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58B0D" w14:textId="77777777" w:rsidR="00014B09" w:rsidRDefault="00014B09" w:rsidP="004419F7">
      <w:pPr>
        <w:pStyle w:val="HTML2"/>
        <w:ind w:left="40" w:right="60"/>
        <w:rPr>
          <w:b/>
        </w:rPr>
      </w:pPr>
      <w:bookmarkStart w:id="0" w:name="_Hlk167026556"/>
      <w:bookmarkEnd w:id="0"/>
    </w:p>
    <w:p w14:paraId="62F42233" w14:textId="77777777" w:rsidR="00014B09" w:rsidRDefault="00014B09" w:rsidP="004419F7">
      <w:pPr>
        <w:pStyle w:val="HTML2"/>
        <w:ind w:left="40" w:right="60"/>
        <w:rPr>
          <w:b/>
        </w:rPr>
      </w:pPr>
    </w:p>
    <w:p w14:paraId="4AD0EC5F" w14:textId="77777777" w:rsidR="00014B09" w:rsidRDefault="00014B09" w:rsidP="004419F7">
      <w:pPr>
        <w:jc w:val="center"/>
        <w:rPr>
          <w:sz w:val="32"/>
          <w:szCs w:val="32"/>
        </w:rPr>
      </w:pPr>
    </w:p>
    <w:p w14:paraId="4C08DD4A" w14:textId="77777777" w:rsidR="00014B09" w:rsidRDefault="003331AA" w:rsidP="004419F7">
      <w:pPr>
        <w:jc w:val="center"/>
      </w:pPr>
      <w:r>
        <w:rPr>
          <w:b/>
          <w:noProof/>
          <w:sz w:val="36"/>
          <w:szCs w:val="36"/>
        </w:rPr>
        <w:drawing>
          <wp:inline distT="0" distB="0" distL="0" distR="0" wp14:anchorId="6CADD015" wp14:editId="6314B215">
            <wp:extent cx="1306195" cy="1686560"/>
            <wp:effectExtent l="0" t="0" r="825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06195" cy="1686560"/>
                    </a:xfrm>
                    <a:prstGeom prst="rect">
                      <a:avLst/>
                    </a:prstGeom>
                    <a:solidFill>
                      <a:srgbClr val="FFFFFF"/>
                    </a:solidFill>
                    <a:ln>
                      <a:noFill/>
                    </a:ln>
                  </pic:spPr>
                </pic:pic>
              </a:graphicData>
            </a:graphic>
          </wp:inline>
        </w:drawing>
      </w:r>
    </w:p>
    <w:p w14:paraId="0B1E457D" w14:textId="77777777" w:rsidR="00014B09" w:rsidRDefault="00014B09" w:rsidP="004419F7"/>
    <w:p w14:paraId="235C8B94" w14:textId="77777777" w:rsidR="00014B09" w:rsidRDefault="00014B09" w:rsidP="004419F7"/>
    <w:p w14:paraId="306364F7" w14:textId="77777777" w:rsidR="00014B09" w:rsidRDefault="00014B09" w:rsidP="004419F7"/>
    <w:p w14:paraId="7025140C" w14:textId="77777777" w:rsidR="00014B09" w:rsidRDefault="00014B09" w:rsidP="004419F7"/>
    <w:p w14:paraId="597EF2AA" w14:textId="77777777" w:rsidR="00014B09" w:rsidRDefault="00014B09" w:rsidP="004419F7"/>
    <w:p w14:paraId="76304995" w14:textId="77777777" w:rsidR="00014B09" w:rsidRDefault="00014B09" w:rsidP="004419F7">
      <w:pPr>
        <w:jc w:val="center"/>
        <w:rPr>
          <w:b/>
          <w:sz w:val="44"/>
          <w:szCs w:val="44"/>
        </w:rPr>
      </w:pPr>
    </w:p>
    <w:p w14:paraId="3583D390" w14:textId="77777777" w:rsidR="00014B09" w:rsidRDefault="00014B09" w:rsidP="004419F7">
      <w:pPr>
        <w:jc w:val="center"/>
        <w:rPr>
          <w:b/>
          <w:sz w:val="44"/>
          <w:szCs w:val="44"/>
        </w:rPr>
      </w:pPr>
    </w:p>
    <w:p w14:paraId="1D580DA9" w14:textId="77777777" w:rsidR="00014B09" w:rsidRDefault="003331AA" w:rsidP="004419F7">
      <w:pPr>
        <w:jc w:val="center"/>
        <w:rPr>
          <w:b/>
          <w:sz w:val="36"/>
          <w:szCs w:val="36"/>
        </w:rPr>
      </w:pPr>
      <w:r>
        <w:rPr>
          <w:b/>
          <w:sz w:val="36"/>
          <w:szCs w:val="36"/>
        </w:rPr>
        <w:t xml:space="preserve">ПРОГРАММА </w:t>
      </w:r>
    </w:p>
    <w:p w14:paraId="5610D7C5" w14:textId="1CA36A74" w:rsidR="00014B09" w:rsidRDefault="003331AA" w:rsidP="004419F7">
      <w:pPr>
        <w:jc w:val="center"/>
        <w:rPr>
          <w:b/>
          <w:sz w:val="36"/>
          <w:szCs w:val="36"/>
        </w:rPr>
      </w:pPr>
      <w:r>
        <w:rPr>
          <w:b/>
          <w:sz w:val="36"/>
          <w:szCs w:val="36"/>
        </w:rPr>
        <w:t xml:space="preserve">комплексного </w:t>
      </w:r>
      <w:proofErr w:type="gramStart"/>
      <w:r>
        <w:rPr>
          <w:b/>
          <w:sz w:val="36"/>
          <w:szCs w:val="36"/>
        </w:rPr>
        <w:t>развития  систем</w:t>
      </w:r>
      <w:proofErr w:type="gramEnd"/>
      <w:r>
        <w:rPr>
          <w:b/>
          <w:sz w:val="36"/>
          <w:szCs w:val="36"/>
        </w:rPr>
        <w:t xml:space="preserve"> коммунальной инфраструктуры муниципального образования                                  «</w:t>
      </w:r>
      <w:r w:rsidR="00281644">
        <w:rPr>
          <w:b/>
          <w:sz w:val="36"/>
          <w:szCs w:val="36"/>
        </w:rPr>
        <w:t xml:space="preserve">Краснознаменский </w:t>
      </w:r>
      <w:r>
        <w:rPr>
          <w:b/>
          <w:sz w:val="36"/>
          <w:szCs w:val="36"/>
        </w:rPr>
        <w:t xml:space="preserve"> сельсовет»</w:t>
      </w:r>
    </w:p>
    <w:p w14:paraId="5F32966D" w14:textId="77777777" w:rsidR="00014B09" w:rsidRDefault="00014B09" w:rsidP="004419F7">
      <w:pPr>
        <w:jc w:val="center"/>
        <w:rPr>
          <w:sz w:val="36"/>
          <w:szCs w:val="36"/>
        </w:rPr>
      </w:pPr>
    </w:p>
    <w:p w14:paraId="32C1C916" w14:textId="77777777" w:rsidR="00014B09" w:rsidRDefault="003331AA" w:rsidP="004419F7">
      <w:pPr>
        <w:jc w:val="center"/>
        <w:rPr>
          <w:b/>
          <w:sz w:val="36"/>
          <w:szCs w:val="36"/>
        </w:rPr>
      </w:pPr>
      <w:r>
        <w:rPr>
          <w:b/>
          <w:sz w:val="36"/>
          <w:szCs w:val="36"/>
        </w:rPr>
        <w:t>Обосновывающие материалы</w:t>
      </w:r>
    </w:p>
    <w:p w14:paraId="4F4C23A3" w14:textId="77777777" w:rsidR="00014B09" w:rsidRDefault="00014B09" w:rsidP="004419F7">
      <w:pPr>
        <w:rPr>
          <w:sz w:val="36"/>
          <w:szCs w:val="36"/>
        </w:rPr>
      </w:pPr>
    </w:p>
    <w:p w14:paraId="37000B78" w14:textId="77777777" w:rsidR="00014B09" w:rsidRDefault="00014B09" w:rsidP="004419F7"/>
    <w:p w14:paraId="17C4B99C" w14:textId="77777777" w:rsidR="00014B09" w:rsidRDefault="00014B09" w:rsidP="004419F7"/>
    <w:p w14:paraId="7111664B" w14:textId="77777777" w:rsidR="00014B09" w:rsidRDefault="00014B09" w:rsidP="004419F7"/>
    <w:p w14:paraId="438E362B" w14:textId="77777777" w:rsidR="00014B09" w:rsidRDefault="00014B09" w:rsidP="004419F7"/>
    <w:p w14:paraId="41C0F141" w14:textId="77777777" w:rsidR="00014B09" w:rsidRDefault="00014B09" w:rsidP="004419F7"/>
    <w:p w14:paraId="21F41817" w14:textId="77777777" w:rsidR="00014B09" w:rsidRDefault="00014B09" w:rsidP="004419F7"/>
    <w:p w14:paraId="2C4CFD27" w14:textId="77777777" w:rsidR="00014B09" w:rsidRDefault="00014B09" w:rsidP="004419F7"/>
    <w:p w14:paraId="20988FFF" w14:textId="77777777" w:rsidR="00014B09" w:rsidRDefault="00014B09" w:rsidP="004419F7"/>
    <w:p w14:paraId="17D8E069" w14:textId="77777777" w:rsidR="00014B09" w:rsidRDefault="00014B09" w:rsidP="004419F7"/>
    <w:p w14:paraId="7625ED84" w14:textId="77777777" w:rsidR="00014B09" w:rsidRDefault="00014B09" w:rsidP="004419F7"/>
    <w:p w14:paraId="2815C4D6" w14:textId="77777777" w:rsidR="00014B09" w:rsidRDefault="00014B09" w:rsidP="004419F7"/>
    <w:p w14:paraId="662CFE29" w14:textId="77777777" w:rsidR="00014B09" w:rsidRDefault="00014B09" w:rsidP="004419F7"/>
    <w:p w14:paraId="671F627A" w14:textId="77777777" w:rsidR="00014B09" w:rsidRDefault="00014B09" w:rsidP="004419F7"/>
    <w:p w14:paraId="3A11DEA1" w14:textId="77777777" w:rsidR="00014B09" w:rsidRDefault="00014B09" w:rsidP="004419F7"/>
    <w:p w14:paraId="5A968713" w14:textId="42184734" w:rsidR="00014B09" w:rsidRDefault="00014B09" w:rsidP="004419F7">
      <w:pPr>
        <w:jc w:val="center"/>
        <w:rPr>
          <w:b/>
          <w:sz w:val="32"/>
          <w:szCs w:val="32"/>
        </w:rPr>
      </w:pPr>
    </w:p>
    <w:p w14:paraId="3870799F" w14:textId="77777777" w:rsidR="00091ABF" w:rsidRDefault="00091ABF" w:rsidP="004419F7">
      <w:pPr>
        <w:jc w:val="center"/>
        <w:rPr>
          <w:b/>
          <w:sz w:val="32"/>
          <w:szCs w:val="32"/>
        </w:rPr>
      </w:pPr>
    </w:p>
    <w:p w14:paraId="5BC8D3C5" w14:textId="77777777" w:rsidR="00014B09" w:rsidRDefault="00014B09" w:rsidP="004419F7">
      <w:pPr>
        <w:jc w:val="center"/>
        <w:rPr>
          <w:b/>
          <w:sz w:val="32"/>
          <w:szCs w:val="32"/>
        </w:rPr>
      </w:pPr>
    </w:p>
    <w:p w14:paraId="42710DAC" w14:textId="77777777" w:rsidR="00014B09" w:rsidRDefault="003331AA" w:rsidP="004419F7">
      <w:pPr>
        <w:jc w:val="center"/>
        <w:rPr>
          <w:b/>
          <w:sz w:val="32"/>
          <w:szCs w:val="32"/>
        </w:rPr>
      </w:pPr>
      <w:r>
        <w:rPr>
          <w:b/>
          <w:sz w:val="32"/>
          <w:szCs w:val="32"/>
        </w:rPr>
        <w:t>2024год</w:t>
      </w:r>
    </w:p>
    <w:p w14:paraId="062668EA" w14:textId="77777777" w:rsidR="00014B09" w:rsidRDefault="00014B09" w:rsidP="004419F7">
      <w:pPr>
        <w:pStyle w:val="HTML2"/>
        <w:ind w:left="40" w:right="60"/>
        <w:rPr>
          <w:b/>
        </w:rPr>
      </w:pPr>
    </w:p>
    <w:p w14:paraId="0A937BEE" w14:textId="77777777" w:rsidR="00014B09" w:rsidRDefault="00014B09" w:rsidP="004419F7">
      <w:pPr>
        <w:pStyle w:val="HTML2"/>
        <w:ind w:left="40" w:right="60"/>
        <w:rPr>
          <w:b/>
        </w:rPr>
      </w:pPr>
    </w:p>
    <w:sdt>
      <w:sdtPr>
        <w:rPr>
          <w:rFonts w:ascii="Times New Roman" w:eastAsia="Times New Roman" w:hAnsi="Times New Roman" w:cs="Times New Roman"/>
          <w:color w:val="auto"/>
          <w:sz w:val="24"/>
          <w:szCs w:val="20"/>
        </w:rPr>
        <w:id w:val="-1878915997"/>
        <w:docPartObj>
          <w:docPartGallery w:val="Table of Contents"/>
          <w:docPartUnique/>
        </w:docPartObj>
      </w:sdtPr>
      <w:sdtEndPr>
        <w:rPr>
          <w:b/>
          <w:bCs/>
        </w:rPr>
      </w:sdtEndPr>
      <w:sdtContent>
        <w:p w14:paraId="41D56E3D" w14:textId="54459407" w:rsidR="001C69A1" w:rsidRDefault="001C69A1" w:rsidP="004419F7">
          <w:pPr>
            <w:pStyle w:val="afffff0"/>
            <w:tabs>
              <w:tab w:val="left" w:pos="6476"/>
            </w:tabs>
            <w:spacing w:line="240" w:lineRule="auto"/>
          </w:pPr>
          <w:r>
            <w:t>Оглавление</w:t>
          </w:r>
          <w:r>
            <w:tab/>
          </w:r>
        </w:p>
        <w:p w14:paraId="01190919" w14:textId="1E977740" w:rsidR="008F5811" w:rsidRDefault="001C69A1">
          <w:pPr>
            <w:pStyle w:val="12"/>
            <w:rPr>
              <w:rFonts w:asciiTheme="minorHAnsi" w:eastAsiaTheme="minorEastAsia" w:hAnsiTheme="minorHAnsi" w:cstheme="minorBidi"/>
              <w:b w:val="0"/>
              <w:caps w:val="0"/>
              <w:noProof/>
              <w:sz w:val="22"/>
              <w:szCs w:val="22"/>
            </w:rPr>
          </w:pPr>
          <w:r>
            <w:rPr>
              <w:b w:val="0"/>
            </w:rPr>
            <w:fldChar w:fldCharType="begin"/>
          </w:r>
          <w:r>
            <w:instrText xml:space="preserve"> TOC \o "1-3" \h \z \u </w:instrText>
          </w:r>
          <w:r>
            <w:rPr>
              <w:b w:val="0"/>
            </w:rPr>
            <w:fldChar w:fldCharType="separate"/>
          </w:r>
          <w:hyperlink w:anchor="_Toc167136847" w:history="1">
            <w:r w:rsidR="008F5811" w:rsidRPr="0011117A">
              <w:rPr>
                <w:rStyle w:val="a9"/>
                <w:noProof/>
              </w:rPr>
              <w:t>Раздел 1. Перспективные показатели развития МО для разработки Программы Обосновывающих материалов.</w:t>
            </w:r>
            <w:r w:rsidR="008F5811">
              <w:rPr>
                <w:noProof/>
                <w:webHidden/>
              </w:rPr>
              <w:tab/>
            </w:r>
            <w:r w:rsidR="008F5811">
              <w:rPr>
                <w:noProof/>
                <w:webHidden/>
              </w:rPr>
              <w:fldChar w:fldCharType="begin"/>
            </w:r>
            <w:r w:rsidR="008F5811">
              <w:rPr>
                <w:noProof/>
                <w:webHidden/>
              </w:rPr>
              <w:instrText xml:space="preserve"> PAGEREF _Toc167136847 \h </w:instrText>
            </w:r>
            <w:r w:rsidR="008F5811">
              <w:rPr>
                <w:noProof/>
                <w:webHidden/>
              </w:rPr>
            </w:r>
            <w:r w:rsidR="008F5811">
              <w:rPr>
                <w:noProof/>
                <w:webHidden/>
              </w:rPr>
              <w:fldChar w:fldCharType="separate"/>
            </w:r>
            <w:r w:rsidR="008F5811">
              <w:rPr>
                <w:noProof/>
                <w:webHidden/>
              </w:rPr>
              <w:t>5</w:t>
            </w:r>
            <w:r w:rsidR="008F5811">
              <w:rPr>
                <w:noProof/>
                <w:webHidden/>
              </w:rPr>
              <w:fldChar w:fldCharType="end"/>
            </w:r>
          </w:hyperlink>
        </w:p>
        <w:p w14:paraId="387EB47D" w14:textId="47FA0DFB" w:rsidR="008F5811" w:rsidRDefault="00F66EC8">
          <w:pPr>
            <w:pStyle w:val="23"/>
            <w:rPr>
              <w:rFonts w:asciiTheme="minorHAnsi" w:eastAsiaTheme="minorEastAsia" w:hAnsiTheme="minorHAnsi" w:cstheme="minorBidi"/>
              <w:noProof/>
              <w:sz w:val="22"/>
              <w:szCs w:val="22"/>
            </w:rPr>
          </w:pPr>
          <w:hyperlink w:anchor="_Toc167136848" w:history="1">
            <w:r w:rsidR="008F5811" w:rsidRPr="0011117A">
              <w:rPr>
                <w:rStyle w:val="a9"/>
                <w:noProof/>
              </w:rPr>
              <w:t>1.1.Характеристика муниципального образования «Краснознаменский сельсовет»</w:t>
            </w:r>
            <w:r w:rsidR="008F5811">
              <w:rPr>
                <w:noProof/>
                <w:webHidden/>
              </w:rPr>
              <w:tab/>
            </w:r>
            <w:r w:rsidR="008F5811">
              <w:rPr>
                <w:noProof/>
                <w:webHidden/>
              </w:rPr>
              <w:fldChar w:fldCharType="begin"/>
            </w:r>
            <w:r w:rsidR="008F5811">
              <w:rPr>
                <w:noProof/>
                <w:webHidden/>
              </w:rPr>
              <w:instrText xml:space="preserve"> PAGEREF _Toc167136848 \h </w:instrText>
            </w:r>
            <w:r w:rsidR="008F5811">
              <w:rPr>
                <w:noProof/>
                <w:webHidden/>
              </w:rPr>
            </w:r>
            <w:r w:rsidR="008F5811">
              <w:rPr>
                <w:noProof/>
                <w:webHidden/>
              </w:rPr>
              <w:fldChar w:fldCharType="separate"/>
            </w:r>
            <w:r w:rsidR="008F5811">
              <w:rPr>
                <w:noProof/>
                <w:webHidden/>
              </w:rPr>
              <w:t>5</w:t>
            </w:r>
            <w:r w:rsidR="008F5811">
              <w:rPr>
                <w:noProof/>
                <w:webHidden/>
              </w:rPr>
              <w:fldChar w:fldCharType="end"/>
            </w:r>
          </w:hyperlink>
        </w:p>
        <w:p w14:paraId="6FDEDFEC" w14:textId="1FAA49E8" w:rsidR="008F5811" w:rsidRDefault="00F66EC8">
          <w:pPr>
            <w:pStyle w:val="23"/>
            <w:rPr>
              <w:rStyle w:val="a9"/>
              <w:noProof/>
            </w:rPr>
          </w:pPr>
          <w:hyperlink w:anchor="_Toc167136849" w:history="1">
            <w:r w:rsidR="008F5811" w:rsidRPr="0011117A">
              <w:rPr>
                <w:rStyle w:val="a9"/>
                <w:bCs/>
                <w:noProof/>
              </w:rPr>
              <w:t>1.1.1.Характеристика муниципального образования</w:t>
            </w:r>
            <w:r w:rsidR="008F5811">
              <w:rPr>
                <w:noProof/>
                <w:webHidden/>
              </w:rPr>
              <w:tab/>
            </w:r>
            <w:r w:rsidR="008F5811">
              <w:rPr>
                <w:noProof/>
                <w:webHidden/>
              </w:rPr>
              <w:fldChar w:fldCharType="begin"/>
            </w:r>
            <w:r w:rsidR="008F5811">
              <w:rPr>
                <w:noProof/>
                <w:webHidden/>
              </w:rPr>
              <w:instrText xml:space="preserve"> PAGEREF _Toc167136849 \h </w:instrText>
            </w:r>
            <w:r w:rsidR="008F5811">
              <w:rPr>
                <w:noProof/>
                <w:webHidden/>
              </w:rPr>
            </w:r>
            <w:r w:rsidR="008F5811">
              <w:rPr>
                <w:noProof/>
                <w:webHidden/>
              </w:rPr>
              <w:fldChar w:fldCharType="separate"/>
            </w:r>
            <w:r w:rsidR="008F5811">
              <w:rPr>
                <w:noProof/>
                <w:webHidden/>
              </w:rPr>
              <w:t>5</w:t>
            </w:r>
            <w:r w:rsidR="008F5811">
              <w:rPr>
                <w:noProof/>
                <w:webHidden/>
              </w:rPr>
              <w:fldChar w:fldCharType="end"/>
            </w:r>
          </w:hyperlink>
        </w:p>
        <w:p w14:paraId="39BC668A" w14:textId="6440327C" w:rsidR="008F5811" w:rsidRDefault="008F5811" w:rsidP="006D0C3B">
          <w:pPr>
            <w:shd w:val="clear" w:color="auto" w:fill="FFFFFF"/>
            <w:spacing w:after="100" w:afterAutospacing="1"/>
            <w:rPr>
              <w:rFonts w:asciiTheme="minorHAnsi" w:eastAsiaTheme="minorEastAsia" w:hAnsiTheme="minorHAnsi" w:cstheme="minorBidi"/>
              <w:noProof/>
              <w:sz w:val="22"/>
              <w:szCs w:val="22"/>
            </w:rPr>
          </w:pPr>
          <w:r w:rsidRPr="00647D51">
            <w:rPr>
              <w:color w:val="252525"/>
            </w:rPr>
            <w:t>1.1.2.Жилищный фонд …………………………………………………………………..……6</w:t>
          </w:r>
          <w:r w:rsidR="006D0C3B">
            <w:rPr>
              <w:color w:val="252525"/>
            </w:rPr>
            <w:t xml:space="preserve">                    </w:t>
          </w:r>
          <w:r w:rsidRPr="00647D51">
            <w:rPr>
              <w:rFonts w:ascii="PT-Astra-Sans-Regular" w:hAnsi="PT-Astra-Sans-Regular"/>
              <w:color w:val="252525"/>
              <w:szCs w:val="24"/>
            </w:rPr>
            <w:t>1.1</w:t>
          </w:r>
          <w:r w:rsidRPr="00647D51">
            <w:rPr>
              <w:rFonts w:ascii="PT-Astra-Sans-Regular" w:hAnsi="PT-Astra-Sans-Regular"/>
              <w:b/>
              <w:bCs/>
              <w:color w:val="252525"/>
              <w:szCs w:val="24"/>
            </w:rPr>
            <w:t>.3.</w:t>
          </w:r>
          <w:r w:rsidRPr="00647D51">
            <w:rPr>
              <w:rStyle w:val="ab"/>
              <w:rFonts w:ascii="PT-Astra-Sans-Regular" w:hAnsi="PT-Astra-Sans-Regular"/>
              <w:b w:val="0"/>
              <w:bCs/>
              <w:color w:val="252525"/>
              <w:szCs w:val="24"/>
            </w:rPr>
            <w:t>Жилищно — коммунальное хозяйство……</w:t>
          </w:r>
          <w:r w:rsidRPr="00647D51">
            <w:rPr>
              <w:rStyle w:val="ab"/>
              <w:rFonts w:ascii="PT-Astra-Sans-Regular" w:hAnsi="PT-Astra-Sans-Regular"/>
              <w:color w:val="252525"/>
              <w:szCs w:val="24"/>
            </w:rPr>
            <w:t>…………………………………………..……7</w:t>
          </w:r>
          <w:r w:rsidR="006D0C3B">
            <w:rPr>
              <w:rStyle w:val="ab"/>
              <w:rFonts w:ascii="PT-Astra-Sans-Regular" w:hAnsi="PT-Astra-Sans-Regular"/>
              <w:color w:val="252525"/>
              <w:szCs w:val="24"/>
            </w:rPr>
            <w:t xml:space="preserve">      </w:t>
          </w:r>
          <w:r w:rsidRPr="00647D51">
            <w:rPr>
              <w:color w:val="252525"/>
            </w:rPr>
            <w:t>1.1.4.Транспорт и связь……………………………………..………………………………………8</w:t>
          </w:r>
          <w:r w:rsidR="006D0C3B">
            <w:rPr>
              <w:color w:val="252525"/>
            </w:rPr>
            <w:t xml:space="preserve">   </w:t>
          </w:r>
          <w:r w:rsidRPr="00647D51">
            <w:rPr>
              <w:color w:val="252525"/>
            </w:rPr>
            <w:t>1.1.5.Сельское хозяйство…</w:t>
          </w:r>
          <w:r>
            <w:rPr>
              <w:b/>
              <w:bCs/>
              <w:color w:val="252525"/>
            </w:rPr>
            <w:t xml:space="preserve">…………………………………………………………………..…….8          </w:t>
          </w:r>
          <w:hyperlink w:anchor="_Toc167136851" w:history="1">
            <w:r w:rsidRPr="0011117A">
              <w:rPr>
                <w:rStyle w:val="a9"/>
                <w:noProof/>
              </w:rPr>
              <w:t>1.1.6. Экономическая база муниципального образования</w:t>
            </w:r>
            <w:r>
              <w:rPr>
                <w:rStyle w:val="a9"/>
                <w:noProof/>
              </w:rPr>
              <w:t>………………</w:t>
            </w:r>
            <w:r w:rsidR="00E1422C">
              <w:rPr>
                <w:rStyle w:val="a9"/>
                <w:noProof/>
              </w:rPr>
              <w:t>...</w:t>
            </w:r>
            <w:r>
              <w:rPr>
                <w:rStyle w:val="a9"/>
                <w:noProof/>
              </w:rPr>
              <w:t>………………….</w:t>
            </w:r>
            <w:r>
              <w:rPr>
                <w:noProof/>
                <w:webHidden/>
              </w:rPr>
              <w:tab/>
            </w:r>
            <w:r>
              <w:rPr>
                <w:noProof/>
                <w:webHidden/>
              </w:rPr>
              <w:fldChar w:fldCharType="begin"/>
            </w:r>
            <w:r>
              <w:rPr>
                <w:noProof/>
                <w:webHidden/>
              </w:rPr>
              <w:instrText xml:space="preserve"> PAGEREF _Toc167136851 \h </w:instrText>
            </w:r>
            <w:r>
              <w:rPr>
                <w:noProof/>
                <w:webHidden/>
              </w:rPr>
            </w:r>
            <w:r>
              <w:rPr>
                <w:noProof/>
                <w:webHidden/>
              </w:rPr>
              <w:fldChar w:fldCharType="separate"/>
            </w:r>
            <w:r>
              <w:rPr>
                <w:noProof/>
                <w:webHidden/>
              </w:rPr>
              <w:t>9</w:t>
            </w:r>
            <w:r>
              <w:rPr>
                <w:noProof/>
                <w:webHidden/>
              </w:rPr>
              <w:fldChar w:fldCharType="end"/>
            </w:r>
          </w:hyperlink>
          <w:r w:rsidR="006D0C3B">
            <w:rPr>
              <w:noProof/>
            </w:rPr>
            <w:t xml:space="preserve"> </w:t>
          </w:r>
          <w:hyperlink w:anchor="_Toc167136852" w:history="1">
            <w:r w:rsidRPr="0011117A">
              <w:rPr>
                <w:rStyle w:val="a9"/>
                <w:noProof/>
              </w:rPr>
              <w:t>1.1.7.Сведения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Pr>
                <w:noProof/>
                <w:webHidden/>
              </w:rPr>
              <w:tab/>
            </w:r>
            <w:r w:rsidR="006D0C3B">
              <w:rPr>
                <w:noProof/>
                <w:webHidden/>
              </w:rPr>
              <w:t>…………………………………………………………………………………</w:t>
            </w:r>
            <w:r>
              <w:rPr>
                <w:noProof/>
                <w:webHidden/>
              </w:rPr>
              <w:fldChar w:fldCharType="begin"/>
            </w:r>
            <w:r>
              <w:rPr>
                <w:noProof/>
                <w:webHidden/>
              </w:rPr>
              <w:instrText xml:space="preserve"> PAGEREF _Toc167136852 \h </w:instrText>
            </w:r>
            <w:r>
              <w:rPr>
                <w:noProof/>
                <w:webHidden/>
              </w:rPr>
            </w:r>
            <w:r>
              <w:rPr>
                <w:noProof/>
                <w:webHidden/>
              </w:rPr>
              <w:fldChar w:fldCharType="separate"/>
            </w:r>
            <w:r>
              <w:rPr>
                <w:noProof/>
                <w:webHidden/>
              </w:rPr>
              <w:t>11</w:t>
            </w:r>
            <w:r>
              <w:rPr>
                <w:noProof/>
                <w:webHidden/>
              </w:rPr>
              <w:fldChar w:fldCharType="end"/>
            </w:r>
          </w:hyperlink>
          <w:r w:rsidR="006D0C3B">
            <w:rPr>
              <w:noProof/>
            </w:rPr>
            <w:t xml:space="preserve">       </w:t>
          </w:r>
          <w:hyperlink w:anchor="_Toc167136853" w:history="1">
            <w:r w:rsidRPr="00647D51">
              <w:rPr>
                <w:rStyle w:val="a9"/>
                <w:noProof/>
              </w:rPr>
              <w:t>1.2. Краткая характеристика системы водоснабжения  муниципального образования</w:t>
            </w:r>
            <w:r w:rsidRPr="00647D51">
              <w:rPr>
                <w:noProof/>
                <w:webHidden/>
              </w:rPr>
              <w:tab/>
            </w:r>
            <w:r w:rsidRPr="00647D51">
              <w:rPr>
                <w:noProof/>
                <w:webHidden/>
              </w:rPr>
              <w:fldChar w:fldCharType="begin"/>
            </w:r>
            <w:r w:rsidRPr="00647D51">
              <w:rPr>
                <w:noProof/>
                <w:webHidden/>
              </w:rPr>
              <w:instrText xml:space="preserve"> PAGEREF _Toc167136853 \h </w:instrText>
            </w:r>
            <w:r w:rsidRPr="00647D51">
              <w:rPr>
                <w:noProof/>
                <w:webHidden/>
              </w:rPr>
            </w:r>
            <w:r w:rsidRPr="00647D51">
              <w:rPr>
                <w:noProof/>
                <w:webHidden/>
              </w:rPr>
              <w:fldChar w:fldCharType="separate"/>
            </w:r>
            <w:r w:rsidRPr="00647D51">
              <w:rPr>
                <w:noProof/>
                <w:webHidden/>
              </w:rPr>
              <w:t>12</w:t>
            </w:r>
            <w:r w:rsidRPr="00647D51">
              <w:rPr>
                <w:noProof/>
                <w:webHidden/>
              </w:rPr>
              <w:fldChar w:fldCharType="end"/>
            </w:r>
          </w:hyperlink>
          <w:r w:rsidR="006D0C3B">
            <w:rPr>
              <w:noProof/>
            </w:rPr>
            <w:t xml:space="preserve">            </w:t>
          </w:r>
          <w:hyperlink w:anchor="_Toc167136854" w:history="1">
            <w:r w:rsidRPr="0011117A">
              <w:rPr>
                <w:rStyle w:val="a9"/>
                <w:iCs/>
                <w:noProof/>
                <w:spacing w:val="2"/>
              </w:rPr>
              <w:t xml:space="preserve">1.3. </w:t>
            </w:r>
            <w:r w:rsidRPr="0011117A">
              <w:rPr>
                <w:rStyle w:val="a9"/>
                <w:iCs/>
                <w:noProof/>
              </w:rPr>
              <w:t>Краткая характеристика организации работы   муниципального образования</w:t>
            </w:r>
            <w:r w:rsidRPr="0011117A">
              <w:rPr>
                <w:rStyle w:val="a9"/>
                <w:iCs/>
                <w:noProof/>
                <w:spacing w:val="2"/>
              </w:rPr>
              <w:t xml:space="preserve"> по  обращению с твёрдыми  коммунальными отходами</w:t>
            </w:r>
            <w:r w:rsidR="006D0C3B">
              <w:rPr>
                <w:rStyle w:val="a9"/>
                <w:iCs/>
                <w:noProof/>
                <w:spacing w:val="2"/>
              </w:rPr>
              <w:t xml:space="preserve">………………………………..            </w:t>
            </w:r>
            <w:r>
              <w:rPr>
                <w:noProof/>
                <w:webHidden/>
              </w:rPr>
              <w:tab/>
            </w:r>
            <w:r>
              <w:rPr>
                <w:noProof/>
                <w:webHidden/>
              </w:rPr>
              <w:fldChar w:fldCharType="begin"/>
            </w:r>
            <w:r>
              <w:rPr>
                <w:noProof/>
                <w:webHidden/>
              </w:rPr>
              <w:instrText xml:space="preserve"> PAGEREF _Toc167136854 \h </w:instrText>
            </w:r>
            <w:r>
              <w:rPr>
                <w:noProof/>
                <w:webHidden/>
              </w:rPr>
            </w:r>
            <w:r>
              <w:rPr>
                <w:noProof/>
                <w:webHidden/>
              </w:rPr>
              <w:fldChar w:fldCharType="separate"/>
            </w:r>
            <w:r>
              <w:rPr>
                <w:noProof/>
                <w:webHidden/>
              </w:rPr>
              <w:t>15</w:t>
            </w:r>
            <w:r>
              <w:rPr>
                <w:noProof/>
                <w:webHidden/>
              </w:rPr>
              <w:fldChar w:fldCharType="end"/>
            </w:r>
          </w:hyperlink>
        </w:p>
        <w:p w14:paraId="0BB67F59" w14:textId="7DC5F837" w:rsidR="008F5811" w:rsidRDefault="00F66EC8">
          <w:pPr>
            <w:pStyle w:val="23"/>
            <w:rPr>
              <w:rFonts w:asciiTheme="minorHAnsi" w:eastAsiaTheme="minorEastAsia" w:hAnsiTheme="minorHAnsi" w:cstheme="minorBidi"/>
              <w:noProof/>
              <w:sz w:val="22"/>
              <w:szCs w:val="22"/>
            </w:rPr>
          </w:pPr>
          <w:hyperlink w:anchor="_Toc167136855" w:history="1">
            <w:r w:rsidR="008F5811" w:rsidRPr="0011117A">
              <w:rPr>
                <w:rStyle w:val="a9"/>
                <w:iCs/>
                <w:noProof/>
                <w:spacing w:val="2"/>
              </w:rPr>
              <w:t xml:space="preserve">1.4. </w:t>
            </w:r>
            <w:r w:rsidR="008F5811" w:rsidRPr="0011117A">
              <w:rPr>
                <w:rStyle w:val="a9"/>
                <w:iCs/>
                <w:noProof/>
              </w:rPr>
              <w:t>Краткая характеристика организации работы   системы газоснабжения муниципального образования</w:t>
            </w:r>
            <w:r w:rsidR="008F5811">
              <w:rPr>
                <w:noProof/>
                <w:webHidden/>
              </w:rPr>
              <w:tab/>
            </w:r>
            <w:r w:rsidR="008F5811">
              <w:rPr>
                <w:noProof/>
                <w:webHidden/>
              </w:rPr>
              <w:fldChar w:fldCharType="begin"/>
            </w:r>
            <w:r w:rsidR="008F5811">
              <w:rPr>
                <w:noProof/>
                <w:webHidden/>
              </w:rPr>
              <w:instrText xml:space="preserve"> PAGEREF _Toc167136855 \h </w:instrText>
            </w:r>
            <w:r w:rsidR="008F5811">
              <w:rPr>
                <w:noProof/>
                <w:webHidden/>
              </w:rPr>
            </w:r>
            <w:r w:rsidR="008F5811">
              <w:rPr>
                <w:noProof/>
                <w:webHidden/>
              </w:rPr>
              <w:fldChar w:fldCharType="separate"/>
            </w:r>
            <w:r w:rsidR="008F5811">
              <w:rPr>
                <w:noProof/>
                <w:webHidden/>
              </w:rPr>
              <w:t>19</w:t>
            </w:r>
            <w:r w:rsidR="008F5811">
              <w:rPr>
                <w:noProof/>
                <w:webHidden/>
              </w:rPr>
              <w:fldChar w:fldCharType="end"/>
            </w:r>
          </w:hyperlink>
        </w:p>
        <w:p w14:paraId="7F9F3765" w14:textId="2516C454" w:rsidR="008F5811" w:rsidRDefault="00F66EC8">
          <w:pPr>
            <w:pStyle w:val="23"/>
            <w:rPr>
              <w:rFonts w:asciiTheme="minorHAnsi" w:eastAsiaTheme="minorEastAsia" w:hAnsiTheme="minorHAnsi" w:cstheme="minorBidi"/>
              <w:noProof/>
              <w:sz w:val="22"/>
              <w:szCs w:val="22"/>
            </w:rPr>
          </w:pPr>
          <w:hyperlink w:anchor="_Toc167136857" w:history="1">
            <w:r w:rsidR="008F5811" w:rsidRPr="0011117A">
              <w:rPr>
                <w:rStyle w:val="a9"/>
                <w:noProof/>
              </w:rPr>
              <w:t>1.5. Краткая характеристика системы энергоснабжения  муниципального образования</w:t>
            </w:r>
            <w:r w:rsidR="008F5811">
              <w:rPr>
                <w:noProof/>
                <w:webHidden/>
              </w:rPr>
              <w:tab/>
            </w:r>
            <w:r w:rsidR="008F5811">
              <w:rPr>
                <w:noProof/>
                <w:webHidden/>
              </w:rPr>
              <w:fldChar w:fldCharType="begin"/>
            </w:r>
            <w:r w:rsidR="008F5811">
              <w:rPr>
                <w:noProof/>
                <w:webHidden/>
              </w:rPr>
              <w:instrText xml:space="preserve"> PAGEREF _Toc167136857 \h </w:instrText>
            </w:r>
            <w:r w:rsidR="008F5811">
              <w:rPr>
                <w:noProof/>
                <w:webHidden/>
              </w:rPr>
            </w:r>
            <w:r w:rsidR="008F5811">
              <w:rPr>
                <w:noProof/>
                <w:webHidden/>
              </w:rPr>
              <w:fldChar w:fldCharType="separate"/>
            </w:r>
            <w:r w:rsidR="008F5811">
              <w:rPr>
                <w:noProof/>
                <w:webHidden/>
              </w:rPr>
              <w:t>20</w:t>
            </w:r>
            <w:r w:rsidR="008F5811">
              <w:rPr>
                <w:noProof/>
                <w:webHidden/>
              </w:rPr>
              <w:fldChar w:fldCharType="end"/>
            </w:r>
          </w:hyperlink>
        </w:p>
        <w:p w14:paraId="1A1D144E" w14:textId="2AEB1D33" w:rsidR="008F5811" w:rsidRDefault="00F66EC8">
          <w:pPr>
            <w:pStyle w:val="33"/>
            <w:rPr>
              <w:rFonts w:asciiTheme="minorHAnsi" w:eastAsiaTheme="minorEastAsia" w:hAnsiTheme="minorHAnsi" w:cstheme="minorBidi"/>
              <w:i w:val="0"/>
              <w:noProof/>
              <w:sz w:val="22"/>
              <w:szCs w:val="22"/>
            </w:rPr>
          </w:pPr>
          <w:hyperlink w:anchor="_Toc167136858" w:history="1">
            <w:r w:rsidR="008F5811" w:rsidRPr="0011117A">
              <w:rPr>
                <w:rStyle w:val="a9"/>
                <w:noProof/>
              </w:rPr>
              <w:t>1.5.1. Общие сведения</w:t>
            </w:r>
            <w:r w:rsidR="008F5811">
              <w:rPr>
                <w:noProof/>
                <w:webHidden/>
              </w:rPr>
              <w:tab/>
            </w:r>
            <w:r w:rsidR="008F5811">
              <w:rPr>
                <w:noProof/>
                <w:webHidden/>
              </w:rPr>
              <w:fldChar w:fldCharType="begin"/>
            </w:r>
            <w:r w:rsidR="008F5811">
              <w:rPr>
                <w:noProof/>
                <w:webHidden/>
              </w:rPr>
              <w:instrText xml:space="preserve"> PAGEREF _Toc167136858 \h </w:instrText>
            </w:r>
            <w:r w:rsidR="008F5811">
              <w:rPr>
                <w:noProof/>
                <w:webHidden/>
              </w:rPr>
            </w:r>
            <w:r w:rsidR="008F5811">
              <w:rPr>
                <w:noProof/>
                <w:webHidden/>
              </w:rPr>
              <w:fldChar w:fldCharType="separate"/>
            </w:r>
            <w:r w:rsidR="008F5811">
              <w:rPr>
                <w:noProof/>
                <w:webHidden/>
              </w:rPr>
              <w:t>20</w:t>
            </w:r>
            <w:r w:rsidR="008F5811">
              <w:rPr>
                <w:noProof/>
                <w:webHidden/>
              </w:rPr>
              <w:fldChar w:fldCharType="end"/>
            </w:r>
          </w:hyperlink>
        </w:p>
        <w:p w14:paraId="796C048A" w14:textId="2EB9D32C" w:rsidR="008F5811" w:rsidRDefault="00F66EC8">
          <w:pPr>
            <w:pStyle w:val="23"/>
            <w:rPr>
              <w:rFonts w:asciiTheme="minorHAnsi" w:eastAsiaTheme="minorEastAsia" w:hAnsiTheme="minorHAnsi" w:cstheme="minorBidi"/>
              <w:noProof/>
              <w:sz w:val="22"/>
              <w:szCs w:val="22"/>
            </w:rPr>
          </w:pPr>
          <w:hyperlink w:anchor="_Toc167136860" w:history="1">
            <w:r w:rsidR="008F5811" w:rsidRPr="0011117A">
              <w:rPr>
                <w:rStyle w:val="a9"/>
                <w:iCs/>
                <w:noProof/>
              </w:rPr>
              <w:t>1.7.Особенности предоставления коммунальных услуг  в жилищно-коммунальной сфере муниципального образования</w:t>
            </w:r>
            <w:r w:rsidR="008F5811">
              <w:rPr>
                <w:noProof/>
                <w:webHidden/>
              </w:rPr>
              <w:tab/>
            </w:r>
            <w:r w:rsidR="008F5811">
              <w:rPr>
                <w:noProof/>
                <w:webHidden/>
              </w:rPr>
              <w:fldChar w:fldCharType="begin"/>
            </w:r>
            <w:r w:rsidR="008F5811">
              <w:rPr>
                <w:noProof/>
                <w:webHidden/>
              </w:rPr>
              <w:instrText xml:space="preserve"> PAGEREF _Toc167136860 \h </w:instrText>
            </w:r>
            <w:r w:rsidR="008F5811">
              <w:rPr>
                <w:noProof/>
                <w:webHidden/>
              </w:rPr>
            </w:r>
            <w:r w:rsidR="008F5811">
              <w:rPr>
                <w:noProof/>
                <w:webHidden/>
              </w:rPr>
              <w:fldChar w:fldCharType="separate"/>
            </w:r>
            <w:r w:rsidR="008F5811">
              <w:rPr>
                <w:noProof/>
                <w:webHidden/>
              </w:rPr>
              <w:t>21</w:t>
            </w:r>
            <w:r w:rsidR="008F5811">
              <w:rPr>
                <w:noProof/>
                <w:webHidden/>
              </w:rPr>
              <w:fldChar w:fldCharType="end"/>
            </w:r>
          </w:hyperlink>
        </w:p>
        <w:p w14:paraId="3FF70902" w14:textId="53CF41E1" w:rsidR="008F5811" w:rsidRDefault="00F66EC8">
          <w:pPr>
            <w:pStyle w:val="12"/>
            <w:rPr>
              <w:rFonts w:asciiTheme="minorHAnsi" w:eastAsiaTheme="minorEastAsia" w:hAnsiTheme="minorHAnsi" w:cstheme="minorBidi"/>
              <w:b w:val="0"/>
              <w:caps w:val="0"/>
              <w:noProof/>
              <w:sz w:val="22"/>
              <w:szCs w:val="22"/>
            </w:rPr>
          </w:pPr>
          <w:hyperlink w:anchor="_Toc167136861" w:history="1">
            <w:r w:rsidR="008F5811" w:rsidRPr="0011117A">
              <w:rPr>
                <w:rStyle w:val="a9"/>
                <w:noProof/>
              </w:rPr>
              <w:t>Раздел 2.Перспективные показатели спроса на коммунальные ресурсы</w:t>
            </w:r>
            <w:r w:rsidR="008F5811">
              <w:rPr>
                <w:noProof/>
                <w:webHidden/>
              </w:rPr>
              <w:tab/>
            </w:r>
            <w:r w:rsidR="008F5811">
              <w:rPr>
                <w:noProof/>
                <w:webHidden/>
              </w:rPr>
              <w:fldChar w:fldCharType="begin"/>
            </w:r>
            <w:r w:rsidR="008F5811">
              <w:rPr>
                <w:noProof/>
                <w:webHidden/>
              </w:rPr>
              <w:instrText xml:space="preserve"> PAGEREF _Toc167136861 \h </w:instrText>
            </w:r>
            <w:r w:rsidR="008F5811">
              <w:rPr>
                <w:noProof/>
                <w:webHidden/>
              </w:rPr>
            </w:r>
            <w:r w:rsidR="008F5811">
              <w:rPr>
                <w:noProof/>
                <w:webHidden/>
              </w:rPr>
              <w:fldChar w:fldCharType="separate"/>
            </w:r>
            <w:r w:rsidR="008F5811">
              <w:rPr>
                <w:noProof/>
                <w:webHidden/>
              </w:rPr>
              <w:t>22</w:t>
            </w:r>
            <w:r w:rsidR="008F5811">
              <w:rPr>
                <w:noProof/>
                <w:webHidden/>
              </w:rPr>
              <w:fldChar w:fldCharType="end"/>
            </w:r>
          </w:hyperlink>
        </w:p>
        <w:p w14:paraId="03217AB5" w14:textId="38E4FAF1" w:rsidR="008F5811" w:rsidRDefault="00F66EC8">
          <w:pPr>
            <w:pStyle w:val="23"/>
            <w:rPr>
              <w:rFonts w:asciiTheme="minorHAnsi" w:eastAsiaTheme="minorEastAsia" w:hAnsiTheme="minorHAnsi" w:cstheme="minorBidi"/>
              <w:noProof/>
              <w:sz w:val="22"/>
              <w:szCs w:val="22"/>
            </w:rPr>
          </w:pPr>
          <w:hyperlink w:anchor="_Toc167136862" w:history="1">
            <w:r w:rsidR="008F5811" w:rsidRPr="0011117A">
              <w:rPr>
                <w:rStyle w:val="a9"/>
                <w:iCs/>
                <w:noProof/>
              </w:rPr>
              <w:t>2.1.Прогноз спроса для системы водоснабжения</w:t>
            </w:r>
            <w:r w:rsidR="008F5811">
              <w:rPr>
                <w:noProof/>
                <w:webHidden/>
              </w:rPr>
              <w:tab/>
            </w:r>
            <w:r w:rsidR="008F5811">
              <w:rPr>
                <w:noProof/>
                <w:webHidden/>
              </w:rPr>
              <w:fldChar w:fldCharType="begin"/>
            </w:r>
            <w:r w:rsidR="008F5811">
              <w:rPr>
                <w:noProof/>
                <w:webHidden/>
              </w:rPr>
              <w:instrText xml:space="preserve"> PAGEREF _Toc167136862 \h </w:instrText>
            </w:r>
            <w:r w:rsidR="008F5811">
              <w:rPr>
                <w:noProof/>
                <w:webHidden/>
              </w:rPr>
            </w:r>
            <w:r w:rsidR="008F5811">
              <w:rPr>
                <w:noProof/>
                <w:webHidden/>
              </w:rPr>
              <w:fldChar w:fldCharType="separate"/>
            </w:r>
            <w:r w:rsidR="008F5811">
              <w:rPr>
                <w:noProof/>
                <w:webHidden/>
              </w:rPr>
              <w:t>22</w:t>
            </w:r>
            <w:r w:rsidR="008F5811">
              <w:rPr>
                <w:noProof/>
                <w:webHidden/>
              </w:rPr>
              <w:fldChar w:fldCharType="end"/>
            </w:r>
          </w:hyperlink>
        </w:p>
        <w:p w14:paraId="366D113A" w14:textId="208DDE92" w:rsidR="008F5811" w:rsidRDefault="00F66EC8">
          <w:pPr>
            <w:pStyle w:val="33"/>
            <w:rPr>
              <w:rFonts w:asciiTheme="minorHAnsi" w:eastAsiaTheme="minorEastAsia" w:hAnsiTheme="minorHAnsi" w:cstheme="minorBidi"/>
              <w:i w:val="0"/>
              <w:noProof/>
              <w:sz w:val="22"/>
              <w:szCs w:val="22"/>
            </w:rPr>
          </w:pPr>
          <w:hyperlink w:anchor="_Toc167136863" w:history="1">
            <w:r w:rsidR="008F5811" w:rsidRPr="0011117A">
              <w:rPr>
                <w:rStyle w:val="a9"/>
                <w:bCs/>
                <w:iCs/>
                <w:noProof/>
              </w:rPr>
              <w:t>2.1.1.Общие сведения</w:t>
            </w:r>
            <w:r w:rsidR="008F5811">
              <w:rPr>
                <w:noProof/>
                <w:webHidden/>
              </w:rPr>
              <w:tab/>
            </w:r>
            <w:r w:rsidR="008F5811">
              <w:rPr>
                <w:noProof/>
                <w:webHidden/>
              </w:rPr>
              <w:fldChar w:fldCharType="begin"/>
            </w:r>
            <w:r w:rsidR="008F5811">
              <w:rPr>
                <w:noProof/>
                <w:webHidden/>
              </w:rPr>
              <w:instrText xml:space="preserve"> PAGEREF _Toc167136863 \h </w:instrText>
            </w:r>
            <w:r w:rsidR="008F5811">
              <w:rPr>
                <w:noProof/>
                <w:webHidden/>
              </w:rPr>
            </w:r>
            <w:r w:rsidR="008F5811">
              <w:rPr>
                <w:noProof/>
                <w:webHidden/>
              </w:rPr>
              <w:fldChar w:fldCharType="separate"/>
            </w:r>
            <w:r w:rsidR="008F5811">
              <w:rPr>
                <w:noProof/>
                <w:webHidden/>
              </w:rPr>
              <w:t>22</w:t>
            </w:r>
            <w:r w:rsidR="008F5811">
              <w:rPr>
                <w:noProof/>
                <w:webHidden/>
              </w:rPr>
              <w:fldChar w:fldCharType="end"/>
            </w:r>
          </w:hyperlink>
        </w:p>
        <w:p w14:paraId="113A9CA4" w14:textId="715FAC15" w:rsidR="008F5811" w:rsidRDefault="00F66EC8">
          <w:pPr>
            <w:pStyle w:val="33"/>
            <w:rPr>
              <w:rFonts w:asciiTheme="minorHAnsi" w:eastAsiaTheme="minorEastAsia" w:hAnsiTheme="minorHAnsi" w:cstheme="minorBidi"/>
              <w:i w:val="0"/>
              <w:noProof/>
              <w:sz w:val="22"/>
              <w:szCs w:val="22"/>
            </w:rPr>
          </w:pPr>
          <w:hyperlink w:anchor="_Toc167136864" w:history="1">
            <w:r w:rsidR="008F5811" w:rsidRPr="0011117A">
              <w:rPr>
                <w:rStyle w:val="a9"/>
                <w:noProof/>
              </w:rPr>
              <w:t>Основные мероприятия по развитию жилищного фонда</w:t>
            </w:r>
            <w:r w:rsidR="008F5811">
              <w:rPr>
                <w:noProof/>
                <w:webHidden/>
              </w:rPr>
              <w:tab/>
            </w:r>
            <w:r w:rsidR="008F5811">
              <w:rPr>
                <w:noProof/>
                <w:webHidden/>
              </w:rPr>
              <w:fldChar w:fldCharType="begin"/>
            </w:r>
            <w:r w:rsidR="008F5811">
              <w:rPr>
                <w:noProof/>
                <w:webHidden/>
              </w:rPr>
              <w:instrText xml:space="preserve"> PAGEREF _Toc167136864 \h </w:instrText>
            </w:r>
            <w:r w:rsidR="008F5811">
              <w:rPr>
                <w:noProof/>
                <w:webHidden/>
              </w:rPr>
            </w:r>
            <w:r w:rsidR="008F5811">
              <w:rPr>
                <w:noProof/>
                <w:webHidden/>
              </w:rPr>
              <w:fldChar w:fldCharType="separate"/>
            </w:r>
            <w:r w:rsidR="008F5811">
              <w:rPr>
                <w:noProof/>
                <w:webHidden/>
              </w:rPr>
              <w:t>29</w:t>
            </w:r>
            <w:r w:rsidR="008F5811">
              <w:rPr>
                <w:noProof/>
                <w:webHidden/>
              </w:rPr>
              <w:fldChar w:fldCharType="end"/>
            </w:r>
          </w:hyperlink>
        </w:p>
        <w:p w14:paraId="1097FD66" w14:textId="3B1B8966" w:rsidR="008F5811" w:rsidRDefault="00F66EC8">
          <w:pPr>
            <w:pStyle w:val="23"/>
            <w:rPr>
              <w:rFonts w:asciiTheme="minorHAnsi" w:eastAsiaTheme="minorEastAsia" w:hAnsiTheme="minorHAnsi" w:cstheme="minorBidi"/>
              <w:noProof/>
              <w:sz w:val="22"/>
              <w:szCs w:val="22"/>
            </w:rPr>
          </w:pPr>
          <w:hyperlink w:anchor="_Toc167136865" w:history="1">
            <w:r w:rsidR="008F5811" w:rsidRPr="0011117A">
              <w:rPr>
                <w:rStyle w:val="a9"/>
                <w:noProof/>
              </w:rPr>
              <w:t>2.2. Прогноз спроса для системы обращения с отходами</w:t>
            </w:r>
            <w:r w:rsidR="008F5811">
              <w:rPr>
                <w:noProof/>
                <w:webHidden/>
              </w:rPr>
              <w:tab/>
            </w:r>
            <w:r w:rsidR="008F5811">
              <w:rPr>
                <w:noProof/>
                <w:webHidden/>
              </w:rPr>
              <w:fldChar w:fldCharType="begin"/>
            </w:r>
            <w:r w:rsidR="008F5811">
              <w:rPr>
                <w:noProof/>
                <w:webHidden/>
              </w:rPr>
              <w:instrText xml:space="preserve"> PAGEREF _Toc167136865 \h </w:instrText>
            </w:r>
            <w:r w:rsidR="008F5811">
              <w:rPr>
                <w:noProof/>
                <w:webHidden/>
              </w:rPr>
            </w:r>
            <w:r w:rsidR="008F5811">
              <w:rPr>
                <w:noProof/>
                <w:webHidden/>
              </w:rPr>
              <w:fldChar w:fldCharType="separate"/>
            </w:r>
            <w:r w:rsidR="008F5811">
              <w:rPr>
                <w:noProof/>
                <w:webHidden/>
              </w:rPr>
              <w:t>35</w:t>
            </w:r>
            <w:r w:rsidR="008F5811">
              <w:rPr>
                <w:noProof/>
                <w:webHidden/>
              </w:rPr>
              <w:fldChar w:fldCharType="end"/>
            </w:r>
          </w:hyperlink>
        </w:p>
        <w:p w14:paraId="31E0DFE9" w14:textId="15476AAA" w:rsidR="008F5811" w:rsidRDefault="00F66EC8">
          <w:pPr>
            <w:pStyle w:val="23"/>
            <w:rPr>
              <w:rFonts w:asciiTheme="minorHAnsi" w:eastAsiaTheme="minorEastAsia" w:hAnsiTheme="minorHAnsi" w:cstheme="minorBidi"/>
              <w:noProof/>
              <w:sz w:val="22"/>
              <w:szCs w:val="22"/>
            </w:rPr>
          </w:pPr>
          <w:hyperlink w:anchor="_Toc167136866" w:history="1">
            <w:r w:rsidR="008F5811" w:rsidRPr="0011117A">
              <w:rPr>
                <w:rStyle w:val="a9"/>
                <w:noProof/>
              </w:rPr>
              <w:t>2.3. Прогноз спроса для системы электроснабжения</w:t>
            </w:r>
            <w:r w:rsidR="008F5811">
              <w:rPr>
                <w:noProof/>
                <w:webHidden/>
              </w:rPr>
              <w:tab/>
            </w:r>
            <w:r w:rsidR="008F5811">
              <w:rPr>
                <w:noProof/>
                <w:webHidden/>
              </w:rPr>
              <w:fldChar w:fldCharType="begin"/>
            </w:r>
            <w:r w:rsidR="008F5811">
              <w:rPr>
                <w:noProof/>
                <w:webHidden/>
              </w:rPr>
              <w:instrText xml:space="preserve"> PAGEREF _Toc167136866 \h </w:instrText>
            </w:r>
            <w:r w:rsidR="008F5811">
              <w:rPr>
                <w:noProof/>
                <w:webHidden/>
              </w:rPr>
            </w:r>
            <w:r w:rsidR="008F5811">
              <w:rPr>
                <w:noProof/>
                <w:webHidden/>
              </w:rPr>
              <w:fldChar w:fldCharType="separate"/>
            </w:r>
            <w:r w:rsidR="008F5811">
              <w:rPr>
                <w:noProof/>
                <w:webHidden/>
              </w:rPr>
              <w:t>39</w:t>
            </w:r>
            <w:r w:rsidR="008F5811">
              <w:rPr>
                <w:noProof/>
                <w:webHidden/>
              </w:rPr>
              <w:fldChar w:fldCharType="end"/>
            </w:r>
          </w:hyperlink>
        </w:p>
        <w:p w14:paraId="1AFACDC8" w14:textId="6EEFCC75" w:rsidR="008F5811" w:rsidRDefault="00F66EC8">
          <w:pPr>
            <w:pStyle w:val="33"/>
            <w:rPr>
              <w:rFonts w:asciiTheme="minorHAnsi" w:eastAsiaTheme="minorEastAsia" w:hAnsiTheme="minorHAnsi" w:cstheme="minorBidi"/>
              <w:i w:val="0"/>
              <w:noProof/>
              <w:sz w:val="22"/>
              <w:szCs w:val="22"/>
            </w:rPr>
          </w:pPr>
          <w:hyperlink w:anchor="_Toc167136867" w:history="1">
            <w:r w:rsidR="008F5811" w:rsidRPr="0011117A">
              <w:rPr>
                <w:rStyle w:val="a9"/>
                <w:noProof/>
              </w:rPr>
              <w:t>2.3.1. Общая характеристика и организационная структура системы</w:t>
            </w:r>
            <w:r w:rsidR="008F5811">
              <w:rPr>
                <w:noProof/>
                <w:webHidden/>
              </w:rPr>
              <w:tab/>
            </w:r>
            <w:r w:rsidR="008F5811">
              <w:rPr>
                <w:noProof/>
                <w:webHidden/>
              </w:rPr>
              <w:fldChar w:fldCharType="begin"/>
            </w:r>
            <w:r w:rsidR="008F5811">
              <w:rPr>
                <w:noProof/>
                <w:webHidden/>
              </w:rPr>
              <w:instrText xml:space="preserve"> PAGEREF _Toc167136867 \h </w:instrText>
            </w:r>
            <w:r w:rsidR="008F5811">
              <w:rPr>
                <w:noProof/>
                <w:webHidden/>
              </w:rPr>
            </w:r>
            <w:r w:rsidR="008F5811">
              <w:rPr>
                <w:noProof/>
                <w:webHidden/>
              </w:rPr>
              <w:fldChar w:fldCharType="separate"/>
            </w:r>
            <w:r w:rsidR="008F5811">
              <w:rPr>
                <w:noProof/>
                <w:webHidden/>
              </w:rPr>
              <w:t>39</w:t>
            </w:r>
            <w:r w:rsidR="008F5811">
              <w:rPr>
                <w:noProof/>
                <w:webHidden/>
              </w:rPr>
              <w:fldChar w:fldCharType="end"/>
            </w:r>
          </w:hyperlink>
        </w:p>
        <w:p w14:paraId="22B526DC" w14:textId="7BE9B633" w:rsidR="008F5811" w:rsidRDefault="00F66EC8">
          <w:pPr>
            <w:pStyle w:val="23"/>
            <w:rPr>
              <w:rFonts w:asciiTheme="minorHAnsi" w:eastAsiaTheme="minorEastAsia" w:hAnsiTheme="minorHAnsi" w:cstheme="minorBidi"/>
              <w:noProof/>
              <w:sz w:val="22"/>
              <w:szCs w:val="22"/>
            </w:rPr>
          </w:pPr>
          <w:hyperlink w:anchor="_Toc167136868" w:history="1">
            <w:r w:rsidR="008F5811" w:rsidRPr="0011117A">
              <w:rPr>
                <w:rStyle w:val="a9"/>
                <w:noProof/>
              </w:rPr>
              <w:t>2.4. Прогноз спроса для системы газоснабжения</w:t>
            </w:r>
            <w:r w:rsidR="008F5811">
              <w:rPr>
                <w:noProof/>
                <w:webHidden/>
              </w:rPr>
              <w:tab/>
            </w:r>
            <w:r w:rsidR="008F5811">
              <w:rPr>
                <w:noProof/>
                <w:webHidden/>
              </w:rPr>
              <w:fldChar w:fldCharType="begin"/>
            </w:r>
            <w:r w:rsidR="008F5811">
              <w:rPr>
                <w:noProof/>
                <w:webHidden/>
              </w:rPr>
              <w:instrText xml:space="preserve"> PAGEREF _Toc167136868 \h </w:instrText>
            </w:r>
            <w:r w:rsidR="008F5811">
              <w:rPr>
                <w:noProof/>
                <w:webHidden/>
              </w:rPr>
            </w:r>
            <w:r w:rsidR="008F5811">
              <w:rPr>
                <w:noProof/>
                <w:webHidden/>
              </w:rPr>
              <w:fldChar w:fldCharType="separate"/>
            </w:r>
            <w:r w:rsidR="008F5811">
              <w:rPr>
                <w:noProof/>
                <w:webHidden/>
              </w:rPr>
              <w:t>40</w:t>
            </w:r>
            <w:r w:rsidR="008F5811">
              <w:rPr>
                <w:noProof/>
                <w:webHidden/>
              </w:rPr>
              <w:fldChar w:fldCharType="end"/>
            </w:r>
          </w:hyperlink>
        </w:p>
        <w:p w14:paraId="1AA0780D" w14:textId="590EA974" w:rsidR="008F5811" w:rsidRDefault="00F66EC8">
          <w:pPr>
            <w:pStyle w:val="12"/>
            <w:rPr>
              <w:rFonts w:asciiTheme="minorHAnsi" w:eastAsiaTheme="minorEastAsia" w:hAnsiTheme="minorHAnsi" w:cstheme="minorBidi"/>
              <w:b w:val="0"/>
              <w:caps w:val="0"/>
              <w:noProof/>
              <w:sz w:val="22"/>
              <w:szCs w:val="22"/>
            </w:rPr>
          </w:pPr>
          <w:hyperlink w:anchor="_Toc167136869" w:history="1">
            <w:r w:rsidR="008F5811" w:rsidRPr="0011117A">
              <w:rPr>
                <w:rStyle w:val="a9"/>
                <w:noProof/>
              </w:rPr>
              <w:t>Раздел 3. «Характеристика состояния и проблем коммунальной инфраструктуры».</w:t>
            </w:r>
            <w:r w:rsidR="008F5811">
              <w:rPr>
                <w:noProof/>
                <w:webHidden/>
              </w:rPr>
              <w:tab/>
            </w:r>
            <w:r w:rsidR="008F5811">
              <w:rPr>
                <w:noProof/>
                <w:webHidden/>
              </w:rPr>
              <w:fldChar w:fldCharType="begin"/>
            </w:r>
            <w:r w:rsidR="008F5811">
              <w:rPr>
                <w:noProof/>
                <w:webHidden/>
              </w:rPr>
              <w:instrText xml:space="preserve"> PAGEREF _Toc167136869 \h </w:instrText>
            </w:r>
            <w:r w:rsidR="008F5811">
              <w:rPr>
                <w:noProof/>
                <w:webHidden/>
              </w:rPr>
            </w:r>
            <w:r w:rsidR="008F5811">
              <w:rPr>
                <w:noProof/>
                <w:webHidden/>
              </w:rPr>
              <w:fldChar w:fldCharType="separate"/>
            </w:r>
            <w:r w:rsidR="008F5811">
              <w:rPr>
                <w:noProof/>
                <w:webHidden/>
              </w:rPr>
              <w:t>41</w:t>
            </w:r>
            <w:r w:rsidR="008F5811">
              <w:rPr>
                <w:noProof/>
                <w:webHidden/>
              </w:rPr>
              <w:fldChar w:fldCharType="end"/>
            </w:r>
          </w:hyperlink>
        </w:p>
        <w:p w14:paraId="192A520F" w14:textId="6642AD63" w:rsidR="008F5811" w:rsidRDefault="00F66EC8">
          <w:pPr>
            <w:pStyle w:val="23"/>
            <w:rPr>
              <w:rFonts w:asciiTheme="minorHAnsi" w:eastAsiaTheme="minorEastAsia" w:hAnsiTheme="minorHAnsi" w:cstheme="minorBidi"/>
              <w:noProof/>
              <w:sz w:val="22"/>
              <w:szCs w:val="22"/>
            </w:rPr>
          </w:pPr>
          <w:hyperlink w:anchor="_Toc167136870" w:history="1">
            <w:r w:rsidR="008F5811" w:rsidRPr="0011117A">
              <w:rPr>
                <w:rStyle w:val="a9"/>
                <w:b/>
                <w:noProof/>
              </w:rPr>
              <w:t>3.1.Существующее положение и проблемы в системе  водоснабжения муниципального образования</w:t>
            </w:r>
            <w:r w:rsidR="008F5811">
              <w:rPr>
                <w:noProof/>
                <w:webHidden/>
              </w:rPr>
              <w:tab/>
            </w:r>
            <w:r w:rsidR="008F5811">
              <w:rPr>
                <w:noProof/>
                <w:webHidden/>
              </w:rPr>
              <w:fldChar w:fldCharType="begin"/>
            </w:r>
            <w:r w:rsidR="008F5811">
              <w:rPr>
                <w:noProof/>
                <w:webHidden/>
              </w:rPr>
              <w:instrText xml:space="preserve"> PAGEREF _Toc167136870 \h </w:instrText>
            </w:r>
            <w:r w:rsidR="008F5811">
              <w:rPr>
                <w:noProof/>
                <w:webHidden/>
              </w:rPr>
            </w:r>
            <w:r w:rsidR="008F5811">
              <w:rPr>
                <w:noProof/>
                <w:webHidden/>
              </w:rPr>
              <w:fldChar w:fldCharType="separate"/>
            </w:r>
            <w:r w:rsidR="008F5811">
              <w:rPr>
                <w:noProof/>
                <w:webHidden/>
              </w:rPr>
              <w:t>41</w:t>
            </w:r>
            <w:r w:rsidR="008F5811">
              <w:rPr>
                <w:noProof/>
                <w:webHidden/>
              </w:rPr>
              <w:fldChar w:fldCharType="end"/>
            </w:r>
          </w:hyperlink>
        </w:p>
        <w:p w14:paraId="079AB9EE" w14:textId="112C7430" w:rsidR="008F5811" w:rsidRDefault="00F66EC8">
          <w:pPr>
            <w:pStyle w:val="33"/>
            <w:rPr>
              <w:rFonts w:asciiTheme="minorHAnsi" w:eastAsiaTheme="minorEastAsia" w:hAnsiTheme="minorHAnsi" w:cstheme="minorBidi"/>
              <w:i w:val="0"/>
              <w:noProof/>
              <w:sz w:val="22"/>
              <w:szCs w:val="22"/>
            </w:rPr>
          </w:pPr>
          <w:hyperlink w:anchor="_Toc167136871" w:history="1">
            <w:r w:rsidR="008F5811" w:rsidRPr="0011117A">
              <w:rPr>
                <w:rStyle w:val="a9"/>
                <w:bCs/>
                <w:noProof/>
              </w:rPr>
              <w:t>3.1.1.Описание системы и структуры водоснабжения населенных пунктов Краснознаменского  сельсовета  и деление территории сельсовета  на эксплуатационные зоны</w:t>
            </w:r>
            <w:r w:rsidR="008F5811">
              <w:rPr>
                <w:noProof/>
                <w:webHidden/>
              </w:rPr>
              <w:tab/>
            </w:r>
            <w:r w:rsidR="008F5811">
              <w:rPr>
                <w:noProof/>
                <w:webHidden/>
              </w:rPr>
              <w:fldChar w:fldCharType="begin"/>
            </w:r>
            <w:r w:rsidR="008F5811">
              <w:rPr>
                <w:noProof/>
                <w:webHidden/>
              </w:rPr>
              <w:instrText xml:space="preserve"> PAGEREF _Toc167136871 \h </w:instrText>
            </w:r>
            <w:r w:rsidR="008F5811">
              <w:rPr>
                <w:noProof/>
                <w:webHidden/>
              </w:rPr>
            </w:r>
            <w:r w:rsidR="008F5811">
              <w:rPr>
                <w:noProof/>
                <w:webHidden/>
              </w:rPr>
              <w:fldChar w:fldCharType="separate"/>
            </w:r>
            <w:r w:rsidR="008F5811">
              <w:rPr>
                <w:noProof/>
                <w:webHidden/>
              </w:rPr>
              <w:t>41</w:t>
            </w:r>
            <w:r w:rsidR="008F5811">
              <w:rPr>
                <w:noProof/>
                <w:webHidden/>
              </w:rPr>
              <w:fldChar w:fldCharType="end"/>
            </w:r>
          </w:hyperlink>
        </w:p>
        <w:p w14:paraId="66A05054" w14:textId="77AC67B6" w:rsidR="008F5811" w:rsidRDefault="00F66EC8">
          <w:pPr>
            <w:pStyle w:val="23"/>
            <w:rPr>
              <w:rFonts w:asciiTheme="minorHAnsi" w:eastAsiaTheme="minorEastAsia" w:hAnsiTheme="minorHAnsi" w:cstheme="minorBidi"/>
              <w:noProof/>
              <w:sz w:val="22"/>
              <w:szCs w:val="22"/>
            </w:rPr>
          </w:pPr>
          <w:hyperlink w:anchor="_Toc167136873" w:history="1">
            <w:r w:rsidR="008F5811" w:rsidRPr="0011117A">
              <w:rPr>
                <w:rStyle w:val="a9"/>
                <w:noProof/>
              </w:rPr>
              <w:t>3.2. Характеристика состояния и проблем  в системе электроснабжения</w:t>
            </w:r>
            <w:r w:rsidR="008F5811">
              <w:rPr>
                <w:noProof/>
                <w:webHidden/>
              </w:rPr>
              <w:tab/>
            </w:r>
            <w:r w:rsidR="008F5811">
              <w:rPr>
                <w:noProof/>
                <w:webHidden/>
              </w:rPr>
              <w:fldChar w:fldCharType="begin"/>
            </w:r>
            <w:r w:rsidR="008F5811">
              <w:rPr>
                <w:noProof/>
                <w:webHidden/>
              </w:rPr>
              <w:instrText xml:space="preserve"> PAGEREF _Toc167136873 \h </w:instrText>
            </w:r>
            <w:r w:rsidR="008F5811">
              <w:rPr>
                <w:noProof/>
                <w:webHidden/>
              </w:rPr>
            </w:r>
            <w:r w:rsidR="008F5811">
              <w:rPr>
                <w:noProof/>
                <w:webHidden/>
              </w:rPr>
              <w:fldChar w:fldCharType="separate"/>
            </w:r>
            <w:r w:rsidR="008F5811">
              <w:rPr>
                <w:noProof/>
                <w:webHidden/>
              </w:rPr>
              <w:t>54</w:t>
            </w:r>
            <w:r w:rsidR="008F5811">
              <w:rPr>
                <w:noProof/>
                <w:webHidden/>
              </w:rPr>
              <w:fldChar w:fldCharType="end"/>
            </w:r>
          </w:hyperlink>
        </w:p>
        <w:p w14:paraId="2F368C1F" w14:textId="56966951" w:rsidR="008F5811" w:rsidRDefault="00F66EC8">
          <w:pPr>
            <w:pStyle w:val="33"/>
            <w:rPr>
              <w:rFonts w:asciiTheme="minorHAnsi" w:eastAsiaTheme="minorEastAsia" w:hAnsiTheme="minorHAnsi" w:cstheme="minorBidi"/>
              <w:i w:val="0"/>
              <w:noProof/>
              <w:sz w:val="22"/>
              <w:szCs w:val="22"/>
            </w:rPr>
          </w:pPr>
          <w:hyperlink w:anchor="_Toc167136874" w:history="1">
            <w:r w:rsidR="008F5811" w:rsidRPr="0011117A">
              <w:rPr>
                <w:rStyle w:val="a9"/>
                <w:noProof/>
              </w:rPr>
              <w:t>3.2.1. Общие сведения</w:t>
            </w:r>
            <w:r w:rsidR="008F5811">
              <w:rPr>
                <w:noProof/>
                <w:webHidden/>
              </w:rPr>
              <w:tab/>
            </w:r>
            <w:r w:rsidR="008F5811">
              <w:rPr>
                <w:noProof/>
                <w:webHidden/>
              </w:rPr>
              <w:fldChar w:fldCharType="begin"/>
            </w:r>
            <w:r w:rsidR="008F5811">
              <w:rPr>
                <w:noProof/>
                <w:webHidden/>
              </w:rPr>
              <w:instrText xml:space="preserve"> PAGEREF _Toc167136874 \h </w:instrText>
            </w:r>
            <w:r w:rsidR="008F5811">
              <w:rPr>
                <w:noProof/>
                <w:webHidden/>
              </w:rPr>
            </w:r>
            <w:r w:rsidR="008F5811">
              <w:rPr>
                <w:noProof/>
                <w:webHidden/>
              </w:rPr>
              <w:fldChar w:fldCharType="separate"/>
            </w:r>
            <w:r w:rsidR="008F5811">
              <w:rPr>
                <w:noProof/>
                <w:webHidden/>
              </w:rPr>
              <w:t>54</w:t>
            </w:r>
            <w:r w:rsidR="008F5811">
              <w:rPr>
                <w:noProof/>
                <w:webHidden/>
              </w:rPr>
              <w:fldChar w:fldCharType="end"/>
            </w:r>
          </w:hyperlink>
        </w:p>
        <w:p w14:paraId="5AAA406D" w14:textId="2EF5C95A" w:rsidR="008F5811" w:rsidRDefault="00F66EC8">
          <w:pPr>
            <w:pStyle w:val="33"/>
            <w:rPr>
              <w:rFonts w:asciiTheme="minorHAnsi" w:eastAsiaTheme="minorEastAsia" w:hAnsiTheme="minorHAnsi" w:cstheme="minorBidi"/>
              <w:i w:val="0"/>
              <w:noProof/>
              <w:sz w:val="22"/>
              <w:szCs w:val="22"/>
            </w:rPr>
          </w:pPr>
          <w:hyperlink w:anchor="_Toc167136875" w:history="1">
            <w:r w:rsidR="008F5811" w:rsidRPr="0011117A">
              <w:rPr>
                <w:rStyle w:val="a9"/>
                <w:bCs/>
                <w:noProof/>
              </w:rPr>
              <w:t>3.2.2. Существующие  проблемы  в электроснабжении  и направления их решения</w:t>
            </w:r>
            <w:r w:rsidR="008F5811">
              <w:rPr>
                <w:noProof/>
                <w:webHidden/>
              </w:rPr>
              <w:tab/>
            </w:r>
            <w:r w:rsidR="008F5811">
              <w:rPr>
                <w:noProof/>
                <w:webHidden/>
              </w:rPr>
              <w:fldChar w:fldCharType="begin"/>
            </w:r>
            <w:r w:rsidR="008F5811">
              <w:rPr>
                <w:noProof/>
                <w:webHidden/>
              </w:rPr>
              <w:instrText xml:space="preserve"> PAGEREF _Toc167136875 \h </w:instrText>
            </w:r>
            <w:r w:rsidR="008F5811">
              <w:rPr>
                <w:noProof/>
                <w:webHidden/>
              </w:rPr>
            </w:r>
            <w:r w:rsidR="008F5811">
              <w:rPr>
                <w:noProof/>
                <w:webHidden/>
              </w:rPr>
              <w:fldChar w:fldCharType="separate"/>
            </w:r>
            <w:r w:rsidR="008F5811">
              <w:rPr>
                <w:noProof/>
                <w:webHidden/>
              </w:rPr>
              <w:t>57</w:t>
            </w:r>
            <w:r w:rsidR="008F5811">
              <w:rPr>
                <w:noProof/>
                <w:webHidden/>
              </w:rPr>
              <w:fldChar w:fldCharType="end"/>
            </w:r>
          </w:hyperlink>
        </w:p>
        <w:p w14:paraId="50767428" w14:textId="7A21A296" w:rsidR="008F5811" w:rsidRDefault="00F66EC8">
          <w:pPr>
            <w:pStyle w:val="33"/>
            <w:rPr>
              <w:rFonts w:asciiTheme="minorHAnsi" w:eastAsiaTheme="minorEastAsia" w:hAnsiTheme="minorHAnsi" w:cstheme="minorBidi"/>
              <w:i w:val="0"/>
              <w:noProof/>
              <w:sz w:val="22"/>
              <w:szCs w:val="22"/>
            </w:rPr>
          </w:pPr>
          <w:hyperlink w:anchor="_Toc167136876" w:history="1">
            <w:r w:rsidR="008F5811" w:rsidRPr="0011117A">
              <w:rPr>
                <w:rStyle w:val="a9"/>
                <w:bCs/>
                <w:noProof/>
              </w:rPr>
              <w:t>3.2.3.Воздействие на окружающую среду</w:t>
            </w:r>
            <w:r w:rsidR="008F5811">
              <w:rPr>
                <w:noProof/>
                <w:webHidden/>
              </w:rPr>
              <w:tab/>
            </w:r>
            <w:r w:rsidR="008F5811">
              <w:rPr>
                <w:noProof/>
                <w:webHidden/>
              </w:rPr>
              <w:fldChar w:fldCharType="begin"/>
            </w:r>
            <w:r w:rsidR="008F5811">
              <w:rPr>
                <w:noProof/>
                <w:webHidden/>
              </w:rPr>
              <w:instrText xml:space="preserve"> PAGEREF _Toc167136876 \h </w:instrText>
            </w:r>
            <w:r w:rsidR="008F5811">
              <w:rPr>
                <w:noProof/>
                <w:webHidden/>
              </w:rPr>
            </w:r>
            <w:r w:rsidR="008F5811">
              <w:rPr>
                <w:noProof/>
                <w:webHidden/>
              </w:rPr>
              <w:fldChar w:fldCharType="separate"/>
            </w:r>
            <w:r w:rsidR="008F5811">
              <w:rPr>
                <w:noProof/>
                <w:webHidden/>
              </w:rPr>
              <w:t>58</w:t>
            </w:r>
            <w:r w:rsidR="008F5811">
              <w:rPr>
                <w:noProof/>
                <w:webHidden/>
              </w:rPr>
              <w:fldChar w:fldCharType="end"/>
            </w:r>
          </w:hyperlink>
        </w:p>
        <w:p w14:paraId="6B530536" w14:textId="2A5404EC" w:rsidR="008F5811" w:rsidRDefault="00F66EC8">
          <w:pPr>
            <w:pStyle w:val="23"/>
            <w:rPr>
              <w:rFonts w:asciiTheme="minorHAnsi" w:eastAsiaTheme="minorEastAsia" w:hAnsiTheme="minorHAnsi" w:cstheme="minorBidi"/>
              <w:noProof/>
              <w:sz w:val="22"/>
              <w:szCs w:val="22"/>
            </w:rPr>
          </w:pPr>
          <w:hyperlink w:anchor="_Toc167136877" w:history="1">
            <w:r w:rsidR="008F5811" w:rsidRPr="0011117A">
              <w:rPr>
                <w:rStyle w:val="a9"/>
                <w:noProof/>
              </w:rPr>
              <w:t>3.3.Характеристика состояния и проблем  системы обращения  с твёрдыми коммунальными отходами (ТКО)</w:t>
            </w:r>
            <w:r w:rsidR="008F5811">
              <w:rPr>
                <w:noProof/>
                <w:webHidden/>
              </w:rPr>
              <w:tab/>
            </w:r>
            <w:r w:rsidR="008F5811">
              <w:rPr>
                <w:noProof/>
                <w:webHidden/>
              </w:rPr>
              <w:fldChar w:fldCharType="begin"/>
            </w:r>
            <w:r w:rsidR="008F5811">
              <w:rPr>
                <w:noProof/>
                <w:webHidden/>
              </w:rPr>
              <w:instrText xml:space="preserve"> PAGEREF _Toc167136877 \h </w:instrText>
            </w:r>
            <w:r w:rsidR="008F5811">
              <w:rPr>
                <w:noProof/>
                <w:webHidden/>
              </w:rPr>
            </w:r>
            <w:r w:rsidR="008F5811">
              <w:rPr>
                <w:noProof/>
                <w:webHidden/>
              </w:rPr>
              <w:fldChar w:fldCharType="separate"/>
            </w:r>
            <w:r w:rsidR="008F5811">
              <w:rPr>
                <w:noProof/>
                <w:webHidden/>
              </w:rPr>
              <w:t>58</w:t>
            </w:r>
            <w:r w:rsidR="008F5811">
              <w:rPr>
                <w:noProof/>
                <w:webHidden/>
              </w:rPr>
              <w:fldChar w:fldCharType="end"/>
            </w:r>
          </w:hyperlink>
        </w:p>
        <w:p w14:paraId="6AFBCAEC" w14:textId="0DF39ADC" w:rsidR="008F5811" w:rsidRDefault="00F66EC8">
          <w:pPr>
            <w:pStyle w:val="33"/>
            <w:rPr>
              <w:rFonts w:asciiTheme="minorHAnsi" w:eastAsiaTheme="minorEastAsia" w:hAnsiTheme="minorHAnsi" w:cstheme="minorBidi"/>
              <w:i w:val="0"/>
              <w:noProof/>
              <w:sz w:val="22"/>
              <w:szCs w:val="22"/>
            </w:rPr>
          </w:pPr>
          <w:hyperlink w:anchor="_Toc167136878" w:history="1">
            <w:r w:rsidR="008F5811" w:rsidRPr="0011117A">
              <w:rPr>
                <w:rStyle w:val="a9"/>
                <w:noProof/>
              </w:rPr>
              <w:t>3.3.1. Общие сведения</w:t>
            </w:r>
            <w:r w:rsidR="008F5811">
              <w:rPr>
                <w:noProof/>
                <w:webHidden/>
              </w:rPr>
              <w:tab/>
            </w:r>
            <w:r w:rsidR="008F5811">
              <w:rPr>
                <w:noProof/>
                <w:webHidden/>
              </w:rPr>
              <w:fldChar w:fldCharType="begin"/>
            </w:r>
            <w:r w:rsidR="008F5811">
              <w:rPr>
                <w:noProof/>
                <w:webHidden/>
              </w:rPr>
              <w:instrText xml:space="preserve"> PAGEREF _Toc167136878 \h </w:instrText>
            </w:r>
            <w:r w:rsidR="008F5811">
              <w:rPr>
                <w:noProof/>
                <w:webHidden/>
              </w:rPr>
            </w:r>
            <w:r w:rsidR="008F5811">
              <w:rPr>
                <w:noProof/>
                <w:webHidden/>
              </w:rPr>
              <w:fldChar w:fldCharType="separate"/>
            </w:r>
            <w:r w:rsidR="008F5811">
              <w:rPr>
                <w:noProof/>
                <w:webHidden/>
              </w:rPr>
              <w:t>58</w:t>
            </w:r>
            <w:r w:rsidR="008F5811">
              <w:rPr>
                <w:noProof/>
                <w:webHidden/>
              </w:rPr>
              <w:fldChar w:fldCharType="end"/>
            </w:r>
          </w:hyperlink>
        </w:p>
        <w:p w14:paraId="58A4A590" w14:textId="74643275" w:rsidR="008F5811" w:rsidRDefault="00F66EC8">
          <w:pPr>
            <w:pStyle w:val="33"/>
            <w:rPr>
              <w:rFonts w:asciiTheme="minorHAnsi" w:eastAsiaTheme="minorEastAsia" w:hAnsiTheme="minorHAnsi" w:cstheme="minorBidi"/>
              <w:i w:val="0"/>
              <w:noProof/>
              <w:sz w:val="22"/>
              <w:szCs w:val="22"/>
            </w:rPr>
          </w:pPr>
          <w:hyperlink w:anchor="_Toc167136879" w:history="1">
            <w:r w:rsidR="008F5811" w:rsidRPr="0011117A">
              <w:rPr>
                <w:rStyle w:val="a9"/>
                <w:noProof/>
              </w:rPr>
              <w:t>3.3.2.Основные проблемы при обращении с отходами на территории муниципального образования  и пути  их решения</w:t>
            </w:r>
            <w:r w:rsidR="008F5811">
              <w:rPr>
                <w:noProof/>
                <w:webHidden/>
              </w:rPr>
              <w:tab/>
            </w:r>
            <w:r w:rsidR="008F5811">
              <w:rPr>
                <w:noProof/>
                <w:webHidden/>
              </w:rPr>
              <w:fldChar w:fldCharType="begin"/>
            </w:r>
            <w:r w:rsidR="008F5811">
              <w:rPr>
                <w:noProof/>
                <w:webHidden/>
              </w:rPr>
              <w:instrText xml:space="preserve"> PAGEREF _Toc167136879 \h </w:instrText>
            </w:r>
            <w:r w:rsidR="008F5811">
              <w:rPr>
                <w:noProof/>
                <w:webHidden/>
              </w:rPr>
            </w:r>
            <w:r w:rsidR="008F5811">
              <w:rPr>
                <w:noProof/>
                <w:webHidden/>
              </w:rPr>
              <w:fldChar w:fldCharType="separate"/>
            </w:r>
            <w:r w:rsidR="008F5811">
              <w:rPr>
                <w:noProof/>
                <w:webHidden/>
              </w:rPr>
              <w:t>61</w:t>
            </w:r>
            <w:r w:rsidR="008F5811">
              <w:rPr>
                <w:noProof/>
                <w:webHidden/>
              </w:rPr>
              <w:fldChar w:fldCharType="end"/>
            </w:r>
          </w:hyperlink>
        </w:p>
        <w:p w14:paraId="3F705975" w14:textId="51356E9E" w:rsidR="008F5811" w:rsidRDefault="00F66EC8">
          <w:pPr>
            <w:pStyle w:val="23"/>
            <w:rPr>
              <w:rFonts w:asciiTheme="minorHAnsi" w:eastAsiaTheme="minorEastAsia" w:hAnsiTheme="minorHAnsi" w:cstheme="minorBidi"/>
              <w:noProof/>
              <w:sz w:val="22"/>
              <w:szCs w:val="22"/>
            </w:rPr>
          </w:pPr>
          <w:hyperlink w:anchor="_Toc167136880" w:history="1">
            <w:r w:rsidR="008F5811" w:rsidRPr="0011117A">
              <w:rPr>
                <w:rStyle w:val="a9"/>
                <w:noProof/>
              </w:rPr>
              <w:t>3.4.Характеристика состояния   и проблем в системе газоснабжения</w:t>
            </w:r>
            <w:r w:rsidR="008F5811">
              <w:rPr>
                <w:noProof/>
                <w:webHidden/>
              </w:rPr>
              <w:tab/>
            </w:r>
            <w:r w:rsidR="008F5811">
              <w:rPr>
                <w:noProof/>
                <w:webHidden/>
              </w:rPr>
              <w:fldChar w:fldCharType="begin"/>
            </w:r>
            <w:r w:rsidR="008F5811">
              <w:rPr>
                <w:noProof/>
                <w:webHidden/>
              </w:rPr>
              <w:instrText xml:space="preserve"> PAGEREF _Toc167136880 \h </w:instrText>
            </w:r>
            <w:r w:rsidR="008F5811">
              <w:rPr>
                <w:noProof/>
                <w:webHidden/>
              </w:rPr>
            </w:r>
            <w:r w:rsidR="008F5811">
              <w:rPr>
                <w:noProof/>
                <w:webHidden/>
              </w:rPr>
              <w:fldChar w:fldCharType="separate"/>
            </w:r>
            <w:r w:rsidR="008F5811">
              <w:rPr>
                <w:noProof/>
                <w:webHidden/>
              </w:rPr>
              <w:t>63</w:t>
            </w:r>
            <w:r w:rsidR="008F5811">
              <w:rPr>
                <w:noProof/>
                <w:webHidden/>
              </w:rPr>
              <w:fldChar w:fldCharType="end"/>
            </w:r>
          </w:hyperlink>
        </w:p>
        <w:p w14:paraId="1F809DCF" w14:textId="069E6AEB" w:rsidR="008F5811" w:rsidRDefault="00F66EC8">
          <w:pPr>
            <w:pStyle w:val="12"/>
            <w:rPr>
              <w:rFonts w:asciiTheme="minorHAnsi" w:eastAsiaTheme="minorEastAsia" w:hAnsiTheme="minorHAnsi" w:cstheme="minorBidi"/>
              <w:b w:val="0"/>
              <w:caps w:val="0"/>
              <w:noProof/>
              <w:sz w:val="22"/>
              <w:szCs w:val="22"/>
            </w:rPr>
          </w:pPr>
          <w:hyperlink w:anchor="_Toc167136882" w:history="1">
            <w:r w:rsidR="008F5811" w:rsidRPr="0011117A">
              <w:rPr>
                <w:rStyle w:val="a9"/>
                <w:noProof/>
              </w:rPr>
              <w:t>Раздел 4. Целевые показатели развития коммунальной инфраструктуры</w:t>
            </w:r>
            <w:r w:rsidR="008F5811">
              <w:rPr>
                <w:noProof/>
                <w:webHidden/>
              </w:rPr>
              <w:tab/>
            </w:r>
            <w:r w:rsidR="008F5811">
              <w:rPr>
                <w:noProof/>
                <w:webHidden/>
              </w:rPr>
              <w:fldChar w:fldCharType="begin"/>
            </w:r>
            <w:r w:rsidR="008F5811">
              <w:rPr>
                <w:noProof/>
                <w:webHidden/>
              </w:rPr>
              <w:instrText xml:space="preserve"> PAGEREF _Toc167136882 \h </w:instrText>
            </w:r>
            <w:r w:rsidR="008F5811">
              <w:rPr>
                <w:noProof/>
                <w:webHidden/>
              </w:rPr>
            </w:r>
            <w:r w:rsidR="008F5811">
              <w:rPr>
                <w:noProof/>
                <w:webHidden/>
              </w:rPr>
              <w:fldChar w:fldCharType="separate"/>
            </w:r>
            <w:r w:rsidR="008F5811">
              <w:rPr>
                <w:noProof/>
                <w:webHidden/>
              </w:rPr>
              <w:t>64</w:t>
            </w:r>
            <w:r w:rsidR="008F5811">
              <w:rPr>
                <w:noProof/>
                <w:webHidden/>
              </w:rPr>
              <w:fldChar w:fldCharType="end"/>
            </w:r>
          </w:hyperlink>
        </w:p>
        <w:p w14:paraId="2432BFF4" w14:textId="08382D18" w:rsidR="008F5811" w:rsidRDefault="00F66EC8">
          <w:pPr>
            <w:pStyle w:val="23"/>
            <w:rPr>
              <w:rFonts w:asciiTheme="minorHAnsi" w:eastAsiaTheme="minorEastAsia" w:hAnsiTheme="minorHAnsi" w:cstheme="minorBidi"/>
              <w:noProof/>
              <w:sz w:val="22"/>
              <w:szCs w:val="22"/>
            </w:rPr>
          </w:pPr>
          <w:hyperlink w:anchor="_Toc167136883" w:history="1">
            <w:r w:rsidR="008F5811" w:rsidRPr="0011117A">
              <w:rPr>
                <w:rStyle w:val="a9"/>
                <w:noProof/>
              </w:rPr>
              <w:t>4.1.Целевые показатели в водоснабжении муниципального образования</w:t>
            </w:r>
            <w:r w:rsidR="008F5811">
              <w:rPr>
                <w:noProof/>
                <w:webHidden/>
              </w:rPr>
              <w:tab/>
            </w:r>
            <w:r w:rsidR="008F5811">
              <w:rPr>
                <w:noProof/>
                <w:webHidden/>
              </w:rPr>
              <w:fldChar w:fldCharType="begin"/>
            </w:r>
            <w:r w:rsidR="008F5811">
              <w:rPr>
                <w:noProof/>
                <w:webHidden/>
              </w:rPr>
              <w:instrText xml:space="preserve"> PAGEREF _Toc167136883 \h </w:instrText>
            </w:r>
            <w:r w:rsidR="008F5811">
              <w:rPr>
                <w:noProof/>
                <w:webHidden/>
              </w:rPr>
            </w:r>
            <w:r w:rsidR="008F5811">
              <w:rPr>
                <w:noProof/>
                <w:webHidden/>
              </w:rPr>
              <w:fldChar w:fldCharType="separate"/>
            </w:r>
            <w:r w:rsidR="008F5811">
              <w:rPr>
                <w:noProof/>
                <w:webHidden/>
              </w:rPr>
              <w:t>64</w:t>
            </w:r>
            <w:r w:rsidR="008F5811">
              <w:rPr>
                <w:noProof/>
                <w:webHidden/>
              </w:rPr>
              <w:fldChar w:fldCharType="end"/>
            </w:r>
          </w:hyperlink>
        </w:p>
        <w:p w14:paraId="49FABE7E" w14:textId="4D64EE6E" w:rsidR="008F5811" w:rsidRDefault="00F66EC8">
          <w:pPr>
            <w:pStyle w:val="23"/>
            <w:rPr>
              <w:rFonts w:asciiTheme="minorHAnsi" w:eastAsiaTheme="minorEastAsia" w:hAnsiTheme="minorHAnsi" w:cstheme="minorBidi"/>
              <w:noProof/>
              <w:sz w:val="22"/>
              <w:szCs w:val="22"/>
            </w:rPr>
          </w:pPr>
          <w:hyperlink w:anchor="_Toc167136884" w:history="1">
            <w:r w:rsidR="008F5811" w:rsidRPr="0011117A">
              <w:rPr>
                <w:rStyle w:val="a9"/>
                <w:iCs/>
                <w:noProof/>
              </w:rPr>
              <w:t>4.2. Целевые показатели в электроснабжении</w:t>
            </w:r>
            <w:r w:rsidR="008F5811">
              <w:rPr>
                <w:noProof/>
                <w:webHidden/>
              </w:rPr>
              <w:tab/>
            </w:r>
            <w:r w:rsidR="008F5811">
              <w:rPr>
                <w:noProof/>
                <w:webHidden/>
              </w:rPr>
              <w:fldChar w:fldCharType="begin"/>
            </w:r>
            <w:r w:rsidR="008F5811">
              <w:rPr>
                <w:noProof/>
                <w:webHidden/>
              </w:rPr>
              <w:instrText xml:space="preserve"> PAGEREF _Toc167136884 \h </w:instrText>
            </w:r>
            <w:r w:rsidR="008F5811">
              <w:rPr>
                <w:noProof/>
                <w:webHidden/>
              </w:rPr>
            </w:r>
            <w:r w:rsidR="008F5811">
              <w:rPr>
                <w:noProof/>
                <w:webHidden/>
              </w:rPr>
              <w:fldChar w:fldCharType="separate"/>
            </w:r>
            <w:r w:rsidR="008F5811">
              <w:rPr>
                <w:noProof/>
                <w:webHidden/>
              </w:rPr>
              <w:t>69</w:t>
            </w:r>
            <w:r w:rsidR="008F5811">
              <w:rPr>
                <w:noProof/>
                <w:webHidden/>
              </w:rPr>
              <w:fldChar w:fldCharType="end"/>
            </w:r>
          </w:hyperlink>
        </w:p>
        <w:p w14:paraId="336AD339" w14:textId="0F9A2455" w:rsidR="008F5811" w:rsidRDefault="00F66EC8">
          <w:pPr>
            <w:pStyle w:val="23"/>
            <w:rPr>
              <w:rFonts w:asciiTheme="minorHAnsi" w:eastAsiaTheme="minorEastAsia" w:hAnsiTheme="minorHAnsi" w:cstheme="minorBidi"/>
              <w:noProof/>
              <w:sz w:val="22"/>
              <w:szCs w:val="22"/>
            </w:rPr>
          </w:pPr>
          <w:hyperlink w:anchor="_Toc167136885" w:history="1">
            <w:r w:rsidR="008F5811" w:rsidRPr="0011117A">
              <w:rPr>
                <w:rStyle w:val="a9"/>
                <w:noProof/>
              </w:rPr>
              <w:t>4.3.Целевые показатели развития системы обращения с отходами</w:t>
            </w:r>
            <w:r w:rsidR="008F5811">
              <w:rPr>
                <w:noProof/>
                <w:webHidden/>
              </w:rPr>
              <w:tab/>
            </w:r>
            <w:r w:rsidR="008F5811">
              <w:rPr>
                <w:noProof/>
                <w:webHidden/>
              </w:rPr>
              <w:fldChar w:fldCharType="begin"/>
            </w:r>
            <w:r w:rsidR="008F5811">
              <w:rPr>
                <w:noProof/>
                <w:webHidden/>
              </w:rPr>
              <w:instrText xml:space="preserve"> PAGEREF _Toc167136885 \h </w:instrText>
            </w:r>
            <w:r w:rsidR="008F5811">
              <w:rPr>
                <w:noProof/>
                <w:webHidden/>
              </w:rPr>
            </w:r>
            <w:r w:rsidR="008F5811">
              <w:rPr>
                <w:noProof/>
                <w:webHidden/>
              </w:rPr>
              <w:fldChar w:fldCharType="separate"/>
            </w:r>
            <w:r w:rsidR="008F5811">
              <w:rPr>
                <w:noProof/>
                <w:webHidden/>
              </w:rPr>
              <w:t>70</w:t>
            </w:r>
            <w:r w:rsidR="008F5811">
              <w:rPr>
                <w:noProof/>
                <w:webHidden/>
              </w:rPr>
              <w:fldChar w:fldCharType="end"/>
            </w:r>
          </w:hyperlink>
        </w:p>
        <w:p w14:paraId="2435F751" w14:textId="06F93BCB" w:rsidR="008F5811" w:rsidRDefault="00F66EC8">
          <w:pPr>
            <w:pStyle w:val="23"/>
            <w:rPr>
              <w:rFonts w:asciiTheme="minorHAnsi" w:eastAsiaTheme="minorEastAsia" w:hAnsiTheme="minorHAnsi" w:cstheme="minorBidi"/>
              <w:noProof/>
              <w:sz w:val="22"/>
              <w:szCs w:val="22"/>
            </w:rPr>
          </w:pPr>
          <w:hyperlink w:anchor="_Toc167136886" w:history="1">
            <w:r w:rsidR="008F5811" w:rsidRPr="0011117A">
              <w:rPr>
                <w:rStyle w:val="a9"/>
                <w:noProof/>
              </w:rPr>
              <w:t>4.4.Целевые показатели развития системы газоснабжения</w:t>
            </w:r>
            <w:r w:rsidR="008F5811">
              <w:rPr>
                <w:noProof/>
                <w:webHidden/>
              </w:rPr>
              <w:tab/>
            </w:r>
            <w:r w:rsidR="008F5811">
              <w:rPr>
                <w:noProof/>
                <w:webHidden/>
              </w:rPr>
              <w:fldChar w:fldCharType="begin"/>
            </w:r>
            <w:r w:rsidR="008F5811">
              <w:rPr>
                <w:noProof/>
                <w:webHidden/>
              </w:rPr>
              <w:instrText xml:space="preserve"> PAGEREF _Toc167136886 \h </w:instrText>
            </w:r>
            <w:r w:rsidR="008F5811">
              <w:rPr>
                <w:noProof/>
                <w:webHidden/>
              </w:rPr>
            </w:r>
            <w:r w:rsidR="008F5811">
              <w:rPr>
                <w:noProof/>
                <w:webHidden/>
              </w:rPr>
              <w:fldChar w:fldCharType="separate"/>
            </w:r>
            <w:r w:rsidR="008F5811">
              <w:rPr>
                <w:noProof/>
                <w:webHidden/>
              </w:rPr>
              <w:t>71</w:t>
            </w:r>
            <w:r w:rsidR="008F5811">
              <w:rPr>
                <w:noProof/>
                <w:webHidden/>
              </w:rPr>
              <w:fldChar w:fldCharType="end"/>
            </w:r>
          </w:hyperlink>
        </w:p>
        <w:p w14:paraId="455DAE73" w14:textId="00269391" w:rsidR="008F5811" w:rsidRDefault="00F66EC8">
          <w:pPr>
            <w:pStyle w:val="12"/>
            <w:rPr>
              <w:rFonts w:asciiTheme="minorHAnsi" w:eastAsiaTheme="minorEastAsia" w:hAnsiTheme="minorHAnsi" w:cstheme="minorBidi"/>
              <w:b w:val="0"/>
              <w:caps w:val="0"/>
              <w:noProof/>
              <w:sz w:val="22"/>
              <w:szCs w:val="22"/>
            </w:rPr>
          </w:pPr>
          <w:hyperlink w:anchor="_Toc167136887" w:history="1">
            <w:r w:rsidR="008F5811" w:rsidRPr="0011117A">
              <w:rPr>
                <w:rStyle w:val="a9"/>
                <w:noProof/>
              </w:rPr>
              <w:t>Раздел 5. Перспективная схема теплоснабжения муниципального образования</w:t>
            </w:r>
            <w:r w:rsidR="008F5811">
              <w:rPr>
                <w:noProof/>
                <w:webHidden/>
              </w:rPr>
              <w:tab/>
            </w:r>
            <w:r w:rsidR="008F5811">
              <w:rPr>
                <w:noProof/>
                <w:webHidden/>
              </w:rPr>
              <w:fldChar w:fldCharType="begin"/>
            </w:r>
            <w:r w:rsidR="008F5811">
              <w:rPr>
                <w:noProof/>
                <w:webHidden/>
              </w:rPr>
              <w:instrText xml:space="preserve"> PAGEREF _Toc167136887 \h </w:instrText>
            </w:r>
            <w:r w:rsidR="008F5811">
              <w:rPr>
                <w:noProof/>
                <w:webHidden/>
              </w:rPr>
            </w:r>
            <w:r w:rsidR="008F5811">
              <w:rPr>
                <w:noProof/>
                <w:webHidden/>
              </w:rPr>
              <w:fldChar w:fldCharType="separate"/>
            </w:r>
            <w:r w:rsidR="008F5811">
              <w:rPr>
                <w:noProof/>
                <w:webHidden/>
              </w:rPr>
              <w:t>72</w:t>
            </w:r>
            <w:r w:rsidR="008F5811">
              <w:rPr>
                <w:noProof/>
                <w:webHidden/>
              </w:rPr>
              <w:fldChar w:fldCharType="end"/>
            </w:r>
          </w:hyperlink>
        </w:p>
        <w:p w14:paraId="35FA4B51" w14:textId="5C1C7EC2" w:rsidR="008F5811" w:rsidRDefault="00F66EC8">
          <w:pPr>
            <w:pStyle w:val="12"/>
            <w:rPr>
              <w:rFonts w:asciiTheme="minorHAnsi" w:eastAsiaTheme="minorEastAsia" w:hAnsiTheme="minorHAnsi" w:cstheme="minorBidi"/>
              <w:b w:val="0"/>
              <w:caps w:val="0"/>
              <w:noProof/>
              <w:sz w:val="22"/>
              <w:szCs w:val="22"/>
            </w:rPr>
          </w:pPr>
          <w:hyperlink w:anchor="_Toc167136888" w:history="1">
            <w:r w:rsidR="008F5811" w:rsidRPr="0011117A">
              <w:rPr>
                <w:rStyle w:val="a9"/>
                <w:noProof/>
              </w:rPr>
              <w:t>Раздел 6. Перспективная схема водоснабжения муниципального образования</w:t>
            </w:r>
            <w:r w:rsidR="008F5811">
              <w:rPr>
                <w:noProof/>
                <w:webHidden/>
              </w:rPr>
              <w:tab/>
            </w:r>
            <w:r w:rsidR="008F5811">
              <w:rPr>
                <w:noProof/>
                <w:webHidden/>
              </w:rPr>
              <w:fldChar w:fldCharType="begin"/>
            </w:r>
            <w:r w:rsidR="008F5811">
              <w:rPr>
                <w:noProof/>
                <w:webHidden/>
              </w:rPr>
              <w:instrText xml:space="preserve"> PAGEREF _Toc167136888 \h </w:instrText>
            </w:r>
            <w:r w:rsidR="008F5811">
              <w:rPr>
                <w:noProof/>
                <w:webHidden/>
              </w:rPr>
            </w:r>
            <w:r w:rsidR="008F5811">
              <w:rPr>
                <w:noProof/>
                <w:webHidden/>
              </w:rPr>
              <w:fldChar w:fldCharType="separate"/>
            </w:r>
            <w:r w:rsidR="008F5811">
              <w:rPr>
                <w:noProof/>
                <w:webHidden/>
              </w:rPr>
              <w:t>73</w:t>
            </w:r>
            <w:r w:rsidR="008F5811">
              <w:rPr>
                <w:noProof/>
                <w:webHidden/>
              </w:rPr>
              <w:fldChar w:fldCharType="end"/>
            </w:r>
          </w:hyperlink>
        </w:p>
        <w:p w14:paraId="5E283E96" w14:textId="171A46B6" w:rsidR="008F5811" w:rsidRDefault="00F66EC8">
          <w:pPr>
            <w:pStyle w:val="23"/>
            <w:rPr>
              <w:rFonts w:asciiTheme="minorHAnsi" w:eastAsiaTheme="minorEastAsia" w:hAnsiTheme="minorHAnsi" w:cstheme="minorBidi"/>
              <w:noProof/>
              <w:sz w:val="22"/>
              <w:szCs w:val="22"/>
            </w:rPr>
          </w:pPr>
          <w:hyperlink w:anchor="_Toc167136889" w:history="1">
            <w:r w:rsidR="008F5811" w:rsidRPr="0011117A">
              <w:rPr>
                <w:rStyle w:val="a9"/>
                <w:noProof/>
              </w:rPr>
              <w:t>6.1. Общие положения</w:t>
            </w:r>
            <w:r w:rsidR="008F5811">
              <w:rPr>
                <w:noProof/>
                <w:webHidden/>
              </w:rPr>
              <w:tab/>
            </w:r>
            <w:r w:rsidR="008F5811">
              <w:rPr>
                <w:noProof/>
                <w:webHidden/>
              </w:rPr>
              <w:fldChar w:fldCharType="begin"/>
            </w:r>
            <w:r w:rsidR="008F5811">
              <w:rPr>
                <w:noProof/>
                <w:webHidden/>
              </w:rPr>
              <w:instrText xml:space="preserve"> PAGEREF _Toc167136889 \h </w:instrText>
            </w:r>
            <w:r w:rsidR="008F5811">
              <w:rPr>
                <w:noProof/>
                <w:webHidden/>
              </w:rPr>
            </w:r>
            <w:r w:rsidR="008F5811">
              <w:rPr>
                <w:noProof/>
                <w:webHidden/>
              </w:rPr>
              <w:fldChar w:fldCharType="separate"/>
            </w:r>
            <w:r w:rsidR="008F5811">
              <w:rPr>
                <w:noProof/>
                <w:webHidden/>
              </w:rPr>
              <w:t>73</w:t>
            </w:r>
            <w:r w:rsidR="008F5811">
              <w:rPr>
                <w:noProof/>
                <w:webHidden/>
              </w:rPr>
              <w:fldChar w:fldCharType="end"/>
            </w:r>
          </w:hyperlink>
        </w:p>
        <w:p w14:paraId="48F5EA5E" w14:textId="78C3BD81" w:rsidR="008F5811" w:rsidRPr="00647D51" w:rsidRDefault="00F66EC8">
          <w:pPr>
            <w:pStyle w:val="23"/>
            <w:rPr>
              <w:rFonts w:asciiTheme="minorHAnsi" w:eastAsiaTheme="minorEastAsia" w:hAnsiTheme="minorHAnsi" w:cstheme="minorBidi"/>
              <w:noProof/>
              <w:sz w:val="22"/>
              <w:szCs w:val="22"/>
            </w:rPr>
          </w:pPr>
          <w:hyperlink w:anchor="_Toc167136890" w:history="1">
            <w:r w:rsidR="008F5811" w:rsidRPr="00647D51">
              <w:rPr>
                <w:rStyle w:val="a9"/>
                <w:noProof/>
              </w:rPr>
              <w:t>6.2.Предложения  по   реконструкции  и модернизации объектов централизованных систем водоснабжения</w:t>
            </w:r>
            <w:r w:rsidR="008F5811" w:rsidRPr="00647D51">
              <w:rPr>
                <w:noProof/>
                <w:webHidden/>
              </w:rPr>
              <w:tab/>
            </w:r>
            <w:r w:rsidR="008F5811" w:rsidRPr="00647D51">
              <w:rPr>
                <w:noProof/>
                <w:webHidden/>
              </w:rPr>
              <w:fldChar w:fldCharType="begin"/>
            </w:r>
            <w:r w:rsidR="008F5811" w:rsidRPr="00647D51">
              <w:rPr>
                <w:noProof/>
                <w:webHidden/>
              </w:rPr>
              <w:instrText xml:space="preserve"> PAGEREF _Toc167136890 \h </w:instrText>
            </w:r>
            <w:r w:rsidR="008F5811" w:rsidRPr="00647D51">
              <w:rPr>
                <w:noProof/>
                <w:webHidden/>
              </w:rPr>
            </w:r>
            <w:r w:rsidR="008F5811" w:rsidRPr="00647D51">
              <w:rPr>
                <w:noProof/>
                <w:webHidden/>
              </w:rPr>
              <w:fldChar w:fldCharType="separate"/>
            </w:r>
            <w:r w:rsidR="008F5811" w:rsidRPr="00647D51">
              <w:rPr>
                <w:noProof/>
                <w:webHidden/>
              </w:rPr>
              <w:t>73</w:t>
            </w:r>
            <w:r w:rsidR="008F5811" w:rsidRPr="00647D51">
              <w:rPr>
                <w:noProof/>
                <w:webHidden/>
              </w:rPr>
              <w:fldChar w:fldCharType="end"/>
            </w:r>
          </w:hyperlink>
        </w:p>
        <w:p w14:paraId="5E553F36" w14:textId="0C7B9E03" w:rsidR="008F5811" w:rsidRPr="00647D51" w:rsidRDefault="00F66EC8">
          <w:pPr>
            <w:pStyle w:val="23"/>
            <w:rPr>
              <w:rFonts w:asciiTheme="minorHAnsi" w:eastAsiaTheme="minorEastAsia" w:hAnsiTheme="minorHAnsi" w:cstheme="minorBidi"/>
              <w:noProof/>
              <w:sz w:val="22"/>
              <w:szCs w:val="22"/>
            </w:rPr>
          </w:pPr>
          <w:hyperlink w:anchor="_Toc167136892" w:history="1">
            <w:r w:rsidR="008F5811" w:rsidRPr="00647D51">
              <w:rPr>
                <w:rStyle w:val="a9"/>
                <w:noProof/>
              </w:rPr>
              <w:t>6.3. Оценка стоимости основных мероприятий по реализации схемы водоснабжения на 2024-2028годы</w:t>
            </w:r>
            <w:r w:rsidR="008F5811" w:rsidRPr="00647D51">
              <w:rPr>
                <w:noProof/>
                <w:webHidden/>
              </w:rPr>
              <w:tab/>
            </w:r>
            <w:r w:rsidR="008F5811" w:rsidRPr="00647D51">
              <w:rPr>
                <w:noProof/>
                <w:webHidden/>
              </w:rPr>
              <w:fldChar w:fldCharType="begin"/>
            </w:r>
            <w:r w:rsidR="008F5811" w:rsidRPr="00647D51">
              <w:rPr>
                <w:noProof/>
                <w:webHidden/>
              </w:rPr>
              <w:instrText xml:space="preserve"> PAGEREF _Toc167136892 \h </w:instrText>
            </w:r>
            <w:r w:rsidR="008F5811" w:rsidRPr="00647D51">
              <w:rPr>
                <w:noProof/>
                <w:webHidden/>
              </w:rPr>
            </w:r>
            <w:r w:rsidR="008F5811" w:rsidRPr="00647D51">
              <w:rPr>
                <w:noProof/>
                <w:webHidden/>
              </w:rPr>
              <w:fldChar w:fldCharType="separate"/>
            </w:r>
            <w:r w:rsidR="008F5811" w:rsidRPr="00647D51">
              <w:rPr>
                <w:noProof/>
                <w:webHidden/>
              </w:rPr>
              <w:t>80</w:t>
            </w:r>
            <w:r w:rsidR="008F5811" w:rsidRPr="00647D51">
              <w:rPr>
                <w:noProof/>
                <w:webHidden/>
              </w:rPr>
              <w:fldChar w:fldCharType="end"/>
            </w:r>
          </w:hyperlink>
        </w:p>
        <w:p w14:paraId="0766F2A8" w14:textId="468BFF48" w:rsidR="008F5811" w:rsidRDefault="00F66EC8">
          <w:pPr>
            <w:pStyle w:val="12"/>
            <w:rPr>
              <w:rFonts w:asciiTheme="minorHAnsi" w:eastAsiaTheme="minorEastAsia" w:hAnsiTheme="minorHAnsi" w:cstheme="minorBidi"/>
              <w:b w:val="0"/>
              <w:caps w:val="0"/>
              <w:noProof/>
              <w:sz w:val="22"/>
              <w:szCs w:val="22"/>
            </w:rPr>
          </w:pPr>
          <w:hyperlink w:anchor="_Toc167136893" w:history="1">
            <w:r w:rsidR="008F5811" w:rsidRPr="0011117A">
              <w:rPr>
                <w:rStyle w:val="a9"/>
                <w:noProof/>
              </w:rPr>
              <w:t>Раздел 7. Перспективная схема электроснабжения муниципального образования</w:t>
            </w:r>
            <w:r w:rsidR="008F5811">
              <w:rPr>
                <w:noProof/>
                <w:webHidden/>
              </w:rPr>
              <w:tab/>
            </w:r>
            <w:r w:rsidR="008F5811">
              <w:rPr>
                <w:noProof/>
                <w:webHidden/>
              </w:rPr>
              <w:fldChar w:fldCharType="begin"/>
            </w:r>
            <w:r w:rsidR="008F5811">
              <w:rPr>
                <w:noProof/>
                <w:webHidden/>
              </w:rPr>
              <w:instrText xml:space="preserve"> PAGEREF _Toc167136893 \h </w:instrText>
            </w:r>
            <w:r w:rsidR="008F5811">
              <w:rPr>
                <w:noProof/>
                <w:webHidden/>
              </w:rPr>
            </w:r>
            <w:r w:rsidR="008F5811">
              <w:rPr>
                <w:noProof/>
                <w:webHidden/>
              </w:rPr>
              <w:fldChar w:fldCharType="separate"/>
            </w:r>
            <w:r w:rsidR="008F5811">
              <w:rPr>
                <w:noProof/>
                <w:webHidden/>
              </w:rPr>
              <w:t>85</w:t>
            </w:r>
            <w:r w:rsidR="008F5811">
              <w:rPr>
                <w:noProof/>
                <w:webHidden/>
              </w:rPr>
              <w:fldChar w:fldCharType="end"/>
            </w:r>
          </w:hyperlink>
        </w:p>
        <w:p w14:paraId="1377CA0F" w14:textId="5EAAD6C7" w:rsidR="008F5811" w:rsidRDefault="00F66EC8">
          <w:pPr>
            <w:pStyle w:val="23"/>
            <w:rPr>
              <w:rFonts w:asciiTheme="minorHAnsi" w:eastAsiaTheme="minorEastAsia" w:hAnsiTheme="minorHAnsi" w:cstheme="minorBidi"/>
              <w:noProof/>
              <w:sz w:val="22"/>
              <w:szCs w:val="22"/>
            </w:rPr>
          </w:pPr>
          <w:hyperlink w:anchor="_Toc167136894" w:history="1">
            <w:r w:rsidR="008F5811" w:rsidRPr="0011117A">
              <w:rPr>
                <w:rStyle w:val="a9"/>
                <w:noProof/>
              </w:rPr>
              <w:t>7.1. Общие положения</w:t>
            </w:r>
            <w:r w:rsidR="008F5811">
              <w:rPr>
                <w:noProof/>
                <w:webHidden/>
              </w:rPr>
              <w:tab/>
            </w:r>
            <w:r w:rsidR="008F5811">
              <w:rPr>
                <w:noProof/>
                <w:webHidden/>
              </w:rPr>
              <w:fldChar w:fldCharType="begin"/>
            </w:r>
            <w:r w:rsidR="008F5811">
              <w:rPr>
                <w:noProof/>
                <w:webHidden/>
              </w:rPr>
              <w:instrText xml:space="preserve"> PAGEREF _Toc167136894 \h </w:instrText>
            </w:r>
            <w:r w:rsidR="008F5811">
              <w:rPr>
                <w:noProof/>
                <w:webHidden/>
              </w:rPr>
            </w:r>
            <w:r w:rsidR="008F5811">
              <w:rPr>
                <w:noProof/>
                <w:webHidden/>
              </w:rPr>
              <w:fldChar w:fldCharType="separate"/>
            </w:r>
            <w:r w:rsidR="008F5811">
              <w:rPr>
                <w:noProof/>
                <w:webHidden/>
              </w:rPr>
              <w:t>85</w:t>
            </w:r>
            <w:r w:rsidR="008F5811">
              <w:rPr>
                <w:noProof/>
                <w:webHidden/>
              </w:rPr>
              <w:fldChar w:fldCharType="end"/>
            </w:r>
          </w:hyperlink>
        </w:p>
        <w:p w14:paraId="758F6FAC" w14:textId="1A584DB3" w:rsidR="008F5811" w:rsidRDefault="00F66EC8">
          <w:pPr>
            <w:pStyle w:val="23"/>
            <w:rPr>
              <w:rFonts w:asciiTheme="minorHAnsi" w:eastAsiaTheme="minorEastAsia" w:hAnsiTheme="minorHAnsi" w:cstheme="minorBidi"/>
              <w:noProof/>
              <w:sz w:val="22"/>
              <w:szCs w:val="22"/>
            </w:rPr>
          </w:pPr>
          <w:hyperlink w:anchor="_Toc167136895" w:history="1">
            <w:r w:rsidR="008F5811" w:rsidRPr="0011117A">
              <w:rPr>
                <w:rStyle w:val="a9"/>
                <w:noProof/>
              </w:rPr>
              <w:t>7.2.  Перечень технических мероприятий и исходная информация  для разработки программы инвестиционных проектов в электроснабжении</w:t>
            </w:r>
            <w:r w:rsidR="008F5811">
              <w:rPr>
                <w:noProof/>
                <w:webHidden/>
              </w:rPr>
              <w:tab/>
            </w:r>
            <w:r w:rsidR="008F5811">
              <w:rPr>
                <w:noProof/>
                <w:webHidden/>
              </w:rPr>
              <w:fldChar w:fldCharType="begin"/>
            </w:r>
            <w:r w:rsidR="008F5811">
              <w:rPr>
                <w:noProof/>
                <w:webHidden/>
              </w:rPr>
              <w:instrText xml:space="preserve"> PAGEREF _Toc167136895 \h </w:instrText>
            </w:r>
            <w:r w:rsidR="008F5811">
              <w:rPr>
                <w:noProof/>
                <w:webHidden/>
              </w:rPr>
            </w:r>
            <w:r w:rsidR="008F5811">
              <w:rPr>
                <w:noProof/>
                <w:webHidden/>
              </w:rPr>
              <w:fldChar w:fldCharType="separate"/>
            </w:r>
            <w:r w:rsidR="008F5811">
              <w:rPr>
                <w:noProof/>
                <w:webHidden/>
              </w:rPr>
              <w:t>86</w:t>
            </w:r>
            <w:r w:rsidR="008F5811">
              <w:rPr>
                <w:noProof/>
                <w:webHidden/>
              </w:rPr>
              <w:fldChar w:fldCharType="end"/>
            </w:r>
          </w:hyperlink>
        </w:p>
        <w:p w14:paraId="3B15DF00" w14:textId="423A5B93" w:rsidR="008F5811" w:rsidRDefault="00F66EC8">
          <w:pPr>
            <w:pStyle w:val="12"/>
            <w:rPr>
              <w:rFonts w:asciiTheme="minorHAnsi" w:eastAsiaTheme="minorEastAsia" w:hAnsiTheme="minorHAnsi" w:cstheme="minorBidi"/>
              <w:b w:val="0"/>
              <w:caps w:val="0"/>
              <w:noProof/>
              <w:sz w:val="22"/>
              <w:szCs w:val="22"/>
            </w:rPr>
          </w:pPr>
          <w:hyperlink w:anchor="_Toc167136897" w:history="1">
            <w:r w:rsidR="008F5811" w:rsidRPr="0011117A">
              <w:rPr>
                <w:rStyle w:val="a9"/>
                <w:noProof/>
              </w:rPr>
              <w:t>Раздел 8. Перспективная схема обращения с твёрдыми коммунальными отходами  муниципального образования</w:t>
            </w:r>
            <w:r w:rsidR="008F5811">
              <w:rPr>
                <w:noProof/>
                <w:webHidden/>
              </w:rPr>
              <w:tab/>
            </w:r>
            <w:r w:rsidR="008F5811">
              <w:rPr>
                <w:noProof/>
                <w:webHidden/>
              </w:rPr>
              <w:fldChar w:fldCharType="begin"/>
            </w:r>
            <w:r w:rsidR="008F5811">
              <w:rPr>
                <w:noProof/>
                <w:webHidden/>
              </w:rPr>
              <w:instrText xml:space="preserve"> PAGEREF _Toc167136897 \h </w:instrText>
            </w:r>
            <w:r w:rsidR="008F5811">
              <w:rPr>
                <w:noProof/>
                <w:webHidden/>
              </w:rPr>
            </w:r>
            <w:r w:rsidR="008F5811">
              <w:rPr>
                <w:noProof/>
                <w:webHidden/>
              </w:rPr>
              <w:fldChar w:fldCharType="separate"/>
            </w:r>
            <w:r w:rsidR="008F5811">
              <w:rPr>
                <w:noProof/>
                <w:webHidden/>
              </w:rPr>
              <w:t>88</w:t>
            </w:r>
            <w:r w:rsidR="008F5811">
              <w:rPr>
                <w:noProof/>
                <w:webHidden/>
              </w:rPr>
              <w:fldChar w:fldCharType="end"/>
            </w:r>
          </w:hyperlink>
        </w:p>
        <w:p w14:paraId="5118C47D" w14:textId="2AEE66D0" w:rsidR="008F5811" w:rsidRDefault="00F66EC8">
          <w:pPr>
            <w:pStyle w:val="23"/>
            <w:rPr>
              <w:rFonts w:asciiTheme="minorHAnsi" w:eastAsiaTheme="minorEastAsia" w:hAnsiTheme="minorHAnsi" w:cstheme="minorBidi"/>
              <w:noProof/>
              <w:sz w:val="22"/>
              <w:szCs w:val="22"/>
            </w:rPr>
          </w:pPr>
          <w:hyperlink w:anchor="_Toc167136898" w:history="1">
            <w:r w:rsidR="008F5811" w:rsidRPr="0011117A">
              <w:rPr>
                <w:rStyle w:val="a9"/>
                <w:noProof/>
              </w:rPr>
              <w:t>8.1.Общие положения</w:t>
            </w:r>
            <w:r w:rsidR="008F5811">
              <w:rPr>
                <w:noProof/>
                <w:webHidden/>
              </w:rPr>
              <w:tab/>
            </w:r>
            <w:r w:rsidR="008F5811">
              <w:rPr>
                <w:noProof/>
                <w:webHidden/>
              </w:rPr>
              <w:fldChar w:fldCharType="begin"/>
            </w:r>
            <w:r w:rsidR="008F5811">
              <w:rPr>
                <w:noProof/>
                <w:webHidden/>
              </w:rPr>
              <w:instrText xml:space="preserve"> PAGEREF _Toc167136898 \h </w:instrText>
            </w:r>
            <w:r w:rsidR="008F5811">
              <w:rPr>
                <w:noProof/>
                <w:webHidden/>
              </w:rPr>
            </w:r>
            <w:r w:rsidR="008F5811">
              <w:rPr>
                <w:noProof/>
                <w:webHidden/>
              </w:rPr>
              <w:fldChar w:fldCharType="separate"/>
            </w:r>
            <w:r w:rsidR="008F5811">
              <w:rPr>
                <w:noProof/>
                <w:webHidden/>
              </w:rPr>
              <w:t>88</w:t>
            </w:r>
            <w:r w:rsidR="008F5811">
              <w:rPr>
                <w:noProof/>
                <w:webHidden/>
              </w:rPr>
              <w:fldChar w:fldCharType="end"/>
            </w:r>
          </w:hyperlink>
        </w:p>
        <w:p w14:paraId="3E36BFCF" w14:textId="54DEA204" w:rsidR="008F5811" w:rsidRDefault="00F66EC8">
          <w:pPr>
            <w:pStyle w:val="23"/>
            <w:rPr>
              <w:rFonts w:asciiTheme="minorHAnsi" w:eastAsiaTheme="minorEastAsia" w:hAnsiTheme="minorHAnsi" w:cstheme="minorBidi"/>
              <w:noProof/>
              <w:sz w:val="22"/>
              <w:szCs w:val="22"/>
            </w:rPr>
          </w:pPr>
          <w:hyperlink w:anchor="_Toc167136899" w:history="1">
            <w:r w:rsidR="008F5811" w:rsidRPr="0011117A">
              <w:rPr>
                <w:rStyle w:val="a9"/>
                <w:noProof/>
              </w:rPr>
              <w:t>8.2.  Перечень технических мероприятий и исходная информация  для разработки программы инвестиционных проектов в обращении с ТКО</w:t>
            </w:r>
            <w:r w:rsidR="008F5811">
              <w:rPr>
                <w:noProof/>
                <w:webHidden/>
              </w:rPr>
              <w:tab/>
            </w:r>
            <w:r w:rsidR="008F5811">
              <w:rPr>
                <w:noProof/>
                <w:webHidden/>
              </w:rPr>
              <w:fldChar w:fldCharType="begin"/>
            </w:r>
            <w:r w:rsidR="008F5811">
              <w:rPr>
                <w:noProof/>
                <w:webHidden/>
              </w:rPr>
              <w:instrText xml:space="preserve"> PAGEREF _Toc167136899 \h </w:instrText>
            </w:r>
            <w:r w:rsidR="008F5811">
              <w:rPr>
                <w:noProof/>
                <w:webHidden/>
              </w:rPr>
            </w:r>
            <w:r w:rsidR="008F5811">
              <w:rPr>
                <w:noProof/>
                <w:webHidden/>
              </w:rPr>
              <w:fldChar w:fldCharType="separate"/>
            </w:r>
            <w:r w:rsidR="008F5811">
              <w:rPr>
                <w:noProof/>
                <w:webHidden/>
              </w:rPr>
              <w:t>89</w:t>
            </w:r>
            <w:r w:rsidR="008F5811">
              <w:rPr>
                <w:noProof/>
                <w:webHidden/>
              </w:rPr>
              <w:fldChar w:fldCharType="end"/>
            </w:r>
          </w:hyperlink>
        </w:p>
        <w:p w14:paraId="55693E37" w14:textId="3D28E2E9" w:rsidR="008F5811" w:rsidRDefault="00F66EC8">
          <w:pPr>
            <w:pStyle w:val="12"/>
            <w:rPr>
              <w:rFonts w:asciiTheme="minorHAnsi" w:eastAsiaTheme="minorEastAsia" w:hAnsiTheme="minorHAnsi" w:cstheme="minorBidi"/>
              <w:b w:val="0"/>
              <w:caps w:val="0"/>
              <w:noProof/>
              <w:sz w:val="22"/>
              <w:szCs w:val="22"/>
            </w:rPr>
          </w:pPr>
          <w:hyperlink w:anchor="_Toc167136900" w:history="1">
            <w:r w:rsidR="008F5811" w:rsidRPr="0011117A">
              <w:rPr>
                <w:rStyle w:val="a9"/>
                <w:noProof/>
              </w:rPr>
              <w:t>Раздел 9. Перспективная схема газоснабжения муниципального образования</w:t>
            </w:r>
            <w:r w:rsidR="008F5811">
              <w:rPr>
                <w:noProof/>
                <w:webHidden/>
              </w:rPr>
              <w:tab/>
            </w:r>
            <w:r w:rsidR="008F5811">
              <w:rPr>
                <w:noProof/>
                <w:webHidden/>
              </w:rPr>
              <w:fldChar w:fldCharType="begin"/>
            </w:r>
            <w:r w:rsidR="008F5811">
              <w:rPr>
                <w:noProof/>
                <w:webHidden/>
              </w:rPr>
              <w:instrText xml:space="preserve"> PAGEREF _Toc167136900 \h </w:instrText>
            </w:r>
            <w:r w:rsidR="008F5811">
              <w:rPr>
                <w:noProof/>
                <w:webHidden/>
              </w:rPr>
            </w:r>
            <w:r w:rsidR="008F5811">
              <w:rPr>
                <w:noProof/>
                <w:webHidden/>
              </w:rPr>
              <w:fldChar w:fldCharType="separate"/>
            </w:r>
            <w:r w:rsidR="008F5811">
              <w:rPr>
                <w:noProof/>
                <w:webHidden/>
              </w:rPr>
              <w:t>89</w:t>
            </w:r>
            <w:r w:rsidR="008F5811">
              <w:rPr>
                <w:noProof/>
                <w:webHidden/>
              </w:rPr>
              <w:fldChar w:fldCharType="end"/>
            </w:r>
          </w:hyperlink>
        </w:p>
        <w:p w14:paraId="4184B1E7" w14:textId="79381203" w:rsidR="008F5811" w:rsidRDefault="00F66EC8">
          <w:pPr>
            <w:pStyle w:val="23"/>
            <w:rPr>
              <w:rFonts w:asciiTheme="minorHAnsi" w:eastAsiaTheme="minorEastAsia" w:hAnsiTheme="minorHAnsi" w:cstheme="minorBidi"/>
              <w:noProof/>
              <w:sz w:val="22"/>
              <w:szCs w:val="22"/>
            </w:rPr>
          </w:pPr>
          <w:hyperlink w:anchor="_Toc167136901" w:history="1">
            <w:r w:rsidR="008F5811" w:rsidRPr="0011117A">
              <w:rPr>
                <w:rStyle w:val="a9"/>
                <w:noProof/>
              </w:rPr>
              <w:t>9.1. Общие положения</w:t>
            </w:r>
            <w:r w:rsidR="008F5811">
              <w:rPr>
                <w:noProof/>
                <w:webHidden/>
              </w:rPr>
              <w:tab/>
            </w:r>
            <w:r w:rsidR="008F5811">
              <w:rPr>
                <w:noProof/>
                <w:webHidden/>
              </w:rPr>
              <w:fldChar w:fldCharType="begin"/>
            </w:r>
            <w:r w:rsidR="008F5811">
              <w:rPr>
                <w:noProof/>
                <w:webHidden/>
              </w:rPr>
              <w:instrText xml:space="preserve"> PAGEREF _Toc167136901 \h </w:instrText>
            </w:r>
            <w:r w:rsidR="008F5811">
              <w:rPr>
                <w:noProof/>
                <w:webHidden/>
              </w:rPr>
            </w:r>
            <w:r w:rsidR="008F5811">
              <w:rPr>
                <w:noProof/>
                <w:webHidden/>
              </w:rPr>
              <w:fldChar w:fldCharType="separate"/>
            </w:r>
            <w:r w:rsidR="008F5811">
              <w:rPr>
                <w:noProof/>
                <w:webHidden/>
              </w:rPr>
              <w:t>89</w:t>
            </w:r>
            <w:r w:rsidR="008F5811">
              <w:rPr>
                <w:noProof/>
                <w:webHidden/>
              </w:rPr>
              <w:fldChar w:fldCharType="end"/>
            </w:r>
          </w:hyperlink>
        </w:p>
        <w:p w14:paraId="1AA9B04E" w14:textId="25678F72" w:rsidR="008F5811" w:rsidRDefault="00F66EC8">
          <w:pPr>
            <w:pStyle w:val="12"/>
            <w:rPr>
              <w:rFonts w:asciiTheme="minorHAnsi" w:eastAsiaTheme="minorEastAsia" w:hAnsiTheme="minorHAnsi" w:cstheme="minorBidi"/>
              <w:b w:val="0"/>
              <w:caps w:val="0"/>
              <w:noProof/>
              <w:sz w:val="22"/>
              <w:szCs w:val="22"/>
            </w:rPr>
          </w:pPr>
          <w:hyperlink w:anchor="_Toc167136902" w:history="1">
            <w:r w:rsidR="008F5811" w:rsidRPr="0011117A">
              <w:rPr>
                <w:rStyle w:val="a9"/>
                <w:noProof/>
              </w:rPr>
              <w:t>Раздел 10. Перспективная схема водоотведения  муниципального образования</w:t>
            </w:r>
            <w:r w:rsidR="008F5811">
              <w:rPr>
                <w:noProof/>
                <w:webHidden/>
              </w:rPr>
              <w:tab/>
            </w:r>
            <w:r w:rsidR="008F5811">
              <w:rPr>
                <w:noProof/>
                <w:webHidden/>
              </w:rPr>
              <w:fldChar w:fldCharType="begin"/>
            </w:r>
            <w:r w:rsidR="008F5811">
              <w:rPr>
                <w:noProof/>
                <w:webHidden/>
              </w:rPr>
              <w:instrText xml:space="preserve"> PAGEREF _Toc167136902 \h </w:instrText>
            </w:r>
            <w:r w:rsidR="008F5811">
              <w:rPr>
                <w:noProof/>
                <w:webHidden/>
              </w:rPr>
            </w:r>
            <w:r w:rsidR="008F5811">
              <w:rPr>
                <w:noProof/>
                <w:webHidden/>
              </w:rPr>
              <w:fldChar w:fldCharType="separate"/>
            </w:r>
            <w:r w:rsidR="008F5811">
              <w:rPr>
                <w:noProof/>
                <w:webHidden/>
              </w:rPr>
              <w:t>92</w:t>
            </w:r>
            <w:r w:rsidR="008F5811">
              <w:rPr>
                <w:noProof/>
                <w:webHidden/>
              </w:rPr>
              <w:fldChar w:fldCharType="end"/>
            </w:r>
          </w:hyperlink>
        </w:p>
        <w:p w14:paraId="7ADD5B73" w14:textId="13BFA56D" w:rsidR="008F5811" w:rsidRDefault="00F66EC8">
          <w:pPr>
            <w:pStyle w:val="12"/>
            <w:rPr>
              <w:rFonts w:asciiTheme="minorHAnsi" w:eastAsiaTheme="minorEastAsia" w:hAnsiTheme="minorHAnsi" w:cstheme="minorBidi"/>
              <w:b w:val="0"/>
              <w:caps w:val="0"/>
              <w:noProof/>
              <w:sz w:val="22"/>
              <w:szCs w:val="22"/>
            </w:rPr>
          </w:pPr>
          <w:hyperlink w:anchor="_Toc167136903" w:history="1">
            <w:r w:rsidR="008F5811" w:rsidRPr="0011117A">
              <w:rPr>
                <w:rStyle w:val="a9"/>
                <w:noProof/>
              </w:rPr>
              <w:t>Раздел 11. Общая программа проектов</w:t>
            </w:r>
            <w:r w:rsidR="008F5811">
              <w:rPr>
                <w:noProof/>
                <w:webHidden/>
              </w:rPr>
              <w:tab/>
            </w:r>
            <w:r w:rsidR="008F5811">
              <w:rPr>
                <w:noProof/>
                <w:webHidden/>
              </w:rPr>
              <w:fldChar w:fldCharType="begin"/>
            </w:r>
            <w:r w:rsidR="008F5811">
              <w:rPr>
                <w:noProof/>
                <w:webHidden/>
              </w:rPr>
              <w:instrText xml:space="preserve"> PAGEREF _Toc167136903 \h </w:instrText>
            </w:r>
            <w:r w:rsidR="008F5811">
              <w:rPr>
                <w:noProof/>
                <w:webHidden/>
              </w:rPr>
            </w:r>
            <w:r w:rsidR="008F5811">
              <w:rPr>
                <w:noProof/>
                <w:webHidden/>
              </w:rPr>
              <w:fldChar w:fldCharType="separate"/>
            </w:r>
            <w:r w:rsidR="008F5811">
              <w:rPr>
                <w:noProof/>
                <w:webHidden/>
              </w:rPr>
              <w:t>92</w:t>
            </w:r>
            <w:r w:rsidR="008F5811">
              <w:rPr>
                <w:noProof/>
                <w:webHidden/>
              </w:rPr>
              <w:fldChar w:fldCharType="end"/>
            </w:r>
          </w:hyperlink>
        </w:p>
        <w:p w14:paraId="190A570C" w14:textId="6B253E9A" w:rsidR="008F5811" w:rsidRDefault="00F66EC8">
          <w:pPr>
            <w:pStyle w:val="23"/>
            <w:rPr>
              <w:rFonts w:asciiTheme="minorHAnsi" w:eastAsiaTheme="minorEastAsia" w:hAnsiTheme="minorHAnsi" w:cstheme="minorBidi"/>
              <w:noProof/>
              <w:sz w:val="22"/>
              <w:szCs w:val="22"/>
            </w:rPr>
          </w:pPr>
          <w:hyperlink w:anchor="_Toc167136904" w:history="1">
            <w:r w:rsidR="008F5811" w:rsidRPr="0011117A">
              <w:rPr>
                <w:rStyle w:val="a9"/>
                <w:noProof/>
              </w:rPr>
              <w:t>11.1.Общие сведения</w:t>
            </w:r>
            <w:r w:rsidR="008F5811">
              <w:rPr>
                <w:noProof/>
                <w:webHidden/>
              </w:rPr>
              <w:tab/>
            </w:r>
            <w:r w:rsidR="008F5811">
              <w:rPr>
                <w:noProof/>
                <w:webHidden/>
              </w:rPr>
              <w:fldChar w:fldCharType="begin"/>
            </w:r>
            <w:r w:rsidR="008F5811">
              <w:rPr>
                <w:noProof/>
                <w:webHidden/>
              </w:rPr>
              <w:instrText xml:space="preserve"> PAGEREF _Toc167136904 \h </w:instrText>
            </w:r>
            <w:r w:rsidR="008F5811">
              <w:rPr>
                <w:noProof/>
                <w:webHidden/>
              </w:rPr>
            </w:r>
            <w:r w:rsidR="008F5811">
              <w:rPr>
                <w:noProof/>
                <w:webHidden/>
              </w:rPr>
              <w:fldChar w:fldCharType="separate"/>
            </w:r>
            <w:r w:rsidR="008F5811">
              <w:rPr>
                <w:noProof/>
                <w:webHidden/>
              </w:rPr>
              <w:t>92</w:t>
            </w:r>
            <w:r w:rsidR="008F5811">
              <w:rPr>
                <w:noProof/>
                <w:webHidden/>
              </w:rPr>
              <w:fldChar w:fldCharType="end"/>
            </w:r>
          </w:hyperlink>
        </w:p>
        <w:p w14:paraId="3CBA1C09" w14:textId="39043B66" w:rsidR="008F5811" w:rsidRDefault="00F66EC8">
          <w:pPr>
            <w:pStyle w:val="23"/>
            <w:rPr>
              <w:rFonts w:asciiTheme="minorHAnsi" w:eastAsiaTheme="minorEastAsia" w:hAnsiTheme="minorHAnsi" w:cstheme="minorBidi"/>
              <w:noProof/>
              <w:sz w:val="22"/>
              <w:szCs w:val="22"/>
            </w:rPr>
          </w:pPr>
          <w:hyperlink w:anchor="_Toc167136905" w:history="1">
            <w:r w:rsidR="008F5811" w:rsidRPr="0011117A">
              <w:rPr>
                <w:rStyle w:val="a9"/>
                <w:noProof/>
              </w:rPr>
              <w:t>11.2.Особенности принятия инвестиционных программ субъектов электроэнергетики.</w:t>
            </w:r>
            <w:r w:rsidR="008F5811">
              <w:rPr>
                <w:noProof/>
                <w:webHidden/>
              </w:rPr>
              <w:tab/>
            </w:r>
            <w:r w:rsidR="008F5811">
              <w:rPr>
                <w:noProof/>
                <w:webHidden/>
              </w:rPr>
              <w:fldChar w:fldCharType="begin"/>
            </w:r>
            <w:r w:rsidR="008F5811">
              <w:rPr>
                <w:noProof/>
                <w:webHidden/>
              </w:rPr>
              <w:instrText xml:space="preserve"> PAGEREF _Toc167136905 \h </w:instrText>
            </w:r>
            <w:r w:rsidR="008F5811">
              <w:rPr>
                <w:noProof/>
                <w:webHidden/>
              </w:rPr>
            </w:r>
            <w:r w:rsidR="008F5811">
              <w:rPr>
                <w:noProof/>
                <w:webHidden/>
              </w:rPr>
              <w:fldChar w:fldCharType="separate"/>
            </w:r>
            <w:r w:rsidR="008F5811">
              <w:rPr>
                <w:noProof/>
                <w:webHidden/>
              </w:rPr>
              <w:t>92</w:t>
            </w:r>
            <w:r w:rsidR="008F5811">
              <w:rPr>
                <w:noProof/>
                <w:webHidden/>
              </w:rPr>
              <w:fldChar w:fldCharType="end"/>
            </w:r>
          </w:hyperlink>
        </w:p>
        <w:p w14:paraId="4AD25358" w14:textId="1DAB1315" w:rsidR="008F5811" w:rsidRDefault="00F66EC8">
          <w:pPr>
            <w:pStyle w:val="12"/>
            <w:rPr>
              <w:rFonts w:asciiTheme="minorHAnsi" w:eastAsiaTheme="minorEastAsia" w:hAnsiTheme="minorHAnsi" w:cstheme="minorBidi"/>
              <w:b w:val="0"/>
              <w:caps w:val="0"/>
              <w:noProof/>
              <w:sz w:val="22"/>
              <w:szCs w:val="22"/>
            </w:rPr>
          </w:pPr>
          <w:hyperlink w:anchor="_Toc167136906" w:history="1">
            <w:r w:rsidR="008F5811" w:rsidRPr="0011117A">
              <w:rPr>
                <w:rStyle w:val="a9"/>
                <w:noProof/>
              </w:rPr>
              <w:t>Раздел 12. Финансовые потребности для реализации программы</w:t>
            </w:r>
            <w:r w:rsidR="008F5811">
              <w:rPr>
                <w:noProof/>
                <w:webHidden/>
              </w:rPr>
              <w:tab/>
            </w:r>
            <w:r w:rsidR="008F5811">
              <w:rPr>
                <w:noProof/>
                <w:webHidden/>
              </w:rPr>
              <w:fldChar w:fldCharType="begin"/>
            </w:r>
            <w:r w:rsidR="008F5811">
              <w:rPr>
                <w:noProof/>
                <w:webHidden/>
              </w:rPr>
              <w:instrText xml:space="preserve"> PAGEREF _Toc167136906 \h </w:instrText>
            </w:r>
            <w:r w:rsidR="008F5811">
              <w:rPr>
                <w:noProof/>
                <w:webHidden/>
              </w:rPr>
            </w:r>
            <w:r w:rsidR="008F5811">
              <w:rPr>
                <w:noProof/>
                <w:webHidden/>
              </w:rPr>
              <w:fldChar w:fldCharType="separate"/>
            </w:r>
            <w:r w:rsidR="008F5811">
              <w:rPr>
                <w:noProof/>
                <w:webHidden/>
              </w:rPr>
              <w:t>97</w:t>
            </w:r>
            <w:r w:rsidR="008F5811">
              <w:rPr>
                <w:noProof/>
                <w:webHidden/>
              </w:rPr>
              <w:fldChar w:fldCharType="end"/>
            </w:r>
          </w:hyperlink>
        </w:p>
        <w:p w14:paraId="01D43B27" w14:textId="5CC63B50" w:rsidR="008F5811" w:rsidRDefault="00F66EC8">
          <w:pPr>
            <w:pStyle w:val="23"/>
            <w:rPr>
              <w:rFonts w:asciiTheme="minorHAnsi" w:eastAsiaTheme="minorEastAsia" w:hAnsiTheme="minorHAnsi" w:cstheme="minorBidi"/>
              <w:noProof/>
              <w:sz w:val="22"/>
              <w:szCs w:val="22"/>
            </w:rPr>
          </w:pPr>
          <w:hyperlink w:anchor="_Toc167136907" w:history="1">
            <w:r w:rsidR="008F5811" w:rsidRPr="0011117A">
              <w:rPr>
                <w:rStyle w:val="a9"/>
                <w:noProof/>
              </w:rPr>
              <w:t>12.1.Финансовые</w:t>
            </w:r>
            <w:r w:rsidR="008F5811" w:rsidRPr="0011117A">
              <w:rPr>
                <w:rStyle w:val="a9"/>
                <w:noProof/>
                <w:spacing w:val="-10"/>
              </w:rPr>
              <w:t xml:space="preserve"> </w:t>
            </w:r>
            <w:r w:rsidR="008F5811" w:rsidRPr="0011117A">
              <w:rPr>
                <w:rStyle w:val="a9"/>
                <w:noProof/>
              </w:rPr>
              <w:t>потребности</w:t>
            </w:r>
            <w:r w:rsidR="008F5811" w:rsidRPr="0011117A">
              <w:rPr>
                <w:rStyle w:val="a9"/>
                <w:noProof/>
                <w:spacing w:val="-7"/>
              </w:rPr>
              <w:t xml:space="preserve"> </w:t>
            </w:r>
            <w:r w:rsidR="008F5811" w:rsidRPr="0011117A">
              <w:rPr>
                <w:rStyle w:val="a9"/>
                <w:noProof/>
              </w:rPr>
              <w:t>для</w:t>
            </w:r>
            <w:r w:rsidR="008F5811" w:rsidRPr="0011117A">
              <w:rPr>
                <w:rStyle w:val="a9"/>
                <w:noProof/>
                <w:spacing w:val="-8"/>
              </w:rPr>
              <w:t xml:space="preserve"> </w:t>
            </w:r>
            <w:r w:rsidR="008F5811" w:rsidRPr="0011117A">
              <w:rPr>
                <w:rStyle w:val="a9"/>
                <w:noProof/>
              </w:rPr>
              <w:t>реализации</w:t>
            </w:r>
            <w:r w:rsidR="008F5811" w:rsidRPr="0011117A">
              <w:rPr>
                <w:rStyle w:val="a9"/>
                <w:noProof/>
                <w:spacing w:val="-7"/>
              </w:rPr>
              <w:t xml:space="preserve"> </w:t>
            </w:r>
            <w:r w:rsidR="008F5811" w:rsidRPr="0011117A">
              <w:rPr>
                <w:rStyle w:val="a9"/>
                <w:noProof/>
              </w:rPr>
              <w:t>общей</w:t>
            </w:r>
            <w:r w:rsidR="008F5811" w:rsidRPr="0011117A">
              <w:rPr>
                <w:rStyle w:val="a9"/>
                <w:noProof/>
                <w:spacing w:val="-4"/>
              </w:rPr>
              <w:t xml:space="preserve"> </w:t>
            </w:r>
            <w:r w:rsidR="008F5811" w:rsidRPr="0011117A">
              <w:rPr>
                <w:rStyle w:val="a9"/>
                <w:noProof/>
              </w:rPr>
              <w:t>программы</w:t>
            </w:r>
            <w:r w:rsidR="008F5811" w:rsidRPr="0011117A">
              <w:rPr>
                <w:rStyle w:val="a9"/>
                <w:noProof/>
                <w:spacing w:val="-11"/>
              </w:rPr>
              <w:t xml:space="preserve"> </w:t>
            </w:r>
            <w:r w:rsidR="008F5811" w:rsidRPr="0011117A">
              <w:rPr>
                <w:rStyle w:val="a9"/>
                <w:noProof/>
              </w:rPr>
              <w:t>инвестиционных проектов перспективных схем ресурсоснабжения</w:t>
            </w:r>
            <w:r w:rsidR="008F5811">
              <w:rPr>
                <w:noProof/>
                <w:webHidden/>
              </w:rPr>
              <w:tab/>
            </w:r>
            <w:r w:rsidR="008F5811">
              <w:rPr>
                <w:noProof/>
                <w:webHidden/>
              </w:rPr>
              <w:fldChar w:fldCharType="begin"/>
            </w:r>
            <w:r w:rsidR="008F5811">
              <w:rPr>
                <w:noProof/>
                <w:webHidden/>
              </w:rPr>
              <w:instrText xml:space="preserve"> PAGEREF _Toc167136907 \h </w:instrText>
            </w:r>
            <w:r w:rsidR="008F5811">
              <w:rPr>
                <w:noProof/>
                <w:webHidden/>
              </w:rPr>
            </w:r>
            <w:r w:rsidR="008F5811">
              <w:rPr>
                <w:noProof/>
                <w:webHidden/>
              </w:rPr>
              <w:fldChar w:fldCharType="separate"/>
            </w:r>
            <w:r w:rsidR="008F5811">
              <w:rPr>
                <w:noProof/>
                <w:webHidden/>
              </w:rPr>
              <w:t>97</w:t>
            </w:r>
            <w:r w:rsidR="008F5811">
              <w:rPr>
                <w:noProof/>
                <w:webHidden/>
              </w:rPr>
              <w:fldChar w:fldCharType="end"/>
            </w:r>
          </w:hyperlink>
        </w:p>
        <w:p w14:paraId="45EDF506" w14:textId="52A0F10E" w:rsidR="008F5811" w:rsidRDefault="00F66EC8">
          <w:pPr>
            <w:pStyle w:val="23"/>
            <w:rPr>
              <w:rFonts w:asciiTheme="minorHAnsi" w:eastAsiaTheme="minorEastAsia" w:hAnsiTheme="minorHAnsi" w:cstheme="minorBidi"/>
              <w:noProof/>
              <w:sz w:val="22"/>
              <w:szCs w:val="22"/>
            </w:rPr>
          </w:pPr>
          <w:hyperlink w:anchor="_Toc167136908" w:history="1">
            <w:r w:rsidR="008F5811" w:rsidRPr="0011117A">
              <w:rPr>
                <w:rStyle w:val="a9"/>
                <w:noProof/>
              </w:rPr>
              <w:t>12.2.Финансовые</w:t>
            </w:r>
            <w:r w:rsidR="008F5811" w:rsidRPr="0011117A">
              <w:rPr>
                <w:rStyle w:val="a9"/>
                <w:noProof/>
                <w:spacing w:val="-7"/>
              </w:rPr>
              <w:t xml:space="preserve"> </w:t>
            </w:r>
            <w:r w:rsidR="008F5811" w:rsidRPr="0011117A">
              <w:rPr>
                <w:rStyle w:val="a9"/>
                <w:noProof/>
              </w:rPr>
              <w:t>потребности</w:t>
            </w:r>
            <w:r w:rsidR="008F5811" w:rsidRPr="0011117A">
              <w:rPr>
                <w:rStyle w:val="a9"/>
                <w:noProof/>
                <w:spacing w:val="-9"/>
              </w:rPr>
              <w:t xml:space="preserve"> </w:t>
            </w:r>
            <w:r w:rsidR="008F5811" w:rsidRPr="0011117A">
              <w:rPr>
                <w:rStyle w:val="a9"/>
                <w:noProof/>
              </w:rPr>
              <w:t>для</w:t>
            </w:r>
            <w:r w:rsidR="008F5811" w:rsidRPr="0011117A">
              <w:rPr>
                <w:rStyle w:val="a9"/>
                <w:noProof/>
                <w:spacing w:val="-12"/>
              </w:rPr>
              <w:t xml:space="preserve"> </w:t>
            </w:r>
            <w:r w:rsidR="008F5811" w:rsidRPr="0011117A">
              <w:rPr>
                <w:rStyle w:val="a9"/>
                <w:noProof/>
              </w:rPr>
              <w:t>реализации</w:t>
            </w:r>
            <w:r w:rsidR="008F5811" w:rsidRPr="0011117A">
              <w:rPr>
                <w:rStyle w:val="a9"/>
                <w:noProof/>
                <w:spacing w:val="-12"/>
              </w:rPr>
              <w:t xml:space="preserve"> </w:t>
            </w:r>
            <w:r w:rsidR="008F5811" w:rsidRPr="0011117A">
              <w:rPr>
                <w:rStyle w:val="a9"/>
                <w:noProof/>
              </w:rPr>
              <w:t>программы</w:t>
            </w:r>
            <w:r w:rsidR="008F5811" w:rsidRPr="0011117A">
              <w:rPr>
                <w:rStyle w:val="a9"/>
                <w:noProof/>
                <w:spacing w:val="-11"/>
              </w:rPr>
              <w:t xml:space="preserve"> </w:t>
            </w:r>
            <w:r w:rsidR="008F5811" w:rsidRPr="0011117A">
              <w:rPr>
                <w:rStyle w:val="a9"/>
                <w:noProof/>
              </w:rPr>
              <w:t>инвестиционных проектов электроснабжения</w:t>
            </w:r>
            <w:r w:rsidR="008F5811">
              <w:rPr>
                <w:noProof/>
                <w:webHidden/>
              </w:rPr>
              <w:tab/>
            </w:r>
            <w:r w:rsidR="008F5811">
              <w:rPr>
                <w:noProof/>
                <w:webHidden/>
              </w:rPr>
              <w:fldChar w:fldCharType="begin"/>
            </w:r>
            <w:r w:rsidR="008F5811">
              <w:rPr>
                <w:noProof/>
                <w:webHidden/>
              </w:rPr>
              <w:instrText xml:space="preserve"> PAGEREF _Toc167136908 \h </w:instrText>
            </w:r>
            <w:r w:rsidR="008F5811">
              <w:rPr>
                <w:noProof/>
                <w:webHidden/>
              </w:rPr>
            </w:r>
            <w:r w:rsidR="008F5811">
              <w:rPr>
                <w:noProof/>
                <w:webHidden/>
              </w:rPr>
              <w:fldChar w:fldCharType="separate"/>
            </w:r>
            <w:r w:rsidR="008F5811">
              <w:rPr>
                <w:noProof/>
                <w:webHidden/>
              </w:rPr>
              <w:t>97</w:t>
            </w:r>
            <w:r w:rsidR="008F5811">
              <w:rPr>
                <w:noProof/>
                <w:webHidden/>
              </w:rPr>
              <w:fldChar w:fldCharType="end"/>
            </w:r>
          </w:hyperlink>
        </w:p>
        <w:p w14:paraId="54DDC750" w14:textId="7D1CABA6" w:rsidR="008F5811" w:rsidRDefault="00F66EC8">
          <w:pPr>
            <w:pStyle w:val="23"/>
            <w:rPr>
              <w:rFonts w:asciiTheme="minorHAnsi" w:eastAsiaTheme="minorEastAsia" w:hAnsiTheme="minorHAnsi" w:cstheme="minorBidi"/>
              <w:noProof/>
              <w:sz w:val="22"/>
              <w:szCs w:val="22"/>
            </w:rPr>
          </w:pPr>
          <w:hyperlink w:anchor="_Toc167136909" w:history="1">
            <w:r w:rsidR="008F5811" w:rsidRPr="0011117A">
              <w:rPr>
                <w:rStyle w:val="a9"/>
                <w:noProof/>
              </w:rPr>
              <w:t>12.4.Финансовые</w:t>
            </w:r>
            <w:r w:rsidR="008F5811" w:rsidRPr="0011117A">
              <w:rPr>
                <w:rStyle w:val="a9"/>
                <w:noProof/>
                <w:spacing w:val="-7"/>
              </w:rPr>
              <w:t xml:space="preserve"> </w:t>
            </w:r>
            <w:r w:rsidR="008F5811" w:rsidRPr="0011117A">
              <w:rPr>
                <w:rStyle w:val="a9"/>
                <w:noProof/>
              </w:rPr>
              <w:t>потребности</w:t>
            </w:r>
            <w:r w:rsidR="008F5811" w:rsidRPr="0011117A">
              <w:rPr>
                <w:rStyle w:val="a9"/>
                <w:noProof/>
                <w:spacing w:val="-9"/>
              </w:rPr>
              <w:t xml:space="preserve"> </w:t>
            </w:r>
            <w:r w:rsidR="008F5811" w:rsidRPr="0011117A">
              <w:rPr>
                <w:rStyle w:val="a9"/>
                <w:noProof/>
              </w:rPr>
              <w:t>для</w:t>
            </w:r>
            <w:r w:rsidR="008F5811" w:rsidRPr="0011117A">
              <w:rPr>
                <w:rStyle w:val="a9"/>
                <w:noProof/>
                <w:spacing w:val="-12"/>
              </w:rPr>
              <w:t xml:space="preserve"> </w:t>
            </w:r>
            <w:r w:rsidR="008F5811" w:rsidRPr="0011117A">
              <w:rPr>
                <w:rStyle w:val="a9"/>
                <w:noProof/>
              </w:rPr>
              <w:t>реализации</w:t>
            </w:r>
            <w:r w:rsidR="008F5811" w:rsidRPr="0011117A">
              <w:rPr>
                <w:rStyle w:val="a9"/>
                <w:noProof/>
                <w:spacing w:val="-12"/>
              </w:rPr>
              <w:t xml:space="preserve"> </w:t>
            </w:r>
            <w:r w:rsidR="008F5811" w:rsidRPr="0011117A">
              <w:rPr>
                <w:rStyle w:val="a9"/>
                <w:noProof/>
              </w:rPr>
              <w:t>программы</w:t>
            </w:r>
            <w:r w:rsidR="008F5811" w:rsidRPr="0011117A">
              <w:rPr>
                <w:rStyle w:val="a9"/>
                <w:noProof/>
                <w:spacing w:val="-11"/>
              </w:rPr>
              <w:t xml:space="preserve"> </w:t>
            </w:r>
            <w:r w:rsidR="008F5811" w:rsidRPr="0011117A">
              <w:rPr>
                <w:rStyle w:val="a9"/>
                <w:noProof/>
              </w:rPr>
              <w:t>инвестиционных проектов сбора и захоронения (утилизации) ТКО</w:t>
            </w:r>
            <w:r w:rsidR="008F5811">
              <w:rPr>
                <w:noProof/>
                <w:webHidden/>
              </w:rPr>
              <w:tab/>
            </w:r>
            <w:r w:rsidR="008F5811">
              <w:rPr>
                <w:noProof/>
                <w:webHidden/>
              </w:rPr>
              <w:fldChar w:fldCharType="begin"/>
            </w:r>
            <w:r w:rsidR="008F5811">
              <w:rPr>
                <w:noProof/>
                <w:webHidden/>
              </w:rPr>
              <w:instrText xml:space="preserve"> PAGEREF _Toc167136909 \h </w:instrText>
            </w:r>
            <w:r w:rsidR="008F5811">
              <w:rPr>
                <w:noProof/>
                <w:webHidden/>
              </w:rPr>
            </w:r>
            <w:r w:rsidR="008F5811">
              <w:rPr>
                <w:noProof/>
                <w:webHidden/>
              </w:rPr>
              <w:fldChar w:fldCharType="separate"/>
            </w:r>
            <w:r w:rsidR="008F5811">
              <w:rPr>
                <w:noProof/>
                <w:webHidden/>
              </w:rPr>
              <w:t>98</w:t>
            </w:r>
            <w:r w:rsidR="008F5811">
              <w:rPr>
                <w:noProof/>
                <w:webHidden/>
              </w:rPr>
              <w:fldChar w:fldCharType="end"/>
            </w:r>
          </w:hyperlink>
        </w:p>
        <w:p w14:paraId="5B343AA0" w14:textId="346B1EC8" w:rsidR="008F5811" w:rsidRDefault="00F66EC8">
          <w:pPr>
            <w:pStyle w:val="23"/>
            <w:rPr>
              <w:rFonts w:asciiTheme="minorHAnsi" w:eastAsiaTheme="minorEastAsia" w:hAnsiTheme="minorHAnsi" w:cstheme="minorBidi"/>
              <w:noProof/>
              <w:sz w:val="22"/>
              <w:szCs w:val="22"/>
            </w:rPr>
          </w:pPr>
          <w:hyperlink w:anchor="_Toc167136910" w:history="1">
            <w:r w:rsidR="008F5811" w:rsidRPr="0011117A">
              <w:rPr>
                <w:rStyle w:val="a9"/>
                <w:noProof/>
              </w:rPr>
              <w:t>12.6.Итоговые финансовые</w:t>
            </w:r>
            <w:r w:rsidR="008F5811" w:rsidRPr="0011117A">
              <w:rPr>
                <w:rStyle w:val="a9"/>
                <w:noProof/>
                <w:spacing w:val="-7"/>
              </w:rPr>
              <w:t xml:space="preserve"> </w:t>
            </w:r>
            <w:r w:rsidR="008F5811" w:rsidRPr="0011117A">
              <w:rPr>
                <w:rStyle w:val="a9"/>
                <w:noProof/>
              </w:rPr>
              <w:t>потребности</w:t>
            </w:r>
            <w:r w:rsidR="008F5811" w:rsidRPr="0011117A">
              <w:rPr>
                <w:rStyle w:val="a9"/>
                <w:noProof/>
                <w:spacing w:val="-9"/>
              </w:rPr>
              <w:t xml:space="preserve"> </w:t>
            </w:r>
            <w:r w:rsidR="008F5811" w:rsidRPr="0011117A">
              <w:rPr>
                <w:rStyle w:val="a9"/>
                <w:noProof/>
              </w:rPr>
              <w:t>для</w:t>
            </w:r>
            <w:r w:rsidR="008F5811" w:rsidRPr="0011117A">
              <w:rPr>
                <w:rStyle w:val="a9"/>
                <w:noProof/>
                <w:spacing w:val="-12"/>
              </w:rPr>
              <w:t xml:space="preserve"> </w:t>
            </w:r>
            <w:r w:rsidR="008F5811" w:rsidRPr="0011117A">
              <w:rPr>
                <w:rStyle w:val="a9"/>
                <w:noProof/>
              </w:rPr>
              <w:t>реализации</w:t>
            </w:r>
            <w:r w:rsidR="008F5811" w:rsidRPr="0011117A">
              <w:rPr>
                <w:rStyle w:val="a9"/>
                <w:noProof/>
                <w:spacing w:val="-12"/>
              </w:rPr>
              <w:t xml:space="preserve"> </w:t>
            </w:r>
            <w:r w:rsidR="008F5811" w:rsidRPr="0011117A">
              <w:rPr>
                <w:rStyle w:val="a9"/>
                <w:noProof/>
              </w:rPr>
              <w:t>программы</w:t>
            </w:r>
            <w:r w:rsidR="008F5811" w:rsidRPr="0011117A">
              <w:rPr>
                <w:rStyle w:val="a9"/>
                <w:noProof/>
                <w:spacing w:val="-11"/>
              </w:rPr>
              <w:t xml:space="preserve"> </w:t>
            </w:r>
            <w:r w:rsidR="008F5811" w:rsidRPr="0011117A">
              <w:rPr>
                <w:rStyle w:val="a9"/>
                <w:noProof/>
              </w:rPr>
              <w:t xml:space="preserve">инвестиционных проектов и итоговые </w:t>
            </w:r>
            <w:r w:rsidR="008F5811" w:rsidRPr="0011117A">
              <w:rPr>
                <w:rStyle w:val="a9"/>
                <w:bCs/>
                <w:noProof/>
              </w:rPr>
              <w:t>величины изменения совокупных эксплуатационных затрат при реализации проектов ПКРСКИ до 2032 года в МО</w:t>
            </w:r>
            <w:r w:rsidR="008F5811">
              <w:rPr>
                <w:noProof/>
                <w:webHidden/>
              </w:rPr>
              <w:tab/>
            </w:r>
            <w:r w:rsidR="008F5811">
              <w:rPr>
                <w:noProof/>
                <w:webHidden/>
              </w:rPr>
              <w:fldChar w:fldCharType="begin"/>
            </w:r>
            <w:r w:rsidR="008F5811">
              <w:rPr>
                <w:noProof/>
                <w:webHidden/>
              </w:rPr>
              <w:instrText xml:space="preserve"> PAGEREF _Toc167136910 \h </w:instrText>
            </w:r>
            <w:r w:rsidR="008F5811">
              <w:rPr>
                <w:noProof/>
                <w:webHidden/>
              </w:rPr>
            </w:r>
            <w:r w:rsidR="008F5811">
              <w:rPr>
                <w:noProof/>
                <w:webHidden/>
              </w:rPr>
              <w:fldChar w:fldCharType="separate"/>
            </w:r>
            <w:r w:rsidR="008F5811">
              <w:rPr>
                <w:noProof/>
                <w:webHidden/>
              </w:rPr>
              <w:t>98</w:t>
            </w:r>
            <w:r w:rsidR="008F5811">
              <w:rPr>
                <w:noProof/>
                <w:webHidden/>
              </w:rPr>
              <w:fldChar w:fldCharType="end"/>
            </w:r>
          </w:hyperlink>
        </w:p>
        <w:p w14:paraId="7DBA01E9" w14:textId="3772BDE2" w:rsidR="008F5811" w:rsidRDefault="00F66EC8">
          <w:pPr>
            <w:pStyle w:val="23"/>
            <w:rPr>
              <w:rFonts w:asciiTheme="minorHAnsi" w:eastAsiaTheme="minorEastAsia" w:hAnsiTheme="minorHAnsi" w:cstheme="minorBidi"/>
              <w:noProof/>
              <w:sz w:val="22"/>
              <w:szCs w:val="22"/>
            </w:rPr>
          </w:pPr>
          <w:hyperlink w:anchor="_Toc167136911" w:history="1">
            <w:r w:rsidR="008F5811" w:rsidRPr="0011117A">
              <w:rPr>
                <w:rStyle w:val="a9"/>
                <w:iCs/>
                <w:noProof/>
              </w:rPr>
              <w:t>12.7. Итоговые совокупные потребности в капитальных вложениях для реализации всей программы инвестиционных проектов</w:t>
            </w:r>
            <w:r w:rsidR="008F5811">
              <w:rPr>
                <w:noProof/>
                <w:webHidden/>
              </w:rPr>
              <w:tab/>
            </w:r>
            <w:r w:rsidR="008F5811">
              <w:rPr>
                <w:noProof/>
                <w:webHidden/>
              </w:rPr>
              <w:fldChar w:fldCharType="begin"/>
            </w:r>
            <w:r w:rsidR="008F5811">
              <w:rPr>
                <w:noProof/>
                <w:webHidden/>
              </w:rPr>
              <w:instrText xml:space="preserve"> PAGEREF _Toc167136911 \h </w:instrText>
            </w:r>
            <w:r w:rsidR="008F5811">
              <w:rPr>
                <w:noProof/>
                <w:webHidden/>
              </w:rPr>
            </w:r>
            <w:r w:rsidR="008F5811">
              <w:rPr>
                <w:noProof/>
                <w:webHidden/>
              </w:rPr>
              <w:fldChar w:fldCharType="separate"/>
            </w:r>
            <w:r w:rsidR="008F5811">
              <w:rPr>
                <w:noProof/>
                <w:webHidden/>
              </w:rPr>
              <w:t>100</w:t>
            </w:r>
            <w:r w:rsidR="008F5811">
              <w:rPr>
                <w:noProof/>
                <w:webHidden/>
              </w:rPr>
              <w:fldChar w:fldCharType="end"/>
            </w:r>
          </w:hyperlink>
        </w:p>
        <w:p w14:paraId="63E83629" w14:textId="33CB6977" w:rsidR="008F5811" w:rsidRDefault="00F66EC8">
          <w:pPr>
            <w:pStyle w:val="12"/>
            <w:rPr>
              <w:rFonts w:asciiTheme="minorHAnsi" w:eastAsiaTheme="minorEastAsia" w:hAnsiTheme="minorHAnsi" w:cstheme="minorBidi"/>
              <w:b w:val="0"/>
              <w:caps w:val="0"/>
              <w:noProof/>
              <w:sz w:val="22"/>
              <w:szCs w:val="22"/>
            </w:rPr>
          </w:pPr>
          <w:hyperlink w:anchor="_Toc167136912" w:history="1">
            <w:r w:rsidR="008F5811" w:rsidRPr="0011117A">
              <w:rPr>
                <w:rStyle w:val="a9"/>
                <w:noProof/>
              </w:rPr>
              <w:t>Раздел 13.Организация реализации проектов</w:t>
            </w:r>
            <w:r w:rsidR="008F5811">
              <w:rPr>
                <w:noProof/>
                <w:webHidden/>
              </w:rPr>
              <w:tab/>
            </w:r>
            <w:r w:rsidR="008F5811">
              <w:rPr>
                <w:noProof/>
                <w:webHidden/>
              </w:rPr>
              <w:fldChar w:fldCharType="begin"/>
            </w:r>
            <w:r w:rsidR="008F5811">
              <w:rPr>
                <w:noProof/>
                <w:webHidden/>
              </w:rPr>
              <w:instrText xml:space="preserve"> PAGEREF _Toc167136912 \h </w:instrText>
            </w:r>
            <w:r w:rsidR="008F5811">
              <w:rPr>
                <w:noProof/>
                <w:webHidden/>
              </w:rPr>
            </w:r>
            <w:r w:rsidR="008F5811">
              <w:rPr>
                <w:noProof/>
                <w:webHidden/>
              </w:rPr>
              <w:fldChar w:fldCharType="separate"/>
            </w:r>
            <w:r w:rsidR="008F5811">
              <w:rPr>
                <w:noProof/>
                <w:webHidden/>
              </w:rPr>
              <w:t>101</w:t>
            </w:r>
            <w:r w:rsidR="008F5811">
              <w:rPr>
                <w:noProof/>
                <w:webHidden/>
              </w:rPr>
              <w:fldChar w:fldCharType="end"/>
            </w:r>
          </w:hyperlink>
        </w:p>
        <w:p w14:paraId="5E72C019" w14:textId="49597A8C" w:rsidR="008F5811" w:rsidRDefault="00F66EC8">
          <w:pPr>
            <w:pStyle w:val="12"/>
            <w:rPr>
              <w:rFonts w:asciiTheme="minorHAnsi" w:eastAsiaTheme="minorEastAsia" w:hAnsiTheme="minorHAnsi" w:cstheme="minorBidi"/>
              <w:b w:val="0"/>
              <w:caps w:val="0"/>
              <w:noProof/>
              <w:sz w:val="22"/>
              <w:szCs w:val="22"/>
            </w:rPr>
          </w:pPr>
          <w:hyperlink w:anchor="_Toc167136913" w:history="1">
            <w:r w:rsidR="008F5811" w:rsidRPr="0011117A">
              <w:rPr>
                <w:rStyle w:val="a9"/>
                <w:noProof/>
              </w:rPr>
              <w:t>Раздел 14. Программа инвестиционных проектов, тариф и плата (тариф) за подключение (присоединение)</w:t>
            </w:r>
            <w:r w:rsidR="008F5811">
              <w:rPr>
                <w:noProof/>
                <w:webHidden/>
              </w:rPr>
              <w:tab/>
            </w:r>
            <w:r w:rsidR="008F5811">
              <w:rPr>
                <w:noProof/>
                <w:webHidden/>
              </w:rPr>
              <w:fldChar w:fldCharType="begin"/>
            </w:r>
            <w:r w:rsidR="008F5811">
              <w:rPr>
                <w:noProof/>
                <w:webHidden/>
              </w:rPr>
              <w:instrText xml:space="preserve"> PAGEREF _Toc167136913 \h </w:instrText>
            </w:r>
            <w:r w:rsidR="008F5811">
              <w:rPr>
                <w:noProof/>
                <w:webHidden/>
              </w:rPr>
            </w:r>
            <w:r w:rsidR="008F5811">
              <w:rPr>
                <w:noProof/>
                <w:webHidden/>
              </w:rPr>
              <w:fldChar w:fldCharType="separate"/>
            </w:r>
            <w:r w:rsidR="008F5811">
              <w:rPr>
                <w:noProof/>
                <w:webHidden/>
              </w:rPr>
              <w:t>103</w:t>
            </w:r>
            <w:r w:rsidR="008F5811">
              <w:rPr>
                <w:noProof/>
                <w:webHidden/>
              </w:rPr>
              <w:fldChar w:fldCharType="end"/>
            </w:r>
          </w:hyperlink>
        </w:p>
        <w:p w14:paraId="73406CED" w14:textId="71209316" w:rsidR="008F5811" w:rsidRDefault="00F66EC8">
          <w:pPr>
            <w:pStyle w:val="23"/>
            <w:rPr>
              <w:rFonts w:asciiTheme="minorHAnsi" w:eastAsiaTheme="minorEastAsia" w:hAnsiTheme="minorHAnsi" w:cstheme="minorBidi"/>
              <w:noProof/>
              <w:sz w:val="22"/>
              <w:szCs w:val="22"/>
            </w:rPr>
          </w:pPr>
          <w:hyperlink w:anchor="_Toc167136914" w:history="1">
            <w:r w:rsidR="008F5811" w:rsidRPr="0011117A">
              <w:rPr>
                <w:rStyle w:val="a9"/>
                <w:noProof/>
              </w:rPr>
              <w:t>14.1.Программы</w:t>
            </w:r>
            <w:r w:rsidR="008F5811" w:rsidRPr="0011117A">
              <w:rPr>
                <w:rStyle w:val="a9"/>
                <w:noProof/>
                <w:spacing w:val="-9"/>
              </w:rPr>
              <w:t xml:space="preserve"> </w:t>
            </w:r>
            <w:r w:rsidR="008F5811" w:rsidRPr="0011117A">
              <w:rPr>
                <w:rStyle w:val="a9"/>
                <w:noProof/>
              </w:rPr>
              <w:t>инвестиционных</w:t>
            </w:r>
            <w:r w:rsidR="008F5811" w:rsidRPr="0011117A">
              <w:rPr>
                <w:rStyle w:val="a9"/>
                <w:noProof/>
                <w:spacing w:val="-11"/>
              </w:rPr>
              <w:t xml:space="preserve"> </w:t>
            </w:r>
            <w:r w:rsidR="008F5811" w:rsidRPr="0011117A">
              <w:rPr>
                <w:rStyle w:val="a9"/>
                <w:noProof/>
              </w:rPr>
              <w:t>проектов,</w:t>
            </w:r>
            <w:r w:rsidR="008F5811" w:rsidRPr="0011117A">
              <w:rPr>
                <w:rStyle w:val="a9"/>
                <w:noProof/>
                <w:spacing w:val="-5"/>
              </w:rPr>
              <w:t xml:space="preserve"> </w:t>
            </w:r>
            <w:r w:rsidR="008F5811" w:rsidRPr="0011117A">
              <w:rPr>
                <w:rStyle w:val="a9"/>
                <w:noProof/>
              </w:rPr>
              <w:t>тариф</w:t>
            </w:r>
            <w:r w:rsidR="008F5811" w:rsidRPr="0011117A">
              <w:rPr>
                <w:rStyle w:val="a9"/>
                <w:noProof/>
                <w:spacing w:val="-4"/>
              </w:rPr>
              <w:t xml:space="preserve"> </w:t>
            </w:r>
            <w:r w:rsidR="008F5811" w:rsidRPr="0011117A">
              <w:rPr>
                <w:rStyle w:val="a9"/>
                <w:noProof/>
              </w:rPr>
              <w:t>для</w:t>
            </w:r>
            <w:r w:rsidR="008F5811" w:rsidRPr="0011117A">
              <w:rPr>
                <w:rStyle w:val="a9"/>
                <w:noProof/>
                <w:spacing w:val="-4"/>
              </w:rPr>
              <w:t xml:space="preserve"> </w:t>
            </w:r>
            <w:r w:rsidR="008F5811" w:rsidRPr="0011117A">
              <w:rPr>
                <w:rStyle w:val="a9"/>
                <w:noProof/>
              </w:rPr>
              <w:t>системы</w:t>
            </w:r>
            <w:r w:rsidR="008F5811" w:rsidRPr="0011117A">
              <w:rPr>
                <w:rStyle w:val="a9"/>
                <w:noProof/>
                <w:spacing w:val="-12"/>
              </w:rPr>
              <w:t xml:space="preserve"> </w:t>
            </w:r>
            <w:r w:rsidR="008F5811" w:rsidRPr="0011117A">
              <w:rPr>
                <w:rStyle w:val="a9"/>
                <w:noProof/>
              </w:rPr>
              <w:t>электроснабжения муниципального образования</w:t>
            </w:r>
            <w:r w:rsidR="008F5811">
              <w:rPr>
                <w:noProof/>
                <w:webHidden/>
              </w:rPr>
              <w:tab/>
            </w:r>
            <w:r w:rsidR="008F5811">
              <w:rPr>
                <w:noProof/>
                <w:webHidden/>
              </w:rPr>
              <w:fldChar w:fldCharType="begin"/>
            </w:r>
            <w:r w:rsidR="008F5811">
              <w:rPr>
                <w:noProof/>
                <w:webHidden/>
              </w:rPr>
              <w:instrText xml:space="preserve"> PAGEREF _Toc167136914 \h </w:instrText>
            </w:r>
            <w:r w:rsidR="008F5811">
              <w:rPr>
                <w:noProof/>
                <w:webHidden/>
              </w:rPr>
            </w:r>
            <w:r w:rsidR="008F5811">
              <w:rPr>
                <w:noProof/>
                <w:webHidden/>
              </w:rPr>
              <w:fldChar w:fldCharType="separate"/>
            </w:r>
            <w:r w:rsidR="008F5811">
              <w:rPr>
                <w:noProof/>
                <w:webHidden/>
              </w:rPr>
              <w:t>103</w:t>
            </w:r>
            <w:r w:rsidR="008F5811">
              <w:rPr>
                <w:noProof/>
                <w:webHidden/>
              </w:rPr>
              <w:fldChar w:fldCharType="end"/>
            </w:r>
          </w:hyperlink>
        </w:p>
        <w:p w14:paraId="099FA4E1" w14:textId="3DE618FF" w:rsidR="008F5811" w:rsidRDefault="00F66EC8">
          <w:pPr>
            <w:pStyle w:val="33"/>
            <w:rPr>
              <w:rFonts w:asciiTheme="minorHAnsi" w:eastAsiaTheme="minorEastAsia" w:hAnsiTheme="minorHAnsi" w:cstheme="minorBidi"/>
              <w:i w:val="0"/>
              <w:noProof/>
              <w:sz w:val="22"/>
              <w:szCs w:val="22"/>
            </w:rPr>
          </w:pPr>
          <w:hyperlink w:anchor="_Toc167136915" w:history="1">
            <w:r w:rsidR="008F5811" w:rsidRPr="0011117A">
              <w:rPr>
                <w:rStyle w:val="a9"/>
                <w:noProof/>
              </w:rPr>
              <w:t>14.1.1.Обоснование</w:t>
            </w:r>
            <w:r w:rsidR="008F5811" w:rsidRPr="0011117A">
              <w:rPr>
                <w:rStyle w:val="a9"/>
                <w:noProof/>
                <w:spacing w:val="-7"/>
              </w:rPr>
              <w:t xml:space="preserve"> </w:t>
            </w:r>
            <w:r w:rsidR="008F5811" w:rsidRPr="0011117A">
              <w:rPr>
                <w:rStyle w:val="a9"/>
                <w:noProof/>
              </w:rPr>
              <w:t>источников</w:t>
            </w:r>
            <w:r w:rsidR="008F5811" w:rsidRPr="0011117A">
              <w:rPr>
                <w:rStyle w:val="a9"/>
                <w:noProof/>
                <w:spacing w:val="-6"/>
              </w:rPr>
              <w:t xml:space="preserve"> </w:t>
            </w:r>
            <w:r w:rsidR="008F5811" w:rsidRPr="0011117A">
              <w:rPr>
                <w:rStyle w:val="a9"/>
                <w:noProof/>
              </w:rPr>
              <w:t>финансирования</w:t>
            </w:r>
            <w:r w:rsidR="008F5811" w:rsidRPr="0011117A">
              <w:rPr>
                <w:rStyle w:val="a9"/>
                <w:noProof/>
                <w:spacing w:val="-4"/>
              </w:rPr>
              <w:t xml:space="preserve"> </w:t>
            </w:r>
            <w:r w:rsidR="008F5811" w:rsidRPr="0011117A">
              <w:rPr>
                <w:rStyle w:val="a9"/>
                <w:noProof/>
              </w:rPr>
              <w:t>для</w:t>
            </w:r>
            <w:r w:rsidR="008F5811" w:rsidRPr="0011117A">
              <w:rPr>
                <w:rStyle w:val="a9"/>
                <w:noProof/>
                <w:spacing w:val="-4"/>
              </w:rPr>
              <w:t xml:space="preserve"> </w:t>
            </w:r>
            <w:r w:rsidR="008F5811" w:rsidRPr="0011117A">
              <w:rPr>
                <w:rStyle w:val="a9"/>
                <w:noProof/>
              </w:rPr>
              <w:t>реализации</w:t>
            </w:r>
            <w:r w:rsidR="008F5811" w:rsidRPr="0011117A">
              <w:rPr>
                <w:rStyle w:val="a9"/>
                <w:noProof/>
                <w:spacing w:val="-9"/>
              </w:rPr>
              <w:t xml:space="preserve"> </w:t>
            </w:r>
            <w:r w:rsidR="008F5811" w:rsidRPr="0011117A">
              <w:rPr>
                <w:rStyle w:val="a9"/>
                <w:noProof/>
              </w:rPr>
              <w:t>инвестиционных</w:t>
            </w:r>
            <w:r w:rsidR="008F5811" w:rsidRPr="0011117A">
              <w:rPr>
                <w:rStyle w:val="a9"/>
                <w:noProof/>
                <w:spacing w:val="-10"/>
              </w:rPr>
              <w:t xml:space="preserve"> </w:t>
            </w:r>
            <w:r w:rsidR="008F5811" w:rsidRPr="0011117A">
              <w:rPr>
                <w:rStyle w:val="a9"/>
                <w:noProof/>
              </w:rPr>
              <w:t>проектов электроснабжения</w:t>
            </w:r>
            <w:r w:rsidR="008F5811">
              <w:rPr>
                <w:noProof/>
                <w:webHidden/>
              </w:rPr>
              <w:tab/>
            </w:r>
            <w:r w:rsidR="008F5811">
              <w:rPr>
                <w:noProof/>
                <w:webHidden/>
              </w:rPr>
              <w:fldChar w:fldCharType="begin"/>
            </w:r>
            <w:r w:rsidR="008F5811">
              <w:rPr>
                <w:noProof/>
                <w:webHidden/>
              </w:rPr>
              <w:instrText xml:space="preserve"> PAGEREF _Toc167136915 \h </w:instrText>
            </w:r>
            <w:r w:rsidR="008F5811">
              <w:rPr>
                <w:noProof/>
                <w:webHidden/>
              </w:rPr>
            </w:r>
            <w:r w:rsidR="008F5811">
              <w:rPr>
                <w:noProof/>
                <w:webHidden/>
              </w:rPr>
              <w:fldChar w:fldCharType="separate"/>
            </w:r>
            <w:r w:rsidR="008F5811">
              <w:rPr>
                <w:noProof/>
                <w:webHidden/>
              </w:rPr>
              <w:t>105</w:t>
            </w:r>
            <w:r w:rsidR="008F5811">
              <w:rPr>
                <w:noProof/>
                <w:webHidden/>
              </w:rPr>
              <w:fldChar w:fldCharType="end"/>
            </w:r>
          </w:hyperlink>
        </w:p>
        <w:p w14:paraId="4C850B0D" w14:textId="53A12106" w:rsidR="008F5811" w:rsidRDefault="00F66EC8">
          <w:pPr>
            <w:pStyle w:val="33"/>
            <w:rPr>
              <w:rFonts w:asciiTheme="minorHAnsi" w:eastAsiaTheme="minorEastAsia" w:hAnsiTheme="minorHAnsi" w:cstheme="minorBidi"/>
              <w:i w:val="0"/>
              <w:noProof/>
              <w:sz w:val="22"/>
              <w:szCs w:val="22"/>
            </w:rPr>
          </w:pPr>
          <w:hyperlink w:anchor="_Toc167136916" w:history="1">
            <w:r w:rsidR="008F5811" w:rsidRPr="0011117A">
              <w:rPr>
                <w:rStyle w:val="a9"/>
                <w:noProof/>
              </w:rPr>
              <w:t>14.1.2.Оценка</w:t>
            </w:r>
            <w:r w:rsidR="008F5811" w:rsidRPr="0011117A">
              <w:rPr>
                <w:rStyle w:val="a9"/>
                <w:noProof/>
                <w:spacing w:val="40"/>
              </w:rPr>
              <w:t xml:space="preserve"> </w:t>
            </w:r>
            <w:r w:rsidR="008F5811" w:rsidRPr="0011117A">
              <w:rPr>
                <w:rStyle w:val="a9"/>
                <w:noProof/>
              </w:rPr>
              <w:t>уровня</w:t>
            </w:r>
            <w:r w:rsidR="008F5811" w:rsidRPr="0011117A">
              <w:rPr>
                <w:rStyle w:val="a9"/>
                <w:noProof/>
                <w:spacing w:val="-7"/>
              </w:rPr>
              <w:t xml:space="preserve"> </w:t>
            </w:r>
            <w:r w:rsidR="008F5811" w:rsidRPr="0011117A">
              <w:rPr>
                <w:rStyle w:val="a9"/>
                <w:noProof/>
              </w:rPr>
              <w:t>тарифов</w:t>
            </w:r>
            <w:r w:rsidR="008F5811" w:rsidRPr="0011117A">
              <w:rPr>
                <w:rStyle w:val="a9"/>
                <w:noProof/>
                <w:spacing w:val="-3"/>
              </w:rPr>
              <w:t xml:space="preserve"> </w:t>
            </w:r>
            <w:r w:rsidR="008F5811" w:rsidRPr="0011117A">
              <w:rPr>
                <w:rStyle w:val="a9"/>
                <w:noProof/>
              </w:rPr>
              <w:t>на</w:t>
            </w:r>
            <w:r w:rsidR="008F5811" w:rsidRPr="0011117A">
              <w:rPr>
                <w:rStyle w:val="a9"/>
                <w:noProof/>
                <w:spacing w:val="-8"/>
              </w:rPr>
              <w:t xml:space="preserve"> </w:t>
            </w:r>
            <w:r w:rsidR="008F5811" w:rsidRPr="0011117A">
              <w:rPr>
                <w:rStyle w:val="a9"/>
                <w:noProof/>
              </w:rPr>
              <w:t>электрическую</w:t>
            </w:r>
            <w:r w:rsidR="008F5811" w:rsidRPr="0011117A">
              <w:rPr>
                <w:rStyle w:val="a9"/>
                <w:noProof/>
                <w:spacing w:val="-3"/>
              </w:rPr>
              <w:t xml:space="preserve"> </w:t>
            </w:r>
            <w:r w:rsidR="008F5811" w:rsidRPr="0011117A">
              <w:rPr>
                <w:rStyle w:val="a9"/>
                <w:noProof/>
              </w:rPr>
              <w:t>энергию</w:t>
            </w:r>
            <w:r w:rsidR="008F5811" w:rsidRPr="0011117A">
              <w:rPr>
                <w:rStyle w:val="a9"/>
                <w:noProof/>
                <w:spacing w:val="-3"/>
              </w:rPr>
              <w:t xml:space="preserve"> </w:t>
            </w:r>
            <w:r w:rsidR="008F5811" w:rsidRPr="0011117A">
              <w:rPr>
                <w:rStyle w:val="a9"/>
                <w:noProof/>
              </w:rPr>
              <w:t>при</w:t>
            </w:r>
            <w:r w:rsidR="008F5811" w:rsidRPr="0011117A">
              <w:rPr>
                <w:rStyle w:val="a9"/>
                <w:noProof/>
                <w:spacing w:val="-3"/>
              </w:rPr>
              <w:t xml:space="preserve"> </w:t>
            </w:r>
            <w:r w:rsidR="008F5811" w:rsidRPr="0011117A">
              <w:rPr>
                <w:rStyle w:val="a9"/>
                <w:noProof/>
              </w:rPr>
              <w:t>реализации</w:t>
            </w:r>
            <w:r w:rsidR="008F5811" w:rsidRPr="0011117A">
              <w:rPr>
                <w:rStyle w:val="a9"/>
                <w:noProof/>
                <w:spacing w:val="-3"/>
              </w:rPr>
              <w:t xml:space="preserve"> </w:t>
            </w:r>
            <w:r w:rsidR="008F5811" w:rsidRPr="0011117A">
              <w:rPr>
                <w:rStyle w:val="a9"/>
                <w:noProof/>
              </w:rPr>
              <w:t>программы инвестиционных проектов электроснабжения</w:t>
            </w:r>
            <w:r w:rsidR="008F5811">
              <w:rPr>
                <w:noProof/>
                <w:webHidden/>
              </w:rPr>
              <w:tab/>
            </w:r>
            <w:r w:rsidR="008F5811">
              <w:rPr>
                <w:noProof/>
                <w:webHidden/>
              </w:rPr>
              <w:fldChar w:fldCharType="begin"/>
            </w:r>
            <w:r w:rsidR="008F5811">
              <w:rPr>
                <w:noProof/>
                <w:webHidden/>
              </w:rPr>
              <w:instrText xml:space="preserve"> PAGEREF _Toc167136916 \h </w:instrText>
            </w:r>
            <w:r w:rsidR="008F5811">
              <w:rPr>
                <w:noProof/>
                <w:webHidden/>
              </w:rPr>
            </w:r>
            <w:r w:rsidR="008F5811">
              <w:rPr>
                <w:noProof/>
                <w:webHidden/>
              </w:rPr>
              <w:fldChar w:fldCharType="separate"/>
            </w:r>
            <w:r w:rsidR="008F5811">
              <w:rPr>
                <w:noProof/>
                <w:webHidden/>
              </w:rPr>
              <w:t>108</w:t>
            </w:r>
            <w:r w:rsidR="008F5811">
              <w:rPr>
                <w:noProof/>
                <w:webHidden/>
              </w:rPr>
              <w:fldChar w:fldCharType="end"/>
            </w:r>
          </w:hyperlink>
        </w:p>
        <w:p w14:paraId="2705DE38" w14:textId="666B93CF" w:rsidR="008F5811" w:rsidRDefault="00F66EC8">
          <w:pPr>
            <w:pStyle w:val="23"/>
            <w:rPr>
              <w:rFonts w:asciiTheme="minorHAnsi" w:eastAsiaTheme="minorEastAsia" w:hAnsiTheme="minorHAnsi" w:cstheme="minorBidi"/>
              <w:noProof/>
              <w:sz w:val="22"/>
              <w:szCs w:val="22"/>
            </w:rPr>
          </w:pPr>
          <w:hyperlink w:anchor="_Toc167136917" w:history="1">
            <w:r w:rsidR="008F5811" w:rsidRPr="0011117A">
              <w:rPr>
                <w:rStyle w:val="a9"/>
                <w:noProof/>
              </w:rPr>
              <w:t>14.2.Программы</w:t>
            </w:r>
            <w:r w:rsidR="008F5811" w:rsidRPr="0011117A">
              <w:rPr>
                <w:rStyle w:val="a9"/>
                <w:noProof/>
                <w:spacing w:val="-9"/>
              </w:rPr>
              <w:t xml:space="preserve"> </w:t>
            </w:r>
            <w:r w:rsidR="008F5811" w:rsidRPr="0011117A">
              <w:rPr>
                <w:rStyle w:val="a9"/>
                <w:noProof/>
              </w:rPr>
              <w:t>инвестиционных</w:t>
            </w:r>
            <w:r w:rsidR="008F5811" w:rsidRPr="0011117A">
              <w:rPr>
                <w:rStyle w:val="a9"/>
                <w:noProof/>
                <w:spacing w:val="-10"/>
              </w:rPr>
              <w:t xml:space="preserve"> </w:t>
            </w:r>
            <w:r w:rsidR="008F5811" w:rsidRPr="0011117A">
              <w:rPr>
                <w:rStyle w:val="a9"/>
                <w:noProof/>
              </w:rPr>
              <w:t>проектов,</w:t>
            </w:r>
            <w:r w:rsidR="008F5811" w:rsidRPr="0011117A">
              <w:rPr>
                <w:rStyle w:val="a9"/>
                <w:noProof/>
                <w:spacing w:val="-5"/>
              </w:rPr>
              <w:t xml:space="preserve"> </w:t>
            </w:r>
            <w:r w:rsidR="008F5811" w:rsidRPr="0011117A">
              <w:rPr>
                <w:rStyle w:val="a9"/>
                <w:noProof/>
              </w:rPr>
              <w:t>тариф</w:t>
            </w:r>
            <w:r w:rsidR="008F5811" w:rsidRPr="0011117A">
              <w:rPr>
                <w:rStyle w:val="a9"/>
                <w:noProof/>
                <w:spacing w:val="-4"/>
              </w:rPr>
              <w:t xml:space="preserve"> </w:t>
            </w:r>
            <w:r w:rsidR="008F5811" w:rsidRPr="0011117A">
              <w:rPr>
                <w:rStyle w:val="a9"/>
                <w:noProof/>
              </w:rPr>
              <w:t>для</w:t>
            </w:r>
            <w:r w:rsidR="008F5811" w:rsidRPr="0011117A">
              <w:rPr>
                <w:rStyle w:val="a9"/>
                <w:noProof/>
                <w:spacing w:val="-4"/>
              </w:rPr>
              <w:t xml:space="preserve"> </w:t>
            </w:r>
            <w:r w:rsidR="008F5811" w:rsidRPr="0011117A">
              <w:rPr>
                <w:rStyle w:val="a9"/>
                <w:noProof/>
              </w:rPr>
              <w:t>систем</w:t>
            </w:r>
            <w:r w:rsidR="008F5811" w:rsidRPr="0011117A">
              <w:rPr>
                <w:rStyle w:val="a9"/>
                <w:noProof/>
                <w:spacing w:val="-11"/>
              </w:rPr>
              <w:t xml:space="preserve"> </w:t>
            </w:r>
            <w:r w:rsidR="008F5811" w:rsidRPr="0011117A">
              <w:rPr>
                <w:rStyle w:val="a9"/>
                <w:noProof/>
              </w:rPr>
              <w:t>водоснабжения</w:t>
            </w:r>
            <w:r w:rsidR="008F5811" w:rsidRPr="0011117A">
              <w:rPr>
                <w:rStyle w:val="a9"/>
                <w:noProof/>
                <w:spacing w:val="-4"/>
              </w:rPr>
              <w:t xml:space="preserve"> муниципального образования</w:t>
            </w:r>
            <w:r w:rsidR="008F5811">
              <w:rPr>
                <w:noProof/>
                <w:webHidden/>
              </w:rPr>
              <w:tab/>
            </w:r>
            <w:r w:rsidR="008F5811">
              <w:rPr>
                <w:noProof/>
                <w:webHidden/>
              </w:rPr>
              <w:fldChar w:fldCharType="begin"/>
            </w:r>
            <w:r w:rsidR="008F5811">
              <w:rPr>
                <w:noProof/>
                <w:webHidden/>
              </w:rPr>
              <w:instrText xml:space="preserve"> PAGEREF _Toc167136917 \h </w:instrText>
            </w:r>
            <w:r w:rsidR="008F5811">
              <w:rPr>
                <w:noProof/>
                <w:webHidden/>
              </w:rPr>
            </w:r>
            <w:r w:rsidR="008F5811">
              <w:rPr>
                <w:noProof/>
                <w:webHidden/>
              </w:rPr>
              <w:fldChar w:fldCharType="separate"/>
            </w:r>
            <w:r w:rsidR="008F5811">
              <w:rPr>
                <w:noProof/>
                <w:webHidden/>
              </w:rPr>
              <w:t>108</w:t>
            </w:r>
            <w:r w:rsidR="008F5811">
              <w:rPr>
                <w:noProof/>
                <w:webHidden/>
              </w:rPr>
              <w:fldChar w:fldCharType="end"/>
            </w:r>
          </w:hyperlink>
        </w:p>
        <w:p w14:paraId="272AE4C9" w14:textId="37D6AB0E" w:rsidR="008F5811" w:rsidRDefault="00F66EC8">
          <w:pPr>
            <w:pStyle w:val="33"/>
            <w:rPr>
              <w:rFonts w:asciiTheme="minorHAnsi" w:eastAsiaTheme="minorEastAsia" w:hAnsiTheme="minorHAnsi" w:cstheme="minorBidi"/>
              <w:i w:val="0"/>
              <w:noProof/>
              <w:sz w:val="22"/>
              <w:szCs w:val="22"/>
            </w:rPr>
          </w:pPr>
          <w:hyperlink w:anchor="_Toc167136918" w:history="1">
            <w:r w:rsidR="008F5811" w:rsidRPr="0011117A">
              <w:rPr>
                <w:rStyle w:val="a9"/>
                <w:noProof/>
              </w:rPr>
              <w:t>14.2.1.Обоснование</w:t>
            </w:r>
            <w:r w:rsidR="008F5811" w:rsidRPr="0011117A">
              <w:rPr>
                <w:rStyle w:val="a9"/>
                <w:noProof/>
                <w:spacing w:val="-7"/>
              </w:rPr>
              <w:t xml:space="preserve"> </w:t>
            </w:r>
            <w:r w:rsidR="008F5811" w:rsidRPr="0011117A">
              <w:rPr>
                <w:rStyle w:val="a9"/>
                <w:noProof/>
              </w:rPr>
              <w:t>источников</w:t>
            </w:r>
            <w:r w:rsidR="008F5811" w:rsidRPr="0011117A">
              <w:rPr>
                <w:rStyle w:val="a9"/>
                <w:noProof/>
                <w:spacing w:val="-6"/>
              </w:rPr>
              <w:t xml:space="preserve"> </w:t>
            </w:r>
            <w:r w:rsidR="008F5811" w:rsidRPr="0011117A">
              <w:rPr>
                <w:rStyle w:val="a9"/>
                <w:noProof/>
              </w:rPr>
              <w:t>финансирования</w:t>
            </w:r>
            <w:r w:rsidR="008F5811" w:rsidRPr="0011117A">
              <w:rPr>
                <w:rStyle w:val="a9"/>
                <w:noProof/>
                <w:spacing w:val="-3"/>
              </w:rPr>
              <w:t xml:space="preserve"> </w:t>
            </w:r>
            <w:r w:rsidR="008F5811" w:rsidRPr="0011117A">
              <w:rPr>
                <w:rStyle w:val="a9"/>
                <w:noProof/>
              </w:rPr>
              <w:t>для</w:t>
            </w:r>
            <w:r w:rsidR="008F5811" w:rsidRPr="0011117A">
              <w:rPr>
                <w:rStyle w:val="a9"/>
                <w:noProof/>
                <w:spacing w:val="-3"/>
              </w:rPr>
              <w:t xml:space="preserve"> </w:t>
            </w:r>
            <w:r w:rsidR="008F5811" w:rsidRPr="0011117A">
              <w:rPr>
                <w:rStyle w:val="a9"/>
                <w:noProof/>
              </w:rPr>
              <w:t>реализации</w:t>
            </w:r>
            <w:r w:rsidR="008F5811" w:rsidRPr="0011117A">
              <w:rPr>
                <w:rStyle w:val="a9"/>
                <w:noProof/>
                <w:spacing w:val="-9"/>
              </w:rPr>
              <w:t xml:space="preserve"> </w:t>
            </w:r>
            <w:r w:rsidR="008F5811" w:rsidRPr="0011117A">
              <w:rPr>
                <w:rStyle w:val="a9"/>
                <w:noProof/>
              </w:rPr>
              <w:t>инвестиционных</w:t>
            </w:r>
            <w:r w:rsidR="008F5811" w:rsidRPr="0011117A">
              <w:rPr>
                <w:rStyle w:val="a9"/>
                <w:noProof/>
                <w:spacing w:val="-10"/>
              </w:rPr>
              <w:t xml:space="preserve"> </w:t>
            </w:r>
            <w:r w:rsidR="008F5811" w:rsidRPr="0011117A">
              <w:rPr>
                <w:rStyle w:val="a9"/>
                <w:noProof/>
              </w:rPr>
              <w:t>проектов водоснабжения</w:t>
            </w:r>
            <w:r w:rsidR="008F5811">
              <w:rPr>
                <w:noProof/>
                <w:webHidden/>
              </w:rPr>
              <w:tab/>
            </w:r>
            <w:r w:rsidR="008F5811">
              <w:rPr>
                <w:noProof/>
                <w:webHidden/>
              </w:rPr>
              <w:fldChar w:fldCharType="begin"/>
            </w:r>
            <w:r w:rsidR="008F5811">
              <w:rPr>
                <w:noProof/>
                <w:webHidden/>
              </w:rPr>
              <w:instrText xml:space="preserve"> PAGEREF _Toc167136918 \h </w:instrText>
            </w:r>
            <w:r w:rsidR="008F5811">
              <w:rPr>
                <w:noProof/>
                <w:webHidden/>
              </w:rPr>
            </w:r>
            <w:r w:rsidR="008F5811">
              <w:rPr>
                <w:noProof/>
                <w:webHidden/>
              </w:rPr>
              <w:fldChar w:fldCharType="separate"/>
            </w:r>
            <w:r w:rsidR="008F5811">
              <w:rPr>
                <w:noProof/>
                <w:webHidden/>
              </w:rPr>
              <w:t>108</w:t>
            </w:r>
            <w:r w:rsidR="008F5811">
              <w:rPr>
                <w:noProof/>
                <w:webHidden/>
              </w:rPr>
              <w:fldChar w:fldCharType="end"/>
            </w:r>
          </w:hyperlink>
        </w:p>
        <w:p w14:paraId="3397AFB6" w14:textId="49649975" w:rsidR="008F5811" w:rsidRPr="00647D51" w:rsidRDefault="00F66EC8">
          <w:pPr>
            <w:pStyle w:val="33"/>
            <w:rPr>
              <w:rFonts w:asciiTheme="minorHAnsi" w:eastAsiaTheme="minorEastAsia" w:hAnsiTheme="minorHAnsi" w:cstheme="minorBidi"/>
              <w:i w:val="0"/>
              <w:noProof/>
              <w:sz w:val="22"/>
              <w:szCs w:val="22"/>
            </w:rPr>
          </w:pPr>
          <w:hyperlink w:anchor="_Toc167136919" w:history="1">
            <w:r w:rsidR="008F5811" w:rsidRPr="00647D51">
              <w:rPr>
                <w:rStyle w:val="a9"/>
                <w:noProof/>
              </w:rPr>
              <w:t>14.2.2.Оценка</w:t>
            </w:r>
            <w:r w:rsidR="008F5811" w:rsidRPr="00647D51">
              <w:rPr>
                <w:rStyle w:val="a9"/>
                <w:noProof/>
                <w:spacing w:val="-4"/>
              </w:rPr>
              <w:t xml:space="preserve"> </w:t>
            </w:r>
            <w:r w:rsidR="008F5811" w:rsidRPr="00647D51">
              <w:rPr>
                <w:rStyle w:val="a9"/>
                <w:noProof/>
              </w:rPr>
              <w:t>уровня</w:t>
            </w:r>
            <w:r w:rsidR="008F5811" w:rsidRPr="00647D51">
              <w:rPr>
                <w:rStyle w:val="a9"/>
                <w:noProof/>
                <w:spacing w:val="-8"/>
              </w:rPr>
              <w:t xml:space="preserve"> </w:t>
            </w:r>
            <w:r w:rsidR="008F5811" w:rsidRPr="00647D51">
              <w:rPr>
                <w:rStyle w:val="a9"/>
                <w:noProof/>
              </w:rPr>
              <w:t>тарифов</w:t>
            </w:r>
            <w:r w:rsidR="008F5811" w:rsidRPr="00647D51">
              <w:rPr>
                <w:rStyle w:val="a9"/>
                <w:noProof/>
                <w:spacing w:val="-4"/>
              </w:rPr>
              <w:t xml:space="preserve"> </w:t>
            </w:r>
            <w:r w:rsidR="008F5811" w:rsidRPr="00647D51">
              <w:rPr>
                <w:rStyle w:val="a9"/>
                <w:noProof/>
              </w:rPr>
              <w:t>на</w:t>
            </w:r>
            <w:r w:rsidR="008F5811" w:rsidRPr="00647D51">
              <w:rPr>
                <w:rStyle w:val="a9"/>
                <w:noProof/>
                <w:spacing w:val="-4"/>
              </w:rPr>
              <w:t xml:space="preserve"> </w:t>
            </w:r>
            <w:r w:rsidR="008F5811" w:rsidRPr="00647D51">
              <w:rPr>
                <w:rStyle w:val="a9"/>
                <w:noProof/>
              </w:rPr>
              <w:t>услуги</w:t>
            </w:r>
            <w:r w:rsidR="008F5811" w:rsidRPr="00647D51">
              <w:rPr>
                <w:rStyle w:val="a9"/>
                <w:noProof/>
                <w:spacing w:val="-4"/>
              </w:rPr>
              <w:t xml:space="preserve"> </w:t>
            </w:r>
            <w:r w:rsidR="008F5811" w:rsidRPr="00647D51">
              <w:rPr>
                <w:rStyle w:val="a9"/>
                <w:noProof/>
              </w:rPr>
              <w:t>водоснабжения</w:t>
            </w:r>
            <w:r w:rsidR="008F5811" w:rsidRPr="00647D51">
              <w:rPr>
                <w:rStyle w:val="a9"/>
                <w:noProof/>
                <w:spacing w:val="-4"/>
              </w:rPr>
              <w:t xml:space="preserve"> для</w:t>
            </w:r>
            <w:r w:rsidR="008F5811" w:rsidRPr="00647D51">
              <w:rPr>
                <w:rStyle w:val="a9"/>
                <w:noProof/>
              </w:rPr>
              <w:t xml:space="preserve"> реализации</w:t>
            </w:r>
            <w:r w:rsidR="008F5811" w:rsidRPr="00647D51">
              <w:rPr>
                <w:rStyle w:val="a9"/>
                <w:noProof/>
                <w:spacing w:val="-10"/>
              </w:rPr>
              <w:t xml:space="preserve"> </w:t>
            </w:r>
            <w:r w:rsidR="008F5811" w:rsidRPr="00647D51">
              <w:rPr>
                <w:rStyle w:val="a9"/>
                <w:noProof/>
              </w:rPr>
              <w:t>программы инвестиционных проектов в водоснабжении</w:t>
            </w:r>
            <w:r w:rsidR="008F5811" w:rsidRPr="00647D51">
              <w:rPr>
                <w:noProof/>
                <w:webHidden/>
              </w:rPr>
              <w:tab/>
            </w:r>
            <w:r w:rsidR="008F5811" w:rsidRPr="00647D51">
              <w:rPr>
                <w:noProof/>
                <w:webHidden/>
              </w:rPr>
              <w:fldChar w:fldCharType="begin"/>
            </w:r>
            <w:r w:rsidR="008F5811" w:rsidRPr="00647D51">
              <w:rPr>
                <w:noProof/>
                <w:webHidden/>
              </w:rPr>
              <w:instrText xml:space="preserve"> PAGEREF _Toc167136919 \h </w:instrText>
            </w:r>
            <w:r w:rsidR="008F5811" w:rsidRPr="00647D51">
              <w:rPr>
                <w:noProof/>
                <w:webHidden/>
              </w:rPr>
            </w:r>
            <w:r w:rsidR="008F5811" w:rsidRPr="00647D51">
              <w:rPr>
                <w:noProof/>
                <w:webHidden/>
              </w:rPr>
              <w:fldChar w:fldCharType="separate"/>
            </w:r>
            <w:r w:rsidR="008F5811" w:rsidRPr="00647D51">
              <w:rPr>
                <w:noProof/>
                <w:webHidden/>
              </w:rPr>
              <w:t>111</w:t>
            </w:r>
            <w:r w:rsidR="008F5811" w:rsidRPr="00647D51">
              <w:rPr>
                <w:noProof/>
                <w:webHidden/>
              </w:rPr>
              <w:fldChar w:fldCharType="end"/>
            </w:r>
          </w:hyperlink>
        </w:p>
        <w:p w14:paraId="5D3CB7E6" w14:textId="408C617B" w:rsidR="008F5811" w:rsidRDefault="00F66EC8">
          <w:pPr>
            <w:pStyle w:val="23"/>
            <w:rPr>
              <w:rFonts w:asciiTheme="minorHAnsi" w:eastAsiaTheme="minorEastAsia" w:hAnsiTheme="minorHAnsi" w:cstheme="minorBidi"/>
              <w:noProof/>
              <w:sz w:val="22"/>
              <w:szCs w:val="22"/>
            </w:rPr>
          </w:pPr>
          <w:hyperlink w:anchor="_Toc167136920" w:history="1">
            <w:r w:rsidR="008F5811" w:rsidRPr="0011117A">
              <w:rPr>
                <w:rStyle w:val="a9"/>
                <w:noProof/>
              </w:rPr>
              <w:t>14.3.Программы</w:t>
            </w:r>
            <w:r w:rsidR="008F5811" w:rsidRPr="0011117A">
              <w:rPr>
                <w:rStyle w:val="a9"/>
                <w:noProof/>
                <w:spacing w:val="-4"/>
              </w:rPr>
              <w:t xml:space="preserve"> </w:t>
            </w:r>
            <w:r w:rsidR="008F5811" w:rsidRPr="0011117A">
              <w:rPr>
                <w:rStyle w:val="a9"/>
                <w:noProof/>
              </w:rPr>
              <w:t>инвестиционных</w:t>
            </w:r>
            <w:r w:rsidR="008F5811" w:rsidRPr="0011117A">
              <w:rPr>
                <w:rStyle w:val="a9"/>
                <w:noProof/>
                <w:spacing w:val="-11"/>
              </w:rPr>
              <w:t xml:space="preserve"> </w:t>
            </w:r>
            <w:r w:rsidR="008F5811" w:rsidRPr="0011117A">
              <w:rPr>
                <w:rStyle w:val="a9"/>
                <w:noProof/>
              </w:rPr>
              <w:t>проектов,</w:t>
            </w:r>
            <w:r w:rsidR="008F5811" w:rsidRPr="0011117A">
              <w:rPr>
                <w:rStyle w:val="a9"/>
                <w:noProof/>
                <w:spacing w:val="-5"/>
              </w:rPr>
              <w:t xml:space="preserve"> </w:t>
            </w:r>
            <w:r w:rsidR="008F5811" w:rsidRPr="0011117A">
              <w:rPr>
                <w:rStyle w:val="a9"/>
                <w:noProof/>
              </w:rPr>
              <w:t>тариф для</w:t>
            </w:r>
            <w:r w:rsidR="008F5811" w:rsidRPr="0011117A">
              <w:rPr>
                <w:rStyle w:val="a9"/>
                <w:noProof/>
                <w:spacing w:val="-4"/>
              </w:rPr>
              <w:t xml:space="preserve"> </w:t>
            </w:r>
            <w:r w:rsidR="008F5811" w:rsidRPr="0011117A">
              <w:rPr>
                <w:rStyle w:val="a9"/>
                <w:noProof/>
              </w:rPr>
              <w:t>систем</w:t>
            </w:r>
            <w:r w:rsidR="008F5811" w:rsidRPr="0011117A">
              <w:rPr>
                <w:rStyle w:val="a9"/>
                <w:noProof/>
                <w:spacing w:val="-11"/>
              </w:rPr>
              <w:t xml:space="preserve"> </w:t>
            </w:r>
            <w:r w:rsidR="008F5811" w:rsidRPr="0011117A">
              <w:rPr>
                <w:rStyle w:val="a9"/>
                <w:noProof/>
              </w:rPr>
              <w:t>сбора</w:t>
            </w:r>
            <w:r w:rsidR="008F5811" w:rsidRPr="0011117A">
              <w:rPr>
                <w:rStyle w:val="a9"/>
                <w:noProof/>
                <w:spacing w:val="-4"/>
              </w:rPr>
              <w:t xml:space="preserve"> </w:t>
            </w:r>
            <w:r w:rsidR="008F5811" w:rsidRPr="0011117A">
              <w:rPr>
                <w:rStyle w:val="a9"/>
                <w:noProof/>
              </w:rPr>
              <w:t>и</w:t>
            </w:r>
            <w:r w:rsidR="008F5811" w:rsidRPr="0011117A">
              <w:rPr>
                <w:rStyle w:val="a9"/>
                <w:noProof/>
                <w:spacing w:val="-4"/>
              </w:rPr>
              <w:t xml:space="preserve"> </w:t>
            </w:r>
            <w:r w:rsidR="008F5811" w:rsidRPr="0011117A">
              <w:rPr>
                <w:rStyle w:val="a9"/>
                <w:noProof/>
              </w:rPr>
              <w:t>захоронения (утилизации) ТКО</w:t>
            </w:r>
            <w:r w:rsidR="008F5811" w:rsidRPr="0011117A">
              <w:rPr>
                <w:rStyle w:val="a9"/>
                <w:noProof/>
                <w:spacing w:val="40"/>
              </w:rPr>
              <w:t xml:space="preserve"> </w:t>
            </w:r>
            <w:r w:rsidR="008F5811" w:rsidRPr="0011117A">
              <w:rPr>
                <w:rStyle w:val="a9"/>
                <w:noProof/>
                <w:spacing w:val="-4"/>
              </w:rPr>
              <w:t>муниципального образования</w:t>
            </w:r>
            <w:r w:rsidR="008F5811">
              <w:rPr>
                <w:noProof/>
                <w:webHidden/>
              </w:rPr>
              <w:tab/>
            </w:r>
            <w:r w:rsidR="008F5811">
              <w:rPr>
                <w:noProof/>
                <w:webHidden/>
              </w:rPr>
              <w:fldChar w:fldCharType="begin"/>
            </w:r>
            <w:r w:rsidR="008F5811">
              <w:rPr>
                <w:noProof/>
                <w:webHidden/>
              </w:rPr>
              <w:instrText xml:space="preserve"> PAGEREF _Toc167136920 \h </w:instrText>
            </w:r>
            <w:r w:rsidR="008F5811">
              <w:rPr>
                <w:noProof/>
                <w:webHidden/>
              </w:rPr>
            </w:r>
            <w:r w:rsidR="008F5811">
              <w:rPr>
                <w:noProof/>
                <w:webHidden/>
              </w:rPr>
              <w:fldChar w:fldCharType="separate"/>
            </w:r>
            <w:r w:rsidR="008F5811">
              <w:rPr>
                <w:noProof/>
                <w:webHidden/>
              </w:rPr>
              <w:t>112</w:t>
            </w:r>
            <w:r w:rsidR="008F5811">
              <w:rPr>
                <w:noProof/>
                <w:webHidden/>
              </w:rPr>
              <w:fldChar w:fldCharType="end"/>
            </w:r>
          </w:hyperlink>
        </w:p>
        <w:p w14:paraId="7D67EA23" w14:textId="64DA0640" w:rsidR="008F5811" w:rsidRDefault="00F66EC8">
          <w:pPr>
            <w:pStyle w:val="33"/>
            <w:rPr>
              <w:rFonts w:asciiTheme="minorHAnsi" w:eastAsiaTheme="minorEastAsia" w:hAnsiTheme="minorHAnsi" w:cstheme="minorBidi"/>
              <w:i w:val="0"/>
              <w:noProof/>
              <w:sz w:val="22"/>
              <w:szCs w:val="22"/>
            </w:rPr>
          </w:pPr>
          <w:hyperlink w:anchor="_Toc167136921" w:history="1">
            <w:r w:rsidR="008F5811" w:rsidRPr="0011117A">
              <w:rPr>
                <w:rStyle w:val="a9"/>
                <w:noProof/>
              </w:rPr>
              <w:t>14.3.1.Обоснование</w:t>
            </w:r>
            <w:r w:rsidR="008F5811" w:rsidRPr="0011117A">
              <w:rPr>
                <w:rStyle w:val="a9"/>
                <w:noProof/>
                <w:spacing w:val="-7"/>
              </w:rPr>
              <w:t xml:space="preserve"> </w:t>
            </w:r>
            <w:r w:rsidR="008F5811" w:rsidRPr="0011117A">
              <w:rPr>
                <w:rStyle w:val="a9"/>
                <w:noProof/>
              </w:rPr>
              <w:t>источников</w:t>
            </w:r>
            <w:r w:rsidR="008F5811" w:rsidRPr="0011117A">
              <w:rPr>
                <w:rStyle w:val="a9"/>
                <w:noProof/>
                <w:spacing w:val="-6"/>
              </w:rPr>
              <w:t xml:space="preserve"> </w:t>
            </w:r>
            <w:r w:rsidR="008F5811" w:rsidRPr="0011117A">
              <w:rPr>
                <w:rStyle w:val="a9"/>
                <w:noProof/>
              </w:rPr>
              <w:t>финансирования</w:t>
            </w:r>
            <w:r w:rsidR="008F5811" w:rsidRPr="0011117A">
              <w:rPr>
                <w:rStyle w:val="a9"/>
                <w:noProof/>
                <w:spacing w:val="-3"/>
              </w:rPr>
              <w:t xml:space="preserve"> </w:t>
            </w:r>
            <w:r w:rsidR="008F5811" w:rsidRPr="0011117A">
              <w:rPr>
                <w:rStyle w:val="a9"/>
                <w:noProof/>
              </w:rPr>
              <w:t>для</w:t>
            </w:r>
            <w:r w:rsidR="008F5811" w:rsidRPr="0011117A">
              <w:rPr>
                <w:rStyle w:val="a9"/>
                <w:noProof/>
                <w:spacing w:val="-3"/>
              </w:rPr>
              <w:t xml:space="preserve"> </w:t>
            </w:r>
            <w:r w:rsidR="008F5811" w:rsidRPr="0011117A">
              <w:rPr>
                <w:rStyle w:val="a9"/>
                <w:noProof/>
              </w:rPr>
              <w:t>реализации</w:t>
            </w:r>
            <w:r w:rsidR="008F5811" w:rsidRPr="0011117A">
              <w:rPr>
                <w:rStyle w:val="a9"/>
                <w:noProof/>
                <w:spacing w:val="-9"/>
              </w:rPr>
              <w:t xml:space="preserve"> </w:t>
            </w:r>
            <w:r w:rsidR="008F5811" w:rsidRPr="0011117A">
              <w:rPr>
                <w:rStyle w:val="a9"/>
                <w:noProof/>
              </w:rPr>
              <w:t>инвестиционных</w:t>
            </w:r>
            <w:r w:rsidR="008F5811" w:rsidRPr="0011117A">
              <w:rPr>
                <w:rStyle w:val="a9"/>
                <w:noProof/>
                <w:spacing w:val="-10"/>
              </w:rPr>
              <w:t xml:space="preserve"> </w:t>
            </w:r>
            <w:r w:rsidR="008F5811" w:rsidRPr="0011117A">
              <w:rPr>
                <w:rStyle w:val="a9"/>
                <w:noProof/>
              </w:rPr>
              <w:t>проектов по обращению с ТКО</w:t>
            </w:r>
            <w:r w:rsidR="008F5811">
              <w:rPr>
                <w:noProof/>
                <w:webHidden/>
              </w:rPr>
              <w:tab/>
            </w:r>
            <w:r w:rsidR="008F5811">
              <w:rPr>
                <w:noProof/>
                <w:webHidden/>
              </w:rPr>
              <w:fldChar w:fldCharType="begin"/>
            </w:r>
            <w:r w:rsidR="008F5811">
              <w:rPr>
                <w:noProof/>
                <w:webHidden/>
              </w:rPr>
              <w:instrText xml:space="preserve"> PAGEREF _Toc167136921 \h </w:instrText>
            </w:r>
            <w:r w:rsidR="008F5811">
              <w:rPr>
                <w:noProof/>
                <w:webHidden/>
              </w:rPr>
            </w:r>
            <w:r w:rsidR="008F5811">
              <w:rPr>
                <w:noProof/>
                <w:webHidden/>
              </w:rPr>
              <w:fldChar w:fldCharType="separate"/>
            </w:r>
            <w:r w:rsidR="008F5811">
              <w:rPr>
                <w:noProof/>
                <w:webHidden/>
              </w:rPr>
              <w:t>112</w:t>
            </w:r>
            <w:r w:rsidR="008F5811">
              <w:rPr>
                <w:noProof/>
                <w:webHidden/>
              </w:rPr>
              <w:fldChar w:fldCharType="end"/>
            </w:r>
          </w:hyperlink>
        </w:p>
        <w:p w14:paraId="168E3D06" w14:textId="761218BA" w:rsidR="008F5811" w:rsidRDefault="00F66EC8">
          <w:pPr>
            <w:pStyle w:val="33"/>
            <w:rPr>
              <w:rFonts w:asciiTheme="minorHAnsi" w:eastAsiaTheme="minorEastAsia" w:hAnsiTheme="minorHAnsi" w:cstheme="minorBidi"/>
              <w:i w:val="0"/>
              <w:noProof/>
              <w:sz w:val="22"/>
              <w:szCs w:val="22"/>
            </w:rPr>
          </w:pPr>
          <w:hyperlink w:anchor="_Toc167136922" w:history="1">
            <w:r w:rsidR="008F5811" w:rsidRPr="0011117A">
              <w:rPr>
                <w:rStyle w:val="a9"/>
                <w:noProof/>
              </w:rPr>
              <w:t>14.3.2.Оценка уровня тарифов на услуги сбора и захоронения (утилизации) ТКО при реализации</w:t>
            </w:r>
            <w:r w:rsidR="008F5811" w:rsidRPr="0011117A">
              <w:rPr>
                <w:rStyle w:val="a9"/>
                <w:noProof/>
                <w:spacing w:val="-5"/>
              </w:rPr>
              <w:t xml:space="preserve"> </w:t>
            </w:r>
            <w:r w:rsidR="008F5811" w:rsidRPr="0011117A">
              <w:rPr>
                <w:rStyle w:val="a9"/>
                <w:noProof/>
              </w:rPr>
              <w:t>программы</w:t>
            </w:r>
            <w:r w:rsidR="008F5811" w:rsidRPr="0011117A">
              <w:rPr>
                <w:rStyle w:val="a9"/>
                <w:noProof/>
                <w:spacing w:val="-8"/>
              </w:rPr>
              <w:t xml:space="preserve"> </w:t>
            </w:r>
            <w:r w:rsidR="008F5811" w:rsidRPr="0011117A">
              <w:rPr>
                <w:rStyle w:val="a9"/>
                <w:noProof/>
              </w:rPr>
              <w:t>инвестиционных</w:t>
            </w:r>
            <w:r w:rsidR="008F5811" w:rsidRPr="0011117A">
              <w:rPr>
                <w:rStyle w:val="a9"/>
                <w:noProof/>
                <w:spacing w:val="-10"/>
              </w:rPr>
              <w:t xml:space="preserve"> </w:t>
            </w:r>
            <w:r w:rsidR="008F5811" w:rsidRPr="0011117A">
              <w:rPr>
                <w:rStyle w:val="a9"/>
                <w:noProof/>
              </w:rPr>
              <w:t>проектов</w:t>
            </w:r>
            <w:r w:rsidR="008F5811" w:rsidRPr="0011117A">
              <w:rPr>
                <w:rStyle w:val="a9"/>
                <w:noProof/>
                <w:spacing w:val="-5"/>
              </w:rPr>
              <w:t xml:space="preserve"> </w:t>
            </w:r>
            <w:r w:rsidR="008F5811" w:rsidRPr="0011117A">
              <w:rPr>
                <w:rStyle w:val="a9"/>
                <w:noProof/>
              </w:rPr>
              <w:t>сбора</w:t>
            </w:r>
            <w:r w:rsidR="008F5811" w:rsidRPr="0011117A">
              <w:rPr>
                <w:rStyle w:val="a9"/>
                <w:noProof/>
                <w:spacing w:val="-5"/>
              </w:rPr>
              <w:t xml:space="preserve"> </w:t>
            </w:r>
            <w:r w:rsidR="008F5811" w:rsidRPr="0011117A">
              <w:rPr>
                <w:rStyle w:val="a9"/>
                <w:noProof/>
              </w:rPr>
              <w:t>и</w:t>
            </w:r>
            <w:r w:rsidR="008F5811" w:rsidRPr="0011117A">
              <w:rPr>
                <w:rStyle w:val="a9"/>
                <w:noProof/>
                <w:spacing w:val="-5"/>
              </w:rPr>
              <w:t xml:space="preserve"> </w:t>
            </w:r>
            <w:r w:rsidR="008F5811" w:rsidRPr="0011117A">
              <w:rPr>
                <w:rStyle w:val="a9"/>
                <w:noProof/>
              </w:rPr>
              <w:t>захоронения</w:t>
            </w:r>
            <w:r w:rsidR="008F5811" w:rsidRPr="0011117A">
              <w:rPr>
                <w:rStyle w:val="a9"/>
                <w:noProof/>
                <w:spacing w:val="-6"/>
              </w:rPr>
              <w:t xml:space="preserve"> </w:t>
            </w:r>
            <w:r w:rsidR="008F5811" w:rsidRPr="0011117A">
              <w:rPr>
                <w:rStyle w:val="a9"/>
                <w:noProof/>
              </w:rPr>
              <w:t>(утилизации) ТКО</w:t>
            </w:r>
            <w:r w:rsidR="008F5811">
              <w:rPr>
                <w:noProof/>
                <w:webHidden/>
              </w:rPr>
              <w:tab/>
            </w:r>
            <w:r w:rsidR="008F5811">
              <w:rPr>
                <w:noProof/>
                <w:webHidden/>
              </w:rPr>
              <w:fldChar w:fldCharType="begin"/>
            </w:r>
            <w:r w:rsidR="008F5811">
              <w:rPr>
                <w:noProof/>
                <w:webHidden/>
              </w:rPr>
              <w:instrText xml:space="preserve"> PAGEREF _Toc167136922 \h </w:instrText>
            </w:r>
            <w:r w:rsidR="008F5811">
              <w:rPr>
                <w:noProof/>
                <w:webHidden/>
              </w:rPr>
            </w:r>
            <w:r w:rsidR="008F5811">
              <w:rPr>
                <w:noProof/>
                <w:webHidden/>
              </w:rPr>
              <w:fldChar w:fldCharType="separate"/>
            </w:r>
            <w:r w:rsidR="008F5811">
              <w:rPr>
                <w:noProof/>
                <w:webHidden/>
              </w:rPr>
              <w:t>115</w:t>
            </w:r>
            <w:r w:rsidR="008F5811">
              <w:rPr>
                <w:noProof/>
                <w:webHidden/>
              </w:rPr>
              <w:fldChar w:fldCharType="end"/>
            </w:r>
          </w:hyperlink>
        </w:p>
        <w:p w14:paraId="69C7CFD7" w14:textId="29210191" w:rsidR="008F5811" w:rsidRDefault="00F66EC8">
          <w:pPr>
            <w:pStyle w:val="23"/>
            <w:rPr>
              <w:rFonts w:asciiTheme="minorHAnsi" w:eastAsiaTheme="minorEastAsia" w:hAnsiTheme="minorHAnsi" w:cstheme="minorBidi"/>
              <w:noProof/>
              <w:sz w:val="22"/>
              <w:szCs w:val="22"/>
            </w:rPr>
          </w:pPr>
          <w:hyperlink w:anchor="_Toc167136923" w:history="1">
            <w:r w:rsidR="008F5811" w:rsidRPr="0011117A">
              <w:rPr>
                <w:rStyle w:val="a9"/>
                <w:noProof/>
              </w:rPr>
              <w:t>14.4.Программы</w:t>
            </w:r>
            <w:r w:rsidR="008F5811" w:rsidRPr="0011117A">
              <w:rPr>
                <w:rStyle w:val="a9"/>
                <w:noProof/>
                <w:spacing w:val="-9"/>
              </w:rPr>
              <w:t xml:space="preserve"> </w:t>
            </w:r>
            <w:r w:rsidR="008F5811" w:rsidRPr="0011117A">
              <w:rPr>
                <w:rStyle w:val="a9"/>
                <w:noProof/>
              </w:rPr>
              <w:t>инвестиционных</w:t>
            </w:r>
            <w:r w:rsidR="008F5811" w:rsidRPr="0011117A">
              <w:rPr>
                <w:rStyle w:val="a9"/>
                <w:noProof/>
                <w:spacing w:val="-10"/>
              </w:rPr>
              <w:t xml:space="preserve"> </w:t>
            </w:r>
            <w:r w:rsidR="008F5811" w:rsidRPr="0011117A">
              <w:rPr>
                <w:rStyle w:val="a9"/>
                <w:noProof/>
              </w:rPr>
              <w:t>проектов,</w:t>
            </w:r>
            <w:r w:rsidR="008F5811" w:rsidRPr="0011117A">
              <w:rPr>
                <w:rStyle w:val="a9"/>
                <w:noProof/>
                <w:spacing w:val="-5"/>
              </w:rPr>
              <w:t xml:space="preserve"> </w:t>
            </w:r>
            <w:r w:rsidR="008F5811" w:rsidRPr="0011117A">
              <w:rPr>
                <w:rStyle w:val="a9"/>
                <w:noProof/>
              </w:rPr>
              <w:t>тариф</w:t>
            </w:r>
            <w:r w:rsidR="008F5811" w:rsidRPr="0011117A">
              <w:rPr>
                <w:rStyle w:val="a9"/>
                <w:noProof/>
                <w:spacing w:val="-4"/>
              </w:rPr>
              <w:t xml:space="preserve"> </w:t>
            </w:r>
            <w:r w:rsidR="008F5811" w:rsidRPr="0011117A">
              <w:rPr>
                <w:rStyle w:val="a9"/>
                <w:noProof/>
              </w:rPr>
              <w:t>для</w:t>
            </w:r>
            <w:r w:rsidR="008F5811" w:rsidRPr="0011117A">
              <w:rPr>
                <w:rStyle w:val="a9"/>
                <w:noProof/>
                <w:spacing w:val="-4"/>
              </w:rPr>
              <w:t xml:space="preserve"> </w:t>
            </w:r>
            <w:r w:rsidR="008F5811" w:rsidRPr="0011117A">
              <w:rPr>
                <w:rStyle w:val="a9"/>
                <w:noProof/>
              </w:rPr>
              <w:t>систем</w:t>
            </w:r>
            <w:r w:rsidR="008F5811" w:rsidRPr="0011117A">
              <w:rPr>
                <w:rStyle w:val="a9"/>
                <w:noProof/>
                <w:spacing w:val="-11"/>
              </w:rPr>
              <w:t xml:space="preserve"> газо</w:t>
            </w:r>
            <w:r w:rsidR="008F5811" w:rsidRPr="0011117A">
              <w:rPr>
                <w:rStyle w:val="a9"/>
                <w:noProof/>
              </w:rPr>
              <w:t>снабжения</w:t>
            </w:r>
            <w:r w:rsidR="008F5811" w:rsidRPr="0011117A">
              <w:rPr>
                <w:rStyle w:val="a9"/>
                <w:noProof/>
                <w:spacing w:val="-4"/>
              </w:rPr>
              <w:t xml:space="preserve"> муниципального образования</w:t>
            </w:r>
            <w:r w:rsidR="008F5811">
              <w:rPr>
                <w:noProof/>
                <w:webHidden/>
              </w:rPr>
              <w:tab/>
            </w:r>
            <w:r w:rsidR="008F5811">
              <w:rPr>
                <w:noProof/>
                <w:webHidden/>
              </w:rPr>
              <w:fldChar w:fldCharType="begin"/>
            </w:r>
            <w:r w:rsidR="008F5811">
              <w:rPr>
                <w:noProof/>
                <w:webHidden/>
              </w:rPr>
              <w:instrText xml:space="preserve"> PAGEREF _Toc167136923 \h </w:instrText>
            </w:r>
            <w:r w:rsidR="008F5811">
              <w:rPr>
                <w:noProof/>
                <w:webHidden/>
              </w:rPr>
            </w:r>
            <w:r w:rsidR="008F5811">
              <w:rPr>
                <w:noProof/>
                <w:webHidden/>
              </w:rPr>
              <w:fldChar w:fldCharType="separate"/>
            </w:r>
            <w:r w:rsidR="008F5811">
              <w:rPr>
                <w:noProof/>
                <w:webHidden/>
              </w:rPr>
              <w:t>115</w:t>
            </w:r>
            <w:r w:rsidR="008F5811">
              <w:rPr>
                <w:noProof/>
                <w:webHidden/>
              </w:rPr>
              <w:fldChar w:fldCharType="end"/>
            </w:r>
          </w:hyperlink>
        </w:p>
        <w:p w14:paraId="317D61F1" w14:textId="28151DAD" w:rsidR="008F5811" w:rsidRDefault="00F66EC8">
          <w:pPr>
            <w:pStyle w:val="33"/>
            <w:rPr>
              <w:rFonts w:asciiTheme="minorHAnsi" w:eastAsiaTheme="minorEastAsia" w:hAnsiTheme="minorHAnsi" w:cstheme="minorBidi"/>
              <w:i w:val="0"/>
              <w:noProof/>
              <w:sz w:val="22"/>
              <w:szCs w:val="22"/>
            </w:rPr>
          </w:pPr>
          <w:hyperlink w:anchor="_Toc167136924" w:history="1">
            <w:r w:rsidR="008F5811" w:rsidRPr="0011117A">
              <w:rPr>
                <w:rStyle w:val="a9"/>
                <w:noProof/>
              </w:rPr>
              <w:t>14.4.1.Обоснование</w:t>
            </w:r>
            <w:r w:rsidR="008F5811" w:rsidRPr="0011117A">
              <w:rPr>
                <w:rStyle w:val="a9"/>
                <w:noProof/>
                <w:spacing w:val="-7"/>
              </w:rPr>
              <w:t xml:space="preserve"> </w:t>
            </w:r>
            <w:r w:rsidR="008F5811" w:rsidRPr="0011117A">
              <w:rPr>
                <w:rStyle w:val="a9"/>
                <w:noProof/>
              </w:rPr>
              <w:t>источников</w:t>
            </w:r>
            <w:r w:rsidR="008F5811" w:rsidRPr="0011117A">
              <w:rPr>
                <w:rStyle w:val="a9"/>
                <w:noProof/>
                <w:spacing w:val="-6"/>
              </w:rPr>
              <w:t xml:space="preserve"> </w:t>
            </w:r>
            <w:r w:rsidR="008F5811" w:rsidRPr="0011117A">
              <w:rPr>
                <w:rStyle w:val="a9"/>
                <w:noProof/>
              </w:rPr>
              <w:t>финансирования</w:t>
            </w:r>
            <w:r w:rsidR="008F5811" w:rsidRPr="0011117A">
              <w:rPr>
                <w:rStyle w:val="a9"/>
                <w:noProof/>
                <w:spacing w:val="-3"/>
              </w:rPr>
              <w:t xml:space="preserve"> </w:t>
            </w:r>
            <w:r w:rsidR="008F5811" w:rsidRPr="0011117A">
              <w:rPr>
                <w:rStyle w:val="a9"/>
                <w:noProof/>
              </w:rPr>
              <w:t>для</w:t>
            </w:r>
            <w:r w:rsidR="008F5811" w:rsidRPr="0011117A">
              <w:rPr>
                <w:rStyle w:val="a9"/>
                <w:noProof/>
                <w:spacing w:val="-3"/>
              </w:rPr>
              <w:t xml:space="preserve"> </w:t>
            </w:r>
            <w:r w:rsidR="008F5811" w:rsidRPr="0011117A">
              <w:rPr>
                <w:rStyle w:val="a9"/>
                <w:noProof/>
              </w:rPr>
              <w:t>реализации</w:t>
            </w:r>
            <w:r w:rsidR="008F5811" w:rsidRPr="0011117A">
              <w:rPr>
                <w:rStyle w:val="a9"/>
                <w:noProof/>
                <w:spacing w:val="-9"/>
              </w:rPr>
              <w:t xml:space="preserve"> </w:t>
            </w:r>
            <w:r w:rsidR="008F5811" w:rsidRPr="0011117A">
              <w:rPr>
                <w:rStyle w:val="a9"/>
                <w:noProof/>
              </w:rPr>
              <w:t>инвестиционных</w:t>
            </w:r>
            <w:r w:rsidR="008F5811" w:rsidRPr="0011117A">
              <w:rPr>
                <w:rStyle w:val="a9"/>
                <w:noProof/>
                <w:spacing w:val="-10"/>
              </w:rPr>
              <w:t xml:space="preserve"> </w:t>
            </w:r>
            <w:r w:rsidR="008F5811" w:rsidRPr="0011117A">
              <w:rPr>
                <w:rStyle w:val="a9"/>
                <w:noProof/>
              </w:rPr>
              <w:t>проектов газоснабжения</w:t>
            </w:r>
            <w:r w:rsidR="008F5811">
              <w:rPr>
                <w:noProof/>
                <w:webHidden/>
              </w:rPr>
              <w:tab/>
            </w:r>
            <w:r w:rsidR="008F5811">
              <w:rPr>
                <w:noProof/>
                <w:webHidden/>
              </w:rPr>
              <w:fldChar w:fldCharType="begin"/>
            </w:r>
            <w:r w:rsidR="008F5811">
              <w:rPr>
                <w:noProof/>
                <w:webHidden/>
              </w:rPr>
              <w:instrText xml:space="preserve"> PAGEREF _Toc167136924 \h </w:instrText>
            </w:r>
            <w:r w:rsidR="008F5811">
              <w:rPr>
                <w:noProof/>
                <w:webHidden/>
              </w:rPr>
            </w:r>
            <w:r w:rsidR="008F5811">
              <w:rPr>
                <w:noProof/>
                <w:webHidden/>
              </w:rPr>
              <w:fldChar w:fldCharType="separate"/>
            </w:r>
            <w:r w:rsidR="008F5811">
              <w:rPr>
                <w:noProof/>
                <w:webHidden/>
              </w:rPr>
              <w:t>115</w:t>
            </w:r>
            <w:r w:rsidR="008F5811">
              <w:rPr>
                <w:noProof/>
                <w:webHidden/>
              </w:rPr>
              <w:fldChar w:fldCharType="end"/>
            </w:r>
          </w:hyperlink>
        </w:p>
        <w:p w14:paraId="3223378A" w14:textId="20FBF44F" w:rsidR="008F5811" w:rsidRDefault="00F66EC8">
          <w:pPr>
            <w:pStyle w:val="33"/>
            <w:rPr>
              <w:rFonts w:asciiTheme="minorHAnsi" w:eastAsiaTheme="minorEastAsia" w:hAnsiTheme="minorHAnsi" w:cstheme="minorBidi"/>
              <w:i w:val="0"/>
              <w:noProof/>
              <w:sz w:val="22"/>
              <w:szCs w:val="22"/>
            </w:rPr>
          </w:pPr>
          <w:hyperlink w:anchor="_Toc167136925" w:history="1">
            <w:r w:rsidR="008F5811" w:rsidRPr="0011117A">
              <w:rPr>
                <w:rStyle w:val="a9"/>
                <w:noProof/>
              </w:rPr>
              <w:t>14.4.2.Оценка</w:t>
            </w:r>
            <w:r w:rsidR="008F5811" w:rsidRPr="0011117A">
              <w:rPr>
                <w:rStyle w:val="a9"/>
                <w:noProof/>
                <w:spacing w:val="-4"/>
              </w:rPr>
              <w:t xml:space="preserve"> </w:t>
            </w:r>
            <w:r w:rsidR="008F5811" w:rsidRPr="0011117A">
              <w:rPr>
                <w:rStyle w:val="a9"/>
                <w:noProof/>
              </w:rPr>
              <w:t>уровня</w:t>
            </w:r>
            <w:r w:rsidR="008F5811" w:rsidRPr="0011117A">
              <w:rPr>
                <w:rStyle w:val="a9"/>
                <w:noProof/>
                <w:spacing w:val="-8"/>
              </w:rPr>
              <w:t xml:space="preserve"> </w:t>
            </w:r>
            <w:r w:rsidR="008F5811" w:rsidRPr="0011117A">
              <w:rPr>
                <w:rStyle w:val="a9"/>
                <w:noProof/>
              </w:rPr>
              <w:t>тарифов</w:t>
            </w:r>
            <w:r w:rsidR="008F5811" w:rsidRPr="0011117A">
              <w:rPr>
                <w:rStyle w:val="a9"/>
                <w:noProof/>
                <w:spacing w:val="-4"/>
              </w:rPr>
              <w:t xml:space="preserve"> </w:t>
            </w:r>
            <w:r w:rsidR="008F5811" w:rsidRPr="0011117A">
              <w:rPr>
                <w:rStyle w:val="a9"/>
                <w:noProof/>
              </w:rPr>
              <w:t>на</w:t>
            </w:r>
            <w:r w:rsidR="008F5811" w:rsidRPr="0011117A">
              <w:rPr>
                <w:rStyle w:val="a9"/>
                <w:noProof/>
                <w:spacing w:val="-4"/>
              </w:rPr>
              <w:t xml:space="preserve"> </w:t>
            </w:r>
            <w:r w:rsidR="008F5811" w:rsidRPr="0011117A">
              <w:rPr>
                <w:rStyle w:val="a9"/>
                <w:noProof/>
              </w:rPr>
              <w:t>услуги</w:t>
            </w:r>
            <w:r w:rsidR="008F5811" w:rsidRPr="0011117A">
              <w:rPr>
                <w:rStyle w:val="a9"/>
                <w:noProof/>
                <w:spacing w:val="-4"/>
              </w:rPr>
              <w:t xml:space="preserve"> газо</w:t>
            </w:r>
            <w:r w:rsidR="008F5811" w:rsidRPr="0011117A">
              <w:rPr>
                <w:rStyle w:val="a9"/>
                <w:noProof/>
              </w:rPr>
              <w:t>снабжения</w:t>
            </w:r>
            <w:r w:rsidR="008F5811" w:rsidRPr="0011117A">
              <w:rPr>
                <w:rStyle w:val="a9"/>
                <w:noProof/>
                <w:spacing w:val="-4"/>
              </w:rPr>
              <w:t xml:space="preserve"> </w:t>
            </w:r>
            <w:r w:rsidR="008F5811" w:rsidRPr="0011117A">
              <w:rPr>
                <w:rStyle w:val="a9"/>
                <w:noProof/>
              </w:rPr>
              <w:t>при реализации</w:t>
            </w:r>
            <w:r w:rsidR="008F5811" w:rsidRPr="0011117A">
              <w:rPr>
                <w:rStyle w:val="a9"/>
                <w:noProof/>
                <w:spacing w:val="-10"/>
              </w:rPr>
              <w:t xml:space="preserve"> </w:t>
            </w:r>
            <w:r w:rsidR="008F5811" w:rsidRPr="0011117A">
              <w:rPr>
                <w:rStyle w:val="a9"/>
                <w:noProof/>
              </w:rPr>
              <w:t>программы инвестиционных проектов газоснабжения</w:t>
            </w:r>
            <w:r w:rsidR="008F5811">
              <w:rPr>
                <w:noProof/>
                <w:webHidden/>
              </w:rPr>
              <w:tab/>
            </w:r>
            <w:r w:rsidR="008F5811">
              <w:rPr>
                <w:noProof/>
                <w:webHidden/>
              </w:rPr>
              <w:fldChar w:fldCharType="begin"/>
            </w:r>
            <w:r w:rsidR="008F5811">
              <w:rPr>
                <w:noProof/>
                <w:webHidden/>
              </w:rPr>
              <w:instrText xml:space="preserve"> PAGEREF _Toc167136925 \h </w:instrText>
            </w:r>
            <w:r w:rsidR="008F5811">
              <w:rPr>
                <w:noProof/>
                <w:webHidden/>
              </w:rPr>
            </w:r>
            <w:r w:rsidR="008F5811">
              <w:rPr>
                <w:noProof/>
                <w:webHidden/>
              </w:rPr>
              <w:fldChar w:fldCharType="separate"/>
            </w:r>
            <w:r w:rsidR="008F5811">
              <w:rPr>
                <w:noProof/>
                <w:webHidden/>
              </w:rPr>
              <w:t>118</w:t>
            </w:r>
            <w:r w:rsidR="008F5811">
              <w:rPr>
                <w:noProof/>
                <w:webHidden/>
              </w:rPr>
              <w:fldChar w:fldCharType="end"/>
            </w:r>
          </w:hyperlink>
        </w:p>
        <w:p w14:paraId="0C166C92" w14:textId="09B39A52" w:rsidR="008F5811" w:rsidRDefault="00F66EC8">
          <w:pPr>
            <w:pStyle w:val="12"/>
            <w:rPr>
              <w:rFonts w:asciiTheme="minorHAnsi" w:eastAsiaTheme="minorEastAsia" w:hAnsiTheme="minorHAnsi" w:cstheme="minorBidi"/>
              <w:b w:val="0"/>
              <w:caps w:val="0"/>
              <w:noProof/>
              <w:sz w:val="22"/>
              <w:szCs w:val="22"/>
            </w:rPr>
          </w:pPr>
          <w:hyperlink w:anchor="_Toc167136926" w:history="1">
            <w:r w:rsidR="008F5811" w:rsidRPr="0011117A">
              <w:rPr>
                <w:rStyle w:val="a9"/>
                <w:noProof/>
              </w:rPr>
              <w:t>Раз</w:t>
            </w:r>
            <w:r w:rsidR="008F5811" w:rsidRPr="0011117A">
              <w:rPr>
                <w:rStyle w:val="a9"/>
                <w:noProof/>
              </w:rPr>
              <w:t>д</w:t>
            </w:r>
            <w:r w:rsidR="008F5811" w:rsidRPr="0011117A">
              <w:rPr>
                <w:rStyle w:val="a9"/>
                <w:noProof/>
              </w:rPr>
              <w:t>ел 15.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8F5811">
              <w:rPr>
                <w:noProof/>
                <w:webHidden/>
              </w:rPr>
              <w:tab/>
            </w:r>
            <w:r w:rsidR="008F5811">
              <w:rPr>
                <w:noProof/>
                <w:webHidden/>
              </w:rPr>
              <w:fldChar w:fldCharType="begin"/>
            </w:r>
            <w:r w:rsidR="008F5811">
              <w:rPr>
                <w:noProof/>
                <w:webHidden/>
              </w:rPr>
              <w:instrText xml:space="preserve"> PAGEREF _Toc167136926 \h </w:instrText>
            </w:r>
            <w:r w:rsidR="008F5811">
              <w:rPr>
                <w:noProof/>
                <w:webHidden/>
              </w:rPr>
            </w:r>
            <w:r w:rsidR="008F5811">
              <w:rPr>
                <w:noProof/>
                <w:webHidden/>
              </w:rPr>
              <w:fldChar w:fldCharType="separate"/>
            </w:r>
            <w:r w:rsidR="008F5811">
              <w:rPr>
                <w:noProof/>
                <w:webHidden/>
              </w:rPr>
              <w:t>120</w:t>
            </w:r>
            <w:r w:rsidR="008F5811">
              <w:rPr>
                <w:noProof/>
                <w:webHidden/>
              </w:rPr>
              <w:fldChar w:fldCharType="end"/>
            </w:r>
          </w:hyperlink>
        </w:p>
        <w:p w14:paraId="534FE2CC" w14:textId="0CE30631" w:rsidR="008F5811" w:rsidRDefault="00F66EC8">
          <w:pPr>
            <w:pStyle w:val="23"/>
            <w:rPr>
              <w:rFonts w:asciiTheme="minorHAnsi" w:eastAsiaTheme="minorEastAsia" w:hAnsiTheme="minorHAnsi" w:cstheme="minorBidi"/>
              <w:noProof/>
              <w:sz w:val="22"/>
              <w:szCs w:val="22"/>
            </w:rPr>
          </w:pPr>
          <w:hyperlink w:anchor="_Toc167136927" w:history="1">
            <w:r w:rsidR="008F5811" w:rsidRPr="0011117A">
              <w:rPr>
                <w:rStyle w:val="a9"/>
                <w:iCs/>
                <w:noProof/>
              </w:rPr>
              <w:t>15.1. Расчет прогнозного совокупного платежа населения  муниципального образования за коммунальные ресурсы на основе прогноза спроса   без учета льгот и субсидий</w:t>
            </w:r>
            <w:r w:rsidR="008F5811">
              <w:rPr>
                <w:noProof/>
                <w:webHidden/>
              </w:rPr>
              <w:tab/>
            </w:r>
            <w:r w:rsidR="008F5811">
              <w:rPr>
                <w:noProof/>
                <w:webHidden/>
              </w:rPr>
              <w:fldChar w:fldCharType="begin"/>
            </w:r>
            <w:r w:rsidR="008F5811">
              <w:rPr>
                <w:noProof/>
                <w:webHidden/>
              </w:rPr>
              <w:instrText xml:space="preserve"> PAGEREF _Toc167136927 \h </w:instrText>
            </w:r>
            <w:r w:rsidR="008F5811">
              <w:rPr>
                <w:noProof/>
                <w:webHidden/>
              </w:rPr>
            </w:r>
            <w:r w:rsidR="008F5811">
              <w:rPr>
                <w:noProof/>
                <w:webHidden/>
              </w:rPr>
              <w:fldChar w:fldCharType="separate"/>
            </w:r>
            <w:r w:rsidR="008F5811">
              <w:rPr>
                <w:noProof/>
                <w:webHidden/>
              </w:rPr>
              <w:t>121</w:t>
            </w:r>
            <w:r w:rsidR="008F5811">
              <w:rPr>
                <w:noProof/>
                <w:webHidden/>
              </w:rPr>
              <w:fldChar w:fldCharType="end"/>
            </w:r>
          </w:hyperlink>
        </w:p>
        <w:p w14:paraId="3ABC8A12" w14:textId="1E10776F" w:rsidR="008F5811" w:rsidRDefault="00F66EC8">
          <w:pPr>
            <w:pStyle w:val="23"/>
            <w:rPr>
              <w:rFonts w:asciiTheme="minorHAnsi" w:eastAsiaTheme="minorEastAsia" w:hAnsiTheme="minorHAnsi" w:cstheme="minorBidi"/>
              <w:noProof/>
              <w:sz w:val="22"/>
              <w:szCs w:val="22"/>
            </w:rPr>
          </w:pPr>
          <w:hyperlink w:anchor="_Toc167136928" w:history="1">
            <w:r w:rsidR="008F5811" w:rsidRPr="0011117A">
              <w:rPr>
                <w:rStyle w:val="a9"/>
                <w:iCs/>
                <w:noProof/>
              </w:rPr>
              <w:t>15.2. Сопоставление прогнозного совокупного платежа населения за коммунальные ресурсы с прогнозами доходов населения</w:t>
            </w:r>
            <w:r w:rsidR="008F5811">
              <w:rPr>
                <w:noProof/>
                <w:webHidden/>
              </w:rPr>
              <w:tab/>
            </w:r>
            <w:r w:rsidR="008F5811">
              <w:rPr>
                <w:noProof/>
                <w:webHidden/>
              </w:rPr>
              <w:fldChar w:fldCharType="begin"/>
            </w:r>
            <w:r w:rsidR="008F5811">
              <w:rPr>
                <w:noProof/>
                <w:webHidden/>
              </w:rPr>
              <w:instrText xml:space="preserve"> PAGEREF _Toc167136928 \h </w:instrText>
            </w:r>
            <w:r w:rsidR="008F5811">
              <w:rPr>
                <w:noProof/>
                <w:webHidden/>
              </w:rPr>
            </w:r>
            <w:r w:rsidR="008F5811">
              <w:rPr>
                <w:noProof/>
                <w:webHidden/>
              </w:rPr>
              <w:fldChar w:fldCharType="separate"/>
            </w:r>
            <w:r w:rsidR="008F5811">
              <w:rPr>
                <w:noProof/>
                <w:webHidden/>
              </w:rPr>
              <w:t>121</w:t>
            </w:r>
            <w:r w:rsidR="008F5811">
              <w:rPr>
                <w:noProof/>
                <w:webHidden/>
              </w:rPr>
              <w:fldChar w:fldCharType="end"/>
            </w:r>
          </w:hyperlink>
        </w:p>
        <w:p w14:paraId="6E09A5D5" w14:textId="1944182D" w:rsidR="008F5811" w:rsidRDefault="00F66EC8">
          <w:pPr>
            <w:pStyle w:val="23"/>
            <w:rPr>
              <w:rFonts w:asciiTheme="minorHAnsi" w:eastAsiaTheme="minorEastAsia" w:hAnsiTheme="minorHAnsi" w:cstheme="minorBidi"/>
              <w:noProof/>
              <w:sz w:val="22"/>
              <w:szCs w:val="22"/>
            </w:rPr>
          </w:pPr>
          <w:hyperlink w:anchor="_Toc167136929" w:history="1">
            <w:r w:rsidR="008F5811" w:rsidRPr="0011117A">
              <w:rPr>
                <w:rStyle w:val="a9"/>
                <w:iCs/>
                <w:noProof/>
              </w:rPr>
              <w:t>15.3. Проверка доступности тарифов на коммунальные услуги для населения</w:t>
            </w:r>
            <w:r w:rsidR="008F5811">
              <w:rPr>
                <w:noProof/>
                <w:webHidden/>
              </w:rPr>
              <w:tab/>
            </w:r>
            <w:r w:rsidR="008F5811">
              <w:rPr>
                <w:noProof/>
                <w:webHidden/>
              </w:rPr>
              <w:fldChar w:fldCharType="begin"/>
            </w:r>
            <w:r w:rsidR="008F5811">
              <w:rPr>
                <w:noProof/>
                <w:webHidden/>
              </w:rPr>
              <w:instrText xml:space="preserve"> PAGEREF _Toc167136929 \h </w:instrText>
            </w:r>
            <w:r w:rsidR="008F5811">
              <w:rPr>
                <w:noProof/>
                <w:webHidden/>
              </w:rPr>
            </w:r>
            <w:r w:rsidR="008F5811">
              <w:rPr>
                <w:noProof/>
                <w:webHidden/>
              </w:rPr>
              <w:fldChar w:fldCharType="separate"/>
            </w:r>
            <w:r w:rsidR="008F5811">
              <w:rPr>
                <w:noProof/>
                <w:webHidden/>
              </w:rPr>
              <w:t>126</w:t>
            </w:r>
            <w:r w:rsidR="008F5811">
              <w:rPr>
                <w:noProof/>
                <w:webHidden/>
              </w:rPr>
              <w:fldChar w:fldCharType="end"/>
            </w:r>
          </w:hyperlink>
        </w:p>
        <w:p w14:paraId="032BDFA8" w14:textId="0C2B627C" w:rsidR="008F5811" w:rsidRDefault="00F66EC8">
          <w:pPr>
            <w:pStyle w:val="12"/>
            <w:rPr>
              <w:rStyle w:val="a9"/>
              <w:noProof/>
            </w:rPr>
          </w:pPr>
          <w:hyperlink w:anchor="_Toc167136930" w:history="1">
            <w:r w:rsidR="008F5811" w:rsidRPr="0011117A">
              <w:rPr>
                <w:rStyle w:val="a9"/>
                <w:noProof/>
              </w:rPr>
              <w:t>Раздел 16. Модель для расчёта программы</w:t>
            </w:r>
            <w:r w:rsidR="008F5811">
              <w:rPr>
                <w:noProof/>
                <w:webHidden/>
              </w:rPr>
              <w:tab/>
            </w:r>
            <w:r w:rsidR="008F5811">
              <w:rPr>
                <w:noProof/>
                <w:webHidden/>
              </w:rPr>
              <w:fldChar w:fldCharType="begin"/>
            </w:r>
            <w:r w:rsidR="008F5811">
              <w:rPr>
                <w:noProof/>
                <w:webHidden/>
              </w:rPr>
              <w:instrText xml:space="preserve"> PAGEREF _Toc167136930 \h </w:instrText>
            </w:r>
            <w:r w:rsidR="008F5811">
              <w:rPr>
                <w:noProof/>
                <w:webHidden/>
              </w:rPr>
            </w:r>
            <w:r w:rsidR="008F5811">
              <w:rPr>
                <w:noProof/>
                <w:webHidden/>
              </w:rPr>
              <w:fldChar w:fldCharType="separate"/>
            </w:r>
            <w:r w:rsidR="008F5811">
              <w:rPr>
                <w:noProof/>
                <w:webHidden/>
              </w:rPr>
              <w:t>129</w:t>
            </w:r>
            <w:r w:rsidR="008F5811">
              <w:rPr>
                <w:noProof/>
                <w:webHidden/>
              </w:rPr>
              <w:fldChar w:fldCharType="end"/>
            </w:r>
          </w:hyperlink>
        </w:p>
        <w:p w14:paraId="776DF7B9" w14:textId="35FAECA0" w:rsidR="00647D51" w:rsidRPr="00647D51" w:rsidRDefault="00647D51" w:rsidP="00647D51">
          <w:pPr>
            <w:rPr>
              <w:rFonts w:eastAsiaTheme="minorEastAsia"/>
            </w:rPr>
          </w:pPr>
          <w:r>
            <w:rPr>
              <w:rFonts w:eastAsiaTheme="minorEastAsia"/>
            </w:rPr>
            <w:t>Приложения………………………………………………………………………………………129</w:t>
          </w:r>
        </w:p>
        <w:p w14:paraId="375DAEC2" w14:textId="452FEC80" w:rsidR="001C69A1" w:rsidRDefault="001C69A1" w:rsidP="004419F7">
          <w:pPr>
            <w:rPr>
              <w:b/>
              <w:bCs/>
            </w:rPr>
          </w:pPr>
          <w:r>
            <w:rPr>
              <w:b/>
              <w:bCs/>
            </w:rPr>
            <w:fldChar w:fldCharType="end"/>
          </w:r>
        </w:p>
      </w:sdtContent>
    </w:sdt>
    <w:p w14:paraId="2C72E0F4" w14:textId="41A0366A" w:rsidR="001C69A1" w:rsidRDefault="001C69A1" w:rsidP="004419F7">
      <w:pPr>
        <w:pStyle w:val="HTML2"/>
        <w:ind w:left="40" w:right="60"/>
        <w:outlineLvl w:val="0"/>
        <w:rPr>
          <w:b/>
        </w:rPr>
      </w:pPr>
    </w:p>
    <w:p w14:paraId="6737B6A0" w14:textId="77777777" w:rsidR="008F5811" w:rsidRDefault="008F5811" w:rsidP="004419F7">
      <w:pPr>
        <w:pStyle w:val="HTML2"/>
        <w:ind w:left="40" w:right="60"/>
        <w:outlineLvl w:val="0"/>
        <w:rPr>
          <w:rFonts w:ascii="Times New Roman" w:hAnsi="Times New Roman"/>
          <w:b/>
          <w:sz w:val="28"/>
          <w:szCs w:val="28"/>
        </w:rPr>
      </w:pPr>
      <w:bookmarkStart w:id="1" w:name="_Toc167136847"/>
    </w:p>
    <w:p w14:paraId="68F714C0" w14:textId="77777777" w:rsidR="008F5811" w:rsidRDefault="008F5811" w:rsidP="004419F7">
      <w:pPr>
        <w:pStyle w:val="HTML2"/>
        <w:ind w:left="40" w:right="60"/>
        <w:outlineLvl w:val="0"/>
        <w:rPr>
          <w:rFonts w:ascii="Times New Roman" w:hAnsi="Times New Roman"/>
          <w:b/>
          <w:sz w:val="28"/>
          <w:szCs w:val="28"/>
        </w:rPr>
      </w:pPr>
    </w:p>
    <w:p w14:paraId="67038500" w14:textId="77777777" w:rsidR="008F5811" w:rsidRDefault="008F5811" w:rsidP="004419F7">
      <w:pPr>
        <w:pStyle w:val="HTML2"/>
        <w:ind w:left="40" w:right="60"/>
        <w:outlineLvl w:val="0"/>
        <w:rPr>
          <w:rFonts w:ascii="Times New Roman" w:hAnsi="Times New Roman"/>
          <w:b/>
          <w:sz w:val="28"/>
          <w:szCs w:val="28"/>
        </w:rPr>
      </w:pPr>
    </w:p>
    <w:p w14:paraId="0E529CA6" w14:textId="5D230138" w:rsidR="008F5811" w:rsidRDefault="008F5811" w:rsidP="004419F7">
      <w:pPr>
        <w:pStyle w:val="HTML2"/>
        <w:ind w:left="40" w:right="60"/>
        <w:outlineLvl w:val="0"/>
        <w:rPr>
          <w:rFonts w:ascii="Times New Roman" w:hAnsi="Times New Roman"/>
          <w:b/>
          <w:sz w:val="28"/>
          <w:szCs w:val="28"/>
        </w:rPr>
      </w:pPr>
    </w:p>
    <w:p w14:paraId="1E30AA5C" w14:textId="77777777" w:rsidR="00E1422C" w:rsidRDefault="00E1422C" w:rsidP="004419F7">
      <w:pPr>
        <w:pStyle w:val="HTML2"/>
        <w:ind w:left="40" w:right="60"/>
        <w:outlineLvl w:val="0"/>
        <w:rPr>
          <w:rFonts w:ascii="Times New Roman" w:hAnsi="Times New Roman"/>
          <w:b/>
          <w:sz w:val="28"/>
          <w:szCs w:val="28"/>
        </w:rPr>
      </w:pPr>
    </w:p>
    <w:p w14:paraId="4C044B8F" w14:textId="77777777" w:rsidR="00E1422C" w:rsidRDefault="00E1422C" w:rsidP="004419F7">
      <w:pPr>
        <w:pStyle w:val="HTML2"/>
        <w:ind w:left="40" w:right="60"/>
        <w:outlineLvl w:val="0"/>
        <w:rPr>
          <w:rFonts w:ascii="Times New Roman" w:hAnsi="Times New Roman"/>
          <w:b/>
          <w:sz w:val="28"/>
          <w:szCs w:val="28"/>
        </w:rPr>
      </w:pPr>
    </w:p>
    <w:p w14:paraId="22F2B111" w14:textId="537F9CFC" w:rsidR="008F5811" w:rsidRDefault="008F5811" w:rsidP="004419F7">
      <w:pPr>
        <w:pStyle w:val="HTML2"/>
        <w:ind w:left="40" w:right="60"/>
        <w:outlineLvl w:val="0"/>
        <w:rPr>
          <w:rFonts w:ascii="Times New Roman" w:hAnsi="Times New Roman"/>
          <w:b/>
          <w:sz w:val="28"/>
          <w:szCs w:val="28"/>
        </w:rPr>
      </w:pPr>
    </w:p>
    <w:p w14:paraId="61B65825" w14:textId="77777777" w:rsidR="008F5811" w:rsidRDefault="008F5811" w:rsidP="004419F7">
      <w:pPr>
        <w:pStyle w:val="HTML2"/>
        <w:ind w:left="40" w:right="60"/>
        <w:outlineLvl w:val="0"/>
        <w:rPr>
          <w:rFonts w:ascii="Times New Roman" w:hAnsi="Times New Roman"/>
          <w:b/>
          <w:sz w:val="28"/>
          <w:szCs w:val="28"/>
        </w:rPr>
      </w:pPr>
    </w:p>
    <w:p w14:paraId="2E15B186" w14:textId="77777777" w:rsidR="008F5811" w:rsidRDefault="008F5811" w:rsidP="004419F7">
      <w:pPr>
        <w:pStyle w:val="HTML2"/>
        <w:ind w:left="40" w:right="60"/>
        <w:outlineLvl w:val="0"/>
        <w:rPr>
          <w:rFonts w:ascii="Times New Roman" w:hAnsi="Times New Roman"/>
          <w:b/>
          <w:sz w:val="28"/>
          <w:szCs w:val="28"/>
        </w:rPr>
      </w:pPr>
    </w:p>
    <w:p w14:paraId="1A82161B" w14:textId="77777777" w:rsidR="008F5811" w:rsidRDefault="008F5811" w:rsidP="004419F7">
      <w:pPr>
        <w:pStyle w:val="HTML2"/>
        <w:ind w:left="40" w:right="60"/>
        <w:outlineLvl w:val="0"/>
        <w:rPr>
          <w:rFonts w:ascii="Times New Roman" w:hAnsi="Times New Roman"/>
          <w:b/>
          <w:sz w:val="28"/>
          <w:szCs w:val="28"/>
        </w:rPr>
      </w:pPr>
    </w:p>
    <w:p w14:paraId="4F09887C" w14:textId="05282C39" w:rsidR="00014B09" w:rsidRPr="00FA0BFF" w:rsidRDefault="003331AA" w:rsidP="004419F7">
      <w:pPr>
        <w:pStyle w:val="HTML2"/>
        <w:ind w:left="40" w:right="60"/>
        <w:outlineLvl w:val="0"/>
        <w:rPr>
          <w:rFonts w:ascii="Times New Roman" w:hAnsi="Times New Roman"/>
          <w:b/>
          <w:sz w:val="28"/>
          <w:szCs w:val="28"/>
        </w:rPr>
      </w:pPr>
      <w:r w:rsidRPr="00FA0BFF">
        <w:rPr>
          <w:rFonts w:ascii="Times New Roman" w:hAnsi="Times New Roman"/>
          <w:b/>
          <w:sz w:val="28"/>
          <w:szCs w:val="28"/>
        </w:rPr>
        <w:lastRenderedPageBreak/>
        <w:t>Раздел 1. Перспективные показатели развития МО для разработки Программы Обосновывающих материалов.</w:t>
      </w:r>
      <w:bookmarkEnd w:id="1"/>
    </w:p>
    <w:p w14:paraId="3BC5EC64" w14:textId="4D897778" w:rsidR="00014B09" w:rsidRDefault="003331AA" w:rsidP="00396D7B">
      <w:pPr>
        <w:pStyle w:val="2"/>
        <w:jc w:val="both"/>
        <w:rPr>
          <w:rFonts w:ascii="Times New Roman" w:hAnsi="Times New Roman"/>
          <w:i w:val="0"/>
          <w:szCs w:val="28"/>
        </w:rPr>
      </w:pPr>
      <w:bookmarkStart w:id="2" w:name="_Toc167136848"/>
      <w:r>
        <w:rPr>
          <w:rFonts w:ascii="Times New Roman" w:hAnsi="Times New Roman"/>
          <w:i w:val="0"/>
          <w:szCs w:val="28"/>
        </w:rPr>
        <w:t>1.</w:t>
      </w:r>
      <w:proofErr w:type="gramStart"/>
      <w:r>
        <w:rPr>
          <w:rFonts w:ascii="Times New Roman" w:hAnsi="Times New Roman"/>
          <w:i w:val="0"/>
          <w:szCs w:val="28"/>
        </w:rPr>
        <w:t>1.Характеристика</w:t>
      </w:r>
      <w:proofErr w:type="gramEnd"/>
      <w:r>
        <w:rPr>
          <w:rFonts w:ascii="Times New Roman" w:hAnsi="Times New Roman"/>
          <w:i w:val="0"/>
          <w:szCs w:val="28"/>
        </w:rPr>
        <w:t xml:space="preserve"> муниципального образования «К</w:t>
      </w:r>
      <w:r w:rsidR="00281644">
        <w:rPr>
          <w:rFonts w:ascii="Times New Roman" w:hAnsi="Times New Roman"/>
          <w:i w:val="0"/>
          <w:szCs w:val="28"/>
        </w:rPr>
        <w:t>раснознаменский</w:t>
      </w:r>
      <w:r>
        <w:rPr>
          <w:rFonts w:ascii="Times New Roman" w:hAnsi="Times New Roman"/>
          <w:i w:val="0"/>
          <w:szCs w:val="28"/>
        </w:rPr>
        <w:t xml:space="preserve"> сельсовет»</w:t>
      </w:r>
      <w:bookmarkEnd w:id="2"/>
    </w:p>
    <w:p w14:paraId="6BD9E05A" w14:textId="6FEDC426" w:rsidR="00281644" w:rsidRDefault="00281644" w:rsidP="00281644">
      <w:pPr>
        <w:pStyle w:val="2"/>
        <w:rPr>
          <w:rFonts w:ascii="Times New Roman" w:hAnsi="Times New Roman"/>
          <w:bCs/>
          <w:i w:val="0"/>
          <w:sz w:val="24"/>
          <w:szCs w:val="24"/>
        </w:rPr>
      </w:pPr>
      <w:bookmarkStart w:id="3" w:name="_Toc167136849"/>
      <w:r>
        <w:rPr>
          <w:rFonts w:ascii="Times New Roman" w:hAnsi="Times New Roman"/>
          <w:bCs/>
          <w:i w:val="0"/>
          <w:sz w:val="24"/>
          <w:szCs w:val="24"/>
        </w:rPr>
        <w:t>1</w:t>
      </w:r>
      <w:r w:rsidRPr="00326015">
        <w:rPr>
          <w:rFonts w:ascii="Times New Roman" w:hAnsi="Times New Roman"/>
          <w:bCs/>
          <w:i w:val="0"/>
          <w:sz w:val="24"/>
          <w:szCs w:val="24"/>
        </w:rPr>
        <w:t>.</w:t>
      </w:r>
      <w:r w:rsidR="008F5811">
        <w:rPr>
          <w:rFonts w:ascii="Times New Roman" w:hAnsi="Times New Roman"/>
          <w:bCs/>
          <w:i w:val="0"/>
          <w:sz w:val="24"/>
          <w:szCs w:val="24"/>
        </w:rPr>
        <w:t>1.</w:t>
      </w:r>
      <w:proofErr w:type="gramStart"/>
      <w:r w:rsidR="008F5811">
        <w:rPr>
          <w:rFonts w:ascii="Times New Roman" w:hAnsi="Times New Roman"/>
          <w:bCs/>
          <w:i w:val="0"/>
          <w:sz w:val="24"/>
          <w:szCs w:val="24"/>
        </w:rPr>
        <w:t>1</w:t>
      </w:r>
      <w:r w:rsidRPr="00326015">
        <w:rPr>
          <w:rFonts w:ascii="Times New Roman" w:hAnsi="Times New Roman"/>
          <w:bCs/>
          <w:i w:val="0"/>
          <w:sz w:val="24"/>
          <w:szCs w:val="24"/>
        </w:rPr>
        <w:t>.Характеристика</w:t>
      </w:r>
      <w:proofErr w:type="gramEnd"/>
      <w:r w:rsidRPr="00326015">
        <w:rPr>
          <w:rFonts w:ascii="Times New Roman" w:hAnsi="Times New Roman"/>
          <w:bCs/>
          <w:i w:val="0"/>
          <w:sz w:val="24"/>
          <w:szCs w:val="24"/>
        </w:rPr>
        <w:t xml:space="preserve"> муниципального образования</w:t>
      </w:r>
      <w:bookmarkEnd w:id="3"/>
    </w:p>
    <w:p w14:paraId="2080D4CF" w14:textId="77777777" w:rsidR="00281644" w:rsidRDefault="00281644" w:rsidP="0090404A">
      <w:pPr>
        <w:jc w:val="both"/>
        <w:rPr>
          <w:color w:val="212531"/>
          <w:shd w:val="clear" w:color="auto" w:fill="FFFFFF"/>
        </w:rPr>
      </w:pPr>
      <w:r w:rsidRPr="008B00E4">
        <w:rPr>
          <w:color w:val="212531"/>
          <w:shd w:val="clear" w:color="auto" w:fill="FFFFFF"/>
        </w:rPr>
        <w:t>Муниципальное образование «Краснознаменский сельсовет» Касторенского района Курской области с северной стороны граничит с муниципальным образованием «</w:t>
      </w:r>
      <w:proofErr w:type="spellStart"/>
      <w:r w:rsidRPr="008B00E4">
        <w:rPr>
          <w:color w:val="212531"/>
          <w:shd w:val="clear" w:color="auto" w:fill="FFFFFF"/>
        </w:rPr>
        <w:t>Азаровский</w:t>
      </w:r>
      <w:proofErr w:type="spellEnd"/>
      <w:r w:rsidRPr="008B00E4">
        <w:rPr>
          <w:color w:val="212531"/>
          <w:shd w:val="clear" w:color="auto" w:fill="FFFFFF"/>
        </w:rPr>
        <w:t xml:space="preserve"> сельсовет» Касторенского района Курской области и муниципальным образованием «Котовский сельсовет» Касторенского района Курской области. С восточной стороны с муниципальным образованием «Котовский сельсовет» Касторенского района Курской области и Нижнедевицким районом Воронежской области. С южной стороны с Горшеченским районом Курской области. С западной стороны с муниципальным образованием «</w:t>
      </w:r>
      <w:proofErr w:type="spellStart"/>
      <w:r w:rsidRPr="008B00E4">
        <w:rPr>
          <w:color w:val="212531"/>
          <w:shd w:val="clear" w:color="auto" w:fill="FFFFFF"/>
        </w:rPr>
        <w:t>Бычковский</w:t>
      </w:r>
      <w:proofErr w:type="spellEnd"/>
      <w:r w:rsidRPr="008B00E4">
        <w:rPr>
          <w:color w:val="212531"/>
          <w:shd w:val="clear" w:color="auto" w:fill="FFFFFF"/>
        </w:rPr>
        <w:t xml:space="preserve"> сельсовет» </w:t>
      </w:r>
      <w:proofErr w:type="spellStart"/>
      <w:r w:rsidRPr="008B00E4">
        <w:rPr>
          <w:color w:val="212531"/>
          <w:shd w:val="clear" w:color="auto" w:fill="FFFFFF"/>
        </w:rPr>
        <w:t>Касторенсконго</w:t>
      </w:r>
      <w:proofErr w:type="spellEnd"/>
      <w:r w:rsidRPr="008B00E4">
        <w:rPr>
          <w:color w:val="212531"/>
          <w:shd w:val="clear" w:color="auto" w:fill="FFFFFF"/>
        </w:rPr>
        <w:t xml:space="preserve"> района Курской области и муниципальным образованием «</w:t>
      </w:r>
      <w:proofErr w:type="spellStart"/>
      <w:r w:rsidRPr="008B00E4">
        <w:rPr>
          <w:color w:val="212531"/>
          <w:shd w:val="clear" w:color="auto" w:fill="FFFFFF"/>
        </w:rPr>
        <w:t>Краснодолинский</w:t>
      </w:r>
      <w:proofErr w:type="spellEnd"/>
      <w:r w:rsidRPr="008B00E4">
        <w:rPr>
          <w:color w:val="212531"/>
          <w:shd w:val="clear" w:color="auto" w:fill="FFFFFF"/>
        </w:rPr>
        <w:t xml:space="preserve"> сельсовет» Касторенского района Курской области.</w:t>
      </w:r>
      <w:r w:rsidRPr="008B00E4">
        <w:rPr>
          <w:color w:val="212531"/>
        </w:rPr>
        <w:br/>
      </w:r>
      <w:r w:rsidRPr="008B00E4">
        <w:rPr>
          <w:color w:val="212531"/>
        </w:rPr>
        <w:br/>
      </w:r>
      <w:r w:rsidRPr="008B00E4">
        <w:rPr>
          <w:color w:val="212531"/>
          <w:shd w:val="clear" w:color="auto" w:fill="FFFFFF"/>
        </w:rPr>
        <w:t>От литеры А до литеры Б муниципального образования «Краснознаменский сельсовет» граничит с муниципальным образованием «</w:t>
      </w:r>
      <w:proofErr w:type="spellStart"/>
      <w:r w:rsidRPr="008B00E4">
        <w:rPr>
          <w:color w:val="212531"/>
          <w:shd w:val="clear" w:color="auto" w:fill="FFFFFF"/>
        </w:rPr>
        <w:t>Азаровский</w:t>
      </w:r>
      <w:proofErr w:type="spellEnd"/>
      <w:r w:rsidRPr="008B00E4">
        <w:rPr>
          <w:color w:val="212531"/>
          <w:shd w:val="clear" w:color="auto" w:fill="FFFFFF"/>
        </w:rPr>
        <w:t xml:space="preserve"> сельсовет». Граница проходит по реке Олым в северном направлении, затем поворачивает на северо-восток, пересекает реку Олым и проходит по пахотным землям до литеры Б.</w:t>
      </w:r>
      <w:r w:rsidRPr="008B00E4">
        <w:rPr>
          <w:color w:val="212531"/>
        </w:rPr>
        <w:br/>
      </w:r>
      <w:r w:rsidRPr="008B00E4">
        <w:rPr>
          <w:color w:val="212531"/>
        </w:rPr>
        <w:br/>
      </w:r>
      <w:r w:rsidRPr="008B00E4">
        <w:rPr>
          <w:color w:val="212531"/>
          <w:shd w:val="clear" w:color="auto" w:fill="FFFFFF"/>
        </w:rPr>
        <w:t>От литеры Б до литеры В муниципальное образование «Краснознаменский сельсовет» граничит с муниципальным образованием «Котовский сельсовет».</w:t>
      </w:r>
      <w:r w:rsidRPr="008B00E4">
        <w:rPr>
          <w:color w:val="212531"/>
        </w:rPr>
        <w:t xml:space="preserve"> </w:t>
      </w:r>
      <w:r w:rsidRPr="008B00E4">
        <w:rPr>
          <w:color w:val="212531"/>
        </w:rPr>
        <w:br/>
      </w:r>
      <w:r w:rsidRPr="008B00E4">
        <w:rPr>
          <w:color w:val="212531"/>
        </w:rPr>
        <w:br/>
      </w:r>
      <w:r w:rsidRPr="008B00E4">
        <w:rPr>
          <w:color w:val="212531"/>
          <w:shd w:val="clear" w:color="auto" w:fill="FFFFFF"/>
        </w:rPr>
        <w:t>От литеры В до литеры Г муниципальное образование «Краснознаменский сельсовет» граничит с Нижнедевицким районом Воронежской области.</w:t>
      </w:r>
      <w:r w:rsidRPr="008B00E4">
        <w:rPr>
          <w:color w:val="212531"/>
        </w:rPr>
        <w:br/>
      </w:r>
      <w:r w:rsidRPr="008B00E4">
        <w:rPr>
          <w:color w:val="212531"/>
        </w:rPr>
        <w:br/>
      </w:r>
      <w:r w:rsidRPr="008B00E4">
        <w:rPr>
          <w:color w:val="212531"/>
          <w:shd w:val="clear" w:color="auto" w:fill="FFFFFF"/>
        </w:rPr>
        <w:t>От литеры Г до литеры Д муниципальное образование «Краснознаменский сельсовет» граничит с Горшеченским районом.</w:t>
      </w:r>
      <w:r w:rsidRPr="008B00E4">
        <w:rPr>
          <w:color w:val="212531"/>
        </w:rPr>
        <w:br/>
      </w:r>
      <w:r w:rsidRPr="008B00E4">
        <w:rPr>
          <w:color w:val="212531"/>
        </w:rPr>
        <w:br/>
      </w:r>
      <w:r w:rsidRPr="008B00E4">
        <w:rPr>
          <w:color w:val="212531"/>
          <w:shd w:val="clear" w:color="auto" w:fill="FFFFFF"/>
        </w:rPr>
        <w:t>От литеры Д до литеры Е муниципальное образование «Краснознаменский сельсовет» граничит с муниципальным образованием «</w:t>
      </w:r>
      <w:proofErr w:type="spellStart"/>
      <w:r w:rsidRPr="008B00E4">
        <w:rPr>
          <w:color w:val="212531"/>
          <w:shd w:val="clear" w:color="auto" w:fill="FFFFFF"/>
        </w:rPr>
        <w:t>Бычковский</w:t>
      </w:r>
      <w:proofErr w:type="spellEnd"/>
      <w:r w:rsidRPr="008B00E4">
        <w:rPr>
          <w:color w:val="212531"/>
          <w:shd w:val="clear" w:color="auto" w:fill="FFFFFF"/>
        </w:rPr>
        <w:t xml:space="preserve"> сельсовет». Граница проходит вдоль лесополосы в северном направлении до литеры Е.</w:t>
      </w:r>
      <w:r w:rsidRPr="008B00E4">
        <w:rPr>
          <w:color w:val="212531"/>
        </w:rPr>
        <w:br/>
      </w:r>
      <w:r w:rsidRPr="008B00E4">
        <w:rPr>
          <w:color w:val="212531"/>
        </w:rPr>
        <w:br/>
      </w:r>
      <w:r w:rsidRPr="008B00E4">
        <w:rPr>
          <w:color w:val="212531"/>
          <w:shd w:val="clear" w:color="auto" w:fill="FFFFFF"/>
        </w:rPr>
        <w:t xml:space="preserve">От литеры Е </w:t>
      </w:r>
      <w:proofErr w:type="spellStart"/>
      <w:r w:rsidRPr="008B00E4">
        <w:rPr>
          <w:color w:val="212531"/>
          <w:shd w:val="clear" w:color="auto" w:fill="FFFFFF"/>
        </w:rPr>
        <w:t>ло</w:t>
      </w:r>
      <w:proofErr w:type="spellEnd"/>
      <w:r w:rsidRPr="008B00E4">
        <w:rPr>
          <w:color w:val="212531"/>
          <w:shd w:val="clear" w:color="auto" w:fill="FFFFFF"/>
        </w:rPr>
        <w:t xml:space="preserve"> литеры А муниципальное образование «Краснознаменский сельсовет» граничит с муниципальным образованием «</w:t>
      </w:r>
      <w:proofErr w:type="spellStart"/>
      <w:r w:rsidRPr="008B00E4">
        <w:rPr>
          <w:color w:val="212531"/>
          <w:shd w:val="clear" w:color="auto" w:fill="FFFFFF"/>
        </w:rPr>
        <w:t>Краснодолинский</w:t>
      </w:r>
      <w:proofErr w:type="spellEnd"/>
      <w:r w:rsidRPr="008B00E4">
        <w:rPr>
          <w:color w:val="212531"/>
          <w:shd w:val="clear" w:color="auto" w:fill="FFFFFF"/>
        </w:rPr>
        <w:t xml:space="preserve"> сельсовет». </w:t>
      </w:r>
    </w:p>
    <w:p w14:paraId="0970C346" w14:textId="77777777" w:rsidR="00281644" w:rsidRDefault="00281644" w:rsidP="00281644">
      <w:pPr>
        <w:jc w:val="both"/>
        <w:rPr>
          <w:lang w:eastAsia="x-none"/>
        </w:rPr>
      </w:pPr>
    </w:p>
    <w:p w14:paraId="45FFFF24" w14:textId="77777777" w:rsidR="00281644" w:rsidRDefault="00281644" w:rsidP="00281644">
      <w:pPr>
        <w:jc w:val="both"/>
        <w:rPr>
          <w:color w:val="212531"/>
          <w:shd w:val="clear" w:color="auto" w:fill="FFFFFF"/>
        </w:rPr>
      </w:pPr>
      <w:r w:rsidRPr="00FD1C61">
        <w:rPr>
          <w:lang w:eastAsia="x-none"/>
        </w:rPr>
        <w:t xml:space="preserve">Положение муниципального образования </w:t>
      </w:r>
      <w:r w:rsidRPr="008B00E4">
        <w:rPr>
          <w:lang w:eastAsia="x-none"/>
        </w:rPr>
        <w:t>«</w:t>
      </w:r>
      <w:r w:rsidRPr="008B00E4">
        <w:rPr>
          <w:noProof/>
        </w:rPr>
        <w:t>Краснознаменский</w:t>
      </w:r>
      <w:r w:rsidRPr="00AC77AC">
        <w:rPr>
          <w:b/>
          <w:bCs/>
          <w:color w:val="000000"/>
          <w:sz w:val="22"/>
          <w:szCs w:val="22"/>
        </w:rPr>
        <w:t xml:space="preserve"> </w:t>
      </w:r>
      <w:r w:rsidRPr="00FD1C61">
        <w:rPr>
          <w:lang w:eastAsia="x-none"/>
        </w:rPr>
        <w:t xml:space="preserve">  сельсовет» в системе расселения Касторенского района показано на рис</w:t>
      </w:r>
      <w:r>
        <w:rPr>
          <w:lang w:eastAsia="x-none"/>
        </w:rPr>
        <w:t xml:space="preserve"> 1.2.</w:t>
      </w:r>
    </w:p>
    <w:p w14:paraId="7306ACEE" w14:textId="77777777" w:rsidR="00281644" w:rsidRDefault="00281644" w:rsidP="00281644">
      <w:pPr>
        <w:rPr>
          <w:color w:val="212531"/>
          <w:shd w:val="clear" w:color="auto" w:fill="FFFFFF"/>
        </w:rPr>
      </w:pPr>
    </w:p>
    <w:p w14:paraId="622512BB" w14:textId="77777777" w:rsidR="00281644" w:rsidRPr="008B00E4" w:rsidRDefault="00281644" w:rsidP="00281644">
      <w:pPr>
        <w:pStyle w:val="2"/>
        <w:shd w:val="clear" w:color="auto" w:fill="FFFFFF"/>
        <w:spacing w:before="0" w:after="0"/>
        <w:textAlignment w:val="baseline"/>
        <w:rPr>
          <w:i w:val="0"/>
          <w:iCs/>
          <w:color w:val="333333"/>
          <w:sz w:val="22"/>
          <w:szCs w:val="22"/>
        </w:rPr>
      </w:pPr>
      <w:bookmarkStart w:id="4" w:name="_Toc167136644"/>
      <w:bookmarkStart w:id="5" w:name="_Toc167136850"/>
      <w:r>
        <w:rPr>
          <w:rStyle w:val="mw-headline"/>
          <w:rFonts w:ascii="inherit" w:hAnsi="inherit"/>
          <w:i w:val="0"/>
          <w:iCs/>
          <w:color w:val="333333"/>
          <w:sz w:val="22"/>
          <w:szCs w:val="22"/>
          <w:bdr w:val="none" w:sz="0" w:space="0" w:color="auto" w:frame="1"/>
        </w:rPr>
        <w:t xml:space="preserve">Таблица 1.2. </w:t>
      </w:r>
      <w:r w:rsidRPr="008B00E4">
        <w:rPr>
          <w:rStyle w:val="mw-headline"/>
          <w:rFonts w:ascii="inherit" w:hAnsi="inherit"/>
          <w:i w:val="0"/>
          <w:iCs/>
          <w:color w:val="333333"/>
          <w:sz w:val="22"/>
          <w:szCs w:val="22"/>
          <w:bdr w:val="none" w:sz="0" w:space="0" w:color="auto" w:frame="1"/>
        </w:rPr>
        <w:t>Состав сельского поселения</w:t>
      </w:r>
      <w:bookmarkEnd w:id="4"/>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29"/>
        <w:gridCol w:w="4253"/>
        <w:gridCol w:w="3183"/>
        <w:gridCol w:w="1247"/>
      </w:tblGrid>
      <w:tr w:rsidR="00281644" w:rsidRPr="00D8114F" w14:paraId="4010EAA5" w14:textId="77777777" w:rsidTr="00396D7B">
        <w:trPr>
          <w:jc w:val="center"/>
        </w:trPr>
        <w:tc>
          <w:tcPr>
            <w:tcW w:w="1129" w:type="dxa"/>
            <w:shd w:val="clear" w:color="auto" w:fill="FFD198"/>
            <w:tcMar>
              <w:top w:w="15" w:type="dxa"/>
              <w:left w:w="75" w:type="dxa"/>
              <w:bottom w:w="15" w:type="dxa"/>
              <w:right w:w="75" w:type="dxa"/>
            </w:tcMar>
            <w:hideMark/>
          </w:tcPr>
          <w:p w14:paraId="434C7BE8" w14:textId="77777777" w:rsidR="00281644" w:rsidRPr="00D8114F" w:rsidRDefault="00281644" w:rsidP="0090404A">
            <w:pPr>
              <w:jc w:val="center"/>
              <w:rPr>
                <w:rFonts w:ascii="inherit" w:hAnsi="inherit" w:cs="Arial"/>
                <w:b/>
                <w:bCs/>
                <w:color w:val="000000"/>
                <w:sz w:val="23"/>
                <w:szCs w:val="23"/>
              </w:rPr>
            </w:pPr>
            <w:r w:rsidRPr="00D8114F">
              <w:rPr>
                <w:rFonts w:ascii="inherit" w:hAnsi="inherit" w:cs="Arial"/>
                <w:b/>
                <w:bCs/>
                <w:color w:val="000000"/>
                <w:sz w:val="23"/>
                <w:szCs w:val="23"/>
              </w:rPr>
              <w:t>№</w:t>
            </w:r>
          </w:p>
        </w:tc>
        <w:tc>
          <w:tcPr>
            <w:tcW w:w="4253" w:type="dxa"/>
            <w:shd w:val="clear" w:color="auto" w:fill="FFD198"/>
            <w:tcMar>
              <w:top w:w="15" w:type="dxa"/>
              <w:left w:w="75" w:type="dxa"/>
              <w:bottom w:w="15" w:type="dxa"/>
              <w:right w:w="75" w:type="dxa"/>
            </w:tcMar>
            <w:hideMark/>
          </w:tcPr>
          <w:p w14:paraId="683A434D" w14:textId="77777777" w:rsidR="00281644" w:rsidRPr="00D8114F" w:rsidRDefault="00281644" w:rsidP="0090404A">
            <w:pPr>
              <w:jc w:val="center"/>
              <w:rPr>
                <w:rFonts w:ascii="inherit" w:hAnsi="inherit" w:cs="Arial"/>
                <w:b/>
                <w:bCs/>
                <w:color w:val="000000"/>
                <w:sz w:val="23"/>
                <w:szCs w:val="23"/>
              </w:rPr>
            </w:pPr>
            <w:r w:rsidRPr="00D8114F">
              <w:rPr>
                <w:rFonts w:ascii="inherit" w:hAnsi="inherit" w:cs="Arial"/>
                <w:b/>
                <w:bCs/>
                <w:color w:val="000000"/>
                <w:sz w:val="23"/>
                <w:szCs w:val="23"/>
              </w:rPr>
              <w:t>Населённый пункт</w:t>
            </w:r>
          </w:p>
        </w:tc>
        <w:tc>
          <w:tcPr>
            <w:tcW w:w="3183" w:type="dxa"/>
            <w:shd w:val="clear" w:color="auto" w:fill="FFD198"/>
            <w:tcMar>
              <w:top w:w="15" w:type="dxa"/>
              <w:left w:w="75" w:type="dxa"/>
              <w:bottom w:w="15" w:type="dxa"/>
              <w:right w:w="75" w:type="dxa"/>
            </w:tcMar>
            <w:hideMark/>
          </w:tcPr>
          <w:p w14:paraId="1E34E0E1" w14:textId="77777777" w:rsidR="00281644" w:rsidRPr="00D8114F" w:rsidRDefault="00281644" w:rsidP="0090404A">
            <w:pPr>
              <w:jc w:val="center"/>
              <w:rPr>
                <w:rFonts w:ascii="inherit" w:hAnsi="inherit" w:cs="Arial"/>
                <w:b/>
                <w:bCs/>
                <w:color w:val="000000"/>
                <w:sz w:val="23"/>
                <w:szCs w:val="23"/>
              </w:rPr>
            </w:pPr>
            <w:r w:rsidRPr="00D8114F">
              <w:rPr>
                <w:rFonts w:ascii="inherit" w:hAnsi="inherit" w:cs="Arial"/>
                <w:b/>
                <w:bCs/>
                <w:color w:val="000000"/>
                <w:sz w:val="23"/>
                <w:szCs w:val="23"/>
              </w:rPr>
              <w:t>Тип населённого пункта</w:t>
            </w:r>
          </w:p>
        </w:tc>
        <w:tc>
          <w:tcPr>
            <w:tcW w:w="0" w:type="auto"/>
            <w:shd w:val="clear" w:color="auto" w:fill="FFD198"/>
            <w:tcMar>
              <w:top w:w="15" w:type="dxa"/>
              <w:left w:w="75" w:type="dxa"/>
              <w:bottom w:w="15" w:type="dxa"/>
              <w:right w:w="75" w:type="dxa"/>
            </w:tcMar>
            <w:hideMark/>
          </w:tcPr>
          <w:p w14:paraId="6DA3CD89" w14:textId="77777777" w:rsidR="00281644" w:rsidRPr="00D8114F" w:rsidRDefault="00281644" w:rsidP="0090404A">
            <w:pPr>
              <w:jc w:val="center"/>
              <w:rPr>
                <w:rFonts w:ascii="inherit" w:hAnsi="inherit" w:cs="Arial"/>
                <w:b/>
                <w:bCs/>
                <w:color w:val="000000"/>
                <w:sz w:val="23"/>
                <w:szCs w:val="23"/>
              </w:rPr>
            </w:pPr>
            <w:r w:rsidRPr="00D8114F">
              <w:rPr>
                <w:rFonts w:ascii="inherit" w:hAnsi="inherit" w:cs="Arial"/>
                <w:b/>
                <w:bCs/>
                <w:color w:val="000000"/>
                <w:sz w:val="23"/>
                <w:szCs w:val="23"/>
              </w:rPr>
              <w:t>Население</w:t>
            </w:r>
          </w:p>
        </w:tc>
      </w:tr>
      <w:tr w:rsidR="00281644" w:rsidRPr="00D8114F" w14:paraId="4BA5ACEC" w14:textId="77777777" w:rsidTr="00396D7B">
        <w:trPr>
          <w:jc w:val="center"/>
        </w:trPr>
        <w:tc>
          <w:tcPr>
            <w:tcW w:w="1129" w:type="dxa"/>
            <w:shd w:val="clear" w:color="auto" w:fill="auto"/>
            <w:tcMar>
              <w:top w:w="30" w:type="dxa"/>
              <w:left w:w="60" w:type="dxa"/>
              <w:bottom w:w="30" w:type="dxa"/>
              <w:right w:w="60" w:type="dxa"/>
            </w:tcMar>
            <w:vAlign w:val="center"/>
            <w:hideMark/>
          </w:tcPr>
          <w:p w14:paraId="640688BE" w14:textId="77777777" w:rsidR="00281644" w:rsidRPr="00D8114F" w:rsidRDefault="00281644" w:rsidP="0090404A">
            <w:pPr>
              <w:jc w:val="center"/>
              <w:rPr>
                <w:rFonts w:ascii="inherit" w:hAnsi="inherit" w:cs="Arial"/>
                <w:color w:val="000000"/>
                <w:sz w:val="23"/>
                <w:szCs w:val="23"/>
              </w:rPr>
            </w:pPr>
            <w:r w:rsidRPr="00D8114F">
              <w:rPr>
                <w:rFonts w:ascii="inherit" w:hAnsi="inherit" w:cs="Arial"/>
                <w:color w:val="000000"/>
                <w:sz w:val="23"/>
                <w:szCs w:val="23"/>
              </w:rPr>
              <w:t>1</w:t>
            </w:r>
          </w:p>
        </w:tc>
        <w:tc>
          <w:tcPr>
            <w:tcW w:w="4253" w:type="dxa"/>
            <w:shd w:val="clear" w:color="auto" w:fill="auto"/>
            <w:tcMar>
              <w:top w:w="30" w:type="dxa"/>
              <w:left w:w="60" w:type="dxa"/>
              <w:bottom w:w="30" w:type="dxa"/>
              <w:right w:w="60" w:type="dxa"/>
            </w:tcMar>
            <w:vAlign w:val="center"/>
            <w:hideMark/>
          </w:tcPr>
          <w:p w14:paraId="69B8C1D4" w14:textId="77777777" w:rsidR="00281644" w:rsidRPr="00D8114F" w:rsidRDefault="00F66EC8" w:rsidP="0090404A">
            <w:pPr>
              <w:rPr>
                <w:rFonts w:ascii="inherit" w:hAnsi="inherit" w:cs="Arial"/>
                <w:color w:val="000000"/>
                <w:sz w:val="23"/>
                <w:szCs w:val="23"/>
              </w:rPr>
            </w:pPr>
            <w:hyperlink r:id="rId10" w:tooltip="Васильевка (Касторенский район)" w:history="1">
              <w:r w:rsidR="00281644" w:rsidRPr="00D8114F">
                <w:rPr>
                  <w:rStyle w:val="a9"/>
                  <w:rFonts w:ascii="inherit" w:hAnsi="inherit"/>
                  <w:color w:val="000000"/>
                  <w:sz w:val="23"/>
                  <w:szCs w:val="23"/>
                  <w:bdr w:val="none" w:sz="0" w:space="0" w:color="auto" w:frame="1"/>
                </w:rPr>
                <w:t>Васильевка</w:t>
              </w:r>
            </w:hyperlink>
          </w:p>
        </w:tc>
        <w:tc>
          <w:tcPr>
            <w:tcW w:w="3183" w:type="dxa"/>
            <w:shd w:val="clear" w:color="auto" w:fill="auto"/>
            <w:tcMar>
              <w:top w:w="30" w:type="dxa"/>
              <w:left w:w="60" w:type="dxa"/>
              <w:bottom w:w="30" w:type="dxa"/>
              <w:right w:w="60" w:type="dxa"/>
            </w:tcMar>
            <w:vAlign w:val="center"/>
            <w:hideMark/>
          </w:tcPr>
          <w:p w14:paraId="6FF0D5ED" w14:textId="77777777" w:rsidR="00281644" w:rsidRPr="00D8114F" w:rsidRDefault="00281644" w:rsidP="0090404A">
            <w:pPr>
              <w:jc w:val="center"/>
              <w:rPr>
                <w:rFonts w:ascii="inherit" w:hAnsi="inherit" w:cs="Arial"/>
                <w:color w:val="000000"/>
                <w:sz w:val="23"/>
                <w:szCs w:val="23"/>
              </w:rPr>
            </w:pPr>
            <w:r w:rsidRPr="00D8114F">
              <w:rPr>
                <w:rFonts w:ascii="inherit" w:hAnsi="inherit" w:cs="Arial"/>
                <w:color w:val="000000"/>
                <w:sz w:val="23"/>
                <w:szCs w:val="23"/>
              </w:rPr>
              <w:t>село</w:t>
            </w:r>
          </w:p>
        </w:tc>
        <w:tc>
          <w:tcPr>
            <w:tcW w:w="0" w:type="auto"/>
            <w:shd w:val="clear" w:color="auto" w:fill="auto"/>
            <w:tcMar>
              <w:top w:w="30" w:type="dxa"/>
              <w:left w:w="60" w:type="dxa"/>
              <w:bottom w:w="30" w:type="dxa"/>
              <w:right w:w="60" w:type="dxa"/>
            </w:tcMar>
            <w:vAlign w:val="center"/>
            <w:hideMark/>
          </w:tcPr>
          <w:p w14:paraId="054BE53B" w14:textId="77777777" w:rsidR="00281644" w:rsidRPr="00F07667" w:rsidRDefault="00281644" w:rsidP="0090404A">
            <w:pPr>
              <w:jc w:val="center"/>
              <w:rPr>
                <w:rFonts w:ascii="inherit" w:hAnsi="inherit" w:cs="Arial"/>
                <w:color w:val="000000"/>
              </w:rPr>
            </w:pPr>
            <w:r>
              <w:rPr>
                <w:rFonts w:ascii="Cambria Math" w:hAnsi="Cambria Math" w:cs="Cambria Math"/>
                <w:color w:val="000000"/>
                <w:bdr w:val="none" w:sz="0" w:space="0" w:color="auto" w:frame="1"/>
                <w:lang w:val="en-US"/>
              </w:rPr>
              <w:t>15</w:t>
            </w:r>
          </w:p>
        </w:tc>
      </w:tr>
      <w:tr w:rsidR="00281644" w:rsidRPr="00D8114F" w14:paraId="6D43C26C" w14:textId="77777777" w:rsidTr="00396D7B">
        <w:trPr>
          <w:jc w:val="center"/>
        </w:trPr>
        <w:tc>
          <w:tcPr>
            <w:tcW w:w="1129" w:type="dxa"/>
            <w:shd w:val="clear" w:color="auto" w:fill="auto"/>
            <w:tcMar>
              <w:top w:w="30" w:type="dxa"/>
              <w:left w:w="60" w:type="dxa"/>
              <w:bottom w:w="30" w:type="dxa"/>
              <w:right w:w="60" w:type="dxa"/>
            </w:tcMar>
            <w:vAlign w:val="center"/>
            <w:hideMark/>
          </w:tcPr>
          <w:p w14:paraId="2DE7C52F" w14:textId="77777777" w:rsidR="00281644" w:rsidRPr="00D8114F" w:rsidRDefault="00281644" w:rsidP="0090404A">
            <w:pPr>
              <w:jc w:val="center"/>
              <w:rPr>
                <w:rFonts w:ascii="inherit" w:hAnsi="inherit" w:cs="Arial"/>
                <w:color w:val="000000"/>
                <w:sz w:val="23"/>
                <w:szCs w:val="23"/>
              </w:rPr>
            </w:pPr>
            <w:r w:rsidRPr="00D8114F">
              <w:rPr>
                <w:rFonts w:ascii="inherit" w:hAnsi="inherit" w:cs="Arial"/>
                <w:color w:val="000000"/>
                <w:sz w:val="23"/>
                <w:szCs w:val="23"/>
              </w:rPr>
              <w:t>2</w:t>
            </w:r>
          </w:p>
        </w:tc>
        <w:tc>
          <w:tcPr>
            <w:tcW w:w="4253" w:type="dxa"/>
            <w:shd w:val="clear" w:color="auto" w:fill="auto"/>
            <w:tcMar>
              <w:top w:w="30" w:type="dxa"/>
              <w:left w:w="60" w:type="dxa"/>
              <w:bottom w:w="30" w:type="dxa"/>
              <w:right w:w="60" w:type="dxa"/>
            </w:tcMar>
            <w:vAlign w:val="center"/>
            <w:hideMark/>
          </w:tcPr>
          <w:p w14:paraId="2F8461AF" w14:textId="77777777" w:rsidR="00281644" w:rsidRPr="00D8114F" w:rsidRDefault="00F66EC8" w:rsidP="0090404A">
            <w:pPr>
              <w:rPr>
                <w:rFonts w:ascii="inherit" w:hAnsi="inherit" w:cs="Arial"/>
                <w:color w:val="000000"/>
                <w:sz w:val="23"/>
                <w:szCs w:val="23"/>
              </w:rPr>
            </w:pPr>
            <w:hyperlink r:id="rId11" w:tooltip="Васильевский (Курская область)" w:history="1">
              <w:r w:rsidR="00281644" w:rsidRPr="00D8114F">
                <w:rPr>
                  <w:rStyle w:val="a9"/>
                  <w:rFonts w:ascii="inherit" w:hAnsi="inherit"/>
                  <w:color w:val="000000"/>
                  <w:sz w:val="23"/>
                  <w:szCs w:val="23"/>
                  <w:bdr w:val="none" w:sz="0" w:space="0" w:color="auto" w:frame="1"/>
                </w:rPr>
                <w:t>Васильевский</w:t>
              </w:r>
            </w:hyperlink>
          </w:p>
        </w:tc>
        <w:tc>
          <w:tcPr>
            <w:tcW w:w="3183" w:type="dxa"/>
            <w:shd w:val="clear" w:color="auto" w:fill="auto"/>
            <w:tcMar>
              <w:top w:w="30" w:type="dxa"/>
              <w:left w:w="60" w:type="dxa"/>
              <w:bottom w:w="30" w:type="dxa"/>
              <w:right w:w="60" w:type="dxa"/>
            </w:tcMar>
            <w:vAlign w:val="center"/>
            <w:hideMark/>
          </w:tcPr>
          <w:p w14:paraId="04A4469A" w14:textId="77777777" w:rsidR="00281644" w:rsidRPr="00D8114F" w:rsidRDefault="00281644" w:rsidP="0090404A">
            <w:pPr>
              <w:jc w:val="center"/>
              <w:rPr>
                <w:rFonts w:ascii="inherit" w:hAnsi="inherit" w:cs="Arial"/>
                <w:color w:val="000000"/>
                <w:sz w:val="23"/>
                <w:szCs w:val="23"/>
              </w:rPr>
            </w:pPr>
            <w:r w:rsidRPr="00D8114F">
              <w:rPr>
                <w:rFonts w:ascii="inherit" w:hAnsi="inherit" w:cs="Arial"/>
                <w:color w:val="000000"/>
                <w:sz w:val="23"/>
                <w:szCs w:val="23"/>
              </w:rPr>
              <w:t>посёлок</w:t>
            </w:r>
          </w:p>
        </w:tc>
        <w:tc>
          <w:tcPr>
            <w:tcW w:w="0" w:type="auto"/>
            <w:shd w:val="clear" w:color="auto" w:fill="auto"/>
            <w:tcMar>
              <w:top w:w="30" w:type="dxa"/>
              <w:left w:w="60" w:type="dxa"/>
              <w:bottom w:w="30" w:type="dxa"/>
              <w:right w:w="60" w:type="dxa"/>
            </w:tcMar>
            <w:vAlign w:val="center"/>
            <w:hideMark/>
          </w:tcPr>
          <w:p w14:paraId="2D35351F" w14:textId="77777777" w:rsidR="00281644" w:rsidRPr="00F07667" w:rsidRDefault="00281644" w:rsidP="0090404A">
            <w:pPr>
              <w:jc w:val="center"/>
              <w:rPr>
                <w:rFonts w:ascii="inherit" w:hAnsi="inherit" w:cs="Arial"/>
                <w:color w:val="000000"/>
              </w:rPr>
            </w:pPr>
            <w:r>
              <w:rPr>
                <w:rFonts w:ascii="Cambria Math" w:hAnsi="Cambria Math" w:cs="Cambria Math"/>
                <w:color w:val="000000"/>
                <w:bdr w:val="none" w:sz="0" w:space="0" w:color="auto" w:frame="1"/>
                <w:lang w:val="en-US"/>
              </w:rPr>
              <w:t>43</w:t>
            </w:r>
          </w:p>
        </w:tc>
      </w:tr>
      <w:tr w:rsidR="00281644" w:rsidRPr="00D8114F" w14:paraId="39824F61" w14:textId="77777777" w:rsidTr="00396D7B">
        <w:trPr>
          <w:jc w:val="center"/>
        </w:trPr>
        <w:tc>
          <w:tcPr>
            <w:tcW w:w="1129" w:type="dxa"/>
            <w:shd w:val="clear" w:color="auto" w:fill="auto"/>
            <w:tcMar>
              <w:top w:w="30" w:type="dxa"/>
              <w:left w:w="60" w:type="dxa"/>
              <w:bottom w:w="30" w:type="dxa"/>
              <w:right w:w="60" w:type="dxa"/>
            </w:tcMar>
            <w:vAlign w:val="center"/>
            <w:hideMark/>
          </w:tcPr>
          <w:p w14:paraId="5B86931B" w14:textId="77777777" w:rsidR="00281644" w:rsidRPr="00D8114F" w:rsidRDefault="00281644" w:rsidP="0090404A">
            <w:pPr>
              <w:jc w:val="center"/>
              <w:rPr>
                <w:rFonts w:ascii="inherit" w:hAnsi="inherit" w:cs="Arial"/>
                <w:color w:val="000000"/>
                <w:sz w:val="23"/>
                <w:szCs w:val="23"/>
              </w:rPr>
            </w:pPr>
            <w:r w:rsidRPr="00D8114F">
              <w:rPr>
                <w:rFonts w:ascii="inherit" w:hAnsi="inherit" w:cs="Arial"/>
                <w:color w:val="000000"/>
                <w:sz w:val="23"/>
                <w:szCs w:val="23"/>
              </w:rPr>
              <w:t>3</w:t>
            </w:r>
          </w:p>
        </w:tc>
        <w:tc>
          <w:tcPr>
            <w:tcW w:w="4253" w:type="dxa"/>
            <w:shd w:val="clear" w:color="auto" w:fill="auto"/>
            <w:tcMar>
              <w:top w:w="30" w:type="dxa"/>
              <w:left w:w="60" w:type="dxa"/>
              <w:bottom w:w="30" w:type="dxa"/>
              <w:right w:w="60" w:type="dxa"/>
            </w:tcMar>
            <w:vAlign w:val="center"/>
            <w:hideMark/>
          </w:tcPr>
          <w:p w14:paraId="54C665F9" w14:textId="77777777" w:rsidR="00281644" w:rsidRPr="00D8114F" w:rsidRDefault="00F66EC8" w:rsidP="0090404A">
            <w:pPr>
              <w:rPr>
                <w:rFonts w:ascii="inherit" w:hAnsi="inherit" w:cs="Arial"/>
                <w:color w:val="000000"/>
                <w:sz w:val="23"/>
                <w:szCs w:val="23"/>
              </w:rPr>
            </w:pPr>
            <w:hyperlink r:id="rId12" w:tooltip="Гвоздевка (Курская область)" w:history="1">
              <w:r w:rsidR="00281644" w:rsidRPr="00D8114F">
                <w:rPr>
                  <w:rStyle w:val="a9"/>
                  <w:rFonts w:ascii="inherit" w:hAnsi="inherit"/>
                  <w:color w:val="000000"/>
                  <w:sz w:val="23"/>
                  <w:szCs w:val="23"/>
                  <w:bdr w:val="none" w:sz="0" w:space="0" w:color="auto" w:frame="1"/>
                </w:rPr>
                <w:t>Гвоздевка</w:t>
              </w:r>
            </w:hyperlink>
          </w:p>
        </w:tc>
        <w:tc>
          <w:tcPr>
            <w:tcW w:w="3183" w:type="dxa"/>
            <w:shd w:val="clear" w:color="auto" w:fill="auto"/>
            <w:tcMar>
              <w:top w:w="30" w:type="dxa"/>
              <w:left w:w="60" w:type="dxa"/>
              <w:bottom w:w="30" w:type="dxa"/>
              <w:right w:w="60" w:type="dxa"/>
            </w:tcMar>
            <w:vAlign w:val="center"/>
            <w:hideMark/>
          </w:tcPr>
          <w:p w14:paraId="5A42E243" w14:textId="77777777" w:rsidR="00281644" w:rsidRPr="00D8114F" w:rsidRDefault="00281644" w:rsidP="0090404A">
            <w:pPr>
              <w:jc w:val="center"/>
              <w:rPr>
                <w:rFonts w:ascii="inherit" w:hAnsi="inherit" w:cs="Arial"/>
                <w:color w:val="000000"/>
                <w:sz w:val="23"/>
                <w:szCs w:val="23"/>
              </w:rPr>
            </w:pPr>
            <w:r w:rsidRPr="00D8114F">
              <w:rPr>
                <w:rFonts w:ascii="inherit" w:hAnsi="inherit" w:cs="Arial"/>
                <w:color w:val="000000"/>
                <w:sz w:val="23"/>
                <w:szCs w:val="23"/>
              </w:rPr>
              <w:t>деревня</w:t>
            </w:r>
          </w:p>
        </w:tc>
        <w:tc>
          <w:tcPr>
            <w:tcW w:w="0" w:type="auto"/>
            <w:shd w:val="clear" w:color="auto" w:fill="auto"/>
            <w:tcMar>
              <w:top w:w="30" w:type="dxa"/>
              <w:left w:w="60" w:type="dxa"/>
              <w:bottom w:w="30" w:type="dxa"/>
              <w:right w:w="60" w:type="dxa"/>
            </w:tcMar>
            <w:vAlign w:val="center"/>
            <w:hideMark/>
          </w:tcPr>
          <w:p w14:paraId="52EF1841" w14:textId="77777777" w:rsidR="00281644" w:rsidRPr="00F07667" w:rsidRDefault="00281644" w:rsidP="0090404A">
            <w:pPr>
              <w:jc w:val="center"/>
              <w:rPr>
                <w:rFonts w:ascii="inherit" w:hAnsi="inherit" w:cs="Arial"/>
                <w:color w:val="000000"/>
              </w:rPr>
            </w:pPr>
            <w:r w:rsidRPr="00F07667">
              <w:rPr>
                <w:rFonts w:ascii="Cambria Math" w:hAnsi="Cambria Math" w:cs="Cambria Math"/>
                <w:color w:val="000000"/>
                <w:bdr w:val="none" w:sz="0" w:space="0" w:color="auto" w:frame="1"/>
              </w:rPr>
              <w:t>73</w:t>
            </w:r>
          </w:p>
        </w:tc>
      </w:tr>
      <w:tr w:rsidR="00281644" w:rsidRPr="00D8114F" w14:paraId="79CA707C" w14:textId="77777777" w:rsidTr="00396D7B">
        <w:trPr>
          <w:jc w:val="center"/>
        </w:trPr>
        <w:tc>
          <w:tcPr>
            <w:tcW w:w="1129" w:type="dxa"/>
            <w:shd w:val="clear" w:color="auto" w:fill="auto"/>
            <w:tcMar>
              <w:top w:w="30" w:type="dxa"/>
              <w:left w:w="60" w:type="dxa"/>
              <w:bottom w:w="30" w:type="dxa"/>
              <w:right w:w="60" w:type="dxa"/>
            </w:tcMar>
            <w:vAlign w:val="center"/>
            <w:hideMark/>
          </w:tcPr>
          <w:p w14:paraId="572C06F1" w14:textId="77777777" w:rsidR="00281644" w:rsidRPr="00D8114F" w:rsidRDefault="00281644" w:rsidP="0090404A">
            <w:pPr>
              <w:jc w:val="center"/>
              <w:rPr>
                <w:rFonts w:ascii="inherit" w:hAnsi="inherit" w:cs="Arial"/>
                <w:color w:val="000000"/>
                <w:sz w:val="23"/>
                <w:szCs w:val="23"/>
              </w:rPr>
            </w:pPr>
            <w:r w:rsidRPr="00D8114F">
              <w:rPr>
                <w:rFonts w:ascii="inherit" w:hAnsi="inherit" w:cs="Arial"/>
                <w:color w:val="000000"/>
                <w:sz w:val="23"/>
                <w:szCs w:val="23"/>
              </w:rPr>
              <w:t>4</w:t>
            </w:r>
          </w:p>
        </w:tc>
        <w:tc>
          <w:tcPr>
            <w:tcW w:w="4253" w:type="dxa"/>
            <w:shd w:val="clear" w:color="auto" w:fill="auto"/>
            <w:tcMar>
              <w:top w:w="30" w:type="dxa"/>
              <w:left w:w="60" w:type="dxa"/>
              <w:bottom w:w="30" w:type="dxa"/>
              <w:right w:w="60" w:type="dxa"/>
            </w:tcMar>
            <w:vAlign w:val="center"/>
            <w:hideMark/>
          </w:tcPr>
          <w:p w14:paraId="4F132910" w14:textId="77777777" w:rsidR="00281644" w:rsidRPr="00D8114F" w:rsidRDefault="00F66EC8" w:rsidP="0090404A">
            <w:pPr>
              <w:rPr>
                <w:rFonts w:ascii="inherit" w:hAnsi="inherit" w:cs="Arial"/>
                <w:color w:val="000000"/>
                <w:sz w:val="23"/>
                <w:szCs w:val="23"/>
              </w:rPr>
            </w:pPr>
            <w:hyperlink r:id="rId13" w:tooltip="Качановка (Курская область)" w:history="1">
              <w:proofErr w:type="spellStart"/>
              <w:r w:rsidR="00281644" w:rsidRPr="00D8114F">
                <w:rPr>
                  <w:rStyle w:val="a9"/>
                  <w:rFonts w:ascii="inherit" w:hAnsi="inherit"/>
                  <w:color w:val="000000"/>
                  <w:sz w:val="23"/>
                  <w:szCs w:val="23"/>
                  <w:bdr w:val="none" w:sz="0" w:space="0" w:color="auto" w:frame="1"/>
                </w:rPr>
                <w:t>Качановка</w:t>
              </w:r>
              <w:proofErr w:type="spellEnd"/>
            </w:hyperlink>
          </w:p>
        </w:tc>
        <w:tc>
          <w:tcPr>
            <w:tcW w:w="3183" w:type="dxa"/>
            <w:shd w:val="clear" w:color="auto" w:fill="auto"/>
            <w:tcMar>
              <w:top w:w="30" w:type="dxa"/>
              <w:left w:w="60" w:type="dxa"/>
              <w:bottom w:w="30" w:type="dxa"/>
              <w:right w:w="60" w:type="dxa"/>
            </w:tcMar>
            <w:vAlign w:val="center"/>
            <w:hideMark/>
          </w:tcPr>
          <w:p w14:paraId="2D1B18AA" w14:textId="77777777" w:rsidR="00281644" w:rsidRPr="00D8114F" w:rsidRDefault="00281644" w:rsidP="0090404A">
            <w:pPr>
              <w:jc w:val="center"/>
              <w:rPr>
                <w:rFonts w:ascii="inherit" w:hAnsi="inherit" w:cs="Arial"/>
                <w:color w:val="000000"/>
                <w:sz w:val="23"/>
                <w:szCs w:val="23"/>
              </w:rPr>
            </w:pPr>
            <w:r w:rsidRPr="00D8114F">
              <w:rPr>
                <w:rFonts w:ascii="inherit" w:hAnsi="inherit" w:cs="Arial"/>
                <w:color w:val="000000"/>
                <w:sz w:val="23"/>
                <w:szCs w:val="23"/>
              </w:rPr>
              <w:t>деревня</w:t>
            </w:r>
          </w:p>
        </w:tc>
        <w:tc>
          <w:tcPr>
            <w:tcW w:w="0" w:type="auto"/>
            <w:shd w:val="clear" w:color="auto" w:fill="auto"/>
            <w:tcMar>
              <w:top w:w="30" w:type="dxa"/>
              <w:left w:w="60" w:type="dxa"/>
              <w:bottom w:w="30" w:type="dxa"/>
              <w:right w:w="60" w:type="dxa"/>
            </w:tcMar>
            <w:vAlign w:val="center"/>
            <w:hideMark/>
          </w:tcPr>
          <w:p w14:paraId="038E0109" w14:textId="77777777" w:rsidR="00281644" w:rsidRPr="00F07667" w:rsidRDefault="00281644" w:rsidP="0090404A">
            <w:pPr>
              <w:jc w:val="center"/>
              <w:rPr>
                <w:rFonts w:ascii="inherit" w:hAnsi="inherit" w:cs="Arial"/>
                <w:color w:val="000000"/>
              </w:rPr>
            </w:pPr>
            <w:r w:rsidRPr="00F07667">
              <w:rPr>
                <w:rFonts w:ascii="Cambria Math" w:hAnsi="Cambria Math" w:cs="Cambria Math"/>
                <w:color w:val="000000"/>
                <w:bdr w:val="none" w:sz="0" w:space="0" w:color="auto" w:frame="1"/>
              </w:rPr>
              <w:t>1</w:t>
            </w:r>
            <w:r>
              <w:rPr>
                <w:rFonts w:ascii="Cambria Math" w:hAnsi="Cambria Math" w:cs="Cambria Math"/>
                <w:color w:val="000000"/>
                <w:bdr w:val="none" w:sz="0" w:space="0" w:color="auto" w:frame="1"/>
                <w:lang w:val="en-US"/>
              </w:rPr>
              <w:t>4</w:t>
            </w:r>
          </w:p>
        </w:tc>
      </w:tr>
      <w:tr w:rsidR="00281644" w:rsidRPr="00D8114F" w14:paraId="162DA469" w14:textId="77777777" w:rsidTr="00396D7B">
        <w:trPr>
          <w:jc w:val="center"/>
        </w:trPr>
        <w:tc>
          <w:tcPr>
            <w:tcW w:w="1129" w:type="dxa"/>
            <w:shd w:val="clear" w:color="auto" w:fill="auto"/>
            <w:tcMar>
              <w:top w:w="30" w:type="dxa"/>
              <w:left w:w="60" w:type="dxa"/>
              <w:bottom w:w="30" w:type="dxa"/>
              <w:right w:w="60" w:type="dxa"/>
            </w:tcMar>
            <w:vAlign w:val="center"/>
            <w:hideMark/>
          </w:tcPr>
          <w:p w14:paraId="664A4A6B" w14:textId="77777777" w:rsidR="00281644" w:rsidRPr="00D8114F" w:rsidRDefault="00281644" w:rsidP="0090404A">
            <w:pPr>
              <w:jc w:val="center"/>
              <w:rPr>
                <w:rFonts w:ascii="inherit" w:hAnsi="inherit" w:cs="Arial"/>
                <w:color w:val="000000"/>
                <w:sz w:val="23"/>
                <w:szCs w:val="23"/>
              </w:rPr>
            </w:pPr>
            <w:r w:rsidRPr="00D8114F">
              <w:rPr>
                <w:rFonts w:ascii="inherit" w:hAnsi="inherit" w:cs="Arial"/>
                <w:color w:val="000000"/>
                <w:sz w:val="23"/>
                <w:szCs w:val="23"/>
              </w:rPr>
              <w:t>5</w:t>
            </w:r>
          </w:p>
        </w:tc>
        <w:tc>
          <w:tcPr>
            <w:tcW w:w="4253" w:type="dxa"/>
            <w:shd w:val="clear" w:color="auto" w:fill="auto"/>
            <w:tcMar>
              <w:top w:w="30" w:type="dxa"/>
              <w:left w:w="60" w:type="dxa"/>
              <w:bottom w:w="30" w:type="dxa"/>
              <w:right w:w="60" w:type="dxa"/>
            </w:tcMar>
            <w:vAlign w:val="center"/>
            <w:hideMark/>
          </w:tcPr>
          <w:p w14:paraId="4B15D0FF" w14:textId="77777777" w:rsidR="00281644" w:rsidRPr="00D8114F" w:rsidRDefault="00F66EC8" w:rsidP="0090404A">
            <w:pPr>
              <w:rPr>
                <w:rFonts w:ascii="inherit" w:hAnsi="inherit" w:cs="Arial"/>
                <w:color w:val="000000"/>
                <w:sz w:val="23"/>
                <w:szCs w:val="23"/>
              </w:rPr>
            </w:pPr>
            <w:hyperlink r:id="rId14" w:tooltip="Николаевка (Касторенский район)" w:history="1">
              <w:r w:rsidR="00281644" w:rsidRPr="00D8114F">
                <w:rPr>
                  <w:rStyle w:val="a9"/>
                  <w:rFonts w:ascii="inherit" w:hAnsi="inherit"/>
                  <w:color w:val="000000"/>
                  <w:sz w:val="23"/>
                  <w:szCs w:val="23"/>
                  <w:bdr w:val="none" w:sz="0" w:space="0" w:color="auto" w:frame="1"/>
                </w:rPr>
                <w:t>Николаевка</w:t>
              </w:r>
            </w:hyperlink>
          </w:p>
        </w:tc>
        <w:tc>
          <w:tcPr>
            <w:tcW w:w="3183" w:type="dxa"/>
            <w:shd w:val="clear" w:color="auto" w:fill="auto"/>
            <w:tcMar>
              <w:top w:w="30" w:type="dxa"/>
              <w:left w:w="60" w:type="dxa"/>
              <w:bottom w:w="30" w:type="dxa"/>
              <w:right w:w="60" w:type="dxa"/>
            </w:tcMar>
            <w:vAlign w:val="center"/>
            <w:hideMark/>
          </w:tcPr>
          <w:p w14:paraId="1EFFB695" w14:textId="77777777" w:rsidR="00281644" w:rsidRPr="00D8114F" w:rsidRDefault="00281644" w:rsidP="0090404A">
            <w:pPr>
              <w:jc w:val="center"/>
              <w:rPr>
                <w:rFonts w:ascii="inherit" w:hAnsi="inherit" w:cs="Arial"/>
                <w:color w:val="000000"/>
                <w:sz w:val="23"/>
                <w:szCs w:val="23"/>
              </w:rPr>
            </w:pPr>
            <w:r w:rsidRPr="00D8114F">
              <w:rPr>
                <w:rFonts w:ascii="inherit" w:hAnsi="inherit" w:cs="Arial"/>
                <w:color w:val="000000"/>
                <w:sz w:val="23"/>
                <w:szCs w:val="23"/>
              </w:rPr>
              <w:t>село</w:t>
            </w:r>
          </w:p>
        </w:tc>
        <w:tc>
          <w:tcPr>
            <w:tcW w:w="0" w:type="auto"/>
            <w:shd w:val="clear" w:color="auto" w:fill="auto"/>
            <w:tcMar>
              <w:top w:w="30" w:type="dxa"/>
              <w:left w:w="60" w:type="dxa"/>
              <w:bottom w:w="30" w:type="dxa"/>
              <w:right w:w="60" w:type="dxa"/>
            </w:tcMar>
            <w:vAlign w:val="center"/>
            <w:hideMark/>
          </w:tcPr>
          <w:p w14:paraId="530C33D7" w14:textId="77777777" w:rsidR="00281644" w:rsidRPr="00F07667" w:rsidRDefault="00281644" w:rsidP="0090404A">
            <w:pPr>
              <w:jc w:val="center"/>
              <w:rPr>
                <w:rFonts w:ascii="inherit" w:hAnsi="inherit" w:cs="Arial"/>
                <w:color w:val="000000"/>
              </w:rPr>
            </w:pPr>
            <w:r>
              <w:rPr>
                <w:rFonts w:ascii="Cambria Math" w:hAnsi="Cambria Math" w:cs="Cambria Math"/>
                <w:color w:val="000000"/>
                <w:bdr w:val="none" w:sz="0" w:space="0" w:color="auto" w:frame="1"/>
                <w:lang w:val="en-US"/>
              </w:rPr>
              <w:t>1</w:t>
            </w:r>
            <w:r w:rsidRPr="00F07667">
              <w:rPr>
                <w:rFonts w:ascii="Cambria Math" w:hAnsi="Cambria Math" w:cs="Cambria Math"/>
                <w:color w:val="000000"/>
                <w:bdr w:val="none" w:sz="0" w:space="0" w:color="auto" w:frame="1"/>
              </w:rPr>
              <w:t>3</w:t>
            </w:r>
          </w:p>
        </w:tc>
      </w:tr>
      <w:tr w:rsidR="00281644" w:rsidRPr="00D8114F" w14:paraId="6A0B1582" w14:textId="77777777" w:rsidTr="00396D7B">
        <w:trPr>
          <w:jc w:val="center"/>
        </w:trPr>
        <w:tc>
          <w:tcPr>
            <w:tcW w:w="1129" w:type="dxa"/>
            <w:shd w:val="clear" w:color="auto" w:fill="auto"/>
            <w:tcMar>
              <w:top w:w="30" w:type="dxa"/>
              <w:left w:w="60" w:type="dxa"/>
              <w:bottom w:w="30" w:type="dxa"/>
              <w:right w:w="60" w:type="dxa"/>
            </w:tcMar>
            <w:vAlign w:val="center"/>
            <w:hideMark/>
          </w:tcPr>
          <w:p w14:paraId="700919CC" w14:textId="77777777" w:rsidR="00281644" w:rsidRPr="00D8114F" w:rsidRDefault="00281644" w:rsidP="0090404A">
            <w:pPr>
              <w:jc w:val="center"/>
              <w:rPr>
                <w:rFonts w:ascii="inherit" w:hAnsi="inherit" w:cs="Arial"/>
                <w:color w:val="000000"/>
                <w:sz w:val="23"/>
                <w:szCs w:val="23"/>
              </w:rPr>
            </w:pPr>
            <w:r w:rsidRPr="00D8114F">
              <w:rPr>
                <w:rFonts w:ascii="inherit" w:hAnsi="inherit" w:cs="Arial"/>
                <w:color w:val="000000"/>
                <w:sz w:val="23"/>
                <w:szCs w:val="23"/>
              </w:rPr>
              <w:t>6</w:t>
            </w:r>
          </w:p>
        </w:tc>
        <w:tc>
          <w:tcPr>
            <w:tcW w:w="4253" w:type="dxa"/>
            <w:shd w:val="clear" w:color="auto" w:fill="auto"/>
            <w:tcMar>
              <w:top w:w="30" w:type="dxa"/>
              <w:left w:w="60" w:type="dxa"/>
              <w:bottom w:w="30" w:type="dxa"/>
              <w:right w:w="60" w:type="dxa"/>
            </w:tcMar>
            <w:vAlign w:val="center"/>
            <w:hideMark/>
          </w:tcPr>
          <w:p w14:paraId="282F9628" w14:textId="77777777" w:rsidR="00281644" w:rsidRPr="00D8114F" w:rsidRDefault="00F66EC8" w:rsidP="0090404A">
            <w:pPr>
              <w:rPr>
                <w:rFonts w:ascii="inherit" w:hAnsi="inherit" w:cs="Arial"/>
                <w:color w:val="000000"/>
                <w:sz w:val="23"/>
                <w:szCs w:val="23"/>
              </w:rPr>
            </w:pPr>
            <w:hyperlink r:id="rId15" w:tooltip="Олым (село)" w:history="1">
              <w:r w:rsidR="00281644" w:rsidRPr="00D8114F">
                <w:rPr>
                  <w:rStyle w:val="a9"/>
                  <w:rFonts w:ascii="inherit" w:hAnsi="inherit"/>
                  <w:color w:val="000000"/>
                  <w:sz w:val="23"/>
                  <w:szCs w:val="23"/>
                  <w:bdr w:val="none" w:sz="0" w:space="0" w:color="auto" w:frame="1"/>
                </w:rPr>
                <w:t>Олым</w:t>
              </w:r>
            </w:hyperlink>
          </w:p>
        </w:tc>
        <w:tc>
          <w:tcPr>
            <w:tcW w:w="3183" w:type="dxa"/>
            <w:shd w:val="clear" w:color="auto" w:fill="auto"/>
            <w:tcMar>
              <w:top w:w="30" w:type="dxa"/>
              <w:left w:w="60" w:type="dxa"/>
              <w:bottom w:w="30" w:type="dxa"/>
              <w:right w:w="60" w:type="dxa"/>
            </w:tcMar>
            <w:vAlign w:val="center"/>
            <w:hideMark/>
          </w:tcPr>
          <w:p w14:paraId="27B00E2E" w14:textId="77777777" w:rsidR="00396D7B" w:rsidRDefault="00281644" w:rsidP="0090404A">
            <w:pPr>
              <w:jc w:val="center"/>
              <w:rPr>
                <w:rFonts w:ascii="inherit" w:hAnsi="inherit" w:cs="Arial"/>
                <w:color w:val="000000"/>
                <w:sz w:val="23"/>
                <w:szCs w:val="23"/>
              </w:rPr>
            </w:pPr>
            <w:r w:rsidRPr="00D8114F">
              <w:rPr>
                <w:rFonts w:ascii="inherit" w:hAnsi="inherit" w:cs="Arial"/>
                <w:color w:val="000000"/>
                <w:sz w:val="23"/>
                <w:szCs w:val="23"/>
              </w:rPr>
              <w:t>село, </w:t>
            </w:r>
          </w:p>
          <w:p w14:paraId="44A03780" w14:textId="281CD514" w:rsidR="00281644" w:rsidRPr="00D8114F" w:rsidRDefault="00281644" w:rsidP="0090404A">
            <w:pPr>
              <w:jc w:val="center"/>
              <w:rPr>
                <w:rFonts w:ascii="inherit" w:hAnsi="inherit" w:cs="Arial"/>
                <w:color w:val="000000"/>
                <w:sz w:val="23"/>
                <w:szCs w:val="23"/>
              </w:rPr>
            </w:pPr>
            <w:r w:rsidRPr="00D8114F">
              <w:rPr>
                <w:rStyle w:val="nowrap"/>
                <w:rFonts w:ascii="inherit" w:hAnsi="inherit" w:cs="Arial"/>
                <w:color w:val="000000"/>
                <w:sz w:val="23"/>
                <w:szCs w:val="23"/>
                <w:bdr w:val="none" w:sz="0" w:space="0" w:color="auto" w:frame="1"/>
              </w:rPr>
              <w:t>административный центр</w:t>
            </w:r>
          </w:p>
        </w:tc>
        <w:tc>
          <w:tcPr>
            <w:tcW w:w="0" w:type="auto"/>
            <w:shd w:val="clear" w:color="auto" w:fill="auto"/>
            <w:tcMar>
              <w:top w:w="30" w:type="dxa"/>
              <w:left w:w="60" w:type="dxa"/>
              <w:bottom w:w="30" w:type="dxa"/>
              <w:right w:w="60" w:type="dxa"/>
            </w:tcMar>
            <w:vAlign w:val="center"/>
            <w:hideMark/>
          </w:tcPr>
          <w:p w14:paraId="517E0177" w14:textId="609A517B" w:rsidR="00281644" w:rsidRPr="00F07667" w:rsidRDefault="00281644" w:rsidP="00396D7B">
            <w:pPr>
              <w:jc w:val="center"/>
              <w:rPr>
                <w:rFonts w:ascii="inherit" w:hAnsi="inherit" w:cs="Arial"/>
                <w:color w:val="000000"/>
              </w:rPr>
            </w:pPr>
            <w:r>
              <w:rPr>
                <w:rFonts w:ascii="Cambria Math" w:hAnsi="Cambria Math" w:cs="Cambria Math"/>
                <w:color w:val="000000"/>
                <w:bdr w:val="none" w:sz="0" w:space="0" w:color="auto" w:frame="1"/>
                <w:lang w:val="en-US"/>
              </w:rPr>
              <w:t>29</w:t>
            </w:r>
            <w:r w:rsidR="00396D7B">
              <w:rPr>
                <w:rFonts w:ascii="Cambria Math" w:hAnsi="Cambria Math" w:cs="Cambria Math"/>
                <w:color w:val="000000"/>
                <w:bdr w:val="none" w:sz="0" w:space="0" w:color="auto" w:frame="1"/>
              </w:rPr>
              <w:t>1</w:t>
            </w:r>
          </w:p>
        </w:tc>
      </w:tr>
      <w:tr w:rsidR="00281644" w:rsidRPr="00D8114F" w14:paraId="0F0447F5" w14:textId="77777777" w:rsidTr="00396D7B">
        <w:trPr>
          <w:jc w:val="center"/>
        </w:trPr>
        <w:tc>
          <w:tcPr>
            <w:tcW w:w="1129" w:type="dxa"/>
            <w:shd w:val="clear" w:color="auto" w:fill="auto"/>
            <w:tcMar>
              <w:top w:w="30" w:type="dxa"/>
              <w:left w:w="60" w:type="dxa"/>
              <w:bottom w:w="30" w:type="dxa"/>
              <w:right w:w="60" w:type="dxa"/>
            </w:tcMar>
            <w:vAlign w:val="center"/>
            <w:hideMark/>
          </w:tcPr>
          <w:p w14:paraId="46450FEA" w14:textId="77777777" w:rsidR="00281644" w:rsidRPr="00D8114F" w:rsidRDefault="00281644" w:rsidP="0090404A">
            <w:pPr>
              <w:jc w:val="center"/>
              <w:rPr>
                <w:rFonts w:ascii="inherit" w:hAnsi="inherit" w:cs="Arial"/>
                <w:color w:val="000000"/>
                <w:sz w:val="23"/>
                <w:szCs w:val="23"/>
              </w:rPr>
            </w:pPr>
            <w:r w:rsidRPr="00D8114F">
              <w:rPr>
                <w:rFonts w:ascii="inherit" w:hAnsi="inherit" w:cs="Arial"/>
                <w:color w:val="000000"/>
                <w:sz w:val="23"/>
                <w:szCs w:val="23"/>
              </w:rPr>
              <w:t>7</w:t>
            </w:r>
          </w:p>
        </w:tc>
        <w:tc>
          <w:tcPr>
            <w:tcW w:w="4253" w:type="dxa"/>
            <w:shd w:val="clear" w:color="auto" w:fill="auto"/>
            <w:tcMar>
              <w:top w:w="30" w:type="dxa"/>
              <w:left w:w="60" w:type="dxa"/>
              <w:bottom w:w="30" w:type="dxa"/>
              <w:right w:w="60" w:type="dxa"/>
            </w:tcMar>
            <w:vAlign w:val="center"/>
            <w:hideMark/>
          </w:tcPr>
          <w:p w14:paraId="62806F3A" w14:textId="77777777" w:rsidR="00281644" w:rsidRPr="00D8114F" w:rsidRDefault="00F66EC8" w:rsidP="0090404A">
            <w:pPr>
              <w:rPr>
                <w:rFonts w:ascii="inherit" w:hAnsi="inherit" w:cs="Arial"/>
                <w:color w:val="000000"/>
                <w:sz w:val="23"/>
                <w:szCs w:val="23"/>
              </w:rPr>
            </w:pPr>
            <w:hyperlink r:id="rId16" w:tooltip="Петровка (Краснознаменский сельсовет)" w:history="1">
              <w:r w:rsidR="00281644" w:rsidRPr="00D8114F">
                <w:rPr>
                  <w:rStyle w:val="a9"/>
                  <w:rFonts w:ascii="inherit" w:hAnsi="inherit"/>
                  <w:color w:val="000000"/>
                  <w:sz w:val="23"/>
                  <w:szCs w:val="23"/>
                  <w:bdr w:val="none" w:sz="0" w:space="0" w:color="auto" w:frame="1"/>
                </w:rPr>
                <w:t>Петровка</w:t>
              </w:r>
            </w:hyperlink>
          </w:p>
        </w:tc>
        <w:tc>
          <w:tcPr>
            <w:tcW w:w="3183" w:type="dxa"/>
            <w:shd w:val="clear" w:color="auto" w:fill="auto"/>
            <w:tcMar>
              <w:top w:w="30" w:type="dxa"/>
              <w:left w:w="60" w:type="dxa"/>
              <w:bottom w:w="30" w:type="dxa"/>
              <w:right w:w="60" w:type="dxa"/>
            </w:tcMar>
            <w:vAlign w:val="center"/>
            <w:hideMark/>
          </w:tcPr>
          <w:p w14:paraId="7438017F" w14:textId="77777777" w:rsidR="00281644" w:rsidRPr="00D8114F" w:rsidRDefault="00281644" w:rsidP="0090404A">
            <w:pPr>
              <w:jc w:val="center"/>
              <w:rPr>
                <w:rFonts w:ascii="inherit" w:hAnsi="inherit" w:cs="Arial"/>
                <w:color w:val="000000"/>
                <w:sz w:val="23"/>
                <w:szCs w:val="23"/>
              </w:rPr>
            </w:pPr>
            <w:r w:rsidRPr="00D8114F">
              <w:rPr>
                <w:rFonts w:ascii="inherit" w:hAnsi="inherit" w:cs="Arial"/>
                <w:color w:val="000000"/>
                <w:sz w:val="23"/>
                <w:szCs w:val="23"/>
              </w:rPr>
              <w:t>деревня</w:t>
            </w:r>
          </w:p>
        </w:tc>
        <w:tc>
          <w:tcPr>
            <w:tcW w:w="0" w:type="auto"/>
            <w:shd w:val="clear" w:color="auto" w:fill="auto"/>
            <w:tcMar>
              <w:top w:w="30" w:type="dxa"/>
              <w:left w:w="60" w:type="dxa"/>
              <w:bottom w:w="30" w:type="dxa"/>
              <w:right w:w="60" w:type="dxa"/>
            </w:tcMar>
            <w:vAlign w:val="center"/>
            <w:hideMark/>
          </w:tcPr>
          <w:p w14:paraId="239E67E3" w14:textId="77777777" w:rsidR="00281644" w:rsidRPr="00F07667" w:rsidRDefault="00281644" w:rsidP="0090404A">
            <w:pPr>
              <w:jc w:val="center"/>
              <w:rPr>
                <w:rFonts w:ascii="inherit" w:hAnsi="inherit" w:cs="Arial"/>
                <w:color w:val="000000"/>
              </w:rPr>
            </w:pPr>
            <w:r>
              <w:rPr>
                <w:rFonts w:ascii="Cambria Math" w:hAnsi="Cambria Math" w:cs="Cambria Math"/>
                <w:color w:val="000000"/>
                <w:bdr w:val="none" w:sz="0" w:space="0" w:color="auto" w:frame="1"/>
                <w:lang w:val="en-US"/>
              </w:rPr>
              <w:t>29</w:t>
            </w:r>
          </w:p>
        </w:tc>
      </w:tr>
      <w:tr w:rsidR="00281644" w:rsidRPr="00D8114F" w14:paraId="73FC65E6" w14:textId="77777777" w:rsidTr="00396D7B">
        <w:trPr>
          <w:jc w:val="center"/>
        </w:trPr>
        <w:tc>
          <w:tcPr>
            <w:tcW w:w="1129" w:type="dxa"/>
            <w:shd w:val="clear" w:color="auto" w:fill="auto"/>
            <w:tcMar>
              <w:top w:w="30" w:type="dxa"/>
              <w:left w:w="60" w:type="dxa"/>
              <w:bottom w:w="30" w:type="dxa"/>
              <w:right w:w="60" w:type="dxa"/>
            </w:tcMar>
            <w:vAlign w:val="center"/>
            <w:hideMark/>
          </w:tcPr>
          <w:p w14:paraId="32494956" w14:textId="77777777" w:rsidR="00281644" w:rsidRPr="00D8114F" w:rsidRDefault="00281644" w:rsidP="0090404A">
            <w:pPr>
              <w:jc w:val="center"/>
              <w:rPr>
                <w:rFonts w:ascii="inherit" w:hAnsi="inherit" w:cs="Arial"/>
                <w:color w:val="000000"/>
                <w:sz w:val="23"/>
                <w:szCs w:val="23"/>
              </w:rPr>
            </w:pPr>
            <w:r w:rsidRPr="00D8114F">
              <w:rPr>
                <w:rFonts w:ascii="inherit" w:hAnsi="inherit" w:cs="Arial"/>
                <w:color w:val="000000"/>
                <w:sz w:val="23"/>
                <w:szCs w:val="23"/>
              </w:rPr>
              <w:lastRenderedPageBreak/>
              <w:t>8</w:t>
            </w:r>
          </w:p>
        </w:tc>
        <w:tc>
          <w:tcPr>
            <w:tcW w:w="4253" w:type="dxa"/>
            <w:shd w:val="clear" w:color="auto" w:fill="auto"/>
            <w:tcMar>
              <w:top w:w="30" w:type="dxa"/>
              <w:left w:w="60" w:type="dxa"/>
              <w:bottom w:w="30" w:type="dxa"/>
              <w:right w:w="60" w:type="dxa"/>
            </w:tcMar>
            <w:vAlign w:val="center"/>
            <w:hideMark/>
          </w:tcPr>
          <w:p w14:paraId="408F3F16" w14:textId="77777777" w:rsidR="00281644" w:rsidRPr="00D8114F" w:rsidRDefault="00F66EC8" w:rsidP="0090404A">
            <w:pPr>
              <w:rPr>
                <w:rFonts w:ascii="inherit" w:hAnsi="inherit" w:cs="Arial"/>
                <w:color w:val="000000"/>
                <w:sz w:val="23"/>
                <w:szCs w:val="23"/>
              </w:rPr>
            </w:pPr>
            <w:hyperlink r:id="rId17" w:tooltip="Суковкино" w:history="1">
              <w:proofErr w:type="spellStart"/>
              <w:r w:rsidR="00281644" w:rsidRPr="00D8114F">
                <w:rPr>
                  <w:rStyle w:val="a9"/>
                  <w:rFonts w:ascii="inherit" w:hAnsi="inherit"/>
                  <w:color w:val="000000"/>
                  <w:sz w:val="23"/>
                  <w:szCs w:val="23"/>
                  <w:bdr w:val="none" w:sz="0" w:space="0" w:color="auto" w:frame="1"/>
                </w:rPr>
                <w:t>Суковкино</w:t>
              </w:r>
              <w:proofErr w:type="spellEnd"/>
            </w:hyperlink>
          </w:p>
        </w:tc>
        <w:tc>
          <w:tcPr>
            <w:tcW w:w="3183" w:type="dxa"/>
            <w:shd w:val="clear" w:color="auto" w:fill="auto"/>
            <w:tcMar>
              <w:top w:w="30" w:type="dxa"/>
              <w:left w:w="60" w:type="dxa"/>
              <w:bottom w:w="30" w:type="dxa"/>
              <w:right w:w="60" w:type="dxa"/>
            </w:tcMar>
            <w:vAlign w:val="center"/>
            <w:hideMark/>
          </w:tcPr>
          <w:p w14:paraId="5273F679" w14:textId="77777777" w:rsidR="00281644" w:rsidRPr="00D8114F" w:rsidRDefault="00281644" w:rsidP="0090404A">
            <w:pPr>
              <w:jc w:val="center"/>
              <w:rPr>
                <w:rFonts w:ascii="inherit" w:hAnsi="inherit" w:cs="Arial"/>
                <w:color w:val="000000"/>
                <w:sz w:val="23"/>
                <w:szCs w:val="23"/>
              </w:rPr>
            </w:pPr>
            <w:r w:rsidRPr="00D8114F">
              <w:rPr>
                <w:rFonts w:ascii="inherit" w:hAnsi="inherit" w:cs="Arial"/>
                <w:color w:val="000000"/>
                <w:sz w:val="23"/>
                <w:szCs w:val="23"/>
              </w:rPr>
              <w:t>деревня</w:t>
            </w:r>
          </w:p>
        </w:tc>
        <w:tc>
          <w:tcPr>
            <w:tcW w:w="0" w:type="auto"/>
            <w:shd w:val="clear" w:color="auto" w:fill="auto"/>
            <w:tcMar>
              <w:top w:w="30" w:type="dxa"/>
              <w:left w:w="60" w:type="dxa"/>
              <w:bottom w:w="30" w:type="dxa"/>
              <w:right w:w="60" w:type="dxa"/>
            </w:tcMar>
            <w:vAlign w:val="center"/>
            <w:hideMark/>
          </w:tcPr>
          <w:p w14:paraId="45C364BC" w14:textId="516C42AF" w:rsidR="00281644" w:rsidRPr="00F07667" w:rsidRDefault="00281644" w:rsidP="00396D7B">
            <w:pPr>
              <w:jc w:val="center"/>
              <w:rPr>
                <w:rFonts w:ascii="inherit" w:hAnsi="inherit" w:cs="Arial"/>
                <w:color w:val="000000"/>
              </w:rPr>
            </w:pPr>
            <w:r w:rsidRPr="00F07667">
              <w:rPr>
                <w:rFonts w:ascii="Cambria Math" w:hAnsi="Cambria Math" w:cs="Cambria Math"/>
                <w:color w:val="000000"/>
                <w:bdr w:val="none" w:sz="0" w:space="0" w:color="auto" w:frame="1"/>
              </w:rPr>
              <w:t>1</w:t>
            </w:r>
            <w:r>
              <w:rPr>
                <w:rFonts w:ascii="Cambria Math" w:hAnsi="Cambria Math" w:cs="Cambria Math"/>
                <w:color w:val="000000"/>
                <w:bdr w:val="none" w:sz="0" w:space="0" w:color="auto" w:frame="1"/>
                <w:lang w:val="en-US"/>
              </w:rPr>
              <w:t>2</w:t>
            </w:r>
            <w:r w:rsidR="00396D7B">
              <w:rPr>
                <w:rFonts w:ascii="Cambria Math" w:hAnsi="Cambria Math" w:cs="Cambria Math"/>
                <w:color w:val="000000"/>
                <w:bdr w:val="none" w:sz="0" w:space="0" w:color="auto" w:frame="1"/>
              </w:rPr>
              <w:t>2</w:t>
            </w:r>
          </w:p>
        </w:tc>
      </w:tr>
      <w:tr w:rsidR="00281644" w:rsidRPr="00D8114F" w14:paraId="20FA73EC" w14:textId="77777777" w:rsidTr="00396D7B">
        <w:trPr>
          <w:jc w:val="center"/>
        </w:trPr>
        <w:tc>
          <w:tcPr>
            <w:tcW w:w="1129" w:type="dxa"/>
            <w:shd w:val="clear" w:color="auto" w:fill="auto"/>
            <w:tcMar>
              <w:top w:w="30" w:type="dxa"/>
              <w:left w:w="60" w:type="dxa"/>
              <w:bottom w:w="30" w:type="dxa"/>
              <w:right w:w="60" w:type="dxa"/>
            </w:tcMar>
            <w:vAlign w:val="center"/>
          </w:tcPr>
          <w:p w14:paraId="34DE0E15" w14:textId="77777777" w:rsidR="00281644" w:rsidRPr="00D8114F" w:rsidRDefault="00281644" w:rsidP="0090404A">
            <w:pPr>
              <w:jc w:val="center"/>
              <w:rPr>
                <w:rFonts w:ascii="inherit" w:hAnsi="inherit" w:cs="Arial"/>
                <w:color w:val="000000"/>
                <w:sz w:val="23"/>
                <w:szCs w:val="23"/>
              </w:rPr>
            </w:pPr>
          </w:p>
        </w:tc>
        <w:tc>
          <w:tcPr>
            <w:tcW w:w="4253" w:type="dxa"/>
            <w:shd w:val="clear" w:color="auto" w:fill="auto"/>
            <w:tcMar>
              <w:top w:w="30" w:type="dxa"/>
              <w:left w:w="60" w:type="dxa"/>
              <w:bottom w:w="30" w:type="dxa"/>
              <w:right w:w="60" w:type="dxa"/>
            </w:tcMar>
            <w:vAlign w:val="center"/>
          </w:tcPr>
          <w:p w14:paraId="45CF1A43" w14:textId="77777777" w:rsidR="00281644" w:rsidRPr="00D8114F" w:rsidRDefault="00281644" w:rsidP="0090404A">
            <w:pPr>
              <w:rPr>
                <w:rFonts w:ascii="inherit" w:hAnsi="inherit" w:cs="Arial"/>
                <w:color w:val="000000"/>
                <w:sz w:val="23"/>
                <w:szCs w:val="23"/>
              </w:rPr>
            </w:pPr>
            <w:r>
              <w:rPr>
                <w:rFonts w:ascii="inherit" w:hAnsi="inherit" w:cs="Arial"/>
                <w:color w:val="000000"/>
                <w:sz w:val="23"/>
                <w:szCs w:val="23"/>
              </w:rPr>
              <w:t>Итого</w:t>
            </w:r>
          </w:p>
        </w:tc>
        <w:tc>
          <w:tcPr>
            <w:tcW w:w="3183" w:type="dxa"/>
            <w:shd w:val="clear" w:color="auto" w:fill="auto"/>
            <w:tcMar>
              <w:top w:w="30" w:type="dxa"/>
              <w:left w:w="60" w:type="dxa"/>
              <w:bottom w:w="30" w:type="dxa"/>
              <w:right w:w="60" w:type="dxa"/>
            </w:tcMar>
            <w:vAlign w:val="center"/>
          </w:tcPr>
          <w:p w14:paraId="352F65FD" w14:textId="77777777" w:rsidR="00281644" w:rsidRPr="00D8114F" w:rsidRDefault="00281644" w:rsidP="0090404A">
            <w:pPr>
              <w:jc w:val="center"/>
              <w:rPr>
                <w:rFonts w:ascii="inherit" w:hAnsi="inherit" w:cs="Arial"/>
                <w:color w:val="000000"/>
                <w:sz w:val="23"/>
                <w:szCs w:val="23"/>
              </w:rPr>
            </w:pPr>
          </w:p>
        </w:tc>
        <w:tc>
          <w:tcPr>
            <w:tcW w:w="0" w:type="auto"/>
            <w:shd w:val="clear" w:color="auto" w:fill="auto"/>
            <w:tcMar>
              <w:top w:w="30" w:type="dxa"/>
              <w:left w:w="60" w:type="dxa"/>
              <w:bottom w:w="30" w:type="dxa"/>
              <w:right w:w="60" w:type="dxa"/>
            </w:tcMar>
            <w:vAlign w:val="center"/>
          </w:tcPr>
          <w:p w14:paraId="76687918" w14:textId="028026CC" w:rsidR="00281644" w:rsidRPr="00E17378" w:rsidRDefault="00396D7B" w:rsidP="00396D7B">
            <w:pPr>
              <w:jc w:val="center"/>
              <w:rPr>
                <w:rFonts w:ascii="Cambria Math" w:hAnsi="Cambria Math" w:cs="Cambria Math"/>
                <w:color w:val="000000"/>
                <w:bdr w:val="none" w:sz="0" w:space="0" w:color="auto" w:frame="1"/>
                <w:lang w:val="en-US"/>
              </w:rPr>
            </w:pPr>
            <w:r>
              <w:rPr>
                <w:rFonts w:ascii="Cambria Math" w:hAnsi="Cambria Math" w:cs="Cambria Math"/>
                <w:color w:val="000000"/>
                <w:bdr w:val="none" w:sz="0" w:space="0" w:color="auto" w:frame="1"/>
              </w:rPr>
              <w:t>587</w:t>
            </w:r>
          </w:p>
        </w:tc>
      </w:tr>
    </w:tbl>
    <w:p w14:paraId="433DF548" w14:textId="77777777" w:rsidR="00281644" w:rsidRDefault="00281644" w:rsidP="00281644">
      <w:pPr>
        <w:rPr>
          <w:lang w:val="x-none"/>
        </w:rPr>
      </w:pPr>
    </w:p>
    <w:p w14:paraId="3AF7AF1C" w14:textId="77777777" w:rsidR="00281644" w:rsidRDefault="00281644" w:rsidP="00281644">
      <w:pPr>
        <w:tabs>
          <w:tab w:val="num" w:pos="0"/>
        </w:tabs>
        <w:ind w:firstLine="360"/>
        <w:jc w:val="both"/>
      </w:pPr>
      <w:r w:rsidRPr="00AC77AC">
        <w:t>Муниципальное образование «</w:t>
      </w:r>
      <w:r w:rsidRPr="00AC77AC">
        <w:rPr>
          <w:noProof/>
        </w:rPr>
        <w:t>Краснознаменский</w:t>
      </w:r>
      <w:r w:rsidRPr="00AC77AC">
        <w:t xml:space="preserve"> сельсовет» включает в себя 8 населенных пунктов. Центром муниципального образования «</w:t>
      </w:r>
      <w:r w:rsidRPr="00AC77AC">
        <w:rPr>
          <w:noProof/>
        </w:rPr>
        <w:t>Краснознаменский</w:t>
      </w:r>
      <w:r w:rsidRPr="00AC77AC">
        <w:t xml:space="preserve"> сельсовет» является село Олым</w:t>
      </w:r>
      <w:r>
        <w:t xml:space="preserve">, </w:t>
      </w:r>
      <w:proofErr w:type="gramStart"/>
      <w:r>
        <w:t>который  представлен</w:t>
      </w:r>
      <w:proofErr w:type="gramEnd"/>
      <w:r>
        <w:t xml:space="preserve"> на рисунке 1.2. </w:t>
      </w:r>
    </w:p>
    <w:p w14:paraId="4B05AAD9" w14:textId="77777777" w:rsidR="00281644" w:rsidRDefault="00281644" w:rsidP="00281644">
      <w:pPr>
        <w:tabs>
          <w:tab w:val="num" w:pos="0"/>
        </w:tabs>
        <w:ind w:firstLine="360"/>
        <w:jc w:val="both"/>
      </w:pPr>
    </w:p>
    <w:p w14:paraId="33783354" w14:textId="55E25148" w:rsidR="00281644" w:rsidRPr="00AC77AC" w:rsidRDefault="00281644" w:rsidP="007C4553">
      <w:pPr>
        <w:tabs>
          <w:tab w:val="num" w:pos="0"/>
        </w:tabs>
        <w:ind w:firstLine="360"/>
        <w:jc w:val="center"/>
      </w:pPr>
      <w:r>
        <w:rPr>
          <w:noProof/>
        </w:rPr>
        <w:drawing>
          <wp:inline distT="0" distB="0" distL="0" distR="0" wp14:anchorId="79667D17" wp14:editId="0830E06B">
            <wp:extent cx="6063615" cy="556926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9789" cy="5574932"/>
                    </a:xfrm>
                    <a:prstGeom prst="rect">
                      <a:avLst/>
                    </a:prstGeom>
                    <a:noFill/>
                    <a:ln>
                      <a:noFill/>
                    </a:ln>
                  </pic:spPr>
                </pic:pic>
              </a:graphicData>
            </a:graphic>
          </wp:inline>
        </w:drawing>
      </w:r>
    </w:p>
    <w:p w14:paraId="2555F7F5" w14:textId="77777777" w:rsidR="00281644" w:rsidRPr="00F07667" w:rsidRDefault="00281644" w:rsidP="00281644">
      <w:pPr>
        <w:widowControl w:val="0"/>
        <w:ind w:firstLine="360"/>
        <w:jc w:val="both"/>
        <w:rPr>
          <w:b/>
          <w:bCs/>
          <w:sz w:val="22"/>
          <w:szCs w:val="22"/>
        </w:rPr>
      </w:pPr>
      <w:r w:rsidRPr="00F07667">
        <w:rPr>
          <w:b/>
          <w:bCs/>
          <w:sz w:val="22"/>
          <w:szCs w:val="22"/>
        </w:rPr>
        <w:t xml:space="preserve">Рисунок 1.2. Карта административного </w:t>
      </w:r>
      <w:proofErr w:type="gramStart"/>
      <w:r w:rsidRPr="00F07667">
        <w:rPr>
          <w:b/>
          <w:bCs/>
          <w:sz w:val="22"/>
          <w:szCs w:val="22"/>
        </w:rPr>
        <w:t>центра  сельсовета</w:t>
      </w:r>
      <w:proofErr w:type="gramEnd"/>
      <w:r w:rsidRPr="00F07667">
        <w:rPr>
          <w:b/>
          <w:bCs/>
          <w:sz w:val="22"/>
          <w:szCs w:val="22"/>
        </w:rPr>
        <w:t xml:space="preserve"> села   Олым</w:t>
      </w:r>
    </w:p>
    <w:p w14:paraId="6E162EB1" w14:textId="77777777" w:rsidR="00281644" w:rsidRPr="00A519A4" w:rsidRDefault="00281644" w:rsidP="00281644">
      <w:pPr>
        <w:widowControl w:val="0"/>
        <w:ind w:firstLine="360"/>
        <w:jc w:val="both"/>
        <w:rPr>
          <w:b/>
          <w:bCs/>
        </w:rPr>
      </w:pPr>
    </w:p>
    <w:p w14:paraId="640A4172" w14:textId="70B91958" w:rsidR="00281644" w:rsidRPr="00AC77AC" w:rsidRDefault="00281644" w:rsidP="00281644">
      <w:pPr>
        <w:widowControl w:val="0"/>
        <w:ind w:firstLine="360"/>
        <w:jc w:val="both"/>
      </w:pPr>
      <w:r w:rsidRPr="00AC77AC">
        <w:t xml:space="preserve"> Численность населения муниципального образования по состоянию на 01.01.202</w:t>
      </w:r>
      <w:r w:rsidR="00396D7B">
        <w:t>4</w:t>
      </w:r>
      <w:r w:rsidRPr="00AC77AC">
        <w:t xml:space="preserve"> года составила </w:t>
      </w:r>
      <w:r w:rsidR="00396D7B">
        <w:t>587</w:t>
      </w:r>
      <w:r w:rsidRPr="00AC77AC">
        <w:t xml:space="preserve"> человек</w:t>
      </w:r>
      <w:r>
        <w:t xml:space="preserve">, в том числе </w:t>
      </w:r>
      <w:proofErr w:type="spellStart"/>
      <w:r>
        <w:t>с.Олым</w:t>
      </w:r>
      <w:proofErr w:type="spellEnd"/>
      <w:r w:rsidR="0090404A">
        <w:t xml:space="preserve"> </w:t>
      </w:r>
      <w:r>
        <w:t>-</w:t>
      </w:r>
      <w:r w:rsidR="0090404A">
        <w:t xml:space="preserve"> </w:t>
      </w:r>
      <w:r>
        <w:t>29</w:t>
      </w:r>
      <w:r w:rsidR="00396D7B">
        <w:t>1</w:t>
      </w:r>
      <w:proofErr w:type="gramStart"/>
      <w:r>
        <w:t>чел.</w:t>
      </w:r>
      <w:r w:rsidRPr="00AC77AC">
        <w:t>.</w:t>
      </w:r>
      <w:proofErr w:type="gramEnd"/>
      <w:r w:rsidRPr="00AC77AC">
        <w:t xml:space="preserve"> </w:t>
      </w:r>
    </w:p>
    <w:p w14:paraId="787DAA12" w14:textId="77777777" w:rsidR="00281644" w:rsidRPr="00AC77AC" w:rsidRDefault="00281644" w:rsidP="00281644">
      <w:pPr>
        <w:tabs>
          <w:tab w:val="num" w:pos="0"/>
        </w:tabs>
        <w:ind w:firstLine="360"/>
        <w:jc w:val="both"/>
      </w:pPr>
      <w:r w:rsidRPr="00AC77AC">
        <w:t>Уровень развития экономики муниципального образования «</w:t>
      </w:r>
      <w:r w:rsidRPr="00AC77AC">
        <w:rPr>
          <w:noProof/>
        </w:rPr>
        <w:t>Краснознаменский</w:t>
      </w:r>
      <w:r w:rsidRPr="00AC77AC">
        <w:t xml:space="preserve"> сельсовет» относительно невысокий. Муниципальное образование «</w:t>
      </w:r>
      <w:r w:rsidRPr="00AC77AC">
        <w:rPr>
          <w:noProof/>
        </w:rPr>
        <w:t>Краснознаменский</w:t>
      </w:r>
      <w:r w:rsidRPr="00AC77AC">
        <w:t xml:space="preserve"> сельсовет» является дотационным субъектом бюджетных отношений в    Касторенском районе Курской области.</w:t>
      </w:r>
    </w:p>
    <w:p w14:paraId="07F277D1" w14:textId="77777777" w:rsidR="00281644" w:rsidRPr="00AC77AC" w:rsidRDefault="00281644" w:rsidP="00281644">
      <w:pPr>
        <w:jc w:val="both"/>
        <w:rPr>
          <w:lang w:val="x-none"/>
        </w:rPr>
      </w:pPr>
      <w:r w:rsidRPr="00AC77AC">
        <w:t>Основными производственными направлениями предприятий, функционирующих на территории муниципального образования</w:t>
      </w:r>
      <w:r w:rsidRPr="00AC77AC">
        <w:rPr>
          <w:noProof/>
        </w:rPr>
        <w:t>, является производство сельскохозяйственной продукции.</w:t>
      </w:r>
    </w:p>
    <w:p w14:paraId="0C6B7193" w14:textId="0A823E0C" w:rsidR="00281644" w:rsidRDefault="008B16A1" w:rsidP="00281644">
      <w:pPr>
        <w:shd w:val="clear" w:color="auto" w:fill="FFFFFF"/>
        <w:spacing w:after="100" w:afterAutospacing="1"/>
        <w:jc w:val="both"/>
        <w:rPr>
          <w:b/>
          <w:bCs/>
          <w:color w:val="252525"/>
        </w:rPr>
      </w:pPr>
      <w:r>
        <w:rPr>
          <w:b/>
          <w:bCs/>
          <w:color w:val="252525"/>
        </w:rPr>
        <w:t xml:space="preserve">                                                                                                                                                                </w:t>
      </w:r>
      <w:r w:rsidR="00281644">
        <w:rPr>
          <w:b/>
          <w:bCs/>
          <w:color w:val="252525"/>
        </w:rPr>
        <w:t>1.</w:t>
      </w:r>
      <w:r w:rsidR="008F5811">
        <w:rPr>
          <w:b/>
          <w:bCs/>
          <w:color w:val="252525"/>
        </w:rPr>
        <w:t>1.</w:t>
      </w:r>
      <w:proofErr w:type="gramStart"/>
      <w:r w:rsidR="008F5811">
        <w:rPr>
          <w:b/>
          <w:bCs/>
          <w:color w:val="252525"/>
        </w:rPr>
        <w:t>2</w:t>
      </w:r>
      <w:r w:rsidR="00281644">
        <w:rPr>
          <w:b/>
          <w:bCs/>
          <w:color w:val="252525"/>
        </w:rPr>
        <w:t>.</w:t>
      </w:r>
      <w:r w:rsidR="00281644" w:rsidRPr="00624573">
        <w:rPr>
          <w:b/>
          <w:bCs/>
          <w:color w:val="252525"/>
        </w:rPr>
        <w:t>Жилищный</w:t>
      </w:r>
      <w:proofErr w:type="gramEnd"/>
      <w:r w:rsidR="00281644" w:rsidRPr="00624573">
        <w:rPr>
          <w:b/>
          <w:bCs/>
          <w:color w:val="252525"/>
        </w:rPr>
        <w:t xml:space="preserve"> фонд</w:t>
      </w:r>
    </w:p>
    <w:p w14:paraId="10F0CBC7" w14:textId="53F5BC52" w:rsidR="00281644" w:rsidRPr="00120A21" w:rsidRDefault="00281644" w:rsidP="00281644">
      <w:pPr>
        <w:ind w:firstLine="709"/>
        <w:jc w:val="both"/>
      </w:pPr>
      <w:r w:rsidRPr="00120A21">
        <w:lastRenderedPageBreak/>
        <w:t>Жилищный фонд муниципального образования «</w:t>
      </w:r>
      <w:r w:rsidRPr="00120A21">
        <w:rPr>
          <w:noProof/>
        </w:rPr>
        <w:t>Краснознаменский</w:t>
      </w:r>
      <w:r w:rsidRPr="00120A21">
        <w:t xml:space="preserve"> сельсовет» составляют в основном индивидуальные дома.</w:t>
      </w:r>
      <w:r>
        <w:t xml:space="preserve">  </w:t>
      </w:r>
      <w:r w:rsidRPr="00120A21">
        <w:t>Общая площадь жилищного фонда муниципального образования согласно статистическим данным на 01.01.20</w:t>
      </w:r>
      <w:r w:rsidR="00396D7B">
        <w:t>24</w:t>
      </w:r>
      <w:r w:rsidRPr="00120A21">
        <w:t xml:space="preserve"> года составляет </w:t>
      </w:r>
      <w:proofErr w:type="gramStart"/>
      <w:r>
        <w:t>29000</w:t>
      </w:r>
      <w:r w:rsidRPr="00120A21">
        <w:t xml:space="preserve">  кв.</w:t>
      </w:r>
      <w:proofErr w:type="gramEnd"/>
      <w:r w:rsidRPr="00120A21">
        <w:t xml:space="preserve"> метров.</w:t>
      </w:r>
    </w:p>
    <w:p w14:paraId="00C64DB0" w14:textId="498CD3D0" w:rsidR="00281644" w:rsidRPr="00120A21" w:rsidRDefault="00281644" w:rsidP="00281644">
      <w:pPr>
        <w:pStyle w:val="31"/>
        <w:tabs>
          <w:tab w:val="left" w:pos="8080"/>
        </w:tabs>
        <w:ind w:left="0"/>
        <w:jc w:val="both"/>
        <w:rPr>
          <w:sz w:val="24"/>
          <w:szCs w:val="24"/>
        </w:rPr>
      </w:pPr>
      <w:r w:rsidRPr="00120A21">
        <w:rPr>
          <w:sz w:val="24"/>
          <w:szCs w:val="24"/>
        </w:rPr>
        <w:t>Обеспеченность жильем в 20</w:t>
      </w:r>
      <w:r>
        <w:rPr>
          <w:sz w:val="24"/>
          <w:szCs w:val="24"/>
        </w:rPr>
        <w:t>2</w:t>
      </w:r>
      <w:r w:rsidR="00396D7B">
        <w:rPr>
          <w:sz w:val="24"/>
          <w:szCs w:val="24"/>
        </w:rPr>
        <w:t>3</w:t>
      </w:r>
      <w:r w:rsidRPr="00120A21">
        <w:rPr>
          <w:sz w:val="24"/>
          <w:szCs w:val="24"/>
        </w:rPr>
        <w:t xml:space="preserve"> году на 1-го человека составляла </w:t>
      </w:r>
      <w:r>
        <w:rPr>
          <w:sz w:val="24"/>
          <w:szCs w:val="24"/>
        </w:rPr>
        <w:t>44,61</w:t>
      </w:r>
      <w:r w:rsidRPr="00120A21">
        <w:rPr>
          <w:sz w:val="24"/>
          <w:szCs w:val="24"/>
        </w:rPr>
        <w:t xml:space="preserve"> кв. м.</w:t>
      </w:r>
    </w:p>
    <w:p w14:paraId="529F1BD9" w14:textId="30ECC7CC" w:rsidR="00281644" w:rsidRPr="00C62855" w:rsidRDefault="00281644" w:rsidP="00281644">
      <w:pPr>
        <w:ind w:firstLine="709"/>
        <w:rPr>
          <w:color w:val="000000" w:themeColor="text1"/>
        </w:rPr>
      </w:pPr>
      <w:r w:rsidRPr="00C62855">
        <w:rPr>
          <w:color w:val="000000" w:themeColor="text1"/>
        </w:rPr>
        <w:t xml:space="preserve">Средний уровень благоустройства жилищного фонда по </w:t>
      </w:r>
      <w:proofErr w:type="gramStart"/>
      <w:r w:rsidRPr="00C62855">
        <w:rPr>
          <w:color w:val="000000" w:themeColor="text1"/>
        </w:rPr>
        <w:t>обеспеченности  водопроводом</w:t>
      </w:r>
      <w:proofErr w:type="gramEnd"/>
      <w:r w:rsidRPr="00C62855">
        <w:rPr>
          <w:color w:val="000000" w:themeColor="text1"/>
        </w:rPr>
        <w:t xml:space="preserve"> составляет –</w:t>
      </w:r>
      <w:r w:rsidR="00C62855" w:rsidRPr="00C62855">
        <w:rPr>
          <w:color w:val="000000" w:themeColor="text1"/>
        </w:rPr>
        <w:t xml:space="preserve"> 97,5</w:t>
      </w:r>
      <w:r w:rsidRPr="00C62855">
        <w:rPr>
          <w:color w:val="000000" w:themeColor="text1"/>
        </w:rPr>
        <w:t>%.</w:t>
      </w:r>
    </w:p>
    <w:p w14:paraId="3CFC358A" w14:textId="77777777" w:rsidR="00281644" w:rsidRPr="00120A21" w:rsidRDefault="00281644" w:rsidP="00281644">
      <w:pPr>
        <w:ind w:firstLine="709"/>
        <w:jc w:val="both"/>
      </w:pPr>
      <w:r w:rsidRPr="00120A21">
        <w:t xml:space="preserve"> Объекты социальной сферы (народного образования, здравоохранения), расположенные на территории муниципального образования, находятся в районной и областной собственности.</w:t>
      </w:r>
    </w:p>
    <w:p w14:paraId="329ECF0B" w14:textId="77777777" w:rsidR="00281644" w:rsidRPr="00120A21" w:rsidRDefault="00281644" w:rsidP="00281644">
      <w:pPr>
        <w:pStyle w:val="31"/>
        <w:tabs>
          <w:tab w:val="num" w:pos="0"/>
        </w:tabs>
        <w:ind w:left="0"/>
        <w:jc w:val="both"/>
        <w:rPr>
          <w:sz w:val="24"/>
          <w:szCs w:val="24"/>
        </w:rPr>
      </w:pPr>
      <w:r w:rsidRPr="00120A21">
        <w:rPr>
          <w:sz w:val="24"/>
          <w:szCs w:val="24"/>
        </w:rPr>
        <w:t xml:space="preserve">В муниципальной собственности </w:t>
      </w:r>
      <w:r w:rsidRPr="00120A21">
        <w:rPr>
          <w:noProof/>
          <w:sz w:val="24"/>
          <w:szCs w:val="24"/>
        </w:rPr>
        <w:t>Краснознаменск</w:t>
      </w:r>
      <w:r w:rsidRPr="00120A21">
        <w:rPr>
          <w:sz w:val="24"/>
          <w:szCs w:val="24"/>
        </w:rPr>
        <w:t>ого сельсовета находятся – здание администрации сельсовета, сельские дома культуры и библиотеки.</w:t>
      </w:r>
    </w:p>
    <w:p w14:paraId="11799FA8" w14:textId="77777777" w:rsidR="00281644" w:rsidRPr="00AC77AC" w:rsidRDefault="00281644" w:rsidP="00281644">
      <w:pPr>
        <w:jc w:val="both"/>
        <w:rPr>
          <w:b/>
          <w:bCs/>
          <w:color w:val="000000"/>
          <w:sz w:val="22"/>
          <w:szCs w:val="22"/>
        </w:rPr>
      </w:pPr>
      <w:r w:rsidRPr="00AC77AC">
        <w:rPr>
          <w:b/>
          <w:bCs/>
          <w:color w:val="000000"/>
          <w:sz w:val="22"/>
          <w:szCs w:val="22"/>
        </w:rPr>
        <w:t>Таблица 1.3. Характеристика жилищного фонд МО "</w:t>
      </w:r>
      <w:r w:rsidRPr="00AC77AC">
        <w:rPr>
          <w:b/>
          <w:bCs/>
          <w:noProof/>
        </w:rPr>
        <w:t xml:space="preserve"> Краснознаменский</w:t>
      </w:r>
      <w:r w:rsidRPr="00AC77AC">
        <w:rPr>
          <w:b/>
          <w:bCs/>
          <w:color w:val="000000"/>
          <w:sz w:val="22"/>
          <w:szCs w:val="22"/>
        </w:rPr>
        <w:t xml:space="preserve"> сельсовет"</w:t>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4491"/>
        <w:gridCol w:w="2852"/>
        <w:gridCol w:w="1631"/>
      </w:tblGrid>
      <w:tr w:rsidR="00281644" w:rsidRPr="00FB4E0B" w14:paraId="6AFF3D5E" w14:textId="77777777" w:rsidTr="0090404A">
        <w:trPr>
          <w:trHeight w:val="525"/>
          <w:jc w:val="center"/>
        </w:trPr>
        <w:tc>
          <w:tcPr>
            <w:tcW w:w="755" w:type="dxa"/>
            <w:shd w:val="clear" w:color="auto" w:fill="auto"/>
            <w:vAlign w:val="center"/>
            <w:hideMark/>
          </w:tcPr>
          <w:p w14:paraId="01EEAE87" w14:textId="77777777" w:rsidR="00281644" w:rsidRPr="00FB4E0B" w:rsidRDefault="00281644" w:rsidP="0090404A">
            <w:pPr>
              <w:jc w:val="center"/>
              <w:rPr>
                <w:b/>
                <w:bCs/>
                <w:color w:val="000000"/>
                <w:sz w:val="22"/>
                <w:szCs w:val="22"/>
              </w:rPr>
            </w:pPr>
            <w:r w:rsidRPr="00FB4E0B">
              <w:rPr>
                <w:b/>
                <w:bCs/>
                <w:color w:val="000000"/>
                <w:sz w:val="22"/>
                <w:szCs w:val="22"/>
              </w:rPr>
              <w:t>№</w:t>
            </w:r>
          </w:p>
        </w:tc>
        <w:tc>
          <w:tcPr>
            <w:tcW w:w="4491" w:type="dxa"/>
            <w:shd w:val="clear" w:color="auto" w:fill="auto"/>
            <w:vAlign w:val="center"/>
            <w:hideMark/>
          </w:tcPr>
          <w:p w14:paraId="3CAA10E3" w14:textId="77777777" w:rsidR="00281644" w:rsidRPr="00FB4E0B" w:rsidRDefault="00281644" w:rsidP="0090404A">
            <w:pPr>
              <w:jc w:val="center"/>
              <w:rPr>
                <w:b/>
                <w:bCs/>
                <w:color w:val="000000"/>
                <w:sz w:val="22"/>
                <w:szCs w:val="22"/>
              </w:rPr>
            </w:pPr>
            <w:r w:rsidRPr="00FB4E0B">
              <w:rPr>
                <w:b/>
                <w:bCs/>
                <w:color w:val="000000"/>
                <w:sz w:val="22"/>
                <w:szCs w:val="22"/>
              </w:rPr>
              <w:t>Наименование</w:t>
            </w:r>
          </w:p>
        </w:tc>
        <w:tc>
          <w:tcPr>
            <w:tcW w:w="2852" w:type="dxa"/>
            <w:shd w:val="clear" w:color="auto" w:fill="auto"/>
            <w:vAlign w:val="center"/>
            <w:hideMark/>
          </w:tcPr>
          <w:p w14:paraId="6356B5DF" w14:textId="77777777" w:rsidR="00281644" w:rsidRPr="00FB4E0B" w:rsidRDefault="00281644" w:rsidP="0090404A">
            <w:pPr>
              <w:jc w:val="center"/>
              <w:rPr>
                <w:b/>
                <w:bCs/>
                <w:color w:val="000000"/>
                <w:sz w:val="22"/>
                <w:szCs w:val="22"/>
              </w:rPr>
            </w:pPr>
            <w:r w:rsidRPr="00FB4E0B">
              <w:rPr>
                <w:b/>
                <w:bCs/>
                <w:color w:val="000000"/>
                <w:sz w:val="22"/>
                <w:szCs w:val="22"/>
              </w:rPr>
              <w:t>Един. изм.</w:t>
            </w:r>
          </w:p>
        </w:tc>
        <w:tc>
          <w:tcPr>
            <w:tcW w:w="1631" w:type="dxa"/>
            <w:shd w:val="clear" w:color="auto" w:fill="auto"/>
            <w:vAlign w:val="center"/>
            <w:hideMark/>
          </w:tcPr>
          <w:p w14:paraId="108C21F4" w14:textId="52CA1973" w:rsidR="00281644" w:rsidRPr="00FB4E0B" w:rsidRDefault="00281644" w:rsidP="00396D7B">
            <w:pPr>
              <w:jc w:val="center"/>
              <w:rPr>
                <w:b/>
                <w:bCs/>
                <w:color w:val="000000"/>
                <w:sz w:val="22"/>
                <w:szCs w:val="22"/>
              </w:rPr>
            </w:pPr>
            <w:r w:rsidRPr="00FB4E0B">
              <w:rPr>
                <w:b/>
                <w:bCs/>
                <w:color w:val="000000"/>
                <w:sz w:val="22"/>
                <w:szCs w:val="22"/>
              </w:rPr>
              <w:t>на 01.01.202</w:t>
            </w:r>
            <w:r w:rsidR="00396D7B">
              <w:rPr>
                <w:b/>
                <w:bCs/>
                <w:color w:val="000000"/>
                <w:sz w:val="22"/>
                <w:szCs w:val="22"/>
              </w:rPr>
              <w:t>4</w:t>
            </w:r>
            <w:r w:rsidRPr="00FB4E0B">
              <w:rPr>
                <w:b/>
                <w:bCs/>
                <w:color w:val="000000"/>
                <w:sz w:val="22"/>
                <w:szCs w:val="22"/>
              </w:rPr>
              <w:t>г.</w:t>
            </w:r>
          </w:p>
        </w:tc>
      </w:tr>
      <w:tr w:rsidR="00281644" w:rsidRPr="00FB4E0B" w14:paraId="1BEDF433" w14:textId="77777777" w:rsidTr="0090404A">
        <w:trPr>
          <w:trHeight w:val="375"/>
          <w:jc w:val="center"/>
        </w:trPr>
        <w:tc>
          <w:tcPr>
            <w:tcW w:w="755" w:type="dxa"/>
            <w:shd w:val="clear" w:color="auto" w:fill="auto"/>
            <w:vAlign w:val="center"/>
            <w:hideMark/>
          </w:tcPr>
          <w:p w14:paraId="5CE23409" w14:textId="77777777" w:rsidR="00281644" w:rsidRPr="00FB4E0B" w:rsidRDefault="00281644" w:rsidP="0090404A">
            <w:pPr>
              <w:jc w:val="center"/>
              <w:rPr>
                <w:color w:val="000000"/>
                <w:sz w:val="22"/>
                <w:szCs w:val="22"/>
              </w:rPr>
            </w:pPr>
            <w:r w:rsidRPr="00FB4E0B">
              <w:rPr>
                <w:color w:val="000000"/>
                <w:sz w:val="22"/>
                <w:szCs w:val="22"/>
              </w:rPr>
              <w:t>1</w:t>
            </w:r>
          </w:p>
        </w:tc>
        <w:tc>
          <w:tcPr>
            <w:tcW w:w="4491" w:type="dxa"/>
            <w:shd w:val="clear" w:color="auto" w:fill="auto"/>
            <w:vAlign w:val="center"/>
            <w:hideMark/>
          </w:tcPr>
          <w:p w14:paraId="6CF324E5" w14:textId="77777777" w:rsidR="00281644" w:rsidRPr="00FB4E0B" w:rsidRDefault="00281644" w:rsidP="0090404A">
            <w:pPr>
              <w:jc w:val="center"/>
              <w:rPr>
                <w:color w:val="000000"/>
                <w:sz w:val="22"/>
                <w:szCs w:val="22"/>
              </w:rPr>
            </w:pPr>
            <w:r w:rsidRPr="00FB4E0B">
              <w:rPr>
                <w:color w:val="000000"/>
                <w:sz w:val="22"/>
                <w:szCs w:val="22"/>
              </w:rPr>
              <w:t>Общая площадь жилых домов</w:t>
            </w:r>
          </w:p>
        </w:tc>
        <w:tc>
          <w:tcPr>
            <w:tcW w:w="2852" w:type="dxa"/>
            <w:shd w:val="clear" w:color="auto" w:fill="auto"/>
            <w:vAlign w:val="center"/>
            <w:hideMark/>
          </w:tcPr>
          <w:p w14:paraId="46DB470C" w14:textId="77777777" w:rsidR="00281644" w:rsidRPr="00FB4E0B" w:rsidRDefault="00281644" w:rsidP="0090404A">
            <w:pPr>
              <w:jc w:val="center"/>
              <w:rPr>
                <w:color w:val="000000"/>
                <w:sz w:val="22"/>
                <w:szCs w:val="22"/>
              </w:rPr>
            </w:pPr>
            <w:proofErr w:type="gramStart"/>
            <w:r w:rsidRPr="00FB4E0B">
              <w:rPr>
                <w:color w:val="000000"/>
                <w:sz w:val="22"/>
                <w:szCs w:val="22"/>
              </w:rPr>
              <w:t>тыс.м</w:t>
            </w:r>
            <w:proofErr w:type="gramEnd"/>
            <w:r w:rsidRPr="00FB4E0B">
              <w:rPr>
                <w:color w:val="000000"/>
                <w:sz w:val="22"/>
                <w:szCs w:val="22"/>
                <w:vertAlign w:val="superscript"/>
              </w:rPr>
              <w:t xml:space="preserve">2  </w:t>
            </w:r>
            <w:r w:rsidRPr="00FB4E0B">
              <w:rPr>
                <w:color w:val="000000"/>
                <w:sz w:val="22"/>
                <w:szCs w:val="22"/>
              </w:rPr>
              <w:t>общей площади</w:t>
            </w:r>
          </w:p>
        </w:tc>
        <w:tc>
          <w:tcPr>
            <w:tcW w:w="1631" w:type="dxa"/>
            <w:shd w:val="clear" w:color="auto" w:fill="auto"/>
            <w:vAlign w:val="center"/>
            <w:hideMark/>
          </w:tcPr>
          <w:p w14:paraId="654179E3" w14:textId="77777777" w:rsidR="00281644" w:rsidRPr="00FB4E0B" w:rsidRDefault="00281644" w:rsidP="0090404A">
            <w:pPr>
              <w:jc w:val="center"/>
              <w:rPr>
                <w:color w:val="000000"/>
                <w:sz w:val="22"/>
                <w:szCs w:val="22"/>
              </w:rPr>
            </w:pPr>
            <w:r w:rsidRPr="00FB4E0B">
              <w:rPr>
                <w:color w:val="000000"/>
                <w:sz w:val="22"/>
                <w:szCs w:val="22"/>
              </w:rPr>
              <w:t>29</w:t>
            </w:r>
            <w:r>
              <w:rPr>
                <w:color w:val="000000"/>
                <w:sz w:val="22"/>
                <w:szCs w:val="22"/>
              </w:rPr>
              <w:t>,0</w:t>
            </w:r>
          </w:p>
        </w:tc>
      </w:tr>
      <w:tr w:rsidR="00281644" w:rsidRPr="00FB4E0B" w14:paraId="74169824" w14:textId="77777777" w:rsidTr="0090404A">
        <w:trPr>
          <w:trHeight w:val="630"/>
          <w:jc w:val="center"/>
        </w:trPr>
        <w:tc>
          <w:tcPr>
            <w:tcW w:w="755" w:type="dxa"/>
            <w:shd w:val="clear" w:color="auto" w:fill="auto"/>
            <w:vAlign w:val="center"/>
            <w:hideMark/>
          </w:tcPr>
          <w:p w14:paraId="12BE103D" w14:textId="77777777" w:rsidR="00281644" w:rsidRPr="00FB4E0B" w:rsidRDefault="00281644" w:rsidP="0090404A">
            <w:pPr>
              <w:jc w:val="center"/>
              <w:rPr>
                <w:b/>
                <w:bCs/>
                <w:color w:val="000000"/>
                <w:sz w:val="22"/>
                <w:szCs w:val="22"/>
              </w:rPr>
            </w:pPr>
            <w:r w:rsidRPr="00FB4E0B">
              <w:rPr>
                <w:b/>
                <w:bCs/>
                <w:color w:val="000000"/>
                <w:sz w:val="22"/>
                <w:szCs w:val="22"/>
              </w:rPr>
              <w:t>2</w:t>
            </w:r>
          </w:p>
        </w:tc>
        <w:tc>
          <w:tcPr>
            <w:tcW w:w="4491" w:type="dxa"/>
            <w:shd w:val="clear" w:color="auto" w:fill="auto"/>
            <w:vAlign w:val="center"/>
            <w:hideMark/>
          </w:tcPr>
          <w:p w14:paraId="2081A11F" w14:textId="77777777" w:rsidR="00281644" w:rsidRPr="00FB4E0B" w:rsidRDefault="00281644" w:rsidP="0090404A">
            <w:pPr>
              <w:jc w:val="center"/>
              <w:rPr>
                <w:b/>
                <w:bCs/>
                <w:color w:val="000000"/>
                <w:sz w:val="22"/>
                <w:szCs w:val="22"/>
              </w:rPr>
            </w:pPr>
            <w:r w:rsidRPr="00FB4E0B">
              <w:rPr>
                <w:b/>
                <w:bCs/>
                <w:color w:val="000000"/>
                <w:sz w:val="22"/>
                <w:szCs w:val="22"/>
              </w:rPr>
              <w:t>Характеристика жилищного фонда по износу</w:t>
            </w:r>
          </w:p>
        </w:tc>
        <w:tc>
          <w:tcPr>
            <w:tcW w:w="2852" w:type="dxa"/>
            <w:shd w:val="clear" w:color="auto" w:fill="auto"/>
            <w:vAlign w:val="center"/>
            <w:hideMark/>
          </w:tcPr>
          <w:p w14:paraId="280ED524" w14:textId="77777777" w:rsidR="00281644" w:rsidRPr="00FB4E0B" w:rsidRDefault="00281644" w:rsidP="0090404A">
            <w:pPr>
              <w:jc w:val="center"/>
              <w:rPr>
                <w:b/>
                <w:bCs/>
                <w:color w:val="000000"/>
                <w:sz w:val="22"/>
                <w:szCs w:val="22"/>
              </w:rPr>
            </w:pPr>
            <w:proofErr w:type="gramStart"/>
            <w:r w:rsidRPr="00FB4E0B">
              <w:rPr>
                <w:b/>
                <w:bCs/>
                <w:color w:val="000000"/>
                <w:sz w:val="22"/>
                <w:szCs w:val="22"/>
              </w:rPr>
              <w:t>тыс.м</w:t>
            </w:r>
            <w:proofErr w:type="gramEnd"/>
            <w:r w:rsidRPr="00FB4E0B">
              <w:rPr>
                <w:b/>
                <w:bCs/>
                <w:color w:val="000000"/>
                <w:sz w:val="22"/>
                <w:szCs w:val="22"/>
                <w:vertAlign w:val="superscript"/>
              </w:rPr>
              <w:t>2</w:t>
            </w:r>
            <w:r w:rsidRPr="00FB4E0B">
              <w:rPr>
                <w:b/>
                <w:bCs/>
                <w:color w:val="000000"/>
                <w:sz w:val="22"/>
                <w:szCs w:val="22"/>
              </w:rPr>
              <w:t xml:space="preserve"> общей площади</w:t>
            </w:r>
          </w:p>
        </w:tc>
        <w:tc>
          <w:tcPr>
            <w:tcW w:w="1631" w:type="dxa"/>
            <w:shd w:val="clear" w:color="auto" w:fill="auto"/>
            <w:vAlign w:val="center"/>
            <w:hideMark/>
          </w:tcPr>
          <w:p w14:paraId="5C13865D" w14:textId="2E3F302A" w:rsidR="00281644" w:rsidRPr="00FB4E0B" w:rsidRDefault="00281644" w:rsidP="0090404A">
            <w:pPr>
              <w:jc w:val="center"/>
              <w:rPr>
                <w:b/>
                <w:bCs/>
                <w:color w:val="000000"/>
                <w:sz w:val="22"/>
                <w:szCs w:val="22"/>
              </w:rPr>
            </w:pPr>
          </w:p>
        </w:tc>
      </w:tr>
      <w:tr w:rsidR="00281644" w:rsidRPr="00FB4E0B" w14:paraId="021FA187" w14:textId="77777777" w:rsidTr="0090404A">
        <w:trPr>
          <w:trHeight w:val="615"/>
          <w:jc w:val="center"/>
        </w:trPr>
        <w:tc>
          <w:tcPr>
            <w:tcW w:w="755" w:type="dxa"/>
            <w:shd w:val="clear" w:color="auto" w:fill="auto"/>
            <w:vAlign w:val="center"/>
            <w:hideMark/>
          </w:tcPr>
          <w:p w14:paraId="21D78EAC" w14:textId="77777777" w:rsidR="00281644" w:rsidRPr="00FB4E0B" w:rsidRDefault="00281644" w:rsidP="0090404A">
            <w:pPr>
              <w:jc w:val="center"/>
              <w:rPr>
                <w:color w:val="000000"/>
                <w:sz w:val="22"/>
                <w:szCs w:val="22"/>
              </w:rPr>
            </w:pPr>
          </w:p>
        </w:tc>
        <w:tc>
          <w:tcPr>
            <w:tcW w:w="4491" w:type="dxa"/>
            <w:shd w:val="clear" w:color="auto" w:fill="auto"/>
            <w:vAlign w:val="center"/>
            <w:hideMark/>
          </w:tcPr>
          <w:p w14:paraId="65891E0B" w14:textId="77777777" w:rsidR="00281644" w:rsidRPr="00FB4E0B" w:rsidRDefault="00281644" w:rsidP="0090404A">
            <w:pPr>
              <w:jc w:val="center"/>
              <w:rPr>
                <w:color w:val="000000"/>
                <w:sz w:val="22"/>
                <w:szCs w:val="22"/>
              </w:rPr>
            </w:pPr>
            <w:r w:rsidRPr="00FB4E0B">
              <w:rPr>
                <w:color w:val="000000"/>
                <w:sz w:val="22"/>
                <w:szCs w:val="22"/>
              </w:rPr>
              <w:t>-  в том числе с износом от 0 до 30%</w:t>
            </w:r>
          </w:p>
        </w:tc>
        <w:tc>
          <w:tcPr>
            <w:tcW w:w="2852" w:type="dxa"/>
            <w:shd w:val="clear" w:color="auto" w:fill="auto"/>
            <w:vAlign w:val="center"/>
            <w:hideMark/>
          </w:tcPr>
          <w:p w14:paraId="585289B9" w14:textId="77777777" w:rsidR="00281644" w:rsidRPr="00FB4E0B" w:rsidRDefault="00281644" w:rsidP="0090404A">
            <w:pPr>
              <w:jc w:val="center"/>
              <w:rPr>
                <w:color w:val="000000"/>
                <w:sz w:val="22"/>
                <w:szCs w:val="22"/>
              </w:rPr>
            </w:pPr>
            <w:r w:rsidRPr="00FB4E0B">
              <w:rPr>
                <w:color w:val="000000"/>
                <w:sz w:val="22"/>
                <w:szCs w:val="22"/>
              </w:rPr>
              <w:t>«-«</w:t>
            </w:r>
          </w:p>
        </w:tc>
        <w:tc>
          <w:tcPr>
            <w:tcW w:w="1631" w:type="dxa"/>
            <w:shd w:val="clear" w:color="auto" w:fill="auto"/>
            <w:vAlign w:val="center"/>
            <w:hideMark/>
          </w:tcPr>
          <w:p w14:paraId="717A7677" w14:textId="77777777" w:rsidR="00281644" w:rsidRPr="00FB4E0B" w:rsidRDefault="00281644" w:rsidP="0090404A">
            <w:pPr>
              <w:jc w:val="center"/>
              <w:rPr>
                <w:color w:val="000000"/>
                <w:sz w:val="22"/>
                <w:szCs w:val="22"/>
              </w:rPr>
            </w:pPr>
            <w:r w:rsidRPr="00FB4E0B">
              <w:rPr>
                <w:color w:val="000000"/>
                <w:sz w:val="22"/>
                <w:szCs w:val="22"/>
              </w:rPr>
              <w:t>12,7</w:t>
            </w:r>
          </w:p>
        </w:tc>
      </w:tr>
      <w:tr w:rsidR="00281644" w:rsidRPr="00FB4E0B" w14:paraId="67E51C8F" w14:textId="77777777" w:rsidTr="0090404A">
        <w:trPr>
          <w:trHeight w:val="315"/>
          <w:jc w:val="center"/>
        </w:trPr>
        <w:tc>
          <w:tcPr>
            <w:tcW w:w="755" w:type="dxa"/>
            <w:shd w:val="clear" w:color="auto" w:fill="auto"/>
            <w:vAlign w:val="center"/>
            <w:hideMark/>
          </w:tcPr>
          <w:p w14:paraId="128479E8" w14:textId="77777777" w:rsidR="00281644" w:rsidRPr="00FB4E0B" w:rsidRDefault="00281644" w:rsidP="0090404A">
            <w:pPr>
              <w:jc w:val="center"/>
              <w:rPr>
                <w:color w:val="000000"/>
                <w:sz w:val="22"/>
                <w:szCs w:val="22"/>
              </w:rPr>
            </w:pPr>
          </w:p>
        </w:tc>
        <w:tc>
          <w:tcPr>
            <w:tcW w:w="4491" w:type="dxa"/>
            <w:shd w:val="clear" w:color="auto" w:fill="auto"/>
            <w:vAlign w:val="center"/>
            <w:hideMark/>
          </w:tcPr>
          <w:p w14:paraId="7F458628" w14:textId="77777777" w:rsidR="00281644" w:rsidRPr="00FB4E0B" w:rsidRDefault="00281644" w:rsidP="0090404A">
            <w:pPr>
              <w:jc w:val="center"/>
              <w:rPr>
                <w:color w:val="000000"/>
                <w:sz w:val="22"/>
                <w:szCs w:val="22"/>
              </w:rPr>
            </w:pPr>
            <w:r w:rsidRPr="00FB4E0B">
              <w:rPr>
                <w:color w:val="000000"/>
                <w:sz w:val="22"/>
                <w:szCs w:val="22"/>
              </w:rPr>
              <w:t>- от 30 до 60%</w:t>
            </w:r>
          </w:p>
        </w:tc>
        <w:tc>
          <w:tcPr>
            <w:tcW w:w="2852" w:type="dxa"/>
            <w:shd w:val="clear" w:color="auto" w:fill="auto"/>
            <w:vAlign w:val="center"/>
            <w:hideMark/>
          </w:tcPr>
          <w:p w14:paraId="2938AB50" w14:textId="77777777" w:rsidR="00281644" w:rsidRPr="00FB4E0B" w:rsidRDefault="00281644" w:rsidP="0090404A">
            <w:pPr>
              <w:jc w:val="center"/>
              <w:rPr>
                <w:color w:val="000000"/>
                <w:sz w:val="22"/>
                <w:szCs w:val="22"/>
              </w:rPr>
            </w:pPr>
            <w:r w:rsidRPr="00FB4E0B">
              <w:rPr>
                <w:color w:val="000000"/>
                <w:sz w:val="22"/>
                <w:szCs w:val="22"/>
              </w:rPr>
              <w:t>«-«</w:t>
            </w:r>
          </w:p>
        </w:tc>
        <w:tc>
          <w:tcPr>
            <w:tcW w:w="1631" w:type="dxa"/>
            <w:shd w:val="clear" w:color="auto" w:fill="auto"/>
            <w:vAlign w:val="center"/>
            <w:hideMark/>
          </w:tcPr>
          <w:p w14:paraId="7E10DC6C" w14:textId="77777777" w:rsidR="00281644" w:rsidRPr="00FB4E0B" w:rsidRDefault="00281644" w:rsidP="0090404A">
            <w:pPr>
              <w:jc w:val="center"/>
              <w:rPr>
                <w:color w:val="000000"/>
                <w:sz w:val="22"/>
                <w:szCs w:val="22"/>
              </w:rPr>
            </w:pPr>
            <w:r w:rsidRPr="00FB4E0B">
              <w:rPr>
                <w:color w:val="000000"/>
                <w:sz w:val="22"/>
                <w:szCs w:val="22"/>
              </w:rPr>
              <w:t>15,6</w:t>
            </w:r>
          </w:p>
        </w:tc>
      </w:tr>
      <w:tr w:rsidR="00281644" w:rsidRPr="00FB4E0B" w14:paraId="2DFC3607" w14:textId="77777777" w:rsidTr="0090404A">
        <w:trPr>
          <w:trHeight w:val="315"/>
          <w:jc w:val="center"/>
        </w:trPr>
        <w:tc>
          <w:tcPr>
            <w:tcW w:w="755" w:type="dxa"/>
            <w:shd w:val="clear" w:color="auto" w:fill="auto"/>
            <w:vAlign w:val="center"/>
            <w:hideMark/>
          </w:tcPr>
          <w:p w14:paraId="5B858791" w14:textId="77777777" w:rsidR="00281644" w:rsidRPr="00FB4E0B" w:rsidRDefault="00281644" w:rsidP="0090404A">
            <w:pPr>
              <w:jc w:val="center"/>
              <w:rPr>
                <w:color w:val="000000"/>
                <w:sz w:val="22"/>
                <w:szCs w:val="22"/>
              </w:rPr>
            </w:pPr>
          </w:p>
        </w:tc>
        <w:tc>
          <w:tcPr>
            <w:tcW w:w="4491" w:type="dxa"/>
            <w:shd w:val="clear" w:color="auto" w:fill="auto"/>
            <w:vAlign w:val="center"/>
            <w:hideMark/>
          </w:tcPr>
          <w:p w14:paraId="2CAEBBEA" w14:textId="77777777" w:rsidR="00281644" w:rsidRPr="00FB4E0B" w:rsidRDefault="00281644" w:rsidP="0090404A">
            <w:pPr>
              <w:jc w:val="center"/>
              <w:rPr>
                <w:color w:val="000000"/>
                <w:sz w:val="22"/>
                <w:szCs w:val="22"/>
              </w:rPr>
            </w:pPr>
            <w:r w:rsidRPr="00FB4E0B">
              <w:rPr>
                <w:color w:val="000000"/>
                <w:sz w:val="22"/>
                <w:szCs w:val="22"/>
              </w:rPr>
              <w:t>- от 60% и выше</w:t>
            </w:r>
          </w:p>
        </w:tc>
        <w:tc>
          <w:tcPr>
            <w:tcW w:w="2852" w:type="dxa"/>
            <w:shd w:val="clear" w:color="auto" w:fill="auto"/>
            <w:vAlign w:val="center"/>
            <w:hideMark/>
          </w:tcPr>
          <w:p w14:paraId="466BCB9C" w14:textId="77777777" w:rsidR="00281644" w:rsidRPr="00FB4E0B" w:rsidRDefault="00281644" w:rsidP="0090404A">
            <w:pPr>
              <w:jc w:val="center"/>
              <w:rPr>
                <w:color w:val="000000"/>
                <w:sz w:val="22"/>
                <w:szCs w:val="22"/>
              </w:rPr>
            </w:pPr>
            <w:r w:rsidRPr="00FB4E0B">
              <w:rPr>
                <w:color w:val="000000"/>
                <w:sz w:val="22"/>
                <w:szCs w:val="22"/>
              </w:rPr>
              <w:t>«-«</w:t>
            </w:r>
          </w:p>
        </w:tc>
        <w:tc>
          <w:tcPr>
            <w:tcW w:w="1631" w:type="dxa"/>
            <w:shd w:val="clear" w:color="auto" w:fill="auto"/>
            <w:vAlign w:val="center"/>
            <w:hideMark/>
          </w:tcPr>
          <w:p w14:paraId="306F0414" w14:textId="77777777" w:rsidR="00281644" w:rsidRPr="00FB4E0B" w:rsidRDefault="00281644" w:rsidP="0090404A">
            <w:pPr>
              <w:jc w:val="center"/>
              <w:rPr>
                <w:color w:val="000000"/>
                <w:sz w:val="22"/>
                <w:szCs w:val="22"/>
              </w:rPr>
            </w:pPr>
            <w:r w:rsidRPr="00FB4E0B">
              <w:rPr>
                <w:color w:val="000000"/>
                <w:sz w:val="22"/>
                <w:szCs w:val="22"/>
              </w:rPr>
              <w:t>0,7</w:t>
            </w:r>
          </w:p>
        </w:tc>
      </w:tr>
      <w:tr w:rsidR="00281644" w:rsidRPr="00FB4E0B" w14:paraId="60E0ABD1" w14:textId="77777777" w:rsidTr="0090404A">
        <w:trPr>
          <w:trHeight w:val="585"/>
          <w:jc w:val="center"/>
        </w:trPr>
        <w:tc>
          <w:tcPr>
            <w:tcW w:w="755" w:type="dxa"/>
            <w:shd w:val="clear" w:color="auto" w:fill="auto"/>
            <w:vAlign w:val="center"/>
            <w:hideMark/>
          </w:tcPr>
          <w:p w14:paraId="3FB17E50" w14:textId="77777777" w:rsidR="00281644" w:rsidRPr="00FB4E0B" w:rsidRDefault="00281644" w:rsidP="0090404A">
            <w:pPr>
              <w:jc w:val="center"/>
              <w:rPr>
                <w:b/>
                <w:bCs/>
                <w:color w:val="000000"/>
                <w:sz w:val="22"/>
                <w:szCs w:val="22"/>
              </w:rPr>
            </w:pPr>
            <w:r w:rsidRPr="00FB4E0B">
              <w:rPr>
                <w:b/>
                <w:bCs/>
                <w:color w:val="000000"/>
                <w:sz w:val="22"/>
                <w:szCs w:val="22"/>
              </w:rPr>
              <w:t>3</w:t>
            </w:r>
          </w:p>
        </w:tc>
        <w:tc>
          <w:tcPr>
            <w:tcW w:w="4491" w:type="dxa"/>
            <w:shd w:val="clear" w:color="auto" w:fill="auto"/>
            <w:vAlign w:val="center"/>
            <w:hideMark/>
          </w:tcPr>
          <w:p w14:paraId="17479FC0" w14:textId="77777777" w:rsidR="00281644" w:rsidRPr="00FB4E0B" w:rsidRDefault="00281644" w:rsidP="0090404A">
            <w:pPr>
              <w:jc w:val="center"/>
              <w:rPr>
                <w:b/>
                <w:bCs/>
                <w:color w:val="000000"/>
                <w:sz w:val="22"/>
                <w:szCs w:val="22"/>
              </w:rPr>
            </w:pPr>
            <w:r w:rsidRPr="00FB4E0B">
              <w:rPr>
                <w:b/>
                <w:bCs/>
                <w:color w:val="000000"/>
                <w:sz w:val="22"/>
                <w:szCs w:val="22"/>
              </w:rPr>
              <w:t>Характеристика жилищного фонда (домов)</w:t>
            </w:r>
          </w:p>
        </w:tc>
        <w:tc>
          <w:tcPr>
            <w:tcW w:w="2852" w:type="dxa"/>
            <w:shd w:val="clear" w:color="auto" w:fill="auto"/>
            <w:vAlign w:val="center"/>
            <w:hideMark/>
          </w:tcPr>
          <w:p w14:paraId="31C856AD" w14:textId="77777777" w:rsidR="00281644" w:rsidRPr="00FB4E0B" w:rsidRDefault="00281644" w:rsidP="0090404A">
            <w:pPr>
              <w:jc w:val="center"/>
              <w:rPr>
                <w:b/>
                <w:bCs/>
                <w:color w:val="000000"/>
                <w:sz w:val="22"/>
                <w:szCs w:val="22"/>
              </w:rPr>
            </w:pPr>
            <w:r w:rsidRPr="00FB4E0B">
              <w:rPr>
                <w:b/>
                <w:bCs/>
                <w:color w:val="000000"/>
                <w:sz w:val="22"/>
                <w:szCs w:val="22"/>
              </w:rPr>
              <w:t>ед.</w:t>
            </w:r>
          </w:p>
        </w:tc>
        <w:tc>
          <w:tcPr>
            <w:tcW w:w="1631" w:type="dxa"/>
            <w:shd w:val="clear" w:color="auto" w:fill="auto"/>
            <w:vAlign w:val="center"/>
            <w:hideMark/>
          </w:tcPr>
          <w:p w14:paraId="6DB20116" w14:textId="77777777" w:rsidR="00281644" w:rsidRPr="00FB4E0B" w:rsidRDefault="00281644" w:rsidP="0090404A">
            <w:pPr>
              <w:jc w:val="center"/>
              <w:rPr>
                <w:b/>
                <w:bCs/>
                <w:color w:val="000000"/>
                <w:sz w:val="22"/>
                <w:szCs w:val="22"/>
              </w:rPr>
            </w:pPr>
            <w:r w:rsidRPr="00FB4E0B">
              <w:rPr>
                <w:b/>
                <w:bCs/>
                <w:color w:val="000000"/>
                <w:sz w:val="22"/>
                <w:szCs w:val="22"/>
              </w:rPr>
              <w:t>495</w:t>
            </w:r>
          </w:p>
        </w:tc>
      </w:tr>
      <w:tr w:rsidR="00281644" w:rsidRPr="00FB4E0B" w14:paraId="2ED224C2" w14:textId="77777777" w:rsidTr="0090404A">
        <w:trPr>
          <w:trHeight w:val="315"/>
          <w:jc w:val="center"/>
        </w:trPr>
        <w:tc>
          <w:tcPr>
            <w:tcW w:w="755" w:type="dxa"/>
            <w:shd w:val="clear" w:color="auto" w:fill="auto"/>
            <w:vAlign w:val="center"/>
            <w:hideMark/>
          </w:tcPr>
          <w:p w14:paraId="262C5076" w14:textId="77777777" w:rsidR="00281644" w:rsidRPr="00FB4E0B" w:rsidRDefault="00281644" w:rsidP="0090404A">
            <w:pPr>
              <w:jc w:val="center"/>
              <w:rPr>
                <w:color w:val="000000"/>
                <w:sz w:val="22"/>
                <w:szCs w:val="22"/>
              </w:rPr>
            </w:pPr>
          </w:p>
        </w:tc>
        <w:tc>
          <w:tcPr>
            <w:tcW w:w="4491" w:type="dxa"/>
            <w:shd w:val="clear" w:color="auto" w:fill="auto"/>
            <w:vAlign w:val="center"/>
            <w:hideMark/>
          </w:tcPr>
          <w:p w14:paraId="0D17890D" w14:textId="77777777" w:rsidR="00281644" w:rsidRPr="00FB4E0B" w:rsidRDefault="00281644" w:rsidP="0090404A">
            <w:pPr>
              <w:jc w:val="center"/>
              <w:rPr>
                <w:color w:val="000000"/>
                <w:sz w:val="22"/>
                <w:szCs w:val="22"/>
              </w:rPr>
            </w:pPr>
            <w:r w:rsidRPr="00FB4E0B">
              <w:rPr>
                <w:color w:val="000000"/>
                <w:sz w:val="22"/>
                <w:szCs w:val="22"/>
              </w:rPr>
              <w:t>- в том числе:</w:t>
            </w:r>
          </w:p>
        </w:tc>
        <w:tc>
          <w:tcPr>
            <w:tcW w:w="2852" w:type="dxa"/>
            <w:shd w:val="clear" w:color="auto" w:fill="auto"/>
            <w:vAlign w:val="center"/>
            <w:hideMark/>
          </w:tcPr>
          <w:p w14:paraId="5AF16474" w14:textId="77777777" w:rsidR="00281644" w:rsidRPr="00FB4E0B" w:rsidRDefault="00281644" w:rsidP="0090404A">
            <w:pPr>
              <w:jc w:val="center"/>
              <w:rPr>
                <w:color w:val="000000"/>
                <w:sz w:val="22"/>
                <w:szCs w:val="22"/>
              </w:rPr>
            </w:pPr>
          </w:p>
        </w:tc>
        <w:tc>
          <w:tcPr>
            <w:tcW w:w="1631" w:type="dxa"/>
            <w:shd w:val="clear" w:color="auto" w:fill="auto"/>
            <w:vAlign w:val="center"/>
            <w:hideMark/>
          </w:tcPr>
          <w:p w14:paraId="79A7A0D6" w14:textId="77777777" w:rsidR="00281644" w:rsidRPr="00FB4E0B" w:rsidRDefault="00281644" w:rsidP="0090404A">
            <w:pPr>
              <w:jc w:val="center"/>
              <w:rPr>
                <w:color w:val="000000"/>
                <w:sz w:val="22"/>
                <w:szCs w:val="22"/>
              </w:rPr>
            </w:pPr>
          </w:p>
        </w:tc>
      </w:tr>
      <w:tr w:rsidR="00281644" w:rsidRPr="00FB4E0B" w14:paraId="3773A1C0" w14:textId="77777777" w:rsidTr="0090404A">
        <w:trPr>
          <w:trHeight w:val="315"/>
          <w:jc w:val="center"/>
        </w:trPr>
        <w:tc>
          <w:tcPr>
            <w:tcW w:w="755" w:type="dxa"/>
            <w:shd w:val="clear" w:color="auto" w:fill="auto"/>
            <w:vAlign w:val="center"/>
            <w:hideMark/>
          </w:tcPr>
          <w:p w14:paraId="4ED8F96C" w14:textId="77777777" w:rsidR="00281644" w:rsidRPr="00FB4E0B" w:rsidRDefault="00281644" w:rsidP="0090404A">
            <w:pPr>
              <w:jc w:val="center"/>
              <w:rPr>
                <w:color w:val="000000"/>
                <w:sz w:val="22"/>
                <w:szCs w:val="22"/>
              </w:rPr>
            </w:pPr>
          </w:p>
        </w:tc>
        <w:tc>
          <w:tcPr>
            <w:tcW w:w="4491" w:type="dxa"/>
            <w:shd w:val="clear" w:color="auto" w:fill="auto"/>
            <w:vAlign w:val="center"/>
            <w:hideMark/>
          </w:tcPr>
          <w:p w14:paraId="74E580FE" w14:textId="77777777" w:rsidR="00281644" w:rsidRPr="00FB4E0B" w:rsidRDefault="00281644" w:rsidP="0090404A">
            <w:pPr>
              <w:jc w:val="center"/>
              <w:rPr>
                <w:color w:val="000000"/>
                <w:sz w:val="22"/>
                <w:szCs w:val="22"/>
              </w:rPr>
            </w:pPr>
            <w:r w:rsidRPr="00FB4E0B">
              <w:rPr>
                <w:color w:val="000000"/>
                <w:sz w:val="22"/>
                <w:szCs w:val="22"/>
              </w:rPr>
              <w:t>1 этажный</w:t>
            </w:r>
          </w:p>
        </w:tc>
        <w:tc>
          <w:tcPr>
            <w:tcW w:w="2852" w:type="dxa"/>
            <w:shd w:val="clear" w:color="auto" w:fill="auto"/>
            <w:vAlign w:val="center"/>
            <w:hideMark/>
          </w:tcPr>
          <w:p w14:paraId="23928B88" w14:textId="77777777" w:rsidR="00281644" w:rsidRPr="00FB4E0B" w:rsidRDefault="00281644" w:rsidP="0090404A">
            <w:pPr>
              <w:jc w:val="center"/>
              <w:rPr>
                <w:color w:val="000000"/>
                <w:sz w:val="22"/>
                <w:szCs w:val="22"/>
              </w:rPr>
            </w:pPr>
            <w:r w:rsidRPr="00FB4E0B">
              <w:rPr>
                <w:color w:val="000000"/>
                <w:sz w:val="22"/>
                <w:szCs w:val="22"/>
              </w:rPr>
              <w:t>«-«</w:t>
            </w:r>
          </w:p>
        </w:tc>
        <w:tc>
          <w:tcPr>
            <w:tcW w:w="1631" w:type="dxa"/>
            <w:shd w:val="clear" w:color="auto" w:fill="auto"/>
            <w:vAlign w:val="center"/>
            <w:hideMark/>
          </w:tcPr>
          <w:p w14:paraId="47FFB29A" w14:textId="77777777" w:rsidR="00281644" w:rsidRPr="00FB4E0B" w:rsidRDefault="00281644" w:rsidP="0090404A">
            <w:pPr>
              <w:jc w:val="center"/>
              <w:rPr>
                <w:color w:val="000000"/>
                <w:sz w:val="22"/>
                <w:szCs w:val="22"/>
              </w:rPr>
            </w:pPr>
            <w:r w:rsidRPr="00FB4E0B">
              <w:rPr>
                <w:color w:val="000000"/>
                <w:sz w:val="22"/>
                <w:szCs w:val="22"/>
              </w:rPr>
              <w:t>490</w:t>
            </w:r>
          </w:p>
        </w:tc>
      </w:tr>
      <w:tr w:rsidR="00281644" w:rsidRPr="00FB4E0B" w14:paraId="6795D8A4" w14:textId="77777777" w:rsidTr="0090404A">
        <w:trPr>
          <w:trHeight w:val="315"/>
          <w:jc w:val="center"/>
        </w:trPr>
        <w:tc>
          <w:tcPr>
            <w:tcW w:w="755" w:type="dxa"/>
            <w:shd w:val="clear" w:color="auto" w:fill="auto"/>
            <w:vAlign w:val="center"/>
            <w:hideMark/>
          </w:tcPr>
          <w:p w14:paraId="6A111A7D" w14:textId="77777777" w:rsidR="00281644" w:rsidRPr="00FB4E0B" w:rsidRDefault="00281644" w:rsidP="0090404A">
            <w:pPr>
              <w:jc w:val="center"/>
              <w:rPr>
                <w:color w:val="000000"/>
                <w:sz w:val="22"/>
                <w:szCs w:val="22"/>
              </w:rPr>
            </w:pPr>
          </w:p>
        </w:tc>
        <w:tc>
          <w:tcPr>
            <w:tcW w:w="4491" w:type="dxa"/>
            <w:shd w:val="clear" w:color="auto" w:fill="auto"/>
            <w:vAlign w:val="center"/>
            <w:hideMark/>
          </w:tcPr>
          <w:p w14:paraId="2D322226" w14:textId="77777777" w:rsidR="00281644" w:rsidRPr="00FB4E0B" w:rsidRDefault="00281644" w:rsidP="0090404A">
            <w:pPr>
              <w:jc w:val="center"/>
              <w:rPr>
                <w:color w:val="000000"/>
                <w:sz w:val="22"/>
                <w:szCs w:val="22"/>
              </w:rPr>
            </w:pPr>
            <w:r w:rsidRPr="00FB4E0B">
              <w:rPr>
                <w:color w:val="000000"/>
                <w:sz w:val="22"/>
                <w:szCs w:val="22"/>
              </w:rPr>
              <w:t>2-3 этажный</w:t>
            </w:r>
          </w:p>
        </w:tc>
        <w:tc>
          <w:tcPr>
            <w:tcW w:w="2852" w:type="dxa"/>
            <w:shd w:val="clear" w:color="auto" w:fill="auto"/>
            <w:vAlign w:val="center"/>
            <w:hideMark/>
          </w:tcPr>
          <w:p w14:paraId="7754E57E" w14:textId="77777777" w:rsidR="00281644" w:rsidRPr="00FB4E0B" w:rsidRDefault="00281644" w:rsidP="0090404A">
            <w:pPr>
              <w:jc w:val="center"/>
              <w:rPr>
                <w:color w:val="000000"/>
                <w:sz w:val="22"/>
                <w:szCs w:val="22"/>
              </w:rPr>
            </w:pPr>
            <w:r w:rsidRPr="00FB4E0B">
              <w:rPr>
                <w:color w:val="000000"/>
                <w:sz w:val="22"/>
                <w:szCs w:val="22"/>
              </w:rPr>
              <w:t>«-«</w:t>
            </w:r>
          </w:p>
        </w:tc>
        <w:tc>
          <w:tcPr>
            <w:tcW w:w="1631" w:type="dxa"/>
            <w:shd w:val="clear" w:color="auto" w:fill="auto"/>
            <w:vAlign w:val="center"/>
            <w:hideMark/>
          </w:tcPr>
          <w:p w14:paraId="0EF4FCE0" w14:textId="77777777" w:rsidR="00281644" w:rsidRPr="00FB4E0B" w:rsidRDefault="00281644" w:rsidP="0090404A">
            <w:pPr>
              <w:jc w:val="center"/>
              <w:rPr>
                <w:color w:val="000000"/>
                <w:sz w:val="22"/>
                <w:szCs w:val="22"/>
              </w:rPr>
            </w:pPr>
            <w:r w:rsidRPr="00FB4E0B">
              <w:rPr>
                <w:color w:val="000000"/>
                <w:sz w:val="22"/>
                <w:szCs w:val="22"/>
              </w:rPr>
              <w:t>5</w:t>
            </w:r>
          </w:p>
        </w:tc>
      </w:tr>
      <w:tr w:rsidR="00281644" w:rsidRPr="00FB4E0B" w14:paraId="6E6BFEFC" w14:textId="77777777" w:rsidTr="0090404A">
        <w:trPr>
          <w:trHeight w:val="870"/>
          <w:jc w:val="center"/>
        </w:trPr>
        <w:tc>
          <w:tcPr>
            <w:tcW w:w="755" w:type="dxa"/>
            <w:shd w:val="clear" w:color="auto" w:fill="auto"/>
            <w:vAlign w:val="center"/>
            <w:hideMark/>
          </w:tcPr>
          <w:p w14:paraId="7AA4FF6A" w14:textId="77777777" w:rsidR="00281644" w:rsidRPr="00FB4E0B" w:rsidRDefault="00281644" w:rsidP="0090404A">
            <w:pPr>
              <w:jc w:val="center"/>
              <w:rPr>
                <w:b/>
                <w:bCs/>
                <w:color w:val="000000"/>
                <w:sz w:val="22"/>
                <w:szCs w:val="22"/>
              </w:rPr>
            </w:pPr>
            <w:r w:rsidRPr="00FB4E0B">
              <w:rPr>
                <w:b/>
                <w:bCs/>
                <w:color w:val="000000"/>
                <w:sz w:val="22"/>
                <w:szCs w:val="22"/>
              </w:rPr>
              <w:t>4</w:t>
            </w:r>
          </w:p>
        </w:tc>
        <w:tc>
          <w:tcPr>
            <w:tcW w:w="4491" w:type="dxa"/>
            <w:shd w:val="clear" w:color="auto" w:fill="auto"/>
            <w:vAlign w:val="center"/>
            <w:hideMark/>
          </w:tcPr>
          <w:p w14:paraId="26E77EAB" w14:textId="77777777" w:rsidR="00281644" w:rsidRPr="00FB4E0B" w:rsidRDefault="00281644" w:rsidP="0090404A">
            <w:pPr>
              <w:jc w:val="center"/>
              <w:rPr>
                <w:b/>
                <w:bCs/>
                <w:color w:val="000000"/>
                <w:sz w:val="22"/>
                <w:szCs w:val="22"/>
              </w:rPr>
            </w:pPr>
            <w:r w:rsidRPr="00FB4E0B">
              <w:rPr>
                <w:b/>
                <w:bCs/>
                <w:color w:val="000000"/>
                <w:sz w:val="22"/>
                <w:szCs w:val="22"/>
              </w:rPr>
              <w:t>Обеспеченность жилищного фонда инженерным оборудованием</w:t>
            </w:r>
          </w:p>
        </w:tc>
        <w:tc>
          <w:tcPr>
            <w:tcW w:w="2852" w:type="dxa"/>
            <w:shd w:val="clear" w:color="auto" w:fill="auto"/>
            <w:vAlign w:val="center"/>
            <w:hideMark/>
          </w:tcPr>
          <w:p w14:paraId="19F33506" w14:textId="77777777" w:rsidR="00281644" w:rsidRPr="00FB4E0B" w:rsidRDefault="00281644" w:rsidP="0090404A">
            <w:pPr>
              <w:jc w:val="center"/>
              <w:rPr>
                <w:b/>
                <w:bCs/>
                <w:color w:val="000000"/>
                <w:sz w:val="22"/>
                <w:szCs w:val="22"/>
              </w:rPr>
            </w:pPr>
            <w:r w:rsidRPr="00FB4E0B">
              <w:rPr>
                <w:b/>
                <w:bCs/>
                <w:color w:val="000000"/>
                <w:sz w:val="22"/>
                <w:szCs w:val="22"/>
              </w:rPr>
              <w:t>% от общего количества жилищного фонда</w:t>
            </w:r>
          </w:p>
        </w:tc>
        <w:tc>
          <w:tcPr>
            <w:tcW w:w="1631" w:type="dxa"/>
            <w:shd w:val="clear" w:color="auto" w:fill="auto"/>
            <w:vAlign w:val="center"/>
            <w:hideMark/>
          </w:tcPr>
          <w:p w14:paraId="2245E4EC" w14:textId="77777777" w:rsidR="00281644" w:rsidRPr="00FB4E0B" w:rsidRDefault="00281644" w:rsidP="0090404A">
            <w:pPr>
              <w:jc w:val="center"/>
              <w:rPr>
                <w:b/>
                <w:bCs/>
                <w:color w:val="000000"/>
                <w:sz w:val="22"/>
                <w:szCs w:val="22"/>
              </w:rPr>
            </w:pPr>
          </w:p>
        </w:tc>
      </w:tr>
      <w:tr w:rsidR="00281644" w:rsidRPr="00FB4E0B" w14:paraId="244F17F6" w14:textId="77777777" w:rsidTr="0090404A">
        <w:trPr>
          <w:trHeight w:val="315"/>
          <w:jc w:val="center"/>
        </w:trPr>
        <w:tc>
          <w:tcPr>
            <w:tcW w:w="755" w:type="dxa"/>
            <w:shd w:val="clear" w:color="auto" w:fill="auto"/>
            <w:vAlign w:val="center"/>
            <w:hideMark/>
          </w:tcPr>
          <w:p w14:paraId="4021EDCD" w14:textId="77777777" w:rsidR="00281644" w:rsidRPr="00FB4E0B" w:rsidRDefault="00281644" w:rsidP="0090404A">
            <w:pPr>
              <w:jc w:val="center"/>
              <w:rPr>
                <w:color w:val="000000"/>
                <w:sz w:val="22"/>
                <w:szCs w:val="22"/>
              </w:rPr>
            </w:pPr>
          </w:p>
        </w:tc>
        <w:tc>
          <w:tcPr>
            <w:tcW w:w="4491" w:type="dxa"/>
            <w:shd w:val="clear" w:color="auto" w:fill="auto"/>
            <w:vAlign w:val="center"/>
            <w:hideMark/>
          </w:tcPr>
          <w:p w14:paraId="70ACACCF" w14:textId="77777777" w:rsidR="00281644" w:rsidRPr="00FB4E0B" w:rsidRDefault="00281644" w:rsidP="00F020AF">
            <w:pPr>
              <w:rPr>
                <w:color w:val="000000"/>
                <w:sz w:val="22"/>
                <w:szCs w:val="22"/>
              </w:rPr>
            </w:pPr>
            <w:r w:rsidRPr="00FB4E0B">
              <w:rPr>
                <w:color w:val="000000"/>
                <w:sz w:val="22"/>
                <w:szCs w:val="22"/>
              </w:rPr>
              <w:t>- водопроводом</w:t>
            </w:r>
          </w:p>
        </w:tc>
        <w:tc>
          <w:tcPr>
            <w:tcW w:w="2852" w:type="dxa"/>
            <w:shd w:val="clear" w:color="auto" w:fill="auto"/>
            <w:vAlign w:val="center"/>
            <w:hideMark/>
          </w:tcPr>
          <w:p w14:paraId="2B6E6B26" w14:textId="77777777" w:rsidR="00281644" w:rsidRPr="00FB4E0B" w:rsidRDefault="00281644" w:rsidP="0090404A">
            <w:pPr>
              <w:jc w:val="center"/>
              <w:rPr>
                <w:color w:val="000000"/>
                <w:sz w:val="22"/>
                <w:szCs w:val="22"/>
              </w:rPr>
            </w:pPr>
            <w:r w:rsidRPr="00FB4E0B">
              <w:rPr>
                <w:color w:val="000000"/>
                <w:sz w:val="22"/>
                <w:szCs w:val="22"/>
              </w:rPr>
              <w:t>«-«</w:t>
            </w:r>
          </w:p>
        </w:tc>
        <w:tc>
          <w:tcPr>
            <w:tcW w:w="1631" w:type="dxa"/>
            <w:shd w:val="clear" w:color="auto" w:fill="auto"/>
            <w:vAlign w:val="center"/>
            <w:hideMark/>
          </w:tcPr>
          <w:p w14:paraId="461164A6" w14:textId="1484644A" w:rsidR="00281644" w:rsidRPr="00396D7B" w:rsidRDefault="00F020AF" w:rsidP="00F020AF">
            <w:pPr>
              <w:jc w:val="center"/>
              <w:rPr>
                <w:color w:val="FF0000"/>
                <w:sz w:val="22"/>
                <w:szCs w:val="22"/>
              </w:rPr>
            </w:pPr>
            <w:r w:rsidRPr="00F020AF">
              <w:rPr>
                <w:sz w:val="22"/>
                <w:szCs w:val="22"/>
              </w:rPr>
              <w:t>98,0</w:t>
            </w:r>
            <w:r w:rsidR="00281644" w:rsidRPr="00F020AF">
              <w:rPr>
                <w:sz w:val="22"/>
                <w:szCs w:val="22"/>
              </w:rPr>
              <w:t>%</w:t>
            </w:r>
          </w:p>
        </w:tc>
      </w:tr>
      <w:tr w:rsidR="00281644" w:rsidRPr="00FB4E0B" w14:paraId="17697601" w14:textId="77777777" w:rsidTr="0090404A">
        <w:trPr>
          <w:trHeight w:val="315"/>
          <w:jc w:val="center"/>
        </w:trPr>
        <w:tc>
          <w:tcPr>
            <w:tcW w:w="755" w:type="dxa"/>
            <w:shd w:val="clear" w:color="auto" w:fill="auto"/>
            <w:vAlign w:val="center"/>
            <w:hideMark/>
          </w:tcPr>
          <w:p w14:paraId="0957022D" w14:textId="77777777" w:rsidR="00281644" w:rsidRPr="00FB4E0B" w:rsidRDefault="00281644" w:rsidP="0090404A">
            <w:pPr>
              <w:jc w:val="center"/>
              <w:rPr>
                <w:color w:val="000000"/>
                <w:sz w:val="22"/>
                <w:szCs w:val="22"/>
              </w:rPr>
            </w:pPr>
          </w:p>
        </w:tc>
        <w:tc>
          <w:tcPr>
            <w:tcW w:w="4491" w:type="dxa"/>
            <w:shd w:val="clear" w:color="auto" w:fill="auto"/>
            <w:vAlign w:val="center"/>
            <w:hideMark/>
          </w:tcPr>
          <w:p w14:paraId="69FB2899" w14:textId="77777777" w:rsidR="00281644" w:rsidRPr="00FB4E0B" w:rsidRDefault="00281644" w:rsidP="00F020AF">
            <w:pPr>
              <w:rPr>
                <w:color w:val="000000"/>
                <w:sz w:val="22"/>
                <w:szCs w:val="22"/>
              </w:rPr>
            </w:pPr>
            <w:r w:rsidRPr="00FB4E0B">
              <w:rPr>
                <w:color w:val="000000"/>
                <w:sz w:val="22"/>
                <w:szCs w:val="22"/>
              </w:rPr>
              <w:t xml:space="preserve">- </w:t>
            </w:r>
            <w:r>
              <w:rPr>
                <w:color w:val="000000"/>
                <w:sz w:val="22"/>
                <w:szCs w:val="22"/>
              </w:rPr>
              <w:t xml:space="preserve">местной </w:t>
            </w:r>
            <w:r w:rsidRPr="00FB4E0B">
              <w:rPr>
                <w:color w:val="000000"/>
                <w:sz w:val="22"/>
                <w:szCs w:val="22"/>
              </w:rPr>
              <w:t>канализацией</w:t>
            </w:r>
          </w:p>
        </w:tc>
        <w:tc>
          <w:tcPr>
            <w:tcW w:w="2852" w:type="dxa"/>
            <w:shd w:val="clear" w:color="auto" w:fill="auto"/>
            <w:vAlign w:val="center"/>
            <w:hideMark/>
          </w:tcPr>
          <w:p w14:paraId="635174E2" w14:textId="77777777" w:rsidR="00281644" w:rsidRPr="00FB4E0B" w:rsidRDefault="00281644" w:rsidP="0090404A">
            <w:pPr>
              <w:jc w:val="center"/>
              <w:rPr>
                <w:color w:val="000000"/>
                <w:sz w:val="22"/>
                <w:szCs w:val="22"/>
              </w:rPr>
            </w:pPr>
            <w:r w:rsidRPr="00FB4E0B">
              <w:rPr>
                <w:color w:val="000000"/>
                <w:sz w:val="22"/>
                <w:szCs w:val="22"/>
              </w:rPr>
              <w:t>«-«</w:t>
            </w:r>
          </w:p>
        </w:tc>
        <w:tc>
          <w:tcPr>
            <w:tcW w:w="1631" w:type="dxa"/>
            <w:shd w:val="clear" w:color="auto" w:fill="auto"/>
            <w:vAlign w:val="center"/>
            <w:hideMark/>
          </w:tcPr>
          <w:p w14:paraId="46FDF33E" w14:textId="456E032D" w:rsidR="00281644" w:rsidRPr="00396D7B" w:rsidRDefault="00F020AF" w:rsidP="00F020AF">
            <w:pPr>
              <w:jc w:val="center"/>
              <w:rPr>
                <w:color w:val="FF0000"/>
                <w:sz w:val="22"/>
                <w:szCs w:val="22"/>
              </w:rPr>
            </w:pPr>
            <w:r w:rsidRPr="00F020AF">
              <w:rPr>
                <w:sz w:val="22"/>
                <w:szCs w:val="22"/>
              </w:rPr>
              <w:t>0,0%</w:t>
            </w:r>
          </w:p>
        </w:tc>
      </w:tr>
      <w:tr w:rsidR="00281644" w:rsidRPr="00FB4E0B" w14:paraId="33BBC2D1" w14:textId="77777777" w:rsidTr="0090404A">
        <w:trPr>
          <w:trHeight w:val="315"/>
          <w:jc w:val="center"/>
        </w:trPr>
        <w:tc>
          <w:tcPr>
            <w:tcW w:w="755" w:type="dxa"/>
            <w:shd w:val="clear" w:color="auto" w:fill="auto"/>
            <w:vAlign w:val="center"/>
            <w:hideMark/>
          </w:tcPr>
          <w:p w14:paraId="43E0CE18" w14:textId="77777777" w:rsidR="00281644" w:rsidRPr="00FB4E0B" w:rsidRDefault="00281644" w:rsidP="0090404A">
            <w:pPr>
              <w:jc w:val="center"/>
              <w:rPr>
                <w:color w:val="000000"/>
                <w:sz w:val="22"/>
                <w:szCs w:val="22"/>
              </w:rPr>
            </w:pPr>
          </w:p>
        </w:tc>
        <w:tc>
          <w:tcPr>
            <w:tcW w:w="4491" w:type="dxa"/>
            <w:shd w:val="clear" w:color="auto" w:fill="auto"/>
            <w:vAlign w:val="center"/>
            <w:hideMark/>
          </w:tcPr>
          <w:p w14:paraId="224F3E5F" w14:textId="77777777" w:rsidR="00281644" w:rsidRPr="00FB4E0B" w:rsidRDefault="00281644" w:rsidP="00F020AF">
            <w:pPr>
              <w:rPr>
                <w:color w:val="000000"/>
                <w:sz w:val="22"/>
                <w:szCs w:val="22"/>
              </w:rPr>
            </w:pPr>
            <w:r w:rsidRPr="00FB4E0B">
              <w:rPr>
                <w:color w:val="000000"/>
                <w:sz w:val="22"/>
                <w:szCs w:val="22"/>
              </w:rPr>
              <w:t>- газом</w:t>
            </w:r>
          </w:p>
        </w:tc>
        <w:tc>
          <w:tcPr>
            <w:tcW w:w="2852" w:type="dxa"/>
            <w:shd w:val="clear" w:color="auto" w:fill="auto"/>
            <w:vAlign w:val="center"/>
            <w:hideMark/>
          </w:tcPr>
          <w:p w14:paraId="55187935" w14:textId="77777777" w:rsidR="00281644" w:rsidRPr="00FB4E0B" w:rsidRDefault="00281644" w:rsidP="0090404A">
            <w:pPr>
              <w:jc w:val="center"/>
              <w:rPr>
                <w:color w:val="000000"/>
                <w:sz w:val="22"/>
                <w:szCs w:val="22"/>
              </w:rPr>
            </w:pPr>
            <w:r w:rsidRPr="00FB4E0B">
              <w:rPr>
                <w:color w:val="000000"/>
                <w:sz w:val="22"/>
                <w:szCs w:val="22"/>
              </w:rPr>
              <w:t>«-«</w:t>
            </w:r>
          </w:p>
        </w:tc>
        <w:tc>
          <w:tcPr>
            <w:tcW w:w="1631" w:type="dxa"/>
            <w:shd w:val="clear" w:color="auto" w:fill="auto"/>
            <w:vAlign w:val="center"/>
            <w:hideMark/>
          </w:tcPr>
          <w:p w14:paraId="26EED706" w14:textId="77777777" w:rsidR="00281644" w:rsidRPr="00396D7B" w:rsidRDefault="00281644" w:rsidP="0090404A">
            <w:pPr>
              <w:jc w:val="center"/>
              <w:rPr>
                <w:color w:val="FF0000"/>
                <w:sz w:val="22"/>
                <w:szCs w:val="22"/>
              </w:rPr>
            </w:pPr>
            <w:r w:rsidRPr="00396D7B">
              <w:rPr>
                <w:color w:val="FF0000"/>
                <w:sz w:val="22"/>
                <w:szCs w:val="22"/>
              </w:rPr>
              <w:t>94,00%</w:t>
            </w:r>
          </w:p>
        </w:tc>
      </w:tr>
      <w:tr w:rsidR="00281644" w:rsidRPr="00FB4E0B" w14:paraId="007CF9DB" w14:textId="77777777" w:rsidTr="0090404A">
        <w:trPr>
          <w:trHeight w:val="315"/>
          <w:jc w:val="center"/>
        </w:trPr>
        <w:tc>
          <w:tcPr>
            <w:tcW w:w="755" w:type="dxa"/>
            <w:shd w:val="clear" w:color="auto" w:fill="auto"/>
            <w:vAlign w:val="center"/>
            <w:hideMark/>
          </w:tcPr>
          <w:p w14:paraId="452DAA43" w14:textId="77777777" w:rsidR="00281644" w:rsidRPr="00FB4E0B" w:rsidRDefault="00281644" w:rsidP="0090404A">
            <w:pPr>
              <w:jc w:val="center"/>
              <w:rPr>
                <w:color w:val="000000"/>
                <w:sz w:val="22"/>
                <w:szCs w:val="22"/>
              </w:rPr>
            </w:pPr>
          </w:p>
        </w:tc>
        <w:tc>
          <w:tcPr>
            <w:tcW w:w="4491" w:type="dxa"/>
            <w:shd w:val="clear" w:color="auto" w:fill="auto"/>
            <w:vAlign w:val="center"/>
            <w:hideMark/>
          </w:tcPr>
          <w:p w14:paraId="03E99A1F" w14:textId="77777777" w:rsidR="00281644" w:rsidRPr="00FB4E0B" w:rsidRDefault="00281644" w:rsidP="00F020AF">
            <w:pPr>
              <w:rPr>
                <w:color w:val="000000"/>
                <w:sz w:val="22"/>
                <w:szCs w:val="22"/>
              </w:rPr>
            </w:pPr>
            <w:r w:rsidRPr="00FB4E0B">
              <w:rPr>
                <w:color w:val="000000"/>
                <w:sz w:val="22"/>
                <w:szCs w:val="22"/>
              </w:rPr>
              <w:t>- теплоснабжением</w:t>
            </w:r>
          </w:p>
        </w:tc>
        <w:tc>
          <w:tcPr>
            <w:tcW w:w="2852" w:type="dxa"/>
            <w:shd w:val="clear" w:color="auto" w:fill="auto"/>
            <w:vAlign w:val="center"/>
            <w:hideMark/>
          </w:tcPr>
          <w:p w14:paraId="33CA3935" w14:textId="77777777" w:rsidR="00281644" w:rsidRPr="00FB4E0B" w:rsidRDefault="00281644" w:rsidP="0090404A">
            <w:pPr>
              <w:jc w:val="center"/>
              <w:rPr>
                <w:color w:val="000000"/>
                <w:sz w:val="22"/>
                <w:szCs w:val="22"/>
              </w:rPr>
            </w:pPr>
            <w:r w:rsidRPr="00FB4E0B">
              <w:rPr>
                <w:color w:val="000000"/>
                <w:sz w:val="22"/>
                <w:szCs w:val="22"/>
              </w:rPr>
              <w:t>«-«</w:t>
            </w:r>
          </w:p>
        </w:tc>
        <w:tc>
          <w:tcPr>
            <w:tcW w:w="1631" w:type="dxa"/>
            <w:shd w:val="clear" w:color="auto" w:fill="auto"/>
            <w:vAlign w:val="center"/>
            <w:hideMark/>
          </w:tcPr>
          <w:p w14:paraId="70016497" w14:textId="77777777" w:rsidR="00281644" w:rsidRPr="00F020AF" w:rsidRDefault="00281644" w:rsidP="0090404A">
            <w:pPr>
              <w:jc w:val="center"/>
              <w:rPr>
                <w:sz w:val="22"/>
                <w:szCs w:val="22"/>
              </w:rPr>
            </w:pPr>
            <w:r w:rsidRPr="00F020AF">
              <w:rPr>
                <w:sz w:val="22"/>
                <w:szCs w:val="22"/>
              </w:rPr>
              <w:t>0,00%</w:t>
            </w:r>
          </w:p>
        </w:tc>
      </w:tr>
      <w:tr w:rsidR="00F020AF" w:rsidRPr="00FB4E0B" w14:paraId="449BD652" w14:textId="77777777" w:rsidTr="0090404A">
        <w:trPr>
          <w:trHeight w:val="315"/>
          <w:jc w:val="center"/>
        </w:trPr>
        <w:tc>
          <w:tcPr>
            <w:tcW w:w="755" w:type="dxa"/>
            <w:shd w:val="clear" w:color="auto" w:fill="auto"/>
            <w:vAlign w:val="center"/>
          </w:tcPr>
          <w:p w14:paraId="5C0E0F11" w14:textId="77777777" w:rsidR="00F020AF" w:rsidRPr="00FB4E0B" w:rsidRDefault="00F020AF" w:rsidP="00F020AF">
            <w:pPr>
              <w:jc w:val="center"/>
              <w:rPr>
                <w:color w:val="000000"/>
                <w:sz w:val="22"/>
                <w:szCs w:val="22"/>
              </w:rPr>
            </w:pPr>
          </w:p>
        </w:tc>
        <w:tc>
          <w:tcPr>
            <w:tcW w:w="4491" w:type="dxa"/>
            <w:shd w:val="clear" w:color="auto" w:fill="auto"/>
            <w:vAlign w:val="center"/>
          </w:tcPr>
          <w:p w14:paraId="2264EFCC" w14:textId="69657C27" w:rsidR="00F020AF" w:rsidRPr="00FB4E0B" w:rsidRDefault="00F020AF" w:rsidP="00F020AF">
            <w:pPr>
              <w:rPr>
                <w:color w:val="000000"/>
                <w:sz w:val="22"/>
                <w:szCs w:val="22"/>
              </w:rPr>
            </w:pPr>
            <w:r>
              <w:rPr>
                <w:color w:val="000000"/>
                <w:sz w:val="22"/>
                <w:szCs w:val="22"/>
              </w:rPr>
              <w:t>- электроснабжением</w:t>
            </w:r>
          </w:p>
        </w:tc>
        <w:tc>
          <w:tcPr>
            <w:tcW w:w="2852" w:type="dxa"/>
            <w:shd w:val="clear" w:color="auto" w:fill="auto"/>
            <w:vAlign w:val="center"/>
          </w:tcPr>
          <w:p w14:paraId="155018D0" w14:textId="50B3DD8B" w:rsidR="00F020AF" w:rsidRPr="00FB4E0B" w:rsidRDefault="00F020AF" w:rsidP="00F020AF">
            <w:pPr>
              <w:jc w:val="center"/>
              <w:rPr>
                <w:color w:val="000000"/>
                <w:sz w:val="22"/>
                <w:szCs w:val="22"/>
              </w:rPr>
            </w:pPr>
            <w:r w:rsidRPr="00FB4E0B">
              <w:rPr>
                <w:color w:val="000000"/>
                <w:sz w:val="22"/>
                <w:szCs w:val="22"/>
              </w:rPr>
              <w:t>«-«</w:t>
            </w:r>
          </w:p>
        </w:tc>
        <w:tc>
          <w:tcPr>
            <w:tcW w:w="1631" w:type="dxa"/>
            <w:shd w:val="clear" w:color="auto" w:fill="auto"/>
            <w:vAlign w:val="center"/>
          </w:tcPr>
          <w:p w14:paraId="3CD4A3C7" w14:textId="6A7DE461" w:rsidR="00F020AF" w:rsidRPr="00F020AF" w:rsidRDefault="00F020AF" w:rsidP="00F020AF">
            <w:pPr>
              <w:jc w:val="center"/>
              <w:rPr>
                <w:sz w:val="22"/>
                <w:szCs w:val="22"/>
              </w:rPr>
            </w:pPr>
            <w:r w:rsidRPr="00F020AF">
              <w:rPr>
                <w:sz w:val="22"/>
                <w:szCs w:val="22"/>
              </w:rPr>
              <w:t>100%</w:t>
            </w:r>
          </w:p>
        </w:tc>
      </w:tr>
      <w:tr w:rsidR="00F020AF" w:rsidRPr="00FB4E0B" w14:paraId="4A659ECF" w14:textId="77777777" w:rsidTr="0090404A">
        <w:trPr>
          <w:trHeight w:val="315"/>
          <w:jc w:val="center"/>
        </w:trPr>
        <w:tc>
          <w:tcPr>
            <w:tcW w:w="755" w:type="dxa"/>
            <w:shd w:val="clear" w:color="auto" w:fill="auto"/>
            <w:vAlign w:val="center"/>
          </w:tcPr>
          <w:p w14:paraId="5526B95C" w14:textId="77777777" w:rsidR="00F020AF" w:rsidRPr="00FB4E0B" w:rsidRDefault="00F020AF" w:rsidP="00F020AF">
            <w:pPr>
              <w:jc w:val="center"/>
              <w:rPr>
                <w:color w:val="000000"/>
                <w:sz w:val="22"/>
                <w:szCs w:val="22"/>
              </w:rPr>
            </w:pPr>
          </w:p>
        </w:tc>
        <w:tc>
          <w:tcPr>
            <w:tcW w:w="4491" w:type="dxa"/>
            <w:shd w:val="clear" w:color="auto" w:fill="auto"/>
            <w:vAlign w:val="center"/>
          </w:tcPr>
          <w:p w14:paraId="49A1F09D" w14:textId="3AA6A582" w:rsidR="00F020AF" w:rsidRDefault="00F020AF" w:rsidP="00F020AF">
            <w:pPr>
              <w:rPr>
                <w:color w:val="000000"/>
                <w:sz w:val="22"/>
                <w:szCs w:val="22"/>
              </w:rPr>
            </w:pPr>
            <w:r>
              <w:rPr>
                <w:color w:val="000000"/>
                <w:sz w:val="22"/>
                <w:szCs w:val="22"/>
              </w:rPr>
              <w:t>-</w:t>
            </w:r>
            <w:r w:rsidR="007C4553">
              <w:rPr>
                <w:color w:val="000000"/>
                <w:sz w:val="22"/>
                <w:szCs w:val="22"/>
              </w:rPr>
              <w:t xml:space="preserve"> </w:t>
            </w:r>
            <w:r>
              <w:rPr>
                <w:color w:val="000000"/>
                <w:sz w:val="22"/>
                <w:szCs w:val="22"/>
              </w:rPr>
              <w:t>ТКО</w:t>
            </w:r>
          </w:p>
        </w:tc>
        <w:tc>
          <w:tcPr>
            <w:tcW w:w="2852" w:type="dxa"/>
            <w:shd w:val="clear" w:color="auto" w:fill="auto"/>
            <w:vAlign w:val="center"/>
          </w:tcPr>
          <w:p w14:paraId="649889FB" w14:textId="1F4701D4" w:rsidR="00F020AF" w:rsidRPr="00FB4E0B" w:rsidRDefault="00F020AF" w:rsidP="00F020AF">
            <w:pPr>
              <w:jc w:val="center"/>
              <w:rPr>
                <w:color w:val="000000"/>
                <w:sz w:val="22"/>
                <w:szCs w:val="22"/>
              </w:rPr>
            </w:pPr>
            <w:r w:rsidRPr="00FB4E0B">
              <w:rPr>
                <w:color w:val="000000"/>
                <w:sz w:val="22"/>
                <w:szCs w:val="22"/>
              </w:rPr>
              <w:t>«-«</w:t>
            </w:r>
          </w:p>
        </w:tc>
        <w:tc>
          <w:tcPr>
            <w:tcW w:w="1631" w:type="dxa"/>
            <w:shd w:val="clear" w:color="auto" w:fill="auto"/>
            <w:vAlign w:val="center"/>
          </w:tcPr>
          <w:p w14:paraId="4AF23EF2" w14:textId="77777777" w:rsidR="00F020AF" w:rsidRDefault="00F020AF" w:rsidP="00F020AF">
            <w:pPr>
              <w:jc w:val="center"/>
              <w:rPr>
                <w:color w:val="FF0000"/>
                <w:sz w:val="22"/>
                <w:szCs w:val="22"/>
              </w:rPr>
            </w:pPr>
          </w:p>
        </w:tc>
      </w:tr>
      <w:tr w:rsidR="00281644" w:rsidRPr="00FB4E0B" w14:paraId="7C7AB28A" w14:textId="77777777" w:rsidTr="0090404A">
        <w:trPr>
          <w:trHeight w:val="585"/>
          <w:jc w:val="center"/>
        </w:trPr>
        <w:tc>
          <w:tcPr>
            <w:tcW w:w="755" w:type="dxa"/>
            <w:shd w:val="clear" w:color="auto" w:fill="auto"/>
            <w:vAlign w:val="center"/>
            <w:hideMark/>
          </w:tcPr>
          <w:p w14:paraId="558A09EB" w14:textId="77777777" w:rsidR="00281644" w:rsidRPr="00FB4E0B" w:rsidRDefault="00281644" w:rsidP="0090404A">
            <w:pPr>
              <w:jc w:val="center"/>
              <w:rPr>
                <w:b/>
                <w:bCs/>
                <w:color w:val="000000"/>
                <w:sz w:val="22"/>
                <w:szCs w:val="22"/>
              </w:rPr>
            </w:pPr>
            <w:r w:rsidRPr="00FB4E0B">
              <w:rPr>
                <w:b/>
                <w:bCs/>
                <w:color w:val="000000"/>
                <w:sz w:val="22"/>
                <w:szCs w:val="22"/>
              </w:rPr>
              <w:t>5</w:t>
            </w:r>
          </w:p>
        </w:tc>
        <w:tc>
          <w:tcPr>
            <w:tcW w:w="4491" w:type="dxa"/>
            <w:shd w:val="clear" w:color="auto" w:fill="auto"/>
            <w:vAlign w:val="center"/>
            <w:hideMark/>
          </w:tcPr>
          <w:p w14:paraId="2BAB6187" w14:textId="77777777" w:rsidR="00281644" w:rsidRPr="00FB4E0B" w:rsidRDefault="00281644" w:rsidP="0090404A">
            <w:pPr>
              <w:jc w:val="center"/>
              <w:rPr>
                <w:b/>
                <w:bCs/>
                <w:color w:val="000000"/>
                <w:sz w:val="22"/>
                <w:szCs w:val="22"/>
              </w:rPr>
            </w:pPr>
            <w:r w:rsidRPr="00FB4E0B">
              <w:rPr>
                <w:b/>
                <w:bCs/>
                <w:color w:val="000000"/>
                <w:sz w:val="22"/>
                <w:szCs w:val="22"/>
              </w:rPr>
              <w:t xml:space="preserve">Обеспеченность </w:t>
            </w:r>
            <w:proofErr w:type="gramStart"/>
            <w:r w:rsidRPr="00FB4E0B">
              <w:rPr>
                <w:b/>
                <w:bCs/>
                <w:color w:val="000000"/>
                <w:sz w:val="22"/>
                <w:szCs w:val="22"/>
              </w:rPr>
              <w:t>населения  жилищным</w:t>
            </w:r>
            <w:proofErr w:type="gramEnd"/>
            <w:r w:rsidRPr="00FB4E0B">
              <w:rPr>
                <w:b/>
                <w:bCs/>
                <w:color w:val="000000"/>
                <w:sz w:val="22"/>
                <w:szCs w:val="22"/>
              </w:rPr>
              <w:t xml:space="preserve"> фондом</w:t>
            </w:r>
          </w:p>
        </w:tc>
        <w:tc>
          <w:tcPr>
            <w:tcW w:w="2852" w:type="dxa"/>
            <w:shd w:val="clear" w:color="auto" w:fill="auto"/>
            <w:vAlign w:val="center"/>
            <w:hideMark/>
          </w:tcPr>
          <w:p w14:paraId="68C93F39" w14:textId="77777777" w:rsidR="00281644" w:rsidRPr="00FB4E0B" w:rsidRDefault="00281644" w:rsidP="0090404A">
            <w:pPr>
              <w:jc w:val="center"/>
              <w:rPr>
                <w:b/>
                <w:bCs/>
                <w:color w:val="000000"/>
                <w:sz w:val="22"/>
                <w:szCs w:val="22"/>
              </w:rPr>
            </w:pPr>
            <w:r w:rsidRPr="00FB4E0B">
              <w:rPr>
                <w:b/>
                <w:bCs/>
                <w:color w:val="000000"/>
                <w:sz w:val="22"/>
                <w:szCs w:val="22"/>
              </w:rPr>
              <w:t>м</w:t>
            </w:r>
            <w:r w:rsidRPr="00FB4E0B">
              <w:rPr>
                <w:b/>
                <w:bCs/>
                <w:color w:val="000000"/>
                <w:sz w:val="22"/>
                <w:szCs w:val="22"/>
                <w:vertAlign w:val="superscript"/>
              </w:rPr>
              <w:t>2</w:t>
            </w:r>
            <w:r w:rsidRPr="00FB4E0B">
              <w:rPr>
                <w:b/>
                <w:bCs/>
                <w:color w:val="000000"/>
                <w:sz w:val="22"/>
                <w:szCs w:val="22"/>
              </w:rPr>
              <w:t xml:space="preserve"> общ. </w:t>
            </w:r>
            <w:proofErr w:type="spellStart"/>
            <w:proofErr w:type="gramStart"/>
            <w:r w:rsidRPr="00FB4E0B">
              <w:rPr>
                <w:b/>
                <w:bCs/>
                <w:color w:val="000000"/>
                <w:sz w:val="22"/>
                <w:szCs w:val="22"/>
              </w:rPr>
              <w:t>площ</w:t>
            </w:r>
            <w:proofErr w:type="spellEnd"/>
            <w:r w:rsidRPr="00FB4E0B">
              <w:rPr>
                <w:b/>
                <w:bCs/>
                <w:color w:val="000000"/>
                <w:sz w:val="22"/>
                <w:szCs w:val="22"/>
              </w:rPr>
              <w:t>./</w:t>
            </w:r>
            <w:proofErr w:type="gramEnd"/>
            <w:r w:rsidRPr="00FB4E0B">
              <w:rPr>
                <w:b/>
                <w:bCs/>
                <w:color w:val="000000"/>
                <w:sz w:val="22"/>
                <w:szCs w:val="22"/>
              </w:rPr>
              <w:t>чел.</w:t>
            </w:r>
          </w:p>
        </w:tc>
        <w:tc>
          <w:tcPr>
            <w:tcW w:w="1631" w:type="dxa"/>
            <w:shd w:val="clear" w:color="auto" w:fill="auto"/>
            <w:vAlign w:val="center"/>
            <w:hideMark/>
          </w:tcPr>
          <w:p w14:paraId="0B8B5CFB" w14:textId="77777777" w:rsidR="00281644" w:rsidRPr="00FB4E0B" w:rsidRDefault="00281644" w:rsidP="0090404A">
            <w:pPr>
              <w:jc w:val="center"/>
              <w:rPr>
                <w:b/>
                <w:bCs/>
                <w:color w:val="000000"/>
                <w:sz w:val="22"/>
                <w:szCs w:val="22"/>
              </w:rPr>
            </w:pPr>
            <w:r w:rsidRPr="00FB4E0B">
              <w:rPr>
                <w:b/>
                <w:bCs/>
                <w:color w:val="000000"/>
                <w:sz w:val="22"/>
                <w:szCs w:val="22"/>
              </w:rPr>
              <w:t>47,38</w:t>
            </w:r>
          </w:p>
        </w:tc>
      </w:tr>
    </w:tbl>
    <w:p w14:paraId="0A206287" w14:textId="77777777" w:rsidR="00281644" w:rsidRDefault="00281644" w:rsidP="00281644">
      <w:pPr>
        <w:tabs>
          <w:tab w:val="num" w:pos="0"/>
        </w:tabs>
        <w:ind w:firstLine="720"/>
        <w:jc w:val="both"/>
        <w:rPr>
          <w:sz w:val="28"/>
        </w:rPr>
      </w:pPr>
    </w:p>
    <w:tbl>
      <w:tblPr>
        <w:tblW w:w="9816" w:type="dxa"/>
        <w:jc w:val="center"/>
        <w:tblLook w:val="04A0" w:firstRow="1" w:lastRow="0" w:firstColumn="1" w:lastColumn="0" w:noHBand="0" w:noVBand="1"/>
      </w:tblPr>
      <w:tblGrid>
        <w:gridCol w:w="799"/>
        <w:gridCol w:w="6237"/>
        <w:gridCol w:w="1056"/>
        <w:gridCol w:w="862"/>
        <w:gridCol w:w="862"/>
      </w:tblGrid>
      <w:tr w:rsidR="00281644" w:rsidRPr="0016222C" w14:paraId="56068766" w14:textId="77777777" w:rsidTr="000F6BDB">
        <w:trPr>
          <w:trHeight w:val="315"/>
          <w:jc w:val="center"/>
        </w:trPr>
        <w:tc>
          <w:tcPr>
            <w:tcW w:w="9816" w:type="dxa"/>
            <w:gridSpan w:val="5"/>
            <w:tcBorders>
              <w:top w:val="nil"/>
              <w:left w:val="nil"/>
              <w:bottom w:val="single" w:sz="8" w:space="0" w:color="auto"/>
              <w:right w:val="nil"/>
            </w:tcBorders>
            <w:shd w:val="clear" w:color="auto" w:fill="auto"/>
            <w:noWrap/>
            <w:vAlign w:val="center"/>
            <w:hideMark/>
          </w:tcPr>
          <w:p w14:paraId="17709B67" w14:textId="77777777" w:rsidR="00281644" w:rsidRPr="0016222C" w:rsidRDefault="00281644" w:rsidP="0090404A">
            <w:pPr>
              <w:rPr>
                <w:b/>
                <w:bCs/>
                <w:color w:val="000000"/>
                <w:sz w:val="22"/>
                <w:szCs w:val="22"/>
              </w:rPr>
            </w:pPr>
            <w:r w:rsidRPr="0016222C">
              <w:rPr>
                <w:b/>
                <w:bCs/>
                <w:color w:val="000000"/>
                <w:sz w:val="22"/>
                <w:szCs w:val="22"/>
              </w:rPr>
              <w:t>Таблица 1.</w:t>
            </w:r>
            <w:r>
              <w:rPr>
                <w:b/>
                <w:bCs/>
                <w:color w:val="000000"/>
                <w:sz w:val="22"/>
                <w:szCs w:val="22"/>
              </w:rPr>
              <w:t>4</w:t>
            </w:r>
            <w:r w:rsidRPr="0016222C">
              <w:rPr>
                <w:b/>
                <w:bCs/>
                <w:color w:val="000000"/>
                <w:sz w:val="22"/>
                <w:szCs w:val="22"/>
              </w:rPr>
              <w:t xml:space="preserve">.    Динамика ввода </w:t>
            </w:r>
            <w:proofErr w:type="gramStart"/>
            <w:r w:rsidRPr="0016222C">
              <w:rPr>
                <w:b/>
                <w:bCs/>
                <w:color w:val="000000"/>
                <w:sz w:val="22"/>
                <w:szCs w:val="22"/>
              </w:rPr>
              <w:t>жилья  и</w:t>
            </w:r>
            <w:proofErr w:type="gramEnd"/>
            <w:r w:rsidRPr="0016222C">
              <w:rPr>
                <w:b/>
                <w:bCs/>
                <w:color w:val="000000"/>
                <w:sz w:val="22"/>
                <w:szCs w:val="22"/>
              </w:rPr>
              <w:t xml:space="preserve"> другие показатели жилищного строительства </w:t>
            </w:r>
          </w:p>
        </w:tc>
      </w:tr>
      <w:tr w:rsidR="00281644" w:rsidRPr="0016222C" w14:paraId="08DBE08F" w14:textId="77777777" w:rsidTr="000F6BDB">
        <w:trPr>
          <w:trHeight w:val="315"/>
          <w:jc w:val="center"/>
        </w:trPr>
        <w:tc>
          <w:tcPr>
            <w:tcW w:w="79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852ABF" w14:textId="77777777" w:rsidR="00281644" w:rsidRPr="0016222C" w:rsidRDefault="00281644" w:rsidP="0090404A">
            <w:pPr>
              <w:jc w:val="center"/>
              <w:rPr>
                <w:color w:val="000000"/>
                <w:sz w:val="22"/>
                <w:szCs w:val="22"/>
              </w:rPr>
            </w:pPr>
            <w:r w:rsidRPr="0016222C">
              <w:rPr>
                <w:color w:val="000000"/>
                <w:sz w:val="22"/>
                <w:szCs w:val="22"/>
              </w:rPr>
              <w:t>№</w:t>
            </w:r>
          </w:p>
        </w:tc>
        <w:tc>
          <w:tcPr>
            <w:tcW w:w="623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C5C14C" w14:textId="77777777" w:rsidR="00281644" w:rsidRPr="0016222C" w:rsidRDefault="00281644" w:rsidP="0090404A">
            <w:pPr>
              <w:jc w:val="center"/>
              <w:rPr>
                <w:color w:val="000000"/>
                <w:sz w:val="22"/>
                <w:szCs w:val="22"/>
              </w:rPr>
            </w:pPr>
            <w:r w:rsidRPr="0016222C">
              <w:rPr>
                <w:color w:val="000000"/>
                <w:sz w:val="22"/>
                <w:szCs w:val="22"/>
              </w:rPr>
              <w:t>Наименование показателей</w:t>
            </w:r>
          </w:p>
        </w:tc>
        <w:tc>
          <w:tcPr>
            <w:tcW w:w="278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B954744" w14:textId="77777777" w:rsidR="00281644" w:rsidRPr="0016222C" w:rsidRDefault="00281644" w:rsidP="0090404A">
            <w:pPr>
              <w:jc w:val="center"/>
              <w:rPr>
                <w:color w:val="000000"/>
                <w:sz w:val="22"/>
                <w:szCs w:val="22"/>
              </w:rPr>
            </w:pPr>
            <w:r w:rsidRPr="0016222C">
              <w:rPr>
                <w:color w:val="000000"/>
                <w:sz w:val="22"/>
                <w:szCs w:val="22"/>
              </w:rPr>
              <w:t>Ретроспективный период</w:t>
            </w:r>
          </w:p>
        </w:tc>
      </w:tr>
      <w:tr w:rsidR="00281644" w:rsidRPr="0016222C" w14:paraId="7733936A" w14:textId="77777777" w:rsidTr="000F6BDB">
        <w:trPr>
          <w:trHeight w:val="315"/>
          <w:jc w:val="center"/>
        </w:trPr>
        <w:tc>
          <w:tcPr>
            <w:tcW w:w="799" w:type="dxa"/>
            <w:vMerge/>
            <w:tcBorders>
              <w:top w:val="nil"/>
              <w:left w:val="single" w:sz="8" w:space="0" w:color="auto"/>
              <w:bottom w:val="single" w:sz="8" w:space="0" w:color="000000"/>
              <w:right w:val="single" w:sz="8" w:space="0" w:color="auto"/>
            </w:tcBorders>
            <w:vAlign w:val="center"/>
            <w:hideMark/>
          </w:tcPr>
          <w:p w14:paraId="76429427" w14:textId="77777777" w:rsidR="00281644" w:rsidRPr="0016222C" w:rsidRDefault="00281644" w:rsidP="0090404A">
            <w:pPr>
              <w:jc w:val="center"/>
              <w:rPr>
                <w:color w:val="000000"/>
                <w:sz w:val="22"/>
                <w:szCs w:val="22"/>
              </w:rPr>
            </w:pPr>
          </w:p>
        </w:tc>
        <w:tc>
          <w:tcPr>
            <w:tcW w:w="6237" w:type="dxa"/>
            <w:vMerge/>
            <w:tcBorders>
              <w:top w:val="nil"/>
              <w:left w:val="single" w:sz="8" w:space="0" w:color="auto"/>
              <w:bottom w:val="single" w:sz="8" w:space="0" w:color="000000"/>
              <w:right w:val="single" w:sz="8" w:space="0" w:color="auto"/>
            </w:tcBorders>
            <w:vAlign w:val="center"/>
            <w:hideMark/>
          </w:tcPr>
          <w:p w14:paraId="733AA3EF" w14:textId="77777777" w:rsidR="00281644" w:rsidRPr="0016222C" w:rsidRDefault="00281644" w:rsidP="0090404A">
            <w:pPr>
              <w:jc w:val="center"/>
              <w:rPr>
                <w:color w:val="000000"/>
                <w:sz w:val="22"/>
                <w:szCs w:val="22"/>
              </w:rPr>
            </w:pPr>
          </w:p>
        </w:tc>
        <w:tc>
          <w:tcPr>
            <w:tcW w:w="1056" w:type="dxa"/>
            <w:tcBorders>
              <w:top w:val="nil"/>
              <w:left w:val="nil"/>
              <w:bottom w:val="single" w:sz="8" w:space="0" w:color="auto"/>
              <w:right w:val="single" w:sz="8" w:space="0" w:color="auto"/>
            </w:tcBorders>
            <w:shd w:val="clear" w:color="auto" w:fill="auto"/>
            <w:vAlign w:val="center"/>
            <w:hideMark/>
          </w:tcPr>
          <w:p w14:paraId="2BB00D20" w14:textId="72CD6AAC" w:rsidR="00281644" w:rsidRPr="000F6BDB" w:rsidRDefault="00281644" w:rsidP="00396D7B">
            <w:pPr>
              <w:jc w:val="center"/>
              <w:rPr>
                <w:color w:val="000000"/>
                <w:sz w:val="20"/>
              </w:rPr>
            </w:pPr>
            <w:r w:rsidRPr="000F6BDB">
              <w:rPr>
                <w:color w:val="000000"/>
                <w:sz w:val="20"/>
              </w:rPr>
              <w:t>20</w:t>
            </w:r>
            <w:r w:rsidR="00396D7B" w:rsidRPr="000F6BDB">
              <w:rPr>
                <w:color w:val="000000"/>
                <w:sz w:val="20"/>
              </w:rPr>
              <w:t>21</w:t>
            </w:r>
          </w:p>
        </w:tc>
        <w:tc>
          <w:tcPr>
            <w:tcW w:w="862" w:type="dxa"/>
            <w:tcBorders>
              <w:top w:val="nil"/>
              <w:left w:val="nil"/>
              <w:bottom w:val="single" w:sz="8" w:space="0" w:color="auto"/>
              <w:right w:val="single" w:sz="8" w:space="0" w:color="auto"/>
            </w:tcBorders>
            <w:shd w:val="clear" w:color="auto" w:fill="auto"/>
            <w:vAlign w:val="center"/>
            <w:hideMark/>
          </w:tcPr>
          <w:p w14:paraId="1BF43D80" w14:textId="2949ECFF" w:rsidR="00281644" w:rsidRPr="000F6BDB" w:rsidRDefault="00281644" w:rsidP="00396D7B">
            <w:pPr>
              <w:jc w:val="center"/>
              <w:rPr>
                <w:color w:val="000000"/>
                <w:sz w:val="20"/>
              </w:rPr>
            </w:pPr>
            <w:r w:rsidRPr="000F6BDB">
              <w:rPr>
                <w:color w:val="000000"/>
                <w:sz w:val="20"/>
              </w:rPr>
              <w:t>202</w:t>
            </w:r>
            <w:r w:rsidR="00396D7B" w:rsidRPr="000F6BDB">
              <w:rPr>
                <w:color w:val="000000"/>
                <w:sz w:val="20"/>
              </w:rPr>
              <w:t>2</w:t>
            </w:r>
          </w:p>
        </w:tc>
        <w:tc>
          <w:tcPr>
            <w:tcW w:w="862" w:type="dxa"/>
            <w:tcBorders>
              <w:top w:val="nil"/>
              <w:left w:val="nil"/>
              <w:bottom w:val="single" w:sz="8" w:space="0" w:color="auto"/>
              <w:right w:val="single" w:sz="8" w:space="0" w:color="auto"/>
            </w:tcBorders>
            <w:shd w:val="clear" w:color="auto" w:fill="auto"/>
            <w:vAlign w:val="center"/>
            <w:hideMark/>
          </w:tcPr>
          <w:p w14:paraId="03E805CF" w14:textId="0A2044D7" w:rsidR="00281644" w:rsidRPr="000F6BDB" w:rsidRDefault="00281644" w:rsidP="00396D7B">
            <w:pPr>
              <w:jc w:val="center"/>
              <w:rPr>
                <w:color w:val="000000"/>
                <w:sz w:val="20"/>
              </w:rPr>
            </w:pPr>
            <w:r w:rsidRPr="000F6BDB">
              <w:rPr>
                <w:color w:val="000000"/>
                <w:sz w:val="20"/>
              </w:rPr>
              <w:t>202</w:t>
            </w:r>
            <w:r w:rsidR="00396D7B" w:rsidRPr="000F6BDB">
              <w:rPr>
                <w:color w:val="000000"/>
                <w:sz w:val="20"/>
              </w:rPr>
              <w:t>3</w:t>
            </w:r>
          </w:p>
        </w:tc>
      </w:tr>
      <w:tr w:rsidR="00396D7B" w:rsidRPr="0016222C" w14:paraId="13229E39" w14:textId="77777777" w:rsidTr="000F6BDB">
        <w:trPr>
          <w:trHeight w:val="203"/>
          <w:jc w:val="center"/>
        </w:trPr>
        <w:tc>
          <w:tcPr>
            <w:tcW w:w="799" w:type="dxa"/>
            <w:tcBorders>
              <w:top w:val="nil"/>
              <w:left w:val="single" w:sz="8" w:space="0" w:color="auto"/>
              <w:bottom w:val="single" w:sz="8" w:space="0" w:color="auto"/>
              <w:right w:val="single" w:sz="8" w:space="0" w:color="auto"/>
            </w:tcBorders>
            <w:shd w:val="clear" w:color="auto" w:fill="auto"/>
            <w:noWrap/>
            <w:vAlign w:val="center"/>
            <w:hideMark/>
          </w:tcPr>
          <w:p w14:paraId="10AB32B6" w14:textId="77777777" w:rsidR="00396D7B" w:rsidRPr="0016222C" w:rsidRDefault="00396D7B" w:rsidP="00396D7B">
            <w:pPr>
              <w:jc w:val="center"/>
              <w:rPr>
                <w:color w:val="000000"/>
                <w:sz w:val="22"/>
                <w:szCs w:val="22"/>
              </w:rPr>
            </w:pPr>
            <w:r w:rsidRPr="0016222C">
              <w:rPr>
                <w:color w:val="000000"/>
                <w:sz w:val="22"/>
                <w:szCs w:val="22"/>
              </w:rPr>
              <w:t>1</w:t>
            </w:r>
          </w:p>
        </w:tc>
        <w:tc>
          <w:tcPr>
            <w:tcW w:w="6237" w:type="dxa"/>
            <w:tcBorders>
              <w:top w:val="nil"/>
              <w:left w:val="nil"/>
              <w:bottom w:val="single" w:sz="8" w:space="0" w:color="auto"/>
              <w:right w:val="single" w:sz="8" w:space="0" w:color="auto"/>
            </w:tcBorders>
            <w:shd w:val="clear" w:color="auto" w:fill="auto"/>
            <w:vAlign w:val="center"/>
            <w:hideMark/>
          </w:tcPr>
          <w:p w14:paraId="12C5247F" w14:textId="77777777" w:rsidR="00396D7B" w:rsidRPr="0016222C" w:rsidRDefault="00396D7B" w:rsidP="00396D7B">
            <w:pPr>
              <w:rPr>
                <w:color w:val="000000"/>
                <w:sz w:val="22"/>
                <w:szCs w:val="22"/>
              </w:rPr>
            </w:pPr>
            <w:r w:rsidRPr="0016222C">
              <w:rPr>
                <w:color w:val="000000"/>
                <w:sz w:val="22"/>
                <w:szCs w:val="22"/>
              </w:rPr>
              <w:t>Численность населения, чел.</w:t>
            </w:r>
          </w:p>
        </w:tc>
        <w:tc>
          <w:tcPr>
            <w:tcW w:w="1056" w:type="dxa"/>
            <w:tcBorders>
              <w:top w:val="nil"/>
              <w:left w:val="nil"/>
              <w:bottom w:val="single" w:sz="8" w:space="0" w:color="auto"/>
              <w:right w:val="single" w:sz="8" w:space="0" w:color="auto"/>
            </w:tcBorders>
            <w:shd w:val="clear" w:color="auto" w:fill="auto"/>
            <w:vAlign w:val="center"/>
            <w:hideMark/>
          </w:tcPr>
          <w:p w14:paraId="3015CE57" w14:textId="32F241D8" w:rsidR="00396D7B" w:rsidRPr="000F6BDB" w:rsidRDefault="00396D7B" w:rsidP="00396D7B">
            <w:pPr>
              <w:jc w:val="center"/>
              <w:rPr>
                <w:color w:val="000000"/>
                <w:sz w:val="20"/>
              </w:rPr>
            </w:pPr>
            <w:r w:rsidRPr="000F6BDB">
              <w:rPr>
                <w:color w:val="000000"/>
                <w:sz w:val="20"/>
              </w:rPr>
              <w:t>650</w:t>
            </w:r>
          </w:p>
        </w:tc>
        <w:tc>
          <w:tcPr>
            <w:tcW w:w="862" w:type="dxa"/>
            <w:tcBorders>
              <w:top w:val="nil"/>
              <w:left w:val="nil"/>
              <w:bottom w:val="single" w:sz="8" w:space="0" w:color="auto"/>
              <w:right w:val="single" w:sz="8" w:space="0" w:color="auto"/>
            </w:tcBorders>
            <w:shd w:val="clear" w:color="auto" w:fill="auto"/>
            <w:vAlign w:val="center"/>
            <w:hideMark/>
          </w:tcPr>
          <w:p w14:paraId="4F99ADE8" w14:textId="078FA5D4" w:rsidR="00396D7B" w:rsidRPr="000F6BDB" w:rsidRDefault="00396D7B" w:rsidP="00396D7B">
            <w:pPr>
              <w:jc w:val="center"/>
              <w:rPr>
                <w:color w:val="000000"/>
                <w:sz w:val="20"/>
              </w:rPr>
            </w:pPr>
            <w:r w:rsidRPr="000F6BDB">
              <w:rPr>
                <w:color w:val="000000"/>
                <w:sz w:val="20"/>
              </w:rPr>
              <w:t>613</w:t>
            </w:r>
          </w:p>
        </w:tc>
        <w:tc>
          <w:tcPr>
            <w:tcW w:w="862" w:type="dxa"/>
            <w:tcBorders>
              <w:top w:val="nil"/>
              <w:left w:val="nil"/>
              <w:bottom w:val="single" w:sz="8" w:space="0" w:color="auto"/>
              <w:right w:val="single" w:sz="8" w:space="0" w:color="auto"/>
            </w:tcBorders>
            <w:shd w:val="clear" w:color="auto" w:fill="auto"/>
            <w:vAlign w:val="center"/>
            <w:hideMark/>
          </w:tcPr>
          <w:p w14:paraId="55B17000" w14:textId="29833189" w:rsidR="00396D7B" w:rsidRPr="000F6BDB" w:rsidRDefault="00396D7B" w:rsidP="00396D7B">
            <w:pPr>
              <w:jc w:val="center"/>
              <w:rPr>
                <w:color w:val="000000"/>
                <w:sz w:val="20"/>
              </w:rPr>
            </w:pPr>
            <w:r w:rsidRPr="000F6BDB">
              <w:rPr>
                <w:color w:val="000000"/>
                <w:sz w:val="20"/>
              </w:rPr>
              <w:t>587</w:t>
            </w:r>
          </w:p>
        </w:tc>
      </w:tr>
      <w:tr w:rsidR="000F6BDB" w:rsidRPr="0016222C" w14:paraId="50F05867" w14:textId="77777777" w:rsidTr="000F6BDB">
        <w:trPr>
          <w:trHeight w:val="477"/>
          <w:jc w:val="center"/>
        </w:trPr>
        <w:tc>
          <w:tcPr>
            <w:tcW w:w="799" w:type="dxa"/>
            <w:tcBorders>
              <w:top w:val="nil"/>
              <w:left w:val="single" w:sz="8" w:space="0" w:color="auto"/>
              <w:bottom w:val="single" w:sz="8" w:space="0" w:color="auto"/>
              <w:right w:val="single" w:sz="8" w:space="0" w:color="auto"/>
            </w:tcBorders>
            <w:shd w:val="clear" w:color="auto" w:fill="auto"/>
            <w:noWrap/>
            <w:vAlign w:val="center"/>
            <w:hideMark/>
          </w:tcPr>
          <w:p w14:paraId="321CAB9A" w14:textId="77777777" w:rsidR="000F6BDB" w:rsidRPr="0016222C" w:rsidRDefault="000F6BDB" w:rsidP="000F6BDB">
            <w:pPr>
              <w:jc w:val="center"/>
              <w:rPr>
                <w:color w:val="000000"/>
                <w:sz w:val="22"/>
                <w:szCs w:val="22"/>
              </w:rPr>
            </w:pPr>
            <w:r w:rsidRPr="0016222C">
              <w:rPr>
                <w:color w:val="000000"/>
                <w:sz w:val="22"/>
                <w:szCs w:val="22"/>
              </w:rPr>
              <w:t>2</w:t>
            </w:r>
          </w:p>
        </w:tc>
        <w:tc>
          <w:tcPr>
            <w:tcW w:w="6237" w:type="dxa"/>
            <w:tcBorders>
              <w:top w:val="nil"/>
              <w:left w:val="nil"/>
              <w:bottom w:val="single" w:sz="8" w:space="0" w:color="auto"/>
              <w:right w:val="single" w:sz="8" w:space="0" w:color="auto"/>
            </w:tcBorders>
            <w:shd w:val="clear" w:color="auto" w:fill="auto"/>
            <w:vAlign w:val="center"/>
            <w:hideMark/>
          </w:tcPr>
          <w:p w14:paraId="10F003F2" w14:textId="77777777" w:rsidR="000F6BDB" w:rsidRPr="0016222C" w:rsidRDefault="000F6BDB" w:rsidP="000F6BDB">
            <w:pPr>
              <w:rPr>
                <w:color w:val="000000"/>
                <w:sz w:val="22"/>
                <w:szCs w:val="22"/>
              </w:rPr>
            </w:pPr>
            <w:r w:rsidRPr="0016222C">
              <w:rPr>
                <w:color w:val="000000"/>
                <w:sz w:val="22"/>
                <w:szCs w:val="22"/>
              </w:rPr>
              <w:t xml:space="preserve">Жилищный фонд в среднем на 1 жителя, </w:t>
            </w:r>
            <w:proofErr w:type="spellStart"/>
            <w:proofErr w:type="gramStart"/>
            <w:r w:rsidRPr="0016222C">
              <w:rPr>
                <w:color w:val="000000"/>
                <w:sz w:val="22"/>
                <w:szCs w:val="22"/>
              </w:rPr>
              <w:t>кв.м</w:t>
            </w:r>
            <w:proofErr w:type="spellEnd"/>
            <w:proofErr w:type="gramEnd"/>
            <w:r w:rsidRPr="0016222C">
              <w:rPr>
                <w:color w:val="000000"/>
                <w:sz w:val="22"/>
                <w:szCs w:val="22"/>
              </w:rPr>
              <w:t>/чел</w:t>
            </w:r>
          </w:p>
        </w:tc>
        <w:tc>
          <w:tcPr>
            <w:tcW w:w="1056" w:type="dxa"/>
            <w:tcBorders>
              <w:top w:val="nil"/>
              <w:left w:val="nil"/>
              <w:bottom w:val="single" w:sz="8" w:space="0" w:color="auto"/>
              <w:right w:val="single" w:sz="8" w:space="0" w:color="auto"/>
            </w:tcBorders>
            <w:shd w:val="clear" w:color="000000" w:fill="FFFFFF"/>
            <w:noWrap/>
            <w:vAlign w:val="center"/>
            <w:hideMark/>
          </w:tcPr>
          <w:p w14:paraId="62D41BF3" w14:textId="364B9E38" w:rsidR="000F6BDB" w:rsidRPr="000F6BDB" w:rsidRDefault="000F6BDB" w:rsidP="000F6BDB">
            <w:pPr>
              <w:jc w:val="center"/>
              <w:rPr>
                <w:color w:val="000000"/>
                <w:sz w:val="20"/>
              </w:rPr>
            </w:pPr>
            <w:r w:rsidRPr="000F6BDB">
              <w:rPr>
                <w:rFonts w:ascii="Calibri" w:hAnsi="Calibri" w:cs="Calibri"/>
                <w:color w:val="000000"/>
                <w:sz w:val="20"/>
              </w:rPr>
              <w:t>44,6</w:t>
            </w:r>
          </w:p>
        </w:tc>
        <w:tc>
          <w:tcPr>
            <w:tcW w:w="862" w:type="dxa"/>
            <w:tcBorders>
              <w:top w:val="nil"/>
              <w:left w:val="nil"/>
              <w:bottom w:val="single" w:sz="8" w:space="0" w:color="auto"/>
              <w:right w:val="single" w:sz="8" w:space="0" w:color="auto"/>
            </w:tcBorders>
            <w:shd w:val="clear" w:color="000000" w:fill="FFFFFF"/>
            <w:noWrap/>
            <w:vAlign w:val="center"/>
            <w:hideMark/>
          </w:tcPr>
          <w:p w14:paraId="7E412C97" w14:textId="6C331CB7" w:rsidR="000F6BDB" w:rsidRPr="000F6BDB" w:rsidRDefault="000F6BDB" w:rsidP="000F6BDB">
            <w:pPr>
              <w:jc w:val="center"/>
              <w:rPr>
                <w:color w:val="000000"/>
                <w:sz w:val="20"/>
              </w:rPr>
            </w:pPr>
            <w:r w:rsidRPr="000F6BDB">
              <w:rPr>
                <w:rFonts w:ascii="Calibri" w:hAnsi="Calibri" w:cs="Calibri"/>
                <w:color w:val="000000"/>
                <w:sz w:val="20"/>
              </w:rPr>
              <w:t>47,3</w:t>
            </w:r>
          </w:p>
        </w:tc>
        <w:tc>
          <w:tcPr>
            <w:tcW w:w="862" w:type="dxa"/>
            <w:tcBorders>
              <w:top w:val="nil"/>
              <w:left w:val="nil"/>
              <w:bottom w:val="single" w:sz="8" w:space="0" w:color="auto"/>
              <w:right w:val="single" w:sz="8" w:space="0" w:color="auto"/>
            </w:tcBorders>
            <w:shd w:val="clear" w:color="000000" w:fill="FFFFFF"/>
            <w:noWrap/>
            <w:vAlign w:val="center"/>
            <w:hideMark/>
          </w:tcPr>
          <w:p w14:paraId="25588B9A" w14:textId="09DCA3A8" w:rsidR="000F6BDB" w:rsidRPr="000F6BDB" w:rsidRDefault="000F6BDB" w:rsidP="000F6BDB">
            <w:pPr>
              <w:jc w:val="center"/>
              <w:rPr>
                <w:color w:val="000000"/>
                <w:sz w:val="20"/>
              </w:rPr>
            </w:pPr>
            <w:r w:rsidRPr="000F6BDB">
              <w:rPr>
                <w:rFonts w:ascii="Calibri" w:hAnsi="Calibri" w:cs="Calibri"/>
                <w:color w:val="000000"/>
                <w:sz w:val="20"/>
              </w:rPr>
              <w:t>49,4</w:t>
            </w:r>
          </w:p>
        </w:tc>
      </w:tr>
      <w:tr w:rsidR="00281644" w:rsidRPr="0016222C" w14:paraId="5611CDDC" w14:textId="77777777" w:rsidTr="000F6BDB">
        <w:trPr>
          <w:trHeight w:val="270"/>
          <w:jc w:val="center"/>
        </w:trPr>
        <w:tc>
          <w:tcPr>
            <w:tcW w:w="799" w:type="dxa"/>
            <w:tcBorders>
              <w:top w:val="nil"/>
              <w:left w:val="single" w:sz="8" w:space="0" w:color="auto"/>
              <w:bottom w:val="single" w:sz="8" w:space="0" w:color="auto"/>
              <w:right w:val="single" w:sz="8" w:space="0" w:color="auto"/>
            </w:tcBorders>
            <w:shd w:val="clear" w:color="auto" w:fill="auto"/>
            <w:noWrap/>
            <w:vAlign w:val="center"/>
            <w:hideMark/>
          </w:tcPr>
          <w:p w14:paraId="2F7C4FDF" w14:textId="77777777" w:rsidR="00281644" w:rsidRPr="0016222C" w:rsidRDefault="00281644" w:rsidP="0090404A">
            <w:pPr>
              <w:jc w:val="center"/>
              <w:rPr>
                <w:color w:val="000000"/>
                <w:sz w:val="22"/>
                <w:szCs w:val="22"/>
              </w:rPr>
            </w:pPr>
            <w:r w:rsidRPr="0016222C">
              <w:rPr>
                <w:color w:val="000000"/>
                <w:sz w:val="22"/>
                <w:szCs w:val="22"/>
              </w:rPr>
              <w:t>3</w:t>
            </w:r>
          </w:p>
        </w:tc>
        <w:tc>
          <w:tcPr>
            <w:tcW w:w="6237" w:type="dxa"/>
            <w:tcBorders>
              <w:top w:val="nil"/>
              <w:left w:val="nil"/>
              <w:bottom w:val="single" w:sz="8" w:space="0" w:color="auto"/>
              <w:right w:val="single" w:sz="8" w:space="0" w:color="auto"/>
            </w:tcBorders>
            <w:shd w:val="clear" w:color="auto" w:fill="auto"/>
            <w:vAlign w:val="center"/>
            <w:hideMark/>
          </w:tcPr>
          <w:p w14:paraId="4F10D96E" w14:textId="77777777" w:rsidR="00281644" w:rsidRPr="0016222C" w:rsidRDefault="00281644" w:rsidP="0090404A">
            <w:pPr>
              <w:rPr>
                <w:color w:val="000000"/>
                <w:sz w:val="22"/>
                <w:szCs w:val="22"/>
              </w:rPr>
            </w:pPr>
            <w:r w:rsidRPr="0016222C">
              <w:rPr>
                <w:color w:val="000000"/>
                <w:sz w:val="22"/>
                <w:szCs w:val="22"/>
              </w:rPr>
              <w:t xml:space="preserve">Общая площадь жилых помещений, </w:t>
            </w:r>
            <w:proofErr w:type="spellStart"/>
            <w:r w:rsidRPr="0016222C">
              <w:rPr>
                <w:color w:val="000000"/>
                <w:sz w:val="22"/>
                <w:szCs w:val="22"/>
              </w:rPr>
              <w:t>тыс.кв.м</w:t>
            </w:r>
            <w:proofErr w:type="spellEnd"/>
            <w:r w:rsidRPr="0016222C">
              <w:rPr>
                <w:color w:val="000000"/>
                <w:sz w:val="22"/>
                <w:szCs w:val="22"/>
              </w:rPr>
              <w:t>.</w:t>
            </w:r>
          </w:p>
        </w:tc>
        <w:tc>
          <w:tcPr>
            <w:tcW w:w="1056" w:type="dxa"/>
            <w:tcBorders>
              <w:top w:val="nil"/>
              <w:left w:val="nil"/>
              <w:bottom w:val="single" w:sz="8" w:space="0" w:color="auto"/>
              <w:right w:val="single" w:sz="8" w:space="0" w:color="auto"/>
            </w:tcBorders>
            <w:shd w:val="clear" w:color="auto" w:fill="auto"/>
            <w:vAlign w:val="center"/>
            <w:hideMark/>
          </w:tcPr>
          <w:p w14:paraId="54722C5F" w14:textId="77777777" w:rsidR="00281644" w:rsidRPr="000F6BDB" w:rsidRDefault="00281644" w:rsidP="0090404A">
            <w:pPr>
              <w:jc w:val="center"/>
              <w:rPr>
                <w:color w:val="000000"/>
                <w:sz w:val="20"/>
              </w:rPr>
            </w:pPr>
            <w:r w:rsidRPr="000F6BDB">
              <w:rPr>
                <w:color w:val="000000"/>
                <w:sz w:val="20"/>
              </w:rPr>
              <w:t>29,0</w:t>
            </w:r>
          </w:p>
        </w:tc>
        <w:tc>
          <w:tcPr>
            <w:tcW w:w="862" w:type="dxa"/>
            <w:tcBorders>
              <w:top w:val="nil"/>
              <w:left w:val="nil"/>
              <w:bottom w:val="single" w:sz="8" w:space="0" w:color="auto"/>
              <w:right w:val="single" w:sz="8" w:space="0" w:color="auto"/>
            </w:tcBorders>
            <w:shd w:val="clear" w:color="auto" w:fill="auto"/>
            <w:vAlign w:val="center"/>
            <w:hideMark/>
          </w:tcPr>
          <w:p w14:paraId="3B1D296E" w14:textId="77777777" w:rsidR="00281644" w:rsidRPr="000F6BDB" w:rsidRDefault="00281644" w:rsidP="0090404A">
            <w:pPr>
              <w:jc w:val="center"/>
              <w:rPr>
                <w:color w:val="000000"/>
                <w:sz w:val="20"/>
              </w:rPr>
            </w:pPr>
            <w:r w:rsidRPr="000F6BDB">
              <w:rPr>
                <w:color w:val="000000"/>
                <w:sz w:val="20"/>
              </w:rPr>
              <w:t>29,0</w:t>
            </w:r>
          </w:p>
        </w:tc>
        <w:tc>
          <w:tcPr>
            <w:tcW w:w="862" w:type="dxa"/>
            <w:tcBorders>
              <w:top w:val="nil"/>
              <w:left w:val="nil"/>
              <w:bottom w:val="single" w:sz="8" w:space="0" w:color="auto"/>
              <w:right w:val="single" w:sz="8" w:space="0" w:color="auto"/>
            </w:tcBorders>
            <w:shd w:val="clear" w:color="auto" w:fill="auto"/>
            <w:vAlign w:val="center"/>
            <w:hideMark/>
          </w:tcPr>
          <w:p w14:paraId="68CB3088" w14:textId="77777777" w:rsidR="00281644" w:rsidRPr="000F6BDB" w:rsidRDefault="00281644" w:rsidP="0090404A">
            <w:pPr>
              <w:jc w:val="center"/>
              <w:rPr>
                <w:color w:val="000000"/>
                <w:sz w:val="20"/>
              </w:rPr>
            </w:pPr>
            <w:r w:rsidRPr="000F6BDB">
              <w:rPr>
                <w:color w:val="000000"/>
                <w:sz w:val="20"/>
              </w:rPr>
              <w:t>29,0</w:t>
            </w:r>
          </w:p>
        </w:tc>
      </w:tr>
      <w:tr w:rsidR="00281644" w:rsidRPr="0016222C" w14:paraId="166A8C8B" w14:textId="77777777" w:rsidTr="000F6BDB">
        <w:trPr>
          <w:trHeight w:val="403"/>
          <w:jc w:val="center"/>
        </w:trPr>
        <w:tc>
          <w:tcPr>
            <w:tcW w:w="799" w:type="dxa"/>
            <w:tcBorders>
              <w:top w:val="nil"/>
              <w:left w:val="single" w:sz="8" w:space="0" w:color="auto"/>
              <w:bottom w:val="single" w:sz="8" w:space="0" w:color="auto"/>
              <w:right w:val="single" w:sz="8" w:space="0" w:color="auto"/>
            </w:tcBorders>
            <w:shd w:val="clear" w:color="auto" w:fill="auto"/>
            <w:noWrap/>
            <w:vAlign w:val="center"/>
            <w:hideMark/>
          </w:tcPr>
          <w:p w14:paraId="041365D0" w14:textId="77777777" w:rsidR="00281644" w:rsidRPr="0016222C" w:rsidRDefault="00281644" w:rsidP="0090404A">
            <w:pPr>
              <w:jc w:val="center"/>
              <w:rPr>
                <w:color w:val="000000"/>
                <w:sz w:val="22"/>
                <w:szCs w:val="22"/>
              </w:rPr>
            </w:pPr>
          </w:p>
        </w:tc>
        <w:tc>
          <w:tcPr>
            <w:tcW w:w="6237" w:type="dxa"/>
            <w:tcBorders>
              <w:top w:val="nil"/>
              <w:left w:val="nil"/>
              <w:bottom w:val="single" w:sz="8" w:space="0" w:color="auto"/>
              <w:right w:val="single" w:sz="8" w:space="0" w:color="auto"/>
            </w:tcBorders>
            <w:shd w:val="clear" w:color="auto" w:fill="auto"/>
            <w:vAlign w:val="center"/>
            <w:hideMark/>
          </w:tcPr>
          <w:p w14:paraId="77359DD2" w14:textId="77777777" w:rsidR="00281644" w:rsidRPr="0016222C" w:rsidRDefault="00281644" w:rsidP="0090404A">
            <w:pPr>
              <w:rPr>
                <w:color w:val="000000"/>
              </w:rPr>
            </w:pPr>
            <w:r w:rsidRPr="0016222C">
              <w:rPr>
                <w:color w:val="000000"/>
              </w:rPr>
              <w:t>- многоквартирные жилые здания, в т.ч.:</w:t>
            </w:r>
          </w:p>
        </w:tc>
        <w:tc>
          <w:tcPr>
            <w:tcW w:w="1056" w:type="dxa"/>
            <w:tcBorders>
              <w:top w:val="nil"/>
              <w:left w:val="nil"/>
              <w:bottom w:val="single" w:sz="8" w:space="0" w:color="auto"/>
              <w:right w:val="single" w:sz="8" w:space="0" w:color="auto"/>
            </w:tcBorders>
            <w:shd w:val="clear" w:color="auto" w:fill="auto"/>
            <w:vAlign w:val="center"/>
            <w:hideMark/>
          </w:tcPr>
          <w:p w14:paraId="5EF48982" w14:textId="77777777" w:rsidR="00281644" w:rsidRPr="000F6BDB" w:rsidRDefault="00281644" w:rsidP="0090404A">
            <w:pPr>
              <w:jc w:val="center"/>
              <w:rPr>
                <w:color w:val="000000"/>
                <w:sz w:val="20"/>
              </w:rPr>
            </w:pPr>
            <w:r w:rsidRPr="000F6BDB">
              <w:rPr>
                <w:color w:val="000000"/>
                <w:sz w:val="20"/>
              </w:rPr>
              <w:t>9,6</w:t>
            </w:r>
          </w:p>
        </w:tc>
        <w:tc>
          <w:tcPr>
            <w:tcW w:w="862" w:type="dxa"/>
            <w:tcBorders>
              <w:top w:val="nil"/>
              <w:left w:val="nil"/>
              <w:bottom w:val="single" w:sz="8" w:space="0" w:color="auto"/>
              <w:right w:val="single" w:sz="8" w:space="0" w:color="auto"/>
            </w:tcBorders>
            <w:shd w:val="clear" w:color="auto" w:fill="auto"/>
            <w:vAlign w:val="center"/>
            <w:hideMark/>
          </w:tcPr>
          <w:p w14:paraId="664C22C1" w14:textId="77777777" w:rsidR="00281644" w:rsidRPr="000F6BDB" w:rsidRDefault="00281644" w:rsidP="0090404A">
            <w:pPr>
              <w:jc w:val="center"/>
              <w:rPr>
                <w:color w:val="000000"/>
                <w:sz w:val="20"/>
              </w:rPr>
            </w:pPr>
            <w:r w:rsidRPr="000F6BDB">
              <w:rPr>
                <w:color w:val="000000"/>
                <w:sz w:val="20"/>
              </w:rPr>
              <w:t>9,6</w:t>
            </w:r>
          </w:p>
        </w:tc>
        <w:tc>
          <w:tcPr>
            <w:tcW w:w="862" w:type="dxa"/>
            <w:tcBorders>
              <w:top w:val="nil"/>
              <w:left w:val="nil"/>
              <w:bottom w:val="single" w:sz="8" w:space="0" w:color="auto"/>
              <w:right w:val="single" w:sz="8" w:space="0" w:color="auto"/>
            </w:tcBorders>
            <w:shd w:val="clear" w:color="auto" w:fill="auto"/>
            <w:vAlign w:val="center"/>
            <w:hideMark/>
          </w:tcPr>
          <w:p w14:paraId="11DE40D9" w14:textId="77777777" w:rsidR="00281644" w:rsidRPr="000F6BDB" w:rsidRDefault="00281644" w:rsidP="0090404A">
            <w:pPr>
              <w:jc w:val="center"/>
              <w:rPr>
                <w:color w:val="000000"/>
                <w:sz w:val="20"/>
              </w:rPr>
            </w:pPr>
            <w:r w:rsidRPr="000F6BDB">
              <w:rPr>
                <w:color w:val="000000"/>
                <w:sz w:val="20"/>
              </w:rPr>
              <w:t>9,6</w:t>
            </w:r>
          </w:p>
        </w:tc>
      </w:tr>
      <w:tr w:rsidR="00281644" w:rsidRPr="0016222C" w14:paraId="22E6A1AA" w14:textId="77777777" w:rsidTr="000F6BDB">
        <w:trPr>
          <w:trHeight w:val="395"/>
          <w:jc w:val="center"/>
        </w:trPr>
        <w:tc>
          <w:tcPr>
            <w:tcW w:w="799" w:type="dxa"/>
            <w:tcBorders>
              <w:top w:val="nil"/>
              <w:left w:val="single" w:sz="8" w:space="0" w:color="auto"/>
              <w:bottom w:val="single" w:sz="8" w:space="0" w:color="auto"/>
              <w:right w:val="single" w:sz="8" w:space="0" w:color="auto"/>
            </w:tcBorders>
            <w:shd w:val="clear" w:color="auto" w:fill="auto"/>
            <w:noWrap/>
            <w:vAlign w:val="center"/>
            <w:hideMark/>
          </w:tcPr>
          <w:p w14:paraId="109E5D75" w14:textId="77777777" w:rsidR="00281644" w:rsidRPr="0016222C" w:rsidRDefault="00281644" w:rsidP="0090404A">
            <w:pPr>
              <w:jc w:val="center"/>
              <w:rPr>
                <w:color w:val="000000"/>
                <w:sz w:val="22"/>
                <w:szCs w:val="22"/>
              </w:rPr>
            </w:pPr>
          </w:p>
        </w:tc>
        <w:tc>
          <w:tcPr>
            <w:tcW w:w="6237" w:type="dxa"/>
            <w:tcBorders>
              <w:top w:val="nil"/>
              <w:left w:val="nil"/>
              <w:bottom w:val="single" w:sz="8" w:space="0" w:color="auto"/>
              <w:right w:val="single" w:sz="8" w:space="0" w:color="auto"/>
            </w:tcBorders>
            <w:shd w:val="clear" w:color="auto" w:fill="auto"/>
            <w:vAlign w:val="center"/>
            <w:hideMark/>
          </w:tcPr>
          <w:p w14:paraId="26740462" w14:textId="77777777" w:rsidR="00281644" w:rsidRPr="0016222C" w:rsidRDefault="00281644" w:rsidP="0090404A">
            <w:pPr>
              <w:rPr>
                <w:color w:val="000000"/>
              </w:rPr>
            </w:pPr>
            <w:r>
              <w:rPr>
                <w:color w:val="000000"/>
              </w:rPr>
              <w:t xml:space="preserve">- </w:t>
            </w:r>
            <w:r w:rsidRPr="0016222C">
              <w:rPr>
                <w:color w:val="000000"/>
              </w:rPr>
              <w:t>индивидуальные жилые здания, в т.ч.:</w:t>
            </w:r>
          </w:p>
        </w:tc>
        <w:tc>
          <w:tcPr>
            <w:tcW w:w="1056" w:type="dxa"/>
            <w:tcBorders>
              <w:top w:val="nil"/>
              <w:left w:val="nil"/>
              <w:bottom w:val="single" w:sz="8" w:space="0" w:color="auto"/>
              <w:right w:val="single" w:sz="8" w:space="0" w:color="auto"/>
            </w:tcBorders>
            <w:shd w:val="clear" w:color="auto" w:fill="auto"/>
            <w:vAlign w:val="center"/>
            <w:hideMark/>
          </w:tcPr>
          <w:p w14:paraId="4BD8E3E4" w14:textId="77777777" w:rsidR="00281644" w:rsidRPr="000F6BDB" w:rsidRDefault="00281644" w:rsidP="0090404A">
            <w:pPr>
              <w:jc w:val="center"/>
              <w:rPr>
                <w:color w:val="000000"/>
                <w:sz w:val="20"/>
              </w:rPr>
            </w:pPr>
            <w:r w:rsidRPr="000F6BDB">
              <w:rPr>
                <w:color w:val="000000"/>
                <w:sz w:val="20"/>
              </w:rPr>
              <w:t>19,4</w:t>
            </w:r>
          </w:p>
        </w:tc>
        <w:tc>
          <w:tcPr>
            <w:tcW w:w="862" w:type="dxa"/>
            <w:tcBorders>
              <w:top w:val="nil"/>
              <w:left w:val="nil"/>
              <w:bottom w:val="single" w:sz="8" w:space="0" w:color="auto"/>
              <w:right w:val="single" w:sz="8" w:space="0" w:color="auto"/>
            </w:tcBorders>
            <w:shd w:val="clear" w:color="auto" w:fill="auto"/>
            <w:vAlign w:val="center"/>
            <w:hideMark/>
          </w:tcPr>
          <w:p w14:paraId="5AAB75D2" w14:textId="77777777" w:rsidR="00281644" w:rsidRPr="000F6BDB" w:rsidRDefault="00281644" w:rsidP="0090404A">
            <w:pPr>
              <w:jc w:val="center"/>
              <w:rPr>
                <w:color w:val="000000"/>
                <w:sz w:val="20"/>
              </w:rPr>
            </w:pPr>
            <w:r w:rsidRPr="000F6BDB">
              <w:rPr>
                <w:color w:val="000000"/>
                <w:sz w:val="20"/>
              </w:rPr>
              <w:t>19,4</w:t>
            </w:r>
          </w:p>
        </w:tc>
        <w:tc>
          <w:tcPr>
            <w:tcW w:w="862" w:type="dxa"/>
            <w:tcBorders>
              <w:top w:val="nil"/>
              <w:left w:val="nil"/>
              <w:bottom w:val="single" w:sz="8" w:space="0" w:color="auto"/>
              <w:right w:val="single" w:sz="8" w:space="0" w:color="auto"/>
            </w:tcBorders>
            <w:shd w:val="clear" w:color="auto" w:fill="auto"/>
            <w:vAlign w:val="center"/>
            <w:hideMark/>
          </w:tcPr>
          <w:p w14:paraId="7ED3EAE0" w14:textId="77777777" w:rsidR="00281644" w:rsidRPr="000F6BDB" w:rsidRDefault="00281644" w:rsidP="0090404A">
            <w:pPr>
              <w:jc w:val="center"/>
              <w:rPr>
                <w:color w:val="000000"/>
                <w:sz w:val="20"/>
              </w:rPr>
            </w:pPr>
            <w:r w:rsidRPr="000F6BDB">
              <w:rPr>
                <w:color w:val="000000"/>
                <w:sz w:val="20"/>
              </w:rPr>
              <w:t>19,4</w:t>
            </w:r>
          </w:p>
        </w:tc>
      </w:tr>
      <w:tr w:rsidR="00281644" w:rsidRPr="0016222C" w14:paraId="220D7B89" w14:textId="77777777" w:rsidTr="000F6BDB">
        <w:trPr>
          <w:trHeight w:val="414"/>
          <w:jc w:val="center"/>
        </w:trPr>
        <w:tc>
          <w:tcPr>
            <w:tcW w:w="799" w:type="dxa"/>
            <w:tcBorders>
              <w:top w:val="nil"/>
              <w:left w:val="single" w:sz="8" w:space="0" w:color="auto"/>
              <w:bottom w:val="single" w:sz="8" w:space="0" w:color="auto"/>
              <w:right w:val="single" w:sz="8" w:space="0" w:color="auto"/>
            </w:tcBorders>
            <w:shd w:val="clear" w:color="000000" w:fill="FFFFFF"/>
            <w:noWrap/>
            <w:vAlign w:val="center"/>
            <w:hideMark/>
          </w:tcPr>
          <w:p w14:paraId="04D4CE34" w14:textId="77777777" w:rsidR="00281644" w:rsidRPr="0016222C" w:rsidRDefault="00281644" w:rsidP="0090404A">
            <w:pPr>
              <w:jc w:val="center"/>
              <w:rPr>
                <w:color w:val="000000"/>
                <w:sz w:val="22"/>
                <w:szCs w:val="22"/>
              </w:rPr>
            </w:pPr>
            <w:r w:rsidRPr="0016222C">
              <w:rPr>
                <w:color w:val="000000"/>
                <w:sz w:val="22"/>
                <w:szCs w:val="22"/>
              </w:rPr>
              <w:lastRenderedPageBreak/>
              <w:t>4</w:t>
            </w:r>
          </w:p>
        </w:tc>
        <w:tc>
          <w:tcPr>
            <w:tcW w:w="6237" w:type="dxa"/>
            <w:tcBorders>
              <w:top w:val="nil"/>
              <w:left w:val="nil"/>
              <w:bottom w:val="single" w:sz="8" w:space="0" w:color="auto"/>
              <w:right w:val="single" w:sz="8" w:space="0" w:color="auto"/>
            </w:tcBorders>
            <w:shd w:val="clear" w:color="000000" w:fill="FFFFFF"/>
            <w:vAlign w:val="center"/>
            <w:hideMark/>
          </w:tcPr>
          <w:p w14:paraId="72F75364" w14:textId="77777777" w:rsidR="00281644" w:rsidRPr="0016222C" w:rsidRDefault="00281644" w:rsidP="0090404A">
            <w:pPr>
              <w:rPr>
                <w:color w:val="000000"/>
                <w:sz w:val="22"/>
                <w:szCs w:val="22"/>
              </w:rPr>
            </w:pPr>
            <w:r w:rsidRPr="0016222C">
              <w:rPr>
                <w:color w:val="000000"/>
                <w:sz w:val="22"/>
                <w:szCs w:val="22"/>
              </w:rPr>
              <w:t xml:space="preserve">Годовой прирост нового </w:t>
            </w:r>
            <w:proofErr w:type="gramStart"/>
            <w:r w:rsidRPr="0016222C">
              <w:rPr>
                <w:color w:val="000000"/>
                <w:sz w:val="22"/>
                <w:szCs w:val="22"/>
              </w:rPr>
              <w:t>жилья  на</w:t>
            </w:r>
            <w:proofErr w:type="gramEnd"/>
            <w:r w:rsidRPr="0016222C">
              <w:rPr>
                <w:color w:val="000000"/>
                <w:sz w:val="22"/>
                <w:szCs w:val="22"/>
              </w:rPr>
              <w:t xml:space="preserve"> 1 жителя, </w:t>
            </w:r>
            <w:proofErr w:type="spellStart"/>
            <w:r w:rsidRPr="0016222C">
              <w:rPr>
                <w:color w:val="000000"/>
                <w:sz w:val="22"/>
                <w:szCs w:val="22"/>
              </w:rPr>
              <w:t>кв.м</w:t>
            </w:r>
            <w:proofErr w:type="spellEnd"/>
            <w:r w:rsidRPr="0016222C">
              <w:rPr>
                <w:color w:val="000000"/>
                <w:sz w:val="22"/>
                <w:szCs w:val="22"/>
              </w:rPr>
              <w:t>.</w:t>
            </w:r>
          </w:p>
        </w:tc>
        <w:tc>
          <w:tcPr>
            <w:tcW w:w="1056" w:type="dxa"/>
            <w:tcBorders>
              <w:top w:val="nil"/>
              <w:left w:val="nil"/>
              <w:bottom w:val="single" w:sz="8" w:space="0" w:color="auto"/>
              <w:right w:val="single" w:sz="8" w:space="0" w:color="auto"/>
            </w:tcBorders>
            <w:shd w:val="clear" w:color="000000" w:fill="FFFFFF"/>
            <w:noWrap/>
            <w:vAlign w:val="center"/>
            <w:hideMark/>
          </w:tcPr>
          <w:p w14:paraId="15470D81" w14:textId="77777777" w:rsidR="00281644" w:rsidRPr="000F6BDB" w:rsidRDefault="00281644" w:rsidP="0090404A">
            <w:pPr>
              <w:jc w:val="center"/>
              <w:rPr>
                <w:color w:val="000000"/>
                <w:sz w:val="20"/>
              </w:rPr>
            </w:pPr>
            <w:r w:rsidRPr="000F6BDB">
              <w:rPr>
                <w:color w:val="000000"/>
                <w:sz w:val="20"/>
              </w:rPr>
              <w:t>0</w:t>
            </w:r>
          </w:p>
        </w:tc>
        <w:tc>
          <w:tcPr>
            <w:tcW w:w="862" w:type="dxa"/>
            <w:tcBorders>
              <w:top w:val="nil"/>
              <w:left w:val="nil"/>
              <w:bottom w:val="single" w:sz="8" w:space="0" w:color="auto"/>
              <w:right w:val="single" w:sz="8" w:space="0" w:color="auto"/>
            </w:tcBorders>
            <w:shd w:val="clear" w:color="000000" w:fill="FFFFFF"/>
            <w:noWrap/>
            <w:vAlign w:val="center"/>
            <w:hideMark/>
          </w:tcPr>
          <w:p w14:paraId="61DDD02C" w14:textId="77777777" w:rsidR="00281644" w:rsidRPr="000F6BDB" w:rsidRDefault="00281644" w:rsidP="0090404A">
            <w:pPr>
              <w:jc w:val="center"/>
              <w:rPr>
                <w:color w:val="000000"/>
                <w:sz w:val="20"/>
              </w:rPr>
            </w:pPr>
            <w:r w:rsidRPr="000F6BDB">
              <w:rPr>
                <w:color w:val="000000"/>
                <w:sz w:val="20"/>
              </w:rPr>
              <w:t>0</w:t>
            </w:r>
          </w:p>
        </w:tc>
        <w:tc>
          <w:tcPr>
            <w:tcW w:w="862" w:type="dxa"/>
            <w:tcBorders>
              <w:top w:val="nil"/>
              <w:left w:val="nil"/>
              <w:bottom w:val="single" w:sz="8" w:space="0" w:color="auto"/>
              <w:right w:val="single" w:sz="8" w:space="0" w:color="auto"/>
            </w:tcBorders>
            <w:shd w:val="clear" w:color="000000" w:fill="FFFFFF"/>
            <w:noWrap/>
            <w:vAlign w:val="center"/>
            <w:hideMark/>
          </w:tcPr>
          <w:p w14:paraId="15881EAC" w14:textId="77777777" w:rsidR="00281644" w:rsidRPr="000F6BDB" w:rsidRDefault="00281644" w:rsidP="0090404A">
            <w:pPr>
              <w:jc w:val="center"/>
              <w:rPr>
                <w:color w:val="000000"/>
                <w:sz w:val="20"/>
              </w:rPr>
            </w:pPr>
            <w:r w:rsidRPr="000F6BDB">
              <w:rPr>
                <w:color w:val="000000"/>
                <w:sz w:val="20"/>
              </w:rPr>
              <w:t>0</w:t>
            </w:r>
          </w:p>
        </w:tc>
      </w:tr>
      <w:tr w:rsidR="00281644" w:rsidRPr="0016222C" w14:paraId="3107D050" w14:textId="77777777" w:rsidTr="000F6BDB">
        <w:trPr>
          <w:trHeight w:val="548"/>
          <w:jc w:val="center"/>
        </w:trPr>
        <w:tc>
          <w:tcPr>
            <w:tcW w:w="799" w:type="dxa"/>
            <w:tcBorders>
              <w:top w:val="nil"/>
              <w:left w:val="single" w:sz="8" w:space="0" w:color="auto"/>
              <w:bottom w:val="single" w:sz="8" w:space="0" w:color="auto"/>
              <w:right w:val="single" w:sz="8" w:space="0" w:color="auto"/>
            </w:tcBorders>
            <w:shd w:val="clear" w:color="000000" w:fill="FFFFFF"/>
            <w:noWrap/>
            <w:vAlign w:val="center"/>
            <w:hideMark/>
          </w:tcPr>
          <w:p w14:paraId="7A490272" w14:textId="77777777" w:rsidR="00281644" w:rsidRPr="0016222C" w:rsidRDefault="00281644" w:rsidP="0090404A">
            <w:pPr>
              <w:jc w:val="center"/>
              <w:rPr>
                <w:color w:val="000000"/>
                <w:sz w:val="22"/>
                <w:szCs w:val="22"/>
              </w:rPr>
            </w:pPr>
            <w:r w:rsidRPr="0016222C">
              <w:rPr>
                <w:color w:val="000000"/>
                <w:sz w:val="22"/>
                <w:szCs w:val="22"/>
              </w:rPr>
              <w:t>5</w:t>
            </w:r>
          </w:p>
        </w:tc>
        <w:tc>
          <w:tcPr>
            <w:tcW w:w="6237" w:type="dxa"/>
            <w:tcBorders>
              <w:top w:val="nil"/>
              <w:left w:val="nil"/>
              <w:bottom w:val="single" w:sz="8" w:space="0" w:color="auto"/>
              <w:right w:val="single" w:sz="8" w:space="0" w:color="auto"/>
            </w:tcBorders>
            <w:shd w:val="clear" w:color="000000" w:fill="FFFFFF"/>
            <w:vAlign w:val="center"/>
            <w:hideMark/>
          </w:tcPr>
          <w:p w14:paraId="5DEFBAC9" w14:textId="77777777" w:rsidR="00281644" w:rsidRPr="0016222C" w:rsidRDefault="00281644" w:rsidP="0090404A">
            <w:pPr>
              <w:rPr>
                <w:color w:val="000000"/>
                <w:sz w:val="22"/>
                <w:szCs w:val="22"/>
              </w:rPr>
            </w:pPr>
            <w:r w:rsidRPr="0016222C">
              <w:rPr>
                <w:color w:val="000000"/>
                <w:sz w:val="22"/>
                <w:szCs w:val="22"/>
              </w:rPr>
              <w:t xml:space="preserve">Общая площадь жилых помещений, </w:t>
            </w:r>
            <w:proofErr w:type="gramStart"/>
            <w:r w:rsidRPr="0016222C">
              <w:rPr>
                <w:color w:val="000000"/>
                <w:sz w:val="22"/>
                <w:szCs w:val="22"/>
              </w:rPr>
              <w:t>введенная  по</w:t>
            </w:r>
            <w:proofErr w:type="gramEnd"/>
            <w:r w:rsidRPr="0016222C">
              <w:rPr>
                <w:color w:val="000000"/>
                <w:sz w:val="22"/>
                <w:szCs w:val="22"/>
              </w:rPr>
              <w:t xml:space="preserve"> годам, </w:t>
            </w:r>
            <w:proofErr w:type="spellStart"/>
            <w:r w:rsidRPr="0016222C">
              <w:rPr>
                <w:color w:val="000000"/>
                <w:sz w:val="22"/>
                <w:szCs w:val="22"/>
              </w:rPr>
              <w:t>тыс.кв.м</w:t>
            </w:r>
            <w:proofErr w:type="spellEnd"/>
            <w:r w:rsidRPr="0016222C">
              <w:rPr>
                <w:color w:val="000000"/>
                <w:sz w:val="22"/>
                <w:szCs w:val="22"/>
              </w:rPr>
              <w:t>.</w:t>
            </w:r>
          </w:p>
        </w:tc>
        <w:tc>
          <w:tcPr>
            <w:tcW w:w="1056" w:type="dxa"/>
            <w:tcBorders>
              <w:top w:val="nil"/>
              <w:left w:val="nil"/>
              <w:bottom w:val="single" w:sz="8" w:space="0" w:color="auto"/>
              <w:right w:val="single" w:sz="8" w:space="0" w:color="auto"/>
            </w:tcBorders>
            <w:shd w:val="clear" w:color="000000" w:fill="FFFFFF"/>
            <w:vAlign w:val="center"/>
            <w:hideMark/>
          </w:tcPr>
          <w:p w14:paraId="50DD9619" w14:textId="77777777" w:rsidR="00281644" w:rsidRPr="000F6BDB" w:rsidRDefault="00281644" w:rsidP="0090404A">
            <w:pPr>
              <w:jc w:val="center"/>
              <w:rPr>
                <w:color w:val="000000"/>
                <w:sz w:val="20"/>
              </w:rPr>
            </w:pPr>
            <w:r w:rsidRPr="000F6BDB">
              <w:rPr>
                <w:color w:val="000000"/>
                <w:sz w:val="20"/>
              </w:rPr>
              <w:t>0</w:t>
            </w:r>
          </w:p>
        </w:tc>
        <w:tc>
          <w:tcPr>
            <w:tcW w:w="862" w:type="dxa"/>
            <w:tcBorders>
              <w:top w:val="nil"/>
              <w:left w:val="nil"/>
              <w:bottom w:val="single" w:sz="8" w:space="0" w:color="auto"/>
              <w:right w:val="single" w:sz="8" w:space="0" w:color="auto"/>
            </w:tcBorders>
            <w:shd w:val="clear" w:color="000000" w:fill="FFFFFF"/>
            <w:vAlign w:val="center"/>
            <w:hideMark/>
          </w:tcPr>
          <w:p w14:paraId="5FD41831" w14:textId="77777777" w:rsidR="00281644" w:rsidRPr="000F6BDB" w:rsidRDefault="00281644" w:rsidP="0090404A">
            <w:pPr>
              <w:jc w:val="center"/>
              <w:rPr>
                <w:color w:val="000000"/>
                <w:sz w:val="20"/>
              </w:rPr>
            </w:pPr>
            <w:r w:rsidRPr="000F6BDB">
              <w:rPr>
                <w:color w:val="000000"/>
                <w:sz w:val="20"/>
              </w:rPr>
              <w:t>0</w:t>
            </w:r>
          </w:p>
        </w:tc>
        <w:tc>
          <w:tcPr>
            <w:tcW w:w="862" w:type="dxa"/>
            <w:tcBorders>
              <w:top w:val="nil"/>
              <w:left w:val="nil"/>
              <w:bottom w:val="single" w:sz="8" w:space="0" w:color="auto"/>
              <w:right w:val="single" w:sz="8" w:space="0" w:color="auto"/>
            </w:tcBorders>
            <w:shd w:val="clear" w:color="000000" w:fill="FFFFFF"/>
            <w:vAlign w:val="center"/>
            <w:hideMark/>
          </w:tcPr>
          <w:p w14:paraId="66B10B35" w14:textId="77777777" w:rsidR="00281644" w:rsidRPr="000F6BDB" w:rsidRDefault="00281644" w:rsidP="0090404A">
            <w:pPr>
              <w:jc w:val="center"/>
              <w:rPr>
                <w:color w:val="000000"/>
                <w:sz w:val="20"/>
              </w:rPr>
            </w:pPr>
            <w:r w:rsidRPr="000F6BDB">
              <w:rPr>
                <w:color w:val="000000"/>
                <w:sz w:val="20"/>
              </w:rPr>
              <w:t>0</w:t>
            </w:r>
          </w:p>
        </w:tc>
      </w:tr>
    </w:tbl>
    <w:p w14:paraId="13CF61A9" w14:textId="77777777" w:rsidR="00281644" w:rsidRDefault="00281644" w:rsidP="00281644">
      <w:pPr>
        <w:tabs>
          <w:tab w:val="num" w:pos="0"/>
        </w:tabs>
        <w:ind w:firstLine="720"/>
        <w:jc w:val="both"/>
        <w:rPr>
          <w:sz w:val="28"/>
        </w:rPr>
      </w:pPr>
    </w:p>
    <w:p w14:paraId="15E246A5" w14:textId="43D46EBB" w:rsidR="00281644" w:rsidRPr="000F6BDB" w:rsidRDefault="00281644" w:rsidP="00281644">
      <w:pPr>
        <w:pStyle w:val="aff8"/>
        <w:shd w:val="clear" w:color="auto" w:fill="FFFFFF"/>
        <w:rPr>
          <w:rStyle w:val="ab"/>
          <w:rFonts w:ascii="PT-Astra-Sans-Regular" w:hAnsi="PT-Astra-Sans-Regular"/>
          <w:color w:val="252525"/>
          <w:sz w:val="24"/>
          <w:szCs w:val="24"/>
        </w:rPr>
      </w:pPr>
      <w:r w:rsidRPr="000F6BDB">
        <w:rPr>
          <w:rFonts w:ascii="PT-Astra-Sans-Regular" w:hAnsi="PT-Astra-Sans-Regular"/>
          <w:color w:val="252525"/>
          <w:sz w:val="24"/>
          <w:szCs w:val="24"/>
        </w:rPr>
        <w:t> </w:t>
      </w:r>
      <w:r w:rsidRPr="000F6BDB">
        <w:rPr>
          <w:rFonts w:ascii="PT-Astra-Sans-Regular" w:hAnsi="PT-Astra-Sans-Regular"/>
          <w:b/>
          <w:color w:val="252525"/>
          <w:sz w:val="24"/>
          <w:szCs w:val="24"/>
        </w:rPr>
        <w:t>1.</w:t>
      </w:r>
      <w:r w:rsidR="008F5811">
        <w:rPr>
          <w:rFonts w:ascii="PT-Astra-Sans-Regular" w:hAnsi="PT-Astra-Sans-Regular"/>
          <w:b/>
          <w:color w:val="252525"/>
          <w:sz w:val="24"/>
          <w:szCs w:val="24"/>
        </w:rPr>
        <w:t>1</w:t>
      </w:r>
      <w:r w:rsidRPr="000F6BDB">
        <w:rPr>
          <w:rFonts w:ascii="PT-Astra-Sans-Regular" w:hAnsi="PT-Astra-Sans-Regular"/>
          <w:b/>
          <w:color w:val="252525"/>
          <w:sz w:val="24"/>
          <w:szCs w:val="24"/>
        </w:rPr>
        <w:t>.</w:t>
      </w:r>
      <w:proofErr w:type="gramStart"/>
      <w:r w:rsidR="008F5811">
        <w:rPr>
          <w:rFonts w:ascii="PT-Astra-Sans-Regular" w:hAnsi="PT-Astra-Sans-Regular"/>
          <w:b/>
          <w:color w:val="252525"/>
          <w:sz w:val="24"/>
          <w:szCs w:val="24"/>
        </w:rPr>
        <w:t>3</w:t>
      </w:r>
      <w:r w:rsidRPr="000F6BDB">
        <w:rPr>
          <w:rFonts w:ascii="PT-Astra-Sans-Regular" w:hAnsi="PT-Astra-Sans-Regular"/>
          <w:color w:val="252525"/>
          <w:sz w:val="24"/>
          <w:szCs w:val="24"/>
        </w:rPr>
        <w:t>.</w:t>
      </w:r>
      <w:r w:rsidRPr="000F6BDB">
        <w:rPr>
          <w:rStyle w:val="ab"/>
          <w:rFonts w:ascii="PT-Astra-Sans-Regular" w:hAnsi="PT-Astra-Sans-Regular"/>
          <w:color w:val="252525"/>
          <w:sz w:val="24"/>
          <w:szCs w:val="24"/>
        </w:rPr>
        <w:t>Жилищно</w:t>
      </w:r>
      <w:proofErr w:type="gramEnd"/>
      <w:r w:rsidRPr="000F6BDB">
        <w:rPr>
          <w:rStyle w:val="ab"/>
          <w:rFonts w:ascii="PT-Astra-Sans-Regular" w:hAnsi="PT-Astra-Sans-Regular"/>
          <w:color w:val="252525"/>
          <w:sz w:val="24"/>
          <w:szCs w:val="24"/>
        </w:rPr>
        <w:t xml:space="preserve"> — коммунальное хозяйство</w:t>
      </w:r>
    </w:p>
    <w:p w14:paraId="24BCEEE7" w14:textId="77777777" w:rsidR="00281644" w:rsidRPr="000F6BDB" w:rsidRDefault="00281644" w:rsidP="00281644">
      <w:pPr>
        <w:pStyle w:val="26"/>
        <w:spacing w:line="240" w:lineRule="auto"/>
        <w:ind w:left="0" w:firstLine="540"/>
        <w:jc w:val="both"/>
        <w:rPr>
          <w:sz w:val="24"/>
          <w:szCs w:val="24"/>
        </w:rPr>
      </w:pPr>
      <w:r w:rsidRPr="000F6BDB">
        <w:rPr>
          <w:sz w:val="24"/>
          <w:szCs w:val="24"/>
        </w:rPr>
        <w:t>Система водоснабжения имеется в 7-</w:t>
      </w:r>
      <w:proofErr w:type="gramStart"/>
      <w:r w:rsidRPr="000F6BDB">
        <w:rPr>
          <w:sz w:val="24"/>
          <w:szCs w:val="24"/>
        </w:rPr>
        <w:t>ми  населенных</w:t>
      </w:r>
      <w:proofErr w:type="gramEnd"/>
      <w:r w:rsidRPr="000F6BDB">
        <w:rPr>
          <w:sz w:val="24"/>
          <w:szCs w:val="24"/>
        </w:rPr>
        <w:t xml:space="preserve"> пунктах (</w:t>
      </w:r>
      <w:proofErr w:type="spellStart"/>
      <w:r w:rsidRPr="000F6BDB">
        <w:rPr>
          <w:sz w:val="24"/>
          <w:szCs w:val="24"/>
        </w:rPr>
        <w:t>с.Олым</w:t>
      </w:r>
      <w:proofErr w:type="spellEnd"/>
      <w:r w:rsidRPr="000F6BDB">
        <w:rPr>
          <w:sz w:val="24"/>
          <w:szCs w:val="24"/>
        </w:rPr>
        <w:t xml:space="preserve">, </w:t>
      </w:r>
      <w:proofErr w:type="spellStart"/>
      <w:r w:rsidRPr="000F6BDB">
        <w:rPr>
          <w:sz w:val="24"/>
          <w:szCs w:val="24"/>
        </w:rPr>
        <w:t>д.Гвоздевка</w:t>
      </w:r>
      <w:proofErr w:type="spellEnd"/>
      <w:r w:rsidRPr="000F6BDB">
        <w:rPr>
          <w:sz w:val="24"/>
          <w:szCs w:val="24"/>
        </w:rPr>
        <w:t xml:space="preserve">, </w:t>
      </w:r>
      <w:proofErr w:type="spellStart"/>
      <w:r w:rsidRPr="000F6BDB">
        <w:rPr>
          <w:sz w:val="24"/>
          <w:szCs w:val="24"/>
        </w:rPr>
        <w:t>Суковкино</w:t>
      </w:r>
      <w:proofErr w:type="spellEnd"/>
      <w:r w:rsidRPr="000F6BDB">
        <w:rPr>
          <w:sz w:val="24"/>
          <w:szCs w:val="24"/>
        </w:rPr>
        <w:t xml:space="preserve">, Николаевка, Петровка, </w:t>
      </w:r>
      <w:proofErr w:type="spellStart"/>
      <w:r w:rsidRPr="000F6BDB">
        <w:rPr>
          <w:sz w:val="24"/>
          <w:szCs w:val="24"/>
        </w:rPr>
        <w:t>Качановка</w:t>
      </w:r>
      <w:proofErr w:type="spellEnd"/>
      <w:r w:rsidRPr="000F6BDB">
        <w:rPr>
          <w:sz w:val="24"/>
          <w:szCs w:val="24"/>
        </w:rPr>
        <w:t xml:space="preserve">  и п. Васильевский). По состоянию на 01.01.2022 года она включает в себя   6 водозаборных скважин, </w:t>
      </w:r>
      <w:smartTag w:uri="urn:schemas-microsoft-com:office:smarttags" w:element="metricconverter">
        <w:smartTagPr>
          <w:attr w:name="ProductID" w:val="19,1 км"/>
        </w:smartTagPr>
        <w:r w:rsidRPr="000F6BDB">
          <w:rPr>
            <w:sz w:val="24"/>
            <w:szCs w:val="24"/>
          </w:rPr>
          <w:t>19,1 км</w:t>
        </w:r>
      </w:smartTag>
      <w:r w:rsidRPr="000F6BDB">
        <w:rPr>
          <w:sz w:val="24"/>
          <w:szCs w:val="24"/>
        </w:rPr>
        <w:t xml:space="preserve"> водопроводных сетей. Очистка воды не производится. На текущий момент система водоснабжения населенных пунктов муниципального образования на 97% обеспечивает потребности населения и производственной сферы в воде.</w:t>
      </w:r>
    </w:p>
    <w:p w14:paraId="7F25C7EA" w14:textId="77777777" w:rsidR="00281644" w:rsidRPr="0016222C" w:rsidRDefault="00281644" w:rsidP="00281644">
      <w:pPr>
        <w:ind w:firstLine="540"/>
        <w:jc w:val="both"/>
      </w:pPr>
      <w:r w:rsidRPr="0016222C">
        <w:t xml:space="preserve">Система централизованного водоснабжения муниципального образования «Краснознаменский сельсовет»  характеризуется высокой степенью износа. Амортизационный уровень износа, как магистральных водоводов, так и уличных водопроводных сетей составляет 97-100%. </w:t>
      </w:r>
    </w:p>
    <w:p w14:paraId="67735E75" w14:textId="77777777" w:rsidR="00281644" w:rsidRPr="0090404A" w:rsidRDefault="00281644" w:rsidP="00281644">
      <w:pPr>
        <w:ind w:firstLine="540"/>
        <w:jc w:val="both"/>
        <w:rPr>
          <w:szCs w:val="24"/>
        </w:rPr>
      </w:pPr>
      <w:r w:rsidRPr="0090404A">
        <w:rPr>
          <w:szCs w:val="24"/>
        </w:rPr>
        <w:t>На текущий момент более 90% объектов водоснабжения требует срочной замены.</w:t>
      </w:r>
    </w:p>
    <w:p w14:paraId="4FFB917C" w14:textId="5DA85F91" w:rsidR="00281644" w:rsidRPr="0090404A" w:rsidRDefault="00281644" w:rsidP="00281644">
      <w:pPr>
        <w:pStyle w:val="aff8"/>
        <w:shd w:val="clear" w:color="auto" w:fill="FFFFFF"/>
        <w:jc w:val="both"/>
        <w:rPr>
          <w:rFonts w:ascii="Times New Roman" w:hAnsi="Times New Roman"/>
          <w:color w:val="252525"/>
          <w:sz w:val="24"/>
          <w:szCs w:val="24"/>
        </w:rPr>
      </w:pPr>
      <w:r w:rsidRPr="0090404A">
        <w:rPr>
          <w:rFonts w:ascii="Times New Roman" w:hAnsi="Times New Roman"/>
          <w:color w:val="252525"/>
          <w:sz w:val="24"/>
          <w:szCs w:val="24"/>
        </w:rPr>
        <w:t>Для исполнения данных полномочий на территории Касторенского района создан участок АО «</w:t>
      </w:r>
      <w:proofErr w:type="spellStart"/>
      <w:r w:rsidRPr="0090404A">
        <w:rPr>
          <w:rFonts w:ascii="Times New Roman" w:hAnsi="Times New Roman"/>
          <w:color w:val="252525"/>
          <w:sz w:val="24"/>
          <w:szCs w:val="24"/>
        </w:rPr>
        <w:t>Курскоблводоканал</w:t>
      </w:r>
      <w:proofErr w:type="spellEnd"/>
      <w:r w:rsidRPr="0090404A">
        <w:rPr>
          <w:rFonts w:ascii="Times New Roman" w:hAnsi="Times New Roman"/>
          <w:color w:val="252525"/>
          <w:sz w:val="24"/>
          <w:szCs w:val="24"/>
        </w:rPr>
        <w:t>» для обслуживания водопроводных сетей в Краснознаменс</w:t>
      </w:r>
      <w:r w:rsidR="000F6BDB">
        <w:rPr>
          <w:rFonts w:ascii="Times New Roman" w:hAnsi="Times New Roman"/>
          <w:color w:val="252525"/>
          <w:sz w:val="24"/>
          <w:szCs w:val="24"/>
        </w:rPr>
        <w:t>к</w:t>
      </w:r>
      <w:r w:rsidRPr="0090404A">
        <w:rPr>
          <w:rFonts w:ascii="Times New Roman" w:hAnsi="Times New Roman"/>
          <w:color w:val="252525"/>
          <w:sz w:val="24"/>
          <w:szCs w:val="24"/>
        </w:rPr>
        <w:t>ом сельсовете.</w:t>
      </w:r>
    </w:p>
    <w:p w14:paraId="010919DE" w14:textId="262848FD" w:rsidR="00281644" w:rsidRPr="0090404A" w:rsidRDefault="00281644" w:rsidP="00281644">
      <w:pPr>
        <w:pStyle w:val="aff8"/>
        <w:shd w:val="clear" w:color="auto" w:fill="FFFFFF"/>
        <w:jc w:val="both"/>
        <w:rPr>
          <w:rFonts w:ascii="Times New Roman" w:hAnsi="Times New Roman"/>
          <w:color w:val="252525"/>
          <w:sz w:val="24"/>
          <w:szCs w:val="24"/>
        </w:rPr>
      </w:pPr>
      <w:r w:rsidRPr="0090404A">
        <w:rPr>
          <w:rFonts w:ascii="Times New Roman" w:hAnsi="Times New Roman"/>
          <w:color w:val="252525"/>
          <w:sz w:val="24"/>
          <w:szCs w:val="24"/>
        </w:rPr>
        <w:t xml:space="preserve">Все объекты   оформлены в </w:t>
      </w:r>
      <w:proofErr w:type="gramStart"/>
      <w:r w:rsidRPr="0090404A">
        <w:rPr>
          <w:rFonts w:ascii="Times New Roman" w:hAnsi="Times New Roman"/>
          <w:color w:val="252525"/>
          <w:sz w:val="24"/>
          <w:szCs w:val="24"/>
        </w:rPr>
        <w:t>муниципальную  собственность</w:t>
      </w:r>
      <w:proofErr w:type="gramEnd"/>
      <w:r w:rsidRPr="0090404A">
        <w:rPr>
          <w:rFonts w:ascii="Times New Roman" w:hAnsi="Times New Roman"/>
          <w:color w:val="252525"/>
          <w:sz w:val="24"/>
          <w:szCs w:val="24"/>
        </w:rPr>
        <w:t>  и переданы  в  собственность МО «Касторенский район».</w:t>
      </w:r>
    </w:p>
    <w:p w14:paraId="553208A1" w14:textId="6F973EF4" w:rsidR="00281644" w:rsidRPr="0090404A" w:rsidRDefault="00281644" w:rsidP="00281644">
      <w:pPr>
        <w:pStyle w:val="aff8"/>
        <w:shd w:val="clear" w:color="auto" w:fill="FFFFFF"/>
        <w:jc w:val="both"/>
        <w:rPr>
          <w:rFonts w:ascii="Times New Roman" w:hAnsi="Times New Roman"/>
          <w:color w:val="252525"/>
          <w:sz w:val="24"/>
          <w:szCs w:val="24"/>
        </w:rPr>
      </w:pPr>
      <w:r w:rsidRPr="0090404A">
        <w:rPr>
          <w:rFonts w:ascii="Times New Roman" w:hAnsi="Times New Roman"/>
          <w:color w:val="252525"/>
          <w:sz w:val="24"/>
          <w:szCs w:val="24"/>
        </w:rPr>
        <w:t xml:space="preserve">Уровень износа, в среднем по району, колеблется от 90 до 98 %.  Ежегодный рост тарифов на водоснабжение в </w:t>
      </w:r>
      <w:proofErr w:type="gramStart"/>
      <w:r w:rsidRPr="0090404A">
        <w:rPr>
          <w:rFonts w:ascii="Times New Roman" w:hAnsi="Times New Roman"/>
          <w:color w:val="252525"/>
          <w:sz w:val="24"/>
          <w:szCs w:val="24"/>
        </w:rPr>
        <w:t>среднем  по</w:t>
      </w:r>
      <w:proofErr w:type="gramEnd"/>
      <w:r w:rsidRPr="0090404A">
        <w:rPr>
          <w:rFonts w:ascii="Times New Roman" w:hAnsi="Times New Roman"/>
          <w:color w:val="252525"/>
          <w:sz w:val="24"/>
          <w:szCs w:val="24"/>
        </w:rPr>
        <w:t xml:space="preserve"> району составляет 4,0%. По программе «Экологическая и чистая  вода» были  отремонтированы и покрашены  7 водонапорных башен  </w:t>
      </w:r>
      <w:proofErr w:type="spellStart"/>
      <w:r w:rsidRPr="0090404A">
        <w:rPr>
          <w:rFonts w:ascii="Times New Roman" w:hAnsi="Times New Roman"/>
          <w:color w:val="252525"/>
          <w:sz w:val="24"/>
          <w:szCs w:val="24"/>
        </w:rPr>
        <w:t>Рожновского</w:t>
      </w:r>
      <w:proofErr w:type="spellEnd"/>
      <w:r w:rsidRPr="0090404A">
        <w:rPr>
          <w:rFonts w:ascii="Times New Roman" w:hAnsi="Times New Roman"/>
          <w:color w:val="252525"/>
          <w:sz w:val="24"/>
          <w:szCs w:val="24"/>
        </w:rPr>
        <w:t xml:space="preserve"> за счёт средств района.</w:t>
      </w:r>
    </w:p>
    <w:p w14:paraId="7B81DE0E" w14:textId="550D8ADD" w:rsidR="00281644" w:rsidRPr="001338E6" w:rsidRDefault="00281644" w:rsidP="00281644">
      <w:pPr>
        <w:shd w:val="clear" w:color="auto" w:fill="FFFFFF"/>
        <w:spacing w:after="100" w:afterAutospacing="1"/>
        <w:jc w:val="both"/>
        <w:rPr>
          <w:color w:val="252525"/>
        </w:rPr>
      </w:pPr>
      <w:r>
        <w:rPr>
          <w:b/>
          <w:bCs/>
          <w:color w:val="252525"/>
        </w:rPr>
        <w:t>1.</w:t>
      </w:r>
      <w:r w:rsidR="008F5811">
        <w:rPr>
          <w:b/>
          <w:bCs/>
          <w:color w:val="252525"/>
        </w:rPr>
        <w:t>1.4</w:t>
      </w:r>
      <w:r>
        <w:rPr>
          <w:b/>
          <w:bCs/>
          <w:color w:val="252525"/>
        </w:rPr>
        <w:t>.</w:t>
      </w:r>
      <w:r w:rsidRPr="001338E6">
        <w:rPr>
          <w:b/>
          <w:bCs/>
          <w:color w:val="252525"/>
        </w:rPr>
        <w:t>Транспорт и связь</w:t>
      </w:r>
    </w:p>
    <w:p w14:paraId="4030B506" w14:textId="77777777" w:rsidR="00281644" w:rsidRPr="001338E6" w:rsidRDefault="00281644" w:rsidP="00281644">
      <w:pPr>
        <w:shd w:val="clear" w:color="auto" w:fill="FFFFFF"/>
        <w:spacing w:after="100" w:afterAutospacing="1"/>
        <w:jc w:val="both"/>
        <w:rPr>
          <w:color w:val="252525"/>
        </w:rPr>
      </w:pPr>
      <w:r w:rsidRPr="001338E6">
        <w:rPr>
          <w:color w:val="252525"/>
        </w:rPr>
        <w:t>Транспортно-географическое положение МО в целом можно оценить как выгодное. По территории МО проходит федеральная автомобильная трасса «Москва-Крым». Соседство с Белгородской областью является положительным фактором в силу ее высокого экономического развития. Основу транспортной сети МО составляют автомобильные дороги, формирующие внутрирайонные связи между населенными пунктами, а также связывающие с соседними МО ,районным   и областным центром. Протяженность автомобильных дорог общего пользования с твердым покрытием составляет 12 км, щебеночным покрытием – 1.7 км</w:t>
      </w:r>
    </w:p>
    <w:p w14:paraId="279D7D6D" w14:textId="77777777" w:rsidR="00281644" w:rsidRPr="001338E6" w:rsidRDefault="00281644" w:rsidP="00281644">
      <w:pPr>
        <w:shd w:val="clear" w:color="auto" w:fill="FFFFFF"/>
        <w:spacing w:after="100" w:afterAutospacing="1"/>
        <w:jc w:val="both"/>
        <w:rPr>
          <w:color w:val="252525"/>
        </w:rPr>
      </w:pPr>
      <w:r w:rsidRPr="001338E6">
        <w:rPr>
          <w:color w:val="252525"/>
        </w:rPr>
        <w:t>Кроме телефонной связи общего пользования на территории района предоставляются услуги операторами сотовой связи. Обеспеченность телефонными аппаратами общего пользования на 100 семей постоянного населения составляет 15,2 штук. Развитие рынка услуг телефонной связи общего пользования и сотовой телефонии, особенно в сельской местности, обновление технической базы телефонной связи с переходом на цифровые АТС и оптические кабели, за последние несколько лет позволили не только в значительной степени повысить качество предоставляемых в этой сфере услуг, но и выйти на новый многофункциональный уровень.</w:t>
      </w:r>
    </w:p>
    <w:p w14:paraId="5FE174B2" w14:textId="3C3E5FF7" w:rsidR="00281644" w:rsidRPr="001338E6" w:rsidRDefault="00281644" w:rsidP="00281644">
      <w:pPr>
        <w:shd w:val="clear" w:color="auto" w:fill="FFFFFF"/>
        <w:spacing w:after="100" w:afterAutospacing="1"/>
        <w:jc w:val="both"/>
        <w:rPr>
          <w:color w:val="252525"/>
        </w:rPr>
      </w:pPr>
      <w:r w:rsidRPr="001338E6">
        <w:rPr>
          <w:color w:val="252525"/>
        </w:rPr>
        <w:t>В последние годы произошло значительное развитие сети почтовой связи и расширение новых видов услуг: электронной почты, пунктов «Internet» для населения на основе спутниковой и автоматизированной сети связи Курской области</w:t>
      </w:r>
      <w:r w:rsidR="007C4553">
        <w:rPr>
          <w:color w:val="252525"/>
        </w:rPr>
        <w:t>.</w:t>
      </w:r>
    </w:p>
    <w:p w14:paraId="6746B00C" w14:textId="2CEF4731" w:rsidR="00281644" w:rsidRPr="001338E6" w:rsidRDefault="00281644" w:rsidP="00281644">
      <w:pPr>
        <w:shd w:val="clear" w:color="auto" w:fill="FFFFFF"/>
        <w:spacing w:after="100" w:afterAutospacing="1"/>
        <w:jc w:val="both"/>
        <w:rPr>
          <w:color w:val="252525"/>
        </w:rPr>
      </w:pPr>
      <w:r>
        <w:rPr>
          <w:b/>
          <w:bCs/>
          <w:color w:val="252525"/>
        </w:rPr>
        <w:t>1.</w:t>
      </w:r>
      <w:r w:rsidR="008F5811">
        <w:rPr>
          <w:b/>
          <w:bCs/>
          <w:color w:val="252525"/>
        </w:rPr>
        <w:t>1.</w:t>
      </w:r>
      <w:proofErr w:type="gramStart"/>
      <w:r w:rsidR="008F5811">
        <w:rPr>
          <w:b/>
          <w:bCs/>
          <w:color w:val="252525"/>
        </w:rPr>
        <w:t>5</w:t>
      </w:r>
      <w:r>
        <w:rPr>
          <w:b/>
          <w:bCs/>
          <w:color w:val="252525"/>
        </w:rPr>
        <w:t>.</w:t>
      </w:r>
      <w:r w:rsidRPr="001338E6">
        <w:rPr>
          <w:b/>
          <w:bCs/>
          <w:color w:val="252525"/>
        </w:rPr>
        <w:t>Сельское</w:t>
      </w:r>
      <w:proofErr w:type="gramEnd"/>
      <w:r w:rsidRPr="001338E6">
        <w:rPr>
          <w:b/>
          <w:bCs/>
          <w:color w:val="252525"/>
        </w:rPr>
        <w:t xml:space="preserve"> хозяйство</w:t>
      </w:r>
    </w:p>
    <w:p w14:paraId="1DDC9EF8" w14:textId="77777777" w:rsidR="00281644" w:rsidRPr="001338E6" w:rsidRDefault="00281644" w:rsidP="00281644">
      <w:pPr>
        <w:shd w:val="clear" w:color="auto" w:fill="FFFFFF"/>
        <w:spacing w:after="100" w:afterAutospacing="1"/>
        <w:jc w:val="both"/>
        <w:rPr>
          <w:color w:val="252525"/>
        </w:rPr>
      </w:pPr>
      <w:r w:rsidRPr="001338E6">
        <w:rPr>
          <w:color w:val="252525"/>
        </w:rPr>
        <w:t xml:space="preserve">Касторенский район на протяжении долгого периода сохраняет аграрно-промышленную специализацию. В основе хозяйства лежит сеть сельскохозяйственных предприятий и ряд предприятий по переработке сельскохозяйственной продукции. Хорошие природные условия, </w:t>
      </w:r>
      <w:r w:rsidRPr="001338E6">
        <w:rPr>
          <w:color w:val="252525"/>
        </w:rPr>
        <w:lastRenderedPageBreak/>
        <w:t>выгодное расположение района относительно основных транспортных путей Курской области и современная ситуация на рынке создают все предпосылки для дальнейшего развития сельского хозяйства района. Смена форм собственности и приход новых хозяйствующих субъектов в район способствуют постепенной интенсификации аграрного производства, постепенно формируются вертикально и горизонтально интегрированные структуры, что также благоприятно сказывается на развитии отрасли.</w:t>
      </w:r>
    </w:p>
    <w:p w14:paraId="33CB4512" w14:textId="77777777" w:rsidR="00281644" w:rsidRPr="001338E6" w:rsidRDefault="00281644" w:rsidP="00281644">
      <w:pPr>
        <w:shd w:val="clear" w:color="auto" w:fill="FFFFFF"/>
        <w:spacing w:after="100" w:afterAutospacing="1"/>
        <w:jc w:val="both"/>
        <w:rPr>
          <w:color w:val="252525"/>
        </w:rPr>
      </w:pPr>
      <w:r w:rsidRPr="001338E6">
        <w:rPr>
          <w:color w:val="252525"/>
        </w:rPr>
        <w:t xml:space="preserve">По механическому составу почвы распределяются следующим образом: черноземы выщелоченные и </w:t>
      </w:r>
      <w:proofErr w:type="spellStart"/>
      <w:r w:rsidRPr="001338E6">
        <w:rPr>
          <w:color w:val="252525"/>
        </w:rPr>
        <w:t>слабовыщелоченные</w:t>
      </w:r>
      <w:proofErr w:type="spellEnd"/>
      <w:r w:rsidRPr="001338E6">
        <w:rPr>
          <w:color w:val="252525"/>
        </w:rPr>
        <w:t>,  черноземы типичные -87.2 %, среднесуглинистые – 6,4%, легкосуглинистые – 3,9%, глинистые – 0.1%, пойменные луговые  зернистые глинистые -2.4%.  80,5% территории МО  занимают земли сельхозназначения – 6984.10га, из них 5003.8 га – пашня.</w:t>
      </w:r>
    </w:p>
    <w:p w14:paraId="18258721" w14:textId="683CC1E7" w:rsidR="00281644" w:rsidRPr="0090404A" w:rsidRDefault="00281644" w:rsidP="00281644">
      <w:pPr>
        <w:pStyle w:val="aff8"/>
        <w:shd w:val="clear" w:color="auto" w:fill="FFFFFF"/>
        <w:rPr>
          <w:rFonts w:ascii="Times New Roman" w:hAnsi="Times New Roman"/>
          <w:color w:val="252525"/>
          <w:sz w:val="24"/>
          <w:szCs w:val="24"/>
        </w:rPr>
      </w:pPr>
      <w:r w:rsidRPr="0090404A">
        <w:rPr>
          <w:rFonts w:ascii="Times New Roman" w:hAnsi="Times New Roman"/>
          <w:color w:val="252525"/>
          <w:sz w:val="24"/>
          <w:szCs w:val="24"/>
        </w:rPr>
        <w:t>Территория  муниципального образования равна  8265 га, что сост</w:t>
      </w:r>
      <w:r w:rsidR="000F6BDB">
        <w:rPr>
          <w:rFonts w:ascii="Times New Roman" w:hAnsi="Times New Roman"/>
          <w:color w:val="252525"/>
          <w:sz w:val="24"/>
          <w:szCs w:val="24"/>
        </w:rPr>
        <w:t>а</w:t>
      </w:r>
      <w:r w:rsidRPr="0090404A">
        <w:rPr>
          <w:rFonts w:ascii="Times New Roman" w:hAnsi="Times New Roman"/>
          <w:color w:val="252525"/>
          <w:sz w:val="24"/>
          <w:szCs w:val="24"/>
        </w:rPr>
        <w:t>вляет    6,74% от  площади Касторенского района, в том числе:</w:t>
      </w:r>
    </w:p>
    <w:p w14:paraId="72BDAA51" w14:textId="77777777" w:rsidR="00281644" w:rsidRPr="0090404A" w:rsidRDefault="00281644" w:rsidP="00281644">
      <w:pPr>
        <w:pStyle w:val="aff8"/>
        <w:shd w:val="clear" w:color="auto" w:fill="FFFFFF"/>
        <w:rPr>
          <w:rFonts w:ascii="Times New Roman" w:hAnsi="Times New Roman"/>
          <w:color w:val="252525"/>
          <w:sz w:val="24"/>
          <w:szCs w:val="24"/>
        </w:rPr>
      </w:pPr>
      <w:r w:rsidRPr="0090404A">
        <w:rPr>
          <w:rFonts w:ascii="Times New Roman" w:hAnsi="Times New Roman"/>
          <w:color w:val="252525"/>
          <w:sz w:val="24"/>
          <w:szCs w:val="24"/>
        </w:rPr>
        <w:t>- 6030 га земли сельхозназначения;</w:t>
      </w:r>
    </w:p>
    <w:p w14:paraId="713BE181" w14:textId="77777777" w:rsidR="00281644" w:rsidRPr="0090404A" w:rsidRDefault="00281644" w:rsidP="00281644">
      <w:pPr>
        <w:pStyle w:val="aff8"/>
        <w:shd w:val="clear" w:color="auto" w:fill="FFFFFF"/>
        <w:rPr>
          <w:rFonts w:ascii="Times New Roman" w:hAnsi="Times New Roman"/>
          <w:color w:val="252525"/>
          <w:sz w:val="24"/>
          <w:szCs w:val="24"/>
        </w:rPr>
      </w:pPr>
      <w:r w:rsidRPr="0090404A">
        <w:rPr>
          <w:rFonts w:ascii="Times New Roman" w:hAnsi="Times New Roman"/>
          <w:color w:val="252525"/>
          <w:sz w:val="24"/>
          <w:szCs w:val="24"/>
        </w:rPr>
        <w:t>-1073 га земли населённых пунктов;</w:t>
      </w:r>
    </w:p>
    <w:p w14:paraId="21470A46" w14:textId="77777777" w:rsidR="00281644" w:rsidRPr="0090404A" w:rsidRDefault="00281644" w:rsidP="00281644">
      <w:pPr>
        <w:pStyle w:val="aff8"/>
        <w:shd w:val="clear" w:color="auto" w:fill="FFFFFF"/>
        <w:rPr>
          <w:rFonts w:ascii="Times New Roman" w:hAnsi="Times New Roman"/>
          <w:color w:val="252525"/>
          <w:sz w:val="24"/>
          <w:szCs w:val="24"/>
        </w:rPr>
      </w:pPr>
      <w:r w:rsidRPr="0090404A">
        <w:rPr>
          <w:rFonts w:ascii="Times New Roman" w:hAnsi="Times New Roman"/>
          <w:color w:val="252525"/>
          <w:sz w:val="24"/>
          <w:szCs w:val="24"/>
        </w:rPr>
        <w:t>-246,5 га земли промышленности;</w:t>
      </w:r>
    </w:p>
    <w:p w14:paraId="3D61F55F" w14:textId="77777777" w:rsidR="00281644" w:rsidRPr="0090404A" w:rsidRDefault="00281644" w:rsidP="00281644">
      <w:pPr>
        <w:pStyle w:val="aff8"/>
        <w:shd w:val="clear" w:color="auto" w:fill="FFFFFF"/>
        <w:rPr>
          <w:rFonts w:ascii="Times New Roman" w:hAnsi="Times New Roman"/>
          <w:color w:val="252525"/>
          <w:sz w:val="24"/>
          <w:szCs w:val="24"/>
        </w:rPr>
      </w:pPr>
      <w:r w:rsidRPr="0090404A">
        <w:rPr>
          <w:rFonts w:ascii="Times New Roman" w:hAnsi="Times New Roman"/>
          <w:color w:val="252525"/>
          <w:sz w:val="24"/>
          <w:szCs w:val="24"/>
        </w:rPr>
        <w:t>-633,4 га земли фонда  перераспределения;</w:t>
      </w:r>
    </w:p>
    <w:p w14:paraId="720F2476" w14:textId="77777777" w:rsidR="00281644" w:rsidRPr="0090404A" w:rsidRDefault="00281644" w:rsidP="00281644">
      <w:pPr>
        <w:pStyle w:val="aff8"/>
        <w:shd w:val="clear" w:color="auto" w:fill="FFFFFF"/>
        <w:rPr>
          <w:rFonts w:ascii="Times New Roman" w:hAnsi="Times New Roman"/>
          <w:color w:val="252525"/>
          <w:sz w:val="24"/>
          <w:szCs w:val="24"/>
        </w:rPr>
      </w:pPr>
      <w:r w:rsidRPr="0090404A">
        <w:rPr>
          <w:rFonts w:ascii="Times New Roman" w:hAnsi="Times New Roman"/>
          <w:color w:val="252525"/>
          <w:sz w:val="24"/>
          <w:szCs w:val="24"/>
        </w:rPr>
        <w:t>-282,89 прочие земли (лесные площади , древесно-кустарниковая растительность).</w:t>
      </w:r>
    </w:p>
    <w:p w14:paraId="49F6B2BC" w14:textId="77777777" w:rsidR="00281644" w:rsidRPr="0090404A" w:rsidRDefault="00281644" w:rsidP="007C4553">
      <w:pPr>
        <w:pStyle w:val="aff8"/>
        <w:shd w:val="clear" w:color="auto" w:fill="FFFFFF"/>
        <w:jc w:val="both"/>
        <w:rPr>
          <w:rFonts w:ascii="Times New Roman" w:hAnsi="Times New Roman"/>
          <w:color w:val="252525"/>
          <w:sz w:val="24"/>
          <w:szCs w:val="24"/>
        </w:rPr>
      </w:pPr>
      <w:r w:rsidRPr="0090404A">
        <w:rPr>
          <w:rFonts w:ascii="Times New Roman" w:hAnsi="Times New Roman"/>
          <w:color w:val="252525"/>
          <w:sz w:val="24"/>
          <w:szCs w:val="24"/>
        </w:rPr>
        <w:t>На территории сельсовета осуществляют свою  деятельность индивидуальные предприниматели, представляющие другие отрасли  экономики:  торговля продовольственными и   непродовольственными товарами, перевозка грузов, оказание ритуальных услуг.</w:t>
      </w:r>
    </w:p>
    <w:p w14:paraId="1833B77B" w14:textId="77777777" w:rsidR="00281644" w:rsidRPr="0090404A" w:rsidRDefault="00281644" w:rsidP="007C4553">
      <w:pPr>
        <w:pStyle w:val="aff8"/>
        <w:shd w:val="clear" w:color="auto" w:fill="FFFFFF"/>
        <w:jc w:val="both"/>
        <w:rPr>
          <w:rFonts w:ascii="Times New Roman" w:hAnsi="Times New Roman"/>
          <w:sz w:val="24"/>
          <w:szCs w:val="24"/>
        </w:rPr>
      </w:pPr>
      <w:r w:rsidRPr="0090404A">
        <w:rPr>
          <w:rFonts w:ascii="Times New Roman" w:hAnsi="Times New Roman"/>
          <w:color w:val="252525"/>
          <w:sz w:val="24"/>
          <w:szCs w:val="24"/>
        </w:rPr>
        <w:t> </w:t>
      </w:r>
      <w:r w:rsidRPr="0090404A">
        <w:rPr>
          <w:rFonts w:ascii="Times New Roman" w:hAnsi="Times New Roman"/>
          <w:sz w:val="24"/>
          <w:szCs w:val="24"/>
          <w:lang w:eastAsia="x-none"/>
        </w:rPr>
        <w:t xml:space="preserve">     </w:t>
      </w:r>
      <w:r w:rsidRPr="0090404A">
        <w:rPr>
          <w:rFonts w:ascii="Times New Roman" w:hAnsi="Times New Roman"/>
          <w:sz w:val="24"/>
          <w:szCs w:val="24"/>
        </w:rPr>
        <w:t xml:space="preserve">Формирование планировочной структуры </w:t>
      </w:r>
      <w:r w:rsidRPr="0090404A">
        <w:rPr>
          <w:rFonts w:ascii="Times New Roman" w:hAnsi="Times New Roman"/>
          <w:noProof/>
          <w:sz w:val="24"/>
          <w:szCs w:val="24"/>
        </w:rPr>
        <w:t>Краснознаменск</w:t>
      </w:r>
      <w:r w:rsidRPr="0090404A">
        <w:rPr>
          <w:rFonts w:ascii="Times New Roman" w:hAnsi="Times New Roman"/>
          <w:sz w:val="24"/>
          <w:szCs w:val="24"/>
        </w:rPr>
        <w:t>ого сельсовета должно происходить с учетом следующих основных положений:</w:t>
      </w:r>
    </w:p>
    <w:p w14:paraId="1312B3B7" w14:textId="77777777" w:rsidR="00281644" w:rsidRPr="00591E3A" w:rsidRDefault="00281644" w:rsidP="00281644">
      <w:pPr>
        <w:pStyle w:val="2f3"/>
        <w:shd w:val="clear" w:color="auto" w:fill="auto"/>
        <w:tabs>
          <w:tab w:val="left" w:pos="1182"/>
        </w:tabs>
        <w:spacing w:line="240" w:lineRule="auto"/>
        <w:ind w:firstLine="0"/>
        <w:jc w:val="both"/>
        <w:rPr>
          <w:rFonts w:ascii="Times New Roman" w:hAnsi="Times New Roman"/>
          <w:sz w:val="24"/>
          <w:szCs w:val="24"/>
        </w:rPr>
      </w:pPr>
      <w:r>
        <w:rPr>
          <w:rFonts w:ascii="Times New Roman" w:hAnsi="Times New Roman"/>
          <w:sz w:val="24"/>
          <w:szCs w:val="24"/>
        </w:rPr>
        <w:t xml:space="preserve">- </w:t>
      </w:r>
      <w:r w:rsidRPr="00591E3A">
        <w:rPr>
          <w:rFonts w:ascii="Times New Roman" w:hAnsi="Times New Roman"/>
          <w:sz w:val="24"/>
          <w:szCs w:val="24"/>
        </w:rPr>
        <w:t>Развитие сельсовета на расчетный срок генерального плана предполагается без территориального роста с учетом демографического спада, но улучшения уровня жилищной обеспеченности;</w:t>
      </w:r>
    </w:p>
    <w:p w14:paraId="4F8538A3" w14:textId="77777777" w:rsidR="00281644" w:rsidRPr="00591E3A" w:rsidRDefault="00281644" w:rsidP="00281644">
      <w:pPr>
        <w:pStyle w:val="2f3"/>
        <w:shd w:val="clear" w:color="auto" w:fill="auto"/>
        <w:tabs>
          <w:tab w:val="left" w:pos="1182"/>
        </w:tabs>
        <w:spacing w:line="240" w:lineRule="auto"/>
        <w:ind w:firstLine="0"/>
        <w:jc w:val="both"/>
        <w:rPr>
          <w:rFonts w:ascii="Times New Roman" w:hAnsi="Times New Roman"/>
          <w:sz w:val="24"/>
          <w:szCs w:val="24"/>
        </w:rPr>
      </w:pPr>
      <w:r>
        <w:rPr>
          <w:rFonts w:ascii="Times New Roman" w:hAnsi="Times New Roman"/>
          <w:sz w:val="24"/>
          <w:szCs w:val="24"/>
        </w:rPr>
        <w:t xml:space="preserve">- </w:t>
      </w:r>
      <w:r w:rsidRPr="00591E3A">
        <w:rPr>
          <w:rFonts w:ascii="Times New Roman" w:hAnsi="Times New Roman"/>
          <w:sz w:val="24"/>
          <w:szCs w:val="24"/>
        </w:rPr>
        <w:t>Упорядочение планировочной структуры сельсовета;</w:t>
      </w:r>
    </w:p>
    <w:p w14:paraId="44DAB828" w14:textId="77777777" w:rsidR="00281644" w:rsidRPr="00591E3A" w:rsidRDefault="00281644" w:rsidP="00281644">
      <w:pPr>
        <w:pStyle w:val="2f3"/>
        <w:shd w:val="clear" w:color="auto" w:fill="auto"/>
        <w:spacing w:line="240" w:lineRule="auto"/>
        <w:ind w:firstLine="0"/>
        <w:jc w:val="both"/>
        <w:rPr>
          <w:rFonts w:ascii="Times New Roman" w:hAnsi="Times New Roman"/>
          <w:sz w:val="24"/>
          <w:szCs w:val="24"/>
        </w:rPr>
      </w:pPr>
      <w:r>
        <w:rPr>
          <w:rFonts w:ascii="Times New Roman" w:hAnsi="Times New Roman"/>
          <w:sz w:val="24"/>
          <w:szCs w:val="24"/>
        </w:rPr>
        <w:t xml:space="preserve">- </w:t>
      </w:r>
      <w:r w:rsidRPr="00591E3A">
        <w:rPr>
          <w:rFonts w:ascii="Times New Roman" w:hAnsi="Times New Roman"/>
          <w:sz w:val="24"/>
          <w:szCs w:val="24"/>
        </w:rPr>
        <w:t>Совершенствование транспортной и инженерной инфраструктур;</w:t>
      </w:r>
    </w:p>
    <w:p w14:paraId="15D7A270" w14:textId="77777777" w:rsidR="00281644" w:rsidRPr="00591E3A" w:rsidRDefault="00281644" w:rsidP="00281644">
      <w:pPr>
        <w:pStyle w:val="2f3"/>
        <w:shd w:val="clear" w:color="auto" w:fill="auto"/>
        <w:spacing w:line="240" w:lineRule="auto"/>
        <w:ind w:firstLine="0"/>
        <w:jc w:val="both"/>
        <w:rPr>
          <w:rFonts w:ascii="Times New Roman" w:hAnsi="Times New Roman"/>
          <w:sz w:val="24"/>
          <w:szCs w:val="24"/>
        </w:rPr>
      </w:pPr>
      <w:r>
        <w:rPr>
          <w:rFonts w:ascii="Times New Roman" w:hAnsi="Times New Roman"/>
          <w:sz w:val="24"/>
          <w:szCs w:val="24"/>
        </w:rPr>
        <w:t xml:space="preserve">- </w:t>
      </w:r>
      <w:r w:rsidRPr="00591E3A">
        <w:rPr>
          <w:rFonts w:ascii="Times New Roman" w:hAnsi="Times New Roman"/>
          <w:sz w:val="24"/>
          <w:szCs w:val="24"/>
        </w:rPr>
        <w:t>Приведение уровня благоустройства сельсовета к нормативному;</w:t>
      </w:r>
    </w:p>
    <w:p w14:paraId="0C7F563E" w14:textId="77777777" w:rsidR="00281644" w:rsidRPr="00591E3A" w:rsidRDefault="00281644" w:rsidP="00281644">
      <w:pPr>
        <w:pStyle w:val="2f3"/>
        <w:shd w:val="clear" w:color="auto" w:fill="auto"/>
        <w:spacing w:line="240" w:lineRule="auto"/>
        <w:ind w:firstLine="0"/>
        <w:jc w:val="both"/>
        <w:rPr>
          <w:rFonts w:ascii="Times New Roman" w:hAnsi="Times New Roman"/>
          <w:sz w:val="24"/>
          <w:szCs w:val="24"/>
        </w:rPr>
      </w:pPr>
      <w:r>
        <w:rPr>
          <w:rFonts w:ascii="Times New Roman" w:hAnsi="Times New Roman"/>
          <w:sz w:val="24"/>
          <w:szCs w:val="24"/>
        </w:rPr>
        <w:t xml:space="preserve">- </w:t>
      </w:r>
      <w:r w:rsidRPr="00591E3A">
        <w:rPr>
          <w:rFonts w:ascii="Times New Roman" w:hAnsi="Times New Roman"/>
          <w:sz w:val="24"/>
          <w:szCs w:val="24"/>
        </w:rPr>
        <w:t>Проведение мероприятий по охране окружающей среды с точки зрения создания наиболее благоприятных санитарно-гигиенических условий проживания населения.</w:t>
      </w:r>
    </w:p>
    <w:p w14:paraId="0C1C3ACE" w14:textId="77777777" w:rsidR="00281644" w:rsidRPr="00BD7F2B" w:rsidRDefault="00281644" w:rsidP="00281644">
      <w:pPr>
        <w:pStyle w:val="2f3"/>
        <w:shd w:val="clear" w:color="auto" w:fill="auto"/>
        <w:spacing w:line="240" w:lineRule="auto"/>
        <w:ind w:firstLine="709"/>
        <w:jc w:val="both"/>
        <w:rPr>
          <w:rFonts w:ascii="Times New Roman" w:hAnsi="Times New Roman"/>
          <w:sz w:val="24"/>
          <w:szCs w:val="24"/>
          <w:highlight w:val="yellow"/>
        </w:rPr>
      </w:pPr>
      <w:r w:rsidRPr="00591E3A">
        <w:rPr>
          <w:rFonts w:ascii="Times New Roman" w:hAnsi="Times New Roman"/>
          <w:sz w:val="24"/>
          <w:szCs w:val="24"/>
        </w:rPr>
        <w:t>Проектом предлагается использование имеющихся территориальных и градостроительных резервов для развития сельсовета в его административных границах, рекомендуется переход к активной реконструкции жилищного фонда населённых пунктов, реструктуризация деятельности сельхозпредприятий, расположенных в границах сельсовета</w:t>
      </w:r>
      <w:r w:rsidRPr="00BD7F2B">
        <w:rPr>
          <w:rFonts w:ascii="Times New Roman" w:hAnsi="Times New Roman"/>
          <w:sz w:val="24"/>
          <w:szCs w:val="24"/>
        </w:rPr>
        <w:t>. Размещение основных социально-значимых объектов останется прежним.</w:t>
      </w:r>
    </w:p>
    <w:p w14:paraId="32089FBE" w14:textId="77777777" w:rsidR="00281644" w:rsidRPr="00591E3A" w:rsidRDefault="00281644" w:rsidP="00281644">
      <w:pPr>
        <w:pStyle w:val="2f3"/>
        <w:shd w:val="clear" w:color="auto" w:fill="auto"/>
        <w:spacing w:line="240" w:lineRule="auto"/>
        <w:ind w:firstLine="720"/>
        <w:jc w:val="both"/>
        <w:rPr>
          <w:rFonts w:ascii="Times New Roman" w:hAnsi="Times New Roman"/>
          <w:sz w:val="24"/>
          <w:szCs w:val="24"/>
        </w:rPr>
      </w:pPr>
      <w:r w:rsidRPr="00591E3A">
        <w:rPr>
          <w:rFonts w:ascii="Times New Roman" w:hAnsi="Times New Roman"/>
          <w:sz w:val="24"/>
          <w:szCs w:val="24"/>
        </w:rPr>
        <w:t>Сложившиеся производственные территории сохранят свое положение в планировочной структуре сельсовета.</w:t>
      </w:r>
    </w:p>
    <w:p w14:paraId="0FE50AA0" w14:textId="77777777" w:rsidR="00281644" w:rsidRDefault="00281644" w:rsidP="00281644">
      <w:pPr>
        <w:pStyle w:val="2f3"/>
        <w:shd w:val="clear" w:color="auto" w:fill="auto"/>
        <w:tabs>
          <w:tab w:val="left" w:pos="1225"/>
        </w:tabs>
        <w:spacing w:line="240" w:lineRule="auto"/>
        <w:ind w:firstLine="0"/>
        <w:jc w:val="both"/>
        <w:rPr>
          <w:rFonts w:ascii="Times New Roman" w:hAnsi="Times New Roman"/>
          <w:b/>
          <w:sz w:val="24"/>
          <w:szCs w:val="24"/>
        </w:rPr>
      </w:pPr>
      <w:bookmarkStart w:id="6" w:name="bookmark4"/>
    </w:p>
    <w:p w14:paraId="60D5645B" w14:textId="1922A09D" w:rsidR="00281644" w:rsidRDefault="00281644" w:rsidP="00281644">
      <w:pPr>
        <w:pStyle w:val="2"/>
        <w:keepNext w:val="0"/>
        <w:widowControl w:val="0"/>
        <w:spacing w:before="0" w:after="0"/>
        <w:jc w:val="both"/>
        <w:rPr>
          <w:rFonts w:ascii="Times New Roman" w:hAnsi="Times New Roman"/>
          <w:i w:val="0"/>
          <w:sz w:val="24"/>
          <w:szCs w:val="24"/>
        </w:rPr>
      </w:pPr>
      <w:bookmarkStart w:id="7" w:name="_Toc268263636"/>
      <w:bookmarkStart w:id="8" w:name="_Toc336507652"/>
      <w:bookmarkStart w:id="9" w:name="_Toc167136851"/>
      <w:bookmarkEnd w:id="6"/>
      <w:r>
        <w:rPr>
          <w:rFonts w:ascii="Times New Roman" w:hAnsi="Times New Roman"/>
          <w:i w:val="0"/>
          <w:sz w:val="24"/>
          <w:szCs w:val="24"/>
        </w:rPr>
        <w:t>1.</w:t>
      </w:r>
      <w:r w:rsidR="008F5811">
        <w:rPr>
          <w:rFonts w:ascii="Times New Roman" w:hAnsi="Times New Roman"/>
          <w:i w:val="0"/>
          <w:sz w:val="24"/>
          <w:szCs w:val="24"/>
        </w:rPr>
        <w:t>1.6</w:t>
      </w:r>
      <w:r>
        <w:rPr>
          <w:rFonts w:ascii="Times New Roman" w:hAnsi="Times New Roman"/>
          <w:i w:val="0"/>
          <w:sz w:val="24"/>
          <w:szCs w:val="24"/>
        </w:rPr>
        <w:t>. </w:t>
      </w:r>
      <w:r w:rsidRPr="005A5224">
        <w:rPr>
          <w:rFonts w:ascii="Times New Roman" w:hAnsi="Times New Roman"/>
          <w:i w:val="0"/>
          <w:sz w:val="24"/>
          <w:szCs w:val="24"/>
        </w:rPr>
        <w:t>Экономическая база муниципального образования</w:t>
      </w:r>
      <w:bookmarkEnd w:id="7"/>
      <w:bookmarkEnd w:id="8"/>
      <w:bookmarkEnd w:id="9"/>
    </w:p>
    <w:p w14:paraId="7577D4CA" w14:textId="77777777" w:rsidR="00281644" w:rsidRPr="00546980" w:rsidRDefault="00281644" w:rsidP="00281644">
      <w:pPr>
        <w:rPr>
          <w:lang w:val="x-none"/>
        </w:rPr>
      </w:pPr>
    </w:p>
    <w:p w14:paraId="112B5281" w14:textId="77777777" w:rsidR="00281644" w:rsidRPr="006F31DA" w:rsidRDefault="00281644" w:rsidP="00281644">
      <w:pPr>
        <w:widowControl w:val="0"/>
        <w:ind w:firstLine="709"/>
        <w:jc w:val="both"/>
        <w:rPr>
          <w:lang w:bidi="en-US"/>
        </w:rPr>
      </w:pPr>
      <w:bookmarkStart w:id="10" w:name="_Toc268263637"/>
      <w:r w:rsidRPr="006F31DA">
        <w:rPr>
          <w:b/>
          <w:u w:val="single"/>
          <w:lang w:bidi="en-US"/>
        </w:rPr>
        <w:t>Развитие растениеводства</w:t>
      </w:r>
      <w:r w:rsidRPr="006F31DA">
        <w:rPr>
          <w:lang w:bidi="en-US"/>
        </w:rPr>
        <w:t xml:space="preserve">. Постепенно ожидается увеличение производства </w:t>
      </w:r>
      <w:r>
        <w:rPr>
          <w:lang w:bidi="en-US"/>
        </w:rPr>
        <w:t>злаковых</w:t>
      </w:r>
      <w:r w:rsidRPr="006F31DA">
        <w:rPr>
          <w:lang w:bidi="en-US"/>
        </w:rPr>
        <w:t xml:space="preserve">. Производство </w:t>
      </w:r>
      <w:r>
        <w:rPr>
          <w:lang w:bidi="en-US"/>
        </w:rPr>
        <w:t>пшеницы, ячменя</w:t>
      </w:r>
      <w:r w:rsidRPr="006F31DA">
        <w:rPr>
          <w:lang w:bidi="en-US"/>
        </w:rPr>
        <w:t xml:space="preserve"> сохранится на существующем уровне, возможно, с небольшим увеличением. При этом существует ряд обстоятельств, которые оказывают влияние на дальнейшее развитие растениеводства. В перспективе возможна интеграция хозяйств одной специализации, расположенных на близлежащих территориях. Целью интеграции хозяйств в рамках одного агропромышленного холдинга является возможность выстраивать системы севооборотов наиболее удобным способом в условиях современной специализации холдингов, не привязываясь к границам существовавших ранее хозяйств. Интеграция КФХ возможна в целях </w:t>
      </w:r>
      <w:r w:rsidRPr="006F31DA">
        <w:rPr>
          <w:lang w:bidi="en-US"/>
        </w:rPr>
        <w:lastRenderedPageBreak/>
        <w:t xml:space="preserve">совместного приобретения сельскохозяйственной техники и получения займов для развития хозяйств. При любом сценарии развития сельского хозяйства района важно сохранить природное плодородие почв. Поэтому непременным условием организации сельскохозяйственного производства должно оставаться соблюдение всех норм обработки почв, внесения удобрений. Необходимо регулярное проведение </w:t>
      </w:r>
      <w:proofErr w:type="spellStart"/>
      <w:r w:rsidRPr="006F31DA">
        <w:rPr>
          <w:lang w:bidi="en-US"/>
        </w:rPr>
        <w:t>лесо</w:t>
      </w:r>
      <w:proofErr w:type="spellEnd"/>
      <w:r w:rsidRPr="006F31DA">
        <w:rPr>
          <w:lang w:bidi="en-US"/>
        </w:rPr>
        <w:t xml:space="preserve">- и фитомелиоративных работ, проведение мероприятий по </w:t>
      </w:r>
      <w:proofErr w:type="spellStart"/>
      <w:r w:rsidRPr="006F31DA">
        <w:rPr>
          <w:lang w:bidi="en-US"/>
        </w:rPr>
        <w:t>снего</w:t>
      </w:r>
      <w:proofErr w:type="spellEnd"/>
      <w:r w:rsidRPr="006F31DA">
        <w:rPr>
          <w:lang w:bidi="en-US"/>
        </w:rPr>
        <w:t xml:space="preserve">- и </w:t>
      </w:r>
      <w:proofErr w:type="spellStart"/>
      <w:r w:rsidRPr="006F31DA">
        <w:rPr>
          <w:lang w:bidi="en-US"/>
        </w:rPr>
        <w:t>водозадержанию</w:t>
      </w:r>
      <w:proofErr w:type="spellEnd"/>
      <w:r w:rsidRPr="006F31DA">
        <w:rPr>
          <w:lang w:bidi="en-US"/>
        </w:rPr>
        <w:t>, принятие мер в целях предотвращения ветровой эрозии. Также важно строгое соблюдение севооборотов, которое способствует естественному восстановлению почв. Кроме того, зернобобовые культуры, участвующие в севооборотах, являются хорошим кормом для скота.</w:t>
      </w:r>
    </w:p>
    <w:p w14:paraId="4608E1ED" w14:textId="77777777" w:rsidR="00281644" w:rsidRPr="006F31DA" w:rsidRDefault="00281644" w:rsidP="00281644">
      <w:pPr>
        <w:widowControl w:val="0"/>
        <w:ind w:firstLine="709"/>
        <w:jc w:val="both"/>
        <w:rPr>
          <w:lang w:bidi="en-US"/>
        </w:rPr>
      </w:pPr>
      <w:r w:rsidRPr="006F31DA">
        <w:rPr>
          <w:b/>
          <w:u w:val="single"/>
          <w:lang w:bidi="en-US"/>
        </w:rPr>
        <w:t>Перспективы развития животноводства</w:t>
      </w:r>
      <w:r w:rsidRPr="006F31DA">
        <w:rPr>
          <w:b/>
          <w:lang w:bidi="en-US"/>
        </w:rPr>
        <w:t>.</w:t>
      </w:r>
      <w:r w:rsidRPr="006F31DA">
        <w:rPr>
          <w:lang w:bidi="en-US"/>
        </w:rPr>
        <w:t xml:space="preserve"> Заметно увеличится поголовье КРС молочного и мясного направления. Возможно, оно окажется не менее прибыльным по сравнению с растениеводством спустя определённое время. Так как и в Курской области, и на территории значительной части России ощущается дефицит мяса КРС, а молокоперерабатывающие предприятия нуждаются в сырье. Поэтому в среднесрочной перспективе возможен рост поголовья КРС как за счёт раз</w:t>
      </w:r>
      <w:r>
        <w:rPr>
          <w:lang w:bidi="en-US"/>
        </w:rPr>
        <w:t>вития существующих предприятий</w:t>
      </w:r>
      <w:r w:rsidRPr="006F31DA">
        <w:rPr>
          <w:lang w:bidi="en-US"/>
        </w:rPr>
        <w:t xml:space="preserve">, так и за счёт строительства новых комплексов. Однако уже сегодня необходимы меры по повышению надоев на 1 корову (соотношение между валовыми надоями молока и надоями на 1 корову во всех категориях хозяйств </w:t>
      </w:r>
      <w:r>
        <w:rPr>
          <w:lang w:bidi="en-US"/>
        </w:rPr>
        <w:t>Рыльского</w:t>
      </w:r>
      <w:r w:rsidRPr="006F31DA">
        <w:rPr>
          <w:lang w:bidi="en-US"/>
        </w:rPr>
        <w:t xml:space="preserve"> района составляет </w:t>
      </w:r>
      <w:r>
        <w:rPr>
          <w:lang w:bidi="en-US"/>
        </w:rPr>
        <w:t>порядка 4300</w:t>
      </w:r>
      <w:r w:rsidRPr="006F31DA">
        <w:rPr>
          <w:lang w:bidi="en-US"/>
        </w:rPr>
        <w:t xml:space="preserve"> кг).</w:t>
      </w:r>
      <w:r>
        <w:rPr>
          <w:lang w:bidi="en-US"/>
        </w:rPr>
        <w:t xml:space="preserve"> </w:t>
      </w:r>
      <w:r w:rsidRPr="006F31DA">
        <w:rPr>
          <w:lang w:bidi="en-US"/>
        </w:rPr>
        <w:t>Этому должна способствовать надёжная кормовая база, представленная полевым кормопроизводством и промышленным производством комбикормов. Уровень  развития свиноводства значительно не увеличится, особое внимание следует уделить потенциальному негативному воздействию свиноводческих предприятий на экологическое состояние окружающих территорий. В первую очередь, на кислотную среду почв и приземные слои атмосферного воздуха.</w:t>
      </w:r>
      <w:r>
        <w:rPr>
          <w:lang w:bidi="en-US"/>
        </w:rPr>
        <w:t xml:space="preserve"> </w:t>
      </w:r>
      <w:r w:rsidRPr="006F31DA">
        <w:rPr>
          <w:lang w:bidi="en-US"/>
        </w:rPr>
        <w:t xml:space="preserve">Развитие аграрного производства предполагает дальнейшую экспансию крупных агропромышленных компаний в хозяйство. Поэтому ожидается дальнейшее перераспределение земельных владений, уменьшение количества фермерских хозяйств и занимаемых ими площадей. Самостоятельные сельскохозяйственные предприятия будут развиваться в соответствии с потребностями рынка в различных видах продукции. Ожидается восстановление и увеличение животноводческой составляющей их производства. Сдерживающими фактором развития малого предпринимательства становятся территориальные диспропорции: 80% предпринимателей действуют в Курске, Курчатове и </w:t>
      </w:r>
      <w:r>
        <w:rPr>
          <w:lang w:bidi="en-US"/>
        </w:rPr>
        <w:t>Рыльск</w:t>
      </w:r>
      <w:r w:rsidRPr="006F31DA">
        <w:rPr>
          <w:lang w:bidi="en-US"/>
        </w:rPr>
        <w:t xml:space="preserve">е и всего 20% на всей остальной территории области. </w:t>
      </w:r>
    </w:p>
    <w:p w14:paraId="5DD00A60" w14:textId="77777777" w:rsidR="00281644" w:rsidRDefault="00281644" w:rsidP="00281644">
      <w:pPr>
        <w:widowControl w:val="0"/>
        <w:ind w:firstLine="709"/>
        <w:jc w:val="both"/>
        <w:rPr>
          <w:b/>
        </w:rPr>
      </w:pPr>
    </w:p>
    <w:p w14:paraId="112AF772" w14:textId="77777777" w:rsidR="00281644" w:rsidRDefault="00281644" w:rsidP="00281644">
      <w:pPr>
        <w:widowControl w:val="0"/>
        <w:jc w:val="both"/>
      </w:pPr>
      <w:r w:rsidRPr="00603979">
        <w:t>Генеральным планом на первую очередь строительства п</w:t>
      </w:r>
      <w:r>
        <w:t>редусматриваются:</w:t>
      </w:r>
    </w:p>
    <w:p w14:paraId="3863797A" w14:textId="77777777" w:rsidR="00281644" w:rsidRPr="00217EF1" w:rsidRDefault="00281644" w:rsidP="00281644">
      <w:pPr>
        <w:pStyle w:val="2c"/>
        <w:widowControl w:val="0"/>
        <w:ind w:left="0" w:firstLine="709"/>
        <w:jc w:val="both"/>
        <w:rPr>
          <w:bCs/>
        </w:rPr>
      </w:pPr>
      <w:r w:rsidRPr="00217EF1">
        <w:rPr>
          <w:bCs/>
        </w:rPr>
        <w:t>- увеличение объема целевого использования сельскохозяйственных угодий поселения;</w:t>
      </w:r>
    </w:p>
    <w:p w14:paraId="5B38057A" w14:textId="77777777" w:rsidR="00281644" w:rsidRDefault="00281644" w:rsidP="00281644">
      <w:pPr>
        <w:pStyle w:val="2c"/>
        <w:widowControl w:val="0"/>
        <w:ind w:left="0" w:firstLine="709"/>
        <w:jc w:val="both"/>
        <w:rPr>
          <w:bCs/>
        </w:rPr>
      </w:pPr>
      <w:r w:rsidRPr="00217EF1">
        <w:rPr>
          <w:bCs/>
        </w:rPr>
        <w:t>- выделение в качестве инвестиционных площадок для развития малого и среднего предпринимательства недействующих, фактически заброшенных промышл</w:t>
      </w:r>
      <w:r>
        <w:rPr>
          <w:bCs/>
        </w:rPr>
        <w:t>енных площадок</w:t>
      </w:r>
      <w:r w:rsidRPr="00844AAC">
        <w:rPr>
          <w:bCs/>
        </w:rPr>
        <w:t>;</w:t>
      </w:r>
    </w:p>
    <w:p w14:paraId="0F36F017" w14:textId="77777777" w:rsidR="00281644" w:rsidRPr="00844AAC" w:rsidRDefault="00281644" w:rsidP="00281644">
      <w:pPr>
        <w:pStyle w:val="2c"/>
        <w:widowControl w:val="0"/>
        <w:ind w:left="0" w:firstLine="709"/>
        <w:jc w:val="both"/>
        <w:rPr>
          <w:bCs/>
        </w:rPr>
      </w:pPr>
      <w:r w:rsidRPr="00844AAC">
        <w:rPr>
          <w:bCs/>
        </w:rPr>
        <w:t xml:space="preserve">- привлечение инвесторов для строительства сельскохозяйственных и промышленных предприятий на территории </w:t>
      </w:r>
      <w:r>
        <w:rPr>
          <w:bCs/>
        </w:rPr>
        <w:t>сельсовета.</w:t>
      </w:r>
    </w:p>
    <w:p w14:paraId="49A562DE" w14:textId="77777777" w:rsidR="00281644" w:rsidRPr="00217EF1" w:rsidRDefault="00281644" w:rsidP="00281644">
      <w:pPr>
        <w:widowControl w:val="0"/>
        <w:tabs>
          <w:tab w:val="left" w:pos="480"/>
        </w:tabs>
        <w:ind w:firstLine="709"/>
        <w:jc w:val="both"/>
        <w:rPr>
          <w:lang w:bidi="en-US"/>
        </w:rPr>
      </w:pPr>
      <w:r w:rsidRPr="00217EF1">
        <w:rPr>
          <w:lang w:bidi="en-US"/>
        </w:rPr>
        <w:t>Для поддержания личных подсобных хозяйств важно обеспечение транспортной доступности ко всем населённым пунктам сельсовета, а также развитие заготовительной сети.</w:t>
      </w:r>
    </w:p>
    <w:p w14:paraId="68CEC78C" w14:textId="77777777" w:rsidR="00281644" w:rsidRDefault="00281644" w:rsidP="00281644">
      <w:pPr>
        <w:widowControl w:val="0"/>
        <w:jc w:val="both"/>
        <w:rPr>
          <w:b/>
        </w:rPr>
      </w:pPr>
      <w:bookmarkStart w:id="11" w:name="_Toc254279126"/>
      <w:bookmarkStart w:id="12" w:name="_Toc257302760"/>
    </w:p>
    <w:bookmarkEnd w:id="11"/>
    <w:bookmarkEnd w:id="12"/>
    <w:p w14:paraId="5FCA2B16" w14:textId="77777777" w:rsidR="00281644" w:rsidRDefault="00281644" w:rsidP="00281644">
      <w:pPr>
        <w:widowControl w:val="0"/>
        <w:ind w:firstLine="709"/>
        <w:jc w:val="both"/>
        <w:rPr>
          <w:b/>
        </w:rPr>
      </w:pPr>
      <w:r w:rsidRPr="0025196A">
        <w:rPr>
          <w:b/>
        </w:rPr>
        <w:t>Развитие малого и среднего предпринимательства</w:t>
      </w:r>
      <w:r>
        <w:rPr>
          <w:b/>
        </w:rPr>
        <w:t>.</w:t>
      </w:r>
    </w:p>
    <w:p w14:paraId="69E3D40A" w14:textId="77777777" w:rsidR="00281644" w:rsidRDefault="00281644" w:rsidP="00281644">
      <w:pPr>
        <w:widowControl w:val="0"/>
        <w:ind w:firstLine="709"/>
        <w:jc w:val="both"/>
        <w:rPr>
          <w:b/>
        </w:rPr>
      </w:pPr>
    </w:p>
    <w:p w14:paraId="644A76CC" w14:textId="77777777" w:rsidR="00281644" w:rsidRDefault="00281644" w:rsidP="00281644">
      <w:pPr>
        <w:ind w:firstLine="708"/>
        <w:jc w:val="both"/>
      </w:pPr>
      <w:r>
        <w:t xml:space="preserve">Предпринимательство является важным фактором, позволяющим снизить социальную напряженность и дать возможность населению Краснознаменского сельсовета найти применение своему профессиональному  и интеллектуальному потенциалу. </w:t>
      </w:r>
    </w:p>
    <w:p w14:paraId="17BC50EB" w14:textId="77777777" w:rsidR="00281644" w:rsidRDefault="00281644" w:rsidP="00281644">
      <w:pPr>
        <w:jc w:val="both"/>
      </w:pPr>
      <w:r>
        <w:t xml:space="preserve">По состоянию на 01.10.2021 года на территории Краснознаменского сельсовета осуществляют хозяйственную деятельность: КФХ  Кораблев В., индивидуальные предприниматели Никулина О.В., Крупенин А.П., Губин Н.Ю., </w:t>
      </w:r>
      <w:proofErr w:type="spellStart"/>
      <w:r>
        <w:t>Битюцких</w:t>
      </w:r>
      <w:proofErr w:type="spellEnd"/>
      <w:r>
        <w:t xml:space="preserve"> Д.В.</w:t>
      </w:r>
    </w:p>
    <w:p w14:paraId="2E7914EC" w14:textId="77777777" w:rsidR="00281644" w:rsidRDefault="00281644" w:rsidP="00281644">
      <w:pPr>
        <w:jc w:val="both"/>
      </w:pPr>
      <w:r>
        <w:t>            На территории Краснознаменского сельсовета располагается 2 магазина.</w:t>
      </w:r>
    </w:p>
    <w:p w14:paraId="76247B7F" w14:textId="77777777" w:rsidR="00281644" w:rsidRDefault="00281644" w:rsidP="00281644">
      <w:pPr>
        <w:jc w:val="both"/>
      </w:pPr>
      <w:r>
        <w:tab/>
        <w:t xml:space="preserve">Развитию малого и среднего предпринимательства уделяется особое внимание, как на федеральном, региональном уровнях власти, так и на уровне местного самоуправления. Малый и средний бизнес играет важную роль в решении экономических и социальных задач Краснознаменского сельсовета: способствует насыщению потребительского рынка товарами, </w:t>
      </w:r>
      <w:r>
        <w:lastRenderedPageBreak/>
        <w:t xml:space="preserve">услугами и занятости населения, формированию конкурентной среды, обеспечивает стабильность налоговых поступлений в бюджет сельсовета. </w:t>
      </w:r>
    </w:p>
    <w:p w14:paraId="70A2A833" w14:textId="77777777" w:rsidR="00281644" w:rsidRDefault="00281644" w:rsidP="00281644">
      <w:pPr>
        <w:ind w:firstLine="708"/>
        <w:jc w:val="both"/>
      </w:pPr>
      <w:r>
        <w:t>На развитие малого и среднего предпринимательства в сельсовете так же, как и в целом на территории Российской Федерации, серьезное влияние оказывают существующая в стране экономическая ситуация и связанные с ней следующие проблемы:</w:t>
      </w:r>
    </w:p>
    <w:p w14:paraId="2B1BB07A" w14:textId="77777777" w:rsidR="00281644" w:rsidRDefault="00281644" w:rsidP="00281644">
      <w:pPr>
        <w:jc w:val="both"/>
      </w:pPr>
      <w:r>
        <w:tab/>
        <w:t>- отсутствие стартового капитала;</w:t>
      </w:r>
    </w:p>
    <w:p w14:paraId="604E0D36" w14:textId="77777777" w:rsidR="00281644" w:rsidRDefault="00281644" w:rsidP="00281644">
      <w:pPr>
        <w:jc w:val="both"/>
      </w:pPr>
      <w:r>
        <w:tab/>
        <w:t>- недостаток необходимых знаний для успешного начала собственного бизнеса;</w:t>
      </w:r>
    </w:p>
    <w:p w14:paraId="2D5DC91A" w14:textId="77777777" w:rsidR="00281644" w:rsidRDefault="00281644" w:rsidP="00281644">
      <w:pPr>
        <w:jc w:val="both"/>
      </w:pPr>
      <w:r>
        <w:tab/>
        <w:t>- высокие процентные ставки банковских кредитов и лизинговых операций;</w:t>
      </w:r>
    </w:p>
    <w:p w14:paraId="01F8C749" w14:textId="77777777" w:rsidR="00281644" w:rsidRDefault="00281644" w:rsidP="00281644">
      <w:pPr>
        <w:jc w:val="both"/>
      </w:pPr>
      <w:r>
        <w:tab/>
        <w:t>- отсутствие четкой организации взаимодействия рыночных механизмов поддержки малого и среднего предпринимательства;</w:t>
      </w:r>
    </w:p>
    <w:p w14:paraId="4001F105" w14:textId="77777777" w:rsidR="00281644" w:rsidRDefault="00281644" w:rsidP="00281644">
      <w:pPr>
        <w:jc w:val="both"/>
      </w:pPr>
      <w:r>
        <w:tab/>
        <w:t>- действующие правовые акты, регулирующие отношения в сфере малого предпринимательства, не в полной мере обеспечивают условия для создания и функционирования его субъектов.</w:t>
      </w:r>
    </w:p>
    <w:p w14:paraId="25881AD2" w14:textId="77777777" w:rsidR="00281644" w:rsidRDefault="00281644" w:rsidP="00281644">
      <w:pPr>
        <w:ind w:firstLine="708"/>
        <w:jc w:val="both"/>
      </w:pPr>
      <w:r>
        <w:t xml:space="preserve">С целью формирования условий для развития малого и среднего предпринимательства в Краснознаменском сельсовете необходимо объединение усилий самих субъектов малого и среднего предпринимательства, их общественных объединений, структур его поддержки и органов местного самоуправления. </w:t>
      </w:r>
    </w:p>
    <w:p w14:paraId="7179B823" w14:textId="77777777" w:rsidR="00281644" w:rsidRDefault="00281644" w:rsidP="00281644">
      <w:pPr>
        <w:ind w:firstLine="708"/>
        <w:jc w:val="both"/>
      </w:pPr>
      <w:r>
        <w:t xml:space="preserve">Необходим комплексный и последовательный подход, рассчитанный на долгосрочный период, который предполагает использование программно-целевых методов, обеспечивающих увязку реализации мероприятий по срокам, ресурсам, исполнителям, а также организацию процесса управления и контроля. В числе таких мероприятий: </w:t>
      </w:r>
    </w:p>
    <w:p w14:paraId="659A0C5A" w14:textId="77777777" w:rsidR="00281644" w:rsidRDefault="00281644" w:rsidP="00281644">
      <w:pPr>
        <w:spacing w:line="276" w:lineRule="auto"/>
        <w:jc w:val="both"/>
      </w:pPr>
      <w:r>
        <w:t>- финансовая и имущественная поддержка субъектов малого и среднего предпринимательства;</w:t>
      </w:r>
    </w:p>
    <w:p w14:paraId="61D8B96D" w14:textId="77777777" w:rsidR="00281644" w:rsidRDefault="00281644" w:rsidP="00281644">
      <w:pPr>
        <w:spacing w:line="276" w:lineRule="auto"/>
        <w:jc w:val="both"/>
      </w:pPr>
      <w:r>
        <w:t>- информационная поддержка субъектов малого и среднего предпринимательства;</w:t>
      </w:r>
    </w:p>
    <w:p w14:paraId="524E778B" w14:textId="77777777" w:rsidR="00281644" w:rsidRDefault="00281644" w:rsidP="00281644">
      <w:pPr>
        <w:spacing w:line="276" w:lineRule="auto"/>
        <w:jc w:val="both"/>
      </w:pPr>
      <w:r>
        <w:t>- консультационная поддержка субъектов малого и среднего предпринимательства;</w:t>
      </w:r>
    </w:p>
    <w:p w14:paraId="274CED62" w14:textId="72A97A33" w:rsidR="00281644" w:rsidRPr="00161F49" w:rsidRDefault="00281644" w:rsidP="00281644">
      <w:pPr>
        <w:spacing w:line="276" w:lineRule="auto"/>
        <w:jc w:val="both"/>
      </w:pPr>
      <w:r w:rsidRPr="00161F49">
        <w:t xml:space="preserve">- </w:t>
      </w:r>
      <w:r>
        <w:t>иные формы поддержки субъектов малого и среднего предпринимательства</w:t>
      </w:r>
      <w:r w:rsidR="002D50BF">
        <w:t>.</w:t>
      </w:r>
    </w:p>
    <w:p w14:paraId="4D3B92EE" w14:textId="77777777" w:rsidR="00281644" w:rsidRPr="0025196A" w:rsidRDefault="00281644" w:rsidP="00281644">
      <w:pPr>
        <w:widowControl w:val="0"/>
        <w:ind w:firstLine="709"/>
        <w:jc w:val="both"/>
        <w:rPr>
          <w:b/>
        </w:rPr>
      </w:pPr>
    </w:p>
    <w:p w14:paraId="0180957F" w14:textId="7DE796ED" w:rsidR="00281644" w:rsidRDefault="00281644" w:rsidP="00281644">
      <w:pPr>
        <w:widowControl w:val="0"/>
        <w:ind w:firstLine="709"/>
        <w:jc w:val="both"/>
        <w:rPr>
          <w:bCs/>
          <w:iCs/>
        </w:rPr>
      </w:pPr>
      <w:r>
        <w:rPr>
          <w:lang w:val="en-US"/>
        </w:rPr>
        <w:t>C</w:t>
      </w:r>
      <w:r w:rsidRPr="00161F49">
        <w:t xml:space="preserve"> </w:t>
      </w:r>
      <w:r>
        <w:t>целью реализации данных вопросов  в муниципальном о</w:t>
      </w:r>
      <w:r w:rsidR="000F6BDB">
        <w:t>б</w:t>
      </w:r>
      <w:r>
        <w:t xml:space="preserve">разовании «Краснознаменский  </w:t>
      </w:r>
      <w:r w:rsidRPr="00161F49">
        <w:t xml:space="preserve">сельсовет»  разработана и утверждена </w:t>
      </w:r>
      <w:hyperlink r:id="rId19" w:history="1">
        <w:r w:rsidRPr="00161F49">
          <w:rPr>
            <w:rStyle w:val="a9"/>
            <w:color w:val="060606"/>
            <w:shd w:val="clear" w:color="auto" w:fill="FFFFFF"/>
          </w:rPr>
          <w:t>муниципальная  программа «Развитие малого и среднего предпринимательства» в Краснознаменском сельсовете Касторенского района Курской области на 2021-2023 годы</w:t>
        </w:r>
      </w:hyperlink>
      <w:r>
        <w:t>.</w:t>
      </w:r>
    </w:p>
    <w:p w14:paraId="3CF3E53B" w14:textId="77777777" w:rsidR="00281644" w:rsidRDefault="00281644" w:rsidP="00281644">
      <w:pPr>
        <w:pStyle w:val="2"/>
        <w:keepNext w:val="0"/>
        <w:widowControl w:val="0"/>
        <w:spacing w:before="0" w:after="0"/>
        <w:jc w:val="both"/>
        <w:rPr>
          <w:rFonts w:ascii="Times New Roman" w:hAnsi="Times New Roman"/>
          <w:i w:val="0"/>
          <w:sz w:val="24"/>
          <w:szCs w:val="24"/>
        </w:rPr>
      </w:pPr>
      <w:bookmarkStart w:id="13" w:name="_Toc336507653"/>
    </w:p>
    <w:p w14:paraId="73ADD5D5" w14:textId="5EE74E6D" w:rsidR="00281644" w:rsidRPr="00287C45" w:rsidRDefault="00281644" w:rsidP="00281644">
      <w:pPr>
        <w:pStyle w:val="2"/>
        <w:keepNext w:val="0"/>
        <w:widowControl w:val="0"/>
        <w:spacing w:before="0" w:after="0"/>
        <w:jc w:val="both"/>
        <w:rPr>
          <w:rFonts w:ascii="Times New Roman" w:hAnsi="Times New Roman"/>
          <w:i w:val="0"/>
          <w:sz w:val="24"/>
          <w:szCs w:val="24"/>
        </w:rPr>
      </w:pPr>
      <w:bookmarkStart w:id="14" w:name="_Toc336507650"/>
      <w:bookmarkStart w:id="15" w:name="_Toc167136852"/>
      <w:bookmarkEnd w:id="10"/>
      <w:bookmarkEnd w:id="13"/>
      <w:r>
        <w:rPr>
          <w:rFonts w:ascii="Times New Roman" w:hAnsi="Times New Roman"/>
          <w:i w:val="0"/>
          <w:sz w:val="24"/>
          <w:szCs w:val="24"/>
        </w:rPr>
        <w:t>1.</w:t>
      </w:r>
      <w:r w:rsidR="008F5811">
        <w:rPr>
          <w:rFonts w:ascii="Times New Roman" w:hAnsi="Times New Roman"/>
          <w:i w:val="0"/>
          <w:sz w:val="24"/>
          <w:szCs w:val="24"/>
        </w:rPr>
        <w:t>1.7</w:t>
      </w:r>
      <w:r>
        <w:rPr>
          <w:rFonts w:ascii="Times New Roman" w:hAnsi="Times New Roman"/>
          <w:i w:val="0"/>
          <w:sz w:val="24"/>
          <w:szCs w:val="24"/>
        </w:rPr>
        <w:t>.</w:t>
      </w:r>
      <w:r w:rsidRPr="00287C45">
        <w:rPr>
          <w:rFonts w:ascii="Times New Roman" w:hAnsi="Times New Roman"/>
          <w:i w:val="0"/>
          <w:sz w:val="24"/>
          <w:szCs w:val="24"/>
        </w:rPr>
        <w:t>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14"/>
      <w:bookmarkEnd w:id="15"/>
      <w:r w:rsidRPr="00287C45">
        <w:rPr>
          <w:rFonts w:ascii="Times New Roman" w:hAnsi="Times New Roman"/>
          <w:i w:val="0"/>
          <w:sz w:val="24"/>
          <w:szCs w:val="24"/>
        </w:rPr>
        <w:t xml:space="preserve"> </w:t>
      </w:r>
    </w:p>
    <w:p w14:paraId="6EF14A08" w14:textId="77777777" w:rsidR="00281644" w:rsidRDefault="00281644" w:rsidP="00281644">
      <w:pPr>
        <w:pStyle w:val="afff3"/>
        <w:widowControl w:val="0"/>
        <w:ind w:left="0"/>
        <w:jc w:val="both"/>
        <w:rPr>
          <w:bCs/>
        </w:rPr>
      </w:pPr>
    </w:p>
    <w:p w14:paraId="39B20646" w14:textId="6E339219" w:rsidR="00281644" w:rsidRDefault="00281644" w:rsidP="00281644">
      <w:pPr>
        <w:pStyle w:val="afff3"/>
        <w:widowControl w:val="0"/>
        <w:ind w:left="0"/>
        <w:jc w:val="both"/>
        <w:rPr>
          <w:bCs/>
        </w:rPr>
      </w:pPr>
      <w:r>
        <w:rPr>
          <w:bCs/>
        </w:rPr>
        <w:t>На территории сельсовета реализуются следующие про</w:t>
      </w:r>
      <w:r w:rsidR="000F6BDB">
        <w:rPr>
          <w:bCs/>
        </w:rPr>
        <w:t>г</w:t>
      </w:r>
      <w:r>
        <w:rPr>
          <w:bCs/>
        </w:rPr>
        <w:t xml:space="preserve">раммы: </w:t>
      </w:r>
    </w:p>
    <w:p w14:paraId="7DA77E86" w14:textId="77777777" w:rsidR="00281644" w:rsidRPr="00287C45" w:rsidRDefault="00281644" w:rsidP="00281644">
      <w:pPr>
        <w:pStyle w:val="afff3"/>
        <w:widowControl w:val="0"/>
        <w:ind w:left="0"/>
        <w:jc w:val="both"/>
      </w:pPr>
      <w:r>
        <w:rPr>
          <w:bCs/>
        </w:rPr>
        <w:t>1.</w:t>
      </w:r>
      <w:r w:rsidRPr="00287C45">
        <w:rPr>
          <w:bCs/>
        </w:rPr>
        <w:t>Областная целевая прогр</w:t>
      </w:r>
      <w:r>
        <w:rPr>
          <w:bCs/>
        </w:rPr>
        <w:t>амма «Социальное развитие села»;</w:t>
      </w:r>
    </w:p>
    <w:p w14:paraId="1DADC561" w14:textId="77777777" w:rsidR="00281644" w:rsidRPr="00287C45" w:rsidRDefault="00281644" w:rsidP="00281644">
      <w:pPr>
        <w:pStyle w:val="afff3"/>
        <w:widowControl w:val="0"/>
        <w:ind w:left="0"/>
        <w:jc w:val="both"/>
      </w:pPr>
      <w:r>
        <w:t>2.</w:t>
      </w:r>
      <w:r w:rsidRPr="00287C45">
        <w:t xml:space="preserve">Областная целевая </w:t>
      </w:r>
      <w:hyperlink r:id="rId20" w:history="1">
        <w:r w:rsidRPr="00287C45">
          <w:t>программа</w:t>
        </w:r>
      </w:hyperlink>
      <w:r w:rsidRPr="00287C45">
        <w:t xml:space="preserve"> </w:t>
      </w:r>
      <w:r w:rsidRPr="00287C45">
        <w:rPr>
          <w:bCs/>
          <w:iCs/>
        </w:rPr>
        <w:t>«Развитие малого и среднего предпри</w:t>
      </w:r>
      <w:r>
        <w:rPr>
          <w:bCs/>
          <w:iCs/>
        </w:rPr>
        <w:t>нимательства в Курской области»;</w:t>
      </w:r>
    </w:p>
    <w:p w14:paraId="2E79E6E4" w14:textId="77777777" w:rsidR="00281644" w:rsidRPr="00287C45" w:rsidRDefault="00281644" w:rsidP="00281644">
      <w:pPr>
        <w:pStyle w:val="afff3"/>
        <w:widowControl w:val="0"/>
        <w:ind w:left="0"/>
        <w:jc w:val="both"/>
        <w:rPr>
          <w:bCs/>
        </w:rPr>
      </w:pPr>
      <w:r>
        <w:rPr>
          <w:bCs/>
        </w:rPr>
        <w:t>3.</w:t>
      </w:r>
      <w:r w:rsidRPr="00287C45">
        <w:rPr>
          <w:bCs/>
        </w:rPr>
        <w:t>Областная целевая программа «Развитие сельского хозяйства Курской области».</w:t>
      </w:r>
    </w:p>
    <w:p w14:paraId="159B8BB4" w14:textId="77777777" w:rsidR="00281644" w:rsidRPr="00287C45" w:rsidRDefault="00281644" w:rsidP="00281644">
      <w:pPr>
        <w:pStyle w:val="afff3"/>
        <w:widowControl w:val="0"/>
        <w:ind w:left="0"/>
        <w:jc w:val="both"/>
      </w:pPr>
      <w:r>
        <w:t>4.</w:t>
      </w:r>
      <w:r w:rsidRPr="00287C45">
        <w:t>Областная целевая программа «Развитие водохозяйственного комплекса Курск</w:t>
      </w:r>
      <w:r>
        <w:t>ой области в 2013 - 2020 годах»;</w:t>
      </w:r>
    </w:p>
    <w:p w14:paraId="0B4B27D3" w14:textId="6EFD9ED2" w:rsidR="00281644" w:rsidRPr="00287C45" w:rsidRDefault="00281644" w:rsidP="00281644">
      <w:pPr>
        <w:pStyle w:val="afff3"/>
        <w:widowControl w:val="0"/>
        <w:ind w:left="0"/>
        <w:jc w:val="both"/>
      </w:pPr>
      <w:r>
        <w:t>5.</w:t>
      </w:r>
      <w:r w:rsidRPr="00287C45">
        <w:t>Областная целевая программа «Модернизация сети автом</w:t>
      </w:r>
      <w:r>
        <w:t>обильных дорог Курской области»;</w:t>
      </w:r>
    </w:p>
    <w:p w14:paraId="5D437C4D" w14:textId="77777777" w:rsidR="00281644" w:rsidRPr="00287C45" w:rsidRDefault="00281644" w:rsidP="00281644">
      <w:pPr>
        <w:pStyle w:val="afff3"/>
        <w:widowControl w:val="0"/>
        <w:ind w:left="0"/>
        <w:jc w:val="both"/>
      </w:pPr>
      <w:r>
        <w:t>6.</w:t>
      </w:r>
      <w:r w:rsidRPr="00287C45">
        <w:t xml:space="preserve">Областная </w:t>
      </w:r>
      <w:hyperlink r:id="rId21" w:history="1">
        <w:r w:rsidRPr="00287C45">
          <w:t>программа</w:t>
        </w:r>
      </w:hyperlink>
      <w:r w:rsidRPr="00287C45">
        <w:t xml:space="preserve"> «Энергосбережение и повышение энергетической эффективности в Курской области на 2011 - 2015 годы</w:t>
      </w:r>
      <w:r>
        <w:t xml:space="preserve"> и на перспективу до 2020 года»;</w:t>
      </w:r>
    </w:p>
    <w:p w14:paraId="01048E16" w14:textId="77777777" w:rsidR="00281644" w:rsidRPr="00287C45" w:rsidRDefault="00281644" w:rsidP="00281644">
      <w:pPr>
        <w:pStyle w:val="afff3"/>
        <w:widowControl w:val="0"/>
        <w:ind w:left="0"/>
        <w:jc w:val="both"/>
      </w:pPr>
      <w:r>
        <w:t>7.</w:t>
      </w:r>
      <w:r w:rsidRPr="00287C45">
        <w:t xml:space="preserve">Областная целевая </w:t>
      </w:r>
      <w:hyperlink r:id="rId22" w:history="1">
        <w:r w:rsidRPr="00287C45">
          <w:t>программа</w:t>
        </w:r>
      </w:hyperlink>
      <w:r w:rsidRPr="00287C45">
        <w:t xml:space="preserve"> «Об обеспечении муниципальных образований Курской области документами территориального планирования и </w:t>
      </w:r>
      <w:r>
        <w:t>градостроительного зонирования»;</w:t>
      </w:r>
    </w:p>
    <w:p w14:paraId="26CB9BFD" w14:textId="77777777" w:rsidR="00281644" w:rsidRPr="00287C45" w:rsidRDefault="00281644" w:rsidP="00281644">
      <w:pPr>
        <w:pStyle w:val="afff3"/>
        <w:widowControl w:val="0"/>
        <w:ind w:left="0"/>
        <w:jc w:val="both"/>
      </w:pPr>
      <w:r>
        <w:t>8.</w:t>
      </w:r>
      <w:r w:rsidRPr="00287C45">
        <w:t xml:space="preserve">Областная целевая </w:t>
      </w:r>
      <w:hyperlink r:id="rId23" w:history="1">
        <w:r w:rsidRPr="00287C45">
          <w:t>программа</w:t>
        </w:r>
      </w:hyperlink>
      <w:r w:rsidRPr="00287C45">
        <w:t xml:space="preserve"> «Выполнение государственных обязательств по обеспечению жильем категорий граждан, установленных Федеральным законом «О дополнительных гарантиях по социальной поддержке детей-сирот и детей, оста</w:t>
      </w:r>
      <w:r>
        <w:t>вшихся без попечения родителей»;</w:t>
      </w:r>
    </w:p>
    <w:p w14:paraId="6C2C0303" w14:textId="77777777" w:rsidR="00281644" w:rsidRPr="00287C45" w:rsidRDefault="00281644" w:rsidP="00281644">
      <w:pPr>
        <w:pStyle w:val="afff3"/>
        <w:widowControl w:val="0"/>
        <w:ind w:left="0"/>
        <w:jc w:val="both"/>
      </w:pPr>
      <w:r>
        <w:t>9.</w:t>
      </w:r>
      <w:r w:rsidRPr="00287C45">
        <w:t xml:space="preserve">Областная целевая </w:t>
      </w:r>
      <w:hyperlink r:id="rId24" w:history="1">
        <w:r w:rsidRPr="00287C45">
          <w:t>программа</w:t>
        </w:r>
      </w:hyperlink>
      <w:r>
        <w:t xml:space="preserve"> «Жилище»;</w:t>
      </w:r>
    </w:p>
    <w:p w14:paraId="6F7C8814" w14:textId="77777777" w:rsidR="00281644" w:rsidRDefault="00281644" w:rsidP="00281644">
      <w:pPr>
        <w:pStyle w:val="afff3"/>
        <w:widowControl w:val="0"/>
        <w:ind w:left="0"/>
        <w:jc w:val="both"/>
      </w:pPr>
      <w:r>
        <w:t>10.</w:t>
      </w:r>
      <w:r w:rsidRPr="00287C45">
        <w:t>Областная целевая программа «Развитие физической культ</w:t>
      </w:r>
      <w:r>
        <w:t>уры и спорта в Курской области»;</w:t>
      </w:r>
    </w:p>
    <w:p w14:paraId="177D64C6" w14:textId="77777777" w:rsidR="00281644" w:rsidRDefault="00281644" w:rsidP="00281644">
      <w:pPr>
        <w:pStyle w:val="17"/>
        <w:ind w:right="-284"/>
        <w:rPr>
          <w:bCs/>
          <w:sz w:val="24"/>
          <w:szCs w:val="24"/>
        </w:rPr>
      </w:pPr>
    </w:p>
    <w:p w14:paraId="408FBCFF" w14:textId="114D9AD9" w:rsidR="00281644" w:rsidRPr="000F6BDB" w:rsidRDefault="00281644" w:rsidP="00281644">
      <w:pPr>
        <w:pStyle w:val="17"/>
        <w:ind w:right="-284"/>
        <w:rPr>
          <w:b/>
          <w:bCs/>
          <w:sz w:val="24"/>
          <w:szCs w:val="24"/>
        </w:rPr>
      </w:pPr>
      <w:r w:rsidRPr="000F6BDB">
        <w:rPr>
          <w:b/>
          <w:bCs/>
          <w:sz w:val="24"/>
          <w:szCs w:val="24"/>
        </w:rPr>
        <w:lastRenderedPageBreak/>
        <w:t>1.</w:t>
      </w:r>
      <w:r w:rsidR="008F5811">
        <w:rPr>
          <w:b/>
          <w:bCs/>
          <w:sz w:val="24"/>
          <w:szCs w:val="24"/>
        </w:rPr>
        <w:t>1.8</w:t>
      </w:r>
      <w:r w:rsidRPr="000F6BDB">
        <w:rPr>
          <w:b/>
          <w:bCs/>
          <w:sz w:val="24"/>
          <w:szCs w:val="24"/>
        </w:rPr>
        <w:t>.Сведения о формировании численности  населения муниципального образования</w:t>
      </w:r>
    </w:p>
    <w:tbl>
      <w:tblPr>
        <w:tblW w:w="9888" w:type="dxa"/>
        <w:jc w:val="center"/>
        <w:tblLook w:val="04A0" w:firstRow="1" w:lastRow="0" w:firstColumn="1" w:lastColumn="0" w:noHBand="0" w:noVBand="1"/>
      </w:tblPr>
      <w:tblGrid>
        <w:gridCol w:w="1827"/>
        <w:gridCol w:w="851"/>
        <w:gridCol w:w="1559"/>
        <w:gridCol w:w="1701"/>
        <w:gridCol w:w="1417"/>
        <w:gridCol w:w="993"/>
        <w:gridCol w:w="1540"/>
      </w:tblGrid>
      <w:tr w:rsidR="00281644" w:rsidRPr="008C0073" w14:paraId="61ED7318" w14:textId="77777777" w:rsidTr="002D50BF">
        <w:trPr>
          <w:trHeight w:val="615"/>
          <w:jc w:val="center"/>
        </w:trPr>
        <w:tc>
          <w:tcPr>
            <w:tcW w:w="9888" w:type="dxa"/>
            <w:gridSpan w:val="7"/>
            <w:tcBorders>
              <w:top w:val="nil"/>
              <w:left w:val="nil"/>
              <w:bottom w:val="single" w:sz="4" w:space="0" w:color="auto"/>
              <w:right w:val="nil"/>
            </w:tcBorders>
            <w:shd w:val="clear" w:color="auto" w:fill="auto"/>
            <w:vAlign w:val="center"/>
            <w:hideMark/>
          </w:tcPr>
          <w:p w14:paraId="65525DE6" w14:textId="77777777" w:rsidR="00281644" w:rsidRDefault="00281644" w:rsidP="0090404A">
            <w:pPr>
              <w:pStyle w:val="aff8"/>
              <w:keepNext/>
              <w:spacing w:after="0" w:line="360" w:lineRule="auto"/>
              <w:ind w:firstLine="851"/>
              <w:jc w:val="both"/>
            </w:pPr>
          </w:p>
          <w:p w14:paraId="23E92389" w14:textId="77A91471" w:rsidR="00281644" w:rsidRPr="000F6BDB" w:rsidRDefault="00281644" w:rsidP="0090404A">
            <w:pPr>
              <w:pStyle w:val="aff8"/>
              <w:keepNext/>
              <w:spacing w:after="0"/>
              <w:ind w:firstLine="851"/>
              <w:jc w:val="both"/>
              <w:rPr>
                <w:rFonts w:ascii="Times New Roman" w:hAnsi="Times New Roman"/>
                <w:bCs/>
                <w:sz w:val="24"/>
                <w:szCs w:val="24"/>
              </w:rPr>
            </w:pPr>
            <w:r w:rsidRPr="000F6BDB">
              <w:rPr>
                <w:rFonts w:ascii="Times New Roman" w:hAnsi="Times New Roman"/>
                <w:sz w:val="24"/>
                <w:szCs w:val="24"/>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0F6BDB">
              <w:rPr>
                <w:rFonts w:ascii="Times New Roman" w:hAnsi="Times New Roman"/>
                <w:bCs/>
                <w:sz w:val="24"/>
                <w:szCs w:val="24"/>
              </w:rPr>
              <w:t>Курской области.</w:t>
            </w:r>
          </w:p>
          <w:p w14:paraId="42051696" w14:textId="3C3802A9" w:rsidR="00281644" w:rsidRPr="000F6BDB" w:rsidRDefault="00281644" w:rsidP="0090404A">
            <w:pPr>
              <w:pStyle w:val="aff8"/>
              <w:spacing w:after="0"/>
              <w:ind w:firstLine="851"/>
              <w:jc w:val="both"/>
              <w:rPr>
                <w:rFonts w:ascii="Times New Roman" w:hAnsi="Times New Roman"/>
                <w:sz w:val="24"/>
                <w:szCs w:val="24"/>
              </w:rPr>
            </w:pPr>
            <w:r w:rsidRPr="000F6BDB">
              <w:rPr>
                <w:rFonts w:ascii="Times New Roman" w:hAnsi="Times New Roman"/>
                <w:bCs/>
                <w:sz w:val="24"/>
                <w:szCs w:val="24"/>
              </w:rPr>
              <w:t>Общая чи</w:t>
            </w:r>
            <w:r w:rsidRPr="000F6BDB">
              <w:rPr>
                <w:rFonts w:ascii="Times New Roman" w:hAnsi="Times New Roman"/>
                <w:sz w:val="24"/>
                <w:szCs w:val="24"/>
              </w:rPr>
              <w:t xml:space="preserve">сленность населения, проживающего на сегодняшний день в Краснознаменском сельсовете, составляет </w:t>
            </w:r>
            <w:r w:rsidR="000F6BDB">
              <w:rPr>
                <w:rFonts w:ascii="Times New Roman" w:hAnsi="Times New Roman"/>
                <w:sz w:val="24"/>
                <w:szCs w:val="24"/>
              </w:rPr>
              <w:t>587</w:t>
            </w:r>
            <w:r w:rsidRPr="000F6BDB">
              <w:rPr>
                <w:rFonts w:ascii="Times New Roman" w:hAnsi="Times New Roman"/>
                <w:sz w:val="24"/>
                <w:szCs w:val="24"/>
              </w:rPr>
              <w:t xml:space="preserve"> человек или </w:t>
            </w:r>
            <w:r w:rsidR="002D50BF">
              <w:rPr>
                <w:rFonts w:ascii="Times New Roman" w:hAnsi="Times New Roman"/>
                <w:sz w:val="24"/>
                <w:szCs w:val="24"/>
              </w:rPr>
              <w:t>4,1</w:t>
            </w:r>
            <w:r w:rsidRPr="000F6BDB">
              <w:rPr>
                <w:rFonts w:ascii="Times New Roman" w:hAnsi="Times New Roman"/>
                <w:sz w:val="24"/>
                <w:szCs w:val="24"/>
              </w:rPr>
              <w:t>% жителей Касторенского района. Средний состав семьи – 2,5 человека.</w:t>
            </w:r>
          </w:p>
          <w:p w14:paraId="58404DD6" w14:textId="6E89D0A9" w:rsidR="00281644" w:rsidRPr="000F6BDB" w:rsidRDefault="00281644" w:rsidP="0090404A">
            <w:pPr>
              <w:pStyle w:val="aff8"/>
              <w:spacing w:after="0"/>
              <w:ind w:firstLine="851"/>
              <w:jc w:val="both"/>
              <w:rPr>
                <w:rFonts w:ascii="Times New Roman" w:hAnsi="Times New Roman"/>
                <w:sz w:val="24"/>
                <w:szCs w:val="24"/>
              </w:rPr>
            </w:pPr>
            <w:r w:rsidRPr="000F6BDB">
              <w:rPr>
                <w:rFonts w:ascii="Times New Roman" w:hAnsi="Times New Roman"/>
                <w:sz w:val="24"/>
                <w:szCs w:val="24"/>
              </w:rPr>
              <w:t>Динамика численности населения приведена ниже в таблиц</w:t>
            </w:r>
            <w:r w:rsidR="001D5461">
              <w:rPr>
                <w:rFonts w:ascii="Times New Roman" w:hAnsi="Times New Roman"/>
                <w:sz w:val="24"/>
                <w:szCs w:val="24"/>
              </w:rPr>
              <w:t>е 1.5.</w:t>
            </w:r>
          </w:p>
          <w:p w14:paraId="35F6E050" w14:textId="77777777" w:rsidR="00281644" w:rsidRDefault="00281644" w:rsidP="0090404A">
            <w:pPr>
              <w:jc w:val="center"/>
              <w:rPr>
                <w:b/>
                <w:bCs/>
                <w:color w:val="000000"/>
                <w:sz w:val="22"/>
                <w:szCs w:val="22"/>
              </w:rPr>
            </w:pPr>
          </w:p>
          <w:p w14:paraId="5B08212C" w14:textId="77777777" w:rsidR="00281644" w:rsidRPr="008C0073" w:rsidRDefault="00281644" w:rsidP="0090404A">
            <w:pPr>
              <w:rPr>
                <w:b/>
                <w:bCs/>
                <w:color w:val="000000"/>
                <w:sz w:val="22"/>
                <w:szCs w:val="22"/>
              </w:rPr>
            </w:pPr>
            <w:r w:rsidRPr="008C0073">
              <w:rPr>
                <w:b/>
                <w:bCs/>
                <w:color w:val="000000"/>
                <w:sz w:val="22"/>
                <w:szCs w:val="22"/>
              </w:rPr>
              <w:t>Таблица  1.</w:t>
            </w:r>
            <w:r>
              <w:rPr>
                <w:b/>
                <w:bCs/>
                <w:color w:val="000000"/>
                <w:sz w:val="22"/>
                <w:szCs w:val="22"/>
              </w:rPr>
              <w:t>5</w:t>
            </w:r>
            <w:r w:rsidRPr="008C0073">
              <w:rPr>
                <w:b/>
                <w:bCs/>
                <w:color w:val="000000"/>
                <w:sz w:val="22"/>
                <w:szCs w:val="22"/>
              </w:rPr>
              <w:t>. Данные о естественном движении населения Краснознаменского сельсовета</w:t>
            </w:r>
          </w:p>
        </w:tc>
      </w:tr>
      <w:tr w:rsidR="00281644" w:rsidRPr="002D50BF" w14:paraId="454A3BCB" w14:textId="77777777" w:rsidTr="002D50BF">
        <w:trPr>
          <w:trHeight w:val="355"/>
          <w:jc w:val="center"/>
        </w:trPr>
        <w:tc>
          <w:tcPr>
            <w:tcW w:w="1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653EF3" w14:textId="77777777" w:rsidR="00281644" w:rsidRPr="002D50BF" w:rsidRDefault="00281644" w:rsidP="0090404A">
            <w:pPr>
              <w:jc w:val="center"/>
              <w:rPr>
                <w:color w:val="000000"/>
                <w:sz w:val="22"/>
                <w:szCs w:val="22"/>
              </w:rPr>
            </w:pPr>
            <w:r w:rsidRPr="002D50BF">
              <w:rPr>
                <w:color w:val="000000"/>
                <w:sz w:val="22"/>
                <w:szCs w:val="22"/>
              </w:rPr>
              <w:t>Года</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2CEB4F" w14:textId="77777777" w:rsidR="00281644" w:rsidRPr="002D50BF" w:rsidRDefault="00281644" w:rsidP="0090404A">
            <w:pPr>
              <w:jc w:val="center"/>
              <w:rPr>
                <w:color w:val="000000"/>
                <w:sz w:val="22"/>
                <w:szCs w:val="22"/>
              </w:rPr>
            </w:pPr>
            <w:r w:rsidRPr="002D50BF">
              <w:rPr>
                <w:color w:val="000000"/>
                <w:sz w:val="22"/>
                <w:szCs w:val="22"/>
              </w:rPr>
              <w:t>Число родившихся</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4C196E" w14:textId="77777777" w:rsidR="00281644" w:rsidRPr="002D50BF" w:rsidRDefault="00281644" w:rsidP="0090404A">
            <w:pPr>
              <w:jc w:val="center"/>
              <w:rPr>
                <w:color w:val="000000"/>
                <w:sz w:val="22"/>
                <w:szCs w:val="22"/>
              </w:rPr>
            </w:pPr>
            <w:r w:rsidRPr="002D50BF">
              <w:rPr>
                <w:color w:val="000000"/>
                <w:sz w:val="22"/>
                <w:szCs w:val="22"/>
              </w:rPr>
              <w:t>Число умерших</w:t>
            </w:r>
          </w:p>
        </w:tc>
        <w:tc>
          <w:tcPr>
            <w:tcW w:w="25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7861BC" w14:textId="77777777" w:rsidR="00281644" w:rsidRPr="002D50BF" w:rsidRDefault="00281644" w:rsidP="0090404A">
            <w:pPr>
              <w:jc w:val="center"/>
              <w:rPr>
                <w:color w:val="000000"/>
                <w:sz w:val="22"/>
                <w:szCs w:val="22"/>
              </w:rPr>
            </w:pPr>
            <w:r w:rsidRPr="002D50BF">
              <w:rPr>
                <w:color w:val="000000"/>
                <w:sz w:val="22"/>
                <w:szCs w:val="22"/>
              </w:rPr>
              <w:t>Естественная убыль</w:t>
            </w:r>
          </w:p>
        </w:tc>
      </w:tr>
      <w:tr w:rsidR="00281644" w:rsidRPr="002D50BF" w14:paraId="6E4BDD86" w14:textId="77777777" w:rsidTr="002D50BF">
        <w:trPr>
          <w:trHeight w:val="349"/>
          <w:jc w:val="center"/>
        </w:trPr>
        <w:tc>
          <w:tcPr>
            <w:tcW w:w="1827" w:type="dxa"/>
            <w:vMerge/>
            <w:tcBorders>
              <w:top w:val="single" w:sz="4" w:space="0" w:color="auto"/>
              <w:left w:val="single" w:sz="4" w:space="0" w:color="auto"/>
              <w:bottom w:val="single" w:sz="4" w:space="0" w:color="auto"/>
              <w:right w:val="single" w:sz="4" w:space="0" w:color="auto"/>
            </w:tcBorders>
            <w:vAlign w:val="center"/>
            <w:hideMark/>
          </w:tcPr>
          <w:p w14:paraId="4BE4B40F" w14:textId="77777777" w:rsidR="00281644" w:rsidRPr="002D50BF" w:rsidRDefault="00281644" w:rsidP="0090404A">
            <w:pPr>
              <w:jc w:val="center"/>
              <w:rPr>
                <w:color w:val="000000"/>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C9112" w14:textId="77777777" w:rsidR="00281644" w:rsidRPr="002D50BF" w:rsidRDefault="00281644" w:rsidP="0090404A">
            <w:pPr>
              <w:jc w:val="center"/>
              <w:rPr>
                <w:color w:val="000000"/>
                <w:sz w:val="22"/>
                <w:szCs w:val="22"/>
              </w:rPr>
            </w:pPr>
            <w:r w:rsidRPr="002D50BF">
              <w:rPr>
                <w:color w:val="000000"/>
                <w:sz w:val="22"/>
                <w:szCs w:val="22"/>
              </w:rPr>
              <w:t>чел.</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62F69" w14:textId="77777777" w:rsidR="00281644" w:rsidRPr="002D50BF" w:rsidRDefault="00281644" w:rsidP="0090404A">
            <w:pPr>
              <w:jc w:val="center"/>
              <w:rPr>
                <w:color w:val="000000"/>
                <w:sz w:val="22"/>
                <w:szCs w:val="22"/>
              </w:rPr>
            </w:pPr>
            <w:r w:rsidRPr="002D50BF">
              <w:rPr>
                <w:color w:val="000000"/>
                <w:sz w:val="22"/>
                <w:szCs w:val="22"/>
              </w:rPr>
              <w:t>на 1000 чел.</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5C11C" w14:textId="77777777" w:rsidR="00281644" w:rsidRPr="002D50BF" w:rsidRDefault="00281644" w:rsidP="0090404A">
            <w:pPr>
              <w:jc w:val="center"/>
              <w:rPr>
                <w:color w:val="000000"/>
                <w:sz w:val="22"/>
                <w:szCs w:val="22"/>
              </w:rPr>
            </w:pPr>
            <w:r w:rsidRPr="002D50BF">
              <w:rPr>
                <w:color w:val="000000"/>
                <w:sz w:val="22"/>
                <w:szCs w:val="22"/>
              </w:rPr>
              <w:t>чел.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E33A6" w14:textId="77777777" w:rsidR="00281644" w:rsidRPr="002D50BF" w:rsidRDefault="00281644" w:rsidP="0090404A">
            <w:pPr>
              <w:jc w:val="center"/>
              <w:rPr>
                <w:color w:val="000000"/>
                <w:sz w:val="22"/>
                <w:szCs w:val="22"/>
              </w:rPr>
            </w:pPr>
            <w:r w:rsidRPr="002D50BF">
              <w:rPr>
                <w:color w:val="000000"/>
                <w:sz w:val="22"/>
                <w:szCs w:val="22"/>
              </w:rPr>
              <w:t>на 1000 чел.</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05765" w14:textId="77777777" w:rsidR="00281644" w:rsidRPr="002D50BF" w:rsidRDefault="00281644" w:rsidP="0090404A">
            <w:pPr>
              <w:jc w:val="center"/>
              <w:rPr>
                <w:color w:val="000000"/>
                <w:sz w:val="22"/>
                <w:szCs w:val="22"/>
              </w:rPr>
            </w:pPr>
            <w:r w:rsidRPr="002D50BF">
              <w:rPr>
                <w:color w:val="000000"/>
                <w:sz w:val="22"/>
                <w:szCs w:val="22"/>
              </w:rPr>
              <w:t>чел.</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5B3B4" w14:textId="77777777" w:rsidR="00281644" w:rsidRPr="002D50BF" w:rsidRDefault="00281644" w:rsidP="0090404A">
            <w:pPr>
              <w:jc w:val="center"/>
              <w:rPr>
                <w:color w:val="000000"/>
                <w:sz w:val="22"/>
                <w:szCs w:val="22"/>
              </w:rPr>
            </w:pPr>
            <w:r w:rsidRPr="002D50BF">
              <w:rPr>
                <w:color w:val="000000"/>
                <w:sz w:val="22"/>
                <w:szCs w:val="22"/>
              </w:rPr>
              <w:t>на 1000 чел.</w:t>
            </w:r>
          </w:p>
        </w:tc>
      </w:tr>
      <w:tr w:rsidR="00281644" w:rsidRPr="002D50BF" w14:paraId="4483AE41" w14:textId="77777777" w:rsidTr="002D50BF">
        <w:trPr>
          <w:trHeight w:val="315"/>
          <w:jc w:val="center"/>
        </w:trPr>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E556A" w14:textId="77777777" w:rsidR="00281644" w:rsidRPr="002D50BF" w:rsidRDefault="00281644" w:rsidP="0090404A">
            <w:pPr>
              <w:jc w:val="center"/>
              <w:rPr>
                <w:color w:val="000000"/>
                <w:sz w:val="22"/>
                <w:szCs w:val="22"/>
              </w:rPr>
            </w:pPr>
            <w:r w:rsidRPr="002D50BF">
              <w:rPr>
                <w:color w:val="000000"/>
                <w:sz w:val="22"/>
                <w:szCs w:val="22"/>
              </w:rPr>
              <w:t>2017-759ч.</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FA789" w14:textId="77777777" w:rsidR="00281644" w:rsidRPr="002D50BF" w:rsidRDefault="00281644" w:rsidP="0090404A">
            <w:pPr>
              <w:jc w:val="center"/>
              <w:rPr>
                <w:color w:val="000000"/>
                <w:sz w:val="22"/>
                <w:szCs w:val="22"/>
              </w:rPr>
            </w:pPr>
            <w:r w:rsidRPr="002D50BF">
              <w:rPr>
                <w:color w:val="000000"/>
                <w:sz w:val="22"/>
                <w:szCs w:val="22"/>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B1F7D" w14:textId="77777777" w:rsidR="00281644" w:rsidRPr="002D50BF" w:rsidRDefault="00281644" w:rsidP="0090404A">
            <w:pPr>
              <w:jc w:val="center"/>
              <w:rPr>
                <w:color w:val="000000"/>
                <w:sz w:val="22"/>
                <w:szCs w:val="22"/>
              </w:rPr>
            </w:pPr>
            <w:r w:rsidRPr="002D50BF">
              <w:rPr>
                <w:color w:val="000000"/>
                <w:sz w:val="22"/>
                <w:szCs w:val="22"/>
              </w:rPr>
              <w:t>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3EDC2" w14:textId="77777777" w:rsidR="00281644" w:rsidRPr="002D50BF" w:rsidRDefault="00281644" w:rsidP="0090404A">
            <w:pPr>
              <w:jc w:val="center"/>
              <w:rPr>
                <w:color w:val="000000"/>
                <w:sz w:val="22"/>
                <w:szCs w:val="22"/>
              </w:rPr>
            </w:pPr>
            <w:r w:rsidRPr="002D50BF">
              <w:rPr>
                <w:color w:val="000000"/>
                <w:sz w:val="22"/>
                <w:szCs w:val="22"/>
              </w:rPr>
              <w:t>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4DBF4" w14:textId="77777777" w:rsidR="00281644" w:rsidRPr="002D50BF" w:rsidRDefault="00281644" w:rsidP="0090404A">
            <w:pPr>
              <w:jc w:val="center"/>
              <w:rPr>
                <w:color w:val="000000"/>
                <w:sz w:val="22"/>
                <w:szCs w:val="22"/>
              </w:rPr>
            </w:pPr>
            <w:r w:rsidRPr="002D50BF">
              <w:rPr>
                <w:color w:val="000000"/>
                <w:sz w:val="22"/>
                <w:szCs w:val="22"/>
              </w:rPr>
              <w:t>23,7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70D7D" w14:textId="77777777" w:rsidR="00281644" w:rsidRPr="002D50BF" w:rsidRDefault="00281644" w:rsidP="0090404A">
            <w:pPr>
              <w:jc w:val="center"/>
              <w:rPr>
                <w:color w:val="000000"/>
                <w:sz w:val="22"/>
                <w:szCs w:val="22"/>
              </w:rPr>
            </w:pPr>
            <w:r w:rsidRPr="002D50BF">
              <w:rPr>
                <w:color w:val="000000"/>
                <w:sz w:val="22"/>
                <w:szCs w:val="22"/>
              </w:rPr>
              <w:t>14</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D32D3" w14:textId="77777777" w:rsidR="00281644" w:rsidRPr="002D50BF" w:rsidRDefault="00281644" w:rsidP="0090404A">
            <w:pPr>
              <w:jc w:val="center"/>
              <w:rPr>
                <w:color w:val="000000"/>
                <w:sz w:val="22"/>
                <w:szCs w:val="22"/>
              </w:rPr>
            </w:pPr>
            <w:r w:rsidRPr="002D50BF">
              <w:rPr>
                <w:color w:val="000000"/>
                <w:sz w:val="22"/>
                <w:szCs w:val="22"/>
              </w:rPr>
              <w:t>18,4</w:t>
            </w:r>
          </w:p>
        </w:tc>
      </w:tr>
      <w:tr w:rsidR="00281644" w:rsidRPr="002D50BF" w14:paraId="34FB9DD1" w14:textId="77777777" w:rsidTr="002D50BF">
        <w:trPr>
          <w:trHeight w:val="315"/>
          <w:jc w:val="center"/>
        </w:trPr>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0D925" w14:textId="77777777" w:rsidR="00281644" w:rsidRPr="002D50BF" w:rsidRDefault="00281644" w:rsidP="0090404A">
            <w:pPr>
              <w:jc w:val="center"/>
              <w:rPr>
                <w:color w:val="000000"/>
                <w:sz w:val="22"/>
                <w:szCs w:val="22"/>
              </w:rPr>
            </w:pPr>
            <w:r w:rsidRPr="002D50BF">
              <w:rPr>
                <w:color w:val="000000"/>
                <w:sz w:val="22"/>
                <w:szCs w:val="22"/>
              </w:rPr>
              <w:t>2018- 725ч.</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718A4" w14:textId="77777777" w:rsidR="00281644" w:rsidRPr="002D50BF" w:rsidRDefault="00281644" w:rsidP="0090404A">
            <w:pPr>
              <w:jc w:val="center"/>
              <w:rPr>
                <w:color w:val="000000"/>
                <w:sz w:val="22"/>
                <w:szCs w:val="22"/>
              </w:rPr>
            </w:pPr>
            <w:r w:rsidRPr="002D50BF">
              <w:rPr>
                <w:color w:val="000000"/>
                <w:sz w:val="22"/>
                <w:szCs w:val="22"/>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907E5" w14:textId="77777777" w:rsidR="00281644" w:rsidRPr="002D50BF" w:rsidRDefault="00281644" w:rsidP="0090404A">
            <w:pPr>
              <w:jc w:val="center"/>
              <w:rPr>
                <w:color w:val="000000"/>
                <w:sz w:val="22"/>
                <w:szCs w:val="22"/>
              </w:rPr>
            </w:pPr>
            <w:r w:rsidRPr="002D50BF">
              <w:rPr>
                <w:color w:val="000000"/>
                <w:sz w:val="22"/>
                <w:szCs w:val="22"/>
              </w:rPr>
              <w:t>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0BE7F" w14:textId="77777777" w:rsidR="00281644" w:rsidRPr="002D50BF" w:rsidRDefault="00281644" w:rsidP="0090404A">
            <w:pPr>
              <w:jc w:val="center"/>
              <w:rPr>
                <w:color w:val="000000"/>
                <w:sz w:val="22"/>
                <w:szCs w:val="22"/>
              </w:rPr>
            </w:pPr>
            <w:r w:rsidRPr="002D50BF">
              <w:rPr>
                <w:color w:val="000000"/>
                <w:sz w:val="22"/>
                <w:szCs w:val="22"/>
              </w:rPr>
              <w:t>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8F3F7" w14:textId="77777777" w:rsidR="00281644" w:rsidRPr="002D50BF" w:rsidRDefault="00281644" w:rsidP="0090404A">
            <w:pPr>
              <w:jc w:val="center"/>
              <w:rPr>
                <w:color w:val="000000"/>
                <w:sz w:val="22"/>
                <w:szCs w:val="22"/>
              </w:rPr>
            </w:pPr>
            <w:r w:rsidRPr="002D50BF">
              <w:rPr>
                <w:color w:val="000000"/>
                <w:sz w:val="22"/>
                <w:szCs w:val="22"/>
              </w:rPr>
              <w:t>26,2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41EE1" w14:textId="77777777" w:rsidR="00281644" w:rsidRPr="002D50BF" w:rsidRDefault="00281644" w:rsidP="0090404A">
            <w:pPr>
              <w:jc w:val="center"/>
              <w:rPr>
                <w:color w:val="000000"/>
                <w:sz w:val="22"/>
                <w:szCs w:val="22"/>
              </w:rPr>
            </w:pPr>
            <w:r w:rsidRPr="002D50BF">
              <w:rPr>
                <w:color w:val="000000"/>
                <w:sz w:val="22"/>
                <w:szCs w:val="22"/>
              </w:rPr>
              <w:t>16</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1508B" w14:textId="77777777" w:rsidR="00281644" w:rsidRPr="002D50BF" w:rsidRDefault="00281644" w:rsidP="0090404A">
            <w:pPr>
              <w:jc w:val="center"/>
              <w:rPr>
                <w:color w:val="000000"/>
                <w:sz w:val="22"/>
                <w:szCs w:val="22"/>
              </w:rPr>
            </w:pPr>
            <w:r w:rsidRPr="002D50BF">
              <w:rPr>
                <w:color w:val="000000"/>
                <w:sz w:val="22"/>
                <w:szCs w:val="22"/>
              </w:rPr>
              <w:t>14,9</w:t>
            </w:r>
          </w:p>
        </w:tc>
      </w:tr>
      <w:tr w:rsidR="00281644" w:rsidRPr="002D50BF" w14:paraId="715E7440" w14:textId="77777777" w:rsidTr="002D50BF">
        <w:trPr>
          <w:trHeight w:val="315"/>
          <w:jc w:val="center"/>
        </w:trPr>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2330B" w14:textId="77777777" w:rsidR="00281644" w:rsidRPr="002D50BF" w:rsidRDefault="00281644" w:rsidP="0090404A">
            <w:pPr>
              <w:jc w:val="center"/>
              <w:rPr>
                <w:color w:val="000000"/>
                <w:sz w:val="22"/>
                <w:szCs w:val="22"/>
              </w:rPr>
            </w:pPr>
            <w:r w:rsidRPr="002D50BF">
              <w:rPr>
                <w:color w:val="000000"/>
                <w:sz w:val="22"/>
                <w:szCs w:val="22"/>
              </w:rPr>
              <w:t>2019- 687ч.</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CF7DA" w14:textId="77777777" w:rsidR="00281644" w:rsidRPr="002D50BF" w:rsidRDefault="00281644" w:rsidP="0090404A">
            <w:pPr>
              <w:jc w:val="center"/>
              <w:rPr>
                <w:color w:val="000000"/>
                <w:sz w:val="22"/>
                <w:szCs w:val="22"/>
              </w:rPr>
            </w:pPr>
            <w:r w:rsidRPr="002D50BF">
              <w:rPr>
                <w:color w:val="000000"/>
                <w:sz w:val="22"/>
                <w:szCs w:val="22"/>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D2B47" w14:textId="77777777" w:rsidR="00281644" w:rsidRPr="002D50BF" w:rsidRDefault="00281644" w:rsidP="0090404A">
            <w:pPr>
              <w:jc w:val="center"/>
              <w:rPr>
                <w:color w:val="000000"/>
                <w:sz w:val="22"/>
                <w:szCs w:val="22"/>
              </w:rPr>
            </w:pPr>
            <w:r w:rsidRPr="002D50BF">
              <w:rPr>
                <w:color w:val="000000"/>
                <w:sz w:val="22"/>
                <w:szCs w:val="22"/>
              </w:rPr>
              <w:t>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22EC3" w14:textId="77777777" w:rsidR="00281644" w:rsidRPr="002D50BF" w:rsidRDefault="00281644" w:rsidP="0090404A">
            <w:pPr>
              <w:jc w:val="center"/>
              <w:rPr>
                <w:color w:val="000000"/>
                <w:sz w:val="22"/>
                <w:szCs w:val="22"/>
              </w:rPr>
            </w:pPr>
            <w:r w:rsidRPr="002D50BF">
              <w:rPr>
                <w:color w:val="000000"/>
                <w:sz w:val="22"/>
                <w:szCs w:val="22"/>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8E53A" w14:textId="77777777" w:rsidR="00281644" w:rsidRPr="002D50BF" w:rsidRDefault="00281644" w:rsidP="0090404A">
            <w:pPr>
              <w:jc w:val="center"/>
              <w:rPr>
                <w:color w:val="000000"/>
                <w:sz w:val="22"/>
                <w:szCs w:val="22"/>
              </w:rPr>
            </w:pPr>
            <w:r w:rsidRPr="002D50BF">
              <w:rPr>
                <w:color w:val="000000"/>
                <w:sz w:val="22"/>
                <w:szCs w:val="22"/>
              </w:rPr>
              <w:t>21,8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EBB9D" w14:textId="77777777" w:rsidR="00281644" w:rsidRPr="002D50BF" w:rsidRDefault="00281644" w:rsidP="0090404A">
            <w:pPr>
              <w:jc w:val="center"/>
              <w:rPr>
                <w:color w:val="000000"/>
                <w:sz w:val="22"/>
                <w:szCs w:val="22"/>
              </w:rPr>
            </w:pPr>
            <w:r w:rsidRPr="002D50BF">
              <w:rPr>
                <w:color w:val="000000"/>
                <w:sz w:val="22"/>
                <w:szCs w:val="22"/>
              </w:rPr>
              <w:t>12</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02BD6" w14:textId="77777777" w:rsidR="00281644" w:rsidRPr="002D50BF" w:rsidRDefault="00281644" w:rsidP="0090404A">
            <w:pPr>
              <w:jc w:val="center"/>
              <w:rPr>
                <w:color w:val="000000"/>
                <w:sz w:val="22"/>
                <w:szCs w:val="22"/>
              </w:rPr>
            </w:pPr>
            <w:r w:rsidRPr="002D50BF">
              <w:rPr>
                <w:color w:val="000000"/>
                <w:sz w:val="22"/>
                <w:szCs w:val="22"/>
              </w:rPr>
              <w:t>17,4</w:t>
            </w:r>
          </w:p>
        </w:tc>
      </w:tr>
      <w:tr w:rsidR="00281644" w:rsidRPr="002D50BF" w14:paraId="5C1A043F" w14:textId="77777777" w:rsidTr="002D50BF">
        <w:trPr>
          <w:trHeight w:val="315"/>
          <w:jc w:val="center"/>
        </w:trPr>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EAE57" w14:textId="77777777" w:rsidR="00281644" w:rsidRPr="002D50BF" w:rsidRDefault="00281644" w:rsidP="0090404A">
            <w:pPr>
              <w:jc w:val="center"/>
              <w:rPr>
                <w:color w:val="000000"/>
                <w:sz w:val="22"/>
                <w:szCs w:val="22"/>
              </w:rPr>
            </w:pPr>
            <w:r w:rsidRPr="002D50BF">
              <w:rPr>
                <w:color w:val="000000"/>
                <w:sz w:val="22"/>
                <w:szCs w:val="22"/>
              </w:rPr>
              <w:t>2020- 670ч.</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31973" w14:textId="77777777" w:rsidR="00281644" w:rsidRPr="002D50BF" w:rsidRDefault="00281644" w:rsidP="0090404A">
            <w:pPr>
              <w:jc w:val="center"/>
              <w:rPr>
                <w:color w:val="000000"/>
                <w:sz w:val="22"/>
                <w:szCs w:val="22"/>
              </w:rPr>
            </w:pPr>
            <w:r w:rsidRPr="002D50BF">
              <w:rPr>
                <w:color w:val="000000"/>
                <w:sz w:val="22"/>
                <w:szCs w:val="22"/>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3FC16" w14:textId="77777777" w:rsidR="00281644" w:rsidRPr="002D50BF" w:rsidRDefault="00281644" w:rsidP="0090404A">
            <w:pPr>
              <w:jc w:val="center"/>
              <w:rPr>
                <w:color w:val="000000"/>
                <w:sz w:val="22"/>
                <w:szCs w:val="22"/>
              </w:rPr>
            </w:pPr>
            <w:r w:rsidRPr="002D50BF">
              <w:rPr>
                <w:color w:val="000000"/>
                <w:sz w:val="22"/>
                <w:szCs w:val="22"/>
              </w:rPr>
              <w:t>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AB162" w14:textId="77777777" w:rsidR="00281644" w:rsidRPr="002D50BF" w:rsidRDefault="00281644" w:rsidP="0090404A">
            <w:pPr>
              <w:jc w:val="center"/>
              <w:rPr>
                <w:color w:val="000000"/>
                <w:sz w:val="22"/>
                <w:szCs w:val="22"/>
              </w:rPr>
            </w:pPr>
            <w:r w:rsidRPr="002D50BF">
              <w:rPr>
                <w:color w:val="000000"/>
                <w:sz w:val="22"/>
                <w:szCs w:val="22"/>
              </w:rPr>
              <w:t>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3CAD3" w14:textId="77777777" w:rsidR="00281644" w:rsidRPr="002D50BF" w:rsidRDefault="00281644" w:rsidP="0090404A">
            <w:pPr>
              <w:jc w:val="center"/>
              <w:rPr>
                <w:color w:val="000000"/>
                <w:sz w:val="22"/>
                <w:szCs w:val="22"/>
              </w:rPr>
            </w:pPr>
            <w:r w:rsidRPr="002D50BF">
              <w:rPr>
                <w:color w:val="000000"/>
                <w:sz w:val="22"/>
                <w:szCs w:val="22"/>
              </w:rPr>
              <w:t>19,4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8F2C6" w14:textId="77777777" w:rsidR="00281644" w:rsidRPr="002D50BF" w:rsidRDefault="00281644" w:rsidP="0090404A">
            <w:pPr>
              <w:jc w:val="center"/>
              <w:rPr>
                <w:color w:val="000000"/>
                <w:sz w:val="22"/>
                <w:szCs w:val="22"/>
              </w:rPr>
            </w:pPr>
            <w:r w:rsidRPr="002D50BF">
              <w:rPr>
                <w:color w:val="000000"/>
                <w:sz w:val="22"/>
                <w:szCs w:val="22"/>
              </w:rPr>
              <w:t>10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63B9F" w14:textId="77777777" w:rsidR="00281644" w:rsidRPr="002D50BF" w:rsidRDefault="00281644" w:rsidP="0090404A">
            <w:pPr>
              <w:jc w:val="center"/>
              <w:rPr>
                <w:color w:val="000000"/>
                <w:sz w:val="22"/>
                <w:szCs w:val="22"/>
              </w:rPr>
            </w:pPr>
            <w:r w:rsidRPr="002D50BF">
              <w:rPr>
                <w:color w:val="000000"/>
                <w:sz w:val="22"/>
                <w:szCs w:val="22"/>
              </w:rPr>
              <w:t>14,9</w:t>
            </w:r>
          </w:p>
        </w:tc>
      </w:tr>
      <w:tr w:rsidR="00281644" w:rsidRPr="002D50BF" w14:paraId="0C32F4FC" w14:textId="77777777" w:rsidTr="000F6BDB">
        <w:trPr>
          <w:trHeight w:val="315"/>
          <w:jc w:val="center"/>
        </w:trPr>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1DBA5" w14:textId="77777777" w:rsidR="00281644" w:rsidRPr="002D50BF" w:rsidRDefault="00281644" w:rsidP="0090404A">
            <w:pPr>
              <w:jc w:val="center"/>
              <w:rPr>
                <w:color w:val="000000"/>
                <w:sz w:val="22"/>
                <w:szCs w:val="22"/>
              </w:rPr>
            </w:pPr>
            <w:r w:rsidRPr="002D50BF">
              <w:rPr>
                <w:color w:val="000000"/>
                <w:sz w:val="22"/>
                <w:szCs w:val="22"/>
              </w:rPr>
              <w:t>2021-650ч.</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44553" w14:textId="77777777" w:rsidR="00281644" w:rsidRPr="002D50BF" w:rsidRDefault="00281644" w:rsidP="0090404A">
            <w:pPr>
              <w:jc w:val="center"/>
              <w:rPr>
                <w:color w:val="000000"/>
                <w:sz w:val="22"/>
                <w:szCs w:val="22"/>
              </w:rPr>
            </w:pPr>
            <w:r w:rsidRPr="002D50BF">
              <w:rPr>
                <w:color w:val="000000"/>
                <w:sz w:val="22"/>
                <w:szCs w:val="22"/>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448B6" w14:textId="77777777" w:rsidR="00281644" w:rsidRPr="002D50BF" w:rsidRDefault="00281644" w:rsidP="0090404A">
            <w:pPr>
              <w:jc w:val="center"/>
              <w:rPr>
                <w:color w:val="000000"/>
                <w:sz w:val="22"/>
                <w:szCs w:val="22"/>
              </w:rPr>
            </w:pPr>
            <w:r w:rsidRPr="002D50BF">
              <w:rPr>
                <w:color w:val="000000"/>
                <w:sz w:val="22"/>
                <w:szCs w:val="22"/>
              </w:rPr>
              <w:t>3,1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63380" w14:textId="77777777" w:rsidR="00281644" w:rsidRPr="002D50BF" w:rsidRDefault="00281644" w:rsidP="0090404A">
            <w:pPr>
              <w:jc w:val="center"/>
              <w:rPr>
                <w:color w:val="000000"/>
                <w:sz w:val="22"/>
                <w:szCs w:val="22"/>
              </w:rPr>
            </w:pPr>
            <w:r w:rsidRPr="002D50BF">
              <w:rPr>
                <w:color w:val="000000"/>
                <w:sz w:val="22"/>
                <w:szCs w:val="22"/>
              </w:rPr>
              <w:t>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296FB" w14:textId="77777777" w:rsidR="00281644" w:rsidRPr="002D50BF" w:rsidRDefault="00281644" w:rsidP="0090404A">
            <w:pPr>
              <w:jc w:val="center"/>
              <w:rPr>
                <w:color w:val="000000"/>
                <w:sz w:val="22"/>
                <w:szCs w:val="22"/>
              </w:rPr>
            </w:pPr>
            <w:r w:rsidRPr="002D50BF">
              <w:rPr>
                <w:color w:val="000000"/>
                <w:sz w:val="22"/>
                <w:szCs w:val="22"/>
              </w:rPr>
              <w:t>26,2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70116" w14:textId="77777777" w:rsidR="00281644" w:rsidRPr="002D50BF" w:rsidRDefault="00281644" w:rsidP="0090404A">
            <w:pPr>
              <w:jc w:val="center"/>
              <w:rPr>
                <w:color w:val="000000"/>
                <w:sz w:val="22"/>
                <w:szCs w:val="22"/>
              </w:rPr>
            </w:pPr>
            <w:r w:rsidRPr="002D50BF">
              <w:rPr>
                <w:color w:val="000000"/>
                <w:sz w:val="22"/>
                <w:szCs w:val="22"/>
              </w:rPr>
              <w:t>15</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18408" w14:textId="77777777" w:rsidR="00281644" w:rsidRPr="002D50BF" w:rsidRDefault="00281644" w:rsidP="0090404A">
            <w:pPr>
              <w:jc w:val="center"/>
              <w:rPr>
                <w:color w:val="000000"/>
                <w:sz w:val="22"/>
                <w:szCs w:val="22"/>
              </w:rPr>
            </w:pPr>
            <w:r w:rsidRPr="002D50BF">
              <w:rPr>
                <w:color w:val="000000"/>
                <w:sz w:val="22"/>
                <w:szCs w:val="22"/>
              </w:rPr>
              <w:t>23,1</w:t>
            </w:r>
          </w:p>
        </w:tc>
      </w:tr>
      <w:tr w:rsidR="00281644" w:rsidRPr="002D50BF" w14:paraId="1BC616B2" w14:textId="77777777" w:rsidTr="000F6BDB">
        <w:trPr>
          <w:trHeight w:val="315"/>
          <w:jc w:val="center"/>
        </w:trPr>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D255E" w14:textId="77777777" w:rsidR="00281644" w:rsidRPr="002D50BF" w:rsidRDefault="00281644" w:rsidP="0090404A">
            <w:pPr>
              <w:jc w:val="center"/>
              <w:rPr>
                <w:color w:val="000000"/>
                <w:sz w:val="22"/>
                <w:szCs w:val="22"/>
              </w:rPr>
            </w:pPr>
            <w:r w:rsidRPr="002D50BF">
              <w:rPr>
                <w:color w:val="000000"/>
                <w:sz w:val="22"/>
                <w:szCs w:val="22"/>
              </w:rPr>
              <w:t>2022- 612ч.</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F3501" w14:textId="77777777" w:rsidR="00281644" w:rsidRPr="002D50BF" w:rsidRDefault="00281644" w:rsidP="0090404A">
            <w:pPr>
              <w:jc w:val="center"/>
              <w:rPr>
                <w:color w:val="000000"/>
                <w:sz w:val="22"/>
                <w:szCs w:val="22"/>
              </w:rPr>
            </w:pPr>
            <w:r w:rsidRPr="002D50BF">
              <w:rPr>
                <w:color w:val="000000"/>
                <w:sz w:val="22"/>
                <w:szCs w:val="22"/>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1477E" w14:textId="77777777" w:rsidR="00281644" w:rsidRPr="002D50BF" w:rsidRDefault="00281644" w:rsidP="0090404A">
            <w:pPr>
              <w:jc w:val="center"/>
              <w:rPr>
                <w:color w:val="000000"/>
                <w:sz w:val="22"/>
                <w:szCs w:val="22"/>
              </w:rPr>
            </w:pPr>
            <w:r w:rsidRPr="002D50BF">
              <w:rPr>
                <w:color w:val="000000"/>
                <w:sz w:val="22"/>
                <w:szCs w:val="22"/>
              </w:rPr>
              <w:t>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0AEB2" w14:textId="77777777" w:rsidR="00281644" w:rsidRPr="002D50BF" w:rsidRDefault="00281644" w:rsidP="0090404A">
            <w:pPr>
              <w:jc w:val="center"/>
              <w:rPr>
                <w:color w:val="000000"/>
                <w:sz w:val="22"/>
                <w:szCs w:val="22"/>
              </w:rPr>
            </w:pPr>
            <w:r w:rsidRPr="002D50BF">
              <w:rPr>
                <w:color w:val="000000"/>
                <w:sz w:val="22"/>
                <w:szCs w:val="22"/>
              </w:rPr>
              <w:t>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AE1AB" w14:textId="77777777" w:rsidR="00281644" w:rsidRPr="002D50BF" w:rsidRDefault="00281644" w:rsidP="0090404A">
            <w:pPr>
              <w:jc w:val="center"/>
              <w:rPr>
                <w:color w:val="000000"/>
                <w:sz w:val="22"/>
                <w:szCs w:val="22"/>
              </w:rPr>
            </w:pPr>
            <w:r w:rsidRPr="002D50BF">
              <w:rPr>
                <w:color w:val="000000"/>
                <w:sz w:val="22"/>
                <w:szCs w:val="22"/>
              </w:rPr>
              <w:t>14,7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03263" w14:textId="77777777" w:rsidR="00281644" w:rsidRPr="002D50BF" w:rsidRDefault="00281644" w:rsidP="0090404A">
            <w:pPr>
              <w:jc w:val="center"/>
              <w:rPr>
                <w:color w:val="000000"/>
                <w:sz w:val="22"/>
                <w:szCs w:val="22"/>
              </w:rPr>
            </w:pPr>
            <w:r w:rsidRPr="002D50BF">
              <w:rPr>
                <w:color w:val="000000"/>
                <w:sz w:val="22"/>
                <w:szCs w:val="22"/>
              </w:rPr>
              <w:t>7</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9F4ED" w14:textId="77777777" w:rsidR="00281644" w:rsidRPr="002D50BF" w:rsidRDefault="00281644" w:rsidP="0090404A">
            <w:pPr>
              <w:jc w:val="center"/>
              <w:rPr>
                <w:color w:val="000000"/>
                <w:sz w:val="22"/>
                <w:szCs w:val="22"/>
              </w:rPr>
            </w:pPr>
            <w:r w:rsidRPr="002D50BF">
              <w:rPr>
                <w:color w:val="000000"/>
                <w:sz w:val="22"/>
                <w:szCs w:val="22"/>
              </w:rPr>
              <w:t>11,4</w:t>
            </w:r>
          </w:p>
        </w:tc>
      </w:tr>
      <w:tr w:rsidR="000F6BDB" w:rsidRPr="002D50BF" w14:paraId="311F31C7" w14:textId="77777777" w:rsidTr="000F6BDB">
        <w:trPr>
          <w:trHeight w:val="315"/>
          <w:jc w:val="center"/>
        </w:trPr>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14:paraId="0BD25528" w14:textId="10ADEA1A" w:rsidR="000F6BDB" w:rsidRPr="002D50BF" w:rsidRDefault="000F6BDB" w:rsidP="0090404A">
            <w:pPr>
              <w:jc w:val="center"/>
              <w:rPr>
                <w:color w:val="000000"/>
                <w:sz w:val="22"/>
                <w:szCs w:val="22"/>
              </w:rPr>
            </w:pPr>
            <w:r w:rsidRPr="002D50BF">
              <w:rPr>
                <w:color w:val="000000"/>
                <w:sz w:val="22"/>
                <w:szCs w:val="22"/>
              </w:rPr>
              <w:t>2023-587ч.</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19A97D" w14:textId="7AFAB465" w:rsidR="000F6BDB" w:rsidRPr="002D50BF" w:rsidRDefault="000F6BDB" w:rsidP="0090404A">
            <w:pPr>
              <w:jc w:val="center"/>
              <w:rPr>
                <w:color w:val="000000"/>
                <w:sz w:val="22"/>
                <w:szCs w:val="22"/>
              </w:rPr>
            </w:pPr>
            <w:r w:rsidRPr="002D50BF">
              <w:rPr>
                <w:color w:val="000000"/>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87DE9A" w14:textId="7EE7756F" w:rsidR="000F6BDB" w:rsidRPr="002D50BF" w:rsidRDefault="000F6BDB" w:rsidP="0090404A">
            <w:pPr>
              <w:jc w:val="center"/>
              <w:rPr>
                <w:color w:val="000000"/>
                <w:sz w:val="22"/>
                <w:szCs w:val="22"/>
              </w:rPr>
            </w:pPr>
            <w:r w:rsidRPr="002D50BF">
              <w:rPr>
                <w:color w:val="000000"/>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738AA5" w14:textId="10910F26" w:rsidR="000F6BDB" w:rsidRPr="002D50BF" w:rsidRDefault="000F6BDB" w:rsidP="0090404A">
            <w:pPr>
              <w:jc w:val="center"/>
              <w:rPr>
                <w:color w:val="000000"/>
                <w:sz w:val="22"/>
                <w:szCs w:val="22"/>
              </w:rPr>
            </w:pPr>
            <w:r w:rsidRPr="002D50BF">
              <w:rPr>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C9AA779" w14:textId="27FEE6F8" w:rsidR="000F6BDB" w:rsidRPr="002D50BF" w:rsidRDefault="000F6BDB" w:rsidP="0090404A">
            <w:pPr>
              <w:jc w:val="center"/>
              <w:rPr>
                <w:color w:val="000000"/>
                <w:sz w:val="22"/>
                <w:szCs w:val="22"/>
              </w:rPr>
            </w:pPr>
            <w:r w:rsidRPr="002D50BF">
              <w:rPr>
                <w:color w:val="000000"/>
                <w:sz w:val="22"/>
                <w:szCs w:val="22"/>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4178408" w14:textId="78EF7A7A" w:rsidR="000F6BDB" w:rsidRPr="002D50BF" w:rsidRDefault="000F6BDB" w:rsidP="0090404A">
            <w:pPr>
              <w:jc w:val="center"/>
              <w:rPr>
                <w:color w:val="000000"/>
                <w:sz w:val="22"/>
                <w:szCs w:val="22"/>
              </w:rPr>
            </w:pPr>
            <w:r w:rsidRPr="002D50BF">
              <w:rPr>
                <w:color w:val="000000"/>
                <w:sz w:val="22"/>
                <w:szCs w:val="22"/>
              </w:rPr>
              <w:t>=</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530EDCA" w14:textId="163A97FA" w:rsidR="000F6BDB" w:rsidRPr="002D50BF" w:rsidRDefault="000F6BDB" w:rsidP="0090404A">
            <w:pPr>
              <w:jc w:val="center"/>
              <w:rPr>
                <w:color w:val="000000"/>
                <w:sz w:val="22"/>
                <w:szCs w:val="22"/>
              </w:rPr>
            </w:pPr>
            <w:r w:rsidRPr="002D50BF">
              <w:rPr>
                <w:color w:val="000000"/>
                <w:sz w:val="22"/>
                <w:szCs w:val="22"/>
              </w:rPr>
              <w:t>=</w:t>
            </w:r>
          </w:p>
        </w:tc>
      </w:tr>
    </w:tbl>
    <w:p w14:paraId="1961620A" w14:textId="77777777" w:rsidR="00281644" w:rsidRDefault="00281644" w:rsidP="00281644">
      <w:pPr>
        <w:rPr>
          <w:lang w:val="x-none"/>
        </w:rPr>
      </w:pPr>
    </w:p>
    <w:p w14:paraId="73B7660A" w14:textId="0E1D3606" w:rsidR="00014B09" w:rsidRDefault="003331AA" w:rsidP="000F6BDB">
      <w:pPr>
        <w:pStyle w:val="HTML0"/>
        <w:jc w:val="both"/>
        <w:outlineLvl w:val="1"/>
        <w:rPr>
          <w:b/>
          <w:i w:val="0"/>
          <w:sz w:val="28"/>
          <w:szCs w:val="28"/>
        </w:rPr>
      </w:pPr>
      <w:bookmarkStart w:id="16" w:name="_Toc167136853"/>
      <w:r w:rsidRPr="00DE31F1">
        <w:rPr>
          <w:b/>
          <w:i w:val="0"/>
          <w:sz w:val="28"/>
          <w:szCs w:val="28"/>
        </w:rPr>
        <w:t>1.</w:t>
      </w:r>
      <w:r w:rsidR="00C30ACE">
        <w:rPr>
          <w:b/>
          <w:i w:val="0"/>
          <w:sz w:val="28"/>
          <w:szCs w:val="28"/>
        </w:rPr>
        <w:t>2</w:t>
      </w:r>
      <w:r w:rsidRPr="00DE31F1">
        <w:rPr>
          <w:b/>
          <w:i w:val="0"/>
          <w:sz w:val="28"/>
          <w:szCs w:val="28"/>
        </w:rPr>
        <w:t xml:space="preserve">. Краткая характеристика системы </w:t>
      </w:r>
      <w:proofErr w:type="gramStart"/>
      <w:r w:rsidRPr="00DE31F1">
        <w:rPr>
          <w:b/>
          <w:i w:val="0"/>
          <w:sz w:val="28"/>
          <w:szCs w:val="28"/>
        </w:rPr>
        <w:t>водоснабжения  муниципального</w:t>
      </w:r>
      <w:proofErr w:type="gramEnd"/>
      <w:r w:rsidRPr="00DE31F1">
        <w:rPr>
          <w:b/>
          <w:i w:val="0"/>
          <w:sz w:val="28"/>
          <w:szCs w:val="28"/>
        </w:rPr>
        <w:t xml:space="preserve"> образования</w:t>
      </w:r>
      <w:bookmarkEnd w:id="16"/>
    </w:p>
    <w:p w14:paraId="50B57D67" w14:textId="508F9DAC" w:rsidR="009C70D0" w:rsidRDefault="009C70D0" w:rsidP="009C70D0">
      <w:pPr>
        <w:shd w:val="clear" w:color="auto" w:fill="FFFFFF"/>
        <w:jc w:val="both"/>
        <w:rPr>
          <w:b/>
          <w:color w:val="000000"/>
        </w:rPr>
      </w:pPr>
      <w:r>
        <w:rPr>
          <w:b/>
          <w:color w:val="000000"/>
        </w:rPr>
        <w:t>1.2.1.</w:t>
      </w:r>
      <w:r w:rsidRPr="006C69A5">
        <w:rPr>
          <w:b/>
          <w:color w:val="000000"/>
        </w:rPr>
        <w:t xml:space="preserve">Описание системы и структуры водоснабжения населенных пунктов </w:t>
      </w:r>
      <w:r>
        <w:rPr>
          <w:b/>
        </w:rPr>
        <w:t>Краснознаменск</w:t>
      </w:r>
      <w:r>
        <w:rPr>
          <w:b/>
          <w:color w:val="000000"/>
        </w:rPr>
        <w:t xml:space="preserve">ого  </w:t>
      </w:r>
      <w:r w:rsidRPr="006C69A5">
        <w:rPr>
          <w:b/>
          <w:color w:val="000000"/>
        </w:rPr>
        <w:t>сельсовета  и деление территории сельсовет</w:t>
      </w:r>
      <w:r w:rsidR="000F6BDB">
        <w:rPr>
          <w:b/>
          <w:color w:val="000000"/>
        </w:rPr>
        <w:t>а</w:t>
      </w:r>
      <w:r w:rsidRPr="006C69A5">
        <w:rPr>
          <w:b/>
          <w:color w:val="000000"/>
        </w:rPr>
        <w:t xml:space="preserve">  на эксплуатационные зоны  </w:t>
      </w:r>
    </w:p>
    <w:p w14:paraId="4859E45C" w14:textId="77777777" w:rsidR="009C70D0" w:rsidRPr="0097684D" w:rsidRDefault="009C70D0" w:rsidP="009C70D0">
      <w:pPr>
        <w:ind w:firstLine="540"/>
        <w:jc w:val="both"/>
      </w:pPr>
      <w:r w:rsidRPr="0097684D">
        <w:t xml:space="preserve">Система централизованного водоснабжения имеется в </w:t>
      </w:r>
      <w:r>
        <w:t>4</w:t>
      </w:r>
      <w:r w:rsidRPr="0097684D">
        <w:t>-х  населенных пунктах (</w:t>
      </w:r>
      <w:proofErr w:type="spellStart"/>
      <w:r>
        <w:t>с.Олым</w:t>
      </w:r>
      <w:proofErr w:type="spellEnd"/>
      <w:r w:rsidRPr="0097684D">
        <w:t>,</w:t>
      </w:r>
      <w:r>
        <w:t xml:space="preserve"> </w:t>
      </w:r>
      <w:proofErr w:type="spellStart"/>
      <w:r>
        <w:t>Гвоздеака</w:t>
      </w:r>
      <w:proofErr w:type="spellEnd"/>
      <w:r>
        <w:t xml:space="preserve">, </w:t>
      </w:r>
      <w:proofErr w:type="spellStart"/>
      <w:r>
        <w:t>Суковкмно</w:t>
      </w:r>
      <w:proofErr w:type="spellEnd"/>
      <w:r>
        <w:t xml:space="preserve"> и </w:t>
      </w:r>
      <w:proofErr w:type="spellStart"/>
      <w:r>
        <w:t>п.Васильевский</w:t>
      </w:r>
      <w:proofErr w:type="spellEnd"/>
      <w:r>
        <w:t>.</w:t>
      </w:r>
      <w:r w:rsidRPr="0097684D">
        <w:t xml:space="preserve">    Система централизованного водоснабжения муниципального образования </w:t>
      </w:r>
      <w:r w:rsidRPr="0002400F">
        <w:t>«Краснознаменский</w:t>
      </w:r>
      <w:r w:rsidRPr="00164F18">
        <w:rPr>
          <w:b/>
        </w:rPr>
        <w:t xml:space="preserve"> </w:t>
      </w:r>
      <w:r w:rsidRPr="0097684D">
        <w:t xml:space="preserve">сельсовет»  характеризуется высокой степенью износа. Амортизационный уровень износа, как магистральных водоводов, так и уличных водопроводных сетей составляет </w:t>
      </w:r>
      <w:r>
        <w:t xml:space="preserve">до </w:t>
      </w:r>
      <w:r w:rsidRPr="0097684D">
        <w:t xml:space="preserve">100%. </w:t>
      </w:r>
    </w:p>
    <w:p w14:paraId="3B9A83A0" w14:textId="41931AAA" w:rsidR="009C70D0" w:rsidRPr="00C45EC3" w:rsidRDefault="009C70D0" w:rsidP="009C70D0">
      <w:pPr>
        <w:pStyle w:val="26"/>
        <w:spacing w:line="240" w:lineRule="auto"/>
        <w:ind w:left="0" w:firstLine="540"/>
        <w:jc w:val="both"/>
        <w:rPr>
          <w:sz w:val="24"/>
          <w:szCs w:val="24"/>
        </w:rPr>
      </w:pPr>
      <w:r w:rsidRPr="00C45EC3">
        <w:rPr>
          <w:sz w:val="24"/>
          <w:szCs w:val="24"/>
        </w:rPr>
        <w:t>На текущий момент более 90% объектов водоснабжения требует срочной замены.  Об этом свидетельствуют данные, представленные в таблицах 1.</w:t>
      </w:r>
      <w:r w:rsidR="001D5461">
        <w:rPr>
          <w:sz w:val="24"/>
          <w:szCs w:val="24"/>
        </w:rPr>
        <w:t>6</w:t>
      </w:r>
      <w:r w:rsidR="008B16A1">
        <w:rPr>
          <w:sz w:val="24"/>
          <w:szCs w:val="24"/>
        </w:rPr>
        <w:t xml:space="preserve"> </w:t>
      </w:r>
      <w:r w:rsidRPr="00C45EC3">
        <w:rPr>
          <w:sz w:val="24"/>
          <w:szCs w:val="24"/>
        </w:rPr>
        <w:t>-1.</w:t>
      </w:r>
      <w:r w:rsidR="001D5461">
        <w:rPr>
          <w:sz w:val="24"/>
          <w:szCs w:val="24"/>
        </w:rPr>
        <w:t>8</w:t>
      </w:r>
      <w:r w:rsidRPr="00C45EC3">
        <w:rPr>
          <w:sz w:val="24"/>
          <w:szCs w:val="24"/>
        </w:rPr>
        <w:t xml:space="preserve">.  </w:t>
      </w:r>
    </w:p>
    <w:p w14:paraId="31B861AD" w14:textId="3168AACC" w:rsidR="009C70D0" w:rsidRPr="00164F18" w:rsidRDefault="009C70D0" w:rsidP="009C70D0">
      <w:pPr>
        <w:pStyle w:val="26"/>
        <w:spacing w:line="240" w:lineRule="auto"/>
        <w:ind w:left="0"/>
        <w:jc w:val="both"/>
        <w:rPr>
          <w:b/>
          <w:bCs/>
          <w:sz w:val="22"/>
          <w:szCs w:val="22"/>
        </w:rPr>
      </w:pPr>
      <w:r w:rsidRPr="00164F18">
        <w:rPr>
          <w:b/>
          <w:bCs/>
          <w:sz w:val="22"/>
          <w:szCs w:val="22"/>
        </w:rPr>
        <w:t>Таблица</w:t>
      </w:r>
      <w:r>
        <w:rPr>
          <w:b/>
          <w:bCs/>
          <w:sz w:val="22"/>
          <w:szCs w:val="22"/>
        </w:rPr>
        <w:t xml:space="preserve"> 1.</w:t>
      </w:r>
      <w:r w:rsidR="001D5461">
        <w:rPr>
          <w:b/>
          <w:bCs/>
          <w:sz w:val="22"/>
          <w:szCs w:val="22"/>
        </w:rPr>
        <w:t>6</w:t>
      </w:r>
      <w:r>
        <w:rPr>
          <w:b/>
          <w:bCs/>
          <w:sz w:val="22"/>
          <w:szCs w:val="22"/>
        </w:rPr>
        <w:t>.</w:t>
      </w:r>
      <w:r w:rsidRPr="00164F18">
        <w:rPr>
          <w:b/>
          <w:bCs/>
          <w:sz w:val="22"/>
          <w:szCs w:val="22"/>
        </w:rPr>
        <w:t xml:space="preserve"> Текущее состояние объектов водоснабжения муниципального образования «Краснознаменский сельсовет» (артскважины) по состоянию на 01.01.202</w:t>
      </w:r>
      <w:r w:rsidR="00C45EC3">
        <w:rPr>
          <w:b/>
          <w:bCs/>
          <w:sz w:val="22"/>
          <w:szCs w:val="22"/>
        </w:rPr>
        <w:t>4</w:t>
      </w:r>
      <w:r w:rsidRPr="00164F18">
        <w:rPr>
          <w:b/>
          <w:bCs/>
          <w:sz w:val="22"/>
          <w:szCs w:val="22"/>
        </w:rPr>
        <w:t>года</w:t>
      </w:r>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2693"/>
        <w:gridCol w:w="2126"/>
        <w:gridCol w:w="1843"/>
        <w:gridCol w:w="2256"/>
      </w:tblGrid>
      <w:tr w:rsidR="009C70D0" w:rsidRPr="005D5D53" w14:paraId="3764B198" w14:textId="77777777" w:rsidTr="0090404A">
        <w:trPr>
          <w:trHeight w:val="345"/>
          <w:jc w:val="center"/>
        </w:trPr>
        <w:tc>
          <w:tcPr>
            <w:tcW w:w="983" w:type="dxa"/>
            <w:vMerge w:val="restart"/>
            <w:shd w:val="clear" w:color="auto" w:fill="auto"/>
            <w:vAlign w:val="center"/>
            <w:hideMark/>
          </w:tcPr>
          <w:p w14:paraId="0987E771" w14:textId="77777777" w:rsidR="009C70D0" w:rsidRPr="005D5D53" w:rsidRDefault="009C70D0" w:rsidP="0090404A">
            <w:pPr>
              <w:jc w:val="center"/>
              <w:rPr>
                <w:color w:val="000000"/>
              </w:rPr>
            </w:pPr>
            <w:r w:rsidRPr="005D5D53">
              <w:rPr>
                <w:color w:val="000000"/>
              </w:rPr>
              <w:t>№</w:t>
            </w:r>
          </w:p>
        </w:tc>
        <w:tc>
          <w:tcPr>
            <w:tcW w:w="2693" w:type="dxa"/>
            <w:vMerge w:val="restart"/>
            <w:shd w:val="clear" w:color="auto" w:fill="auto"/>
            <w:vAlign w:val="center"/>
            <w:hideMark/>
          </w:tcPr>
          <w:p w14:paraId="3DC6995E" w14:textId="77777777" w:rsidR="009C70D0" w:rsidRPr="005D5D53" w:rsidRDefault="009C70D0" w:rsidP="0090404A">
            <w:pPr>
              <w:jc w:val="center"/>
              <w:rPr>
                <w:color w:val="000000"/>
              </w:rPr>
            </w:pPr>
            <w:r w:rsidRPr="005D5D53">
              <w:rPr>
                <w:color w:val="000000"/>
              </w:rPr>
              <w:t>Наименование населенного пункта</w:t>
            </w:r>
          </w:p>
        </w:tc>
        <w:tc>
          <w:tcPr>
            <w:tcW w:w="6225" w:type="dxa"/>
            <w:gridSpan w:val="3"/>
            <w:shd w:val="clear" w:color="auto" w:fill="auto"/>
            <w:vAlign w:val="center"/>
            <w:hideMark/>
          </w:tcPr>
          <w:p w14:paraId="06F67149" w14:textId="77777777" w:rsidR="009C70D0" w:rsidRPr="005D5D53" w:rsidRDefault="009C70D0" w:rsidP="0090404A">
            <w:pPr>
              <w:jc w:val="center"/>
              <w:rPr>
                <w:color w:val="000000"/>
              </w:rPr>
            </w:pPr>
            <w:r w:rsidRPr="005D5D53">
              <w:rPr>
                <w:color w:val="000000"/>
              </w:rPr>
              <w:t>Текущее состояние</w:t>
            </w:r>
          </w:p>
        </w:tc>
      </w:tr>
      <w:tr w:rsidR="009C70D0" w:rsidRPr="00164F18" w14:paraId="65988262" w14:textId="77777777" w:rsidTr="0090404A">
        <w:trPr>
          <w:trHeight w:val="481"/>
          <w:jc w:val="center"/>
        </w:trPr>
        <w:tc>
          <w:tcPr>
            <w:tcW w:w="983" w:type="dxa"/>
            <w:vMerge/>
            <w:vAlign w:val="center"/>
            <w:hideMark/>
          </w:tcPr>
          <w:p w14:paraId="2CFDF747" w14:textId="77777777" w:rsidR="009C70D0" w:rsidRPr="005D5D53" w:rsidRDefault="009C70D0" w:rsidP="0090404A">
            <w:pPr>
              <w:rPr>
                <w:color w:val="000000"/>
              </w:rPr>
            </w:pPr>
          </w:p>
        </w:tc>
        <w:tc>
          <w:tcPr>
            <w:tcW w:w="2693" w:type="dxa"/>
            <w:vMerge/>
            <w:vAlign w:val="center"/>
            <w:hideMark/>
          </w:tcPr>
          <w:p w14:paraId="26041737" w14:textId="77777777" w:rsidR="009C70D0" w:rsidRPr="005D5D53" w:rsidRDefault="009C70D0" w:rsidP="0090404A">
            <w:pPr>
              <w:rPr>
                <w:color w:val="000000"/>
              </w:rPr>
            </w:pPr>
          </w:p>
        </w:tc>
        <w:tc>
          <w:tcPr>
            <w:tcW w:w="2126" w:type="dxa"/>
            <w:shd w:val="clear" w:color="auto" w:fill="auto"/>
            <w:vAlign w:val="center"/>
            <w:hideMark/>
          </w:tcPr>
          <w:p w14:paraId="05FB6A35" w14:textId="77777777" w:rsidR="009C70D0" w:rsidRPr="005D5D53" w:rsidRDefault="009C70D0" w:rsidP="0090404A">
            <w:pPr>
              <w:jc w:val="center"/>
              <w:rPr>
                <w:color w:val="000000"/>
              </w:rPr>
            </w:pPr>
            <w:r w:rsidRPr="005D5D53">
              <w:rPr>
                <w:color w:val="000000"/>
              </w:rPr>
              <w:t>Кол-во</w:t>
            </w:r>
          </w:p>
        </w:tc>
        <w:tc>
          <w:tcPr>
            <w:tcW w:w="1843" w:type="dxa"/>
            <w:shd w:val="clear" w:color="auto" w:fill="auto"/>
            <w:vAlign w:val="center"/>
            <w:hideMark/>
          </w:tcPr>
          <w:p w14:paraId="192622D6" w14:textId="77777777" w:rsidR="009C70D0" w:rsidRPr="005D5D53" w:rsidRDefault="009C70D0" w:rsidP="0090404A">
            <w:pPr>
              <w:jc w:val="center"/>
              <w:rPr>
                <w:color w:val="000000"/>
              </w:rPr>
            </w:pPr>
            <w:r w:rsidRPr="005D5D53">
              <w:rPr>
                <w:color w:val="000000"/>
              </w:rPr>
              <w:t>Год ввода</w:t>
            </w:r>
          </w:p>
        </w:tc>
        <w:tc>
          <w:tcPr>
            <w:tcW w:w="2256" w:type="dxa"/>
            <w:shd w:val="clear" w:color="auto" w:fill="auto"/>
            <w:vAlign w:val="center"/>
            <w:hideMark/>
          </w:tcPr>
          <w:p w14:paraId="67132C54" w14:textId="236C6547" w:rsidR="009C70D0" w:rsidRPr="005D5D53" w:rsidRDefault="009C70D0" w:rsidP="00C45EC3">
            <w:pPr>
              <w:jc w:val="center"/>
              <w:rPr>
                <w:color w:val="000000"/>
              </w:rPr>
            </w:pPr>
            <w:r w:rsidRPr="005D5D53">
              <w:rPr>
                <w:color w:val="000000"/>
              </w:rPr>
              <w:t>Ур</w:t>
            </w:r>
            <w:r w:rsidR="00C45EC3">
              <w:rPr>
                <w:color w:val="000000"/>
              </w:rPr>
              <w:t>овень</w:t>
            </w:r>
            <w:r w:rsidRPr="005D5D53">
              <w:rPr>
                <w:color w:val="000000"/>
              </w:rPr>
              <w:t xml:space="preserve"> износа (%)</w:t>
            </w:r>
          </w:p>
        </w:tc>
      </w:tr>
      <w:tr w:rsidR="009C70D0" w:rsidRPr="00164F18" w14:paraId="18DB3A8C" w14:textId="77777777" w:rsidTr="0090404A">
        <w:trPr>
          <w:trHeight w:val="345"/>
          <w:jc w:val="center"/>
        </w:trPr>
        <w:tc>
          <w:tcPr>
            <w:tcW w:w="983" w:type="dxa"/>
            <w:shd w:val="clear" w:color="auto" w:fill="auto"/>
            <w:vAlign w:val="center"/>
            <w:hideMark/>
          </w:tcPr>
          <w:p w14:paraId="26CECAB6" w14:textId="77777777" w:rsidR="009C70D0" w:rsidRPr="005D5D53" w:rsidRDefault="009C70D0" w:rsidP="0090404A">
            <w:pPr>
              <w:jc w:val="center"/>
              <w:rPr>
                <w:color w:val="000000"/>
              </w:rPr>
            </w:pPr>
            <w:r w:rsidRPr="005D5D53">
              <w:rPr>
                <w:color w:val="000000"/>
              </w:rPr>
              <w:t>1</w:t>
            </w:r>
          </w:p>
        </w:tc>
        <w:tc>
          <w:tcPr>
            <w:tcW w:w="2693" w:type="dxa"/>
            <w:shd w:val="clear" w:color="auto" w:fill="auto"/>
            <w:vAlign w:val="center"/>
            <w:hideMark/>
          </w:tcPr>
          <w:p w14:paraId="66436B2D" w14:textId="77777777" w:rsidR="009C70D0" w:rsidRPr="005D5D53" w:rsidRDefault="009C70D0" w:rsidP="0090404A">
            <w:pPr>
              <w:rPr>
                <w:color w:val="000000"/>
              </w:rPr>
            </w:pPr>
            <w:r w:rsidRPr="005D5D53">
              <w:rPr>
                <w:color w:val="000000"/>
              </w:rPr>
              <w:t>С. Олым</w:t>
            </w:r>
          </w:p>
        </w:tc>
        <w:tc>
          <w:tcPr>
            <w:tcW w:w="2126" w:type="dxa"/>
            <w:shd w:val="clear" w:color="auto" w:fill="auto"/>
            <w:vAlign w:val="center"/>
            <w:hideMark/>
          </w:tcPr>
          <w:p w14:paraId="43738CFE" w14:textId="77777777" w:rsidR="009C70D0" w:rsidRPr="005D5D53" w:rsidRDefault="009C70D0" w:rsidP="0090404A">
            <w:pPr>
              <w:jc w:val="center"/>
              <w:rPr>
                <w:color w:val="000000"/>
              </w:rPr>
            </w:pPr>
            <w:r w:rsidRPr="005D5D53">
              <w:rPr>
                <w:color w:val="000000"/>
              </w:rPr>
              <w:t>2</w:t>
            </w:r>
          </w:p>
        </w:tc>
        <w:tc>
          <w:tcPr>
            <w:tcW w:w="1843" w:type="dxa"/>
            <w:shd w:val="clear" w:color="auto" w:fill="auto"/>
            <w:vAlign w:val="center"/>
            <w:hideMark/>
          </w:tcPr>
          <w:p w14:paraId="42F4B87A" w14:textId="77777777" w:rsidR="009C70D0" w:rsidRPr="005D5D53" w:rsidRDefault="009C70D0" w:rsidP="0090404A">
            <w:pPr>
              <w:jc w:val="center"/>
              <w:rPr>
                <w:color w:val="000000"/>
              </w:rPr>
            </w:pPr>
            <w:r w:rsidRPr="005D5D53">
              <w:rPr>
                <w:color w:val="000000"/>
              </w:rPr>
              <w:t>1972-1990</w:t>
            </w:r>
          </w:p>
        </w:tc>
        <w:tc>
          <w:tcPr>
            <w:tcW w:w="2256" w:type="dxa"/>
            <w:shd w:val="clear" w:color="auto" w:fill="auto"/>
            <w:vAlign w:val="center"/>
            <w:hideMark/>
          </w:tcPr>
          <w:p w14:paraId="4155EFBF" w14:textId="77777777" w:rsidR="009C70D0" w:rsidRPr="005D5D53" w:rsidRDefault="009C70D0" w:rsidP="0090404A">
            <w:pPr>
              <w:jc w:val="center"/>
              <w:rPr>
                <w:color w:val="000000"/>
              </w:rPr>
            </w:pPr>
            <w:r w:rsidRPr="005D5D53">
              <w:rPr>
                <w:color w:val="000000"/>
              </w:rPr>
              <w:t>100</w:t>
            </w:r>
          </w:p>
        </w:tc>
      </w:tr>
      <w:tr w:rsidR="009C70D0" w:rsidRPr="00164F18" w14:paraId="222D7576" w14:textId="77777777" w:rsidTr="0090404A">
        <w:trPr>
          <w:trHeight w:val="330"/>
          <w:jc w:val="center"/>
        </w:trPr>
        <w:tc>
          <w:tcPr>
            <w:tcW w:w="983" w:type="dxa"/>
            <w:shd w:val="clear" w:color="auto" w:fill="auto"/>
            <w:vAlign w:val="center"/>
            <w:hideMark/>
          </w:tcPr>
          <w:p w14:paraId="2D61BD44" w14:textId="77777777" w:rsidR="009C70D0" w:rsidRPr="005D5D53" w:rsidRDefault="009C70D0" w:rsidP="0090404A">
            <w:pPr>
              <w:jc w:val="center"/>
              <w:rPr>
                <w:color w:val="000000"/>
              </w:rPr>
            </w:pPr>
            <w:r w:rsidRPr="005D5D53">
              <w:rPr>
                <w:color w:val="000000"/>
              </w:rPr>
              <w:t>2</w:t>
            </w:r>
          </w:p>
        </w:tc>
        <w:tc>
          <w:tcPr>
            <w:tcW w:w="2693" w:type="dxa"/>
            <w:shd w:val="clear" w:color="auto" w:fill="auto"/>
            <w:vAlign w:val="center"/>
            <w:hideMark/>
          </w:tcPr>
          <w:p w14:paraId="19A69A38" w14:textId="77777777" w:rsidR="009C70D0" w:rsidRPr="005D5D53" w:rsidRDefault="009C70D0" w:rsidP="0090404A">
            <w:pPr>
              <w:rPr>
                <w:color w:val="000000"/>
              </w:rPr>
            </w:pPr>
            <w:r w:rsidRPr="005D5D53">
              <w:rPr>
                <w:color w:val="000000"/>
              </w:rPr>
              <w:t>Д. Гвоздевка</w:t>
            </w:r>
          </w:p>
        </w:tc>
        <w:tc>
          <w:tcPr>
            <w:tcW w:w="2126" w:type="dxa"/>
            <w:shd w:val="clear" w:color="auto" w:fill="auto"/>
            <w:vAlign w:val="center"/>
            <w:hideMark/>
          </w:tcPr>
          <w:p w14:paraId="277718E2" w14:textId="77777777" w:rsidR="009C70D0" w:rsidRPr="005D5D53" w:rsidRDefault="009C70D0" w:rsidP="0090404A">
            <w:pPr>
              <w:jc w:val="center"/>
              <w:rPr>
                <w:color w:val="000000"/>
              </w:rPr>
            </w:pPr>
            <w:r w:rsidRPr="005D5D53">
              <w:rPr>
                <w:color w:val="000000"/>
              </w:rPr>
              <w:t>1</w:t>
            </w:r>
          </w:p>
        </w:tc>
        <w:tc>
          <w:tcPr>
            <w:tcW w:w="1843" w:type="dxa"/>
            <w:shd w:val="clear" w:color="auto" w:fill="auto"/>
            <w:vAlign w:val="center"/>
            <w:hideMark/>
          </w:tcPr>
          <w:p w14:paraId="1F0254F8" w14:textId="77777777" w:rsidR="009C70D0" w:rsidRPr="005D5D53" w:rsidRDefault="009C70D0" w:rsidP="0090404A">
            <w:pPr>
              <w:jc w:val="center"/>
              <w:rPr>
                <w:color w:val="000000"/>
              </w:rPr>
            </w:pPr>
            <w:r w:rsidRPr="005D5D53">
              <w:rPr>
                <w:color w:val="000000"/>
              </w:rPr>
              <w:t>1976</w:t>
            </w:r>
          </w:p>
        </w:tc>
        <w:tc>
          <w:tcPr>
            <w:tcW w:w="2256" w:type="dxa"/>
            <w:shd w:val="clear" w:color="auto" w:fill="auto"/>
            <w:vAlign w:val="center"/>
            <w:hideMark/>
          </w:tcPr>
          <w:p w14:paraId="378270C8" w14:textId="77777777" w:rsidR="009C70D0" w:rsidRPr="005D5D53" w:rsidRDefault="009C70D0" w:rsidP="0090404A">
            <w:pPr>
              <w:jc w:val="center"/>
              <w:rPr>
                <w:color w:val="000000"/>
              </w:rPr>
            </w:pPr>
            <w:r w:rsidRPr="005D5D53">
              <w:rPr>
                <w:color w:val="000000"/>
              </w:rPr>
              <w:t>100</w:t>
            </w:r>
          </w:p>
        </w:tc>
      </w:tr>
      <w:tr w:rsidR="009C70D0" w:rsidRPr="00164F18" w14:paraId="542C5BC5" w14:textId="77777777" w:rsidTr="0090404A">
        <w:trPr>
          <w:trHeight w:val="330"/>
          <w:jc w:val="center"/>
        </w:trPr>
        <w:tc>
          <w:tcPr>
            <w:tcW w:w="983" w:type="dxa"/>
            <w:shd w:val="clear" w:color="auto" w:fill="auto"/>
            <w:vAlign w:val="center"/>
            <w:hideMark/>
          </w:tcPr>
          <w:p w14:paraId="44FFEA50" w14:textId="77777777" w:rsidR="009C70D0" w:rsidRPr="005D5D53" w:rsidRDefault="009C70D0" w:rsidP="0090404A">
            <w:pPr>
              <w:jc w:val="center"/>
              <w:rPr>
                <w:color w:val="000000"/>
              </w:rPr>
            </w:pPr>
            <w:r w:rsidRPr="005D5D53">
              <w:rPr>
                <w:color w:val="000000"/>
              </w:rPr>
              <w:t>3</w:t>
            </w:r>
          </w:p>
        </w:tc>
        <w:tc>
          <w:tcPr>
            <w:tcW w:w="2693" w:type="dxa"/>
            <w:shd w:val="clear" w:color="auto" w:fill="auto"/>
            <w:vAlign w:val="center"/>
            <w:hideMark/>
          </w:tcPr>
          <w:p w14:paraId="28CCCC9D" w14:textId="77777777" w:rsidR="009C70D0" w:rsidRPr="005D5D53" w:rsidRDefault="009C70D0" w:rsidP="0090404A">
            <w:pPr>
              <w:rPr>
                <w:color w:val="000000"/>
              </w:rPr>
            </w:pPr>
            <w:r w:rsidRPr="005D5D53">
              <w:rPr>
                <w:color w:val="000000"/>
              </w:rPr>
              <w:t xml:space="preserve">Д. </w:t>
            </w:r>
            <w:proofErr w:type="spellStart"/>
            <w:r w:rsidRPr="005D5D53">
              <w:rPr>
                <w:color w:val="000000"/>
              </w:rPr>
              <w:t>Суковкино</w:t>
            </w:r>
            <w:proofErr w:type="spellEnd"/>
          </w:p>
        </w:tc>
        <w:tc>
          <w:tcPr>
            <w:tcW w:w="2126" w:type="dxa"/>
            <w:shd w:val="clear" w:color="auto" w:fill="auto"/>
            <w:vAlign w:val="center"/>
            <w:hideMark/>
          </w:tcPr>
          <w:p w14:paraId="53D27CCC" w14:textId="77777777" w:rsidR="009C70D0" w:rsidRPr="005D5D53" w:rsidRDefault="009C70D0" w:rsidP="0090404A">
            <w:pPr>
              <w:jc w:val="center"/>
              <w:rPr>
                <w:color w:val="000000"/>
              </w:rPr>
            </w:pPr>
            <w:r w:rsidRPr="005D5D53">
              <w:rPr>
                <w:color w:val="000000"/>
              </w:rPr>
              <w:t>2</w:t>
            </w:r>
          </w:p>
        </w:tc>
        <w:tc>
          <w:tcPr>
            <w:tcW w:w="1843" w:type="dxa"/>
            <w:shd w:val="clear" w:color="auto" w:fill="auto"/>
            <w:vAlign w:val="center"/>
            <w:hideMark/>
          </w:tcPr>
          <w:p w14:paraId="4D0A8F2D" w14:textId="77777777" w:rsidR="009C70D0" w:rsidRPr="005D5D53" w:rsidRDefault="009C70D0" w:rsidP="0090404A">
            <w:pPr>
              <w:jc w:val="center"/>
              <w:rPr>
                <w:color w:val="000000"/>
              </w:rPr>
            </w:pPr>
            <w:r w:rsidRPr="005D5D53">
              <w:rPr>
                <w:color w:val="000000"/>
              </w:rPr>
              <w:t>1966-1970</w:t>
            </w:r>
          </w:p>
        </w:tc>
        <w:tc>
          <w:tcPr>
            <w:tcW w:w="2256" w:type="dxa"/>
            <w:shd w:val="clear" w:color="auto" w:fill="auto"/>
            <w:vAlign w:val="center"/>
            <w:hideMark/>
          </w:tcPr>
          <w:p w14:paraId="29238EDC" w14:textId="77777777" w:rsidR="009C70D0" w:rsidRPr="005D5D53" w:rsidRDefault="009C70D0" w:rsidP="0090404A">
            <w:pPr>
              <w:jc w:val="center"/>
              <w:rPr>
                <w:color w:val="000000"/>
              </w:rPr>
            </w:pPr>
            <w:r w:rsidRPr="005D5D53">
              <w:rPr>
                <w:color w:val="000000"/>
              </w:rPr>
              <w:t>100</w:t>
            </w:r>
          </w:p>
        </w:tc>
      </w:tr>
      <w:tr w:rsidR="009C70D0" w:rsidRPr="00164F18" w14:paraId="5B40F9DF" w14:textId="77777777" w:rsidTr="0090404A">
        <w:trPr>
          <w:trHeight w:val="330"/>
          <w:jc w:val="center"/>
        </w:trPr>
        <w:tc>
          <w:tcPr>
            <w:tcW w:w="983" w:type="dxa"/>
            <w:shd w:val="clear" w:color="auto" w:fill="auto"/>
            <w:vAlign w:val="center"/>
            <w:hideMark/>
          </w:tcPr>
          <w:p w14:paraId="44C98A34" w14:textId="77777777" w:rsidR="009C70D0" w:rsidRPr="005D5D53" w:rsidRDefault="009C70D0" w:rsidP="0090404A">
            <w:pPr>
              <w:jc w:val="center"/>
              <w:rPr>
                <w:color w:val="000000"/>
              </w:rPr>
            </w:pPr>
            <w:r w:rsidRPr="005D5D53">
              <w:rPr>
                <w:color w:val="000000"/>
              </w:rPr>
              <w:t>4</w:t>
            </w:r>
          </w:p>
        </w:tc>
        <w:tc>
          <w:tcPr>
            <w:tcW w:w="2693" w:type="dxa"/>
            <w:shd w:val="clear" w:color="auto" w:fill="auto"/>
            <w:vAlign w:val="center"/>
            <w:hideMark/>
          </w:tcPr>
          <w:p w14:paraId="02C7CD7A" w14:textId="77777777" w:rsidR="009C70D0" w:rsidRPr="005D5D53" w:rsidRDefault="009C70D0" w:rsidP="0090404A">
            <w:pPr>
              <w:rPr>
                <w:color w:val="000000"/>
              </w:rPr>
            </w:pPr>
            <w:r w:rsidRPr="005D5D53">
              <w:rPr>
                <w:color w:val="000000"/>
              </w:rPr>
              <w:t>П. Васильевский</w:t>
            </w:r>
          </w:p>
        </w:tc>
        <w:tc>
          <w:tcPr>
            <w:tcW w:w="2126" w:type="dxa"/>
            <w:shd w:val="clear" w:color="auto" w:fill="auto"/>
            <w:vAlign w:val="center"/>
            <w:hideMark/>
          </w:tcPr>
          <w:p w14:paraId="462279F7" w14:textId="77777777" w:rsidR="009C70D0" w:rsidRPr="005D5D53" w:rsidRDefault="009C70D0" w:rsidP="0090404A">
            <w:pPr>
              <w:jc w:val="center"/>
              <w:rPr>
                <w:color w:val="000000"/>
              </w:rPr>
            </w:pPr>
            <w:r w:rsidRPr="005D5D53">
              <w:rPr>
                <w:color w:val="000000"/>
              </w:rPr>
              <w:t>1</w:t>
            </w:r>
          </w:p>
        </w:tc>
        <w:tc>
          <w:tcPr>
            <w:tcW w:w="1843" w:type="dxa"/>
            <w:shd w:val="clear" w:color="auto" w:fill="auto"/>
            <w:vAlign w:val="center"/>
            <w:hideMark/>
          </w:tcPr>
          <w:p w14:paraId="33ADDEDC" w14:textId="77777777" w:rsidR="009C70D0" w:rsidRPr="005D5D53" w:rsidRDefault="009C70D0" w:rsidP="0090404A">
            <w:pPr>
              <w:jc w:val="center"/>
              <w:rPr>
                <w:color w:val="000000"/>
              </w:rPr>
            </w:pPr>
            <w:r w:rsidRPr="005D5D53">
              <w:rPr>
                <w:color w:val="000000"/>
              </w:rPr>
              <w:t>1966</w:t>
            </w:r>
          </w:p>
        </w:tc>
        <w:tc>
          <w:tcPr>
            <w:tcW w:w="2256" w:type="dxa"/>
            <w:shd w:val="clear" w:color="auto" w:fill="auto"/>
            <w:vAlign w:val="center"/>
            <w:hideMark/>
          </w:tcPr>
          <w:p w14:paraId="304B7E81" w14:textId="77777777" w:rsidR="009C70D0" w:rsidRPr="005D5D53" w:rsidRDefault="009C70D0" w:rsidP="0090404A">
            <w:pPr>
              <w:jc w:val="center"/>
              <w:rPr>
                <w:color w:val="000000"/>
              </w:rPr>
            </w:pPr>
            <w:r w:rsidRPr="005D5D53">
              <w:rPr>
                <w:color w:val="000000"/>
              </w:rPr>
              <w:t>100</w:t>
            </w:r>
          </w:p>
        </w:tc>
      </w:tr>
      <w:tr w:rsidR="009C70D0" w:rsidRPr="00164F18" w14:paraId="1A18F87C" w14:textId="77777777" w:rsidTr="0090404A">
        <w:trPr>
          <w:trHeight w:val="345"/>
          <w:jc w:val="center"/>
        </w:trPr>
        <w:tc>
          <w:tcPr>
            <w:tcW w:w="983" w:type="dxa"/>
            <w:shd w:val="clear" w:color="auto" w:fill="auto"/>
            <w:vAlign w:val="center"/>
            <w:hideMark/>
          </w:tcPr>
          <w:p w14:paraId="66BEC623" w14:textId="77777777" w:rsidR="009C70D0" w:rsidRPr="005D5D53" w:rsidRDefault="009C70D0" w:rsidP="0090404A">
            <w:pPr>
              <w:jc w:val="center"/>
              <w:rPr>
                <w:color w:val="000000"/>
              </w:rPr>
            </w:pPr>
            <w:r w:rsidRPr="005D5D53">
              <w:rPr>
                <w:color w:val="000000"/>
              </w:rPr>
              <w:t> </w:t>
            </w:r>
          </w:p>
        </w:tc>
        <w:tc>
          <w:tcPr>
            <w:tcW w:w="2693" w:type="dxa"/>
            <w:shd w:val="clear" w:color="auto" w:fill="auto"/>
            <w:vAlign w:val="center"/>
            <w:hideMark/>
          </w:tcPr>
          <w:p w14:paraId="3FC41CA8" w14:textId="77777777" w:rsidR="009C70D0" w:rsidRPr="005D5D53" w:rsidRDefault="009C70D0" w:rsidP="0090404A">
            <w:pPr>
              <w:jc w:val="center"/>
              <w:rPr>
                <w:color w:val="000000"/>
              </w:rPr>
            </w:pPr>
            <w:r w:rsidRPr="005D5D53">
              <w:rPr>
                <w:color w:val="000000"/>
              </w:rPr>
              <w:t>Итого по МО</w:t>
            </w:r>
          </w:p>
        </w:tc>
        <w:tc>
          <w:tcPr>
            <w:tcW w:w="2126" w:type="dxa"/>
            <w:shd w:val="clear" w:color="auto" w:fill="auto"/>
            <w:vAlign w:val="center"/>
            <w:hideMark/>
          </w:tcPr>
          <w:p w14:paraId="618C411B" w14:textId="77777777" w:rsidR="009C70D0" w:rsidRPr="005D5D53" w:rsidRDefault="009C70D0" w:rsidP="0090404A">
            <w:pPr>
              <w:jc w:val="center"/>
              <w:rPr>
                <w:color w:val="000000"/>
              </w:rPr>
            </w:pPr>
            <w:r w:rsidRPr="005D5D53">
              <w:rPr>
                <w:color w:val="000000"/>
              </w:rPr>
              <w:t>6</w:t>
            </w:r>
          </w:p>
        </w:tc>
        <w:tc>
          <w:tcPr>
            <w:tcW w:w="1843" w:type="dxa"/>
            <w:shd w:val="clear" w:color="auto" w:fill="auto"/>
            <w:vAlign w:val="center"/>
            <w:hideMark/>
          </w:tcPr>
          <w:p w14:paraId="5CAA8E1C" w14:textId="77777777" w:rsidR="009C70D0" w:rsidRPr="005D5D53" w:rsidRDefault="009C70D0" w:rsidP="0090404A">
            <w:pPr>
              <w:jc w:val="center"/>
              <w:rPr>
                <w:color w:val="000000"/>
              </w:rPr>
            </w:pPr>
            <w:r w:rsidRPr="005D5D53">
              <w:rPr>
                <w:color w:val="000000"/>
              </w:rPr>
              <w:t>1966 - 1990</w:t>
            </w:r>
          </w:p>
        </w:tc>
        <w:tc>
          <w:tcPr>
            <w:tcW w:w="2256" w:type="dxa"/>
            <w:shd w:val="clear" w:color="auto" w:fill="auto"/>
            <w:vAlign w:val="center"/>
            <w:hideMark/>
          </w:tcPr>
          <w:p w14:paraId="161AB831" w14:textId="77777777" w:rsidR="009C70D0" w:rsidRPr="005D5D53" w:rsidRDefault="009C70D0" w:rsidP="0090404A">
            <w:pPr>
              <w:jc w:val="center"/>
              <w:rPr>
                <w:color w:val="000000"/>
              </w:rPr>
            </w:pPr>
            <w:r w:rsidRPr="005D5D53">
              <w:rPr>
                <w:color w:val="000000"/>
              </w:rPr>
              <w:t>100</w:t>
            </w:r>
          </w:p>
        </w:tc>
      </w:tr>
    </w:tbl>
    <w:p w14:paraId="4B0167DE" w14:textId="77777777" w:rsidR="009C70D0" w:rsidRDefault="009C70D0" w:rsidP="009C70D0">
      <w:pPr>
        <w:pStyle w:val="26"/>
        <w:spacing w:line="240" w:lineRule="auto"/>
        <w:ind w:left="0" w:firstLine="540"/>
        <w:jc w:val="center"/>
      </w:pPr>
    </w:p>
    <w:p w14:paraId="0FFA79AE" w14:textId="1F4F3571" w:rsidR="009C70D0" w:rsidRPr="00164F18" w:rsidRDefault="009C70D0" w:rsidP="009C70D0">
      <w:pPr>
        <w:pStyle w:val="26"/>
        <w:spacing w:line="240" w:lineRule="auto"/>
        <w:ind w:left="0"/>
        <w:jc w:val="both"/>
        <w:rPr>
          <w:b/>
          <w:bCs/>
          <w:sz w:val="22"/>
          <w:szCs w:val="22"/>
        </w:rPr>
      </w:pPr>
      <w:r w:rsidRPr="00164F18">
        <w:rPr>
          <w:b/>
          <w:bCs/>
          <w:sz w:val="22"/>
          <w:szCs w:val="22"/>
        </w:rPr>
        <w:t>Таблица</w:t>
      </w:r>
      <w:r w:rsidR="001D5461">
        <w:rPr>
          <w:b/>
          <w:bCs/>
          <w:sz w:val="22"/>
          <w:szCs w:val="22"/>
        </w:rPr>
        <w:t xml:space="preserve"> 1.7</w:t>
      </w:r>
      <w:r>
        <w:rPr>
          <w:b/>
          <w:bCs/>
          <w:sz w:val="22"/>
          <w:szCs w:val="22"/>
        </w:rPr>
        <w:t>.</w:t>
      </w:r>
      <w:r w:rsidRPr="00164F18">
        <w:rPr>
          <w:b/>
          <w:bCs/>
          <w:sz w:val="22"/>
          <w:szCs w:val="22"/>
        </w:rPr>
        <w:t xml:space="preserve"> Текущее состояние объектов водоснабжения муниципального образования «Краснознаменский сельсовет» (</w:t>
      </w:r>
      <w:r>
        <w:rPr>
          <w:b/>
          <w:bCs/>
          <w:sz w:val="22"/>
          <w:szCs w:val="22"/>
        </w:rPr>
        <w:t>водонапорные башни)</w:t>
      </w:r>
      <w:r w:rsidRPr="00164F18">
        <w:rPr>
          <w:b/>
          <w:bCs/>
          <w:sz w:val="22"/>
          <w:szCs w:val="22"/>
        </w:rPr>
        <w:t xml:space="preserve"> по состоянию на 01.01.202</w:t>
      </w:r>
      <w:r w:rsidR="00C45EC3">
        <w:rPr>
          <w:b/>
          <w:bCs/>
          <w:sz w:val="22"/>
          <w:szCs w:val="22"/>
        </w:rPr>
        <w:t>4</w:t>
      </w:r>
      <w:r w:rsidRPr="00164F18">
        <w:rPr>
          <w:b/>
          <w:bCs/>
          <w:sz w:val="22"/>
          <w:szCs w:val="22"/>
        </w:rPr>
        <w:t>года</w:t>
      </w:r>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2693"/>
        <w:gridCol w:w="2126"/>
        <w:gridCol w:w="1843"/>
        <w:gridCol w:w="2256"/>
      </w:tblGrid>
      <w:tr w:rsidR="009C70D0" w:rsidRPr="005D5D53" w14:paraId="28BE55F8" w14:textId="77777777" w:rsidTr="0090404A">
        <w:trPr>
          <w:trHeight w:val="345"/>
          <w:jc w:val="center"/>
        </w:trPr>
        <w:tc>
          <w:tcPr>
            <w:tcW w:w="983" w:type="dxa"/>
            <w:vMerge w:val="restart"/>
            <w:shd w:val="clear" w:color="auto" w:fill="auto"/>
            <w:vAlign w:val="center"/>
            <w:hideMark/>
          </w:tcPr>
          <w:p w14:paraId="171ACD5F" w14:textId="77777777" w:rsidR="009C70D0" w:rsidRPr="005D5D53" w:rsidRDefault="009C70D0" w:rsidP="0090404A">
            <w:pPr>
              <w:jc w:val="center"/>
              <w:rPr>
                <w:color w:val="000000"/>
              </w:rPr>
            </w:pPr>
            <w:r w:rsidRPr="005D5D53">
              <w:rPr>
                <w:color w:val="000000"/>
              </w:rPr>
              <w:t>№</w:t>
            </w:r>
          </w:p>
        </w:tc>
        <w:tc>
          <w:tcPr>
            <w:tcW w:w="2693" w:type="dxa"/>
            <w:vMerge w:val="restart"/>
            <w:shd w:val="clear" w:color="auto" w:fill="auto"/>
            <w:vAlign w:val="center"/>
            <w:hideMark/>
          </w:tcPr>
          <w:p w14:paraId="7A458216" w14:textId="77777777" w:rsidR="009C70D0" w:rsidRPr="005D5D53" w:rsidRDefault="009C70D0" w:rsidP="0090404A">
            <w:pPr>
              <w:jc w:val="center"/>
              <w:rPr>
                <w:color w:val="000000"/>
              </w:rPr>
            </w:pPr>
            <w:r w:rsidRPr="005D5D53">
              <w:rPr>
                <w:color w:val="000000"/>
              </w:rPr>
              <w:t>Наименование населенного пункта</w:t>
            </w:r>
          </w:p>
        </w:tc>
        <w:tc>
          <w:tcPr>
            <w:tcW w:w="6225" w:type="dxa"/>
            <w:gridSpan w:val="3"/>
            <w:shd w:val="clear" w:color="auto" w:fill="auto"/>
            <w:vAlign w:val="center"/>
            <w:hideMark/>
          </w:tcPr>
          <w:p w14:paraId="579C7842" w14:textId="77777777" w:rsidR="009C70D0" w:rsidRPr="005D5D53" w:rsidRDefault="009C70D0" w:rsidP="0090404A">
            <w:pPr>
              <w:jc w:val="center"/>
              <w:rPr>
                <w:color w:val="000000"/>
              </w:rPr>
            </w:pPr>
            <w:r w:rsidRPr="005D5D53">
              <w:rPr>
                <w:color w:val="000000"/>
              </w:rPr>
              <w:t>Текущее состояние</w:t>
            </w:r>
          </w:p>
        </w:tc>
      </w:tr>
      <w:tr w:rsidR="00C45EC3" w:rsidRPr="00164F18" w14:paraId="63E1B9F6" w14:textId="77777777" w:rsidTr="0090404A">
        <w:trPr>
          <w:trHeight w:val="481"/>
          <w:jc w:val="center"/>
        </w:trPr>
        <w:tc>
          <w:tcPr>
            <w:tcW w:w="983" w:type="dxa"/>
            <w:vMerge/>
            <w:vAlign w:val="center"/>
            <w:hideMark/>
          </w:tcPr>
          <w:p w14:paraId="28F4C457" w14:textId="77777777" w:rsidR="00C45EC3" w:rsidRPr="005D5D53" w:rsidRDefault="00C45EC3" w:rsidP="00C45EC3">
            <w:pPr>
              <w:rPr>
                <w:color w:val="000000"/>
              </w:rPr>
            </w:pPr>
          </w:p>
        </w:tc>
        <w:tc>
          <w:tcPr>
            <w:tcW w:w="2693" w:type="dxa"/>
            <w:vMerge/>
            <w:vAlign w:val="center"/>
            <w:hideMark/>
          </w:tcPr>
          <w:p w14:paraId="511D0EC1" w14:textId="77777777" w:rsidR="00C45EC3" w:rsidRPr="005D5D53" w:rsidRDefault="00C45EC3" w:rsidP="00C45EC3">
            <w:pPr>
              <w:rPr>
                <w:color w:val="000000"/>
              </w:rPr>
            </w:pPr>
          </w:p>
        </w:tc>
        <w:tc>
          <w:tcPr>
            <w:tcW w:w="2126" w:type="dxa"/>
            <w:shd w:val="clear" w:color="auto" w:fill="auto"/>
            <w:vAlign w:val="center"/>
            <w:hideMark/>
          </w:tcPr>
          <w:p w14:paraId="62CBD116" w14:textId="77777777" w:rsidR="00C45EC3" w:rsidRPr="005D5D53" w:rsidRDefault="00C45EC3" w:rsidP="00C45EC3">
            <w:pPr>
              <w:jc w:val="center"/>
              <w:rPr>
                <w:color w:val="000000"/>
              </w:rPr>
            </w:pPr>
            <w:r w:rsidRPr="005D5D53">
              <w:rPr>
                <w:color w:val="000000"/>
              </w:rPr>
              <w:t>Кол-во</w:t>
            </w:r>
          </w:p>
        </w:tc>
        <w:tc>
          <w:tcPr>
            <w:tcW w:w="1843" w:type="dxa"/>
            <w:shd w:val="clear" w:color="auto" w:fill="auto"/>
            <w:vAlign w:val="center"/>
            <w:hideMark/>
          </w:tcPr>
          <w:p w14:paraId="40212411" w14:textId="77777777" w:rsidR="00C45EC3" w:rsidRPr="005D5D53" w:rsidRDefault="00C45EC3" w:rsidP="00C45EC3">
            <w:pPr>
              <w:jc w:val="center"/>
              <w:rPr>
                <w:color w:val="000000"/>
              </w:rPr>
            </w:pPr>
            <w:r w:rsidRPr="005D5D53">
              <w:rPr>
                <w:color w:val="000000"/>
              </w:rPr>
              <w:t>Год ввода</w:t>
            </w:r>
          </w:p>
        </w:tc>
        <w:tc>
          <w:tcPr>
            <w:tcW w:w="2256" w:type="dxa"/>
            <w:shd w:val="clear" w:color="auto" w:fill="auto"/>
            <w:vAlign w:val="center"/>
            <w:hideMark/>
          </w:tcPr>
          <w:p w14:paraId="5271694E" w14:textId="5711FA45" w:rsidR="00C45EC3" w:rsidRPr="005D5D53" w:rsidRDefault="00C45EC3" w:rsidP="00C45EC3">
            <w:pPr>
              <w:jc w:val="center"/>
              <w:rPr>
                <w:color w:val="000000"/>
              </w:rPr>
            </w:pPr>
            <w:r w:rsidRPr="005D5D53">
              <w:rPr>
                <w:color w:val="000000"/>
              </w:rPr>
              <w:t>Ур</w:t>
            </w:r>
            <w:r>
              <w:rPr>
                <w:color w:val="000000"/>
              </w:rPr>
              <w:t>овень</w:t>
            </w:r>
            <w:r w:rsidRPr="005D5D53">
              <w:rPr>
                <w:color w:val="000000"/>
              </w:rPr>
              <w:t xml:space="preserve"> износа (%)</w:t>
            </w:r>
          </w:p>
        </w:tc>
      </w:tr>
      <w:tr w:rsidR="009C70D0" w:rsidRPr="00164F18" w14:paraId="6541A9C0" w14:textId="77777777" w:rsidTr="0090404A">
        <w:trPr>
          <w:trHeight w:val="345"/>
          <w:jc w:val="center"/>
        </w:trPr>
        <w:tc>
          <w:tcPr>
            <w:tcW w:w="983" w:type="dxa"/>
            <w:shd w:val="clear" w:color="auto" w:fill="auto"/>
            <w:vAlign w:val="center"/>
            <w:hideMark/>
          </w:tcPr>
          <w:p w14:paraId="65A81065" w14:textId="77777777" w:rsidR="009C70D0" w:rsidRPr="005D5D53" w:rsidRDefault="009C70D0" w:rsidP="0090404A">
            <w:pPr>
              <w:jc w:val="center"/>
              <w:rPr>
                <w:color w:val="000000"/>
              </w:rPr>
            </w:pPr>
            <w:r w:rsidRPr="001C113B">
              <w:rPr>
                <w:color w:val="000000"/>
              </w:rPr>
              <w:lastRenderedPageBreak/>
              <w:t>1</w:t>
            </w:r>
          </w:p>
        </w:tc>
        <w:tc>
          <w:tcPr>
            <w:tcW w:w="2693" w:type="dxa"/>
            <w:shd w:val="clear" w:color="auto" w:fill="auto"/>
            <w:vAlign w:val="center"/>
            <w:hideMark/>
          </w:tcPr>
          <w:p w14:paraId="7B89E075" w14:textId="77777777" w:rsidR="009C70D0" w:rsidRPr="005D5D53" w:rsidRDefault="009C70D0" w:rsidP="0090404A">
            <w:pPr>
              <w:rPr>
                <w:color w:val="000000"/>
              </w:rPr>
            </w:pPr>
            <w:r w:rsidRPr="001C113B">
              <w:rPr>
                <w:color w:val="000000"/>
              </w:rPr>
              <w:t>С. Олым</w:t>
            </w:r>
          </w:p>
        </w:tc>
        <w:tc>
          <w:tcPr>
            <w:tcW w:w="2126" w:type="dxa"/>
            <w:shd w:val="clear" w:color="auto" w:fill="auto"/>
            <w:vAlign w:val="center"/>
            <w:hideMark/>
          </w:tcPr>
          <w:p w14:paraId="7374ECAD" w14:textId="77777777" w:rsidR="009C70D0" w:rsidRPr="005D5D53" w:rsidRDefault="009C70D0" w:rsidP="0090404A">
            <w:pPr>
              <w:jc w:val="center"/>
              <w:rPr>
                <w:color w:val="000000"/>
              </w:rPr>
            </w:pPr>
            <w:r w:rsidRPr="001C113B">
              <w:rPr>
                <w:color w:val="000000"/>
              </w:rPr>
              <w:t>2</w:t>
            </w:r>
          </w:p>
        </w:tc>
        <w:tc>
          <w:tcPr>
            <w:tcW w:w="1843" w:type="dxa"/>
            <w:shd w:val="clear" w:color="auto" w:fill="auto"/>
            <w:vAlign w:val="center"/>
            <w:hideMark/>
          </w:tcPr>
          <w:p w14:paraId="67A89292" w14:textId="77777777" w:rsidR="009C70D0" w:rsidRPr="005D5D53" w:rsidRDefault="009C70D0" w:rsidP="0090404A">
            <w:pPr>
              <w:jc w:val="center"/>
              <w:rPr>
                <w:color w:val="000000"/>
              </w:rPr>
            </w:pPr>
            <w:r w:rsidRPr="001C113B">
              <w:rPr>
                <w:color w:val="000000"/>
              </w:rPr>
              <w:t>1972-1990</w:t>
            </w:r>
          </w:p>
        </w:tc>
        <w:tc>
          <w:tcPr>
            <w:tcW w:w="2256" w:type="dxa"/>
            <w:shd w:val="clear" w:color="auto" w:fill="auto"/>
            <w:vAlign w:val="center"/>
            <w:hideMark/>
          </w:tcPr>
          <w:p w14:paraId="490BD044" w14:textId="77777777" w:rsidR="009C70D0" w:rsidRPr="005D5D53" w:rsidRDefault="009C70D0" w:rsidP="0090404A">
            <w:pPr>
              <w:jc w:val="center"/>
              <w:rPr>
                <w:color w:val="000000"/>
              </w:rPr>
            </w:pPr>
            <w:r w:rsidRPr="001C113B">
              <w:rPr>
                <w:color w:val="000000"/>
              </w:rPr>
              <w:t>100</w:t>
            </w:r>
          </w:p>
        </w:tc>
      </w:tr>
      <w:tr w:rsidR="009C70D0" w:rsidRPr="00164F18" w14:paraId="04776F2E" w14:textId="77777777" w:rsidTr="0090404A">
        <w:trPr>
          <w:trHeight w:val="330"/>
          <w:jc w:val="center"/>
        </w:trPr>
        <w:tc>
          <w:tcPr>
            <w:tcW w:w="983" w:type="dxa"/>
            <w:shd w:val="clear" w:color="auto" w:fill="auto"/>
            <w:vAlign w:val="center"/>
            <w:hideMark/>
          </w:tcPr>
          <w:p w14:paraId="231A1DEB" w14:textId="77777777" w:rsidR="009C70D0" w:rsidRPr="005D5D53" w:rsidRDefault="009C70D0" w:rsidP="0090404A">
            <w:pPr>
              <w:jc w:val="center"/>
              <w:rPr>
                <w:color w:val="000000"/>
              </w:rPr>
            </w:pPr>
            <w:r w:rsidRPr="001C113B">
              <w:rPr>
                <w:color w:val="000000"/>
              </w:rPr>
              <w:t>2</w:t>
            </w:r>
          </w:p>
        </w:tc>
        <w:tc>
          <w:tcPr>
            <w:tcW w:w="2693" w:type="dxa"/>
            <w:shd w:val="clear" w:color="auto" w:fill="auto"/>
            <w:vAlign w:val="center"/>
            <w:hideMark/>
          </w:tcPr>
          <w:p w14:paraId="3BFA7AD1" w14:textId="77777777" w:rsidR="009C70D0" w:rsidRPr="005D5D53" w:rsidRDefault="009C70D0" w:rsidP="0090404A">
            <w:pPr>
              <w:rPr>
                <w:color w:val="000000"/>
              </w:rPr>
            </w:pPr>
            <w:r w:rsidRPr="001C113B">
              <w:rPr>
                <w:color w:val="000000"/>
              </w:rPr>
              <w:t>Д. Гвоздевка</w:t>
            </w:r>
          </w:p>
        </w:tc>
        <w:tc>
          <w:tcPr>
            <w:tcW w:w="2126" w:type="dxa"/>
            <w:shd w:val="clear" w:color="auto" w:fill="auto"/>
            <w:vAlign w:val="center"/>
            <w:hideMark/>
          </w:tcPr>
          <w:p w14:paraId="1346717B" w14:textId="77777777" w:rsidR="009C70D0" w:rsidRPr="005D5D53" w:rsidRDefault="009C70D0" w:rsidP="0090404A">
            <w:pPr>
              <w:jc w:val="center"/>
              <w:rPr>
                <w:color w:val="000000"/>
              </w:rPr>
            </w:pPr>
            <w:r w:rsidRPr="001C113B">
              <w:rPr>
                <w:color w:val="000000"/>
              </w:rPr>
              <w:t>1</w:t>
            </w:r>
          </w:p>
        </w:tc>
        <w:tc>
          <w:tcPr>
            <w:tcW w:w="1843" w:type="dxa"/>
            <w:shd w:val="clear" w:color="auto" w:fill="auto"/>
            <w:vAlign w:val="center"/>
            <w:hideMark/>
          </w:tcPr>
          <w:p w14:paraId="107C2F16" w14:textId="77777777" w:rsidR="009C70D0" w:rsidRPr="005D5D53" w:rsidRDefault="009C70D0" w:rsidP="0090404A">
            <w:pPr>
              <w:jc w:val="center"/>
              <w:rPr>
                <w:color w:val="000000"/>
              </w:rPr>
            </w:pPr>
            <w:r w:rsidRPr="001C113B">
              <w:rPr>
                <w:color w:val="000000"/>
              </w:rPr>
              <w:t>1976</w:t>
            </w:r>
          </w:p>
        </w:tc>
        <w:tc>
          <w:tcPr>
            <w:tcW w:w="2256" w:type="dxa"/>
            <w:shd w:val="clear" w:color="auto" w:fill="auto"/>
            <w:vAlign w:val="center"/>
            <w:hideMark/>
          </w:tcPr>
          <w:p w14:paraId="072729B3" w14:textId="77777777" w:rsidR="009C70D0" w:rsidRPr="005D5D53" w:rsidRDefault="009C70D0" w:rsidP="0090404A">
            <w:pPr>
              <w:jc w:val="center"/>
              <w:rPr>
                <w:color w:val="000000"/>
              </w:rPr>
            </w:pPr>
            <w:r w:rsidRPr="001C113B">
              <w:rPr>
                <w:color w:val="000000"/>
              </w:rPr>
              <w:t>100</w:t>
            </w:r>
          </w:p>
        </w:tc>
      </w:tr>
      <w:tr w:rsidR="009C70D0" w:rsidRPr="00164F18" w14:paraId="5E6BCB48" w14:textId="77777777" w:rsidTr="0090404A">
        <w:trPr>
          <w:trHeight w:val="330"/>
          <w:jc w:val="center"/>
        </w:trPr>
        <w:tc>
          <w:tcPr>
            <w:tcW w:w="983" w:type="dxa"/>
            <w:shd w:val="clear" w:color="auto" w:fill="auto"/>
            <w:vAlign w:val="center"/>
            <w:hideMark/>
          </w:tcPr>
          <w:p w14:paraId="74F0DF32" w14:textId="77777777" w:rsidR="009C70D0" w:rsidRPr="005D5D53" w:rsidRDefault="009C70D0" w:rsidP="0090404A">
            <w:pPr>
              <w:jc w:val="center"/>
              <w:rPr>
                <w:color w:val="000000"/>
              </w:rPr>
            </w:pPr>
            <w:r w:rsidRPr="001C113B">
              <w:rPr>
                <w:color w:val="000000"/>
              </w:rPr>
              <w:t>3</w:t>
            </w:r>
          </w:p>
        </w:tc>
        <w:tc>
          <w:tcPr>
            <w:tcW w:w="2693" w:type="dxa"/>
            <w:shd w:val="clear" w:color="auto" w:fill="auto"/>
            <w:vAlign w:val="center"/>
            <w:hideMark/>
          </w:tcPr>
          <w:p w14:paraId="57AF76CD" w14:textId="77777777" w:rsidR="009C70D0" w:rsidRPr="005D5D53" w:rsidRDefault="009C70D0" w:rsidP="0090404A">
            <w:pPr>
              <w:rPr>
                <w:color w:val="000000"/>
              </w:rPr>
            </w:pPr>
            <w:r w:rsidRPr="001C113B">
              <w:rPr>
                <w:color w:val="000000"/>
              </w:rPr>
              <w:t xml:space="preserve">Д. </w:t>
            </w:r>
            <w:proofErr w:type="spellStart"/>
            <w:r w:rsidRPr="001C113B">
              <w:rPr>
                <w:color w:val="000000"/>
              </w:rPr>
              <w:t>Суковкино</w:t>
            </w:r>
            <w:proofErr w:type="spellEnd"/>
          </w:p>
        </w:tc>
        <w:tc>
          <w:tcPr>
            <w:tcW w:w="2126" w:type="dxa"/>
            <w:shd w:val="clear" w:color="auto" w:fill="auto"/>
            <w:vAlign w:val="center"/>
            <w:hideMark/>
          </w:tcPr>
          <w:p w14:paraId="016D7736" w14:textId="77777777" w:rsidR="009C70D0" w:rsidRPr="005D5D53" w:rsidRDefault="009C70D0" w:rsidP="0090404A">
            <w:pPr>
              <w:jc w:val="center"/>
              <w:rPr>
                <w:color w:val="000000"/>
              </w:rPr>
            </w:pPr>
            <w:r w:rsidRPr="001C113B">
              <w:rPr>
                <w:color w:val="000000"/>
              </w:rPr>
              <w:t>2</w:t>
            </w:r>
          </w:p>
        </w:tc>
        <w:tc>
          <w:tcPr>
            <w:tcW w:w="1843" w:type="dxa"/>
            <w:shd w:val="clear" w:color="auto" w:fill="auto"/>
            <w:vAlign w:val="center"/>
            <w:hideMark/>
          </w:tcPr>
          <w:p w14:paraId="5F82F2D6" w14:textId="77777777" w:rsidR="009C70D0" w:rsidRPr="005D5D53" w:rsidRDefault="009C70D0" w:rsidP="0090404A">
            <w:pPr>
              <w:jc w:val="center"/>
              <w:rPr>
                <w:color w:val="000000"/>
              </w:rPr>
            </w:pPr>
            <w:r w:rsidRPr="001C113B">
              <w:rPr>
                <w:color w:val="000000"/>
              </w:rPr>
              <w:t>1966-1970</w:t>
            </w:r>
          </w:p>
        </w:tc>
        <w:tc>
          <w:tcPr>
            <w:tcW w:w="2256" w:type="dxa"/>
            <w:shd w:val="clear" w:color="auto" w:fill="auto"/>
            <w:vAlign w:val="center"/>
            <w:hideMark/>
          </w:tcPr>
          <w:p w14:paraId="3DAAD9A1" w14:textId="77777777" w:rsidR="009C70D0" w:rsidRPr="005D5D53" w:rsidRDefault="009C70D0" w:rsidP="0090404A">
            <w:pPr>
              <w:jc w:val="center"/>
              <w:rPr>
                <w:color w:val="000000"/>
              </w:rPr>
            </w:pPr>
            <w:r w:rsidRPr="001C113B">
              <w:rPr>
                <w:color w:val="000000"/>
              </w:rPr>
              <w:t>100</w:t>
            </w:r>
          </w:p>
        </w:tc>
      </w:tr>
      <w:tr w:rsidR="009C70D0" w:rsidRPr="00164F18" w14:paraId="2D11FF1C" w14:textId="77777777" w:rsidTr="0090404A">
        <w:trPr>
          <w:trHeight w:val="330"/>
          <w:jc w:val="center"/>
        </w:trPr>
        <w:tc>
          <w:tcPr>
            <w:tcW w:w="983" w:type="dxa"/>
            <w:shd w:val="clear" w:color="auto" w:fill="auto"/>
            <w:vAlign w:val="center"/>
            <w:hideMark/>
          </w:tcPr>
          <w:p w14:paraId="6862622B" w14:textId="77777777" w:rsidR="009C70D0" w:rsidRPr="005D5D53" w:rsidRDefault="009C70D0" w:rsidP="0090404A">
            <w:pPr>
              <w:jc w:val="center"/>
              <w:rPr>
                <w:color w:val="000000"/>
              </w:rPr>
            </w:pPr>
            <w:r w:rsidRPr="001C113B">
              <w:rPr>
                <w:color w:val="000000"/>
              </w:rPr>
              <w:t>4</w:t>
            </w:r>
          </w:p>
        </w:tc>
        <w:tc>
          <w:tcPr>
            <w:tcW w:w="2693" w:type="dxa"/>
            <w:shd w:val="clear" w:color="auto" w:fill="auto"/>
            <w:vAlign w:val="center"/>
            <w:hideMark/>
          </w:tcPr>
          <w:p w14:paraId="215D03BC" w14:textId="77777777" w:rsidR="009C70D0" w:rsidRPr="005D5D53" w:rsidRDefault="009C70D0" w:rsidP="0090404A">
            <w:pPr>
              <w:rPr>
                <w:color w:val="000000"/>
              </w:rPr>
            </w:pPr>
            <w:r w:rsidRPr="001C113B">
              <w:rPr>
                <w:color w:val="000000"/>
              </w:rPr>
              <w:t>П. Васильевский</w:t>
            </w:r>
          </w:p>
        </w:tc>
        <w:tc>
          <w:tcPr>
            <w:tcW w:w="2126" w:type="dxa"/>
            <w:shd w:val="clear" w:color="auto" w:fill="auto"/>
            <w:vAlign w:val="center"/>
            <w:hideMark/>
          </w:tcPr>
          <w:p w14:paraId="0864FD4C" w14:textId="77777777" w:rsidR="009C70D0" w:rsidRPr="005D5D53" w:rsidRDefault="009C70D0" w:rsidP="0090404A">
            <w:pPr>
              <w:jc w:val="center"/>
              <w:rPr>
                <w:color w:val="000000"/>
              </w:rPr>
            </w:pPr>
            <w:r w:rsidRPr="001C113B">
              <w:rPr>
                <w:color w:val="000000"/>
              </w:rPr>
              <w:t>1</w:t>
            </w:r>
          </w:p>
        </w:tc>
        <w:tc>
          <w:tcPr>
            <w:tcW w:w="1843" w:type="dxa"/>
            <w:shd w:val="clear" w:color="auto" w:fill="auto"/>
            <w:vAlign w:val="center"/>
            <w:hideMark/>
          </w:tcPr>
          <w:p w14:paraId="2555F05A" w14:textId="77777777" w:rsidR="009C70D0" w:rsidRPr="005D5D53" w:rsidRDefault="009C70D0" w:rsidP="0090404A">
            <w:pPr>
              <w:jc w:val="center"/>
              <w:rPr>
                <w:color w:val="000000"/>
              </w:rPr>
            </w:pPr>
            <w:r w:rsidRPr="001C113B">
              <w:rPr>
                <w:color w:val="000000"/>
              </w:rPr>
              <w:t>1966</w:t>
            </w:r>
          </w:p>
        </w:tc>
        <w:tc>
          <w:tcPr>
            <w:tcW w:w="2256" w:type="dxa"/>
            <w:shd w:val="clear" w:color="auto" w:fill="auto"/>
            <w:vAlign w:val="center"/>
            <w:hideMark/>
          </w:tcPr>
          <w:p w14:paraId="6CF278D2" w14:textId="77777777" w:rsidR="009C70D0" w:rsidRPr="005D5D53" w:rsidRDefault="009C70D0" w:rsidP="0090404A">
            <w:pPr>
              <w:jc w:val="center"/>
              <w:rPr>
                <w:color w:val="000000"/>
              </w:rPr>
            </w:pPr>
            <w:r w:rsidRPr="001C113B">
              <w:rPr>
                <w:color w:val="000000"/>
              </w:rPr>
              <w:t>100</w:t>
            </w:r>
          </w:p>
        </w:tc>
      </w:tr>
      <w:tr w:rsidR="009C70D0" w:rsidRPr="00164F18" w14:paraId="770B239F" w14:textId="77777777" w:rsidTr="0090404A">
        <w:trPr>
          <w:trHeight w:val="345"/>
          <w:jc w:val="center"/>
        </w:trPr>
        <w:tc>
          <w:tcPr>
            <w:tcW w:w="983" w:type="dxa"/>
            <w:shd w:val="clear" w:color="auto" w:fill="auto"/>
            <w:vAlign w:val="center"/>
            <w:hideMark/>
          </w:tcPr>
          <w:p w14:paraId="2674A187" w14:textId="77777777" w:rsidR="009C70D0" w:rsidRPr="005D5D53" w:rsidRDefault="009C70D0" w:rsidP="0090404A">
            <w:pPr>
              <w:jc w:val="center"/>
              <w:rPr>
                <w:color w:val="000000"/>
              </w:rPr>
            </w:pPr>
          </w:p>
        </w:tc>
        <w:tc>
          <w:tcPr>
            <w:tcW w:w="2693" w:type="dxa"/>
            <w:shd w:val="clear" w:color="auto" w:fill="auto"/>
            <w:vAlign w:val="center"/>
            <w:hideMark/>
          </w:tcPr>
          <w:p w14:paraId="63656F0A" w14:textId="77777777" w:rsidR="009C70D0" w:rsidRPr="002D50BF" w:rsidRDefault="009C70D0" w:rsidP="0090404A">
            <w:pPr>
              <w:jc w:val="center"/>
              <w:rPr>
                <w:color w:val="000000"/>
              </w:rPr>
            </w:pPr>
            <w:r w:rsidRPr="002D50BF">
              <w:rPr>
                <w:color w:val="000000"/>
              </w:rPr>
              <w:t>Итого по МО</w:t>
            </w:r>
          </w:p>
        </w:tc>
        <w:tc>
          <w:tcPr>
            <w:tcW w:w="2126" w:type="dxa"/>
            <w:shd w:val="clear" w:color="auto" w:fill="auto"/>
            <w:vAlign w:val="center"/>
            <w:hideMark/>
          </w:tcPr>
          <w:p w14:paraId="4561B8E9" w14:textId="77777777" w:rsidR="009C70D0" w:rsidRPr="002D50BF" w:rsidRDefault="009C70D0" w:rsidP="0090404A">
            <w:pPr>
              <w:jc w:val="center"/>
              <w:rPr>
                <w:color w:val="000000"/>
              </w:rPr>
            </w:pPr>
            <w:r w:rsidRPr="002D50BF">
              <w:rPr>
                <w:color w:val="000000"/>
              </w:rPr>
              <w:t>6</w:t>
            </w:r>
          </w:p>
        </w:tc>
        <w:tc>
          <w:tcPr>
            <w:tcW w:w="1843" w:type="dxa"/>
            <w:shd w:val="clear" w:color="auto" w:fill="auto"/>
            <w:vAlign w:val="center"/>
            <w:hideMark/>
          </w:tcPr>
          <w:p w14:paraId="50FF9A29" w14:textId="77777777" w:rsidR="009C70D0" w:rsidRPr="002D50BF" w:rsidRDefault="009C70D0" w:rsidP="0090404A">
            <w:pPr>
              <w:jc w:val="center"/>
              <w:rPr>
                <w:color w:val="000000"/>
              </w:rPr>
            </w:pPr>
            <w:r w:rsidRPr="002D50BF">
              <w:rPr>
                <w:color w:val="000000"/>
              </w:rPr>
              <w:t>1966 - 1990</w:t>
            </w:r>
          </w:p>
        </w:tc>
        <w:tc>
          <w:tcPr>
            <w:tcW w:w="2256" w:type="dxa"/>
            <w:shd w:val="clear" w:color="auto" w:fill="auto"/>
            <w:vAlign w:val="center"/>
            <w:hideMark/>
          </w:tcPr>
          <w:p w14:paraId="78C9F6BA" w14:textId="77777777" w:rsidR="009C70D0" w:rsidRPr="002D50BF" w:rsidRDefault="009C70D0" w:rsidP="0090404A">
            <w:pPr>
              <w:jc w:val="center"/>
              <w:rPr>
                <w:color w:val="000000"/>
              </w:rPr>
            </w:pPr>
            <w:r w:rsidRPr="002D50BF">
              <w:rPr>
                <w:color w:val="000000"/>
              </w:rPr>
              <w:t>100</w:t>
            </w:r>
          </w:p>
        </w:tc>
      </w:tr>
    </w:tbl>
    <w:p w14:paraId="016273E4" w14:textId="77777777" w:rsidR="009C70D0" w:rsidRDefault="009C70D0" w:rsidP="009C70D0">
      <w:pPr>
        <w:pStyle w:val="26"/>
        <w:spacing w:line="240" w:lineRule="auto"/>
        <w:ind w:left="0" w:firstLine="540"/>
        <w:jc w:val="center"/>
      </w:pPr>
    </w:p>
    <w:p w14:paraId="6DB5E153" w14:textId="6B6CEA0D" w:rsidR="009C70D0" w:rsidRPr="00164F18" w:rsidRDefault="009C70D0" w:rsidP="009C70D0">
      <w:pPr>
        <w:pStyle w:val="1fa"/>
        <w:jc w:val="left"/>
      </w:pPr>
      <w:r w:rsidRPr="00164F18">
        <w:t>Таблица</w:t>
      </w:r>
      <w:r>
        <w:t xml:space="preserve"> 1.</w:t>
      </w:r>
      <w:r w:rsidR="001D5461">
        <w:t>8</w:t>
      </w:r>
      <w:r>
        <w:t>.</w:t>
      </w:r>
      <w:r w:rsidRPr="00164F18">
        <w:t xml:space="preserve"> Текущее состояние объектов водоснабжения муниципального образования «Краснознаменский сельсовет» (</w:t>
      </w:r>
      <w:r>
        <w:t>водопроводные сети)</w:t>
      </w:r>
      <w:r w:rsidRPr="00164F18">
        <w:t xml:space="preserve"> по состоянию на 01.01.202</w:t>
      </w:r>
      <w:r w:rsidR="00C45EC3">
        <w:t>4</w:t>
      </w:r>
      <w:r w:rsidRPr="00164F18">
        <w:t>года</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2693"/>
        <w:gridCol w:w="2126"/>
        <w:gridCol w:w="1843"/>
        <w:gridCol w:w="2126"/>
      </w:tblGrid>
      <w:tr w:rsidR="009C70D0" w:rsidRPr="005D5D53" w14:paraId="516634E3" w14:textId="77777777" w:rsidTr="0090404A">
        <w:trPr>
          <w:trHeight w:val="345"/>
          <w:jc w:val="center"/>
        </w:trPr>
        <w:tc>
          <w:tcPr>
            <w:tcW w:w="983" w:type="dxa"/>
            <w:vMerge w:val="restart"/>
            <w:shd w:val="clear" w:color="auto" w:fill="auto"/>
            <w:vAlign w:val="center"/>
            <w:hideMark/>
          </w:tcPr>
          <w:p w14:paraId="7592221D" w14:textId="77777777" w:rsidR="009C70D0" w:rsidRPr="005D5D53" w:rsidRDefault="009C70D0" w:rsidP="0090404A">
            <w:pPr>
              <w:jc w:val="center"/>
              <w:rPr>
                <w:color w:val="000000"/>
              </w:rPr>
            </w:pPr>
            <w:r w:rsidRPr="005D5D53">
              <w:rPr>
                <w:color w:val="000000"/>
              </w:rPr>
              <w:t>№</w:t>
            </w:r>
          </w:p>
        </w:tc>
        <w:tc>
          <w:tcPr>
            <w:tcW w:w="2693" w:type="dxa"/>
            <w:vMerge w:val="restart"/>
            <w:shd w:val="clear" w:color="auto" w:fill="auto"/>
            <w:vAlign w:val="center"/>
            <w:hideMark/>
          </w:tcPr>
          <w:p w14:paraId="0233ACBF" w14:textId="77777777" w:rsidR="009C70D0" w:rsidRPr="005D5D53" w:rsidRDefault="009C70D0" w:rsidP="0090404A">
            <w:pPr>
              <w:jc w:val="center"/>
              <w:rPr>
                <w:color w:val="000000"/>
              </w:rPr>
            </w:pPr>
            <w:r w:rsidRPr="005D5D53">
              <w:rPr>
                <w:color w:val="000000"/>
              </w:rPr>
              <w:t>Наименование населенного пункта</w:t>
            </w:r>
          </w:p>
        </w:tc>
        <w:tc>
          <w:tcPr>
            <w:tcW w:w="6095" w:type="dxa"/>
            <w:gridSpan w:val="3"/>
            <w:shd w:val="clear" w:color="auto" w:fill="auto"/>
            <w:vAlign w:val="center"/>
            <w:hideMark/>
          </w:tcPr>
          <w:p w14:paraId="1376D8C2" w14:textId="77777777" w:rsidR="009C70D0" w:rsidRPr="005D5D53" w:rsidRDefault="009C70D0" w:rsidP="0090404A">
            <w:pPr>
              <w:jc w:val="center"/>
              <w:rPr>
                <w:color w:val="000000"/>
              </w:rPr>
            </w:pPr>
            <w:r w:rsidRPr="005D5D53">
              <w:rPr>
                <w:color w:val="000000"/>
              </w:rPr>
              <w:t>Текущее состояние</w:t>
            </w:r>
          </w:p>
        </w:tc>
      </w:tr>
      <w:tr w:rsidR="00C45EC3" w:rsidRPr="00164F18" w14:paraId="76BF9E88" w14:textId="77777777" w:rsidTr="0090404A">
        <w:trPr>
          <w:trHeight w:val="481"/>
          <w:jc w:val="center"/>
        </w:trPr>
        <w:tc>
          <w:tcPr>
            <w:tcW w:w="983" w:type="dxa"/>
            <w:vMerge/>
            <w:vAlign w:val="center"/>
            <w:hideMark/>
          </w:tcPr>
          <w:p w14:paraId="5907D1F6" w14:textId="77777777" w:rsidR="00C45EC3" w:rsidRPr="005D5D53" w:rsidRDefault="00C45EC3" w:rsidP="00C45EC3">
            <w:pPr>
              <w:rPr>
                <w:color w:val="000000"/>
              </w:rPr>
            </w:pPr>
          </w:p>
        </w:tc>
        <w:tc>
          <w:tcPr>
            <w:tcW w:w="2693" w:type="dxa"/>
            <w:vMerge/>
            <w:vAlign w:val="center"/>
            <w:hideMark/>
          </w:tcPr>
          <w:p w14:paraId="1C0EC0FB" w14:textId="77777777" w:rsidR="00C45EC3" w:rsidRPr="005D5D53" w:rsidRDefault="00C45EC3" w:rsidP="00C45EC3">
            <w:pPr>
              <w:rPr>
                <w:color w:val="000000"/>
              </w:rPr>
            </w:pPr>
          </w:p>
        </w:tc>
        <w:tc>
          <w:tcPr>
            <w:tcW w:w="2126" w:type="dxa"/>
            <w:shd w:val="clear" w:color="auto" w:fill="auto"/>
            <w:vAlign w:val="center"/>
            <w:hideMark/>
          </w:tcPr>
          <w:p w14:paraId="7D0E2543" w14:textId="77777777" w:rsidR="00C45EC3" w:rsidRPr="005D5D53" w:rsidRDefault="00C45EC3" w:rsidP="00C45EC3">
            <w:pPr>
              <w:jc w:val="center"/>
              <w:rPr>
                <w:color w:val="000000"/>
              </w:rPr>
            </w:pPr>
            <w:r w:rsidRPr="005D5D53">
              <w:rPr>
                <w:color w:val="000000"/>
              </w:rPr>
              <w:t>Кол-во</w:t>
            </w:r>
          </w:p>
        </w:tc>
        <w:tc>
          <w:tcPr>
            <w:tcW w:w="1843" w:type="dxa"/>
            <w:shd w:val="clear" w:color="auto" w:fill="auto"/>
            <w:vAlign w:val="center"/>
            <w:hideMark/>
          </w:tcPr>
          <w:p w14:paraId="22B87181" w14:textId="77777777" w:rsidR="00C45EC3" w:rsidRPr="005D5D53" w:rsidRDefault="00C45EC3" w:rsidP="00C45EC3">
            <w:pPr>
              <w:jc w:val="center"/>
              <w:rPr>
                <w:color w:val="000000"/>
              </w:rPr>
            </w:pPr>
            <w:r w:rsidRPr="005D5D53">
              <w:rPr>
                <w:color w:val="000000"/>
              </w:rPr>
              <w:t>Год ввода</w:t>
            </w:r>
          </w:p>
        </w:tc>
        <w:tc>
          <w:tcPr>
            <w:tcW w:w="2126" w:type="dxa"/>
            <w:shd w:val="clear" w:color="auto" w:fill="auto"/>
            <w:vAlign w:val="center"/>
            <w:hideMark/>
          </w:tcPr>
          <w:p w14:paraId="18E72693" w14:textId="6FF24210" w:rsidR="00C45EC3" w:rsidRPr="005D5D53" w:rsidRDefault="00C45EC3" w:rsidP="00C45EC3">
            <w:pPr>
              <w:jc w:val="center"/>
              <w:rPr>
                <w:color w:val="000000"/>
              </w:rPr>
            </w:pPr>
            <w:r w:rsidRPr="005D5D53">
              <w:rPr>
                <w:color w:val="000000"/>
              </w:rPr>
              <w:t>Ур</w:t>
            </w:r>
            <w:r>
              <w:rPr>
                <w:color w:val="000000"/>
              </w:rPr>
              <w:t>овень</w:t>
            </w:r>
            <w:r w:rsidRPr="005D5D53">
              <w:rPr>
                <w:color w:val="000000"/>
              </w:rPr>
              <w:t xml:space="preserve"> износа (%)</w:t>
            </w:r>
          </w:p>
        </w:tc>
      </w:tr>
      <w:tr w:rsidR="00C45EC3" w:rsidRPr="00164F18" w14:paraId="223DCE02" w14:textId="77777777" w:rsidTr="0090404A">
        <w:trPr>
          <w:trHeight w:val="345"/>
          <w:jc w:val="center"/>
        </w:trPr>
        <w:tc>
          <w:tcPr>
            <w:tcW w:w="983" w:type="dxa"/>
            <w:shd w:val="clear" w:color="auto" w:fill="auto"/>
            <w:vAlign w:val="center"/>
            <w:hideMark/>
          </w:tcPr>
          <w:p w14:paraId="3031AC09" w14:textId="77777777" w:rsidR="00C45EC3" w:rsidRPr="005D5D53" w:rsidRDefault="00C45EC3" w:rsidP="00C45EC3">
            <w:pPr>
              <w:jc w:val="center"/>
              <w:rPr>
                <w:color w:val="000000"/>
              </w:rPr>
            </w:pPr>
            <w:r w:rsidRPr="005D5D53">
              <w:rPr>
                <w:color w:val="000000"/>
              </w:rPr>
              <w:t>1</w:t>
            </w:r>
          </w:p>
        </w:tc>
        <w:tc>
          <w:tcPr>
            <w:tcW w:w="2693" w:type="dxa"/>
            <w:shd w:val="clear" w:color="auto" w:fill="auto"/>
            <w:vAlign w:val="center"/>
            <w:hideMark/>
          </w:tcPr>
          <w:p w14:paraId="7CA1AD02" w14:textId="77777777" w:rsidR="00C45EC3" w:rsidRPr="005D5D53" w:rsidRDefault="00C45EC3" w:rsidP="00C45EC3">
            <w:pPr>
              <w:rPr>
                <w:color w:val="000000"/>
              </w:rPr>
            </w:pPr>
            <w:r w:rsidRPr="005D5D53">
              <w:rPr>
                <w:color w:val="000000"/>
              </w:rPr>
              <w:t>с. Олым</w:t>
            </w:r>
          </w:p>
        </w:tc>
        <w:tc>
          <w:tcPr>
            <w:tcW w:w="2126" w:type="dxa"/>
            <w:shd w:val="clear" w:color="auto" w:fill="auto"/>
            <w:hideMark/>
          </w:tcPr>
          <w:p w14:paraId="61771A77" w14:textId="77777777" w:rsidR="00C45EC3" w:rsidRPr="005D5D53" w:rsidRDefault="00C45EC3" w:rsidP="00C45EC3">
            <w:pPr>
              <w:jc w:val="center"/>
              <w:rPr>
                <w:color w:val="000000"/>
              </w:rPr>
            </w:pPr>
            <w:r>
              <w:t>6,5</w:t>
            </w:r>
          </w:p>
        </w:tc>
        <w:tc>
          <w:tcPr>
            <w:tcW w:w="1843" w:type="dxa"/>
            <w:shd w:val="clear" w:color="auto" w:fill="auto"/>
            <w:hideMark/>
          </w:tcPr>
          <w:p w14:paraId="313F2112" w14:textId="77777777" w:rsidR="00C45EC3" w:rsidRPr="005D5D53" w:rsidRDefault="00C45EC3" w:rsidP="00C45EC3">
            <w:pPr>
              <w:jc w:val="center"/>
              <w:rPr>
                <w:color w:val="000000"/>
              </w:rPr>
            </w:pPr>
            <w:r>
              <w:t>1970</w:t>
            </w:r>
          </w:p>
        </w:tc>
        <w:tc>
          <w:tcPr>
            <w:tcW w:w="2126" w:type="dxa"/>
            <w:shd w:val="clear" w:color="auto" w:fill="auto"/>
            <w:vAlign w:val="center"/>
            <w:hideMark/>
          </w:tcPr>
          <w:p w14:paraId="5DE48136" w14:textId="77777777" w:rsidR="00C45EC3" w:rsidRPr="005D5D53" w:rsidRDefault="00C45EC3" w:rsidP="00C45EC3">
            <w:pPr>
              <w:jc w:val="center"/>
              <w:rPr>
                <w:color w:val="000000"/>
              </w:rPr>
            </w:pPr>
            <w:r>
              <w:rPr>
                <w:color w:val="000000"/>
              </w:rPr>
              <w:t>100</w:t>
            </w:r>
          </w:p>
        </w:tc>
      </w:tr>
      <w:tr w:rsidR="00C45EC3" w:rsidRPr="00164F18" w14:paraId="57E7C0BE" w14:textId="77777777" w:rsidTr="0090404A">
        <w:trPr>
          <w:trHeight w:val="330"/>
          <w:jc w:val="center"/>
        </w:trPr>
        <w:tc>
          <w:tcPr>
            <w:tcW w:w="983" w:type="dxa"/>
            <w:shd w:val="clear" w:color="auto" w:fill="auto"/>
            <w:vAlign w:val="center"/>
            <w:hideMark/>
          </w:tcPr>
          <w:p w14:paraId="3814F0F4" w14:textId="77777777" w:rsidR="00C45EC3" w:rsidRPr="005D5D53" w:rsidRDefault="00C45EC3" w:rsidP="00C45EC3">
            <w:pPr>
              <w:jc w:val="center"/>
              <w:rPr>
                <w:color w:val="000000"/>
              </w:rPr>
            </w:pPr>
            <w:r w:rsidRPr="005D5D53">
              <w:rPr>
                <w:color w:val="000000"/>
              </w:rPr>
              <w:t>2</w:t>
            </w:r>
          </w:p>
        </w:tc>
        <w:tc>
          <w:tcPr>
            <w:tcW w:w="2693" w:type="dxa"/>
            <w:shd w:val="clear" w:color="auto" w:fill="auto"/>
            <w:vAlign w:val="center"/>
            <w:hideMark/>
          </w:tcPr>
          <w:p w14:paraId="166C8C65" w14:textId="77777777" w:rsidR="00C45EC3" w:rsidRPr="005D5D53" w:rsidRDefault="00C45EC3" w:rsidP="00C45EC3">
            <w:pPr>
              <w:rPr>
                <w:color w:val="000000"/>
              </w:rPr>
            </w:pPr>
            <w:r w:rsidRPr="005D5D53">
              <w:rPr>
                <w:color w:val="000000"/>
              </w:rPr>
              <w:t>с. Николаевка</w:t>
            </w:r>
          </w:p>
        </w:tc>
        <w:tc>
          <w:tcPr>
            <w:tcW w:w="2126" w:type="dxa"/>
            <w:shd w:val="clear" w:color="auto" w:fill="auto"/>
            <w:hideMark/>
          </w:tcPr>
          <w:p w14:paraId="5D52CAAB" w14:textId="77777777" w:rsidR="00C45EC3" w:rsidRPr="005D5D53" w:rsidRDefault="00C45EC3" w:rsidP="00C45EC3">
            <w:pPr>
              <w:jc w:val="center"/>
              <w:rPr>
                <w:color w:val="000000"/>
              </w:rPr>
            </w:pPr>
            <w:r>
              <w:t>2,8</w:t>
            </w:r>
          </w:p>
        </w:tc>
        <w:tc>
          <w:tcPr>
            <w:tcW w:w="1843" w:type="dxa"/>
            <w:shd w:val="clear" w:color="auto" w:fill="auto"/>
            <w:hideMark/>
          </w:tcPr>
          <w:p w14:paraId="4C35E301" w14:textId="77777777" w:rsidR="00C45EC3" w:rsidRPr="005D5D53" w:rsidRDefault="00C45EC3" w:rsidP="00C45EC3">
            <w:pPr>
              <w:jc w:val="center"/>
              <w:rPr>
                <w:color w:val="000000"/>
              </w:rPr>
            </w:pPr>
            <w:r>
              <w:t>1991</w:t>
            </w:r>
          </w:p>
        </w:tc>
        <w:tc>
          <w:tcPr>
            <w:tcW w:w="2126" w:type="dxa"/>
            <w:shd w:val="clear" w:color="auto" w:fill="auto"/>
            <w:vAlign w:val="center"/>
            <w:hideMark/>
          </w:tcPr>
          <w:p w14:paraId="4A5271E2" w14:textId="77777777" w:rsidR="00C45EC3" w:rsidRPr="005D5D53" w:rsidRDefault="00C45EC3" w:rsidP="00C45EC3">
            <w:pPr>
              <w:jc w:val="center"/>
              <w:rPr>
                <w:color w:val="000000"/>
              </w:rPr>
            </w:pPr>
            <w:r>
              <w:rPr>
                <w:color w:val="000000"/>
              </w:rPr>
              <w:t>70</w:t>
            </w:r>
          </w:p>
        </w:tc>
      </w:tr>
      <w:tr w:rsidR="00C45EC3" w:rsidRPr="00164F18" w14:paraId="73B6C539" w14:textId="77777777" w:rsidTr="0090404A">
        <w:trPr>
          <w:trHeight w:val="330"/>
          <w:jc w:val="center"/>
        </w:trPr>
        <w:tc>
          <w:tcPr>
            <w:tcW w:w="983" w:type="dxa"/>
            <w:shd w:val="clear" w:color="auto" w:fill="auto"/>
            <w:vAlign w:val="center"/>
            <w:hideMark/>
          </w:tcPr>
          <w:p w14:paraId="70DA2A76" w14:textId="77777777" w:rsidR="00C45EC3" w:rsidRPr="005D5D53" w:rsidRDefault="00C45EC3" w:rsidP="00C45EC3">
            <w:pPr>
              <w:jc w:val="center"/>
              <w:rPr>
                <w:color w:val="000000"/>
              </w:rPr>
            </w:pPr>
            <w:r w:rsidRPr="005D5D53">
              <w:rPr>
                <w:color w:val="000000"/>
              </w:rPr>
              <w:t>3</w:t>
            </w:r>
          </w:p>
        </w:tc>
        <w:tc>
          <w:tcPr>
            <w:tcW w:w="2693" w:type="dxa"/>
            <w:shd w:val="clear" w:color="auto" w:fill="auto"/>
            <w:vAlign w:val="center"/>
            <w:hideMark/>
          </w:tcPr>
          <w:p w14:paraId="7C9BF137" w14:textId="77777777" w:rsidR="00C45EC3" w:rsidRPr="005D5D53" w:rsidRDefault="00C45EC3" w:rsidP="00C45EC3">
            <w:pPr>
              <w:rPr>
                <w:color w:val="000000"/>
              </w:rPr>
            </w:pPr>
            <w:r w:rsidRPr="005D5D53">
              <w:rPr>
                <w:color w:val="000000"/>
              </w:rPr>
              <w:t>д. Петровка</w:t>
            </w:r>
          </w:p>
        </w:tc>
        <w:tc>
          <w:tcPr>
            <w:tcW w:w="2126" w:type="dxa"/>
            <w:shd w:val="clear" w:color="auto" w:fill="auto"/>
            <w:hideMark/>
          </w:tcPr>
          <w:p w14:paraId="0581D108" w14:textId="77777777" w:rsidR="00C45EC3" w:rsidRPr="005D5D53" w:rsidRDefault="00C45EC3" w:rsidP="00C45EC3">
            <w:pPr>
              <w:jc w:val="center"/>
              <w:rPr>
                <w:color w:val="000000"/>
              </w:rPr>
            </w:pPr>
            <w:r>
              <w:t>3,0</w:t>
            </w:r>
          </w:p>
        </w:tc>
        <w:tc>
          <w:tcPr>
            <w:tcW w:w="1843" w:type="dxa"/>
            <w:shd w:val="clear" w:color="auto" w:fill="auto"/>
            <w:hideMark/>
          </w:tcPr>
          <w:p w14:paraId="603CD1BB" w14:textId="77777777" w:rsidR="00C45EC3" w:rsidRPr="005D5D53" w:rsidRDefault="00C45EC3" w:rsidP="00C45EC3">
            <w:pPr>
              <w:jc w:val="center"/>
              <w:rPr>
                <w:color w:val="000000"/>
              </w:rPr>
            </w:pPr>
            <w:r>
              <w:t>1992</w:t>
            </w:r>
          </w:p>
        </w:tc>
        <w:tc>
          <w:tcPr>
            <w:tcW w:w="2126" w:type="dxa"/>
            <w:shd w:val="clear" w:color="auto" w:fill="auto"/>
            <w:vAlign w:val="center"/>
            <w:hideMark/>
          </w:tcPr>
          <w:p w14:paraId="1846EB1F" w14:textId="77777777" w:rsidR="00C45EC3" w:rsidRPr="005D5D53" w:rsidRDefault="00C45EC3" w:rsidP="00C45EC3">
            <w:pPr>
              <w:jc w:val="center"/>
              <w:rPr>
                <w:color w:val="000000"/>
              </w:rPr>
            </w:pPr>
            <w:r>
              <w:rPr>
                <w:color w:val="000000"/>
              </w:rPr>
              <w:t>90</w:t>
            </w:r>
          </w:p>
        </w:tc>
      </w:tr>
      <w:tr w:rsidR="00C45EC3" w:rsidRPr="00164F18" w14:paraId="1701341E" w14:textId="77777777" w:rsidTr="0090404A">
        <w:trPr>
          <w:trHeight w:val="330"/>
          <w:jc w:val="center"/>
        </w:trPr>
        <w:tc>
          <w:tcPr>
            <w:tcW w:w="983" w:type="dxa"/>
            <w:shd w:val="clear" w:color="auto" w:fill="auto"/>
            <w:vAlign w:val="center"/>
            <w:hideMark/>
          </w:tcPr>
          <w:p w14:paraId="45B9080E" w14:textId="77777777" w:rsidR="00C45EC3" w:rsidRPr="005D5D53" w:rsidRDefault="00C45EC3" w:rsidP="00C45EC3">
            <w:pPr>
              <w:jc w:val="center"/>
              <w:rPr>
                <w:color w:val="000000"/>
              </w:rPr>
            </w:pPr>
            <w:r w:rsidRPr="005D5D53">
              <w:rPr>
                <w:color w:val="000000"/>
              </w:rPr>
              <w:t>4</w:t>
            </w:r>
          </w:p>
        </w:tc>
        <w:tc>
          <w:tcPr>
            <w:tcW w:w="2693" w:type="dxa"/>
            <w:shd w:val="clear" w:color="auto" w:fill="auto"/>
            <w:vAlign w:val="center"/>
            <w:hideMark/>
          </w:tcPr>
          <w:p w14:paraId="6676CDBC" w14:textId="77777777" w:rsidR="00C45EC3" w:rsidRPr="005D5D53" w:rsidRDefault="00C45EC3" w:rsidP="00C45EC3">
            <w:pPr>
              <w:rPr>
                <w:color w:val="000000"/>
              </w:rPr>
            </w:pPr>
            <w:r w:rsidRPr="005D5D53">
              <w:rPr>
                <w:color w:val="000000"/>
              </w:rPr>
              <w:t>д. Гвоздевка</w:t>
            </w:r>
          </w:p>
        </w:tc>
        <w:tc>
          <w:tcPr>
            <w:tcW w:w="2126" w:type="dxa"/>
            <w:shd w:val="clear" w:color="auto" w:fill="auto"/>
            <w:hideMark/>
          </w:tcPr>
          <w:p w14:paraId="76BF9E87" w14:textId="77777777" w:rsidR="00C45EC3" w:rsidRPr="005D5D53" w:rsidRDefault="00C45EC3" w:rsidP="00C45EC3">
            <w:pPr>
              <w:jc w:val="center"/>
              <w:rPr>
                <w:color w:val="000000"/>
              </w:rPr>
            </w:pPr>
            <w:r>
              <w:t>1,0</w:t>
            </w:r>
          </w:p>
        </w:tc>
        <w:tc>
          <w:tcPr>
            <w:tcW w:w="1843" w:type="dxa"/>
            <w:shd w:val="clear" w:color="auto" w:fill="auto"/>
            <w:hideMark/>
          </w:tcPr>
          <w:p w14:paraId="30319D33" w14:textId="77777777" w:rsidR="00C45EC3" w:rsidRPr="005D5D53" w:rsidRDefault="00C45EC3" w:rsidP="00C45EC3">
            <w:pPr>
              <w:jc w:val="center"/>
              <w:rPr>
                <w:color w:val="000000"/>
              </w:rPr>
            </w:pPr>
            <w:r>
              <w:t>1992</w:t>
            </w:r>
          </w:p>
        </w:tc>
        <w:tc>
          <w:tcPr>
            <w:tcW w:w="2126" w:type="dxa"/>
            <w:shd w:val="clear" w:color="auto" w:fill="auto"/>
            <w:vAlign w:val="center"/>
          </w:tcPr>
          <w:p w14:paraId="7A68869D" w14:textId="77777777" w:rsidR="00C45EC3" w:rsidRPr="005D5D53" w:rsidRDefault="00C45EC3" w:rsidP="00C45EC3">
            <w:pPr>
              <w:jc w:val="center"/>
              <w:rPr>
                <w:color w:val="000000"/>
              </w:rPr>
            </w:pPr>
            <w:r>
              <w:rPr>
                <w:color w:val="000000"/>
              </w:rPr>
              <w:t>90</w:t>
            </w:r>
          </w:p>
        </w:tc>
      </w:tr>
      <w:tr w:rsidR="00C45EC3" w:rsidRPr="00164F18" w14:paraId="74AC88F5" w14:textId="77777777" w:rsidTr="0090404A">
        <w:trPr>
          <w:trHeight w:val="330"/>
          <w:jc w:val="center"/>
        </w:trPr>
        <w:tc>
          <w:tcPr>
            <w:tcW w:w="983" w:type="dxa"/>
            <w:shd w:val="clear" w:color="auto" w:fill="auto"/>
            <w:vAlign w:val="center"/>
          </w:tcPr>
          <w:p w14:paraId="243918C6" w14:textId="77777777" w:rsidR="00C45EC3" w:rsidRPr="001C113B" w:rsidRDefault="00C45EC3" w:rsidP="00C45EC3">
            <w:pPr>
              <w:jc w:val="center"/>
              <w:rPr>
                <w:color w:val="000000"/>
              </w:rPr>
            </w:pPr>
            <w:r w:rsidRPr="005D5D53">
              <w:rPr>
                <w:color w:val="000000"/>
              </w:rPr>
              <w:t>5</w:t>
            </w:r>
          </w:p>
        </w:tc>
        <w:tc>
          <w:tcPr>
            <w:tcW w:w="2693" w:type="dxa"/>
            <w:shd w:val="clear" w:color="auto" w:fill="auto"/>
            <w:vAlign w:val="center"/>
          </w:tcPr>
          <w:p w14:paraId="3D782E69" w14:textId="77777777" w:rsidR="00C45EC3" w:rsidRPr="001C113B" w:rsidRDefault="00C45EC3" w:rsidP="00C45EC3">
            <w:pPr>
              <w:rPr>
                <w:color w:val="000000"/>
              </w:rPr>
            </w:pPr>
            <w:r w:rsidRPr="005D5D53">
              <w:rPr>
                <w:color w:val="000000"/>
              </w:rPr>
              <w:t xml:space="preserve">д. </w:t>
            </w:r>
            <w:proofErr w:type="spellStart"/>
            <w:r w:rsidRPr="005D5D53">
              <w:rPr>
                <w:color w:val="000000"/>
              </w:rPr>
              <w:t>Качановка</w:t>
            </w:r>
            <w:proofErr w:type="spellEnd"/>
          </w:p>
        </w:tc>
        <w:tc>
          <w:tcPr>
            <w:tcW w:w="2126" w:type="dxa"/>
            <w:shd w:val="clear" w:color="auto" w:fill="auto"/>
          </w:tcPr>
          <w:p w14:paraId="46993AC0" w14:textId="77777777" w:rsidR="00C45EC3" w:rsidRPr="001C113B" w:rsidRDefault="00C45EC3" w:rsidP="00C45EC3">
            <w:pPr>
              <w:jc w:val="center"/>
              <w:rPr>
                <w:color w:val="000000"/>
              </w:rPr>
            </w:pPr>
            <w:r>
              <w:t>1,1</w:t>
            </w:r>
          </w:p>
        </w:tc>
        <w:tc>
          <w:tcPr>
            <w:tcW w:w="1843" w:type="dxa"/>
            <w:shd w:val="clear" w:color="auto" w:fill="auto"/>
          </w:tcPr>
          <w:p w14:paraId="7F6FB1F6" w14:textId="77777777" w:rsidR="00C45EC3" w:rsidRPr="001C113B" w:rsidRDefault="00C45EC3" w:rsidP="00C45EC3">
            <w:pPr>
              <w:jc w:val="center"/>
              <w:rPr>
                <w:color w:val="000000"/>
              </w:rPr>
            </w:pPr>
            <w:r>
              <w:t>1992</w:t>
            </w:r>
          </w:p>
        </w:tc>
        <w:tc>
          <w:tcPr>
            <w:tcW w:w="2126" w:type="dxa"/>
            <w:shd w:val="clear" w:color="auto" w:fill="auto"/>
            <w:vAlign w:val="center"/>
          </w:tcPr>
          <w:p w14:paraId="7B0B1EE1" w14:textId="77777777" w:rsidR="00C45EC3" w:rsidRPr="001C113B" w:rsidRDefault="00C45EC3" w:rsidP="00C45EC3">
            <w:pPr>
              <w:jc w:val="center"/>
              <w:rPr>
                <w:color w:val="000000"/>
              </w:rPr>
            </w:pPr>
            <w:r>
              <w:rPr>
                <w:color w:val="000000"/>
              </w:rPr>
              <w:t>90</w:t>
            </w:r>
          </w:p>
        </w:tc>
      </w:tr>
      <w:tr w:rsidR="00C45EC3" w:rsidRPr="00164F18" w14:paraId="1B8C33D0" w14:textId="77777777" w:rsidTr="0090404A">
        <w:trPr>
          <w:trHeight w:val="330"/>
          <w:jc w:val="center"/>
        </w:trPr>
        <w:tc>
          <w:tcPr>
            <w:tcW w:w="983" w:type="dxa"/>
            <w:shd w:val="clear" w:color="auto" w:fill="auto"/>
            <w:vAlign w:val="center"/>
          </w:tcPr>
          <w:p w14:paraId="1A0F1C83" w14:textId="77777777" w:rsidR="00C45EC3" w:rsidRPr="001C113B" w:rsidRDefault="00C45EC3" w:rsidP="00C45EC3">
            <w:pPr>
              <w:jc w:val="center"/>
              <w:rPr>
                <w:color w:val="000000"/>
              </w:rPr>
            </w:pPr>
            <w:r w:rsidRPr="005D5D53">
              <w:rPr>
                <w:color w:val="000000"/>
              </w:rPr>
              <w:t>6</w:t>
            </w:r>
          </w:p>
        </w:tc>
        <w:tc>
          <w:tcPr>
            <w:tcW w:w="2693" w:type="dxa"/>
            <w:shd w:val="clear" w:color="auto" w:fill="auto"/>
            <w:vAlign w:val="center"/>
          </w:tcPr>
          <w:p w14:paraId="50C58AA8" w14:textId="77777777" w:rsidR="00C45EC3" w:rsidRPr="001C113B" w:rsidRDefault="00C45EC3" w:rsidP="00C45EC3">
            <w:pPr>
              <w:rPr>
                <w:color w:val="000000"/>
              </w:rPr>
            </w:pPr>
            <w:r w:rsidRPr="005D5D53">
              <w:rPr>
                <w:color w:val="000000"/>
              </w:rPr>
              <w:t xml:space="preserve">д. </w:t>
            </w:r>
            <w:proofErr w:type="spellStart"/>
            <w:r w:rsidRPr="005D5D53">
              <w:rPr>
                <w:color w:val="000000"/>
              </w:rPr>
              <w:t>Суковкино</w:t>
            </w:r>
            <w:proofErr w:type="spellEnd"/>
          </w:p>
        </w:tc>
        <w:tc>
          <w:tcPr>
            <w:tcW w:w="2126" w:type="dxa"/>
            <w:shd w:val="clear" w:color="auto" w:fill="auto"/>
          </w:tcPr>
          <w:p w14:paraId="45652A4B" w14:textId="77777777" w:rsidR="00C45EC3" w:rsidRPr="001C113B" w:rsidRDefault="00C45EC3" w:rsidP="00C45EC3">
            <w:pPr>
              <w:jc w:val="center"/>
              <w:rPr>
                <w:color w:val="000000"/>
              </w:rPr>
            </w:pPr>
            <w:r>
              <w:t>1,2</w:t>
            </w:r>
          </w:p>
        </w:tc>
        <w:tc>
          <w:tcPr>
            <w:tcW w:w="1843" w:type="dxa"/>
            <w:shd w:val="clear" w:color="auto" w:fill="auto"/>
          </w:tcPr>
          <w:p w14:paraId="5514623A" w14:textId="77777777" w:rsidR="00C45EC3" w:rsidRPr="001C113B" w:rsidRDefault="00C45EC3" w:rsidP="00C45EC3">
            <w:pPr>
              <w:jc w:val="center"/>
              <w:rPr>
                <w:color w:val="000000"/>
              </w:rPr>
            </w:pPr>
            <w:r>
              <w:t>1978</w:t>
            </w:r>
          </w:p>
        </w:tc>
        <w:tc>
          <w:tcPr>
            <w:tcW w:w="2126" w:type="dxa"/>
            <w:shd w:val="clear" w:color="auto" w:fill="auto"/>
            <w:vAlign w:val="center"/>
          </w:tcPr>
          <w:p w14:paraId="0A0922E4" w14:textId="77777777" w:rsidR="00C45EC3" w:rsidRPr="001C113B" w:rsidRDefault="00C45EC3" w:rsidP="00C45EC3">
            <w:pPr>
              <w:jc w:val="center"/>
              <w:rPr>
                <w:color w:val="000000"/>
              </w:rPr>
            </w:pPr>
            <w:r w:rsidRPr="005D5D53">
              <w:rPr>
                <w:color w:val="000000"/>
              </w:rPr>
              <w:t>100</w:t>
            </w:r>
          </w:p>
        </w:tc>
      </w:tr>
      <w:tr w:rsidR="00C45EC3" w:rsidRPr="00164F18" w14:paraId="5D392EDF" w14:textId="77777777" w:rsidTr="0090404A">
        <w:trPr>
          <w:trHeight w:val="330"/>
          <w:jc w:val="center"/>
        </w:trPr>
        <w:tc>
          <w:tcPr>
            <w:tcW w:w="983" w:type="dxa"/>
            <w:shd w:val="clear" w:color="auto" w:fill="auto"/>
            <w:vAlign w:val="center"/>
          </w:tcPr>
          <w:p w14:paraId="6CAC61C4" w14:textId="77777777" w:rsidR="00C45EC3" w:rsidRPr="001C113B" w:rsidRDefault="00C45EC3" w:rsidP="00C45EC3">
            <w:pPr>
              <w:jc w:val="center"/>
              <w:rPr>
                <w:color w:val="000000"/>
              </w:rPr>
            </w:pPr>
            <w:r w:rsidRPr="005D5D53">
              <w:rPr>
                <w:color w:val="000000"/>
              </w:rPr>
              <w:t>7</w:t>
            </w:r>
          </w:p>
        </w:tc>
        <w:tc>
          <w:tcPr>
            <w:tcW w:w="2693" w:type="dxa"/>
            <w:shd w:val="clear" w:color="auto" w:fill="auto"/>
            <w:vAlign w:val="center"/>
          </w:tcPr>
          <w:p w14:paraId="2C2F86AE" w14:textId="77777777" w:rsidR="00C45EC3" w:rsidRPr="001C113B" w:rsidRDefault="00C45EC3" w:rsidP="00C45EC3">
            <w:pPr>
              <w:rPr>
                <w:color w:val="000000"/>
              </w:rPr>
            </w:pPr>
            <w:r w:rsidRPr="005D5D53">
              <w:rPr>
                <w:color w:val="000000"/>
              </w:rPr>
              <w:t>п. Васильевский</w:t>
            </w:r>
          </w:p>
        </w:tc>
        <w:tc>
          <w:tcPr>
            <w:tcW w:w="2126" w:type="dxa"/>
            <w:shd w:val="clear" w:color="auto" w:fill="auto"/>
          </w:tcPr>
          <w:p w14:paraId="364E7909" w14:textId="77777777" w:rsidR="00C45EC3" w:rsidRPr="001C113B" w:rsidRDefault="00C45EC3" w:rsidP="00C45EC3">
            <w:pPr>
              <w:jc w:val="center"/>
              <w:rPr>
                <w:color w:val="000000"/>
              </w:rPr>
            </w:pPr>
            <w:r>
              <w:t>3,5</w:t>
            </w:r>
          </w:p>
        </w:tc>
        <w:tc>
          <w:tcPr>
            <w:tcW w:w="1843" w:type="dxa"/>
            <w:shd w:val="clear" w:color="auto" w:fill="auto"/>
          </w:tcPr>
          <w:p w14:paraId="7B860E1B" w14:textId="77777777" w:rsidR="00C45EC3" w:rsidRPr="001C113B" w:rsidRDefault="00C45EC3" w:rsidP="00C45EC3">
            <w:pPr>
              <w:jc w:val="center"/>
              <w:rPr>
                <w:color w:val="000000"/>
              </w:rPr>
            </w:pPr>
            <w:r>
              <w:t>1986</w:t>
            </w:r>
          </w:p>
        </w:tc>
        <w:tc>
          <w:tcPr>
            <w:tcW w:w="2126" w:type="dxa"/>
            <w:shd w:val="clear" w:color="auto" w:fill="auto"/>
            <w:vAlign w:val="center"/>
          </w:tcPr>
          <w:p w14:paraId="60D818B8" w14:textId="77777777" w:rsidR="00C45EC3" w:rsidRPr="001C113B" w:rsidRDefault="00C45EC3" w:rsidP="00C45EC3">
            <w:pPr>
              <w:jc w:val="center"/>
              <w:rPr>
                <w:color w:val="000000"/>
              </w:rPr>
            </w:pPr>
            <w:r w:rsidRPr="005D5D53">
              <w:rPr>
                <w:color w:val="000000"/>
              </w:rPr>
              <w:t>100</w:t>
            </w:r>
          </w:p>
        </w:tc>
      </w:tr>
      <w:tr w:rsidR="00C45EC3" w:rsidRPr="00164F18" w14:paraId="1D73328C" w14:textId="77777777" w:rsidTr="0090404A">
        <w:trPr>
          <w:trHeight w:val="345"/>
          <w:jc w:val="center"/>
        </w:trPr>
        <w:tc>
          <w:tcPr>
            <w:tcW w:w="983" w:type="dxa"/>
            <w:shd w:val="clear" w:color="auto" w:fill="auto"/>
            <w:vAlign w:val="center"/>
            <w:hideMark/>
          </w:tcPr>
          <w:p w14:paraId="75C80DA8" w14:textId="77777777" w:rsidR="00C45EC3" w:rsidRPr="002D50BF" w:rsidRDefault="00C45EC3" w:rsidP="00C45EC3">
            <w:pPr>
              <w:jc w:val="center"/>
              <w:rPr>
                <w:color w:val="000000"/>
              </w:rPr>
            </w:pPr>
          </w:p>
        </w:tc>
        <w:tc>
          <w:tcPr>
            <w:tcW w:w="2693" w:type="dxa"/>
            <w:shd w:val="clear" w:color="auto" w:fill="auto"/>
            <w:vAlign w:val="center"/>
            <w:hideMark/>
          </w:tcPr>
          <w:p w14:paraId="16C0CE69" w14:textId="77777777" w:rsidR="00C45EC3" w:rsidRPr="002D50BF" w:rsidRDefault="00C45EC3" w:rsidP="00C45EC3">
            <w:pPr>
              <w:jc w:val="center"/>
              <w:rPr>
                <w:color w:val="000000"/>
              </w:rPr>
            </w:pPr>
            <w:r w:rsidRPr="002D50BF">
              <w:rPr>
                <w:color w:val="000000"/>
              </w:rPr>
              <w:t>Итого по МО</w:t>
            </w:r>
          </w:p>
        </w:tc>
        <w:tc>
          <w:tcPr>
            <w:tcW w:w="2126" w:type="dxa"/>
            <w:shd w:val="clear" w:color="auto" w:fill="auto"/>
            <w:vAlign w:val="center"/>
            <w:hideMark/>
          </w:tcPr>
          <w:p w14:paraId="7DBB46AA" w14:textId="77777777" w:rsidR="00C45EC3" w:rsidRPr="002D50BF" w:rsidRDefault="00C45EC3" w:rsidP="00C45EC3">
            <w:pPr>
              <w:jc w:val="center"/>
              <w:rPr>
                <w:color w:val="000000"/>
              </w:rPr>
            </w:pPr>
            <w:r w:rsidRPr="002D50BF">
              <w:rPr>
                <w:color w:val="000000"/>
              </w:rPr>
              <w:t>19,1</w:t>
            </w:r>
          </w:p>
        </w:tc>
        <w:tc>
          <w:tcPr>
            <w:tcW w:w="1843" w:type="dxa"/>
            <w:shd w:val="clear" w:color="auto" w:fill="auto"/>
            <w:vAlign w:val="center"/>
            <w:hideMark/>
          </w:tcPr>
          <w:p w14:paraId="1492F4A0" w14:textId="77777777" w:rsidR="00C45EC3" w:rsidRPr="005D5D53" w:rsidRDefault="00C45EC3" w:rsidP="00C45EC3">
            <w:pPr>
              <w:jc w:val="center"/>
              <w:rPr>
                <w:color w:val="000000"/>
              </w:rPr>
            </w:pPr>
            <w:r w:rsidRPr="005D5D53">
              <w:rPr>
                <w:b/>
                <w:bCs/>
                <w:color w:val="000000"/>
              </w:rPr>
              <w:t>-</w:t>
            </w:r>
          </w:p>
        </w:tc>
        <w:tc>
          <w:tcPr>
            <w:tcW w:w="2126" w:type="dxa"/>
            <w:shd w:val="clear" w:color="auto" w:fill="auto"/>
            <w:vAlign w:val="center"/>
            <w:hideMark/>
          </w:tcPr>
          <w:p w14:paraId="64BF642E" w14:textId="77777777" w:rsidR="00C45EC3" w:rsidRPr="005D5D53" w:rsidRDefault="00C45EC3" w:rsidP="00C45EC3">
            <w:pPr>
              <w:jc w:val="center"/>
              <w:rPr>
                <w:color w:val="000000"/>
              </w:rPr>
            </w:pPr>
          </w:p>
        </w:tc>
      </w:tr>
    </w:tbl>
    <w:p w14:paraId="6766E5AC" w14:textId="77777777" w:rsidR="009C70D0" w:rsidRPr="00C45EC3" w:rsidRDefault="009C70D0" w:rsidP="009C70D0">
      <w:pPr>
        <w:pStyle w:val="26"/>
        <w:spacing w:line="240" w:lineRule="auto"/>
        <w:ind w:left="0" w:firstLine="540"/>
        <w:jc w:val="center"/>
        <w:rPr>
          <w:sz w:val="24"/>
          <w:szCs w:val="24"/>
        </w:rPr>
      </w:pPr>
    </w:p>
    <w:p w14:paraId="7185D5E4" w14:textId="3CFBBF73" w:rsidR="009C70D0" w:rsidRPr="00C45EC3" w:rsidRDefault="009C70D0" w:rsidP="009C70D0">
      <w:pPr>
        <w:pStyle w:val="26"/>
        <w:spacing w:line="240" w:lineRule="auto"/>
        <w:ind w:left="0" w:firstLine="540"/>
        <w:jc w:val="both"/>
        <w:rPr>
          <w:sz w:val="24"/>
          <w:szCs w:val="24"/>
        </w:rPr>
      </w:pPr>
      <w:r w:rsidRPr="00C45EC3">
        <w:rPr>
          <w:sz w:val="24"/>
          <w:szCs w:val="24"/>
        </w:rPr>
        <w:t>В целом по состоянию на 01.01.202</w:t>
      </w:r>
      <w:r w:rsidR="00C45EC3">
        <w:rPr>
          <w:sz w:val="24"/>
          <w:szCs w:val="24"/>
        </w:rPr>
        <w:t>4</w:t>
      </w:r>
      <w:r w:rsidRPr="00C45EC3">
        <w:rPr>
          <w:sz w:val="24"/>
          <w:szCs w:val="24"/>
        </w:rPr>
        <w:t xml:space="preserve"> года она включает в себя   6 водозаборных скважин, 6 водонапорных башен и 19,1 км водопроводных сетей. Очистка воды не производится. На текущий момент система водоснабжения населенных пунктов муниципального образования на 97% обеспечивает потребности населения и производственной сферы в воде. </w:t>
      </w:r>
    </w:p>
    <w:p w14:paraId="366B86F0" w14:textId="77777777" w:rsidR="009C70D0" w:rsidRPr="0097684D" w:rsidRDefault="009C70D0" w:rsidP="009C70D0">
      <w:pPr>
        <w:ind w:firstLine="540"/>
        <w:jc w:val="both"/>
      </w:pPr>
    </w:p>
    <w:p w14:paraId="30752CBC" w14:textId="77777777" w:rsidR="009C70D0" w:rsidRPr="0090404A" w:rsidRDefault="009C70D0" w:rsidP="001D5461">
      <w:pPr>
        <w:pStyle w:val="aff1"/>
        <w:ind w:left="0"/>
        <w:jc w:val="both"/>
        <w:rPr>
          <w:sz w:val="24"/>
          <w:szCs w:val="24"/>
        </w:rPr>
      </w:pPr>
      <w:r w:rsidRPr="0090404A">
        <w:rPr>
          <w:sz w:val="24"/>
          <w:szCs w:val="24"/>
        </w:rPr>
        <w:t xml:space="preserve">Водоснабжение населённых пунктов сельсовета в основном осуществляется из артезианских скважин,  а также колодцев на дренированных поверхностных и грунтовых водах. Подача воды производится электрическими насосами производительностью 6.5-10м3/час с накоплением в башнях </w:t>
      </w:r>
      <w:proofErr w:type="spellStart"/>
      <w:r w:rsidRPr="0090404A">
        <w:rPr>
          <w:sz w:val="24"/>
          <w:szCs w:val="24"/>
        </w:rPr>
        <w:t>Рожновского</w:t>
      </w:r>
      <w:proofErr w:type="spellEnd"/>
      <w:r w:rsidRPr="0090404A">
        <w:rPr>
          <w:sz w:val="24"/>
          <w:szCs w:val="24"/>
        </w:rPr>
        <w:t xml:space="preserve"> и передачей потребителям по магистральным сетям в т.ч. и на водоразборные колонки.</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3685"/>
        <w:gridCol w:w="993"/>
        <w:gridCol w:w="2949"/>
        <w:gridCol w:w="1414"/>
      </w:tblGrid>
      <w:tr w:rsidR="009C70D0" w:rsidRPr="00DD0212" w14:paraId="30604459" w14:textId="77777777" w:rsidTr="0090404A">
        <w:trPr>
          <w:trHeight w:val="780"/>
          <w:jc w:val="center"/>
        </w:trPr>
        <w:tc>
          <w:tcPr>
            <w:tcW w:w="9863" w:type="dxa"/>
            <w:gridSpan w:val="5"/>
            <w:shd w:val="clear" w:color="auto" w:fill="auto"/>
            <w:vAlign w:val="center"/>
            <w:hideMark/>
          </w:tcPr>
          <w:p w14:paraId="5ADECCB6" w14:textId="02AAB3F0" w:rsidR="009C70D0" w:rsidRPr="00DD0212" w:rsidRDefault="001D5461" w:rsidP="00A0479F">
            <w:pPr>
              <w:jc w:val="both"/>
              <w:rPr>
                <w:b/>
                <w:bCs/>
                <w:color w:val="000000"/>
              </w:rPr>
            </w:pPr>
            <w:r>
              <w:rPr>
                <w:b/>
                <w:bCs/>
                <w:color w:val="000000"/>
              </w:rPr>
              <w:t>Т</w:t>
            </w:r>
            <w:r w:rsidR="009C70D0" w:rsidRPr="00DD0212">
              <w:rPr>
                <w:b/>
                <w:bCs/>
                <w:color w:val="000000"/>
              </w:rPr>
              <w:t>аблица 1.</w:t>
            </w:r>
            <w:r>
              <w:rPr>
                <w:b/>
                <w:bCs/>
                <w:color w:val="000000"/>
              </w:rPr>
              <w:t>9</w:t>
            </w:r>
            <w:r w:rsidR="009C70D0">
              <w:rPr>
                <w:b/>
                <w:bCs/>
                <w:color w:val="000000"/>
              </w:rPr>
              <w:t xml:space="preserve">. </w:t>
            </w:r>
            <w:r w:rsidR="009C70D0" w:rsidRPr="00DD0212">
              <w:rPr>
                <w:b/>
                <w:bCs/>
                <w:color w:val="000000"/>
              </w:rPr>
              <w:t>Сведения о населении муниципального образования</w:t>
            </w:r>
            <w:r w:rsidR="009C70D0">
              <w:rPr>
                <w:b/>
                <w:bCs/>
                <w:color w:val="000000"/>
              </w:rPr>
              <w:t>, имеющих и не имеющих централизованного водоснабжения</w:t>
            </w:r>
          </w:p>
        </w:tc>
      </w:tr>
      <w:tr w:rsidR="009C70D0" w:rsidRPr="00364F4E" w14:paraId="549954AC" w14:textId="77777777" w:rsidTr="0090404A">
        <w:trPr>
          <w:trHeight w:val="307"/>
          <w:jc w:val="center"/>
        </w:trPr>
        <w:tc>
          <w:tcPr>
            <w:tcW w:w="822" w:type="dxa"/>
            <w:shd w:val="clear" w:color="auto" w:fill="auto"/>
            <w:vAlign w:val="center"/>
            <w:hideMark/>
          </w:tcPr>
          <w:p w14:paraId="782AE930" w14:textId="77777777" w:rsidR="009C70D0" w:rsidRPr="00364F4E" w:rsidRDefault="009C70D0" w:rsidP="0090404A">
            <w:pPr>
              <w:jc w:val="center"/>
              <w:rPr>
                <w:color w:val="000000"/>
                <w:sz w:val="22"/>
                <w:szCs w:val="22"/>
              </w:rPr>
            </w:pPr>
            <w:r w:rsidRPr="00364F4E">
              <w:rPr>
                <w:color w:val="000000"/>
                <w:sz w:val="22"/>
                <w:szCs w:val="22"/>
              </w:rPr>
              <w:t>№ п/п</w:t>
            </w:r>
          </w:p>
        </w:tc>
        <w:tc>
          <w:tcPr>
            <w:tcW w:w="3685" w:type="dxa"/>
            <w:shd w:val="clear" w:color="auto" w:fill="auto"/>
            <w:vAlign w:val="center"/>
            <w:hideMark/>
          </w:tcPr>
          <w:p w14:paraId="2140D4FE" w14:textId="77777777" w:rsidR="009C70D0" w:rsidRPr="00364F4E" w:rsidRDefault="009C70D0" w:rsidP="0090404A">
            <w:pPr>
              <w:jc w:val="center"/>
              <w:rPr>
                <w:color w:val="000000"/>
                <w:sz w:val="22"/>
                <w:szCs w:val="22"/>
              </w:rPr>
            </w:pPr>
            <w:r w:rsidRPr="00364F4E">
              <w:rPr>
                <w:color w:val="000000"/>
                <w:sz w:val="22"/>
                <w:szCs w:val="22"/>
              </w:rPr>
              <w:t>Наименование населенных пунктов</w:t>
            </w:r>
          </w:p>
        </w:tc>
        <w:tc>
          <w:tcPr>
            <w:tcW w:w="993" w:type="dxa"/>
            <w:shd w:val="clear" w:color="auto" w:fill="auto"/>
            <w:vAlign w:val="center"/>
            <w:hideMark/>
          </w:tcPr>
          <w:p w14:paraId="4F37E62B" w14:textId="77777777" w:rsidR="009C70D0" w:rsidRPr="00364F4E" w:rsidRDefault="009C70D0" w:rsidP="0090404A">
            <w:pPr>
              <w:jc w:val="center"/>
              <w:rPr>
                <w:color w:val="000000"/>
                <w:sz w:val="22"/>
                <w:szCs w:val="22"/>
              </w:rPr>
            </w:pPr>
            <w:r w:rsidRPr="00364F4E">
              <w:rPr>
                <w:color w:val="000000"/>
                <w:sz w:val="22"/>
                <w:szCs w:val="22"/>
              </w:rPr>
              <w:t>Число дворов</w:t>
            </w:r>
          </w:p>
        </w:tc>
        <w:tc>
          <w:tcPr>
            <w:tcW w:w="2949" w:type="dxa"/>
            <w:shd w:val="clear" w:color="auto" w:fill="auto"/>
            <w:vAlign w:val="center"/>
            <w:hideMark/>
          </w:tcPr>
          <w:p w14:paraId="2E85EDEB" w14:textId="77777777" w:rsidR="009C70D0" w:rsidRPr="00364F4E" w:rsidRDefault="009C70D0" w:rsidP="0090404A">
            <w:pPr>
              <w:jc w:val="center"/>
              <w:rPr>
                <w:color w:val="000000"/>
                <w:sz w:val="22"/>
                <w:szCs w:val="22"/>
              </w:rPr>
            </w:pPr>
            <w:r w:rsidRPr="00364F4E">
              <w:rPr>
                <w:color w:val="000000"/>
                <w:sz w:val="22"/>
                <w:szCs w:val="22"/>
              </w:rPr>
              <w:t>Общее число зарегистрированных  жителей, чел.</w:t>
            </w:r>
          </w:p>
        </w:tc>
        <w:tc>
          <w:tcPr>
            <w:tcW w:w="1414" w:type="dxa"/>
            <w:shd w:val="clear" w:color="auto" w:fill="auto"/>
            <w:vAlign w:val="center"/>
            <w:hideMark/>
          </w:tcPr>
          <w:p w14:paraId="6305123B" w14:textId="77777777" w:rsidR="009C70D0" w:rsidRPr="00364F4E" w:rsidRDefault="009C70D0" w:rsidP="0090404A">
            <w:pPr>
              <w:jc w:val="center"/>
              <w:rPr>
                <w:color w:val="000000"/>
                <w:sz w:val="22"/>
                <w:szCs w:val="22"/>
              </w:rPr>
            </w:pPr>
            <w:r w:rsidRPr="00364F4E">
              <w:rPr>
                <w:color w:val="000000"/>
                <w:sz w:val="22"/>
                <w:szCs w:val="22"/>
              </w:rPr>
              <w:t>Наличие водопровода</w:t>
            </w:r>
          </w:p>
        </w:tc>
      </w:tr>
      <w:tr w:rsidR="009C70D0" w:rsidRPr="00DD0212" w14:paraId="008462A2" w14:textId="77777777" w:rsidTr="0090404A">
        <w:trPr>
          <w:trHeight w:val="315"/>
          <w:jc w:val="center"/>
        </w:trPr>
        <w:tc>
          <w:tcPr>
            <w:tcW w:w="822" w:type="dxa"/>
            <w:shd w:val="clear" w:color="auto" w:fill="auto"/>
            <w:vAlign w:val="center"/>
            <w:hideMark/>
          </w:tcPr>
          <w:p w14:paraId="19523243" w14:textId="77777777" w:rsidR="009C70D0" w:rsidRDefault="009C70D0" w:rsidP="0090404A">
            <w:pPr>
              <w:jc w:val="center"/>
              <w:rPr>
                <w:color w:val="000000"/>
              </w:rPr>
            </w:pPr>
            <w:r>
              <w:rPr>
                <w:color w:val="000000"/>
              </w:rPr>
              <w:t>1</w:t>
            </w:r>
          </w:p>
        </w:tc>
        <w:tc>
          <w:tcPr>
            <w:tcW w:w="3685" w:type="dxa"/>
            <w:shd w:val="clear" w:color="auto" w:fill="auto"/>
            <w:vAlign w:val="center"/>
          </w:tcPr>
          <w:p w14:paraId="015EFDC6" w14:textId="77777777" w:rsidR="009C70D0" w:rsidRDefault="009C70D0" w:rsidP="0090404A">
            <w:pPr>
              <w:rPr>
                <w:color w:val="000000"/>
                <w:sz w:val="20"/>
              </w:rPr>
            </w:pPr>
            <w:r>
              <w:rPr>
                <w:color w:val="000000"/>
                <w:sz w:val="20"/>
              </w:rPr>
              <w:t>с. Олым</w:t>
            </w:r>
          </w:p>
        </w:tc>
        <w:tc>
          <w:tcPr>
            <w:tcW w:w="993" w:type="dxa"/>
            <w:shd w:val="clear" w:color="auto" w:fill="auto"/>
            <w:vAlign w:val="center"/>
          </w:tcPr>
          <w:p w14:paraId="343A48B5" w14:textId="77777777" w:rsidR="009C70D0" w:rsidRDefault="009C70D0" w:rsidP="0090404A">
            <w:pPr>
              <w:jc w:val="center"/>
              <w:rPr>
                <w:color w:val="000000"/>
                <w:sz w:val="22"/>
                <w:szCs w:val="22"/>
              </w:rPr>
            </w:pPr>
            <w:r>
              <w:rPr>
                <w:color w:val="000000"/>
                <w:sz w:val="20"/>
              </w:rPr>
              <w:t>128</w:t>
            </w:r>
          </w:p>
        </w:tc>
        <w:tc>
          <w:tcPr>
            <w:tcW w:w="2949" w:type="dxa"/>
            <w:shd w:val="clear" w:color="auto" w:fill="auto"/>
            <w:vAlign w:val="center"/>
          </w:tcPr>
          <w:p w14:paraId="3B040EF0" w14:textId="1B741AE0" w:rsidR="009C70D0" w:rsidRDefault="009C70D0" w:rsidP="003A6CF4">
            <w:pPr>
              <w:jc w:val="center"/>
              <w:rPr>
                <w:color w:val="000000"/>
                <w:sz w:val="22"/>
                <w:szCs w:val="22"/>
              </w:rPr>
            </w:pPr>
            <w:r>
              <w:rPr>
                <w:color w:val="000000"/>
                <w:sz w:val="20"/>
              </w:rPr>
              <w:t>29</w:t>
            </w:r>
            <w:r w:rsidR="003A6CF4">
              <w:rPr>
                <w:color w:val="000000"/>
                <w:sz w:val="20"/>
              </w:rPr>
              <w:t>1</w:t>
            </w:r>
          </w:p>
        </w:tc>
        <w:tc>
          <w:tcPr>
            <w:tcW w:w="1414" w:type="dxa"/>
            <w:shd w:val="clear" w:color="auto" w:fill="auto"/>
            <w:noWrap/>
          </w:tcPr>
          <w:p w14:paraId="25BDE199" w14:textId="77777777" w:rsidR="009C70D0" w:rsidRPr="00D037C5" w:rsidRDefault="009C70D0" w:rsidP="0090404A">
            <w:pPr>
              <w:jc w:val="center"/>
              <w:rPr>
                <w:color w:val="000000"/>
                <w:sz w:val="22"/>
                <w:szCs w:val="22"/>
              </w:rPr>
            </w:pPr>
            <w:r>
              <w:rPr>
                <w:color w:val="000000"/>
                <w:sz w:val="22"/>
                <w:szCs w:val="22"/>
              </w:rPr>
              <w:t>да</w:t>
            </w:r>
          </w:p>
        </w:tc>
      </w:tr>
      <w:tr w:rsidR="009C70D0" w:rsidRPr="00DD0212" w14:paraId="66D1705B" w14:textId="77777777" w:rsidTr="0090404A">
        <w:trPr>
          <w:trHeight w:val="315"/>
          <w:jc w:val="center"/>
        </w:trPr>
        <w:tc>
          <w:tcPr>
            <w:tcW w:w="822" w:type="dxa"/>
            <w:shd w:val="clear" w:color="auto" w:fill="auto"/>
            <w:vAlign w:val="center"/>
            <w:hideMark/>
          </w:tcPr>
          <w:p w14:paraId="71C88F3B" w14:textId="77777777" w:rsidR="009C70D0" w:rsidRDefault="009C70D0" w:rsidP="0090404A">
            <w:pPr>
              <w:jc w:val="center"/>
              <w:rPr>
                <w:color w:val="000000"/>
              </w:rPr>
            </w:pPr>
            <w:r>
              <w:rPr>
                <w:color w:val="000000"/>
              </w:rPr>
              <w:t>2</w:t>
            </w:r>
          </w:p>
        </w:tc>
        <w:tc>
          <w:tcPr>
            <w:tcW w:w="3685" w:type="dxa"/>
            <w:shd w:val="clear" w:color="auto" w:fill="auto"/>
            <w:vAlign w:val="center"/>
          </w:tcPr>
          <w:p w14:paraId="362BB4FC" w14:textId="77777777" w:rsidR="009C70D0" w:rsidRDefault="009C70D0" w:rsidP="0090404A">
            <w:pPr>
              <w:rPr>
                <w:color w:val="000000"/>
                <w:sz w:val="20"/>
              </w:rPr>
            </w:pPr>
            <w:r>
              <w:rPr>
                <w:color w:val="000000"/>
                <w:sz w:val="20"/>
              </w:rPr>
              <w:t>с. Николаевка</w:t>
            </w:r>
          </w:p>
        </w:tc>
        <w:tc>
          <w:tcPr>
            <w:tcW w:w="993" w:type="dxa"/>
            <w:shd w:val="clear" w:color="auto" w:fill="auto"/>
            <w:vAlign w:val="center"/>
          </w:tcPr>
          <w:p w14:paraId="45CAF1CD" w14:textId="77777777" w:rsidR="009C70D0" w:rsidRDefault="009C70D0" w:rsidP="0090404A">
            <w:pPr>
              <w:jc w:val="center"/>
              <w:rPr>
                <w:color w:val="000000"/>
                <w:sz w:val="22"/>
                <w:szCs w:val="22"/>
              </w:rPr>
            </w:pPr>
            <w:r>
              <w:rPr>
                <w:color w:val="000000"/>
                <w:sz w:val="20"/>
              </w:rPr>
              <w:t>10</w:t>
            </w:r>
          </w:p>
        </w:tc>
        <w:tc>
          <w:tcPr>
            <w:tcW w:w="2949" w:type="dxa"/>
            <w:shd w:val="clear" w:color="auto" w:fill="auto"/>
            <w:vAlign w:val="center"/>
          </w:tcPr>
          <w:p w14:paraId="15AB1F8A" w14:textId="77777777" w:rsidR="009C70D0" w:rsidRDefault="009C70D0" w:rsidP="0090404A">
            <w:pPr>
              <w:jc w:val="center"/>
              <w:rPr>
                <w:color w:val="000000"/>
                <w:sz w:val="22"/>
                <w:szCs w:val="22"/>
              </w:rPr>
            </w:pPr>
            <w:r>
              <w:rPr>
                <w:color w:val="000000"/>
                <w:sz w:val="20"/>
              </w:rPr>
              <w:t>13</w:t>
            </w:r>
          </w:p>
        </w:tc>
        <w:tc>
          <w:tcPr>
            <w:tcW w:w="1414" w:type="dxa"/>
            <w:shd w:val="clear" w:color="auto" w:fill="auto"/>
            <w:noWrap/>
          </w:tcPr>
          <w:p w14:paraId="60E5B158" w14:textId="77777777" w:rsidR="009C70D0" w:rsidRPr="00D037C5" w:rsidRDefault="009C70D0" w:rsidP="0090404A">
            <w:pPr>
              <w:jc w:val="center"/>
              <w:rPr>
                <w:color w:val="000000"/>
                <w:sz w:val="22"/>
                <w:szCs w:val="22"/>
              </w:rPr>
            </w:pPr>
            <w:r>
              <w:rPr>
                <w:color w:val="000000"/>
                <w:sz w:val="22"/>
                <w:szCs w:val="22"/>
              </w:rPr>
              <w:t>да</w:t>
            </w:r>
          </w:p>
        </w:tc>
      </w:tr>
      <w:tr w:rsidR="009C70D0" w:rsidRPr="00DD0212" w14:paraId="4CFBA721" w14:textId="77777777" w:rsidTr="0090404A">
        <w:trPr>
          <w:trHeight w:val="315"/>
          <w:jc w:val="center"/>
        </w:trPr>
        <w:tc>
          <w:tcPr>
            <w:tcW w:w="822" w:type="dxa"/>
            <w:shd w:val="clear" w:color="auto" w:fill="auto"/>
            <w:vAlign w:val="center"/>
          </w:tcPr>
          <w:p w14:paraId="0BD048C6" w14:textId="77777777" w:rsidR="009C70D0" w:rsidRDefault="009C70D0" w:rsidP="0090404A">
            <w:pPr>
              <w:jc w:val="center"/>
              <w:rPr>
                <w:color w:val="000000"/>
              </w:rPr>
            </w:pPr>
            <w:r>
              <w:rPr>
                <w:color w:val="000000"/>
              </w:rPr>
              <w:t>3</w:t>
            </w:r>
          </w:p>
        </w:tc>
        <w:tc>
          <w:tcPr>
            <w:tcW w:w="3685" w:type="dxa"/>
            <w:shd w:val="clear" w:color="auto" w:fill="auto"/>
            <w:vAlign w:val="center"/>
          </w:tcPr>
          <w:p w14:paraId="5084951E" w14:textId="77777777" w:rsidR="009C70D0" w:rsidRDefault="009C70D0" w:rsidP="0090404A">
            <w:pPr>
              <w:rPr>
                <w:color w:val="000000"/>
                <w:sz w:val="20"/>
              </w:rPr>
            </w:pPr>
            <w:r>
              <w:rPr>
                <w:color w:val="000000"/>
                <w:sz w:val="20"/>
              </w:rPr>
              <w:t>д. Петровка</w:t>
            </w:r>
          </w:p>
        </w:tc>
        <w:tc>
          <w:tcPr>
            <w:tcW w:w="993" w:type="dxa"/>
            <w:shd w:val="clear" w:color="auto" w:fill="auto"/>
            <w:vAlign w:val="center"/>
          </w:tcPr>
          <w:p w14:paraId="09597ACA" w14:textId="77777777" w:rsidR="009C70D0" w:rsidRDefault="009C70D0" w:rsidP="0090404A">
            <w:pPr>
              <w:jc w:val="center"/>
              <w:rPr>
                <w:color w:val="000000"/>
                <w:sz w:val="22"/>
                <w:szCs w:val="22"/>
              </w:rPr>
            </w:pPr>
            <w:r>
              <w:rPr>
                <w:color w:val="000000"/>
                <w:sz w:val="20"/>
              </w:rPr>
              <w:t>17</w:t>
            </w:r>
          </w:p>
        </w:tc>
        <w:tc>
          <w:tcPr>
            <w:tcW w:w="2949" w:type="dxa"/>
            <w:shd w:val="clear" w:color="auto" w:fill="auto"/>
            <w:vAlign w:val="center"/>
          </w:tcPr>
          <w:p w14:paraId="48C85785" w14:textId="051B131D" w:rsidR="009C70D0" w:rsidRDefault="009C70D0" w:rsidP="003A6CF4">
            <w:pPr>
              <w:jc w:val="center"/>
              <w:rPr>
                <w:color w:val="000000"/>
                <w:sz w:val="22"/>
                <w:szCs w:val="22"/>
              </w:rPr>
            </w:pPr>
            <w:r>
              <w:rPr>
                <w:color w:val="000000"/>
                <w:sz w:val="20"/>
              </w:rPr>
              <w:t>2</w:t>
            </w:r>
            <w:r w:rsidR="003A6CF4">
              <w:rPr>
                <w:color w:val="000000"/>
                <w:sz w:val="20"/>
              </w:rPr>
              <w:t>7</w:t>
            </w:r>
          </w:p>
        </w:tc>
        <w:tc>
          <w:tcPr>
            <w:tcW w:w="1414" w:type="dxa"/>
            <w:shd w:val="clear" w:color="auto" w:fill="auto"/>
            <w:noWrap/>
            <w:vAlign w:val="bottom"/>
          </w:tcPr>
          <w:p w14:paraId="48D275BD" w14:textId="77777777" w:rsidR="009C70D0" w:rsidRPr="00DD0212" w:rsidRDefault="009C70D0" w:rsidP="0090404A">
            <w:pPr>
              <w:jc w:val="center"/>
              <w:rPr>
                <w:color w:val="000000"/>
                <w:sz w:val="22"/>
                <w:szCs w:val="22"/>
              </w:rPr>
            </w:pPr>
            <w:r>
              <w:rPr>
                <w:color w:val="000000"/>
                <w:sz w:val="22"/>
                <w:szCs w:val="22"/>
              </w:rPr>
              <w:t>да</w:t>
            </w:r>
          </w:p>
        </w:tc>
      </w:tr>
      <w:tr w:rsidR="009C70D0" w:rsidRPr="00DD0212" w14:paraId="614196A8" w14:textId="77777777" w:rsidTr="0090404A">
        <w:trPr>
          <w:trHeight w:val="315"/>
          <w:jc w:val="center"/>
        </w:trPr>
        <w:tc>
          <w:tcPr>
            <w:tcW w:w="822" w:type="dxa"/>
            <w:shd w:val="clear" w:color="auto" w:fill="auto"/>
            <w:vAlign w:val="center"/>
          </w:tcPr>
          <w:p w14:paraId="6D478429" w14:textId="77777777" w:rsidR="009C70D0" w:rsidRDefault="009C70D0" w:rsidP="0090404A">
            <w:pPr>
              <w:jc w:val="center"/>
              <w:rPr>
                <w:color w:val="000000"/>
              </w:rPr>
            </w:pPr>
            <w:r>
              <w:rPr>
                <w:color w:val="000000"/>
              </w:rPr>
              <w:t>4</w:t>
            </w:r>
          </w:p>
        </w:tc>
        <w:tc>
          <w:tcPr>
            <w:tcW w:w="3685" w:type="dxa"/>
            <w:shd w:val="clear" w:color="auto" w:fill="auto"/>
            <w:vAlign w:val="center"/>
          </w:tcPr>
          <w:p w14:paraId="6BA61DAA" w14:textId="77777777" w:rsidR="009C70D0" w:rsidRDefault="009C70D0" w:rsidP="0090404A">
            <w:pPr>
              <w:rPr>
                <w:color w:val="000000"/>
                <w:sz w:val="20"/>
              </w:rPr>
            </w:pPr>
            <w:r>
              <w:rPr>
                <w:color w:val="000000"/>
                <w:sz w:val="20"/>
              </w:rPr>
              <w:t>д. Гвоздевка</w:t>
            </w:r>
          </w:p>
        </w:tc>
        <w:tc>
          <w:tcPr>
            <w:tcW w:w="993" w:type="dxa"/>
            <w:shd w:val="clear" w:color="auto" w:fill="auto"/>
            <w:vAlign w:val="center"/>
          </w:tcPr>
          <w:p w14:paraId="5ECCFDDD" w14:textId="77777777" w:rsidR="009C70D0" w:rsidRDefault="009C70D0" w:rsidP="0090404A">
            <w:pPr>
              <w:jc w:val="center"/>
              <w:rPr>
                <w:color w:val="000000"/>
                <w:sz w:val="22"/>
                <w:szCs w:val="22"/>
              </w:rPr>
            </w:pPr>
            <w:r>
              <w:rPr>
                <w:color w:val="000000"/>
                <w:sz w:val="20"/>
              </w:rPr>
              <w:t>28</w:t>
            </w:r>
          </w:p>
        </w:tc>
        <w:tc>
          <w:tcPr>
            <w:tcW w:w="2949" w:type="dxa"/>
            <w:shd w:val="clear" w:color="auto" w:fill="auto"/>
            <w:vAlign w:val="center"/>
          </w:tcPr>
          <w:p w14:paraId="7933F1E8" w14:textId="21AEEA07" w:rsidR="009C70D0" w:rsidRDefault="009C70D0" w:rsidP="003A6CF4">
            <w:pPr>
              <w:jc w:val="center"/>
              <w:rPr>
                <w:color w:val="000000"/>
                <w:sz w:val="22"/>
                <w:szCs w:val="22"/>
              </w:rPr>
            </w:pPr>
            <w:r>
              <w:rPr>
                <w:color w:val="000000"/>
                <w:sz w:val="20"/>
              </w:rPr>
              <w:t>7</w:t>
            </w:r>
            <w:r w:rsidR="003A6CF4">
              <w:rPr>
                <w:color w:val="000000"/>
                <w:sz w:val="20"/>
              </w:rPr>
              <w:t>2</w:t>
            </w:r>
          </w:p>
        </w:tc>
        <w:tc>
          <w:tcPr>
            <w:tcW w:w="1414" w:type="dxa"/>
            <w:shd w:val="clear" w:color="auto" w:fill="auto"/>
            <w:noWrap/>
          </w:tcPr>
          <w:p w14:paraId="58D43D54" w14:textId="77777777" w:rsidR="009C70D0" w:rsidRPr="00D037C5" w:rsidRDefault="009C70D0" w:rsidP="0090404A">
            <w:pPr>
              <w:jc w:val="center"/>
              <w:rPr>
                <w:color w:val="000000"/>
                <w:sz w:val="22"/>
                <w:szCs w:val="22"/>
              </w:rPr>
            </w:pPr>
            <w:r>
              <w:rPr>
                <w:color w:val="000000"/>
                <w:sz w:val="22"/>
                <w:szCs w:val="22"/>
              </w:rPr>
              <w:t>да</w:t>
            </w:r>
          </w:p>
        </w:tc>
      </w:tr>
      <w:tr w:rsidR="009C70D0" w:rsidRPr="00DD0212" w14:paraId="5930EC92" w14:textId="77777777" w:rsidTr="0090404A">
        <w:trPr>
          <w:trHeight w:val="315"/>
          <w:jc w:val="center"/>
        </w:trPr>
        <w:tc>
          <w:tcPr>
            <w:tcW w:w="822" w:type="dxa"/>
            <w:shd w:val="clear" w:color="auto" w:fill="auto"/>
            <w:vAlign w:val="center"/>
          </w:tcPr>
          <w:p w14:paraId="2C3D8E63" w14:textId="77777777" w:rsidR="009C70D0" w:rsidRDefault="009C70D0" w:rsidP="0090404A">
            <w:pPr>
              <w:jc w:val="center"/>
              <w:rPr>
                <w:color w:val="000000"/>
              </w:rPr>
            </w:pPr>
            <w:r>
              <w:rPr>
                <w:color w:val="000000"/>
              </w:rPr>
              <w:t>5</w:t>
            </w:r>
          </w:p>
        </w:tc>
        <w:tc>
          <w:tcPr>
            <w:tcW w:w="3685" w:type="dxa"/>
            <w:shd w:val="clear" w:color="auto" w:fill="auto"/>
            <w:vAlign w:val="center"/>
          </w:tcPr>
          <w:p w14:paraId="508C4042" w14:textId="77777777" w:rsidR="009C70D0" w:rsidRDefault="009C70D0" w:rsidP="0090404A">
            <w:pPr>
              <w:rPr>
                <w:color w:val="000000"/>
                <w:sz w:val="20"/>
              </w:rPr>
            </w:pPr>
            <w:r>
              <w:rPr>
                <w:color w:val="000000"/>
                <w:sz w:val="20"/>
              </w:rPr>
              <w:t xml:space="preserve">д. </w:t>
            </w:r>
            <w:proofErr w:type="spellStart"/>
            <w:r>
              <w:rPr>
                <w:color w:val="000000"/>
                <w:sz w:val="20"/>
              </w:rPr>
              <w:t>Качановка</w:t>
            </w:r>
            <w:proofErr w:type="spellEnd"/>
          </w:p>
        </w:tc>
        <w:tc>
          <w:tcPr>
            <w:tcW w:w="993" w:type="dxa"/>
            <w:shd w:val="clear" w:color="auto" w:fill="auto"/>
            <w:vAlign w:val="center"/>
          </w:tcPr>
          <w:p w14:paraId="2F8A0B14" w14:textId="77777777" w:rsidR="009C70D0" w:rsidRDefault="009C70D0" w:rsidP="0090404A">
            <w:pPr>
              <w:jc w:val="center"/>
              <w:rPr>
                <w:color w:val="000000"/>
                <w:sz w:val="22"/>
                <w:szCs w:val="22"/>
              </w:rPr>
            </w:pPr>
            <w:r>
              <w:rPr>
                <w:color w:val="000000"/>
                <w:sz w:val="20"/>
              </w:rPr>
              <w:t>6</w:t>
            </w:r>
          </w:p>
        </w:tc>
        <w:tc>
          <w:tcPr>
            <w:tcW w:w="2949" w:type="dxa"/>
            <w:shd w:val="clear" w:color="auto" w:fill="auto"/>
            <w:vAlign w:val="center"/>
          </w:tcPr>
          <w:p w14:paraId="5DD7D5B5" w14:textId="255C0337" w:rsidR="009C70D0" w:rsidRDefault="009C70D0" w:rsidP="003A6CF4">
            <w:pPr>
              <w:jc w:val="center"/>
              <w:rPr>
                <w:color w:val="000000"/>
                <w:sz w:val="22"/>
                <w:szCs w:val="22"/>
              </w:rPr>
            </w:pPr>
            <w:r>
              <w:rPr>
                <w:color w:val="000000"/>
                <w:sz w:val="20"/>
              </w:rPr>
              <w:t>1</w:t>
            </w:r>
            <w:r w:rsidR="003A6CF4">
              <w:rPr>
                <w:color w:val="000000"/>
                <w:sz w:val="20"/>
              </w:rPr>
              <w:t>5</w:t>
            </w:r>
          </w:p>
        </w:tc>
        <w:tc>
          <w:tcPr>
            <w:tcW w:w="1414" w:type="dxa"/>
            <w:shd w:val="clear" w:color="auto" w:fill="auto"/>
            <w:noWrap/>
          </w:tcPr>
          <w:p w14:paraId="3C2E599F" w14:textId="77777777" w:rsidR="009C70D0" w:rsidRPr="00D037C5" w:rsidRDefault="009C70D0" w:rsidP="0090404A">
            <w:pPr>
              <w:jc w:val="center"/>
              <w:rPr>
                <w:color w:val="000000"/>
                <w:sz w:val="22"/>
                <w:szCs w:val="22"/>
              </w:rPr>
            </w:pPr>
            <w:r>
              <w:rPr>
                <w:color w:val="000000"/>
                <w:sz w:val="22"/>
                <w:szCs w:val="22"/>
              </w:rPr>
              <w:t>да</w:t>
            </w:r>
          </w:p>
        </w:tc>
      </w:tr>
      <w:tr w:rsidR="009C70D0" w:rsidRPr="00DD0212" w14:paraId="6BE99BBE" w14:textId="77777777" w:rsidTr="0090404A">
        <w:trPr>
          <w:trHeight w:val="315"/>
          <w:jc w:val="center"/>
        </w:trPr>
        <w:tc>
          <w:tcPr>
            <w:tcW w:w="822" w:type="dxa"/>
            <w:shd w:val="clear" w:color="auto" w:fill="auto"/>
            <w:vAlign w:val="center"/>
          </w:tcPr>
          <w:p w14:paraId="44F085A4" w14:textId="77777777" w:rsidR="009C70D0" w:rsidRDefault="009C70D0" w:rsidP="0090404A">
            <w:pPr>
              <w:jc w:val="center"/>
              <w:rPr>
                <w:color w:val="000000"/>
              </w:rPr>
            </w:pPr>
            <w:r>
              <w:rPr>
                <w:color w:val="000000"/>
              </w:rPr>
              <w:t>6</w:t>
            </w:r>
          </w:p>
        </w:tc>
        <w:tc>
          <w:tcPr>
            <w:tcW w:w="3685" w:type="dxa"/>
            <w:shd w:val="clear" w:color="auto" w:fill="auto"/>
            <w:vAlign w:val="center"/>
          </w:tcPr>
          <w:p w14:paraId="5A43ADEF" w14:textId="77777777" w:rsidR="009C70D0" w:rsidRDefault="009C70D0" w:rsidP="0090404A">
            <w:pPr>
              <w:rPr>
                <w:color w:val="000000"/>
                <w:sz w:val="20"/>
              </w:rPr>
            </w:pPr>
            <w:r>
              <w:rPr>
                <w:color w:val="000000"/>
                <w:sz w:val="20"/>
              </w:rPr>
              <w:t xml:space="preserve">д. </w:t>
            </w:r>
            <w:proofErr w:type="spellStart"/>
            <w:r>
              <w:rPr>
                <w:color w:val="000000"/>
                <w:sz w:val="20"/>
              </w:rPr>
              <w:t>Суковкино</w:t>
            </w:r>
            <w:proofErr w:type="spellEnd"/>
          </w:p>
        </w:tc>
        <w:tc>
          <w:tcPr>
            <w:tcW w:w="993" w:type="dxa"/>
            <w:shd w:val="clear" w:color="auto" w:fill="auto"/>
            <w:vAlign w:val="center"/>
          </w:tcPr>
          <w:p w14:paraId="71747CFE" w14:textId="77777777" w:rsidR="009C70D0" w:rsidRDefault="009C70D0" w:rsidP="0090404A">
            <w:pPr>
              <w:jc w:val="center"/>
              <w:rPr>
                <w:color w:val="000000"/>
                <w:sz w:val="22"/>
                <w:szCs w:val="22"/>
              </w:rPr>
            </w:pPr>
            <w:r>
              <w:rPr>
                <w:color w:val="000000"/>
                <w:sz w:val="20"/>
              </w:rPr>
              <w:t>47</w:t>
            </w:r>
          </w:p>
        </w:tc>
        <w:tc>
          <w:tcPr>
            <w:tcW w:w="2949" w:type="dxa"/>
            <w:shd w:val="clear" w:color="auto" w:fill="auto"/>
            <w:vAlign w:val="center"/>
          </w:tcPr>
          <w:p w14:paraId="1CEC0DF1" w14:textId="1FD2FFD4" w:rsidR="009C70D0" w:rsidRDefault="009C70D0" w:rsidP="003A6CF4">
            <w:pPr>
              <w:jc w:val="center"/>
              <w:rPr>
                <w:color w:val="000000"/>
                <w:sz w:val="22"/>
                <w:szCs w:val="22"/>
              </w:rPr>
            </w:pPr>
            <w:r>
              <w:rPr>
                <w:color w:val="000000"/>
                <w:sz w:val="20"/>
              </w:rPr>
              <w:t>12</w:t>
            </w:r>
            <w:r w:rsidR="003A6CF4">
              <w:rPr>
                <w:color w:val="000000"/>
                <w:sz w:val="20"/>
              </w:rPr>
              <w:t>2</w:t>
            </w:r>
          </w:p>
        </w:tc>
        <w:tc>
          <w:tcPr>
            <w:tcW w:w="1414" w:type="dxa"/>
            <w:shd w:val="clear" w:color="auto" w:fill="auto"/>
            <w:noWrap/>
            <w:vAlign w:val="bottom"/>
          </w:tcPr>
          <w:p w14:paraId="26DF9F28" w14:textId="77777777" w:rsidR="009C70D0" w:rsidRPr="00DD0212" w:rsidRDefault="009C70D0" w:rsidP="0090404A">
            <w:pPr>
              <w:jc w:val="center"/>
              <w:rPr>
                <w:color w:val="000000"/>
                <w:sz w:val="22"/>
                <w:szCs w:val="22"/>
              </w:rPr>
            </w:pPr>
            <w:r>
              <w:rPr>
                <w:color w:val="000000"/>
                <w:sz w:val="22"/>
                <w:szCs w:val="22"/>
              </w:rPr>
              <w:t>да</w:t>
            </w:r>
          </w:p>
        </w:tc>
      </w:tr>
      <w:tr w:rsidR="009C70D0" w:rsidRPr="00DD0212" w14:paraId="4FD6B6C2" w14:textId="77777777" w:rsidTr="0090404A">
        <w:trPr>
          <w:trHeight w:val="315"/>
          <w:jc w:val="center"/>
        </w:trPr>
        <w:tc>
          <w:tcPr>
            <w:tcW w:w="822" w:type="dxa"/>
            <w:shd w:val="clear" w:color="auto" w:fill="auto"/>
            <w:vAlign w:val="center"/>
          </w:tcPr>
          <w:p w14:paraId="7C08BC89" w14:textId="77777777" w:rsidR="009C70D0" w:rsidRDefault="009C70D0" w:rsidP="0090404A">
            <w:pPr>
              <w:jc w:val="center"/>
              <w:rPr>
                <w:color w:val="000000"/>
              </w:rPr>
            </w:pPr>
            <w:r>
              <w:rPr>
                <w:color w:val="000000"/>
              </w:rPr>
              <w:t>7</w:t>
            </w:r>
          </w:p>
        </w:tc>
        <w:tc>
          <w:tcPr>
            <w:tcW w:w="3685" w:type="dxa"/>
            <w:shd w:val="clear" w:color="auto" w:fill="auto"/>
            <w:vAlign w:val="center"/>
          </w:tcPr>
          <w:p w14:paraId="7635BEFD" w14:textId="77777777" w:rsidR="009C70D0" w:rsidRDefault="009C70D0" w:rsidP="0090404A">
            <w:pPr>
              <w:rPr>
                <w:color w:val="000000"/>
                <w:sz w:val="20"/>
              </w:rPr>
            </w:pPr>
            <w:r>
              <w:rPr>
                <w:color w:val="000000"/>
                <w:sz w:val="20"/>
              </w:rPr>
              <w:t>с. Васильевка</w:t>
            </w:r>
          </w:p>
        </w:tc>
        <w:tc>
          <w:tcPr>
            <w:tcW w:w="993" w:type="dxa"/>
            <w:shd w:val="clear" w:color="auto" w:fill="auto"/>
            <w:vAlign w:val="center"/>
          </w:tcPr>
          <w:p w14:paraId="06ECED6B" w14:textId="77777777" w:rsidR="009C70D0" w:rsidRDefault="009C70D0" w:rsidP="0090404A">
            <w:pPr>
              <w:jc w:val="center"/>
              <w:rPr>
                <w:color w:val="000000"/>
                <w:sz w:val="22"/>
                <w:szCs w:val="22"/>
              </w:rPr>
            </w:pPr>
            <w:r>
              <w:rPr>
                <w:color w:val="000000"/>
                <w:sz w:val="20"/>
              </w:rPr>
              <w:t>12</w:t>
            </w:r>
          </w:p>
        </w:tc>
        <w:tc>
          <w:tcPr>
            <w:tcW w:w="2949" w:type="dxa"/>
            <w:shd w:val="clear" w:color="auto" w:fill="auto"/>
            <w:vAlign w:val="center"/>
          </w:tcPr>
          <w:p w14:paraId="4A5CDEF0" w14:textId="3D87149F" w:rsidR="009C70D0" w:rsidRDefault="009C70D0" w:rsidP="003A6CF4">
            <w:pPr>
              <w:jc w:val="center"/>
              <w:rPr>
                <w:color w:val="000000"/>
                <w:sz w:val="22"/>
                <w:szCs w:val="22"/>
              </w:rPr>
            </w:pPr>
            <w:r>
              <w:rPr>
                <w:color w:val="000000"/>
                <w:sz w:val="20"/>
              </w:rPr>
              <w:t>1</w:t>
            </w:r>
            <w:r w:rsidR="003A6CF4">
              <w:rPr>
                <w:color w:val="000000"/>
                <w:sz w:val="20"/>
              </w:rPr>
              <w:t>2</w:t>
            </w:r>
          </w:p>
        </w:tc>
        <w:tc>
          <w:tcPr>
            <w:tcW w:w="1414" w:type="dxa"/>
            <w:shd w:val="clear" w:color="auto" w:fill="auto"/>
            <w:noWrap/>
          </w:tcPr>
          <w:p w14:paraId="67E17873" w14:textId="77777777" w:rsidR="009C70D0" w:rsidRPr="00D037C5" w:rsidRDefault="009C70D0" w:rsidP="0090404A">
            <w:pPr>
              <w:jc w:val="center"/>
              <w:rPr>
                <w:color w:val="000000"/>
                <w:sz w:val="22"/>
                <w:szCs w:val="22"/>
              </w:rPr>
            </w:pPr>
            <w:r>
              <w:rPr>
                <w:color w:val="000000"/>
                <w:sz w:val="22"/>
                <w:szCs w:val="22"/>
              </w:rPr>
              <w:t>нет</w:t>
            </w:r>
          </w:p>
        </w:tc>
      </w:tr>
      <w:tr w:rsidR="009C70D0" w:rsidRPr="00DD0212" w14:paraId="2B203FB9" w14:textId="77777777" w:rsidTr="0090404A">
        <w:trPr>
          <w:trHeight w:val="315"/>
          <w:jc w:val="center"/>
        </w:trPr>
        <w:tc>
          <w:tcPr>
            <w:tcW w:w="822" w:type="dxa"/>
            <w:shd w:val="clear" w:color="auto" w:fill="auto"/>
            <w:vAlign w:val="center"/>
          </w:tcPr>
          <w:p w14:paraId="7B2E084A" w14:textId="77777777" w:rsidR="009C70D0" w:rsidRDefault="009C70D0" w:rsidP="0090404A">
            <w:pPr>
              <w:jc w:val="center"/>
              <w:rPr>
                <w:color w:val="000000"/>
              </w:rPr>
            </w:pPr>
            <w:r>
              <w:rPr>
                <w:color w:val="000000"/>
              </w:rPr>
              <w:t>8</w:t>
            </w:r>
          </w:p>
        </w:tc>
        <w:tc>
          <w:tcPr>
            <w:tcW w:w="3685" w:type="dxa"/>
            <w:shd w:val="clear" w:color="auto" w:fill="auto"/>
            <w:vAlign w:val="center"/>
          </w:tcPr>
          <w:p w14:paraId="3000FA97" w14:textId="77777777" w:rsidR="009C70D0" w:rsidRDefault="009C70D0" w:rsidP="0090404A">
            <w:pPr>
              <w:rPr>
                <w:color w:val="000000"/>
                <w:sz w:val="20"/>
              </w:rPr>
            </w:pPr>
            <w:r>
              <w:rPr>
                <w:color w:val="000000"/>
                <w:sz w:val="20"/>
              </w:rPr>
              <w:t>п. Васильевский</w:t>
            </w:r>
          </w:p>
        </w:tc>
        <w:tc>
          <w:tcPr>
            <w:tcW w:w="993" w:type="dxa"/>
            <w:shd w:val="clear" w:color="auto" w:fill="auto"/>
            <w:vAlign w:val="center"/>
          </w:tcPr>
          <w:p w14:paraId="309A4880" w14:textId="77777777" w:rsidR="009C70D0" w:rsidRDefault="009C70D0" w:rsidP="0090404A">
            <w:pPr>
              <w:jc w:val="center"/>
              <w:rPr>
                <w:color w:val="000000"/>
                <w:sz w:val="22"/>
                <w:szCs w:val="22"/>
              </w:rPr>
            </w:pPr>
            <w:r>
              <w:rPr>
                <w:color w:val="000000"/>
                <w:sz w:val="20"/>
              </w:rPr>
              <w:t>16</w:t>
            </w:r>
          </w:p>
        </w:tc>
        <w:tc>
          <w:tcPr>
            <w:tcW w:w="2949" w:type="dxa"/>
            <w:shd w:val="clear" w:color="auto" w:fill="auto"/>
            <w:vAlign w:val="center"/>
          </w:tcPr>
          <w:p w14:paraId="29DC2194" w14:textId="10EC8F66" w:rsidR="009C70D0" w:rsidRDefault="003A6CF4" w:rsidP="003A6CF4">
            <w:pPr>
              <w:jc w:val="center"/>
              <w:rPr>
                <w:color w:val="000000"/>
                <w:sz w:val="22"/>
                <w:szCs w:val="22"/>
              </w:rPr>
            </w:pPr>
            <w:r>
              <w:rPr>
                <w:color w:val="000000"/>
                <w:sz w:val="20"/>
              </w:rPr>
              <w:t>35</w:t>
            </w:r>
          </w:p>
        </w:tc>
        <w:tc>
          <w:tcPr>
            <w:tcW w:w="1414" w:type="dxa"/>
            <w:shd w:val="clear" w:color="auto" w:fill="auto"/>
            <w:noWrap/>
            <w:vAlign w:val="bottom"/>
          </w:tcPr>
          <w:p w14:paraId="7D0104C0" w14:textId="77777777" w:rsidR="009C70D0" w:rsidRPr="00DD0212" w:rsidRDefault="009C70D0" w:rsidP="0090404A">
            <w:pPr>
              <w:jc w:val="center"/>
              <w:rPr>
                <w:color w:val="000000"/>
                <w:sz w:val="22"/>
                <w:szCs w:val="22"/>
              </w:rPr>
            </w:pPr>
            <w:r>
              <w:rPr>
                <w:color w:val="000000"/>
                <w:sz w:val="22"/>
                <w:szCs w:val="22"/>
              </w:rPr>
              <w:t>да</w:t>
            </w:r>
          </w:p>
        </w:tc>
      </w:tr>
      <w:tr w:rsidR="009C70D0" w:rsidRPr="00DD0212" w14:paraId="2210BCF8" w14:textId="77777777" w:rsidTr="0090404A">
        <w:trPr>
          <w:trHeight w:val="315"/>
          <w:jc w:val="center"/>
        </w:trPr>
        <w:tc>
          <w:tcPr>
            <w:tcW w:w="822" w:type="dxa"/>
            <w:shd w:val="clear" w:color="auto" w:fill="auto"/>
            <w:vAlign w:val="center"/>
          </w:tcPr>
          <w:p w14:paraId="0F396D5C" w14:textId="77777777" w:rsidR="009C70D0" w:rsidRDefault="009C70D0" w:rsidP="0090404A">
            <w:pPr>
              <w:jc w:val="right"/>
              <w:rPr>
                <w:color w:val="000000"/>
              </w:rPr>
            </w:pPr>
          </w:p>
        </w:tc>
        <w:tc>
          <w:tcPr>
            <w:tcW w:w="3685" w:type="dxa"/>
            <w:shd w:val="clear" w:color="auto" w:fill="auto"/>
            <w:vAlign w:val="center"/>
          </w:tcPr>
          <w:p w14:paraId="29250B09" w14:textId="77777777" w:rsidR="009C70D0" w:rsidRDefault="009C70D0" w:rsidP="0090404A">
            <w:pPr>
              <w:rPr>
                <w:color w:val="000000"/>
                <w:sz w:val="20"/>
              </w:rPr>
            </w:pPr>
            <w:r>
              <w:rPr>
                <w:color w:val="000000"/>
                <w:sz w:val="20"/>
              </w:rPr>
              <w:t>Итого</w:t>
            </w:r>
          </w:p>
        </w:tc>
        <w:tc>
          <w:tcPr>
            <w:tcW w:w="993" w:type="dxa"/>
            <w:shd w:val="clear" w:color="auto" w:fill="auto"/>
            <w:vAlign w:val="center"/>
          </w:tcPr>
          <w:p w14:paraId="0D251CFB" w14:textId="77777777" w:rsidR="009C70D0" w:rsidRDefault="009C70D0" w:rsidP="0090404A">
            <w:pPr>
              <w:jc w:val="center"/>
              <w:rPr>
                <w:color w:val="000000"/>
                <w:sz w:val="22"/>
                <w:szCs w:val="22"/>
              </w:rPr>
            </w:pPr>
            <w:r>
              <w:rPr>
                <w:color w:val="000000"/>
                <w:sz w:val="20"/>
              </w:rPr>
              <w:t>264</w:t>
            </w:r>
          </w:p>
        </w:tc>
        <w:tc>
          <w:tcPr>
            <w:tcW w:w="2949" w:type="dxa"/>
            <w:shd w:val="clear" w:color="auto" w:fill="auto"/>
            <w:vAlign w:val="center"/>
          </w:tcPr>
          <w:p w14:paraId="63D59250" w14:textId="083016C7" w:rsidR="009C70D0" w:rsidRDefault="003A6CF4" w:rsidP="003A6CF4">
            <w:pPr>
              <w:jc w:val="center"/>
              <w:rPr>
                <w:color w:val="000000"/>
                <w:sz w:val="22"/>
                <w:szCs w:val="22"/>
              </w:rPr>
            </w:pPr>
            <w:r>
              <w:rPr>
                <w:color w:val="000000"/>
                <w:sz w:val="20"/>
              </w:rPr>
              <w:t>587</w:t>
            </w:r>
          </w:p>
        </w:tc>
        <w:tc>
          <w:tcPr>
            <w:tcW w:w="1414" w:type="dxa"/>
            <w:shd w:val="clear" w:color="auto" w:fill="auto"/>
            <w:noWrap/>
            <w:vAlign w:val="bottom"/>
          </w:tcPr>
          <w:p w14:paraId="135AEBB2" w14:textId="77777777" w:rsidR="009C70D0" w:rsidRDefault="009C70D0" w:rsidP="0090404A">
            <w:pPr>
              <w:jc w:val="center"/>
              <w:rPr>
                <w:color w:val="000000"/>
                <w:sz w:val="22"/>
                <w:szCs w:val="22"/>
              </w:rPr>
            </w:pPr>
          </w:p>
        </w:tc>
      </w:tr>
    </w:tbl>
    <w:p w14:paraId="772E3D7F" w14:textId="77777777" w:rsidR="009C70D0" w:rsidRDefault="009C70D0" w:rsidP="009C70D0">
      <w:pPr>
        <w:pStyle w:val="aff1"/>
        <w:ind w:firstLine="709"/>
      </w:pPr>
      <w:r w:rsidRPr="00ED419E">
        <w:t xml:space="preserve"> </w:t>
      </w:r>
    </w:p>
    <w:p w14:paraId="43FA354F" w14:textId="1F743FC8" w:rsidR="009C70D0" w:rsidRPr="00D11327" w:rsidRDefault="009C70D0" w:rsidP="001702A5">
      <w:pPr>
        <w:pStyle w:val="aff1"/>
        <w:ind w:left="0"/>
        <w:rPr>
          <w:b/>
          <w:sz w:val="22"/>
          <w:szCs w:val="22"/>
        </w:rPr>
      </w:pPr>
      <w:r w:rsidRPr="00D11327">
        <w:rPr>
          <w:b/>
          <w:sz w:val="22"/>
          <w:szCs w:val="22"/>
        </w:rPr>
        <w:t>Таблица 1.</w:t>
      </w:r>
      <w:r>
        <w:rPr>
          <w:b/>
          <w:sz w:val="22"/>
          <w:szCs w:val="22"/>
        </w:rPr>
        <w:t>1</w:t>
      </w:r>
      <w:r w:rsidR="00FD5C15">
        <w:rPr>
          <w:b/>
          <w:sz w:val="22"/>
          <w:szCs w:val="22"/>
        </w:rPr>
        <w:t>0</w:t>
      </w:r>
      <w:r w:rsidRPr="00D11327">
        <w:rPr>
          <w:b/>
          <w:sz w:val="22"/>
          <w:szCs w:val="22"/>
        </w:rPr>
        <w:t xml:space="preserve">. Характеристика водоснабжения населенных пунктов </w:t>
      </w:r>
      <w:r w:rsidRPr="00D11327">
        <w:rPr>
          <w:b/>
        </w:rPr>
        <w:t>Краснознаменск</w:t>
      </w:r>
      <w:r w:rsidR="001D5461">
        <w:rPr>
          <w:b/>
        </w:rPr>
        <w:t>ого</w:t>
      </w:r>
      <w:r w:rsidRPr="00D11327">
        <w:rPr>
          <w:b/>
        </w:rPr>
        <w:t xml:space="preserve"> </w:t>
      </w:r>
      <w:r w:rsidRPr="00D11327">
        <w:rPr>
          <w:b/>
          <w:sz w:val="22"/>
          <w:szCs w:val="22"/>
        </w:rPr>
        <w:t xml:space="preserve">  сельсовета </w:t>
      </w: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3586"/>
        <w:gridCol w:w="834"/>
        <w:gridCol w:w="1131"/>
        <w:gridCol w:w="1198"/>
        <w:gridCol w:w="998"/>
        <w:gridCol w:w="1525"/>
      </w:tblGrid>
      <w:tr w:rsidR="009C70D0" w:rsidRPr="00C27124" w14:paraId="144C643E" w14:textId="77777777" w:rsidTr="001702A5">
        <w:trPr>
          <w:trHeight w:val="710"/>
          <w:jc w:val="center"/>
        </w:trPr>
        <w:tc>
          <w:tcPr>
            <w:tcW w:w="643" w:type="dxa"/>
            <w:shd w:val="clear" w:color="auto" w:fill="auto"/>
            <w:vAlign w:val="center"/>
            <w:hideMark/>
          </w:tcPr>
          <w:p w14:paraId="70DC016C" w14:textId="77777777" w:rsidR="009C70D0" w:rsidRPr="00C27124" w:rsidRDefault="009C70D0" w:rsidP="0090404A">
            <w:pPr>
              <w:jc w:val="center"/>
              <w:rPr>
                <w:color w:val="000000"/>
                <w:sz w:val="20"/>
              </w:rPr>
            </w:pPr>
            <w:r w:rsidRPr="00C27124">
              <w:rPr>
                <w:color w:val="000000"/>
                <w:sz w:val="20"/>
              </w:rPr>
              <w:lastRenderedPageBreak/>
              <w:t>№ п/п</w:t>
            </w:r>
          </w:p>
        </w:tc>
        <w:tc>
          <w:tcPr>
            <w:tcW w:w="3514" w:type="dxa"/>
            <w:shd w:val="clear" w:color="auto" w:fill="auto"/>
            <w:vAlign w:val="center"/>
            <w:hideMark/>
          </w:tcPr>
          <w:p w14:paraId="432F7163" w14:textId="77777777" w:rsidR="009C70D0" w:rsidRPr="00C27124" w:rsidRDefault="009C70D0" w:rsidP="0090404A">
            <w:pPr>
              <w:rPr>
                <w:color w:val="000000"/>
                <w:sz w:val="20"/>
              </w:rPr>
            </w:pPr>
            <w:r w:rsidRPr="00C27124">
              <w:rPr>
                <w:color w:val="000000"/>
                <w:sz w:val="20"/>
              </w:rPr>
              <w:t>Наименование населенных пунктов</w:t>
            </w:r>
          </w:p>
        </w:tc>
        <w:tc>
          <w:tcPr>
            <w:tcW w:w="838" w:type="dxa"/>
            <w:shd w:val="clear" w:color="auto" w:fill="auto"/>
            <w:vAlign w:val="center"/>
            <w:hideMark/>
          </w:tcPr>
          <w:p w14:paraId="0E1DC533" w14:textId="77777777" w:rsidR="009C70D0" w:rsidRPr="00C27124" w:rsidRDefault="009C70D0" w:rsidP="0090404A">
            <w:pPr>
              <w:jc w:val="center"/>
              <w:rPr>
                <w:color w:val="000000"/>
                <w:sz w:val="20"/>
              </w:rPr>
            </w:pPr>
            <w:r w:rsidRPr="00C27124">
              <w:rPr>
                <w:color w:val="000000"/>
                <w:sz w:val="20"/>
              </w:rPr>
              <w:t>Число дворов</w:t>
            </w:r>
          </w:p>
        </w:tc>
        <w:tc>
          <w:tcPr>
            <w:tcW w:w="1156" w:type="dxa"/>
            <w:shd w:val="clear" w:color="auto" w:fill="auto"/>
            <w:vAlign w:val="center"/>
            <w:hideMark/>
          </w:tcPr>
          <w:p w14:paraId="2722EE06" w14:textId="77777777" w:rsidR="009C70D0" w:rsidRPr="00C27124" w:rsidRDefault="009C70D0" w:rsidP="0090404A">
            <w:pPr>
              <w:jc w:val="center"/>
              <w:rPr>
                <w:color w:val="000000"/>
                <w:sz w:val="20"/>
              </w:rPr>
            </w:pPr>
            <w:r w:rsidRPr="00C27124">
              <w:rPr>
                <w:color w:val="000000"/>
                <w:sz w:val="20"/>
              </w:rPr>
              <w:t>Общее число жителей, чел.</w:t>
            </w:r>
          </w:p>
        </w:tc>
        <w:tc>
          <w:tcPr>
            <w:tcW w:w="1202" w:type="dxa"/>
            <w:shd w:val="clear" w:color="auto" w:fill="auto"/>
            <w:vAlign w:val="center"/>
            <w:hideMark/>
          </w:tcPr>
          <w:p w14:paraId="02123460" w14:textId="77777777" w:rsidR="009C70D0" w:rsidRPr="00C27124" w:rsidRDefault="009C70D0" w:rsidP="0090404A">
            <w:pPr>
              <w:jc w:val="center"/>
              <w:rPr>
                <w:color w:val="000000"/>
                <w:sz w:val="20"/>
              </w:rPr>
            </w:pPr>
            <w:r w:rsidRPr="00C27124">
              <w:rPr>
                <w:color w:val="000000"/>
                <w:sz w:val="20"/>
              </w:rPr>
              <w:t>Наличие водо</w:t>
            </w:r>
            <w:r>
              <w:rPr>
                <w:color w:val="000000"/>
                <w:sz w:val="20"/>
              </w:rPr>
              <w:t xml:space="preserve">забора </w:t>
            </w:r>
          </w:p>
        </w:tc>
        <w:tc>
          <w:tcPr>
            <w:tcW w:w="998" w:type="dxa"/>
            <w:shd w:val="clear" w:color="auto" w:fill="auto"/>
            <w:vAlign w:val="center"/>
            <w:hideMark/>
          </w:tcPr>
          <w:p w14:paraId="0F6FF256" w14:textId="77777777" w:rsidR="009C70D0" w:rsidRPr="00C27124" w:rsidRDefault="009C70D0" w:rsidP="0090404A">
            <w:pPr>
              <w:jc w:val="center"/>
              <w:rPr>
                <w:color w:val="000000"/>
                <w:sz w:val="20"/>
              </w:rPr>
            </w:pPr>
            <w:r w:rsidRPr="00C27124">
              <w:rPr>
                <w:color w:val="000000"/>
                <w:sz w:val="20"/>
              </w:rPr>
              <w:t>Длина водовода</w:t>
            </w:r>
          </w:p>
        </w:tc>
        <w:tc>
          <w:tcPr>
            <w:tcW w:w="1542" w:type="dxa"/>
            <w:shd w:val="clear" w:color="auto" w:fill="auto"/>
            <w:vAlign w:val="center"/>
            <w:hideMark/>
          </w:tcPr>
          <w:p w14:paraId="54B08E35" w14:textId="77777777" w:rsidR="009C70D0" w:rsidRPr="00C27124" w:rsidRDefault="009C70D0" w:rsidP="0090404A">
            <w:pPr>
              <w:jc w:val="center"/>
              <w:rPr>
                <w:color w:val="000000"/>
                <w:sz w:val="20"/>
              </w:rPr>
            </w:pPr>
            <w:r w:rsidRPr="00C27124">
              <w:rPr>
                <w:color w:val="000000"/>
                <w:sz w:val="20"/>
              </w:rPr>
              <w:t>Год ввода в эксплуатацию</w:t>
            </w:r>
          </w:p>
        </w:tc>
      </w:tr>
      <w:tr w:rsidR="009C70D0" w:rsidRPr="00C27124" w14:paraId="4C95C82D" w14:textId="77777777" w:rsidTr="001702A5">
        <w:trPr>
          <w:trHeight w:val="57"/>
          <w:jc w:val="center"/>
        </w:trPr>
        <w:tc>
          <w:tcPr>
            <w:tcW w:w="643" w:type="dxa"/>
            <w:shd w:val="clear" w:color="auto" w:fill="auto"/>
            <w:vAlign w:val="center"/>
          </w:tcPr>
          <w:p w14:paraId="51AE61F5" w14:textId="77777777" w:rsidR="009C70D0" w:rsidRPr="00060E1B" w:rsidRDefault="009C70D0" w:rsidP="0090404A">
            <w:pPr>
              <w:jc w:val="center"/>
              <w:rPr>
                <w:color w:val="000000"/>
                <w:sz w:val="22"/>
                <w:szCs w:val="22"/>
              </w:rPr>
            </w:pPr>
            <w:r w:rsidRPr="00060E1B">
              <w:rPr>
                <w:color w:val="00000A"/>
                <w:sz w:val="22"/>
                <w:szCs w:val="22"/>
              </w:rPr>
              <w:t>1</w:t>
            </w:r>
          </w:p>
        </w:tc>
        <w:tc>
          <w:tcPr>
            <w:tcW w:w="0" w:type="auto"/>
            <w:shd w:val="clear" w:color="auto" w:fill="auto"/>
            <w:vAlign w:val="center"/>
          </w:tcPr>
          <w:p w14:paraId="29F0E021" w14:textId="77777777" w:rsidR="009C70D0" w:rsidRPr="00060E1B" w:rsidRDefault="009C70D0" w:rsidP="0090404A">
            <w:pPr>
              <w:rPr>
                <w:color w:val="000000"/>
                <w:sz w:val="22"/>
                <w:szCs w:val="22"/>
              </w:rPr>
            </w:pPr>
            <w:r w:rsidRPr="00060E1B">
              <w:rPr>
                <w:color w:val="000000"/>
                <w:sz w:val="22"/>
                <w:szCs w:val="22"/>
              </w:rPr>
              <w:t xml:space="preserve">с. Олым, </w:t>
            </w:r>
            <w:proofErr w:type="spellStart"/>
            <w:r w:rsidRPr="00060E1B">
              <w:rPr>
                <w:color w:val="000000"/>
                <w:sz w:val="22"/>
                <w:szCs w:val="22"/>
              </w:rPr>
              <w:t>с.Николаевка</w:t>
            </w:r>
            <w:proofErr w:type="spellEnd"/>
          </w:p>
        </w:tc>
        <w:tc>
          <w:tcPr>
            <w:tcW w:w="838" w:type="dxa"/>
            <w:shd w:val="clear" w:color="auto" w:fill="auto"/>
            <w:vAlign w:val="center"/>
          </w:tcPr>
          <w:p w14:paraId="18D30996" w14:textId="77777777" w:rsidR="009C70D0" w:rsidRPr="00060E1B" w:rsidRDefault="009C70D0" w:rsidP="0090404A">
            <w:pPr>
              <w:jc w:val="center"/>
              <w:rPr>
                <w:b/>
                <w:bCs/>
                <w:color w:val="000000"/>
                <w:sz w:val="22"/>
                <w:szCs w:val="22"/>
              </w:rPr>
            </w:pPr>
            <w:r w:rsidRPr="00060E1B">
              <w:rPr>
                <w:color w:val="000000"/>
                <w:sz w:val="22"/>
                <w:szCs w:val="22"/>
              </w:rPr>
              <w:t>138</w:t>
            </w:r>
          </w:p>
        </w:tc>
        <w:tc>
          <w:tcPr>
            <w:tcW w:w="1156" w:type="dxa"/>
            <w:shd w:val="clear" w:color="auto" w:fill="auto"/>
            <w:vAlign w:val="center"/>
          </w:tcPr>
          <w:p w14:paraId="732390C9" w14:textId="43CFBF1E" w:rsidR="009C70D0" w:rsidRPr="00060E1B" w:rsidRDefault="009C70D0" w:rsidP="001702A5">
            <w:pPr>
              <w:jc w:val="center"/>
              <w:rPr>
                <w:b/>
                <w:bCs/>
                <w:color w:val="000000"/>
                <w:sz w:val="22"/>
                <w:szCs w:val="22"/>
              </w:rPr>
            </w:pPr>
            <w:r w:rsidRPr="00060E1B">
              <w:rPr>
                <w:sz w:val="22"/>
                <w:szCs w:val="22"/>
              </w:rPr>
              <w:t>30</w:t>
            </w:r>
            <w:r w:rsidR="001702A5">
              <w:rPr>
                <w:sz w:val="22"/>
                <w:szCs w:val="22"/>
              </w:rPr>
              <w:t>4</w:t>
            </w:r>
          </w:p>
        </w:tc>
        <w:tc>
          <w:tcPr>
            <w:tcW w:w="0" w:type="auto"/>
            <w:shd w:val="clear" w:color="auto" w:fill="auto"/>
            <w:noWrap/>
            <w:vAlign w:val="center"/>
          </w:tcPr>
          <w:p w14:paraId="3676724B" w14:textId="77777777" w:rsidR="009C70D0" w:rsidRPr="00060E1B" w:rsidRDefault="009C70D0" w:rsidP="0090404A">
            <w:pPr>
              <w:jc w:val="center"/>
              <w:rPr>
                <w:color w:val="000000"/>
                <w:sz w:val="22"/>
                <w:szCs w:val="22"/>
              </w:rPr>
            </w:pPr>
            <w:r w:rsidRPr="00060E1B">
              <w:rPr>
                <w:color w:val="000000"/>
                <w:sz w:val="22"/>
                <w:szCs w:val="22"/>
              </w:rPr>
              <w:t>да</w:t>
            </w:r>
          </w:p>
        </w:tc>
        <w:tc>
          <w:tcPr>
            <w:tcW w:w="0" w:type="auto"/>
            <w:shd w:val="clear" w:color="auto" w:fill="auto"/>
            <w:noWrap/>
            <w:vAlign w:val="center"/>
          </w:tcPr>
          <w:p w14:paraId="790B8A13" w14:textId="77777777" w:rsidR="009C70D0" w:rsidRPr="00060E1B" w:rsidRDefault="009C70D0" w:rsidP="0090404A">
            <w:pPr>
              <w:jc w:val="center"/>
              <w:rPr>
                <w:color w:val="000000"/>
                <w:sz w:val="22"/>
                <w:szCs w:val="22"/>
              </w:rPr>
            </w:pPr>
            <w:r w:rsidRPr="00060E1B">
              <w:rPr>
                <w:color w:val="000000"/>
                <w:sz w:val="22"/>
                <w:szCs w:val="22"/>
              </w:rPr>
              <w:t>9,3</w:t>
            </w:r>
          </w:p>
        </w:tc>
        <w:tc>
          <w:tcPr>
            <w:tcW w:w="0" w:type="auto"/>
            <w:shd w:val="clear" w:color="auto" w:fill="auto"/>
            <w:noWrap/>
            <w:vAlign w:val="center"/>
          </w:tcPr>
          <w:p w14:paraId="4ABCEB25" w14:textId="77777777" w:rsidR="009C70D0" w:rsidRPr="00060E1B" w:rsidRDefault="009C70D0" w:rsidP="0090404A">
            <w:pPr>
              <w:jc w:val="center"/>
              <w:rPr>
                <w:color w:val="000000"/>
                <w:sz w:val="22"/>
                <w:szCs w:val="22"/>
              </w:rPr>
            </w:pPr>
            <w:r w:rsidRPr="00060E1B">
              <w:rPr>
                <w:color w:val="000000"/>
                <w:sz w:val="22"/>
                <w:szCs w:val="22"/>
              </w:rPr>
              <w:t>1976</w:t>
            </w:r>
          </w:p>
        </w:tc>
      </w:tr>
      <w:tr w:rsidR="009C70D0" w:rsidRPr="00C27124" w14:paraId="5DBEA331" w14:textId="77777777" w:rsidTr="001702A5">
        <w:trPr>
          <w:trHeight w:val="57"/>
          <w:jc w:val="center"/>
        </w:trPr>
        <w:tc>
          <w:tcPr>
            <w:tcW w:w="643" w:type="dxa"/>
            <w:shd w:val="clear" w:color="auto" w:fill="auto"/>
            <w:vAlign w:val="center"/>
          </w:tcPr>
          <w:p w14:paraId="292D491B" w14:textId="77777777" w:rsidR="009C70D0" w:rsidRPr="00060E1B" w:rsidRDefault="009C70D0" w:rsidP="0090404A">
            <w:pPr>
              <w:jc w:val="center"/>
              <w:rPr>
                <w:color w:val="000000"/>
                <w:sz w:val="22"/>
                <w:szCs w:val="22"/>
              </w:rPr>
            </w:pPr>
            <w:r w:rsidRPr="00060E1B">
              <w:rPr>
                <w:color w:val="00000A"/>
                <w:sz w:val="22"/>
                <w:szCs w:val="22"/>
              </w:rPr>
              <w:t>2</w:t>
            </w:r>
          </w:p>
        </w:tc>
        <w:tc>
          <w:tcPr>
            <w:tcW w:w="0" w:type="auto"/>
            <w:shd w:val="clear" w:color="auto" w:fill="auto"/>
            <w:vAlign w:val="center"/>
          </w:tcPr>
          <w:p w14:paraId="495A53B8" w14:textId="77777777" w:rsidR="009C70D0" w:rsidRPr="00060E1B" w:rsidRDefault="009C70D0" w:rsidP="0090404A">
            <w:pPr>
              <w:rPr>
                <w:color w:val="000000"/>
                <w:sz w:val="22"/>
                <w:szCs w:val="22"/>
              </w:rPr>
            </w:pPr>
            <w:r w:rsidRPr="00060E1B">
              <w:rPr>
                <w:color w:val="000000"/>
                <w:sz w:val="22"/>
                <w:szCs w:val="22"/>
              </w:rPr>
              <w:t xml:space="preserve">д. Гвоздевка, </w:t>
            </w:r>
            <w:proofErr w:type="spellStart"/>
            <w:r w:rsidRPr="00060E1B">
              <w:rPr>
                <w:color w:val="000000"/>
                <w:sz w:val="22"/>
                <w:szCs w:val="22"/>
              </w:rPr>
              <w:t>д.Качановка</w:t>
            </w:r>
            <w:proofErr w:type="spellEnd"/>
            <w:r w:rsidRPr="00060E1B">
              <w:rPr>
                <w:color w:val="000000"/>
                <w:sz w:val="22"/>
                <w:szCs w:val="22"/>
              </w:rPr>
              <w:t xml:space="preserve"> и </w:t>
            </w:r>
            <w:proofErr w:type="spellStart"/>
            <w:r w:rsidRPr="00060E1B">
              <w:rPr>
                <w:color w:val="000000"/>
                <w:sz w:val="22"/>
                <w:szCs w:val="22"/>
              </w:rPr>
              <w:t>д.Петровка</w:t>
            </w:r>
            <w:proofErr w:type="spellEnd"/>
          </w:p>
        </w:tc>
        <w:tc>
          <w:tcPr>
            <w:tcW w:w="838" w:type="dxa"/>
            <w:shd w:val="clear" w:color="auto" w:fill="auto"/>
            <w:vAlign w:val="center"/>
          </w:tcPr>
          <w:p w14:paraId="294A9B8D" w14:textId="77777777" w:rsidR="009C70D0" w:rsidRPr="00060E1B" w:rsidRDefault="009C70D0" w:rsidP="0090404A">
            <w:pPr>
              <w:jc w:val="center"/>
              <w:rPr>
                <w:b/>
                <w:bCs/>
                <w:color w:val="000000"/>
                <w:sz w:val="22"/>
                <w:szCs w:val="22"/>
              </w:rPr>
            </w:pPr>
            <w:r w:rsidRPr="00060E1B">
              <w:rPr>
                <w:color w:val="000000"/>
                <w:sz w:val="22"/>
                <w:szCs w:val="22"/>
              </w:rPr>
              <w:t>51</w:t>
            </w:r>
          </w:p>
        </w:tc>
        <w:tc>
          <w:tcPr>
            <w:tcW w:w="1156" w:type="dxa"/>
            <w:shd w:val="clear" w:color="auto" w:fill="auto"/>
            <w:vAlign w:val="center"/>
          </w:tcPr>
          <w:p w14:paraId="2E3E44AB" w14:textId="77777777" w:rsidR="009C70D0" w:rsidRPr="00060E1B" w:rsidRDefault="009C70D0" w:rsidP="0090404A">
            <w:pPr>
              <w:jc w:val="center"/>
              <w:rPr>
                <w:b/>
                <w:bCs/>
                <w:color w:val="000000"/>
                <w:sz w:val="22"/>
                <w:szCs w:val="22"/>
              </w:rPr>
            </w:pPr>
            <w:r w:rsidRPr="00060E1B">
              <w:rPr>
                <w:sz w:val="22"/>
                <w:szCs w:val="22"/>
              </w:rPr>
              <w:t>116</w:t>
            </w:r>
          </w:p>
        </w:tc>
        <w:tc>
          <w:tcPr>
            <w:tcW w:w="0" w:type="auto"/>
            <w:shd w:val="clear" w:color="auto" w:fill="auto"/>
            <w:noWrap/>
            <w:vAlign w:val="center"/>
          </w:tcPr>
          <w:p w14:paraId="25DD22CC" w14:textId="77777777" w:rsidR="009C70D0" w:rsidRPr="00060E1B" w:rsidRDefault="009C70D0" w:rsidP="0090404A">
            <w:pPr>
              <w:jc w:val="center"/>
              <w:rPr>
                <w:color w:val="000000"/>
                <w:sz w:val="22"/>
                <w:szCs w:val="22"/>
              </w:rPr>
            </w:pPr>
            <w:r w:rsidRPr="00060E1B">
              <w:rPr>
                <w:color w:val="000000"/>
                <w:sz w:val="22"/>
                <w:szCs w:val="22"/>
              </w:rPr>
              <w:t>да</w:t>
            </w:r>
          </w:p>
        </w:tc>
        <w:tc>
          <w:tcPr>
            <w:tcW w:w="0" w:type="auto"/>
            <w:shd w:val="clear" w:color="auto" w:fill="auto"/>
            <w:noWrap/>
            <w:vAlign w:val="center"/>
          </w:tcPr>
          <w:p w14:paraId="2F8CBB4F" w14:textId="77777777" w:rsidR="009C70D0" w:rsidRPr="00060E1B" w:rsidRDefault="009C70D0" w:rsidP="0090404A">
            <w:pPr>
              <w:jc w:val="center"/>
              <w:rPr>
                <w:color w:val="000000"/>
                <w:sz w:val="22"/>
                <w:szCs w:val="22"/>
              </w:rPr>
            </w:pPr>
            <w:r w:rsidRPr="00060E1B">
              <w:rPr>
                <w:color w:val="000000"/>
                <w:sz w:val="22"/>
                <w:szCs w:val="22"/>
              </w:rPr>
              <w:t>5,1</w:t>
            </w:r>
          </w:p>
        </w:tc>
        <w:tc>
          <w:tcPr>
            <w:tcW w:w="0" w:type="auto"/>
            <w:shd w:val="clear" w:color="auto" w:fill="auto"/>
            <w:noWrap/>
            <w:vAlign w:val="center"/>
          </w:tcPr>
          <w:p w14:paraId="44FA9F50" w14:textId="77777777" w:rsidR="009C70D0" w:rsidRPr="00060E1B" w:rsidRDefault="009C70D0" w:rsidP="0090404A">
            <w:pPr>
              <w:jc w:val="center"/>
              <w:rPr>
                <w:color w:val="000000"/>
                <w:sz w:val="22"/>
                <w:szCs w:val="22"/>
              </w:rPr>
            </w:pPr>
            <w:r w:rsidRPr="00060E1B">
              <w:rPr>
                <w:color w:val="000000"/>
                <w:sz w:val="22"/>
                <w:szCs w:val="22"/>
              </w:rPr>
              <w:t>1976</w:t>
            </w:r>
          </w:p>
        </w:tc>
      </w:tr>
      <w:tr w:rsidR="009C70D0" w:rsidRPr="00C27124" w14:paraId="4479088A" w14:textId="77777777" w:rsidTr="001702A5">
        <w:trPr>
          <w:trHeight w:val="57"/>
          <w:jc w:val="center"/>
        </w:trPr>
        <w:tc>
          <w:tcPr>
            <w:tcW w:w="643" w:type="dxa"/>
            <w:shd w:val="clear" w:color="auto" w:fill="auto"/>
            <w:vAlign w:val="center"/>
          </w:tcPr>
          <w:p w14:paraId="7587748D" w14:textId="77777777" w:rsidR="009C70D0" w:rsidRPr="00060E1B" w:rsidRDefault="009C70D0" w:rsidP="0090404A">
            <w:pPr>
              <w:jc w:val="center"/>
              <w:rPr>
                <w:color w:val="000000"/>
                <w:sz w:val="22"/>
                <w:szCs w:val="22"/>
              </w:rPr>
            </w:pPr>
            <w:r w:rsidRPr="00060E1B">
              <w:rPr>
                <w:color w:val="00000A"/>
                <w:sz w:val="22"/>
                <w:szCs w:val="22"/>
              </w:rPr>
              <w:t>3</w:t>
            </w:r>
          </w:p>
        </w:tc>
        <w:tc>
          <w:tcPr>
            <w:tcW w:w="0" w:type="auto"/>
            <w:shd w:val="clear" w:color="auto" w:fill="auto"/>
            <w:vAlign w:val="center"/>
          </w:tcPr>
          <w:p w14:paraId="688F38AF" w14:textId="77777777" w:rsidR="009C70D0" w:rsidRPr="00060E1B" w:rsidRDefault="009C70D0" w:rsidP="0090404A">
            <w:pPr>
              <w:rPr>
                <w:color w:val="000000"/>
                <w:sz w:val="22"/>
                <w:szCs w:val="22"/>
              </w:rPr>
            </w:pPr>
            <w:r w:rsidRPr="00060E1B">
              <w:rPr>
                <w:color w:val="000000"/>
                <w:sz w:val="22"/>
                <w:szCs w:val="22"/>
              </w:rPr>
              <w:t xml:space="preserve">д. </w:t>
            </w:r>
            <w:proofErr w:type="spellStart"/>
            <w:r w:rsidRPr="00060E1B">
              <w:rPr>
                <w:color w:val="000000"/>
                <w:sz w:val="22"/>
                <w:szCs w:val="22"/>
              </w:rPr>
              <w:t>Суковкино</w:t>
            </w:r>
            <w:proofErr w:type="spellEnd"/>
          </w:p>
        </w:tc>
        <w:tc>
          <w:tcPr>
            <w:tcW w:w="838" w:type="dxa"/>
            <w:shd w:val="clear" w:color="auto" w:fill="auto"/>
            <w:vAlign w:val="center"/>
          </w:tcPr>
          <w:p w14:paraId="597E8E54" w14:textId="77777777" w:rsidR="009C70D0" w:rsidRPr="00060E1B" w:rsidRDefault="009C70D0" w:rsidP="0090404A">
            <w:pPr>
              <w:jc w:val="center"/>
              <w:rPr>
                <w:b/>
                <w:bCs/>
                <w:color w:val="000000"/>
                <w:sz w:val="22"/>
                <w:szCs w:val="22"/>
              </w:rPr>
            </w:pPr>
            <w:r w:rsidRPr="00060E1B">
              <w:rPr>
                <w:color w:val="000000"/>
                <w:sz w:val="22"/>
                <w:szCs w:val="22"/>
              </w:rPr>
              <w:t>47</w:t>
            </w:r>
          </w:p>
        </w:tc>
        <w:tc>
          <w:tcPr>
            <w:tcW w:w="1156" w:type="dxa"/>
            <w:shd w:val="clear" w:color="auto" w:fill="auto"/>
            <w:vAlign w:val="center"/>
          </w:tcPr>
          <w:p w14:paraId="672716E9" w14:textId="2018FB7D" w:rsidR="009C70D0" w:rsidRPr="00060E1B" w:rsidRDefault="009C70D0" w:rsidP="001702A5">
            <w:pPr>
              <w:jc w:val="center"/>
              <w:rPr>
                <w:b/>
                <w:bCs/>
                <w:color w:val="000000"/>
                <w:sz w:val="22"/>
                <w:szCs w:val="22"/>
              </w:rPr>
            </w:pPr>
            <w:r w:rsidRPr="00060E1B">
              <w:rPr>
                <w:sz w:val="22"/>
                <w:szCs w:val="22"/>
              </w:rPr>
              <w:t>12</w:t>
            </w:r>
            <w:r w:rsidR="001702A5">
              <w:rPr>
                <w:sz w:val="22"/>
                <w:szCs w:val="22"/>
              </w:rPr>
              <w:t>2</w:t>
            </w:r>
          </w:p>
        </w:tc>
        <w:tc>
          <w:tcPr>
            <w:tcW w:w="0" w:type="auto"/>
            <w:shd w:val="clear" w:color="auto" w:fill="auto"/>
            <w:noWrap/>
            <w:vAlign w:val="center"/>
          </w:tcPr>
          <w:p w14:paraId="61A6E626" w14:textId="77777777" w:rsidR="009C70D0" w:rsidRPr="00060E1B" w:rsidRDefault="009C70D0" w:rsidP="0090404A">
            <w:pPr>
              <w:jc w:val="center"/>
              <w:rPr>
                <w:color w:val="000000"/>
                <w:sz w:val="22"/>
                <w:szCs w:val="22"/>
              </w:rPr>
            </w:pPr>
            <w:r w:rsidRPr="00060E1B">
              <w:rPr>
                <w:color w:val="000000"/>
                <w:sz w:val="22"/>
                <w:szCs w:val="22"/>
              </w:rPr>
              <w:t>да</w:t>
            </w:r>
          </w:p>
        </w:tc>
        <w:tc>
          <w:tcPr>
            <w:tcW w:w="0" w:type="auto"/>
            <w:shd w:val="clear" w:color="auto" w:fill="auto"/>
            <w:noWrap/>
            <w:vAlign w:val="center"/>
          </w:tcPr>
          <w:p w14:paraId="5AD82329" w14:textId="77777777" w:rsidR="009C70D0" w:rsidRPr="00060E1B" w:rsidRDefault="009C70D0" w:rsidP="0090404A">
            <w:pPr>
              <w:jc w:val="center"/>
              <w:rPr>
                <w:color w:val="000000"/>
                <w:sz w:val="22"/>
                <w:szCs w:val="22"/>
              </w:rPr>
            </w:pPr>
            <w:r w:rsidRPr="00060E1B">
              <w:rPr>
                <w:color w:val="000000"/>
                <w:sz w:val="22"/>
                <w:szCs w:val="22"/>
              </w:rPr>
              <w:t>1,2</w:t>
            </w:r>
          </w:p>
        </w:tc>
        <w:tc>
          <w:tcPr>
            <w:tcW w:w="0" w:type="auto"/>
            <w:shd w:val="clear" w:color="auto" w:fill="auto"/>
            <w:noWrap/>
            <w:vAlign w:val="center"/>
          </w:tcPr>
          <w:p w14:paraId="30C9B031" w14:textId="77777777" w:rsidR="009C70D0" w:rsidRPr="00060E1B" w:rsidRDefault="009C70D0" w:rsidP="0090404A">
            <w:pPr>
              <w:jc w:val="center"/>
              <w:rPr>
                <w:color w:val="000000"/>
                <w:sz w:val="22"/>
                <w:szCs w:val="22"/>
              </w:rPr>
            </w:pPr>
            <w:r w:rsidRPr="00060E1B">
              <w:rPr>
                <w:color w:val="000000"/>
                <w:sz w:val="22"/>
                <w:szCs w:val="22"/>
              </w:rPr>
              <w:t>1966</w:t>
            </w:r>
          </w:p>
        </w:tc>
      </w:tr>
      <w:tr w:rsidR="009C70D0" w:rsidRPr="00C27124" w14:paraId="5E2185FF" w14:textId="77777777" w:rsidTr="001702A5">
        <w:trPr>
          <w:trHeight w:val="57"/>
          <w:jc w:val="center"/>
        </w:trPr>
        <w:tc>
          <w:tcPr>
            <w:tcW w:w="643" w:type="dxa"/>
            <w:shd w:val="clear" w:color="auto" w:fill="auto"/>
            <w:vAlign w:val="center"/>
          </w:tcPr>
          <w:p w14:paraId="72496D92" w14:textId="77777777" w:rsidR="009C70D0" w:rsidRPr="00060E1B" w:rsidRDefault="009C70D0" w:rsidP="0090404A">
            <w:pPr>
              <w:jc w:val="center"/>
              <w:rPr>
                <w:color w:val="000000"/>
                <w:sz w:val="22"/>
                <w:szCs w:val="22"/>
              </w:rPr>
            </w:pPr>
            <w:r w:rsidRPr="00060E1B">
              <w:rPr>
                <w:color w:val="000000"/>
                <w:sz w:val="22"/>
                <w:szCs w:val="22"/>
              </w:rPr>
              <w:t>4</w:t>
            </w:r>
          </w:p>
        </w:tc>
        <w:tc>
          <w:tcPr>
            <w:tcW w:w="0" w:type="auto"/>
            <w:shd w:val="clear" w:color="auto" w:fill="auto"/>
            <w:vAlign w:val="center"/>
          </w:tcPr>
          <w:p w14:paraId="05FD7945" w14:textId="77777777" w:rsidR="009C70D0" w:rsidRPr="00060E1B" w:rsidRDefault="009C70D0" w:rsidP="0090404A">
            <w:pPr>
              <w:rPr>
                <w:color w:val="000000"/>
                <w:sz w:val="22"/>
                <w:szCs w:val="22"/>
              </w:rPr>
            </w:pPr>
            <w:r w:rsidRPr="00060E1B">
              <w:rPr>
                <w:color w:val="000000"/>
                <w:sz w:val="22"/>
                <w:szCs w:val="22"/>
              </w:rPr>
              <w:t>п. Васильевский</w:t>
            </w:r>
          </w:p>
        </w:tc>
        <w:tc>
          <w:tcPr>
            <w:tcW w:w="838" w:type="dxa"/>
            <w:shd w:val="clear" w:color="auto" w:fill="auto"/>
            <w:vAlign w:val="center"/>
          </w:tcPr>
          <w:p w14:paraId="68221006" w14:textId="77777777" w:rsidR="009C70D0" w:rsidRPr="00060E1B" w:rsidRDefault="009C70D0" w:rsidP="0090404A">
            <w:pPr>
              <w:jc w:val="center"/>
              <w:rPr>
                <w:b/>
                <w:bCs/>
                <w:color w:val="000000"/>
                <w:sz w:val="22"/>
                <w:szCs w:val="22"/>
              </w:rPr>
            </w:pPr>
            <w:r w:rsidRPr="00060E1B">
              <w:rPr>
                <w:color w:val="000000"/>
                <w:sz w:val="22"/>
                <w:szCs w:val="22"/>
              </w:rPr>
              <w:t>16</w:t>
            </w:r>
          </w:p>
        </w:tc>
        <w:tc>
          <w:tcPr>
            <w:tcW w:w="1156" w:type="dxa"/>
            <w:shd w:val="clear" w:color="auto" w:fill="auto"/>
            <w:vAlign w:val="center"/>
          </w:tcPr>
          <w:p w14:paraId="7DCDACB6" w14:textId="0409E863" w:rsidR="009C70D0" w:rsidRPr="00060E1B" w:rsidRDefault="001702A5" w:rsidP="001702A5">
            <w:pPr>
              <w:jc w:val="center"/>
              <w:rPr>
                <w:b/>
                <w:bCs/>
                <w:color w:val="000000"/>
                <w:sz w:val="22"/>
                <w:szCs w:val="22"/>
              </w:rPr>
            </w:pPr>
            <w:r>
              <w:rPr>
                <w:sz w:val="22"/>
                <w:szCs w:val="22"/>
              </w:rPr>
              <w:t>35</w:t>
            </w:r>
          </w:p>
        </w:tc>
        <w:tc>
          <w:tcPr>
            <w:tcW w:w="0" w:type="auto"/>
            <w:shd w:val="clear" w:color="auto" w:fill="auto"/>
            <w:noWrap/>
            <w:vAlign w:val="center"/>
          </w:tcPr>
          <w:p w14:paraId="5667CFF5" w14:textId="77777777" w:rsidR="009C70D0" w:rsidRPr="00060E1B" w:rsidRDefault="009C70D0" w:rsidP="0090404A">
            <w:pPr>
              <w:jc w:val="center"/>
              <w:rPr>
                <w:color w:val="000000"/>
                <w:sz w:val="22"/>
                <w:szCs w:val="22"/>
              </w:rPr>
            </w:pPr>
            <w:r w:rsidRPr="00060E1B">
              <w:rPr>
                <w:color w:val="000000"/>
                <w:sz w:val="22"/>
                <w:szCs w:val="22"/>
              </w:rPr>
              <w:t>да</w:t>
            </w:r>
          </w:p>
        </w:tc>
        <w:tc>
          <w:tcPr>
            <w:tcW w:w="0" w:type="auto"/>
            <w:shd w:val="clear" w:color="auto" w:fill="auto"/>
            <w:noWrap/>
            <w:vAlign w:val="center"/>
          </w:tcPr>
          <w:p w14:paraId="67A1BDFF" w14:textId="77777777" w:rsidR="009C70D0" w:rsidRPr="00060E1B" w:rsidRDefault="009C70D0" w:rsidP="0090404A">
            <w:pPr>
              <w:jc w:val="center"/>
              <w:rPr>
                <w:color w:val="000000"/>
                <w:sz w:val="22"/>
                <w:szCs w:val="22"/>
              </w:rPr>
            </w:pPr>
            <w:r w:rsidRPr="00060E1B">
              <w:rPr>
                <w:color w:val="000000"/>
                <w:sz w:val="22"/>
                <w:szCs w:val="22"/>
              </w:rPr>
              <w:t>3,5</w:t>
            </w:r>
          </w:p>
        </w:tc>
        <w:tc>
          <w:tcPr>
            <w:tcW w:w="0" w:type="auto"/>
            <w:shd w:val="clear" w:color="auto" w:fill="auto"/>
            <w:noWrap/>
            <w:vAlign w:val="center"/>
          </w:tcPr>
          <w:p w14:paraId="4302D13A" w14:textId="77777777" w:rsidR="009C70D0" w:rsidRPr="00060E1B" w:rsidRDefault="009C70D0" w:rsidP="0090404A">
            <w:pPr>
              <w:jc w:val="center"/>
              <w:rPr>
                <w:color w:val="000000"/>
                <w:sz w:val="22"/>
                <w:szCs w:val="22"/>
              </w:rPr>
            </w:pPr>
            <w:r w:rsidRPr="00060E1B">
              <w:rPr>
                <w:color w:val="000000"/>
                <w:sz w:val="22"/>
                <w:szCs w:val="22"/>
              </w:rPr>
              <w:t>1989</w:t>
            </w:r>
          </w:p>
        </w:tc>
      </w:tr>
      <w:tr w:rsidR="009C70D0" w:rsidRPr="00C27124" w14:paraId="2CCF97E6" w14:textId="77777777" w:rsidTr="001702A5">
        <w:trPr>
          <w:trHeight w:val="57"/>
          <w:jc w:val="center"/>
        </w:trPr>
        <w:tc>
          <w:tcPr>
            <w:tcW w:w="643" w:type="dxa"/>
            <w:shd w:val="clear" w:color="auto" w:fill="auto"/>
            <w:vAlign w:val="center"/>
          </w:tcPr>
          <w:p w14:paraId="471E5F01" w14:textId="77777777" w:rsidR="009C70D0" w:rsidRPr="00060E1B" w:rsidRDefault="009C70D0" w:rsidP="0090404A">
            <w:pPr>
              <w:jc w:val="center"/>
              <w:rPr>
                <w:color w:val="000000"/>
                <w:sz w:val="22"/>
                <w:szCs w:val="22"/>
              </w:rPr>
            </w:pPr>
          </w:p>
        </w:tc>
        <w:tc>
          <w:tcPr>
            <w:tcW w:w="0" w:type="auto"/>
            <w:shd w:val="clear" w:color="auto" w:fill="auto"/>
            <w:vAlign w:val="center"/>
          </w:tcPr>
          <w:p w14:paraId="732F7B42" w14:textId="77777777" w:rsidR="009C70D0" w:rsidRPr="00060E1B" w:rsidRDefault="009C70D0" w:rsidP="0090404A">
            <w:pPr>
              <w:rPr>
                <w:color w:val="000000"/>
                <w:sz w:val="22"/>
                <w:szCs w:val="22"/>
              </w:rPr>
            </w:pPr>
            <w:r w:rsidRPr="00060E1B">
              <w:rPr>
                <w:color w:val="000000"/>
                <w:sz w:val="22"/>
                <w:szCs w:val="22"/>
              </w:rPr>
              <w:t>Итого</w:t>
            </w:r>
          </w:p>
        </w:tc>
        <w:tc>
          <w:tcPr>
            <w:tcW w:w="838" w:type="dxa"/>
            <w:shd w:val="clear" w:color="auto" w:fill="auto"/>
            <w:vAlign w:val="center"/>
          </w:tcPr>
          <w:p w14:paraId="7F988144" w14:textId="77777777" w:rsidR="009C70D0" w:rsidRPr="00060E1B" w:rsidRDefault="009C70D0" w:rsidP="0090404A">
            <w:pPr>
              <w:jc w:val="center"/>
              <w:rPr>
                <w:color w:val="000000"/>
                <w:sz w:val="22"/>
                <w:szCs w:val="22"/>
              </w:rPr>
            </w:pPr>
            <w:r>
              <w:rPr>
                <w:color w:val="000000"/>
                <w:sz w:val="22"/>
                <w:szCs w:val="22"/>
              </w:rPr>
              <w:t>252</w:t>
            </w:r>
          </w:p>
        </w:tc>
        <w:tc>
          <w:tcPr>
            <w:tcW w:w="1156" w:type="dxa"/>
            <w:shd w:val="clear" w:color="auto" w:fill="auto"/>
            <w:vAlign w:val="center"/>
          </w:tcPr>
          <w:p w14:paraId="18A41C4B" w14:textId="1B311FE9" w:rsidR="009C70D0" w:rsidRPr="00060E1B" w:rsidRDefault="009C70D0" w:rsidP="003A6CF4">
            <w:pPr>
              <w:jc w:val="center"/>
              <w:rPr>
                <w:sz w:val="22"/>
                <w:szCs w:val="22"/>
              </w:rPr>
            </w:pPr>
            <w:r w:rsidRPr="00060E1B">
              <w:rPr>
                <w:sz w:val="22"/>
                <w:szCs w:val="22"/>
              </w:rPr>
              <w:t>5</w:t>
            </w:r>
            <w:r w:rsidR="003A6CF4">
              <w:rPr>
                <w:sz w:val="22"/>
                <w:szCs w:val="22"/>
              </w:rPr>
              <w:t>75</w:t>
            </w:r>
          </w:p>
        </w:tc>
        <w:tc>
          <w:tcPr>
            <w:tcW w:w="0" w:type="auto"/>
            <w:shd w:val="clear" w:color="auto" w:fill="auto"/>
            <w:noWrap/>
            <w:vAlign w:val="center"/>
          </w:tcPr>
          <w:p w14:paraId="6ADE3632" w14:textId="77777777" w:rsidR="009C70D0" w:rsidRPr="00060E1B" w:rsidRDefault="009C70D0" w:rsidP="0090404A">
            <w:pPr>
              <w:jc w:val="center"/>
              <w:rPr>
                <w:color w:val="000000"/>
                <w:sz w:val="22"/>
                <w:szCs w:val="22"/>
              </w:rPr>
            </w:pPr>
          </w:p>
        </w:tc>
        <w:tc>
          <w:tcPr>
            <w:tcW w:w="0" w:type="auto"/>
            <w:shd w:val="clear" w:color="auto" w:fill="auto"/>
            <w:noWrap/>
            <w:vAlign w:val="center"/>
          </w:tcPr>
          <w:p w14:paraId="69D20AE8" w14:textId="77777777" w:rsidR="009C70D0" w:rsidRPr="00060E1B" w:rsidRDefault="009C70D0" w:rsidP="0090404A">
            <w:pPr>
              <w:jc w:val="center"/>
              <w:rPr>
                <w:color w:val="000000"/>
                <w:sz w:val="22"/>
                <w:szCs w:val="22"/>
              </w:rPr>
            </w:pPr>
            <w:r w:rsidRPr="00060E1B">
              <w:rPr>
                <w:color w:val="000000"/>
                <w:sz w:val="22"/>
                <w:szCs w:val="22"/>
              </w:rPr>
              <w:t>19,1</w:t>
            </w:r>
          </w:p>
        </w:tc>
        <w:tc>
          <w:tcPr>
            <w:tcW w:w="0" w:type="auto"/>
            <w:shd w:val="clear" w:color="auto" w:fill="auto"/>
            <w:noWrap/>
            <w:vAlign w:val="center"/>
          </w:tcPr>
          <w:p w14:paraId="39F9521B" w14:textId="77777777" w:rsidR="009C70D0" w:rsidRPr="00060E1B" w:rsidRDefault="009C70D0" w:rsidP="0090404A">
            <w:pPr>
              <w:jc w:val="center"/>
              <w:rPr>
                <w:color w:val="000000"/>
                <w:sz w:val="22"/>
                <w:szCs w:val="22"/>
              </w:rPr>
            </w:pPr>
          </w:p>
        </w:tc>
      </w:tr>
    </w:tbl>
    <w:p w14:paraId="173BE4DF" w14:textId="77777777" w:rsidR="009C70D0" w:rsidRDefault="009C70D0" w:rsidP="009C70D0">
      <w:pPr>
        <w:pStyle w:val="aff1"/>
        <w:rPr>
          <w:b/>
          <w:sz w:val="22"/>
          <w:szCs w:val="22"/>
        </w:rPr>
      </w:pPr>
    </w:p>
    <w:p w14:paraId="6FC80990" w14:textId="55C312EF" w:rsidR="009C70D0" w:rsidRDefault="009C70D0" w:rsidP="001702A5">
      <w:pPr>
        <w:pStyle w:val="aff1"/>
        <w:ind w:left="0"/>
        <w:rPr>
          <w:b/>
          <w:sz w:val="22"/>
          <w:szCs w:val="22"/>
        </w:rPr>
      </w:pPr>
      <w:r w:rsidRPr="00D11327">
        <w:rPr>
          <w:b/>
          <w:sz w:val="22"/>
          <w:szCs w:val="22"/>
        </w:rPr>
        <w:t>Таблица 1.1</w:t>
      </w:r>
      <w:r w:rsidR="00FD5C15">
        <w:rPr>
          <w:b/>
          <w:sz w:val="22"/>
          <w:szCs w:val="22"/>
        </w:rPr>
        <w:t>1</w:t>
      </w:r>
      <w:r w:rsidRPr="00D11327">
        <w:rPr>
          <w:b/>
          <w:sz w:val="22"/>
          <w:szCs w:val="22"/>
        </w:rPr>
        <w:t xml:space="preserve">.  Характеристика водозаборов </w:t>
      </w:r>
      <w:r w:rsidRPr="00D11327">
        <w:rPr>
          <w:b/>
        </w:rPr>
        <w:t xml:space="preserve">Краснознаменского </w:t>
      </w:r>
      <w:r w:rsidRPr="00D11327">
        <w:rPr>
          <w:b/>
          <w:sz w:val="22"/>
          <w:szCs w:val="22"/>
        </w:rPr>
        <w:t xml:space="preserve"> сельсовета Касторенского  района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
        <w:gridCol w:w="26"/>
        <w:gridCol w:w="429"/>
        <w:gridCol w:w="2372"/>
        <w:gridCol w:w="8"/>
        <w:gridCol w:w="987"/>
        <w:gridCol w:w="1415"/>
        <w:gridCol w:w="8"/>
        <w:gridCol w:w="1551"/>
        <w:gridCol w:w="8"/>
        <w:gridCol w:w="1693"/>
        <w:gridCol w:w="8"/>
        <w:gridCol w:w="1404"/>
      </w:tblGrid>
      <w:tr w:rsidR="009C70D0" w:rsidRPr="00591E3A" w14:paraId="7F9262DE" w14:textId="77777777" w:rsidTr="001702A5">
        <w:trPr>
          <w:trHeight w:val="693"/>
          <w:jc w:val="center"/>
        </w:trPr>
        <w:tc>
          <w:tcPr>
            <w:tcW w:w="464" w:type="dxa"/>
            <w:gridSpan w:val="3"/>
            <w:shd w:val="clear" w:color="auto" w:fill="auto"/>
            <w:vAlign w:val="center"/>
          </w:tcPr>
          <w:p w14:paraId="6823CF3F" w14:textId="77777777" w:rsidR="009C70D0" w:rsidRPr="00591E3A" w:rsidRDefault="009C70D0" w:rsidP="0090404A">
            <w:pPr>
              <w:widowControl w:val="0"/>
              <w:jc w:val="center"/>
              <w:rPr>
                <w:sz w:val="22"/>
                <w:szCs w:val="22"/>
              </w:rPr>
            </w:pPr>
            <w:r w:rsidRPr="00591E3A">
              <w:rPr>
                <w:sz w:val="22"/>
                <w:szCs w:val="22"/>
              </w:rPr>
              <w:t>№</w:t>
            </w:r>
          </w:p>
          <w:p w14:paraId="40D2A07E" w14:textId="77777777" w:rsidR="009C70D0" w:rsidRPr="00591E3A" w:rsidRDefault="009C70D0" w:rsidP="0090404A">
            <w:pPr>
              <w:widowControl w:val="0"/>
              <w:jc w:val="center"/>
              <w:rPr>
                <w:sz w:val="22"/>
                <w:szCs w:val="22"/>
              </w:rPr>
            </w:pPr>
            <w:r w:rsidRPr="00591E3A">
              <w:rPr>
                <w:sz w:val="22"/>
                <w:szCs w:val="22"/>
              </w:rPr>
              <w:t>п/п</w:t>
            </w:r>
          </w:p>
        </w:tc>
        <w:tc>
          <w:tcPr>
            <w:tcW w:w="2372" w:type="dxa"/>
            <w:vMerge w:val="restart"/>
            <w:shd w:val="clear" w:color="auto" w:fill="auto"/>
            <w:vAlign w:val="center"/>
          </w:tcPr>
          <w:p w14:paraId="6B63DE3C" w14:textId="77777777" w:rsidR="009C70D0" w:rsidRPr="00591E3A" w:rsidRDefault="009C70D0" w:rsidP="0090404A">
            <w:pPr>
              <w:widowControl w:val="0"/>
              <w:jc w:val="center"/>
              <w:rPr>
                <w:sz w:val="22"/>
                <w:szCs w:val="22"/>
              </w:rPr>
            </w:pPr>
            <w:r w:rsidRPr="00591E3A">
              <w:rPr>
                <w:sz w:val="22"/>
                <w:szCs w:val="22"/>
              </w:rPr>
              <w:t xml:space="preserve">Наименование </w:t>
            </w:r>
          </w:p>
          <w:p w14:paraId="7151832E" w14:textId="77777777" w:rsidR="009C70D0" w:rsidRPr="00591E3A" w:rsidRDefault="009C70D0" w:rsidP="0090404A">
            <w:pPr>
              <w:widowControl w:val="0"/>
              <w:jc w:val="center"/>
              <w:rPr>
                <w:sz w:val="22"/>
                <w:szCs w:val="22"/>
              </w:rPr>
            </w:pPr>
            <w:r w:rsidRPr="00591E3A">
              <w:rPr>
                <w:sz w:val="22"/>
                <w:szCs w:val="22"/>
              </w:rPr>
              <w:t>населённого пункта</w:t>
            </w:r>
          </w:p>
        </w:tc>
        <w:tc>
          <w:tcPr>
            <w:tcW w:w="2410" w:type="dxa"/>
            <w:gridSpan w:val="3"/>
            <w:shd w:val="clear" w:color="auto" w:fill="auto"/>
            <w:vAlign w:val="center"/>
          </w:tcPr>
          <w:p w14:paraId="5F225E64" w14:textId="77777777" w:rsidR="009C70D0" w:rsidRPr="00591E3A" w:rsidRDefault="009C70D0" w:rsidP="0090404A">
            <w:pPr>
              <w:widowControl w:val="0"/>
              <w:jc w:val="center"/>
              <w:rPr>
                <w:sz w:val="22"/>
                <w:szCs w:val="22"/>
              </w:rPr>
            </w:pPr>
            <w:r w:rsidRPr="00591E3A">
              <w:rPr>
                <w:sz w:val="22"/>
                <w:szCs w:val="22"/>
              </w:rPr>
              <w:t>Артезианские скважины</w:t>
            </w:r>
          </w:p>
        </w:tc>
        <w:tc>
          <w:tcPr>
            <w:tcW w:w="1559" w:type="dxa"/>
            <w:gridSpan w:val="2"/>
            <w:vMerge w:val="restart"/>
            <w:shd w:val="clear" w:color="auto" w:fill="auto"/>
            <w:vAlign w:val="center"/>
          </w:tcPr>
          <w:p w14:paraId="448C04B6" w14:textId="77777777" w:rsidR="009C70D0" w:rsidRPr="00591E3A" w:rsidRDefault="009C70D0" w:rsidP="0090404A">
            <w:pPr>
              <w:widowControl w:val="0"/>
              <w:jc w:val="center"/>
              <w:rPr>
                <w:sz w:val="22"/>
                <w:szCs w:val="22"/>
              </w:rPr>
            </w:pPr>
            <w:r w:rsidRPr="00591E3A">
              <w:rPr>
                <w:sz w:val="22"/>
                <w:szCs w:val="22"/>
              </w:rPr>
              <w:t>Длина магистрального водопровода,</w:t>
            </w:r>
          </w:p>
          <w:p w14:paraId="4A9D808D" w14:textId="77777777" w:rsidR="009C70D0" w:rsidRPr="00591E3A" w:rsidRDefault="009C70D0" w:rsidP="0090404A">
            <w:pPr>
              <w:widowControl w:val="0"/>
              <w:jc w:val="center"/>
              <w:rPr>
                <w:sz w:val="22"/>
                <w:szCs w:val="22"/>
              </w:rPr>
            </w:pPr>
            <w:r w:rsidRPr="00591E3A">
              <w:rPr>
                <w:sz w:val="22"/>
                <w:szCs w:val="22"/>
              </w:rPr>
              <w:t>км / диаметр, мм</w:t>
            </w:r>
          </w:p>
        </w:tc>
        <w:tc>
          <w:tcPr>
            <w:tcW w:w="1701" w:type="dxa"/>
            <w:gridSpan w:val="2"/>
            <w:vMerge w:val="restart"/>
            <w:shd w:val="clear" w:color="auto" w:fill="auto"/>
            <w:vAlign w:val="center"/>
          </w:tcPr>
          <w:p w14:paraId="1759712D" w14:textId="77777777" w:rsidR="009C70D0" w:rsidRPr="00591E3A" w:rsidRDefault="009C70D0" w:rsidP="0090404A">
            <w:pPr>
              <w:widowControl w:val="0"/>
              <w:jc w:val="center"/>
              <w:rPr>
                <w:sz w:val="22"/>
                <w:szCs w:val="22"/>
              </w:rPr>
            </w:pPr>
            <w:r w:rsidRPr="00591E3A">
              <w:rPr>
                <w:sz w:val="22"/>
                <w:szCs w:val="22"/>
              </w:rPr>
              <w:t xml:space="preserve">Количество башен </w:t>
            </w:r>
            <w:proofErr w:type="spellStart"/>
            <w:r w:rsidRPr="00591E3A">
              <w:rPr>
                <w:sz w:val="22"/>
                <w:szCs w:val="22"/>
              </w:rPr>
              <w:t>Рожновского</w:t>
            </w:r>
            <w:proofErr w:type="spellEnd"/>
            <w:r w:rsidRPr="00591E3A">
              <w:rPr>
                <w:sz w:val="22"/>
                <w:szCs w:val="22"/>
              </w:rPr>
              <w:t xml:space="preserve">, </w:t>
            </w:r>
            <w:proofErr w:type="spellStart"/>
            <w:r w:rsidRPr="00591E3A">
              <w:rPr>
                <w:sz w:val="22"/>
                <w:szCs w:val="22"/>
              </w:rPr>
              <w:t>шт</w:t>
            </w:r>
            <w:proofErr w:type="spellEnd"/>
          </w:p>
        </w:tc>
        <w:tc>
          <w:tcPr>
            <w:tcW w:w="1412" w:type="dxa"/>
            <w:gridSpan w:val="2"/>
            <w:vMerge w:val="restart"/>
            <w:shd w:val="clear" w:color="auto" w:fill="auto"/>
            <w:vAlign w:val="center"/>
          </w:tcPr>
          <w:p w14:paraId="5D57778E" w14:textId="77777777" w:rsidR="009C70D0" w:rsidRPr="00591E3A" w:rsidRDefault="009C70D0" w:rsidP="0090404A">
            <w:pPr>
              <w:widowControl w:val="0"/>
              <w:jc w:val="center"/>
              <w:rPr>
                <w:sz w:val="22"/>
                <w:szCs w:val="22"/>
              </w:rPr>
            </w:pPr>
            <w:r w:rsidRPr="00591E3A">
              <w:rPr>
                <w:sz w:val="22"/>
                <w:szCs w:val="22"/>
              </w:rPr>
              <w:t xml:space="preserve">Количество шахтных колодцев, </w:t>
            </w:r>
            <w:proofErr w:type="spellStart"/>
            <w:r w:rsidRPr="00591E3A">
              <w:rPr>
                <w:sz w:val="22"/>
                <w:szCs w:val="22"/>
              </w:rPr>
              <w:t>шт</w:t>
            </w:r>
            <w:proofErr w:type="spellEnd"/>
          </w:p>
        </w:tc>
      </w:tr>
      <w:tr w:rsidR="009C70D0" w:rsidRPr="00591E3A" w14:paraId="2B2D0F97" w14:textId="77777777" w:rsidTr="001702A5">
        <w:trPr>
          <w:gridBefore w:val="2"/>
          <w:wBefore w:w="35" w:type="dxa"/>
          <w:jc w:val="center"/>
        </w:trPr>
        <w:tc>
          <w:tcPr>
            <w:tcW w:w="429" w:type="dxa"/>
            <w:shd w:val="clear" w:color="auto" w:fill="auto"/>
            <w:vAlign w:val="center"/>
          </w:tcPr>
          <w:p w14:paraId="2DE7C826" w14:textId="586A4CFE" w:rsidR="009C70D0" w:rsidRPr="00591E3A" w:rsidRDefault="001E69C8" w:rsidP="001E69C8">
            <w:pPr>
              <w:widowControl w:val="0"/>
              <w:jc w:val="both"/>
              <w:rPr>
                <w:sz w:val="22"/>
                <w:szCs w:val="22"/>
              </w:rPr>
            </w:pPr>
            <w:r>
              <w:rPr>
                <w:sz w:val="22"/>
                <w:szCs w:val="22"/>
              </w:rPr>
              <w:t>№</w:t>
            </w:r>
          </w:p>
        </w:tc>
        <w:tc>
          <w:tcPr>
            <w:tcW w:w="2372" w:type="dxa"/>
            <w:vMerge/>
            <w:shd w:val="clear" w:color="auto" w:fill="auto"/>
            <w:vAlign w:val="center"/>
          </w:tcPr>
          <w:p w14:paraId="2FF62A0E" w14:textId="77777777" w:rsidR="009C70D0" w:rsidRPr="00591E3A" w:rsidRDefault="009C70D0" w:rsidP="0090404A">
            <w:pPr>
              <w:widowControl w:val="0"/>
              <w:rPr>
                <w:sz w:val="22"/>
                <w:szCs w:val="22"/>
              </w:rPr>
            </w:pPr>
          </w:p>
        </w:tc>
        <w:tc>
          <w:tcPr>
            <w:tcW w:w="995" w:type="dxa"/>
            <w:gridSpan w:val="2"/>
            <w:shd w:val="clear" w:color="auto" w:fill="auto"/>
            <w:vAlign w:val="center"/>
          </w:tcPr>
          <w:p w14:paraId="11B8232C" w14:textId="77777777" w:rsidR="009C70D0" w:rsidRPr="00591E3A" w:rsidRDefault="009C70D0" w:rsidP="0090404A">
            <w:pPr>
              <w:widowControl w:val="0"/>
              <w:rPr>
                <w:sz w:val="22"/>
                <w:szCs w:val="22"/>
              </w:rPr>
            </w:pPr>
            <w:r w:rsidRPr="00591E3A">
              <w:rPr>
                <w:sz w:val="22"/>
                <w:szCs w:val="22"/>
              </w:rPr>
              <w:t xml:space="preserve">количество, </w:t>
            </w:r>
            <w:proofErr w:type="spellStart"/>
            <w:r w:rsidRPr="00591E3A">
              <w:rPr>
                <w:sz w:val="22"/>
                <w:szCs w:val="22"/>
              </w:rPr>
              <w:t>шт</w:t>
            </w:r>
            <w:proofErr w:type="spellEnd"/>
          </w:p>
        </w:tc>
        <w:tc>
          <w:tcPr>
            <w:tcW w:w="1415" w:type="dxa"/>
            <w:shd w:val="clear" w:color="auto" w:fill="auto"/>
            <w:vAlign w:val="center"/>
          </w:tcPr>
          <w:p w14:paraId="6029F86B" w14:textId="77777777" w:rsidR="009C70D0" w:rsidRPr="00591E3A" w:rsidRDefault="009C70D0" w:rsidP="0090404A">
            <w:pPr>
              <w:widowControl w:val="0"/>
              <w:rPr>
                <w:sz w:val="22"/>
                <w:szCs w:val="22"/>
              </w:rPr>
            </w:pPr>
            <w:r w:rsidRPr="00591E3A">
              <w:rPr>
                <w:sz w:val="22"/>
                <w:szCs w:val="22"/>
              </w:rPr>
              <w:t>производительность, м</w:t>
            </w:r>
            <w:r w:rsidRPr="00591E3A">
              <w:rPr>
                <w:sz w:val="22"/>
                <w:szCs w:val="22"/>
                <w:vertAlign w:val="superscript"/>
              </w:rPr>
              <w:t>3</w:t>
            </w:r>
            <w:r w:rsidRPr="00591E3A">
              <w:rPr>
                <w:sz w:val="22"/>
                <w:szCs w:val="22"/>
              </w:rPr>
              <w:t>/час</w:t>
            </w:r>
          </w:p>
        </w:tc>
        <w:tc>
          <w:tcPr>
            <w:tcW w:w="1559" w:type="dxa"/>
            <w:gridSpan w:val="2"/>
            <w:vMerge/>
            <w:shd w:val="clear" w:color="auto" w:fill="auto"/>
            <w:vAlign w:val="center"/>
          </w:tcPr>
          <w:p w14:paraId="452C0BDE" w14:textId="77777777" w:rsidR="009C70D0" w:rsidRPr="00591E3A" w:rsidRDefault="009C70D0" w:rsidP="0090404A">
            <w:pPr>
              <w:widowControl w:val="0"/>
              <w:rPr>
                <w:sz w:val="22"/>
                <w:szCs w:val="22"/>
              </w:rPr>
            </w:pPr>
          </w:p>
        </w:tc>
        <w:tc>
          <w:tcPr>
            <w:tcW w:w="1701" w:type="dxa"/>
            <w:gridSpan w:val="2"/>
            <w:vMerge/>
            <w:shd w:val="clear" w:color="auto" w:fill="auto"/>
            <w:vAlign w:val="center"/>
          </w:tcPr>
          <w:p w14:paraId="45D02C2C" w14:textId="77777777" w:rsidR="009C70D0" w:rsidRPr="00591E3A" w:rsidRDefault="009C70D0" w:rsidP="0090404A">
            <w:pPr>
              <w:widowControl w:val="0"/>
              <w:rPr>
                <w:sz w:val="22"/>
                <w:szCs w:val="22"/>
              </w:rPr>
            </w:pPr>
          </w:p>
        </w:tc>
        <w:tc>
          <w:tcPr>
            <w:tcW w:w="1412" w:type="dxa"/>
            <w:gridSpan w:val="2"/>
            <w:vMerge/>
            <w:shd w:val="clear" w:color="auto" w:fill="auto"/>
            <w:vAlign w:val="center"/>
          </w:tcPr>
          <w:p w14:paraId="5E3B7CBC" w14:textId="77777777" w:rsidR="009C70D0" w:rsidRPr="00591E3A" w:rsidRDefault="009C70D0" w:rsidP="0090404A">
            <w:pPr>
              <w:widowControl w:val="0"/>
              <w:rPr>
                <w:sz w:val="22"/>
                <w:szCs w:val="22"/>
              </w:rPr>
            </w:pPr>
          </w:p>
        </w:tc>
      </w:tr>
      <w:tr w:rsidR="009C70D0" w:rsidRPr="00591E3A" w14:paraId="33EB724B" w14:textId="77777777" w:rsidTr="001702A5">
        <w:trPr>
          <w:gridBefore w:val="1"/>
          <w:wBefore w:w="9" w:type="dxa"/>
          <w:jc w:val="center"/>
        </w:trPr>
        <w:tc>
          <w:tcPr>
            <w:tcW w:w="455" w:type="dxa"/>
            <w:gridSpan w:val="2"/>
            <w:shd w:val="clear" w:color="auto" w:fill="auto"/>
            <w:vAlign w:val="center"/>
          </w:tcPr>
          <w:p w14:paraId="7ABBDEC8" w14:textId="77777777" w:rsidR="009C70D0" w:rsidRPr="00591E3A" w:rsidRDefault="009C70D0" w:rsidP="0090404A">
            <w:pPr>
              <w:jc w:val="right"/>
              <w:rPr>
                <w:color w:val="000000"/>
                <w:sz w:val="22"/>
                <w:szCs w:val="22"/>
              </w:rPr>
            </w:pPr>
            <w:r w:rsidRPr="00591E3A">
              <w:rPr>
                <w:color w:val="000000"/>
                <w:sz w:val="22"/>
                <w:szCs w:val="22"/>
              </w:rPr>
              <w:t>1</w:t>
            </w:r>
          </w:p>
        </w:tc>
        <w:tc>
          <w:tcPr>
            <w:tcW w:w="2380" w:type="dxa"/>
            <w:gridSpan w:val="2"/>
            <w:shd w:val="clear" w:color="auto" w:fill="auto"/>
            <w:vAlign w:val="center"/>
          </w:tcPr>
          <w:p w14:paraId="145E9113" w14:textId="17E26ECE" w:rsidR="009C70D0" w:rsidRPr="00591E3A" w:rsidRDefault="009C70D0" w:rsidP="0090404A">
            <w:pPr>
              <w:rPr>
                <w:color w:val="000000"/>
                <w:sz w:val="22"/>
                <w:szCs w:val="22"/>
              </w:rPr>
            </w:pPr>
            <w:r w:rsidRPr="00AD1E70">
              <w:rPr>
                <w:color w:val="000000"/>
                <w:sz w:val="20"/>
              </w:rPr>
              <w:t>с. Олым</w:t>
            </w:r>
            <w:r w:rsidR="002D50BF">
              <w:rPr>
                <w:color w:val="000000"/>
                <w:sz w:val="20"/>
              </w:rPr>
              <w:t xml:space="preserve"> </w:t>
            </w:r>
            <w:r>
              <w:rPr>
                <w:color w:val="000000"/>
                <w:sz w:val="20"/>
              </w:rPr>
              <w:t xml:space="preserve">и </w:t>
            </w:r>
            <w:proofErr w:type="spellStart"/>
            <w:r>
              <w:rPr>
                <w:color w:val="000000"/>
                <w:sz w:val="20"/>
              </w:rPr>
              <w:t>д.Николаевка</w:t>
            </w:r>
            <w:proofErr w:type="spellEnd"/>
          </w:p>
        </w:tc>
        <w:tc>
          <w:tcPr>
            <w:tcW w:w="987" w:type="dxa"/>
            <w:shd w:val="clear" w:color="auto" w:fill="auto"/>
            <w:vAlign w:val="center"/>
          </w:tcPr>
          <w:p w14:paraId="0AF04778" w14:textId="77777777" w:rsidR="009C70D0" w:rsidRPr="00591E3A" w:rsidRDefault="009C70D0" w:rsidP="0090404A">
            <w:pPr>
              <w:widowControl w:val="0"/>
              <w:jc w:val="center"/>
              <w:rPr>
                <w:sz w:val="22"/>
                <w:szCs w:val="22"/>
              </w:rPr>
            </w:pPr>
            <w:r>
              <w:rPr>
                <w:sz w:val="22"/>
                <w:szCs w:val="22"/>
              </w:rPr>
              <w:t>2</w:t>
            </w:r>
          </w:p>
        </w:tc>
        <w:tc>
          <w:tcPr>
            <w:tcW w:w="1423" w:type="dxa"/>
            <w:gridSpan w:val="2"/>
            <w:shd w:val="clear" w:color="auto" w:fill="auto"/>
            <w:vAlign w:val="center"/>
          </w:tcPr>
          <w:p w14:paraId="3EF27799" w14:textId="77777777" w:rsidR="009C70D0" w:rsidRPr="00591E3A" w:rsidRDefault="009C70D0" w:rsidP="0090404A">
            <w:pPr>
              <w:widowControl w:val="0"/>
              <w:jc w:val="center"/>
              <w:rPr>
                <w:sz w:val="22"/>
                <w:szCs w:val="22"/>
              </w:rPr>
            </w:pPr>
            <w:r>
              <w:rPr>
                <w:sz w:val="22"/>
                <w:szCs w:val="22"/>
              </w:rPr>
              <w:t>20</w:t>
            </w:r>
          </w:p>
        </w:tc>
        <w:tc>
          <w:tcPr>
            <w:tcW w:w="1559" w:type="dxa"/>
            <w:gridSpan w:val="2"/>
            <w:shd w:val="clear" w:color="auto" w:fill="auto"/>
            <w:vAlign w:val="center"/>
          </w:tcPr>
          <w:p w14:paraId="76E2FA7A" w14:textId="77777777" w:rsidR="009C70D0" w:rsidRPr="00591E3A" w:rsidRDefault="009C70D0" w:rsidP="0090404A">
            <w:pPr>
              <w:widowControl w:val="0"/>
              <w:jc w:val="center"/>
              <w:rPr>
                <w:sz w:val="22"/>
                <w:szCs w:val="22"/>
              </w:rPr>
            </w:pPr>
            <w:r>
              <w:rPr>
                <w:color w:val="000000"/>
                <w:sz w:val="20"/>
              </w:rPr>
              <w:t>9,3</w:t>
            </w:r>
          </w:p>
        </w:tc>
        <w:tc>
          <w:tcPr>
            <w:tcW w:w="1701" w:type="dxa"/>
            <w:gridSpan w:val="2"/>
            <w:shd w:val="clear" w:color="auto" w:fill="auto"/>
            <w:vAlign w:val="center"/>
          </w:tcPr>
          <w:p w14:paraId="7CB0089D" w14:textId="77777777" w:rsidR="009C70D0" w:rsidRPr="00591E3A" w:rsidRDefault="009C70D0" w:rsidP="0090404A">
            <w:pPr>
              <w:widowControl w:val="0"/>
              <w:jc w:val="center"/>
              <w:rPr>
                <w:sz w:val="22"/>
                <w:szCs w:val="22"/>
              </w:rPr>
            </w:pPr>
            <w:r>
              <w:rPr>
                <w:sz w:val="22"/>
                <w:szCs w:val="22"/>
              </w:rPr>
              <w:t>2</w:t>
            </w:r>
          </w:p>
        </w:tc>
        <w:tc>
          <w:tcPr>
            <w:tcW w:w="1404" w:type="dxa"/>
            <w:shd w:val="clear" w:color="auto" w:fill="auto"/>
            <w:vAlign w:val="center"/>
          </w:tcPr>
          <w:p w14:paraId="08475744" w14:textId="77777777" w:rsidR="009C70D0" w:rsidRPr="00591E3A" w:rsidRDefault="009C70D0" w:rsidP="0090404A">
            <w:pPr>
              <w:widowControl w:val="0"/>
              <w:jc w:val="center"/>
              <w:rPr>
                <w:sz w:val="22"/>
                <w:szCs w:val="22"/>
              </w:rPr>
            </w:pPr>
            <w:r>
              <w:rPr>
                <w:sz w:val="22"/>
                <w:szCs w:val="22"/>
              </w:rPr>
              <w:t>7</w:t>
            </w:r>
          </w:p>
        </w:tc>
      </w:tr>
      <w:tr w:rsidR="009C70D0" w:rsidRPr="00591E3A" w14:paraId="33082B21" w14:textId="77777777" w:rsidTr="001702A5">
        <w:trPr>
          <w:gridBefore w:val="1"/>
          <w:wBefore w:w="9" w:type="dxa"/>
          <w:jc w:val="center"/>
        </w:trPr>
        <w:tc>
          <w:tcPr>
            <w:tcW w:w="455" w:type="dxa"/>
            <w:gridSpan w:val="2"/>
            <w:shd w:val="clear" w:color="auto" w:fill="auto"/>
            <w:vAlign w:val="center"/>
          </w:tcPr>
          <w:p w14:paraId="6A8C6FA0" w14:textId="77777777" w:rsidR="009C70D0" w:rsidRPr="00591E3A" w:rsidRDefault="009C70D0" w:rsidP="0090404A">
            <w:pPr>
              <w:jc w:val="right"/>
              <w:rPr>
                <w:color w:val="000000"/>
                <w:sz w:val="22"/>
                <w:szCs w:val="22"/>
              </w:rPr>
            </w:pPr>
            <w:r>
              <w:rPr>
                <w:color w:val="000000"/>
                <w:sz w:val="22"/>
                <w:szCs w:val="22"/>
              </w:rPr>
              <w:t>2</w:t>
            </w:r>
          </w:p>
        </w:tc>
        <w:tc>
          <w:tcPr>
            <w:tcW w:w="2380" w:type="dxa"/>
            <w:gridSpan w:val="2"/>
            <w:shd w:val="clear" w:color="auto" w:fill="auto"/>
            <w:vAlign w:val="center"/>
          </w:tcPr>
          <w:p w14:paraId="28A338CC" w14:textId="77777777" w:rsidR="009C70D0" w:rsidRPr="00591E3A" w:rsidRDefault="009C70D0" w:rsidP="0090404A">
            <w:pPr>
              <w:rPr>
                <w:color w:val="000000"/>
                <w:sz w:val="22"/>
                <w:szCs w:val="22"/>
              </w:rPr>
            </w:pPr>
            <w:r w:rsidRPr="00AD1E70">
              <w:rPr>
                <w:color w:val="000000"/>
                <w:sz w:val="20"/>
              </w:rPr>
              <w:t>д. Гвоздевка</w:t>
            </w:r>
            <w:r>
              <w:rPr>
                <w:color w:val="000000"/>
                <w:sz w:val="20"/>
              </w:rPr>
              <w:t xml:space="preserve">, </w:t>
            </w:r>
            <w:proofErr w:type="spellStart"/>
            <w:r>
              <w:rPr>
                <w:color w:val="000000"/>
                <w:sz w:val="20"/>
              </w:rPr>
              <w:t>д.Качановка</w:t>
            </w:r>
            <w:proofErr w:type="spellEnd"/>
            <w:r>
              <w:rPr>
                <w:color w:val="000000"/>
                <w:sz w:val="20"/>
              </w:rPr>
              <w:t xml:space="preserve"> и </w:t>
            </w:r>
            <w:proofErr w:type="spellStart"/>
            <w:r>
              <w:rPr>
                <w:color w:val="000000"/>
                <w:sz w:val="20"/>
              </w:rPr>
              <w:t>д.Петровка</w:t>
            </w:r>
            <w:proofErr w:type="spellEnd"/>
          </w:p>
        </w:tc>
        <w:tc>
          <w:tcPr>
            <w:tcW w:w="987" w:type="dxa"/>
            <w:shd w:val="clear" w:color="auto" w:fill="auto"/>
            <w:vAlign w:val="center"/>
          </w:tcPr>
          <w:p w14:paraId="18C6C4A0" w14:textId="77777777" w:rsidR="009C70D0" w:rsidRPr="00591E3A" w:rsidRDefault="009C70D0" w:rsidP="0090404A">
            <w:pPr>
              <w:widowControl w:val="0"/>
              <w:jc w:val="center"/>
              <w:rPr>
                <w:sz w:val="22"/>
                <w:szCs w:val="22"/>
              </w:rPr>
            </w:pPr>
            <w:r>
              <w:rPr>
                <w:sz w:val="22"/>
                <w:szCs w:val="22"/>
              </w:rPr>
              <w:t>1</w:t>
            </w:r>
          </w:p>
        </w:tc>
        <w:tc>
          <w:tcPr>
            <w:tcW w:w="1423" w:type="dxa"/>
            <w:gridSpan w:val="2"/>
            <w:shd w:val="clear" w:color="auto" w:fill="auto"/>
            <w:vAlign w:val="center"/>
          </w:tcPr>
          <w:p w14:paraId="1C71F1CA" w14:textId="77777777" w:rsidR="009C70D0" w:rsidRDefault="009C70D0" w:rsidP="0090404A">
            <w:pPr>
              <w:jc w:val="center"/>
            </w:pPr>
            <w:r>
              <w:t>10</w:t>
            </w:r>
          </w:p>
        </w:tc>
        <w:tc>
          <w:tcPr>
            <w:tcW w:w="1559" w:type="dxa"/>
            <w:gridSpan w:val="2"/>
            <w:shd w:val="clear" w:color="auto" w:fill="auto"/>
            <w:vAlign w:val="center"/>
          </w:tcPr>
          <w:p w14:paraId="5A5586AE" w14:textId="77777777" w:rsidR="009C70D0" w:rsidRPr="00591E3A" w:rsidRDefault="009C70D0" w:rsidP="0090404A">
            <w:pPr>
              <w:widowControl w:val="0"/>
              <w:jc w:val="center"/>
              <w:rPr>
                <w:sz w:val="22"/>
                <w:szCs w:val="22"/>
              </w:rPr>
            </w:pPr>
            <w:r>
              <w:rPr>
                <w:color w:val="000000"/>
                <w:sz w:val="20"/>
              </w:rPr>
              <w:t>5,1</w:t>
            </w:r>
          </w:p>
        </w:tc>
        <w:tc>
          <w:tcPr>
            <w:tcW w:w="1701" w:type="dxa"/>
            <w:gridSpan w:val="2"/>
            <w:shd w:val="clear" w:color="auto" w:fill="auto"/>
            <w:vAlign w:val="center"/>
          </w:tcPr>
          <w:p w14:paraId="1E1CB92C" w14:textId="77777777" w:rsidR="009C70D0" w:rsidRPr="00591E3A" w:rsidRDefault="009C70D0" w:rsidP="0090404A">
            <w:pPr>
              <w:widowControl w:val="0"/>
              <w:jc w:val="center"/>
              <w:rPr>
                <w:sz w:val="22"/>
                <w:szCs w:val="22"/>
              </w:rPr>
            </w:pPr>
            <w:r>
              <w:rPr>
                <w:sz w:val="22"/>
                <w:szCs w:val="22"/>
              </w:rPr>
              <w:t>1</w:t>
            </w:r>
          </w:p>
        </w:tc>
        <w:tc>
          <w:tcPr>
            <w:tcW w:w="1404" w:type="dxa"/>
            <w:shd w:val="clear" w:color="auto" w:fill="auto"/>
            <w:vAlign w:val="center"/>
          </w:tcPr>
          <w:p w14:paraId="4EF89F68" w14:textId="77777777" w:rsidR="009C70D0" w:rsidRPr="00591E3A" w:rsidRDefault="009C70D0" w:rsidP="0090404A">
            <w:pPr>
              <w:widowControl w:val="0"/>
              <w:jc w:val="center"/>
              <w:rPr>
                <w:sz w:val="22"/>
                <w:szCs w:val="22"/>
              </w:rPr>
            </w:pPr>
            <w:r>
              <w:rPr>
                <w:sz w:val="22"/>
                <w:szCs w:val="22"/>
              </w:rPr>
              <w:t>10</w:t>
            </w:r>
          </w:p>
        </w:tc>
      </w:tr>
      <w:tr w:rsidR="009C70D0" w:rsidRPr="00591E3A" w14:paraId="46E5FEA3" w14:textId="77777777" w:rsidTr="001702A5">
        <w:trPr>
          <w:gridBefore w:val="1"/>
          <w:wBefore w:w="9" w:type="dxa"/>
          <w:jc w:val="center"/>
        </w:trPr>
        <w:tc>
          <w:tcPr>
            <w:tcW w:w="455" w:type="dxa"/>
            <w:gridSpan w:val="2"/>
            <w:shd w:val="clear" w:color="auto" w:fill="auto"/>
            <w:vAlign w:val="center"/>
          </w:tcPr>
          <w:p w14:paraId="5B6B5C5D" w14:textId="77777777" w:rsidR="009C70D0" w:rsidRPr="00591E3A" w:rsidRDefault="009C70D0" w:rsidP="0090404A">
            <w:pPr>
              <w:jc w:val="right"/>
              <w:rPr>
                <w:color w:val="000000"/>
                <w:sz w:val="22"/>
                <w:szCs w:val="22"/>
              </w:rPr>
            </w:pPr>
            <w:r>
              <w:rPr>
                <w:color w:val="000000"/>
                <w:sz w:val="22"/>
                <w:szCs w:val="22"/>
              </w:rPr>
              <w:t>3</w:t>
            </w:r>
          </w:p>
        </w:tc>
        <w:tc>
          <w:tcPr>
            <w:tcW w:w="2380" w:type="dxa"/>
            <w:gridSpan w:val="2"/>
            <w:shd w:val="clear" w:color="auto" w:fill="auto"/>
            <w:vAlign w:val="center"/>
          </w:tcPr>
          <w:p w14:paraId="40C351A6" w14:textId="77777777" w:rsidR="009C70D0" w:rsidRPr="00591E3A" w:rsidRDefault="009C70D0" w:rsidP="0090404A">
            <w:pPr>
              <w:rPr>
                <w:color w:val="000000"/>
                <w:sz w:val="22"/>
                <w:szCs w:val="22"/>
              </w:rPr>
            </w:pPr>
            <w:r w:rsidRPr="00AD1E70">
              <w:rPr>
                <w:color w:val="000000"/>
                <w:sz w:val="20"/>
              </w:rPr>
              <w:t xml:space="preserve">д. </w:t>
            </w:r>
            <w:proofErr w:type="spellStart"/>
            <w:r w:rsidRPr="00AD1E70">
              <w:rPr>
                <w:color w:val="000000"/>
                <w:sz w:val="20"/>
              </w:rPr>
              <w:t>Суковкино</w:t>
            </w:r>
            <w:proofErr w:type="spellEnd"/>
          </w:p>
        </w:tc>
        <w:tc>
          <w:tcPr>
            <w:tcW w:w="987" w:type="dxa"/>
            <w:shd w:val="clear" w:color="auto" w:fill="auto"/>
            <w:vAlign w:val="center"/>
          </w:tcPr>
          <w:p w14:paraId="20201C6E" w14:textId="77777777" w:rsidR="009C70D0" w:rsidRPr="00591E3A" w:rsidRDefault="009C70D0" w:rsidP="0090404A">
            <w:pPr>
              <w:widowControl w:val="0"/>
              <w:jc w:val="center"/>
              <w:rPr>
                <w:sz w:val="22"/>
                <w:szCs w:val="22"/>
              </w:rPr>
            </w:pPr>
            <w:r>
              <w:rPr>
                <w:sz w:val="22"/>
                <w:szCs w:val="22"/>
              </w:rPr>
              <w:t>2</w:t>
            </w:r>
          </w:p>
        </w:tc>
        <w:tc>
          <w:tcPr>
            <w:tcW w:w="1423" w:type="dxa"/>
            <w:gridSpan w:val="2"/>
            <w:shd w:val="clear" w:color="auto" w:fill="auto"/>
            <w:vAlign w:val="center"/>
          </w:tcPr>
          <w:p w14:paraId="0AEF7A9C" w14:textId="77777777" w:rsidR="009C70D0" w:rsidRDefault="009C70D0" w:rsidP="0090404A">
            <w:pPr>
              <w:jc w:val="center"/>
            </w:pPr>
            <w:r>
              <w:t>20</w:t>
            </w:r>
          </w:p>
        </w:tc>
        <w:tc>
          <w:tcPr>
            <w:tcW w:w="1559" w:type="dxa"/>
            <w:gridSpan w:val="2"/>
            <w:shd w:val="clear" w:color="auto" w:fill="auto"/>
            <w:vAlign w:val="center"/>
          </w:tcPr>
          <w:p w14:paraId="203F7390" w14:textId="77777777" w:rsidR="009C70D0" w:rsidRPr="00591E3A" w:rsidRDefault="009C70D0" w:rsidP="0090404A">
            <w:pPr>
              <w:widowControl w:val="0"/>
              <w:jc w:val="center"/>
              <w:rPr>
                <w:sz w:val="22"/>
                <w:szCs w:val="22"/>
              </w:rPr>
            </w:pPr>
            <w:r>
              <w:rPr>
                <w:color w:val="000000"/>
                <w:sz w:val="20"/>
              </w:rPr>
              <w:t>1,2</w:t>
            </w:r>
          </w:p>
        </w:tc>
        <w:tc>
          <w:tcPr>
            <w:tcW w:w="1701" w:type="dxa"/>
            <w:gridSpan w:val="2"/>
            <w:shd w:val="clear" w:color="auto" w:fill="auto"/>
            <w:vAlign w:val="center"/>
          </w:tcPr>
          <w:p w14:paraId="3D411A54" w14:textId="77777777" w:rsidR="009C70D0" w:rsidRPr="00591E3A" w:rsidRDefault="009C70D0" w:rsidP="0090404A">
            <w:pPr>
              <w:widowControl w:val="0"/>
              <w:jc w:val="center"/>
              <w:rPr>
                <w:sz w:val="22"/>
                <w:szCs w:val="22"/>
              </w:rPr>
            </w:pPr>
            <w:r>
              <w:rPr>
                <w:sz w:val="22"/>
                <w:szCs w:val="22"/>
              </w:rPr>
              <w:t>2</w:t>
            </w:r>
          </w:p>
        </w:tc>
        <w:tc>
          <w:tcPr>
            <w:tcW w:w="1404" w:type="dxa"/>
            <w:shd w:val="clear" w:color="auto" w:fill="auto"/>
            <w:vAlign w:val="center"/>
          </w:tcPr>
          <w:p w14:paraId="059BD924" w14:textId="77777777" w:rsidR="009C70D0" w:rsidRPr="00591E3A" w:rsidRDefault="009C70D0" w:rsidP="0090404A">
            <w:pPr>
              <w:widowControl w:val="0"/>
              <w:jc w:val="center"/>
              <w:rPr>
                <w:sz w:val="22"/>
                <w:szCs w:val="22"/>
              </w:rPr>
            </w:pPr>
          </w:p>
        </w:tc>
      </w:tr>
      <w:tr w:rsidR="009C70D0" w:rsidRPr="00591E3A" w14:paraId="78D12B7A" w14:textId="77777777" w:rsidTr="001702A5">
        <w:trPr>
          <w:gridBefore w:val="1"/>
          <w:wBefore w:w="9" w:type="dxa"/>
          <w:jc w:val="center"/>
        </w:trPr>
        <w:tc>
          <w:tcPr>
            <w:tcW w:w="455" w:type="dxa"/>
            <w:gridSpan w:val="2"/>
            <w:shd w:val="clear" w:color="auto" w:fill="auto"/>
            <w:vAlign w:val="center"/>
          </w:tcPr>
          <w:p w14:paraId="006694C7" w14:textId="77777777" w:rsidR="009C70D0" w:rsidRPr="00591E3A" w:rsidRDefault="009C70D0" w:rsidP="0090404A">
            <w:pPr>
              <w:jc w:val="right"/>
              <w:rPr>
                <w:color w:val="000000"/>
                <w:sz w:val="22"/>
                <w:szCs w:val="22"/>
              </w:rPr>
            </w:pPr>
            <w:r>
              <w:rPr>
                <w:color w:val="000000"/>
                <w:sz w:val="22"/>
                <w:szCs w:val="22"/>
              </w:rPr>
              <w:t>4</w:t>
            </w:r>
          </w:p>
        </w:tc>
        <w:tc>
          <w:tcPr>
            <w:tcW w:w="2380" w:type="dxa"/>
            <w:gridSpan w:val="2"/>
            <w:shd w:val="clear" w:color="auto" w:fill="auto"/>
            <w:vAlign w:val="center"/>
          </w:tcPr>
          <w:p w14:paraId="7A66366F" w14:textId="77777777" w:rsidR="009C70D0" w:rsidRDefault="009C70D0" w:rsidP="0090404A">
            <w:pPr>
              <w:rPr>
                <w:color w:val="000000"/>
                <w:sz w:val="22"/>
                <w:szCs w:val="22"/>
              </w:rPr>
            </w:pPr>
            <w:r w:rsidRPr="00AD1E70">
              <w:rPr>
                <w:color w:val="000000"/>
                <w:sz w:val="20"/>
              </w:rPr>
              <w:t>п. Васильевский</w:t>
            </w:r>
          </w:p>
        </w:tc>
        <w:tc>
          <w:tcPr>
            <w:tcW w:w="987" w:type="dxa"/>
            <w:shd w:val="clear" w:color="auto" w:fill="auto"/>
            <w:vAlign w:val="center"/>
          </w:tcPr>
          <w:p w14:paraId="3E433D9B" w14:textId="77777777" w:rsidR="009C70D0" w:rsidRDefault="009C70D0" w:rsidP="0090404A">
            <w:pPr>
              <w:widowControl w:val="0"/>
              <w:jc w:val="center"/>
              <w:rPr>
                <w:sz w:val="22"/>
                <w:szCs w:val="22"/>
              </w:rPr>
            </w:pPr>
            <w:r>
              <w:rPr>
                <w:sz w:val="22"/>
                <w:szCs w:val="22"/>
              </w:rPr>
              <w:t>1</w:t>
            </w:r>
          </w:p>
        </w:tc>
        <w:tc>
          <w:tcPr>
            <w:tcW w:w="1423" w:type="dxa"/>
            <w:gridSpan w:val="2"/>
            <w:shd w:val="clear" w:color="auto" w:fill="auto"/>
            <w:vAlign w:val="center"/>
          </w:tcPr>
          <w:p w14:paraId="349F4025" w14:textId="77777777" w:rsidR="009C70D0" w:rsidRPr="00D7799A" w:rsidRDefault="009C70D0" w:rsidP="0090404A">
            <w:pPr>
              <w:jc w:val="center"/>
              <w:rPr>
                <w:sz w:val="22"/>
                <w:szCs w:val="22"/>
              </w:rPr>
            </w:pPr>
            <w:r>
              <w:rPr>
                <w:sz w:val="22"/>
                <w:szCs w:val="22"/>
              </w:rPr>
              <w:t>10</w:t>
            </w:r>
          </w:p>
        </w:tc>
        <w:tc>
          <w:tcPr>
            <w:tcW w:w="1559" w:type="dxa"/>
            <w:gridSpan w:val="2"/>
            <w:shd w:val="clear" w:color="auto" w:fill="auto"/>
            <w:vAlign w:val="center"/>
          </w:tcPr>
          <w:p w14:paraId="5C6CA74D" w14:textId="77777777" w:rsidR="009C70D0" w:rsidRDefault="009C70D0" w:rsidP="0090404A">
            <w:pPr>
              <w:widowControl w:val="0"/>
              <w:jc w:val="center"/>
              <w:rPr>
                <w:sz w:val="22"/>
                <w:szCs w:val="22"/>
              </w:rPr>
            </w:pPr>
            <w:r>
              <w:rPr>
                <w:color w:val="000000"/>
                <w:sz w:val="20"/>
              </w:rPr>
              <w:t>3,5</w:t>
            </w:r>
          </w:p>
        </w:tc>
        <w:tc>
          <w:tcPr>
            <w:tcW w:w="1701" w:type="dxa"/>
            <w:gridSpan w:val="2"/>
            <w:shd w:val="clear" w:color="auto" w:fill="auto"/>
            <w:vAlign w:val="center"/>
          </w:tcPr>
          <w:p w14:paraId="4F5B2956" w14:textId="77777777" w:rsidR="009C70D0" w:rsidRDefault="009C70D0" w:rsidP="0090404A">
            <w:pPr>
              <w:widowControl w:val="0"/>
              <w:jc w:val="center"/>
              <w:rPr>
                <w:sz w:val="22"/>
                <w:szCs w:val="22"/>
              </w:rPr>
            </w:pPr>
            <w:r>
              <w:rPr>
                <w:sz w:val="22"/>
                <w:szCs w:val="22"/>
              </w:rPr>
              <w:t>1</w:t>
            </w:r>
          </w:p>
        </w:tc>
        <w:tc>
          <w:tcPr>
            <w:tcW w:w="1404" w:type="dxa"/>
            <w:shd w:val="clear" w:color="auto" w:fill="auto"/>
            <w:vAlign w:val="center"/>
          </w:tcPr>
          <w:p w14:paraId="774DA573" w14:textId="77777777" w:rsidR="009C70D0" w:rsidRDefault="009C70D0" w:rsidP="0090404A">
            <w:pPr>
              <w:widowControl w:val="0"/>
              <w:jc w:val="center"/>
              <w:rPr>
                <w:sz w:val="22"/>
                <w:szCs w:val="22"/>
              </w:rPr>
            </w:pPr>
            <w:r>
              <w:rPr>
                <w:sz w:val="22"/>
                <w:szCs w:val="22"/>
              </w:rPr>
              <w:t>1</w:t>
            </w:r>
          </w:p>
        </w:tc>
      </w:tr>
      <w:tr w:rsidR="009C70D0" w:rsidRPr="00591E3A" w14:paraId="387FD1EC" w14:textId="77777777" w:rsidTr="001702A5">
        <w:trPr>
          <w:gridBefore w:val="1"/>
          <w:wBefore w:w="9" w:type="dxa"/>
          <w:jc w:val="center"/>
        </w:trPr>
        <w:tc>
          <w:tcPr>
            <w:tcW w:w="455" w:type="dxa"/>
            <w:gridSpan w:val="2"/>
            <w:shd w:val="clear" w:color="auto" w:fill="auto"/>
            <w:vAlign w:val="center"/>
          </w:tcPr>
          <w:p w14:paraId="0B7DED85" w14:textId="77777777" w:rsidR="009C70D0" w:rsidRPr="00591E3A" w:rsidRDefault="009C70D0" w:rsidP="0090404A">
            <w:pPr>
              <w:jc w:val="center"/>
              <w:rPr>
                <w:color w:val="000000"/>
                <w:sz w:val="22"/>
                <w:szCs w:val="22"/>
              </w:rPr>
            </w:pPr>
            <w:r w:rsidRPr="00591E3A">
              <w:rPr>
                <w:color w:val="000000"/>
                <w:sz w:val="22"/>
                <w:szCs w:val="22"/>
              </w:rPr>
              <w:t> </w:t>
            </w:r>
          </w:p>
        </w:tc>
        <w:tc>
          <w:tcPr>
            <w:tcW w:w="2380" w:type="dxa"/>
            <w:gridSpan w:val="2"/>
            <w:shd w:val="clear" w:color="auto" w:fill="auto"/>
            <w:vAlign w:val="center"/>
          </w:tcPr>
          <w:p w14:paraId="790DC714" w14:textId="77777777" w:rsidR="009C70D0" w:rsidRPr="00591E3A" w:rsidRDefault="009C70D0" w:rsidP="0090404A">
            <w:pPr>
              <w:rPr>
                <w:color w:val="000000"/>
                <w:sz w:val="22"/>
                <w:szCs w:val="22"/>
              </w:rPr>
            </w:pPr>
            <w:r>
              <w:rPr>
                <w:color w:val="00000A"/>
                <w:sz w:val="20"/>
              </w:rPr>
              <w:t xml:space="preserve">Итого </w:t>
            </w:r>
          </w:p>
        </w:tc>
        <w:tc>
          <w:tcPr>
            <w:tcW w:w="987" w:type="dxa"/>
            <w:shd w:val="clear" w:color="auto" w:fill="auto"/>
            <w:vAlign w:val="center"/>
          </w:tcPr>
          <w:p w14:paraId="209B3A36" w14:textId="77777777" w:rsidR="009C70D0" w:rsidRPr="00591E3A" w:rsidRDefault="009C70D0" w:rsidP="0090404A">
            <w:pPr>
              <w:widowControl w:val="0"/>
              <w:jc w:val="center"/>
              <w:rPr>
                <w:sz w:val="22"/>
                <w:szCs w:val="22"/>
              </w:rPr>
            </w:pPr>
            <w:r>
              <w:rPr>
                <w:sz w:val="22"/>
                <w:szCs w:val="22"/>
              </w:rPr>
              <w:t>6</w:t>
            </w:r>
          </w:p>
        </w:tc>
        <w:tc>
          <w:tcPr>
            <w:tcW w:w="1423" w:type="dxa"/>
            <w:gridSpan w:val="2"/>
            <w:shd w:val="clear" w:color="auto" w:fill="auto"/>
            <w:vAlign w:val="center"/>
          </w:tcPr>
          <w:p w14:paraId="7E14EB7A" w14:textId="77777777" w:rsidR="009C70D0" w:rsidRPr="00591E3A" w:rsidRDefault="009C70D0" w:rsidP="0090404A">
            <w:pPr>
              <w:widowControl w:val="0"/>
              <w:jc w:val="center"/>
              <w:rPr>
                <w:sz w:val="22"/>
                <w:szCs w:val="22"/>
              </w:rPr>
            </w:pPr>
          </w:p>
        </w:tc>
        <w:tc>
          <w:tcPr>
            <w:tcW w:w="1559" w:type="dxa"/>
            <w:gridSpan w:val="2"/>
            <w:shd w:val="clear" w:color="auto" w:fill="auto"/>
            <w:vAlign w:val="center"/>
          </w:tcPr>
          <w:p w14:paraId="039A9A90" w14:textId="77777777" w:rsidR="009C70D0" w:rsidRPr="00591E3A" w:rsidRDefault="009C70D0" w:rsidP="0090404A">
            <w:pPr>
              <w:widowControl w:val="0"/>
              <w:jc w:val="center"/>
              <w:rPr>
                <w:sz w:val="22"/>
                <w:szCs w:val="22"/>
              </w:rPr>
            </w:pPr>
            <w:r>
              <w:rPr>
                <w:color w:val="000000"/>
                <w:sz w:val="20"/>
              </w:rPr>
              <w:t>19,1</w:t>
            </w:r>
          </w:p>
        </w:tc>
        <w:tc>
          <w:tcPr>
            <w:tcW w:w="1701" w:type="dxa"/>
            <w:gridSpan w:val="2"/>
            <w:shd w:val="clear" w:color="auto" w:fill="auto"/>
            <w:vAlign w:val="center"/>
          </w:tcPr>
          <w:p w14:paraId="5D2847E0" w14:textId="77777777" w:rsidR="009C70D0" w:rsidRPr="00591E3A" w:rsidRDefault="009C70D0" w:rsidP="0090404A">
            <w:pPr>
              <w:widowControl w:val="0"/>
              <w:jc w:val="center"/>
              <w:rPr>
                <w:sz w:val="22"/>
                <w:szCs w:val="22"/>
              </w:rPr>
            </w:pPr>
            <w:r>
              <w:rPr>
                <w:sz w:val="22"/>
                <w:szCs w:val="22"/>
              </w:rPr>
              <w:t>6</w:t>
            </w:r>
          </w:p>
        </w:tc>
        <w:tc>
          <w:tcPr>
            <w:tcW w:w="1404" w:type="dxa"/>
            <w:shd w:val="clear" w:color="auto" w:fill="auto"/>
            <w:vAlign w:val="center"/>
          </w:tcPr>
          <w:p w14:paraId="6D5A33BD" w14:textId="77777777" w:rsidR="009C70D0" w:rsidRPr="00591E3A" w:rsidRDefault="009C70D0" w:rsidP="0090404A">
            <w:pPr>
              <w:widowControl w:val="0"/>
              <w:jc w:val="center"/>
              <w:rPr>
                <w:sz w:val="22"/>
                <w:szCs w:val="22"/>
              </w:rPr>
            </w:pPr>
          </w:p>
        </w:tc>
      </w:tr>
    </w:tbl>
    <w:p w14:paraId="1AA512BE" w14:textId="77777777" w:rsidR="009C70D0" w:rsidRDefault="009C70D0" w:rsidP="009C70D0">
      <w:pPr>
        <w:pStyle w:val="aff1"/>
        <w:rPr>
          <w:b/>
        </w:rPr>
      </w:pPr>
    </w:p>
    <w:p w14:paraId="43839642" w14:textId="77777777" w:rsidR="009C70D0" w:rsidRPr="001702A5" w:rsidRDefault="009C70D0" w:rsidP="003A6CF4">
      <w:pPr>
        <w:pStyle w:val="aff1"/>
        <w:ind w:left="0"/>
        <w:jc w:val="both"/>
        <w:rPr>
          <w:sz w:val="24"/>
          <w:szCs w:val="24"/>
        </w:rPr>
      </w:pPr>
      <w:r w:rsidRPr="001702A5">
        <w:rPr>
          <w:sz w:val="24"/>
          <w:szCs w:val="24"/>
        </w:rPr>
        <w:t xml:space="preserve">Водоснабжение также осуществляется </w:t>
      </w:r>
      <w:proofErr w:type="gramStart"/>
      <w:r w:rsidRPr="001702A5">
        <w:rPr>
          <w:sz w:val="24"/>
          <w:szCs w:val="24"/>
        </w:rPr>
        <w:t>из  колодцев</w:t>
      </w:r>
      <w:proofErr w:type="gramEnd"/>
      <w:r w:rsidRPr="001702A5">
        <w:rPr>
          <w:sz w:val="24"/>
          <w:szCs w:val="24"/>
        </w:rPr>
        <w:t xml:space="preserve"> на дренированных поверхностных и грунтовых  водах и </w:t>
      </w:r>
      <w:proofErr w:type="spellStart"/>
      <w:r w:rsidRPr="001702A5">
        <w:rPr>
          <w:sz w:val="24"/>
          <w:szCs w:val="24"/>
        </w:rPr>
        <w:t>малоглубинных</w:t>
      </w:r>
      <w:proofErr w:type="spellEnd"/>
      <w:r w:rsidRPr="001702A5">
        <w:rPr>
          <w:sz w:val="24"/>
          <w:szCs w:val="24"/>
        </w:rPr>
        <w:t xml:space="preserve"> электромеханических скважин. Без централизованного водоснабжения один населённый  пункт. </w:t>
      </w:r>
    </w:p>
    <w:p w14:paraId="2A284A0E" w14:textId="77777777" w:rsidR="009C70D0" w:rsidRPr="001702A5" w:rsidRDefault="009C70D0" w:rsidP="001702A5">
      <w:pPr>
        <w:pStyle w:val="aff1"/>
        <w:ind w:left="0"/>
        <w:jc w:val="both"/>
        <w:rPr>
          <w:sz w:val="24"/>
          <w:szCs w:val="24"/>
        </w:rPr>
      </w:pPr>
      <w:r w:rsidRPr="001702A5">
        <w:rPr>
          <w:sz w:val="24"/>
          <w:szCs w:val="24"/>
        </w:rPr>
        <w:t>Всего на территории сельсовета 6 водонапорных башен, 6 артезианских скважин, до 16,105км водопроводных сетей. Степень износа магистральных сетей, водонапорных башен в результате эксплуатации достигает 100%, требуется капитальный ремонт.</w:t>
      </w:r>
    </w:p>
    <w:p w14:paraId="66ADBA06" w14:textId="77777777" w:rsidR="009C70D0" w:rsidRPr="001702A5" w:rsidRDefault="009C70D0" w:rsidP="001702A5">
      <w:pPr>
        <w:pStyle w:val="aff1"/>
        <w:ind w:left="0"/>
        <w:jc w:val="both"/>
        <w:rPr>
          <w:sz w:val="24"/>
          <w:szCs w:val="24"/>
        </w:rPr>
      </w:pPr>
      <w:r w:rsidRPr="001702A5">
        <w:rPr>
          <w:sz w:val="24"/>
          <w:szCs w:val="24"/>
        </w:rPr>
        <w:t>В целом потребности населения в централизованном ХПВ обеспечиваются  более чем на 99%.</w:t>
      </w:r>
    </w:p>
    <w:p w14:paraId="31C66833" w14:textId="77777777" w:rsidR="009C70D0" w:rsidRPr="001702A5" w:rsidRDefault="009C70D0" w:rsidP="001702A5">
      <w:pPr>
        <w:pStyle w:val="aff1"/>
        <w:ind w:left="0"/>
        <w:jc w:val="both"/>
        <w:rPr>
          <w:sz w:val="24"/>
          <w:szCs w:val="24"/>
        </w:rPr>
      </w:pPr>
      <w:r w:rsidRPr="001702A5">
        <w:rPr>
          <w:sz w:val="24"/>
          <w:szCs w:val="24"/>
        </w:rPr>
        <w:t>При размещении на территории сельсовета населения в случае эвакуации при ЧС военного времени, обеспеченность водой на ХПВ составит до 60%.</w:t>
      </w:r>
    </w:p>
    <w:p w14:paraId="23983536" w14:textId="77777777" w:rsidR="009C70D0" w:rsidRPr="001702A5" w:rsidRDefault="009C70D0" w:rsidP="001702A5">
      <w:pPr>
        <w:pStyle w:val="aff1"/>
        <w:ind w:left="0"/>
        <w:jc w:val="both"/>
        <w:rPr>
          <w:sz w:val="24"/>
          <w:szCs w:val="24"/>
        </w:rPr>
      </w:pPr>
      <w:r w:rsidRPr="001702A5">
        <w:rPr>
          <w:sz w:val="24"/>
          <w:szCs w:val="24"/>
        </w:rPr>
        <w:t>Требуется провести дополнительные мероприятия по приведению объектов и сетей централизованного водоснабжения к нормативному состоянию, расширение сети централизованного водоснабжения (в связи с вероятностью сильного радиоактивного заражения).</w:t>
      </w:r>
    </w:p>
    <w:p w14:paraId="213E1370" w14:textId="77777777" w:rsidR="009C70D0" w:rsidRPr="001702A5" w:rsidRDefault="009C70D0" w:rsidP="001702A5">
      <w:pPr>
        <w:pStyle w:val="aff1"/>
        <w:ind w:left="0"/>
        <w:jc w:val="both"/>
        <w:rPr>
          <w:sz w:val="24"/>
          <w:szCs w:val="24"/>
        </w:rPr>
      </w:pPr>
      <w:r w:rsidRPr="001702A5">
        <w:rPr>
          <w:sz w:val="24"/>
          <w:szCs w:val="24"/>
        </w:rPr>
        <w:t>В целом, потребности населения в воде для питьевых и хозяйственных нужд с учётом повышенного водоразбора в периоды засушливой погоды, вне нормативных требований.</w:t>
      </w:r>
    </w:p>
    <w:p w14:paraId="657C79B7" w14:textId="77777777" w:rsidR="009C70D0" w:rsidRDefault="009C70D0" w:rsidP="001702A5">
      <w:pPr>
        <w:widowControl w:val="0"/>
        <w:shd w:val="clear" w:color="auto" w:fill="FFFFFF"/>
        <w:tabs>
          <w:tab w:val="left" w:pos="-1980"/>
        </w:tabs>
        <w:autoSpaceDN w:val="0"/>
        <w:adjustRightInd w:val="0"/>
        <w:ind w:firstLine="720"/>
        <w:jc w:val="both"/>
      </w:pPr>
      <w:r w:rsidRPr="0007431F">
        <w:t>Требуется проектирование и строительство новых артезианских скважин, реконструкция (капитальный ремонт) магистрального водопровода для обеспечения водой жителей, в том числе  эвакуируемых и размещаемых на территориях населённых пунктов в соответствии с нормами п.4.11 СНиП 2.01.51-90.</w:t>
      </w:r>
    </w:p>
    <w:p w14:paraId="73564D00" w14:textId="77777777" w:rsidR="009C70D0" w:rsidRDefault="009C70D0" w:rsidP="009C70D0">
      <w:pPr>
        <w:widowControl w:val="0"/>
        <w:shd w:val="clear" w:color="auto" w:fill="FFFFFF"/>
        <w:tabs>
          <w:tab w:val="left" w:pos="-1980"/>
        </w:tabs>
        <w:autoSpaceDN w:val="0"/>
        <w:adjustRightInd w:val="0"/>
        <w:ind w:firstLine="720"/>
        <w:jc w:val="both"/>
        <w:rPr>
          <w:b/>
        </w:rPr>
      </w:pPr>
    </w:p>
    <w:p w14:paraId="37AC1982" w14:textId="77777777" w:rsidR="009C70D0" w:rsidRPr="0007431F" w:rsidRDefault="009C70D0" w:rsidP="009C70D0">
      <w:pPr>
        <w:widowControl w:val="0"/>
        <w:shd w:val="clear" w:color="auto" w:fill="FFFFFF"/>
        <w:ind w:firstLine="709"/>
        <w:jc w:val="both"/>
      </w:pPr>
      <w:r w:rsidRPr="0007431F">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14:paraId="452982EF" w14:textId="50971F1E" w:rsidR="009C70D0" w:rsidRDefault="009C70D0" w:rsidP="009C70D0">
      <w:pPr>
        <w:pStyle w:val="formattexttopleveltext"/>
        <w:spacing w:line="276" w:lineRule="auto"/>
        <w:jc w:val="both"/>
        <w:rPr>
          <w:b/>
        </w:rPr>
      </w:pPr>
      <w:r>
        <w:rPr>
          <w:b/>
        </w:rPr>
        <w:t xml:space="preserve">1.2.2. </w:t>
      </w:r>
      <w:r w:rsidRPr="00D97F68">
        <w:rPr>
          <w:b/>
        </w:rPr>
        <w:t>Описание территорий поселения, не охваченных централизован</w:t>
      </w:r>
      <w:r>
        <w:rPr>
          <w:b/>
        </w:rPr>
        <w:t xml:space="preserve">ными </w:t>
      </w:r>
      <w:r w:rsidRPr="00D97F68">
        <w:rPr>
          <w:b/>
        </w:rPr>
        <w:t xml:space="preserve"> системами водоснабжения </w:t>
      </w:r>
    </w:p>
    <w:p w14:paraId="2FAF1727" w14:textId="6FBA6465" w:rsidR="009C70D0" w:rsidRDefault="009C70D0" w:rsidP="00337D7B">
      <w:pPr>
        <w:pStyle w:val="formattexttopleveltext"/>
        <w:jc w:val="both"/>
      </w:pPr>
      <w:r>
        <w:rPr>
          <w:b/>
          <w:color w:val="464C55"/>
        </w:rPr>
        <w:lastRenderedPageBreak/>
        <w:t xml:space="preserve">     </w:t>
      </w:r>
      <w:r w:rsidRPr="00D91823">
        <w:t xml:space="preserve">Анализ жилого фонда населенных пунктов </w:t>
      </w:r>
      <w:r w:rsidRPr="00164F18">
        <w:t>Краснознаменск</w:t>
      </w:r>
      <w:r>
        <w:t xml:space="preserve">ого  </w:t>
      </w:r>
      <w:r w:rsidRPr="00D91823">
        <w:t xml:space="preserve"> сельсовета  позволяет сделать вывод о том, что почти все категории жилых домов не обеспечены в полном объеме всеми степенями благоустройства. В населенных пунктах </w:t>
      </w:r>
      <w:r w:rsidRPr="00164F18">
        <w:t>Краснознаменск</w:t>
      </w:r>
      <w:r>
        <w:t xml:space="preserve">ого  </w:t>
      </w:r>
      <w:r w:rsidRPr="00D91823">
        <w:t xml:space="preserve"> </w:t>
      </w:r>
      <w:r>
        <w:t xml:space="preserve"> </w:t>
      </w:r>
      <w:r w:rsidRPr="00D91823">
        <w:t xml:space="preserve"> сельсовета  преобладает частный сектор жилья, где проживает около 100% населения. Более детальная характеристика населенных пунктов </w:t>
      </w:r>
      <w:r w:rsidRPr="00164F18">
        <w:t>Краснознаменск</w:t>
      </w:r>
      <w:r>
        <w:t xml:space="preserve">ого   </w:t>
      </w:r>
      <w:r w:rsidRPr="00D91823">
        <w:t xml:space="preserve"> </w:t>
      </w:r>
      <w:proofErr w:type="gramStart"/>
      <w:r w:rsidRPr="00D91823">
        <w:t xml:space="preserve">сельсовета,   </w:t>
      </w:r>
      <w:proofErr w:type="gramEnd"/>
      <w:r w:rsidRPr="00977278">
        <w:rPr>
          <w:bCs/>
          <w:color w:val="000000"/>
        </w:rPr>
        <w:t>не имеющих централизованного водоснабжения</w:t>
      </w:r>
      <w:r w:rsidRPr="00D91823">
        <w:t xml:space="preserve"> представлена  в </w:t>
      </w:r>
      <w:r w:rsidR="00C62855">
        <w:t>других разделах</w:t>
      </w:r>
      <w:r>
        <w:t>.</w:t>
      </w:r>
      <w:r w:rsidR="00C62855">
        <w:t xml:space="preserve">                                                                         </w:t>
      </w:r>
      <w:r>
        <w:t xml:space="preserve">В данных населённых пунктах </w:t>
      </w:r>
      <w:proofErr w:type="gramStart"/>
      <w:r>
        <w:t>водоснабжение  осуществляется</w:t>
      </w:r>
      <w:proofErr w:type="gramEnd"/>
      <w:r>
        <w:t xml:space="preserve">  от  шахтных колодцев. Организация водоза</w:t>
      </w:r>
      <w:r w:rsidR="00337D7B">
        <w:t>б</w:t>
      </w:r>
      <w:r>
        <w:t>оров  в виде    скважины и водонапорной башни или насоса для подачи  воды из скважины  экономически не целесообразно.</w:t>
      </w:r>
    </w:p>
    <w:p w14:paraId="2C89FBDC" w14:textId="34451BDC" w:rsidR="00014B09" w:rsidRPr="00DE31F1" w:rsidRDefault="003331AA" w:rsidP="004419F7">
      <w:pPr>
        <w:pStyle w:val="2"/>
        <w:rPr>
          <w:b w:val="0"/>
          <w:i w:val="0"/>
          <w:iCs/>
          <w:color w:val="000000"/>
          <w:spacing w:val="2"/>
          <w:szCs w:val="28"/>
        </w:rPr>
      </w:pPr>
      <w:bookmarkStart w:id="17" w:name="_Toc167136854"/>
      <w:r w:rsidRPr="00DE31F1">
        <w:rPr>
          <w:i w:val="0"/>
          <w:iCs/>
          <w:color w:val="000000"/>
          <w:spacing w:val="2"/>
          <w:szCs w:val="28"/>
        </w:rPr>
        <w:t>1.</w:t>
      </w:r>
      <w:r w:rsidR="00C30ACE">
        <w:rPr>
          <w:i w:val="0"/>
          <w:iCs/>
          <w:color w:val="000000"/>
          <w:spacing w:val="2"/>
          <w:szCs w:val="28"/>
        </w:rPr>
        <w:t>3</w:t>
      </w:r>
      <w:r w:rsidRPr="00DE31F1">
        <w:rPr>
          <w:i w:val="0"/>
          <w:iCs/>
          <w:color w:val="000000"/>
          <w:spacing w:val="2"/>
          <w:szCs w:val="28"/>
        </w:rPr>
        <w:t xml:space="preserve">. </w:t>
      </w:r>
      <w:r w:rsidRPr="00DE31F1">
        <w:rPr>
          <w:i w:val="0"/>
          <w:iCs/>
          <w:szCs w:val="28"/>
        </w:rPr>
        <w:t>Краткая характеристика организации работы   муниципального образования</w:t>
      </w:r>
      <w:r w:rsidRPr="00DE31F1">
        <w:rPr>
          <w:i w:val="0"/>
          <w:iCs/>
          <w:color w:val="000000"/>
          <w:spacing w:val="2"/>
          <w:szCs w:val="28"/>
        </w:rPr>
        <w:t xml:space="preserve"> по  обращению с твёрдыми  коммунальными отходами</w:t>
      </w:r>
      <w:bookmarkEnd w:id="17"/>
    </w:p>
    <w:p w14:paraId="448FE590" w14:textId="77777777" w:rsidR="00014B09" w:rsidRDefault="00014B09" w:rsidP="004419F7">
      <w:pPr>
        <w:tabs>
          <w:tab w:val="left" w:pos="0"/>
        </w:tabs>
        <w:ind w:firstLine="720"/>
        <w:jc w:val="both"/>
        <w:rPr>
          <w:color w:val="000000"/>
          <w:spacing w:val="2"/>
        </w:rPr>
      </w:pPr>
    </w:p>
    <w:p w14:paraId="51AFDD47" w14:textId="77777777" w:rsidR="006369CB" w:rsidRPr="006369CB" w:rsidRDefault="006369CB" w:rsidP="006369CB">
      <w:pPr>
        <w:tabs>
          <w:tab w:val="left" w:pos="0"/>
        </w:tabs>
        <w:jc w:val="both"/>
        <w:rPr>
          <w:b/>
          <w:bCs/>
          <w:color w:val="000000"/>
          <w:spacing w:val="2"/>
        </w:rPr>
      </w:pPr>
      <w:r w:rsidRPr="006369CB">
        <w:rPr>
          <w:b/>
          <w:bCs/>
          <w:color w:val="000000"/>
          <w:spacing w:val="2"/>
        </w:rPr>
        <w:t>1.3.1.Общие сведения</w:t>
      </w:r>
    </w:p>
    <w:p w14:paraId="49D83946" w14:textId="77777777" w:rsidR="006369CB" w:rsidRDefault="006369CB" w:rsidP="006369CB">
      <w:pPr>
        <w:tabs>
          <w:tab w:val="left" w:pos="0"/>
        </w:tabs>
        <w:jc w:val="both"/>
        <w:rPr>
          <w:color w:val="000000"/>
          <w:spacing w:val="2"/>
        </w:rPr>
      </w:pPr>
    </w:p>
    <w:p w14:paraId="5F669975" w14:textId="62C8BBC4" w:rsidR="00014B09" w:rsidRDefault="003331AA" w:rsidP="006369CB">
      <w:pPr>
        <w:tabs>
          <w:tab w:val="left" w:pos="0"/>
        </w:tabs>
        <w:jc w:val="both"/>
        <w:rPr>
          <w:color w:val="000000"/>
          <w:spacing w:val="2"/>
        </w:rPr>
      </w:pPr>
      <w:r>
        <w:rPr>
          <w:color w:val="000000"/>
          <w:spacing w:val="2"/>
        </w:rPr>
        <w:t>В рамках реализации  областной  региональной программы по обращению с твердыми коммунальными отходами определены  региональные операторы, с которыми заключены  соглашения  по  обработке, утилизации и  захоронению ТКО сроком на  10лет. Региональными операторами разработаны инвестиционные программы, предусматривающие  строительство  автоматизированных мусоросортировочных комплексов, полигонов.</w:t>
      </w:r>
    </w:p>
    <w:tbl>
      <w:tblPr>
        <w:tblW w:w="9815" w:type="dxa"/>
        <w:tblInd w:w="108" w:type="dxa"/>
        <w:tblLook w:val="04A0" w:firstRow="1" w:lastRow="0" w:firstColumn="1" w:lastColumn="0" w:noHBand="0" w:noVBand="1"/>
      </w:tblPr>
      <w:tblGrid>
        <w:gridCol w:w="960"/>
        <w:gridCol w:w="4569"/>
        <w:gridCol w:w="4286"/>
      </w:tblGrid>
      <w:tr w:rsidR="00014B09" w14:paraId="0FAA7D1D" w14:textId="77777777" w:rsidTr="00C62855">
        <w:trPr>
          <w:trHeight w:val="1020"/>
        </w:trPr>
        <w:tc>
          <w:tcPr>
            <w:tcW w:w="9815" w:type="dxa"/>
            <w:gridSpan w:val="3"/>
            <w:tcBorders>
              <w:top w:val="nil"/>
              <w:left w:val="nil"/>
              <w:bottom w:val="single" w:sz="8" w:space="0" w:color="000000"/>
              <w:right w:val="nil"/>
            </w:tcBorders>
            <w:shd w:val="clear" w:color="auto" w:fill="auto"/>
            <w:vAlign w:val="bottom"/>
          </w:tcPr>
          <w:p w14:paraId="657B3124" w14:textId="547C9E7F" w:rsidR="00402CC1" w:rsidRPr="00F020AF" w:rsidRDefault="003331AA" w:rsidP="00C62855">
            <w:pPr>
              <w:rPr>
                <w:color w:val="000000"/>
                <w:szCs w:val="24"/>
              </w:rPr>
            </w:pPr>
            <w:r w:rsidRPr="00F020AF">
              <w:rPr>
                <w:szCs w:val="24"/>
              </w:rPr>
              <w:t xml:space="preserve">Согласно территориальной </w:t>
            </w:r>
            <w:proofErr w:type="gramStart"/>
            <w:r w:rsidRPr="00F020AF">
              <w:rPr>
                <w:szCs w:val="24"/>
              </w:rPr>
              <w:t>схемы  обращения</w:t>
            </w:r>
            <w:proofErr w:type="gramEnd"/>
            <w:r w:rsidRPr="00F020AF">
              <w:rPr>
                <w:szCs w:val="24"/>
              </w:rPr>
              <w:t xml:space="preserve"> с твёрдыми  коммунальными отходами м</w:t>
            </w:r>
            <w:r w:rsidRPr="00F020AF">
              <w:rPr>
                <w:color w:val="444444"/>
                <w:szCs w:val="24"/>
              </w:rPr>
              <w:t>естами  накопления отработанных ртутьсодержащих ламп на территории Касторенского района определены  населённые пункты, представленные в таблице 1.</w:t>
            </w:r>
            <w:r w:rsidR="006369CB" w:rsidRPr="00F020AF">
              <w:rPr>
                <w:color w:val="444444"/>
                <w:szCs w:val="24"/>
              </w:rPr>
              <w:t>1</w:t>
            </w:r>
            <w:r w:rsidR="00FD5C15" w:rsidRPr="00F020AF">
              <w:rPr>
                <w:color w:val="444444"/>
                <w:szCs w:val="24"/>
              </w:rPr>
              <w:t>5</w:t>
            </w:r>
            <w:r w:rsidR="00D65E2A" w:rsidRPr="00F020AF">
              <w:rPr>
                <w:color w:val="444444"/>
                <w:szCs w:val="24"/>
              </w:rPr>
              <w:t>.</w:t>
            </w:r>
            <w:r w:rsidRPr="00F020AF">
              <w:rPr>
                <w:color w:val="444444"/>
                <w:szCs w:val="24"/>
              </w:rPr>
              <w:t xml:space="preserve"> Местом   накопления отработанных ртутьсодержащих ламп на территории </w:t>
            </w:r>
            <w:r w:rsidRPr="00F020AF">
              <w:rPr>
                <w:szCs w:val="24"/>
              </w:rPr>
              <w:t>муниципального образования «</w:t>
            </w:r>
            <w:r w:rsidR="000E647D" w:rsidRPr="00F020AF">
              <w:rPr>
                <w:color w:val="000000"/>
                <w:szCs w:val="24"/>
              </w:rPr>
              <w:t>Краснознаменский</w:t>
            </w:r>
            <w:r w:rsidR="000E647D" w:rsidRPr="00F020AF">
              <w:rPr>
                <w:szCs w:val="24"/>
              </w:rPr>
              <w:t xml:space="preserve"> </w:t>
            </w:r>
            <w:r w:rsidRPr="00F020AF">
              <w:rPr>
                <w:szCs w:val="24"/>
              </w:rPr>
              <w:t xml:space="preserve"> сельсовет» является </w:t>
            </w:r>
            <w:r w:rsidRPr="00F020AF">
              <w:rPr>
                <w:b/>
                <w:color w:val="000000"/>
                <w:szCs w:val="24"/>
              </w:rPr>
              <w:t xml:space="preserve"> </w:t>
            </w:r>
            <w:r w:rsidR="000E647D" w:rsidRPr="00F020AF">
              <w:rPr>
                <w:color w:val="000000"/>
                <w:szCs w:val="24"/>
              </w:rPr>
              <w:t>с. Олым, ул. Знаменская, д. 16.</w:t>
            </w:r>
          </w:p>
          <w:p w14:paraId="5AFE4D96" w14:textId="77777777" w:rsidR="00402CC1" w:rsidRPr="00F020AF" w:rsidRDefault="00402CC1" w:rsidP="00C62855">
            <w:pPr>
              <w:rPr>
                <w:bCs/>
                <w:color w:val="000000"/>
                <w:szCs w:val="24"/>
              </w:rPr>
            </w:pPr>
          </w:p>
          <w:p w14:paraId="75C7DE5D" w14:textId="6B3CA863" w:rsidR="00014B09" w:rsidRPr="00C818C0" w:rsidRDefault="003331AA" w:rsidP="00C62855">
            <w:pPr>
              <w:rPr>
                <w:color w:val="000000"/>
                <w:szCs w:val="22"/>
              </w:rPr>
            </w:pPr>
            <w:r>
              <w:rPr>
                <w:b/>
                <w:bCs/>
                <w:color w:val="444444"/>
                <w:sz w:val="22"/>
                <w:szCs w:val="22"/>
              </w:rPr>
              <w:t>Таблица   1.</w:t>
            </w:r>
            <w:r w:rsidR="001D36A1">
              <w:rPr>
                <w:b/>
                <w:bCs/>
                <w:color w:val="444444"/>
                <w:sz w:val="22"/>
                <w:szCs w:val="22"/>
              </w:rPr>
              <w:t>1</w:t>
            </w:r>
            <w:r w:rsidR="008B16A1">
              <w:rPr>
                <w:b/>
                <w:bCs/>
                <w:color w:val="444444"/>
                <w:sz w:val="22"/>
                <w:szCs w:val="22"/>
              </w:rPr>
              <w:t>2</w:t>
            </w:r>
            <w:r w:rsidR="00D65E2A">
              <w:rPr>
                <w:b/>
                <w:bCs/>
                <w:color w:val="444444"/>
                <w:sz w:val="22"/>
                <w:szCs w:val="22"/>
              </w:rPr>
              <w:t>.</w:t>
            </w:r>
            <w:r>
              <w:rPr>
                <w:b/>
                <w:bCs/>
                <w:color w:val="444444"/>
                <w:sz w:val="22"/>
                <w:szCs w:val="22"/>
              </w:rPr>
              <w:t xml:space="preserve"> Места накопления отработанных ртутьсодержащих ламп на территории Касторенского района Курской области</w:t>
            </w:r>
          </w:p>
        </w:tc>
      </w:tr>
      <w:tr w:rsidR="00014B09" w14:paraId="6DC68EF1" w14:textId="77777777" w:rsidTr="00C62855">
        <w:trPr>
          <w:trHeight w:val="1024"/>
        </w:trPr>
        <w:tc>
          <w:tcPr>
            <w:tcW w:w="960" w:type="dxa"/>
            <w:tcBorders>
              <w:top w:val="nil"/>
              <w:left w:val="single" w:sz="8" w:space="0" w:color="000000"/>
              <w:bottom w:val="single" w:sz="8" w:space="0" w:color="000000"/>
              <w:right w:val="single" w:sz="8" w:space="0" w:color="000000"/>
            </w:tcBorders>
            <w:shd w:val="clear" w:color="auto" w:fill="auto"/>
            <w:vAlign w:val="center"/>
          </w:tcPr>
          <w:p w14:paraId="1A8E8799" w14:textId="77777777" w:rsidR="00014B09" w:rsidRDefault="003331AA" w:rsidP="00C62855">
            <w:pPr>
              <w:rPr>
                <w:color w:val="000000"/>
                <w:sz w:val="22"/>
                <w:szCs w:val="22"/>
              </w:rPr>
            </w:pPr>
            <w:r>
              <w:rPr>
                <w:color w:val="000000"/>
                <w:sz w:val="22"/>
                <w:szCs w:val="22"/>
              </w:rPr>
              <w:t>N п/п</w:t>
            </w:r>
          </w:p>
        </w:tc>
        <w:tc>
          <w:tcPr>
            <w:tcW w:w="4569" w:type="dxa"/>
            <w:tcBorders>
              <w:top w:val="nil"/>
              <w:left w:val="nil"/>
              <w:bottom w:val="single" w:sz="8" w:space="0" w:color="000000"/>
              <w:right w:val="single" w:sz="8" w:space="0" w:color="000000"/>
            </w:tcBorders>
            <w:shd w:val="clear" w:color="auto" w:fill="auto"/>
            <w:vAlign w:val="center"/>
          </w:tcPr>
          <w:p w14:paraId="68F4A5B0" w14:textId="77777777" w:rsidR="00014B09" w:rsidRDefault="003331AA" w:rsidP="00C62855">
            <w:pPr>
              <w:rPr>
                <w:color w:val="000000"/>
                <w:sz w:val="22"/>
                <w:szCs w:val="22"/>
              </w:rPr>
            </w:pPr>
            <w:r>
              <w:rPr>
                <w:color w:val="000000"/>
                <w:sz w:val="22"/>
                <w:szCs w:val="22"/>
              </w:rPr>
              <w:t>Наименование муниципального района/городского поселения/ сельского поселения</w:t>
            </w:r>
          </w:p>
        </w:tc>
        <w:tc>
          <w:tcPr>
            <w:tcW w:w="4286" w:type="dxa"/>
            <w:tcBorders>
              <w:top w:val="nil"/>
              <w:left w:val="nil"/>
              <w:bottom w:val="single" w:sz="8" w:space="0" w:color="000000"/>
              <w:right w:val="single" w:sz="8" w:space="0" w:color="000000"/>
            </w:tcBorders>
            <w:shd w:val="clear" w:color="auto" w:fill="auto"/>
            <w:vAlign w:val="center"/>
          </w:tcPr>
          <w:p w14:paraId="0C85381E" w14:textId="028ACA85" w:rsidR="00014B09" w:rsidRDefault="003331AA" w:rsidP="00C62855">
            <w:pPr>
              <w:rPr>
                <w:color w:val="000000"/>
                <w:sz w:val="22"/>
                <w:szCs w:val="22"/>
              </w:rPr>
            </w:pPr>
            <w:r>
              <w:rPr>
                <w:color w:val="000000"/>
                <w:sz w:val="22"/>
                <w:szCs w:val="22"/>
              </w:rPr>
              <w:t xml:space="preserve">Наименование населенного пункта, улицы, </w:t>
            </w:r>
            <w:r w:rsidR="00A11DB7">
              <w:rPr>
                <w:color w:val="000000"/>
                <w:sz w:val="22"/>
                <w:szCs w:val="22"/>
              </w:rPr>
              <w:t>н</w:t>
            </w:r>
            <w:r>
              <w:rPr>
                <w:color w:val="000000"/>
                <w:sz w:val="22"/>
                <w:szCs w:val="22"/>
              </w:rPr>
              <w:t>омер дома/здания</w:t>
            </w:r>
          </w:p>
        </w:tc>
      </w:tr>
      <w:tr w:rsidR="00AF59FE" w14:paraId="1FB4826C" w14:textId="77777777" w:rsidTr="00C62855">
        <w:trPr>
          <w:trHeight w:val="477"/>
        </w:trPr>
        <w:tc>
          <w:tcPr>
            <w:tcW w:w="960" w:type="dxa"/>
            <w:tcBorders>
              <w:top w:val="nil"/>
              <w:left w:val="single" w:sz="8" w:space="0" w:color="000000"/>
              <w:bottom w:val="single" w:sz="8" w:space="0" w:color="000000"/>
              <w:right w:val="single" w:sz="8" w:space="0" w:color="000000"/>
            </w:tcBorders>
            <w:shd w:val="clear" w:color="auto" w:fill="auto"/>
            <w:vAlign w:val="center"/>
          </w:tcPr>
          <w:p w14:paraId="7566AEA8" w14:textId="74306FF8" w:rsidR="00AF59FE" w:rsidRDefault="00AF59FE" w:rsidP="00C62855">
            <w:pPr>
              <w:rPr>
                <w:b/>
                <w:color w:val="000000"/>
              </w:rPr>
            </w:pPr>
            <w:r>
              <w:rPr>
                <w:color w:val="000000"/>
              </w:rPr>
              <w:t>1</w:t>
            </w:r>
          </w:p>
        </w:tc>
        <w:tc>
          <w:tcPr>
            <w:tcW w:w="4569" w:type="dxa"/>
            <w:tcBorders>
              <w:top w:val="nil"/>
              <w:left w:val="nil"/>
              <w:bottom w:val="single" w:sz="8" w:space="0" w:color="000000"/>
              <w:right w:val="single" w:sz="8" w:space="0" w:color="000000"/>
            </w:tcBorders>
            <w:shd w:val="clear" w:color="auto" w:fill="auto"/>
            <w:vAlign w:val="center"/>
          </w:tcPr>
          <w:p w14:paraId="7F474DA7" w14:textId="6A7855E2" w:rsidR="00AF59FE" w:rsidRDefault="00AF59FE" w:rsidP="00C62855">
            <w:pPr>
              <w:rPr>
                <w:b/>
                <w:color w:val="000000"/>
                <w:sz w:val="22"/>
                <w:szCs w:val="22"/>
              </w:rPr>
            </w:pPr>
            <w:r>
              <w:rPr>
                <w:color w:val="000000"/>
                <w:sz w:val="22"/>
                <w:szCs w:val="22"/>
              </w:rPr>
              <w:t>Касторенский район, Краснознаменский сельсовет</w:t>
            </w:r>
          </w:p>
        </w:tc>
        <w:tc>
          <w:tcPr>
            <w:tcW w:w="4286" w:type="dxa"/>
            <w:tcBorders>
              <w:top w:val="nil"/>
              <w:left w:val="nil"/>
              <w:bottom w:val="single" w:sz="8" w:space="0" w:color="000000"/>
              <w:right w:val="single" w:sz="8" w:space="0" w:color="000000"/>
            </w:tcBorders>
            <w:shd w:val="clear" w:color="auto" w:fill="auto"/>
            <w:vAlign w:val="center"/>
          </w:tcPr>
          <w:p w14:paraId="6D7AEBC9" w14:textId="45751CE0" w:rsidR="00AF59FE" w:rsidRDefault="00AF59FE" w:rsidP="00C62855">
            <w:pPr>
              <w:rPr>
                <w:b/>
                <w:color w:val="000000"/>
                <w:sz w:val="22"/>
                <w:szCs w:val="22"/>
              </w:rPr>
            </w:pPr>
            <w:r>
              <w:rPr>
                <w:color w:val="000000"/>
                <w:sz w:val="22"/>
                <w:szCs w:val="22"/>
              </w:rPr>
              <w:t>с. Олым, ул. Знаменская, д. 16</w:t>
            </w:r>
          </w:p>
        </w:tc>
      </w:tr>
    </w:tbl>
    <w:p w14:paraId="6AFC1B36" w14:textId="77777777" w:rsidR="00014B09" w:rsidRDefault="00014B09" w:rsidP="00C62855"/>
    <w:p w14:paraId="64ACC660" w14:textId="01514DF7" w:rsidR="00014B09" w:rsidRDefault="003331AA" w:rsidP="004419F7">
      <w:pPr>
        <w:jc w:val="both"/>
      </w:pPr>
      <w:r>
        <w:t xml:space="preserve">Объектами санитарной очистки являются: территория домовладений, уличные и микрорайонные проезды, объекты культурно-бытового назначения, территории различных  учреждений и организаций, скверы, площади, места общественного пользования, места отдыха и др. </w:t>
      </w:r>
      <w:r>
        <w:rPr>
          <w:szCs w:val="24"/>
        </w:rPr>
        <w:t>муниципального образования «</w:t>
      </w:r>
      <w:r w:rsidR="00CF797C">
        <w:rPr>
          <w:color w:val="000000"/>
          <w:sz w:val="22"/>
          <w:szCs w:val="22"/>
        </w:rPr>
        <w:t>Краснознаменский</w:t>
      </w:r>
      <w:r w:rsidR="00CF797C">
        <w:rPr>
          <w:szCs w:val="24"/>
        </w:rPr>
        <w:t xml:space="preserve"> </w:t>
      </w:r>
      <w:r>
        <w:rPr>
          <w:szCs w:val="24"/>
        </w:rPr>
        <w:t xml:space="preserve"> сельсовет».</w:t>
      </w:r>
    </w:p>
    <w:p w14:paraId="5343301C" w14:textId="77777777" w:rsidR="00014B09" w:rsidRDefault="00014B09" w:rsidP="004419F7">
      <w:pPr>
        <w:jc w:val="both"/>
        <w:rPr>
          <w:snapToGrid w:val="0"/>
          <w:szCs w:val="24"/>
        </w:rPr>
      </w:pPr>
    </w:p>
    <w:p w14:paraId="539976D7" w14:textId="77777777" w:rsidR="00014B09" w:rsidRDefault="003331AA" w:rsidP="004419F7">
      <w:pPr>
        <w:jc w:val="both"/>
        <w:rPr>
          <w:szCs w:val="24"/>
        </w:rPr>
      </w:pPr>
      <w:r>
        <w:rPr>
          <w:snapToGrid w:val="0"/>
          <w:szCs w:val="24"/>
        </w:rPr>
        <w:t xml:space="preserve">Основными источниками образования </w:t>
      </w:r>
      <w:r>
        <w:rPr>
          <w:szCs w:val="24"/>
        </w:rPr>
        <w:t>твёрдых   коммунальных отходов   в Касторенском районе согласно территориальной схемы  обращения с твёрдыми  коммунальными отходами являются  население.</w:t>
      </w:r>
    </w:p>
    <w:p w14:paraId="4170F9AF" w14:textId="77777777" w:rsidR="00014B09" w:rsidRDefault="00014B09" w:rsidP="004419F7">
      <w:pPr>
        <w:jc w:val="both"/>
        <w:rPr>
          <w:szCs w:val="24"/>
        </w:rPr>
      </w:pPr>
    </w:p>
    <w:p w14:paraId="262797C7" w14:textId="6BFD686F" w:rsidR="00014B09" w:rsidRPr="00A11DB7" w:rsidRDefault="003331AA" w:rsidP="004419F7">
      <w:pPr>
        <w:jc w:val="both"/>
        <w:textAlignment w:val="baseline"/>
        <w:rPr>
          <w:b/>
          <w:bCs/>
          <w:color w:val="444444"/>
          <w:sz w:val="22"/>
          <w:szCs w:val="22"/>
        </w:rPr>
      </w:pPr>
      <w:proofErr w:type="gramStart"/>
      <w:r w:rsidRPr="00A11DB7">
        <w:rPr>
          <w:b/>
          <w:bCs/>
          <w:color w:val="444444"/>
          <w:sz w:val="22"/>
          <w:szCs w:val="22"/>
        </w:rPr>
        <w:t>Таблица  1.</w:t>
      </w:r>
      <w:r w:rsidR="001D36A1">
        <w:rPr>
          <w:b/>
          <w:bCs/>
          <w:color w:val="444444"/>
          <w:sz w:val="22"/>
          <w:szCs w:val="22"/>
        </w:rPr>
        <w:t>1</w:t>
      </w:r>
      <w:r w:rsidR="008B16A1">
        <w:rPr>
          <w:b/>
          <w:bCs/>
          <w:color w:val="444444"/>
          <w:sz w:val="22"/>
          <w:szCs w:val="22"/>
        </w:rPr>
        <w:t>3</w:t>
      </w:r>
      <w:r w:rsidRPr="00A11DB7">
        <w:rPr>
          <w:b/>
          <w:bCs/>
          <w:color w:val="444444"/>
          <w:sz w:val="22"/>
          <w:szCs w:val="22"/>
        </w:rPr>
        <w:t>.</w:t>
      </w:r>
      <w:proofErr w:type="gramEnd"/>
      <w:r w:rsidRPr="00A11DB7">
        <w:rPr>
          <w:b/>
          <w:bCs/>
          <w:color w:val="444444"/>
          <w:sz w:val="22"/>
          <w:szCs w:val="22"/>
        </w:rPr>
        <w:t xml:space="preserve"> Источники образования отходов, сгруппированные по поселениям, имеющие постоянное население по данным  </w:t>
      </w:r>
      <w:proofErr w:type="spellStart"/>
      <w:r w:rsidRPr="00A11DB7">
        <w:rPr>
          <w:b/>
          <w:bCs/>
          <w:color w:val="444444"/>
          <w:sz w:val="22"/>
          <w:szCs w:val="22"/>
        </w:rPr>
        <w:t>Курскстата</w:t>
      </w:r>
      <w:proofErr w:type="spellEnd"/>
      <w:r w:rsidRPr="00A11DB7">
        <w:rPr>
          <w:b/>
          <w:bCs/>
          <w:color w:val="444444"/>
          <w:sz w:val="22"/>
          <w:szCs w:val="22"/>
        </w:rPr>
        <w:br/>
      </w:r>
    </w:p>
    <w:tbl>
      <w:tblPr>
        <w:tblW w:w="9923" w:type="dxa"/>
        <w:tblInd w:w="-5" w:type="dxa"/>
        <w:tblCellMar>
          <w:left w:w="0" w:type="dxa"/>
          <w:right w:w="0" w:type="dxa"/>
        </w:tblCellMar>
        <w:tblLook w:val="04A0" w:firstRow="1" w:lastRow="0" w:firstColumn="1" w:lastColumn="0" w:noHBand="0" w:noVBand="1"/>
      </w:tblPr>
      <w:tblGrid>
        <w:gridCol w:w="697"/>
        <w:gridCol w:w="2029"/>
        <w:gridCol w:w="2058"/>
        <w:gridCol w:w="18"/>
        <w:gridCol w:w="1570"/>
        <w:gridCol w:w="3551"/>
      </w:tblGrid>
      <w:tr w:rsidR="00AF59FE" w14:paraId="57C4AE40" w14:textId="77777777" w:rsidTr="007D11FE">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7C4705A2" w14:textId="77777777" w:rsidR="00014B09" w:rsidRDefault="003331AA" w:rsidP="004419F7">
            <w:pPr>
              <w:textAlignment w:val="baseline"/>
              <w:rPr>
                <w:sz w:val="22"/>
                <w:szCs w:val="22"/>
              </w:rPr>
            </w:pPr>
            <w:r>
              <w:rPr>
                <w:sz w:val="22"/>
                <w:szCs w:val="22"/>
              </w:rPr>
              <w:t>N п/п</w:t>
            </w:r>
          </w:p>
        </w:tc>
        <w:tc>
          <w:tcPr>
            <w:tcW w:w="2051"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4BB00014" w14:textId="77777777" w:rsidR="00014B09" w:rsidRDefault="003331AA" w:rsidP="004419F7">
            <w:pPr>
              <w:textAlignment w:val="baseline"/>
              <w:rPr>
                <w:sz w:val="22"/>
                <w:szCs w:val="22"/>
              </w:rPr>
            </w:pPr>
            <w:r>
              <w:rPr>
                <w:sz w:val="22"/>
                <w:szCs w:val="22"/>
              </w:rPr>
              <w:t>Городской округ, муниципальный район</w:t>
            </w:r>
          </w:p>
        </w:tc>
        <w:tc>
          <w:tcPr>
            <w:tcW w:w="182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39FFCC38" w14:textId="77777777" w:rsidR="00014B09" w:rsidRDefault="003331AA" w:rsidP="004419F7">
            <w:pPr>
              <w:textAlignment w:val="baseline"/>
              <w:rPr>
                <w:sz w:val="22"/>
                <w:szCs w:val="22"/>
              </w:rPr>
            </w:pPr>
            <w:r>
              <w:rPr>
                <w:sz w:val="22"/>
                <w:szCs w:val="22"/>
              </w:rPr>
              <w:t>Муниципальное образование</w:t>
            </w:r>
          </w:p>
        </w:tc>
        <w:tc>
          <w:tcPr>
            <w:tcW w:w="159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254A48BA" w14:textId="77777777" w:rsidR="00014B09" w:rsidRDefault="003331AA" w:rsidP="004419F7">
            <w:pPr>
              <w:textAlignment w:val="baseline"/>
              <w:rPr>
                <w:sz w:val="22"/>
                <w:szCs w:val="22"/>
              </w:rPr>
            </w:pPr>
            <w:r>
              <w:rPr>
                <w:sz w:val="22"/>
                <w:szCs w:val="22"/>
              </w:rPr>
              <w:t>Код </w:t>
            </w:r>
            <w:hyperlink r:id="rId25" w:anchor="7D20K3" w:history="1">
              <w:r>
                <w:rPr>
                  <w:rStyle w:val="70"/>
                  <w:sz w:val="22"/>
                  <w:szCs w:val="22"/>
                </w:rPr>
                <w:t>ОКТМО</w:t>
              </w:r>
            </w:hyperlink>
          </w:p>
        </w:tc>
        <w:tc>
          <w:tcPr>
            <w:tcW w:w="3742"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2DD4CCE1" w14:textId="77777777" w:rsidR="00014B09" w:rsidRDefault="003331AA" w:rsidP="004419F7">
            <w:pPr>
              <w:jc w:val="center"/>
              <w:textAlignment w:val="baseline"/>
              <w:rPr>
                <w:sz w:val="22"/>
                <w:szCs w:val="22"/>
              </w:rPr>
            </w:pPr>
            <w:r>
              <w:rPr>
                <w:sz w:val="22"/>
                <w:szCs w:val="22"/>
              </w:rPr>
              <w:t>Географические координаты</w:t>
            </w:r>
          </w:p>
        </w:tc>
      </w:tr>
      <w:tr w:rsidR="00AF59FE" w14:paraId="7CAEFD16" w14:textId="77777777" w:rsidTr="007D11FE">
        <w:tblPrEx>
          <w:shd w:val="clear" w:color="auto" w:fill="FFFFFF"/>
        </w:tblPrEx>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2F5DB746" w14:textId="77777777" w:rsidR="00014B09" w:rsidRDefault="003331AA" w:rsidP="004419F7">
            <w:pPr>
              <w:textAlignment w:val="baseline"/>
              <w:rPr>
                <w:color w:val="444444"/>
                <w:sz w:val="22"/>
                <w:szCs w:val="22"/>
              </w:rPr>
            </w:pPr>
            <w:r>
              <w:rPr>
                <w:color w:val="444444"/>
                <w:sz w:val="22"/>
                <w:szCs w:val="22"/>
              </w:rPr>
              <w:t>1</w:t>
            </w:r>
          </w:p>
        </w:tc>
        <w:tc>
          <w:tcPr>
            <w:tcW w:w="2051"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394CD318" w14:textId="77777777" w:rsidR="00014B09" w:rsidRDefault="003331AA" w:rsidP="004419F7">
            <w:pPr>
              <w:textAlignment w:val="baseline"/>
              <w:rPr>
                <w:color w:val="444444"/>
                <w:sz w:val="22"/>
                <w:szCs w:val="22"/>
              </w:rPr>
            </w:pPr>
            <w:r>
              <w:rPr>
                <w:color w:val="444444"/>
                <w:sz w:val="22"/>
                <w:szCs w:val="22"/>
              </w:rPr>
              <w:t>Касторенский муниципальный район</w:t>
            </w:r>
          </w:p>
        </w:tc>
        <w:tc>
          <w:tcPr>
            <w:tcW w:w="184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534B1151" w14:textId="24C5C3CC" w:rsidR="00014B09" w:rsidRDefault="00AF59FE" w:rsidP="004419F7">
            <w:pPr>
              <w:textAlignment w:val="baseline"/>
              <w:rPr>
                <w:color w:val="444444"/>
                <w:sz w:val="22"/>
                <w:szCs w:val="22"/>
              </w:rPr>
            </w:pPr>
            <w:r>
              <w:rPr>
                <w:color w:val="444444"/>
                <w:sz w:val="22"/>
                <w:szCs w:val="22"/>
              </w:rPr>
              <w:t>Краснознаменский</w:t>
            </w:r>
            <w:r w:rsidR="003331AA">
              <w:rPr>
                <w:color w:val="444444"/>
                <w:sz w:val="22"/>
                <w:szCs w:val="22"/>
              </w:rPr>
              <w:t xml:space="preserve"> сельсовет</w:t>
            </w:r>
          </w:p>
        </w:tc>
        <w:tc>
          <w:tcPr>
            <w:tcW w:w="157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01E422DA" w14:textId="77777777" w:rsidR="00014B09" w:rsidRDefault="003331AA" w:rsidP="004419F7">
            <w:pPr>
              <w:textAlignment w:val="baseline"/>
              <w:rPr>
                <w:color w:val="444444"/>
                <w:sz w:val="22"/>
                <w:szCs w:val="22"/>
              </w:rPr>
            </w:pPr>
            <w:r>
              <w:rPr>
                <w:color w:val="444444"/>
                <w:sz w:val="22"/>
                <w:szCs w:val="22"/>
              </w:rPr>
              <w:t>38 614436</w:t>
            </w:r>
          </w:p>
        </w:tc>
        <w:tc>
          <w:tcPr>
            <w:tcW w:w="3742"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2819B12E" w14:textId="77777777" w:rsidR="00014B09" w:rsidRDefault="003331AA" w:rsidP="004419F7">
            <w:pPr>
              <w:jc w:val="center"/>
              <w:textAlignment w:val="baseline"/>
              <w:rPr>
                <w:color w:val="444444"/>
                <w:sz w:val="22"/>
                <w:szCs w:val="22"/>
              </w:rPr>
            </w:pPr>
            <w:r>
              <w:rPr>
                <w:color w:val="444444"/>
                <w:sz w:val="22"/>
                <w:szCs w:val="22"/>
              </w:rPr>
              <w:t>51.776168</w:t>
            </w:r>
          </w:p>
        </w:tc>
      </w:tr>
    </w:tbl>
    <w:p w14:paraId="603041DB" w14:textId="77777777" w:rsidR="00014B09" w:rsidRDefault="00014B09" w:rsidP="004419F7">
      <w:pPr>
        <w:jc w:val="both"/>
        <w:rPr>
          <w:snapToGrid w:val="0"/>
          <w:szCs w:val="24"/>
        </w:rPr>
      </w:pPr>
    </w:p>
    <w:p w14:paraId="365B5AFB" w14:textId="07024789" w:rsidR="00014B09" w:rsidRDefault="003331AA" w:rsidP="004419F7">
      <w:pPr>
        <w:jc w:val="both"/>
        <w:rPr>
          <w:snapToGrid w:val="0"/>
          <w:szCs w:val="24"/>
        </w:rPr>
      </w:pPr>
      <w:r>
        <w:rPr>
          <w:snapToGrid w:val="0"/>
          <w:szCs w:val="24"/>
        </w:rPr>
        <w:lastRenderedPageBreak/>
        <w:t xml:space="preserve">По состоянию на начало 2024 года вывоз ТКО осуществляется только в </w:t>
      </w:r>
      <w:r w:rsidR="000E647D">
        <w:rPr>
          <w:snapToGrid w:val="0"/>
          <w:szCs w:val="24"/>
        </w:rPr>
        <w:t>трёх населенных пунктах (</w:t>
      </w:r>
      <w:proofErr w:type="spellStart"/>
      <w:r w:rsidR="000E647D">
        <w:rPr>
          <w:snapToGrid w:val="0"/>
          <w:szCs w:val="24"/>
        </w:rPr>
        <w:t>с.Олым</w:t>
      </w:r>
      <w:proofErr w:type="spellEnd"/>
      <w:r w:rsidR="000E647D">
        <w:rPr>
          <w:snapToGrid w:val="0"/>
          <w:szCs w:val="24"/>
        </w:rPr>
        <w:t xml:space="preserve">, </w:t>
      </w:r>
      <w:proofErr w:type="spellStart"/>
      <w:r w:rsidR="000E647D">
        <w:rPr>
          <w:snapToGrid w:val="0"/>
          <w:szCs w:val="24"/>
        </w:rPr>
        <w:t>д.Суковкино</w:t>
      </w:r>
      <w:proofErr w:type="spellEnd"/>
      <w:r w:rsidR="000E647D">
        <w:rPr>
          <w:snapToGrid w:val="0"/>
          <w:szCs w:val="24"/>
        </w:rPr>
        <w:t xml:space="preserve">, </w:t>
      </w:r>
      <w:proofErr w:type="spellStart"/>
      <w:r w:rsidR="000E647D">
        <w:rPr>
          <w:snapToGrid w:val="0"/>
          <w:szCs w:val="24"/>
        </w:rPr>
        <w:t>д.Гвоздёвка</w:t>
      </w:r>
      <w:proofErr w:type="spellEnd"/>
      <w:r w:rsidR="000E647D">
        <w:rPr>
          <w:snapToGrid w:val="0"/>
          <w:szCs w:val="24"/>
        </w:rPr>
        <w:t>)</w:t>
      </w:r>
      <w:r>
        <w:rPr>
          <w:snapToGrid w:val="0"/>
          <w:szCs w:val="24"/>
        </w:rPr>
        <w:t>.  Территории данного жилого сектора  оборудованы благоустроенными площадками с твердым покрытием для сбора ТКО и крупногабаритных отходов, необходимым количеством контейнеров (</w:t>
      </w:r>
      <w:r w:rsidR="000E647D">
        <w:rPr>
          <w:snapToGrid w:val="0"/>
          <w:szCs w:val="24"/>
        </w:rPr>
        <w:t>28</w:t>
      </w:r>
      <w:r>
        <w:rPr>
          <w:snapToGrid w:val="0"/>
          <w:szCs w:val="24"/>
        </w:rPr>
        <w:t xml:space="preserve">шт) для сбора мусора. Вывоз отходов с мест их временного накопления организован по планово-регулярному методу, ежедневно, согласно утвержденному графику. </w:t>
      </w:r>
    </w:p>
    <w:p w14:paraId="66FA5544" w14:textId="67240FF2" w:rsidR="000E647D" w:rsidRDefault="000E647D" w:rsidP="004419F7">
      <w:pPr>
        <w:pStyle w:val="affc"/>
        <w:spacing w:line="240" w:lineRule="auto"/>
        <w:ind w:left="0"/>
        <w:jc w:val="both"/>
        <w:rPr>
          <w:b w:val="0"/>
          <w:bCs/>
          <w:sz w:val="24"/>
          <w:szCs w:val="24"/>
        </w:rPr>
      </w:pPr>
      <w:r>
        <w:rPr>
          <w:b w:val="0"/>
          <w:bCs/>
          <w:sz w:val="24"/>
          <w:szCs w:val="24"/>
        </w:rPr>
        <w:t>В остальных населённых пунктах (</w:t>
      </w:r>
      <w:proofErr w:type="spellStart"/>
      <w:r>
        <w:rPr>
          <w:b w:val="0"/>
          <w:bCs/>
          <w:sz w:val="24"/>
          <w:szCs w:val="24"/>
        </w:rPr>
        <w:t>п.Васильевский</w:t>
      </w:r>
      <w:proofErr w:type="spellEnd"/>
      <w:r>
        <w:rPr>
          <w:b w:val="0"/>
          <w:bCs/>
          <w:sz w:val="24"/>
          <w:szCs w:val="24"/>
        </w:rPr>
        <w:t xml:space="preserve">, </w:t>
      </w:r>
      <w:proofErr w:type="spellStart"/>
      <w:r>
        <w:rPr>
          <w:b w:val="0"/>
          <w:bCs/>
          <w:sz w:val="24"/>
          <w:szCs w:val="24"/>
        </w:rPr>
        <w:t>д.Качановка</w:t>
      </w:r>
      <w:proofErr w:type="spellEnd"/>
      <w:r>
        <w:rPr>
          <w:b w:val="0"/>
          <w:bCs/>
          <w:sz w:val="24"/>
          <w:szCs w:val="24"/>
        </w:rPr>
        <w:t xml:space="preserve">, </w:t>
      </w:r>
      <w:proofErr w:type="spellStart"/>
      <w:r>
        <w:rPr>
          <w:b w:val="0"/>
          <w:bCs/>
          <w:sz w:val="24"/>
          <w:szCs w:val="24"/>
        </w:rPr>
        <w:t>д.Петровка</w:t>
      </w:r>
      <w:proofErr w:type="spellEnd"/>
      <w:r>
        <w:rPr>
          <w:b w:val="0"/>
          <w:bCs/>
          <w:sz w:val="24"/>
          <w:szCs w:val="24"/>
        </w:rPr>
        <w:t>,</w:t>
      </w:r>
      <w:r w:rsidR="00223FC0">
        <w:rPr>
          <w:b w:val="0"/>
          <w:bCs/>
          <w:sz w:val="24"/>
          <w:szCs w:val="24"/>
        </w:rPr>
        <w:t xml:space="preserve"> </w:t>
      </w:r>
      <w:proofErr w:type="spellStart"/>
      <w:r w:rsidR="00223FC0">
        <w:rPr>
          <w:b w:val="0"/>
          <w:bCs/>
          <w:sz w:val="24"/>
          <w:szCs w:val="24"/>
        </w:rPr>
        <w:t>с.Николаевка</w:t>
      </w:r>
      <w:proofErr w:type="spellEnd"/>
      <w:r w:rsidR="00223FC0">
        <w:rPr>
          <w:b w:val="0"/>
          <w:bCs/>
          <w:sz w:val="24"/>
          <w:szCs w:val="24"/>
        </w:rPr>
        <w:t xml:space="preserve">, </w:t>
      </w:r>
      <w:proofErr w:type="spellStart"/>
      <w:r w:rsidR="00223FC0">
        <w:rPr>
          <w:b w:val="0"/>
          <w:bCs/>
          <w:sz w:val="24"/>
          <w:szCs w:val="24"/>
        </w:rPr>
        <w:t>с.Васильевка</w:t>
      </w:r>
      <w:proofErr w:type="spellEnd"/>
      <w:r w:rsidR="00223FC0">
        <w:rPr>
          <w:b w:val="0"/>
          <w:bCs/>
          <w:sz w:val="24"/>
          <w:szCs w:val="24"/>
        </w:rPr>
        <w:t>)</w:t>
      </w:r>
    </w:p>
    <w:p w14:paraId="69BE22A7" w14:textId="1F71363E" w:rsidR="00014B09" w:rsidRPr="00DE31F1" w:rsidRDefault="003331AA" w:rsidP="004419F7">
      <w:pPr>
        <w:pStyle w:val="affc"/>
        <w:spacing w:line="240" w:lineRule="auto"/>
        <w:ind w:left="0"/>
        <w:jc w:val="both"/>
        <w:rPr>
          <w:b w:val="0"/>
          <w:bCs/>
          <w:sz w:val="24"/>
          <w:szCs w:val="24"/>
        </w:rPr>
      </w:pPr>
      <w:r w:rsidRPr="00DE31F1">
        <w:rPr>
          <w:b w:val="0"/>
          <w:bCs/>
          <w:sz w:val="24"/>
          <w:szCs w:val="24"/>
        </w:rPr>
        <w:t>Для сбора отходов на территории МО  от населения  используются открытые металлические контейнеры объемом 0,75 м3. Раздельный сбор отходов по компонентам в МО не производился.</w:t>
      </w:r>
      <w:r w:rsidR="000E647D">
        <w:rPr>
          <w:b w:val="0"/>
          <w:bCs/>
          <w:sz w:val="24"/>
          <w:szCs w:val="24"/>
        </w:rPr>
        <w:t xml:space="preserve"> </w:t>
      </w:r>
    </w:p>
    <w:p w14:paraId="3E4447D8" w14:textId="28EA270D" w:rsidR="00014B09" w:rsidRDefault="003331AA" w:rsidP="004419F7">
      <w:pPr>
        <w:jc w:val="both"/>
        <w:rPr>
          <w:snapToGrid w:val="0"/>
          <w:szCs w:val="24"/>
        </w:rPr>
      </w:pPr>
      <w:proofErr w:type="gramStart"/>
      <w:r>
        <w:rPr>
          <w:snapToGrid w:val="0"/>
          <w:szCs w:val="24"/>
        </w:rPr>
        <w:t>Показатели  работы</w:t>
      </w:r>
      <w:proofErr w:type="gramEnd"/>
      <w:r>
        <w:rPr>
          <w:snapToGrid w:val="0"/>
          <w:szCs w:val="24"/>
        </w:rPr>
        <w:t xml:space="preserve">   </w:t>
      </w:r>
      <w:r>
        <w:rPr>
          <w:color w:val="000000"/>
          <w:spacing w:val="2"/>
        </w:rPr>
        <w:t>по обращению с твердыми коммунальными отходами</w:t>
      </w:r>
      <w:r>
        <w:rPr>
          <w:snapToGrid w:val="0"/>
          <w:szCs w:val="24"/>
        </w:rPr>
        <w:t xml:space="preserve"> по данному муниципальному образованию представлены  в таблице  1.</w:t>
      </w:r>
      <w:r w:rsidR="006369CB">
        <w:rPr>
          <w:snapToGrid w:val="0"/>
          <w:szCs w:val="24"/>
        </w:rPr>
        <w:t>1</w:t>
      </w:r>
      <w:r w:rsidR="008B16A1">
        <w:rPr>
          <w:snapToGrid w:val="0"/>
          <w:szCs w:val="24"/>
        </w:rPr>
        <w:t>4</w:t>
      </w:r>
      <w:r>
        <w:rPr>
          <w:snapToGrid w:val="0"/>
          <w:szCs w:val="24"/>
        </w:rPr>
        <w:t>.</w:t>
      </w:r>
    </w:p>
    <w:p w14:paraId="5C8507E1" w14:textId="77777777" w:rsidR="00014B09" w:rsidRDefault="003331AA" w:rsidP="004419F7">
      <w:pPr>
        <w:shd w:val="clear" w:color="auto" w:fill="FFFFFF"/>
        <w:ind w:firstLine="480"/>
        <w:jc w:val="both"/>
        <w:textAlignment w:val="baseline"/>
        <w:rPr>
          <w:color w:val="444444"/>
          <w:szCs w:val="24"/>
        </w:rPr>
      </w:pPr>
      <w:r>
        <w:rPr>
          <w:color w:val="444444"/>
          <w:szCs w:val="24"/>
        </w:rPr>
        <w:t>Более детальная  характеристика структуры, организации и показателей по всем населенным пунктам представлена  в последующих разделах Программы.</w:t>
      </w:r>
    </w:p>
    <w:p w14:paraId="768C177B" w14:textId="77777777" w:rsidR="00014B09" w:rsidRDefault="00014B09" w:rsidP="004419F7">
      <w:pPr>
        <w:shd w:val="clear" w:color="auto" w:fill="FFFFFF"/>
        <w:ind w:firstLine="480"/>
        <w:jc w:val="both"/>
        <w:textAlignment w:val="baseline"/>
        <w:rPr>
          <w:color w:val="444444"/>
          <w:szCs w:val="24"/>
        </w:rPr>
      </w:pPr>
    </w:p>
    <w:p w14:paraId="776DB43B" w14:textId="521455C6" w:rsidR="00014B09" w:rsidRDefault="003331AA" w:rsidP="004419F7">
      <w:pPr>
        <w:jc w:val="both"/>
        <w:rPr>
          <w:b/>
          <w:bCs/>
          <w:color w:val="000000" w:themeColor="text1"/>
          <w:sz w:val="22"/>
          <w:szCs w:val="22"/>
        </w:rPr>
      </w:pPr>
      <w:r>
        <w:rPr>
          <w:b/>
          <w:bCs/>
          <w:color w:val="000000" w:themeColor="text1"/>
          <w:sz w:val="22"/>
          <w:szCs w:val="22"/>
        </w:rPr>
        <w:t>Таблица 1.</w:t>
      </w:r>
      <w:r w:rsidR="006369CB">
        <w:rPr>
          <w:b/>
          <w:bCs/>
          <w:color w:val="000000" w:themeColor="text1"/>
          <w:sz w:val="22"/>
          <w:szCs w:val="22"/>
        </w:rPr>
        <w:t>1</w:t>
      </w:r>
      <w:r w:rsidR="008B16A1">
        <w:rPr>
          <w:b/>
          <w:bCs/>
          <w:color w:val="000000" w:themeColor="text1"/>
          <w:sz w:val="22"/>
          <w:szCs w:val="22"/>
        </w:rPr>
        <w:t>4</w:t>
      </w:r>
      <w:r>
        <w:rPr>
          <w:b/>
          <w:bCs/>
          <w:color w:val="000000" w:themeColor="text1"/>
          <w:sz w:val="22"/>
          <w:szCs w:val="22"/>
        </w:rPr>
        <w:t xml:space="preserve">. Общая </w:t>
      </w:r>
      <w:proofErr w:type="gramStart"/>
      <w:r>
        <w:rPr>
          <w:b/>
          <w:bCs/>
          <w:color w:val="000000" w:themeColor="text1"/>
          <w:sz w:val="22"/>
          <w:szCs w:val="22"/>
        </w:rPr>
        <w:t>информация  по</w:t>
      </w:r>
      <w:proofErr w:type="gramEnd"/>
      <w:r>
        <w:rPr>
          <w:b/>
          <w:bCs/>
          <w:color w:val="000000" w:themeColor="text1"/>
          <w:sz w:val="22"/>
          <w:szCs w:val="22"/>
        </w:rPr>
        <w:t xml:space="preserve"> обращению  с твёрдыми коммунальными  отходами  в Котовском сельсовете</w:t>
      </w:r>
    </w:p>
    <w:tbl>
      <w:tblPr>
        <w:tblW w:w="9811" w:type="dxa"/>
        <w:jc w:val="center"/>
        <w:tblLook w:val="04A0" w:firstRow="1" w:lastRow="0" w:firstColumn="1" w:lastColumn="0" w:noHBand="0" w:noVBand="1"/>
      </w:tblPr>
      <w:tblGrid>
        <w:gridCol w:w="567"/>
        <w:gridCol w:w="4339"/>
        <w:gridCol w:w="1113"/>
        <w:gridCol w:w="936"/>
        <w:gridCol w:w="936"/>
        <w:gridCol w:w="960"/>
        <w:gridCol w:w="960"/>
      </w:tblGrid>
      <w:tr w:rsidR="000A1DD6" w:rsidRPr="000A1DD6" w14:paraId="349A9345" w14:textId="77777777" w:rsidTr="00E21164">
        <w:trPr>
          <w:trHeight w:val="315"/>
          <w:jc w:val="center"/>
        </w:trPr>
        <w:tc>
          <w:tcPr>
            <w:tcW w:w="9811" w:type="dxa"/>
            <w:gridSpan w:val="7"/>
            <w:tcBorders>
              <w:top w:val="single" w:sz="4" w:space="0" w:color="auto"/>
              <w:left w:val="single" w:sz="4" w:space="0" w:color="auto"/>
              <w:bottom w:val="single" w:sz="4" w:space="0" w:color="auto"/>
              <w:right w:val="single" w:sz="4" w:space="0" w:color="auto"/>
            </w:tcBorders>
            <w:shd w:val="clear" w:color="000000" w:fill="FFC000"/>
            <w:vAlign w:val="center"/>
            <w:hideMark/>
          </w:tcPr>
          <w:p w14:paraId="24323150" w14:textId="3FEAFC1C" w:rsidR="000A1DD6" w:rsidRPr="000A1DD6" w:rsidRDefault="000A1DD6" w:rsidP="000A1DD6">
            <w:pPr>
              <w:jc w:val="center"/>
              <w:rPr>
                <w:color w:val="000000"/>
                <w:szCs w:val="24"/>
              </w:rPr>
            </w:pPr>
            <w:r w:rsidRPr="000A1DD6">
              <w:rPr>
                <w:color w:val="000000"/>
                <w:szCs w:val="24"/>
              </w:rPr>
              <w:t xml:space="preserve">МО </w:t>
            </w:r>
            <w:r w:rsidR="00C62855">
              <w:rPr>
                <w:color w:val="000000"/>
                <w:szCs w:val="24"/>
              </w:rPr>
              <w:t>«</w:t>
            </w:r>
            <w:r w:rsidRPr="000A1DD6">
              <w:rPr>
                <w:color w:val="000000"/>
                <w:szCs w:val="24"/>
              </w:rPr>
              <w:t>Краснознаменский сельсовет</w:t>
            </w:r>
            <w:r w:rsidR="00C62855">
              <w:rPr>
                <w:color w:val="000000"/>
                <w:szCs w:val="24"/>
              </w:rPr>
              <w:t>»</w:t>
            </w:r>
          </w:p>
        </w:tc>
      </w:tr>
      <w:tr w:rsidR="000A1DD6" w:rsidRPr="000A1DD6" w14:paraId="5E982852" w14:textId="77777777" w:rsidTr="00E21164">
        <w:trPr>
          <w:trHeight w:val="765"/>
          <w:jc w:val="center"/>
        </w:trPr>
        <w:tc>
          <w:tcPr>
            <w:tcW w:w="567" w:type="dxa"/>
            <w:tcBorders>
              <w:top w:val="nil"/>
              <w:left w:val="single" w:sz="4" w:space="0" w:color="auto"/>
              <w:bottom w:val="single" w:sz="4" w:space="0" w:color="auto"/>
              <w:right w:val="single" w:sz="4" w:space="0" w:color="auto"/>
            </w:tcBorders>
            <w:shd w:val="clear" w:color="000000" w:fill="D9D9D9"/>
            <w:vAlign w:val="center"/>
            <w:hideMark/>
          </w:tcPr>
          <w:p w14:paraId="2910834D" w14:textId="77777777" w:rsidR="000A1DD6" w:rsidRPr="000A1DD6" w:rsidRDefault="000A1DD6" w:rsidP="000A1DD6">
            <w:pPr>
              <w:jc w:val="center"/>
              <w:rPr>
                <w:color w:val="000000"/>
                <w:sz w:val="20"/>
              </w:rPr>
            </w:pPr>
            <w:r w:rsidRPr="000A1DD6">
              <w:rPr>
                <w:color w:val="000000"/>
                <w:sz w:val="20"/>
              </w:rPr>
              <w:t>№ п/п</w:t>
            </w:r>
          </w:p>
        </w:tc>
        <w:tc>
          <w:tcPr>
            <w:tcW w:w="4339" w:type="dxa"/>
            <w:tcBorders>
              <w:top w:val="nil"/>
              <w:left w:val="nil"/>
              <w:bottom w:val="single" w:sz="4" w:space="0" w:color="auto"/>
              <w:right w:val="single" w:sz="4" w:space="0" w:color="auto"/>
            </w:tcBorders>
            <w:shd w:val="clear" w:color="000000" w:fill="D9D9D9"/>
            <w:vAlign w:val="center"/>
            <w:hideMark/>
          </w:tcPr>
          <w:p w14:paraId="7989F484" w14:textId="77777777" w:rsidR="000A1DD6" w:rsidRPr="000A1DD6" w:rsidRDefault="000A1DD6" w:rsidP="000A1DD6">
            <w:pPr>
              <w:jc w:val="center"/>
              <w:rPr>
                <w:color w:val="000000"/>
                <w:sz w:val="20"/>
              </w:rPr>
            </w:pPr>
            <w:r w:rsidRPr="000A1DD6">
              <w:rPr>
                <w:color w:val="000000"/>
                <w:sz w:val="20"/>
              </w:rPr>
              <w:t>Показатель</w:t>
            </w:r>
          </w:p>
        </w:tc>
        <w:tc>
          <w:tcPr>
            <w:tcW w:w="1113" w:type="dxa"/>
            <w:tcBorders>
              <w:top w:val="nil"/>
              <w:left w:val="nil"/>
              <w:bottom w:val="single" w:sz="4" w:space="0" w:color="auto"/>
              <w:right w:val="single" w:sz="4" w:space="0" w:color="auto"/>
            </w:tcBorders>
            <w:shd w:val="clear" w:color="000000" w:fill="D9D9D9"/>
            <w:vAlign w:val="center"/>
            <w:hideMark/>
          </w:tcPr>
          <w:p w14:paraId="3C765A19" w14:textId="77777777" w:rsidR="000A1DD6" w:rsidRPr="000A1DD6" w:rsidRDefault="000A1DD6" w:rsidP="000A1DD6">
            <w:pPr>
              <w:jc w:val="center"/>
              <w:rPr>
                <w:color w:val="000000"/>
                <w:sz w:val="20"/>
              </w:rPr>
            </w:pPr>
            <w:r w:rsidRPr="000A1DD6">
              <w:rPr>
                <w:color w:val="000000"/>
                <w:sz w:val="20"/>
              </w:rPr>
              <w:t>Единица измерения</w:t>
            </w:r>
          </w:p>
        </w:tc>
        <w:tc>
          <w:tcPr>
            <w:tcW w:w="936" w:type="dxa"/>
            <w:tcBorders>
              <w:top w:val="nil"/>
              <w:left w:val="nil"/>
              <w:bottom w:val="single" w:sz="4" w:space="0" w:color="auto"/>
              <w:right w:val="single" w:sz="4" w:space="0" w:color="auto"/>
            </w:tcBorders>
            <w:shd w:val="clear" w:color="000000" w:fill="D9D9D9"/>
            <w:vAlign w:val="center"/>
            <w:hideMark/>
          </w:tcPr>
          <w:p w14:paraId="236B4B86" w14:textId="77777777" w:rsidR="000A1DD6" w:rsidRPr="000A1DD6" w:rsidRDefault="000A1DD6" w:rsidP="000A1DD6">
            <w:pPr>
              <w:jc w:val="center"/>
              <w:rPr>
                <w:color w:val="000000"/>
                <w:sz w:val="20"/>
              </w:rPr>
            </w:pPr>
            <w:r w:rsidRPr="000A1DD6">
              <w:rPr>
                <w:color w:val="000000"/>
                <w:sz w:val="20"/>
              </w:rPr>
              <w:t>2021</w:t>
            </w:r>
          </w:p>
        </w:tc>
        <w:tc>
          <w:tcPr>
            <w:tcW w:w="936" w:type="dxa"/>
            <w:tcBorders>
              <w:top w:val="nil"/>
              <w:left w:val="nil"/>
              <w:bottom w:val="single" w:sz="4" w:space="0" w:color="auto"/>
              <w:right w:val="single" w:sz="4" w:space="0" w:color="auto"/>
            </w:tcBorders>
            <w:shd w:val="clear" w:color="000000" w:fill="D9D9D9"/>
            <w:vAlign w:val="center"/>
            <w:hideMark/>
          </w:tcPr>
          <w:p w14:paraId="663D105F" w14:textId="77777777" w:rsidR="000A1DD6" w:rsidRPr="000A1DD6" w:rsidRDefault="000A1DD6" w:rsidP="000A1DD6">
            <w:pPr>
              <w:jc w:val="center"/>
              <w:rPr>
                <w:color w:val="000000"/>
                <w:sz w:val="20"/>
              </w:rPr>
            </w:pPr>
            <w:r w:rsidRPr="000A1DD6">
              <w:rPr>
                <w:color w:val="000000"/>
                <w:sz w:val="20"/>
              </w:rPr>
              <w:t>2022</w:t>
            </w:r>
          </w:p>
        </w:tc>
        <w:tc>
          <w:tcPr>
            <w:tcW w:w="960" w:type="dxa"/>
            <w:tcBorders>
              <w:top w:val="nil"/>
              <w:left w:val="nil"/>
              <w:bottom w:val="single" w:sz="4" w:space="0" w:color="auto"/>
              <w:right w:val="single" w:sz="4" w:space="0" w:color="auto"/>
            </w:tcBorders>
            <w:shd w:val="clear" w:color="000000" w:fill="D9D9D9"/>
            <w:vAlign w:val="center"/>
            <w:hideMark/>
          </w:tcPr>
          <w:p w14:paraId="4FA9EB4C" w14:textId="77777777" w:rsidR="000A1DD6" w:rsidRPr="000A1DD6" w:rsidRDefault="000A1DD6" w:rsidP="000A1DD6">
            <w:pPr>
              <w:jc w:val="center"/>
              <w:rPr>
                <w:color w:val="000000"/>
                <w:sz w:val="20"/>
              </w:rPr>
            </w:pPr>
            <w:r w:rsidRPr="000A1DD6">
              <w:rPr>
                <w:color w:val="000000"/>
                <w:sz w:val="20"/>
              </w:rPr>
              <w:t>2023</w:t>
            </w:r>
          </w:p>
        </w:tc>
        <w:tc>
          <w:tcPr>
            <w:tcW w:w="960" w:type="dxa"/>
            <w:tcBorders>
              <w:top w:val="nil"/>
              <w:left w:val="nil"/>
              <w:bottom w:val="single" w:sz="4" w:space="0" w:color="auto"/>
              <w:right w:val="single" w:sz="4" w:space="0" w:color="auto"/>
            </w:tcBorders>
            <w:shd w:val="clear" w:color="000000" w:fill="D9D9D9"/>
            <w:vAlign w:val="center"/>
            <w:hideMark/>
          </w:tcPr>
          <w:p w14:paraId="44B493D5" w14:textId="77777777" w:rsidR="000A1DD6" w:rsidRPr="000A1DD6" w:rsidRDefault="000A1DD6" w:rsidP="000A1DD6">
            <w:pPr>
              <w:jc w:val="center"/>
              <w:rPr>
                <w:color w:val="000000"/>
                <w:sz w:val="20"/>
              </w:rPr>
            </w:pPr>
            <w:r w:rsidRPr="000A1DD6">
              <w:rPr>
                <w:color w:val="000000"/>
                <w:sz w:val="20"/>
              </w:rPr>
              <w:t>2024</w:t>
            </w:r>
          </w:p>
        </w:tc>
      </w:tr>
      <w:tr w:rsidR="000A1DD6" w:rsidRPr="000A1DD6" w14:paraId="236F1A88" w14:textId="77777777" w:rsidTr="00E21164">
        <w:trPr>
          <w:trHeight w:val="300"/>
          <w:jc w:val="center"/>
        </w:trPr>
        <w:tc>
          <w:tcPr>
            <w:tcW w:w="9811" w:type="dxa"/>
            <w:gridSpan w:val="7"/>
            <w:tcBorders>
              <w:top w:val="single" w:sz="4" w:space="0" w:color="auto"/>
              <w:left w:val="single" w:sz="4" w:space="0" w:color="auto"/>
              <w:bottom w:val="single" w:sz="4" w:space="0" w:color="auto"/>
              <w:right w:val="single" w:sz="4" w:space="0" w:color="000000"/>
            </w:tcBorders>
            <w:shd w:val="clear" w:color="000000" w:fill="FFFF00"/>
            <w:vAlign w:val="center"/>
            <w:hideMark/>
          </w:tcPr>
          <w:p w14:paraId="0E4FB8BE" w14:textId="77777777" w:rsidR="000A1DD6" w:rsidRPr="000A1DD6" w:rsidRDefault="000A1DD6" w:rsidP="000A1DD6">
            <w:pPr>
              <w:jc w:val="center"/>
              <w:rPr>
                <w:color w:val="000000"/>
                <w:sz w:val="20"/>
              </w:rPr>
            </w:pPr>
            <w:r w:rsidRPr="000A1DD6">
              <w:rPr>
                <w:color w:val="000000"/>
                <w:sz w:val="20"/>
              </w:rPr>
              <w:t>село Олым</w:t>
            </w:r>
          </w:p>
        </w:tc>
      </w:tr>
      <w:tr w:rsidR="000A1DD6" w:rsidRPr="000A1DD6" w14:paraId="363EC465" w14:textId="77777777" w:rsidTr="00E2116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8598E26" w14:textId="77777777" w:rsidR="000A1DD6" w:rsidRPr="000A1DD6" w:rsidRDefault="000A1DD6" w:rsidP="000A1DD6">
            <w:pPr>
              <w:jc w:val="center"/>
              <w:rPr>
                <w:color w:val="000000"/>
                <w:sz w:val="20"/>
              </w:rPr>
            </w:pPr>
            <w:r w:rsidRPr="000A1DD6">
              <w:rPr>
                <w:color w:val="000000"/>
                <w:sz w:val="20"/>
              </w:rPr>
              <w:t>1</w:t>
            </w:r>
          </w:p>
        </w:tc>
        <w:tc>
          <w:tcPr>
            <w:tcW w:w="4339" w:type="dxa"/>
            <w:tcBorders>
              <w:top w:val="nil"/>
              <w:left w:val="nil"/>
              <w:bottom w:val="single" w:sz="4" w:space="0" w:color="auto"/>
              <w:right w:val="single" w:sz="4" w:space="0" w:color="auto"/>
            </w:tcBorders>
            <w:shd w:val="clear" w:color="auto" w:fill="auto"/>
            <w:vAlign w:val="center"/>
            <w:hideMark/>
          </w:tcPr>
          <w:p w14:paraId="1EAF313B" w14:textId="77777777" w:rsidR="000A1DD6" w:rsidRPr="000A1DD6" w:rsidRDefault="000A1DD6" w:rsidP="000A1DD6">
            <w:pPr>
              <w:jc w:val="center"/>
              <w:rPr>
                <w:color w:val="000000"/>
                <w:sz w:val="20"/>
              </w:rPr>
            </w:pPr>
            <w:r w:rsidRPr="000A1DD6">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hideMark/>
          </w:tcPr>
          <w:p w14:paraId="42006DCA" w14:textId="77777777" w:rsidR="000A1DD6" w:rsidRPr="000A1DD6" w:rsidRDefault="000A1DD6" w:rsidP="000A1DD6">
            <w:pPr>
              <w:jc w:val="center"/>
              <w:rPr>
                <w:color w:val="000000"/>
                <w:sz w:val="20"/>
              </w:rPr>
            </w:pPr>
            <w:r w:rsidRPr="000A1DD6">
              <w:rPr>
                <w:color w:val="000000"/>
                <w:sz w:val="20"/>
              </w:rPr>
              <w:t>чел.</w:t>
            </w:r>
          </w:p>
        </w:tc>
        <w:tc>
          <w:tcPr>
            <w:tcW w:w="936" w:type="dxa"/>
            <w:tcBorders>
              <w:top w:val="nil"/>
              <w:left w:val="nil"/>
              <w:bottom w:val="single" w:sz="4" w:space="0" w:color="auto"/>
              <w:right w:val="single" w:sz="4" w:space="0" w:color="auto"/>
            </w:tcBorders>
            <w:shd w:val="clear" w:color="auto" w:fill="auto"/>
            <w:vAlign w:val="center"/>
            <w:hideMark/>
          </w:tcPr>
          <w:p w14:paraId="2580B18E" w14:textId="77777777" w:rsidR="000A1DD6" w:rsidRPr="000A1DD6" w:rsidRDefault="000A1DD6" w:rsidP="000A1DD6">
            <w:pPr>
              <w:jc w:val="center"/>
              <w:rPr>
                <w:color w:val="000000"/>
                <w:sz w:val="20"/>
              </w:rPr>
            </w:pPr>
            <w:r w:rsidRPr="000A1DD6">
              <w:rPr>
                <w:color w:val="000000"/>
                <w:sz w:val="20"/>
              </w:rPr>
              <w:t>309</w:t>
            </w:r>
          </w:p>
        </w:tc>
        <w:tc>
          <w:tcPr>
            <w:tcW w:w="936" w:type="dxa"/>
            <w:tcBorders>
              <w:top w:val="nil"/>
              <w:left w:val="nil"/>
              <w:bottom w:val="single" w:sz="4" w:space="0" w:color="auto"/>
              <w:right w:val="single" w:sz="4" w:space="0" w:color="auto"/>
            </w:tcBorders>
            <w:shd w:val="clear" w:color="auto" w:fill="auto"/>
            <w:vAlign w:val="center"/>
            <w:hideMark/>
          </w:tcPr>
          <w:p w14:paraId="55285FE3" w14:textId="77777777" w:rsidR="000A1DD6" w:rsidRPr="000A1DD6" w:rsidRDefault="000A1DD6" w:rsidP="000A1DD6">
            <w:pPr>
              <w:jc w:val="center"/>
              <w:rPr>
                <w:color w:val="000000"/>
                <w:sz w:val="20"/>
              </w:rPr>
            </w:pPr>
            <w:r w:rsidRPr="000A1DD6">
              <w:rPr>
                <w:color w:val="000000"/>
                <w:sz w:val="20"/>
              </w:rPr>
              <w:t>296</w:t>
            </w:r>
          </w:p>
        </w:tc>
        <w:tc>
          <w:tcPr>
            <w:tcW w:w="960" w:type="dxa"/>
            <w:tcBorders>
              <w:top w:val="nil"/>
              <w:left w:val="nil"/>
              <w:bottom w:val="single" w:sz="4" w:space="0" w:color="auto"/>
              <w:right w:val="single" w:sz="4" w:space="0" w:color="auto"/>
            </w:tcBorders>
            <w:shd w:val="clear" w:color="auto" w:fill="auto"/>
            <w:noWrap/>
            <w:vAlign w:val="center"/>
            <w:hideMark/>
          </w:tcPr>
          <w:p w14:paraId="08F3765D" w14:textId="77777777" w:rsidR="000A1DD6" w:rsidRPr="000A1DD6" w:rsidRDefault="000A1DD6" w:rsidP="000A1DD6">
            <w:pPr>
              <w:jc w:val="center"/>
              <w:rPr>
                <w:rFonts w:ascii="Calibri" w:hAnsi="Calibri" w:cs="Calibri"/>
                <w:color w:val="000000"/>
                <w:sz w:val="22"/>
                <w:szCs w:val="22"/>
              </w:rPr>
            </w:pPr>
            <w:r w:rsidRPr="000A1DD6">
              <w:rPr>
                <w:rFonts w:ascii="Calibri" w:hAnsi="Calibri" w:cs="Calibri"/>
                <w:color w:val="000000"/>
                <w:sz w:val="22"/>
                <w:szCs w:val="22"/>
              </w:rPr>
              <w:t>291</w:t>
            </w:r>
          </w:p>
        </w:tc>
        <w:tc>
          <w:tcPr>
            <w:tcW w:w="960" w:type="dxa"/>
            <w:tcBorders>
              <w:top w:val="nil"/>
              <w:left w:val="nil"/>
              <w:bottom w:val="single" w:sz="4" w:space="0" w:color="auto"/>
              <w:right w:val="single" w:sz="4" w:space="0" w:color="auto"/>
            </w:tcBorders>
            <w:shd w:val="clear" w:color="auto" w:fill="auto"/>
            <w:noWrap/>
            <w:vAlign w:val="center"/>
            <w:hideMark/>
          </w:tcPr>
          <w:p w14:paraId="7F107AAA" w14:textId="77777777" w:rsidR="000A1DD6" w:rsidRPr="000A1DD6" w:rsidRDefault="000A1DD6" w:rsidP="000A1DD6">
            <w:pPr>
              <w:jc w:val="center"/>
              <w:rPr>
                <w:rFonts w:ascii="Calibri" w:hAnsi="Calibri" w:cs="Calibri"/>
                <w:color w:val="000000"/>
                <w:sz w:val="22"/>
                <w:szCs w:val="22"/>
              </w:rPr>
            </w:pPr>
            <w:r w:rsidRPr="000A1DD6">
              <w:rPr>
                <w:rFonts w:ascii="Calibri" w:hAnsi="Calibri" w:cs="Calibri"/>
                <w:color w:val="000000"/>
                <w:sz w:val="22"/>
                <w:szCs w:val="22"/>
              </w:rPr>
              <w:t>288</w:t>
            </w:r>
          </w:p>
        </w:tc>
      </w:tr>
      <w:tr w:rsidR="000A1DD6" w:rsidRPr="000A1DD6" w14:paraId="339F4A7A" w14:textId="77777777" w:rsidTr="00E2116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1011B41" w14:textId="77777777" w:rsidR="000A1DD6" w:rsidRPr="000A1DD6" w:rsidRDefault="000A1DD6" w:rsidP="000A1DD6">
            <w:pPr>
              <w:jc w:val="center"/>
              <w:rPr>
                <w:color w:val="000000"/>
                <w:sz w:val="20"/>
              </w:rPr>
            </w:pPr>
            <w:r w:rsidRPr="000A1DD6">
              <w:rPr>
                <w:color w:val="000000"/>
                <w:sz w:val="20"/>
              </w:rPr>
              <w:t>2</w:t>
            </w:r>
          </w:p>
        </w:tc>
        <w:tc>
          <w:tcPr>
            <w:tcW w:w="4339" w:type="dxa"/>
            <w:tcBorders>
              <w:top w:val="nil"/>
              <w:left w:val="nil"/>
              <w:bottom w:val="single" w:sz="4" w:space="0" w:color="auto"/>
              <w:right w:val="single" w:sz="4" w:space="0" w:color="auto"/>
            </w:tcBorders>
            <w:shd w:val="clear" w:color="auto" w:fill="auto"/>
            <w:vAlign w:val="center"/>
            <w:hideMark/>
          </w:tcPr>
          <w:p w14:paraId="427F47CF" w14:textId="77777777" w:rsidR="000A1DD6" w:rsidRPr="000A1DD6" w:rsidRDefault="000A1DD6" w:rsidP="000A1DD6">
            <w:pPr>
              <w:jc w:val="center"/>
              <w:rPr>
                <w:color w:val="000000"/>
                <w:sz w:val="20"/>
              </w:rPr>
            </w:pPr>
            <w:r w:rsidRPr="000A1DD6">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hideMark/>
          </w:tcPr>
          <w:p w14:paraId="27F296B5" w14:textId="77777777" w:rsidR="000A1DD6" w:rsidRPr="000A1DD6" w:rsidRDefault="000A1DD6" w:rsidP="000A1DD6">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208C74AC" w14:textId="77777777" w:rsidR="000A1DD6" w:rsidRPr="000A1DD6" w:rsidRDefault="000A1DD6" w:rsidP="000A1DD6">
            <w:pPr>
              <w:jc w:val="center"/>
              <w:rPr>
                <w:color w:val="000000"/>
                <w:sz w:val="20"/>
              </w:rPr>
            </w:pPr>
            <w:r w:rsidRPr="000A1DD6">
              <w:rPr>
                <w:color w:val="000000"/>
                <w:sz w:val="20"/>
              </w:rPr>
              <w:t>130</w:t>
            </w:r>
          </w:p>
        </w:tc>
        <w:tc>
          <w:tcPr>
            <w:tcW w:w="936" w:type="dxa"/>
            <w:tcBorders>
              <w:top w:val="nil"/>
              <w:left w:val="nil"/>
              <w:bottom w:val="single" w:sz="4" w:space="0" w:color="auto"/>
              <w:right w:val="single" w:sz="4" w:space="0" w:color="auto"/>
            </w:tcBorders>
            <w:shd w:val="clear" w:color="auto" w:fill="auto"/>
            <w:vAlign w:val="center"/>
            <w:hideMark/>
          </w:tcPr>
          <w:p w14:paraId="4764B8EF" w14:textId="77777777" w:rsidR="000A1DD6" w:rsidRPr="000A1DD6" w:rsidRDefault="000A1DD6" w:rsidP="000A1DD6">
            <w:pPr>
              <w:jc w:val="center"/>
              <w:rPr>
                <w:color w:val="000000"/>
                <w:sz w:val="20"/>
              </w:rPr>
            </w:pPr>
            <w:r w:rsidRPr="000A1DD6">
              <w:rPr>
                <w:color w:val="000000"/>
                <w:sz w:val="20"/>
              </w:rPr>
              <w:t>128</w:t>
            </w:r>
          </w:p>
        </w:tc>
        <w:tc>
          <w:tcPr>
            <w:tcW w:w="960" w:type="dxa"/>
            <w:tcBorders>
              <w:top w:val="nil"/>
              <w:left w:val="nil"/>
              <w:bottom w:val="single" w:sz="4" w:space="0" w:color="auto"/>
              <w:right w:val="single" w:sz="4" w:space="0" w:color="auto"/>
            </w:tcBorders>
            <w:shd w:val="clear" w:color="auto" w:fill="auto"/>
            <w:noWrap/>
            <w:vAlign w:val="center"/>
            <w:hideMark/>
          </w:tcPr>
          <w:p w14:paraId="7E17897A" w14:textId="77777777" w:rsidR="000A1DD6" w:rsidRPr="000A1DD6" w:rsidRDefault="000A1DD6" w:rsidP="000A1DD6">
            <w:pPr>
              <w:jc w:val="center"/>
              <w:rPr>
                <w:rFonts w:ascii="Calibri" w:hAnsi="Calibri" w:cs="Calibri"/>
                <w:color w:val="000000"/>
                <w:sz w:val="22"/>
                <w:szCs w:val="22"/>
              </w:rPr>
            </w:pPr>
            <w:r w:rsidRPr="000A1DD6">
              <w:rPr>
                <w:rFonts w:ascii="Calibri" w:hAnsi="Calibri" w:cs="Calibri"/>
                <w:color w:val="000000"/>
                <w:sz w:val="22"/>
                <w:szCs w:val="22"/>
              </w:rPr>
              <w:t>126</w:t>
            </w:r>
          </w:p>
        </w:tc>
        <w:tc>
          <w:tcPr>
            <w:tcW w:w="960" w:type="dxa"/>
            <w:tcBorders>
              <w:top w:val="nil"/>
              <w:left w:val="nil"/>
              <w:bottom w:val="single" w:sz="4" w:space="0" w:color="auto"/>
              <w:right w:val="single" w:sz="4" w:space="0" w:color="auto"/>
            </w:tcBorders>
            <w:shd w:val="clear" w:color="auto" w:fill="auto"/>
            <w:noWrap/>
            <w:vAlign w:val="center"/>
            <w:hideMark/>
          </w:tcPr>
          <w:p w14:paraId="680219A9" w14:textId="77777777" w:rsidR="000A1DD6" w:rsidRPr="000A1DD6" w:rsidRDefault="000A1DD6" w:rsidP="000A1DD6">
            <w:pPr>
              <w:jc w:val="center"/>
              <w:rPr>
                <w:rFonts w:ascii="Calibri" w:hAnsi="Calibri" w:cs="Calibri"/>
                <w:color w:val="000000"/>
                <w:sz w:val="22"/>
                <w:szCs w:val="22"/>
              </w:rPr>
            </w:pPr>
            <w:r w:rsidRPr="000A1DD6">
              <w:rPr>
                <w:rFonts w:ascii="Calibri" w:hAnsi="Calibri" w:cs="Calibri"/>
                <w:color w:val="000000"/>
                <w:sz w:val="22"/>
                <w:szCs w:val="22"/>
              </w:rPr>
              <w:t>125</w:t>
            </w:r>
          </w:p>
        </w:tc>
      </w:tr>
      <w:tr w:rsidR="000A1DD6" w:rsidRPr="000A1DD6" w14:paraId="04A1389F" w14:textId="77777777" w:rsidTr="00E21164">
        <w:trPr>
          <w:trHeight w:val="51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0F8FB3F" w14:textId="77777777" w:rsidR="000A1DD6" w:rsidRPr="000A1DD6" w:rsidRDefault="000A1DD6" w:rsidP="000A1DD6">
            <w:pPr>
              <w:jc w:val="center"/>
              <w:rPr>
                <w:color w:val="000000"/>
                <w:sz w:val="20"/>
              </w:rPr>
            </w:pPr>
            <w:r w:rsidRPr="000A1DD6">
              <w:rPr>
                <w:color w:val="000000"/>
                <w:sz w:val="20"/>
              </w:rPr>
              <w:t>3</w:t>
            </w:r>
          </w:p>
        </w:tc>
        <w:tc>
          <w:tcPr>
            <w:tcW w:w="4339" w:type="dxa"/>
            <w:tcBorders>
              <w:top w:val="nil"/>
              <w:left w:val="nil"/>
              <w:bottom w:val="single" w:sz="4" w:space="0" w:color="auto"/>
              <w:right w:val="single" w:sz="4" w:space="0" w:color="auto"/>
            </w:tcBorders>
            <w:shd w:val="clear" w:color="auto" w:fill="auto"/>
            <w:vAlign w:val="center"/>
            <w:hideMark/>
          </w:tcPr>
          <w:p w14:paraId="6ACB59F4" w14:textId="77777777" w:rsidR="000A1DD6" w:rsidRPr="000A1DD6" w:rsidRDefault="000A1DD6" w:rsidP="000A1DD6">
            <w:pPr>
              <w:jc w:val="center"/>
              <w:rPr>
                <w:color w:val="000000"/>
                <w:sz w:val="20"/>
              </w:rPr>
            </w:pPr>
            <w:r w:rsidRPr="000A1DD6">
              <w:rPr>
                <w:color w:val="000000"/>
                <w:sz w:val="20"/>
              </w:rPr>
              <w:t>Количество  контейнеров для сбора  ТКО у населения</w:t>
            </w:r>
          </w:p>
        </w:tc>
        <w:tc>
          <w:tcPr>
            <w:tcW w:w="1113" w:type="dxa"/>
            <w:tcBorders>
              <w:top w:val="nil"/>
              <w:left w:val="nil"/>
              <w:bottom w:val="single" w:sz="4" w:space="0" w:color="auto"/>
              <w:right w:val="single" w:sz="4" w:space="0" w:color="auto"/>
            </w:tcBorders>
            <w:shd w:val="clear" w:color="auto" w:fill="auto"/>
            <w:vAlign w:val="center"/>
            <w:hideMark/>
          </w:tcPr>
          <w:p w14:paraId="1646DD15" w14:textId="77777777" w:rsidR="000A1DD6" w:rsidRPr="000A1DD6" w:rsidRDefault="000A1DD6" w:rsidP="000A1DD6">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379C1BD0" w14:textId="77777777" w:rsidR="000A1DD6" w:rsidRPr="000A1DD6" w:rsidRDefault="000A1DD6" w:rsidP="000A1DD6">
            <w:pPr>
              <w:jc w:val="center"/>
              <w:rPr>
                <w:color w:val="000000"/>
                <w:sz w:val="20"/>
              </w:rPr>
            </w:pPr>
            <w:r w:rsidRPr="000A1DD6">
              <w:rPr>
                <w:color w:val="000000"/>
                <w:sz w:val="20"/>
              </w:rPr>
              <w:t>19</w:t>
            </w:r>
          </w:p>
        </w:tc>
        <w:tc>
          <w:tcPr>
            <w:tcW w:w="936" w:type="dxa"/>
            <w:tcBorders>
              <w:top w:val="nil"/>
              <w:left w:val="nil"/>
              <w:bottom w:val="single" w:sz="4" w:space="0" w:color="auto"/>
              <w:right w:val="single" w:sz="4" w:space="0" w:color="auto"/>
            </w:tcBorders>
            <w:shd w:val="clear" w:color="auto" w:fill="auto"/>
            <w:vAlign w:val="center"/>
            <w:hideMark/>
          </w:tcPr>
          <w:p w14:paraId="7AE3C257" w14:textId="77777777" w:rsidR="000A1DD6" w:rsidRPr="000A1DD6" w:rsidRDefault="000A1DD6" w:rsidP="000A1DD6">
            <w:pPr>
              <w:jc w:val="center"/>
              <w:rPr>
                <w:color w:val="000000"/>
                <w:sz w:val="20"/>
              </w:rPr>
            </w:pPr>
            <w:r w:rsidRPr="000A1DD6">
              <w:rPr>
                <w:color w:val="000000"/>
                <w:sz w:val="20"/>
              </w:rPr>
              <w:t>19</w:t>
            </w:r>
          </w:p>
        </w:tc>
        <w:tc>
          <w:tcPr>
            <w:tcW w:w="960" w:type="dxa"/>
            <w:tcBorders>
              <w:top w:val="nil"/>
              <w:left w:val="nil"/>
              <w:bottom w:val="single" w:sz="4" w:space="0" w:color="auto"/>
              <w:right w:val="single" w:sz="4" w:space="0" w:color="auto"/>
            </w:tcBorders>
            <w:shd w:val="clear" w:color="auto" w:fill="auto"/>
            <w:vAlign w:val="center"/>
            <w:hideMark/>
          </w:tcPr>
          <w:p w14:paraId="0EA38443" w14:textId="77777777" w:rsidR="000A1DD6" w:rsidRPr="000A1DD6" w:rsidRDefault="000A1DD6" w:rsidP="000A1DD6">
            <w:pPr>
              <w:jc w:val="center"/>
              <w:rPr>
                <w:color w:val="000000"/>
                <w:sz w:val="20"/>
              </w:rPr>
            </w:pPr>
            <w:r w:rsidRPr="000A1DD6">
              <w:rPr>
                <w:color w:val="000000"/>
                <w:sz w:val="20"/>
              </w:rPr>
              <w:t>19</w:t>
            </w:r>
          </w:p>
        </w:tc>
        <w:tc>
          <w:tcPr>
            <w:tcW w:w="960" w:type="dxa"/>
            <w:tcBorders>
              <w:top w:val="nil"/>
              <w:left w:val="nil"/>
              <w:bottom w:val="single" w:sz="4" w:space="0" w:color="auto"/>
              <w:right w:val="single" w:sz="4" w:space="0" w:color="auto"/>
            </w:tcBorders>
            <w:shd w:val="clear" w:color="auto" w:fill="auto"/>
            <w:vAlign w:val="center"/>
            <w:hideMark/>
          </w:tcPr>
          <w:p w14:paraId="3215AD2C" w14:textId="77777777" w:rsidR="000A1DD6" w:rsidRPr="000A1DD6" w:rsidRDefault="000A1DD6" w:rsidP="000A1DD6">
            <w:pPr>
              <w:jc w:val="center"/>
              <w:rPr>
                <w:color w:val="000000"/>
                <w:sz w:val="20"/>
              </w:rPr>
            </w:pPr>
            <w:r w:rsidRPr="000A1DD6">
              <w:rPr>
                <w:color w:val="000000"/>
                <w:sz w:val="20"/>
              </w:rPr>
              <w:t>19</w:t>
            </w:r>
          </w:p>
        </w:tc>
      </w:tr>
      <w:tr w:rsidR="000A1DD6" w:rsidRPr="000A1DD6" w14:paraId="5EC9BA40" w14:textId="77777777" w:rsidTr="00E21164">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805D1C0" w14:textId="77777777" w:rsidR="000A1DD6" w:rsidRPr="000A1DD6" w:rsidRDefault="000A1DD6" w:rsidP="000A1DD6">
            <w:pPr>
              <w:jc w:val="center"/>
              <w:rPr>
                <w:color w:val="000000"/>
                <w:sz w:val="20"/>
              </w:rPr>
            </w:pPr>
            <w:r w:rsidRPr="000A1DD6">
              <w:rPr>
                <w:color w:val="000000"/>
                <w:sz w:val="20"/>
              </w:rPr>
              <w:t>4</w:t>
            </w:r>
          </w:p>
        </w:tc>
        <w:tc>
          <w:tcPr>
            <w:tcW w:w="4339" w:type="dxa"/>
            <w:tcBorders>
              <w:top w:val="nil"/>
              <w:left w:val="nil"/>
              <w:bottom w:val="single" w:sz="4" w:space="0" w:color="auto"/>
              <w:right w:val="single" w:sz="4" w:space="0" w:color="auto"/>
            </w:tcBorders>
            <w:shd w:val="clear" w:color="auto" w:fill="auto"/>
            <w:vAlign w:val="center"/>
            <w:hideMark/>
          </w:tcPr>
          <w:p w14:paraId="524C901C" w14:textId="77777777" w:rsidR="000A1DD6" w:rsidRPr="000A1DD6" w:rsidRDefault="000A1DD6" w:rsidP="000A1DD6">
            <w:pPr>
              <w:jc w:val="center"/>
              <w:rPr>
                <w:color w:val="000000"/>
                <w:sz w:val="20"/>
              </w:rPr>
            </w:pPr>
            <w:r w:rsidRPr="000A1DD6">
              <w:rPr>
                <w:color w:val="000000"/>
                <w:sz w:val="20"/>
              </w:rPr>
              <w:t xml:space="preserve">Количество  контейнеров для сбора  ТКО  у прочих организаций </w:t>
            </w:r>
          </w:p>
        </w:tc>
        <w:tc>
          <w:tcPr>
            <w:tcW w:w="1113" w:type="dxa"/>
            <w:tcBorders>
              <w:top w:val="nil"/>
              <w:left w:val="nil"/>
              <w:bottom w:val="single" w:sz="4" w:space="0" w:color="auto"/>
              <w:right w:val="single" w:sz="4" w:space="0" w:color="auto"/>
            </w:tcBorders>
            <w:shd w:val="clear" w:color="auto" w:fill="auto"/>
            <w:vAlign w:val="center"/>
            <w:hideMark/>
          </w:tcPr>
          <w:p w14:paraId="5E416873" w14:textId="77777777" w:rsidR="000A1DD6" w:rsidRPr="000A1DD6" w:rsidRDefault="000A1DD6" w:rsidP="000A1DD6">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0E50DB4C" w14:textId="77777777" w:rsidR="000A1DD6" w:rsidRPr="000A1DD6" w:rsidRDefault="000A1DD6" w:rsidP="000A1DD6">
            <w:pPr>
              <w:jc w:val="center"/>
              <w:rPr>
                <w:color w:val="000000"/>
                <w:sz w:val="20"/>
              </w:rPr>
            </w:pPr>
            <w:r w:rsidRPr="000A1DD6">
              <w:rPr>
                <w:color w:val="000000"/>
                <w:sz w:val="20"/>
              </w:rPr>
              <w:t>1</w:t>
            </w:r>
          </w:p>
        </w:tc>
        <w:tc>
          <w:tcPr>
            <w:tcW w:w="936" w:type="dxa"/>
            <w:tcBorders>
              <w:top w:val="nil"/>
              <w:left w:val="nil"/>
              <w:bottom w:val="single" w:sz="4" w:space="0" w:color="auto"/>
              <w:right w:val="single" w:sz="4" w:space="0" w:color="auto"/>
            </w:tcBorders>
            <w:shd w:val="clear" w:color="auto" w:fill="auto"/>
            <w:vAlign w:val="center"/>
            <w:hideMark/>
          </w:tcPr>
          <w:p w14:paraId="4EF9AC14" w14:textId="77777777" w:rsidR="000A1DD6" w:rsidRPr="000A1DD6" w:rsidRDefault="000A1DD6" w:rsidP="000A1DD6">
            <w:pPr>
              <w:jc w:val="center"/>
              <w:rPr>
                <w:color w:val="000000"/>
                <w:sz w:val="20"/>
              </w:rPr>
            </w:pPr>
            <w:r w:rsidRPr="000A1DD6">
              <w:rPr>
                <w:color w:val="000000"/>
                <w:sz w:val="20"/>
              </w:rPr>
              <w:t>1</w:t>
            </w:r>
          </w:p>
        </w:tc>
        <w:tc>
          <w:tcPr>
            <w:tcW w:w="960" w:type="dxa"/>
            <w:tcBorders>
              <w:top w:val="nil"/>
              <w:left w:val="nil"/>
              <w:bottom w:val="single" w:sz="4" w:space="0" w:color="auto"/>
              <w:right w:val="single" w:sz="4" w:space="0" w:color="auto"/>
            </w:tcBorders>
            <w:shd w:val="clear" w:color="auto" w:fill="auto"/>
            <w:vAlign w:val="center"/>
            <w:hideMark/>
          </w:tcPr>
          <w:p w14:paraId="5B4B6151" w14:textId="77777777" w:rsidR="000A1DD6" w:rsidRPr="000A1DD6" w:rsidRDefault="000A1DD6" w:rsidP="000A1DD6">
            <w:pPr>
              <w:jc w:val="center"/>
              <w:rPr>
                <w:color w:val="000000"/>
                <w:sz w:val="20"/>
              </w:rPr>
            </w:pPr>
            <w:r w:rsidRPr="000A1DD6">
              <w:rPr>
                <w:color w:val="000000"/>
                <w:sz w:val="20"/>
              </w:rPr>
              <w:t>1</w:t>
            </w:r>
          </w:p>
        </w:tc>
        <w:tc>
          <w:tcPr>
            <w:tcW w:w="960" w:type="dxa"/>
            <w:tcBorders>
              <w:top w:val="nil"/>
              <w:left w:val="nil"/>
              <w:bottom w:val="single" w:sz="4" w:space="0" w:color="auto"/>
              <w:right w:val="single" w:sz="4" w:space="0" w:color="auto"/>
            </w:tcBorders>
            <w:shd w:val="clear" w:color="auto" w:fill="auto"/>
            <w:vAlign w:val="center"/>
            <w:hideMark/>
          </w:tcPr>
          <w:p w14:paraId="75E14966" w14:textId="77777777" w:rsidR="000A1DD6" w:rsidRPr="000A1DD6" w:rsidRDefault="000A1DD6" w:rsidP="000A1DD6">
            <w:pPr>
              <w:jc w:val="center"/>
              <w:rPr>
                <w:color w:val="000000"/>
                <w:sz w:val="20"/>
              </w:rPr>
            </w:pPr>
            <w:r w:rsidRPr="000A1DD6">
              <w:rPr>
                <w:color w:val="000000"/>
                <w:sz w:val="20"/>
              </w:rPr>
              <w:t>1</w:t>
            </w:r>
          </w:p>
        </w:tc>
      </w:tr>
      <w:tr w:rsidR="000A1DD6" w:rsidRPr="000A1DD6" w14:paraId="13ED4F00" w14:textId="77777777" w:rsidTr="00E21164">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BFB0E2D" w14:textId="77777777" w:rsidR="000A1DD6" w:rsidRPr="000A1DD6" w:rsidRDefault="000A1DD6" w:rsidP="000A1DD6">
            <w:pPr>
              <w:jc w:val="center"/>
              <w:rPr>
                <w:color w:val="000000"/>
                <w:sz w:val="20"/>
              </w:rPr>
            </w:pPr>
            <w:r w:rsidRPr="000A1DD6">
              <w:rPr>
                <w:color w:val="000000"/>
                <w:sz w:val="20"/>
              </w:rPr>
              <w:t>5</w:t>
            </w:r>
          </w:p>
        </w:tc>
        <w:tc>
          <w:tcPr>
            <w:tcW w:w="4339" w:type="dxa"/>
            <w:tcBorders>
              <w:top w:val="nil"/>
              <w:left w:val="nil"/>
              <w:bottom w:val="single" w:sz="4" w:space="0" w:color="auto"/>
              <w:right w:val="single" w:sz="4" w:space="0" w:color="auto"/>
            </w:tcBorders>
            <w:shd w:val="clear" w:color="auto" w:fill="auto"/>
            <w:vAlign w:val="center"/>
            <w:hideMark/>
          </w:tcPr>
          <w:p w14:paraId="695BC7E3" w14:textId="3477EDED" w:rsidR="000A1DD6" w:rsidRPr="000A1DD6" w:rsidRDefault="000A1DD6" w:rsidP="00E21164">
            <w:pPr>
              <w:jc w:val="center"/>
              <w:rPr>
                <w:color w:val="000000"/>
                <w:sz w:val="20"/>
              </w:rPr>
            </w:pPr>
            <w:r w:rsidRPr="000A1DD6">
              <w:rPr>
                <w:color w:val="000000"/>
                <w:sz w:val="20"/>
              </w:rPr>
              <w:t xml:space="preserve">наличие  подъездов с </w:t>
            </w:r>
            <w:r w:rsidR="00E21164">
              <w:rPr>
                <w:color w:val="000000"/>
                <w:sz w:val="20"/>
              </w:rPr>
              <w:t>т</w:t>
            </w:r>
            <w:r w:rsidRPr="000A1DD6">
              <w:rPr>
                <w:color w:val="000000"/>
                <w:sz w:val="20"/>
              </w:rPr>
              <w:t>вёрдым покрытием к КП для вывоза ТКО</w:t>
            </w:r>
          </w:p>
        </w:tc>
        <w:tc>
          <w:tcPr>
            <w:tcW w:w="1113" w:type="dxa"/>
            <w:tcBorders>
              <w:top w:val="nil"/>
              <w:left w:val="nil"/>
              <w:bottom w:val="single" w:sz="4" w:space="0" w:color="auto"/>
              <w:right w:val="single" w:sz="4" w:space="0" w:color="auto"/>
            </w:tcBorders>
            <w:shd w:val="clear" w:color="auto" w:fill="auto"/>
            <w:vAlign w:val="center"/>
            <w:hideMark/>
          </w:tcPr>
          <w:p w14:paraId="01102CE8" w14:textId="77777777" w:rsidR="000A1DD6" w:rsidRPr="000A1DD6" w:rsidRDefault="000A1DD6" w:rsidP="000A1DD6">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649760CC" w14:textId="77777777" w:rsidR="000A1DD6" w:rsidRPr="000A1DD6" w:rsidRDefault="000A1DD6" w:rsidP="000A1DD6">
            <w:pPr>
              <w:jc w:val="center"/>
              <w:rPr>
                <w:color w:val="000000"/>
                <w:sz w:val="20"/>
              </w:rPr>
            </w:pPr>
            <w:r w:rsidRPr="000A1DD6">
              <w:rPr>
                <w:color w:val="000000"/>
                <w:sz w:val="20"/>
              </w:rPr>
              <w:t>14</w:t>
            </w:r>
          </w:p>
        </w:tc>
        <w:tc>
          <w:tcPr>
            <w:tcW w:w="936" w:type="dxa"/>
            <w:tcBorders>
              <w:top w:val="nil"/>
              <w:left w:val="nil"/>
              <w:bottom w:val="single" w:sz="4" w:space="0" w:color="auto"/>
              <w:right w:val="single" w:sz="4" w:space="0" w:color="auto"/>
            </w:tcBorders>
            <w:shd w:val="clear" w:color="auto" w:fill="auto"/>
            <w:vAlign w:val="center"/>
            <w:hideMark/>
          </w:tcPr>
          <w:p w14:paraId="1E696BDF" w14:textId="77777777" w:rsidR="000A1DD6" w:rsidRPr="000A1DD6" w:rsidRDefault="000A1DD6" w:rsidP="000A1DD6">
            <w:pPr>
              <w:jc w:val="center"/>
              <w:rPr>
                <w:color w:val="000000"/>
                <w:sz w:val="20"/>
              </w:rPr>
            </w:pPr>
            <w:r w:rsidRPr="000A1DD6">
              <w:rPr>
                <w:color w:val="000000"/>
                <w:sz w:val="20"/>
              </w:rPr>
              <w:t>14</w:t>
            </w:r>
          </w:p>
        </w:tc>
        <w:tc>
          <w:tcPr>
            <w:tcW w:w="960" w:type="dxa"/>
            <w:tcBorders>
              <w:top w:val="nil"/>
              <w:left w:val="nil"/>
              <w:bottom w:val="single" w:sz="4" w:space="0" w:color="auto"/>
              <w:right w:val="single" w:sz="4" w:space="0" w:color="auto"/>
            </w:tcBorders>
            <w:shd w:val="clear" w:color="auto" w:fill="auto"/>
            <w:vAlign w:val="center"/>
            <w:hideMark/>
          </w:tcPr>
          <w:p w14:paraId="4D5C0F52" w14:textId="77777777" w:rsidR="000A1DD6" w:rsidRPr="000A1DD6" w:rsidRDefault="000A1DD6" w:rsidP="000A1DD6">
            <w:pPr>
              <w:jc w:val="center"/>
              <w:rPr>
                <w:color w:val="000000"/>
                <w:sz w:val="20"/>
              </w:rPr>
            </w:pPr>
            <w:r w:rsidRPr="000A1DD6">
              <w:rPr>
                <w:color w:val="000000"/>
                <w:sz w:val="20"/>
              </w:rPr>
              <w:t>14</w:t>
            </w:r>
          </w:p>
        </w:tc>
        <w:tc>
          <w:tcPr>
            <w:tcW w:w="960" w:type="dxa"/>
            <w:tcBorders>
              <w:top w:val="nil"/>
              <w:left w:val="nil"/>
              <w:bottom w:val="single" w:sz="4" w:space="0" w:color="auto"/>
              <w:right w:val="single" w:sz="4" w:space="0" w:color="auto"/>
            </w:tcBorders>
            <w:shd w:val="clear" w:color="auto" w:fill="auto"/>
            <w:vAlign w:val="center"/>
            <w:hideMark/>
          </w:tcPr>
          <w:p w14:paraId="5FC4974D" w14:textId="77777777" w:rsidR="000A1DD6" w:rsidRPr="000A1DD6" w:rsidRDefault="000A1DD6" w:rsidP="000A1DD6">
            <w:pPr>
              <w:jc w:val="center"/>
              <w:rPr>
                <w:color w:val="000000"/>
                <w:sz w:val="20"/>
              </w:rPr>
            </w:pPr>
            <w:r w:rsidRPr="000A1DD6">
              <w:rPr>
                <w:color w:val="000000"/>
                <w:sz w:val="20"/>
              </w:rPr>
              <w:t>14</w:t>
            </w:r>
          </w:p>
        </w:tc>
      </w:tr>
      <w:tr w:rsidR="000A1DD6" w:rsidRPr="000A1DD6" w14:paraId="1B13C692" w14:textId="77777777" w:rsidTr="00E21164">
        <w:trPr>
          <w:trHeight w:val="300"/>
          <w:jc w:val="center"/>
        </w:trPr>
        <w:tc>
          <w:tcPr>
            <w:tcW w:w="9811" w:type="dxa"/>
            <w:gridSpan w:val="7"/>
            <w:tcBorders>
              <w:top w:val="single" w:sz="4" w:space="0" w:color="auto"/>
              <w:left w:val="single" w:sz="4" w:space="0" w:color="auto"/>
              <w:bottom w:val="single" w:sz="4" w:space="0" w:color="auto"/>
              <w:right w:val="single" w:sz="4" w:space="0" w:color="000000"/>
            </w:tcBorders>
            <w:shd w:val="clear" w:color="000000" w:fill="FFFF00"/>
            <w:vAlign w:val="center"/>
            <w:hideMark/>
          </w:tcPr>
          <w:p w14:paraId="11FC674E" w14:textId="77777777" w:rsidR="000A1DD6" w:rsidRPr="000A1DD6" w:rsidRDefault="000A1DD6" w:rsidP="000A1DD6">
            <w:pPr>
              <w:jc w:val="center"/>
              <w:rPr>
                <w:color w:val="000000"/>
                <w:sz w:val="20"/>
              </w:rPr>
            </w:pPr>
            <w:proofErr w:type="spellStart"/>
            <w:r w:rsidRPr="000A1DD6">
              <w:rPr>
                <w:color w:val="000000"/>
                <w:sz w:val="20"/>
              </w:rPr>
              <w:t>с.Васильевка</w:t>
            </w:r>
            <w:proofErr w:type="spellEnd"/>
          </w:p>
        </w:tc>
      </w:tr>
      <w:tr w:rsidR="000A1DD6" w:rsidRPr="000A1DD6" w14:paraId="4A64977A" w14:textId="77777777" w:rsidTr="00E2116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0B5A175" w14:textId="77777777" w:rsidR="000A1DD6" w:rsidRPr="000A1DD6" w:rsidRDefault="000A1DD6" w:rsidP="000A1DD6">
            <w:pPr>
              <w:jc w:val="center"/>
              <w:rPr>
                <w:color w:val="000000"/>
                <w:sz w:val="20"/>
              </w:rPr>
            </w:pPr>
            <w:r w:rsidRPr="000A1DD6">
              <w:rPr>
                <w:color w:val="000000"/>
                <w:sz w:val="20"/>
              </w:rPr>
              <w:t>1</w:t>
            </w:r>
          </w:p>
        </w:tc>
        <w:tc>
          <w:tcPr>
            <w:tcW w:w="4339" w:type="dxa"/>
            <w:tcBorders>
              <w:top w:val="nil"/>
              <w:left w:val="nil"/>
              <w:bottom w:val="single" w:sz="4" w:space="0" w:color="auto"/>
              <w:right w:val="single" w:sz="4" w:space="0" w:color="auto"/>
            </w:tcBorders>
            <w:shd w:val="clear" w:color="auto" w:fill="auto"/>
            <w:vAlign w:val="center"/>
            <w:hideMark/>
          </w:tcPr>
          <w:p w14:paraId="32FFFE37" w14:textId="77777777" w:rsidR="000A1DD6" w:rsidRPr="000A1DD6" w:rsidRDefault="000A1DD6" w:rsidP="000A1DD6">
            <w:pPr>
              <w:jc w:val="center"/>
              <w:rPr>
                <w:color w:val="000000"/>
                <w:sz w:val="20"/>
              </w:rPr>
            </w:pPr>
            <w:r w:rsidRPr="000A1DD6">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hideMark/>
          </w:tcPr>
          <w:p w14:paraId="21C84F5C" w14:textId="77777777" w:rsidR="000A1DD6" w:rsidRPr="000A1DD6" w:rsidRDefault="000A1DD6" w:rsidP="000A1DD6">
            <w:pPr>
              <w:jc w:val="center"/>
              <w:rPr>
                <w:color w:val="000000"/>
                <w:sz w:val="20"/>
              </w:rPr>
            </w:pPr>
            <w:r w:rsidRPr="000A1DD6">
              <w:rPr>
                <w:color w:val="000000"/>
                <w:sz w:val="20"/>
              </w:rPr>
              <w:t>чел.</w:t>
            </w:r>
          </w:p>
        </w:tc>
        <w:tc>
          <w:tcPr>
            <w:tcW w:w="936" w:type="dxa"/>
            <w:tcBorders>
              <w:top w:val="nil"/>
              <w:left w:val="nil"/>
              <w:bottom w:val="single" w:sz="4" w:space="0" w:color="auto"/>
              <w:right w:val="single" w:sz="4" w:space="0" w:color="auto"/>
            </w:tcBorders>
            <w:shd w:val="clear" w:color="auto" w:fill="auto"/>
            <w:vAlign w:val="center"/>
            <w:hideMark/>
          </w:tcPr>
          <w:p w14:paraId="1C994BEC" w14:textId="77777777" w:rsidR="000A1DD6" w:rsidRPr="000A1DD6" w:rsidRDefault="000A1DD6" w:rsidP="000A1DD6">
            <w:pPr>
              <w:jc w:val="center"/>
              <w:rPr>
                <w:color w:val="000000"/>
                <w:sz w:val="20"/>
              </w:rPr>
            </w:pPr>
            <w:r w:rsidRPr="000A1DD6">
              <w:rPr>
                <w:color w:val="000000"/>
                <w:sz w:val="20"/>
              </w:rPr>
              <w:t>16</w:t>
            </w:r>
          </w:p>
        </w:tc>
        <w:tc>
          <w:tcPr>
            <w:tcW w:w="936" w:type="dxa"/>
            <w:tcBorders>
              <w:top w:val="nil"/>
              <w:left w:val="nil"/>
              <w:bottom w:val="single" w:sz="4" w:space="0" w:color="auto"/>
              <w:right w:val="single" w:sz="4" w:space="0" w:color="auto"/>
            </w:tcBorders>
            <w:shd w:val="clear" w:color="auto" w:fill="auto"/>
            <w:vAlign w:val="center"/>
            <w:hideMark/>
          </w:tcPr>
          <w:p w14:paraId="40026BDC" w14:textId="77777777" w:rsidR="000A1DD6" w:rsidRPr="000A1DD6" w:rsidRDefault="000A1DD6" w:rsidP="000A1DD6">
            <w:pPr>
              <w:jc w:val="center"/>
              <w:rPr>
                <w:color w:val="000000"/>
                <w:sz w:val="20"/>
              </w:rPr>
            </w:pPr>
            <w:r w:rsidRPr="000A1DD6">
              <w:rPr>
                <w:color w:val="000000"/>
                <w:sz w:val="20"/>
              </w:rPr>
              <w:t>15</w:t>
            </w:r>
          </w:p>
        </w:tc>
        <w:tc>
          <w:tcPr>
            <w:tcW w:w="960" w:type="dxa"/>
            <w:tcBorders>
              <w:top w:val="nil"/>
              <w:left w:val="nil"/>
              <w:bottom w:val="single" w:sz="4" w:space="0" w:color="auto"/>
              <w:right w:val="single" w:sz="4" w:space="0" w:color="auto"/>
            </w:tcBorders>
            <w:shd w:val="clear" w:color="auto" w:fill="auto"/>
            <w:noWrap/>
            <w:vAlign w:val="center"/>
            <w:hideMark/>
          </w:tcPr>
          <w:p w14:paraId="37F0A992" w14:textId="77777777" w:rsidR="000A1DD6" w:rsidRPr="000A1DD6" w:rsidRDefault="000A1DD6" w:rsidP="000A1DD6">
            <w:pPr>
              <w:jc w:val="center"/>
              <w:rPr>
                <w:rFonts w:ascii="Calibri" w:hAnsi="Calibri" w:cs="Calibri"/>
                <w:color w:val="000000"/>
                <w:sz w:val="22"/>
                <w:szCs w:val="22"/>
              </w:rPr>
            </w:pPr>
            <w:r w:rsidRPr="000A1DD6">
              <w:rPr>
                <w:rFonts w:ascii="Calibri" w:hAnsi="Calibri" w:cs="Calibri"/>
                <w:color w:val="000000"/>
                <w:sz w:val="22"/>
                <w:szCs w:val="22"/>
              </w:rPr>
              <w:t>12</w:t>
            </w:r>
          </w:p>
        </w:tc>
        <w:tc>
          <w:tcPr>
            <w:tcW w:w="960" w:type="dxa"/>
            <w:tcBorders>
              <w:top w:val="nil"/>
              <w:left w:val="nil"/>
              <w:bottom w:val="single" w:sz="4" w:space="0" w:color="auto"/>
              <w:right w:val="single" w:sz="4" w:space="0" w:color="auto"/>
            </w:tcBorders>
            <w:shd w:val="clear" w:color="auto" w:fill="auto"/>
            <w:noWrap/>
            <w:vAlign w:val="center"/>
            <w:hideMark/>
          </w:tcPr>
          <w:p w14:paraId="26A606EE" w14:textId="77777777" w:rsidR="000A1DD6" w:rsidRPr="000A1DD6" w:rsidRDefault="000A1DD6" w:rsidP="000A1DD6">
            <w:pPr>
              <w:jc w:val="center"/>
              <w:rPr>
                <w:rFonts w:ascii="Calibri" w:hAnsi="Calibri" w:cs="Calibri"/>
                <w:color w:val="000000"/>
                <w:sz w:val="22"/>
                <w:szCs w:val="22"/>
              </w:rPr>
            </w:pPr>
            <w:r w:rsidRPr="000A1DD6">
              <w:rPr>
                <w:rFonts w:ascii="Calibri" w:hAnsi="Calibri" w:cs="Calibri"/>
                <w:color w:val="000000"/>
                <w:sz w:val="22"/>
                <w:szCs w:val="22"/>
              </w:rPr>
              <w:t>8</w:t>
            </w:r>
          </w:p>
        </w:tc>
      </w:tr>
      <w:tr w:rsidR="000A1DD6" w:rsidRPr="000A1DD6" w14:paraId="6BAB833A" w14:textId="77777777" w:rsidTr="00E2116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013F3F2" w14:textId="77777777" w:rsidR="000A1DD6" w:rsidRPr="000A1DD6" w:rsidRDefault="000A1DD6" w:rsidP="000A1DD6">
            <w:pPr>
              <w:jc w:val="center"/>
              <w:rPr>
                <w:color w:val="000000"/>
                <w:sz w:val="20"/>
              </w:rPr>
            </w:pPr>
            <w:r w:rsidRPr="000A1DD6">
              <w:rPr>
                <w:color w:val="000000"/>
                <w:sz w:val="20"/>
              </w:rPr>
              <w:t>2</w:t>
            </w:r>
          </w:p>
        </w:tc>
        <w:tc>
          <w:tcPr>
            <w:tcW w:w="4339" w:type="dxa"/>
            <w:tcBorders>
              <w:top w:val="nil"/>
              <w:left w:val="nil"/>
              <w:bottom w:val="single" w:sz="4" w:space="0" w:color="auto"/>
              <w:right w:val="single" w:sz="4" w:space="0" w:color="auto"/>
            </w:tcBorders>
            <w:shd w:val="clear" w:color="auto" w:fill="auto"/>
            <w:vAlign w:val="center"/>
            <w:hideMark/>
          </w:tcPr>
          <w:p w14:paraId="68824F79" w14:textId="77777777" w:rsidR="000A1DD6" w:rsidRPr="000A1DD6" w:rsidRDefault="000A1DD6" w:rsidP="000A1DD6">
            <w:pPr>
              <w:jc w:val="center"/>
              <w:rPr>
                <w:color w:val="000000"/>
                <w:sz w:val="20"/>
              </w:rPr>
            </w:pPr>
            <w:r w:rsidRPr="000A1DD6">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hideMark/>
          </w:tcPr>
          <w:p w14:paraId="6A2FB683" w14:textId="77777777" w:rsidR="000A1DD6" w:rsidRPr="000A1DD6" w:rsidRDefault="000A1DD6" w:rsidP="000A1DD6">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4379AC76" w14:textId="77777777" w:rsidR="000A1DD6" w:rsidRPr="000A1DD6" w:rsidRDefault="000A1DD6" w:rsidP="000A1DD6">
            <w:pPr>
              <w:jc w:val="center"/>
              <w:rPr>
                <w:color w:val="000000"/>
                <w:sz w:val="20"/>
              </w:rPr>
            </w:pPr>
            <w:r w:rsidRPr="000A1DD6">
              <w:rPr>
                <w:color w:val="000000"/>
                <w:sz w:val="20"/>
              </w:rPr>
              <w:t>13</w:t>
            </w:r>
          </w:p>
        </w:tc>
        <w:tc>
          <w:tcPr>
            <w:tcW w:w="936" w:type="dxa"/>
            <w:tcBorders>
              <w:top w:val="nil"/>
              <w:left w:val="nil"/>
              <w:bottom w:val="single" w:sz="4" w:space="0" w:color="auto"/>
              <w:right w:val="single" w:sz="4" w:space="0" w:color="auto"/>
            </w:tcBorders>
            <w:shd w:val="clear" w:color="auto" w:fill="auto"/>
            <w:vAlign w:val="center"/>
            <w:hideMark/>
          </w:tcPr>
          <w:p w14:paraId="2DDA01C9" w14:textId="77777777" w:rsidR="000A1DD6" w:rsidRPr="000A1DD6" w:rsidRDefault="000A1DD6" w:rsidP="000A1DD6">
            <w:pPr>
              <w:jc w:val="center"/>
              <w:rPr>
                <w:color w:val="000000"/>
                <w:sz w:val="20"/>
              </w:rPr>
            </w:pPr>
            <w:r w:rsidRPr="000A1DD6">
              <w:rPr>
                <w:color w:val="000000"/>
                <w:sz w:val="20"/>
              </w:rPr>
              <w:t>12</w:t>
            </w:r>
          </w:p>
        </w:tc>
        <w:tc>
          <w:tcPr>
            <w:tcW w:w="960" w:type="dxa"/>
            <w:tcBorders>
              <w:top w:val="nil"/>
              <w:left w:val="nil"/>
              <w:bottom w:val="single" w:sz="4" w:space="0" w:color="auto"/>
              <w:right w:val="single" w:sz="4" w:space="0" w:color="auto"/>
            </w:tcBorders>
            <w:shd w:val="clear" w:color="auto" w:fill="auto"/>
            <w:noWrap/>
            <w:vAlign w:val="center"/>
            <w:hideMark/>
          </w:tcPr>
          <w:p w14:paraId="1F834A79" w14:textId="77777777" w:rsidR="000A1DD6" w:rsidRPr="000A1DD6" w:rsidRDefault="000A1DD6" w:rsidP="000A1DD6">
            <w:pPr>
              <w:jc w:val="center"/>
              <w:rPr>
                <w:rFonts w:ascii="Calibri" w:hAnsi="Calibri" w:cs="Calibri"/>
                <w:color w:val="000000"/>
                <w:sz w:val="22"/>
                <w:szCs w:val="22"/>
              </w:rPr>
            </w:pPr>
            <w:r w:rsidRPr="000A1DD6">
              <w:rPr>
                <w:rFonts w:ascii="Calibri" w:hAnsi="Calibri" w:cs="Calibri"/>
                <w:color w:val="000000"/>
                <w:sz w:val="22"/>
                <w:szCs w:val="22"/>
              </w:rPr>
              <w:t>11</w:t>
            </w:r>
          </w:p>
        </w:tc>
        <w:tc>
          <w:tcPr>
            <w:tcW w:w="960" w:type="dxa"/>
            <w:tcBorders>
              <w:top w:val="nil"/>
              <w:left w:val="nil"/>
              <w:bottom w:val="single" w:sz="4" w:space="0" w:color="auto"/>
              <w:right w:val="single" w:sz="4" w:space="0" w:color="auto"/>
            </w:tcBorders>
            <w:shd w:val="clear" w:color="auto" w:fill="auto"/>
            <w:noWrap/>
            <w:vAlign w:val="center"/>
            <w:hideMark/>
          </w:tcPr>
          <w:p w14:paraId="0ACCBE41" w14:textId="77777777" w:rsidR="000A1DD6" w:rsidRPr="000A1DD6" w:rsidRDefault="000A1DD6" w:rsidP="000A1DD6">
            <w:pPr>
              <w:jc w:val="center"/>
              <w:rPr>
                <w:rFonts w:ascii="Calibri" w:hAnsi="Calibri" w:cs="Calibri"/>
                <w:color w:val="000000"/>
                <w:sz w:val="22"/>
                <w:szCs w:val="22"/>
              </w:rPr>
            </w:pPr>
            <w:r w:rsidRPr="000A1DD6">
              <w:rPr>
                <w:rFonts w:ascii="Calibri" w:hAnsi="Calibri" w:cs="Calibri"/>
                <w:color w:val="000000"/>
                <w:sz w:val="22"/>
                <w:szCs w:val="22"/>
              </w:rPr>
              <w:t>7</w:t>
            </w:r>
          </w:p>
        </w:tc>
      </w:tr>
      <w:tr w:rsidR="000A1DD6" w:rsidRPr="000A1DD6" w14:paraId="6C247D23" w14:textId="77777777" w:rsidTr="00E21164">
        <w:trPr>
          <w:trHeight w:val="51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DD62A14" w14:textId="77777777" w:rsidR="000A1DD6" w:rsidRPr="000A1DD6" w:rsidRDefault="000A1DD6" w:rsidP="000A1DD6">
            <w:pPr>
              <w:jc w:val="center"/>
              <w:rPr>
                <w:color w:val="000000"/>
                <w:sz w:val="20"/>
              </w:rPr>
            </w:pPr>
            <w:r w:rsidRPr="000A1DD6">
              <w:rPr>
                <w:color w:val="000000"/>
                <w:sz w:val="20"/>
              </w:rPr>
              <w:t>3</w:t>
            </w:r>
          </w:p>
        </w:tc>
        <w:tc>
          <w:tcPr>
            <w:tcW w:w="4339" w:type="dxa"/>
            <w:tcBorders>
              <w:top w:val="nil"/>
              <w:left w:val="nil"/>
              <w:bottom w:val="single" w:sz="4" w:space="0" w:color="auto"/>
              <w:right w:val="single" w:sz="4" w:space="0" w:color="auto"/>
            </w:tcBorders>
            <w:shd w:val="clear" w:color="auto" w:fill="auto"/>
            <w:vAlign w:val="center"/>
            <w:hideMark/>
          </w:tcPr>
          <w:p w14:paraId="0C190B39" w14:textId="77777777" w:rsidR="000A1DD6" w:rsidRPr="000A1DD6" w:rsidRDefault="000A1DD6" w:rsidP="000A1DD6">
            <w:pPr>
              <w:jc w:val="center"/>
              <w:rPr>
                <w:color w:val="000000"/>
                <w:sz w:val="20"/>
              </w:rPr>
            </w:pPr>
            <w:r w:rsidRPr="000A1DD6">
              <w:rPr>
                <w:color w:val="000000"/>
                <w:sz w:val="20"/>
              </w:rPr>
              <w:t>Количество  контейнеров для сбора  ТКО у населения</w:t>
            </w:r>
          </w:p>
        </w:tc>
        <w:tc>
          <w:tcPr>
            <w:tcW w:w="1113" w:type="dxa"/>
            <w:tcBorders>
              <w:top w:val="nil"/>
              <w:left w:val="nil"/>
              <w:bottom w:val="single" w:sz="4" w:space="0" w:color="auto"/>
              <w:right w:val="single" w:sz="4" w:space="0" w:color="auto"/>
            </w:tcBorders>
            <w:shd w:val="clear" w:color="auto" w:fill="auto"/>
            <w:vAlign w:val="center"/>
            <w:hideMark/>
          </w:tcPr>
          <w:p w14:paraId="37D047E6" w14:textId="77777777" w:rsidR="000A1DD6" w:rsidRPr="000A1DD6" w:rsidRDefault="000A1DD6" w:rsidP="000A1DD6">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4C631341" w14:textId="77777777" w:rsidR="000A1DD6" w:rsidRPr="000A1DD6" w:rsidRDefault="000A1DD6" w:rsidP="000A1DD6">
            <w:pPr>
              <w:jc w:val="center"/>
              <w:rPr>
                <w:color w:val="000000"/>
                <w:sz w:val="20"/>
              </w:rPr>
            </w:pPr>
            <w:r w:rsidRPr="000A1DD6">
              <w:rPr>
                <w:color w:val="000000"/>
                <w:sz w:val="20"/>
              </w:rPr>
              <w:t> </w:t>
            </w:r>
          </w:p>
        </w:tc>
        <w:tc>
          <w:tcPr>
            <w:tcW w:w="936" w:type="dxa"/>
            <w:tcBorders>
              <w:top w:val="nil"/>
              <w:left w:val="nil"/>
              <w:bottom w:val="single" w:sz="4" w:space="0" w:color="auto"/>
              <w:right w:val="single" w:sz="4" w:space="0" w:color="auto"/>
            </w:tcBorders>
            <w:shd w:val="clear" w:color="auto" w:fill="auto"/>
            <w:vAlign w:val="center"/>
            <w:hideMark/>
          </w:tcPr>
          <w:p w14:paraId="0FE67025" w14:textId="77777777" w:rsidR="000A1DD6" w:rsidRPr="000A1DD6" w:rsidRDefault="000A1DD6" w:rsidP="000A1DD6">
            <w:pPr>
              <w:jc w:val="center"/>
              <w:rPr>
                <w:color w:val="000000"/>
                <w:sz w:val="20"/>
              </w:rPr>
            </w:pPr>
            <w:r w:rsidRPr="000A1DD6">
              <w:rPr>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1668F284" w14:textId="77777777" w:rsidR="000A1DD6" w:rsidRPr="000A1DD6" w:rsidRDefault="000A1DD6" w:rsidP="000A1DD6">
            <w:pPr>
              <w:rPr>
                <w:rFonts w:ascii="Calibri" w:hAnsi="Calibri" w:cs="Calibri"/>
                <w:color w:val="000000"/>
                <w:sz w:val="22"/>
                <w:szCs w:val="22"/>
              </w:rPr>
            </w:pPr>
            <w:r w:rsidRPr="000A1DD6">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532C78D6" w14:textId="77777777" w:rsidR="000A1DD6" w:rsidRPr="000A1DD6" w:rsidRDefault="000A1DD6" w:rsidP="000A1DD6">
            <w:pPr>
              <w:rPr>
                <w:rFonts w:ascii="Calibri" w:hAnsi="Calibri" w:cs="Calibri"/>
                <w:color w:val="000000"/>
                <w:sz w:val="22"/>
                <w:szCs w:val="22"/>
              </w:rPr>
            </w:pPr>
            <w:r w:rsidRPr="000A1DD6">
              <w:rPr>
                <w:rFonts w:ascii="Calibri" w:hAnsi="Calibri" w:cs="Calibri"/>
                <w:color w:val="000000"/>
                <w:sz w:val="22"/>
                <w:szCs w:val="22"/>
              </w:rPr>
              <w:t> </w:t>
            </w:r>
          </w:p>
        </w:tc>
      </w:tr>
      <w:tr w:rsidR="000A1DD6" w:rsidRPr="000A1DD6" w14:paraId="5A9F0A84" w14:textId="77777777" w:rsidTr="00E21164">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EE187EC" w14:textId="77777777" w:rsidR="000A1DD6" w:rsidRPr="000A1DD6" w:rsidRDefault="000A1DD6" w:rsidP="000A1DD6">
            <w:pPr>
              <w:jc w:val="center"/>
              <w:rPr>
                <w:color w:val="000000"/>
                <w:sz w:val="20"/>
              </w:rPr>
            </w:pPr>
            <w:r w:rsidRPr="000A1DD6">
              <w:rPr>
                <w:color w:val="000000"/>
                <w:sz w:val="20"/>
              </w:rPr>
              <w:t>4</w:t>
            </w:r>
          </w:p>
        </w:tc>
        <w:tc>
          <w:tcPr>
            <w:tcW w:w="4339" w:type="dxa"/>
            <w:tcBorders>
              <w:top w:val="nil"/>
              <w:left w:val="nil"/>
              <w:bottom w:val="single" w:sz="4" w:space="0" w:color="auto"/>
              <w:right w:val="single" w:sz="4" w:space="0" w:color="auto"/>
            </w:tcBorders>
            <w:shd w:val="clear" w:color="auto" w:fill="auto"/>
            <w:vAlign w:val="center"/>
            <w:hideMark/>
          </w:tcPr>
          <w:p w14:paraId="3D284B44" w14:textId="77777777" w:rsidR="000A1DD6" w:rsidRPr="000A1DD6" w:rsidRDefault="000A1DD6" w:rsidP="000A1DD6">
            <w:pPr>
              <w:jc w:val="center"/>
              <w:rPr>
                <w:color w:val="000000"/>
                <w:sz w:val="20"/>
              </w:rPr>
            </w:pPr>
            <w:r w:rsidRPr="000A1DD6">
              <w:rPr>
                <w:color w:val="000000"/>
                <w:sz w:val="20"/>
              </w:rPr>
              <w:t xml:space="preserve">Количество  контейнеров для сбора  ТКО  у прочих организаций </w:t>
            </w:r>
          </w:p>
        </w:tc>
        <w:tc>
          <w:tcPr>
            <w:tcW w:w="1113" w:type="dxa"/>
            <w:tcBorders>
              <w:top w:val="nil"/>
              <w:left w:val="nil"/>
              <w:bottom w:val="single" w:sz="4" w:space="0" w:color="auto"/>
              <w:right w:val="single" w:sz="4" w:space="0" w:color="auto"/>
            </w:tcBorders>
            <w:shd w:val="clear" w:color="auto" w:fill="auto"/>
            <w:vAlign w:val="center"/>
            <w:hideMark/>
          </w:tcPr>
          <w:p w14:paraId="4DDC4412" w14:textId="77777777" w:rsidR="000A1DD6" w:rsidRPr="000A1DD6" w:rsidRDefault="000A1DD6" w:rsidP="000A1DD6">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162C549D" w14:textId="77777777" w:rsidR="000A1DD6" w:rsidRPr="000A1DD6" w:rsidRDefault="000A1DD6" w:rsidP="000A1DD6">
            <w:pPr>
              <w:jc w:val="center"/>
              <w:rPr>
                <w:color w:val="000000"/>
                <w:sz w:val="20"/>
              </w:rPr>
            </w:pPr>
            <w:r w:rsidRPr="000A1DD6">
              <w:rPr>
                <w:color w:val="000000"/>
                <w:sz w:val="20"/>
              </w:rPr>
              <w:t> </w:t>
            </w:r>
          </w:p>
        </w:tc>
        <w:tc>
          <w:tcPr>
            <w:tcW w:w="936" w:type="dxa"/>
            <w:tcBorders>
              <w:top w:val="nil"/>
              <w:left w:val="nil"/>
              <w:bottom w:val="single" w:sz="4" w:space="0" w:color="auto"/>
              <w:right w:val="single" w:sz="4" w:space="0" w:color="auto"/>
            </w:tcBorders>
            <w:shd w:val="clear" w:color="auto" w:fill="auto"/>
            <w:vAlign w:val="center"/>
            <w:hideMark/>
          </w:tcPr>
          <w:p w14:paraId="3DB6B7FE" w14:textId="77777777" w:rsidR="000A1DD6" w:rsidRPr="000A1DD6" w:rsidRDefault="000A1DD6" w:rsidP="000A1DD6">
            <w:pPr>
              <w:jc w:val="center"/>
              <w:rPr>
                <w:color w:val="000000"/>
                <w:sz w:val="20"/>
              </w:rPr>
            </w:pPr>
            <w:r w:rsidRPr="000A1DD6">
              <w:rPr>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25BD6484" w14:textId="77777777" w:rsidR="000A1DD6" w:rsidRPr="000A1DD6" w:rsidRDefault="000A1DD6" w:rsidP="000A1DD6">
            <w:pPr>
              <w:rPr>
                <w:rFonts w:ascii="Calibri" w:hAnsi="Calibri" w:cs="Calibri"/>
                <w:color w:val="000000"/>
                <w:sz w:val="22"/>
                <w:szCs w:val="22"/>
              </w:rPr>
            </w:pPr>
            <w:r w:rsidRPr="000A1DD6">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6DC5DC3D" w14:textId="77777777" w:rsidR="000A1DD6" w:rsidRPr="000A1DD6" w:rsidRDefault="000A1DD6" w:rsidP="000A1DD6">
            <w:pPr>
              <w:rPr>
                <w:rFonts w:ascii="Calibri" w:hAnsi="Calibri" w:cs="Calibri"/>
                <w:color w:val="000000"/>
                <w:sz w:val="22"/>
                <w:szCs w:val="22"/>
              </w:rPr>
            </w:pPr>
            <w:r w:rsidRPr="000A1DD6">
              <w:rPr>
                <w:rFonts w:ascii="Calibri" w:hAnsi="Calibri" w:cs="Calibri"/>
                <w:color w:val="000000"/>
                <w:sz w:val="22"/>
                <w:szCs w:val="22"/>
              </w:rPr>
              <w:t> </w:t>
            </w:r>
          </w:p>
        </w:tc>
      </w:tr>
      <w:tr w:rsidR="00E21164" w:rsidRPr="000A1DD6" w14:paraId="73F92F9A" w14:textId="77777777" w:rsidTr="00E21164">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2635B9F" w14:textId="77777777" w:rsidR="00E21164" w:rsidRPr="000A1DD6" w:rsidRDefault="00E21164" w:rsidP="00E21164">
            <w:pPr>
              <w:jc w:val="center"/>
              <w:rPr>
                <w:color w:val="000000"/>
                <w:sz w:val="20"/>
              </w:rPr>
            </w:pPr>
            <w:r w:rsidRPr="000A1DD6">
              <w:rPr>
                <w:color w:val="000000"/>
                <w:sz w:val="20"/>
              </w:rPr>
              <w:t>5</w:t>
            </w:r>
          </w:p>
        </w:tc>
        <w:tc>
          <w:tcPr>
            <w:tcW w:w="4339" w:type="dxa"/>
            <w:tcBorders>
              <w:top w:val="nil"/>
              <w:left w:val="nil"/>
              <w:bottom w:val="single" w:sz="4" w:space="0" w:color="auto"/>
              <w:right w:val="single" w:sz="4" w:space="0" w:color="auto"/>
            </w:tcBorders>
            <w:shd w:val="clear" w:color="auto" w:fill="auto"/>
            <w:vAlign w:val="center"/>
            <w:hideMark/>
          </w:tcPr>
          <w:p w14:paraId="58BEAB4B" w14:textId="764BCD9B" w:rsidR="00E21164" w:rsidRPr="000A1DD6" w:rsidRDefault="00E21164" w:rsidP="00E21164">
            <w:pPr>
              <w:jc w:val="center"/>
              <w:rPr>
                <w:color w:val="000000"/>
                <w:sz w:val="20"/>
              </w:rPr>
            </w:pPr>
            <w:r w:rsidRPr="000A1DD6">
              <w:rPr>
                <w:color w:val="000000"/>
                <w:sz w:val="20"/>
              </w:rPr>
              <w:t xml:space="preserve">наличие  подъездов с </w:t>
            </w:r>
            <w:r>
              <w:rPr>
                <w:color w:val="000000"/>
                <w:sz w:val="20"/>
              </w:rPr>
              <w:t>т</w:t>
            </w:r>
            <w:r w:rsidRPr="000A1DD6">
              <w:rPr>
                <w:color w:val="000000"/>
                <w:sz w:val="20"/>
              </w:rPr>
              <w:t>вёрдым покрытием к КП для вывоза ТКО</w:t>
            </w:r>
          </w:p>
        </w:tc>
        <w:tc>
          <w:tcPr>
            <w:tcW w:w="1113" w:type="dxa"/>
            <w:tcBorders>
              <w:top w:val="nil"/>
              <w:left w:val="nil"/>
              <w:bottom w:val="single" w:sz="4" w:space="0" w:color="auto"/>
              <w:right w:val="single" w:sz="4" w:space="0" w:color="auto"/>
            </w:tcBorders>
            <w:shd w:val="clear" w:color="auto" w:fill="auto"/>
            <w:vAlign w:val="center"/>
            <w:hideMark/>
          </w:tcPr>
          <w:p w14:paraId="25BE2F7E"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0C30C70C" w14:textId="77777777" w:rsidR="00E21164" w:rsidRPr="000A1DD6" w:rsidRDefault="00E21164" w:rsidP="00E21164">
            <w:pPr>
              <w:jc w:val="center"/>
              <w:rPr>
                <w:color w:val="000000"/>
                <w:sz w:val="20"/>
              </w:rPr>
            </w:pPr>
            <w:r w:rsidRPr="000A1DD6">
              <w:rPr>
                <w:color w:val="000000"/>
                <w:sz w:val="20"/>
              </w:rPr>
              <w:t> </w:t>
            </w:r>
          </w:p>
        </w:tc>
        <w:tc>
          <w:tcPr>
            <w:tcW w:w="936" w:type="dxa"/>
            <w:tcBorders>
              <w:top w:val="nil"/>
              <w:left w:val="nil"/>
              <w:bottom w:val="single" w:sz="4" w:space="0" w:color="auto"/>
              <w:right w:val="single" w:sz="4" w:space="0" w:color="auto"/>
            </w:tcBorders>
            <w:shd w:val="clear" w:color="auto" w:fill="auto"/>
            <w:vAlign w:val="center"/>
            <w:hideMark/>
          </w:tcPr>
          <w:p w14:paraId="4650DBC5" w14:textId="77777777" w:rsidR="00E21164" w:rsidRPr="000A1DD6" w:rsidRDefault="00E21164" w:rsidP="00E21164">
            <w:pPr>
              <w:jc w:val="center"/>
              <w:rPr>
                <w:color w:val="000000"/>
                <w:sz w:val="20"/>
              </w:rPr>
            </w:pPr>
            <w:r w:rsidRPr="000A1DD6">
              <w:rPr>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270BE830"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ED74831"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r>
      <w:tr w:rsidR="00E21164" w:rsidRPr="000A1DD6" w14:paraId="68D7F60D" w14:textId="77777777" w:rsidTr="00E21164">
        <w:trPr>
          <w:trHeight w:val="300"/>
          <w:jc w:val="center"/>
        </w:trPr>
        <w:tc>
          <w:tcPr>
            <w:tcW w:w="9811" w:type="dxa"/>
            <w:gridSpan w:val="7"/>
            <w:tcBorders>
              <w:top w:val="single" w:sz="4" w:space="0" w:color="auto"/>
              <w:left w:val="single" w:sz="4" w:space="0" w:color="auto"/>
              <w:bottom w:val="single" w:sz="4" w:space="0" w:color="auto"/>
              <w:right w:val="single" w:sz="4" w:space="0" w:color="000000"/>
            </w:tcBorders>
            <w:shd w:val="clear" w:color="000000" w:fill="FFFF00"/>
            <w:vAlign w:val="center"/>
            <w:hideMark/>
          </w:tcPr>
          <w:p w14:paraId="39A422CD" w14:textId="77777777" w:rsidR="00E21164" w:rsidRPr="000A1DD6" w:rsidRDefault="00E21164" w:rsidP="00E21164">
            <w:pPr>
              <w:jc w:val="center"/>
              <w:rPr>
                <w:color w:val="000000"/>
                <w:sz w:val="20"/>
              </w:rPr>
            </w:pPr>
            <w:proofErr w:type="spellStart"/>
            <w:r w:rsidRPr="000A1DD6">
              <w:rPr>
                <w:color w:val="000000"/>
                <w:sz w:val="20"/>
              </w:rPr>
              <w:t>п.Васильевский</w:t>
            </w:r>
            <w:proofErr w:type="spellEnd"/>
          </w:p>
        </w:tc>
      </w:tr>
      <w:tr w:rsidR="00E21164" w:rsidRPr="000A1DD6" w14:paraId="51784331" w14:textId="77777777" w:rsidTr="00E2116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00739EC" w14:textId="77777777" w:rsidR="00E21164" w:rsidRPr="000A1DD6" w:rsidRDefault="00E21164" w:rsidP="00E21164">
            <w:pPr>
              <w:jc w:val="center"/>
              <w:rPr>
                <w:color w:val="000000"/>
                <w:sz w:val="20"/>
              </w:rPr>
            </w:pPr>
            <w:r w:rsidRPr="000A1DD6">
              <w:rPr>
                <w:color w:val="000000"/>
                <w:sz w:val="20"/>
              </w:rPr>
              <w:t>1</w:t>
            </w:r>
          </w:p>
        </w:tc>
        <w:tc>
          <w:tcPr>
            <w:tcW w:w="4339" w:type="dxa"/>
            <w:tcBorders>
              <w:top w:val="nil"/>
              <w:left w:val="nil"/>
              <w:bottom w:val="single" w:sz="4" w:space="0" w:color="auto"/>
              <w:right w:val="single" w:sz="4" w:space="0" w:color="auto"/>
            </w:tcBorders>
            <w:shd w:val="clear" w:color="auto" w:fill="auto"/>
            <w:vAlign w:val="center"/>
            <w:hideMark/>
          </w:tcPr>
          <w:p w14:paraId="7045ED78" w14:textId="77777777" w:rsidR="00E21164" w:rsidRPr="000A1DD6" w:rsidRDefault="00E21164" w:rsidP="00E21164">
            <w:pPr>
              <w:jc w:val="center"/>
              <w:rPr>
                <w:color w:val="000000"/>
                <w:sz w:val="20"/>
              </w:rPr>
            </w:pPr>
            <w:r w:rsidRPr="000A1DD6">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hideMark/>
          </w:tcPr>
          <w:p w14:paraId="45B41386" w14:textId="77777777" w:rsidR="00E21164" w:rsidRPr="000A1DD6" w:rsidRDefault="00E21164" w:rsidP="00E21164">
            <w:pPr>
              <w:jc w:val="center"/>
              <w:rPr>
                <w:color w:val="000000"/>
                <w:sz w:val="20"/>
              </w:rPr>
            </w:pPr>
            <w:r w:rsidRPr="000A1DD6">
              <w:rPr>
                <w:color w:val="000000"/>
                <w:sz w:val="20"/>
              </w:rPr>
              <w:t>чел.</w:t>
            </w:r>
          </w:p>
        </w:tc>
        <w:tc>
          <w:tcPr>
            <w:tcW w:w="936" w:type="dxa"/>
            <w:tcBorders>
              <w:top w:val="nil"/>
              <w:left w:val="nil"/>
              <w:bottom w:val="single" w:sz="4" w:space="0" w:color="auto"/>
              <w:right w:val="single" w:sz="4" w:space="0" w:color="auto"/>
            </w:tcBorders>
            <w:shd w:val="clear" w:color="auto" w:fill="auto"/>
            <w:vAlign w:val="center"/>
            <w:hideMark/>
          </w:tcPr>
          <w:p w14:paraId="285DCA22" w14:textId="77777777" w:rsidR="00E21164" w:rsidRPr="000A1DD6" w:rsidRDefault="00E21164" w:rsidP="00E21164">
            <w:pPr>
              <w:jc w:val="center"/>
              <w:rPr>
                <w:color w:val="000000"/>
                <w:sz w:val="20"/>
              </w:rPr>
            </w:pPr>
            <w:r w:rsidRPr="000A1DD6">
              <w:rPr>
                <w:color w:val="000000"/>
                <w:sz w:val="20"/>
              </w:rPr>
              <w:t>47</w:t>
            </w:r>
          </w:p>
        </w:tc>
        <w:tc>
          <w:tcPr>
            <w:tcW w:w="936" w:type="dxa"/>
            <w:tcBorders>
              <w:top w:val="nil"/>
              <w:left w:val="nil"/>
              <w:bottom w:val="single" w:sz="4" w:space="0" w:color="auto"/>
              <w:right w:val="single" w:sz="4" w:space="0" w:color="auto"/>
            </w:tcBorders>
            <w:shd w:val="clear" w:color="auto" w:fill="auto"/>
            <w:vAlign w:val="center"/>
            <w:hideMark/>
          </w:tcPr>
          <w:p w14:paraId="312034A6" w14:textId="77777777" w:rsidR="00E21164" w:rsidRPr="000A1DD6" w:rsidRDefault="00E21164" w:rsidP="00E21164">
            <w:pPr>
              <w:jc w:val="center"/>
              <w:rPr>
                <w:color w:val="000000"/>
                <w:sz w:val="20"/>
              </w:rPr>
            </w:pPr>
            <w:r w:rsidRPr="000A1DD6">
              <w:rPr>
                <w:color w:val="000000"/>
                <w:sz w:val="20"/>
              </w:rPr>
              <w:t>43</w:t>
            </w:r>
          </w:p>
        </w:tc>
        <w:tc>
          <w:tcPr>
            <w:tcW w:w="960" w:type="dxa"/>
            <w:tcBorders>
              <w:top w:val="nil"/>
              <w:left w:val="nil"/>
              <w:bottom w:val="single" w:sz="4" w:space="0" w:color="auto"/>
              <w:right w:val="single" w:sz="4" w:space="0" w:color="auto"/>
            </w:tcBorders>
            <w:shd w:val="clear" w:color="auto" w:fill="auto"/>
            <w:noWrap/>
            <w:vAlign w:val="center"/>
            <w:hideMark/>
          </w:tcPr>
          <w:p w14:paraId="3B9083EB"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35</w:t>
            </w:r>
          </w:p>
        </w:tc>
        <w:tc>
          <w:tcPr>
            <w:tcW w:w="960" w:type="dxa"/>
            <w:tcBorders>
              <w:top w:val="nil"/>
              <w:left w:val="nil"/>
              <w:bottom w:val="single" w:sz="4" w:space="0" w:color="auto"/>
              <w:right w:val="single" w:sz="4" w:space="0" w:color="auto"/>
            </w:tcBorders>
            <w:shd w:val="clear" w:color="auto" w:fill="auto"/>
            <w:noWrap/>
            <w:vAlign w:val="center"/>
            <w:hideMark/>
          </w:tcPr>
          <w:p w14:paraId="3221B061"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31</w:t>
            </w:r>
          </w:p>
        </w:tc>
      </w:tr>
      <w:tr w:rsidR="00E21164" w:rsidRPr="000A1DD6" w14:paraId="51D596DD" w14:textId="77777777" w:rsidTr="00E2116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DB6935C" w14:textId="77777777" w:rsidR="00E21164" w:rsidRPr="000A1DD6" w:rsidRDefault="00E21164" w:rsidP="00E21164">
            <w:pPr>
              <w:jc w:val="center"/>
              <w:rPr>
                <w:color w:val="000000"/>
                <w:sz w:val="20"/>
              </w:rPr>
            </w:pPr>
            <w:r w:rsidRPr="000A1DD6">
              <w:rPr>
                <w:color w:val="000000"/>
                <w:sz w:val="20"/>
              </w:rPr>
              <w:t>2</w:t>
            </w:r>
          </w:p>
        </w:tc>
        <w:tc>
          <w:tcPr>
            <w:tcW w:w="4339" w:type="dxa"/>
            <w:tcBorders>
              <w:top w:val="nil"/>
              <w:left w:val="nil"/>
              <w:bottom w:val="single" w:sz="4" w:space="0" w:color="auto"/>
              <w:right w:val="single" w:sz="4" w:space="0" w:color="auto"/>
            </w:tcBorders>
            <w:shd w:val="clear" w:color="auto" w:fill="auto"/>
            <w:vAlign w:val="center"/>
            <w:hideMark/>
          </w:tcPr>
          <w:p w14:paraId="303FDAC2" w14:textId="77777777" w:rsidR="00E21164" w:rsidRPr="000A1DD6" w:rsidRDefault="00E21164" w:rsidP="00E21164">
            <w:pPr>
              <w:jc w:val="center"/>
              <w:rPr>
                <w:color w:val="000000"/>
                <w:sz w:val="20"/>
              </w:rPr>
            </w:pPr>
            <w:r w:rsidRPr="000A1DD6">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hideMark/>
          </w:tcPr>
          <w:p w14:paraId="1CB81002"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5C4AD3CC" w14:textId="77777777" w:rsidR="00E21164" w:rsidRPr="000A1DD6" w:rsidRDefault="00E21164" w:rsidP="00E21164">
            <w:pPr>
              <w:jc w:val="center"/>
              <w:rPr>
                <w:color w:val="000000"/>
                <w:sz w:val="20"/>
              </w:rPr>
            </w:pPr>
            <w:r w:rsidRPr="000A1DD6">
              <w:rPr>
                <w:color w:val="000000"/>
                <w:sz w:val="20"/>
              </w:rPr>
              <w:t>19</w:t>
            </w:r>
          </w:p>
        </w:tc>
        <w:tc>
          <w:tcPr>
            <w:tcW w:w="936" w:type="dxa"/>
            <w:tcBorders>
              <w:top w:val="nil"/>
              <w:left w:val="nil"/>
              <w:bottom w:val="single" w:sz="4" w:space="0" w:color="auto"/>
              <w:right w:val="single" w:sz="4" w:space="0" w:color="auto"/>
            </w:tcBorders>
            <w:shd w:val="clear" w:color="auto" w:fill="auto"/>
            <w:vAlign w:val="center"/>
            <w:hideMark/>
          </w:tcPr>
          <w:p w14:paraId="3DAC265B" w14:textId="77777777" w:rsidR="00E21164" w:rsidRPr="000A1DD6" w:rsidRDefault="00E21164" w:rsidP="00E21164">
            <w:pPr>
              <w:jc w:val="center"/>
              <w:rPr>
                <w:color w:val="000000"/>
                <w:sz w:val="20"/>
              </w:rPr>
            </w:pPr>
            <w:r w:rsidRPr="000A1DD6">
              <w:rPr>
                <w:color w:val="000000"/>
                <w:sz w:val="20"/>
              </w:rPr>
              <w:t>16</w:t>
            </w:r>
          </w:p>
        </w:tc>
        <w:tc>
          <w:tcPr>
            <w:tcW w:w="960" w:type="dxa"/>
            <w:tcBorders>
              <w:top w:val="nil"/>
              <w:left w:val="nil"/>
              <w:bottom w:val="single" w:sz="4" w:space="0" w:color="auto"/>
              <w:right w:val="single" w:sz="4" w:space="0" w:color="auto"/>
            </w:tcBorders>
            <w:shd w:val="clear" w:color="auto" w:fill="auto"/>
            <w:noWrap/>
            <w:vAlign w:val="center"/>
            <w:hideMark/>
          </w:tcPr>
          <w:p w14:paraId="10484475"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14</w:t>
            </w:r>
          </w:p>
        </w:tc>
        <w:tc>
          <w:tcPr>
            <w:tcW w:w="960" w:type="dxa"/>
            <w:tcBorders>
              <w:top w:val="nil"/>
              <w:left w:val="nil"/>
              <w:bottom w:val="single" w:sz="4" w:space="0" w:color="auto"/>
              <w:right w:val="single" w:sz="4" w:space="0" w:color="auto"/>
            </w:tcBorders>
            <w:shd w:val="clear" w:color="auto" w:fill="auto"/>
            <w:noWrap/>
            <w:vAlign w:val="center"/>
            <w:hideMark/>
          </w:tcPr>
          <w:p w14:paraId="3F76F659"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15</w:t>
            </w:r>
          </w:p>
        </w:tc>
      </w:tr>
      <w:tr w:rsidR="00E21164" w:rsidRPr="000A1DD6" w14:paraId="1F236B15" w14:textId="77777777" w:rsidTr="00E21164">
        <w:trPr>
          <w:trHeight w:val="51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A0970A8" w14:textId="77777777" w:rsidR="00E21164" w:rsidRPr="000A1DD6" w:rsidRDefault="00E21164" w:rsidP="00E21164">
            <w:pPr>
              <w:jc w:val="center"/>
              <w:rPr>
                <w:color w:val="000000"/>
                <w:sz w:val="20"/>
              </w:rPr>
            </w:pPr>
            <w:r w:rsidRPr="000A1DD6">
              <w:rPr>
                <w:color w:val="000000"/>
                <w:sz w:val="20"/>
              </w:rPr>
              <w:t>3</w:t>
            </w:r>
          </w:p>
        </w:tc>
        <w:tc>
          <w:tcPr>
            <w:tcW w:w="4339" w:type="dxa"/>
            <w:tcBorders>
              <w:top w:val="nil"/>
              <w:left w:val="nil"/>
              <w:bottom w:val="single" w:sz="4" w:space="0" w:color="auto"/>
              <w:right w:val="single" w:sz="4" w:space="0" w:color="auto"/>
            </w:tcBorders>
            <w:shd w:val="clear" w:color="auto" w:fill="auto"/>
            <w:vAlign w:val="center"/>
            <w:hideMark/>
          </w:tcPr>
          <w:p w14:paraId="2733A4BD" w14:textId="77777777" w:rsidR="00E21164" w:rsidRPr="000A1DD6" w:rsidRDefault="00E21164" w:rsidP="00E21164">
            <w:pPr>
              <w:jc w:val="center"/>
              <w:rPr>
                <w:color w:val="000000"/>
                <w:sz w:val="20"/>
              </w:rPr>
            </w:pPr>
            <w:r w:rsidRPr="000A1DD6">
              <w:rPr>
                <w:color w:val="000000"/>
                <w:sz w:val="20"/>
              </w:rPr>
              <w:t>Количество  контейнеров для сбора  ТКО у населения</w:t>
            </w:r>
          </w:p>
        </w:tc>
        <w:tc>
          <w:tcPr>
            <w:tcW w:w="1113" w:type="dxa"/>
            <w:tcBorders>
              <w:top w:val="nil"/>
              <w:left w:val="nil"/>
              <w:bottom w:val="single" w:sz="4" w:space="0" w:color="auto"/>
              <w:right w:val="single" w:sz="4" w:space="0" w:color="auto"/>
            </w:tcBorders>
            <w:shd w:val="clear" w:color="auto" w:fill="auto"/>
            <w:vAlign w:val="center"/>
            <w:hideMark/>
          </w:tcPr>
          <w:p w14:paraId="0343B9FC"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5842AB6C" w14:textId="77777777" w:rsidR="00E21164" w:rsidRPr="000A1DD6" w:rsidRDefault="00E21164" w:rsidP="00E21164">
            <w:pPr>
              <w:jc w:val="center"/>
              <w:rPr>
                <w:color w:val="000000"/>
                <w:sz w:val="20"/>
              </w:rPr>
            </w:pPr>
            <w:r w:rsidRPr="000A1DD6">
              <w:rPr>
                <w:color w:val="000000"/>
                <w:sz w:val="20"/>
              </w:rPr>
              <w:t> </w:t>
            </w:r>
          </w:p>
        </w:tc>
        <w:tc>
          <w:tcPr>
            <w:tcW w:w="936" w:type="dxa"/>
            <w:tcBorders>
              <w:top w:val="nil"/>
              <w:left w:val="nil"/>
              <w:bottom w:val="single" w:sz="4" w:space="0" w:color="auto"/>
              <w:right w:val="single" w:sz="4" w:space="0" w:color="auto"/>
            </w:tcBorders>
            <w:shd w:val="clear" w:color="auto" w:fill="auto"/>
            <w:vAlign w:val="center"/>
            <w:hideMark/>
          </w:tcPr>
          <w:p w14:paraId="10B734E4" w14:textId="77777777" w:rsidR="00E21164" w:rsidRPr="000A1DD6" w:rsidRDefault="00E21164" w:rsidP="00E21164">
            <w:pPr>
              <w:jc w:val="center"/>
              <w:rPr>
                <w:color w:val="000000"/>
                <w:sz w:val="20"/>
              </w:rPr>
            </w:pPr>
            <w:r w:rsidRPr="000A1DD6">
              <w:rPr>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5F74D376"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FE13E65"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r>
      <w:tr w:rsidR="00E21164" w:rsidRPr="000A1DD6" w14:paraId="0935B0B4" w14:textId="77777777" w:rsidTr="00E21164">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CCFB58F" w14:textId="77777777" w:rsidR="00E21164" w:rsidRPr="000A1DD6" w:rsidRDefault="00E21164" w:rsidP="00E21164">
            <w:pPr>
              <w:jc w:val="center"/>
              <w:rPr>
                <w:color w:val="000000"/>
                <w:sz w:val="20"/>
              </w:rPr>
            </w:pPr>
            <w:r w:rsidRPr="000A1DD6">
              <w:rPr>
                <w:color w:val="000000"/>
                <w:sz w:val="20"/>
              </w:rPr>
              <w:t>4</w:t>
            </w:r>
          </w:p>
        </w:tc>
        <w:tc>
          <w:tcPr>
            <w:tcW w:w="4339" w:type="dxa"/>
            <w:tcBorders>
              <w:top w:val="nil"/>
              <w:left w:val="nil"/>
              <w:bottom w:val="single" w:sz="4" w:space="0" w:color="auto"/>
              <w:right w:val="single" w:sz="4" w:space="0" w:color="auto"/>
            </w:tcBorders>
            <w:shd w:val="clear" w:color="auto" w:fill="auto"/>
            <w:vAlign w:val="center"/>
            <w:hideMark/>
          </w:tcPr>
          <w:p w14:paraId="3774F9E1" w14:textId="77777777" w:rsidR="00E21164" w:rsidRPr="000A1DD6" w:rsidRDefault="00E21164" w:rsidP="00E21164">
            <w:pPr>
              <w:jc w:val="center"/>
              <w:rPr>
                <w:color w:val="000000"/>
                <w:sz w:val="20"/>
              </w:rPr>
            </w:pPr>
            <w:r w:rsidRPr="000A1DD6">
              <w:rPr>
                <w:color w:val="000000"/>
                <w:sz w:val="20"/>
              </w:rPr>
              <w:t xml:space="preserve">Количество  контейнеров для сбора  ТКО  у прочих организаций </w:t>
            </w:r>
          </w:p>
        </w:tc>
        <w:tc>
          <w:tcPr>
            <w:tcW w:w="1113" w:type="dxa"/>
            <w:tcBorders>
              <w:top w:val="nil"/>
              <w:left w:val="nil"/>
              <w:bottom w:val="single" w:sz="4" w:space="0" w:color="auto"/>
              <w:right w:val="single" w:sz="4" w:space="0" w:color="auto"/>
            </w:tcBorders>
            <w:shd w:val="clear" w:color="auto" w:fill="auto"/>
            <w:vAlign w:val="center"/>
            <w:hideMark/>
          </w:tcPr>
          <w:p w14:paraId="1DA2F8CB"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102F453D" w14:textId="77777777" w:rsidR="00E21164" w:rsidRPr="000A1DD6" w:rsidRDefault="00E21164" w:rsidP="00E21164">
            <w:pPr>
              <w:jc w:val="center"/>
              <w:rPr>
                <w:color w:val="000000"/>
                <w:sz w:val="20"/>
              </w:rPr>
            </w:pPr>
            <w:r w:rsidRPr="000A1DD6">
              <w:rPr>
                <w:color w:val="000000"/>
                <w:sz w:val="20"/>
              </w:rPr>
              <w:t> </w:t>
            </w:r>
          </w:p>
        </w:tc>
        <w:tc>
          <w:tcPr>
            <w:tcW w:w="936" w:type="dxa"/>
            <w:tcBorders>
              <w:top w:val="nil"/>
              <w:left w:val="nil"/>
              <w:bottom w:val="single" w:sz="4" w:space="0" w:color="auto"/>
              <w:right w:val="single" w:sz="4" w:space="0" w:color="auto"/>
            </w:tcBorders>
            <w:shd w:val="clear" w:color="auto" w:fill="auto"/>
            <w:vAlign w:val="center"/>
            <w:hideMark/>
          </w:tcPr>
          <w:p w14:paraId="007FDF33" w14:textId="77777777" w:rsidR="00E21164" w:rsidRPr="000A1DD6" w:rsidRDefault="00E21164" w:rsidP="00E21164">
            <w:pPr>
              <w:jc w:val="center"/>
              <w:rPr>
                <w:color w:val="000000"/>
                <w:sz w:val="20"/>
              </w:rPr>
            </w:pPr>
            <w:r w:rsidRPr="000A1DD6">
              <w:rPr>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44A2572F"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2F76DA2"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r>
      <w:tr w:rsidR="00E21164" w:rsidRPr="000A1DD6" w14:paraId="67EB2FA6" w14:textId="77777777" w:rsidTr="00E21164">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BC89C7D" w14:textId="77777777" w:rsidR="00E21164" w:rsidRPr="000A1DD6" w:rsidRDefault="00E21164" w:rsidP="00E21164">
            <w:pPr>
              <w:jc w:val="center"/>
              <w:rPr>
                <w:color w:val="000000"/>
                <w:sz w:val="20"/>
              </w:rPr>
            </w:pPr>
            <w:r w:rsidRPr="000A1DD6">
              <w:rPr>
                <w:color w:val="000000"/>
                <w:sz w:val="20"/>
              </w:rPr>
              <w:lastRenderedPageBreak/>
              <w:t>5</w:t>
            </w:r>
          </w:p>
        </w:tc>
        <w:tc>
          <w:tcPr>
            <w:tcW w:w="4339" w:type="dxa"/>
            <w:tcBorders>
              <w:top w:val="nil"/>
              <w:left w:val="nil"/>
              <w:bottom w:val="single" w:sz="4" w:space="0" w:color="auto"/>
              <w:right w:val="single" w:sz="4" w:space="0" w:color="auto"/>
            </w:tcBorders>
            <w:shd w:val="clear" w:color="auto" w:fill="auto"/>
            <w:vAlign w:val="center"/>
            <w:hideMark/>
          </w:tcPr>
          <w:p w14:paraId="0A2862F8" w14:textId="063D4A94" w:rsidR="00E21164" w:rsidRPr="000A1DD6" w:rsidRDefault="00E21164" w:rsidP="00E21164">
            <w:pPr>
              <w:jc w:val="center"/>
              <w:rPr>
                <w:color w:val="000000"/>
                <w:sz w:val="20"/>
              </w:rPr>
            </w:pPr>
            <w:r w:rsidRPr="000A1DD6">
              <w:rPr>
                <w:color w:val="000000"/>
                <w:sz w:val="20"/>
              </w:rPr>
              <w:t xml:space="preserve">наличие  подъездов с </w:t>
            </w:r>
            <w:r>
              <w:rPr>
                <w:color w:val="000000"/>
                <w:sz w:val="20"/>
              </w:rPr>
              <w:t>т</w:t>
            </w:r>
            <w:r w:rsidRPr="000A1DD6">
              <w:rPr>
                <w:color w:val="000000"/>
                <w:sz w:val="20"/>
              </w:rPr>
              <w:t>вёрдым покрытием к КП для вывоза ТКО</w:t>
            </w:r>
          </w:p>
        </w:tc>
        <w:tc>
          <w:tcPr>
            <w:tcW w:w="1113" w:type="dxa"/>
            <w:tcBorders>
              <w:top w:val="nil"/>
              <w:left w:val="nil"/>
              <w:bottom w:val="single" w:sz="4" w:space="0" w:color="auto"/>
              <w:right w:val="single" w:sz="4" w:space="0" w:color="auto"/>
            </w:tcBorders>
            <w:shd w:val="clear" w:color="auto" w:fill="auto"/>
            <w:vAlign w:val="center"/>
            <w:hideMark/>
          </w:tcPr>
          <w:p w14:paraId="4A698BCD"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4E250ACB" w14:textId="77777777" w:rsidR="00E21164" w:rsidRPr="000A1DD6" w:rsidRDefault="00E21164" w:rsidP="00E21164">
            <w:pPr>
              <w:jc w:val="center"/>
              <w:rPr>
                <w:color w:val="000000"/>
                <w:sz w:val="20"/>
              </w:rPr>
            </w:pPr>
            <w:r w:rsidRPr="000A1DD6">
              <w:rPr>
                <w:color w:val="000000"/>
                <w:sz w:val="20"/>
              </w:rPr>
              <w:t> </w:t>
            </w:r>
          </w:p>
        </w:tc>
        <w:tc>
          <w:tcPr>
            <w:tcW w:w="936" w:type="dxa"/>
            <w:tcBorders>
              <w:top w:val="nil"/>
              <w:left w:val="nil"/>
              <w:bottom w:val="single" w:sz="4" w:space="0" w:color="auto"/>
              <w:right w:val="single" w:sz="4" w:space="0" w:color="auto"/>
            </w:tcBorders>
            <w:shd w:val="clear" w:color="auto" w:fill="auto"/>
            <w:vAlign w:val="center"/>
            <w:hideMark/>
          </w:tcPr>
          <w:p w14:paraId="7E1BE6FB" w14:textId="77777777" w:rsidR="00E21164" w:rsidRPr="000A1DD6" w:rsidRDefault="00E21164" w:rsidP="00E21164">
            <w:pPr>
              <w:jc w:val="center"/>
              <w:rPr>
                <w:color w:val="000000"/>
                <w:sz w:val="20"/>
              </w:rPr>
            </w:pPr>
            <w:r w:rsidRPr="000A1DD6">
              <w:rPr>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0F793834"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386DD0AC"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r>
      <w:tr w:rsidR="00E21164" w:rsidRPr="000A1DD6" w14:paraId="5C9E0C06" w14:textId="77777777" w:rsidTr="00E21164">
        <w:trPr>
          <w:trHeight w:val="300"/>
          <w:jc w:val="center"/>
        </w:trPr>
        <w:tc>
          <w:tcPr>
            <w:tcW w:w="9811" w:type="dxa"/>
            <w:gridSpan w:val="7"/>
            <w:tcBorders>
              <w:top w:val="single" w:sz="4" w:space="0" w:color="auto"/>
              <w:left w:val="single" w:sz="4" w:space="0" w:color="auto"/>
              <w:bottom w:val="single" w:sz="4" w:space="0" w:color="auto"/>
              <w:right w:val="single" w:sz="4" w:space="0" w:color="000000"/>
            </w:tcBorders>
            <w:shd w:val="clear" w:color="000000" w:fill="FFFF00"/>
            <w:vAlign w:val="center"/>
            <w:hideMark/>
          </w:tcPr>
          <w:p w14:paraId="448FD2FD" w14:textId="77777777" w:rsidR="00E21164" w:rsidRPr="000A1DD6" w:rsidRDefault="00E21164" w:rsidP="00E21164">
            <w:pPr>
              <w:jc w:val="center"/>
              <w:rPr>
                <w:color w:val="000000"/>
                <w:sz w:val="20"/>
              </w:rPr>
            </w:pPr>
            <w:proofErr w:type="spellStart"/>
            <w:r w:rsidRPr="000A1DD6">
              <w:rPr>
                <w:color w:val="000000"/>
                <w:sz w:val="20"/>
              </w:rPr>
              <w:t>д.Гвоздевка</w:t>
            </w:r>
            <w:proofErr w:type="spellEnd"/>
          </w:p>
        </w:tc>
      </w:tr>
      <w:tr w:rsidR="00E21164" w:rsidRPr="000A1DD6" w14:paraId="6072C4D3" w14:textId="77777777" w:rsidTr="00E2116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6403366" w14:textId="77777777" w:rsidR="00E21164" w:rsidRPr="000A1DD6" w:rsidRDefault="00E21164" w:rsidP="00E21164">
            <w:pPr>
              <w:jc w:val="center"/>
              <w:rPr>
                <w:color w:val="000000"/>
                <w:sz w:val="20"/>
              </w:rPr>
            </w:pPr>
            <w:r w:rsidRPr="000A1DD6">
              <w:rPr>
                <w:color w:val="000000"/>
                <w:sz w:val="20"/>
              </w:rPr>
              <w:t>1</w:t>
            </w:r>
          </w:p>
        </w:tc>
        <w:tc>
          <w:tcPr>
            <w:tcW w:w="4339" w:type="dxa"/>
            <w:tcBorders>
              <w:top w:val="nil"/>
              <w:left w:val="nil"/>
              <w:bottom w:val="single" w:sz="4" w:space="0" w:color="auto"/>
              <w:right w:val="single" w:sz="4" w:space="0" w:color="auto"/>
            </w:tcBorders>
            <w:shd w:val="clear" w:color="auto" w:fill="auto"/>
            <w:vAlign w:val="center"/>
            <w:hideMark/>
          </w:tcPr>
          <w:p w14:paraId="58009523" w14:textId="77777777" w:rsidR="00E21164" w:rsidRPr="000A1DD6" w:rsidRDefault="00E21164" w:rsidP="00E21164">
            <w:pPr>
              <w:jc w:val="center"/>
              <w:rPr>
                <w:color w:val="000000"/>
                <w:sz w:val="20"/>
              </w:rPr>
            </w:pPr>
            <w:r w:rsidRPr="000A1DD6">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hideMark/>
          </w:tcPr>
          <w:p w14:paraId="29664BB0" w14:textId="77777777" w:rsidR="00E21164" w:rsidRPr="000A1DD6" w:rsidRDefault="00E21164" w:rsidP="00E21164">
            <w:pPr>
              <w:jc w:val="center"/>
              <w:rPr>
                <w:color w:val="000000"/>
                <w:sz w:val="20"/>
              </w:rPr>
            </w:pPr>
            <w:r w:rsidRPr="000A1DD6">
              <w:rPr>
                <w:color w:val="000000"/>
                <w:sz w:val="20"/>
              </w:rPr>
              <w:t>чел.</w:t>
            </w:r>
          </w:p>
        </w:tc>
        <w:tc>
          <w:tcPr>
            <w:tcW w:w="936" w:type="dxa"/>
            <w:tcBorders>
              <w:top w:val="nil"/>
              <w:left w:val="nil"/>
              <w:bottom w:val="single" w:sz="4" w:space="0" w:color="auto"/>
              <w:right w:val="single" w:sz="4" w:space="0" w:color="auto"/>
            </w:tcBorders>
            <w:shd w:val="clear" w:color="auto" w:fill="auto"/>
            <w:vAlign w:val="center"/>
            <w:hideMark/>
          </w:tcPr>
          <w:p w14:paraId="54726EF6" w14:textId="77777777" w:rsidR="00E21164" w:rsidRPr="000A1DD6" w:rsidRDefault="00E21164" w:rsidP="00E21164">
            <w:pPr>
              <w:jc w:val="center"/>
              <w:rPr>
                <w:color w:val="000000"/>
                <w:sz w:val="20"/>
              </w:rPr>
            </w:pPr>
            <w:r w:rsidRPr="000A1DD6">
              <w:rPr>
                <w:color w:val="000000"/>
                <w:sz w:val="20"/>
              </w:rPr>
              <w:t>79</w:t>
            </w:r>
          </w:p>
        </w:tc>
        <w:tc>
          <w:tcPr>
            <w:tcW w:w="936" w:type="dxa"/>
            <w:tcBorders>
              <w:top w:val="nil"/>
              <w:left w:val="nil"/>
              <w:bottom w:val="single" w:sz="4" w:space="0" w:color="auto"/>
              <w:right w:val="single" w:sz="4" w:space="0" w:color="auto"/>
            </w:tcBorders>
            <w:shd w:val="clear" w:color="auto" w:fill="auto"/>
            <w:vAlign w:val="center"/>
            <w:hideMark/>
          </w:tcPr>
          <w:p w14:paraId="4517ACE8" w14:textId="77777777" w:rsidR="00E21164" w:rsidRPr="000A1DD6" w:rsidRDefault="00E21164" w:rsidP="00E21164">
            <w:pPr>
              <w:jc w:val="center"/>
              <w:rPr>
                <w:color w:val="000000"/>
                <w:sz w:val="20"/>
              </w:rPr>
            </w:pPr>
            <w:r w:rsidRPr="000A1DD6">
              <w:rPr>
                <w:color w:val="000000"/>
                <w:sz w:val="20"/>
              </w:rPr>
              <w:t>73</w:t>
            </w:r>
          </w:p>
        </w:tc>
        <w:tc>
          <w:tcPr>
            <w:tcW w:w="960" w:type="dxa"/>
            <w:tcBorders>
              <w:top w:val="nil"/>
              <w:left w:val="nil"/>
              <w:bottom w:val="single" w:sz="4" w:space="0" w:color="auto"/>
              <w:right w:val="single" w:sz="4" w:space="0" w:color="auto"/>
            </w:tcBorders>
            <w:shd w:val="clear" w:color="auto" w:fill="auto"/>
            <w:noWrap/>
            <w:vAlign w:val="center"/>
            <w:hideMark/>
          </w:tcPr>
          <w:p w14:paraId="38511C72"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72</w:t>
            </w:r>
          </w:p>
        </w:tc>
        <w:tc>
          <w:tcPr>
            <w:tcW w:w="960" w:type="dxa"/>
            <w:tcBorders>
              <w:top w:val="nil"/>
              <w:left w:val="nil"/>
              <w:bottom w:val="single" w:sz="4" w:space="0" w:color="auto"/>
              <w:right w:val="single" w:sz="4" w:space="0" w:color="auto"/>
            </w:tcBorders>
            <w:shd w:val="clear" w:color="auto" w:fill="auto"/>
            <w:noWrap/>
            <w:vAlign w:val="center"/>
            <w:hideMark/>
          </w:tcPr>
          <w:p w14:paraId="1ABD04ED"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65</w:t>
            </w:r>
          </w:p>
        </w:tc>
      </w:tr>
      <w:tr w:rsidR="00E21164" w:rsidRPr="000A1DD6" w14:paraId="5C5235BE" w14:textId="77777777" w:rsidTr="00E2116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DF5AC7E" w14:textId="77777777" w:rsidR="00E21164" w:rsidRPr="000A1DD6" w:rsidRDefault="00E21164" w:rsidP="00E21164">
            <w:pPr>
              <w:jc w:val="center"/>
              <w:rPr>
                <w:color w:val="000000"/>
                <w:sz w:val="20"/>
              </w:rPr>
            </w:pPr>
            <w:r w:rsidRPr="000A1DD6">
              <w:rPr>
                <w:color w:val="000000"/>
                <w:sz w:val="20"/>
              </w:rPr>
              <w:t>2</w:t>
            </w:r>
          </w:p>
        </w:tc>
        <w:tc>
          <w:tcPr>
            <w:tcW w:w="4339" w:type="dxa"/>
            <w:tcBorders>
              <w:top w:val="nil"/>
              <w:left w:val="nil"/>
              <w:bottom w:val="single" w:sz="4" w:space="0" w:color="auto"/>
              <w:right w:val="single" w:sz="4" w:space="0" w:color="auto"/>
            </w:tcBorders>
            <w:shd w:val="clear" w:color="auto" w:fill="auto"/>
            <w:vAlign w:val="center"/>
            <w:hideMark/>
          </w:tcPr>
          <w:p w14:paraId="44E72F72" w14:textId="77777777" w:rsidR="00E21164" w:rsidRPr="000A1DD6" w:rsidRDefault="00E21164" w:rsidP="00E21164">
            <w:pPr>
              <w:jc w:val="center"/>
              <w:rPr>
                <w:color w:val="000000"/>
                <w:sz w:val="20"/>
              </w:rPr>
            </w:pPr>
            <w:r w:rsidRPr="000A1DD6">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hideMark/>
          </w:tcPr>
          <w:p w14:paraId="741401CD"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3E960A10" w14:textId="77777777" w:rsidR="00E21164" w:rsidRPr="000A1DD6" w:rsidRDefault="00E21164" w:rsidP="00E21164">
            <w:pPr>
              <w:jc w:val="center"/>
              <w:rPr>
                <w:color w:val="000000"/>
                <w:sz w:val="20"/>
              </w:rPr>
            </w:pPr>
            <w:r w:rsidRPr="000A1DD6">
              <w:rPr>
                <w:color w:val="000000"/>
                <w:sz w:val="20"/>
              </w:rPr>
              <w:t>30</w:t>
            </w:r>
          </w:p>
        </w:tc>
        <w:tc>
          <w:tcPr>
            <w:tcW w:w="936" w:type="dxa"/>
            <w:tcBorders>
              <w:top w:val="nil"/>
              <w:left w:val="nil"/>
              <w:bottom w:val="single" w:sz="4" w:space="0" w:color="auto"/>
              <w:right w:val="single" w:sz="4" w:space="0" w:color="auto"/>
            </w:tcBorders>
            <w:shd w:val="clear" w:color="auto" w:fill="auto"/>
            <w:vAlign w:val="center"/>
            <w:hideMark/>
          </w:tcPr>
          <w:p w14:paraId="1D0CD391" w14:textId="77777777" w:rsidR="00E21164" w:rsidRPr="000A1DD6" w:rsidRDefault="00E21164" w:rsidP="00E21164">
            <w:pPr>
              <w:jc w:val="center"/>
              <w:rPr>
                <w:color w:val="000000"/>
                <w:sz w:val="20"/>
              </w:rPr>
            </w:pPr>
            <w:r w:rsidRPr="000A1DD6">
              <w:rPr>
                <w:color w:val="000000"/>
                <w:sz w:val="20"/>
              </w:rPr>
              <w:t>28</w:t>
            </w:r>
          </w:p>
        </w:tc>
        <w:tc>
          <w:tcPr>
            <w:tcW w:w="960" w:type="dxa"/>
            <w:tcBorders>
              <w:top w:val="nil"/>
              <w:left w:val="nil"/>
              <w:bottom w:val="single" w:sz="4" w:space="0" w:color="auto"/>
              <w:right w:val="single" w:sz="4" w:space="0" w:color="auto"/>
            </w:tcBorders>
            <w:shd w:val="clear" w:color="auto" w:fill="auto"/>
            <w:noWrap/>
            <w:vAlign w:val="center"/>
            <w:hideMark/>
          </w:tcPr>
          <w:p w14:paraId="101D2DA8"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28</w:t>
            </w:r>
          </w:p>
        </w:tc>
        <w:tc>
          <w:tcPr>
            <w:tcW w:w="960" w:type="dxa"/>
            <w:tcBorders>
              <w:top w:val="nil"/>
              <w:left w:val="nil"/>
              <w:bottom w:val="single" w:sz="4" w:space="0" w:color="auto"/>
              <w:right w:val="single" w:sz="4" w:space="0" w:color="auto"/>
            </w:tcBorders>
            <w:shd w:val="clear" w:color="auto" w:fill="auto"/>
            <w:noWrap/>
            <w:vAlign w:val="center"/>
            <w:hideMark/>
          </w:tcPr>
          <w:p w14:paraId="4A6D408D"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29</w:t>
            </w:r>
          </w:p>
        </w:tc>
      </w:tr>
      <w:tr w:rsidR="00E21164" w:rsidRPr="000A1DD6" w14:paraId="1663ADD8" w14:textId="77777777" w:rsidTr="00E21164">
        <w:trPr>
          <w:trHeight w:val="51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8E48FAA" w14:textId="77777777" w:rsidR="00E21164" w:rsidRPr="000A1DD6" w:rsidRDefault="00E21164" w:rsidP="00E21164">
            <w:pPr>
              <w:jc w:val="center"/>
              <w:rPr>
                <w:color w:val="000000"/>
                <w:sz w:val="20"/>
              </w:rPr>
            </w:pPr>
            <w:r w:rsidRPr="000A1DD6">
              <w:rPr>
                <w:color w:val="000000"/>
                <w:sz w:val="20"/>
              </w:rPr>
              <w:t>3</w:t>
            </w:r>
          </w:p>
        </w:tc>
        <w:tc>
          <w:tcPr>
            <w:tcW w:w="4339" w:type="dxa"/>
            <w:tcBorders>
              <w:top w:val="nil"/>
              <w:left w:val="nil"/>
              <w:bottom w:val="single" w:sz="4" w:space="0" w:color="auto"/>
              <w:right w:val="single" w:sz="4" w:space="0" w:color="auto"/>
            </w:tcBorders>
            <w:shd w:val="clear" w:color="auto" w:fill="auto"/>
            <w:vAlign w:val="center"/>
            <w:hideMark/>
          </w:tcPr>
          <w:p w14:paraId="53685E33" w14:textId="77777777" w:rsidR="00E21164" w:rsidRPr="000A1DD6" w:rsidRDefault="00E21164" w:rsidP="00E21164">
            <w:pPr>
              <w:jc w:val="center"/>
              <w:rPr>
                <w:color w:val="000000"/>
                <w:sz w:val="20"/>
              </w:rPr>
            </w:pPr>
            <w:r w:rsidRPr="000A1DD6">
              <w:rPr>
                <w:color w:val="000000"/>
                <w:sz w:val="20"/>
              </w:rPr>
              <w:t>Количество  контейнеров для сбора  ТКО у населения</w:t>
            </w:r>
          </w:p>
        </w:tc>
        <w:tc>
          <w:tcPr>
            <w:tcW w:w="1113" w:type="dxa"/>
            <w:tcBorders>
              <w:top w:val="nil"/>
              <w:left w:val="nil"/>
              <w:bottom w:val="single" w:sz="4" w:space="0" w:color="auto"/>
              <w:right w:val="single" w:sz="4" w:space="0" w:color="auto"/>
            </w:tcBorders>
            <w:shd w:val="clear" w:color="auto" w:fill="auto"/>
            <w:vAlign w:val="center"/>
            <w:hideMark/>
          </w:tcPr>
          <w:p w14:paraId="65F2A484"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289E3B90" w14:textId="77777777" w:rsidR="00E21164" w:rsidRPr="000A1DD6" w:rsidRDefault="00E21164" w:rsidP="00E21164">
            <w:pPr>
              <w:jc w:val="center"/>
              <w:rPr>
                <w:color w:val="000000"/>
                <w:sz w:val="20"/>
              </w:rPr>
            </w:pPr>
            <w:r w:rsidRPr="000A1DD6">
              <w:rPr>
                <w:color w:val="000000"/>
                <w:sz w:val="20"/>
              </w:rPr>
              <w:t>2</w:t>
            </w:r>
          </w:p>
        </w:tc>
        <w:tc>
          <w:tcPr>
            <w:tcW w:w="936" w:type="dxa"/>
            <w:tcBorders>
              <w:top w:val="nil"/>
              <w:left w:val="nil"/>
              <w:bottom w:val="single" w:sz="4" w:space="0" w:color="auto"/>
              <w:right w:val="single" w:sz="4" w:space="0" w:color="auto"/>
            </w:tcBorders>
            <w:shd w:val="clear" w:color="auto" w:fill="auto"/>
            <w:vAlign w:val="center"/>
            <w:hideMark/>
          </w:tcPr>
          <w:p w14:paraId="595FD475" w14:textId="77777777" w:rsidR="00E21164" w:rsidRPr="000A1DD6" w:rsidRDefault="00E21164" w:rsidP="00E21164">
            <w:pPr>
              <w:jc w:val="center"/>
              <w:rPr>
                <w:color w:val="000000"/>
                <w:sz w:val="20"/>
              </w:rPr>
            </w:pPr>
            <w:r w:rsidRPr="000A1DD6">
              <w:rPr>
                <w:color w:val="000000"/>
                <w:sz w:val="20"/>
              </w:rPr>
              <w:t>2</w:t>
            </w:r>
          </w:p>
        </w:tc>
        <w:tc>
          <w:tcPr>
            <w:tcW w:w="960" w:type="dxa"/>
            <w:tcBorders>
              <w:top w:val="nil"/>
              <w:left w:val="nil"/>
              <w:bottom w:val="single" w:sz="4" w:space="0" w:color="auto"/>
              <w:right w:val="single" w:sz="4" w:space="0" w:color="auto"/>
            </w:tcBorders>
            <w:shd w:val="clear" w:color="auto" w:fill="auto"/>
            <w:vAlign w:val="center"/>
            <w:hideMark/>
          </w:tcPr>
          <w:p w14:paraId="4C6681D7" w14:textId="77777777" w:rsidR="00E21164" w:rsidRPr="000A1DD6" w:rsidRDefault="00E21164" w:rsidP="00E21164">
            <w:pPr>
              <w:jc w:val="center"/>
              <w:rPr>
                <w:color w:val="000000"/>
                <w:sz w:val="20"/>
              </w:rPr>
            </w:pPr>
            <w:r w:rsidRPr="000A1DD6">
              <w:rPr>
                <w:color w:val="000000"/>
                <w:sz w:val="20"/>
              </w:rPr>
              <w:t>2</w:t>
            </w:r>
          </w:p>
        </w:tc>
        <w:tc>
          <w:tcPr>
            <w:tcW w:w="960" w:type="dxa"/>
            <w:tcBorders>
              <w:top w:val="nil"/>
              <w:left w:val="nil"/>
              <w:bottom w:val="single" w:sz="4" w:space="0" w:color="auto"/>
              <w:right w:val="single" w:sz="4" w:space="0" w:color="auto"/>
            </w:tcBorders>
            <w:shd w:val="clear" w:color="auto" w:fill="auto"/>
            <w:vAlign w:val="center"/>
            <w:hideMark/>
          </w:tcPr>
          <w:p w14:paraId="1390002E" w14:textId="77777777" w:rsidR="00E21164" w:rsidRPr="000A1DD6" w:rsidRDefault="00E21164" w:rsidP="00E21164">
            <w:pPr>
              <w:jc w:val="center"/>
              <w:rPr>
                <w:color w:val="000000"/>
                <w:sz w:val="20"/>
              </w:rPr>
            </w:pPr>
            <w:r w:rsidRPr="000A1DD6">
              <w:rPr>
                <w:color w:val="000000"/>
                <w:sz w:val="20"/>
              </w:rPr>
              <w:t>2</w:t>
            </w:r>
          </w:p>
        </w:tc>
      </w:tr>
      <w:tr w:rsidR="00E21164" w:rsidRPr="000A1DD6" w14:paraId="44A5662F" w14:textId="77777777" w:rsidTr="00E21164">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910F5BD" w14:textId="77777777" w:rsidR="00E21164" w:rsidRPr="000A1DD6" w:rsidRDefault="00E21164" w:rsidP="00E21164">
            <w:pPr>
              <w:jc w:val="center"/>
              <w:rPr>
                <w:color w:val="000000"/>
                <w:sz w:val="20"/>
              </w:rPr>
            </w:pPr>
            <w:r w:rsidRPr="000A1DD6">
              <w:rPr>
                <w:color w:val="000000"/>
                <w:sz w:val="20"/>
              </w:rPr>
              <w:t>4</w:t>
            </w:r>
          </w:p>
        </w:tc>
        <w:tc>
          <w:tcPr>
            <w:tcW w:w="4339" w:type="dxa"/>
            <w:tcBorders>
              <w:top w:val="nil"/>
              <w:left w:val="nil"/>
              <w:bottom w:val="single" w:sz="4" w:space="0" w:color="auto"/>
              <w:right w:val="single" w:sz="4" w:space="0" w:color="auto"/>
            </w:tcBorders>
            <w:shd w:val="clear" w:color="auto" w:fill="auto"/>
            <w:vAlign w:val="center"/>
            <w:hideMark/>
          </w:tcPr>
          <w:p w14:paraId="6AB004F6" w14:textId="77777777" w:rsidR="00E21164" w:rsidRPr="000A1DD6" w:rsidRDefault="00E21164" w:rsidP="00E21164">
            <w:pPr>
              <w:jc w:val="center"/>
              <w:rPr>
                <w:color w:val="000000"/>
                <w:sz w:val="20"/>
              </w:rPr>
            </w:pPr>
            <w:r w:rsidRPr="000A1DD6">
              <w:rPr>
                <w:color w:val="000000"/>
                <w:sz w:val="20"/>
              </w:rPr>
              <w:t xml:space="preserve">Количество  контейнеров для сбора  ТКО  у прочих организаций </w:t>
            </w:r>
          </w:p>
        </w:tc>
        <w:tc>
          <w:tcPr>
            <w:tcW w:w="1113" w:type="dxa"/>
            <w:tcBorders>
              <w:top w:val="nil"/>
              <w:left w:val="nil"/>
              <w:bottom w:val="single" w:sz="4" w:space="0" w:color="auto"/>
              <w:right w:val="single" w:sz="4" w:space="0" w:color="auto"/>
            </w:tcBorders>
            <w:shd w:val="clear" w:color="auto" w:fill="auto"/>
            <w:vAlign w:val="center"/>
            <w:hideMark/>
          </w:tcPr>
          <w:p w14:paraId="7DBB3F22"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1371FF87" w14:textId="77777777" w:rsidR="00E21164" w:rsidRPr="000A1DD6" w:rsidRDefault="00E21164" w:rsidP="00E21164">
            <w:pPr>
              <w:jc w:val="center"/>
              <w:rPr>
                <w:color w:val="000000"/>
                <w:sz w:val="20"/>
              </w:rPr>
            </w:pPr>
            <w:r w:rsidRPr="000A1DD6">
              <w:rPr>
                <w:color w:val="000000"/>
                <w:sz w:val="20"/>
              </w:rPr>
              <w:t> </w:t>
            </w:r>
          </w:p>
        </w:tc>
        <w:tc>
          <w:tcPr>
            <w:tcW w:w="936" w:type="dxa"/>
            <w:tcBorders>
              <w:top w:val="nil"/>
              <w:left w:val="nil"/>
              <w:bottom w:val="single" w:sz="4" w:space="0" w:color="auto"/>
              <w:right w:val="single" w:sz="4" w:space="0" w:color="auto"/>
            </w:tcBorders>
            <w:shd w:val="clear" w:color="auto" w:fill="auto"/>
            <w:vAlign w:val="center"/>
            <w:hideMark/>
          </w:tcPr>
          <w:p w14:paraId="1764A168" w14:textId="77777777" w:rsidR="00E21164" w:rsidRPr="000A1DD6" w:rsidRDefault="00E21164" w:rsidP="00E21164">
            <w:pPr>
              <w:jc w:val="center"/>
              <w:rPr>
                <w:color w:val="000000"/>
                <w:sz w:val="20"/>
              </w:rPr>
            </w:pPr>
            <w:r w:rsidRPr="000A1DD6">
              <w:rPr>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0A90D193"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70C4B01E"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r>
      <w:tr w:rsidR="00E21164" w:rsidRPr="000A1DD6" w14:paraId="1732F016" w14:textId="77777777" w:rsidTr="00E21164">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84DF982" w14:textId="77777777" w:rsidR="00E21164" w:rsidRPr="000A1DD6" w:rsidRDefault="00E21164" w:rsidP="00E21164">
            <w:pPr>
              <w:jc w:val="center"/>
              <w:rPr>
                <w:color w:val="000000"/>
                <w:sz w:val="20"/>
              </w:rPr>
            </w:pPr>
            <w:r w:rsidRPr="000A1DD6">
              <w:rPr>
                <w:color w:val="000000"/>
                <w:sz w:val="20"/>
              </w:rPr>
              <w:t>5</w:t>
            </w:r>
          </w:p>
        </w:tc>
        <w:tc>
          <w:tcPr>
            <w:tcW w:w="4339" w:type="dxa"/>
            <w:tcBorders>
              <w:top w:val="nil"/>
              <w:left w:val="nil"/>
              <w:bottom w:val="single" w:sz="4" w:space="0" w:color="auto"/>
              <w:right w:val="single" w:sz="4" w:space="0" w:color="auto"/>
            </w:tcBorders>
            <w:shd w:val="clear" w:color="auto" w:fill="auto"/>
            <w:vAlign w:val="center"/>
            <w:hideMark/>
          </w:tcPr>
          <w:p w14:paraId="0269C14E" w14:textId="487C0B0E" w:rsidR="00E21164" w:rsidRPr="000A1DD6" w:rsidRDefault="00E21164" w:rsidP="00E21164">
            <w:pPr>
              <w:jc w:val="center"/>
              <w:rPr>
                <w:color w:val="000000"/>
                <w:sz w:val="20"/>
              </w:rPr>
            </w:pPr>
            <w:r w:rsidRPr="000A1DD6">
              <w:rPr>
                <w:color w:val="000000"/>
                <w:sz w:val="20"/>
              </w:rPr>
              <w:t xml:space="preserve">наличие  подъездов с </w:t>
            </w:r>
            <w:r>
              <w:rPr>
                <w:color w:val="000000"/>
                <w:sz w:val="20"/>
              </w:rPr>
              <w:t>т</w:t>
            </w:r>
            <w:r w:rsidRPr="000A1DD6">
              <w:rPr>
                <w:color w:val="000000"/>
                <w:sz w:val="20"/>
              </w:rPr>
              <w:t>вёрдым покрытием к КП для вывоза ТКО</w:t>
            </w:r>
          </w:p>
        </w:tc>
        <w:tc>
          <w:tcPr>
            <w:tcW w:w="1113" w:type="dxa"/>
            <w:tcBorders>
              <w:top w:val="nil"/>
              <w:left w:val="nil"/>
              <w:bottom w:val="single" w:sz="4" w:space="0" w:color="auto"/>
              <w:right w:val="single" w:sz="4" w:space="0" w:color="auto"/>
            </w:tcBorders>
            <w:shd w:val="clear" w:color="auto" w:fill="auto"/>
            <w:vAlign w:val="center"/>
            <w:hideMark/>
          </w:tcPr>
          <w:p w14:paraId="2E296EFB"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06935C05" w14:textId="77777777" w:rsidR="00E21164" w:rsidRPr="000A1DD6" w:rsidRDefault="00E21164" w:rsidP="00E21164">
            <w:pPr>
              <w:jc w:val="center"/>
              <w:rPr>
                <w:color w:val="000000"/>
                <w:sz w:val="20"/>
              </w:rPr>
            </w:pPr>
            <w:r w:rsidRPr="000A1DD6">
              <w:rPr>
                <w:color w:val="000000"/>
                <w:sz w:val="20"/>
              </w:rPr>
              <w:t>1</w:t>
            </w:r>
          </w:p>
        </w:tc>
        <w:tc>
          <w:tcPr>
            <w:tcW w:w="936" w:type="dxa"/>
            <w:tcBorders>
              <w:top w:val="nil"/>
              <w:left w:val="nil"/>
              <w:bottom w:val="single" w:sz="4" w:space="0" w:color="auto"/>
              <w:right w:val="single" w:sz="4" w:space="0" w:color="auto"/>
            </w:tcBorders>
            <w:shd w:val="clear" w:color="auto" w:fill="auto"/>
            <w:vAlign w:val="center"/>
            <w:hideMark/>
          </w:tcPr>
          <w:p w14:paraId="5E3DE536" w14:textId="77777777" w:rsidR="00E21164" w:rsidRPr="000A1DD6" w:rsidRDefault="00E21164" w:rsidP="00E21164">
            <w:pPr>
              <w:jc w:val="center"/>
              <w:rPr>
                <w:color w:val="000000"/>
                <w:sz w:val="20"/>
              </w:rPr>
            </w:pPr>
            <w:r w:rsidRPr="000A1DD6">
              <w:rPr>
                <w:color w:val="000000"/>
                <w:sz w:val="20"/>
              </w:rPr>
              <w:t>1</w:t>
            </w:r>
          </w:p>
        </w:tc>
        <w:tc>
          <w:tcPr>
            <w:tcW w:w="960" w:type="dxa"/>
            <w:tcBorders>
              <w:top w:val="nil"/>
              <w:left w:val="nil"/>
              <w:bottom w:val="single" w:sz="4" w:space="0" w:color="auto"/>
              <w:right w:val="single" w:sz="4" w:space="0" w:color="auto"/>
            </w:tcBorders>
            <w:shd w:val="clear" w:color="auto" w:fill="auto"/>
            <w:vAlign w:val="center"/>
            <w:hideMark/>
          </w:tcPr>
          <w:p w14:paraId="078F27B4" w14:textId="77777777" w:rsidR="00E21164" w:rsidRPr="000A1DD6" w:rsidRDefault="00E21164" w:rsidP="00E21164">
            <w:pPr>
              <w:jc w:val="center"/>
              <w:rPr>
                <w:color w:val="000000"/>
                <w:sz w:val="20"/>
              </w:rPr>
            </w:pPr>
            <w:r w:rsidRPr="000A1DD6">
              <w:rPr>
                <w:color w:val="000000"/>
                <w:sz w:val="20"/>
              </w:rPr>
              <w:t>1</w:t>
            </w:r>
          </w:p>
        </w:tc>
        <w:tc>
          <w:tcPr>
            <w:tcW w:w="960" w:type="dxa"/>
            <w:tcBorders>
              <w:top w:val="nil"/>
              <w:left w:val="nil"/>
              <w:bottom w:val="single" w:sz="4" w:space="0" w:color="auto"/>
              <w:right w:val="single" w:sz="4" w:space="0" w:color="auto"/>
            </w:tcBorders>
            <w:shd w:val="clear" w:color="auto" w:fill="auto"/>
            <w:vAlign w:val="center"/>
            <w:hideMark/>
          </w:tcPr>
          <w:p w14:paraId="19F2EB20" w14:textId="77777777" w:rsidR="00E21164" w:rsidRPr="000A1DD6" w:rsidRDefault="00E21164" w:rsidP="00E21164">
            <w:pPr>
              <w:jc w:val="center"/>
              <w:rPr>
                <w:color w:val="000000"/>
                <w:sz w:val="20"/>
              </w:rPr>
            </w:pPr>
            <w:r w:rsidRPr="000A1DD6">
              <w:rPr>
                <w:color w:val="000000"/>
                <w:sz w:val="20"/>
              </w:rPr>
              <w:t>1</w:t>
            </w:r>
          </w:p>
        </w:tc>
      </w:tr>
      <w:tr w:rsidR="00E21164" w:rsidRPr="000A1DD6" w14:paraId="3427670C" w14:textId="77777777" w:rsidTr="00E21164">
        <w:trPr>
          <w:trHeight w:val="300"/>
          <w:jc w:val="center"/>
        </w:trPr>
        <w:tc>
          <w:tcPr>
            <w:tcW w:w="9811" w:type="dxa"/>
            <w:gridSpan w:val="7"/>
            <w:tcBorders>
              <w:top w:val="single" w:sz="4" w:space="0" w:color="auto"/>
              <w:left w:val="single" w:sz="4" w:space="0" w:color="auto"/>
              <w:bottom w:val="single" w:sz="4" w:space="0" w:color="auto"/>
              <w:right w:val="single" w:sz="4" w:space="0" w:color="000000"/>
            </w:tcBorders>
            <w:shd w:val="clear" w:color="000000" w:fill="FFFF00"/>
            <w:vAlign w:val="center"/>
            <w:hideMark/>
          </w:tcPr>
          <w:p w14:paraId="18313E15" w14:textId="77777777" w:rsidR="00E21164" w:rsidRPr="000A1DD6" w:rsidRDefault="00E21164" w:rsidP="00E21164">
            <w:pPr>
              <w:jc w:val="center"/>
              <w:rPr>
                <w:color w:val="000000"/>
                <w:sz w:val="20"/>
              </w:rPr>
            </w:pPr>
            <w:proofErr w:type="spellStart"/>
            <w:r w:rsidRPr="000A1DD6">
              <w:rPr>
                <w:color w:val="000000"/>
                <w:sz w:val="20"/>
              </w:rPr>
              <w:t>д.Качановка</w:t>
            </w:r>
            <w:proofErr w:type="spellEnd"/>
          </w:p>
        </w:tc>
      </w:tr>
      <w:tr w:rsidR="00E21164" w:rsidRPr="000A1DD6" w14:paraId="6C2831B6" w14:textId="77777777" w:rsidTr="00E2116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6A912C5" w14:textId="77777777" w:rsidR="00E21164" w:rsidRPr="000A1DD6" w:rsidRDefault="00E21164" w:rsidP="00E21164">
            <w:pPr>
              <w:jc w:val="center"/>
              <w:rPr>
                <w:color w:val="000000"/>
                <w:sz w:val="20"/>
              </w:rPr>
            </w:pPr>
            <w:r w:rsidRPr="000A1DD6">
              <w:rPr>
                <w:color w:val="000000"/>
                <w:sz w:val="20"/>
              </w:rPr>
              <w:t>1</w:t>
            </w:r>
          </w:p>
        </w:tc>
        <w:tc>
          <w:tcPr>
            <w:tcW w:w="4339" w:type="dxa"/>
            <w:tcBorders>
              <w:top w:val="nil"/>
              <w:left w:val="nil"/>
              <w:bottom w:val="single" w:sz="4" w:space="0" w:color="auto"/>
              <w:right w:val="single" w:sz="4" w:space="0" w:color="auto"/>
            </w:tcBorders>
            <w:shd w:val="clear" w:color="auto" w:fill="auto"/>
            <w:vAlign w:val="center"/>
            <w:hideMark/>
          </w:tcPr>
          <w:p w14:paraId="7F42007B" w14:textId="77777777" w:rsidR="00E21164" w:rsidRPr="000A1DD6" w:rsidRDefault="00E21164" w:rsidP="00E21164">
            <w:pPr>
              <w:jc w:val="center"/>
              <w:rPr>
                <w:color w:val="000000"/>
                <w:sz w:val="20"/>
              </w:rPr>
            </w:pPr>
            <w:r w:rsidRPr="000A1DD6">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hideMark/>
          </w:tcPr>
          <w:p w14:paraId="2219649F" w14:textId="77777777" w:rsidR="00E21164" w:rsidRPr="000A1DD6" w:rsidRDefault="00E21164" w:rsidP="00E21164">
            <w:pPr>
              <w:jc w:val="center"/>
              <w:rPr>
                <w:color w:val="000000"/>
                <w:sz w:val="20"/>
              </w:rPr>
            </w:pPr>
            <w:r w:rsidRPr="000A1DD6">
              <w:rPr>
                <w:color w:val="000000"/>
                <w:sz w:val="20"/>
              </w:rPr>
              <w:t>чел.</w:t>
            </w:r>
          </w:p>
        </w:tc>
        <w:tc>
          <w:tcPr>
            <w:tcW w:w="936" w:type="dxa"/>
            <w:tcBorders>
              <w:top w:val="nil"/>
              <w:left w:val="nil"/>
              <w:bottom w:val="single" w:sz="4" w:space="0" w:color="auto"/>
              <w:right w:val="single" w:sz="4" w:space="0" w:color="auto"/>
            </w:tcBorders>
            <w:shd w:val="clear" w:color="auto" w:fill="auto"/>
            <w:vAlign w:val="center"/>
            <w:hideMark/>
          </w:tcPr>
          <w:p w14:paraId="4335FE01" w14:textId="77777777" w:rsidR="00E21164" w:rsidRPr="000A1DD6" w:rsidRDefault="00E21164" w:rsidP="00E21164">
            <w:pPr>
              <w:jc w:val="center"/>
              <w:rPr>
                <w:color w:val="000000"/>
                <w:sz w:val="20"/>
              </w:rPr>
            </w:pPr>
            <w:r w:rsidRPr="000A1DD6">
              <w:rPr>
                <w:color w:val="000000"/>
                <w:sz w:val="20"/>
              </w:rPr>
              <w:t>16</w:t>
            </w:r>
          </w:p>
        </w:tc>
        <w:tc>
          <w:tcPr>
            <w:tcW w:w="936" w:type="dxa"/>
            <w:tcBorders>
              <w:top w:val="nil"/>
              <w:left w:val="nil"/>
              <w:bottom w:val="single" w:sz="4" w:space="0" w:color="auto"/>
              <w:right w:val="single" w:sz="4" w:space="0" w:color="auto"/>
            </w:tcBorders>
            <w:shd w:val="clear" w:color="auto" w:fill="auto"/>
            <w:vAlign w:val="center"/>
            <w:hideMark/>
          </w:tcPr>
          <w:p w14:paraId="095E48D4" w14:textId="77777777" w:rsidR="00E21164" w:rsidRPr="000A1DD6" w:rsidRDefault="00E21164" w:rsidP="00E21164">
            <w:pPr>
              <w:jc w:val="center"/>
              <w:rPr>
                <w:color w:val="000000"/>
                <w:sz w:val="20"/>
              </w:rPr>
            </w:pPr>
            <w:r w:rsidRPr="000A1DD6">
              <w:rPr>
                <w:color w:val="000000"/>
                <w:sz w:val="20"/>
              </w:rPr>
              <w:t>15</w:t>
            </w:r>
          </w:p>
        </w:tc>
        <w:tc>
          <w:tcPr>
            <w:tcW w:w="960" w:type="dxa"/>
            <w:tcBorders>
              <w:top w:val="nil"/>
              <w:left w:val="nil"/>
              <w:bottom w:val="single" w:sz="4" w:space="0" w:color="auto"/>
              <w:right w:val="single" w:sz="4" w:space="0" w:color="auto"/>
            </w:tcBorders>
            <w:shd w:val="clear" w:color="auto" w:fill="auto"/>
            <w:noWrap/>
            <w:vAlign w:val="center"/>
            <w:hideMark/>
          </w:tcPr>
          <w:p w14:paraId="011CA60A"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15</w:t>
            </w:r>
          </w:p>
        </w:tc>
        <w:tc>
          <w:tcPr>
            <w:tcW w:w="960" w:type="dxa"/>
            <w:tcBorders>
              <w:top w:val="nil"/>
              <w:left w:val="nil"/>
              <w:bottom w:val="single" w:sz="4" w:space="0" w:color="auto"/>
              <w:right w:val="single" w:sz="4" w:space="0" w:color="auto"/>
            </w:tcBorders>
            <w:shd w:val="clear" w:color="auto" w:fill="auto"/>
            <w:noWrap/>
            <w:vAlign w:val="center"/>
            <w:hideMark/>
          </w:tcPr>
          <w:p w14:paraId="431A89E0"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14</w:t>
            </w:r>
          </w:p>
        </w:tc>
      </w:tr>
      <w:tr w:rsidR="00E21164" w:rsidRPr="000A1DD6" w14:paraId="06D38C5D" w14:textId="77777777" w:rsidTr="00E2116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D080887" w14:textId="77777777" w:rsidR="00E21164" w:rsidRPr="000A1DD6" w:rsidRDefault="00E21164" w:rsidP="00E21164">
            <w:pPr>
              <w:jc w:val="center"/>
              <w:rPr>
                <w:color w:val="000000"/>
                <w:sz w:val="20"/>
              </w:rPr>
            </w:pPr>
            <w:r w:rsidRPr="000A1DD6">
              <w:rPr>
                <w:color w:val="000000"/>
                <w:sz w:val="20"/>
              </w:rPr>
              <w:t>2</w:t>
            </w:r>
          </w:p>
        </w:tc>
        <w:tc>
          <w:tcPr>
            <w:tcW w:w="4339" w:type="dxa"/>
            <w:tcBorders>
              <w:top w:val="nil"/>
              <w:left w:val="nil"/>
              <w:bottom w:val="single" w:sz="4" w:space="0" w:color="auto"/>
              <w:right w:val="single" w:sz="4" w:space="0" w:color="auto"/>
            </w:tcBorders>
            <w:shd w:val="clear" w:color="auto" w:fill="auto"/>
            <w:vAlign w:val="center"/>
            <w:hideMark/>
          </w:tcPr>
          <w:p w14:paraId="183C1529" w14:textId="77777777" w:rsidR="00E21164" w:rsidRPr="000A1DD6" w:rsidRDefault="00E21164" w:rsidP="00E21164">
            <w:pPr>
              <w:jc w:val="center"/>
              <w:rPr>
                <w:color w:val="000000"/>
                <w:sz w:val="20"/>
              </w:rPr>
            </w:pPr>
            <w:r w:rsidRPr="000A1DD6">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hideMark/>
          </w:tcPr>
          <w:p w14:paraId="540491DF"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4E5CF8E5" w14:textId="77777777" w:rsidR="00E21164" w:rsidRPr="000A1DD6" w:rsidRDefault="00E21164" w:rsidP="00E21164">
            <w:pPr>
              <w:jc w:val="center"/>
              <w:rPr>
                <w:color w:val="000000"/>
                <w:sz w:val="20"/>
              </w:rPr>
            </w:pPr>
            <w:r w:rsidRPr="000A1DD6">
              <w:rPr>
                <w:color w:val="000000"/>
                <w:sz w:val="20"/>
              </w:rPr>
              <w:t>6</w:t>
            </w:r>
          </w:p>
        </w:tc>
        <w:tc>
          <w:tcPr>
            <w:tcW w:w="936" w:type="dxa"/>
            <w:tcBorders>
              <w:top w:val="nil"/>
              <w:left w:val="nil"/>
              <w:bottom w:val="single" w:sz="4" w:space="0" w:color="auto"/>
              <w:right w:val="single" w:sz="4" w:space="0" w:color="auto"/>
            </w:tcBorders>
            <w:shd w:val="clear" w:color="auto" w:fill="auto"/>
            <w:vAlign w:val="center"/>
            <w:hideMark/>
          </w:tcPr>
          <w:p w14:paraId="5FC53DB5" w14:textId="77777777" w:rsidR="00E21164" w:rsidRPr="000A1DD6" w:rsidRDefault="00E21164" w:rsidP="00E21164">
            <w:pPr>
              <w:jc w:val="center"/>
              <w:rPr>
                <w:color w:val="000000"/>
                <w:sz w:val="20"/>
              </w:rPr>
            </w:pPr>
            <w:r w:rsidRPr="000A1DD6">
              <w:rPr>
                <w:color w:val="000000"/>
                <w:sz w:val="20"/>
              </w:rPr>
              <w:t>6</w:t>
            </w:r>
          </w:p>
        </w:tc>
        <w:tc>
          <w:tcPr>
            <w:tcW w:w="960" w:type="dxa"/>
            <w:tcBorders>
              <w:top w:val="nil"/>
              <w:left w:val="nil"/>
              <w:bottom w:val="single" w:sz="4" w:space="0" w:color="auto"/>
              <w:right w:val="single" w:sz="4" w:space="0" w:color="auto"/>
            </w:tcBorders>
            <w:shd w:val="clear" w:color="auto" w:fill="auto"/>
            <w:noWrap/>
            <w:vAlign w:val="center"/>
            <w:hideMark/>
          </w:tcPr>
          <w:p w14:paraId="2CDD44C3"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6</w:t>
            </w:r>
          </w:p>
        </w:tc>
        <w:tc>
          <w:tcPr>
            <w:tcW w:w="960" w:type="dxa"/>
            <w:tcBorders>
              <w:top w:val="nil"/>
              <w:left w:val="nil"/>
              <w:bottom w:val="single" w:sz="4" w:space="0" w:color="auto"/>
              <w:right w:val="single" w:sz="4" w:space="0" w:color="auto"/>
            </w:tcBorders>
            <w:shd w:val="clear" w:color="auto" w:fill="auto"/>
            <w:noWrap/>
            <w:vAlign w:val="center"/>
            <w:hideMark/>
          </w:tcPr>
          <w:p w14:paraId="3FA3B7EB"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5</w:t>
            </w:r>
          </w:p>
        </w:tc>
      </w:tr>
      <w:tr w:rsidR="00E21164" w:rsidRPr="000A1DD6" w14:paraId="794990E2" w14:textId="77777777" w:rsidTr="00E21164">
        <w:trPr>
          <w:trHeight w:val="51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CBC8507" w14:textId="77777777" w:rsidR="00E21164" w:rsidRPr="000A1DD6" w:rsidRDefault="00E21164" w:rsidP="00E21164">
            <w:pPr>
              <w:jc w:val="center"/>
              <w:rPr>
                <w:color w:val="000000"/>
                <w:sz w:val="20"/>
              </w:rPr>
            </w:pPr>
            <w:r w:rsidRPr="000A1DD6">
              <w:rPr>
                <w:color w:val="000000"/>
                <w:sz w:val="20"/>
              </w:rPr>
              <w:t>3</w:t>
            </w:r>
          </w:p>
        </w:tc>
        <w:tc>
          <w:tcPr>
            <w:tcW w:w="4339" w:type="dxa"/>
            <w:tcBorders>
              <w:top w:val="nil"/>
              <w:left w:val="nil"/>
              <w:bottom w:val="single" w:sz="4" w:space="0" w:color="auto"/>
              <w:right w:val="single" w:sz="4" w:space="0" w:color="auto"/>
            </w:tcBorders>
            <w:shd w:val="clear" w:color="auto" w:fill="auto"/>
            <w:vAlign w:val="center"/>
            <w:hideMark/>
          </w:tcPr>
          <w:p w14:paraId="6748550D" w14:textId="77777777" w:rsidR="00E21164" w:rsidRPr="000A1DD6" w:rsidRDefault="00E21164" w:rsidP="00E21164">
            <w:pPr>
              <w:jc w:val="center"/>
              <w:rPr>
                <w:color w:val="000000"/>
                <w:sz w:val="20"/>
              </w:rPr>
            </w:pPr>
            <w:r w:rsidRPr="000A1DD6">
              <w:rPr>
                <w:color w:val="000000"/>
                <w:sz w:val="20"/>
              </w:rPr>
              <w:t>Количество  контейнеров для сбора  ТКО у населения</w:t>
            </w:r>
          </w:p>
        </w:tc>
        <w:tc>
          <w:tcPr>
            <w:tcW w:w="1113" w:type="dxa"/>
            <w:tcBorders>
              <w:top w:val="nil"/>
              <w:left w:val="nil"/>
              <w:bottom w:val="single" w:sz="4" w:space="0" w:color="auto"/>
              <w:right w:val="single" w:sz="4" w:space="0" w:color="auto"/>
            </w:tcBorders>
            <w:shd w:val="clear" w:color="auto" w:fill="auto"/>
            <w:vAlign w:val="center"/>
            <w:hideMark/>
          </w:tcPr>
          <w:p w14:paraId="5CF3C922"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0F780F65" w14:textId="77777777" w:rsidR="00E21164" w:rsidRPr="000A1DD6" w:rsidRDefault="00E21164" w:rsidP="00E21164">
            <w:pPr>
              <w:jc w:val="center"/>
              <w:rPr>
                <w:color w:val="000000"/>
                <w:sz w:val="20"/>
              </w:rPr>
            </w:pPr>
            <w:r w:rsidRPr="000A1DD6">
              <w:rPr>
                <w:color w:val="000000"/>
                <w:sz w:val="20"/>
              </w:rPr>
              <w:t> </w:t>
            </w:r>
          </w:p>
        </w:tc>
        <w:tc>
          <w:tcPr>
            <w:tcW w:w="936" w:type="dxa"/>
            <w:tcBorders>
              <w:top w:val="nil"/>
              <w:left w:val="nil"/>
              <w:bottom w:val="single" w:sz="4" w:space="0" w:color="auto"/>
              <w:right w:val="single" w:sz="4" w:space="0" w:color="auto"/>
            </w:tcBorders>
            <w:shd w:val="clear" w:color="auto" w:fill="auto"/>
            <w:vAlign w:val="center"/>
            <w:hideMark/>
          </w:tcPr>
          <w:p w14:paraId="0BF35AB4" w14:textId="77777777" w:rsidR="00E21164" w:rsidRPr="000A1DD6" w:rsidRDefault="00E21164" w:rsidP="00E21164">
            <w:pPr>
              <w:jc w:val="center"/>
              <w:rPr>
                <w:color w:val="000000"/>
                <w:sz w:val="20"/>
              </w:rPr>
            </w:pPr>
            <w:r w:rsidRPr="000A1DD6">
              <w:rPr>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11EB6A09"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F4F890E"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r>
      <w:tr w:rsidR="00E21164" w:rsidRPr="000A1DD6" w14:paraId="4F8E4FBE" w14:textId="77777777" w:rsidTr="00E21164">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6483427" w14:textId="77777777" w:rsidR="00E21164" w:rsidRPr="000A1DD6" w:rsidRDefault="00E21164" w:rsidP="00E21164">
            <w:pPr>
              <w:jc w:val="center"/>
              <w:rPr>
                <w:color w:val="000000"/>
                <w:sz w:val="20"/>
              </w:rPr>
            </w:pPr>
            <w:r w:rsidRPr="000A1DD6">
              <w:rPr>
                <w:color w:val="000000"/>
                <w:sz w:val="20"/>
              </w:rPr>
              <w:t>4</w:t>
            </w:r>
          </w:p>
        </w:tc>
        <w:tc>
          <w:tcPr>
            <w:tcW w:w="4339" w:type="dxa"/>
            <w:tcBorders>
              <w:top w:val="nil"/>
              <w:left w:val="nil"/>
              <w:bottom w:val="single" w:sz="4" w:space="0" w:color="auto"/>
              <w:right w:val="single" w:sz="4" w:space="0" w:color="auto"/>
            </w:tcBorders>
            <w:shd w:val="clear" w:color="auto" w:fill="auto"/>
            <w:vAlign w:val="center"/>
            <w:hideMark/>
          </w:tcPr>
          <w:p w14:paraId="6B056DFE" w14:textId="77777777" w:rsidR="00E21164" w:rsidRPr="000A1DD6" w:rsidRDefault="00E21164" w:rsidP="00E21164">
            <w:pPr>
              <w:jc w:val="center"/>
              <w:rPr>
                <w:color w:val="000000"/>
                <w:sz w:val="20"/>
              </w:rPr>
            </w:pPr>
            <w:r w:rsidRPr="000A1DD6">
              <w:rPr>
                <w:color w:val="000000"/>
                <w:sz w:val="20"/>
              </w:rPr>
              <w:t xml:space="preserve">Количество  контейнеров для сбора  ТКО  у прочих организаций </w:t>
            </w:r>
          </w:p>
        </w:tc>
        <w:tc>
          <w:tcPr>
            <w:tcW w:w="1113" w:type="dxa"/>
            <w:tcBorders>
              <w:top w:val="nil"/>
              <w:left w:val="nil"/>
              <w:bottom w:val="single" w:sz="4" w:space="0" w:color="auto"/>
              <w:right w:val="single" w:sz="4" w:space="0" w:color="auto"/>
            </w:tcBorders>
            <w:shd w:val="clear" w:color="auto" w:fill="auto"/>
            <w:vAlign w:val="center"/>
            <w:hideMark/>
          </w:tcPr>
          <w:p w14:paraId="4A59A175"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6B93ECD4" w14:textId="77777777" w:rsidR="00E21164" w:rsidRPr="000A1DD6" w:rsidRDefault="00E21164" w:rsidP="00E21164">
            <w:pPr>
              <w:jc w:val="center"/>
              <w:rPr>
                <w:color w:val="000000"/>
                <w:sz w:val="20"/>
              </w:rPr>
            </w:pPr>
            <w:r w:rsidRPr="000A1DD6">
              <w:rPr>
                <w:color w:val="000000"/>
                <w:sz w:val="20"/>
              </w:rPr>
              <w:t> </w:t>
            </w:r>
          </w:p>
        </w:tc>
        <w:tc>
          <w:tcPr>
            <w:tcW w:w="936" w:type="dxa"/>
            <w:tcBorders>
              <w:top w:val="nil"/>
              <w:left w:val="nil"/>
              <w:bottom w:val="single" w:sz="4" w:space="0" w:color="auto"/>
              <w:right w:val="single" w:sz="4" w:space="0" w:color="auto"/>
            </w:tcBorders>
            <w:shd w:val="clear" w:color="auto" w:fill="auto"/>
            <w:vAlign w:val="center"/>
            <w:hideMark/>
          </w:tcPr>
          <w:p w14:paraId="24F16D5D" w14:textId="77777777" w:rsidR="00E21164" w:rsidRPr="000A1DD6" w:rsidRDefault="00E21164" w:rsidP="00E21164">
            <w:pPr>
              <w:jc w:val="center"/>
              <w:rPr>
                <w:color w:val="000000"/>
                <w:sz w:val="20"/>
              </w:rPr>
            </w:pPr>
            <w:r w:rsidRPr="000A1DD6">
              <w:rPr>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5CFD556F"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7DC37C8E"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r>
      <w:tr w:rsidR="00E21164" w:rsidRPr="000A1DD6" w14:paraId="4BF11A4E" w14:textId="77777777" w:rsidTr="00E21164">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196051E" w14:textId="77777777" w:rsidR="00E21164" w:rsidRPr="000A1DD6" w:rsidRDefault="00E21164" w:rsidP="00E21164">
            <w:pPr>
              <w:jc w:val="center"/>
              <w:rPr>
                <w:color w:val="000000"/>
                <w:sz w:val="20"/>
              </w:rPr>
            </w:pPr>
            <w:r w:rsidRPr="000A1DD6">
              <w:rPr>
                <w:color w:val="000000"/>
                <w:sz w:val="20"/>
              </w:rPr>
              <w:t>5</w:t>
            </w:r>
          </w:p>
        </w:tc>
        <w:tc>
          <w:tcPr>
            <w:tcW w:w="4339" w:type="dxa"/>
            <w:tcBorders>
              <w:top w:val="nil"/>
              <w:left w:val="nil"/>
              <w:bottom w:val="single" w:sz="4" w:space="0" w:color="auto"/>
              <w:right w:val="single" w:sz="4" w:space="0" w:color="auto"/>
            </w:tcBorders>
            <w:shd w:val="clear" w:color="auto" w:fill="auto"/>
            <w:vAlign w:val="center"/>
            <w:hideMark/>
          </w:tcPr>
          <w:p w14:paraId="134F0241" w14:textId="1F370882" w:rsidR="00E21164" w:rsidRPr="000A1DD6" w:rsidRDefault="00E21164" w:rsidP="00E21164">
            <w:pPr>
              <w:jc w:val="center"/>
              <w:rPr>
                <w:color w:val="000000"/>
                <w:sz w:val="20"/>
              </w:rPr>
            </w:pPr>
            <w:r w:rsidRPr="000A1DD6">
              <w:rPr>
                <w:color w:val="000000"/>
                <w:sz w:val="20"/>
              </w:rPr>
              <w:t xml:space="preserve">наличие  подъездов с </w:t>
            </w:r>
            <w:r>
              <w:rPr>
                <w:color w:val="000000"/>
                <w:sz w:val="20"/>
              </w:rPr>
              <w:t>т</w:t>
            </w:r>
            <w:r w:rsidRPr="000A1DD6">
              <w:rPr>
                <w:color w:val="000000"/>
                <w:sz w:val="20"/>
              </w:rPr>
              <w:t>вёрдым покрытием к КП для вывоза ТКО</w:t>
            </w:r>
          </w:p>
        </w:tc>
        <w:tc>
          <w:tcPr>
            <w:tcW w:w="1113" w:type="dxa"/>
            <w:tcBorders>
              <w:top w:val="nil"/>
              <w:left w:val="nil"/>
              <w:bottom w:val="single" w:sz="4" w:space="0" w:color="auto"/>
              <w:right w:val="single" w:sz="4" w:space="0" w:color="auto"/>
            </w:tcBorders>
            <w:shd w:val="clear" w:color="auto" w:fill="auto"/>
            <w:vAlign w:val="center"/>
            <w:hideMark/>
          </w:tcPr>
          <w:p w14:paraId="59162D7C"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42DBDEE4" w14:textId="77777777" w:rsidR="00E21164" w:rsidRPr="000A1DD6" w:rsidRDefault="00E21164" w:rsidP="00E21164">
            <w:pPr>
              <w:jc w:val="center"/>
              <w:rPr>
                <w:color w:val="000000"/>
                <w:sz w:val="20"/>
              </w:rPr>
            </w:pPr>
            <w:r w:rsidRPr="000A1DD6">
              <w:rPr>
                <w:color w:val="000000"/>
                <w:sz w:val="20"/>
              </w:rPr>
              <w:t> </w:t>
            </w:r>
          </w:p>
        </w:tc>
        <w:tc>
          <w:tcPr>
            <w:tcW w:w="936" w:type="dxa"/>
            <w:tcBorders>
              <w:top w:val="nil"/>
              <w:left w:val="nil"/>
              <w:bottom w:val="single" w:sz="4" w:space="0" w:color="auto"/>
              <w:right w:val="single" w:sz="4" w:space="0" w:color="auto"/>
            </w:tcBorders>
            <w:shd w:val="clear" w:color="auto" w:fill="auto"/>
            <w:vAlign w:val="center"/>
            <w:hideMark/>
          </w:tcPr>
          <w:p w14:paraId="08029970" w14:textId="77777777" w:rsidR="00E21164" w:rsidRPr="000A1DD6" w:rsidRDefault="00E21164" w:rsidP="00E21164">
            <w:pPr>
              <w:jc w:val="center"/>
              <w:rPr>
                <w:color w:val="000000"/>
                <w:sz w:val="20"/>
              </w:rPr>
            </w:pPr>
            <w:r w:rsidRPr="000A1DD6">
              <w:rPr>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66C51189"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313EA949"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r>
      <w:tr w:rsidR="00E21164" w:rsidRPr="000A1DD6" w14:paraId="1C836CD6" w14:textId="77777777" w:rsidTr="00E21164">
        <w:trPr>
          <w:trHeight w:val="300"/>
          <w:jc w:val="center"/>
        </w:trPr>
        <w:tc>
          <w:tcPr>
            <w:tcW w:w="9811" w:type="dxa"/>
            <w:gridSpan w:val="7"/>
            <w:tcBorders>
              <w:top w:val="single" w:sz="4" w:space="0" w:color="auto"/>
              <w:left w:val="single" w:sz="4" w:space="0" w:color="auto"/>
              <w:bottom w:val="single" w:sz="4" w:space="0" w:color="auto"/>
              <w:right w:val="single" w:sz="4" w:space="0" w:color="000000"/>
            </w:tcBorders>
            <w:shd w:val="clear" w:color="000000" w:fill="FFFF00"/>
            <w:vAlign w:val="center"/>
            <w:hideMark/>
          </w:tcPr>
          <w:p w14:paraId="7B8AF26E" w14:textId="77777777" w:rsidR="00E21164" w:rsidRPr="000A1DD6" w:rsidRDefault="00E21164" w:rsidP="00E21164">
            <w:pPr>
              <w:jc w:val="center"/>
              <w:rPr>
                <w:color w:val="000000"/>
                <w:sz w:val="20"/>
              </w:rPr>
            </w:pPr>
            <w:proofErr w:type="spellStart"/>
            <w:r w:rsidRPr="000A1DD6">
              <w:rPr>
                <w:color w:val="000000"/>
                <w:sz w:val="20"/>
              </w:rPr>
              <w:t>с.Николаевка</w:t>
            </w:r>
            <w:proofErr w:type="spellEnd"/>
          </w:p>
        </w:tc>
      </w:tr>
      <w:tr w:rsidR="00E21164" w:rsidRPr="000A1DD6" w14:paraId="5E93DEA8" w14:textId="77777777" w:rsidTr="00E2116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8F2FF6B" w14:textId="77777777" w:rsidR="00E21164" w:rsidRPr="000A1DD6" w:rsidRDefault="00E21164" w:rsidP="00E21164">
            <w:pPr>
              <w:jc w:val="center"/>
              <w:rPr>
                <w:color w:val="000000"/>
                <w:sz w:val="20"/>
              </w:rPr>
            </w:pPr>
            <w:r w:rsidRPr="000A1DD6">
              <w:rPr>
                <w:color w:val="000000"/>
                <w:sz w:val="20"/>
              </w:rPr>
              <w:t>1</w:t>
            </w:r>
          </w:p>
        </w:tc>
        <w:tc>
          <w:tcPr>
            <w:tcW w:w="4339" w:type="dxa"/>
            <w:tcBorders>
              <w:top w:val="nil"/>
              <w:left w:val="nil"/>
              <w:bottom w:val="single" w:sz="4" w:space="0" w:color="auto"/>
              <w:right w:val="single" w:sz="4" w:space="0" w:color="auto"/>
            </w:tcBorders>
            <w:shd w:val="clear" w:color="auto" w:fill="auto"/>
            <w:vAlign w:val="center"/>
            <w:hideMark/>
          </w:tcPr>
          <w:p w14:paraId="1D3D961F" w14:textId="77777777" w:rsidR="00E21164" w:rsidRPr="000A1DD6" w:rsidRDefault="00E21164" w:rsidP="00E21164">
            <w:pPr>
              <w:jc w:val="center"/>
              <w:rPr>
                <w:color w:val="000000"/>
                <w:sz w:val="20"/>
              </w:rPr>
            </w:pPr>
            <w:r w:rsidRPr="000A1DD6">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hideMark/>
          </w:tcPr>
          <w:p w14:paraId="5EB4EC9D" w14:textId="77777777" w:rsidR="00E21164" w:rsidRPr="000A1DD6" w:rsidRDefault="00E21164" w:rsidP="00E21164">
            <w:pPr>
              <w:jc w:val="center"/>
              <w:rPr>
                <w:color w:val="000000"/>
                <w:sz w:val="20"/>
              </w:rPr>
            </w:pPr>
            <w:r w:rsidRPr="000A1DD6">
              <w:rPr>
                <w:color w:val="000000"/>
                <w:sz w:val="20"/>
              </w:rPr>
              <w:t>чел.</w:t>
            </w:r>
          </w:p>
        </w:tc>
        <w:tc>
          <w:tcPr>
            <w:tcW w:w="936" w:type="dxa"/>
            <w:tcBorders>
              <w:top w:val="nil"/>
              <w:left w:val="nil"/>
              <w:bottom w:val="single" w:sz="4" w:space="0" w:color="auto"/>
              <w:right w:val="single" w:sz="4" w:space="0" w:color="auto"/>
            </w:tcBorders>
            <w:shd w:val="clear" w:color="auto" w:fill="auto"/>
            <w:vAlign w:val="center"/>
            <w:hideMark/>
          </w:tcPr>
          <w:p w14:paraId="5DE63C91" w14:textId="77777777" w:rsidR="00E21164" w:rsidRPr="000A1DD6" w:rsidRDefault="00E21164" w:rsidP="00E21164">
            <w:pPr>
              <w:jc w:val="center"/>
              <w:rPr>
                <w:color w:val="000000"/>
                <w:sz w:val="20"/>
              </w:rPr>
            </w:pPr>
            <w:r w:rsidRPr="000A1DD6">
              <w:rPr>
                <w:color w:val="000000"/>
                <w:sz w:val="20"/>
              </w:rPr>
              <w:t>13</w:t>
            </w:r>
          </w:p>
        </w:tc>
        <w:tc>
          <w:tcPr>
            <w:tcW w:w="936" w:type="dxa"/>
            <w:tcBorders>
              <w:top w:val="nil"/>
              <w:left w:val="nil"/>
              <w:bottom w:val="single" w:sz="4" w:space="0" w:color="auto"/>
              <w:right w:val="single" w:sz="4" w:space="0" w:color="auto"/>
            </w:tcBorders>
            <w:shd w:val="clear" w:color="auto" w:fill="auto"/>
            <w:vAlign w:val="center"/>
            <w:hideMark/>
          </w:tcPr>
          <w:p w14:paraId="64AE7857" w14:textId="77777777" w:rsidR="00E21164" w:rsidRPr="000A1DD6" w:rsidRDefault="00E21164" w:rsidP="00E21164">
            <w:pPr>
              <w:jc w:val="center"/>
              <w:rPr>
                <w:color w:val="000000"/>
                <w:sz w:val="20"/>
              </w:rPr>
            </w:pPr>
            <w:r w:rsidRPr="000A1DD6">
              <w:rPr>
                <w:color w:val="000000"/>
                <w:sz w:val="20"/>
              </w:rPr>
              <w:t>13</w:t>
            </w:r>
          </w:p>
        </w:tc>
        <w:tc>
          <w:tcPr>
            <w:tcW w:w="960" w:type="dxa"/>
            <w:tcBorders>
              <w:top w:val="nil"/>
              <w:left w:val="nil"/>
              <w:bottom w:val="single" w:sz="4" w:space="0" w:color="auto"/>
              <w:right w:val="single" w:sz="4" w:space="0" w:color="auto"/>
            </w:tcBorders>
            <w:shd w:val="clear" w:color="auto" w:fill="auto"/>
            <w:noWrap/>
            <w:vAlign w:val="center"/>
            <w:hideMark/>
          </w:tcPr>
          <w:p w14:paraId="144B9081"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13</w:t>
            </w:r>
          </w:p>
        </w:tc>
        <w:tc>
          <w:tcPr>
            <w:tcW w:w="960" w:type="dxa"/>
            <w:tcBorders>
              <w:top w:val="nil"/>
              <w:left w:val="nil"/>
              <w:bottom w:val="single" w:sz="4" w:space="0" w:color="auto"/>
              <w:right w:val="single" w:sz="4" w:space="0" w:color="auto"/>
            </w:tcBorders>
            <w:shd w:val="clear" w:color="auto" w:fill="auto"/>
            <w:noWrap/>
            <w:vAlign w:val="center"/>
            <w:hideMark/>
          </w:tcPr>
          <w:p w14:paraId="31F351BF"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13</w:t>
            </w:r>
          </w:p>
        </w:tc>
      </w:tr>
      <w:tr w:rsidR="00E21164" w:rsidRPr="000A1DD6" w14:paraId="26D2D552" w14:textId="77777777" w:rsidTr="00E2116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9D1BDCD" w14:textId="77777777" w:rsidR="00E21164" w:rsidRPr="000A1DD6" w:rsidRDefault="00E21164" w:rsidP="00E21164">
            <w:pPr>
              <w:jc w:val="center"/>
              <w:rPr>
                <w:color w:val="000000"/>
                <w:sz w:val="20"/>
              </w:rPr>
            </w:pPr>
            <w:r w:rsidRPr="000A1DD6">
              <w:rPr>
                <w:color w:val="000000"/>
                <w:sz w:val="20"/>
              </w:rPr>
              <w:t>2</w:t>
            </w:r>
          </w:p>
        </w:tc>
        <w:tc>
          <w:tcPr>
            <w:tcW w:w="4339" w:type="dxa"/>
            <w:tcBorders>
              <w:top w:val="nil"/>
              <w:left w:val="nil"/>
              <w:bottom w:val="single" w:sz="4" w:space="0" w:color="auto"/>
              <w:right w:val="single" w:sz="4" w:space="0" w:color="auto"/>
            </w:tcBorders>
            <w:shd w:val="clear" w:color="auto" w:fill="auto"/>
            <w:vAlign w:val="center"/>
            <w:hideMark/>
          </w:tcPr>
          <w:p w14:paraId="2E6B5B75" w14:textId="77777777" w:rsidR="00E21164" w:rsidRPr="000A1DD6" w:rsidRDefault="00E21164" w:rsidP="00E21164">
            <w:pPr>
              <w:jc w:val="center"/>
              <w:rPr>
                <w:color w:val="000000"/>
                <w:sz w:val="20"/>
              </w:rPr>
            </w:pPr>
            <w:r w:rsidRPr="000A1DD6">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hideMark/>
          </w:tcPr>
          <w:p w14:paraId="67A06640"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0F7FA1C9" w14:textId="77777777" w:rsidR="00E21164" w:rsidRPr="000A1DD6" w:rsidRDefault="00E21164" w:rsidP="00E21164">
            <w:pPr>
              <w:jc w:val="center"/>
              <w:rPr>
                <w:color w:val="000000"/>
                <w:sz w:val="20"/>
              </w:rPr>
            </w:pPr>
            <w:r w:rsidRPr="000A1DD6">
              <w:rPr>
                <w:color w:val="000000"/>
                <w:sz w:val="20"/>
              </w:rPr>
              <w:t>10</w:t>
            </w:r>
          </w:p>
        </w:tc>
        <w:tc>
          <w:tcPr>
            <w:tcW w:w="936" w:type="dxa"/>
            <w:tcBorders>
              <w:top w:val="nil"/>
              <w:left w:val="nil"/>
              <w:bottom w:val="single" w:sz="4" w:space="0" w:color="auto"/>
              <w:right w:val="single" w:sz="4" w:space="0" w:color="auto"/>
            </w:tcBorders>
            <w:shd w:val="clear" w:color="auto" w:fill="auto"/>
            <w:vAlign w:val="center"/>
            <w:hideMark/>
          </w:tcPr>
          <w:p w14:paraId="2E6E4B27" w14:textId="77777777" w:rsidR="00E21164" w:rsidRPr="000A1DD6" w:rsidRDefault="00E21164" w:rsidP="00E21164">
            <w:pPr>
              <w:jc w:val="center"/>
              <w:rPr>
                <w:color w:val="000000"/>
                <w:sz w:val="20"/>
              </w:rPr>
            </w:pPr>
            <w:r w:rsidRPr="000A1DD6">
              <w:rPr>
                <w:color w:val="000000"/>
                <w:sz w:val="20"/>
              </w:rPr>
              <w:t>10</w:t>
            </w:r>
          </w:p>
        </w:tc>
        <w:tc>
          <w:tcPr>
            <w:tcW w:w="960" w:type="dxa"/>
            <w:tcBorders>
              <w:top w:val="nil"/>
              <w:left w:val="nil"/>
              <w:bottom w:val="single" w:sz="4" w:space="0" w:color="auto"/>
              <w:right w:val="single" w:sz="4" w:space="0" w:color="auto"/>
            </w:tcBorders>
            <w:shd w:val="clear" w:color="auto" w:fill="auto"/>
            <w:noWrap/>
            <w:vAlign w:val="center"/>
            <w:hideMark/>
          </w:tcPr>
          <w:p w14:paraId="5845D44F"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9</w:t>
            </w:r>
          </w:p>
        </w:tc>
        <w:tc>
          <w:tcPr>
            <w:tcW w:w="960" w:type="dxa"/>
            <w:tcBorders>
              <w:top w:val="nil"/>
              <w:left w:val="nil"/>
              <w:bottom w:val="single" w:sz="4" w:space="0" w:color="auto"/>
              <w:right w:val="single" w:sz="4" w:space="0" w:color="auto"/>
            </w:tcBorders>
            <w:shd w:val="clear" w:color="auto" w:fill="auto"/>
            <w:noWrap/>
            <w:vAlign w:val="center"/>
            <w:hideMark/>
          </w:tcPr>
          <w:p w14:paraId="09EEBCEF"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9</w:t>
            </w:r>
          </w:p>
        </w:tc>
      </w:tr>
      <w:tr w:rsidR="00E21164" w:rsidRPr="000A1DD6" w14:paraId="4FE2E90A" w14:textId="77777777" w:rsidTr="00E21164">
        <w:trPr>
          <w:trHeight w:val="51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14E82FC" w14:textId="77777777" w:rsidR="00E21164" w:rsidRPr="000A1DD6" w:rsidRDefault="00E21164" w:rsidP="00E21164">
            <w:pPr>
              <w:jc w:val="center"/>
              <w:rPr>
                <w:color w:val="000000"/>
                <w:sz w:val="20"/>
              </w:rPr>
            </w:pPr>
            <w:r w:rsidRPr="000A1DD6">
              <w:rPr>
                <w:color w:val="000000"/>
                <w:sz w:val="20"/>
              </w:rPr>
              <w:t>3</w:t>
            </w:r>
          </w:p>
        </w:tc>
        <w:tc>
          <w:tcPr>
            <w:tcW w:w="4339" w:type="dxa"/>
            <w:tcBorders>
              <w:top w:val="nil"/>
              <w:left w:val="nil"/>
              <w:bottom w:val="single" w:sz="4" w:space="0" w:color="auto"/>
              <w:right w:val="single" w:sz="4" w:space="0" w:color="auto"/>
            </w:tcBorders>
            <w:shd w:val="clear" w:color="auto" w:fill="auto"/>
            <w:vAlign w:val="center"/>
            <w:hideMark/>
          </w:tcPr>
          <w:p w14:paraId="3C03A901" w14:textId="77777777" w:rsidR="00E21164" w:rsidRPr="000A1DD6" w:rsidRDefault="00E21164" w:rsidP="00E21164">
            <w:pPr>
              <w:jc w:val="center"/>
              <w:rPr>
                <w:color w:val="000000"/>
                <w:sz w:val="20"/>
              </w:rPr>
            </w:pPr>
            <w:r w:rsidRPr="000A1DD6">
              <w:rPr>
                <w:color w:val="000000"/>
                <w:sz w:val="20"/>
              </w:rPr>
              <w:t>Количество  контейнеров для сбора  ТКО у населения</w:t>
            </w:r>
          </w:p>
        </w:tc>
        <w:tc>
          <w:tcPr>
            <w:tcW w:w="1113" w:type="dxa"/>
            <w:tcBorders>
              <w:top w:val="nil"/>
              <w:left w:val="nil"/>
              <w:bottom w:val="single" w:sz="4" w:space="0" w:color="auto"/>
              <w:right w:val="single" w:sz="4" w:space="0" w:color="auto"/>
            </w:tcBorders>
            <w:shd w:val="clear" w:color="auto" w:fill="auto"/>
            <w:vAlign w:val="center"/>
            <w:hideMark/>
          </w:tcPr>
          <w:p w14:paraId="737772B0"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4877C1BF" w14:textId="77777777" w:rsidR="00E21164" w:rsidRPr="000A1DD6" w:rsidRDefault="00E21164" w:rsidP="00E21164">
            <w:pPr>
              <w:jc w:val="center"/>
              <w:rPr>
                <w:color w:val="000000"/>
                <w:sz w:val="20"/>
              </w:rPr>
            </w:pPr>
            <w:r w:rsidRPr="000A1DD6">
              <w:rPr>
                <w:color w:val="000000"/>
                <w:sz w:val="20"/>
              </w:rPr>
              <w:t> </w:t>
            </w:r>
          </w:p>
        </w:tc>
        <w:tc>
          <w:tcPr>
            <w:tcW w:w="936" w:type="dxa"/>
            <w:tcBorders>
              <w:top w:val="nil"/>
              <w:left w:val="nil"/>
              <w:bottom w:val="single" w:sz="4" w:space="0" w:color="auto"/>
              <w:right w:val="single" w:sz="4" w:space="0" w:color="auto"/>
            </w:tcBorders>
            <w:shd w:val="clear" w:color="auto" w:fill="auto"/>
            <w:vAlign w:val="center"/>
            <w:hideMark/>
          </w:tcPr>
          <w:p w14:paraId="3550A74F" w14:textId="77777777" w:rsidR="00E21164" w:rsidRPr="000A1DD6" w:rsidRDefault="00E21164" w:rsidP="00E21164">
            <w:pPr>
              <w:jc w:val="center"/>
              <w:rPr>
                <w:color w:val="000000"/>
                <w:sz w:val="20"/>
              </w:rPr>
            </w:pPr>
            <w:r w:rsidRPr="000A1DD6">
              <w:rPr>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722F6341"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EFFA17D"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r>
      <w:tr w:rsidR="00E21164" w:rsidRPr="000A1DD6" w14:paraId="03E989DF" w14:textId="77777777" w:rsidTr="00E21164">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F12FA0D" w14:textId="77777777" w:rsidR="00E21164" w:rsidRPr="000A1DD6" w:rsidRDefault="00E21164" w:rsidP="00E21164">
            <w:pPr>
              <w:jc w:val="center"/>
              <w:rPr>
                <w:color w:val="000000"/>
                <w:sz w:val="20"/>
              </w:rPr>
            </w:pPr>
            <w:r w:rsidRPr="000A1DD6">
              <w:rPr>
                <w:color w:val="000000"/>
                <w:sz w:val="20"/>
              </w:rPr>
              <w:t>4</w:t>
            </w:r>
          </w:p>
        </w:tc>
        <w:tc>
          <w:tcPr>
            <w:tcW w:w="4339" w:type="dxa"/>
            <w:tcBorders>
              <w:top w:val="nil"/>
              <w:left w:val="nil"/>
              <w:bottom w:val="single" w:sz="4" w:space="0" w:color="auto"/>
              <w:right w:val="single" w:sz="4" w:space="0" w:color="auto"/>
            </w:tcBorders>
            <w:shd w:val="clear" w:color="auto" w:fill="auto"/>
            <w:vAlign w:val="center"/>
            <w:hideMark/>
          </w:tcPr>
          <w:p w14:paraId="260FA143" w14:textId="77777777" w:rsidR="00E21164" w:rsidRPr="000A1DD6" w:rsidRDefault="00E21164" w:rsidP="00E21164">
            <w:pPr>
              <w:jc w:val="center"/>
              <w:rPr>
                <w:color w:val="000000"/>
                <w:sz w:val="20"/>
              </w:rPr>
            </w:pPr>
            <w:r w:rsidRPr="000A1DD6">
              <w:rPr>
                <w:color w:val="000000"/>
                <w:sz w:val="20"/>
              </w:rPr>
              <w:t xml:space="preserve">Количество  контейнеров для сбора  ТКО  у прочих организаций </w:t>
            </w:r>
          </w:p>
        </w:tc>
        <w:tc>
          <w:tcPr>
            <w:tcW w:w="1113" w:type="dxa"/>
            <w:tcBorders>
              <w:top w:val="nil"/>
              <w:left w:val="nil"/>
              <w:bottom w:val="single" w:sz="4" w:space="0" w:color="auto"/>
              <w:right w:val="single" w:sz="4" w:space="0" w:color="auto"/>
            </w:tcBorders>
            <w:shd w:val="clear" w:color="auto" w:fill="auto"/>
            <w:vAlign w:val="center"/>
            <w:hideMark/>
          </w:tcPr>
          <w:p w14:paraId="40AA4754"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5F7F4000" w14:textId="77777777" w:rsidR="00E21164" w:rsidRPr="000A1DD6" w:rsidRDefault="00E21164" w:rsidP="00E21164">
            <w:pPr>
              <w:jc w:val="center"/>
              <w:rPr>
                <w:color w:val="000000"/>
                <w:sz w:val="20"/>
              </w:rPr>
            </w:pPr>
            <w:r w:rsidRPr="000A1DD6">
              <w:rPr>
                <w:color w:val="000000"/>
                <w:sz w:val="20"/>
              </w:rPr>
              <w:t> </w:t>
            </w:r>
          </w:p>
        </w:tc>
        <w:tc>
          <w:tcPr>
            <w:tcW w:w="936" w:type="dxa"/>
            <w:tcBorders>
              <w:top w:val="nil"/>
              <w:left w:val="nil"/>
              <w:bottom w:val="single" w:sz="4" w:space="0" w:color="auto"/>
              <w:right w:val="single" w:sz="4" w:space="0" w:color="auto"/>
            </w:tcBorders>
            <w:shd w:val="clear" w:color="auto" w:fill="auto"/>
            <w:vAlign w:val="center"/>
            <w:hideMark/>
          </w:tcPr>
          <w:p w14:paraId="2FC71BB7" w14:textId="77777777" w:rsidR="00E21164" w:rsidRPr="000A1DD6" w:rsidRDefault="00E21164" w:rsidP="00E21164">
            <w:pPr>
              <w:jc w:val="center"/>
              <w:rPr>
                <w:color w:val="000000"/>
                <w:sz w:val="20"/>
              </w:rPr>
            </w:pPr>
            <w:r w:rsidRPr="000A1DD6">
              <w:rPr>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047EFB8C"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684E8F4"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r>
      <w:tr w:rsidR="00E21164" w:rsidRPr="000A1DD6" w14:paraId="6FB0455B" w14:textId="77777777" w:rsidTr="00E21164">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15AF074" w14:textId="77777777" w:rsidR="00E21164" w:rsidRPr="000A1DD6" w:rsidRDefault="00E21164" w:rsidP="00E21164">
            <w:pPr>
              <w:jc w:val="center"/>
              <w:rPr>
                <w:color w:val="000000"/>
                <w:sz w:val="20"/>
              </w:rPr>
            </w:pPr>
            <w:r w:rsidRPr="000A1DD6">
              <w:rPr>
                <w:color w:val="000000"/>
                <w:sz w:val="20"/>
              </w:rPr>
              <w:t>5</w:t>
            </w:r>
          </w:p>
        </w:tc>
        <w:tc>
          <w:tcPr>
            <w:tcW w:w="4339" w:type="dxa"/>
            <w:tcBorders>
              <w:top w:val="nil"/>
              <w:left w:val="nil"/>
              <w:bottom w:val="single" w:sz="4" w:space="0" w:color="auto"/>
              <w:right w:val="single" w:sz="4" w:space="0" w:color="auto"/>
            </w:tcBorders>
            <w:shd w:val="clear" w:color="auto" w:fill="auto"/>
            <w:vAlign w:val="center"/>
            <w:hideMark/>
          </w:tcPr>
          <w:p w14:paraId="08C74DB6" w14:textId="49317DA4" w:rsidR="00E21164" w:rsidRPr="000A1DD6" w:rsidRDefault="00E21164" w:rsidP="00E21164">
            <w:pPr>
              <w:jc w:val="center"/>
              <w:rPr>
                <w:color w:val="000000"/>
                <w:sz w:val="20"/>
              </w:rPr>
            </w:pPr>
            <w:r w:rsidRPr="000A1DD6">
              <w:rPr>
                <w:color w:val="000000"/>
                <w:sz w:val="20"/>
              </w:rPr>
              <w:t xml:space="preserve">наличие  подъездов с </w:t>
            </w:r>
            <w:r>
              <w:rPr>
                <w:color w:val="000000"/>
                <w:sz w:val="20"/>
              </w:rPr>
              <w:t>т</w:t>
            </w:r>
            <w:r w:rsidRPr="000A1DD6">
              <w:rPr>
                <w:color w:val="000000"/>
                <w:sz w:val="20"/>
              </w:rPr>
              <w:t>вёрдым покрытием к КП для вывоза ТКО</w:t>
            </w:r>
          </w:p>
        </w:tc>
        <w:tc>
          <w:tcPr>
            <w:tcW w:w="1113" w:type="dxa"/>
            <w:tcBorders>
              <w:top w:val="nil"/>
              <w:left w:val="nil"/>
              <w:bottom w:val="single" w:sz="4" w:space="0" w:color="auto"/>
              <w:right w:val="single" w:sz="4" w:space="0" w:color="auto"/>
            </w:tcBorders>
            <w:shd w:val="clear" w:color="auto" w:fill="auto"/>
            <w:vAlign w:val="center"/>
            <w:hideMark/>
          </w:tcPr>
          <w:p w14:paraId="60FD021A"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6546881E" w14:textId="77777777" w:rsidR="00E21164" w:rsidRPr="000A1DD6" w:rsidRDefault="00E21164" w:rsidP="00E21164">
            <w:pPr>
              <w:jc w:val="center"/>
              <w:rPr>
                <w:color w:val="000000"/>
                <w:sz w:val="20"/>
              </w:rPr>
            </w:pPr>
            <w:r w:rsidRPr="000A1DD6">
              <w:rPr>
                <w:color w:val="000000"/>
                <w:sz w:val="20"/>
              </w:rPr>
              <w:t> </w:t>
            </w:r>
          </w:p>
        </w:tc>
        <w:tc>
          <w:tcPr>
            <w:tcW w:w="936" w:type="dxa"/>
            <w:tcBorders>
              <w:top w:val="nil"/>
              <w:left w:val="nil"/>
              <w:bottom w:val="single" w:sz="4" w:space="0" w:color="auto"/>
              <w:right w:val="single" w:sz="4" w:space="0" w:color="auto"/>
            </w:tcBorders>
            <w:shd w:val="clear" w:color="auto" w:fill="auto"/>
            <w:vAlign w:val="center"/>
            <w:hideMark/>
          </w:tcPr>
          <w:p w14:paraId="5DE0DD95" w14:textId="77777777" w:rsidR="00E21164" w:rsidRPr="000A1DD6" w:rsidRDefault="00E21164" w:rsidP="00E21164">
            <w:pPr>
              <w:jc w:val="center"/>
              <w:rPr>
                <w:color w:val="000000"/>
                <w:sz w:val="20"/>
              </w:rPr>
            </w:pPr>
            <w:r w:rsidRPr="000A1DD6">
              <w:rPr>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16A1928B"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F7FAA2C"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r>
      <w:tr w:rsidR="00E21164" w:rsidRPr="000A1DD6" w14:paraId="3339CEF5" w14:textId="77777777" w:rsidTr="00E21164">
        <w:trPr>
          <w:trHeight w:val="300"/>
          <w:jc w:val="center"/>
        </w:trPr>
        <w:tc>
          <w:tcPr>
            <w:tcW w:w="9811" w:type="dxa"/>
            <w:gridSpan w:val="7"/>
            <w:tcBorders>
              <w:top w:val="single" w:sz="4" w:space="0" w:color="auto"/>
              <w:left w:val="single" w:sz="4" w:space="0" w:color="auto"/>
              <w:bottom w:val="single" w:sz="4" w:space="0" w:color="auto"/>
              <w:right w:val="single" w:sz="4" w:space="0" w:color="000000"/>
            </w:tcBorders>
            <w:shd w:val="clear" w:color="000000" w:fill="FFFF00"/>
            <w:vAlign w:val="center"/>
            <w:hideMark/>
          </w:tcPr>
          <w:p w14:paraId="58619910" w14:textId="77777777" w:rsidR="00E21164" w:rsidRPr="000A1DD6" w:rsidRDefault="00E21164" w:rsidP="00E21164">
            <w:pPr>
              <w:jc w:val="center"/>
              <w:rPr>
                <w:color w:val="000000"/>
                <w:sz w:val="20"/>
              </w:rPr>
            </w:pPr>
            <w:proofErr w:type="spellStart"/>
            <w:r w:rsidRPr="000A1DD6">
              <w:rPr>
                <w:color w:val="000000"/>
                <w:sz w:val="20"/>
              </w:rPr>
              <w:t>д.Петровка</w:t>
            </w:r>
            <w:proofErr w:type="spellEnd"/>
          </w:p>
        </w:tc>
      </w:tr>
      <w:tr w:rsidR="00E21164" w:rsidRPr="000A1DD6" w14:paraId="5C5130D1" w14:textId="77777777" w:rsidTr="00E2116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BC5662B" w14:textId="77777777" w:rsidR="00E21164" w:rsidRPr="000A1DD6" w:rsidRDefault="00E21164" w:rsidP="00E21164">
            <w:pPr>
              <w:jc w:val="center"/>
              <w:rPr>
                <w:color w:val="000000"/>
                <w:sz w:val="20"/>
              </w:rPr>
            </w:pPr>
            <w:r w:rsidRPr="000A1DD6">
              <w:rPr>
                <w:color w:val="000000"/>
                <w:sz w:val="20"/>
              </w:rPr>
              <w:t>1</w:t>
            </w:r>
          </w:p>
        </w:tc>
        <w:tc>
          <w:tcPr>
            <w:tcW w:w="4339" w:type="dxa"/>
            <w:tcBorders>
              <w:top w:val="nil"/>
              <w:left w:val="nil"/>
              <w:bottom w:val="single" w:sz="4" w:space="0" w:color="auto"/>
              <w:right w:val="single" w:sz="4" w:space="0" w:color="auto"/>
            </w:tcBorders>
            <w:shd w:val="clear" w:color="auto" w:fill="auto"/>
            <w:vAlign w:val="center"/>
            <w:hideMark/>
          </w:tcPr>
          <w:p w14:paraId="6EED5F4D" w14:textId="77777777" w:rsidR="00E21164" w:rsidRPr="000A1DD6" w:rsidRDefault="00E21164" w:rsidP="00E21164">
            <w:pPr>
              <w:jc w:val="center"/>
              <w:rPr>
                <w:color w:val="000000"/>
                <w:sz w:val="20"/>
              </w:rPr>
            </w:pPr>
            <w:r w:rsidRPr="000A1DD6">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hideMark/>
          </w:tcPr>
          <w:p w14:paraId="236E0B74" w14:textId="77777777" w:rsidR="00E21164" w:rsidRPr="000A1DD6" w:rsidRDefault="00E21164" w:rsidP="00E21164">
            <w:pPr>
              <w:jc w:val="center"/>
              <w:rPr>
                <w:color w:val="000000"/>
                <w:sz w:val="20"/>
              </w:rPr>
            </w:pPr>
            <w:r w:rsidRPr="000A1DD6">
              <w:rPr>
                <w:color w:val="000000"/>
                <w:sz w:val="20"/>
              </w:rPr>
              <w:t>чел.</w:t>
            </w:r>
          </w:p>
        </w:tc>
        <w:tc>
          <w:tcPr>
            <w:tcW w:w="936" w:type="dxa"/>
            <w:tcBorders>
              <w:top w:val="nil"/>
              <w:left w:val="nil"/>
              <w:bottom w:val="single" w:sz="4" w:space="0" w:color="auto"/>
              <w:right w:val="single" w:sz="4" w:space="0" w:color="auto"/>
            </w:tcBorders>
            <w:shd w:val="clear" w:color="auto" w:fill="auto"/>
            <w:vAlign w:val="center"/>
            <w:hideMark/>
          </w:tcPr>
          <w:p w14:paraId="4FBA2BFE" w14:textId="77777777" w:rsidR="00E21164" w:rsidRPr="000A1DD6" w:rsidRDefault="00E21164" w:rsidP="00E21164">
            <w:pPr>
              <w:jc w:val="center"/>
              <w:rPr>
                <w:color w:val="000000"/>
                <w:sz w:val="20"/>
              </w:rPr>
            </w:pPr>
            <w:r w:rsidRPr="000A1DD6">
              <w:rPr>
                <w:color w:val="000000"/>
                <w:sz w:val="20"/>
              </w:rPr>
              <w:t>34</w:t>
            </w:r>
          </w:p>
        </w:tc>
        <w:tc>
          <w:tcPr>
            <w:tcW w:w="936" w:type="dxa"/>
            <w:tcBorders>
              <w:top w:val="nil"/>
              <w:left w:val="nil"/>
              <w:bottom w:val="single" w:sz="4" w:space="0" w:color="auto"/>
              <w:right w:val="single" w:sz="4" w:space="0" w:color="auto"/>
            </w:tcBorders>
            <w:shd w:val="clear" w:color="auto" w:fill="auto"/>
            <w:vAlign w:val="center"/>
            <w:hideMark/>
          </w:tcPr>
          <w:p w14:paraId="34369AB9" w14:textId="77777777" w:rsidR="00E21164" w:rsidRPr="000A1DD6" w:rsidRDefault="00E21164" w:rsidP="00E21164">
            <w:pPr>
              <w:jc w:val="center"/>
              <w:rPr>
                <w:color w:val="000000"/>
                <w:sz w:val="20"/>
              </w:rPr>
            </w:pPr>
            <w:r w:rsidRPr="000A1DD6">
              <w:rPr>
                <w:color w:val="000000"/>
                <w:sz w:val="20"/>
              </w:rPr>
              <w:t>29</w:t>
            </w:r>
          </w:p>
        </w:tc>
        <w:tc>
          <w:tcPr>
            <w:tcW w:w="960" w:type="dxa"/>
            <w:tcBorders>
              <w:top w:val="nil"/>
              <w:left w:val="nil"/>
              <w:bottom w:val="single" w:sz="4" w:space="0" w:color="auto"/>
              <w:right w:val="single" w:sz="4" w:space="0" w:color="auto"/>
            </w:tcBorders>
            <w:shd w:val="clear" w:color="auto" w:fill="auto"/>
            <w:noWrap/>
            <w:vAlign w:val="center"/>
            <w:hideMark/>
          </w:tcPr>
          <w:p w14:paraId="2DDA70D1"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27</w:t>
            </w:r>
          </w:p>
        </w:tc>
        <w:tc>
          <w:tcPr>
            <w:tcW w:w="960" w:type="dxa"/>
            <w:tcBorders>
              <w:top w:val="nil"/>
              <w:left w:val="nil"/>
              <w:bottom w:val="single" w:sz="4" w:space="0" w:color="auto"/>
              <w:right w:val="single" w:sz="4" w:space="0" w:color="auto"/>
            </w:tcBorders>
            <w:shd w:val="clear" w:color="auto" w:fill="auto"/>
            <w:noWrap/>
            <w:vAlign w:val="center"/>
            <w:hideMark/>
          </w:tcPr>
          <w:p w14:paraId="3026D1F3"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28</w:t>
            </w:r>
          </w:p>
        </w:tc>
      </w:tr>
      <w:tr w:rsidR="00E21164" w:rsidRPr="000A1DD6" w14:paraId="52866119" w14:textId="77777777" w:rsidTr="00E2116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1CA9E17" w14:textId="77777777" w:rsidR="00E21164" w:rsidRPr="000A1DD6" w:rsidRDefault="00E21164" w:rsidP="00E21164">
            <w:pPr>
              <w:jc w:val="center"/>
              <w:rPr>
                <w:color w:val="000000"/>
                <w:sz w:val="20"/>
              </w:rPr>
            </w:pPr>
            <w:r w:rsidRPr="000A1DD6">
              <w:rPr>
                <w:color w:val="000000"/>
                <w:sz w:val="20"/>
              </w:rPr>
              <w:t>2</w:t>
            </w:r>
          </w:p>
        </w:tc>
        <w:tc>
          <w:tcPr>
            <w:tcW w:w="4339" w:type="dxa"/>
            <w:tcBorders>
              <w:top w:val="nil"/>
              <w:left w:val="nil"/>
              <w:bottom w:val="single" w:sz="4" w:space="0" w:color="auto"/>
              <w:right w:val="single" w:sz="4" w:space="0" w:color="auto"/>
            </w:tcBorders>
            <w:shd w:val="clear" w:color="auto" w:fill="auto"/>
            <w:vAlign w:val="center"/>
            <w:hideMark/>
          </w:tcPr>
          <w:p w14:paraId="451F9BDE" w14:textId="77777777" w:rsidR="00E21164" w:rsidRPr="000A1DD6" w:rsidRDefault="00E21164" w:rsidP="00E21164">
            <w:pPr>
              <w:jc w:val="center"/>
              <w:rPr>
                <w:color w:val="000000"/>
                <w:sz w:val="20"/>
              </w:rPr>
            </w:pPr>
            <w:r w:rsidRPr="000A1DD6">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hideMark/>
          </w:tcPr>
          <w:p w14:paraId="68AB605F"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119D1CB8" w14:textId="77777777" w:rsidR="00E21164" w:rsidRPr="000A1DD6" w:rsidRDefault="00E21164" w:rsidP="00E21164">
            <w:pPr>
              <w:jc w:val="center"/>
              <w:rPr>
                <w:color w:val="000000"/>
                <w:sz w:val="20"/>
              </w:rPr>
            </w:pPr>
            <w:r w:rsidRPr="000A1DD6">
              <w:rPr>
                <w:color w:val="000000"/>
                <w:sz w:val="20"/>
              </w:rPr>
              <w:t>17</w:t>
            </w:r>
          </w:p>
        </w:tc>
        <w:tc>
          <w:tcPr>
            <w:tcW w:w="936" w:type="dxa"/>
            <w:tcBorders>
              <w:top w:val="nil"/>
              <w:left w:val="nil"/>
              <w:bottom w:val="single" w:sz="4" w:space="0" w:color="auto"/>
              <w:right w:val="single" w:sz="4" w:space="0" w:color="auto"/>
            </w:tcBorders>
            <w:shd w:val="clear" w:color="auto" w:fill="auto"/>
            <w:vAlign w:val="center"/>
            <w:hideMark/>
          </w:tcPr>
          <w:p w14:paraId="53636A27" w14:textId="77777777" w:rsidR="00E21164" w:rsidRPr="000A1DD6" w:rsidRDefault="00E21164" w:rsidP="00E21164">
            <w:pPr>
              <w:jc w:val="center"/>
              <w:rPr>
                <w:color w:val="000000"/>
                <w:sz w:val="20"/>
              </w:rPr>
            </w:pPr>
            <w:r w:rsidRPr="000A1DD6">
              <w:rPr>
                <w:color w:val="000000"/>
                <w:sz w:val="20"/>
              </w:rPr>
              <w:t>17</w:t>
            </w:r>
          </w:p>
        </w:tc>
        <w:tc>
          <w:tcPr>
            <w:tcW w:w="960" w:type="dxa"/>
            <w:tcBorders>
              <w:top w:val="nil"/>
              <w:left w:val="nil"/>
              <w:bottom w:val="single" w:sz="4" w:space="0" w:color="auto"/>
              <w:right w:val="single" w:sz="4" w:space="0" w:color="auto"/>
            </w:tcBorders>
            <w:shd w:val="clear" w:color="auto" w:fill="auto"/>
            <w:noWrap/>
            <w:vAlign w:val="center"/>
            <w:hideMark/>
          </w:tcPr>
          <w:p w14:paraId="27EC338F"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16</w:t>
            </w:r>
          </w:p>
        </w:tc>
        <w:tc>
          <w:tcPr>
            <w:tcW w:w="960" w:type="dxa"/>
            <w:tcBorders>
              <w:top w:val="nil"/>
              <w:left w:val="nil"/>
              <w:bottom w:val="single" w:sz="4" w:space="0" w:color="auto"/>
              <w:right w:val="single" w:sz="4" w:space="0" w:color="auto"/>
            </w:tcBorders>
            <w:shd w:val="clear" w:color="auto" w:fill="auto"/>
            <w:noWrap/>
            <w:vAlign w:val="center"/>
            <w:hideMark/>
          </w:tcPr>
          <w:p w14:paraId="2B82C32D"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16</w:t>
            </w:r>
          </w:p>
        </w:tc>
      </w:tr>
      <w:tr w:rsidR="00E21164" w:rsidRPr="000A1DD6" w14:paraId="592ABFD2" w14:textId="77777777" w:rsidTr="00E21164">
        <w:trPr>
          <w:trHeight w:val="51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847EE6D" w14:textId="77777777" w:rsidR="00E21164" w:rsidRPr="000A1DD6" w:rsidRDefault="00E21164" w:rsidP="00E21164">
            <w:pPr>
              <w:jc w:val="center"/>
              <w:rPr>
                <w:color w:val="000000"/>
                <w:sz w:val="20"/>
              </w:rPr>
            </w:pPr>
            <w:r w:rsidRPr="000A1DD6">
              <w:rPr>
                <w:color w:val="000000"/>
                <w:sz w:val="20"/>
              </w:rPr>
              <w:t>3</w:t>
            </w:r>
          </w:p>
        </w:tc>
        <w:tc>
          <w:tcPr>
            <w:tcW w:w="4339" w:type="dxa"/>
            <w:tcBorders>
              <w:top w:val="nil"/>
              <w:left w:val="nil"/>
              <w:bottom w:val="single" w:sz="4" w:space="0" w:color="auto"/>
              <w:right w:val="single" w:sz="4" w:space="0" w:color="auto"/>
            </w:tcBorders>
            <w:shd w:val="clear" w:color="auto" w:fill="auto"/>
            <w:vAlign w:val="center"/>
            <w:hideMark/>
          </w:tcPr>
          <w:p w14:paraId="4A92861E" w14:textId="77777777" w:rsidR="00E21164" w:rsidRPr="000A1DD6" w:rsidRDefault="00E21164" w:rsidP="00E21164">
            <w:pPr>
              <w:jc w:val="center"/>
              <w:rPr>
                <w:color w:val="000000"/>
                <w:sz w:val="20"/>
              </w:rPr>
            </w:pPr>
            <w:r w:rsidRPr="000A1DD6">
              <w:rPr>
                <w:color w:val="000000"/>
                <w:sz w:val="20"/>
              </w:rPr>
              <w:t>Количество  контейнеров для сбора  ТКО у населения</w:t>
            </w:r>
          </w:p>
        </w:tc>
        <w:tc>
          <w:tcPr>
            <w:tcW w:w="1113" w:type="dxa"/>
            <w:tcBorders>
              <w:top w:val="nil"/>
              <w:left w:val="nil"/>
              <w:bottom w:val="single" w:sz="4" w:space="0" w:color="auto"/>
              <w:right w:val="single" w:sz="4" w:space="0" w:color="auto"/>
            </w:tcBorders>
            <w:shd w:val="clear" w:color="auto" w:fill="auto"/>
            <w:vAlign w:val="center"/>
            <w:hideMark/>
          </w:tcPr>
          <w:p w14:paraId="7230016A"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36B33B84" w14:textId="77777777" w:rsidR="00E21164" w:rsidRPr="000A1DD6" w:rsidRDefault="00E21164" w:rsidP="00E21164">
            <w:pPr>
              <w:jc w:val="center"/>
              <w:rPr>
                <w:color w:val="000000"/>
                <w:sz w:val="20"/>
              </w:rPr>
            </w:pPr>
            <w:r w:rsidRPr="000A1DD6">
              <w:rPr>
                <w:color w:val="000000"/>
                <w:sz w:val="20"/>
              </w:rPr>
              <w:t> </w:t>
            </w:r>
          </w:p>
        </w:tc>
        <w:tc>
          <w:tcPr>
            <w:tcW w:w="936" w:type="dxa"/>
            <w:tcBorders>
              <w:top w:val="nil"/>
              <w:left w:val="nil"/>
              <w:bottom w:val="single" w:sz="4" w:space="0" w:color="auto"/>
              <w:right w:val="single" w:sz="4" w:space="0" w:color="auto"/>
            </w:tcBorders>
            <w:shd w:val="clear" w:color="auto" w:fill="auto"/>
            <w:vAlign w:val="center"/>
            <w:hideMark/>
          </w:tcPr>
          <w:p w14:paraId="14FF021C" w14:textId="77777777" w:rsidR="00E21164" w:rsidRPr="000A1DD6" w:rsidRDefault="00E21164" w:rsidP="00E21164">
            <w:pPr>
              <w:jc w:val="center"/>
              <w:rPr>
                <w:color w:val="000000"/>
                <w:sz w:val="20"/>
              </w:rPr>
            </w:pPr>
            <w:r w:rsidRPr="000A1DD6">
              <w:rPr>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1600A6C5"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320A88B1"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r>
      <w:tr w:rsidR="00E21164" w:rsidRPr="000A1DD6" w14:paraId="7B0D5F94" w14:textId="77777777" w:rsidTr="00E21164">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80DCD1B" w14:textId="77777777" w:rsidR="00E21164" w:rsidRPr="000A1DD6" w:rsidRDefault="00E21164" w:rsidP="00E21164">
            <w:pPr>
              <w:jc w:val="center"/>
              <w:rPr>
                <w:color w:val="000000"/>
                <w:sz w:val="20"/>
              </w:rPr>
            </w:pPr>
            <w:r w:rsidRPr="000A1DD6">
              <w:rPr>
                <w:color w:val="000000"/>
                <w:sz w:val="20"/>
              </w:rPr>
              <w:t>4</w:t>
            </w:r>
          </w:p>
        </w:tc>
        <w:tc>
          <w:tcPr>
            <w:tcW w:w="4339" w:type="dxa"/>
            <w:tcBorders>
              <w:top w:val="nil"/>
              <w:left w:val="nil"/>
              <w:bottom w:val="single" w:sz="4" w:space="0" w:color="auto"/>
              <w:right w:val="single" w:sz="4" w:space="0" w:color="auto"/>
            </w:tcBorders>
            <w:shd w:val="clear" w:color="auto" w:fill="auto"/>
            <w:vAlign w:val="center"/>
            <w:hideMark/>
          </w:tcPr>
          <w:p w14:paraId="24825B47" w14:textId="77777777" w:rsidR="00E21164" w:rsidRPr="000A1DD6" w:rsidRDefault="00E21164" w:rsidP="00E21164">
            <w:pPr>
              <w:jc w:val="center"/>
              <w:rPr>
                <w:color w:val="000000"/>
                <w:sz w:val="20"/>
              </w:rPr>
            </w:pPr>
            <w:r w:rsidRPr="000A1DD6">
              <w:rPr>
                <w:color w:val="000000"/>
                <w:sz w:val="20"/>
              </w:rPr>
              <w:t xml:space="preserve">Количество  контейнеров для сбора  ТКО  у прочих организаций </w:t>
            </w:r>
          </w:p>
        </w:tc>
        <w:tc>
          <w:tcPr>
            <w:tcW w:w="1113" w:type="dxa"/>
            <w:tcBorders>
              <w:top w:val="nil"/>
              <w:left w:val="nil"/>
              <w:bottom w:val="single" w:sz="4" w:space="0" w:color="auto"/>
              <w:right w:val="single" w:sz="4" w:space="0" w:color="auto"/>
            </w:tcBorders>
            <w:shd w:val="clear" w:color="auto" w:fill="auto"/>
            <w:vAlign w:val="center"/>
            <w:hideMark/>
          </w:tcPr>
          <w:p w14:paraId="37F47DCC"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398ACE21" w14:textId="77777777" w:rsidR="00E21164" w:rsidRPr="000A1DD6" w:rsidRDefault="00E21164" w:rsidP="00E21164">
            <w:pPr>
              <w:jc w:val="center"/>
              <w:rPr>
                <w:color w:val="000000"/>
                <w:sz w:val="20"/>
              </w:rPr>
            </w:pPr>
            <w:r w:rsidRPr="000A1DD6">
              <w:rPr>
                <w:color w:val="000000"/>
                <w:sz w:val="20"/>
              </w:rPr>
              <w:t> </w:t>
            </w:r>
          </w:p>
        </w:tc>
        <w:tc>
          <w:tcPr>
            <w:tcW w:w="936" w:type="dxa"/>
            <w:tcBorders>
              <w:top w:val="nil"/>
              <w:left w:val="nil"/>
              <w:bottom w:val="single" w:sz="4" w:space="0" w:color="auto"/>
              <w:right w:val="single" w:sz="4" w:space="0" w:color="auto"/>
            </w:tcBorders>
            <w:shd w:val="clear" w:color="auto" w:fill="auto"/>
            <w:vAlign w:val="center"/>
            <w:hideMark/>
          </w:tcPr>
          <w:p w14:paraId="1D12ABB8" w14:textId="77777777" w:rsidR="00E21164" w:rsidRPr="000A1DD6" w:rsidRDefault="00E21164" w:rsidP="00E21164">
            <w:pPr>
              <w:jc w:val="center"/>
              <w:rPr>
                <w:color w:val="000000"/>
                <w:sz w:val="20"/>
              </w:rPr>
            </w:pPr>
            <w:r w:rsidRPr="000A1DD6">
              <w:rPr>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7052829D"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869B9E5"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r>
      <w:tr w:rsidR="00E21164" w:rsidRPr="000A1DD6" w14:paraId="631586D1" w14:textId="77777777" w:rsidTr="00E21164">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B18A55B" w14:textId="77777777" w:rsidR="00E21164" w:rsidRPr="000A1DD6" w:rsidRDefault="00E21164" w:rsidP="00E21164">
            <w:pPr>
              <w:jc w:val="center"/>
              <w:rPr>
                <w:color w:val="000000"/>
                <w:sz w:val="20"/>
              </w:rPr>
            </w:pPr>
            <w:r w:rsidRPr="000A1DD6">
              <w:rPr>
                <w:color w:val="000000"/>
                <w:sz w:val="20"/>
              </w:rPr>
              <w:t>5</w:t>
            </w:r>
          </w:p>
        </w:tc>
        <w:tc>
          <w:tcPr>
            <w:tcW w:w="4339" w:type="dxa"/>
            <w:tcBorders>
              <w:top w:val="nil"/>
              <w:left w:val="nil"/>
              <w:bottom w:val="single" w:sz="4" w:space="0" w:color="auto"/>
              <w:right w:val="single" w:sz="4" w:space="0" w:color="auto"/>
            </w:tcBorders>
            <w:shd w:val="clear" w:color="auto" w:fill="auto"/>
            <w:vAlign w:val="center"/>
            <w:hideMark/>
          </w:tcPr>
          <w:p w14:paraId="0B8C5FD1" w14:textId="137E1E78" w:rsidR="00E21164" w:rsidRPr="000A1DD6" w:rsidRDefault="00E21164" w:rsidP="00E21164">
            <w:pPr>
              <w:jc w:val="center"/>
              <w:rPr>
                <w:color w:val="000000"/>
                <w:sz w:val="20"/>
              </w:rPr>
            </w:pPr>
            <w:r w:rsidRPr="000A1DD6">
              <w:rPr>
                <w:color w:val="000000"/>
                <w:sz w:val="20"/>
              </w:rPr>
              <w:t xml:space="preserve">наличие  подъездов с </w:t>
            </w:r>
            <w:r>
              <w:rPr>
                <w:color w:val="000000"/>
                <w:sz w:val="20"/>
              </w:rPr>
              <w:t>т</w:t>
            </w:r>
            <w:r w:rsidRPr="000A1DD6">
              <w:rPr>
                <w:color w:val="000000"/>
                <w:sz w:val="20"/>
              </w:rPr>
              <w:t>вёрдым покрытием к КП для вывоза ТКО</w:t>
            </w:r>
          </w:p>
        </w:tc>
        <w:tc>
          <w:tcPr>
            <w:tcW w:w="1113" w:type="dxa"/>
            <w:tcBorders>
              <w:top w:val="nil"/>
              <w:left w:val="nil"/>
              <w:bottom w:val="single" w:sz="4" w:space="0" w:color="auto"/>
              <w:right w:val="single" w:sz="4" w:space="0" w:color="auto"/>
            </w:tcBorders>
            <w:shd w:val="clear" w:color="auto" w:fill="auto"/>
            <w:vAlign w:val="center"/>
            <w:hideMark/>
          </w:tcPr>
          <w:p w14:paraId="23447A8B"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151DE105" w14:textId="77777777" w:rsidR="00E21164" w:rsidRPr="000A1DD6" w:rsidRDefault="00E21164" w:rsidP="00E21164">
            <w:pPr>
              <w:jc w:val="center"/>
              <w:rPr>
                <w:color w:val="000000"/>
                <w:sz w:val="20"/>
              </w:rPr>
            </w:pPr>
            <w:r w:rsidRPr="000A1DD6">
              <w:rPr>
                <w:color w:val="000000"/>
                <w:sz w:val="20"/>
              </w:rPr>
              <w:t> </w:t>
            </w:r>
          </w:p>
        </w:tc>
        <w:tc>
          <w:tcPr>
            <w:tcW w:w="936" w:type="dxa"/>
            <w:tcBorders>
              <w:top w:val="nil"/>
              <w:left w:val="nil"/>
              <w:bottom w:val="single" w:sz="4" w:space="0" w:color="auto"/>
              <w:right w:val="single" w:sz="4" w:space="0" w:color="auto"/>
            </w:tcBorders>
            <w:shd w:val="clear" w:color="auto" w:fill="auto"/>
            <w:vAlign w:val="center"/>
            <w:hideMark/>
          </w:tcPr>
          <w:p w14:paraId="364E2AF9" w14:textId="77777777" w:rsidR="00E21164" w:rsidRPr="000A1DD6" w:rsidRDefault="00E21164" w:rsidP="00E21164">
            <w:pPr>
              <w:jc w:val="center"/>
              <w:rPr>
                <w:color w:val="000000"/>
                <w:sz w:val="20"/>
              </w:rPr>
            </w:pPr>
            <w:r w:rsidRPr="000A1DD6">
              <w:rPr>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6FD36819"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C4D7887"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r>
      <w:tr w:rsidR="00E21164" w:rsidRPr="000A1DD6" w14:paraId="356003DD" w14:textId="77777777" w:rsidTr="00E21164">
        <w:trPr>
          <w:trHeight w:val="300"/>
          <w:jc w:val="center"/>
        </w:trPr>
        <w:tc>
          <w:tcPr>
            <w:tcW w:w="9811" w:type="dxa"/>
            <w:gridSpan w:val="7"/>
            <w:tcBorders>
              <w:top w:val="single" w:sz="4" w:space="0" w:color="auto"/>
              <w:left w:val="single" w:sz="4" w:space="0" w:color="auto"/>
              <w:bottom w:val="single" w:sz="4" w:space="0" w:color="auto"/>
              <w:right w:val="single" w:sz="4" w:space="0" w:color="000000"/>
            </w:tcBorders>
            <w:shd w:val="clear" w:color="000000" w:fill="FFFF00"/>
            <w:vAlign w:val="center"/>
            <w:hideMark/>
          </w:tcPr>
          <w:p w14:paraId="4BE1ED78" w14:textId="77777777" w:rsidR="00E21164" w:rsidRPr="000A1DD6" w:rsidRDefault="00E21164" w:rsidP="00E21164">
            <w:pPr>
              <w:jc w:val="center"/>
              <w:rPr>
                <w:color w:val="000000"/>
                <w:sz w:val="20"/>
              </w:rPr>
            </w:pPr>
            <w:proofErr w:type="spellStart"/>
            <w:r w:rsidRPr="000A1DD6">
              <w:rPr>
                <w:color w:val="000000"/>
                <w:sz w:val="20"/>
              </w:rPr>
              <w:t>д.Суковкино</w:t>
            </w:r>
            <w:proofErr w:type="spellEnd"/>
          </w:p>
        </w:tc>
      </w:tr>
      <w:tr w:rsidR="00E21164" w:rsidRPr="000A1DD6" w14:paraId="7DED1A69" w14:textId="77777777" w:rsidTr="00E2116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F810502" w14:textId="77777777" w:rsidR="00E21164" w:rsidRPr="000A1DD6" w:rsidRDefault="00E21164" w:rsidP="00E21164">
            <w:pPr>
              <w:jc w:val="center"/>
              <w:rPr>
                <w:color w:val="000000"/>
                <w:sz w:val="20"/>
              </w:rPr>
            </w:pPr>
            <w:r w:rsidRPr="000A1DD6">
              <w:rPr>
                <w:color w:val="000000"/>
                <w:sz w:val="20"/>
              </w:rPr>
              <w:t>1</w:t>
            </w:r>
          </w:p>
        </w:tc>
        <w:tc>
          <w:tcPr>
            <w:tcW w:w="4339" w:type="dxa"/>
            <w:tcBorders>
              <w:top w:val="nil"/>
              <w:left w:val="nil"/>
              <w:bottom w:val="single" w:sz="4" w:space="0" w:color="auto"/>
              <w:right w:val="single" w:sz="4" w:space="0" w:color="auto"/>
            </w:tcBorders>
            <w:shd w:val="clear" w:color="auto" w:fill="auto"/>
            <w:vAlign w:val="center"/>
            <w:hideMark/>
          </w:tcPr>
          <w:p w14:paraId="53AA01C1" w14:textId="77777777" w:rsidR="00E21164" w:rsidRPr="000A1DD6" w:rsidRDefault="00E21164" w:rsidP="00E21164">
            <w:pPr>
              <w:rPr>
                <w:color w:val="000000"/>
                <w:sz w:val="20"/>
              </w:rPr>
            </w:pPr>
            <w:r w:rsidRPr="000A1DD6">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hideMark/>
          </w:tcPr>
          <w:p w14:paraId="3C1235C3" w14:textId="77777777" w:rsidR="00E21164" w:rsidRPr="000A1DD6" w:rsidRDefault="00E21164" w:rsidP="00E21164">
            <w:pPr>
              <w:jc w:val="center"/>
              <w:rPr>
                <w:color w:val="000000"/>
                <w:sz w:val="20"/>
              </w:rPr>
            </w:pPr>
            <w:r w:rsidRPr="000A1DD6">
              <w:rPr>
                <w:color w:val="000000"/>
                <w:sz w:val="20"/>
              </w:rPr>
              <w:t>чел.</w:t>
            </w:r>
          </w:p>
        </w:tc>
        <w:tc>
          <w:tcPr>
            <w:tcW w:w="936" w:type="dxa"/>
            <w:tcBorders>
              <w:top w:val="nil"/>
              <w:left w:val="nil"/>
              <w:bottom w:val="single" w:sz="4" w:space="0" w:color="auto"/>
              <w:right w:val="single" w:sz="4" w:space="0" w:color="auto"/>
            </w:tcBorders>
            <w:shd w:val="clear" w:color="auto" w:fill="auto"/>
            <w:vAlign w:val="center"/>
            <w:hideMark/>
          </w:tcPr>
          <w:p w14:paraId="21A53BDB" w14:textId="77777777" w:rsidR="00E21164" w:rsidRPr="000A1DD6" w:rsidRDefault="00E21164" w:rsidP="00E21164">
            <w:pPr>
              <w:jc w:val="center"/>
              <w:rPr>
                <w:color w:val="000000"/>
                <w:sz w:val="20"/>
              </w:rPr>
            </w:pPr>
            <w:r w:rsidRPr="000A1DD6">
              <w:rPr>
                <w:color w:val="000000"/>
                <w:sz w:val="20"/>
              </w:rPr>
              <w:t>136</w:t>
            </w:r>
          </w:p>
        </w:tc>
        <w:tc>
          <w:tcPr>
            <w:tcW w:w="936" w:type="dxa"/>
            <w:tcBorders>
              <w:top w:val="nil"/>
              <w:left w:val="nil"/>
              <w:bottom w:val="single" w:sz="4" w:space="0" w:color="auto"/>
              <w:right w:val="single" w:sz="4" w:space="0" w:color="auto"/>
            </w:tcBorders>
            <w:shd w:val="clear" w:color="auto" w:fill="auto"/>
            <w:vAlign w:val="center"/>
            <w:hideMark/>
          </w:tcPr>
          <w:p w14:paraId="5AF5F502" w14:textId="77777777" w:rsidR="00E21164" w:rsidRPr="000A1DD6" w:rsidRDefault="00E21164" w:rsidP="00E21164">
            <w:pPr>
              <w:jc w:val="center"/>
              <w:rPr>
                <w:color w:val="000000"/>
                <w:sz w:val="20"/>
              </w:rPr>
            </w:pPr>
            <w:r w:rsidRPr="000A1DD6">
              <w:rPr>
                <w:color w:val="000000"/>
                <w:sz w:val="20"/>
              </w:rPr>
              <w:t>129</w:t>
            </w:r>
          </w:p>
        </w:tc>
        <w:tc>
          <w:tcPr>
            <w:tcW w:w="960" w:type="dxa"/>
            <w:tcBorders>
              <w:top w:val="nil"/>
              <w:left w:val="nil"/>
              <w:bottom w:val="single" w:sz="4" w:space="0" w:color="auto"/>
              <w:right w:val="single" w:sz="4" w:space="0" w:color="auto"/>
            </w:tcBorders>
            <w:shd w:val="clear" w:color="auto" w:fill="auto"/>
            <w:noWrap/>
            <w:vAlign w:val="center"/>
            <w:hideMark/>
          </w:tcPr>
          <w:p w14:paraId="28C52D43"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122</w:t>
            </w:r>
          </w:p>
        </w:tc>
        <w:tc>
          <w:tcPr>
            <w:tcW w:w="960" w:type="dxa"/>
            <w:tcBorders>
              <w:top w:val="nil"/>
              <w:left w:val="nil"/>
              <w:bottom w:val="single" w:sz="4" w:space="0" w:color="auto"/>
              <w:right w:val="single" w:sz="4" w:space="0" w:color="auto"/>
            </w:tcBorders>
            <w:shd w:val="clear" w:color="auto" w:fill="auto"/>
            <w:noWrap/>
            <w:vAlign w:val="center"/>
            <w:hideMark/>
          </w:tcPr>
          <w:p w14:paraId="2F662D85"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114</w:t>
            </w:r>
          </w:p>
        </w:tc>
      </w:tr>
      <w:tr w:rsidR="00E21164" w:rsidRPr="000A1DD6" w14:paraId="026594EE" w14:textId="77777777" w:rsidTr="00E2116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C1B18D9" w14:textId="77777777" w:rsidR="00E21164" w:rsidRPr="000A1DD6" w:rsidRDefault="00E21164" w:rsidP="00E21164">
            <w:pPr>
              <w:jc w:val="center"/>
              <w:rPr>
                <w:color w:val="000000"/>
                <w:sz w:val="20"/>
              </w:rPr>
            </w:pPr>
            <w:r w:rsidRPr="000A1DD6">
              <w:rPr>
                <w:color w:val="000000"/>
                <w:sz w:val="20"/>
              </w:rPr>
              <w:t>2</w:t>
            </w:r>
          </w:p>
        </w:tc>
        <w:tc>
          <w:tcPr>
            <w:tcW w:w="4339" w:type="dxa"/>
            <w:tcBorders>
              <w:top w:val="nil"/>
              <w:left w:val="nil"/>
              <w:bottom w:val="single" w:sz="4" w:space="0" w:color="auto"/>
              <w:right w:val="single" w:sz="4" w:space="0" w:color="auto"/>
            </w:tcBorders>
            <w:shd w:val="clear" w:color="auto" w:fill="auto"/>
            <w:vAlign w:val="center"/>
            <w:hideMark/>
          </w:tcPr>
          <w:p w14:paraId="0694E320" w14:textId="77777777" w:rsidR="00E21164" w:rsidRPr="000A1DD6" w:rsidRDefault="00E21164" w:rsidP="00E21164">
            <w:pPr>
              <w:rPr>
                <w:color w:val="000000"/>
                <w:sz w:val="20"/>
              </w:rPr>
            </w:pPr>
            <w:r w:rsidRPr="000A1DD6">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hideMark/>
          </w:tcPr>
          <w:p w14:paraId="18D9EF23"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7BB7C124" w14:textId="77777777" w:rsidR="00E21164" w:rsidRPr="000A1DD6" w:rsidRDefault="00E21164" w:rsidP="00E21164">
            <w:pPr>
              <w:jc w:val="center"/>
              <w:rPr>
                <w:color w:val="000000"/>
                <w:sz w:val="20"/>
              </w:rPr>
            </w:pPr>
            <w:r w:rsidRPr="000A1DD6">
              <w:rPr>
                <w:color w:val="000000"/>
                <w:sz w:val="20"/>
              </w:rPr>
              <w:t>50</w:t>
            </w:r>
          </w:p>
        </w:tc>
        <w:tc>
          <w:tcPr>
            <w:tcW w:w="936" w:type="dxa"/>
            <w:tcBorders>
              <w:top w:val="nil"/>
              <w:left w:val="nil"/>
              <w:bottom w:val="single" w:sz="4" w:space="0" w:color="auto"/>
              <w:right w:val="single" w:sz="4" w:space="0" w:color="auto"/>
            </w:tcBorders>
            <w:shd w:val="clear" w:color="auto" w:fill="auto"/>
            <w:vAlign w:val="center"/>
            <w:hideMark/>
          </w:tcPr>
          <w:p w14:paraId="53798175" w14:textId="77777777" w:rsidR="00E21164" w:rsidRPr="000A1DD6" w:rsidRDefault="00E21164" w:rsidP="00E21164">
            <w:pPr>
              <w:jc w:val="center"/>
              <w:rPr>
                <w:color w:val="000000"/>
                <w:sz w:val="20"/>
              </w:rPr>
            </w:pPr>
            <w:r w:rsidRPr="000A1DD6">
              <w:rPr>
                <w:color w:val="000000"/>
                <w:sz w:val="20"/>
              </w:rPr>
              <w:t>48</w:t>
            </w:r>
          </w:p>
        </w:tc>
        <w:tc>
          <w:tcPr>
            <w:tcW w:w="960" w:type="dxa"/>
            <w:tcBorders>
              <w:top w:val="nil"/>
              <w:left w:val="nil"/>
              <w:bottom w:val="single" w:sz="4" w:space="0" w:color="auto"/>
              <w:right w:val="single" w:sz="4" w:space="0" w:color="auto"/>
            </w:tcBorders>
            <w:shd w:val="clear" w:color="auto" w:fill="auto"/>
            <w:noWrap/>
            <w:vAlign w:val="center"/>
            <w:hideMark/>
          </w:tcPr>
          <w:p w14:paraId="7768373F"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46</w:t>
            </w:r>
          </w:p>
        </w:tc>
        <w:tc>
          <w:tcPr>
            <w:tcW w:w="960" w:type="dxa"/>
            <w:tcBorders>
              <w:top w:val="nil"/>
              <w:left w:val="nil"/>
              <w:bottom w:val="single" w:sz="4" w:space="0" w:color="auto"/>
              <w:right w:val="single" w:sz="4" w:space="0" w:color="auto"/>
            </w:tcBorders>
            <w:shd w:val="clear" w:color="auto" w:fill="auto"/>
            <w:noWrap/>
            <w:vAlign w:val="center"/>
            <w:hideMark/>
          </w:tcPr>
          <w:p w14:paraId="741C729B" w14:textId="77777777" w:rsidR="00E21164" w:rsidRPr="000A1DD6" w:rsidRDefault="00E21164" w:rsidP="00E21164">
            <w:pPr>
              <w:jc w:val="center"/>
              <w:rPr>
                <w:rFonts w:ascii="Calibri" w:hAnsi="Calibri" w:cs="Calibri"/>
                <w:color w:val="000000"/>
                <w:sz w:val="22"/>
                <w:szCs w:val="22"/>
              </w:rPr>
            </w:pPr>
            <w:r w:rsidRPr="000A1DD6">
              <w:rPr>
                <w:rFonts w:ascii="Calibri" w:hAnsi="Calibri" w:cs="Calibri"/>
                <w:color w:val="000000"/>
                <w:sz w:val="22"/>
                <w:szCs w:val="22"/>
              </w:rPr>
              <w:t>42</w:t>
            </w:r>
          </w:p>
        </w:tc>
      </w:tr>
      <w:tr w:rsidR="00E21164" w:rsidRPr="000A1DD6" w14:paraId="1387F611" w14:textId="77777777" w:rsidTr="00E21164">
        <w:trPr>
          <w:trHeight w:val="51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E0F223D" w14:textId="77777777" w:rsidR="00E21164" w:rsidRPr="000A1DD6" w:rsidRDefault="00E21164" w:rsidP="00E21164">
            <w:pPr>
              <w:jc w:val="center"/>
              <w:rPr>
                <w:color w:val="000000"/>
                <w:sz w:val="20"/>
              </w:rPr>
            </w:pPr>
            <w:r w:rsidRPr="000A1DD6">
              <w:rPr>
                <w:color w:val="000000"/>
                <w:sz w:val="20"/>
              </w:rPr>
              <w:t>3</w:t>
            </w:r>
          </w:p>
        </w:tc>
        <w:tc>
          <w:tcPr>
            <w:tcW w:w="4339" w:type="dxa"/>
            <w:tcBorders>
              <w:top w:val="nil"/>
              <w:left w:val="nil"/>
              <w:bottom w:val="single" w:sz="4" w:space="0" w:color="auto"/>
              <w:right w:val="single" w:sz="4" w:space="0" w:color="auto"/>
            </w:tcBorders>
            <w:shd w:val="clear" w:color="auto" w:fill="auto"/>
            <w:vAlign w:val="center"/>
            <w:hideMark/>
          </w:tcPr>
          <w:p w14:paraId="75A14557" w14:textId="77777777" w:rsidR="00E21164" w:rsidRPr="000A1DD6" w:rsidRDefault="00E21164" w:rsidP="00E21164">
            <w:pPr>
              <w:rPr>
                <w:color w:val="000000"/>
                <w:sz w:val="20"/>
              </w:rPr>
            </w:pPr>
            <w:r w:rsidRPr="000A1DD6">
              <w:rPr>
                <w:color w:val="000000"/>
                <w:sz w:val="20"/>
              </w:rPr>
              <w:t>Количество  контейнеров для сбора  ТКО у населения</w:t>
            </w:r>
          </w:p>
        </w:tc>
        <w:tc>
          <w:tcPr>
            <w:tcW w:w="1113" w:type="dxa"/>
            <w:tcBorders>
              <w:top w:val="nil"/>
              <w:left w:val="nil"/>
              <w:bottom w:val="single" w:sz="4" w:space="0" w:color="auto"/>
              <w:right w:val="single" w:sz="4" w:space="0" w:color="auto"/>
            </w:tcBorders>
            <w:shd w:val="clear" w:color="auto" w:fill="auto"/>
            <w:vAlign w:val="center"/>
            <w:hideMark/>
          </w:tcPr>
          <w:p w14:paraId="46EE20E0"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38701E65" w14:textId="77777777" w:rsidR="00E21164" w:rsidRPr="000A1DD6" w:rsidRDefault="00E21164" w:rsidP="00E21164">
            <w:pPr>
              <w:jc w:val="center"/>
              <w:rPr>
                <w:color w:val="000000"/>
                <w:sz w:val="20"/>
              </w:rPr>
            </w:pPr>
            <w:r w:rsidRPr="000A1DD6">
              <w:rPr>
                <w:color w:val="000000"/>
                <w:sz w:val="20"/>
              </w:rPr>
              <w:t>6</w:t>
            </w:r>
          </w:p>
        </w:tc>
        <w:tc>
          <w:tcPr>
            <w:tcW w:w="936" w:type="dxa"/>
            <w:tcBorders>
              <w:top w:val="nil"/>
              <w:left w:val="nil"/>
              <w:bottom w:val="single" w:sz="4" w:space="0" w:color="auto"/>
              <w:right w:val="single" w:sz="4" w:space="0" w:color="auto"/>
            </w:tcBorders>
            <w:shd w:val="clear" w:color="auto" w:fill="auto"/>
            <w:vAlign w:val="center"/>
            <w:hideMark/>
          </w:tcPr>
          <w:p w14:paraId="404AED8C" w14:textId="77777777" w:rsidR="00E21164" w:rsidRPr="000A1DD6" w:rsidRDefault="00E21164" w:rsidP="00E21164">
            <w:pPr>
              <w:jc w:val="center"/>
              <w:rPr>
                <w:color w:val="000000"/>
                <w:sz w:val="20"/>
              </w:rPr>
            </w:pPr>
            <w:r w:rsidRPr="000A1DD6">
              <w:rPr>
                <w:color w:val="000000"/>
                <w:sz w:val="20"/>
              </w:rPr>
              <w:t>6</w:t>
            </w:r>
          </w:p>
        </w:tc>
        <w:tc>
          <w:tcPr>
            <w:tcW w:w="960" w:type="dxa"/>
            <w:tcBorders>
              <w:top w:val="nil"/>
              <w:left w:val="nil"/>
              <w:bottom w:val="single" w:sz="4" w:space="0" w:color="auto"/>
              <w:right w:val="single" w:sz="4" w:space="0" w:color="auto"/>
            </w:tcBorders>
            <w:shd w:val="clear" w:color="auto" w:fill="auto"/>
            <w:vAlign w:val="center"/>
            <w:hideMark/>
          </w:tcPr>
          <w:p w14:paraId="1587DA12" w14:textId="77777777" w:rsidR="00E21164" w:rsidRPr="000A1DD6" w:rsidRDefault="00E21164" w:rsidP="00E21164">
            <w:pPr>
              <w:jc w:val="center"/>
              <w:rPr>
                <w:color w:val="000000"/>
                <w:sz w:val="20"/>
              </w:rPr>
            </w:pPr>
            <w:r w:rsidRPr="000A1DD6">
              <w:rPr>
                <w:color w:val="000000"/>
                <w:sz w:val="20"/>
              </w:rPr>
              <w:t>6</w:t>
            </w:r>
          </w:p>
        </w:tc>
        <w:tc>
          <w:tcPr>
            <w:tcW w:w="960" w:type="dxa"/>
            <w:tcBorders>
              <w:top w:val="nil"/>
              <w:left w:val="nil"/>
              <w:bottom w:val="single" w:sz="4" w:space="0" w:color="auto"/>
              <w:right w:val="single" w:sz="4" w:space="0" w:color="auto"/>
            </w:tcBorders>
            <w:shd w:val="clear" w:color="auto" w:fill="auto"/>
            <w:vAlign w:val="center"/>
            <w:hideMark/>
          </w:tcPr>
          <w:p w14:paraId="17C59F96" w14:textId="77777777" w:rsidR="00E21164" w:rsidRPr="000A1DD6" w:rsidRDefault="00E21164" w:rsidP="00E21164">
            <w:pPr>
              <w:jc w:val="center"/>
              <w:rPr>
                <w:color w:val="000000"/>
                <w:sz w:val="20"/>
              </w:rPr>
            </w:pPr>
            <w:r w:rsidRPr="000A1DD6">
              <w:rPr>
                <w:color w:val="000000"/>
                <w:sz w:val="20"/>
              </w:rPr>
              <w:t>6</w:t>
            </w:r>
          </w:p>
        </w:tc>
      </w:tr>
      <w:tr w:rsidR="00E21164" w:rsidRPr="000A1DD6" w14:paraId="30BF9AA6" w14:textId="77777777" w:rsidTr="00E21164">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1F7A2F8" w14:textId="77777777" w:rsidR="00E21164" w:rsidRPr="000A1DD6" w:rsidRDefault="00E21164" w:rsidP="00E21164">
            <w:pPr>
              <w:jc w:val="center"/>
              <w:rPr>
                <w:color w:val="000000"/>
                <w:sz w:val="20"/>
              </w:rPr>
            </w:pPr>
            <w:r w:rsidRPr="000A1DD6">
              <w:rPr>
                <w:color w:val="000000"/>
                <w:sz w:val="20"/>
              </w:rPr>
              <w:lastRenderedPageBreak/>
              <w:t>4</w:t>
            </w:r>
          </w:p>
        </w:tc>
        <w:tc>
          <w:tcPr>
            <w:tcW w:w="4339" w:type="dxa"/>
            <w:tcBorders>
              <w:top w:val="nil"/>
              <w:left w:val="nil"/>
              <w:bottom w:val="single" w:sz="4" w:space="0" w:color="auto"/>
              <w:right w:val="single" w:sz="4" w:space="0" w:color="auto"/>
            </w:tcBorders>
            <w:shd w:val="clear" w:color="auto" w:fill="auto"/>
            <w:vAlign w:val="center"/>
            <w:hideMark/>
          </w:tcPr>
          <w:p w14:paraId="7433F828" w14:textId="77777777" w:rsidR="00E21164" w:rsidRPr="000A1DD6" w:rsidRDefault="00E21164" w:rsidP="00E21164">
            <w:pPr>
              <w:rPr>
                <w:color w:val="000000"/>
                <w:sz w:val="20"/>
              </w:rPr>
            </w:pPr>
            <w:r w:rsidRPr="000A1DD6">
              <w:rPr>
                <w:color w:val="000000"/>
                <w:sz w:val="20"/>
              </w:rPr>
              <w:t xml:space="preserve">Количество  контейнеров для сбора  ТКО  у прочих организаций </w:t>
            </w:r>
          </w:p>
        </w:tc>
        <w:tc>
          <w:tcPr>
            <w:tcW w:w="1113" w:type="dxa"/>
            <w:tcBorders>
              <w:top w:val="nil"/>
              <w:left w:val="nil"/>
              <w:bottom w:val="single" w:sz="4" w:space="0" w:color="auto"/>
              <w:right w:val="single" w:sz="4" w:space="0" w:color="auto"/>
            </w:tcBorders>
            <w:shd w:val="clear" w:color="auto" w:fill="auto"/>
            <w:vAlign w:val="center"/>
            <w:hideMark/>
          </w:tcPr>
          <w:p w14:paraId="08C3FE3C"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61FD0642" w14:textId="77777777" w:rsidR="00E21164" w:rsidRPr="000A1DD6" w:rsidRDefault="00E21164" w:rsidP="00E21164">
            <w:pPr>
              <w:jc w:val="center"/>
              <w:rPr>
                <w:color w:val="000000"/>
                <w:sz w:val="20"/>
              </w:rPr>
            </w:pPr>
            <w:r w:rsidRPr="000A1DD6">
              <w:rPr>
                <w:color w:val="000000"/>
                <w:sz w:val="20"/>
              </w:rPr>
              <w:t> </w:t>
            </w:r>
          </w:p>
        </w:tc>
        <w:tc>
          <w:tcPr>
            <w:tcW w:w="936" w:type="dxa"/>
            <w:tcBorders>
              <w:top w:val="nil"/>
              <w:left w:val="nil"/>
              <w:bottom w:val="single" w:sz="4" w:space="0" w:color="auto"/>
              <w:right w:val="single" w:sz="4" w:space="0" w:color="auto"/>
            </w:tcBorders>
            <w:shd w:val="clear" w:color="auto" w:fill="auto"/>
            <w:vAlign w:val="center"/>
            <w:hideMark/>
          </w:tcPr>
          <w:p w14:paraId="42E5F03D" w14:textId="77777777" w:rsidR="00E21164" w:rsidRPr="000A1DD6" w:rsidRDefault="00E21164" w:rsidP="00E21164">
            <w:pPr>
              <w:jc w:val="center"/>
              <w:rPr>
                <w:color w:val="000000"/>
                <w:sz w:val="20"/>
              </w:rPr>
            </w:pPr>
            <w:r w:rsidRPr="000A1DD6">
              <w:rPr>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0A3E1AF9"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B9D6886" w14:textId="77777777" w:rsidR="00E21164" w:rsidRPr="000A1DD6" w:rsidRDefault="00E21164" w:rsidP="00E21164">
            <w:pPr>
              <w:rPr>
                <w:rFonts w:ascii="Calibri" w:hAnsi="Calibri" w:cs="Calibri"/>
                <w:color w:val="000000"/>
                <w:sz w:val="22"/>
                <w:szCs w:val="22"/>
              </w:rPr>
            </w:pPr>
            <w:r w:rsidRPr="000A1DD6">
              <w:rPr>
                <w:rFonts w:ascii="Calibri" w:hAnsi="Calibri" w:cs="Calibri"/>
                <w:color w:val="000000"/>
                <w:sz w:val="22"/>
                <w:szCs w:val="22"/>
              </w:rPr>
              <w:t> </w:t>
            </w:r>
          </w:p>
        </w:tc>
      </w:tr>
      <w:tr w:rsidR="00E21164" w:rsidRPr="000A1DD6" w14:paraId="726E935E" w14:textId="77777777" w:rsidTr="00E21164">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19C8E19" w14:textId="77777777" w:rsidR="00E21164" w:rsidRPr="000A1DD6" w:rsidRDefault="00E21164" w:rsidP="00E21164">
            <w:pPr>
              <w:jc w:val="center"/>
              <w:rPr>
                <w:color w:val="000000"/>
                <w:sz w:val="20"/>
              </w:rPr>
            </w:pPr>
            <w:r w:rsidRPr="000A1DD6">
              <w:rPr>
                <w:color w:val="000000"/>
                <w:sz w:val="20"/>
              </w:rPr>
              <w:t>5</w:t>
            </w:r>
          </w:p>
        </w:tc>
        <w:tc>
          <w:tcPr>
            <w:tcW w:w="4339" w:type="dxa"/>
            <w:tcBorders>
              <w:top w:val="nil"/>
              <w:left w:val="nil"/>
              <w:bottom w:val="single" w:sz="4" w:space="0" w:color="auto"/>
              <w:right w:val="single" w:sz="4" w:space="0" w:color="auto"/>
            </w:tcBorders>
            <w:shd w:val="clear" w:color="auto" w:fill="auto"/>
            <w:vAlign w:val="center"/>
            <w:hideMark/>
          </w:tcPr>
          <w:p w14:paraId="2E042CF9" w14:textId="23EED0F7" w:rsidR="00E21164" w:rsidRPr="000A1DD6" w:rsidRDefault="00E21164" w:rsidP="00E21164">
            <w:pPr>
              <w:rPr>
                <w:color w:val="000000"/>
                <w:sz w:val="20"/>
              </w:rPr>
            </w:pPr>
            <w:r w:rsidRPr="000A1DD6">
              <w:rPr>
                <w:color w:val="000000"/>
                <w:sz w:val="20"/>
              </w:rPr>
              <w:t xml:space="preserve">наличие  подъездов с </w:t>
            </w:r>
            <w:r>
              <w:rPr>
                <w:color w:val="000000"/>
                <w:sz w:val="20"/>
              </w:rPr>
              <w:t>т</w:t>
            </w:r>
            <w:r w:rsidRPr="000A1DD6">
              <w:rPr>
                <w:color w:val="000000"/>
                <w:sz w:val="20"/>
              </w:rPr>
              <w:t>вёрдым покрытием к КП для вывоза ТКО</w:t>
            </w:r>
          </w:p>
        </w:tc>
        <w:tc>
          <w:tcPr>
            <w:tcW w:w="1113" w:type="dxa"/>
            <w:tcBorders>
              <w:top w:val="nil"/>
              <w:left w:val="nil"/>
              <w:bottom w:val="single" w:sz="4" w:space="0" w:color="auto"/>
              <w:right w:val="single" w:sz="4" w:space="0" w:color="auto"/>
            </w:tcBorders>
            <w:shd w:val="clear" w:color="auto" w:fill="auto"/>
            <w:vAlign w:val="center"/>
            <w:hideMark/>
          </w:tcPr>
          <w:p w14:paraId="713E28C4"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78AEDF03" w14:textId="77777777" w:rsidR="00E21164" w:rsidRPr="000A1DD6" w:rsidRDefault="00E21164" w:rsidP="00E21164">
            <w:pPr>
              <w:jc w:val="center"/>
              <w:rPr>
                <w:color w:val="000000"/>
                <w:sz w:val="20"/>
              </w:rPr>
            </w:pPr>
            <w:r w:rsidRPr="000A1DD6">
              <w:rPr>
                <w:color w:val="000000"/>
                <w:sz w:val="20"/>
              </w:rPr>
              <w:t>4</w:t>
            </w:r>
          </w:p>
        </w:tc>
        <w:tc>
          <w:tcPr>
            <w:tcW w:w="936" w:type="dxa"/>
            <w:tcBorders>
              <w:top w:val="nil"/>
              <w:left w:val="nil"/>
              <w:bottom w:val="single" w:sz="4" w:space="0" w:color="auto"/>
              <w:right w:val="single" w:sz="4" w:space="0" w:color="auto"/>
            </w:tcBorders>
            <w:shd w:val="clear" w:color="auto" w:fill="auto"/>
            <w:vAlign w:val="center"/>
            <w:hideMark/>
          </w:tcPr>
          <w:p w14:paraId="67AE6103" w14:textId="77777777" w:rsidR="00E21164" w:rsidRPr="000A1DD6" w:rsidRDefault="00E21164" w:rsidP="00E21164">
            <w:pPr>
              <w:jc w:val="center"/>
              <w:rPr>
                <w:color w:val="000000"/>
                <w:sz w:val="20"/>
              </w:rPr>
            </w:pPr>
            <w:r w:rsidRPr="000A1DD6">
              <w:rPr>
                <w:color w:val="000000"/>
                <w:sz w:val="20"/>
              </w:rPr>
              <w:t>4</w:t>
            </w:r>
          </w:p>
        </w:tc>
        <w:tc>
          <w:tcPr>
            <w:tcW w:w="960" w:type="dxa"/>
            <w:tcBorders>
              <w:top w:val="nil"/>
              <w:left w:val="nil"/>
              <w:bottom w:val="single" w:sz="4" w:space="0" w:color="auto"/>
              <w:right w:val="single" w:sz="4" w:space="0" w:color="auto"/>
            </w:tcBorders>
            <w:shd w:val="clear" w:color="auto" w:fill="auto"/>
            <w:vAlign w:val="center"/>
            <w:hideMark/>
          </w:tcPr>
          <w:p w14:paraId="27CC91B9" w14:textId="77777777" w:rsidR="00E21164" w:rsidRPr="000A1DD6" w:rsidRDefault="00E21164" w:rsidP="00E21164">
            <w:pPr>
              <w:jc w:val="center"/>
              <w:rPr>
                <w:color w:val="000000"/>
                <w:sz w:val="20"/>
              </w:rPr>
            </w:pPr>
            <w:r w:rsidRPr="000A1DD6">
              <w:rPr>
                <w:color w:val="000000"/>
                <w:sz w:val="20"/>
              </w:rPr>
              <w:t>4</w:t>
            </w:r>
          </w:p>
        </w:tc>
        <w:tc>
          <w:tcPr>
            <w:tcW w:w="960" w:type="dxa"/>
            <w:tcBorders>
              <w:top w:val="nil"/>
              <w:left w:val="nil"/>
              <w:bottom w:val="single" w:sz="4" w:space="0" w:color="auto"/>
              <w:right w:val="single" w:sz="4" w:space="0" w:color="auto"/>
            </w:tcBorders>
            <w:shd w:val="clear" w:color="auto" w:fill="auto"/>
            <w:vAlign w:val="center"/>
            <w:hideMark/>
          </w:tcPr>
          <w:p w14:paraId="6DFF33AE" w14:textId="77777777" w:rsidR="00E21164" w:rsidRPr="000A1DD6" w:rsidRDefault="00E21164" w:rsidP="00E21164">
            <w:pPr>
              <w:jc w:val="center"/>
              <w:rPr>
                <w:color w:val="000000"/>
                <w:sz w:val="20"/>
              </w:rPr>
            </w:pPr>
            <w:r w:rsidRPr="000A1DD6">
              <w:rPr>
                <w:color w:val="000000"/>
                <w:sz w:val="20"/>
              </w:rPr>
              <w:t>4</w:t>
            </w:r>
          </w:p>
        </w:tc>
      </w:tr>
      <w:tr w:rsidR="00E21164" w:rsidRPr="000A1DD6" w14:paraId="1FEA0A53" w14:textId="77777777" w:rsidTr="00E21164">
        <w:trPr>
          <w:trHeight w:val="300"/>
          <w:jc w:val="center"/>
        </w:trPr>
        <w:tc>
          <w:tcPr>
            <w:tcW w:w="9811" w:type="dxa"/>
            <w:gridSpan w:val="7"/>
            <w:tcBorders>
              <w:top w:val="single" w:sz="4" w:space="0" w:color="auto"/>
              <w:left w:val="single" w:sz="4" w:space="0" w:color="auto"/>
              <w:bottom w:val="single" w:sz="4" w:space="0" w:color="auto"/>
              <w:right w:val="single" w:sz="4" w:space="0" w:color="000000"/>
            </w:tcBorders>
            <w:shd w:val="clear" w:color="000000" w:fill="FFFF00"/>
            <w:vAlign w:val="center"/>
            <w:hideMark/>
          </w:tcPr>
          <w:p w14:paraId="1718726A" w14:textId="77777777" w:rsidR="00E21164" w:rsidRPr="000A1DD6" w:rsidRDefault="00E21164" w:rsidP="00E21164">
            <w:pPr>
              <w:jc w:val="center"/>
              <w:rPr>
                <w:color w:val="000000"/>
                <w:sz w:val="20"/>
              </w:rPr>
            </w:pPr>
            <w:r w:rsidRPr="000A1DD6">
              <w:rPr>
                <w:color w:val="000000"/>
                <w:sz w:val="20"/>
              </w:rPr>
              <w:t>ИТОГО</w:t>
            </w:r>
          </w:p>
        </w:tc>
      </w:tr>
      <w:tr w:rsidR="00E21164" w:rsidRPr="000A1DD6" w14:paraId="55E373F0" w14:textId="77777777" w:rsidTr="00E2116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09AE65E" w14:textId="77777777" w:rsidR="00E21164" w:rsidRPr="000A1DD6" w:rsidRDefault="00E21164" w:rsidP="00E21164">
            <w:pPr>
              <w:jc w:val="center"/>
              <w:rPr>
                <w:color w:val="000000"/>
                <w:sz w:val="20"/>
              </w:rPr>
            </w:pPr>
            <w:r w:rsidRPr="000A1DD6">
              <w:rPr>
                <w:color w:val="000000"/>
                <w:sz w:val="20"/>
              </w:rPr>
              <w:t>1</w:t>
            </w:r>
          </w:p>
        </w:tc>
        <w:tc>
          <w:tcPr>
            <w:tcW w:w="4339" w:type="dxa"/>
            <w:tcBorders>
              <w:top w:val="nil"/>
              <w:left w:val="nil"/>
              <w:bottom w:val="single" w:sz="4" w:space="0" w:color="auto"/>
              <w:right w:val="single" w:sz="4" w:space="0" w:color="auto"/>
            </w:tcBorders>
            <w:shd w:val="clear" w:color="auto" w:fill="auto"/>
            <w:vAlign w:val="center"/>
            <w:hideMark/>
          </w:tcPr>
          <w:p w14:paraId="0184AAA6" w14:textId="77777777" w:rsidR="00E21164" w:rsidRPr="000A1DD6" w:rsidRDefault="00E21164" w:rsidP="00E21164">
            <w:pPr>
              <w:jc w:val="center"/>
              <w:rPr>
                <w:color w:val="000000"/>
                <w:sz w:val="20"/>
              </w:rPr>
            </w:pPr>
            <w:r w:rsidRPr="000A1DD6">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hideMark/>
          </w:tcPr>
          <w:p w14:paraId="59935794" w14:textId="77777777" w:rsidR="00E21164" w:rsidRPr="000A1DD6" w:rsidRDefault="00E21164" w:rsidP="00E21164">
            <w:pPr>
              <w:jc w:val="center"/>
              <w:rPr>
                <w:color w:val="000000"/>
                <w:sz w:val="20"/>
              </w:rPr>
            </w:pPr>
            <w:r w:rsidRPr="000A1DD6">
              <w:rPr>
                <w:color w:val="000000"/>
                <w:sz w:val="20"/>
              </w:rPr>
              <w:t>чел.</w:t>
            </w:r>
          </w:p>
        </w:tc>
        <w:tc>
          <w:tcPr>
            <w:tcW w:w="936" w:type="dxa"/>
            <w:tcBorders>
              <w:top w:val="nil"/>
              <w:left w:val="nil"/>
              <w:bottom w:val="single" w:sz="4" w:space="0" w:color="auto"/>
              <w:right w:val="single" w:sz="4" w:space="0" w:color="auto"/>
            </w:tcBorders>
            <w:shd w:val="clear" w:color="auto" w:fill="auto"/>
            <w:vAlign w:val="center"/>
            <w:hideMark/>
          </w:tcPr>
          <w:p w14:paraId="0493A83B" w14:textId="77777777" w:rsidR="00E21164" w:rsidRPr="000A1DD6" w:rsidRDefault="00E21164" w:rsidP="00E21164">
            <w:pPr>
              <w:jc w:val="center"/>
              <w:rPr>
                <w:color w:val="000000"/>
                <w:sz w:val="20"/>
              </w:rPr>
            </w:pPr>
            <w:r w:rsidRPr="000A1DD6">
              <w:rPr>
                <w:color w:val="000000"/>
                <w:sz w:val="20"/>
              </w:rPr>
              <w:t>650</w:t>
            </w:r>
          </w:p>
        </w:tc>
        <w:tc>
          <w:tcPr>
            <w:tcW w:w="936" w:type="dxa"/>
            <w:tcBorders>
              <w:top w:val="nil"/>
              <w:left w:val="nil"/>
              <w:bottom w:val="single" w:sz="4" w:space="0" w:color="auto"/>
              <w:right w:val="single" w:sz="4" w:space="0" w:color="auto"/>
            </w:tcBorders>
            <w:shd w:val="clear" w:color="auto" w:fill="auto"/>
            <w:vAlign w:val="center"/>
            <w:hideMark/>
          </w:tcPr>
          <w:p w14:paraId="2FA987BF" w14:textId="77777777" w:rsidR="00E21164" w:rsidRPr="000A1DD6" w:rsidRDefault="00E21164" w:rsidP="00E21164">
            <w:pPr>
              <w:jc w:val="center"/>
              <w:rPr>
                <w:color w:val="000000"/>
                <w:sz w:val="20"/>
              </w:rPr>
            </w:pPr>
            <w:r w:rsidRPr="000A1DD6">
              <w:rPr>
                <w:color w:val="000000"/>
                <w:sz w:val="20"/>
              </w:rPr>
              <w:t>613</w:t>
            </w:r>
          </w:p>
        </w:tc>
        <w:tc>
          <w:tcPr>
            <w:tcW w:w="960" w:type="dxa"/>
            <w:tcBorders>
              <w:top w:val="nil"/>
              <w:left w:val="nil"/>
              <w:bottom w:val="single" w:sz="4" w:space="0" w:color="auto"/>
              <w:right w:val="single" w:sz="4" w:space="0" w:color="auto"/>
            </w:tcBorders>
            <w:shd w:val="clear" w:color="auto" w:fill="auto"/>
            <w:vAlign w:val="center"/>
            <w:hideMark/>
          </w:tcPr>
          <w:p w14:paraId="15C97997" w14:textId="77777777" w:rsidR="00E21164" w:rsidRPr="000A1DD6" w:rsidRDefault="00E21164" w:rsidP="00E21164">
            <w:pPr>
              <w:jc w:val="center"/>
              <w:rPr>
                <w:color w:val="000000"/>
                <w:sz w:val="20"/>
              </w:rPr>
            </w:pPr>
            <w:r w:rsidRPr="000A1DD6">
              <w:rPr>
                <w:color w:val="000000"/>
                <w:sz w:val="20"/>
              </w:rPr>
              <w:t>587</w:t>
            </w:r>
          </w:p>
        </w:tc>
        <w:tc>
          <w:tcPr>
            <w:tcW w:w="960" w:type="dxa"/>
            <w:tcBorders>
              <w:top w:val="nil"/>
              <w:left w:val="nil"/>
              <w:bottom w:val="single" w:sz="4" w:space="0" w:color="auto"/>
              <w:right w:val="single" w:sz="4" w:space="0" w:color="auto"/>
            </w:tcBorders>
            <w:shd w:val="clear" w:color="auto" w:fill="auto"/>
            <w:vAlign w:val="center"/>
            <w:hideMark/>
          </w:tcPr>
          <w:p w14:paraId="6D4A491B" w14:textId="77777777" w:rsidR="00E21164" w:rsidRPr="000A1DD6" w:rsidRDefault="00E21164" w:rsidP="00E21164">
            <w:pPr>
              <w:jc w:val="center"/>
              <w:rPr>
                <w:color w:val="000000"/>
                <w:sz w:val="20"/>
              </w:rPr>
            </w:pPr>
            <w:r w:rsidRPr="000A1DD6">
              <w:rPr>
                <w:color w:val="000000"/>
                <w:sz w:val="20"/>
              </w:rPr>
              <w:t>561</w:t>
            </w:r>
          </w:p>
        </w:tc>
      </w:tr>
      <w:tr w:rsidR="00E21164" w:rsidRPr="000A1DD6" w14:paraId="19D1E2C1" w14:textId="77777777" w:rsidTr="00E21164">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1E3A405" w14:textId="77777777" w:rsidR="00E21164" w:rsidRPr="000A1DD6" w:rsidRDefault="00E21164" w:rsidP="00E21164">
            <w:pPr>
              <w:jc w:val="center"/>
              <w:rPr>
                <w:color w:val="000000"/>
                <w:sz w:val="20"/>
              </w:rPr>
            </w:pPr>
            <w:r w:rsidRPr="000A1DD6">
              <w:rPr>
                <w:color w:val="000000"/>
                <w:sz w:val="20"/>
              </w:rPr>
              <w:t>2</w:t>
            </w:r>
          </w:p>
        </w:tc>
        <w:tc>
          <w:tcPr>
            <w:tcW w:w="4339" w:type="dxa"/>
            <w:tcBorders>
              <w:top w:val="nil"/>
              <w:left w:val="nil"/>
              <w:bottom w:val="single" w:sz="4" w:space="0" w:color="auto"/>
              <w:right w:val="single" w:sz="4" w:space="0" w:color="auto"/>
            </w:tcBorders>
            <w:shd w:val="clear" w:color="auto" w:fill="auto"/>
            <w:vAlign w:val="center"/>
            <w:hideMark/>
          </w:tcPr>
          <w:p w14:paraId="65180185" w14:textId="77777777" w:rsidR="00E21164" w:rsidRPr="000A1DD6" w:rsidRDefault="00E21164" w:rsidP="00E21164">
            <w:pPr>
              <w:jc w:val="center"/>
              <w:rPr>
                <w:color w:val="000000"/>
                <w:sz w:val="20"/>
              </w:rPr>
            </w:pPr>
            <w:r w:rsidRPr="000A1DD6">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hideMark/>
          </w:tcPr>
          <w:p w14:paraId="64FF43E0"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2FDBCC2E" w14:textId="77777777" w:rsidR="00E21164" w:rsidRPr="000A1DD6" w:rsidRDefault="00E21164" w:rsidP="00E21164">
            <w:pPr>
              <w:jc w:val="center"/>
              <w:rPr>
                <w:color w:val="000000"/>
                <w:sz w:val="20"/>
              </w:rPr>
            </w:pPr>
            <w:r w:rsidRPr="000A1DD6">
              <w:rPr>
                <w:color w:val="000000"/>
                <w:sz w:val="20"/>
              </w:rPr>
              <w:t>275</w:t>
            </w:r>
          </w:p>
        </w:tc>
        <w:tc>
          <w:tcPr>
            <w:tcW w:w="936" w:type="dxa"/>
            <w:tcBorders>
              <w:top w:val="nil"/>
              <w:left w:val="nil"/>
              <w:bottom w:val="single" w:sz="4" w:space="0" w:color="auto"/>
              <w:right w:val="single" w:sz="4" w:space="0" w:color="auto"/>
            </w:tcBorders>
            <w:shd w:val="clear" w:color="auto" w:fill="auto"/>
            <w:vAlign w:val="center"/>
            <w:hideMark/>
          </w:tcPr>
          <w:p w14:paraId="1E34D874" w14:textId="77777777" w:rsidR="00E21164" w:rsidRPr="000A1DD6" w:rsidRDefault="00E21164" w:rsidP="00E21164">
            <w:pPr>
              <w:jc w:val="center"/>
              <w:rPr>
                <w:color w:val="000000"/>
                <w:sz w:val="20"/>
              </w:rPr>
            </w:pPr>
            <w:r w:rsidRPr="000A1DD6">
              <w:rPr>
                <w:color w:val="000000"/>
                <w:sz w:val="20"/>
              </w:rPr>
              <w:t>265</w:t>
            </w:r>
          </w:p>
        </w:tc>
        <w:tc>
          <w:tcPr>
            <w:tcW w:w="960" w:type="dxa"/>
            <w:tcBorders>
              <w:top w:val="nil"/>
              <w:left w:val="nil"/>
              <w:bottom w:val="single" w:sz="4" w:space="0" w:color="auto"/>
              <w:right w:val="single" w:sz="4" w:space="0" w:color="auto"/>
            </w:tcBorders>
            <w:shd w:val="clear" w:color="auto" w:fill="auto"/>
            <w:vAlign w:val="center"/>
            <w:hideMark/>
          </w:tcPr>
          <w:p w14:paraId="6C60A883" w14:textId="77777777" w:rsidR="00E21164" w:rsidRPr="000A1DD6" w:rsidRDefault="00E21164" w:rsidP="00E21164">
            <w:pPr>
              <w:jc w:val="center"/>
              <w:rPr>
                <w:color w:val="000000"/>
                <w:sz w:val="20"/>
              </w:rPr>
            </w:pPr>
            <w:r w:rsidRPr="000A1DD6">
              <w:rPr>
                <w:color w:val="000000"/>
                <w:sz w:val="20"/>
              </w:rPr>
              <w:t>256</w:t>
            </w:r>
          </w:p>
        </w:tc>
        <w:tc>
          <w:tcPr>
            <w:tcW w:w="960" w:type="dxa"/>
            <w:tcBorders>
              <w:top w:val="nil"/>
              <w:left w:val="nil"/>
              <w:bottom w:val="single" w:sz="4" w:space="0" w:color="auto"/>
              <w:right w:val="single" w:sz="4" w:space="0" w:color="auto"/>
            </w:tcBorders>
            <w:shd w:val="clear" w:color="auto" w:fill="auto"/>
            <w:vAlign w:val="center"/>
            <w:hideMark/>
          </w:tcPr>
          <w:p w14:paraId="532DA9A4" w14:textId="77777777" w:rsidR="00E21164" w:rsidRPr="000A1DD6" w:rsidRDefault="00E21164" w:rsidP="00E21164">
            <w:pPr>
              <w:jc w:val="center"/>
              <w:rPr>
                <w:color w:val="000000"/>
                <w:sz w:val="20"/>
              </w:rPr>
            </w:pPr>
            <w:r w:rsidRPr="000A1DD6">
              <w:rPr>
                <w:color w:val="000000"/>
                <w:sz w:val="20"/>
              </w:rPr>
              <w:t>248</w:t>
            </w:r>
          </w:p>
        </w:tc>
      </w:tr>
      <w:tr w:rsidR="00E21164" w:rsidRPr="000A1DD6" w14:paraId="045C64DA" w14:textId="77777777" w:rsidTr="00E21164">
        <w:trPr>
          <w:trHeight w:val="51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3F4C85A" w14:textId="77777777" w:rsidR="00E21164" w:rsidRPr="000A1DD6" w:rsidRDefault="00E21164" w:rsidP="00E21164">
            <w:pPr>
              <w:jc w:val="center"/>
              <w:rPr>
                <w:color w:val="000000"/>
                <w:sz w:val="20"/>
              </w:rPr>
            </w:pPr>
            <w:r w:rsidRPr="000A1DD6">
              <w:rPr>
                <w:color w:val="000000"/>
                <w:sz w:val="20"/>
              </w:rPr>
              <w:t>3</w:t>
            </w:r>
          </w:p>
        </w:tc>
        <w:tc>
          <w:tcPr>
            <w:tcW w:w="4339" w:type="dxa"/>
            <w:tcBorders>
              <w:top w:val="nil"/>
              <w:left w:val="nil"/>
              <w:bottom w:val="single" w:sz="4" w:space="0" w:color="auto"/>
              <w:right w:val="single" w:sz="4" w:space="0" w:color="auto"/>
            </w:tcBorders>
            <w:shd w:val="clear" w:color="auto" w:fill="auto"/>
            <w:vAlign w:val="center"/>
            <w:hideMark/>
          </w:tcPr>
          <w:p w14:paraId="00B6EE0E" w14:textId="77777777" w:rsidR="00E21164" w:rsidRPr="000A1DD6" w:rsidRDefault="00E21164" w:rsidP="00E21164">
            <w:pPr>
              <w:jc w:val="center"/>
              <w:rPr>
                <w:color w:val="000000"/>
                <w:sz w:val="20"/>
              </w:rPr>
            </w:pPr>
            <w:r w:rsidRPr="000A1DD6">
              <w:rPr>
                <w:color w:val="000000"/>
                <w:sz w:val="20"/>
              </w:rPr>
              <w:t>Количество  контейнеров для сбора  ТКО у населения</w:t>
            </w:r>
          </w:p>
        </w:tc>
        <w:tc>
          <w:tcPr>
            <w:tcW w:w="1113" w:type="dxa"/>
            <w:tcBorders>
              <w:top w:val="nil"/>
              <w:left w:val="nil"/>
              <w:bottom w:val="single" w:sz="4" w:space="0" w:color="auto"/>
              <w:right w:val="single" w:sz="4" w:space="0" w:color="auto"/>
            </w:tcBorders>
            <w:shd w:val="clear" w:color="auto" w:fill="auto"/>
            <w:vAlign w:val="center"/>
            <w:hideMark/>
          </w:tcPr>
          <w:p w14:paraId="04D73BE6"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50218B7F" w14:textId="77777777" w:rsidR="00E21164" w:rsidRPr="000A1DD6" w:rsidRDefault="00E21164" w:rsidP="00E21164">
            <w:pPr>
              <w:jc w:val="center"/>
              <w:rPr>
                <w:color w:val="000000"/>
                <w:sz w:val="20"/>
              </w:rPr>
            </w:pPr>
            <w:r w:rsidRPr="000A1DD6">
              <w:rPr>
                <w:color w:val="000000"/>
                <w:sz w:val="20"/>
              </w:rPr>
              <w:t>27</w:t>
            </w:r>
          </w:p>
        </w:tc>
        <w:tc>
          <w:tcPr>
            <w:tcW w:w="936" w:type="dxa"/>
            <w:tcBorders>
              <w:top w:val="nil"/>
              <w:left w:val="nil"/>
              <w:bottom w:val="single" w:sz="4" w:space="0" w:color="auto"/>
              <w:right w:val="single" w:sz="4" w:space="0" w:color="auto"/>
            </w:tcBorders>
            <w:shd w:val="clear" w:color="auto" w:fill="auto"/>
            <w:vAlign w:val="center"/>
            <w:hideMark/>
          </w:tcPr>
          <w:p w14:paraId="31F15B2A" w14:textId="77777777" w:rsidR="00E21164" w:rsidRPr="000A1DD6" w:rsidRDefault="00E21164" w:rsidP="00E21164">
            <w:pPr>
              <w:jc w:val="center"/>
              <w:rPr>
                <w:color w:val="000000"/>
                <w:sz w:val="20"/>
              </w:rPr>
            </w:pPr>
            <w:r w:rsidRPr="000A1DD6">
              <w:rPr>
                <w:color w:val="000000"/>
                <w:sz w:val="20"/>
              </w:rPr>
              <w:t>27</w:t>
            </w:r>
          </w:p>
        </w:tc>
        <w:tc>
          <w:tcPr>
            <w:tcW w:w="960" w:type="dxa"/>
            <w:tcBorders>
              <w:top w:val="nil"/>
              <w:left w:val="nil"/>
              <w:bottom w:val="single" w:sz="4" w:space="0" w:color="auto"/>
              <w:right w:val="single" w:sz="4" w:space="0" w:color="auto"/>
            </w:tcBorders>
            <w:shd w:val="clear" w:color="auto" w:fill="auto"/>
            <w:vAlign w:val="center"/>
            <w:hideMark/>
          </w:tcPr>
          <w:p w14:paraId="1343348D" w14:textId="77777777" w:rsidR="00E21164" w:rsidRPr="000A1DD6" w:rsidRDefault="00E21164" w:rsidP="00E21164">
            <w:pPr>
              <w:jc w:val="center"/>
              <w:rPr>
                <w:color w:val="000000"/>
                <w:sz w:val="20"/>
              </w:rPr>
            </w:pPr>
            <w:r w:rsidRPr="000A1DD6">
              <w:rPr>
                <w:color w:val="000000"/>
                <w:sz w:val="20"/>
              </w:rPr>
              <w:t>27</w:t>
            </w:r>
          </w:p>
        </w:tc>
        <w:tc>
          <w:tcPr>
            <w:tcW w:w="960" w:type="dxa"/>
            <w:tcBorders>
              <w:top w:val="nil"/>
              <w:left w:val="nil"/>
              <w:bottom w:val="single" w:sz="4" w:space="0" w:color="auto"/>
              <w:right w:val="single" w:sz="4" w:space="0" w:color="auto"/>
            </w:tcBorders>
            <w:shd w:val="clear" w:color="auto" w:fill="auto"/>
            <w:vAlign w:val="center"/>
            <w:hideMark/>
          </w:tcPr>
          <w:p w14:paraId="1443B3FB" w14:textId="77777777" w:rsidR="00E21164" w:rsidRPr="000A1DD6" w:rsidRDefault="00E21164" w:rsidP="00E21164">
            <w:pPr>
              <w:jc w:val="center"/>
              <w:rPr>
                <w:color w:val="000000"/>
                <w:sz w:val="20"/>
              </w:rPr>
            </w:pPr>
            <w:r w:rsidRPr="000A1DD6">
              <w:rPr>
                <w:color w:val="000000"/>
                <w:sz w:val="20"/>
              </w:rPr>
              <w:t>27</w:t>
            </w:r>
          </w:p>
        </w:tc>
      </w:tr>
      <w:tr w:rsidR="00E21164" w:rsidRPr="000A1DD6" w14:paraId="65F04839" w14:textId="77777777" w:rsidTr="00E21164">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795A94E" w14:textId="77777777" w:rsidR="00E21164" w:rsidRPr="000A1DD6" w:rsidRDefault="00E21164" w:rsidP="00E21164">
            <w:pPr>
              <w:jc w:val="center"/>
              <w:rPr>
                <w:color w:val="000000"/>
                <w:sz w:val="20"/>
              </w:rPr>
            </w:pPr>
            <w:r w:rsidRPr="000A1DD6">
              <w:rPr>
                <w:color w:val="000000"/>
                <w:sz w:val="20"/>
              </w:rPr>
              <w:t>4</w:t>
            </w:r>
          </w:p>
        </w:tc>
        <w:tc>
          <w:tcPr>
            <w:tcW w:w="4339" w:type="dxa"/>
            <w:tcBorders>
              <w:top w:val="nil"/>
              <w:left w:val="nil"/>
              <w:bottom w:val="single" w:sz="4" w:space="0" w:color="auto"/>
              <w:right w:val="single" w:sz="4" w:space="0" w:color="auto"/>
            </w:tcBorders>
            <w:shd w:val="clear" w:color="auto" w:fill="auto"/>
            <w:vAlign w:val="center"/>
            <w:hideMark/>
          </w:tcPr>
          <w:p w14:paraId="738CF252" w14:textId="77777777" w:rsidR="00E21164" w:rsidRPr="000A1DD6" w:rsidRDefault="00E21164" w:rsidP="00E21164">
            <w:pPr>
              <w:jc w:val="center"/>
              <w:rPr>
                <w:color w:val="000000"/>
                <w:sz w:val="20"/>
              </w:rPr>
            </w:pPr>
            <w:r w:rsidRPr="000A1DD6">
              <w:rPr>
                <w:color w:val="000000"/>
                <w:sz w:val="20"/>
              </w:rPr>
              <w:t xml:space="preserve">Количество  контейнеров для сбора  ТКО  у прочих организаций </w:t>
            </w:r>
          </w:p>
        </w:tc>
        <w:tc>
          <w:tcPr>
            <w:tcW w:w="1113" w:type="dxa"/>
            <w:tcBorders>
              <w:top w:val="nil"/>
              <w:left w:val="nil"/>
              <w:bottom w:val="single" w:sz="4" w:space="0" w:color="auto"/>
              <w:right w:val="single" w:sz="4" w:space="0" w:color="auto"/>
            </w:tcBorders>
            <w:shd w:val="clear" w:color="auto" w:fill="auto"/>
            <w:vAlign w:val="center"/>
            <w:hideMark/>
          </w:tcPr>
          <w:p w14:paraId="01391D98"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0730EF9E" w14:textId="77777777" w:rsidR="00E21164" w:rsidRPr="000A1DD6" w:rsidRDefault="00E21164" w:rsidP="00E21164">
            <w:pPr>
              <w:jc w:val="center"/>
              <w:rPr>
                <w:color w:val="000000"/>
                <w:sz w:val="20"/>
              </w:rPr>
            </w:pPr>
            <w:r w:rsidRPr="000A1DD6">
              <w:rPr>
                <w:color w:val="000000"/>
                <w:sz w:val="20"/>
              </w:rPr>
              <w:t>1</w:t>
            </w:r>
          </w:p>
        </w:tc>
        <w:tc>
          <w:tcPr>
            <w:tcW w:w="936" w:type="dxa"/>
            <w:tcBorders>
              <w:top w:val="nil"/>
              <w:left w:val="nil"/>
              <w:bottom w:val="single" w:sz="4" w:space="0" w:color="auto"/>
              <w:right w:val="single" w:sz="4" w:space="0" w:color="auto"/>
            </w:tcBorders>
            <w:shd w:val="clear" w:color="auto" w:fill="auto"/>
            <w:vAlign w:val="center"/>
            <w:hideMark/>
          </w:tcPr>
          <w:p w14:paraId="7B6537FE" w14:textId="77777777" w:rsidR="00E21164" w:rsidRPr="000A1DD6" w:rsidRDefault="00E21164" w:rsidP="00E21164">
            <w:pPr>
              <w:jc w:val="center"/>
              <w:rPr>
                <w:color w:val="000000"/>
                <w:sz w:val="20"/>
              </w:rPr>
            </w:pPr>
            <w:r w:rsidRPr="000A1DD6">
              <w:rPr>
                <w:color w:val="000000"/>
                <w:sz w:val="20"/>
              </w:rPr>
              <w:t>1</w:t>
            </w:r>
          </w:p>
        </w:tc>
        <w:tc>
          <w:tcPr>
            <w:tcW w:w="960" w:type="dxa"/>
            <w:tcBorders>
              <w:top w:val="nil"/>
              <w:left w:val="nil"/>
              <w:bottom w:val="single" w:sz="4" w:space="0" w:color="auto"/>
              <w:right w:val="single" w:sz="4" w:space="0" w:color="auto"/>
            </w:tcBorders>
            <w:shd w:val="clear" w:color="auto" w:fill="auto"/>
            <w:vAlign w:val="center"/>
            <w:hideMark/>
          </w:tcPr>
          <w:p w14:paraId="75220E6F" w14:textId="77777777" w:rsidR="00E21164" w:rsidRPr="000A1DD6" w:rsidRDefault="00E21164" w:rsidP="00E21164">
            <w:pPr>
              <w:jc w:val="center"/>
              <w:rPr>
                <w:color w:val="000000"/>
                <w:sz w:val="20"/>
              </w:rPr>
            </w:pPr>
            <w:r w:rsidRPr="000A1DD6">
              <w:rPr>
                <w:color w:val="000000"/>
                <w:sz w:val="20"/>
              </w:rPr>
              <w:t>1</w:t>
            </w:r>
          </w:p>
        </w:tc>
        <w:tc>
          <w:tcPr>
            <w:tcW w:w="960" w:type="dxa"/>
            <w:tcBorders>
              <w:top w:val="nil"/>
              <w:left w:val="nil"/>
              <w:bottom w:val="single" w:sz="4" w:space="0" w:color="auto"/>
              <w:right w:val="single" w:sz="4" w:space="0" w:color="auto"/>
            </w:tcBorders>
            <w:shd w:val="clear" w:color="auto" w:fill="auto"/>
            <w:vAlign w:val="center"/>
            <w:hideMark/>
          </w:tcPr>
          <w:p w14:paraId="3690A3FF" w14:textId="77777777" w:rsidR="00E21164" w:rsidRPr="000A1DD6" w:rsidRDefault="00E21164" w:rsidP="00E21164">
            <w:pPr>
              <w:jc w:val="center"/>
              <w:rPr>
                <w:color w:val="000000"/>
                <w:sz w:val="20"/>
              </w:rPr>
            </w:pPr>
            <w:r w:rsidRPr="000A1DD6">
              <w:rPr>
                <w:color w:val="000000"/>
                <w:sz w:val="20"/>
              </w:rPr>
              <w:t>1</w:t>
            </w:r>
          </w:p>
        </w:tc>
      </w:tr>
      <w:tr w:rsidR="00E21164" w:rsidRPr="000A1DD6" w14:paraId="5981A221" w14:textId="77777777" w:rsidTr="00E21164">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E0FA3B3" w14:textId="77777777" w:rsidR="00E21164" w:rsidRPr="000A1DD6" w:rsidRDefault="00E21164" w:rsidP="00E21164">
            <w:pPr>
              <w:jc w:val="center"/>
              <w:rPr>
                <w:color w:val="000000"/>
                <w:sz w:val="20"/>
              </w:rPr>
            </w:pPr>
            <w:r w:rsidRPr="000A1DD6">
              <w:rPr>
                <w:color w:val="000000"/>
                <w:sz w:val="20"/>
              </w:rPr>
              <w:t>5</w:t>
            </w:r>
          </w:p>
        </w:tc>
        <w:tc>
          <w:tcPr>
            <w:tcW w:w="4339" w:type="dxa"/>
            <w:tcBorders>
              <w:top w:val="nil"/>
              <w:left w:val="nil"/>
              <w:bottom w:val="single" w:sz="4" w:space="0" w:color="auto"/>
              <w:right w:val="single" w:sz="4" w:space="0" w:color="auto"/>
            </w:tcBorders>
            <w:shd w:val="clear" w:color="auto" w:fill="auto"/>
            <w:vAlign w:val="center"/>
            <w:hideMark/>
          </w:tcPr>
          <w:p w14:paraId="4907E092" w14:textId="3BEE46A2" w:rsidR="00E21164" w:rsidRPr="000A1DD6" w:rsidRDefault="00E21164" w:rsidP="00E21164">
            <w:pPr>
              <w:jc w:val="center"/>
              <w:rPr>
                <w:color w:val="000000"/>
                <w:sz w:val="20"/>
              </w:rPr>
            </w:pPr>
            <w:r w:rsidRPr="000A1DD6">
              <w:rPr>
                <w:color w:val="000000"/>
                <w:sz w:val="20"/>
              </w:rPr>
              <w:t xml:space="preserve">наличие  подъездов с </w:t>
            </w:r>
            <w:r>
              <w:rPr>
                <w:color w:val="000000"/>
                <w:sz w:val="20"/>
              </w:rPr>
              <w:t>т</w:t>
            </w:r>
            <w:r w:rsidRPr="000A1DD6">
              <w:rPr>
                <w:color w:val="000000"/>
                <w:sz w:val="20"/>
              </w:rPr>
              <w:t>вёрдым покрытием к КП для вывоза ТКО</w:t>
            </w:r>
          </w:p>
        </w:tc>
        <w:tc>
          <w:tcPr>
            <w:tcW w:w="1113" w:type="dxa"/>
            <w:tcBorders>
              <w:top w:val="nil"/>
              <w:left w:val="nil"/>
              <w:bottom w:val="single" w:sz="4" w:space="0" w:color="auto"/>
              <w:right w:val="single" w:sz="4" w:space="0" w:color="auto"/>
            </w:tcBorders>
            <w:shd w:val="clear" w:color="auto" w:fill="auto"/>
            <w:vAlign w:val="center"/>
            <w:hideMark/>
          </w:tcPr>
          <w:p w14:paraId="4E3F1303" w14:textId="77777777" w:rsidR="00E21164" w:rsidRPr="000A1DD6" w:rsidRDefault="00E21164" w:rsidP="00E21164">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hideMark/>
          </w:tcPr>
          <w:p w14:paraId="64C928FD" w14:textId="77777777" w:rsidR="00E21164" w:rsidRPr="000A1DD6" w:rsidRDefault="00E21164" w:rsidP="00E21164">
            <w:pPr>
              <w:jc w:val="center"/>
              <w:rPr>
                <w:color w:val="000000"/>
                <w:sz w:val="20"/>
              </w:rPr>
            </w:pPr>
            <w:r w:rsidRPr="000A1DD6">
              <w:rPr>
                <w:color w:val="000000"/>
                <w:sz w:val="20"/>
              </w:rPr>
              <w:t>19</w:t>
            </w:r>
          </w:p>
        </w:tc>
        <w:tc>
          <w:tcPr>
            <w:tcW w:w="936" w:type="dxa"/>
            <w:tcBorders>
              <w:top w:val="nil"/>
              <w:left w:val="nil"/>
              <w:bottom w:val="single" w:sz="4" w:space="0" w:color="auto"/>
              <w:right w:val="single" w:sz="4" w:space="0" w:color="auto"/>
            </w:tcBorders>
            <w:shd w:val="clear" w:color="auto" w:fill="auto"/>
            <w:vAlign w:val="center"/>
            <w:hideMark/>
          </w:tcPr>
          <w:p w14:paraId="14365604" w14:textId="77777777" w:rsidR="00E21164" w:rsidRPr="000A1DD6" w:rsidRDefault="00E21164" w:rsidP="00E21164">
            <w:pPr>
              <w:jc w:val="center"/>
              <w:rPr>
                <w:color w:val="000000"/>
                <w:sz w:val="20"/>
              </w:rPr>
            </w:pPr>
            <w:r w:rsidRPr="000A1DD6">
              <w:rPr>
                <w:color w:val="000000"/>
                <w:sz w:val="20"/>
              </w:rPr>
              <w:t>19</w:t>
            </w:r>
          </w:p>
        </w:tc>
        <w:tc>
          <w:tcPr>
            <w:tcW w:w="960" w:type="dxa"/>
            <w:tcBorders>
              <w:top w:val="nil"/>
              <w:left w:val="nil"/>
              <w:bottom w:val="single" w:sz="4" w:space="0" w:color="auto"/>
              <w:right w:val="single" w:sz="4" w:space="0" w:color="auto"/>
            </w:tcBorders>
            <w:shd w:val="clear" w:color="auto" w:fill="auto"/>
            <w:vAlign w:val="center"/>
            <w:hideMark/>
          </w:tcPr>
          <w:p w14:paraId="038EA4B5" w14:textId="77777777" w:rsidR="00E21164" w:rsidRPr="000A1DD6" w:rsidRDefault="00E21164" w:rsidP="00E21164">
            <w:pPr>
              <w:jc w:val="center"/>
              <w:rPr>
                <w:color w:val="000000"/>
                <w:sz w:val="20"/>
              </w:rPr>
            </w:pPr>
            <w:r w:rsidRPr="000A1DD6">
              <w:rPr>
                <w:color w:val="000000"/>
                <w:sz w:val="20"/>
              </w:rPr>
              <w:t>19</w:t>
            </w:r>
          </w:p>
        </w:tc>
        <w:tc>
          <w:tcPr>
            <w:tcW w:w="960" w:type="dxa"/>
            <w:tcBorders>
              <w:top w:val="nil"/>
              <w:left w:val="nil"/>
              <w:bottom w:val="single" w:sz="4" w:space="0" w:color="auto"/>
              <w:right w:val="single" w:sz="4" w:space="0" w:color="auto"/>
            </w:tcBorders>
            <w:shd w:val="clear" w:color="auto" w:fill="auto"/>
            <w:vAlign w:val="center"/>
            <w:hideMark/>
          </w:tcPr>
          <w:p w14:paraId="125171A6" w14:textId="77777777" w:rsidR="00E21164" w:rsidRPr="000A1DD6" w:rsidRDefault="00E21164" w:rsidP="00E21164">
            <w:pPr>
              <w:jc w:val="center"/>
              <w:rPr>
                <w:color w:val="000000"/>
                <w:sz w:val="20"/>
              </w:rPr>
            </w:pPr>
            <w:r w:rsidRPr="000A1DD6">
              <w:rPr>
                <w:color w:val="000000"/>
                <w:sz w:val="20"/>
              </w:rPr>
              <w:t>19</w:t>
            </w:r>
          </w:p>
        </w:tc>
      </w:tr>
    </w:tbl>
    <w:p w14:paraId="46D7F2D4" w14:textId="77777777" w:rsidR="000A1DD6" w:rsidRDefault="000A1DD6" w:rsidP="004419F7">
      <w:pPr>
        <w:jc w:val="both"/>
        <w:rPr>
          <w:b/>
          <w:bCs/>
          <w:color w:val="000000" w:themeColor="text1"/>
          <w:sz w:val="22"/>
          <w:szCs w:val="22"/>
        </w:rPr>
      </w:pPr>
    </w:p>
    <w:p w14:paraId="3174A4FB" w14:textId="77777777" w:rsidR="00014B09" w:rsidRDefault="003331AA" w:rsidP="004419F7">
      <w:pPr>
        <w:jc w:val="both"/>
        <w:rPr>
          <w:snapToGrid w:val="0"/>
          <w:szCs w:val="24"/>
        </w:rPr>
      </w:pPr>
      <w:r>
        <w:rPr>
          <w:snapToGrid w:val="0"/>
          <w:szCs w:val="24"/>
        </w:rPr>
        <w:t xml:space="preserve">В других населённых пунктах подобная работа  не организована. Это объясняется отсутствием  дорог с твёрдым покрытием и другими организационными  моментами. </w:t>
      </w:r>
    </w:p>
    <w:p w14:paraId="43A8058A" w14:textId="77777777" w:rsidR="00014B09" w:rsidRDefault="003331AA" w:rsidP="004419F7">
      <w:pPr>
        <w:jc w:val="both"/>
        <w:rPr>
          <w:color w:val="444444"/>
          <w:shd w:val="clear" w:color="auto" w:fill="FFFFFF"/>
        </w:rPr>
      </w:pPr>
      <w:r>
        <w:rPr>
          <w:color w:val="444444"/>
          <w:shd w:val="clear" w:color="auto" w:fill="FFFFFF"/>
        </w:rPr>
        <w:t>Основной целевой моделью накопления твердых коммунальных отходов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w:t>
      </w:r>
    </w:p>
    <w:p w14:paraId="1FE9500F" w14:textId="77777777" w:rsidR="00014B09" w:rsidRDefault="003331AA" w:rsidP="004419F7">
      <w:pPr>
        <w:jc w:val="both"/>
        <w:rPr>
          <w:color w:val="444444"/>
          <w:shd w:val="clear" w:color="auto" w:fill="FFFFFF"/>
        </w:rPr>
      </w:pPr>
      <w:r>
        <w:rPr>
          <w:color w:val="444444"/>
          <w:shd w:val="clear" w:color="auto" w:fill="FFFFFF"/>
        </w:rPr>
        <w:t xml:space="preserve">       Вместе с тем, организация контейнерных площадок не исключает возможности использовать другие модели накопления и вывоза твердых коммунальных отходов, в том числе </w:t>
      </w:r>
      <w:proofErr w:type="spellStart"/>
      <w:r>
        <w:rPr>
          <w:color w:val="444444"/>
          <w:shd w:val="clear" w:color="auto" w:fill="FFFFFF"/>
        </w:rPr>
        <w:t>бесконтейнерный</w:t>
      </w:r>
      <w:proofErr w:type="spellEnd"/>
      <w:r>
        <w:rPr>
          <w:color w:val="444444"/>
          <w:shd w:val="clear" w:color="auto" w:fill="FFFFFF"/>
        </w:rPr>
        <w:t xml:space="preserve"> вывоз, при наличии экономической целесообразности.</w:t>
      </w:r>
    </w:p>
    <w:p w14:paraId="54B10985" w14:textId="77777777" w:rsidR="00014B09" w:rsidRDefault="003331AA" w:rsidP="004419F7">
      <w:pPr>
        <w:shd w:val="clear" w:color="auto" w:fill="FFFFFF"/>
        <w:ind w:firstLine="480"/>
        <w:jc w:val="both"/>
        <w:textAlignment w:val="baseline"/>
        <w:rPr>
          <w:color w:val="444444"/>
          <w:szCs w:val="24"/>
        </w:rPr>
      </w:pPr>
      <w:r>
        <w:rPr>
          <w:color w:val="444444"/>
          <w:szCs w:val="24"/>
        </w:rPr>
        <w:t xml:space="preserve">Применение </w:t>
      </w:r>
      <w:proofErr w:type="spellStart"/>
      <w:r>
        <w:rPr>
          <w:color w:val="444444"/>
          <w:szCs w:val="24"/>
        </w:rPr>
        <w:t>бесконтейнерного</w:t>
      </w:r>
      <w:proofErr w:type="spellEnd"/>
      <w:r>
        <w:rPr>
          <w:color w:val="444444"/>
          <w:szCs w:val="24"/>
        </w:rPr>
        <w:t xml:space="preserve"> способа, в том числе раздельного накопления, определяется договором на оказание услуг по обращению с ТКО. Места сбора ТКО при </w:t>
      </w:r>
      <w:proofErr w:type="spellStart"/>
      <w:r>
        <w:rPr>
          <w:color w:val="444444"/>
          <w:szCs w:val="24"/>
        </w:rPr>
        <w:t>бесконтейнерном</w:t>
      </w:r>
      <w:proofErr w:type="spellEnd"/>
      <w:r>
        <w:rPr>
          <w:color w:val="444444"/>
          <w:szCs w:val="24"/>
        </w:rPr>
        <w:t xml:space="preserve"> способе определяются органом местного самоуправления по согласованию с региональным оператором. График вывоза ТКО (частота, периодичность, время транспортирования ТКО от потребителей) при применении </w:t>
      </w:r>
      <w:proofErr w:type="spellStart"/>
      <w:r>
        <w:rPr>
          <w:color w:val="444444"/>
          <w:szCs w:val="24"/>
        </w:rPr>
        <w:t>бесконтейнерного</w:t>
      </w:r>
      <w:proofErr w:type="spellEnd"/>
      <w:r>
        <w:rPr>
          <w:color w:val="444444"/>
          <w:szCs w:val="24"/>
        </w:rPr>
        <w:t xml:space="preserve"> способа утверждается региональным оператором по согласованию с органом местного самоуправления либо по предложению такого органа, с учетом мнения потребителей.</w:t>
      </w:r>
    </w:p>
    <w:p w14:paraId="26C70464" w14:textId="77777777" w:rsidR="00014B09" w:rsidRDefault="00014B09" w:rsidP="004419F7">
      <w:pPr>
        <w:tabs>
          <w:tab w:val="left" w:pos="0"/>
        </w:tabs>
        <w:jc w:val="both"/>
        <w:rPr>
          <w:b/>
          <w:color w:val="000000"/>
          <w:spacing w:val="2"/>
        </w:rPr>
      </w:pPr>
    </w:p>
    <w:p w14:paraId="3C003856" w14:textId="78239741" w:rsidR="00014B09" w:rsidRPr="00C81C27" w:rsidRDefault="003331AA" w:rsidP="00C81C27">
      <w:pPr>
        <w:pStyle w:val="2"/>
        <w:jc w:val="both"/>
        <w:rPr>
          <w:b w:val="0"/>
          <w:i w:val="0"/>
          <w:iCs/>
          <w:color w:val="000000"/>
          <w:spacing w:val="2"/>
          <w:szCs w:val="28"/>
        </w:rPr>
      </w:pPr>
      <w:bookmarkStart w:id="18" w:name="_Toc167136855"/>
      <w:r w:rsidRPr="00C81C27">
        <w:rPr>
          <w:i w:val="0"/>
          <w:iCs/>
          <w:color w:val="000000"/>
          <w:spacing w:val="2"/>
          <w:szCs w:val="28"/>
        </w:rPr>
        <w:t>1.</w:t>
      </w:r>
      <w:r w:rsidR="00C30ACE" w:rsidRPr="00C81C27">
        <w:rPr>
          <w:i w:val="0"/>
          <w:iCs/>
          <w:color w:val="000000"/>
          <w:spacing w:val="2"/>
          <w:szCs w:val="28"/>
        </w:rPr>
        <w:t>4</w:t>
      </w:r>
      <w:r w:rsidRPr="00C81C27">
        <w:rPr>
          <w:i w:val="0"/>
          <w:iCs/>
          <w:color w:val="000000"/>
          <w:spacing w:val="2"/>
          <w:szCs w:val="28"/>
        </w:rPr>
        <w:t xml:space="preserve">. </w:t>
      </w:r>
      <w:r w:rsidRPr="00C81C27">
        <w:rPr>
          <w:i w:val="0"/>
          <w:iCs/>
          <w:szCs w:val="28"/>
        </w:rPr>
        <w:t>Краткая характеристика организации работы   системы газоснабжения муниципального образования</w:t>
      </w:r>
      <w:bookmarkEnd w:id="18"/>
    </w:p>
    <w:p w14:paraId="6F7E0412" w14:textId="77777777" w:rsidR="00014B09" w:rsidRDefault="00014B09" w:rsidP="004419F7">
      <w:pPr>
        <w:shd w:val="clear" w:color="auto" w:fill="FFFFFF"/>
        <w:ind w:firstLine="480"/>
        <w:jc w:val="both"/>
        <w:textAlignment w:val="baseline"/>
        <w:rPr>
          <w:color w:val="444444"/>
          <w:szCs w:val="24"/>
        </w:rPr>
      </w:pPr>
    </w:p>
    <w:p w14:paraId="232394A7" w14:textId="18082F0D" w:rsidR="003F120F" w:rsidRPr="00101C69" w:rsidRDefault="003F120F" w:rsidP="003F120F">
      <w:pPr>
        <w:pStyle w:val="35"/>
        <w:spacing w:after="0"/>
        <w:ind w:firstLine="540"/>
        <w:jc w:val="both"/>
        <w:rPr>
          <w:sz w:val="24"/>
          <w:szCs w:val="24"/>
        </w:rPr>
      </w:pPr>
      <w:r w:rsidRPr="00101C69">
        <w:rPr>
          <w:sz w:val="24"/>
          <w:szCs w:val="24"/>
        </w:rPr>
        <w:t>В муниципальном образовании МО «</w:t>
      </w:r>
      <w:bookmarkStart w:id="19" w:name="_Hlk166787505"/>
      <w:r w:rsidR="00596336" w:rsidRPr="00101C69">
        <w:rPr>
          <w:color w:val="000000"/>
          <w:sz w:val="22"/>
          <w:szCs w:val="22"/>
        </w:rPr>
        <w:t>Краснознаменский</w:t>
      </w:r>
      <w:bookmarkEnd w:id="19"/>
      <w:r w:rsidR="00596336" w:rsidRPr="00101C69">
        <w:rPr>
          <w:color w:val="000000"/>
          <w:sz w:val="22"/>
          <w:szCs w:val="22"/>
        </w:rPr>
        <w:t xml:space="preserve"> </w:t>
      </w:r>
      <w:r w:rsidRPr="00101C69">
        <w:rPr>
          <w:sz w:val="24"/>
          <w:szCs w:val="24"/>
        </w:rPr>
        <w:t xml:space="preserve"> сельсовет» из </w:t>
      </w:r>
      <w:r w:rsidR="00596336" w:rsidRPr="00101C69">
        <w:rPr>
          <w:sz w:val="24"/>
          <w:szCs w:val="24"/>
        </w:rPr>
        <w:t>8</w:t>
      </w:r>
      <w:r w:rsidRPr="00101C69">
        <w:rPr>
          <w:sz w:val="24"/>
          <w:szCs w:val="24"/>
        </w:rPr>
        <w:t xml:space="preserve">-и населенных пунктов к сетям газоснабжения на текущий момент подключены </w:t>
      </w:r>
      <w:r w:rsidR="00596336" w:rsidRPr="00101C69">
        <w:rPr>
          <w:sz w:val="24"/>
          <w:szCs w:val="24"/>
        </w:rPr>
        <w:t>4</w:t>
      </w:r>
      <w:r w:rsidRPr="00101C69">
        <w:rPr>
          <w:sz w:val="24"/>
          <w:szCs w:val="24"/>
        </w:rPr>
        <w:t xml:space="preserve"> населенных пункт</w:t>
      </w:r>
      <w:r w:rsidR="00596336" w:rsidRPr="00101C69">
        <w:rPr>
          <w:sz w:val="24"/>
          <w:szCs w:val="24"/>
        </w:rPr>
        <w:t>а</w:t>
      </w:r>
      <w:r w:rsidRPr="00101C69">
        <w:rPr>
          <w:sz w:val="24"/>
          <w:szCs w:val="24"/>
        </w:rPr>
        <w:t xml:space="preserve">. </w:t>
      </w:r>
      <w:r w:rsidRPr="00101C69">
        <w:rPr>
          <w:bCs/>
          <w:sz w:val="24"/>
          <w:szCs w:val="24"/>
        </w:rPr>
        <w:t>Система газоснабжения представлена 1</w:t>
      </w:r>
      <w:r w:rsidR="002364EC" w:rsidRPr="00101C69">
        <w:rPr>
          <w:bCs/>
          <w:sz w:val="24"/>
          <w:szCs w:val="24"/>
        </w:rPr>
        <w:t>3,1</w:t>
      </w:r>
      <w:r w:rsidRPr="00101C69">
        <w:rPr>
          <w:bCs/>
          <w:sz w:val="24"/>
          <w:szCs w:val="24"/>
        </w:rPr>
        <w:t xml:space="preserve"> км межпоселковыми сетями газопровода </w:t>
      </w:r>
      <w:r w:rsidRPr="00101C69">
        <w:rPr>
          <w:sz w:val="24"/>
          <w:szCs w:val="24"/>
        </w:rPr>
        <w:t xml:space="preserve">и </w:t>
      </w:r>
      <w:r w:rsidR="00101C69" w:rsidRPr="00101C69">
        <w:rPr>
          <w:sz w:val="24"/>
          <w:szCs w:val="24"/>
        </w:rPr>
        <w:t>15,2</w:t>
      </w:r>
      <w:r w:rsidRPr="00101C69">
        <w:rPr>
          <w:sz w:val="24"/>
          <w:szCs w:val="24"/>
        </w:rPr>
        <w:t xml:space="preserve"> км распределительных сетей газопровода</w:t>
      </w:r>
    </w:p>
    <w:p w14:paraId="270A862A" w14:textId="53CF2B69" w:rsidR="003F120F" w:rsidRDefault="003F120F" w:rsidP="003F120F">
      <w:pPr>
        <w:pStyle w:val="35"/>
        <w:spacing w:after="0"/>
        <w:ind w:firstLine="540"/>
        <w:jc w:val="both"/>
        <w:rPr>
          <w:sz w:val="24"/>
          <w:szCs w:val="24"/>
        </w:rPr>
      </w:pPr>
      <w:r>
        <w:rPr>
          <w:sz w:val="24"/>
          <w:szCs w:val="24"/>
        </w:rPr>
        <w:t xml:space="preserve">Строительство сетей газоснабжения на территории </w:t>
      </w:r>
      <w:r w:rsidR="002364EC">
        <w:rPr>
          <w:color w:val="000000"/>
          <w:sz w:val="22"/>
          <w:szCs w:val="22"/>
        </w:rPr>
        <w:t>Краснознаменск</w:t>
      </w:r>
      <w:r>
        <w:rPr>
          <w:sz w:val="24"/>
          <w:szCs w:val="24"/>
        </w:rPr>
        <w:t>ого сельсовета осуществлялось с 2011 до настоящего времени.</w:t>
      </w:r>
    </w:p>
    <w:p w14:paraId="59C9B546" w14:textId="74873739" w:rsidR="003F120F" w:rsidRDefault="003F120F" w:rsidP="003F120F">
      <w:pPr>
        <w:pStyle w:val="35"/>
        <w:spacing w:after="0"/>
        <w:ind w:firstLine="540"/>
        <w:jc w:val="both"/>
        <w:rPr>
          <w:sz w:val="24"/>
          <w:szCs w:val="24"/>
        </w:rPr>
      </w:pPr>
      <w:r>
        <w:rPr>
          <w:sz w:val="24"/>
          <w:szCs w:val="24"/>
        </w:rPr>
        <w:t xml:space="preserve">Уровень обеспеченности сетевым газоснабжением в целом по поселению составляет </w:t>
      </w:r>
      <w:r w:rsidR="002364EC">
        <w:rPr>
          <w:sz w:val="24"/>
          <w:szCs w:val="24"/>
        </w:rPr>
        <w:t>64,4</w:t>
      </w:r>
      <w:r>
        <w:rPr>
          <w:sz w:val="24"/>
          <w:szCs w:val="24"/>
        </w:rPr>
        <w:t xml:space="preserve">%  и баллонным </w:t>
      </w:r>
      <w:r w:rsidR="002364EC">
        <w:rPr>
          <w:sz w:val="24"/>
          <w:szCs w:val="24"/>
        </w:rPr>
        <w:t>–</w:t>
      </w:r>
      <w:r>
        <w:rPr>
          <w:sz w:val="24"/>
          <w:szCs w:val="24"/>
        </w:rPr>
        <w:t xml:space="preserve"> </w:t>
      </w:r>
      <w:r w:rsidR="002364EC">
        <w:rPr>
          <w:sz w:val="24"/>
          <w:szCs w:val="24"/>
        </w:rPr>
        <w:t>15,7</w:t>
      </w:r>
      <w:r>
        <w:rPr>
          <w:sz w:val="24"/>
          <w:szCs w:val="24"/>
        </w:rPr>
        <w:t>%</w:t>
      </w:r>
    </w:p>
    <w:p w14:paraId="2A3C2B3A" w14:textId="21C69F53" w:rsidR="003F120F" w:rsidRDefault="003F120F" w:rsidP="003F120F">
      <w:pPr>
        <w:shd w:val="clear" w:color="auto" w:fill="FFFFFF"/>
        <w:ind w:firstLine="480"/>
        <w:jc w:val="both"/>
        <w:textAlignment w:val="baseline"/>
        <w:rPr>
          <w:color w:val="444444"/>
          <w:szCs w:val="24"/>
        </w:rPr>
      </w:pPr>
      <w:r>
        <w:rPr>
          <w:color w:val="444444"/>
          <w:szCs w:val="24"/>
        </w:rPr>
        <w:t xml:space="preserve">Более </w:t>
      </w:r>
      <w:proofErr w:type="gramStart"/>
      <w:r>
        <w:rPr>
          <w:color w:val="444444"/>
          <w:szCs w:val="24"/>
        </w:rPr>
        <w:t>детальная  характеристика</w:t>
      </w:r>
      <w:proofErr w:type="gramEnd"/>
      <w:r>
        <w:rPr>
          <w:color w:val="444444"/>
          <w:szCs w:val="24"/>
        </w:rPr>
        <w:t xml:space="preserve"> структуры, организации и показателей системы газоснабжения по всем населенным пунктам представлена  в таблице </w:t>
      </w:r>
      <w:r w:rsidR="006369CB">
        <w:rPr>
          <w:color w:val="444444"/>
          <w:szCs w:val="24"/>
        </w:rPr>
        <w:t>1.1</w:t>
      </w:r>
      <w:r w:rsidR="008B16A1">
        <w:rPr>
          <w:color w:val="444444"/>
          <w:szCs w:val="24"/>
        </w:rPr>
        <w:t>5</w:t>
      </w:r>
      <w:r>
        <w:rPr>
          <w:color w:val="444444"/>
          <w:szCs w:val="24"/>
        </w:rPr>
        <w:t>.</w:t>
      </w:r>
    </w:p>
    <w:p w14:paraId="61532004" w14:textId="77777777" w:rsidR="003F120F" w:rsidRDefault="003F120F" w:rsidP="003F120F">
      <w:pPr>
        <w:shd w:val="clear" w:color="auto" w:fill="FFFFFF"/>
        <w:ind w:firstLine="480"/>
        <w:jc w:val="both"/>
        <w:textAlignment w:val="baseline"/>
        <w:rPr>
          <w:color w:val="444444"/>
          <w:szCs w:val="24"/>
        </w:rPr>
      </w:pPr>
    </w:p>
    <w:p w14:paraId="4D003263" w14:textId="5170B15D" w:rsidR="003F120F" w:rsidRDefault="003F120F" w:rsidP="003F120F">
      <w:pPr>
        <w:shd w:val="clear" w:color="auto" w:fill="FFFFFF"/>
        <w:jc w:val="both"/>
        <w:textAlignment w:val="baseline"/>
        <w:rPr>
          <w:b/>
          <w:bCs/>
          <w:color w:val="444444"/>
          <w:szCs w:val="24"/>
        </w:rPr>
      </w:pPr>
      <w:r>
        <w:rPr>
          <w:b/>
          <w:bCs/>
          <w:color w:val="444444"/>
          <w:szCs w:val="24"/>
        </w:rPr>
        <w:t xml:space="preserve">Таблица </w:t>
      </w:r>
      <w:r w:rsidR="00F97151">
        <w:rPr>
          <w:b/>
          <w:bCs/>
          <w:color w:val="444444"/>
          <w:szCs w:val="24"/>
        </w:rPr>
        <w:t>1.</w:t>
      </w:r>
      <w:r w:rsidR="006369CB">
        <w:rPr>
          <w:b/>
          <w:bCs/>
          <w:color w:val="444444"/>
          <w:szCs w:val="24"/>
        </w:rPr>
        <w:t>1</w:t>
      </w:r>
      <w:r w:rsidR="008B16A1">
        <w:rPr>
          <w:b/>
          <w:bCs/>
          <w:color w:val="444444"/>
          <w:szCs w:val="24"/>
        </w:rPr>
        <w:t>5</w:t>
      </w:r>
      <w:r>
        <w:rPr>
          <w:b/>
          <w:bCs/>
          <w:color w:val="444444"/>
          <w:szCs w:val="24"/>
        </w:rPr>
        <w:t xml:space="preserve"> Характеристика структуры, организации и показателей системы газоснабжения по всем населенным пунктам</w:t>
      </w:r>
    </w:p>
    <w:tbl>
      <w:tblPr>
        <w:tblW w:w="9926" w:type="dxa"/>
        <w:jc w:val="center"/>
        <w:tblLook w:val="04A0" w:firstRow="1" w:lastRow="0" w:firstColumn="1" w:lastColumn="0" w:noHBand="0" w:noVBand="1"/>
      </w:tblPr>
      <w:tblGrid>
        <w:gridCol w:w="846"/>
        <w:gridCol w:w="5121"/>
        <w:gridCol w:w="1113"/>
        <w:gridCol w:w="943"/>
        <w:gridCol w:w="943"/>
        <w:gridCol w:w="960"/>
      </w:tblGrid>
      <w:tr w:rsidR="00DE6F63" w14:paraId="3AAA8C10" w14:textId="77777777" w:rsidTr="00DE6F63">
        <w:trPr>
          <w:trHeight w:val="765"/>
          <w:jc w:val="center"/>
        </w:trPr>
        <w:tc>
          <w:tcPr>
            <w:tcW w:w="846" w:type="dxa"/>
            <w:tcBorders>
              <w:top w:val="nil"/>
              <w:left w:val="single" w:sz="4" w:space="0" w:color="auto"/>
              <w:bottom w:val="single" w:sz="4" w:space="0" w:color="auto"/>
              <w:right w:val="single" w:sz="4" w:space="0" w:color="auto"/>
            </w:tcBorders>
            <w:shd w:val="clear" w:color="000000" w:fill="C0C0C0"/>
            <w:vAlign w:val="center"/>
          </w:tcPr>
          <w:p w14:paraId="1B99E040" w14:textId="77777777" w:rsidR="00DE6F63" w:rsidRDefault="00DE6F63" w:rsidP="00CD417D">
            <w:pPr>
              <w:jc w:val="center"/>
              <w:rPr>
                <w:color w:val="000000"/>
                <w:sz w:val="20"/>
              </w:rPr>
            </w:pPr>
            <w:r>
              <w:rPr>
                <w:color w:val="000000"/>
                <w:sz w:val="20"/>
              </w:rPr>
              <w:lastRenderedPageBreak/>
              <w:t>№ п/п</w:t>
            </w:r>
          </w:p>
        </w:tc>
        <w:tc>
          <w:tcPr>
            <w:tcW w:w="5121" w:type="dxa"/>
            <w:tcBorders>
              <w:top w:val="nil"/>
              <w:left w:val="nil"/>
              <w:bottom w:val="single" w:sz="4" w:space="0" w:color="auto"/>
              <w:right w:val="single" w:sz="4" w:space="0" w:color="auto"/>
            </w:tcBorders>
            <w:shd w:val="clear" w:color="000000" w:fill="C0C0C0"/>
            <w:vAlign w:val="center"/>
          </w:tcPr>
          <w:p w14:paraId="793CBA62" w14:textId="77777777" w:rsidR="00DE6F63" w:rsidRDefault="00DE6F63" w:rsidP="00CD417D">
            <w:pPr>
              <w:jc w:val="center"/>
              <w:rPr>
                <w:color w:val="000000"/>
                <w:sz w:val="20"/>
              </w:rPr>
            </w:pPr>
            <w:r>
              <w:rPr>
                <w:color w:val="000000"/>
                <w:sz w:val="20"/>
              </w:rPr>
              <w:t>Показатель</w:t>
            </w:r>
          </w:p>
        </w:tc>
        <w:tc>
          <w:tcPr>
            <w:tcW w:w="1113" w:type="dxa"/>
            <w:tcBorders>
              <w:top w:val="nil"/>
              <w:left w:val="nil"/>
              <w:bottom w:val="single" w:sz="4" w:space="0" w:color="auto"/>
              <w:right w:val="single" w:sz="4" w:space="0" w:color="auto"/>
            </w:tcBorders>
            <w:shd w:val="clear" w:color="000000" w:fill="C0C0C0"/>
            <w:vAlign w:val="center"/>
          </w:tcPr>
          <w:p w14:paraId="29C73837" w14:textId="77777777" w:rsidR="00DE6F63" w:rsidRDefault="00DE6F63" w:rsidP="00CD417D">
            <w:pPr>
              <w:jc w:val="center"/>
              <w:rPr>
                <w:color w:val="000000"/>
                <w:sz w:val="20"/>
              </w:rPr>
            </w:pPr>
            <w:r>
              <w:rPr>
                <w:color w:val="000000"/>
                <w:sz w:val="20"/>
              </w:rPr>
              <w:t>Единица измерения</w:t>
            </w:r>
          </w:p>
        </w:tc>
        <w:tc>
          <w:tcPr>
            <w:tcW w:w="943" w:type="dxa"/>
            <w:tcBorders>
              <w:top w:val="nil"/>
              <w:left w:val="nil"/>
              <w:bottom w:val="single" w:sz="4" w:space="0" w:color="auto"/>
              <w:right w:val="single" w:sz="4" w:space="0" w:color="auto"/>
            </w:tcBorders>
            <w:shd w:val="clear" w:color="000000" w:fill="C0C0C0"/>
            <w:vAlign w:val="center"/>
          </w:tcPr>
          <w:p w14:paraId="5AC45E23" w14:textId="77777777" w:rsidR="00DE6F63" w:rsidRDefault="00DE6F63" w:rsidP="00CD417D">
            <w:pPr>
              <w:jc w:val="center"/>
              <w:rPr>
                <w:color w:val="000000"/>
                <w:sz w:val="20"/>
              </w:rPr>
            </w:pPr>
            <w:r>
              <w:rPr>
                <w:color w:val="000000"/>
                <w:sz w:val="20"/>
              </w:rPr>
              <w:t>2021</w:t>
            </w:r>
          </w:p>
        </w:tc>
        <w:tc>
          <w:tcPr>
            <w:tcW w:w="943" w:type="dxa"/>
            <w:tcBorders>
              <w:top w:val="nil"/>
              <w:left w:val="nil"/>
              <w:bottom w:val="single" w:sz="4" w:space="0" w:color="auto"/>
              <w:right w:val="single" w:sz="4" w:space="0" w:color="auto"/>
            </w:tcBorders>
            <w:shd w:val="clear" w:color="000000" w:fill="C0C0C0"/>
            <w:vAlign w:val="center"/>
          </w:tcPr>
          <w:p w14:paraId="3A5C3B7C" w14:textId="77777777" w:rsidR="00DE6F63" w:rsidRDefault="00DE6F63" w:rsidP="00CD417D">
            <w:pPr>
              <w:jc w:val="center"/>
              <w:rPr>
                <w:color w:val="000000"/>
                <w:sz w:val="20"/>
              </w:rPr>
            </w:pPr>
            <w:r>
              <w:rPr>
                <w:color w:val="000000"/>
                <w:sz w:val="20"/>
              </w:rPr>
              <w:t>2022</w:t>
            </w:r>
          </w:p>
        </w:tc>
        <w:tc>
          <w:tcPr>
            <w:tcW w:w="960" w:type="dxa"/>
            <w:tcBorders>
              <w:top w:val="nil"/>
              <w:left w:val="nil"/>
              <w:bottom w:val="single" w:sz="4" w:space="0" w:color="auto"/>
              <w:right w:val="single" w:sz="4" w:space="0" w:color="auto"/>
            </w:tcBorders>
            <w:shd w:val="clear" w:color="000000" w:fill="C0C0C0"/>
            <w:vAlign w:val="center"/>
          </w:tcPr>
          <w:p w14:paraId="7F62C48E" w14:textId="77777777" w:rsidR="00DE6F63" w:rsidRDefault="00DE6F63" w:rsidP="00CD417D">
            <w:pPr>
              <w:jc w:val="center"/>
              <w:rPr>
                <w:color w:val="000000"/>
                <w:sz w:val="20"/>
              </w:rPr>
            </w:pPr>
            <w:r>
              <w:rPr>
                <w:color w:val="000000"/>
                <w:sz w:val="20"/>
              </w:rPr>
              <w:t>2023</w:t>
            </w:r>
          </w:p>
        </w:tc>
      </w:tr>
      <w:tr w:rsidR="00DE6F63" w14:paraId="36CB4D68" w14:textId="77777777" w:rsidTr="00DE6F6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BCC0480" w14:textId="77777777" w:rsidR="00DE6F63" w:rsidRDefault="00DE6F63" w:rsidP="00DE6F63">
            <w:pPr>
              <w:jc w:val="center"/>
              <w:rPr>
                <w:color w:val="000000"/>
                <w:sz w:val="20"/>
              </w:rPr>
            </w:pPr>
            <w:r>
              <w:rPr>
                <w:color w:val="000000"/>
                <w:sz w:val="20"/>
              </w:rPr>
              <w:t>1</w:t>
            </w:r>
          </w:p>
        </w:tc>
        <w:tc>
          <w:tcPr>
            <w:tcW w:w="5121" w:type="dxa"/>
            <w:tcBorders>
              <w:top w:val="nil"/>
              <w:left w:val="nil"/>
              <w:bottom w:val="single" w:sz="4" w:space="0" w:color="auto"/>
              <w:right w:val="single" w:sz="4" w:space="0" w:color="auto"/>
            </w:tcBorders>
            <w:shd w:val="clear" w:color="auto" w:fill="auto"/>
            <w:vAlign w:val="center"/>
          </w:tcPr>
          <w:p w14:paraId="1CD56F4E" w14:textId="77777777" w:rsidR="00DE6F63" w:rsidRDefault="00DE6F63" w:rsidP="00DE6F63">
            <w:pPr>
              <w:rPr>
                <w:color w:val="000000"/>
                <w:sz w:val="20"/>
              </w:rPr>
            </w:pPr>
            <w:r>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tcPr>
          <w:p w14:paraId="431BBDC8" w14:textId="77777777" w:rsidR="00DE6F63" w:rsidRDefault="00DE6F63" w:rsidP="00DE6F63">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14:paraId="1A4C6F36" w14:textId="39F9279A" w:rsidR="00DE6F63" w:rsidRDefault="00DE6F63" w:rsidP="00DE6F63">
            <w:pPr>
              <w:jc w:val="center"/>
              <w:rPr>
                <w:color w:val="000000"/>
                <w:sz w:val="20"/>
              </w:rPr>
            </w:pPr>
            <w:r>
              <w:rPr>
                <w:color w:val="000000"/>
                <w:sz w:val="20"/>
              </w:rPr>
              <w:t>650</w:t>
            </w:r>
          </w:p>
        </w:tc>
        <w:tc>
          <w:tcPr>
            <w:tcW w:w="943" w:type="dxa"/>
            <w:tcBorders>
              <w:top w:val="nil"/>
              <w:left w:val="nil"/>
              <w:bottom w:val="single" w:sz="4" w:space="0" w:color="auto"/>
              <w:right w:val="single" w:sz="4" w:space="0" w:color="auto"/>
            </w:tcBorders>
            <w:shd w:val="clear" w:color="auto" w:fill="auto"/>
            <w:vAlign w:val="center"/>
          </w:tcPr>
          <w:p w14:paraId="01531E06" w14:textId="267115CA" w:rsidR="00DE6F63" w:rsidRDefault="00DE6F63" w:rsidP="00DE6F63">
            <w:pPr>
              <w:jc w:val="center"/>
              <w:rPr>
                <w:color w:val="000000"/>
                <w:sz w:val="20"/>
              </w:rPr>
            </w:pPr>
            <w:r>
              <w:rPr>
                <w:color w:val="000000"/>
                <w:sz w:val="20"/>
              </w:rPr>
              <w:t>613</w:t>
            </w:r>
          </w:p>
        </w:tc>
        <w:tc>
          <w:tcPr>
            <w:tcW w:w="960" w:type="dxa"/>
            <w:tcBorders>
              <w:top w:val="nil"/>
              <w:left w:val="nil"/>
              <w:bottom w:val="single" w:sz="4" w:space="0" w:color="auto"/>
              <w:right w:val="single" w:sz="4" w:space="0" w:color="auto"/>
            </w:tcBorders>
            <w:shd w:val="clear" w:color="auto" w:fill="auto"/>
            <w:vAlign w:val="center"/>
          </w:tcPr>
          <w:p w14:paraId="6CB37084" w14:textId="5B5DADDD" w:rsidR="00DE6F63" w:rsidRDefault="00DE6F63" w:rsidP="00DE6F63">
            <w:pPr>
              <w:jc w:val="center"/>
              <w:rPr>
                <w:color w:val="000000"/>
                <w:sz w:val="20"/>
              </w:rPr>
            </w:pPr>
            <w:r>
              <w:rPr>
                <w:color w:val="000000"/>
                <w:sz w:val="20"/>
              </w:rPr>
              <w:t>587</w:t>
            </w:r>
          </w:p>
        </w:tc>
      </w:tr>
      <w:tr w:rsidR="00DE6F63" w14:paraId="718D205D" w14:textId="77777777" w:rsidTr="00DE6F6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0655D02" w14:textId="77777777" w:rsidR="00DE6F63" w:rsidRDefault="00DE6F63" w:rsidP="00DE6F63">
            <w:pPr>
              <w:jc w:val="center"/>
              <w:rPr>
                <w:color w:val="000000"/>
                <w:sz w:val="20"/>
              </w:rPr>
            </w:pPr>
            <w:r>
              <w:rPr>
                <w:color w:val="000000"/>
                <w:sz w:val="20"/>
              </w:rPr>
              <w:t>2</w:t>
            </w:r>
          </w:p>
        </w:tc>
        <w:tc>
          <w:tcPr>
            <w:tcW w:w="5121" w:type="dxa"/>
            <w:tcBorders>
              <w:top w:val="nil"/>
              <w:left w:val="nil"/>
              <w:bottom w:val="single" w:sz="4" w:space="0" w:color="auto"/>
              <w:right w:val="single" w:sz="4" w:space="0" w:color="auto"/>
            </w:tcBorders>
            <w:shd w:val="clear" w:color="auto" w:fill="auto"/>
            <w:vAlign w:val="center"/>
          </w:tcPr>
          <w:p w14:paraId="3BADE17B" w14:textId="77777777" w:rsidR="00DE6F63" w:rsidRDefault="00DE6F63" w:rsidP="00DE6F63">
            <w:pPr>
              <w:rPr>
                <w:color w:val="000000"/>
                <w:sz w:val="20"/>
              </w:rPr>
            </w:pPr>
            <w:r>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tcPr>
          <w:p w14:paraId="18AFF7AA" w14:textId="77777777" w:rsidR="00DE6F63" w:rsidRDefault="00DE6F63" w:rsidP="00DE6F63">
            <w:pPr>
              <w:jc w:val="center"/>
              <w:rPr>
                <w:color w:val="000000"/>
                <w:sz w:val="20"/>
              </w:rPr>
            </w:pPr>
            <w:r>
              <w:rPr>
                <w:color w:val="000000"/>
                <w:sz w:val="20"/>
              </w:rPr>
              <w:t>шт.</w:t>
            </w:r>
          </w:p>
        </w:tc>
        <w:tc>
          <w:tcPr>
            <w:tcW w:w="943" w:type="dxa"/>
            <w:tcBorders>
              <w:top w:val="nil"/>
              <w:left w:val="nil"/>
              <w:bottom w:val="single" w:sz="4" w:space="0" w:color="auto"/>
              <w:right w:val="single" w:sz="4" w:space="0" w:color="auto"/>
            </w:tcBorders>
            <w:shd w:val="clear" w:color="auto" w:fill="auto"/>
            <w:vAlign w:val="center"/>
          </w:tcPr>
          <w:p w14:paraId="31BCEF47" w14:textId="33E3DC11" w:rsidR="00DE6F63" w:rsidRDefault="00DE6F63" w:rsidP="00DE6F63">
            <w:pPr>
              <w:jc w:val="center"/>
              <w:rPr>
                <w:color w:val="000000"/>
                <w:sz w:val="20"/>
              </w:rPr>
            </w:pPr>
            <w:r>
              <w:rPr>
                <w:color w:val="000000"/>
                <w:sz w:val="20"/>
              </w:rPr>
              <w:t>275</w:t>
            </w:r>
          </w:p>
        </w:tc>
        <w:tc>
          <w:tcPr>
            <w:tcW w:w="943" w:type="dxa"/>
            <w:tcBorders>
              <w:top w:val="nil"/>
              <w:left w:val="nil"/>
              <w:bottom w:val="single" w:sz="4" w:space="0" w:color="auto"/>
              <w:right w:val="single" w:sz="4" w:space="0" w:color="auto"/>
            </w:tcBorders>
            <w:shd w:val="clear" w:color="auto" w:fill="auto"/>
            <w:vAlign w:val="center"/>
          </w:tcPr>
          <w:p w14:paraId="38344B50" w14:textId="477E376A" w:rsidR="00DE6F63" w:rsidRDefault="00DE6F63" w:rsidP="00DE6F63">
            <w:pPr>
              <w:jc w:val="center"/>
              <w:rPr>
                <w:color w:val="000000"/>
                <w:sz w:val="20"/>
              </w:rPr>
            </w:pPr>
            <w:r>
              <w:rPr>
                <w:color w:val="000000"/>
                <w:sz w:val="20"/>
              </w:rPr>
              <w:t>265</w:t>
            </w:r>
          </w:p>
        </w:tc>
        <w:tc>
          <w:tcPr>
            <w:tcW w:w="960" w:type="dxa"/>
            <w:tcBorders>
              <w:top w:val="nil"/>
              <w:left w:val="nil"/>
              <w:bottom w:val="single" w:sz="4" w:space="0" w:color="auto"/>
              <w:right w:val="single" w:sz="4" w:space="0" w:color="auto"/>
            </w:tcBorders>
            <w:shd w:val="clear" w:color="auto" w:fill="auto"/>
            <w:vAlign w:val="center"/>
          </w:tcPr>
          <w:p w14:paraId="493A11B5" w14:textId="5020C309" w:rsidR="00DE6F63" w:rsidRDefault="00DE6F63" w:rsidP="00DE6F63">
            <w:pPr>
              <w:jc w:val="center"/>
              <w:rPr>
                <w:color w:val="000000"/>
                <w:sz w:val="20"/>
              </w:rPr>
            </w:pPr>
            <w:r>
              <w:rPr>
                <w:color w:val="000000"/>
                <w:sz w:val="20"/>
              </w:rPr>
              <w:t>256</w:t>
            </w:r>
          </w:p>
        </w:tc>
      </w:tr>
      <w:tr w:rsidR="00DE6F63" w14:paraId="172D133E" w14:textId="77777777" w:rsidTr="00DE6F63">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E1F95C2" w14:textId="77777777" w:rsidR="00DE6F63" w:rsidRDefault="00DE6F63" w:rsidP="00DE6F63">
            <w:pPr>
              <w:jc w:val="center"/>
              <w:rPr>
                <w:color w:val="000000"/>
                <w:sz w:val="20"/>
              </w:rPr>
            </w:pPr>
            <w:r>
              <w:rPr>
                <w:color w:val="000000"/>
                <w:sz w:val="20"/>
              </w:rPr>
              <w:t>3</w:t>
            </w:r>
          </w:p>
        </w:tc>
        <w:tc>
          <w:tcPr>
            <w:tcW w:w="5121" w:type="dxa"/>
            <w:tcBorders>
              <w:top w:val="nil"/>
              <w:left w:val="nil"/>
              <w:bottom w:val="single" w:sz="4" w:space="0" w:color="auto"/>
              <w:right w:val="single" w:sz="4" w:space="0" w:color="auto"/>
            </w:tcBorders>
            <w:shd w:val="clear" w:color="auto" w:fill="auto"/>
            <w:vAlign w:val="center"/>
          </w:tcPr>
          <w:p w14:paraId="2CC104A0" w14:textId="77777777" w:rsidR="00DE6F63" w:rsidRDefault="00DE6F63" w:rsidP="00DE6F63">
            <w:pPr>
              <w:rPr>
                <w:color w:val="000000"/>
                <w:sz w:val="20"/>
              </w:rPr>
            </w:pPr>
            <w:r>
              <w:rPr>
                <w:color w:val="000000"/>
                <w:sz w:val="20"/>
              </w:rPr>
              <w:t>Количество  газифицированных домов</w:t>
            </w:r>
          </w:p>
        </w:tc>
        <w:tc>
          <w:tcPr>
            <w:tcW w:w="1113" w:type="dxa"/>
            <w:tcBorders>
              <w:top w:val="nil"/>
              <w:left w:val="nil"/>
              <w:bottom w:val="single" w:sz="4" w:space="0" w:color="auto"/>
              <w:right w:val="single" w:sz="4" w:space="0" w:color="auto"/>
            </w:tcBorders>
            <w:shd w:val="clear" w:color="auto" w:fill="auto"/>
            <w:vAlign w:val="center"/>
          </w:tcPr>
          <w:p w14:paraId="03DB3D1A" w14:textId="77777777" w:rsidR="00DE6F63" w:rsidRDefault="00DE6F63" w:rsidP="00DE6F63">
            <w:pPr>
              <w:jc w:val="center"/>
              <w:rPr>
                <w:color w:val="000000"/>
                <w:sz w:val="20"/>
              </w:rPr>
            </w:pPr>
            <w:r>
              <w:rPr>
                <w:color w:val="000000"/>
                <w:sz w:val="20"/>
              </w:rPr>
              <w:t>шт.</w:t>
            </w:r>
          </w:p>
        </w:tc>
        <w:tc>
          <w:tcPr>
            <w:tcW w:w="943" w:type="dxa"/>
            <w:tcBorders>
              <w:top w:val="nil"/>
              <w:left w:val="nil"/>
              <w:bottom w:val="single" w:sz="4" w:space="0" w:color="auto"/>
              <w:right w:val="single" w:sz="4" w:space="0" w:color="auto"/>
            </w:tcBorders>
            <w:shd w:val="clear" w:color="auto" w:fill="auto"/>
            <w:vAlign w:val="center"/>
          </w:tcPr>
          <w:p w14:paraId="0CC3D328" w14:textId="6325263E" w:rsidR="00DE6F63" w:rsidRDefault="00DE6F63" w:rsidP="00DE6F63">
            <w:pPr>
              <w:jc w:val="center"/>
              <w:rPr>
                <w:color w:val="000000"/>
                <w:sz w:val="20"/>
              </w:rPr>
            </w:pPr>
            <w:r>
              <w:rPr>
                <w:color w:val="000000"/>
                <w:sz w:val="20"/>
              </w:rPr>
              <w:t>175</w:t>
            </w:r>
          </w:p>
        </w:tc>
        <w:tc>
          <w:tcPr>
            <w:tcW w:w="943" w:type="dxa"/>
            <w:tcBorders>
              <w:top w:val="nil"/>
              <w:left w:val="nil"/>
              <w:bottom w:val="single" w:sz="4" w:space="0" w:color="auto"/>
              <w:right w:val="single" w:sz="4" w:space="0" w:color="auto"/>
            </w:tcBorders>
            <w:shd w:val="clear" w:color="auto" w:fill="auto"/>
            <w:vAlign w:val="center"/>
          </w:tcPr>
          <w:p w14:paraId="4F886EA9" w14:textId="23390D30" w:rsidR="00DE6F63" w:rsidRDefault="00DE6F63" w:rsidP="00DE6F63">
            <w:pPr>
              <w:jc w:val="center"/>
              <w:rPr>
                <w:color w:val="000000"/>
                <w:sz w:val="20"/>
              </w:rPr>
            </w:pPr>
            <w:r>
              <w:rPr>
                <w:color w:val="000000"/>
                <w:sz w:val="20"/>
              </w:rPr>
              <w:t>179</w:t>
            </w:r>
          </w:p>
        </w:tc>
        <w:tc>
          <w:tcPr>
            <w:tcW w:w="960" w:type="dxa"/>
            <w:tcBorders>
              <w:top w:val="nil"/>
              <w:left w:val="nil"/>
              <w:bottom w:val="single" w:sz="4" w:space="0" w:color="auto"/>
              <w:right w:val="single" w:sz="4" w:space="0" w:color="auto"/>
            </w:tcBorders>
            <w:shd w:val="clear" w:color="auto" w:fill="auto"/>
            <w:vAlign w:val="center"/>
          </w:tcPr>
          <w:p w14:paraId="400A2E06" w14:textId="5EBBBD28" w:rsidR="00DE6F63" w:rsidRDefault="00DE6F63" w:rsidP="00DE6F63">
            <w:pPr>
              <w:jc w:val="center"/>
              <w:rPr>
                <w:color w:val="000000"/>
                <w:sz w:val="20"/>
              </w:rPr>
            </w:pPr>
            <w:r>
              <w:rPr>
                <w:color w:val="000000"/>
                <w:sz w:val="20"/>
              </w:rPr>
              <w:t>179</w:t>
            </w:r>
          </w:p>
        </w:tc>
      </w:tr>
      <w:tr w:rsidR="00DE6F63" w14:paraId="3885C95D" w14:textId="77777777" w:rsidTr="00DE6F63">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747E8F9" w14:textId="77777777" w:rsidR="00DE6F63" w:rsidRDefault="00DE6F63" w:rsidP="00DE6F63">
            <w:pPr>
              <w:jc w:val="center"/>
              <w:rPr>
                <w:color w:val="000000"/>
                <w:sz w:val="20"/>
              </w:rPr>
            </w:pPr>
            <w:r>
              <w:rPr>
                <w:color w:val="000000"/>
                <w:sz w:val="20"/>
              </w:rPr>
              <w:t>4</w:t>
            </w:r>
          </w:p>
        </w:tc>
        <w:tc>
          <w:tcPr>
            <w:tcW w:w="5121" w:type="dxa"/>
            <w:tcBorders>
              <w:top w:val="nil"/>
              <w:left w:val="nil"/>
              <w:bottom w:val="single" w:sz="4" w:space="0" w:color="auto"/>
              <w:right w:val="single" w:sz="4" w:space="0" w:color="auto"/>
            </w:tcBorders>
            <w:shd w:val="clear" w:color="auto" w:fill="auto"/>
            <w:vAlign w:val="center"/>
          </w:tcPr>
          <w:p w14:paraId="5CC15BD1" w14:textId="77777777" w:rsidR="00DE6F63" w:rsidRDefault="00DE6F63" w:rsidP="00DE6F63">
            <w:pPr>
              <w:rPr>
                <w:color w:val="000000"/>
                <w:sz w:val="20"/>
              </w:rPr>
            </w:pPr>
            <w:r>
              <w:rPr>
                <w:color w:val="000000"/>
                <w:sz w:val="20"/>
              </w:rPr>
              <w:t>Количество жильцов, охваченных центр. Газоснабжением</w:t>
            </w:r>
          </w:p>
        </w:tc>
        <w:tc>
          <w:tcPr>
            <w:tcW w:w="1113" w:type="dxa"/>
            <w:tcBorders>
              <w:top w:val="nil"/>
              <w:left w:val="nil"/>
              <w:bottom w:val="single" w:sz="4" w:space="0" w:color="auto"/>
              <w:right w:val="single" w:sz="4" w:space="0" w:color="auto"/>
            </w:tcBorders>
            <w:shd w:val="clear" w:color="auto" w:fill="auto"/>
            <w:vAlign w:val="center"/>
          </w:tcPr>
          <w:p w14:paraId="00EC4615" w14:textId="77777777" w:rsidR="00DE6F63" w:rsidRDefault="00DE6F63" w:rsidP="00DE6F63">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14:paraId="03494F5A" w14:textId="635495C0" w:rsidR="00DE6F63" w:rsidRDefault="00DE6F63" w:rsidP="00DE6F63">
            <w:pPr>
              <w:jc w:val="center"/>
              <w:rPr>
                <w:color w:val="000000"/>
                <w:sz w:val="20"/>
              </w:rPr>
            </w:pPr>
            <w:r>
              <w:rPr>
                <w:color w:val="000000"/>
                <w:sz w:val="20"/>
              </w:rPr>
              <w:t>400</w:t>
            </w:r>
          </w:p>
        </w:tc>
        <w:tc>
          <w:tcPr>
            <w:tcW w:w="943" w:type="dxa"/>
            <w:tcBorders>
              <w:top w:val="nil"/>
              <w:left w:val="nil"/>
              <w:bottom w:val="single" w:sz="4" w:space="0" w:color="auto"/>
              <w:right w:val="single" w:sz="4" w:space="0" w:color="auto"/>
            </w:tcBorders>
            <w:shd w:val="clear" w:color="auto" w:fill="auto"/>
            <w:vAlign w:val="center"/>
          </w:tcPr>
          <w:p w14:paraId="2E75DA42" w14:textId="3F01C802" w:rsidR="00DE6F63" w:rsidRDefault="00DE6F63" w:rsidP="00DE6F63">
            <w:pPr>
              <w:jc w:val="center"/>
              <w:rPr>
                <w:color w:val="000000"/>
                <w:sz w:val="20"/>
              </w:rPr>
            </w:pPr>
            <w:r>
              <w:rPr>
                <w:color w:val="000000"/>
                <w:sz w:val="20"/>
              </w:rPr>
              <w:t>395</w:t>
            </w:r>
          </w:p>
        </w:tc>
        <w:tc>
          <w:tcPr>
            <w:tcW w:w="960" w:type="dxa"/>
            <w:tcBorders>
              <w:top w:val="nil"/>
              <w:left w:val="nil"/>
              <w:bottom w:val="single" w:sz="4" w:space="0" w:color="auto"/>
              <w:right w:val="single" w:sz="4" w:space="0" w:color="auto"/>
            </w:tcBorders>
            <w:shd w:val="clear" w:color="auto" w:fill="auto"/>
            <w:vAlign w:val="center"/>
          </w:tcPr>
          <w:p w14:paraId="7A42DB8B" w14:textId="4262C5B9" w:rsidR="00DE6F63" w:rsidRDefault="00DE6F63" w:rsidP="00DE6F63">
            <w:pPr>
              <w:jc w:val="center"/>
              <w:rPr>
                <w:color w:val="000000"/>
                <w:sz w:val="20"/>
              </w:rPr>
            </w:pPr>
            <w:r>
              <w:rPr>
                <w:color w:val="000000"/>
                <w:sz w:val="20"/>
              </w:rPr>
              <w:t>382</w:t>
            </w:r>
          </w:p>
        </w:tc>
      </w:tr>
      <w:tr w:rsidR="00DE6F63" w14:paraId="5A164E11" w14:textId="77777777" w:rsidTr="00DE6F63">
        <w:trPr>
          <w:trHeight w:val="51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F8AC747" w14:textId="77777777" w:rsidR="00DE6F63" w:rsidRDefault="00DE6F63" w:rsidP="00DE6F63">
            <w:pPr>
              <w:jc w:val="center"/>
              <w:rPr>
                <w:color w:val="000000"/>
                <w:sz w:val="20"/>
              </w:rPr>
            </w:pPr>
            <w:r>
              <w:rPr>
                <w:color w:val="000000"/>
                <w:sz w:val="20"/>
              </w:rPr>
              <w:t>5</w:t>
            </w:r>
          </w:p>
        </w:tc>
        <w:tc>
          <w:tcPr>
            <w:tcW w:w="5121" w:type="dxa"/>
            <w:tcBorders>
              <w:top w:val="single" w:sz="4" w:space="0" w:color="auto"/>
              <w:left w:val="nil"/>
              <w:bottom w:val="single" w:sz="4" w:space="0" w:color="auto"/>
              <w:right w:val="single" w:sz="4" w:space="0" w:color="auto"/>
            </w:tcBorders>
            <w:shd w:val="clear" w:color="auto" w:fill="auto"/>
            <w:vAlign w:val="center"/>
          </w:tcPr>
          <w:p w14:paraId="0A0BEE79" w14:textId="055D4E36" w:rsidR="00DE6F63" w:rsidRDefault="00DE6F63" w:rsidP="00DE6F63">
            <w:pPr>
              <w:rPr>
                <w:color w:val="000000"/>
                <w:sz w:val="20"/>
              </w:rPr>
            </w:pPr>
            <w:r>
              <w:rPr>
                <w:color w:val="000000"/>
                <w:sz w:val="20"/>
              </w:rPr>
              <w:t>Количество жильцов, охваченных баллонным  газоснабжением</w:t>
            </w:r>
          </w:p>
        </w:tc>
        <w:tc>
          <w:tcPr>
            <w:tcW w:w="1113" w:type="dxa"/>
            <w:tcBorders>
              <w:top w:val="single" w:sz="4" w:space="0" w:color="auto"/>
              <w:left w:val="nil"/>
              <w:bottom w:val="single" w:sz="4" w:space="0" w:color="auto"/>
              <w:right w:val="single" w:sz="4" w:space="0" w:color="auto"/>
            </w:tcBorders>
            <w:shd w:val="clear" w:color="auto" w:fill="auto"/>
            <w:vAlign w:val="center"/>
          </w:tcPr>
          <w:p w14:paraId="06C85F38" w14:textId="77777777" w:rsidR="00DE6F63" w:rsidRDefault="00DE6F63" w:rsidP="00DE6F63">
            <w:pPr>
              <w:jc w:val="center"/>
              <w:rPr>
                <w:color w:val="000000"/>
                <w:sz w:val="20"/>
              </w:rPr>
            </w:pPr>
            <w:r>
              <w:rPr>
                <w:color w:val="000000"/>
                <w:sz w:val="20"/>
              </w:rPr>
              <w:t>чел.</w:t>
            </w:r>
          </w:p>
        </w:tc>
        <w:tc>
          <w:tcPr>
            <w:tcW w:w="943" w:type="dxa"/>
            <w:tcBorders>
              <w:top w:val="single" w:sz="4" w:space="0" w:color="auto"/>
              <w:left w:val="nil"/>
              <w:bottom w:val="single" w:sz="4" w:space="0" w:color="auto"/>
              <w:right w:val="single" w:sz="4" w:space="0" w:color="auto"/>
            </w:tcBorders>
            <w:shd w:val="clear" w:color="auto" w:fill="auto"/>
            <w:vAlign w:val="center"/>
          </w:tcPr>
          <w:p w14:paraId="4FF990DA" w14:textId="06F37221" w:rsidR="00DE6F63" w:rsidRDefault="00DE6F63" w:rsidP="00DE6F63">
            <w:pPr>
              <w:jc w:val="center"/>
              <w:rPr>
                <w:color w:val="000000"/>
                <w:sz w:val="20"/>
              </w:rPr>
            </w:pPr>
            <w:r>
              <w:rPr>
                <w:color w:val="000000"/>
                <w:sz w:val="20"/>
              </w:rPr>
              <w:t>103</w:t>
            </w:r>
          </w:p>
        </w:tc>
        <w:tc>
          <w:tcPr>
            <w:tcW w:w="943" w:type="dxa"/>
            <w:tcBorders>
              <w:top w:val="single" w:sz="4" w:space="0" w:color="auto"/>
              <w:left w:val="nil"/>
              <w:bottom w:val="single" w:sz="4" w:space="0" w:color="auto"/>
              <w:right w:val="single" w:sz="4" w:space="0" w:color="auto"/>
            </w:tcBorders>
            <w:shd w:val="clear" w:color="auto" w:fill="auto"/>
            <w:vAlign w:val="center"/>
          </w:tcPr>
          <w:p w14:paraId="3436ED2A" w14:textId="446E1CE0" w:rsidR="00DE6F63" w:rsidRDefault="00DE6F63" w:rsidP="00DE6F63">
            <w:pPr>
              <w:jc w:val="center"/>
              <w:rPr>
                <w:color w:val="000000"/>
                <w:sz w:val="20"/>
              </w:rPr>
            </w:pPr>
            <w:r>
              <w:rPr>
                <w:color w:val="000000"/>
                <w:sz w:val="20"/>
              </w:rPr>
              <w:t>96</w:t>
            </w:r>
          </w:p>
        </w:tc>
        <w:tc>
          <w:tcPr>
            <w:tcW w:w="960" w:type="dxa"/>
            <w:tcBorders>
              <w:top w:val="single" w:sz="4" w:space="0" w:color="auto"/>
              <w:left w:val="nil"/>
              <w:bottom w:val="single" w:sz="4" w:space="0" w:color="auto"/>
              <w:right w:val="single" w:sz="4" w:space="0" w:color="auto"/>
            </w:tcBorders>
            <w:shd w:val="clear" w:color="auto" w:fill="auto"/>
            <w:vAlign w:val="center"/>
          </w:tcPr>
          <w:p w14:paraId="3A35224D" w14:textId="4F56A2C1" w:rsidR="00DE6F63" w:rsidRDefault="00DE6F63" w:rsidP="00DE6F63">
            <w:pPr>
              <w:jc w:val="center"/>
              <w:rPr>
                <w:color w:val="000000"/>
                <w:sz w:val="20"/>
              </w:rPr>
            </w:pPr>
            <w:r>
              <w:rPr>
                <w:color w:val="000000"/>
                <w:sz w:val="20"/>
              </w:rPr>
              <w:t>89</w:t>
            </w:r>
          </w:p>
        </w:tc>
      </w:tr>
      <w:tr w:rsidR="00DE6F63" w14:paraId="4022C1BF" w14:textId="77777777" w:rsidTr="00DE6F63">
        <w:trPr>
          <w:trHeight w:val="51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6A29414" w14:textId="413765E1" w:rsidR="00DE6F63" w:rsidRDefault="00DE6F63" w:rsidP="00DE6F63">
            <w:pPr>
              <w:jc w:val="center"/>
              <w:rPr>
                <w:color w:val="000000"/>
                <w:sz w:val="20"/>
              </w:rPr>
            </w:pPr>
            <w:r>
              <w:rPr>
                <w:color w:val="000000"/>
                <w:sz w:val="20"/>
              </w:rPr>
              <w:t>6</w:t>
            </w:r>
          </w:p>
        </w:tc>
        <w:tc>
          <w:tcPr>
            <w:tcW w:w="5121" w:type="dxa"/>
            <w:tcBorders>
              <w:top w:val="single" w:sz="4" w:space="0" w:color="auto"/>
              <w:left w:val="nil"/>
              <w:bottom w:val="single" w:sz="4" w:space="0" w:color="auto"/>
              <w:right w:val="single" w:sz="4" w:space="0" w:color="auto"/>
            </w:tcBorders>
            <w:shd w:val="clear" w:color="auto" w:fill="auto"/>
            <w:vAlign w:val="center"/>
          </w:tcPr>
          <w:p w14:paraId="461782E1" w14:textId="054C4B6C" w:rsidR="00DE6F63" w:rsidRDefault="00DE6F63" w:rsidP="00DE6F63">
            <w:pPr>
              <w:rPr>
                <w:color w:val="000000"/>
                <w:sz w:val="20"/>
              </w:rPr>
            </w:pPr>
            <w:r>
              <w:rPr>
                <w:color w:val="000000"/>
                <w:sz w:val="20"/>
              </w:rPr>
              <w:t>Доля жильцов, охваченных центр. Газоснабжением</w:t>
            </w:r>
          </w:p>
        </w:tc>
        <w:tc>
          <w:tcPr>
            <w:tcW w:w="1113" w:type="dxa"/>
            <w:tcBorders>
              <w:top w:val="single" w:sz="4" w:space="0" w:color="auto"/>
              <w:left w:val="nil"/>
              <w:bottom w:val="single" w:sz="4" w:space="0" w:color="auto"/>
              <w:right w:val="single" w:sz="4" w:space="0" w:color="auto"/>
            </w:tcBorders>
            <w:shd w:val="clear" w:color="auto" w:fill="auto"/>
            <w:vAlign w:val="center"/>
          </w:tcPr>
          <w:p w14:paraId="0F04D3BF" w14:textId="5AF62A2D" w:rsidR="00DE6F63" w:rsidRDefault="00DE6F63" w:rsidP="00DE6F63">
            <w:pPr>
              <w:jc w:val="center"/>
              <w:rPr>
                <w:color w:val="000000"/>
                <w:sz w:val="20"/>
              </w:rPr>
            </w:pPr>
            <w:r>
              <w:rPr>
                <w:color w:val="000000"/>
                <w:sz w:val="20"/>
              </w:rPr>
              <w:t>%</w:t>
            </w:r>
          </w:p>
        </w:tc>
        <w:tc>
          <w:tcPr>
            <w:tcW w:w="943" w:type="dxa"/>
            <w:tcBorders>
              <w:top w:val="single" w:sz="4" w:space="0" w:color="auto"/>
              <w:left w:val="nil"/>
              <w:bottom w:val="single" w:sz="4" w:space="0" w:color="auto"/>
              <w:right w:val="single" w:sz="4" w:space="0" w:color="auto"/>
            </w:tcBorders>
            <w:shd w:val="clear" w:color="auto" w:fill="auto"/>
            <w:vAlign w:val="center"/>
          </w:tcPr>
          <w:p w14:paraId="473C1057" w14:textId="30BCE62D" w:rsidR="00DE6F63" w:rsidRDefault="00DE6F63" w:rsidP="00DE6F63">
            <w:pPr>
              <w:jc w:val="center"/>
              <w:rPr>
                <w:color w:val="000000"/>
                <w:sz w:val="20"/>
              </w:rPr>
            </w:pPr>
            <w:r>
              <w:rPr>
                <w:color w:val="000000"/>
                <w:sz w:val="20"/>
              </w:rPr>
              <w:t>61,5</w:t>
            </w:r>
          </w:p>
        </w:tc>
        <w:tc>
          <w:tcPr>
            <w:tcW w:w="943" w:type="dxa"/>
            <w:tcBorders>
              <w:top w:val="single" w:sz="4" w:space="0" w:color="auto"/>
              <w:left w:val="nil"/>
              <w:bottom w:val="single" w:sz="4" w:space="0" w:color="auto"/>
              <w:right w:val="single" w:sz="4" w:space="0" w:color="auto"/>
            </w:tcBorders>
            <w:shd w:val="clear" w:color="auto" w:fill="auto"/>
            <w:vAlign w:val="center"/>
          </w:tcPr>
          <w:p w14:paraId="664BBE28" w14:textId="59D7206A" w:rsidR="00DE6F63" w:rsidRDefault="00DE6F63" w:rsidP="00DE6F63">
            <w:pPr>
              <w:jc w:val="center"/>
              <w:rPr>
                <w:color w:val="000000"/>
                <w:sz w:val="20"/>
              </w:rPr>
            </w:pPr>
            <w:r>
              <w:rPr>
                <w:color w:val="000000"/>
                <w:sz w:val="20"/>
              </w:rPr>
              <w:t>64,4</w:t>
            </w:r>
          </w:p>
        </w:tc>
        <w:tc>
          <w:tcPr>
            <w:tcW w:w="960" w:type="dxa"/>
            <w:tcBorders>
              <w:top w:val="single" w:sz="4" w:space="0" w:color="auto"/>
              <w:left w:val="nil"/>
              <w:bottom w:val="single" w:sz="4" w:space="0" w:color="auto"/>
              <w:right w:val="single" w:sz="4" w:space="0" w:color="auto"/>
            </w:tcBorders>
            <w:shd w:val="clear" w:color="auto" w:fill="auto"/>
            <w:vAlign w:val="center"/>
          </w:tcPr>
          <w:p w14:paraId="02CAFB99" w14:textId="2D037B12" w:rsidR="00DE6F63" w:rsidRDefault="00DE6F63" w:rsidP="00DE6F63">
            <w:pPr>
              <w:jc w:val="center"/>
              <w:rPr>
                <w:color w:val="000000"/>
                <w:sz w:val="20"/>
              </w:rPr>
            </w:pPr>
            <w:r>
              <w:rPr>
                <w:color w:val="000000"/>
                <w:sz w:val="20"/>
              </w:rPr>
              <w:t>65,1</w:t>
            </w:r>
          </w:p>
        </w:tc>
      </w:tr>
      <w:tr w:rsidR="00DE6F63" w14:paraId="31D687B8" w14:textId="77777777" w:rsidTr="00DE6F63">
        <w:trPr>
          <w:trHeight w:val="51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B7017AE" w14:textId="79951EFA" w:rsidR="00DE6F63" w:rsidRDefault="00DE6F63" w:rsidP="00DE6F63">
            <w:pPr>
              <w:jc w:val="center"/>
              <w:rPr>
                <w:color w:val="000000"/>
                <w:sz w:val="20"/>
              </w:rPr>
            </w:pPr>
            <w:r>
              <w:rPr>
                <w:color w:val="000000"/>
                <w:sz w:val="20"/>
              </w:rPr>
              <w:t>7</w:t>
            </w:r>
          </w:p>
        </w:tc>
        <w:tc>
          <w:tcPr>
            <w:tcW w:w="5121" w:type="dxa"/>
            <w:tcBorders>
              <w:top w:val="single" w:sz="4" w:space="0" w:color="auto"/>
              <w:left w:val="nil"/>
              <w:bottom w:val="single" w:sz="4" w:space="0" w:color="auto"/>
              <w:right w:val="single" w:sz="4" w:space="0" w:color="auto"/>
            </w:tcBorders>
            <w:shd w:val="clear" w:color="auto" w:fill="auto"/>
            <w:vAlign w:val="center"/>
          </w:tcPr>
          <w:p w14:paraId="364921C3" w14:textId="3F1894C3" w:rsidR="00DE6F63" w:rsidRDefault="00DE6F63" w:rsidP="00DE6F63">
            <w:pPr>
              <w:rPr>
                <w:color w:val="000000"/>
                <w:sz w:val="20"/>
              </w:rPr>
            </w:pPr>
            <w:r>
              <w:rPr>
                <w:color w:val="000000"/>
                <w:sz w:val="20"/>
              </w:rPr>
              <w:t>Количество жильцов, охваченных бал</w:t>
            </w:r>
            <w:r w:rsidR="00E21164">
              <w:rPr>
                <w:color w:val="000000"/>
                <w:sz w:val="20"/>
              </w:rPr>
              <w:t>л</w:t>
            </w:r>
            <w:r>
              <w:rPr>
                <w:color w:val="000000"/>
                <w:sz w:val="20"/>
              </w:rPr>
              <w:t>онным  Газоснабжением</w:t>
            </w:r>
          </w:p>
        </w:tc>
        <w:tc>
          <w:tcPr>
            <w:tcW w:w="1113" w:type="dxa"/>
            <w:tcBorders>
              <w:top w:val="single" w:sz="4" w:space="0" w:color="auto"/>
              <w:left w:val="nil"/>
              <w:bottom w:val="single" w:sz="4" w:space="0" w:color="auto"/>
              <w:right w:val="single" w:sz="4" w:space="0" w:color="auto"/>
            </w:tcBorders>
            <w:shd w:val="clear" w:color="auto" w:fill="auto"/>
            <w:vAlign w:val="center"/>
          </w:tcPr>
          <w:p w14:paraId="2EA10E7B" w14:textId="68F7048C" w:rsidR="00DE6F63" w:rsidRDefault="00DE6F63" w:rsidP="00DE6F63">
            <w:pPr>
              <w:jc w:val="center"/>
              <w:rPr>
                <w:color w:val="000000"/>
                <w:sz w:val="20"/>
              </w:rPr>
            </w:pPr>
            <w:r>
              <w:rPr>
                <w:color w:val="000000"/>
                <w:sz w:val="20"/>
              </w:rPr>
              <w:t>%</w:t>
            </w:r>
          </w:p>
        </w:tc>
        <w:tc>
          <w:tcPr>
            <w:tcW w:w="943" w:type="dxa"/>
            <w:tcBorders>
              <w:top w:val="single" w:sz="4" w:space="0" w:color="auto"/>
              <w:left w:val="nil"/>
              <w:bottom w:val="single" w:sz="4" w:space="0" w:color="auto"/>
              <w:right w:val="single" w:sz="4" w:space="0" w:color="auto"/>
            </w:tcBorders>
            <w:shd w:val="clear" w:color="auto" w:fill="auto"/>
            <w:vAlign w:val="center"/>
          </w:tcPr>
          <w:p w14:paraId="73B559F3" w14:textId="67764F84" w:rsidR="00DE6F63" w:rsidRDefault="00DE6F63" w:rsidP="00DE6F63">
            <w:pPr>
              <w:jc w:val="center"/>
              <w:rPr>
                <w:color w:val="000000"/>
                <w:sz w:val="20"/>
              </w:rPr>
            </w:pPr>
            <w:r>
              <w:rPr>
                <w:color w:val="000000"/>
                <w:sz w:val="20"/>
              </w:rPr>
              <w:t>15,8</w:t>
            </w:r>
          </w:p>
        </w:tc>
        <w:tc>
          <w:tcPr>
            <w:tcW w:w="943" w:type="dxa"/>
            <w:tcBorders>
              <w:top w:val="single" w:sz="4" w:space="0" w:color="auto"/>
              <w:left w:val="nil"/>
              <w:bottom w:val="single" w:sz="4" w:space="0" w:color="auto"/>
              <w:right w:val="single" w:sz="4" w:space="0" w:color="auto"/>
            </w:tcBorders>
            <w:shd w:val="clear" w:color="auto" w:fill="auto"/>
            <w:vAlign w:val="center"/>
          </w:tcPr>
          <w:p w14:paraId="0F48B43E" w14:textId="40D560EE" w:rsidR="00DE6F63" w:rsidRDefault="00DE6F63" w:rsidP="00DE6F63">
            <w:pPr>
              <w:jc w:val="center"/>
              <w:rPr>
                <w:color w:val="000000"/>
                <w:sz w:val="20"/>
              </w:rPr>
            </w:pPr>
            <w:r>
              <w:rPr>
                <w:color w:val="000000"/>
                <w:sz w:val="20"/>
              </w:rPr>
              <w:t>15,7</w:t>
            </w:r>
          </w:p>
        </w:tc>
        <w:tc>
          <w:tcPr>
            <w:tcW w:w="960" w:type="dxa"/>
            <w:tcBorders>
              <w:top w:val="single" w:sz="4" w:space="0" w:color="auto"/>
              <w:left w:val="nil"/>
              <w:bottom w:val="single" w:sz="4" w:space="0" w:color="auto"/>
              <w:right w:val="single" w:sz="4" w:space="0" w:color="auto"/>
            </w:tcBorders>
            <w:shd w:val="clear" w:color="auto" w:fill="auto"/>
            <w:vAlign w:val="center"/>
          </w:tcPr>
          <w:p w14:paraId="733776D4" w14:textId="54F46C77" w:rsidR="00DE6F63" w:rsidRDefault="00DE6F63" w:rsidP="00DE6F63">
            <w:pPr>
              <w:jc w:val="center"/>
              <w:rPr>
                <w:color w:val="000000"/>
                <w:sz w:val="20"/>
              </w:rPr>
            </w:pPr>
            <w:r>
              <w:rPr>
                <w:color w:val="000000"/>
                <w:sz w:val="20"/>
              </w:rPr>
              <w:t>15,2</w:t>
            </w:r>
          </w:p>
        </w:tc>
      </w:tr>
    </w:tbl>
    <w:p w14:paraId="24BDBEDD" w14:textId="77777777" w:rsidR="003F120F" w:rsidRDefault="003F120F" w:rsidP="003F120F">
      <w:pPr>
        <w:pStyle w:val="HTML0"/>
        <w:jc w:val="both"/>
        <w:rPr>
          <w:b/>
          <w:bCs/>
          <w:color w:val="000000"/>
          <w:sz w:val="22"/>
          <w:szCs w:val="22"/>
        </w:rPr>
      </w:pPr>
    </w:p>
    <w:p w14:paraId="1E4FF237" w14:textId="3072E2D5" w:rsidR="003F120F" w:rsidRPr="00C81C27" w:rsidRDefault="003F120F" w:rsidP="003F120F">
      <w:pPr>
        <w:pStyle w:val="HTML0"/>
        <w:jc w:val="both"/>
        <w:rPr>
          <w:i w:val="0"/>
          <w:iCs/>
          <w:sz w:val="28"/>
        </w:rPr>
      </w:pPr>
      <w:r w:rsidRPr="00A45C38">
        <w:rPr>
          <w:b/>
          <w:bCs/>
          <w:i w:val="0"/>
          <w:iCs/>
          <w:color w:val="000000"/>
          <w:sz w:val="22"/>
          <w:szCs w:val="22"/>
        </w:rPr>
        <w:t xml:space="preserve">Таблица </w:t>
      </w:r>
      <w:r w:rsidR="00F97151">
        <w:rPr>
          <w:b/>
          <w:bCs/>
          <w:i w:val="0"/>
          <w:iCs/>
          <w:color w:val="000000"/>
          <w:sz w:val="22"/>
          <w:szCs w:val="22"/>
        </w:rPr>
        <w:t>1.</w:t>
      </w:r>
      <w:r w:rsidR="008B16A1">
        <w:rPr>
          <w:b/>
          <w:bCs/>
          <w:i w:val="0"/>
          <w:iCs/>
          <w:color w:val="000000"/>
          <w:sz w:val="22"/>
          <w:szCs w:val="22"/>
        </w:rPr>
        <w:t>16</w:t>
      </w:r>
      <w:r w:rsidRPr="00A45C38">
        <w:rPr>
          <w:b/>
          <w:bCs/>
          <w:i w:val="0"/>
          <w:iCs/>
          <w:color w:val="000000"/>
          <w:sz w:val="22"/>
          <w:szCs w:val="22"/>
        </w:rPr>
        <w:t>. Среднегодовой спрос коммунальных ресурсов</w:t>
      </w:r>
      <w:r>
        <w:rPr>
          <w:b/>
          <w:bCs/>
          <w:i w:val="0"/>
          <w:iCs/>
          <w:color w:val="000000"/>
          <w:sz w:val="22"/>
          <w:szCs w:val="22"/>
        </w:rPr>
        <w:t xml:space="preserve"> в </w:t>
      </w:r>
      <w:proofErr w:type="gramStart"/>
      <w:r>
        <w:rPr>
          <w:b/>
          <w:bCs/>
          <w:i w:val="0"/>
          <w:iCs/>
          <w:color w:val="000000"/>
          <w:sz w:val="22"/>
          <w:szCs w:val="22"/>
        </w:rPr>
        <w:t>сфере  газоснабжения</w:t>
      </w:r>
      <w:proofErr w:type="gramEnd"/>
      <w:r w:rsidR="002364EC">
        <w:rPr>
          <w:b/>
          <w:bCs/>
          <w:i w:val="0"/>
          <w:iCs/>
          <w:color w:val="000000"/>
          <w:sz w:val="22"/>
          <w:szCs w:val="22"/>
        </w:rPr>
        <w:t xml:space="preserve"> по данным СРО</w:t>
      </w:r>
      <w:r w:rsidRPr="00A45C38">
        <w:rPr>
          <w:b/>
          <w:bCs/>
          <w:i w:val="0"/>
          <w:iCs/>
          <w:color w:val="000000"/>
          <w:sz w:val="22"/>
          <w:szCs w:val="22"/>
        </w:rPr>
        <w:t>, тыс.м3</w:t>
      </w:r>
    </w:p>
    <w:tbl>
      <w:tblPr>
        <w:tblW w:w="9900" w:type="dxa"/>
        <w:jc w:val="center"/>
        <w:tblLook w:val="04A0" w:firstRow="1" w:lastRow="0" w:firstColumn="1" w:lastColumn="0" w:noHBand="0" w:noVBand="1"/>
      </w:tblPr>
      <w:tblGrid>
        <w:gridCol w:w="6679"/>
        <w:gridCol w:w="959"/>
        <w:gridCol w:w="959"/>
        <w:gridCol w:w="1303"/>
      </w:tblGrid>
      <w:tr w:rsidR="003F120F" w:rsidRPr="00A45C38" w14:paraId="6AD5DE28" w14:textId="77777777" w:rsidTr="00CD417D">
        <w:trPr>
          <w:trHeight w:val="300"/>
          <w:jc w:val="center"/>
        </w:trPr>
        <w:tc>
          <w:tcPr>
            <w:tcW w:w="6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BD7DB" w14:textId="77777777" w:rsidR="003F120F" w:rsidRPr="00A45C38" w:rsidRDefault="003F120F" w:rsidP="00CD417D">
            <w:pPr>
              <w:jc w:val="center"/>
              <w:rPr>
                <w:b/>
                <w:bCs/>
                <w:color w:val="000000"/>
                <w:sz w:val="22"/>
                <w:szCs w:val="22"/>
              </w:rPr>
            </w:pPr>
            <w:r w:rsidRPr="00A45C38">
              <w:rPr>
                <w:b/>
                <w:bCs/>
                <w:color w:val="000000"/>
                <w:sz w:val="22"/>
                <w:szCs w:val="22"/>
              </w:rPr>
              <w:t>Наименование показателя</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6D64EF62" w14:textId="77777777" w:rsidR="003F120F" w:rsidRPr="00A45C38" w:rsidRDefault="003F120F" w:rsidP="00CD417D">
            <w:pPr>
              <w:jc w:val="center"/>
              <w:rPr>
                <w:b/>
                <w:bCs/>
                <w:color w:val="000000"/>
                <w:sz w:val="22"/>
                <w:szCs w:val="22"/>
              </w:rPr>
            </w:pPr>
            <w:r w:rsidRPr="00A45C38">
              <w:rPr>
                <w:b/>
                <w:bCs/>
                <w:color w:val="000000"/>
                <w:sz w:val="22"/>
                <w:szCs w:val="22"/>
              </w:rPr>
              <w:t>2021</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14:paraId="54406222" w14:textId="77777777" w:rsidR="003F120F" w:rsidRPr="00A45C38" w:rsidRDefault="003F120F" w:rsidP="00CD417D">
            <w:pPr>
              <w:jc w:val="center"/>
              <w:rPr>
                <w:b/>
                <w:bCs/>
                <w:color w:val="000000"/>
                <w:sz w:val="22"/>
                <w:szCs w:val="22"/>
              </w:rPr>
            </w:pPr>
            <w:r w:rsidRPr="00A45C38">
              <w:rPr>
                <w:b/>
                <w:bCs/>
                <w:color w:val="000000"/>
                <w:sz w:val="22"/>
                <w:szCs w:val="22"/>
              </w:rPr>
              <w:t>2022</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14:paraId="4501A2F8" w14:textId="77777777" w:rsidR="003F120F" w:rsidRPr="00A45C38" w:rsidRDefault="003F120F" w:rsidP="00CD417D">
            <w:pPr>
              <w:jc w:val="center"/>
              <w:rPr>
                <w:b/>
                <w:bCs/>
                <w:color w:val="000000"/>
                <w:sz w:val="22"/>
                <w:szCs w:val="22"/>
              </w:rPr>
            </w:pPr>
            <w:r w:rsidRPr="00A45C38">
              <w:rPr>
                <w:b/>
                <w:bCs/>
                <w:color w:val="000000"/>
                <w:sz w:val="22"/>
                <w:szCs w:val="22"/>
              </w:rPr>
              <w:t>2023</w:t>
            </w:r>
          </w:p>
        </w:tc>
      </w:tr>
      <w:tr w:rsidR="003F120F" w:rsidRPr="00A45C38" w14:paraId="27BD7E46" w14:textId="77777777" w:rsidTr="00CD417D">
        <w:trPr>
          <w:trHeight w:val="300"/>
          <w:jc w:val="center"/>
        </w:trPr>
        <w:tc>
          <w:tcPr>
            <w:tcW w:w="9900" w:type="dxa"/>
            <w:gridSpan w:val="4"/>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9B88B1C" w14:textId="77777777" w:rsidR="003F120F" w:rsidRPr="00A45C38" w:rsidRDefault="003F120F" w:rsidP="00CD417D">
            <w:pPr>
              <w:jc w:val="center"/>
              <w:rPr>
                <w:b/>
                <w:bCs/>
                <w:color w:val="000000"/>
                <w:sz w:val="22"/>
                <w:szCs w:val="22"/>
              </w:rPr>
            </w:pPr>
            <w:r w:rsidRPr="00A45C38">
              <w:rPr>
                <w:b/>
                <w:bCs/>
                <w:color w:val="000000"/>
                <w:sz w:val="22"/>
                <w:szCs w:val="22"/>
              </w:rPr>
              <w:t xml:space="preserve">Газоснабжение </w:t>
            </w:r>
          </w:p>
        </w:tc>
      </w:tr>
      <w:tr w:rsidR="00DE6F63" w:rsidRPr="00A45C38" w14:paraId="050D6CB1" w14:textId="77777777" w:rsidTr="00CD417D">
        <w:trPr>
          <w:trHeight w:val="300"/>
          <w:jc w:val="center"/>
        </w:trPr>
        <w:tc>
          <w:tcPr>
            <w:tcW w:w="6679" w:type="dxa"/>
            <w:tcBorders>
              <w:top w:val="nil"/>
              <w:left w:val="single" w:sz="4" w:space="0" w:color="auto"/>
              <w:bottom w:val="single" w:sz="4" w:space="0" w:color="auto"/>
              <w:right w:val="single" w:sz="4" w:space="0" w:color="auto"/>
            </w:tcBorders>
            <w:shd w:val="clear" w:color="auto" w:fill="auto"/>
            <w:vAlign w:val="center"/>
            <w:hideMark/>
          </w:tcPr>
          <w:p w14:paraId="2BA219C0" w14:textId="77777777" w:rsidR="00DE6F63" w:rsidRPr="00A45C38" w:rsidRDefault="00DE6F63" w:rsidP="00DE6F63">
            <w:pPr>
              <w:rPr>
                <w:color w:val="000000"/>
                <w:sz w:val="22"/>
                <w:szCs w:val="22"/>
              </w:rPr>
            </w:pPr>
            <w:r w:rsidRPr="00A45C38">
              <w:rPr>
                <w:color w:val="000000"/>
                <w:sz w:val="22"/>
                <w:szCs w:val="22"/>
              </w:rPr>
              <w:t>Население</w:t>
            </w:r>
          </w:p>
        </w:tc>
        <w:tc>
          <w:tcPr>
            <w:tcW w:w="959" w:type="dxa"/>
            <w:tcBorders>
              <w:top w:val="nil"/>
              <w:left w:val="nil"/>
              <w:bottom w:val="single" w:sz="4" w:space="0" w:color="auto"/>
              <w:right w:val="single" w:sz="4" w:space="0" w:color="auto"/>
            </w:tcBorders>
            <w:shd w:val="clear" w:color="auto" w:fill="auto"/>
            <w:noWrap/>
            <w:vAlign w:val="center"/>
            <w:hideMark/>
          </w:tcPr>
          <w:p w14:paraId="04C297D2" w14:textId="00DB62C2" w:rsidR="00DE6F63" w:rsidRPr="00DE6F63" w:rsidRDefault="00DE6F63" w:rsidP="00DE6F63">
            <w:pPr>
              <w:jc w:val="center"/>
              <w:rPr>
                <w:color w:val="000000"/>
                <w:sz w:val="20"/>
              </w:rPr>
            </w:pPr>
            <w:r w:rsidRPr="00DE6F63">
              <w:rPr>
                <w:color w:val="000000"/>
                <w:sz w:val="20"/>
              </w:rPr>
              <w:t>434,317</w:t>
            </w:r>
          </w:p>
        </w:tc>
        <w:tc>
          <w:tcPr>
            <w:tcW w:w="959" w:type="dxa"/>
            <w:tcBorders>
              <w:top w:val="nil"/>
              <w:left w:val="nil"/>
              <w:bottom w:val="single" w:sz="4" w:space="0" w:color="auto"/>
              <w:right w:val="single" w:sz="4" w:space="0" w:color="auto"/>
            </w:tcBorders>
            <w:shd w:val="clear" w:color="auto" w:fill="auto"/>
            <w:noWrap/>
            <w:vAlign w:val="center"/>
            <w:hideMark/>
          </w:tcPr>
          <w:p w14:paraId="38470830" w14:textId="70666C18" w:rsidR="00DE6F63" w:rsidRPr="00DE6F63" w:rsidRDefault="00DE6F63" w:rsidP="00DE6F63">
            <w:pPr>
              <w:jc w:val="center"/>
              <w:rPr>
                <w:color w:val="000000"/>
                <w:sz w:val="20"/>
              </w:rPr>
            </w:pPr>
            <w:r w:rsidRPr="00DE6F63">
              <w:rPr>
                <w:color w:val="000000"/>
                <w:sz w:val="20"/>
              </w:rPr>
              <w:t>404,595</w:t>
            </w:r>
          </w:p>
        </w:tc>
        <w:tc>
          <w:tcPr>
            <w:tcW w:w="1303" w:type="dxa"/>
            <w:tcBorders>
              <w:top w:val="nil"/>
              <w:left w:val="nil"/>
              <w:bottom w:val="single" w:sz="4" w:space="0" w:color="auto"/>
              <w:right w:val="single" w:sz="4" w:space="0" w:color="auto"/>
            </w:tcBorders>
            <w:shd w:val="clear" w:color="auto" w:fill="auto"/>
            <w:noWrap/>
            <w:vAlign w:val="center"/>
            <w:hideMark/>
          </w:tcPr>
          <w:p w14:paraId="1811FC6C" w14:textId="55285EEF" w:rsidR="00DE6F63" w:rsidRPr="00DE6F63" w:rsidRDefault="00DE6F63" w:rsidP="00DE6F63">
            <w:pPr>
              <w:jc w:val="center"/>
              <w:rPr>
                <w:color w:val="000000"/>
                <w:sz w:val="20"/>
              </w:rPr>
            </w:pPr>
            <w:r w:rsidRPr="00DE6F63">
              <w:rPr>
                <w:color w:val="000000"/>
                <w:sz w:val="20"/>
              </w:rPr>
              <w:t>410,076</w:t>
            </w:r>
          </w:p>
        </w:tc>
      </w:tr>
      <w:tr w:rsidR="00DE6F63" w:rsidRPr="00A45C38" w14:paraId="1790E0CF" w14:textId="77777777" w:rsidTr="00CD417D">
        <w:trPr>
          <w:trHeight w:val="300"/>
          <w:jc w:val="center"/>
        </w:trPr>
        <w:tc>
          <w:tcPr>
            <w:tcW w:w="6679" w:type="dxa"/>
            <w:tcBorders>
              <w:top w:val="nil"/>
              <w:left w:val="single" w:sz="4" w:space="0" w:color="auto"/>
              <w:bottom w:val="single" w:sz="4" w:space="0" w:color="auto"/>
              <w:right w:val="single" w:sz="4" w:space="0" w:color="auto"/>
            </w:tcBorders>
            <w:shd w:val="clear" w:color="auto" w:fill="auto"/>
            <w:vAlign w:val="center"/>
            <w:hideMark/>
          </w:tcPr>
          <w:p w14:paraId="6F0F7147" w14:textId="77777777" w:rsidR="00DE6F63" w:rsidRPr="00A45C38" w:rsidRDefault="00DE6F63" w:rsidP="00DE6F63">
            <w:pPr>
              <w:rPr>
                <w:color w:val="000000"/>
                <w:sz w:val="22"/>
                <w:szCs w:val="22"/>
              </w:rPr>
            </w:pPr>
            <w:r w:rsidRPr="00A45C38">
              <w:rPr>
                <w:color w:val="000000"/>
                <w:sz w:val="22"/>
                <w:szCs w:val="22"/>
              </w:rPr>
              <w:t>Бюджетные потребители</w:t>
            </w:r>
          </w:p>
        </w:tc>
        <w:tc>
          <w:tcPr>
            <w:tcW w:w="959" w:type="dxa"/>
            <w:tcBorders>
              <w:top w:val="nil"/>
              <w:left w:val="nil"/>
              <w:bottom w:val="single" w:sz="4" w:space="0" w:color="auto"/>
              <w:right w:val="single" w:sz="4" w:space="0" w:color="auto"/>
            </w:tcBorders>
            <w:shd w:val="clear" w:color="auto" w:fill="auto"/>
            <w:noWrap/>
            <w:vAlign w:val="center"/>
            <w:hideMark/>
          </w:tcPr>
          <w:p w14:paraId="3E79ACBA" w14:textId="02ABE9FA" w:rsidR="00DE6F63" w:rsidRPr="00DE6F63" w:rsidRDefault="00DE6F63" w:rsidP="00DE6F63">
            <w:pPr>
              <w:jc w:val="center"/>
              <w:rPr>
                <w:color w:val="000000"/>
                <w:sz w:val="20"/>
              </w:rPr>
            </w:pPr>
            <w:r w:rsidRPr="00DE6F63">
              <w:rPr>
                <w:color w:val="000000"/>
                <w:sz w:val="20"/>
              </w:rPr>
              <w:t>5,400</w:t>
            </w:r>
          </w:p>
        </w:tc>
        <w:tc>
          <w:tcPr>
            <w:tcW w:w="959" w:type="dxa"/>
            <w:tcBorders>
              <w:top w:val="nil"/>
              <w:left w:val="nil"/>
              <w:bottom w:val="single" w:sz="4" w:space="0" w:color="auto"/>
              <w:right w:val="single" w:sz="4" w:space="0" w:color="auto"/>
            </w:tcBorders>
            <w:shd w:val="clear" w:color="auto" w:fill="auto"/>
            <w:noWrap/>
            <w:vAlign w:val="center"/>
            <w:hideMark/>
          </w:tcPr>
          <w:p w14:paraId="5CE41FD4" w14:textId="46986A4C" w:rsidR="00DE6F63" w:rsidRPr="00DE6F63" w:rsidRDefault="00DE6F63" w:rsidP="00DE6F63">
            <w:pPr>
              <w:jc w:val="center"/>
              <w:rPr>
                <w:color w:val="000000"/>
                <w:sz w:val="20"/>
              </w:rPr>
            </w:pPr>
            <w:r w:rsidRPr="00DE6F63">
              <w:rPr>
                <w:color w:val="000000"/>
                <w:sz w:val="20"/>
              </w:rPr>
              <w:t>5,500</w:t>
            </w:r>
          </w:p>
        </w:tc>
        <w:tc>
          <w:tcPr>
            <w:tcW w:w="1303" w:type="dxa"/>
            <w:tcBorders>
              <w:top w:val="nil"/>
              <w:left w:val="nil"/>
              <w:bottom w:val="single" w:sz="4" w:space="0" w:color="auto"/>
              <w:right w:val="single" w:sz="4" w:space="0" w:color="auto"/>
            </w:tcBorders>
            <w:shd w:val="clear" w:color="auto" w:fill="auto"/>
            <w:vAlign w:val="center"/>
            <w:hideMark/>
          </w:tcPr>
          <w:p w14:paraId="36A5F410" w14:textId="14FBBB0F" w:rsidR="00DE6F63" w:rsidRPr="00DE6F63" w:rsidRDefault="00DE6F63" w:rsidP="00DE6F63">
            <w:pPr>
              <w:jc w:val="center"/>
              <w:rPr>
                <w:color w:val="000000"/>
                <w:sz w:val="20"/>
              </w:rPr>
            </w:pPr>
            <w:r w:rsidRPr="00DE6F63">
              <w:rPr>
                <w:color w:val="000000"/>
                <w:sz w:val="20"/>
              </w:rPr>
              <w:t>5,900</w:t>
            </w:r>
          </w:p>
        </w:tc>
      </w:tr>
      <w:tr w:rsidR="00DE6F63" w:rsidRPr="00A45C38" w14:paraId="79016C3D" w14:textId="77777777" w:rsidTr="00CD417D">
        <w:trPr>
          <w:trHeight w:val="300"/>
          <w:jc w:val="center"/>
        </w:trPr>
        <w:tc>
          <w:tcPr>
            <w:tcW w:w="6679" w:type="dxa"/>
            <w:tcBorders>
              <w:top w:val="nil"/>
              <w:left w:val="single" w:sz="4" w:space="0" w:color="auto"/>
              <w:bottom w:val="single" w:sz="4" w:space="0" w:color="auto"/>
              <w:right w:val="single" w:sz="4" w:space="0" w:color="auto"/>
            </w:tcBorders>
            <w:shd w:val="clear" w:color="auto" w:fill="auto"/>
            <w:vAlign w:val="center"/>
            <w:hideMark/>
          </w:tcPr>
          <w:p w14:paraId="2C0D1441" w14:textId="77777777" w:rsidR="00DE6F63" w:rsidRPr="00A45C38" w:rsidRDefault="00DE6F63" w:rsidP="00DE6F63">
            <w:pPr>
              <w:rPr>
                <w:color w:val="000000"/>
                <w:sz w:val="22"/>
                <w:szCs w:val="22"/>
              </w:rPr>
            </w:pPr>
            <w:r w:rsidRPr="00A45C38">
              <w:rPr>
                <w:color w:val="000000"/>
                <w:sz w:val="22"/>
                <w:szCs w:val="22"/>
              </w:rPr>
              <w:t>Прочие потребители</w:t>
            </w:r>
          </w:p>
        </w:tc>
        <w:tc>
          <w:tcPr>
            <w:tcW w:w="959" w:type="dxa"/>
            <w:tcBorders>
              <w:top w:val="nil"/>
              <w:left w:val="nil"/>
              <w:bottom w:val="single" w:sz="4" w:space="0" w:color="auto"/>
              <w:right w:val="single" w:sz="4" w:space="0" w:color="auto"/>
            </w:tcBorders>
            <w:shd w:val="clear" w:color="auto" w:fill="auto"/>
            <w:noWrap/>
            <w:vAlign w:val="center"/>
          </w:tcPr>
          <w:p w14:paraId="0CCEDE27" w14:textId="7E142037" w:rsidR="00DE6F63" w:rsidRPr="00DE6F63" w:rsidRDefault="00DE6F63" w:rsidP="00DE6F63">
            <w:pPr>
              <w:jc w:val="center"/>
              <w:rPr>
                <w:color w:val="000000"/>
                <w:sz w:val="20"/>
              </w:rPr>
            </w:pPr>
            <w:r w:rsidRPr="00DE6F63">
              <w:rPr>
                <w:color w:val="000000"/>
                <w:sz w:val="20"/>
              </w:rPr>
              <w:t>604,050</w:t>
            </w:r>
          </w:p>
        </w:tc>
        <w:tc>
          <w:tcPr>
            <w:tcW w:w="959" w:type="dxa"/>
            <w:tcBorders>
              <w:top w:val="nil"/>
              <w:left w:val="nil"/>
              <w:bottom w:val="single" w:sz="4" w:space="0" w:color="auto"/>
              <w:right w:val="single" w:sz="4" w:space="0" w:color="auto"/>
            </w:tcBorders>
            <w:shd w:val="clear" w:color="auto" w:fill="auto"/>
            <w:noWrap/>
            <w:vAlign w:val="center"/>
          </w:tcPr>
          <w:p w14:paraId="772D3E27" w14:textId="53583837" w:rsidR="00DE6F63" w:rsidRPr="00DE6F63" w:rsidRDefault="00DE6F63" w:rsidP="00DE6F63">
            <w:pPr>
              <w:jc w:val="center"/>
              <w:rPr>
                <w:color w:val="000000"/>
                <w:sz w:val="20"/>
              </w:rPr>
            </w:pPr>
            <w:r w:rsidRPr="00DE6F63">
              <w:rPr>
                <w:color w:val="000000"/>
                <w:sz w:val="20"/>
              </w:rPr>
              <w:t> </w:t>
            </w:r>
          </w:p>
        </w:tc>
        <w:tc>
          <w:tcPr>
            <w:tcW w:w="1303" w:type="dxa"/>
            <w:tcBorders>
              <w:top w:val="nil"/>
              <w:left w:val="nil"/>
              <w:bottom w:val="single" w:sz="4" w:space="0" w:color="auto"/>
              <w:right w:val="single" w:sz="4" w:space="0" w:color="auto"/>
            </w:tcBorders>
            <w:shd w:val="clear" w:color="auto" w:fill="auto"/>
            <w:vAlign w:val="center"/>
          </w:tcPr>
          <w:p w14:paraId="1DB66305" w14:textId="6EEF6508" w:rsidR="00DE6F63" w:rsidRPr="00DE6F63" w:rsidRDefault="00DE6F63" w:rsidP="00DE6F63">
            <w:pPr>
              <w:jc w:val="center"/>
              <w:rPr>
                <w:color w:val="000000"/>
                <w:sz w:val="20"/>
              </w:rPr>
            </w:pPr>
            <w:r w:rsidRPr="00DE6F63">
              <w:rPr>
                <w:color w:val="000000"/>
                <w:sz w:val="20"/>
              </w:rPr>
              <w:t> </w:t>
            </w:r>
          </w:p>
        </w:tc>
      </w:tr>
    </w:tbl>
    <w:p w14:paraId="46A24D8E" w14:textId="77777777" w:rsidR="003F120F" w:rsidRDefault="003F120F" w:rsidP="003F120F">
      <w:pPr>
        <w:pStyle w:val="HTML0"/>
        <w:ind w:firstLine="540"/>
        <w:jc w:val="both"/>
        <w:rPr>
          <w:sz w:val="28"/>
        </w:rPr>
      </w:pPr>
    </w:p>
    <w:p w14:paraId="5B8621EB" w14:textId="7061C4A9" w:rsidR="003F120F" w:rsidRPr="00CF797C" w:rsidRDefault="003F120F" w:rsidP="003F120F">
      <w:pPr>
        <w:pStyle w:val="3"/>
        <w:jc w:val="both"/>
        <w:rPr>
          <w:rFonts w:ascii="Times New Roman" w:hAnsi="Times New Roman"/>
          <w:b w:val="0"/>
          <w:sz w:val="22"/>
          <w:szCs w:val="22"/>
        </w:rPr>
      </w:pPr>
      <w:bookmarkStart w:id="20" w:name="_Toc162552549"/>
      <w:bookmarkStart w:id="21" w:name="_Toc164711050"/>
      <w:bookmarkStart w:id="22" w:name="_Toc167136856"/>
      <w:r w:rsidRPr="00CF797C">
        <w:rPr>
          <w:rFonts w:ascii="Times New Roman" w:hAnsi="Times New Roman"/>
          <w:sz w:val="22"/>
          <w:szCs w:val="22"/>
        </w:rPr>
        <w:t xml:space="preserve">Таблица </w:t>
      </w:r>
      <w:r w:rsidR="00F97151" w:rsidRPr="00CF797C">
        <w:rPr>
          <w:rFonts w:ascii="Times New Roman" w:hAnsi="Times New Roman"/>
          <w:sz w:val="22"/>
          <w:szCs w:val="22"/>
        </w:rPr>
        <w:t>1.</w:t>
      </w:r>
      <w:r w:rsidR="008B16A1">
        <w:rPr>
          <w:rFonts w:ascii="Times New Roman" w:hAnsi="Times New Roman"/>
          <w:sz w:val="22"/>
          <w:szCs w:val="22"/>
        </w:rPr>
        <w:t>17</w:t>
      </w:r>
      <w:r w:rsidRPr="00CF797C">
        <w:rPr>
          <w:rFonts w:ascii="Times New Roman" w:hAnsi="Times New Roman"/>
          <w:sz w:val="22"/>
          <w:szCs w:val="22"/>
        </w:rPr>
        <w:t>.</w:t>
      </w:r>
      <w:r w:rsidR="008B16A1">
        <w:rPr>
          <w:rFonts w:ascii="Times New Roman" w:hAnsi="Times New Roman"/>
          <w:sz w:val="22"/>
          <w:szCs w:val="22"/>
        </w:rPr>
        <w:t xml:space="preserve"> </w:t>
      </w:r>
      <w:proofErr w:type="gramStart"/>
      <w:r w:rsidRPr="00CF797C">
        <w:rPr>
          <w:rFonts w:ascii="Times New Roman" w:hAnsi="Times New Roman"/>
          <w:sz w:val="22"/>
          <w:szCs w:val="22"/>
        </w:rPr>
        <w:t>Характеристика  газовых</w:t>
      </w:r>
      <w:proofErr w:type="gramEnd"/>
      <w:r w:rsidRPr="00CF797C">
        <w:rPr>
          <w:rFonts w:ascii="Times New Roman" w:hAnsi="Times New Roman"/>
          <w:sz w:val="22"/>
          <w:szCs w:val="22"/>
        </w:rPr>
        <w:t xml:space="preserve"> сетей для газоснабжения существующих объектов жилищного фонда, социальной и производственной сферы в МО «</w:t>
      </w:r>
      <w:r w:rsidR="003A248E" w:rsidRPr="00CF797C">
        <w:rPr>
          <w:rFonts w:ascii="Times New Roman" w:hAnsi="Times New Roman"/>
          <w:color w:val="000000"/>
          <w:sz w:val="22"/>
          <w:szCs w:val="22"/>
        </w:rPr>
        <w:t>Краснознаменский</w:t>
      </w:r>
      <w:r w:rsidR="003A248E" w:rsidRPr="00CF797C">
        <w:rPr>
          <w:rFonts w:ascii="Times New Roman" w:hAnsi="Times New Roman"/>
          <w:sz w:val="22"/>
          <w:szCs w:val="22"/>
        </w:rPr>
        <w:t xml:space="preserve"> </w:t>
      </w:r>
      <w:r w:rsidRPr="00CF797C">
        <w:rPr>
          <w:rFonts w:ascii="Times New Roman" w:hAnsi="Times New Roman"/>
          <w:sz w:val="22"/>
          <w:szCs w:val="22"/>
        </w:rPr>
        <w:t>сельсовет» Касторенского района</w:t>
      </w:r>
      <w:bookmarkEnd w:id="20"/>
      <w:bookmarkEnd w:id="21"/>
      <w:bookmarkEnd w:id="22"/>
    </w:p>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786"/>
        <w:gridCol w:w="4140"/>
        <w:gridCol w:w="1080"/>
        <w:gridCol w:w="1080"/>
      </w:tblGrid>
      <w:tr w:rsidR="003F120F" w14:paraId="3BB787BC" w14:textId="77777777" w:rsidTr="00101C69">
        <w:trPr>
          <w:cantSplit/>
          <w:trHeight w:val="176"/>
          <w:jc w:val="center"/>
        </w:trPr>
        <w:tc>
          <w:tcPr>
            <w:tcW w:w="846" w:type="dxa"/>
            <w:vAlign w:val="center"/>
          </w:tcPr>
          <w:p w14:paraId="43D00C56" w14:textId="77777777" w:rsidR="003F120F" w:rsidRPr="001F460A" w:rsidRDefault="003F120F" w:rsidP="00CD417D">
            <w:pPr>
              <w:jc w:val="center"/>
              <w:rPr>
                <w:b/>
                <w:sz w:val="22"/>
                <w:szCs w:val="22"/>
              </w:rPr>
            </w:pPr>
            <w:r w:rsidRPr="001F460A">
              <w:rPr>
                <w:b/>
                <w:sz w:val="22"/>
                <w:szCs w:val="22"/>
              </w:rPr>
              <w:t>№п/п</w:t>
            </w:r>
          </w:p>
        </w:tc>
        <w:tc>
          <w:tcPr>
            <w:tcW w:w="2786" w:type="dxa"/>
            <w:vAlign w:val="center"/>
          </w:tcPr>
          <w:p w14:paraId="1F762286" w14:textId="77777777" w:rsidR="003F120F" w:rsidRPr="001F460A" w:rsidRDefault="003F120F" w:rsidP="00CD417D">
            <w:pPr>
              <w:jc w:val="center"/>
              <w:rPr>
                <w:b/>
                <w:sz w:val="22"/>
                <w:szCs w:val="22"/>
              </w:rPr>
            </w:pPr>
            <w:r w:rsidRPr="001F460A">
              <w:rPr>
                <w:b/>
                <w:caps/>
                <w:sz w:val="22"/>
                <w:szCs w:val="22"/>
              </w:rPr>
              <w:t>Н</w:t>
            </w:r>
            <w:r w:rsidRPr="001F460A">
              <w:rPr>
                <w:b/>
                <w:sz w:val="22"/>
                <w:szCs w:val="22"/>
              </w:rPr>
              <w:t>аименование населенных пунктов</w:t>
            </w:r>
          </w:p>
        </w:tc>
        <w:tc>
          <w:tcPr>
            <w:tcW w:w="4140" w:type="dxa"/>
            <w:vAlign w:val="center"/>
          </w:tcPr>
          <w:p w14:paraId="12173C02" w14:textId="77777777" w:rsidR="003F120F" w:rsidRPr="001F460A" w:rsidRDefault="003F120F" w:rsidP="00CD417D">
            <w:pPr>
              <w:jc w:val="center"/>
              <w:rPr>
                <w:b/>
                <w:sz w:val="22"/>
                <w:szCs w:val="22"/>
              </w:rPr>
            </w:pPr>
            <w:r w:rsidRPr="001F460A">
              <w:rPr>
                <w:b/>
                <w:sz w:val="22"/>
                <w:szCs w:val="22"/>
              </w:rPr>
              <w:t>Наименование объектов сетевого газоснабжения</w:t>
            </w:r>
          </w:p>
        </w:tc>
        <w:tc>
          <w:tcPr>
            <w:tcW w:w="1080" w:type="dxa"/>
            <w:vAlign w:val="center"/>
          </w:tcPr>
          <w:p w14:paraId="2065DD97" w14:textId="77777777" w:rsidR="003F120F" w:rsidRPr="001F460A" w:rsidRDefault="003F120F" w:rsidP="00CD417D">
            <w:pPr>
              <w:jc w:val="center"/>
              <w:rPr>
                <w:b/>
                <w:sz w:val="22"/>
                <w:szCs w:val="22"/>
              </w:rPr>
            </w:pPr>
            <w:r w:rsidRPr="001F460A">
              <w:rPr>
                <w:b/>
                <w:sz w:val="22"/>
                <w:szCs w:val="22"/>
              </w:rPr>
              <w:t xml:space="preserve">Ед. </w:t>
            </w:r>
          </w:p>
          <w:p w14:paraId="7EF29A8E" w14:textId="77777777" w:rsidR="003F120F" w:rsidRPr="001F460A" w:rsidRDefault="003F120F" w:rsidP="00CD417D">
            <w:pPr>
              <w:jc w:val="center"/>
              <w:rPr>
                <w:b/>
                <w:sz w:val="22"/>
                <w:szCs w:val="22"/>
              </w:rPr>
            </w:pPr>
            <w:r w:rsidRPr="001F460A">
              <w:rPr>
                <w:b/>
                <w:sz w:val="22"/>
                <w:szCs w:val="22"/>
              </w:rPr>
              <w:t>изм.</w:t>
            </w:r>
          </w:p>
        </w:tc>
        <w:tc>
          <w:tcPr>
            <w:tcW w:w="1080" w:type="dxa"/>
            <w:vAlign w:val="center"/>
          </w:tcPr>
          <w:p w14:paraId="3C203C56" w14:textId="77777777" w:rsidR="003F120F" w:rsidRPr="001F460A" w:rsidRDefault="003F120F" w:rsidP="00CD417D">
            <w:pPr>
              <w:jc w:val="center"/>
              <w:rPr>
                <w:b/>
                <w:sz w:val="22"/>
                <w:szCs w:val="22"/>
              </w:rPr>
            </w:pPr>
            <w:r w:rsidRPr="001F460A">
              <w:rPr>
                <w:b/>
                <w:sz w:val="22"/>
                <w:szCs w:val="22"/>
              </w:rPr>
              <w:t>Всего</w:t>
            </w:r>
          </w:p>
        </w:tc>
      </w:tr>
      <w:tr w:rsidR="003F120F" w14:paraId="6C93F884" w14:textId="77777777" w:rsidTr="00101C69">
        <w:trPr>
          <w:cantSplit/>
          <w:trHeight w:val="160"/>
          <w:jc w:val="center"/>
        </w:trPr>
        <w:tc>
          <w:tcPr>
            <w:tcW w:w="846" w:type="dxa"/>
            <w:vMerge w:val="restart"/>
            <w:vAlign w:val="center"/>
          </w:tcPr>
          <w:p w14:paraId="0ADEFEA2" w14:textId="77777777" w:rsidR="003F120F" w:rsidRPr="001F460A" w:rsidRDefault="003F120F" w:rsidP="00CD417D">
            <w:pPr>
              <w:jc w:val="center"/>
              <w:rPr>
                <w:sz w:val="22"/>
                <w:szCs w:val="22"/>
              </w:rPr>
            </w:pPr>
            <w:r w:rsidRPr="001F460A">
              <w:rPr>
                <w:sz w:val="22"/>
                <w:szCs w:val="22"/>
              </w:rPr>
              <w:t>1</w:t>
            </w:r>
          </w:p>
        </w:tc>
        <w:tc>
          <w:tcPr>
            <w:tcW w:w="2786" w:type="dxa"/>
            <w:vMerge w:val="restart"/>
            <w:vAlign w:val="center"/>
          </w:tcPr>
          <w:p w14:paraId="27DB3D55" w14:textId="1297EE3F" w:rsidR="003F120F" w:rsidRPr="001F460A" w:rsidRDefault="003F120F" w:rsidP="00CD417D">
            <w:pPr>
              <w:rPr>
                <w:snapToGrid w:val="0"/>
                <w:color w:val="000000"/>
                <w:sz w:val="22"/>
                <w:szCs w:val="22"/>
              </w:rPr>
            </w:pPr>
            <w:r w:rsidRPr="001F460A">
              <w:rPr>
                <w:snapToGrid w:val="0"/>
                <w:color w:val="000000"/>
                <w:sz w:val="22"/>
                <w:szCs w:val="22"/>
              </w:rPr>
              <w:t xml:space="preserve">с. </w:t>
            </w:r>
            <w:r w:rsidR="002364EC">
              <w:rPr>
                <w:snapToGrid w:val="0"/>
                <w:color w:val="000000"/>
                <w:sz w:val="22"/>
                <w:szCs w:val="22"/>
              </w:rPr>
              <w:t>Олым</w:t>
            </w:r>
          </w:p>
        </w:tc>
        <w:tc>
          <w:tcPr>
            <w:tcW w:w="4140" w:type="dxa"/>
            <w:vAlign w:val="center"/>
          </w:tcPr>
          <w:p w14:paraId="20CCAD5D" w14:textId="77777777" w:rsidR="003F120F" w:rsidRPr="003F120F" w:rsidRDefault="003F120F" w:rsidP="003F120F">
            <w:pPr>
              <w:rPr>
                <w:sz w:val="22"/>
                <w:szCs w:val="22"/>
              </w:rPr>
            </w:pPr>
            <w:r w:rsidRPr="003F120F">
              <w:rPr>
                <w:sz w:val="22"/>
                <w:szCs w:val="22"/>
              </w:rPr>
              <w:t>Межпоселковые газопроводы</w:t>
            </w:r>
          </w:p>
        </w:tc>
        <w:tc>
          <w:tcPr>
            <w:tcW w:w="1080" w:type="dxa"/>
            <w:vAlign w:val="center"/>
          </w:tcPr>
          <w:p w14:paraId="67238733" w14:textId="77777777" w:rsidR="003F120F" w:rsidRPr="001F460A" w:rsidRDefault="003F120F" w:rsidP="00CD417D">
            <w:pPr>
              <w:jc w:val="center"/>
              <w:rPr>
                <w:sz w:val="22"/>
                <w:szCs w:val="22"/>
              </w:rPr>
            </w:pPr>
            <w:r w:rsidRPr="001F460A">
              <w:rPr>
                <w:sz w:val="22"/>
                <w:szCs w:val="22"/>
              </w:rPr>
              <w:t>км</w:t>
            </w:r>
          </w:p>
        </w:tc>
        <w:tc>
          <w:tcPr>
            <w:tcW w:w="1080" w:type="dxa"/>
            <w:vAlign w:val="center"/>
          </w:tcPr>
          <w:p w14:paraId="59069521" w14:textId="77777777" w:rsidR="003F120F" w:rsidRPr="001F460A" w:rsidRDefault="003F120F" w:rsidP="00CD417D">
            <w:pPr>
              <w:jc w:val="center"/>
              <w:rPr>
                <w:sz w:val="22"/>
                <w:szCs w:val="22"/>
              </w:rPr>
            </w:pPr>
            <w:r w:rsidRPr="001F460A">
              <w:rPr>
                <w:snapToGrid w:val="0"/>
                <w:color w:val="000000"/>
                <w:sz w:val="22"/>
                <w:szCs w:val="22"/>
              </w:rPr>
              <w:t>-</w:t>
            </w:r>
          </w:p>
        </w:tc>
      </w:tr>
      <w:tr w:rsidR="003F120F" w14:paraId="7EBC2FC7" w14:textId="77777777" w:rsidTr="00101C69">
        <w:trPr>
          <w:cantSplit/>
          <w:trHeight w:val="140"/>
          <w:jc w:val="center"/>
        </w:trPr>
        <w:tc>
          <w:tcPr>
            <w:tcW w:w="846" w:type="dxa"/>
            <w:vMerge/>
            <w:vAlign w:val="center"/>
          </w:tcPr>
          <w:p w14:paraId="03B1BE84" w14:textId="77777777" w:rsidR="003F120F" w:rsidRPr="001F460A" w:rsidRDefault="003F120F" w:rsidP="00CD417D">
            <w:pPr>
              <w:jc w:val="center"/>
              <w:rPr>
                <w:sz w:val="22"/>
                <w:szCs w:val="22"/>
              </w:rPr>
            </w:pPr>
          </w:p>
        </w:tc>
        <w:tc>
          <w:tcPr>
            <w:tcW w:w="2786" w:type="dxa"/>
            <w:vMerge/>
            <w:vAlign w:val="center"/>
          </w:tcPr>
          <w:p w14:paraId="54E68A6B" w14:textId="77777777" w:rsidR="003F120F" w:rsidRPr="001F460A" w:rsidRDefault="003F120F" w:rsidP="00CD417D">
            <w:pPr>
              <w:rPr>
                <w:snapToGrid w:val="0"/>
                <w:color w:val="000000"/>
                <w:sz w:val="22"/>
                <w:szCs w:val="22"/>
              </w:rPr>
            </w:pPr>
          </w:p>
        </w:tc>
        <w:tc>
          <w:tcPr>
            <w:tcW w:w="4140" w:type="dxa"/>
            <w:vAlign w:val="center"/>
          </w:tcPr>
          <w:p w14:paraId="2B591B1E" w14:textId="77777777" w:rsidR="003F120F" w:rsidRPr="003F120F" w:rsidRDefault="003F120F" w:rsidP="003F120F">
            <w:pPr>
              <w:rPr>
                <w:sz w:val="22"/>
                <w:szCs w:val="22"/>
              </w:rPr>
            </w:pPr>
            <w:r w:rsidRPr="003F120F">
              <w:rPr>
                <w:sz w:val="22"/>
                <w:szCs w:val="22"/>
              </w:rPr>
              <w:t>Распределительные газопроводы</w:t>
            </w:r>
          </w:p>
        </w:tc>
        <w:tc>
          <w:tcPr>
            <w:tcW w:w="1080" w:type="dxa"/>
            <w:vAlign w:val="center"/>
          </w:tcPr>
          <w:p w14:paraId="14720520" w14:textId="77777777" w:rsidR="003F120F" w:rsidRPr="001F460A" w:rsidRDefault="003F120F" w:rsidP="00CD417D">
            <w:pPr>
              <w:jc w:val="center"/>
              <w:rPr>
                <w:sz w:val="22"/>
                <w:szCs w:val="22"/>
              </w:rPr>
            </w:pPr>
            <w:r w:rsidRPr="001F460A">
              <w:rPr>
                <w:sz w:val="22"/>
                <w:szCs w:val="22"/>
              </w:rPr>
              <w:t>км</w:t>
            </w:r>
          </w:p>
        </w:tc>
        <w:tc>
          <w:tcPr>
            <w:tcW w:w="1080" w:type="dxa"/>
            <w:vAlign w:val="center"/>
          </w:tcPr>
          <w:p w14:paraId="753B4B14" w14:textId="3B48DF1F" w:rsidR="003F120F" w:rsidRPr="001F460A" w:rsidRDefault="00101C69" w:rsidP="00CD417D">
            <w:pPr>
              <w:jc w:val="center"/>
              <w:rPr>
                <w:sz w:val="22"/>
                <w:szCs w:val="22"/>
              </w:rPr>
            </w:pPr>
            <w:r>
              <w:rPr>
                <w:sz w:val="22"/>
                <w:szCs w:val="22"/>
              </w:rPr>
              <w:t>12,12</w:t>
            </w:r>
          </w:p>
        </w:tc>
      </w:tr>
      <w:tr w:rsidR="003F120F" w14:paraId="26729DF8" w14:textId="77777777" w:rsidTr="00101C69">
        <w:trPr>
          <w:cantSplit/>
          <w:trHeight w:val="100"/>
          <w:jc w:val="center"/>
        </w:trPr>
        <w:tc>
          <w:tcPr>
            <w:tcW w:w="846" w:type="dxa"/>
            <w:vMerge w:val="restart"/>
            <w:vAlign w:val="center"/>
          </w:tcPr>
          <w:p w14:paraId="1481ECB1" w14:textId="77777777" w:rsidR="003F120F" w:rsidRPr="001F460A" w:rsidRDefault="003F120F" w:rsidP="00CD417D">
            <w:pPr>
              <w:jc w:val="center"/>
              <w:rPr>
                <w:sz w:val="22"/>
                <w:szCs w:val="22"/>
              </w:rPr>
            </w:pPr>
            <w:r w:rsidRPr="001F460A">
              <w:rPr>
                <w:sz w:val="22"/>
                <w:szCs w:val="22"/>
              </w:rPr>
              <w:t>2</w:t>
            </w:r>
          </w:p>
        </w:tc>
        <w:tc>
          <w:tcPr>
            <w:tcW w:w="2786" w:type="dxa"/>
            <w:vMerge w:val="restart"/>
            <w:vAlign w:val="center"/>
          </w:tcPr>
          <w:p w14:paraId="5761FE78" w14:textId="7D78C16D" w:rsidR="003F120F" w:rsidRPr="001F460A" w:rsidRDefault="003A248E" w:rsidP="00CD417D">
            <w:pPr>
              <w:rPr>
                <w:snapToGrid w:val="0"/>
                <w:color w:val="000000"/>
                <w:sz w:val="22"/>
                <w:szCs w:val="22"/>
              </w:rPr>
            </w:pPr>
            <w:proofErr w:type="spellStart"/>
            <w:r>
              <w:rPr>
                <w:snapToGrid w:val="0"/>
                <w:color w:val="000000"/>
                <w:sz w:val="22"/>
                <w:szCs w:val="22"/>
              </w:rPr>
              <w:t>д</w:t>
            </w:r>
            <w:r w:rsidR="002364EC">
              <w:rPr>
                <w:snapToGrid w:val="0"/>
                <w:color w:val="000000"/>
                <w:sz w:val="22"/>
                <w:szCs w:val="22"/>
              </w:rPr>
              <w:t>.Гвоздевка</w:t>
            </w:r>
            <w:proofErr w:type="spellEnd"/>
          </w:p>
        </w:tc>
        <w:tc>
          <w:tcPr>
            <w:tcW w:w="4140" w:type="dxa"/>
            <w:vAlign w:val="center"/>
          </w:tcPr>
          <w:p w14:paraId="656C15F6" w14:textId="77777777" w:rsidR="003F120F" w:rsidRPr="003F120F" w:rsidRDefault="003F120F" w:rsidP="003F120F">
            <w:pPr>
              <w:rPr>
                <w:sz w:val="22"/>
                <w:szCs w:val="22"/>
              </w:rPr>
            </w:pPr>
            <w:r w:rsidRPr="003F120F">
              <w:rPr>
                <w:sz w:val="22"/>
                <w:szCs w:val="22"/>
              </w:rPr>
              <w:t>Межпоселковые газопроводы</w:t>
            </w:r>
          </w:p>
        </w:tc>
        <w:tc>
          <w:tcPr>
            <w:tcW w:w="1080" w:type="dxa"/>
            <w:vAlign w:val="center"/>
          </w:tcPr>
          <w:p w14:paraId="7E936C6F" w14:textId="77777777" w:rsidR="003F120F" w:rsidRPr="001F460A" w:rsidRDefault="003F120F" w:rsidP="00CD417D">
            <w:pPr>
              <w:jc w:val="center"/>
              <w:rPr>
                <w:sz w:val="22"/>
                <w:szCs w:val="22"/>
              </w:rPr>
            </w:pPr>
            <w:r w:rsidRPr="001F460A">
              <w:rPr>
                <w:sz w:val="22"/>
                <w:szCs w:val="22"/>
              </w:rPr>
              <w:t>км</w:t>
            </w:r>
          </w:p>
        </w:tc>
        <w:tc>
          <w:tcPr>
            <w:tcW w:w="1080" w:type="dxa"/>
            <w:vAlign w:val="center"/>
          </w:tcPr>
          <w:p w14:paraId="78B3D801" w14:textId="78E072AA" w:rsidR="003F120F" w:rsidRPr="001F460A" w:rsidRDefault="003F120F" w:rsidP="00CD417D">
            <w:pPr>
              <w:jc w:val="center"/>
              <w:rPr>
                <w:sz w:val="22"/>
                <w:szCs w:val="22"/>
              </w:rPr>
            </w:pPr>
          </w:p>
        </w:tc>
      </w:tr>
      <w:tr w:rsidR="003F120F" w14:paraId="6AEF9613" w14:textId="77777777" w:rsidTr="00101C69">
        <w:trPr>
          <w:cantSplit/>
          <w:trHeight w:val="200"/>
          <w:jc w:val="center"/>
        </w:trPr>
        <w:tc>
          <w:tcPr>
            <w:tcW w:w="846" w:type="dxa"/>
            <w:vMerge/>
            <w:vAlign w:val="center"/>
          </w:tcPr>
          <w:p w14:paraId="1622F376" w14:textId="77777777" w:rsidR="003F120F" w:rsidRPr="001F460A" w:rsidRDefault="003F120F" w:rsidP="00CD417D">
            <w:pPr>
              <w:jc w:val="center"/>
              <w:rPr>
                <w:sz w:val="22"/>
                <w:szCs w:val="22"/>
              </w:rPr>
            </w:pPr>
          </w:p>
        </w:tc>
        <w:tc>
          <w:tcPr>
            <w:tcW w:w="2786" w:type="dxa"/>
            <w:vMerge/>
            <w:vAlign w:val="center"/>
          </w:tcPr>
          <w:p w14:paraId="55E2AA77" w14:textId="77777777" w:rsidR="003F120F" w:rsidRPr="001F460A" w:rsidRDefault="003F120F" w:rsidP="00CD417D">
            <w:pPr>
              <w:rPr>
                <w:snapToGrid w:val="0"/>
                <w:color w:val="000000"/>
                <w:sz w:val="22"/>
                <w:szCs w:val="22"/>
              </w:rPr>
            </w:pPr>
          </w:p>
        </w:tc>
        <w:tc>
          <w:tcPr>
            <w:tcW w:w="4140" w:type="dxa"/>
            <w:vAlign w:val="center"/>
          </w:tcPr>
          <w:p w14:paraId="73B284B3" w14:textId="77777777" w:rsidR="003F120F" w:rsidRPr="003F120F" w:rsidRDefault="003F120F" w:rsidP="003F120F">
            <w:pPr>
              <w:rPr>
                <w:sz w:val="22"/>
                <w:szCs w:val="22"/>
              </w:rPr>
            </w:pPr>
            <w:r w:rsidRPr="003F120F">
              <w:rPr>
                <w:sz w:val="22"/>
                <w:szCs w:val="22"/>
              </w:rPr>
              <w:t>Распределительные газопроводы</w:t>
            </w:r>
          </w:p>
        </w:tc>
        <w:tc>
          <w:tcPr>
            <w:tcW w:w="1080" w:type="dxa"/>
            <w:vAlign w:val="center"/>
          </w:tcPr>
          <w:p w14:paraId="2299AF54" w14:textId="77777777" w:rsidR="003F120F" w:rsidRPr="001F460A" w:rsidRDefault="003F120F" w:rsidP="00CD417D">
            <w:pPr>
              <w:jc w:val="center"/>
              <w:rPr>
                <w:sz w:val="22"/>
                <w:szCs w:val="22"/>
              </w:rPr>
            </w:pPr>
            <w:r w:rsidRPr="001F460A">
              <w:rPr>
                <w:sz w:val="22"/>
                <w:szCs w:val="22"/>
              </w:rPr>
              <w:t>км</w:t>
            </w:r>
          </w:p>
        </w:tc>
        <w:tc>
          <w:tcPr>
            <w:tcW w:w="1080" w:type="dxa"/>
            <w:vAlign w:val="center"/>
          </w:tcPr>
          <w:p w14:paraId="7CE7FD5B" w14:textId="75A468EC" w:rsidR="003F120F" w:rsidRPr="001F460A" w:rsidRDefault="00101C69" w:rsidP="00CD417D">
            <w:pPr>
              <w:jc w:val="center"/>
              <w:rPr>
                <w:sz w:val="22"/>
                <w:szCs w:val="22"/>
              </w:rPr>
            </w:pPr>
            <w:r>
              <w:rPr>
                <w:sz w:val="22"/>
                <w:szCs w:val="22"/>
              </w:rPr>
              <w:t>1,2</w:t>
            </w:r>
          </w:p>
        </w:tc>
      </w:tr>
      <w:tr w:rsidR="003F120F" w14:paraId="1508DC35" w14:textId="77777777" w:rsidTr="00101C69">
        <w:trPr>
          <w:cantSplit/>
          <w:trHeight w:val="160"/>
          <w:jc w:val="center"/>
        </w:trPr>
        <w:tc>
          <w:tcPr>
            <w:tcW w:w="846" w:type="dxa"/>
            <w:vMerge w:val="restart"/>
            <w:vAlign w:val="center"/>
          </w:tcPr>
          <w:p w14:paraId="045D4739" w14:textId="77777777" w:rsidR="003F120F" w:rsidRPr="001F460A" w:rsidRDefault="003F120F" w:rsidP="00CD417D">
            <w:pPr>
              <w:jc w:val="center"/>
              <w:rPr>
                <w:sz w:val="22"/>
                <w:szCs w:val="22"/>
              </w:rPr>
            </w:pPr>
            <w:r w:rsidRPr="001F460A">
              <w:rPr>
                <w:sz w:val="22"/>
                <w:szCs w:val="22"/>
              </w:rPr>
              <w:t>3</w:t>
            </w:r>
          </w:p>
        </w:tc>
        <w:tc>
          <w:tcPr>
            <w:tcW w:w="2786" w:type="dxa"/>
            <w:vMerge w:val="restart"/>
            <w:vAlign w:val="center"/>
          </w:tcPr>
          <w:p w14:paraId="098213FA" w14:textId="03C85573" w:rsidR="003F120F" w:rsidRPr="001F460A" w:rsidRDefault="003F120F" w:rsidP="00CD417D">
            <w:pPr>
              <w:rPr>
                <w:snapToGrid w:val="0"/>
                <w:color w:val="000000"/>
                <w:sz w:val="22"/>
                <w:szCs w:val="22"/>
              </w:rPr>
            </w:pPr>
            <w:r w:rsidRPr="001F460A">
              <w:rPr>
                <w:snapToGrid w:val="0"/>
                <w:color w:val="000000"/>
                <w:sz w:val="22"/>
                <w:szCs w:val="22"/>
              </w:rPr>
              <w:t>д.</w:t>
            </w:r>
            <w:r w:rsidR="003A248E">
              <w:rPr>
                <w:snapToGrid w:val="0"/>
                <w:color w:val="000000"/>
                <w:sz w:val="22"/>
                <w:szCs w:val="22"/>
              </w:rPr>
              <w:t xml:space="preserve"> </w:t>
            </w:r>
            <w:proofErr w:type="spellStart"/>
            <w:r w:rsidR="003A248E">
              <w:rPr>
                <w:snapToGrid w:val="0"/>
                <w:color w:val="000000"/>
                <w:sz w:val="22"/>
                <w:szCs w:val="22"/>
              </w:rPr>
              <w:t>Качановка</w:t>
            </w:r>
            <w:proofErr w:type="spellEnd"/>
          </w:p>
        </w:tc>
        <w:tc>
          <w:tcPr>
            <w:tcW w:w="4140" w:type="dxa"/>
            <w:vAlign w:val="center"/>
          </w:tcPr>
          <w:p w14:paraId="5E450F1F" w14:textId="77777777" w:rsidR="003F120F" w:rsidRPr="003F120F" w:rsidRDefault="003F120F" w:rsidP="003F120F">
            <w:pPr>
              <w:rPr>
                <w:sz w:val="22"/>
                <w:szCs w:val="22"/>
              </w:rPr>
            </w:pPr>
            <w:r w:rsidRPr="003F120F">
              <w:rPr>
                <w:sz w:val="22"/>
                <w:szCs w:val="22"/>
              </w:rPr>
              <w:t>Межпоселковые газопроводы</w:t>
            </w:r>
          </w:p>
        </w:tc>
        <w:tc>
          <w:tcPr>
            <w:tcW w:w="1080" w:type="dxa"/>
            <w:vAlign w:val="center"/>
          </w:tcPr>
          <w:p w14:paraId="1A620609" w14:textId="77777777" w:rsidR="003F120F" w:rsidRPr="001F460A" w:rsidRDefault="003F120F" w:rsidP="00CD417D">
            <w:pPr>
              <w:jc w:val="center"/>
              <w:rPr>
                <w:sz w:val="22"/>
                <w:szCs w:val="22"/>
              </w:rPr>
            </w:pPr>
            <w:r w:rsidRPr="001F460A">
              <w:rPr>
                <w:sz w:val="22"/>
                <w:szCs w:val="22"/>
              </w:rPr>
              <w:t>км</w:t>
            </w:r>
          </w:p>
        </w:tc>
        <w:tc>
          <w:tcPr>
            <w:tcW w:w="1080" w:type="dxa"/>
            <w:vAlign w:val="center"/>
          </w:tcPr>
          <w:p w14:paraId="3D8E3EB8" w14:textId="57D5CE14" w:rsidR="003F120F" w:rsidRPr="001F460A" w:rsidRDefault="003F120F" w:rsidP="00CD417D">
            <w:pPr>
              <w:jc w:val="center"/>
              <w:rPr>
                <w:sz w:val="22"/>
                <w:szCs w:val="22"/>
              </w:rPr>
            </w:pPr>
          </w:p>
        </w:tc>
      </w:tr>
      <w:tr w:rsidR="003F120F" w14:paraId="4B7ABCFF" w14:textId="77777777" w:rsidTr="00101C69">
        <w:trPr>
          <w:cantSplit/>
          <w:trHeight w:val="140"/>
          <w:jc w:val="center"/>
        </w:trPr>
        <w:tc>
          <w:tcPr>
            <w:tcW w:w="846" w:type="dxa"/>
            <w:vMerge/>
            <w:vAlign w:val="center"/>
          </w:tcPr>
          <w:p w14:paraId="0FF49C0C" w14:textId="77777777" w:rsidR="003F120F" w:rsidRPr="001F460A" w:rsidRDefault="003F120F" w:rsidP="00CD417D">
            <w:pPr>
              <w:jc w:val="center"/>
              <w:rPr>
                <w:sz w:val="22"/>
                <w:szCs w:val="22"/>
              </w:rPr>
            </w:pPr>
          </w:p>
        </w:tc>
        <w:tc>
          <w:tcPr>
            <w:tcW w:w="2786" w:type="dxa"/>
            <w:vMerge/>
            <w:vAlign w:val="center"/>
          </w:tcPr>
          <w:p w14:paraId="36133414" w14:textId="77777777" w:rsidR="003F120F" w:rsidRPr="001F460A" w:rsidRDefault="003F120F" w:rsidP="00CD417D">
            <w:pPr>
              <w:rPr>
                <w:snapToGrid w:val="0"/>
                <w:color w:val="000000"/>
                <w:sz w:val="22"/>
                <w:szCs w:val="22"/>
              </w:rPr>
            </w:pPr>
          </w:p>
        </w:tc>
        <w:tc>
          <w:tcPr>
            <w:tcW w:w="4140" w:type="dxa"/>
            <w:vAlign w:val="center"/>
          </w:tcPr>
          <w:p w14:paraId="19C1B431" w14:textId="77777777" w:rsidR="003F120F" w:rsidRPr="003F120F" w:rsidRDefault="003F120F" w:rsidP="003F120F">
            <w:pPr>
              <w:rPr>
                <w:sz w:val="22"/>
                <w:szCs w:val="22"/>
              </w:rPr>
            </w:pPr>
            <w:r w:rsidRPr="003F120F">
              <w:rPr>
                <w:sz w:val="22"/>
                <w:szCs w:val="22"/>
              </w:rPr>
              <w:t>Распределительные газопроводы</w:t>
            </w:r>
          </w:p>
        </w:tc>
        <w:tc>
          <w:tcPr>
            <w:tcW w:w="1080" w:type="dxa"/>
            <w:vAlign w:val="center"/>
          </w:tcPr>
          <w:p w14:paraId="372A75DF" w14:textId="77777777" w:rsidR="003F120F" w:rsidRPr="001F460A" w:rsidRDefault="003F120F" w:rsidP="00CD417D">
            <w:pPr>
              <w:jc w:val="center"/>
              <w:rPr>
                <w:sz w:val="22"/>
                <w:szCs w:val="22"/>
              </w:rPr>
            </w:pPr>
            <w:r w:rsidRPr="001F460A">
              <w:rPr>
                <w:sz w:val="22"/>
                <w:szCs w:val="22"/>
              </w:rPr>
              <w:t>км</w:t>
            </w:r>
          </w:p>
        </w:tc>
        <w:tc>
          <w:tcPr>
            <w:tcW w:w="1080" w:type="dxa"/>
            <w:vAlign w:val="center"/>
          </w:tcPr>
          <w:p w14:paraId="72F8BD15" w14:textId="7F06EA2C" w:rsidR="003F120F" w:rsidRPr="001F460A" w:rsidRDefault="00101C69" w:rsidP="00CD417D">
            <w:pPr>
              <w:jc w:val="center"/>
              <w:rPr>
                <w:sz w:val="22"/>
                <w:szCs w:val="22"/>
              </w:rPr>
            </w:pPr>
            <w:r>
              <w:rPr>
                <w:sz w:val="22"/>
                <w:szCs w:val="22"/>
              </w:rPr>
              <w:t>1,2</w:t>
            </w:r>
          </w:p>
        </w:tc>
      </w:tr>
      <w:tr w:rsidR="003F120F" w14:paraId="5EA2E931" w14:textId="77777777" w:rsidTr="00101C69">
        <w:trPr>
          <w:cantSplit/>
          <w:trHeight w:val="140"/>
          <w:jc w:val="center"/>
        </w:trPr>
        <w:tc>
          <w:tcPr>
            <w:tcW w:w="846" w:type="dxa"/>
            <w:vMerge w:val="restart"/>
            <w:vAlign w:val="center"/>
          </w:tcPr>
          <w:p w14:paraId="3EB171E8" w14:textId="77777777" w:rsidR="003F120F" w:rsidRPr="001F460A" w:rsidRDefault="003F120F" w:rsidP="00CD417D">
            <w:pPr>
              <w:jc w:val="center"/>
              <w:rPr>
                <w:sz w:val="22"/>
                <w:szCs w:val="22"/>
              </w:rPr>
            </w:pPr>
            <w:r w:rsidRPr="001F460A">
              <w:rPr>
                <w:sz w:val="22"/>
                <w:szCs w:val="22"/>
              </w:rPr>
              <w:t>4</w:t>
            </w:r>
          </w:p>
        </w:tc>
        <w:tc>
          <w:tcPr>
            <w:tcW w:w="2786" w:type="dxa"/>
            <w:vMerge w:val="restart"/>
            <w:vAlign w:val="center"/>
          </w:tcPr>
          <w:p w14:paraId="386BA101" w14:textId="3E9BBD59" w:rsidR="003F120F" w:rsidRPr="001F460A" w:rsidRDefault="003F120F" w:rsidP="00CD417D">
            <w:pPr>
              <w:rPr>
                <w:snapToGrid w:val="0"/>
                <w:color w:val="000000"/>
                <w:sz w:val="22"/>
                <w:szCs w:val="22"/>
              </w:rPr>
            </w:pPr>
            <w:r w:rsidRPr="001F460A">
              <w:rPr>
                <w:snapToGrid w:val="0"/>
                <w:color w:val="000000"/>
                <w:sz w:val="22"/>
                <w:szCs w:val="22"/>
              </w:rPr>
              <w:t xml:space="preserve">д. </w:t>
            </w:r>
            <w:proofErr w:type="spellStart"/>
            <w:r w:rsidR="003A248E">
              <w:rPr>
                <w:snapToGrid w:val="0"/>
                <w:color w:val="000000"/>
                <w:sz w:val="22"/>
                <w:szCs w:val="22"/>
              </w:rPr>
              <w:t>Суковкино</w:t>
            </w:r>
            <w:proofErr w:type="spellEnd"/>
          </w:p>
        </w:tc>
        <w:tc>
          <w:tcPr>
            <w:tcW w:w="4140" w:type="dxa"/>
            <w:vAlign w:val="center"/>
          </w:tcPr>
          <w:p w14:paraId="140C8765" w14:textId="77777777" w:rsidR="003F120F" w:rsidRPr="003F120F" w:rsidRDefault="003F120F" w:rsidP="003F120F">
            <w:pPr>
              <w:rPr>
                <w:sz w:val="22"/>
                <w:szCs w:val="22"/>
              </w:rPr>
            </w:pPr>
            <w:r w:rsidRPr="003F120F">
              <w:rPr>
                <w:sz w:val="22"/>
                <w:szCs w:val="22"/>
              </w:rPr>
              <w:t>Межпоселковые газопроводы</w:t>
            </w:r>
          </w:p>
        </w:tc>
        <w:tc>
          <w:tcPr>
            <w:tcW w:w="1080" w:type="dxa"/>
            <w:vAlign w:val="center"/>
          </w:tcPr>
          <w:p w14:paraId="3FB2F3F9" w14:textId="77777777" w:rsidR="003F120F" w:rsidRPr="001F460A" w:rsidRDefault="003F120F" w:rsidP="00CD417D">
            <w:pPr>
              <w:jc w:val="center"/>
              <w:rPr>
                <w:sz w:val="22"/>
                <w:szCs w:val="22"/>
              </w:rPr>
            </w:pPr>
            <w:r w:rsidRPr="001F460A">
              <w:rPr>
                <w:sz w:val="22"/>
                <w:szCs w:val="22"/>
              </w:rPr>
              <w:t>км</w:t>
            </w:r>
          </w:p>
        </w:tc>
        <w:tc>
          <w:tcPr>
            <w:tcW w:w="1080" w:type="dxa"/>
            <w:vAlign w:val="center"/>
          </w:tcPr>
          <w:p w14:paraId="4F467FD5" w14:textId="4B7096D1" w:rsidR="003F120F" w:rsidRPr="001F460A" w:rsidRDefault="003F120F" w:rsidP="00CD417D">
            <w:pPr>
              <w:jc w:val="center"/>
              <w:rPr>
                <w:sz w:val="22"/>
                <w:szCs w:val="22"/>
              </w:rPr>
            </w:pPr>
          </w:p>
        </w:tc>
      </w:tr>
      <w:tr w:rsidR="003F120F" w14:paraId="4B8EF7B9" w14:textId="77777777" w:rsidTr="00101C69">
        <w:trPr>
          <w:cantSplit/>
          <w:trHeight w:val="160"/>
          <w:jc w:val="center"/>
        </w:trPr>
        <w:tc>
          <w:tcPr>
            <w:tcW w:w="846" w:type="dxa"/>
            <w:vMerge/>
            <w:vAlign w:val="center"/>
          </w:tcPr>
          <w:p w14:paraId="2AD8DC56" w14:textId="77777777" w:rsidR="003F120F" w:rsidRPr="001F460A" w:rsidRDefault="003F120F" w:rsidP="00CD417D">
            <w:pPr>
              <w:jc w:val="center"/>
              <w:rPr>
                <w:sz w:val="22"/>
                <w:szCs w:val="22"/>
              </w:rPr>
            </w:pPr>
          </w:p>
        </w:tc>
        <w:tc>
          <w:tcPr>
            <w:tcW w:w="2786" w:type="dxa"/>
            <w:vMerge/>
            <w:vAlign w:val="center"/>
          </w:tcPr>
          <w:p w14:paraId="5C89996B" w14:textId="77777777" w:rsidR="003F120F" w:rsidRPr="001F460A" w:rsidRDefault="003F120F" w:rsidP="00CD417D">
            <w:pPr>
              <w:rPr>
                <w:snapToGrid w:val="0"/>
                <w:color w:val="000000"/>
                <w:sz w:val="22"/>
                <w:szCs w:val="22"/>
              </w:rPr>
            </w:pPr>
          </w:p>
        </w:tc>
        <w:tc>
          <w:tcPr>
            <w:tcW w:w="4140" w:type="dxa"/>
            <w:vAlign w:val="center"/>
          </w:tcPr>
          <w:p w14:paraId="25CF9755" w14:textId="77777777" w:rsidR="003F120F" w:rsidRPr="003F120F" w:rsidRDefault="003F120F" w:rsidP="003F120F">
            <w:pPr>
              <w:rPr>
                <w:sz w:val="22"/>
                <w:szCs w:val="22"/>
              </w:rPr>
            </w:pPr>
            <w:r w:rsidRPr="003F120F">
              <w:rPr>
                <w:sz w:val="22"/>
                <w:szCs w:val="22"/>
              </w:rPr>
              <w:t>Распределительные газопроводы</w:t>
            </w:r>
          </w:p>
        </w:tc>
        <w:tc>
          <w:tcPr>
            <w:tcW w:w="1080" w:type="dxa"/>
            <w:vAlign w:val="center"/>
          </w:tcPr>
          <w:p w14:paraId="27ED5C37" w14:textId="77777777" w:rsidR="003F120F" w:rsidRPr="001F460A" w:rsidRDefault="003F120F" w:rsidP="00CD417D">
            <w:pPr>
              <w:jc w:val="center"/>
              <w:rPr>
                <w:sz w:val="22"/>
                <w:szCs w:val="22"/>
              </w:rPr>
            </w:pPr>
            <w:r w:rsidRPr="001F460A">
              <w:rPr>
                <w:sz w:val="22"/>
                <w:szCs w:val="22"/>
              </w:rPr>
              <w:t>км</w:t>
            </w:r>
          </w:p>
        </w:tc>
        <w:tc>
          <w:tcPr>
            <w:tcW w:w="1080" w:type="dxa"/>
            <w:vAlign w:val="center"/>
          </w:tcPr>
          <w:p w14:paraId="57F776A2" w14:textId="3F5A1C92" w:rsidR="003F120F" w:rsidRPr="001F460A" w:rsidRDefault="00101C69" w:rsidP="00CD417D">
            <w:pPr>
              <w:jc w:val="center"/>
              <w:rPr>
                <w:sz w:val="22"/>
                <w:szCs w:val="22"/>
              </w:rPr>
            </w:pPr>
            <w:r>
              <w:rPr>
                <w:sz w:val="22"/>
                <w:szCs w:val="22"/>
              </w:rPr>
              <w:t>2,8</w:t>
            </w:r>
          </w:p>
        </w:tc>
      </w:tr>
      <w:tr w:rsidR="003F120F" w14:paraId="1E91A1FC" w14:textId="77777777" w:rsidTr="00101C69">
        <w:trPr>
          <w:cantSplit/>
          <w:trHeight w:val="140"/>
          <w:jc w:val="center"/>
        </w:trPr>
        <w:tc>
          <w:tcPr>
            <w:tcW w:w="846" w:type="dxa"/>
            <w:vMerge w:val="restart"/>
            <w:vAlign w:val="center"/>
          </w:tcPr>
          <w:p w14:paraId="35734016" w14:textId="77777777" w:rsidR="003F120F" w:rsidRPr="001F460A" w:rsidRDefault="003F120F" w:rsidP="00CD417D">
            <w:pPr>
              <w:jc w:val="center"/>
              <w:rPr>
                <w:b/>
                <w:sz w:val="22"/>
                <w:szCs w:val="22"/>
              </w:rPr>
            </w:pPr>
          </w:p>
        </w:tc>
        <w:tc>
          <w:tcPr>
            <w:tcW w:w="2786" w:type="dxa"/>
            <w:vMerge w:val="restart"/>
            <w:vAlign w:val="center"/>
          </w:tcPr>
          <w:p w14:paraId="216E5ABE" w14:textId="77777777" w:rsidR="003F120F" w:rsidRPr="001F460A" w:rsidRDefault="003F120F" w:rsidP="00CD417D">
            <w:pPr>
              <w:rPr>
                <w:b/>
                <w:snapToGrid w:val="0"/>
                <w:color w:val="000000"/>
                <w:sz w:val="22"/>
                <w:szCs w:val="22"/>
              </w:rPr>
            </w:pPr>
            <w:r w:rsidRPr="001F460A">
              <w:rPr>
                <w:b/>
                <w:snapToGrid w:val="0"/>
                <w:color w:val="000000"/>
                <w:sz w:val="22"/>
                <w:szCs w:val="22"/>
              </w:rPr>
              <w:t>Итого по МО</w:t>
            </w:r>
          </w:p>
        </w:tc>
        <w:tc>
          <w:tcPr>
            <w:tcW w:w="4140" w:type="dxa"/>
            <w:vAlign w:val="center"/>
          </w:tcPr>
          <w:p w14:paraId="219C0131" w14:textId="77777777" w:rsidR="003F120F" w:rsidRPr="003F120F" w:rsidRDefault="003F120F" w:rsidP="003F120F">
            <w:pPr>
              <w:rPr>
                <w:sz w:val="22"/>
                <w:szCs w:val="22"/>
              </w:rPr>
            </w:pPr>
            <w:r w:rsidRPr="003F120F">
              <w:rPr>
                <w:sz w:val="22"/>
                <w:szCs w:val="22"/>
              </w:rPr>
              <w:t>Межпоселковые газопроводы</w:t>
            </w:r>
          </w:p>
        </w:tc>
        <w:tc>
          <w:tcPr>
            <w:tcW w:w="1080" w:type="dxa"/>
            <w:vAlign w:val="center"/>
          </w:tcPr>
          <w:p w14:paraId="78E68A4A" w14:textId="77777777" w:rsidR="003F120F" w:rsidRPr="001F460A" w:rsidRDefault="003F120F" w:rsidP="00CD417D">
            <w:pPr>
              <w:jc w:val="center"/>
              <w:rPr>
                <w:b/>
                <w:sz w:val="22"/>
                <w:szCs w:val="22"/>
              </w:rPr>
            </w:pPr>
            <w:r w:rsidRPr="001F460A">
              <w:rPr>
                <w:b/>
                <w:sz w:val="22"/>
                <w:szCs w:val="22"/>
              </w:rPr>
              <w:t>км</w:t>
            </w:r>
          </w:p>
        </w:tc>
        <w:tc>
          <w:tcPr>
            <w:tcW w:w="1080" w:type="dxa"/>
            <w:vAlign w:val="center"/>
          </w:tcPr>
          <w:p w14:paraId="3F5442C0" w14:textId="0D01BFDF" w:rsidR="003F120F" w:rsidRPr="001F460A" w:rsidRDefault="00101C69" w:rsidP="00CD417D">
            <w:pPr>
              <w:jc w:val="center"/>
              <w:rPr>
                <w:b/>
                <w:sz w:val="22"/>
                <w:szCs w:val="22"/>
              </w:rPr>
            </w:pPr>
            <w:r>
              <w:rPr>
                <w:b/>
                <w:sz w:val="22"/>
                <w:szCs w:val="22"/>
              </w:rPr>
              <w:t>13,1</w:t>
            </w:r>
          </w:p>
        </w:tc>
      </w:tr>
      <w:tr w:rsidR="003F120F" w14:paraId="6D5CC94A" w14:textId="77777777" w:rsidTr="00101C69">
        <w:trPr>
          <w:cantSplit/>
          <w:trHeight w:val="160"/>
          <w:jc w:val="center"/>
        </w:trPr>
        <w:tc>
          <w:tcPr>
            <w:tcW w:w="846" w:type="dxa"/>
            <w:vMerge/>
            <w:vAlign w:val="center"/>
          </w:tcPr>
          <w:p w14:paraId="53FFF90B" w14:textId="77777777" w:rsidR="003F120F" w:rsidRPr="001F460A" w:rsidRDefault="003F120F" w:rsidP="00CD417D">
            <w:pPr>
              <w:jc w:val="center"/>
              <w:rPr>
                <w:b/>
                <w:sz w:val="22"/>
                <w:szCs w:val="22"/>
              </w:rPr>
            </w:pPr>
          </w:p>
        </w:tc>
        <w:tc>
          <w:tcPr>
            <w:tcW w:w="2786" w:type="dxa"/>
            <w:vMerge/>
            <w:vAlign w:val="center"/>
          </w:tcPr>
          <w:p w14:paraId="1E01F330" w14:textId="77777777" w:rsidR="003F120F" w:rsidRPr="001F460A" w:rsidRDefault="003F120F" w:rsidP="00CD417D">
            <w:pPr>
              <w:rPr>
                <w:b/>
                <w:snapToGrid w:val="0"/>
                <w:color w:val="000000"/>
                <w:sz w:val="22"/>
                <w:szCs w:val="22"/>
              </w:rPr>
            </w:pPr>
          </w:p>
        </w:tc>
        <w:tc>
          <w:tcPr>
            <w:tcW w:w="4140" w:type="dxa"/>
            <w:vAlign w:val="center"/>
          </w:tcPr>
          <w:p w14:paraId="4BDB4A42" w14:textId="77777777" w:rsidR="003F120F" w:rsidRPr="003F120F" w:rsidRDefault="003F120F" w:rsidP="003F120F">
            <w:pPr>
              <w:rPr>
                <w:sz w:val="22"/>
                <w:szCs w:val="22"/>
              </w:rPr>
            </w:pPr>
            <w:r w:rsidRPr="003F120F">
              <w:rPr>
                <w:sz w:val="22"/>
                <w:szCs w:val="22"/>
              </w:rPr>
              <w:t>Распределительные газопроводы</w:t>
            </w:r>
          </w:p>
        </w:tc>
        <w:tc>
          <w:tcPr>
            <w:tcW w:w="1080" w:type="dxa"/>
            <w:vAlign w:val="center"/>
          </w:tcPr>
          <w:p w14:paraId="36BCAD4E" w14:textId="77777777" w:rsidR="003F120F" w:rsidRPr="001F460A" w:rsidRDefault="003F120F" w:rsidP="00CD417D">
            <w:pPr>
              <w:jc w:val="center"/>
              <w:rPr>
                <w:b/>
                <w:sz w:val="22"/>
                <w:szCs w:val="22"/>
              </w:rPr>
            </w:pPr>
            <w:r w:rsidRPr="001F460A">
              <w:rPr>
                <w:b/>
                <w:sz w:val="22"/>
                <w:szCs w:val="22"/>
              </w:rPr>
              <w:t>км</w:t>
            </w:r>
          </w:p>
        </w:tc>
        <w:tc>
          <w:tcPr>
            <w:tcW w:w="1080" w:type="dxa"/>
            <w:vAlign w:val="center"/>
          </w:tcPr>
          <w:p w14:paraId="7F514F51" w14:textId="475291B8" w:rsidR="003F120F" w:rsidRPr="001F460A" w:rsidRDefault="00101C69" w:rsidP="00CD417D">
            <w:pPr>
              <w:jc w:val="center"/>
              <w:rPr>
                <w:b/>
                <w:sz w:val="22"/>
                <w:szCs w:val="22"/>
              </w:rPr>
            </w:pPr>
            <w:r>
              <w:rPr>
                <w:b/>
                <w:sz w:val="22"/>
                <w:szCs w:val="22"/>
              </w:rPr>
              <w:t>17,32</w:t>
            </w:r>
          </w:p>
        </w:tc>
      </w:tr>
    </w:tbl>
    <w:p w14:paraId="49928213" w14:textId="19C1CA05" w:rsidR="00641280" w:rsidRPr="00B04028" w:rsidRDefault="00641280" w:rsidP="00E21164">
      <w:pPr>
        <w:pStyle w:val="2"/>
        <w:jc w:val="both"/>
        <w:rPr>
          <w:rFonts w:ascii="Times New Roman" w:hAnsi="Times New Roman"/>
          <w:b w:val="0"/>
          <w:i w:val="0"/>
          <w:color w:val="000000" w:themeColor="text1"/>
          <w:szCs w:val="24"/>
        </w:rPr>
      </w:pPr>
      <w:bookmarkStart w:id="23" w:name="_Toc167136857"/>
      <w:r w:rsidRPr="00B04028">
        <w:rPr>
          <w:rFonts w:ascii="Times New Roman" w:hAnsi="Times New Roman"/>
          <w:i w:val="0"/>
          <w:color w:val="000000" w:themeColor="text1"/>
          <w:szCs w:val="24"/>
        </w:rPr>
        <w:t>1.</w:t>
      </w:r>
      <w:r w:rsidR="00C30ACE">
        <w:rPr>
          <w:rFonts w:ascii="Times New Roman" w:hAnsi="Times New Roman"/>
          <w:i w:val="0"/>
          <w:color w:val="000000" w:themeColor="text1"/>
          <w:szCs w:val="24"/>
        </w:rPr>
        <w:t>5</w:t>
      </w:r>
      <w:r w:rsidRPr="00B04028">
        <w:rPr>
          <w:rFonts w:ascii="Times New Roman" w:hAnsi="Times New Roman"/>
          <w:i w:val="0"/>
          <w:color w:val="000000" w:themeColor="text1"/>
          <w:szCs w:val="24"/>
        </w:rPr>
        <w:t>. Краткая характеристика системы энерго</w:t>
      </w:r>
      <w:r w:rsidR="0018064C">
        <w:rPr>
          <w:rFonts w:ascii="Times New Roman" w:hAnsi="Times New Roman"/>
          <w:i w:val="0"/>
          <w:color w:val="000000" w:themeColor="text1"/>
          <w:szCs w:val="24"/>
        </w:rPr>
        <w:t>снабжения</w:t>
      </w:r>
      <w:r w:rsidRPr="00B04028">
        <w:rPr>
          <w:rFonts w:ascii="Times New Roman" w:hAnsi="Times New Roman"/>
          <w:i w:val="0"/>
          <w:color w:val="000000" w:themeColor="text1"/>
          <w:szCs w:val="24"/>
        </w:rPr>
        <w:t xml:space="preserve">  муниципального образования</w:t>
      </w:r>
      <w:bookmarkEnd w:id="23"/>
    </w:p>
    <w:p w14:paraId="3161DA27" w14:textId="6612E8C9" w:rsidR="00641280" w:rsidRDefault="00641280" w:rsidP="00641280">
      <w:pPr>
        <w:pStyle w:val="3"/>
        <w:rPr>
          <w:b w:val="0"/>
        </w:rPr>
      </w:pPr>
      <w:bookmarkStart w:id="24" w:name="_Toc162689180"/>
      <w:bookmarkStart w:id="25" w:name="_Toc167136858"/>
      <w:r>
        <w:t>1.</w:t>
      </w:r>
      <w:r w:rsidR="00C30ACE">
        <w:t>5</w:t>
      </w:r>
      <w:r>
        <w:t>.1. Общ</w:t>
      </w:r>
      <w:r w:rsidR="006369CB">
        <w:t>ие сведения</w:t>
      </w:r>
      <w:bookmarkEnd w:id="24"/>
      <w:bookmarkEnd w:id="25"/>
      <w:r>
        <w:t xml:space="preserve"> </w:t>
      </w:r>
    </w:p>
    <w:p w14:paraId="11FAD373" w14:textId="77777777" w:rsidR="00641280" w:rsidRDefault="00641280" w:rsidP="00641280">
      <w:pPr>
        <w:rPr>
          <w:b/>
          <w:sz w:val="22"/>
          <w:szCs w:val="22"/>
        </w:rPr>
      </w:pPr>
    </w:p>
    <w:p w14:paraId="5E8EAEFA" w14:textId="4535454A" w:rsidR="00641280" w:rsidRPr="002C6D2C" w:rsidRDefault="00641280" w:rsidP="00641280">
      <w:pPr>
        <w:tabs>
          <w:tab w:val="num" w:pos="0"/>
        </w:tabs>
        <w:jc w:val="both"/>
        <w:rPr>
          <w:szCs w:val="24"/>
        </w:rPr>
      </w:pPr>
      <w:r w:rsidRPr="002C6D2C">
        <w:rPr>
          <w:szCs w:val="24"/>
        </w:rPr>
        <w:t>Объекты электроэнергетики, расположенные на территории МО «</w:t>
      </w:r>
      <w:r w:rsidR="003A248E" w:rsidRPr="002C6D2C">
        <w:rPr>
          <w:color w:val="000000"/>
          <w:szCs w:val="24"/>
        </w:rPr>
        <w:t>Краснознаменский</w:t>
      </w:r>
      <w:r w:rsidR="003A248E" w:rsidRPr="002C6D2C">
        <w:rPr>
          <w:szCs w:val="24"/>
        </w:rPr>
        <w:t xml:space="preserve"> </w:t>
      </w:r>
      <w:r w:rsidRPr="002C6D2C">
        <w:rPr>
          <w:szCs w:val="24"/>
        </w:rPr>
        <w:t>сельсовет», относятся к энергосистеме Касторенского района Курской области, которая в свою очередь входит в состав филиала АО МРСК Центра «</w:t>
      </w:r>
      <w:proofErr w:type="spellStart"/>
      <w:r w:rsidRPr="002C6D2C">
        <w:rPr>
          <w:szCs w:val="24"/>
        </w:rPr>
        <w:t>Курсэнерго</w:t>
      </w:r>
      <w:proofErr w:type="spellEnd"/>
      <w:r w:rsidRPr="002C6D2C">
        <w:rPr>
          <w:szCs w:val="24"/>
        </w:rPr>
        <w:t xml:space="preserve">» и обслуживается </w:t>
      </w:r>
      <w:r w:rsidRPr="002C6D2C">
        <w:rPr>
          <w:rFonts w:eastAsia="SimSun"/>
          <w:color w:val="000000"/>
          <w:szCs w:val="24"/>
          <w:lang w:eastAsia="zh-CN" w:bidi="ar"/>
        </w:rPr>
        <w:t xml:space="preserve"> Касторенскими районными электрическими сетями.</w:t>
      </w:r>
    </w:p>
    <w:p w14:paraId="22DBA29C" w14:textId="77777777" w:rsidR="00641280" w:rsidRDefault="00641280" w:rsidP="00641280">
      <w:pPr>
        <w:jc w:val="both"/>
        <w:rPr>
          <w:szCs w:val="24"/>
        </w:rPr>
      </w:pPr>
      <w:r>
        <w:rPr>
          <w:b/>
          <w:bCs/>
          <w:szCs w:val="24"/>
        </w:rPr>
        <w:t xml:space="preserve">Правовая основа оптового </w:t>
      </w:r>
      <w:r>
        <w:rPr>
          <w:szCs w:val="24"/>
        </w:rPr>
        <w:t>рынка регламентирована постановлением Правительства РФ от 27.12.2010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Реализация электроэнергии потребителю производится на розничном рынке электроэнергии.</w:t>
      </w:r>
    </w:p>
    <w:p w14:paraId="5EFA02D4" w14:textId="77777777" w:rsidR="00641280" w:rsidRDefault="00641280" w:rsidP="00641280">
      <w:pPr>
        <w:jc w:val="both"/>
      </w:pPr>
      <w:r>
        <w:lastRenderedPageBreak/>
        <w:t xml:space="preserve">     Правила функционирования розничного рынка электроэнергии регламентированы постановлением Правительства РФ №442 от 04.05.2012г. «О функционировании розничных рынков электрической энергии, полном и (или) частичном ограничении режима потребления электрической энергии». </w:t>
      </w:r>
    </w:p>
    <w:p w14:paraId="384B55C9" w14:textId="77777777" w:rsidR="00641280" w:rsidRDefault="00641280" w:rsidP="00641280">
      <w:pPr>
        <w:ind w:firstLine="720"/>
        <w:jc w:val="both"/>
        <w:rPr>
          <w:szCs w:val="24"/>
        </w:rPr>
      </w:pPr>
      <w:r>
        <w:rPr>
          <w:szCs w:val="24"/>
        </w:rPr>
        <w:t>Техническое состояние электросетей - удовлетворительное. Сети 6кВ  кабельные и воздушные только за пределами жилой зоны.</w:t>
      </w:r>
    </w:p>
    <w:p w14:paraId="3D26C089" w14:textId="77777777" w:rsidR="00641280" w:rsidRDefault="00641280" w:rsidP="00641280">
      <w:pPr>
        <w:ind w:firstLine="720"/>
        <w:jc w:val="both"/>
        <w:rPr>
          <w:szCs w:val="24"/>
        </w:rPr>
      </w:pPr>
      <w:r>
        <w:rPr>
          <w:szCs w:val="24"/>
        </w:rPr>
        <w:t>Техническое состояние электросетей - удовлетворительное. Подстанция имеет свободные мощности.</w:t>
      </w:r>
    </w:p>
    <w:p w14:paraId="12B50A4F" w14:textId="77777777" w:rsidR="00641280" w:rsidRDefault="00641280" w:rsidP="00641280">
      <w:pPr>
        <w:autoSpaceDE w:val="0"/>
        <w:autoSpaceDN w:val="0"/>
        <w:adjustRightInd w:val="0"/>
        <w:ind w:firstLine="540"/>
        <w:jc w:val="both"/>
      </w:pPr>
      <w:r>
        <w:t xml:space="preserve">  Передача электроэнергии осуществляется от энергосистемы ОАО «МРСК Центра» - «Курскэнерго» через ряд подстанций.</w:t>
      </w:r>
    </w:p>
    <w:p w14:paraId="46593790" w14:textId="77777777" w:rsidR="00641280" w:rsidRDefault="00641280" w:rsidP="00641280">
      <w:pPr>
        <w:autoSpaceDE w:val="0"/>
        <w:autoSpaceDN w:val="0"/>
        <w:adjustRightInd w:val="0"/>
        <w:ind w:firstLine="540"/>
        <w:jc w:val="both"/>
      </w:pPr>
      <w:r>
        <w:t xml:space="preserve">  Установленная мощность всех подстанций составляет 106,96 </w:t>
      </w:r>
      <w:proofErr w:type="spellStart"/>
      <w:r>
        <w:t>кВА</w:t>
      </w:r>
      <w:proofErr w:type="spellEnd"/>
      <w:r>
        <w:t>.  Обеспечение электроэнергией абонентов осуществляется через сбытовые компании.</w:t>
      </w:r>
    </w:p>
    <w:p w14:paraId="67B5785C" w14:textId="77777777" w:rsidR="00641280" w:rsidRPr="00A37A8B" w:rsidRDefault="00641280" w:rsidP="00641280">
      <w:pPr>
        <w:tabs>
          <w:tab w:val="num" w:pos="0"/>
        </w:tabs>
        <w:ind w:firstLine="720"/>
        <w:jc w:val="both"/>
        <w:rPr>
          <w:szCs w:val="24"/>
        </w:rPr>
      </w:pPr>
      <w:r w:rsidRPr="00A37A8B">
        <w:rPr>
          <w:szCs w:val="24"/>
        </w:rPr>
        <w:t xml:space="preserve">Распределение электроэнергии производится по воздушным линиям 10 </w:t>
      </w:r>
      <w:proofErr w:type="spellStart"/>
      <w:r w:rsidRPr="00A37A8B">
        <w:rPr>
          <w:szCs w:val="24"/>
        </w:rPr>
        <w:t>кВ</w:t>
      </w:r>
      <w:proofErr w:type="spellEnd"/>
      <w:r w:rsidRPr="00A37A8B">
        <w:rPr>
          <w:szCs w:val="24"/>
        </w:rPr>
        <w:t xml:space="preserve"> до распределительных подстанций 10/0,4 </w:t>
      </w:r>
      <w:proofErr w:type="spellStart"/>
      <w:r w:rsidRPr="00A37A8B">
        <w:rPr>
          <w:szCs w:val="24"/>
        </w:rPr>
        <w:t>кВ</w:t>
      </w:r>
      <w:proofErr w:type="spellEnd"/>
      <w:r w:rsidRPr="00A37A8B">
        <w:rPr>
          <w:szCs w:val="24"/>
        </w:rPr>
        <w:t xml:space="preserve">, расположенных в населенных пунктах муниципального образования, от них по воздушным и кабельным сетям 0,4 </w:t>
      </w:r>
      <w:proofErr w:type="spellStart"/>
      <w:r w:rsidRPr="00A37A8B">
        <w:rPr>
          <w:szCs w:val="24"/>
        </w:rPr>
        <w:t>кВ</w:t>
      </w:r>
      <w:proofErr w:type="spellEnd"/>
      <w:r w:rsidRPr="00A37A8B">
        <w:rPr>
          <w:szCs w:val="24"/>
        </w:rPr>
        <w:t xml:space="preserve"> до объектов потребления. </w:t>
      </w:r>
    </w:p>
    <w:p w14:paraId="4FFC7565" w14:textId="77777777" w:rsidR="00EA438D" w:rsidRPr="00D66BC2" w:rsidRDefault="00EA438D" w:rsidP="00EA438D">
      <w:pPr>
        <w:tabs>
          <w:tab w:val="num" w:pos="0"/>
        </w:tabs>
        <w:ind w:firstLine="720"/>
        <w:jc w:val="both"/>
        <w:rPr>
          <w:szCs w:val="24"/>
        </w:rPr>
      </w:pPr>
      <w:r w:rsidRPr="00D66BC2">
        <w:rPr>
          <w:szCs w:val="24"/>
        </w:rPr>
        <w:t xml:space="preserve">Протяженность ЛЭП-10 </w:t>
      </w:r>
      <w:proofErr w:type="spellStart"/>
      <w:r w:rsidRPr="00D66BC2">
        <w:rPr>
          <w:szCs w:val="24"/>
        </w:rPr>
        <w:t>кВ</w:t>
      </w:r>
      <w:proofErr w:type="spellEnd"/>
      <w:r w:rsidRPr="00D66BC2">
        <w:rPr>
          <w:szCs w:val="24"/>
        </w:rPr>
        <w:t xml:space="preserve"> составляет </w:t>
      </w:r>
      <w:smartTag w:uri="urn:schemas-microsoft-com:office:smarttags" w:element="metricconverter">
        <w:smartTagPr>
          <w:attr w:name="ProductID" w:val="47,23 км"/>
        </w:smartTagPr>
        <w:r w:rsidRPr="00D66BC2">
          <w:rPr>
            <w:szCs w:val="24"/>
          </w:rPr>
          <w:t>47,23 км</w:t>
        </w:r>
      </w:smartTag>
      <w:r w:rsidRPr="00D66BC2">
        <w:rPr>
          <w:szCs w:val="24"/>
        </w:rPr>
        <w:t xml:space="preserve">, ЛЭП-0,4 </w:t>
      </w:r>
      <w:proofErr w:type="spellStart"/>
      <w:r w:rsidRPr="00D66BC2">
        <w:rPr>
          <w:szCs w:val="24"/>
        </w:rPr>
        <w:t>кВ</w:t>
      </w:r>
      <w:proofErr w:type="spellEnd"/>
      <w:r w:rsidRPr="00D66BC2">
        <w:rPr>
          <w:szCs w:val="24"/>
        </w:rPr>
        <w:t xml:space="preserve"> – </w:t>
      </w:r>
      <w:smartTag w:uri="urn:schemas-microsoft-com:office:smarttags" w:element="metricconverter">
        <w:smartTagPr>
          <w:attr w:name="ProductID" w:val="34,25 км"/>
        </w:smartTagPr>
        <w:r w:rsidRPr="00D66BC2">
          <w:rPr>
            <w:szCs w:val="24"/>
          </w:rPr>
          <w:t>34,25 км</w:t>
        </w:r>
      </w:smartTag>
      <w:r w:rsidRPr="00D66BC2">
        <w:rPr>
          <w:szCs w:val="24"/>
        </w:rPr>
        <w:t>.</w:t>
      </w:r>
    </w:p>
    <w:p w14:paraId="23308F4A" w14:textId="216ABF41" w:rsidR="00EA438D" w:rsidRPr="00D66BC2" w:rsidRDefault="00EA438D" w:rsidP="00EA438D">
      <w:pPr>
        <w:tabs>
          <w:tab w:val="num" w:pos="0"/>
        </w:tabs>
        <w:ind w:firstLine="720"/>
        <w:jc w:val="both"/>
        <w:rPr>
          <w:szCs w:val="24"/>
        </w:rPr>
      </w:pPr>
      <w:r w:rsidRPr="00D66BC2">
        <w:rPr>
          <w:szCs w:val="24"/>
        </w:rPr>
        <w:t xml:space="preserve">Количество действующих трансформаторных подстанций 33 единиц, общей мощностью 4030 </w:t>
      </w:r>
      <w:proofErr w:type="spellStart"/>
      <w:r w:rsidRPr="00D66BC2">
        <w:rPr>
          <w:szCs w:val="24"/>
        </w:rPr>
        <w:t>кВА</w:t>
      </w:r>
      <w:proofErr w:type="spellEnd"/>
      <w:r w:rsidRPr="00D66BC2">
        <w:rPr>
          <w:szCs w:val="24"/>
        </w:rPr>
        <w:t xml:space="preserve">. Мощности действующих трансформаторных подстанций для обеспечения электрической энергией жилищного фонда и объектов социальной и производственной сферы поселения на текущий момент вполне достаточно. </w:t>
      </w:r>
    </w:p>
    <w:p w14:paraId="18F5DD6E" w14:textId="77777777" w:rsidR="00EA438D" w:rsidRPr="00D66BC2" w:rsidRDefault="00EA438D" w:rsidP="00EA438D">
      <w:pPr>
        <w:tabs>
          <w:tab w:val="num" w:pos="0"/>
        </w:tabs>
        <w:ind w:firstLine="720"/>
        <w:jc w:val="both"/>
        <w:rPr>
          <w:szCs w:val="24"/>
        </w:rPr>
      </w:pPr>
      <w:r w:rsidRPr="00D66BC2">
        <w:rPr>
          <w:szCs w:val="24"/>
        </w:rPr>
        <w:t xml:space="preserve">Все объекты потребления электроэнергии обеспечены приборами учета. </w:t>
      </w:r>
    </w:p>
    <w:p w14:paraId="2B3C8CBE" w14:textId="1ABCAB54" w:rsidR="00EA438D" w:rsidRPr="00D66BC2" w:rsidRDefault="00EA438D" w:rsidP="00EA438D">
      <w:pPr>
        <w:ind w:firstLine="540"/>
        <w:jc w:val="both"/>
        <w:rPr>
          <w:szCs w:val="24"/>
        </w:rPr>
      </w:pPr>
      <w:r w:rsidRPr="00D66BC2">
        <w:rPr>
          <w:szCs w:val="24"/>
        </w:rPr>
        <w:t xml:space="preserve">Расчетная номинальная электрическая нагрузка в целом по муниципальному образованию составляет  </w:t>
      </w:r>
      <w:r w:rsidR="00D66BC2" w:rsidRPr="00D66BC2">
        <w:rPr>
          <w:szCs w:val="24"/>
        </w:rPr>
        <w:t>0,323Мвт</w:t>
      </w:r>
      <w:r w:rsidRPr="00D66BC2">
        <w:rPr>
          <w:szCs w:val="24"/>
        </w:rPr>
        <w:t xml:space="preserve">, в том числе на жилищно-коммунальные нужды </w:t>
      </w:r>
      <w:r w:rsidR="00D66BC2" w:rsidRPr="00D66BC2">
        <w:rPr>
          <w:szCs w:val="24"/>
        </w:rPr>
        <w:t>0,125М</w:t>
      </w:r>
      <w:r w:rsidRPr="00D66BC2">
        <w:rPr>
          <w:szCs w:val="24"/>
        </w:rPr>
        <w:t>Вт.</w:t>
      </w:r>
    </w:p>
    <w:p w14:paraId="4CF02F50" w14:textId="686C2C73" w:rsidR="00EA438D" w:rsidRPr="00D66BC2" w:rsidRDefault="00EA438D" w:rsidP="00EA438D">
      <w:pPr>
        <w:ind w:firstLine="600"/>
        <w:jc w:val="both"/>
        <w:rPr>
          <w:szCs w:val="24"/>
        </w:rPr>
      </w:pPr>
      <w:r w:rsidRPr="00D66BC2">
        <w:rPr>
          <w:szCs w:val="24"/>
        </w:rPr>
        <w:t>По состоянию на конец 20</w:t>
      </w:r>
      <w:r w:rsidR="00D66BC2" w:rsidRPr="00D66BC2">
        <w:rPr>
          <w:szCs w:val="24"/>
        </w:rPr>
        <w:t>23</w:t>
      </w:r>
      <w:r w:rsidRPr="00D66BC2">
        <w:rPr>
          <w:szCs w:val="24"/>
        </w:rPr>
        <w:t xml:space="preserve"> года удельная номинальная мощность потребления электроэнергии в расчете на 1 жителя составляет 0,35 кВт, с учетом нагрузки по наружному освещению и электроснабжению объектов социальной сферы. </w:t>
      </w:r>
    </w:p>
    <w:p w14:paraId="60357783" w14:textId="77777777" w:rsidR="00CD417D" w:rsidRDefault="00CD417D" w:rsidP="00641280">
      <w:pPr>
        <w:ind w:firstLine="600"/>
        <w:jc w:val="both"/>
        <w:rPr>
          <w:szCs w:val="24"/>
        </w:rPr>
      </w:pPr>
    </w:p>
    <w:p w14:paraId="511406E9" w14:textId="0F4D1E44" w:rsidR="00641280" w:rsidRPr="003036A5" w:rsidRDefault="00641280" w:rsidP="00641280">
      <w:pPr>
        <w:autoSpaceDE w:val="0"/>
        <w:autoSpaceDN w:val="0"/>
        <w:adjustRightInd w:val="0"/>
        <w:jc w:val="both"/>
        <w:rPr>
          <w:b/>
          <w:color w:val="000000" w:themeColor="text1"/>
          <w:sz w:val="22"/>
          <w:szCs w:val="22"/>
        </w:rPr>
      </w:pPr>
      <w:bookmarkStart w:id="26" w:name="_Hlk163308279"/>
      <w:r w:rsidRPr="003036A5">
        <w:rPr>
          <w:b/>
          <w:color w:val="000000" w:themeColor="text1"/>
          <w:sz w:val="22"/>
          <w:szCs w:val="22"/>
        </w:rPr>
        <w:t xml:space="preserve">Таблица </w:t>
      </w:r>
      <w:r>
        <w:rPr>
          <w:b/>
          <w:color w:val="000000" w:themeColor="text1"/>
          <w:sz w:val="22"/>
          <w:szCs w:val="22"/>
        </w:rPr>
        <w:t>1.</w:t>
      </w:r>
      <w:r w:rsidR="008B16A1">
        <w:rPr>
          <w:b/>
          <w:color w:val="000000" w:themeColor="text1"/>
          <w:sz w:val="22"/>
          <w:szCs w:val="22"/>
        </w:rPr>
        <w:t>18</w:t>
      </w:r>
      <w:r w:rsidR="00C30ACE">
        <w:rPr>
          <w:b/>
          <w:color w:val="000000" w:themeColor="text1"/>
          <w:sz w:val="22"/>
          <w:szCs w:val="22"/>
        </w:rPr>
        <w:t>.</w:t>
      </w:r>
      <w:r w:rsidRPr="003036A5">
        <w:rPr>
          <w:b/>
          <w:color w:val="000000" w:themeColor="text1"/>
          <w:sz w:val="22"/>
          <w:szCs w:val="22"/>
        </w:rPr>
        <w:t xml:space="preserve"> Фактическое </w:t>
      </w:r>
      <w:proofErr w:type="gramStart"/>
      <w:r w:rsidRPr="003036A5">
        <w:rPr>
          <w:b/>
          <w:color w:val="000000" w:themeColor="text1"/>
          <w:sz w:val="22"/>
          <w:szCs w:val="22"/>
        </w:rPr>
        <w:t>потребление  электроэнергии</w:t>
      </w:r>
      <w:proofErr w:type="gramEnd"/>
      <w:r w:rsidRPr="003036A5">
        <w:rPr>
          <w:b/>
          <w:color w:val="000000" w:themeColor="text1"/>
          <w:sz w:val="22"/>
          <w:szCs w:val="22"/>
        </w:rPr>
        <w:t xml:space="preserve">  крупными потребителями за 2023 год</w:t>
      </w:r>
    </w:p>
    <w:tbl>
      <w:tblPr>
        <w:tblW w:w="9918" w:type="dxa"/>
        <w:jc w:val="center"/>
        <w:tblLook w:val="04A0" w:firstRow="1" w:lastRow="0" w:firstColumn="1" w:lastColumn="0" w:noHBand="0" w:noVBand="1"/>
      </w:tblPr>
      <w:tblGrid>
        <w:gridCol w:w="527"/>
        <w:gridCol w:w="5404"/>
        <w:gridCol w:w="1839"/>
        <w:gridCol w:w="2148"/>
      </w:tblGrid>
      <w:tr w:rsidR="00641280" w:rsidRPr="003036A5" w14:paraId="5F7637E2" w14:textId="77777777" w:rsidTr="00E16BED">
        <w:trPr>
          <w:trHeight w:val="414"/>
          <w:jc w:val="center"/>
        </w:trPr>
        <w:tc>
          <w:tcPr>
            <w:tcW w:w="527" w:type="dxa"/>
            <w:tcBorders>
              <w:top w:val="single" w:sz="4" w:space="0" w:color="auto"/>
              <w:left w:val="single" w:sz="4" w:space="0" w:color="auto"/>
              <w:bottom w:val="single" w:sz="4" w:space="0" w:color="auto"/>
              <w:right w:val="single" w:sz="4" w:space="0" w:color="auto"/>
            </w:tcBorders>
            <w:noWrap/>
            <w:vAlign w:val="bottom"/>
          </w:tcPr>
          <w:p w14:paraId="085A04BB" w14:textId="77777777" w:rsidR="00641280" w:rsidRPr="003036A5" w:rsidRDefault="00641280" w:rsidP="00CD417D">
            <w:pPr>
              <w:rPr>
                <w:color w:val="000000" w:themeColor="text1"/>
                <w:szCs w:val="22"/>
              </w:rPr>
            </w:pPr>
            <w:r w:rsidRPr="003036A5">
              <w:rPr>
                <w:color w:val="000000" w:themeColor="text1"/>
                <w:sz w:val="22"/>
                <w:szCs w:val="22"/>
              </w:rPr>
              <w:t>№</w:t>
            </w:r>
          </w:p>
        </w:tc>
        <w:tc>
          <w:tcPr>
            <w:tcW w:w="5404" w:type="dxa"/>
            <w:tcBorders>
              <w:top w:val="single" w:sz="4" w:space="0" w:color="auto"/>
              <w:left w:val="nil"/>
              <w:bottom w:val="single" w:sz="4" w:space="0" w:color="auto"/>
              <w:right w:val="single" w:sz="4" w:space="0" w:color="auto"/>
            </w:tcBorders>
            <w:vAlign w:val="bottom"/>
          </w:tcPr>
          <w:p w14:paraId="00744145" w14:textId="77777777" w:rsidR="00641280" w:rsidRPr="003036A5" w:rsidRDefault="00641280" w:rsidP="00CD417D">
            <w:pPr>
              <w:jc w:val="center"/>
              <w:rPr>
                <w:color w:val="000000" w:themeColor="text1"/>
                <w:szCs w:val="22"/>
              </w:rPr>
            </w:pPr>
            <w:r w:rsidRPr="003036A5">
              <w:rPr>
                <w:color w:val="000000" w:themeColor="text1"/>
                <w:sz w:val="22"/>
                <w:szCs w:val="22"/>
              </w:rPr>
              <w:t>Наименование потребителей</w:t>
            </w:r>
          </w:p>
        </w:tc>
        <w:tc>
          <w:tcPr>
            <w:tcW w:w="1839" w:type="dxa"/>
            <w:tcBorders>
              <w:top w:val="single" w:sz="4" w:space="0" w:color="auto"/>
              <w:left w:val="nil"/>
              <w:bottom w:val="single" w:sz="4" w:space="0" w:color="auto"/>
              <w:right w:val="single" w:sz="4" w:space="0" w:color="auto"/>
            </w:tcBorders>
            <w:vAlign w:val="bottom"/>
          </w:tcPr>
          <w:p w14:paraId="06F8A48C" w14:textId="77777777" w:rsidR="00641280" w:rsidRPr="003036A5" w:rsidRDefault="00641280" w:rsidP="00CD417D">
            <w:pPr>
              <w:jc w:val="center"/>
              <w:rPr>
                <w:color w:val="000000" w:themeColor="text1"/>
                <w:szCs w:val="22"/>
              </w:rPr>
            </w:pPr>
            <w:proofErr w:type="spellStart"/>
            <w:r w:rsidRPr="003036A5">
              <w:rPr>
                <w:color w:val="000000" w:themeColor="text1"/>
                <w:sz w:val="22"/>
                <w:szCs w:val="22"/>
              </w:rPr>
              <w:t>ед.изм</w:t>
            </w:r>
            <w:proofErr w:type="spellEnd"/>
          </w:p>
        </w:tc>
        <w:tc>
          <w:tcPr>
            <w:tcW w:w="2148" w:type="dxa"/>
            <w:tcBorders>
              <w:top w:val="single" w:sz="4" w:space="0" w:color="auto"/>
              <w:left w:val="nil"/>
              <w:bottom w:val="single" w:sz="4" w:space="0" w:color="auto"/>
              <w:right w:val="single" w:sz="4" w:space="0" w:color="auto"/>
            </w:tcBorders>
            <w:vAlign w:val="bottom"/>
          </w:tcPr>
          <w:p w14:paraId="0BCD5658" w14:textId="77777777" w:rsidR="00641280" w:rsidRPr="003036A5" w:rsidRDefault="00641280" w:rsidP="00CD417D">
            <w:pPr>
              <w:jc w:val="center"/>
              <w:rPr>
                <w:color w:val="000000" w:themeColor="text1"/>
                <w:szCs w:val="22"/>
              </w:rPr>
            </w:pPr>
            <w:r w:rsidRPr="003036A5">
              <w:rPr>
                <w:color w:val="000000" w:themeColor="text1"/>
                <w:sz w:val="22"/>
                <w:szCs w:val="22"/>
              </w:rPr>
              <w:t xml:space="preserve">Энергопотребление </w:t>
            </w:r>
          </w:p>
        </w:tc>
      </w:tr>
      <w:tr w:rsidR="006A5726" w:rsidRPr="003036A5" w14:paraId="1DC1C1ED" w14:textId="77777777" w:rsidTr="00E16BED">
        <w:trPr>
          <w:trHeight w:val="414"/>
          <w:jc w:val="center"/>
        </w:trPr>
        <w:tc>
          <w:tcPr>
            <w:tcW w:w="527" w:type="dxa"/>
            <w:tcBorders>
              <w:top w:val="single" w:sz="4" w:space="0" w:color="auto"/>
              <w:left w:val="single" w:sz="4" w:space="0" w:color="auto"/>
              <w:bottom w:val="single" w:sz="4" w:space="0" w:color="auto"/>
              <w:right w:val="single" w:sz="4" w:space="0" w:color="auto"/>
            </w:tcBorders>
            <w:noWrap/>
            <w:vAlign w:val="bottom"/>
          </w:tcPr>
          <w:p w14:paraId="554ACD5A" w14:textId="77777777" w:rsidR="006A5726" w:rsidRPr="003036A5" w:rsidRDefault="006A5726" w:rsidP="006A5726">
            <w:pPr>
              <w:jc w:val="center"/>
              <w:rPr>
                <w:color w:val="000000" w:themeColor="text1"/>
                <w:sz w:val="22"/>
                <w:szCs w:val="22"/>
              </w:rPr>
            </w:pPr>
            <w:r w:rsidRPr="003036A5">
              <w:rPr>
                <w:color w:val="000000" w:themeColor="text1"/>
                <w:sz w:val="22"/>
                <w:szCs w:val="22"/>
              </w:rPr>
              <w:t>1</w:t>
            </w:r>
          </w:p>
        </w:tc>
        <w:tc>
          <w:tcPr>
            <w:tcW w:w="5404" w:type="dxa"/>
            <w:tcBorders>
              <w:top w:val="single" w:sz="4" w:space="0" w:color="auto"/>
              <w:left w:val="nil"/>
              <w:bottom w:val="single" w:sz="4" w:space="0" w:color="auto"/>
              <w:right w:val="single" w:sz="4" w:space="0" w:color="auto"/>
            </w:tcBorders>
            <w:vAlign w:val="bottom"/>
          </w:tcPr>
          <w:p w14:paraId="31B4DB99" w14:textId="77777777" w:rsidR="006A5726" w:rsidRPr="003036A5" w:rsidRDefault="006A5726" w:rsidP="006A5726">
            <w:pPr>
              <w:rPr>
                <w:color w:val="000000" w:themeColor="text1"/>
                <w:sz w:val="22"/>
                <w:szCs w:val="22"/>
              </w:rPr>
            </w:pPr>
            <w:r w:rsidRPr="003036A5">
              <w:rPr>
                <w:color w:val="000000" w:themeColor="text1"/>
                <w:sz w:val="22"/>
                <w:szCs w:val="22"/>
              </w:rPr>
              <w:t xml:space="preserve">Население </w:t>
            </w:r>
          </w:p>
        </w:tc>
        <w:tc>
          <w:tcPr>
            <w:tcW w:w="1839" w:type="dxa"/>
            <w:tcBorders>
              <w:top w:val="single" w:sz="4" w:space="0" w:color="auto"/>
              <w:left w:val="nil"/>
              <w:bottom w:val="single" w:sz="4" w:space="0" w:color="auto"/>
              <w:right w:val="single" w:sz="4" w:space="0" w:color="auto"/>
            </w:tcBorders>
            <w:vAlign w:val="bottom"/>
          </w:tcPr>
          <w:p w14:paraId="025957A0" w14:textId="49325577" w:rsidR="006A5726" w:rsidRPr="003036A5" w:rsidRDefault="006A5726" w:rsidP="006A5726">
            <w:pPr>
              <w:jc w:val="center"/>
              <w:rPr>
                <w:color w:val="000000" w:themeColor="text1"/>
                <w:sz w:val="22"/>
                <w:szCs w:val="22"/>
              </w:rPr>
            </w:pPr>
            <w:proofErr w:type="spellStart"/>
            <w:r w:rsidRPr="003036A5">
              <w:rPr>
                <w:color w:val="000000" w:themeColor="text1"/>
                <w:sz w:val="22"/>
                <w:szCs w:val="22"/>
              </w:rPr>
              <w:t>Тыс.кВт</w:t>
            </w:r>
            <w:proofErr w:type="spellEnd"/>
            <w:r w:rsidRPr="003036A5">
              <w:rPr>
                <w:color w:val="000000" w:themeColor="text1"/>
                <w:sz w:val="22"/>
                <w:szCs w:val="22"/>
              </w:rPr>
              <w:t>*час</w:t>
            </w:r>
          </w:p>
        </w:tc>
        <w:tc>
          <w:tcPr>
            <w:tcW w:w="2148" w:type="dxa"/>
            <w:tcBorders>
              <w:top w:val="single" w:sz="4" w:space="0" w:color="auto"/>
              <w:left w:val="nil"/>
              <w:bottom w:val="single" w:sz="4" w:space="0" w:color="auto"/>
              <w:right w:val="single" w:sz="4" w:space="0" w:color="auto"/>
            </w:tcBorders>
            <w:vAlign w:val="bottom"/>
          </w:tcPr>
          <w:p w14:paraId="38833CD6" w14:textId="61AFEEB1" w:rsidR="006A5726" w:rsidRPr="003036A5" w:rsidRDefault="00C64597" w:rsidP="006A5726">
            <w:pPr>
              <w:jc w:val="center"/>
              <w:rPr>
                <w:color w:val="000000" w:themeColor="text1"/>
                <w:sz w:val="22"/>
                <w:szCs w:val="22"/>
              </w:rPr>
            </w:pPr>
            <w:r w:rsidRPr="00C64597">
              <w:rPr>
                <w:color w:val="000000"/>
                <w:sz w:val="20"/>
              </w:rPr>
              <w:t>493,08</w:t>
            </w:r>
          </w:p>
        </w:tc>
      </w:tr>
      <w:tr w:rsidR="006A5726" w:rsidRPr="003036A5" w14:paraId="42CCAD51" w14:textId="77777777" w:rsidTr="00E16BED">
        <w:trPr>
          <w:trHeight w:val="288"/>
          <w:jc w:val="center"/>
        </w:trPr>
        <w:tc>
          <w:tcPr>
            <w:tcW w:w="527" w:type="dxa"/>
            <w:tcBorders>
              <w:top w:val="nil"/>
              <w:left w:val="single" w:sz="4" w:space="0" w:color="auto"/>
              <w:bottom w:val="single" w:sz="4" w:space="0" w:color="auto"/>
              <w:right w:val="single" w:sz="4" w:space="0" w:color="auto"/>
            </w:tcBorders>
            <w:noWrap/>
            <w:vAlign w:val="center"/>
          </w:tcPr>
          <w:p w14:paraId="2D3965F5" w14:textId="77777777" w:rsidR="006A5726" w:rsidRPr="003036A5" w:rsidRDefault="006A5726" w:rsidP="006A5726">
            <w:pPr>
              <w:jc w:val="center"/>
              <w:rPr>
                <w:color w:val="000000" w:themeColor="text1"/>
                <w:szCs w:val="22"/>
              </w:rPr>
            </w:pPr>
            <w:r w:rsidRPr="003036A5">
              <w:rPr>
                <w:color w:val="000000" w:themeColor="text1"/>
                <w:sz w:val="22"/>
                <w:szCs w:val="22"/>
              </w:rPr>
              <w:t>2</w:t>
            </w:r>
          </w:p>
        </w:tc>
        <w:tc>
          <w:tcPr>
            <w:tcW w:w="5404" w:type="dxa"/>
            <w:tcBorders>
              <w:top w:val="nil"/>
              <w:left w:val="nil"/>
              <w:bottom w:val="single" w:sz="4" w:space="0" w:color="auto"/>
              <w:right w:val="single" w:sz="4" w:space="0" w:color="auto"/>
            </w:tcBorders>
            <w:vAlign w:val="center"/>
          </w:tcPr>
          <w:p w14:paraId="0E093F13" w14:textId="77777777" w:rsidR="006A5726" w:rsidRPr="003036A5" w:rsidRDefault="006A5726" w:rsidP="006A5726">
            <w:pPr>
              <w:rPr>
                <w:color w:val="000000" w:themeColor="text1"/>
                <w:szCs w:val="22"/>
              </w:rPr>
            </w:pPr>
            <w:r w:rsidRPr="003036A5">
              <w:rPr>
                <w:color w:val="000000" w:themeColor="text1"/>
                <w:sz w:val="22"/>
                <w:szCs w:val="22"/>
              </w:rPr>
              <w:t>Бюджетные  учреждения</w:t>
            </w:r>
          </w:p>
        </w:tc>
        <w:tc>
          <w:tcPr>
            <w:tcW w:w="1839" w:type="dxa"/>
            <w:tcBorders>
              <w:top w:val="nil"/>
              <w:left w:val="nil"/>
              <w:bottom w:val="single" w:sz="4" w:space="0" w:color="auto"/>
              <w:right w:val="single" w:sz="4" w:space="0" w:color="auto"/>
            </w:tcBorders>
          </w:tcPr>
          <w:p w14:paraId="13C571EE" w14:textId="77777777" w:rsidR="006A5726" w:rsidRPr="003036A5" w:rsidRDefault="006A5726" w:rsidP="006A5726">
            <w:pPr>
              <w:jc w:val="center"/>
              <w:rPr>
                <w:color w:val="000000" w:themeColor="text1"/>
                <w:szCs w:val="22"/>
              </w:rPr>
            </w:pPr>
            <w:proofErr w:type="spellStart"/>
            <w:r w:rsidRPr="003036A5">
              <w:rPr>
                <w:color w:val="000000" w:themeColor="text1"/>
                <w:sz w:val="22"/>
                <w:szCs w:val="22"/>
              </w:rPr>
              <w:t>Тыс.кВт</w:t>
            </w:r>
            <w:proofErr w:type="spellEnd"/>
            <w:r w:rsidRPr="003036A5">
              <w:rPr>
                <w:color w:val="000000" w:themeColor="text1"/>
                <w:sz w:val="22"/>
                <w:szCs w:val="22"/>
              </w:rPr>
              <w:t>*час</w:t>
            </w:r>
          </w:p>
        </w:tc>
        <w:tc>
          <w:tcPr>
            <w:tcW w:w="2148" w:type="dxa"/>
            <w:tcBorders>
              <w:top w:val="nil"/>
              <w:left w:val="nil"/>
              <w:bottom w:val="single" w:sz="4" w:space="0" w:color="auto"/>
              <w:right w:val="single" w:sz="4" w:space="0" w:color="auto"/>
            </w:tcBorders>
            <w:vAlign w:val="bottom"/>
          </w:tcPr>
          <w:p w14:paraId="18B06984" w14:textId="040614D4" w:rsidR="006A5726" w:rsidRPr="003036A5" w:rsidRDefault="00C64597" w:rsidP="006A5726">
            <w:pPr>
              <w:jc w:val="center"/>
              <w:rPr>
                <w:color w:val="000000" w:themeColor="text1"/>
                <w:szCs w:val="22"/>
              </w:rPr>
            </w:pPr>
            <w:r>
              <w:rPr>
                <w:rFonts w:ascii="Calibri" w:hAnsi="Calibri" w:cs="Calibri"/>
                <w:color w:val="000000"/>
                <w:sz w:val="22"/>
                <w:szCs w:val="22"/>
              </w:rPr>
              <w:t>36,79</w:t>
            </w:r>
          </w:p>
        </w:tc>
      </w:tr>
      <w:tr w:rsidR="006A5726" w:rsidRPr="003036A5" w14:paraId="181636C0" w14:textId="77777777" w:rsidTr="00E16BED">
        <w:trPr>
          <w:trHeight w:val="288"/>
          <w:jc w:val="center"/>
        </w:trPr>
        <w:tc>
          <w:tcPr>
            <w:tcW w:w="527" w:type="dxa"/>
            <w:tcBorders>
              <w:top w:val="nil"/>
              <w:left w:val="single" w:sz="4" w:space="0" w:color="auto"/>
              <w:bottom w:val="single" w:sz="4" w:space="0" w:color="auto"/>
              <w:right w:val="single" w:sz="4" w:space="0" w:color="auto"/>
            </w:tcBorders>
            <w:noWrap/>
            <w:vAlign w:val="center"/>
          </w:tcPr>
          <w:p w14:paraId="4121D764" w14:textId="77777777" w:rsidR="006A5726" w:rsidRPr="003036A5" w:rsidRDefault="006A5726" w:rsidP="006A5726">
            <w:pPr>
              <w:jc w:val="center"/>
              <w:rPr>
                <w:color w:val="000000" w:themeColor="text1"/>
                <w:szCs w:val="22"/>
              </w:rPr>
            </w:pPr>
            <w:r w:rsidRPr="003036A5">
              <w:rPr>
                <w:color w:val="000000" w:themeColor="text1"/>
                <w:szCs w:val="22"/>
              </w:rPr>
              <w:t>3</w:t>
            </w:r>
          </w:p>
        </w:tc>
        <w:tc>
          <w:tcPr>
            <w:tcW w:w="5404" w:type="dxa"/>
            <w:tcBorders>
              <w:top w:val="nil"/>
              <w:left w:val="nil"/>
              <w:bottom w:val="single" w:sz="4" w:space="0" w:color="auto"/>
              <w:right w:val="single" w:sz="4" w:space="0" w:color="auto"/>
            </w:tcBorders>
            <w:vAlign w:val="center"/>
          </w:tcPr>
          <w:p w14:paraId="4A50DE6F" w14:textId="77777777" w:rsidR="006A5726" w:rsidRPr="003036A5" w:rsidRDefault="006A5726" w:rsidP="006A5726">
            <w:pPr>
              <w:rPr>
                <w:color w:val="000000" w:themeColor="text1"/>
                <w:szCs w:val="22"/>
              </w:rPr>
            </w:pPr>
            <w:r w:rsidRPr="003036A5">
              <w:rPr>
                <w:color w:val="000000" w:themeColor="text1"/>
                <w:sz w:val="22"/>
                <w:szCs w:val="22"/>
              </w:rPr>
              <w:t>Прочими потребителями</w:t>
            </w:r>
          </w:p>
        </w:tc>
        <w:tc>
          <w:tcPr>
            <w:tcW w:w="1839" w:type="dxa"/>
            <w:tcBorders>
              <w:top w:val="nil"/>
              <w:left w:val="nil"/>
              <w:bottom w:val="single" w:sz="4" w:space="0" w:color="auto"/>
              <w:right w:val="single" w:sz="4" w:space="0" w:color="auto"/>
            </w:tcBorders>
          </w:tcPr>
          <w:p w14:paraId="1B7230A1" w14:textId="77777777" w:rsidR="006A5726" w:rsidRPr="003036A5" w:rsidRDefault="006A5726" w:rsidP="006A5726">
            <w:pPr>
              <w:jc w:val="center"/>
              <w:rPr>
                <w:color w:val="000000" w:themeColor="text1"/>
                <w:szCs w:val="22"/>
              </w:rPr>
            </w:pPr>
            <w:proofErr w:type="spellStart"/>
            <w:r w:rsidRPr="003036A5">
              <w:rPr>
                <w:color w:val="000000" w:themeColor="text1"/>
                <w:sz w:val="22"/>
                <w:szCs w:val="22"/>
              </w:rPr>
              <w:t>Тыс.кВт</w:t>
            </w:r>
            <w:proofErr w:type="spellEnd"/>
            <w:r w:rsidRPr="003036A5">
              <w:rPr>
                <w:color w:val="000000" w:themeColor="text1"/>
                <w:sz w:val="22"/>
                <w:szCs w:val="22"/>
              </w:rPr>
              <w:t>*час</w:t>
            </w:r>
          </w:p>
        </w:tc>
        <w:tc>
          <w:tcPr>
            <w:tcW w:w="2148" w:type="dxa"/>
            <w:tcBorders>
              <w:top w:val="nil"/>
              <w:left w:val="nil"/>
              <w:bottom w:val="single" w:sz="4" w:space="0" w:color="auto"/>
              <w:right w:val="single" w:sz="4" w:space="0" w:color="auto"/>
            </w:tcBorders>
            <w:vAlign w:val="bottom"/>
          </w:tcPr>
          <w:p w14:paraId="06C03DF9" w14:textId="63D70771" w:rsidR="006A5726" w:rsidRPr="003036A5" w:rsidRDefault="00C64597" w:rsidP="006A5726">
            <w:pPr>
              <w:jc w:val="center"/>
              <w:rPr>
                <w:color w:val="000000" w:themeColor="text1"/>
                <w:szCs w:val="22"/>
              </w:rPr>
            </w:pPr>
            <w:r>
              <w:rPr>
                <w:rFonts w:ascii="Calibri" w:hAnsi="Calibri" w:cs="Calibri"/>
                <w:color w:val="000000"/>
                <w:sz w:val="22"/>
                <w:szCs w:val="22"/>
              </w:rPr>
              <w:t>986,5</w:t>
            </w:r>
          </w:p>
        </w:tc>
      </w:tr>
      <w:tr w:rsidR="00641280" w:rsidRPr="003036A5" w14:paraId="38A94F03" w14:textId="77777777" w:rsidTr="00E16BED">
        <w:trPr>
          <w:trHeight w:val="288"/>
          <w:jc w:val="center"/>
        </w:trPr>
        <w:tc>
          <w:tcPr>
            <w:tcW w:w="527" w:type="dxa"/>
            <w:tcBorders>
              <w:top w:val="nil"/>
              <w:left w:val="single" w:sz="4" w:space="0" w:color="auto"/>
              <w:bottom w:val="single" w:sz="4" w:space="0" w:color="auto"/>
              <w:right w:val="single" w:sz="4" w:space="0" w:color="auto"/>
            </w:tcBorders>
            <w:noWrap/>
            <w:vAlign w:val="center"/>
          </w:tcPr>
          <w:p w14:paraId="273F2D8E" w14:textId="77777777" w:rsidR="00641280" w:rsidRPr="003036A5" w:rsidRDefault="00641280" w:rsidP="006A5726">
            <w:pPr>
              <w:jc w:val="center"/>
              <w:rPr>
                <w:color w:val="000000" w:themeColor="text1"/>
                <w:szCs w:val="22"/>
              </w:rPr>
            </w:pPr>
            <w:r w:rsidRPr="003036A5">
              <w:rPr>
                <w:color w:val="000000" w:themeColor="text1"/>
                <w:szCs w:val="22"/>
              </w:rPr>
              <w:t>4</w:t>
            </w:r>
          </w:p>
        </w:tc>
        <w:tc>
          <w:tcPr>
            <w:tcW w:w="5404" w:type="dxa"/>
            <w:tcBorders>
              <w:top w:val="nil"/>
              <w:left w:val="nil"/>
              <w:bottom w:val="single" w:sz="4" w:space="0" w:color="auto"/>
              <w:right w:val="single" w:sz="4" w:space="0" w:color="auto"/>
            </w:tcBorders>
            <w:vAlign w:val="center"/>
          </w:tcPr>
          <w:p w14:paraId="3DC37734" w14:textId="77777777" w:rsidR="00641280" w:rsidRPr="003036A5" w:rsidRDefault="00641280" w:rsidP="00CD417D">
            <w:pPr>
              <w:rPr>
                <w:color w:val="000000" w:themeColor="text1"/>
                <w:szCs w:val="22"/>
              </w:rPr>
            </w:pPr>
            <w:r w:rsidRPr="003036A5">
              <w:rPr>
                <w:color w:val="000000" w:themeColor="text1"/>
                <w:sz w:val="22"/>
                <w:szCs w:val="22"/>
              </w:rPr>
              <w:t>Потери</w:t>
            </w:r>
          </w:p>
        </w:tc>
        <w:tc>
          <w:tcPr>
            <w:tcW w:w="1839" w:type="dxa"/>
            <w:tcBorders>
              <w:top w:val="nil"/>
              <w:left w:val="nil"/>
              <w:bottom w:val="single" w:sz="4" w:space="0" w:color="auto"/>
              <w:right w:val="single" w:sz="4" w:space="0" w:color="auto"/>
            </w:tcBorders>
            <w:vAlign w:val="center"/>
          </w:tcPr>
          <w:p w14:paraId="0EC0DED5" w14:textId="2B4A053E" w:rsidR="00641280" w:rsidRPr="003036A5" w:rsidRDefault="00CD417D" w:rsidP="00CD417D">
            <w:pPr>
              <w:jc w:val="center"/>
              <w:rPr>
                <w:color w:val="000000" w:themeColor="text1"/>
                <w:szCs w:val="22"/>
              </w:rPr>
            </w:pPr>
            <w:proofErr w:type="spellStart"/>
            <w:r>
              <w:rPr>
                <w:color w:val="000000" w:themeColor="text1"/>
                <w:sz w:val="22"/>
                <w:szCs w:val="22"/>
              </w:rPr>
              <w:t>Тыс.</w:t>
            </w:r>
            <w:r w:rsidR="00641280" w:rsidRPr="003036A5">
              <w:rPr>
                <w:color w:val="000000" w:themeColor="text1"/>
                <w:sz w:val="22"/>
                <w:szCs w:val="22"/>
              </w:rPr>
              <w:t>кВт</w:t>
            </w:r>
            <w:proofErr w:type="spellEnd"/>
            <w:r w:rsidR="00641280" w:rsidRPr="003036A5">
              <w:rPr>
                <w:color w:val="000000" w:themeColor="text1"/>
                <w:sz w:val="22"/>
                <w:szCs w:val="22"/>
              </w:rPr>
              <w:t>*час</w:t>
            </w:r>
          </w:p>
        </w:tc>
        <w:tc>
          <w:tcPr>
            <w:tcW w:w="2148" w:type="dxa"/>
            <w:tcBorders>
              <w:top w:val="nil"/>
              <w:left w:val="nil"/>
              <w:bottom w:val="single" w:sz="4" w:space="0" w:color="auto"/>
              <w:right w:val="single" w:sz="4" w:space="0" w:color="auto"/>
            </w:tcBorders>
            <w:noWrap/>
            <w:vAlign w:val="center"/>
          </w:tcPr>
          <w:p w14:paraId="18315C29" w14:textId="503DA17E" w:rsidR="00641280" w:rsidRPr="003036A5" w:rsidRDefault="006A5726" w:rsidP="00CD417D">
            <w:pPr>
              <w:jc w:val="center"/>
              <w:rPr>
                <w:color w:val="000000" w:themeColor="text1"/>
                <w:szCs w:val="22"/>
              </w:rPr>
            </w:pPr>
            <w:r>
              <w:rPr>
                <w:color w:val="000000" w:themeColor="text1"/>
                <w:szCs w:val="22"/>
              </w:rPr>
              <w:t>1</w:t>
            </w:r>
            <w:r w:rsidR="00C64597">
              <w:rPr>
                <w:color w:val="000000" w:themeColor="text1"/>
                <w:szCs w:val="22"/>
              </w:rPr>
              <w:t>51</w:t>
            </w:r>
            <w:r>
              <w:rPr>
                <w:color w:val="000000" w:themeColor="text1"/>
                <w:szCs w:val="22"/>
              </w:rPr>
              <w:t>,5</w:t>
            </w:r>
          </w:p>
        </w:tc>
      </w:tr>
      <w:tr w:rsidR="00641280" w14:paraId="609121AB" w14:textId="77777777" w:rsidTr="00E16BED">
        <w:trPr>
          <w:trHeight w:val="288"/>
          <w:jc w:val="center"/>
        </w:trPr>
        <w:tc>
          <w:tcPr>
            <w:tcW w:w="527" w:type="dxa"/>
            <w:tcBorders>
              <w:top w:val="nil"/>
              <w:left w:val="single" w:sz="4" w:space="0" w:color="auto"/>
              <w:bottom w:val="single" w:sz="4" w:space="0" w:color="auto"/>
              <w:right w:val="single" w:sz="4" w:space="0" w:color="auto"/>
            </w:tcBorders>
            <w:noWrap/>
            <w:vAlign w:val="center"/>
          </w:tcPr>
          <w:p w14:paraId="5248EFD2" w14:textId="77777777" w:rsidR="00641280" w:rsidRDefault="00641280" w:rsidP="00CD417D">
            <w:pPr>
              <w:rPr>
                <w:color w:val="000000"/>
                <w:szCs w:val="22"/>
              </w:rPr>
            </w:pPr>
            <w:r>
              <w:rPr>
                <w:color w:val="000000"/>
                <w:sz w:val="22"/>
                <w:szCs w:val="22"/>
              </w:rPr>
              <w:t> </w:t>
            </w:r>
          </w:p>
        </w:tc>
        <w:tc>
          <w:tcPr>
            <w:tcW w:w="5404" w:type="dxa"/>
            <w:tcBorders>
              <w:top w:val="nil"/>
              <w:left w:val="nil"/>
              <w:bottom w:val="single" w:sz="4" w:space="0" w:color="auto"/>
              <w:right w:val="single" w:sz="4" w:space="0" w:color="auto"/>
            </w:tcBorders>
            <w:noWrap/>
            <w:vAlign w:val="center"/>
          </w:tcPr>
          <w:p w14:paraId="53251AF0" w14:textId="77777777" w:rsidR="00641280" w:rsidRDefault="00641280" w:rsidP="00CD417D">
            <w:pPr>
              <w:rPr>
                <w:color w:val="000000"/>
                <w:szCs w:val="22"/>
              </w:rPr>
            </w:pPr>
            <w:r>
              <w:rPr>
                <w:color w:val="000000"/>
                <w:sz w:val="22"/>
                <w:szCs w:val="22"/>
              </w:rPr>
              <w:t>ИТОГО</w:t>
            </w:r>
          </w:p>
        </w:tc>
        <w:tc>
          <w:tcPr>
            <w:tcW w:w="1839" w:type="dxa"/>
            <w:tcBorders>
              <w:top w:val="nil"/>
              <w:left w:val="nil"/>
              <w:bottom w:val="single" w:sz="4" w:space="0" w:color="auto"/>
              <w:right w:val="single" w:sz="4" w:space="0" w:color="auto"/>
            </w:tcBorders>
            <w:noWrap/>
            <w:vAlign w:val="center"/>
          </w:tcPr>
          <w:p w14:paraId="5187463F" w14:textId="26BC9CA8" w:rsidR="00641280" w:rsidRDefault="006A5726" w:rsidP="00CD417D">
            <w:pPr>
              <w:rPr>
                <w:color w:val="000000"/>
                <w:szCs w:val="22"/>
              </w:rPr>
            </w:pPr>
            <w:r>
              <w:rPr>
                <w:color w:val="000000"/>
                <w:sz w:val="22"/>
                <w:szCs w:val="22"/>
              </w:rPr>
              <w:t xml:space="preserve">   </w:t>
            </w:r>
            <w:r w:rsidR="00641280">
              <w:rPr>
                <w:color w:val="000000"/>
                <w:sz w:val="22"/>
                <w:szCs w:val="22"/>
              </w:rPr>
              <w:t> </w:t>
            </w:r>
            <w:proofErr w:type="spellStart"/>
            <w:r>
              <w:rPr>
                <w:color w:val="000000" w:themeColor="text1"/>
                <w:sz w:val="22"/>
                <w:szCs w:val="22"/>
              </w:rPr>
              <w:t>Тыс.</w:t>
            </w:r>
            <w:r w:rsidRPr="003036A5">
              <w:rPr>
                <w:color w:val="000000" w:themeColor="text1"/>
                <w:sz w:val="22"/>
                <w:szCs w:val="22"/>
              </w:rPr>
              <w:t>кВт</w:t>
            </w:r>
            <w:proofErr w:type="spellEnd"/>
            <w:r w:rsidRPr="003036A5">
              <w:rPr>
                <w:color w:val="000000" w:themeColor="text1"/>
                <w:sz w:val="22"/>
                <w:szCs w:val="22"/>
              </w:rPr>
              <w:t>*час</w:t>
            </w:r>
          </w:p>
        </w:tc>
        <w:tc>
          <w:tcPr>
            <w:tcW w:w="2148" w:type="dxa"/>
            <w:tcBorders>
              <w:top w:val="nil"/>
              <w:left w:val="nil"/>
              <w:bottom w:val="single" w:sz="4" w:space="0" w:color="auto"/>
              <w:right w:val="single" w:sz="4" w:space="0" w:color="auto"/>
            </w:tcBorders>
            <w:noWrap/>
            <w:vAlign w:val="center"/>
          </w:tcPr>
          <w:p w14:paraId="4D9ECFA7" w14:textId="0D0D34B8" w:rsidR="00641280" w:rsidRDefault="00C64597" w:rsidP="002C6D2C">
            <w:pPr>
              <w:jc w:val="center"/>
              <w:rPr>
                <w:color w:val="000000"/>
                <w:szCs w:val="22"/>
              </w:rPr>
            </w:pPr>
            <w:r>
              <w:rPr>
                <w:rFonts w:ascii="Calibri" w:hAnsi="Calibri"/>
                <w:color w:val="000000"/>
                <w:sz w:val="22"/>
                <w:szCs w:val="22"/>
              </w:rPr>
              <w:t>1667,87</w:t>
            </w:r>
          </w:p>
        </w:tc>
      </w:tr>
    </w:tbl>
    <w:p w14:paraId="3AC57B75" w14:textId="77777777" w:rsidR="00641280" w:rsidRDefault="00641280" w:rsidP="00641280">
      <w:pPr>
        <w:autoSpaceDE w:val="0"/>
        <w:autoSpaceDN w:val="0"/>
        <w:adjustRightInd w:val="0"/>
        <w:ind w:firstLine="540"/>
        <w:jc w:val="both"/>
      </w:pPr>
    </w:p>
    <w:p w14:paraId="451E0548" w14:textId="77777777" w:rsidR="00641280" w:rsidRPr="0015139F" w:rsidRDefault="00641280" w:rsidP="00641280">
      <w:pPr>
        <w:rPr>
          <w:b/>
          <w:color w:val="FF0000"/>
          <w:sz w:val="28"/>
          <w:szCs w:val="28"/>
        </w:rPr>
      </w:pPr>
    </w:p>
    <w:p w14:paraId="2BBD6377" w14:textId="495A4704" w:rsidR="00641280" w:rsidRPr="00A5426C" w:rsidRDefault="00641280" w:rsidP="00641280">
      <w:pPr>
        <w:rPr>
          <w:b/>
          <w:color w:val="000000" w:themeColor="text1"/>
          <w:sz w:val="22"/>
          <w:szCs w:val="22"/>
        </w:rPr>
      </w:pPr>
      <w:r w:rsidRPr="00A5426C">
        <w:rPr>
          <w:b/>
          <w:color w:val="000000" w:themeColor="text1"/>
          <w:sz w:val="22"/>
          <w:szCs w:val="22"/>
        </w:rPr>
        <w:t xml:space="preserve">Таблица </w:t>
      </w:r>
      <w:r>
        <w:rPr>
          <w:b/>
          <w:color w:val="000000" w:themeColor="text1"/>
          <w:sz w:val="22"/>
          <w:szCs w:val="22"/>
        </w:rPr>
        <w:t>1.</w:t>
      </w:r>
      <w:r w:rsidR="008B16A1">
        <w:rPr>
          <w:b/>
          <w:color w:val="000000" w:themeColor="text1"/>
          <w:sz w:val="22"/>
          <w:szCs w:val="22"/>
        </w:rPr>
        <w:t>19</w:t>
      </w:r>
      <w:r w:rsidRPr="00A5426C">
        <w:rPr>
          <w:b/>
          <w:color w:val="000000" w:themeColor="text1"/>
          <w:sz w:val="22"/>
          <w:szCs w:val="22"/>
        </w:rPr>
        <w:t>. Основные технические характеристики оборудования и электросетей</w:t>
      </w:r>
    </w:p>
    <w:tbl>
      <w:tblPr>
        <w:tblW w:w="9918" w:type="dxa"/>
        <w:jc w:val="center"/>
        <w:tblLook w:val="04A0" w:firstRow="1" w:lastRow="0" w:firstColumn="1" w:lastColumn="0" w:noHBand="0" w:noVBand="1"/>
      </w:tblPr>
      <w:tblGrid>
        <w:gridCol w:w="736"/>
        <w:gridCol w:w="6205"/>
        <w:gridCol w:w="1733"/>
        <w:gridCol w:w="1244"/>
      </w:tblGrid>
      <w:tr w:rsidR="00641280" w:rsidRPr="00A5426C" w14:paraId="148560FA" w14:textId="77777777" w:rsidTr="00E16BED">
        <w:trPr>
          <w:trHeight w:val="312"/>
          <w:jc w:val="center"/>
        </w:trPr>
        <w:tc>
          <w:tcPr>
            <w:tcW w:w="736" w:type="dxa"/>
            <w:tcBorders>
              <w:top w:val="single" w:sz="4" w:space="0" w:color="auto"/>
              <w:left w:val="single" w:sz="4" w:space="0" w:color="auto"/>
              <w:bottom w:val="single" w:sz="4" w:space="0" w:color="auto"/>
              <w:right w:val="single" w:sz="4" w:space="0" w:color="auto"/>
            </w:tcBorders>
            <w:noWrap/>
            <w:vAlign w:val="center"/>
          </w:tcPr>
          <w:p w14:paraId="1B9D8A93" w14:textId="77777777" w:rsidR="00641280" w:rsidRPr="00A5426C" w:rsidRDefault="00641280" w:rsidP="00CD417D">
            <w:pPr>
              <w:jc w:val="center"/>
              <w:rPr>
                <w:color w:val="000000" w:themeColor="text1"/>
                <w:szCs w:val="22"/>
              </w:rPr>
            </w:pPr>
            <w:r w:rsidRPr="00A5426C">
              <w:rPr>
                <w:color w:val="000000" w:themeColor="text1"/>
                <w:sz w:val="22"/>
                <w:szCs w:val="22"/>
              </w:rPr>
              <w:t>№</w:t>
            </w:r>
          </w:p>
        </w:tc>
        <w:tc>
          <w:tcPr>
            <w:tcW w:w="6205" w:type="dxa"/>
            <w:tcBorders>
              <w:top w:val="single" w:sz="4" w:space="0" w:color="auto"/>
              <w:left w:val="nil"/>
              <w:bottom w:val="single" w:sz="4" w:space="0" w:color="auto"/>
              <w:right w:val="single" w:sz="4" w:space="0" w:color="auto"/>
            </w:tcBorders>
            <w:noWrap/>
            <w:vAlign w:val="center"/>
          </w:tcPr>
          <w:p w14:paraId="05D9E1AD" w14:textId="77777777" w:rsidR="00641280" w:rsidRPr="00A5426C" w:rsidRDefault="00641280" w:rsidP="00CD417D">
            <w:pPr>
              <w:jc w:val="center"/>
              <w:rPr>
                <w:color w:val="000000" w:themeColor="text1"/>
                <w:szCs w:val="22"/>
              </w:rPr>
            </w:pPr>
            <w:r w:rsidRPr="00A5426C">
              <w:rPr>
                <w:color w:val="000000" w:themeColor="text1"/>
                <w:sz w:val="22"/>
                <w:szCs w:val="22"/>
              </w:rPr>
              <w:t>Наименование</w:t>
            </w:r>
          </w:p>
        </w:tc>
        <w:tc>
          <w:tcPr>
            <w:tcW w:w="1733" w:type="dxa"/>
            <w:tcBorders>
              <w:top w:val="single" w:sz="4" w:space="0" w:color="auto"/>
              <w:left w:val="nil"/>
              <w:bottom w:val="single" w:sz="4" w:space="0" w:color="auto"/>
              <w:right w:val="single" w:sz="4" w:space="0" w:color="auto"/>
            </w:tcBorders>
            <w:noWrap/>
            <w:vAlign w:val="center"/>
          </w:tcPr>
          <w:p w14:paraId="12B36D23" w14:textId="77777777" w:rsidR="00641280" w:rsidRPr="00A5426C" w:rsidRDefault="00641280" w:rsidP="00CD417D">
            <w:pPr>
              <w:jc w:val="center"/>
              <w:rPr>
                <w:color w:val="000000" w:themeColor="text1"/>
                <w:szCs w:val="22"/>
              </w:rPr>
            </w:pPr>
            <w:proofErr w:type="spellStart"/>
            <w:r w:rsidRPr="00A5426C">
              <w:rPr>
                <w:color w:val="000000" w:themeColor="text1"/>
                <w:sz w:val="22"/>
                <w:szCs w:val="22"/>
              </w:rPr>
              <w:t>ед.изм</w:t>
            </w:r>
            <w:proofErr w:type="spellEnd"/>
          </w:p>
        </w:tc>
        <w:tc>
          <w:tcPr>
            <w:tcW w:w="1244" w:type="dxa"/>
            <w:tcBorders>
              <w:top w:val="single" w:sz="4" w:space="0" w:color="auto"/>
              <w:left w:val="nil"/>
              <w:bottom w:val="single" w:sz="4" w:space="0" w:color="auto"/>
              <w:right w:val="single" w:sz="4" w:space="0" w:color="auto"/>
            </w:tcBorders>
            <w:noWrap/>
            <w:vAlign w:val="center"/>
          </w:tcPr>
          <w:p w14:paraId="086E8F8A" w14:textId="77777777" w:rsidR="00641280" w:rsidRPr="00A5426C" w:rsidRDefault="00641280" w:rsidP="00CD417D">
            <w:pPr>
              <w:jc w:val="center"/>
              <w:rPr>
                <w:color w:val="000000" w:themeColor="text1"/>
                <w:szCs w:val="22"/>
              </w:rPr>
            </w:pPr>
            <w:r w:rsidRPr="00A5426C">
              <w:rPr>
                <w:color w:val="000000" w:themeColor="text1"/>
                <w:sz w:val="22"/>
                <w:szCs w:val="22"/>
              </w:rPr>
              <w:t>Значение</w:t>
            </w:r>
          </w:p>
        </w:tc>
      </w:tr>
      <w:tr w:rsidR="00641280" w:rsidRPr="00A5426C" w14:paraId="21C16752" w14:textId="77777777" w:rsidTr="00E16BED">
        <w:trPr>
          <w:trHeight w:val="312"/>
          <w:jc w:val="center"/>
        </w:trPr>
        <w:tc>
          <w:tcPr>
            <w:tcW w:w="9918" w:type="dxa"/>
            <w:gridSpan w:val="4"/>
            <w:tcBorders>
              <w:top w:val="single" w:sz="4" w:space="0" w:color="auto"/>
              <w:left w:val="single" w:sz="4" w:space="0" w:color="auto"/>
              <w:bottom w:val="single" w:sz="4" w:space="0" w:color="auto"/>
              <w:right w:val="single" w:sz="4" w:space="0" w:color="auto"/>
            </w:tcBorders>
            <w:noWrap/>
            <w:vAlign w:val="center"/>
          </w:tcPr>
          <w:p w14:paraId="5BE60101" w14:textId="77777777" w:rsidR="00641280" w:rsidRPr="00A5426C" w:rsidRDefault="00641280" w:rsidP="00CD417D">
            <w:pPr>
              <w:jc w:val="center"/>
              <w:rPr>
                <w:b/>
                <w:color w:val="000000" w:themeColor="text1"/>
                <w:szCs w:val="22"/>
              </w:rPr>
            </w:pPr>
            <w:r w:rsidRPr="00A5426C">
              <w:rPr>
                <w:b/>
                <w:color w:val="000000" w:themeColor="text1"/>
                <w:sz w:val="22"/>
                <w:szCs w:val="22"/>
              </w:rPr>
              <w:t>Внешние и внутренние  сети</w:t>
            </w:r>
          </w:p>
        </w:tc>
      </w:tr>
      <w:tr w:rsidR="00641280" w:rsidRPr="00A5426C" w14:paraId="5916B683" w14:textId="77777777" w:rsidTr="00E16BED">
        <w:trPr>
          <w:trHeight w:val="312"/>
          <w:jc w:val="center"/>
        </w:trPr>
        <w:tc>
          <w:tcPr>
            <w:tcW w:w="736" w:type="dxa"/>
            <w:tcBorders>
              <w:top w:val="nil"/>
              <w:left w:val="single" w:sz="4" w:space="0" w:color="auto"/>
              <w:bottom w:val="single" w:sz="4" w:space="0" w:color="auto"/>
              <w:right w:val="single" w:sz="4" w:space="0" w:color="auto"/>
            </w:tcBorders>
            <w:noWrap/>
            <w:vAlign w:val="center"/>
          </w:tcPr>
          <w:p w14:paraId="13A5741B" w14:textId="77777777" w:rsidR="00641280" w:rsidRPr="00A5426C" w:rsidRDefault="00641280" w:rsidP="00CD417D">
            <w:pPr>
              <w:jc w:val="center"/>
              <w:rPr>
                <w:color w:val="000000" w:themeColor="text1"/>
                <w:sz w:val="22"/>
                <w:szCs w:val="22"/>
              </w:rPr>
            </w:pPr>
            <w:r w:rsidRPr="00A5426C">
              <w:rPr>
                <w:color w:val="000000" w:themeColor="text1"/>
                <w:sz w:val="22"/>
                <w:szCs w:val="22"/>
              </w:rPr>
              <w:t>1</w:t>
            </w:r>
          </w:p>
        </w:tc>
        <w:tc>
          <w:tcPr>
            <w:tcW w:w="6205" w:type="dxa"/>
            <w:tcBorders>
              <w:top w:val="nil"/>
              <w:left w:val="nil"/>
              <w:bottom w:val="single" w:sz="4" w:space="0" w:color="auto"/>
              <w:right w:val="single" w:sz="4" w:space="0" w:color="auto"/>
            </w:tcBorders>
            <w:noWrap/>
            <w:vAlign w:val="center"/>
          </w:tcPr>
          <w:p w14:paraId="4D63F5F1" w14:textId="77777777" w:rsidR="00641280" w:rsidRPr="00A5426C" w:rsidRDefault="00641280" w:rsidP="00CD417D">
            <w:pPr>
              <w:rPr>
                <w:color w:val="000000" w:themeColor="text1"/>
                <w:sz w:val="22"/>
                <w:szCs w:val="22"/>
              </w:rPr>
            </w:pPr>
            <w:r w:rsidRPr="00A5426C">
              <w:rPr>
                <w:color w:val="000000" w:themeColor="text1"/>
                <w:sz w:val="22"/>
                <w:szCs w:val="22"/>
              </w:rPr>
              <w:t xml:space="preserve">Количество силовых трансформаторов 35 </w:t>
            </w:r>
            <w:proofErr w:type="spellStart"/>
            <w:r w:rsidRPr="00A5426C">
              <w:rPr>
                <w:color w:val="000000" w:themeColor="text1"/>
                <w:sz w:val="22"/>
                <w:szCs w:val="22"/>
              </w:rPr>
              <w:t>кВ</w:t>
            </w:r>
            <w:proofErr w:type="spellEnd"/>
            <w:r w:rsidRPr="00A5426C">
              <w:rPr>
                <w:color w:val="000000" w:themeColor="text1"/>
                <w:sz w:val="22"/>
                <w:szCs w:val="22"/>
              </w:rPr>
              <w:t>, 0,4кВ</w:t>
            </w:r>
          </w:p>
        </w:tc>
        <w:tc>
          <w:tcPr>
            <w:tcW w:w="1733" w:type="dxa"/>
            <w:tcBorders>
              <w:top w:val="nil"/>
              <w:left w:val="nil"/>
              <w:bottom w:val="single" w:sz="4" w:space="0" w:color="auto"/>
              <w:right w:val="single" w:sz="4" w:space="0" w:color="auto"/>
            </w:tcBorders>
            <w:noWrap/>
            <w:vAlign w:val="center"/>
          </w:tcPr>
          <w:p w14:paraId="0EDEF8FE" w14:textId="77777777" w:rsidR="00641280" w:rsidRPr="00A5426C" w:rsidRDefault="00641280" w:rsidP="00CD417D">
            <w:pPr>
              <w:jc w:val="center"/>
              <w:rPr>
                <w:color w:val="000000" w:themeColor="text1"/>
                <w:sz w:val="22"/>
                <w:szCs w:val="22"/>
              </w:rPr>
            </w:pPr>
            <w:r w:rsidRPr="00A5426C">
              <w:rPr>
                <w:color w:val="000000" w:themeColor="text1"/>
                <w:sz w:val="22"/>
                <w:szCs w:val="22"/>
              </w:rPr>
              <w:t xml:space="preserve"> </w:t>
            </w:r>
            <w:proofErr w:type="spellStart"/>
            <w:r w:rsidRPr="00A5426C">
              <w:rPr>
                <w:color w:val="000000" w:themeColor="text1"/>
                <w:sz w:val="22"/>
                <w:szCs w:val="22"/>
              </w:rPr>
              <w:t>шт</w:t>
            </w:r>
            <w:proofErr w:type="spellEnd"/>
          </w:p>
        </w:tc>
        <w:tc>
          <w:tcPr>
            <w:tcW w:w="1244" w:type="dxa"/>
            <w:tcBorders>
              <w:top w:val="nil"/>
              <w:left w:val="nil"/>
              <w:bottom w:val="single" w:sz="4" w:space="0" w:color="auto"/>
              <w:right w:val="single" w:sz="4" w:space="0" w:color="auto"/>
            </w:tcBorders>
            <w:noWrap/>
            <w:vAlign w:val="center"/>
          </w:tcPr>
          <w:p w14:paraId="1B02E4F8" w14:textId="1596007D" w:rsidR="00641280" w:rsidRPr="00A5426C" w:rsidRDefault="00641280" w:rsidP="00CD417D">
            <w:pPr>
              <w:jc w:val="center"/>
              <w:rPr>
                <w:color w:val="000000" w:themeColor="text1"/>
                <w:sz w:val="22"/>
                <w:szCs w:val="22"/>
              </w:rPr>
            </w:pPr>
            <w:r w:rsidRPr="00A5426C">
              <w:rPr>
                <w:color w:val="000000" w:themeColor="text1"/>
                <w:sz w:val="22"/>
                <w:szCs w:val="22"/>
              </w:rPr>
              <w:t>3</w:t>
            </w:r>
            <w:r w:rsidR="00D66BC2">
              <w:rPr>
                <w:color w:val="000000" w:themeColor="text1"/>
                <w:sz w:val="22"/>
                <w:szCs w:val="22"/>
              </w:rPr>
              <w:t>3</w:t>
            </w:r>
          </w:p>
        </w:tc>
      </w:tr>
      <w:tr w:rsidR="00641280" w:rsidRPr="00A5426C" w14:paraId="6F5ED0FE" w14:textId="77777777" w:rsidTr="00E16BED">
        <w:trPr>
          <w:trHeight w:val="312"/>
          <w:jc w:val="center"/>
        </w:trPr>
        <w:tc>
          <w:tcPr>
            <w:tcW w:w="736" w:type="dxa"/>
            <w:tcBorders>
              <w:top w:val="nil"/>
              <w:left w:val="single" w:sz="4" w:space="0" w:color="auto"/>
              <w:bottom w:val="single" w:sz="4" w:space="0" w:color="auto"/>
              <w:right w:val="single" w:sz="4" w:space="0" w:color="auto"/>
            </w:tcBorders>
            <w:noWrap/>
            <w:vAlign w:val="center"/>
          </w:tcPr>
          <w:p w14:paraId="5764B72D" w14:textId="77777777" w:rsidR="00641280" w:rsidRPr="00A5426C" w:rsidRDefault="00641280" w:rsidP="00CD417D">
            <w:pPr>
              <w:jc w:val="center"/>
              <w:rPr>
                <w:color w:val="000000" w:themeColor="text1"/>
                <w:sz w:val="22"/>
                <w:szCs w:val="22"/>
              </w:rPr>
            </w:pPr>
            <w:r w:rsidRPr="00A5426C">
              <w:rPr>
                <w:color w:val="000000" w:themeColor="text1"/>
                <w:sz w:val="22"/>
                <w:szCs w:val="22"/>
              </w:rPr>
              <w:t>2</w:t>
            </w:r>
          </w:p>
        </w:tc>
        <w:tc>
          <w:tcPr>
            <w:tcW w:w="6205" w:type="dxa"/>
            <w:tcBorders>
              <w:top w:val="nil"/>
              <w:left w:val="nil"/>
              <w:bottom w:val="single" w:sz="4" w:space="0" w:color="auto"/>
              <w:right w:val="single" w:sz="4" w:space="0" w:color="auto"/>
            </w:tcBorders>
            <w:noWrap/>
            <w:vAlign w:val="center"/>
          </w:tcPr>
          <w:p w14:paraId="4DD40F4A" w14:textId="77777777" w:rsidR="00641280" w:rsidRPr="00A5426C" w:rsidRDefault="00641280" w:rsidP="00CD417D">
            <w:pPr>
              <w:rPr>
                <w:color w:val="000000" w:themeColor="text1"/>
                <w:sz w:val="22"/>
                <w:szCs w:val="22"/>
              </w:rPr>
            </w:pPr>
            <w:r w:rsidRPr="00A5426C">
              <w:rPr>
                <w:color w:val="000000" w:themeColor="text1"/>
                <w:sz w:val="22"/>
                <w:szCs w:val="22"/>
              </w:rPr>
              <w:t xml:space="preserve">Мощность трансформаторов, </w:t>
            </w:r>
            <w:proofErr w:type="spellStart"/>
            <w:r w:rsidRPr="00A5426C">
              <w:rPr>
                <w:color w:val="000000" w:themeColor="text1"/>
                <w:sz w:val="22"/>
                <w:szCs w:val="22"/>
              </w:rPr>
              <w:t>кВА</w:t>
            </w:r>
            <w:proofErr w:type="spellEnd"/>
          </w:p>
        </w:tc>
        <w:tc>
          <w:tcPr>
            <w:tcW w:w="1733" w:type="dxa"/>
            <w:tcBorders>
              <w:top w:val="nil"/>
              <w:left w:val="nil"/>
              <w:bottom w:val="single" w:sz="4" w:space="0" w:color="auto"/>
              <w:right w:val="single" w:sz="4" w:space="0" w:color="auto"/>
            </w:tcBorders>
            <w:noWrap/>
            <w:vAlign w:val="center"/>
          </w:tcPr>
          <w:p w14:paraId="5B5B70D5" w14:textId="77777777" w:rsidR="00641280" w:rsidRPr="00A5426C" w:rsidRDefault="00641280" w:rsidP="00CD417D">
            <w:pPr>
              <w:jc w:val="center"/>
              <w:rPr>
                <w:color w:val="000000" w:themeColor="text1"/>
                <w:sz w:val="22"/>
                <w:szCs w:val="22"/>
              </w:rPr>
            </w:pPr>
            <w:proofErr w:type="spellStart"/>
            <w:r w:rsidRPr="00A5426C">
              <w:rPr>
                <w:color w:val="000000" w:themeColor="text1"/>
                <w:sz w:val="22"/>
                <w:szCs w:val="22"/>
              </w:rPr>
              <w:t>кВА</w:t>
            </w:r>
            <w:proofErr w:type="spellEnd"/>
          </w:p>
        </w:tc>
        <w:tc>
          <w:tcPr>
            <w:tcW w:w="1244" w:type="dxa"/>
            <w:tcBorders>
              <w:top w:val="nil"/>
              <w:left w:val="nil"/>
              <w:bottom w:val="single" w:sz="4" w:space="0" w:color="auto"/>
              <w:right w:val="single" w:sz="4" w:space="0" w:color="auto"/>
            </w:tcBorders>
            <w:noWrap/>
            <w:vAlign w:val="center"/>
          </w:tcPr>
          <w:p w14:paraId="5E048B3F" w14:textId="31C1A592" w:rsidR="00641280" w:rsidRPr="00A5426C" w:rsidRDefault="00D66BC2" w:rsidP="00CD417D">
            <w:pPr>
              <w:jc w:val="center"/>
              <w:rPr>
                <w:color w:val="000000" w:themeColor="text1"/>
                <w:sz w:val="22"/>
                <w:szCs w:val="22"/>
              </w:rPr>
            </w:pPr>
            <w:r>
              <w:rPr>
                <w:color w:val="000000" w:themeColor="text1"/>
                <w:sz w:val="22"/>
                <w:szCs w:val="22"/>
              </w:rPr>
              <w:t>4030</w:t>
            </w:r>
          </w:p>
        </w:tc>
      </w:tr>
      <w:tr w:rsidR="00641280" w:rsidRPr="00A5426C" w14:paraId="5CB8F853" w14:textId="77777777" w:rsidTr="00E16BED">
        <w:trPr>
          <w:trHeight w:val="312"/>
          <w:jc w:val="center"/>
        </w:trPr>
        <w:tc>
          <w:tcPr>
            <w:tcW w:w="736" w:type="dxa"/>
            <w:tcBorders>
              <w:top w:val="nil"/>
              <w:left w:val="single" w:sz="4" w:space="0" w:color="auto"/>
              <w:bottom w:val="single" w:sz="4" w:space="0" w:color="auto"/>
              <w:right w:val="single" w:sz="4" w:space="0" w:color="auto"/>
            </w:tcBorders>
            <w:noWrap/>
            <w:vAlign w:val="center"/>
          </w:tcPr>
          <w:p w14:paraId="238489B3" w14:textId="77777777" w:rsidR="00641280" w:rsidRPr="00A5426C" w:rsidRDefault="00641280" w:rsidP="00CD417D">
            <w:pPr>
              <w:jc w:val="center"/>
              <w:rPr>
                <w:sz w:val="22"/>
                <w:szCs w:val="22"/>
              </w:rPr>
            </w:pPr>
            <w:r w:rsidRPr="00A5426C">
              <w:rPr>
                <w:sz w:val="22"/>
                <w:szCs w:val="22"/>
              </w:rPr>
              <w:t>3</w:t>
            </w:r>
          </w:p>
        </w:tc>
        <w:tc>
          <w:tcPr>
            <w:tcW w:w="6205" w:type="dxa"/>
            <w:tcBorders>
              <w:top w:val="nil"/>
              <w:left w:val="nil"/>
              <w:bottom w:val="single" w:sz="4" w:space="0" w:color="auto"/>
              <w:right w:val="single" w:sz="4" w:space="0" w:color="auto"/>
            </w:tcBorders>
            <w:noWrap/>
            <w:vAlign w:val="center"/>
          </w:tcPr>
          <w:p w14:paraId="2EA36162" w14:textId="77777777" w:rsidR="00641280" w:rsidRPr="00A5426C" w:rsidRDefault="00641280" w:rsidP="00CD417D">
            <w:pPr>
              <w:rPr>
                <w:sz w:val="22"/>
                <w:szCs w:val="22"/>
              </w:rPr>
            </w:pPr>
            <w:r w:rsidRPr="00A5426C">
              <w:rPr>
                <w:sz w:val="22"/>
                <w:szCs w:val="22"/>
              </w:rPr>
              <w:t>Протяженность линий электропередач, в том числе:</w:t>
            </w:r>
          </w:p>
        </w:tc>
        <w:tc>
          <w:tcPr>
            <w:tcW w:w="1733" w:type="dxa"/>
            <w:tcBorders>
              <w:top w:val="nil"/>
              <w:left w:val="nil"/>
              <w:bottom w:val="single" w:sz="4" w:space="0" w:color="auto"/>
              <w:right w:val="single" w:sz="4" w:space="0" w:color="auto"/>
            </w:tcBorders>
            <w:noWrap/>
            <w:vAlign w:val="center"/>
          </w:tcPr>
          <w:p w14:paraId="4CDBBFC6" w14:textId="77777777" w:rsidR="00641280" w:rsidRPr="00A5426C" w:rsidRDefault="00641280" w:rsidP="00CD417D">
            <w:pPr>
              <w:jc w:val="center"/>
              <w:rPr>
                <w:sz w:val="22"/>
                <w:szCs w:val="22"/>
              </w:rPr>
            </w:pPr>
            <w:r w:rsidRPr="00A5426C">
              <w:rPr>
                <w:sz w:val="22"/>
                <w:szCs w:val="22"/>
              </w:rPr>
              <w:t>км</w:t>
            </w:r>
          </w:p>
        </w:tc>
        <w:tc>
          <w:tcPr>
            <w:tcW w:w="1244" w:type="dxa"/>
            <w:tcBorders>
              <w:top w:val="nil"/>
              <w:left w:val="nil"/>
              <w:bottom w:val="single" w:sz="4" w:space="0" w:color="auto"/>
              <w:right w:val="single" w:sz="4" w:space="0" w:color="auto"/>
            </w:tcBorders>
            <w:noWrap/>
            <w:vAlign w:val="center"/>
          </w:tcPr>
          <w:p w14:paraId="2558DA3C" w14:textId="16334D81" w:rsidR="00641280" w:rsidRPr="00A5426C" w:rsidRDefault="00D66BC2" w:rsidP="00CD417D">
            <w:pPr>
              <w:jc w:val="center"/>
              <w:rPr>
                <w:sz w:val="22"/>
                <w:szCs w:val="22"/>
              </w:rPr>
            </w:pPr>
            <w:r>
              <w:rPr>
                <w:sz w:val="22"/>
                <w:szCs w:val="22"/>
              </w:rPr>
              <w:t>81,48</w:t>
            </w:r>
          </w:p>
        </w:tc>
      </w:tr>
      <w:tr w:rsidR="00641280" w:rsidRPr="00A5426C" w14:paraId="33413585" w14:textId="77777777" w:rsidTr="00E16BED">
        <w:trPr>
          <w:trHeight w:val="312"/>
          <w:jc w:val="center"/>
        </w:trPr>
        <w:tc>
          <w:tcPr>
            <w:tcW w:w="736" w:type="dxa"/>
            <w:tcBorders>
              <w:top w:val="nil"/>
              <w:left w:val="single" w:sz="4" w:space="0" w:color="auto"/>
              <w:bottom w:val="single" w:sz="4" w:space="0" w:color="auto"/>
              <w:right w:val="single" w:sz="4" w:space="0" w:color="auto"/>
            </w:tcBorders>
            <w:noWrap/>
            <w:vAlign w:val="center"/>
          </w:tcPr>
          <w:p w14:paraId="3F1B81C3" w14:textId="77777777" w:rsidR="00641280" w:rsidRPr="00A5426C" w:rsidRDefault="00641280" w:rsidP="00CD417D">
            <w:pPr>
              <w:jc w:val="center"/>
              <w:rPr>
                <w:sz w:val="22"/>
                <w:szCs w:val="22"/>
              </w:rPr>
            </w:pPr>
            <w:r w:rsidRPr="00A5426C">
              <w:rPr>
                <w:sz w:val="22"/>
                <w:szCs w:val="22"/>
              </w:rPr>
              <w:t>3.1</w:t>
            </w:r>
          </w:p>
        </w:tc>
        <w:tc>
          <w:tcPr>
            <w:tcW w:w="6205" w:type="dxa"/>
            <w:tcBorders>
              <w:top w:val="nil"/>
              <w:left w:val="nil"/>
              <w:bottom w:val="single" w:sz="4" w:space="0" w:color="auto"/>
              <w:right w:val="single" w:sz="4" w:space="0" w:color="auto"/>
            </w:tcBorders>
            <w:noWrap/>
            <w:vAlign w:val="center"/>
          </w:tcPr>
          <w:p w14:paraId="1D4DE81D" w14:textId="77777777" w:rsidR="00641280" w:rsidRPr="00A5426C" w:rsidRDefault="00641280" w:rsidP="00CD417D">
            <w:pPr>
              <w:rPr>
                <w:sz w:val="22"/>
                <w:szCs w:val="22"/>
              </w:rPr>
            </w:pPr>
            <w:r w:rsidRPr="00A5426C">
              <w:rPr>
                <w:sz w:val="22"/>
                <w:szCs w:val="22"/>
              </w:rPr>
              <w:t xml:space="preserve">Протяженность ЛЭП-10 </w:t>
            </w:r>
            <w:proofErr w:type="spellStart"/>
            <w:r w:rsidRPr="00A5426C">
              <w:rPr>
                <w:sz w:val="22"/>
                <w:szCs w:val="22"/>
              </w:rPr>
              <w:t>кВ</w:t>
            </w:r>
            <w:proofErr w:type="spellEnd"/>
          </w:p>
        </w:tc>
        <w:tc>
          <w:tcPr>
            <w:tcW w:w="1733" w:type="dxa"/>
            <w:tcBorders>
              <w:top w:val="nil"/>
              <w:left w:val="nil"/>
              <w:bottom w:val="single" w:sz="4" w:space="0" w:color="auto"/>
              <w:right w:val="single" w:sz="4" w:space="0" w:color="auto"/>
            </w:tcBorders>
            <w:noWrap/>
          </w:tcPr>
          <w:p w14:paraId="50CE64F2" w14:textId="77777777" w:rsidR="00641280" w:rsidRPr="00A5426C" w:rsidRDefault="00641280" w:rsidP="00CD417D">
            <w:pPr>
              <w:jc w:val="center"/>
              <w:rPr>
                <w:sz w:val="22"/>
                <w:szCs w:val="22"/>
              </w:rPr>
            </w:pPr>
            <w:r w:rsidRPr="00A5426C">
              <w:rPr>
                <w:sz w:val="22"/>
                <w:szCs w:val="22"/>
              </w:rPr>
              <w:t>км</w:t>
            </w:r>
          </w:p>
        </w:tc>
        <w:tc>
          <w:tcPr>
            <w:tcW w:w="1244" w:type="dxa"/>
            <w:tcBorders>
              <w:top w:val="nil"/>
              <w:left w:val="nil"/>
              <w:bottom w:val="single" w:sz="4" w:space="0" w:color="auto"/>
              <w:right w:val="single" w:sz="4" w:space="0" w:color="auto"/>
            </w:tcBorders>
            <w:noWrap/>
            <w:vAlign w:val="center"/>
          </w:tcPr>
          <w:p w14:paraId="19036B89" w14:textId="18C096F0" w:rsidR="00641280" w:rsidRPr="00A5426C" w:rsidRDefault="00D66BC2" w:rsidP="00CD417D">
            <w:pPr>
              <w:jc w:val="center"/>
              <w:rPr>
                <w:sz w:val="22"/>
                <w:szCs w:val="22"/>
              </w:rPr>
            </w:pPr>
            <w:r>
              <w:rPr>
                <w:sz w:val="22"/>
                <w:szCs w:val="22"/>
              </w:rPr>
              <w:t>47,23</w:t>
            </w:r>
          </w:p>
        </w:tc>
      </w:tr>
      <w:tr w:rsidR="00641280" w:rsidRPr="00A5426C" w14:paraId="6720A759" w14:textId="77777777" w:rsidTr="00E16BED">
        <w:trPr>
          <w:trHeight w:val="312"/>
          <w:jc w:val="center"/>
        </w:trPr>
        <w:tc>
          <w:tcPr>
            <w:tcW w:w="736" w:type="dxa"/>
            <w:tcBorders>
              <w:top w:val="nil"/>
              <w:left w:val="single" w:sz="4" w:space="0" w:color="auto"/>
              <w:bottom w:val="single" w:sz="4" w:space="0" w:color="auto"/>
              <w:right w:val="single" w:sz="4" w:space="0" w:color="auto"/>
            </w:tcBorders>
            <w:noWrap/>
            <w:vAlign w:val="center"/>
          </w:tcPr>
          <w:p w14:paraId="67AF057B" w14:textId="77777777" w:rsidR="00641280" w:rsidRPr="00A5426C" w:rsidRDefault="00641280" w:rsidP="00CD417D">
            <w:pPr>
              <w:jc w:val="center"/>
              <w:rPr>
                <w:sz w:val="22"/>
                <w:szCs w:val="22"/>
              </w:rPr>
            </w:pPr>
            <w:r w:rsidRPr="00A5426C">
              <w:rPr>
                <w:sz w:val="22"/>
                <w:szCs w:val="22"/>
              </w:rPr>
              <w:t>3.2</w:t>
            </w:r>
          </w:p>
        </w:tc>
        <w:tc>
          <w:tcPr>
            <w:tcW w:w="6205" w:type="dxa"/>
            <w:tcBorders>
              <w:top w:val="nil"/>
              <w:left w:val="nil"/>
              <w:bottom w:val="single" w:sz="4" w:space="0" w:color="auto"/>
              <w:right w:val="single" w:sz="4" w:space="0" w:color="auto"/>
            </w:tcBorders>
            <w:noWrap/>
            <w:vAlign w:val="center"/>
          </w:tcPr>
          <w:p w14:paraId="40723B8A" w14:textId="77777777" w:rsidR="00641280" w:rsidRPr="00A5426C" w:rsidRDefault="00641280" w:rsidP="00CD417D">
            <w:pPr>
              <w:rPr>
                <w:sz w:val="22"/>
                <w:szCs w:val="22"/>
              </w:rPr>
            </w:pPr>
            <w:r w:rsidRPr="00A5426C">
              <w:rPr>
                <w:sz w:val="22"/>
                <w:szCs w:val="22"/>
              </w:rPr>
              <w:t xml:space="preserve">Протяженность ЛЭП-0,4 </w:t>
            </w:r>
            <w:proofErr w:type="spellStart"/>
            <w:r w:rsidRPr="00A5426C">
              <w:rPr>
                <w:sz w:val="22"/>
                <w:szCs w:val="22"/>
              </w:rPr>
              <w:t>кВ</w:t>
            </w:r>
            <w:proofErr w:type="spellEnd"/>
          </w:p>
        </w:tc>
        <w:tc>
          <w:tcPr>
            <w:tcW w:w="1733" w:type="dxa"/>
            <w:tcBorders>
              <w:top w:val="nil"/>
              <w:left w:val="nil"/>
              <w:bottom w:val="single" w:sz="4" w:space="0" w:color="auto"/>
              <w:right w:val="single" w:sz="4" w:space="0" w:color="auto"/>
            </w:tcBorders>
            <w:noWrap/>
          </w:tcPr>
          <w:p w14:paraId="796300A2" w14:textId="77777777" w:rsidR="00641280" w:rsidRPr="00A5426C" w:rsidRDefault="00641280" w:rsidP="00CD417D">
            <w:pPr>
              <w:jc w:val="center"/>
              <w:rPr>
                <w:sz w:val="22"/>
                <w:szCs w:val="22"/>
              </w:rPr>
            </w:pPr>
            <w:r w:rsidRPr="00A5426C">
              <w:rPr>
                <w:sz w:val="22"/>
                <w:szCs w:val="22"/>
              </w:rPr>
              <w:t>км</w:t>
            </w:r>
          </w:p>
        </w:tc>
        <w:tc>
          <w:tcPr>
            <w:tcW w:w="1244" w:type="dxa"/>
            <w:tcBorders>
              <w:top w:val="nil"/>
              <w:left w:val="nil"/>
              <w:bottom w:val="single" w:sz="4" w:space="0" w:color="auto"/>
              <w:right w:val="single" w:sz="4" w:space="0" w:color="auto"/>
            </w:tcBorders>
            <w:noWrap/>
            <w:vAlign w:val="center"/>
          </w:tcPr>
          <w:p w14:paraId="661C4F72" w14:textId="0976FE9B" w:rsidR="00641280" w:rsidRPr="00A5426C" w:rsidRDefault="00D66BC2" w:rsidP="00CD417D">
            <w:pPr>
              <w:jc w:val="center"/>
              <w:rPr>
                <w:sz w:val="22"/>
                <w:szCs w:val="22"/>
              </w:rPr>
            </w:pPr>
            <w:r>
              <w:rPr>
                <w:sz w:val="22"/>
                <w:szCs w:val="22"/>
              </w:rPr>
              <w:t>34,25</w:t>
            </w:r>
          </w:p>
        </w:tc>
      </w:tr>
    </w:tbl>
    <w:p w14:paraId="6AC0E07D" w14:textId="407040F6" w:rsidR="00641280" w:rsidRDefault="00641280" w:rsidP="00641280">
      <w:pPr>
        <w:tabs>
          <w:tab w:val="left" w:pos="0"/>
        </w:tabs>
        <w:outlineLvl w:val="0"/>
        <w:rPr>
          <w:b/>
          <w:iCs/>
          <w:sz w:val="22"/>
          <w:szCs w:val="22"/>
        </w:rPr>
      </w:pPr>
      <w:bookmarkStart w:id="27" w:name="_Toc162689181"/>
    </w:p>
    <w:p w14:paraId="58E0EEB9" w14:textId="2411FAAB" w:rsidR="00E21164" w:rsidRPr="00E21164" w:rsidRDefault="00E21164" w:rsidP="00E21164">
      <w:pPr>
        <w:rPr>
          <w:b/>
          <w:color w:val="000000"/>
          <w:sz w:val="20"/>
        </w:rPr>
      </w:pPr>
      <w:r w:rsidRPr="00E21164">
        <w:rPr>
          <w:b/>
          <w:color w:val="000000"/>
          <w:sz w:val="20"/>
        </w:rPr>
        <w:t xml:space="preserve">Таблица </w:t>
      </w:r>
      <w:r w:rsidR="00FD5C15">
        <w:rPr>
          <w:b/>
          <w:color w:val="000000"/>
          <w:sz w:val="20"/>
        </w:rPr>
        <w:t>1.</w:t>
      </w:r>
      <w:proofErr w:type="gramStart"/>
      <w:r w:rsidR="00FD5C15">
        <w:rPr>
          <w:b/>
          <w:color w:val="000000"/>
          <w:sz w:val="20"/>
        </w:rPr>
        <w:t>2</w:t>
      </w:r>
      <w:r w:rsidR="008B16A1">
        <w:rPr>
          <w:b/>
          <w:color w:val="000000"/>
          <w:sz w:val="20"/>
        </w:rPr>
        <w:t>0</w:t>
      </w:r>
      <w:r w:rsidR="00FD5C15">
        <w:rPr>
          <w:b/>
          <w:color w:val="000000"/>
          <w:sz w:val="20"/>
        </w:rPr>
        <w:t>.П</w:t>
      </w:r>
      <w:r w:rsidRPr="00E21164">
        <w:rPr>
          <w:b/>
          <w:color w:val="000000"/>
          <w:sz w:val="20"/>
        </w:rPr>
        <w:t>отребление</w:t>
      </w:r>
      <w:proofErr w:type="gramEnd"/>
      <w:r w:rsidRPr="00E21164">
        <w:rPr>
          <w:b/>
          <w:color w:val="000000"/>
          <w:sz w:val="20"/>
        </w:rPr>
        <w:t xml:space="preserve"> электроэнергии населением</w:t>
      </w:r>
      <w:r>
        <w:rPr>
          <w:b/>
          <w:color w:val="000000"/>
          <w:sz w:val="20"/>
        </w:rPr>
        <w:t xml:space="preserve"> муниципального образования</w:t>
      </w: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480"/>
        <w:gridCol w:w="1688"/>
        <w:gridCol w:w="960"/>
      </w:tblGrid>
      <w:tr w:rsidR="00C64597" w:rsidRPr="00C64597" w14:paraId="775F5CBF" w14:textId="77777777" w:rsidTr="0090404A">
        <w:trPr>
          <w:trHeight w:val="300"/>
          <w:jc w:val="center"/>
        </w:trPr>
        <w:tc>
          <w:tcPr>
            <w:tcW w:w="846" w:type="dxa"/>
            <w:vAlign w:val="bottom"/>
          </w:tcPr>
          <w:p w14:paraId="7039FAEE" w14:textId="5DE8F8A7" w:rsidR="00C64597" w:rsidRPr="00C64597" w:rsidRDefault="00C64597" w:rsidP="00C64597">
            <w:pPr>
              <w:jc w:val="center"/>
              <w:rPr>
                <w:color w:val="000000"/>
                <w:sz w:val="20"/>
              </w:rPr>
            </w:pPr>
            <w:r>
              <w:rPr>
                <w:color w:val="000000"/>
                <w:sz w:val="20"/>
              </w:rPr>
              <w:t>№</w:t>
            </w:r>
          </w:p>
        </w:tc>
        <w:tc>
          <w:tcPr>
            <w:tcW w:w="6480" w:type="dxa"/>
            <w:vAlign w:val="center"/>
          </w:tcPr>
          <w:p w14:paraId="7B5C7BFC" w14:textId="4D981428" w:rsidR="00C64597" w:rsidRPr="00C64597" w:rsidRDefault="00C64597" w:rsidP="00C64597">
            <w:pPr>
              <w:jc w:val="center"/>
              <w:rPr>
                <w:color w:val="000000"/>
                <w:sz w:val="20"/>
              </w:rPr>
            </w:pPr>
            <w:r w:rsidRPr="00C64597">
              <w:rPr>
                <w:color w:val="000000"/>
                <w:sz w:val="20"/>
              </w:rPr>
              <w:t>Показател</w:t>
            </w:r>
            <w:r>
              <w:rPr>
                <w:color w:val="000000"/>
                <w:sz w:val="20"/>
              </w:rPr>
              <w:t>и</w:t>
            </w:r>
          </w:p>
        </w:tc>
        <w:tc>
          <w:tcPr>
            <w:tcW w:w="1688" w:type="dxa"/>
            <w:shd w:val="clear" w:color="auto" w:fill="auto"/>
            <w:vAlign w:val="center"/>
          </w:tcPr>
          <w:p w14:paraId="260D78BF" w14:textId="5E4A152D" w:rsidR="00C64597" w:rsidRPr="00C64597" w:rsidRDefault="00C64597" w:rsidP="00C64597">
            <w:pPr>
              <w:jc w:val="center"/>
              <w:rPr>
                <w:color w:val="000000"/>
                <w:sz w:val="20"/>
              </w:rPr>
            </w:pPr>
            <w:proofErr w:type="spellStart"/>
            <w:r>
              <w:rPr>
                <w:color w:val="000000"/>
                <w:sz w:val="20"/>
              </w:rPr>
              <w:t>Ед.изм</w:t>
            </w:r>
            <w:proofErr w:type="spellEnd"/>
            <w:r>
              <w:rPr>
                <w:color w:val="000000"/>
                <w:sz w:val="20"/>
              </w:rPr>
              <w:t>.</w:t>
            </w:r>
          </w:p>
        </w:tc>
        <w:tc>
          <w:tcPr>
            <w:tcW w:w="960" w:type="dxa"/>
            <w:shd w:val="clear" w:color="auto" w:fill="auto"/>
            <w:noWrap/>
            <w:vAlign w:val="center"/>
          </w:tcPr>
          <w:p w14:paraId="6DDDF726" w14:textId="5B1B4699" w:rsidR="00C64597" w:rsidRPr="00C64597" w:rsidRDefault="00C64597" w:rsidP="00C64597">
            <w:pPr>
              <w:jc w:val="center"/>
              <w:rPr>
                <w:color w:val="000000"/>
                <w:sz w:val="18"/>
                <w:szCs w:val="18"/>
              </w:rPr>
            </w:pPr>
            <w:r>
              <w:rPr>
                <w:color w:val="000000"/>
                <w:sz w:val="20"/>
              </w:rPr>
              <w:t>2023год</w:t>
            </w:r>
          </w:p>
        </w:tc>
      </w:tr>
      <w:tr w:rsidR="00C64597" w:rsidRPr="00C64597" w14:paraId="030005D7" w14:textId="77777777" w:rsidTr="00C64597">
        <w:trPr>
          <w:trHeight w:val="555"/>
          <w:jc w:val="center"/>
        </w:trPr>
        <w:tc>
          <w:tcPr>
            <w:tcW w:w="846" w:type="dxa"/>
            <w:shd w:val="clear" w:color="auto" w:fill="auto"/>
            <w:noWrap/>
            <w:vAlign w:val="center"/>
            <w:hideMark/>
          </w:tcPr>
          <w:p w14:paraId="790B227E" w14:textId="77777777" w:rsidR="00C64597" w:rsidRPr="00C64597" w:rsidRDefault="00C64597" w:rsidP="00C64597">
            <w:pPr>
              <w:jc w:val="center"/>
              <w:rPr>
                <w:rFonts w:ascii="Calibri" w:hAnsi="Calibri"/>
                <w:color w:val="000000"/>
                <w:sz w:val="22"/>
                <w:szCs w:val="22"/>
              </w:rPr>
            </w:pPr>
            <w:r w:rsidRPr="00C64597">
              <w:rPr>
                <w:rFonts w:ascii="Calibri" w:hAnsi="Calibri"/>
                <w:color w:val="000000"/>
                <w:sz w:val="22"/>
                <w:szCs w:val="22"/>
              </w:rPr>
              <w:t>1</w:t>
            </w:r>
          </w:p>
        </w:tc>
        <w:tc>
          <w:tcPr>
            <w:tcW w:w="6480" w:type="dxa"/>
            <w:shd w:val="clear" w:color="auto" w:fill="auto"/>
            <w:vAlign w:val="center"/>
            <w:hideMark/>
          </w:tcPr>
          <w:p w14:paraId="3B373DA0" w14:textId="77777777" w:rsidR="00C64597" w:rsidRPr="00C64597" w:rsidRDefault="00C64597" w:rsidP="00C64597">
            <w:pPr>
              <w:rPr>
                <w:color w:val="000000"/>
                <w:sz w:val="20"/>
              </w:rPr>
            </w:pPr>
            <w:r w:rsidRPr="00C64597">
              <w:rPr>
                <w:color w:val="000000"/>
                <w:sz w:val="20"/>
              </w:rPr>
              <w:t>Численность населения, пользующая  услугами  электроснабжения</w:t>
            </w:r>
          </w:p>
        </w:tc>
        <w:tc>
          <w:tcPr>
            <w:tcW w:w="1688" w:type="dxa"/>
            <w:shd w:val="clear" w:color="auto" w:fill="auto"/>
            <w:noWrap/>
            <w:vAlign w:val="center"/>
            <w:hideMark/>
          </w:tcPr>
          <w:p w14:paraId="5143F4B9" w14:textId="77777777" w:rsidR="00C64597" w:rsidRPr="00C64597" w:rsidRDefault="00C64597" w:rsidP="00C64597">
            <w:pPr>
              <w:jc w:val="center"/>
              <w:rPr>
                <w:color w:val="000000"/>
                <w:sz w:val="20"/>
              </w:rPr>
            </w:pPr>
            <w:r w:rsidRPr="00C64597">
              <w:rPr>
                <w:color w:val="000000"/>
                <w:sz w:val="20"/>
              </w:rPr>
              <w:t>чел</w:t>
            </w:r>
          </w:p>
        </w:tc>
        <w:tc>
          <w:tcPr>
            <w:tcW w:w="960" w:type="dxa"/>
            <w:shd w:val="clear" w:color="auto" w:fill="auto"/>
            <w:vAlign w:val="center"/>
            <w:hideMark/>
          </w:tcPr>
          <w:p w14:paraId="37102FA1" w14:textId="77777777" w:rsidR="00C64597" w:rsidRPr="00C64597" w:rsidRDefault="00C64597" w:rsidP="00C64597">
            <w:pPr>
              <w:jc w:val="center"/>
              <w:rPr>
                <w:color w:val="000000"/>
                <w:sz w:val="20"/>
              </w:rPr>
            </w:pPr>
            <w:r w:rsidRPr="00C64597">
              <w:rPr>
                <w:color w:val="000000"/>
                <w:sz w:val="20"/>
              </w:rPr>
              <w:t>587</w:t>
            </w:r>
          </w:p>
        </w:tc>
      </w:tr>
      <w:tr w:rsidR="00C64597" w:rsidRPr="00C64597" w14:paraId="07C8D590" w14:textId="77777777" w:rsidTr="00C64597">
        <w:trPr>
          <w:trHeight w:val="510"/>
          <w:jc w:val="center"/>
        </w:trPr>
        <w:tc>
          <w:tcPr>
            <w:tcW w:w="846" w:type="dxa"/>
            <w:shd w:val="clear" w:color="auto" w:fill="auto"/>
            <w:noWrap/>
            <w:vAlign w:val="center"/>
            <w:hideMark/>
          </w:tcPr>
          <w:p w14:paraId="32ECAE1F" w14:textId="77777777" w:rsidR="00C64597" w:rsidRPr="00C64597" w:rsidRDefault="00C64597" w:rsidP="00C64597">
            <w:pPr>
              <w:jc w:val="center"/>
              <w:rPr>
                <w:rFonts w:ascii="Calibri" w:hAnsi="Calibri"/>
                <w:color w:val="000000"/>
                <w:sz w:val="22"/>
                <w:szCs w:val="22"/>
              </w:rPr>
            </w:pPr>
            <w:r w:rsidRPr="00C64597">
              <w:rPr>
                <w:rFonts w:ascii="Calibri" w:hAnsi="Calibri"/>
                <w:color w:val="000000"/>
                <w:sz w:val="22"/>
                <w:szCs w:val="22"/>
              </w:rPr>
              <w:lastRenderedPageBreak/>
              <w:t>2</w:t>
            </w:r>
          </w:p>
        </w:tc>
        <w:tc>
          <w:tcPr>
            <w:tcW w:w="6480" w:type="dxa"/>
            <w:shd w:val="clear" w:color="auto" w:fill="auto"/>
            <w:vAlign w:val="center"/>
            <w:hideMark/>
          </w:tcPr>
          <w:p w14:paraId="3CE0AAC3" w14:textId="77777777" w:rsidR="00C64597" w:rsidRPr="00C64597" w:rsidRDefault="00C64597" w:rsidP="00C64597">
            <w:pPr>
              <w:rPr>
                <w:color w:val="000000"/>
                <w:sz w:val="20"/>
              </w:rPr>
            </w:pPr>
            <w:r w:rsidRPr="00C64597">
              <w:rPr>
                <w:color w:val="000000"/>
                <w:sz w:val="20"/>
              </w:rPr>
              <w:t>Потребление электроэнергии населением</w:t>
            </w:r>
          </w:p>
        </w:tc>
        <w:tc>
          <w:tcPr>
            <w:tcW w:w="1688" w:type="dxa"/>
            <w:shd w:val="clear" w:color="auto" w:fill="auto"/>
            <w:vAlign w:val="center"/>
            <w:hideMark/>
          </w:tcPr>
          <w:p w14:paraId="1203E0F8" w14:textId="77777777" w:rsidR="00C64597" w:rsidRPr="00C64597" w:rsidRDefault="00C64597" w:rsidP="00C64597">
            <w:pPr>
              <w:jc w:val="center"/>
              <w:rPr>
                <w:color w:val="000000"/>
                <w:sz w:val="20"/>
              </w:rPr>
            </w:pPr>
            <w:proofErr w:type="spellStart"/>
            <w:r w:rsidRPr="00C64597">
              <w:rPr>
                <w:color w:val="000000"/>
                <w:sz w:val="20"/>
              </w:rPr>
              <w:t>тыс.кВт</w:t>
            </w:r>
            <w:proofErr w:type="spellEnd"/>
            <w:r w:rsidRPr="00C64597">
              <w:rPr>
                <w:color w:val="000000"/>
                <w:sz w:val="20"/>
              </w:rPr>
              <w:t>*час</w:t>
            </w:r>
          </w:p>
        </w:tc>
        <w:tc>
          <w:tcPr>
            <w:tcW w:w="960" w:type="dxa"/>
            <w:shd w:val="clear" w:color="auto" w:fill="auto"/>
            <w:noWrap/>
            <w:vAlign w:val="center"/>
            <w:hideMark/>
          </w:tcPr>
          <w:p w14:paraId="39DA53AD" w14:textId="77777777" w:rsidR="00C64597" w:rsidRPr="00C64597" w:rsidRDefault="00C64597" w:rsidP="00C64597">
            <w:pPr>
              <w:jc w:val="center"/>
              <w:rPr>
                <w:color w:val="000000"/>
                <w:sz w:val="20"/>
              </w:rPr>
            </w:pPr>
            <w:r w:rsidRPr="00C64597">
              <w:rPr>
                <w:color w:val="000000"/>
                <w:sz w:val="20"/>
              </w:rPr>
              <w:t>493,08</w:t>
            </w:r>
          </w:p>
        </w:tc>
      </w:tr>
      <w:tr w:rsidR="00C64597" w:rsidRPr="00C64597" w14:paraId="4DED1925" w14:textId="77777777" w:rsidTr="00C64597">
        <w:trPr>
          <w:trHeight w:val="510"/>
          <w:jc w:val="center"/>
        </w:trPr>
        <w:tc>
          <w:tcPr>
            <w:tcW w:w="846" w:type="dxa"/>
            <w:shd w:val="clear" w:color="auto" w:fill="auto"/>
            <w:noWrap/>
            <w:vAlign w:val="center"/>
            <w:hideMark/>
          </w:tcPr>
          <w:p w14:paraId="3EB5B441" w14:textId="77777777" w:rsidR="00C64597" w:rsidRPr="00C64597" w:rsidRDefault="00C64597" w:rsidP="00C64597">
            <w:pPr>
              <w:jc w:val="center"/>
              <w:rPr>
                <w:rFonts w:ascii="Calibri" w:hAnsi="Calibri"/>
                <w:color w:val="000000"/>
                <w:sz w:val="22"/>
                <w:szCs w:val="22"/>
              </w:rPr>
            </w:pPr>
            <w:r w:rsidRPr="00C64597">
              <w:rPr>
                <w:rFonts w:ascii="Calibri" w:hAnsi="Calibri"/>
                <w:color w:val="000000"/>
                <w:sz w:val="22"/>
                <w:szCs w:val="22"/>
              </w:rPr>
              <w:t>3</w:t>
            </w:r>
          </w:p>
        </w:tc>
        <w:tc>
          <w:tcPr>
            <w:tcW w:w="6480" w:type="dxa"/>
            <w:shd w:val="clear" w:color="auto" w:fill="auto"/>
            <w:vAlign w:val="center"/>
            <w:hideMark/>
          </w:tcPr>
          <w:p w14:paraId="5BD0EB44" w14:textId="77777777" w:rsidR="00C64597" w:rsidRPr="00C64597" w:rsidRDefault="00C64597" w:rsidP="00C64597">
            <w:pPr>
              <w:rPr>
                <w:color w:val="000000"/>
                <w:sz w:val="20"/>
              </w:rPr>
            </w:pPr>
            <w:r w:rsidRPr="00C64597">
              <w:rPr>
                <w:color w:val="000000"/>
                <w:sz w:val="20"/>
              </w:rPr>
              <w:t>Удельное потребление электроэнергии населением</w:t>
            </w:r>
          </w:p>
        </w:tc>
        <w:tc>
          <w:tcPr>
            <w:tcW w:w="1688" w:type="dxa"/>
            <w:shd w:val="clear" w:color="auto" w:fill="auto"/>
            <w:vAlign w:val="center"/>
            <w:hideMark/>
          </w:tcPr>
          <w:p w14:paraId="78DE7EBE" w14:textId="77777777" w:rsidR="00C64597" w:rsidRPr="00C64597" w:rsidRDefault="00C64597" w:rsidP="00C64597">
            <w:pPr>
              <w:jc w:val="center"/>
              <w:rPr>
                <w:color w:val="000000"/>
                <w:sz w:val="20"/>
              </w:rPr>
            </w:pPr>
            <w:r w:rsidRPr="00C64597">
              <w:rPr>
                <w:color w:val="000000"/>
                <w:sz w:val="20"/>
              </w:rPr>
              <w:t>кВт*час/чел</w:t>
            </w:r>
          </w:p>
        </w:tc>
        <w:tc>
          <w:tcPr>
            <w:tcW w:w="960" w:type="dxa"/>
            <w:shd w:val="clear" w:color="auto" w:fill="auto"/>
            <w:noWrap/>
            <w:vAlign w:val="center"/>
            <w:hideMark/>
          </w:tcPr>
          <w:p w14:paraId="0AB14693" w14:textId="77777777" w:rsidR="00C64597" w:rsidRPr="00C64597" w:rsidRDefault="00C64597" w:rsidP="00C64597">
            <w:pPr>
              <w:jc w:val="center"/>
              <w:rPr>
                <w:color w:val="000000"/>
                <w:sz w:val="20"/>
              </w:rPr>
            </w:pPr>
            <w:r w:rsidRPr="00C64597">
              <w:rPr>
                <w:color w:val="000000"/>
                <w:sz w:val="20"/>
              </w:rPr>
              <w:t>840,00</w:t>
            </w:r>
          </w:p>
        </w:tc>
      </w:tr>
      <w:tr w:rsidR="00C64597" w:rsidRPr="00C64597" w14:paraId="31FB26F4" w14:textId="77777777" w:rsidTr="00C64597">
        <w:trPr>
          <w:trHeight w:val="507"/>
          <w:jc w:val="center"/>
        </w:trPr>
        <w:tc>
          <w:tcPr>
            <w:tcW w:w="846" w:type="dxa"/>
            <w:shd w:val="clear" w:color="auto" w:fill="auto"/>
            <w:noWrap/>
            <w:vAlign w:val="center"/>
            <w:hideMark/>
          </w:tcPr>
          <w:p w14:paraId="1BEA6C92" w14:textId="77777777" w:rsidR="00C64597" w:rsidRPr="00C64597" w:rsidRDefault="00C64597" w:rsidP="00C64597">
            <w:pPr>
              <w:jc w:val="center"/>
              <w:rPr>
                <w:rFonts w:ascii="Calibri" w:hAnsi="Calibri"/>
                <w:color w:val="000000"/>
                <w:sz w:val="22"/>
                <w:szCs w:val="22"/>
              </w:rPr>
            </w:pPr>
            <w:r w:rsidRPr="00C64597">
              <w:rPr>
                <w:rFonts w:ascii="Calibri" w:hAnsi="Calibri"/>
                <w:color w:val="000000"/>
                <w:sz w:val="22"/>
                <w:szCs w:val="22"/>
              </w:rPr>
              <w:t>4</w:t>
            </w:r>
          </w:p>
        </w:tc>
        <w:tc>
          <w:tcPr>
            <w:tcW w:w="6480" w:type="dxa"/>
            <w:shd w:val="clear" w:color="auto" w:fill="auto"/>
            <w:vAlign w:val="center"/>
            <w:hideMark/>
          </w:tcPr>
          <w:p w14:paraId="0B53E580" w14:textId="77777777" w:rsidR="00C64597" w:rsidRPr="00C64597" w:rsidRDefault="00C64597" w:rsidP="00C64597">
            <w:pPr>
              <w:rPr>
                <w:color w:val="000000"/>
                <w:sz w:val="20"/>
              </w:rPr>
            </w:pPr>
            <w:r w:rsidRPr="00C64597">
              <w:rPr>
                <w:color w:val="000000"/>
                <w:sz w:val="20"/>
              </w:rPr>
              <w:t xml:space="preserve">Рекомендуемый Тариф на </w:t>
            </w:r>
            <w:proofErr w:type="spellStart"/>
            <w:r w:rsidRPr="00C64597">
              <w:rPr>
                <w:color w:val="000000"/>
                <w:sz w:val="20"/>
              </w:rPr>
              <w:t>электроснабженив</w:t>
            </w:r>
            <w:proofErr w:type="spellEnd"/>
            <w:r w:rsidRPr="00C64597">
              <w:rPr>
                <w:color w:val="000000"/>
                <w:sz w:val="20"/>
              </w:rPr>
              <w:t xml:space="preserve">   для населения МО</w:t>
            </w:r>
          </w:p>
        </w:tc>
        <w:tc>
          <w:tcPr>
            <w:tcW w:w="1688" w:type="dxa"/>
            <w:shd w:val="clear" w:color="auto" w:fill="auto"/>
            <w:noWrap/>
            <w:vAlign w:val="center"/>
            <w:hideMark/>
          </w:tcPr>
          <w:p w14:paraId="2C98056A" w14:textId="370C1B35" w:rsidR="00C64597" w:rsidRPr="00C64597" w:rsidRDefault="00C64597" w:rsidP="00C64597">
            <w:pPr>
              <w:jc w:val="center"/>
              <w:rPr>
                <w:color w:val="000000"/>
                <w:sz w:val="20"/>
              </w:rPr>
            </w:pPr>
          </w:p>
        </w:tc>
        <w:tc>
          <w:tcPr>
            <w:tcW w:w="960" w:type="dxa"/>
            <w:shd w:val="clear" w:color="auto" w:fill="auto"/>
            <w:noWrap/>
            <w:vAlign w:val="center"/>
            <w:hideMark/>
          </w:tcPr>
          <w:p w14:paraId="5F1489E6" w14:textId="667C9A2A" w:rsidR="00C64597" w:rsidRPr="00C64597" w:rsidRDefault="00C64597" w:rsidP="00C64597">
            <w:pPr>
              <w:jc w:val="center"/>
              <w:rPr>
                <w:color w:val="000000"/>
                <w:sz w:val="20"/>
              </w:rPr>
            </w:pPr>
          </w:p>
        </w:tc>
      </w:tr>
      <w:tr w:rsidR="00C64597" w:rsidRPr="00C64597" w14:paraId="652F9ED4" w14:textId="77777777" w:rsidTr="00C64597">
        <w:trPr>
          <w:trHeight w:val="510"/>
          <w:jc w:val="center"/>
        </w:trPr>
        <w:tc>
          <w:tcPr>
            <w:tcW w:w="846" w:type="dxa"/>
            <w:shd w:val="clear" w:color="auto" w:fill="auto"/>
            <w:noWrap/>
            <w:vAlign w:val="center"/>
            <w:hideMark/>
          </w:tcPr>
          <w:p w14:paraId="0B1235C9" w14:textId="77777777" w:rsidR="00C64597" w:rsidRPr="00C64597" w:rsidRDefault="00C64597" w:rsidP="00C64597">
            <w:pPr>
              <w:jc w:val="center"/>
              <w:rPr>
                <w:color w:val="000000"/>
                <w:sz w:val="20"/>
              </w:rPr>
            </w:pPr>
          </w:p>
        </w:tc>
        <w:tc>
          <w:tcPr>
            <w:tcW w:w="6480" w:type="dxa"/>
            <w:shd w:val="clear" w:color="auto" w:fill="auto"/>
            <w:vAlign w:val="center"/>
            <w:hideMark/>
          </w:tcPr>
          <w:p w14:paraId="54A61D03" w14:textId="77777777" w:rsidR="00C64597" w:rsidRPr="00C64597" w:rsidRDefault="00C64597" w:rsidP="00C64597">
            <w:pPr>
              <w:rPr>
                <w:i/>
                <w:iCs/>
                <w:color w:val="000000"/>
                <w:sz w:val="20"/>
              </w:rPr>
            </w:pPr>
            <w:r w:rsidRPr="00C64597">
              <w:rPr>
                <w:i/>
                <w:iCs/>
                <w:color w:val="000000"/>
                <w:sz w:val="20"/>
              </w:rPr>
              <w:t>в домах с газовыми плитами, руб./кВт/час</w:t>
            </w:r>
          </w:p>
        </w:tc>
        <w:tc>
          <w:tcPr>
            <w:tcW w:w="1688" w:type="dxa"/>
            <w:shd w:val="clear" w:color="auto" w:fill="auto"/>
            <w:vAlign w:val="center"/>
            <w:hideMark/>
          </w:tcPr>
          <w:p w14:paraId="03B3D063" w14:textId="77777777" w:rsidR="00C64597" w:rsidRPr="00C64597" w:rsidRDefault="00C64597" w:rsidP="00C64597">
            <w:pPr>
              <w:jc w:val="center"/>
              <w:rPr>
                <w:color w:val="000000"/>
                <w:sz w:val="20"/>
              </w:rPr>
            </w:pPr>
            <w:proofErr w:type="spellStart"/>
            <w:r w:rsidRPr="00C64597">
              <w:rPr>
                <w:color w:val="000000"/>
                <w:sz w:val="20"/>
              </w:rPr>
              <w:t>млн.кВт</w:t>
            </w:r>
            <w:proofErr w:type="spellEnd"/>
            <w:r w:rsidRPr="00C64597">
              <w:rPr>
                <w:color w:val="000000"/>
                <w:sz w:val="20"/>
              </w:rPr>
              <w:t>*час</w:t>
            </w:r>
          </w:p>
        </w:tc>
        <w:tc>
          <w:tcPr>
            <w:tcW w:w="960" w:type="dxa"/>
            <w:shd w:val="clear" w:color="auto" w:fill="auto"/>
            <w:noWrap/>
            <w:vAlign w:val="center"/>
            <w:hideMark/>
          </w:tcPr>
          <w:p w14:paraId="244E26B4" w14:textId="77777777" w:rsidR="00C64597" w:rsidRPr="00C64597" w:rsidRDefault="00C64597" w:rsidP="00C64597">
            <w:pPr>
              <w:jc w:val="center"/>
              <w:rPr>
                <w:color w:val="000000"/>
                <w:sz w:val="20"/>
              </w:rPr>
            </w:pPr>
            <w:r w:rsidRPr="00C64597">
              <w:rPr>
                <w:color w:val="000000"/>
                <w:sz w:val="20"/>
              </w:rPr>
              <w:t>3,48</w:t>
            </w:r>
          </w:p>
        </w:tc>
      </w:tr>
      <w:tr w:rsidR="00C64597" w:rsidRPr="00C64597" w14:paraId="77739982" w14:textId="77777777" w:rsidTr="00C64597">
        <w:trPr>
          <w:trHeight w:val="510"/>
          <w:jc w:val="center"/>
        </w:trPr>
        <w:tc>
          <w:tcPr>
            <w:tcW w:w="846" w:type="dxa"/>
            <w:shd w:val="clear" w:color="auto" w:fill="auto"/>
            <w:noWrap/>
            <w:vAlign w:val="center"/>
            <w:hideMark/>
          </w:tcPr>
          <w:p w14:paraId="6EED2A3E" w14:textId="77777777" w:rsidR="00C64597" w:rsidRPr="00C64597" w:rsidRDefault="00C64597" w:rsidP="00C64597">
            <w:pPr>
              <w:jc w:val="center"/>
              <w:rPr>
                <w:color w:val="000000"/>
                <w:sz w:val="20"/>
              </w:rPr>
            </w:pPr>
          </w:p>
        </w:tc>
        <w:tc>
          <w:tcPr>
            <w:tcW w:w="6480" w:type="dxa"/>
            <w:shd w:val="clear" w:color="auto" w:fill="auto"/>
            <w:vAlign w:val="center"/>
            <w:hideMark/>
          </w:tcPr>
          <w:p w14:paraId="1B7A76B3" w14:textId="77777777" w:rsidR="00C64597" w:rsidRPr="00C64597" w:rsidRDefault="00C64597" w:rsidP="00C64597">
            <w:pPr>
              <w:rPr>
                <w:i/>
                <w:iCs/>
                <w:color w:val="000000"/>
                <w:sz w:val="20"/>
              </w:rPr>
            </w:pPr>
            <w:r w:rsidRPr="00C64597">
              <w:rPr>
                <w:i/>
                <w:iCs/>
                <w:color w:val="000000"/>
                <w:sz w:val="20"/>
              </w:rPr>
              <w:t>в домах с электро-плитами, руб./кВт/час</w:t>
            </w:r>
          </w:p>
        </w:tc>
        <w:tc>
          <w:tcPr>
            <w:tcW w:w="1688" w:type="dxa"/>
            <w:shd w:val="clear" w:color="auto" w:fill="auto"/>
            <w:vAlign w:val="center"/>
            <w:hideMark/>
          </w:tcPr>
          <w:p w14:paraId="44287357" w14:textId="77777777" w:rsidR="00C64597" w:rsidRPr="00C64597" w:rsidRDefault="00C64597" w:rsidP="00C64597">
            <w:pPr>
              <w:jc w:val="center"/>
              <w:rPr>
                <w:color w:val="000000"/>
                <w:sz w:val="20"/>
              </w:rPr>
            </w:pPr>
            <w:r w:rsidRPr="00C64597">
              <w:rPr>
                <w:color w:val="000000"/>
                <w:sz w:val="20"/>
              </w:rPr>
              <w:t>кВт*час/чел</w:t>
            </w:r>
          </w:p>
        </w:tc>
        <w:tc>
          <w:tcPr>
            <w:tcW w:w="960" w:type="dxa"/>
            <w:shd w:val="clear" w:color="auto" w:fill="auto"/>
            <w:noWrap/>
            <w:vAlign w:val="center"/>
            <w:hideMark/>
          </w:tcPr>
          <w:p w14:paraId="5EDDA0ED" w14:textId="55333C43" w:rsidR="00C64597" w:rsidRPr="00C64597" w:rsidRDefault="00C64597" w:rsidP="00C64597">
            <w:pPr>
              <w:jc w:val="center"/>
              <w:rPr>
                <w:color w:val="000000"/>
                <w:sz w:val="20"/>
              </w:rPr>
            </w:pPr>
          </w:p>
        </w:tc>
      </w:tr>
    </w:tbl>
    <w:p w14:paraId="1D55EC9C" w14:textId="77777777" w:rsidR="00C64597" w:rsidRDefault="00C64597" w:rsidP="00641280">
      <w:pPr>
        <w:tabs>
          <w:tab w:val="left" w:pos="0"/>
        </w:tabs>
        <w:outlineLvl w:val="0"/>
        <w:rPr>
          <w:b/>
          <w:iCs/>
          <w:sz w:val="22"/>
          <w:szCs w:val="22"/>
        </w:rPr>
      </w:pPr>
    </w:p>
    <w:p w14:paraId="4C18DBA3" w14:textId="460E5062" w:rsidR="00EA438D" w:rsidRPr="00E21164" w:rsidRDefault="00E21164" w:rsidP="00641280">
      <w:pPr>
        <w:tabs>
          <w:tab w:val="left" w:pos="0"/>
        </w:tabs>
        <w:outlineLvl w:val="0"/>
        <w:rPr>
          <w:b/>
          <w:iCs/>
          <w:sz w:val="22"/>
          <w:szCs w:val="22"/>
        </w:rPr>
      </w:pPr>
      <w:bookmarkStart w:id="28" w:name="_Toc167136859"/>
      <w:r w:rsidRPr="00E21164">
        <w:rPr>
          <w:b/>
          <w:iCs/>
          <w:sz w:val="22"/>
          <w:szCs w:val="22"/>
        </w:rPr>
        <w:t xml:space="preserve">Таблица </w:t>
      </w:r>
      <w:r w:rsidR="00FD5C15">
        <w:rPr>
          <w:b/>
          <w:iCs/>
          <w:sz w:val="22"/>
          <w:szCs w:val="22"/>
        </w:rPr>
        <w:t>1.</w:t>
      </w:r>
      <w:proofErr w:type="gramStart"/>
      <w:r w:rsidR="00FD5C15">
        <w:rPr>
          <w:b/>
          <w:iCs/>
          <w:sz w:val="22"/>
          <w:szCs w:val="22"/>
        </w:rPr>
        <w:t>2</w:t>
      </w:r>
      <w:r w:rsidR="008B16A1">
        <w:rPr>
          <w:b/>
          <w:iCs/>
          <w:sz w:val="22"/>
          <w:szCs w:val="22"/>
        </w:rPr>
        <w:t>1</w:t>
      </w:r>
      <w:r w:rsidR="00FD5C15">
        <w:rPr>
          <w:b/>
          <w:iCs/>
          <w:sz w:val="22"/>
          <w:szCs w:val="22"/>
        </w:rPr>
        <w:t>.С</w:t>
      </w:r>
      <w:r w:rsidRPr="00E21164">
        <w:rPr>
          <w:b/>
          <w:iCs/>
          <w:sz w:val="22"/>
          <w:szCs w:val="22"/>
        </w:rPr>
        <w:t>труктура</w:t>
      </w:r>
      <w:proofErr w:type="gramEnd"/>
      <w:r w:rsidRPr="00E21164">
        <w:rPr>
          <w:b/>
          <w:iCs/>
          <w:sz w:val="22"/>
          <w:szCs w:val="22"/>
        </w:rPr>
        <w:t xml:space="preserve"> р</w:t>
      </w:r>
      <w:r w:rsidRPr="00E21164">
        <w:rPr>
          <w:b/>
          <w:color w:val="000000"/>
          <w:sz w:val="22"/>
          <w:szCs w:val="22"/>
        </w:rPr>
        <w:t>асчетных нагрузок на систему электроснабжения, МВт</w:t>
      </w:r>
      <w:bookmarkEnd w:id="28"/>
    </w:p>
    <w:tbl>
      <w:tblPr>
        <w:tblW w:w="10002" w:type="dxa"/>
        <w:tblLook w:val="04A0" w:firstRow="1" w:lastRow="0" w:firstColumn="1" w:lastColumn="0" w:noHBand="0" w:noVBand="1"/>
      </w:tblPr>
      <w:tblGrid>
        <w:gridCol w:w="2972"/>
        <w:gridCol w:w="1559"/>
        <w:gridCol w:w="1701"/>
        <w:gridCol w:w="3770"/>
      </w:tblGrid>
      <w:tr w:rsidR="00EA438D" w:rsidRPr="00EA438D" w14:paraId="059D9A32" w14:textId="77777777" w:rsidTr="00D66BC2">
        <w:trPr>
          <w:trHeight w:val="555"/>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6E8D1" w14:textId="77777777" w:rsidR="00EA438D" w:rsidRPr="00EA438D" w:rsidRDefault="00EA438D" w:rsidP="00EA438D">
            <w:pPr>
              <w:rPr>
                <w:b/>
                <w:bCs/>
                <w:color w:val="000000"/>
                <w:sz w:val="22"/>
                <w:szCs w:val="22"/>
              </w:rPr>
            </w:pPr>
            <w:r w:rsidRPr="00EA438D">
              <w:rPr>
                <w:b/>
                <w:bCs/>
                <w:color w:val="000000"/>
                <w:sz w:val="22"/>
                <w:szCs w:val="22"/>
              </w:rPr>
              <w:t>Наименование показателя</w:t>
            </w:r>
          </w:p>
        </w:tc>
        <w:tc>
          <w:tcPr>
            <w:tcW w:w="3260" w:type="dxa"/>
            <w:gridSpan w:val="2"/>
            <w:tcBorders>
              <w:top w:val="single" w:sz="4" w:space="0" w:color="auto"/>
              <w:left w:val="nil"/>
              <w:bottom w:val="single" w:sz="4" w:space="0" w:color="auto"/>
              <w:right w:val="single" w:sz="4" w:space="0" w:color="auto"/>
            </w:tcBorders>
            <w:shd w:val="clear" w:color="auto" w:fill="auto"/>
            <w:vAlign w:val="center"/>
            <w:hideMark/>
          </w:tcPr>
          <w:p w14:paraId="3B4E6049" w14:textId="77777777" w:rsidR="00EA438D" w:rsidRPr="00EA438D" w:rsidRDefault="00EA438D" w:rsidP="00EA438D">
            <w:pPr>
              <w:jc w:val="center"/>
              <w:rPr>
                <w:color w:val="000000"/>
                <w:sz w:val="22"/>
                <w:szCs w:val="22"/>
              </w:rPr>
            </w:pPr>
            <w:r w:rsidRPr="00EA438D">
              <w:rPr>
                <w:color w:val="000000"/>
                <w:sz w:val="22"/>
                <w:szCs w:val="22"/>
              </w:rPr>
              <w:t>Расчетные нагрузки на систему электроснабжения, МВт</w:t>
            </w:r>
          </w:p>
        </w:tc>
        <w:tc>
          <w:tcPr>
            <w:tcW w:w="37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D09980" w14:textId="77777777" w:rsidR="00EA438D" w:rsidRPr="00EA438D" w:rsidRDefault="00EA438D" w:rsidP="00EA438D">
            <w:pPr>
              <w:jc w:val="center"/>
              <w:rPr>
                <w:color w:val="000000"/>
                <w:sz w:val="22"/>
                <w:szCs w:val="22"/>
              </w:rPr>
            </w:pPr>
            <w:r w:rsidRPr="00EA438D">
              <w:rPr>
                <w:color w:val="000000"/>
                <w:sz w:val="22"/>
                <w:szCs w:val="22"/>
              </w:rPr>
              <w:t>Источник подключения</w:t>
            </w:r>
          </w:p>
        </w:tc>
      </w:tr>
      <w:tr w:rsidR="00EA438D" w:rsidRPr="00EA438D" w14:paraId="772D8879" w14:textId="77777777" w:rsidTr="00D66BC2">
        <w:trPr>
          <w:trHeight w:val="300"/>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0A3129B6" w14:textId="77777777" w:rsidR="00EA438D" w:rsidRPr="00EA438D" w:rsidRDefault="00EA438D" w:rsidP="00EA438D">
            <w:pPr>
              <w:rPr>
                <w:b/>
                <w:bCs/>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1B19F1C7" w14:textId="77777777" w:rsidR="00EA438D" w:rsidRPr="009972DC" w:rsidRDefault="00EA438D" w:rsidP="00EA438D">
            <w:pPr>
              <w:jc w:val="center"/>
              <w:rPr>
                <w:color w:val="000000"/>
                <w:sz w:val="22"/>
                <w:szCs w:val="22"/>
              </w:rPr>
            </w:pPr>
            <w:r w:rsidRPr="009972DC">
              <w:rPr>
                <w:color w:val="000000"/>
                <w:sz w:val="22"/>
                <w:szCs w:val="22"/>
              </w:rPr>
              <w:t>2023год</w:t>
            </w:r>
          </w:p>
        </w:tc>
        <w:tc>
          <w:tcPr>
            <w:tcW w:w="1701" w:type="dxa"/>
            <w:tcBorders>
              <w:top w:val="nil"/>
              <w:left w:val="nil"/>
              <w:bottom w:val="single" w:sz="4" w:space="0" w:color="auto"/>
              <w:right w:val="single" w:sz="4" w:space="0" w:color="auto"/>
            </w:tcBorders>
            <w:shd w:val="clear" w:color="auto" w:fill="auto"/>
            <w:noWrap/>
            <w:vAlign w:val="center"/>
            <w:hideMark/>
          </w:tcPr>
          <w:p w14:paraId="4D5D1DC8" w14:textId="77777777" w:rsidR="00EA438D" w:rsidRPr="009972DC" w:rsidRDefault="00EA438D" w:rsidP="00EA438D">
            <w:pPr>
              <w:jc w:val="center"/>
              <w:rPr>
                <w:color w:val="000000"/>
                <w:sz w:val="22"/>
                <w:szCs w:val="22"/>
              </w:rPr>
            </w:pPr>
            <w:r w:rsidRPr="009972DC">
              <w:rPr>
                <w:color w:val="000000"/>
                <w:sz w:val="22"/>
                <w:szCs w:val="22"/>
              </w:rPr>
              <w:t>2024год</w:t>
            </w:r>
          </w:p>
        </w:tc>
        <w:tc>
          <w:tcPr>
            <w:tcW w:w="3770" w:type="dxa"/>
            <w:vMerge/>
            <w:tcBorders>
              <w:top w:val="single" w:sz="4" w:space="0" w:color="auto"/>
              <w:left w:val="single" w:sz="4" w:space="0" w:color="auto"/>
              <w:bottom w:val="single" w:sz="4" w:space="0" w:color="000000"/>
              <w:right w:val="single" w:sz="4" w:space="0" w:color="auto"/>
            </w:tcBorders>
            <w:vAlign w:val="center"/>
            <w:hideMark/>
          </w:tcPr>
          <w:p w14:paraId="084C6E3B" w14:textId="77777777" w:rsidR="00EA438D" w:rsidRPr="00EA438D" w:rsidRDefault="00EA438D" w:rsidP="00EA438D">
            <w:pPr>
              <w:rPr>
                <w:color w:val="000000"/>
                <w:sz w:val="22"/>
                <w:szCs w:val="22"/>
              </w:rPr>
            </w:pPr>
          </w:p>
        </w:tc>
      </w:tr>
      <w:bookmarkEnd w:id="26"/>
      <w:bookmarkEnd w:id="27"/>
      <w:tr w:rsidR="003A248E" w:rsidRPr="003A248E" w14:paraId="051DF858" w14:textId="77777777" w:rsidTr="00EA438D">
        <w:tblPrEx>
          <w:jc w:val="center"/>
        </w:tblPrEx>
        <w:trPr>
          <w:trHeight w:val="300"/>
          <w:jc w:val="center"/>
        </w:trPr>
        <w:tc>
          <w:tcPr>
            <w:tcW w:w="6232" w:type="dxa"/>
            <w:gridSpan w:val="3"/>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EE992E1" w14:textId="6EC32FA9" w:rsidR="003A248E" w:rsidRPr="003A248E" w:rsidRDefault="00EA438D" w:rsidP="00EA438D">
            <w:pPr>
              <w:jc w:val="center"/>
              <w:rPr>
                <w:b/>
                <w:bCs/>
                <w:color w:val="000000"/>
                <w:sz w:val="22"/>
                <w:szCs w:val="22"/>
              </w:rPr>
            </w:pPr>
            <w:r>
              <w:rPr>
                <w:b/>
                <w:bCs/>
                <w:color w:val="000000"/>
                <w:sz w:val="22"/>
                <w:szCs w:val="22"/>
              </w:rPr>
              <w:t xml:space="preserve">                                                        </w:t>
            </w:r>
            <w:r w:rsidR="003A248E" w:rsidRPr="003A248E">
              <w:rPr>
                <w:b/>
                <w:bCs/>
                <w:color w:val="000000"/>
                <w:sz w:val="22"/>
                <w:szCs w:val="22"/>
              </w:rPr>
              <w:t>Краснознаменский сельсовет</w:t>
            </w:r>
          </w:p>
        </w:tc>
        <w:tc>
          <w:tcPr>
            <w:tcW w:w="3770" w:type="dxa"/>
            <w:tcBorders>
              <w:top w:val="single" w:sz="4" w:space="0" w:color="auto"/>
              <w:left w:val="nil"/>
              <w:bottom w:val="single" w:sz="4" w:space="0" w:color="auto"/>
              <w:right w:val="single" w:sz="4" w:space="0" w:color="auto"/>
            </w:tcBorders>
            <w:shd w:val="clear" w:color="000000" w:fill="FFFF00"/>
            <w:noWrap/>
            <w:vAlign w:val="bottom"/>
            <w:hideMark/>
          </w:tcPr>
          <w:p w14:paraId="01B4834E" w14:textId="77777777" w:rsidR="003A248E" w:rsidRPr="003A248E" w:rsidRDefault="003A248E" w:rsidP="003A248E">
            <w:pPr>
              <w:rPr>
                <w:rFonts w:ascii="Calibri" w:hAnsi="Calibri"/>
                <w:color w:val="000000"/>
                <w:sz w:val="22"/>
                <w:szCs w:val="22"/>
              </w:rPr>
            </w:pPr>
            <w:r w:rsidRPr="003A248E">
              <w:rPr>
                <w:rFonts w:ascii="Calibri" w:hAnsi="Calibri"/>
                <w:color w:val="000000"/>
                <w:sz w:val="22"/>
                <w:szCs w:val="22"/>
              </w:rPr>
              <w:t> </w:t>
            </w:r>
          </w:p>
        </w:tc>
      </w:tr>
      <w:tr w:rsidR="00D66BC2" w:rsidRPr="003A248E" w14:paraId="0D4543FD" w14:textId="77777777" w:rsidTr="00D66BC2">
        <w:tblPrEx>
          <w:jc w:val="center"/>
        </w:tblPrEx>
        <w:trPr>
          <w:trHeight w:val="6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CF381" w14:textId="77777777" w:rsidR="003A248E" w:rsidRPr="003A248E" w:rsidRDefault="003A248E" w:rsidP="003A248E">
            <w:pPr>
              <w:rPr>
                <w:color w:val="000000"/>
                <w:sz w:val="22"/>
                <w:szCs w:val="22"/>
              </w:rPr>
            </w:pPr>
            <w:r w:rsidRPr="003A248E">
              <w:rPr>
                <w:color w:val="000000"/>
                <w:sz w:val="22"/>
                <w:szCs w:val="22"/>
              </w:rPr>
              <w:t>Население</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6A67AC9" w14:textId="77777777" w:rsidR="003A248E" w:rsidRPr="003A248E" w:rsidRDefault="003A248E" w:rsidP="00EA438D">
            <w:pPr>
              <w:jc w:val="center"/>
              <w:rPr>
                <w:color w:val="000000"/>
                <w:sz w:val="22"/>
                <w:szCs w:val="22"/>
              </w:rPr>
            </w:pPr>
            <w:r w:rsidRPr="003A248E">
              <w:rPr>
                <w:color w:val="000000"/>
                <w:sz w:val="22"/>
                <w:szCs w:val="22"/>
              </w:rPr>
              <w:t>0,107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BC16741" w14:textId="77777777" w:rsidR="003A248E" w:rsidRPr="003A248E" w:rsidRDefault="003A248E" w:rsidP="00EA438D">
            <w:pPr>
              <w:jc w:val="center"/>
              <w:rPr>
                <w:color w:val="000000"/>
                <w:sz w:val="22"/>
                <w:szCs w:val="22"/>
              </w:rPr>
            </w:pPr>
            <w:r w:rsidRPr="003A248E">
              <w:rPr>
                <w:color w:val="000000"/>
                <w:sz w:val="22"/>
                <w:szCs w:val="22"/>
              </w:rPr>
              <w:t>0,109</w:t>
            </w:r>
          </w:p>
        </w:tc>
        <w:tc>
          <w:tcPr>
            <w:tcW w:w="3770" w:type="dxa"/>
            <w:tcBorders>
              <w:top w:val="single" w:sz="4" w:space="0" w:color="auto"/>
              <w:left w:val="nil"/>
              <w:bottom w:val="single" w:sz="4" w:space="0" w:color="auto"/>
              <w:right w:val="single" w:sz="4" w:space="0" w:color="auto"/>
            </w:tcBorders>
            <w:shd w:val="clear" w:color="auto" w:fill="auto"/>
            <w:vAlign w:val="center"/>
            <w:hideMark/>
          </w:tcPr>
          <w:p w14:paraId="75A31ABA" w14:textId="61F14457" w:rsidR="003A248E" w:rsidRPr="003A248E" w:rsidRDefault="003A248E" w:rsidP="00EA438D">
            <w:pPr>
              <w:jc w:val="center"/>
              <w:rPr>
                <w:color w:val="000000"/>
                <w:sz w:val="22"/>
                <w:szCs w:val="22"/>
              </w:rPr>
            </w:pPr>
            <w:r w:rsidRPr="003A248E">
              <w:rPr>
                <w:color w:val="000000"/>
                <w:sz w:val="22"/>
                <w:szCs w:val="22"/>
              </w:rPr>
              <w:t xml:space="preserve">ПАО </w:t>
            </w:r>
            <w:r w:rsidR="00EA438D">
              <w:rPr>
                <w:color w:val="000000"/>
                <w:sz w:val="22"/>
                <w:szCs w:val="22"/>
              </w:rPr>
              <w:t>«</w:t>
            </w:r>
            <w:proofErr w:type="spellStart"/>
            <w:r w:rsidRPr="003A248E">
              <w:rPr>
                <w:color w:val="000000"/>
                <w:sz w:val="22"/>
                <w:szCs w:val="22"/>
              </w:rPr>
              <w:t>Россети</w:t>
            </w:r>
            <w:proofErr w:type="spellEnd"/>
            <w:r w:rsidRPr="003A248E">
              <w:rPr>
                <w:color w:val="000000"/>
                <w:sz w:val="22"/>
                <w:szCs w:val="22"/>
              </w:rPr>
              <w:t xml:space="preserve"> Центр</w:t>
            </w:r>
            <w:r w:rsidR="00EA438D">
              <w:rPr>
                <w:color w:val="000000"/>
                <w:sz w:val="22"/>
                <w:szCs w:val="22"/>
              </w:rPr>
              <w:t>»</w:t>
            </w:r>
            <w:r w:rsidRPr="003A248E">
              <w:rPr>
                <w:color w:val="000000"/>
                <w:sz w:val="22"/>
                <w:szCs w:val="22"/>
              </w:rPr>
              <w:t xml:space="preserve">, филиал </w:t>
            </w:r>
            <w:r w:rsidR="00EA438D">
              <w:rPr>
                <w:color w:val="000000"/>
                <w:sz w:val="22"/>
                <w:szCs w:val="22"/>
              </w:rPr>
              <w:t>«</w:t>
            </w:r>
            <w:r w:rsidRPr="003A248E">
              <w:rPr>
                <w:color w:val="000000"/>
                <w:sz w:val="22"/>
                <w:szCs w:val="22"/>
              </w:rPr>
              <w:t>Курскэнерго</w:t>
            </w:r>
            <w:r w:rsidR="00EA438D">
              <w:rPr>
                <w:color w:val="000000"/>
                <w:sz w:val="22"/>
                <w:szCs w:val="22"/>
              </w:rPr>
              <w:t>»</w:t>
            </w:r>
            <w:r w:rsidRPr="003A248E">
              <w:rPr>
                <w:color w:val="000000"/>
                <w:sz w:val="22"/>
                <w:szCs w:val="22"/>
              </w:rPr>
              <w:t xml:space="preserve"> </w:t>
            </w:r>
            <w:r w:rsidR="00EA438D">
              <w:rPr>
                <w:color w:val="000000"/>
                <w:sz w:val="22"/>
                <w:szCs w:val="22"/>
              </w:rPr>
              <w:t>«</w:t>
            </w:r>
            <w:r w:rsidRPr="003A248E">
              <w:rPr>
                <w:color w:val="000000"/>
                <w:sz w:val="22"/>
                <w:szCs w:val="22"/>
              </w:rPr>
              <w:t>Касторенские районные электрические сети</w:t>
            </w:r>
            <w:r w:rsidR="00EA438D">
              <w:rPr>
                <w:color w:val="000000"/>
                <w:sz w:val="22"/>
                <w:szCs w:val="22"/>
              </w:rPr>
              <w:t>»</w:t>
            </w:r>
          </w:p>
        </w:tc>
      </w:tr>
      <w:tr w:rsidR="00D66BC2" w:rsidRPr="003A248E" w14:paraId="664AD1E4" w14:textId="77777777" w:rsidTr="00D66BC2">
        <w:tblPrEx>
          <w:jc w:val="center"/>
        </w:tblPrEx>
        <w:trPr>
          <w:trHeight w:val="6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E0279" w14:textId="77777777" w:rsidR="003A248E" w:rsidRPr="003A248E" w:rsidRDefault="003A248E" w:rsidP="003A248E">
            <w:pPr>
              <w:rPr>
                <w:color w:val="000000"/>
                <w:sz w:val="22"/>
                <w:szCs w:val="22"/>
              </w:rPr>
            </w:pPr>
            <w:r w:rsidRPr="003A248E">
              <w:rPr>
                <w:color w:val="000000"/>
                <w:sz w:val="22"/>
                <w:szCs w:val="22"/>
              </w:rPr>
              <w:t>Бюджетные потребители</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CC1B354" w14:textId="77777777" w:rsidR="003A248E" w:rsidRPr="003A248E" w:rsidRDefault="003A248E" w:rsidP="00EA438D">
            <w:pPr>
              <w:jc w:val="center"/>
              <w:rPr>
                <w:color w:val="000000"/>
                <w:sz w:val="22"/>
                <w:szCs w:val="22"/>
              </w:rPr>
            </w:pPr>
            <w:r w:rsidRPr="003A248E">
              <w:rPr>
                <w:color w:val="000000"/>
                <w:sz w:val="22"/>
                <w:szCs w:val="22"/>
              </w:rPr>
              <w:t>0,008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E09490C" w14:textId="77777777" w:rsidR="003A248E" w:rsidRPr="003A248E" w:rsidRDefault="003A248E" w:rsidP="00EA438D">
            <w:pPr>
              <w:jc w:val="center"/>
              <w:rPr>
                <w:color w:val="000000"/>
                <w:sz w:val="22"/>
                <w:szCs w:val="22"/>
              </w:rPr>
            </w:pPr>
            <w:r w:rsidRPr="003A248E">
              <w:rPr>
                <w:color w:val="000000"/>
                <w:sz w:val="22"/>
                <w:szCs w:val="22"/>
              </w:rPr>
              <w:t>0,008</w:t>
            </w:r>
          </w:p>
        </w:tc>
        <w:tc>
          <w:tcPr>
            <w:tcW w:w="3770" w:type="dxa"/>
            <w:tcBorders>
              <w:top w:val="single" w:sz="4" w:space="0" w:color="auto"/>
              <w:left w:val="nil"/>
              <w:bottom w:val="single" w:sz="4" w:space="0" w:color="auto"/>
              <w:right w:val="single" w:sz="4" w:space="0" w:color="auto"/>
            </w:tcBorders>
            <w:shd w:val="clear" w:color="auto" w:fill="auto"/>
            <w:vAlign w:val="center"/>
            <w:hideMark/>
          </w:tcPr>
          <w:p w14:paraId="45443FA7" w14:textId="7F2D2CBD" w:rsidR="003A248E" w:rsidRPr="003A248E" w:rsidRDefault="003A248E" w:rsidP="00EA438D">
            <w:pPr>
              <w:jc w:val="center"/>
              <w:rPr>
                <w:color w:val="000000"/>
                <w:sz w:val="22"/>
                <w:szCs w:val="22"/>
              </w:rPr>
            </w:pPr>
            <w:r w:rsidRPr="003A248E">
              <w:rPr>
                <w:color w:val="000000"/>
                <w:sz w:val="22"/>
                <w:szCs w:val="22"/>
              </w:rPr>
              <w:t xml:space="preserve">ПАО </w:t>
            </w:r>
            <w:r w:rsidR="00EA438D">
              <w:rPr>
                <w:color w:val="000000"/>
                <w:sz w:val="22"/>
                <w:szCs w:val="22"/>
              </w:rPr>
              <w:t>«</w:t>
            </w:r>
            <w:proofErr w:type="spellStart"/>
            <w:r w:rsidRPr="003A248E">
              <w:rPr>
                <w:color w:val="000000"/>
                <w:sz w:val="22"/>
                <w:szCs w:val="22"/>
              </w:rPr>
              <w:t>Россети</w:t>
            </w:r>
            <w:proofErr w:type="spellEnd"/>
            <w:r w:rsidRPr="003A248E">
              <w:rPr>
                <w:color w:val="000000"/>
                <w:sz w:val="22"/>
                <w:szCs w:val="22"/>
              </w:rPr>
              <w:t xml:space="preserve"> Центр</w:t>
            </w:r>
            <w:r w:rsidR="00EA438D">
              <w:rPr>
                <w:color w:val="000000"/>
                <w:sz w:val="22"/>
                <w:szCs w:val="22"/>
              </w:rPr>
              <w:t>»</w:t>
            </w:r>
            <w:r w:rsidRPr="003A248E">
              <w:rPr>
                <w:color w:val="000000"/>
                <w:sz w:val="22"/>
                <w:szCs w:val="22"/>
              </w:rPr>
              <w:t xml:space="preserve">, филиал </w:t>
            </w:r>
            <w:r w:rsidR="00EA438D">
              <w:rPr>
                <w:color w:val="000000"/>
                <w:sz w:val="22"/>
                <w:szCs w:val="22"/>
              </w:rPr>
              <w:t>«</w:t>
            </w:r>
            <w:r w:rsidRPr="003A248E">
              <w:rPr>
                <w:color w:val="000000"/>
                <w:sz w:val="22"/>
                <w:szCs w:val="22"/>
              </w:rPr>
              <w:t>Курскэнерго</w:t>
            </w:r>
            <w:r w:rsidR="00EA438D">
              <w:rPr>
                <w:color w:val="000000"/>
                <w:sz w:val="22"/>
                <w:szCs w:val="22"/>
              </w:rPr>
              <w:t>»</w:t>
            </w:r>
            <w:r w:rsidRPr="003A248E">
              <w:rPr>
                <w:color w:val="000000"/>
                <w:sz w:val="22"/>
                <w:szCs w:val="22"/>
              </w:rPr>
              <w:t xml:space="preserve"> </w:t>
            </w:r>
            <w:r w:rsidR="00EA438D">
              <w:rPr>
                <w:color w:val="000000"/>
                <w:sz w:val="22"/>
                <w:szCs w:val="22"/>
              </w:rPr>
              <w:t>«</w:t>
            </w:r>
            <w:r w:rsidRPr="003A248E">
              <w:rPr>
                <w:color w:val="000000"/>
                <w:sz w:val="22"/>
                <w:szCs w:val="22"/>
              </w:rPr>
              <w:t>Касторенские районные электрические сети</w:t>
            </w:r>
            <w:r w:rsidR="00EA438D">
              <w:rPr>
                <w:color w:val="000000"/>
                <w:sz w:val="22"/>
                <w:szCs w:val="22"/>
              </w:rPr>
              <w:t>»</w:t>
            </w:r>
          </w:p>
        </w:tc>
      </w:tr>
      <w:tr w:rsidR="00D66BC2" w:rsidRPr="003A248E" w14:paraId="29349A78" w14:textId="77777777" w:rsidTr="00D66BC2">
        <w:tblPrEx>
          <w:jc w:val="center"/>
        </w:tblPrEx>
        <w:trPr>
          <w:trHeight w:val="6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30B11" w14:textId="77777777" w:rsidR="003A248E" w:rsidRPr="003A248E" w:rsidRDefault="003A248E" w:rsidP="003A248E">
            <w:pPr>
              <w:rPr>
                <w:color w:val="000000"/>
                <w:sz w:val="22"/>
                <w:szCs w:val="22"/>
              </w:rPr>
            </w:pPr>
            <w:r w:rsidRPr="003A248E">
              <w:rPr>
                <w:color w:val="000000"/>
                <w:sz w:val="22"/>
                <w:szCs w:val="22"/>
              </w:rPr>
              <w:t>Прочие потребители</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5AC72F3" w14:textId="77777777" w:rsidR="003A248E" w:rsidRPr="003A248E" w:rsidRDefault="003A248E" w:rsidP="00EA438D">
            <w:pPr>
              <w:jc w:val="center"/>
              <w:rPr>
                <w:rFonts w:ascii="Calibri" w:hAnsi="Calibri"/>
                <w:color w:val="000000"/>
                <w:sz w:val="22"/>
                <w:szCs w:val="22"/>
              </w:rPr>
            </w:pPr>
            <w:r w:rsidRPr="003A248E">
              <w:rPr>
                <w:rFonts w:ascii="Calibri" w:hAnsi="Calibri"/>
                <w:color w:val="000000"/>
                <w:sz w:val="22"/>
                <w:szCs w:val="22"/>
              </w:rPr>
              <w:t>0,202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3C2C411" w14:textId="77777777" w:rsidR="003A248E" w:rsidRPr="003A248E" w:rsidRDefault="003A248E" w:rsidP="00EA438D">
            <w:pPr>
              <w:jc w:val="center"/>
              <w:rPr>
                <w:color w:val="000000"/>
                <w:sz w:val="22"/>
                <w:szCs w:val="22"/>
              </w:rPr>
            </w:pPr>
            <w:r w:rsidRPr="003A248E">
              <w:rPr>
                <w:color w:val="000000"/>
                <w:sz w:val="22"/>
                <w:szCs w:val="22"/>
              </w:rPr>
              <w:t>0,206</w:t>
            </w:r>
          </w:p>
        </w:tc>
        <w:tc>
          <w:tcPr>
            <w:tcW w:w="3770" w:type="dxa"/>
            <w:tcBorders>
              <w:top w:val="single" w:sz="4" w:space="0" w:color="auto"/>
              <w:left w:val="nil"/>
              <w:bottom w:val="single" w:sz="4" w:space="0" w:color="auto"/>
              <w:right w:val="single" w:sz="4" w:space="0" w:color="auto"/>
            </w:tcBorders>
            <w:shd w:val="clear" w:color="auto" w:fill="auto"/>
            <w:vAlign w:val="center"/>
            <w:hideMark/>
          </w:tcPr>
          <w:p w14:paraId="11E8C0AE" w14:textId="4B859C34" w:rsidR="003A248E" w:rsidRPr="003A248E" w:rsidRDefault="003A248E" w:rsidP="00EA438D">
            <w:pPr>
              <w:jc w:val="center"/>
              <w:rPr>
                <w:color w:val="000000"/>
                <w:sz w:val="22"/>
                <w:szCs w:val="22"/>
              </w:rPr>
            </w:pPr>
            <w:r w:rsidRPr="003A248E">
              <w:rPr>
                <w:color w:val="000000"/>
                <w:sz w:val="22"/>
                <w:szCs w:val="22"/>
              </w:rPr>
              <w:t xml:space="preserve">ПАО </w:t>
            </w:r>
            <w:r w:rsidR="00EA438D">
              <w:rPr>
                <w:color w:val="000000"/>
                <w:sz w:val="22"/>
                <w:szCs w:val="22"/>
              </w:rPr>
              <w:t>«</w:t>
            </w:r>
            <w:proofErr w:type="spellStart"/>
            <w:r w:rsidRPr="003A248E">
              <w:rPr>
                <w:color w:val="000000"/>
                <w:sz w:val="22"/>
                <w:szCs w:val="22"/>
              </w:rPr>
              <w:t>Россети</w:t>
            </w:r>
            <w:proofErr w:type="spellEnd"/>
            <w:r w:rsidRPr="003A248E">
              <w:rPr>
                <w:color w:val="000000"/>
                <w:sz w:val="22"/>
                <w:szCs w:val="22"/>
              </w:rPr>
              <w:t xml:space="preserve"> Центр</w:t>
            </w:r>
            <w:r w:rsidR="00EA438D">
              <w:rPr>
                <w:color w:val="000000"/>
                <w:sz w:val="22"/>
                <w:szCs w:val="22"/>
              </w:rPr>
              <w:t>»</w:t>
            </w:r>
            <w:r w:rsidRPr="003A248E">
              <w:rPr>
                <w:color w:val="000000"/>
                <w:sz w:val="22"/>
                <w:szCs w:val="22"/>
              </w:rPr>
              <w:t xml:space="preserve">, филиал </w:t>
            </w:r>
            <w:r w:rsidR="00EA438D">
              <w:rPr>
                <w:color w:val="000000"/>
                <w:sz w:val="22"/>
                <w:szCs w:val="22"/>
              </w:rPr>
              <w:t>«</w:t>
            </w:r>
            <w:r w:rsidRPr="003A248E">
              <w:rPr>
                <w:color w:val="000000"/>
                <w:sz w:val="22"/>
                <w:szCs w:val="22"/>
              </w:rPr>
              <w:t>Курскэнерго</w:t>
            </w:r>
            <w:r w:rsidR="00EA438D">
              <w:rPr>
                <w:color w:val="000000"/>
                <w:sz w:val="22"/>
                <w:szCs w:val="22"/>
              </w:rPr>
              <w:t>»</w:t>
            </w:r>
            <w:r w:rsidRPr="003A248E">
              <w:rPr>
                <w:color w:val="000000"/>
                <w:sz w:val="22"/>
                <w:szCs w:val="22"/>
              </w:rPr>
              <w:t xml:space="preserve"> </w:t>
            </w:r>
            <w:r w:rsidR="00EA438D">
              <w:rPr>
                <w:color w:val="000000"/>
                <w:sz w:val="22"/>
                <w:szCs w:val="22"/>
              </w:rPr>
              <w:t>«</w:t>
            </w:r>
            <w:r w:rsidRPr="003A248E">
              <w:rPr>
                <w:color w:val="000000"/>
                <w:sz w:val="22"/>
                <w:szCs w:val="22"/>
              </w:rPr>
              <w:t>Касторенские районные электрические сети</w:t>
            </w:r>
            <w:r w:rsidR="00EA438D">
              <w:rPr>
                <w:color w:val="000000"/>
                <w:sz w:val="22"/>
                <w:szCs w:val="22"/>
              </w:rPr>
              <w:t>»</w:t>
            </w:r>
          </w:p>
        </w:tc>
      </w:tr>
      <w:tr w:rsidR="00EA438D" w:rsidRPr="003A248E" w14:paraId="6C751036" w14:textId="77777777" w:rsidTr="00D66BC2">
        <w:tblPrEx>
          <w:jc w:val="center"/>
        </w:tblPrEx>
        <w:trPr>
          <w:trHeight w:val="396"/>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33B3D14B" w14:textId="6CE7B6A9" w:rsidR="00EA438D" w:rsidRPr="003A248E" w:rsidRDefault="00EA438D" w:rsidP="00EA438D">
            <w:pPr>
              <w:rPr>
                <w:color w:val="000000"/>
                <w:sz w:val="22"/>
                <w:szCs w:val="22"/>
              </w:rPr>
            </w:pPr>
            <w:r>
              <w:rPr>
                <w:color w:val="000000"/>
                <w:sz w:val="22"/>
                <w:szCs w:val="22"/>
              </w:rPr>
              <w:t>ИТОГО</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1470FE3E" w14:textId="78AA2C1A" w:rsidR="00EA438D" w:rsidRPr="003A248E" w:rsidRDefault="00EA438D" w:rsidP="00EA438D">
            <w:pPr>
              <w:jc w:val="center"/>
              <w:rPr>
                <w:rFonts w:ascii="Calibri" w:hAnsi="Calibri"/>
                <w:color w:val="000000"/>
                <w:sz w:val="22"/>
                <w:szCs w:val="22"/>
              </w:rPr>
            </w:pPr>
            <w:r>
              <w:rPr>
                <w:rFonts w:ascii="Calibri" w:hAnsi="Calibri"/>
                <w:color w:val="000000"/>
                <w:sz w:val="22"/>
                <w:szCs w:val="22"/>
              </w:rPr>
              <w:t>0,317</w:t>
            </w:r>
          </w:p>
        </w:tc>
        <w:tc>
          <w:tcPr>
            <w:tcW w:w="1701" w:type="dxa"/>
            <w:tcBorders>
              <w:top w:val="single" w:sz="4" w:space="0" w:color="auto"/>
              <w:left w:val="nil"/>
              <w:bottom w:val="single" w:sz="4" w:space="0" w:color="auto"/>
              <w:right w:val="single" w:sz="4" w:space="0" w:color="auto"/>
            </w:tcBorders>
            <w:shd w:val="clear" w:color="auto" w:fill="auto"/>
            <w:vAlign w:val="bottom"/>
          </w:tcPr>
          <w:p w14:paraId="4DD65BC0" w14:textId="336AD85C" w:rsidR="00EA438D" w:rsidRPr="003A248E" w:rsidRDefault="00EA438D" w:rsidP="00EA438D">
            <w:pPr>
              <w:jc w:val="center"/>
              <w:rPr>
                <w:color w:val="000000"/>
                <w:sz w:val="22"/>
                <w:szCs w:val="22"/>
              </w:rPr>
            </w:pPr>
            <w:r>
              <w:rPr>
                <w:rFonts w:ascii="Calibri" w:hAnsi="Calibri"/>
                <w:color w:val="000000"/>
                <w:sz w:val="22"/>
                <w:szCs w:val="22"/>
              </w:rPr>
              <w:t>0,323</w:t>
            </w:r>
          </w:p>
        </w:tc>
        <w:tc>
          <w:tcPr>
            <w:tcW w:w="3770" w:type="dxa"/>
            <w:tcBorders>
              <w:top w:val="single" w:sz="4" w:space="0" w:color="auto"/>
              <w:left w:val="nil"/>
              <w:bottom w:val="single" w:sz="4" w:space="0" w:color="auto"/>
              <w:right w:val="single" w:sz="4" w:space="0" w:color="auto"/>
            </w:tcBorders>
            <w:shd w:val="clear" w:color="auto" w:fill="auto"/>
            <w:vAlign w:val="center"/>
          </w:tcPr>
          <w:p w14:paraId="338ABCAD" w14:textId="77777777" w:rsidR="00EA438D" w:rsidRPr="003A248E" w:rsidRDefault="00EA438D" w:rsidP="00EA438D">
            <w:pPr>
              <w:rPr>
                <w:color w:val="000000"/>
                <w:sz w:val="22"/>
                <w:szCs w:val="22"/>
              </w:rPr>
            </w:pPr>
          </w:p>
        </w:tc>
      </w:tr>
    </w:tbl>
    <w:p w14:paraId="1067ABC7" w14:textId="77777777" w:rsidR="00641280" w:rsidRPr="0092628B" w:rsidRDefault="00641280" w:rsidP="00641280">
      <w:pPr>
        <w:rPr>
          <w:color w:val="000000"/>
          <w:sz w:val="26"/>
          <w:szCs w:val="26"/>
        </w:rPr>
      </w:pPr>
    </w:p>
    <w:p w14:paraId="6F69589F" w14:textId="4A78B0DB" w:rsidR="00014B09" w:rsidRPr="006369CB" w:rsidRDefault="00641280" w:rsidP="001D36A1">
      <w:pPr>
        <w:rPr>
          <w:b/>
          <w:bCs/>
          <w:iCs/>
          <w:szCs w:val="28"/>
        </w:rPr>
      </w:pPr>
      <w:r w:rsidRPr="006369CB">
        <w:rPr>
          <w:b/>
          <w:bCs/>
          <w:i/>
          <w:iCs/>
          <w:sz w:val="22"/>
          <w:szCs w:val="22"/>
        </w:rPr>
        <w:t>.</w:t>
      </w:r>
      <w:r w:rsidR="003331AA" w:rsidRPr="006369CB">
        <w:rPr>
          <w:b/>
          <w:bCs/>
          <w:iCs/>
          <w:szCs w:val="28"/>
        </w:rPr>
        <w:t>1.6. Прочие системы коммунальной инфраструктуры</w:t>
      </w:r>
    </w:p>
    <w:p w14:paraId="3779C42C" w14:textId="77777777" w:rsidR="00014B09" w:rsidRDefault="00014B09" w:rsidP="004419F7">
      <w:pPr>
        <w:tabs>
          <w:tab w:val="left" w:pos="0"/>
        </w:tabs>
        <w:ind w:firstLine="720"/>
        <w:jc w:val="both"/>
        <w:rPr>
          <w:iCs/>
          <w:szCs w:val="24"/>
        </w:rPr>
      </w:pPr>
    </w:p>
    <w:p w14:paraId="5567A1ED" w14:textId="6B3EC825" w:rsidR="00014B09" w:rsidRPr="00FD5C15" w:rsidRDefault="003331AA" w:rsidP="004419F7">
      <w:pPr>
        <w:tabs>
          <w:tab w:val="left" w:pos="0"/>
        </w:tabs>
        <w:ind w:firstLine="720"/>
        <w:jc w:val="both"/>
        <w:rPr>
          <w:szCs w:val="24"/>
        </w:rPr>
      </w:pPr>
      <w:r w:rsidRPr="00FD5C15">
        <w:rPr>
          <w:szCs w:val="24"/>
        </w:rPr>
        <w:t>По состоянию на 01.01.2024 года централизованны</w:t>
      </w:r>
      <w:r w:rsidR="00396AB4" w:rsidRPr="00FD5C15">
        <w:rPr>
          <w:szCs w:val="24"/>
        </w:rPr>
        <w:t>е</w:t>
      </w:r>
      <w:r w:rsidRPr="00FD5C15">
        <w:rPr>
          <w:szCs w:val="24"/>
        </w:rPr>
        <w:t xml:space="preserve"> систем</w:t>
      </w:r>
      <w:r w:rsidR="00396AB4" w:rsidRPr="00FD5C15">
        <w:rPr>
          <w:szCs w:val="24"/>
        </w:rPr>
        <w:t>ы</w:t>
      </w:r>
      <w:r w:rsidRPr="00FD5C15">
        <w:rPr>
          <w:szCs w:val="24"/>
        </w:rPr>
        <w:t xml:space="preserve"> теплоснабжения и водоотведения в сельских населенных пунктах, расположенных на территории  МО «</w:t>
      </w:r>
      <w:r w:rsidR="002C6D2C" w:rsidRPr="00FD5C15">
        <w:rPr>
          <w:bCs/>
          <w:color w:val="000000"/>
          <w:szCs w:val="24"/>
        </w:rPr>
        <w:t>Краснознаменский</w:t>
      </w:r>
      <w:r w:rsidR="002C6D2C" w:rsidRPr="00FD5C15">
        <w:rPr>
          <w:color w:val="444444"/>
          <w:szCs w:val="24"/>
        </w:rPr>
        <w:t xml:space="preserve"> </w:t>
      </w:r>
      <w:r w:rsidRPr="00FD5C15">
        <w:rPr>
          <w:color w:val="444444"/>
          <w:szCs w:val="24"/>
        </w:rPr>
        <w:t xml:space="preserve"> сельсовет</w:t>
      </w:r>
      <w:r w:rsidRPr="00FD5C15">
        <w:rPr>
          <w:szCs w:val="24"/>
        </w:rPr>
        <w:t xml:space="preserve">», </w:t>
      </w:r>
      <w:r w:rsidR="005933CF">
        <w:rPr>
          <w:szCs w:val="24"/>
        </w:rPr>
        <w:t>отсутствуют</w:t>
      </w:r>
      <w:r w:rsidRPr="00FD5C15">
        <w:rPr>
          <w:szCs w:val="24"/>
        </w:rPr>
        <w:t xml:space="preserve">. </w:t>
      </w:r>
    </w:p>
    <w:p w14:paraId="03BBE80E" w14:textId="77777777" w:rsidR="00014B09" w:rsidRDefault="00014B09" w:rsidP="004419F7">
      <w:pPr>
        <w:ind w:right="-284"/>
        <w:rPr>
          <w:szCs w:val="24"/>
        </w:rPr>
      </w:pPr>
    </w:p>
    <w:p w14:paraId="5AC2043A" w14:textId="5BC1D184" w:rsidR="00014B09" w:rsidRPr="001D36A1" w:rsidRDefault="003331AA" w:rsidP="00FD5C15">
      <w:pPr>
        <w:pStyle w:val="2"/>
        <w:jc w:val="both"/>
        <w:rPr>
          <w:rFonts w:ascii="Times New Roman" w:hAnsi="Times New Roman"/>
          <w:b w:val="0"/>
          <w:i w:val="0"/>
          <w:iCs/>
          <w:szCs w:val="28"/>
        </w:rPr>
      </w:pPr>
      <w:bookmarkStart w:id="29" w:name="_Toc167136860"/>
      <w:r w:rsidRPr="001D36A1">
        <w:rPr>
          <w:rFonts w:ascii="Times New Roman" w:hAnsi="Times New Roman"/>
          <w:i w:val="0"/>
          <w:iCs/>
          <w:szCs w:val="28"/>
        </w:rPr>
        <w:t xml:space="preserve">1.7.Особенности </w:t>
      </w:r>
      <w:r w:rsidR="00396AB4" w:rsidRPr="001D36A1">
        <w:rPr>
          <w:rFonts w:ascii="Times New Roman" w:hAnsi="Times New Roman"/>
          <w:i w:val="0"/>
          <w:iCs/>
          <w:szCs w:val="28"/>
        </w:rPr>
        <w:t>предоставления коммунальных услуг</w:t>
      </w:r>
      <w:r w:rsidRPr="001D36A1">
        <w:rPr>
          <w:rFonts w:ascii="Times New Roman" w:hAnsi="Times New Roman"/>
          <w:i w:val="0"/>
          <w:iCs/>
          <w:szCs w:val="28"/>
        </w:rPr>
        <w:t xml:space="preserve">  в </w:t>
      </w:r>
      <w:r w:rsidR="00396AB4" w:rsidRPr="001D36A1">
        <w:rPr>
          <w:rFonts w:ascii="Times New Roman" w:hAnsi="Times New Roman"/>
          <w:i w:val="0"/>
          <w:iCs/>
          <w:szCs w:val="28"/>
        </w:rPr>
        <w:t>жилищно-</w:t>
      </w:r>
      <w:r w:rsidRPr="001D36A1">
        <w:rPr>
          <w:rFonts w:ascii="Times New Roman" w:hAnsi="Times New Roman"/>
          <w:i w:val="0"/>
          <w:iCs/>
          <w:szCs w:val="28"/>
        </w:rPr>
        <w:t xml:space="preserve">коммунальной сфере </w:t>
      </w:r>
      <w:r w:rsidR="00396AB4" w:rsidRPr="001D36A1">
        <w:rPr>
          <w:rFonts w:ascii="Times New Roman" w:hAnsi="Times New Roman"/>
          <w:i w:val="0"/>
          <w:iCs/>
          <w:szCs w:val="28"/>
        </w:rPr>
        <w:t>муниципального образования</w:t>
      </w:r>
      <w:bookmarkEnd w:id="29"/>
      <w:r w:rsidR="00396AB4" w:rsidRPr="001D36A1">
        <w:rPr>
          <w:rFonts w:ascii="Times New Roman" w:hAnsi="Times New Roman"/>
          <w:i w:val="0"/>
          <w:iCs/>
          <w:szCs w:val="28"/>
        </w:rPr>
        <w:t xml:space="preserve"> </w:t>
      </w:r>
    </w:p>
    <w:p w14:paraId="6029062D" w14:textId="77777777" w:rsidR="00014B09" w:rsidRDefault="00014B09" w:rsidP="004419F7">
      <w:pPr>
        <w:pStyle w:val="affc"/>
        <w:spacing w:line="240" w:lineRule="auto"/>
        <w:ind w:firstLine="708"/>
        <w:jc w:val="both"/>
      </w:pPr>
    </w:p>
    <w:p w14:paraId="20DED5C6" w14:textId="1A5A39C1" w:rsidR="00014B09" w:rsidRPr="00DE31F1" w:rsidRDefault="003331AA" w:rsidP="004419F7">
      <w:pPr>
        <w:pStyle w:val="affc"/>
        <w:spacing w:line="240" w:lineRule="auto"/>
        <w:ind w:left="0"/>
        <w:jc w:val="both"/>
        <w:rPr>
          <w:b w:val="0"/>
          <w:bCs/>
          <w:sz w:val="24"/>
          <w:szCs w:val="24"/>
        </w:rPr>
      </w:pPr>
      <w:r w:rsidRPr="00DE31F1">
        <w:rPr>
          <w:b w:val="0"/>
          <w:bCs/>
          <w:sz w:val="24"/>
          <w:szCs w:val="24"/>
        </w:rPr>
        <w:t>Жилищно-коммунальное хозяйство района через представительство областных отраслевых фирм (АО «</w:t>
      </w:r>
      <w:proofErr w:type="spellStart"/>
      <w:r w:rsidRPr="00DE31F1">
        <w:rPr>
          <w:b w:val="0"/>
          <w:bCs/>
          <w:sz w:val="24"/>
          <w:szCs w:val="24"/>
        </w:rPr>
        <w:t>Курскоблводоканал</w:t>
      </w:r>
      <w:proofErr w:type="spellEnd"/>
      <w:r w:rsidRPr="00DE31F1">
        <w:rPr>
          <w:b w:val="0"/>
          <w:bCs/>
          <w:sz w:val="24"/>
          <w:szCs w:val="24"/>
        </w:rPr>
        <w:t xml:space="preserve">»,  </w:t>
      </w:r>
      <w:r w:rsidR="0011764A" w:rsidRPr="00DE31F1">
        <w:rPr>
          <w:b w:val="0"/>
          <w:bCs/>
          <w:sz w:val="24"/>
          <w:szCs w:val="24"/>
        </w:rPr>
        <w:t>АО "Спецавтобаза по уборке города Курска"</w:t>
      </w:r>
      <w:r w:rsidRPr="00DE31F1">
        <w:rPr>
          <w:b w:val="0"/>
          <w:bCs/>
          <w:sz w:val="24"/>
          <w:szCs w:val="24"/>
        </w:rPr>
        <w:t xml:space="preserve">, филиал ОАО МРСК Центра «Курскэнерго», </w:t>
      </w:r>
      <w:r w:rsidR="00396AB4" w:rsidRPr="00DE31F1">
        <w:rPr>
          <w:b w:val="0"/>
          <w:bCs/>
          <w:sz w:val="24"/>
          <w:szCs w:val="24"/>
        </w:rPr>
        <w:t>Курский филиал АО «Межрегионгаз»</w:t>
      </w:r>
      <w:r w:rsidRPr="00DE31F1">
        <w:rPr>
          <w:b w:val="0"/>
          <w:bCs/>
          <w:sz w:val="24"/>
          <w:szCs w:val="24"/>
        </w:rPr>
        <w:t xml:space="preserve">   образуют   многоотраслевой кластер  по обеспечению  населения оптимальным перечнем жилищно-коммунальных услуг. На районном уровне  данные региональные организации имеют свои представительства, как правило, без права юридического лица.</w:t>
      </w:r>
    </w:p>
    <w:p w14:paraId="1FBBD636" w14:textId="77777777" w:rsidR="00014B09" w:rsidRDefault="003331AA" w:rsidP="004419F7">
      <w:pPr>
        <w:jc w:val="both"/>
        <w:rPr>
          <w:b/>
        </w:rPr>
      </w:pPr>
      <w:r>
        <w:t xml:space="preserve"> Основная задача выше обозначенных предприятий и организаций – обеспечение  электроснабжением, газоснабжением,   холодным водоснабжением,  вывозом твердых бытовых отходов населения,  учреждений и организаций муниципального образования, а также благоустройством территории.</w:t>
      </w:r>
    </w:p>
    <w:p w14:paraId="0415A1D3" w14:textId="77777777" w:rsidR="00014B09" w:rsidRDefault="00014B09" w:rsidP="004419F7"/>
    <w:p w14:paraId="4CEDC4B6" w14:textId="77777777" w:rsidR="00014B09" w:rsidRDefault="003331AA" w:rsidP="004419F7">
      <w:pPr>
        <w:jc w:val="both"/>
      </w:pPr>
      <w:r>
        <w:t xml:space="preserve">Подробный  перечень мероприятий, направленные на развитие каждой из систем коммунальной инфраструктуры, приведен в перспективных схемах рассматриваемых систем </w:t>
      </w:r>
      <w:r>
        <w:rPr>
          <w:szCs w:val="24"/>
        </w:rPr>
        <w:t xml:space="preserve">муниципального образования </w:t>
      </w:r>
      <w:r>
        <w:t xml:space="preserve"> (Разделы 6 – 11 Обосновывающих материалов). Стоит отметить, что для ряда мероприятий не установлены объёмы и источники финансирования. Определение источников </w:t>
      </w:r>
      <w:r>
        <w:lastRenderedPageBreak/>
        <w:t xml:space="preserve">финансирования  таких мероприятий  отнесено к разработке инвестиционных программ. Сведения об источниках финансовых потребностей реализации программы представлены в Разделе 13 Обосновывающих материалов.  </w:t>
      </w:r>
    </w:p>
    <w:p w14:paraId="58A068A3" w14:textId="77777777" w:rsidR="00014B09" w:rsidRDefault="00014B09" w:rsidP="004419F7">
      <w:pPr>
        <w:jc w:val="both"/>
        <w:rPr>
          <w:b/>
          <w:bCs/>
          <w:sz w:val="22"/>
          <w:szCs w:val="22"/>
        </w:rPr>
      </w:pPr>
    </w:p>
    <w:p w14:paraId="245A75CE" w14:textId="60E9D1E9" w:rsidR="00014B09" w:rsidRPr="008B16A1" w:rsidRDefault="003331AA" w:rsidP="008B16A1">
      <w:pPr>
        <w:pStyle w:val="1"/>
        <w:jc w:val="left"/>
        <w:rPr>
          <w:b w:val="0"/>
          <w:bCs/>
          <w:iCs/>
          <w:sz w:val="24"/>
          <w:szCs w:val="24"/>
        </w:rPr>
      </w:pPr>
      <w:bookmarkStart w:id="30" w:name="_Toc167136861"/>
      <w:bookmarkStart w:id="31" w:name="_Hlk162468319"/>
      <w:r w:rsidRPr="008B16A1">
        <w:rPr>
          <w:sz w:val="28"/>
          <w:szCs w:val="28"/>
        </w:rPr>
        <w:t xml:space="preserve">Раздел </w:t>
      </w:r>
      <w:proofErr w:type="gramStart"/>
      <w:r w:rsidRPr="008B16A1">
        <w:rPr>
          <w:sz w:val="28"/>
          <w:szCs w:val="28"/>
        </w:rPr>
        <w:t>2</w:t>
      </w:r>
      <w:r w:rsidR="004306A0" w:rsidRPr="008B16A1">
        <w:rPr>
          <w:sz w:val="28"/>
          <w:szCs w:val="28"/>
        </w:rPr>
        <w:t>.</w:t>
      </w:r>
      <w:r w:rsidRPr="008B16A1">
        <w:rPr>
          <w:sz w:val="28"/>
          <w:szCs w:val="28"/>
        </w:rPr>
        <w:t>Перспективные</w:t>
      </w:r>
      <w:proofErr w:type="gramEnd"/>
      <w:r w:rsidRPr="008B16A1">
        <w:rPr>
          <w:sz w:val="28"/>
          <w:szCs w:val="28"/>
        </w:rPr>
        <w:t xml:space="preserve"> показатели спроса на коммунальные ресурсы</w:t>
      </w:r>
      <w:bookmarkStart w:id="32" w:name="_Toc167136862"/>
      <w:bookmarkEnd w:id="30"/>
      <w:r w:rsidR="008B16A1" w:rsidRPr="008B16A1">
        <w:rPr>
          <w:sz w:val="28"/>
          <w:szCs w:val="28"/>
        </w:rPr>
        <w:t xml:space="preserve">                    </w:t>
      </w:r>
      <w:r w:rsidRPr="008B16A1">
        <w:rPr>
          <w:iCs/>
          <w:sz w:val="28"/>
          <w:szCs w:val="28"/>
        </w:rPr>
        <w:t>2.1.Прогноз спроса для системы водоснабжения</w:t>
      </w:r>
      <w:bookmarkStart w:id="33" w:name="_Toc167136863"/>
      <w:bookmarkEnd w:id="32"/>
      <w:r w:rsidR="008B16A1">
        <w:rPr>
          <w:iCs/>
          <w:szCs w:val="24"/>
        </w:rPr>
        <w:t xml:space="preserve">                                 </w:t>
      </w:r>
      <w:r w:rsidRPr="008B16A1">
        <w:rPr>
          <w:bCs/>
          <w:iCs/>
          <w:sz w:val="24"/>
          <w:szCs w:val="24"/>
        </w:rPr>
        <w:t>2.1.1.Общие сведения</w:t>
      </w:r>
      <w:bookmarkEnd w:id="33"/>
    </w:p>
    <w:p w14:paraId="3D661A5B" w14:textId="77777777" w:rsidR="00014B09" w:rsidRDefault="00014B09" w:rsidP="004419F7">
      <w:pPr>
        <w:autoSpaceDE w:val="0"/>
        <w:autoSpaceDN w:val="0"/>
        <w:adjustRightInd w:val="0"/>
        <w:jc w:val="both"/>
        <w:rPr>
          <w:b/>
          <w:bCs/>
          <w:szCs w:val="24"/>
        </w:rPr>
      </w:pPr>
    </w:p>
    <w:p w14:paraId="110DE995" w14:textId="6A32342E" w:rsidR="00014B09" w:rsidRPr="006B3383" w:rsidRDefault="006B3383" w:rsidP="004419F7">
      <w:pPr>
        <w:jc w:val="both"/>
        <w:rPr>
          <w:szCs w:val="24"/>
        </w:rPr>
      </w:pPr>
      <w:r w:rsidRPr="006B3383">
        <w:rPr>
          <w:bCs/>
          <w:szCs w:val="24"/>
        </w:rPr>
        <w:t xml:space="preserve">В 2022году   была  разработана </w:t>
      </w:r>
      <w:r w:rsidRPr="006B3383">
        <w:rPr>
          <w:szCs w:val="24"/>
        </w:rPr>
        <w:t>Схема водоснабжения и водоотведения</w:t>
      </w:r>
      <w:r>
        <w:rPr>
          <w:szCs w:val="24"/>
        </w:rPr>
        <w:t xml:space="preserve">  </w:t>
      </w:r>
      <w:r w:rsidRPr="006B3383">
        <w:rPr>
          <w:color w:val="000000"/>
          <w:spacing w:val="3"/>
          <w:szCs w:val="24"/>
        </w:rPr>
        <w:t>муниципального образования «К</w:t>
      </w:r>
      <w:r w:rsidR="005B6039">
        <w:rPr>
          <w:color w:val="000000"/>
          <w:spacing w:val="3"/>
          <w:szCs w:val="24"/>
        </w:rPr>
        <w:t>раснознаменский</w:t>
      </w:r>
      <w:r w:rsidRPr="006B3383">
        <w:rPr>
          <w:color w:val="000000"/>
          <w:spacing w:val="3"/>
          <w:szCs w:val="24"/>
        </w:rPr>
        <w:t xml:space="preserve"> сельсовет</w:t>
      </w:r>
      <w:r w:rsidRPr="006B3383">
        <w:rPr>
          <w:szCs w:val="24"/>
        </w:rPr>
        <w:t>» Касторенского района Курской  области</w:t>
      </w:r>
      <w:r w:rsidRPr="006B3383">
        <w:rPr>
          <w:color w:val="000000"/>
          <w:spacing w:val="3"/>
          <w:szCs w:val="24"/>
        </w:rPr>
        <w:t>» на период 2023 – 2027 годы и на перспективу в рамках действия генплана</w:t>
      </w:r>
      <w:r w:rsidRPr="006B3383">
        <w:rPr>
          <w:bCs/>
          <w:szCs w:val="24"/>
        </w:rPr>
        <w:t xml:space="preserve">  </w:t>
      </w:r>
      <w:r w:rsidR="003331AA" w:rsidRPr="006B3383">
        <w:rPr>
          <w:bCs/>
          <w:szCs w:val="24"/>
        </w:rPr>
        <w:t>в соответствии с Постановлением Правительства</w:t>
      </w:r>
      <w:r w:rsidR="003331AA" w:rsidRPr="006B3383">
        <w:rPr>
          <w:szCs w:val="24"/>
        </w:rPr>
        <w:t xml:space="preserve"> Российской Федерации №782 «О схемах водоснабжения и водоотведения». </w:t>
      </w:r>
    </w:p>
    <w:p w14:paraId="5DC6A868" w14:textId="048B14E9" w:rsidR="00014B09" w:rsidRPr="006B3383" w:rsidRDefault="003331AA" w:rsidP="004419F7">
      <w:pPr>
        <w:jc w:val="both"/>
        <w:rPr>
          <w:color w:val="000000"/>
          <w:szCs w:val="24"/>
        </w:rPr>
      </w:pPr>
      <w:r w:rsidRPr="006B3383">
        <w:rPr>
          <w:szCs w:val="24"/>
        </w:rPr>
        <w:t>В рамках разрабатываемой программы комплексного развития, актуализирована  перспектива потребления водного ресурса до</w:t>
      </w:r>
      <w:r w:rsidRPr="006B3383">
        <w:rPr>
          <w:color w:val="000000"/>
          <w:szCs w:val="24"/>
        </w:rPr>
        <w:t xml:space="preserve"> 20</w:t>
      </w:r>
      <w:r w:rsidR="00396AB4" w:rsidRPr="006B3383">
        <w:rPr>
          <w:color w:val="000000"/>
          <w:szCs w:val="24"/>
        </w:rPr>
        <w:t>3</w:t>
      </w:r>
      <w:r w:rsidR="002C6D2C">
        <w:rPr>
          <w:color w:val="000000"/>
          <w:szCs w:val="24"/>
        </w:rPr>
        <w:t>2</w:t>
      </w:r>
      <w:r w:rsidRPr="006B3383">
        <w:rPr>
          <w:color w:val="000000"/>
          <w:szCs w:val="24"/>
        </w:rPr>
        <w:t xml:space="preserve"> года. Ниже представлены результаты расчетов, приведенные в действующей схеме водоснабжения. </w:t>
      </w:r>
    </w:p>
    <w:p w14:paraId="29378F39" w14:textId="20249D07" w:rsidR="00014B09" w:rsidRPr="006B3383" w:rsidRDefault="003331AA" w:rsidP="004419F7">
      <w:pPr>
        <w:jc w:val="both"/>
      </w:pPr>
      <w:r w:rsidRPr="006B3383">
        <w:rPr>
          <w:color w:val="000000"/>
          <w:szCs w:val="24"/>
        </w:rPr>
        <w:t xml:space="preserve">Для определения спроса  для системы водоснабжения </w:t>
      </w:r>
      <w:r w:rsidRPr="006B3383">
        <w:rPr>
          <w:szCs w:val="24"/>
        </w:rPr>
        <w:t xml:space="preserve">необходимо </w:t>
      </w:r>
      <w:r w:rsidR="00396AB4" w:rsidRPr="006B3383">
        <w:rPr>
          <w:szCs w:val="24"/>
        </w:rPr>
        <w:t>выполнить</w:t>
      </w:r>
      <w:r w:rsidRPr="006B3383">
        <w:rPr>
          <w:szCs w:val="24"/>
        </w:rPr>
        <w:t xml:space="preserve"> анализ </w:t>
      </w:r>
      <w:r w:rsidRPr="006B3383">
        <w:t>численности населения с учетом перспективы развития и изменения состава и структуры застройки территории.</w:t>
      </w:r>
    </w:p>
    <w:p w14:paraId="537E57B2" w14:textId="77777777" w:rsidR="00014B09" w:rsidRDefault="00014B09" w:rsidP="004419F7">
      <w:pPr>
        <w:autoSpaceDE w:val="0"/>
        <w:autoSpaceDN w:val="0"/>
        <w:adjustRightInd w:val="0"/>
        <w:jc w:val="both"/>
        <w:rPr>
          <w:color w:val="000000"/>
          <w:szCs w:val="24"/>
        </w:rPr>
      </w:pPr>
    </w:p>
    <w:p w14:paraId="16AAFFD2" w14:textId="0482836A" w:rsidR="002C6D2C" w:rsidRDefault="00091ABF" w:rsidP="002C6D2C">
      <w:pPr>
        <w:pStyle w:val="formattexttopleveltext"/>
        <w:rPr>
          <w:b/>
        </w:rPr>
      </w:pPr>
      <w:bookmarkStart w:id="34" w:name="_Hlk159527318"/>
      <w:r w:rsidRPr="00091ABF">
        <w:rPr>
          <w:b/>
          <w:iCs/>
        </w:rPr>
        <w:t>2.1.2.</w:t>
      </w:r>
      <w:r w:rsidR="002C6D2C" w:rsidRPr="00AB096C">
        <w:rPr>
          <w:b/>
        </w:rPr>
        <w:t xml:space="preserve"> Динамика  численности населения с учетом перспективы развития и изменения состава и структуры застройки</w:t>
      </w:r>
    </w:p>
    <w:p w14:paraId="3924E04C" w14:textId="77777777" w:rsidR="002C6D2C" w:rsidRPr="00CB3089" w:rsidRDefault="002C6D2C" w:rsidP="002C6D2C">
      <w:pPr>
        <w:widowControl w:val="0"/>
        <w:ind w:firstLine="709"/>
        <w:jc w:val="both"/>
        <w:rPr>
          <w:iCs/>
        </w:rPr>
      </w:pPr>
      <w:r w:rsidRPr="00CB3089">
        <w:rPr>
          <w:iCs/>
        </w:rPr>
        <w:t xml:space="preserve">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w:t>
      </w:r>
      <w:proofErr w:type="spellStart"/>
      <w:r w:rsidRPr="00CB3089">
        <w:rPr>
          <w:iCs/>
        </w:rPr>
        <w:t>тыс.чел</w:t>
      </w:r>
      <w:proofErr w:type="spellEnd"/>
      <w:r w:rsidRPr="00CB3089">
        <w:rPr>
          <w:iCs/>
        </w:rPr>
        <w:t xml:space="preserve">.).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w:t>
      </w:r>
      <w:proofErr w:type="spellStart"/>
      <w:r w:rsidRPr="00CB3089">
        <w:rPr>
          <w:iCs/>
        </w:rPr>
        <w:t>внутрирегиональных</w:t>
      </w:r>
      <w:proofErr w:type="spellEnd"/>
      <w:r w:rsidRPr="00CB3089">
        <w:rPr>
          <w:iCs/>
        </w:rPr>
        <w:t xml:space="preserve"> миграционных потоков.</w:t>
      </w:r>
    </w:p>
    <w:p w14:paraId="56BDA89D" w14:textId="77777777" w:rsidR="002C6D2C" w:rsidRPr="00CB3089" w:rsidRDefault="002C6D2C" w:rsidP="002C6D2C">
      <w:pPr>
        <w:widowControl w:val="0"/>
        <w:ind w:firstLine="709"/>
        <w:jc w:val="both"/>
        <w:rPr>
          <w:iCs/>
        </w:rPr>
      </w:pPr>
      <w:r w:rsidRPr="00CB3089">
        <w:rPr>
          <w:iCs/>
          <w:color w:val="000000"/>
        </w:rPr>
        <w:t>Краснознаменский</w:t>
      </w:r>
      <w:r w:rsidRPr="00CB3089">
        <w:rPr>
          <w:b/>
          <w:iCs/>
          <w:sz w:val="22"/>
          <w:szCs w:val="22"/>
        </w:rPr>
        <w:t xml:space="preserve">  </w:t>
      </w:r>
      <w:r w:rsidRPr="00CB3089">
        <w:rPr>
          <w:iCs/>
        </w:rPr>
        <w:t xml:space="preserve"> сельсовет на фоне демографической ситуации, сложившейся в сельской местности Касторенского района, характеризуется отрицательной динамикой численности населения, что иллюстрирует направленность </w:t>
      </w:r>
      <w:proofErr w:type="spellStart"/>
      <w:r w:rsidRPr="00CB3089">
        <w:rPr>
          <w:iCs/>
        </w:rPr>
        <w:t>внутрирегиональных</w:t>
      </w:r>
      <w:proofErr w:type="spellEnd"/>
      <w:r w:rsidRPr="00CB3089">
        <w:rPr>
          <w:iCs/>
        </w:rPr>
        <w:t xml:space="preserve"> и внутрирайонных миграционных потоков «село» - «город».</w:t>
      </w:r>
    </w:p>
    <w:p w14:paraId="44FA632E" w14:textId="77777777" w:rsidR="002C6D2C" w:rsidRPr="00CB3089" w:rsidRDefault="002C6D2C" w:rsidP="002C6D2C">
      <w:pPr>
        <w:widowControl w:val="0"/>
        <w:ind w:firstLine="709"/>
        <w:jc w:val="both"/>
        <w:rPr>
          <w:iCs/>
        </w:rPr>
      </w:pPr>
      <w:r w:rsidRPr="00CB3089">
        <w:rPr>
          <w:iCs/>
        </w:rPr>
        <w:t>Основными характеристиками современной демографической ситуации в сельсовете являются следующие:</w:t>
      </w:r>
    </w:p>
    <w:p w14:paraId="54BBB4E0" w14:textId="77777777" w:rsidR="002C6D2C" w:rsidRPr="00CB3089" w:rsidRDefault="002C6D2C" w:rsidP="00FA3AE8">
      <w:pPr>
        <w:widowControl w:val="0"/>
        <w:numPr>
          <w:ilvl w:val="0"/>
          <w:numId w:val="21"/>
        </w:numPr>
        <w:ind w:left="0" w:firstLine="709"/>
        <w:jc w:val="both"/>
        <w:rPr>
          <w:iCs/>
        </w:rPr>
      </w:pPr>
      <w:r w:rsidRPr="00CB3089">
        <w:rPr>
          <w:iCs/>
        </w:rPr>
        <w:t>регрессивный тип возрастной структуры населения с долей старческих возрастных групп, превышающих в 1,7 раз детские;</w:t>
      </w:r>
    </w:p>
    <w:p w14:paraId="4016D50F" w14:textId="77777777" w:rsidR="002C6D2C" w:rsidRPr="00CB3089" w:rsidRDefault="002C6D2C" w:rsidP="00FA3AE8">
      <w:pPr>
        <w:widowControl w:val="0"/>
        <w:numPr>
          <w:ilvl w:val="0"/>
          <w:numId w:val="21"/>
        </w:numPr>
        <w:ind w:left="0" w:firstLine="709"/>
        <w:jc w:val="both"/>
        <w:rPr>
          <w:iCs/>
        </w:rPr>
      </w:pPr>
      <w:r w:rsidRPr="00CB3089">
        <w:rPr>
          <w:iCs/>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14:paraId="46F87891" w14:textId="77777777" w:rsidR="002C6D2C" w:rsidRPr="00CB3089" w:rsidRDefault="002C6D2C" w:rsidP="00FA3AE8">
      <w:pPr>
        <w:widowControl w:val="0"/>
        <w:numPr>
          <w:ilvl w:val="0"/>
          <w:numId w:val="21"/>
        </w:numPr>
        <w:ind w:left="0" w:firstLine="709"/>
        <w:jc w:val="both"/>
        <w:rPr>
          <w:iCs/>
        </w:rPr>
      </w:pPr>
      <w:r w:rsidRPr="00CB3089">
        <w:rPr>
          <w:iCs/>
        </w:rPr>
        <w:t>низкий уровень рождаемости, недостаточный для простого замещения родителей их детьми;</w:t>
      </w:r>
    </w:p>
    <w:p w14:paraId="45361D87" w14:textId="77777777" w:rsidR="002C6D2C" w:rsidRPr="00CB3089" w:rsidRDefault="002C6D2C" w:rsidP="00FA3AE8">
      <w:pPr>
        <w:widowControl w:val="0"/>
        <w:numPr>
          <w:ilvl w:val="0"/>
          <w:numId w:val="21"/>
        </w:numPr>
        <w:ind w:left="0" w:firstLine="709"/>
        <w:jc w:val="both"/>
        <w:rPr>
          <w:iCs/>
        </w:rPr>
      </w:pPr>
      <w:r w:rsidRPr="00CB3089">
        <w:rPr>
          <w:iCs/>
        </w:rPr>
        <w:t>высокий уровень смертности населения, особенно в трудоспособном возрасте;</w:t>
      </w:r>
    </w:p>
    <w:p w14:paraId="4817AF7D" w14:textId="77777777" w:rsidR="002C6D2C" w:rsidRPr="00CB3089" w:rsidRDefault="002C6D2C" w:rsidP="00FA3AE8">
      <w:pPr>
        <w:widowControl w:val="0"/>
        <w:numPr>
          <w:ilvl w:val="0"/>
          <w:numId w:val="21"/>
        </w:numPr>
        <w:ind w:left="0" w:firstLine="709"/>
        <w:jc w:val="both"/>
        <w:rPr>
          <w:iCs/>
        </w:rPr>
      </w:pPr>
      <w:r w:rsidRPr="00CB3089">
        <w:rPr>
          <w:iCs/>
        </w:rPr>
        <w:t>низкие показатели продолжительности жизни населения;</w:t>
      </w:r>
    </w:p>
    <w:p w14:paraId="4FB43A62" w14:textId="77777777" w:rsidR="002C6D2C" w:rsidRPr="00CB3089" w:rsidRDefault="002C6D2C" w:rsidP="00FA3AE8">
      <w:pPr>
        <w:widowControl w:val="0"/>
        <w:numPr>
          <w:ilvl w:val="0"/>
          <w:numId w:val="21"/>
        </w:numPr>
        <w:ind w:left="0" w:firstLine="709"/>
        <w:jc w:val="both"/>
        <w:rPr>
          <w:iCs/>
        </w:rPr>
      </w:pPr>
      <w:r w:rsidRPr="00CB3089">
        <w:rPr>
          <w:iCs/>
        </w:rPr>
        <w:t>приток мигрантов, частично компенсирующий естественную убыль населения.</w:t>
      </w:r>
    </w:p>
    <w:p w14:paraId="503091A0" w14:textId="77777777" w:rsidR="002C6D2C" w:rsidRPr="00CB3089" w:rsidRDefault="002C6D2C" w:rsidP="002C6D2C">
      <w:pPr>
        <w:widowControl w:val="0"/>
        <w:tabs>
          <w:tab w:val="num" w:pos="1440"/>
        </w:tabs>
        <w:jc w:val="center"/>
        <w:rPr>
          <w:iCs/>
        </w:rPr>
      </w:pPr>
    </w:p>
    <w:p w14:paraId="724F80A9" w14:textId="77777777" w:rsidR="002C6D2C" w:rsidRPr="00CB3089" w:rsidRDefault="002C6D2C" w:rsidP="002C6D2C">
      <w:pPr>
        <w:pStyle w:val="2f3"/>
        <w:shd w:val="clear" w:color="auto" w:fill="auto"/>
        <w:tabs>
          <w:tab w:val="center" w:pos="3049"/>
          <w:tab w:val="right" w:pos="9534"/>
        </w:tabs>
        <w:spacing w:line="240" w:lineRule="auto"/>
        <w:ind w:firstLine="0"/>
        <w:jc w:val="both"/>
        <w:rPr>
          <w:rFonts w:ascii="Times New Roman" w:hAnsi="Times New Roman"/>
          <w:iCs/>
          <w:sz w:val="24"/>
          <w:szCs w:val="24"/>
        </w:rPr>
      </w:pPr>
      <w:r w:rsidRPr="00CB3089">
        <w:rPr>
          <w:rFonts w:ascii="Times New Roman" w:hAnsi="Times New Roman"/>
          <w:iCs/>
          <w:sz w:val="24"/>
          <w:szCs w:val="24"/>
        </w:rPr>
        <w:t>Перспективы демографического развития сельсовета будут определяться:</w:t>
      </w:r>
    </w:p>
    <w:p w14:paraId="6F07D5EB" w14:textId="77777777" w:rsidR="002C6D2C" w:rsidRPr="00CB3089" w:rsidRDefault="002C6D2C" w:rsidP="002C6D2C">
      <w:pPr>
        <w:pStyle w:val="2f3"/>
        <w:shd w:val="clear" w:color="auto" w:fill="auto"/>
        <w:tabs>
          <w:tab w:val="left" w:pos="1079"/>
        </w:tabs>
        <w:spacing w:line="240" w:lineRule="auto"/>
        <w:ind w:firstLine="709"/>
        <w:jc w:val="both"/>
        <w:rPr>
          <w:rFonts w:ascii="Times New Roman" w:hAnsi="Times New Roman"/>
          <w:iCs/>
          <w:sz w:val="24"/>
          <w:szCs w:val="24"/>
        </w:rPr>
      </w:pPr>
      <w:r w:rsidRPr="00CB3089">
        <w:rPr>
          <w:rFonts w:ascii="Times New Roman" w:hAnsi="Times New Roman"/>
          <w:iCs/>
          <w:sz w:val="24"/>
          <w:szCs w:val="24"/>
        </w:rPr>
        <w:t>1) Возможностью привлечения и закрепления молодых кадров трудоспособного населения;</w:t>
      </w:r>
    </w:p>
    <w:p w14:paraId="1AA68266" w14:textId="77777777" w:rsidR="002C6D2C" w:rsidRPr="00CB3089" w:rsidRDefault="002C6D2C" w:rsidP="002C6D2C">
      <w:pPr>
        <w:pStyle w:val="2f3"/>
        <w:shd w:val="clear" w:color="auto" w:fill="auto"/>
        <w:tabs>
          <w:tab w:val="left" w:pos="1079"/>
        </w:tabs>
        <w:spacing w:line="240" w:lineRule="auto"/>
        <w:ind w:firstLine="709"/>
        <w:jc w:val="both"/>
        <w:rPr>
          <w:rFonts w:ascii="Times New Roman" w:hAnsi="Times New Roman"/>
          <w:iCs/>
          <w:sz w:val="24"/>
          <w:szCs w:val="24"/>
        </w:rPr>
      </w:pPr>
      <w:r w:rsidRPr="00CB3089">
        <w:rPr>
          <w:rFonts w:ascii="Times New Roman" w:hAnsi="Times New Roman"/>
          <w:iCs/>
          <w:sz w:val="24"/>
          <w:szCs w:val="24"/>
        </w:rPr>
        <w:t>2) Интенсивной маятниковой миграцией с территории других муниципальных образований области;</w:t>
      </w:r>
    </w:p>
    <w:p w14:paraId="00E5376F" w14:textId="77777777" w:rsidR="002C6D2C" w:rsidRPr="00CB3089" w:rsidRDefault="002C6D2C" w:rsidP="002C6D2C">
      <w:pPr>
        <w:pStyle w:val="2f3"/>
        <w:shd w:val="clear" w:color="auto" w:fill="auto"/>
        <w:tabs>
          <w:tab w:val="left" w:pos="1079"/>
        </w:tabs>
        <w:spacing w:line="240" w:lineRule="auto"/>
        <w:ind w:firstLine="709"/>
        <w:jc w:val="both"/>
        <w:rPr>
          <w:rFonts w:ascii="Times New Roman" w:hAnsi="Times New Roman"/>
          <w:iCs/>
          <w:sz w:val="24"/>
          <w:szCs w:val="24"/>
        </w:rPr>
      </w:pPr>
      <w:r w:rsidRPr="00CB3089">
        <w:rPr>
          <w:rFonts w:ascii="Times New Roman" w:hAnsi="Times New Roman"/>
          <w:iCs/>
          <w:sz w:val="24"/>
          <w:szCs w:val="24"/>
        </w:rPr>
        <w:t xml:space="preserve">3) Созданием механизма социальной защищённости населения и поддержки молодых </w:t>
      </w:r>
      <w:r w:rsidRPr="00CB3089">
        <w:rPr>
          <w:rFonts w:ascii="Times New Roman" w:hAnsi="Times New Roman"/>
          <w:iCs/>
          <w:sz w:val="24"/>
          <w:szCs w:val="24"/>
        </w:rPr>
        <w:lastRenderedPageBreak/>
        <w:t>семей, стимулированием рождаемости и снижением уровня смертности населения, особенно детской и лиц в трудоспособном возрасте;</w:t>
      </w:r>
    </w:p>
    <w:p w14:paraId="748C4F86" w14:textId="77777777" w:rsidR="002C6D2C" w:rsidRPr="00CB3089" w:rsidRDefault="002C6D2C" w:rsidP="002C6D2C">
      <w:pPr>
        <w:pStyle w:val="2f3"/>
        <w:shd w:val="clear" w:color="auto" w:fill="auto"/>
        <w:tabs>
          <w:tab w:val="left" w:pos="1079"/>
        </w:tabs>
        <w:spacing w:line="240" w:lineRule="auto"/>
        <w:ind w:firstLine="709"/>
        <w:jc w:val="both"/>
        <w:rPr>
          <w:rFonts w:ascii="Times New Roman" w:hAnsi="Times New Roman"/>
          <w:iCs/>
          <w:sz w:val="24"/>
          <w:szCs w:val="24"/>
        </w:rPr>
      </w:pPr>
      <w:r w:rsidRPr="00CB3089">
        <w:rPr>
          <w:rFonts w:ascii="Times New Roman" w:hAnsi="Times New Roman"/>
          <w:iCs/>
          <w:sz w:val="24"/>
          <w:szCs w:val="24"/>
        </w:rPr>
        <w:t>4) Улучшением жилищных условий - благоустройство жилищного фонда;</w:t>
      </w:r>
    </w:p>
    <w:p w14:paraId="45D3BC58" w14:textId="77777777" w:rsidR="002C6D2C" w:rsidRPr="00CB3089" w:rsidRDefault="002C6D2C" w:rsidP="002C6D2C">
      <w:pPr>
        <w:pStyle w:val="2f3"/>
        <w:shd w:val="clear" w:color="auto" w:fill="auto"/>
        <w:tabs>
          <w:tab w:val="left" w:pos="1079"/>
        </w:tabs>
        <w:spacing w:line="240" w:lineRule="auto"/>
        <w:ind w:firstLine="709"/>
        <w:jc w:val="both"/>
        <w:rPr>
          <w:rFonts w:ascii="Times New Roman" w:hAnsi="Times New Roman"/>
          <w:iCs/>
          <w:sz w:val="24"/>
          <w:szCs w:val="24"/>
        </w:rPr>
      </w:pPr>
      <w:r w:rsidRPr="00CB3089">
        <w:rPr>
          <w:rFonts w:ascii="Times New Roman" w:hAnsi="Times New Roman"/>
          <w:iCs/>
          <w:sz w:val="24"/>
          <w:szCs w:val="24"/>
        </w:rPr>
        <w:t>5) Совершенствованием социальной инфраструктуры поселения;</w:t>
      </w:r>
    </w:p>
    <w:p w14:paraId="66ED5A4D" w14:textId="77777777" w:rsidR="002C6D2C" w:rsidRPr="00CB3089" w:rsidRDefault="002C6D2C" w:rsidP="002C6D2C">
      <w:pPr>
        <w:pStyle w:val="2f3"/>
        <w:shd w:val="clear" w:color="auto" w:fill="auto"/>
        <w:tabs>
          <w:tab w:val="left" w:pos="1079"/>
        </w:tabs>
        <w:spacing w:line="240" w:lineRule="auto"/>
        <w:ind w:firstLine="709"/>
        <w:jc w:val="both"/>
        <w:rPr>
          <w:rFonts w:ascii="Times New Roman" w:hAnsi="Times New Roman"/>
          <w:iCs/>
          <w:sz w:val="24"/>
          <w:szCs w:val="24"/>
        </w:rPr>
      </w:pPr>
      <w:r w:rsidRPr="00CB3089">
        <w:rPr>
          <w:rFonts w:ascii="Times New Roman" w:hAnsi="Times New Roman"/>
          <w:iCs/>
          <w:sz w:val="24"/>
          <w:szCs w:val="24"/>
        </w:rPr>
        <w:t>6) Улучшением инженерно-транспортной инфраструктуры.</w:t>
      </w:r>
    </w:p>
    <w:p w14:paraId="3AAE301D" w14:textId="77777777" w:rsidR="002C6D2C" w:rsidRPr="00CB3089" w:rsidRDefault="002C6D2C" w:rsidP="002C6D2C">
      <w:pPr>
        <w:pStyle w:val="2f3"/>
        <w:shd w:val="clear" w:color="auto" w:fill="auto"/>
        <w:spacing w:line="240" w:lineRule="auto"/>
        <w:ind w:firstLine="709"/>
        <w:jc w:val="both"/>
        <w:rPr>
          <w:rFonts w:ascii="Times New Roman" w:hAnsi="Times New Roman"/>
          <w:iCs/>
          <w:sz w:val="24"/>
          <w:szCs w:val="24"/>
        </w:rPr>
      </w:pPr>
      <w:r w:rsidRPr="00CB3089">
        <w:rPr>
          <w:rFonts w:ascii="Times New Roman" w:hAnsi="Times New Roman"/>
          <w:iCs/>
          <w:sz w:val="24"/>
          <w:szCs w:val="24"/>
        </w:rPr>
        <w:t xml:space="preserve">Важно отметить, что в современных условиях необходимо стремиться к реализации стабилизационного сценария в полном объеме, проводя осмысленную демографическую и миграционную политику, реализуя в полном объеме мероприятия, предусмотренные проектом генерального плана. В связи с этим за основу при планировании социально-экономического развития </w:t>
      </w:r>
      <w:r w:rsidRPr="00CB3089">
        <w:rPr>
          <w:rFonts w:ascii="Times New Roman" w:hAnsi="Times New Roman"/>
          <w:sz w:val="24"/>
          <w:szCs w:val="24"/>
        </w:rPr>
        <w:t xml:space="preserve">Краснознаменского </w:t>
      </w:r>
      <w:r w:rsidRPr="00CB3089">
        <w:rPr>
          <w:rFonts w:ascii="Times New Roman" w:hAnsi="Times New Roman"/>
          <w:iCs/>
          <w:sz w:val="24"/>
          <w:szCs w:val="24"/>
        </w:rPr>
        <w:t xml:space="preserve"> сельсовета принимается стабилизационный сценарий, относительно которого планируются мероприятия по развитию территории муниципального образования</w:t>
      </w:r>
    </w:p>
    <w:p w14:paraId="477890D7" w14:textId="77777777" w:rsidR="002C6D2C" w:rsidRDefault="002C6D2C" w:rsidP="002C6D2C">
      <w:pPr>
        <w:widowControl w:val="0"/>
        <w:ind w:firstLine="709"/>
        <w:jc w:val="both"/>
      </w:pPr>
      <w:r>
        <w:t>В сельсовете наблюдается устойчивая депопуляция населения, которая обусловлена низкой рождаемостью, не обеспечивающей естественный прирост населения, смертностью, превышающей уровень рождаемости. Таким образом, естественная убыль не компенсируется механическим приростом.</w:t>
      </w:r>
    </w:p>
    <w:p w14:paraId="77596CCE" w14:textId="77777777" w:rsidR="002C6D2C" w:rsidRDefault="002C6D2C" w:rsidP="002C6D2C">
      <w:pPr>
        <w:widowControl w:val="0"/>
        <w:ind w:firstLine="709"/>
        <w:jc w:val="both"/>
      </w:pPr>
      <w:r>
        <w:t>Сокращение численности населения, вероятно, будет иметь место и в дальнейшем, при устойчивой тенденции старения населения. Следовательно, следует учитывать численное сокращение трудовых ресурсов и потребность в дополнительных социальных затратах на жизнедеятельность лиц пенсионного возраста.</w:t>
      </w:r>
    </w:p>
    <w:p w14:paraId="3CB01FD6" w14:textId="77777777" w:rsidR="002C6D2C" w:rsidRDefault="002C6D2C" w:rsidP="002C6D2C">
      <w:pPr>
        <w:widowControl w:val="0"/>
        <w:ind w:firstLine="709"/>
        <w:jc w:val="both"/>
      </w:pPr>
      <w:r>
        <w:t>В условиях падения естественного воспроизводства населения механический приток будет являться определяющим в формировании населения сельсовета, оказывая влияние на изменения в численности, национальном составе и половозрастной структуре.</w:t>
      </w:r>
    </w:p>
    <w:p w14:paraId="4BC2181A" w14:textId="77777777" w:rsidR="002C6D2C" w:rsidRDefault="002C6D2C" w:rsidP="002C6D2C">
      <w:pPr>
        <w:widowControl w:val="0"/>
        <w:ind w:firstLine="709"/>
        <w:jc w:val="both"/>
      </w:pPr>
      <w:r>
        <w:t>Сложившаяся тенденция депопуляции населения является главной проблемой развития социальной сферы. Существующие высокие показатели естественной убыли населения не позволяют рассчитывать на резкий перелом в демографической ситуации в ближайшее время.</w:t>
      </w:r>
    </w:p>
    <w:p w14:paraId="70238299" w14:textId="77777777" w:rsidR="002C6D2C" w:rsidRDefault="002C6D2C" w:rsidP="002C6D2C">
      <w:pPr>
        <w:widowControl w:val="0"/>
        <w:jc w:val="both"/>
      </w:pPr>
    </w:p>
    <w:p w14:paraId="1D5609AA" w14:textId="77777777" w:rsidR="002C6D2C" w:rsidRDefault="002C6D2C" w:rsidP="002C6D2C">
      <w:pPr>
        <w:widowControl w:val="0"/>
        <w:jc w:val="both"/>
      </w:pPr>
      <w:r>
        <w:t>Ближайшей задачей является сдвиг основных демографических процессов в сторону улучшения, а затем, в дальнейшем, переход к естественному воспроизводству населения. Основными направлениями реализации демографической политики являются:</w:t>
      </w:r>
    </w:p>
    <w:p w14:paraId="08BD8FC2" w14:textId="77777777" w:rsidR="002C6D2C" w:rsidRDefault="002C6D2C" w:rsidP="002C6D2C">
      <w:pPr>
        <w:widowControl w:val="0"/>
        <w:jc w:val="both"/>
      </w:pPr>
      <w:r>
        <w:t>-реализация мероприятий, направленных на стимулирование рождаемости;</w:t>
      </w:r>
    </w:p>
    <w:p w14:paraId="6B40C683" w14:textId="77777777" w:rsidR="002C6D2C" w:rsidRDefault="002C6D2C" w:rsidP="002C6D2C">
      <w:pPr>
        <w:widowControl w:val="0"/>
        <w:overflowPunct w:val="0"/>
        <w:autoSpaceDE w:val="0"/>
        <w:jc w:val="both"/>
        <w:textAlignment w:val="baseline"/>
      </w:pPr>
      <w:r>
        <w:t>-приобщение разных возрастных групп к здоровому образу жизни;</w:t>
      </w:r>
    </w:p>
    <w:p w14:paraId="2F0C82E8" w14:textId="77777777" w:rsidR="002C6D2C" w:rsidRDefault="002C6D2C" w:rsidP="002C6D2C">
      <w:pPr>
        <w:widowControl w:val="0"/>
        <w:overflowPunct w:val="0"/>
        <w:autoSpaceDE w:val="0"/>
        <w:jc w:val="both"/>
        <w:textAlignment w:val="baseline"/>
      </w:pPr>
      <w:r>
        <w:t>-создание системы профилактики социально значимых заболеваний;</w:t>
      </w:r>
    </w:p>
    <w:p w14:paraId="0E06C6BE" w14:textId="77777777" w:rsidR="002C6D2C" w:rsidRDefault="002C6D2C" w:rsidP="002C6D2C">
      <w:pPr>
        <w:widowControl w:val="0"/>
        <w:overflowPunct w:val="0"/>
        <w:autoSpaceDE w:val="0"/>
        <w:jc w:val="both"/>
        <w:textAlignment w:val="baseline"/>
      </w:pPr>
      <w:r>
        <w:t>=создание условий для притока квалифицированных специалистов и экономически активного населения в регион;</w:t>
      </w:r>
    </w:p>
    <w:p w14:paraId="35030CF0" w14:textId="77777777" w:rsidR="002C6D2C" w:rsidRDefault="002C6D2C" w:rsidP="002C6D2C">
      <w:pPr>
        <w:widowControl w:val="0"/>
        <w:overflowPunct w:val="0"/>
        <w:autoSpaceDE w:val="0"/>
        <w:jc w:val="both"/>
        <w:textAlignment w:val="baseline"/>
      </w:pPr>
      <w:r>
        <w:t>-перспективы создания рабочих мест.</w:t>
      </w:r>
    </w:p>
    <w:p w14:paraId="51142994" w14:textId="77777777" w:rsidR="002C6D2C" w:rsidRDefault="002C6D2C" w:rsidP="002C6D2C">
      <w:pPr>
        <w:jc w:val="both"/>
      </w:pPr>
    </w:p>
    <w:p w14:paraId="0D8BFD2B" w14:textId="77777777" w:rsidR="002C6D2C" w:rsidRDefault="002C6D2C" w:rsidP="002C6D2C">
      <w:pPr>
        <w:pStyle w:val="31"/>
        <w:widowControl w:val="0"/>
        <w:spacing w:after="0"/>
        <w:ind w:left="0"/>
        <w:jc w:val="both"/>
        <w:rPr>
          <w:spacing w:val="-1"/>
        </w:rPr>
      </w:pPr>
      <w:r w:rsidRPr="00263C96">
        <w:rPr>
          <w:sz w:val="24"/>
          <w:szCs w:val="24"/>
        </w:rPr>
        <w:t>Расчет перспективной численности населения обусловлен тремя основными параметрами (рождаемость, смертность и механический приток), которые в формировании численности и возрастной структуры населения участвуют как единое целое</w:t>
      </w:r>
      <w:r>
        <w:rPr>
          <w:sz w:val="24"/>
          <w:szCs w:val="24"/>
        </w:rPr>
        <w:t>.</w:t>
      </w:r>
    </w:p>
    <w:p w14:paraId="4E7C0B66" w14:textId="77777777" w:rsidR="002C6D2C" w:rsidRPr="00EF6816" w:rsidRDefault="002C6D2C" w:rsidP="002C6D2C">
      <w:pPr>
        <w:widowControl w:val="0"/>
        <w:ind w:firstLine="709"/>
        <w:jc w:val="both"/>
      </w:pPr>
      <w:r w:rsidRPr="00EF6816">
        <w:t xml:space="preserve">Курская область – регион с острыми демографическими проблемами. </w:t>
      </w:r>
      <w:r>
        <w:t xml:space="preserve">Касторенский </w:t>
      </w:r>
      <w:r w:rsidRPr="00EF6816">
        <w:t xml:space="preserve"> район полностью наследует демографическую ситуацию,</w:t>
      </w:r>
      <w:r>
        <w:t xml:space="preserve"> сложившуюся в Курской области</w:t>
      </w:r>
      <w:r w:rsidRPr="00EF6816">
        <w:t>.</w:t>
      </w:r>
    </w:p>
    <w:p w14:paraId="07CE2B6A" w14:textId="2F0A8F9F" w:rsidR="002C6D2C" w:rsidRPr="00EF6816" w:rsidRDefault="002C6D2C" w:rsidP="002C6D2C">
      <w:pPr>
        <w:widowControl w:val="0"/>
        <w:jc w:val="center"/>
      </w:pPr>
      <w:r>
        <w:rPr>
          <w:noProof/>
        </w:rPr>
        <mc:AlternateContent>
          <mc:Choice Requires="wps">
            <w:drawing>
              <wp:anchor distT="0" distB="0" distL="114300" distR="114300" simplePos="0" relativeHeight="251669504" behindDoc="0" locked="0" layoutInCell="1" allowOverlap="1" wp14:anchorId="6A127492" wp14:editId="4BC065B4">
                <wp:simplePos x="0" y="0"/>
                <wp:positionH relativeFrom="column">
                  <wp:posOffset>-107315</wp:posOffset>
                </wp:positionH>
                <wp:positionV relativeFrom="paragraph">
                  <wp:posOffset>1030605</wp:posOffset>
                </wp:positionV>
                <wp:extent cx="1385570" cy="175260"/>
                <wp:effectExtent l="3175" t="1270" r="1905" b="444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855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EFA73" w14:textId="77777777" w:rsidR="00C65F4D" w:rsidRDefault="00C65F4D" w:rsidP="002C6D2C"/>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6A127492" id="Прямоугольник 19" o:spid="_x0000_s1026" style="position:absolute;left:0;text-align:left;margin-left:-8.45pt;margin-top:81.15pt;width:109.1pt;height:13.8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" filled="f" stroked="f">
                <v:textbox style="mso-fit-shape-to-text:t" inset="0,0,0,0">
                  <w:txbxContent>
                    <w:p w14:paraId="610EFA73" w14:textId="77777777" w:rsidR="00C65F4D" w:rsidRDefault="00C65F4D" w:rsidP="002C6D2C"/>
                  </w:txbxContent>
                </v:textbox>
              </v:rect>
            </w:pict>
          </mc:Fallback>
        </mc:AlternateContent>
      </w:r>
      <w:r>
        <w:t xml:space="preserve">                    </w:t>
      </w:r>
    </w:p>
    <w:p w14:paraId="0B642F71" w14:textId="77777777" w:rsidR="002C6D2C" w:rsidRPr="00EF6816" w:rsidRDefault="002C6D2C" w:rsidP="002C6D2C">
      <w:pPr>
        <w:widowControl w:val="0"/>
        <w:ind w:firstLine="709"/>
        <w:jc w:val="both"/>
      </w:pPr>
      <w:r w:rsidRPr="00EF6816">
        <w:t xml:space="preserve">Основными характеристиками современной демографической ситуации в </w:t>
      </w:r>
      <w:r>
        <w:t>сельсовете</w:t>
      </w:r>
      <w:r w:rsidRPr="00EF6816">
        <w:t xml:space="preserve"> являются следующие:</w:t>
      </w:r>
    </w:p>
    <w:p w14:paraId="1D7CC2CB" w14:textId="77777777" w:rsidR="002C6D2C" w:rsidRPr="00EF6816" w:rsidRDefault="002C6D2C" w:rsidP="00FA3AE8">
      <w:pPr>
        <w:widowControl w:val="0"/>
        <w:numPr>
          <w:ilvl w:val="0"/>
          <w:numId w:val="21"/>
        </w:numPr>
        <w:ind w:left="0" w:firstLine="709"/>
        <w:jc w:val="both"/>
      </w:pPr>
      <w:r w:rsidRPr="00EF6816">
        <w:t>регрессивный тип возрастной структуры населения с долей старческих возрастных групп, превышающих в 1,7 раз детские;</w:t>
      </w:r>
    </w:p>
    <w:p w14:paraId="564996D3" w14:textId="77777777" w:rsidR="002C6D2C" w:rsidRPr="00EF6816" w:rsidRDefault="002C6D2C" w:rsidP="00FA3AE8">
      <w:pPr>
        <w:widowControl w:val="0"/>
        <w:numPr>
          <w:ilvl w:val="0"/>
          <w:numId w:val="21"/>
        </w:numPr>
        <w:ind w:left="0" w:firstLine="709"/>
        <w:jc w:val="both"/>
      </w:pPr>
      <w:r w:rsidRPr="00EF6816">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14:paraId="602BF584" w14:textId="77777777" w:rsidR="002C6D2C" w:rsidRPr="00EF6816" w:rsidRDefault="002C6D2C" w:rsidP="00FA3AE8">
      <w:pPr>
        <w:widowControl w:val="0"/>
        <w:numPr>
          <w:ilvl w:val="0"/>
          <w:numId w:val="21"/>
        </w:numPr>
        <w:ind w:left="0" w:firstLine="709"/>
        <w:jc w:val="both"/>
      </w:pPr>
      <w:r w:rsidRPr="00EF6816">
        <w:t>низкий уровень рождаемости, недостаточный для простого замещения родителей их детьми;</w:t>
      </w:r>
    </w:p>
    <w:p w14:paraId="1176B321" w14:textId="77777777" w:rsidR="002C6D2C" w:rsidRPr="00EF6816" w:rsidRDefault="002C6D2C" w:rsidP="00FA3AE8">
      <w:pPr>
        <w:widowControl w:val="0"/>
        <w:numPr>
          <w:ilvl w:val="0"/>
          <w:numId w:val="21"/>
        </w:numPr>
        <w:ind w:left="0" w:firstLine="709"/>
        <w:jc w:val="both"/>
      </w:pPr>
      <w:r w:rsidRPr="00EF6816">
        <w:t>высокий уровень смертности населения, особенно в трудоспособном возрасте;</w:t>
      </w:r>
    </w:p>
    <w:p w14:paraId="11C2BB3A" w14:textId="77777777" w:rsidR="002C6D2C" w:rsidRPr="00EF6816" w:rsidRDefault="002C6D2C" w:rsidP="00FA3AE8">
      <w:pPr>
        <w:widowControl w:val="0"/>
        <w:numPr>
          <w:ilvl w:val="0"/>
          <w:numId w:val="21"/>
        </w:numPr>
        <w:ind w:left="0" w:firstLine="709"/>
        <w:jc w:val="both"/>
      </w:pPr>
      <w:r w:rsidRPr="00EF6816">
        <w:t>низкие показатели продолжительности жизни населения;</w:t>
      </w:r>
    </w:p>
    <w:p w14:paraId="7695696C" w14:textId="77777777" w:rsidR="002C6D2C" w:rsidRPr="00EF6816" w:rsidRDefault="002C6D2C" w:rsidP="00FA3AE8">
      <w:pPr>
        <w:widowControl w:val="0"/>
        <w:numPr>
          <w:ilvl w:val="0"/>
          <w:numId w:val="21"/>
        </w:numPr>
        <w:ind w:left="0" w:firstLine="709"/>
        <w:jc w:val="both"/>
      </w:pPr>
      <w:r w:rsidRPr="00EF6816">
        <w:lastRenderedPageBreak/>
        <w:t>приток мигрантов, частично компенсирующий естественную убыль населения.</w:t>
      </w:r>
    </w:p>
    <w:p w14:paraId="5CFA4DC4" w14:textId="77777777" w:rsidR="002C6D2C" w:rsidRPr="00EF6816" w:rsidRDefault="002C6D2C" w:rsidP="002C6D2C">
      <w:pPr>
        <w:widowControl w:val="0"/>
        <w:ind w:firstLine="709"/>
        <w:jc w:val="both"/>
      </w:pPr>
      <w:r w:rsidRPr="00EF6816">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Pr>
          <w:color w:val="000000"/>
        </w:rPr>
        <w:t>Краснознаменск</w:t>
      </w:r>
      <w:r>
        <w:t>ого сельсовета</w:t>
      </w:r>
      <w:r w:rsidRPr="00EF6816">
        <w:t>.</w:t>
      </w:r>
      <w:r>
        <w:t xml:space="preserve"> </w:t>
      </w:r>
      <w:r w:rsidRPr="00EF6816">
        <w:t>Составляемые ежегодно Росстатом среднесрочные демографические прогнозы</w:t>
      </w:r>
      <w:r w:rsidRPr="00EF6816">
        <w:rPr>
          <w:vertAlign w:val="superscript"/>
        </w:rPr>
        <w:footnoteReference w:id="1"/>
      </w:r>
      <w:r w:rsidRPr="00EF6816">
        <w:t xml:space="preserve"> содержат несколько устойчивых трендов по каждому демографическому показателю, к которым относятся:</w:t>
      </w:r>
    </w:p>
    <w:p w14:paraId="09864A06" w14:textId="77777777" w:rsidR="002C6D2C" w:rsidRPr="00EF6816" w:rsidRDefault="002C6D2C" w:rsidP="002C6D2C">
      <w:pPr>
        <w:widowControl w:val="0"/>
        <w:tabs>
          <w:tab w:val="left" w:pos="1276"/>
        </w:tabs>
        <w:ind w:firstLine="709"/>
        <w:jc w:val="both"/>
      </w:pPr>
      <w:r>
        <w:t>- </w:t>
      </w:r>
      <w:r w:rsidRPr="00EF6816">
        <w:t>сохранение рождаемости на низком уровне, не обеспечивающем даже простое возобновление поколений;</w:t>
      </w:r>
    </w:p>
    <w:p w14:paraId="7FD27848" w14:textId="77777777" w:rsidR="002C6D2C" w:rsidRPr="00EF6816" w:rsidRDefault="002C6D2C" w:rsidP="002C6D2C">
      <w:pPr>
        <w:widowControl w:val="0"/>
        <w:tabs>
          <w:tab w:val="left" w:pos="1276"/>
        </w:tabs>
        <w:ind w:firstLine="709"/>
        <w:jc w:val="both"/>
      </w:pPr>
      <w:r>
        <w:t>- </w:t>
      </w:r>
      <w:r w:rsidRPr="00EF6816">
        <w:t>сокращение уровня младенческой смертности;</w:t>
      </w:r>
    </w:p>
    <w:p w14:paraId="485D5386" w14:textId="77777777" w:rsidR="002C6D2C" w:rsidRPr="00EF6816" w:rsidRDefault="002C6D2C" w:rsidP="002C6D2C">
      <w:pPr>
        <w:widowControl w:val="0"/>
        <w:tabs>
          <w:tab w:val="left" w:pos="1276"/>
        </w:tabs>
        <w:ind w:firstLine="709"/>
        <w:jc w:val="both"/>
      </w:pPr>
      <w:r>
        <w:t>- </w:t>
      </w:r>
      <w:r w:rsidRPr="00EF6816">
        <w:t>сохранение смертности взрослого населения на высоком уровне;</w:t>
      </w:r>
    </w:p>
    <w:p w14:paraId="3F5A0EC7" w14:textId="77777777" w:rsidR="002C6D2C" w:rsidRPr="00EF6816" w:rsidRDefault="002C6D2C" w:rsidP="002C6D2C">
      <w:pPr>
        <w:widowControl w:val="0"/>
        <w:tabs>
          <w:tab w:val="left" w:pos="1276"/>
        </w:tabs>
        <w:ind w:firstLine="709"/>
        <w:jc w:val="both"/>
      </w:pPr>
      <w:r>
        <w:t>- </w:t>
      </w:r>
      <w:r w:rsidRPr="00EF6816">
        <w:t>стагнация ожидаемой продолжительности жизни с незначительным медленным её увеличением у мужчин;</w:t>
      </w:r>
    </w:p>
    <w:p w14:paraId="7CF5ACA0" w14:textId="77777777" w:rsidR="002C6D2C" w:rsidRPr="00EF6816" w:rsidRDefault="002C6D2C" w:rsidP="002C6D2C">
      <w:pPr>
        <w:widowControl w:val="0"/>
        <w:tabs>
          <w:tab w:val="left" w:pos="1276"/>
        </w:tabs>
        <w:ind w:firstLine="709"/>
        <w:jc w:val="both"/>
      </w:pPr>
      <w:r>
        <w:t>- </w:t>
      </w:r>
      <w:r w:rsidRPr="00EF6816">
        <w:t>сокращение миграционного прироста;</w:t>
      </w:r>
    </w:p>
    <w:p w14:paraId="77EC6923" w14:textId="77777777" w:rsidR="002C6D2C" w:rsidRPr="00EF6816" w:rsidRDefault="002C6D2C" w:rsidP="002C6D2C">
      <w:pPr>
        <w:widowControl w:val="0"/>
        <w:tabs>
          <w:tab w:val="left" w:pos="1276"/>
        </w:tabs>
        <w:ind w:firstLine="709"/>
        <w:jc w:val="both"/>
      </w:pPr>
      <w:r>
        <w:t>- </w:t>
      </w:r>
      <w:r w:rsidRPr="00EF6816">
        <w:t>умеренный рост нагрузки на трудоспособное население (коэффициент демографической нагрузки будет значительно ниже уровня 90-х годов XX века);</w:t>
      </w:r>
    </w:p>
    <w:p w14:paraId="438A5D06" w14:textId="77777777" w:rsidR="002C6D2C" w:rsidRPr="00EF6816" w:rsidRDefault="002C6D2C" w:rsidP="002C6D2C">
      <w:pPr>
        <w:widowControl w:val="0"/>
        <w:tabs>
          <w:tab w:val="left" w:pos="1276"/>
        </w:tabs>
        <w:ind w:firstLine="709"/>
        <w:jc w:val="both"/>
      </w:pPr>
      <w:r>
        <w:t>- </w:t>
      </w:r>
      <w:r w:rsidRPr="00EF6816">
        <w:t xml:space="preserve">уменьшение численности населения страны. </w:t>
      </w:r>
    </w:p>
    <w:p w14:paraId="2E1F8C04" w14:textId="77777777" w:rsidR="002C6D2C" w:rsidRPr="00EF6816" w:rsidRDefault="002C6D2C" w:rsidP="002C6D2C">
      <w:pPr>
        <w:widowControl w:val="0"/>
        <w:tabs>
          <w:tab w:val="num" w:pos="1440"/>
        </w:tabs>
        <w:jc w:val="center"/>
      </w:pPr>
    </w:p>
    <w:p w14:paraId="0B4B5152" w14:textId="19916109" w:rsidR="002C6D2C" w:rsidRPr="00EF6816" w:rsidRDefault="002C6D2C" w:rsidP="002C6D2C">
      <w:pPr>
        <w:widowControl w:val="0"/>
        <w:ind w:firstLine="709"/>
        <w:jc w:val="both"/>
      </w:pPr>
      <w:r w:rsidRPr="00EF6816">
        <w:t xml:space="preserve">Очевидно, что в ближайший перспективный период, демографическое развитие перейдет в период </w:t>
      </w:r>
      <w:r>
        <w:t>дальнейшего</w:t>
      </w:r>
      <w:r w:rsidRPr="00EF6816">
        <w:t xml:space="preserve"> старения населения: нагрузка со стороны пенсионеров на одного человека в трудоспособном возрасте повысится до 0,58. Этот период попадает на первую оч</w:t>
      </w:r>
      <w:r>
        <w:t>ередь схемы водоснабжения (до 202</w:t>
      </w:r>
      <w:r w:rsidR="006A62B8">
        <w:t>8</w:t>
      </w:r>
      <w:r w:rsidRPr="00EF6816">
        <w:t xml:space="preserve"> года).</w:t>
      </w:r>
    </w:p>
    <w:p w14:paraId="637B5E6D" w14:textId="55436B16" w:rsidR="002C6D2C" w:rsidRPr="002C6D2C" w:rsidRDefault="002C6D2C" w:rsidP="002C6D2C">
      <w:pPr>
        <w:pStyle w:val="aff8"/>
        <w:spacing w:after="0"/>
        <w:ind w:firstLine="709"/>
        <w:jc w:val="both"/>
        <w:rPr>
          <w:rFonts w:ascii="Times New Roman" w:hAnsi="Times New Roman"/>
          <w:sz w:val="24"/>
          <w:szCs w:val="24"/>
        </w:rPr>
      </w:pPr>
      <w:r w:rsidRPr="002C6D2C">
        <w:rPr>
          <w:rFonts w:ascii="Times New Roman" w:hAnsi="Times New Roman"/>
          <w:bCs/>
          <w:sz w:val="24"/>
          <w:szCs w:val="24"/>
        </w:rPr>
        <w:t>Общая чи</w:t>
      </w:r>
      <w:r w:rsidRPr="002C6D2C">
        <w:rPr>
          <w:rFonts w:ascii="Times New Roman" w:hAnsi="Times New Roman"/>
          <w:sz w:val="24"/>
          <w:szCs w:val="24"/>
        </w:rPr>
        <w:t xml:space="preserve">сленность населения, проживающего на сегодняшний день в </w:t>
      </w:r>
      <w:r w:rsidRPr="002C6D2C">
        <w:rPr>
          <w:rFonts w:ascii="Times New Roman" w:hAnsi="Times New Roman"/>
          <w:color w:val="000000"/>
          <w:sz w:val="24"/>
          <w:szCs w:val="24"/>
        </w:rPr>
        <w:t>Краснознаменского</w:t>
      </w:r>
      <w:r w:rsidRPr="002C6D2C">
        <w:rPr>
          <w:rFonts w:ascii="Times New Roman" w:hAnsi="Times New Roman"/>
          <w:sz w:val="24"/>
          <w:szCs w:val="24"/>
        </w:rPr>
        <w:t xml:space="preserve">  сельсовете, составляет </w:t>
      </w:r>
      <w:r w:rsidR="004D45A5">
        <w:rPr>
          <w:rFonts w:ascii="Times New Roman" w:hAnsi="Times New Roman"/>
          <w:sz w:val="24"/>
          <w:szCs w:val="24"/>
        </w:rPr>
        <w:t>587</w:t>
      </w:r>
      <w:r w:rsidRPr="002C6D2C">
        <w:rPr>
          <w:rFonts w:ascii="Times New Roman" w:hAnsi="Times New Roman"/>
          <w:sz w:val="24"/>
          <w:szCs w:val="24"/>
        </w:rPr>
        <w:t xml:space="preserve"> человек или 3,3 % жителей Касторенского района. Средний состав семьи – 2,0-3,0 человека.</w:t>
      </w:r>
    </w:p>
    <w:p w14:paraId="0EE258D0" w14:textId="77777777" w:rsidR="002C6D2C" w:rsidRDefault="002C6D2C" w:rsidP="002C6D2C">
      <w:pPr>
        <w:widowControl w:val="0"/>
        <w:ind w:firstLine="709"/>
        <w:jc w:val="both"/>
      </w:pPr>
      <w:r w:rsidRPr="00DE3576">
        <w:t xml:space="preserve">На момент проектирования демографическая ситуация в </w:t>
      </w:r>
      <w:r>
        <w:rPr>
          <w:color w:val="000000"/>
        </w:rPr>
        <w:t>Краснознаменск</w:t>
      </w:r>
      <w:r>
        <w:t>ом   сельсовете</w:t>
      </w:r>
      <w:r w:rsidRPr="00DE3576">
        <w:t xml:space="preserve">, как и в </w:t>
      </w:r>
      <w:r>
        <w:t>Курской области</w:t>
      </w:r>
      <w:r w:rsidRPr="00DE3576">
        <w:t xml:space="preserve"> в целом, характеризуется продолжающимся процессом естественной убыли населения вследствие превышения числа умерших над числом родившихся. </w:t>
      </w:r>
    </w:p>
    <w:p w14:paraId="1C75D58B" w14:textId="77777777" w:rsidR="002C6D2C" w:rsidRDefault="002C6D2C" w:rsidP="002C6D2C">
      <w:pPr>
        <w:widowControl w:val="0"/>
        <w:ind w:firstLine="709"/>
        <w:jc w:val="both"/>
      </w:pPr>
      <w:r w:rsidRPr="00DE3576">
        <w:t>Таким образом, сложившийся в поселении уровень рождаемости не обеспечивает даже простого воспроизводства населения.</w:t>
      </w:r>
    </w:p>
    <w:p w14:paraId="6F8DEEE3" w14:textId="77777777" w:rsidR="002C6D2C" w:rsidRPr="00DE3576" w:rsidRDefault="002C6D2C" w:rsidP="002C6D2C">
      <w:pPr>
        <w:widowControl w:val="0"/>
        <w:ind w:firstLine="709"/>
        <w:jc w:val="both"/>
      </w:pPr>
      <w:r w:rsidRPr="00DE3576">
        <w:t xml:space="preserve">Возрастная структура населения </w:t>
      </w:r>
      <w:r>
        <w:rPr>
          <w:color w:val="000000"/>
        </w:rPr>
        <w:t>Краснознаменского</w:t>
      </w:r>
      <w:r>
        <w:t xml:space="preserve">   сельсовета</w:t>
      </w:r>
      <w:r w:rsidRPr="00DE3576">
        <w:t xml:space="preserve"> относится к регрессивному типу, т.к. численность населения старше трудоспособного возраста превышает численность детей в 1,</w:t>
      </w:r>
      <w:r>
        <w:t>8</w:t>
      </w:r>
      <w:r w:rsidRPr="00DE3576">
        <w:t xml:space="preserve"> раз (на начало 20</w:t>
      </w:r>
      <w:r>
        <w:t>22</w:t>
      </w:r>
      <w:r w:rsidRPr="00DE3576">
        <w:t xml:space="preserve"> года).</w:t>
      </w:r>
    </w:p>
    <w:p w14:paraId="33127FEA" w14:textId="77777777" w:rsidR="002C6D2C" w:rsidRPr="00ED7208" w:rsidRDefault="002C6D2C" w:rsidP="002C6D2C">
      <w:pPr>
        <w:widowControl w:val="0"/>
        <w:ind w:firstLine="709"/>
        <w:jc w:val="both"/>
        <w:rPr>
          <w:b/>
        </w:rPr>
      </w:pPr>
      <w:r w:rsidRPr="00ED7208">
        <w:rPr>
          <w:b/>
        </w:rPr>
        <w:t>Выводы:</w:t>
      </w:r>
    </w:p>
    <w:p w14:paraId="67C1FAD0" w14:textId="77777777" w:rsidR="002C6D2C" w:rsidRPr="006E6603" w:rsidRDefault="002C6D2C" w:rsidP="002C6D2C">
      <w:pPr>
        <w:widowControl w:val="0"/>
        <w:ind w:firstLine="709"/>
        <w:jc w:val="both"/>
      </w:pPr>
      <w:r w:rsidRPr="006E6603">
        <w:t>1. В сельсовете наблюдается устойчивая депопуляция населения, которая обусловлена низкой рождаемостью, не обеспечивающей естественный прирост населения, смертностью, превышающей уровень рождаемости. Таким образом, естественная убыль не компенсируется механическим приростом.</w:t>
      </w:r>
    </w:p>
    <w:p w14:paraId="17BFF05B" w14:textId="77777777" w:rsidR="002C6D2C" w:rsidRPr="006E6603" w:rsidRDefault="002C6D2C" w:rsidP="002C6D2C">
      <w:pPr>
        <w:widowControl w:val="0"/>
        <w:ind w:firstLine="709"/>
        <w:jc w:val="both"/>
      </w:pPr>
      <w:r w:rsidRPr="006E6603">
        <w:t>2. Сокращение численности населения, вероятно, будет иметь место и в дальнейшем, при устойчивой тенденции старения населения. Следовательно, следует учитывать численное сокращение трудовых ресурсов и потребность в дополнительных социальных затратах на жизнедеятельность лиц пенсионного возраста.</w:t>
      </w:r>
    </w:p>
    <w:p w14:paraId="39749106" w14:textId="77777777" w:rsidR="002C6D2C" w:rsidRPr="006E6603" w:rsidRDefault="002C6D2C" w:rsidP="002C6D2C">
      <w:pPr>
        <w:widowControl w:val="0"/>
        <w:ind w:firstLine="709"/>
        <w:jc w:val="both"/>
      </w:pPr>
      <w:r w:rsidRPr="006E6603">
        <w:t>3. В условиях падения естественного воспроизводства населения механический приток будет являться определяющим в формировании населения сельсовета, оказывая влияние на изменения в численности, национальном составе и половозрастной структуре.</w:t>
      </w:r>
    </w:p>
    <w:p w14:paraId="47EC7556" w14:textId="77777777" w:rsidR="002C6D2C" w:rsidRPr="006E6603" w:rsidRDefault="002C6D2C" w:rsidP="002C6D2C">
      <w:pPr>
        <w:widowControl w:val="0"/>
        <w:ind w:firstLine="709"/>
        <w:jc w:val="both"/>
      </w:pPr>
      <w:r w:rsidRPr="006E6603">
        <w:t>4. Сложившаяся тенденция депопуляции населения является главной проблемой развития социальной сферы. Существующие высокие показатели естественной убыли населения не позволяют рассчитывать на резкий перелом в демографической ситуации в ближайшее время.</w:t>
      </w:r>
    </w:p>
    <w:p w14:paraId="555E3C22" w14:textId="77777777" w:rsidR="002C6D2C" w:rsidRPr="006E6603" w:rsidRDefault="002C6D2C" w:rsidP="002C6D2C">
      <w:pPr>
        <w:widowControl w:val="0"/>
        <w:ind w:firstLine="709"/>
        <w:jc w:val="both"/>
      </w:pPr>
      <w:r w:rsidRPr="006E6603">
        <w:t xml:space="preserve">Ближайшей задачей является сдвиг основных демографических процессов в сторону улучшения, а затем, в дальнейшем, переход к естественному воспроизводству населения. </w:t>
      </w:r>
    </w:p>
    <w:p w14:paraId="1B35C0AA" w14:textId="77777777" w:rsidR="002C6D2C" w:rsidRPr="006E6603" w:rsidRDefault="002C6D2C" w:rsidP="002C6D2C">
      <w:pPr>
        <w:widowControl w:val="0"/>
        <w:ind w:firstLine="709"/>
        <w:jc w:val="both"/>
      </w:pPr>
      <w:r w:rsidRPr="006E6603">
        <w:t>Основными направлениями реализации демографической политики являются:</w:t>
      </w:r>
    </w:p>
    <w:p w14:paraId="782D0B34" w14:textId="77777777" w:rsidR="002C6D2C" w:rsidRPr="006E6603" w:rsidRDefault="002C6D2C" w:rsidP="00FA3AE8">
      <w:pPr>
        <w:widowControl w:val="0"/>
        <w:numPr>
          <w:ilvl w:val="0"/>
          <w:numId w:val="22"/>
        </w:numPr>
        <w:ind w:left="0" w:firstLine="709"/>
        <w:jc w:val="both"/>
      </w:pPr>
      <w:r w:rsidRPr="006E6603">
        <w:t>реализация мероприятий, направленных на стимулирование рождаемости;</w:t>
      </w:r>
    </w:p>
    <w:p w14:paraId="7313B4BC" w14:textId="77777777" w:rsidR="002C6D2C" w:rsidRPr="006E6603" w:rsidRDefault="002C6D2C" w:rsidP="00FA3AE8">
      <w:pPr>
        <w:widowControl w:val="0"/>
        <w:numPr>
          <w:ilvl w:val="0"/>
          <w:numId w:val="22"/>
        </w:numPr>
        <w:ind w:left="0" w:firstLine="709"/>
        <w:jc w:val="both"/>
      </w:pPr>
      <w:r w:rsidRPr="006E6603">
        <w:lastRenderedPageBreak/>
        <w:t>приобщение разных возрастных групп к здоровому образу жизни;</w:t>
      </w:r>
    </w:p>
    <w:p w14:paraId="56099166" w14:textId="77777777" w:rsidR="002C6D2C" w:rsidRPr="006E6603" w:rsidRDefault="002C6D2C" w:rsidP="00FA3AE8">
      <w:pPr>
        <w:widowControl w:val="0"/>
        <w:numPr>
          <w:ilvl w:val="0"/>
          <w:numId w:val="22"/>
        </w:numPr>
        <w:ind w:left="0" w:firstLine="709"/>
        <w:jc w:val="both"/>
      </w:pPr>
      <w:r w:rsidRPr="006E6603">
        <w:t>создание системы профилактики социально значимых заболеваний;</w:t>
      </w:r>
    </w:p>
    <w:p w14:paraId="481BCEB2" w14:textId="77777777" w:rsidR="002C6D2C" w:rsidRPr="006E6603" w:rsidRDefault="002C6D2C" w:rsidP="00FA3AE8">
      <w:pPr>
        <w:widowControl w:val="0"/>
        <w:numPr>
          <w:ilvl w:val="0"/>
          <w:numId w:val="22"/>
        </w:numPr>
        <w:ind w:left="0" w:firstLine="709"/>
        <w:jc w:val="both"/>
      </w:pPr>
      <w:r w:rsidRPr="006E6603">
        <w:t>создание условий для притока квалифицированных специалистов и экономически активного населения в регион;</w:t>
      </w:r>
    </w:p>
    <w:p w14:paraId="6DD557EE" w14:textId="77777777" w:rsidR="002C6D2C" w:rsidRPr="006E6603" w:rsidRDefault="002C6D2C" w:rsidP="00FA3AE8">
      <w:pPr>
        <w:widowControl w:val="0"/>
        <w:numPr>
          <w:ilvl w:val="0"/>
          <w:numId w:val="22"/>
        </w:numPr>
        <w:ind w:left="0" w:firstLine="709"/>
        <w:jc w:val="both"/>
      </w:pPr>
      <w:r w:rsidRPr="006E6603">
        <w:t>перспективы создания рабочих мест.</w:t>
      </w:r>
    </w:p>
    <w:p w14:paraId="2C9B3A6D" w14:textId="77777777" w:rsidR="002C6D2C" w:rsidRPr="006E6603" w:rsidRDefault="002C6D2C" w:rsidP="002C6D2C">
      <w:pPr>
        <w:widowControl w:val="0"/>
        <w:ind w:firstLine="709"/>
        <w:jc w:val="both"/>
      </w:pPr>
      <w:r w:rsidRPr="006E6603">
        <w:t xml:space="preserve">В связи с этим важной составной частью стратегических мероприятий социально-экономического развития сельсовета является организация подготовки высшего и среднего звена кадров основных сфер жизнедеятельности. </w:t>
      </w:r>
    </w:p>
    <w:p w14:paraId="5A1D2FE7" w14:textId="77777777" w:rsidR="002C6D2C" w:rsidRPr="006E6603" w:rsidRDefault="002C6D2C" w:rsidP="002C6D2C">
      <w:pPr>
        <w:widowControl w:val="0"/>
        <w:ind w:firstLine="709"/>
        <w:jc w:val="both"/>
      </w:pPr>
      <w:r w:rsidRPr="006E6603">
        <w:t>Весьма актуальна подготовка квалифицированных кадров для модернизации агропромышленного комплекса сельсовета.</w:t>
      </w:r>
    </w:p>
    <w:p w14:paraId="2CC395A0" w14:textId="77777777" w:rsidR="002C6D2C" w:rsidRPr="00115689" w:rsidRDefault="002C6D2C" w:rsidP="002C6D2C">
      <w:pPr>
        <w:widowControl w:val="0"/>
        <w:ind w:firstLine="709"/>
        <w:jc w:val="both"/>
      </w:pPr>
      <w:r w:rsidRPr="006E6603">
        <w:t xml:space="preserve">Демографическая ситуация, сложившаяся в настоящее время в </w:t>
      </w:r>
      <w:r>
        <w:rPr>
          <w:color w:val="000000"/>
        </w:rPr>
        <w:t>Краснознаменском</w:t>
      </w:r>
      <w:r>
        <w:t xml:space="preserve">  </w:t>
      </w:r>
      <w:r w:rsidRPr="006E6603">
        <w:t xml:space="preserve"> сельсовете неблагоприятная. Продолжается естественная убыль населения, уровень смертности превышает уровень рождаемости. Доля населения младших возрастов значительно ниже доли населения старших возрастных групп, что впоследствии приведет к увеличению демографической нагрузки на трудоспособное население. Для сокращения естественной убыли населения необходимо принятие административных мер, </w:t>
      </w:r>
      <w:r w:rsidRPr="00115689">
        <w:t>направленных на стимулирование рождаемости.</w:t>
      </w:r>
    </w:p>
    <w:p w14:paraId="664FD365" w14:textId="77777777" w:rsidR="002C6D2C" w:rsidRDefault="002C6D2C" w:rsidP="002C6D2C">
      <w:pPr>
        <w:widowControl w:val="0"/>
        <w:ind w:firstLine="709"/>
        <w:jc w:val="both"/>
        <w:rPr>
          <w:b/>
        </w:rPr>
      </w:pPr>
    </w:p>
    <w:p w14:paraId="1F6DB358" w14:textId="77777777" w:rsidR="002C6D2C" w:rsidRPr="00115689" w:rsidRDefault="002C6D2C" w:rsidP="002C6D2C">
      <w:pPr>
        <w:widowControl w:val="0"/>
        <w:ind w:firstLine="709"/>
        <w:jc w:val="both"/>
        <w:rPr>
          <w:b/>
        </w:rPr>
      </w:pPr>
      <w:r w:rsidRPr="00115689">
        <w:rPr>
          <w:b/>
        </w:rPr>
        <w:t xml:space="preserve">Проектные предложения </w:t>
      </w:r>
      <w:r>
        <w:rPr>
          <w:b/>
        </w:rPr>
        <w:t>(Прогноз численности населения)</w:t>
      </w:r>
    </w:p>
    <w:p w14:paraId="4E85EECA" w14:textId="77777777" w:rsidR="002C6D2C" w:rsidRPr="00B65CD8" w:rsidRDefault="002C6D2C" w:rsidP="002C6D2C">
      <w:pPr>
        <w:widowControl w:val="0"/>
        <w:ind w:firstLine="709"/>
        <w:jc w:val="both"/>
      </w:pPr>
      <w:r w:rsidRPr="00594C45">
        <w:t xml:space="preserve">Анализ современной ситуации выявил основные направления демографических процессов в </w:t>
      </w:r>
      <w:r>
        <w:rPr>
          <w:color w:val="000000"/>
        </w:rPr>
        <w:t>Краснознаменском</w:t>
      </w:r>
      <w:r>
        <w:t xml:space="preserve">  сельсовете, это</w:t>
      </w:r>
      <w:r w:rsidRPr="00594C45">
        <w:t xml:space="preserve"> падение численности населения за счет отрицательного сальдо естественного движения и </w:t>
      </w:r>
      <w:r w:rsidRPr="00B65CD8">
        <w:t xml:space="preserve">миграционного оттока. </w:t>
      </w:r>
    </w:p>
    <w:p w14:paraId="0326A197" w14:textId="77777777" w:rsidR="002C6D2C" w:rsidRPr="00ED4D77" w:rsidRDefault="002C6D2C" w:rsidP="002C6D2C">
      <w:pPr>
        <w:widowControl w:val="0"/>
        <w:ind w:firstLine="709"/>
        <w:jc w:val="both"/>
      </w:pPr>
      <w:r w:rsidRPr="00ED4D77">
        <w:t xml:space="preserve">Современные демографические характеристики позволяют сделать прогноз </w:t>
      </w:r>
      <w:r>
        <w:t xml:space="preserve">изменения численности </w:t>
      </w:r>
      <w:r w:rsidRPr="00ED4D77">
        <w:t xml:space="preserve">на перспективу. </w:t>
      </w:r>
    </w:p>
    <w:p w14:paraId="7C11C809" w14:textId="590A5684" w:rsidR="002C6D2C" w:rsidRPr="00ED4D77" w:rsidRDefault="002C6D2C" w:rsidP="002C6D2C">
      <w:pPr>
        <w:widowControl w:val="0"/>
        <w:ind w:firstLine="709"/>
        <w:jc w:val="both"/>
      </w:pPr>
      <w:r w:rsidRPr="00ED4D77">
        <w:t xml:space="preserve">Оценка перспективного изменения численности населения в достаточно широком временном диапазоне (до </w:t>
      </w:r>
      <w:r>
        <w:t>2032</w:t>
      </w:r>
      <w:r w:rsidRPr="00ED4D77">
        <w:t>г.) требует построения двух вариантов прогноза (условно «инерционный» и «</w:t>
      </w:r>
      <w:r>
        <w:t>стабилизационный</w:t>
      </w:r>
      <w:r w:rsidRPr="00ED4D77">
        <w:t xml:space="preserve">»). Они необходимы в условиях </w:t>
      </w:r>
      <w:proofErr w:type="spellStart"/>
      <w:r w:rsidRPr="00ED4D77">
        <w:t>поливариантности</w:t>
      </w:r>
      <w:proofErr w:type="spellEnd"/>
      <w:r w:rsidRPr="00ED4D77">
        <w:t xml:space="preserve"> дальнейшего социально-экономического развития территории. Расчетная численность населения и половозрастной состав населения были определены на две даты: </w:t>
      </w:r>
      <w:r>
        <w:t>202</w:t>
      </w:r>
      <w:r w:rsidR="006A62B8">
        <w:t>8</w:t>
      </w:r>
      <w:r w:rsidRPr="00ED4D77">
        <w:t xml:space="preserve"> год (первая очередь</w:t>
      </w:r>
      <w:r>
        <w:t xml:space="preserve"> Схемы</w:t>
      </w:r>
      <w:r w:rsidRPr="00ED4D77">
        <w:t xml:space="preserve">) и </w:t>
      </w:r>
      <w:r>
        <w:t>2032</w:t>
      </w:r>
      <w:r w:rsidRPr="00ED4D77">
        <w:t xml:space="preserve"> год (расчетный срок).</w:t>
      </w:r>
    </w:p>
    <w:p w14:paraId="51340B97" w14:textId="77777777" w:rsidR="002C6D2C" w:rsidRPr="00ED4D77" w:rsidRDefault="002C6D2C" w:rsidP="002C6D2C">
      <w:pPr>
        <w:widowControl w:val="0"/>
        <w:ind w:firstLine="709"/>
        <w:jc w:val="both"/>
      </w:pPr>
      <w:r w:rsidRPr="00ED4D77">
        <w:t xml:space="preserve">«Инерционный» сценарий прогноза предполагает сохранение сложившихся условий смертности, рождаемости и миграции. </w:t>
      </w:r>
    </w:p>
    <w:p w14:paraId="54AD763F" w14:textId="77777777" w:rsidR="002C6D2C" w:rsidRDefault="002C6D2C" w:rsidP="002C6D2C">
      <w:pPr>
        <w:widowControl w:val="0"/>
        <w:ind w:firstLine="709"/>
        <w:jc w:val="both"/>
      </w:pPr>
      <w:r w:rsidRPr="00ED4D77">
        <w:t>«</w:t>
      </w:r>
      <w:r>
        <w:t>Стабилизационный</w:t>
      </w:r>
      <w:r w:rsidRPr="00ED4D77">
        <w:t xml:space="preserve">» сценарий основан на </w:t>
      </w:r>
      <w:r>
        <w:t>стабилизации</w:t>
      </w:r>
      <w:r w:rsidRPr="00ED4D77">
        <w:t xml:space="preserve"> численности населения за счёт повышения уровня рождаемости, снижения смертности</w:t>
      </w:r>
      <w:r>
        <w:t>, миграционного оттока населения</w:t>
      </w:r>
      <w:r w:rsidRPr="00ED4D77">
        <w:t>.</w:t>
      </w:r>
    </w:p>
    <w:p w14:paraId="1D9E394A" w14:textId="77777777" w:rsidR="002C6D2C" w:rsidRPr="00594C45" w:rsidRDefault="002C6D2C" w:rsidP="002C6D2C">
      <w:pPr>
        <w:widowControl w:val="0"/>
        <w:ind w:firstLine="709"/>
        <w:jc w:val="both"/>
      </w:pPr>
      <w:r w:rsidRPr="00594C45">
        <w:t>Ориентировочный прогноз численности населения выполнен на основании анализа сложившейся социально-экономичес</w:t>
      </w:r>
      <w:r>
        <w:t>кой и демографической ситуации</w:t>
      </w:r>
      <w:r w:rsidRPr="00594C45">
        <w:t xml:space="preserve">, а также с учетом основных тенденций перспективного расчета численности населения Российской Федерации до </w:t>
      </w:r>
      <w:r>
        <w:t>2030</w:t>
      </w:r>
      <w:r w:rsidRPr="00594C45">
        <w:t xml:space="preserve"> года. </w:t>
      </w:r>
    </w:p>
    <w:p w14:paraId="5A087CA9" w14:textId="77777777" w:rsidR="002C6D2C" w:rsidRDefault="002C6D2C" w:rsidP="002C6D2C">
      <w:pPr>
        <w:widowControl w:val="0"/>
        <w:ind w:firstLine="851"/>
        <w:jc w:val="both"/>
      </w:pPr>
      <w:r w:rsidRPr="00594C45">
        <w:t>Численность населения рассчитывается согласно существующей методике по формуле:</w:t>
      </w:r>
    </w:p>
    <w:p w14:paraId="12A342C1" w14:textId="77777777" w:rsidR="002C6D2C" w:rsidRPr="00594C45" w:rsidRDefault="002C6D2C" w:rsidP="002C6D2C">
      <w:pPr>
        <w:widowControl w:val="0"/>
        <w:ind w:firstLine="851"/>
        <w:jc w:val="both"/>
      </w:pPr>
    </w:p>
    <w:p w14:paraId="1C44940C" w14:textId="77777777" w:rsidR="002C6D2C" w:rsidRDefault="002C6D2C" w:rsidP="002C6D2C">
      <w:pPr>
        <w:widowControl w:val="0"/>
        <w:jc w:val="center"/>
      </w:pPr>
      <w:r w:rsidRPr="00594C45">
        <w:t>Н</w:t>
      </w:r>
      <w:r w:rsidRPr="0097392F">
        <w:rPr>
          <w:vertAlign w:val="subscript"/>
        </w:rPr>
        <w:t>о</w:t>
      </w:r>
      <w:r w:rsidRPr="00594C45">
        <w:t xml:space="preserve"> = </w:t>
      </w:r>
      <w:proofErr w:type="spellStart"/>
      <w:r w:rsidRPr="00594C45">
        <w:t>Н</w:t>
      </w:r>
      <w:r w:rsidRPr="0097392F">
        <w:rPr>
          <w:vertAlign w:val="subscript"/>
        </w:rPr>
        <w:t>с</w:t>
      </w:r>
      <w:proofErr w:type="spellEnd"/>
      <w:r w:rsidRPr="00594C45">
        <w:t xml:space="preserve"> (1 + (Р+М)/100)</w:t>
      </w:r>
      <w:r w:rsidRPr="00633F96">
        <w:rPr>
          <w:vertAlign w:val="superscript"/>
        </w:rPr>
        <w:t>Т</w:t>
      </w:r>
      <w:r w:rsidRPr="00594C45">
        <w:t>,</w:t>
      </w:r>
    </w:p>
    <w:p w14:paraId="0DF0511A" w14:textId="77777777" w:rsidR="002C6D2C" w:rsidRPr="00594C45" w:rsidRDefault="002C6D2C" w:rsidP="002C6D2C">
      <w:pPr>
        <w:widowControl w:val="0"/>
        <w:jc w:val="center"/>
      </w:pPr>
    </w:p>
    <w:p w14:paraId="57640386" w14:textId="77777777" w:rsidR="002C6D2C" w:rsidRPr="00594C45" w:rsidRDefault="002C6D2C" w:rsidP="002C6D2C">
      <w:pPr>
        <w:widowControl w:val="0"/>
        <w:ind w:firstLine="709"/>
        <w:jc w:val="both"/>
      </w:pPr>
      <w:r w:rsidRPr="00594C45">
        <w:t>где,</w:t>
      </w:r>
      <w:r w:rsidRPr="00594C45">
        <w:tab/>
        <w:t>Но – ожидаемая численность населения на расчетный год,</w:t>
      </w:r>
    </w:p>
    <w:p w14:paraId="32E8048C" w14:textId="77777777" w:rsidR="002C6D2C" w:rsidRPr="00594C45" w:rsidRDefault="002C6D2C" w:rsidP="002C6D2C">
      <w:pPr>
        <w:widowControl w:val="0"/>
        <w:ind w:left="567" w:firstLine="851"/>
        <w:jc w:val="both"/>
      </w:pPr>
      <w:proofErr w:type="spellStart"/>
      <w:r w:rsidRPr="00594C45">
        <w:t>Нс</w:t>
      </w:r>
      <w:proofErr w:type="spellEnd"/>
      <w:r w:rsidRPr="00594C45">
        <w:t xml:space="preserve"> – существующая численность населения,</w:t>
      </w:r>
    </w:p>
    <w:p w14:paraId="0A0332AC" w14:textId="77777777" w:rsidR="002C6D2C" w:rsidRPr="00594C45" w:rsidRDefault="002C6D2C" w:rsidP="002C6D2C">
      <w:pPr>
        <w:widowControl w:val="0"/>
        <w:ind w:left="567" w:firstLine="851"/>
        <w:jc w:val="both"/>
      </w:pPr>
      <w:r w:rsidRPr="00594C45">
        <w:t>Р – среднегодовой естественный прирост,</w:t>
      </w:r>
    </w:p>
    <w:p w14:paraId="37BBB2B9" w14:textId="77777777" w:rsidR="002C6D2C" w:rsidRPr="00594C45" w:rsidRDefault="002C6D2C" w:rsidP="002C6D2C">
      <w:pPr>
        <w:widowControl w:val="0"/>
        <w:ind w:left="567" w:firstLine="851"/>
        <w:jc w:val="both"/>
      </w:pPr>
      <w:r w:rsidRPr="00594C45">
        <w:t>М – среднегодовая миграция,</w:t>
      </w:r>
    </w:p>
    <w:p w14:paraId="36C42C90" w14:textId="77777777" w:rsidR="002C6D2C" w:rsidRPr="00594C45" w:rsidRDefault="002C6D2C" w:rsidP="002C6D2C">
      <w:pPr>
        <w:widowControl w:val="0"/>
        <w:ind w:left="567" w:firstLine="851"/>
        <w:jc w:val="both"/>
      </w:pPr>
      <w:r w:rsidRPr="00594C45">
        <w:t>Т – число лет расчетного срока.</w:t>
      </w:r>
    </w:p>
    <w:p w14:paraId="1EEE637C" w14:textId="77777777" w:rsidR="002C6D2C" w:rsidRDefault="002C6D2C" w:rsidP="002C6D2C">
      <w:pPr>
        <w:widowControl w:val="0"/>
        <w:jc w:val="both"/>
      </w:pPr>
      <w:r w:rsidRPr="00ED4D77">
        <w:t xml:space="preserve">Далее </w:t>
      </w:r>
      <w:r>
        <w:t xml:space="preserve">приведен </w:t>
      </w:r>
      <w:r w:rsidRPr="00ED4D77">
        <w:t xml:space="preserve"> расчет</w:t>
      </w:r>
      <w:r>
        <w:t xml:space="preserve"> инерционного и инновационного</w:t>
      </w:r>
      <w:r w:rsidRPr="00ED4D77">
        <w:t xml:space="preserve"> прогноза численности населения</w:t>
      </w:r>
      <w:r>
        <w:t>, пользующегося услугами централизованного  водоснабжения</w:t>
      </w:r>
      <w:r w:rsidRPr="00ED4D77">
        <w:t>.</w:t>
      </w:r>
    </w:p>
    <w:p w14:paraId="3A6B575A" w14:textId="77777777" w:rsidR="002C6D2C" w:rsidRDefault="002C6D2C" w:rsidP="002C6D2C">
      <w:pPr>
        <w:pStyle w:val="af2"/>
        <w:widowControl w:val="0"/>
        <w:spacing w:after="0"/>
        <w:jc w:val="both"/>
        <w:rPr>
          <w:color w:val="auto"/>
          <w:sz w:val="20"/>
        </w:rPr>
      </w:pPr>
    </w:p>
    <w:p w14:paraId="4302E03A" w14:textId="1E3887FA" w:rsidR="002C6D2C" w:rsidRPr="00BF4BB1" w:rsidRDefault="002C6D2C" w:rsidP="002C6D2C">
      <w:pPr>
        <w:pStyle w:val="af2"/>
        <w:widowControl w:val="0"/>
        <w:spacing w:after="0"/>
        <w:jc w:val="both"/>
        <w:rPr>
          <w:color w:val="auto"/>
          <w:sz w:val="20"/>
        </w:rPr>
      </w:pPr>
      <w:r w:rsidRPr="00BF4BB1">
        <w:rPr>
          <w:color w:val="auto"/>
          <w:sz w:val="20"/>
        </w:rPr>
        <w:t>Таблица</w:t>
      </w:r>
      <w:r>
        <w:rPr>
          <w:color w:val="auto"/>
          <w:sz w:val="20"/>
        </w:rPr>
        <w:t xml:space="preserve"> </w:t>
      </w:r>
      <w:r w:rsidR="00091ABF">
        <w:rPr>
          <w:color w:val="auto"/>
          <w:sz w:val="20"/>
        </w:rPr>
        <w:t>2.1</w:t>
      </w:r>
      <w:r w:rsidRPr="00BF4BB1">
        <w:rPr>
          <w:color w:val="auto"/>
          <w:sz w:val="20"/>
        </w:rPr>
        <w:t>. Данные для расчета ожидаемой численности населения и результаты этого расчета (инерционный сценарий развития).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
        <w:gridCol w:w="6938"/>
        <w:gridCol w:w="2143"/>
      </w:tblGrid>
      <w:tr w:rsidR="002C6D2C" w:rsidRPr="001455F0" w14:paraId="304DDBD6" w14:textId="77777777" w:rsidTr="00101C69">
        <w:trPr>
          <w:jc w:val="center"/>
        </w:trPr>
        <w:tc>
          <w:tcPr>
            <w:tcW w:w="419" w:type="pct"/>
            <w:tcBorders>
              <w:right w:val="single" w:sz="4" w:space="0" w:color="auto"/>
            </w:tcBorders>
            <w:shd w:val="clear" w:color="auto" w:fill="auto"/>
            <w:vAlign w:val="center"/>
          </w:tcPr>
          <w:p w14:paraId="6060E450" w14:textId="77777777" w:rsidR="002C6D2C" w:rsidRPr="001455F0" w:rsidRDefault="002C6D2C" w:rsidP="0090404A">
            <w:pPr>
              <w:widowControl w:val="0"/>
              <w:tabs>
                <w:tab w:val="num" w:pos="2276"/>
              </w:tabs>
              <w:jc w:val="center"/>
              <w:rPr>
                <w:b/>
                <w:sz w:val="20"/>
              </w:rPr>
            </w:pPr>
            <w:r w:rsidRPr="001455F0">
              <w:rPr>
                <w:b/>
                <w:sz w:val="20"/>
              </w:rPr>
              <w:t>№</w:t>
            </w:r>
          </w:p>
          <w:p w14:paraId="0023C9B4" w14:textId="77777777" w:rsidR="002C6D2C" w:rsidRPr="001455F0" w:rsidRDefault="002C6D2C" w:rsidP="0090404A">
            <w:pPr>
              <w:widowControl w:val="0"/>
              <w:tabs>
                <w:tab w:val="num" w:pos="2276"/>
              </w:tabs>
              <w:jc w:val="center"/>
              <w:rPr>
                <w:b/>
                <w:sz w:val="20"/>
              </w:rPr>
            </w:pPr>
            <w:r w:rsidRPr="001455F0">
              <w:rPr>
                <w:b/>
                <w:sz w:val="20"/>
              </w:rPr>
              <w:t>п/п</w:t>
            </w:r>
          </w:p>
        </w:tc>
        <w:tc>
          <w:tcPr>
            <w:tcW w:w="3500" w:type="pct"/>
            <w:tcBorders>
              <w:left w:val="single" w:sz="4" w:space="0" w:color="auto"/>
            </w:tcBorders>
            <w:shd w:val="clear" w:color="auto" w:fill="auto"/>
            <w:vAlign w:val="center"/>
          </w:tcPr>
          <w:p w14:paraId="77FD9C6F" w14:textId="77777777" w:rsidR="002C6D2C" w:rsidRPr="001455F0" w:rsidRDefault="002C6D2C" w:rsidP="0090404A">
            <w:pPr>
              <w:widowControl w:val="0"/>
              <w:tabs>
                <w:tab w:val="num" w:pos="2276"/>
              </w:tabs>
              <w:jc w:val="center"/>
              <w:rPr>
                <w:b/>
                <w:sz w:val="20"/>
              </w:rPr>
            </w:pPr>
            <w:r w:rsidRPr="001455F0">
              <w:rPr>
                <w:b/>
                <w:sz w:val="20"/>
              </w:rPr>
              <w:t>Показатели</w:t>
            </w:r>
          </w:p>
        </w:tc>
        <w:tc>
          <w:tcPr>
            <w:tcW w:w="1081" w:type="pct"/>
            <w:shd w:val="clear" w:color="auto" w:fill="auto"/>
            <w:vAlign w:val="center"/>
          </w:tcPr>
          <w:p w14:paraId="5767484F" w14:textId="77777777" w:rsidR="002C6D2C" w:rsidRPr="009A0E0D" w:rsidRDefault="002C6D2C" w:rsidP="0090404A">
            <w:pPr>
              <w:widowControl w:val="0"/>
              <w:tabs>
                <w:tab w:val="num" w:pos="2276"/>
              </w:tabs>
              <w:jc w:val="center"/>
              <w:rPr>
                <w:b/>
                <w:sz w:val="20"/>
              </w:rPr>
            </w:pPr>
            <w:r w:rsidRPr="009A0E0D">
              <w:rPr>
                <w:b/>
                <w:sz w:val="20"/>
              </w:rPr>
              <w:t>Значение</w:t>
            </w:r>
          </w:p>
        </w:tc>
      </w:tr>
      <w:tr w:rsidR="002C6D2C" w:rsidRPr="001455F0" w14:paraId="4BE6A199" w14:textId="77777777" w:rsidTr="00101C69">
        <w:trPr>
          <w:jc w:val="center"/>
        </w:trPr>
        <w:tc>
          <w:tcPr>
            <w:tcW w:w="419" w:type="pct"/>
            <w:tcBorders>
              <w:right w:val="single" w:sz="4" w:space="0" w:color="auto"/>
            </w:tcBorders>
            <w:shd w:val="clear" w:color="auto" w:fill="auto"/>
            <w:vAlign w:val="center"/>
          </w:tcPr>
          <w:p w14:paraId="35F7721E" w14:textId="77777777" w:rsidR="002C6D2C" w:rsidRPr="001455F0" w:rsidRDefault="002C6D2C" w:rsidP="0090404A">
            <w:pPr>
              <w:widowControl w:val="0"/>
              <w:tabs>
                <w:tab w:val="num" w:pos="2276"/>
              </w:tabs>
              <w:jc w:val="center"/>
              <w:rPr>
                <w:sz w:val="20"/>
              </w:rPr>
            </w:pPr>
            <w:r w:rsidRPr="001455F0">
              <w:rPr>
                <w:sz w:val="20"/>
              </w:rPr>
              <w:t>1</w:t>
            </w:r>
          </w:p>
        </w:tc>
        <w:tc>
          <w:tcPr>
            <w:tcW w:w="3500" w:type="pct"/>
            <w:tcBorders>
              <w:left w:val="single" w:sz="4" w:space="0" w:color="auto"/>
            </w:tcBorders>
            <w:shd w:val="clear" w:color="auto" w:fill="auto"/>
          </w:tcPr>
          <w:p w14:paraId="70E1A669" w14:textId="77777777" w:rsidR="002C6D2C" w:rsidRPr="00594C45" w:rsidRDefault="002C6D2C" w:rsidP="0090404A">
            <w:pPr>
              <w:widowControl w:val="0"/>
              <w:tabs>
                <w:tab w:val="left" w:pos="1230"/>
              </w:tabs>
              <w:rPr>
                <w:sz w:val="20"/>
              </w:rPr>
            </w:pPr>
            <w:r w:rsidRPr="00594C45">
              <w:rPr>
                <w:sz w:val="20"/>
              </w:rPr>
              <w:t>Численность населения на момент проектирования, чел</w:t>
            </w:r>
          </w:p>
        </w:tc>
        <w:tc>
          <w:tcPr>
            <w:tcW w:w="1081" w:type="pct"/>
            <w:shd w:val="clear" w:color="auto" w:fill="auto"/>
            <w:vAlign w:val="center"/>
          </w:tcPr>
          <w:p w14:paraId="1BBA0F38" w14:textId="52FD7A07" w:rsidR="002C6D2C" w:rsidRPr="009A0E0D" w:rsidRDefault="004D45A5" w:rsidP="0090404A">
            <w:pPr>
              <w:jc w:val="center"/>
              <w:rPr>
                <w:color w:val="000000"/>
                <w:sz w:val="20"/>
              </w:rPr>
            </w:pPr>
            <w:r>
              <w:rPr>
                <w:color w:val="000000"/>
                <w:sz w:val="20"/>
              </w:rPr>
              <w:t>587</w:t>
            </w:r>
          </w:p>
        </w:tc>
      </w:tr>
      <w:tr w:rsidR="002C6D2C" w:rsidRPr="001455F0" w14:paraId="2BA5E252" w14:textId="77777777" w:rsidTr="00101C69">
        <w:trPr>
          <w:trHeight w:val="126"/>
          <w:jc w:val="center"/>
        </w:trPr>
        <w:tc>
          <w:tcPr>
            <w:tcW w:w="419" w:type="pct"/>
            <w:tcBorders>
              <w:right w:val="single" w:sz="4" w:space="0" w:color="auto"/>
            </w:tcBorders>
            <w:shd w:val="clear" w:color="auto" w:fill="auto"/>
            <w:vAlign w:val="center"/>
          </w:tcPr>
          <w:p w14:paraId="69D244A5" w14:textId="77777777" w:rsidR="002C6D2C" w:rsidRPr="001455F0" w:rsidRDefault="002C6D2C" w:rsidP="0090404A">
            <w:pPr>
              <w:widowControl w:val="0"/>
              <w:tabs>
                <w:tab w:val="num" w:pos="2276"/>
              </w:tabs>
              <w:jc w:val="center"/>
              <w:rPr>
                <w:sz w:val="20"/>
              </w:rPr>
            </w:pPr>
            <w:r w:rsidRPr="001455F0">
              <w:rPr>
                <w:sz w:val="20"/>
              </w:rPr>
              <w:lastRenderedPageBreak/>
              <w:t>2</w:t>
            </w:r>
          </w:p>
        </w:tc>
        <w:tc>
          <w:tcPr>
            <w:tcW w:w="3500" w:type="pct"/>
            <w:tcBorders>
              <w:left w:val="single" w:sz="4" w:space="0" w:color="auto"/>
            </w:tcBorders>
            <w:shd w:val="clear" w:color="auto" w:fill="auto"/>
          </w:tcPr>
          <w:p w14:paraId="42A05485" w14:textId="77777777" w:rsidR="002C6D2C" w:rsidRPr="00594C45" w:rsidRDefault="002C6D2C" w:rsidP="0090404A">
            <w:pPr>
              <w:widowControl w:val="0"/>
              <w:tabs>
                <w:tab w:val="left" w:pos="1230"/>
              </w:tabs>
              <w:rPr>
                <w:sz w:val="20"/>
              </w:rPr>
            </w:pPr>
            <w:r w:rsidRPr="00594C45">
              <w:rPr>
                <w:sz w:val="20"/>
              </w:rPr>
              <w:t>Среднегодовой</w:t>
            </w:r>
            <w:r>
              <w:rPr>
                <w:sz w:val="20"/>
              </w:rPr>
              <w:t xml:space="preserve"> общий</w:t>
            </w:r>
            <w:r w:rsidRPr="00594C45">
              <w:rPr>
                <w:sz w:val="20"/>
              </w:rPr>
              <w:t xml:space="preserve"> </w:t>
            </w:r>
            <w:r>
              <w:rPr>
                <w:sz w:val="20"/>
              </w:rPr>
              <w:t>прирост</w:t>
            </w:r>
            <w:r w:rsidRPr="00594C45">
              <w:rPr>
                <w:sz w:val="20"/>
              </w:rPr>
              <w:t>, %</w:t>
            </w:r>
          </w:p>
        </w:tc>
        <w:tc>
          <w:tcPr>
            <w:tcW w:w="1081" w:type="pct"/>
            <w:shd w:val="clear" w:color="auto" w:fill="auto"/>
            <w:vAlign w:val="center"/>
          </w:tcPr>
          <w:p w14:paraId="1BD73F58" w14:textId="013A1A14" w:rsidR="002C6D2C" w:rsidRPr="009A0E0D" w:rsidRDefault="002C6D2C" w:rsidP="00FE3CE2">
            <w:pPr>
              <w:jc w:val="center"/>
              <w:rPr>
                <w:color w:val="000000"/>
                <w:sz w:val="20"/>
              </w:rPr>
            </w:pPr>
            <w:r>
              <w:rPr>
                <w:color w:val="000000"/>
                <w:sz w:val="20"/>
              </w:rPr>
              <w:t>-</w:t>
            </w:r>
            <w:r w:rsidR="00FE3CE2">
              <w:rPr>
                <w:color w:val="000000"/>
                <w:sz w:val="20"/>
              </w:rPr>
              <w:t>3,33</w:t>
            </w:r>
          </w:p>
        </w:tc>
      </w:tr>
      <w:tr w:rsidR="002C6D2C" w:rsidRPr="001455F0" w14:paraId="4E7C2509" w14:textId="77777777" w:rsidTr="00101C69">
        <w:trPr>
          <w:jc w:val="center"/>
        </w:trPr>
        <w:tc>
          <w:tcPr>
            <w:tcW w:w="419" w:type="pct"/>
            <w:tcBorders>
              <w:right w:val="single" w:sz="4" w:space="0" w:color="auto"/>
            </w:tcBorders>
            <w:shd w:val="clear" w:color="auto" w:fill="auto"/>
            <w:vAlign w:val="center"/>
          </w:tcPr>
          <w:p w14:paraId="15E824FB" w14:textId="77777777" w:rsidR="002C6D2C" w:rsidRPr="001455F0" w:rsidRDefault="002C6D2C" w:rsidP="0090404A">
            <w:pPr>
              <w:widowControl w:val="0"/>
              <w:tabs>
                <w:tab w:val="num" w:pos="2276"/>
              </w:tabs>
              <w:jc w:val="center"/>
              <w:rPr>
                <w:sz w:val="20"/>
              </w:rPr>
            </w:pPr>
            <w:r w:rsidRPr="001455F0">
              <w:rPr>
                <w:sz w:val="20"/>
              </w:rPr>
              <w:t>3</w:t>
            </w:r>
          </w:p>
        </w:tc>
        <w:tc>
          <w:tcPr>
            <w:tcW w:w="3500" w:type="pct"/>
            <w:tcBorders>
              <w:left w:val="single" w:sz="4" w:space="0" w:color="auto"/>
            </w:tcBorders>
            <w:shd w:val="clear" w:color="auto" w:fill="auto"/>
          </w:tcPr>
          <w:p w14:paraId="05DF65B6" w14:textId="77777777" w:rsidR="002C6D2C" w:rsidRPr="00594C45" w:rsidRDefault="002C6D2C" w:rsidP="0090404A">
            <w:pPr>
              <w:widowControl w:val="0"/>
              <w:tabs>
                <w:tab w:val="left" w:pos="1230"/>
              </w:tabs>
              <w:rPr>
                <w:sz w:val="20"/>
              </w:rPr>
            </w:pPr>
            <w:r w:rsidRPr="00594C45">
              <w:rPr>
                <w:sz w:val="20"/>
              </w:rPr>
              <w:t>Срок первой очереди, лет</w:t>
            </w:r>
          </w:p>
        </w:tc>
        <w:tc>
          <w:tcPr>
            <w:tcW w:w="1081" w:type="pct"/>
            <w:shd w:val="clear" w:color="auto" w:fill="auto"/>
            <w:vAlign w:val="center"/>
          </w:tcPr>
          <w:p w14:paraId="664DB741" w14:textId="77777777" w:rsidR="002C6D2C" w:rsidRPr="001455F0" w:rsidRDefault="002C6D2C" w:rsidP="0090404A">
            <w:pPr>
              <w:jc w:val="center"/>
              <w:rPr>
                <w:color w:val="000000"/>
                <w:sz w:val="20"/>
              </w:rPr>
            </w:pPr>
            <w:r>
              <w:rPr>
                <w:color w:val="000000"/>
                <w:sz w:val="20"/>
              </w:rPr>
              <w:t>5</w:t>
            </w:r>
          </w:p>
        </w:tc>
      </w:tr>
      <w:tr w:rsidR="002C6D2C" w:rsidRPr="001455F0" w14:paraId="735CAEE9" w14:textId="77777777" w:rsidTr="00101C69">
        <w:trPr>
          <w:jc w:val="center"/>
        </w:trPr>
        <w:tc>
          <w:tcPr>
            <w:tcW w:w="419" w:type="pct"/>
            <w:tcBorders>
              <w:right w:val="single" w:sz="4" w:space="0" w:color="auto"/>
            </w:tcBorders>
            <w:shd w:val="clear" w:color="auto" w:fill="auto"/>
            <w:vAlign w:val="center"/>
          </w:tcPr>
          <w:p w14:paraId="0BA59DBE" w14:textId="77777777" w:rsidR="002C6D2C" w:rsidRPr="001455F0" w:rsidRDefault="002C6D2C" w:rsidP="0090404A">
            <w:pPr>
              <w:widowControl w:val="0"/>
              <w:tabs>
                <w:tab w:val="num" w:pos="2276"/>
              </w:tabs>
              <w:jc w:val="center"/>
              <w:rPr>
                <w:sz w:val="20"/>
              </w:rPr>
            </w:pPr>
            <w:r w:rsidRPr="001455F0">
              <w:rPr>
                <w:sz w:val="20"/>
              </w:rPr>
              <w:t>4</w:t>
            </w:r>
          </w:p>
        </w:tc>
        <w:tc>
          <w:tcPr>
            <w:tcW w:w="3500" w:type="pct"/>
            <w:tcBorders>
              <w:left w:val="single" w:sz="4" w:space="0" w:color="auto"/>
            </w:tcBorders>
            <w:shd w:val="clear" w:color="auto" w:fill="auto"/>
          </w:tcPr>
          <w:p w14:paraId="6BA142D6" w14:textId="77777777" w:rsidR="002C6D2C" w:rsidRPr="00594C45" w:rsidRDefault="002C6D2C" w:rsidP="0090404A">
            <w:pPr>
              <w:widowControl w:val="0"/>
              <w:tabs>
                <w:tab w:val="left" w:pos="1230"/>
              </w:tabs>
              <w:rPr>
                <w:sz w:val="20"/>
              </w:rPr>
            </w:pPr>
            <w:r w:rsidRPr="00594C45">
              <w:rPr>
                <w:sz w:val="20"/>
              </w:rPr>
              <w:t>Расчетный срок, лет</w:t>
            </w:r>
          </w:p>
        </w:tc>
        <w:tc>
          <w:tcPr>
            <w:tcW w:w="1081" w:type="pct"/>
            <w:shd w:val="clear" w:color="auto" w:fill="auto"/>
            <w:vAlign w:val="center"/>
          </w:tcPr>
          <w:p w14:paraId="248DEA27" w14:textId="77777777" w:rsidR="002C6D2C" w:rsidRPr="001455F0" w:rsidRDefault="002C6D2C" w:rsidP="0090404A">
            <w:pPr>
              <w:jc w:val="center"/>
              <w:rPr>
                <w:color w:val="000000"/>
                <w:sz w:val="20"/>
              </w:rPr>
            </w:pPr>
            <w:r>
              <w:rPr>
                <w:color w:val="000000"/>
                <w:sz w:val="20"/>
              </w:rPr>
              <w:t>10</w:t>
            </w:r>
          </w:p>
        </w:tc>
      </w:tr>
      <w:tr w:rsidR="002C6D2C" w:rsidRPr="001455F0" w14:paraId="6683B105" w14:textId="77777777" w:rsidTr="00101C69">
        <w:trPr>
          <w:jc w:val="center"/>
        </w:trPr>
        <w:tc>
          <w:tcPr>
            <w:tcW w:w="419" w:type="pct"/>
            <w:tcBorders>
              <w:right w:val="single" w:sz="4" w:space="0" w:color="auto"/>
            </w:tcBorders>
            <w:shd w:val="clear" w:color="auto" w:fill="auto"/>
            <w:vAlign w:val="center"/>
          </w:tcPr>
          <w:p w14:paraId="45AF0B31" w14:textId="77777777" w:rsidR="002C6D2C" w:rsidRPr="001455F0" w:rsidRDefault="002C6D2C" w:rsidP="0090404A">
            <w:pPr>
              <w:widowControl w:val="0"/>
              <w:tabs>
                <w:tab w:val="num" w:pos="2276"/>
              </w:tabs>
              <w:jc w:val="center"/>
              <w:rPr>
                <w:sz w:val="20"/>
              </w:rPr>
            </w:pPr>
            <w:r w:rsidRPr="001455F0">
              <w:rPr>
                <w:sz w:val="20"/>
              </w:rPr>
              <w:t>5</w:t>
            </w:r>
          </w:p>
        </w:tc>
        <w:tc>
          <w:tcPr>
            <w:tcW w:w="3500" w:type="pct"/>
            <w:tcBorders>
              <w:left w:val="single" w:sz="4" w:space="0" w:color="auto"/>
            </w:tcBorders>
            <w:shd w:val="clear" w:color="auto" w:fill="auto"/>
          </w:tcPr>
          <w:p w14:paraId="674D3C07" w14:textId="77777777" w:rsidR="002C6D2C" w:rsidRPr="0050289A" w:rsidRDefault="002C6D2C" w:rsidP="0090404A">
            <w:pPr>
              <w:widowControl w:val="0"/>
              <w:tabs>
                <w:tab w:val="left" w:pos="1230"/>
              </w:tabs>
              <w:rPr>
                <w:sz w:val="20"/>
              </w:rPr>
            </w:pPr>
            <w:r w:rsidRPr="00594C45">
              <w:rPr>
                <w:sz w:val="20"/>
              </w:rPr>
              <w:t xml:space="preserve">Ожидаемая численность населения в </w:t>
            </w:r>
            <w:r>
              <w:rPr>
                <w:sz w:val="20"/>
              </w:rPr>
              <w:t>2027</w:t>
            </w:r>
            <w:r w:rsidRPr="00594C45">
              <w:rPr>
                <w:sz w:val="20"/>
              </w:rPr>
              <w:t xml:space="preserve"> году, чел</w:t>
            </w:r>
          </w:p>
        </w:tc>
        <w:tc>
          <w:tcPr>
            <w:tcW w:w="1081" w:type="pct"/>
            <w:shd w:val="clear" w:color="auto" w:fill="auto"/>
            <w:vAlign w:val="center"/>
          </w:tcPr>
          <w:p w14:paraId="1904C198" w14:textId="77777777" w:rsidR="002C6D2C" w:rsidRPr="00BE6974" w:rsidRDefault="002C6D2C" w:rsidP="0090404A">
            <w:pPr>
              <w:jc w:val="center"/>
              <w:rPr>
                <w:color w:val="000000"/>
                <w:sz w:val="20"/>
              </w:rPr>
            </w:pPr>
            <w:r>
              <w:rPr>
                <w:color w:val="000000"/>
                <w:sz w:val="20"/>
                <w:lang w:val="en-US"/>
              </w:rPr>
              <w:t>560</w:t>
            </w:r>
          </w:p>
        </w:tc>
      </w:tr>
      <w:tr w:rsidR="002C6D2C" w:rsidRPr="001455F0" w14:paraId="03681FBE" w14:textId="77777777" w:rsidTr="00101C69">
        <w:trPr>
          <w:jc w:val="center"/>
        </w:trPr>
        <w:tc>
          <w:tcPr>
            <w:tcW w:w="419" w:type="pct"/>
            <w:tcBorders>
              <w:right w:val="single" w:sz="4" w:space="0" w:color="auto"/>
            </w:tcBorders>
            <w:shd w:val="clear" w:color="auto" w:fill="auto"/>
            <w:vAlign w:val="center"/>
          </w:tcPr>
          <w:p w14:paraId="652AED9F" w14:textId="77777777" w:rsidR="002C6D2C" w:rsidRPr="001455F0" w:rsidRDefault="002C6D2C" w:rsidP="0090404A">
            <w:pPr>
              <w:widowControl w:val="0"/>
              <w:tabs>
                <w:tab w:val="num" w:pos="2276"/>
              </w:tabs>
              <w:jc w:val="center"/>
              <w:rPr>
                <w:sz w:val="20"/>
              </w:rPr>
            </w:pPr>
            <w:r w:rsidRPr="001455F0">
              <w:rPr>
                <w:sz w:val="20"/>
              </w:rPr>
              <w:t>6</w:t>
            </w:r>
          </w:p>
        </w:tc>
        <w:tc>
          <w:tcPr>
            <w:tcW w:w="3500" w:type="pct"/>
            <w:tcBorders>
              <w:left w:val="single" w:sz="4" w:space="0" w:color="auto"/>
            </w:tcBorders>
            <w:shd w:val="clear" w:color="auto" w:fill="auto"/>
          </w:tcPr>
          <w:p w14:paraId="3AEAE0AD" w14:textId="77777777" w:rsidR="002C6D2C" w:rsidRPr="0050289A" w:rsidRDefault="002C6D2C" w:rsidP="0090404A">
            <w:pPr>
              <w:widowControl w:val="0"/>
              <w:tabs>
                <w:tab w:val="left" w:pos="1230"/>
              </w:tabs>
              <w:rPr>
                <w:sz w:val="20"/>
              </w:rPr>
            </w:pPr>
            <w:r w:rsidRPr="00594C45">
              <w:rPr>
                <w:sz w:val="20"/>
              </w:rPr>
              <w:t xml:space="preserve">Ожидаемая численность населения в </w:t>
            </w:r>
            <w:r>
              <w:rPr>
                <w:sz w:val="20"/>
              </w:rPr>
              <w:t>2032</w:t>
            </w:r>
            <w:r w:rsidRPr="00594C45">
              <w:rPr>
                <w:sz w:val="20"/>
              </w:rPr>
              <w:t xml:space="preserve"> году, чел.</w:t>
            </w:r>
          </w:p>
        </w:tc>
        <w:tc>
          <w:tcPr>
            <w:tcW w:w="1081" w:type="pct"/>
            <w:shd w:val="clear" w:color="auto" w:fill="auto"/>
            <w:vAlign w:val="center"/>
          </w:tcPr>
          <w:p w14:paraId="5FBA269C" w14:textId="363DA4C7" w:rsidR="002C6D2C" w:rsidRPr="00BE6974" w:rsidRDefault="002C6D2C" w:rsidP="0090404A">
            <w:pPr>
              <w:jc w:val="center"/>
              <w:rPr>
                <w:color w:val="000000"/>
                <w:sz w:val="20"/>
              </w:rPr>
            </w:pPr>
            <w:r>
              <w:rPr>
                <w:color w:val="000000"/>
                <w:sz w:val="20"/>
                <w:lang w:val="en-US"/>
              </w:rPr>
              <w:t>4</w:t>
            </w:r>
            <w:r w:rsidR="004D45A5">
              <w:rPr>
                <w:color w:val="000000"/>
                <w:sz w:val="20"/>
              </w:rPr>
              <w:t>51</w:t>
            </w:r>
          </w:p>
        </w:tc>
      </w:tr>
    </w:tbl>
    <w:p w14:paraId="4C96732C" w14:textId="77777777" w:rsidR="002C6D2C" w:rsidRDefault="002C6D2C" w:rsidP="002C6D2C">
      <w:pPr>
        <w:widowControl w:val="0"/>
        <w:ind w:firstLine="709"/>
        <w:jc w:val="both"/>
      </w:pPr>
    </w:p>
    <w:p w14:paraId="42CD2CD6" w14:textId="07553DE7" w:rsidR="002C6D2C" w:rsidRPr="00987D86" w:rsidRDefault="002C6D2C" w:rsidP="002C6D2C">
      <w:pPr>
        <w:widowControl w:val="0"/>
        <w:ind w:firstLine="709"/>
        <w:jc w:val="both"/>
      </w:pPr>
      <w:r w:rsidRPr="00987D86">
        <w:t xml:space="preserve">Инерционный сценарий прогноза показывает, что в соответствии с современными тенденциями численность населения продолжит снижаться. За следующие </w:t>
      </w:r>
      <w:r>
        <w:t>5</w:t>
      </w:r>
      <w:r w:rsidRPr="00987D86">
        <w:t xml:space="preserve"> лет сокращение численности составит </w:t>
      </w:r>
      <w:r>
        <w:t>-</w:t>
      </w:r>
      <w:r w:rsidRPr="001953A0">
        <w:t>1</w:t>
      </w:r>
      <w:r w:rsidR="00FE3CE2">
        <w:t>6</w:t>
      </w:r>
      <w:r w:rsidRPr="001953A0">
        <w:t>.5</w:t>
      </w:r>
      <w:r>
        <w:t xml:space="preserve"> </w:t>
      </w:r>
      <w:r w:rsidRPr="00987D86">
        <w:t>%</w:t>
      </w:r>
      <w:r>
        <w:t>. В 202</w:t>
      </w:r>
      <w:r w:rsidR="006A62B8">
        <w:t>8</w:t>
      </w:r>
      <w:r>
        <w:t xml:space="preserve"> году число жителей сельсовета достигнет </w:t>
      </w:r>
      <w:r w:rsidRPr="0091534B">
        <w:t>5</w:t>
      </w:r>
      <w:r w:rsidRPr="001953A0">
        <w:t>60</w:t>
      </w:r>
      <w:r>
        <w:t xml:space="preserve"> человек и в 2032 году - </w:t>
      </w:r>
      <w:r w:rsidRPr="001953A0">
        <w:t>4</w:t>
      </w:r>
      <w:r w:rsidR="00FE3CE2">
        <w:t>51</w:t>
      </w:r>
      <w:r>
        <w:t xml:space="preserve"> человек.</w:t>
      </w:r>
    </w:p>
    <w:p w14:paraId="543DDD04" w14:textId="77777777" w:rsidR="002C6D2C" w:rsidRDefault="002C6D2C" w:rsidP="002C6D2C">
      <w:pPr>
        <w:widowControl w:val="0"/>
        <w:ind w:firstLine="709"/>
        <w:jc w:val="both"/>
      </w:pPr>
    </w:p>
    <w:p w14:paraId="6454C309" w14:textId="77777777" w:rsidR="002C6D2C" w:rsidRDefault="002C6D2C" w:rsidP="002C6D2C">
      <w:pPr>
        <w:widowControl w:val="0"/>
        <w:ind w:firstLine="709"/>
        <w:jc w:val="both"/>
      </w:pPr>
      <w:r w:rsidRPr="00594C45">
        <w:t xml:space="preserve">Расчет численности населения по </w:t>
      </w:r>
      <w:r>
        <w:t>стабилиз</w:t>
      </w:r>
      <w:r w:rsidRPr="00594C45">
        <w:t>ационному сценарию развития выполнен с ориентацией на стабилизацию в ближайшие годы социально-экономической ситуации в стране (и соответственно в регионе) и постепенный выход из кризисного состояни</w:t>
      </w:r>
      <w:r>
        <w:t>я.</w:t>
      </w:r>
    </w:p>
    <w:p w14:paraId="22CB0F48" w14:textId="4AFA34F4" w:rsidR="002C6D2C" w:rsidRDefault="002C6D2C" w:rsidP="002C6D2C">
      <w:pPr>
        <w:widowControl w:val="0"/>
        <w:ind w:firstLine="709"/>
        <w:jc w:val="both"/>
      </w:pPr>
      <w:r w:rsidRPr="00B9712F">
        <w:t xml:space="preserve">При </w:t>
      </w:r>
      <w:r>
        <w:t>стабилиза</w:t>
      </w:r>
      <w:r w:rsidRPr="0006756D">
        <w:t>ционном</w:t>
      </w:r>
      <w:r w:rsidRPr="00B9712F">
        <w:t xml:space="preserve"> сценарии </w:t>
      </w:r>
      <w:r>
        <w:t>число жителей</w:t>
      </w:r>
      <w:r w:rsidRPr="00B9712F">
        <w:t xml:space="preserve"> также будет снижаться, хотя и меньшими темпами. К </w:t>
      </w:r>
      <w:r>
        <w:t>2032</w:t>
      </w:r>
      <w:r w:rsidRPr="00B9712F">
        <w:t xml:space="preserve"> г</w:t>
      </w:r>
      <w:r>
        <w:t>.</w:t>
      </w:r>
      <w:r w:rsidRPr="00B9712F">
        <w:t xml:space="preserve"> сокращение численности населения </w:t>
      </w:r>
      <w:r>
        <w:t>к уровню 202</w:t>
      </w:r>
      <w:r w:rsidR="004D45A5">
        <w:t>3</w:t>
      </w:r>
      <w:r>
        <w:t xml:space="preserve"> года  </w:t>
      </w:r>
      <w:r w:rsidRPr="00B9712F">
        <w:t xml:space="preserve">составит </w:t>
      </w:r>
      <w:r>
        <w:t>10,</w:t>
      </w:r>
      <w:r w:rsidRPr="002C6D2C">
        <w:t>3</w:t>
      </w:r>
      <w:r>
        <w:t xml:space="preserve"> %.</w:t>
      </w:r>
    </w:p>
    <w:p w14:paraId="6315FCEB" w14:textId="77777777" w:rsidR="002C6D2C" w:rsidRDefault="002C6D2C" w:rsidP="002C6D2C">
      <w:pPr>
        <w:widowControl w:val="0"/>
        <w:ind w:firstLine="709"/>
        <w:jc w:val="both"/>
      </w:pPr>
    </w:p>
    <w:p w14:paraId="5D94B350" w14:textId="2A3E9BDF" w:rsidR="002C6D2C" w:rsidRPr="00D9402F" w:rsidRDefault="002C6D2C" w:rsidP="002C6D2C">
      <w:pPr>
        <w:pStyle w:val="af2"/>
        <w:widowControl w:val="0"/>
        <w:spacing w:after="0"/>
        <w:jc w:val="both"/>
        <w:rPr>
          <w:color w:val="auto"/>
          <w:sz w:val="22"/>
          <w:szCs w:val="22"/>
        </w:rPr>
      </w:pPr>
      <w:r w:rsidRPr="00D9402F">
        <w:rPr>
          <w:color w:val="auto"/>
          <w:sz w:val="22"/>
          <w:szCs w:val="22"/>
        </w:rPr>
        <w:t xml:space="preserve">Таблица </w:t>
      </w:r>
      <w:r w:rsidR="00091ABF">
        <w:rPr>
          <w:color w:val="auto"/>
          <w:sz w:val="22"/>
          <w:szCs w:val="22"/>
        </w:rPr>
        <w:t>2.2</w:t>
      </w:r>
      <w:r w:rsidRPr="00D9402F">
        <w:rPr>
          <w:color w:val="auto"/>
          <w:sz w:val="22"/>
          <w:szCs w:val="22"/>
        </w:rPr>
        <w:t>. Данные для расчета ожидаемой численности населения и результаты этого расчета (стабилизационный сценарий развития).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7218"/>
        <w:gridCol w:w="1808"/>
      </w:tblGrid>
      <w:tr w:rsidR="002C6D2C" w:rsidRPr="001455F0" w14:paraId="21F32145" w14:textId="77777777" w:rsidTr="0090404A">
        <w:trPr>
          <w:jc w:val="center"/>
        </w:trPr>
        <w:tc>
          <w:tcPr>
            <w:tcW w:w="807" w:type="dxa"/>
            <w:tcBorders>
              <w:right w:val="single" w:sz="4" w:space="0" w:color="auto"/>
            </w:tcBorders>
            <w:shd w:val="clear" w:color="auto" w:fill="auto"/>
            <w:vAlign w:val="center"/>
          </w:tcPr>
          <w:p w14:paraId="2CAFEC24" w14:textId="77777777" w:rsidR="002C6D2C" w:rsidRPr="006423CB" w:rsidRDefault="002C6D2C" w:rsidP="0090404A">
            <w:pPr>
              <w:widowControl w:val="0"/>
              <w:tabs>
                <w:tab w:val="left" w:pos="1230"/>
              </w:tabs>
              <w:jc w:val="center"/>
              <w:rPr>
                <w:b/>
                <w:sz w:val="20"/>
              </w:rPr>
            </w:pPr>
            <w:r w:rsidRPr="006423CB">
              <w:rPr>
                <w:b/>
                <w:sz w:val="20"/>
              </w:rPr>
              <w:t>№</w:t>
            </w:r>
          </w:p>
          <w:p w14:paraId="7402E004" w14:textId="77777777" w:rsidR="002C6D2C" w:rsidRPr="001455F0" w:rsidRDefault="002C6D2C" w:rsidP="0090404A">
            <w:pPr>
              <w:widowControl w:val="0"/>
              <w:jc w:val="center"/>
              <w:rPr>
                <w:b/>
                <w:sz w:val="20"/>
              </w:rPr>
            </w:pPr>
            <w:r w:rsidRPr="006423CB">
              <w:rPr>
                <w:b/>
                <w:sz w:val="20"/>
              </w:rPr>
              <w:t>п/п</w:t>
            </w:r>
          </w:p>
        </w:tc>
        <w:tc>
          <w:tcPr>
            <w:tcW w:w="7218" w:type="dxa"/>
            <w:tcBorders>
              <w:left w:val="single" w:sz="4" w:space="0" w:color="auto"/>
            </w:tcBorders>
            <w:shd w:val="clear" w:color="auto" w:fill="auto"/>
            <w:vAlign w:val="center"/>
          </w:tcPr>
          <w:p w14:paraId="2D58E979" w14:textId="77777777" w:rsidR="002C6D2C" w:rsidRPr="001455F0" w:rsidRDefault="002C6D2C" w:rsidP="0090404A">
            <w:pPr>
              <w:widowControl w:val="0"/>
              <w:jc w:val="center"/>
              <w:rPr>
                <w:b/>
                <w:sz w:val="20"/>
              </w:rPr>
            </w:pPr>
            <w:r w:rsidRPr="001455F0">
              <w:rPr>
                <w:b/>
                <w:sz w:val="20"/>
              </w:rPr>
              <w:t>Показатели</w:t>
            </w:r>
          </w:p>
        </w:tc>
        <w:tc>
          <w:tcPr>
            <w:tcW w:w="1808" w:type="dxa"/>
            <w:shd w:val="clear" w:color="auto" w:fill="auto"/>
            <w:vAlign w:val="center"/>
          </w:tcPr>
          <w:p w14:paraId="47018FB6" w14:textId="77777777" w:rsidR="002C6D2C" w:rsidRPr="009A0E0D" w:rsidRDefault="002C6D2C" w:rsidP="0090404A">
            <w:pPr>
              <w:widowControl w:val="0"/>
              <w:jc w:val="center"/>
              <w:rPr>
                <w:b/>
                <w:sz w:val="20"/>
              </w:rPr>
            </w:pPr>
            <w:r w:rsidRPr="009A0E0D">
              <w:rPr>
                <w:b/>
                <w:sz w:val="20"/>
              </w:rPr>
              <w:t>Значение</w:t>
            </w:r>
          </w:p>
        </w:tc>
      </w:tr>
      <w:tr w:rsidR="002C6D2C" w:rsidRPr="001455F0" w14:paraId="67880B32" w14:textId="77777777" w:rsidTr="0090404A">
        <w:trPr>
          <w:jc w:val="center"/>
        </w:trPr>
        <w:tc>
          <w:tcPr>
            <w:tcW w:w="807" w:type="dxa"/>
            <w:tcBorders>
              <w:right w:val="single" w:sz="4" w:space="0" w:color="auto"/>
            </w:tcBorders>
            <w:shd w:val="clear" w:color="auto" w:fill="auto"/>
          </w:tcPr>
          <w:p w14:paraId="075019FA" w14:textId="77777777" w:rsidR="002C6D2C" w:rsidRPr="00594C45" w:rsidRDefault="002C6D2C" w:rsidP="0090404A">
            <w:pPr>
              <w:widowControl w:val="0"/>
              <w:tabs>
                <w:tab w:val="left" w:pos="1230"/>
              </w:tabs>
              <w:jc w:val="center"/>
              <w:rPr>
                <w:sz w:val="20"/>
              </w:rPr>
            </w:pPr>
            <w:r>
              <w:rPr>
                <w:sz w:val="20"/>
              </w:rPr>
              <w:t>1</w:t>
            </w:r>
          </w:p>
        </w:tc>
        <w:tc>
          <w:tcPr>
            <w:tcW w:w="7218" w:type="dxa"/>
            <w:tcBorders>
              <w:left w:val="single" w:sz="4" w:space="0" w:color="auto"/>
            </w:tcBorders>
            <w:shd w:val="clear" w:color="auto" w:fill="auto"/>
          </w:tcPr>
          <w:p w14:paraId="2701515B" w14:textId="77777777" w:rsidR="002C6D2C" w:rsidRPr="00594C45" w:rsidRDefault="002C6D2C" w:rsidP="0090404A">
            <w:pPr>
              <w:widowControl w:val="0"/>
              <w:tabs>
                <w:tab w:val="left" w:pos="1230"/>
              </w:tabs>
              <w:rPr>
                <w:sz w:val="20"/>
              </w:rPr>
            </w:pPr>
            <w:r w:rsidRPr="00594C45">
              <w:rPr>
                <w:sz w:val="20"/>
              </w:rPr>
              <w:t>Численность населения на момент проектирования, чел</w:t>
            </w:r>
          </w:p>
        </w:tc>
        <w:tc>
          <w:tcPr>
            <w:tcW w:w="1808" w:type="dxa"/>
            <w:shd w:val="clear" w:color="auto" w:fill="auto"/>
            <w:vAlign w:val="center"/>
          </w:tcPr>
          <w:p w14:paraId="789AD91C" w14:textId="4F87E214" w:rsidR="002C6D2C" w:rsidRPr="009A0E0D" w:rsidRDefault="004D45A5" w:rsidP="0090404A">
            <w:pPr>
              <w:jc w:val="center"/>
              <w:rPr>
                <w:color w:val="000000"/>
                <w:sz w:val="20"/>
              </w:rPr>
            </w:pPr>
            <w:r>
              <w:rPr>
                <w:color w:val="000000"/>
                <w:sz w:val="20"/>
              </w:rPr>
              <w:t>587</w:t>
            </w:r>
          </w:p>
        </w:tc>
      </w:tr>
      <w:tr w:rsidR="002C6D2C" w:rsidRPr="001455F0" w14:paraId="55FD7C4C" w14:textId="77777777" w:rsidTr="0090404A">
        <w:trPr>
          <w:jc w:val="center"/>
        </w:trPr>
        <w:tc>
          <w:tcPr>
            <w:tcW w:w="807" w:type="dxa"/>
            <w:tcBorders>
              <w:right w:val="single" w:sz="4" w:space="0" w:color="auto"/>
            </w:tcBorders>
            <w:shd w:val="clear" w:color="auto" w:fill="auto"/>
          </w:tcPr>
          <w:p w14:paraId="69225919" w14:textId="77777777" w:rsidR="002C6D2C" w:rsidRPr="00594C45" w:rsidRDefault="002C6D2C" w:rsidP="0090404A">
            <w:pPr>
              <w:widowControl w:val="0"/>
              <w:tabs>
                <w:tab w:val="left" w:pos="1230"/>
              </w:tabs>
              <w:jc w:val="center"/>
              <w:rPr>
                <w:sz w:val="20"/>
              </w:rPr>
            </w:pPr>
            <w:r>
              <w:rPr>
                <w:sz w:val="20"/>
              </w:rPr>
              <w:t>2</w:t>
            </w:r>
          </w:p>
        </w:tc>
        <w:tc>
          <w:tcPr>
            <w:tcW w:w="7218" w:type="dxa"/>
            <w:tcBorders>
              <w:left w:val="single" w:sz="4" w:space="0" w:color="auto"/>
            </w:tcBorders>
            <w:shd w:val="clear" w:color="auto" w:fill="auto"/>
          </w:tcPr>
          <w:p w14:paraId="65C10F69" w14:textId="77777777" w:rsidR="002C6D2C" w:rsidRPr="00594C45" w:rsidRDefault="002C6D2C" w:rsidP="0090404A">
            <w:pPr>
              <w:widowControl w:val="0"/>
              <w:tabs>
                <w:tab w:val="left" w:pos="1230"/>
              </w:tabs>
              <w:rPr>
                <w:sz w:val="20"/>
              </w:rPr>
            </w:pPr>
            <w:r w:rsidRPr="00594C45">
              <w:rPr>
                <w:sz w:val="20"/>
              </w:rPr>
              <w:t>Среднегодовой</w:t>
            </w:r>
            <w:r>
              <w:rPr>
                <w:sz w:val="20"/>
              </w:rPr>
              <w:t xml:space="preserve"> общий</w:t>
            </w:r>
            <w:r w:rsidRPr="00594C45">
              <w:rPr>
                <w:sz w:val="20"/>
              </w:rPr>
              <w:t xml:space="preserve"> </w:t>
            </w:r>
            <w:r>
              <w:rPr>
                <w:sz w:val="20"/>
              </w:rPr>
              <w:t>прирост</w:t>
            </w:r>
            <w:r w:rsidRPr="00594C45">
              <w:rPr>
                <w:sz w:val="20"/>
              </w:rPr>
              <w:t>, %</w:t>
            </w:r>
          </w:p>
        </w:tc>
        <w:tc>
          <w:tcPr>
            <w:tcW w:w="1808" w:type="dxa"/>
            <w:shd w:val="clear" w:color="auto" w:fill="auto"/>
            <w:vAlign w:val="center"/>
          </w:tcPr>
          <w:p w14:paraId="3A792E99" w14:textId="38B317B9" w:rsidR="002C6D2C" w:rsidRPr="009A0E0D" w:rsidRDefault="002C6D2C" w:rsidP="00FE3CE2">
            <w:pPr>
              <w:jc w:val="center"/>
              <w:rPr>
                <w:color w:val="000000"/>
                <w:sz w:val="20"/>
              </w:rPr>
            </w:pPr>
            <w:r w:rsidRPr="009A0E0D">
              <w:rPr>
                <w:color w:val="000000"/>
                <w:sz w:val="20"/>
              </w:rPr>
              <w:t>-</w:t>
            </w:r>
            <w:r w:rsidR="00FE3CE2">
              <w:rPr>
                <w:color w:val="000000"/>
                <w:sz w:val="20"/>
              </w:rPr>
              <w:t>2,44</w:t>
            </w:r>
          </w:p>
        </w:tc>
      </w:tr>
      <w:tr w:rsidR="002C6D2C" w:rsidRPr="001455F0" w14:paraId="71D74913" w14:textId="77777777" w:rsidTr="0090404A">
        <w:trPr>
          <w:jc w:val="center"/>
        </w:trPr>
        <w:tc>
          <w:tcPr>
            <w:tcW w:w="807" w:type="dxa"/>
            <w:tcBorders>
              <w:right w:val="single" w:sz="4" w:space="0" w:color="auto"/>
            </w:tcBorders>
            <w:shd w:val="clear" w:color="auto" w:fill="auto"/>
          </w:tcPr>
          <w:p w14:paraId="78964BD8" w14:textId="77777777" w:rsidR="002C6D2C" w:rsidRPr="00594C45" w:rsidRDefault="002C6D2C" w:rsidP="0090404A">
            <w:pPr>
              <w:widowControl w:val="0"/>
              <w:tabs>
                <w:tab w:val="left" w:pos="1230"/>
              </w:tabs>
              <w:jc w:val="center"/>
              <w:rPr>
                <w:sz w:val="20"/>
              </w:rPr>
            </w:pPr>
            <w:r>
              <w:rPr>
                <w:sz w:val="20"/>
              </w:rPr>
              <w:t>3</w:t>
            </w:r>
          </w:p>
        </w:tc>
        <w:tc>
          <w:tcPr>
            <w:tcW w:w="7218" w:type="dxa"/>
            <w:tcBorders>
              <w:left w:val="single" w:sz="4" w:space="0" w:color="auto"/>
            </w:tcBorders>
            <w:shd w:val="clear" w:color="auto" w:fill="auto"/>
          </w:tcPr>
          <w:p w14:paraId="38E88E50" w14:textId="77777777" w:rsidR="002C6D2C" w:rsidRPr="00594C45" w:rsidRDefault="002C6D2C" w:rsidP="0090404A">
            <w:pPr>
              <w:widowControl w:val="0"/>
              <w:tabs>
                <w:tab w:val="left" w:pos="1230"/>
              </w:tabs>
              <w:rPr>
                <w:sz w:val="20"/>
              </w:rPr>
            </w:pPr>
            <w:r w:rsidRPr="00594C45">
              <w:rPr>
                <w:sz w:val="20"/>
              </w:rPr>
              <w:t>Срок первой очереди, лет</w:t>
            </w:r>
          </w:p>
        </w:tc>
        <w:tc>
          <w:tcPr>
            <w:tcW w:w="1808" w:type="dxa"/>
            <w:shd w:val="clear" w:color="auto" w:fill="auto"/>
            <w:vAlign w:val="center"/>
          </w:tcPr>
          <w:p w14:paraId="4CA85BD1" w14:textId="77777777" w:rsidR="002C6D2C" w:rsidRPr="001455F0" w:rsidRDefault="002C6D2C" w:rsidP="0090404A">
            <w:pPr>
              <w:jc w:val="center"/>
              <w:rPr>
                <w:color w:val="000000"/>
                <w:sz w:val="20"/>
              </w:rPr>
            </w:pPr>
            <w:r>
              <w:rPr>
                <w:color w:val="000000"/>
                <w:sz w:val="20"/>
              </w:rPr>
              <w:t>5</w:t>
            </w:r>
          </w:p>
        </w:tc>
      </w:tr>
      <w:tr w:rsidR="002C6D2C" w:rsidRPr="001455F0" w14:paraId="247A1DF4" w14:textId="77777777" w:rsidTr="0090404A">
        <w:trPr>
          <w:jc w:val="center"/>
        </w:trPr>
        <w:tc>
          <w:tcPr>
            <w:tcW w:w="807" w:type="dxa"/>
            <w:tcBorders>
              <w:right w:val="single" w:sz="4" w:space="0" w:color="auto"/>
            </w:tcBorders>
            <w:shd w:val="clear" w:color="auto" w:fill="auto"/>
          </w:tcPr>
          <w:p w14:paraId="6B1B4A2C" w14:textId="77777777" w:rsidR="002C6D2C" w:rsidRPr="00594C45" w:rsidRDefault="002C6D2C" w:rsidP="0090404A">
            <w:pPr>
              <w:widowControl w:val="0"/>
              <w:tabs>
                <w:tab w:val="left" w:pos="1230"/>
              </w:tabs>
              <w:jc w:val="center"/>
              <w:rPr>
                <w:sz w:val="20"/>
              </w:rPr>
            </w:pPr>
            <w:r>
              <w:rPr>
                <w:sz w:val="20"/>
              </w:rPr>
              <w:t>4</w:t>
            </w:r>
          </w:p>
        </w:tc>
        <w:tc>
          <w:tcPr>
            <w:tcW w:w="7218" w:type="dxa"/>
            <w:tcBorders>
              <w:left w:val="single" w:sz="4" w:space="0" w:color="auto"/>
            </w:tcBorders>
            <w:shd w:val="clear" w:color="auto" w:fill="auto"/>
          </w:tcPr>
          <w:p w14:paraId="10F965F6" w14:textId="77777777" w:rsidR="002C6D2C" w:rsidRPr="00594C45" w:rsidRDefault="002C6D2C" w:rsidP="0090404A">
            <w:pPr>
              <w:widowControl w:val="0"/>
              <w:tabs>
                <w:tab w:val="left" w:pos="1230"/>
              </w:tabs>
              <w:rPr>
                <w:sz w:val="20"/>
              </w:rPr>
            </w:pPr>
            <w:r w:rsidRPr="00594C45">
              <w:rPr>
                <w:sz w:val="20"/>
              </w:rPr>
              <w:t>Расчетный срок, лет</w:t>
            </w:r>
          </w:p>
        </w:tc>
        <w:tc>
          <w:tcPr>
            <w:tcW w:w="1808" w:type="dxa"/>
            <w:shd w:val="clear" w:color="auto" w:fill="auto"/>
            <w:vAlign w:val="center"/>
          </w:tcPr>
          <w:p w14:paraId="4AC9381A" w14:textId="77777777" w:rsidR="002C6D2C" w:rsidRPr="001455F0" w:rsidRDefault="002C6D2C" w:rsidP="0090404A">
            <w:pPr>
              <w:jc w:val="center"/>
              <w:rPr>
                <w:color w:val="000000"/>
                <w:sz w:val="20"/>
              </w:rPr>
            </w:pPr>
            <w:r>
              <w:rPr>
                <w:color w:val="000000"/>
                <w:sz w:val="20"/>
              </w:rPr>
              <w:t>10</w:t>
            </w:r>
          </w:p>
        </w:tc>
      </w:tr>
      <w:tr w:rsidR="002C6D2C" w:rsidRPr="001455F0" w14:paraId="3AF04FE1" w14:textId="77777777" w:rsidTr="0090404A">
        <w:trPr>
          <w:jc w:val="center"/>
        </w:trPr>
        <w:tc>
          <w:tcPr>
            <w:tcW w:w="807" w:type="dxa"/>
            <w:tcBorders>
              <w:right w:val="single" w:sz="4" w:space="0" w:color="auto"/>
            </w:tcBorders>
            <w:shd w:val="clear" w:color="auto" w:fill="auto"/>
          </w:tcPr>
          <w:p w14:paraId="7BDBF1AE" w14:textId="77777777" w:rsidR="002C6D2C" w:rsidRPr="00594C45" w:rsidRDefault="002C6D2C" w:rsidP="0090404A">
            <w:pPr>
              <w:widowControl w:val="0"/>
              <w:tabs>
                <w:tab w:val="left" w:pos="1230"/>
              </w:tabs>
              <w:jc w:val="center"/>
              <w:rPr>
                <w:sz w:val="20"/>
              </w:rPr>
            </w:pPr>
            <w:r>
              <w:rPr>
                <w:sz w:val="20"/>
              </w:rPr>
              <w:t>5</w:t>
            </w:r>
          </w:p>
        </w:tc>
        <w:tc>
          <w:tcPr>
            <w:tcW w:w="7218" w:type="dxa"/>
            <w:tcBorders>
              <w:left w:val="single" w:sz="4" w:space="0" w:color="auto"/>
            </w:tcBorders>
            <w:shd w:val="clear" w:color="auto" w:fill="auto"/>
          </w:tcPr>
          <w:p w14:paraId="3FD38A76" w14:textId="77777777" w:rsidR="002C6D2C" w:rsidRPr="00594C45" w:rsidRDefault="002C6D2C" w:rsidP="0090404A">
            <w:pPr>
              <w:widowControl w:val="0"/>
              <w:tabs>
                <w:tab w:val="left" w:pos="1230"/>
              </w:tabs>
              <w:rPr>
                <w:sz w:val="20"/>
              </w:rPr>
            </w:pPr>
            <w:r w:rsidRPr="00594C45">
              <w:rPr>
                <w:sz w:val="20"/>
              </w:rPr>
              <w:t xml:space="preserve">Ожидаемая численность населения в </w:t>
            </w:r>
            <w:r>
              <w:rPr>
                <w:sz w:val="20"/>
              </w:rPr>
              <w:t>2027</w:t>
            </w:r>
            <w:r w:rsidRPr="00594C45">
              <w:rPr>
                <w:sz w:val="20"/>
              </w:rPr>
              <w:t xml:space="preserve"> году, чел</w:t>
            </w:r>
          </w:p>
        </w:tc>
        <w:tc>
          <w:tcPr>
            <w:tcW w:w="1808" w:type="dxa"/>
            <w:shd w:val="clear" w:color="auto" w:fill="auto"/>
            <w:vAlign w:val="center"/>
          </w:tcPr>
          <w:p w14:paraId="31739A39" w14:textId="7434F46A" w:rsidR="002C6D2C" w:rsidRPr="0091534B" w:rsidRDefault="002C6D2C" w:rsidP="0090404A">
            <w:pPr>
              <w:jc w:val="center"/>
              <w:rPr>
                <w:color w:val="000000"/>
                <w:sz w:val="20"/>
                <w:lang w:val="en-US"/>
              </w:rPr>
            </w:pPr>
            <w:r>
              <w:rPr>
                <w:color w:val="000000"/>
                <w:sz w:val="20"/>
                <w:lang w:val="en-US"/>
              </w:rPr>
              <w:t>5</w:t>
            </w:r>
            <w:r w:rsidR="004D45A5">
              <w:rPr>
                <w:color w:val="000000"/>
                <w:sz w:val="20"/>
              </w:rPr>
              <w:t>21</w:t>
            </w:r>
          </w:p>
        </w:tc>
      </w:tr>
      <w:tr w:rsidR="002C6D2C" w:rsidRPr="001455F0" w14:paraId="5AF26B27" w14:textId="77777777" w:rsidTr="0090404A">
        <w:trPr>
          <w:jc w:val="center"/>
        </w:trPr>
        <w:tc>
          <w:tcPr>
            <w:tcW w:w="807" w:type="dxa"/>
            <w:tcBorders>
              <w:right w:val="single" w:sz="4" w:space="0" w:color="auto"/>
            </w:tcBorders>
            <w:shd w:val="clear" w:color="auto" w:fill="auto"/>
          </w:tcPr>
          <w:p w14:paraId="3035360B" w14:textId="77777777" w:rsidR="002C6D2C" w:rsidRPr="00594C45" w:rsidRDefault="002C6D2C" w:rsidP="0090404A">
            <w:pPr>
              <w:widowControl w:val="0"/>
              <w:tabs>
                <w:tab w:val="left" w:pos="1230"/>
              </w:tabs>
              <w:jc w:val="center"/>
              <w:rPr>
                <w:sz w:val="20"/>
              </w:rPr>
            </w:pPr>
            <w:r>
              <w:rPr>
                <w:sz w:val="20"/>
              </w:rPr>
              <w:t>6</w:t>
            </w:r>
          </w:p>
        </w:tc>
        <w:tc>
          <w:tcPr>
            <w:tcW w:w="7218" w:type="dxa"/>
            <w:tcBorders>
              <w:left w:val="single" w:sz="4" w:space="0" w:color="auto"/>
            </w:tcBorders>
            <w:shd w:val="clear" w:color="auto" w:fill="auto"/>
          </w:tcPr>
          <w:p w14:paraId="04670C88" w14:textId="77777777" w:rsidR="002C6D2C" w:rsidRPr="00594C45" w:rsidRDefault="002C6D2C" w:rsidP="0090404A">
            <w:pPr>
              <w:widowControl w:val="0"/>
              <w:tabs>
                <w:tab w:val="left" w:pos="1230"/>
              </w:tabs>
              <w:rPr>
                <w:sz w:val="20"/>
              </w:rPr>
            </w:pPr>
            <w:r w:rsidRPr="00594C45">
              <w:rPr>
                <w:sz w:val="20"/>
              </w:rPr>
              <w:t xml:space="preserve">Ожидаемая численность населения в </w:t>
            </w:r>
            <w:r>
              <w:rPr>
                <w:sz w:val="20"/>
              </w:rPr>
              <w:t>2032</w:t>
            </w:r>
            <w:r w:rsidRPr="00594C45">
              <w:rPr>
                <w:sz w:val="20"/>
              </w:rPr>
              <w:t xml:space="preserve"> году, чел.</w:t>
            </w:r>
          </w:p>
        </w:tc>
        <w:tc>
          <w:tcPr>
            <w:tcW w:w="1808" w:type="dxa"/>
            <w:shd w:val="clear" w:color="auto" w:fill="auto"/>
            <w:vAlign w:val="center"/>
          </w:tcPr>
          <w:p w14:paraId="00586A4B" w14:textId="75529F1F" w:rsidR="002C6D2C" w:rsidRPr="00BE6974" w:rsidRDefault="004D45A5" w:rsidP="0090404A">
            <w:pPr>
              <w:jc w:val="center"/>
              <w:rPr>
                <w:color w:val="000000"/>
                <w:sz w:val="20"/>
              </w:rPr>
            </w:pPr>
            <w:r>
              <w:rPr>
                <w:color w:val="000000"/>
                <w:sz w:val="20"/>
              </w:rPr>
              <w:t>481</w:t>
            </w:r>
          </w:p>
        </w:tc>
      </w:tr>
    </w:tbl>
    <w:p w14:paraId="2105A1F2" w14:textId="77777777" w:rsidR="002C6D2C" w:rsidRDefault="002C6D2C" w:rsidP="002C6D2C">
      <w:pPr>
        <w:widowControl w:val="0"/>
        <w:ind w:firstLine="709"/>
        <w:jc w:val="both"/>
      </w:pPr>
    </w:p>
    <w:p w14:paraId="70227C8E" w14:textId="77777777" w:rsidR="002C6D2C" w:rsidRPr="00CB66E2" w:rsidRDefault="002C6D2C" w:rsidP="002C6D2C">
      <w:pPr>
        <w:widowControl w:val="0"/>
        <w:ind w:firstLine="709"/>
        <w:jc w:val="both"/>
      </w:pPr>
      <w:r w:rsidRPr="0006756D">
        <w:t xml:space="preserve">При </w:t>
      </w:r>
      <w:r>
        <w:t>стабилиза</w:t>
      </w:r>
      <w:r w:rsidRPr="0006756D">
        <w:t xml:space="preserve">ционном сценарии число жителей будет </w:t>
      </w:r>
      <w:r>
        <w:t>незначительно</w:t>
      </w:r>
      <w:r w:rsidRPr="00CB66E2">
        <w:t xml:space="preserve"> уменьшаться. </w:t>
      </w:r>
    </w:p>
    <w:p w14:paraId="761143E7" w14:textId="77777777" w:rsidR="002C6D2C" w:rsidRDefault="002C6D2C" w:rsidP="002C6D2C">
      <w:pPr>
        <w:widowControl w:val="0"/>
        <w:ind w:firstLine="709"/>
        <w:jc w:val="both"/>
      </w:pPr>
    </w:p>
    <w:p w14:paraId="0F66D98D" w14:textId="3EB5CA20" w:rsidR="002C6D2C" w:rsidRDefault="002C6D2C" w:rsidP="002C6D2C">
      <w:pPr>
        <w:widowControl w:val="0"/>
        <w:ind w:firstLine="709"/>
        <w:jc w:val="both"/>
      </w:pPr>
      <w:r>
        <w:t xml:space="preserve">Для дальнейших расчетов  численность населения принимается по стабилизационному сценарию, согласно которому число жителей </w:t>
      </w:r>
      <w:r>
        <w:rPr>
          <w:color w:val="000000"/>
        </w:rPr>
        <w:t>Краснознаменского</w:t>
      </w:r>
      <w:r>
        <w:t xml:space="preserve"> сельсовета к 2032 году снизится до </w:t>
      </w:r>
      <w:r w:rsidR="00FE3CE2">
        <w:t>481</w:t>
      </w:r>
      <w:r>
        <w:t xml:space="preserve"> человек. На 1 очередь (202</w:t>
      </w:r>
      <w:r w:rsidR="00FE3CE2">
        <w:t>8</w:t>
      </w:r>
      <w:r>
        <w:t xml:space="preserve"> г.), принимая во внимание существующее положение, численность населения составит </w:t>
      </w:r>
      <w:r w:rsidRPr="001953A0">
        <w:t>5</w:t>
      </w:r>
      <w:r w:rsidR="00FE3CE2">
        <w:t>21</w:t>
      </w:r>
      <w:r>
        <w:t xml:space="preserve"> человек. </w:t>
      </w:r>
    </w:p>
    <w:p w14:paraId="77B4A799" w14:textId="77777777" w:rsidR="002C6D2C" w:rsidRDefault="002C6D2C" w:rsidP="002C6D2C">
      <w:pPr>
        <w:widowControl w:val="0"/>
        <w:ind w:firstLine="709"/>
        <w:jc w:val="both"/>
      </w:pPr>
      <w:r>
        <w:t>Для решения проблем сложившегося демографического развития территории необходимо принятие мер по разработке действенных механизмов регулирования процесса воспроизводства населения в новых условиях.</w:t>
      </w:r>
    </w:p>
    <w:p w14:paraId="688E8D51" w14:textId="77777777" w:rsidR="002C6D2C" w:rsidRPr="00987D86" w:rsidRDefault="002C6D2C" w:rsidP="002C6D2C">
      <w:pPr>
        <w:widowControl w:val="0"/>
        <w:ind w:firstLine="709"/>
        <w:jc w:val="both"/>
      </w:pPr>
      <w:r w:rsidRPr="00B9712F">
        <w:t xml:space="preserve">Если меры по демографической политике относятся в первую очередь к компетенции федеральных и региональных органов, то миграционная политика напрямую зависит и от районных властей. </w:t>
      </w:r>
      <w:r w:rsidRPr="00987D86">
        <w:t xml:space="preserve">Для </w:t>
      </w:r>
      <w:r>
        <w:rPr>
          <w:color w:val="000000"/>
        </w:rPr>
        <w:t>Краснознаменского</w:t>
      </w:r>
      <w:r>
        <w:t xml:space="preserve"> сельсовета</w:t>
      </w:r>
      <w:r w:rsidRPr="00987D86">
        <w:t xml:space="preserve"> важнейшим мероприятием является удержание трудоспособного и молодого населения на </w:t>
      </w:r>
      <w:r>
        <w:t xml:space="preserve">своей </w:t>
      </w:r>
      <w:r w:rsidRPr="00987D86">
        <w:t xml:space="preserve">территории, а для этого необходимо: создание новых оплачиваемых рабочих мест, а также привлечение мигрантов, иначе реализация </w:t>
      </w:r>
      <w:r>
        <w:t>стабилизационного</w:t>
      </w:r>
      <w:r w:rsidRPr="00987D86">
        <w:t xml:space="preserve"> сценария будет не возможна.</w:t>
      </w:r>
    </w:p>
    <w:p w14:paraId="3FD05CA1" w14:textId="77777777" w:rsidR="002C6D2C" w:rsidRPr="00594C45" w:rsidRDefault="002C6D2C" w:rsidP="002C6D2C">
      <w:pPr>
        <w:widowControl w:val="0"/>
        <w:ind w:firstLine="709"/>
        <w:jc w:val="both"/>
      </w:pPr>
      <w:r w:rsidRPr="00594C45">
        <w:t>Перспективы демографического развития будут определяться:</w:t>
      </w:r>
    </w:p>
    <w:p w14:paraId="377E5E29" w14:textId="77777777" w:rsidR="002C6D2C" w:rsidRDefault="002C6D2C" w:rsidP="002C6D2C">
      <w:pPr>
        <w:widowControl w:val="0"/>
        <w:ind w:firstLine="709"/>
        <w:jc w:val="both"/>
      </w:pPr>
      <w:r>
        <w:t>- </w:t>
      </w:r>
      <w:r w:rsidRPr="00594C45">
        <w:t>улучшением жилищных условий;</w:t>
      </w:r>
    </w:p>
    <w:p w14:paraId="05EF244A" w14:textId="77777777" w:rsidR="002C6D2C" w:rsidRDefault="002C6D2C" w:rsidP="002C6D2C">
      <w:pPr>
        <w:widowControl w:val="0"/>
        <w:ind w:firstLine="709"/>
        <w:jc w:val="both"/>
      </w:pPr>
      <w:r>
        <w:t>- </w:t>
      </w:r>
      <w:r w:rsidRPr="00556C94">
        <w:t>обеспечения занятости населения.</w:t>
      </w:r>
    </w:p>
    <w:p w14:paraId="424FD2BF" w14:textId="77777777" w:rsidR="002C6D2C" w:rsidRDefault="002C6D2C" w:rsidP="002C6D2C">
      <w:pPr>
        <w:widowControl w:val="0"/>
        <w:ind w:firstLine="709"/>
        <w:jc w:val="both"/>
      </w:pPr>
      <w:r>
        <w:t>- </w:t>
      </w:r>
      <w:r w:rsidRPr="00594C45">
        <w:t>улучшением инженерно-транспортной инфраструктуры.</w:t>
      </w:r>
    </w:p>
    <w:p w14:paraId="0B54B525" w14:textId="77777777" w:rsidR="002C6D2C" w:rsidRPr="00594C45" w:rsidRDefault="002C6D2C" w:rsidP="002C6D2C">
      <w:pPr>
        <w:widowControl w:val="0"/>
        <w:ind w:firstLine="709"/>
        <w:jc w:val="both"/>
      </w:pPr>
      <w:r>
        <w:t>- </w:t>
      </w:r>
      <w:r w:rsidRPr="00594C45">
        <w:t>совершенствованием социальной и культурно-бытовой инфраструктуры;</w:t>
      </w:r>
    </w:p>
    <w:p w14:paraId="4BB5F20E" w14:textId="77777777" w:rsidR="002C6D2C" w:rsidRPr="00594C45" w:rsidRDefault="002C6D2C" w:rsidP="002C6D2C">
      <w:pPr>
        <w:widowControl w:val="0"/>
        <w:ind w:firstLine="709"/>
        <w:jc w:val="both"/>
      </w:pPr>
      <w:r>
        <w:t>- </w:t>
      </w:r>
      <w:r w:rsidRPr="00594C45">
        <w:t>созданием более комфортной и экологически чистой среды;</w:t>
      </w:r>
    </w:p>
    <w:p w14:paraId="1E13E3F8" w14:textId="77777777" w:rsidR="002C6D2C" w:rsidRDefault="002C6D2C" w:rsidP="002C6D2C">
      <w:pPr>
        <w:widowControl w:val="0"/>
        <w:ind w:firstLine="709"/>
        <w:jc w:val="both"/>
      </w:pPr>
      <w:r>
        <w:t>- </w:t>
      </w:r>
      <w:r w:rsidRPr="00594C45">
        <w:t xml:space="preserve">созданием механизма социальной защищённости населения и поддержки молодых семей, стимулированием рождаемости и снижением уровня смертности населения, особенно детской </w:t>
      </w:r>
      <w:r>
        <w:t>и лиц в трудоспособном возрасте.</w:t>
      </w:r>
    </w:p>
    <w:p w14:paraId="7C1D759C" w14:textId="77777777" w:rsidR="002C6D2C" w:rsidRPr="00263C96" w:rsidRDefault="002C6D2C" w:rsidP="002C6D2C">
      <w:pPr>
        <w:shd w:val="clear" w:color="auto" w:fill="FFFFFF"/>
        <w:tabs>
          <w:tab w:val="left" w:pos="426"/>
        </w:tabs>
        <w:jc w:val="both"/>
        <w:rPr>
          <w:spacing w:val="-1"/>
        </w:rPr>
      </w:pPr>
    </w:p>
    <w:p w14:paraId="1135DDAE" w14:textId="77777777" w:rsidR="002C6D2C" w:rsidRPr="00263C96" w:rsidRDefault="002C6D2C" w:rsidP="002C6D2C">
      <w:pPr>
        <w:jc w:val="both"/>
      </w:pPr>
      <w:r w:rsidRPr="00263C96">
        <w:t xml:space="preserve">Для разработки Схемы муниципального образования требуется оперировать с прогнозными значениями населения, которое будет проживать на территории  </w:t>
      </w:r>
      <w:r>
        <w:t>МО</w:t>
      </w:r>
      <w:r w:rsidRPr="00263C96">
        <w:t xml:space="preserve">  и пользоваться услугами (ресурсами) предприяти</w:t>
      </w:r>
      <w:r>
        <w:t>я</w:t>
      </w:r>
      <w:r w:rsidRPr="00263C96">
        <w:t xml:space="preserve"> коммунального комплекса. Для моделей перспективного спроса на </w:t>
      </w:r>
      <w:r w:rsidRPr="00263C96">
        <w:lastRenderedPageBreak/>
        <w:t xml:space="preserve">коммунальные ресурсы демографические данные относятся, безусловно, к группе эндогенных переменных, которые могут быть заданы в рамках утвержденных для моделирования сценариев развития экономики. Однако связанность этих переменных с общей экономической ситуацией в стране  слишком очевидна, чтобы ее игнорировать.  </w:t>
      </w:r>
    </w:p>
    <w:p w14:paraId="5A86275D" w14:textId="77777777" w:rsidR="002C6D2C" w:rsidRPr="00263C96" w:rsidRDefault="002C6D2C" w:rsidP="002C6D2C">
      <w:pPr>
        <w:jc w:val="both"/>
      </w:pPr>
      <w:r w:rsidRPr="00263C96">
        <w:t xml:space="preserve"> Очевидно, что динамика изменения рождаемости должна быть связана, например, с величиной относительного прироста среднедушевого дохода и величиной «материнского капитала». Факты падения рождаемости в </w:t>
      </w:r>
      <w:r>
        <w:rPr>
          <w:color w:val="000000"/>
        </w:rPr>
        <w:t>Краснознаменском</w:t>
      </w:r>
      <w:r>
        <w:t xml:space="preserve">  сельсовете</w:t>
      </w:r>
      <w:r w:rsidRPr="00263C96">
        <w:t xml:space="preserve">  требуют своего объяснения, так как идет процесс длительного падения с 1990 года прироста рождаемости при относительно равной смертности. </w:t>
      </w:r>
    </w:p>
    <w:p w14:paraId="67A0FBBE" w14:textId="77777777" w:rsidR="002C6D2C" w:rsidRDefault="002C6D2C" w:rsidP="002C6D2C">
      <w:pPr>
        <w:jc w:val="both"/>
      </w:pPr>
      <w:r w:rsidRPr="00263C96">
        <w:t>В перспективный период дальнейшее развити</w:t>
      </w:r>
      <w:r>
        <w:t>е</w:t>
      </w:r>
      <w:r w:rsidRPr="00263C96">
        <w:t xml:space="preserve">  </w:t>
      </w:r>
      <w:r>
        <w:rPr>
          <w:color w:val="000000"/>
        </w:rPr>
        <w:t>Краснознаменском</w:t>
      </w:r>
      <w:r>
        <w:t xml:space="preserve">  сельсовета</w:t>
      </w:r>
      <w:r w:rsidRPr="00263C96">
        <w:t xml:space="preserve"> и изменение численности населения в значительной степени будут определяться условиями инвестиционной политики, проводимой на его территории, действиями государственных, областных и местных органов власти в поиске и привлечении средств из различных фондов, включая международные, и частного сектора (отечественного и иностранного), и проведением успешной политики занятости, в частности создания новых рабочих мест, обусловленной развитием различных функций его хозяйственного комплекса</w:t>
      </w:r>
      <w:r>
        <w:t>.</w:t>
      </w:r>
    </w:p>
    <w:p w14:paraId="25E68383" w14:textId="77777777" w:rsidR="002C6D2C" w:rsidRDefault="002C6D2C" w:rsidP="002C6D2C">
      <w:pPr>
        <w:jc w:val="both"/>
        <w:rPr>
          <w:b/>
        </w:rPr>
      </w:pPr>
    </w:p>
    <w:p w14:paraId="17500A1D" w14:textId="77777777" w:rsidR="002C6D2C" w:rsidRPr="00263C96" w:rsidRDefault="002C6D2C" w:rsidP="002C6D2C">
      <w:pPr>
        <w:jc w:val="both"/>
        <w:rPr>
          <w:b/>
        </w:rPr>
      </w:pPr>
      <w:r w:rsidRPr="00263C96">
        <w:rPr>
          <w:b/>
        </w:rPr>
        <w:t>Выводы по анализу демографической ситуации, оказывающей влияние на объемы коммунальной инфраструктуры:</w:t>
      </w:r>
    </w:p>
    <w:p w14:paraId="74A0C5FC" w14:textId="77777777" w:rsidR="002C6D2C" w:rsidRPr="00263C96" w:rsidRDefault="002C6D2C" w:rsidP="002C6D2C">
      <w:pPr>
        <w:jc w:val="both"/>
        <w:rPr>
          <w:color w:val="000000"/>
        </w:rPr>
      </w:pPr>
      <w:r w:rsidRPr="00263C96">
        <w:rPr>
          <w:color w:val="000000"/>
        </w:rPr>
        <w:t>1.В целом возрастная структура населения не способствует нормальному воспроизводству трудовых ресурсов. Численность населения до трудоспособного возраста  ниже численности населения старше трудоспособного возраста и эта тенденция продолжает сохраняться.</w:t>
      </w:r>
    </w:p>
    <w:p w14:paraId="56D85160" w14:textId="365F235D" w:rsidR="002C6D2C" w:rsidRPr="00263C96" w:rsidRDefault="002C6D2C" w:rsidP="002C6D2C">
      <w:pPr>
        <w:jc w:val="both"/>
      </w:pPr>
      <w:r w:rsidRPr="00263C96">
        <w:t>2. Рост рождаемости на период действия Программы до 202</w:t>
      </w:r>
      <w:r w:rsidR="00FE3CE2">
        <w:t>8</w:t>
      </w:r>
      <w:r w:rsidRPr="00263C96">
        <w:t xml:space="preserve"> года будет носить неустойчивый характер. Это объясняется уменьшением численности женского населения фертильного возраста. Демографический спад в рождаемости с 1990 по 2000 оказывает прямое воздействие на приросты населения в ближайшие 20-30 лет. </w:t>
      </w:r>
    </w:p>
    <w:p w14:paraId="43B6C164" w14:textId="77777777" w:rsidR="002C6D2C" w:rsidRDefault="002C6D2C" w:rsidP="002C6D2C">
      <w:pPr>
        <w:jc w:val="both"/>
      </w:pPr>
      <w:r w:rsidRPr="005A6180">
        <w:t xml:space="preserve">3. В течение анализируемого периода наблюдается устойчивая тенденция  превышения  смертности  над   рождаемостью. </w:t>
      </w:r>
    </w:p>
    <w:p w14:paraId="5525FA49" w14:textId="77777777" w:rsidR="002C6D2C" w:rsidRPr="00263C96" w:rsidRDefault="002C6D2C" w:rsidP="002C6D2C">
      <w:pPr>
        <w:jc w:val="both"/>
      </w:pPr>
      <w:r w:rsidRPr="00263C96">
        <w:t>4. В прогнозных рамках разработки Схемы водоснабжения и водоотведения с 20</w:t>
      </w:r>
      <w:r>
        <w:t>23</w:t>
      </w:r>
      <w:r w:rsidRPr="00263C96">
        <w:t xml:space="preserve"> по 20</w:t>
      </w:r>
      <w:r>
        <w:t>32</w:t>
      </w:r>
      <w:r w:rsidRPr="00263C96">
        <w:t xml:space="preserve"> год рождаемость будет </w:t>
      </w:r>
      <w:r>
        <w:t xml:space="preserve"> ниже</w:t>
      </w:r>
      <w:r w:rsidRPr="00263C96">
        <w:t xml:space="preserve">  уровня смертности.</w:t>
      </w:r>
    </w:p>
    <w:p w14:paraId="2CFF9E02" w14:textId="77777777" w:rsidR="002C6D2C" w:rsidRPr="00263C96" w:rsidRDefault="002C6D2C" w:rsidP="002C6D2C">
      <w:pPr>
        <w:jc w:val="both"/>
      </w:pPr>
      <w:r w:rsidRPr="00263C96">
        <w:t>5. За период 20</w:t>
      </w:r>
      <w:r>
        <w:t>23</w:t>
      </w:r>
      <w:r w:rsidRPr="00263C96">
        <w:t>-20</w:t>
      </w:r>
      <w:r>
        <w:t>32</w:t>
      </w:r>
      <w:r w:rsidRPr="00263C96">
        <w:t xml:space="preserve"> гг. миграционный поток населения имеет также устойчивое </w:t>
      </w:r>
      <w:r>
        <w:t xml:space="preserve">отрицательное </w:t>
      </w:r>
      <w:r w:rsidRPr="00263C96">
        <w:t xml:space="preserve">  сальдо.</w:t>
      </w:r>
    </w:p>
    <w:p w14:paraId="655D843F" w14:textId="77777777" w:rsidR="002C6D2C" w:rsidRPr="00263C96" w:rsidRDefault="002C6D2C" w:rsidP="002C6D2C">
      <w:pPr>
        <w:jc w:val="both"/>
      </w:pPr>
      <w:r w:rsidRPr="00263C96">
        <w:t>6. Процесс старения трудовых ресурсов не окажет значительного влияния на нагрузку коммунальной инфраструктуры.</w:t>
      </w:r>
    </w:p>
    <w:p w14:paraId="4FA756B4" w14:textId="72481256" w:rsidR="002C6D2C" w:rsidRPr="00263C96" w:rsidRDefault="002C6D2C" w:rsidP="002C6D2C">
      <w:pPr>
        <w:jc w:val="both"/>
      </w:pPr>
      <w:r>
        <w:t>Ч</w:t>
      </w:r>
      <w:r w:rsidRPr="00263C96">
        <w:t>исленность населения на планируемый период  на 20</w:t>
      </w:r>
      <w:r>
        <w:t>23</w:t>
      </w:r>
      <w:r w:rsidRPr="00263C96">
        <w:t>-20</w:t>
      </w:r>
      <w:r>
        <w:t>32</w:t>
      </w:r>
      <w:r w:rsidRPr="00263C96">
        <w:t xml:space="preserve"> </w:t>
      </w:r>
      <w:proofErr w:type="spellStart"/>
      <w:r w:rsidRPr="00263C96">
        <w:t>г.г</w:t>
      </w:r>
      <w:proofErr w:type="spellEnd"/>
      <w:r w:rsidRPr="00263C96">
        <w:t xml:space="preserve">. принимается в  значениях, определенных в таблице </w:t>
      </w:r>
      <w:r w:rsidR="00091ABF">
        <w:t>2.3</w:t>
      </w:r>
      <w:r w:rsidRPr="00263C96">
        <w:t>.</w:t>
      </w:r>
    </w:p>
    <w:p w14:paraId="61B60DDB" w14:textId="77777777" w:rsidR="002C6D2C" w:rsidRPr="00263C96" w:rsidRDefault="002C6D2C" w:rsidP="002C6D2C">
      <w:pPr>
        <w:spacing w:line="276" w:lineRule="auto"/>
        <w:jc w:val="both"/>
      </w:pPr>
    </w:p>
    <w:p w14:paraId="203E7BED" w14:textId="56C1BE2A" w:rsidR="002C6D2C" w:rsidRPr="00263C96" w:rsidRDefault="002C6D2C" w:rsidP="002C6D2C">
      <w:pPr>
        <w:spacing w:line="276" w:lineRule="auto"/>
        <w:jc w:val="both"/>
        <w:rPr>
          <w:b/>
          <w:sz w:val="22"/>
          <w:szCs w:val="22"/>
        </w:rPr>
      </w:pPr>
      <w:r w:rsidRPr="00263C96">
        <w:rPr>
          <w:b/>
          <w:sz w:val="22"/>
          <w:szCs w:val="22"/>
        </w:rPr>
        <w:t xml:space="preserve">Таблица </w:t>
      </w:r>
      <w:r w:rsidR="00091ABF">
        <w:rPr>
          <w:b/>
          <w:sz w:val="22"/>
          <w:szCs w:val="22"/>
        </w:rPr>
        <w:t>2.3</w:t>
      </w:r>
      <w:r w:rsidRPr="00263C96">
        <w:rPr>
          <w:b/>
          <w:sz w:val="22"/>
          <w:szCs w:val="22"/>
        </w:rPr>
        <w:t>. Итоговый результат  прогноза численности населения</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1"/>
        <w:gridCol w:w="790"/>
        <w:gridCol w:w="790"/>
        <w:gridCol w:w="964"/>
        <w:gridCol w:w="976"/>
        <w:gridCol w:w="790"/>
        <w:gridCol w:w="790"/>
        <w:gridCol w:w="790"/>
        <w:gridCol w:w="790"/>
        <w:gridCol w:w="790"/>
        <w:gridCol w:w="790"/>
      </w:tblGrid>
      <w:tr w:rsidR="002C6D2C" w:rsidRPr="00263C96" w14:paraId="49814143" w14:textId="77777777" w:rsidTr="0090404A">
        <w:trPr>
          <w:trHeight w:val="324"/>
          <w:jc w:val="center"/>
        </w:trPr>
        <w:tc>
          <w:tcPr>
            <w:tcW w:w="1531" w:type="dxa"/>
            <w:vMerge w:val="restart"/>
            <w:shd w:val="clear" w:color="auto" w:fill="D9D9D9"/>
            <w:vAlign w:val="center"/>
          </w:tcPr>
          <w:p w14:paraId="1825061F" w14:textId="77777777" w:rsidR="002C6D2C" w:rsidRPr="00263C96" w:rsidRDefault="002C6D2C" w:rsidP="0090404A">
            <w:pPr>
              <w:spacing w:line="276" w:lineRule="auto"/>
              <w:jc w:val="center"/>
              <w:rPr>
                <w:color w:val="000000"/>
              </w:rPr>
            </w:pPr>
            <w:r w:rsidRPr="00263C96">
              <w:rPr>
                <w:color w:val="000000"/>
                <w:sz w:val="22"/>
                <w:szCs w:val="22"/>
              </w:rPr>
              <w:t>Показатели</w:t>
            </w:r>
          </w:p>
        </w:tc>
        <w:tc>
          <w:tcPr>
            <w:tcW w:w="8260" w:type="dxa"/>
            <w:gridSpan w:val="10"/>
            <w:shd w:val="clear" w:color="auto" w:fill="D9D9D9"/>
            <w:noWrap/>
            <w:vAlign w:val="center"/>
          </w:tcPr>
          <w:p w14:paraId="5F6890A0" w14:textId="77777777" w:rsidR="002C6D2C" w:rsidRPr="00263C96" w:rsidRDefault="002C6D2C" w:rsidP="0090404A">
            <w:pPr>
              <w:spacing w:line="276" w:lineRule="auto"/>
              <w:jc w:val="center"/>
              <w:rPr>
                <w:color w:val="000000"/>
              </w:rPr>
            </w:pPr>
            <w:r w:rsidRPr="00263C96">
              <w:rPr>
                <w:color w:val="000000"/>
                <w:sz w:val="22"/>
                <w:szCs w:val="22"/>
              </w:rPr>
              <w:t>Прогноз</w:t>
            </w:r>
          </w:p>
        </w:tc>
      </w:tr>
      <w:tr w:rsidR="002C6D2C" w:rsidRPr="00263C96" w14:paraId="71098070" w14:textId="77777777" w:rsidTr="0090404A">
        <w:trPr>
          <w:trHeight w:val="324"/>
          <w:jc w:val="center"/>
        </w:trPr>
        <w:tc>
          <w:tcPr>
            <w:tcW w:w="0" w:type="auto"/>
            <w:vMerge/>
            <w:shd w:val="clear" w:color="auto" w:fill="D9D9D9"/>
            <w:vAlign w:val="center"/>
          </w:tcPr>
          <w:p w14:paraId="7EB179D5" w14:textId="77777777" w:rsidR="002C6D2C" w:rsidRPr="00263C96" w:rsidRDefault="002C6D2C" w:rsidP="0090404A">
            <w:pPr>
              <w:spacing w:line="276" w:lineRule="auto"/>
              <w:jc w:val="center"/>
              <w:rPr>
                <w:color w:val="000000"/>
              </w:rPr>
            </w:pPr>
          </w:p>
        </w:tc>
        <w:tc>
          <w:tcPr>
            <w:tcW w:w="790" w:type="dxa"/>
            <w:shd w:val="clear" w:color="auto" w:fill="D9D9D9"/>
            <w:noWrap/>
            <w:vAlign w:val="center"/>
          </w:tcPr>
          <w:p w14:paraId="799BE00E" w14:textId="77777777" w:rsidR="002C6D2C" w:rsidRPr="00263C96" w:rsidRDefault="002C6D2C" w:rsidP="0090404A">
            <w:pPr>
              <w:spacing w:line="276" w:lineRule="auto"/>
              <w:jc w:val="center"/>
              <w:rPr>
                <w:bCs/>
                <w:color w:val="000000"/>
                <w:sz w:val="20"/>
              </w:rPr>
            </w:pPr>
            <w:r w:rsidRPr="00263C96">
              <w:rPr>
                <w:bCs/>
                <w:color w:val="000000"/>
                <w:sz w:val="20"/>
              </w:rPr>
              <w:t>20</w:t>
            </w:r>
            <w:r>
              <w:rPr>
                <w:bCs/>
                <w:color w:val="000000"/>
                <w:sz w:val="20"/>
              </w:rPr>
              <w:t>23</w:t>
            </w:r>
          </w:p>
        </w:tc>
        <w:tc>
          <w:tcPr>
            <w:tcW w:w="790" w:type="dxa"/>
            <w:shd w:val="clear" w:color="auto" w:fill="D9D9D9"/>
            <w:noWrap/>
            <w:vAlign w:val="center"/>
          </w:tcPr>
          <w:p w14:paraId="6BEF66B4" w14:textId="77777777" w:rsidR="002C6D2C" w:rsidRPr="00263C96" w:rsidRDefault="002C6D2C" w:rsidP="0090404A">
            <w:pPr>
              <w:spacing w:line="276" w:lineRule="auto"/>
              <w:jc w:val="center"/>
              <w:rPr>
                <w:bCs/>
                <w:color w:val="000000"/>
                <w:sz w:val="20"/>
              </w:rPr>
            </w:pPr>
            <w:r w:rsidRPr="00263C96">
              <w:rPr>
                <w:bCs/>
                <w:color w:val="000000"/>
                <w:sz w:val="20"/>
              </w:rPr>
              <w:t>20</w:t>
            </w:r>
            <w:r>
              <w:rPr>
                <w:bCs/>
                <w:color w:val="000000"/>
                <w:sz w:val="20"/>
              </w:rPr>
              <w:t>24</w:t>
            </w:r>
          </w:p>
        </w:tc>
        <w:tc>
          <w:tcPr>
            <w:tcW w:w="964" w:type="dxa"/>
            <w:shd w:val="clear" w:color="auto" w:fill="D9D9D9"/>
            <w:vAlign w:val="center"/>
          </w:tcPr>
          <w:p w14:paraId="5A43FDB3" w14:textId="77777777" w:rsidR="002C6D2C" w:rsidRPr="00263C96" w:rsidRDefault="002C6D2C" w:rsidP="0090404A">
            <w:pPr>
              <w:spacing w:line="276" w:lineRule="auto"/>
              <w:jc w:val="center"/>
              <w:rPr>
                <w:bCs/>
                <w:color w:val="000000"/>
                <w:sz w:val="20"/>
              </w:rPr>
            </w:pPr>
            <w:r w:rsidRPr="00263C96">
              <w:rPr>
                <w:bCs/>
                <w:color w:val="000000"/>
                <w:sz w:val="20"/>
              </w:rPr>
              <w:t>202</w:t>
            </w:r>
            <w:r>
              <w:rPr>
                <w:bCs/>
                <w:color w:val="000000"/>
                <w:sz w:val="20"/>
              </w:rPr>
              <w:t>5</w:t>
            </w:r>
          </w:p>
        </w:tc>
        <w:tc>
          <w:tcPr>
            <w:tcW w:w="976" w:type="dxa"/>
            <w:shd w:val="clear" w:color="auto" w:fill="D9D9D9"/>
            <w:vAlign w:val="center"/>
          </w:tcPr>
          <w:p w14:paraId="7D68B508" w14:textId="77777777" w:rsidR="002C6D2C" w:rsidRPr="00263C96" w:rsidRDefault="002C6D2C" w:rsidP="0090404A">
            <w:pPr>
              <w:spacing w:line="276" w:lineRule="auto"/>
              <w:jc w:val="center"/>
              <w:rPr>
                <w:color w:val="000000"/>
              </w:rPr>
            </w:pPr>
            <w:r w:rsidRPr="00263C96">
              <w:rPr>
                <w:color w:val="000000"/>
                <w:sz w:val="22"/>
                <w:szCs w:val="22"/>
              </w:rPr>
              <w:t>202</w:t>
            </w:r>
            <w:r>
              <w:rPr>
                <w:color w:val="000000"/>
                <w:sz w:val="22"/>
                <w:szCs w:val="22"/>
              </w:rPr>
              <w:t>6</w:t>
            </w:r>
          </w:p>
        </w:tc>
        <w:tc>
          <w:tcPr>
            <w:tcW w:w="790" w:type="dxa"/>
            <w:shd w:val="clear" w:color="auto" w:fill="D9D9D9"/>
            <w:noWrap/>
            <w:vAlign w:val="center"/>
          </w:tcPr>
          <w:p w14:paraId="34F60186" w14:textId="77777777" w:rsidR="002C6D2C" w:rsidRPr="00263C96" w:rsidRDefault="002C6D2C" w:rsidP="0090404A">
            <w:pPr>
              <w:spacing w:line="276" w:lineRule="auto"/>
              <w:jc w:val="center"/>
              <w:rPr>
                <w:color w:val="000000"/>
              </w:rPr>
            </w:pPr>
            <w:r w:rsidRPr="00263C96">
              <w:rPr>
                <w:color w:val="000000"/>
                <w:sz w:val="22"/>
                <w:szCs w:val="22"/>
              </w:rPr>
              <w:t>202</w:t>
            </w:r>
            <w:r>
              <w:rPr>
                <w:color w:val="000000"/>
                <w:sz w:val="22"/>
                <w:szCs w:val="22"/>
              </w:rPr>
              <w:t>7</w:t>
            </w:r>
          </w:p>
        </w:tc>
        <w:tc>
          <w:tcPr>
            <w:tcW w:w="790" w:type="dxa"/>
            <w:shd w:val="clear" w:color="auto" w:fill="D9D9D9"/>
            <w:noWrap/>
            <w:vAlign w:val="center"/>
          </w:tcPr>
          <w:p w14:paraId="5CA530D8" w14:textId="77777777" w:rsidR="002C6D2C" w:rsidRPr="00263C96" w:rsidRDefault="002C6D2C" w:rsidP="0090404A">
            <w:pPr>
              <w:spacing w:line="276" w:lineRule="auto"/>
              <w:jc w:val="center"/>
              <w:rPr>
                <w:color w:val="000000"/>
              </w:rPr>
            </w:pPr>
            <w:r w:rsidRPr="00263C96">
              <w:rPr>
                <w:color w:val="000000"/>
                <w:sz w:val="22"/>
                <w:szCs w:val="22"/>
              </w:rPr>
              <w:t>202</w:t>
            </w:r>
            <w:r>
              <w:rPr>
                <w:color w:val="000000"/>
                <w:sz w:val="22"/>
                <w:szCs w:val="22"/>
              </w:rPr>
              <w:t>8</w:t>
            </w:r>
          </w:p>
        </w:tc>
        <w:tc>
          <w:tcPr>
            <w:tcW w:w="790" w:type="dxa"/>
            <w:shd w:val="clear" w:color="auto" w:fill="D9D9D9"/>
            <w:noWrap/>
            <w:vAlign w:val="center"/>
          </w:tcPr>
          <w:p w14:paraId="484FAD07" w14:textId="77777777" w:rsidR="002C6D2C" w:rsidRPr="00263C96" w:rsidRDefault="002C6D2C" w:rsidP="0090404A">
            <w:pPr>
              <w:spacing w:line="276" w:lineRule="auto"/>
              <w:jc w:val="center"/>
              <w:rPr>
                <w:color w:val="000000"/>
              </w:rPr>
            </w:pPr>
            <w:r w:rsidRPr="00263C96">
              <w:rPr>
                <w:color w:val="000000"/>
                <w:sz w:val="22"/>
                <w:szCs w:val="22"/>
              </w:rPr>
              <w:t>202</w:t>
            </w:r>
            <w:r>
              <w:rPr>
                <w:color w:val="000000"/>
                <w:sz w:val="22"/>
                <w:szCs w:val="22"/>
              </w:rPr>
              <w:t>9</w:t>
            </w:r>
          </w:p>
        </w:tc>
        <w:tc>
          <w:tcPr>
            <w:tcW w:w="790" w:type="dxa"/>
            <w:shd w:val="clear" w:color="auto" w:fill="D9D9D9"/>
            <w:noWrap/>
            <w:vAlign w:val="center"/>
          </w:tcPr>
          <w:p w14:paraId="33ADC839" w14:textId="77777777" w:rsidR="002C6D2C" w:rsidRPr="00263C96" w:rsidRDefault="002C6D2C" w:rsidP="0090404A">
            <w:pPr>
              <w:spacing w:line="276" w:lineRule="auto"/>
              <w:jc w:val="center"/>
              <w:rPr>
                <w:color w:val="000000"/>
              </w:rPr>
            </w:pPr>
            <w:r w:rsidRPr="00263C96">
              <w:rPr>
                <w:color w:val="000000"/>
                <w:sz w:val="22"/>
                <w:szCs w:val="22"/>
              </w:rPr>
              <w:t>20</w:t>
            </w:r>
            <w:r>
              <w:rPr>
                <w:color w:val="000000"/>
                <w:sz w:val="22"/>
                <w:szCs w:val="22"/>
              </w:rPr>
              <w:t>30</w:t>
            </w:r>
          </w:p>
        </w:tc>
        <w:tc>
          <w:tcPr>
            <w:tcW w:w="790" w:type="dxa"/>
            <w:shd w:val="clear" w:color="auto" w:fill="D9D9D9"/>
            <w:noWrap/>
            <w:vAlign w:val="center"/>
          </w:tcPr>
          <w:p w14:paraId="2CE71504" w14:textId="77777777" w:rsidR="002C6D2C" w:rsidRPr="00263C96" w:rsidRDefault="002C6D2C" w:rsidP="0090404A">
            <w:pPr>
              <w:spacing w:line="276" w:lineRule="auto"/>
              <w:jc w:val="center"/>
              <w:rPr>
                <w:color w:val="000000"/>
              </w:rPr>
            </w:pPr>
            <w:r w:rsidRPr="00263C96">
              <w:rPr>
                <w:color w:val="000000"/>
                <w:sz w:val="22"/>
                <w:szCs w:val="22"/>
              </w:rPr>
              <w:t>20</w:t>
            </w:r>
            <w:r>
              <w:rPr>
                <w:color w:val="000000"/>
                <w:sz w:val="22"/>
                <w:szCs w:val="22"/>
              </w:rPr>
              <w:t>31</w:t>
            </w:r>
          </w:p>
        </w:tc>
        <w:tc>
          <w:tcPr>
            <w:tcW w:w="790" w:type="dxa"/>
            <w:shd w:val="clear" w:color="auto" w:fill="D9D9D9"/>
            <w:noWrap/>
            <w:vAlign w:val="center"/>
          </w:tcPr>
          <w:p w14:paraId="381DF9EB" w14:textId="77777777" w:rsidR="002C6D2C" w:rsidRPr="00263C96" w:rsidRDefault="002C6D2C" w:rsidP="0090404A">
            <w:pPr>
              <w:spacing w:line="276" w:lineRule="auto"/>
              <w:jc w:val="center"/>
              <w:rPr>
                <w:color w:val="000000"/>
              </w:rPr>
            </w:pPr>
            <w:r w:rsidRPr="00263C96">
              <w:rPr>
                <w:color w:val="000000"/>
                <w:sz w:val="22"/>
                <w:szCs w:val="22"/>
              </w:rPr>
              <w:t>20</w:t>
            </w:r>
            <w:r>
              <w:rPr>
                <w:color w:val="000000"/>
                <w:sz w:val="22"/>
                <w:szCs w:val="22"/>
              </w:rPr>
              <w:t>32</w:t>
            </w:r>
          </w:p>
        </w:tc>
      </w:tr>
      <w:tr w:rsidR="004D45A5" w:rsidRPr="00263C96" w14:paraId="59CB5AD1" w14:textId="77777777" w:rsidTr="0090404A">
        <w:trPr>
          <w:trHeight w:val="1178"/>
          <w:jc w:val="center"/>
        </w:trPr>
        <w:tc>
          <w:tcPr>
            <w:tcW w:w="1531" w:type="dxa"/>
            <w:vAlign w:val="center"/>
          </w:tcPr>
          <w:p w14:paraId="14914140" w14:textId="77777777" w:rsidR="004D45A5" w:rsidRPr="00263C96" w:rsidRDefault="004D45A5" w:rsidP="004D45A5">
            <w:pPr>
              <w:spacing w:line="276" w:lineRule="auto"/>
              <w:jc w:val="center"/>
              <w:rPr>
                <w:color w:val="000000"/>
              </w:rPr>
            </w:pPr>
            <w:r w:rsidRPr="00263C96">
              <w:rPr>
                <w:color w:val="000000"/>
                <w:sz w:val="22"/>
                <w:szCs w:val="22"/>
              </w:rPr>
              <w:t>Численность населения на конец года, чел.</w:t>
            </w:r>
          </w:p>
        </w:tc>
        <w:tc>
          <w:tcPr>
            <w:tcW w:w="790" w:type="dxa"/>
            <w:noWrap/>
            <w:vAlign w:val="center"/>
          </w:tcPr>
          <w:p w14:paraId="2380F1C5" w14:textId="32B6B6C6" w:rsidR="004D45A5" w:rsidRDefault="004D45A5" w:rsidP="004D45A5">
            <w:pPr>
              <w:jc w:val="center"/>
              <w:rPr>
                <w:color w:val="000000"/>
                <w:sz w:val="22"/>
                <w:szCs w:val="22"/>
              </w:rPr>
            </w:pPr>
            <w:r>
              <w:rPr>
                <w:color w:val="000000"/>
                <w:sz w:val="20"/>
              </w:rPr>
              <w:t>587</w:t>
            </w:r>
          </w:p>
        </w:tc>
        <w:tc>
          <w:tcPr>
            <w:tcW w:w="790" w:type="dxa"/>
            <w:noWrap/>
            <w:vAlign w:val="center"/>
          </w:tcPr>
          <w:p w14:paraId="24C7CAEA" w14:textId="45FA5319" w:rsidR="004D45A5" w:rsidRDefault="004D45A5" w:rsidP="004D45A5">
            <w:pPr>
              <w:rPr>
                <w:color w:val="000000"/>
                <w:sz w:val="22"/>
                <w:szCs w:val="22"/>
              </w:rPr>
            </w:pPr>
            <w:r>
              <w:rPr>
                <w:color w:val="000000"/>
                <w:sz w:val="20"/>
              </w:rPr>
              <w:t>561</w:t>
            </w:r>
          </w:p>
        </w:tc>
        <w:tc>
          <w:tcPr>
            <w:tcW w:w="964" w:type="dxa"/>
            <w:noWrap/>
            <w:vAlign w:val="center"/>
          </w:tcPr>
          <w:p w14:paraId="1FC03D44" w14:textId="12520CAA" w:rsidR="004D45A5" w:rsidRDefault="004D45A5" w:rsidP="004D45A5">
            <w:pPr>
              <w:jc w:val="center"/>
              <w:rPr>
                <w:color w:val="000000"/>
                <w:sz w:val="22"/>
                <w:szCs w:val="22"/>
              </w:rPr>
            </w:pPr>
            <w:r>
              <w:rPr>
                <w:color w:val="000000"/>
                <w:sz w:val="20"/>
              </w:rPr>
              <w:t>551</w:t>
            </w:r>
          </w:p>
        </w:tc>
        <w:tc>
          <w:tcPr>
            <w:tcW w:w="976" w:type="dxa"/>
            <w:noWrap/>
            <w:vAlign w:val="center"/>
          </w:tcPr>
          <w:p w14:paraId="2CFB0D68" w14:textId="0ABBC20D" w:rsidR="004D45A5" w:rsidRDefault="004D45A5" w:rsidP="004D45A5">
            <w:pPr>
              <w:jc w:val="center"/>
              <w:rPr>
                <w:color w:val="000000"/>
                <w:sz w:val="22"/>
                <w:szCs w:val="22"/>
              </w:rPr>
            </w:pPr>
            <w:r>
              <w:rPr>
                <w:color w:val="000000"/>
                <w:sz w:val="20"/>
              </w:rPr>
              <w:t>541</w:t>
            </w:r>
          </w:p>
        </w:tc>
        <w:tc>
          <w:tcPr>
            <w:tcW w:w="790" w:type="dxa"/>
            <w:noWrap/>
            <w:vAlign w:val="center"/>
          </w:tcPr>
          <w:p w14:paraId="363E0EFF" w14:textId="673CC45A" w:rsidR="004D45A5" w:rsidRDefault="004D45A5" w:rsidP="004D45A5">
            <w:pPr>
              <w:jc w:val="center"/>
              <w:rPr>
                <w:color w:val="000000"/>
                <w:sz w:val="22"/>
                <w:szCs w:val="22"/>
              </w:rPr>
            </w:pPr>
            <w:r>
              <w:rPr>
                <w:color w:val="000000"/>
                <w:sz w:val="20"/>
              </w:rPr>
              <w:t>531</w:t>
            </w:r>
          </w:p>
        </w:tc>
        <w:tc>
          <w:tcPr>
            <w:tcW w:w="790" w:type="dxa"/>
            <w:noWrap/>
            <w:vAlign w:val="center"/>
          </w:tcPr>
          <w:p w14:paraId="05D219AB" w14:textId="04D1F095" w:rsidR="004D45A5" w:rsidRDefault="004D45A5" w:rsidP="004D45A5">
            <w:pPr>
              <w:jc w:val="center"/>
              <w:rPr>
                <w:color w:val="000000"/>
                <w:sz w:val="22"/>
                <w:szCs w:val="22"/>
              </w:rPr>
            </w:pPr>
            <w:r>
              <w:rPr>
                <w:color w:val="000000"/>
                <w:sz w:val="20"/>
              </w:rPr>
              <w:t>521</w:t>
            </w:r>
          </w:p>
        </w:tc>
        <w:tc>
          <w:tcPr>
            <w:tcW w:w="790" w:type="dxa"/>
            <w:noWrap/>
            <w:vAlign w:val="center"/>
          </w:tcPr>
          <w:p w14:paraId="682F5E1B" w14:textId="00B94950" w:rsidR="004D45A5" w:rsidRDefault="004D45A5" w:rsidP="004D45A5">
            <w:pPr>
              <w:jc w:val="center"/>
              <w:rPr>
                <w:color w:val="000000"/>
                <w:sz w:val="22"/>
                <w:szCs w:val="22"/>
              </w:rPr>
            </w:pPr>
            <w:r>
              <w:rPr>
                <w:color w:val="000000"/>
                <w:sz w:val="20"/>
              </w:rPr>
              <w:t>511</w:t>
            </w:r>
          </w:p>
        </w:tc>
        <w:tc>
          <w:tcPr>
            <w:tcW w:w="790" w:type="dxa"/>
            <w:noWrap/>
            <w:vAlign w:val="center"/>
          </w:tcPr>
          <w:p w14:paraId="7C3A195B" w14:textId="7025C5FA" w:rsidR="004D45A5" w:rsidRDefault="004D45A5" w:rsidP="004D45A5">
            <w:pPr>
              <w:jc w:val="center"/>
              <w:rPr>
                <w:color w:val="000000"/>
                <w:sz w:val="22"/>
                <w:szCs w:val="22"/>
              </w:rPr>
            </w:pPr>
            <w:r>
              <w:rPr>
                <w:color w:val="000000"/>
                <w:sz w:val="20"/>
              </w:rPr>
              <w:t>501</w:t>
            </w:r>
          </w:p>
        </w:tc>
        <w:tc>
          <w:tcPr>
            <w:tcW w:w="790" w:type="dxa"/>
            <w:noWrap/>
            <w:vAlign w:val="center"/>
          </w:tcPr>
          <w:p w14:paraId="5BEBB94F" w14:textId="62C15B8C" w:rsidR="004D45A5" w:rsidRDefault="004D45A5" w:rsidP="004D45A5">
            <w:pPr>
              <w:jc w:val="center"/>
              <w:rPr>
                <w:color w:val="000000"/>
                <w:sz w:val="22"/>
                <w:szCs w:val="22"/>
              </w:rPr>
            </w:pPr>
            <w:r>
              <w:rPr>
                <w:color w:val="000000"/>
                <w:sz w:val="20"/>
              </w:rPr>
              <w:t>491</w:t>
            </w:r>
          </w:p>
        </w:tc>
        <w:tc>
          <w:tcPr>
            <w:tcW w:w="790" w:type="dxa"/>
            <w:noWrap/>
            <w:vAlign w:val="center"/>
          </w:tcPr>
          <w:p w14:paraId="7D30F246" w14:textId="2C420C2E" w:rsidR="004D45A5" w:rsidRDefault="004D45A5" w:rsidP="004D45A5">
            <w:pPr>
              <w:jc w:val="center"/>
              <w:rPr>
                <w:color w:val="000000"/>
                <w:sz w:val="20"/>
              </w:rPr>
            </w:pPr>
            <w:r>
              <w:rPr>
                <w:color w:val="000000"/>
                <w:sz w:val="20"/>
              </w:rPr>
              <w:t>481</w:t>
            </w:r>
          </w:p>
        </w:tc>
      </w:tr>
    </w:tbl>
    <w:p w14:paraId="6967F9A3" w14:textId="6AA89026" w:rsidR="002C6D2C" w:rsidRPr="0094053B" w:rsidRDefault="00091ABF" w:rsidP="002C6D2C">
      <w:pPr>
        <w:pStyle w:val="formattexttopleveltext"/>
        <w:spacing w:line="276" w:lineRule="auto"/>
        <w:jc w:val="both"/>
        <w:rPr>
          <w:b/>
          <w:bCs/>
        </w:rPr>
      </w:pPr>
      <w:r w:rsidRPr="00091ABF">
        <w:rPr>
          <w:b/>
          <w:iCs/>
        </w:rPr>
        <w:t>2.1.3</w:t>
      </w:r>
      <w:r w:rsidR="002C6D2C" w:rsidRPr="00091ABF">
        <w:rPr>
          <w:b/>
        </w:rPr>
        <w:t>.</w:t>
      </w:r>
      <w:r w:rsidR="002C6D2C" w:rsidRPr="0094053B">
        <w:rPr>
          <w:b/>
          <w:bCs/>
        </w:rPr>
        <w:t>Формирование прогноза жилищного и промышленного строительства на период 202</w:t>
      </w:r>
      <w:r w:rsidR="00FE3CE2">
        <w:rPr>
          <w:b/>
          <w:bCs/>
        </w:rPr>
        <w:t>4</w:t>
      </w:r>
      <w:r w:rsidR="002C6D2C" w:rsidRPr="0094053B">
        <w:rPr>
          <w:b/>
          <w:bCs/>
        </w:rPr>
        <w:t>-202</w:t>
      </w:r>
      <w:r w:rsidR="00FE3CE2">
        <w:rPr>
          <w:b/>
          <w:bCs/>
        </w:rPr>
        <w:t>8</w:t>
      </w:r>
      <w:r w:rsidR="002C6D2C" w:rsidRPr="0094053B">
        <w:rPr>
          <w:b/>
          <w:bCs/>
        </w:rPr>
        <w:t xml:space="preserve"> и на перспективу до 2032года</w:t>
      </w:r>
    </w:p>
    <w:p w14:paraId="54E0C9C4" w14:textId="7AF1BFB3" w:rsidR="002C6D2C" w:rsidRDefault="002C6D2C" w:rsidP="002C6D2C">
      <w:pPr>
        <w:spacing w:line="276" w:lineRule="auto"/>
      </w:pPr>
      <w:r w:rsidRPr="00345AE6">
        <w:t xml:space="preserve">Площадь застроенной  территории </w:t>
      </w:r>
      <w:r w:rsidRPr="00345AE6">
        <w:rPr>
          <w:color w:val="000000"/>
        </w:rPr>
        <w:t>Краснознаменско</w:t>
      </w:r>
      <w:r w:rsidRPr="00345AE6">
        <w:t>го</w:t>
      </w:r>
      <w:r w:rsidRPr="00345AE6">
        <w:rPr>
          <w:bCs/>
        </w:rPr>
        <w:t xml:space="preserve"> сельсовета</w:t>
      </w:r>
      <w:r w:rsidRPr="00345AE6">
        <w:t>, на начало 202</w:t>
      </w:r>
      <w:r w:rsidR="00FE3CE2">
        <w:t>4</w:t>
      </w:r>
      <w:r w:rsidRPr="00345AE6">
        <w:t xml:space="preserve"> года составляла 29000м</w:t>
      </w:r>
      <w:r w:rsidRPr="00345AE6">
        <w:rPr>
          <w:vertAlign w:val="superscript"/>
        </w:rPr>
        <w:t>2</w:t>
      </w:r>
      <w:r w:rsidRPr="00345AE6">
        <w:t>, из которых 67%  приходится на  индивидуальную жилую застройку. Средняя жилищная обеспеченность составляет 4</w:t>
      </w:r>
      <w:r w:rsidR="00FE3CE2">
        <w:t>9,4</w:t>
      </w:r>
      <w:r w:rsidRPr="00345AE6">
        <w:t xml:space="preserve"> м2 на одного жителя. Уровень износа </w:t>
      </w:r>
      <w:r w:rsidRPr="00345AE6">
        <w:lastRenderedPageBreak/>
        <w:t>жилого фонда в поселке велик, так жилой фонд с процентом износа от 0 до 70 % составляет 80%,</w:t>
      </w:r>
      <w:r w:rsidRPr="00263C96">
        <w:t xml:space="preserve"> </w:t>
      </w:r>
    </w:p>
    <w:p w14:paraId="4EA93F17" w14:textId="77777777" w:rsidR="002C6D2C" w:rsidRPr="00263C96" w:rsidRDefault="002C6D2C" w:rsidP="002C6D2C">
      <w:pPr>
        <w:spacing w:line="276" w:lineRule="auto"/>
      </w:pPr>
      <w:r>
        <w:t>Все населённые пункты</w:t>
      </w:r>
      <w:r w:rsidRPr="00263C96">
        <w:t xml:space="preserve"> облада</w:t>
      </w:r>
      <w:r>
        <w:t>ют</w:t>
      </w:r>
      <w:r w:rsidRPr="00263C96">
        <w:t xml:space="preserve"> территориальным резервом для развития жилой з</w:t>
      </w:r>
      <w:r>
        <w:t>астройки</w:t>
      </w:r>
      <w:r w:rsidRPr="00263C96">
        <w:t xml:space="preserve">. В настоящее время жилищный фонд поселения не обеспечен в полной мере всем спектром коммунальных услуг. </w:t>
      </w:r>
    </w:p>
    <w:p w14:paraId="4DE63BDB" w14:textId="77777777" w:rsidR="002C6D2C" w:rsidRPr="00263C96" w:rsidRDefault="002C6D2C" w:rsidP="002C6D2C">
      <w:pPr>
        <w:spacing w:line="276" w:lineRule="auto"/>
      </w:pPr>
      <w:r w:rsidRPr="00263C96">
        <w:t xml:space="preserve">Выводы: </w:t>
      </w:r>
    </w:p>
    <w:p w14:paraId="14932CFC" w14:textId="77777777" w:rsidR="002C6D2C" w:rsidRPr="00263C96" w:rsidRDefault="002C6D2C" w:rsidP="002C6D2C">
      <w:pPr>
        <w:spacing w:line="276" w:lineRule="auto"/>
      </w:pPr>
      <w:r>
        <w:t>1</w:t>
      </w:r>
      <w:r w:rsidRPr="00263C96">
        <w:t xml:space="preserve">. Необходимо обеспечить жилищный фонд полным спектром коммунальных услуг и повысить качество предоставляемых коммунальных услуг. </w:t>
      </w:r>
    </w:p>
    <w:p w14:paraId="6D316CA7" w14:textId="77777777" w:rsidR="002C6D2C" w:rsidRPr="00263C96" w:rsidRDefault="002C6D2C" w:rsidP="002C6D2C">
      <w:pPr>
        <w:spacing w:line="276" w:lineRule="auto"/>
      </w:pPr>
      <w:r>
        <w:t>2</w:t>
      </w:r>
      <w:r w:rsidRPr="00263C96">
        <w:t xml:space="preserve">. </w:t>
      </w:r>
      <w:r>
        <w:t>МО</w:t>
      </w:r>
      <w:r w:rsidRPr="00263C96">
        <w:t xml:space="preserve"> обладает территориальным резервом для развития жилой застройки </w:t>
      </w:r>
      <w:r>
        <w:t xml:space="preserve">во всех </w:t>
      </w:r>
      <w:r w:rsidRPr="00263C96">
        <w:t xml:space="preserve"> населенн</w:t>
      </w:r>
      <w:r>
        <w:t>ых</w:t>
      </w:r>
      <w:r w:rsidRPr="00263C96">
        <w:t xml:space="preserve"> пункта</w:t>
      </w:r>
      <w:r>
        <w:t>х</w:t>
      </w:r>
      <w:r w:rsidRPr="00263C96">
        <w:t xml:space="preserve">.  </w:t>
      </w:r>
    </w:p>
    <w:p w14:paraId="1C2229D9" w14:textId="77777777" w:rsidR="002C6D2C" w:rsidRPr="00263C96" w:rsidRDefault="002C6D2C" w:rsidP="002C6D2C">
      <w:pPr>
        <w:spacing w:line="276" w:lineRule="auto"/>
      </w:pPr>
      <w:r w:rsidRPr="00263C96">
        <w:t xml:space="preserve">     </w:t>
      </w:r>
    </w:p>
    <w:p w14:paraId="65AC21F4" w14:textId="77777777" w:rsidR="002C6D2C" w:rsidRPr="005B6039" w:rsidRDefault="002C6D2C" w:rsidP="002C6D2C">
      <w:pPr>
        <w:spacing w:line="276" w:lineRule="auto"/>
        <w:jc w:val="both"/>
        <w:rPr>
          <w:szCs w:val="24"/>
        </w:rPr>
      </w:pPr>
      <w:r w:rsidRPr="005B6039">
        <w:rPr>
          <w:szCs w:val="24"/>
        </w:rPr>
        <w:t xml:space="preserve">Размещение основных социально-значимых объектов останется прежним. Промышленные территории сохранят свое положение в планировочной структуре МО. Генеральным планом предполагается сохранение производственных мощностей и рабочих мест на территории МО и формирования консолидированной промышленной зоны, проведение мероприятий по развитию инженерной инфраструктуры. </w:t>
      </w:r>
    </w:p>
    <w:p w14:paraId="179F695B" w14:textId="77777777" w:rsidR="002C6D2C" w:rsidRPr="005B6039" w:rsidRDefault="002C6D2C" w:rsidP="002C6D2C">
      <w:pPr>
        <w:pStyle w:val="26"/>
        <w:spacing w:after="0" w:line="276" w:lineRule="auto"/>
        <w:ind w:left="0"/>
        <w:jc w:val="both"/>
        <w:rPr>
          <w:sz w:val="24"/>
          <w:szCs w:val="24"/>
        </w:rPr>
      </w:pPr>
      <w:r w:rsidRPr="005B6039">
        <w:rPr>
          <w:sz w:val="24"/>
          <w:szCs w:val="24"/>
        </w:rPr>
        <w:t>Инженерная инфраструктура сельсовета  состоит из электро-теплоснабжения, газоснабжения, водоснабжения и канализации, электрической связи и проводного вещания, санитарной очистки территории. Проектом СВ предусматривается качественное развитие зон инженерной инфраструктуры, связанное с модернизацией системы водоснабжения и водоотведения. Необходимы инженерные мероприятия по развитию системы очистных сооружений и систем транспортировки коммунального ресурса.</w:t>
      </w:r>
    </w:p>
    <w:p w14:paraId="5999881F" w14:textId="77777777" w:rsidR="002C6D2C" w:rsidRPr="005B6039" w:rsidRDefault="002C6D2C" w:rsidP="002C6D2C">
      <w:pPr>
        <w:suppressAutoHyphens/>
        <w:spacing w:line="276" w:lineRule="auto"/>
        <w:jc w:val="both"/>
        <w:rPr>
          <w:szCs w:val="24"/>
        </w:rPr>
      </w:pPr>
      <w:r w:rsidRPr="005B6039">
        <w:rPr>
          <w:szCs w:val="24"/>
        </w:rPr>
        <w:t>Жилая территория – территория, которая предназначена для размещения жилищного фонда, общественных зданий и сооружений,  а также отдельных коммунальных и промышленных объектов, не требующих устройства санитарно-защитных зон, для устройства путей внутригородского сообщения, улиц, площадей, парков, садов, бульваров и других мест общего пользования.</w:t>
      </w:r>
    </w:p>
    <w:p w14:paraId="7207F2B6" w14:textId="77777777" w:rsidR="002C6D2C" w:rsidRPr="005B6039" w:rsidRDefault="002C6D2C" w:rsidP="002C6D2C">
      <w:pPr>
        <w:suppressAutoHyphens/>
        <w:spacing w:line="276" w:lineRule="auto"/>
        <w:jc w:val="both"/>
        <w:rPr>
          <w:szCs w:val="24"/>
        </w:rPr>
      </w:pPr>
      <w:r w:rsidRPr="005B6039">
        <w:rPr>
          <w:szCs w:val="24"/>
        </w:rPr>
        <w:t>Жилая застройка представлена, в основном, малоэтажными индивидуальными домами.</w:t>
      </w:r>
    </w:p>
    <w:p w14:paraId="35F72E13" w14:textId="77777777" w:rsidR="002C6D2C" w:rsidRPr="005B6039" w:rsidRDefault="002C6D2C" w:rsidP="002C6D2C">
      <w:pPr>
        <w:autoSpaceDE w:val="0"/>
        <w:autoSpaceDN w:val="0"/>
        <w:adjustRightInd w:val="0"/>
        <w:spacing w:line="276" w:lineRule="auto"/>
        <w:jc w:val="both"/>
        <w:rPr>
          <w:szCs w:val="24"/>
        </w:rPr>
      </w:pPr>
      <w:r w:rsidRPr="005B6039">
        <w:rPr>
          <w:szCs w:val="24"/>
        </w:rPr>
        <w:t>В состав жилых зон могут включаться:</w:t>
      </w:r>
    </w:p>
    <w:p w14:paraId="66AF4F6A" w14:textId="77777777" w:rsidR="002C6D2C" w:rsidRPr="005B6039" w:rsidRDefault="002C6D2C" w:rsidP="002C6D2C">
      <w:pPr>
        <w:autoSpaceDE w:val="0"/>
        <w:autoSpaceDN w:val="0"/>
        <w:adjustRightInd w:val="0"/>
        <w:spacing w:line="276" w:lineRule="auto"/>
        <w:jc w:val="both"/>
        <w:rPr>
          <w:szCs w:val="24"/>
        </w:rPr>
      </w:pPr>
      <w:r w:rsidRPr="005B6039">
        <w:rPr>
          <w:szCs w:val="24"/>
        </w:rPr>
        <w:t>1) зоны застройки индивидуальными жилыми домами;</w:t>
      </w:r>
    </w:p>
    <w:p w14:paraId="6E867E68" w14:textId="77777777" w:rsidR="002C6D2C" w:rsidRPr="005B6039" w:rsidRDefault="002C6D2C" w:rsidP="002C6D2C">
      <w:pPr>
        <w:autoSpaceDE w:val="0"/>
        <w:autoSpaceDN w:val="0"/>
        <w:adjustRightInd w:val="0"/>
        <w:spacing w:line="276" w:lineRule="auto"/>
        <w:jc w:val="both"/>
        <w:rPr>
          <w:szCs w:val="24"/>
        </w:rPr>
      </w:pPr>
      <w:r w:rsidRPr="005B6039">
        <w:rPr>
          <w:szCs w:val="24"/>
        </w:rPr>
        <w:t>2) зоны застройки малоэтажными жилыми домами;</w:t>
      </w:r>
    </w:p>
    <w:p w14:paraId="38AC4103" w14:textId="77777777" w:rsidR="002C6D2C" w:rsidRPr="005B6039" w:rsidRDefault="002C6D2C" w:rsidP="002C6D2C">
      <w:pPr>
        <w:spacing w:line="276" w:lineRule="auto"/>
        <w:jc w:val="both"/>
        <w:rPr>
          <w:szCs w:val="24"/>
        </w:rPr>
      </w:pPr>
      <w:r w:rsidRPr="005B6039">
        <w:rPr>
          <w:szCs w:val="24"/>
        </w:rPr>
        <w:t>На территории жилой зоны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14:paraId="4346D2DA" w14:textId="3694A5A3" w:rsidR="002C6D2C" w:rsidRPr="005B6039" w:rsidRDefault="002C6D2C" w:rsidP="002C6D2C">
      <w:pPr>
        <w:spacing w:line="276" w:lineRule="auto"/>
        <w:jc w:val="both"/>
        <w:rPr>
          <w:color w:val="000000"/>
          <w:szCs w:val="24"/>
        </w:rPr>
      </w:pPr>
      <w:r w:rsidRPr="005B6039">
        <w:rPr>
          <w:b/>
          <w:caps/>
          <w:szCs w:val="24"/>
        </w:rPr>
        <w:t xml:space="preserve"> </w:t>
      </w:r>
      <w:r w:rsidRPr="005B6039">
        <w:rPr>
          <w:b/>
          <w:szCs w:val="24"/>
        </w:rPr>
        <w:t xml:space="preserve"> </w:t>
      </w:r>
      <w:r w:rsidRPr="005B6039">
        <w:rPr>
          <w:color w:val="000000"/>
          <w:szCs w:val="24"/>
        </w:rPr>
        <w:t xml:space="preserve"> Фактические  объемы жилищного строительства с учетом  численности населения представлен  в таблице </w:t>
      </w:r>
      <w:r w:rsidR="00091ABF" w:rsidRPr="005B6039">
        <w:rPr>
          <w:color w:val="000000"/>
          <w:szCs w:val="24"/>
        </w:rPr>
        <w:t>2.4</w:t>
      </w:r>
      <w:r w:rsidRPr="005B6039">
        <w:rPr>
          <w:color w:val="000000"/>
          <w:szCs w:val="24"/>
        </w:rPr>
        <w:t>.</w:t>
      </w:r>
    </w:p>
    <w:p w14:paraId="0F13C8F8" w14:textId="77777777" w:rsidR="002C6D2C" w:rsidRPr="00263C96" w:rsidRDefault="002C6D2C" w:rsidP="002C6D2C">
      <w:pPr>
        <w:spacing w:line="276" w:lineRule="auto"/>
        <w:jc w:val="both"/>
        <w:rPr>
          <w:color w:val="000000"/>
        </w:rPr>
      </w:pPr>
    </w:p>
    <w:p w14:paraId="0511886C" w14:textId="250DA843" w:rsidR="002C6D2C" w:rsidRPr="00263C96" w:rsidRDefault="002C6D2C" w:rsidP="002C6D2C">
      <w:pPr>
        <w:spacing w:line="276" w:lineRule="auto"/>
        <w:jc w:val="both"/>
        <w:rPr>
          <w:b/>
          <w:color w:val="000000"/>
          <w:sz w:val="22"/>
          <w:szCs w:val="22"/>
        </w:rPr>
      </w:pPr>
      <w:r w:rsidRPr="00263C96">
        <w:rPr>
          <w:b/>
          <w:color w:val="000000"/>
          <w:sz w:val="22"/>
          <w:szCs w:val="22"/>
        </w:rPr>
        <w:t xml:space="preserve">Таблица </w:t>
      </w:r>
      <w:r w:rsidR="00091ABF">
        <w:rPr>
          <w:b/>
          <w:color w:val="000000"/>
          <w:sz w:val="22"/>
          <w:szCs w:val="22"/>
        </w:rPr>
        <w:t>2.4</w:t>
      </w:r>
      <w:r w:rsidRPr="00263C96">
        <w:rPr>
          <w:b/>
          <w:color w:val="000000"/>
          <w:sz w:val="22"/>
          <w:szCs w:val="22"/>
        </w:rPr>
        <w:t>.  Фактические  объемы жилищного строительства с учетом  численности населения</w:t>
      </w:r>
    </w:p>
    <w:tbl>
      <w:tblPr>
        <w:tblW w:w="10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377"/>
        <w:gridCol w:w="1097"/>
        <w:gridCol w:w="1371"/>
        <w:gridCol w:w="829"/>
      </w:tblGrid>
      <w:tr w:rsidR="002C6D2C" w:rsidRPr="00C36200" w14:paraId="68FE395F" w14:textId="77777777" w:rsidTr="0090404A">
        <w:trPr>
          <w:trHeight w:val="315"/>
        </w:trPr>
        <w:tc>
          <w:tcPr>
            <w:tcW w:w="5387" w:type="dxa"/>
            <w:shd w:val="clear" w:color="auto" w:fill="auto"/>
            <w:noWrap/>
            <w:vAlign w:val="center"/>
            <w:hideMark/>
          </w:tcPr>
          <w:p w14:paraId="0CAB3ECD" w14:textId="77777777" w:rsidR="002C6D2C" w:rsidRPr="00C36200" w:rsidRDefault="002C6D2C" w:rsidP="0090404A">
            <w:pPr>
              <w:jc w:val="center"/>
              <w:rPr>
                <w:color w:val="000000"/>
                <w:sz w:val="22"/>
                <w:szCs w:val="22"/>
              </w:rPr>
            </w:pPr>
            <w:r w:rsidRPr="00C36200">
              <w:rPr>
                <w:color w:val="000000"/>
                <w:sz w:val="22"/>
                <w:szCs w:val="22"/>
              </w:rPr>
              <w:t>Показатели</w:t>
            </w:r>
          </w:p>
        </w:tc>
        <w:tc>
          <w:tcPr>
            <w:tcW w:w="1377" w:type="dxa"/>
            <w:shd w:val="clear" w:color="auto" w:fill="auto"/>
            <w:noWrap/>
            <w:vAlign w:val="center"/>
            <w:hideMark/>
          </w:tcPr>
          <w:p w14:paraId="2094EE5B" w14:textId="77777777" w:rsidR="002C6D2C" w:rsidRPr="00C36200" w:rsidRDefault="002C6D2C" w:rsidP="0090404A">
            <w:pPr>
              <w:jc w:val="center"/>
              <w:rPr>
                <w:color w:val="000000"/>
                <w:sz w:val="22"/>
                <w:szCs w:val="22"/>
              </w:rPr>
            </w:pPr>
            <w:proofErr w:type="spellStart"/>
            <w:r w:rsidRPr="00C36200">
              <w:rPr>
                <w:color w:val="000000"/>
                <w:sz w:val="22"/>
                <w:szCs w:val="22"/>
              </w:rPr>
              <w:t>Ед.изм</w:t>
            </w:r>
            <w:proofErr w:type="spellEnd"/>
            <w:r w:rsidRPr="00C36200">
              <w:rPr>
                <w:color w:val="000000"/>
                <w:sz w:val="22"/>
                <w:szCs w:val="22"/>
              </w:rPr>
              <w:t>.</w:t>
            </w:r>
          </w:p>
        </w:tc>
        <w:tc>
          <w:tcPr>
            <w:tcW w:w="1097" w:type="dxa"/>
            <w:shd w:val="clear" w:color="auto" w:fill="auto"/>
            <w:noWrap/>
            <w:vAlign w:val="center"/>
            <w:hideMark/>
          </w:tcPr>
          <w:p w14:paraId="0C88CF29" w14:textId="530EEF88" w:rsidR="002C6D2C" w:rsidRPr="00C36200" w:rsidRDefault="002C6D2C" w:rsidP="00FE3CE2">
            <w:pPr>
              <w:jc w:val="center"/>
              <w:rPr>
                <w:color w:val="000000"/>
                <w:sz w:val="22"/>
                <w:szCs w:val="22"/>
              </w:rPr>
            </w:pPr>
            <w:r w:rsidRPr="00C36200">
              <w:rPr>
                <w:color w:val="000000"/>
                <w:sz w:val="22"/>
                <w:szCs w:val="22"/>
              </w:rPr>
              <w:t>20</w:t>
            </w:r>
            <w:r w:rsidR="00FE3CE2">
              <w:rPr>
                <w:color w:val="000000"/>
                <w:sz w:val="22"/>
                <w:szCs w:val="22"/>
              </w:rPr>
              <w:t>21</w:t>
            </w:r>
          </w:p>
        </w:tc>
        <w:tc>
          <w:tcPr>
            <w:tcW w:w="1371" w:type="dxa"/>
            <w:shd w:val="clear" w:color="auto" w:fill="auto"/>
            <w:noWrap/>
            <w:vAlign w:val="center"/>
            <w:hideMark/>
          </w:tcPr>
          <w:p w14:paraId="778010E9" w14:textId="723CE262" w:rsidR="002C6D2C" w:rsidRPr="00C36200" w:rsidRDefault="002C6D2C" w:rsidP="00FE3CE2">
            <w:pPr>
              <w:jc w:val="center"/>
              <w:rPr>
                <w:color w:val="000000"/>
                <w:sz w:val="22"/>
                <w:szCs w:val="22"/>
              </w:rPr>
            </w:pPr>
            <w:r w:rsidRPr="00C36200">
              <w:rPr>
                <w:color w:val="000000"/>
                <w:sz w:val="22"/>
                <w:szCs w:val="22"/>
              </w:rPr>
              <w:t>20</w:t>
            </w:r>
            <w:r>
              <w:rPr>
                <w:color w:val="000000"/>
                <w:sz w:val="22"/>
                <w:szCs w:val="22"/>
              </w:rPr>
              <w:t>2</w:t>
            </w:r>
            <w:r w:rsidR="00FE3CE2">
              <w:rPr>
                <w:color w:val="000000"/>
                <w:sz w:val="22"/>
                <w:szCs w:val="22"/>
              </w:rPr>
              <w:t>2</w:t>
            </w:r>
          </w:p>
        </w:tc>
        <w:tc>
          <w:tcPr>
            <w:tcW w:w="829" w:type="dxa"/>
            <w:shd w:val="clear" w:color="auto" w:fill="auto"/>
            <w:noWrap/>
            <w:vAlign w:val="center"/>
            <w:hideMark/>
          </w:tcPr>
          <w:p w14:paraId="0715C39E" w14:textId="53C1AB3C" w:rsidR="002C6D2C" w:rsidRPr="00C36200" w:rsidRDefault="002C6D2C" w:rsidP="00FE3CE2">
            <w:pPr>
              <w:jc w:val="center"/>
              <w:rPr>
                <w:color w:val="000000"/>
                <w:sz w:val="22"/>
                <w:szCs w:val="22"/>
              </w:rPr>
            </w:pPr>
            <w:r w:rsidRPr="00C36200">
              <w:rPr>
                <w:color w:val="000000"/>
                <w:sz w:val="22"/>
                <w:szCs w:val="22"/>
              </w:rPr>
              <w:t>20</w:t>
            </w:r>
            <w:r>
              <w:rPr>
                <w:color w:val="000000"/>
                <w:sz w:val="22"/>
                <w:szCs w:val="22"/>
              </w:rPr>
              <w:t>2</w:t>
            </w:r>
            <w:r w:rsidR="00FE3CE2">
              <w:rPr>
                <w:color w:val="000000"/>
                <w:sz w:val="22"/>
                <w:szCs w:val="22"/>
              </w:rPr>
              <w:t>3</w:t>
            </w:r>
          </w:p>
        </w:tc>
      </w:tr>
      <w:tr w:rsidR="002C6D2C" w:rsidRPr="00C36200" w14:paraId="2257D06A" w14:textId="77777777" w:rsidTr="0090404A">
        <w:trPr>
          <w:trHeight w:val="615"/>
        </w:trPr>
        <w:tc>
          <w:tcPr>
            <w:tcW w:w="5387" w:type="dxa"/>
            <w:shd w:val="clear" w:color="auto" w:fill="auto"/>
            <w:vAlign w:val="center"/>
            <w:hideMark/>
          </w:tcPr>
          <w:p w14:paraId="7BEBDB75" w14:textId="77777777" w:rsidR="002C6D2C" w:rsidRDefault="002C6D2C" w:rsidP="0090404A">
            <w:pPr>
              <w:rPr>
                <w:color w:val="000000"/>
                <w:sz w:val="22"/>
                <w:szCs w:val="22"/>
              </w:rPr>
            </w:pPr>
            <w:r>
              <w:rPr>
                <w:color w:val="000000"/>
                <w:sz w:val="22"/>
                <w:szCs w:val="22"/>
              </w:rPr>
              <w:t>Ввод в эксплуатацию жилых домов общей площадью всего, в том числе:</w:t>
            </w:r>
          </w:p>
        </w:tc>
        <w:tc>
          <w:tcPr>
            <w:tcW w:w="1377" w:type="dxa"/>
            <w:shd w:val="clear" w:color="auto" w:fill="auto"/>
            <w:vAlign w:val="center"/>
            <w:hideMark/>
          </w:tcPr>
          <w:p w14:paraId="224F1190" w14:textId="77777777" w:rsidR="002C6D2C" w:rsidRDefault="002C6D2C" w:rsidP="0090404A">
            <w:pPr>
              <w:jc w:val="center"/>
              <w:rPr>
                <w:color w:val="000000"/>
                <w:sz w:val="22"/>
                <w:szCs w:val="22"/>
              </w:rPr>
            </w:pPr>
            <w:r>
              <w:rPr>
                <w:color w:val="000000"/>
                <w:sz w:val="22"/>
                <w:szCs w:val="22"/>
              </w:rPr>
              <w:t>м2</w:t>
            </w:r>
          </w:p>
        </w:tc>
        <w:tc>
          <w:tcPr>
            <w:tcW w:w="1097" w:type="dxa"/>
            <w:shd w:val="clear" w:color="auto" w:fill="auto"/>
            <w:noWrap/>
            <w:vAlign w:val="center"/>
            <w:hideMark/>
          </w:tcPr>
          <w:p w14:paraId="4E61971B" w14:textId="77777777" w:rsidR="002C6D2C" w:rsidRDefault="002C6D2C" w:rsidP="0090404A">
            <w:pPr>
              <w:jc w:val="center"/>
              <w:rPr>
                <w:color w:val="000000"/>
                <w:sz w:val="22"/>
                <w:szCs w:val="22"/>
              </w:rPr>
            </w:pPr>
            <w:r>
              <w:rPr>
                <w:color w:val="000000"/>
                <w:sz w:val="22"/>
                <w:szCs w:val="22"/>
              </w:rPr>
              <w:t>- </w:t>
            </w:r>
          </w:p>
        </w:tc>
        <w:tc>
          <w:tcPr>
            <w:tcW w:w="1371" w:type="dxa"/>
            <w:shd w:val="clear" w:color="auto" w:fill="auto"/>
            <w:noWrap/>
            <w:vAlign w:val="center"/>
            <w:hideMark/>
          </w:tcPr>
          <w:p w14:paraId="10EEBFD4" w14:textId="77777777" w:rsidR="002C6D2C" w:rsidRDefault="002C6D2C" w:rsidP="0090404A">
            <w:pPr>
              <w:jc w:val="center"/>
              <w:rPr>
                <w:color w:val="000000"/>
                <w:sz w:val="22"/>
                <w:szCs w:val="22"/>
              </w:rPr>
            </w:pPr>
            <w:r>
              <w:rPr>
                <w:color w:val="000000"/>
                <w:sz w:val="22"/>
                <w:szCs w:val="22"/>
              </w:rPr>
              <w:t>- </w:t>
            </w:r>
          </w:p>
        </w:tc>
        <w:tc>
          <w:tcPr>
            <w:tcW w:w="829" w:type="dxa"/>
            <w:shd w:val="clear" w:color="auto" w:fill="auto"/>
            <w:noWrap/>
            <w:vAlign w:val="center"/>
            <w:hideMark/>
          </w:tcPr>
          <w:p w14:paraId="3241D366" w14:textId="77777777" w:rsidR="002C6D2C" w:rsidRDefault="002C6D2C" w:rsidP="0090404A">
            <w:pPr>
              <w:jc w:val="center"/>
              <w:rPr>
                <w:color w:val="000000"/>
                <w:sz w:val="22"/>
                <w:szCs w:val="22"/>
              </w:rPr>
            </w:pPr>
            <w:r>
              <w:rPr>
                <w:color w:val="000000"/>
                <w:sz w:val="22"/>
                <w:szCs w:val="22"/>
              </w:rPr>
              <w:t>0</w:t>
            </w:r>
          </w:p>
        </w:tc>
      </w:tr>
      <w:tr w:rsidR="002C6D2C" w:rsidRPr="00C36200" w14:paraId="0E761D0D" w14:textId="77777777" w:rsidTr="0090404A">
        <w:trPr>
          <w:trHeight w:val="315"/>
        </w:trPr>
        <w:tc>
          <w:tcPr>
            <w:tcW w:w="5387" w:type="dxa"/>
            <w:shd w:val="clear" w:color="auto" w:fill="auto"/>
            <w:vAlign w:val="center"/>
            <w:hideMark/>
          </w:tcPr>
          <w:p w14:paraId="1DE33C9D" w14:textId="77777777" w:rsidR="002C6D2C" w:rsidRDefault="002C6D2C" w:rsidP="0090404A">
            <w:pPr>
              <w:rPr>
                <w:color w:val="000000"/>
                <w:sz w:val="22"/>
                <w:szCs w:val="22"/>
              </w:rPr>
            </w:pPr>
            <w:r>
              <w:rPr>
                <w:color w:val="000000"/>
                <w:sz w:val="22"/>
                <w:szCs w:val="22"/>
              </w:rPr>
              <w:t>многоквартирные</w:t>
            </w:r>
          </w:p>
        </w:tc>
        <w:tc>
          <w:tcPr>
            <w:tcW w:w="1377" w:type="dxa"/>
            <w:shd w:val="clear" w:color="auto" w:fill="auto"/>
            <w:vAlign w:val="center"/>
            <w:hideMark/>
          </w:tcPr>
          <w:p w14:paraId="31991F2A" w14:textId="77777777" w:rsidR="002C6D2C" w:rsidRDefault="002C6D2C" w:rsidP="0090404A">
            <w:pPr>
              <w:jc w:val="center"/>
              <w:rPr>
                <w:color w:val="000000"/>
                <w:sz w:val="22"/>
                <w:szCs w:val="22"/>
              </w:rPr>
            </w:pPr>
            <w:r>
              <w:rPr>
                <w:color w:val="000000"/>
                <w:sz w:val="22"/>
                <w:szCs w:val="22"/>
              </w:rPr>
              <w:t>м2</w:t>
            </w:r>
          </w:p>
        </w:tc>
        <w:tc>
          <w:tcPr>
            <w:tcW w:w="1097" w:type="dxa"/>
            <w:shd w:val="clear" w:color="auto" w:fill="auto"/>
            <w:noWrap/>
            <w:vAlign w:val="center"/>
            <w:hideMark/>
          </w:tcPr>
          <w:p w14:paraId="5A4D56B6" w14:textId="77777777" w:rsidR="002C6D2C" w:rsidRPr="00E66668" w:rsidRDefault="002C6D2C" w:rsidP="0090404A">
            <w:pPr>
              <w:jc w:val="center"/>
              <w:rPr>
                <w:color w:val="000000"/>
                <w:sz w:val="20"/>
              </w:rPr>
            </w:pPr>
            <w:r w:rsidRPr="00E66668">
              <w:rPr>
                <w:color w:val="000000"/>
                <w:sz w:val="20"/>
              </w:rPr>
              <w:t>-</w:t>
            </w:r>
          </w:p>
        </w:tc>
        <w:tc>
          <w:tcPr>
            <w:tcW w:w="1371" w:type="dxa"/>
            <w:shd w:val="clear" w:color="auto" w:fill="auto"/>
            <w:noWrap/>
            <w:vAlign w:val="center"/>
            <w:hideMark/>
          </w:tcPr>
          <w:p w14:paraId="640476C1" w14:textId="77777777" w:rsidR="002C6D2C" w:rsidRPr="00E66668" w:rsidRDefault="002C6D2C" w:rsidP="0090404A">
            <w:pPr>
              <w:jc w:val="center"/>
              <w:rPr>
                <w:color w:val="000000"/>
                <w:sz w:val="20"/>
              </w:rPr>
            </w:pPr>
            <w:r w:rsidRPr="00E66668">
              <w:rPr>
                <w:color w:val="000000"/>
                <w:sz w:val="20"/>
              </w:rPr>
              <w:t>-</w:t>
            </w:r>
          </w:p>
        </w:tc>
        <w:tc>
          <w:tcPr>
            <w:tcW w:w="829" w:type="dxa"/>
            <w:shd w:val="clear" w:color="auto" w:fill="auto"/>
            <w:noWrap/>
            <w:vAlign w:val="center"/>
            <w:hideMark/>
          </w:tcPr>
          <w:p w14:paraId="1A4CC6DF" w14:textId="77777777" w:rsidR="002C6D2C" w:rsidRPr="00E66668" w:rsidRDefault="002C6D2C" w:rsidP="0090404A">
            <w:pPr>
              <w:jc w:val="center"/>
              <w:rPr>
                <w:color w:val="000000"/>
                <w:sz w:val="20"/>
              </w:rPr>
            </w:pPr>
            <w:r w:rsidRPr="00E66668">
              <w:rPr>
                <w:color w:val="000000"/>
                <w:sz w:val="20"/>
              </w:rPr>
              <w:t>0</w:t>
            </w:r>
          </w:p>
        </w:tc>
      </w:tr>
      <w:tr w:rsidR="002C6D2C" w:rsidRPr="00C36200" w14:paraId="595AB296" w14:textId="77777777" w:rsidTr="0090404A">
        <w:trPr>
          <w:trHeight w:val="315"/>
        </w:trPr>
        <w:tc>
          <w:tcPr>
            <w:tcW w:w="5387" w:type="dxa"/>
            <w:shd w:val="clear" w:color="auto" w:fill="auto"/>
            <w:vAlign w:val="center"/>
            <w:hideMark/>
          </w:tcPr>
          <w:p w14:paraId="64452C80" w14:textId="77777777" w:rsidR="002C6D2C" w:rsidRDefault="002C6D2C" w:rsidP="0090404A">
            <w:pPr>
              <w:rPr>
                <w:color w:val="000000"/>
                <w:sz w:val="22"/>
                <w:szCs w:val="22"/>
              </w:rPr>
            </w:pPr>
            <w:r>
              <w:rPr>
                <w:color w:val="000000"/>
                <w:sz w:val="22"/>
                <w:szCs w:val="22"/>
              </w:rPr>
              <w:t>- индивидуальные жилые дома</w:t>
            </w:r>
          </w:p>
        </w:tc>
        <w:tc>
          <w:tcPr>
            <w:tcW w:w="1377" w:type="dxa"/>
            <w:shd w:val="clear" w:color="auto" w:fill="auto"/>
            <w:vAlign w:val="center"/>
            <w:hideMark/>
          </w:tcPr>
          <w:p w14:paraId="4CC90DDB" w14:textId="77777777" w:rsidR="002C6D2C" w:rsidRDefault="002C6D2C" w:rsidP="0090404A">
            <w:pPr>
              <w:jc w:val="center"/>
              <w:rPr>
                <w:color w:val="000000"/>
                <w:sz w:val="22"/>
                <w:szCs w:val="22"/>
              </w:rPr>
            </w:pPr>
            <w:r>
              <w:rPr>
                <w:color w:val="000000"/>
                <w:sz w:val="22"/>
                <w:szCs w:val="22"/>
              </w:rPr>
              <w:t>м2</w:t>
            </w:r>
          </w:p>
        </w:tc>
        <w:tc>
          <w:tcPr>
            <w:tcW w:w="1097" w:type="dxa"/>
            <w:shd w:val="clear" w:color="auto" w:fill="auto"/>
            <w:noWrap/>
            <w:vAlign w:val="center"/>
          </w:tcPr>
          <w:p w14:paraId="58255EDA" w14:textId="77777777" w:rsidR="002C6D2C" w:rsidRPr="00E66668" w:rsidRDefault="002C6D2C" w:rsidP="0090404A">
            <w:pPr>
              <w:jc w:val="center"/>
              <w:rPr>
                <w:color w:val="000000"/>
                <w:sz w:val="20"/>
              </w:rPr>
            </w:pPr>
            <w:r w:rsidRPr="00E66668">
              <w:rPr>
                <w:color w:val="000000"/>
                <w:sz w:val="20"/>
              </w:rPr>
              <w:t>-</w:t>
            </w:r>
          </w:p>
        </w:tc>
        <w:tc>
          <w:tcPr>
            <w:tcW w:w="1371" w:type="dxa"/>
            <w:shd w:val="clear" w:color="auto" w:fill="auto"/>
            <w:noWrap/>
            <w:vAlign w:val="center"/>
          </w:tcPr>
          <w:p w14:paraId="2CB4B84C" w14:textId="77777777" w:rsidR="002C6D2C" w:rsidRPr="00E66668" w:rsidRDefault="002C6D2C" w:rsidP="0090404A">
            <w:pPr>
              <w:jc w:val="center"/>
              <w:rPr>
                <w:color w:val="000000"/>
                <w:sz w:val="20"/>
              </w:rPr>
            </w:pPr>
            <w:r w:rsidRPr="00E66668">
              <w:rPr>
                <w:color w:val="000000"/>
                <w:sz w:val="20"/>
              </w:rPr>
              <w:t>-</w:t>
            </w:r>
          </w:p>
        </w:tc>
        <w:tc>
          <w:tcPr>
            <w:tcW w:w="829" w:type="dxa"/>
            <w:shd w:val="clear" w:color="auto" w:fill="auto"/>
            <w:noWrap/>
            <w:vAlign w:val="bottom"/>
          </w:tcPr>
          <w:p w14:paraId="2C0F130D" w14:textId="77777777" w:rsidR="002C6D2C" w:rsidRPr="00E66668" w:rsidRDefault="002C6D2C" w:rsidP="0090404A">
            <w:pPr>
              <w:jc w:val="center"/>
              <w:rPr>
                <w:sz w:val="20"/>
              </w:rPr>
            </w:pPr>
            <w:r w:rsidRPr="00E66668">
              <w:rPr>
                <w:sz w:val="20"/>
              </w:rPr>
              <w:t> </w:t>
            </w:r>
          </w:p>
        </w:tc>
      </w:tr>
      <w:tr w:rsidR="002C6D2C" w:rsidRPr="00C36200" w14:paraId="6155CF60" w14:textId="77777777" w:rsidTr="0090404A">
        <w:trPr>
          <w:trHeight w:val="382"/>
        </w:trPr>
        <w:tc>
          <w:tcPr>
            <w:tcW w:w="5387" w:type="dxa"/>
            <w:shd w:val="clear" w:color="auto" w:fill="auto"/>
            <w:vAlign w:val="center"/>
            <w:hideMark/>
          </w:tcPr>
          <w:p w14:paraId="07820EAB" w14:textId="77777777" w:rsidR="002C6D2C" w:rsidRDefault="002C6D2C" w:rsidP="0090404A">
            <w:pPr>
              <w:rPr>
                <w:color w:val="000000"/>
                <w:sz w:val="22"/>
                <w:szCs w:val="22"/>
              </w:rPr>
            </w:pPr>
            <w:r>
              <w:rPr>
                <w:color w:val="000000"/>
                <w:sz w:val="22"/>
                <w:szCs w:val="22"/>
              </w:rPr>
              <w:lastRenderedPageBreak/>
              <w:t>Нежилые помещения</w:t>
            </w:r>
          </w:p>
        </w:tc>
        <w:tc>
          <w:tcPr>
            <w:tcW w:w="1377" w:type="dxa"/>
            <w:shd w:val="clear" w:color="auto" w:fill="auto"/>
            <w:vAlign w:val="center"/>
            <w:hideMark/>
          </w:tcPr>
          <w:p w14:paraId="2379785C" w14:textId="77777777" w:rsidR="002C6D2C" w:rsidRDefault="002C6D2C" w:rsidP="0090404A">
            <w:pPr>
              <w:jc w:val="center"/>
              <w:rPr>
                <w:color w:val="000000"/>
                <w:sz w:val="22"/>
                <w:szCs w:val="22"/>
              </w:rPr>
            </w:pPr>
            <w:r>
              <w:rPr>
                <w:color w:val="000000"/>
                <w:sz w:val="22"/>
                <w:szCs w:val="22"/>
              </w:rPr>
              <w:t>м2</w:t>
            </w:r>
          </w:p>
        </w:tc>
        <w:tc>
          <w:tcPr>
            <w:tcW w:w="1097" w:type="dxa"/>
            <w:shd w:val="clear" w:color="auto" w:fill="auto"/>
            <w:noWrap/>
            <w:vAlign w:val="center"/>
            <w:hideMark/>
          </w:tcPr>
          <w:p w14:paraId="060B2AC8" w14:textId="77777777" w:rsidR="002C6D2C" w:rsidRPr="00E66668" w:rsidRDefault="002C6D2C" w:rsidP="0090404A">
            <w:pPr>
              <w:jc w:val="center"/>
              <w:rPr>
                <w:color w:val="000000"/>
                <w:sz w:val="20"/>
              </w:rPr>
            </w:pPr>
            <w:r w:rsidRPr="00E66668">
              <w:rPr>
                <w:color w:val="000000"/>
                <w:sz w:val="20"/>
              </w:rPr>
              <w:t> </w:t>
            </w:r>
          </w:p>
        </w:tc>
        <w:tc>
          <w:tcPr>
            <w:tcW w:w="1371" w:type="dxa"/>
            <w:shd w:val="clear" w:color="auto" w:fill="auto"/>
            <w:noWrap/>
            <w:vAlign w:val="center"/>
            <w:hideMark/>
          </w:tcPr>
          <w:p w14:paraId="7574E776" w14:textId="77777777" w:rsidR="002C6D2C" w:rsidRPr="00E66668" w:rsidRDefault="002C6D2C" w:rsidP="0090404A">
            <w:pPr>
              <w:jc w:val="center"/>
              <w:rPr>
                <w:color w:val="000000"/>
                <w:sz w:val="20"/>
              </w:rPr>
            </w:pPr>
            <w:r w:rsidRPr="00E66668">
              <w:rPr>
                <w:color w:val="000000"/>
                <w:sz w:val="20"/>
              </w:rPr>
              <w:t> </w:t>
            </w:r>
          </w:p>
        </w:tc>
        <w:tc>
          <w:tcPr>
            <w:tcW w:w="829" w:type="dxa"/>
            <w:shd w:val="clear" w:color="auto" w:fill="auto"/>
            <w:noWrap/>
            <w:vAlign w:val="bottom"/>
            <w:hideMark/>
          </w:tcPr>
          <w:p w14:paraId="20E08B89" w14:textId="77777777" w:rsidR="002C6D2C" w:rsidRPr="00E66668" w:rsidRDefault="002C6D2C" w:rsidP="0090404A">
            <w:pPr>
              <w:jc w:val="center"/>
              <w:rPr>
                <w:sz w:val="20"/>
              </w:rPr>
            </w:pPr>
            <w:r w:rsidRPr="00E66668">
              <w:rPr>
                <w:sz w:val="20"/>
              </w:rPr>
              <w:t> </w:t>
            </w:r>
          </w:p>
        </w:tc>
      </w:tr>
      <w:tr w:rsidR="002C6D2C" w:rsidRPr="00C36200" w14:paraId="601C13F4" w14:textId="77777777" w:rsidTr="00275EFA">
        <w:trPr>
          <w:trHeight w:val="315"/>
        </w:trPr>
        <w:tc>
          <w:tcPr>
            <w:tcW w:w="5387" w:type="dxa"/>
            <w:shd w:val="clear" w:color="auto" w:fill="auto"/>
            <w:noWrap/>
            <w:vAlign w:val="center"/>
            <w:hideMark/>
          </w:tcPr>
          <w:p w14:paraId="34017017" w14:textId="77777777" w:rsidR="002C6D2C" w:rsidRDefault="002C6D2C" w:rsidP="0090404A">
            <w:pPr>
              <w:rPr>
                <w:color w:val="000000"/>
                <w:sz w:val="22"/>
                <w:szCs w:val="22"/>
              </w:rPr>
            </w:pPr>
            <w:r>
              <w:rPr>
                <w:color w:val="000000"/>
                <w:sz w:val="22"/>
                <w:szCs w:val="22"/>
              </w:rPr>
              <w:t xml:space="preserve">Общий годовой прирост нового жилья  на 1 жителя, </w:t>
            </w:r>
            <w:proofErr w:type="spellStart"/>
            <w:r>
              <w:rPr>
                <w:color w:val="000000"/>
                <w:sz w:val="22"/>
                <w:szCs w:val="22"/>
              </w:rPr>
              <w:t>кв.м</w:t>
            </w:r>
            <w:proofErr w:type="spellEnd"/>
            <w:r>
              <w:rPr>
                <w:color w:val="000000"/>
                <w:sz w:val="22"/>
                <w:szCs w:val="22"/>
              </w:rPr>
              <w:t>.</w:t>
            </w:r>
          </w:p>
        </w:tc>
        <w:tc>
          <w:tcPr>
            <w:tcW w:w="1377" w:type="dxa"/>
            <w:shd w:val="clear" w:color="auto" w:fill="auto"/>
            <w:vAlign w:val="center"/>
            <w:hideMark/>
          </w:tcPr>
          <w:p w14:paraId="3635F082" w14:textId="77777777" w:rsidR="002C6D2C" w:rsidRDefault="002C6D2C" w:rsidP="0090404A">
            <w:pPr>
              <w:jc w:val="center"/>
              <w:rPr>
                <w:color w:val="000000"/>
                <w:sz w:val="22"/>
                <w:szCs w:val="22"/>
              </w:rPr>
            </w:pPr>
            <w:r>
              <w:rPr>
                <w:color w:val="000000"/>
                <w:sz w:val="22"/>
                <w:szCs w:val="22"/>
              </w:rPr>
              <w:t>м2/чел</w:t>
            </w:r>
          </w:p>
        </w:tc>
        <w:tc>
          <w:tcPr>
            <w:tcW w:w="1097" w:type="dxa"/>
            <w:shd w:val="clear" w:color="auto" w:fill="auto"/>
            <w:noWrap/>
            <w:vAlign w:val="center"/>
          </w:tcPr>
          <w:p w14:paraId="4E587003" w14:textId="77777777" w:rsidR="002C6D2C" w:rsidRPr="00E66668" w:rsidRDefault="002C6D2C" w:rsidP="0090404A">
            <w:pPr>
              <w:jc w:val="center"/>
              <w:rPr>
                <w:color w:val="000000"/>
                <w:sz w:val="20"/>
              </w:rPr>
            </w:pPr>
            <w:r w:rsidRPr="00E66668">
              <w:rPr>
                <w:color w:val="000000"/>
                <w:sz w:val="20"/>
              </w:rPr>
              <w:t> 0</w:t>
            </w:r>
          </w:p>
        </w:tc>
        <w:tc>
          <w:tcPr>
            <w:tcW w:w="1371" w:type="dxa"/>
            <w:shd w:val="clear" w:color="auto" w:fill="auto"/>
            <w:noWrap/>
            <w:vAlign w:val="center"/>
          </w:tcPr>
          <w:p w14:paraId="31CDF330" w14:textId="77777777" w:rsidR="002C6D2C" w:rsidRPr="00E66668" w:rsidRDefault="002C6D2C" w:rsidP="0090404A">
            <w:pPr>
              <w:jc w:val="center"/>
              <w:rPr>
                <w:color w:val="000000"/>
                <w:sz w:val="20"/>
              </w:rPr>
            </w:pPr>
            <w:r w:rsidRPr="00E66668">
              <w:rPr>
                <w:color w:val="000000"/>
                <w:sz w:val="20"/>
              </w:rPr>
              <w:t>0 </w:t>
            </w:r>
          </w:p>
        </w:tc>
        <w:tc>
          <w:tcPr>
            <w:tcW w:w="829" w:type="dxa"/>
            <w:shd w:val="clear" w:color="auto" w:fill="auto"/>
            <w:noWrap/>
            <w:vAlign w:val="center"/>
          </w:tcPr>
          <w:p w14:paraId="44F758F2" w14:textId="77777777" w:rsidR="002C6D2C" w:rsidRPr="00E66668" w:rsidRDefault="002C6D2C" w:rsidP="0090404A">
            <w:pPr>
              <w:jc w:val="center"/>
              <w:rPr>
                <w:sz w:val="20"/>
              </w:rPr>
            </w:pPr>
            <w:r w:rsidRPr="00E66668">
              <w:rPr>
                <w:sz w:val="20"/>
              </w:rPr>
              <w:t>0,000</w:t>
            </w:r>
          </w:p>
        </w:tc>
      </w:tr>
      <w:tr w:rsidR="002C6D2C" w:rsidRPr="00C36200" w14:paraId="6F90F489" w14:textId="77777777" w:rsidTr="00275EFA">
        <w:trPr>
          <w:trHeight w:val="315"/>
        </w:trPr>
        <w:tc>
          <w:tcPr>
            <w:tcW w:w="5387" w:type="dxa"/>
            <w:shd w:val="clear" w:color="auto" w:fill="auto"/>
            <w:vAlign w:val="center"/>
            <w:hideMark/>
          </w:tcPr>
          <w:p w14:paraId="303661E4" w14:textId="55FF566D" w:rsidR="002C6D2C" w:rsidRDefault="002C6D2C" w:rsidP="0090404A">
            <w:pPr>
              <w:rPr>
                <w:color w:val="000000"/>
                <w:sz w:val="22"/>
                <w:szCs w:val="22"/>
              </w:rPr>
            </w:pPr>
            <w:r>
              <w:rPr>
                <w:color w:val="000000"/>
                <w:sz w:val="22"/>
                <w:szCs w:val="22"/>
              </w:rPr>
              <w:t>Жилой фонд  сельсовета</w:t>
            </w:r>
            <w:r w:rsidR="00275EFA">
              <w:rPr>
                <w:color w:val="000000"/>
                <w:sz w:val="22"/>
                <w:szCs w:val="22"/>
              </w:rPr>
              <w:t>,</w:t>
            </w:r>
            <w:r w:rsidR="00275EFA">
              <w:rPr>
                <w:color w:val="000000"/>
              </w:rPr>
              <w:t xml:space="preserve"> в т.ч.:</w:t>
            </w:r>
          </w:p>
        </w:tc>
        <w:tc>
          <w:tcPr>
            <w:tcW w:w="1377" w:type="dxa"/>
            <w:shd w:val="clear" w:color="auto" w:fill="auto"/>
            <w:vAlign w:val="center"/>
            <w:hideMark/>
          </w:tcPr>
          <w:p w14:paraId="31563109" w14:textId="77777777" w:rsidR="002C6D2C" w:rsidRDefault="002C6D2C" w:rsidP="0090404A">
            <w:pPr>
              <w:jc w:val="center"/>
              <w:rPr>
                <w:color w:val="000000"/>
                <w:sz w:val="22"/>
                <w:szCs w:val="22"/>
              </w:rPr>
            </w:pPr>
            <w:r>
              <w:rPr>
                <w:color w:val="000000"/>
                <w:sz w:val="22"/>
                <w:szCs w:val="22"/>
              </w:rPr>
              <w:t>м2</w:t>
            </w:r>
          </w:p>
        </w:tc>
        <w:tc>
          <w:tcPr>
            <w:tcW w:w="1097" w:type="dxa"/>
            <w:shd w:val="clear" w:color="auto" w:fill="auto"/>
            <w:noWrap/>
            <w:vAlign w:val="center"/>
          </w:tcPr>
          <w:p w14:paraId="52A3EB81" w14:textId="77777777" w:rsidR="002C6D2C" w:rsidRPr="00E66668" w:rsidRDefault="002C6D2C" w:rsidP="0090404A">
            <w:pPr>
              <w:jc w:val="center"/>
              <w:rPr>
                <w:color w:val="000000"/>
                <w:sz w:val="20"/>
              </w:rPr>
            </w:pPr>
            <w:r w:rsidRPr="00E66668">
              <w:rPr>
                <w:color w:val="000000"/>
                <w:sz w:val="20"/>
              </w:rPr>
              <w:t>29000</w:t>
            </w:r>
          </w:p>
        </w:tc>
        <w:tc>
          <w:tcPr>
            <w:tcW w:w="1371" w:type="dxa"/>
            <w:shd w:val="clear" w:color="auto" w:fill="auto"/>
            <w:noWrap/>
            <w:vAlign w:val="center"/>
          </w:tcPr>
          <w:p w14:paraId="758E8768" w14:textId="77777777" w:rsidR="002C6D2C" w:rsidRPr="00E66668" w:rsidRDefault="002C6D2C" w:rsidP="0090404A">
            <w:pPr>
              <w:jc w:val="center"/>
              <w:rPr>
                <w:color w:val="000000"/>
                <w:sz w:val="20"/>
              </w:rPr>
            </w:pPr>
            <w:r w:rsidRPr="00E66668">
              <w:rPr>
                <w:color w:val="000000"/>
                <w:sz w:val="20"/>
              </w:rPr>
              <w:t>29000</w:t>
            </w:r>
          </w:p>
        </w:tc>
        <w:tc>
          <w:tcPr>
            <w:tcW w:w="829" w:type="dxa"/>
            <w:shd w:val="clear" w:color="auto" w:fill="auto"/>
            <w:noWrap/>
            <w:vAlign w:val="center"/>
          </w:tcPr>
          <w:p w14:paraId="77ED8EEC" w14:textId="77777777" w:rsidR="002C6D2C" w:rsidRPr="00E66668" w:rsidRDefault="002C6D2C" w:rsidP="0090404A">
            <w:pPr>
              <w:jc w:val="center"/>
              <w:rPr>
                <w:color w:val="000000"/>
                <w:sz w:val="20"/>
              </w:rPr>
            </w:pPr>
            <w:r w:rsidRPr="00E66668">
              <w:rPr>
                <w:color w:val="000000"/>
                <w:sz w:val="20"/>
              </w:rPr>
              <w:t>29000</w:t>
            </w:r>
          </w:p>
        </w:tc>
      </w:tr>
      <w:tr w:rsidR="002C6D2C" w:rsidRPr="00C36200" w14:paraId="7A8AF631" w14:textId="77777777" w:rsidTr="00275EFA">
        <w:trPr>
          <w:trHeight w:val="315"/>
        </w:trPr>
        <w:tc>
          <w:tcPr>
            <w:tcW w:w="5387" w:type="dxa"/>
            <w:shd w:val="clear" w:color="auto" w:fill="auto"/>
            <w:vAlign w:val="center"/>
          </w:tcPr>
          <w:p w14:paraId="27020EE7" w14:textId="36431604" w:rsidR="002C6D2C" w:rsidRDefault="00275EFA" w:rsidP="0090404A">
            <w:pPr>
              <w:rPr>
                <w:color w:val="000000"/>
              </w:rPr>
            </w:pPr>
            <w:r>
              <w:rPr>
                <w:color w:val="000000"/>
              </w:rPr>
              <w:t xml:space="preserve"> </w:t>
            </w:r>
            <w:r w:rsidR="002C6D2C">
              <w:rPr>
                <w:color w:val="000000"/>
              </w:rPr>
              <w:t>- много</w:t>
            </w:r>
            <w:r>
              <w:rPr>
                <w:color w:val="000000"/>
              </w:rPr>
              <w:t>квартирные жилые здания</w:t>
            </w:r>
          </w:p>
        </w:tc>
        <w:tc>
          <w:tcPr>
            <w:tcW w:w="1377" w:type="dxa"/>
            <w:shd w:val="clear" w:color="auto" w:fill="auto"/>
            <w:vAlign w:val="center"/>
          </w:tcPr>
          <w:p w14:paraId="15027363" w14:textId="77777777" w:rsidR="002C6D2C" w:rsidRDefault="002C6D2C" w:rsidP="0090404A">
            <w:pPr>
              <w:jc w:val="center"/>
              <w:rPr>
                <w:color w:val="000000"/>
                <w:sz w:val="22"/>
                <w:szCs w:val="22"/>
              </w:rPr>
            </w:pPr>
            <w:r>
              <w:rPr>
                <w:color w:val="000000"/>
                <w:sz w:val="22"/>
                <w:szCs w:val="22"/>
              </w:rPr>
              <w:t>м2</w:t>
            </w:r>
          </w:p>
        </w:tc>
        <w:tc>
          <w:tcPr>
            <w:tcW w:w="1097" w:type="dxa"/>
            <w:shd w:val="clear" w:color="auto" w:fill="auto"/>
            <w:noWrap/>
            <w:vAlign w:val="center"/>
          </w:tcPr>
          <w:p w14:paraId="1A114AAC" w14:textId="77777777" w:rsidR="002C6D2C" w:rsidRPr="00E66668" w:rsidRDefault="002C6D2C" w:rsidP="0090404A">
            <w:pPr>
              <w:jc w:val="center"/>
              <w:rPr>
                <w:color w:val="000000"/>
                <w:sz w:val="20"/>
              </w:rPr>
            </w:pPr>
            <w:r w:rsidRPr="00E66668">
              <w:rPr>
                <w:color w:val="000000"/>
                <w:sz w:val="20"/>
              </w:rPr>
              <w:t>9600</w:t>
            </w:r>
          </w:p>
        </w:tc>
        <w:tc>
          <w:tcPr>
            <w:tcW w:w="1371" w:type="dxa"/>
            <w:shd w:val="clear" w:color="auto" w:fill="auto"/>
            <w:noWrap/>
            <w:vAlign w:val="center"/>
          </w:tcPr>
          <w:p w14:paraId="246A7AAF" w14:textId="77777777" w:rsidR="002C6D2C" w:rsidRPr="00E66668" w:rsidRDefault="002C6D2C" w:rsidP="0090404A">
            <w:pPr>
              <w:jc w:val="center"/>
              <w:rPr>
                <w:color w:val="000000"/>
                <w:sz w:val="20"/>
              </w:rPr>
            </w:pPr>
            <w:r w:rsidRPr="00E66668">
              <w:rPr>
                <w:color w:val="000000"/>
                <w:sz w:val="20"/>
              </w:rPr>
              <w:t>9600</w:t>
            </w:r>
          </w:p>
        </w:tc>
        <w:tc>
          <w:tcPr>
            <w:tcW w:w="829" w:type="dxa"/>
            <w:shd w:val="clear" w:color="auto" w:fill="auto"/>
            <w:noWrap/>
            <w:vAlign w:val="center"/>
          </w:tcPr>
          <w:p w14:paraId="23F14904" w14:textId="77777777" w:rsidR="002C6D2C" w:rsidRPr="00E66668" w:rsidRDefault="002C6D2C" w:rsidP="0090404A">
            <w:pPr>
              <w:jc w:val="center"/>
              <w:rPr>
                <w:color w:val="000000"/>
                <w:sz w:val="20"/>
              </w:rPr>
            </w:pPr>
            <w:r w:rsidRPr="00E66668">
              <w:rPr>
                <w:color w:val="000000"/>
                <w:sz w:val="20"/>
              </w:rPr>
              <w:t>9600</w:t>
            </w:r>
          </w:p>
        </w:tc>
      </w:tr>
      <w:tr w:rsidR="002C6D2C" w:rsidRPr="00C36200" w14:paraId="6715E1FB" w14:textId="77777777" w:rsidTr="00275EFA">
        <w:trPr>
          <w:trHeight w:val="315"/>
        </w:trPr>
        <w:tc>
          <w:tcPr>
            <w:tcW w:w="5387" w:type="dxa"/>
            <w:shd w:val="clear" w:color="auto" w:fill="auto"/>
            <w:vAlign w:val="center"/>
          </w:tcPr>
          <w:p w14:paraId="4013AA8A" w14:textId="7916E601" w:rsidR="002C6D2C" w:rsidRDefault="002C6D2C" w:rsidP="0090404A">
            <w:pPr>
              <w:rPr>
                <w:color w:val="000000"/>
              </w:rPr>
            </w:pPr>
            <w:r>
              <w:rPr>
                <w:color w:val="000000"/>
              </w:rPr>
              <w:t xml:space="preserve"> </w:t>
            </w:r>
            <w:r w:rsidR="00275EFA">
              <w:rPr>
                <w:color w:val="000000"/>
              </w:rPr>
              <w:t xml:space="preserve">- </w:t>
            </w:r>
            <w:r>
              <w:rPr>
                <w:color w:val="000000"/>
              </w:rPr>
              <w:t>инди</w:t>
            </w:r>
            <w:r w:rsidR="00275EFA">
              <w:rPr>
                <w:color w:val="000000"/>
              </w:rPr>
              <w:t>видуальные жилые здания</w:t>
            </w:r>
          </w:p>
        </w:tc>
        <w:tc>
          <w:tcPr>
            <w:tcW w:w="1377" w:type="dxa"/>
            <w:shd w:val="clear" w:color="auto" w:fill="auto"/>
            <w:vAlign w:val="center"/>
          </w:tcPr>
          <w:p w14:paraId="4D8249F9" w14:textId="77777777" w:rsidR="002C6D2C" w:rsidRDefault="002C6D2C" w:rsidP="0090404A">
            <w:pPr>
              <w:jc w:val="center"/>
              <w:rPr>
                <w:color w:val="000000"/>
                <w:sz w:val="22"/>
                <w:szCs w:val="22"/>
              </w:rPr>
            </w:pPr>
            <w:r>
              <w:rPr>
                <w:color w:val="000000"/>
                <w:sz w:val="22"/>
                <w:szCs w:val="22"/>
              </w:rPr>
              <w:t>м2</w:t>
            </w:r>
          </w:p>
        </w:tc>
        <w:tc>
          <w:tcPr>
            <w:tcW w:w="1097" w:type="dxa"/>
            <w:shd w:val="clear" w:color="auto" w:fill="auto"/>
            <w:noWrap/>
            <w:vAlign w:val="center"/>
          </w:tcPr>
          <w:p w14:paraId="1A5CA722" w14:textId="77777777" w:rsidR="002C6D2C" w:rsidRPr="00E66668" w:rsidRDefault="002C6D2C" w:rsidP="0090404A">
            <w:pPr>
              <w:jc w:val="center"/>
              <w:rPr>
                <w:color w:val="000000"/>
                <w:sz w:val="20"/>
              </w:rPr>
            </w:pPr>
            <w:r w:rsidRPr="00E66668">
              <w:rPr>
                <w:color w:val="000000"/>
                <w:sz w:val="20"/>
              </w:rPr>
              <w:t>19400</w:t>
            </w:r>
          </w:p>
        </w:tc>
        <w:tc>
          <w:tcPr>
            <w:tcW w:w="1371" w:type="dxa"/>
            <w:shd w:val="clear" w:color="auto" w:fill="auto"/>
            <w:noWrap/>
            <w:vAlign w:val="center"/>
          </w:tcPr>
          <w:p w14:paraId="6F847660" w14:textId="77777777" w:rsidR="002C6D2C" w:rsidRPr="00E66668" w:rsidRDefault="002C6D2C" w:rsidP="0090404A">
            <w:pPr>
              <w:jc w:val="center"/>
              <w:rPr>
                <w:color w:val="000000"/>
                <w:sz w:val="20"/>
              </w:rPr>
            </w:pPr>
            <w:r w:rsidRPr="00E66668">
              <w:rPr>
                <w:color w:val="000000"/>
                <w:sz w:val="20"/>
              </w:rPr>
              <w:t>19400</w:t>
            </w:r>
          </w:p>
        </w:tc>
        <w:tc>
          <w:tcPr>
            <w:tcW w:w="829" w:type="dxa"/>
            <w:shd w:val="clear" w:color="auto" w:fill="auto"/>
            <w:noWrap/>
            <w:vAlign w:val="center"/>
          </w:tcPr>
          <w:p w14:paraId="47BE3577" w14:textId="77777777" w:rsidR="002C6D2C" w:rsidRPr="00E66668" w:rsidRDefault="002C6D2C" w:rsidP="0090404A">
            <w:pPr>
              <w:jc w:val="center"/>
              <w:rPr>
                <w:color w:val="000000"/>
                <w:sz w:val="20"/>
              </w:rPr>
            </w:pPr>
            <w:r w:rsidRPr="00E66668">
              <w:rPr>
                <w:color w:val="000000"/>
                <w:sz w:val="20"/>
              </w:rPr>
              <w:t>19400</w:t>
            </w:r>
          </w:p>
        </w:tc>
      </w:tr>
      <w:tr w:rsidR="00275EFA" w:rsidRPr="00C36200" w14:paraId="3E22FD1E" w14:textId="77777777" w:rsidTr="00275EFA">
        <w:trPr>
          <w:trHeight w:val="315"/>
        </w:trPr>
        <w:tc>
          <w:tcPr>
            <w:tcW w:w="5387" w:type="dxa"/>
            <w:shd w:val="clear" w:color="auto" w:fill="auto"/>
            <w:noWrap/>
            <w:vAlign w:val="center"/>
            <w:hideMark/>
          </w:tcPr>
          <w:p w14:paraId="4D8B4C86" w14:textId="77777777" w:rsidR="00275EFA" w:rsidRDefault="00275EFA" w:rsidP="00275EFA">
            <w:pPr>
              <w:rPr>
                <w:color w:val="000000"/>
                <w:sz w:val="22"/>
                <w:szCs w:val="22"/>
              </w:rPr>
            </w:pPr>
            <w:r>
              <w:rPr>
                <w:color w:val="000000"/>
                <w:sz w:val="22"/>
                <w:szCs w:val="22"/>
              </w:rPr>
              <w:t>Численность населения</w:t>
            </w:r>
          </w:p>
        </w:tc>
        <w:tc>
          <w:tcPr>
            <w:tcW w:w="1377" w:type="dxa"/>
            <w:shd w:val="clear" w:color="auto" w:fill="auto"/>
            <w:vAlign w:val="center"/>
            <w:hideMark/>
          </w:tcPr>
          <w:p w14:paraId="7403918F" w14:textId="77777777" w:rsidR="00275EFA" w:rsidRDefault="00275EFA" w:rsidP="00275EFA">
            <w:pPr>
              <w:jc w:val="center"/>
              <w:rPr>
                <w:color w:val="000000"/>
                <w:sz w:val="22"/>
                <w:szCs w:val="22"/>
              </w:rPr>
            </w:pPr>
            <w:r>
              <w:rPr>
                <w:color w:val="000000"/>
                <w:sz w:val="22"/>
                <w:szCs w:val="22"/>
              </w:rPr>
              <w:t>чел</w:t>
            </w:r>
          </w:p>
        </w:tc>
        <w:tc>
          <w:tcPr>
            <w:tcW w:w="1097" w:type="dxa"/>
            <w:shd w:val="clear" w:color="auto" w:fill="auto"/>
            <w:noWrap/>
            <w:vAlign w:val="center"/>
          </w:tcPr>
          <w:p w14:paraId="47F415D5" w14:textId="58AB001E" w:rsidR="00275EFA" w:rsidRPr="00E66668" w:rsidRDefault="00275EFA" w:rsidP="00275EFA">
            <w:pPr>
              <w:jc w:val="center"/>
              <w:rPr>
                <w:color w:val="000000"/>
                <w:sz w:val="20"/>
              </w:rPr>
            </w:pPr>
            <w:r>
              <w:rPr>
                <w:color w:val="000000"/>
                <w:sz w:val="20"/>
              </w:rPr>
              <w:t>650</w:t>
            </w:r>
          </w:p>
        </w:tc>
        <w:tc>
          <w:tcPr>
            <w:tcW w:w="1371" w:type="dxa"/>
            <w:shd w:val="clear" w:color="auto" w:fill="auto"/>
            <w:noWrap/>
            <w:vAlign w:val="center"/>
          </w:tcPr>
          <w:p w14:paraId="79F66205" w14:textId="62CB492B" w:rsidR="00275EFA" w:rsidRPr="00E66668" w:rsidRDefault="00275EFA" w:rsidP="00275EFA">
            <w:pPr>
              <w:jc w:val="center"/>
              <w:rPr>
                <w:color w:val="000000"/>
                <w:sz w:val="20"/>
              </w:rPr>
            </w:pPr>
            <w:r>
              <w:rPr>
                <w:color w:val="000000"/>
                <w:sz w:val="20"/>
              </w:rPr>
              <w:t>613</w:t>
            </w:r>
          </w:p>
        </w:tc>
        <w:tc>
          <w:tcPr>
            <w:tcW w:w="829" w:type="dxa"/>
            <w:shd w:val="clear" w:color="auto" w:fill="auto"/>
            <w:noWrap/>
            <w:vAlign w:val="center"/>
          </w:tcPr>
          <w:p w14:paraId="7C1B4B41" w14:textId="6FD1C1DA" w:rsidR="00275EFA" w:rsidRPr="00E66668" w:rsidRDefault="00275EFA" w:rsidP="00275EFA">
            <w:pPr>
              <w:jc w:val="center"/>
              <w:rPr>
                <w:color w:val="000000"/>
                <w:sz w:val="20"/>
              </w:rPr>
            </w:pPr>
            <w:r>
              <w:rPr>
                <w:color w:val="000000"/>
                <w:sz w:val="20"/>
              </w:rPr>
              <w:t>587</w:t>
            </w:r>
          </w:p>
        </w:tc>
      </w:tr>
      <w:tr w:rsidR="002C6D2C" w:rsidRPr="00C36200" w14:paraId="43F5CC2E" w14:textId="77777777" w:rsidTr="00275EFA">
        <w:trPr>
          <w:trHeight w:val="315"/>
        </w:trPr>
        <w:tc>
          <w:tcPr>
            <w:tcW w:w="5387" w:type="dxa"/>
            <w:shd w:val="clear" w:color="auto" w:fill="auto"/>
            <w:vAlign w:val="center"/>
            <w:hideMark/>
          </w:tcPr>
          <w:p w14:paraId="5F552F27" w14:textId="77777777" w:rsidR="002C6D2C" w:rsidRDefault="002C6D2C" w:rsidP="0090404A">
            <w:pPr>
              <w:rPr>
                <w:color w:val="000000"/>
                <w:sz w:val="22"/>
                <w:szCs w:val="22"/>
              </w:rPr>
            </w:pPr>
            <w:r>
              <w:rPr>
                <w:color w:val="000000"/>
                <w:sz w:val="22"/>
                <w:szCs w:val="22"/>
              </w:rPr>
              <w:t>Обеспеченность жильем</w:t>
            </w:r>
          </w:p>
        </w:tc>
        <w:tc>
          <w:tcPr>
            <w:tcW w:w="1377" w:type="dxa"/>
            <w:shd w:val="clear" w:color="auto" w:fill="auto"/>
            <w:vAlign w:val="center"/>
            <w:hideMark/>
          </w:tcPr>
          <w:p w14:paraId="61FEE167" w14:textId="77777777" w:rsidR="002C6D2C" w:rsidRDefault="002C6D2C" w:rsidP="0090404A">
            <w:pPr>
              <w:jc w:val="center"/>
              <w:rPr>
                <w:color w:val="000000"/>
                <w:sz w:val="22"/>
                <w:szCs w:val="22"/>
              </w:rPr>
            </w:pPr>
            <w:r>
              <w:rPr>
                <w:color w:val="000000"/>
                <w:sz w:val="22"/>
                <w:szCs w:val="22"/>
              </w:rPr>
              <w:t>м2/чел</w:t>
            </w:r>
          </w:p>
        </w:tc>
        <w:tc>
          <w:tcPr>
            <w:tcW w:w="1097" w:type="dxa"/>
            <w:shd w:val="clear" w:color="auto" w:fill="auto"/>
            <w:noWrap/>
            <w:vAlign w:val="center"/>
          </w:tcPr>
          <w:p w14:paraId="0A1A1E63" w14:textId="77777777" w:rsidR="002C6D2C" w:rsidRPr="00E66668" w:rsidRDefault="002C6D2C" w:rsidP="0090404A">
            <w:pPr>
              <w:jc w:val="center"/>
              <w:rPr>
                <w:color w:val="000000"/>
                <w:sz w:val="20"/>
              </w:rPr>
            </w:pPr>
            <w:r w:rsidRPr="00E66668">
              <w:rPr>
                <w:color w:val="000000"/>
                <w:sz w:val="20"/>
              </w:rPr>
              <w:t>40,3</w:t>
            </w:r>
          </w:p>
        </w:tc>
        <w:tc>
          <w:tcPr>
            <w:tcW w:w="1371" w:type="dxa"/>
            <w:shd w:val="clear" w:color="auto" w:fill="auto"/>
            <w:noWrap/>
            <w:vAlign w:val="center"/>
          </w:tcPr>
          <w:p w14:paraId="270C7A02" w14:textId="77777777" w:rsidR="002C6D2C" w:rsidRPr="00E66668" w:rsidRDefault="002C6D2C" w:rsidP="0090404A">
            <w:pPr>
              <w:jc w:val="center"/>
              <w:rPr>
                <w:color w:val="000000"/>
                <w:sz w:val="20"/>
              </w:rPr>
            </w:pPr>
            <w:r w:rsidRPr="00E66668">
              <w:rPr>
                <w:color w:val="000000"/>
                <w:sz w:val="20"/>
              </w:rPr>
              <w:t>42,2</w:t>
            </w:r>
          </w:p>
        </w:tc>
        <w:tc>
          <w:tcPr>
            <w:tcW w:w="829" w:type="dxa"/>
            <w:shd w:val="clear" w:color="auto" w:fill="auto"/>
            <w:noWrap/>
            <w:vAlign w:val="center"/>
          </w:tcPr>
          <w:p w14:paraId="24B1617D" w14:textId="77777777" w:rsidR="002C6D2C" w:rsidRPr="00E66668" w:rsidRDefault="002C6D2C" w:rsidP="0090404A">
            <w:pPr>
              <w:jc w:val="center"/>
              <w:rPr>
                <w:sz w:val="20"/>
              </w:rPr>
            </w:pPr>
            <w:r w:rsidRPr="00E66668">
              <w:rPr>
                <w:sz w:val="20"/>
              </w:rPr>
              <w:t>44,6</w:t>
            </w:r>
          </w:p>
        </w:tc>
      </w:tr>
      <w:tr w:rsidR="002C6D2C" w:rsidRPr="00C36200" w14:paraId="535D83BA" w14:textId="77777777" w:rsidTr="00275EFA">
        <w:trPr>
          <w:trHeight w:val="315"/>
        </w:trPr>
        <w:tc>
          <w:tcPr>
            <w:tcW w:w="5387" w:type="dxa"/>
            <w:shd w:val="clear" w:color="auto" w:fill="auto"/>
            <w:vAlign w:val="center"/>
          </w:tcPr>
          <w:p w14:paraId="47A6DD66" w14:textId="77777777" w:rsidR="002C6D2C" w:rsidRDefault="002C6D2C" w:rsidP="0090404A">
            <w:pPr>
              <w:rPr>
                <w:color w:val="000000"/>
                <w:sz w:val="22"/>
                <w:szCs w:val="22"/>
              </w:rPr>
            </w:pPr>
            <w:r>
              <w:rPr>
                <w:color w:val="000000"/>
                <w:sz w:val="22"/>
                <w:szCs w:val="22"/>
              </w:rPr>
              <w:t>Площадь территории сельсовета</w:t>
            </w:r>
          </w:p>
        </w:tc>
        <w:tc>
          <w:tcPr>
            <w:tcW w:w="1377" w:type="dxa"/>
            <w:shd w:val="clear" w:color="auto" w:fill="auto"/>
            <w:vAlign w:val="center"/>
          </w:tcPr>
          <w:p w14:paraId="67885FFA" w14:textId="77777777" w:rsidR="002C6D2C" w:rsidRDefault="002C6D2C" w:rsidP="0090404A">
            <w:pPr>
              <w:jc w:val="center"/>
              <w:rPr>
                <w:color w:val="000000"/>
                <w:sz w:val="22"/>
                <w:szCs w:val="22"/>
              </w:rPr>
            </w:pPr>
            <w:r>
              <w:rPr>
                <w:color w:val="000000"/>
                <w:sz w:val="22"/>
                <w:szCs w:val="22"/>
              </w:rPr>
              <w:t>га</w:t>
            </w:r>
          </w:p>
        </w:tc>
        <w:tc>
          <w:tcPr>
            <w:tcW w:w="1097" w:type="dxa"/>
            <w:shd w:val="clear" w:color="auto" w:fill="auto"/>
            <w:noWrap/>
            <w:vAlign w:val="center"/>
          </w:tcPr>
          <w:p w14:paraId="75D6F66C" w14:textId="77777777" w:rsidR="002C6D2C" w:rsidRPr="00E66668" w:rsidRDefault="002C6D2C" w:rsidP="0090404A">
            <w:pPr>
              <w:jc w:val="center"/>
              <w:rPr>
                <w:color w:val="000000"/>
                <w:sz w:val="20"/>
              </w:rPr>
            </w:pPr>
            <w:r>
              <w:rPr>
                <w:color w:val="000000"/>
                <w:sz w:val="20"/>
              </w:rPr>
              <w:t>8265</w:t>
            </w:r>
          </w:p>
        </w:tc>
        <w:tc>
          <w:tcPr>
            <w:tcW w:w="1371" w:type="dxa"/>
            <w:shd w:val="clear" w:color="auto" w:fill="auto"/>
            <w:noWrap/>
            <w:vAlign w:val="center"/>
          </w:tcPr>
          <w:p w14:paraId="52B8900F" w14:textId="77777777" w:rsidR="002C6D2C" w:rsidRPr="00E66668" w:rsidRDefault="002C6D2C" w:rsidP="0090404A">
            <w:pPr>
              <w:jc w:val="center"/>
              <w:rPr>
                <w:color w:val="000000"/>
                <w:sz w:val="20"/>
              </w:rPr>
            </w:pPr>
            <w:r w:rsidRPr="00310C65">
              <w:rPr>
                <w:color w:val="000000"/>
                <w:sz w:val="20"/>
              </w:rPr>
              <w:t>8265</w:t>
            </w:r>
          </w:p>
        </w:tc>
        <w:tc>
          <w:tcPr>
            <w:tcW w:w="829" w:type="dxa"/>
            <w:shd w:val="clear" w:color="auto" w:fill="auto"/>
            <w:noWrap/>
            <w:vAlign w:val="center"/>
          </w:tcPr>
          <w:p w14:paraId="0D7B6EFC" w14:textId="77777777" w:rsidR="002C6D2C" w:rsidRPr="00E66668" w:rsidRDefault="002C6D2C" w:rsidP="0090404A">
            <w:pPr>
              <w:jc w:val="center"/>
              <w:rPr>
                <w:color w:val="000000"/>
                <w:sz w:val="20"/>
              </w:rPr>
            </w:pPr>
            <w:r w:rsidRPr="00310C65">
              <w:rPr>
                <w:color w:val="000000"/>
                <w:sz w:val="20"/>
              </w:rPr>
              <w:t>8265</w:t>
            </w:r>
          </w:p>
        </w:tc>
      </w:tr>
      <w:tr w:rsidR="002C6D2C" w:rsidRPr="00C36200" w14:paraId="523ABC5F" w14:textId="77777777" w:rsidTr="00275EFA">
        <w:trPr>
          <w:trHeight w:val="315"/>
        </w:trPr>
        <w:tc>
          <w:tcPr>
            <w:tcW w:w="5387" w:type="dxa"/>
            <w:shd w:val="clear" w:color="auto" w:fill="auto"/>
            <w:vAlign w:val="center"/>
          </w:tcPr>
          <w:p w14:paraId="459349AA" w14:textId="77777777" w:rsidR="002C6D2C" w:rsidRDefault="002C6D2C" w:rsidP="0090404A">
            <w:pPr>
              <w:rPr>
                <w:color w:val="000000"/>
                <w:sz w:val="22"/>
                <w:szCs w:val="22"/>
              </w:rPr>
            </w:pPr>
            <w:r>
              <w:rPr>
                <w:color w:val="000000"/>
                <w:sz w:val="22"/>
                <w:szCs w:val="22"/>
              </w:rPr>
              <w:t>Плотность населения</w:t>
            </w:r>
          </w:p>
        </w:tc>
        <w:tc>
          <w:tcPr>
            <w:tcW w:w="1377" w:type="dxa"/>
            <w:shd w:val="clear" w:color="auto" w:fill="auto"/>
            <w:vAlign w:val="center"/>
          </w:tcPr>
          <w:p w14:paraId="3E7DE975" w14:textId="77777777" w:rsidR="002C6D2C" w:rsidRDefault="002C6D2C" w:rsidP="0090404A">
            <w:pPr>
              <w:jc w:val="center"/>
              <w:rPr>
                <w:color w:val="000000"/>
                <w:sz w:val="22"/>
                <w:szCs w:val="22"/>
              </w:rPr>
            </w:pPr>
            <w:r>
              <w:rPr>
                <w:color w:val="000000"/>
                <w:sz w:val="22"/>
                <w:szCs w:val="22"/>
              </w:rPr>
              <w:t>га/чел</w:t>
            </w:r>
          </w:p>
        </w:tc>
        <w:tc>
          <w:tcPr>
            <w:tcW w:w="1097" w:type="dxa"/>
            <w:shd w:val="clear" w:color="auto" w:fill="auto"/>
            <w:noWrap/>
            <w:vAlign w:val="center"/>
          </w:tcPr>
          <w:p w14:paraId="7F71FA27" w14:textId="77777777" w:rsidR="002C6D2C" w:rsidRPr="00E66668" w:rsidRDefault="002C6D2C" w:rsidP="0090404A">
            <w:pPr>
              <w:jc w:val="center"/>
              <w:rPr>
                <w:color w:val="000000"/>
                <w:sz w:val="20"/>
              </w:rPr>
            </w:pPr>
            <w:r>
              <w:rPr>
                <w:color w:val="000000"/>
                <w:sz w:val="20"/>
              </w:rPr>
              <w:t>8,44</w:t>
            </w:r>
          </w:p>
        </w:tc>
        <w:tc>
          <w:tcPr>
            <w:tcW w:w="1371" w:type="dxa"/>
            <w:shd w:val="clear" w:color="auto" w:fill="auto"/>
            <w:noWrap/>
            <w:vAlign w:val="center"/>
          </w:tcPr>
          <w:p w14:paraId="5296A367" w14:textId="77777777" w:rsidR="002C6D2C" w:rsidRPr="00E66668" w:rsidRDefault="002C6D2C" w:rsidP="0090404A">
            <w:pPr>
              <w:jc w:val="center"/>
              <w:rPr>
                <w:color w:val="000000"/>
                <w:sz w:val="20"/>
              </w:rPr>
            </w:pPr>
            <w:r>
              <w:rPr>
                <w:color w:val="000000"/>
                <w:sz w:val="20"/>
              </w:rPr>
              <w:t>8,72</w:t>
            </w:r>
          </w:p>
        </w:tc>
        <w:tc>
          <w:tcPr>
            <w:tcW w:w="829" w:type="dxa"/>
            <w:shd w:val="clear" w:color="auto" w:fill="auto"/>
            <w:noWrap/>
            <w:vAlign w:val="center"/>
          </w:tcPr>
          <w:p w14:paraId="78077C5C" w14:textId="77777777" w:rsidR="002C6D2C" w:rsidRPr="00E66668" w:rsidRDefault="002C6D2C" w:rsidP="0090404A">
            <w:pPr>
              <w:jc w:val="center"/>
              <w:rPr>
                <w:color w:val="000000"/>
                <w:sz w:val="20"/>
              </w:rPr>
            </w:pPr>
            <w:r>
              <w:rPr>
                <w:color w:val="000000"/>
                <w:sz w:val="20"/>
              </w:rPr>
              <w:t>12,7</w:t>
            </w:r>
          </w:p>
        </w:tc>
      </w:tr>
    </w:tbl>
    <w:p w14:paraId="32597888" w14:textId="77777777" w:rsidR="002C6D2C" w:rsidRPr="00263C96" w:rsidRDefault="002C6D2C" w:rsidP="002C6D2C">
      <w:pPr>
        <w:pStyle w:val="3"/>
        <w:spacing w:after="120" w:line="276" w:lineRule="auto"/>
        <w:rPr>
          <w:rFonts w:ascii="Times New Roman" w:hAnsi="Times New Roman"/>
          <w:sz w:val="24"/>
          <w:szCs w:val="24"/>
        </w:rPr>
      </w:pPr>
      <w:bookmarkStart w:id="35" w:name="_Toc167136864"/>
      <w:r w:rsidRPr="00263C96">
        <w:rPr>
          <w:rFonts w:ascii="Times New Roman" w:hAnsi="Times New Roman"/>
          <w:sz w:val="24"/>
          <w:szCs w:val="24"/>
        </w:rPr>
        <w:t>Основные мероприятия по развитию жилищного фонда</w:t>
      </w:r>
      <w:bookmarkEnd w:id="35"/>
    </w:p>
    <w:p w14:paraId="2D71C217" w14:textId="77777777" w:rsidR="002C6D2C" w:rsidRPr="00263C96" w:rsidRDefault="002C6D2C" w:rsidP="002C6D2C">
      <w:pPr>
        <w:suppressAutoHyphens/>
        <w:spacing w:line="276" w:lineRule="auto"/>
        <w:jc w:val="both"/>
      </w:pPr>
      <w:r w:rsidRPr="00263C96">
        <w:t>Для решения этой задачи Схемой  предлагается:</w:t>
      </w:r>
    </w:p>
    <w:p w14:paraId="002FA72E" w14:textId="77777777" w:rsidR="002C6D2C" w:rsidRPr="00263C96" w:rsidRDefault="002C6D2C" w:rsidP="00FA3AE8">
      <w:pPr>
        <w:numPr>
          <w:ilvl w:val="0"/>
          <w:numId w:val="15"/>
        </w:numPr>
        <w:suppressAutoHyphens/>
        <w:spacing w:line="276" w:lineRule="auto"/>
        <w:ind w:left="0" w:firstLine="0"/>
        <w:jc w:val="both"/>
      </w:pPr>
      <w:r w:rsidRPr="00263C96">
        <w:t>снести ветхий жилищный фонд;</w:t>
      </w:r>
    </w:p>
    <w:p w14:paraId="3F2D3361" w14:textId="77777777" w:rsidR="002C6D2C" w:rsidRDefault="002C6D2C" w:rsidP="00FA3AE8">
      <w:pPr>
        <w:numPr>
          <w:ilvl w:val="0"/>
          <w:numId w:val="15"/>
        </w:numPr>
        <w:suppressAutoHyphens/>
        <w:spacing w:line="276" w:lineRule="auto"/>
        <w:ind w:left="0" w:firstLine="0"/>
        <w:jc w:val="both"/>
      </w:pPr>
      <w:r w:rsidRPr="00263C96">
        <w:t>предусмотреть строительство жилых домов различных типов для удовлетворения потребностей различных категорий населения.</w:t>
      </w:r>
    </w:p>
    <w:p w14:paraId="4418D566" w14:textId="77777777" w:rsidR="002C6D2C" w:rsidRPr="00263C96" w:rsidRDefault="002C6D2C" w:rsidP="00FA3AE8">
      <w:pPr>
        <w:numPr>
          <w:ilvl w:val="0"/>
          <w:numId w:val="15"/>
        </w:numPr>
        <w:suppressAutoHyphens/>
        <w:spacing w:line="276" w:lineRule="auto"/>
        <w:ind w:left="0" w:firstLine="0"/>
        <w:jc w:val="both"/>
      </w:pPr>
    </w:p>
    <w:p w14:paraId="07BF8505" w14:textId="77777777" w:rsidR="002C6D2C" w:rsidRPr="00263C96" w:rsidRDefault="002C6D2C" w:rsidP="002C6D2C">
      <w:pPr>
        <w:spacing w:before="240" w:after="120" w:line="276" w:lineRule="auto"/>
        <w:rPr>
          <w:b/>
          <w:bCs/>
          <w:iCs/>
        </w:rPr>
      </w:pPr>
      <w:bookmarkStart w:id="36" w:name="_Toc236633038"/>
      <w:bookmarkStart w:id="37" w:name="_Toc236633281"/>
      <w:r w:rsidRPr="00263C96">
        <w:rPr>
          <w:b/>
          <w:bCs/>
          <w:iCs/>
        </w:rPr>
        <w:t>Расчет объемов нового жилищного строительства</w:t>
      </w:r>
      <w:bookmarkEnd w:id="36"/>
      <w:bookmarkEnd w:id="37"/>
    </w:p>
    <w:p w14:paraId="595ED7EC" w14:textId="069C96BD" w:rsidR="002C6D2C" w:rsidRPr="00263C96" w:rsidRDefault="002C6D2C" w:rsidP="002C6D2C">
      <w:pPr>
        <w:suppressAutoHyphens/>
        <w:spacing w:line="276" w:lineRule="auto"/>
        <w:jc w:val="both"/>
      </w:pPr>
      <w:r w:rsidRPr="00263C96">
        <w:t>1. Существующий жилищный фонд на 01.01.20</w:t>
      </w:r>
      <w:r>
        <w:t>2</w:t>
      </w:r>
      <w:r w:rsidR="00FE3CE2">
        <w:t>4</w:t>
      </w:r>
      <w:r w:rsidRPr="00263C96">
        <w:t xml:space="preserve">г. – </w:t>
      </w:r>
      <w:r w:rsidRPr="00345AE6">
        <w:t>29.0</w:t>
      </w:r>
      <w:r>
        <w:t>тыс.</w:t>
      </w:r>
      <w:r w:rsidRPr="00263C96">
        <w:t>м</w:t>
      </w:r>
      <w:r w:rsidRPr="00263C96">
        <w:rPr>
          <w:vertAlign w:val="superscript"/>
        </w:rPr>
        <w:t>2</w:t>
      </w:r>
      <w:r w:rsidRPr="00263C96">
        <w:t xml:space="preserve"> общей площади.</w:t>
      </w:r>
    </w:p>
    <w:p w14:paraId="268E6109" w14:textId="4FD126B5" w:rsidR="002C6D2C" w:rsidRPr="00905390" w:rsidRDefault="002C6D2C" w:rsidP="002C6D2C">
      <w:pPr>
        <w:suppressAutoHyphens/>
        <w:spacing w:line="276" w:lineRule="auto"/>
        <w:jc w:val="both"/>
      </w:pPr>
      <w:r w:rsidRPr="00263C96">
        <w:t xml:space="preserve">2. Потребность в жилищном фонде на 1-й  этап </w:t>
      </w:r>
      <w:r w:rsidR="00FE3CE2">
        <w:t>ПКР</w:t>
      </w:r>
      <w:r w:rsidRPr="00263C96">
        <w:t xml:space="preserve">: </w:t>
      </w:r>
      <w:r>
        <w:t>300</w:t>
      </w:r>
      <w:r w:rsidRPr="00263C96">
        <w:t xml:space="preserve"> </w:t>
      </w:r>
      <w:r w:rsidR="00FE3CE2" w:rsidRPr="00263C96">
        <w:t>м</w:t>
      </w:r>
      <w:r w:rsidR="00FE3CE2" w:rsidRPr="00263C96">
        <w:rPr>
          <w:vertAlign w:val="superscript"/>
        </w:rPr>
        <w:t>2</w:t>
      </w:r>
    </w:p>
    <w:p w14:paraId="3F2D6A1D" w14:textId="2889375F" w:rsidR="002C6D2C" w:rsidRPr="00263C96" w:rsidRDefault="002C6D2C" w:rsidP="002C6D2C">
      <w:pPr>
        <w:suppressAutoHyphens/>
        <w:spacing w:line="276" w:lineRule="auto"/>
        <w:jc w:val="both"/>
      </w:pPr>
      <w:r w:rsidRPr="00263C96">
        <w:t xml:space="preserve">3. Потребность в жилищном фонде на 2-й этап </w:t>
      </w:r>
      <w:r w:rsidR="00FE3CE2">
        <w:t>ПКР</w:t>
      </w:r>
      <w:r w:rsidRPr="00263C96">
        <w:t xml:space="preserve">:  </w:t>
      </w:r>
      <w:r>
        <w:t>300</w:t>
      </w:r>
      <w:r w:rsidRPr="00263C96">
        <w:t xml:space="preserve"> м</w:t>
      </w:r>
      <w:r w:rsidRPr="00263C96">
        <w:rPr>
          <w:vertAlign w:val="superscript"/>
        </w:rPr>
        <w:t>2</w:t>
      </w:r>
      <w:r w:rsidRPr="00263C96">
        <w:t xml:space="preserve"> </w:t>
      </w:r>
    </w:p>
    <w:p w14:paraId="4C4CBE30" w14:textId="77777777" w:rsidR="002C6D2C" w:rsidRPr="00263C96" w:rsidRDefault="002C6D2C" w:rsidP="002C6D2C">
      <w:pPr>
        <w:suppressAutoHyphens/>
        <w:spacing w:line="276" w:lineRule="auto"/>
        <w:jc w:val="both"/>
      </w:pPr>
      <w:r w:rsidRPr="002D356F">
        <w:t>4. Перспективная обеспеченность населения жилищным фондом в м</w:t>
      </w:r>
      <w:r w:rsidRPr="002D356F">
        <w:rPr>
          <w:vertAlign w:val="superscript"/>
        </w:rPr>
        <w:t>2</w:t>
      </w:r>
      <w:r w:rsidRPr="002D356F">
        <w:t xml:space="preserve">/чел. – </w:t>
      </w:r>
      <w:r>
        <w:t>48,0</w:t>
      </w:r>
      <w:r w:rsidRPr="002D356F">
        <w:t>м2/чел</w:t>
      </w:r>
    </w:p>
    <w:p w14:paraId="3729279B" w14:textId="2B2D1FE5" w:rsidR="002C6D2C" w:rsidRPr="00263C96" w:rsidRDefault="002C6D2C" w:rsidP="002C6D2C">
      <w:pPr>
        <w:suppressAutoHyphens/>
        <w:spacing w:line="276" w:lineRule="auto"/>
        <w:jc w:val="both"/>
        <w:rPr>
          <w:bCs/>
        </w:rPr>
      </w:pPr>
      <w:r w:rsidRPr="00263C96">
        <w:rPr>
          <w:bCs/>
        </w:rPr>
        <w:t xml:space="preserve">Однако учитывая существующие и ожидаемые экономические трудности в национальной и региональной экономике на второй этап схемы водоснабжения и водоотведения </w:t>
      </w:r>
      <w:r>
        <w:rPr>
          <w:bCs/>
        </w:rPr>
        <w:t>МО</w:t>
      </w:r>
      <w:r w:rsidRPr="00263C96">
        <w:rPr>
          <w:bCs/>
        </w:rPr>
        <w:t xml:space="preserve"> следует данный объем строительства </w:t>
      </w:r>
      <w:r>
        <w:rPr>
          <w:bCs/>
        </w:rPr>
        <w:t>также оставить на уровне  300</w:t>
      </w:r>
      <w:r w:rsidRPr="00263C96">
        <w:t xml:space="preserve"> м</w:t>
      </w:r>
      <w:r w:rsidRPr="00263C96">
        <w:rPr>
          <w:vertAlign w:val="superscript"/>
        </w:rPr>
        <w:t>2</w:t>
      </w:r>
      <w:r w:rsidRPr="00263C96">
        <w:t xml:space="preserve"> общей площади. Это будет соответствовать обеспеченности жильем одного человека в </w:t>
      </w:r>
      <w:r>
        <w:t>достигнутых рамках по Курской области.</w:t>
      </w:r>
    </w:p>
    <w:p w14:paraId="40E13BED" w14:textId="77777777" w:rsidR="002C6D2C" w:rsidRPr="00263C96" w:rsidRDefault="002C6D2C" w:rsidP="002C6D2C">
      <w:pPr>
        <w:suppressAutoHyphens/>
        <w:spacing w:line="276" w:lineRule="auto"/>
        <w:jc w:val="center"/>
      </w:pPr>
    </w:p>
    <w:p w14:paraId="1BC4CC0A" w14:textId="15F4DB4C" w:rsidR="002C6D2C" w:rsidRPr="00C73C9E" w:rsidRDefault="00091ABF" w:rsidP="002C6D2C">
      <w:pPr>
        <w:autoSpaceDE w:val="0"/>
        <w:autoSpaceDN w:val="0"/>
        <w:adjustRightInd w:val="0"/>
        <w:spacing w:line="276" w:lineRule="auto"/>
        <w:rPr>
          <w:b/>
          <w:color w:val="000000"/>
        </w:rPr>
      </w:pPr>
      <w:r w:rsidRPr="00322916">
        <w:rPr>
          <w:b/>
          <w:bCs/>
          <w:iCs/>
          <w:szCs w:val="24"/>
        </w:rPr>
        <w:t>2.1.4</w:t>
      </w:r>
      <w:r w:rsidR="002C6D2C" w:rsidRPr="00C73C9E">
        <w:rPr>
          <w:b/>
          <w:color w:val="000000"/>
        </w:rPr>
        <w:t>. Прогноз перспективной застройки на период до 202</w:t>
      </w:r>
      <w:r w:rsidR="00275EFA">
        <w:rPr>
          <w:b/>
          <w:color w:val="000000"/>
        </w:rPr>
        <w:t>8</w:t>
      </w:r>
      <w:r w:rsidR="002C6D2C" w:rsidRPr="00C73C9E">
        <w:rPr>
          <w:b/>
          <w:color w:val="000000"/>
        </w:rPr>
        <w:t xml:space="preserve"> г.</w:t>
      </w:r>
    </w:p>
    <w:p w14:paraId="67D46669" w14:textId="5B4C7F04" w:rsidR="002C6D2C" w:rsidRPr="00263C96" w:rsidRDefault="002C6D2C" w:rsidP="002C6D2C">
      <w:pPr>
        <w:autoSpaceDE w:val="0"/>
        <w:autoSpaceDN w:val="0"/>
        <w:adjustRightInd w:val="0"/>
        <w:spacing w:line="276" w:lineRule="auto"/>
        <w:jc w:val="both"/>
        <w:rPr>
          <w:color w:val="000000"/>
        </w:rPr>
      </w:pPr>
      <w:r w:rsidRPr="00263C96">
        <w:rPr>
          <w:color w:val="000000"/>
        </w:rPr>
        <w:t xml:space="preserve">    . В период  с 202</w:t>
      </w:r>
      <w:r w:rsidR="00275EFA">
        <w:rPr>
          <w:color w:val="000000"/>
        </w:rPr>
        <w:t>4</w:t>
      </w:r>
      <w:r w:rsidRPr="00263C96">
        <w:rPr>
          <w:color w:val="000000"/>
        </w:rPr>
        <w:t xml:space="preserve"> по 202</w:t>
      </w:r>
      <w:r w:rsidR="00275EFA">
        <w:rPr>
          <w:color w:val="000000"/>
        </w:rPr>
        <w:t>8</w:t>
      </w:r>
      <w:r w:rsidRPr="00263C96">
        <w:rPr>
          <w:color w:val="000000"/>
        </w:rPr>
        <w:t xml:space="preserve"> гг. перспективная застройка определялась </w:t>
      </w:r>
      <w:proofErr w:type="spellStart"/>
      <w:r w:rsidRPr="00263C96">
        <w:rPr>
          <w:color w:val="000000"/>
        </w:rPr>
        <w:t>экспертно</w:t>
      </w:r>
      <w:proofErr w:type="spellEnd"/>
      <w:r w:rsidRPr="00263C96">
        <w:rPr>
          <w:color w:val="000000"/>
        </w:rPr>
        <w:t xml:space="preserve"> по данным, представленным </w:t>
      </w:r>
      <w:r>
        <w:rPr>
          <w:color w:val="000000"/>
        </w:rPr>
        <w:t>МО</w:t>
      </w:r>
      <w:r w:rsidRPr="00263C96">
        <w:rPr>
          <w:color w:val="000000"/>
        </w:rPr>
        <w:t>:</w:t>
      </w:r>
    </w:p>
    <w:p w14:paraId="5A69AE9F" w14:textId="77777777" w:rsidR="002C6D2C" w:rsidRPr="00263C96" w:rsidRDefault="002C6D2C" w:rsidP="002C6D2C">
      <w:pPr>
        <w:autoSpaceDE w:val="0"/>
        <w:autoSpaceDN w:val="0"/>
        <w:adjustRightInd w:val="0"/>
        <w:spacing w:line="276" w:lineRule="auto"/>
        <w:rPr>
          <w:color w:val="000000"/>
        </w:rPr>
      </w:pPr>
      <w:r w:rsidRPr="00263C96">
        <w:rPr>
          <w:color w:val="000000"/>
        </w:rPr>
        <w:t xml:space="preserve">• плотности населения территории муниципального образования– </w:t>
      </w:r>
      <w:r w:rsidRPr="00E503F1">
        <w:rPr>
          <w:color w:val="000000"/>
        </w:rPr>
        <w:t>1</w:t>
      </w:r>
      <w:r w:rsidRPr="009C279D">
        <w:rPr>
          <w:color w:val="000000"/>
        </w:rPr>
        <w:t>4.0</w:t>
      </w:r>
      <w:r>
        <w:rPr>
          <w:color w:val="000000"/>
        </w:rPr>
        <w:t>га</w:t>
      </w:r>
      <w:r w:rsidRPr="00263C96">
        <w:rPr>
          <w:color w:val="000000"/>
        </w:rPr>
        <w:t>/чел;</w:t>
      </w:r>
    </w:p>
    <w:p w14:paraId="235CF9DB" w14:textId="77777777" w:rsidR="002C6D2C" w:rsidRPr="00263C96" w:rsidRDefault="002C6D2C" w:rsidP="002C6D2C">
      <w:pPr>
        <w:autoSpaceDE w:val="0"/>
        <w:autoSpaceDN w:val="0"/>
        <w:adjustRightInd w:val="0"/>
        <w:spacing w:line="276" w:lineRule="auto"/>
        <w:rPr>
          <w:color w:val="000000"/>
        </w:rPr>
      </w:pPr>
      <w:r w:rsidRPr="00263C96">
        <w:rPr>
          <w:color w:val="000000"/>
        </w:rPr>
        <w:t xml:space="preserve">• расчётной обеспеченности населения жилищным фондом – </w:t>
      </w:r>
      <w:r w:rsidRPr="00E503F1">
        <w:rPr>
          <w:color w:val="000000"/>
        </w:rPr>
        <w:t>4</w:t>
      </w:r>
      <w:r w:rsidRPr="009C279D">
        <w:rPr>
          <w:color w:val="000000"/>
        </w:rPr>
        <w:t>9.8</w:t>
      </w:r>
      <w:r w:rsidRPr="00263C96">
        <w:rPr>
          <w:color w:val="000000"/>
        </w:rPr>
        <w:t>м2/чел.</w:t>
      </w:r>
    </w:p>
    <w:p w14:paraId="40EA1635" w14:textId="0444FB69" w:rsidR="002C6D2C" w:rsidRPr="00263C96" w:rsidRDefault="002C6D2C" w:rsidP="002C6D2C">
      <w:pPr>
        <w:autoSpaceDE w:val="0"/>
        <w:autoSpaceDN w:val="0"/>
        <w:adjustRightInd w:val="0"/>
        <w:spacing w:line="276" w:lineRule="auto"/>
        <w:jc w:val="both"/>
        <w:rPr>
          <w:color w:val="000000"/>
        </w:rPr>
      </w:pPr>
      <w:r w:rsidRPr="00263C96">
        <w:rPr>
          <w:color w:val="000000"/>
        </w:rPr>
        <w:t>Из представленных данных видно, что в период до 202</w:t>
      </w:r>
      <w:r w:rsidR="00275EFA">
        <w:rPr>
          <w:color w:val="000000"/>
        </w:rPr>
        <w:t>8</w:t>
      </w:r>
      <w:r w:rsidRPr="00263C96">
        <w:rPr>
          <w:color w:val="000000"/>
        </w:rPr>
        <w:t xml:space="preserve"> г. в </w:t>
      </w:r>
      <w:r>
        <w:rPr>
          <w:color w:val="000000"/>
        </w:rPr>
        <w:t>МО</w:t>
      </w:r>
      <w:r w:rsidRPr="00263C96">
        <w:rPr>
          <w:color w:val="000000"/>
        </w:rPr>
        <w:t xml:space="preserve"> прогнозируется прирост фондов строительных площадей    на уровне </w:t>
      </w:r>
      <w:r>
        <w:rPr>
          <w:color w:val="000000"/>
        </w:rPr>
        <w:t>3</w:t>
      </w:r>
      <w:r w:rsidRPr="00263C96">
        <w:rPr>
          <w:color w:val="000000"/>
        </w:rPr>
        <w:t>00м2.  Наибольший прирост фондов строительных площадей в период с 20</w:t>
      </w:r>
      <w:r>
        <w:rPr>
          <w:color w:val="000000"/>
        </w:rPr>
        <w:t>2</w:t>
      </w:r>
      <w:r w:rsidR="00275EFA">
        <w:rPr>
          <w:color w:val="000000"/>
        </w:rPr>
        <w:t>4</w:t>
      </w:r>
      <w:r w:rsidRPr="00263C96">
        <w:rPr>
          <w:color w:val="000000"/>
        </w:rPr>
        <w:t xml:space="preserve"> по 202</w:t>
      </w:r>
      <w:r w:rsidR="00275EFA">
        <w:rPr>
          <w:color w:val="000000"/>
        </w:rPr>
        <w:t>8</w:t>
      </w:r>
      <w:r w:rsidRPr="00263C96">
        <w:rPr>
          <w:color w:val="000000"/>
        </w:rPr>
        <w:t xml:space="preserve"> гг. прогнозируется</w:t>
      </w:r>
      <w:r>
        <w:rPr>
          <w:color w:val="000000"/>
        </w:rPr>
        <w:t xml:space="preserve"> только </w:t>
      </w:r>
      <w:r w:rsidRPr="00263C96">
        <w:rPr>
          <w:color w:val="000000"/>
        </w:rPr>
        <w:t xml:space="preserve"> в частном секторе.</w:t>
      </w:r>
    </w:p>
    <w:p w14:paraId="6F62CC50" w14:textId="68825ECA" w:rsidR="002C6D2C" w:rsidRPr="00263C96" w:rsidRDefault="002C6D2C" w:rsidP="002C6D2C">
      <w:pPr>
        <w:spacing w:line="276" w:lineRule="auto"/>
        <w:rPr>
          <w:color w:val="000000"/>
        </w:rPr>
      </w:pPr>
      <w:r w:rsidRPr="00263C96">
        <w:rPr>
          <w:color w:val="000000"/>
        </w:rPr>
        <w:t>Динамика  перспективной застройки с 202</w:t>
      </w:r>
      <w:r w:rsidR="00275EFA">
        <w:rPr>
          <w:color w:val="000000"/>
        </w:rPr>
        <w:t>4</w:t>
      </w:r>
      <w:r w:rsidRPr="00263C96">
        <w:rPr>
          <w:color w:val="000000"/>
        </w:rPr>
        <w:t xml:space="preserve"> по 202</w:t>
      </w:r>
      <w:r w:rsidR="00275EFA">
        <w:rPr>
          <w:color w:val="000000"/>
        </w:rPr>
        <w:t>8</w:t>
      </w:r>
      <w:r w:rsidRPr="00263C96">
        <w:rPr>
          <w:color w:val="000000"/>
        </w:rPr>
        <w:t xml:space="preserve">годы представлена  в таблице </w:t>
      </w:r>
      <w:r w:rsidR="00091ABF">
        <w:rPr>
          <w:color w:val="000000"/>
        </w:rPr>
        <w:t>2.5</w:t>
      </w:r>
      <w:r w:rsidRPr="00263C96">
        <w:rPr>
          <w:color w:val="000000"/>
        </w:rPr>
        <w:t>.</w:t>
      </w:r>
    </w:p>
    <w:p w14:paraId="3C4509D5" w14:textId="77777777" w:rsidR="002C6D2C" w:rsidRPr="00263C96" w:rsidRDefault="002C6D2C" w:rsidP="002C6D2C">
      <w:pPr>
        <w:spacing w:line="276" w:lineRule="auto"/>
        <w:rPr>
          <w:b/>
          <w:color w:val="000000"/>
          <w:sz w:val="22"/>
          <w:szCs w:val="22"/>
        </w:rPr>
      </w:pPr>
    </w:p>
    <w:p w14:paraId="3F96F217" w14:textId="6DEAA1A6" w:rsidR="002C6D2C" w:rsidRPr="00263C96" w:rsidRDefault="002C6D2C" w:rsidP="002C6D2C">
      <w:pPr>
        <w:spacing w:line="276" w:lineRule="auto"/>
        <w:rPr>
          <w:b/>
          <w:color w:val="000000"/>
          <w:sz w:val="22"/>
          <w:szCs w:val="22"/>
        </w:rPr>
      </w:pPr>
      <w:r w:rsidRPr="00263C96">
        <w:rPr>
          <w:b/>
          <w:color w:val="000000"/>
          <w:sz w:val="22"/>
          <w:szCs w:val="22"/>
        </w:rPr>
        <w:t xml:space="preserve">Таблица </w:t>
      </w:r>
      <w:r w:rsidR="00091ABF">
        <w:rPr>
          <w:b/>
          <w:color w:val="000000"/>
          <w:sz w:val="22"/>
          <w:szCs w:val="22"/>
        </w:rPr>
        <w:t>2.5</w:t>
      </w:r>
      <w:r w:rsidRPr="00263C96">
        <w:rPr>
          <w:b/>
          <w:color w:val="000000"/>
          <w:sz w:val="22"/>
          <w:szCs w:val="22"/>
        </w:rPr>
        <w:t>. Динамика  перспективной застройки с 202</w:t>
      </w:r>
      <w:r w:rsidRPr="00E503F1">
        <w:rPr>
          <w:b/>
          <w:color w:val="000000"/>
          <w:sz w:val="22"/>
          <w:szCs w:val="22"/>
        </w:rPr>
        <w:t>3</w:t>
      </w:r>
      <w:r w:rsidRPr="00263C96">
        <w:rPr>
          <w:b/>
          <w:color w:val="000000"/>
          <w:sz w:val="22"/>
          <w:szCs w:val="22"/>
        </w:rPr>
        <w:t xml:space="preserve"> по 202</w:t>
      </w:r>
      <w:r w:rsidR="00275EFA">
        <w:rPr>
          <w:b/>
          <w:color w:val="000000"/>
          <w:sz w:val="22"/>
          <w:szCs w:val="22"/>
        </w:rPr>
        <w:t>8</w:t>
      </w:r>
      <w:r w:rsidRPr="00263C96">
        <w:rPr>
          <w:b/>
          <w:color w:val="000000"/>
          <w:sz w:val="22"/>
          <w:szCs w:val="22"/>
        </w:rPr>
        <w:t>годы</w:t>
      </w:r>
    </w:p>
    <w:tbl>
      <w:tblPr>
        <w:tblW w:w="9874" w:type="dxa"/>
        <w:jc w:val="center"/>
        <w:tblLook w:val="0000" w:firstRow="0" w:lastRow="0" w:firstColumn="0" w:lastColumn="0" w:noHBand="0" w:noVBand="0"/>
      </w:tblPr>
      <w:tblGrid>
        <w:gridCol w:w="4270"/>
        <w:gridCol w:w="920"/>
        <w:gridCol w:w="884"/>
        <w:gridCol w:w="960"/>
        <w:gridCol w:w="960"/>
        <w:gridCol w:w="960"/>
        <w:gridCol w:w="920"/>
      </w:tblGrid>
      <w:tr w:rsidR="00275EFA" w:rsidRPr="00263C96" w14:paraId="1092B6F3" w14:textId="77777777" w:rsidTr="0090404A">
        <w:trPr>
          <w:trHeight w:val="264"/>
          <w:jc w:val="center"/>
        </w:trPr>
        <w:tc>
          <w:tcPr>
            <w:tcW w:w="42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CD241A9" w14:textId="77777777" w:rsidR="00275EFA" w:rsidRPr="00263C96" w:rsidRDefault="00275EFA" w:rsidP="00275EFA">
            <w:pPr>
              <w:spacing w:line="276" w:lineRule="auto"/>
              <w:jc w:val="center"/>
              <w:rPr>
                <w:sz w:val="22"/>
                <w:szCs w:val="22"/>
              </w:rPr>
            </w:pPr>
            <w:r w:rsidRPr="00263C96">
              <w:rPr>
                <w:sz w:val="22"/>
                <w:szCs w:val="22"/>
              </w:rPr>
              <w:t>Показатели</w:t>
            </w:r>
          </w:p>
        </w:tc>
        <w:tc>
          <w:tcPr>
            <w:tcW w:w="920" w:type="dxa"/>
            <w:tcBorders>
              <w:top w:val="single" w:sz="4" w:space="0" w:color="auto"/>
              <w:left w:val="nil"/>
              <w:bottom w:val="single" w:sz="4" w:space="0" w:color="auto"/>
              <w:right w:val="single" w:sz="4" w:space="0" w:color="auto"/>
            </w:tcBorders>
            <w:shd w:val="clear" w:color="auto" w:fill="D9D9D9"/>
            <w:noWrap/>
            <w:vAlign w:val="center"/>
          </w:tcPr>
          <w:p w14:paraId="492DBA0C" w14:textId="77777777" w:rsidR="00275EFA" w:rsidRPr="00263C96" w:rsidRDefault="00275EFA" w:rsidP="00275EFA">
            <w:pPr>
              <w:spacing w:line="276" w:lineRule="auto"/>
              <w:jc w:val="center"/>
              <w:rPr>
                <w:sz w:val="22"/>
                <w:szCs w:val="22"/>
              </w:rPr>
            </w:pPr>
            <w:proofErr w:type="spellStart"/>
            <w:r w:rsidRPr="00263C96">
              <w:rPr>
                <w:sz w:val="22"/>
                <w:szCs w:val="22"/>
              </w:rPr>
              <w:t>Ед.изм</w:t>
            </w:r>
            <w:proofErr w:type="spellEnd"/>
            <w:r w:rsidRPr="00263C96">
              <w:rPr>
                <w:sz w:val="22"/>
                <w:szCs w:val="22"/>
              </w:rPr>
              <w:t>.</w:t>
            </w:r>
          </w:p>
        </w:tc>
        <w:tc>
          <w:tcPr>
            <w:tcW w:w="884" w:type="dxa"/>
            <w:tcBorders>
              <w:top w:val="single" w:sz="4" w:space="0" w:color="auto"/>
              <w:left w:val="nil"/>
              <w:bottom w:val="single" w:sz="4" w:space="0" w:color="auto"/>
              <w:right w:val="single" w:sz="4" w:space="0" w:color="auto"/>
            </w:tcBorders>
            <w:shd w:val="clear" w:color="auto" w:fill="D9D9D9"/>
            <w:noWrap/>
            <w:vAlign w:val="center"/>
          </w:tcPr>
          <w:p w14:paraId="7A474D66" w14:textId="52B57664" w:rsidR="00275EFA" w:rsidRPr="00263C96" w:rsidRDefault="00275EFA" w:rsidP="00275EFA">
            <w:pPr>
              <w:spacing w:line="276" w:lineRule="auto"/>
              <w:jc w:val="center"/>
              <w:rPr>
                <w:sz w:val="20"/>
              </w:rPr>
            </w:pPr>
            <w:r w:rsidRPr="00263C96">
              <w:rPr>
                <w:sz w:val="20"/>
              </w:rPr>
              <w:t>20</w:t>
            </w:r>
            <w:r>
              <w:rPr>
                <w:sz w:val="20"/>
              </w:rPr>
              <w:t>24</w:t>
            </w:r>
          </w:p>
        </w:tc>
        <w:tc>
          <w:tcPr>
            <w:tcW w:w="960" w:type="dxa"/>
            <w:tcBorders>
              <w:top w:val="single" w:sz="4" w:space="0" w:color="auto"/>
              <w:left w:val="nil"/>
              <w:bottom w:val="single" w:sz="4" w:space="0" w:color="auto"/>
              <w:right w:val="single" w:sz="4" w:space="0" w:color="auto"/>
            </w:tcBorders>
            <w:shd w:val="clear" w:color="auto" w:fill="D9D9D9"/>
            <w:noWrap/>
            <w:vAlign w:val="center"/>
          </w:tcPr>
          <w:p w14:paraId="1C71499A" w14:textId="08BF64F8" w:rsidR="00275EFA" w:rsidRPr="00263C96" w:rsidRDefault="00275EFA" w:rsidP="00275EFA">
            <w:pPr>
              <w:spacing w:line="276" w:lineRule="auto"/>
              <w:jc w:val="center"/>
              <w:rPr>
                <w:sz w:val="20"/>
              </w:rPr>
            </w:pPr>
            <w:r w:rsidRPr="00263C96">
              <w:rPr>
                <w:sz w:val="20"/>
              </w:rPr>
              <w:t>202</w:t>
            </w:r>
            <w:r>
              <w:rPr>
                <w:sz w:val="20"/>
              </w:rPr>
              <w:t>5</w:t>
            </w:r>
          </w:p>
        </w:tc>
        <w:tc>
          <w:tcPr>
            <w:tcW w:w="960" w:type="dxa"/>
            <w:tcBorders>
              <w:top w:val="single" w:sz="4" w:space="0" w:color="auto"/>
              <w:left w:val="nil"/>
              <w:bottom w:val="single" w:sz="4" w:space="0" w:color="auto"/>
              <w:right w:val="single" w:sz="4" w:space="0" w:color="auto"/>
            </w:tcBorders>
            <w:shd w:val="clear" w:color="auto" w:fill="D9D9D9"/>
            <w:noWrap/>
            <w:vAlign w:val="center"/>
          </w:tcPr>
          <w:p w14:paraId="4121630D" w14:textId="2A77FC17" w:rsidR="00275EFA" w:rsidRPr="00263C96" w:rsidRDefault="00275EFA" w:rsidP="00275EFA">
            <w:pPr>
              <w:spacing w:line="276" w:lineRule="auto"/>
              <w:jc w:val="center"/>
              <w:rPr>
                <w:sz w:val="20"/>
              </w:rPr>
            </w:pPr>
            <w:r w:rsidRPr="00263C96">
              <w:rPr>
                <w:sz w:val="20"/>
              </w:rPr>
              <w:t>202</w:t>
            </w:r>
            <w:r>
              <w:rPr>
                <w:sz w:val="20"/>
              </w:rPr>
              <w:t>6</w:t>
            </w:r>
          </w:p>
        </w:tc>
        <w:tc>
          <w:tcPr>
            <w:tcW w:w="960" w:type="dxa"/>
            <w:tcBorders>
              <w:top w:val="single" w:sz="4" w:space="0" w:color="auto"/>
              <w:left w:val="nil"/>
              <w:bottom w:val="single" w:sz="4" w:space="0" w:color="auto"/>
              <w:right w:val="single" w:sz="4" w:space="0" w:color="auto"/>
            </w:tcBorders>
            <w:shd w:val="clear" w:color="auto" w:fill="D9D9D9"/>
            <w:noWrap/>
            <w:vAlign w:val="center"/>
          </w:tcPr>
          <w:p w14:paraId="38E1B5DA" w14:textId="4C6C0921" w:rsidR="00275EFA" w:rsidRPr="00263C96" w:rsidRDefault="00275EFA" w:rsidP="00275EFA">
            <w:pPr>
              <w:spacing w:line="276" w:lineRule="auto"/>
              <w:jc w:val="center"/>
              <w:rPr>
                <w:sz w:val="20"/>
              </w:rPr>
            </w:pPr>
            <w:r w:rsidRPr="00263C96">
              <w:rPr>
                <w:sz w:val="20"/>
              </w:rPr>
              <w:t>202</w:t>
            </w:r>
            <w:r>
              <w:rPr>
                <w:sz w:val="20"/>
              </w:rPr>
              <w:t>7</w:t>
            </w:r>
          </w:p>
        </w:tc>
        <w:tc>
          <w:tcPr>
            <w:tcW w:w="920" w:type="dxa"/>
            <w:tcBorders>
              <w:top w:val="single" w:sz="4" w:space="0" w:color="auto"/>
              <w:left w:val="nil"/>
              <w:bottom w:val="single" w:sz="4" w:space="0" w:color="auto"/>
              <w:right w:val="single" w:sz="4" w:space="0" w:color="auto"/>
            </w:tcBorders>
            <w:shd w:val="clear" w:color="auto" w:fill="D9D9D9"/>
            <w:noWrap/>
            <w:vAlign w:val="center"/>
          </w:tcPr>
          <w:p w14:paraId="460A34A7" w14:textId="0F99628D" w:rsidR="00275EFA" w:rsidRPr="00263C96" w:rsidRDefault="00275EFA" w:rsidP="00275EFA">
            <w:pPr>
              <w:spacing w:line="276" w:lineRule="auto"/>
              <w:jc w:val="center"/>
              <w:rPr>
                <w:sz w:val="20"/>
              </w:rPr>
            </w:pPr>
            <w:r w:rsidRPr="00263C96">
              <w:rPr>
                <w:sz w:val="20"/>
              </w:rPr>
              <w:t>202</w:t>
            </w:r>
            <w:r>
              <w:rPr>
                <w:sz w:val="20"/>
              </w:rPr>
              <w:t>8</w:t>
            </w:r>
          </w:p>
        </w:tc>
      </w:tr>
      <w:tr w:rsidR="002C6D2C" w:rsidRPr="00263C96" w14:paraId="05A990C7" w14:textId="77777777" w:rsidTr="0090404A">
        <w:trPr>
          <w:trHeight w:val="272"/>
          <w:jc w:val="center"/>
        </w:trPr>
        <w:tc>
          <w:tcPr>
            <w:tcW w:w="4270" w:type="dxa"/>
            <w:tcBorders>
              <w:top w:val="nil"/>
              <w:left w:val="single" w:sz="4" w:space="0" w:color="auto"/>
              <w:bottom w:val="single" w:sz="4" w:space="0" w:color="auto"/>
              <w:right w:val="single" w:sz="4" w:space="0" w:color="auto"/>
            </w:tcBorders>
            <w:shd w:val="clear" w:color="auto" w:fill="auto"/>
            <w:vAlign w:val="center"/>
          </w:tcPr>
          <w:p w14:paraId="6781384E" w14:textId="77777777" w:rsidR="002C6D2C" w:rsidRDefault="002C6D2C" w:rsidP="0090404A">
            <w:pPr>
              <w:rPr>
                <w:color w:val="000000"/>
                <w:sz w:val="22"/>
                <w:szCs w:val="22"/>
              </w:rPr>
            </w:pPr>
            <w:r>
              <w:rPr>
                <w:color w:val="000000"/>
                <w:sz w:val="22"/>
                <w:szCs w:val="22"/>
              </w:rPr>
              <w:t>Ввод в эксплуатацию жилых домов общей площадью всего, в том числе:</w:t>
            </w:r>
          </w:p>
        </w:tc>
        <w:tc>
          <w:tcPr>
            <w:tcW w:w="920" w:type="dxa"/>
            <w:tcBorders>
              <w:top w:val="nil"/>
              <w:left w:val="nil"/>
              <w:bottom w:val="single" w:sz="4" w:space="0" w:color="auto"/>
              <w:right w:val="single" w:sz="4" w:space="0" w:color="auto"/>
            </w:tcBorders>
            <w:shd w:val="clear" w:color="auto" w:fill="auto"/>
            <w:vAlign w:val="center"/>
          </w:tcPr>
          <w:p w14:paraId="6359F2BB" w14:textId="77777777" w:rsidR="002C6D2C" w:rsidRDefault="002C6D2C" w:rsidP="0090404A">
            <w:pPr>
              <w:jc w:val="center"/>
              <w:rPr>
                <w:color w:val="000000"/>
                <w:sz w:val="22"/>
                <w:szCs w:val="22"/>
              </w:rPr>
            </w:pPr>
            <w:r>
              <w:rPr>
                <w:color w:val="000000"/>
                <w:sz w:val="22"/>
                <w:szCs w:val="22"/>
              </w:rPr>
              <w:t>м2</w:t>
            </w:r>
          </w:p>
        </w:tc>
        <w:tc>
          <w:tcPr>
            <w:tcW w:w="884" w:type="dxa"/>
            <w:tcBorders>
              <w:top w:val="nil"/>
              <w:left w:val="nil"/>
              <w:bottom w:val="single" w:sz="4" w:space="0" w:color="auto"/>
              <w:right w:val="single" w:sz="4" w:space="0" w:color="auto"/>
            </w:tcBorders>
            <w:shd w:val="clear" w:color="auto" w:fill="auto"/>
            <w:noWrap/>
            <w:vAlign w:val="center"/>
          </w:tcPr>
          <w:p w14:paraId="0CC1ED71" w14:textId="77777777" w:rsidR="002C6D2C" w:rsidRPr="009C279D" w:rsidRDefault="002C6D2C" w:rsidP="0090404A">
            <w:pPr>
              <w:jc w:val="center"/>
              <w:rPr>
                <w:sz w:val="20"/>
              </w:rPr>
            </w:pPr>
            <w:r w:rsidRPr="009C279D">
              <w:rPr>
                <w:sz w:val="20"/>
              </w:rPr>
              <w:t>100</w:t>
            </w:r>
          </w:p>
        </w:tc>
        <w:tc>
          <w:tcPr>
            <w:tcW w:w="960" w:type="dxa"/>
            <w:tcBorders>
              <w:top w:val="nil"/>
              <w:left w:val="nil"/>
              <w:bottom w:val="single" w:sz="4" w:space="0" w:color="auto"/>
              <w:right w:val="single" w:sz="4" w:space="0" w:color="auto"/>
            </w:tcBorders>
            <w:shd w:val="clear" w:color="auto" w:fill="auto"/>
            <w:noWrap/>
            <w:vAlign w:val="center"/>
          </w:tcPr>
          <w:p w14:paraId="06BEC50C" w14:textId="77777777" w:rsidR="002C6D2C" w:rsidRPr="009C279D" w:rsidRDefault="002C6D2C" w:rsidP="0090404A">
            <w:pPr>
              <w:jc w:val="center"/>
              <w:rPr>
                <w:sz w:val="20"/>
              </w:rPr>
            </w:pPr>
            <w:r w:rsidRPr="009C279D">
              <w:rPr>
                <w:sz w:val="20"/>
              </w:rPr>
              <w:t>0</w:t>
            </w:r>
          </w:p>
        </w:tc>
        <w:tc>
          <w:tcPr>
            <w:tcW w:w="960" w:type="dxa"/>
            <w:tcBorders>
              <w:top w:val="nil"/>
              <w:left w:val="nil"/>
              <w:bottom w:val="single" w:sz="4" w:space="0" w:color="auto"/>
              <w:right w:val="single" w:sz="4" w:space="0" w:color="auto"/>
            </w:tcBorders>
            <w:shd w:val="clear" w:color="auto" w:fill="auto"/>
            <w:noWrap/>
            <w:vAlign w:val="center"/>
          </w:tcPr>
          <w:p w14:paraId="5F9A0B4A" w14:textId="77777777" w:rsidR="002C6D2C" w:rsidRPr="009C279D" w:rsidRDefault="002C6D2C" w:rsidP="0090404A">
            <w:pPr>
              <w:jc w:val="center"/>
              <w:rPr>
                <w:sz w:val="20"/>
              </w:rPr>
            </w:pPr>
            <w:r w:rsidRPr="009C279D">
              <w:rPr>
                <w:sz w:val="20"/>
              </w:rPr>
              <w:t>100</w:t>
            </w:r>
          </w:p>
        </w:tc>
        <w:tc>
          <w:tcPr>
            <w:tcW w:w="960" w:type="dxa"/>
            <w:tcBorders>
              <w:top w:val="nil"/>
              <w:left w:val="nil"/>
              <w:bottom w:val="single" w:sz="4" w:space="0" w:color="auto"/>
              <w:right w:val="single" w:sz="4" w:space="0" w:color="auto"/>
            </w:tcBorders>
            <w:shd w:val="clear" w:color="auto" w:fill="auto"/>
            <w:noWrap/>
            <w:vAlign w:val="center"/>
          </w:tcPr>
          <w:p w14:paraId="33AFFCFC" w14:textId="77777777" w:rsidR="002C6D2C" w:rsidRPr="009C279D" w:rsidRDefault="002C6D2C" w:rsidP="0090404A">
            <w:pPr>
              <w:jc w:val="center"/>
              <w:rPr>
                <w:sz w:val="20"/>
              </w:rPr>
            </w:pPr>
            <w:r w:rsidRPr="009C279D">
              <w:rPr>
                <w:sz w:val="20"/>
              </w:rPr>
              <w:t>0</w:t>
            </w:r>
          </w:p>
        </w:tc>
        <w:tc>
          <w:tcPr>
            <w:tcW w:w="920" w:type="dxa"/>
            <w:tcBorders>
              <w:top w:val="nil"/>
              <w:left w:val="nil"/>
              <w:bottom w:val="single" w:sz="4" w:space="0" w:color="auto"/>
              <w:right w:val="single" w:sz="4" w:space="0" w:color="auto"/>
            </w:tcBorders>
            <w:shd w:val="clear" w:color="auto" w:fill="auto"/>
            <w:noWrap/>
            <w:vAlign w:val="center"/>
          </w:tcPr>
          <w:p w14:paraId="018926FE" w14:textId="77777777" w:rsidR="002C6D2C" w:rsidRPr="009C279D" w:rsidRDefault="002C6D2C" w:rsidP="0090404A">
            <w:pPr>
              <w:jc w:val="center"/>
              <w:rPr>
                <w:sz w:val="20"/>
              </w:rPr>
            </w:pPr>
            <w:r w:rsidRPr="009C279D">
              <w:rPr>
                <w:sz w:val="20"/>
              </w:rPr>
              <w:t>100</w:t>
            </w:r>
          </w:p>
        </w:tc>
      </w:tr>
      <w:tr w:rsidR="002C6D2C" w:rsidRPr="00263C96" w14:paraId="0B91A36A" w14:textId="77777777" w:rsidTr="0090404A">
        <w:trPr>
          <w:trHeight w:val="264"/>
          <w:jc w:val="center"/>
        </w:trPr>
        <w:tc>
          <w:tcPr>
            <w:tcW w:w="4270" w:type="dxa"/>
            <w:tcBorders>
              <w:top w:val="nil"/>
              <w:left w:val="single" w:sz="4" w:space="0" w:color="auto"/>
              <w:bottom w:val="single" w:sz="4" w:space="0" w:color="auto"/>
              <w:right w:val="single" w:sz="4" w:space="0" w:color="auto"/>
            </w:tcBorders>
            <w:shd w:val="clear" w:color="auto" w:fill="auto"/>
            <w:vAlign w:val="center"/>
          </w:tcPr>
          <w:p w14:paraId="5523E61A" w14:textId="77777777" w:rsidR="002C6D2C" w:rsidRDefault="002C6D2C" w:rsidP="0090404A">
            <w:pPr>
              <w:rPr>
                <w:color w:val="000000"/>
                <w:sz w:val="22"/>
                <w:szCs w:val="22"/>
              </w:rPr>
            </w:pPr>
            <w:r>
              <w:rPr>
                <w:color w:val="000000"/>
                <w:sz w:val="22"/>
                <w:szCs w:val="22"/>
              </w:rPr>
              <w:t>многоквартирные</w:t>
            </w:r>
          </w:p>
        </w:tc>
        <w:tc>
          <w:tcPr>
            <w:tcW w:w="920" w:type="dxa"/>
            <w:tcBorders>
              <w:top w:val="nil"/>
              <w:left w:val="nil"/>
              <w:bottom w:val="single" w:sz="4" w:space="0" w:color="auto"/>
              <w:right w:val="single" w:sz="4" w:space="0" w:color="auto"/>
            </w:tcBorders>
            <w:shd w:val="clear" w:color="auto" w:fill="auto"/>
            <w:vAlign w:val="center"/>
          </w:tcPr>
          <w:p w14:paraId="5D3F678A" w14:textId="77777777" w:rsidR="002C6D2C" w:rsidRDefault="002C6D2C" w:rsidP="0090404A">
            <w:pPr>
              <w:jc w:val="center"/>
              <w:rPr>
                <w:color w:val="000000"/>
                <w:sz w:val="22"/>
                <w:szCs w:val="22"/>
              </w:rPr>
            </w:pPr>
            <w:r>
              <w:rPr>
                <w:color w:val="000000"/>
                <w:sz w:val="22"/>
                <w:szCs w:val="22"/>
              </w:rPr>
              <w:t>м2</w:t>
            </w:r>
          </w:p>
        </w:tc>
        <w:tc>
          <w:tcPr>
            <w:tcW w:w="884" w:type="dxa"/>
            <w:tcBorders>
              <w:top w:val="nil"/>
              <w:left w:val="nil"/>
              <w:bottom w:val="single" w:sz="4" w:space="0" w:color="auto"/>
              <w:right w:val="single" w:sz="4" w:space="0" w:color="auto"/>
            </w:tcBorders>
            <w:shd w:val="clear" w:color="auto" w:fill="auto"/>
            <w:noWrap/>
            <w:vAlign w:val="center"/>
          </w:tcPr>
          <w:p w14:paraId="64740FE4" w14:textId="77777777" w:rsidR="002C6D2C" w:rsidRPr="009C279D" w:rsidRDefault="002C6D2C" w:rsidP="0090404A">
            <w:pPr>
              <w:jc w:val="center"/>
              <w:rPr>
                <w:color w:val="000000"/>
                <w:sz w:val="20"/>
              </w:rPr>
            </w:pPr>
            <w:r w:rsidRPr="009C279D">
              <w:rPr>
                <w:color w:val="000000"/>
                <w:sz w:val="20"/>
              </w:rPr>
              <w:t>0</w:t>
            </w:r>
          </w:p>
        </w:tc>
        <w:tc>
          <w:tcPr>
            <w:tcW w:w="960" w:type="dxa"/>
            <w:tcBorders>
              <w:top w:val="nil"/>
              <w:left w:val="nil"/>
              <w:bottom w:val="single" w:sz="4" w:space="0" w:color="auto"/>
              <w:right w:val="single" w:sz="4" w:space="0" w:color="auto"/>
            </w:tcBorders>
            <w:shd w:val="clear" w:color="auto" w:fill="auto"/>
            <w:noWrap/>
            <w:vAlign w:val="center"/>
          </w:tcPr>
          <w:p w14:paraId="53929A35" w14:textId="77777777" w:rsidR="002C6D2C" w:rsidRPr="009C279D" w:rsidRDefault="002C6D2C" w:rsidP="0090404A">
            <w:pPr>
              <w:jc w:val="center"/>
              <w:rPr>
                <w:color w:val="000000"/>
                <w:sz w:val="20"/>
              </w:rPr>
            </w:pPr>
            <w:r w:rsidRPr="009C279D">
              <w:rPr>
                <w:color w:val="000000"/>
                <w:sz w:val="20"/>
              </w:rPr>
              <w:t>0</w:t>
            </w:r>
          </w:p>
        </w:tc>
        <w:tc>
          <w:tcPr>
            <w:tcW w:w="960" w:type="dxa"/>
            <w:tcBorders>
              <w:top w:val="nil"/>
              <w:left w:val="nil"/>
              <w:bottom w:val="single" w:sz="4" w:space="0" w:color="auto"/>
              <w:right w:val="single" w:sz="4" w:space="0" w:color="auto"/>
            </w:tcBorders>
            <w:shd w:val="clear" w:color="auto" w:fill="auto"/>
            <w:noWrap/>
            <w:vAlign w:val="center"/>
          </w:tcPr>
          <w:p w14:paraId="3A32D12D" w14:textId="77777777" w:rsidR="002C6D2C" w:rsidRPr="009C279D" w:rsidRDefault="002C6D2C" w:rsidP="0090404A">
            <w:pPr>
              <w:jc w:val="center"/>
              <w:rPr>
                <w:color w:val="000000"/>
                <w:sz w:val="20"/>
              </w:rPr>
            </w:pPr>
            <w:r w:rsidRPr="009C279D">
              <w:rPr>
                <w:color w:val="000000"/>
                <w:sz w:val="20"/>
              </w:rPr>
              <w:t>0</w:t>
            </w:r>
          </w:p>
        </w:tc>
        <w:tc>
          <w:tcPr>
            <w:tcW w:w="960" w:type="dxa"/>
            <w:tcBorders>
              <w:top w:val="nil"/>
              <w:left w:val="nil"/>
              <w:bottom w:val="single" w:sz="4" w:space="0" w:color="auto"/>
              <w:right w:val="single" w:sz="4" w:space="0" w:color="auto"/>
            </w:tcBorders>
            <w:shd w:val="clear" w:color="auto" w:fill="auto"/>
            <w:noWrap/>
            <w:vAlign w:val="center"/>
          </w:tcPr>
          <w:p w14:paraId="4A8F70BB" w14:textId="77777777" w:rsidR="002C6D2C" w:rsidRPr="009C279D" w:rsidRDefault="002C6D2C" w:rsidP="0090404A">
            <w:pPr>
              <w:jc w:val="center"/>
              <w:rPr>
                <w:color w:val="000000"/>
                <w:sz w:val="20"/>
              </w:rPr>
            </w:pPr>
            <w:r w:rsidRPr="009C279D">
              <w:rPr>
                <w:color w:val="000000"/>
                <w:sz w:val="20"/>
              </w:rPr>
              <w:t>0</w:t>
            </w:r>
          </w:p>
        </w:tc>
        <w:tc>
          <w:tcPr>
            <w:tcW w:w="920" w:type="dxa"/>
            <w:tcBorders>
              <w:top w:val="nil"/>
              <w:left w:val="nil"/>
              <w:bottom w:val="single" w:sz="4" w:space="0" w:color="auto"/>
              <w:right w:val="single" w:sz="4" w:space="0" w:color="auto"/>
            </w:tcBorders>
            <w:shd w:val="clear" w:color="auto" w:fill="auto"/>
            <w:noWrap/>
            <w:vAlign w:val="center"/>
          </w:tcPr>
          <w:p w14:paraId="7BE49769" w14:textId="77777777" w:rsidR="002C6D2C" w:rsidRPr="009C279D" w:rsidRDefault="002C6D2C" w:rsidP="0090404A">
            <w:pPr>
              <w:jc w:val="center"/>
              <w:rPr>
                <w:color w:val="000000"/>
                <w:sz w:val="20"/>
              </w:rPr>
            </w:pPr>
            <w:r w:rsidRPr="009C279D">
              <w:rPr>
                <w:color w:val="000000"/>
                <w:sz w:val="20"/>
              </w:rPr>
              <w:t>0</w:t>
            </w:r>
          </w:p>
        </w:tc>
      </w:tr>
      <w:tr w:rsidR="002C6D2C" w:rsidRPr="00263C96" w14:paraId="547816A9" w14:textId="77777777" w:rsidTr="0090404A">
        <w:trPr>
          <w:trHeight w:val="264"/>
          <w:jc w:val="center"/>
        </w:trPr>
        <w:tc>
          <w:tcPr>
            <w:tcW w:w="4270" w:type="dxa"/>
            <w:tcBorders>
              <w:top w:val="nil"/>
              <w:left w:val="single" w:sz="4" w:space="0" w:color="auto"/>
              <w:bottom w:val="single" w:sz="4" w:space="0" w:color="auto"/>
              <w:right w:val="single" w:sz="4" w:space="0" w:color="auto"/>
            </w:tcBorders>
            <w:shd w:val="clear" w:color="auto" w:fill="auto"/>
            <w:vAlign w:val="center"/>
          </w:tcPr>
          <w:p w14:paraId="6D36CE2E" w14:textId="77777777" w:rsidR="002C6D2C" w:rsidRDefault="002C6D2C" w:rsidP="0090404A">
            <w:pPr>
              <w:rPr>
                <w:color w:val="000000"/>
                <w:sz w:val="22"/>
                <w:szCs w:val="22"/>
              </w:rPr>
            </w:pPr>
            <w:r>
              <w:rPr>
                <w:color w:val="000000"/>
                <w:sz w:val="22"/>
                <w:szCs w:val="22"/>
              </w:rPr>
              <w:t>- индивидуальные жилые дома</w:t>
            </w:r>
          </w:p>
        </w:tc>
        <w:tc>
          <w:tcPr>
            <w:tcW w:w="920" w:type="dxa"/>
            <w:tcBorders>
              <w:top w:val="nil"/>
              <w:left w:val="nil"/>
              <w:bottom w:val="single" w:sz="4" w:space="0" w:color="auto"/>
              <w:right w:val="single" w:sz="4" w:space="0" w:color="auto"/>
            </w:tcBorders>
            <w:shd w:val="clear" w:color="auto" w:fill="auto"/>
            <w:vAlign w:val="center"/>
          </w:tcPr>
          <w:p w14:paraId="6A90AF26" w14:textId="77777777" w:rsidR="002C6D2C" w:rsidRDefault="002C6D2C" w:rsidP="0090404A">
            <w:pPr>
              <w:jc w:val="center"/>
              <w:rPr>
                <w:color w:val="000000"/>
                <w:sz w:val="22"/>
                <w:szCs w:val="22"/>
              </w:rPr>
            </w:pPr>
            <w:r>
              <w:rPr>
                <w:color w:val="000000"/>
                <w:sz w:val="22"/>
                <w:szCs w:val="22"/>
              </w:rPr>
              <w:t>м2</w:t>
            </w:r>
          </w:p>
        </w:tc>
        <w:tc>
          <w:tcPr>
            <w:tcW w:w="884" w:type="dxa"/>
            <w:tcBorders>
              <w:top w:val="nil"/>
              <w:left w:val="nil"/>
              <w:bottom w:val="single" w:sz="4" w:space="0" w:color="auto"/>
              <w:right w:val="single" w:sz="4" w:space="0" w:color="auto"/>
            </w:tcBorders>
            <w:shd w:val="clear" w:color="auto" w:fill="auto"/>
            <w:noWrap/>
            <w:vAlign w:val="center"/>
          </w:tcPr>
          <w:p w14:paraId="4B9C2922" w14:textId="77777777" w:rsidR="002C6D2C" w:rsidRPr="009C279D" w:rsidRDefault="002C6D2C" w:rsidP="0090404A">
            <w:pPr>
              <w:jc w:val="center"/>
              <w:rPr>
                <w:sz w:val="20"/>
              </w:rPr>
            </w:pPr>
            <w:r w:rsidRPr="009C279D">
              <w:rPr>
                <w:sz w:val="20"/>
              </w:rPr>
              <w:t>100</w:t>
            </w:r>
          </w:p>
        </w:tc>
        <w:tc>
          <w:tcPr>
            <w:tcW w:w="960" w:type="dxa"/>
            <w:tcBorders>
              <w:top w:val="nil"/>
              <w:left w:val="nil"/>
              <w:bottom w:val="single" w:sz="4" w:space="0" w:color="auto"/>
              <w:right w:val="single" w:sz="4" w:space="0" w:color="auto"/>
            </w:tcBorders>
            <w:shd w:val="clear" w:color="auto" w:fill="auto"/>
            <w:noWrap/>
            <w:vAlign w:val="center"/>
          </w:tcPr>
          <w:p w14:paraId="40E2DF82" w14:textId="77777777" w:rsidR="002C6D2C" w:rsidRPr="009C279D" w:rsidRDefault="002C6D2C" w:rsidP="0090404A">
            <w:pPr>
              <w:jc w:val="center"/>
              <w:rPr>
                <w:sz w:val="20"/>
              </w:rPr>
            </w:pPr>
            <w:r w:rsidRPr="009C279D">
              <w:rPr>
                <w:sz w:val="20"/>
              </w:rPr>
              <w:t> </w:t>
            </w:r>
          </w:p>
        </w:tc>
        <w:tc>
          <w:tcPr>
            <w:tcW w:w="960" w:type="dxa"/>
            <w:tcBorders>
              <w:top w:val="nil"/>
              <w:left w:val="nil"/>
              <w:bottom w:val="single" w:sz="4" w:space="0" w:color="auto"/>
              <w:right w:val="single" w:sz="4" w:space="0" w:color="auto"/>
            </w:tcBorders>
            <w:shd w:val="clear" w:color="auto" w:fill="auto"/>
            <w:noWrap/>
            <w:vAlign w:val="center"/>
          </w:tcPr>
          <w:p w14:paraId="5AA5561E" w14:textId="77777777" w:rsidR="002C6D2C" w:rsidRPr="009C279D" w:rsidRDefault="002C6D2C" w:rsidP="0090404A">
            <w:pPr>
              <w:jc w:val="center"/>
              <w:rPr>
                <w:sz w:val="20"/>
              </w:rPr>
            </w:pPr>
            <w:r w:rsidRPr="009C279D">
              <w:rPr>
                <w:sz w:val="20"/>
              </w:rPr>
              <w:t>100</w:t>
            </w:r>
          </w:p>
        </w:tc>
        <w:tc>
          <w:tcPr>
            <w:tcW w:w="960" w:type="dxa"/>
            <w:tcBorders>
              <w:top w:val="nil"/>
              <w:left w:val="nil"/>
              <w:bottom w:val="single" w:sz="4" w:space="0" w:color="auto"/>
              <w:right w:val="single" w:sz="4" w:space="0" w:color="auto"/>
            </w:tcBorders>
            <w:shd w:val="clear" w:color="auto" w:fill="auto"/>
            <w:noWrap/>
            <w:vAlign w:val="center"/>
          </w:tcPr>
          <w:p w14:paraId="13E59937" w14:textId="77777777" w:rsidR="002C6D2C" w:rsidRPr="009C279D" w:rsidRDefault="002C6D2C" w:rsidP="0090404A">
            <w:pPr>
              <w:jc w:val="center"/>
              <w:rPr>
                <w:sz w:val="20"/>
              </w:rPr>
            </w:pPr>
            <w:r w:rsidRPr="009C279D">
              <w:rPr>
                <w:sz w:val="20"/>
              </w:rPr>
              <w:t> </w:t>
            </w:r>
          </w:p>
        </w:tc>
        <w:tc>
          <w:tcPr>
            <w:tcW w:w="920" w:type="dxa"/>
            <w:tcBorders>
              <w:top w:val="nil"/>
              <w:left w:val="nil"/>
              <w:bottom w:val="single" w:sz="4" w:space="0" w:color="auto"/>
              <w:right w:val="single" w:sz="4" w:space="0" w:color="auto"/>
            </w:tcBorders>
            <w:shd w:val="clear" w:color="auto" w:fill="auto"/>
            <w:noWrap/>
            <w:vAlign w:val="center"/>
          </w:tcPr>
          <w:p w14:paraId="6A337E10" w14:textId="77777777" w:rsidR="002C6D2C" w:rsidRPr="009C279D" w:rsidRDefault="002C6D2C" w:rsidP="0090404A">
            <w:pPr>
              <w:jc w:val="center"/>
              <w:rPr>
                <w:sz w:val="20"/>
              </w:rPr>
            </w:pPr>
            <w:r w:rsidRPr="009C279D">
              <w:rPr>
                <w:sz w:val="20"/>
              </w:rPr>
              <w:t>100</w:t>
            </w:r>
          </w:p>
        </w:tc>
      </w:tr>
      <w:tr w:rsidR="002C6D2C" w:rsidRPr="00263C96" w14:paraId="0B006874" w14:textId="77777777" w:rsidTr="0090404A">
        <w:trPr>
          <w:trHeight w:val="528"/>
          <w:jc w:val="center"/>
        </w:trPr>
        <w:tc>
          <w:tcPr>
            <w:tcW w:w="4270" w:type="dxa"/>
            <w:tcBorders>
              <w:top w:val="nil"/>
              <w:left w:val="single" w:sz="4" w:space="0" w:color="auto"/>
              <w:bottom w:val="single" w:sz="4" w:space="0" w:color="auto"/>
              <w:right w:val="single" w:sz="4" w:space="0" w:color="auto"/>
            </w:tcBorders>
            <w:shd w:val="clear" w:color="auto" w:fill="auto"/>
            <w:vAlign w:val="center"/>
          </w:tcPr>
          <w:p w14:paraId="1E0A2BFC" w14:textId="77777777" w:rsidR="002C6D2C" w:rsidRDefault="002C6D2C" w:rsidP="0090404A">
            <w:pPr>
              <w:rPr>
                <w:color w:val="000000"/>
                <w:sz w:val="22"/>
                <w:szCs w:val="22"/>
              </w:rPr>
            </w:pPr>
            <w:r>
              <w:rPr>
                <w:color w:val="000000"/>
                <w:sz w:val="22"/>
                <w:szCs w:val="22"/>
              </w:rPr>
              <w:t>Нежилые помещения</w:t>
            </w:r>
          </w:p>
        </w:tc>
        <w:tc>
          <w:tcPr>
            <w:tcW w:w="920" w:type="dxa"/>
            <w:tcBorders>
              <w:top w:val="nil"/>
              <w:left w:val="nil"/>
              <w:bottom w:val="single" w:sz="4" w:space="0" w:color="auto"/>
              <w:right w:val="single" w:sz="4" w:space="0" w:color="auto"/>
            </w:tcBorders>
            <w:shd w:val="clear" w:color="auto" w:fill="auto"/>
            <w:vAlign w:val="center"/>
          </w:tcPr>
          <w:p w14:paraId="07462D2E" w14:textId="77777777" w:rsidR="002C6D2C" w:rsidRDefault="002C6D2C" w:rsidP="0090404A">
            <w:pPr>
              <w:jc w:val="center"/>
              <w:rPr>
                <w:color w:val="000000"/>
                <w:sz w:val="22"/>
                <w:szCs w:val="22"/>
              </w:rPr>
            </w:pPr>
            <w:r>
              <w:rPr>
                <w:color w:val="000000"/>
                <w:sz w:val="22"/>
                <w:szCs w:val="22"/>
              </w:rPr>
              <w:t>м2</w:t>
            </w:r>
          </w:p>
        </w:tc>
        <w:tc>
          <w:tcPr>
            <w:tcW w:w="884" w:type="dxa"/>
            <w:tcBorders>
              <w:top w:val="nil"/>
              <w:left w:val="nil"/>
              <w:bottom w:val="single" w:sz="4" w:space="0" w:color="auto"/>
              <w:right w:val="single" w:sz="4" w:space="0" w:color="auto"/>
            </w:tcBorders>
            <w:shd w:val="clear" w:color="auto" w:fill="auto"/>
            <w:noWrap/>
            <w:vAlign w:val="center"/>
          </w:tcPr>
          <w:p w14:paraId="2A3FEDE4" w14:textId="77777777" w:rsidR="002C6D2C" w:rsidRPr="009C279D" w:rsidRDefault="002C6D2C" w:rsidP="0090404A">
            <w:pPr>
              <w:jc w:val="center"/>
              <w:rPr>
                <w:sz w:val="20"/>
              </w:rPr>
            </w:pPr>
            <w:r w:rsidRPr="009C279D">
              <w:rPr>
                <w:sz w:val="20"/>
              </w:rPr>
              <w:t> </w:t>
            </w:r>
          </w:p>
        </w:tc>
        <w:tc>
          <w:tcPr>
            <w:tcW w:w="960" w:type="dxa"/>
            <w:tcBorders>
              <w:top w:val="nil"/>
              <w:left w:val="nil"/>
              <w:bottom w:val="single" w:sz="4" w:space="0" w:color="auto"/>
              <w:right w:val="single" w:sz="4" w:space="0" w:color="auto"/>
            </w:tcBorders>
            <w:shd w:val="clear" w:color="auto" w:fill="auto"/>
            <w:noWrap/>
            <w:vAlign w:val="center"/>
          </w:tcPr>
          <w:p w14:paraId="719615CC" w14:textId="77777777" w:rsidR="002C6D2C" w:rsidRPr="009C279D" w:rsidRDefault="002C6D2C" w:rsidP="0090404A">
            <w:pPr>
              <w:jc w:val="center"/>
              <w:rPr>
                <w:sz w:val="20"/>
              </w:rPr>
            </w:pPr>
            <w:r w:rsidRPr="009C279D">
              <w:rPr>
                <w:sz w:val="20"/>
              </w:rPr>
              <w:t> </w:t>
            </w:r>
          </w:p>
        </w:tc>
        <w:tc>
          <w:tcPr>
            <w:tcW w:w="960" w:type="dxa"/>
            <w:tcBorders>
              <w:top w:val="nil"/>
              <w:left w:val="nil"/>
              <w:bottom w:val="single" w:sz="4" w:space="0" w:color="auto"/>
              <w:right w:val="single" w:sz="4" w:space="0" w:color="auto"/>
            </w:tcBorders>
            <w:shd w:val="clear" w:color="auto" w:fill="auto"/>
            <w:noWrap/>
            <w:vAlign w:val="center"/>
          </w:tcPr>
          <w:p w14:paraId="25CF2860" w14:textId="77777777" w:rsidR="002C6D2C" w:rsidRPr="009C279D" w:rsidRDefault="002C6D2C" w:rsidP="0090404A">
            <w:pPr>
              <w:jc w:val="center"/>
              <w:rPr>
                <w:sz w:val="20"/>
              </w:rPr>
            </w:pPr>
            <w:r w:rsidRPr="009C279D">
              <w:rPr>
                <w:sz w:val="20"/>
              </w:rPr>
              <w:t> </w:t>
            </w:r>
          </w:p>
        </w:tc>
        <w:tc>
          <w:tcPr>
            <w:tcW w:w="960" w:type="dxa"/>
            <w:tcBorders>
              <w:top w:val="nil"/>
              <w:left w:val="nil"/>
              <w:bottom w:val="single" w:sz="4" w:space="0" w:color="auto"/>
              <w:right w:val="single" w:sz="4" w:space="0" w:color="auto"/>
            </w:tcBorders>
            <w:shd w:val="clear" w:color="auto" w:fill="auto"/>
            <w:noWrap/>
            <w:vAlign w:val="center"/>
          </w:tcPr>
          <w:p w14:paraId="174CA8B2" w14:textId="77777777" w:rsidR="002C6D2C" w:rsidRPr="009C279D" w:rsidRDefault="002C6D2C" w:rsidP="0090404A">
            <w:pPr>
              <w:jc w:val="center"/>
              <w:rPr>
                <w:sz w:val="20"/>
              </w:rPr>
            </w:pPr>
            <w:r w:rsidRPr="009C279D">
              <w:rPr>
                <w:sz w:val="20"/>
              </w:rPr>
              <w:t> </w:t>
            </w:r>
          </w:p>
        </w:tc>
        <w:tc>
          <w:tcPr>
            <w:tcW w:w="920" w:type="dxa"/>
            <w:tcBorders>
              <w:top w:val="nil"/>
              <w:left w:val="nil"/>
              <w:bottom w:val="single" w:sz="4" w:space="0" w:color="auto"/>
              <w:right w:val="single" w:sz="4" w:space="0" w:color="auto"/>
            </w:tcBorders>
            <w:shd w:val="clear" w:color="auto" w:fill="auto"/>
            <w:noWrap/>
            <w:vAlign w:val="center"/>
          </w:tcPr>
          <w:p w14:paraId="72F06284" w14:textId="77777777" w:rsidR="002C6D2C" w:rsidRPr="009C279D" w:rsidRDefault="002C6D2C" w:rsidP="0090404A">
            <w:pPr>
              <w:jc w:val="center"/>
              <w:rPr>
                <w:sz w:val="20"/>
              </w:rPr>
            </w:pPr>
            <w:r w:rsidRPr="009C279D">
              <w:rPr>
                <w:sz w:val="20"/>
              </w:rPr>
              <w:t> </w:t>
            </w:r>
          </w:p>
        </w:tc>
      </w:tr>
      <w:tr w:rsidR="002C6D2C" w:rsidRPr="00263C96" w14:paraId="74310AC2" w14:textId="77777777" w:rsidTr="0090404A">
        <w:trPr>
          <w:trHeight w:val="264"/>
          <w:jc w:val="center"/>
        </w:trPr>
        <w:tc>
          <w:tcPr>
            <w:tcW w:w="4270" w:type="dxa"/>
            <w:tcBorders>
              <w:top w:val="nil"/>
              <w:left w:val="single" w:sz="4" w:space="0" w:color="auto"/>
              <w:bottom w:val="single" w:sz="4" w:space="0" w:color="auto"/>
              <w:right w:val="single" w:sz="4" w:space="0" w:color="auto"/>
            </w:tcBorders>
            <w:shd w:val="clear" w:color="auto" w:fill="auto"/>
            <w:noWrap/>
            <w:vAlign w:val="center"/>
          </w:tcPr>
          <w:p w14:paraId="29B3DF6B" w14:textId="77777777" w:rsidR="002C6D2C" w:rsidRDefault="002C6D2C" w:rsidP="0090404A">
            <w:pPr>
              <w:rPr>
                <w:color w:val="000000"/>
                <w:sz w:val="22"/>
                <w:szCs w:val="22"/>
              </w:rPr>
            </w:pPr>
            <w:r>
              <w:rPr>
                <w:color w:val="000000"/>
                <w:sz w:val="22"/>
                <w:szCs w:val="22"/>
              </w:rPr>
              <w:lastRenderedPageBreak/>
              <w:t xml:space="preserve">Общий годовой прирост нового жилья  на 1 жителя, </w:t>
            </w:r>
            <w:proofErr w:type="spellStart"/>
            <w:r>
              <w:rPr>
                <w:color w:val="000000"/>
                <w:sz w:val="22"/>
                <w:szCs w:val="22"/>
              </w:rPr>
              <w:t>кв.м</w:t>
            </w:r>
            <w:proofErr w:type="spellEnd"/>
            <w:r>
              <w:rPr>
                <w:color w:val="000000"/>
                <w:sz w:val="22"/>
                <w:szCs w:val="22"/>
              </w:rPr>
              <w:t>.</w:t>
            </w:r>
          </w:p>
        </w:tc>
        <w:tc>
          <w:tcPr>
            <w:tcW w:w="920" w:type="dxa"/>
            <w:tcBorders>
              <w:top w:val="nil"/>
              <w:left w:val="nil"/>
              <w:bottom w:val="single" w:sz="4" w:space="0" w:color="auto"/>
              <w:right w:val="single" w:sz="4" w:space="0" w:color="auto"/>
            </w:tcBorders>
            <w:shd w:val="clear" w:color="auto" w:fill="auto"/>
            <w:vAlign w:val="center"/>
          </w:tcPr>
          <w:p w14:paraId="748EC4F7" w14:textId="77777777" w:rsidR="002C6D2C" w:rsidRDefault="002C6D2C" w:rsidP="0090404A">
            <w:pPr>
              <w:jc w:val="center"/>
              <w:rPr>
                <w:color w:val="000000"/>
                <w:sz w:val="22"/>
                <w:szCs w:val="22"/>
              </w:rPr>
            </w:pPr>
            <w:r>
              <w:rPr>
                <w:color w:val="000000"/>
                <w:sz w:val="22"/>
                <w:szCs w:val="22"/>
              </w:rPr>
              <w:t>м2/чел</w:t>
            </w:r>
          </w:p>
        </w:tc>
        <w:tc>
          <w:tcPr>
            <w:tcW w:w="884" w:type="dxa"/>
            <w:tcBorders>
              <w:top w:val="nil"/>
              <w:left w:val="nil"/>
              <w:bottom w:val="single" w:sz="4" w:space="0" w:color="auto"/>
              <w:right w:val="single" w:sz="4" w:space="0" w:color="auto"/>
            </w:tcBorders>
            <w:shd w:val="clear" w:color="auto" w:fill="auto"/>
            <w:noWrap/>
            <w:vAlign w:val="center"/>
          </w:tcPr>
          <w:p w14:paraId="2427214E" w14:textId="77777777" w:rsidR="002C6D2C" w:rsidRPr="009C279D" w:rsidRDefault="002C6D2C" w:rsidP="0090404A">
            <w:pPr>
              <w:jc w:val="center"/>
              <w:rPr>
                <w:sz w:val="20"/>
              </w:rPr>
            </w:pPr>
            <w:r w:rsidRPr="009C279D">
              <w:rPr>
                <w:sz w:val="20"/>
              </w:rPr>
              <w:t>0,159</w:t>
            </w:r>
          </w:p>
        </w:tc>
        <w:tc>
          <w:tcPr>
            <w:tcW w:w="960" w:type="dxa"/>
            <w:tcBorders>
              <w:top w:val="nil"/>
              <w:left w:val="nil"/>
              <w:bottom w:val="single" w:sz="4" w:space="0" w:color="auto"/>
              <w:right w:val="single" w:sz="4" w:space="0" w:color="auto"/>
            </w:tcBorders>
            <w:shd w:val="clear" w:color="auto" w:fill="auto"/>
            <w:noWrap/>
            <w:vAlign w:val="center"/>
          </w:tcPr>
          <w:p w14:paraId="0C3584A2" w14:textId="77777777" w:rsidR="002C6D2C" w:rsidRPr="009C279D" w:rsidRDefault="002C6D2C" w:rsidP="0090404A">
            <w:pPr>
              <w:jc w:val="center"/>
              <w:rPr>
                <w:sz w:val="20"/>
              </w:rPr>
            </w:pPr>
            <w:r w:rsidRPr="009C279D">
              <w:rPr>
                <w:sz w:val="20"/>
              </w:rPr>
              <w:t>0,000</w:t>
            </w:r>
          </w:p>
        </w:tc>
        <w:tc>
          <w:tcPr>
            <w:tcW w:w="960" w:type="dxa"/>
            <w:tcBorders>
              <w:top w:val="nil"/>
              <w:left w:val="nil"/>
              <w:bottom w:val="single" w:sz="4" w:space="0" w:color="auto"/>
              <w:right w:val="single" w:sz="4" w:space="0" w:color="auto"/>
            </w:tcBorders>
            <w:shd w:val="clear" w:color="auto" w:fill="auto"/>
            <w:noWrap/>
            <w:vAlign w:val="center"/>
          </w:tcPr>
          <w:p w14:paraId="7C2DDF6A" w14:textId="77777777" w:rsidR="002C6D2C" w:rsidRPr="009C279D" w:rsidRDefault="002C6D2C" w:rsidP="0090404A">
            <w:pPr>
              <w:jc w:val="center"/>
              <w:rPr>
                <w:sz w:val="20"/>
              </w:rPr>
            </w:pPr>
            <w:r w:rsidRPr="009C279D">
              <w:rPr>
                <w:sz w:val="20"/>
              </w:rPr>
              <w:t>0,164</w:t>
            </w:r>
          </w:p>
        </w:tc>
        <w:tc>
          <w:tcPr>
            <w:tcW w:w="960" w:type="dxa"/>
            <w:tcBorders>
              <w:top w:val="nil"/>
              <w:left w:val="nil"/>
              <w:bottom w:val="single" w:sz="4" w:space="0" w:color="auto"/>
              <w:right w:val="single" w:sz="4" w:space="0" w:color="auto"/>
            </w:tcBorders>
            <w:shd w:val="clear" w:color="auto" w:fill="auto"/>
            <w:noWrap/>
            <w:vAlign w:val="center"/>
          </w:tcPr>
          <w:p w14:paraId="06E0D7ED" w14:textId="77777777" w:rsidR="002C6D2C" w:rsidRPr="009C279D" w:rsidRDefault="002C6D2C" w:rsidP="0090404A">
            <w:pPr>
              <w:jc w:val="center"/>
              <w:rPr>
                <w:sz w:val="20"/>
              </w:rPr>
            </w:pPr>
            <w:r w:rsidRPr="009C279D">
              <w:rPr>
                <w:sz w:val="20"/>
              </w:rPr>
              <w:t>0,000</w:t>
            </w:r>
          </w:p>
        </w:tc>
        <w:tc>
          <w:tcPr>
            <w:tcW w:w="920" w:type="dxa"/>
            <w:tcBorders>
              <w:top w:val="nil"/>
              <w:left w:val="nil"/>
              <w:bottom w:val="single" w:sz="4" w:space="0" w:color="auto"/>
              <w:right w:val="single" w:sz="4" w:space="0" w:color="auto"/>
            </w:tcBorders>
            <w:shd w:val="clear" w:color="auto" w:fill="auto"/>
            <w:noWrap/>
            <w:vAlign w:val="center"/>
          </w:tcPr>
          <w:p w14:paraId="7AC860A8" w14:textId="77777777" w:rsidR="002C6D2C" w:rsidRPr="009C279D" w:rsidRDefault="002C6D2C" w:rsidP="0090404A">
            <w:pPr>
              <w:jc w:val="center"/>
              <w:rPr>
                <w:sz w:val="20"/>
              </w:rPr>
            </w:pPr>
            <w:r w:rsidRPr="009C279D">
              <w:rPr>
                <w:sz w:val="20"/>
              </w:rPr>
              <w:t>0,169</w:t>
            </w:r>
          </w:p>
        </w:tc>
      </w:tr>
      <w:tr w:rsidR="002C6D2C" w:rsidRPr="00263C96" w14:paraId="2F2531D5" w14:textId="77777777" w:rsidTr="0090404A">
        <w:trPr>
          <w:trHeight w:val="288"/>
          <w:jc w:val="center"/>
        </w:trPr>
        <w:tc>
          <w:tcPr>
            <w:tcW w:w="4270" w:type="dxa"/>
            <w:tcBorders>
              <w:top w:val="nil"/>
              <w:left w:val="single" w:sz="4" w:space="0" w:color="auto"/>
              <w:bottom w:val="single" w:sz="4" w:space="0" w:color="auto"/>
              <w:right w:val="single" w:sz="4" w:space="0" w:color="auto"/>
            </w:tcBorders>
            <w:shd w:val="clear" w:color="auto" w:fill="auto"/>
            <w:vAlign w:val="center"/>
          </w:tcPr>
          <w:p w14:paraId="1876ACE4" w14:textId="77777777" w:rsidR="002C6D2C" w:rsidRDefault="002C6D2C" w:rsidP="0090404A">
            <w:pPr>
              <w:rPr>
                <w:color w:val="000000"/>
                <w:sz w:val="22"/>
                <w:szCs w:val="22"/>
              </w:rPr>
            </w:pPr>
            <w:r>
              <w:rPr>
                <w:color w:val="000000"/>
                <w:sz w:val="22"/>
                <w:szCs w:val="22"/>
              </w:rPr>
              <w:t>Жилой фонд  сельсовета</w:t>
            </w:r>
          </w:p>
        </w:tc>
        <w:tc>
          <w:tcPr>
            <w:tcW w:w="920" w:type="dxa"/>
            <w:tcBorders>
              <w:top w:val="nil"/>
              <w:left w:val="nil"/>
              <w:bottom w:val="single" w:sz="4" w:space="0" w:color="auto"/>
              <w:right w:val="single" w:sz="4" w:space="0" w:color="auto"/>
            </w:tcBorders>
            <w:shd w:val="clear" w:color="auto" w:fill="auto"/>
            <w:vAlign w:val="center"/>
          </w:tcPr>
          <w:p w14:paraId="1BD35669" w14:textId="77777777" w:rsidR="002C6D2C" w:rsidRDefault="002C6D2C" w:rsidP="0090404A">
            <w:pPr>
              <w:jc w:val="center"/>
              <w:rPr>
                <w:color w:val="000000"/>
                <w:sz w:val="22"/>
                <w:szCs w:val="22"/>
              </w:rPr>
            </w:pPr>
            <w:r>
              <w:rPr>
                <w:color w:val="000000"/>
                <w:sz w:val="22"/>
                <w:szCs w:val="22"/>
              </w:rPr>
              <w:t>м2</w:t>
            </w:r>
          </w:p>
        </w:tc>
        <w:tc>
          <w:tcPr>
            <w:tcW w:w="884" w:type="dxa"/>
            <w:tcBorders>
              <w:top w:val="nil"/>
              <w:left w:val="nil"/>
              <w:bottom w:val="single" w:sz="4" w:space="0" w:color="auto"/>
              <w:right w:val="single" w:sz="4" w:space="0" w:color="auto"/>
            </w:tcBorders>
            <w:shd w:val="clear" w:color="auto" w:fill="auto"/>
            <w:noWrap/>
            <w:vAlign w:val="center"/>
          </w:tcPr>
          <w:p w14:paraId="15A6BABC" w14:textId="77777777" w:rsidR="002C6D2C" w:rsidRPr="009C279D" w:rsidRDefault="002C6D2C" w:rsidP="0090404A">
            <w:pPr>
              <w:jc w:val="center"/>
              <w:rPr>
                <w:sz w:val="20"/>
              </w:rPr>
            </w:pPr>
            <w:r w:rsidRPr="009C279D">
              <w:rPr>
                <w:sz w:val="20"/>
              </w:rPr>
              <w:t>29200</w:t>
            </w:r>
          </w:p>
        </w:tc>
        <w:tc>
          <w:tcPr>
            <w:tcW w:w="960" w:type="dxa"/>
            <w:tcBorders>
              <w:top w:val="nil"/>
              <w:left w:val="nil"/>
              <w:bottom w:val="single" w:sz="4" w:space="0" w:color="auto"/>
              <w:right w:val="single" w:sz="4" w:space="0" w:color="auto"/>
            </w:tcBorders>
            <w:shd w:val="clear" w:color="auto" w:fill="auto"/>
            <w:noWrap/>
            <w:vAlign w:val="center"/>
          </w:tcPr>
          <w:p w14:paraId="385687CD" w14:textId="77777777" w:rsidR="002C6D2C" w:rsidRPr="009C279D" w:rsidRDefault="002C6D2C" w:rsidP="0090404A">
            <w:pPr>
              <w:jc w:val="center"/>
              <w:rPr>
                <w:sz w:val="20"/>
              </w:rPr>
            </w:pPr>
            <w:r w:rsidRPr="009C279D">
              <w:rPr>
                <w:sz w:val="20"/>
              </w:rPr>
              <w:t>29200</w:t>
            </w:r>
          </w:p>
        </w:tc>
        <w:tc>
          <w:tcPr>
            <w:tcW w:w="960" w:type="dxa"/>
            <w:tcBorders>
              <w:top w:val="nil"/>
              <w:left w:val="nil"/>
              <w:bottom w:val="single" w:sz="4" w:space="0" w:color="auto"/>
              <w:right w:val="single" w:sz="4" w:space="0" w:color="auto"/>
            </w:tcBorders>
            <w:shd w:val="clear" w:color="auto" w:fill="auto"/>
            <w:noWrap/>
            <w:vAlign w:val="center"/>
          </w:tcPr>
          <w:p w14:paraId="6AA4A494" w14:textId="77777777" w:rsidR="002C6D2C" w:rsidRPr="009C279D" w:rsidRDefault="002C6D2C" w:rsidP="0090404A">
            <w:pPr>
              <w:jc w:val="center"/>
              <w:rPr>
                <w:sz w:val="20"/>
              </w:rPr>
            </w:pPr>
            <w:r w:rsidRPr="009C279D">
              <w:rPr>
                <w:sz w:val="20"/>
              </w:rPr>
              <w:t>29300</w:t>
            </w:r>
          </w:p>
        </w:tc>
        <w:tc>
          <w:tcPr>
            <w:tcW w:w="960" w:type="dxa"/>
            <w:tcBorders>
              <w:top w:val="nil"/>
              <w:left w:val="nil"/>
              <w:bottom w:val="single" w:sz="4" w:space="0" w:color="auto"/>
              <w:right w:val="single" w:sz="4" w:space="0" w:color="auto"/>
            </w:tcBorders>
            <w:shd w:val="clear" w:color="auto" w:fill="auto"/>
            <w:noWrap/>
            <w:vAlign w:val="center"/>
          </w:tcPr>
          <w:p w14:paraId="494AAB31" w14:textId="77777777" w:rsidR="002C6D2C" w:rsidRPr="009C279D" w:rsidRDefault="002C6D2C" w:rsidP="0090404A">
            <w:pPr>
              <w:jc w:val="center"/>
              <w:rPr>
                <w:sz w:val="20"/>
              </w:rPr>
            </w:pPr>
            <w:r w:rsidRPr="009C279D">
              <w:rPr>
                <w:sz w:val="20"/>
              </w:rPr>
              <w:t>29300</w:t>
            </w:r>
          </w:p>
        </w:tc>
        <w:tc>
          <w:tcPr>
            <w:tcW w:w="920" w:type="dxa"/>
            <w:tcBorders>
              <w:top w:val="nil"/>
              <w:left w:val="nil"/>
              <w:bottom w:val="single" w:sz="4" w:space="0" w:color="auto"/>
              <w:right w:val="single" w:sz="4" w:space="0" w:color="auto"/>
            </w:tcBorders>
            <w:shd w:val="clear" w:color="auto" w:fill="auto"/>
            <w:noWrap/>
            <w:vAlign w:val="center"/>
          </w:tcPr>
          <w:p w14:paraId="50964014" w14:textId="77777777" w:rsidR="002C6D2C" w:rsidRPr="009C279D" w:rsidRDefault="002C6D2C" w:rsidP="0090404A">
            <w:pPr>
              <w:jc w:val="center"/>
              <w:rPr>
                <w:sz w:val="20"/>
              </w:rPr>
            </w:pPr>
            <w:r w:rsidRPr="009C279D">
              <w:rPr>
                <w:sz w:val="20"/>
              </w:rPr>
              <w:t>29400</w:t>
            </w:r>
          </w:p>
        </w:tc>
      </w:tr>
      <w:tr w:rsidR="002C6D2C" w:rsidRPr="00263C96" w14:paraId="4BFDEE47" w14:textId="77777777" w:rsidTr="0090404A">
        <w:trPr>
          <w:trHeight w:val="264"/>
          <w:jc w:val="center"/>
        </w:trPr>
        <w:tc>
          <w:tcPr>
            <w:tcW w:w="4270" w:type="dxa"/>
            <w:tcBorders>
              <w:top w:val="nil"/>
              <w:left w:val="single" w:sz="4" w:space="0" w:color="auto"/>
              <w:bottom w:val="single" w:sz="4" w:space="0" w:color="auto"/>
              <w:right w:val="single" w:sz="4" w:space="0" w:color="auto"/>
            </w:tcBorders>
            <w:shd w:val="clear" w:color="auto" w:fill="auto"/>
            <w:noWrap/>
            <w:vAlign w:val="center"/>
          </w:tcPr>
          <w:p w14:paraId="40F587CE" w14:textId="77777777" w:rsidR="002C6D2C" w:rsidRDefault="002C6D2C" w:rsidP="0090404A">
            <w:pPr>
              <w:rPr>
                <w:color w:val="000000"/>
              </w:rPr>
            </w:pPr>
            <w:r>
              <w:rPr>
                <w:color w:val="000000"/>
              </w:rPr>
              <w:t>- многоквартирные жилые здания, в т.ч.:</w:t>
            </w:r>
          </w:p>
        </w:tc>
        <w:tc>
          <w:tcPr>
            <w:tcW w:w="920" w:type="dxa"/>
            <w:tcBorders>
              <w:top w:val="nil"/>
              <w:left w:val="nil"/>
              <w:bottom w:val="single" w:sz="4" w:space="0" w:color="auto"/>
              <w:right w:val="single" w:sz="4" w:space="0" w:color="auto"/>
            </w:tcBorders>
            <w:shd w:val="clear" w:color="auto" w:fill="auto"/>
            <w:vAlign w:val="center"/>
          </w:tcPr>
          <w:p w14:paraId="2667B1FE" w14:textId="77777777" w:rsidR="002C6D2C" w:rsidRDefault="002C6D2C" w:rsidP="0090404A">
            <w:pPr>
              <w:jc w:val="center"/>
              <w:rPr>
                <w:color w:val="000000"/>
                <w:sz w:val="22"/>
                <w:szCs w:val="22"/>
              </w:rPr>
            </w:pPr>
            <w:r>
              <w:rPr>
                <w:color w:val="000000"/>
                <w:sz w:val="22"/>
                <w:szCs w:val="22"/>
              </w:rPr>
              <w:t>м2</w:t>
            </w:r>
          </w:p>
        </w:tc>
        <w:tc>
          <w:tcPr>
            <w:tcW w:w="884" w:type="dxa"/>
            <w:tcBorders>
              <w:top w:val="nil"/>
              <w:left w:val="nil"/>
              <w:bottom w:val="single" w:sz="4" w:space="0" w:color="auto"/>
              <w:right w:val="single" w:sz="4" w:space="0" w:color="auto"/>
            </w:tcBorders>
            <w:shd w:val="clear" w:color="auto" w:fill="auto"/>
            <w:noWrap/>
            <w:vAlign w:val="center"/>
          </w:tcPr>
          <w:p w14:paraId="7324340A" w14:textId="77777777" w:rsidR="002C6D2C" w:rsidRPr="009C279D" w:rsidRDefault="002C6D2C" w:rsidP="0090404A">
            <w:pPr>
              <w:jc w:val="center"/>
              <w:rPr>
                <w:color w:val="000000"/>
                <w:sz w:val="20"/>
              </w:rPr>
            </w:pPr>
            <w:r w:rsidRPr="009C279D">
              <w:rPr>
                <w:color w:val="000000"/>
                <w:sz w:val="20"/>
              </w:rPr>
              <w:t>9600</w:t>
            </w:r>
          </w:p>
        </w:tc>
        <w:tc>
          <w:tcPr>
            <w:tcW w:w="960" w:type="dxa"/>
            <w:tcBorders>
              <w:top w:val="nil"/>
              <w:left w:val="nil"/>
              <w:bottom w:val="single" w:sz="4" w:space="0" w:color="auto"/>
              <w:right w:val="single" w:sz="4" w:space="0" w:color="auto"/>
            </w:tcBorders>
            <w:shd w:val="clear" w:color="auto" w:fill="auto"/>
            <w:noWrap/>
            <w:vAlign w:val="center"/>
          </w:tcPr>
          <w:p w14:paraId="4EED4A82" w14:textId="77777777" w:rsidR="002C6D2C" w:rsidRPr="009C279D" w:rsidRDefault="002C6D2C" w:rsidP="0090404A">
            <w:pPr>
              <w:jc w:val="center"/>
              <w:rPr>
                <w:color w:val="000000"/>
                <w:sz w:val="20"/>
              </w:rPr>
            </w:pPr>
            <w:r w:rsidRPr="009C279D">
              <w:rPr>
                <w:color w:val="000000"/>
                <w:sz w:val="20"/>
              </w:rPr>
              <w:t>9600</w:t>
            </w:r>
          </w:p>
        </w:tc>
        <w:tc>
          <w:tcPr>
            <w:tcW w:w="960" w:type="dxa"/>
            <w:tcBorders>
              <w:top w:val="nil"/>
              <w:left w:val="nil"/>
              <w:bottom w:val="single" w:sz="4" w:space="0" w:color="auto"/>
              <w:right w:val="single" w:sz="4" w:space="0" w:color="auto"/>
            </w:tcBorders>
            <w:shd w:val="clear" w:color="auto" w:fill="auto"/>
            <w:noWrap/>
            <w:vAlign w:val="center"/>
          </w:tcPr>
          <w:p w14:paraId="00504635" w14:textId="77777777" w:rsidR="002C6D2C" w:rsidRPr="009C279D" w:rsidRDefault="002C6D2C" w:rsidP="0090404A">
            <w:pPr>
              <w:jc w:val="center"/>
              <w:rPr>
                <w:color w:val="000000"/>
                <w:sz w:val="20"/>
              </w:rPr>
            </w:pPr>
            <w:r w:rsidRPr="009C279D">
              <w:rPr>
                <w:color w:val="000000"/>
                <w:sz w:val="20"/>
              </w:rPr>
              <w:t>9600</w:t>
            </w:r>
          </w:p>
        </w:tc>
        <w:tc>
          <w:tcPr>
            <w:tcW w:w="960" w:type="dxa"/>
            <w:tcBorders>
              <w:top w:val="nil"/>
              <w:left w:val="nil"/>
              <w:bottom w:val="single" w:sz="4" w:space="0" w:color="auto"/>
              <w:right w:val="single" w:sz="4" w:space="0" w:color="auto"/>
            </w:tcBorders>
            <w:shd w:val="clear" w:color="auto" w:fill="auto"/>
            <w:noWrap/>
            <w:vAlign w:val="center"/>
          </w:tcPr>
          <w:p w14:paraId="22A1FEBA" w14:textId="77777777" w:rsidR="002C6D2C" w:rsidRPr="009C279D" w:rsidRDefault="002C6D2C" w:rsidP="0090404A">
            <w:pPr>
              <w:jc w:val="center"/>
              <w:rPr>
                <w:color w:val="000000"/>
                <w:sz w:val="20"/>
              </w:rPr>
            </w:pPr>
            <w:r w:rsidRPr="009C279D">
              <w:rPr>
                <w:color w:val="000000"/>
                <w:sz w:val="20"/>
              </w:rPr>
              <w:t>9600</w:t>
            </w:r>
          </w:p>
        </w:tc>
        <w:tc>
          <w:tcPr>
            <w:tcW w:w="920" w:type="dxa"/>
            <w:tcBorders>
              <w:top w:val="nil"/>
              <w:left w:val="nil"/>
              <w:bottom w:val="single" w:sz="4" w:space="0" w:color="auto"/>
              <w:right w:val="single" w:sz="4" w:space="0" w:color="auto"/>
            </w:tcBorders>
            <w:shd w:val="clear" w:color="auto" w:fill="auto"/>
            <w:noWrap/>
            <w:vAlign w:val="center"/>
          </w:tcPr>
          <w:p w14:paraId="3BB5E423" w14:textId="77777777" w:rsidR="002C6D2C" w:rsidRPr="009C279D" w:rsidRDefault="002C6D2C" w:rsidP="0090404A">
            <w:pPr>
              <w:jc w:val="center"/>
              <w:rPr>
                <w:color w:val="000000"/>
                <w:sz w:val="20"/>
              </w:rPr>
            </w:pPr>
            <w:r w:rsidRPr="009C279D">
              <w:rPr>
                <w:color w:val="000000"/>
                <w:sz w:val="20"/>
              </w:rPr>
              <w:t>9600</w:t>
            </w:r>
          </w:p>
        </w:tc>
      </w:tr>
      <w:tr w:rsidR="002C6D2C" w:rsidRPr="00263C96" w14:paraId="180AFF15" w14:textId="77777777" w:rsidTr="0090404A">
        <w:trPr>
          <w:trHeight w:val="264"/>
          <w:jc w:val="center"/>
        </w:trPr>
        <w:tc>
          <w:tcPr>
            <w:tcW w:w="4270" w:type="dxa"/>
            <w:tcBorders>
              <w:top w:val="nil"/>
              <w:left w:val="single" w:sz="4" w:space="0" w:color="auto"/>
              <w:bottom w:val="single" w:sz="4" w:space="0" w:color="auto"/>
              <w:right w:val="single" w:sz="4" w:space="0" w:color="auto"/>
            </w:tcBorders>
            <w:shd w:val="clear" w:color="auto" w:fill="auto"/>
            <w:noWrap/>
            <w:vAlign w:val="center"/>
          </w:tcPr>
          <w:p w14:paraId="67AAF248" w14:textId="77777777" w:rsidR="002C6D2C" w:rsidRDefault="002C6D2C" w:rsidP="0090404A">
            <w:pPr>
              <w:rPr>
                <w:color w:val="000000"/>
              </w:rPr>
            </w:pPr>
            <w:r>
              <w:rPr>
                <w:color w:val="000000"/>
              </w:rPr>
              <w:t xml:space="preserve"> индивидуальные жилые здания, в т.ч.:</w:t>
            </w:r>
          </w:p>
        </w:tc>
        <w:tc>
          <w:tcPr>
            <w:tcW w:w="920" w:type="dxa"/>
            <w:tcBorders>
              <w:top w:val="nil"/>
              <w:left w:val="nil"/>
              <w:bottom w:val="single" w:sz="4" w:space="0" w:color="auto"/>
              <w:right w:val="single" w:sz="4" w:space="0" w:color="auto"/>
            </w:tcBorders>
            <w:shd w:val="clear" w:color="auto" w:fill="auto"/>
            <w:vAlign w:val="center"/>
          </w:tcPr>
          <w:p w14:paraId="241DA1DA" w14:textId="77777777" w:rsidR="002C6D2C" w:rsidRDefault="002C6D2C" w:rsidP="0090404A">
            <w:pPr>
              <w:jc w:val="center"/>
              <w:rPr>
                <w:color w:val="000000"/>
                <w:sz w:val="22"/>
                <w:szCs w:val="22"/>
              </w:rPr>
            </w:pPr>
            <w:r>
              <w:rPr>
                <w:color w:val="000000"/>
                <w:sz w:val="22"/>
                <w:szCs w:val="22"/>
              </w:rPr>
              <w:t>м2</w:t>
            </w:r>
          </w:p>
        </w:tc>
        <w:tc>
          <w:tcPr>
            <w:tcW w:w="884" w:type="dxa"/>
            <w:tcBorders>
              <w:top w:val="nil"/>
              <w:left w:val="nil"/>
              <w:bottom w:val="single" w:sz="4" w:space="0" w:color="auto"/>
              <w:right w:val="single" w:sz="4" w:space="0" w:color="auto"/>
            </w:tcBorders>
            <w:shd w:val="clear" w:color="auto" w:fill="auto"/>
            <w:noWrap/>
            <w:vAlign w:val="center"/>
          </w:tcPr>
          <w:p w14:paraId="1FD6FF0A" w14:textId="77777777" w:rsidR="002C6D2C" w:rsidRPr="009C279D" w:rsidRDefault="002C6D2C" w:rsidP="0090404A">
            <w:pPr>
              <w:jc w:val="center"/>
              <w:rPr>
                <w:sz w:val="20"/>
              </w:rPr>
            </w:pPr>
            <w:r w:rsidRPr="009C279D">
              <w:rPr>
                <w:sz w:val="20"/>
              </w:rPr>
              <w:t>19600</w:t>
            </w:r>
          </w:p>
        </w:tc>
        <w:tc>
          <w:tcPr>
            <w:tcW w:w="960" w:type="dxa"/>
            <w:tcBorders>
              <w:top w:val="nil"/>
              <w:left w:val="nil"/>
              <w:bottom w:val="single" w:sz="4" w:space="0" w:color="auto"/>
              <w:right w:val="single" w:sz="4" w:space="0" w:color="auto"/>
            </w:tcBorders>
            <w:shd w:val="clear" w:color="auto" w:fill="auto"/>
            <w:noWrap/>
            <w:vAlign w:val="center"/>
          </w:tcPr>
          <w:p w14:paraId="1602EA1E" w14:textId="77777777" w:rsidR="002C6D2C" w:rsidRPr="009C279D" w:rsidRDefault="002C6D2C" w:rsidP="0090404A">
            <w:pPr>
              <w:jc w:val="center"/>
              <w:rPr>
                <w:sz w:val="20"/>
              </w:rPr>
            </w:pPr>
            <w:r w:rsidRPr="009C279D">
              <w:rPr>
                <w:sz w:val="20"/>
              </w:rPr>
              <w:t>19600</w:t>
            </w:r>
          </w:p>
        </w:tc>
        <w:tc>
          <w:tcPr>
            <w:tcW w:w="960" w:type="dxa"/>
            <w:tcBorders>
              <w:top w:val="nil"/>
              <w:left w:val="nil"/>
              <w:bottom w:val="single" w:sz="4" w:space="0" w:color="auto"/>
              <w:right w:val="single" w:sz="4" w:space="0" w:color="auto"/>
            </w:tcBorders>
            <w:shd w:val="clear" w:color="auto" w:fill="auto"/>
            <w:noWrap/>
            <w:vAlign w:val="center"/>
          </w:tcPr>
          <w:p w14:paraId="08DC3F51" w14:textId="77777777" w:rsidR="002C6D2C" w:rsidRPr="009C279D" w:rsidRDefault="002C6D2C" w:rsidP="0090404A">
            <w:pPr>
              <w:jc w:val="center"/>
              <w:rPr>
                <w:sz w:val="20"/>
              </w:rPr>
            </w:pPr>
            <w:r w:rsidRPr="009C279D">
              <w:rPr>
                <w:sz w:val="20"/>
              </w:rPr>
              <w:t>19700</w:t>
            </w:r>
          </w:p>
        </w:tc>
        <w:tc>
          <w:tcPr>
            <w:tcW w:w="960" w:type="dxa"/>
            <w:tcBorders>
              <w:top w:val="nil"/>
              <w:left w:val="nil"/>
              <w:bottom w:val="single" w:sz="4" w:space="0" w:color="auto"/>
              <w:right w:val="single" w:sz="4" w:space="0" w:color="auto"/>
            </w:tcBorders>
            <w:shd w:val="clear" w:color="auto" w:fill="auto"/>
            <w:noWrap/>
            <w:vAlign w:val="center"/>
          </w:tcPr>
          <w:p w14:paraId="0475C5AB" w14:textId="77777777" w:rsidR="002C6D2C" w:rsidRPr="009C279D" w:rsidRDefault="002C6D2C" w:rsidP="0090404A">
            <w:pPr>
              <w:jc w:val="center"/>
              <w:rPr>
                <w:sz w:val="20"/>
              </w:rPr>
            </w:pPr>
            <w:r w:rsidRPr="009C279D">
              <w:rPr>
                <w:sz w:val="20"/>
              </w:rPr>
              <w:t>19700</w:t>
            </w:r>
          </w:p>
        </w:tc>
        <w:tc>
          <w:tcPr>
            <w:tcW w:w="920" w:type="dxa"/>
            <w:tcBorders>
              <w:top w:val="nil"/>
              <w:left w:val="nil"/>
              <w:bottom w:val="single" w:sz="4" w:space="0" w:color="auto"/>
              <w:right w:val="single" w:sz="4" w:space="0" w:color="auto"/>
            </w:tcBorders>
            <w:shd w:val="clear" w:color="auto" w:fill="auto"/>
            <w:noWrap/>
            <w:vAlign w:val="center"/>
          </w:tcPr>
          <w:p w14:paraId="352CF049" w14:textId="77777777" w:rsidR="002C6D2C" w:rsidRPr="009C279D" w:rsidRDefault="002C6D2C" w:rsidP="0090404A">
            <w:pPr>
              <w:jc w:val="center"/>
              <w:rPr>
                <w:sz w:val="20"/>
              </w:rPr>
            </w:pPr>
            <w:r w:rsidRPr="009C279D">
              <w:rPr>
                <w:sz w:val="20"/>
              </w:rPr>
              <w:t>19800</w:t>
            </w:r>
          </w:p>
        </w:tc>
      </w:tr>
      <w:tr w:rsidR="00034D44" w:rsidRPr="00263C96" w14:paraId="7D08658B" w14:textId="77777777" w:rsidTr="0090404A">
        <w:trPr>
          <w:trHeight w:val="264"/>
          <w:jc w:val="center"/>
        </w:trPr>
        <w:tc>
          <w:tcPr>
            <w:tcW w:w="4270" w:type="dxa"/>
            <w:tcBorders>
              <w:top w:val="nil"/>
              <w:left w:val="single" w:sz="4" w:space="0" w:color="auto"/>
              <w:bottom w:val="single" w:sz="4" w:space="0" w:color="auto"/>
              <w:right w:val="single" w:sz="4" w:space="0" w:color="auto"/>
            </w:tcBorders>
            <w:shd w:val="clear" w:color="auto" w:fill="auto"/>
            <w:noWrap/>
            <w:vAlign w:val="center"/>
          </w:tcPr>
          <w:p w14:paraId="78E884F1" w14:textId="77777777" w:rsidR="00034D44" w:rsidRDefault="00034D44" w:rsidP="00034D44">
            <w:pPr>
              <w:rPr>
                <w:color w:val="000000"/>
                <w:sz w:val="22"/>
                <w:szCs w:val="22"/>
              </w:rPr>
            </w:pPr>
            <w:r>
              <w:rPr>
                <w:color w:val="000000"/>
                <w:sz w:val="22"/>
                <w:szCs w:val="22"/>
              </w:rPr>
              <w:t>Численность населения</w:t>
            </w:r>
          </w:p>
        </w:tc>
        <w:tc>
          <w:tcPr>
            <w:tcW w:w="920" w:type="dxa"/>
            <w:tcBorders>
              <w:top w:val="nil"/>
              <w:left w:val="nil"/>
              <w:bottom w:val="single" w:sz="4" w:space="0" w:color="auto"/>
              <w:right w:val="single" w:sz="4" w:space="0" w:color="auto"/>
            </w:tcBorders>
            <w:shd w:val="clear" w:color="auto" w:fill="auto"/>
            <w:vAlign w:val="center"/>
          </w:tcPr>
          <w:p w14:paraId="0B411A39" w14:textId="77777777" w:rsidR="00034D44" w:rsidRDefault="00034D44" w:rsidP="00034D44">
            <w:pPr>
              <w:jc w:val="center"/>
              <w:rPr>
                <w:color w:val="000000"/>
                <w:sz w:val="22"/>
                <w:szCs w:val="22"/>
              </w:rPr>
            </w:pPr>
            <w:r>
              <w:rPr>
                <w:color w:val="000000"/>
                <w:sz w:val="22"/>
                <w:szCs w:val="22"/>
              </w:rPr>
              <w:t>чел</w:t>
            </w:r>
          </w:p>
        </w:tc>
        <w:tc>
          <w:tcPr>
            <w:tcW w:w="884" w:type="dxa"/>
            <w:tcBorders>
              <w:top w:val="nil"/>
              <w:left w:val="nil"/>
              <w:bottom w:val="single" w:sz="4" w:space="0" w:color="auto"/>
              <w:right w:val="single" w:sz="4" w:space="0" w:color="auto"/>
            </w:tcBorders>
            <w:shd w:val="clear" w:color="auto" w:fill="auto"/>
            <w:noWrap/>
            <w:vAlign w:val="center"/>
          </w:tcPr>
          <w:p w14:paraId="5B97BC2C" w14:textId="02374BBB" w:rsidR="00034D44" w:rsidRPr="009C279D" w:rsidRDefault="00034D44" w:rsidP="00034D44">
            <w:pPr>
              <w:jc w:val="center"/>
              <w:rPr>
                <w:color w:val="000000"/>
                <w:sz w:val="20"/>
              </w:rPr>
            </w:pPr>
            <w:r>
              <w:rPr>
                <w:color w:val="000000"/>
                <w:sz w:val="20"/>
              </w:rPr>
              <w:t>561</w:t>
            </w:r>
          </w:p>
        </w:tc>
        <w:tc>
          <w:tcPr>
            <w:tcW w:w="960" w:type="dxa"/>
            <w:tcBorders>
              <w:top w:val="nil"/>
              <w:left w:val="nil"/>
              <w:bottom w:val="single" w:sz="4" w:space="0" w:color="auto"/>
              <w:right w:val="single" w:sz="4" w:space="0" w:color="auto"/>
            </w:tcBorders>
            <w:shd w:val="clear" w:color="auto" w:fill="auto"/>
            <w:noWrap/>
            <w:vAlign w:val="center"/>
          </w:tcPr>
          <w:p w14:paraId="671AB80D" w14:textId="070D1E02" w:rsidR="00034D44" w:rsidRPr="009C279D" w:rsidRDefault="00034D44" w:rsidP="00034D44">
            <w:pPr>
              <w:jc w:val="center"/>
              <w:rPr>
                <w:color w:val="000000"/>
                <w:sz w:val="20"/>
              </w:rPr>
            </w:pPr>
            <w:r>
              <w:rPr>
                <w:color w:val="000000"/>
                <w:sz w:val="20"/>
              </w:rPr>
              <w:t>551</w:t>
            </w:r>
          </w:p>
        </w:tc>
        <w:tc>
          <w:tcPr>
            <w:tcW w:w="960" w:type="dxa"/>
            <w:tcBorders>
              <w:top w:val="nil"/>
              <w:left w:val="nil"/>
              <w:bottom w:val="single" w:sz="4" w:space="0" w:color="auto"/>
              <w:right w:val="single" w:sz="4" w:space="0" w:color="auto"/>
            </w:tcBorders>
            <w:shd w:val="clear" w:color="auto" w:fill="auto"/>
            <w:noWrap/>
            <w:vAlign w:val="center"/>
          </w:tcPr>
          <w:p w14:paraId="0713C349" w14:textId="75630007" w:rsidR="00034D44" w:rsidRPr="009C279D" w:rsidRDefault="00034D44" w:rsidP="00034D44">
            <w:pPr>
              <w:jc w:val="center"/>
              <w:rPr>
                <w:color w:val="000000"/>
                <w:sz w:val="20"/>
              </w:rPr>
            </w:pPr>
            <w:r>
              <w:rPr>
                <w:color w:val="000000"/>
                <w:sz w:val="20"/>
              </w:rPr>
              <w:t>541</w:t>
            </w:r>
          </w:p>
        </w:tc>
        <w:tc>
          <w:tcPr>
            <w:tcW w:w="960" w:type="dxa"/>
            <w:tcBorders>
              <w:top w:val="nil"/>
              <w:left w:val="nil"/>
              <w:bottom w:val="single" w:sz="4" w:space="0" w:color="auto"/>
              <w:right w:val="single" w:sz="4" w:space="0" w:color="auto"/>
            </w:tcBorders>
            <w:shd w:val="clear" w:color="auto" w:fill="auto"/>
            <w:noWrap/>
            <w:vAlign w:val="center"/>
          </w:tcPr>
          <w:p w14:paraId="1C3784F7" w14:textId="45BE5908" w:rsidR="00034D44" w:rsidRPr="009C279D" w:rsidRDefault="00034D44" w:rsidP="00034D44">
            <w:pPr>
              <w:jc w:val="center"/>
              <w:rPr>
                <w:color w:val="000000"/>
                <w:sz w:val="20"/>
              </w:rPr>
            </w:pPr>
            <w:r>
              <w:rPr>
                <w:color w:val="000000"/>
                <w:sz w:val="20"/>
              </w:rPr>
              <w:t>531</w:t>
            </w:r>
          </w:p>
        </w:tc>
        <w:tc>
          <w:tcPr>
            <w:tcW w:w="920" w:type="dxa"/>
            <w:tcBorders>
              <w:top w:val="nil"/>
              <w:left w:val="nil"/>
              <w:bottom w:val="single" w:sz="4" w:space="0" w:color="auto"/>
              <w:right w:val="single" w:sz="4" w:space="0" w:color="auto"/>
            </w:tcBorders>
            <w:shd w:val="clear" w:color="auto" w:fill="auto"/>
            <w:noWrap/>
            <w:vAlign w:val="center"/>
          </w:tcPr>
          <w:p w14:paraId="18F4A91C" w14:textId="36852A70" w:rsidR="00034D44" w:rsidRPr="009C279D" w:rsidRDefault="00034D44" w:rsidP="00034D44">
            <w:pPr>
              <w:jc w:val="center"/>
              <w:rPr>
                <w:color w:val="000000"/>
                <w:sz w:val="20"/>
              </w:rPr>
            </w:pPr>
            <w:r>
              <w:rPr>
                <w:color w:val="000000"/>
                <w:sz w:val="20"/>
              </w:rPr>
              <w:t>521</w:t>
            </w:r>
          </w:p>
        </w:tc>
      </w:tr>
      <w:tr w:rsidR="002C6D2C" w:rsidRPr="00263C96" w14:paraId="1EDB9C2E" w14:textId="77777777" w:rsidTr="0090404A">
        <w:trPr>
          <w:trHeight w:val="276"/>
          <w:jc w:val="center"/>
        </w:trPr>
        <w:tc>
          <w:tcPr>
            <w:tcW w:w="4270" w:type="dxa"/>
            <w:tcBorders>
              <w:top w:val="nil"/>
              <w:left w:val="single" w:sz="4" w:space="0" w:color="auto"/>
              <w:bottom w:val="single" w:sz="4" w:space="0" w:color="auto"/>
              <w:right w:val="single" w:sz="4" w:space="0" w:color="auto"/>
            </w:tcBorders>
            <w:shd w:val="clear" w:color="auto" w:fill="auto"/>
            <w:vAlign w:val="center"/>
          </w:tcPr>
          <w:p w14:paraId="462C858C" w14:textId="77777777" w:rsidR="002C6D2C" w:rsidRDefault="002C6D2C" w:rsidP="0090404A">
            <w:pPr>
              <w:rPr>
                <w:color w:val="000000"/>
                <w:sz w:val="22"/>
                <w:szCs w:val="22"/>
              </w:rPr>
            </w:pPr>
            <w:r>
              <w:rPr>
                <w:color w:val="000000"/>
                <w:sz w:val="22"/>
                <w:szCs w:val="22"/>
              </w:rPr>
              <w:t>Обеспеченность жильем</w:t>
            </w:r>
          </w:p>
        </w:tc>
        <w:tc>
          <w:tcPr>
            <w:tcW w:w="920" w:type="dxa"/>
            <w:tcBorders>
              <w:top w:val="nil"/>
              <w:left w:val="nil"/>
              <w:bottom w:val="single" w:sz="4" w:space="0" w:color="auto"/>
              <w:right w:val="single" w:sz="4" w:space="0" w:color="auto"/>
            </w:tcBorders>
            <w:shd w:val="clear" w:color="auto" w:fill="auto"/>
            <w:vAlign w:val="center"/>
          </w:tcPr>
          <w:p w14:paraId="350C3609" w14:textId="77777777" w:rsidR="002C6D2C" w:rsidRDefault="002C6D2C" w:rsidP="0090404A">
            <w:pPr>
              <w:jc w:val="center"/>
              <w:rPr>
                <w:color w:val="000000"/>
                <w:sz w:val="22"/>
                <w:szCs w:val="22"/>
              </w:rPr>
            </w:pPr>
            <w:r>
              <w:rPr>
                <w:color w:val="000000"/>
                <w:sz w:val="22"/>
                <w:szCs w:val="22"/>
              </w:rPr>
              <w:t>м2/чел</w:t>
            </w:r>
          </w:p>
        </w:tc>
        <w:tc>
          <w:tcPr>
            <w:tcW w:w="884" w:type="dxa"/>
            <w:tcBorders>
              <w:top w:val="nil"/>
              <w:left w:val="nil"/>
              <w:bottom w:val="single" w:sz="4" w:space="0" w:color="auto"/>
              <w:right w:val="single" w:sz="4" w:space="0" w:color="auto"/>
            </w:tcBorders>
            <w:shd w:val="clear" w:color="auto" w:fill="auto"/>
            <w:noWrap/>
            <w:vAlign w:val="center"/>
          </w:tcPr>
          <w:p w14:paraId="3081B982" w14:textId="77777777" w:rsidR="002C6D2C" w:rsidRPr="009C279D" w:rsidRDefault="002C6D2C" w:rsidP="0090404A">
            <w:pPr>
              <w:jc w:val="center"/>
              <w:rPr>
                <w:sz w:val="20"/>
              </w:rPr>
            </w:pPr>
            <w:r w:rsidRPr="009C279D">
              <w:rPr>
                <w:sz w:val="20"/>
              </w:rPr>
              <w:t>46,3</w:t>
            </w:r>
          </w:p>
        </w:tc>
        <w:tc>
          <w:tcPr>
            <w:tcW w:w="960" w:type="dxa"/>
            <w:tcBorders>
              <w:top w:val="nil"/>
              <w:left w:val="nil"/>
              <w:bottom w:val="single" w:sz="4" w:space="0" w:color="auto"/>
              <w:right w:val="single" w:sz="4" w:space="0" w:color="auto"/>
            </w:tcBorders>
            <w:shd w:val="clear" w:color="auto" w:fill="auto"/>
            <w:noWrap/>
            <w:vAlign w:val="center"/>
          </w:tcPr>
          <w:p w14:paraId="7BB67994" w14:textId="77777777" w:rsidR="002C6D2C" w:rsidRPr="009C279D" w:rsidRDefault="002C6D2C" w:rsidP="0090404A">
            <w:pPr>
              <w:jc w:val="center"/>
              <w:rPr>
                <w:sz w:val="20"/>
              </w:rPr>
            </w:pPr>
            <w:r w:rsidRPr="009C279D">
              <w:rPr>
                <w:sz w:val="20"/>
              </w:rPr>
              <w:t>47,1</w:t>
            </w:r>
          </w:p>
        </w:tc>
        <w:tc>
          <w:tcPr>
            <w:tcW w:w="960" w:type="dxa"/>
            <w:tcBorders>
              <w:top w:val="nil"/>
              <w:left w:val="nil"/>
              <w:bottom w:val="single" w:sz="4" w:space="0" w:color="auto"/>
              <w:right w:val="single" w:sz="4" w:space="0" w:color="auto"/>
            </w:tcBorders>
            <w:shd w:val="clear" w:color="auto" w:fill="auto"/>
            <w:noWrap/>
            <w:vAlign w:val="center"/>
          </w:tcPr>
          <w:p w14:paraId="22631C4D" w14:textId="77777777" w:rsidR="002C6D2C" w:rsidRPr="009C279D" w:rsidRDefault="002C6D2C" w:rsidP="0090404A">
            <w:pPr>
              <w:jc w:val="center"/>
              <w:rPr>
                <w:sz w:val="20"/>
              </w:rPr>
            </w:pPr>
            <w:r w:rsidRPr="009C279D">
              <w:rPr>
                <w:sz w:val="20"/>
              </w:rPr>
              <w:t>48,0</w:t>
            </w:r>
          </w:p>
        </w:tc>
        <w:tc>
          <w:tcPr>
            <w:tcW w:w="960" w:type="dxa"/>
            <w:tcBorders>
              <w:top w:val="nil"/>
              <w:left w:val="nil"/>
              <w:bottom w:val="single" w:sz="4" w:space="0" w:color="auto"/>
              <w:right w:val="single" w:sz="4" w:space="0" w:color="auto"/>
            </w:tcBorders>
            <w:shd w:val="clear" w:color="auto" w:fill="auto"/>
            <w:noWrap/>
            <w:vAlign w:val="center"/>
          </w:tcPr>
          <w:p w14:paraId="4F41816D" w14:textId="77777777" w:rsidR="002C6D2C" w:rsidRPr="009C279D" w:rsidRDefault="002C6D2C" w:rsidP="0090404A">
            <w:pPr>
              <w:jc w:val="center"/>
              <w:rPr>
                <w:sz w:val="20"/>
              </w:rPr>
            </w:pPr>
            <w:r w:rsidRPr="009C279D">
              <w:rPr>
                <w:sz w:val="20"/>
              </w:rPr>
              <w:t>48,8</w:t>
            </w:r>
          </w:p>
        </w:tc>
        <w:tc>
          <w:tcPr>
            <w:tcW w:w="920" w:type="dxa"/>
            <w:tcBorders>
              <w:top w:val="nil"/>
              <w:left w:val="nil"/>
              <w:bottom w:val="single" w:sz="4" w:space="0" w:color="auto"/>
              <w:right w:val="single" w:sz="4" w:space="0" w:color="auto"/>
            </w:tcBorders>
            <w:shd w:val="clear" w:color="auto" w:fill="auto"/>
            <w:noWrap/>
            <w:vAlign w:val="center"/>
          </w:tcPr>
          <w:p w14:paraId="1F0F0911" w14:textId="77777777" w:rsidR="002C6D2C" w:rsidRPr="009C279D" w:rsidRDefault="002C6D2C" w:rsidP="0090404A">
            <w:pPr>
              <w:jc w:val="center"/>
              <w:rPr>
                <w:sz w:val="20"/>
              </w:rPr>
            </w:pPr>
            <w:r w:rsidRPr="009C279D">
              <w:rPr>
                <w:sz w:val="20"/>
              </w:rPr>
              <w:t>49,8</w:t>
            </w:r>
          </w:p>
        </w:tc>
      </w:tr>
      <w:tr w:rsidR="002C6D2C" w:rsidRPr="00263C96" w14:paraId="47070CF8" w14:textId="77777777" w:rsidTr="0090404A">
        <w:trPr>
          <w:trHeight w:val="276"/>
          <w:jc w:val="center"/>
        </w:trPr>
        <w:tc>
          <w:tcPr>
            <w:tcW w:w="4270" w:type="dxa"/>
            <w:tcBorders>
              <w:top w:val="nil"/>
              <w:left w:val="single" w:sz="4" w:space="0" w:color="auto"/>
              <w:bottom w:val="single" w:sz="4" w:space="0" w:color="auto"/>
              <w:right w:val="single" w:sz="4" w:space="0" w:color="auto"/>
            </w:tcBorders>
            <w:shd w:val="clear" w:color="auto" w:fill="auto"/>
            <w:vAlign w:val="center"/>
          </w:tcPr>
          <w:p w14:paraId="6A0363BB" w14:textId="77777777" w:rsidR="002C6D2C" w:rsidRDefault="002C6D2C" w:rsidP="0090404A">
            <w:pPr>
              <w:rPr>
                <w:color w:val="000000"/>
                <w:sz w:val="22"/>
                <w:szCs w:val="22"/>
              </w:rPr>
            </w:pPr>
            <w:r>
              <w:rPr>
                <w:color w:val="000000"/>
                <w:sz w:val="22"/>
                <w:szCs w:val="22"/>
              </w:rPr>
              <w:t>Площадь территории сельсовета</w:t>
            </w:r>
          </w:p>
        </w:tc>
        <w:tc>
          <w:tcPr>
            <w:tcW w:w="920" w:type="dxa"/>
            <w:tcBorders>
              <w:top w:val="nil"/>
              <w:left w:val="nil"/>
              <w:bottom w:val="single" w:sz="4" w:space="0" w:color="auto"/>
              <w:right w:val="single" w:sz="4" w:space="0" w:color="auto"/>
            </w:tcBorders>
            <w:shd w:val="clear" w:color="auto" w:fill="auto"/>
            <w:vAlign w:val="center"/>
          </w:tcPr>
          <w:p w14:paraId="1F15E0AA" w14:textId="77777777" w:rsidR="002C6D2C" w:rsidRDefault="002C6D2C" w:rsidP="0090404A">
            <w:pPr>
              <w:jc w:val="center"/>
              <w:rPr>
                <w:color w:val="000000"/>
                <w:sz w:val="22"/>
                <w:szCs w:val="22"/>
              </w:rPr>
            </w:pPr>
            <w:r>
              <w:rPr>
                <w:color w:val="000000"/>
                <w:sz w:val="22"/>
                <w:szCs w:val="22"/>
              </w:rPr>
              <w:t>га</w:t>
            </w:r>
          </w:p>
        </w:tc>
        <w:tc>
          <w:tcPr>
            <w:tcW w:w="884" w:type="dxa"/>
            <w:tcBorders>
              <w:top w:val="nil"/>
              <w:left w:val="nil"/>
              <w:bottom w:val="single" w:sz="4" w:space="0" w:color="auto"/>
              <w:right w:val="single" w:sz="4" w:space="0" w:color="auto"/>
            </w:tcBorders>
            <w:shd w:val="clear" w:color="auto" w:fill="auto"/>
            <w:noWrap/>
            <w:vAlign w:val="center"/>
          </w:tcPr>
          <w:p w14:paraId="2558AA88" w14:textId="77777777" w:rsidR="002C6D2C" w:rsidRPr="009C279D" w:rsidRDefault="002C6D2C" w:rsidP="0090404A">
            <w:pPr>
              <w:jc w:val="center"/>
              <w:rPr>
                <w:color w:val="000000"/>
                <w:sz w:val="20"/>
              </w:rPr>
            </w:pPr>
            <w:r w:rsidRPr="009C279D">
              <w:rPr>
                <w:color w:val="000000"/>
                <w:sz w:val="20"/>
              </w:rPr>
              <w:t>8265</w:t>
            </w:r>
          </w:p>
        </w:tc>
        <w:tc>
          <w:tcPr>
            <w:tcW w:w="960" w:type="dxa"/>
            <w:tcBorders>
              <w:top w:val="nil"/>
              <w:left w:val="nil"/>
              <w:bottom w:val="single" w:sz="4" w:space="0" w:color="auto"/>
              <w:right w:val="single" w:sz="4" w:space="0" w:color="auto"/>
            </w:tcBorders>
            <w:shd w:val="clear" w:color="auto" w:fill="auto"/>
            <w:noWrap/>
            <w:vAlign w:val="center"/>
          </w:tcPr>
          <w:p w14:paraId="5592F5E7" w14:textId="77777777" w:rsidR="002C6D2C" w:rsidRPr="009C279D" w:rsidRDefault="002C6D2C" w:rsidP="0090404A">
            <w:pPr>
              <w:jc w:val="center"/>
              <w:rPr>
                <w:color w:val="000000"/>
                <w:sz w:val="20"/>
              </w:rPr>
            </w:pPr>
            <w:r w:rsidRPr="009C279D">
              <w:rPr>
                <w:color w:val="000000"/>
                <w:sz w:val="20"/>
              </w:rPr>
              <w:t>8265</w:t>
            </w:r>
          </w:p>
        </w:tc>
        <w:tc>
          <w:tcPr>
            <w:tcW w:w="960" w:type="dxa"/>
            <w:tcBorders>
              <w:top w:val="nil"/>
              <w:left w:val="nil"/>
              <w:bottom w:val="single" w:sz="4" w:space="0" w:color="auto"/>
              <w:right w:val="single" w:sz="4" w:space="0" w:color="auto"/>
            </w:tcBorders>
            <w:shd w:val="clear" w:color="auto" w:fill="auto"/>
            <w:noWrap/>
            <w:vAlign w:val="center"/>
          </w:tcPr>
          <w:p w14:paraId="01F0783D" w14:textId="77777777" w:rsidR="002C6D2C" w:rsidRPr="009C279D" w:rsidRDefault="002C6D2C" w:rsidP="0090404A">
            <w:pPr>
              <w:jc w:val="center"/>
              <w:rPr>
                <w:color w:val="000000"/>
                <w:sz w:val="20"/>
              </w:rPr>
            </w:pPr>
            <w:r w:rsidRPr="009C279D">
              <w:rPr>
                <w:color w:val="000000"/>
                <w:sz w:val="20"/>
              </w:rPr>
              <w:t>8265</w:t>
            </w:r>
          </w:p>
        </w:tc>
        <w:tc>
          <w:tcPr>
            <w:tcW w:w="960" w:type="dxa"/>
            <w:tcBorders>
              <w:top w:val="nil"/>
              <w:left w:val="nil"/>
              <w:bottom w:val="single" w:sz="4" w:space="0" w:color="auto"/>
              <w:right w:val="single" w:sz="4" w:space="0" w:color="auto"/>
            </w:tcBorders>
            <w:shd w:val="clear" w:color="auto" w:fill="auto"/>
            <w:noWrap/>
            <w:vAlign w:val="center"/>
          </w:tcPr>
          <w:p w14:paraId="01415D0F" w14:textId="77777777" w:rsidR="002C6D2C" w:rsidRPr="009C279D" w:rsidRDefault="002C6D2C" w:rsidP="0090404A">
            <w:pPr>
              <w:jc w:val="center"/>
              <w:rPr>
                <w:color w:val="000000"/>
                <w:sz w:val="20"/>
              </w:rPr>
            </w:pPr>
            <w:r w:rsidRPr="009C279D">
              <w:rPr>
                <w:color w:val="000000"/>
                <w:sz w:val="20"/>
              </w:rPr>
              <w:t>8265</w:t>
            </w:r>
          </w:p>
        </w:tc>
        <w:tc>
          <w:tcPr>
            <w:tcW w:w="920" w:type="dxa"/>
            <w:tcBorders>
              <w:top w:val="nil"/>
              <w:left w:val="nil"/>
              <w:bottom w:val="single" w:sz="4" w:space="0" w:color="auto"/>
              <w:right w:val="single" w:sz="4" w:space="0" w:color="auto"/>
            </w:tcBorders>
            <w:shd w:val="clear" w:color="auto" w:fill="auto"/>
            <w:noWrap/>
            <w:vAlign w:val="center"/>
          </w:tcPr>
          <w:p w14:paraId="439BB1F6" w14:textId="77777777" w:rsidR="002C6D2C" w:rsidRPr="009C279D" w:rsidRDefault="002C6D2C" w:rsidP="0090404A">
            <w:pPr>
              <w:jc w:val="center"/>
              <w:rPr>
                <w:color w:val="000000"/>
                <w:sz w:val="20"/>
              </w:rPr>
            </w:pPr>
            <w:r w:rsidRPr="009C279D">
              <w:rPr>
                <w:color w:val="000000"/>
                <w:sz w:val="20"/>
              </w:rPr>
              <w:t>8265</w:t>
            </w:r>
          </w:p>
        </w:tc>
      </w:tr>
      <w:tr w:rsidR="002C6D2C" w:rsidRPr="00263C96" w14:paraId="6D5252FC" w14:textId="77777777" w:rsidTr="0090404A">
        <w:trPr>
          <w:trHeight w:val="276"/>
          <w:jc w:val="center"/>
        </w:trPr>
        <w:tc>
          <w:tcPr>
            <w:tcW w:w="4270" w:type="dxa"/>
            <w:tcBorders>
              <w:top w:val="nil"/>
              <w:left w:val="single" w:sz="4" w:space="0" w:color="auto"/>
              <w:bottom w:val="single" w:sz="4" w:space="0" w:color="auto"/>
              <w:right w:val="single" w:sz="4" w:space="0" w:color="auto"/>
            </w:tcBorders>
            <w:shd w:val="clear" w:color="auto" w:fill="auto"/>
            <w:vAlign w:val="center"/>
          </w:tcPr>
          <w:p w14:paraId="74894E52" w14:textId="77777777" w:rsidR="002C6D2C" w:rsidRDefault="002C6D2C" w:rsidP="0090404A">
            <w:pPr>
              <w:rPr>
                <w:color w:val="000000"/>
                <w:sz w:val="22"/>
                <w:szCs w:val="22"/>
              </w:rPr>
            </w:pPr>
            <w:r>
              <w:rPr>
                <w:color w:val="000000"/>
                <w:sz w:val="22"/>
                <w:szCs w:val="22"/>
              </w:rPr>
              <w:t>Плотность населения</w:t>
            </w:r>
          </w:p>
        </w:tc>
        <w:tc>
          <w:tcPr>
            <w:tcW w:w="920" w:type="dxa"/>
            <w:tcBorders>
              <w:top w:val="nil"/>
              <w:left w:val="nil"/>
              <w:bottom w:val="single" w:sz="4" w:space="0" w:color="auto"/>
              <w:right w:val="single" w:sz="4" w:space="0" w:color="auto"/>
            </w:tcBorders>
            <w:shd w:val="clear" w:color="auto" w:fill="auto"/>
            <w:vAlign w:val="center"/>
          </w:tcPr>
          <w:p w14:paraId="528EA3E3" w14:textId="77777777" w:rsidR="002C6D2C" w:rsidRDefault="002C6D2C" w:rsidP="0090404A">
            <w:pPr>
              <w:jc w:val="center"/>
              <w:rPr>
                <w:color w:val="000000"/>
                <w:sz w:val="22"/>
                <w:szCs w:val="22"/>
              </w:rPr>
            </w:pPr>
            <w:r>
              <w:rPr>
                <w:color w:val="000000"/>
                <w:sz w:val="22"/>
                <w:szCs w:val="22"/>
              </w:rPr>
              <w:t>га/чел</w:t>
            </w:r>
          </w:p>
        </w:tc>
        <w:tc>
          <w:tcPr>
            <w:tcW w:w="884" w:type="dxa"/>
            <w:tcBorders>
              <w:top w:val="nil"/>
              <w:left w:val="nil"/>
              <w:bottom w:val="single" w:sz="4" w:space="0" w:color="auto"/>
              <w:right w:val="single" w:sz="4" w:space="0" w:color="auto"/>
            </w:tcBorders>
            <w:shd w:val="clear" w:color="auto" w:fill="auto"/>
            <w:noWrap/>
            <w:vAlign w:val="center"/>
          </w:tcPr>
          <w:p w14:paraId="45321E4C" w14:textId="77777777" w:rsidR="002C6D2C" w:rsidRPr="009C279D" w:rsidRDefault="002C6D2C" w:rsidP="0090404A">
            <w:pPr>
              <w:jc w:val="center"/>
              <w:rPr>
                <w:sz w:val="20"/>
              </w:rPr>
            </w:pPr>
            <w:r w:rsidRPr="009C279D">
              <w:rPr>
                <w:sz w:val="20"/>
              </w:rPr>
              <w:t>13,1</w:t>
            </w:r>
          </w:p>
        </w:tc>
        <w:tc>
          <w:tcPr>
            <w:tcW w:w="960" w:type="dxa"/>
            <w:tcBorders>
              <w:top w:val="nil"/>
              <w:left w:val="nil"/>
              <w:bottom w:val="single" w:sz="4" w:space="0" w:color="auto"/>
              <w:right w:val="single" w:sz="4" w:space="0" w:color="auto"/>
            </w:tcBorders>
            <w:shd w:val="clear" w:color="auto" w:fill="auto"/>
            <w:noWrap/>
            <w:vAlign w:val="center"/>
          </w:tcPr>
          <w:p w14:paraId="2EC1137D" w14:textId="77777777" w:rsidR="002C6D2C" w:rsidRPr="009C279D" w:rsidRDefault="002C6D2C" w:rsidP="0090404A">
            <w:pPr>
              <w:jc w:val="center"/>
              <w:rPr>
                <w:sz w:val="20"/>
              </w:rPr>
            </w:pPr>
            <w:r w:rsidRPr="009C279D">
              <w:rPr>
                <w:sz w:val="20"/>
              </w:rPr>
              <w:t>13,3</w:t>
            </w:r>
          </w:p>
        </w:tc>
        <w:tc>
          <w:tcPr>
            <w:tcW w:w="960" w:type="dxa"/>
            <w:tcBorders>
              <w:top w:val="nil"/>
              <w:left w:val="nil"/>
              <w:bottom w:val="single" w:sz="4" w:space="0" w:color="auto"/>
              <w:right w:val="single" w:sz="4" w:space="0" w:color="auto"/>
            </w:tcBorders>
            <w:shd w:val="clear" w:color="auto" w:fill="auto"/>
            <w:noWrap/>
            <w:vAlign w:val="center"/>
          </w:tcPr>
          <w:p w14:paraId="40157FFF" w14:textId="77777777" w:rsidR="002C6D2C" w:rsidRPr="009C279D" w:rsidRDefault="002C6D2C" w:rsidP="0090404A">
            <w:pPr>
              <w:jc w:val="center"/>
              <w:rPr>
                <w:sz w:val="20"/>
              </w:rPr>
            </w:pPr>
            <w:r w:rsidRPr="009C279D">
              <w:rPr>
                <w:sz w:val="20"/>
              </w:rPr>
              <w:t>13,5</w:t>
            </w:r>
          </w:p>
        </w:tc>
        <w:tc>
          <w:tcPr>
            <w:tcW w:w="960" w:type="dxa"/>
            <w:tcBorders>
              <w:top w:val="nil"/>
              <w:left w:val="nil"/>
              <w:bottom w:val="single" w:sz="4" w:space="0" w:color="auto"/>
              <w:right w:val="single" w:sz="4" w:space="0" w:color="auto"/>
            </w:tcBorders>
            <w:shd w:val="clear" w:color="auto" w:fill="auto"/>
            <w:noWrap/>
            <w:vAlign w:val="center"/>
          </w:tcPr>
          <w:p w14:paraId="13DC2E75" w14:textId="77777777" w:rsidR="002C6D2C" w:rsidRPr="009C279D" w:rsidRDefault="002C6D2C" w:rsidP="0090404A">
            <w:pPr>
              <w:jc w:val="center"/>
              <w:rPr>
                <w:sz w:val="20"/>
              </w:rPr>
            </w:pPr>
            <w:r w:rsidRPr="009C279D">
              <w:rPr>
                <w:sz w:val="20"/>
              </w:rPr>
              <w:t>13,8</w:t>
            </w:r>
          </w:p>
        </w:tc>
        <w:tc>
          <w:tcPr>
            <w:tcW w:w="920" w:type="dxa"/>
            <w:tcBorders>
              <w:top w:val="nil"/>
              <w:left w:val="nil"/>
              <w:bottom w:val="single" w:sz="4" w:space="0" w:color="auto"/>
              <w:right w:val="single" w:sz="4" w:space="0" w:color="auto"/>
            </w:tcBorders>
            <w:shd w:val="clear" w:color="auto" w:fill="auto"/>
            <w:noWrap/>
            <w:vAlign w:val="center"/>
          </w:tcPr>
          <w:p w14:paraId="00EF09A9" w14:textId="77777777" w:rsidR="002C6D2C" w:rsidRPr="009C279D" w:rsidRDefault="002C6D2C" w:rsidP="0090404A">
            <w:pPr>
              <w:jc w:val="center"/>
              <w:rPr>
                <w:sz w:val="20"/>
              </w:rPr>
            </w:pPr>
            <w:r w:rsidRPr="009C279D">
              <w:rPr>
                <w:sz w:val="20"/>
              </w:rPr>
              <w:t>14,0</w:t>
            </w:r>
          </w:p>
        </w:tc>
      </w:tr>
    </w:tbl>
    <w:p w14:paraId="0A468F67" w14:textId="77777777" w:rsidR="002C6D2C" w:rsidRDefault="002C6D2C" w:rsidP="002C6D2C">
      <w:pPr>
        <w:autoSpaceDE w:val="0"/>
        <w:autoSpaceDN w:val="0"/>
        <w:adjustRightInd w:val="0"/>
        <w:spacing w:line="276" w:lineRule="auto"/>
        <w:rPr>
          <w:b/>
          <w:color w:val="000000"/>
        </w:rPr>
      </w:pPr>
    </w:p>
    <w:p w14:paraId="4FF81931" w14:textId="77777777" w:rsidR="002C6D2C" w:rsidRDefault="002C6D2C" w:rsidP="002C6D2C">
      <w:pPr>
        <w:autoSpaceDE w:val="0"/>
        <w:autoSpaceDN w:val="0"/>
        <w:adjustRightInd w:val="0"/>
        <w:spacing w:line="276" w:lineRule="auto"/>
        <w:rPr>
          <w:b/>
          <w:color w:val="000000"/>
        </w:rPr>
      </w:pPr>
    </w:p>
    <w:p w14:paraId="7BEB3E2B" w14:textId="1CB67479" w:rsidR="002C6D2C" w:rsidRPr="00C73C9E" w:rsidRDefault="00091ABF" w:rsidP="002C6D2C">
      <w:pPr>
        <w:autoSpaceDE w:val="0"/>
        <w:autoSpaceDN w:val="0"/>
        <w:adjustRightInd w:val="0"/>
        <w:spacing w:line="276" w:lineRule="auto"/>
        <w:rPr>
          <w:b/>
          <w:color w:val="000000"/>
        </w:rPr>
      </w:pPr>
      <w:r w:rsidRPr="00322916">
        <w:rPr>
          <w:b/>
          <w:bCs/>
          <w:iCs/>
          <w:szCs w:val="24"/>
        </w:rPr>
        <w:t>2.1.5</w:t>
      </w:r>
      <w:r w:rsidR="002C6D2C" w:rsidRPr="00C73C9E">
        <w:rPr>
          <w:b/>
          <w:color w:val="000000"/>
        </w:rPr>
        <w:t>. Прогноз перспективной застройки на период до 20</w:t>
      </w:r>
      <w:r w:rsidR="002C6D2C" w:rsidRPr="00D13E3D">
        <w:rPr>
          <w:b/>
          <w:color w:val="000000"/>
        </w:rPr>
        <w:t>3</w:t>
      </w:r>
      <w:r w:rsidR="002C6D2C">
        <w:rPr>
          <w:b/>
          <w:color w:val="000000"/>
        </w:rPr>
        <w:t>2</w:t>
      </w:r>
      <w:r w:rsidR="002C6D2C" w:rsidRPr="00C73C9E">
        <w:rPr>
          <w:b/>
          <w:color w:val="000000"/>
        </w:rPr>
        <w:t xml:space="preserve"> г.</w:t>
      </w:r>
    </w:p>
    <w:p w14:paraId="0ABD01DE" w14:textId="77777777" w:rsidR="002C6D2C" w:rsidRPr="00263C96" w:rsidRDefault="002C6D2C" w:rsidP="002C6D2C">
      <w:pPr>
        <w:autoSpaceDE w:val="0"/>
        <w:autoSpaceDN w:val="0"/>
        <w:adjustRightInd w:val="0"/>
        <w:spacing w:line="276" w:lineRule="auto"/>
        <w:jc w:val="both"/>
        <w:rPr>
          <w:color w:val="000000"/>
        </w:rPr>
      </w:pPr>
      <w:r w:rsidRPr="00263C96">
        <w:rPr>
          <w:color w:val="000000"/>
        </w:rPr>
        <w:t xml:space="preserve">    . В период  с 202</w:t>
      </w:r>
      <w:r>
        <w:rPr>
          <w:color w:val="000000"/>
        </w:rPr>
        <w:t>8</w:t>
      </w:r>
      <w:r w:rsidRPr="00263C96">
        <w:rPr>
          <w:color w:val="000000"/>
        </w:rPr>
        <w:t xml:space="preserve"> по 20</w:t>
      </w:r>
      <w:r w:rsidRPr="00D13E3D">
        <w:rPr>
          <w:color w:val="000000"/>
        </w:rPr>
        <w:t>3</w:t>
      </w:r>
      <w:r>
        <w:rPr>
          <w:color w:val="000000"/>
        </w:rPr>
        <w:t>2</w:t>
      </w:r>
      <w:r w:rsidRPr="00263C96">
        <w:rPr>
          <w:color w:val="000000"/>
        </w:rPr>
        <w:t xml:space="preserve"> гг. перспективная застройка определялась </w:t>
      </w:r>
      <w:proofErr w:type="spellStart"/>
      <w:r w:rsidRPr="00263C96">
        <w:rPr>
          <w:color w:val="000000"/>
        </w:rPr>
        <w:t>экспертно</w:t>
      </w:r>
      <w:proofErr w:type="spellEnd"/>
      <w:r w:rsidRPr="00263C96">
        <w:rPr>
          <w:color w:val="000000"/>
        </w:rPr>
        <w:t xml:space="preserve"> по данным, представленным </w:t>
      </w:r>
      <w:r>
        <w:rPr>
          <w:color w:val="000000"/>
        </w:rPr>
        <w:t>МО</w:t>
      </w:r>
      <w:r w:rsidRPr="00263C96">
        <w:rPr>
          <w:color w:val="000000"/>
        </w:rPr>
        <w:t>:</w:t>
      </w:r>
    </w:p>
    <w:p w14:paraId="0FFD5A13" w14:textId="77777777" w:rsidR="002C6D2C" w:rsidRPr="00263C96" w:rsidRDefault="002C6D2C" w:rsidP="002C6D2C">
      <w:pPr>
        <w:autoSpaceDE w:val="0"/>
        <w:autoSpaceDN w:val="0"/>
        <w:adjustRightInd w:val="0"/>
        <w:spacing w:line="276" w:lineRule="auto"/>
        <w:rPr>
          <w:color w:val="000000"/>
        </w:rPr>
      </w:pPr>
      <w:r w:rsidRPr="00263C96">
        <w:rPr>
          <w:color w:val="000000"/>
        </w:rPr>
        <w:t xml:space="preserve">• плотности населения территории муниципального образования– </w:t>
      </w:r>
      <w:r>
        <w:rPr>
          <w:color w:val="000000"/>
        </w:rPr>
        <w:t>14,2га</w:t>
      </w:r>
      <w:r w:rsidRPr="00263C96">
        <w:rPr>
          <w:color w:val="000000"/>
        </w:rPr>
        <w:t>/чел;</w:t>
      </w:r>
    </w:p>
    <w:p w14:paraId="057535C4" w14:textId="77777777" w:rsidR="002C6D2C" w:rsidRPr="00263C96" w:rsidRDefault="002C6D2C" w:rsidP="002C6D2C">
      <w:pPr>
        <w:autoSpaceDE w:val="0"/>
        <w:autoSpaceDN w:val="0"/>
        <w:adjustRightInd w:val="0"/>
        <w:spacing w:line="276" w:lineRule="auto"/>
        <w:rPr>
          <w:color w:val="000000"/>
        </w:rPr>
      </w:pPr>
      <w:r w:rsidRPr="00263C96">
        <w:rPr>
          <w:color w:val="000000"/>
        </w:rPr>
        <w:t xml:space="preserve">• расчётной обеспеченности населения жилищным фондом – </w:t>
      </w:r>
      <w:r>
        <w:rPr>
          <w:color w:val="000000"/>
        </w:rPr>
        <w:t>50,9</w:t>
      </w:r>
      <w:r w:rsidRPr="00B108C2">
        <w:rPr>
          <w:color w:val="000000"/>
        </w:rPr>
        <w:t xml:space="preserve"> </w:t>
      </w:r>
      <w:r>
        <w:rPr>
          <w:color w:val="000000"/>
        </w:rPr>
        <w:t>м</w:t>
      </w:r>
      <w:r w:rsidRPr="00263C96">
        <w:rPr>
          <w:color w:val="000000"/>
        </w:rPr>
        <w:t>2/чел.</w:t>
      </w:r>
    </w:p>
    <w:p w14:paraId="7C9C4FC7" w14:textId="77777777" w:rsidR="002C6D2C" w:rsidRPr="00263C96" w:rsidRDefault="002C6D2C" w:rsidP="002C6D2C">
      <w:pPr>
        <w:autoSpaceDE w:val="0"/>
        <w:autoSpaceDN w:val="0"/>
        <w:adjustRightInd w:val="0"/>
        <w:spacing w:line="276" w:lineRule="auto"/>
        <w:jc w:val="both"/>
        <w:rPr>
          <w:color w:val="000000"/>
        </w:rPr>
      </w:pPr>
      <w:r w:rsidRPr="00263C96">
        <w:rPr>
          <w:color w:val="000000"/>
        </w:rPr>
        <w:t>Из представленных данных видно, что в период до 20</w:t>
      </w:r>
      <w:r>
        <w:rPr>
          <w:color w:val="000000"/>
        </w:rPr>
        <w:t>32</w:t>
      </w:r>
      <w:r w:rsidRPr="00263C96">
        <w:rPr>
          <w:color w:val="000000"/>
        </w:rPr>
        <w:t xml:space="preserve">г. в </w:t>
      </w:r>
      <w:r>
        <w:rPr>
          <w:color w:val="000000"/>
        </w:rPr>
        <w:t>МО</w:t>
      </w:r>
      <w:r w:rsidRPr="00263C96">
        <w:rPr>
          <w:color w:val="000000"/>
        </w:rPr>
        <w:t xml:space="preserve"> прогнозируется прирост фондов строительных площадей  прирост  жилищного фонда  на уровне </w:t>
      </w:r>
      <w:r>
        <w:rPr>
          <w:color w:val="000000"/>
        </w:rPr>
        <w:t>3</w:t>
      </w:r>
      <w:r w:rsidRPr="00263C96">
        <w:rPr>
          <w:color w:val="000000"/>
        </w:rPr>
        <w:t>00м2.  Наибольший прирост фондов строительных площадей в период с 20</w:t>
      </w:r>
      <w:r>
        <w:rPr>
          <w:color w:val="000000"/>
        </w:rPr>
        <w:t>28</w:t>
      </w:r>
      <w:r w:rsidRPr="00263C96">
        <w:rPr>
          <w:color w:val="000000"/>
        </w:rPr>
        <w:t xml:space="preserve"> по 20</w:t>
      </w:r>
      <w:r>
        <w:rPr>
          <w:color w:val="000000"/>
        </w:rPr>
        <w:t>32</w:t>
      </w:r>
      <w:r w:rsidRPr="00263C96">
        <w:rPr>
          <w:color w:val="000000"/>
        </w:rPr>
        <w:t xml:space="preserve"> гг. прогнозируется в частном секторе.</w:t>
      </w:r>
    </w:p>
    <w:p w14:paraId="13AD929C" w14:textId="5CEC09CA" w:rsidR="002C6D2C" w:rsidRPr="00263C96" w:rsidRDefault="002C6D2C" w:rsidP="002C6D2C">
      <w:pPr>
        <w:spacing w:line="276" w:lineRule="auto"/>
        <w:jc w:val="both"/>
        <w:rPr>
          <w:color w:val="000000"/>
        </w:rPr>
      </w:pPr>
      <w:r w:rsidRPr="00263C96">
        <w:rPr>
          <w:color w:val="000000"/>
        </w:rPr>
        <w:t>Динамика  перспективной застройки с 202</w:t>
      </w:r>
      <w:r>
        <w:rPr>
          <w:color w:val="000000"/>
        </w:rPr>
        <w:t>8</w:t>
      </w:r>
      <w:r w:rsidRPr="00263C96">
        <w:rPr>
          <w:color w:val="000000"/>
        </w:rPr>
        <w:t xml:space="preserve"> по 20</w:t>
      </w:r>
      <w:r>
        <w:rPr>
          <w:color w:val="000000"/>
        </w:rPr>
        <w:t>32</w:t>
      </w:r>
      <w:r w:rsidRPr="00263C96">
        <w:rPr>
          <w:color w:val="000000"/>
        </w:rPr>
        <w:t xml:space="preserve">годы представлена  в таблице </w:t>
      </w:r>
      <w:r w:rsidR="00091ABF">
        <w:rPr>
          <w:color w:val="000000"/>
        </w:rPr>
        <w:t>2.6</w:t>
      </w:r>
      <w:r w:rsidRPr="00263C96">
        <w:rPr>
          <w:color w:val="000000"/>
        </w:rPr>
        <w:t>.</w:t>
      </w:r>
    </w:p>
    <w:p w14:paraId="04DE3455" w14:textId="77777777" w:rsidR="002C6D2C" w:rsidRPr="00263C96" w:rsidRDefault="002C6D2C" w:rsidP="002C6D2C">
      <w:pPr>
        <w:spacing w:line="276" w:lineRule="auto"/>
        <w:rPr>
          <w:b/>
          <w:color w:val="000000"/>
          <w:sz w:val="22"/>
          <w:szCs w:val="22"/>
        </w:rPr>
      </w:pPr>
    </w:p>
    <w:p w14:paraId="5B8A4332" w14:textId="4FAFCD57" w:rsidR="002C6D2C" w:rsidRPr="00263C96" w:rsidRDefault="002C6D2C" w:rsidP="002C6D2C">
      <w:pPr>
        <w:spacing w:line="276" w:lineRule="auto"/>
        <w:rPr>
          <w:b/>
          <w:color w:val="000000"/>
          <w:sz w:val="22"/>
          <w:szCs w:val="22"/>
        </w:rPr>
      </w:pPr>
      <w:r w:rsidRPr="00263C96">
        <w:rPr>
          <w:b/>
          <w:color w:val="000000"/>
          <w:sz w:val="22"/>
          <w:szCs w:val="22"/>
        </w:rPr>
        <w:t xml:space="preserve">Таблица </w:t>
      </w:r>
      <w:r w:rsidR="00091ABF">
        <w:rPr>
          <w:b/>
          <w:color w:val="000000"/>
          <w:sz w:val="22"/>
          <w:szCs w:val="22"/>
        </w:rPr>
        <w:t>2.6</w:t>
      </w:r>
      <w:r w:rsidRPr="00263C96">
        <w:rPr>
          <w:b/>
          <w:color w:val="000000"/>
          <w:sz w:val="22"/>
          <w:szCs w:val="22"/>
        </w:rPr>
        <w:t>. Динамика  перспективной застройки с 202</w:t>
      </w:r>
      <w:r>
        <w:rPr>
          <w:b/>
          <w:color w:val="000000"/>
          <w:sz w:val="22"/>
          <w:szCs w:val="22"/>
        </w:rPr>
        <w:t>8</w:t>
      </w:r>
      <w:r w:rsidRPr="00263C96">
        <w:rPr>
          <w:b/>
          <w:color w:val="000000"/>
          <w:sz w:val="22"/>
          <w:szCs w:val="22"/>
        </w:rPr>
        <w:t xml:space="preserve"> по 20</w:t>
      </w:r>
      <w:r>
        <w:rPr>
          <w:b/>
          <w:color w:val="000000"/>
          <w:sz w:val="22"/>
          <w:szCs w:val="22"/>
        </w:rPr>
        <w:t>32</w:t>
      </w:r>
      <w:r w:rsidRPr="00263C96">
        <w:rPr>
          <w:b/>
          <w:color w:val="000000"/>
          <w:sz w:val="22"/>
          <w:szCs w:val="22"/>
        </w:rPr>
        <w:t>годы</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7"/>
        <w:gridCol w:w="920"/>
        <w:gridCol w:w="884"/>
        <w:gridCol w:w="960"/>
        <w:gridCol w:w="960"/>
        <w:gridCol w:w="960"/>
      </w:tblGrid>
      <w:tr w:rsidR="00275EFA" w:rsidRPr="006730A4" w14:paraId="44C009F4" w14:textId="77777777" w:rsidTr="00275EFA">
        <w:trPr>
          <w:trHeight w:val="264"/>
          <w:jc w:val="center"/>
        </w:trPr>
        <w:tc>
          <w:tcPr>
            <w:tcW w:w="5237" w:type="dxa"/>
            <w:shd w:val="clear" w:color="auto" w:fill="D9D9D9"/>
            <w:noWrap/>
            <w:vAlign w:val="center"/>
          </w:tcPr>
          <w:p w14:paraId="6240B658" w14:textId="77777777" w:rsidR="00275EFA" w:rsidRPr="006730A4" w:rsidRDefault="00275EFA" w:rsidP="00275EFA">
            <w:pPr>
              <w:spacing w:line="276" w:lineRule="auto"/>
              <w:jc w:val="center"/>
              <w:rPr>
                <w:sz w:val="20"/>
              </w:rPr>
            </w:pPr>
            <w:r w:rsidRPr="006730A4">
              <w:rPr>
                <w:sz w:val="20"/>
              </w:rPr>
              <w:t>Показатели</w:t>
            </w:r>
          </w:p>
        </w:tc>
        <w:tc>
          <w:tcPr>
            <w:tcW w:w="920" w:type="dxa"/>
            <w:shd w:val="clear" w:color="auto" w:fill="D9D9D9"/>
            <w:noWrap/>
            <w:vAlign w:val="center"/>
          </w:tcPr>
          <w:p w14:paraId="67A03E5C" w14:textId="77777777" w:rsidR="00275EFA" w:rsidRPr="006730A4" w:rsidRDefault="00275EFA" w:rsidP="00275EFA">
            <w:pPr>
              <w:spacing w:line="276" w:lineRule="auto"/>
              <w:jc w:val="center"/>
              <w:rPr>
                <w:sz w:val="20"/>
              </w:rPr>
            </w:pPr>
            <w:proofErr w:type="spellStart"/>
            <w:r w:rsidRPr="006730A4">
              <w:rPr>
                <w:sz w:val="20"/>
              </w:rPr>
              <w:t>Ед.изм</w:t>
            </w:r>
            <w:proofErr w:type="spellEnd"/>
            <w:r w:rsidRPr="006730A4">
              <w:rPr>
                <w:sz w:val="20"/>
              </w:rPr>
              <w:t>.</w:t>
            </w:r>
          </w:p>
        </w:tc>
        <w:tc>
          <w:tcPr>
            <w:tcW w:w="884" w:type="dxa"/>
            <w:shd w:val="clear" w:color="auto" w:fill="D9D9D9"/>
            <w:noWrap/>
            <w:vAlign w:val="center"/>
          </w:tcPr>
          <w:p w14:paraId="09853AF3" w14:textId="5B520E5D" w:rsidR="00275EFA" w:rsidRPr="006730A4" w:rsidRDefault="00275EFA" w:rsidP="00275EFA">
            <w:pPr>
              <w:jc w:val="center"/>
              <w:rPr>
                <w:color w:val="000000"/>
                <w:sz w:val="20"/>
              </w:rPr>
            </w:pPr>
            <w:r w:rsidRPr="006730A4">
              <w:rPr>
                <w:color w:val="000000"/>
                <w:sz w:val="20"/>
              </w:rPr>
              <w:t>2029</w:t>
            </w:r>
          </w:p>
        </w:tc>
        <w:tc>
          <w:tcPr>
            <w:tcW w:w="960" w:type="dxa"/>
            <w:shd w:val="clear" w:color="auto" w:fill="D9D9D9"/>
            <w:noWrap/>
            <w:vAlign w:val="center"/>
          </w:tcPr>
          <w:p w14:paraId="5733227D" w14:textId="2A476E78" w:rsidR="00275EFA" w:rsidRPr="006730A4" w:rsidRDefault="00275EFA" w:rsidP="00275EFA">
            <w:pPr>
              <w:jc w:val="center"/>
              <w:rPr>
                <w:color w:val="000000"/>
                <w:sz w:val="20"/>
              </w:rPr>
            </w:pPr>
            <w:r w:rsidRPr="006730A4">
              <w:rPr>
                <w:color w:val="000000"/>
                <w:sz w:val="20"/>
              </w:rPr>
              <w:t>2030</w:t>
            </w:r>
          </w:p>
        </w:tc>
        <w:tc>
          <w:tcPr>
            <w:tcW w:w="960" w:type="dxa"/>
            <w:shd w:val="clear" w:color="auto" w:fill="D9D9D9"/>
            <w:noWrap/>
            <w:vAlign w:val="center"/>
          </w:tcPr>
          <w:p w14:paraId="5FBF07AD" w14:textId="043DEC6C" w:rsidR="00275EFA" w:rsidRPr="006730A4" w:rsidRDefault="00275EFA" w:rsidP="00275EFA">
            <w:pPr>
              <w:jc w:val="center"/>
              <w:rPr>
                <w:color w:val="000000"/>
                <w:sz w:val="20"/>
              </w:rPr>
            </w:pPr>
            <w:r w:rsidRPr="006730A4">
              <w:rPr>
                <w:color w:val="000000"/>
                <w:sz w:val="20"/>
              </w:rPr>
              <w:t>2031</w:t>
            </w:r>
          </w:p>
        </w:tc>
        <w:tc>
          <w:tcPr>
            <w:tcW w:w="960" w:type="dxa"/>
            <w:shd w:val="clear" w:color="auto" w:fill="D9D9D9"/>
            <w:noWrap/>
            <w:vAlign w:val="center"/>
          </w:tcPr>
          <w:p w14:paraId="3E9651C3" w14:textId="5C3AD2BD" w:rsidR="00275EFA" w:rsidRPr="006730A4" w:rsidRDefault="00275EFA" w:rsidP="00275EFA">
            <w:pPr>
              <w:jc w:val="center"/>
              <w:rPr>
                <w:color w:val="000000"/>
                <w:sz w:val="20"/>
              </w:rPr>
            </w:pPr>
            <w:r w:rsidRPr="006730A4">
              <w:rPr>
                <w:color w:val="000000"/>
                <w:sz w:val="20"/>
              </w:rPr>
              <w:t>2032</w:t>
            </w:r>
          </w:p>
        </w:tc>
      </w:tr>
      <w:tr w:rsidR="00275EFA" w:rsidRPr="006730A4" w14:paraId="2F88351B" w14:textId="77777777" w:rsidTr="00275EFA">
        <w:trPr>
          <w:trHeight w:val="272"/>
          <w:jc w:val="center"/>
        </w:trPr>
        <w:tc>
          <w:tcPr>
            <w:tcW w:w="5237" w:type="dxa"/>
            <w:shd w:val="clear" w:color="auto" w:fill="auto"/>
            <w:vAlign w:val="center"/>
          </w:tcPr>
          <w:p w14:paraId="164AA43E" w14:textId="77777777" w:rsidR="00275EFA" w:rsidRDefault="00275EFA" w:rsidP="00275EFA">
            <w:pPr>
              <w:rPr>
                <w:color w:val="000000"/>
                <w:sz w:val="22"/>
                <w:szCs w:val="22"/>
              </w:rPr>
            </w:pPr>
            <w:r>
              <w:rPr>
                <w:color w:val="000000"/>
                <w:sz w:val="22"/>
                <w:szCs w:val="22"/>
              </w:rPr>
              <w:t>Ввод в эксплуатацию жилых домов общей площадью всего, в том числе:</w:t>
            </w:r>
          </w:p>
        </w:tc>
        <w:tc>
          <w:tcPr>
            <w:tcW w:w="920" w:type="dxa"/>
            <w:shd w:val="clear" w:color="auto" w:fill="auto"/>
            <w:vAlign w:val="center"/>
          </w:tcPr>
          <w:p w14:paraId="488BA6C1" w14:textId="77777777" w:rsidR="00275EFA" w:rsidRDefault="00275EFA" w:rsidP="00275EFA">
            <w:pPr>
              <w:jc w:val="center"/>
              <w:rPr>
                <w:color w:val="000000"/>
                <w:sz w:val="22"/>
                <w:szCs w:val="22"/>
              </w:rPr>
            </w:pPr>
            <w:r>
              <w:rPr>
                <w:color w:val="000000"/>
                <w:sz w:val="22"/>
                <w:szCs w:val="22"/>
              </w:rPr>
              <w:t>м2</w:t>
            </w:r>
          </w:p>
        </w:tc>
        <w:tc>
          <w:tcPr>
            <w:tcW w:w="884" w:type="dxa"/>
            <w:shd w:val="clear" w:color="auto" w:fill="auto"/>
            <w:noWrap/>
            <w:vAlign w:val="center"/>
          </w:tcPr>
          <w:p w14:paraId="308917DA" w14:textId="1D14C44F" w:rsidR="00275EFA" w:rsidRPr="009C279D" w:rsidRDefault="00275EFA" w:rsidP="00275EFA">
            <w:pPr>
              <w:jc w:val="center"/>
              <w:rPr>
                <w:sz w:val="20"/>
              </w:rPr>
            </w:pPr>
            <w:r w:rsidRPr="009C279D">
              <w:rPr>
                <w:sz w:val="20"/>
              </w:rPr>
              <w:t>100</w:t>
            </w:r>
          </w:p>
        </w:tc>
        <w:tc>
          <w:tcPr>
            <w:tcW w:w="960" w:type="dxa"/>
            <w:shd w:val="clear" w:color="auto" w:fill="auto"/>
            <w:noWrap/>
            <w:vAlign w:val="center"/>
          </w:tcPr>
          <w:p w14:paraId="1664C297" w14:textId="006134A8" w:rsidR="00275EFA" w:rsidRPr="009C279D" w:rsidRDefault="00275EFA" w:rsidP="00275EFA">
            <w:pPr>
              <w:jc w:val="center"/>
              <w:rPr>
                <w:sz w:val="20"/>
              </w:rPr>
            </w:pPr>
            <w:r w:rsidRPr="009C279D">
              <w:rPr>
                <w:sz w:val="20"/>
              </w:rPr>
              <w:t>0</w:t>
            </w:r>
          </w:p>
        </w:tc>
        <w:tc>
          <w:tcPr>
            <w:tcW w:w="960" w:type="dxa"/>
            <w:shd w:val="clear" w:color="auto" w:fill="auto"/>
            <w:noWrap/>
            <w:vAlign w:val="center"/>
          </w:tcPr>
          <w:p w14:paraId="3289DDC5" w14:textId="746AEECB" w:rsidR="00275EFA" w:rsidRPr="009C279D" w:rsidRDefault="00275EFA" w:rsidP="00275EFA">
            <w:pPr>
              <w:jc w:val="center"/>
              <w:rPr>
                <w:sz w:val="20"/>
              </w:rPr>
            </w:pPr>
            <w:r w:rsidRPr="009C279D">
              <w:rPr>
                <w:sz w:val="20"/>
              </w:rPr>
              <w:t>100</w:t>
            </w:r>
          </w:p>
        </w:tc>
        <w:tc>
          <w:tcPr>
            <w:tcW w:w="960" w:type="dxa"/>
            <w:shd w:val="clear" w:color="auto" w:fill="auto"/>
            <w:noWrap/>
            <w:vAlign w:val="center"/>
          </w:tcPr>
          <w:p w14:paraId="6E0D89E8" w14:textId="53A165C5" w:rsidR="00275EFA" w:rsidRPr="009C279D" w:rsidRDefault="00275EFA" w:rsidP="00275EFA">
            <w:pPr>
              <w:jc w:val="center"/>
              <w:rPr>
                <w:sz w:val="20"/>
              </w:rPr>
            </w:pPr>
            <w:r w:rsidRPr="009C279D">
              <w:rPr>
                <w:sz w:val="20"/>
              </w:rPr>
              <w:t>100</w:t>
            </w:r>
          </w:p>
        </w:tc>
      </w:tr>
      <w:tr w:rsidR="00275EFA" w:rsidRPr="006730A4" w14:paraId="129279CB" w14:textId="77777777" w:rsidTr="00275EFA">
        <w:trPr>
          <w:trHeight w:val="264"/>
          <w:jc w:val="center"/>
        </w:trPr>
        <w:tc>
          <w:tcPr>
            <w:tcW w:w="5237" w:type="dxa"/>
            <w:shd w:val="clear" w:color="auto" w:fill="auto"/>
            <w:vAlign w:val="center"/>
          </w:tcPr>
          <w:p w14:paraId="176A22FB" w14:textId="77777777" w:rsidR="00275EFA" w:rsidRDefault="00275EFA" w:rsidP="00275EFA">
            <w:pPr>
              <w:rPr>
                <w:color w:val="000000"/>
                <w:sz w:val="22"/>
                <w:szCs w:val="22"/>
              </w:rPr>
            </w:pPr>
            <w:r>
              <w:rPr>
                <w:color w:val="000000"/>
                <w:sz w:val="22"/>
                <w:szCs w:val="22"/>
              </w:rPr>
              <w:t>многоквартирные</w:t>
            </w:r>
          </w:p>
        </w:tc>
        <w:tc>
          <w:tcPr>
            <w:tcW w:w="920" w:type="dxa"/>
            <w:shd w:val="clear" w:color="auto" w:fill="auto"/>
            <w:vAlign w:val="center"/>
          </w:tcPr>
          <w:p w14:paraId="5DCCA650" w14:textId="77777777" w:rsidR="00275EFA" w:rsidRDefault="00275EFA" w:rsidP="00275EFA">
            <w:pPr>
              <w:jc w:val="center"/>
              <w:rPr>
                <w:color w:val="000000"/>
                <w:sz w:val="22"/>
                <w:szCs w:val="22"/>
              </w:rPr>
            </w:pPr>
            <w:r>
              <w:rPr>
                <w:color w:val="000000"/>
                <w:sz w:val="22"/>
                <w:szCs w:val="22"/>
              </w:rPr>
              <w:t>м2</w:t>
            </w:r>
          </w:p>
        </w:tc>
        <w:tc>
          <w:tcPr>
            <w:tcW w:w="884" w:type="dxa"/>
            <w:shd w:val="clear" w:color="auto" w:fill="auto"/>
            <w:noWrap/>
            <w:vAlign w:val="center"/>
          </w:tcPr>
          <w:p w14:paraId="0F152E92" w14:textId="71D58114" w:rsidR="00275EFA" w:rsidRPr="009C279D" w:rsidRDefault="00275EFA" w:rsidP="00275EFA">
            <w:pPr>
              <w:jc w:val="center"/>
              <w:rPr>
                <w:color w:val="000000"/>
                <w:sz w:val="20"/>
              </w:rPr>
            </w:pPr>
            <w:r w:rsidRPr="009C279D">
              <w:rPr>
                <w:color w:val="000000"/>
                <w:sz w:val="20"/>
              </w:rPr>
              <w:t>0</w:t>
            </w:r>
          </w:p>
        </w:tc>
        <w:tc>
          <w:tcPr>
            <w:tcW w:w="960" w:type="dxa"/>
            <w:shd w:val="clear" w:color="auto" w:fill="auto"/>
            <w:noWrap/>
            <w:vAlign w:val="center"/>
          </w:tcPr>
          <w:p w14:paraId="3AA852E8" w14:textId="0C3DE0A9" w:rsidR="00275EFA" w:rsidRPr="009C279D" w:rsidRDefault="00275EFA" w:rsidP="00275EFA">
            <w:pPr>
              <w:jc w:val="center"/>
              <w:rPr>
                <w:color w:val="000000"/>
                <w:sz w:val="20"/>
              </w:rPr>
            </w:pPr>
            <w:r w:rsidRPr="009C279D">
              <w:rPr>
                <w:color w:val="000000"/>
                <w:sz w:val="20"/>
              </w:rPr>
              <w:t>0</w:t>
            </w:r>
          </w:p>
        </w:tc>
        <w:tc>
          <w:tcPr>
            <w:tcW w:w="960" w:type="dxa"/>
            <w:shd w:val="clear" w:color="auto" w:fill="auto"/>
            <w:noWrap/>
            <w:vAlign w:val="center"/>
          </w:tcPr>
          <w:p w14:paraId="66816D23" w14:textId="06D77633" w:rsidR="00275EFA" w:rsidRPr="009C279D" w:rsidRDefault="00275EFA" w:rsidP="00275EFA">
            <w:pPr>
              <w:jc w:val="center"/>
              <w:rPr>
                <w:color w:val="000000"/>
                <w:sz w:val="20"/>
              </w:rPr>
            </w:pPr>
            <w:r w:rsidRPr="009C279D">
              <w:rPr>
                <w:color w:val="000000"/>
                <w:sz w:val="20"/>
              </w:rPr>
              <w:t>0</w:t>
            </w:r>
          </w:p>
        </w:tc>
        <w:tc>
          <w:tcPr>
            <w:tcW w:w="960" w:type="dxa"/>
            <w:shd w:val="clear" w:color="auto" w:fill="auto"/>
            <w:noWrap/>
            <w:vAlign w:val="center"/>
          </w:tcPr>
          <w:p w14:paraId="0E44D646" w14:textId="6F3293E8" w:rsidR="00275EFA" w:rsidRPr="009C279D" w:rsidRDefault="00275EFA" w:rsidP="00275EFA">
            <w:pPr>
              <w:jc w:val="center"/>
              <w:rPr>
                <w:color w:val="000000"/>
                <w:sz w:val="20"/>
              </w:rPr>
            </w:pPr>
            <w:r w:rsidRPr="009C279D">
              <w:rPr>
                <w:color w:val="000000"/>
                <w:sz w:val="20"/>
              </w:rPr>
              <w:t>0</w:t>
            </w:r>
          </w:p>
        </w:tc>
      </w:tr>
      <w:tr w:rsidR="00275EFA" w:rsidRPr="006730A4" w14:paraId="7BD4B481" w14:textId="77777777" w:rsidTr="00275EFA">
        <w:trPr>
          <w:trHeight w:val="264"/>
          <w:jc w:val="center"/>
        </w:trPr>
        <w:tc>
          <w:tcPr>
            <w:tcW w:w="5237" w:type="dxa"/>
            <w:shd w:val="clear" w:color="auto" w:fill="auto"/>
            <w:vAlign w:val="center"/>
          </w:tcPr>
          <w:p w14:paraId="185726BC" w14:textId="77777777" w:rsidR="00275EFA" w:rsidRDefault="00275EFA" w:rsidP="00275EFA">
            <w:pPr>
              <w:rPr>
                <w:color w:val="000000"/>
                <w:sz w:val="22"/>
                <w:szCs w:val="22"/>
              </w:rPr>
            </w:pPr>
            <w:r>
              <w:rPr>
                <w:color w:val="000000"/>
                <w:sz w:val="22"/>
                <w:szCs w:val="22"/>
              </w:rPr>
              <w:t>- индивидуальные жилые дома</w:t>
            </w:r>
          </w:p>
        </w:tc>
        <w:tc>
          <w:tcPr>
            <w:tcW w:w="920" w:type="dxa"/>
            <w:shd w:val="clear" w:color="auto" w:fill="auto"/>
            <w:vAlign w:val="center"/>
          </w:tcPr>
          <w:p w14:paraId="6275B770" w14:textId="77777777" w:rsidR="00275EFA" w:rsidRDefault="00275EFA" w:rsidP="00275EFA">
            <w:pPr>
              <w:jc w:val="center"/>
              <w:rPr>
                <w:color w:val="000000"/>
                <w:sz w:val="22"/>
                <w:szCs w:val="22"/>
              </w:rPr>
            </w:pPr>
            <w:r>
              <w:rPr>
                <w:color w:val="000000"/>
                <w:sz w:val="22"/>
                <w:szCs w:val="22"/>
              </w:rPr>
              <w:t>м2</w:t>
            </w:r>
          </w:p>
        </w:tc>
        <w:tc>
          <w:tcPr>
            <w:tcW w:w="884" w:type="dxa"/>
            <w:shd w:val="clear" w:color="auto" w:fill="auto"/>
            <w:noWrap/>
            <w:vAlign w:val="center"/>
          </w:tcPr>
          <w:p w14:paraId="590B25EB" w14:textId="63ABB2EE" w:rsidR="00275EFA" w:rsidRPr="009C279D" w:rsidRDefault="00275EFA" w:rsidP="00275EFA">
            <w:pPr>
              <w:jc w:val="center"/>
              <w:rPr>
                <w:sz w:val="20"/>
              </w:rPr>
            </w:pPr>
            <w:r w:rsidRPr="009C279D">
              <w:rPr>
                <w:sz w:val="20"/>
              </w:rPr>
              <w:t>100</w:t>
            </w:r>
          </w:p>
        </w:tc>
        <w:tc>
          <w:tcPr>
            <w:tcW w:w="960" w:type="dxa"/>
            <w:shd w:val="clear" w:color="auto" w:fill="auto"/>
            <w:noWrap/>
            <w:vAlign w:val="center"/>
          </w:tcPr>
          <w:p w14:paraId="1BBA873C" w14:textId="02B13B55" w:rsidR="00275EFA" w:rsidRPr="009C279D" w:rsidRDefault="00275EFA" w:rsidP="00275EFA">
            <w:pPr>
              <w:jc w:val="center"/>
              <w:rPr>
                <w:sz w:val="20"/>
              </w:rPr>
            </w:pPr>
            <w:r w:rsidRPr="009C279D">
              <w:rPr>
                <w:sz w:val="20"/>
              </w:rPr>
              <w:t> </w:t>
            </w:r>
          </w:p>
        </w:tc>
        <w:tc>
          <w:tcPr>
            <w:tcW w:w="960" w:type="dxa"/>
            <w:shd w:val="clear" w:color="auto" w:fill="auto"/>
            <w:noWrap/>
            <w:vAlign w:val="center"/>
          </w:tcPr>
          <w:p w14:paraId="5DE2BA9F" w14:textId="32E28C6D" w:rsidR="00275EFA" w:rsidRPr="009C279D" w:rsidRDefault="00275EFA" w:rsidP="00275EFA">
            <w:pPr>
              <w:jc w:val="center"/>
              <w:rPr>
                <w:sz w:val="20"/>
              </w:rPr>
            </w:pPr>
            <w:r w:rsidRPr="009C279D">
              <w:rPr>
                <w:sz w:val="20"/>
              </w:rPr>
              <w:t>100</w:t>
            </w:r>
          </w:p>
        </w:tc>
        <w:tc>
          <w:tcPr>
            <w:tcW w:w="960" w:type="dxa"/>
            <w:shd w:val="clear" w:color="auto" w:fill="auto"/>
            <w:noWrap/>
            <w:vAlign w:val="center"/>
          </w:tcPr>
          <w:p w14:paraId="5E1E5DF2" w14:textId="71A3083B" w:rsidR="00275EFA" w:rsidRPr="009C279D" w:rsidRDefault="00275EFA" w:rsidP="00275EFA">
            <w:pPr>
              <w:jc w:val="center"/>
              <w:rPr>
                <w:sz w:val="20"/>
              </w:rPr>
            </w:pPr>
            <w:r w:rsidRPr="009C279D">
              <w:rPr>
                <w:sz w:val="20"/>
              </w:rPr>
              <w:t>100</w:t>
            </w:r>
          </w:p>
        </w:tc>
      </w:tr>
      <w:tr w:rsidR="00275EFA" w:rsidRPr="006730A4" w14:paraId="062B1EA5" w14:textId="77777777" w:rsidTr="00275EFA">
        <w:trPr>
          <w:trHeight w:val="415"/>
          <w:jc w:val="center"/>
        </w:trPr>
        <w:tc>
          <w:tcPr>
            <w:tcW w:w="5237" w:type="dxa"/>
            <w:shd w:val="clear" w:color="auto" w:fill="auto"/>
            <w:vAlign w:val="center"/>
          </w:tcPr>
          <w:p w14:paraId="2A1DABBB" w14:textId="77777777" w:rsidR="00275EFA" w:rsidRDefault="00275EFA" w:rsidP="00275EFA">
            <w:pPr>
              <w:rPr>
                <w:color w:val="000000"/>
                <w:sz w:val="22"/>
                <w:szCs w:val="22"/>
              </w:rPr>
            </w:pPr>
            <w:r>
              <w:rPr>
                <w:color w:val="000000"/>
                <w:sz w:val="22"/>
                <w:szCs w:val="22"/>
              </w:rPr>
              <w:t>Нежилые помещения</w:t>
            </w:r>
          </w:p>
        </w:tc>
        <w:tc>
          <w:tcPr>
            <w:tcW w:w="920" w:type="dxa"/>
            <w:shd w:val="clear" w:color="auto" w:fill="auto"/>
            <w:vAlign w:val="center"/>
          </w:tcPr>
          <w:p w14:paraId="4F51E9F1" w14:textId="77777777" w:rsidR="00275EFA" w:rsidRDefault="00275EFA" w:rsidP="00275EFA">
            <w:pPr>
              <w:jc w:val="center"/>
              <w:rPr>
                <w:color w:val="000000"/>
                <w:sz w:val="22"/>
                <w:szCs w:val="22"/>
              </w:rPr>
            </w:pPr>
            <w:r>
              <w:rPr>
                <w:color w:val="000000"/>
                <w:sz w:val="22"/>
                <w:szCs w:val="22"/>
              </w:rPr>
              <w:t>м2</w:t>
            </w:r>
          </w:p>
        </w:tc>
        <w:tc>
          <w:tcPr>
            <w:tcW w:w="884" w:type="dxa"/>
            <w:shd w:val="clear" w:color="auto" w:fill="auto"/>
            <w:noWrap/>
            <w:vAlign w:val="center"/>
          </w:tcPr>
          <w:p w14:paraId="1488A78F" w14:textId="3A1EED9F" w:rsidR="00275EFA" w:rsidRPr="009C279D" w:rsidRDefault="00275EFA" w:rsidP="00275EFA">
            <w:pPr>
              <w:jc w:val="center"/>
              <w:rPr>
                <w:sz w:val="20"/>
              </w:rPr>
            </w:pPr>
            <w:r w:rsidRPr="009C279D">
              <w:rPr>
                <w:sz w:val="20"/>
              </w:rPr>
              <w:t> </w:t>
            </w:r>
          </w:p>
        </w:tc>
        <w:tc>
          <w:tcPr>
            <w:tcW w:w="960" w:type="dxa"/>
            <w:shd w:val="clear" w:color="auto" w:fill="auto"/>
            <w:noWrap/>
            <w:vAlign w:val="center"/>
          </w:tcPr>
          <w:p w14:paraId="5990C6BB" w14:textId="30D3913C" w:rsidR="00275EFA" w:rsidRPr="009C279D" w:rsidRDefault="00275EFA" w:rsidP="00275EFA">
            <w:pPr>
              <w:jc w:val="center"/>
              <w:rPr>
                <w:sz w:val="20"/>
              </w:rPr>
            </w:pPr>
            <w:r w:rsidRPr="009C279D">
              <w:rPr>
                <w:sz w:val="20"/>
              </w:rPr>
              <w:t> </w:t>
            </w:r>
          </w:p>
        </w:tc>
        <w:tc>
          <w:tcPr>
            <w:tcW w:w="960" w:type="dxa"/>
            <w:shd w:val="clear" w:color="auto" w:fill="auto"/>
            <w:noWrap/>
            <w:vAlign w:val="center"/>
          </w:tcPr>
          <w:p w14:paraId="2224CD1A" w14:textId="64C9AE2C" w:rsidR="00275EFA" w:rsidRPr="009C279D" w:rsidRDefault="00275EFA" w:rsidP="00275EFA">
            <w:pPr>
              <w:jc w:val="center"/>
              <w:rPr>
                <w:sz w:val="20"/>
              </w:rPr>
            </w:pPr>
            <w:r w:rsidRPr="009C279D">
              <w:rPr>
                <w:sz w:val="20"/>
              </w:rPr>
              <w:t> </w:t>
            </w:r>
          </w:p>
        </w:tc>
        <w:tc>
          <w:tcPr>
            <w:tcW w:w="960" w:type="dxa"/>
            <w:shd w:val="clear" w:color="auto" w:fill="auto"/>
            <w:noWrap/>
            <w:vAlign w:val="center"/>
          </w:tcPr>
          <w:p w14:paraId="78DD17C3" w14:textId="31951000" w:rsidR="00275EFA" w:rsidRPr="009C279D" w:rsidRDefault="00275EFA" w:rsidP="00275EFA">
            <w:pPr>
              <w:jc w:val="center"/>
              <w:rPr>
                <w:sz w:val="20"/>
              </w:rPr>
            </w:pPr>
            <w:r w:rsidRPr="009C279D">
              <w:rPr>
                <w:sz w:val="20"/>
              </w:rPr>
              <w:t> </w:t>
            </w:r>
          </w:p>
        </w:tc>
      </w:tr>
      <w:tr w:rsidR="00275EFA" w:rsidRPr="006730A4" w14:paraId="6DA49AE4" w14:textId="77777777" w:rsidTr="00275EFA">
        <w:trPr>
          <w:trHeight w:val="264"/>
          <w:jc w:val="center"/>
        </w:trPr>
        <w:tc>
          <w:tcPr>
            <w:tcW w:w="5237" w:type="dxa"/>
            <w:shd w:val="clear" w:color="auto" w:fill="auto"/>
            <w:noWrap/>
            <w:vAlign w:val="center"/>
          </w:tcPr>
          <w:p w14:paraId="3F436507" w14:textId="77777777" w:rsidR="00275EFA" w:rsidRDefault="00275EFA" w:rsidP="00275EFA">
            <w:pPr>
              <w:rPr>
                <w:color w:val="000000"/>
                <w:sz w:val="22"/>
                <w:szCs w:val="22"/>
              </w:rPr>
            </w:pPr>
            <w:r>
              <w:rPr>
                <w:color w:val="000000"/>
                <w:sz w:val="22"/>
                <w:szCs w:val="22"/>
              </w:rPr>
              <w:t xml:space="preserve">Общий годовой прирост нового жилья  на 1 жителя, </w:t>
            </w:r>
            <w:proofErr w:type="spellStart"/>
            <w:r>
              <w:rPr>
                <w:color w:val="000000"/>
                <w:sz w:val="22"/>
                <w:szCs w:val="22"/>
              </w:rPr>
              <w:t>кв.м</w:t>
            </w:r>
            <w:proofErr w:type="spellEnd"/>
            <w:r>
              <w:rPr>
                <w:color w:val="000000"/>
                <w:sz w:val="22"/>
                <w:szCs w:val="22"/>
              </w:rPr>
              <w:t>.</w:t>
            </w:r>
          </w:p>
        </w:tc>
        <w:tc>
          <w:tcPr>
            <w:tcW w:w="920" w:type="dxa"/>
            <w:shd w:val="clear" w:color="auto" w:fill="auto"/>
            <w:vAlign w:val="center"/>
          </w:tcPr>
          <w:p w14:paraId="17878327" w14:textId="77777777" w:rsidR="00275EFA" w:rsidRDefault="00275EFA" w:rsidP="00275EFA">
            <w:pPr>
              <w:jc w:val="center"/>
              <w:rPr>
                <w:color w:val="000000"/>
                <w:sz w:val="22"/>
                <w:szCs w:val="22"/>
              </w:rPr>
            </w:pPr>
            <w:r>
              <w:rPr>
                <w:color w:val="000000"/>
                <w:sz w:val="22"/>
                <w:szCs w:val="22"/>
              </w:rPr>
              <w:t>м2/чел</w:t>
            </w:r>
          </w:p>
        </w:tc>
        <w:tc>
          <w:tcPr>
            <w:tcW w:w="884" w:type="dxa"/>
            <w:shd w:val="clear" w:color="auto" w:fill="auto"/>
            <w:noWrap/>
            <w:vAlign w:val="center"/>
          </w:tcPr>
          <w:p w14:paraId="44BF3F31" w14:textId="41EA4EA6" w:rsidR="00275EFA" w:rsidRPr="009C279D" w:rsidRDefault="00275EFA" w:rsidP="00275EFA">
            <w:pPr>
              <w:jc w:val="center"/>
              <w:rPr>
                <w:sz w:val="20"/>
              </w:rPr>
            </w:pPr>
            <w:r w:rsidRPr="009C279D">
              <w:rPr>
                <w:sz w:val="20"/>
              </w:rPr>
              <w:t>0,175</w:t>
            </w:r>
          </w:p>
        </w:tc>
        <w:tc>
          <w:tcPr>
            <w:tcW w:w="960" w:type="dxa"/>
            <w:shd w:val="clear" w:color="auto" w:fill="auto"/>
            <w:noWrap/>
            <w:vAlign w:val="center"/>
          </w:tcPr>
          <w:p w14:paraId="77E81456" w14:textId="54D80B92" w:rsidR="00275EFA" w:rsidRPr="009C279D" w:rsidRDefault="00275EFA" w:rsidP="00275EFA">
            <w:pPr>
              <w:jc w:val="center"/>
              <w:rPr>
                <w:sz w:val="20"/>
              </w:rPr>
            </w:pPr>
          </w:p>
        </w:tc>
        <w:tc>
          <w:tcPr>
            <w:tcW w:w="960" w:type="dxa"/>
            <w:shd w:val="clear" w:color="auto" w:fill="auto"/>
            <w:noWrap/>
            <w:vAlign w:val="center"/>
          </w:tcPr>
          <w:p w14:paraId="1D6129C5" w14:textId="7F40D500" w:rsidR="00275EFA" w:rsidRPr="009C279D" w:rsidRDefault="00275EFA" w:rsidP="00275EFA">
            <w:pPr>
              <w:jc w:val="center"/>
              <w:rPr>
                <w:sz w:val="20"/>
              </w:rPr>
            </w:pPr>
            <w:r w:rsidRPr="009C279D">
              <w:rPr>
                <w:sz w:val="20"/>
              </w:rPr>
              <w:t>0,182</w:t>
            </w:r>
          </w:p>
        </w:tc>
        <w:tc>
          <w:tcPr>
            <w:tcW w:w="960" w:type="dxa"/>
            <w:shd w:val="clear" w:color="auto" w:fill="auto"/>
            <w:noWrap/>
            <w:vAlign w:val="center"/>
          </w:tcPr>
          <w:p w14:paraId="338C2E3A" w14:textId="0C5257F5" w:rsidR="00275EFA" w:rsidRPr="009C279D" w:rsidRDefault="00275EFA" w:rsidP="00275EFA">
            <w:pPr>
              <w:jc w:val="center"/>
              <w:rPr>
                <w:sz w:val="20"/>
              </w:rPr>
            </w:pPr>
            <w:r w:rsidRPr="009C279D">
              <w:rPr>
                <w:sz w:val="20"/>
              </w:rPr>
              <w:t>0,185</w:t>
            </w:r>
          </w:p>
        </w:tc>
      </w:tr>
      <w:tr w:rsidR="00275EFA" w:rsidRPr="006730A4" w14:paraId="55BFB648" w14:textId="77777777" w:rsidTr="00275EFA">
        <w:trPr>
          <w:trHeight w:val="264"/>
          <w:jc w:val="center"/>
        </w:trPr>
        <w:tc>
          <w:tcPr>
            <w:tcW w:w="5237" w:type="dxa"/>
            <w:shd w:val="clear" w:color="auto" w:fill="auto"/>
            <w:noWrap/>
            <w:vAlign w:val="center"/>
          </w:tcPr>
          <w:p w14:paraId="5ED7159C" w14:textId="77777777" w:rsidR="00275EFA" w:rsidRDefault="00275EFA" w:rsidP="00275EFA">
            <w:pPr>
              <w:rPr>
                <w:color w:val="000000"/>
                <w:sz w:val="22"/>
                <w:szCs w:val="22"/>
              </w:rPr>
            </w:pPr>
            <w:r>
              <w:rPr>
                <w:color w:val="000000"/>
                <w:sz w:val="22"/>
                <w:szCs w:val="22"/>
              </w:rPr>
              <w:t>Жилой фонд  сельсовета</w:t>
            </w:r>
          </w:p>
        </w:tc>
        <w:tc>
          <w:tcPr>
            <w:tcW w:w="920" w:type="dxa"/>
            <w:shd w:val="clear" w:color="auto" w:fill="auto"/>
            <w:vAlign w:val="center"/>
          </w:tcPr>
          <w:p w14:paraId="7C64FA61" w14:textId="77777777" w:rsidR="00275EFA" w:rsidRDefault="00275EFA" w:rsidP="00275EFA">
            <w:pPr>
              <w:jc w:val="center"/>
              <w:rPr>
                <w:color w:val="000000"/>
                <w:sz w:val="22"/>
                <w:szCs w:val="22"/>
              </w:rPr>
            </w:pPr>
            <w:r>
              <w:rPr>
                <w:color w:val="000000"/>
                <w:sz w:val="22"/>
                <w:szCs w:val="22"/>
              </w:rPr>
              <w:t>м2</w:t>
            </w:r>
          </w:p>
        </w:tc>
        <w:tc>
          <w:tcPr>
            <w:tcW w:w="884" w:type="dxa"/>
            <w:shd w:val="clear" w:color="auto" w:fill="auto"/>
            <w:noWrap/>
            <w:vAlign w:val="center"/>
          </w:tcPr>
          <w:p w14:paraId="48E64CFB" w14:textId="330901D6" w:rsidR="00275EFA" w:rsidRPr="009C279D" w:rsidRDefault="00275EFA" w:rsidP="00275EFA">
            <w:pPr>
              <w:jc w:val="center"/>
              <w:rPr>
                <w:sz w:val="20"/>
              </w:rPr>
            </w:pPr>
            <w:r w:rsidRPr="009C279D">
              <w:rPr>
                <w:sz w:val="20"/>
              </w:rPr>
              <w:t>29500</w:t>
            </w:r>
          </w:p>
        </w:tc>
        <w:tc>
          <w:tcPr>
            <w:tcW w:w="960" w:type="dxa"/>
            <w:shd w:val="clear" w:color="auto" w:fill="auto"/>
            <w:noWrap/>
            <w:vAlign w:val="center"/>
          </w:tcPr>
          <w:p w14:paraId="462408D5" w14:textId="1CB50756" w:rsidR="00275EFA" w:rsidRPr="009C279D" w:rsidRDefault="00275EFA" w:rsidP="00275EFA">
            <w:pPr>
              <w:jc w:val="center"/>
              <w:rPr>
                <w:sz w:val="20"/>
              </w:rPr>
            </w:pPr>
            <w:r w:rsidRPr="009C279D">
              <w:rPr>
                <w:sz w:val="20"/>
              </w:rPr>
              <w:t>29500</w:t>
            </w:r>
          </w:p>
        </w:tc>
        <w:tc>
          <w:tcPr>
            <w:tcW w:w="960" w:type="dxa"/>
            <w:shd w:val="clear" w:color="auto" w:fill="auto"/>
            <w:noWrap/>
            <w:vAlign w:val="center"/>
          </w:tcPr>
          <w:p w14:paraId="6F73B070" w14:textId="2C91B8A6" w:rsidR="00275EFA" w:rsidRPr="009C279D" w:rsidRDefault="00275EFA" w:rsidP="00275EFA">
            <w:pPr>
              <w:jc w:val="center"/>
              <w:rPr>
                <w:sz w:val="20"/>
              </w:rPr>
            </w:pPr>
            <w:r w:rsidRPr="009C279D">
              <w:rPr>
                <w:sz w:val="20"/>
              </w:rPr>
              <w:t>29600</w:t>
            </w:r>
          </w:p>
        </w:tc>
        <w:tc>
          <w:tcPr>
            <w:tcW w:w="960" w:type="dxa"/>
            <w:shd w:val="clear" w:color="auto" w:fill="auto"/>
            <w:noWrap/>
            <w:vAlign w:val="center"/>
          </w:tcPr>
          <w:p w14:paraId="4444A974" w14:textId="6CE3A444" w:rsidR="00275EFA" w:rsidRPr="009C279D" w:rsidRDefault="00275EFA" w:rsidP="00275EFA">
            <w:pPr>
              <w:jc w:val="center"/>
              <w:rPr>
                <w:sz w:val="20"/>
              </w:rPr>
            </w:pPr>
            <w:r w:rsidRPr="009C279D">
              <w:rPr>
                <w:sz w:val="20"/>
              </w:rPr>
              <w:t>29700</w:t>
            </w:r>
          </w:p>
        </w:tc>
      </w:tr>
      <w:tr w:rsidR="00275EFA" w:rsidRPr="006730A4" w14:paraId="743DB9A2" w14:textId="77777777" w:rsidTr="00275EFA">
        <w:trPr>
          <w:trHeight w:val="288"/>
          <w:jc w:val="center"/>
        </w:trPr>
        <w:tc>
          <w:tcPr>
            <w:tcW w:w="5237" w:type="dxa"/>
            <w:shd w:val="clear" w:color="auto" w:fill="auto"/>
            <w:vAlign w:val="center"/>
          </w:tcPr>
          <w:p w14:paraId="36C0D82D" w14:textId="77777777" w:rsidR="00275EFA" w:rsidRDefault="00275EFA" w:rsidP="00275EFA">
            <w:pPr>
              <w:rPr>
                <w:color w:val="000000"/>
              </w:rPr>
            </w:pPr>
            <w:r>
              <w:rPr>
                <w:color w:val="000000"/>
              </w:rPr>
              <w:t>- многоквартирные жилые здания, в т.ч.:</w:t>
            </w:r>
          </w:p>
        </w:tc>
        <w:tc>
          <w:tcPr>
            <w:tcW w:w="920" w:type="dxa"/>
            <w:shd w:val="clear" w:color="auto" w:fill="auto"/>
            <w:vAlign w:val="center"/>
          </w:tcPr>
          <w:p w14:paraId="1F31FF08" w14:textId="77777777" w:rsidR="00275EFA" w:rsidRDefault="00275EFA" w:rsidP="00275EFA">
            <w:pPr>
              <w:jc w:val="center"/>
              <w:rPr>
                <w:color w:val="000000"/>
                <w:sz w:val="22"/>
                <w:szCs w:val="22"/>
              </w:rPr>
            </w:pPr>
            <w:r>
              <w:rPr>
                <w:color w:val="000000"/>
                <w:sz w:val="22"/>
                <w:szCs w:val="22"/>
              </w:rPr>
              <w:t>м2</w:t>
            </w:r>
          </w:p>
        </w:tc>
        <w:tc>
          <w:tcPr>
            <w:tcW w:w="884" w:type="dxa"/>
            <w:shd w:val="clear" w:color="auto" w:fill="auto"/>
            <w:noWrap/>
            <w:vAlign w:val="center"/>
          </w:tcPr>
          <w:p w14:paraId="5C1190B9" w14:textId="4C63E2DC" w:rsidR="00275EFA" w:rsidRPr="009C279D" w:rsidRDefault="00275EFA" w:rsidP="00275EFA">
            <w:pPr>
              <w:jc w:val="center"/>
              <w:rPr>
                <w:color w:val="000000"/>
                <w:sz w:val="20"/>
              </w:rPr>
            </w:pPr>
            <w:r w:rsidRPr="009C279D">
              <w:rPr>
                <w:color w:val="000000"/>
                <w:sz w:val="20"/>
              </w:rPr>
              <w:t>9600</w:t>
            </w:r>
          </w:p>
        </w:tc>
        <w:tc>
          <w:tcPr>
            <w:tcW w:w="960" w:type="dxa"/>
            <w:shd w:val="clear" w:color="auto" w:fill="auto"/>
            <w:noWrap/>
            <w:vAlign w:val="center"/>
          </w:tcPr>
          <w:p w14:paraId="28E9F99A" w14:textId="1CF076F7" w:rsidR="00275EFA" w:rsidRPr="009C279D" w:rsidRDefault="00275EFA" w:rsidP="00275EFA">
            <w:pPr>
              <w:jc w:val="center"/>
              <w:rPr>
                <w:color w:val="000000"/>
                <w:sz w:val="20"/>
              </w:rPr>
            </w:pPr>
            <w:r w:rsidRPr="009C279D">
              <w:rPr>
                <w:color w:val="000000"/>
                <w:sz w:val="20"/>
              </w:rPr>
              <w:t>9600</w:t>
            </w:r>
          </w:p>
        </w:tc>
        <w:tc>
          <w:tcPr>
            <w:tcW w:w="960" w:type="dxa"/>
            <w:shd w:val="clear" w:color="auto" w:fill="auto"/>
            <w:noWrap/>
            <w:vAlign w:val="center"/>
          </w:tcPr>
          <w:p w14:paraId="33194E1B" w14:textId="28249953" w:rsidR="00275EFA" w:rsidRPr="009C279D" w:rsidRDefault="00275EFA" w:rsidP="00275EFA">
            <w:pPr>
              <w:jc w:val="center"/>
              <w:rPr>
                <w:color w:val="000000"/>
                <w:sz w:val="20"/>
              </w:rPr>
            </w:pPr>
            <w:r w:rsidRPr="009C279D">
              <w:rPr>
                <w:color w:val="000000"/>
                <w:sz w:val="20"/>
              </w:rPr>
              <w:t>9600</w:t>
            </w:r>
          </w:p>
        </w:tc>
        <w:tc>
          <w:tcPr>
            <w:tcW w:w="960" w:type="dxa"/>
            <w:shd w:val="clear" w:color="auto" w:fill="auto"/>
            <w:noWrap/>
            <w:vAlign w:val="center"/>
          </w:tcPr>
          <w:p w14:paraId="6CD62E62" w14:textId="60323E43" w:rsidR="00275EFA" w:rsidRPr="009C279D" w:rsidRDefault="00275EFA" w:rsidP="00275EFA">
            <w:pPr>
              <w:jc w:val="center"/>
              <w:rPr>
                <w:color w:val="000000"/>
                <w:sz w:val="20"/>
              </w:rPr>
            </w:pPr>
            <w:r w:rsidRPr="009C279D">
              <w:rPr>
                <w:color w:val="000000"/>
                <w:sz w:val="20"/>
              </w:rPr>
              <w:t>9600</w:t>
            </w:r>
          </w:p>
        </w:tc>
      </w:tr>
      <w:tr w:rsidR="00275EFA" w:rsidRPr="006730A4" w14:paraId="7DD09BE0" w14:textId="77777777" w:rsidTr="00275EFA">
        <w:trPr>
          <w:trHeight w:val="288"/>
          <w:jc w:val="center"/>
        </w:trPr>
        <w:tc>
          <w:tcPr>
            <w:tcW w:w="5237" w:type="dxa"/>
            <w:shd w:val="clear" w:color="auto" w:fill="auto"/>
            <w:vAlign w:val="center"/>
          </w:tcPr>
          <w:p w14:paraId="7F0781E5" w14:textId="77777777" w:rsidR="00275EFA" w:rsidRDefault="00275EFA" w:rsidP="00275EFA">
            <w:pPr>
              <w:rPr>
                <w:color w:val="000000"/>
              </w:rPr>
            </w:pPr>
            <w:r>
              <w:rPr>
                <w:color w:val="000000"/>
              </w:rPr>
              <w:t xml:space="preserve"> индивидуальные жилые здания, в т.ч.:</w:t>
            </w:r>
          </w:p>
        </w:tc>
        <w:tc>
          <w:tcPr>
            <w:tcW w:w="920" w:type="dxa"/>
            <w:shd w:val="clear" w:color="auto" w:fill="auto"/>
            <w:vAlign w:val="center"/>
          </w:tcPr>
          <w:p w14:paraId="5E0F2CBE" w14:textId="77777777" w:rsidR="00275EFA" w:rsidRDefault="00275EFA" w:rsidP="00275EFA">
            <w:pPr>
              <w:jc w:val="center"/>
              <w:rPr>
                <w:color w:val="000000"/>
                <w:sz w:val="22"/>
                <w:szCs w:val="22"/>
              </w:rPr>
            </w:pPr>
            <w:r>
              <w:rPr>
                <w:color w:val="000000"/>
                <w:sz w:val="22"/>
                <w:szCs w:val="22"/>
              </w:rPr>
              <w:t>м2</w:t>
            </w:r>
          </w:p>
        </w:tc>
        <w:tc>
          <w:tcPr>
            <w:tcW w:w="884" w:type="dxa"/>
            <w:shd w:val="clear" w:color="auto" w:fill="auto"/>
            <w:noWrap/>
            <w:vAlign w:val="center"/>
          </w:tcPr>
          <w:p w14:paraId="07346D4A" w14:textId="3A107166" w:rsidR="00275EFA" w:rsidRPr="009C279D" w:rsidRDefault="00275EFA" w:rsidP="00275EFA">
            <w:pPr>
              <w:jc w:val="center"/>
              <w:rPr>
                <w:sz w:val="20"/>
              </w:rPr>
            </w:pPr>
            <w:r w:rsidRPr="009C279D">
              <w:rPr>
                <w:sz w:val="20"/>
              </w:rPr>
              <w:t>19900</w:t>
            </w:r>
          </w:p>
        </w:tc>
        <w:tc>
          <w:tcPr>
            <w:tcW w:w="960" w:type="dxa"/>
            <w:shd w:val="clear" w:color="auto" w:fill="auto"/>
            <w:noWrap/>
            <w:vAlign w:val="center"/>
          </w:tcPr>
          <w:p w14:paraId="01515174" w14:textId="2BDD4074" w:rsidR="00275EFA" w:rsidRPr="009C279D" w:rsidRDefault="00275EFA" w:rsidP="00275EFA">
            <w:pPr>
              <w:jc w:val="center"/>
              <w:rPr>
                <w:sz w:val="20"/>
              </w:rPr>
            </w:pPr>
            <w:r w:rsidRPr="009C279D">
              <w:rPr>
                <w:sz w:val="20"/>
              </w:rPr>
              <w:t>19900</w:t>
            </w:r>
          </w:p>
        </w:tc>
        <w:tc>
          <w:tcPr>
            <w:tcW w:w="960" w:type="dxa"/>
            <w:shd w:val="clear" w:color="auto" w:fill="auto"/>
            <w:noWrap/>
            <w:vAlign w:val="center"/>
          </w:tcPr>
          <w:p w14:paraId="27AE9101" w14:textId="77AE22F8" w:rsidR="00275EFA" w:rsidRPr="009C279D" w:rsidRDefault="00275EFA" w:rsidP="00275EFA">
            <w:pPr>
              <w:jc w:val="center"/>
              <w:rPr>
                <w:sz w:val="20"/>
              </w:rPr>
            </w:pPr>
            <w:r w:rsidRPr="009C279D">
              <w:rPr>
                <w:sz w:val="20"/>
              </w:rPr>
              <w:t>20000</w:t>
            </w:r>
          </w:p>
        </w:tc>
        <w:tc>
          <w:tcPr>
            <w:tcW w:w="960" w:type="dxa"/>
            <w:shd w:val="clear" w:color="auto" w:fill="auto"/>
            <w:noWrap/>
            <w:vAlign w:val="center"/>
          </w:tcPr>
          <w:p w14:paraId="6EFDA03D" w14:textId="5254D575" w:rsidR="00275EFA" w:rsidRPr="009C279D" w:rsidRDefault="00275EFA" w:rsidP="00275EFA">
            <w:pPr>
              <w:jc w:val="center"/>
              <w:rPr>
                <w:sz w:val="20"/>
              </w:rPr>
            </w:pPr>
            <w:r w:rsidRPr="009C279D">
              <w:rPr>
                <w:sz w:val="20"/>
              </w:rPr>
              <w:t>20100</w:t>
            </w:r>
          </w:p>
        </w:tc>
      </w:tr>
      <w:tr w:rsidR="00275EFA" w:rsidRPr="006730A4" w14:paraId="181AFEC7" w14:textId="77777777" w:rsidTr="00275EFA">
        <w:trPr>
          <w:trHeight w:val="288"/>
          <w:jc w:val="center"/>
        </w:trPr>
        <w:tc>
          <w:tcPr>
            <w:tcW w:w="5237" w:type="dxa"/>
            <w:shd w:val="clear" w:color="auto" w:fill="auto"/>
            <w:vAlign w:val="center"/>
          </w:tcPr>
          <w:p w14:paraId="46F8D88F" w14:textId="77777777" w:rsidR="00275EFA" w:rsidRDefault="00275EFA" w:rsidP="00275EFA">
            <w:pPr>
              <w:rPr>
                <w:color w:val="000000"/>
                <w:sz w:val="22"/>
                <w:szCs w:val="22"/>
              </w:rPr>
            </w:pPr>
            <w:r>
              <w:rPr>
                <w:color w:val="000000"/>
                <w:sz w:val="22"/>
                <w:szCs w:val="22"/>
              </w:rPr>
              <w:t>Численность населения</w:t>
            </w:r>
          </w:p>
        </w:tc>
        <w:tc>
          <w:tcPr>
            <w:tcW w:w="920" w:type="dxa"/>
            <w:shd w:val="clear" w:color="auto" w:fill="auto"/>
            <w:vAlign w:val="center"/>
          </w:tcPr>
          <w:p w14:paraId="5398CD46" w14:textId="77777777" w:rsidR="00275EFA" w:rsidRDefault="00275EFA" w:rsidP="00275EFA">
            <w:pPr>
              <w:jc w:val="center"/>
              <w:rPr>
                <w:color w:val="000000"/>
                <w:sz w:val="22"/>
                <w:szCs w:val="22"/>
              </w:rPr>
            </w:pPr>
            <w:r>
              <w:rPr>
                <w:color w:val="000000"/>
                <w:sz w:val="22"/>
                <w:szCs w:val="22"/>
              </w:rPr>
              <w:t>чел</w:t>
            </w:r>
          </w:p>
        </w:tc>
        <w:tc>
          <w:tcPr>
            <w:tcW w:w="884" w:type="dxa"/>
            <w:shd w:val="clear" w:color="auto" w:fill="auto"/>
            <w:noWrap/>
            <w:vAlign w:val="center"/>
          </w:tcPr>
          <w:p w14:paraId="2807E2C7" w14:textId="2A85C1E2" w:rsidR="00275EFA" w:rsidRPr="009C279D" w:rsidRDefault="00275EFA" w:rsidP="00275EFA">
            <w:pPr>
              <w:jc w:val="center"/>
              <w:rPr>
                <w:color w:val="000000"/>
                <w:sz w:val="20"/>
              </w:rPr>
            </w:pPr>
            <w:r w:rsidRPr="009C279D">
              <w:rPr>
                <w:sz w:val="20"/>
              </w:rPr>
              <w:t>570</w:t>
            </w:r>
          </w:p>
        </w:tc>
        <w:tc>
          <w:tcPr>
            <w:tcW w:w="960" w:type="dxa"/>
            <w:shd w:val="clear" w:color="auto" w:fill="auto"/>
            <w:noWrap/>
            <w:vAlign w:val="center"/>
          </w:tcPr>
          <w:p w14:paraId="5193B8CB" w14:textId="068DF002" w:rsidR="00275EFA" w:rsidRPr="009C279D" w:rsidRDefault="00275EFA" w:rsidP="00275EFA">
            <w:pPr>
              <w:jc w:val="center"/>
              <w:rPr>
                <w:color w:val="000000"/>
                <w:sz w:val="20"/>
              </w:rPr>
            </w:pPr>
            <w:r w:rsidRPr="009C279D">
              <w:rPr>
                <w:sz w:val="20"/>
              </w:rPr>
              <w:t>560</w:t>
            </w:r>
          </w:p>
        </w:tc>
        <w:tc>
          <w:tcPr>
            <w:tcW w:w="960" w:type="dxa"/>
            <w:shd w:val="clear" w:color="auto" w:fill="auto"/>
            <w:noWrap/>
            <w:vAlign w:val="center"/>
          </w:tcPr>
          <w:p w14:paraId="2B252F0C" w14:textId="5F2C6D01" w:rsidR="00275EFA" w:rsidRPr="009C279D" w:rsidRDefault="00275EFA" w:rsidP="00275EFA">
            <w:pPr>
              <w:jc w:val="center"/>
              <w:rPr>
                <w:color w:val="000000"/>
                <w:sz w:val="20"/>
              </w:rPr>
            </w:pPr>
            <w:r w:rsidRPr="009C279D">
              <w:rPr>
                <w:sz w:val="20"/>
              </w:rPr>
              <w:t>550</w:t>
            </w:r>
          </w:p>
        </w:tc>
        <w:tc>
          <w:tcPr>
            <w:tcW w:w="960" w:type="dxa"/>
            <w:shd w:val="clear" w:color="auto" w:fill="auto"/>
            <w:noWrap/>
            <w:vAlign w:val="center"/>
          </w:tcPr>
          <w:p w14:paraId="4C8A9708" w14:textId="3AA03E17" w:rsidR="00275EFA" w:rsidRPr="009C279D" w:rsidRDefault="00275EFA" w:rsidP="00275EFA">
            <w:pPr>
              <w:jc w:val="center"/>
              <w:rPr>
                <w:color w:val="000000"/>
                <w:sz w:val="20"/>
              </w:rPr>
            </w:pPr>
            <w:r w:rsidRPr="009C279D">
              <w:rPr>
                <w:sz w:val="20"/>
              </w:rPr>
              <w:t>540</w:t>
            </w:r>
          </w:p>
        </w:tc>
      </w:tr>
      <w:tr w:rsidR="00275EFA" w:rsidRPr="006730A4" w14:paraId="407C35C5" w14:textId="77777777" w:rsidTr="00275EFA">
        <w:trPr>
          <w:trHeight w:val="288"/>
          <w:jc w:val="center"/>
        </w:trPr>
        <w:tc>
          <w:tcPr>
            <w:tcW w:w="5237" w:type="dxa"/>
            <w:shd w:val="clear" w:color="auto" w:fill="auto"/>
            <w:vAlign w:val="center"/>
          </w:tcPr>
          <w:p w14:paraId="5EACD535" w14:textId="77777777" w:rsidR="00275EFA" w:rsidRDefault="00275EFA" w:rsidP="00275EFA">
            <w:pPr>
              <w:rPr>
                <w:color w:val="000000"/>
                <w:sz w:val="22"/>
                <w:szCs w:val="22"/>
              </w:rPr>
            </w:pPr>
            <w:r>
              <w:rPr>
                <w:color w:val="000000"/>
                <w:sz w:val="22"/>
                <w:szCs w:val="22"/>
              </w:rPr>
              <w:t>Обеспеченность жильем</w:t>
            </w:r>
          </w:p>
        </w:tc>
        <w:tc>
          <w:tcPr>
            <w:tcW w:w="920" w:type="dxa"/>
            <w:shd w:val="clear" w:color="auto" w:fill="auto"/>
            <w:vAlign w:val="center"/>
          </w:tcPr>
          <w:p w14:paraId="277C45F2" w14:textId="77777777" w:rsidR="00275EFA" w:rsidRDefault="00275EFA" w:rsidP="00275EFA">
            <w:pPr>
              <w:jc w:val="center"/>
              <w:rPr>
                <w:color w:val="000000"/>
                <w:sz w:val="22"/>
                <w:szCs w:val="22"/>
              </w:rPr>
            </w:pPr>
            <w:r>
              <w:rPr>
                <w:color w:val="000000"/>
                <w:sz w:val="22"/>
                <w:szCs w:val="22"/>
              </w:rPr>
              <w:t>м2/чел</w:t>
            </w:r>
          </w:p>
        </w:tc>
        <w:tc>
          <w:tcPr>
            <w:tcW w:w="884" w:type="dxa"/>
            <w:shd w:val="clear" w:color="auto" w:fill="auto"/>
            <w:noWrap/>
            <w:vAlign w:val="center"/>
          </w:tcPr>
          <w:p w14:paraId="659419C5" w14:textId="74378A50" w:rsidR="00275EFA" w:rsidRPr="009C279D" w:rsidRDefault="00275EFA" w:rsidP="00275EFA">
            <w:pPr>
              <w:jc w:val="center"/>
              <w:rPr>
                <w:sz w:val="20"/>
              </w:rPr>
            </w:pPr>
            <w:r w:rsidRPr="009C279D">
              <w:rPr>
                <w:sz w:val="20"/>
              </w:rPr>
              <w:t>51,8</w:t>
            </w:r>
          </w:p>
        </w:tc>
        <w:tc>
          <w:tcPr>
            <w:tcW w:w="960" w:type="dxa"/>
            <w:shd w:val="clear" w:color="auto" w:fill="auto"/>
            <w:noWrap/>
            <w:vAlign w:val="center"/>
          </w:tcPr>
          <w:p w14:paraId="7DAD97FE" w14:textId="5FC5FEFB" w:rsidR="00275EFA" w:rsidRPr="009C279D" w:rsidRDefault="00275EFA" w:rsidP="00275EFA">
            <w:pPr>
              <w:jc w:val="center"/>
              <w:rPr>
                <w:sz w:val="20"/>
              </w:rPr>
            </w:pPr>
            <w:r w:rsidRPr="009C279D">
              <w:rPr>
                <w:sz w:val="20"/>
              </w:rPr>
              <w:t>52,7</w:t>
            </w:r>
          </w:p>
        </w:tc>
        <w:tc>
          <w:tcPr>
            <w:tcW w:w="960" w:type="dxa"/>
            <w:shd w:val="clear" w:color="auto" w:fill="auto"/>
            <w:noWrap/>
            <w:vAlign w:val="center"/>
          </w:tcPr>
          <w:p w14:paraId="07ACEE07" w14:textId="5F9F0BF5" w:rsidR="00275EFA" w:rsidRPr="009C279D" w:rsidRDefault="00275EFA" w:rsidP="00275EFA">
            <w:pPr>
              <w:jc w:val="center"/>
              <w:rPr>
                <w:sz w:val="20"/>
              </w:rPr>
            </w:pPr>
            <w:r w:rsidRPr="009C279D">
              <w:rPr>
                <w:sz w:val="20"/>
              </w:rPr>
              <w:t>53,8</w:t>
            </w:r>
          </w:p>
        </w:tc>
        <w:tc>
          <w:tcPr>
            <w:tcW w:w="960" w:type="dxa"/>
            <w:shd w:val="clear" w:color="auto" w:fill="auto"/>
            <w:noWrap/>
            <w:vAlign w:val="center"/>
          </w:tcPr>
          <w:p w14:paraId="103434AC" w14:textId="0BDABFA7" w:rsidR="00275EFA" w:rsidRPr="009C279D" w:rsidRDefault="00275EFA" w:rsidP="00275EFA">
            <w:pPr>
              <w:jc w:val="center"/>
              <w:rPr>
                <w:sz w:val="20"/>
              </w:rPr>
            </w:pPr>
            <w:r w:rsidRPr="009C279D">
              <w:rPr>
                <w:sz w:val="20"/>
              </w:rPr>
              <w:t>55,0</w:t>
            </w:r>
          </w:p>
        </w:tc>
      </w:tr>
      <w:tr w:rsidR="00275EFA" w:rsidRPr="006730A4" w14:paraId="3E1632AF" w14:textId="77777777" w:rsidTr="00275EFA">
        <w:trPr>
          <w:trHeight w:val="288"/>
          <w:jc w:val="center"/>
        </w:trPr>
        <w:tc>
          <w:tcPr>
            <w:tcW w:w="5237" w:type="dxa"/>
            <w:shd w:val="clear" w:color="auto" w:fill="auto"/>
            <w:vAlign w:val="center"/>
          </w:tcPr>
          <w:p w14:paraId="78278E0B" w14:textId="77777777" w:rsidR="00275EFA" w:rsidRDefault="00275EFA" w:rsidP="00275EFA">
            <w:pPr>
              <w:rPr>
                <w:color w:val="000000"/>
                <w:sz w:val="22"/>
                <w:szCs w:val="22"/>
              </w:rPr>
            </w:pPr>
            <w:r>
              <w:rPr>
                <w:color w:val="000000"/>
                <w:sz w:val="22"/>
                <w:szCs w:val="22"/>
              </w:rPr>
              <w:t>Площадь территории сельсовета</w:t>
            </w:r>
          </w:p>
        </w:tc>
        <w:tc>
          <w:tcPr>
            <w:tcW w:w="920" w:type="dxa"/>
            <w:shd w:val="clear" w:color="auto" w:fill="auto"/>
            <w:vAlign w:val="center"/>
          </w:tcPr>
          <w:p w14:paraId="20814724" w14:textId="77777777" w:rsidR="00275EFA" w:rsidRDefault="00275EFA" w:rsidP="00275EFA">
            <w:pPr>
              <w:jc w:val="center"/>
              <w:rPr>
                <w:color w:val="000000"/>
                <w:sz w:val="22"/>
                <w:szCs w:val="22"/>
              </w:rPr>
            </w:pPr>
            <w:r>
              <w:rPr>
                <w:color w:val="000000"/>
                <w:sz w:val="22"/>
                <w:szCs w:val="22"/>
              </w:rPr>
              <w:t>га</w:t>
            </w:r>
          </w:p>
        </w:tc>
        <w:tc>
          <w:tcPr>
            <w:tcW w:w="884" w:type="dxa"/>
            <w:shd w:val="clear" w:color="auto" w:fill="auto"/>
            <w:noWrap/>
            <w:vAlign w:val="center"/>
          </w:tcPr>
          <w:p w14:paraId="1A92EF65" w14:textId="60AA202A" w:rsidR="00275EFA" w:rsidRPr="009C279D" w:rsidRDefault="00275EFA" w:rsidP="00275EFA">
            <w:pPr>
              <w:jc w:val="center"/>
              <w:rPr>
                <w:color w:val="000000"/>
                <w:sz w:val="20"/>
              </w:rPr>
            </w:pPr>
            <w:r w:rsidRPr="009C279D">
              <w:rPr>
                <w:color w:val="000000"/>
                <w:sz w:val="20"/>
              </w:rPr>
              <w:t>8265</w:t>
            </w:r>
          </w:p>
        </w:tc>
        <w:tc>
          <w:tcPr>
            <w:tcW w:w="960" w:type="dxa"/>
            <w:shd w:val="clear" w:color="auto" w:fill="auto"/>
            <w:noWrap/>
            <w:vAlign w:val="center"/>
          </w:tcPr>
          <w:p w14:paraId="11F6BBD4" w14:textId="27FB1EA7" w:rsidR="00275EFA" w:rsidRPr="009C279D" w:rsidRDefault="00275EFA" w:rsidP="00275EFA">
            <w:pPr>
              <w:jc w:val="center"/>
              <w:rPr>
                <w:color w:val="000000"/>
                <w:sz w:val="20"/>
              </w:rPr>
            </w:pPr>
            <w:r w:rsidRPr="009C279D">
              <w:rPr>
                <w:color w:val="000000"/>
                <w:sz w:val="20"/>
              </w:rPr>
              <w:t>8265</w:t>
            </w:r>
          </w:p>
        </w:tc>
        <w:tc>
          <w:tcPr>
            <w:tcW w:w="960" w:type="dxa"/>
            <w:shd w:val="clear" w:color="auto" w:fill="auto"/>
            <w:noWrap/>
            <w:vAlign w:val="center"/>
          </w:tcPr>
          <w:p w14:paraId="41906817" w14:textId="3F14E1B2" w:rsidR="00275EFA" w:rsidRPr="009C279D" w:rsidRDefault="00275EFA" w:rsidP="00275EFA">
            <w:pPr>
              <w:jc w:val="center"/>
              <w:rPr>
                <w:color w:val="000000"/>
                <w:sz w:val="20"/>
              </w:rPr>
            </w:pPr>
            <w:r w:rsidRPr="009C279D">
              <w:rPr>
                <w:color w:val="000000"/>
                <w:sz w:val="20"/>
              </w:rPr>
              <w:t>8265</w:t>
            </w:r>
          </w:p>
        </w:tc>
        <w:tc>
          <w:tcPr>
            <w:tcW w:w="960" w:type="dxa"/>
            <w:shd w:val="clear" w:color="auto" w:fill="auto"/>
            <w:noWrap/>
            <w:vAlign w:val="center"/>
          </w:tcPr>
          <w:p w14:paraId="5BF61D69" w14:textId="281DAF50" w:rsidR="00275EFA" w:rsidRPr="009C279D" w:rsidRDefault="00275EFA" w:rsidP="00275EFA">
            <w:pPr>
              <w:jc w:val="center"/>
              <w:rPr>
                <w:color w:val="000000"/>
                <w:sz w:val="20"/>
              </w:rPr>
            </w:pPr>
            <w:r w:rsidRPr="009C279D">
              <w:rPr>
                <w:color w:val="000000"/>
                <w:sz w:val="20"/>
              </w:rPr>
              <w:t>8265</w:t>
            </w:r>
          </w:p>
        </w:tc>
      </w:tr>
      <w:tr w:rsidR="00275EFA" w:rsidRPr="006730A4" w14:paraId="527DF351" w14:textId="77777777" w:rsidTr="00275EFA">
        <w:trPr>
          <w:trHeight w:val="288"/>
          <w:jc w:val="center"/>
        </w:trPr>
        <w:tc>
          <w:tcPr>
            <w:tcW w:w="5237" w:type="dxa"/>
            <w:shd w:val="clear" w:color="auto" w:fill="auto"/>
            <w:vAlign w:val="center"/>
          </w:tcPr>
          <w:p w14:paraId="74A33984" w14:textId="77777777" w:rsidR="00275EFA" w:rsidRDefault="00275EFA" w:rsidP="00275EFA">
            <w:pPr>
              <w:rPr>
                <w:color w:val="000000"/>
                <w:sz w:val="22"/>
                <w:szCs w:val="22"/>
              </w:rPr>
            </w:pPr>
            <w:r>
              <w:rPr>
                <w:color w:val="000000"/>
                <w:sz w:val="22"/>
                <w:szCs w:val="22"/>
              </w:rPr>
              <w:t>Плотность населения</w:t>
            </w:r>
          </w:p>
        </w:tc>
        <w:tc>
          <w:tcPr>
            <w:tcW w:w="920" w:type="dxa"/>
            <w:shd w:val="clear" w:color="auto" w:fill="auto"/>
            <w:vAlign w:val="center"/>
          </w:tcPr>
          <w:p w14:paraId="34E263E8" w14:textId="77777777" w:rsidR="00275EFA" w:rsidRDefault="00275EFA" w:rsidP="00275EFA">
            <w:pPr>
              <w:jc w:val="center"/>
              <w:rPr>
                <w:color w:val="000000"/>
                <w:sz w:val="22"/>
                <w:szCs w:val="22"/>
              </w:rPr>
            </w:pPr>
            <w:r>
              <w:rPr>
                <w:color w:val="000000"/>
                <w:sz w:val="22"/>
                <w:szCs w:val="22"/>
              </w:rPr>
              <w:t>га/чел</w:t>
            </w:r>
          </w:p>
        </w:tc>
        <w:tc>
          <w:tcPr>
            <w:tcW w:w="884" w:type="dxa"/>
            <w:shd w:val="clear" w:color="auto" w:fill="auto"/>
            <w:noWrap/>
            <w:vAlign w:val="center"/>
          </w:tcPr>
          <w:p w14:paraId="6C1F84EF" w14:textId="18B7CB6D" w:rsidR="00275EFA" w:rsidRPr="009C279D" w:rsidRDefault="00275EFA" w:rsidP="00275EFA">
            <w:pPr>
              <w:jc w:val="center"/>
              <w:rPr>
                <w:sz w:val="20"/>
              </w:rPr>
            </w:pPr>
            <w:r w:rsidRPr="009C279D">
              <w:rPr>
                <w:sz w:val="20"/>
              </w:rPr>
              <w:t>14,5</w:t>
            </w:r>
          </w:p>
        </w:tc>
        <w:tc>
          <w:tcPr>
            <w:tcW w:w="960" w:type="dxa"/>
            <w:shd w:val="clear" w:color="auto" w:fill="auto"/>
            <w:noWrap/>
            <w:vAlign w:val="center"/>
          </w:tcPr>
          <w:p w14:paraId="103BB3DF" w14:textId="5532EF23" w:rsidR="00275EFA" w:rsidRPr="009C279D" w:rsidRDefault="00275EFA" w:rsidP="00275EFA">
            <w:pPr>
              <w:jc w:val="center"/>
              <w:rPr>
                <w:sz w:val="20"/>
              </w:rPr>
            </w:pPr>
            <w:r w:rsidRPr="009C279D">
              <w:rPr>
                <w:sz w:val="20"/>
              </w:rPr>
              <w:t>14,8</w:t>
            </w:r>
          </w:p>
        </w:tc>
        <w:tc>
          <w:tcPr>
            <w:tcW w:w="960" w:type="dxa"/>
            <w:shd w:val="clear" w:color="auto" w:fill="auto"/>
            <w:noWrap/>
            <w:vAlign w:val="center"/>
          </w:tcPr>
          <w:p w14:paraId="5D702CFB" w14:textId="73E5D387" w:rsidR="00275EFA" w:rsidRPr="009C279D" w:rsidRDefault="00275EFA" w:rsidP="00275EFA">
            <w:pPr>
              <w:jc w:val="center"/>
              <w:rPr>
                <w:sz w:val="20"/>
              </w:rPr>
            </w:pPr>
            <w:r w:rsidRPr="009C279D">
              <w:rPr>
                <w:sz w:val="20"/>
              </w:rPr>
              <w:t>15,0</w:t>
            </w:r>
          </w:p>
        </w:tc>
        <w:tc>
          <w:tcPr>
            <w:tcW w:w="960" w:type="dxa"/>
            <w:shd w:val="clear" w:color="auto" w:fill="auto"/>
            <w:noWrap/>
            <w:vAlign w:val="center"/>
          </w:tcPr>
          <w:p w14:paraId="337A7127" w14:textId="7B27BF08" w:rsidR="00275EFA" w:rsidRPr="009C279D" w:rsidRDefault="00275EFA" w:rsidP="00275EFA">
            <w:pPr>
              <w:jc w:val="center"/>
              <w:rPr>
                <w:sz w:val="20"/>
              </w:rPr>
            </w:pPr>
            <w:r w:rsidRPr="009C279D">
              <w:rPr>
                <w:sz w:val="20"/>
              </w:rPr>
              <w:t>15,3</w:t>
            </w:r>
          </w:p>
        </w:tc>
      </w:tr>
    </w:tbl>
    <w:p w14:paraId="44EC55A6" w14:textId="77777777" w:rsidR="002C6D2C" w:rsidRDefault="002C6D2C" w:rsidP="002C6D2C">
      <w:pPr>
        <w:autoSpaceDE w:val="0"/>
        <w:autoSpaceDN w:val="0"/>
        <w:adjustRightInd w:val="0"/>
        <w:spacing w:line="276" w:lineRule="auto"/>
        <w:rPr>
          <w:b/>
          <w:color w:val="000000"/>
        </w:rPr>
      </w:pPr>
    </w:p>
    <w:p w14:paraId="399E985F" w14:textId="2DE19B92" w:rsidR="002C6D2C" w:rsidRPr="00C73C9E" w:rsidRDefault="00091ABF" w:rsidP="002C6D2C">
      <w:pPr>
        <w:autoSpaceDE w:val="0"/>
        <w:autoSpaceDN w:val="0"/>
        <w:adjustRightInd w:val="0"/>
        <w:spacing w:line="276" w:lineRule="auto"/>
        <w:rPr>
          <w:b/>
          <w:color w:val="000000"/>
        </w:rPr>
      </w:pPr>
      <w:r w:rsidRPr="00322916">
        <w:rPr>
          <w:b/>
          <w:bCs/>
          <w:iCs/>
          <w:szCs w:val="24"/>
        </w:rPr>
        <w:t>2.1.6</w:t>
      </w:r>
      <w:r w:rsidR="002C6D2C" w:rsidRPr="00C73C9E">
        <w:rPr>
          <w:b/>
          <w:color w:val="000000"/>
        </w:rPr>
        <w:t>. Сводный прогноз перспективной застройки</w:t>
      </w:r>
    </w:p>
    <w:p w14:paraId="144850E7" w14:textId="46B83F9E" w:rsidR="002C6D2C" w:rsidRDefault="002C6D2C" w:rsidP="002C6D2C">
      <w:pPr>
        <w:autoSpaceDE w:val="0"/>
        <w:autoSpaceDN w:val="0"/>
        <w:adjustRightInd w:val="0"/>
        <w:spacing w:line="276" w:lineRule="auto"/>
        <w:rPr>
          <w:color w:val="000000"/>
        </w:rPr>
      </w:pPr>
      <w:r w:rsidRPr="00263C96">
        <w:rPr>
          <w:color w:val="000000"/>
        </w:rPr>
        <w:t xml:space="preserve">Сводное изменение фондов застройки представлено в таблице </w:t>
      </w:r>
      <w:r w:rsidR="00091ABF">
        <w:rPr>
          <w:color w:val="000000"/>
        </w:rPr>
        <w:t>2.7</w:t>
      </w:r>
      <w:r w:rsidRPr="00263C96">
        <w:rPr>
          <w:color w:val="000000"/>
        </w:rPr>
        <w:t xml:space="preserve">. </w:t>
      </w:r>
    </w:p>
    <w:p w14:paraId="35545FF9" w14:textId="77777777" w:rsidR="002C6D2C" w:rsidRDefault="002C6D2C" w:rsidP="002C6D2C">
      <w:pPr>
        <w:autoSpaceDE w:val="0"/>
        <w:autoSpaceDN w:val="0"/>
        <w:adjustRightInd w:val="0"/>
        <w:spacing w:line="276" w:lineRule="auto"/>
        <w:rPr>
          <w:color w:val="000000"/>
        </w:rPr>
      </w:pPr>
    </w:p>
    <w:p w14:paraId="00F293D3" w14:textId="7CD88BCA" w:rsidR="002C6D2C" w:rsidRPr="00263C96" w:rsidRDefault="002C6D2C" w:rsidP="002C6D2C">
      <w:pPr>
        <w:spacing w:line="276" w:lineRule="auto"/>
        <w:jc w:val="both"/>
        <w:rPr>
          <w:b/>
          <w:color w:val="000000"/>
          <w:sz w:val="22"/>
          <w:szCs w:val="22"/>
        </w:rPr>
      </w:pPr>
      <w:r w:rsidRPr="00263C96">
        <w:rPr>
          <w:b/>
          <w:color w:val="000000"/>
          <w:sz w:val="22"/>
          <w:szCs w:val="22"/>
        </w:rPr>
        <w:t>Таблица</w:t>
      </w:r>
      <w:r w:rsidR="00091ABF">
        <w:rPr>
          <w:b/>
          <w:color w:val="000000"/>
          <w:sz w:val="22"/>
          <w:szCs w:val="22"/>
        </w:rPr>
        <w:t xml:space="preserve"> 2.7</w:t>
      </w:r>
      <w:r w:rsidRPr="00263C96">
        <w:rPr>
          <w:b/>
          <w:color w:val="000000"/>
          <w:sz w:val="22"/>
          <w:szCs w:val="22"/>
        </w:rPr>
        <w:t>.Расчет объемов жилищного строительства с учетом прогноза динамики численности населения</w:t>
      </w:r>
    </w:p>
    <w:tbl>
      <w:tblPr>
        <w:tblW w:w="10047" w:type="dxa"/>
        <w:tblInd w:w="-5" w:type="dxa"/>
        <w:tblLook w:val="0000" w:firstRow="0" w:lastRow="0" w:firstColumn="0" w:lastColumn="0" w:noHBand="0" w:noVBand="0"/>
      </w:tblPr>
      <w:tblGrid>
        <w:gridCol w:w="583"/>
        <w:gridCol w:w="2920"/>
        <w:gridCol w:w="917"/>
        <w:gridCol w:w="884"/>
        <w:gridCol w:w="884"/>
        <w:gridCol w:w="931"/>
        <w:gridCol w:w="931"/>
        <w:gridCol w:w="931"/>
        <w:gridCol w:w="1066"/>
      </w:tblGrid>
      <w:tr w:rsidR="00034D44" w:rsidRPr="00263C96" w14:paraId="46E385D0" w14:textId="77777777" w:rsidTr="00282C6B">
        <w:trPr>
          <w:trHeight w:val="276"/>
        </w:trPr>
        <w:tc>
          <w:tcPr>
            <w:tcW w:w="58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51DBA40" w14:textId="77777777" w:rsidR="00034D44" w:rsidRPr="00263C96" w:rsidRDefault="00034D44" w:rsidP="00034D44">
            <w:pPr>
              <w:spacing w:line="276" w:lineRule="auto"/>
              <w:jc w:val="center"/>
              <w:rPr>
                <w:sz w:val="20"/>
              </w:rPr>
            </w:pPr>
            <w:r w:rsidRPr="00263C96">
              <w:rPr>
                <w:sz w:val="20"/>
              </w:rPr>
              <w:t>№</w:t>
            </w:r>
          </w:p>
        </w:tc>
        <w:tc>
          <w:tcPr>
            <w:tcW w:w="2920" w:type="dxa"/>
            <w:tcBorders>
              <w:top w:val="single" w:sz="4" w:space="0" w:color="auto"/>
              <w:left w:val="nil"/>
              <w:bottom w:val="single" w:sz="4" w:space="0" w:color="auto"/>
              <w:right w:val="single" w:sz="4" w:space="0" w:color="auto"/>
            </w:tcBorders>
            <w:shd w:val="clear" w:color="auto" w:fill="D9D9D9"/>
            <w:noWrap/>
            <w:vAlign w:val="center"/>
          </w:tcPr>
          <w:p w14:paraId="107F16BA" w14:textId="77777777" w:rsidR="00034D44" w:rsidRPr="00263C96" w:rsidRDefault="00034D44" w:rsidP="00034D44">
            <w:pPr>
              <w:spacing w:line="276" w:lineRule="auto"/>
              <w:jc w:val="center"/>
              <w:rPr>
                <w:sz w:val="20"/>
              </w:rPr>
            </w:pPr>
            <w:r w:rsidRPr="00263C96">
              <w:rPr>
                <w:sz w:val="20"/>
              </w:rPr>
              <w:t>Показатели</w:t>
            </w:r>
          </w:p>
        </w:tc>
        <w:tc>
          <w:tcPr>
            <w:tcW w:w="917" w:type="dxa"/>
            <w:tcBorders>
              <w:top w:val="single" w:sz="4" w:space="0" w:color="auto"/>
              <w:left w:val="nil"/>
              <w:bottom w:val="single" w:sz="4" w:space="0" w:color="auto"/>
              <w:right w:val="single" w:sz="4" w:space="0" w:color="auto"/>
            </w:tcBorders>
            <w:shd w:val="clear" w:color="auto" w:fill="D9D9D9"/>
            <w:noWrap/>
            <w:vAlign w:val="center"/>
          </w:tcPr>
          <w:p w14:paraId="769784C1" w14:textId="77777777" w:rsidR="00034D44" w:rsidRPr="00263C96" w:rsidRDefault="00034D44" w:rsidP="00034D44">
            <w:pPr>
              <w:spacing w:line="276" w:lineRule="auto"/>
              <w:jc w:val="center"/>
              <w:rPr>
                <w:sz w:val="20"/>
              </w:rPr>
            </w:pPr>
            <w:proofErr w:type="spellStart"/>
            <w:r w:rsidRPr="00263C96">
              <w:rPr>
                <w:sz w:val="20"/>
              </w:rPr>
              <w:t>Ед.изм</w:t>
            </w:r>
            <w:proofErr w:type="spellEnd"/>
            <w:r w:rsidRPr="00263C96">
              <w:rPr>
                <w:sz w:val="20"/>
              </w:rPr>
              <w:t>.</w:t>
            </w:r>
          </w:p>
        </w:tc>
        <w:tc>
          <w:tcPr>
            <w:tcW w:w="884" w:type="dxa"/>
            <w:tcBorders>
              <w:top w:val="single" w:sz="4" w:space="0" w:color="auto"/>
              <w:left w:val="nil"/>
              <w:bottom w:val="single" w:sz="4" w:space="0" w:color="auto"/>
              <w:right w:val="single" w:sz="4" w:space="0" w:color="auto"/>
            </w:tcBorders>
            <w:shd w:val="clear" w:color="auto" w:fill="D9D9D9"/>
            <w:noWrap/>
            <w:vAlign w:val="center"/>
          </w:tcPr>
          <w:p w14:paraId="2DCCE03E" w14:textId="272E5D4A" w:rsidR="00034D44" w:rsidRPr="00263C96" w:rsidRDefault="00034D44" w:rsidP="00034D44">
            <w:pPr>
              <w:spacing w:line="276" w:lineRule="auto"/>
              <w:jc w:val="center"/>
              <w:rPr>
                <w:sz w:val="20"/>
              </w:rPr>
            </w:pPr>
            <w:r w:rsidRPr="00263C96">
              <w:rPr>
                <w:sz w:val="20"/>
              </w:rPr>
              <w:t>20</w:t>
            </w:r>
            <w:r>
              <w:rPr>
                <w:sz w:val="20"/>
              </w:rPr>
              <w:t>24</w:t>
            </w:r>
          </w:p>
        </w:tc>
        <w:tc>
          <w:tcPr>
            <w:tcW w:w="884" w:type="dxa"/>
            <w:tcBorders>
              <w:top w:val="single" w:sz="4" w:space="0" w:color="auto"/>
              <w:left w:val="nil"/>
              <w:bottom w:val="single" w:sz="4" w:space="0" w:color="auto"/>
              <w:right w:val="single" w:sz="4" w:space="0" w:color="auto"/>
            </w:tcBorders>
            <w:shd w:val="clear" w:color="auto" w:fill="D9D9D9"/>
            <w:noWrap/>
            <w:vAlign w:val="center"/>
          </w:tcPr>
          <w:p w14:paraId="27C37561" w14:textId="5EA8011D" w:rsidR="00034D44" w:rsidRPr="00263C96" w:rsidRDefault="00034D44" w:rsidP="00034D44">
            <w:pPr>
              <w:spacing w:line="276" w:lineRule="auto"/>
              <w:jc w:val="center"/>
              <w:rPr>
                <w:sz w:val="20"/>
              </w:rPr>
            </w:pPr>
            <w:r w:rsidRPr="00263C96">
              <w:rPr>
                <w:sz w:val="20"/>
              </w:rPr>
              <w:t>202</w:t>
            </w:r>
            <w:r>
              <w:rPr>
                <w:sz w:val="20"/>
              </w:rPr>
              <w:t>5</w:t>
            </w:r>
          </w:p>
        </w:tc>
        <w:tc>
          <w:tcPr>
            <w:tcW w:w="931" w:type="dxa"/>
            <w:tcBorders>
              <w:top w:val="single" w:sz="4" w:space="0" w:color="auto"/>
              <w:left w:val="nil"/>
              <w:bottom w:val="single" w:sz="4" w:space="0" w:color="auto"/>
              <w:right w:val="single" w:sz="4" w:space="0" w:color="auto"/>
            </w:tcBorders>
            <w:shd w:val="clear" w:color="auto" w:fill="D9D9D9"/>
            <w:noWrap/>
            <w:vAlign w:val="center"/>
          </w:tcPr>
          <w:p w14:paraId="107ACF53" w14:textId="1AD8E01B" w:rsidR="00034D44" w:rsidRPr="00263C96" w:rsidRDefault="00034D44" w:rsidP="00034D44">
            <w:pPr>
              <w:spacing w:line="276" w:lineRule="auto"/>
              <w:jc w:val="center"/>
              <w:rPr>
                <w:sz w:val="20"/>
              </w:rPr>
            </w:pPr>
            <w:r w:rsidRPr="00263C96">
              <w:rPr>
                <w:sz w:val="20"/>
              </w:rPr>
              <w:t>202</w:t>
            </w:r>
            <w:r>
              <w:rPr>
                <w:sz w:val="20"/>
              </w:rPr>
              <w:t>6</w:t>
            </w:r>
          </w:p>
        </w:tc>
        <w:tc>
          <w:tcPr>
            <w:tcW w:w="931" w:type="dxa"/>
            <w:tcBorders>
              <w:top w:val="single" w:sz="4" w:space="0" w:color="auto"/>
              <w:left w:val="nil"/>
              <w:bottom w:val="single" w:sz="4" w:space="0" w:color="auto"/>
              <w:right w:val="single" w:sz="4" w:space="0" w:color="auto"/>
            </w:tcBorders>
            <w:shd w:val="clear" w:color="auto" w:fill="D9D9D9"/>
            <w:noWrap/>
            <w:vAlign w:val="center"/>
          </w:tcPr>
          <w:p w14:paraId="527068C3" w14:textId="3F7C7631" w:rsidR="00034D44" w:rsidRPr="00263C96" w:rsidRDefault="00034D44" w:rsidP="00034D44">
            <w:pPr>
              <w:spacing w:line="276" w:lineRule="auto"/>
              <w:jc w:val="center"/>
              <w:rPr>
                <w:sz w:val="20"/>
              </w:rPr>
            </w:pPr>
            <w:r w:rsidRPr="00263C96">
              <w:rPr>
                <w:sz w:val="20"/>
              </w:rPr>
              <w:t>202</w:t>
            </w:r>
            <w:r>
              <w:rPr>
                <w:sz w:val="20"/>
              </w:rPr>
              <w:t>7</w:t>
            </w:r>
          </w:p>
        </w:tc>
        <w:tc>
          <w:tcPr>
            <w:tcW w:w="931" w:type="dxa"/>
            <w:tcBorders>
              <w:top w:val="single" w:sz="4" w:space="0" w:color="auto"/>
              <w:left w:val="nil"/>
              <w:bottom w:val="single" w:sz="4" w:space="0" w:color="auto"/>
              <w:right w:val="single" w:sz="4" w:space="0" w:color="auto"/>
            </w:tcBorders>
            <w:shd w:val="clear" w:color="auto" w:fill="D9D9D9"/>
            <w:noWrap/>
            <w:vAlign w:val="center"/>
          </w:tcPr>
          <w:p w14:paraId="3D6FD0DD" w14:textId="4878D8BC" w:rsidR="00034D44" w:rsidRPr="00263C96" w:rsidRDefault="00034D44" w:rsidP="00034D44">
            <w:pPr>
              <w:spacing w:line="276" w:lineRule="auto"/>
              <w:jc w:val="center"/>
              <w:rPr>
                <w:sz w:val="20"/>
              </w:rPr>
            </w:pPr>
            <w:r w:rsidRPr="00263C96">
              <w:rPr>
                <w:sz w:val="20"/>
              </w:rPr>
              <w:t>20</w:t>
            </w:r>
            <w:r>
              <w:rPr>
                <w:sz w:val="20"/>
              </w:rPr>
              <w:t>28</w:t>
            </w:r>
          </w:p>
        </w:tc>
        <w:tc>
          <w:tcPr>
            <w:tcW w:w="1066" w:type="dxa"/>
            <w:tcBorders>
              <w:top w:val="single" w:sz="4" w:space="0" w:color="auto"/>
              <w:left w:val="nil"/>
              <w:bottom w:val="single" w:sz="4" w:space="0" w:color="auto"/>
              <w:right w:val="single" w:sz="4" w:space="0" w:color="auto"/>
            </w:tcBorders>
            <w:shd w:val="clear" w:color="auto" w:fill="D9D9D9"/>
            <w:noWrap/>
            <w:vAlign w:val="center"/>
          </w:tcPr>
          <w:p w14:paraId="05AC87D4" w14:textId="5556A079" w:rsidR="00034D44" w:rsidRPr="00263C96" w:rsidRDefault="00034D44" w:rsidP="00034D44">
            <w:pPr>
              <w:spacing w:line="276" w:lineRule="auto"/>
              <w:jc w:val="center"/>
              <w:rPr>
                <w:sz w:val="20"/>
              </w:rPr>
            </w:pPr>
            <w:r w:rsidRPr="00263C96">
              <w:rPr>
                <w:sz w:val="20"/>
              </w:rPr>
              <w:t>202</w:t>
            </w:r>
            <w:r>
              <w:rPr>
                <w:sz w:val="20"/>
              </w:rPr>
              <w:t>9</w:t>
            </w:r>
            <w:r w:rsidRPr="00263C96">
              <w:rPr>
                <w:sz w:val="20"/>
              </w:rPr>
              <w:t>-20</w:t>
            </w:r>
            <w:r>
              <w:rPr>
                <w:sz w:val="20"/>
              </w:rPr>
              <w:t>32</w:t>
            </w:r>
          </w:p>
        </w:tc>
      </w:tr>
      <w:tr w:rsidR="002C6D2C" w:rsidRPr="00263C96" w14:paraId="49CC9AB5" w14:textId="77777777" w:rsidTr="00282C6B">
        <w:trPr>
          <w:trHeight w:val="828"/>
        </w:trPr>
        <w:tc>
          <w:tcPr>
            <w:tcW w:w="583" w:type="dxa"/>
            <w:tcBorders>
              <w:top w:val="nil"/>
              <w:left w:val="single" w:sz="4" w:space="0" w:color="auto"/>
              <w:bottom w:val="single" w:sz="4" w:space="0" w:color="auto"/>
              <w:right w:val="single" w:sz="4" w:space="0" w:color="auto"/>
            </w:tcBorders>
            <w:shd w:val="clear" w:color="auto" w:fill="auto"/>
            <w:noWrap/>
            <w:vAlign w:val="center"/>
          </w:tcPr>
          <w:p w14:paraId="21916670" w14:textId="77777777" w:rsidR="002C6D2C" w:rsidRPr="00263C96" w:rsidRDefault="002C6D2C" w:rsidP="0090404A">
            <w:pPr>
              <w:spacing w:line="276" w:lineRule="auto"/>
              <w:jc w:val="center"/>
              <w:rPr>
                <w:sz w:val="20"/>
              </w:rPr>
            </w:pPr>
            <w:r w:rsidRPr="00263C96">
              <w:rPr>
                <w:sz w:val="20"/>
              </w:rPr>
              <w:t>1</w:t>
            </w:r>
          </w:p>
        </w:tc>
        <w:tc>
          <w:tcPr>
            <w:tcW w:w="2920" w:type="dxa"/>
            <w:tcBorders>
              <w:top w:val="nil"/>
              <w:left w:val="nil"/>
              <w:bottom w:val="single" w:sz="4" w:space="0" w:color="auto"/>
              <w:right w:val="single" w:sz="4" w:space="0" w:color="auto"/>
            </w:tcBorders>
            <w:shd w:val="clear" w:color="auto" w:fill="auto"/>
            <w:vAlign w:val="center"/>
          </w:tcPr>
          <w:p w14:paraId="6213A36A" w14:textId="77777777" w:rsidR="002C6D2C" w:rsidRDefault="002C6D2C" w:rsidP="0090404A">
            <w:pPr>
              <w:rPr>
                <w:color w:val="000000"/>
                <w:sz w:val="22"/>
                <w:szCs w:val="22"/>
              </w:rPr>
            </w:pPr>
            <w:r>
              <w:rPr>
                <w:color w:val="000000"/>
                <w:sz w:val="22"/>
                <w:szCs w:val="22"/>
              </w:rPr>
              <w:t>Ввод в эксплуатацию жилых домов общей площадью всего, в том числе:</w:t>
            </w:r>
          </w:p>
        </w:tc>
        <w:tc>
          <w:tcPr>
            <w:tcW w:w="917" w:type="dxa"/>
            <w:tcBorders>
              <w:top w:val="nil"/>
              <w:left w:val="nil"/>
              <w:bottom w:val="single" w:sz="4" w:space="0" w:color="auto"/>
              <w:right w:val="single" w:sz="4" w:space="0" w:color="auto"/>
            </w:tcBorders>
            <w:shd w:val="clear" w:color="auto" w:fill="auto"/>
            <w:vAlign w:val="center"/>
          </w:tcPr>
          <w:p w14:paraId="2670F359" w14:textId="77777777" w:rsidR="002C6D2C" w:rsidRDefault="002C6D2C" w:rsidP="0090404A">
            <w:pPr>
              <w:jc w:val="center"/>
              <w:rPr>
                <w:color w:val="000000"/>
                <w:sz w:val="22"/>
                <w:szCs w:val="22"/>
              </w:rPr>
            </w:pPr>
            <w:r>
              <w:rPr>
                <w:color w:val="000000"/>
                <w:sz w:val="22"/>
                <w:szCs w:val="22"/>
              </w:rPr>
              <w:t>м2</w:t>
            </w:r>
          </w:p>
        </w:tc>
        <w:tc>
          <w:tcPr>
            <w:tcW w:w="884" w:type="dxa"/>
            <w:tcBorders>
              <w:top w:val="nil"/>
              <w:left w:val="nil"/>
              <w:bottom w:val="single" w:sz="4" w:space="0" w:color="auto"/>
              <w:right w:val="single" w:sz="4" w:space="0" w:color="auto"/>
            </w:tcBorders>
            <w:shd w:val="clear" w:color="auto" w:fill="auto"/>
            <w:noWrap/>
            <w:vAlign w:val="center"/>
          </w:tcPr>
          <w:p w14:paraId="56346F01" w14:textId="77777777" w:rsidR="002C6D2C" w:rsidRPr="0056036E" w:rsidRDefault="002C6D2C" w:rsidP="0090404A">
            <w:pPr>
              <w:jc w:val="center"/>
              <w:rPr>
                <w:sz w:val="20"/>
              </w:rPr>
            </w:pPr>
            <w:r w:rsidRPr="009C279D">
              <w:rPr>
                <w:sz w:val="20"/>
              </w:rPr>
              <w:t>100</w:t>
            </w:r>
          </w:p>
        </w:tc>
        <w:tc>
          <w:tcPr>
            <w:tcW w:w="884" w:type="dxa"/>
            <w:tcBorders>
              <w:top w:val="nil"/>
              <w:left w:val="nil"/>
              <w:bottom w:val="single" w:sz="4" w:space="0" w:color="auto"/>
              <w:right w:val="single" w:sz="4" w:space="0" w:color="auto"/>
            </w:tcBorders>
            <w:shd w:val="clear" w:color="auto" w:fill="auto"/>
            <w:noWrap/>
            <w:vAlign w:val="center"/>
          </w:tcPr>
          <w:p w14:paraId="349352C1" w14:textId="77777777" w:rsidR="002C6D2C" w:rsidRPr="0056036E" w:rsidRDefault="002C6D2C" w:rsidP="0090404A">
            <w:pPr>
              <w:jc w:val="center"/>
              <w:rPr>
                <w:sz w:val="20"/>
              </w:rPr>
            </w:pPr>
            <w:r w:rsidRPr="009C279D">
              <w:rPr>
                <w:sz w:val="20"/>
              </w:rPr>
              <w:t>0</w:t>
            </w:r>
          </w:p>
        </w:tc>
        <w:tc>
          <w:tcPr>
            <w:tcW w:w="931" w:type="dxa"/>
            <w:tcBorders>
              <w:top w:val="nil"/>
              <w:left w:val="nil"/>
              <w:bottom w:val="single" w:sz="4" w:space="0" w:color="auto"/>
              <w:right w:val="single" w:sz="4" w:space="0" w:color="auto"/>
            </w:tcBorders>
            <w:shd w:val="clear" w:color="auto" w:fill="auto"/>
            <w:noWrap/>
            <w:vAlign w:val="center"/>
          </w:tcPr>
          <w:p w14:paraId="12DA8457" w14:textId="77777777" w:rsidR="002C6D2C" w:rsidRPr="0056036E" w:rsidRDefault="002C6D2C" w:rsidP="0090404A">
            <w:pPr>
              <w:jc w:val="center"/>
              <w:rPr>
                <w:sz w:val="20"/>
              </w:rPr>
            </w:pPr>
            <w:r w:rsidRPr="009C279D">
              <w:rPr>
                <w:sz w:val="20"/>
              </w:rPr>
              <w:t>100</w:t>
            </w:r>
          </w:p>
        </w:tc>
        <w:tc>
          <w:tcPr>
            <w:tcW w:w="931" w:type="dxa"/>
            <w:tcBorders>
              <w:top w:val="nil"/>
              <w:left w:val="nil"/>
              <w:bottom w:val="single" w:sz="4" w:space="0" w:color="auto"/>
              <w:right w:val="single" w:sz="4" w:space="0" w:color="auto"/>
            </w:tcBorders>
            <w:shd w:val="clear" w:color="auto" w:fill="auto"/>
            <w:noWrap/>
            <w:vAlign w:val="center"/>
          </w:tcPr>
          <w:p w14:paraId="6413C95B" w14:textId="77777777" w:rsidR="002C6D2C" w:rsidRPr="0056036E" w:rsidRDefault="002C6D2C" w:rsidP="0090404A">
            <w:pPr>
              <w:jc w:val="center"/>
              <w:rPr>
                <w:sz w:val="20"/>
              </w:rPr>
            </w:pPr>
            <w:r w:rsidRPr="009C279D">
              <w:rPr>
                <w:sz w:val="20"/>
              </w:rPr>
              <w:t>0</w:t>
            </w:r>
          </w:p>
        </w:tc>
        <w:tc>
          <w:tcPr>
            <w:tcW w:w="931" w:type="dxa"/>
            <w:tcBorders>
              <w:top w:val="nil"/>
              <w:left w:val="nil"/>
              <w:bottom w:val="single" w:sz="4" w:space="0" w:color="auto"/>
              <w:right w:val="single" w:sz="4" w:space="0" w:color="auto"/>
            </w:tcBorders>
            <w:shd w:val="clear" w:color="auto" w:fill="auto"/>
            <w:noWrap/>
            <w:vAlign w:val="center"/>
          </w:tcPr>
          <w:p w14:paraId="66209A66" w14:textId="77777777" w:rsidR="002C6D2C" w:rsidRPr="0056036E" w:rsidRDefault="002C6D2C" w:rsidP="0090404A">
            <w:pPr>
              <w:jc w:val="center"/>
              <w:rPr>
                <w:sz w:val="20"/>
              </w:rPr>
            </w:pPr>
            <w:r w:rsidRPr="009C279D">
              <w:rPr>
                <w:sz w:val="20"/>
              </w:rPr>
              <w:t>100</w:t>
            </w:r>
          </w:p>
        </w:tc>
        <w:tc>
          <w:tcPr>
            <w:tcW w:w="1066" w:type="dxa"/>
            <w:tcBorders>
              <w:top w:val="nil"/>
              <w:left w:val="nil"/>
              <w:bottom w:val="single" w:sz="4" w:space="0" w:color="auto"/>
              <w:right w:val="single" w:sz="4" w:space="0" w:color="auto"/>
            </w:tcBorders>
            <w:shd w:val="clear" w:color="auto" w:fill="auto"/>
            <w:noWrap/>
            <w:vAlign w:val="center"/>
          </w:tcPr>
          <w:p w14:paraId="0BD01BF1" w14:textId="77777777" w:rsidR="002C6D2C" w:rsidRPr="009C279D" w:rsidRDefault="002C6D2C" w:rsidP="0090404A">
            <w:pPr>
              <w:jc w:val="center"/>
              <w:rPr>
                <w:sz w:val="20"/>
              </w:rPr>
            </w:pPr>
            <w:r w:rsidRPr="009C279D">
              <w:rPr>
                <w:sz w:val="20"/>
              </w:rPr>
              <w:t>300</w:t>
            </w:r>
          </w:p>
        </w:tc>
      </w:tr>
      <w:tr w:rsidR="002C6D2C" w:rsidRPr="00263C96" w14:paraId="09FA83AE" w14:textId="77777777" w:rsidTr="00282C6B">
        <w:trPr>
          <w:trHeight w:val="276"/>
        </w:trPr>
        <w:tc>
          <w:tcPr>
            <w:tcW w:w="583" w:type="dxa"/>
            <w:tcBorders>
              <w:top w:val="nil"/>
              <w:left w:val="single" w:sz="4" w:space="0" w:color="auto"/>
              <w:bottom w:val="single" w:sz="4" w:space="0" w:color="auto"/>
              <w:right w:val="single" w:sz="4" w:space="0" w:color="auto"/>
            </w:tcBorders>
            <w:shd w:val="clear" w:color="auto" w:fill="auto"/>
            <w:noWrap/>
            <w:vAlign w:val="center"/>
          </w:tcPr>
          <w:p w14:paraId="4957E766" w14:textId="77777777" w:rsidR="002C6D2C" w:rsidRPr="00263C96" w:rsidRDefault="002C6D2C" w:rsidP="0090404A">
            <w:pPr>
              <w:spacing w:line="276" w:lineRule="auto"/>
              <w:jc w:val="center"/>
              <w:rPr>
                <w:sz w:val="20"/>
              </w:rPr>
            </w:pPr>
          </w:p>
        </w:tc>
        <w:tc>
          <w:tcPr>
            <w:tcW w:w="2920" w:type="dxa"/>
            <w:tcBorders>
              <w:top w:val="nil"/>
              <w:left w:val="nil"/>
              <w:bottom w:val="single" w:sz="4" w:space="0" w:color="auto"/>
              <w:right w:val="single" w:sz="4" w:space="0" w:color="auto"/>
            </w:tcBorders>
            <w:shd w:val="clear" w:color="auto" w:fill="auto"/>
            <w:vAlign w:val="center"/>
          </w:tcPr>
          <w:p w14:paraId="4C54FF22" w14:textId="77777777" w:rsidR="002C6D2C" w:rsidRDefault="002C6D2C" w:rsidP="0090404A">
            <w:pPr>
              <w:rPr>
                <w:color w:val="000000"/>
                <w:sz w:val="22"/>
                <w:szCs w:val="22"/>
              </w:rPr>
            </w:pPr>
            <w:r>
              <w:rPr>
                <w:color w:val="000000"/>
                <w:sz w:val="22"/>
                <w:szCs w:val="22"/>
              </w:rPr>
              <w:t>многоквартирные</w:t>
            </w:r>
          </w:p>
        </w:tc>
        <w:tc>
          <w:tcPr>
            <w:tcW w:w="917" w:type="dxa"/>
            <w:tcBorders>
              <w:top w:val="nil"/>
              <w:left w:val="nil"/>
              <w:bottom w:val="single" w:sz="4" w:space="0" w:color="auto"/>
              <w:right w:val="single" w:sz="4" w:space="0" w:color="auto"/>
            </w:tcBorders>
            <w:shd w:val="clear" w:color="auto" w:fill="auto"/>
            <w:vAlign w:val="center"/>
          </w:tcPr>
          <w:p w14:paraId="73CC9556" w14:textId="77777777" w:rsidR="002C6D2C" w:rsidRDefault="002C6D2C" w:rsidP="0090404A">
            <w:pPr>
              <w:jc w:val="center"/>
              <w:rPr>
                <w:color w:val="000000"/>
                <w:sz w:val="22"/>
                <w:szCs w:val="22"/>
              </w:rPr>
            </w:pPr>
            <w:r>
              <w:rPr>
                <w:color w:val="000000"/>
                <w:sz w:val="22"/>
                <w:szCs w:val="22"/>
              </w:rPr>
              <w:t>м2</w:t>
            </w:r>
          </w:p>
        </w:tc>
        <w:tc>
          <w:tcPr>
            <w:tcW w:w="884" w:type="dxa"/>
            <w:tcBorders>
              <w:top w:val="nil"/>
              <w:left w:val="nil"/>
              <w:bottom w:val="single" w:sz="4" w:space="0" w:color="auto"/>
              <w:right w:val="single" w:sz="4" w:space="0" w:color="auto"/>
            </w:tcBorders>
            <w:shd w:val="clear" w:color="auto" w:fill="auto"/>
            <w:noWrap/>
            <w:vAlign w:val="center"/>
          </w:tcPr>
          <w:p w14:paraId="0A8A0A38" w14:textId="77777777" w:rsidR="002C6D2C" w:rsidRPr="0056036E" w:rsidRDefault="002C6D2C" w:rsidP="0090404A">
            <w:pPr>
              <w:jc w:val="center"/>
              <w:rPr>
                <w:color w:val="000000"/>
                <w:sz w:val="22"/>
                <w:szCs w:val="22"/>
              </w:rPr>
            </w:pPr>
            <w:r w:rsidRPr="009C279D">
              <w:rPr>
                <w:color w:val="000000"/>
                <w:sz w:val="20"/>
              </w:rPr>
              <w:t>0</w:t>
            </w:r>
          </w:p>
        </w:tc>
        <w:tc>
          <w:tcPr>
            <w:tcW w:w="884" w:type="dxa"/>
            <w:tcBorders>
              <w:top w:val="nil"/>
              <w:left w:val="nil"/>
              <w:bottom w:val="single" w:sz="4" w:space="0" w:color="auto"/>
              <w:right w:val="single" w:sz="4" w:space="0" w:color="auto"/>
            </w:tcBorders>
            <w:shd w:val="clear" w:color="auto" w:fill="auto"/>
            <w:noWrap/>
            <w:vAlign w:val="center"/>
          </w:tcPr>
          <w:p w14:paraId="6CB6B120" w14:textId="77777777" w:rsidR="002C6D2C" w:rsidRPr="0056036E" w:rsidRDefault="002C6D2C" w:rsidP="0090404A">
            <w:pPr>
              <w:jc w:val="center"/>
              <w:rPr>
                <w:color w:val="000000"/>
                <w:sz w:val="22"/>
                <w:szCs w:val="22"/>
              </w:rPr>
            </w:pPr>
            <w:r w:rsidRPr="009C279D">
              <w:rPr>
                <w:color w:val="000000"/>
                <w:sz w:val="20"/>
              </w:rPr>
              <w:t>0</w:t>
            </w:r>
          </w:p>
        </w:tc>
        <w:tc>
          <w:tcPr>
            <w:tcW w:w="931" w:type="dxa"/>
            <w:tcBorders>
              <w:top w:val="nil"/>
              <w:left w:val="nil"/>
              <w:bottom w:val="single" w:sz="4" w:space="0" w:color="auto"/>
              <w:right w:val="single" w:sz="4" w:space="0" w:color="auto"/>
            </w:tcBorders>
            <w:shd w:val="clear" w:color="auto" w:fill="auto"/>
            <w:noWrap/>
            <w:vAlign w:val="center"/>
          </w:tcPr>
          <w:p w14:paraId="37B60DF7" w14:textId="77777777" w:rsidR="002C6D2C" w:rsidRPr="0056036E" w:rsidRDefault="002C6D2C" w:rsidP="0090404A">
            <w:pPr>
              <w:jc w:val="center"/>
              <w:rPr>
                <w:color w:val="000000"/>
                <w:sz w:val="22"/>
                <w:szCs w:val="22"/>
              </w:rPr>
            </w:pPr>
            <w:r w:rsidRPr="009C279D">
              <w:rPr>
                <w:color w:val="000000"/>
                <w:sz w:val="20"/>
              </w:rPr>
              <w:t>0</w:t>
            </w:r>
          </w:p>
        </w:tc>
        <w:tc>
          <w:tcPr>
            <w:tcW w:w="931" w:type="dxa"/>
            <w:tcBorders>
              <w:top w:val="nil"/>
              <w:left w:val="nil"/>
              <w:bottom w:val="single" w:sz="4" w:space="0" w:color="auto"/>
              <w:right w:val="single" w:sz="4" w:space="0" w:color="auto"/>
            </w:tcBorders>
            <w:shd w:val="clear" w:color="auto" w:fill="auto"/>
            <w:noWrap/>
            <w:vAlign w:val="center"/>
          </w:tcPr>
          <w:p w14:paraId="5E428197" w14:textId="77777777" w:rsidR="002C6D2C" w:rsidRPr="0056036E" w:rsidRDefault="002C6D2C" w:rsidP="0090404A">
            <w:pPr>
              <w:jc w:val="center"/>
              <w:rPr>
                <w:color w:val="000000"/>
                <w:sz w:val="22"/>
                <w:szCs w:val="22"/>
              </w:rPr>
            </w:pPr>
            <w:r w:rsidRPr="009C279D">
              <w:rPr>
                <w:color w:val="000000"/>
                <w:sz w:val="20"/>
              </w:rPr>
              <w:t>0</w:t>
            </w:r>
          </w:p>
        </w:tc>
        <w:tc>
          <w:tcPr>
            <w:tcW w:w="931" w:type="dxa"/>
            <w:tcBorders>
              <w:top w:val="nil"/>
              <w:left w:val="nil"/>
              <w:bottom w:val="single" w:sz="4" w:space="0" w:color="auto"/>
              <w:right w:val="single" w:sz="4" w:space="0" w:color="auto"/>
            </w:tcBorders>
            <w:shd w:val="clear" w:color="auto" w:fill="auto"/>
            <w:noWrap/>
            <w:vAlign w:val="center"/>
          </w:tcPr>
          <w:p w14:paraId="387254EC" w14:textId="77777777" w:rsidR="002C6D2C" w:rsidRPr="0056036E" w:rsidRDefault="002C6D2C" w:rsidP="0090404A">
            <w:pPr>
              <w:jc w:val="center"/>
              <w:rPr>
                <w:color w:val="000000"/>
                <w:sz w:val="22"/>
                <w:szCs w:val="22"/>
              </w:rPr>
            </w:pPr>
            <w:r w:rsidRPr="009C279D">
              <w:rPr>
                <w:color w:val="000000"/>
                <w:sz w:val="20"/>
              </w:rPr>
              <w:t>0</w:t>
            </w:r>
          </w:p>
        </w:tc>
        <w:tc>
          <w:tcPr>
            <w:tcW w:w="1066" w:type="dxa"/>
            <w:tcBorders>
              <w:top w:val="nil"/>
              <w:left w:val="nil"/>
              <w:bottom w:val="single" w:sz="4" w:space="0" w:color="auto"/>
              <w:right w:val="single" w:sz="4" w:space="0" w:color="auto"/>
            </w:tcBorders>
            <w:shd w:val="clear" w:color="auto" w:fill="auto"/>
            <w:noWrap/>
            <w:vAlign w:val="center"/>
          </w:tcPr>
          <w:p w14:paraId="1530BE20" w14:textId="77777777" w:rsidR="002C6D2C" w:rsidRPr="009C279D" w:rsidRDefault="002C6D2C" w:rsidP="0090404A">
            <w:pPr>
              <w:jc w:val="center"/>
              <w:rPr>
                <w:sz w:val="20"/>
              </w:rPr>
            </w:pPr>
            <w:r w:rsidRPr="009C279D">
              <w:rPr>
                <w:sz w:val="20"/>
              </w:rPr>
              <w:t>0</w:t>
            </w:r>
          </w:p>
        </w:tc>
      </w:tr>
      <w:tr w:rsidR="002C6D2C" w:rsidRPr="00263C96" w14:paraId="63A25F46" w14:textId="77777777" w:rsidTr="00282C6B">
        <w:trPr>
          <w:trHeight w:val="276"/>
        </w:trPr>
        <w:tc>
          <w:tcPr>
            <w:tcW w:w="583" w:type="dxa"/>
            <w:tcBorders>
              <w:top w:val="nil"/>
              <w:left w:val="single" w:sz="4" w:space="0" w:color="auto"/>
              <w:bottom w:val="single" w:sz="4" w:space="0" w:color="auto"/>
              <w:right w:val="single" w:sz="4" w:space="0" w:color="auto"/>
            </w:tcBorders>
            <w:shd w:val="clear" w:color="auto" w:fill="auto"/>
            <w:noWrap/>
            <w:vAlign w:val="center"/>
          </w:tcPr>
          <w:p w14:paraId="6A9A6A92" w14:textId="77777777" w:rsidR="002C6D2C" w:rsidRPr="00263C96" w:rsidRDefault="002C6D2C" w:rsidP="0090404A">
            <w:pPr>
              <w:spacing w:line="276" w:lineRule="auto"/>
              <w:jc w:val="center"/>
              <w:rPr>
                <w:sz w:val="20"/>
              </w:rPr>
            </w:pPr>
          </w:p>
        </w:tc>
        <w:tc>
          <w:tcPr>
            <w:tcW w:w="2920" w:type="dxa"/>
            <w:tcBorders>
              <w:top w:val="nil"/>
              <w:left w:val="nil"/>
              <w:bottom w:val="single" w:sz="4" w:space="0" w:color="auto"/>
              <w:right w:val="single" w:sz="4" w:space="0" w:color="auto"/>
            </w:tcBorders>
            <w:shd w:val="clear" w:color="auto" w:fill="auto"/>
            <w:vAlign w:val="center"/>
          </w:tcPr>
          <w:p w14:paraId="40F7645E" w14:textId="77777777" w:rsidR="002C6D2C" w:rsidRDefault="002C6D2C" w:rsidP="0090404A">
            <w:pPr>
              <w:rPr>
                <w:color w:val="000000"/>
                <w:sz w:val="22"/>
                <w:szCs w:val="22"/>
              </w:rPr>
            </w:pPr>
            <w:r>
              <w:rPr>
                <w:color w:val="000000"/>
                <w:sz w:val="22"/>
                <w:szCs w:val="22"/>
              </w:rPr>
              <w:t>- индивидуальные жилые дома</w:t>
            </w:r>
          </w:p>
        </w:tc>
        <w:tc>
          <w:tcPr>
            <w:tcW w:w="917" w:type="dxa"/>
            <w:tcBorders>
              <w:top w:val="nil"/>
              <w:left w:val="nil"/>
              <w:bottom w:val="single" w:sz="4" w:space="0" w:color="auto"/>
              <w:right w:val="single" w:sz="4" w:space="0" w:color="auto"/>
            </w:tcBorders>
            <w:shd w:val="clear" w:color="auto" w:fill="auto"/>
            <w:vAlign w:val="center"/>
          </w:tcPr>
          <w:p w14:paraId="6DD23141" w14:textId="77777777" w:rsidR="002C6D2C" w:rsidRDefault="002C6D2C" w:rsidP="0090404A">
            <w:pPr>
              <w:jc w:val="center"/>
              <w:rPr>
                <w:color w:val="000000"/>
                <w:sz w:val="22"/>
                <w:szCs w:val="22"/>
              </w:rPr>
            </w:pPr>
            <w:r>
              <w:rPr>
                <w:color w:val="000000"/>
                <w:sz w:val="22"/>
                <w:szCs w:val="22"/>
              </w:rPr>
              <w:t>м2</w:t>
            </w:r>
          </w:p>
        </w:tc>
        <w:tc>
          <w:tcPr>
            <w:tcW w:w="884" w:type="dxa"/>
            <w:tcBorders>
              <w:top w:val="nil"/>
              <w:left w:val="nil"/>
              <w:bottom w:val="single" w:sz="4" w:space="0" w:color="auto"/>
              <w:right w:val="single" w:sz="4" w:space="0" w:color="auto"/>
            </w:tcBorders>
            <w:shd w:val="clear" w:color="auto" w:fill="auto"/>
            <w:noWrap/>
            <w:vAlign w:val="center"/>
          </w:tcPr>
          <w:p w14:paraId="33B872EA" w14:textId="77777777" w:rsidR="002C6D2C" w:rsidRPr="0056036E" w:rsidRDefault="002C6D2C" w:rsidP="0090404A">
            <w:pPr>
              <w:jc w:val="center"/>
              <w:rPr>
                <w:sz w:val="20"/>
              </w:rPr>
            </w:pPr>
            <w:r w:rsidRPr="009C279D">
              <w:rPr>
                <w:sz w:val="20"/>
              </w:rPr>
              <w:t>100</w:t>
            </w:r>
          </w:p>
        </w:tc>
        <w:tc>
          <w:tcPr>
            <w:tcW w:w="884" w:type="dxa"/>
            <w:tcBorders>
              <w:top w:val="nil"/>
              <w:left w:val="nil"/>
              <w:bottom w:val="single" w:sz="4" w:space="0" w:color="auto"/>
              <w:right w:val="single" w:sz="4" w:space="0" w:color="auto"/>
            </w:tcBorders>
            <w:shd w:val="clear" w:color="auto" w:fill="auto"/>
            <w:noWrap/>
            <w:vAlign w:val="center"/>
          </w:tcPr>
          <w:p w14:paraId="461D4EDA" w14:textId="77777777" w:rsidR="002C6D2C" w:rsidRPr="0056036E" w:rsidRDefault="002C6D2C" w:rsidP="0090404A">
            <w:pPr>
              <w:jc w:val="center"/>
              <w:rPr>
                <w:sz w:val="20"/>
              </w:rPr>
            </w:pPr>
            <w:r w:rsidRPr="009C279D">
              <w:rPr>
                <w:sz w:val="20"/>
              </w:rPr>
              <w:t> </w:t>
            </w:r>
          </w:p>
        </w:tc>
        <w:tc>
          <w:tcPr>
            <w:tcW w:w="931" w:type="dxa"/>
            <w:tcBorders>
              <w:top w:val="nil"/>
              <w:left w:val="nil"/>
              <w:bottom w:val="single" w:sz="4" w:space="0" w:color="auto"/>
              <w:right w:val="single" w:sz="4" w:space="0" w:color="auto"/>
            </w:tcBorders>
            <w:shd w:val="clear" w:color="auto" w:fill="auto"/>
            <w:noWrap/>
            <w:vAlign w:val="center"/>
          </w:tcPr>
          <w:p w14:paraId="6D66E4D9" w14:textId="77777777" w:rsidR="002C6D2C" w:rsidRPr="0056036E" w:rsidRDefault="002C6D2C" w:rsidP="0090404A">
            <w:pPr>
              <w:jc w:val="center"/>
              <w:rPr>
                <w:sz w:val="20"/>
              </w:rPr>
            </w:pPr>
            <w:r w:rsidRPr="009C279D">
              <w:rPr>
                <w:sz w:val="20"/>
              </w:rPr>
              <w:t>100</w:t>
            </w:r>
          </w:p>
        </w:tc>
        <w:tc>
          <w:tcPr>
            <w:tcW w:w="931" w:type="dxa"/>
            <w:tcBorders>
              <w:top w:val="nil"/>
              <w:left w:val="nil"/>
              <w:bottom w:val="single" w:sz="4" w:space="0" w:color="auto"/>
              <w:right w:val="single" w:sz="4" w:space="0" w:color="auto"/>
            </w:tcBorders>
            <w:shd w:val="clear" w:color="auto" w:fill="auto"/>
            <w:noWrap/>
            <w:vAlign w:val="center"/>
          </w:tcPr>
          <w:p w14:paraId="1F664901" w14:textId="77777777" w:rsidR="002C6D2C" w:rsidRPr="0056036E" w:rsidRDefault="002C6D2C" w:rsidP="0090404A">
            <w:pPr>
              <w:jc w:val="center"/>
              <w:rPr>
                <w:sz w:val="20"/>
              </w:rPr>
            </w:pPr>
            <w:r w:rsidRPr="009C279D">
              <w:rPr>
                <w:sz w:val="20"/>
              </w:rPr>
              <w:t> </w:t>
            </w:r>
          </w:p>
        </w:tc>
        <w:tc>
          <w:tcPr>
            <w:tcW w:w="931" w:type="dxa"/>
            <w:tcBorders>
              <w:top w:val="nil"/>
              <w:left w:val="nil"/>
              <w:bottom w:val="single" w:sz="4" w:space="0" w:color="auto"/>
              <w:right w:val="single" w:sz="4" w:space="0" w:color="auto"/>
            </w:tcBorders>
            <w:shd w:val="clear" w:color="auto" w:fill="auto"/>
            <w:noWrap/>
            <w:vAlign w:val="center"/>
          </w:tcPr>
          <w:p w14:paraId="320B5BB1" w14:textId="77777777" w:rsidR="002C6D2C" w:rsidRPr="0056036E" w:rsidRDefault="002C6D2C" w:rsidP="0090404A">
            <w:pPr>
              <w:jc w:val="center"/>
              <w:rPr>
                <w:sz w:val="20"/>
              </w:rPr>
            </w:pPr>
            <w:r w:rsidRPr="009C279D">
              <w:rPr>
                <w:sz w:val="20"/>
              </w:rPr>
              <w:t>100</w:t>
            </w:r>
          </w:p>
        </w:tc>
        <w:tc>
          <w:tcPr>
            <w:tcW w:w="1066" w:type="dxa"/>
            <w:tcBorders>
              <w:top w:val="nil"/>
              <w:left w:val="nil"/>
              <w:bottom w:val="single" w:sz="4" w:space="0" w:color="auto"/>
              <w:right w:val="single" w:sz="4" w:space="0" w:color="auto"/>
            </w:tcBorders>
            <w:shd w:val="clear" w:color="auto" w:fill="auto"/>
            <w:noWrap/>
            <w:vAlign w:val="center"/>
          </w:tcPr>
          <w:p w14:paraId="78C97535" w14:textId="77777777" w:rsidR="002C6D2C" w:rsidRPr="009C279D" w:rsidRDefault="002C6D2C" w:rsidP="0090404A">
            <w:pPr>
              <w:jc w:val="center"/>
              <w:rPr>
                <w:sz w:val="20"/>
              </w:rPr>
            </w:pPr>
            <w:r w:rsidRPr="009C279D">
              <w:rPr>
                <w:sz w:val="20"/>
              </w:rPr>
              <w:t>300</w:t>
            </w:r>
          </w:p>
        </w:tc>
      </w:tr>
      <w:tr w:rsidR="002C6D2C" w:rsidRPr="00263C96" w14:paraId="75E416BA" w14:textId="77777777" w:rsidTr="00282C6B">
        <w:trPr>
          <w:trHeight w:val="307"/>
        </w:trPr>
        <w:tc>
          <w:tcPr>
            <w:tcW w:w="583" w:type="dxa"/>
            <w:tcBorders>
              <w:top w:val="nil"/>
              <w:left w:val="single" w:sz="4" w:space="0" w:color="auto"/>
              <w:bottom w:val="single" w:sz="4" w:space="0" w:color="auto"/>
              <w:right w:val="single" w:sz="4" w:space="0" w:color="auto"/>
            </w:tcBorders>
            <w:shd w:val="clear" w:color="auto" w:fill="auto"/>
            <w:noWrap/>
            <w:vAlign w:val="center"/>
          </w:tcPr>
          <w:p w14:paraId="672DE55B" w14:textId="77777777" w:rsidR="002C6D2C" w:rsidRPr="00263C96" w:rsidRDefault="002C6D2C" w:rsidP="0090404A">
            <w:pPr>
              <w:spacing w:line="276" w:lineRule="auto"/>
              <w:jc w:val="center"/>
              <w:rPr>
                <w:sz w:val="20"/>
              </w:rPr>
            </w:pPr>
          </w:p>
        </w:tc>
        <w:tc>
          <w:tcPr>
            <w:tcW w:w="2920" w:type="dxa"/>
            <w:tcBorders>
              <w:top w:val="nil"/>
              <w:left w:val="nil"/>
              <w:bottom w:val="single" w:sz="4" w:space="0" w:color="auto"/>
              <w:right w:val="single" w:sz="4" w:space="0" w:color="auto"/>
            </w:tcBorders>
            <w:shd w:val="clear" w:color="auto" w:fill="auto"/>
            <w:vAlign w:val="center"/>
          </w:tcPr>
          <w:p w14:paraId="66C4C799" w14:textId="77777777" w:rsidR="002C6D2C" w:rsidRDefault="002C6D2C" w:rsidP="0090404A">
            <w:pPr>
              <w:rPr>
                <w:color w:val="000000"/>
                <w:sz w:val="22"/>
                <w:szCs w:val="22"/>
              </w:rPr>
            </w:pPr>
            <w:r>
              <w:rPr>
                <w:color w:val="000000"/>
                <w:sz w:val="22"/>
                <w:szCs w:val="22"/>
              </w:rPr>
              <w:t>Нежилые помещения</w:t>
            </w:r>
          </w:p>
        </w:tc>
        <w:tc>
          <w:tcPr>
            <w:tcW w:w="917" w:type="dxa"/>
            <w:tcBorders>
              <w:top w:val="nil"/>
              <w:left w:val="nil"/>
              <w:bottom w:val="single" w:sz="4" w:space="0" w:color="auto"/>
              <w:right w:val="single" w:sz="4" w:space="0" w:color="auto"/>
            </w:tcBorders>
            <w:shd w:val="clear" w:color="auto" w:fill="auto"/>
            <w:vAlign w:val="center"/>
          </w:tcPr>
          <w:p w14:paraId="262A15DF" w14:textId="77777777" w:rsidR="002C6D2C" w:rsidRDefault="002C6D2C" w:rsidP="0090404A">
            <w:pPr>
              <w:jc w:val="center"/>
              <w:rPr>
                <w:color w:val="000000"/>
                <w:sz w:val="22"/>
                <w:szCs w:val="22"/>
              </w:rPr>
            </w:pPr>
            <w:r>
              <w:rPr>
                <w:color w:val="000000"/>
                <w:sz w:val="22"/>
                <w:szCs w:val="22"/>
              </w:rPr>
              <w:t>м2</w:t>
            </w:r>
          </w:p>
        </w:tc>
        <w:tc>
          <w:tcPr>
            <w:tcW w:w="884" w:type="dxa"/>
            <w:tcBorders>
              <w:top w:val="nil"/>
              <w:left w:val="nil"/>
              <w:bottom w:val="single" w:sz="4" w:space="0" w:color="auto"/>
              <w:right w:val="single" w:sz="4" w:space="0" w:color="auto"/>
            </w:tcBorders>
            <w:shd w:val="clear" w:color="auto" w:fill="auto"/>
            <w:noWrap/>
            <w:vAlign w:val="center"/>
          </w:tcPr>
          <w:p w14:paraId="3795C4F5" w14:textId="77777777" w:rsidR="002C6D2C" w:rsidRPr="0056036E" w:rsidRDefault="002C6D2C" w:rsidP="0090404A">
            <w:pPr>
              <w:jc w:val="center"/>
              <w:rPr>
                <w:sz w:val="20"/>
              </w:rPr>
            </w:pPr>
            <w:r w:rsidRPr="009C279D">
              <w:rPr>
                <w:sz w:val="20"/>
              </w:rPr>
              <w:t> </w:t>
            </w:r>
          </w:p>
        </w:tc>
        <w:tc>
          <w:tcPr>
            <w:tcW w:w="884" w:type="dxa"/>
            <w:tcBorders>
              <w:top w:val="nil"/>
              <w:left w:val="nil"/>
              <w:bottom w:val="single" w:sz="4" w:space="0" w:color="auto"/>
              <w:right w:val="single" w:sz="4" w:space="0" w:color="auto"/>
            </w:tcBorders>
            <w:shd w:val="clear" w:color="auto" w:fill="auto"/>
            <w:noWrap/>
            <w:vAlign w:val="center"/>
          </w:tcPr>
          <w:p w14:paraId="07B1C6A5" w14:textId="77777777" w:rsidR="002C6D2C" w:rsidRPr="0056036E" w:rsidRDefault="002C6D2C" w:rsidP="0090404A">
            <w:pPr>
              <w:jc w:val="center"/>
              <w:rPr>
                <w:sz w:val="20"/>
              </w:rPr>
            </w:pPr>
            <w:r w:rsidRPr="009C279D">
              <w:rPr>
                <w:sz w:val="20"/>
              </w:rPr>
              <w:t> </w:t>
            </w:r>
          </w:p>
        </w:tc>
        <w:tc>
          <w:tcPr>
            <w:tcW w:w="931" w:type="dxa"/>
            <w:tcBorders>
              <w:top w:val="nil"/>
              <w:left w:val="nil"/>
              <w:bottom w:val="single" w:sz="4" w:space="0" w:color="auto"/>
              <w:right w:val="single" w:sz="4" w:space="0" w:color="auto"/>
            </w:tcBorders>
            <w:shd w:val="clear" w:color="auto" w:fill="auto"/>
            <w:noWrap/>
            <w:vAlign w:val="center"/>
          </w:tcPr>
          <w:p w14:paraId="4A1E6109" w14:textId="77777777" w:rsidR="002C6D2C" w:rsidRPr="0056036E" w:rsidRDefault="002C6D2C" w:rsidP="0090404A">
            <w:pPr>
              <w:jc w:val="center"/>
              <w:rPr>
                <w:sz w:val="20"/>
              </w:rPr>
            </w:pPr>
            <w:r w:rsidRPr="009C279D">
              <w:rPr>
                <w:sz w:val="20"/>
              </w:rPr>
              <w:t> </w:t>
            </w:r>
          </w:p>
        </w:tc>
        <w:tc>
          <w:tcPr>
            <w:tcW w:w="931" w:type="dxa"/>
            <w:tcBorders>
              <w:top w:val="nil"/>
              <w:left w:val="nil"/>
              <w:bottom w:val="single" w:sz="4" w:space="0" w:color="auto"/>
              <w:right w:val="single" w:sz="4" w:space="0" w:color="auto"/>
            </w:tcBorders>
            <w:shd w:val="clear" w:color="auto" w:fill="auto"/>
            <w:noWrap/>
            <w:vAlign w:val="center"/>
          </w:tcPr>
          <w:p w14:paraId="0A7D7FD9" w14:textId="77777777" w:rsidR="002C6D2C" w:rsidRPr="0056036E" w:rsidRDefault="002C6D2C" w:rsidP="0090404A">
            <w:pPr>
              <w:jc w:val="center"/>
              <w:rPr>
                <w:sz w:val="20"/>
              </w:rPr>
            </w:pPr>
            <w:r w:rsidRPr="009C279D">
              <w:rPr>
                <w:sz w:val="20"/>
              </w:rPr>
              <w:t> </w:t>
            </w:r>
          </w:p>
        </w:tc>
        <w:tc>
          <w:tcPr>
            <w:tcW w:w="931" w:type="dxa"/>
            <w:tcBorders>
              <w:top w:val="nil"/>
              <w:left w:val="nil"/>
              <w:bottom w:val="single" w:sz="4" w:space="0" w:color="auto"/>
              <w:right w:val="single" w:sz="4" w:space="0" w:color="auto"/>
            </w:tcBorders>
            <w:shd w:val="clear" w:color="auto" w:fill="auto"/>
            <w:noWrap/>
            <w:vAlign w:val="center"/>
          </w:tcPr>
          <w:p w14:paraId="0B9E58B0" w14:textId="77777777" w:rsidR="002C6D2C" w:rsidRPr="0056036E" w:rsidRDefault="002C6D2C" w:rsidP="0090404A">
            <w:pPr>
              <w:jc w:val="center"/>
              <w:rPr>
                <w:sz w:val="20"/>
              </w:rPr>
            </w:pPr>
            <w:r w:rsidRPr="009C279D">
              <w:rPr>
                <w:sz w:val="20"/>
              </w:rPr>
              <w:t> </w:t>
            </w:r>
          </w:p>
        </w:tc>
        <w:tc>
          <w:tcPr>
            <w:tcW w:w="1066" w:type="dxa"/>
            <w:tcBorders>
              <w:top w:val="nil"/>
              <w:left w:val="nil"/>
              <w:bottom w:val="single" w:sz="4" w:space="0" w:color="auto"/>
              <w:right w:val="single" w:sz="4" w:space="0" w:color="auto"/>
            </w:tcBorders>
            <w:shd w:val="clear" w:color="auto" w:fill="auto"/>
            <w:noWrap/>
            <w:vAlign w:val="center"/>
          </w:tcPr>
          <w:p w14:paraId="54BD1BE6" w14:textId="77777777" w:rsidR="002C6D2C" w:rsidRPr="009C279D" w:rsidRDefault="002C6D2C" w:rsidP="0090404A">
            <w:pPr>
              <w:jc w:val="center"/>
              <w:rPr>
                <w:sz w:val="20"/>
              </w:rPr>
            </w:pPr>
            <w:r w:rsidRPr="009C279D">
              <w:rPr>
                <w:sz w:val="20"/>
              </w:rPr>
              <w:t>0</w:t>
            </w:r>
          </w:p>
        </w:tc>
      </w:tr>
      <w:tr w:rsidR="002C6D2C" w:rsidRPr="00263C96" w14:paraId="15AB2E02" w14:textId="77777777" w:rsidTr="00282C6B">
        <w:trPr>
          <w:trHeight w:val="584"/>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8C50C" w14:textId="77777777" w:rsidR="002C6D2C" w:rsidRPr="00263C96" w:rsidRDefault="002C6D2C" w:rsidP="0090404A">
            <w:pPr>
              <w:spacing w:line="276" w:lineRule="auto"/>
              <w:jc w:val="center"/>
              <w:rPr>
                <w:sz w:val="20"/>
              </w:rPr>
            </w:pPr>
            <w:r w:rsidRPr="00263C96">
              <w:rPr>
                <w:sz w:val="20"/>
              </w:rPr>
              <w:t>2</w:t>
            </w:r>
          </w:p>
        </w:tc>
        <w:tc>
          <w:tcPr>
            <w:tcW w:w="2920" w:type="dxa"/>
            <w:tcBorders>
              <w:top w:val="single" w:sz="4" w:space="0" w:color="auto"/>
              <w:left w:val="nil"/>
              <w:bottom w:val="single" w:sz="4" w:space="0" w:color="auto"/>
              <w:right w:val="single" w:sz="4" w:space="0" w:color="auto"/>
            </w:tcBorders>
            <w:shd w:val="clear" w:color="auto" w:fill="auto"/>
            <w:vAlign w:val="center"/>
          </w:tcPr>
          <w:p w14:paraId="64BC315A" w14:textId="77777777" w:rsidR="002C6D2C" w:rsidRDefault="002C6D2C" w:rsidP="0090404A">
            <w:pPr>
              <w:rPr>
                <w:color w:val="000000"/>
                <w:sz w:val="22"/>
                <w:szCs w:val="22"/>
              </w:rPr>
            </w:pPr>
            <w:r>
              <w:rPr>
                <w:color w:val="000000"/>
                <w:sz w:val="22"/>
                <w:szCs w:val="22"/>
              </w:rPr>
              <w:t xml:space="preserve">Общий годовой прирост нового жилья  на 1 жителя, </w:t>
            </w:r>
            <w:proofErr w:type="spellStart"/>
            <w:r>
              <w:rPr>
                <w:color w:val="000000"/>
                <w:sz w:val="22"/>
                <w:szCs w:val="22"/>
              </w:rPr>
              <w:t>кв.м</w:t>
            </w:r>
            <w:proofErr w:type="spellEnd"/>
            <w:r>
              <w:rPr>
                <w:color w:val="000000"/>
                <w:sz w:val="22"/>
                <w:szCs w:val="22"/>
              </w:rPr>
              <w:t>.</w:t>
            </w:r>
          </w:p>
        </w:tc>
        <w:tc>
          <w:tcPr>
            <w:tcW w:w="917" w:type="dxa"/>
            <w:tcBorders>
              <w:top w:val="single" w:sz="4" w:space="0" w:color="auto"/>
              <w:left w:val="nil"/>
              <w:bottom w:val="single" w:sz="4" w:space="0" w:color="auto"/>
              <w:right w:val="single" w:sz="4" w:space="0" w:color="auto"/>
            </w:tcBorders>
            <w:shd w:val="clear" w:color="auto" w:fill="auto"/>
            <w:vAlign w:val="center"/>
          </w:tcPr>
          <w:p w14:paraId="22BE3B4A" w14:textId="77777777" w:rsidR="002C6D2C" w:rsidRDefault="002C6D2C" w:rsidP="0090404A">
            <w:pPr>
              <w:jc w:val="center"/>
              <w:rPr>
                <w:color w:val="000000"/>
                <w:sz w:val="22"/>
                <w:szCs w:val="22"/>
              </w:rPr>
            </w:pPr>
            <w:r>
              <w:rPr>
                <w:color w:val="000000"/>
                <w:sz w:val="22"/>
                <w:szCs w:val="22"/>
              </w:rPr>
              <w:t>м2/чел</w:t>
            </w:r>
          </w:p>
        </w:tc>
        <w:tc>
          <w:tcPr>
            <w:tcW w:w="884" w:type="dxa"/>
            <w:tcBorders>
              <w:top w:val="single" w:sz="4" w:space="0" w:color="auto"/>
              <w:left w:val="nil"/>
              <w:bottom w:val="single" w:sz="4" w:space="0" w:color="auto"/>
              <w:right w:val="single" w:sz="4" w:space="0" w:color="auto"/>
            </w:tcBorders>
            <w:shd w:val="clear" w:color="auto" w:fill="auto"/>
            <w:noWrap/>
            <w:vAlign w:val="center"/>
          </w:tcPr>
          <w:p w14:paraId="76F54771" w14:textId="77777777" w:rsidR="002C6D2C" w:rsidRPr="0056036E" w:rsidRDefault="002C6D2C" w:rsidP="0090404A">
            <w:pPr>
              <w:jc w:val="center"/>
              <w:rPr>
                <w:sz w:val="20"/>
              </w:rPr>
            </w:pPr>
            <w:r w:rsidRPr="009C279D">
              <w:rPr>
                <w:sz w:val="20"/>
              </w:rPr>
              <w:t>0,159</w:t>
            </w:r>
          </w:p>
        </w:tc>
        <w:tc>
          <w:tcPr>
            <w:tcW w:w="884" w:type="dxa"/>
            <w:tcBorders>
              <w:top w:val="single" w:sz="4" w:space="0" w:color="auto"/>
              <w:left w:val="nil"/>
              <w:bottom w:val="single" w:sz="4" w:space="0" w:color="auto"/>
              <w:right w:val="single" w:sz="4" w:space="0" w:color="auto"/>
            </w:tcBorders>
            <w:shd w:val="clear" w:color="auto" w:fill="auto"/>
            <w:noWrap/>
            <w:vAlign w:val="center"/>
          </w:tcPr>
          <w:p w14:paraId="3AC2B7C8" w14:textId="77777777" w:rsidR="002C6D2C" w:rsidRPr="0056036E" w:rsidRDefault="002C6D2C" w:rsidP="0090404A">
            <w:pPr>
              <w:jc w:val="center"/>
              <w:rPr>
                <w:sz w:val="20"/>
              </w:rPr>
            </w:pPr>
            <w:r w:rsidRPr="009C279D">
              <w:rPr>
                <w:sz w:val="20"/>
              </w:rPr>
              <w:t>0,000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5B1145B4" w14:textId="77777777" w:rsidR="002C6D2C" w:rsidRPr="0056036E" w:rsidRDefault="002C6D2C" w:rsidP="0090404A">
            <w:pPr>
              <w:jc w:val="center"/>
              <w:rPr>
                <w:sz w:val="20"/>
              </w:rPr>
            </w:pPr>
            <w:r w:rsidRPr="009C279D">
              <w:rPr>
                <w:sz w:val="20"/>
              </w:rPr>
              <w:t>0,164</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40ABE042" w14:textId="77777777" w:rsidR="002C6D2C" w:rsidRPr="0056036E" w:rsidRDefault="002C6D2C" w:rsidP="0090404A">
            <w:pPr>
              <w:jc w:val="center"/>
              <w:rPr>
                <w:sz w:val="20"/>
              </w:rPr>
            </w:pPr>
            <w:r w:rsidRPr="009C279D">
              <w:rPr>
                <w:sz w:val="20"/>
              </w:rPr>
              <w:t>0,000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1CC723F6" w14:textId="77777777" w:rsidR="002C6D2C" w:rsidRPr="0056036E" w:rsidRDefault="002C6D2C" w:rsidP="0090404A">
            <w:pPr>
              <w:jc w:val="center"/>
              <w:rPr>
                <w:sz w:val="20"/>
              </w:rPr>
            </w:pPr>
            <w:r w:rsidRPr="009C279D">
              <w:rPr>
                <w:sz w:val="20"/>
              </w:rPr>
              <w:t>0,169</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1EBB61FF" w14:textId="77777777" w:rsidR="002C6D2C" w:rsidRPr="009C279D" w:rsidRDefault="002C6D2C" w:rsidP="0090404A">
            <w:pPr>
              <w:jc w:val="center"/>
              <w:rPr>
                <w:sz w:val="20"/>
              </w:rPr>
            </w:pPr>
            <w:r w:rsidRPr="009C279D">
              <w:rPr>
                <w:sz w:val="20"/>
              </w:rPr>
              <w:t>0,11</w:t>
            </w:r>
          </w:p>
        </w:tc>
      </w:tr>
      <w:tr w:rsidR="002C6D2C" w:rsidRPr="00263C96" w14:paraId="44155198" w14:textId="77777777" w:rsidTr="00282C6B">
        <w:trPr>
          <w:trHeight w:val="255"/>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0C94F" w14:textId="77777777" w:rsidR="002C6D2C" w:rsidRPr="00263C96" w:rsidRDefault="002C6D2C" w:rsidP="0090404A">
            <w:pPr>
              <w:spacing w:line="276" w:lineRule="auto"/>
              <w:jc w:val="center"/>
              <w:rPr>
                <w:sz w:val="20"/>
              </w:rPr>
            </w:pPr>
          </w:p>
        </w:tc>
        <w:tc>
          <w:tcPr>
            <w:tcW w:w="2920" w:type="dxa"/>
            <w:tcBorders>
              <w:top w:val="single" w:sz="4" w:space="0" w:color="auto"/>
              <w:left w:val="nil"/>
              <w:bottom w:val="single" w:sz="4" w:space="0" w:color="auto"/>
              <w:right w:val="single" w:sz="4" w:space="0" w:color="auto"/>
            </w:tcBorders>
            <w:shd w:val="clear" w:color="auto" w:fill="auto"/>
            <w:vAlign w:val="center"/>
          </w:tcPr>
          <w:p w14:paraId="1607B996" w14:textId="77777777" w:rsidR="002C6D2C" w:rsidRDefault="002C6D2C" w:rsidP="0090404A">
            <w:pPr>
              <w:rPr>
                <w:color w:val="000000"/>
                <w:sz w:val="22"/>
                <w:szCs w:val="22"/>
              </w:rPr>
            </w:pPr>
            <w:r>
              <w:rPr>
                <w:color w:val="000000"/>
                <w:sz w:val="22"/>
                <w:szCs w:val="22"/>
              </w:rPr>
              <w:t>Жилой фонд  сельсовета</w:t>
            </w:r>
          </w:p>
        </w:tc>
        <w:tc>
          <w:tcPr>
            <w:tcW w:w="917" w:type="dxa"/>
            <w:tcBorders>
              <w:top w:val="single" w:sz="4" w:space="0" w:color="auto"/>
              <w:left w:val="nil"/>
              <w:bottom w:val="single" w:sz="4" w:space="0" w:color="auto"/>
              <w:right w:val="single" w:sz="4" w:space="0" w:color="auto"/>
            </w:tcBorders>
            <w:shd w:val="clear" w:color="auto" w:fill="auto"/>
            <w:vAlign w:val="center"/>
          </w:tcPr>
          <w:p w14:paraId="416779D2" w14:textId="77777777" w:rsidR="002C6D2C" w:rsidRDefault="002C6D2C" w:rsidP="0090404A">
            <w:pPr>
              <w:jc w:val="center"/>
              <w:rPr>
                <w:color w:val="000000"/>
                <w:sz w:val="22"/>
                <w:szCs w:val="22"/>
              </w:rPr>
            </w:pPr>
            <w:r>
              <w:rPr>
                <w:color w:val="000000"/>
                <w:sz w:val="22"/>
                <w:szCs w:val="22"/>
              </w:rPr>
              <w:t>м2</w:t>
            </w:r>
          </w:p>
        </w:tc>
        <w:tc>
          <w:tcPr>
            <w:tcW w:w="884" w:type="dxa"/>
            <w:tcBorders>
              <w:top w:val="single" w:sz="4" w:space="0" w:color="auto"/>
              <w:left w:val="nil"/>
              <w:bottom w:val="single" w:sz="4" w:space="0" w:color="auto"/>
              <w:right w:val="single" w:sz="4" w:space="0" w:color="auto"/>
            </w:tcBorders>
            <w:shd w:val="clear" w:color="auto" w:fill="auto"/>
            <w:noWrap/>
            <w:vAlign w:val="center"/>
          </w:tcPr>
          <w:p w14:paraId="39B94E52" w14:textId="77777777" w:rsidR="002C6D2C" w:rsidRPr="0056036E" w:rsidRDefault="002C6D2C" w:rsidP="0090404A">
            <w:pPr>
              <w:jc w:val="center"/>
              <w:rPr>
                <w:sz w:val="20"/>
              </w:rPr>
            </w:pPr>
            <w:r w:rsidRPr="009C279D">
              <w:rPr>
                <w:sz w:val="20"/>
              </w:rPr>
              <w:t>29200</w:t>
            </w:r>
          </w:p>
        </w:tc>
        <w:tc>
          <w:tcPr>
            <w:tcW w:w="884" w:type="dxa"/>
            <w:tcBorders>
              <w:top w:val="single" w:sz="4" w:space="0" w:color="auto"/>
              <w:left w:val="nil"/>
              <w:bottom w:val="single" w:sz="4" w:space="0" w:color="auto"/>
              <w:right w:val="single" w:sz="4" w:space="0" w:color="auto"/>
            </w:tcBorders>
            <w:shd w:val="clear" w:color="auto" w:fill="auto"/>
            <w:noWrap/>
            <w:vAlign w:val="center"/>
          </w:tcPr>
          <w:p w14:paraId="14FE823F" w14:textId="77777777" w:rsidR="002C6D2C" w:rsidRPr="0056036E" w:rsidRDefault="002C6D2C" w:rsidP="0090404A">
            <w:pPr>
              <w:jc w:val="center"/>
              <w:rPr>
                <w:sz w:val="20"/>
              </w:rPr>
            </w:pPr>
            <w:r w:rsidRPr="009C279D">
              <w:rPr>
                <w:sz w:val="20"/>
              </w:rPr>
              <w:t>29200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02D7784B" w14:textId="77777777" w:rsidR="002C6D2C" w:rsidRPr="0056036E" w:rsidRDefault="002C6D2C" w:rsidP="0090404A">
            <w:pPr>
              <w:jc w:val="center"/>
              <w:rPr>
                <w:sz w:val="20"/>
              </w:rPr>
            </w:pPr>
            <w:r w:rsidRPr="009C279D">
              <w:rPr>
                <w:sz w:val="20"/>
              </w:rPr>
              <w:t>29300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1F2E7AB6" w14:textId="77777777" w:rsidR="002C6D2C" w:rsidRPr="0056036E" w:rsidRDefault="002C6D2C" w:rsidP="0090404A">
            <w:pPr>
              <w:jc w:val="center"/>
              <w:rPr>
                <w:sz w:val="20"/>
              </w:rPr>
            </w:pPr>
            <w:r w:rsidRPr="009C279D">
              <w:rPr>
                <w:sz w:val="20"/>
              </w:rPr>
              <w:t>29300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55266B10" w14:textId="77777777" w:rsidR="002C6D2C" w:rsidRPr="0056036E" w:rsidRDefault="002C6D2C" w:rsidP="0090404A">
            <w:pPr>
              <w:jc w:val="center"/>
              <w:rPr>
                <w:sz w:val="20"/>
              </w:rPr>
            </w:pPr>
            <w:r w:rsidRPr="009C279D">
              <w:rPr>
                <w:sz w:val="20"/>
              </w:rPr>
              <w:t>29400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3DE63894" w14:textId="77777777" w:rsidR="002C6D2C" w:rsidRPr="009C279D" w:rsidRDefault="002C6D2C" w:rsidP="0090404A">
            <w:pPr>
              <w:jc w:val="center"/>
              <w:rPr>
                <w:sz w:val="20"/>
              </w:rPr>
            </w:pPr>
            <w:r w:rsidRPr="009C279D">
              <w:rPr>
                <w:sz w:val="20"/>
              </w:rPr>
              <w:t>29540</w:t>
            </w:r>
          </w:p>
        </w:tc>
      </w:tr>
      <w:tr w:rsidR="002C6D2C" w:rsidRPr="00263C96" w14:paraId="111475E6" w14:textId="77777777" w:rsidTr="00282C6B">
        <w:trPr>
          <w:trHeight w:val="288"/>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8072B" w14:textId="77777777" w:rsidR="002C6D2C" w:rsidRPr="00263C96" w:rsidRDefault="002C6D2C" w:rsidP="0090404A">
            <w:pPr>
              <w:spacing w:line="276" w:lineRule="auto"/>
              <w:jc w:val="center"/>
              <w:rPr>
                <w:sz w:val="20"/>
              </w:rPr>
            </w:pPr>
            <w:r w:rsidRPr="00263C96">
              <w:rPr>
                <w:sz w:val="20"/>
              </w:rPr>
              <w:t>3</w:t>
            </w:r>
          </w:p>
        </w:tc>
        <w:tc>
          <w:tcPr>
            <w:tcW w:w="2920" w:type="dxa"/>
            <w:tcBorders>
              <w:top w:val="single" w:sz="4" w:space="0" w:color="auto"/>
              <w:left w:val="nil"/>
              <w:bottom w:val="single" w:sz="4" w:space="0" w:color="auto"/>
              <w:right w:val="single" w:sz="4" w:space="0" w:color="auto"/>
            </w:tcBorders>
            <w:shd w:val="clear" w:color="auto" w:fill="auto"/>
            <w:noWrap/>
            <w:vAlign w:val="center"/>
          </w:tcPr>
          <w:p w14:paraId="6067B304" w14:textId="77777777" w:rsidR="002C6D2C" w:rsidRDefault="002C6D2C" w:rsidP="0090404A">
            <w:pPr>
              <w:rPr>
                <w:color w:val="000000"/>
              </w:rPr>
            </w:pPr>
            <w:r>
              <w:rPr>
                <w:color w:val="000000"/>
              </w:rPr>
              <w:t>- многоквартирные жилые здания, в т.ч.:</w:t>
            </w:r>
          </w:p>
        </w:tc>
        <w:tc>
          <w:tcPr>
            <w:tcW w:w="917" w:type="dxa"/>
            <w:tcBorders>
              <w:top w:val="single" w:sz="4" w:space="0" w:color="auto"/>
              <w:left w:val="nil"/>
              <w:bottom w:val="single" w:sz="4" w:space="0" w:color="auto"/>
              <w:right w:val="single" w:sz="4" w:space="0" w:color="auto"/>
            </w:tcBorders>
            <w:shd w:val="clear" w:color="auto" w:fill="auto"/>
            <w:vAlign w:val="center"/>
          </w:tcPr>
          <w:p w14:paraId="054B9BB7" w14:textId="77777777" w:rsidR="002C6D2C" w:rsidRDefault="002C6D2C" w:rsidP="0090404A">
            <w:pPr>
              <w:jc w:val="center"/>
              <w:rPr>
                <w:color w:val="000000"/>
                <w:sz w:val="22"/>
                <w:szCs w:val="22"/>
              </w:rPr>
            </w:pPr>
            <w:r>
              <w:rPr>
                <w:color w:val="000000"/>
                <w:sz w:val="22"/>
                <w:szCs w:val="22"/>
              </w:rPr>
              <w:t>м2</w:t>
            </w:r>
          </w:p>
        </w:tc>
        <w:tc>
          <w:tcPr>
            <w:tcW w:w="884" w:type="dxa"/>
            <w:tcBorders>
              <w:top w:val="single" w:sz="4" w:space="0" w:color="auto"/>
              <w:left w:val="nil"/>
              <w:bottom w:val="single" w:sz="4" w:space="0" w:color="auto"/>
              <w:right w:val="single" w:sz="4" w:space="0" w:color="auto"/>
            </w:tcBorders>
            <w:shd w:val="clear" w:color="auto" w:fill="auto"/>
            <w:noWrap/>
            <w:vAlign w:val="center"/>
          </w:tcPr>
          <w:p w14:paraId="40A172B4" w14:textId="77777777" w:rsidR="002C6D2C" w:rsidRPr="0056036E" w:rsidRDefault="002C6D2C" w:rsidP="0090404A">
            <w:pPr>
              <w:jc w:val="center"/>
              <w:rPr>
                <w:color w:val="000000"/>
              </w:rPr>
            </w:pPr>
            <w:r w:rsidRPr="009C279D">
              <w:rPr>
                <w:color w:val="000000"/>
                <w:sz w:val="20"/>
              </w:rPr>
              <w:t>9600</w:t>
            </w:r>
          </w:p>
        </w:tc>
        <w:tc>
          <w:tcPr>
            <w:tcW w:w="884" w:type="dxa"/>
            <w:tcBorders>
              <w:top w:val="single" w:sz="4" w:space="0" w:color="auto"/>
              <w:left w:val="nil"/>
              <w:bottom w:val="single" w:sz="4" w:space="0" w:color="auto"/>
              <w:right w:val="single" w:sz="4" w:space="0" w:color="auto"/>
            </w:tcBorders>
            <w:shd w:val="clear" w:color="auto" w:fill="auto"/>
            <w:noWrap/>
            <w:vAlign w:val="center"/>
          </w:tcPr>
          <w:p w14:paraId="0CBA3837" w14:textId="77777777" w:rsidR="002C6D2C" w:rsidRPr="0056036E" w:rsidRDefault="002C6D2C" w:rsidP="0090404A">
            <w:pPr>
              <w:jc w:val="center"/>
              <w:rPr>
                <w:color w:val="000000"/>
              </w:rPr>
            </w:pPr>
            <w:r w:rsidRPr="009C279D">
              <w:rPr>
                <w:color w:val="000000"/>
                <w:sz w:val="20"/>
              </w:rPr>
              <w:t>9600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5F0B3AC5" w14:textId="77777777" w:rsidR="002C6D2C" w:rsidRPr="0056036E" w:rsidRDefault="002C6D2C" w:rsidP="0090404A">
            <w:pPr>
              <w:jc w:val="center"/>
              <w:rPr>
                <w:color w:val="000000"/>
              </w:rPr>
            </w:pPr>
            <w:r w:rsidRPr="009C279D">
              <w:rPr>
                <w:color w:val="000000"/>
                <w:sz w:val="20"/>
              </w:rPr>
              <w:t>9600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4CDA7886" w14:textId="77777777" w:rsidR="002C6D2C" w:rsidRPr="0056036E" w:rsidRDefault="002C6D2C" w:rsidP="0090404A">
            <w:pPr>
              <w:jc w:val="center"/>
              <w:rPr>
                <w:color w:val="000000"/>
              </w:rPr>
            </w:pPr>
            <w:r w:rsidRPr="009C279D">
              <w:rPr>
                <w:color w:val="000000"/>
                <w:sz w:val="20"/>
              </w:rPr>
              <w:t>9600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744E882A" w14:textId="77777777" w:rsidR="002C6D2C" w:rsidRPr="0056036E" w:rsidRDefault="002C6D2C" w:rsidP="0090404A">
            <w:pPr>
              <w:jc w:val="center"/>
              <w:rPr>
                <w:color w:val="000000"/>
              </w:rPr>
            </w:pPr>
            <w:r w:rsidRPr="009C279D">
              <w:rPr>
                <w:color w:val="000000"/>
                <w:sz w:val="20"/>
              </w:rPr>
              <w:t>9600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03CAAB26" w14:textId="77777777" w:rsidR="002C6D2C" w:rsidRPr="009C279D" w:rsidRDefault="002C6D2C" w:rsidP="0090404A">
            <w:pPr>
              <w:jc w:val="center"/>
              <w:rPr>
                <w:sz w:val="20"/>
                <w:lang w:val="en-US"/>
              </w:rPr>
            </w:pPr>
            <w:r>
              <w:rPr>
                <w:sz w:val="20"/>
                <w:lang w:val="en-US"/>
              </w:rPr>
              <w:t>9600</w:t>
            </w:r>
          </w:p>
        </w:tc>
      </w:tr>
      <w:tr w:rsidR="002C6D2C" w:rsidRPr="00263C96" w14:paraId="73DE0322" w14:textId="77777777" w:rsidTr="00282C6B">
        <w:trPr>
          <w:trHeight w:val="288"/>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BA8A8" w14:textId="77777777" w:rsidR="002C6D2C" w:rsidRPr="00263C96" w:rsidRDefault="002C6D2C" w:rsidP="0090404A">
            <w:pPr>
              <w:spacing w:line="276" w:lineRule="auto"/>
              <w:jc w:val="center"/>
              <w:rPr>
                <w:sz w:val="20"/>
              </w:rPr>
            </w:pPr>
            <w:r w:rsidRPr="00263C96">
              <w:rPr>
                <w:sz w:val="20"/>
              </w:rPr>
              <w:t>4</w:t>
            </w:r>
          </w:p>
        </w:tc>
        <w:tc>
          <w:tcPr>
            <w:tcW w:w="2920" w:type="dxa"/>
            <w:tcBorders>
              <w:top w:val="single" w:sz="4" w:space="0" w:color="auto"/>
              <w:left w:val="nil"/>
              <w:bottom w:val="single" w:sz="4" w:space="0" w:color="auto"/>
              <w:right w:val="single" w:sz="4" w:space="0" w:color="auto"/>
            </w:tcBorders>
            <w:shd w:val="clear" w:color="auto" w:fill="auto"/>
            <w:vAlign w:val="center"/>
          </w:tcPr>
          <w:p w14:paraId="49822666" w14:textId="77777777" w:rsidR="002C6D2C" w:rsidRDefault="002C6D2C" w:rsidP="0090404A">
            <w:pPr>
              <w:rPr>
                <w:color w:val="000000"/>
              </w:rPr>
            </w:pPr>
            <w:r>
              <w:rPr>
                <w:color w:val="000000"/>
              </w:rPr>
              <w:t xml:space="preserve"> индивидуальные жилые здания, в т.ч.:</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2107EA14" w14:textId="77777777" w:rsidR="002C6D2C" w:rsidRDefault="002C6D2C" w:rsidP="0090404A">
            <w:pPr>
              <w:jc w:val="center"/>
              <w:rPr>
                <w:color w:val="000000"/>
                <w:sz w:val="22"/>
                <w:szCs w:val="22"/>
              </w:rPr>
            </w:pPr>
            <w:r>
              <w:rPr>
                <w:color w:val="000000"/>
                <w:sz w:val="22"/>
                <w:szCs w:val="22"/>
              </w:rPr>
              <w:t>м2</w:t>
            </w:r>
          </w:p>
        </w:tc>
        <w:tc>
          <w:tcPr>
            <w:tcW w:w="884" w:type="dxa"/>
            <w:tcBorders>
              <w:top w:val="single" w:sz="4" w:space="0" w:color="auto"/>
              <w:left w:val="nil"/>
              <w:bottom w:val="single" w:sz="4" w:space="0" w:color="auto"/>
              <w:right w:val="single" w:sz="4" w:space="0" w:color="auto"/>
            </w:tcBorders>
            <w:shd w:val="clear" w:color="auto" w:fill="auto"/>
            <w:noWrap/>
            <w:vAlign w:val="center"/>
          </w:tcPr>
          <w:p w14:paraId="47ABBEA2" w14:textId="77777777" w:rsidR="002C6D2C" w:rsidRPr="0056036E" w:rsidRDefault="002C6D2C" w:rsidP="0090404A">
            <w:pPr>
              <w:jc w:val="center"/>
              <w:rPr>
                <w:sz w:val="20"/>
              </w:rPr>
            </w:pPr>
            <w:r w:rsidRPr="009C279D">
              <w:rPr>
                <w:sz w:val="20"/>
              </w:rPr>
              <w:t>19600</w:t>
            </w:r>
          </w:p>
        </w:tc>
        <w:tc>
          <w:tcPr>
            <w:tcW w:w="884" w:type="dxa"/>
            <w:tcBorders>
              <w:top w:val="single" w:sz="4" w:space="0" w:color="auto"/>
              <w:left w:val="nil"/>
              <w:bottom w:val="single" w:sz="4" w:space="0" w:color="auto"/>
              <w:right w:val="single" w:sz="4" w:space="0" w:color="auto"/>
            </w:tcBorders>
            <w:shd w:val="clear" w:color="auto" w:fill="auto"/>
            <w:noWrap/>
            <w:vAlign w:val="center"/>
          </w:tcPr>
          <w:p w14:paraId="22BD1DA0" w14:textId="77777777" w:rsidR="002C6D2C" w:rsidRPr="0056036E" w:rsidRDefault="002C6D2C" w:rsidP="0090404A">
            <w:pPr>
              <w:jc w:val="center"/>
              <w:rPr>
                <w:sz w:val="20"/>
              </w:rPr>
            </w:pPr>
            <w:r w:rsidRPr="009C279D">
              <w:rPr>
                <w:sz w:val="20"/>
              </w:rPr>
              <w:t>19600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4C26559F" w14:textId="77777777" w:rsidR="002C6D2C" w:rsidRPr="0056036E" w:rsidRDefault="002C6D2C" w:rsidP="0090404A">
            <w:pPr>
              <w:jc w:val="center"/>
              <w:rPr>
                <w:sz w:val="20"/>
              </w:rPr>
            </w:pPr>
            <w:r w:rsidRPr="009C279D">
              <w:rPr>
                <w:sz w:val="20"/>
              </w:rPr>
              <w:t>19700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75AF8E13" w14:textId="77777777" w:rsidR="002C6D2C" w:rsidRPr="0056036E" w:rsidRDefault="002C6D2C" w:rsidP="0090404A">
            <w:pPr>
              <w:jc w:val="center"/>
              <w:rPr>
                <w:sz w:val="20"/>
              </w:rPr>
            </w:pPr>
            <w:r w:rsidRPr="009C279D">
              <w:rPr>
                <w:sz w:val="20"/>
              </w:rPr>
              <w:t>19700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6AEA5C85" w14:textId="77777777" w:rsidR="002C6D2C" w:rsidRPr="0056036E" w:rsidRDefault="002C6D2C" w:rsidP="0090404A">
            <w:pPr>
              <w:jc w:val="center"/>
              <w:rPr>
                <w:sz w:val="20"/>
              </w:rPr>
            </w:pPr>
            <w:r w:rsidRPr="009C279D">
              <w:rPr>
                <w:sz w:val="20"/>
              </w:rPr>
              <w:t>19800</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3BEC50A1" w14:textId="77777777" w:rsidR="002C6D2C" w:rsidRPr="009C279D" w:rsidRDefault="002C6D2C" w:rsidP="0090404A">
            <w:pPr>
              <w:jc w:val="center"/>
              <w:rPr>
                <w:sz w:val="20"/>
                <w:lang w:val="en-US"/>
              </w:rPr>
            </w:pPr>
            <w:r>
              <w:rPr>
                <w:sz w:val="20"/>
                <w:lang w:val="en-US"/>
              </w:rPr>
              <w:t>20000</w:t>
            </w:r>
          </w:p>
        </w:tc>
      </w:tr>
      <w:tr w:rsidR="00034D44" w:rsidRPr="00263C96" w14:paraId="5527FE7F" w14:textId="77777777" w:rsidTr="00282C6B">
        <w:trPr>
          <w:trHeight w:val="276"/>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B169B" w14:textId="77777777" w:rsidR="00034D44" w:rsidRPr="00263C96" w:rsidRDefault="00034D44" w:rsidP="00034D44">
            <w:pPr>
              <w:spacing w:line="276" w:lineRule="auto"/>
              <w:jc w:val="center"/>
              <w:rPr>
                <w:sz w:val="20"/>
              </w:rPr>
            </w:pPr>
            <w:r w:rsidRPr="00263C96">
              <w:rPr>
                <w:sz w:val="20"/>
              </w:rPr>
              <w:t>5</w:t>
            </w:r>
          </w:p>
        </w:tc>
        <w:tc>
          <w:tcPr>
            <w:tcW w:w="2920" w:type="dxa"/>
            <w:tcBorders>
              <w:top w:val="single" w:sz="4" w:space="0" w:color="auto"/>
              <w:left w:val="nil"/>
              <w:bottom w:val="single" w:sz="4" w:space="0" w:color="auto"/>
              <w:right w:val="single" w:sz="4" w:space="0" w:color="auto"/>
            </w:tcBorders>
            <w:shd w:val="clear" w:color="auto" w:fill="auto"/>
            <w:noWrap/>
            <w:vAlign w:val="center"/>
          </w:tcPr>
          <w:p w14:paraId="3B0EF779" w14:textId="77777777" w:rsidR="00034D44" w:rsidRDefault="00034D44" w:rsidP="00034D44">
            <w:pPr>
              <w:rPr>
                <w:color w:val="000000"/>
                <w:sz w:val="22"/>
                <w:szCs w:val="22"/>
              </w:rPr>
            </w:pPr>
            <w:r>
              <w:rPr>
                <w:color w:val="000000"/>
                <w:sz w:val="22"/>
                <w:szCs w:val="22"/>
              </w:rPr>
              <w:t>Численность населения</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4838BB84" w14:textId="77777777" w:rsidR="00034D44" w:rsidRDefault="00034D44" w:rsidP="00034D44">
            <w:pPr>
              <w:jc w:val="center"/>
              <w:rPr>
                <w:color w:val="000000"/>
                <w:sz w:val="22"/>
                <w:szCs w:val="22"/>
              </w:rPr>
            </w:pPr>
            <w:r>
              <w:rPr>
                <w:color w:val="000000"/>
                <w:sz w:val="22"/>
                <w:szCs w:val="22"/>
              </w:rPr>
              <w:t>чел</w:t>
            </w:r>
          </w:p>
        </w:tc>
        <w:tc>
          <w:tcPr>
            <w:tcW w:w="884" w:type="dxa"/>
            <w:tcBorders>
              <w:top w:val="single" w:sz="4" w:space="0" w:color="auto"/>
              <w:left w:val="nil"/>
              <w:bottom w:val="single" w:sz="4" w:space="0" w:color="auto"/>
              <w:right w:val="single" w:sz="4" w:space="0" w:color="auto"/>
            </w:tcBorders>
            <w:shd w:val="clear" w:color="auto" w:fill="auto"/>
            <w:noWrap/>
            <w:vAlign w:val="center"/>
          </w:tcPr>
          <w:p w14:paraId="437E99A2" w14:textId="7D0B0CEB" w:rsidR="00034D44" w:rsidRPr="0056036E" w:rsidRDefault="00034D44" w:rsidP="00034D44">
            <w:pPr>
              <w:jc w:val="center"/>
              <w:rPr>
                <w:color w:val="000000"/>
                <w:sz w:val="22"/>
                <w:szCs w:val="22"/>
              </w:rPr>
            </w:pPr>
            <w:r>
              <w:rPr>
                <w:color w:val="000000"/>
                <w:sz w:val="20"/>
              </w:rPr>
              <w:t>561</w:t>
            </w:r>
          </w:p>
        </w:tc>
        <w:tc>
          <w:tcPr>
            <w:tcW w:w="884" w:type="dxa"/>
            <w:tcBorders>
              <w:top w:val="single" w:sz="4" w:space="0" w:color="auto"/>
              <w:left w:val="nil"/>
              <w:bottom w:val="single" w:sz="4" w:space="0" w:color="auto"/>
              <w:right w:val="single" w:sz="4" w:space="0" w:color="auto"/>
            </w:tcBorders>
            <w:shd w:val="clear" w:color="auto" w:fill="auto"/>
            <w:noWrap/>
            <w:vAlign w:val="center"/>
          </w:tcPr>
          <w:p w14:paraId="6AD8BE28" w14:textId="6B98D452" w:rsidR="00034D44" w:rsidRPr="0056036E" w:rsidRDefault="00034D44" w:rsidP="00034D44">
            <w:pPr>
              <w:jc w:val="center"/>
              <w:rPr>
                <w:color w:val="000000"/>
                <w:sz w:val="22"/>
                <w:szCs w:val="22"/>
              </w:rPr>
            </w:pPr>
            <w:r>
              <w:rPr>
                <w:color w:val="000000"/>
                <w:sz w:val="20"/>
              </w:rPr>
              <w:t>551</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1803EA5D" w14:textId="2F507FE2" w:rsidR="00034D44" w:rsidRPr="0056036E" w:rsidRDefault="00034D44" w:rsidP="00034D44">
            <w:pPr>
              <w:jc w:val="center"/>
              <w:rPr>
                <w:color w:val="000000"/>
                <w:sz w:val="22"/>
                <w:szCs w:val="22"/>
              </w:rPr>
            </w:pPr>
            <w:r>
              <w:rPr>
                <w:color w:val="000000"/>
                <w:sz w:val="20"/>
              </w:rPr>
              <w:t>541</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69429F90" w14:textId="3B6A6DD7" w:rsidR="00034D44" w:rsidRPr="0056036E" w:rsidRDefault="00034D44" w:rsidP="00034D44">
            <w:pPr>
              <w:jc w:val="center"/>
              <w:rPr>
                <w:color w:val="000000"/>
                <w:sz w:val="22"/>
                <w:szCs w:val="22"/>
              </w:rPr>
            </w:pPr>
            <w:r>
              <w:rPr>
                <w:color w:val="000000"/>
                <w:sz w:val="20"/>
              </w:rPr>
              <w:t>531</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3BF056D7" w14:textId="3766B45B" w:rsidR="00034D44" w:rsidRPr="0056036E" w:rsidRDefault="00034D44" w:rsidP="00034D44">
            <w:pPr>
              <w:jc w:val="center"/>
              <w:rPr>
                <w:color w:val="000000"/>
                <w:sz w:val="22"/>
                <w:szCs w:val="22"/>
              </w:rPr>
            </w:pPr>
            <w:r>
              <w:rPr>
                <w:color w:val="000000"/>
                <w:sz w:val="20"/>
              </w:rPr>
              <w:t>521</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0E4055CB" w14:textId="400287B9" w:rsidR="00034D44" w:rsidRPr="009C279D" w:rsidRDefault="00034D44" w:rsidP="00034D44">
            <w:pPr>
              <w:jc w:val="center"/>
              <w:rPr>
                <w:sz w:val="20"/>
              </w:rPr>
            </w:pPr>
            <w:r>
              <w:rPr>
                <w:sz w:val="20"/>
              </w:rPr>
              <w:t>501</w:t>
            </w:r>
          </w:p>
        </w:tc>
      </w:tr>
      <w:tr w:rsidR="00034D44" w:rsidRPr="00263C96" w14:paraId="21E241D0" w14:textId="77777777" w:rsidTr="00282C6B">
        <w:trPr>
          <w:trHeight w:val="276"/>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B3F5A" w14:textId="663326CE" w:rsidR="00034D44" w:rsidRPr="00263C96" w:rsidRDefault="00CF06C5" w:rsidP="00034D44">
            <w:pPr>
              <w:spacing w:line="276" w:lineRule="auto"/>
              <w:jc w:val="center"/>
              <w:rPr>
                <w:sz w:val="20"/>
              </w:rPr>
            </w:pPr>
            <w:r>
              <w:rPr>
                <w:sz w:val="20"/>
              </w:rPr>
              <w:t>6</w:t>
            </w:r>
          </w:p>
        </w:tc>
        <w:tc>
          <w:tcPr>
            <w:tcW w:w="2920" w:type="dxa"/>
            <w:tcBorders>
              <w:top w:val="single" w:sz="4" w:space="0" w:color="auto"/>
              <w:left w:val="nil"/>
              <w:bottom w:val="single" w:sz="4" w:space="0" w:color="auto"/>
              <w:right w:val="single" w:sz="4" w:space="0" w:color="auto"/>
            </w:tcBorders>
            <w:shd w:val="clear" w:color="auto" w:fill="auto"/>
            <w:noWrap/>
            <w:vAlign w:val="center"/>
          </w:tcPr>
          <w:p w14:paraId="199A4B25" w14:textId="77777777" w:rsidR="00034D44" w:rsidRDefault="00034D44" w:rsidP="00034D44">
            <w:pPr>
              <w:rPr>
                <w:color w:val="000000"/>
                <w:sz w:val="22"/>
                <w:szCs w:val="22"/>
              </w:rPr>
            </w:pPr>
            <w:r>
              <w:rPr>
                <w:color w:val="000000"/>
                <w:sz w:val="22"/>
                <w:szCs w:val="22"/>
              </w:rPr>
              <w:t>Обеспеченность жильем</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4F419033" w14:textId="77777777" w:rsidR="00034D44" w:rsidRDefault="00034D44" w:rsidP="00034D44">
            <w:pPr>
              <w:jc w:val="center"/>
              <w:rPr>
                <w:color w:val="000000"/>
                <w:sz w:val="22"/>
                <w:szCs w:val="22"/>
              </w:rPr>
            </w:pPr>
            <w:r>
              <w:rPr>
                <w:color w:val="000000"/>
                <w:sz w:val="22"/>
                <w:szCs w:val="22"/>
              </w:rPr>
              <w:t>м2/чел</w:t>
            </w:r>
          </w:p>
        </w:tc>
        <w:tc>
          <w:tcPr>
            <w:tcW w:w="884" w:type="dxa"/>
            <w:tcBorders>
              <w:top w:val="single" w:sz="4" w:space="0" w:color="auto"/>
              <w:left w:val="nil"/>
              <w:bottom w:val="single" w:sz="4" w:space="0" w:color="auto"/>
              <w:right w:val="single" w:sz="4" w:space="0" w:color="auto"/>
            </w:tcBorders>
            <w:shd w:val="clear" w:color="auto" w:fill="auto"/>
            <w:noWrap/>
            <w:vAlign w:val="center"/>
          </w:tcPr>
          <w:p w14:paraId="2145D27D" w14:textId="1964F69E" w:rsidR="00034D44" w:rsidRPr="0056036E" w:rsidRDefault="00034D44" w:rsidP="00034D44">
            <w:pPr>
              <w:jc w:val="center"/>
              <w:rPr>
                <w:sz w:val="20"/>
              </w:rPr>
            </w:pPr>
            <w:r>
              <w:rPr>
                <w:color w:val="000000"/>
                <w:sz w:val="20"/>
              </w:rPr>
              <w:t>52,05</w:t>
            </w:r>
          </w:p>
        </w:tc>
        <w:tc>
          <w:tcPr>
            <w:tcW w:w="884" w:type="dxa"/>
            <w:tcBorders>
              <w:top w:val="single" w:sz="4" w:space="0" w:color="auto"/>
              <w:left w:val="nil"/>
              <w:bottom w:val="single" w:sz="4" w:space="0" w:color="auto"/>
              <w:right w:val="single" w:sz="4" w:space="0" w:color="auto"/>
            </w:tcBorders>
            <w:shd w:val="clear" w:color="auto" w:fill="auto"/>
            <w:noWrap/>
            <w:vAlign w:val="center"/>
          </w:tcPr>
          <w:p w14:paraId="0EA8D6B6" w14:textId="61464C05" w:rsidR="00034D44" w:rsidRPr="0056036E" w:rsidRDefault="00034D44" w:rsidP="00034D44">
            <w:pPr>
              <w:jc w:val="center"/>
              <w:rPr>
                <w:sz w:val="20"/>
              </w:rPr>
            </w:pPr>
            <w:r>
              <w:rPr>
                <w:color w:val="000000"/>
                <w:sz w:val="20"/>
              </w:rPr>
              <w:t>52,99</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7E41BAA9" w14:textId="70BDC14F" w:rsidR="00034D44" w:rsidRPr="0056036E" w:rsidRDefault="00034D44" w:rsidP="00034D44">
            <w:pPr>
              <w:jc w:val="center"/>
              <w:rPr>
                <w:sz w:val="20"/>
              </w:rPr>
            </w:pPr>
            <w:r>
              <w:rPr>
                <w:color w:val="000000"/>
                <w:sz w:val="20"/>
              </w:rPr>
              <w:t>54,16</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3AA2EE97" w14:textId="3CFA2788" w:rsidR="00034D44" w:rsidRPr="0056036E" w:rsidRDefault="00034D44" w:rsidP="00034D44">
            <w:pPr>
              <w:jc w:val="center"/>
              <w:rPr>
                <w:sz w:val="20"/>
              </w:rPr>
            </w:pPr>
            <w:r>
              <w:rPr>
                <w:color w:val="000000"/>
                <w:sz w:val="20"/>
              </w:rPr>
              <w:t>55,18</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17A7E0D0" w14:textId="0D776C8E" w:rsidR="00034D44" w:rsidRPr="0056036E" w:rsidRDefault="00034D44" w:rsidP="00034D44">
            <w:pPr>
              <w:jc w:val="center"/>
              <w:rPr>
                <w:sz w:val="20"/>
              </w:rPr>
            </w:pPr>
            <w:r>
              <w:rPr>
                <w:color w:val="000000"/>
                <w:sz w:val="20"/>
              </w:rPr>
              <w:t>56,43</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1E6849C1" w14:textId="5132291E" w:rsidR="00034D44" w:rsidRPr="009C279D" w:rsidRDefault="00034D44" w:rsidP="00034D44">
            <w:pPr>
              <w:jc w:val="center"/>
              <w:rPr>
                <w:sz w:val="20"/>
              </w:rPr>
            </w:pPr>
            <w:r>
              <w:rPr>
                <w:color w:val="000000"/>
                <w:sz w:val="20"/>
              </w:rPr>
              <w:t>58,96</w:t>
            </w:r>
          </w:p>
        </w:tc>
      </w:tr>
      <w:tr w:rsidR="00034D44" w:rsidRPr="00263C96" w14:paraId="26A8D81E" w14:textId="77777777" w:rsidTr="00282C6B">
        <w:trPr>
          <w:trHeight w:val="276"/>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39418" w14:textId="53649480" w:rsidR="00034D44" w:rsidRPr="00263C96" w:rsidRDefault="00CF06C5" w:rsidP="00034D44">
            <w:pPr>
              <w:spacing w:line="276" w:lineRule="auto"/>
              <w:jc w:val="center"/>
              <w:rPr>
                <w:sz w:val="20"/>
              </w:rPr>
            </w:pPr>
            <w:r>
              <w:rPr>
                <w:sz w:val="20"/>
              </w:rPr>
              <w:t>7</w:t>
            </w:r>
          </w:p>
        </w:tc>
        <w:tc>
          <w:tcPr>
            <w:tcW w:w="2920" w:type="dxa"/>
            <w:tcBorders>
              <w:top w:val="single" w:sz="4" w:space="0" w:color="auto"/>
              <w:left w:val="nil"/>
              <w:bottom w:val="single" w:sz="4" w:space="0" w:color="auto"/>
              <w:right w:val="single" w:sz="4" w:space="0" w:color="auto"/>
            </w:tcBorders>
            <w:shd w:val="clear" w:color="auto" w:fill="auto"/>
            <w:noWrap/>
            <w:vAlign w:val="center"/>
          </w:tcPr>
          <w:p w14:paraId="245513CB" w14:textId="77777777" w:rsidR="00034D44" w:rsidRDefault="00034D44" w:rsidP="00034D44">
            <w:pPr>
              <w:rPr>
                <w:color w:val="000000"/>
                <w:sz w:val="22"/>
                <w:szCs w:val="22"/>
              </w:rPr>
            </w:pPr>
            <w:r>
              <w:rPr>
                <w:color w:val="000000"/>
                <w:sz w:val="22"/>
                <w:szCs w:val="22"/>
              </w:rPr>
              <w:t>Площадь территории сельсовета</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6EE519A1" w14:textId="77777777" w:rsidR="00034D44" w:rsidRDefault="00034D44" w:rsidP="00034D44">
            <w:pPr>
              <w:jc w:val="center"/>
              <w:rPr>
                <w:color w:val="000000"/>
                <w:sz w:val="22"/>
                <w:szCs w:val="22"/>
              </w:rPr>
            </w:pPr>
            <w:r>
              <w:rPr>
                <w:color w:val="000000"/>
                <w:sz w:val="22"/>
                <w:szCs w:val="22"/>
              </w:rPr>
              <w:t>га</w:t>
            </w:r>
          </w:p>
        </w:tc>
        <w:tc>
          <w:tcPr>
            <w:tcW w:w="884" w:type="dxa"/>
            <w:tcBorders>
              <w:top w:val="single" w:sz="4" w:space="0" w:color="auto"/>
              <w:left w:val="nil"/>
              <w:bottom w:val="single" w:sz="4" w:space="0" w:color="auto"/>
              <w:right w:val="single" w:sz="4" w:space="0" w:color="auto"/>
            </w:tcBorders>
            <w:shd w:val="clear" w:color="auto" w:fill="auto"/>
            <w:noWrap/>
            <w:vAlign w:val="center"/>
          </w:tcPr>
          <w:p w14:paraId="661516B5" w14:textId="61F3FB6D" w:rsidR="00034D44" w:rsidRPr="0056036E" w:rsidRDefault="00034D44" w:rsidP="00034D44">
            <w:pPr>
              <w:jc w:val="center"/>
              <w:rPr>
                <w:color w:val="000000"/>
                <w:sz w:val="22"/>
                <w:szCs w:val="22"/>
              </w:rPr>
            </w:pPr>
            <w:r>
              <w:rPr>
                <w:color w:val="000000"/>
                <w:sz w:val="20"/>
              </w:rPr>
              <w:t>8265</w:t>
            </w:r>
          </w:p>
        </w:tc>
        <w:tc>
          <w:tcPr>
            <w:tcW w:w="884" w:type="dxa"/>
            <w:tcBorders>
              <w:top w:val="single" w:sz="4" w:space="0" w:color="auto"/>
              <w:left w:val="nil"/>
              <w:bottom w:val="single" w:sz="4" w:space="0" w:color="auto"/>
              <w:right w:val="single" w:sz="4" w:space="0" w:color="auto"/>
            </w:tcBorders>
            <w:shd w:val="clear" w:color="auto" w:fill="auto"/>
            <w:noWrap/>
            <w:vAlign w:val="center"/>
          </w:tcPr>
          <w:p w14:paraId="5214FE7C" w14:textId="1B92F231" w:rsidR="00034D44" w:rsidRPr="0056036E" w:rsidRDefault="00034D44" w:rsidP="00034D44">
            <w:pPr>
              <w:jc w:val="center"/>
              <w:rPr>
                <w:color w:val="000000"/>
                <w:sz w:val="22"/>
                <w:szCs w:val="22"/>
              </w:rPr>
            </w:pPr>
            <w:r>
              <w:rPr>
                <w:color w:val="000000"/>
                <w:sz w:val="20"/>
              </w:rPr>
              <w:t>8265</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0A73C7FF" w14:textId="1FB76C2D" w:rsidR="00034D44" w:rsidRPr="0056036E" w:rsidRDefault="00034D44" w:rsidP="00034D44">
            <w:pPr>
              <w:jc w:val="center"/>
              <w:rPr>
                <w:color w:val="000000"/>
                <w:sz w:val="22"/>
                <w:szCs w:val="22"/>
              </w:rPr>
            </w:pPr>
            <w:r>
              <w:rPr>
                <w:color w:val="000000"/>
                <w:sz w:val="20"/>
              </w:rPr>
              <w:t>8265</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16CC3929" w14:textId="3EB8D02A" w:rsidR="00034D44" w:rsidRPr="0056036E" w:rsidRDefault="00034D44" w:rsidP="00034D44">
            <w:pPr>
              <w:jc w:val="center"/>
              <w:rPr>
                <w:color w:val="000000"/>
                <w:sz w:val="22"/>
                <w:szCs w:val="22"/>
              </w:rPr>
            </w:pPr>
            <w:r>
              <w:rPr>
                <w:color w:val="000000"/>
                <w:sz w:val="20"/>
              </w:rPr>
              <w:t>8265</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33B9A439" w14:textId="2659F259" w:rsidR="00034D44" w:rsidRPr="0056036E" w:rsidRDefault="00034D44" w:rsidP="00034D44">
            <w:pPr>
              <w:jc w:val="center"/>
              <w:rPr>
                <w:color w:val="000000"/>
                <w:sz w:val="22"/>
                <w:szCs w:val="22"/>
              </w:rPr>
            </w:pPr>
            <w:r>
              <w:rPr>
                <w:color w:val="000000"/>
                <w:sz w:val="20"/>
              </w:rPr>
              <w:t>8265</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73DDFFBD" w14:textId="639659FD" w:rsidR="00034D44" w:rsidRPr="009C279D" w:rsidRDefault="00034D44" w:rsidP="00034D44">
            <w:pPr>
              <w:jc w:val="center"/>
              <w:rPr>
                <w:sz w:val="20"/>
              </w:rPr>
            </w:pPr>
            <w:r>
              <w:rPr>
                <w:color w:val="000000"/>
                <w:sz w:val="20"/>
              </w:rPr>
              <w:t>8265</w:t>
            </w:r>
          </w:p>
        </w:tc>
      </w:tr>
      <w:tr w:rsidR="00034D44" w:rsidRPr="00263C96" w14:paraId="0C9F7AFF" w14:textId="77777777" w:rsidTr="00282C6B">
        <w:trPr>
          <w:trHeight w:val="276"/>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7C473" w14:textId="54A1C49F" w:rsidR="00034D44" w:rsidRPr="00263C96" w:rsidRDefault="00CF06C5" w:rsidP="00034D44">
            <w:pPr>
              <w:spacing w:line="276" w:lineRule="auto"/>
              <w:jc w:val="center"/>
              <w:rPr>
                <w:sz w:val="20"/>
              </w:rPr>
            </w:pPr>
            <w:r>
              <w:rPr>
                <w:sz w:val="20"/>
              </w:rPr>
              <w:t>8</w:t>
            </w:r>
          </w:p>
        </w:tc>
        <w:tc>
          <w:tcPr>
            <w:tcW w:w="2920" w:type="dxa"/>
            <w:tcBorders>
              <w:top w:val="single" w:sz="4" w:space="0" w:color="auto"/>
              <w:left w:val="nil"/>
              <w:bottom w:val="single" w:sz="4" w:space="0" w:color="auto"/>
              <w:right w:val="single" w:sz="4" w:space="0" w:color="auto"/>
            </w:tcBorders>
            <w:shd w:val="clear" w:color="auto" w:fill="auto"/>
            <w:noWrap/>
            <w:vAlign w:val="center"/>
          </w:tcPr>
          <w:p w14:paraId="2BB8498B" w14:textId="77777777" w:rsidR="00034D44" w:rsidRDefault="00034D44" w:rsidP="00034D44">
            <w:pPr>
              <w:rPr>
                <w:color w:val="000000"/>
                <w:sz w:val="22"/>
                <w:szCs w:val="22"/>
              </w:rPr>
            </w:pPr>
            <w:r>
              <w:rPr>
                <w:color w:val="000000"/>
                <w:sz w:val="22"/>
                <w:szCs w:val="22"/>
              </w:rPr>
              <w:t>Плотность населения</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57EA2433" w14:textId="77777777" w:rsidR="00034D44" w:rsidRDefault="00034D44" w:rsidP="00034D44">
            <w:pPr>
              <w:jc w:val="center"/>
              <w:rPr>
                <w:color w:val="000000"/>
                <w:sz w:val="22"/>
                <w:szCs w:val="22"/>
              </w:rPr>
            </w:pPr>
            <w:r>
              <w:rPr>
                <w:color w:val="000000"/>
                <w:sz w:val="22"/>
                <w:szCs w:val="22"/>
              </w:rPr>
              <w:t>га/чел</w:t>
            </w:r>
          </w:p>
        </w:tc>
        <w:tc>
          <w:tcPr>
            <w:tcW w:w="884" w:type="dxa"/>
            <w:tcBorders>
              <w:top w:val="single" w:sz="4" w:space="0" w:color="auto"/>
              <w:left w:val="nil"/>
              <w:bottom w:val="single" w:sz="4" w:space="0" w:color="auto"/>
              <w:right w:val="single" w:sz="4" w:space="0" w:color="auto"/>
            </w:tcBorders>
            <w:shd w:val="clear" w:color="auto" w:fill="auto"/>
            <w:noWrap/>
            <w:vAlign w:val="center"/>
          </w:tcPr>
          <w:p w14:paraId="4C7B960A" w14:textId="21B41CBA" w:rsidR="00034D44" w:rsidRPr="0056036E" w:rsidRDefault="00034D44" w:rsidP="00034D44">
            <w:pPr>
              <w:jc w:val="center"/>
              <w:rPr>
                <w:sz w:val="20"/>
              </w:rPr>
            </w:pPr>
            <w:r>
              <w:rPr>
                <w:color w:val="000000"/>
                <w:sz w:val="20"/>
              </w:rPr>
              <w:t>14,73</w:t>
            </w:r>
          </w:p>
        </w:tc>
        <w:tc>
          <w:tcPr>
            <w:tcW w:w="884" w:type="dxa"/>
            <w:tcBorders>
              <w:top w:val="single" w:sz="4" w:space="0" w:color="auto"/>
              <w:left w:val="nil"/>
              <w:bottom w:val="single" w:sz="4" w:space="0" w:color="auto"/>
              <w:right w:val="single" w:sz="4" w:space="0" w:color="auto"/>
            </w:tcBorders>
            <w:shd w:val="clear" w:color="auto" w:fill="auto"/>
            <w:noWrap/>
            <w:vAlign w:val="center"/>
          </w:tcPr>
          <w:p w14:paraId="3C37CB7C" w14:textId="56C186D5" w:rsidR="00034D44" w:rsidRPr="0056036E" w:rsidRDefault="00034D44" w:rsidP="00034D44">
            <w:pPr>
              <w:jc w:val="center"/>
              <w:rPr>
                <w:sz w:val="20"/>
              </w:rPr>
            </w:pPr>
            <w:r>
              <w:rPr>
                <w:color w:val="000000"/>
                <w:sz w:val="20"/>
              </w:rPr>
              <w:t>15,00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43862352" w14:textId="1B315215" w:rsidR="00034D44" w:rsidRPr="0056036E" w:rsidRDefault="00034D44" w:rsidP="00034D44">
            <w:pPr>
              <w:jc w:val="center"/>
              <w:rPr>
                <w:sz w:val="20"/>
              </w:rPr>
            </w:pPr>
            <w:r>
              <w:rPr>
                <w:color w:val="000000"/>
                <w:sz w:val="20"/>
              </w:rPr>
              <w:t>15,28</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0C05E160" w14:textId="3D293F03" w:rsidR="00034D44" w:rsidRPr="0056036E" w:rsidRDefault="00034D44" w:rsidP="00034D44">
            <w:pPr>
              <w:jc w:val="center"/>
              <w:rPr>
                <w:sz w:val="20"/>
              </w:rPr>
            </w:pPr>
            <w:r>
              <w:rPr>
                <w:color w:val="000000"/>
                <w:sz w:val="20"/>
              </w:rPr>
              <w:t>15,56</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58A3D885" w14:textId="631884C9" w:rsidR="00034D44" w:rsidRPr="0056036E" w:rsidRDefault="00034D44" w:rsidP="00034D44">
            <w:pPr>
              <w:jc w:val="center"/>
              <w:rPr>
                <w:sz w:val="20"/>
              </w:rPr>
            </w:pPr>
            <w:r>
              <w:rPr>
                <w:color w:val="000000"/>
                <w:sz w:val="20"/>
              </w:rPr>
              <w:t>15,86</w:t>
            </w:r>
          </w:p>
        </w:tc>
        <w:tc>
          <w:tcPr>
            <w:tcW w:w="1066" w:type="dxa"/>
            <w:tcBorders>
              <w:top w:val="single" w:sz="4" w:space="0" w:color="auto"/>
              <w:left w:val="nil"/>
              <w:bottom w:val="single" w:sz="4" w:space="0" w:color="auto"/>
              <w:right w:val="single" w:sz="4" w:space="0" w:color="auto"/>
            </w:tcBorders>
            <w:shd w:val="clear" w:color="auto" w:fill="auto"/>
            <w:noWrap/>
            <w:vAlign w:val="center"/>
          </w:tcPr>
          <w:p w14:paraId="20B64C72" w14:textId="4097EB36" w:rsidR="00034D44" w:rsidRPr="009C279D" w:rsidRDefault="00034D44" w:rsidP="00034D44">
            <w:pPr>
              <w:jc w:val="center"/>
              <w:rPr>
                <w:sz w:val="20"/>
              </w:rPr>
            </w:pPr>
            <w:r>
              <w:rPr>
                <w:color w:val="000000"/>
                <w:sz w:val="20"/>
              </w:rPr>
              <w:t>16,50</w:t>
            </w:r>
          </w:p>
        </w:tc>
      </w:tr>
    </w:tbl>
    <w:p w14:paraId="5D3E4A59" w14:textId="77777777" w:rsidR="002C6D2C" w:rsidRDefault="002C6D2C" w:rsidP="002C6D2C">
      <w:pPr>
        <w:autoSpaceDE w:val="0"/>
        <w:autoSpaceDN w:val="0"/>
        <w:adjustRightInd w:val="0"/>
        <w:spacing w:line="276" w:lineRule="auto"/>
        <w:rPr>
          <w:color w:val="000000"/>
        </w:rPr>
      </w:pPr>
    </w:p>
    <w:p w14:paraId="39B71DA3" w14:textId="77777777" w:rsidR="002C6D2C" w:rsidRPr="00263C96" w:rsidRDefault="002C6D2C" w:rsidP="002C6D2C">
      <w:pPr>
        <w:autoSpaceDE w:val="0"/>
        <w:autoSpaceDN w:val="0"/>
        <w:adjustRightInd w:val="0"/>
        <w:spacing w:line="276" w:lineRule="auto"/>
        <w:rPr>
          <w:color w:val="000000"/>
        </w:rPr>
      </w:pPr>
      <w:r w:rsidRPr="00263C96">
        <w:rPr>
          <w:color w:val="000000"/>
        </w:rPr>
        <w:t>Из представленных данных видно:</w:t>
      </w:r>
    </w:p>
    <w:p w14:paraId="40F8BFDF" w14:textId="24BEBA74" w:rsidR="002C6D2C" w:rsidRPr="00263C96" w:rsidRDefault="002C6D2C" w:rsidP="00FA3AE8">
      <w:pPr>
        <w:numPr>
          <w:ilvl w:val="0"/>
          <w:numId w:val="19"/>
        </w:numPr>
        <w:spacing w:line="276" w:lineRule="auto"/>
        <w:ind w:left="0" w:firstLine="0"/>
        <w:rPr>
          <w:color w:val="000000"/>
        </w:rPr>
      </w:pPr>
      <w:r>
        <w:rPr>
          <w:color w:val="000000"/>
        </w:rPr>
        <w:t xml:space="preserve">ежегодный </w:t>
      </w:r>
      <w:r w:rsidRPr="00263C96">
        <w:rPr>
          <w:color w:val="000000"/>
        </w:rPr>
        <w:t xml:space="preserve">прирост жилищного фонда в </w:t>
      </w:r>
      <w:r>
        <w:rPr>
          <w:color w:val="000000"/>
        </w:rPr>
        <w:t>МО</w:t>
      </w:r>
      <w:r w:rsidRPr="00263C96">
        <w:rPr>
          <w:color w:val="000000"/>
        </w:rPr>
        <w:t xml:space="preserve"> в период с 20</w:t>
      </w:r>
      <w:r>
        <w:rPr>
          <w:color w:val="000000"/>
        </w:rPr>
        <w:t>2</w:t>
      </w:r>
      <w:r w:rsidR="00275EFA">
        <w:rPr>
          <w:color w:val="000000"/>
        </w:rPr>
        <w:t>4</w:t>
      </w:r>
      <w:r w:rsidRPr="00263C96">
        <w:rPr>
          <w:color w:val="000000"/>
        </w:rPr>
        <w:t xml:space="preserve"> по 20</w:t>
      </w:r>
      <w:r>
        <w:rPr>
          <w:color w:val="000000"/>
        </w:rPr>
        <w:t>3</w:t>
      </w:r>
      <w:r w:rsidRPr="00E503F1">
        <w:rPr>
          <w:color w:val="000000"/>
        </w:rPr>
        <w:t>2</w:t>
      </w:r>
      <w:r w:rsidRPr="00263C96">
        <w:rPr>
          <w:color w:val="000000"/>
        </w:rPr>
        <w:t xml:space="preserve"> гг.  прогнозируется на уровне  </w:t>
      </w:r>
      <w:r w:rsidRPr="00E503F1">
        <w:rPr>
          <w:color w:val="000000"/>
        </w:rPr>
        <w:t>1</w:t>
      </w:r>
      <w:r>
        <w:rPr>
          <w:color w:val="000000"/>
        </w:rPr>
        <w:t>00</w:t>
      </w:r>
      <w:r w:rsidRPr="00263C96">
        <w:rPr>
          <w:color w:val="000000"/>
        </w:rPr>
        <w:t xml:space="preserve"> м2</w:t>
      </w:r>
      <w:r w:rsidRPr="00995EDC">
        <w:rPr>
          <w:color w:val="000000"/>
        </w:rPr>
        <w:t>/</w:t>
      </w:r>
      <w:r>
        <w:rPr>
          <w:color w:val="000000"/>
        </w:rPr>
        <w:t>год</w:t>
      </w:r>
      <w:r w:rsidRPr="00263C96">
        <w:rPr>
          <w:color w:val="000000"/>
        </w:rPr>
        <w:t>;</w:t>
      </w:r>
    </w:p>
    <w:p w14:paraId="21E596B2" w14:textId="77777777" w:rsidR="002C6D2C" w:rsidRPr="00263C96" w:rsidRDefault="002C6D2C" w:rsidP="00FA3AE8">
      <w:pPr>
        <w:numPr>
          <w:ilvl w:val="0"/>
          <w:numId w:val="20"/>
        </w:numPr>
        <w:autoSpaceDE w:val="0"/>
        <w:autoSpaceDN w:val="0"/>
        <w:adjustRightInd w:val="0"/>
        <w:spacing w:line="276" w:lineRule="auto"/>
        <w:ind w:left="0" w:firstLine="0"/>
        <w:rPr>
          <w:color w:val="000000"/>
        </w:rPr>
      </w:pPr>
      <w:r w:rsidRPr="00263C96">
        <w:rPr>
          <w:color w:val="000000"/>
        </w:rPr>
        <w:t>прирост общественного фонда  (не планируется)</w:t>
      </w:r>
    </w:p>
    <w:p w14:paraId="7FD2E57B" w14:textId="77777777" w:rsidR="002C6D2C" w:rsidRPr="00263C96" w:rsidRDefault="002C6D2C" w:rsidP="00FA3AE8">
      <w:pPr>
        <w:numPr>
          <w:ilvl w:val="0"/>
          <w:numId w:val="20"/>
        </w:numPr>
        <w:autoSpaceDE w:val="0"/>
        <w:autoSpaceDN w:val="0"/>
        <w:adjustRightInd w:val="0"/>
        <w:spacing w:line="276" w:lineRule="auto"/>
        <w:ind w:left="0" w:firstLine="0"/>
        <w:rPr>
          <w:color w:val="000000"/>
        </w:rPr>
      </w:pPr>
      <w:r w:rsidRPr="00263C96">
        <w:rPr>
          <w:color w:val="000000"/>
        </w:rPr>
        <w:t>прирост площади нежилых зданий  не планируется</w:t>
      </w:r>
      <w:r>
        <w:rPr>
          <w:color w:val="000000"/>
        </w:rPr>
        <w:t xml:space="preserve"> </w:t>
      </w:r>
    </w:p>
    <w:p w14:paraId="58BA9013" w14:textId="77777777" w:rsidR="002C6D2C" w:rsidRDefault="002C6D2C" w:rsidP="00CE4D15">
      <w:pPr>
        <w:autoSpaceDE w:val="0"/>
        <w:autoSpaceDN w:val="0"/>
        <w:adjustRightInd w:val="0"/>
        <w:spacing w:line="276" w:lineRule="auto"/>
        <w:jc w:val="both"/>
        <w:rPr>
          <w:color w:val="000000"/>
        </w:rPr>
      </w:pPr>
      <w:r w:rsidRPr="00263C96">
        <w:rPr>
          <w:color w:val="000000"/>
        </w:rPr>
        <w:t xml:space="preserve">Наибольший прирост фондов строительных площадей </w:t>
      </w:r>
      <w:r>
        <w:rPr>
          <w:color w:val="000000"/>
        </w:rPr>
        <w:t>до</w:t>
      </w:r>
      <w:r w:rsidRPr="00263C96">
        <w:rPr>
          <w:color w:val="000000"/>
        </w:rPr>
        <w:t xml:space="preserve"> 20</w:t>
      </w:r>
      <w:r>
        <w:rPr>
          <w:color w:val="000000"/>
        </w:rPr>
        <w:t>32</w:t>
      </w:r>
      <w:r w:rsidRPr="00263C96">
        <w:rPr>
          <w:color w:val="000000"/>
        </w:rPr>
        <w:t xml:space="preserve"> г. прогнозируется в  строительстве</w:t>
      </w:r>
      <w:r>
        <w:rPr>
          <w:color w:val="000000"/>
        </w:rPr>
        <w:t xml:space="preserve"> жилых помещений</w:t>
      </w:r>
      <w:r w:rsidRPr="00263C96">
        <w:rPr>
          <w:color w:val="000000"/>
        </w:rPr>
        <w:t>.</w:t>
      </w:r>
      <w:r>
        <w:rPr>
          <w:color w:val="000000"/>
        </w:rPr>
        <w:t xml:space="preserve"> </w:t>
      </w:r>
    </w:p>
    <w:p w14:paraId="0836146E" w14:textId="500C9D54" w:rsidR="002C6D2C" w:rsidRPr="00CE4D15" w:rsidRDefault="002C6D2C" w:rsidP="00CE4D15">
      <w:pPr>
        <w:autoSpaceDE w:val="0"/>
        <w:autoSpaceDN w:val="0"/>
        <w:adjustRightInd w:val="0"/>
        <w:spacing w:line="276" w:lineRule="auto"/>
        <w:jc w:val="both"/>
        <w:rPr>
          <w:color w:val="000000"/>
        </w:rPr>
      </w:pPr>
      <w:r w:rsidRPr="00CE4D15">
        <w:rPr>
          <w:color w:val="000000"/>
        </w:rPr>
        <w:t>Состояние динамики инфраструктуры социальных объектов</w:t>
      </w:r>
      <w:r w:rsidR="00322916" w:rsidRPr="00CE4D15">
        <w:rPr>
          <w:color w:val="000000"/>
        </w:rPr>
        <w:t xml:space="preserve"> </w:t>
      </w:r>
      <w:r w:rsidR="00CE4D15" w:rsidRPr="00CE4D15">
        <w:rPr>
          <w:color w:val="000000"/>
        </w:rPr>
        <w:t xml:space="preserve"> на прогнозируемый период </w:t>
      </w:r>
      <w:r w:rsidR="00322916" w:rsidRPr="00CE4D15">
        <w:rPr>
          <w:color w:val="000000"/>
        </w:rPr>
        <w:t>не изменится</w:t>
      </w:r>
      <w:r w:rsidRPr="00CE4D15">
        <w:rPr>
          <w:color w:val="000000"/>
        </w:rPr>
        <w:t>.</w:t>
      </w:r>
    </w:p>
    <w:p w14:paraId="1DBA662D" w14:textId="77777777" w:rsidR="002C6D2C" w:rsidRDefault="002C6D2C" w:rsidP="002C6D2C">
      <w:pPr>
        <w:autoSpaceDE w:val="0"/>
        <w:autoSpaceDN w:val="0"/>
        <w:adjustRightInd w:val="0"/>
        <w:spacing w:line="276" w:lineRule="auto"/>
        <w:rPr>
          <w:color w:val="000000"/>
        </w:rPr>
      </w:pPr>
    </w:p>
    <w:p w14:paraId="5DA72174" w14:textId="77777777" w:rsidR="002C6D2C" w:rsidRPr="00263C96" w:rsidRDefault="002C6D2C" w:rsidP="002C6D2C">
      <w:pPr>
        <w:spacing w:line="276" w:lineRule="auto"/>
        <w:jc w:val="both"/>
      </w:pPr>
      <w:r w:rsidRPr="00263C96">
        <w:t xml:space="preserve">Основные  целевые  задачи  развития  </w:t>
      </w:r>
      <w:r>
        <w:t>МО</w:t>
      </w:r>
      <w:r w:rsidRPr="00263C96">
        <w:t xml:space="preserve">   сформированы и реализуются на основе следующих документов:</w:t>
      </w:r>
    </w:p>
    <w:p w14:paraId="6FBB4F15" w14:textId="77777777" w:rsidR="002C6D2C" w:rsidRPr="00B43BA9" w:rsidRDefault="002C6D2C" w:rsidP="00FA3AE8">
      <w:pPr>
        <w:numPr>
          <w:ilvl w:val="0"/>
          <w:numId w:val="19"/>
        </w:numPr>
        <w:tabs>
          <w:tab w:val="num" w:pos="360"/>
        </w:tabs>
        <w:autoSpaceDE w:val="0"/>
        <w:autoSpaceDN w:val="0"/>
        <w:adjustRightInd w:val="0"/>
        <w:spacing w:line="276" w:lineRule="auto"/>
        <w:ind w:left="0" w:firstLine="0"/>
      </w:pPr>
      <w:r w:rsidRPr="00B43BA9">
        <w:t>Генеральный план МО</w:t>
      </w:r>
      <w:r>
        <w:t xml:space="preserve"> «</w:t>
      </w:r>
      <w:r>
        <w:rPr>
          <w:color w:val="000000"/>
        </w:rPr>
        <w:t>Краснознаменс</w:t>
      </w:r>
      <w:r>
        <w:t>кий сельсовет»;</w:t>
      </w:r>
      <w:r w:rsidRPr="00B43BA9">
        <w:rPr>
          <w:bCs/>
        </w:rPr>
        <w:t xml:space="preserve"> </w:t>
      </w:r>
    </w:p>
    <w:p w14:paraId="7FD5C0B3" w14:textId="77777777" w:rsidR="002C6D2C" w:rsidRPr="00263C96" w:rsidRDefault="002C6D2C" w:rsidP="00FA3AE8">
      <w:pPr>
        <w:numPr>
          <w:ilvl w:val="0"/>
          <w:numId w:val="18"/>
        </w:numPr>
        <w:tabs>
          <w:tab w:val="left" w:pos="284"/>
        </w:tabs>
        <w:spacing w:line="276" w:lineRule="auto"/>
        <w:ind w:left="0" w:firstLine="0"/>
        <w:jc w:val="both"/>
        <w:rPr>
          <w:b/>
        </w:rPr>
      </w:pPr>
      <w:r w:rsidRPr="00263C96">
        <w:t>Стратегия социально-экономического развития Курской области до 20</w:t>
      </w:r>
      <w:r>
        <w:t>3</w:t>
      </w:r>
      <w:r w:rsidRPr="00263C96">
        <w:t xml:space="preserve">0 года; </w:t>
      </w:r>
    </w:p>
    <w:p w14:paraId="464E9EC5" w14:textId="77777777" w:rsidR="002C6D2C" w:rsidRPr="00263C96" w:rsidRDefault="002C6D2C" w:rsidP="00FA3AE8">
      <w:pPr>
        <w:numPr>
          <w:ilvl w:val="0"/>
          <w:numId w:val="18"/>
        </w:numPr>
        <w:tabs>
          <w:tab w:val="left" w:pos="284"/>
        </w:tabs>
        <w:spacing w:line="276" w:lineRule="auto"/>
        <w:ind w:left="0" w:firstLine="0"/>
      </w:pPr>
      <w:r w:rsidRPr="00263C96">
        <w:t>Проект Схемы территориального планирования Курской области;</w:t>
      </w:r>
    </w:p>
    <w:p w14:paraId="512DBC43" w14:textId="79D71155" w:rsidR="002C6D2C" w:rsidRPr="00C73C9E" w:rsidRDefault="00091ABF" w:rsidP="002C6D2C">
      <w:pPr>
        <w:pStyle w:val="formattexttopleveltext"/>
        <w:spacing w:line="276" w:lineRule="auto"/>
        <w:rPr>
          <w:b/>
        </w:rPr>
      </w:pPr>
      <w:r w:rsidRPr="00322916">
        <w:rPr>
          <w:b/>
          <w:bCs/>
          <w:iCs/>
        </w:rPr>
        <w:t>2.1.7</w:t>
      </w:r>
      <w:r w:rsidR="002C6D2C" w:rsidRPr="00C73C9E">
        <w:rPr>
          <w:b/>
        </w:rPr>
        <w:t xml:space="preserve">. Прогнозные балансы потребления  питьевой  воды на срок </w:t>
      </w:r>
      <w:r w:rsidR="00282C6B">
        <w:rPr>
          <w:b/>
        </w:rPr>
        <w:t>9</w:t>
      </w:r>
      <w:r w:rsidR="002C6D2C" w:rsidRPr="00C73C9E">
        <w:rPr>
          <w:b/>
        </w:rPr>
        <w:t xml:space="preserve"> лет </w:t>
      </w:r>
    </w:p>
    <w:p w14:paraId="629C483B" w14:textId="06523B4F" w:rsidR="002C6D2C" w:rsidRPr="00263C96" w:rsidRDefault="002C6D2C" w:rsidP="002C6D2C">
      <w:pPr>
        <w:pStyle w:val="formattexttopleveltext"/>
        <w:spacing w:before="0" w:beforeAutospacing="0" w:after="0" w:afterAutospacing="0"/>
        <w:jc w:val="both"/>
      </w:pPr>
      <w:r w:rsidRPr="00263C96">
        <w:t xml:space="preserve">Расчет прогнозных балансов потребления питьевой воды на срок </w:t>
      </w:r>
      <w:r w:rsidR="00282C6B">
        <w:t>9</w:t>
      </w:r>
      <w:r w:rsidRPr="00263C96">
        <w:t xml:space="preserve"> лет с 20</w:t>
      </w:r>
      <w:r w:rsidRPr="00824E6E">
        <w:t>2</w:t>
      </w:r>
      <w:r w:rsidR="00282C6B">
        <w:t>4</w:t>
      </w:r>
      <w:r w:rsidRPr="00263C96">
        <w:t xml:space="preserve"> по 20</w:t>
      </w:r>
      <w:r w:rsidRPr="00824E6E">
        <w:t>3</w:t>
      </w:r>
      <w:r>
        <w:t>2</w:t>
      </w:r>
      <w:r w:rsidRPr="00263C96">
        <w:t xml:space="preserve"> годы проводился в следующей последовательности:</w:t>
      </w:r>
    </w:p>
    <w:p w14:paraId="208BDCDF" w14:textId="58065CAD" w:rsidR="002C6D2C" w:rsidRPr="00263C96" w:rsidRDefault="002C6D2C" w:rsidP="002C6D2C">
      <w:pPr>
        <w:pStyle w:val="formattexttopleveltext"/>
        <w:spacing w:before="0" w:beforeAutospacing="0" w:after="0" w:afterAutospacing="0"/>
        <w:jc w:val="both"/>
      </w:pPr>
      <w:r w:rsidRPr="00263C96">
        <w:t>1. Определение количества человек, пользующихся услугами водоснабжения в 20</w:t>
      </w:r>
      <w:r w:rsidRPr="00824E6E">
        <w:t>2</w:t>
      </w:r>
      <w:r w:rsidR="00282C6B">
        <w:t>3</w:t>
      </w:r>
      <w:r w:rsidRPr="00263C96">
        <w:t xml:space="preserve">году в соответствии со степенями благоустройства с классификацией, определенных постановлением комитета ЖКХ № 94 от  19 ноября 2012 года; </w:t>
      </w:r>
    </w:p>
    <w:p w14:paraId="30A51DE5" w14:textId="6126304C" w:rsidR="002C6D2C" w:rsidRPr="00263C96" w:rsidRDefault="002C6D2C" w:rsidP="002C6D2C">
      <w:pPr>
        <w:pStyle w:val="formattexttopleveltext"/>
        <w:spacing w:before="0" w:beforeAutospacing="0" w:after="0" w:afterAutospacing="0"/>
        <w:jc w:val="both"/>
      </w:pPr>
      <w:r w:rsidRPr="00263C96">
        <w:t xml:space="preserve"> 2. Определение количества человек, пользующихся услугами водоснабжения по нормативу в 20</w:t>
      </w:r>
      <w:r w:rsidRPr="00824E6E">
        <w:t>2</w:t>
      </w:r>
      <w:r w:rsidR="00282C6B">
        <w:t>3</w:t>
      </w:r>
      <w:r w:rsidRPr="00263C96">
        <w:t xml:space="preserve">году;  </w:t>
      </w:r>
    </w:p>
    <w:p w14:paraId="4978AD96" w14:textId="3317F0D1" w:rsidR="002C6D2C" w:rsidRPr="00263C96" w:rsidRDefault="002C6D2C" w:rsidP="002C6D2C">
      <w:pPr>
        <w:pStyle w:val="formattexttopleveltext"/>
        <w:spacing w:before="0" w:beforeAutospacing="0" w:after="0" w:afterAutospacing="0"/>
        <w:jc w:val="both"/>
      </w:pPr>
      <w:r w:rsidRPr="00263C96">
        <w:t>3. Определение количества человек, пользующихся услугами водоснабжения по приборам учета в 20</w:t>
      </w:r>
      <w:r w:rsidRPr="001A0498">
        <w:t>2</w:t>
      </w:r>
      <w:r w:rsidR="00282C6B">
        <w:t>3</w:t>
      </w:r>
      <w:r w:rsidRPr="00263C96">
        <w:t xml:space="preserve">году; </w:t>
      </w:r>
    </w:p>
    <w:p w14:paraId="35A833B3" w14:textId="77777777" w:rsidR="002C6D2C" w:rsidRPr="00263C96" w:rsidRDefault="002C6D2C" w:rsidP="002C6D2C">
      <w:pPr>
        <w:pStyle w:val="formattexttopleveltext"/>
        <w:spacing w:before="0" w:beforeAutospacing="0" w:after="0" w:afterAutospacing="0"/>
        <w:jc w:val="both"/>
      </w:pPr>
      <w:r w:rsidRPr="00263C96">
        <w:t>4. Средневзвешенный норматив потребления в месяц на человека;</w:t>
      </w:r>
    </w:p>
    <w:p w14:paraId="10D43C90" w14:textId="77777777" w:rsidR="002C6D2C" w:rsidRPr="00263C96" w:rsidRDefault="002C6D2C" w:rsidP="002C6D2C">
      <w:pPr>
        <w:pStyle w:val="formattexttopleveltext"/>
        <w:spacing w:before="0" w:beforeAutospacing="0" w:after="0" w:afterAutospacing="0"/>
        <w:jc w:val="both"/>
      </w:pPr>
      <w:r w:rsidRPr="00263C96">
        <w:t>5.Средневзвешенное потребление воды в месяц на человека, пользующего  приборами учета;</w:t>
      </w:r>
    </w:p>
    <w:p w14:paraId="39240E52" w14:textId="77777777" w:rsidR="002C6D2C" w:rsidRPr="00263C96" w:rsidRDefault="002C6D2C" w:rsidP="002C6D2C">
      <w:pPr>
        <w:pStyle w:val="formattexttopleveltext"/>
        <w:spacing w:before="0" w:beforeAutospacing="0" w:after="0" w:afterAutospacing="0"/>
        <w:jc w:val="both"/>
      </w:pPr>
      <w:r w:rsidRPr="00263C96">
        <w:t>Результаты данных расчетов представлены в таблице 3.2</w:t>
      </w:r>
      <w:r>
        <w:t>0</w:t>
      </w:r>
      <w:r w:rsidRPr="00263C96">
        <w:t>.</w:t>
      </w:r>
    </w:p>
    <w:p w14:paraId="3746277F" w14:textId="5AD513F5" w:rsidR="002C6D2C" w:rsidRDefault="002C6D2C" w:rsidP="002C6D2C">
      <w:pPr>
        <w:pStyle w:val="formattexttopleveltext"/>
      </w:pPr>
      <w:r w:rsidRPr="00263C96">
        <w:t xml:space="preserve">Полный алгоритм расчетов годовых объемов подъема воды  на планируемый период представлен в таблице  </w:t>
      </w:r>
      <w:r w:rsidR="00145E36">
        <w:t>2.8</w:t>
      </w:r>
      <w:r w:rsidRPr="00263C96">
        <w:t>.</w:t>
      </w:r>
    </w:p>
    <w:p w14:paraId="19660676" w14:textId="2F336C88" w:rsidR="002C6D2C" w:rsidRPr="00263C96" w:rsidRDefault="002C6D2C" w:rsidP="002C6D2C">
      <w:pPr>
        <w:pStyle w:val="formattexttopleveltext"/>
        <w:spacing w:before="0" w:beforeAutospacing="0" w:after="0" w:afterAutospacing="0" w:line="276" w:lineRule="auto"/>
        <w:rPr>
          <w:b/>
          <w:sz w:val="22"/>
          <w:szCs w:val="22"/>
        </w:rPr>
      </w:pPr>
      <w:r w:rsidRPr="00263C96">
        <w:rPr>
          <w:b/>
          <w:sz w:val="22"/>
          <w:szCs w:val="22"/>
        </w:rPr>
        <w:lastRenderedPageBreak/>
        <w:t xml:space="preserve">Таблица </w:t>
      </w:r>
      <w:r w:rsidR="00145E36">
        <w:rPr>
          <w:b/>
          <w:sz w:val="22"/>
          <w:szCs w:val="22"/>
        </w:rPr>
        <w:t>2.8</w:t>
      </w:r>
      <w:r w:rsidRPr="00263C96">
        <w:rPr>
          <w:b/>
          <w:sz w:val="22"/>
          <w:szCs w:val="22"/>
        </w:rPr>
        <w:t>. Итоговый расчет годовых объемов подъема воды  на планируемый период</w:t>
      </w:r>
    </w:p>
    <w:tbl>
      <w:tblPr>
        <w:tblW w:w="9826" w:type="dxa"/>
        <w:jc w:val="center"/>
        <w:tblLook w:val="04A0" w:firstRow="1" w:lastRow="0" w:firstColumn="1" w:lastColumn="0" w:noHBand="0" w:noVBand="1"/>
      </w:tblPr>
      <w:tblGrid>
        <w:gridCol w:w="606"/>
        <w:gridCol w:w="2689"/>
        <w:gridCol w:w="799"/>
        <w:gridCol w:w="944"/>
        <w:gridCol w:w="944"/>
        <w:gridCol w:w="931"/>
        <w:gridCol w:w="931"/>
        <w:gridCol w:w="931"/>
        <w:gridCol w:w="1051"/>
      </w:tblGrid>
      <w:tr w:rsidR="00275EFA" w:rsidRPr="00263C96" w14:paraId="53F1C56E" w14:textId="77777777" w:rsidTr="00CF06C5">
        <w:trPr>
          <w:trHeight w:val="900"/>
          <w:jc w:val="center"/>
        </w:trPr>
        <w:tc>
          <w:tcPr>
            <w:tcW w:w="421" w:type="dxa"/>
            <w:tcBorders>
              <w:top w:val="single" w:sz="4" w:space="0" w:color="auto"/>
              <w:left w:val="single" w:sz="4" w:space="0" w:color="auto"/>
              <w:bottom w:val="single" w:sz="4" w:space="0" w:color="auto"/>
              <w:right w:val="single" w:sz="4" w:space="0" w:color="auto"/>
            </w:tcBorders>
            <w:shd w:val="clear" w:color="auto" w:fill="D9D9D9"/>
            <w:vAlign w:val="center"/>
          </w:tcPr>
          <w:p w14:paraId="7A128FBE" w14:textId="77777777" w:rsidR="00275EFA" w:rsidRPr="00263C96" w:rsidRDefault="00275EFA" w:rsidP="00275EFA">
            <w:pPr>
              <w:spacing w:line="276" w:lineRule="auto"/>
              <w:jc w:val="center"/>
              <w:rPr>
                <w:color w:val="000000"/>
                <w:sz w:val="22"/>
                <w:szCs w:val="22"/>
              </w:rPr>
            </w:pPr>
            <w:r w:rsidRPr="00263C96">
              <w:rPr>
                <w:bCs/>
                <w:color w:val="000000"/>
                <w:sz w:val="22"/>
                <w:szCs w:val="22"/>
              </w:rPr>
              <w:t>№ п/п</w:t>
            </w:r>
          </w:p>
        </w:tc>
        <w:tc>
          <w:tcPr>
            <w:tcW w:w="2874" w:type="dxa"/>
            <w:tcBorders>
              <w:top w:val="single" w:sz="4" w:space="0" w:color="auto"/>
              <w:left w:val="nil"/>
              <w:bottom w:val="single" w:sz="4" w:space="0" w:color="auto"/>
              <w:right w:val="single" w:sz="4" w:space="0" w:color="auto"/>
            </w:tcBorders>
            <w:shd w:val="clear" w:color="auto" w:fill="D9D9D9"/>
            <w:vAlign w:val="center"/>
          </w:tcPr>
          <w:p w14:paraId="352152AD" w14:textId="77777777" w:rsidR="00275EFA" w:rsidRPr="00263C96" w:rsidRDefault="00275EFA" w:rsidP="00275EFA">
            <w:pPr>
              <w:spacing w:line="276" w:lineRule="auto"/>
              <w:jc w:val="center"/>
              <w:rPr>
                <w:color w:val="000000"/>
                <w:sz w:val="22"/>
                <w:szCs w:val="22"/>
              </w:rPr>
            </w:pPr>
            <w:r w:rsidRPr="00263C96">
              <w:rPr>
                <w:bCs/>
                <w:color w:val="000000"/>
                <w:sz w:val="22"/>
                <w:szCs w:val="22"/>
              </w:rPr>
              <w:t>Показатель</w:t>
            </w:r>
          </w:p>
        </w:tc>
        <w:tc>
          <w:tcPr>
            <w:tcW w:w="799" w:type="dxa"/>
            <w:tcBorders>
              <w:top w:val="single" w:sz="4" w:space="0" w:color="auto"/>
              <w:left w:val="nil"/>
              <w:bottom w:val="single" w:sz="4" w:space="0" w:color="auto"/>
              <w:right w:val="single" w:sz="4" w:space="0" w:color="auto"/>
            </w:tcBorders>
            <w:shd w:val="clear" w:color="auto" w:fill="D9D9D9"/>
            <w:vAlign w:val="center"/>
          </w:tcPr>
          <w:p w14:paraId="5A6D8AFE" w14:textId="77777777" w:rsidR="00275EFA" w:rsidRPr="00263C96" w:rsidRDefault="00275EFA" w:rsidP="00275EFA">
            <w:pPr>
              <w:spacing w:line="276" w:lineRule="auto"/>
              <w:jc w:val="center"/>
              <w:rPr>
                <w:color w:val="000000"/>
                <w:sz w:val="22"/>
                <w:szCs w:val="22"/>
              </w:rPr>
            </w:pPr>
            <w:r w:rsidRPr="00263C96">
              <w:rPr>
                <w:bCs/>
                <w:color w:val="000000"/>
                <w:sz w:val="22"/>
                <w:szCs w:val="22"/>
              </w:rPr>
              <w:t xml:space="preserve">Ед. </w:t>
            </w:r>
            <w:proofErr w:type="spellStart"/>
            <w:r w:rsidRPr="00263C96">
              <w:rPr>
                <w:bCs/>
                <w:color w:val="000000"/>
                <w:sz w:val="22"/>
                <w:szCs w:val="22"/>
              </w:rPr>
              <w:t>изм</w:t>
            </w:r>
            <w:proofErr w:type="spellEnd"/>
          </w:p>
        </w:tc>
        <w:tc>
          <w:tcPr>
            <w:tcW w:w="944" w:type="dxa"/>
            <w:tcBorders>
              <w:top w:val="single" w:sz="4" w:space="0" w:color="auto"/>
              <w:left w:val="nil"/>
              <w:bottom w:val="single" w:sz="4" w:space="0" w:color="auto"/>
              <w:right w:val="single" w:sz="4" w:space="0" w:color="auto"/>
            </w:tcBorders>
            <w:shd w:val="clear" w:color="auto" w:fill="D9D9D9"/>
            <w:vAlign w:val="center"/>
          </w:tcPr>
          <w:p w14:paraId="377A0B70" w14:textId="52B3FCAE" w:rsidR="00275EFA" w:rsidRPr="00263C96" w:rsidRDefault="00275EFA" w:rsidP="00275EFA">
            <w:pPr>
              <w:spacing w:line="276" w:lineRule="auto"/>
              <w:jc w:val="center"/>
              <w:rPr>
                <w:sz w:val="20"/>
              </w:rPr>
            </w:pPr>
            <w:r w:rsidRPr="00263C96">
              <w:rPr>
                <w:sz w:val="20"/>
              </w:rPr>
              <w:t>20</w:t>
            </w:r>
            <w:r>
              <w:rPr>
                <w:sz w:val="20"/>
              </w:rPr>
              <w:t>24</w:t>
            </w:r>
          </w:p>
        </w:tc>
        <w:tc>
          <w:tcPr>
            <w:tcW w:w="944" w:type="dxa"/>
            <w:tcBorders>
              <w:top w:val="single" w:sz="4" w:space="0" w:color="auto"/>
              <w:left w:val="nil"/>
              <w:bottom w:val="single" w:sz="4" w:space="0" w:color="auto"/>
              <w:right w:val="single" w:sz="4" w:space="0" w:color="auto"/>
            </w:tcBorders>
            <w:shd w:val="clear" w:color="auto" w:fill="D9D9D9"/>
            <w:vAlign w:val="center"/>
          </w:tcPr>
          <w:p w14:paraId="6015A75F" w14:textId="12A6E5F1" w:rsidR="00275EFA" w:rsidRPr="00263C96" w:rsidRDefault="00275EFA" w:rsidP="00275EFA">
            <w:pPr>
              <w:spacing w:line="276" w:lineRule="auto"/>
              <w:jc w:val="center"/>
              <w:rPr>
                <w:sz w:val="20"/>
              </w:rPr>
            </w:pPr>
            <w:r w:rsidRPr="00263C96">
              <w:rPr>
                <w:sz w:val="20"/>
              </w:rPr>
              <w:t>202</w:t>
            </w:r>
            <w:r>
              <w:rPr>
                <w:sz w:val="20"/>
              </w:rPr>
              <w:t>5</w:t>
            </w:r>
          </w:p>
        </w:tc>
        <w:tc>
          <w:tcPr>
            <w:tcW w:w="931" w:type="dxa"/>
            <w:tcBorders>
              <w:top w:val="single" w:sz="4" w:space="0" w:color="auto"/>
              <w:left w:val="nil"/>
              <w:bottom w:val="single" w:sz="4" w:space="0" w:color="auto"/>
              <w:right w:val="single" w:sz="4" w:space="0" w:color="auto"/>
            </w:tcBorders>
            <w:shd w:val="clear" w:color="auto" w:fill="D9D9D9"/>
            <w:vAlign w:val="center"/>
          </w:tcPr>
          <w:p w14:paraId="39C2BFA1" w14:textId="74435D2F" w:rsidR="00275EFA" w:rsidRPr="00263C96" w:rsidRDefault="00275EFA" w:rsidP="00275EFA">
            <w:pPr>
              <w:spacing w:line="276" w:lineRule="auto"/>
              <w:jc w:val="center"/>
              <w:rPr>
                <w:sz w:val="20"/>
              </w:rPr>
            </w:pPr>
            <w:r w:rsidRPr="00263C96">
              <w:rPr>
                <w:sz w:val="20"/>
              </w:rPr>
              <w:t>202</w:t>
            </w:r>
            <w:r>
              <w:rPr>
                <w:sz w:val="20"/>
              </w:rPr>
              <w:t>6</w:t>
            </w:r>
          </w:p>
        </w:tc>
        <w:tc>
          <w:tcPr>
            <w:tcW w:w="931" w:type="dxa"/>
            <w:tcBorders>
              <w:top w:val="single" w:sz="4" w:space="0" w:color="auto"/>
              <w:left w:val="nil"/>
              <w:bottom w:val="single" w:sz="4" w:space="0" w:color="auto"/>
              <w:right w:val="single" w:sz="4" w:space="0" w:color="auto"/>
            </w:tcBorders>
            <w:shd w:val="clear" w:color="auto" w:fill="D9D9D9"/>
            <w:vAlign w:val="center"/>
          </w:tcPr>
          <w:p w14:paraId="7F3E4E57" w14:textId="4FE53844" w:rsidR="00275EFA" w:rsidRPr="00263C96" w:rsidRDefault="00275EFA" w:rsidP="00275EFA">
            <w:pPr>
              <w:spacing w:line="276" w:lineRule="auto"/>
              <w:jc w:val="center"/>
              <w:rPr>
                <w:sz w:val="20"/>
              </w:rPr>
            </w:pPr>
            <w:r w:rsidRPr="00263C96">
              <w:rPr>
                <w:sz w:val="20"/>
              </w:rPr>
              <w:t>202</w:t>
            </w:r>
            <w:r>
              <w:rPr>
                <w:sz w:val="20"/>
              </w:rPr>
              <w:t>7</w:t>
            </w:r>
          </w:p>
        </w:tc>
        <w:tc>
          <w:tcPr>
            <w:tcW w:w="931" w:type="dxa"/>
            <w:tcBorders>
              <w:top w:val="single" w:sz="4" w:space="0" w:color="auto"/>
              <w:left w:val="nil"/>
              <w:bottom w:val="single" w:sz="4" w:space="0" w:color="auto"/>
              <w:right w:val="single" w:sz="4" w:space="0" w:color="auto"/>
            </w:tcBorders>
            <w:shd w:val="clear" w:color="auto" w:fill="D9D9D9"/>
            <w:vAlign w:val="center"/>
          </w:tcPr>
          <w:p w14:paraId="14504B0E" w14:textId="1A366CB7" w:rsidR="00275EFA" w:rsidRPr="00263C96" w:rsidRDefault="00275EFA" w:rsidP="00275EFA">
            <w:pPr>
              <w:spacing w:line="276" w:lineRule="auto"/>
              <w:jc w:val="center"/>
              <w:rPr>
                <w:sz w:val="20"/>
              </w:rPr>
            </w:pPr>
            <w:r w:rsidRPr="00263C96">
              <w:rPr>
                <w:sz w:val="20"/>
              </w:rPr>
              <w:t>202</w:t>
            </w:r>
            <w:r>
              <w:rPr>
                <w:sz w:val="20"/>
              </w:rPr>
              <w:t>8</w:t>
            </w:r>
          </w:p>
        </w:tc>
        <w:tc>
          <w:tcPr>
            <w:tcW w:w="1051" w:type="dxa"/>
            <w:tcBorders>
              <w:top w:val="single" w:sz="4" w:space="0" w:color="auto"/>
              <w:left w:val="nil"/>
              <w:bottom w:val="single" w:sz="4" w:space="0" w:color="auto"/>
              <w:right w:val="single" w:sz="4" w:space="0" w:color="auto"/>
            </w:tcBorders>
            <w:shd w:val="clear" w:color="auto" w:fill="D9D9D9"/>
            <w:vAlign w:val="center"/>
          </w:tcPr>
          <w:p w14:paraId="675C1DD8" w14:textId="462E5CA6" w:rsidR="00275EFA" w:rsidRPr="00263C96" w:rsidRDefault="00275EFA" w:rsidP="00275EFA">
            <w:pPr>
              <w:spacing w:line="276" w:lineRule="auto"/>
              <w:jc w:val="center"/>
              <w:rPr>
                <w:sz w:val="20"/>
              </w:rPr>
            </w:pPr>
            <w:r w:rsidRPr="00263C96">
              <w:rPr>
                <w:sz w:val="20"/>
              </w:rPr>
              <w:t>202</w:t>
            </w:r>
            <w:r>
              <w:rPr>
                <w:sz w:val="20"/>
              </w:rPr>
              <w:t>9</w:t>
            </w:r>
            <w:r w:rsidRPr="00263C96">
              <w:rPr>
                <w:sz w:val="20"/>
              </w:rPr>
              <w:t>-20</w:t>
            </w:r>
            <w:r>
              <w:rPr>
                <w:sz w:val="20"/>
              </w:rPr>
              <w:t>32</w:t>
            </w:r>
          </w:p>
        </w:tc>
      </w:tr>
      <w:tr w:rsidR="002C6D2C" w:rsidRPr="00263C96" w14:paraId="7139B093" w14:textId="77777777" w:rsidTr="00CF06C5">
        <w:trPr>
          <w:trHeight w:val="496"/>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7D2FDE41" w14:textId="77777777" w:rsidR="002C6D2C" w:rsidRPr="00E66668" w:rsidRDefault="002C6D2C" w:rsidP="0090404A">
            <w:pPr>
              <w:jc w:val="center"/>
              <w:rPr>
                <w:color w:val="000000"/>
                <w:sz w:val="20"/>
              </w:rPr>
            </w:pPr>
            <w:r>
              <w:rPr>
                <w:color w:val="000000"/>
                <w:sz w:val="20"/>
              </w:rPr>
              <w:t>1</w:t>
            </w:r>
          </w:p>
        </w:tc>
        <w:tc>
          <w:tcPr>
            <w:tcW w:w="2874" w:type="dxa"/>
            <w:tcBorders>
              <w:top w:val="nil"/>
              <w:left w:val="nil"/>
              <w:bottom w:val="single" w:sz="4" w:space="0" w:color="auto"/>
              <w:right w:val="single" w:sz="4" w:space="0" w:color="auto"/>
            </w:tcBorders>
            <w:shd w:val="clear" w:color="auto" w:fill="auto"/>
            <w:vAlign w:val="center"/>
          </w:tcPr>
          <w:p w14:paraId="306E66E4" w14:textId="77777777" w:rsidR="002C6D2C" w:rsidRPr="00E66668" w:rsidRDefault="002C6D2C" w:rsidP="00282C6B">
            <w:pPr>
              <w:rPr>
                <w:color w:val="000000"/>
                <w:sz w:val="20"/>
              </w:rPr>
            </w:pPr>
            <w:r>
              <w:rPr>
                <w:color w:val="000000"/>
                <w:sz w:val="20"/>
              </w:rPr>
              <w:t xml:space="preserve">Годовой объем </w:t>
            </w:r>
            <w:proofErr w:type="spellStart"/>
            <w:r>
              <w:rPr>
                <w:color w:val="000000"/>
                <w:sz w:val="20"/>
              </w:rPr>
              <w:t>подьема</w:t>
            </w:r>
            <w:proofErr w:type="spellEnd"/>
            <w:r>
              <w:rPr>
                <w:color w:val="000000"/>
                <w:sz w:val="20"/>
              </w:rPr>
              <w:t xml:space="preserve"> воды, т.м3</w:t>
            </w:r>
          </w:p>
        </w:tc>
        <w:tc>
          <w:tcPr>
            <w:tcW w:w="799" w:type="dxa"/>
            <w:tcBorders>
              <w:top w:val="nil"/>
              <w:left w:val="nil"/>
              <w:bottom w:val="single" w:sz="4" w:space="0" w:color="auto"/>
              <w:right w:val="single" w:sz="4" w:space="0" w:color="auto"/>
            </w:tcBorders>
            <w:shd w:val="clear" w:color="auto" w:fill="auto"/>
            <w:vAlign w:val="center"/>
          </w:tcPr>
          <w:p w14:paraId="166DF54C" w14:textId="77777777" w:rsidR="002C6D2C" w:rsidRPr="00E66668" w:rsidRDefault="002C6D2C" w:rsidP="0090404A">
            <w:pPr>
              <w:jc w:val="center"/>
              <w:rPr>
                <w:color w:val="000000"/>
                <w:sz w:val="20"/>
              </w:rPr>
            </w:pPr>
            <w:r>
              <w:rPr>
                <w:color w:val="000000"/>
                <w:sz w:val="20"/>
              </w:rPr>
              <w:t>т. м3.</w:t>
            </w:r>
          </w:p>
        </w:tc>
        <w:tc>
          <w:tcPr>
            <w:tcW w:w="944" w:type="dxa"/>
            <w:tcBorders>
              <w:top w:val="nil"/>
              <w:left w:val="nil"/>
              <w:bottom w:val="single" w:sz="4" w:space="0" w:color="auto"/>
              <w:right w:val="single" w:sz="4" w:space="0" w:color="auto"/>
            </w:tcBorders>
            <w:shd w:val="clear" w:color="auto" w:fill="auto"/>
            <w:vAlign w:val="center"/>
          </w:tcPr>
          <w:p w14:paraId="13682E7E" w14:textId="77777777" w:rsidR="002C6D2C" w:rsidRPr="00E66668" w:rsidRDefault="002C6D2C" w:rsidP="0090404A">
            <w:pPr>
              <w:jc w:val="center"/>
              <w:rPr>
                <w:rFonts w:ascii="Arial" w:hAnsi="Arial" w:cs="Arial"/>
                <w:sz w:val="20"/>
              </w:rPr>
            </w:pPr>
            <w:r>
              <w:rPr>
                <w:color w:val="000000"/>
                <w:sz w:val="20"/>
              </w:rPr>
              <w:t>31381,5</w:t>
            </w:r>
          </w:p>
        </w:tc>
        <w:tc>
          <w:tcPr>
            <w:tcW w:w="944" w:type="dxa"/>
            <w:tcBorders>
              <w:top w:val="nil"/>
              <w:left w:val="nil"/>
              <w:bottom w:val="single" w:sz="4" w:space="0" w:color="auto"/>
              <w:right w:val="single" w:sz="4" w:space="0" w:color="auto"/>
            </w:tcBorders>
            <w:shd w:val="clear" w:color="auto" w:fill="auto"/>
            <w:vAlign w:val="center"/>
          </w:tcPr>
          <w:p w14:paraId="1ECC4EFF" w14:textId="77777777" w:rsidR="002C6D2C" w:rsidRPr="00E66668" w:rsidRDefault="002C6D2C" w:rsidP="0090404A">
            <w:pPr>
              <w:jc w:val="center"/>
              <w:rPr>
                <w:color w:val="000000"/>
                <w:sz w:val="20"/>
              </w:rPr>
            </w:pPr>
            <w:r>
              <w:rPr>
                <w:color w:val="000000"/>
                <w:sz w:val="20"/>
              </w:rPr>
              <w:t>31103,0</w:t>
            </w:r>
          </w:p>
        </w:tc>
        <w:tc>
          <w:tcPr>
            <w:tcW w:w="931" w:type="dxa"/>
            <w:tcBorders>
              <w:top w:val="nil"/>
              <w:left w:val="nil"/>
              <w:bottom w:val="single" w:sz="4" w:space="0" w:color="auto"/>
              <w:right w:val="single" w:sz="4" w:space="0" w:color="auto"/>
            </w:tcBorders>
            <w:shd w:val="clear" w:color="auto" w:fill="auto"/>
            <w:vAlign w:val="center"/>
          </w:tcPr>
          <w:p w14:paraId="1EFF6175" w14:textId="77777777" w:rsidR="002C6D2C" w:rsidRPr="00E66668" w:rsidRDefault="002C6D2C" w:rsidP="0090404A">
            <w:pPr>
              <w:jc w:val="center"/>
              <w:rPr>
                <w:color w:val="000000"/>
                <w:sz w:val="20"/>
              </w:rPr>
            </w:pPr>
            <w:r>
              <w:rPr>
                <w:color w:val="000000"/>
                <w:sz w:val="20"/>
              </w:rPr>
              <w:t>30824,9</w:t>
            </w:r>
          </w:p>
        </w:tc>
        <w:tc>
          <w:tcPr>
            <w:tcW w:w="931" w:type="dxa"/>
            <w:tcBorders>
              <w:top w:val="nil"/>
              <w:left w:val="nil"/>
              <w:bottom w:val="single" w:sz="4" w:space="0" w:color="auto"/>
              <w:right w:val="single" w:sz="4" w:space="0" w:color="auto"/>
            </w:tcBorders>
            <w:shd w:val="clear" w:color="auto" w:fill="auto"/>
            <w:vAlign w:val="center"/>
          </w:tcPr>
          <w:p w14:paraId="464A90A8" w14:textId="77777777" w:rsidR="002C6D2C" w:rsidRPr="00E66668" w:rsidRDefault="002C6D2C" w:rsidP="0090404A">
            <w:pPr>
              <w:jc w:val="center"/>
              <w:rPr>
                <w:color w:val="000000"/>
                <w:sz w:val="20"/>
              </w:rPr>
            </w:pPr>
            <w:r>
              <w:rPr>
                <w:color w:val="000000"/>
                <w:sz w:val="20"/>
              </w:rPr>
              <w:t>30547,1</w:t>
            </w:r>
          </w:p>
        </w:tc>
        <w:tc>
          <w:tcPr>
            <w:tcW w:w="931" w:type="dxa"/>
            <w:tcBorders>
              <w:top w:val="nil"/>
              <w:left w:val="nil"/>
              <w:bottom w:val="single" w:sz="4" w:space="0" w:color="auto"/>
              <w:right w:val="single" w:sz="4" w:space="0" w:color="auto"/>
            </w:tcBorders>
            <w:shd w:val="clear" w:color="auto" w:fill="auto"/>
            <w:vAlign w:val="center"/>
          </w:tcPr>
          <w:p w14:paraId="359C5DFD" w14:textId="77777777" w:rsidR="002C6D2C" w:rsidRPr="00E66668" w:rsidRDefault="002C6D2C" w:rsidP="0090404A">
            <w:pPr>
              <w:jc w:val="center"/>
              <w:rPr>
                <w:color w:val="000000"/>
                <w:sz w:val="20"/>
              </w:rPr>
            </w:pPr>
            <w:r>
              <w:rPr>
                <w:color w:val="000000"/>
                <w:sz w:val="20"/>
              </w:rPr>
              <w:t>30269,7</w:t>
            </w:r>
          </w:p>
        </w:tc>
        <w:tc>
          <w:tcPr>
            <w:tcW w:w="1051" w:type="dxa"/>
            <w:tcBorders>
              <w:top w:val="nil"/>
              <w:left w:val="nil"/>
              <w:bottom w:val="single" w:sz="4" w:space="0" w:color="auto"/>
              <w:right w:val="single" w:sz="4" w:space="0" w:color="auto"/>
            </w:tcBorders>
            <w:shd w:val="clear" w:color="auto" w:fill="auto"/>
            <w:vAlign w:val="center"/>
          </w:tcPr>
          <w:p w14:paraId="4ACE8E66" w14:textId="77777777" w:rsidR="002C6D2C" w:rsidRPr="00E910A5" w:rsidRDefault="002C6D2C" w:rsidP="0090404A">
            <w:pPr>
              <w:jc w:val="center"/>
              <w:rPr>
                <w:sz w:val="20"/>
              </w:rPr>
            </w:pPr>
            <w:r>
              <w:rPr>
                <w:color w:val="000000"/>
                <w:sz w:val="20"/>
              </w:rPr>
              <w:t>29804,5</w:t>
            </w:r>
          </w:p>
        </w:tc>
      </w:tr>
      <w:tr w:rsidR="002C6D2C" w:rsidRPr="00263C96" w14:paraId="607D4A9F" w14:textId="77777777" w:rsidTr="00CF06C5">
        <w:trPr>
          <w:trHeight w:val="44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D37E938" w14:textId="77777777" w:rsidR="002C6D2C" w:rsidRPr="00E66668" w:rsidRDefault="002C6D2C" w:rsidP="0090404A">
            <w:pPr>
              <w:jc w:val="center"/>
              <w:rPr>
                <w:color w:val="000000"/>
                <w:sz w:val="20"/>
              </w:rPr>
            </w:pPr>
            <w:r>
              <w:rPr>
                <w:color w:val="000000"/>
                <w:sz w:val="20"/>
              </w:rPr>
              <w:t>2</w:t>
            </w:r>
          </w:p>
        </w:tc>
        <w:tc>
          <w:tcPr>
            <w:tcW w:w="2874" w:type="dxa"/>
            <w:tcBorders>
              <w:top w:val="nil"/>
              <w:left w:val="nil"/>
              <w:bottom w:val="single" w:sz="4" w:space="0" w:color="auto"/>
              <w:right w:val="single" w:sz="4" w:space="0" w:color="auto"/>
            </w:tcBorders>
            <w:shd w:val="clear" w:color="auto" w:fill="auto"/>
            <w:vAlign w:val="center"/>
          </w:tcPr>
          <w:p w14:paraId="74FADFE2" w14:textId="77777777" w:rsidR="002C6D2C" w:rsidRPr="00E66668" w:rsidRDefault="002C6D2C" w:rsidP="00282C6B">
            <w:pPr>
              <w:rPr>
                <w:color w:val="000000"/>
                <w:sz w:val="20"/>
              </w:rPr>
            </w:pPr>
            <w:r>
              <w:rPr>
                <w:color w:val="000000"/>
                <w:sz w:val="20"/>
              </w:rPr>
              <w:t xml:space="preserve">Технологические и аварийные   потери </w:t>
            </w:r>
          </w:p>
        </w:tc>
        <w:tc>
          <w:tcPr>
            <w:tcW w:w="799" w:type="dxa"/>
            <w:tcBorders>
              <w:top w:val="nil"/>
              <w:left w:val="nil"/>
              <w:bottom w:val="single" w:sz="4" w:space="0" w:color="auto"/>
              <w:right w:val="single" w:sz="4" w:space="0" w:color="auto"/>
            </w:tcBorders>
            <w:shd w:val="clear" w:color="auto" w:fill="auto"/>
            <w:vAlign w:val="center"/>
          </w:tcPr>
          <w:p w14:paraId="576BD96F" w14:textId="77777777" w:rsidR="002C6D2C" w:rsidRPr="00E66668" w:rsidRDefault="002C6D2C" w:rsidP="0090404A">
            <w:pPr>
              <w:jc w:val="center"/>
              <w:rPr>
                <w:color w:val="000000"/>
                <w:sz w:val="20"/>
              </w:rPr>
            </w:pPr>
            <w:r>
              <w:rPr>
                <w:color w:val="000000"/>
                <w:sz w:val="20"/>
              </w:rPr>
              <w:t>т. м3.</w:t>
            </w:r>
          </w:p>
        </w:tc>
        <w:tc>
          <w:tcPr>
            <w:tcW w:w="944" w:type="dxa"/>
            <w:tcBorders>
              <w:top w:val="nil"/>
              <w:left w:val="nil"/>
              <w:bottom w:val="single" w:sz="4" w:space="0" w:color="auto"/>
              <w:right w:val="single" w:sz="4" w:space="0" w:color="auto"/>
            </w:tcBorders>
            <w:shd w:val="clear" w:color="auto" w:fill="auto"/>
            <w:vAlign w:val="center"/>
          </w:tcPr>
          <w:p w14:paraId="5F816CBC" w14:textId="77777777" w:rsidR="002C6D2C" w:rsidRPr="00E66668" w:rsidRDefault="002C6D2C" w:rsidP="0090404A">
            <w:pPr>
              <w:jc w:val="center"/>
              <w:rPr>
                <w:color w:val="000000"/>
                <w:sz w:val="20"/>
              </w:rPr>
            </w:pPr>
            <w:r>
              <w:rPr>
                <w:color w:val="000000"/>
                <w:sz w:val="20"/>
              </w:rPr>
              <w:t>865,1</w:t>
            </w:r>
          </w:p>
        </w:tc>
        <w:tc>
          <w:tcPr>
            <w:tcW w:w="944" w:type="dxa"/>
            <w:tcBorders>
              <w:top w:val="nil"/>
              <w:left w:val="nil"/>
              <w:bottom w:val="single" w:sz="4" w:space="0" w:color="auto"/>
              <w:right w:val="single" w:sz="4" w:space="0" w:color="auto"/>
            </w:tcBorders>
            <w:shd w:val="clear" w:color="auto" w:fill="auto"/>
            <w:vAlign w:val="center"/>
          </w:tcPr>
          <w:p w14:paraId="03355A57" w14:textId="77777777" w:rsidR="002C6D2C" w:rsidRPr="00E66668" w:rsidRDefault="002C6D2C" w:rsidP="0090404A">
            <w:pPr>
              <w:jc w:val="center"/>
              <w:rPr>
                <w:color w:val="000000"/>
                <w:sz w:val="20"/>
              </w:rPr>
            </w:pPr>
            <w:r>
              <w:rPr>
                <w:color w:val="000000"/>
                <w:sz w:val="20"/>
              </w:rPr>
              <w:t>855,0</w:t>
            </w:r>
          </w:p>
        </w:tc>
        <w:tc>
          <w:tcPr>
            <w:tcW w:w="931" w:type="dxa"/>
            <w:tcBorders>
              <w:top w:val="nil"/>
              <w:left w:val="nil"/>
              <w:bottom w:val="single" w:sz="4" w:space="0" w:color="auto"/>
              <w:right w:val="single" w:sz="4" w:space="0" w:color="auto"/>
            </w:tcBorders>
            <w:shd w:val="clear" w:color="auto" w:fill="auto"/>
            <w:vAlign w:val="center"/>
          </w:tcPr>
          <w:p w14:paraId="30D7809E" w14:textId="77777777" w:rsidR="002C6D2C" w:rsidRPr="00E66668" w:rsidRDefault="002C6D2C" w:rsidP="0090404A">
            <w:pPr>
              <w:jc w:val="center"/>
              <w:rPr>
                <w:color w:val="000000"/>
                <w:sz w:val="20"/>
              </w:rPr>
            </w:pPr>
            <w:r>
              <w:rPr>
                <w:color w:val="000000"/>
                <w:sz w:val="20"/>
              </w:rPr>
              <w:t>844,8</w:t>
            </w:r>
          </w:p>
        </w:tc>
        <w:tc>
          <w:tcPr>
            <w:tcW w:w="931" w:type="dxa"/>
            <w:tcBorders>
              <w:top w:val="nil"/>
              <w:left w:val="nil"/>
              <w:bottom w:val="single" w:sz="4" w:space="0" w:color="auto"/>
              <w:right w:val="single" w:sz="4" w:space="0" w:color="auto"/>
            </w:tcBorders>
            <w:shd w:val="clear" w:color="auto" w:fill="auto"/>
            <w:vAlign w:val="center"/>
          </w:tcPr>
          <w:p w14:paraId="566DEC0A" w14:textId="77777777" w:rsidR="002C6D2C" w:rsidRPr="00E66668" w:rsidRDefault="002C6D2C" w:rsidP="0090404A">
            <w:pPr>
              <w:jc w:val="center"/>
              <w:rPr>
                <w:color w:val="000000"/>
                <w:sz w:val="20"/>
              </w:rPr>
            </w:pPr>
            <w:r>
              <w:rPr>
                <w:color w:val="000000"/>
                <w:sz w:val="20"/>
              </w:rPr>
              <w:t>834,8</w:t>
            </w:r>
          </w:p>
        </w:tc>
        <w:tc>
          <w:tcPr>
            <w:tcW w:w="931" w:type="dxa"/>
            <w:tcBorders>
              <w:top w:val="nil"/>
              <w:left w:val="nil"/>
              <w:bottom w:val="single" w:sz="4" w:space="0" w:color="auto"/>
              <w:right w:val="single" w:sz="4" w:space="0" w:color="auto"/>
            </w:tcBorders>
            <w:shd w:val="clear" w:color="auto" w:fill="auto"/>
            <w:vAlign w:val="center"/>
          </w:tcPr>
          <w:p w14:paraId="520526C8" w14:textId="77777777" w:rsidR="002C6D2C" w:rsidRPr="00E66668" w:rsidRDefault="002C6D2C" w:rsidP="0090404A">
            <w:pPr>
              <w:jc w:val="center"/>
              <w:rPr>
                <w:color w:val="000000"/>
                <w:sz w:val="20"/>
              </w:rPr>
            </w:pPr>
            <w:r>
              <w:rPr>
                <w:color w:val="000000"/>
                <w:sz w:val="20"/>
              </w:rPr>
              <w:t>824,8</w:t>
            </w:r>
          </w:p>
        </w:tc>
        <w:tc>
          <w:tcPr>
            <w:tcW w:w="1051" w:type="dxa"/>
            <w:tcBorders>
              <w:top w:val="nil"/>
              <w:left w:val="nil"/>
              <w:bottom w:val="single" w:sz="4" w:space="0" w:color="auto"/>
              <w:right w:val="single" w:sz="4" w:space="0" w:color="auto"/>
            </w:tcBorders>
            <w:shd w:val="clear" w:color="auto" w:fill="auto"/>
            <w:vAlign w:val="center"/>
          </w:tcPr>
          <w:p w14:paraId="2AAD96C2" w14:textId="77777777" w:rsidR="002C6D2C" w:rsidRPr="00E910A5" w:rsidRDefault="002C6D2C" w:rsidP="0090404A">
            <w:pPr>
              <w:jc w:val="center"/>
              <w:rPr>
                <w:sz w:val="20"/>
              </w:rPr>
            </w:pPr>
            <w:r>
              <w:rPr>
                <w:color w:val="000000"/>
                <w:sz w:val="20"/>
              </w:rPr>
              <w:t>795,3</w:t>
            </w:r>
          </w:p>
        </w:tc>
      </w:tr>
      <w:tr w:rsidR="002C6D2C" w:rsidRPr="00263C96" w14:paraId="472BDF08" w14:textId="77777777" w:rsidTr="00CF06C5">
        <w:trPr>
          <w:trHeight w:val="300"/>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1A48DCD" w14:textId="77777777" w:rsidR="002C6D2C" w:rsidRPr="00E66668" w:rsidRDefault="002C6D2C" w:rsidP="0090404A">
            <w:pPr>
              <w:jc w:val="center"/>
              <w:rPr>
                <w:color w:val="000000"/>
                <w:sz w:val="20"/>
              </w:rPr>
            </w:pPr>
            <w:r>
              <w:rPr>
                <w:color w:val="000000"/>
                <w:sz w:val="20"/>
              </w:rPr>
              <w:t>3</w:t>
            </w:r>
          </w:p>
        </w:tc>
        <w:tc>
          <w:tcPr>
            <w:tcW w:w="2874" w:type="dxa"/>
            <w:tcBorders>
              <w:top w:val="nil"/>
              <w:left w:val="nil"/>
              <w:bottom w:val="single" w:sz="4" w:space="0" w:color="auto"/>
              <w:right w:val="single" w:sz="4" w:space="0" w:color="auto"/>
            </w:tcBorders>
            <w:shd w:val="clear" w:color="auto" w:fill="auto"/>
            <w:vAlign w:val="center"/>
          </w:tcPr>
          <w:p w14:paraId="60E0DBB8" w14:textId="77777777" w:rsidR="002C6D2C" w:rsidRPr="00E66668" w:rsidRDefault="002C6D2C" w:rsidP="00282C6B">
            <w:pPr>
              <w:rPr>
                <w:color w:val="000000"/>
                <w:sz w:val="20"/>
              </w:rPr>
            </w:pPr>
            <w:r>
              <w:rPr>
                <w:color w:val="000000"/>
                <w:sz w:val="20"/>
              </w:rPr>
              <w:t>Собственные нужды</w:t>
            </w:r>
          </w:p>
        </w:tc>
        <w:tc>
          <w:tcPr>
            <w:tcW w:w="799" w:type="dxa"/>
            <w:tcBorders>
              <w:top w:val="nil"/>
              <w:left w:val="nil"/>
              <w:bottom w:val="single" w:sz="4" w:space="0" w:color="auto"/>
              <w:right w:val="single" w:sz="4" w:space="0" w:color="auto"/>
            </w:tcBorders>
            <w:shd w:val="clear" w:color="auto" w:fill="auto"/>
            <w:vAlign w:val="center"/>
          </w:tcPr>
          <w:p w14:paraId="2D5A116A" w14:textId="77777777" w:rsidR="002C6D2C" w:rsidRPr="00E66668" w:rsidRDefault="002C6D2C" w:rsidP="0090404A">
            <w:pPr>
              <w:jc w:val="center"/>
              <w:rPr>
                <w:color w:val="000000"/>
                <w:sz w:val="20"/>
              </w:rPr>
            </w:pPr>
            <w:r>
              <w:rPr>
                <w:color w:val="000000"/>
                <w:sz w:val="20"/>
              </w:rPr>
              <w:t>т. м3.</w:t>
            </w:r>
          </w:p>
        </w:tc>
        <w:tc>
          <w:tcPr>
            <w:tcW w:w="944" w:type="dxa"/>
            <w:tcBorders>
              <w:top w:val="nil"/>
              <w:left w:val="nil"/>
              <w:bottom w:val="single" w:sz="4" w:space="0" w:color="auto"/>
              <w:right w:val="single" w:sz="4" w:space="0" w:color="auto"/>
            </w:tcBorders>
            <w:shd w:val="clear" w:color="auto" w:fill="auto"/>
            <w:vAlign w:val="center"/>
          </w:tcPr>
          <w:p w14:paraId="735AD4BD" w14:textId="77777777" w:rsidR="002C6D2C" w:rsidRPr="00E66668" w:rsidRDefault="002C6D2C" w:rsidP="0090404A">
            <w:pPr>
              <w:jc w:val="center"/>
              <w:rPr>
                <w:color w:val="000000"/>
                <w:sz w:val="20"/>
              </w:rPr>
            </w:pPr>
            <w:r>
              <w:rPr>
                <w:color w:val="000000"/>
                <w:sz w:val="20"/>
              </w:rPr>
              <w:t>0,0</w:t>
            </w:r>
          </w:p>
        </w:tc>
        <w:tc>
          <w:tcPr>
            <w:tcW w:w="944" w:type="dxa"/>
            <w:tcBorders>
              <w:top w:val="nil"/>
              <w:left w:val="nil"/>
              <w:bottom w:val="single" w:sz="4" w:space="0" w:color="auto"/>
              <w:right w:val="single" w:sz="4" w:space="0" w:color="auto"/>
            </w:tcBorders>
            <w:shd w:val="clear" w:color="auto" w:fill="auto"/>
            <w:vAlign w:val="center"/>
          </w:tcPr>
          <w:p w14:paraId="7EA05091" w14:textId="77777777" w:rsidR="002C6D2C" w:rsidRPr="00E66668" w:rsidRDefault="002C6D2C" w:rsidP="0090404A">
            <w:pPr>
              <w:jc w:val="center"/>
              <w:rPr>
                <w:color w:val="000000"/>
                <w:sz w:val="20"/>
              </w:rPr>
            </w:pPr>
            <w:r>
              <w:rPr>
                <w:color w:val="000000"/>
                <w:sz w:val="20"/>
              </w:rPr>
              <w:t>0,0</w:t>
            </w:r>
          </w:p>
        </w:tc>
        <w:tc>
          <w:tcPr>
            <w:tcW w:w="931" w:type="dxa"/>
            <w:tcBorders>
              <w:top w:val="nil"/>
              <w:left w:val="nil"/>
              <w:bottom w:val="single" w:sz="4" w:space="0" w:color="auto"/>
              <w:right w:val="single" w:sz="4" w:space="0" w:color="auto"/>
            </w:tcBorders>
            <w:shd w:val="clear" w:color="auto" w:fill="auto"/>
            <w:vAlign w:val="center"/>
          </w:tcPr>
          <w:p w14:paraId="673FB8E5" w14:textId="77777777" w:rsidR="002C6D2C" w:rsidRPr="00E66668" w:rsidRDefault="002C6D2C" w:rsidP="0090404A">
            <w:pPr>
              <w:jc w:val="center"/>
              <w:rPr>
                <w:color w:val="000000"/>
                <w:sz w:val="20"/>
              </w:rPr>
            </w:pPr>
            <w:r>
              <w:rPr>
                <w:color w:val="000000"/>
                <w:sz w:val="20"/>
              </w:rPr>
              <w:t>0,0</w:t>
            </w:r>
          </w:p>
        </w:tc>
        <w:tc>
          <w:tcPr>
            <w:tcW w:w="931" w:type="dxa"/>
            <w:tcBorders>
              <w:top w:val="nil"/>
              <w:left w:val="nil"/>
              <w:bottom w:val="single" w:sz="4" w:space="0" w:color="auto"/>
              <w:right w:val="single" w:sz="4" w:space="0" w:color="auto"/>
            </w:tcBorders>
            <w:shd w:val="clear" w:color="auto" w:fill="auto"/>
            <w:vAlign w:val="center"/>
          </w:tcPr>
          <w:p w14:paraId="12A50A87" w14:textId="77777777" w:rsidR="002C6D2C" w:rsidRPr="00E66668" w:rsidRDefault="002C6D2C" w:rsidP="0090404A">
            <w:pPr>
              <w:jc w:val="center"/>
              <w:rPr>
                <w:color w:val="000000"/>
                <w:sz w:val="20"/>
              </w:rPr>
            </w:pPr>
            <w:r>
              <w:rPr>
                <w:color w:val="000000"/>
                <w:sz w:val="20"/>
              </w:rPr>
              <w:t>0,0</w:t>
            </w:r>
          </w:p>
        </w:tc>
        <w:tc>
          <w:tcPr>
            <w:tcW w:w="931" w:type="dxa"/>
            <w:tcBorders>
              <w:top w:val="nil"/>
              <w:left w:val="nil"/>
              <w:bottom w:val="single" w:sz="4" w:space="0" w:color="auto"/>
              <w:right w:val="single" w:sz="4" w:space="0" w:color="auto"/>
            </w:tcBorders>
            <w:shd w:val="clear" w:color="auto" w:fill="auto"/>
            <w:vAlign w:val="center"/>
          </w:tcPr>
          <w:p w14:paraId="60918EA5" w14:textId="77777777" w:rsidR="002C6D2C" w:rsidRPr="00E66668" w:rsidRDefault="002C6D2C" w:rsidP="0090404A">
            <w:pPr>
              <w:jc w:val="center"/>
              <w:rPr>
                <w:color w:val="000000"/>
                <w:sz w:val="20"/>
              </w:rPr>
            </w:pPr>
            <w:r>
              <w:rPr>
                <w:color w:val="000000"/>
                <w:sz w:val="20"/>
              </w:rPr>
              <w:t>0,0</w:t>
            </w:r>
          </w:p>
        </w:tc>
        <w:tc>
          <w:tcPr>
            <w:tcW w:w="1051" w:type="dxa"/>
            <w:tcBorders>
              <w:top w:val="nil"/>
              <w:left w:val="nil"/>
              <w:bottom w:val="single" w:sz="4" w:space="0" w:color="auto"/>
              <w:right w:val="single" w:sz="4" w:space="0" w:color="auto"/>
            </w:tcBorders>
            <w:shd w:val="clear" w:color="auto" w:fill="auto"/>
            <w:vAlign w:val="center"/>
          </w:tcPr>
          <w:p w14:paraId="4B1A3339" w14:textId="77777777" w:rsidR="002C6D2C" w:rsidRPr="00E910A5" w:rsidRDefault="002C6D2C" w:rsidP="0090404A">
            <w:pPr>
              <w:jc w:val="center"/>
              <w:rPr>
                <w:sz w:val="20"/>
              </w:rPr>
            </w:pPr>
            <w:r>
              <w:rPr>
                <w:color w:val="000000"/>
                <w:sz w:val="20"/>
              </w:rPr>
              <w:t>0,0</w:t>
            </w:r>
          </w:p>
        </w:tc>
      </w:tr>
      <w:tr w:rsidR="002C6D2C" w:rsidRPr="00263C96" w14:paraId="379DEC73" w14:textId="77777777" w:rsidTr="00CF06C5">
        <w:trPr>
          <w:trHeight w:val="515"/>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79182120" w14:textId="77777777" w:rsidR="002C6D2C" w:rsidRPr="00E66668" w:rsidRDefault="002C6D2C" w:rsidP="0090404A">
            <w:pPr>
              <w:jc w:val="center"/>
              <w:rPr>
                <w:color w:val="000000"/>
                <w:sz w:val="20"/>
              </w:rPr>
            </w:pPr>
            <w:r>
              <w:rPr>
                <w:color w:val="000000"/>
                <w:sz w:val="20"/>
              </w:rPr>
              <w:t>4</w:t>
            </w:r>
          </w:p>
        </w:tc>
        <w:tc>
          <w:tcPr>
            <w:tcW w:w="2874" w:type="dxa"/>
            <w:tcBorders>
              <w:top w:val="nil"/>
              <w:left w:val="nil"/>
              <w:bottom w:val="single" w:sz="4" w:space="0" w:color="auto"/>
              <w:right w:val="single" w:sz="4" w:space="0" w:color="auto"/>
            </w:tcBorders>
            <w:shd w:val="clear" w:color="auto" w:fill="auto"/>
            <w:vAlign w:val="center"/>
          </w:tcPr>
          <w:p w14:paraId="2DBBC60E" w14:textId="77777777" w:rsidR="002C6D2C" w:rsidRPr="00E66668" w:rsidRDefault="002C6D2C" w:rsidP="00282C6B">
            <w:pPr>
              <w:rPr>
                <w:color w:val="000000"/>
                <w:sz w:val="20"/>
              </w:rPr>
            </w:pPr>
            <w:r>
              <w:rPr>
                <w:color w:val="000000"/>
                <w:sz w:val="20"/>
              </w:rPr>
              <w:t>Технологические и аварийные   потери в %</w:t>
            </w:r>
          </w:p>
        </w:tc>
        <w:tc>
          <w:tcPr>
            <w:tcW w:w="799" w:type="dxa"/>
            <w:tcBorders>
              <w:top w:val="nil"/>
              <w:left w:val="nil"/>
              <w:bottom w:val="single" w:sz="4" w:space="0" w:color="auto"/>
              <w:right w:val="single" w:sz="4" w:space="0" w:color="auto"/>
            </w:tcBorders>
            <w:shd w:val="clear" w:color="auto" w:fill="auto"/>
            <w:vAlign w:val="center"/>
          </w:tcPr>
          <w:p w14:paraId="17A9E3A0" w14:textId="77777777" w:rsidR="002C6D2C" w:rsidRPr="00E66668" w:rsidRDefault="002C6D2C" w:rsidP="0090404A">
            <w:pPr>
              <w:jc w:val="center"/>
              <w:rPr>
                <w:color w:val="000000"/>
                <w:sz w:val="20"/>
              </w:rPr>
            </w:pPr>
            <w:r>
              <w:rPr>
                <w:color w:val="000000"/>
                <w:sz w:val="20"/>
              </w:rPr>
              <w:t>%</w:t>
            </w:r>
          </w:p>
        </w:tc>
        <w:tc>
          <w:tcPr>
            <w:tcW w:w="944" w:type="dxa"/>
            <w:tcBorders>
              <w:top w:val="nil"/>
              <w:left w:val="nil"/>
              <w:bottom w:val="single" w:sz="4" w:space="0" w:color="auto"/>
              <w:right w:val="single" w:sz="4" w:space="0" w:color="auto"/>
            </w:tcBorders>
            <w:shd w:val="clear" w:color="auto" w:fill="auto"/>
            <w:vAlign w:val="center"/>
          </w:tcPr>
          <w:p w14:paraId="6B8E311D" w14:textId="77777777" w:rsidR="002C6D2C" w:rsidRPr="00E66668" w:rsidRDefault="002C6D2C" w:rsidP="0090404A">
            <w:pPr>
              <w:jc w:val="center"/>
              <w:rPr>
                <w:color w:val="000000"/>
                <w:sz w:val="20"/>
              </w:rPr>
            </w:pPr>
            <w:r>
              <w:rPr>
                <w:color w:val="000000"/>
                <w:sz w:val="20"/>
              </w:rPr>
              <w:t>2,8</w:t>
            </w:r>
          </w:p>
        </w:tc>
        <w:tc>
          <w:tcPr>
            <w:tcW w:w="944" w:type="dxa"/>
            <w:tcBorders>
              <w:top w:val="nil"/>
              <w:left w:val="nil"/>
              <w:bottom w:val="single" w:sz="4" w:space="0" w:color="auto"/>
              <w:right w:val="single" w:sz="4" w:space="0" w:color="auto"/>
            </w:tcBorders>
            <w:shd w:val="clear" w:color="auto" w:fill="auto"/>
            <w:vAlign w:val="center"/>
          </w:tcPr>
          <w:p w14:paraId="48FF0405" w14:textId="77777777" w:rsidR="002C6D2C" w:rsidRPr="00E66668" w:rsidRDefault="002C6D2C" w:rsidP="0090404A">
            <w:pPr>
              <w:jc w:val="center"/>
              <w:rPr>
                <w:color w:val="000000"/>
                <w:sz w:val="20"/>
              </w:rPr>
            </w:pPr>
            <w:r>
              <w:rPr>
                <w:color w:val="000000"/>
                <w:sz w:val="20"/>
              </w:rPr>
              <w:t>2,8</w:t>
            </w:r>
          </w:p>
        </w:tc>
        <w:tc>
          <w:tcPr>
            <w:tcW w:w="931" w:type="dxa"/>
            <w:tcBorders>
              <w:top w:val="nil"/>
              <w:left w:val="nil"/>
              <w:bottom w:val="single" w:sz="4" w:space="0" w:color="auto"/>
              <w:right w:val="single" w:sz="4" w:space="0" w:color="auto"/>
            </w:tcBorders>
            <w:shd w:val="clear" w:color="auto" w:fill="auto"/>
            <w:vAlign w:val="center"/>
          </w:tcPr>
          <w:p w14:paraId="7A4A0F9A" w14:textId="77777777" w:rsidR="002C6D2C" w:rsidRPr="00E66668" w:rsidRDefault="002C6D2C" w:rsidP="0090404A">
            <w:pPr>
              <w:jc w:val="center"/>
              <w:rPr>
                <w:color w:val="000000"/>
                <w:sz w:val="20"/>
              </w:rPr>
            </w:pPr>
            <w:r>
              <w:rPr>
                <w:color w:val="000000"/>
                <w:sz w:val="20"/>
              </w:rPr>
              <w:t>2,8</w:t>
            </w:r>
          </w:p>
        </w:tc>
        <w:tc>
          <w:tcPr>
            <w:tcW w:w="931" w:type="dxa"/>
            <w:tcBorders>
              <w:top w:val="nil"/>
              <w:left w:val="nil"/>
              <w:bottom w:val="single" w:sz="4" w:space="0" w:color="auto"/>
              <w:right w:val="single" w:sz="4" w:space="0" w:color="auto"/>
            </w:tcBorders>
            <w:shd w:val="clear" w:color="auto" w:fill="auto"/>
            <w:vAlign w:val="center"/>
          </w:tcPr>
          <w:p w14:paraId="06457458" w14:textId="77777777" w:rsidR="002C6D2C" w:rsidRPr="00E66668" w:rsidRDefault="002C6D2C" w:rsidP="0090404A">
            <w:pPr>
              <w:jc w:val="center"/>
              <w:rPr>
                <w:color w:val="000000"/>
                <w:sz w:val="20"/>
              </w:rPr>
            </w:pPr>
            <w:r>
              <w:rPr>
                <w:color w:val="000000"/>
                <w:sz w:val="20"/>
              </w:rPr>
              <w:t>2,8</w:t>
            </w:r>
          </w:p>
        </w:tc>
        <w:tc>
          <w:tcPr>
            <w:tcW w:w="931" w:type="dxa"/>
            <w:tcBorders>
              <w:top w:val="nil"/>
              <w:left w:val="nil"/>
              <w:bottom w:val="single" w:sz="4" w:space="0" w:color="auto"/>
              <w:right w:val="single" w:sz="4" w:space="0" w:color="auto"/>
            </w:tcBorders>
            <w:shd w:val="clear" w:color="auto" w:fill="auto"/>
            <w:vAlign w:val="center"/>
          </w:tcPr>
          <w:p w14:paraId="318D0EF0" w14:textId="77777777" w:rsidR="002C6D2C" w:rsidRPr="00E66668" w:rsidRDefault="002C6D2C" w:rsidP="0090404A">
            <w:pPr>
              <w:jc w:val="center"/>
              <w:rPr>
                <w:color w:val="000000"/>
                <w:sz w:val="20"/>
              </w:rPr>
            </w:pPr>
            <w:r>
              <w:rPr>
                <w:color w:val="000000"/>
                <w:sz w:val="20"/>
              </w:rPr>
              <w:t>2,8</w:t>
            </w:r>
          </w:p>
        </w:tc>
        <w:tc>
          <w:tcPr>
            <w:tcW w:w="1051" w:type="dxa"/>
            <w:tcBorders>
              <w:top w:val="nil"/>
              <w:left w:val="nil"/>
              <w:bottom w:val="single" w:sz="4" w:space="0" w:color="auto"/>
              <w:right w:val="single" w:sz="4" w:space="0" w:color="auto"/>
            </w:tcBorders>
            <w:shd w:val="clear" w:color="auto" w:fill="auto"/>
            <w:vAlign w:val="center"/>
          </w:tcPr>
          <w:p w14:paraId="0B82E528" w14:textId="77777777" w:rsidR="002C6D2C" w:rsidRPr="00E910A5" w:rsidRDefault="002C6D2C" w:rsidP="0090404A">
            <w:pPr>
              <w:jc w:val="center"/>
              <w:rPr>
                <w:sz w:val="20"/>
              </w:rPr>
            </w:pPr>
            <w:r>
              <w:rPr>
                <w:color w:val="000000"/>
                <w:sz w:val="20"/>
              </w:rPr>
              <w:t>2,8</w:t>
            </w:r>
          </w:p>
        </w:tc>
      </w:tr>
      <w:tr w:rsidR="002C6D2C" w:rsidRPr="00263C96" w14:paraId="69E2EF36" w14:textId="77777777" w:rsidTr="00CF06C5">
        <w:trPr>
          <w:trHeight w:val="300"/>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084C51B" w14:textId="77777777" w:rsidR="002C6D2C" w:rsidRPr="00E66668" w:rsidRDefault="002C6D2C" w:rsidP="0090404A">
            <w:pPr>
              <w:jc w:val="center"/>
              <w:rPr>
                <w:color w:val="000000"/>
                <w:sz w:val="20"/>
              </w:rPr>
            </w:pPr>
            <w:r>
              <w:rPr>
                <w:color w:val="000000"/>
                <w:sz w:val="20"/>
              </w:rPr>
              <w:t>5</w:t>
            </w:r>
          </w:p>
        </w:tc>
        <w:tc>
          <w:tcPr>
            <w:tcW w:w="2874" w:type="dxa"/>
            <w:tcBorders>
              <w:top w:val="nil"/>
              <w:left w:val="nil"/>
              <w:bottom w:val="single" w:sz="4" w:space="0" w:color="auto"/>
              <w:right w:val="single" w:sz="4" w:space="0" w:color="auto"/>
            </w:tcBorders>
            <w:shd w:val="clear" w:color="auto" w:fill="auto"/>
            <w:vAlign w:val="center"/>
          </w:tcPr>
          <w:p w14:paraId="408A61AB" w14:textId="77777777" w:rsidR="002C6D2C" w:rsidRPr="00E66668" w:rsidRDefault="002C6D2C" w:rsidP="00282C6B">
            <w:pPr>
              <w:rPr>
                <w:color w:val="000000"/>
                <w:sz w:val="20"/>
              </w:rPr>
            </w:pPr>
            <w:r>
              <w:rPr>
                <w:color w:val="000000"/>
                <w:sz w:val="20"/>
              </w:rPr>
              <w:t>Бюджетные и прочие организации</w:t>
            </w:r>
          </w:p>
        </w:tc>
        <w:tc>
          <w:tcPr>
            <w:tcW w:w="799" w:type="dxa"/>
            <w:tcBorders>
              <w:top w:val="nil"/>
              <w:left w:val="nil"/>
              <w:bottom w:val="single" w:sz="4" w:space="0" w:color="auto"/>
              <w:right w:val="single" w:sz="4" w:space="0" w:color="auto"/>
            </w:tcBorders>
            <w:shd w:val="clear" w:color="auto" w:fill="auto"/>
            <w:vAlign w:val="center"/>
          </w:tcPr>
          <w:p w14:paraId="17D1B431" w14:textId="77777777" w:rsidR="002C6D2C" w:rsidRPr="00E66668" w:rsidRDefault="002C6D2C" w:rsidP="0090404A">
            <w:pPr>
              <w:jc w:val="center"/>
              <w:rPr>
                <w:color w:val="000000"/>
                <w:sz w:val="20"/>
              </w:rPr>
            </w:pPr>
            <w:r>
              <w:rPr>
                <w:color w:val="000000"/>
                <w:sz w:val="20"/>
              </w:rPr>
              <w:t>т. м3.</w:t>
            </w:r>
          </w:p>
        </w:tc>
        <w:tc>
          <w:tcPr>
            <w:tcW w:w="944" w:type="dxa"/>
            <w:tcBorders>
              <w:top w:val="nil"/>
              <w:left w:val="nil"/>
              <w:bottom w:val="single" w:sz="4" w:space="0" w:color="auto"/>
              <w:right w:val="single" w:sz="4" w:space="0" w:color="auto"/>
            </w:tcBorders>
            <w:shd w:val="clear" w:color="auto" w:fill="auto"/>
            <w:vAlign w:val="center"/>
          </w:tcPr>
          <w:p w14:paraId="62FA71D3" w14:textId="77777777" w:rsidR="002C6D2C" w:rsidRPr="00E66668" w:rsidRDefault="002C6D2C" w:rsidP="0090404A">
            <w:pPr>
              <w:jc w:val="center"/>
              <w:rPr>
                <w:color w:val="000000"/>
                <w:sz w:val="20"/>
              </w:rPr>
            </w:pPr>
            <w:r>
              <w:rPr>
                <w:color w:val="000000"/>
                <w:sz w:val="20"/>
              </w:rPr>
              <w:t>6560,0</w:t>
            </w:r>
          </w:p>
        </w:tc>
        <w:tc>
          <w:tcPr>
            <w:tcW w:w="944" w:type="dxa"/>
            <w:tcBorders>
              <w:top w:val="nil"/>
              <w:left w:val="nil"/>
              <w:bottom w:val="single" w:sz="4" w:space="0" w:color="auto"/>
              <w:right w:val="single" w:sz="4" w:space="0" w:color="auto"/>
            </w:tcBorders>
            <w:shd w:val="clear" w:color="auto" w:fill="auto"/>
            <w:vAlign w:val="center"/>
          </w:tcPr>
          <w:p w14:paraId="3CED8411" w14:textId="77777777" w:rsidR="002C6D2C" w:rsidRPr="00E66668" w:rsidRDefault="002C6D2C" w:rsidP="0090404A">
            <w:pPr>
              <w:jc w:val="center"/>
              <w:rPr>
                <w:color w:val="000000"/>
                <w:sz w:val="20"/>
              </w:rPr>
            </w:pPr>
            <w:r>
              <w:rPr>
                <w:color w:val="000000"/>
                <w:sz w:val="20"/>
              </w:rPr>
              <w:t>6560,0</w:t>
            </w:r>
          </w:p>
        </w:tc>
        <w:tc>
          <w:tcPr>
            <w:tcW w:w="931" w:type="dxa"/>
            <w:tcBorders>
              <w:top w:val="nil"/>
              <w:left w:val="nil"/>
              <w:bottom w:val="single" w:sz="4" w:space="0" w:color="auto"/>
              <w:right w:val="single" w:sz="4" w:space="0" w:color="auto"/>
            </w:tcBorders>
            <w:shd w:val="clear" w:color="auto" w:fill="auto"/>
            <w:vAlign w:val="center"/>
          </w:tcPr>
          <w:p w14:paraId="7EF066E6" w14:textId="77777777" w:rsidR="002C6D2C" w:rsidRPr="00E66668" w:rsidRDefault="002C6D2C" w:rsidP="0090404A">
            <w:pPr>
              <w:jc w:val="center"/>
              <w:rPr>
                <w:color w:val="000000"/>
                <w:sz w:val="20"/>
              </w:rPr>
            </w:pPr>
            <w:r>
              <w:rPr>
                <w:color w:val="000000"/>
                <w:sz w:val="20"/>
              </w:rPr>
              <w:t>6560,0</w:t>
            </w:r>
          </w:p>
        </w:tc>
        <w:tc>
          <w:tcPr>
            <w:tcW w:w="931" w:type="dxa"/>
            <w:tcBorders>
              <w:top w:val="nil"/>
              <w:left w:val="nil"/>
              <w:bottom w:val="single" w:sz="4" w:space="0" w:color="auto"/>
              <w:right w:val="single" w:sz="4" w:space="0" w:color="auto"/>
            </w:tcBorders>
            <w:shd w:val="clear" w:color="auto" w:fill="auto"/>
            <w:vAlign w:val="center"/>
          </w:tcPr>
          <w:p w14:paraId="67A886E1" w14:textId="77777777" w:rsidR="002C6D2C" w:rsidRPr="00E66668" w:rsidRDefault="002C6D2C" w:rsidP="0090404A">
            <w:pPr>
              <w:jc w:val="center"/>
              <w:rPr>
                <w:color w:val="000000"/>
                <w:sz w:val="20"/>
              </w:rPr>
            </w:pPr>
            <w:r>
              <w:rPr>
                <w:color w:val="000000"/>
                <w:sz w:val="20"/>
              </w:rPr>
              <w:t>6560,0</w:t>
            </w:r>
          </w:p>
        </w:tc>
        <w:tc>
          <w:tcPr>
            <w:tcW w:w="931" w:type="dxa"/>
            <w:tcBorders>
              <w:top w:val="nil"/>
              <w:left w:val="nil"/>
              <w:bottom w:val="single" w:sz="4" w:space="0" w:color="auto"/>
              <w:right w:val="single" w:sz="4" w:space="0" w:color="auto"/>
            </w:tcBorders>
            <w:shd w:val="clear" w:color="auto" w:fill="auto"/>
            <w:vAlign w:val="center"/>
          </w:tcPr>
          <w:p w14:paraId="474B535C" w14:textId="77777777" w:rsidR="002C6D2C" w:rsidRPr="00E66668" w:rsidRDefault="002C6D2C" w:rsidP="0090404A">
            <w:pPr>
              <w:jc w:val="center"/>
              <w:rPr>
                <w:color w:val="000000"/>
                <w:sz w:val="20"/>
              </w:rPr>
            </w:pPr>
            <w:r>
              <w:rPr>
                <w:color w:val="000000"/>
                <w:sz w:val="20"/>
              </w:rPr>
              <w:t>6560,0</w:t>
            </w:r>
          </w:p>
        </w:tc>
        <w:tc>
          <w:tcPr>
            <w:tcW w:w="1051" w:type="dxa"/>
            <w:tcBorders>
              <w:top w:val="nil"/>
              <w:left w:val="nil"/>
              <w:bottom w:val="single" w:sz="4" w:space="0" w:color="auto"/>
              <w:right w:val="single" w:sz="4" w:space="0" w:color="auto"/>
            </w:tcBorders>
            <w:shd w:val="clear" w:color="auto" w:fill="auto"/>
            <w:vAlign w:val="center"/>
          </w:tcPr>
          <w:p w14:paraId="2FC9C04C" w14:textId="77777777" w:rsidR="002C6D2C" w:rsidRPr="00E910A5" w:rsidRDefault="002C6D2C" w:rsidP="0090404A">
            <w:pPr>
              <w:jc w:val="center"/>
              <w:rPr>
                <w:sz w:val="20"/>
              </w:rPr>
            </w:pPr>
            <w:r>
              <w:rPr>
                <w:color w:val="000000"/>
                <w:sz w:val="20"/>
              </w:rPr>
              <w:t>6560,0</w:t>
            </w:r>
          </w:p>
        </w:tc>
      </w:tr>
      <w:tr w:rsidR="002C6D2C" w:rsidRPr="00263C96" w14:paraId="5A7D58D6" w14:textId="77777777" w:rsidTr="00CF06C5">
        <w:trPr>
          <w:trHeight w:val="525"/>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1FFCF05" w14:textId="77777777" w:rsidR="002C6D2C" w:rsidRPr="00E66668" w:rsidRDefault="002C6D2C" w:rsidP="0090404A">
            <w:pPr>
              <w:jc w:val="center"/>
              <w:rPr>
                <w:color w:val="000000"/>
                <w:sz w:val="20"/>
              </w:rPr>
            </w:pPr>
            <w:r>
              <w:rPr>
                <w:color w:val="000000"/>
                <w:sz w:val="22"/>
                <w:szCs w:val="22"/>
              </w:rPr>
              <w:t>6</w:t>
            </w:r>
          </w:p>
        </w:tc>
        <w:tc>
          <w:tcPr>
            <w:tcW w:w="2874" w:type="dxa"/>
            <w:tcBorders>
              <w:top w:val="nil"/>
              <w:left w:val="nil"/>
              <w:bottom w:val="single" w:sz="4" w:space="0" w:color="auto"/>
              <w:right w:val="single" w:sz="4" w:space="0" w:color="auto"/>
            </w:tcBorders>
            <w:shd w:val="clear" w:color="auto" w:fill="auto"/>
            <w:vAlign w:val="center"/>
          </w:tcPr>
          <w:p w14:paraId="0DB5DBF2" w14:textId="77777777" w:rsidR="002C6D2C" w:rsidRPr="00E66668" w:rsidRDefault="002C6D2C" w:rsidP="00282C6B">
            <w:pPr>
              <w:rPr>
                <w:color w:val="000000"/>
                <w:sz w:val="20"/>
              </w:rPr>
            </w:pPr>
            <w:r>
              <w:rPr>
                <w:color w:val="000000"/>
                <w:sz w:val="20"/>
              </w:rPr>
              <w:t>Численность населения, пользующегося водоснабжением, всего</w:t>
            </w:r>
          </w:p>
        </w:tc>
        <w:tc>
          <w:tcPr>
            <w:tcW w:w="799" w:type="dxa"/>
            <w:tcBorders>
              <w:top w:val="nil"/>
              <w:left w:val="nil"/>
              <w:bottom w:val="single" w:sz="4" w:space="0" w:color="auto"/>
              <w:right w:val="single" w:sz="4" w:space="0" w:color="auto"/>
            </w:tcBorders>
            <w:shd w:val="clear" w:color="auto" w:fill="auto"/>
            <w:vAlign w:val="center"/>
          </w:tcPr>
          <w:p w14:paraId="14C38053" w14:textId="77777777" w:rsidR="002C6D2C" w:rsidRPr="00E66668" w:rsidRDefault="002C6D2C" w:rsidP="0090404A">
            <w:pPr>
              <w:jc w:val="center"/>
              <w:rPr>
                <w:color w:val="000000"/>
                <w:sz w:val="20"/>
              </w:rPr>
            </w:pPr>
            <w:r>
              <w:rPr>
                <w:color w:val="000000"/>
                <w:sz w:val="20"/>
              </w:rPr>
              <w:t>чел.</w:t>
            </w:r>
          </w:p>
        </w:tc>
        <w:tc>
          <w:tcPr>
            <w:tcW w:w="944" w:type="dxa"/>
            <w:tcBorders>
              <w:top w:val="nil"/>
              <w:left w:val="nil"/>
              <w:bottom w:val="single" w:sz="4" w:space="0" w:color="auto"/>
              <w:right w:val="single" w:sz="4" w:space="0" w:color="auto"/>
            </w:tcBorders>
            <w:shd w:val="clear" w:color="auto" w:fill="auto"/>
            <w:noWrap/>
            <w:vAlign w:val="center"/>
          </w:tcPr>
          <w:p w14:paraId="2B1EA67A" w14:textId="77777777" w:rsidR="002C6D2C" w:rsidRPr="00E66668" w:rsidRDefault="002C6D2C" w:rsidP="0090404A">
            <w:pPr>
              <w:jc w:val="center"/>
              <w:rPr>
                <w:color w:val="000000"/>
                <w:sz w:val="20"/>
              </w:rPr>
            </w:pPr>
            <w:r>
              <w:rPr>
                <w:color w:val="000000"/>
                <w:sz w:val="20"/>
              </w:rPr>
              <w:t>630,0</w:t>
            </w:r>
          </w:p>
        </w:tc>
        <w:tc>
          <w:tcPr>
            <w:tcW w:w="944" w:type="dxa"/>
            <w:tcBorders>
              <w:top w:val="nil"/>
              <w:left w:val="nil"/>
              <w:bottom w:val="single" w:sz="4" w:space="0" w:color="auto"/>
              <w:right w:val="single" w:sz="4" w:space="0" w:color="auto"/>
            </w:tcBorders>
            <w:shd w:val="clear" w:color="auto" w:fill="auto"/>
            <w:noWrap/>
            <w:vAlign w:val="center"/>
          </w:tcPr>
          <w:p w14:paraId="51E5643F" w14:textId="77777777" w:rsidR="002C6D2C" w:rsidRPr="00E66668" w:rsidRDefault="002C6D2C" w:rsidP="0090404A">
            <w:pPr>
              <w:jc w:val="center"/>
              <w:rPr>
                <w:color w:val="000000"/>
                <w:sz w:val="20"/>
              </w:rPr>
            </w:pPr>
            <w:r>
              <w:rPr>
                <w:color w:val="000000"/>
                <w:sz w:val="20"/>
              </w:rPr>
              <w:t>620,0</w:t>
            </w:r>
          </w:p>
        </w:tc>
        <w:tc>
          <w:tcPr>
            <w:tcW w:w="931" w:type="dxa"/>
            <w:tcBorders>
              <w:top w:val="nil"/>
              <w:left w:val="nil"/>
              <w:bottom w:val="single" w:sz="4" w:space="0" w:color="auto"/>
              <w:right w:val="single" w:sz="4" w:space="0" w:color="auto"/>
            </w:tcBorders>
            <w:shd w:val="clear" w:color="auto" w:fill="auto"/>
            <w:noWrap/>
            <w:vAlign w:val="center"/>
          </w:tcPr>
          <w:p w14:paraId="68439B21" w14:textId="77777777" w:rsidR="002C6D2C" w:rsidRPr="00E66668" w:rsidRDefault="002C6D2C" w:rsidP="0090404A">
            <w:pPr>
              <w:jc w:val="center"/>
              <w:rPr>
                <w:color w:val="000000"/>
                <w:sz w:val="20"/>
              </w:rPr>
            </w:pPr>
            <w:r>
              <w:rPr>
                <w:color w:val="000000"/>
                <w:sz w:val="20"/>
              </w:rPr>
              <w:t>610,0</w:t>
            </w:r>
          </w:p>
        </w:tc>
        <w:tc>
          <w:tcPr>
            <w:tcW w:w="931" w:type="dxa"/>
            <w:tcBorders>
              <w:top w:val="nil"/>
              <w:left w:val="nil"/>
              <w:bottom w:val="single" w:sz="4" w:space="0" w:color="auto"/>
              <w:right w:val="single" w:sz="4" w:space="0" w:color="auto"/>
            </w:tcBorders>
            <w:shd w:val="clear" w:color="auto" w:fill="auto"/>
            <w:noWrap/>
            <w:vAlign w:val="center"/>
          </w:tcPr>
          <w:p w14:paraId="04A31D74" w14:textId="77777777" w:rsidR="002C6D2C" w:rsidRPr="00E66668" w:rsidRDefault="002C6D2C" w:rsidP="0090404A">
            <w:pPr>
              <w:jc w:val="center"/>
              <w:rPr>
                <w:color w:val="000000"/>
                <w:sz w:val="20"/>
              </w:rPr>
            </w:pPr>
            <w:r>
              <w:rPr>
                <w:color w:val="000000"/>
                <w:sz w:val="20"/>
              </w:rPr>
              <w:t>600,0</w:t>
            </w:r>
          </w:p>
        </w:tc>
        <w:tc>
          <w:tcPr>
            <w:tcW w:w="931" w:type="dxa"/>
            <w:tcBorders>
              <w:top w:val="nil"/>
              <w:left w:val="nil"/>
              <w:bottom w:val="single" w:sz="4" w:space="0" w:color="auto"/>
              <w:right w:val="single" w:sz="4" w:space="0" w:color="auto"/>
            </w:tcBorders>
            <w:shd w:val="clear" w:color="auto" w:fill="auto"/>
            <w:noWrap/>
            <w:vAlign w:val="center"/>
          </w:tcPr>
          <w:p w14:paraId="00ADA42A" w14:textId="77777777" w:rsidR="002C6D2C" w:rsidRPr="00E66668" w:rsidRDefault="002C6D2C" w:rsidP="0090404A">
            <w:pPr>
              <w:jc w:val="center"/>
              <w:rPr>
                <w:color w:val="000000"/>
                <w:sz w:val="20"/>
              </w:rPr>
            </w:pPr>
            <w:r>
              <w:rPr>
                <w:color w:val="000000"/>
                <w:sz w:val="20"/>
              </w:rPr>
              <w:t>590,0</w:t>
            </w:r>
          </w:p>
        </w:tc>
        <w:tc>
          <w:tcPr>
            <w:tcW w:w="1051" w:type="dxa"/>
            <w:tcBorders>
              <w:top w:val="nil"/>
              <w:left w:val="nil"/>
              <w:bottom w:val="single" w:sz="4" w:space="0" w:color="auto"/>
              <w:right w:val="single" w:sz="4" w:space="0" w:color="auto"/>
            </w:tcBorders>
            <w:shd w:val="clear" w:color="auto" w:fill="auto"/>
            <w:noWrap/>
            <w:vAlign w:val="center"/>
          </w:tcPr>
          <w:p w14:paraId="207F9B81" w14:textId="77777777" w:rsidR="002C6D2C" w:rsidRPr="00E910A5" w:rsidRDefault="002C6D2C" w:rsidP="0090404A">
            <w:pPr>
              <w:jc w:val="center"/>
              <w:rPr>
                <w:sz w:val="20"/>
              </w:rPr>
            </w:pPr>
            <w:r>
              <w:rPr>
                <w:color w:val="000000"/>
                <w:sz w:val="20"/>
              </w:rPr>
              <w:t>560</w:t>
            </w:r>
          </w:p>
        </w:tc>
      </w:tr>
      <w:tr w:rsidR="002C6D2C" w:rsidRPr="00263C96" w14:paraId="5587D49B" w14:textId="77777777" w:rsidTr="00CF06C5">
        <w:trPr>
          <w:trHeight w:val="780"/>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15C5FF32" w14:textId="77777777" w:rsidR="002C6D2C" w:rsidRPr="00E66668" w:rsidRDefault="002C6D2C" w:rsidP="0090404A">
            <w:pPr>
              <w:jc w:val="center"/>
              <w:rPr>
                <w:color w:val="000000"/>
                <w:sz w:val="20"/>
              </w:rPr>
            </w:pPr>
            <w:r>
              <w:rPr>
                <w:color w:val="000000"/>
                <w:sz w:val="22"/>
                <w:szCs w:val="22"/>
              </w:rPr>
              <w:t>7</w:t>
            </w:r>
          </w:p>
        </w:tc>
        <w:tc>
          <w:tcPr>
            <w:tcW w:w="2874" w:type="dxa"/>
            <w:tcBorders>
              <w:top w:val="nil"/>
              <w:left w:val="nil"/>
              <w:bottom w:val="single" w:sz="4" w:space="0" w:color="auto"/>
              <w:right w:val="single" w:sz="4" w:space="0" w:color="auto"/>
            </w:tcBorders>
            <w:shd w:val="clear" w:color="auto" w:fill="auto"/>
            <w:vAlign w:val="center"/>
          </w:tcPr>
          <w:p w14:paraId="67DBDD1B" w14:textId="77777777" w:rsidR="002C6D2C" w:rsidRPr="00E66668" w:rsidRDefault="002C6D2C" w:rsidP="00282C6B">
            <w:pPr>
              <w:rPr>
                <w:color w:val="000000"/>
                <w:sz w:val="20"/>
              </w:rPr>
            </w:pPr>
            <w:r>
              <w:rPr>
                <w:color w:val="000000"/>
                <w:sz w:val="20"/>
              </w:rPr>
              <w:t xml:space="preserve">Количество человек, пользующихся  услугами водоснабжения по нормативу </w:t>
            </w:r>
          </w:p>
        </w:tc>
        <w:tc>
          <w:tcPr>
            <w:tcW w:w="799" w:type="dxa"/>
            <w:tcBorders>
              <w:top w:val="nil"/>
              <w:left w:val="nil"/>
              <w:bottom w:val="single" w:sz="4" w:space="0" w:color="auto"/>
              <w:right w:val="single" w:sz="4" w:space="0" w:color="auto"/>
            </w:tcBorders>
            <w:shd w:val="clear" w:color="auto" w:fill="auto"/>
            <w:vAlign w:val="center"/>
          </w:tcPr>
          <w:p w14:paraId="78BE3AA2" w14:textId="77777777" w:rsidR="002C6D2C" w:rsidRPr="00E66668" w:rsidRDefault="002C6D2C" w:rsidP="0090404A">
            <w:pPr>
              <w:jc w:val="center"/>
              <w:rPr>
                <w:color w:val="000000"/>
                <w:sz w:val="20"/>
              </w:rPr>
            </w:pPr>
            <w:r>
              <w:rPr>
                <w:color w:val="000000"/>
                <w:sz w:val="20"/>
              </w:rPr>
              <w:t>чел.</w:t>
            </w:r>
          </w:p>
        </w:tc>
        <w:tc>
          <w:tcPr>
            <w:tcW w:w="944" w:type="dxa"/>
            <w:tcBorders>
              <w:top w:val="nil"/>
              <w:left w:val="nil"/>
              <w:bottom w:val="single" w:sz="4" w:space="0" w:color="auto"/>
              <w:right w:val="single" w:sz="4" w:space="0" w:color="auto"/>
            </w:tcBorders>
            <w:shd w:val="clear" w:color="auto" w:fill="auto"/>
            <w:noWrap/>
            <w:vAlign w:val="center"/>
          </w:tcPr>
          <w:p w14:paraId="34DC5349" w14:textId="77777777" w:rsidR="002C6D2C" w:rsidRPr="00E66668" w:rsidRDefault="002C6D2C" w:rsidP="0090404A">
            <w:pPr>
              <w:jc w:val="center"/>
              <w:rPr>
                <w:color w:val="000000"/>
                <w:sz w:val="20"/>
              </w:rPr>
            </w:pPr>
            <w:r>
              <w:rPr>
                <w:color w:val="000000"/>
                <w:sz w:val="20"/>
              </w:rPr>
              <w:t>340,2</w:t>
            </w:r>
          </w:p>
        </w:tc>
        <w:tc>
          <w:tcPr>
            <w:tcW w:w="944" w:type="dxa"/>
            <w:tcBorders>
              <w:top w:val="nil"/>
              <w:left w:val="nil"/>
              <w:bottom w:val="single" w:sz="4" w:space="0" w:color="auto"/>
              <w:right w:val="single" w:sz="4" w:space="0" w:color="auto"/>
            </w:tcBorders>
            <w:shd w:val="clear" w:color="auto" w:fill="auto"/>
            <w:noWrap/>
            <w:vAlign w:val="center"/>
          </w:tcPr>
          <w:p w14:paraId="0373E9DF" w14:textId="77777777" w:rsidR="002C6D2C" w:rsidRPr="00E66668" w:rsidRDefault="002C6D2C" w:rsidP="0090404A">
            <w:pPr>
              <w:jc w:val="center"/>
              <w:rPr>
                <w:color w:val="000000"/>
                <w:sz w:val="20"/>
              </w:rPr>
            </w:pPr>
            <w:r>
              <w:rPr>
                <w:color w:val="000000"/>
                <w:sz w:val="20"/>
              </w:rPr>
              <w:t>336,8</w:t>
            </w:r>
          </w:p>
        </w:tc>
        <w:tc>
          <w:tcPr>
            <w:tcW w:w="931" w:type="dxa"/>
            <w:tcBorders>
              <w:top w:val="nil"/>
              <w:left w:val="nil"/>
              <w:bottom w:val="single" w:sz="4" w:space="0" w:color="auto"/>
              <w:right w:val="single" w:sz="4" w:space="0" w:color="auto"/>
            </w:tcBorders>
            <w:shd w:val="clear" w:color="auto" w:fill="auto"/>
            <w:noWrap/>
            <w:vAlign w:val="center"/>
          </w:tcPr>
          <w:p w14:paraId="10DFB508" w14:textId="77777777" w:rsidR="002C6D2C" w:rsidRPr="00E66668" w:rsidRDefault="002C6D2C" w:rsidP="0090404A">
            <w:pPr>
              <w:jc w:val="center"/>
              <w:rPr>
                <w:color w:val="000000"/>
                <w:sz w:val="20"/>
              </w:rPr>
            </w:pPr>
            <w:r>
              <w:rPr>
                <w:color w:val="000000"/>
                <w:sz w:val="20"/>
              </w:rPr>
              <w:t>333,5</w:t>
            </w:r>
          </w:p>
        </w:tc>
        <w:tc>
          <w:tcPr>
            <w:tcW w:w="931" w:type="dxa"/>
            <w:tcBorders>
              <w:top w:val="nil"/>
              <w:left w:val="nil"/>
              <w:bottom w:val="single" w:sz="4" w:space="0" w:color="auto"/>
              <w:right w:val="single" w:sz="4" w:space="0" w:color="auto"/>
            </w:tcBorders>
            <w:shd w:val="clear" w:color="auto" w:fill="auto"/>
            <w:noWrap/>
            <w:vAlign w:val="center"/>
          </w:tcPr>
          <w:p w14:paraId="71309D0A" w14:textId="77777777" w:rsidR="002C6D2C" w:rsidRPr="00E66668" w:rsidRDefault="002C6D2C" w:rsidP="0090404A">
            <w:pPr>
              <w:jc w:val="center"/>
              <w:rPr>
                <w:color w:val="000000"/>
                <w:sz w:val="20"/>
              </w:rPr>
            </w:pPr>
            <w:r>
              <w:rPr>
                <w:color w:val="000000"/>
                <w:sz w:val="20"/>
              </w:rPr>
              <w:t>330,2</w:t>
            </w:r>
          </w:p>
        </w:tc>
        <w:tc>
          <w:tcPr>
            <w:tcW w:w="931" w:type="dxa"/>
            <w:tcBorders>
              <w:top w:val="nil"/>
              <w:left w:val="nil"/>
              <w:bottom w:val="single" w:sz="4" w:space="0" w:color="auto"/>
              <w:right w:val="single" w:sz="4" w:space="0" w:color="auto"/>
            </w:tcBorders>
            <w:shd w:val="clear" w:color="auto" w:fill="auto"/>
            <w:noWrap/>
            <w:vAlign w:val="center"/>
          </w:tcPr>
          <w:p w14:paraId="71057E1E" w14:textId="77777777" w:rsidR="002C6D2C" w:rsidRPr="00E66668" w:rsidRDefault="002C6D2C" w:rsidP="0090404A">
            <w:pPr>
              <w:jc w:val="center"/>
              <w:rPr>
                <w:color w:val="000000"/>
                <w:sz w:val="20"/>
              </w:rPr>
            </w:pPr>
            <w:r>
              <w:rPr>
                <w:color w:val="000000"/>
                <w:sz w:val="20"/>
              </w:rPr>
              <w:t>326,9</w:t>
            </w:r>
          </w:p>
        </w:tc>
        <w:tc>
          <w:tcPr>
            <w:tcW w:w="1051" w:type="dxa"/>
            <w:tcBorders>
              <w:top w:val="nil"/>
              <w:left w:val="nil"/>
              <w:bottom w:val="single" w:sz="4" w:space="0" w:color="auto"/>
              <w:right w:val="single" w:sz="4" w:space="0" w:color="auto"/>
            </w:tcBorders>
            <w:shd w:val="clear" w:color="auto" w:fill="auto"/>
            <w:noWrap/>
            <w:vAlign w:val="center"/>
          </w:tcPr>
          <w:p w14:paraId="7AC43DE8" w14:textId="77777777" w:rsidR="002C6D2C" w:rsidRPr="00E910A5" w:rsidRDefault="002C6D2C" w:rsidP="0090404A">
            <w:pPr>
              <w:jc w:val="center"/>
              <w:rPr>
                <w:sz w:val="20"/>
              </w:rPr>
            </w:pPr>
            <w:r>
              <w:rPr>
                <w:color w:val="000000"/>
                <w:sz w:val="20"/>
              </w:rPr>
              <w:t>317</w:t>
            </w:r>
          </w:p>
        </w:tc>
      </w:tr>
      <w:tr w:rsidR="002C6D2C" w:rsidRPr="00263C96" w14:paraId="65C98549" w14:textId="77777777" w:rsidTr="00CF06C5">
        <w:trPr>
          <w:trHeight w:val="632"/>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56F42ABB" w14:textId="77777777" w:rsidR="002C6D2C" w:rsidRPr="00E66668" w:rsidRDefault="002C6D2C" w:rsidP="0090404A">
            <w:pPr>
              <w:jc w:val="center"/>
              <w:rPr>
                <w:color w:val="000000"/>
                <w:sz w:val="20"/>
              </w:rPr>
            </w:pPr>
            <w:r>
              <w:rPr>
                <w:color w:val="000000"/>
                <w:sz w:val="22"/>
                <w:szCs w:val="22"/>
              </w:rPr>
              <w:t>8</w:t>
            </w:r>
          </w:p>
        </w:tc>
        <w:tc>
          <w:tcPr>
            <w:tcW w:w="2874" w:type="dxa"/>
            <w:tcBorders>
              <w:top w:val="nil"/>
              <w:left w:val="nil"/>
              <w:bottom w:val="single" w:sz="4" w:space="0" w:color="auto"/>
              <w:right w:val="single" w:sz="4" w:space="0" w:color="auto"/>
            </w:tcBorders>
            <w:shd w:val="clear" w:color="auto" w:fill="auto"/>
            <w:vAlign w:val="center"/>
          </w:tcPr>
          <w:p w14:paraId="70181B67" w14:textId="77777777" w:rsidR="002C6D2C" w:rsidRPr="00E66668" w:rsidRDefault="002C6D2C" w:rsidP="00282C6B">
            <w:pPr>
              <w:rPr>
                <w:color w:val="000000"/>
                <w:sz w:val="20"/>
              </w:rPr>
            </w:pPr>
            <w:r>
              <w:rPr>
                <w:color w:val="000000"/>
                <w:sz w:val="20"/>
              </w:rPr>
              <w:t>Количество человек, пользующихся  услугами водоснабжения по приборам учета</w:t>
            </w:r>
          </w:p>
        </w:tc>
        <w:tc>
          <w:tcPr>
            <w:tcW w:w="799" w:type="dxa"/>
            <w:tcBorders>
              <w:top w:val="nil"/>
              <w:left w:val="nil"/>
              <w:bottom w:val="single" w:sz="4" w:space="0" w:color="auto"/>
              <w:right w:val="single" w:sz="4" w:space="0" w:color="auto"/>
            </w:tcBorders>
            <w:shd w:val="clear" w:color="auto" w:fill="auto"/>
            <w:vAlign w:val="center"/>
          </w:tcPr>
          <w:p w14:paraId="67E02598" w14:textId="77777777" w:rsidR="002C6D2C" w:rsidRPr="00E66668" w:rsidRDefault="002C6D2C" w:rsidP="0090404A">
            <w:pPr>
              <w:jc w:val="center"/>
              <w:rPr>
                <w:color w:val="000000"/>
                <w:sz w:val="20"/>
              </w:rPr>
            </w:pPr>
            <w:r>
              <w:rPr>
                <w:color w:val="000000"/>
                <w:sz w:val="20"/>
              </w:rPr>
              <w:t>чел.</w:t>
            </w:r>
          </w:p>
        </w:tc>
        <w:tc>
          <w:tcPr>
            <w:tcW w:w="944" w:type="dxa"/>
            <w:tcBorders>
              <w:top w:val="nil"/>
              <w:left w:val="nil"/>
              <w:bottom w:val="single" w:sz="4" w:space="0" w:color="auto"/>
              <w:right w:val="single" w:sz="4" w:space="0" w:color="auto"/>
            </w:tcBorders>
            <w:shd w:val="clear" w:color="auto" w:fill="auto"/>
            <w:noWrap/>
            <w:vAlign w:val="center"/>
          </w:tcPr>
          <w:p w14:paraId="1D0F16B5" w14:textId="77777777" w:rsidR="002C6D2C" w:rsidRPr="00E66668" w:rsidRDefault="002C6D2C" w:rsidP="0090404A">
            <w:pPr>
              <w:jc w:val="center"/>
              <w:rPr>
                <w:color w:val="000000"/>
                <w:sz w:val="20"/>
              </w:rPr>
            </w:pPr>
            <w:r>
              <w:rPr>
                <w:color w:val="000000"/>
                <w:sz w:val="20"/>
              </w:rPr>
              <w:t>289,8</w:t>
            </w:r>
          </w:p>
        </w:tc>
        <w:tc>
          <w:tcPr>
            <w:tcW w:w="944" w:type="dxa"/>
            <w:tcBorders>
              <w:top w:val="nil"/>
              <w:left w:val="nil"/>
              <w:bottom w:val="single" w:sz="4" w:space="0" w:color="auto"/>
              <w:right w:val="single" w:sz="4" w:space="0" w:color="auto"/>
            </w:tcBorders>
            <w:shd w:val="clear" w:color="auto" w:fill="auto"/>
            <w:noWrap/>
            <w:vAlign w:val="center"/>
          </w:tcPr>
          <w:p w14:paraId="66E6D31A" w14:textId="77777777" w:rsidR="002C6D2C" w:rsidRPr="00E66668" w:rsidRDefault="002C6D2C" w:rsidP="0090404A">
            <w:pPr>
              <w:jc w:val="center"/>
              <w:rPr>
                <w:color w:val="000000"/>
                <w:sz w:val="20"/>
              </w:rPr>
            </w:pPr>
            <w:r>
              <w:rPr>
                <w:color w:val="000000"/>
                <w:sz w:val="20"/>
              </w:rPr>
              <w:t>283,2</w:t>
            </w:r>
          </w:p>
        </w:tc>
        <w:tc>
          <w:tcPr>
            <w:tcW w:w="931" w:type="dxa"/>
            <w:tcBorders>
              <w:top w:val="nil"/>
              <w:left w:val="nil"/>
              <w:bottom w:val="single" w:sz="4" w:space="0" w:color="auto"/>
              <w:right w:val="single" w:sz="4" w:space="0" w:color="auto"/>
            </w:tcBorders>
            <w:shd w:val="clear" w:color="auto" w:fill="auto"/>
            <w:noWrap/>
            <w:vAlign w:val="center"/>
          </w:tcPr>
          <w:p w14:paraId="403D72DF" w14:textId="77777777" w:rsidR="002C6D2C" w:rsidRPr="00E66668" w:rsidRDefault="002C6D2C" w:rsidP="0090404A">
            <w:pPr>
              <w:jc w:val="center"/>
              <w:rPr>
                <w:color w:val="000000"/>
                <w:sz w:val="20"/>
              </w:rPr>
            </w:pPr>
            <w:r>
              <w:rPr>
                <w:color w:val="000000"/>
                <w:sz w:val="20"/>
              </w:rPr>
              <w:t>276,5</w:t>
            </w:r>
          </w:p>
        </w:tc>
        <w:tc>
          <w:tcPr>
            <w:tcW w:w="931" w:type="dxa"/>
            <w:tcBorders>
              <w:top w:val="nil"/>
              <w:left w:val="nil"/>
              <w:bottom w:val="single" w:sz="4" w:space="0" w:color="auto"/>
              <w:right w:val="single" w:sz="4" w:space="0" w:color="auto"/>
            </w:tcBorders>
            <w:shd w:val="clear" w:color="auto" w:fill="auto"/>
            <w:noWrap/>
            <w:vAlign w:val="center"/>
          </w:tcPr>
          <w:p w14:paraId="106CBA78" w14:textId="77777777" w:rsidR="002C6D2C" w:rsidRPr="00E66668" w:rsidRDefault="002C6D2C" w:rsidP="0090404A">
            <w:pPr>
              <w:jc w:val="center"/>
              <w:rPr>
                <w:color w:val="000000"/>
                <w:sz w:val="20"/>
              </w:rPr>
            </w:pPr>
            <w:r>
              <w:rPr>
                <w:color w:val="000000"/>
                <w:sz w:val="20"/>
              </w:rPr>
              <w:t>269,8</w:t>
            </w:r>
          </w:p>
        </w:tc>
        <w:tc>
          <w:tcPr>
            <w:tcW w:w="931" w:type="dxa"/>
            <w:tcBorders>
              <w:top w:val="nil"/>
              <w:left w:val="nil"/>
              <w:bottom w:val="single" w:sz="4" w:space="0" w:color="auto"/>
              <w:right w:val="single" w:sz="4" w:space="0" w:color="auto"/>
            </w:tcBorders>
            <w:shd w:val="clear" w:color="auto" w:fill="auto"/>
            <w:noWrap/>
            <w:vAlign w:val="center"/>
          </w:tcPr>
          <w:p w14:paraId="363A3ED3" w14:textId="77777777" w:rsidR="002C6D2C" w:rsidRPr="00E66668" w:rsidRDefault="002C6D2C" w:rsidP="0090404A">
            <w:pPr>
              <w:jc w:val="center"/>
              <w:rPr>
                <w:color w:val="000000"/>
                <w:sz w:val="20"/>
              </w:rPr>
            </w:pPr>
            <w:r>
              <w:rPr>
                <w:color w:val="000000"/>
                <w:sz w:val="20"/>
              </w:rPr>
              <w:t>263,1</w:t>
            </w:r>
          </w:p>
        </w:tc>
        <w:tc>
          <w:tcPr>
            <w:tcW w:w="1051" w:type="dxa"/>
            <w:tcBorders>
              <w:top w:val="nil"/>
              <w:left w:val="nil"/>
              <w:bottom w:val="single" w:sz="4" w:space="0" w:color="auto"/>
              <w:right w:val="single" w:sz="4" w:space="0" w:color="auto"/>
            </w:tcBorders>
            <w:shd w:val="clear" w:color="auto" w:fill="auto"/>
            <w:noWrap/>
            <w:vAlign w:val="center"/>
          </w:tcPr>
          <w:p w14:paraId="7388E516" w14:textId="77777777" w:rsidR="002C6D2C" w:rsidRPr="00E910A5" w:rsidRDefault="002C6D2C" w:rsidP="0090404A">
            <w:pPr>
              <w:jc w:val="center"/>
              <w:rPr>
                <w:sz w:val="20"/>
              </w:rPr>
            </w:pPr>
            <w:r>
              <w:rPr>
                <w:color w:val="000000"/>
                <w:sz w:val="20"/>
              </w:rPr>
              <w:t>242,7</w:t>
            </w:r>
          </w:p>
        </w:tc>
      </w:tr>
      <w:tr w:rsidR="002C6D2C" w:rsidRPr="00263C96" w14:paraId="23B93739" w14:textId="77777777" w:rsidTr="00CF06C5">
        <w:trPr>
          <w:trHeight w:val="235"/>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7F0B2AF1" w14:textId="77777777" w:rsidR="002C6D2C" w:rsidRPr="00E66668" w:rsidRDefault="002C6D2C" w:rsidP="0090404A">
            <w:pPr>
              <w:jc w:val="center"/>
              <w:rPr>
                <w:color w:val="000000"/>
                <w:sz w:val="20"/>
              </w:rPr>
            </w:pPr>
            <w:r>
              <w:rPr>
                <w:color w:val="000000"/>
                <w:sz w:val="22"/>
                <w:szCs w:val="22"/>
              </w:rPr>
              <w:t>9</w:t>
            </w:r>
          </w:p>
        </w:tc>
        <w:tc>
          <w:tcPr>
            <w:tcW w:w="2874" w:type="dxa"/>
            <w:tcBorders>
              <w:top w:val="nil"/>
              <w:left w:val="nil"/>
              <w:bottom w:val="single" w:sz="4" w:space="0" w:color="auto"/>
              <w:right w:val="single" w:sz="4" w:space="0" w:color="auto"/>
            </w:tcBorders>
            <w:shd w:val="clear" w:color="auto" w:fill="auto"/>
            <w:vAlign w:val="center"/>
          </w:tcPr>
          <w:p w14:paraId="6A7B4F31" w14:textId="77777777" w:rsidR="002C6D2C" w:rsidRPr="00E66668" w:rsidRDefault="002C6D2C" w:rsidP="00282C6B">
            <w:pPr>
              <w:rPr>
                <w:color w:val="000000"/>
                <w:sz w:val="20"/>
              </w:rPr>
            </w:pPr>
            <w:r>
              <w:rPr>
                <w:color w:val="000000"/>
                <w:sz w:val="20"/>
              </w:rPr>
              <w:t>Средневзвешенный норматив  потребления  в месяц</w:t>
            </w:r>
          </w:p>
        </w:tc>
        <w:tc>
          <w:tcPr>
            <w:tcW w:w="799" w:type="dxa"/>
            <w:tcBorders>
              <w:top w:val="nil"/>
              <w:left w:val="nil"/>
              <w:bottom w:val="single" w:sz="4" w:space="0" w:color="auto"/>
              <w:right w:val="single" w:sz="4" w:space="0" w:color="auto"/>
            </w:tcBorders>
            <w:shd w:val="clear" w:color="auto" w:fill="auto"/>
            <w:vAlign w:val="center"/>
          </w:tcPr>
          <w:p w14:paraId="1799FD85" w14:textId="77777777" w:rsidR="002C6D2C" w:rsidRPr="00E66668" w:rsidRDefault="002C6D2C" w:rsidP="0090404A">
            <w:pPr>
              <w:jc w:val="center"/>
              <w:rPr>
                <w:color w:val="000000"/>
                <w:sz w:val="20"/>
              </w:rPr>
            </w:pPr>
            <w:r>
              <w:rPr>
                <w:color w:val="000000"/>
                <w:sz w:val="20"/>
              </w:rPr>
              <w:t>м3/чел</w:t>
            </w:r>
          </w:p>
        </w:tc>
        <w:tc>
          <w:tcPr>
            <w:tcW w:w="944" w:type="dxa"/>
            <w:tcBorders>
              <w:top w:val="nil"/>
              <w:left w:val="nil"/>
              <w:bottom w:val="single" w:sz="4" w:space="0" w:color="auto"/>
              <w:right w:val="single" w:sz="4" w:space="0" w:color="auto"/>
            </w:tcBorders>
            <w:shd w:val="clear" w:color="auto" w:fill="auto"/>
            <w:noWrap/>
            <w:vAlign w:val="center"/>
          </w:tcPr>
          <w:p w14:paraId="099F8E51" w14:textId="77777777" w:rsidR="002C6D2C" w:rsidRPr="00E66668" w:rsidRDefault="002C6D2C" w:rsidP="0090404A">
            <w:pPr>
              <w:jc w:val="center"/>
              <w:rPr>
                <w:color w:val="000000"/>
                <w:sz w:val="20"/>
              </w:rPr>
            </w:pPr>
            <w:r>
              <w:rPr>
                <w:color w:val="000000"/>
                <w:sz w:val="20"/>
              </w:rPr>
              <w:t>2,7</w:t>
            </w:r>
          </w:p>
        </w:tc>
        <w:tc>
          <w:tcPr>
            <w:tcW w:w="944" w:type="dxa"/>
            <w:tcBorders>
              <w:top w:val="nil"/>
              <w:left w:val="nil"/>
              <w:bottom w:val="single" w:sz="4" w:space="0" w:color="auto"/>
              <w:right w:val="single" w:sz="4" w:space="0" w:color="auto"/>
            </w:tcBorders>
            <w:shd w:val="clear" w:color="auto" w:fill="auto"/>
            <w:noWrap/>
            <w:vAlign w:val="center"/>
          </w:tcPr>
          <w:p w14:paraId="49237957" w14:textId="77777777" w:rsidR="002C6D2C" w:rsidRPr="00E66668" w:rsidRDefault="002C6D2C" w:rsidP="0090404A">
            <w:pPr>
              <w:jc w:val="center"/>
              <w:rPr>
                <w:color w:val="000000"/>
                <w:sz w:val="20"/>
              </w:rPr>
            </w:pPr>
            <w:r>
              <w:rPr>
                <w:color w:val="000000"/>
                <w:sz w:val="20"/>
              </w:rPr>
              <w:t>2,7</w:t>
            </w:r>
          </w:p>
        </w:tc>
        <w:tc>
          <w:tcPr>
            <w:tcW w:w="931" w:type="dxa"/>
            <w:tcBorders>
              <w:top w:val="nil"/>
              <w:left w:val="nil"/>
              <w:bottom w:val="single" w:sz="4" w:space="0" w:color="auto"/>
              <w:right w:val="single" w:sz="4" w:space="0" w:color="auto"/>
            </w:tcBorders>
            <w:shd w:val="clear" w:color="auto" w:fill="auto"/>
            <w:noWrap/>
            <w:vAlign w:val="center"/>
          </w:tcPr>
          <w:p w14:paraId="70F2D61E" w14:textId="77777777" w:rsidR="002C6D2C" w:rsidRPr="00E66668" w:rsidRDefault="002C6D2C" w:rsidP="0090404A">
            <w:pPr>
              <w:jc w:val="center"/>
              <w:rPr>
                <w:color w:val="000000"/>
                <w:sz w:val="20"/>
              </w:rPr>
            </w:pPr>
            <w:r>
              <w:rPr>
                <w:color w:val="000000"/>
                <w:sz w:val="20"/>
              </w:rPr>
              <w:t>2,7</w:t>
            </w:r>
          </w:p>
        </w:tc>
        <w:tc>
          <w:tcPr>
            <w:tcW w:w="931" w:type="dxa"/>
            <w:tcBorders>
              <w:top w:val="nil"/>
              <w:left w:val="nil"/>
              <w:bottom w:val="single" w:sz="4" w:space="0" w:color="auto"/>
              <w:right w:val="single" w:sz="4" w:space="0" w:color="auto"/>
            </w:tcBorders>
            <w:shd w:val="clear" w:color="auto" w:fill="auto"/>
            <w:noWrap/>
            <w:vAlign w:val="center"/>
          </w:tcPr>
          <w:p w14:paraId="2F0D4319" w14:textId="77777777" w:rsidR="002C6D2C" w:rsidRPr="00E66668" w:rsidRDefault="002C6D2C" w:rsidP="0090404A">
            <w:pPr>
              <w:jc w:val="center"/>
              <w:rPr>
                <w:color w:val="000000"/>
                <w:sz w:val="20"/>
              </w:rPr>
            </w:pPr>
            <w:r>
              <w:rPr>
                <w:color w:val="000000"/>
                <w:sz w:val="20"/>
              </w:rPr>
              <w:t>2,7</w:t>
            </w:r>
          </w:p>
        </w:tc>
        <w:tc>
          <w:tcPr>
            <w:tcW w:w="931" w:type="dxa"/>
            <w:tcBorders>
              <w:top w:val="nil"/>
              <w:left w:val="nil"/>
              <w:bottom w:val="single" w:sz="4" w:space="0" w:color="auto"/>
              <w:right w:val="single" w:sz="4" w:space="0" w:color="auto"/>
            </w:tcBorders>
            <w:shd w:val="clear" w:color="auto" w:fill="auto"/>
            <w:noWrap/>
            <w:vAlign w:val="center"/>
          </w:tcPr>
          <w:p w14:paraId="2AD3D5D9" w14:textId="77777777" w:rsidR="002C6D2C" w:rsidRPr="00E66668" w:rsidRDefault="002C6D2C" w:rsidP="0090404A">
            <w:pPr>
              <w:jc w:val="center"/>
              <w:rPr>
                <w:color w:val="000000"/>
                <w:sz w:val="20"/>
              </w:rPr>
            </w:pPr>
            <w:r>
              <w:rPr>
                <w:color w:val="000000"/>
                <w:sz w:val="20"/>
              </w:rPr>
              <w:t>2,7</w:t>
            </w:r>
          </w:p>
        </w:tc>
        <w:tc>
          <w:tcPr>
            <w:tcW w:w="1051" w:type="dxa"/>
            <w:tcBorders>
              <w:top w:val="nil"/>
              <w:left w:val="nil"/>
              <w:bottom w:val="single" w:sz="4" w:space="0" w:color="auto"/>
              <w:right w:val="single" w:sz="4" w:space="0" w:color="auto"/>
            </w:tcBorders>
            <w:shd w:val="clear" w:color="auto" w:fill="auto"/>
            <w:noWrap/>
            <w:vAlign w:val="center"/>
          </w:tcPr>
          <w:p w14:paraId="1BBFAF6A" w14:textId="77777777" w:rsidR="002C6D2C" w:rsidRPr="00E910A5" w:rsidRDefault="002C6D2C" w:rsidP="0090404A">
            <w:pPr>
              <w:jc w:val="center"/>
              <w:rPr>
                <w:sz w:val="20"/>
              </w:rPr>
            </w:pPr>
            <w:r>
              <w:rPr>
                <w:color w:val="000000"/>
                <w:sz w:val="20"/>
              </w:rPr>
              <w:t>2,7</w:t>
            </w:r>
          </w:p>
        </w:tc>
      </w:tr>
      <w:tr w:rsidR="002C6D2C" w:rsidRPr="00263C96" w14:paraId="4C365D81" w14:textId="77777777" w:rsidTr="00CF06C5">
        <w:trPr>
          <w:trHeight w:val="503"/>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138844A6" w14:textId="77777777" w:rsidR="002C6D2C" w:rsidRPr="00E66668" w:rsidRDefault="002C6D2C" w:rsidP="0090404A">
            <w:pPr>
              <w:jc w:val="center"/>
              <w:rPr>
                <w:color w:val="000000"/>
                <w:sz w:val="20"/>
              </w:rPr>
            </w:pPr>
            <w:r>
              <w:rPr>
                <w:color w:val="000000"/>
                <w:sz w:val="22"/>
                <w:szCs w:val="22"/>
              </w:rPr>
              <w:t>10</w:t>
            </w:r>
          </w:p>
        </w:tc>
        <w:tc>
          <w:tcPr>
            <w:tcW w:w="2874" w:type="dxa"/>
            <w:tcBorders>
              <w:top w:val="nil"/>
              <w:left w:val="nil"/>
              <w:bottom w:val="single" w:sz="4" w:space="0" w:color="auto"/>
              <w:right w:val="single" w:sz="4" w:space="0" w:color="auto"/>
            </w:tcBorders>
            <w:shd w:val="clear" w:color="auto" w:fill="auto"/>
            <w:vAlign w:val="center"/>
          </w:tcPr>
          <w:p w14:paraId="6DBE5DF5" w14:textId="77777777" w:rsidR="002C6D2C" w:rsidRPr="00E66668" w:rsidRDefault="002C6D2C" w:rsidP="00282C6B">
            <w:pPr>
              <w:rPr>
                <w:color w:val="000000"/>
                <w:sz w:val="20"/>
              </w:rPr>
            </w:pPr>
            <w:r>
              <w:rPr>
                <w:color w:val="000000"/>
                <w:sz w:val="20"/>
              </w:rPr>
              <w:t>Средневзвешенное потребление воды в месяц с приборами учета</w:t>
            </w:r>
          </w:p>
        </w:tc>
        <w:tc>
          <w:tcPr>
            <w:tcW w:w="799" w:type="dxa"/>
            <w:tcBorders>
              <w:top w:val="nil"/>
              <w:left w:val="nil"/>
              <w:bottom w:val="single" w:sz="4" w:space="0" w:color="auto"/>
              <w:right w:val="single" w:sz="4" w:space="0" w:color="auto"/>
            </w:tcBorders>
            <w:shd w:val="clear" w:color="auto" w:fill="auto"/>
            <w:noWrap/>
            <w:vAlign w:val="center"/>
          </w:tcPr>
          <w:p w14:paraId="3B276F0C" w14:textId="77777777" w:rsidR="002C6D2C" w:rsidRPr="00E66668" w:rsidRDefault="002C6D2C" w:rsidP="0090404A">
            <w:pPr>
              <w:jc w:val="center"/>
              <w:rPr>
                <w:color w:val="000000"/>
                <w:sz w:val="20"/>
              </w:rPr>
            </w:pPr>
            <w:r>
              <w:rPr>
                <w:color w:val="000000"/>
                <w:sz w:val="20"/>
              </w:rPr>
              <w:t>м3/чел</w:t>
            </w:r>
          </w:p>
        </w:tc>
        <w:tc>
          <w:tcPr>
            <w:tcW w:w="944" w:type="dxa"/>
            <w:tcBorders>
              <w:top w:val="nil"/>
              <w:left w:val="nil"/>
              <w:bottom w:val="single" w:sz="4" w:space="0" w:color="auto"/>
              <w:right w:val="single" w:sz="4" w:space="0" w:color="auto"/>
            </w:tcBorders>
            <w:shd w:val="clear" w:color="auto" w:fill="auto"/>
            <w:noWrap/>
            <w:vAlign w:val="center"/>
          </w:tcPr>
          <w:p w14:paraId="72DC00B0" w14:textId="77777777" w:rsidR="002C6D2C" w:rsidRPr="00E66668" w:rsidRDefault="002C6D2C" w:rsidP="0090404A">
            <w:pPr>
              <w:jc w:val="center"/>
              <w:rPr>
                <w:color w:val="000000"/>
                <w:sz w:val="20"/>
              </w:rPr>
            </w:pPr>
            <w:r>
              <w:rPr>
                <w:color w:val="000000"/>
                <w:sz w:val="20"/>
              </w:rPr>
              <w:t>2,0</w:t>
            </w:r>
          </w:p>
        </w:tc>
        <w:tc>
          <w:tcPr>
            <w:tcW w:w="944" w:type="dxa"/>
            <w:tcBorders>
              <w:top w:val="nil"/>
              <w:left w:val="nil"/>
              <w:bottom w:val="single" w:sz="4" w:space="0" w:color="auto"/>
              <w:right w:val="single" w:sz="4" w:space="0" w:color="auto"/>
            </w:tcBorders>
            <w:shd w:val="clear" w:color="auto" w:fill="auto"/>
            <w:noWrap/>
            <w:vAlign w:val="center"/>
          </w:tcPr>
          <w:p w14:paraId="7D135E43" w14:textId="77777777" w:rsidR="002C6D2C" w:rsidRPr="00E66668" w:rsidRDefault="002C6D2C" w:rsidP="0090404A">
            <w:pPr>
              <w:jc w:val="center"/>
              <w:rPr>
                <w:color w:val="000000"/>
                <w:sz w:val="20"/>
              </w:rPr>
            </w:pPr>
            <w:r>
              <w:rPr>
                <w:color w:val="000000"/>
                <w:sz w:val="20"/>
              </w:rPr>
              <w:t>2,0</w:t>
            </w:r>
          </w:p>
        </w:tc>
        <w:tc>
          <w:tcPr>
            <w:tcW w:w="931" w:type="dxa"/>
            <w:tcBorders>
              <w:top w:val="nil"/>
              <w:left w:val="nil"/>
              <w:bottom w:val="single" w:sz="4" w:space="0" w:color="auto"/>
              <w:right w:val="single" w:sz="4" w:space="0" w:color="auto"/>
            </w:tcBorders>
            <w:shd w:val="clear" w:color="auto" w:fill="auto"/>
            <w:noWrap/>
            <w:vAlign w:val="center"/>
          </w:tcPr>
          <w:p w14:paraId="6B143A21" w14:textId="77777777" w:rsidR="002C6D2C" w:rsidRPr="00E66668" w:rsidRDefault="002C6D2C" w:rsidP="0090404A">
            <w:pPr>
              <w:jc w:val="center"/>
              <w:rPr>
                <w:color w:val="000000"/>
                <w:sz w:val="20"/>
              </w:rPr>
            </w:pPr>
            <w:r>
              <w:rPr>
                <w:color w:val="000000"/>
                <w:sz w:val="20"/>
              </w:rPr>
              <w:t>2,0</w:t>
            </w:r>
          </w:p>
        </w:tc>
        <w:tc>
          <w:tcPr>
            <w:tcW w:w="931" w:type="dxa"/>
            <w:tcBorders>
              <w:top w:val="nil"/>
              <w:left w:val="nil"/>
              <w:bottom w:val="single" w:sz="4" w:space="0" w:color="auto"/>
              <w:right w:val="single" w:sz="4" w:space="0" w:color="auto"/>
            </w:tcBorders>
            <w:shd w:val="clear" w:color="auto" w:fill="auto"/>
            <w:noWrap/>
            <w:vAlign w:val="center"/>
          </w:tcPr>
          <w:p w14:paraId="020705B1" w14:textId="77777777" w:rsidR="002C6D2C" w:rsidRPr="00E66668" w:rsidRDefault="002C6D2C" w:rsidP="0090404A">
            <w:pPr>
              <w:jc w:val="center"/>
              <w:rPr>
                <w:color w:val="000000"/>
                <w:sz w:val="20"/>
              </w:rPr>
            </w:pPr>
            <w:r>
              <w:rPr>
                <w:color w:val="000000"/>
                <w:sz w:val="20"/>
              </w:rPr>
              <w:t>2,0</w:t>
            </w:r>
          </w:p>
        </w:tc>
        <w:tc>
          <w:tcPr>
            <w:tcW w:w="931" w:type="dxa"/>
            <w:tcBorders>
              <w:top w:val="nil"/>
              <w:left w:val="nil"/>
              <w:bottom w:val="single" w:sz="4" w:space="0" w:color="auto"/>
              <w:right w:val="single" w:sz="4" w:space="0" w:color="auto"/>
            </w:tcBorders>
            <w:shd w:val="clear" w:color="auto" w:fill="auto"/>
            <w:noWrap/>
            <w:vAlign w:val="center"/>
          </w:tcPr>
          <w:p w14:paraId="62721AF6" w14:textId="77777777" w:rsidR="002C6D2C" w:rsidRPr="00E66668" w:rsidRDefault="002C6D2C" w:rsidP="0090404A">
            <w:pPr>
              <w:jc w:val="center"/>
              <w:rPr>
                <w:color w:val="000000"/>
                <w:sz w:val="20"/>
              </w:rPr>
            </w:pPr>
            <w:r>
              <w:rPr>
                <w:color w:val="000000"/>
                <w:sz w:val="20"/>
              </w:rPr>
              <w:t>2,0</w:t>
            </w:r>
          </w:p>
        </w:tc>
        <w:tc>
          <w:tcPr>
            <w:tcW w:w="1051" w:type="dxa"/>
            <w:tcBorders>
              <w:top w:val="nil"/>
              <w:left w:val="nil"/>
              <w:bottom w:val="single" w:sz="4" w:space="0" w:color="auto"/>
              <w:right w:val="single" w:sz="4" w:space="0" w:color="auto"/>
            </w:tcBorders>
            <w:shd w:val="clear" w:color="auto" w:fill="auto"/>
            <w:noWrap/>
            <w:vAlign w:val="center"/>
          </w:tcPr>
          <w:p w14:paraId="4E812A08" w14:textId="77777777" w:rsidR="002C6D2C" w:rsidRPr="00E910A5" w:rsidRDefault="002C6D2C" w:rsidP="0090404A">
            <w:pPr>
              <w:jc w:val="center"/>
              <w:rPr>
                <w:sz w:val="20"/>
              </w:rPr>
            </w:pPr>
            <w:r>
              <w:rPr>
                <w:color w:val="000000"/>
                <w:sz w:val="20"/>
              </w:rPr>
              <w:t>2,0</w:t>
            </w:r>
          </w:p>
        </w:tc>
      </w:tr>
      <w:tr w:rsidR="002C6D2C" w:rsidRPr="00263C96" w14:paraId="273539C2" w14:textId="77777777" w:rsidTr="00CF06C5">
        <w:trPr>
          <w:trHeight w:val="503"/>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5CAE0D94" w14:textId="77777777" w:rsidR="002C6D2C" w:rsidRPr="00E66668" w:rsidRDefault="002C6D2C" w:rsidP="0090404A">
            <w:pPr>
              <w:jc w:val="center"/>
              <w:rPr>
                <w:color w:val="000000"/>
                <w:sz w:val="20"/>
              </w:rPr>
            </w:pPr>
            <w:r>
              <w:rPr>
                <w:color w:val="000000"/>
                <w:sz w:val="22"/>
                <w:szCs w:val="22"/>
              </w:rPr>
              <w:t>11</w:t>
            </w:r>
          </w:p>
        </w:tc>
        <w:tc>
          <w:tcPr>
            <w:tcW w:w="2874" w:type="dxa"/>
            <w:tcBorders>
              <w:top w:val="nil"/>
              <w:left w:val="nil"/>
              <w:bottom w:val="single" w:sz="4" w:space="0" w:color="auto"/>
              <w:right w:val="single" w:sz="4" w:space="0" w:color="auto"/>
            </w:tcBorders>
            <w:shd w:val="clear" w:color="auto" w:fill="auto"/>
            <w:vAlign w:val="center"/>
          </w:tcPr>
          <w:p w14:paraId="1C4BE04D" w14:textId="77777777" w:rsidR="002C6D2C" w:rsidRPr="00E66668" w:rsidRDefault="002C6D2C" w:rsidP="00282C6B">
            <w:pPr>
              <w:rPr>
                <w:color w:val="000000"/>
                <w:sz w:val="20"/>
              </w:rPr>
            </w:pPr>
            <w:r>
              <w:rPr>
                <w:color w:val="000000"/>
                <w:sz w:val="20"/>
              </w:rPr>
              <w:t>Потребление воды населением по нормативу</w:t>
            </w:r>
          </w:p>
        </w:tc>
        <w:tc>
          <w:tcPr>
            <w:tcW w:w="799" w:type="dxa"/>
            <w:tcBorders>
              <w:top w:val="nil"/>
              <w:left w:val="nil"/>
              <w:bottom w:val="single" w:sz="4" w:space="0" w:color="auto"/>
              <w:right w:val="single" w:sz="4" w:space="0" w:color="auto"/>
            </w:tcBorders>
            <w:shd w:val="clear" w:color="auto" w:fill="auto"/>
            <w:noWrap/>
            <w:vAlign w:val="center"/>
          </w:tcPr>
          <w:p w14:paraId="25E8B547" w14:textId="77777777" w:rsidR="002C6D2C" w:rsidRPr="00E66668" w:rsidRDefault="002C6D2C" w:rsidP="0090404A">
            <w:pPr>
              <w:jc w:val="center"/>
              <w:rPr>
                <w:color w:val="000000"/>
                <w:sz w:val="20"/>
              </w:rPr>
            </w:pPr>
            <w:r>
              <w:rPr>
                <w:color w:val="000000"/>
                <w:sz w:val="20"/>
              </w:rPr>
              <w:t>т. м3.</w:t>
            </w:r>
          </w:p>
        </w:tc>
        <w:tc>
          <w:tcPr>
            <w:tcW w:w="944" w:type="dxa"/>
            <w:tcBorders>
              <w:top w:val="nil"/>
              <w:left w:val="nil"/>
              <w:bottom w:val="single" w:sz="4" w:space="0" w:color="auto"/>
              <w:right w:val="single" w:sz="4" w:space="0" w:color="auto"/>
            </w:tcBorders>
            <w:shd w:val="clear" w:color="auto" w:fill="auto"/>
            <w:noWrap/>
            <w:vAlign w:val="center"/>
          </w:tcPr>
          <w:p w14:paraId="6B7F2D52" w14:textId="77777777" w:rsidR="002C6D2C" w:rsidRPr="00EC3F51" w:rsidRDefault="002C6D2C" w:rsidP="0090404A">
            <w:pPr>
              <w:jc w:val="center"/>
              <w:rPr>
                <w:color w:val="000000"/>
                <w:sz w:val="20"/>
              </w:rPr>
            </w:pPr>
            <w:r>
              <w:rPr>
                <w:color w:val="000000"/>
                <w:sz w:val="20"/>
              </w:rPr>
              <w:t>11021,3</w:t>
            </w:r>
          </w:p>
        </w:tc>
        <w:tc>
          <w:tcPr>
            <w:tcW w:w="944" w:type="dxa"/>
            <w:tcBorders>
              <w:top w:val="nil"/>
              <w:left w:val="nil"/>
              <w:bottom w:val="single" w:sz="4" w:space="0" w:color="auto"/>
              <w:right w:val="single" w:sz="4" w:space="0" w:color="auto"/>
            </w:tcBorders>
            <w:shd w:val="clear" w:color="auto" w:fill="auto"/>
            <w:noWrap/>
            <w:vAlign w:val="center"/>
          </w:tcPr>
          <w:p w14:paraId="08FA9C67" w14:textId="77777777" w:rsidR="002C6D2C" w:rsidRPr="00EC3F51" w:rsidRDefault="002C6D2C" w:rsidP="0090404A">
            <w:pPr>
              <w:jc w:val="center"/>
            </w:pPr>
            <w:r>
              <w:rPr>
                <w:color w:val="000000"/>
                <w:sz w:val="20"/>
              </w:rPr>
              <w:t>10912,2</w:t>
            </w:r>
          </w:p>
        </w:tc>
        <w:tc>
          <w:tcPr>
            <w:tcW w:w="931" w:type="dxa"/>
            <w:tcBorders>
              <w:top w:val="nil"/>
              <w:left w:val="nil"/>
              <w:bottom w:val="single" w:sz="4" w:space="0" w:color="auto"/>
              <w:right w:val="single" w:sz="4" w:space="0" w:color="auto"/>
            </w:tcBorders>
            <w:shd w:val="clear" w:color="auto" w:fill="auto"/>
            <w:noWrap/>
            <w:vAlign w:val="center"/>
          </w:tcPr>
          <w:p w14:paraId="114EC767" w14:textId="77777777" w:rsidR="002C6D2C" w:rsidRPr="00EC3F51" w:rsidRDefault="002C6D2C" w:rsidP="0090404A">
            <w:pPr>
              <w:jc w:val="center"/>
            </w:pPr>
            <w:r>
              <w:rPr>
                <w:color w:val="000000"/>
                <w:sz w:val="20"/>
              </w:rPr>
              <w:t>10804,1</w:t>
            </w:r>
          </w:p>
        </w:tc>
        <w:tc>
          <w:tcPr>
            <w:tcW w:w="931" w:type="dxa"/>
            <w:tcBorders>
              <w:top w:val="nil"/>
              <w:left w:val="nil"/>
              <w:bottom w:val="single" w:sz="4" w:space="0" w:color="auto"/>
              <w:right w:val="single" w:sz="4" w:space="0" w:color="auto"/>
            </w:tcBorders>
            <w:shd w:val="clear" w:color="auto" w:fill="auto"/>
            <w:noWrap/>
            <w:vAlign w:val="center"/>
          </w:tcPr>
          <w:p w14:paraId="164485CC" w14:textId="77777777" w:rsidR="002C6D2C" w:rsidRPr="00EC3F51" w:rsidRDefault="002C6D2C" w:rsidP="0090404A">
            <w:pPr>
              <w:jc w:val="center"/>
            </w:pPr>
            <w:r>
              <w:rPr>
                <w:color w:val="000000"/>
                <w:sz w:val="20"/>
              </w:rPr>
              <w:t>10697,1</w:t>
            </w:r>
          </w:p>
        </w:tc>
        <w:tc>
          <w:tcPr>
            <w:tcW w:w="931" w:type="dxa"/>
            <w:tcBorders>
              <w:top w:val="nil"/>
              <w:left w:val="nil"/>
              <w:bottom w:val="single" w:sz="4" w:space="0" w:color="auto"/>
              <w:right w:val="single" w:sz="4" w:space="0" w:color="auto"/>
            </w:tcBorders>
            <w:shd w:val="clear" w:color="auto" w:fill="auto"/>
            <w:noWrap/>
            <w:vAlign w:val="center"/>
          </w:tcPr>
          <w:p w14:paraId="5DCDB29B" w14:textId="77777777" w:rsidR="002C6D2C" w:rsidRPr="00EC3F51" w:rsidRDefault="002C6D2C" w:rsidP="0090404A">
            <w:pPr>
              <w:jc w:val="center"/>
            </w:pPr>
            <w:r>
              <w:rPr>
                <w:color w:val="000000"/>
                <w:sz w:val="20"/>
              </w:rPr>
              <w:t>10591,2</w:t>
            </w:r>
          </w:p>
        </w:tc>
        <w:tc>
          <w:tcPr>
            <w:tcW w:w="1051" w:type="dxa"/>
            <w:tcBorders>
              <w:top w:val="nil"/>
              <w:left w:val="nil"/>
              <w:bottom w:val="single" w:sz="4" w:space="0" w:color="auto"/>
              <w:right w:val="single" w:sz="4" w:space="0" w:color="auto"/>
            </w:tcBorders>
            <w:shd w:val="clear" w:color="auto" w:fill="auto"/>
            <w:noWrap/>
            <w:vAlign w:val="center"/>
          </w:tcPr>
          <w:p w14:paraId="3749D9CC" w14:textId="77777777" w:rsidR="002C6D2C" w:rsidRPr="00EC3F51" w:rsidRDefault="002C6D2C" w:rsidP="0090404A">
            <w:pPr>
              <w:jc w:val="center"/>
            </w:pPr>
            <w:r>
              <w:rPr>
                <w:color w:val="000000"/>
                <w:sz w:val="20"/>
              </w:rPr>
              <w:t>10280,8</w:t>
            </w:r>
          </w:p>
        </w:tc>
      </w:tr>
      <w:tr w:rsidR="002C6D2C" w:rsidRPr="00263C96" w14:paraId="0EFC9FC0" w14:textId="77777777" w:rsidTr="00CF06C5">
        <w:trPr>
          <w:trHeight w:val="600"/>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FF5885D" w14:textId="77777777" w:rsidR="002C6D2C" w:rsidRPr="00E66668" w:rsidRDefault="002C6D2C" w:rsidP="0090404A">
            <w:pPr>
              <w:jc w:val="center"/>
              <w:rPr>
                <w:color w:val="000000"/>
                <w:sz w:val="20"/>
              </w:rPr>
            </w:pPr>
            <w:r>
              <w:rPr>
                <w:color w:val="000000"/>
                <w:sz w:val="22"/>
                <w:szCs w:val="22"/>
              </w:rPr>
              <w:t>12</w:t>
            </w:r>
          </w:p>
        </w:tc>
        <w:tc>
          <w:tcPr>
            <w:tcW w:w="2874" w:type="dxa"/>
            <w:tcBorders>
              <w:top w:val="nil"/>
              <w:left w:val="nil"/>
              <w:bottom w:val="single" w:sz="4" w:space="0" w:color="auto"/>
              <w:right w:val="single" w:sz="4" w:space="0" w:color="auto"/>
            </w:tcBorders>
            <w:shd w:val="clear" w:color="auto" w:fill="auto"/>
            <w:vAlign w:val="center"/>
          </w:tcPr>
          <w:p w14:paraId="497D3D2A" w14:textId="77777777" w:rsidR="002C6D2C" w:rsidRPr="00E66668" w:rsidRDefault="002C6D2C" w:rsidP="00282C6B">
            <w:pPr>
              <w:rPr>
                <w:color w:val="000000"/>
                <w:sz w:val="20"/>
              </w:rPr>
            </w:pPr>
            <w:r>
              <w:rPr>
                <w:color w:val="000000"/>
                <w:sz w:val="20"/>
              </w:rPr>
              <w:t>Потребление воды населением с приборами учета</w:t>
            </w:r>
          </w:p>
        </w:tc>
        <w:tc>
          <w:tcPr>
            <w:tcW w:w="799" w:type="dxa"/>
            <w:tcBorders>
              <w:top w:val="nil"/>
              <w:left w:val="nil"/>
              <w:bottom w:val="single" w:sz="4" w:space="0" w:color="auto"/>
              <w:right w:val="single" w:sz="4" w:space="0" w:color="auto"/>
            </w:tcBorders>
            <w:shd w:val="clear" w:color="auto" w:fill="auto"/>
            <w:vAlign w:val="center"/>
          </w:tcPr>
          <w:p w14:paraId="64A044E1" w14:textId="77777777" w:rsidR="002C6D2C" w:rsidRPr="00E66668" w:rsidRDefault="002C6D2C" w:rsidP="0090404A">
            <w:pPr>
              <w:jc w:val="center"/>
              <w:rPr>
                <w:color w:val="000000"/>
                <w:sz w:val="20"/>
              </w:rPr>
            </w:pPr>
            <w:r>
              <w:rPr>
                <w:color w:val="000000"/>
                <w:sz w:val="20"/>
              </w:rPr>
              <w:t>т. м3.</w:t>
            </w:r>
          </w:p>
        </w:tc>
        <w:tc>
          <w:tcPr>
            <w:tcW w:w="944" w:type="dxa"/>
            <w:tcBorders>
              <w:top w:val="nil"/>
              <w:left w:val="nil"/>
              <w:bottom w:val="single" w:sz="4" w:space="0" w:color="auto"/>
              <w:right w:val="single" w:sz="4" w:space="0" w:color="auto"/>
            </w:tcBorders>
            <w:shd w:val="clear" w:color="auto" w:fill="auto"/>
            <w:noWrap/>
            <w:vAlign w:val="center"/>
          </w:tcPr>
          <w:p w14:paraId="737F56A8" w14:textId="77777777" w:rsidR="002C6D2C" w:rsidRPr="00E66668" w:rsidRDefault="002C6D2C" w:rsidP="0090404A">
            <w:pPr>
              <w:jc w:val="center"/>
              <w:rPr>
                <w:color w:val="000000"/>
                <w:sz w:val="20"/>
              </w:rPr>
            </w:pPr>
            <w:r>
              <w:rPr>
                <w:color w:val="000000"/>
                <w:sz w:val="20"/>
              </w:rPr>
              <w:t>6956,1</w:t>
            </w:r>
          </w:p>
        </w:tc>
        <w:tc>
          <w:tcPr>
            <w:tcW w:w="944" w:type="dxa"/>
            <w:tcBorders>
              <w:top w:val="nil"/>
              <w:left w:val="nil"/>
              <w:bottom w:val="single" w:sz="4" w:space="0" w:color="auto"/>
              <w:right w:val="single" w:sz="4" w:space="0" w:color="auto"/>
            </w:tcBorders>
            <w:shd w:val="clear" w:color="auto" w:fill="auto"/>
            <w:noWrap/>
            <w:vAlign w:val="center"/>
          </w:tcPr>
          <w:p w14:paraId="772C72F3" w14:textId="77777777" w:rsidR="002C6D2C" w:rsidRPr="00E66668" w:rsidRDefault="002C6D2C" w:rsidP="0090404A">
            <w:pPr>
              <w:jc w:val="center"/>
              <w:rPr>
                <w:color w:val="000000"/>
                <w:sz w:val="20"/>
              </w:rPr>
            </w:pPr>
            <w:r>
              <w:rPr>
                <w:color w:val="000000"/>
                <w:sz w:val="20"/>
              </w:rPr>
              <w:t>6796,9</w:t>
            </w:r>
          </w:p>
        </w:tc>
        <w:tc>
          <w:tcPr>
            <w:tcW w:w="931" w:type="dxa"/>
            <w:tcBorders>
              <w:top w:val="nil"/>
              <w:left w:val="nil"/>
              <w:bottom w:val="single" w:sz="4" w:space="0" w:color="auto"/>
              <w:right w:val="single" w:sz="4" w:space="0" w:color="auto"/>
            </w:tcBorders>
            <w:shd w:val="clear" w:color="auto" w:fill="auto"/>
            <w:noWrap/>
            <w:vAlign w:val="center"/>
          </w:tcPr>
          <w:p w14:paraId="7F42C14B" w14:textId="77777777" w:rsidR="002C6D2C" w:rsidRPr="00E66668" w:rsidRDefault="002C6D2C" w:rsidP="0090404A">
            <w:pPr>
              <w:jc w:val="center"/>
              <w:rPr>
                <w:color w:val="000000"/>
                <w:sz w:val="20"/>
              </w:rPr>
            </w:pPr>
            <w:r>
              <w:rPr>
                <w:color w:val="000000"/>
                <w:sz w:val="20"/>
              </w:rPr>
              <w:t>6637,0</w:t>
            </w:r>
          </w:p>
        </w:tc>
        <w:tc>
          <w:tcPr>
            <w:tcW w:w="931" w:type="dxa"/>
            <w:tcBorders>
              <w:top w:val="nil"/>
              <w:left w:val="nil"/>
              <w:bottom w:val="single" w:sz="4" w:space="0" w:color="auto"/>
              <w:right w:val="single" w:sz="4" w:space="0" w:color="auto"/>
            </w:tcBorders>
            <w:shd w:val="clear" w:color="auto" w:fill="auto"/>
            <w:noWrap/>
            <w:vAlign w:val="center"/>
          </w:tcPr>
          <w:p w14:paraId="3EFE658A" w14:textId="77777777" w:rsidR="002C6D2C" w:rsidRPr="00E66668" w:rsidRDefault="002C6D2C" w:rsidP="0090404A">
            <w:pPr>
              <w:jc w:val="center"/>
              <w:rPr>
                <w:color w:val="000000"/>
                <w:sz w:val="20"/>
              </w:rPr>
            </w:pPr>
            <w:r>
              <w:rPr>
                <w:color w:val="000000"/>
                <w:sz w:val="20"/>
              </w:rPr>
              <w:t>6476,2</w:t>
            </w:r>
          </w:p>
        </w:tc>
        <w:tc>
          <w:tcPr>
            <w:tcW w:w="931" w:type="dxa"/>
            <w:tcBorders>
              <w:top w:val="nil"/>
              <w:left w:val="nil"/>
              <w:bottom w:val="single" w:sz="4" w:space="0" w:color="auto"/>
              <w:right w:val="single" w:sz="4" w:space="0" w:color="auto"/>
            </w:tcBorders>
            <w:shd w:val="clear" w:color="auto" w:fill="auto"/>
            <w:noWrap/>
            <w:vAlign w:val="center"/>
          </w:tcPr>
          <w:p w14:paraId="408A2C62" w14:textId="77777777" w:rsidR="002C6D2C" w:rsidRPr="00E66668" w:rsidRDefault="002C6D2C" w:rsidP="0090404A">
            <w:pPr>
              <w:jc w:val="center"/>
              <w:rPr>
                <w:color w:val="000000"/>
                <w:sz w:val="20"/>
              </w:rPr>
            </w:pPr>
            <w:r>
              <w:rPr>
                <w:color w:val="000000"/>
                <w:sz w:val="20"/>
              </w:rPr>
              <w:t>6314,6</w:t>
            </w:r>
          </w:p>
        </w:tc>
        <w:tc>
          <w:tcPr>
            <w:tcW w:w="1051" w:type="dxa"/>
            <w:tcBorders>
              <w:top w:val="nil"/>
              <w:left w:val="nil"/>
              <w:bottom w:val="single" w:sz="4" w:space="0" w:color="auto"/>
              <w:right w:val="single" w:sz="4" w:space="0" w:color="auto"/>
            </w:tcBorders>
            <w:shd w:val="clear" w:color="auto" w:fill="auto"/>
            <w:noWrap/>
            <w:vAlign w:val="center"/>
          </w:tcPr>
          <w:p w14:paraId="0FD58FDC" w14:textId="77777777" w:rsidR="002C6D2C" w:rsidRPr="00E910A5" w:rsidRDefault="002C6D2C" w:rsidP="0090404A">
            <w:pPr>
              <w:jc w:val="center"/>
              <w:rPr>
                <w:color w:val="000000"/>
                <w:sz w:val="20"/>
              </w:rPr>
            </w:pPr>
            <w:r>
              <w:rPr>
                <w:color w:val="000000"/>
                <w:sz w:val="20"/>
              </w:rPr>
              <w:t>5824,6</w:t>
            </w:r>
          </w:p>
        </w:tc>
      </w:tr>
      <w:tr w:rsidR="002C6D2C" w:rsidRPr="00263C96" w14:paraId="04C756C9" w14:textId="77777777" w:rsidTr="00CF06C5">
        <w:trPr>
          <w:trHeight w:val="591"/>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0C893E67" w14:textId="77777777" w:rsidR="002C6D2C" w:rsidRPr="00E66668" w:rsidRDefault="002C6D2C" w:rsidP="0090404A">
            <w:pPr>
              <w:jc w:val="center"/>
              <w:rPr>
                <w:color w:val="000000"/>
                <w:sz w:val="20"/>
              </w:rPr>
            </w:pPr>
            <w:r>
              <w:rPr>
                <w:color w:val="000000"/>
                <w:sz w:val="22"/>
                <w:szCs w:val="22"/>
              </w:rPr>
              <w:t>13</w:t>
            </w:r>
          </w:p>
        </w:tc>
        <w:tc>
          <w:tcPr>
            <w:tcW w:w="2874" w:type="dxa"/>
            <w:tcBorders>
              <w:top w:val="nil"/>
              <w:left w:val="nil"/>
              <w:bottom w:val="single" w:sz="4" w:space="0" w:color="auto"/>
              <w:right w:val="single" w:sz="4" w:space="0" w:color="auto"/>
            </w:tcBorders>
            <w:shd w:val="clear" w:color="auto" w:fill="auto"/>
            <w:vAlign w:val="center"/>
          </w:tcPr>
          <w:p w14:paraId="082BAAFF" w14:textId="77777777" w:rsidR="002C6D2C" w:rsidRPr="00E66668" w:rsidRDefault="002C6D2C" w:rsidP="00282C6B">
            <w:pPr>
              <w:rPr>
                <w:color w:val="000000"/>
                <w:sz w:val="20"/>
              </w:rPr>
            </w:pPr>
            <w:r>
              <w:rPr>
                <w:color w:val="000000"/>
                <w:sz w:val="20"/>
              </w:rPr>
              <w:t>Итого потребление воды населением МО</w:t>
            </w:r>
          </w:p>
        </w:tc>
        <w:tc>
          <w:tcPr>
            <w:tcW w:w="799" w:type="dxa"/>
            <w:tcBorders>
              <w:top w:val="nil"/>
              <w:left w:val="nil"/>
              <w:bottom w:val="single" w:sz="4" w:space="0" w:color="auto"/>
              <w:right w:val="single" w:sz="4" w:space="0" w:color="auto"/>
            </w:tcBorders>
            <w:shd w:val="clear" w:color="auto" w:fill="auto"/>
            <w:vAlign w:val="center"/>
          </w:tcPr>
          <w:p w14:paraId="0E4BA73F" w14:textId="77777777" w:rsidR="002C6D2C" w:rsidRPr="00E66668" w:rsidRDefault="002C6D2C" w:rsidP="0090404A">
            <w:pPr>
              <w:jc w:val="center"/>
              <w:rPr>
                <w:color w:val="000000"/>
                <w:sz w:val="20"/>
              </w:rPr>
            </w:pPr>
            <w:r>
              <w:rPr>
                <w:color w:val="000000"/>
                <w:sz w:val="20"/>
              </w:rPr>
              <w:t>т. м3.</w:t>
            </w:r>
          </w:p>
        </w:tc>
        <w:tc>
          <w:tcPr>
            <w:tcW w:w="944" w:type="dxa"/>
            <w:tcBorders>
              <w:top w:val="nil"/>
              <w:left w:val="nil"/>
              <w:bottom w:val="single" w:sz="4" w:space="0" w:color="auto"/>
              <w:right w:val="single" w:sz="4" w:space="0" w:color="auto"/>
            </w:tcBorders>
            <w:shd w:val="clear" w:color="auto" w:fill="auto"/>
            <w:noWrap/>
            <w:vAlign w:val="center"/>
          </w:tcPr>
          <w:p w14:paraId="075BCE9E" w14:textId="77777777" w:rsidR="002C6D2C" w:rsidRPr="00E66668" w:rsidRDefault="002C6D2C" w:rsidP="0090404A">
            <w:pPr>
              <w:jc w:val="center"/>
              <w:rPr>
                <w:color w:val="000000"/>
                <w:sz w:val="20"/>
              </w:rPr>
            </w:pPr>
            <w:r>
              <w:rPr>
                <w:color w:val="000000"/>
                <w:sz w:val="20"/>
              </w:rPr>
              <w:t>17977,4</w:t>
            </w:r>
          </w:p>
        </w:tc>
        <w:tc>
          <w:tcPr>
            <w:tcW w:w="944" w:type="dxa"/>
            <w:tcBorders>
              <w:top w:val="nil"/>
              <w:left w:val="nil"/>
              <w:bottom w:val="single" w:sz="4" w:space="0" w:color="auto"/>
              <w:right w:val="single" w:sz="4" w:space="0" w:color="auto"/>
            </w:tcBorders>
            <w:shd w:val="clear" w:color="auto" w:fill="auto"/>
            <w:noWrap/>
            <w:vAlign w:val="center"/>
          </w:tcPr>
          <w:p w14:paraId="681235C0" w14:textId="77777777" w:rsidR="002C6D2C" w:rsidRPr="00E66668" w:rsidRDefault="002C6D2C" w:rsidP="0090404A">
            <w:pPr>
              <w:jc w:val="center"/>
              <w:rPr>
                <w:color w:val="000000"/>
                <w:sz w:val="20"/>
              </w:rPr>
            </w:pPr>
            <w:r>
              <w:rPr>
                <w:color w:val="000000"/>
                <w:sz w:val="20"/>
              </w:rPr>
              <w:t>17709,1</w:t>
            </w:r>
          </w:p>
        </w:tc>
        <w:tc>
          <w:tcPr>
            <w:tcW w:w="931" w:type="dxa"/>
            <w:tcBorders>
              <w:top w:val="nil"/>
              <w:left w:val="nil"/>
              <w:bottom w:val="single" w:sz="4" w:space="0" w:color="auto"/>
              <w:right w:val="single" w:sz="4" w:space="0" w:color="auto"/>
            </w:tcBorders>
            <w:shd w:val="clear" w:color="auto" w:fill="auto"/>
            <w:noWrap/>
            <w:vAlign w:val="center"/>
          </w:tcPr>
          <w:p w14:paraId="1DA4E2FD" w14:textId="77777777" w:rsidR="002C6D2C" w:rsidRPr="00E66668" w:rsidRDefault="002C6D2C" w:rsidP="0090404A">
            <w:pPr>
              <w:jc w:val="center"/>
              <w:rPr>
                <w:color w:val="000000"/>
                <w:sz w:val="20"/>
              </w:rPr>
            </w:pPr>
            <w:r>
              <w:rPr>
                <w:color w:val="000000"/>
                <w:sz w:val="20"/>
              </w:rPr>
              <w:t>17441,1</w:t>
            </w:r>
          </w:p>
        </w:tc>
        <w:tc>
          <w:tcPr>
            <w:tcW w:w="931" w:type="dxa"/>
            <w:tcBorders>
              <w:top w:val="nil"/>
              <w:left w:val="nil"/>
              <w:bottom w:val="single" w:sz="4" w:space="0" w:color="auto"/>
              <w:right w:val="single" w:sz="4" w:space="0" w:color="auto"/>
            </w:tcBorders>
            <w:shd w:val="clear" w:color="auto" w:fill="auto"/>
            <w:noWrap/>
            <w:vAlign w:val="center"/>
          </w:tcPr>
          <w:p w14:paraId="59A4CE63" w14:textId="77777777" w:rsidR="002C6D2C" w:rsidRPr="00E66668" w:rsidRDefault="002C6D2C" w:rsidP="0090404A">
            <w:pPr>
              <w:jc w:val="center"/>
              <w:rPr>
                <w:color w:val="000000"/>
                <w:sz w:val="20"/>
              </w:rPr>
            </w:pPr>
            <w:r>
              <w:rPr>
                <w:color w:val="000000"/>
                <w:sz w:val="20"/>
              </w:rPr>
              <w:t>17173,3</w:t>
            </w:r>
          </w:p>
        </w:tc>
        <w:tc>
          <w:tcPr>
            <w:tcW w:w="931" w:type="dxa"/>
            <w:tcBorders>
              <w:top w:val="nil"/>
              <w:left w:val="nil"/>
              <w:bottom w:val="single" w:sz="4" w:space="0" w:color="auto"/>
              <w:right w:val="single" w:sz="4" w:space="0" w:color="auto"/>
            </w:tcBorders>
            <w:shd w:val="clear" w:color="auto" w:fill="auto"/>
            <w:noWrap/>
            <w:vAlign w:val="center"/>
          </w:tcPr>
          <w:p w14:paraId="228E9AF0" w14:textId="77777777" w:rsidR="002C6D2C" w:rsidRPr="00E66668" w:rsidRDefault="002C6D2C" w:rsidP="0090404A">
            <w:pPr>
              <w:jc w:val="center"/>
              <w:rPr>
                <w:color w:val="000000"/>
                <w:sz w:val="20"/>
              </w:rPr>
            </w:pPr>
            <w:r>
              <w:rPr>
                <w:color w:val="000000"/>
                <w:sz w:val="20"/>
              </w:rPr>
              <w:t>16905,9</w:t>
            </w:r>
          </w:p>
        </w:tc>
        <w:tc>
          <w:tcPr>
            <w:tcW w:w="1051" w:type="dxa"/>
            <w:tcBorders>
              <w:top w:val="nil"/>
              <w:left w:val="nil"/>
              <w:bottom w:val="single" w:sz="4" w:space="0" w:color="auto"/>
              <w:right w:val="single" w:sz="4" w:space="0" w:color="auto"/>
            </w:tcBorders>
            <w:shd w:val="clear" w:color="auto" w:fill="auto"/>
            <w:noWrap/>
            <w:vAlign w:val="center"/>
          </w:tcPr>
          <w:p w14:paraId="53DA9D09" w14:textId="77777777" w:rsidR="002C6D2C" w:rsidRPr="00E910A5" w:rsidRDefault="002C6D2C" w:rsidP="0090404A">
            <w:pPr>
              <w:jc w:val="center"/>
              <w:rPr>
                <w:sz w:val="20"/>
              </w:rPr>
            </w:pPr>
            <w:r>
              <w:rPr>
                <w:color w:val="000000"/>
                <w:sz w:val="20"/>
              </w:rPr>
              <w:t>16105,4</w:t>
            </w:r>
          </w:p>
        </w:tc>
      </w:tr>
      <w:tr w:rsidR="002C6D2C" w:rsidRPr="00263C96" w14:paraId="6E95B995" w14:textId="77777777" w:rsidTr="00CF06C5">
        <w:trPr>
          <w:trHeight w:val="525"/>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6E5921CD" w14:textId="77777777" w:rsidR="002C6D2C" w:rsidRPr="00E66668" w:rsidRDefault="002C6D2C" w:rsidP="0090404A">
            <w:pPr>
              <w:jc w:val="center"/>
              <w:rPr>
                <w:color w:val="000000"/>
                <w:sz w:val="20"/>
              </w:rPr>
            </w:pPr>
            <w:r>
              <w:rPr>
                <w:color w:val="000000"/>
                <w:sz w:val="22"/>
                <w:szCs w:val="22"/>
              </w:rPr>
              <w:t>14</w:t>
            </w:r>
          </w:p>
        </w:tc>
        <w:tc>
          <w:tcPr>
            <w:tcW w:w="2874" w:type="dxa"/>
            <w:tcBorders>
              <w:top w:val="nil"/>
              <w:left w:val="nil"/>
              <w:bottom w:val="single" w:sz="4" w:space="0" w:color="auto"/>
              <w:right w:val="single" w:sz="4" w:space="0" w:color="auto"/>
            </w:tcBorders>
            <w:shd w:val="clear" w:color="auto" w:fill="auto"/>
            <w:vAlign w:val="center"/>
          </w:tcPr>
          <w:p w14:paraId="6C72ABEF" w14:textId="77777777" w:rsidR="002C6D2C" w:rsidRPr="00E66668" w:rsidRDefault="002C6D2C" w:rsidP="00282C6B">
            <w:pPr>
              <w:rPr>
                <w:color w:val="000000"/>
                <w:sz w:val="20"/>
              </w:rPr>
            </w:pPr>
            <w:r>
              <w:rPr>
                <w:color w:val="000000"/>
                <w:sz w:val="20"/>
              </w:rPr>
              <w:t>Итого объём реализации ХВС для МО</w:t>
            </w:r>
          </w:p>
        </w:tc>
        <w:tc>
          <w:tcPr>
            <w:tcW w:w="799" w:type="dxa"/>
            <w:tcBorders>
              <w:top w:val="nil"/>
              <w:left w:val="nil"/>
              <w:bottom w:val="single" w:sz="4" w:space="0" w:color="auto"/>
              <w:right w:val="single" w:sz="4" w:space="0" w:color="auto"/>
            </w:tcBorders>
            <w:shd w:val="clear" w:color="auto" w:fill="auto"/>
            <w:vAlign w:val="center"/>
          </w:tcPr>
          <w:p w14:paraId="063AD069" w14:textId="77777777" w:rsidR="002C6D2C" w:rsidRPr="00E66668" w:rsidRDefault="002C6D2C" w:rsidP="0090404A">
            <w:pPr>
              <w:jc w:val="center"/>
              <w:rPr>
                <w:color w:val="000000"/>
                <w:sz w:val="20"/>
              </w:rPr>
            </w:pPr>
            <w:r>
              <w:rPr>
                <w:color w:val="000000"/>
                <w:sz w:val="20"/>
              </w:rPr>
              <w:t>т. м3.</w:t>
            </w:r>
          </w:p>
        </w:tc>
        <w:tc>
          <w:tcPr>
            <w:tcW w:w="944" w:type="dxa"/>
            <w:tcBorders>
              <w:top w:val="nil"/>
              <w:left w:val="nil"/>
              <w:bottom w:val="single" w:sz="4" w:space="0" w:color="auto"/>
              <w:right w:val="single" w:sz="4" w:space="0" w:color="auto"/>
            </w:tcBorders>
            <w:shd w:val="clear" w:color="auto" w:fill="auto"/>
            <w:noWrap/>
            <w:vAlign w:val="center"/>
          </w:tcPr>
          <w:p w14:paraId="195A04DE" w14:textId="77777777" w:rsidR="002C6D2C" w:rsidRPr="00E66668" w:rsidRDefault="002C6D2C" w:rsidP="0090404A">
            <w:pPr>
              <w:jc w:val="center"/>
              <w:rPr>
                <w:color w:val="000000"/>
                <w:sz w:val="20"/>
              </w:rPr>
            </w:pPr>
            <w:r>
              <w:rPr>
                <w:color w:val="000000"/>
                <w:sz w:val="20"/>
              </w:rPr>
              <w:t>24537,4</w:t>
            </w:r>
          </w:p>
        </w:tc>
        <w:tc>
          <w:tcPr>
            <w:tcW w:w="944" w:type="dxa"/>
            <w:tcBorders>
              <w:top w:val="nil"/>
              <w:left w:val="nil"/>
              <w:bottom w:val="single" w:sz="4" w:space="0" w:color="auto"/>
              <w:right w:val="single" w:sz="4" w:space="0" w:color="auto"/>
            </w:tcBorders>
            <w:shd w:val="clear" w:color="auto" w:fill="auto"/>
            <w:noWrap/>
            <w:vAlign w:val="center"/>
          </w:tcPr>
          <w:p w14:paraId="2D797F62" w14:textId="77777777" w:rsidR="002C6D2C" w:rsidRPr="00E66668" w:rsidRDefault="002C6D2C" w:rsidP="0090404A">
            <w:pPr>
              <w:jc w:val="center"/>
              <w:rPr>
                <w:color w:val="000000"/>
                <w:sz w:val="20"/>
              </w:rPr>
            </w:pPr>
            <w:r>
              <w:rPr>
                <w:color w:val="000000"/>
                <w:sz w:val="20"/>
              </w:rPr>
              <w:t>24269,1</w:t>
            </w:r>
          </w:p>
        </w:tc>
        <w:tc>
          <w:tcPr>
            <w:tcW w:w="931" w:type="dxa"/>
            <w:tcBorders>
              <w:top w:val="nil"/>
              <w:left w:val="nil"/>
              <w:bottom w:val="single" w:sz="4" w:space="0" w:color="auto"/>
              <w:right w:val="single" w:sz="4" w:space="0" w:color="auto"/>
            </w:tcBorders>
            <w:shd w:val="clear" w:color="auto" w:fill="auto"/>
            <w:noWrap/>
            <w:vAlign w:val="center"/>
          </w:tcPr>
          <w:p w14:paraId="29189810" w14:textId="77777777" w:rsidR="002C6D2C" w:rsidRPr="00E66668" w:rsidRDefault="002C6D2C" w:rsidP="0090404A">
            <w:pPr>
              <w:jc w:val="center"/>
              <w:rPr>
                <w:color w:val="000000"/>
                <w:sz w:val="20"/>
              </w:rPr>
            </w:pPr>
            <w:r>
              <w:rPr>
                <w:color w:val="000000"/>
                <w:sz w:val="20"/>
              </w:rPr>
              <w:t>24001,1</w:t>
            </w:r>
          </w:p>
        </w:tc>
        <w:tc>
          <w:tcPr>
            <w:tcW w:w="931" w:type="dxa"/>
            <w:tcBorders>
              <w:top w:val="nil"/>
              <w:left w:val="nil"/>
              <w:bottom w:val="single" w:sz="4" w:space="0" w:color="auto"/>
              <w:right w:val="single" w:sz="4" w:space="0" w:color="auto"/>
            </w:tcBorders>
            <w:shd w:val="clear" w:color="auto" w:fill="auto"/>
            <w:noWrap/>
            <w:vAlign w:val="center"/>
          </w:tcPr>
          <w:p w14:paraId="2F8E5FE7" w14:textId="77777777" w:rsidR="002C6D2C" w:rsidRPr="00E66668" w:rsidRDefault="002C6D2C" w:rsidP="0090404A">
            <w:pPr>
              <w:jc w:val="center"/>
              <w:rPr>
                <w:color w:val="000000"/>
                <w:sz w:val="20"/>
              </w:rPr>
            </w:pPr>
            <w:r>
              <w:rPr>
                <w:color w:val="000000"/>
                <w:sz w:val="20"/>
              </w:rPr>
              <w:t>23733,3</w:t>
            </w:r>
          </w:p>
        </w:tc>
        <w:tc>
          <w:tcPr>
            <w:tcW w:w="931" w:type="dxa"/>
            <w:tcBorders>
              <w:top w:val="nil"/>
              <w:left w:val="nil"/>
              <w:bottom w:val="single" w:sz="4" w:space="0" w:color="auto"/>
              <w:right w:val="single" w:sz="4" w:space="0" w:color="auto"/>
            </w:tcBorders>
            <w:shd w:val="clear" w:color="auto" w:fill="auto"/>
            <w:noWrap/>
            <w:vAlign w:val="center"/>
          </w:tcPr>
          <w:p w14:paraId="0401DC57" w14:textId="77777777" w:rsidR="002C6D2C" w:rsidRPr="00E66668" w:rsidRDefault="002C6D2C" w:rsidP="0090404A">
            <w:pPr>
              <w:jc w:val="center"/>
              <w:rPr>
                <w:color w:val="000000"/>
                <w:sz w:val="20"/>
              </w:rPr>
            </w:pPr>
            <w:r>
              <w:rPr>
                <w:color w:val="000000"/>
                <w:sz w:val="20"/>
              </w:rPr>
              <w:t>23465,9</w:t>
            </w:r>
          </w:p>
        </w:tc>
        <w:tc>
          <w:tcPr>
            <w:tcW w:w="1051" w:type="dxa"/>
            <w:tcBorders>
              <w:top w:val="nil"/>
              <w:left w:val="nil"/>
              <w:bottom w:val="single" w:sz="4" w:space="0" w:color="auto"/>
              <w:right w:val="single" w:sz="4" w:space="0" w:color="auto"/>
            </w:tcBorders>
            <w:shd w:val="clear" w:color="auto" w:fill="auto"/>
            <w:noWrap/>
            <w:vAlign w:val="center"/>
          </w:tcPr>
          <w:p w14:paraId="566EAAA7" w14:textId="77777777" w:rsidR="002C6D2C" w:rsidRPr="00E910A5" w:rsidRDefault="002C6D2C" w:rsidP="0090404A">
            <w:pPr>
              <w:jc w:val="center"/>
              <w:rPr>
                <w:sz w:val="20"/>
              </w:rPr>
            </w:pPr>
            <w:r>
              <w:rPr>
                <w:color w:val="000000"/>
                <w:sz w:val="20"/>
              </w:rPr>
              <w:t>22665,4</w:t>
            </w:r>
          </w:p>
        </w:tc>
      </w:tr>
      <w:tr w:rsidR="002C6D2C" w:rsidRPr="00263C96" w14:paraId="781C72C0" w14:textId="77777777" w:rsidTr="00CF06C5">
        <w:trPr>
          <w:trHeight w:val="525"/>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00FD7F12" w14:textId="77777777" w:rsidR="002C6D2C" w:rsidRPr="00E66668" w:rsidRDefault="002C6D2C" w:rsidP="0090404A">
            <w:pPr>
              <w:jc w:val="center"/>
              <w:rPr>
                <w:color w:val="000000"/>
                <w:sz w:val="20"/>
              </w:rPr>
            </w:pPr>
            <w:r>
              <w:rPr>
                <w:color w:val="000000"/>
                <w:sz w:val="22"/>
                <w:szCs w:val="22"/>
              </w:rPr>
              <w:t>15</w:t>
            </w:r>
          </w:p>
        </w:tc>
        <w:tc>
          <w:tcPr>
            <w:tcW w:w="2874" w:type="dxa"/>
            <w:tcBorders>
              <w:top w:val="single" w:sz="4" w:space="0" w:color="auto"/>
              <w:left w:val="nil"/>
              <w:bottom w:val="single" w:sz="4" w:space="0" w:color="auto"/>
              <w:right w:val="single" w:sz="4" w:space="0" w:color="auto"/>
            </w:tcBorders>
            <w:shd w:val="clear" w:color="auto" w:fill="auto"/>
            <w:vAlign w:val="center"/>
          </w:tcPr>
          <w:p w14:paraId="1800856C" w14:textId="77777777" w:rsidR="002C6D2C" w:rsidRPr="00E66668" w:rsidRDefault="002C6D2C" w:rsidP="00282C6B">
            <w:pPr>
              <w:rPr>
                <w:color w:val="000000"/>
                <w:sz w:val="20"/>
              </w:rPr>
            </w:pPr>
            <w:r>
              <w:rPr>
                <w:sz w:val="20"/>
              </w:rPr>
              <w:t>Расход воды  для  с/с, в том числе:</w:t>
            </w:r>
          </w:p>
        </w:tc>
        <w:tc>
          <w:tcPr>
            <w:tcW w:w="799" w:type="dxa"/>
            <w:tcBorders>
              <w:top w:val="single" w:sz="4" w:space="0" w:color="auto"/>
              <w:left w:val="nil"/>
              <w:bottom w:val="single" w:sz="4" w:space="0" w:color="auto"/>
              <w:right w:val="single" w:sz="4" w:space="0" w:color="auto"/>
            </w:tcBorders>
            <w:shd w:val="clear" w:color="auto" w:fill="auto"/>
            <w:vAlign w:val="center"/>
          </w:tcPr>
          <w:p w14:paraId="670B3655" w14:textId="77777777" w:rsidR="002C6D2C" w:rsidRPr="00E66668" w:rsidRDefault="002C6D2C" w:rsidP="0090404A">
            <w:pPr>
              <w:jc w:val="center"/>
              <w:rPr>
                <w:color w:val="000000"/>
                <w:sz w:val="20"/>
              </w:rPr>
            </w:pPr>
            <w:r>
              <w:rPr>
                <w:color w:val="000000"/>
                <w:sz w:val="20"/>
              </w:rPr>
              <w:t>т. м3.</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343045C4" w14:textId="77777777" w:rsidR="002C6D2C" w:rsidRPr="00E66668" w:rsidRDefault="002C6D2C" w:rsidP="0090404A">
            <w:pPr>
              <w:jc w:val="center"/>
              <w:rPr>
                <w:color w:val="000000"/>
                <w:sz w:val="20"/>
              </w:rPr>
            </w:pPr>
            <w:r>
              <w:rPr>
                <w:color w:val="000000"/>
                <w:sz w:val="20"/>
              </w:rPr>
              <w:t>5979,0</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3AF13B22" w14:textId="77777777" w:rsidR="002C6D2C" w:rsidRPr="00E66668" w:rsidRDefault="002C6D2C" w:rsidP="0090404A">
            <w:pPr>
              <w:jc w:val="center"/>
              <w:rPr>
                <w:color w:val="000000"/>
                <w:sz w:val="20"/>
              </w:rPr>
            </w:pPr>
            <w:r>
              <w:rPr>
                <w:color w:val="000000"/>
                <w:sz w:val="20"/>
              </w:rPr>
              <w:t>5979,0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53765367" w14:textId="77777777" w:rsidR="002C6D2C" w:rsidRPr="00E66668" w:rsidRDefault="002C6D2C" w:rsidP="0090404A">
            <w:pPr>
              <w:jc w:val="center"/>
              <w:rPr>
                <w:color w:val="000000"/>
                <w:sz w:val="20"/>
              </w:rPr>
            </w:pPr>
            <w:r>
              <w:rPr>
                <w:color w:val="000000"/>
                <w:sz w:val="20"/>
              </w:rPr>
              <w:t>5979,0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7D6A7E44" w14:textId="77777777" w:rsidR="002C6D2C" w:rsidRPr="00E66668" w:rsidRDefault="002C6D2C" w:rsidP="0090404A">
            <w:pPr>
              <w:jc w:val="center"/>
              <w:rPr>
                <w:color w:val="000000"/>
                <w:sz w:val="20"/>
              </w:rPr>
            </w:pPr>
            <w:r>
              <w:rPr>
                <w:color w:val="000000"/>
                <w:sz w:val="20"/>
              </w:rPr>
              <w:t>5979,0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797AED76" w14:textId="77777777" w:rsidR="002C6D2C" w:rsidRPr="00E66668" w:rsidRDefault="002C6D2C" w:rsidP="0090404A">
            <w:pPr>
              <w:jc w:val="center"/>
              <w:rPr>
                <w:color w:val="000000"/>
                <w:sz w:val="20"/>
              </w:rPr>
            </w:pPr>
            <w:r>
              <w:rPr>
                <w:color w:val="000000"/>
                <w:sz w:val="20"/>
              </w:rPr>
              <w:t>5979,0</w:t>
            </w:r>
          </w:p>
        </w:tc>
        <w:tc>
          <w:tcPr>
            <w:tcW w:w="1051" w:type="dxa"/>
            <w:tcBorders>
              <w:top w:val="single" w:sz="4" w:space="0" w:color="auto"/>
              <w:left w:val="nil"/>
              <w:bottom w:val="single" w:sz="4" w:space="0" w:color="auto"/>
              <w:right w:val="single" w:sz="4" w:space="0" w:color="auto"/>
            </w:tcBorders>
            <w:shd w:val="clear" w:color="auto" w:fill="auto"/>
            <w:noWrap/>
            <w:vAlign w:val="center"/>
          </w:tcPr>
          <w:p w14:paraId="7BF4C452" w14:textId="77777777" w:rsidR="002C6D2C" w:rsidRPr="00E910A5" w:rsidRDefault="002C6D2C" w:rsidP="0090404A">
            <w:pPr>
              <w:jc w:val="center"/>
              <w:rPr>
                <w:sz w:val="20"/>
              </w:rPr>
            </w:pPr>
            <w:r>
              <w:rPr>
                <w:color w:val="000000"/>
                <w:sz w:val="20"/>
              </w:rPr>
              <w:t>5979,0</w:t>
            </w:r>
          </w:p>
        </w:tc>
      </w:tr>
      <w:tr w:rsidR="002C6D2C" w:rsidRPr="00263C96" w14:paraId="1BED4A4B" w14:textId="77777777" w:rsidTr="00CF06C5">
        <w:trPr>
          <w:trHeight w:val="525"/>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766B1E6B" w14:textId="77777777" w:rsidR="002C6D2C" w:rsidRPr="00E66668" w:rsidRDefault="002C6D2C" w:rsidP="0090404A">
            <w:pPr>
              <w:jc w:val="center"/>
              <w:rPr>
                <w:color w:val="000000"/>
                <w:sz w:val="20"/>
              </w:rPr>
            </w:pPr>
            <w:r>
              <w:rPr>
                <w:rFonts w:ascii="Arial" w:hAnsi="Arial" w:cs="Arial"/>
                <w:sz w:val="20"/>
              </w:rPr>
              <w:t>15.2</w:t>
            </w:r>
          </w:p>
        </w:tc>
        <w:tc>
          <w:tcPr>
            <w:tcW w:w="2874" w:type="dxa"/>
            <w:tcBorders>
              <w:top w:val="single" w:sz="4" w:space="0" w:color="auto"/>
              <w:left w:val="nil"/>
              <w:bottom w:val="single" w:sz="4" w:space="0" w:color="auto"/>
              <w:right w:val="single" w:sz="4" w:space="0" w:color="auto"/>
            </w:tcBorders>
            <w:shd w:val="clear" w:color="auto" w:fill="auto"/>
            <w:vAlign w:val="center"/>
          </w:tcPr>
          <w:p w14:paraId="067AD3A7" w14:textId="77777777" w:rsidR="002C6D2C" w:rsidRPr="00E66668" w:rsidRDefault="002C6D2C" w:rsidP="00282C6B">
            <w:pPr>
              <w:rPr>
                <w:color w:val="000000"/>
                <w:sz w:val="20"/>
              </w:rPr>
            </w:pPr>
            <w:r>
              <w:rPr>
                <w:sz w:val="20"/>
              </w:rPr>
              <w:t>Полив приусадебных участков, т.м3</w:t>
            </w:r>
          </w:p>
        </w:tc>
        <w:tc>
          <w:tcPr>
            <w:tcW w:w="799" w:type="dxa"/>
            <w:tcBorders>
              <w:top w:val="single" w:sz="4" w:space="0" w:color="auto"/>
              <w:left w:val="nil"/>
              <w:bottom w:val="single" w:sz="4" w:space="0" w:color="auto"/>
              <w:right w:val="single" w:sz="4" w:space="0" w:color="auto"/>
            </w:tcBorders>
            <w:shd w:val="clear" w:color="auto" w:fill="auto"/>
            <w:vAlign w:val="center"/>
          </w:tcPr>
          <w:p w14:paraId="31166CFC" w14:textId="77777777" w:rsidR="002C6D2C" w:rsidRPr="00E66668" w:rsidRDefault="002C6D2C" w:rsidP="0090404A">
            <w:pPr>
              <w:jc w:val="center"/>
              <w:rPr>
                <w:color w:val="000000"/>
                <w:sz w:val="20"/>
              </w:rPr>
            </w:pPr>
            <w:r>
              <w:rPr>
                <w:color w:val="000000"/>
                <w:sz w:val="20"/>
              </w:rPr>
              <w:t>т. м3.</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445FC5AE" w14:textId="77777777" w:rsidR="002C6D2C" w:rsidRPr="00E66668" w:rsidRDefault="002C6D2C" w:rsidP="0090404A">
            <w:pPr>
              <w:jc w:val="center"/>
              <w:rPr>
                <w:color w:val="000000"/>
                <w:sz w:val="20"/>
              </w:rPr>
            </w:pPr>
            <w:r>
              <w:rPr>
                <w:color w:val="000000"/>
                <w:sz w:val="20"/>
              </w:rPr>
              <w:t>4250,0</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292F7EA7" w14:textId="77777777" w:rsidR="002C6D2C" w:rsidRPr="00E66668" w:rsidRDefault="002C6D2C" w:rsidP="0090404A">
            <w:pPr>
              <w:jc w:val="center"/>
              <w:rPr>
                <w:color w:val="000000"/>
                <w:sz w:val="20"/>
              </w:rPr>
            </w:pPr>
            <w:r>
              <w:rPr>
                <w:color w:val="000000"/>
                <w:sz w:val="20"/>
              </w:rPr>
              <w:t>4250,0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1E1A895D" w14:textId="77777777" w:rsidR="002C6D2C" w:rsidRPr="00E66668" w:rsidRDefault="002C6D2C" w:rsidP="0090404A">
            <w:pPr>
              <w:jc w:val="center"/>
              <w:rPr>
                <w:color w:val="000000"/>
                <w:sz w:val="20"/>
              </w:rPr>
            </w:pPr>
            <w:r>
              <w:rPr>
                <w:color w:val="000000"/>
                <w:sz w:val="20"/>
              </w:rPr>
              <w:t>4250,0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7B146D34" w14:textId="77777777" w:rsidR="002C6D2C" w:rsidRPr="00E66668" w:rsidRDefault="002C6D2C" w:rsidP="0090404A">
            <w:pPr>
              <w:jc w:val="center"/>
              <w:rPr>
                <w:color w:val="000000"/>
                <w:sz w:val="20"/>
              </w:rPr>
            </w:pPr>
            <w:r>
              <w:rPr>
                <w:color w:val="000000"/>
                <w:sz w:val="20"/>
              </w:rPr>
              <w:t>4250,0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59AE5B7A" w14:textId="77777777" w:rsidR="002C6D2C" w:rsidRPr="00E66668" w:rsidRDefault="002C6D2C" w:rsidP="0090404A">
            <w:pPr>
              <w:jc w:val="center"/>
              <w:rPr>
                <w:color w:val="000000"/>
                <w:sz w:val="20"/>
              </w:rPr>
            </w:pPr>
            <w:r>
              <w:rPr>
                <w:color w:val="000000"/>
                <w:sz w:val="20"/>
              </w:rPr>
              <w:t>4250,0</w:t>
            </w:r>
          </w:p>
        </w:tc>
        <w:tc>
          <w:tcPr>
            <w:tcW w:w="1051" w:type="dxa"/>
            <w:tcBorders>
              <w:top w:val="single" w:sz="4" w:space="0" w:color="auto"/>
              <w:left w:val="nil"/>
              <w:bottom w:val="single" w:sz="4" w:space="0" w:color="auto"/>
              <w:right w:val="single" w:sz="4" w:space="0" w:color="auto"/>
            </w:tcBorders>
            <w:shd w:val="clear" w:color="auto" w:fill="auto"/>
            <w:noWrap/>
            <w:vAlign w:val="center"/>
          </w:tcPr>
          <w:p w14:paraId="10F82D44" w14:textId="77777777" w:rsidR="002C6D2C" w:rsidRPr="00E910A5" w:rsidRDefault="002C6D2C" w:rsidP="0090404A">
            <w:pPr>
              <w:jc w:val="center"/>
              <w:rPr>
                <w:sz w:val="20"/>
              </w:rPr>
            </w:pPr>
            <w:r>
              <w:rPr>
                <w:color w:val="000000"/>
                <w:sz w:val="20"/>
              </w:rPr>
              <w:t>4250,0</w:t>
            </w:r>
          </w:p>
        </w:tc>
      </w:tr>
      <w:tr w:rsidR="002C6D2C" w:rsidRPr="00263C96" w14:paraId="0A0EBC27" w14:textId="77777777" w:rsidTr="00CF06C5">
        <w:trPr>
          <w:trHeight w:val="525"/>
          <w:jc w:val="center"/>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7947E8BF" w14:textId="77777777" w:rsidR="002C6D2C" w:rsidRPr="00E66668" w:rsidRDefault="002C6D2C" w:rsidP="0090404A">
            <w:pPr>
              <w:jc w:val="center"/>
              <w:rPr>
                <w:rFonts w:ascii="Arial" w:hAnsi="Arial" w:cs="Arial"/>
                <w:sz w:val="20"/>
              </w:rPr>
            </w:pPr>
            <w:r>
              <w:rPr>
                <w:rFonts w:ascii="Arial" w:hAnsi="Arial" w:cs="Arial"/>
                <w:sz w:val="20"/>
              </w:rPr>
              <w:t>15.3</w:t>
            </w:r>
          </w:p>
        </w:tc>
        <w:tc>
          <w:tcPr>
            <w:tcW w:w="2874" w:type="dxa"/>
            <w:tcBorders>
              <w:top w:val="single" w:sz="4" w:space="0" w:color="auto"/>
              <w:left w:val="nil"/>
              <w:bottom w:val="single" w:sz="4" w:space="0" w:color="auto"/>
              <w:right w:val="single" w:sz="4" w:space="0" w:color="auto"/>
            </w:tcBorders>
            <w:shd w:val="clear" w:color="auto" w:fill="auto"/>
            <w:vAlign w:val="center"/>
          </w:tcPr>
          <w:p w14:paraId="56B8EEDB" w14:textId="77777777" w:rsidR="002C6D2C" w:rsidRPr="00E66668" w:rsidRDefault="002C6D2C" w:rsidP="00282C6B">
            <w:pPr>
              <w:rPr>
                <w:sz w:val="20"/>
              </w:rPr>
            </w:pPr>
            <w:r>
              <w:rPr>
                <w:sz w:val="20"/>
              </w:rPr>
              <w:t>Расход воды  для скота и птицы, т.м3</w:t>
            </w:r>
          </w:p>
        </w:tc>
        <w:tc>
          <w:tcPr>
            <w:tcW w:w="799" w:type="dxa"/>
            <w:tcBorders>
              <w:top w:val="single" w:sz="4" w:space="0" w:color="auto"/>
              <w:left w:val="nil"/>
              <w:bottom w:val="single" w:sz="4" w:space="0" w:color="auto"/>
              <w:right w:val="single" w:sz="4" w:space="0" w:color="auto"/>
            </w:tcBorders>
            <w:shd w:val="clear" w:color="auto" w:fill="auto"/>
            <w:vAlign w:val="center"/>
          </w:tcPr>
          <w:p w14:paraId="0FB030FC" w14:textId="77777777" w:rsidR="002C6D2C" w:rsidRPr="00E66668" w:rsidRDefault="002C6D2C" w:rsidP="0090404A">
            <w:pPr>
              <w:jc w:val="center"/>
              <w:rPr>
                <w:color w:val="000000"/>
                <w:sz w:val="20"/>
              </w:rPr>
            </w:pPr>
            <w:r>
              <w:rPr>
                <w:color w:val="000000"/>
                <w:sz w:val="20"/>
              </w:rPr>
              <w:t>т. м3.</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7553FCD3" w14:textId="77777777" w:rsidR="002C6D2C" w:rsidRPr="00E66668" w:rsidRDefault="002C6D2C" w:rsidP="0090404A">
            <w:pPr>
              <w:jc w:val="center"/>
              <w:rPr>
                <w:color w:val="000000"/>
                <w:sz w:val="20"/>
              </w:rPr>
            </w:pPr>
            <w:r>
              <w:rPr>
                <w:color w:val="000000"/>
                <w:sz w:val="20"/>
              </w:rPr>
              <w:t>1729,0</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32171D38" w14:textId="77777777" w:rsidR="002C6D2C" w:rsidRPr="00E66668" w:rsidRDefault="002C6D2C" w:rsidP="0090404A">
            <w:pPr>
              <w:jc w:val="center"/>
              <w:rPr>
                <w:color w:val="000000"/>
                <w:sz w:val="20"/>
              </w:rPr>
            </w:pPr>
            <w:r>
              <w:rPr>
                <w:color w:val="000000"/>
                <w:sz w:val="20"/>
              </w:rPr>
              <w:t>1729,0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3BC8BCD8" w14:textId="77777777" w:rsidR="002C6D2C" w:rsidRPr="00E66668" w:rsidRDefault="002C6D2C" w:rsidP="0090404A">
            <w:pPr>
              <w:jc w:val="center"/>
              <w:rPr>
                <w:color w:val="000000"/>
                <w:sz w:val="20"/>
              </w:rPr>
            </w:pPr>
            <w:r>
              <w:rPr>
                <w:color w:val="000000"/>
                <w:sz w:val="20"/>
              </w:rPr>
              <w:t>1729,0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1F017998" w14:textId="77777777" w:rsidR="002C6D2C" w:rsidRPr="00E66668" w:rsidRDefault="002C6D2C" w:rsidP="0090404A">
            <w:pPr>
              <w:jc w:val="center"/>
              <w:rPr>
                <w:color w:val="000000"/>
                <w:sz w:val="20"/>
              </w:rPr>
            </w:pPr>
            <w:r>
              <w:rPr>
                <w:color w:val="000000"/>
                <w:sz w:val="20"/>
              </w:rPr>
              <w:t>1729,0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16A28EDE" w14:textId="77777777" w:rsidR="002C6D2C" w:rsidRPr="00E66668" w:rsidRDefault="002C6D2C" w:rsidP="0090404A">
            <w:pPr>
              <w:jc w:val="center"/>
              <w:rPr>
                <w:color w:val="000000"/>
                <w:sz w:val="20"/>
              </w:rPr>
            </w:pPr>
            <w:r>
              <w:rPr>
                <w:color w:val="000000"/>
                <w:sz w:val="20"/>
              </w:rPr>
              <w:t>1729,0</w:t>
            </w:r>
          </w:p>
        </w:tc>
        <w:tc>
          <w:tcPr>
            <w:tcW w:w="1051" w:type="dxa"/>
            <w:tcBorders>
              <w:top w:val="single" w:sz="4" w:space="0" w:color="auto"/>
              <w:left w:val="nil"/>
              <w:bottom w:val="single" w:sz="4" w:space="0" w:color="auto"/>
              <w:right w:val="single" w:sz="4" w:space="0" w:color="auto"/>
            </w:tcBorders>
            <w:shd w:val="clear" w:color="auto" w:fill="auto"/>
            <w:noWrap/>
            <w:vAlign w:val="center"/>
          </w:tcPr>
          <w:p w14:paraId="754F9B89" w14:textId="77777777" w:rsidR="002C6D2C" w:rsidRPr="00E910A5" w:rsidRDefault="002C6D2C" w:rsidP="0090404A">
            <w:pPr>
              <w:jc w:val="center"/>
              <w:rPr>
                <w:sz w:val="20"/>
              </w:rPr>
            </w:pPr>
            <w:r>
              <w:rPr>
                <w:color w:val="000000"/>
                <w:sz w:val="20"/>
              </w:rPr>
              <w:t>1729,0</w:t>
            </w:r>
          </w:p>
        </w:tc>
      </w:tr>
      <w:tr w:rsidR="002C6D2C" w:rsidRPr="00263C96" w14:paraId="75F39021" w14:textId="77777777" w:rsidTr="00CF06C5">
        <w:trPr>
          <w:trHeight w:val="52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4CE80" w14:textId="77777777" w:rsidR="002C6D2C" w:rsidRPr="00E66668" w:rsidRDefault="002C6D2C" w:rsidP="0090404A">
            <w:pPr>
              <w:jc w:val="center"/>
              <w:rPr>
                <w:rFonts w:ascii="Arial" w:hAnsi="Arial" w:cs="Arial"/>
                <w:sz w:val="20"/>
              </w:rPr>
            </w:pPr>
            <w:r>
              <w:rPr>
                <w:rFonts w:ascii="Arial" w:hAnsi="Arial" w:cs="Arial"/>
                <w:sz w:val="20"/>
              </w:rPr>
              <w:t>16</w:t>
            </w:r>
          </w:p>
        </w:tc>
        <w:tc>
          <w:tcPr>
            <w:tcW w:w="2874" w:type="dxa"/>
            <w:tcBorders>
              <w:top w:val="single" w:sz="4" w:space="0" w:color="auto"/>
              <w:left w:val="nil"/>
              <w:bottom w:val="single" w:sz="4" w:space="0" w:color="auto"/>
              <w:right w:val="single" w:sz="4" w:space="0" w:color="auto"/>
            </w:tcBorders>
            <w:shd w:val="clear" w:color="auto" w:fill="auto"/>
            <w:vAlign w:val="center"/>
          </w:tcPr>
          <w:p w14:paraId="3A82F664" w14:textId="77777777" w:rsidR="002C6D2C" w:rsidRPr="00E66668" w:rsidRDefault="002C6D2C" w:rsidP="00282C6B">
            <w:pPr>
              <w:rPr>
                <w:sz w:val="20"/>
              </w:rPr>
            </w:pPr>
            <w:r>
              <w:rPr>
                <w:color w:val="000000"/>
                <w:sz w:val="20"/>
              </w:rPr>
              <w:t>Итого объём реализации ХВС для МО и с/с</w:t>
            </w:r>
          </w:p>
        </w:tc>
        <w:tc>
          <w:tcPr>
            <w:tcW w:w="799" w:type="dxa"/>
            <w:tcBorders>
              <w:top w:val="single" w:sz="4" w:space="0" w:color="auto"/>
              <w:left w:val="nil"/>
              <w:bottom w:val="single" w:sz="4" w:space="0" w:color="auto"/>
              <w:right w:val="single" w:sz="4" w:space="0" w:color="auto"/>
            </w:tcBorders>
            <w:shd w:val="clear" w:color="auto" w:fill="auto"/>
            <w:vAlign w:val="center"/>
          </w:tcPr>
          <w:p w14:paraId="4D3337C3" w14:textId="77777777" w:rsidR="002C6D2C" w:rsidRPr="00E66668" w:rsidRDefault="002C6D2C" w:rsidP="0090404A">
            <w:pPr>
              <w:jc w:val="center"/>
              <w:rPr>
                <w:color w:val="000000"/>
                <w:sz w:val="20"/>
              </w:rPr>
            </w:pPr>
            <w:r>
              <w:rPr>
                <w:color w:val="000000"/>
                <w:sz w:val="20"/>
              </w:rPr>
              <w:t>т. м3.</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40EF2116" w14:textId="77777777" w:rsidR="002C6D2C" w:rsidRPr="00E66668" w:rsidRDefault="002C6D2C" w:rsidP="0090404A">
            <w:pPr>
              <w:jc w:val="center"/>
              <w:rPr>
                <w:sz w:val="20"/>
              </w:rPr>
            </w:pPr>
            <w:r>
              <w:rPr>
                <w:color w:val="000000"/>
                <w:sz w:val="20"/>
              </w:rPr>
              <w:t>30516,4</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30D51C63" w14:textId="77777777" w:rsidR="002C6D2C" w:rsidRPr="00E66668" w:rsidRDefault="002C6D2C" w:rsidP="0090404A">
            <w:pPr>
              <w:jc w:val="center"/>
              <w:rPr>
                <w:sz w:val="20"/>
              </w:rPr>
            </w:pPr>
            <w:r>
              <w:rPr>
                <w:color w:val="000000"/>
                <w:sz w:val="20"/>
              </w:rPr>
              <w:t>30248,1</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7AAEE22B" w14:textId="77777777" w:rsidR="002C6D2C" w:rsidRPr="00E66668" w:rsidRDefault="002C6D2C" w:rsidP="0090404A">
            <w:pPr>
              <w:jc w:val="center"/>
              <w:rPr>
                <w:sz w:val="20"/>
              </w:rPr>
            </w:pPr>
            <w:r>
              <w:rPr>
                <w:color w:val="000000"/>
                <w:sz w:val="20"/>
              </w:rPr>
              <w:t>29980,1</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22279484" w14:textId="77777777" w:rsidR="002C6D2C" w:rsidRPr="00E66668" w:rsidRDefault="002C6D2C" w:rsidP="0090404A">
            <w:pPr>
              <w:jc w:val="center"/>
              <w:rPr>
                <w:sz w:val="20"/>
              </w:rPr>
            </w:pPr>
            <w:r>
              <w:rPr>
                <w:color w:val="000000"/>
                <w:sz w:val="20"/>
              </w:rPr>
              <w:t>29712,3</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63796065" w14:textId="77777777" w:rsidR="002C6D2C" w:rsidRPr="00E66668" w:rsidRDefault="002C6D2C" w:rsidP="0090404A">
            <w:pPr>
              <w:jc w:val="center"/>
              <w:rPr>
                <w:sz w:val="20"/>
              </w:rPr>
            </w:pPr>
            <w:r>
              <w:rPr>
                <w:color w:val="000000"/>
                <w:sz w:val="20"/>
              </w:rPr>
              <w:t>29444,9</w:t>
            </w:r>
          </w:p>
        </w:tc>
        <w:tc>
          <w:tcPr>
            <w:tcW w:w="1051" w:type="dxa"/>
            <w:tcBorders>
              <w:top w:val="single" w:sz="4" w:space="0" w:color="auto"/>
              <w:left w:val="nil"/>
              <w:bottom w:val="single" w:sz="4" w:space="0" w:color="auto"/>
              <w:right w:val="single" w:sz="4" w:space="0" w:color="auto"/>
            </w:tcBorders>
            <w:shd w:val="clear" w:color="auto" w:fill="auto"/>
            <w:noWrap/>
            <w:vAlign w:val="center"/>
          </w:tcPr>
          <w:p w14:paraId="4273F7BB" w14:textId="77777777" w:rsidR="002C6D2C" w:rsidRPr="00E910A5" w:rsidRDefault="002C6D2C" w:rsidP="0090404A">
            <w:pPr>
              <w:jc w:val="center"/>
              <w:rPr>
                <w:sz w:val="20"/>
              </w:rPr>
            </w:pPr>
            <w:r>
              <w:rPr>
                <w:color w:val="000000"/>
                <w:sz w:val="20"/>
              </w:rPr>
              <w:t>28644,4</w:t>
            </w:r>
          </w:p>
        </w:tc>
      </w:tr>
      <w:tr w:rsidR="002C6D2C" w:rsidRPr="00263C96" w14:paraId="691C1C77" w14:textId="77777777" w:rsidTr="00CF06C5">
        <w:trPr>
          <w:trHeight w:val="52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D41F8" w14:textId="77777777" w:rsidR="002C6D2C" w:rsidRPr="00E66668" w:rsidRDefault="002C6D2C" w:rsidP="0090404A">
            <w:pPr>
              <w:jc w:val="center"/>
              <w:rPr>
                <w:rFonts w:ascii="Arial" w:hAnsi="Arial" w:cs="Arial"/>
                <w:sz w:val="20"/>
              </w:rPr>
            </w:pPr>
            <w:r>
              <w:rPr>
                <w:rFonts w:ascii="Arial" w:hAnsi="Arial" w:cs="Arial"/>
                <w:sz w:val="20"/>
              </w:rPr>
              <w:t>17</w:t>
            </w:r>
          </w:p>
        </w:tc>
        <w:tc>
          <w:tcPr>
            <w:tcW w:w="2874" w:type="dxa"/>
            <w:tcBorders>
              <w:top w:val="single" w:sz="4" w:space="0" w:color="auto"/>
              <w:left w:val="nil"/>
              <w:bottom w:val="single" w:sz="4" w:space="0" w:color="auto"/>
              <w:right w:val="single" w:sz="4" w:space="0" w:color="auto"/>
            </w:tcBorders>
            <w:shd w:val="clear" w:color="auto" w:fill="auto"/>
            <w:vAlign w:val="center"/>
          </w:tcPr>
          <w:p w14:paraId="780883DC" w14:textId="77777777" w:rsidR="002C6D2C" w:rsidRPr="00E66668" w:rsidRDefault="002C6D2C" w:rsidP="00282C6B">
            <w:pPr>
              <w:rPr>
                <w:sz w:val="20"/>
              </w:rPr>
            </w:pPr>
            <w:r>
              <w:rPr>
                <w:color w:val="000000"/>
                <w:sz w:val="20"/>
              </w:rPr>
              <w:t>Итого объём добычи ХВС  с учётом  потерь</w:t>
            </w:r>
          </w:p>
        </w:tc>
        <w:tc>
          <w:tcPr>
            <w:tcW w:w="799" w:type="dxa"/>
            <w:tcBorders>
              <w:top w:val="single" w:sz="4" w:space="0" w:color="auto"/>
              <w:left w:val="nil"/>
              <w:bottom w:val="single" w:sz="4" w:space="0" w:color="auto"/>
              <w:right w:val="single" w:sz="4" w:space="0" w:color="auto"/>
            </w:tcBorders>
            <w:shd w:val="clear" w:color="auto" w:fill="auto"/>
            <w:vAlign w:val="center"/>
          </w:tcPr>
          <w:p w14:paraId="79B774AC" w14:textId="77777777" w:rsidR="002C6D2C" w:rsidRPr="00E66668" w:rsidRDefault="002C6D2C" w:rsidP="0090404A">
            <w:pPr>
              <w:jc w:val="center"/>
              <w:rPr>
                <w:color w:val="000000"/>
                <w:sz w:val="20"/>
              </w:rPr>
            </w:pPr>
            <w:r>
              <w:rPr>
                <w:color w:val="000000"/>
                <w:sz w:val="20"/>
              </w:rPr>
              <w:t>т. м3.</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0E03DE1A" w14:textId="77777777" w:rsidR="002C6D2C" w:rsidRPr="00E66668" w:rsidRDefault="002C6D2C" w:rsidP="0090404A">
            <w:pPr>
              <w:jc w:val="center"/>
              <w:rPr>
                <w:color w:val="000000"/>
                <w:sz w:val="20"/>
              </w:rPr>
            </w:pPr>
            <w:r>
              <w:rPr>
                <w:color w:val="000000"/>
                <w:sz w:val="20"/>
              </w:rPr>
              <w:t>31381,5</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456C4969" w14:textId="77777777" w:rsidR="002C6D2C" w:rsidRPr="00E66668" w:rsidRDefault="002C6D2C" w:rsidP="0090404A">
            <w:pPr>
              <w:jc w:val="center"/>
              <w:rPr>
                <w:color w:val="000000"/>
                <w:sz w:val="20"/>
              </w:rPr>
            </w:pPr>
            <w:r>
              <w:rPr>
                <w:color w:val="000000"/>
                <w:sz w:val="20"/>
              </w:rPr>
              <w:t>31103,0</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6649234C" w14:textId="77777777" w:rsidR="002C6D2C" w:rsidRPr="00E66668" w:rsidRDefault="002C6D2C" w:rsidP="0090404A">
            <w:pPr>
              <w:jc w:val="center"/>
              <w:rPr>
                <w:color w:val="000000"/>
                <w:sz w:val="20"/>
              </w:rPr>
            </w:pPr>
            <w:r>
              <w:rPr>
                <w:color w:val="000000"/>
                <w:sz w:val="20"/>
              </w:rPr>
              <w:t>30824,9</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1EDC18DE" w14:textId="77777777" w:rsidR="002C6D2C" w:rsidRPr="00E66668" w:rsidRDefault="002C6D2C" w:rsidP="0090404A">
            <w:pPr>
              <w:jc w:val="center"/>
              <w:rPr>
                <w:color w:val="000000"/>
                <w:sz w:val="20"/>
              </w:rPr>
            </w:pPr>
            <w:r>
              <w:rPr>
                <w:color w:val="000000"/>
                <w:sz w:val="20"/>
              </w:rPr>
              <w:t>30547,1</w:t>
            </w:r>
          </w:p>
        </w:tc>
        <w:tc>
          <w:tcPr>
            <w:tcW w:w="931" w:type="dxa"/>
            <w:tcBorders>
              <w:top w:val="single" w:sz="4" w:space="0" w:color="auto"/>
              <w:left w:val="nil"/>
              <w:bottom w:val="single" w:sz="4" w:space="0" w:color="auto"/>
              <w:right w:val="single" w:sz="4" w:space="0" w:color="auto"/>
            </w:tcBorders>
            <w:shd w:val="clear" w:color="auto" w:fill="auto"/>
            <w:noWrap/>
            <w:vAlign w:val="center"/>
          </w:tcPr>
          <w:p w14:paraId="7CB2B298" w14:textId="77777777" w:rsidR="002C6D2C" w:rsidRPr="00E66668" w:rsidRDefault="002C6D2C" w:rsidP="0090404A">
            <w:pPr>
              <w:jc w:val="center"/>
              <w:rPr>
                <w:color w:val="000000"/>
                <w:sz w:val="20"/>
              </w:rPr>
            </w:pPr>
            <w:r>
              <w:rPr>
                <w:color w:val="000000"/>
                <w:sz w:val="20"/>
              </w:rPr>
              <w:t>30269,7</w:t>
            </w:r>
          </w:p>
        </w:tc>
        <w:tc>
          <w:tcPr>
            <w:tcW w:w="1051" w:type="dxa"/>
            <w:tcBorders>
              <w:top w:val="single" w:sz="4" w:space="0" w:color="auto"/>
              <w:left w:val="nil"/>
              <w:bottom w:val="single" w:sz="4" w:space="0" w:color="auto"/>
              <w:right w:val="single" w:sz="4" w:space="0" w:color="auto"/>
            </w:tcBorders>
            <w:shd w:val="clear" w:color="auto" w:fill="auto"/>
            <w:noWrap/>
            <w:vAlign w:val="center"/>
          </w:tcPr>
          <w:p w14:paraId="6E7A6907" w14:textId="77777777" w:rsidR="002C6D2C" w:rsidRPr="00E910A5" w:rsidRDefault="002C6D2C" w:rsidP="0090404A">
            <w:pPr>
              <w:jc w:val="center"/>
              <w:rPr>
                <w:sz w:val="20"/>
              </w:rPr>
            </w:pPr>
            <w:r>
              <w:rPr>
                <w:color w:val="000000"/>
                <w:sz w:val="20"/>
              </w:rPr>
              <w:t>29804,5</w:t>
            </w:r>
          </w:p>
        </w:tc>
      </w:tr>
    </w:tbl>
    <w:p w14:paraId="767CE2DC" w14:textId="77777777" w:rsidR="002C6D2C" w:rsidRDefault="002C6D2C" w:rsidP="002C6D2C">
      <w:pPr>
        <w:pStyle w:val="formattexttopleveltext"/>
        <w:spacing w:before="0" w:beforeAutospacing="0" w:after="0" w:afterAutospacing="0" w:line="276" w:lineRule="auto"/>
        <w:rPr>
          <w:b/>
          <w:sz w:val="22"/>
          <w:szCs w:val="22"/>
        </w:rPr>
      </w:pPr>
    </w:p>
    <w:p w14:paraId="301805C3" w14:textId="6EE522C5" w:rsidR="002C6D2C" w:rsidRPr="00263C96" w:rsidRDefault="002C6D2C" w:rsidP="002C6D2C">
      <w:pPr>
        <w:pStyle w:val="formattexttopleveltext"/>
        <w:spacing w:before="0" w:beforeAutospacing="0" w:after="0" w:afterAutospacing="0" w:line="276" w:lineRule="auto"/>
        <w:rPr>
          <w:b/>
          <w:sz w:val="22"/>
          <w:szCs w:val="22"/>
        </w:rPr>
      </w:pPr>
      <w:r w:rsidRPr="00263C96">
        <w:rPr>
          <w:b/>
          <w:sz w:val="22"/>
          <w:szCs w:val="22"/>
        </w:rPr>
        <w:t xml:space="preserve">Таблица </w:t>
      </w:r>
      <w:r w:rsidR="00145E36">
        <w:rPr>
          <w:b/>
          <w:sz w:val="22"/>
          <w:szCs w:val="22"/>
        </w:rPr>
        <w:t>2.9</w:t>
      </w:r>
      <w:r w:rsidRPr="00263C96">
        <w:rPr>
          <w:b/>
          <w:sz w:val="22"/>
          <w:szCs w:val="22"/>
        </w:rPr>
        <w:t>.  Прогнозные балансы потребления  питьевой воды</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1"/>
        <w:gridCol w:w="1202"/>
        <w:gridCol w:w="1212"/>
        <w:gridCol w:w="960"/>
        <w:gridCol w:w="1068"/>
        <w:gridCol w:w="939"/>
        <w:gridCol w:w="939"/>
        <w:gridCol w:w="1134"/>
      </w:tblGrid>
      <w:tr w:rsidR="00275EFA" w:rsidRPr="00263C96" w14:paraId="5077895C" w14:textId="77777777" w:rsidTr="0090404A">
        <w:trPr>
          <w:trHeight w:val="264"/>
          <w:jc w:val="center"/>
        </w:trPr>
        <w:tc>
          <w:tcPr>
            <w:tcW w:w="2351" w:type="dxa"/>
            <w:shd w:val="clear" w:color="auto" w:fill="D9D9D9"/>
            <w:vAlign w:val="center"/>
          </w:tcPr>
          <w:p w14:paraId="24A1DCCA" w14:textId="77777777" w:rsidR="00275EFA" w:rsidRPr="00263C96" w:rsidRDefault="00275EFA" w:rsidP="00275EFA">
            <w:pPr>
              <w:spacing w:line="276" w:lineRule="auto"/>
              <w:jc w:val="center"/>
              <w:rPr>
                <w:bCs/>
                <w:color w:val="000000"/>
                <w:sz w:val="22"/>
                <w:szCs w:val="22"/>
              </w:rPr>
            </w:pPr>
            <w:r w:rsidRPr="00263C96">
              <w:rPr>
                <w:bCs/>
                <w:color w:val="000000"/>
                <w:sz w:val="22"/>
                <w:szCs w:val="22"/>
              </w:rPr>
              <w:t>Показатель</w:t>
            </w:r>
          </w:p>
        </w:tc>
        <w:tc>
          <w:tcPr>
            <w:tcW w:w="1202" w:type="dxa"/>
            <w:shd w:val="clear" w:color="auto" w:fill="D9D9D9"/>
            <w:vAlign w:val="center"/>
          </w:tcPr>
          <w:p w14:paraId="709FE7C7" w14:textId="77777777" w:rsidR="00275EFA" w:rsidRPr="00263C96" w:rsidRDefault="00275EFA" w:rsidP="00275EFA">
            <w:pPr>
              <w:spacing w:line="276" w:lineRule="auto"/>
              <w:jc w:val="center"/>
              <w:rPr>
                <w:bCs/>
                <w:color w:val="000000"/>
                <w:sz w:val="22"/>
                <w:szCs w:val="22"/>
              </w:rPr>
            </w:pPr>
            <w:r w:rsidRPr="00263C96">
              <w:rPr>
                <w:bCs/>
                <w:color w:val="000000"/>
                <w:sz w:val="22"/>
                <w:szCs w:val="22"/>
              </w:rPr>
              <w:t>Ед. измерения</w:t>
            </w:r>
          </w:p>
        </w:tc>
        <w:tc>
          <w:tcPr>
            <w:tcW w:w="1212" w:type="dxa"/>
            <w:shd w:val="clear" w:color="auto" w:fill="D9D9D9"/>
            <w:vAlign w:val="center"/>
          </w:tcPr>
          <w:p w14:paraId="418BB88D" w14:textId="3D9CB8A0" w:rsidR="00275EFA" w:rsidRPr="00263C96" w:rsidRDefault="00275EFA" w:rsidP="00275EFA">
            <w:pPr>
              <w:spacing w:line="276" w:lineRule="auto"/>
              <w:jc w:val="center"/>
              <w:rPr>
                <w:sz w:val="20"/>
              </w:rPr>
            </w:pPr>
            <w:r w:rsidRPr="00263C96">
              <w:rPr>
                <w:sz w:val="20"/>
              </w:rPr>
              <w:t>20</w:t>
            </w:r>
            <w:r>
              <w:rPr>
                <w:sz w:val="20"/>
              </w:rPr>
              <w:t>24</w:t>
            </w:r>
          </w:p>
        </w:tc>
        <w:tc>
          <w:tcPr>
            <w:tcW w:w="960" w:type="dxa"/>
            <w:shd w:val="clear" w:color="auto" w:fill="D9D9D9"/>
            <w:vAlign w:val="center"/>
          </w:tcPr>
          <w:p w14:paraId="2833CB6C" w14:textId="4B390F5C" w:rsidR="00275EFA" w:rsidRPr="00263C96" w:rsidRDefault="00275EFA" w:rsidP="00275EFA">
            <w:pPr>
              <w:spacing w:line="276" w:lineRule="auto"/>
              <w:jc w:val="center"/>
              <w:rPr>
                <w:sz w:val="20"/>
              </w:rPr>
            </w:pPr>
            <w:r w:rsidRPr="00263C96">
              <w:rPr>
                <w:sz w:val="20"/>
              </w:rPr>
              <w:t>202</w:t>
            </w:r>
            <w:r>
              <w:rPr>
                <w:sz w:val="20"/>
              </w:rPr>
              <w:t>5</w:t>
            </w:r>
          </w:p>
        </w:tc>
        <w:tc>
          <w:tcPr>
            <w:tcW w:w="1068" w:type="dxa"/>
            <w:shd w:val="clear" w:color="auto" w:fill="D9D9D9"/>
            <w:vAlign w:val="center"/>
          </w:tcPr>
          <w:p w14:paraId="660FABAC" w14:textId="47ADC755" w:rsidR="00275EFA" w:rsidRPr="00263C96" w:rsidRDefault="00275EFA" w:rsidP="00275EFA">
            <w:pPr>
              <w:spacing w:line="276" w:lineRule="auto"/>
              <w:jc w:val="center"/>
              <w:rPr>
                <w:sz w:val="20"/>
              </w:rPr>
            </w:pPr>
            <w:r w:rsidRPr="00263C96">
              <w:rPr>
                <w:sz w:val="20"/>
              </w:rPr>
              <w:t>202</w:t>
            </w:r>
            <w:r>
              <w:rPr>
                <w:sz w:val="20"/>
              </w:rPr>
              <w:t>6</w:t>
            </w:r>
          </w:p>
        </w:tc>
        <w:tc>
          <w:tcPr>
            <w:tcW w:w="939" w:type="dxa"/>
            <w:shd w:val="clear" w:color="auto" w:fill="D9D9D9"/>
            <w:vAlign w:val="center"/>
          </w:tcPr>
          <w:p w14:paraId="0239E398" w14:textId="4C61BE06" w:rsidR="00275EFA" w:rsidRPr="00263C96" w:rsidRDefault="00275EFA" w:rsidP="00275EFA">
            <w:pPr>
              <w:spacing w:line="276" w:lineRule="auto"/>
              <w:jc w:val="center"/>
              <w:rPr>
                <w:sz w:val="20"/>
              </w:rPr>
            </w:pPr>
            <w:r w:rsidRPr="00263C96">
              <w:rPr>
                <w:sz w:val="20"/>
              </w:rPr>
              <w:t>202</w:t>
            </w:r>
            <w:r>
              <w:rPr>
                <w:sz w:val="20"/>
              </w:rPr>
              <w:t>7</w:t>
            </w:r>
          </w:p>
        </w:tc>
        <w:tc>
          <w:tcPr>
            <w:tcW w:w="939" w:type="dxa"/>
            <w:shd w:val="clear" w:color="auto" w:fill="D9D9D9"/>
            <w:vAlign w:val="center"/>
          </w:tcPr>
          <w:p w14:paraId="01DCE63C" w14:textId="5E14B98A" w:rsidR="00275EFA" w:rsidRPr="00263C96" w:rsidRDefault="00275EFA" w:rsidP="00275EFA">
            <w:pPr>
              <w:spacing w:line="276" w:lineRule="auto"/>
              <w:jc w:val="center"/>
              <w:rPr>
                <w:sz w:val="20"/>
              </w:rPr>
            </w:pPr>
            <w:r w:rsidRPr="00263C96">
              <w:rPr>
                <w:sz w:val="20"/>
              </w:rPr>
              <w:t>202</w:t>
            </w:r>
            <w:r>
              <w:rPr>
                <w:sz w:val="20"/>
              </w:rPr>
              <w:t>8</w:t>
            </w:r>
          </w:p>
        </w:tc>
        <w:tc>
          <w:tcPr>
            <w:tcW w:w="1134" w:type="dxa"/>
            <w:shd w:val="clear" w:color="auto" w:fill="D9D9D9"/>
            <w:vAlign w:val="center"/>
          </w:tcPr>
          <w:p w14:paraId="12793F21" w14:textId="22896B07" w:rsidR="00275EFA" w:rsidRPr="00263C96" w:rsidRDefault="00275EFA" w:rsidP="00275EFA">
            <w:pPr>
              <w:spacing w:line="276" w:lineRule="auto"/>
              <w:jc w:val="center"/>
              <w:rPr>
                <w:sz w:val="20"/>
              </w:rPr>
            </w:pPr>
            <w:r w:rsidRPr="00263C96">
              <w:rPr>
                <w:sz w:val="20"/>
              </w:rPr>
              <w:t>202</w:t>
            </w:r>
            <w:r>
              <w:rPr>
                <w:sz w:val="20"/>
              </w:rPr>
              <w:t>9</w:t>
            </w:r>
            <w:r w:rsidRPr="00263C96">
              <w:rPr>
                <w:sz w:val="20"/>
              </w:rPr>
              <w:t>-20</w:t>
            </w:r>
            <w:r>
              <w:rPr>
                <w:sz w:val="20"/>
              </w:rPr>
              <w:t>32</w:t>
            </w:r>
          </w:p>
        </w:tc>
      </w:tr>
      <w:tr w:rsidR="002C6D2C" w:rsidRPr="00263C96" w14:paraId="39B15AD7" w14:textId="77777777" w:rsidTr="0090404A">
        <w:trPr>
          <w:trHeight w:val="300"/>
          <w:jc w:val="center"/>
        </w:trPr>
        <w:tc>
          <w:tcPr>
            <w:tcW w:w="2351" w:type="dxa"/>
            <w:shd w:val="clear" w:color="auto" w:fill="auto"/>
            <w:vAlign w:val="center"/>
          </w:tcPr>
          <w:p w14:paraId="14DD5F5E" w14:textId="77777777" w:rsidR="002C6D2C" w:rsidRPr="00C304A9" w:rsidRDefault="002C6D2C" w:rsidP="00282C6B">
            <w:pPr>
              <w:spacing w:line="276" w:lineRule="auto"/>
              <w:rPr>
                <w:color w:val="000000"/>
                <w:sz w:val="20"/>
              </w:rPr>
            </w:pPr>
            <w:r w:rsidRPr="00C304A9">
              <w:rPr>
                <w:color w:val="000000"/>
                <w:sz w:val="20"/>
              </w:rPr>
              <w:t>Объём реализации ХВС для МО</w:t>
            </w:r>
          </w:p>
        </w:tc>
        <w:tc>
          <w:tcPr>
            <w:tcW w:w="1202" w:type="dxa"/>
            <w:shd w:val="clear" w:color="auto" w:fill="auto"/>
            <w:vAlign w:val="center"/>
          </w:tcPr>
          <w:p w14:paraId="0BA04B5B" w14:textId="0D007E31" w:rsidR="002C6D2C" w:rsidRPr="00263C96" w:rsidRDefault="002C6D2C" w:rsidP="0090404A">
            <w:pPr>
              <w:spacing w:line="276" w:lineRule="auto"/>
              <w:jc w:val="center"/>
              <w:rPr>
                <w:color w:val="000000"/>
                <w:sz w:val="22"/>
                <w:szCs w:val="22"/>
              </w:rPr>
            </w:pPr>
            <w:r w:rsidRPr="00263C96">
              <w:rPr>
                <w:color w:val="000000"/>
                <w:sz w:val="22"/>
                <w:szCs w:val="22"/>
              </w:rPr>
              <w:t>м3</w:t>
            </w:r>
          </w:p>
        </w:tc>
        <w:tc>
          <w:tcPr>
            <w:tcW w:w="1212" w:type="dxa"/>
            <w:shd w:val="clear" w:color="auto" w:fill="auto"/>
            <w:vAlign w:val="center"/>
          </w:tcPr>
          <w:p w14:paraId="1F7789FF" w14:textId="77777777" w:rsidR="002C6D2C" w:rsidRPr="00E66668" w:rsidRDefault="002C6D2C" w:rsidP="0090404A">
            <w:pPr>
              <w:jc w:val="center"/>
              <w:rPr>
                <w:color w:val="000000"/>
                <w:sz w:val="20"/>
              </w:rPr>
            </w:pPr>
            <w:r>
              <w:rPr>
                <w:color w:val="000000"/>
                <w:sz w:val="20"/>
              </w:rPr>
              <w:t>24537,4</w:t>
            </w:r>
          </w:p>
        </w:tc>
        <w:tc>
          <w:tcPr>
            <w:tcW w:w="960" w:type="dxa"/>
            <w:shd w:val="clear" w:color="auto" w:fill="auto"/>
            <w:vAlign w:val="center"/>
          </w:tcPr>
          <w:p w14:paraId="47F5CE5B" w14:textId="77777777" w:rsidR="002C6D2C" w:rsidRPr="00E66668" w:rsidRDefault="002C6D2C" w:rsidP="0090404A">
            <w:pPr>
              <w:jc w:val="center"/>
              <w:rPr>
                <w:color w:val="000000"/>
                <w:sz w:val="20"/>
              </w:rPr>
            </w:pPr>
            <w:r>
              <w:rPr>
                <w:color w:val="000000"/>
                <w:sz w:val="20"/>
              </w:rPr>
              <w:t>24269,1</w:t>
            </w:r>
          </w:p>
        </w:tc>
        <w:tc>
          <w:tcPr>
            <w:tcW w:w="1068" w:type="dxa"/>
            <w:shd w:val="clear" w:color="auto" w:fill="auto"/>
            <w:vAlign w:val="center"/>
          </w:tcPr>
          <w:p w14:paraId="3BFA6747" w14:textId="77777777" w:rsidR="002C6D2C" w:rsidRPr="00E66668" w:rsidRDefault="002C6D2C" w:rsidP="0090404A">
            <w:pPr>
              <w:jc w:val="center"/>
              <w:rPr>
                <w:color w:val="000000"/>
                <w:sz w:val="20"/>
              </w:rPr>
            </w:pPr>
            <w:r>
              <w:rPr>
                <w:color w:val="000000"/>
                <w:sz w:val="20"/>
              </w:rPr>
              <w:t>24001,1</w:t>
            </w:r>
          </w:p>
        </w:tc>
        <w:tc>
          <w:tcPr>
            <w:tcW w:w="939" w:type="dxa"/>
            <w:shd w:val="clear" w:color="auto" w:fill="auto"/>
            <w:vAlign w:val="center"/>
          </w:tcPr>
          <w:p w14:paraId="1058F00E" w14:textId="77777777" w:rsidR="002C6D2C" w:rsidRPr="00E66668" w:rsidRDefault="002C6D2C" w:rsidP="0090404A">
            <w:pPr>
              <w:jc w:val="center"/>
              <w:rPr>
                <w:color w:val="000000"/>
                <w:sz w:val="20"/>
              </w:rPr>
            </w:pPr>
            <w:r>
              <w:rPr>
                <w:color w:val="000000"/>
                <w:sz w:val="20"/>
              </w:rPr>
              <w:t>23733,3</w:t>
            </w:r>
          </w:p>
        </w:tc>
        <w:tc>
          <w:tcPr>
            <w:tcW w:w="939" w:type="dxa"/>
            <w:shd w:val="clear" w:color="auto" w:fill="auto"/>
            <w:vAlign w:val="center"/>
          </w:tcPr>
          <w:p w14:paraId="3EFDF3B8" w14:textId="77777777" w:rsidR="002C6D2C" w:rsidRPr="00E66668" w:rsidRDefault="002C6D2C" w:rsidP="0090404A">
            <w:pPr>
              <w:jc w:val="center"/>
              <w:rPr>
                <w:color w:val="000000"/>
                <w:sz w:val="20"/>
              </w:rPr>
            </w:pPr>
            <w:r>
              <w:rPr>
                <w:color w:val="000000"/>
                <w:sz w:val="20"/>
              </w:rPr>
              <w:t>23465,9</w:t>
            </w:r>
          </w:p>
        </w:tc>
        <w:tc>
          <w:tcPr>
            <w:tcW w:w="1134" w:type="dxa"/>
            <w:shd w:val="clear" w:color="auto" w:fill="auto"/>
            <w:vAlign w:val="center"/>
          </w:tcPr>
          <w:p w14:paraId="2F7BC13F" w14:textId="77777777" w:rsidR="002C6D2C" w:rsidRPr="00E66668" w:rsidRDefault="002C6D2C" w:rsidP="0090404A">
            <w:pPr>
              <w:jc w:val="right"/>
              <w:rPr>
                <w:sz w:val="20"/>
              </w:rPr>
            </w:pPr>
            <w:r>
              <w:rPr>
                <w:color w:val="000000"/>
                <w:sz w:val="20"/>
              </w:rPr>
              <w:t>22665,4</w:t>
            </w:r>
          </w:p>
        </w:tc>
      </w:tr>
      <w:tr w:rsidR="002C6D2C" w:rsidRPr="00263C96" w14:paraId="48BDA921" w14:textId="77777777" w:rsidTr="0090404A">
        <w:trPr>
          <w:trHeight w:val="510"/>
          <w:jc w:val="center"/>
        </w:trPr>
        <w:tc>
          <w:tcPr>
            <w:tcW w:w="2351" w:type="dxa"/>
            <w:shd w:val="clear" w:color="auto" w:fill="auto"/>
            <w:vAlign w:val="center"/>
          </w:tcPr>
          <w:p w14:paraId="63F6B27C" w14:textId="77777777" w:rsidR="002C6D2C" w:rsidRPr="00C304A9" w:rsidRDefault="002C6D2C" w:rsidP="00282C6B">
            <w:pPr>
              <w:spacing w:line="276" w:lineRule="auto"/>
              <w:rPr>
                <w:color w:val="000000"/>
                <w:sz w:val="20"/>
              </w:rPr>
            </w:pPr>
            <w:r w:rsidRPr="00C304A9">
              <w:rPr>
                <w:color w:val="000000"/>
                <w:sz w:val="20"/>
              </w:rPr>
              <w:t>Бюджетные и прочие организации</w:t>
            </w:r>
          </w:p>
        </w:tc>
        <w:tc>
          <w:tcPr>
            <w:tcW w:w="1202" w:type="dxa"/>
            <w:shd w:val="clear" w:color="auto" w:fill="auto"/>
            <w:vAlign w:val="center"/>
          </w:tcPr>
          <w:p w14:paraId="0A2A2AB9" w14:textId="1DBCAA7D" w:rsidR="002C6D2C" w:rsidRPr="00263C96" w:rsidRDefault="002C6D2C" w:rsidP="0090404A">
            <w:pPr>
              <w:spacing w:line="276" w:lineRule="auto"/>
              <w:jc w:val="center"/>
              <w:rPr>
                <w:color w:val="000000"/>
                <w:sz w:val="22"/>
                <w:szCs w:val="22"/>
              </w:rPr>
            </w:pPr>
            <w:r w:rsidRPr="00263C96">
              <w:rPr>
                <w:color w:val="000000"/>
                <w:sz w:val="22"/>
                <w:szCs w:val="22"/>
              </w:rPr>
              <w:t>м3</w:t>
            </w:r>
          </w:p>
        </w:tc>
        <w:tc>
          <w:tcPr>
            <w:tcW w:w="1212" w:type="dxa"/>
            <w:shd w:val="clear" w:color="auto" w:fill="auto"/>
            <w:noWrap/>
            <w:vAlign w:val="center"/>
          </w:tcPr>
          <w:p w14:paraId="0EB5AF5C" w14:textId="77777777" w:rsidR="002C6D2C" w:rsidRPr="00E66668" w:rsidRDefault="002C6D2C" w:rsidP="0090404A">
            <w:pPr>
              <w:jc w:val="center"/>
              <w:rPr>
                <w:color w:val="000000"/>
                <w:sz w:val="20"/>
              </w:rPr>
            </w:pPr>
            <w:r w:rsidRPr="00E66668">
              <w:rPr>
                <w:color w:val="000000"/>
                <w:sz w:val="20"/>
              </w:rPr>
              <w:t>6559,6</w:t>
            </w:r>
          </w:p>
        </w:tc>
        <w:tc>
          <w:tcPr>
            <w:tcW w:w="960" w:type="dxa"/>
            <w:shd w:val="clear" w:color="auto" w:fill="auto"/>
            <w:noWrap/>
            <w:vAlign w:val="center"/>
          </w:tcPr>
          <w:p w14:paraId="6B152014" w14:textId="77777777" w:rsidR="002C6D2C" w:rsidRPr="00E66668" w:rsidRDefault="002C6D2C" w:rsidP="0090404A">
            <w:pPr>
              <w:jc w:val="center"/>
              <w:rPr>
                <w:color w:val="000000"/>
                <w:sz w:val="20"/>
              </w:rPr>
            </w:pPr>
            <w:r w:rsidRPr="00E66668">
              <w:rPr>
                <w:color w:val="000000"/>
                <w:sz w:val="20"/>
              </w:rPr>
              <w:t>6559,6</w:t>
            </w:r>
          </w:p>
        </w:tc>
        <w:tc>
          <w:tcPr>
            <w:tcW w:w="1068" w:type="dxa"/>
            <w:shd w:val="clear" w:color="auto" w:fill="auto"/>
            <w:noWrap/>
            <w:vAlign w:val="center"/>
          </w:tcPr>
          <w:p w14:paraId="247CA04B" w14:textId="77777777" w:rsidR="002C6D2C" w:rsidRPr="00E66668" w:rsidRDefault="002C6D2C" w:rsidP="0090404A">
            <w:pPr>
              <w:jc w:val="center"/>
              <w:rPr>
                <w:color w:val="000000"/>
                <w:sz w:val="20"/>
              </w:rPr>
            </w:pPr>
            <w:r w:rsidRPr="00E66668">
              <w:rPr>
                <w:color w:val="000000"/>
                <w:sz w:val="20"/>
              </w:rPr>
              <w:t>6559,6</w:t>
            </w:r>
          </w:p>
        </w:tc>
        <w:tc>
          <w:tcPr>
            <w:tcW w:w="939" w:type="dxa"/>
            <w:shd w:val="clear" w:color="auto" w:fill="auto"/>
            <w:noWrap/>
            <w:vAlign w:val="center"/>
          </w:tcPr>
          <w:p w14:paraId="5C1E2EFE" w14:textId="77777777" w:rsidR="002C6D2C" w:rsidRPr="00E66668" w:rsidRDefault="002C6D2C" w:rsidP="0090404A">
            <w:pPr>
              <w:jc w:val="center"/>
              <w:rPr>
                <w:color w:val="000000"/>
                <w:sz w:val="20"/>
              </w:rPr>
            </w:pPr>
            <w:r w:rsidRPr="00E66668">
              <w:rPr>
                <w:color w:val="000000"/>
                <w:sz w:val="20"/>
              </w:rPr>
              <w:t>6559,6</w:t>
            </w:r>
          </w:p>
        </w:tc>
        <w:tc>
          <w:tcPr>
            <w:tcW w:w="939" w:type="dxa"/>
            <w:shd w:val="clear" w:color="auto" w:fill="auto"/>
            <w:noWrap/>
            <w:vAlign w:val="center"/>
          </w:tcPr>
          <w:p w14:paraId="0CFDA6A2" w14:textId="77777777" w:rsidR="002C6D2C" w:rsidRPr="00E66668" w:rsidRDefault="002C6D2C" w:rsidP="0090404A">
            <w:pPr>
              <w:jc w:val="center"/>
              <w:rPr>
                <w:color w:val="000000"/>
                <w:sz w:val="20"/>
              </w:rPr>
            </w:pPr>
            <w:r w:rsidRPr="00E66668">
              <w:rPr>
                <w:color w:val="000000"/>
                <w:sz w:val="20"/>
              </w:rPr>
              <w:t>6559,6</w:t>
            </w:r>
          </w:p>
        </w:tc>
        <w:tc>
          <w:tcPr>
            <w:tcW w:w="1134" w:type="dxa"/>
            <w:shd w:val="clear" w:color="auto" w:fill="auto"/>
            <w:noWrap/>
            <w:vAlign w:val="center"/>
          </w:tcPr>
          <w:p w14:paraId="79EE5EF4" w14:textId="77777777" w:rsidR="002C6D2C" w:rsidRPr="00E66668" w:rsidRDefault="002C6D2C" w:rsidP="0090404A">
            <w:pPr>
              <w:jc w:val="right"/>
              <w:rPr>
                <w:sz w:val="20"/>
              </w:rPr>
            </w:pPr>
            <w:r w:rsidRPr="00E66668">
              <w:rPr>
                <w:sz w:val="20"/>
              </w:rPr>
              <w:t>6559,6</w:t>
            </w:r>
          </w:p>
        </w:tc>
      </w:tr>
      <w:tr w:rsidR="002C6D2C" w:rsidRPr="00263C96" w14:paraId="4A79B125" w14:textId="77777777" w:rsidTr="0090404A">
        <w:trPr>
          <w:trHeight w:val="510"/>
          <w:jc w:val="center"/>
        </w:trPr>
        <w:tc>
          <w:tcPr>
            <w:tcW w:w="2351" w:type="dxa"/>
            <w:shd w:val="clear" w:color="auto" w:fill="auto"/>
            <w:vAlign w:val="center"/>
          </w:tcPr>
          <w:p w14:paraId="2F0E45CF" w14:textId="77777777" w:rsidR="002C6D2C" w:rsidRPr="00C304A9" w:rsidRDefault="002C6D2C" w:rsidP="00282C6B">
            <w:pPr>
              <w:spacing w:line="276" w:lineRule="auto"/>
              <w:rPr>
                <w:sz w:val="20"/>
              </w:rPr>
            </w:pPr>
            <w:r w:rsidRPr="00C304A9">
              <w:rPr>
                <w:color w:val="000000"/>
                <w:sz w:val="20"/>
              </w:rPr>
              <w:lastRenderedPageBreak/>
              <w:t>Объём добычи ХВС  для  МО  с учётом  потерь</w:t>
            </w:r>
          </w:p>
        </w:tc>
        <w:tc>
          <w:tcPr>
            <w:tcW w:w="1202" w:type="dxa"/>
            <w:shd w:val="clear" w:color="auto" w:fill="auto"/>
            <w:vAlign w:val="center"/>
          </w:tcPr>
          <w:p w14:paraId="5198E27A" w14:textId="69E54D95" w:rsidR="002C6D2C" w:rsidRPr="00263C96" w:rsidRDefault="002C6D2C" w:rsidP="0090404A">
            <w:pPr>
              <w:spacing w:line="276" w:lineRule="auto"/>
              <w:jc w:val="center"/>
              <w:rPr>
                <w:color w:val="000000"/>
                <w:sz w:val="22"/>
                <w:szCs w:val="22"/>
              </w:rPr>
            </w:pPr>
            <w:r w:rsidRPr="00263C96">
              <w:rPr>
                <w:color w:val="000000"/>
                <w:sz w:val="22"/>
                <w:szCs w:val="22"/>
              </w:rPr>
              <w:t>м3</w:t>
            </w:r>
          </w:p>
        </w:tc>
        <w:tc>
          <w:tcPr>
            <w:tcW w:w="1212" w:type="dxa"/>
            <w:shd w:val="clear" w:color="auto" w:fill="auto"/>
            <w:noWrap/>
            <w:vAlign w:val="center"/>
          </w:tcPr>
          <w:p w14:paraId="713538B6" w14:textId="77777777" w:rsidR="002C6D2C" w:rsidRPr="00E66668" w:rsidRDefault="002C6D2C" w:rsidP="0090404A">
            <w:pPr>
              <w:jc w:val="center"/>
              <w:rPr>
                <w:color w:val="000000"/>
                <w:sz w:val="20"/>
              </w:rPr>
            </w:pPr>
            <w:r>
              <w:rPr>
                <w:color w:val="000000"/>
                <w:sz w:val="20"/>
              </w:rPr>
              <w:t>31381,5</w:t>
            </w:r>
          </w:p>
        </w:tc>
        <w:tc>
          <w:tcPr>
            <w:tcW w:w="960" w:type="dxa"/>
            <w:shd w:val="clear" w:color="auto" w:fill="auto"/>
            <w:noWrap/>
            <w:vAlign w:val="center"/>
          </w:tcPr>
          <w:p w14:paraId="21CD8884" w14:textId="77777777" w:rsidR="002C6D2C" w:rsidRPr="00E66668" w:rsidRDefault="002C6D2C" w:rsidP="0090404A">
            <w:pPr>
              <w:jc w:val="center"/>
              <w:rPr>
                <w:color w:val="000000"/>
                <w:sz w:val="20"/>
              </w:rPr>
            </w:pPr>
            <w:r>
              <w:rPr>
                <w:color w:val="000000"/>
                <w:sz w:val="20"/>
              </w:rPr>
              <w:t>31103,0</w:t>
            </w:r>
          </w:p>
        </w:tc>
        <w:tc>
          <w:tcPr>
            <w:tcW w:w="1068" w:type="dxa"/>
            <w:shd w:val="clear" w:color="auto" w:fill="auto"/>
            <w:noWrap/>
            <w:vAlign w:val="center"/>
          </w:tcPr>
          <w:p w14:paraId="64FB0718" w14:textId="77777777" w:rsidR="002C6D2C" w:rsidRPr="00E66668" w:rsidRDefault="002C6D2C" w:rsidP="0090404A">
            <w:pPr>
              <w:jc w:val="center"/>
              <w:rPr>
                <w:color w:val="000000"/>
                <w:sz w:val="20"/>
              </w:rPr>
            </w:pPr>
            <w:r>
              <w:rPr>
                <w:color w:val="000000"/>
                <w:sz w:val="20"/>
              </w:rPr>
              <w:t>30824,9</w:t>
            </w:r>
          </w:p>
        </w:tc>
        <w:tc>
          <w:tcPr>
            <w:tcW w:w="939" w:type="dxa"/>
            <w:shd w:val="clear" w:color="auto" w:fill="auto"/>
            <w:noWrap/>
            <w:vAlign w:val="center"/>
          </w:tcPr>
          <w:p w14:paraId="0D4C0714" w14:textId="77777777" w:rsidR="002C6D2C" w:rsidRPr="00E66668" w:rsidRDefault="002C6D2C" w:rsidP="0090404A">
            <w:pPr>
              <w:jc w:val="center"/>
              <w:rPr>
                <w:color w:val="000000"/>
                <w:sz w:val="20"/>
              </w:rPr>
            </w:pPr>
            <w:r>
              <w:rPr>
                <w:color w:val="000000"/>
                <w:sz w:val="20"/>
              </w:rPr>
              <w:t>30547,1</w:t>
            </w:r>
          </w:p>
        </w:tc>
        <w:tc>
          <w:tcPr>
            <w:tcW w:w="939" w:type="dxa"/>
            <w:shd w:val="clear" w:color="auto" w:fill="auto"/>
            <w:noWrap/>
            <w:vAlign w:val="center"/>
          </w:tcPr>
          <w:p w14:paraId="38B83833" w14:textId="77777777" w:rsidR="002C6D2C" w:rsidRPr="00E66668" w:rsidRDefault="002C6D2C" w:rsidP="0090404A">
            <w:pPr>
              <w:jc w:val="center"/>
              <w:rPr>
                <w:color w:val="000000"/>
                <w:sz w:val="20"/>
              </w:rPr>
            </w:pPr>
            <w:r>
              <w:rPr>
                <w:color w:val="000000"/>
                <w:sz w:val="20"/>
              </w:rPr>
              <w:t>30269,7</w:t>
            </w:r>
          </w:p>
        </w:tc>
        <w:tc>
          <w:tcPr>
            <w:tcW w:w="1134" w:type="dxa"/>
            <w:shd w:val="clear" w:color="auto" w:fill="auto"/>
            <w:noWrap/>
            <w:vAlign w:val="center"/>
          </w:tcPr>
          <w:p w14:paraId="0E50BD45" w14:textId="77777777" w:rsidR="002C6D2C" w:rsidRPr="00E66668" w:rsidRDefault="002C6D2C" w:rsidP="0090404A">
            <w:pPr>
              <w:jc w:val="right"/>
              <w:rPr>
                <w:sz w:val="20"/>
              </w:rPr>
            </w:pPr>
            <w:r>
              <w:rPr>
                <w:color w:val="000000"/>
                <w:sz w:val="20"/>
              </w:rPr>
              <w:t>29804,5</w:t>
            </w:r>
          </w:p>
        </w:tc>
      </w:tr>
    </w:tbl>
    <w:p w14:paraId="32274AB0" w14:textId="77777777" w:rsidR="002C6D2C" w:rsidRDefault="002C6D2C" w:rsidP="002C6D2C">
      <w:pPr>
        <w:pStyle w:val="formattexttopleveltext"/>
        <w:spacing w:before="0" w:beforeAutospacing="0" w:after="0" w:afterAutospacing="0" w:line="276" w:lineRule="auto"/>
        <w:rPr>
          <w:b/>
          <w:sz w:val="22"/>
          <w:szCs w:val="22"/>
        </w:rPr>
      </w:pPr>
    </w:p>
    <w:p w14:paraId="28691808" w14:textId="77777777" w:rsidR="002C6D2C" w:rsidRDefault="002C6D2C" w:rsidP="002C6D2C">
      <w:pPr>
        <w:pStyle w:val="formattexttopleveltext"/>
        <w:spacing w:before="0" w:beforeAutospacing="0" w:after="0" w:afterAutospacing="0" w:line="276" w:lineRule="auto"/>
        <w:rPr>
          <w:b/>
          <w:sz w:val="22"/>
          <w:szCs w:val="22"/>
        </w:rPr>
      </w:pPr>
    </w:p>
    <w:p w14:paraId="520B9459" w14:textId="031413B9" w:rsidR="002C6D2C" w:rsidRPr="00263C96" w:rsidRDefault="002C6D2C" w:rsidP="002C6D2C">
      <w:pPr>
        <w:pStyle w:val="formattexttopleveltext"/>
        <w:spacing w:before="0" w:beforeAutospacing="0" w:after="0" w:afterAutospacing="0" w:line="276" w:lineRule="auto"/>
        <w:rPr>
          <w:b/>
          <w:sz w:val="22"/>
          <w:szCs w:val="22"/>
        </w:rPr>
      </w:pPr>
      <w:r w:rsidRPr="00263C96">
        <w:rPr>
          <w:b/>
          <w:sz w:val="22"/>
          <w:szCs w:val="22"/>
        </w:rPr>
        <w:t xml:space="preserve">Таблица </w:t>
      </w:r>
      <w:r w:rsidR="00145E36">
        <w:rPr>
          <w:b/>
          <w:sz w:val="22"/>
          <w:szCs w:val="22"/>
        </w:rPr>
        <w:t>2.10</w:t>
      </w:r>
      <w:r w:rsidRPr="00263C96">
        <w:rPr>
          <w:b/>
          <w:sz w:val="22"/>
          <w:szCs w:val="22"/>
        </w:rPr>
        <w:t xml:space="preserve">. Прогноз распределения расходов воды на водоснабжение по типам абонентов </w:t>
      </w: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2617"/>
        <w:gridCol w:w="888"/>
        <w:gridCol w:w="939"/>
        <w:gridCol w:w="939"/>
        <w:gridCol w:w="939"/>
        <w:gridCol w:w="939"/>
        <w:gridCol w:w="939"/>
        <w:gridCol w:w="939"/>
      </w:tblGrid>
      <w:tr w:rsidR="00282C6B" w:rsidRPr="00263C96" w14:paraId="024F422D" w14:textId="77777777" w:rsidTr="0090404A">
        <w:trPr>
          <w:trHeight w:val="442"/>
          <w:jc w:val="center"/>
        </w:trPr>
        <w:tc>
          <w:tcPr>
            <w:tcW w:w="683" w:type="dxa"/>
            <w:shd w:val="clear" w:color="auto" w:fill="D9D9D9"/>
            <w:vAlign w:val="center"/>
          </w:tcPr>
          <w:p w14:paraId="2146FCB7" w14:textId="77777777" w:rsidR="00282C6B" w:rsidRPr="00263C96" w:rsidRDefault="00282C6B" w:rsidP="00282C6B">
            <w:pPr>
              <w:spacing w:line="276" w:lineRule="auto"/>
              <w:jc w:val="center"/>
              <w:rPr>
                <w:bCs/>
                <w:color w:val="000000"/>
                <w:sz w:val="22"/>
                <w:szCs w:val="22"/>
              </w:rPr>
            </w:pPr>
            <w:r w:rsidRPr="00263C96">
              <w:rPr>
                <w:bCs/>
                <w:color w:val="000000"/>
                <w:sz w:val="22"/>
                <w:szCs w:val="22"/>
              </w:rPr>
              <w:t>№ п/п</w:t>
            </w:r>
          </w:p>
        </w:tc>
        <w:tc>
          <w:tcPr>
            <w:tcW w:w="2617" w:type="dxa"/>
            <w:shd w:val="clear" w:color="auto" w:fill="D9D9D9"/>
            <w:vAlign w:val="center"/>
          </w:tcPr>
          <w:p w14:paraId="3B59BEEA" w14:textId="77777777" w:rsidR="00282C6B" w:rsidRPr="00263C96" w:rsidRDefault="00282C6B" w:rsidP="00282C6B">
            <w:pPr>
              <w:spacing w:line="276" w:lineRule="auto"/>
              <w:jc w:val="center"/>
              <w:rPr>
                <w:bCs/>
                <w:color w:val="000000"/>
                <w:sz w:val="22"/>
                <w:szCs w:val="22"/>
              </w:rPr>
            </w:pPr>
            <w:r w:rsidRPr="00263C96">
              <w:rPr>
                <w:bCs/>
                <w:color w:val="000000"/>
                <w:sz w:val="22"/>
                <w:szCs w:val="22"/>
              </w:rPr>
              <w:t>Показатель</w:t>
            </w:r>
          </w:p>
        </w:tc>
        <w:tc>
          <w:tcPr>
            <w:tcW w:w="888" w:type="dxa"/>
            <w:shd w:val="clear" w:color="auto" w:fill="D9D9D9"/>
            <w:vAlign w:val="center"/>
          </w:tcPr>
          <w:p w14:paraId="7CFDE6F4" w14:textId="77777777" w:rsidR="00282C6B" w:rsidRPr="00642501" w:rsidRDefault="00282C6B" w:rsidP="00282C6B">
            <w:pPr>
              <w:spacing w:line="276" w:lineRule="auto"/>
              <w:jc w:val="center"/>
              <w:rPr>
                <w:bCs/>
                <w:color w:val="000000"/>
                <w:sz w:val="22"/>
                <w:szCs w:val="22"/>
                <w:lang w:val="en-US"/>
              </w:rPr>
            </w:pPr>
            <w:r w:rsidRPr="00263C96">
              <w:rPr>
                <w:bCs/>
                <w:color w:val="000000"/>
                <w:sz w:val="22"/>
                <w:szCs w:val="22"/>
              </w:rPr>
              <w:t xml:space="preserve">Ед. </w:t>
            </w:r>
            <w:proofErr w:type="spellStart"/>
            <w:r w:rsidRPr="00263C96">
              <w:rPr>
                <w:bCs/>
                <w:color w:val="000000"/>
                <w:sz w:val="22"/>
                <w:szCs w:val="22"/>
              </w:rPr>
              <w:t>изм</w:t>
            </w:r>
            <w:proofErr w:type="spellEnd"/>
          </w:p>
        </w:tc>
        <w:tc>
          <w:tcPr>
            <w:tcW w:w="939" w:type="dxa"/>
            <w:shd w:val="clear" w:color="auto" w:fill="D9D9D9"/>
            <w:vAlign w:val="center"/>
          </w:tcPr>
          <w:p w14:paraId="33921793" w14:textId="73D26777" w:rsidR="00282C6B" w:rsidRPr="00263C96" w:rsidRDefault="00282C6B" w:rsidP="00282C6B">
            <w:pPr>
              <w:spacing w:line="276" w:lineRule="auto"/>
              <w:jc w:val="center"/>
              <w:rPr>
                <w:sz w:val="20"/>
              </w:rPr>
            </w:pPr>
            <w:r w:rsidRPr="00263C96">
              <w:rPr>
                <w:sz w:val="20"/>
              </w:rPr>
              <w:t>20</w:t>
            </w:r>
            <w:r>
              <w:rPr>
                <w:sz w:val="20"/>
              </w:rPr>
              <w:t>24</w:t>
            </w:r>
          </w:p>
        </w:tc>
        <w:tc>
          <w:tcPr>
            <w:tcW w:w="939" w:type="dxa"/>
            <w:shd w:val="clear" w:color="auto" w:fill="D9D9D9"/>
            <w:vAlign w:val="center"/>
          </w:tcPr>
          <w:p w14:paraId="069F42D7" w14:textId="2812D550" w:rsidR="00282C6B" w:rsidRPr="00263C96" w:rsidRDefault="00282C6B" w:rsidP="00282C6B">
            <w:pPr>
              <w:spacing w:line="276" w:lineRule="auto"/>
              <w:jc w:val="center"/>
              <w:rPr>
                <w:sz w:val="20"/>
              </w:rPr>
            </w:pPr>
            <w:r w:rsidRPr="00263C96">
              <w:rPr>
                <w:sz w:val="20"/>
              </w:rPr>
              <w:t>202</w:t>
            </w:r>
            <w:r>
              <w:rPr>
                <w:sz w:val="20"/>
              </w:rPr>
              <w:t>5</w:t>
            </w:r>
          </w:p>
        </w:tc>
        <w:tc>
          <w:tcPr>
            <w:tcW w:w="939" w:type="dxa"/>
            <w:shd w:val="clear" w:color="auto" w:fill="D9D9D9"/>
            <w:vAlign w:val="center"/>
          </w:tcPr>
          <w:p w14:paraId="26D3DCD1" w14:textId="681837B9" w:rsidR="00282C6B" w:rsidRPr="00263C96" w:rsidRDefault="00282C6B" w:rsidP="00282C6B">
            <w:pPr>
              <w:spacing w:line="276" w:lineRule="auto"/>
              <w:jc w:val="center"/>
              <w:rPr>
                <w:sz w:val="20"/>
              </w:rPr>
            </w:pPr>
            <w:r w:rsidRPr="00263C96">
              <w:rPr>
                <w:sz w:val="20"/>
              </w:rPr>
              <w:t>202</w:t>
            </w:r>
            <w:r>
              <w:rPr>
                <w:sz w:val="20"/>
              </w:rPr>
              <w:t>6</w:t>
            </w:r>
          </w:p>
        </w:tc>
        <w:tc>
          <w:tcPr>
            <w:tcW w:w="939" w:type="dxa"/>
            <w:shd w:val="clear" w:color="auto" w:fill="D9D9D9"/>
            <w:vAlign w:val="center"/>
          </w:tcPr>
          <w:p w14:paraId="28CB05EF" w14:textId="25FF5438" w:rsidR="00282C6B" w:rsidRPr="00263C96" w:rsidRDefault="00282C6B" w:rsidP="00282C6B">
            <w:pPr>
              <w:spacing w:line="276" w:lineRule="auto"/>
              <w:jc w:val="center"/>
              <w:rPr>
                <w:sz w:val="20"/>
              </w:rPr>
            </w:pPr>
            <w:r w:rsidRPr="00263C96">
              <w:rPr>
                <w:sz w:val="20"/>
              </w:rPr>
              <w:t>202</w:t>
            </w:r>
            <w:r>
              <w:rPr>
                <w:sz w:val="20"/>
              </w:rPr>
              <w:t>7</w:t>
            </w:r>
          </w:p>
        </w:tc>
        <w:tc>
          <w:tcPr>
            <w:tcW w:w="939" w:type="dxa"/>
            <w:shd w:val="clear" w:color="auto" w:fill="D9D9D9"/>
            <w:vAlign w:val="center"/>
          </w:tcPr>
          <w:p w14:paraId="0FAF6AA8" w14:textId="18F873B8" w:rsidR="00282C6B" w:rsidRPr="00263C96" w:rsidRDefault="00282C6B" w:rsidP="00282C6B">
            <w:pPr>
              <w:spacing w:line="276" w:lineRule="auto"/>
              <w:jc w:val="center"/>
              <w:rPr>
                <w:sz w:val="20"/>
              </w:rPr>
            </w:pPr>
            <w:r w:rsidRPr="00263C96">
              <w:rPr>
                <w:sz w:val="20"/>
              </w:rPr>
              <w:t>202</w:t>
            </w:r>
            <w:r>
              <w:rPr>
                <w:sz w:val="20"/>
              </w:rPr>
              <w:t>8</w:t>
            </w:r>
          </w:p>
        </w:tc>
        <w:tc>
          <w:tcPr>
            <w:tcW w:w="939" w:type="dxa"/>
            <w:shd w:val="clear" w:color="auto" w:fill="D9D9D9"/>
            <w:vAlign w:val="center"/>
          </w:tcPr>
          <w:p w14:paraId="579B77C9" w14:textId="48629119" w:rsidR="00282C6B" w:rsidRPr="00263C96" w:rsidRDefault="00282C6B" w:rsidP="00282C6B">
            <w:pPr>
              <w:spacing w:line="276" w:lineRule="auto"/>
              <w:jc w:val="center"/>
              <w:rPr>
                <w:sz w:val="20"/>
              </w:rPr>
            </w:pPr>
            <w:r w:rsidRPr="00263C96">
              <w:rPr>
                <w:sz w:val="20"/>
              </w:rPr>
              <w:t>202</w:t>
            </w:r>
            <w:r>
              <w:rPr>
                <w:sz w:val="20"/>
              </w:rPr>
              <w:t>9</w:t>
            </w:r>
            <w:r w:rsidRPr="00263C96">
              <w:rPr>
                <w:sz w:val="20"/>
              </w:rPr>
              <w:t>-20</w:t>
            </w:r>
            <w:r>
              <w:rPr>
                <w:sz w:val="20"/>
              </w:rPr>
              <w:t>32</w:t>
            </w:r>
          </w:p>
        </w:tc>
      </w:tr>
      <w:tr w:rsidR="002C6D2C" w:rsidRPr="00263C96" w14:paraId="4F152BA3" w14:textId="77777777" w:rsidTr="0090404A">
        <w:trPr>
          <w:trHeight w:val="600"/>
          <w:jc w:val="center"/>
        </w:trPr>
        <w:tc>
          <w:tcPr>
            <w:tcW w:w="683" w:type="dxa"/>
            <w:shd w:val="clear" w:color="auto" w:fill="auto"/>
            <w:vAlign w:val="center"/>
          </w:tcPr>
          <w:p w14:paraId="35AA57E5" w14:textId="77777777" w:rsidR="002C6D2C" w:rsidRPr="00263C96" w:rsidRDefault="002C6D2C" w:rsidP="0090404A">
            <w:pPr>
              <w:spacing w:line="276" w:lineRule="auto"/>
              <w:jc w:val="center"/>
              <w:rPr>
                <w:color w:val="000000"/>
                <w:sz w:val="22"/>
                <w:szCs w:val="22"/>
              </w:rPr>
            </w:pPr>
            <w:r w:rsidRPr="00263C96">
              <w:rPr>
                <w:color w:val="000000"/>
                <w:sz w:val="22"/>
                <w:szCs w:val="22"/>
              </w:rPr>
              <w:t>1</w:t>
            </w:r>
          </w:p>
        </w:tc>
        <w:tc>
          <w:tcPr>
            <w:tcW w:w="2617" w:type="dxa"/>
            <w:shd w:val="clear" w:color="auto" w:fill="auto"/>
            <w:vAlign w:val="center"/>
          </w:tcPr>
          <w:p w14:paraId="62FAB1BA" w14:textId="77777777" w:rsidR="002C6D2C" w:rsidRPr="00263C96" w:rsidRDefault="002C6D2C" w:rsidP="00282C6B">
            <w:pPr>
              <w:spacing w:line="276" w:lineRule="auto"/>
              <w:rPr>
                <w:color w:val="000000"/>
                <w:sz w:val="22"/>
                <w:szCs w:val="22"/>
              </w:rPr>
            </w:pPr>
            <w:r w:rsidRPr="00263C96">
              <w:rPr>
                <w:color w:val="000000"/>
                <w:sz w:val="22"/>
                <w:szCs w:val="22"/>
              </w:rPr>
              <w:t>Объем реализации</w:t>
            </w:r>
            <w:r>
              <w:rPr>
                <w:color w:val="000000"/>
                <w:sz w:val="22"/>
                <w:szCs w:val="22"/>
              </w:rPr>
              <w:t xml:space="preserve"> всего</w:t>
            </w:r>
            <w:r w:rsidRPr="00263C96">
              <w:rPr>
                <w:color w:val="000000"/>
                <w:sz w:val="22"/>
                <w:szCs w:val="22"/>
              </w:rPr>
              <w:t>, в том числе:</w:t>
            </w:r>
          </w:p>
        </w:tc>
        <w:tc>
          <w:tcPr>
            <w:tcW w:w="888" w:type="dxa"/>
            <w:shd w:val="clear" w:color="auto" w:fill="auto"/>
            <w:vAlign w:val="center"/>
          </w:tcPr>
          <w:p w14:paraId="46810CA1" w14:textId="77777777" w:rsidR="002C6D2C" w:rsidRPr="00263C96" w:rsidRDefault="002C6D2C" w:rsidP="0090404A">
            <w:pPr>
              <w:spacing w:line="276" w:lineRule="auto"/>
              <w:jc w:val="center"/>
              <w:rPr>
                <w:color w:val="000000"/>
                <w:sz w:val="20"/>
              </w:rPr>
            </w:pPr>
            <w:r w:rsidRPr="00263C96">
              <w:rPr>
                <w:color w:val="000000"/>
                <w:sz w:val="20"/>
              </w:rPr>
              <w:t>м3.</w:t>
            </w:r>
          </w:p>
        </w:tc>
        <w:tc>
          <w:tcPr>
            <w:tcW w:w="939" w:type="dxa"/>
            <w:shd w:val="clear" w:color="auto" w:fill="auto"/>
            <w:vAlign w:val="center"/>
          </w:tcPr>
          <w:p w14:paraId="5FCE5115" w14:textId="77777777" w:rsidR="002C6D2C" w:rsidRPr="00064C31" w:rsidRDefault="002C6D2C" w:rsidP="0090404A">
            <w:pPr>
              <w:jc w:val="center"/>
              <w:rPr>
                <w:color w:val="000000"/>
                <w:sz w:val="20"/>
              </w:rPr>
            </w:pPr>
            <w:r>
              <w:rPr>
                <w:color w:val="000000"/>
                <w:sz w:val="20"/>
              </w:rPr>
              <w:t>30516,4</w:t>
            </w:r>
          </w:p>
        </w:tc>
        <w:tc>
          <w:tcPr>
            <w:tcW w:w="939" w:type="dxa"/>
            <w:shd w:val="clear" w:color="auto" w:fill="auto"/>
            <w:vAlign w:val="center"/>
          </w:tcPr>
          <w:p w14:paraId="09096F3E" w14:textId="77777777" w:rsidR="002C6D2C" w:rsidRPr="00064C31" w:rsidRDefault="002C6D2C" w:rsidP="0090404A">
            <w:pPr>
              <w:jc w:val="center"/>
              <w:rPr>
                <w:color w:val="000000"/>
                <w:sz w:val="20"/>
              </w:rPr>
            </w:pPr>
            <w:r>
              <w:rPr>
                <w:color w:val="000000"/>
                <w:sz w:val="20"/>
              </w:rPr>
              <w:t>30248,1</w:t>
            </w:r>
          </w:p>
        </w:tc>
        <w:tc>
          <w:tcPr>
            <w:tcW w:w="939" w:type="dxa"/>
            <w:shd w:val="clear" w:color="auto" w:fill="auto"/>
            <w:vAlign w:val="center"/>
          </w:tcPr>
          <w:p w14:paraId="49FD647B" w14:textId="77777777" w:rsidR="002C6D2C" w:rsidRPr="00064C31" w:rsidRDefault="002C6D2C" w:rsidP="0090404A">
            <w:pPr>
              <w:jc w:val="center"/>
              <w:rPr>
                <w:color w:val="000000"/>
                <w:sz w:val="20"/>
              </w:rPr>
            </w:pPr>
            <w:r>
              <w:rPr>
                <w:color w:val="000000"/>
                <w:sz w:val="20"/>
              </w:rPr>
              <w:t>29980,1</w:t>
            </w:r>
          </w:p>
        </w:tc>
        <w:tc>
          <w:tcPr>
            <w:tcW w:w="939" w:type="dxa"/>
            <w:shd w:val="clear" w:color="auto" w:fill="auto"/>
            <w:vAlign w:val="center"/>
          </w:tcPr>
          <w:p w14:paraId="19049D0D" w14:textId="77777777" w:rsidR="002C6D2C" w:rsidRPr="00064C31" w:rsidRDefault="002C6D2C" w:rsidP="0090404A">
            <w:pPr>
              <w:jc w:val="center"/>
              <w:rPr>
                <w:color w:val="000000"/>
                <w:sz w:val="20"/>
              </w:rPr>
            </w:pPr>
            <w:r>
              <w:rPr>
                <w:color w:val="000000"/>
                <w:sz w:val="20"/>
              </w:rPr>
              <w:t>29712,3</w:t>
            </w:r>
          </w:p>
        </w:tc>
        <w:tc>
          <w:tcPr>
            <w:tcW w:w="939" w:type="dxa"/>
            <w:shd w:val="clear" w:color="auto" w:fill="auto"/>
            <w:vAlign w:val="center"/>
          </w:tcPr>
          <w:p w14:paraId="6109B172" w14:textId="77777777" w:rsidR="002C6D2C" w:rsidRPr="00064C31" w:rsidRDefault="002C6D2C" w:rsidP="0090404A">
            <w:pPr>
              <w:jc w:val="center"/>
              <w:rPr>
                <w:color w:val="000000"/>
                <w:sz w:val="20"/>
              </w:rPr>
            </w:pPr>
            <w:r>
              <w:rPr>
                <w:color w:val="000000"/>
                <w:sz w:val="20"/>
              </w:rPr>
              <w:t>29444,9</w:t>
            </w:r>
          </w:p>
        </w:tc>
        <w:tc>
          <w:tcPr>
            <w:tcW w:w="939" w:type="dxa"/>
            <w:shd w:val="clear" w:color="auto" w:fill="auto"/>
            <w:vAlign w:val="center"/>
          </w:tcPr>
          <w:p w14:paraId="4BE94552" w14:textId="77777777" w:rsidR="002C6D2C" w:rsidRPr="00064C31" w:rsidRDefault="002C6D2C" w:rsidP="0090404A">
            <w:pPr>
              <w:jc w:val="center"/>
              <w:rPr>
                <w:sz w:val="20"/>
              </w:rPr>
            </w:pPr>
            <w:r>
              <w:rPr>
                <w:color w:val="000000"/>
                <w:sz w:val="20"/>
              </w:rPr>
              <w:t>28644,4</w:t>
            </w:r>
          </w:p>
        </w:tc>
      </w:tr>
      <w:tr w:rsidR="002C6D2C" w:rsidRPr="00263C96" w14:paraId="2EE0A80F" w14:textId="77777777" w:rsidTr="0090404A">
        <w:trPr>
          <w:trHeight w:val="315"/>
          <w:jc w:val="center"/>
        </w:trPr>
        <w:tc>
          <w:tcPr>
            <w:tcW w:w="683" w:type="dxa"/>
            <w:shd w:val="clear" w:color="auto" w:fill="auto"/>
            <w:vAlign w:val="center"/>
          </w:tcPr>
          <w:p w14:paraId="7A37E5AD" w14:textId="77777777" w:rsidR="002C6D2C" w:rsidRPr="00263C96" w:rsidRDefault="002C6D2C" w:rsidP="0090404A">
            <w:pPr>
              <w:spacing w:line="276" w:lineRule="auto"/>
              <w:jc w:val="center"/>
              <w:rPr>
                <w:color w:val="000000"/>
                <w:sz w:val="22"/>
                <w:szCs w:val="22"/>
              </w:rPr>
            </w:pPr>
            <w:r w:rsidRPr="00263C96">
              <w:rPr>
                <w:color w:val="000000"/>
                <w:sz w:val="22"/>
                <w:szCs w:val="22"/>
              </w:rPr>
              <w:t>1.1.</w:t>
            </w:r>
          </w:p>
        </w:tc>
        <w:tc>
          <w:tcPr>
            <w:tcW w:w="2617" w:type="dxa"/>
            <w:shd w:val="clear" w:color="auto" w:fill="auto"/>
            <w:vAlign w:val="center"/>
          </w:tcPr>
          <w:p w14:paraId="4D731967" w14:textId="77777777" w:rsidR="002C6D2C" w:rsidRPr="00263C96" w:rsidRDefault="002C6D2C" w:rsidP="00282C6B">
            <w:pPr>
              <w:spacing w:line="276" w:lineRule="auto"/>
              <w:rPr>
                <w:color w:val="000000"/>
                <w:sz w:val="22"/>
                <w:szCs w:val="22"/>
              </w:rPr>
            </w:pPr>
            <w:r w:rsidRPr="00263C96">
              <w:rPr>
                <w:color w:val="000000"/>
                <w:sz w:val="22"/>
                <w:szCs w:val="22"/>
              </w:rPr>
              <w:t>Бюджетные и прочие организации</w:t>
            </w:r>
          </w:p>
        </w:tc>
        <w:tc>
          <w:tcPr>
            <w:tcW w:w="888" w:type="dxa"/>
            <w:shd w:val="clear" w:color="auto" w:fill="auto"/>
            <w:vAlign w:val="center"/>
          </w:tcPr>
          <w:p w14:paraId="53A2727D" w14:textId="77777777" w:rsidR="002C6D2C" w:rsidRPr="00263C96" w:rsidRDefault="002C6D2C" w:rsidP="0090404A">
            <w:pPr>
              <w:spacing w:line="276" w:lineRule="auto"/>
              <w:jc w:val="center"/>
              <w:rPr>
                <w:color w:val="000000"/>
                <w:sz w:val="20"/>
              </w:rPr>
            </w:pPr>
            <w:r w:rsidRPr="00263C96">
              <w:rPr>
                <w:color w:val="000000"/>
                <w:sz w:val="20"/>
              </w:rPr>
              <w:t>м3.</w:t>
            </w:r>
          </w:p>
        </w:tc>
        <w:tc>
          <w:tcPr>
            <w:tcW w:w="939" w:type="dxa"/>
            <w:shd w:val="clear" w:color="auto" w:fill="auto"/>
            <w:vAlign w:val="center"/>
          </w:tcPr>
          <w:p w14:paraId="1A0EF8BC" w14:textId="77777777" w:rsidR="002C6D2C" w:rsidRPr="00064C31" w:rsidRDefault="002C6D2C" w:rsidP="0090404A">
            <w:pPr>
              <w:jc w:val="center"/>
              <w:rPr>
                <w:color w:val="000000"/>
                <w:sz w:val="20"/>
              </w:rPr>
            </w:pPr>
            <w:r w:rsidRPr="00064C31">
              <w:rPr>
                <w:color w:val="000000"/>
                <w:sz w:val="20"/>
              </w:rPr>
              <w:t>6559,6</w:t>
            </w:r>
          </w:p>
        </w:tc>
        <w:tc>
          <w:tcPr>
            <w:tcW w:w="939" w:type="dxa"/>
            <w:shd w:val="clear" w:color="auto" w:fill="auto"/>
            <w:vAlign w:val="center"/>
          </w:tcPr>
          <w:p w14:paraId="4B68F72C" w14:textId="77777777" w:rsidR="002C6D2C" w:rsidRPr="00064C31" w:rsidRDefault="002C6D2C" w:rsidP="0090404A">
            <w:pPr>
              <w:jc w:val="center"/>
              <w:rPr>
                <w:color w:val="000000"/>
                <w:sz w:val="20"/>
              </w:rPr>
            </w:pPr>
            <w:r w:rsidRPr="00064C31">
              <w:rPr>
                <w:color w:val="000000"/>
                <w:sz w:val="20"/>
              </w:rPr>
              <w:t>6559,6</w:t>
            </w:r>
          </w:p>
        </w:tc>
        <w:tc>
          <w:tcPr>
            <w:tcW w:w="939" w:type="dxa"/>
            <w:shd w:val="clear" w:color="auto" w:fill="auto"/>
            <w:vAlign w:val="center"/>
          </w:tcPr>
          <w:p w14:paraId="14DF39A4" w14:textId="77777777" w:rsidR="002C6D2C" w:rsidRPr="00064C31" w:rsidRDefault="002C6D2C" w:rsidP="0090404A">
            <w:pPr>
              <w:jc w:val="center"/>
              <w:rPr>
                <w:color w:val="000000"/>
                <w:sz w:val="20"/>
              </w:rPr>
            </w:pPr>
            <w:r w:rsidRPr="00064C31">
              <w:rPr>
                <w:color w:val="000000"/>
                <w:sz w:val="20"/>
              </w:rPr>
              <w:t>6559,6</w:t>
            </w:r>
          </w:p>
        </w:tc>
        <w:tc>
          <w:tcPr>
            <w:tcW w:w="939" w:type="dxa"/>
            <w:shd w:val="clear" w:color="auto" w:fill="auto"/>
            <w:vAlign w:val="center"/>
          </w:tcPr>
          <w:p w14:paraId="52B2F635" w14:textId="77777777" w:rsidR="002C6D2C" w:rsidRPr="00064C31" w:rsidRDefault="002C6D2C" w:rsidP="0090404A">
            <w:pPr>
              <w:jc w:val="center"/>
              <w:rPr>
                <w:color w:val="000000"/>
                <w:sz w:val="20"/>
              </w:rPr>
            </w:pPr>
            <w:r w:rsidRPr="00064C31">
              <w:rPr>
                <w:color w:val="000000"/>
                <w:sz w:val="20"/>
              </w:rPr>
              <w:t>6559,6</w:t>
            </w:r>
          </w:p>
        </w:tc>
        <w:tc>
          <w:tcPr>
            <w:tcW w:w="939" w:type="dxa"/>
            <w:shd w:val="clear" w:color="auto" w:fill="auto"/>
            <w:vAlign w:val="center"/>
          </w:tcPr>
          <w:p w14:paraId="369C40D9" w14:textId="77777777" w:rsidR="002C6D2C" w:rsidRPr="00064C31" w:rsidRDefault="002C6D2C" w:rsidP="0090404A">
            <w:pPr>
              <w:jc w:val="center"/>
              <w:rPr>
                <w:color w:val="000000"/>
                <w:sz w:val="20"/>
              </w:rPr>
            </w:pPr>
            <w:r w:rsidRPr="00064C31">
              <w:rPr>
                <w:color w:val="000000"/>
                <w:sz w:val="20"/>
              </w:rPr>
              <w:t>6559,6</w:t>
            </w:r>
          </w:p>
        </w:tc>
        <w:tc>
          <w:tcPr>
            <w:tcW w:w="939" w:type="dxa"/>
            <w:shd w:val="clear" w:color="auto" w:fill="auto"/>
            <w:vAlign w:val="center"/>
          </w:tcPr>
          <w:p w14:paraId="23708665" w14:textId="77777777" w:rsidR="002C6D2C" w:rsidRPr="00064C31" w:rsidRDefault="002C6D2C" w:rsidP="0090404A">
            <w:pPr>
              <w:jc w:val="right"/>
              <w:rPr>
                <w:sz w:val="20"/>
              </w:rPr>
            </w:pPr>
            <w:r w:rsidRPr="00064C31">
              <w:rPr>
                <w:sz w:val="20"/>
              </w:rPr>
              <w:t>6559,6</w:t>
            </w:r>
          </w:p>
        </w:tc>
      </w:tr>
      <w:tr w:rsidR="002C6D2C" w:rsidRPr="00263C96" w14:paraId="43C9DB6A" w14:textId="77777777" w:rsidTr="0090404A">
        <w:trPr>
          <w:trHeight w:val="300"/>
          <w:jc w:val="center"/>
        </w:trPr>
        <w:tc>
          <w:tcPr>
            <w:tcW w:w="683" w:type="dxa"/>
            <w:shd w:val="clear" w:color="auto" w:fill="auto"/>
            <w:vAlign w:val="center"/>
          </w:tcPr>
          <w:p w14:paraId="7B9C1958" w14:textId="77777777" w:rsidR="002C6D2C" w:rsidRPr="00263C96" w:rsidRDefault="002C6D2C" w:rsidP="0090404A">
            <w:pPr>
              <w:spacing w:line="276" w:lineRule="auto"/>
              <w:jc w:val="center"/>
              <w:rPr>
                <w:color w:val="000000"/>
                <w:sz w:val="22"/>
                <w:szCs w:val="22"/>
              </w:rPr>
            </w:pPr>
            <w:r>
              <w:rPr>
                <w:color w:val="000000"/>
                <w:sz w:val="22"/>
                <w:szCs w:val="22"/>
              </w:rPr>
              <w:t>1</w:t>
            </w:r>
            <w:r w:rsidRPr="00263C96">
              <w:rPr>
                <w:color w:val="000000"/>
                <w:sz w:val="22"/>
                <w:szCs w:val="22"/>
              </w:rPr>
              <w:t>.2.</w:t>
            </w:r>
          </w:p>
        </w:tc>
        <w:tc>
          <w:tcPr>
            <w:tcW w:w="2617" w:type="dxa"/>
            <w:shd w:val="clear" w:color="auto" w:fill="auto"/>
            <w:vAlign w:val="center"/>
          </w:tcPr>
          <w:p w14:paraId="2E853344" w14:textId="77777777" w:rsidR="002C6D2C" w:rsidRPr="00263C96" w:rsidRDefault="002C6D2C" w:rsidP="00282C6B">
            <w:pPr>
              <w:spacing w:line="276" w:lineRule="auto"/>
              <w:rPr>
                <w:sz w:val="22"/>
                <w:szCs w:val="22"/>
              </w:rPr>
            </w:pPr>
            <w:r w:rsidRPr="00263C96">
              <w:rPr>
                <w:sz w:val="22"/>
                <w:szCs w:val="22"/>
              </w:rPr>
              <w:t xml:space="preserve">Население с учётом полива и скота </w:t>
            </w:r>
          </w:p>
        </w:tc>
        <w:tc>
          <w:tcPr>
            <w:tcW w:w="888" w:type="dxa"/>
            <w:shd w:val="clear" w:color="auto" w:fill="auto"/>
            <w:vAlign w:val="center"/>
          </w:tcPr>
          <w:p w14:paraId="470C7991" w14:textId="77777777" w:rsidR="002C6D2C" w:rsidRPr="00263C96" w:rsidRDefault="002C6D2C" w:rsidP="0090404A">
            <w:pPr>
              <w:spacing w:line="276" w:lineRule="auto"/>
              <w:jc w:val="center"/>
              <w:rPr>
                <w:color w:val="000000"/>
                <w:sz w:val="20"/>
              </w:rPr>
            </w:pPr>
            <w:r w:rsidRPr="00263C96">
              <w:rPr>
                <w:color w:val="000000"/>
                <w:sz w:val="20"/>
              </w:rPr>
              <w:t>м3.</w:t>
            </w:r>
          </w:p>
        </w:tc>
        <w:tc>
          <w:tcPr>
            <w:tcW w:w="939" w:type="dxa"/>
            <w:shd w:val="clear" w:color="auto" w:fill="auto"/>
            <w:vAlign w:val="center"/>
          </w:tcPr>
          <w:p w14:paraId="44A07C8D" w14:textId="77777777" w:rsidR="002C6D2C" w:rsidRPr="00064C31" w:rsidRDefault="002C6D2C" w:rsidP="0090404A">
            <w:pPr>
              <w:jc w:val="center"/>
              <w:rPr>
                <w:color w:val="000000"/>
                <w:sz w:val="20"/>
              </w:rPr>
            </w:pPr>
            <w:r w:rsidRPr="00064C31">
              <w:rPr>
                <w:color w:val="000000"/>
                <w:sz w:val="20"/>
              </w:rPr>
              <w:t>21002,8</w:t>
            </w:r>
          </w:p>
        </w:tc>
        <w:tc>
          <w:tcPr>
            <w:tcW w:w="939" w:type="dxa"/>
            <w:shd w:val="clear" w:color="auto" w:fill="auto"/>
            <w:vAlign w:val="center"/>
          </w:tcPr>
          <w:p w14:paraId="5BD714FF" w14:textId="77777777" w:rsidR="002C6D2C" w:rsidRPr="00064C31" w:rsidRDefault="002C6D2C" w:rsidP="0090404A">
            <w:pPr>
              <w:jc w:val="center"/>
              <w:rPr>
                <w:color w:val="000000"/>
                <w:sz w:val="20"/>
              </w:rPr>
            </w:pPr>
            <w:r w:rsidRPr="00064C31">
              <w:rPr>
                <w:color w:val="000000"/>
                <w:sz w:val="20"/>
              </w:rPr>
              <w:t>20859,8</w:t>
            </w:r>
          </w:p>
        </w:tc>
        <w:tc>
          <w:tcPr>
            <w:tcW w:w="939" w:type="dxa"/>
            <w:shd w:val="clear" w:color="auto" w:fill="auto"/>
            <w:vAlign w:val="center"/>
          </w:tcPr>
          <w:p w14:paraId="654D6A6E" w14:textId="77777777" w:rsidR="002C6D2C" w:rsidRPr="00064C31" w:rsidRDefault="002C6D2C" w:rsidP="0090404A">
            <w:pPr>
              <w:jc w:val="center"/>
              <w:rPr>
                <w:color w:val="000000"/>
                <w:sz w:val="20"/>
              </w:rPr>
            </w:pPr>
            <w:r w:rsidRPr="00064C31">
              <w:rPr>
                <w:color w:val="000000"/>
                <w:sz w:val="20"/>
              </w:rPr>
              <w:t>20718,2</w:t>
            </w:r>
          </w:p>
        </w:tc>
        <w:tc>
          <w:tcPr>
            <w:tcW w:w="939" w:type="dxa"/>
            <w:shd w:val="clear" w:color="auto" w:fill="auto"/>
            <w:vAlign w:val="center"/>
          </w:tcPr>
          <w:p w14:paraId="65F8D819" w14:textId="77777777" w:rsidR="002C6D2C" w:rsidRPr="00064C31" w:rsidRDefault="002C6D2C" w:rsidP="0090404A">
            <w:pPr>
              <w:jc w:val="center"/>
              <w:rPr>
                <w:color w:val="000000"/>
                <w:sz w:val="20"/>
              </w:rPr>
            </w:pPr>
            <w:r w:rsidRPr="00064C31">
              <w:rPr>
                <w:color w:val="000000"/>
                <w:sz w:val="20"/>
              </w:rPr>
              <w:t>20578,0</w:t>
            </w:r>
          </w:p>
        </w:tc>
        <w:tc>
          <w:tcPr>
            <w:tcW w:w="939" w:type="dxa"/>
            <w:shd w:val="clear" w:color="auto" w:fill="auto"/>
            <w:vAlign w:val="center"/>
          </w:tcPr>
          <w:p w14:paraId="168724A1" w14:textId="77777777" w:rsidR="002C6D2C" w:rsidRPr="00064C31" w:rsidRDefault="002C6D2C" w:rsidP="0090404A">
            <w:pPr>
              <w:jc w:val="center"/>
              <w:rPr>
                <w:color w:val="000000"/>
                <w:sz w:val="20"/>
              </w:rPr>
            </w:pPr>
            <w:r w:rsidRPr="00064C31">
              <w:rPr>
                <w:color w:val="000000"/>
                <w:sz w:val="20"/>
              </w:rPr>
              <w:t>20439,2</w:t>
            </w:r>
          </w:p>
        </w:tc>
        <w:tc>
          <w:tcPr>
            <w:tcW w:w="939" w:type="dxa"/>
            <w:shd w:val="clear" w:color="auto" w:fill="auto"/>
            <w:vAlign w:val="center"/>
          </w:tcPr>
          <w:p w14:paraId="5994FD64" w14:textId="77777777" w:rsidR="002C6D2C" w:rsidRPr="00064C31" w:rsidRDefault="002C6D2C" w:rsidP="0090404A">
            <w:pPr>
              <w:jc w:val="center"/>
              <w:rPr>
                <w:sz w:val="20"/>
              </w:rPr>
            </w:pPr>
            <w:r w:rsidRPr="00064C31">
              <w:rPr>
                <w:sz w:val="20"/>
              </w:rPr>
              <w:t>19766,9</w:t>
            </w:r>
          </w:p>
        </w:tc>
      </w:tr>
    </w:tbl>
    <w:p w14:paraId="31F3558A" w14:textId="77777777" w:rsidR="002C6D2C" w:rsidRDefault="002C6D2C" w:rsidP="002C6D2C">
      <w:pPr>
        <w:pStyle w:val="formattexttopleveltext"/>
        <w:spacing w:before="0" w:beforeAutospacing="0" w:after="0" w:afterAutospacing="0" w:line="276" w:lineRule="auto"/>
        <w:rPr>
          <w:b/>
          <w:bCs/>
          <w:sz w:val="22"/>
          <w:szCs w:val="22"/>
        </w:rPr>
      </w:pPr>
    </w:p>
    <w:p w14:paraId="2CBA6DAD" w14:textId="39444C52" w:rsidR="002C6D2C" w:rsidRPr="00263C96" w:rsidRDefault="002C6D2C" w:rsidP="002C6D2C">
      <w:pPr>
        <w:pStyle w:val="formattexttopleveltext"/>
        <w:spacing w:before="0" w:beforeAutospacing="0" w:after="0" w:afterAutospacing="0" w:line="276" w:lineRule="auto"/>
        <w:rPr>
          <w:b/>
          <w:sz w:val="22"/>
          <w:szCs w:val="22"/>
        </w:rPr>
      </w:pPr>
      <w:r w:rsidRPr="00263C96">
        <w:rPr>
          <w:b/>
          <w:bCs/>
          <w:sz w:val="22"/>
          <w:szCs w:val="22"/>
        </w:rPr>
        <w:t xml:space="preserve">Таблица  </w:t>
      </w:r>
      <w:r w:rsidR="00145E36">
        <w:rPr>
          <w:b/>
          <w:bCs/>
          <w:sz w:val="22"/>
          <w:szCs w:val="22"/>
        </w:rPr>
        <w:t>2.12</w:t>
      </w:r>
      <w:r w:rsidRPr="00263C96">
        <w:rPr>
          <w:b/>
          <w:bCs/>
          <w:sz w:val="22"/>
          <w:szCs w:val="22"/>
        </w:rPr>
        <w:t xml:space="preserve">. Ожидаемое потребление  питьевой  воды                                              </w:t>
      </w:r>
    </w:p>
    <w:tbl>
      <w:tblPr>
        <w:tblW w:w="9783" w:type="dxa"/>
        <w:jc w:val="center"/>
        <w:tblLayout w:type="fixed"/>
        <w:tblLook w:val="04A0" w:firstRow="1" w:lastRow="0" w:firstColumn="1" w:lastColumn="0" w:noHBand="0" w:noVBand="1"/>
      </w:tblPr>
      <w:tblGrid>
        <w:gridCol w:w="1916"/>
        <w:gridCol w:w="830"/>
        <w:gridCol w:w="1013"/>
        <w:gridCol w:w="1204"/>
        <w:gridCol w:w="1064"/>
        <w:gridCol w:w="1204"/>
        <w:gridCol w:w="1276"/>
        <w:gridCol w:w="1276"/>
      </w:tblGrid>
      <w:tr w:rsidR="002C6D2C" w:rsidRPr="00263C96" w14:paraId="25515CA2" w14:textId="77777777" w:rsidTr="0090404A">
        <w:trPr>
          <w:trHeight w:val="315"/>
          <w:jc w:val="center"/>
        </w:trPr>
        <w:tc>
          <w:tcPr>
            <w:tcW w:w="1916"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14:paraId="070E4624" w14:textId="77777777" w:rsidR="002C6D2C" w:rsidRPr="00263C96" w:rsidRDefault="002C6D2C" w:rsidP="0090404A">
            <w:pPr>
              <w:spacing w:line="276" w:lineRule="auto"/>
              <w:jc w:val="center"/>
              <w:rPr>
                <w:color w:val="000000"/>
                <w:sz w:val="20"/>
              </w:rPr>
            </w:pPr>
            <w:r w:rsidRPr="00263C96">
              <w:rPr>
                <w:color w:val="000000"/>
                <w:sz w:val="20"/>
              </w:rPr>
              <w:t>Показатель</w:t>
            </w:r>
          </w:p>
        </w:tc>
        <w:tc>
          <w:tcPr>
            <w:tcW w:w="830"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14:paraId="49A580B6" w14:textId="77777777" w:rsidR="002C6D2C" w:rsidRPr="00263C96" w:rsidRDefault="002C6D2C" w:rsidP="0090404A">
            <w:pPr>
              <w:spacing w:line="276" w:lineRule="auto"/>
              <w:jc w:val="center"/>
              <w:rPr>
                <w:color w:val="000000"/>
                <w:sz w:val="20"/>
              </w:rPr>
            </w:pPr>
            <w:r w:rsidRPr="00263C96">
              <w:rPr>
                <w:color w:val="000000"/>
                <w:sz w:val="20"/>
              </w:rPr>
              <w:t>Ед. измерения</w:t>
            </w:r>
          </w:p>
        </w:tc>
        <w:tc>
          <w:tcPr>
            <w:tcW w:w="3281" w:type="dxa"/>
            <w:gridSpan w:val="3"/>
            <w:tcBorders>
              <w:top w:val="single" w:sz="8" w:space="0" w:color="auto"/>
              <w:left w:val="nil"/>
              <w:bottom w:val="single" w:sz="8" w:space="0" w:color="auto"/>
              <w:right w:val="single" w:sz="8" w:space="0" w:color="000000"/>
            </w:tcBorders>
            <w:shd w:val="clear" w:color="auto" w:fill="D9D9D9"/>
            <w:vAlign w:val="center"/>
          </w:tcPr>
          <w:p w14:paraId="6D479158" w14:textId="62CBF954" w:rsidR="002C6D2C" w:rsidRPr="00263C96" w:rsidRDefault="002C6D2C" w:rsidP="00275EFA">
            <w:pPr>
              <w:spacing w:line="276" w:lineRule="auto"/>
              <w:jc w:val="center"/>
              <w:rPr>
                <w:color w:val="000000"/>
                <w:sz w:val="20"/>
              </w:rPr>
            </w:pPr>
            <w:r w:rsidRPr="00263C96">
              <w:rPr>
                <w:color w:val="000000"/>
                <w:sz w:val="20"/>
              </w:rPr>
              <w:t>202</w:t>
            </w:r>
            <w:r w:rsidR="00275EFA">
              <w:rPr>
                <w:color w:val="000000"/>
                <w:sz w:val="20"/>
              </w:rPr>
              <w:t>8</w:t>
            </w:r>
          </w:p>
        </w:tc>
        <w:tc>
          <w:tcPr>
            <w:tcW w:w="3756" w:type="dxa"/>
            <w:gridSpan w:val="3"/>
            <w:tcBorders>
              <w:top w:val="single" w:sz="8" w:space="0" w:color="auto"/>
              <w:left w:val="nil"/>
              <w:bottom w:val="single" w:sz="8" w:space="0" w:color="auto"/>
              <w:right w:val="single" w:sz="8" w:space="0" w:color="000000"/>
            </w:tcBorders>
            <w:shd w:val="clear" w:color="auto" w:fill="D9D9D9"/>
            <w:vAlign w:val="center"/>
          </w:tcPr>
          <w:p w14:paraId="6D9FC4E4" w14:textId="77777777" w:rsidR="002C6D2C" w:rsidRPr="00263C96" w:rsidRDefault="002C6D2C" w:rsidP="0090404A">
            <w:pPr>
              <w:spacing w:line="276" w:lineRule="auto"/>
              <w:jc w:val="center"/>
              <w:rPr>
                <w:color w:val="000000"/>
                <w:sz w:val="20"/>
              </w:rPr>
            </w:pPr>
            <w:r w:rsidRPr="00263C96">
              <w:rPr>
                <w:color w:val="000000"/>
                <w:sz w:val="20"/>
              </w:rPr>
              <w:t>2</w:t>
            </w:r>
            <w:r>
              <w:rPr>
                <w:color w:val="000000"/>
                <w:sz w:val="20"/>
              </w:rPr>
              <w:t>032</w:t>
            </w:r>
          </w:p>
        </w:tc>
      </w:tr>
      <w:tr w:rsidR="002C6D2C" w:rsidRPr="00263C96" w14:paraId="3FE820B0" w14:textId="77777777" w:rsidTr="0090404A">
        <w:trPr>
          <w:trHeight w:val="886"/>
          <w:jc w:val="center"/>
        </w:trPr>
        <w:tc>
          <w:tcPr>
            <w:tcW w:w="1916"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3D5B8BCB" w14:textId="77777777" w:rsidR="002C6D2C" w:rsidRPr="00263C96" w:rsidRDefault="002C6D2C" w:rsidP="0090404A">
            <w:pPr>
              <w:spacing w:line="276" w:lineRule="auto"/>
              <w:jc w:val="center"/>
              <w:rPr>
                <w:color w:val="000000"/>
                <w:sz w:val="20"/>
              </w:rPr>
            </w:pPr>
          </w:p>
        </w:tc>
        <w:tc>
          <w:tcPr>
            <w:tcW w:w="830" w:type="dxa"/>
            <w:vMerge/>
            <w:tcBorders>
              <w:top w:val="single" w:sz="8" w:space="0" w:color="auto"/>
              <w:left w:val="single" w:sz="8" w:space="0" w:color="auto"/>
              <w:bottom w:val="single" w:sz="8" w:space="0" w:color="000000"/>
              <w:right w:val="single" w:sz="8" w:space="0" w:color="auto"/>
            </w:tcBorders>
            <w:shd w:val="clear" w:color="auto" w:fill="D9D9D9"/>
            <w:vAlign w:val="center"/>
          </w:tcPr>
          <w:p w14:paraId="7C0EB585" w14:textId="77777777" w:rsidR="002C6D2C" w:rsidRPr="00263C96" w:rsidRDefault="002C6D2C" w:rsidP="0090404A">
            <w:pPr>
              <w:spacing w:line="276" w:lineRule="auto"/>
              <w:jc w:val="center"/>
              <w:rPr>
                <w:color w:val="000000"/>
                <w:sz w:val="20"/>
              </w:rPr>
            </w:pPr>
          </w:p>
        </w:tc>
        <w:tc>
          <w:tcPr>
            <w:tcW w:w="1013" w:type="dxa"/>
            <w:tcBorders>
              <w:top w:val="nil"/>
              <w:left w:val="nil"/>
              <w:bottom w:val="single" w:sz="8" w:space="0" w:color="auto"/>
              <w:right w:val="single" w:sz="8" w:space="0" w:color="auto"/>
            </w:tcBorders>
            <w:shd w:val="clear" w:color="auto" w:fill="D9D9D9"/>
            <w:vAlign w:val="center"/>
          </w:tcPr>
          <w:p w14:paraId="5B56BA28" w14:textId="77777777" w:rsidR="002C6D2C" w:rsidRPr="00263C96" w:rsidRDefault="002C6D2C" w:rsidP="0090404A">
            <w:pPr>
              <w:spacing w:line="276" w:lineRule="auto"/>
              <w:jc w:val="center"/>
              <w:rPr>
                <w:color w:val="000000"/>
                <w:sz w:val="20"/>
              </w:rPr>
            </w:pPr>
            <w:r w:rsidRPr="00263C96">
              <w:rPr>
                <w:color w:val="000000"/>
                <w:sz w:val="20"/>
              </w:rPr>
              <w:t>годовое, т.м3</w:t>
            </w:r>
          </w:p>
        </w:tc>
        <w:tc>
          <w:tcPr>
            <w:tcW w:w="1204" w:type="dxa"/>
            <w:tcBorders>
              <w:top w:val="nil"/>
              <w:left w:val="nil"/>
              <w:bottom w:val="single" w:sz="8" w:space="0" w:color="auto"/>
              <w:right w:val="single" w:sz="8" w:space="0" w:color="auto"/>
            </w:tcBorders>
            <w:shd w:val="clear" w:color="auto" w:fill="D9D9D9"/>
            <w:vAlign w:val="center"/>
          </w:tcPr>
          <w:p w14:paraId="293080B3" w14:textId="77777777" w:rsidR="002C6D2C" w:rsidRPr="00263C96" w:rsidRDefault="002C6D2C" w:rsidP="0090404A">
            <w:pPr>
              <w:spacing w:line="276" w:lineRule="auto"/>
              <w:jc w:val="center"/>
              <w:rPr>
                <w:color w:val="000000"/>
                <w:sz w:val="20"/>
              </w:rPr>
            </w:pPr>
            <w:r w:rsidRPr="00263C96">
              <w:rPr>
                <w:color w:val="000000"/>
                <w:sz w:val="20"/>
              </w:rPr>
              <w:t>среднесуточное, м3</w:t>
            </w:r>
          </w:p>
        </w:tc>
        <w:tc>
          <w:tcPr>
            <w:tcW w:w="1064" w:type="dxa"/>
            <w:tcBorders>
              <w:top w:val="nil"/>
              <w:left w:val="nil"/>
              <w:bottom w:val="single" w:sz="8" w:space="0" w:color="auto"/>
              <w:right w:val="single" w:sz="8" w:space="0" w:color="auto"/>
            </w:tcBorders>
            <w:shd w:val="clear" w:color="auto" w:fill="D9D9D9"/>
            <w:vAlign w:val="center"/>
          </w:tcPr>
          <w:p w14:paraId="44C629A5" w14:textId="77777777" w:rsidR="002C6D2C" w:rsidRPr="00263C96" w:rsidRDefault="002C6D2C" w:rsidP="0090404A">
            <w:pPr>
              <w:spacing w:line="276" w:lineRule="auto"/>
              <w:jc w:val="center"/>
              <w:rPr>
                <w:color w:val="000000"/>
                <w:sz w:val="20"/>
              </w:rPr>
            </w:pPr>
            <w:r w:rsidRPr="00263C96">
              <w:rPr>
                <w:color w:val="000000"/>
                <w:sz w:val="20"/>
              </w:rPr>
              <w:t>максимальное суточное, м3</w:t>
            </w:r>
          </w:p>
        </w:tc>
        <w:tc>
          <w:tcPr>
            <w:tcW w:w="1204" w:type="dxa"/>
            <w:tcBorders>
              <w:top w:val="nil"/>
              <w:left w:val="nil"/>
              <w:bottom w:val="single" w:sz="8" w:space="0" w:color="auto"/>
              <w:right w:val="single" w:sz="8" w:space="0" w:color="auto"/>
            </w:tcBorders>
            <w:shd w:val="clear" w:color="auto" w:fill="D9D9D9"/>
            <w:vAlign w:val="center"/>
          </w:tcPr>
          <w:p w14:paraId="013877E3" w14:textId="77777777" w:rsidR="002C6D2C" w:rsidRPr="00263C96" w:rsidRDefault="002C6D2C" w:rsidP="0090404A">
            <w:pPr>
              <w:spacing w:line="276" w:lineRule="auto"/>
              <w:jc w:val="center"/>
              <w:rPr>
                <w:color w:val="000000"/>
                <w:sz w:val="20"/>
              </w:rPr>
            </w:pPr>
            <w:r w:rsidRPr="00263C96">
              <w:rPr>
                <w:color w:val="000000"/>
                <w:sz w:val="20"/>
              </w:rPr>
              <w:t>годовое, т.м3</w:t>
            </w:r>
          </w:p>
        </w:tc>
        <w:tc>
          <w:tcPr>
            <w:tcW w:w="1276" w:type="dxa"/>
            <w:tcBorders>
              <w:top w:val="nil"/>
              <w:left w:val="nil"/>
              <w:bottom w:val="single" w:sz="8" w:space="0" w:color="auto"/>
              <w:right w:val="single" w:sz="8" w:space="0" w:color="auto"/>
            </w:tcBorders>
            <w:shd w:val="clear" w:color="auto" w:fill="D9D9D9"/>
            <w:vAlign w:val="center"/>
          </w:tcPr>
          <w:p w14:paraId="6E5BE3E1" w14:textId="77777777" w:rsidR="002C6D2C" w:rsidRPr="00263C96" w:rsidRDefault="002C6D2C" w:rsidP="0090404A">
            <w:pPr>
              <w:spacing w:line="276" w:lineRule="auto"/>
              <w:jc w:val="center"/>
              <w:rPr>
                <w:color w:val="000000"/>
                <w:sz w:val="20"/>
              </w:rPr>
            </w:pPr>
            <w:r w:rsidRPr="00263C96">
              <w:rPr>
                <w:color w:val="000000"/>
                <w:sz w:val="20"/>
              </w:rPr>
              <w:t>среднесуточное, м3</w:t>
            </w:r>
          </w:p>
        </w:tc>
        <w:tc>
          <w:tcPr>
            <w:tcW w:w="1276" w:type="dxa"/>
            <w:tcBorders>
              <w:top w:val="nil"/>
              <w:left w:val="nil"/>
              <w:bottom w:val="single" w:sz="8" w:space="0" w:color="auto"/>
              <w:right w:val="single" w:sz="8" w:space="0" w:color="auto"/>
            </w:tcBorders>
            <w:shd w:val="clear" w:color="auto" w:fill="D9D9D9"/>
            <w:vAlign w:val="center"/>
          </w:tcPr>
          <w:p w14:paraId="56421338" w14:textId="77777777" w:rsidR="002C6D2C" w:rsidRPr="00263C96" w:rsidRDefault="002C6D2C" w:rsidP="0090404A">
            <w:pPr>
              <w:spacing w:line="276" w:lineRule="auto"/>
              <w:jc w:val="center"/>
              <w:rPr>
                <w:color w:val="000000"/>
                <w:sz w:val="20"/>
              </w:rPr>
            </w:pPr>
            <w:r w:rsidRPr="00263C96">
              <w:rPr>
                <w:color w:val="000000"/>
                <w:sz w:val="20"/>
              </w:rPr>
              <w:t>максимальное суточное, м3</w:t>
            </w:r>
          </w:p>
        </w:tc>
      </w:tr>
      <w:tr w:rsidR="002C6D2C" w:rsidRPr="00263C96" w14:paraId="444D781A" w14:textId="77777777" w:rsidTr="0090404A">
        <w:trPr>
          <w:trHeight w:val="795"/>
          <w:jc w:val="center"/>
        </w:trPr>
        <w:tc>
          <w:tcPr>
            <w:tcW w:w="1916" w:type="dxa"/>
            <w:tcBorders>
              <w:top w:val="nil"/>
              <w:left w:val="single" w:sz="8" w:space="0" w:color="auto"/>
              <w:bottom w:val="single" w:sz="8" w:space="0" w:color="auto"/>
              <w:right w:val="single" w:sz="8" w:space="0" w:color="auto"/>
            </w:tcBorders>
            <w:shd w:val="clear" w:color="auto" w:fill="auto"/>
            <w:vAlign w:val="center"/>
          </w:tcPr>
          <w:p w14:paraId="473AD581" w14:textId="77777777" w:rsidR="002C6D2C" w:rsidRPr="00263C96" w:rsidRDefault="002C6D2C" w:rsidP="00282C6B">
            <w:pPr>
              <w:spacing w:line="276" w:lineRule="auto"/>
              <w:rPr>
                <w:color w:val="000000"/>
                <w:sz w:val="22"/>
                <w:szCs w:val="22"/>
              </w:rPr>
            </w:pPr>
            <w:r w:rsidRPr="00263C96">
              <w:rPr>
                <w:color w:val="000000"/>
                <w:sz w:val="22"/>
                <w:szCs w:val="22"/>
              </w:rPr>
              <w:t>Объем реализации</w:t>
            </w:r>
            <w:r>
              <w:rPr>
                <w:color w:val="000000"/>
                <w:sz w:val="22"/>
                <w:szCs w:val="22"/>
              </w:rPr>
              <w:t xml:space="preserve"> всего</w:t>
            </w:r>
            <w:r w:rsidRPr="00263C96">
              <w:rPr>
                <w:color w:val="000000"/>
                <w:sz w:val="22"/>
                <w:szCs w:val="22"/>
              </w:rPr>
              <w:t>, в том числе:</w:t>
            </w:r>
          </w:p>
        </w:tc>
        <w:tc>
          <w:tcPr>
            <w:tcW w:w="830" w:type="dxa"/>
            <w:tcBorders>
              <w:top w:val="nil"/>
              <w:left w:val="nil"/>
              <w:bottom w:val="single" w:sz="8" w:space="0" w:color="auto"/>
              <w:right w:val="single" w:sz="8" w:space="0" w:color="auto"/>
            </w:tcBorders>
            <w:shd w:val="clear" w:color="auto" w:fill="auto"/>
            <w:vAlign w:val="center"/>
          </w:tcPr>
          <w:p w14:paraId="371DA056" w14:textId="77777777" w:rsidR="002C6D2C" w:rsidRPr="00263C96" w:rsidRDefault="002C6D2C" w:rsidP="0090404A">
            <w:pPr>
              <w:spacing w:line="276" w:lineRule="auto"/>
              <w:jc w:val="center"/>
              <w:rPr>
                <w:color w:val="000000"/>
                <w:sz w:val="20"/>
              </w:rPr>
            </w:pPr>
            <w:r w:rsidRPr="00263C96">
              <w:rPr>
                <w:color w:val="000000"/>
                <w:sz w:val="20"/>
              </w:rPr>
              <w:t>м3.</w:t>
            </w:r>
          </w:p>
        </w:tc>
        <w:tc>
          <w:tcPr>
            <w:tcW w:w="1013" w:type="dxa"/>
            <w:tcBorders>
              <w:top w:val="nil"/>
              <w:left w:val="nil"/>
              <w:bottom w:val="single" w:sz="8" w:space="0" w:color="auto"/>
              <w:right w:val="single" w:sz="8" w:space="0" w:color="auto"/>
            </w:tcBorders>
            <w:shd w:val="clear" w:color="auto" w:fill="auto"/>
            <w:vAlign w:val="center"/>
          </w:tcPr>
          <w:p w14:paraId="069CE15B" w14:textId="77777777" w:rsidR="002C6D2C" w:rsidRPr="00CB3089" w:rsidRDefault="002C6D2C" w:rsidP="0090404A">
            <w:pPr>
              <w:jc w:val="center"/>
              <w:rPr>
                <w:color w:val="000000"/>
                <w:sz w:val="22"/>
                <w:szCs w:val="22"/>
              </w:rPr>
            </w:pPr>
            <w:r>
              <w:rPr>
                <w:color w:val="000000"/>
                <w:sz w:val="20"/>
              </w:rPr>
              <w:t>29444,9</w:t>
            </w:r>
          </w:p>
        </w:tc>
        <w:tc>
          <w:tcPr>
            <w:tcW w:w="1204" w:type="dxa"/>
            <w:tcBorders>
              <w:top w:val="nil"/>
              <w:left w:val="nil"/>
              <w:bottom w:val="single" w:sz="8" w:space="0" w:color="auto"/>
              <w:right w:val="single" w:sz="8" w:space="0" w:color="auto"/>
            </w:tcBorders>
            <w:shd w:val="clear" w:color="auto" w:fill="auto"/>
            <w:vAlign w:val="center"/>
          </w:tcPr>
          <w:p w14:paraId="4B7E18EE" w14:textId="77777777" w:rsidR="002C6D2C" w:rsidRPr="00CB3089" w:rsidRDefault="002C6D2C" w:rsidP="0090404A">
            <w:pPr>
              <w:jc w:val="center"/>
              <w:rPr>
                <w:color w:val="000000"/>
                <w:sz w:val="22"/>
                <w:szCs w:val="22"/>
              </w:rPr>
            </w:pPr>
            <w:r>
              <w:rPr>
                <w:color w:val="000000"/>
                <w:sz w:val="22"/>
                <w:szCs w:val="22"/>
              </w:rPr>
              <w:t>80,67</w:t>
            </w:r>
          </w:p>
        </w:tc>
        <w:tc>
          <w:tcPr>
            <w:tcW w:w="1064" w:type="dxa"/>
            <w:tcBorders>
              <w:top w:val="nil"/>
              <w:left w:val="nil"/>
              <w:bottom w:val="single" w:sz="8" w:space="0" w:color="auto"/>
              <w:right w:val="single" w:sz="8" w:space="0" w:color="auto"/>
            </w:tcBorders>
            <w:shd w:val="clear" w:color="auto" w:fill="auto"/>
            <w:vAlign w:val="center"/>
          </w:tcPr>
          <w:p w14:paraId="3F8F3721" w14:textId="77777777" w:rsidR="002C6D2C" w:rsidRPr="00CB3089" w:rsidRDefault="002C6D2C" w:rsidP="0090404A">
            <w:pPr>
              <w:jc w:val="center"/>
              <w:rPr>
                <w:color w:val="000000"/>
                <w:sz w:val="22"/>
                <w:szCs w:val="22"/>
              </w:rPr>
            </w:pPr>
            <w:r>
              <w:rPr>
                <w:color w:val="000000"/>
                <w:sz w:val="22"/>
                <w:szCs w:val="22"/>
              </w:rPr>
              <w:t>96,81</w:t>
            </w:r>
          </w:p>
        </w:tc>
        <w:tc>
          <w:tcPr>
            <w:tcW w:w="1204" w:type="dxa"/>
            <w:tcBorders>
              <w:top w:val="nil"/>
              <w:left w:val="nil"/>
              <w:bottom w:val="single" w:sz="8" w:space="0" w:color="auto"/>
              <w:right w:val="single" w:sz="8" w:space="0" w:color="auto"/>
            </w:tcBorders>
            <w:shd w:val="clear" w:color="auto" w:fill="auto"/>
            <w:vAlign w:val="center"/>
          </w:tcPr>
          <w:p w14:paraId="7442D091" w14:textId="77777777" w:rsidR="002C6D2C" w:rsidRPr="00CB3089" w:rsidRDefault="002C6D2C" w:rsidP="0090404A">
            <w:pPr>
              <w:jc w:val="center"/>
              <w:rPr>
                <w:rFonts w:ascii="Arial" w:hAnsi="Arial" w:cs="Arial"/>
                <w:sz w:val="22"/>
                <w:szCs w:val="22"/>
              </w:rPr>
            </w:pPr>
            <w:r>
              <w:rPr>
                <w:color w:val="000000"/>
                <w:sz w:val="20"/>
              </w:rPr>
              <w:t>29177,7</w:t>
            </w:r>
          </w:p>
        </w:tc>
        <w:tc>
          <w:tcPr>
            <w:tcW w:w="1276" w:type="dxa"/>
            <w:tcBorders>
              <w:top w:val="nil"/>
              <w:left w:val="nil"/>
              <w:bottom w:val="single" w:sz="8" w:space="0" w:color="auto"/>
              <w:right w:val="single" w:sz="8" w:space="0" w:color="auto"/>
            </w:tcBorders>
            <w:shd w:val="clear" w:color="auto" w:fill="auto"/>
            <w:vAlign w:val="center"/>
          </w:tcPr>
          <w:p w14:paraId="424833E0" w14:textId="77777777" w:rsidR="002C6D2C" w:rsidRPr="00CB3089" w:rsidRDefault="002C6D2C" w:rsidP="0090404A">
            <w:pPr>
              <w:jc w:val="center"/>
              <w:rPr>
                <w:color w:val="000000"/>
                <w:sz w:val="22"/>
                <w:szCs w:val="22"/>
              </w:rPr>
            </w:pPr>
            <w:r>
              <w:rPr>
                <w:color w:val="000000"/>
                <w:sz w:val="22"/>
                <w:szCs w:val="22"/>
              </w:rPr>
              <w:t>79,94</w:t>
            </w:r>
          </w:p>
        </w:tc>
        <w:tc>
          <w:tcPr>
            <w:tcW w:w="1276" w:type="dxa"/>
            <w:tcBorders>
              <w:top w:val="nil"/>
              <w:left w:val="nil"/>
              <w:bottom w:val="single" w:sz="8" w:space="0" w:color="auto"/>
              <w:right w:val="single" w:sz="8" w:space="0" w:color="auto"/>
            </w:tcBorders>
            <w:shd w:val="clear" w:color="auto" w:fill="auto"/>
            <w:vAlign w:val="center"/>
          </w:tcPr>
          <w:p w14:paraId="66FAF31C" w14:textId="77777777" w:rsidR="002C6D2C" w:rsidRPr="00CB3089" w:rsidRDefault="002C6D2C" w:rsidP="0090404A">
            <w:pPr>
              <w:jc w:val="center"/>
              <w:rPr>
                <w:color w:val="000000"/>
                <w:sz w:val="22"/>
                <w:szCs w:val="22"/>
              </w:rPr>
            </w:pPr>
            <w:r>
              <w:rPr>
                <w:color w:val="000000"/>
                <w:sz w:val="22"/>
                <w:szCs w:val="22"/>
              </w:rPr>
              <w:t>95,93</w:t>
            </w:r>
          </w:p>
        </w:tc>
      </w:tr>
      <w:tr w:rsidR="002C6D2C" w:rsidRPr="00263C96" w14:paraId="48D754BF" w14:textId="77777777" w:rsidTr="0090404A">
        <w:trPr>
          <w:trHeight w:val="795"/>
          <w:jc w:val="center"/>
        </w:trPr>
        <w:tc>
          <w:tcPr>
            <w:tcW w:w="1916" w:type="dxa"/>
            <w:tcBorders>
              <w:top w:val="nil"/>
              <w:left w:val="single" w:sz="8" w:space="0" w:color="auto"/>
              <w:bottom w:val="single" w:sz="8" w:space="0" w:color="auto"/>
              <w:right w:val="single" w:sz="8" w:space="0" w:color="auto"/>
            </w:tcBorders>
            <w:shd w:val="clear" w:color="auto" w:fill="auto"/>
            <w:vAlign w:val="center"/>
          </w:tcPr>
          <w:p w14:paraId="6B054BBE" w14:textId="77777777" w:rsidR="002C6D2C" w:rsidRPr="00263C96" w:rsidRDefault="002C6D2C" w:rsidP="00282C6B">
            <w:pPr>
              <w:spacing w:line="276" w:lineRule="auto"/>
              <w:rPr>
                <w:color w:val="000000"/>
                <w:sz w:val="22"/>
                <w:szCs w:val="22"/>
              </w:rPr>
            </w:pPr>
            <w:r w:rsidRPr="00263C96">
              <w:rPr>
                <w:color w:val="000000"/>
                <w:sz w:val="22"/>
                <w:szCs w:val="22"/>
              </w:rPr>
              <w:t>Бюджетные и прочие организации</w:t>
            </w:r>
          </w:p>
        </w:tc>
        <w:tc>
          <w:tcPr>
            <w:tcW w:w="830" w:type="dxa"/>
            <w:tcBorders>
              <w:top w:val="nil"/>
              <w:left w:val="nil"/>
              <w:bottom w:val="single" w:sz="8" w:space="0" w:color="auto"/>
              <w:right w:val="single" w:sz="8" w:space="0" w:color="auto"/>
            </w:tcBorders>
            <w:shd w:val="clear" w:color="auto" w:fill="auto"/>
            <w:vAlign w:val="center"/>
          </w:tcPr>
          <w:p w14:paraId="4537B11C" w14:textId="77777777" w:rsidR="002C6D2C" w:rsidRPr="00263C96" w:rsidRDefault="002C6D2C" w:rsidP="0090404A">
            <w:pPr>
              <w:spacing w:line="276" w:lineRule="auto"/>
              <w:jc w:val="center"/>
              <w:rPr>
                <w:color w:val="000000"/>
                <w:sz w:val="20"/>
              </w:rPr>
            </w:pPr>
            <w:r w:rsidRPr="00263C96">
              <w:rPr>
                <w:color w:val="000000"/>
                <w:sz w:val="20"/>
              </w:rPr>
              <w:t>м3.</w:t>
            </w:r>
          </w:p>
        </w:tc>
        <w:tc>
          <w:tcPr>
            <w:tcW w:w="1013" w:type="dxa"/>
            <w:tcBorders>
              <w:top w:val="nil"/>
              <w:left w:val="nil"/>
              <w:bottom w:val="single" w:sz="8" w:space="0" w:color="auto"/>
              <w:right w:val="single" w:sz="8" w:space="0" w:color="auto"/>
            </w:tcBorders>
            <w:shd w:val="clear" w:color="auto" w:fill="auto"/>
            <w:noWrap/>
            <w:vAlign w:val="center"/>
          </w:tcPr>
          <w:p w14:paraId="04924708" w14:textId="77777777" w:rsidR="002C6D2C" w:rsidRPr="00CB3089" w:rsidRDefault="002C6D2C" w:rsidP="0090404A">
            <w:pPr>
              <w:jc w:val="center"/>
              <w:rPr>
                <w:color w:val="000000"/>
                <w:sz w:val="22"/>
                <w:szCs w:val="22"/>
              </w:rPr>
            </w:pPr>
            <w:r>
              <w:rPr>
                <w:color w:val="000000"/>
                <w:sz w:val="22"/>
                <w:szCs w:val="22"/>
              </w:rPr>
              <w:t>6560</w:t>
            </w:r>
          </w:p>
        </w:tc>
        <w:tc>
          <w:tcPr>
            <w:tcW w:w="1204" w:type="dxa"/>
            <w:tcBorders>
              <w:top w:val="nil"/>
              <w:left w:val="nil"/>
              <w:bottom w:val="single" w:sz="8" w:space="0" w:color="auto"/>
              <w:right w:val="single" w:sz="8" w:space="0" w:color="auto"/>
            </w:tcBorders>
            <w:shd w:val="clear" w:color="auto" w:fill="auto"/>
            <w:vAlign w:val="center"/>
          </w:tcPr>
          <w:p w14:paraId="7ABBB8CC" w14:textId="77777777" w:rsidR="002C6D2C" w:rsidRPr="00CB3089" w:rsidRDefault="002C6D2C" w:rsidP="0090404A">
            <w:pPr>
              <w:jc w:val="center"/>
              <w:rPr>
                <w:color w:val="000000"/>
                <w:sz w:val="22"/>
                <w:szCs w:val="22"/>
              </w:rPr>
            </w:pPr>
            <w:r>
              <w:rPr>
                <w:color w:val="000000"/>
                <w:sz w:val="22"/>
                <w:szCs w:val="22"/>
              </w:rPr>
              <w:t>17,97</w:t>
            </w:r>
          </w:p>
        </w:tc>
        <w:tc>
          <w:tcPr>
            <w:tcW w:w="1064" w:type="dxa"/>
            <w:tcBorders>
              <w:top w:val="nil"/>
              <w:left w:val="nil"/>
              <w:bottom w:val="single" w:sz="8" w:space="0" w:color="auto"/>
              <w:right w:val="single" w:sz="8" w:space="0" w:color="auto"/>
            </w:tcBorders>
            <w:shd w:val="clear" w:color="auto" w:fill="auto"/>
            <w:noWrap/>
            <w:vAlign w:val="center"/>
          </w:tcPr>
          <w:p w14:paraId="0EAD6179" w14:textId="77777777" w:rsidR="002C6D2C" w:rsidRPr="00CB3089" w:rsidRDefault="002C6D2C" w:rsidP="0090404A">
            <w:pPr>
              <w:jc w:val="center"/>
              <w:rPr>
                <w:color w:val="000000"/>
                <w:sz w:val="22"/>
                <w:szCs w:val="22"/>
              </w:rPr>
            </w:pPr>
            <w:r>
              <w:rPr>
                <w:color w:val="000000"/>
                <w:sz w:val="22"/>
                <w:szCs w:val="22"/>
              </w:rPr>
              <w:t>21,57</w:t>
            </w:r>
          </w:p>
        </w:tc>
        <w:tc>
          <w:tcPr>
            <w:tcW w:w="1204" w:type="dxa"/>
            <w:tcBorders>
              <w:top w:val="nil"/>
              <w:left w:val="nil"/>
              <w:bottom w:val="single" w:sz="8" w:space="0" w:color="auto"/>
              <w:right w:val="single" w:sz="8" w:space="0" w:color="auto"/>
            </w:tcBorders>
            <w:shd w:val="clear" w:color="auto" w:fill="auto"/>
            <w:noWrap/>
            <w:vAlign w:val="center"/>
          </w:tcPr>
          <w:p w14:paraId="2C812012" w14:textId="77777777" w:rsidR="002C6D2C" w:rsidRPr="00CB3089" w:rsidRDefault="002C6D2C" w:rsidP="0090404A">
            <w:pPr>
              <w:jc w:val="center"/>
              <w:rPr>
                <w:color w:val="000000"/>
                <w:sz w:val="22"/>
                <w:szCs w:val="22"/>
              </w:rPr>
            </w:pPr>
            <w:r>
              <w:rPr>
                <w:color w:val="000000"/>
                <w:sz w:val="22"/>
                <w:szCs w:val="22"/>
              </w:rPr>
              <w:t>6560</w:t>
            </w:r>
          </w:p>
        </w:tc>
        <w:tc>
          <w:tcPr>
            <w:tcW w:w="1276" w:type="dxa"/>
            <w:tcBorders>
              <w:top w:val="nil"/>
              <w:left w:val="nil"/>
              <w:bottom w:val="single" w:sz="8" w:space="0" w:color="auto"/>
              <w:right w:val="single" w:sz="8" w:space="0" w:color="auto"/>
            </w:tcBorders>
            <w:shd w:val="clear" w:color="auto" w:fill="auto"/>
            <w:vAlign w:val="center"/>
          </w:tcPr>
          <w:p w14:paraId="70B82675" w14:textId="77777777" w:rsidR="002C6D2C" w:rsidRPr="00CB3089" w:rsidRDefault="002C6D2C" w:rsidP="0090404A">
            <w:pPr>
              <w:jc w:val="center"/>
              <w:rPr>
                <w:color w:val="000000"/>
                <w:sz w:val="22"/>
                <w:szCs w:val="22"/>
              </w:rPr>
            </w:pPr>
            <w:r>
              <w:rPr>
                <w:color w:val="000000"/>
                <w:sz w:val="22"/>
                <w:szCs w:val="22"/>
              </w:rPr>
              <w:t>17,97</w:t>
            </w:r>
          </w:p>
        </w:tc>
        <w:tc>
          <w:tcPr>
            <w:tcW w:w="1276" w:type="dxa"/>
            <w:tcBorders>
              <w:top w:val="nil"/>
              <w:left w:val="nil"/>
              <w:bottom w:val="single" w:sz="8" w:space="0" w:color="auto"/>
              <w:right w:val="single" w:sz="8" w:space="0" w:color="auto"/>
            </w:tcBorders>
            <w:shd w:val="clear" w:color="auto" w:fill="auto"/>
            <w:noWrap/>
            <w:vAlign w:val="center"/>
          </w:tcPr>
          <w:p w14:paraId="63A84120" w14:textId="77777777" w:rsidR="002C6D2C" w:rsidRPr="00CB3089" w:rsidRDefault="002C6D2C" w:rsidP="0090404A">
            <w:pPr>
              <w:jc w:val="center"/>
              <w:rPr>
                <w:color w:val="000000"/>
                <w:sz w:val="22"/>
                <w:szCs w:val="22"/>
              </w:rPr>
            </w:pPr>
            <w:r>
              <w:rPr>
                <w:color w:val="000000"/>
                <w:sz w:val="22"/>
                <w:szCs w:val="22"/>
              </w:rPr>
              <w:t>21,57</w:t>
            </w:r>
          </w:p>
        </w:tc>
      </w:tr>
      <w:tr w:rsidR="002C6D2C" w:rsidRPr="00263C96" w14:paraId="762D2C26" w14:textId="77777777" w:rsidTr="0090404A">
        <w:trPr>
          <w:trHeight w:val="795"/>
          <w:jc w:val="center"/>
        </w:trPr>
        <w:tc>
          <w:tcPr>
            <w:tcW w:w="1916" w:type="dxa"/>
            <w:tcBorders>
              <w:top w:val="nil"/>
              <w:left w:val="single" w:sz="8" w:space="0" w:color="auto"/>
              <w:bottom w:val="single" w:sz="8" w:space="0" w:color="auto"/>
              <w:right w:val="single" w:sz="8" w:space="0" w:color="auto"/>
            </w:tcBorders>
            <w:shd w:val="clear" w:color="auto" w:fill="auto"/>
            <w:vAlign w:val="center"/>
          </w:tcPr>
          <w:p w14:paraId="07DB015A" w14:textId="77777777" w:rsidR="002C6D2C" w:rsidRPr="00263C96" w:rsidRDefault="002C6D2C" w:rsidP="00282C6B">
            <w:pPr>
              <w:spacing w:line="276" w:lineRule="auto"/>
              <w:rPr>
                <w:sz w:val="22"/>
                <w:szCs w:val="22"/>
              </w:rPr>
            </w:pPr>
            <w:r w:rsidRPr="00263C96">
              <w:rPr>
                <w:sz w:val="22"/>
                <w:szCs w:val="22"/>
              </w:rPr>
              <w:t>Население с учётом полива и скота</w:t>
            </w:r>
          </w:p>
        </w:tc>
        <w:tc>
          <w:tcPr>
            <w:tcW w:w="830" w:type="dxa"/>
            <w:tcBorders>
              <w:top w:val="nil"/>
              <w:left w:val="nil"/>
              <w:bottom w:val="single" w:sz="8" w:space="0" w:color="auto"/>
              <w:right w:val="single" w:sz="8" w:space="0" w:color="auto"/>
            </w:tcBorders>
            <w:shd w:val="clear" w:color="auto" w:fill="auto"/>
            <w:vAlign w:val="center"/>
          </w:tcPr>
          <w:p w14:paraId="77CF84A0" w14:textId="77777777" w:rsidR="002C6D2C" w:rsidRPr="00263C96" w:rsidRDefault="002C6D2C" w:rsidP="0090404A">
            <w:pPr>
              <w:spacing w:line="276" w:lineRule="auto"/>
              <w:jc w:val="center"/>
              <w:rPr>
                <w:color w:val="000000"/>
                <w:sz w:val="20"/>
              </w:rPr>
            </w:pPr>
            <w:r w:rsidRPr="00263C96">
              <w:rPr>
                <w:color w:val="000000"/>
                <w:sz w:val="20"/>
              </w:rPr>
              <w:t>м3.</w:t>
            </w:r>
          </w:p>
        </w:tc>
        <w:tc>
          <w:tcPr>
            <w:tcW w:w="1013" w:type="dxa"/>
            <w:tcBorders>
              <w:top w:val="nil"/>
              <w:left w:val="nil"/>
              <w:bottom w:val="single" w:sz="8" w:space="0" w:color="auto"/>
              <w:right w:val="single" w:sz="8" w:space="0" w:color="auto"/>
            </w:tcBorders>
            <w:shd w:val="clear" w:color="auto" w:fill="auto"/>
            <w:noWrap/>
            <w:vAlign w:val="center"/>
          </w:tcPr>
          <w:p w14:paraId="6F1FF166" w14:textId="77777777" w:rsidR="002C6D2C" w:rsidRPr="00CB3089" w:rsidRDefault="002C6D2C" w:rsidP="0090404A">
            <w:pPr>
              <w:jc w:val="center"/>
              <w:rPr>
                <w:color w:val="000000"/>
                <w:sz w:val="22"/>
                <w:szCs w:val="22"/>
              </w:rPr>
            </w:pPr>
            <w:r>
              <w:rPr>
                <w:color w:val="000000"/>
                <w:sz w:val="20"/>
              </w:rPr>
              <w:t>22884,87</w:t>
            </w:r>
          </w:p>
        </w:tc>
        <w:tc>
          <w:tcPr>
            <w:tcW w:w="1204" w:type="dxa"/>
            <w:tcBorders>
              <w:top w:val="nil"/>
              <w:left w:val="nil"/>
              <w:bottom w:val="single" w:sz="8" w:space="0" w:color="auto"/>
              <w:right w:val="single" w:sz="8" w:space="0" w:color="auto"/>
            </w:tcBorders>
            <w:shd w:val="clear" w:color="auto" w:fill="auto"/>
            <w:vAlign w:val="center"/>
          </w:tcPr>
          <w:p w14:paraId="377CB8E3" w14:textId="77777777" w:rsidR="002C6D2C" w:rsidRPr="00CB3089" w:rsidRDefault="002C6D2C" w:rsidP="0090404A">
            <w:pPr>
              <w:jc w:val="center"/>
              <w:rPr>
                <w:color w:val="000000"/>
                <w:sz w:val="22"/>
                <w:szCs w:val="22"/>
              </w:rPr>
            </w:pPr>
            <w:r>
              <w:rPr>
                <w:color w:val="000000"/>
                <w:sz w:val="22"/>
                <w:szCs w:val="22"/>
              </w:rPr>
              <w:t>62,70</w:t>
            </w:r>
          </w:p>
        </w:tc>
        <w:tc>
          <w:tcPr>
            <w:tcW w:w="1064" w:type="dxa"/>
            <w:tcBorders>
              <w:top w:val="nil"/>
              <w:left w:val="nil"/>
              <w:bottom w:val="single" w:sz="8" w:space="0" w:color="auto"/>
              <w:right w:val="single" w:sz="8" w:space="0" w:color="auto"/>
            </w:tcBorders>
            <w:shd w:val="clear" w:color="auto" w:fill="auto"/>
            <w:noWrap/>
            <w:vAlign w:val="center"/>
          </w:tcPr>
          <w:p w14:paraId="46CDA66B" w14:textId="77777777" w:rsidR="002C6D2C" w:rsidRPr="00CB3089" w:rsidRDefault="002C6D2C" w:rsidP="0090404A">
            <w:pPr>
              <w:jc w:val="center"/>
              <w:rPr>
                <w:color w:val="000000"/>
                <w:sz w:val="22"/>
                <w:szCs w:val="22"/>
              </w:rPr>
            </w:pPr>
            <w:r>
              <w:rPr>
                <w:color w:val="000000"/>
                <w:sz w:val="22"/>
                <w:szCs w:val="22"/>
              </w:rPr>
              <w:t>75,24</w:t>
            </w:r>
          </w:p>
        </w:tc>
        <w:tc>
          <w:tcPr>
            <w:tcW w:w="1204" w:type="dxa"/>
            <w:tcBorders>
              <w:top w:val="nil"/>
              <w:left w:val="nil"/>
              <w:bottom w:val="single" w:sz="8" w:space="0" w:color="auto"/>
              <w:right w:val="single" w:sz="8" w:space="0" w:color="auto"/>
            </w:tcBorders>
            <w:shd w:val="clear" w:color="auto" w:fill="auto"/>
            <w:noWrap/>
            <w:vAlign w:val="center"/>
          </w:tcPr>
          <w:p w14:paraId="5A763B6C" w14:textId="77777777" w:rsidR="002C6D2C" w:rsidRPr="00CB3089" w:rsidRDefault="002C6D2C" w:rsidP="0090404A">
            <w:pPr>
              <w:jc w:val="center"/>
              <w:rPr>
                <w:color w:val="000000"/>
                <w:sz w:val="22"/>
                <w:szCs w:val="22"/>
              </w:rPr>
            </w:pPr>
            <w:r>
              <w:rPr>
                <w:color w:val="000000"/>
                <w:sz w:val="20"/>
              </w:rPr>
              <w:t>22617,7</w:t>
            </w:r>
          </w:p>
        </w:tc>
        <w:tc>
          <w:tcPr>
            <w:tcW w:w="1276" w:type="dxa"/>
            <w:tcBorders>
              <w:top w:val="nil"/>
              <w:left w:val="nil"/>
              <w:bottom w:val="single" w:sz="8" w:space="0" w:color="auto"/>
              <w:right w:val="single" w:sz="8" w:space="0" w:color="auto"/>
            </w:tcBorders>
            <w:shd w:val="clear" w:color="auto" w:fill="auto"/>
            <w:vAlign w:val="center"/>
          </w:tcPr>
          <w:p w14:paraId="04D2954D" w14:textId="77777777" w:rsidR="002C6D2C" w:rsidRPr="00CB3089" w:rsidRDefault="002C6D2C" w:rsidP="0090404A">
            <w:pPr>
              <w:jc w:val="center"/>
              <w:rPr>
                <w:color w:val="000000"/>
                <w:sz w:val="22"/>
                <w:szCs w:val="22"/>
              </w:rPr>
            </w:pPr>
            <w:r>
              <w:rPr>
                <w:color w:val="000000"/>
                <w:sz w:val="22"/>
                <w:szCs w:val="22"/>
              </w:rPr>
              <w:t>61,97</w:t>
            </w:r>
          </w:p>
        </w:tc>
        <w:tc>
          <w:tcPr>
            <w:tcW w:w="1276" w:type="dxa"/>
            <w:tcBorders>
              <w:top w:val="nil"/>
              <w:left w:val="nil"/>
              <w:bottom w:val="single" w:sz="8" w:space="0" w:color="auto"/>
              <w:right w:val="single" w:sz="8" w:space="0" w:color="auto"/>
            </w:tcBorders>
            <w:shd w:val="clear" w:color="auto" w:fill="auto"/>
            <w:noWrap/>
            <w:vAlign w:val="center"/>
          </w:tcPr>
          <w:p w14:paraId="1DB65024" w14:textId="77777777" w:rsidR="002C6D2C" w:rsidRPr="00CB3089" w:rsidRDefault="002C6D2C" w:rsidP="0090404A">
            <w:pPr>
              <w:jc w:val="center"/>
              <w:rPr>
                <w:color w:val="000000"/>
                <w:sz w:val="22"/>
                <w:szCs w:val="22"/>
              </w:rPr>
            </w:pPr>
            <w:r>
              <w:rPr>
                <w:color w:val="000000"/>
                <w:sz w:val="22"/>
                <w:szCs w:val="22"/>
              </w:rPr>
              <w:t>74,36</w:t>
            </w:r>
          </w:p>
        </w:tc>
      </w:tr>
    </w:tbl>
    <w:p w14:paraId="3E039B0D" w14:textId="56DB9B1F" w:rsidR="002C6D2C" w:rsidRPr="003E5ABA" w:rsidRDefault="00091ABF" w:rsidP="002C6D2C">
      <w:pPr>
        <w:pStyle w:val="formattexttopleveltext"/>
        <w:spacing w:line="276" w:lineRule="auto"/>
        <w:jc w:val="both"/>
        <w:rPr>
          <w:b/>
          <w:color w:val="000000"/>
        </w:rPr>
      </w:pPr>
      <w:r w:rsidRPr="00322916">
        <w:rPr>
          <w:b/>
          <w:bCs/>
          <w:iCs/>
        </w:rPr>
        <w:t>2.1.8</w:t>
      </w:r>
      <w:r w:rsidR="002C6D2C" w:rsidRPr="003E5ABA">
        <w:rPr>
          <w:b/>
          <w:color w:val="000000"/>
        </w:rPr>
        <w:t>.Прогноз распределения расходов воды на водоснабжение по типам абонентов исходя из фактических расходов питьевой  воды с учетом данных о перспективном потреблении  питьевой воды абонентами</w:t>
      </w:r>
    </w:p>
    <w:p w14:paraId="5EA1CC61" w14:textId="42C1B15A" w:rsidR="002C6D2C" w:rsidRPr="00263C96" w:rsidRDefault="002C6D2C" w:rsidP="002C6D2C">
      <w:pPr>
        <w:pStyle w:val="formattexttopleveltext"/>
        <w:spacing w:after="0" w:afterAutospacing="0" w:line="276" w:lineRule="auto"/>
        <w:rPr>
          <w:b/>
          <w:sz w:val="22"/>
          <w:szCs w:val="22"/>
        </w:rPr>
      </w:pPr>
      <w:r w:rsidRPr="00263C96">
        <w:rPr>
          <w:b/>
          <w:sz w:val="22"/>
          <w:szCs w:val="22"/>
        </w:rPr>
        <w:t xml:space="preserve">Таблица </w:t>
      </w:r>
      <w:r w:rsidR="00145E36">
        <w:rPr>
          <w:b/>
          <w:sz w:val="22"/>
          <w:szCs w:val="22"/>
        </w:rPr>
        <w:t>2.13</w:t>
      </w:r>
      <w:r w:rsidRPr="00263C96">
        <w:rPr>
          <w:b/>
          <w:sz w:val="22"/>
          <w:szCs w:val="22"/>
        </w:rPr>
        <w:t xml:space="preserve">. Прогноз распределения расходов воды на водоснабжение по типам абонентов </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2296"/>
        <w:gridCol w:w="1202"/>
        <w:gridCol w:w="939"/>
        <w:gridCol w:w="939"/>
        <w:gridCol w:w="939"/>
        <w:gridCol w:w="939"/>
        <w:gridCol w:w="939"/>
        <w:gridCol w:w="939"/>
      </w:tblGrid>
      <w:tr w:rsidR="00282C6B" w:rsidRPr="00263C96" w14:paraId="389A85E5" w14:textId="77777777" w:rsidTr="00282C6B">
        <w:trPr>
          <w:trHeight w:val="442"/>
          <w:jc w:val="center"/>
        </w:trPr>
        <w:tc>
          <w:tcPr>
            <w:tcW w:w="742" w:type="dxa"/>
            <w:shd w:val="clear" w:color="auto" w:fill="D9D9D9"/>
            <w:vAlign w:val="center"/>
          </w:tcPr>
          <w:p w14:paraId="002A7DE2" w14:textId="77777777" w:rsidR="00282C6B" w:rsidRPr="00263C96" w:rsidRDefault="00282C6B" w:rsidP="00282C6B">
            <w:pPr>
              <w:spacing w:line="276" w:lineRule="auto"/>
              <w:jc w:val="center"/>
              <w:rPr>
                <w:bCs/>
                <w:color w:val="000000"/>
                <w:sz w:val="22"/>
                <w:szCs w:val="22"/>
              </w:rPr>
            </w:pPr>
            <w:r w:rsidRPr="00263C96">
              <w:rPr>
                <w:bCs/>
                <w:color w:val="000000"/>
                <w:sz w:val="22"/>
                <w:szCs w:val="22"/>
              </w:rPr>
              <w:t>№ п/п</w:t>
            </w:r>
          </w:p>
        </w:tc>
        <w:tc>
          <w:tcPr>
            <w:tcW w:w="2296" w:type="dxa"/>
            <w:shd w:val="clear" w:color="auto" w:fill="D9D9D9"/>
            <w:vAlign w:val="center"/>
          </w:tcPr>
          <w:p w14:paraId="792BF601" w14:textId="77777777" w:rsidR="00282C6B" w:rsidRPr="00263C96" w:rsidRDefault="00282C6B" w:rsidP="00282C6B">
            <w:pPr>
              <w:spacing w:line="276" w:lineRule="auto"/>
              <w:jc w:val="center"/>
              <w:rPr>
                <w:bCs/>
                <w:color w:val="000000"/>
                <w:sz w:val="22"/>
                <w:szCs w:val="22"/>
              </w:rPr>
            </w:pPr>
            <w:r w:rsidRPr="00263C96">
              <w:rPr>
                <w:bCs/>
                <w:color w:val="000000"/>
                <w:sz w:val="22"/>
                <w:szCs w:val="22"/>
              </w:rPr>
              <w:t>Показатель</w:t>
            </w:r>
          </w:p>
        </w:tc>
        <w:tc>
          <w:tcPr>
            <w:tcW w:w="1202" w:type="dxa"/>
            <w:shd w:val="clear" w:color="auto" w:fill="D9D9D9"/>
            <w:vAlign w:val="center"/>
          </w:tcPr>
          <w:p w14:paraId="26897954" w14:textId="77777777" w:rsidR="00282C6B" w:rsidRPr="00263C96" w:rsidRDefault="00282C6B" w:rsidP="00282C6B">
            <w:pPr>
              <w:spacing w:line="276" w:lineRule="auto"/>
              <w:jc w:val="center"/>
              <w:rPr>
                <w:bCs/>
                <w:color w:val="000000"/>
                <w:sz w:val="22"/>
                <w:szCs w:val="22"/>
              </w:rPr>
            </w:pPr>
            <w:r w:rsidRPr="00263C96">
              <w:rPr>
                <w:bCs/>
                <w:color w:val="000000"/>
                <w:sz w:val="22"/>
                <w:szCs w:val="22"/>
              </w:rPr>
              <w:t>Ед. измерения</w:t>
            </w:r>
          </w:p>
        </w:tc>
        <w:tc>
          <w:tcPr>
            <w:tcW w:w="939" w:type="dxa"/>
            <w:shd w:val="clear" w:color="auto" w:fill="D9D9D9"/>
            <w:vAlign w:val="center"/>
          </w:tcPr>
          <w:p w14:paraId="03006236" w14:textId="3CD12322" w:rsidR="00282C6B" w:rsidRPr="00263C96" w:rsidRDefault="00282C6B" w:rsidP="00282C6B">
            <w:pPr>
              <w:spacing w:line="276" w:lineRule="auto"/>
              <w:jc w:val="center"/>
              <w:rPr>
                <w:sz w:val="20"/>
              </w:rPr>
            </w:pPr>
            <w:r w:rsidRPr="00263C96">
              <w:rPr>
                <w:sz w:val="20"/>
              </w:rPr>
              <w:t>20</w:t>
            </w:r>
            <w:r>
              <w:rPr>
                <w:sz w:val="20"/>
              </w:rPr>
              <w:t>24</w:t>
            </w:r>
          </w:p>
        </w:tc>
        <w:tc>
          <w:tcPr>
            <w:tcW w:w="939" w:type="dxa"/>
            <w:shd w:val="clear" w:color="auto" w:fill="D9D9D9"/>
            <w:vAlign w:val="center"/>
          </w:tcPr>
          <w:p w14:paraId="40C46B2A" w14:textId="5EF24A13" w:rsidR="00282C6B" w:rsidRPr="00263C96" w:rsidRDefault="00282C6B" w:rsidP="00282C6B">
            <w:pPr>
              <w:spacing w:line="276" w:lineRule="auto"/>
              <w:jc w:val="center"/>
              <w:rPr>
                <w:sz w:val="20"/>
              </w:rPr>
            </w:pPr>
            <w:r w:rsidRPr="00263C96">
              <w:rPr>
                <w:sz w:val="20"/>
              </w:rPr>
              <w:t>202</w:t>
            </w:r>
            <w:r>
              <w:rPr>
                <w:sz w:val="20"/>
              </w:rPr>
              <w:t>5</w:t>
            </w:r>
          </w:p>
        </w:tc>
        <w:tc>
          <w:tcPr>
            <w:tcW w:w="939" w:type="dxa"/>
            <w:shd w:val="clear" w:color="auto" w:fill="D9D9D9"/>
            <w:vAlign w:val="center"/>
          </w:tcPr>
          <w:p w14:paraId="4A4FF0EB" w14:textId="69157873" w:rsidR="00282C6B" w:rsidRPr="00263C96" w:rsidRDefault="00282C6B" w:rsidP="00282C6B">
            <w:pPr>
              <w:spacing w:line="276" w:lineRule="auto"/>
              <w:jc w:val="center"/>
              <w:rPr>
                <w:sz w:val="20"/>
              </w:rPr>
            </w:pPr>
            <w:r w:rsidRPr="00263C96">
              <w:rPr>
                <w:sz w:val="20"/>
              </w:rPr>
              <w:t>202</w:t>
            </w:r>
            <w:r>
              <w:rPr>
                <w:sz w:val="20"/>
              </w:rPr>
              <w:t>6</w:t>
            </w:r>
          </w:p>
        </w:tc>
        <w:tc>
          <w:tcPr>
            <w:tcW w:w="939" w:type="dxa"/>
            <w:shd w:val="clear" w:color="auto" w:fill="D9D9D9"/>
            <w:vAlign w:val="center"/>
          </w:tcPr>
          <w:p w14:paraId="77DA3CDC" w14:textId="52947630" w:rsidR="00282C6B" w:rsidRPr="00263C96" w:rsidRDefault="00282C6B" w:rsidP="00282C6B">
            <w:pPr>
              <w:spacing w:line="276" w:lineRule="auto"/>
              <w:jc w:val="center"/>
              <w:rPr>
                <w:sz w:val="20"/>
              </w:rPr>
            </w:pPr>
            <w:r w:rsidRPr="00263C96">
              <w:rPr>
                <w:sz w:val="20"/>
              </w:rPr>
              <w:t>202</w:t>
            </w:r>
            <w:r>
              <w:rPr>
                <w:sz w:val="20"/>
              </w:rPr>
              <w:t>7</w:t>
            </w:r>
          </w:p>
        </w:tc>
        <w:tc>
          <w:tcPr>
            <w:tcW w:w="939" w:type="dxa"/>
            <w:shd w:val="clear" w:color="auto" w:fill="D9D9D9"/>
            <w:vAlign w:val="center"/>
          </w:tcPr>
          <w:p w14:paraId="0A5DCDCB" w14:textId="65CA24CF" w:rsidR="00282C6B" w:rsidRPr="00263C96" w:rsidRDefault="00282C6B" w:rsidP="00282C6B">
            <w:pPr>
              <w:spacing w:line="276" w:lineRule="auto"/>
              <w:jc w:val="center"/>
              <w:rPr>
                <w:sz w:val="20"/>
              </w:rPr>
            </w:pPr>
            <w:r w:rsidRPr="00263C96">
              <w:rPr>
                <w:sz w:val="20"/>
              </w:rPr>
              <w:t>202</w:t>
            </w:r>
            <w:r>
              <w:rPr>
                <w:sz w:val="20"/>
              </w:rPr>
              <w:t>8</w:t>
            </w:r>
          </w:p>
        </w:tc>
        <w:tc>
          <w:tcPr>
            <w:tcW w:w="939" w:type="dxa"/>
            <w:shd w:val="clear" w:color="auto" w:fill="D9D9D9"/>
            <w:vAlign w:val="center"/>
          </w:tcPr>
          <w:p w14:paraId="4BACA09D" w14:textId="04BB31C5" w:rsidR="00282C6B" w:rsidRPr="00263C96" w:rsidRDefault="00282C6B" w:rsidP="00282C6B">
            <w:pPr>
              <w:spacing w:line="276" w:lineRule="auto"/>
              <w:jc w:val="center"/>
              <w:rPr>
                <w:sz w:val="20"/>
              </w:rPr>
            </w:pPr>
            <w:r w:rsidRPr="00263C96">
              <w:rPr>
                <w:sz w:val="20"/>
              </w:rPr>
              <w:t>202</w:t>
            </w:r>
            <w:r>
              <w:rPr>
                <w:sz w:val="20"/>
              </w:rPr>
              <w:t>9</w:t>
            </w:r>
            <w:r w:rsidRPr="00263C96">
              <w:rPr>
                <w:sz w:val="20"/>
              </w:rPr>
              <w:t>-20</w:t>
            </w:r>
            <w:r>
              <w:rPr>
                <w:sz w:val="20"/>
              </w:rPr>
              <w:t>32</w:t>
            </w:r>
          </w:p>
        </w:tc>
      </w:tr>
      <w:tr w:rsidR="002C6D2C" w:rsidRPr="00263C96" w14:paraId="23C71220" w14:textId="77777777" w:rsidTr="00282C6B">
        <w:trPr>
          <w:trHeight w:val="300"/>
          <w:jc w:val="center"/>
        </w:trPr>
        <w:tc>
          <w:tcPr>
            <w:tcW w:w="742" w:type="dxa"/>
            <w:shd w:val="clear" w:color="auto" w:fill="auto"/>
            <w:vAlign w:val="center"/>
          </w:tcPr>
          <w:p w14:paraId="1B0F7A62" w14:textId="77777777" w:rsidR="002C6D2C" w:rsidRPr="00263C96" w:rsidRDefault="002C6D2C" w:rsidP="0090404A">
            <w:pPr>
              <w:spacing w:line="276" w:lineRule="auto"/>
              <w:jc w:val="center"/>
              <w:rPr>
                <w:color w:val="000000"/>
                <w:sz w:val="22"/>
                <w:szCs w:val="22"/>
              </w:rPr>
            </w:pPr>
            <w:r w:rsidRPr="00263C96">
              <w:rPr>
                <w:color w:val="000000"/>
                <w:sz w:val="22"/>
                <w:szCs w:val="22"/>
              </w:rPr>
              <w:t>1.</w:t>
            </w:r>
          </w:p>
        </w:tc>
        <w:tc>
          <w:tcPr>
            <w:tcW w:w="2296" w:type="dxa"/>
            <w:shd w:val="clear" w:color="auto" w:fill="auto"/>
            <w:vAlign w:val="center"/>
          </w:tcPr>
          <w:p w14:paraId="3BD6D36D" w14:textId="77777777" w:rsidR="002C6D2C" w:rsidRPr="00263C96" w:rsidRDefault="002C6D2C" w:rsidP="0090404A">
            <w:pPr>
              <w:spacing w:line="276" w:lineRule="auto"/>
              <w:rPr>
                <w:color w:val="000000"/>
                <w:sz w:val="22"/>
                <w:szCs w:val="22"/>
              </w:rPr>
            </w:pPr>
            <w:r w:rsidRPr="00263C96">
              <w:rPr>
                <w:color w:val="000000"/>
                <w:sz w:val="22"/>
                <w:szCs w:val="22"/>
              </w:rPr>
              <w:t>Объем реализации, в том числе:</w:t>
            </w:r>
          </w:p>
        </w:tc>
        <w:tc>
          <w:tcPr>
            <w:tcW w:w="1202" w:type="dxa"/>
            <w:shd w:val="clear" w:color="auto" w:fill="auto"/>
            <w:vAlign w:val="center"/>
          </w:tcPr>
          <w:p w14:paraId="3B79BD90" w14:textId="77777777" w:rsidR="002C6D2C" w:rsidRPr="00263C96" w:rsidRDefault="002C6D2C" w:rsidP="0090404A">
            <w:pPr>
              <w:spacing w:line="276" w:lineRule="auto"/>
              <w:jc w:val="center"/>
              <w:rPr>
                <w:color w:val="000000"/>
                <w:sz w:val="20"/>
              </w:rPr>
            </w:pPr>
            <w:r w:rsidRPr="00263C96">
              <w:rPr>
                <w:color w:val="000000"/>
                <w:sz w:val="20"/>
              </w:rPr>
              <w:t>т. м3.</w:t>
            </w:r>
          </w:p>
        </w:tc>
        <w:tc>
          <w:tcPr>
            <w:tcW w:w="939" w:type="dxa"/>
            <w:shd w:val="clear" w:color="auto" w:fill="auto"/>
            <w:vAlign w:val="center"/>
          </w:tcPr>
          <w:p w14:paraId="486A034C" w14:textId="77777777" w:rsidR="002C6D2C" w:rsidRPr="00064C31" w:rsidRDefault="002C6D2C" w:rsidP="0090404A">
            <w:pPr>
              <w:jc w:val="center"/>
              <w:rPr>
                <w:color w:val="000000"/>
                <w:sz w:val="20"/>
              </w:rPr>
            </w:pPr>
            <w:r>
              <w:rPr>
                <w:color w:val="000000"/>
                <w:sz w:val="20"/>
              </w:rPr>
              <w:t>30516,4</w:t>
            </w:r>
          </w:p>
        </w:tc>
        <w:tc>
          <w:tcPr>
            <w:tcW w:w="939" w:type="dxa"/>
            <w:shd w:val="clear" w:color="auto" w:fill="auto"/>
            <w:vAlign w:val="center"/>
          </w:tcPr>
          <w:p w14:paraId="260D471D" w14:textId="77777777" w:rsidR="002C6D2C" w:rsidRPr="00064C31" w:rsidRDefault="002C6D2C" w:rsidP="0090404A">
            <w:pPr>
              <w:jc w:val="center"/>
              <w:rPr>
                <w:color w:val="000000"/>
                <w:sz w:val="20"/>
              </w:rPr>
            </w:pPr>
            <w:r>
              <w:rPr>
                <w:color w:val="000000"/>
                <w:sz w:val="20"/>
              </w:rPr>
              <w:t>30248,1</w:t>
            </w:r>
          </w:p>
        </w:tc>
        <w:tc>
          <w:tcPr>
            <w:tcW w:w="939" w:type="dxa"/>
            <w:shd w:val="clear" w:color="auto" w:fill="auto"/>
            <w:vAlign w:val="center"/>
          </w:tcPr>
          <w:p w14:paraId="666DE878" w14:textId="77777777" w:rsidR="002C6D2C" w:rsidRPr="00064C31" w:rsidRDefault="002C6D2C" w:rsidP="0090404A">
            <w:pPr>
              <w:jc w:val="center"/>
              <w:rPr>
                <w:color w:val="000000"/>
                <w:sz w:val="20"/>
              </w:rPr>
            </w:pPr>
            <w:r>
              <w:rPr>
                <w:color w:val="000000"/>
                <w:sz w:val="20"/>
              </w:rPr>
              <w:t>29980,1</w:t>
            </w:r>
          </w:p>
        </w:tc>
        <w:tc>
          <w:tcPr>
            <w:tcW w:w="939" w:type="dxa"/>
            <w:shd w:val="clear" w:color="auto" w:fill="auto"/>
            <w:vAlign w:val="center"/>
          </w:tcPr>
          <w:p w14:paraId="217C21A2" w14:textId="77777777" w:rsidR="002C6D2C" w:rsidRPr="00064C31" w:rsidRDefault="002C6D2C" w:rsidP="0090404A">
            <w:pPr>
              <w:jc w:val="center"/>
              <w:rPr>
                <w:color w:val="000000"/>
                <w:sz w:val="20"/>
              </w:rPr>
            </w:pPr>
            <w:r>
              <w:rPr>
                <w:color w:val="000000"/>
                <w:sz w:val="20"/>
              </w:rPr>
              <w:t>29712,3</w:t>
            </w:r>
          </w:p>
        </w:tc>
        <w:tc>
          <w:tcPr>
            <w:tcW w:w="939" w:type="dxa"/>
            <w:shd w:val="clear" w:color="auto" w:fill="auto"/>
            <w:vAlign w:val="center"/>
          </w:tcPr>
          <w:p w14:paraId="3222F5C1" w14:textId="77777777" w:rsidR="002C6D2C" w:rsidRPr="00064C31" w:rsidRDefault="002C6D2C" w:rsidP="0090404A">
            <w:pPr>
              <w:jc w:val="center"/>
              <w:rPr>
                <w:color w:val="000000"/>
                <w:sz w:val="20"/>
              </w:rPr>
            </w:pPr>
            <w:r>
              <w:rPr>
                <w:color w:val="000000"/>
                <w:sz w:val="20"/>
              </w:rPr>
              <w:t>29444,9</w:t>
            </w:r>
          </w:p>
        </w:tc>
        <w:tc>
          <w:tcPr>
            <w:tcW w:w="939" w:type="dxa"/>
            <w:shd w:val="clear" w:color="auto" w:fill="auto"/>
            <w:vAlign w:val="center"/>
          </w:tcPr>
          <w:p w14:paraId="023AC5E8" w14:textId="77777777" w:rsidR="002C6D2C" w:rsidRPr="00064C31" w:rsidRDefault="002C6D2C" w:rsidP="0090404A">
            <w:pPr>
              <w:jc w:val="center"/>
              <w:rPr>
                <w:sz w:val="20"/>
              </w:rPr>
            </w:pPr>
            <w:r>
              <w:rPr>
                <w:color w:val="000000"/>
                <w:sz w:val="20"/>
              </w:rPr>
              <w:t>29177,7</w:t>
            </w:r>
          </w:p>
        </w:tc>
      </w:tr>
      <w:tr w:rsidR="002C6D2C" w:rsidRPr="00263C96" w14:paraId="7BA65503" w14:textId="77777777" w:rsidTr="00282C6B">
        <w:trPr>
          <w:trHeight w:val="521"/>
          <w:jc w:val="center"/>
        </w:trPr>
        <w:tc>
          <w:tcPr>
            <w:tcW w:w="742" w:type="dxa"/>
            <w:shd w:val="clear" w:color="auto" w:fill="auto"/>
            <w:vAlign w:val="center"/>
          </w:tcPr>
          <w:p w14:paraId="270F1BFD" w14:textId="77777777" w:rsidR="002C6D2C" w:rsidRPr="00263C96" w:rsidRDefault="002C6D2C" w:rsidP="0090404A">
            <w:pPr>
              <w:spacing w:line="276" w:lineRule="auto"/>
              <w:jc w:val="center"/>
              <w:rPr>
                <w:color w:val="000000"/>
                <w:sz w:val="22"/>
                <w:szCs w:val="22"/>
              </w:rPr>
            </w:pPr>
            <w:r w:rsidRPr="00263C96">
              <w:rPr>
                <w:color w:val="000000"/>
                <w:sz w:val="22"/>
                <w:szCs w:val="22"/>
              </w:rPr>
              <w:t>1.1.</w:t>
            </w:r>
          </w:p>
        </w:tc>
        <w:tc>
          <w:tcPr>
            <w:tcW w:w="2296" w:type="dxa"/>
            <w:shd w:val="clear" w:color="auto" w:fill="auto"/>
            <w:vAlign w:val="center"/>
          </w:tcPr>
          <w:p w14:paraId="09B17289" w14:textId="77777777" w:rsidR="002C6D2C" w:rsidRPr="00263C96" w:rsidRDefault="002C6D2C" w:rsidP="0090404A">
            <w:pPr>
              <w:spacing w:line="276" w:lineRule="auto"/>
              <w:rPr>
                <w:color w:val="000000"/>
                <w:sz w:val="22"/>
                <w:szCs w:val="22"/>
              </w:rPr>
            </w:pPr>
            <w:r w:rsidRPr="00263C96">
              <w:rPr>
                <w:color w:val="000000"/>
                <w:sz w:val="22"/>
                <w:szCs w:val="22"/>
              </w:rPr>
              <w:t>Бюджетные и прочие организации</w:t>
            </w:r>
          </w:p>
        </w:tc>
        <w:tc>
          <w:tcPr>
            <w:tcW w:w="1202" w:type="dxa"/>
            <w:shd w:val="clear" w:color="auto" w:fill="auto"/>
            <w:vAlign w:val="center"/>
          </w:tcPr>
          <w:p w14:paraId="77839907" w14:textId="77777777" w:rsidR="002C6D2C" w:rsidRPr="00263C96" w:rsidRDefault="002C6D2C" w:rsidP="0090404A">
            <w:pPr>
              <w:spacing w:line="276" w:lineRule="auto"/>
              <w:jc w:val="center"/>
              <w:rPr>
                <w:color w:val="000000"/>
                <w:sz w:val="20"/>
              </w:rPr>
            </w:pPr>
            <w:r w:rsidRPr="00263C96">
              <w:rPr>
                <w:color w:val="000000"/>
                <w:sz w:val="20"/>
              </w:rPr>
              <w:t>т. м3.</w:t>
            </w:r>
          </w:p>
        </w:tc>
        <w:tc>
          <w:tcPr>
            <w:tcW w:w="939" w:type="dxa"/>
            <w:shd w:val="clear" w:color="auto" w:fill="auto"/>
            <w:noWrap/>
            <w:vAlign w:val="center"/>
          </w:tcPr>
          <w:p w14:paraId="0E92A8A4" w14:textId="77777777" w:rsidR="002C6D2C" w:rsidRPr="00064C31" w:rsidRDefault="002C6D2C" w:rsidP="0090404A">
            <w:pPr>
              <w:jc w:val="center"/>
              <w:rPr>
                <w:color w:val="000000"/>
                <w:sz w:val="20"/>
              </w:rPr>
            </w:pPr>
            <w:r w:rsidRPr="00064C31">
              <w:rPr>
                <w:color w:val="000000"/>
                <w:sz w:val="20"/>
              </w:rPr>
              <w:t>6559,6</w:t>
            </w:r>
          </w:p>
        </w:tc>
        <w:tc>
          <w:tcPr>
            <w:tcW w:w="939" w:type="dxa"/>
            <w:shd w:val="clear" w:color="auto" w:fill="auto"/>
            <w:noWrap/>
            <w:vAlign w:val="center"/>
          </w:tcPr>
          <w:p w14:paraId="2B5C623D" w14:textId="77777777" w:rsidR="002C6D2C" w:rsidRPr="00064C31" w:rsidRDefault="002C6D2C" w:rsidP="0090404A">
            <w:pPr>
              <w:jc w:val="center"/>
              <w:rPr>
                <w:color w:val="000000"/>
                <w:sz w:val="20"/>
              </w:rPr>
            </w:pPr>
            <w:r w:rsidRPr="00064C31">
              <w:rPr>
                <w:color w:val="000000"/>
                <w:sz w:val="20"/>
              </w:rPr>
              <w:t>6559,6</w:t>
            </w:r>
          </w:p>
        </w:tc>
        <w:tc>
          <w:tcPr>
            <w:tcW w:w="939" w:type="dxa"/>
            <w:shd w:val="clear" w:color="auto" w:fill="auto"/>
            <w:noWrap/>
            <w:vAlign w:val="center"/>
          </w:tcPr>
          <w:p w14:paraId="12317CA7" w14:textId="77777777" w:rsidR="002C6D2C" w:rsidRPr="00064C31" w:rsidRDefault="002C6D2C" w:rsidP="0090404A">
            <w:pPr>
              <w:jc w:val="center"/>
              <w:rPr>
                <w:color w:val="000000"/>
                <w:sz w:val="20"/>
              </w:rPr>
            </w:pPr>
            <w:r w:rsidRPr="00064C31">
              <w:rPr>
                <w:color w:val="000000"/>
                <w:sz w:val="20"/>
              </w:rPr>
              <w:t>6559,6</w:t>
            </w:r>
          </w:p>
        </w:tc>
        <w:tc>
          <w:tcPr>
            <w:tcW w:w="939" w:type="dxa"/>
            <w:shd w:val="clear" w:color="auto" w:fill="auto"/>
            <w:noWrap/>
            <w:vAlign w:val="center"/>
          </w:tcPr>
          <w:p w14:paraId="0F87D8E1" w14:textId="77777777" w:rsidR="002C6D2C" w:rsidRPr="00064C31" w:rsidRDefault="002C6D2C" w:rsidP="0090404A">
            <w:pPr>
              <w:jc w:val="center"/>
              <w:rPr>
                <w:color w:val="000000"/>
                <w:sz w:val="20"/>
              </w:rPr>
            </w:pPr>
            <w:r w:rsidRPr="00064C31">
              <w:rPr>
                <w:color w:val="000000"/>
                <w:sz w:val="20"/>
              </w:rPr>
              <w:t>6559,6</w:t>
            </w:r>
          </w:p>
        </w:tc>
        <w:tc>
          <w:tcPr>
            <w:tcW w:w="939" w:type="dxa"/>
            <w:shd w:val="clear" w:color="auto" w:fill="auto"/>
            <w:noWrap/>
            <w:vAlign w:val="center"/>
          </w:tcPr>
          <w:p w14:paraId="6997EAC8" w14:textId="77777777" w:rsidR="002C6D2C" w:rsidRPr="00064C31" w:rsidRDefault="002C6D2C" w:rsidP="0090404A">
            <w:pPr>
              <w:jc w:val="center"/>
              <w:rPr>
                <w:color w:val="000000"/>
                <w:sz w:val="20"/>
              </w:rPr>
            </w:pPr>
            <w:r w:rsidRPr="00064C31">
              <w:rPr>
                <w:color w:val="000000"/>
                <w:sz w:val="20"/>
              </w:rPr>
              <w:t>6559,6</w:t>
            </w:r>
          </w:p>
        </w:tc>
        <w:tc>
          <w:tcPr>
            <w:tcW w:w="939" w:type="dxa"/>
            <w:shd w:val="clear" w:color="auto" w:fill="auto"/>
            <w:noWrap/>
            <w:vAlign w:val="center"/>
          </w:tcPr>
          <w:p w14:paraId="0416D998" w14:textId="77777777" w:rsidR="002C6D2C" w:rsidRPr="00064C31" w:rsidRDefault="002C6D2C" w:rsidP="0090404A">
            <w:pPr>
              <w:jc w:val="center"/>
              <w:rPr>
                <w:sz w:val="20"/>
              </w:rPr>
            </w:pPr>
            <w:r w:rsidRPr="00064C31">
              <w:rPr>
                <w:sz w:val="20"/>
              </w:rPr>
              <w:t>6559,6</w:t>
            </w:r>
          </w:p>
        </w:tc>
      </w:tr>
      <w:tr w:rsidR="002C6D2C" w:rsidRPr="00263C96" w14:paraId="7C16D647" w14:textId="77777777" w:rsidTr="00282C6B">
        <w:trPr>
          <w:trHeight w:val="500"/>
          <w:jc w:val="center"/>
        </w:trPr>
        <w:tc>
          <w:tcPr>
            <w:tcW w:w="742" w:type="dxa"/>
            <w:shd w:val="clear" w:color="auto" w:fill="auto"/>
            <w:vAlign w:val="center"/>
          </w:tcPr>
          <w:p w14:paraId="37184828" w14:textId="77777777" w:rsidR="002C6D2C" w:rsidRPr="00263C96" w:rsidRDefault="002C6D2C" w:rsidP="0090404A">
            <w:pPr>
              <w:spacing w:line="276" w:lineRule="auto"/>
              <w:jc w:val="center"/>
              <w:rPr>
                <w:color w:val="000000"/>
                <w:sz w:val="22"/>
                <w:szCs w:val="22"/>
              </w:rPr>
            </w:pPr>
            <w:r w:rsidRPr="00263C96">
              <w:rPr>
                <w:color w:val="000000"/>
                <w:sz w:val="22"/>
                <w:szCs w:val="22"/>
              </w:rPr>
              <w:t>1.2.</w:t>
            </w:r>
          </w:p>
        </w:tc>
        <w:tc>
          <w:tcPr>
            <w:tcW w:w="2296" w:type="dxa"/>
            <w:shd w:val="clear" w:color="auto" w:fill="auto"/>
            <w:vAlign w:val="center"/>
          </w:tcPr>
          <w:p w14:paraId="3994E7F2" w14:textId="77777777" w:rsidR="002C6D2C" w:rsidRPr="00263C96" w:rsidRDefault="002C6D2C" w:rsidP="0090404A">
            <w:pPr>
              <w:spacing w:line="276" w:lineRule="auto"/>
              <w:rPr>
                <w:sz w:val="22"/>
                <w:szCs w:val="22"/>
              </w:rPr>
            </w:pPr>
            <w:r w:rsidRPr="00263C96">
              <w:rPr>
                <w:sz w:val="22"/>
                <w:szCs w:val="22"/>
              </w:rPr>
              <w:t>Население с учётом полива и скота</w:t>
            </w:r>
          </w:p>
        </w:tc>
        <w:tc>
          <w:tcPr>
            <w:tcW w:w="1202" w:type="dxa"/>
            <w:shd w:val="clear" w:color="auto" w:fill="auto"/>
            <w:vAlign w:val="center"/>
          </w:tcPr>
          <w:p w14:paraId="2092F859" w14:textId="77777777" w:rsidR="002C6D2C" w:rsidRPr="00263C96" w:rsidRDefault="002C6D2C" w:rsidP="0090404A">
            <w:pPr>
              <w:spacing w:line="276" w:lineRule="auto"/>
              <w:jc w:val="center"/>
              <w:rPr>
                <w:color w:val="000000"/>
                <w:sz w:val="20"/>
              </w:rPr>
            </w:pPr>
            <w:r w:rsidRPr="00263C96">
              <w:rPr>
                <w:color w:val="000000"/>
                <w:sz w:val="20"/>
              </w:rPr>
              <w:t>т. м3.</w:t>
            </w:r>
          </w:p>
        </w:tc>
        <w:tc>
          <w:tcPr>
            <w:tcW w:w="939" w:type="dxa"/>
            <w:shd w:val="clear" w:color="auto" w:fill="auto"/>
            <w:noWrap/>
            <w:vAlign w:val="center"/>
          </w:tcPr>
          <w:p w14:paraId="414E221C" w14:textId="77777777" w:rsidR="002C6D2C" w:rsidRPr="00064C31" w:rsidRDefault="002C6D2C" w:rsidP="0090404A">
            <w:pPr>
              <w:jc w:val="center"/>
              <w:rPr>
                <w:color w:val="000000"/>
                <w:sz w:val="20"/>
              </w:rPr>
            </w:pPr>
            <w:r>
              <w:rPr>
                <w:color w:val="000000"/>
                <w:sz w:val="20"/>
              </w:rPr>
              <w:t>23956,4</w:t>
            </w:r>
          </w:p>
        </w:tc>
        <w:tc>
          <w:tcPr>
            <w:tcW w:w="939" w:type="dxa"/>
            <w:shd w:val="clear" w:color="auto" w:fill="auto"/>
            <w:noWrap/>
            <w:vAlign w:val="center"/>
          </w:tcPr>
          <w:p w14:paraId="6D7F535A" w14:textId="77777777" w:rsidR="002C6D2C" w:rsidRPr="00064C31" w:rsidRDefault="002C6D2C" w:rsidP="0090404A">
            <w:pPr>
              <w:jc w:val="center"/>
              <w:rPr>
                <w:color w:val="000000"/>
                <w:sz w:val="20"/>
              </w:rPr>
            </w:pPr>
            <w:r>
              <w:rPr>
                <w:color w:val="000000"/>
                <w:sz w:val="20"/>
              </w:rPr>
              <w:t>23688,1</w:t>
            </w:r>
          </w:p>
        </w:tc>
        <w:tc>
          <w:tcPr>
            <w:tcW w:w="939" w:type="dxa"/>
            <w:shd w:val="clear" w:color="auto" w:fill="auto"/>
            <w:noWrap/>
            <w:vAlign w:val="center"/>
          </w:tcPr>
          <w:p w14:paraId="48AD92F7" w14:textId="77777777" w:rsidR="002C6D2C" w:rsidRPr="00064C31" w:rsidRDefault="002C6D2C" w:rsidP="0090404A">
            <w:pPr>
              <w:jc w:val="center"/>
              <w:rPr>
                <w:color w:val="000000"/>
                <w:sz w:val="20"/>
              </w:rPr>
            </w:pPr>
            <w:r>
              <w:rPr>
                <w:color w:val="000000"/>
                <w:sz w:val="20"/>
              </w:rPr>
              <w:t>23420,1</w:t>
            </w:r>
          </w:p>
        </w:tc>
        <w:tc>
          <w:tcPr>
            <w:tcW w:w="939" w:type="dxa"/>
            <w:shd w:val="clear" w:color="auto" w:fill="auto"/>
            <w:noWrap/>
            <w:vAlign w:val="center"/>
          </w:tcPr>
          <w:p w14:paraId="45EBDD87" w14:textId="77777777" w:rsidR="002C6D2C" w:rsidRPr="00064C31" w:rsidRDefault="002C6D2C" w:rsidP="0090404A">
            <w:pPr>
              <w:jc w:val="center"/>
              <w:rPr>
                <w:color w:val="000000"/>
                <w:sz w:val="20"/>
              </w:rPr>
            </w:pPr>
            <w:r>
              <w:rPr>
                <w:color w:val="000000"/>
                <w:sz w:val="20"/>
              </w:rPr>
              <w:t>23152,3</w:t>
            </w:r>
          </w:p>
        </w:tc>
        <w:tc>
          <w:tcPr>
            <w:tcW w:w="939" w:type="dxa"/>
            <w:shd w:val="clear" w:color="auto" w:fill="auto"/>
            <w:noWrap/>
            <w:vAlign w:val="center"/>
          </w:tcPr>
          <w:p w14:paraId="049E6F0B" w14:textId="77777777" w:rsidR="002C6D2C" w:rsidRPr="00064C31" w:rsidRDefault="002C6D2C" w:rsidP="0090404A">
            <w:pPr>
              <w:jc w:val="center"/>
              <w:rPr>
                <w:color w:val="000000"/>
                <w:sz w:val="20"/>
              </w:rPr>
            </w:pPr>
            <w:r>
              <w:rPr>
                <w:color w:val="000000"/>
                <w:sz w:val="20"/>
              </w:rPr>
              <w:t>22884,9</w:t>
            </w:r>
          </w:p>
        </w:tc>
        <w:tc>
          <w:tcPr>
            <w:tcW w:w="939" w:type="dxa"/>
            <w:shd w:val="clear" w:color="auto" w:fill="auto"/>
            <w:noWrap/>
            <w:vAlign w:val="center"/>
          </w:tcPr>
          <w:p w14:paraId="4D16BB28" w14:textId="77777777" w:rsidR="002C6D2C" w:rsidRPr="00064C31" w:rsidRDefault="002C6D2C" w:rsidP="0090404A">
            <w:pPr>
              <w:jc w:val="center"/>
              <w:rPr>
                <w:sz w:val="20"/>
              </w:rPr>
            </w:pPr>
            <w:r>
              <w:rPr>
                <w:color w:val="000000"/>
                <w:sz w:val="20"/>
              </w:rPr>
              <w:t>22617,7</w:t>
            </w:r>
          </w:p>
        </w:tc>
      </w:tr>
    </w:tbl>
    <w:p w14:paraId="61FC9B18" w14:textId="77777777" w:rsidR="00CF06C5" w:rsidRDefault="00CF06C5" w:rsidP="002C6D2C">
      <w:pPr>
        <w:pStyle w:val="formattexttopleveltext"/>
        <w:spacing w:line="276" w:lineRule="auto"/>
        <w:rPr>
          <w:b/>
          <w:bCs/>
          <w:iCs/>
        </w:rPr>
      </w:pPr>
    </w:p>
    <w:p w14:paraId="13275F73" w14:textId="18F74AC8" w:rsidR="002C6D2C" w:rsidRPr="00A27BD7" w:rsidRDefault="00091ABF" w:rsidP="002C6D2C">
      <w:pPr>
        <w:pStyle w:val="formattexttopleveltext"/>
        <w:spacing w:line="276" w:lineRule="auto"/>
        <w:rPr>
          <w:b/>
        </w:rPr>
      </w:pPr>
      <w:r w:rsidRPr="00322916">
        <w:rPr>
          <w:b/>
          <w:bCs/>
          <w:iCs/>
        </w:rPr>
        <w:t>2.1.</w:t>
      </w:r>
      <w:proofErr w:type="gramStart"/>
      <w:r w:rsidRPr="00322916">
        <w:rPr>
          <w:b/>
          <w:bCs/>
          <w:iCs/>
        </w:rPr>
        <w:t>9</w:t>
      </w:r>
      <w:r w:rsidR="002C6D2C" w:rsidRPr="00A27BD7">
        <w:rPr>
          <w:b/>
        </w:rPr>
        <w:t>.Сведения</w:t>
      </w:r>
      <w:proofErr w:type="gramEnd"/>
      <w:r w:rsidR="002C6D2C" w:rsidRPr="00A27BD7">
        <w:rPr>
          <w:b/>
        </w:rPr>
        <w:t xml:space="preserve"> о  планируемых потерях  питьевой воды при ее транспортировке                                                                                                                                             </w:t>
      </w:r>
      <w:r w:rsidR="002C6D2C">
        <w:rPr>
          <w:b/>
        </w:rPr>
        <w:t xml:space="preserve">     </w:t>
      </w:r>
      <w:r w:rsidR="002C6D2C" w:rsidRPr="00A27BD7">
        <w:rPr>
          <w:b/>
        </w:rPr>
        <w:t xml:space="preserve">    </w:t>
      </w:r>
    </w:p>
    <w:p w14:paraId="4975D3EE" w14:textId="4678DF8B" w:rsidR="002C6D2C" w:rsidRPr="00263C96" w:rsidRDefault="002C6D2C" w:rsidP="002C6D2C">
      <w:pPr>
        <w:pStyle w:val="formattexttopleveltext"/>
        <w:spacing w:after="0" w:afterAutospacing="0" w:line="276" w:lineRule="auto"/>
        <w:rPr>
          <w:b/>
          <w:sz w:val="22"/>
          <w:szCs w:val="22"/>
        </w:rPr>
      </w:pPr>
      <w:r w:rsidRPr="00263C96">
        <w:rPr>
          <w:b/>
          <w:sz w:val="22"/>
          <w:szCs w:val="22"/>
        </w:rPr>
        <w:t xml:space="preserve">Таблица  </w:t>
      </w:r>
      <w:r w:rsidR="00145E36">
        <w:rPr>
          <w:b/>
          <w:sz w:val="22"/>
          <w:szCs w:val="22"/>
        </w:rPr>
        <w:t>2.14</w:t>
      </w:r>
      <w:r w:rsidRPr="00263C96">
        <w:rPr>
          <w:b/>
          <w:sz w:val="22"/>
          <w:szCs w:val="22"/>
        </w:rPr>
        <w:t>. Планируемые потери  питьевой воды при ее транспортировке</w:t>
      </w:r>
    </w:p>
    <w:tbl>
      <w:tblPr>
        <w:tblW w:w="9798" w:type="dxa"/>
        <w:jc w:val="center"/>
        <w:tblLook w:val="0000" w:firstRow="0" w:lastRow="0" w:firstColumn="0" w:lastColumn="0" w:noHBand="0" w:noVBand="0"/>
      </w:tblPr>
      <w:tblGrid>
        <w:gridCol w:w="564"/>
        <w:gridCol w:w="2347"/>
        <w:gridCol w:w="1202"/>
        <w:gridCol w:w="924"/>
        <w:gridCol w:w="924"/>
        <w:gridCol w:w="924"/>
        <w:gridCol w:w="924"/>
        <w:gridCol w:w="924"/>
        <w:gridCol w:w="1065"/>
      </w:tblGrid>
      <w:tr w:rsidR="00282C6B" w:rsidRPr="00263C96" w14:paraId="32BAC356" w14:textId="77777777" w:rsidTr="00CF06C5">
        <w:trPr>
          <w:trHeight w:val="630"/>
          <w:jc w:val="center"/>
        </w:trPr>
        <w:tc>
          <w:tcPr>
            <w:tcW w:w="569" w:type="dxa"/>
            <w:tcBorders>
              <w:top w:val="single" w:sz="4" w:space="0" w:color="auto"/>
              <w:left w:val="single" w:sz="4" w:space="0" w:color="auto"/>
              <w:bottom w:val="single" w:sz="4" w:space="0" w:color="auto"/>
              <w:right w:val="single" w:sz="4" w:space="0" w:color="auto"/>
            </w:tcBorders>
            <w:shd w:val="clear" w:color="auto" w:fill="D9D9D9"/>
            <w:vAlign w:val="center"/>
          </w:tcPr>
          <w:p w14:paraId="48502BFA" w14:textId="77777777" w:rsidR="00282C6B" w:rsidRPr="00263C96" w:rsidRDefault="00282C6B" w:rsidP="00282C6B">
            <w:pPr>
              <w:spacing w:line="276" w:lineRule="auto"/>
              <w:jc w:val="center"/>
              <w:rPr>
                <w:bCs/>
                <w:color w:val="000000"/>
                <w:sz w:val="22"/>
                <w:szCs w:val="22"/>
              </w:rPr>
            </w:pPr>
            <w:r w:rsidRPr="00263C96">
              <w:rPr>
                <w:bCs/>
                <w:color w:val="000000"/>
                <w:sz w:val="22"/>
                <w:szCs w:val="22"/>
              </w:rPr>
              <w:lastRenderedPageBreak/>
              <w:t>№ п/п</w:t>
            </w:r>
          </w:p>
        </w:tc>
        <w:tc>
          <w:tcPr>
            <w:tcW w:w="2403" w:type="dxa"/>
            <w:tcBorders>
              <w:top w:val="single" w:sz="4" w:space="0" w:color="auto"/>
              <w:left w:val="nil"/>
              <w:bottom w:val="single" w:sz="4" w:space="0" w:color="auto"/>
              <w:right w:val="single" w:sz="4" w:space="0" w:color="auto"/>
            </w:tcBorders>
            <w:shd w:val="clear" w:color="auto" w:fill="D9D9D9"/>
            <w:vAlign w:val="center"/>
          </w:tcPr>
          <w:p w14:paraId="46B3F07C" w14:textId="77777777" w:rsidR="00282C6B" w:rsidRPr="00263C96" w:rsidRDefault="00282C6B" w:rsidP="00282C6B">
            <w:pPr>
              <w:spacing w:line="276" w:lineRule="auto"/>
              <w:jc w:val="center"/>
              <w:rPr>
                <w:bCs/>
                <w:color w:val="000000"/>
                <w:sz w:val="22"/>
                <w:szCs w:val="22"/>
              </w:rPr>
            </w:pPr>
            <w:r w:rsidRPr="00263C96">
              <w:rPr>
                <w:bCs/>
                <w:color w:val="000000"/>
                <w:sz w:val="22"/>
                <w:szCs w:val="22"/>
              </w:rPr>
              <w:t>Показатель</w:t>
            </w:r>
          </w:p>
        </w:tc>
        <w:tc>
          <w:tcPr>
            <w:tcW w:w="1092" w:type="dxa"/>
            <w:tcBorders>
              <w:top w:val="single" w:sz="4" w:space="0" w:color="auto"/>
              <w:left w:val="nil"/>
              <w:bottom w:val="single" w:sz="4" w:space="0" w:color="auto"/>
              <w:right w:val="single" w:sz="4" w:space="0" w:color="auto"/>
            </w:tcBorders>
            <w:shd w:val="clear" w:color="auto" w:fill="D9D9D9"/>
            <w:vAlign w:val="center"/>
          </w:tcPr>
          <w:p w14:paraId="001D96A6" w14:textId="77777777" w:rsidR="00282C6B" w:rsidRPr="00263C96" w:rsidRDefault="00282C6B" w:rsidP="00282C6B">
            <w:pPr>
              <w:spacing w:line="276" w:lineRule="auto"/>
              <w:jc w:val="center"/>
              <w:rPr>
                <w:bCs/>
                <w:color w:val="000000"/>
                <w:sz w:val="22"/>
                <w:szCs w:val="22"/>
              </w:rPr>
            </w:pPr>
            <w:r w:rsidRPr="00263C96">
              <w:rPr>
                <w:bCs/>
                <w:color w:val="000000"/>
                <w:sz w:val="22"/>
                <w:szCs w:val="22"/>
              </w:rPr>
              <w:t>Ед. измерения</w:t>
            </w:r>
          </w:p>
        </w:tc>
        <w:tc>
          <w:tcPr>
            <w:tcW w:w="931" w:type="dxa"/>
            <w:tcBorders>
              <w:top w:val="single" w:sz="4" w:space="0" w:color="auto"/>
              <w:left w:val="nil"/>
              <w:bottom w:val="single" w:sz="4" w:space="0" w:color="auto"/>
              <w:right w:val="single" w:sz="4" w:space="0" w:color="auto"/>
            </w:tcBorders>
            <w:shd w:val="clear" w:color="auto" w:fill="D9D9D9"/>
            <w:vAlign w:val="center"/>
          </w:tcPr>
          <w:p w14:paraId="0A290A5E" w14:textId="341D7E50" w:rsidR="00282C6B" w:rsidRPr="00263C96" w:rsidRDefault="00282C6B" w:rsidP="00282C6B">
            <w:pPr>
              <w:spacing w:line="276" w:lineRule="auto"/>
              <w:jc w:val="center"/>
              <w:rPr>
                <w:sz w:val="20"/>
              </w:rPr>
            </w:pPr>
            <w:r w:rsidRPr="00263C96">
              <w:rPr>
                <w:sz w:val="20"/>
              </w:rPr>
              <w:t>20</w:t>
            </w:r>
            <w:r>
              <w:rPr>
                <w:sz w:val="20"/>
              </w:rPr>
              <w:t>24</w:t>
            </w:r>
          </w:p>
        </w:tc>
        <w:tc>
          <w:tcPr>
            <w:tcW w:w="931" w:type="dxa"/>
            <w:tcBorders>
              <w:top w:val="single" w:sz="4" w:space="0" w:color="auto"/>
              <w:left w:val="nil"/>
              <w:bottom w:val="single" w:sz="4" w:space="0" w:color="auto"/>
              <w:right w:val="single" w:sz="4" w:space="0" w:color="auto"/>
            </w:tcBorders>
            <w:shd w:val="clear" w:color="auto" w:fill="D9D9D9"/>
            <w:vAlign w:val="center"/>
          </w:tcPr>
          <w:p w14:paraId="637F6422" w14:textId="53D6F63B" w:rsidR="00282C6B" w:rsidRPr="00263C96" w:rsidRDefault="00282C6B" w:rsidP="00282C6B">
            <w:pPr>
              <w:spacing w:line="276" w:lineRule="auto"/>
              <w:jc w:val="center"/>
              <w:rPr>
                <w:sz w:val="20"/>
              </w:rPr>
            </w:pPr>
            <w:r w:rsidRPr="00263C96">
              <w:rPr>
                <w:sz w:val="20"/>
              </w:rPr>
              <w:t>202</w:t>
            </w:r>
            <w:r>
              <w:rPr>
                <w:sz w:val="20"/>
              </w:rPr>
              <w:t>5</w:t>
            </w:r>
          </w:p>
        </w:tc>
        <w:tc>
          <w:tcPr>
            <w:tcW w:w="931" w:type="dxa"/>
            <w:tcBorders>
              <w:top w:val="single" w:sz="4" w:space="0" w:color="auto"/>
              <w:left w:val="nil"/>
              <w:bottom w:val="single" w:sz="4" w:space="0" w:color="auto"/>
              <w:right w:val="single" w:sz="4" w:space="0" w:color="auto"/>
            </w:tcBorders>
            <w:shd w:val="clear" w:color="auto" w:fill="D9D9D9"/>
            <w:vAlign w:val="center"/>
          </w:tcPr>
          <w:p w14:paraId="2931461C" w14:textId="3C503A58" w:rsidR="00282C6B" w:rsidRPr="00263C96" w:rsidRDefault="00282C6B" w:rsidP="00282C6B">
            <w:pPr>
              <w:spacing w:line="276" w:lineRule="auto"/>
              <w:jc w:val="center"/>
              <w:rPr>
                <w:sz w:val="20"/>
              </w:rPr>
            </w:pPr>
            <w:r w:rsidRPr="00263C96">
              <w:rPr>
                <w:sz w:val="20"/>
              </w:rPr>
              <w:t>202</w:t>
            </w:r>
            <w:r>
              <w:rPr>
                <w:sz w:val="20"/>
              </w:rPr>
              <w:t>6</w:t>
            </w:r>
          </w:p>
        </w:tc>
        <w:tc>
          <w:tcPr>
            <w:tcW w:w="931" w:type="dxa"/>
            <w:tcBorders>
              <w:top w:val="single" w:sz="4" w:space="0" w:color="auto"/>
              <w:left w:val="nil"/>
              <w:bottom w:val="single" w:sz="4" w:space="0" w:color="auto"/>
              <w:right w:val="single" w:sz="4" w:space="0" w:color="auto"/>
            </w:tcBorders>
            <w:shd w:val="clear" w:color="auto" w:fill="D9D9D9"/>
            <w:vAlign w:val="center"/>
          </w:tcPr>
          <w:p w14:paraId="625B5B97" w14:textId="2A2BC3E0" w:rsidR="00282C6B" w:rsidRPr="00263C96" w:rsidRDefault="00282C6B" w:rsidP="00282C6B">
            <w:pPr>
              <w:spacing w:line="276" w:lineRule="auto"/>
              <w:jc w:val="center"/>
              <w:rPr>
                <w:sz w:val="20"/>
              </w:rPr>
            </w:pPr>
            <w:r w:rsidRPr="00263C96">
              <w:rPr>
                <w:sz w:val="20"/>
              </w:rPr>
              <w:t>202</w:t>
            </w:r>
            <w:r>
              <w:rPr>
                <w:sz w:val="20"/>
              </w:rPr>
              <w:t>7</w:t>
            </w:r>
          </w:p>
        </w:tc>
        <w:tc>
          <w:tcPr>
            <w:tcW w:w="931" w:type="dxa"/>
            <w:tcBorders>
              <w:top w:val="single" w:sz="4" w:space="0" w:color="auto"/>
              <w:left w:val="nil"/>
              <w:bottom w:val="single" w:sz="4" w:space="0" w:color="auto"/>
              <w:right w:val="single" w:sz="4" w:space="0" w:color="auto"/>
            </w:tcBorders>
            <w:shd w:val="clear" w:color="auto" w:fill="D9D9D9"/>
            <w:vAlign w:val="center"/>
          </w:tcPr>
          <w:p w14:paraId="65D58B44" w14:textId="46A88F58" w:rsidR="00282C6B" w:rsidRPr="00263C96" w:rsidRDefault="00282C6B" w:rsidP="00282C6B">
            <w:pPr>
              <w:spacing w:line="276" w:lineRule="auto"/>
              <w:jc w:val="center"/>
              <w:rPr>
                <w:sz w:val="20"/>
              </w:rPr>
            </w:pPr>
            <w:r w:rsidRPr="00263C96">
              <w:rPr>
                <w:sz w:val="20"/>
              </w:rPr>
              <w:t>202</w:t>
            </w:r>
            <w:r>
              <w:rPr>
                <w:sz w:val="20"/>
              </w:rPr>
              <w:t>8</w:t>
            </w:r>
          </w:p>
        </w:tc>
        <w:tc>
          <w:tcPr>
            <w:tcW w:w="1079" w:type="dxa"/>
            <w:tcBorders>
              <w:top w:val="single" w:sz="4" w:space="0" w:color="auto"/>
              <w:left w:val="nil"/>
              <w:bottom w:val="single" w:sz="4" w:space="0" w:color="auto"/>
              <w:right w:val="single" w:sz="4" w:space="0" w:color="auto"/>
            </w:tcBorders>
            <w:shd w:val="clear" w:color="auto" w:fill="D9D9D9"/>
            <w:vAlign w:val="center"/>
          </w:tcPr>
          <w:p w14:paraId="4C4CA09F" w14:textId="6C44757E" w:rsidR="00282C6B" w:rsidRPr="00263C96" w:rsidRDefault="00282C6B" w:rsidP="00282C6B">
            <w:pPr>
              <w:spacing w:line="276" w:lineRule="auto"/>
              <w:jc w:val="center"/>
              <w:rPr>
                <w:sz w:val="20"/>
              </w:rPr>
            </w:pPr>
            <w:r w:rsidRPr="00263C96">
              <w:rPr>
                <w:sz w:val="20"/>
              </w:rPr>
              <w:t>202</w:t>
            </w:r>
            <w:r>
              <w:rPr>
                <w:sz w:val="20"/>
              </w:rPr>
              <w:t>9</w:t>
            </w:r>
            <w:r w:rsidRPr="00263C96">
              <w:rPr>
                <w:sz w:val="20"/>
              </w:rPr>
              <w:t>-20</w:t>
            </w:r>
            <w:r>
              <w:rPr>
                <w:sz w:val="20"/>
              </w:rPr>
              <w:t>32</w:t>
            </w:r>
          </w:p>
        </w:tc>
      </w:tr>
      <w:tr w:rsidR="002C6D2C" w:rsidRPr="00263C96" w14:paraId="289FB25B" w14:textId="77777777" w:rsidTr="00CF06C5">
        <w:trPr>
          <w:trHeight w:val="63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41E49056" w14:textId="77777777" w:rsidR="002C6D2C" w:rsidRPr="00263C96" w:rsidRDefault="002C6D2C" w:rsidP="0090404A">
            <w:pPr>
              <w:spacing w:line="276" w:lineRule="auto"/>
              <w:jc w:val="center"/>
              <w:rPr>
                <w:color w:val="000000"/>
                <w:sz w:val="22"/>
                <w:szCs w:val="22"/>
              </w:rPr>
            </w:pPr>
            <w:r w:rsidRPr="00263C96">
              <w:rPr>
                <w:color w:val="000000"/>
                <w:sz w:val="22"/>
                <w:szCs w:val="22"/>
              </w:rPr>
              <w:t>1</w:t>
            </w:r>
          </w:p>
        </w:tc>
        <w:tc>
          <w:tcPr>
            <w:tcW w:w="2403" w:type="dxa"/>
            <w:tcBorders>
              <w:top w:val="single" w:sz="4" w:space="0" w:color="auto"/>
              <w:left w:val="nil"/>
              <w:bottom w:val="single" w:sz="4" w:space="0" w:color="auto"/>
              <w:right w:val="single" w:sz="4" w:space="0" w:color="auto"/>
            </w:tcBorders>
            <w:shd w:val="clear" w:color="auto" w:fill="auto"/>
            <w:vAlign w:val="center"/>
          </w:tcPr>
          <w:p w14:paraId="788201C4" w14:textId="629B1AF4" w:rsidR="002C6D2C" w:rsidRPr="00263C96" w:rsidRDefault="002C6D2C" w:rsidP="00CE4D15">
            <w:pPr>
              <w:spacing w:line="276" w:lineRule="auto"/>
              <w:rPr>
                <w:color w:val="000000"/>
                <w:sz w:val="22"/>
                <w:szCs w:val="22"/>
              </w:rPr>
            </w:pPr>
            <w:r w:rsidRPr="00263C96">
              <w:rPr>
                <w:color w:val="000000"/>
                <w:sz w:val="22"/>
                <w:szCs w:val="22"/>
              </w:rPr>
              <w:t>Годовой объем под</w:t>
            </w:r>
            <w:r w:rsidR="00CE4D15">
              <w:rPr>
                <w:color w:val="000000"/>
                <w:sz w:val="22"/>
                <w:szCs w:val="22"/>
              </w:rPr>
              <w:t>ъ</w:t>
            </w:r>
            <w:r w:rsidRPr="00263C96">
              <w:rPr>
                <w:color w:val="000000"/>
                <w:sz w:val="22"/>
                <w:szCs w:val="22"/>
              </w:rPr>
              <w:t>ема воды, т.м3</w:t>
            </w:r>
          </w:p>
        </w:tc>
        <w:tc>
          <w:tcPr>
            <w:tcW w:w="1092" w:type="dxa"/>
            <w:tcBorders>
              <w:top w:val="single" w:sz="4" w:space="0" w:color="auto"/>
              <w:left w:val="nil"/>
              <w:bottom w:val="single" w:sz="4" w:space="0" w:color="auto"/>
              <w:right w:val="single" w:sz="4" w:space="0" w:color="auto"/>
            </w:tcBorders>
            <w:shd w:val="clear" w:color="auto" w:fill="auto"/>
            <w:vAlign w:val="center"/>
          </w:tcPr>
          <w:p w14:paraId="2E8AA3D5" w14:textId="77777777" w:rsidR="002C6D2C" w:rsidRPr="00263C96" w:rsidRDefault="002C6D2C" w:rsidP="0090404A">
            <w:pPr>
              <w:spacing w:line="276" w:lineRule="auto"/>
              <w:jc w:val="center"/>
              <w:rPr>
                <w:color w:val="000000"/>
                <w:sz w:val="22"/>
                <w:szCs w:val="22"/>
              </w:rPr>
            </w:pPr>
            <w:r w:rsidRPr="00263C96">
              <w:rPr>
                <w:color w:val="000000"/>
                <w:sz w:val="22"/>
                <w:szCs w:val="22"/>
              </w:rPr>
              <w:t>т. м3.</w:t>
            </w:r>
          </w:p>
        </w:tc>
        <w:tc>
          <w:tcPr>
            <w:tcW w:w="931" w:type="dxa"/>
            <w:tcBorders>
              <w:top w:val="single" w:sz="4" w:space="0" w:color="auto"/>
              <w:left w:val="nil"/>
              <w:bottom w:val="single" w:sz="4" w:space="0" w:color="auto"/>
              <w:right w:val="single" w:sz="4" w:space="0" w:color="auto"/>
            </w:tcBorders>
            <w:shd w:val="clear" w:color="auto" w:fill="auto"/>
            <w:vAlign w:val="center"/>
          </w:tcPr>
          <w:p w14:paraId="17BBDDF3" w14:textId="77777777" w:rsidR="002C6D2C" w:rsidRPr="00D5620D" w:rsidRDefault="002C6D2C" w:rsidP="0090404A">
            <w:pPr>
              <w:jc w:val="center"/>
              <w:rPr>
                <w:color w:val="000000"/>
                <w:sz w:val="20"/>
              </w:rPr>
            </w:pPr>
            <w:r w:rsidRPr="00D5620D">
              <w:rPr>
                <w:color w:val="000000"/>
                <w:sz w:val="20"/>
              </w:rPr>
              <w:t>27226,7</w:t>
            </w:r>
          </w:p>
        </w:tc>
        <w:tc>
          <w:tcPr>
            <w:tcW w:w="931" w:type="dxa"/>
            <w:tcBorders>
              <w:top w:val="single" w:sz="4" w:space="0" w:color="auto"/>
              <w:left w:val="nil"/>
              <w:bottom w:val="single" w:sz="4" w:space="0" w:color="auto"/>
              <w:right w:val="single" w:sz="4" w:space="0" w:color="auto"/>
            </w:tcBorders>
            <w:shd w:val="clear" w:color="auto" w:fill="auto"/>
            <w:vAlign w:val="center"/>
          </w:tcPr>
          <w:p w14:paraId="1D3E7644" w14:textId="77777777" w:rsidR="002C6D2C" w:rsidRPr="00D5620D" w:rsidRDefault="002C6D2C" w:rsidP="0090404A">
            <w:pPr>
              <w:jc w:val="center"/>
              <w:rPr>
                <w:color w:val="000000"/>
                <w:sz w:val="20"/>
              </w:rPr>
            </w:pPr>
            <w:r w:rsidRPr="00D5620D">
              <w:rPr>
                <w:color w:val="000000"/>
                <w:sz w:val="20"/>
              </w:rPr>
              <w:t>26957,2</w:t>
            </w:r>
          </w:p>
        </w:tc>
        <w:tc>
          <w:tcPr>
            <w:tcW w:w="931" w:type="dxa"/>
            <w:tcBorders>
              <w:top w:val="single" w:sz="4" w:space="0" w:color="auto"/>
              <w:left w:val="nil"/>
              <w:bottom w:val="single" w:sz="4" w:space="0" w:color="auto"/>
              <w:right w:val="single" w:sz="4" w:space="0" w:color="auto"/>
            </w:tcBorders>
            <w:shd w:val="clear" w:color="auto" w:fill="auto"/>
            <w:vAlign w:val="center"/>
          </w:tcPr>
          <w:p w14:paraId="004BD105" w14:textId="77777777" w:rsidR="002C6D2C" w:rsidRPr="00D5620D" w:rsidRDefault="002C6D2C" w:rsidP="0090404A">
            <w:pPr>
              <w:jc w:val="center"/>
              <w:rPr>
                <w:color w:val="000000"/>
                <w:sz w:val="20"/>
              </w:rPr>
            </w:pPr>
            <w:r w:rsidRPr="00D5620D">
              <w:rPr>
                <w:color w:val="000000"/>
                <w:sz w:val="20"/>
              </w:rPr>
              <w:t>26690,3</w:t>
            </w:r>
          </w:p>
        </w:tc>
        <w:tc>
          <w:tcPr>
            <w:tcW w:w="931" w:type="dxa"/>
            <w:tcBorders>
              <w:top w:val="single" w:sz="4" w:space="0" w:color="auto"/>
              <w:left w:val="nil"/>
              <w:bottom w:val="single" w:sz="4" w:space="0" w:color="auto"/>
              <w:right w:val="single" w:sz="4" w:space="0" w:color="auto"/>
            </w:tcBorders>
            <w:shd w:val="clear" w:color="auto" w:fill="auto"/>
            <w:vAlign w:val="center"/>
          </w:tcPr>
          <w:p w14:paraId="779E56C6" w14:textId="77777777" w:rsidR="002C6D2C" w:rsidRPr="00D5620D" w:rsidRDefault="002C6D2C" w:rsidP="0090404A">
            <w:pPr>
              <w:jc w:val="center"/>
              <w:rPr>
                <w:color w:val="000000"/>
                <w:sz w:val="20"/>
              </w:rPr>
            </w:pPr>
            <w:r w:rsidRPr="00D5620D">
              <w:rPr>
                <w:color w:val="000000"/>
                <w:sz w:val="20"/>
              </w:rPr>
              <w:t>26426,0</w:t>
            </w:r>
          </w:p>
        </w:tc>
        <w:tc>
          <w:tcPr>
            <w:tcW w:w="931" w:type="dxa"/>
            <w:tcBorders>
              <w:top w:val="single" w:sz="4" w:space="0" w:color="auto"/>
              <w:left w:val="nil"/>
              <w:bottom w:val="single" w:sz="4" w:space="0" w:color="auto"/>
              <w:right w:val="single" w:sz="4" w:space="0" w:color="auto"/>
            </w:tcBorders>
            <w:shd w:val="clear" w:color="auto" w:fill="auto"/>
            <w:vAlign w:val="center"/>
          </w:tcPr>
          <w:p w14:paraId="1073DF59" w14:textId="77777777" w:rsidR="002C6D2C" w:rsidRPr="00D5620D" w:rsidRDefault="002C6D2C" w:rsidP="0090404A">
            <w:pPr>
              <w:jc w:val="center"/>
              <w:rPr>
                <w:color w:val="000000"/>
                <w:sz w:val="20"/>
              </w:rPr>
            </w:pPr>
            <w:r w:rsidRPr="00D5620D">
              <w:rPr>
                <w:color w:val="000000"/>
                <w:sz w:val="20"/>
              </w:rPr>
              <w:t>26164,4</w:t>
            </w:r>
          </w:p>
        </w:tc>
        <w:tc>
          <w:tcPr>
            <w:tcW w:w="1079" w:type="dxa"/>
            <w:tcBorders>
              <w:top w:val="single" w:sz="4" w:space="0" w:color="auto"/>
              <w:left w:val="nil"/>
              <w:bottom w:val="single" w:sz="4" w:space="0" w:color="auto"/>
              <w:right w:val="single" w:sz="4" w:space="0" w:color="auto"/>
            </w:tcBorders>
            <w:shd w:val="clear" w:color="auto" w:fill="auto"/>
            <w:vAlign w:val="center"/>
          </w:tcPr>
          <w:p w14:paraId="484C0D1B" w14:textId="77777777" w:rsidR="002C6D2C" w:rsidRPr="00D5620D" w:rsidRDefault="002C6D2C" w:rsidP="0090404A">
            <w:pPr>
              <w:jc w:val="center"/>
              <w:rPr>
                <w:rFonts w:ascii="Arial" w:hAnsi="Arial" w:cs="Arial"/>
                <w:sz w:val="20"/>
              </w:rPr>
            </w:pPr>
            <w:r w:rsidRPr="00D5620D">
              <w:rPr>
                <w:rFonts w:ascii="Arial" w:hAnsi="Arial" w:cs="Arial"/>
                <w:sz w:val="20"/>
              </w:rPr>
              <w:t>25397,4</w:t>
            </w:r>
          </w:p>
        </w:tc>
      </w:tr>
      <w:tr w:rsidR="002C6D2C" w:rsidRPr="00263C96" w14:paraId="271AFFA4" w14:textId="77777777" w:rsidTr="00CF06C5">
        <w:trPr>
          <w:trHeight w:val="63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118A15F8" w14:textId="77777777" w:rsidR="002C6D2C" w:rsidRPr="00263C96" w:rsidRDefault="002C6D2C" w:rsidP="0090404A">
            <w:pPr>
              <w:spacing w:line="276" w:lineRule="auto"/>
              <w:jc w:val="center"/>
              <w:rPr>
                <w:color w:val="000000"/>
                <w:sz w:val="22"/>
                <w:szCs w:val="22"/>
              </w:rPr>
            </w:pPr>
            <w:r w:rsidRPr="00263C96">
              <w:rPr>
                <w:color w:val="000000"/>
                <w:sz w:val="22"/>
                <w:szCs w:val="22"/>
              </w:rPr>
              <w:t>2</w:t>
            </w:r>
          </w:p>
        </w:tc>
        <w:tc>
          <w:tcPr>
            <w:tcW w:w="2403" w:type="dxa"/>
            <w:tcBorders>
              <w:top w:val="single" w:sz="4" w:space="0" w:color="auto"/>
              <w:left w:val="nil"/>
              <w:bottom w:val="single" w:sz="4" w:space="0" w:color="auto"/>
              <w:right w:val="single" w:sz="4" w:space="0" w:color="auto"/>
            </w:tcBorders>
            <w:shd w:val="clear" w:color="auto" w:fill="auto"/>
            <w:vAlign w:val="center"/>
          </w:tcPr>
          <w:p w14:paraId="79797473" w14:textId="77777777" w:rsidR="002C6D2C" w:rsidRPr="00263C96" w:rsidRDefault="002C6D2C" w:rsidP="0090404A">
            <w:pPr>
              <w:spacing w:line="276" w:lineRule="auto"/>
              <w:rPr>
                <w:color w:val="000000"/>
                <w:sz w:val="22"/>
                <w:szCs w:val="22"/>
              </w:rPr>
            </w:pPr>
            <w:r w:rsidRPr="00263C96">
              <w:rPr>
                <w:color w:val="000000"/>
                <w:sz w:val="22"/>
                <w:szCs w:val="22"/>
              </w:rPr>
              <w:t>Технологические и аварийные потери</w:t>
            </w:r>
          </w:p>
        </w:tc>
        <w:tc>
          <w:tcPr>
            <w:tcW w:w="1092" w:type="dxa"/>
            <w:tcBorders>
              <w:top w:val="single" w:sz="4" w:space="0" w:color="auto"/>
              <w:left w:val="nil"/>
              <w:bottom w:val="single" w:sz="4" w:space="0" w:color="auto"/>
              <w:right w:val="single" w:sz="4" w:space="0" w:color="auto"/>
            </w:tcBorders>
            <w:shd w:val="clear" w:color="auto" w:fill="auto"/>
            <w:vAlign w:val="center"/>
          </w:tcPr>
          <w:p w14:paraId="43756A2C" w14:textId="77777777" w:rsidR="002C6D2C" w:rsidRPr="00263C96" w:rsidRDefault="002C6D2C" w:rsidP="0090404A">
            <w:pPr>
              <w:spacing w:line="276" w:lineRule="auto"/>
              <w:jc w:val="center"/>
              <w:rPr>
                <w:color w:val="000000"/>
                <w:sz w:val="22"/>
                <w:szCs w:val="22"/>
              </w:rPr>
            </w:pPr>
            <w:r w:rsidRPr="00263C96">
              <w:rPr>
                <w:color w:val="000000"/>
                <w:sz w:val="22"/>
                <w:szCs w:val="22"/>
              </w:rPr>
              <w:t>т. м3.</w:t>
            </w:r>
          </w:p>
        </w:tc>
        <w:tc>
          <w:tcPr>
            <w:tcW w:w="931" w:type="dxa"/>
            <w:tcBorders>
              <w:top w:val="single" w:sz="4" w:space="0" w:color="auto"/>
              <w:left w:val="nil"/>
              <w:bottom w:val="single" w:sz="4" w:space="0" w:color="auto"/>
              <w:right w:val="single" w:sz="4" w:space="0" w:color="auto"/>
            </w:tcBorders>
            <w:shd w:val="clear" w:color="auto" w:fill="auto"/>
            <w:vAlign w:val="center"/>
          </w:tcPr>
          <w:p w14:paraId="0A76E058" w14:textId="77777777" w:rsidR="002C6D2C" w:rsidRPr="00D5620D" w:rsidRDefault="002C6D2C" w:rsidP="0090404A">
            <w:pPr>
              <w:jc w:val="center"/>
              <w:rPr>
                <w:color w:val="000000"/>
                <w:sz w:val="20"/>
              </w:rPr>
            </w:pPr>
            <w:r w:rsidRPr="00D5620D">
              <w:rPr>
                <w:color w:val="000000"/>
                <w:sz w:val="20"/>
              </w:rPr>
              <w:t>776,5</w:t>
            </w:r>
          </w:p>
        </w:tc>
        <w:tc>
          <w:tcPr>
            <w:tcW w:w="931" w:type="dxa"/>
            <w:tcBorders>
              <w:top w:val="single" w:sz="4" w:space="0" w:color="auto"/>
              <w:left w:val="nil"/>
              <w:bottom w:val="single" w:sz="4" w:space="0" w:color="auto"/>
              <w:right w:val="single" w:sz="4" w:space="0" w:color="auto"/>
            </w:tcBorders>
            <w:shd w:val="clear" w:color="auto" w:fill="auto"/>
            <w:vAlign w:val="center"/>
          </w:tcPr>
          <w:p w14:paraId="0D8958F4" w14:textId="77777777" w:rsidR="002C6D2C" w:rsidRPr="00D5620D" w:rsidRDefault="002C6D2C" w:rsidP="0090404A">
            <w:pPr>
              <w:jc w:val="center"/>
              <w:rPr>
                <w:color w:val="000000"/>
                <w:sz w:val="20"/>
              </w:rPr>
            </w:pPr>
            <w:r w:rsidRPr="00D5620D">
              <w:rPr>
                <w:color w:val="000000"/>
                <w:sz w:val="20"/>
              </w:rPr>
              <w:t>768,8</w:t>
            </w:r>
          </w:p>
        </w:tc>
        <w:tc>
          <w:tcPr>
            <w:tcW w:w="931" w:type="dxa"/>
            <w:tcBorders>
              <w:top w:val="single" w:sz="4" w:space="0" w:color="auto"/>
              <w:left w:val="nil"/>
              <w:bottom w:val="single" w:sz="4" w:space="0" w:color="auto"/>
              <w:right w:val="single" w:sz="4" w:space="0" w:color="auto"/>
            </w:tcBorders>
            <w:shd w:val="clear" w:color="auto" w:fill="auto"/>
            <w:vAlign w:val="center"/>
          </w:tcPr>
          <w:p w14:paraId="692638F8" w14:textId="77777777" w:rsidR="002C6D2C" w:rsidRPr="00D5620D" w:rsidRDefault="002C6D2C" w:rsidP="0090404A">
            <w:pPr>
              <w:jc w:val="center"/>
              <w:rPr>
                <w:color w:val="000000"/>
                <w:sz w:val="20"/>
              </w:rPr>
            </w:pPr>
            <w:r w:rsidRPr="00D5620D">
              <w:rPr>
                <w:color w:val="000000"/>
                <w:sz w:val="20"/>
              </w:rPr>
              <w:t>761,2</w:t>
            </w:r>
          </w:p>
        </w:tc>
        <w:tc>
          <w:tcPr>
            <w:tcW w:w="931" w:type="dxa"/>
            <w:tcBorders>
              <w:top w:val="single" w:sz="4" w:space="0" w:color="auto"/>
              <w:left w:val="nil"/>
              <w:bottom w:val="single" w:sz="4" w:space="0" w:color="auto"/>
              <w:right w:val="single" w:sz="4" w:space="0" w:color="auto"/>
            </w:tcBorders>
            <w:shd w:val="clear" w:color="auto" w:fill="auto"/>
            <w:vAlign w:val="center"/>
          </w:tcPr>
          <w:p w14:paraId="7A646200" w14:textId="77777777" w:rsidR="002C6D2C" w:rsidRPr="00D5620D" w:rsidRDefault="002C6D2C" w:rsidP="0090404A">
            <w:pPr>
              <w:jc w:val="center"/>
              <w:rPr>
                <w:color w:val="000000"/>
                <w:sz w:val="20"/>
              </w:rPr>
            </w:pPr>
            <w:r w:rsidRPr="00D5620D">
              <w:rPr>
                <w:color w:val="000000"/>
                <w:sz w:val="20"/>
              </w:rPr>
              <w:t>753,7</w:t>
            </w:r>
          </w:p>
        </w:tc>
        <w:tc>
          <w:tcPr>
            <w:tcW w:w="931" w:type="dxa"/>
            <w:tcBorders>
              <w:top w:val="single" w:sz="4" w:space="0" w:color="auto"/>
              <w:left w:val="nil"/>
              <w:bottom w:val="single" w:sz="4" w:space="0" w:color="auto"/>
              <w:right w:val="single" w:sz="4" w:space="0" w:color="auto"/>
            </w:tcBorders>
            <w:shd w:val="clear" w:color="auto" w:fill="auto"/>
            <w:vAlign w:val="center"/>
          </w:tcPr>
          <w:p w14:paraId="78108704" w14:textId="77777777" w:rsidR="002C6D2C" w:rsidRPr="00D5620D" w:rsidRDefault="002C6D2C" w:rsidP="0090404A">
            <w:pPr>
              <w:jc w:val="center"/>
              <w:rPr>
                <w:color w:val="000000"/>
                <w:sz w:val="20"/>
              </w:rPr>
            </w:pPr>
            <w:r w:rsidRPr="00D5620D">
              <w:rPr>
                <w:color w:val="000000"/>
                <w:sz w:val="20"/>
              </w:rPr>
              <w:t>746,2</w:t>
            </w:r>
          </w:p>
        </w:tc>
        <w:tc>
          <w:tcPr>
            <w:tcW w:w="1079" w:type="dxa"/>
            <w:tcBorders>
              <w:top w:val="single" w:sz="4" w:space="0" w:color="auto"/>
              <w:left w:val="nil"/>
              <w:bottom w:val="single" w:sz="4" w:space="0" w:color="auto"/>
              <w:right w:val="single" w:sz="4" w:space="0" w:color="auto"/>
            </w:tcBorders>
            <w:shd w:val="clear" w:color="auto" w:fill="auto"/>
            <w:vAlign w:val="center"/>
          </w:tcPr>
          <w:p w14:paraId="2D18AFBF" w14:textId="77777777" w:rsidR="002C6D2C" w:rsidRPr="00D5620D" w:rsidRDefault="002C6D2C" w:rsidP="0090404A">
            <w:pPr>
              <w:jc w:val="center"/>
              <w:rPr>
                <w:rFonts w:ascii="Arial" w:hAnsi="Arial" w:cs="Arial"/>
                <w:sz w:val="20"/>
              </w:rPr>
            </w:pPr>
            <w:r w:rsidRPr="00D5620D">
              <w:rPr>
                <w:rFonts w:ascii="Arial" w:hAnsi="Arial" w:cs="Arial"/>
                <w:sz w:val="20"/>
              </w:rPr>
              <w:t>724,3</w:t>
            </w:r>
          </w:p>
        </w:tc>
      </w:tr>
      <w:tr w:rsidR="002C6D2C" w:rsidRPr="00263C96" w14:paraId="156043CD" w14:textId="77777777" w:rsidTr="00CF06C5">
        <w:trPr>
          <w:trHeight w:val="449"/>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51CDF478" w14:textId="77777777" w:rsidR="002C6D2C" w:rsidRPr="00263C96" w:rsidRDefault="002C6D2C" w:rsidP="0090404A">
            <w:pPr>
              <w:spacing w:line="276" w:lineRule="auto"/>
              <w:jc w:val="center"/>
              <w:rPr>
                <w:color w:val="000000"/>
                <w:sz w:val="22"/>
                <w:szCs w:val="22"/>
              </w:rPr>
            </w:pPr>
            <w:r w:rsidRPr="00263C96">
              <w:rPr>
                <w:color w:val="000000"/>
                <w:sz w:val="22"/>
                <w:szCs w:val="22"/>
              </w:rPr>
              <w:t>3</w:t>
            </w:r>
          </w:p>
        </w:tc>
        <w:tc>
          <w:tcPr>
            <w:tcW w:w="2403" w:type="dxa"/>
            <w:tcBorders>
              <w:top w:val="single" w:sz="4" w:space="0" w:color="auto"/>
              <w:left w:val="nil"/>
              <w:bottom w:val="single" w:sz="4" w:space="0" w:color="auto"/>
              <w:right w:val="single" w:sz="4" w:space="0" w:color="auto"/>
            </w:tcBorders>
            <w:shd w:val="clear" w:color="auto" w:fill="auto"/>
            <w:vAlign w:val="center"/>
          </w:tcPr>
          <w:p w14:paraId="65287AC8" w14:textId="77777777" w:rsidR="002C6D2C" w:rsidRPr="00263C96" w:rsidRDefault="002C6D2C" w:rsidP="0090404A">
            <w:pPr>
              <w:spacing w:line="276" w:lineRule="auto"/>
              <w:rPr>
                <w:color w:val="000000"/>
                <w:sz w:val="22"/>
                <w:szCs w:val="22"/>
              </w:rPr>
            </w:pPr>
            <w:r w:rsidRPr="00263C96">
              <w:rPr>
                <w:color w:val="000000"/>
                <w:sz w:val="22"/>
                <w:szCs w:val="22"/>
              </w:rPr>
              <w:t>Собственные нужды</w:t>
            </w:r>
          </w:p>
        </w:tc>
        <w:tc>
          <w:tcPr>
            <w:tcW w:w="1092" w:type="dxa"/>
            <w:tcBorders>
              <w:top w:val="single" w:sz="4" w:space="0" w:color="auto"/>
              <w:left w:val="nil"/>
              <w:bottom w:val="single" w:sz="4" w:space="0" w:color="auto"/>
              <w:right w:val="single" w:sz="4" w:space="0" w:color="auto"/>
            </w:tcBorders>
            <w:shd w:val="clear" w:color="auto" w:fill="auto"/>
            <w:vAlign w:val="center"/>
          </w:tcPr>
          <w:p w14:paraId="5CFB26AB" w14:textId="77777777" w:rsidR="002C6D2C" w:rsidRPr="00263C96" w:rsidRDefault="002C6D2C" w:rsidP="0090404A">
            <w:pPr>
              <w:spacing w:line="276" w:lineRule="auto"/>
              <w:jc w:val="center"/>
              <w:rPr>
                <w:color w:val="000000"/>
                <w:sz w:val="22"/>
                <w:szCs w:val="22"/>
              </w:rPr>
            </w:pPr>
            <w:r w:rsidRPr="00263C96">
              <w:rPr>
                <w:color w:val="000000"/>
                <w:sz w:val="22"/>
                <w:szCs w:val="22"/>
              </w:rPr>
              <w:t>т. м3.</w:t>
            </w:r>
          </w:p>
        </w:tc>
        <w:tc>
          <w:tcPr>
            <w:tcW w:w="931" w:type="dxa"/>
            <w:tcBorders>
              <w:top w:val="single" w:sz="4" w:space="0" w:color="auto"/>
              <w:left w:val="nil"/>
              <w:bottom w:val="single" w:sz="4" w:space="0" w:color="auto"/>
              <w:right w:val="single" w:sz="4" w:space="0" w:color="auto"/>
            </w:tcBorders>
            <w:shd w:val="clear" w:color="auto" w:fill="auto"/>
            <w:vAlign w:val="center"/>
          </w:tcPr>
          <w:p w14:paraId="2A074A0F" w14:textId="77777777" w:rsidR="002C6D2C" w:rsidRPr="00D5620D" w:rsidRDefault="002C6D2C" w:rsidP="0090404A">
            <w:pPr>
              <w:jc w:val="center"/>
              <w:rPr>
                <w:color w:val="000000"/>
                <w:sz w:val="20"/>
              </w:rPr>
            </w:pPr>
            <w:r w:rsidRPr="00D5620D">
              <w:rPr>
                <w:color w:val="000000"/>
                <w:sz w:val="20"/>
              </w:rPr>
              <w:t>-</w:t>
            </w:r>
          </w:p>
        </w:tc>
        <w:tc>
          <w:tcPr>
            <w:tcW w:w="931" w:type="dxa"/>
            <w:tcBorders>
              <w:top w:val="single" w:sz="4" w:space="0" w:color="auto"/>
              <w:left w:val="nil"/>
              <w:bottom w:val="single" w:sz="4" w:space="0" w:color="auto"/>
              <w:right w:val="single" w:sz="4" w:space="0" w:color="auto"/>
            </w:tcBorders>
            <w:shd w:val="clear" w:color="auto" w:fill="auto"/>
            <w:vAlign w:val="center"/>
          </w:tcPr>
          <w:p w14:paraId="74B0F66A" w14:textId="77777777" w:rsidR="002C6D2C" w:rsidRPr="00D5620D" w:rsidRDefault="002C6D2C" w:rsidP="0090404A">
            <w:pPr>
              <w:jc w:val="center"/>
              <w:rPr>
                <w:color w:val="000000"/>
                <w:sz w:val="20"/>
              </w:rPr>
            </w:pPr>
            <w:r w:rsidRPr="00D5620D">
              <w:rPr>
                <w:color w:val="000000"/>
                <w:sz w:val="20"/>
              </w:rPr>
              <w:t>-</w:t>
            </w:r>
          </w:p>
        </w:tc>
        <w:tc>
          <w:tcPr>
            <w:tcW w:w="931" w:type="dxa"/>
            <w:tcBorders>
              <w:top w:val="single" w:sz="4" w:space="0" w:color="auto"/>
              <w:left w:val="nil"/>
              <w:bottom w:val="single" w:sz="4" w:space="0" w:color="auto"/>
              <w:right w:val="single" w:sz="4" w:space="0" w:color="auto"/>
            </w:tcBorders>
            <w:shd w:val="clear" w:color="auto" w:fill="auto"/>
            <w:vAlign w:val="center"/>
          </w:tcPr>
          <w:p w14:paraId="43EA3FF6" w14:textId="77777777" w:rsidR="002C6D2C" w:rsidRPr="00D5620D" w:rsidRDefault="002C6D2C" w:rsidP="0090404A">
            <w:pPr>
              <w:jc w:val="center"/>
              <w:rPr>
                <w:color w:val="000000"/>
                <w:sz w:val="20"/>
              </w:rPr>
            </w:pPr>
            <w:r w:rsidRPr="00D5620D">
              <w:rPr>
                <w:color w:val="000000"/>
                <w:sz w:val="20"/>
              </w:rPr>
              <w:t>-</w:t>
            </w:r>
          </w:p>
        </w:tc>
        <w:tc>
          <w:tcPr>
            <w:tcW w:w="931" w:type="dxa"/>
            <w:tcBorders>
              <w:top w:val="single" w:sz="4" w:space="0" w:color="auto"/>
              <w:left w:val="nil"/>
              <w:bottom w:val="single" w:sz="4" w:space="0" w:color="auto"/>
              <w:right w:val="single" w:sz="4" w:space="0" w:color="auto"/>
            </w:tcBorders>
            <w:shd w:val="clear" w:color="auto" w:fill="auto"/>
            <w:vAlign w:val="center"/>
          </w:tcPr>
          <w:p w14:paraId="0CA49929" w14:textId="77777777" w:rsidR="002C6D2C" w:rsidRPr="00D5620D" w:rsidRDefault="002C6D2C" w:rsidP="0090404A">
            <w:pPr>
              <w:jc w:val="center"/>
              <w:rPr>
                <w:color w:val="000000"/>
                <w:sz w:val="20"/>
              </w:rPr>
            </w:pPr>
            <w:r w:rsidRPr="00D5620D">
              <w:rPr>
                <w:color w:val="000000"/>
                <w:sz w:val="20"/>
              </w:rPr>
              <w:t>-</w:t>
            </w:r>
          </w:p>
        </w:tc>
        <w:tc>
          <w:tcPr>
            <w:tcW w:w="931" w:type="dxa"/>
            <w:tcBorders>
              <w:top w:val="single" w:sz="4" w:space="0" w:color="auto"/>
              <w:left w:val="nil"/>
              <w:bottom w:val="single" w:sz="4" w:space="0" w:color="auto"/>
              <w:right w:val="single" w:sz="4" w:space="0" w:color="auto"/>
            </w:tcBorders>
            <w:shd w:val="clear" w:color="auto" w:fill="auto"/>
            <w:vAlign w:val="center"/>
          </w:tcPr>
          <w:p w14:paraId="219476BD" w14:textId="77777777" w:rsidR="002C6D2C" w:rsidRPr="00D5620D" w:rsidRDefault="002C6D2C" w:rsidP="0090404A">
            <w:pPr>
              <w:jc w:val="center"/>
              <w:rPr>
                <w:color w:val="000000"/>
                <w:sz w:val="20"/>
              </w:rPr>
            </w:pPr>
            <w:r w:rsidRPr="00D5620D">
              <w:rPr>
                <w:color w:val="000000"/>
                <w:sz w:val="20"/>
              </w:rPr>
              <w:t>-</w:t>
            </w:r>
          </w:p>
        </w:tc>
        <w:tc>
          <w:tcPr>
            <w:tcW w:w="1079" w:type="dxa"/>
            <w:tcBorders>
              <w:top w:val="single" w:sz="4" w:space="0" w:color="auto"/>
              <w:left w:val="nil"/>
              <w:bottom w:val="single" w:sz="4" w:space="0" w:color="auto"/>
              <w:right w:val="single" w:sz="4" w:space="0" w:color="auto"/>
            </w:tcBorders>
            <w:shd w:val="clear" w:color="auto" w:fill="auto"/>
            <w:vAlign w:val="center"/>
          </w:tcPr>
          <w:p w14:paraId="579BF704" w14:textId="77777777" w:rsidR="002C6D2C" w:rsidRPr="00D5620D" w:rsidRDefault="002C6D2C" w:rsidP="0090404A">
            <w:pPr>
              <w:jc w:val="center"/>
              <w:rPr>
                <w:rFonts w:ascii="Arial" w:hAnsi="Arial" w:cs="Arial"/>
                <w:sz w:val="20"/>
              </w:rPr>
            </w:pPr>
            <w:r w:rsidRPr="00D5620D">
              <w:rPr>
                <w:rFonts w:ascii="Arial" w:hAnsi="Arial" w:cs="Arial"/>
                <w:sz w:val="20"/>
              </w:rPr>
              <w:t>0,0</w:t>
            </w:r>
          </w:p>
        </w:tc>
      </w:tr>
      <w:tr w:rsidR="002C6D2C" w:rsidRPr="00263C96" w14:paraId="7920415C" w14:textId="77777777" w:rsidTr="00CF06C5">
        <w:trPr>
          <w:trHeight w:val="630"/>
          <w:jc w:val="cent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2915BFCE" w14:textId="77777777" w:rsidR="002C6D2C" w:rsidRPr="00263C96" w:rsidRDefault="002C6D2C" w:rsidP="0090404A">
            <w:pPr>
              <w:spacing w:line="276" w:lineRule="auto"/>
              <w:jc w:val="center"/>
              <w:rPr>
                <w:color w:val="000000"/>
                <w:sz w:val="22"/>
                <w:szCs w:val="22"/>
              </w:rPr>
            </w:pPr>
            <w:r w:rsidRPr="00263C96">
              <w:rPr>
                <w:color w:val="000000"/>
                <w:sz w:val="22"/>
                <w:szCs w:val="22"/>
              </w:rPr>
              <w:t>4</w:t>
            </w:r>
          </w:p>
        </w:tc>
        <w:tc>
          <w:tcPr>
            <w:tcW w:w="2403" w:type="dxa"/>
            <w:tcBorders>
              <w:top w:val="single" w:sz="4" w:space="0" w:color="auto"/>
              <w:left w:val="nil"/>
              <w:bottom w:val="single" w:sz="4" w:space="0" w:color="auto"/>
              <w:right w:val="single" w:sz="4" w:space="0" w:color="auto"/>
            </w:tcBorders>
            <w:shd w:val="clear" w:color="auto" w:fill="auto"/>
            <w:vAlign w:val="center"/>
          </w:tcPr>
          <w:p w14:paraId="426BFB62" w14:textId="77777777" w:rsidR="002C6D2C" w:rsidRPr="00263C96" w:rsidRDefault="002C6D2C" w:rsidP="0090404A">
            <w:pPr>
              <w:spacing w:line="276" w:lineRule="auto"/>
              <w:rPr>
                <w:color w:val="000000"/>
                <w:sz w:val="22"/>
                <w:szCs w:val="22"/>
              </w:rPr>
            </w:pPr>
            <w:r w:rsidRPr="00263C96">
              <w:rPr>
                <w:color w:val="000000"/>
                <w:sz w:val="22"/>
                <w:szCs w:val="22"/>
              </w:rPr>
              <w:t>Технологические и аварийные потери в %</w:t>
            </w:r>
          </w:p>
        </w:tc>
        <w:tc>
          <w:tcPr>
            <w:tcW w:w="1092" w:type="dxa"/>
            <w:tcBorders>
              <w:top w:val="single" w:sz="4" w:space="0" w:color="auto"/>
              <w:left w:val="nil"/>
              <w:bottom w:val="single" w:sz="4" w:space="0" w:color="auto"/>
              <w:right w:val="single" w:sz="4" w:space="0" w:color="auto"/>
            </w:tcBorders>
            <w:shd w:val="clear" w:color="auto" w:fill="auto"/>
            <w:vAlign w:val="center"/>
          </w:tcPr>
          <w:p w14:paraId="4397A542" w14:textId="77777777" w:rsidR="002C6D2C" w:rsidRPr="00263C96" w:rsidRDefault="002C6D2C" w:rsidP="0090404A">
            <w:pPr>
              <w:spacing w:line="276" w:lineRule="auto"/>
              <w:jc w:val="center"/>
              <w:rPr>
                <w:color w:val="000000"/>
                <w:sz w:val="22"/>
                <w:szCs w:val="22"/>
              </w:rPr>
            </w:pPr>
            <w:r w:rsidRPr="00263C96">
              <w:rPr>
                <w:color w:val="000000"/>
                <w:sz w:val="22"/>
                <w:szCs w:val="22"/>
              </w:rPr>
              <w:t>%</w:t>
            </w:r>
          </w:p>
        </w:tc>
        <w:tc>
          <w:tcPr>
            <w:tcW w:w="931" w:type="dxa"/>
            <w:tcBorders>
              <w:top w:val="single" w:sz="4" w:space="0" w:color="auto"/>
              <w:left w:val="nil"/>
              <w:bottom w:val="single" w:sz="4" w:space="0" w:color="auto"/>
              <w:right w:val="single" w:sz="4" w:space="0" w:color="auto"/>
            </w:tcBorders>
            <w:shd w:val="clear" w:color="auto" w:fill="auto"/>
            <w:vAlign w:val="center"/>
          </w:tcPr>
          <w:p w14:paraId="2BABB9D5" w14:textId="77777777" w:rsidR="002C6D2C" w:rsidRPr="00D5620D" w:rsidRDefault="002C6D2C" w:rsidP="0090404A">
            <w:pPr>
              <w:jc w:val="center"/>
              <w:rPr>
                <w:color w:val="000000"/>
                <w:sz w:val="20"/>
              </w:rPr>
            </w:pPr>
            <w:r w:rsidRPr="00D5620D">
              <w:rPr>
                <w:color w:val="000000"/>
                <w:sz w:val="20"/>
              </w:rPr>
              <w:t>2,8</w:t>
            </w:r>
          </w:p>
        </w:tc>
        <w:tc>
          <w:tcPr>
            <w:tcW w:w="931" w:type="dxa"/>
            <w:tcBorders>
              <w:top w:val="single" w:sz="4" w:space="0" w:color="auto"/>
              <w:left w:val="nil"/>
              <w:bottom w:val="single" w:sz="4" w:space="0" w:color="auto"/>
              <w:right w:val="single" w:sz="4" w:space="0" w:color="auto"/>
            </w:tcBorders>
            <w:shd w:val="clear" w:color="auto" w:fill="auto"/>
            <w:vAlign w:val="center"/>
          </w:tcPr>
          <w:p w14:paraId="7604E695" w14:textId="77777777" w:rsidR="002C6D2C" w:rsidRPr="00D5620D" w:rsidRDefault="002C6D2C" w:rsidP="0090404A">
            <w:pPr>
              <w:jc w:val="center"/>
              <w:rPr>
                <w:color w:val="000000"/>
                <w:sz w:val="20"/>
              </w:rPr>
            </w:pPr>
            <w:r w:rsidRPr="00D5620D">
              <w:rPr>
                <w:color w:val="000000"/>
                <w:sz w:val="20"/>
              </w:rPr>
              <w:t>2,8</w:t>
            </w:r>
          </w:p>
        </w:tc>
        <w:tc>
          <w:tcPr>
            <w:tcW w:w="931" w:type="dxa"/>
            <w:tcBorders>
              <w:top w:val="single" w:sz="4" w:space="0" w:color="auto"/>
              <w:left w:val="nil"/>
              <w:bottom w:val="single" w:sz="4" w:space="0" w:color="auto"/>
              <w:right w:val="single" w:sz="4" w:space="0" w:color="auto"/>
            </w:tcBorders>
            <w:shd w:val="clear" w:color="auto" w:fill="auto"/>
            <w:vAlign w:val="center"/>
          </w:tcPr>
          <w:p w14:paraId="350EE9E6" w14:textId="77777777" w:rsidR="002C6D2C" w:rsidRPr="00D5620D" w:rsidRDefault="002C6D2C" w:rsidP="0090404A">
            <w:pPr>
              <w:jc w:val="center"/>
              <w:rPr>
                <w:color w:val="000000"/>
                <w:sz w:val="20"/>
              </w:rPr>
            </w:pPr>
            <w:r w:rsidRPr="00D5620D">
              <w:rPr>
                <w:color w:val="000000"/>
                <w:sz w:val="20"/>
              </w:rPr>
              <w:t>2,8</w:t>
            </w:r>
          </w:p>
        </w:tc>
        <w:tc>
          <w:tcPr>
            <w:tcW w:w="931" w:type="dxa"/>
            <w:tcBorders>
              <w:top w:val="single" w:sz="4" w:space="0" w:color="auto"/>
              <w:left w:val="nil"/>
              <w:bottom w:val="single" w:sz="4" w:space="0" w:color="auto"/>
              <w:right w:val="single" w:sz="4" w:space="0" w:color="auto"/>
            </w:tcBorders>
            <w:shd w:val="clear" w:color="auto" w:fill="auto"/>
            <w:vAlign w:val="center"/>
          </w:tcPr>
          <w:p w14:paraId="182FFB7E" w14:textId="77777777" w:rsidR="002C6D2C" w:rsidRPr="00D5620D" w:rsidRDefault="002C6D2C" w:rsidP="0090404A">
            <w:pPr>
              <w:jc w:val="center"/>
              <w:rPr>
                <w:color w:val="000000"/>
                <w:sz w:val="20"/>
              </w:rPr>
            </w:pPr>
            <w:r w:rsidRPr="00D5620D">
              <w:rPr>
                <w:color w:val="000000"/>
                <w:sz w:val="20"/>
              </w:rPr>
              <w:t>2,8</w:t>
            </w:r>
          </w:p>
        </w:tc>
        <w:tc>
          <w:tcPr>
            <w:tcW w:w="931" w:type="dxa"/>
            <w:tcBorders>
              <w:top w:val="single" w:sz="4" w:space="0" w:color="auto"/>
              <w:left w:val="nil"/>
              <w:bottom w:val="single" w:sz="4" w:space="0" w:color="auto"/>
              <w:right w:val="single" w:sz="4" w:space="0" w:color="auto"/>
            </w:tcBorders>
            <w:shd w:val="clear" w:color="auto" w:fill="auto"/>
            <w:vAlign w:val="center"/>
          </w:tcPr>
          <w:p w14:paraId="03CFC993" w14:textId="77777777" w:rsidR="002C6D2C" w:rsidRPr="00D5620D" w:rsidRDefault="002C6D2C" w:rsidP="0090404A">
            <w:pPr>
              <w:jc w:val="center"/>
              <w:rPr>
                <w:color w:val="000000"/>
                <w:sz w:val="20"/>
              </w:rPr>
            </w:pPr>
            <w:r w:rsidRPr="00D5620D">
              <w:rPr>
                <w:color w:val="000000"/>
                <w:sz w:val="20"/>
              </w:rPr>
              <w:t>2,8</w:t>
            </w:r>
          </w:p>
        </w:tc>
        <w:tc>
          <w:tcPr>
            <w:tcW w:w="1079" w:type="dxa"/>
            <w:tcBorders>
              <w:top w:val="single" w:sz="4" w:space="0" w:color="auto"/>
              <w:left w:val="nil"/>
              <w:bottom w:val="single" w:sz="4" w:space="0" w:color="auto"/>
              <w:right w:val="single" w:sz="4" w:space="0" w:color="auto"/>
            </w:tcBorders>
            <w:shd w:val="clear" w:color="auto" w:fill="auto"/>
            <w:vAlign w:val="center"/>
          </w:tcPr>
          <w:p w14:paraId="5574B3BD" w14:textId="77777777" w:rsidR="002C6D2C" w:rsidRPr="00D5620D" w:rsidRDefault="002C6D2C" w:rsidP="0090404A">
            <w:pPr>
              <w:jc w:val="center"/>
              <w:rPr>
                <w:rFonts w:ascii="Arial" w:hAnsi="Arial" w:cs="Arial"/>
                <w:sz w:val="20"/>
              </w:rPr>
            </w:pPr>
            <w:r w:rsidRPr="00D5620D">
              <w:rPr>
                <w:rFonts w:ascii="Arial" w:hAnsi="Arial" w:cs="Arial"/>
                <w:sz w:val="20"/>
              </w:rPr>
              <w:t>2,8</w:t>
            </w:r>
          </w:p>
        </w:tc>
      </w:tr>
    </w:tbl>
    <w:p w14:paraId="65784F3F" w14:textId="3FACB1D4" w:rsidR="002C6D2C" w:rsidRPr="00A27BD7" w:rsidRDefault="00091ABF" w:rsidP="002C6D2C">
      <w:pPr>
        <w:pStyle w:val="formattexttopleveltext"/>
        <w:jc w:val="both"/>
        <w:rPr>
          <w:b/>
        </w:rPr>
      </w:pPr>
      <w:r w:rsidRPr="00322916">
        <w:rPr>
          <w:b/>
          <w:bCs/>
          <w:iCs/>
        </w:rPr>
        <w:t>2.1.</w:t>
      </w:r>
      <w:proofErr w:type="gramStart"/>
      <w:r w:rsidRPr="00322916">
        <w:rPr>
          <w:b/>
          <w:bCs/>
          <w:iCs/>
        </w:rPr>
        <w:t>10</w:t>
      </w:r>
      <w:r w:rsidR="002C6D2C" w:rsidRPr="00A27BD7">
        <w:rPr>
          <w:b/>
        </w:rPr>
        <w:t>.Перспективные</w:t>
      </w:r>
      <w:proofErr w:type="gramEnd"/>
      <w:r w:rsidR="002C6D2C" w:rsidRPr="00A27BD7">
        <w:rPr>
          <w:b/>
        </w:rPr>
        <w:t xml:space="preserve"> балансы водоснабжения (общий - баланс подачи и реализации  питьевой воды, территориальный - баланс подачи  питьевой воды по технологическим зонам водоснабжения, структурный - баланс реализации питьевой воды по группам абонентов)</w:t>
      </w:r>
    </w:p>
    <w:p w14:paraId="30B3127C" w14:textId="11D0E635" w:rsidR="002C6D2C" w:rsidRPr="00263C96" w:rsidRDefault="002C6D2C" w:rsidP="002C6D2C">
      <w:pPr>
        <w:pStyle w:val="formattexttopleveltext"/>
        <w:spacing w:line="276" w:lineRule="auto"/>
        <w:rPr>
          <w:b/>
          <w:sz w:val="22"/>
          <w:szCs w:val="22"/>
        </w:rPr>
      </w:pPr>
      <w:r w:rsidRPr="00263C96">
        <w:rPr>
          <w:b/>
          <w:sz w:val="22"/>
          <w:szCs w:val="22"/>
        </w:rPr>
        <w:t xml:space="preserve">Таблица  </w:t>
      </w:r>
      <w:r w:rsidR="00145E36">
        <w:rPr>
          <w:b/>
          <w:sz w:val="22"/>
          <w:szCs w:val="22"/>
        </w:rPr>
        <w:t>2.15</w:t>
      </w:r>
      <w:r w:rsidRPr="00263C96">
        <w:rPr>
          <w:b/>
          <w:sz w:val="22"/>
          <w:szCs w:val="22"/>
        </w:rPr>
        <w:t>. Баланс подачи и реализации  питьевой  воды</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
        <w:gridCol w:w="2418"/>
        <w:gridCol w:w="1245"/>
        <w:gridCol w:w="939"/>
        <w:gridCol w:w="939"/>
        <w:gridCol w:w="939"/>
        <w:gridCol w:w="939"/>
        <w:gridCol w:w="939"/>
        <w:gridCol w:w="939"/>
      </w:tblGrid>
      <w:tr w:rsidR="00282C6B" w:rsidRPr="00263C96" w14:paraId="603FA381" w14:textId="77777777" w:rsidTr="0090404A">
        <w:trPr>
          <w:trHeight w:val="680"/>
          <w:jc w:val="center"/>
        </w:trPr>
        <w:tc>
          <w:tcPr>
            <w:tcW w:w="513" w:type="dxa"/>
            <w:shd w:val="clear" w:color="auto" w:fill="D9D9D9"/>
            <w:vAlign w:val="center"/>
          </w:tcPr>
          <w:p w14:paraId="60D8E75A" w14:textId="77777777" w:rsidR="00282C6B" w:rsidRPr="00263C96" w:rsidRDefault="00282C6B" w:rsidP="00282C6B">
            <w:pPr>
              <w:spacing w:line="276" w:lineRule="auto"/>
              <w:jc w:val="center"/>
              <w:rPr>
                <w:bCs/>
                <w:color w:val="000000"/>
                <w:sz w:val="22"/>
                <w:szCs w:val="22"/>
              </w:rPr>
            </w:pPr>
            <w:r w:rsidRPr="00263C96">
              <w:rPr>
                <w:bCs/>
                <w:color w:val="000000"/>
                <w:sz w:val="22"/>
                <w:szCs w:val="22"/>
              </w:rPr>
              <w:t>№ п/п</w:t>
            </w:r>
          </w:p>
        </w:tc>
        <w:tc>
          <w:tcPr>
            <w:tcW w:w="2418" w:type="dxa"/>
            <w:shd w:val="clear" w:color="auto" w:fill="D9D9D9"/>
            <w:vAlign w:val="center"/>
          </w:tcPr>
          <w:p w14:paraId="7C304C65" w14:textId="77777777" w:rsidR="00282C6B" w:rsidRPr="00263C96" w:rsidRDefault="00282C6B" w:rsidP="00282C6B">
            <w:pPr>
              <w:spacing w:line="276" w:lineRule="auto"/>
              <w:jc w:val="center"/>
              <w:rPr>
                <w:bCs/>
                <w:color w:val="000000"/>
                <w:sz w:val="22"/>
                <w:szCs w:val="22"/>
              </w:rPr>
            </w:pPr>
            <w:r w:rsidRPr="00263C96">
              <w:rPr>
                <w:bCs/>
                <w:color w:val="000000"/>
                <w:sz w:val="22"/>
                <w:szCs w:val="22"/>
              </w:rPr>
              <w:t>Показатель</w:t>
            </w:r>
          </w:p>
        </w:tc>
        <w:tc>
          <w:tcPr>
            <w:tcW w:w="1245" w:type="dxa"/>
            <w:shd w:val="clear" w:color="auto" w:fill="D9D9D9"/>
            <w:vAlign w:val="center"/>
          </w:tcPr>
          <w:p w14:paraId="63EFC3B0" w14:textId="77777777" w:rsidR="00282C6B" w:rsidRPr="00263C96" w:rsidRDefault="00282C6B" w:rsidP="00282C6B">
            <w:pPr>
              <w:spacing w:line="276" w:lineRule="auto"/>
              <w:jc w:val="center"/>
              <w:rPr>
                <w:bCs/>
                <w:color w:val="000000"/>
                <w:sz w:val="22"/>
                <w:szCs w:val="22"/>
              </w:rPr>
            </w:pPr>
            <w:r w:rsidRPr="00263C96">
              <w:rPr>
                <w:bCs/>
                <w:color w:val="000000"/>
                <w:sz w:val="22"/>
                <w:szCs w:val="22"/>
              </w:rPr>
              <w:t>Ед. измерения</w:t>
            </w:r>
          </w:p>
        </w:tc>
        <w:tc>
          <w:tcPr>
            <w:tcW w:w="939" w:type="dxa"/>
            <w:shd w:val="clear" w:color="auto" w:fill="D9D9D9"/>
            <w:vAlign w:val="center"/>
          </w:tcPr>
          <w:p w14:paraId="003320AA" w14:textId="58163DB3" w:rsidR="00282C6B" w:rsidRPr="00263C96" w:rsidRDefault="00282C6B" w:rsidP="00282C6B">
            <w:pPr>
              <w:spacing w:line="276" w:lineRule="auto"/>
              <w:jc w:val="center"/>
              <w:rPr>
                <w:sz w:val="20"/>
              </w:rPr>
            </w:pPr>
            <w:r w:rsidRPr="00263C96">
              <w:rPr>
                <w:sz w:val="20"/>
              </w:rPr>
              <w:t>20</w:t>
            </w:r>
            <w:r>
              <w:rPr>
                <w:sz w:val="20"/>
              </w:rPr>
              <w:t>24</w:t>
            </w:r>
          </w:p>
        </w:tc>
        <w:tc>
          <w:tcPr>
            <w:tcW w:w="939" w:type="dxa"/>
            <w:shd w:val="clear" w:color="auto" w:fill="D9D9D9"/>
            <w:vAlign w:val="center"/>
          </w:tcPr>
          <w:p w14:paraId="4478D88C" w14:textId="736AB9A5" w:rsidR="00282C6B" w:rsidRPr="00263C96" w:rsidRDefault="00282C6B" w:rsidP="00282C6B">
            <w:pPr>
              <w:spacing w:line="276" w:lineRule="auto"/>
              <w:jc w:val="center"/>
              <w:rPr>
                <w:sz w:val="20"/>
              </w:rPr>
            </w:pPr>
            <w:r w:rsidRPr="00263C96">
              <w:rPr>
                <w:sz w:val="20"/>
              </w:rPr>
              <w:t>202</w:t>
            </w:r>
            <w:r>
              <w:rPr>
                <w:sz w:val="20"/>
              </w:rPr>
              <w:t>5</w:t>
            </w:r>
          </w:p>
        </w:tc>
        <w:tc>
          <w:tcPr>
            <w:tcW w:w="939" w:type="dxa"/>
            <w:shd w:val="clear" w:color="auto" w:fill="D9D9D9"/>
            <w:vAlign w:val="center"/>
          </w:tcPr>
          <w:p w14:paraId="6B1854F1" w14:textId="0150355E" w:rsidR="00282C6B" w:rsidRPr="00263C96" w:rsidRDefault="00282C6B" w:rsidP="00282C6B">
            <w:pPr>
              <w:spacing w:line="276" w:lineRule="auto"/>
              <w:jc w:val="center"/>
              <w:rPr>
                <w:sz w:val="20"/>
              </w:rPr>
            </w:pPr>
            <w:r w:rsidRPr="00263C96">
              <w:rPr>
                <w:sz w:val="20"/>
              </w:rPr>
              <w:t>202</w:t>
            </w:r>
            <w:r>
              <w:rPr>
                <w:sz w:val="20"/>
              </w:rPr>
              <w:t>6</w:t>
            </w:r>
          </w:p>
        </w:tc>
        <w:tc>
          <w:tcPr>
            <w:tcW w:w="939" w:type="dxa"/>
            <w:shd w:val="clear" w:color="auto" w:fill="D9D9D9"/>
            <w:vAlign w:val="center"/>
          </w:tcPr>
          <w:p w14:paraId="1F7F80DD" w14:textId="34BFB11B" w:rsidR="00282C6B" w:rsidRPr="00263C96" w:rsidRDefault="00282C6B" w:rsidP="00282C6B">
            <w:pPr>
              <w:spacing w:line="276" w:lineRule="auto"/>
              <w:jc w:val="center"/>
              <w:rPr>
                <w:sz w:val="20"/>
              </w:rPr>
            </w:pPr>
            <w:r w:rsidRPr="00263C96">
              <w:rPr>
                <w:sz w:val="20"/>
              </w:rPr>
              <w:t>202</w:t>
            </w:r>
            <w:r>
              <w:rPr>
                <w:sz w:val="20"/>
              </w:rPr>
              <w:t>7</w:t>
            </w:r>
          </w:p>
        </w:tc>
        <w:tc>
          <w:tcPr>
            <w:tcW w:w="939" w:type="dxa"/>
            <w:shd w:val="clear" w:color="auto" w:fill="D9D9D9"/>
            <w:vAlign w:val="center"/>
          </w:tcPr>
          <w:p w14:paraId="797F538E" w14:textId="6F427552" w:rsidR="00282C6B" w:rsidRPr="00263C96" w:rsidRDefault="00282C6B" w:rsidP="00282C6B">
            <w:pPr>
              <w:spacing w:line="276" w:lineRule="auto"/>
              <w:jc w:val="center"/>
              <w:rPr>
                <w:sz w:val="20"/>
              </w:rPr>
            </w:pPr>
            <w:r w:rsidRPr="00263C96">
              <w:rPr>
                <w:sz w:val="20"/>
              </w:rPr>
              <w:t>202</w:t>
            </w:r>
            <w:r>
              <w:rPr>
                <w:sz w:val="20"/>
              </w:rPr>
              <w:t>8</w:t>
            </w:r>
          </w:p>
        </w:tc>
        <w:tc>
          <w:tcPr>
            <w:tcW w:w="939" w:type="dxa"/>
            <w:shd w:val="clear" w:color="auto" w:fill="D9D9D9"/>
            <w:vAlign w:val="center"/>
          </w:tcPr>
          <w:p w14:paraId="24B57469" w14:textId="6B06812C" w:rsidR="00282C6B" w:rsidRPr="00263C96" w:rsidRDefault="00282C6B" w:rsidP="00282C6B">
            <w:pPr>
              <w:spacing w:line="276" w:lineRule="auto"/>
              <w:jc w:val="center"/>
              <w:rPr>
                <w:sz w:val="20"/>
              </w:rPr>
            </w:pPr>
            <w:r w:rsidRPr="00263C96">
              <w:rPr>
                <w:sz w:val="20"/>
              </w:rPr>
              <w:t>202</w:t>
            </w:r>
            <w:r>
              <w:rPr>
                <w:sz w:val="20"/>
              </w:rPr>
              <w:t>9</w:t>
            </w:r>
            <w:r w:rsidRPr="00263C96">
              <w:rPr>
                <w:sz w:val="20"/>
              </w:rPr>
              <w:t>-20</w:t>
            </w:r>
            <w:r>
              <w:rPr>
                <w:sz w:val="20"/>
              </w:rPr>
              <w:t>32</w:t>
            </w:r>
          </w:p>
        </w:tc>
      </w:tr>
      <w:tr w:rsidR="002C6D2C" w:rsidRPr="00263C96" w14:paraId="03062818" w14:textId="77777777" w:rsidTr="0090404A">
        <w:trPr>
          <w:trHeight w:val="600"/>
          <w:jc w:val="center"/>
        </w:trPr>
        <w:tc>
          <w:tcPr>
            <w:tcW w:w="513" w:type="dxa"/>
            <w:shd w:val="clear" w:color="auto" w:fill="auto"/>
            <w:vAlign w:val="center"/>
          </w:tcPr>
          <w:p w14:paraId="04707105" w14:textId="77777777" w:rsidR="002C6D2C" w:rsidRPr="00263C96" w:rsidRDefault="002C6D2C" w:rsidP="0090404A">
            <w:pPr>
              <w:spacing w:line="276" w:lineRule="auto"/>
              <w:jc w:val="center"/>
              <w:rPr>
                <w:color w:val="000000"/>
                <w:sz w:val="22"/>
                <w:szCs w:val="22"/>
              </w:rPr>
            </w:pPr>
            <w:r w:rsidRPr="00263C96">
              <w:rPr>
                <w:color w:val="000000"/>
                <w:sz w:val="22"/>
                <w:szCs w:val="22"/>
              </w:rPr>
              <w:t>1</w:t>
            </w:r>
          </w:p>
        </w:tc>
        <w:tc>
          <w:tcPr>
            <w:tcW w:w="2418" w:type="dxa"/>
            <w:shd w:val="clear" w:color="auto" w:fill="auto"/>
            <w:vAlign w:val="center"/>
          </w:tcPr>
          <w:p w14:paraId="68AC8888" w14:textId="739488E5" w:rsidR="002C6D2C" w:rsidRPr="00263C96" w:rsidRDefault="002C6D2C" w:rsidP="00CE4D15">
            <w:pPr>
              <w:spacing w:line="276" w:lineRule="auto"/>
              <w:rPr>
                <w:color w:val="000000"/>
                <w:sz w:val="22"/>
                <w:szCs w:val="22"/>
              </w:rPr>
            </w:pPr>
            <w:r w:rsidRPr="00263C96">
              <w:rPr>
                <w:color w:val="000000"/>
                <w:sz w:val="22"/>
                <w:szCs w:val="22"/>
              </w:rPr>
              <w:t>Годовой объем под</w:t>
            </w:r>
            <w:r w:rsidR="00CE4D15">
              <w:rPr>
                <w:color w:val="000000"/>
                <w:sz w:val="22"/>
                <w:szCs w:val="22"/>
              </w:rPr>
              <w:t>ъ</w:t>
            </w:r>
            <w:r w:rsidRPr="00263C96">
              <w:rPr>
                <w:color w:val="000000"/>
                <w:sz w:val="22"/>
                <w:szCs w:val="22"/>
              </w:rPr>
              <w:t>ема воды, т.м3</w:t>
            </w:r>
          </w:p>
        </w:tc>
        <w:tc>
          <w:tcPr>
            <w:tcW w:w="1245" w:type="dxa"/>
            <w:shd w:val="clear" w:color="auto" w:fill="auto"/>
            <w:vAlign w:val="center"/>
          </w:tcPr>
          <w:p w14:paraId="3DFEC0B1" w14:textId="77777777" w:rsidR="002C6D2C" w:rsidRPr="00263C96" w:rsidRDefault="002C6D2C" w:rsidP="0090404A">
            <w:pPr>
              <w:spacing w:line="276" w:lineRule="auto"/>
              <w:jc w:val="center"/>
              <w:rPr>
                <w:color w:val="000000"/>
                <w:sz w:val="20"/>
              </w:rPr>
            </w:pPr>
            <w:r w:rsidRPr="00263C96">
              <w:rPr>
                <w:color w:val="000000"/>
                <w:sz w:val="20"/>
              </w:rPr>
              <w:t>т. м3.</w:t>
            </w:r>
          </w:p>
        </w:tc>
        <w:tc>
          <w:tcPr>
            <w:tcW w:w="939" w:type="dxa"/>
            <w:shd w:val="clear" w:color="auto" w:fill="auto"/>
            <w:vAlign w:val="center"/>
          </w:tcPr>
          <w:p w14:paraId="713326BB" w14:textId="77777777" w:rsidR="002C6D2C" w:rsidRPr="00D5620D" w:rsidRDefault="002C6D2C" w:rsidP="0090404A">
            <w:pPr>
              <w:jc w:val="center"/>
              <w:rPr>
                <w:color w:val="000000"/>
                <w:sz w:val="20"/>
              </w:rPr>
            </w:pPr>
            <w:r>
              <w:rPr>
                <w:color w:val="000000"/>
                <w:sz w:val="20"/>
              </w:rPr>
              <w:t>31381,5</w:t>
            </w:r>
          </w:p>
        </w:tc>
        <w:tc>
          <w:tcPr>
            <w:tcW w:w="939" w:type="dxa"/>
            <w:shd w:val="clear" w:color="auto" w:fill="auto"/>
            <w:vAlign w:val="center"/>
          </w:tcPr>
          <w:p w14:paraId="5261CB5E" w14:textId="77777777" w:rsidR="002C6D2C" w:rsidRPr="00D5620D" w:rsidRDefault="002C6D2C" w:rsidP="0090404A">
            <w:pPr>
              <w:jc w:val="center"/>
              <w:rPr>
                <w:color w:val="000000"/>
                <w:sz w:val="20"/>
              </w:rPr>
            </w:pPr>
            <w:r>
              <w:rPr>
                <w:color w:val="000000"/>
                <w:sz w:val="20"/>
              </w:rPr>
              <w:t>31103,0</w:t>
            </w:r>
          </w:p>
        </w:tc>
        <w:tc>
          <w:tcPr>
            <w:tcW w:w="939" w:type="dxa"/>
            <w:shd w:val="clear" w:color="auto" w:fill="auto"/>
            <w:vAlign w:val="center"/>
          </w:tcPr>
          <w:p w14:paraId="0CC3C3AC" w14:textId="77777777" w:rsidR="002C6D2C" w:rsidRPr="00D5620D" w:rsidRDefault="002C6D2C" w:rsidP="0090404A">
            <w:pPr>
              <w:jc w:val="center"/>
              <w:rPr>
                <w:color w:val="000000"/>
                <w:sz w:val="20"/>
              </w:rPr>
            </w:pPr>
            <w:r>
              <w:rPr>
                <w:color w:val="000000"/>
                <w:sz w:val="20"/>
              </w:rPr>
              <w:t>30824,9</w:t>
            </w:r>
          </w:p>
        </w:tc>
        <w:tc>
          <w:tcPr>
            <w:tcW w:w="939" w:type="dxa"/>
            <w:shd w:val="clear" w:color="auto" w:fill="auto"/>
            <w:vAlign w:val="center"/>
          </w:tcPr>
          <w:p w14:paraId="4D364DE3" w14:textId="77777777" w:rsidR="002C6D2C" w:rsidRPr="00D5620D" w:rsidRDefault="002C6D2C" w:rsidP="0090404A">
            <w:pPr>
              <w:jc w:val="center"/>
              <w:rPr>
                <w:color w:val="000000"/>
                <w:sz w:val="20"/>
              </w:rPr>
            </w:pPr>
            <w:r>
              <w:rPr>
                <w:color w:val="000000"/>
                <w:sz w:val="20"/>
              </w:rPr>
              <w:t>30547,1</w:t>
            </w:r>
          </w:p>
        </w:tc>
        <w:tc>
          <w:tcPr>
            <w:tcW w:w="939" w:type="dxa"/>
            <w:shd w:val="clear" w:color="auto" w:fill="auto"/>
            <w:vAlign w:val="center"/>
          </w:tcPr>
          <w:p w14:paraId="3756E458" w14:textId="77777777" w:rsidR="002C6D2C" w:rsidRPr="00D5620D" w:rsidRDefault="002C6D2C" w:rsidP="0090404A">
            <w:pPr>
              <w:jc w:val="center"/>
              <w:rPr>
                <w:color w:val="000000"/>
                <w:sz w:val="20"/>
              </w:rPr>
            </w:pPr>
            <w:r>
              <w:rPr>
                <w:color w:val="000000"/>
                <w:sz w:val="20"/>
              </w:rPr>
              <w:t>30269,7</w:t>
            </w:r>
          </w:p>
        </w:tc>
        <w:tc>
          <w:tcPr>
            <w:tcW w:w="939" w:type="dxa"/>
            <w:shd w:val="clear" w:color="auto" w:fill="auto"/>
            <w:vAlign w:val="center"/>
          </w:tcPr>
          <w:p w14:paraId="1B82C682" w14:textId="77777777" w:rsidR="002C6D2C" w:rsidRPr="00C05148" w:rsidRDefault="002C6D2C" w:rsidP="0090404A">
            <w:pPr>
              <w:jc w:val="center"/>
              <w:rPr>
                <w:sz w:val="20"/>
              </w:rPr>
            </w:pPr>
            <w:r>
              <w:rPr>
                <w:color w:val="000000"/>
                <w:sz w:val="20"/>
              </w:rPr>
              <w:t>29804,5</w:t>
            </w:r>
          </w:p>
        </w:tc>
      </w:tr>
      <w:tr w:rsidR="002C6D2C" w:rsidRPr="00263C96" w14:paraId="688D24FD" w14:textId="77777777" w:rsidTr="0090404A">
        <w:trPr>
          <w:trHeight w:val="600"/>
          <w:jc w:val="center"/>
        </w:trPr>
        <w:tc>
          <w:tcPr>
            <w:tcW w:w="513" w:type="dxa"/>
            <w:shd w:val="clear" w:color="auto" w:fill="auto"/>
            <w:vAlign w:val="center"/>
          </w:tcPr>
          <w:p w14:paraId="1E3CE368" w14:textId="77777777" w:rsidR="002C6D2C" w:rsidRPr="00263C96" w:rsidRDefault="002C6D2C" w:rsidP="0090404A">
            <w:pPr>
              <w:spacing w:line="276" w:lineRule="auto"/>
              <w:jc w:val="center"/>
              <w:rPr>
                <w:color w:val="000000"/>
                <w:sz w:val="22"/>
                <w:szCs w:val="22"/>
              </w:rPr>
            </w:pPr>
            <w:r w:rsidRPr="00263C96">
              <w:rPr>
                <w:color w:val="000000"/>
                <w:sz w:val="22"/>
                <w:szCs w:val="22"/>
              </w:rPr>
              <w:t>2</w:t>
            </w:r>
          </w:p>
        </w:tc>
        <w:tc>
          <w:tcPr>
            <w:tcW w:w="2418" w:type="dxa"/>
            <w:shd w:val="clear" w:color="auto" w:fill="auto"/>
            <w:vAlign w:val="center"/>
          </w:tcPr>
          <w:p w14:paraId="20ECD996" w14:textId="77777777" w:rsidR="002C6D2C" w:rsidRPr="00263C96" w:rsidRDefault="002C6D2C" w:rsidP="0090404A">
            <w:pPr>
              <w:spacing w:line="276" w:lineRule="auto"/>
              <w:rPr>
                <w:color w:val="000000"/>
                <w:sz w:val="22"/>
                <w:szCs w:val="22"/>
              </w:rPr>
            </w:pPr>
            <w:r w:rsidRPr="00263C96">
              <w:rPr>
                <w:color w:val="000000"/>
                <w:sz w:val="22"/>
                <w:szCs w:val="22"/>
              </w:rPr>
              <w:t>Технологические и аварийные   потери</w:t>
            </w:r>
          </w:p>
        </w:tc>
        <w:tc>
          <w:tcPr>
            <w:tcW w:w="1245" w:type="dxa"/>
            <w:shd w:val="clear" w:color="auto" w:fill="auto"/>
            <w:vAlign w:val="center"/>
          </w:tcPr>
          <w:p w14:paraId="396420F1" w14:textId="77777777" w:rsidR="002C6D2C" w:rsidRPr="00263C96" w:rsidRDefault="002C6D2C" w:rsidP="0090404A">
            <w:pPr>
              <w:spacing w:line="276" w:lineRule="auto"/>
              <w:jc w:val="center"/>
              <w:rPr>
                <w:color w:val="000000"/>
                <w:sz w:val="20"/>
              </w:rPr>
            </w:pPr>
            <w:r w:rsidRPr="00263C96">
              <w:rPr>
                <w:color w:val="000000"/>
                <w:sz w:val="20"/>
              </w:rPr>
              <w:t>т. м3.</w:t>
            </w:r>
          </w:p>
        </w:tc>
        <w:tc>
          <w:tcPr>
            <w:tcW w:w="939" w:type="dxa"/>
            <w:shd w:val="clear" w:color="auto" w:fill="auto"/>
            <w:vAlign w:val="center"/>
          </w:tcPr>
          <w:p w14:paraId="51508209" w14:textId="77777777" w:rsidR="002C6D2C" w:rsidRPr="00D5620D" w:rsidRDefault="002C6D2C" w:rsidP="0090404A">
            <w:pPr>
              <w:jc w:val="center"/>
              <w:rPr>
                <w:color w:val="000000"/>
                <w:sz w:val="20"/>
              </w:rPr>
            </w:pPr>
            <w:r>
              <w:rPr>
                <w:color w:val="000000"/>
                <w:sz w:val="20"/>
              </w:rPr>
              <w:t>865,1</w:t>
            </w:r>
          </w:p>
        </w:tc>
        <w:tc>
          <w:tcPr>
            <w:tcW w:w="939" w:type="dxa"/>
            <w:shd w:val="clear" w:color="auto" w:fill="auto"/>
            <w:vAlign w:val="center"/>
          </w:tcPr>
          <w:p w14:paraId="18996DDC" w14:textId="77777777" w:rsidR="002C6D2C" w:rsidRPr="00D5620D" w:rsidRDefault="002C6D2C" w:rsidP="0090404A">
            <w:pPr>
              <w:jc w:val="center"/>
              <w:rPr>
                <w:color w:val="000000"/>
                <w:sz w:val="20"/>
              </w:rPr>
            </w:pPr>
            <w:r>
              <w:rPr>
                <w:color w:val="000000"/>
                <w:sz w:val="20"/>
              </w:rPr>
              <w:t>855,0</w:t>
            </w:r>
          </w:p>
        </w:tc>
        <w:tc>
          <w:tcPr>
            <w:tcW w:w="939" w:type="dxa"/>
            <w:shd w:val="clear" w:color="auto" w:fill="auto"/>
            <w:vAlign w:val="center"/>
          </w:tcPr>
          <w:p w14:paraId="51185B8D" w14:textId="77777777" w:rsidR="002C6D2C" w:rsidRPr="00D5620D" w:rsidRDefault="002C6D2C" w:rsidP="0090404A">
            <w:pPr>
              <w:jc w:val="center"/>
              <w:rPr>
                <w:color w:val="000000"/>
                <w:sz w:val="20"/>
              </w:rPr>
            </w:pPr>
            <w:r>
              <w:rPr>
                <w:color w:val="000000"/>
                <w:sz w:val="20"/>
              </w:rPr>
              <w:t>844,8</w:t>
            </w:r>
          </w:p>
        </w:tc>
        <w:tc>
          <w:tcPr>
            <w:tcW w:w="939" w:type="dxa"/>
            <w:shd w:val="clear" w:color="auto" w:fill="auto"/>
            <w:vAlign w:val="center"/>
          </w:tcPr>
          <w:p w14:paraId="2E7D06C4" w14:textId="77777777" w:rsidR="002C6D2C" w:rsidRPr="00D5620D" w:rsidRDefault="002C6D2C" w:rsidP="0090404A">
            <w:pPr>
              <w:jc w:val="center"/>
              <w:rPr>
                <w:color w:val="000000"/>
                <w:sz w:val="20"/>
              </w:rPr>
            </w:pPr>
            <w:r>
              <w:rPr>
                <w:color w:val="000000"/>
                <w:sz w:val="20"/>
              </w:rPr>
              <w:t>834,8</w:t>
            </w:r>
          </w:p>
        </w:tc>
        <w:tc>
          <w:tcPr>
            <w:tcW w:w="939" w:type="dxa"/>
            <w:shd w:val="clear" w:color="auto" w:fill="auto"/>
            <w:vAlign w:val="center"/>
          </w:tcPr>
          <w:p w14:paraId="0D795F2E" w14:textId="77777777" w:rsidR="002C6D2C" w:rsidRPr="00D5620D" w:rsidRDefault="002C6D2C" w:rsidP="0090404A">
            <w:pPr>
              <w:jc w:val="center"/>
              <w:rPr>
                <w:color w:val="000000"/>
                <w:sz w:val="20"/>
              </w:rPr>
            </w:pPr>
            <w:r>
              <w:rPr>
                <w:color w:val="000000"/>
                <w:sz w:val="20"/>
              </w:rPr>
              <w:t>824,8</w:t>
            </w:r>
          </w:p>
        </w:tc>
        <w:tc>
          <w:tcPr>
            <w:tcW w:w="939" w:type="dxa"/>
            <w:shd w:val="clear" w:color="auto" w:fill="auto"/>
            <w:vAlign w:val="center"/>
          </w:tcPr>
          <w:p w14:paraId="04451040" w14:textId="77777777" w:rsidR="002C6D2C" w:rsidRPr="00C05148" w:rsidRDefault="002C6D2C" w:rsidP="0090404A">
            <w:pPr>
              <w:jc w:val="center"/>
              <w:rPr>
                <w:sz w:val="20"/>
              </w:rPr>
            </w:pPr>
            <w:r>
              <w:rPr>
                <w:color w:val="000000"/>
                <w:sz w:val="20"/>
              </w:rPr>
              <w:t>814,9</w:t>
            </w:r>
          </w:p>
        </w:tc>
      </w:tr>
      <w:tr w:rsidR="002C6D2C" w:rsidRPr="00263C96" w14:paraId="09C4C101" w14:textId="77777777" w:rsidTr="0090404A">
        <w:trPr>
          <w:trHeight w:val="300"/>
          <w:jc w:val="center"/>
        </w:trPr>
        <w:tc>
          <w:tcPr>
            <w:tcW w:w="513" w:type="dxa"/>
            <w:shd w:val="clear" w:color="auto" w:fill="auto"/>
            <w:vAlign w:val="center"/>
          </w:tcPr>
          <w:p w14:paraId="09D0F187" w14:textId="77777777" w:rsidR="002C6D2C" w:rsidRPr="00263C96" w:rsidRDefault="002C6D2C" w:rsidP="0090404A">
            <w:pPr>
              <w:spacing w:line="276" w:lineRule="auto"/>
              <w:jc w:val="center"/>
              <w:rPr>
                <w:color w:val="000000"/>
                <w:sz w:val="22"/>
                <w:szCs w:val="22"/>
              </w:rPr>
            </w:pPr>
            <w:r w:rsidRPr="00263C96">
              <w:rPr>
                <w:color w:val="000000"/>
                <w:sz w:val="22"/>
                <w:szCs w:val="22"/>
              </w:rPr>
              <w:t>3</w:t>
            </w:r>
          </w:p>
        </w:tc>
        <w:tc>
          <w:tcPr>
            <w:tcW w:w="2418" w:type="dxa"/>
            <w:shd w:val="clear" w:color="auto" w:fill="auto"/>
            <w:vAlign w:val="center"/>
          </w:tcPr>
          <w:p w14:paraId="2FCE85EF" w14:textId="77777777" w:rsidR="002C6D2C" w:rsidRPr="00263C96" w:rsidRDefault="002C6D2C" w:rsidP="0090404A">
            <w:pPr>
              <w:spacing w:line="276" w:lineRule="auto"/>
              <w:rPr>
                <w:color w:val="000000"/>
                <w:sz w:val="22"/>
                <w:szCs w:val="22"/>
              </w:rPr>
            </w:pPr>
            <w:r w:rsidRPr="00263C96">
              <w:rPr>
                <w:color w:val="000000"/>
                <w:sz w:val="22"/>
                <w:szCs w:val="22"/>
              </w:rPr>
              <w:t>Собственные нужды</w:t>
            </w:r>
          </w:p>
        </w:tc>
        <w:tc>
          <w:tcPr>
            <w:tcW w:w="1245" w:type="dxa"/>
            <w:shd w:val="clear" w:color="auto" w:fill="auto"/>
            <w:vAlign w:val="center"/>
          </w:tcPr>
          <w:p w14:paraId="20F4FD04" w14:textId="77777777" w:rsidR="002C6D2C" w:rsidRPr="00263C96" w:rsidRDefault="002C6D2C" w:rsidP="0090404A">
            <w:pPr>
              <w:spacing w:line="276" w:lineRule="auto"/>
              <w:jc w:val="center"/>
              <w:rPr>
                <w:color w:val="000000"/>
                <w:sz w:val="20"/>
              </w:rPr>
            </w:pPr>
            <w:r w:rsidRPr="00263C96">
              <w:rPr>
                <w:color w:val="000000"/>
                <w:sz w:val="20"/>
              </w:rPr>
              <w:t>т. м3.</w:t>
            </w:r>
          </w:p>
        </w:tc>
        <w:tc>
          <w:tcPr>
            <w:tcW w:w="939" w:type="dxa"/>
            <w:shd w:val="clear" w:color="auto" w:fill="auto"/>
            <w:vAlign w:val="center"/>
          </w:tcPr>
          <w:p w14:paraId="719B3819" w14:textId="77777777" w:rsidR="002C6D2C" w:rsidRPr="00D5620D" w:rsidRDefault="002C6D2C" w:rsidP="0090404A">
            <w:pPr>
              <w:jc w:val="center"/>
              <w:rPr>
                <w:color w:val="000000"/>
                <w:sz w:val="20"/>
              </w:rPr>
            </w:pPr>
            <w:r w:rsidRPr="00D5620D">
              <w:rPr>
                <w:color w:val="000000"/>
                <w:sz w:val="20"/>
              </w:rPr>
              <w:t>-</w:t>
            </w:r>
          </w:p>
        </w:tc>
        <w:tc>
          <w:tcPr>
            <w:tcW w:w="939" w:type="dxa"/>
            <w:shd w:val="clear" w:color="auto" w:fill="auto"/>
            <w:vAlign w:val="center"/>
          </w:tcPr>
          <w:p w14:paraId="6AC41961" w14:textId="77777777" w:rsidR="002C6D2C" w:rsidRPr="00D5620D" w:rsidRDefault="002C6D2C" w:rsidP="0090404A">
            <w:pPr>
              <w:jc w:val="center"/>
              <w:rPr>
                <w:color w:val="000000"/>
                <w:sz w:val="20"/>
              </w:rPr>
            </w:pPr>
            <w:r w:rsidRPr="00D5620D">
              <w:rPr>
                <w:color w:val="000000"/>
                <w:sz w:val="20"/>
              </w:rPr>
              <w:t>-</w:t>
            </w:r>
          </w:p>
        </w:tc>
        <w:tc>
          <w:tcPr>
            <w:tcW w:w="939" w:type="dxa"/>
            <w:shd w:val="clear" w:color="auto" w:fill="auto"/>
            <w:vAlign w:val="center"/>
          </w:tcPr>
          <w:p w14:paraId="000E99A6" w14:textId="77777777" w:rsidR="002C6D2C" w:rsidRPr="00D5620D" w:rsidRDefault="002C6D2C" w:rsidP="0090404A">
            <w:pPr>
              <w:jc w:val="center"/>
              <w:rPr>
                <w:color w:val="000000"/>
                <w:sz w:val="20"/>
              </w:rPr>
            </w:pPr>
            <w:r w:rsidRPr="00D5620D">
              <w:rPr>
                <w:color w:val="000000"/>
                <w:sz w:val="20"/>
              </w:rPr>
              <w:t>-</w:t>
            </w:r>
          </w:p>
        </w:tc>
        <w:tc>
          <w:tcPr>
            <w:tcW w:w="939" w:type="dxa"/>
            <w:shd w:val="clear" w:color="auto" w:fill="auto"/>
            <w:vAlign w:val="center"/>
          </w:tcPr>
          <w:p w14:paraId="4B292F13" w14:textId="77777777" w:rsidR="002C6D2C" w:rsidRPr="00D5620D" w:rsidRDefault="002C6D2C" w:rsidP="0090404A">
            <w:pPr>
              <w:jc w:val="center"/>
              <w:rPr>
                <w:color w:val="000000"/>
                <w:sz w:val="20"/>
              </w:rPr>
            </w:pPr>
            <w:r w:rsidRPr="00D5620D">
              <w:rPr>
                <w:color w:val="000000"/>
                <w:sz w:val="20"/>
              </w:rPr>
              <w:t>-</w:t>
            </w:r>
          </w:p>
        </w:tc>
        <w:tc>
          <w:tcPr>
            <w:tcW w:w="939" w:type="dxa"/>
            <w:shd w:val="clear" w:color="auto" w:fill="auto"/>
            <w:vAlign w:val="center"/>
          </w:tcPr>
          <w:p w14:paraId="05FFC778" w14:textId="77777777" w:rsidR="002C6D2C" w:rsidRPr="00D5620D" w:rsidRDefault="002C6D2C" w:rsidP="0090404A">
            <w:pPr>
              <w:jc w:val="center"/>
              <w:rPr>
                <w:color w:val="000000"/>
                <w:sz w:val="20"/>
              </w:rPr>
            </w:pPr>
            <w:r w:rsidRPr="00D5620D">
              <w:rPr>
                <w:color w:val="000000"/>
                <w:sz w:val="20"/>
              </w:rPr>
              <w:t>-</w:t>
            </w:r>
          </w:p>
        </w:tc>
        <w:tc>
          <w:tcPr>
            <w:tcW w:w="939" w:type="dxa"/>
            <w:shd w:val="clear" w:color="auto" w:fill="auto"/>
            <w:vAlign w:val="center"/>
          </w:tcPr>
          <w:p w14:paraId="4094065C" w14:textId="77777777" w:rsidR="002C6D2C" w:rsidRPr="00C05148" w:rsidRDefault="002C6D2C" w:rsidP="0090404A">
            <w:pPr>
              <w:jc w:val="center"/>
              <w:rPr>
                <w:sz w:val="20"/>
              </w:rPr>
            </w:pPr>
            <w:r w:rsidRPr="00C05148">
              <w:rPr>
                <w:sz w:val="20"/>
              </w:rPr>
              <w:t>0,0</w:t>
            </w:r>
          </w:p>
        </w:tc>
      </w:tr>
      <w:tr w:rsidR="002C6D2C" w:rsidRPr="00263C96" w14:paraId="1B4145FD" w14:textId="77777777" w:rsidTr="0090404A">
        <w:trPr>
          <w:trHeight w:val="600"/>
          <w:jc w:val="center"/>
        </w:trPr>
        <w:tc>
          <w:tcPr>
            <w:tcW w:w="513" w:type="dxa"/>
            <w:shd w:val="clear" w:color="auto" w:fill="auto"/>
            <w:vAlign w:val="center"/>
          </w:tcPr>
          <w:p w14:paraId="5C2D0513" w14:textId="77777777" w:rsidR="002C6D2C" w:rsidRPr="00263C96" w:rsidRDefault="002C6D2C" w:rsidP="0090404A">
            <w:pPr>
              <w:spacing w:line="276" w:lineRule="auto"/>
              <w:jc w:val="center"/>
              <w:rPr>
                <w:color w:val="000000"/>
                <w:sz w:val="22"/>
                <w:szCs w:val="22"/>
              </w:rPr>
            </w:pPr>
            <w:r w:rsidRPr="00263C96">
              <w:rPr>
                <w:color w:val="000000"/>
                <w:sz w:val="22"/>
                <w:szCs w:val="22"/>
              </w:rPr>
              <w:t>4</w:t>
            </w:r>
          </w:p>
        </w:tc>
        <w:tc>
          <w:tcPr>
            <w:tcW w:w="2418" w:type="dxa"/>
            <w:shd w:val="clear" w:color="auto" w:fill="auto"/>
            <w:vAlign w:val="center"/>
          </w:tcPr>
          <w:p w14:paraId="46288F35" w14:textId="77777777" w:rsidR="002C6D2C" w:rsidRPr="00263C96" w:rsidRDefault="002C6D2C" w:rsidP="0090404A">
            <w:pPr>
              <w:spacing w:line="276" w:lineRule="auto"/>
              <w:rPr>
                <w:color w:val="000000"/>
                <w:sz w:val="22"/>
                <w:szCs w:val="22"/>
              </w:rPr>
            </w:pPr>
            <w:r w:rsidRPr="00263C96">
              <w:rPr>
                <w:color w:val="000000"/>
                <w:sz w:val="22"/>
                <w:szCs w:val="22"/>
              </w:rPr>
              <w:t>Технологические и аварийные   потери в %</w:t>
            </w:r>
          </w:p>
        </w:tc>
        <w:tc>
          <w:tcPr>
            <w:tcW w:w="1245" w:type="dxa"/>
            <w:shd w:val="clear" w:color="auto" w:fill="auto"/>
            <w:vAlign w:val="center"/>
          </w:tcPr>
          <w:p w14:paraId="1D0AADE9" w14:textId="77777777" w:rsidR="002C6D2C" w:rsidRPr="00263C96" w:rsidRDefault="002C6D2C" w:rsidP="0090404A">
            <w:pPr>
              <w:spacing w:line="276" w:lineRule="auto"/>
              <w:jc w:val="center"/>
              <w:rPr>
                <w:color w:val="000000"/>
                <w:sz w:val="20"/>
              </w:rPr>
            </w:pPr>
            <w:r w:rsidRPr="00263C96">
              <w:rPr>
                <w:color w:val="000000"/>
                <w:sz w:val="20"/>
              </w:rPr>
              <w:t>%</w:t>
            </w:r>
          </w:p>
        </w:tc>
        <w:tc>
          <w:tcPr>
            <w:tcW w:w="939" w:type="dxa"/>
            <w:shd w:val="clear" w:color="auto" w:fill="auto"/>
            <w:vAlign w:val="center"/>
          </w:tcPr>
          <w:p w14:paraId="3DBE8C53" w14:textId="77777777" w:rsidR="002C6D2C" w:rsidRPr="00D5620D" w:rsidRDefault="002C6D2C" w:rsidP="0090404A">
            <w:pPr>
              <w:jc w:val="center"/>
              <w:rPr>
                <w:color w:val="000000"/>
                <w:sz w:val="20"/>
              </w:rPr>
            </w:pPr>
            <w:r>
              <w:rPr>
                <w:color w:val="000000"/>
                <w:sz w:val="20"/>
              </w:rPr>
              <w:t>2,8</w:t>
            </w:r>
          </w:p>
        </w:tc>
        <w:tc>
          <w:tcPr>
            <w:tcW w:w="939" w:type="dxa"/>
            <w:shd w:val="clear" w:color="auto" w:fill="auto"/>
            <w:vAlign w:val="center"/>
          </w:tcPr>
          <w:p w14:paraId="521A2D55" w14:textId="77777777" w:rsidR="002C6D2C" w:rsidRPr="00D5620D" w:rsidRDefault="002C6D2C" w:rsidP="0090404A">
            <w:pPr>
              <w:jc w:val="center"/>
              <w:rPr>
                <w:color w:val="000000"/>
                <w:sz w:val="20"/>
              </w:rPr>
            </w:pPr>
            <w:r>
              <w:rPr>
                <w:color w:val="000000"/>
                <w:sz w:val="20"/>
              </w:rPr>
              <w:t>2,8</w:t>
            </w:r>
          </w:p>
        </w:tc>
        <w:tc>
          <w:tcPr>
            <w:tcW w:w="939" w:type="dxa"/>
            <w:shd w:val="clear" w:color="auto" w:fill="auto"/>
            <w:vAlign w:val="center"/>
          </w:tcPr>
          <w:p w14:paraId="514A0645" w14:textId="77777777" w:rsidR="002C6D2C" w:rsidRPr="00D5620D" w:rsidRDefault="002C6D2C" w:rsidP="0090404A">
            <w:pPr>
              <w:jc w:val="center"/>
              <w:rPr>
                <w:color w:val="000000"/>
                <w:sz w:val="20"/>
              </w:rPr>
            </w:pPr>
            <w:r>
              <w:rPr>
                <w:color w:val="000000"/>
                <w:sz w:val="20"/>
              </w:rPr>
              <w:t>2,8</w:t>
            </w:r>
          </w:p>
        </w:tc>
        <w:tc>
          <w:tcPr>
            <w:tcW w:w="939" w:type="dxa"/>
            <w:shd w:val="clear" w:color="auto" w:fill="auto"/>
            <w:vAlign w:val="center"/>
          </w:tcPr>
          <w:p w14:paraId="1FDF7097" w14:textId="77777777" w:rsidR="002C6D2C" w:rsidRPr="00D5620D" w:rsidRDefault="002C6D2C" w:rsidP="0090404A">
            <w:pPr>
              <w:jc w:val="center"/>
              <w:rPr>
                <w:color w:val="000000"/>
                <w:sz w:val="20"/>
              </w:rPr>
            </w:pPr>
            <w:r>
              <w:rPr>
                <w:color w:val="000000"/>
                <w:sz w:val="20"/>
              </w:rPr>
              <w:t>2,8</w:t>
            </w:r>
          </w:p>
        </w:tc>
        <w:tc>
          <w:tcPr>
            <w:tcW w:w="939" w:type="dxa"/>
            <w:shd w:val="clear" w:color="auto" w:fill="auto"/>
            <w:vAlign w:val="center"/>
          </w:tcPr>
          <w:p w14:paraId="59EF1D6E" w14:textId="77777777" w:rsidR="002C6D2C" w:rsidRPr="00D5620D" w:rsidRDefault="002C6D2C" w:rsidP="0090404A">
            <w:pPr>
              <w:jc w:val="center"/>
              <w:rPr>
                <w:color w:val="000000"/>
                <w:sz w:val="20"/>
              </w:rPr>
            </w:pPr>
            <w:r>
              <w:rPr>
                <w:color w:val="000000"/>
                <w:sz w:val="20"/>
              </w:rPr>
              <w:t>2,8</w:t>
            </w:r>
          </w:p>
        </w:tc>
        <w:tc>
          <w:tcPr>
            <w:tcW w:w="939" w:type="dxa"/>
            <w:shd w:val="clear" w:color="auto" w:fill="auto"/>
            <w:vAlign w:val="center"/>
          </w:tcPr>
          <w:p w14:paraId="4548F73A" w14:textId="77777777" w:rsidR="002C6D2C" w:rsidRPr="00C05148" w:rsidRDefault="002C6D2C" w:rsidP="0090404A">
            <w:pPr>
              <w:jc w:val="center"/>
              <w:rPr>
                <w:sz w:val="20"/>
              </w:rPr>
            </w:pPr>
            <w:r>
              <w:rPr>
                <w:color w:val="000000"/>
                <w:sz w:val="20"/>
              </w:rPr>
              <w:t>2,8</w:t>
            </w:r>
          </w:p>
        </w:tc>
      </w:tr>
      <w:tr w:rsidR="002C6D2C" w:rsidRPr="00263C96" w14:paraId="3EE91BD1" w14:textId="77777777" w:rsidTr="0090404A">
        <w:trPr>
          <w:trHeight w:val="300"/>
          <w:jc w:val="center"/>
        </w:trPr>
        <w:tc>
          <w:tcPr>
            <w:tcW w:w="513" w:type="dxa"/>
            <w:shd w:val="clear" w:color="auto" w:fill="auto"/>
            <w:vAlign w:val="center"/>
          </w:tcPr>
          <w:p w14:paraId="3226AD30" w14:textId="77777777" w:rsidR="002C6D2C" w:rsidRPr="00263C96" w:rsidRDefault="002C6D2C" w:rsidP="0090404A">
            <w:pPr>
              <w:spacing w:line="276" w:lineRule="auto"/>
              <w:jc w:val="center"/>
              <w:rPr>
                <w:color w:val="000000"/>
                <w:sz w:val="22"/>
                <w:szCs w:val="22"/>
              </w:rPr>
            </w:pPr>
            <w:r w:rsidRPr="00263C96">
              <w:rPr>
                <w:color w:val="000000"/>
                <w:sz w:val="22"/>
                <w:szCs w:val="22"/>
              </w:rPr>
              <w:t>5</w:t>
            </w:r>
          </w:p>
        </w:tc>
        <w:tc>
          <w:tcPr>
            <w:tcW w:w="2418" w:type="dxa"/>
            <w:shd w:val="clear" w:color="auto" w:fill="auto"/>
            <w:vAlign w:val="center"/>
          </w:tcPr>
          <w:p w14:paraId="10CEDFB6" w14:textId="77777777" w:rsidR="002C6D2C" w:rsidRPr="00263C96" w:rsidRDefault="002C6D2C" w:rsidP="0090404A">
            <w:pPr>
              <w:spacing w:line="276" w:lineRule="auto"/>
              <w:rPr>
                <w:color w:val="000000"/>
                <w:sz w:val="20"/>
              </w:rPr>
            </w:pPr>
            <w:r w:rsidRPr="00263C96">
              <w:rPr>
                <w:color w:val="000000"/>
                <w:sz w:val="20"/>
              </w:rPr>
              <w:t>Объем реализации</w:t>
            </w:r>
          </w:p>
        </w:tc>
        <w:tc>
          <w:tcPr>
            <w:tcW w:w="1245" w:type="dxa"/>
            <w:shd w:val="clear" w:color="auto" w:fill="auto"/>
            <w:vAlign w:val="center"/>
          </w:tcPr>
          <w:p w14:paraId="6B68F15A" w14:textId="77777777" w:rsidR="002C6D2C" w:rsidRPr="00263C96" w:rsidRDefault="002C6D2C" w:rsidP="0090404A">
            <w:pPr>
              <w:spacing w:line="276" w:lineRule="auto"/>
              <w:jc w:val="center"/>
              <w:rPr>
                <w:color w:val="000000"/>
                <w:sz w:val="20"/>
              </w:rPr>
            </w:pPr>
            <w:r w:rsidRPr="00263C96">
              <w:rPr>
                <w:color w:val="000000"/>
                <w:sz w:val="20"/>
              </w:rPr>
              <w:t>т. м3.</w:t>
            </w:r>
          </w:p>
        </w:tc>
        <w:tc>
          <w:tcPr>
            <w:tcW w:w="939" w:type="dxa"/>
            <w:shd w:val="clear" w:color="auto" w:fill="auto"/>
            <w:vAlign w:val="center"/>
          </w:tcPr>
          <w:p w14:paraId="33FFF84A" w14:textId="77777777" w:rsidR="002C6D2C" w:rsidRDefault="002C6D2C" w:rsidP="0090404A">
            <w:pPr>
              <w:jc w:val="center"/>
              <w:rPr>
                <w:color w:val="000000"/>
                <w:sz w:val="20"/>
              </w:rPr>
            </w:pPr>
            <w:r>
              <w:rPr>
                <w:color w:val="000000"/>
                <w:sz w:val="20"/>
              </w:rPr>
              <w:t>30516,4</w:t>
            </w:r>
          </w:p>
        </w:tc>
        <w:tc>
          <w:tcPr>
            <w:tcW w:w="939" w:type="dxa"/>
            <w:shd w:val="clear" w:color="auto" w:fill="auto"/>
            <w:vAlign w:val="center"/>
          </w:tcPr>
          <w:p w14:paraId="7DE50C9D" w14:textId="77777777" w:rsidR="002C6D2C" w:rsidRDefault="002C6D2C" w:rsidP="0090404A">
            <w:pPr>
              <w:jc w:val="center"/>
              <w:rPr>
                <w:color w:val="000000"/>
                <w:sz w:val="20"/>
              </w:rPr>
            </w:pPr>
            <w:r>
              <w:rPr>
                <w:color w:val="000000"/>
                <w:sz w:val="20"/>
              </w:rPr>
              <w:t>30248,1</w:t>
            </w:r>
          </w:p>
        </w:tc>
        <w:tc>
          <w:tcPr>
            <w:tcW w:w="939" w:type="dxa"/>
            <w:shd w:val="clear" w:color="auto" w:fill="auto"/>
            <w:vAlign w:val="center"/>
          </w:tcPr>
          <w:p w14:paraId="5721EC27" w14:textId="77777777" w:rsidR="002C6D2C" w:rsidRDefault="002C6D2C" w:rsidP="0090404A">
            <w:pPr>
              <w:jc w:val="center"/>
              <w:rPr>
                <w:color w:val="000000"/>
                <w:sz w:val="20"/>
              </w:rPr>
            </w:pPr>
            <w:r>
              <w:rPr>
                <w:color w:val="000000"/>
                <w:sz w:val="20"/>
              </w:rPr>
              <w:t>29980,1</w:t>
            </w:r>
          </w:p>
        </w:tc>
        <w:tc>
          <w:tcPr>
            <w:tcW w:w="939" w:type="dxa"/>
            <w:shd w:val="clear" w:color="auto" w:fill="auto"/>
            <w:vAlign w:val="center"/>
          </w:tcPr>
          <w:p w14:paraId="4B6D7D97" w14:textId="77777777" w:rsidR="002C6D2C" w:rsidRDefault="002C6D2C" w:rsidP="0090404A">
            <w:pPr>
              <w:jc w:val="center"/>
              <w:rPr>
                <w:color w:val="000000"/>
                <w:sz w:val="20"/>
              </w:rPr>
            </w:pPr>
            <w:r>
              <w:rPr>
                <w:color w:val="000000"/>
                <w:sz w:val="20"/>
              </w:rPr>
              <w:t>29712,3</w:t>
            </w:r>
          </w:p>
        </w:tc>
        <w:tc>
          <w:tcPr>
            <w:tcW w:w="939" w:type="dxa"/>
            <w:shd w:val="clear" w:color="auto" w:fill="auto"/>
            <w:vAlign w:val="center"/>
          </w:tcPr>
          <w:p w14:paraId="4277F980" w14:textId="77777777" w:rsidR="002C6D2C" w:rsidRDefault="002C6D2C" w:rsidP="0090404A">
            <w:pPr>
              <w:jc w:val="center"/>
              <w:rPr>
                <w:color w:val="000000"/>
                <w:sz w:val="20"/>
              </w:rPr>
            </w:pPr>
            <w:r>
              <w:rPr>
                <w:color w:val="000000"/>
                <w:sz w:val="20"/>
              </w:rPr>
              <w:t>29444,9</w:t>
            </w:r>
          </w:p>
        </w:tc>
        <w:tc>
          <w:tcPr>
            <w:tcW w:w="939" w:type="dxa"/>
            <w:shd w:val="clear" w:color="auto" w:fill="auto"/>
            <w:vAlign w:val="center"/>
          </w:tcPr>
          <w:p w14:paraId="0FAB6FB5" w14:textId="77777777" w:rsidR="002C6D2C" w:rsidRPr="00C05148" w:rsidRDefault="002C6D2C" w:rsidP="0090404A">
            <w:pPr>
              <w:jc w:val="center"/>
              <w:rPr>
                <w:color w:val="000000"/>
                <w:sz w:val="20"/>
              </w:rPr>
            </w:pPr>
            <w:r>
              <w:rPr>
                <w:color w:val="000000"/>
                <w:sz w:val="20"/>
              </w:rPr>
              <w:t>29177,7</w:t>
            </w:r>
          </w:p>
        </w:tc>
      </w:tr>
      <w:tr w:rsidR="002C6D2C" w:rsidRPr="00263C96" w14:paraId="174D46AA" w14:textId="77777777" w:rsidTr="0090404A">
        <w:trPr>
          <w:trHeight w:val="510"/>
          <w:jc w:val="center"/>
        </w:trPr>
        <w:tc>
          <w:tcPr>
            <w:tcW w:w="513" w:type="dxa"/>
            <w:shd w:val="clear" w:color="auto" w:fill="auto"/>
            <w:vAlign w:val="center"/>
          </w:tcPr>
          <w:p w14:paraId="0FDCE916" w14:textId="77777777" w:rsidR="002C6D2C" w:rsidRPr="00263C96" w:rsidRDefault="002C6D2C" w:rsidP="0090404A">
            <w:pPr>
              <w:spacing w:line="276" w:lineRule="auto"/>
              <w:jc w:val="center"/>
              <w:rPr>
                <w:color w:val="000000"/>
                <w:sz w:val="22"/>
                <w:szCs w:val="22"/>
              </w:rPr>
            </w:pPr>
            <w:r w:rsidRPr="00263C96">
              <w:rPr>
                <w:color w:val="000000"/>
                <w:sz w:val="22"/>
                <w:szCs w:val="22"/>
              </w:rPr>
              <w:t>6</w:t>
            </w:r>
          </w:p>
        </w:tc>
        <w:tc>
          <w:tcPr>
            <w:tcW w:w="2418" w:type="dxa"/>
            <w:shd w:val="clear" w:color="auto" w:fill="auto"/>
            <w:vAlign w:val="center"/>
          </w:tcPr>
          <w:p w14:paraId="28E6A166" w14:textId="77777777" w:rsidR="002C6D2C" w:rsidRPr="00263C96" w:rsidRDefault="002C6D2C" w:rsidP="0090404A">
            <w:pPr>
              <w:spacing w:line="276" w:lineRule="auto"/>
              <w:rPr>
                <w:color w:val="000000"/>
                <w:sz w:val="20"/>
              </w:rPr>
            </w:pPr>
            <w:r w:rsidRPr="00263C96">
              <w:rPr>
                <w:color w:val="000000"/>
                <w:sz w:val="20"/>
              </w:rPr>
              <w:t>Бюджетные и прочие организации</w:t>
            </w:r>
          </w:p>
        </w:tc>
        <w:tc>
          <w:tcPr>
            <w:tcW w:w="1245" w:type="dxa"/>
            <w:shd w:val="clear" w:color="auto" w:fill="auto"/>
            <w:vAlign w:val="center"/>
          </w:tcPr>
          <w:p w14:paraId="32CA8692" w14:textId="77777777" w:rsidR="002C6D2C" w:rsidRPr="00263C96" w:rsidRDefault="002C6D2C" w:rsidP="0090404A">
            <w:pPr>
              <w:spacing w:line="276" w:lineRule="auto"/>
              <w:jc w:val="center"/>
              <w:rPr>
                <w:color w:val="000000"/>
                <w:sz w:val="20"/>
              </w:rPr>
            </w:pPr>
            <w:r w:rsidRPr="00263C96">
              <w:rPr>
                <w:color w:val="000000"/>
                <w:sz w:val="20"/>
              </w:rPr>
              <w:t>т. м3.</w:t>
            </w:r>
          </w:p>
        </w:tc>
        <w:tc>
          <w:tcPr>
            <w:tcW w:w="939" w:type="dxa"/>
            <w:shd w:val="clear" w:color="auto" w:fill="auto"/>
            <w:noWrap/>
            <w:vAlign w:val="center"/>
          </w:tcPr>
          <w:p w14:paraId="1E995194" w14:textId="77777777" w:rsidR="002C6D2C" w:rsidRPr="00064C31" w:rsidRDefault="002C6D2C" w:rsidP="0090404A">
            <w:pPr>
              <w:jc w:val="center"/>
              <w:rPr>
                <w:color w:val="000000"/>
                <w:sz w:val="20"/>
              </w:rPr>
            </w:pPr>
            <w:r w:rsidRPr="00064C31">
              <w:rPr>
                <w:color w:val="000000"/>
                <w:sz w:val="20"/>
              </w:rPr>
              <w:t>6559,6</w:t>
            </w:r>
          </w:p>
        </w:tc>
        <w:tc>
          <w:tcPr>
            <w:tcW w:w="939" w:type="dxa"/>
            <w:shd w:val="clear" w:color="auto" w:fill="auto"/>
            <w:noWrap/>
            <w:vAlign w:val="center"/>
          </w:tcPr>
          <w:p w14:paraId="7ADB59A1" w14:textId="77777777" w:rsidR="002C6D2C" w:rsidRPr="00064C31" w:rsidRDefault="002C6D2C" w:rsidP="0090404A">
            <w:pPr>
              <w:jc w:val="center"/>
              <w:rPr>
                <w:color w:val="000000"/>
                <w:sz w:val="20"/>
              </w:rPr>
            </w:pPr>
            <w:r w:rsidRPr="00064C31">
              <w:rPr>
                <w:color w:val="000000"/>
                <w:sz w:val="20"/>
              </w:rPr>
              <w:t>6559,6</w:t>
            </w:r>
          </w:p>
        </w:tc>
        <w:tc>
          <w:tcPr>
            <w:tcW w:w="939" w:type="dxa"/>
            <w:shd w:val="clear" w:color="auto" w:fill="auto"/>
            <w:noWrap/>
            <w:vAlign w:val="center"/>
          </w:tcPr>
          <w:p w14:paraId="4C0A5E8A" w14:textId="77777777" w:rsidR="002C6D2C" w:rsidRPr="00064C31" w:rsidRDefault="002C6D2C" w:rsidP="0090404A">
            <w:pPr>
              <w:jc w:val="center"/>
              <w:rPr>
                <w:color w:val="000000"/>
                <w:sz w:val="20"/>
              </w:rPr>
            </w:pPr>
            <w:r w:rsidRPr="00064C31">
              <w:rPr>
                <w:color w:val="000000"/>
                <w:sz w:val="20"/>
              </w:rPr>
              <w:t>6559,6</w:t>
            </w:r>
          </w:p>
        </w:tc>
        <w:tc>
          <w:tcPr>
            <w:tcW w:w="939" w:type="dxa"/>
            <w:shd w:val="clear" w:color="auto" w:fill="auto"/>
            <w:noWrap/>
            <w:vAlign w:val="center"/>
          </w:tcPr>
          <w:p w14:paraId="44D9A116" w14:textId="77777777" w:rsidR="002C6D2C" w:rsidRPr="00064C31" w:rsidRDefault="002C6D2C" w:rsidP="0090404A">
            <w:pPr>
              <w:jc w:val="center"/>
              <w:rPr>
                <w:color w:val="000000"/>
                <w:sz w:val="20"/>
              </w:rPr>
            </w:pPr>
            <w:r w:rsidRPr="00064C31">
              <w:rPr>
                <w:color w:val="000000"/>
                <w:sz w:val="20"/>
              </w:rPr>
              <w:t>6559,6</w:t>
            </w:r>
          </w:p>
        </w:tc>
        <w:tc>
          <w:tcPr>
            <w:tcW w:w="939" w:type="dxa"/>
            <w:shd w:val="clear" w:color="auto" w:fill="auto"/>
            <w:noWrap/>
            <w:vAlign w:val="center"/>
          </w:tcPr>
          <w:p w14:paraId="6C05915F" w14:textId="77777777" w:rsidR="002C6D2C" w:rsidRPr="00064C31" w:rsidRDefault="002C6D2C" w:rsidP="0090404A">
            <w:pPr>
              <w:jc w:val="center"/>
              <w:rPr>
                <w:color w:val="000000"/>
                <w:sz w:val="20"/>
              </w:rPr>
            </w:pPr>
            <w:r w:rsidRPr="00064C31">
              <w:rPr>
                <w:color w:val="000000"/>
                <w:sz w:val="20"/>
              </w:rPr>
              <w:t>6559,6</w:t>
            </w:r>
          </w:p>
        </w:tc>
        <w:tc>
          <w:tcPr>
            <w:tcW w:w="939" w:type="dxa"/>
            <w:shd w:val="clear" w:color="auto" w:fill="auto"/>
            <w:noWrap/>
            <w:vAlign w:val="center"/>
          </w:tcPr>
          <w:p w14:paraId="2CA6D52F" w14:textId="77777777" w:rsidR="002C6D2C" w:rsidRPr="00C05148" w:rsidRDefault="002C6D2C" w:rsidP="0090404A">
            <w:pPr>
              <w:jc w:val="center"/>
              <w:rPr>
                <w:sz w:val="20"/>
              </w:rPr>
            </w:pPr>
            <w:r w:rsidRPr="00C05148">
              <w:rPr>
                <w:sz w:val="20"/>
              </w:rPr>
              <w:t>6559,6</w:t>
            </w:r>
          </w:p>
        </w:tc>
      </w:tr>
      <w:tr w:rsidR="002C6D2C" w:rsidRPr="00263C96" w14:paraId="18F59FD2" w14:textId="77777777" w:rsidTr="0090404A">
        <w:trPr>
          <w:trHeight w:val="279"/>
          <w:jc w:val="center"/>
        </w:trPr>
        <w:tc>
          <w:tcPr>
            <w:tcW w:w="513" w:type="dxa"/>
            <w:shd w:val="clear" w:color="auto" w:fill="auto"/>
            <w:vAlign w:val="center"/>
          </w:tcPr>
          <w:p w14:paraId="0A9CB264" w14:textId="77777777" w:rsidR="002C6D2C" w:rsidRPr="00263C96" w:rsidRDefault="002C6D2C" w:rsidP="0090404A">
            <w:pPr>
              <w:spacing w:line="276" w:lineRule="auto"/>
              <w:jc w:val="center"/>
              <w:rPr>
                <w:color w:val="000000"/>
                <w:sz w:val="22"/>
                <w:szCs w:val="22"/>
              </w:rPr>
            </w:pPr>
            <w:r w:rsidRPr="00263C96">
              <w:rPr>
                <w:color w:val="000000"/>
                <w:sz w:val="22"/>
                <w:szCs w:val="22"/>
              </w:rPr>
              <w:t>7</w:t>
            </w:r>
          </w:p>
        </w:tc>
        <w:tc>
          <w:tcPr>
            <w:tcW w:w="2418" w:type="dxa"/>
            <w:shd w:val="clear" w:color="auto" w:fill="auto"/>
            <w:vAlign w:val="center"/>
          </w:tcPr>
          <w:p w14:paraId="38745682" w14:textId="77777777" w:rsidR="002C6D2C" w:rsidRPr="00263C96" w:rsidRDefault="002C6D2C" w:rsidP="0090404A">
            <w:pPr>
              <w:spacing w:line="276" w:lineRule="auto"/>
              <w:rPr>
                <w:sz w:val="20"/>
              </w:rPr>
            </w:pPr>
            <w:r w:rsidRPr="00263C96">
              <w:rPr>
                <w:sz w:val="22"/>
                <w:szCs w:val="22"/>
              </w:rPr>
              <w:t>Население с учётом по</w:t>
            </w:r>
            <w:r>
              <w:rPr>
                <w:sz w:val="22"/>
                <w:szCs w:val="22"/>
              </w:rPr>
              <w:t>лива и скота</w:t>
            </w:r>
          </w:p>
        </w:tc>
        <w:tc>
          <w:tcPr>
            <w:tcW w:w="1245" w:type="dxa"/>
            <w:shd w:val="clear" w:color="auto" w:fill="auto"/>
            <w:vAlign w:val="center"/>
          </w:tcPr>
          <w:p w14:paraId="62278B32" w14:textId="77777777" w:rsidR="002C6D2C" w:rsidRPr="00263C96" w:rsidRDefault="002C6D2C" w:rsidP="0090404A">
            <w:pPr>
              <w:spacing w:line="276" w:lineRule="auto"/>
              <w:jc w:val="center"/>
              <w:rPr>
                <w:color w:val="000000"/>
                <w:sz w:val="20"/>
              </w:rPr>
            </w:pPr>
            <w:r w:rsidRPr="00263C96">
              <w:rPr>
                <w:color w:val="000000"/>
                <w:sz w:val="20"/>
              </w:rPr>
              <w:t>т. м3.</w:t>
            </w:r>
          </w:p>
        </w:tc>
        <w:tc>
          <w:tcPr>
            <w:tcW w:w="939" w:type="dxa"/>
            <w:shd w:val="clear" w:color="auto" w:fill="auto"/>
            <w:noWrap/>
            <w:vAlign w:val="center"/>
          </w:tcPr>
          <w:p w14:paraId="2213F26E" w14:textId="77777777" w:rsidR="002C6D2C" w:rsidRDefault="002C6D2C" w:rsidP="0090404A">
            <w:pPr>
              <w:jc w:val="center"/>
              <w:rPr>
                <w:color w:val="000000"/>
                <w:sz w:val="20"/>
              </w:rPr>
            </w:pPr>
            <w:r>
              <w:rPr>
                <w:color w:val="000000"/>
                <w:sz w:val="20"/>
              </w:rPr>
              <w:t>23956,4</w:t>
            </w:r>
          </w:p>
        </w:tc>
        <w:tc>
          <w:tcPr>
            <w:tcW w:w="939" w:type="dxa"/>
            <w:shd w:val="clear" w:color="auto" w:fill="auto"/>
            <w:noWrap/>
            <w:vAlign w:val="center"/>
          </w:tcPr>
          <w:p w14:paraId="724823B3" w14:textId="77777777" w:rsidR="002C6D2C" w:rsidRDefault="002C6D2C" w:rsidP="0090404A">
            <w:pPr>
              <w:jc w:val="center"/>
              <w:rPr>
                <w:color w:val="000000"/>
                <w:sz w:val="20"/>
              </w:rPr>
            </w:pPr>
            <w:r>
              <w:rPr>
                <w:color w:val="000000"/>
                <w:sz w:val="20"/>
              </w:rPr>
              <w:t>23688,1</w:t>
            </w:r>
          </w:p>
        </w:tc>
        <w:tc>
          <w:tcPr>
            <w:tcW w:w="939" w:type="dxa"/>
            <w:shd w:val="clear" w:color="auto" w:fill="auto"/>
            <w:noWrap/>
            <w:vAlign w:val="center"/>
          </w:tcPr>
          <w:p w14:paraId="548E7DA4" w14:textId="77777777" w:rsidR="002C6D2C" w:rsidRDefault="002C6D2C" w:rsidP="0090404A">
            <w:pPr>
              <w:jc w:val="center"/>
              <w:rPr>
                <w:color w:val="000000"/>
                <w:sz w:val="20"/>
              </w:rPr>
            </w:pPr>
            <w:r>
              <w:rPr>
                <w:color w:val="000000"/>
                <w:sz w:val="20"/>
              </w:rPr>
              <w:t>23420,1</w:t>
            </w:r>
          </w:p>
        </w:tc>
        <w:tc>
          <w:tcPr>
            <w:tcW w:w="939" w:type="dxa"/>
            <w:shd w:val="clear" w:color="auto" w:fill="auto"/>
            <w:noWrap/>
            <w:vAlign w:val="center"/>
          </w:tcPr>
          <w:p w14:paraId="7976E0E7" w14:textId="77777777" w:rsidR="002C6D2C" w:rsidRDefault="002C6D2C" w:rsidP="0090404A">
            <w:pPr>
              <w:jc w:val="center"/>
              <w:rPr>
                <w:color w:val="000000"/>
                <w:sz w:val="20"/>
              </w:rPr>
            </w:pPr>
            <w:r>
              <w:rPr>
                <w:color w:val="000000"/>
                <w:sz w:val="20"/>
              </w:rPr>
              <w:t>23152,3</w:t>
            </w:r>
          </w:p>
        </w:tc>
        <w:tc>
          <w:tcPr>
            <w:tcW w:w="939" w:type="dxa"/>
            <w:shd w:val="clear" w:color="auto" w:fill="auto"/>
            <w:noWrap/>
            <w:vAlign w:val="center"/>
          </w:tcPr>
          <w:p w14:paraId="609F0670" w14:textId="77777777" w:rsidR="002C6D2C" w:rsidRDefault="002C6D2C" w:rsidP="0090404A">
            <w:pPr>
              <w:jc w:val="center"/>
              <w:rPr>
                <w:color w:val="000000"/>
                <w:sz w:val="20"/>
              </w:rPr>
            </w:pPr>
            <w:r>
              <w:rPr>
                <w:color w:val="000000"/>
                <w:sz w:val="20"/>
              </w:rPr>
              <w:t>22884,9</w:t>
            </w:r>
          </w:p>
        </w:tc>
        <w:tc>
          <w:tcPr>
            <w:tcW w:w="939" w:type="dxa"/>
            <w:shd w:val="clear" w:color="auto" w:fill="auto"/>
            <w:noWrap/>
            <w:vAlign w:val="center"/>
          </w:tcPr>
          <w:p w14:paraId="4FC6CEBA" w14:textId="77777777" w:rsidR="002C6D2C" w:rsidRPr="00C05148" w:rsidRDefault="002C6D2C" w:rsidP="0090404A">
            <w:pPr>
              <w:jc w:val="center"/>
              <w:rPr>
                <w:sz w:val="20"/>
              </w:rPr>
            </w:pPr>
            <w:r>
              <w:rPr>
                <w:color w:val="000000"/>
                <w:sz w:val="20"/>
              </w:rPr>
              <w:t>22617,7</w:t>
            </w:r>
          </w:p>
        </w:tc>
      </w:tr>
    </w:tbl>
    <w:p w14:paraId="2201047F" w14:textId="6D473244" w:rsidR="002C6D2C" w:rsidRPr="00A27BD7" w:rsidRDefault="00091ABF" w:rsidP="00282C6B">
      <w:pPr>
        <w:pStyle w:val="formattexttopleveltext"/>
        <w:spacing w:line="276" w:lineRule="auto"/>
        <w:jc w:val="both"/>
        <w:rPr>
          <w:b/>
        </w:rPr>
      </w:pPr>
      <w:r w:rsidRPr="00322916">
        <w:rPr>
          <w:b/>
          <w:bCs/>
          <w:iCs/>
        </w:rPr>
        <w:t>2.1.11</w:t>
      </w:r>
      <w:r w:rsidR="002C6D2C" w:rsidRPr="00A27BD7">
        <w:rPr>
          <w:b/>
        </w:rPr>
        <w:t xml:space="preserve">.Расчет требуемой мощности водозаборных  сооружений исходя из данных о перспективном потреблении питьевой воды и величины её потерь   при  транспортировке </w:t>
      </w:r>
    </w:p>
    <w:p w14:paraId="1C16415F" w14:textId="64B600BD" w:rsidR="002C6D2C" w:rsidRPr="00263C96" w:rsidRDefault="002C6D2C" w:rsidP="002C6D2C">
      <w:pPr>
        <w:spacing w:line="276" w:lineRule="auto"/>
        <w:jc w:val="both"/>
      </w:pPr>
      <w:r w:rsidRPr="00263C96">
        <w:rPr>
          <w:b/>
        </w:rPr>
        <w:t>Т</w:t>
      </w:r>
      <w:r w:rsidRPr="00263C96">
        <w:t xml:space="preserve">ребуемая мощность водозаборных  сооружений исходя из данных о перспективном потреблении питьевой воды и величины потерь питьевой воды при ее транспортировке представлена  в таблице </w:t>
      </w:r>
      <w:r w:rsidR="00145E36">
        <w:t>2.16</w:t>
      </w:r>
      <w:r w:rsidRPr="00263C96">
        <w:t>.</w:t>
      </w:r>
    </w:p>
    <w:p w14:paraId="1CD6AD0F" w14:textId="77777777" w:rsidR="002C6D2C" w:rsidRPr="00263C96" w:rsidRDefault="002C6D2C" w:rsidP="002C6D2C">
      <w:pPr>
        <w:spacing w:line="276" w:lineRule="auto"/>
        <w:rPr>
          <w:b/>
        </w:rPr>
      </w:pPr>
    </w:p>
    <w:p w14:paraId="72B9E03A" w14:textId="7596C6D1" w:rsidR="002C6D2C" w:rsidRPr="00263C96" w:rsidRDefault="002C6D2C" w:rsidP="002C6D2C">
      <w:pPr>
        <w:spacing w:line="276" w:lineRule="auto"/>
        <w:rPr>
          <w:b/>
          <w:sz w:val="20"/>
        </w:rPr>
      </w:pPr>
      <w:r w:rsidRPr="00263C96">
        <w:rPr>
          <w:b/>
          <w:sz w:val="22"/>
          <w:szCs w:val="22"/>
        </w:rPr>
        <w:t xml:space="preserve">Таблица </w:t>
      </w:r>
      <w:r w:rsidR="00145E36">
        <w:rPr>
          <w:b/>
          <w:sz w:val="22"/>
          <w:szCs w:val="22"/>
        </w:rPr>
        <w:t>2.16</w:t>
      </w:r>
      <w:r w:rsidRPr="00263C96">
        <w:rPr>
          <w:b/>
          <w:sz w:val="22"/>
          <w:szCs w:val="22"/>
        </w:rPr>
        <w:t xml:space="preserve">. Расчет требуемой мощности водозаборных  сооружений </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2266"/>
        <w:gridCol w:w="1202"/>
        <w:gridCol w:w="931"/>
        <w:gridCol w:w="931"/>
        <w:gridCol w:w="931"/>
        <w:gridCol w:w="931"/>
        <w:gridCol w:w="931"/>
        <w:gridCol w:w="1175"/>
      </w:tblGrid>
      <w:tr w:rsidR="00282C6B" w:rsidRPr="00263C96" w14:paraId="506CBE99" w14:textId="77777777" w:rsidTr="0090404A">
        <w:trPr>
          <w:trHeight w:val="852"/>
          <w:jc w:val="center"/>
        </w:trPr>
        <w:tc>
          <w:tcPr>
            <w:tcW w:w="532" w:type="dxa"/>
            <w:shd w:val="clear" w:color="auto" w:fill="D9D9D9"/>
            <w:vAlign w:val="center"/>
          </w:tcPr>
          <w:p w14:paraId="5FDC11B8" w14:textId="77777777" w:rsidR="00282C6B" w:rsidRPr="00263C96" w:rsidRDefault="00282C6B" w:rsidP="00282C6B">
            <w:pPr>
              <w:spacing w:line="276" w:lineRule="auto"/>
              <w:jc w:val="center"/>
              <w:rPr>
                <w:color w:val="000000"/>
                <w:sz w:val="22"/>
                <w:szCs w:val="22"/>
              </w:rPr>
            </w:pPr>
            <w:r w:rsidRPr="00263C96">
              <w:rPr>
                <w:bCs/>
                <w:color w:val="000000"/>
                <w:sz w:val="22"/>
                <w:szCs w:val="22"/>
              </w:rPr>
              <w:t>№ п/п</w:t>
            </w:r>
          </w:p>
        </w:tc>
        <w:tc>
          <w:tcPr>
            <w:tcW w:w="2266" w:type="dxa"/>
            <w:shd w:val="clear" w:color="auto" w:fill="D9D9D9"/>
            <w:vAlign w:val="center"/>
          </w:tcPr>
          <w:p w14:paraId="18A0BB67" w14:textId="77777777" w:rsidR="00282C6B" w:rsidRPr="00263C96" w:rsidRDefault="00282C6B" w:rsidP="00282C6B">
            <w:pPr>
              <w:spacing w:line="276" w:lineRule="auto"/>
              <w:jc w:val="center"/>
              <w:rPr>
                <w:color w:val="000000"/>
                <w:sz w:val="22"/>
                <w:szCs w:val="22"/>
              </w:rPr>
            </w:pPr>
            <w:r w:rsidRPr="00263C96">
              <w:rPr>
                <w:bCs/>
                <w:color w:val="000000"/>
                <w:sz w:val="22"/>
                <w:szCs w:val="22"/>
              </w:rPr>
              <w:t>Показатель</w:t>
            </w:r>
          </w:p>
        </w:tc>
        <w:tc>
          <w:tcPr>
            <w:tcW w:w="1202" w:type="dxa"/>
            <w:shd w:val="clear" w:color="auto" w:fill="D9D9D9"/>
            <w:vAlign w:val="center"/>
          </w:tcPr>
          <w:p w14:paraId="6942260C" w14:textId="77777777" w:rsidR="00282C6B" w:rsidRPr="00263C96" w:rsidRDefault="00282C6B" w:rsidP="00282C6B">
            <w:pPr>
              <w:spacing w:line="276" w:lineRule="auto"/>
              <w:jc w:val="center"/>
              <w:rPr>
                <w:color w:val="000000"/>
                <w:sz w:val="22"/>
                <w:szCs w:val="22"/>
              </w:rPr>
            </w:pPr>
            <w:r w:rsidRPr="00263C96">
              <w:rPr>
                <w:bCs/>
                <w:color w:val="000000"/>
                <w:sz w:val="22"/>
                <w:szCs w:val="22"/>
              </w:rPr>
              <w:t>Ед. измерения</w:t>
            </w:r>
          </w:p>
        </w:tc>
        <w:tc>
          <w:tcPr>
            <w:tcW w:w="931" w:type="dxa"/>
            <w:shd w:val="clear" w:color="auto" w:fill="D9D9D9"/>
            <w:vAlign w:val="center"/>
          </w:tcPr>
          <w:p w14:paraId="29BA8D14" w14:textId="265C8CCD" w:rsidR="00282C6B" w:rsidRPr="00263C96" w:rsidRDefault="00282C6B" w:rsidP="00282C6B">
            <w:pPr>
              <w:spacing w:line="276" w:lineRule="auto"/>
              <w:jc w:val="center"/>
              <w:rPr>
                <w:sz w:val="20"/>
              </w:rPr>
            </w:pPr>
            <w:r w:rsidRPr="00263C96">
              <w:rPr>
                <w:sz w:val="20"/>
              </w:rPr>
              <w:t>20</w:t>
            </w:r>
            <w:r>
              <w:rPr>
                <w:sz w:val="20"/>
              </w:rPr>
              <w:t>24</w:t>
            </w:r>
          </w:p>
        </w:tc>
        <w:tc>
          <w:tcPr>
            <w:tcW w:w="931" w:type="dxa"/>
            <w:shd w:val="clear" w:color="auto" w:fill="D9D9D9"/>
            <w:vAlign w:val="center"/>
          </w:tcPr>
          <w:p w14:paraId="74C2EF43" w14:textId="5368D53B" w:rsidR="00282C6B" w:rsidRPr="00263C96" w:rsidRDefault="00282C6B" w:rsidP="00282C6B">
            <w:pPr>
              <w:spacing w:line="276" w:lineRule="auto"/>
              <w:jc w:val="center"/>
              <w:rPr>
                <w:sz w:val="20"/>
              </w:rPr>
            </w:pPr>
            <w:r w:rsidRPr="00263C96">
              <w:rPr>
                <w:sz w:val="20"/>
              </w:rPr>
              <w:t>202</w:t>
            </w:r>
            <w:r>
              <w:rPr>
                <w:sz w:val="20"/>
              </w:rPr>
              <w:t>5</w:t>
            </w:r>
          </w:p>
        </w:tc>
        <w:tc>
          <w:tcPr>
            <w:tcW w:w="931" w:type="dxa"/>
            <w:shd w:val="clear" w:color="auto" w:fill="D9D9D9"/>
            <w:vAlign w:val="center"/>
          </w:tcPr>
          <w:p w14:paraId="7561C39D" w14:textId="795E671F" w:rsidR="00282C6B" w:rsidRPr="00263C96" w:rsidRDefault="00282C6B" w:rsidP="00282C6B">
            <w:pPr>
              <w:spacing w:line="276" w:lineRule="auto"/>
              <w:jc w:val="center"/>
              <w:rPr>
                <w:sz w:val="20"/>
              </w:rPr>
            </w:pPr>
            <w:r w:rsidRPr="00263C96">
              <w:rPr>
                <w:sz w:val="20"/>
              </w:rPr>
              <w:t>202</w:t>
            </w:r>
            <w:r>
              <w:rPr>
                <w:sz w:val="20"/>
              </w:rPr>
              <w:t>6</w:t>
            </w:r>
          </w:p>
        </w:tc>
        <w:tc>
          <w:tcPr>
            <w:tcW w:w="931" w:type="dxa"/>
            <w:shd w:val="clear" w:color="auto" w:fill="D9D9D9"/>
            <w:vAlign w:val="center"/>
          </w:tcPr>
          <w:p w14:paraId="429A5BFD" w14:textId="6585B318" w:rsidR="00282C6B" w:rsidRPr="00263C96" w:rsidRDefault="00282C6B" w:rsidP="00282C6B">
            <w:pPr>
              <w:spacing w:line="276" w:lineRule="auto"/>
              <w:jc w:val="center"/>
              <w:rPr>
                <w:sz w:val="20"/>
              </w:rPr>
            </w:pPr>
            <w:r w:rsidRPr="00263C96">
              <w:rPr>
                <w:sz w:val="20"/>
              </w:rPr>
              <w:t>202</w:t>
            </w:r>
            <w:r>
              <w:rPr>
                <w:sz w:val="20"/>
              </w:rPr>
              <w:t>7</w:t>
            </w:r>
          </w:p>
        </w:tc>
        <w:tc>
          <w:tcPr>
            <w:tcW w:w="931" w:type="dxa"/>
            <w:shd w:val="clear" w:color="auto" w:fill="D9D9D9"/>
            <w:vAlign w:val="center"/>
          </w:tcPr>
          <w:p w14:paraId="36C7DFCA" w14:textId="5E9A55E5" w:rsidR="00282C6B" w:rsidRPr="00263C96" w:rsidRDefault="00282C6B" w:rsidP="00282C6B">
            <w:pPr>
              <w:spacing w:line="276" w:lineRule="auto"/>
              <w:jc w:val="center"/>
              <w:rPr>
                <w:sz w:val="20"/>
              </w:rPr>
            </w:pPr>
            <w:r w:rsidRPr="00263C96">
              <w:rPr>
                <w:sz w:val="20"/>
              </w:rPr>
              <w:t>202</w:t>
            </w:r>
            <w:r>
              <w:rPr>
                <w:sz w:val="20"/>
              </w:rPr>
              <w:t>8</w:t>
            </w:r>
          </w:p>
        </w:tc>
        <w:tc>
          <w:tcPr>
            <w:tcW w:w="1175" w:type="dxa"/>
            <w:shd w:val="clear" w:color="auto" w:fill="D9D9D9"/>
            <w:vAlign w:val="center"/>
          </w:tcPr>
          <w:p w14:paraId="2CE10AEC" w14:textId="239C45BD" w:rsidR="00282C6B" w:rsidRPr="00263C96" w:rsidRDefault="00282C6B" w:rsidP="00282C6B">
            <w:pPr>
              <w:spacing w:line="276" w:lineRule="auto"/>
              <w:jc w:val="center"/>
              <w:rPr>
                <w:sz w:val="20"/>
              </w:rPr>
            </w:pPr>
            <w:r w:rsidRPr="00263C96">
              <w:rPr>
                <w:sz w:val="20"/>
              </w:rPr>
              <w:t>202</w:t>
            </w:r>
            <w:r>
              <w:rPr>
                <w:sz w:val="20"/>
              </w:rPr>
              <w:t>9</w:t>
            </w:r>
            <w:r w:rsidRPr="00263C96">
              <w:rPr>
                <w:sz w:val="20"/>
              </w:rPr>
              <w:t>-20</w:t>
            </w:r>
            <w:r>
              <w:rPr>
                <w:sz w:val="20"/>
              </w:rPr>
              <w:t>32</w:t>
            </w:r>
          </w:p>
        </w:tc>
      </w:tr>
      <w:tr w:rsidR="002C6D2C" w:rsidRPr="00263C96" w14:paraId="17BE2036" w14:textId="77777777" w:rsidTr="0090404A">
        <w:trPr>
          <w:trHeight w:val="576"/>
          <w:jc w:val="center"/>
        </w:trPr>
        <w:tc>
          <w:tcPr>
            <w:tcW w:w="532" w:type="dxa"/>
            <w:shd w:val="clear" w:color="auto" w:fill="auto"/>
            <w:vAlign w:val="center"/>
          </w:tcPr>
          <w:p w14:paraId="76D8DCA1" w14:textId="77777777" w:rsidR="002C6D2C" w:rsidRPr="00263C96" w:rsidRDefault="002C6D2C" w:rsidP="0090404A">
            <w:pPr>
              <w:spacing w:line="276" w:lineRule="auto"/>
              <w:jc w:val="center"/>
              <w:rPr>
                <w:color w:val="000000"/>
                <w:sz w:val="22"/>
                <w:szCs w:val="22"/>
              </w:rPr>
            </w:pPr>
            <w:r w:rsidRPr="00263C96">
              <w:rPr>
                <w:color w:val="000000"/>
                <w:sz w:val="22"/>
                <w:szCs w:val="22"/>
              </w:rPr>
              <w:t>1</w:t>
            </w:r>
          </w:p>
        </w:tc>
        <w:tc>
          <w:tcPr>
            <w:tcW w:w="2266" w:type="dxa"/>
            <w:shd w:val="clear" w:color="auto" w:fill="auto"/>
            <w:vAlign w:val="center"/>
          </w:tcPr>
          <w:p w14:paraId="7894FFA6" w14:textId="77777777" w:rsidR="002C6D2C" w:rsidRPr="00263C96" w:rsidRDefault="002C6D2C" w:rsidP="0090404A">
            <w:pPr>
              <w:spacing w:line="276" w:lineRule="auto"/>
              <w:rPr>
                <w:color w:val="000000"/>
                <w:sz w:val="22"/>
                <w:szCs w:val="22"/>
              </w:rPr>
            </w:pPr>
            <w:r w:rsidRPr="00263C96">
              <w:rPr>
                <w:color w:val="000000"/>
                <w:sz w:val="22"/>
                <w:szCs w:val="22"/>
              </w:rPr>
              <w:t xml:space="preserve">Годовой объем </w:t>
            </w:r>
            <w:proofErr w:type="spellStart"/>
            <w:r w:rsidRPr="00263C96">
              <w:rPr>
                <w:color w:val="000000"/>
                <w:sz w:val="22"/>
                <w:szCs w:val="22"/>
              </w:rPr>
              <w:t>подьема</w:t>
            </w:r>
            <w:proofErr w:type="spellEnd"/>
            <w:r w:rsidRPr="00263C96">
              <w:rPr>
                <w:color w:val="000000"/>
                <w:sz w:val="22"/>
                <w:szCs w:val="22"/>
              </w:rPr>
              <w:t xml:space="preserve"> воды, т.м3</w:t>
            </w:r>
          </w:p>
        </w:tc>
        <w:tc>
          <w:tcPr>
            <w:tcW w:w="1202" w:type="dxa"/>
            <w:shd w:val="clear" w:color="auto" w:fill="auto"/>
            <w:vAlign w:val="center"/>
          </w:tcPr>
          <w:p w14:paraId="07208A8E" w14:textId="77777777" w:rsidR="002C6D2C" w:rsidRPr="00263C96" w:rsidRDefault="002C6D2C" w:rsidP="0090404A">
            <w:pPr>
              <w:spacing w:line="276" w:lineRule="auto"/>
              <w:jc w:val="center"/>
              <w:rPr>
                <w:color w:val="000000"/>
                <w:sz w:val="22"/>
                <w:szCs w:val="22"/>
              </w:rPr>
            </w:pPr>
            <w:r w:rsidRPr="00263C96">
              <w:rPr>
                <w:color w:val="000000"/>
                <w:sz w:val="22"/>
                <w:szCs w:val="22"/>
              </w:rPr>
              <w:t>т. м3.</w:t>
            </w:r>
          </w:p>
        </w:tc>
        <w:tc>
          <w:tcPr>
            <w:tcW w:w="931" w:type="dxa"/>
            <w:shd w:val="clear" w:color="auto" w:fill="auto"/>
            <w:vAlign w:val="center"/>
          </w:tcPr>
          <w:p w14:paraId="067017D2" w14:textId="77777777" w:rsidR="002C6D2C" w:rsidRPr="003B56D7" w:rsidRDefault="002C6D2C" w:rsidP="0090404A">
            <w:pPr>
              <w:jc w:val="center"/>
              <w:rPr>
                <w:color w:val="000000"/>
                <w:sz w:val="20"/>
              </w:rPr>
            </w:pPr>
            <w:r>
              <w:rPr>
                <w:color w:val="000000"/>
                <w:sz w:val="20"/>
              </w:rPr>
              <w:t>31381,5</w:t>
            </w:r>
          </w:p>
        </w:tc>
        <w:tc>
          <w:tcPr>
            <w:tcW w:w="931" w:type="dxa"/>
            <w:shd w:val="clear" w:color="auto" w:fill="auto"/>
            <w:vAlign w:val="center"/>
          </w:tcPr>
          <w:p w14:paraId="154E898A" w14:textId="77777777" w:rsidR="002C6D2C" w:rsidRPr="003B56D7" w:rsidRDefault="002C6D2C" w:rsidP="0090404A">
            <w:pPr>
              <w:jc w:val="center"/>
              <w:rPr>
                <w:color w:val="000000"/>
                <w:sz w:val="20"/>
              </w:rPr>
            </w:pPr>
            <w:r>
              <w:rPr>
                <w:color w:val="000000"/>
                <w:sz w:val="20"/>
              </w:rPr>
              <w:t>31103,0</w:t>
            </w:r>
          </w:p>
        </w:tc>
        <w:tc>
          <w:tcPr>
            <w:tcW w:w="931" w:type="dxa"/>
            <w:shd w:val="clear" w:color="auto" w:fill="auto"/>
            <w:vAlign w:val="center"/>
          </w:tcPr>
          <w:p w14:paraId="00FF3A18" w14:textId="77777777" w:rsidR="002C6D2C" w:rsidRPr="003B56D7" w:rsidRDefault="002C6D2C" w:rsidP="0090404A">
            <w:pPr>
              <w:jc w:val="center"/>
              <w:rPr>
                <w:color w:val="000000"/>
                <w:sz w:val="20"/>
              </w:rPr>
            </w:pPr>
            <w:r>
              <w:rPr>
                <w:color w:val="000000"/>
                <w:sz w:val="20"/>
              </w:rPr>
              <w:t>30824,9</w:t>
            </w:r>
          </w:p>
        </w:tc>
        <w:tc>
          <w:tcPr>
            <w:tcW w:w="931" w:type="dxa"/>
            <w:shd w:val="clear" w:color="auto" w:fill="auto"/>
            <w:vAlign w:val="center"/>
          </w:tcPr>
          <w:p w14:paraId="5A645EB8" w14:textId="77777777" w:rsidR="002C6D2C" w:rsidRPr="003B56D7" w:rsidRDefault="002C6D2C" w:rsidP="0090404A">
            <w:pPr>
              <w:jc w:val="center"/>
              <w:rPr>
                <w:color w:val="000000"/>
                <w:sz w:val="20"/>
              </w:rPr>
            </w:pPr>
            <w:r>
              <w:rPr>
                <w:color w:val="000000"/>
                <w:sz w:val="20"/>
              </w:rPr>
              <w:t>30547,1</w:t>
            </w:r>
          </w:p>
        </w:tc>
        <w:tc>
          <w:tcPr>
            <w:tcW w:w="931" w:type="dxa"/>
            <w:shd w:val="clear" w:color="auto" w:fill="auto"/>
            <w:vAlign w:val="center"/>
          </w:tcPr>
          <w:p w14:paraId="579294EE" w14:textId="77777777" w:rsidR="002C6D2C" w:rsidRPr="003B56D7" w:rsidRDefault="002C6D2C" w:rsidP="0090404A">
            <w:pPr>
              <w:jc w:val="center"/>
              <w:rPr>
                <w:color w:val="000000"/>
                <w:sz w:val="20"/>
              </w:rPr>
            </w:pPr>
            <w:r>
              <w:rPr>
                <w:color w:val="000000"/>
                <w:sz w:val="20"/>
              </w:rPr>
              <w:t>30269,7</w:t>
            </w:r>
          </w:p>
        </w:tc>
        <w:tc>
          <w:tcPr>
            <w:tcW w:w="1175" w:type="dxa"/>
            <w:shd w:val="clear" w:color="auto" w:fill="auto"/>
            <w:vAlign w:val="center"/>
          </w:tcPr>
          <w:p w14:paraId="2D685CD5" w14:textId="77777777" w:rsidR="002C6D2C" w:rsidRPr="003B56D7" w:rsidRDefault="002C6D2C" w:rsidP="0090404A">
            <w:pPr>
              <w:jc w:val="center"/>
              <w:rPr>
                <w:color w:val="000000"/>
                <w:sz w:val="20"/>
              </w:rPr>
            </w:pPr>
            <w:r>
              <w:rPr>
                <w:color w:val="000000"/>
                <w:sz w:val="20"/>
              </w:rPr>
              <w:t>29992,6</w:t>
            </w:r>
          </w:p>
        </w:tc>
      </w:tr>
      <w:tr w:rsidR="002C6D2C" w:rsidRPr="00263C96" w14:paraId="3249D06A" w14:textId="77777777" w:rsidTr="0090404A">
        <w:trPr>
          <w:trHeight w:val="360"/>
          <w:jc w:val="center"/>
        </w:trPr>
        <w:tc>
          <w:tcPr>
            <w:tcW w:w="532" w:type="dxa"/>
            <w:shd w:val="clear" w:color="auto" w:fill="auto"/>
            <w:vAlign w:val="center"/>
          </w:tcPr>
          <w:p w14:paraId="73E6805F" w14:textId="77777777" w:rsidR="002C6D2C" w:rsidRPr="00263C96" w:rsidRDefault="002C6D2C" w:rsidP="0090404A">
            <w:pPr>
              <w:spacing w:line="276" w:lineRule="auto"/>
              <w:jc w:val="center"/>
              <w:rPr>
                <w:color w:val="000000"/>
                <w:sz w:val="22"/>
                <w:szCs w:val="22"/>
              </w:rPr>
            </w:pPr>
            <w:r w:rsidRPr="00263C96">
              <w:rPr>
                <w:color w:val="000000"/>
                <w:sz w:val="22"/>
                <w:szCs w:val="22"/>
              </w:rPr>
              <w:t>2</w:t>
            </w:r>
          </w:p>
        </w:tc>
        <w:tc>
          <w:tcPr>
            <w:tcW w:w="2266" w:type="dxa"/>
            <w:shd w:val="clear" w:color="auto" w:fill="auto"/>
            <w:vAlign w:val="center"/>
          </w:tcPr>
          <w:p w14:paraId="6CD7A4A9" w14:textId="77777777" w:rsidR="002C6D2C" w:rsidRPr="00263C96" w:rsidRDefault="002C6D2C" w:rsidP="0090404A">
            <w:pPr>
              <w:spacing w:line="276" w:lineRule="auto"/>
              <w:rPr>
                <w:color w:val="000000"/>
                <w:sz w:val="22"/>
                <w:szCs w:val="22"/>
              </w:rPr>
            </w:pPr>
            <w:r w:rsidRPr="00263C96">
              <w:rPr>
                <w:color w:val="000000"/>
                <w:sz w:val="22"/>
                <w:szCs w:val="22"/>
              </w:rPr>
              <w:t>Среднесуточный расход</w:t>
            </w:r>
          </w:p>
        </w:tc>
        <w:tc>
          <w:tcPr>
            <w:tcW w:w="1202" w:type="dxa"/>
            <w:shd w:val="clear" w:color="auto" w:fill="auto"/>
            <w:vAlign w:val="center"/>
          </w:tcPr>
          <w:p w14:paraId="27D4D3D1" w14:textId="77777777" w:rsidR="002C6D2C" w:rsidRPr="00263C96" w:rsidRDefault="002C6D2C" w:rsidP="0090404A">
            <w:pPr>
              <w:spacing w:line="276" w:lineRule="auto"/>
              <w:jc w:val="center"/>
              <w:rPr>
                <w:color w:val="000000"/>
                <w:sz w:val="22"/>
                <w:szCs w:val="22"/>
              </w:rPr>
            </w:pPr>
            <w:r w:rsidRPr="00263C96">
              <w:rPr>
                <w:color w:val="000000"/>
                <w:sz w:val="22"/>
                <w:szCs w:val="22"/>
              </w:rPr>
              <w:t>м</w:t>
            </w:r>
            <w:r w:rsidRPr="00263C96">
              <w:rPr>
                <w:color w:val="000000"/>
                <w:sz w:val="22"/>
                <w:szCs w:val="22"/>
                <w:vertAlign w:val="superscript"/>
              </w:rPr>
              <w:t>3</w:t>
            </w:r>
            <w:r w:rsidRPr="00263C96">
              <w:rPr>
                <w:color w:val="000000"/>
                <w:sz w:val="22"/>
                <w:szCs w:val="22"/>
              </w:rPr>
              <w:t>/</w:t>
            </w:r>
            <w:proofErr w:type="spellStart"/>
            <w:r w:rsidRPr="00263C96">
              <w:rPr>
                <w:color w:val="000000"/>
                <w:sz w:val="22"/>
                <w:szCs w:val="22"/>
              </w:rPr>
              <w:t>сут</w:t>
            </w:r>
            <w:proofErr w:type="spellEnd"/>
          </w:p>
        </w:tc>
        <w:tc>
          <w:tcPr>
            <w:tcW w:w="931" w:type="dxa"/>
            <w:shd w:val="clear" w:color="auto" w:fill="auto"/>
            <w:vAlign w:val="center"/>
          </w:tcPr>
          <w:p w14:paraId="2ACECC79" w14:textId="77777777" w:rsidR="002C6D2C" w:rsidRPr="003B56D7" w:rsidRDefault="002C6D2C" w:rsidP="0090404A">
            <w:pPr>
              <w:jc w:val="center"/>
              <w:rPr>
                <w:color w:val="000000"/>
                <w:sz w:val="20"/>
              </w:rPr>
            </w:pPr>
            <w:r>
              <w:rPr>
                <w:color w:val="000000"/>
                <w:sz w:val="22"/>
                <w:szCs w:val="22"/>
              </w:rPr>
              <w:t>86,0</w:t>
            </w:r>
          </w:p>
        </w:tc>
        <w:tc>
          <w:tcPr>
            <w:tcW w:w="931" w:type="dxa"/>
            <w:shd w:val="clear" w:color="auto" w:fill="auto"/>
            <w:vAlign w:val="center"/>
          </w:tcPr>
          <w:p w14:paraId="5A8705BD" w14:textId="77777777" w:rsidR="002C6D2C" w:rsidRPr="003B56D7" w:rsidRDefault="002C6D2C" w:rsidP="0090404A">
            <w:pPr>
              <w:jc w:val="center"/>
              <w:rPr>
                <w:color w:val="000000"/>
                <w:sz w:val="20"/>
              </w:rPr>
            </w:pPr>
            <w:r>
              <w:rPr>
                <w:color w:val="000000"/>
                <w:sz w:val="22"/>
                <w:szCs w:val="22"/>
              </w:rPr>
              <w:t>85,2</w:t>
            </w:r>
          </w:p>
        </w:tc>
        <w:tc>
          <w:tcPr>
            <w:tcW w:w="931" w:type="dxa"/>
            <w:shd w:val="clear" w:color="auto" w:fill="auto"/>
            <w:vAlign w:val="center"/>
          </w:tcPr>
          <w:p w14:paraId="08F3FDF4" w14:textId="77777777" w:rsidR="002C6D2C" w:rsidRPr="003B56D7" w:rsidRDefault="002C6D2C" w:rsidP="0090404A">
            <w:pPr>
              <w:jc w:val="center"/>
              <w:rPr>
                <w:color w:val="000000"/>
                <w:sz w:val="20"/>
              </w:rPr>
            </w:pPr>
            <w:r>
              <w:rPr>
                <w:color w:val="000000"/>
                <w:sz w:val="22"/>
                <w:szCs w:val="22"/>
              </w:rPr>
              <w:t>84,5</w:t>
            </w:r>
          </w:p>
        </w:tc>
        <w:tc>
          <w:tcPr>
            <w:tcW w:w="931" w:type="dxa"/>
            <w:shd w:val="clear" w:color="auto" w:fill="auto"/>
            <w:vAlign w:val="center"/>
          </w:tcPr>
          <w:p w14:paraId="13622866" w14:textId="77777777" w:rsidR="002C6D2C" w:rsidRPr="003B56D7" w:rsidRDefault="002C6D2C" w:rsidP="0090404A">
            <w:pPr>
              <w:jc w:val="center"/>
              <w:rPr>
                <w:color w:val="000000"/>
                <w:sz w:val="20"/>
              </w:rPr>
            </w:pPr>
            <w:r>
              <w:rPr>
                <w:color w:val="000000"/>
                <w:sz w:val="22"/>
                <w:szCs w:val="22"/>
              </w:rPr>
              <w:t>83,7</w:t>
            </w:r>
          </w:p>
        </w:tc>
        <w:tc>
          <w:tcPr>
            <w:tcW w:w="931" w:type="dxa"/>
            <w:shd w:val="clear" w:color="auto" w:fill="auto"/>
            <w:vAlign w:val="center"/>
          </w:tcPr>
          <w:p w14:paraId="37B491B8" w14:textId="77777777" w:rsidR="002C6D2C" w:rsidRPr="003B56D7" w:rsidRDefault="002C6D2C" w:rsidP="0090404A">
            <w:pPr>
              <w:jc w:val="center"/>
              <w:rPr>
                <w:color w:val="000000"/>
                <w:sz w:val="20"/>
              </w:rPr>
            </w:pPr>
            <w:r>
              <w:rPr>
                <w:color w:val="000000"/>
                <w:sz w:val="22"/>
                <w:szCs w:val="22"/>
              </w:rPr>
              <w:t>82,9</w:t>
            </w:r>
          </w:p>
        </w:tc>
        <w:tc>
          <w:tcPr>
            <w:tcW w:w="1175" w:type="dxa"/>
            <w:shd w:val="clear" w:color="auto" w:fill="auto"/>
            <w:vAlign w:val="center"/>
          </w:tcPr>
          <w:p w14:paraId="25471052" w14:textId="77777777" w:rsidR="002C6D2C" w:rsidRPr="003B56D7" w:rsidRDefault="002C6D2C" w:rsidP="0090404A">
            <w:pPr>
              <w:jc w:val="center"/>
              <w:rPr>
                <w:color w:val="000000"/>
                <w:sz w:val="20"/>
              </w:rPr>
            </w:pPr>
            <w:r>
              <w:rPr>
                <w:color w:val="000000"/>
                <w:sz w:val="22"/>
                <w:szCs w:val="22"/>
              </w:rPr>
              <w:t>82,2</w:t>
            </w:r>
          </w:p>
        </w:tc>
      </w:tr>
      <w:tr w:rsidR="002C6D2C" w:rsidRPr="00263C96" w14:paraId="758CA1FB" w14:textId="77777777" w:rsidTr="0090404A">
        <w:trPr>
          <w:trHeight w:val="576"/>
          <w:jc w:val="center"/>
        </w:trPr>
        <w:tc>
          <w:tcPr>
            <w:tcW w:w="532" w:type="dxa"/>
            <w:shd w:val="clear" w:color="auto" w:fill="auto"/>
            <w:vAlign w:val="center"/>
          </w:tcPr>
          <w:p w14:paraId="54CD35F1" w14:textId="77777777" w:rsidR="002C6D2C" w:rsidRPr="00263C96" w:rsidRDefault="002C6D2C" w:rsidP="0090404A">
            <w:pPr>
              <w:spacing w:line="276" w:lineRule="auto"/>
              <w:jc w:val="center"/>
              <w:rPr>
                <w:color w:val="000000"/>
                <w:sz w:val="22"/>
                <w:szCs w:val="22"/>
              </w:rPr>
            </w:pPr>
            <w:r w:rsidRPr="00263C96">
              <w:rPr>
                <w:color w:val="000000"/>
                <w:sz w:val="22"/>
                <w:szCs w:val="22"/>
              </w:rPr>
              <w:lastRenderedPageBreak/>
              <w:t>3</w:t>
            </w:r>
          </w:p>
        </w:tc>
        <w:tc>
          <w:tcPr>
            <w:tcW w:w="2266" w:type="dxa"/>
            <w:shd w:val="clear" w:color="auto" w:fill="auto"/>
            <w:vAlign w:val="center"/>
          </w:tcPr>
          <w:p w14:paraId="5F9B4AAC" w14:textId="77777777" w:rsidR="002C6D2C" w:rsidRPr="00263C96" w:rsidRDefault="002C6D2C" w:rsidP="0090404A">
            <w:pPr>
              <w:spacing w:line="276" w:lineRule="auto"/>
              <w:rPr>
                <w:color w:val="000000"/>
                <w:sz w:val="22"/>
                <w:szCs w:val="22"/>
              </w:rPr>
            </w:pPr>
            <w:r w:rsidRPr="00263C96">
              <w:rPr>
                <w:color w:val="000000"/>
                <w:sz w:val="22"/>
                <w:szCs w:val="22"/>
              </w:rPr>
              <w:t>Коэффициент суточной неравномерности</w:t>
            </w:r>
          </w:p>
        </w:tc>
        <w:tc>
          <w:tcPr>
            <w:tcW w:w="1202" w:type="dxa"/>
            <w:shd w:val="clear" w:color="auto" w:fill="auto"/>
            <w:vAlign w:val="center"/>
          </w:tcPr>
          <w:p w14:paraId="638C8671" w14:textId="77777777" w:rsidR="002C6D2C" w:rsidRPr="00263C96" w:rsidRDefault="002C6D2C" w:rsidP="0090404A">
            <w:pPr>
              <w:spacing w:line="276" w:lineRule="auto"/>
              <w:jc w:val="center"/>
              <w:rPr>
                <w:color w:val="000000"/>
                <w:sz w:val="22"/>
                <w:szCs w:val="22"/>
              </w:rPr>
            </w:pPr>
          </w:p>
        </w:tc>
        <w:tc>
          <w:tcPr>
            <w:tcW w:w="931" w:type="dxa"/>
            <w:shd w:val="clear" w:color="auto" w:fill="auto"/>
            <w:vAlign w:val="center"/>
          </w:tcPr>
          <w:p w14:paraId="210E94B7" w14:textId="77777777" w:rsidR="002C6D2C" w:rsidRPr="003B56D7" w:rsidRDefault="002C6D2C" w:rsidP="0090404A">
            <w:pPr>
              <w:jc w:val="center"/>
              <w:rPr>
                <w:color w:val="000000"/>
                <w:sz w:val="20"/>
              </w:rPr>
            </w:pPr>
            <w:r>
              <w:rPr>
                <w:color w:val="000000"/>
                <w:sz w:val="22"/>
                <w:szCs w:val="22"/>
              </w:rPr>
              <w:t>1,2</w:t>
            </w:r>
          </w:p>
        </w:tc>
        <w:tc>
          <w:tcPr>
            <w:tcW w:w="931" w:type="dxa"/>
            <w:shd w:val="clear" w:color="auto" w:fill="auto"/>
            <w:vAlign w:val="center"/>
          </w:tcPr>
          <w:p w14:paraId="476BE707" w14:textId="77777777" w:rsidR="002C6D2C" w:rsidRPr="003B56D7" w:rsidRDefault="002C6D2C" w:rsidP="0090404A">
            <w:pPr>
              <w:jc w:val="center"/>
              <w:rPr>
                <w:color w:val="000000"/>
                <w:sz w:val="20"/>
              </w:rPr>
            </w:pPr>
            <w:r>
              <w:rPr>
                <w:color w:val="000000"/>
                <w:sz w:val="22"/>
                <w:szCs w:val="22"/>
              </w:rPr>
              <w:t>1,2</w:t>
            </w:r>
          </w:p>
        </w:tc>
        <w:tc>
          <w:tcPr>
            <w:tcW w:w="931" w:type="dxa"/>
            <w:shd w:val="clear" w:color="auto" w:fill="auto"/>
            <w:vAlign w:val="center"/>
          </w:tcPr>
          <w:p w14:paraId="118ADA60" w14:textId="77777777" w:rsidR="002C6D2C" w:rsidRPr="003B56D7" w:rsidRDefault="002C6D2C" w:rsidP="0090404A">
            <w:pPr>
              <w:jc w:val="center"/>
              <w:rPr>
                <w:color w:val="000000"/>
                <w:sz w:val="20"/>
              </w:rPr>
            </w:pPr>
            <w:r>
              <w:rPr>
                <w:color w:val="000000"/>
                <w:sz w:val="22"/>
                <w:szCs w:val="22"/>
              </w:rPr>
              <w:t>1,2</w:t>
            </w:r>
          </w:p>
        </w:tc>
        <w:tc>
          <w:tcPr>
            <w:tcW w:w="931" w:type="dxa"/>
            <w:shd w:val="clear" w:color="auto" w:fill="auto"/>
            <w:vAlign w:val="center"/>
          </w:tcPr>
          <w:p w14:paraId="16E85EC2" w14:textId="77777777" w:rsidR="002C6D2C" w:rsidRPr="003B56D7" w:rsidRDefault="002C6D2C" w:rsidP="0090404A">
            <w:pPr>
              <w:jc w:val="center"/>
              <w:rPr>
                <w:color w:val="000000"/>
                <w:sz w:val="20"/>
              </w:rPr>
            </w:pPr>
            <w:r>
              <w:rPr>
                <w:color w:val="000000"/>
                <w:sz w:val="22"/>
                <w:szCs w:val="22"/>
              </w:rPr>
              <w:t>1,2</w:t>
            </w:r>
          </w:p>
        </w:tc>
        <w:tc>
          <w:tcPr>
            <w:tcW w:w="931" w:type="dxa"/>
            <w:shd w:val="clear" w:color="auto" w:fill="auto"/>
            <w:vAlign w:val="center"/>
          </w:tcPr>
          <w:p w14:paraId="6B87EFB2" w14:textId="77777777" w:rsidR="002C6D2C" w:rsidRPr="003B56D7" w:rsidRDefault="002C6D2C" w:rsidP="0090404A">
            <w:pPr>
              <w:jc w:val="center"/>
              <w:rPr>
                <w:color w:val="000000"/>
                <w:sz w:val="20"/>
              </w:rPr>
            </w:pPr>
            <w:r>
              <w:rPr>
                <w:color w:val="000000"/>
                <w:sz w:val="22"/>
                <w:szCs w:val="22"/>
              </w:rPr>
              <w:t>1,2</w:t>
            </w:r>
          </w:p>
        </w:tc>
        <w:tc>
          <w:tcPr>
            <w:tcW w:w="1175" w:type="dxa"/>
            <w:shd w:val="clear" w:color="auto" w:fill="auto"/>
            <w:vAlign w:val="center"/>
          </w:tcPr>
          <w:p w14:paraId="59037AD8" w14:textId="77777777" w:rsidR="002C6D2C" w:rsidRPr="003B56D7" w:rsidRDefault="002C6D2C" w:rsidP="0090404A">
            <w:pPr>
              <w:jc w:val="center"/>
              <w:rPr>
                <w:color w:val="000000"/>
                <w:sz w:val="20"/>
              </w:rPr>
            </w:pPr>
            <w:r>
              <w:rPr>
                <w:color w:val="000000"/>
                <w:sz w:val="22"/>
                <w:szCs w:val="22"/>
              </w:rPr>
              <w:t>1,2</w:t>
            </w:r>
          </w:p>
        </w:tc>
      </w:tr>
      <w:tr w:rsidR="002C6D2C" w:rsidRPr="00263C96" w14:paraId="2694ABC7" w14:textId="77777777" w:rsidTr="0090404A">
        <w:trPr>
          <w:trHeight w:val="576"/>
          <w:jc w:val="center"/>
        </w:trPr>
        <w:tc>
          <w:tcPr>
            <w:tcW w:w="532" w:type="dxa"/>
            <w:shd w:val="clear" w:color="auto" w:fill="auto"/>
            <w:vAlign w:val="center"/>
          </w:tcPr>
          <w:p w14:paraId="2F2F2181" w14:textId="77777777" w:rsidR="002C6D2C" w:rsidRPr="00263C96" w:rsidRDefault="002C6D2C" w:rsidP="0090404A">
            <w:pPr>
              <w:spacing w:line="276" w:lineRule="auto"/>
              <w:jc w:val="center"/>
              <w:rPr>
                <w:color w:val="000000"/>
                <w:sz w:val="22"/>
                <w:szCs w:val="22"/>
              </w:rPr>
            </w:pPr>
            <w:r w:rsidRPr="00263C96">
              <w:rPr>
                <w:color w:val="000000"/>
                <w:sz w:val="22"/>
                <w:szCs w:val="22"/>
              </w:rPr>
              <w:t>4</w:t>
            </w:r>
          </w:p>
        </w:tc>
        <w:tc>
          <w:tcPr>
            <w:tcW w:w="2266" w:type="dxa"/>
            <w:shd w:val="clear" w:color="auto" w:fill="auto"/>
            <w:vAlign w:val="center"/>
          </w:tcPr>
          <w:p w14:paraId="3E252D80" w14:textId="77777777" w:rsidR="002C6D2C" w:rsidRPr="00263C96" w:rsidRDefault="002C6D2C" w:rsidP="0090404A">
            <w:pPr>
              <w:spacing w:line="276" w:lineRule="auto"/>
              <w:rPr>
                <w:color w:val="000000"/>
                <w:sz w:val="22"/>
                <w:szCs w:val="22"/>
              </w:rPr>
            </w:pPr>
            <w:r w:rsidRPr="00263C96">
              <w:rPr>
                <w:color w:val="000000"/>
                <w:sz w:val="22"/>
                <w:szCs w:val="22"/>
              </w:rPr>
              <w:t>Максимальный суточный расход</w:t>
            </w:r>
          </w:p>
        </w:tc>
        <w:tc>
          <w:tcPr>
            <w:tcW w:w="1202" w:type="dxa"/>
            <w:shd w:val="clear" w:color="auto" w:fill="auto"/>
            <w:vAlign w:val="center"/>
          </w:tcPr>
          <w:p w14:paraId="334F66F6" w14:textId="77777777" w:rsidR="002C6D2C" w:rsidRPr="00263C96" w:rsidRDefault="002C6D2C" w:rsidP="0090404A">
            <w:pPr>
              <w:spacing w:line="276" w:lineRule="auto"/>
              <w:jc w:val="center"/>
              <w:rPr>
                <w:color w:val="000000"/>
                <w:sz w:val="22"/>
                <w:szCs w:val="22"/>
              </w:rPr>
            </w:pPr>
            <w:r w:rsidRPr="00263C96">
              <w:rPr>
                <w:color w:val="000000"/>
                <w:sz w:val="22"/>
                <w:szCs w:val="22"/>
              </w:rPr>
              <w:t>м</w:t>
            </w:r>
            <w:r w:rsidRPr="00263C96">
              <w:rPr>
                <w:color w:val="000000"/>
                <w:sz w:val="22"/>
                <w:szCs w:val="22"/>
                <w:vertAlign w:val="superscript"/>
              </w:rPr>
              <w:t>3</w:t>
            </w:r>
            <w:r w:rsidRPr="00263C96">
              <w:rPr>
                <w:color w:val="000000"/>
                <w:sz w:val="22"/>
                <w:szCs w:val="22"/>
              </w:rPr>
              <w:t>/</w:t>
            </w:r>
            <w:proofErr w:type="spellStart"/>
            <w:r w:rsidRPr="00263C96">
              <w:rPr>
                <w:color w:val="000000"/>
                <w:sz w:val="22"/>
                <w:szCs w:val="22"/>
              </w:rPr>
              <w:t>сут</w:t>
            </w:r>
            <w:proofErr w:type="spellEnd"/>
          </w:p>
        </w:tc>
        <w:tc>
          <w:tcPr>
            <w:tcW w:w="931" w:type="dxa"/>
            <w:shd w:val="clear" w:color="auto" w:fill="auto"/>
            <w:vAlign w:val="center"/>
          </w:tcPr>
          <w:p w14:paraId="082DAE95" w14:textId="77777777" w:rsidR="002C6D2C" w:rsidRPr="003B56D7" w:rsidRDefault="002C6D2C" w:rsidP="0090404A">
            <w:pPr>
              <w:jc w:val="center"/>
              <w:rPr>
                <w:color w:val="000000"/>
                <w:sz w:val="20"/>
              </w:rPr>
            </w:pPr>
            <w:r>
              <w:rPr>
                <w:color w:val="000000"/>
                <w:sz w:val="22"/>
                <w:szCs w:val="22"/>
              </w:rPr>
              <w:t>103,2</w:t>
            </w:r>
          </w:p>
        </w:tc>
        <w:tc>
          <w:tcPr>
            <w:tcW w:w="931" w:type="dxa"/>
            <w:shd w:val="clear" w:color="auto" w:fill="auto"/>
            <w:vAlign w:val="center"/>
          </w:tcPr>
          <w:p w14:paraId="5B8F3AFB" w14:textId="77777777" w:rsidR="002C6D2C" w:rsidRPr="003B56D7" w:rsidRDefault="002C6D2C" w:rsidP="0090404A">
            <w:pPr>
              <w:jc w:val="center"/>
              <w:rPr>
                <w:color w:val="000000"/>
                <w:sz w:val="20"/>
              </w:rPr>
            </w:pPr>
            <w:r>
              <w:rPr>
                <w:color w:val="000000"/>
                <w:sz w:val="22"/>
                <w:szCs w:val="22"/>
              </w:rPr>
              <w:t>102,3</w:t>
            </w:r>
          </w:p>
        </w:tc>
        <w:tc>
          <w:tcPr>
            <w:tcW w:w="931" w:type="dxa"/>
            <w:shd w:val="clear" w:color="auto" w:fill="auto"/>
            <w:vAlign w:val="center"/>
          </w:tcPr>
          <w:p w14:paraId="20D69982" w14:textId="77777777" w:rsidR="002C6D2C" w:rsidRPr="003B56D7" w:rsidRDefault="002C6D2C" w:rsidP="0090404A">
            <w:pPr>
              <w:jc w:val="center"/>
              <w:rPr>
                <w:color w:val="000000"/>
                <w:sz w:val="20"/>
              </w:rPr>
            </w:pPr>
            <w:r>
              <w:rPr>
                <w:color w:val="000000"/>
                <w:sz w:val="22"/>
                <w:szCs w:val="22"/>
              </w:rPr>
              <w:t>101,3</w:t>
            </w:r>
          </w:p>
        </w:tc>
        <w:tc>
          <w:tcPr>
            <w:tcW w:w="931" w:type="dxa"/>
            <w:shd w:val="clear" w:color="auto" w:fill="auto"/>
            <w:vAlign w:val="center"/>
          </w:tcPr>
          <w:p w14:paraId="63CBE066" w14:textId="77777777" w:rsidR="002C6D2C" w:rsidRPr="003B56D7" w:rsidRDefault="002C6D2C" w:rsidP="0090404A">
            <w:pPr>
              <w:jc w:val="center"/>
              <w:rPr>
                <w:color w:val="000000"/>
                <w:sz w:val="20"/>
              </w:rPr>
            </w:pPr>
            <w:r>
              <w:rPr>
                <w:color w:val="000000"/>
                <w:sz w:val="22"/>
                <w:szCs w:val="22"/>
              </w:rPr>
              <w:t>100,4</w:t>
            </w:r>
          </w:p>
        </w:tc>
        <w:tc>
          <w:tcPr>
            <w:tcW w:w="931" w:type="dxa"/>
            <w:shd w:val="clear" w:color="auto" w:fill="auto"/>
            <w:vAlign w:val="center"/>
          </w:tcPr>
          <w:p w14:paraId="1F6C9088" w14:textId="77777777" w:rsidR="002C6D2C" w:rsidRPr="003B56D7" w:rsidRDefault="002C6D2C" w:rsidP="0090404A">
            <w:pPr>
              <w:jc w:val="center"/>
              <w:rPr>
                <w:color w:val="000000"/>
                <w:sz w:val="20"/>
              </w:rPr>
            </w:pPr>
            <w:r>
              <w:rPr>
                <w:color w:val="000000"/>
                <w:sz w:val="22"/>
                <w:szCs w:val="22"/>
              </w:rPr>
              <w:t>99,5</w:t>
            </w:r>
          </w:p>
        </w:tc>
        <w:tc>
          <w:tcPr>
            <w:tcW w:w="1175" w:type="dxa"/>
            <w:shd w:val="clear" w:color="auto" w:fill="auto"/>
            <w:vAlign w:val="center"/>
          </w:tcPr>
          <w:p w14:paraId="22F18554" w14:textId="77777777" w:rsidR="002C6D2C" w:rsidRPr="003B56D7" w:rsidRDefault="002C6D2C" w:rsidP="0090404A">
            <w:pPr>
              <w:jc w:val="center"/>
              <w:rPr>
                <w:color w:val="000000"/>
                <w:sz w:val="20"/>
              </w:rPr>
            </w:pPr>
            <w:r>
              <w:rPr>
                <w:color w:val="000000"/>
                <w:sz w:val="22"/>
                <w:szCs w:val="22"/>
              </w:rPr>
              <w:t>98,6</w:t>
            </w:r>
          </w:p>
        </w:tc>
      </w:tr>
      <w:tr w:rsidR="002C6D2C" w:rsidRPr="00263C96" w14:paraId="2473D865" w14:textId="77777777" w:rsidTr="0090404A">
        <w:trPr>
          <w:trHeight w:val="576"/>
          <w:jc w:val="center"/>
        </w:trPr>
        <w:tc>
          <w:tcPr>
            <w:tcW w:w="532" w:type="dxa"/>
            <w:shd w:val="clear" w:color="auto" w:fill="auto"/>
            <w:vAlign w:val="center"/>
          </w:tcPr>
          <w:p w14:paraId="308EB6FA" w14:textId="77777777" w:rsidR="002C6D2C" w:rsidRPr="00263C96" w:rsidRDefault="002C6D2C" w:rsidP="0090404A">
            <w:pPr>
              <w:spacing w:line="276" w:lineRule="auto"/>
              <w:jc w:val="center"/>
              <w:rPr>
                <w:color w:val="000000"/>
                <w:sz w:val="22"/>
                <w:szCs w:val="22"/>
              </w:rPr>
            </w:pPr>
            <w:r w:rsidRPr="00263C96">
              <w:rPr>
                <w:color w:val="000000"/>
                <w:sz w:val="22"/>
                <w:szCs w:val="22"/>
              </w:rPr>
              <w:t>5</w:t>
            </w:r>
          </w:p>
        </w:tc>
        <w:tc>
          <w:tcPr>
            <w:tcW w:w="2266" w:type="dxa"/>
            <w:shd w:val="clear" w:color="auto" w:fill="auto"/>
            <w:vAlign w:val="center"/>
          </w:tcPr>
          <w:p w14:paraId="6E0E6BCF" w14:textId="77777777" w:rsidR="002C6D2C" w:rsidRPr="00263C96" w:rsidRDefault="002C6D2C" w:rsidP="0090404A">
            <w:pPr>
              <w:spacing w:line="276" w:lineRule="auto"/>
              <w:rPr>
                <w:color w:val="000000"/>
                <w:sz w:val="22"/>
                <w:szCs w:val="22"/>
              </w:rPr>
            </w:pPr>
            <w:r w:rsidRPr="00263C96">
              <w:rPr>
                <w:color w:val="000000"/>
                <w:sz w:val="22"/>
                <w:szCs w:val="22"/>
              </w:rPr>
              <w:t>Средний часовой расход</w:t>
            </w:r>
          </w:p>
        </w:tc>
        <w:tc>
          <w:tcPr>
            <w:tcW w:w="1202" w:type="dxa"/>
            <w:shd w:val="clear" w:color="auto" w:fill="auto"/>
            <w:vAlign w:val="center"/>
          </w:tcPr>
          <w:p w14:paraId="3A4ADFFB" w14:textId="77777777" w:rsidR="002C6D2C" w:rsidRPr="00263C96" w:rsidRDefault="002C6D2C" w:rsidP="0090404A">
            <w:pPr>
              <w:spacing w:line="276" w:lineRule="auto"/>
              <w:jc w:val="center"/>
              <w:rPr>
                <w:color w:val="000000"/>
                <w:sz w:val="22"/>
                <w:szCs w:val="22"/>
              </w:rPr>
            </w:pPr>
            <w:r w:rsidRPr="00263C96">
              <w:rPr>
                <w:color w:val="000000"/>
                <w:sz w:val="22"/>
                <w:szCs w:val="22"/>
              </w:rPr>
              <w:t>м</w:t>
            </w:r>
            <w:r w:rsidRPr="00263C96">
              <w:rPr>
                <w:color w:val="000000"/>
                <w:sz w:val="22"/>
                <w:szCs w:val="22"/>
                <w:vertAlign w:val="superscript"/>
              </w:rPr>
              <w:t>3</w:t>
            </w:r>
            <w:r w:rsidRPr="00263C96">
              <w:rPr>
                <w:color w:val="000000"/>
                <w:sz w:val="22"/>
                <w:szCs w:val="22"/>
              </w:rPr>
              <w:t>/час</w:t>
            </w:r>
          </w:p>
        </w:tc>
        <w:tc>
          <w:tcPr>
            <w:tcW w:w="931" w:type="dxa"/>
            <w:shd w:val="clear" w:color="auto" w:fill="auto"/>
            <w:vAlign w:val="center"/>
          </w:tcPr>
          <w:p w14:paraId="657F7CB8" w14:textId="77777777" w:rsidR="002C6D2C" w:rsidRPr="003B56D7" w:rsidRDefault="002C6D2C" w:rsidP="0090404A">
            <w:pPr>
              <w:jc w:val="center"/>
              <w:rPr>
                <w:color w:val="000000"/>
                <w:sz w:val="20"/>
              </w:rPr>
            </w:pPr>
            <w:r>
              <w:rPr>
                <w:color w:val="000000"/>
                <w:sz w:val="22"/>
                <w:szCs w:val="22"/>
              </w:rPr>
              <w:t>4,3</w:t>
            </w:r>
          </w:p>
        </w:tc>
        <w:tc>
          <w:tcPr>
            <w:tcW w:w="931" w:type="dxa"/>
            <w:shd w:val="clear" w:color="auto" w:fill="auto"/>
            <w:vAlign w:val="center"/>
          </w:tcPr>
          <w:p w14:paraId="66E08532" w14:textId="77777777" w:rsidR="002C6D2C" w:rsidRPr="003B56D7" w:rsidRDefault="002C6D2C" w:rsidP="0090404A">
            <w:pPr>
              <w:jc w:val="center"/>
              <w:rPr>
                <w:color w:val="000000"/>
                <w:sz w:val="20"/>
              </w:rPr>
            </w:pPr>
            <w:r>
              <w:rPr>
                <w:color w:val="000000"/>
                <w:sz w:val="22"/>
                <w:szCs w:val="22"/>
              </w:rPr>
              <w:t>4,3</w:t>
            </w:r>
          </w:p>
        </w:tc>
        <w:tc>
          <w:tcPr>
            <w:tcW w:w="931" w:type="dxa"/>
            <w:shd w:val="clear" w:color="auto" w:fill="auto"/>
            <w:vAlign w:val="center"/>
          </w:tcPr>
          <w:p w14:paraId="4E62ADA6" w14:textId="77777777" w:rsidR="002C6D2C" w:rsidRPr="003B56D7" w:rsidRDefault="002C6D2C" w:rsidP="0090404A">
            <w:pPr>
              <w:jc w:val="center"/>
              <w:rPr>
                <w:color w:val="000000"/>
                <w:sz w:val="20"/>
              </w:rPr>
            </w:pPr>
            <w:r>
              <w:rPr>
                <w:color w:val="000000"/>
                <w:sz w:val="22"/>
                <w:szCs w:val="22"/>
              </w:rPr>
              <w:t>4,2</w:t>
            </w:r>
          </w:p>
        </w:tc>
        <w:tc>
          <w:tcPr>
            <w:tcW w:w="931" w:type="dxa"/>
            <w:shd w:val="clear" w:color="auto" w:fill="auto"/>
            <w:vAlign w:val="center"/>
          </w:tcPr>
          <w:p w14:paraId="3AAC9504" w14:textId="77777777" w:rsidR="002C6D2C" w:rsidRPr="003B56D7" w:rsidRDefault="002C6D2C" w:rsidP="0090404A">
            <w:pPr>
              <w:jc w:val="center"/>
              <w:rPr>
                <w:color w:val="000000"/>
                <w:sz w:val="20"/>
              </w:rPr>
            </w:pPr>
            <w:r>
              <w:rPr>
                <w:color w:val="000000"/>
                <w:sz w:val="22"/>
                <w:szCs w:val="22"/>
              </w:rPr>
              <w:t>4,2</w:t>
            </w:r>
          </w:p>
        </w:tc>
        <w:tc>
          <w:tcPr>
            <w:tcW w:w="931" w:type="dxa"/>
            <w:shd w:val="clear" w:color="auto" w:fill="auto"/>
            <w:vAlign w:val="center"/>
          </w:tcPr>
          <w:p w14:paraId="09DDA0E2" w14:textId="77777777" w:rsidR="002C6D2C" w:rsidRPr="003B56D7" w:rsidRDefault="002C6D2C" w:rsidP="0090404A">
            <w:pPr>
              <w:jc w:val="center"/>
              <w:rPr>
                <w:color w:val="000000"/>
                <w:sz w:val="20"/>
              </w:rPr>
            </w:pPr>
            <w:r>
              <w:rPr>
                <w:color w:val="000000"/>
                <w:sz w:val="22"/>
                <w:szCs w:val="22"/>
              </w:rPr>
              <w:t>4,1</w:t>
            </w:r>
          </w:p>
        </w:tc>
        <w:tc>
          <w:tcPr>
            <w:tcW w:w="1175" w:type="dxa"/>
            <w:shd w:val="clear" w:color="auto" w:fill="auto"/>
            <w:vAlign w:val="center"/>
          </w:tcPr>
          <w:p w14:paraId="1671BD32" w14:textId="77777777" w:rsidR="002C6D2C" w:rsidRPr="003B56D7" w:rsidRDefault="002C6D2C" w:rsidP="0090404A">
            <w:pPr>
              <w:jc w:val="center"/>
              <w:rPr>
                <w:color w:val="000000"/>
                <w:sz w:val="20"/>
              </w:rPr>
            </w:pPr>
            <w:r>
              <w:rPr>
                <w:color w:val="000000"/>
                <w:sz w:val="22"/>
                <w:szCs w:val="22"/>
              </w:rPr>
              <w:t>4,1</w:t>
            </w:r>
          </w:p>
        </w:tc>
      </w:tr>
      <w:tr w:rsidR="002C6D2C" w:rsidRPr="00263C96" w14:paraId="4159861F" w14:textId="77777777" w:rsidTr="0090404A">
        <w:trPr>
          <w:trHeight w:val="576"/>
          <w:jc w:val="center"/>
        </w:trPr>
        <w:tc>
          <w:tcPr>
            <w:tcW w:w="532" w:type="dxa"/>
            <w:shd w:val="clear" w:color="auto" w:fill="auto"/>
            <w:vAlign w:val="center"/>
          </w:tcPr>
          <w:p w14:paraId="0B415B22" w14:textId="77777777" w:rsidR="002C6D2C" w:rsidRPr="00263C96" w:rsidRDefault="002C6D2C" w:rsidP="0090404A">
            <w:pPr>
              <w:spacing w:line="276" w:lineRule="auto"/>
              <w:jc w:val="center"/>
              <w:rPr>
                <w:color w:val="000000"/>
                <w:sz w:val="22"/>
                <w:szCs w:val="22"/>
              </w:rPr>
            </w:pPr>
            <w:r w:rsidRPr="00263C96">
              <w:rPr>
                <w:color w:val="000000"/>
                <w:sz w:val="22"/>
                <w:szCs w:val="22"/>
              </w:rPr>
              <w:t>6</w:t>
            </w:r>
          </w:p>
        </w:tc>
        <w:tc>
          <w:tcPr>
            <w:tcW w:w="2266" w:type="dxa"/>
            <w:shd w:val="clear" w:color="auto" w:fill="auto"/>
            <w:vAlign w:val="center"/>
          </w:tcPr>
          <w:p w14:paraId="6551E2EB" w14:textId="77777777" w:rsidR="002C6D2C" w:rsidRPr="00263C96" w:rsidRDefault="002C6D2C" w:rsidP="0090404A">
            <w:pPr>
              <w:spacing w:line="276" w:lineRule="auto"/>
              <w:rPr>
                <w:color w:val="000000"/>
                <w:sz w:val="22"/>
                <w:szCs w:val="22"/>
              </w:rPr>
            </w:pPr>
            <w:r w:rsidRPr="00263C96">
              <w:rPr>
                <w:color w:val="000000"/>
                <w:sz w:val="22"/>
                <w:szCs w:val="22"/>
              </w:rPr>
              <w:t>Коэффициент часовой неравномерности</w:t>
            </w:r>
          </w:p>
        </w:tc>
        <w:tc>
          <w:tcPr>
            <w:tcW w:w="1202" w:type="dxa"/>
            <w:shd w:val="clear" w:color="auto" w:fill="auto"/>
            <w:vAlign w:val="center"/>
          </w:tcPr>
          <w:p w14:paraId="117B3AB9" w14:textId="77777777" w:rsidR="002C6D2C" w:rsidRPr="00263C96" w:rsidRDefault="002C6D2C" w:rsidP="0090404A">
            <w:pPr>
              <w:spacing w:line="276" w:lineRule="auto"/>
              <w:jc w:val="center"/>
              <w:rPr>
                <w:color w:val="000000"/>
                <w:sz w:val="22"/>
                <w:szCs w:val="22"/>
              </w:rPr>
            </w:pPr>
          </w:p>
        </w:tc>
        <w:tc>
          <w:tcPr>
            <w:tcW w:w="931" w:type="dxa"/>
            <w:shd w:val="clear" w:color="auto" w:fill="auto"/>
            <w:vAlign w:val="center"/>
          </w:tcPr>
          <w:p w14:paraId="3F888D85" w14:textId="77777777" w:rsidR="002C6D2C" w:rsidRPr="003B56D7" w:rsidRDefault="002C6D2C" w:rsidP="0090404A">
            <w:pPr>
              <w:jc w:val="center"/>
              <w:rPr>
                <w:color w:val="000000"/>
                <w:sz w:val="20"/>
              </w:rPr>
            </w:pPr>
            <w:r>
              <w:rPr>
                <w:color w:val="000000"/>
                <w:sz w:val="22"/>
                <w:szCs w:val="22"/>
              </w:rPr>
              <w:t>1,68</w:t>
            </w:r>
          </w:p>
        </w:tc>
        <w:tc>
          <w:tcPr>
            <w:tcW w:w="931" w:type="dxa"/>
            <w:shd w:val="clear" w:color="auto" w:fill="auto"/>
            <w:vAlign w:val="center"/>
          </w:tcPr>
          <w:p w14:paraId="74A9F7A3" w14:textId="77777777" w:rsidR="002C6D2C" w:rsidRPr="003B56D7" w:rsidRDefault="002C6D2C" w:rsidP="0090404A">
            <w:pPr>
              <w:jc w:val="center"/>
              <w:rPr>
                <w:color w:val="000000"/>
                <w:sz w:val="20"/>
              </w:rPr>
            </w:pPr>
            <w:r>
              <w:rPr>
                <w:color w:val="000000"/>
                <w:sz w:val="22"/>
                <w:szCs w:val="22"/>
              </w:rPr>
              <w:t>1,68</w:t>
            </w:r>
          </w:p>
        </w:tc>
        <w:tc>
          <w:tcPr>
            <w:tcW w:w="931" w:type="dxa"/>
            <w:shd w:val="clear" w:color="auto" w:fill="auto"/>
            <w:vAlign w:val="center"/>
          </w:tcPr>
          <w:p w14:paraId="378E1DA1" w14:textId="77777777" w:rsidR="002C6D2C" w:rsidRPr="003B56D7" w:rsidRDefault="002C6D2C" w:rsidP="0090404A">
            <w:pPr>
              <w:jc w:val="center"/>
              <w:rPr>
                <w:color w:val="000000"/>
                <w:sz w:val="20"/>
              </w:rPr>
            </w:pPr>
            <w:r>
              <w:rPr>
                <w:color w:val="000000"/>
                <w:sz w:val="22"/>
                <w:szCs w:val="22"/>
              </w:rPr>
              <w:t>1,68</w:t>
            </w:r>
          </w:p>
        </w:tc>
        <w:tc>
          <w:tcPr>
            <w:tcW w:w="931" w:type="dxa"/>
            <w:shd w:val="clear" w:color="auto" w:fill="auto"/>
            <w:vAlign w:val="center"/>
          </w:tcPr>
          <w:p w14:paraId="6213753D" w14:textId="77777777" w:rsidR="002C6D2C" w:rsidRPr="003B56D7" w:rsidRDefault="002C6D2C" w:rsidP="0090404A">
            <w:pPr>
              <w:jc w:val="center"/>
              <w:rPr>
                <w:color w:val="000000"/>
                <w:sz w:val="20"/>
              </w:rPr>
            </w:pPr>
            <w:r>
              <w:rPr>
                <w:color w:val="000000"/>
                <w:sz w:val="22"/>
                <w:szCs w:val="22"/>
              </w:rPr>
              <w:t>1,68</w:t>
            </w:r>
          </w:p>
        </w:tc>
        <w:tc>
          <w:tcPr>
            <w:tcW w:w="931" w:type="dxa"/>
            <w:shd w:val="clear" w:color="auto" w:fill="auto"/>
            <w:vAlign w:val="center"/>
          </w:tcPr>
          <w:p w14:paraId="1F859781" w14:textId="77777777" w:rsidR="002C6D2C" w:rsidRPr="003B56D7" w:rsidRDefault="002C6D2C" w:rsidP="0090404A">
            <w:pPr>
              <w:jc w:val="center"/>
              <w:rPr>
                <w:color w:val="000000"/>
                <w:sz w:val="20"/>
              </w:rPr>
            </w:pPr>
            <w:r>
              <w:rPr>
                <w:color w:val="000000"/>
                <w:sz w:val="22"/>
                <w:szCs w:val="22"/>
              </w:rPr>
              <w:t>1,68</w:t>
            </w:r>
          </w:p>
        </w:tc>
        <w:tc>
          <w:tcPr>
            <w:tcW w:w="1175" w:type="dxa"/>
            <w:shd w:val="clear" w:color="auto" w:fill="auto"/>
            <w:vAlign w:val="center"/>
          </w:tcPr>
          <w:p w14:paraId="6311EA61" w14:textId="77777777" w:rsidR="002C6D2C" w:rsidRPr="003B56D7" w:rsidRDefault="002C6D2C" w:rsidP="0090404A">
            <w:pPr>
              <w:jc w:val="center"/>
              <w:rPr>
                <w:color w:val="000000"/>
                <w:sz w:val="20"/>
              </w:rPr>
            </w:pPr>
            <w:r>
              <w:rPr>
                <w:color w:val="000000"/>
                <w:sz w:val="22"/>
                <w:szCs w:val="22"/>
              </w:rPr>
              <w:t>1,68</w:t>
            </w:r>
          </w:p>
        </w:tc>
      </w:tr>
      <w:tr w:rsidR="002C6D2C" w:rsidRPr="00263C96" w14:paraId="1B050C56" w14:textId="77777777" w:rsidTr="0090404A">
        <w:trPr>
          <w:trHeight w:val="840"/>
          <w:jc w:val="center"/>
        </w:trPr>
        <w:tc>
          <w:tcPr>
            <w:tcW w:w="532" w:type="dxa"/>
            <w:shd w:val="clear" w:color="auto" w:fill="auto"/>
            <w:vAlign w:val="center"/>
          </w:tcPr>
          <w:p w14:paraId="227B28E8" w14:textId="77777777" w:rsidR="002C6D2C" w:rsidRPr="00263C96" w:rsidRDefault="002C6D2C" w:rsidP="0090404A">
            <w:pPr>
              <w:spacing w:line="276" w:lineRule="auto"/>
              <w:jc w:val="center"/>
              <w:rPr>
                <w:color w:val="000000"/>
                <w:sz w:val="22"/>
                <w:szCs w:val="22"/>
              </w:rPr>
            </w:pPr>
            <w:r w:rsidRPr="00263C96">
              <w:rPr>
                <w:color w:val="000000"/>
                <w:sz w:val="22"/>
                <w:szCs w:val="22"/>
              </w:rPr>
              <w:t>7</w:t>
            </w:r>
          </w:p>
        </w:tc>
        <w:tc>
          <w:tcPr>
            <w:tcW w:w="2266" w:type="dxa"/>
            <w:shd w:val="clear" w:color="auto" w:fill="auto"/>
            <w:vAlign w:val="center"/>
          </w:tcPr>
          <w:p w14:paraId="69DD175B" w14:textId="77777777" w:rsidR="002C6D2C" w:rsidRPr="00263C96" w:rsidRDefault="002C6D2C" w:rsidP="0090404A">
            <w:pPr>
              <w:spacing w:line="276" w:lineRule="auto"/>
              <w:rPr>
                <w:color w:val="000000"/>
                <w:sz w:val="22"/>
                <w:szCs w:val="22"/>
              </w:rPr>
            </w:pPr>
            <w:r w:rsidRPr="00263C96">
              <w:rPr>
                <w:color w:val="000000"/>
                <w:sz w:val="22"/>
                <w:szCs w:val="22"/>
              </w:rPr>
              <w:t>Требуемая мощность водозаборных  сооружений</w:t>
            </w:r>
          </w:p>
        </w:tc>
        <w:tc>
          <w:tcPr>
            <w:tcW w:w="1202" w:type="dxa"/>
            <w:shd w:val="clear" w:color="auto" w:fill="auto"/>
            <w:vAlign w:val="center"/>
          </w:tcPr>
          <w:p w14:paraId="61D5FE69" w14:textId="77777777" w:rsidR="002C6D2C" w:rsidRPr="00263C96" w:rsidRDefault="002C6D2C" w:rsidP="0090404A">
            <w:pPr>
              <w:spacing w:line="276" w:lineRule="auto"/>
              <w:jc w:val="center"/>
              <w:rPr>
                <w:color w:val="000000"/>
                <w:sz w:val="22"/>
                <w:szCs w:val="22"/>
              </w:rPr>
            </w:pPr>
            <w:r w:rsidRPr="00263C96">
              <w:rPr>
                <w:color w:val="000000"/>
                <w:sz w:val="22"/>
                <w:szCs w:val="22"/>
              </w:rPr>
              <w:t>м</w:t>
            </w:r>
            <w:r w:rsidRPr="00263C96">
              <w:rPr>
                <w:color w:val="000000"/>
                <w:sz w:val="22"/>
                <w:szCs w:val="22"/>
                <w:vertAlign w:val="superscript"/>
              </w:rPr>
              <w:t>3</w:t>
            </w:r>
            <w:r w:rsidRPr="00263C96">
              <w:rPr>
                <w:color w:val="000000"/>
                <w:sz w:val="22"/>
                <w:szCs w:val="22"/>
              </w:rPr>
              <w:t>/час</w:t>
            </w:r>
          </w:p>
        </w:tc>
        <w:tc>
          <w:tcPr>
            <w:tcW w:w="931" w:type="dxa"/>
            <w:shd w:val="clear" w:color="auto" w:fill="auto"/>
            <w:vAlign w:val="center"/>
          </w:tcPr>
          <w:p w14:paraId="698DE1C0" w14:textId="77777777" w:rsidR="002C6D2C" w:rsidRPr="003B56D7" w:rsidRDefault="002C6D2C" w:rsidP="0090404A">
            <w:pPr>
              <w:jc w:val="center"/>
              <w:rPr>
                <w:color w:val="000000"/>
                <w:sz w:val="20"/>
              </w:rPr>
            </w:pPr>
            <w:r>
              <w:rPr>
                <w:color w:val="000000"/>
                <w:sz w:val="22"/>
                <w:szCs w:val="22"/>
              </w:rPr>
              <w:t>7,22</w:t>
            </w:r>
          </w:p>
        </w:tc>
        <w:tc>
          <w:tcPr>
            <w:tcW w:w="931" w:type="dxa"/>
            <w:shd w:val="clear" w:color="auto" w:fill="auto"/>
            <w:vAlign w:val="center"/>
          </w:tcPr>
          <w:p w14:paraId="031A7A44" w14:textId="77777777" w:rsidR="002C6D2C" w:rsidRPr="003B56D7" w:rsidRDefault="002C6D2C" w:rsidP="0090404A">
            <w:pPr>
              <w:jc w:val="center"/>
              <w:rPr>
                <w:color w:val="000000"/>
                <w:sz w:val="20"/>
              </w:rPr>
            </w:pPr>
            <w:r>
              <w:rPr>
                <w:color w:val="000000"/>
                <w:sz w:val="22"/>
                <w:szCs w:val="22"/>
              </w:rPr>
              <w:t>7,16</w:t>
            </w:r>
          </w:p>
        </w:tc>
        <w:tc>
          <w:tcPr>
            <w:tcW w:w="931" w:type="dxa"/>
            <w:shd w:val="clear" w:color="auto" w:fill="auto"/>
            <w:vAlign w:val="center"/>
          </w:tcPr>
          <w:p w14:paraId="29D12B51" w14:textId="77777777" w:rsidR="002C6D2C" w:rsidRPr="003B56D7" w:rsidRDefault="002C6D2C" w:rsidP="0090404A">
            <w:pPr>
              <w:jc w:val="center"/>
              <w:rPr>
                <w:color w:val="000000"/>
                <w:sz w:val="20"/>
              </w:rPr>
            </w:pPr>
            <w:r>
              <w:rPr>
                <w:color w:val="000000"/>
                <w:sz w:val="22"/>
                <w:szCs w:val="22"/>
              </w:rPr>
              <w:t>7,09</w:t>
            </w:r>
          </w:p>
        </w:tc>
        <w:tc>
          <w:tcPr>
            <w:tcW w:w="931" w:type="dxa"/>
            <w:shd w:val="clear" w:color="auto" w:fill="auto"/>
            <w:vAlign w:val="center"/>
          </w:tcPr>
          <w:p w14:paraId="58778723" w14:textId="77777777" w:rsidR="002C6D2C" w:rsidRPr="003B56D7" w:rsidRDefault="002C6D2C" w:rsidP="0090404A">
            <w:pPr>
              <w:jc w:val="center"/>
              <w:rPr>
                <w:color w:val="000000"/>
                <w:sz w:val="20"/>
              </w:rPr>
            </w:pPr>
            <w:r>
              <w:rPr>
                <w:color w:val="000000"/>
                <w:sz w:val="22"/>
                <w:szCs w:val="22"/>
              </w:rPr>
              <w:t>7,03</w:t>
            </w:r>
          </w:p>
        </w:tc>
        <w:tc>
          <w:tcPr>
            <w:tcW w:w="931" w:type="dxa"/>
            <w:shd w:val="clear" w:color="auto" w:fill="auto"/>
            <w:vAlign w:val="center"/>
          </w:tcPr>
          <w:p w14:paraId="7C8829D8" w14:textId="77777777" w:rsidR="002C6D2C" w:rsidRPr="003B56D7" w:rsidRDefault="002C6D2C" w:rsidP="0090404A">
            <w:pPr>
              <w:jc w:val="center"/>
              <w:rPr>
                <w:color w:val="000000"/>
                <w:sz w:val="20"/>
              </w:rPr>
            </w:pPr>
            <w:r>
              <w:rPr>
                <w:color w:val="000000"/>
                <w:sz w:val="22"/>
                <w:szCs w:val="22"/>
              </w:rPr>
              <w:t>6,97</w:t>
            </w:r>
          </w:p>
        </w:tc>
        <w:tc>
          <w:tcPr>
            <w:tcW w:w="1175" w:type="dxa"/>
            <w:shd w:val="clear" w:color="auto" w:fill="auto"/>
            <w:vAlign w:val="center"/>
          </w:tcPr>
          <w:p w14:paraId="0EBA4566" w14:textId="77777777" w:rsidR="002C6D2C" w:rsidRPr="003B56D7" w:rsidRDefault="002C6D2C" w:rsidP="0090404A">
            <w:pPr>
              <w:jc w:val="center"/>
              <w:rPr>
                <w:color w:val="000000"/>
                <w:sz w:val="20"/>
              </w:rPr>
            </w:pPr>
            <w:r>
              <w:rPr>
                <w:color w:val="000000"/>
                <w:sz w:val="22"/>
                <w:szCs w:val="22"/>
              </w:rPr>
              <w:t>6,90</w:t>
            </w:r>
          </w:p>
        </w:tc>
      </w:tr>
      <w:tr w:rsidR="002C6D2C" w:rsidRPr="00263C96" w14:paraId="7FA24D82" w14:textId="77777777" w:rsidTr="0090404A">
        <w:trPr>
          <w:trHeight w:val="564"/>
          <w:jc w:val="center"/>
        </w:trPr>
        <w:tc>
          <w:tcPr>
            <w:tcW w:w="532" w:type="dxa"/>
            <w:shd w:val="clear" w:color="auto" w:fill="auto"/>
            <w:vAlign w:val="center"/>
          </w:tcPr>
          <w:p w14:paraId="2BB6EE26" w14:textId="77777777" w:rsidR="002C6D2C" w:rsidRPr="00263C96" w:rsidRDefault="002C6D2C" w:rsidP="0090404A">
            <w:pPr>
              <w:spacing w:line="276" w:lineRule="auto"/>
              <w:jc w:val="center"/>
              <w:rPr>
                <w:color w:val="000000"/>
                <w:sz w:val="22"/>
                <w:szCs w:val="22"/>
              </w:rPr>
            </w:pPr>
            <w:r w:rsidRPr="00263C96">
              <w:rPr>
                <w:color w:val="000000"/>
                <w:sz w:val="22"/>
                <w:szCs w:val="22"/>
              </w:rPr>
              <w:t>8</w:t>
            </w:r>
          </w:p>
        </w:tc>
        <w:tc>
          <w:tcPr>
            <w:tcW w:w="2266" w:type="dxa"/>
            <w:shd w:val="clear" w:color="auto" w:fill="auto"/>
            <w:vAlign w:val="center"/>
          </w:tcPr>
          <w:p w14:paraId="23DAF668" w14:textId="77777777" w:rsidR="002C6D2C" w:rsidRPr="00263C96" w:rsidRDefault="002C6D2C" w:rsidP="0090404A">
            <w:pPr>
              <w:spacing w:line="276" w:lineRule="auto"/>
              <w:rPr>
                <w:color w:val="000000"/>
                <w:sz w:val="22"/>
                <w:szCs w:val="22"/>
              </w:rPr>
            </w:pPr>
            <w:r w:rsidRPr="00263C96">
              <w:rPr>
                <w:color w:val="000000"/>
                <w:sz w:val="22"/>
                <w:szCs w:val="22"/>
              </w:rPr>
              <w:t>Установленная мощность водозаборов</w:t>
            </w:r>
          </w:p>
        </w:tc>
        <w:tc>
          <w:tcPr>
            <w:tcW w:w="1202" w:type="dxa"/>
            <w:shd w:val="clear" w:color="auto" w:fill="auto"/>
            <w:vAlign w:val="center"/>
          </w:tcPr>
          <w:p w14:paraId="222BBC04" w14:textId="77777777" w:rsidR="002C6D2C" w:rsidRPr="00263C96" w:rsidRDefault="002C6D2C" w:rsidP="0090404A">
            <w:pPr>
              <w:spacing w:line="276" w:lineRule="auto"/>
              <w:jc w:val="center"/>
              <w:rPr>
                <w:color w:val="000000"/>
                <w:sz w:val="22"/>
                <w:szCs w:val="22"/>
              </w:rPr>
            </w:pPr>
            <w:r w:rsidRPr="00263C96">
              <w:rPr>
                <w:color w:val="000000"/>
                <w:sz w:val="22"/>
                <w:szCs w:val="22"/>
              </w:rPr>
              <w:t>м</w:t>
            </w:r>
            <w:r w:rsidRPr="00263C96">
              <w:rPr>
                <w:color w:val="000000"/>
                <w:sz w:val="22"/>
                <w:szCs w:val="22"/>
                <w:vertAlign w:val="superscript"/>
              </w:rPr>
              <w:t>3</w:t>
            </w:r>
            <w:r w:rsidRPr="00263C96">
              <w:rPr>
                <w:color w:val="000000"/>
                <w:sz w:val="22"/>
                <w:szCs w:val="22"/>
              </w:rPr>
              <w:t>/час</w:t>
            </w:r>
          </w:p>
        </w:tc>
        <w:tc>
          <w:tcPr>
            <w:tcW w:w="931" w:type="dxa"/>
            <w:shd w:val="clear" w:color="auto" w:fill="auto"/>
            <w:noWrap/>
            <w:vAlign w:val="center"/>
          </w:tcPr>
          <w:p w14:paraId="02D89CD4" w14:textId="77777777" w:rsidR="002C6D2C" w:rsidRPr="006064FA" w:rsidRDefault="002C6D2C" w:rsidP="0090404A">
            <w:pPr>
              <w:jc w:val="center"/>
              <w:rPr>
                <w:color w:val="000000"/>
                <w:sz w:val="20"/>
              </w:rPr>
            </w:pPr>
            <w:r w:rsidRPr="006064FA">
              <w:rPr>
                <w:rFonts w:ascii="Arial" w:hAnsi="Arial" w:cs="Arial"/>
                <w:color w:val="000000"/>
                <w:sz w:val="20"/>
              </w:rPr>
              <w:t>40</w:t>
            </w:r>
          </w:p>
        </w:tc>
        <w:tc>
          <w:tcPr>
            <w:tcW w:w="931" w:type="dxa"/>
            <w:shd w:val="clear" w:color="auto" w:fill="auto"/>
            <w:noWrap/>
            <w:vAlign w:val="center"/>
          </w:tcPr>
          <w:p w14:paraId="4B052D68" w14:textId="77777777" w:rsidR="002C6D2C" w:rsidRPr="006064FA" w:rsidRDefault="002C6D2C" w:rsidP="0090404A">
            <w:pPr>
              <w:jc w:val="center"/>
              <w:rPr>
                <w:color w:val="000000"/>
                <w:sz w:val="20"/>
              </w:rPr>
            </w:pPr>
            <w:r w:rsidRPr="006064FA">
              <w:rPr>
                <w:rFonts w:ascii="Arial" w:hAnsi="Arial" w:cs="Arial"/>
                <w:color w:val="000000"/>
                <w:sz w:val="20"/>
              </w:rPr>
              <w:t>40</w:t>
            </w:r>
          </w:p>
        </w:tc>
        <w:tc>
          <w:tcPr>
            <w:tcW w:w="931" w:type="dxa"/>
            <w:shd w:val="clear" w:color="auto" w:fill="auto"/>
            <w:noWrap/>
            <w:vAlign w:val="center"/>
          </w:tcPr>
          <w:p w14:paraId="20ABD80F" w14:textId="77777777" w:rsidR="002C6D2C" w:rsidRPr="006064FA" w:rsidRDefault="002C6D2C" w:rsidP="0090404A">
            <w:pPr>
              <w:jc w:val="center"/>
              <w:rPr>
                <w:color w:val="000000"/>
                <w:sz w:val="20"/>
              </w:rPr>
            </w:pPr>
            <w:r w:rsidRPr="006064FA">
              <w:rPr>
                <w:rFonts w:ascii="Arial" w:hAnsi="Arial" w:cs="Arial"/>
                <w:color w:val="000000"/>
                <w:sz w:val="20"/>
              </w:rPr>
              <w:t>40</w:t>
            </w:r>
          </w:p>
        </w:tc>
        <w:tc>
          <w:tcPr>
            <w:tcW w:w="931" w:type="dxa"/>
            <w:shd w:val="clear" w:color="auto" w:fill="auto"/>
            <w:noWrap/>
            <w:vAlign w:val="center"/>
          </w:tcPr>
          <w:p w14:paraId="7B8C89CB" w14:textId="77777777" w:rsidR="002C6D2C" w:rsidRPr="006064FA" w:rsidRDefault="002C6D2C" w:rsidP="0090404A">
            <w:pPr>
              <w:jc w:val="center"/>
              <w:rPr>
                <w:color w:val="000000"/>
                <w:sz w:val="20"/>
              </w:rPr>
            </w:pPr>
            <w:r w:rsidRPr="006064FA">
              <w:rPr>
                <w:rFonts w:ascii="Arial" w:hAnsi="Arial" w:cs="Arial"/>
                <w:color w:val="000000"/>
                <w:sz w:val="20"/>
              </w:rPr>
              <w:t>40</w:t>
            </w:r>
          </w:p>
        </w:tc>
        <w:tc>
          <w:tcPr>
            <w:tcW w:w="931" w:type="dxa"/>
            <w:shd w:val="clear" w:color="auto" w:fill="auto"/>
            <w:noWrap/>
            <w:vAlign w:val="center"/>
          </w:tcPr>
          <w:p w14:paraId="598F227C" w14:textId="77777777" w:rsidR="002C6D2C" w:rsidRPr="006064FA" w:rsidRDefault="002C6D2C" w:rsidP="0090404A">
            <w:pPr>
              <w:jc w:val="center"/>
              <w:rPr>
                <w:color w:val="000000"/>
                <w:sz w:val="20"/>
              </w:rPr>
            </w:pPr>
            <w:r w:rsidRPr="006064FA">
              <w:rPr>
                <w:rFonts w:ascii="Arial" w:hAnsi="Arial" w:cs="Arial"/>
                <w:color w:val="000000"/>
                <w:sz w:val="20"/>
              </w:rPr>
              <w:t>40</w:t>
            </w:r>
          </w:p>
        </w:tc>
        <w:tc>
          <w:tcPr>
            <w:tcW w:w="1175" w:type="dxa"/>
            <w:shd w:val="clear" w:color="auto" w:fill="auto"/>
            <w:noWrap/>
            <w:vAlign w:val="center"/>
          </w:tcPr>
          <w:p w14:paraId="632AE50F" w14:textId="77777777" w:rsidR="002C6D2C" w:rsidRPr="006064FA" w:rsidRDefault="002C6D2C" w:rsidP="0090404A">
            <w:pPr>
              <w:jc w:val="center"/>
              <w:rPr>
                <w:color w:val="000000"/>
                <w:sz w:val="20"/>
              </w:rPr>
            </w:pPr>
            <w:r w:rsidRPr="006064FA">
              <w:rPr>
                <w:rFonts w:ascii="Arial" w:hAnsi="Arial" w:cs="Arial"/>
                <w:color w:val="000000"/>
                <w:sz w:val="20"/>
              </w:rPr>
              <w:t>40</w:t>
            </w:r>
          </w:p>
        </w:tc>
      </w:tr>
      <w:tr w:rsidR="002C6D2C" w:rsidRPr="00263C96" w14:paraId="72A4DA66" w14:textId="77777777" w:rsidTr="0090404A">
        <w:trPr>
          <w:trHeight w:val="348"/>
          <w:jc w:val="center"/>
        </w:trPr>
        <w:tc>
          <w:tcPr>
            <w:tcW w:w="532" w:type="dxa"/>
            <w:shd w:val="clear" w:color="auto" w:fill="auto"/>
            <w:vAlign w:val="center"/>
          </w:tcPr>
          <w:p w14:paraId="108464FF" w14:textId="77777777" w:rsidR="002C6D2C" w:rsidRPr="00263C96" w:rsidRDefault="002C6D2C" w:rsidP="0090404A">
            <w:pPr>
              <w:spacing w:line="276" w:lineRule="auto"/>
              <w:jc w:val="center"/>
              <w:rPr>
                <w:color w:val="000000"/>
                <w:sz w:val="22"/>
                <w:szCs w:val="22"/>
              </w:rPr>
            </w:pPr>
            <w:r w:rsidRPr="00263C96">
              <w:rPr>
                <w:color w:val="000000"/>
                <w:sz w:val="22"/>
                <w:szCs w:val="22"/>
              </w:rPr>
              <w:t>9</w:t>
            </w:r>
          </w:p>
        </w:tc>
        <w:tc>
          <w:tcPr>
            <w:tcW w:w="2266" w:type="dxa"/>
            <w:shd w:val="clear" w:color="auto" w:fill="auto"/>
            <w:vAlign w:val="center"/>
          </w:tcPr>
          <w:p w14:paraId="42234C59" w14:textId="77777777" w:rsidR="002C6D2C" w:rsidRPr="00263C96" w:rsidRDefault="002C6D2C" w:rsidP="0090404A">
            <w:pPr>
              <w:spacing w:line="276" w:lineRule="auto"/>
              <w:rPr>
                <w:color w:val="000000"/>
                <w:sz w:val="22"/>
                <w:szCs w:val="22"/>
              </w:rPr>
            </w:pPr>
            <w:r w:rsidRPr="00263C96">
              <w:rPr>
                <w:color w:val="000000"/>
                <w:sz w:val="22"/>
                <w:szCs w:val="22"/>
              </w:rPr>
              <w:t>Резерв мощности</w:t>
            </w:r>
          </w:p>
        </w:tc>
        <w:tc>
          <w:tcPr>
            <w:tcW w:w="1202" w:type="dxa"/>
            <w:shd w:val="clear" w:color="auto" w:fill="auto"/>
            <w:vAlign w:val="center"/>
          </w:tcPr>
          <w:p w14:paraId="5F34D7A2" w14:textId="77777777" w:rsidR="002C6D2C" w:rsidRPr="00263C96" w:rsidRDefault="002C6D2C" w:rsidP="0090404A">
            <w:pPr>
              <w:spacing w:line="276" w:lineRule="auto"/>
              <w:jc w:val="center"/>
              <w:rPr>
                <w:color w:val="000000"/>
                <w:sz w:val="22"/>
                <w:szCs w:val="22"/>
              </w:rPr>
            </w:pPr>
            <w:r w:rsidRPr="00263C96">
              <w:rPr>
                <w:color w:val="000000"/>
                <w:sz w:val="22"/>
                <w:szCs w:val="22"/>
              </w:rPr>
              <w:t>%</w:t>
            </w:r>
          </w:p>
        </w:tc>
        <w:tc>
          <w:tcPr>
            <w:tcW w:w="931" w:type="dxa"/>
            <w:shd w:val="clear" w:color="auto" w:fill="auto"/>
            <w:noWrap/>
            <w:vAlign w:val="center"/>
          </w:tcPr>
          <w:p w14:paraId="094151DF" w14:textId="77777777" w:rsidR="002C6D2C" w:rsidRPr="003B56D7" w:rsidRDefault="002C6D2C" w:rsidP="0090404A">
            <w:pPr>
              <w:jc w:val="center"/>
              <w:rPr>
                <w:sz w:val="20"/>
              </w:rPr>
            </w:pPr>
            <w:r>
              <w:rPr>
                <w:rFonts w:ascii="Arial" w:hAnsi="Arial" w:cs="Arial"/>
                <w:sz w:val="20"/>
              </w:rPr>
              <w:t>453,9</w:t>
            </w:r>
          </w:p>
        </w:tc>
        <w:tc>
          <w:tcPr>
            <w:tcW w:w="931" w:type="dxa"/>
            <w:shd w:val="clear" w:color="auto" w:fill="auto"/>
            <w:noWrap/>
            <w:vAlign w:val="center"/>
          </w:tcPr>
          <w:p w14:paraId="29EEA0B2" w14:textId="77777777" w:rsidR="002C6D2C" w:rsidRPr="003B56D7" w:rsidRDefault="002C6D2C" w:rsidP="0090404A">
            <w:pPr>
              <w:jc w:val="center"/>
              <w:rPr>
                <w:sz w:val="20"/>
              </w:rPr>
            </w:pPr>
            <w:r>
              <w:rPr>
                <w:rFonts w:ascii="Arial" w:hAnsi="Arial" w:cs="Arial"/>
                <w:sz w:val="20"/>
              </w:rPr>
              <w:t>458,8</w:t>
            </w:r>
          </w:p>
        </w:tc>
        <w:tc>
          <w:tcPr>
            <w:tcW w:w="931" w:type="dxa"/>
            <w:shd w:val="clear" w:color="auto" w:fill="auto"/>
            <w:noWrap/>
            <w:vAlign w:val="center"/>
          </w:tcPr>
          <w:p w14:paraId="4297877C" w14:textId="77777777" w:rsidR="002C6D2C" w:rsidRPr="003B56D7" w:rsidRDefault="002C6D2C" w:rsidP="0090404A">
            <w:pPr>
              <w:jc w:val="center"/>
              <w:rPr>
                <w:sz w:val="20"/>
              </w:rPr>
            </w:pPr>
            <w:r>
              <w:rPr>
                <w:rFonts w:ascii="Arial" w:hAnsi="Arial" w:cs="Arial"/>
                <w:sz w:val="20"/>
              </w:rPr>
              <w:t>463,9</w:t>
            </w:r>
          </w:p>
        </w:tc>
        <w:tc>
          <w:tcPr>
            <w:tcW w:w="931" w:type="dxa"/>
            <w:shd w:val="clear" w:color="auto" w:fill="auto"/>
            <w:noWrap/>
            <w:vAlign w:val="center"/>
          </w:tcPr>
          <w:p w14:paraId="4A356A13" w14:textId="77777777" w:rsidR="002C6D2C" w:rsidRPr="003B56D7" w:rsidRDefault="002C6D2C" w:rsidP="0090404A">
            <w:pPr>
              <w:jc w:val="center"/>
              <w:rPr>
                <w:sz w:val="20"/>
              </w:rPr>
            </w:pPr>
            <w:r>
              <w:rPr>
                <w:rFonts w:ascii="Arial" w:hAnsi="Arial" w:cs="Arial"/>
                <w:sz w:val="20"/>
              </w:rPr>
              <w:t>469,0</w:t>
            </w:r>
          </w:p>
        </w:tc>
        <w:tc>
          <w:tcPr>
            <w:tcW w:w="931" w:type="dxa"/>
            <w:shd w:val="clear" w:color="auto" w:fill="auto"/>
            <w:noWrap/>
            <w:vAlign w:val="center"/>
          </w:tcPr>
          <w:p w14:paraId="7E33466C" w14:textId="77777777" w:rsidR="002C6D2C" w:rsidRPr="003B56D7" w:rsidRDefault="002C6D2C" w:rsidP="0090404A">
            <w:pPr>
              <w:jc w:val="center"/>
              <w:rPr>
                <w:sz w:val="20"/>
              </w:rPr>
            </w:pPr>
            <w:r>
              <w:rPr>
                <w:rFonts w:ascii="Arial" w:hAnsi="Arial" w:cs="Arial"/>
                <w:sz w:val="20"/>
              </w:rPr>
              <w:t>474,2</w:t>
            </w:r>
          </w:p>
        </w:tc>
        <w:tc>
          <w:tcPr>
            <w:tcW w:w="1175" w:type="dxa"/>
            <w:shd w:val="clear" w:color="auto" w:fill="auto"/>
            <w:noWrap/>
            <w:vAlign w:val="center"/>
          </w:tcPr>
          <w:p w14:paraId="1021902D" w14:textId="77777777" w:rsidR="002C6D2C" w:rsidRPr="003B56D7" w:rsidRDefault="002C6D2C" w:rsidP="0090404A">
            <w:pPr>
              <w:jc w:val="center"/>
              <w:rPr>
                <w:sz w:val="20"/>
              </w:rPr>
            </w:pPr>
            <w:r>
              <w:rPr>
                <w:rFonts w:ascii="Arial" w:hAnsi="Arial" w:cs="Arial"/>
                <w:sz w:val="20"/>
              </w:rPr>
              <w:t>479,5</w:t>
            </w:r>
          </w:p>
        </w:tc>
      </w:tr>
    </w:tbl>
    <w:p w14:paraId="5F28DE00" w14:textId="77777777" w:rsidR="00014B09" w:rsidRDefault="00014B09" w:rsidP="004419F7"/>
    <w:p w14:paraId="5695D6B7" w14:textId="77777777" w:rsidR="00014B09" w:rsidRDefault="003331AA" w:rsidP="004419F7">
      <w:pPr>
        <w:pStyle w:val="2"/>
        <w:rPr>
          <w:b w:val="0"/>
          <w:szCs w:val="28"/>
        </w:rPr>
      </w:pPr>
      <w:bookmarkStart w:id="38" w:name="_Toc167136865"/>
      <w:bookmarkEnd w:id="34"/>
      <w:r>
        <w:rPr>
          <w:szCs w:val="28"/>
        </w:rPr>
        <w:t>2.2. Прогноз спроса для системы обращения с отходами</w:t>
      </w:r>
      <w:bookmarkEnd w:id="38"/>
    </w:p>
    <w:p w14:paraId="4D5B0538" w14:textId="77777777" w:rsidR="00014B09" w:rsidRDefault="00014B09" w:rsidP="004419F7">
      <w:pPr>
        <w:jc w:val="both"/>
      </w:pPr>
    </w:p>
    <w:p w14:paraId="37E40DE9" w14:textId="1BB01AA1" w:rsidR="00014B09" w:rsidRDefault="003331AA" w:rsidP="004419F7">
      <w:pPr>
        <w:jc w:val="both"/>
      </w:pPr>
      <w:bookmarkStart w:id="39" w:name="_Hlk160904978"/>
      <w:r>
        <w:t>Источниками образования ТКО в МО «К</w:t>
      </w:r>
      <w:r w:rsidR="00145E36">
        <w:t>раснознаменский</w:t>
      </w:r>
      <w:r>
        <w:t xml:space="preserve"> сельсовет» являются население муниципального образования, учреждения, осуществляющие свою деятельность на данной территории. Норма накопления отходов - это количество отходов, образующихся на расчетную единицу (человек - для жилого фонда; место в гостиницах, дошкольных учреждениях, на м2 площади в торговых организациях и т.д.) в единицу времени (сутки, год). </w:t>
      </w:r>
    </w:p>
    <w:p w14:paraId="42F671F2" w14:textId="77777777" w:rsidR="00014B09" w:rsidRDefault="003331AA" w:rsidP="004419F7">
      <w:pPr>
        <w:jc w:val="both"/>
      </w:pPr>
      <w:r>
        <w:t xml:space="preserve">Норма накопления определяется в единицах массы (кг, т) или объема (л, м3). К твердым коммунальным  отходам, входящих в норму накопления от населения относятся отходы, образующиеся в жилых домах, отходы отопительных устройств, местного отопления, отходы от текущего ремонта квартир и пр. На норму накопления влияют такие факторы как степень благоустройства жилищного фонда, культура торговли, степень благосостояния, развитие общественного питания. </w:t>
      </w:r>
    </w:p>
    <w:p w14:paraId="037E23A4" w14:textId="7CA8C129" w:rsidR="00014B09" w:rsidRPr="00BC6ABC" w:rsidRDefault="003331AA" w:rsidP="004419F7">
      <w:pPr>
        <w:pStyle w:val="headertext"/>
        <w:shd w:val="clear" w:color="auto" w:fill="FFFFFF"/>
        <w:spacing w:before="0" w:beforeAutospacing="0" w:after="240" w:afterAutospacing="0"/>
        <w:jc w:val="both"/>
        <w:textAlignment w:val="baseline"/>
        <w:rPr>
          <w:color w:val="00000A"/>
        </w:rPr>
      </w:pPr>
      <w:r w:rsidRPr="00BC6ABC">
        <w:t xml:space="preserve">В соответствии  с </w:t>
      </w:r>
      <w:r w:rsidRPr="00BC6ABC">
        <w:rPr>
          <w:color w:val="444444"/>
        </w:rPr>
        <w:t> </w:t>
      </w:r>
      <w:hyperlink r:id="rId26" w:anchor="64U0IK" w:history="1">
        <w:r w:rsidRPr="00BC6ABC">
          <w:rPr>
            <w:rStyle w:val="70"/>
            <w:sz w:val="24"/>
          </w:rPr>
          <w:t>приказом  Министерства жилищно-коммунального хозяйства и ТЭК Курской области от 15.03.2023 N 42</w:t>
        </w:r>
      </w:hyperlink>
      <w:r w:rsidRPr="00BC6ABC">
        <w:rPr>
          <w:color w:val="00000A"/>
        </w:rPr>
        <w:t xml:space="preserve"> </w:t>
      </w:r>
      <w:r w:rsidRPr="00BC6ABC">
        <w:rPr>
          <w:color w:val="444444"/>
        </w:rPr>
        <w:t>нормативы накопления твёрдых коммунальных отходов для Курской области</w:t>
      </w:r>
      <w:r w:rsidRPr="00BC6ABC">
        <w:rPr>
          <w:color w:val="00000A"/>
        </w:rPr>
        <w:t xml:space="preserve">  представлены в таблице </w:t>
      </w:r>
      <w:r w:rsidR="006B232C" w:rsidRPr="00BC6ABC">
        <w:rPr>
          <w:color w:val="00000A"/>
        </w:rPr>
        <w:t>2.1</w:t>
      </w:r>
      <w:r w:rsidR="00322916" w:rsidRPr="00BC6ABC">
        <w:rPr>
          <w:color w:val="00000A"/>
        </w:rPr>
        <w:t>7</w:t>
      </w:r>
      <w:r w:rsidR="006B232C" w:rsidRPr="00BC6ABC">
        <w:rPr>
          <w:color w:val="00000A"/>
        </w:rPr>
        <w:t>.</w:t>
      </w:r>
    </w:p>
    <w:p w14:paraId="1929EC13" w14:textId="33926537" w:rsidR="00014B09" w:rsidRDefault="003331AA" w:rsidP="004419F7">
      <w:pPr>
        <w:jc w:val="both"/>
        <w:textAlignment w:val="baseline"/>
        <w:rPr>
          <w:b/>
          <w:bCs/>
          <w:szCs w:val="24"/>
        </w:rPr>
      </w:pPr>
      <w:r>
        <w:rPr>
          <w:b/>
          <w:bCs/>
          <w:color w:val="444444"/>
        </w:rPr>
        <w:t xml:space="preserve">Таблица </w:t>
      </w:r>
      <w:r w:rsidR="00845785">
        <w:rPr>
          <w:b/>
          <w:bCs/>
          <w:color w:val="444444"/>
        </w:rPr>
        <w:t>2.1</w:t>
      </w:r>
      <w:r w:rsidR="00322916">
        <w:rPr>
          <w:b/>
          <w:bCs/>
          <w:color w:val="444444"/>
        </w:rPr>
        <w:t>7</w:t>
      </w:r>
      <w:r w:rsidR="00845785">
        <w:rPr>
          <w:b/>
          <w:bCs/>
          <w:color w:val="444444"/>
        </w:rPr>
        <w:t>. Н</w:t>
      </w:r>
      <w:r>
        <w:rPr>
          <w:b/>
          <w:bCs/>
          <w:color w:val="444444"/>
        </w:rPr>
        <w:t>ормативы накопления твёрдых коммунальных отходов для Курской области</w:t>
      </w:r>
    </w:p>
    <w:tbl>
      <w:tblPr>
        <w:tblW w:w="0" w:type="auto"/>
        <w:shd w:val="clear" w:color="auto" w:fill="FFFFFF"/>
        <w:tblCellMar>
          <w:left w:w="0" w:type="dxa"/>
          <w:right w:w="0" w:type="dxa"/>
        </w:tblCellMar>
        <w:tblLook w:val="04A0" w:firstRow="1" w:lastRow="0" w:firstColumn="1" w:lastColumn="0" w:noHBand="0" w:noVBand="1"/>
      </w:tblPr>
      <w:tblGrid>
        <w:gridCol w:w="721"/>
        <w:gridCol w:w="3687"/>
        <w:gridCol w:w="2336"/>
        <w:gridCol w:w="1658"/>
        <w:gridCol w:w="1519"/>
      </w:tblGrid>
      <w:tr w:rsidR="00014B09" w14:paraId="047662D3" w14:textId="77777777">
        <w:trPr>
          <w:trHeight w:val="15"/>
        </w:trPr>
        <w:tc>
          <w:tcPr>
            <w:tcW w:w="739" w:type="dxa"/>
            <w:tcBorders>
              <w:top w:val="nil"/>
              <w:left w:val="nil"/>
              <w:bottom w:val="nil"/>
              <w:right w:val="nil"/>
            </w:tcBorders>
            <w:shd w:val="clear" w:color="auto" w:fill="auto"/>
          </w:tcPr>
          <w:p w14:paraId="78524FCB" w14:textId="77777777" w:rsidR="00014B09" w:rsidRDefault="00014B09" w:rsidP="004419F7">
            <w:pPr>
              <w:rPr>
                <w:sz w:val="20"/>
                <w:szCs w:val="24"/>
              </w:rPr>
            </w:pPr>
          </w:p>
        </w:tc>
        <w:tc>
          <w:tcPr>
            <w:tcW w:w="3797" w:type="dxa"/>
            <w:tcBorders>
              <w:top w:val="nil"/>
              <w:left w:val="nil"/>
              <w:bottom w:val="nil"/>
              <w:right w:val="nil"/>
            </w:tcBorders>
            <w:shd w:val="clear" w:color="auto" w:fill="auto"/>
          </w:tcPr>
          <w:p w14:paraId="08CC161C" w14:textId="77777777" w:rsidR="00014B09" w:rsidRDefault="00014B09" w:rsidP="004419F7">
            <w:pPr>
              <w:rPr>
                <w:sz w:val="20"/>
              </w:rPr>
            </w:pPr>
          </w:p>
        </w:tc>
        <w:tc>
          <w:tcPr>
            <w:tcW w:w="2410" w:type="dxa"/>
            <w:tcBorders>
              <w:top w:val="nil"/>
              <w:left w:val="nil"/>
              <w:bottom w:val="nil"/>
              <w:right w:val="nil"/>
            </w:tcBorders>
            <w:shd w:val="clear" w:color="auto" w:fill="auto"/>
          </w:tcPr>
          <w:p w14:paraId="1878F14A" w14:textId="77777777" w:rsidR="00014B09" w:rsidRDefault="00014B09" w:rsidP="004419F7">
            <w:pPr>
              <w:rPr>
                <w:sz w:val="20"/>
              </w:rPr>
            </w:pPr>
          </w:p>
        </w:tc>
        <w:tc>
          <w:tcPr>
            <w:tcW w:w="1701" w:type="dxa"/>
            <w:tcBorders>
              <w:top w:val="nil"/>
              <w:left w:val="nil"/>
              <w:bottom w:val="nil"/>
              <w:right w:val="nil"/>
            </w:tcBorders>
            <w:shd w:val="clear" w:color="auto" w:fill="auto"/>
          </w:tcPr>
          <w:p w14:paraId="72CD5170" w14:textId="77777777" w:rsidR="00014B09" w:rsidRDefault="00014B09" w:rsidP="004419F7">
            <w:pPr>
              <w:rPr>
                <w:sz w:val="20"/>
              </w:rPr>
            </w:pPr>
          </w:p>
        </w:tc>
        <w:tc>
          <w:tcPr>
            <w:tcW w:w="1559" w:type="dxa"/>
            <w:tcBorders>
              <w:top w:val="nil"/>
              <w:left w:val="nil"/>
              <w:bottom w:val="nil"/>
              <w:right w:val="nil"/>
            </w:tcBorders>
            <w:shd w:val="clear" w:color="auto" w:fill="auto"/>
          </w:tcPr>
          <w:p w14:paraId="49BA204F" w14:textId="77777777" w:rsidR="00014B09" w:rsidRDefault="00014B09" w:rsidP="004419F7">
            <w:pPr>
              <w:rPr>
                <w:sz w:val="20"/>
              </w:rPr>
            </w:pPr>
          </w:p>
        </w:tc>
      </w:tr>
      <w:tr w:rsidR="00014B09" w14:paraId="2B4DA1F0" w14:textId="77777777">
        <w:trPr>
          <w:trHeight w:val="257"/>
        </w:trPr>
        <w:tc>
          <w:tcPr>
            <w:tcW w:w="739"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tcPr>
          <w:p w14:paraId="4CB9F040" w14:textId="77777777" w:rsidR="00014B09" w:rsidRDefault="003331AA" w:rsidP="004419F7">
            <w:pPr>
              <w:jc w:val="center"/>
              <w:textAlignment w:val="baseline"/>
              <w:rPr>
                <w:color w:val="444444"/>
                <w:szCs w:val="24"/>
              </w:rPr>
            </w:pPr>
            <w:r>
              <w:rPr>
                <w:color w:val="444444"/>
                <w:szCs w:val="24"/>
              </w:rPr>
              <w:t>N</w:t>
            </w:r>
          </w:p>
        </w:tc>
        <w:tc>
          <w:tcPr>
            <w:tcW w:w="379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tcPr>
          <w:p w14:paraId="1442988D" w14:textId="77777777" w:rsidR="00014B09" w:rsidRDefault="003331AA" w:rsidP="004419F7">
            <w:pPr>
              <w:jc w:val="center"/>
              <w:textAlignment w:val="baseline"/>
              <w:rPr>
                <w:color w:val="444444"/>
                <w:szCs w:val="24"/>
              </w:rPr>
            </w:pPr>
            <w:r>
              <w:rPr>
                <w:color w:val="444444"/>
                <w:szCs w:val="24"/>
              </w:rPr>
              <w:t>Категории объекта образования отходов</w:t>
            </w:r>
          </w:p>
        </w:tc>
        <w:tc>
          <w:tcPr>
            <w:tcW w:w="241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tcPr>
          <w:p w14:paraId="59E30FC5" w14:textId="77777777" w:rsidR="00014B09" w:rsidRDefault="003331AA" w:rsidP="004419F7">
            <w:pPr>
              <w:jc w:val="center"/>
              <w:textAlignment w:val="baseline"/>
              <w:rPr>
                <w:color w:val="444444"/>
                <w:szCs w:val="24"/>
              </w:rPr>
            </w:pPr>
            <w:r>
              <w:rPr>
                <w:color w:val="444444"/>
                <w:szCs w:val="24"/>
              </w:rPr>
              <w:t>Расчетная единица</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6E0DB65" w14:textId="77777777" w:rsidR="00014B09" w:rsidRDefault="003331AA" w:rsidP="004419F7">
            <w:pPr>
              <w:jc w:val="center"/>
              <w:textAlignment w:val="baseline"/>
              <w:rPr>
                <w:color w:val="444444"/>
                <w:szCs w:val="24"/>
              </w:rPr>
            </w:pPr>
            <w:r>
              <w:rPr>
                <w:color w:val="444444"/>
                <w:szCs w:val="24"/>
              </w:rPr>
              <w:t>Норматив накопления ТКО</w:t>
            </w:r>
          </w:p>
        </w:tc>
      </w:tr>
      <w:tr w:rsidR="00014B09" w14:paraId="17751C86" w14:textId="77777777">
        <w:tc>
          <w:tcPr>
            <w:tcW w:w="73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tcPr>
          <w:p w14:paraId="5C4A2B8F" w14:textId="77777777" w:rsidR="00014B09" w:rsidRDefault="00014B09" w:rsidP="004419F7">
            <w:pPr>
              <w:jc w:val="center"/>
              <w:rPr>
                <w:color w:val="444444"/>
                <w:szCs w:val="24"/>
              </w:rPr>
            </w:pPr>
          </w:p>
        </w:tc>
        <w:tc>
          <w:tcPr>
            <w:tcW w:w="379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tcPr>
          <w:p w14:paraId="2475EFB5" w14:textId="77777777" w:rsidR="00014B09" w:rsidRDefault="00014B09" w:rsidP="004419F7">
            <w:pPr>
              <w:jc w:val="center"/>
              <w:rPr>
                <w:sz w:val="20"/>
              </w:rPr>
            </w:pPr>
          </w:p>
        </w:tc>
        <w:tc>
          <w:tcPr>
            <w:tcW w:w="241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tcPr>
          <w:p w14:paraId="5B79B5AA" w14:textId="77777777" w:rsidR="00014B09" w:rsidRDefault="00014B09" w:rsidP="004419F7">
            <w:pPr>
              <w:jc w:val="center"/>
              <w:rPr>
                <w:sz w:val="20"/>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73B1C76" w14:textId="77777777" w:rsidR="00014B09" w:rsidRDefault="003331AA" w:rsidP="004419F7">
            <w:pPr>
              <w:jc w:val="center"/>
              <w:textAlignment w:val="baseline"/>
              <w:rPr>
                <w:color w:val="444444"/>
                <w:szCs w:val="24"/>
              </w:rPr>
            </w:pPr>
            <w:r>
              <w:rPr>
                <w:color w:val="444444"/>
                <w:szCs w:val="24"/>
              </w:rPr>
              <w:t>кг/год</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1BFD5AC" w14:textId="77777777" w:rsidR="00014B09" w:rsidRDefault="003331AA" w:rsidP="004419F7">
            <w:pPr>
              <w:jc w:val="center"/>
              <w:textAlignment w:val="baseline"/>
              <w:rPr>
                <w:color w:val="444444"/>
                <w:szCs w:val="24"/>
              </w:rPr>
            </w:pPr>
            <w:r>
              <w:rPr>
                <w:color w:val="444444"/>
                <w:szCs w:val="24"/>
              </w:rPr>
              <w:t>м3/год</w:t>
            </w:r>
          </w:p>
        </w:tc>
      </w:tr>
      <w:tr w:rsidR="00014B09" w14:paraId="3A30478D" w14:textId="77777777">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2D40FE2" w14:textId="77777777" w:rsidR="00014B09" w:rsidRDefault="003331AA" w:rsidP="004419F7">
            <w:pPr>
              <w:jc w:val="center"/>
              <w:textAlignment w:val="baseline"/>
              <w:rPr>
                <w:color w:val="444444"/>
                <w:szCs w:val="24"/>
              </w:rPr>
            </w:pPr>
            <w:r>
              <w:rPr>
                <w:color w:val="444444"/>
                <w:szCs w:val="24"/>
              </w:rPr>
              <w:t>1</w:t>
            </w:r>
          </w:p>
        </w:tc>
        <w:tc>
          <w:tcPr>
            <w:tcW w:w="37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D1DD3D4" w14:textId="5459D1A3" w:rsidR="00014B09" w:rsidRDefault="003331AA" w:rsidP="004419F7">
            <w:pPr>
              <w:textAlignment w:val="baseline"/>
              <w:rPr>
                <w:color w:val="444444"/>
                <w:szCs w:val="24"/>
              </w:rPr>
            </w:pPr>
            <w:r>
              <w:rPr>
                <w:szCs w:val="24"/>
              </w:rPr>
              <w:t>Многоквартирные дома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C544268" w14:textId="77777777" w:rsidR="00014B09" w:rsidRDefault="003331AA" w:rsidP="004419F7">
            <w:pPr>
              <w:jc w:val="center"/>
              <w:textAlignment w:val="baseline"/>
              <w:rPr>
                <w:color w:val="444444"/>
                <w:szCs w:val="24"/>
              </w:rPr>
            </w:pPr>
            <w:r>
              <w:rPr>
                <w:color w:val="444444"/>
                <w:szCs w:val="24"/>
              </w:rPr>
              <w:t>чел</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7847A2E" w14:textId="77777777" w:rsidR="00014B09" w:rsidRDefault="003331AA" w:rsidP="004419F7">
            <w:pPr>
              <w:jc w:val="center"/>
              <w:textAlignment w:val="baseline"/>
              <w:rPr>
                <w:color w:val="444444"/>
                <w:szCs w:val="24"/>
              </w:rPr>
            </w:pPr>
            <w:r>
              <w:rPr>
                <w:color w:val="444444"/>
                <w:szCs w:val="24"/>
              </w:rPr>
              <w:t>275,61</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0500DDB" w14:textId="77777777" w:rsidR="00014B09" w:rsidRDefault="003331AA" w:rsidP="004419F7">
            <w:pPr>
              <w:jc w:val="center"/>
              <w:textAlignment w:val="baseline"/>
              <w:rPr>
                <w:color w:val="444444"/>
                <w:szCs w:val="24"/>
              </w:rPr>
            </w:pPr>
            <w:r>
              <w:rPr>
                <w:color w:val="444444"/>
                <w:szCs w:val="24"/>
              </w:rPr>
              <w:t>1,93</w:t>
            </w:r>
          </w:p>
        </w:tc>
      </w:tr>
      <w:tr w:rsidR="00014B09" w14:paraId="3553B440" w14:textId="77777777">
        <w:trPr>
          <w:trHeight w:val="399"/>
        </w:trPr>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935C084" w14:textId="77777777" w:rsidR="00014B09" w:rsidRDefault="003331AA" w:rsidP="004419F7">
            <w:pPr>
              <w:jc w:val="center"/>
              <w:textAlignment w:val="baseline"/>
              <w:rPr>
                <w:color w:val="444444"/>
                <w:szCs w:val="24"/>
              </w:rPr>
            </w:pPr>
            <w:r>
              <w:rPr>
                <w:color w:val="444444"/>
                <w:szCs w:val="24"/>
              </w:rPr>
              <w:t>2</w:t>
            </w:r>
          </w:p>
        </w:tc>
        <w:tc>
          <w:tcPr>
            <w:tcW w:w="37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9DC4387" w14:textId="14CC3F99" w:rsidR="00014B09" w:rsidRDefault="003331AA" w:rsidP="004419F7">
            <w:pPr>
              <w:textAlignment w:val="baseline"/>
              <w:rPr>
                <w:color w:val="444444"/>
                <w:szCs w:val="24"/>
              </w:rPr>
            </w:pPr>
            <w:r>
              <w:rPr>
                <w:szCs w:val="24"/>
              </w:rPr>
              <w:t>Индивидуальные жилые дома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2176AE8" w14:textId="77777777" w:rsidR="00014B09" w:rsidRDefault="003331AA" w:rsidP="004419F7">
            <w:pPr>
              <w:jc w:val="center"/>
              <w:textAlignment w:val="baseline"/>
              <w:rPr>
                <w:color w:val="444444"/>
                <w:szCs w:val="24"/>
              </w:rPr>
            </w:pPr>
            <w:r>
              <w:rPr>
                <w:color w:val="444444"/>
                <w:szCs w:val="24"/>
              </w:rPr>
              <w:t>чел</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76D3075" w14:textId="77777777" w:rsidR="00014B09" w:rsidRDefault="003331AA" w:rsidP="004419F7">
            <w:pPr>
              <w:jc w:val="center"/>
              <w:textAlignment w:val="baseline"/>
              <w:rPr>
                <w:color w:val="444444"/>
                <w:szCs w:val="24"/>
              </w:rPr>
            </w:pPr>
            <w:r>
              <w:rPr>
                <w:color w:val="444444"/>
                <w:szCs w:val="24"/>
              </w:rPr>
              <w:t>234,271</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2E8BAD2" w14:textId="77777777" w:rsidR="00014B09" w:rsidRDefault="003331AA" w:rsidP="004419F7">
            <w:pPr>
              <w:jc w:val="center"/>
              <w:textAlignment w:val="baseline"/>
              <w:rPr>
                <w:color w:val="444444"/>
                <w:szCs w:val="24"/>
              </w:rPr>
            </w:pPr>
            <w:r>
              <w:rPr>
                <w:color w:val="444444"/>
                <w:szCs w:val="24"/>
              </w:rPr>
              <w:t>1,97</w:t>
            </w:r>
          </w:p>
        </w:tc>
      </w:tr>
    </w:tbl>
    <w:p w14:paraId="6736CA4D" w14:textId="77777777" w:rsidR="00014B09" w:rsidRDefault="00014B09" w:rsidP="004419F7">
      <w:pPr>
        <w:rPr>
          <w:b/>
        </w:rPr>
      </w:pPr>
    </w:p>
    <w:p w14:paraId="3BFBCEA7" w14:textId="77777777" w:rsidR="00014B09" w:rsidRDefault="003331AA" w:rsidP="004419F7">
      <w:pPr>
        <w:jc w:val="both"/>
      </w:pPr>
      <w:r>
        <w:t xml:space="preserve">Из Генерального плана МО  и стратегии социально-экономического  до 2030 года следует, что количество людей в прогнозируемый период существенно не изменится и будет варьироваться  на уровне 500-550человек.  </w:t>
      </w:r>
    </w:p>
    <w:p w14:paraId="4633BEF9" w14:textId="2AAE9271" w:rsidR="00014B09" w:rsidRDefault="003331AA" w:rsidP="004419F7">
      <w:pPr>
        <w:jc w:val="both"/>
      </w:pPr>
      <w:r>
        <w:t xml:space="preserve">    По статистике предыдущих лет нормы образования в расчете на одного жителя растут. Несмотря на относительное постоянство морфологического состава отходов, соотношение компонентов изменяется в сторону увеличения доли полимерных материалов (полиэтилена, полипропилена, пластмасс). На основании исследований, проводимых ГУП УНИИ АКХ им. К.Д. </w:t>
      </w:r>
      <w:r>
        <w:lastRenderedPageBreak/>
        <w:t xml:space="preserve">Памфилова годовой рост нормы накопления для крупных городов принят - 1,5%. Исходя из вышеизложенного, прогноз спроса на сбор и утилизацию отходов в границах МО   до 2032 года приведён в таблице </w:t>
      </w:r>
      <w:r w:rsidR="00845785">
        <w:t>2.1</w:t>
      </w:r>
      <w:r w:rsidR="00322916">
        <w:t>8</w:t>
      </w:r>
      <w:r>
        <w:t>.</w:t>
      </w:r>
    </w:p>
    <w:bookmarkEnd w:id="39"/>
    <w:p w14:paraId="4A323C49" w14:textId="77777777" w:rsidR="00014B09" w:rsidRDefault="00014B09" w:rsidP="004419F7">
      <w:pPr>
        <w:jc w:val="both"/>
      </w:pPr>
    </w:p>
    <w:p w14:paraId="4870E0E9" w14:textId="77777777" w:rsidR="00014B09" w:rsidRDefault="00014B09" w:rsidP="004419F7">
      <w:pPr>
        <w:pStyle w:val="af0"/>
        <w:shd w:val="clear" w:color="auto" w:fill="FFFFFF"/>
        <w:rPr>
          <w:b/>
          <w:sz w:val="22"/>
          <w:szCs w:val="22"/>
        </w:rPr>
      </w:pPr>
    </w:p>
    <w:p w14:paraId="2D712755" w14:textId="77777777" w:rsidR="00014B09" w:rsidRDefault="00014B09" w:rsidP="004419F7">
      <w:pPr>
        <w:pStyle w:val="af0"/>
        <w:shd w:val="clear" w:color="auto" w:fill="FFFFFF"/>
        <w:rPr>
          <w:b/>
          <w:sz w:val="22"/>
          <w:szCs w:val="22"/>
        </w:rPr>
      </w:pPr>
    </w:p>
    <w:p w14:paraId="793C7835" w14:textId="77777777" w:rsidR="00214490" w:rsidRDefault="00214490" w:rsidP="00214490">
      <w:pPr>
        <w:pStyle w:val="af0"/>
        <w:shd w:val="clear" w:color="auto" w:fill="FFFFFF"/>
        <w:rPr>
          <w:b/>
          <w:sz w:val="24"/>
          <w:szCs w:val="24"/>
        </w:rPr>
        <w:sectPr w:rsidR="00214490" w:rsidSect="00C62855">
          <w:headerReference w:type="default" r:id="rId27"/>
          <w:footerReference w:type="even" r:id="rId28"/>
          <w:footerReference w:type="default" r:id="rId29"/>
          <w:pgSz w:w="11906" w:h="16838"/>
          <w:pgMar w:top="1134" w:right="851" w:bottom="0" w:left="1134" w:header="0" w:footer="227" w:gutter="0"/>
          <w:cols w:space="708"/>
          <w:docGrid w:linePitch="326"/>
        </w:sectPr>
      </w:pPr>
    </w:p>
    <w:p w14:paraId="131F3CFE" w14:textId="10E4806F" w:rsidR="00214490" w:rsidRDefault="00214490" w:rsidP="00834377">
      <w:pPr>
        <w:pStyle w:val="af0"/>
        <w:shd w:val="clear" w:color="auto" w:fill="FFFFFF"/>
        <w:jc w:val="center"/>
        <w:rPr>
          <w:b/>
          <w:sz w:val="24"/>
          <w:szCs w:val="24"/>
        </w:rPr>
      </w:pPr>
      <w:r>
        <w:rPr>
          <w:b/>
          <w:sz w:val="24"/>
          <w:szCs w:val="24"/>
        </w:rPr>
        <w:lastRenderedPageBreak/>
        <w:t>2.1</w:t>
      </w:r>
      <w:r w:rsidR="00322916">
        <w:rPr>
          <w:b/>
          <w:sz w:val="24"/>
          <w:szCs w:val="24"/>
        </w:rPr>
        <w:t>8</w:t>
      </w:r>
      <w:r>
        <w:rPr>
          <w:b/>
          <w:sz w:val="24"/>
          <w:szCs w:val="24"/>
        </w:rPr>
        <w:t xml:space="preserve"> Планируемые объемы вывоза  </w:t>
      </w:r>
      <w:r>
        <w:rPr>
          <w:b/>
          <w:bCs/>
          <w:color w:val="444444"/>
          <w:sz w:val="24"/>
          <w:szCs w:val="24"/>
        </w:rPr>
        <w:t xml:space="preserve">твёрдых коммунальных отходов </w:t>
      </w:r>
      <w:r>
        <w:rPr>
          <w:b/>
          <w:sz w:val="24"/>
          <w:szCs w:val="24"/>
        </w:rPr>
        <w:t xml:space="preserve"> по отдельным группам потребителей в соответствии с территориальной схемой</w:t>
      </w:r>
    </w:p>
    <w:tbl>
      <w:tblPr>
        <w:tblW w:w="14029" w:type="dxa"/>
        <w:jc w:val="center"/>
        <w:tblLook w:val="04A0" w:firstRow="1" w:lastRow="0" w:firstColumn="1" w:lastColumn="0" w:noHBand="0" w:noVBand="1"/>
      </w:tblPr>
      <w:tblGrid>
        <w:gridCol w:w="708"/>
        <w:gridCol w:w="2740"/>
        <w:gridCol w:w="1023"/>
        <w:gridCol w:w="801"/>
        <w:gridCol w:w="760"/>
        <w:gridCol w:w="740"/>
        <w:gridCol w:w="760"/>
        <w:gridCol w:w="760"/>
        <w:gridCol w:w="820"/>
        <w:gridCol w:w="760"/>
        <w:gridCol w:w="760"/>
        <w:gridCol w:w="800"/>
        <w:gridCol w:w="760"/>
        <w:gridCol w:w="760"/>
        <w:gridCol w:w="1077"/>
      </w:tblGrid>
      <w:tr w:rsidR="00214490" w:rsidRPr="00214490" w14:paraId="3865AFEE" w14:textId="77777777" w:rsidTr="00834377">
        <w:trPr>
          <w:trHeight w:val="300"/>
          <w:jc w:val="center"/>
        </w:trPr>
        <w:tc>
          <w:tcPr>
            <w:tcW w:w="14029" w:type="dxa"/>
            <w:gridSpan w:val="15"/>
            <w:tcBorders>
              <w:top w:val="single" w:sz="4" w:space="0" w:color="auto"/>
              <w:left w:val="single" w:sz="4" w:space="0" w:color="auto"/>
              <w:bottom w:val="single" w:sz="4" w:space="0" w:color="auto"/>
              <w:right w:val="single" w:sz="4" w:space="0" w:color="auto"/>
            </w:tcBorders>
            <w:shd w:val="clear" w:color="000000" w:fill="FFC000"/>
            <w:vAlign w:val="center"/>
            <w:hideMark/>
          </w:tcPr>
          <w:p w14:paraId="2C9056FB" w14:textId="77777777" w:rsidR="00214490" w:rsidRPr="00214490" w:rsidRDefault="00214490" w:rsidP="00834377">
            <w:pPr>
              <w:jc w:val="center"/>
              <w:rPr>
                <w:color w:val="000000"/>
                <w:sz w:val="18"/>
                <w:szCs w:val="18"/>
              </w:rPr>
            </w:pPr>
            <w:r w:rsidRPr="00214490">
              <w:rPr>
                <w:color w:val="000000"/>
                <w:sz w:val="18"/>
                <w:szCs w:val="18"/>
              </w:rPr>
              <w:t>МО Краснознаменский сельсовет</w:t>
            </w:r>
          </w:p>
        </w:tc>
      </w:tr>
      <w:tr w:rsidR="00214490" w:rsidRPr="00214490" w14:paraId="44291B0B" w14:textId="77777777" w:rsidTr="00834377">
        <w:trPr>
          <w:trHeight w:val="480"/>
          <w:jc w:val="center"/>
        </w:trPr>
        <w:tc>
          <w:tcPr>
            <w:tcW w:w="708" w:type="dxa"/>
            <w:tcBorders>
              <w:top w:val="nil"/>
              <w:left w:val="single" w:sz="4" w:space="0" w:color="auto"/>
              <w:bottom w:val="single" w:sz="4" w:space="0" w:color="auto"/>
              <w:right w:val="single" w:sz="4" w:space="0" w:color="auto"/>
            </w:tcBorders>
            <w:shd w:val="clear" w:color="000000" w:fill="D9D9D9"/>
            <w:vAlign w:val="center"/>
            <w:hideMark/>
          </w:tcPr>
          <w:p w14:paraId="301B01A6" w14:textId="77777777" w:rsidR="00214490" w:rsidRPr="00214490" w:rsidRDefault="00214490" w:rsidP="00834377">
            <w:pPr>
              <w:jc w:val="center"/>
              <w:rPr>
                <w:color w:val="000000"/>
                <w:sz w:val="18"/>
                <w:szCs w:val="18"/>
              </w:rPr>
            </w:pPr>
            <w:r w:rsidRPr="00214490">
              <w:rPr>
                <w:color w:val="000000"/>
                <w:sz w:val="18"/>
                <w:szCs w:val="18"/>
              </w:rPr>
              <w:t>№ п/п</w:t>
            </w:r>
          </w:p>
        </w:tc>
        <w:tc>
          <w:tcPr>
            <w:tcW w:w="2740" w:type="dxa"/>
            <w:tcBorders>
              <w:top w:val="nil"/>
              <w:left w:val="nil"/>
              <w:bottom w:val="single" w:sz="4" w:space="0" w:color="auto"/>
              <w:right w:val="single" w:sz="4" w:space="0" w:color="auto"/>
            </w:tcBorders>
            <w:shd w:val="clear" w:color="000000" w:fill="D9D9D9"/>
            <w:vAlign w:val="center"/>
            <w:hideMark/>
          </w:tcPr>
          <w:p w14:paraId="171AFC06" w14:textId="77777777" w:rsidR="00214490" w:rsidRPr="00214490" w:rsidRDefault="00214490" w:rsidP="00834377">
            <w:pPr>
              <w:jc w:val="center"/>
              <w:rPr>
                <w:color w:val="000000"/>
                <w:sz w:val="18"/>
                <w:szCs w:val="18"/>
              </w:rPr>
            </w:pPr>
            <w:r w:rsidRPr="00214490">
              <w:rPr>
                <w:color w:val="000000"/>
                <w:sz w:val="18"/>
                <w:szCs w:val="18"/>
              </w:rPr>
              <w:t>Показатель</w:t>
            </w:r>
          </w:p>
        </w:tc>
        <w:tc>
          <w:tcPr>
            <w:tcW w:w="1023" w:type="dxa"/>
            <w:tcBorders>
              <w:top w:val="nil"/>
              <w:left w:val="nil"/>
              <w:bottom w:val="single" w:sz="4" w:space="0" w:color="auto"/>
              <w:right w:val="single" w:sz="4" w:space="0" w:color="auto"/>
            </w:tcBorders>
            <w:shd w:val="clear" w:color="000000" w:fill="D9D9D9"/>
            <w:vAlign w:val="center"/>
            <w:hideMark/>
          </w:tcPr>
          <w:p w14:paraId="014326EF" w14:textId="77777777" w:rsidR="00214490" w:rsidRPr="00214490" w:rsidRDefault="00214490" w:rsidP="00834377">
            <w:pPr>
              <w:jc w:val="center"/>
              <w:rPr>
                <w:color w:val="000000"/>
                <w:sz w:val="18"/>
                <w:szCs w:val="18"/>
              </w:rPr>
            </w:pPr>
            <w:r w:rsidRPr="00214490">
              <w:rPr>
                <w:color w:val="000000"/>
                <w:sz w:val="18"/>
                <w:szCs w:val="18"/>
              </w:rPr>
              <w:t>Единица измерения</w:t>
            </w:r>
          </w:p>
        </w:tc>
        <w:tc>
          <w:tcPr>
            <w:tcW w:w="801" w:type="dxa"/>
            <w:tcBorders>
              <w:top w:val="nil"/>
              <w:left w:val="nil"/>
              <w:bottom w:val="single" w:sz="4" w:space="0" w:color="auto"/>
              <w:right w:val="single" w:sz="4" w:space="0" w:color="auto"/>
            </w:tcBorders>
            <w:shd w:val="clear" w:color="000000" w:fill="D9D9D9"/>
            <w:vAlign w:val="center"/>
            <w:hideMark/>
          </w:tcPr>
          <w:p w14:paraId="08394D82" w14:textId="77777777" w:rsidR="00214490" w:rsidRPr="00214490" w:rsidRDefault="00214490" w:rsidP="00834377">
            <w:pPr>
              <w:jc w:val="center"/>
              <w:rPr>
                <w:color w:val="000000"/>
                <w:sz w:val="18"/>
                <w:szCs w:val="18"/>
              </w:rPr>
            </w:pPr>
            <w:r w:rsidRPr="00214490">
              <w:rPr>
                <w:color w:val="000000"/>
                <w:sz w:val="18"/>
                <w:szCs w:val="18"/>
              </w:rPr>
              <w:t>2021</w:t>
            </w:r>
          </w:p>
        </w:tc>
        <w:tc>
          <w:tcPr>
            <w:tcW w:w="760" w:type="dxa"/>
            <w:tcBorders>
              <w:top w:val="nil"/>
              <w:left w:val="nil"/>
              <w:bottom w:val="single" w:sz="4" w:space="0" w:color="auto"/>
              <w:right w:val="single" w:sz="4" w:space="0" w:color="auto"/>
            </w:tcBorders>
            <w:shd w:val="clear" w:color="000000" w:fill="D9D9D9"/>
            <w:vAlign w:val="center"/>
            <w:hideMark/>
          </w:tcPr>
          <w:p w14:paraId="195F2DED" w14:textId="77777777" w:rsidR="00214490" w:rsidRPr="00214490" w:rsidRDefault="00214490" w:rsidP="00834377">
            <w:pPr>
              <w:jc w:val="center"/>
              <w:rPr>
                <w:color w:val="000000"/>
                <w:sz w:val="18"/>
                <w:szCs w:val="18"/>
              </w:rPr>
            </w:pPr>
            <w:r w:rsidRPr="00214490">
              <w:rPr>
                <w:color w:val="000000"/>
                <w:sz w:val="18"/>
                <w:szCs w:val="18"/>
              </w:rPr>
              <w:t>2022</w:t>
            </w:r>
          </w:p>
        </w:tc>
        <w:tc>
          <w:tcPr>
            <w:tcW w:w="740" w:type="dxa"/>
            <w:tcBorders>
              <w:top w:val="nil"/>
              <w:left w:val="nil"/>
              <w:bottom w:val="single" w:sz="4" w:space="0" w:color="auto"/>
              <w:right w:val="single" w:sz="4" w:space="0" w:color="auto"/>
            </w:tcBorders>
            <w:shd w:val="clear" w:color="000000" w:fill="D9D9D9"/>
            <w:vAlign w:val="center"/>
            <w:hideMark/>
          </w:tcPr>
          <w:p w14:paraId="737196D4" w14:textId="77777777" w:rsidR="00214490" w:rsidRPr="00214490" w:rsidRDefault="00214490" w:rsidP="00834377">
            <w:pPr>
              <w:jc w:val="center"/>
              <w:rPr>
                <w:color w:val="000000"/>
                <w:sz w:val="18"/>
                <w:szCs w:val="18"/>
              </w:rPr>
            </w:pPr>
            <w:r w:rsidRPr="00214490">
              <w:rPr>
                <w:color w:val="000000"/>
                <w:sz w:val="18"/>
                <w:szCs w:val="18"/>
              </w:rPr>
              <w:t>2023</w:t>
            </w:r>
          </w:p>
        </w:tc>
        <w:tc>
          <w:tcPr>
            <w:tcW w:w="760" w:type="dxa"/>
            <w:tcBorders>
              <w:top w:val="nil"/>
              <w:left w:val="nil"/>
              <w:bottom w:val="single" w:sz="4" w:space="0" w:color="auto"/>
              <w:right w:val="single" w:sz="4" w:space="0" w:color="auto"/>
            </w:tcBorders>
            <w:shd w:val="clear" w:color="000000" w:fill="D9D9D9"/>
            <w:vAlign w:val="center"/>
            <w:hideMark/>
          </w:tcPr>
          <w:p w14:paraId="67B42E46" w14:textId="77777777" w:rsidR="00214490" w:rsidRPr="00214490" w:rsidRDefault="00214490" w:rsidP="00834377">
            <w:pPr>
              <w:jc w:val="center"/>
              <w:rPr>
                <w:color w:val="000000"/>
                <w:sz w:val="18"/>
                <w:szCs w:val="18"/>
              </w:rPr>
            </w:pPr>
            <w:r w:rsidRPr="00214490">
              <w:rPr>
                <w:color w:val="000000"/>
                <w:sz w:val="18"/>
                <w:szCs w:val="18"/>
              </w:rPr>
              <w:t>2024</w:t>
            </w:r>
          </w:p>
        </w:tc>
        <w:tc>
          <w:tcPr>
            <w:tcW w:w="760" w:type="dxa"/>
            <w:tcBorders>
              <w:top w:val="nil"/>
              <w:left w:val="nil"/>
              <w:bottom w:val="single" w:sz="4" w:space="0" w:color="auto"/>
              <w:right w:val="single" w:sz="4" w:space="0" w:color="auto"/>
            </w:tcBorders>
            <w:shd w:val="clear" w:color="000000" w:fill="D9D9D9"/>
            <w:vAlign w:val="center"/>
            <w:hideMark/>
          </w:tcPr>
          <w:p w14:paraId="06602134" w14:textId="77777777" w:rsidR="00214490" w:rsidRPr="00214490" w:rsidRDefault="00214490" w:rsidP="00834377">
            <w:pPr>
              <w:jc w:val="center"/>
              <w:rPr>
                <w:color w:val="000000"/>
                <w:sz w:val="18"/>
                <w:szCs w:val="18"/>
              </w:rPr>
            </w:pPr>
            <w:r w:rsidRPr="00214490">
              <w:rPr>
                <w:color w:val="000000"/>
                <w:sz w:val="18"/>
                <w:szCs w:val="18"/>
              </w:rPr>
              <w:t>2025</w:t>
            </w:r>
          </w:p>
        </w:tc>
        <w:tc>
          <w:tcPr>
            <w:tcW w:w="820" w:type="dxa"/>
            <w:tcBorders>
              <w:top w:val="nil"/>
              <w:left w:val="nil"/>
              <w:bottom w:val="single" w:sz="4" w:space="0" w:color="auto"/>
              <w:right w:val="single" w:sz="4" w:space="0" w:color="auto"/>
            </w:tcBorders>
            <w:shd w:val="clear" w:color="000000" w:fill="D9D9D9"/>
            <w:vAlign w:val="center"/>
            <w:hideMark/>
          </w:tcPr>
          <w:p w14:paraId="30E67F57" w14:textId="77777777" w:rsidR="00214490" w:rsidRPr="00214490" w:rsidRDefault="00214490" w:rsidP="00834377">
            <w:pPr>
              <w:jc w:val="center"/>
              <w:rPr>
                <w:color w:val="000000"/>
                <w:sz w:val="18"/>
                <w:szCs w:val="18"/>
              </w:rPr>
            </w:pPr>
            <w:r w:rsidRPr="00214490">
              <w:rPr>
                <w:color w:val="000000"/>
                <w:sz w:val="18"/>
                <w:szCs w:val="18"/>
              </w:rPr>
              <w:t>2026</w:t>
            </w:r>
          </w:p>
        </w:tc>
        <w:tc>
          <w:tcPr>
            <w:tcW w:w="760" w:type="dxa"/>
            <w:tcBorders>
              <w:top w:val="nil"/>
              <w:left w:val="nil"/>
              <w:bottom w:val="single" w:sz="4" w:space="0" w:color="auto"/>
              <w:right w:val="single" w:sz="4" w:space="0" w:color="auto"/>
            </w:tcBorders>
            <w:shd w:val="clear" w:color="000000" w:fill="D9D9D9"/>
            <w:vAlign w:val="center"/>
            <w:hideMark/>
          </w:tcPr>
          <w:p w14:paraId="15AFEFF8" w14:textId="77777777" w:rsidR="00214490" w:rsidRPr="00214490" w:rsidRDefault="00214490" w:rsidP="00834377">
            <w:pPr>
              <w:jc w:val="center"/>
              <w:rPr>
                <w:color w:val="000000"/>
                <w:sz w:val="18"/>
                <w:szCs w:val="18"/>
              </w:rPr>
            </w:pPr>
            <w:r w:rsidRPr="00214490">
              <w:rPr>
                <w:color w:val="000000"/>
                <w:sz w:val="18"/>
                <w:szCs w:val="18"/>
              </w:rPr>
              <w:t>2027</w:t>
            </w:r>
          </w:p>
        </w:tc>
        <w:tc>
          <w:tcPr>
            <w:tcW w:w="760" w:type="dxa"/>
            <w:tcBorders>
              <w:top w:val="nil"/>
              <w:left w:val="nil"/>
              <w:bottom w:val="single" w:sz="4" w:space="0" w:color="auto"/>
              <w:right w:val="single" w:sz="4" w:space="0" w:color="auto"/>
            </w:tcBorders>
            <w:shd w:val="clear" w:color="000000" w:fill="D9D9D9"/>
            <w:vAlign w:val="center"/>
            <w:hideMark/>
          </w:tcPr>
          <w:p w14:paraId="1995BBE3" w14:textId="77777777" w:rsidR="00214490" w:rsidRPr="00214490" w:rsidRDefault="00214490" w:rsidP="00834377">
            <w:pPr>
              <w:jc w:val="center"/>
              <w:rPr>
                <w:color w:val="000000"/>
                <w:sz w:val="18"/>
                <w:szCs w:val="18"/>
              </w:rPr>
            </w:pPr>
            <w:r w:rsidRPr="00214490">
              <w:rPr>
                <w:color w:val="000000"/>
                <w:sz w:val="18"/>
                <w:szCs w:val="18"/>
              </w:rPr>
              <w:t>2028</w:t>
            </w:r>
          </w:p>
        </w:tc>
        <w:tc>
          <w:tcPr>
            <w:tcW w:w="800" w:type="dxa"/>
            <w:tcBorders>
              <w:top w:val="nil"/>
              <w:left w:val="nil"/>
              <w:bottom w:val="single" w:sz="4" w:space="0" w:color="auto"/>
              <w:right w:val="single" w:sz="4" w:space="0" w:color="auto"/>
            </w:tcBorders>
            <w:shd w:val="clear" w:color="000000" w:fill="D9D9D9"/>
            <w:vAlign w:val="center"/>
            <w:hideMark/>
          </w:tcPr>
          <w:p w14:paraId="2055AF2F" w14:textId="77777777" w:rsidR="00214490" w:rsidRPr="00214490" w:rsidRDefault="00214490" w:rsidP="00834377">
            <w:pPr>
              <w:jc w:val="center"/>
              <w:rPr>
                <w:color w:val="000000"/>
                <w:sz w:val="18"/>
                <w:szCs w:val="18"/>
              </w:rPr>
            </w:pPr>
            <w:r w:rsidRPr="00214490">
              <w:rPr>
                <w:color w:val="000000"/>
                <w:sz w:val="18"/>
                <w:szCs w:val="18"/>
              </w:rPr>
              <w:t>2029</w:t>
            </w:r>
          </w:p>
        </w:tc>
        <w:tc>
          <w:tcPr>
            <w:tcW w:w="760" w:type="dxa"/>
            <w:tcBorders>
              <w:top w:val="nil"/>
              <w:left w:val="nil"/>
              <w:bottom w:val="single" w:sz="4" w:space="0" w:color="auto"/>
              <w:right w:val="single" w:sz="4" w:space="0" w:color="auto"/>
            </w:tcBorders>
            <w:shd w:val="clear" w:color="000000" w:fill="D9D9D9"/>
            <w:vAlign w:val="center"/>
            <w:hideMark/>
          </w:tcPr>
          <w:p w14:paraId="122E6F00" w14:textId="77777777" w:rsidR="00214490" w:rsidRPr="00214490" w:rsidRDefault="00214490" w:rsidP="00834377">
            <w:pPr>
              <w:jc w:val="center"/>
              <w:rPr>
                <w:color w:val="000000"/>
                <w:sz w:val="18"/>
                <w:szCs w:val="18"/>
              </w:rPr>
            </w:pPr>
            <w:r w:rsidRPr="00214490">
              <w:rPr>
                <w:color w:val="000000"/>
                <w:sz w:val="18"/>
                <w:szCs w:val="18"/>
              </w:rPr>
              <w:t>2030</w:t>
            </w:r>
          </w:p>
        </w:tc>
        <w:tc>
          <w:tcPr>
            <w:tcW w:w="760" w:type="dxa"/>
            <w:tcBorders>
              <w:top w:val="nil"/>
              <w:left w:val="nil"/>
              <w:bottom w:val="single" w:sz="4" w:space="0" w:color="auto"/>
              <w:right w:val="single" w:sz="4" w:space="0" w:color="auto"/>
            </w:tcBorders>
            <w:shd w:val="clear" w:color="000000" w:fill="D9D9D9"/>
            <w:vAlign w:val="center"/>
            <w:hideMark/>
          </w:tcPr>
          <w:p w14:paraId="1A650D12" w14:textId="77777777" w:rsidR="00214490" w:rsidRPr="00214490" w:rsidRDefault="00214490" w:rsidP="00834377">
            <w:pPr>
              <w:jc w:val="center"/>
              <w:rPr>
                <w:color w:val="000000"/>
                <w:sz w:val="18"/>
                <w:szCs w:val="18"/>
              </w:rPr>
            </w:pPr>
            <w:r w:rsidRPr="00214490">
              <w:rPr>
                <w:color w:val="000000"/>
                <w:sz w:val="18"/>
                <w:szCs w:val="18"/>
              </w:rPr>
              <w:t>2031</w:t>
            </w:r>
          </w:p>
        </w:tc>
        <w:tc>
          <w:tcPr>
            <w:tcW w:w="1077" w:type="dxa"/>
            <w:tcBorders>
              <w:top w:val="nil"/>
              <w:left w:val="nil"/>
              <w:bottom w:val="single" w:sz="4" w:space="0" w:color="auto"/>
              <w:right w:val="single" w:sz="4" w:space="0" w:color="auto"/>
            </w:tcBorders>
            <w:shd w:val="clear" w:color="auto" w:fill="C4BC96" w:themeFill="background2" w:themeFillShade="BF"/>
            <w:vAlign w:val="center"/>
            <w:hideMark/>
          </w:tcPr>
          <w:p w14:paraId="31B33C9D" w14:textId="77777777" w:rsidR="00214490" w:rsidRPr="00214490" w:rsidRDefault="00214490" w:rsidP="00834377">
            <w:pPr>
              <w:jc w:val="center"/>
              <w:rPr>
                <w:color w:val="000000"/>
                <w:sz w:val="18"/>
                <w:szCs w:val="18"/>
              </w:rPr>
            </w:pPr>
            <w:r w:rsidRPr="00214490">
              <w:rPr>
                <w:color w:val="000000"/>
                <w:sz w:val="18"/>
                <w:szCs w:val="18"/>
              </w:rPr>
              <w:t>2032</w:t>
            </w:r>
          </w:p>
        </w:tc>
      </w:tr>
      <w:tr w:rsidR="00214490" w:rsidRPr="00214490" w14:paraId="15F3B6C6" w14:textId="77777777" w:rsidTr="00834377">
        <w:trPr>
          <w:trHeight w:val="300"/>
          <w:jc w:val="center"/>
        </w:trPr>
        <w:tc>
          <w:tcPr>
            <w:tcW w:w="14029"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14:paraId="77FF3DD3" w14:textId="77777777" w:rsidR="00214490" w:rsidRPr="00214490" w:rsidRDefault="00214490" w:rsidP="00834377">
            <w:pPr>
              <w:jc w:val="center"/>
              <w:rPr>
                <w:color w:val="000000"/>
                <w:sz w:val="18"/>
                <w:szCs w:val="18"/>
              </w:rPr>
            </w:pPr>
            <w:r w:rsidRPr="00214490">
              <w:rPr>
                <w:color w:val="000000"/>
                <w:sz w:val="18"/>
                <w:szCs w:val="18"/>
              </w:rPr>
              <w:t>село Олым</w:t>
            </w:r>
          </w:p>
        </w:tc>
      </w:tr>
      <w:tr w:rsidR="00214490" w:rsidRPr="00214490" w14:paraId="65AAB093" w14:textId="77777777" w:rsidTr="00834377">
        <w:trPr>
          <w:trHeight w:val="3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1B78BCB" w14:textId="77777777" w:rsidR="00214490" w:rsidRPr="00214490" w:rsidRDefault="00214490" w:rsidP="00834377">
            <w:pPr>
              <w:jc w:val="center"/>
              <w:rPr>
                <w:color w:val="000000"/>
                <w:sz w:val="18"/>
                <w:szCs w:val="18"/>
              </w:rPr>
            </w:pPr>
            <w:r w:rsidRPr="00214490">
              <w:rPr>
                <w:color w:val="000000"/>
                <w:sz w:val="18"/>
                <w:szCs w:val="18"/>
              </w:rPr>
              <w:t>1</w:t>
            </w:r>
          </w:p>
        </w:tc>
        <w:tc>
          <w:tcPr>
            <w:tcW w:w="2740" w:type="dxa"/>
            <w:tcBorders>
              <w:top w:val="nil"/>
              <w:left w:val="nil"/>
              <w:bottom w:val="single" w:sz="4" w:space="0" w:color="auto"/>
              <w:right w:val="single" w:sz="4" w:space="0" w:color="auto"/>
            </w:tcBorders>
            <w:shd w:val="clear" w:color="auto" w:fill="auto"/>
            <w:vAlign w:val="center"/>
            <w:hideMark/>
          </w:tcPr>
          <w:p w14:paraId="397AB7A0" w14:textId="77777777" w:rsidR="00214490" w:rsidRPr="00214490" w:rsidRDefault="00214490" w:rsidP="00FA7E0B">
            <w:pPr>
              <w:rPr>
                <w:color w:val="000000"/>
                <w:sz w:val="18"/>
                <w:szCs w:val="18"/>
              </w:rPr>
            </w:pPr>
            <w:r w:rsidRPr="00214490">
              <w:rPr>
                <w:color w:val="000000"/>
                <w:sz w:val="18"/>
                <w:szCs w:val="18"/>
              </w:rPr>
              <w:t>Население всего</w:t>
            </w:r>
          </w:p>
        </w:tc>
        <w:tc>
          <w:tcPr>
            <w:tcW w:w="1023" w:type="dxa"/>
            <w:tcBorders>
              <w:top w:val="nil"/>
              <w:left w:val="nil"/>
              <w:bottom w:val="single" w:sz="4" w:space="0" w:color="auto"/>
              <w:right w:val="single" w:sz="4" w:space="0" w:color="auto"/>
            </w:tcBorders>
            <w:shd w:val="clear" w:color="auto" w:fill="auto"/>
            <w:vAlign w:val="center"/>
            <w:hideMark/>
          </w:tcPr>
          <w:p w14:paraId="33E3368A" w14:textId="77777777" w:rsidR="00214490" w:rsidRPr="00214490" w:rsidRDefault="00214490" w:rsidP="00834377">
            <w:pPr>
              <w:jc w:val="center"/>
              <w:rPr>
                <w:color w:val="000000"/>
                <w:sz w:val="18"/>
                <w:szCs w:val="18"/>
              </w:rPr>
            </w:pPr>
            <w:r w:rsidRPr="00214490">
              <w:rPr>
                <w:color w:val="000000"/>
                <w:sz w:val="18"/>
                <w:szCs w:val="18"/>
              </w:rPr>
              <w:t>чел.</w:t>
            </w:r>
          </w:p>
        </w:tc>
        <w:tc>
          <w:tcPr>
            <w:tcW w:w="801" w:type="dxa"/>
            <w:tcBorders>
              <w:top w:val="nil"/>
              <w:left w:val="nil"/>
              <w:bottom w:val="single" w:sz="4" w:space="0" w:color="auto"/>
              <w:right w:val="single" w:sz="4" w:space="0" w:color="auto"/>
            </w:tcBorders>
            <w:shd w:val="clear" w:color="auto" w:fill="auto"/>
            <w:vAlign w:val="center"/>
            <w:hideMark/>
          </w:tcPr>
          <w:p w14:paraId="2EB01590" w14:textId="77777777" w:rsidR="00214490" w:rsidRPr="00214490" w:rsidRDefault="00214490" w:rsidP="00834377">
            <w:pPr>
              <w:jc w:val="center"/>
              <w:rPr>
                <w:color w:val="000000"/>
                <w:sz w:val="18"/>
                <w:szCs w:val="18"/>
              </w:rPr>
            </w:pPr>
            <w:r w:rsidRPr="00214490">
              <w:rPr>
                <w:color w:val="000000"/>
                <w:sz w:val="18"/>
                <w:szCs w:val="18"/>
              </w:rPr>
              <w:t>309</w:t>
            </w:r>
          </w:p>
        </w:tc>
        <w:tc>
          <w:tcPr>
            <w:tcW w:w="760" w:type="dxa"/>
            <w:tcBorders>
              <w:top w:val="nil"/>
              <w:left w:val="nil"/>
              <w:bottom w:val="single" w:sz="4" w:space="0" w:color="auto"/>
              <w:right w:val="single" w:sz="4" w:space="0" w:color="auto"/>
            </w:tcBorders>
            <w:shd w:val="clear" w:color="auto" w:fill="auto"/>
            <w:vAlign w:val="center"/>
            <w:hideMark/>
          </w:tcPr>
          <w:p w14:paraId="34380F74" w14:textId="77777777" w:rsidR="00214490" w:rsidRPr="00214490" w:rsidRDefault="00214490" w:rsidP="00834377">
            <w:pPr>
              <w:jc w:val="center"/>
              <w:rPr>
                <w:color w:val="000000"/>
                <w:sz w:val="18"/>
                <w:szCs w:val="18"/>
              </w:rPr>
            </w:pPr>
            <w:r w:rsidRPr="00214490">
              <w:rPr>
                <w:color w:val="000000"/>
                <w:sz w:val="18"/>
                <w:szCs w:val="18"/>
              </w:rPr>
              <w:t>296</w:t>
            </w:r>
          </w:p>
        </w:tc>
        <w:tc>
          <w:tcPr>
            <w:tcW w:w="740" w:type="dxa"/>
            <w:tcBorders>
              <w:top w:val="nil"/>
              <w:left w:val="nil"/>
              <w:bottom w:val="single" w:sz="4" w:space="0" w:color="auto"/>
              <w:right w:val="single" w:sz="4" w:space="0" w:color="auto"/>
            </w:tcBorders>
            <w:shd w:val="clear" w:color="auto" w:fill="auto"/>
            <w:noWrap/>
            <w:vAlign w:val="center"/>
            <w:hideMark/>
          </w:tcPr>
          <w:p w14:paraId="65B59C52" w14:textId="77777777" w:rsidR="00214490" w:rsidRPr="00214490" w:rsidRDefault="00214490" w:rsidP="00834377">
            <w:pPr>
              <w:jc w:val="center"/>
              <w:rPr>
                <w:rFonts w:ascii="Calibri" w:hAnsi="Calibri" w:cs="Calibri"/>
                <w:color w:val="000000"/>
                <w:sz w:val="18"/>
                <w:szCs w:val="18"/>
              </w:rPr>
            </w:pPr>
            <w:r w:rsidRPr="00214490">
              <w:rPr>
                <w:rFonts w:ascii="Calibri" w:hAnsi="Calibri" w:cs="Calibri"/>
                <w:color w:val="000000"/>
                <w:sz w:val="18"/>
                <w:szCs w:val="18"/>
              </w:rPr>
              <w:t>291</w:t>
            </w:r>
          </w:p>
        </w:tc>
        <w:tc>
          <w:tcPr>
            <w:tcW w:w="760" w:type="dxa"/>
            <w:tcBorders>
              <w:top w:val="nil"/>
              <w:left w:val="nil"/>
              <w:bottom w:val="single" w:sz="4" w:space="0" w:color="auto"/>
              <w:right w:val="single" w:sz="4" w:space="0" w:color="auto"/>
            </w:tcBorders>
            <w:shd w:val="clear" w:color="auto" w:fill="auto"/>
            <w:noWrap/>
            <w:vAlign w:val="center"/>
            <w:hideMark/>
          </w:tcPr>
          <w:p w14:paraId="033AE510" w14:textId="77777777" w:rsidR="00214490" w:rsidRPr="00214490" w:rsidRDefault="00214490" w:rsidP="00834377">
            <w:pPr>
              <w:jc w:val="center"/>
              <w:rPr>
                <w:rFonts w:ascii="Calibri" w:hAnsi="Calibri" w:cs="Calibri"/>
                <w:color w:val="000000"/>
                <w:sz w:val="18"/>
                <w:szCs w:val="18"/>
              </w:rPr>
            </w:pPr>
            <w:r w:rsidRPr="00214490">
              <w:rPr>
                <w:rFonts w:ascii="Calibri" w:hAnsi="Calibri" w:cs="Calibri"/>
                <w:color w:val="000000"/>
                <w:sz w:val="18"/>
                <w:szCs w:val="18"/>
              </w:rPr>
              <w:t>288</w:t>
            </w:r>
          </w:p>
        </w:tc>
        <w:tc>
          <w:tcPr>
            <w:tcW w:w="760" w:type="dxa"/>
            <w:tcBorders>
              <w:top w:val="nil"/>
              <w:left w:val="nil"/>
              <w:bottom w:val="single" w:sz="4" w:space="0" w:color="auto"/>
              <w:right w:val="single" w:sz="4" w:space="0" w:color="auto"/>
            </w:tcBorders>
            <w:shd w:val="clear" w:color="auto" w:fill="auto"/>
            <w:noWrap/>
            <w:vAlign w:val="bottom"/>
            <w:hideMark/>
          </w:tcPr>
          <w:p w14:paraId="0572402D" w14:textId="77777777" w:rsidR="00214490" w:rsidRPr="00214490" w:rsidRDefault="00214490" w:rsidP="00834377">
            <w:pPr>
              <w:jc w:val="center"/>
              <w:rPr>
                <w:rFonts w:ascii="Calibri" w:hAnsi="Calibri" w:cs="Calibri"/>
                <w:color w:val="000000"/>
                <w:sz w:val="18"/>
                <w:szCs w:val="18"/>
              </w:rPr>
            </w:pPr>
            <w:r w:rsidRPr="00214490">
              <w:rPr>
                <w:rFonts w:ascii="Calibri" w:hAnsi="Calibri" w:cs="Calibri"/>
                <w:color w:val="000000"/>
                <w:sz w:val="18"/>
                <w:szCs w:val="18"/>
              </w:rPr>
              <w:t>285</w:t>
            </w:r>
          </w:p>
        </w:tc>
        <w:tc>
          <w:tcPr>
            <w:tcW w:w="820" w:type="dxa"/>
            <w:tcBorders>
              <w:top w:val="nil"/>
              <w:left w:val="nil"/>
              <w:bottom w:val="single" w:sz="4" w:space="0" w:color="auto"/>
              <w:right w:val="single" w:sz="4" w:space="0" w:color="auto"/>
            </w:tcBorders>
            <w:shd w:val="clear" w:color="auto" w:fill="auto"/>
            <w:noWrap/>
            <w:vAlign w:val="bottom"/>
            <w:hideMark/>
          </w:tcPr>
          <w:p w14:paraId="0B14BC05" w14:textId="77777777" w:rsidR="00214490" w:rsidRPr="00214490" w:rsidRDefault="00214490" w:rsidP="00834377">
            <w:pPr>
              <w:jc w:val="center"/>
              <w:rPr>
                <w:rFonts w:ascii="Calibri" w:hAnsi="Calibri" w:cs="Calibri"/>
                <w:color w:val="000000"/>
                <w:sz w:val="18"/>
                <w:szCs w:val="18"/>
              </w:rPr>
            </w:pPr>
            <w:r w:rsidRPr="00214490">
              <w:rPr>
                <w:rFonts w:ascii="Calibri" w:hAnsi="Calibri" w:cs="Calibri"/>
                <w:color w:val="000000"/>
                <w:sz w:val="18"/>
                <w:szCs w:val="18"/>
              </w:rPr>
              <w:t>281</w:t>
            </w:r>
          </w:p>
        </w:tc>
        <w:tc>
          <w:tcPr>
            <w:tcW w:w="760" w:type="dxa"/>
            <w:tcBorders>
              <w:top w:val="nil"/>
              <w:left w:val="nil"/>
              <w:bottom w:val="single" w:sz="4" w:space="0" w:color="auto"/>
              <w:right w:val="single" w:sz="4" w:space="0" w:color="auto"/>
            </w:tcBorders>
            <w:shd w:val="clear" w:color="auto" w:fill="auto"/>
            <w:noWrap/>
            <w:vAlign w:val="bottom"/>
            <w:hideMark/>
          </w:tcPr>
          <w:p w14:paraId="357DC2BB" w14:textId="77777777" w:rsidR="00214490" w:rsidRPr="00214490" w:rsidRDefault="00214490" w:rsidP="00834377">
            <w:pPr>
              <w:jc w:val="center"/>
              <w:rPr>
                <w:rFonts w:ascii="Calibri" w:hAnsi="Calibri" w:cs="Calibri"/>
                <w:color w:val="000000"/>
                <w:sz w:val="18"/>
                <w:szCs w:val="18"/>
              </w:rPr>
            </w:pPr>
            <w:r w:rsidRPr="00214490">
              <w:rPr>
                <w:rFonts w:ascii="Calibri" w:hAnsi="Calibri" w:cs="Calibri"/>
                <w:color w:val="000000"/>
                <w:sz w:val="18"/>
                <w:szCs w:val="18"/>
              </w:rPr>
              <w:t>277</w:t>
            </w:r>
          </w:p>
        </w:tc>
        <w:tc>
          <w:tcPr>
            <w:tcW w:w="760" w:type="dxa"/>
            <w:tcBorders>
              <w:top w:val="nil"/>
              <w:left w:val="nil"/>
              <w:bottom w:val="single" w:sz="4" w:space="0" w:color="auto"/>
              <w:right w:val="single" w:sz="4" w:space="0" w:color="auto"/>
            </w:tcBorders>
            <w:shd w:val="clear" w:color="auto" w:fill="auto"/>
            <w:noWrap/>
            <w:vAlign w:val="bottom"/>
            <w:hideMark/>
          </w:tcPr>
          <w:p w14:paraId="34A44FFC" w14:textId="77777777" w:rsidR="00214490" w:rsidRPr="00214490" w:rsidRDefault="00214490" w:rsidP="00834377">
            <w:pPr>
              <w:jc w:val="center"/>
              <w:rPr>
                <w:rFonts w:ascii="Calibri" w:hAnsi="Calibri" w:cs="Calibri"/>
                <w:color w:val="000000"/>
                <w:sz w:val="18"/>
                <w:szCs w:val="18"/>
              </w:rPr>
            </w:pPr>
            <w:r w:rsidRPr="00214490">
              <w:rPr>
                <w:rFonts w:ascii="Calibri" w:hAnsi="Calibri" w:cs="Calibri"/>
                <w:color w:val="000000"/>
                <w:sz w:val="18"/>
                <w:szCs w:val="18"/>
              </w:rPr>
              <w:t>270</w:t>
            </w:r>
          </w:p>
        </w:tc>
        <w:tc>
          <w:tcPr>
            <w:tcW w:w="800" w:type="dxa"/>
            <w:tcBorders>
              <w:top w:val="nil"/>
              <w:left w:val="nil"/>
              <w:bottom w:val="single" w:sz="4" w:space="0" w:color="auto"/>
              <w:right w:val="single" w:sz="4" w:space="0" w:color="auto"/>
            </w:tcBorders>
            <w:shd w:val="clear" w:color="auto" w:fill="auto"/>
            <w:noWrap/>
            <w:vAlign w:val="bottom"/>
            <w:hideMark/>
          </w:tcPr>
          <w:p w14:paraId="1E9D5782" w14:textId="77777777" w:rsidR="00214490" w:rsidRPr="00214490" w:rsidRDefault="00214490" w:rsidP="00834377">
            <w:pPr>
              <w:jc w:val="center"/>
              <w:rPr>
                <w:rFonts w:ascii="Calibri" w:hAnsi="Calibri" w:cs="Calibri"/>
                <w:color w:val="000000"/>
                <w:sz w:val="18"/>
                <w:szCs w:val="18"/>
              </w:rPr>
            </w:pPr>
            <w:r w:rsidRPr="00214490">
              <w:rPr>
                <w:rFonts w:ascii="Calibri" w:hAnsi="Calibri" w:cs="Calibri"/>
                <w:color w:val="000000"/>
                <w:sz w:val="18"/>
                <w:szCs w:val="18"/>
              </w:rPr>
              <w:t>266</w:t>
            </w:r>
          </w:p>
        </w:tc>
        <w:tc>
          <w:tcPr>
            <w:tcW w:w="760" w:type="dxa"/>
            <w:tcBorders>
              <w:top w:val="nil"/>
              <w:left w:val="nil"/>
              <w:bottom w:val="single" w:sz="4" w:space="0" w:color="auto"/>
              <w:right w:val="single" w:sz="4" w:space="0" w:color="auto"/>
            </w:tcBorders>
            <w:shd w:val="clear" w:color="auto" w:fill="auto"/>
            <w:noWrap/>
            <w:vAlign w:val="bottom"/>
            <w:hideMark/>
          </w:tcPr>
          <w:p w14:paraId="1532CB5B" w14:textId="77777777" w:rsidR="00214490" w:rsidRPr="00214490" w:rsidRDefault="00214490" w:rsidP="00834377">
            <w:pPr>
              <w:jc w:val="center"/>
              <w:rPr>
                <w:rFonts w:ascii="Calibri" w:hAnsi="Calibri" w:cs="Calibri"/>
                <w:color w:val="000000"/>
                <w:sz w:val="18"/>
                <w:szCs w:val="18"/>
              </w:rPr>
            </w:pPr>
            <w:r w:rsidRPr="00214490">
              <w:rPr>
                <w:rFonts w:ascii="Calibri" w:hAnsi="Calibri" w:cs="Calibri"/>
                <w:color w:val="000000"/>
                <w:sz w:val="18"/>
                <w:szCs w:val="18"/>
              </w:rPr>
              <w:t>265</w:t>
            </w:r>
          </w:p>
        </w:tc>
        <w:tc>
          <w:tcPr>
            <w:tcW w:w="760" w:type="dxa"/>
            <w:tcBorders>
              <w:top w:val="nil"/>
              <w:left w:val="nil"/>
              <w:bottom w:val="single" w:sz="4" w:space="0" w:color="auto"/>
              <w:right w:val="single" w:sz="4" w:space="0" w:color="auto"/>
            </w:tcBorders>
            <w:shd w:val="clear" w:color="auto" w:fill="auto"/>
            <w:noWrap/>
            <w:vAlign w:val="bottom"/>
            <w:hideMark/>
          </w:tcPr>
          <w:p w14:paraId="58B00D37" w14:textId="77777777" w:rsidR="00214490" w:rsidRPr="00214490" w:rsidRDefault="00214490" w:rsidP="00834377">
            <w:pPr>
              <w:jc w:val="center"/>
              <w:rPr>
                <w:rFonts w:ascii="Calibri" w:hAnsi="Calibri" w:cs="Calibri"/>
                <w:color w:val="000000"/>
                <w:sz w:val="18"/>
                <w:szCs w:val="18"/>
              </w:rPr>
            </w:pPr>
            <w:r w:rsidRPr="00214490">
              <w:rPr>
                <w:rFonts w:ascii="Calibri" w:hAnsi="Calibri" w:cs="Calibri"/>
                <w:color w:val="000000"/>
                <w:sz w:val="18"/>
                <w:szCs w:val="18"/>
              </w:rPr>
              <w:t>257</w:t>
            </w:r>
          </w:p>
        </w:tc>
        <w:tc>
          <w:tcPr>
            <w:tcW w:w="1077" w:type="dxa"/>
            <w:tcBorders>
              <w:top w:val="nil"/>
              <w:left w:val="nil"/>
              <w:bottom w:val="single" w:sz="4" w:space="0" w:color="auto"/>
              <w:right w:val="single" w:sz="4" w:space="0" w:color="auto"/>
            </w:tcBorders>
            <w:shd w:val="clear" w:color="auto" w:fill="auto"/>
            <w:noWrap/>
            <w:vAlign w:val="bottom"/>
            <w:hideMark/>
          </w:tcPr>
          <w:p w14:paraId="74F7E8CB" w14:textId="77777777" w:rsidR="00214490" w:rsidRPr="00214490" w:rsidRDefault="00214490" w:rsidP="00834377">
            <w:pPr>
              <w:jc w:val="center"/>
              <w:rPr>
                <w:rFonts w:ascii="Calibri" w:hAnsi="Calibri" w:cs="Calibri"/>
                <w:color w:val="000000"/>
                <w:sz w:val="18"/>
                <w:szCs w:val="18"/>
              </w:rPr>
            </w:pPr>
            <w:r w:rsidRPr="00214490">
              <w:rPr>
                <w:rFonts w:ascii="Calibri" w:hAnsi="Calibri" w:cs="Calibri"/>
                <w:color w:val="000000"/>
                <w:sz w:val="18"/>
                <w:szCs w:val="18"/>
              </w:rPr>
              <w:t>248</w:t>
            </w:r>
          </w:p>
        </w:tc>
      </w:tr>
      <w:tr w:rsidR="00214490" w:rsidRPr="00214490" w14:paraId="6D3F6BB6" w14:textId="77777777" w:rsidTr="00834377">
        <w:trPr>
          <w:trHeight w:val="3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044E8EB" w14:textId="77777777" w:rsidR="00214490" w:rsidRPr="00214490" w:rsidRDefault="00214490" w:rsidP="00834377">
            <w:pPr>
              <w:jc w:val="center"/>
              <w:rPr>
                <w:color w:val="000000"/>
                <w:sz w:val="18"/>
                <w:szCs w:val="18"/>
              </w:rPr>
            </w:pPr>
            <w:r w:rsidRPr="00214490">
              <w:rPr>
                <w:color w:val="000000"/>
                <w:sz w:val="18"/>
                <w:szCs w:val="18"/>
              </w:rPr>
              <w:t>2</w:t>
            </w:r>
          </w:p>
        </w:tc>
        <w:tc>
          <w:tcPr>
            <w:tcW w:w="2740" w:type="dxa"/>
            <w:tcBorders>
              <w:top w:val="nil"/>
              <w:left w:val="nil"/>
              <w:bottom w:val="single" w:sz="4" w:space="0" w:color="auto"/>
              <w:right w:val="single" w:sz="4" w:space="0" w:color="auto"/>
            </w:tcBorders>
            <w:shd w:val="clear" w:color="auto" w:fill="auto"/>
            <w:vAlign w:val="center"/>
            <w:hideMark/>
          </w:tcPr>
          <w:p w14:paraId="4EA86054" w14:textId="77777777" w:rsidR="00214490" w:rsidRPr="00214490" w:rsidRDefault="00214490" w:rsidP="00FA7E0B">
            <w:pPr>
              <w:rPr>
                <w:color w:val="000000"/>
                <w:sz w:val="18"/>
                <w:szCs w:val="18"/>
              </w:rPr>
            </w:pPr>
            <w:r w:rsidRPr="00214490">
              <w:rPr>
                <w:color w:val="000000"/>
                <w:sz w:val="18"/>
                <w:szCs w:val="18"/>
              </w:rPr>
              <w:t>Количество домов всего</w:t>
            </w:r>
          </w:p>
        </w:tc>
        <w:tc>
          <w:tcPr>
            <w:tcW w:w="1023" w:type="dxa"/>
            <w:tcBorders>
              <w:top w:val="nil"/>
              <w:left w:val="nil"/>
              <w:bottom w:val="single" w:sz="4" w:space="0" w:color="auto"/>
              <w:right w:val="single" w:sz="4" w:space="0" w:color="auto"/>
            </w:tcBorders>
            <w:shd w:val="clear" w:color="auto" w:fill="auto"/>
            <w:vAlign w:val="center"/>
            <w:hideMark/>
          </w:tcPr>
          <w:p w14:paraId="2C845201" w14:textId="77777777" w:rsidR="00214490" w:rsidRPr="00214490" w:rsidRDefault="00214490"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6B4AC1E2" w14:textId="77777777" w:rsidR="00214490" w:rsidRPr="00214490" w:rsidRDefault="00214490" w:rsidP="00834377">
            <w:pPr>
              <w:jc w:val="center"/>
              <w:rPr>
                <w:color w:val="000000"/>
                <w:sz w:val="18"/>
                <w:szCs w:val="18"/>
              </w:rPr>
            </w:pPr>
            <w:r w:rsidRPr="00214490">
              <w:rPr>
                <w:color w:val="000000"/>
                <w:sz w:val="18"/>
                <w:szCs w:val="18"/>
              </w:rPr>
              <w:t>130</w:t>
            </w:r>
          </w:p>
        </w:tc>
        <w:tc>
          <w:tcPr>
            <w:tcW w:w="760" w:type="dxa"/>
            <w:tcBorders>
              <w:top w:val="nil"/>
              <w:left w:val="nil"/>
              <w:bottom w:val="single" w:sz="4" w:space="0" w:color="auto"/>
              <w:right w:val="single" w:sz="4" w:space="0" w:color="auto"/>
            </w:tcBorders>
            <w:shd w:val="clear" w:color="auto" w:fill="auto"/>
            <w:vAlign w:val="center"/>
            <w:hideMark/>
          </w:tcPr>
          <w:p w14:paraId="2DFCECEB" w14:textId="77777777" w:rsidR="00214490" w:rsidRPr="00214490" w:rsidRDefault="00214490" w:rsidP="00834377">
            <w:pPr>
              <w:jc w:val="center"/>
              <w:rPr>
                <w:color w:val="000000"/>
                <w:sz w:val="18"/>
                <w:szCs w:val="18"/>
              </w:rPr>
            </w:pPr>
            <w:r w:rsidRPr="00214490">
              <w:rPr>
                <w:color w:val="000000"/>
                <w:sz w:val="18"/>
                <w:szCs w:val="18"/>
              </w:rPr>
              <w:t>128</w:t>
            </w:r>
          </w:p>
        </w:tc>
        <w:tc>
          <w:tcPr>
            <w:tcW w:w="740" w:type="dxa"/>
            <w:tcBorders>
              <w:top w:val="nil"/>
              <w:left w:val="nil"/>
              <w:bottom w:val="single" w:sz="4" w:space="0" w:color="auto"/>
              <w:right w:val="single" w:sz="4" w:space="0" w:color="auto"/>
            </w:tcBorders>
            <w:shd w:val="clear" w:color="auto" w:fill="auto"/>
            <w:noWrap/>
            <w:vAlign w:val="center"/>
            <w:hideMark/>
          </w:tcPr>
          <w:p w14:paraId="5B19C9E9" w14:textId="77777777" w:rsidR="00214490" w:rsidRPr="00214490" w:rsidRDefault="00214490" w:rsidP="00834377">
            <w:pPr>
              <w:jc w:val="center"/>
              <w:rPr>
                <w:rFonts w:ascii="Calibri" w:hAnsi="Calibri" w:cs="Calibri"/>
                <w:color w:val="000000"/>
                <w:sz w:val="18"/>
                <w:szCs w:val="18"/>
              </w:rPr>
            </w:pPr>
            <w:r w:rsidRPr="00214490">
              <w:rPr>
                <w:rFonts w:ascii="Calibri" w:hAnsi="Calibri" w:cs="Calibri"/>
                <w:color w:val="000000"/>
                <w:sz w:val="18"/>
                <w:szCs w:val="18"/>
              </w:rPr>
              <w:t>126</w:t>
            </w:r>
          </w:p>
        </w:tc>
        <w:tc>
          <w:tcPr>
            <w:tcW w:w="760" w:type="dxa"/>
            <w:tcBorders>
              <w:top w:val="nil"/>
              <w:left w:val="nil"/>
              <w:bottom w:val="single" w:sz="4" w:space="0" w:color="auto"/>
              <w:right w:val="single" w:sz="4" w:space="0" w:color="auto"/>
            </w:tcBorders>
            <w:shd w:val="clear" w:color="auto" w:fill="auto"/>
            <w:noWrap/>
            <w:vAlign w:val="center"/>
            <w:hideMark/>
          </w:tcPr>
          <w:p w14:paraId="0763E7FC" w14:textId="77777777" w:rsidR="00214490" w:rsidRPr="00214490" w:rsidRDefault="00214490" w:rsidP="00834377">
            <w:pPr>
              <w:jc w:val="center"/>
              <w:rPr>
                <w:rFonts w:ascii="Calibri" w:hAnsi="Calibri" w:cs="Calibri"/>
                <w:color w:val="000000"/>
                <w:sz w:val="18"/>
                <w:szCs w:val="18"/>
              </w:rPr>
            </w:pPr>
            <w:r w:rsidRPr="00214490">
              <w:rPr>
                <w:rFonts w:ascii="Calibri" w:hAnsi="Calibri" w:cs="Calibri"/>
                <w:color w:val="000000"/>
                <w:sz w:val="18"/>
                <w:szCs w:val="18"/>
              </w:rPr>
              <w:t>125</w:t>
            </w:r>
          </w:p>
        </w:tc>
        <w:tc>
          <w:tcPr>
            <w:tcW w:w="760" w:type="dxa"/>
            <w:tcBorders>
              <w:top w:val="nil"/>
              <w:left w:val="nil"/>
              <w:bottom w:val="single" w:sz="4" w:space="0" w:color="auto"/>
              <w:right w:val="single" w:sz="4" w:space="0" w:color="auto"/>
            </w:tcBorders>
            <w:shd w:val="clear" w:color="auto" w:fill="auto"/>
            <w:noWrap/>
            <w:vAlign w:val="bottom"/>
            <w:hideMark/>
          </w:tcPr>
          <w:p w14:paraId="1EC75716" w14:textId="77777777" w:rsidR="00214490" w:rsidRPr="00214490" w:rsidRDefault="00214490" w:rsidP="00834377">
            <w:pPr>
              <w:jc w:val="center"/>
              <w:rPr>
                <w:rFonts w:ascii="Calibri" w:hAnsi="Calibri" w:cs="Calibri"/>
                <w:color w:val="000000"/>
                <w:sz w:val="18"/>
                <w:szCs w:val="18"/>
              </w:rPr>
            </w:pPr>
            <w:r w:rsidRPr="00214490">
              <w:rPr>
                <w:rFonts w:ascii="Calibri" w:hAnsi="Calibri" w:cs="Calibri"/>
                <w:color w:val="000000"/>
                <w:sz w:val="18"/>
                <w:szCs w:val="18"/>
              </w:rPr>
              <w:t>124</w:t>
            </w:r>
          </w:p>
        </w:tc>
        <w:tc>
          <w:tcPr>
            <w:tcW w:w="820" w:type="dxa"/>
            <w:tcBorders>
              <w:top w:val="nil"/>
              <w:left w:val="nil"/>
              <w:bottom w:val="single" w:sz="4" w:space="0" w:color="auto"/>
              <w:right w:val="single" w:sz="4" w:space="0" w:color="auto"/>
            </w:tcBorders>
            <w:shd w:val="clear" w:color="auto" w:fill="auto"/>
            <w:noWrap/>
            <w:vAlign w:val="bottom"/>
            <w:hideMark/>
          </w:tcPr>
          <w:p w14:paraId="6064A4BB" w14:textId="77777777" w:rsidR="00214490" w:rsidRPr="00214490" w:rsidRDefault="00214490" w:rsidP="00834377">
            <w:pPr>
              <w:jc w:val="center"/>
              <w:rPr>
                <w:rFonts w:ascii="Calibri" w:hAnsi="Calibri" w:cs="Calibri"/>
                <w:color w:val="000000"/>
                <w:sz w:val="18"/>
                <w:szCs w:val="18"/>
              </w:rPr>
            </w:pPr>
            <w:r w:rsidRPr="00214490">
              <w:rPr>
                <w:rFonts w:ascii="Calibri" w:hAnsi="Calibri" w:cs="Calibri"/>
                <w:color w:val="000000"/>
                <w:sz w:val="18"/>
                <w:szCs w:val="18"/>
              </w:rPr>
              <w:t>124</w:t>
            </w:r>
          </w:p>
        </w:tc>
        <w:tc>
          <w:tcPr>
            <w:tcW w:w="760" w:type="dxa"/>
            <w:tcBorders>
              <w:top w:val="nil"/>
              <w:left w:val="nil"/>
              <w:bottom w:val="single" w:sz="4" w:space="0" w:color="auto"/>
              <w:right w:val="single" w:sz="4" w:space="0" w:color="auto"/>
            </w:tcBorders>
            <w:shd w:val="clear" w:color="auto" w:fill="auto"/>
            <w:noWrap/>
            <w:vAlign w:val="bottom"/>
            <w:hideMark/>
          </w:tcPr>
          <w:p w14:paraId="10108D8D" w14:textId="77777777" w:rsidR="00214490" w:rsidRPr="00214490" w:rsidRDefault="00214490" w:rsidP="00834377">
            <w:pPr>
              <w:jc w:val="center"/>
              <w:rPr>
                <w:rFonts w:ascii="Calibri" w:hAnsi="Calibri" w:cs="Calibri"/>
                <w:color w:val="000000"/>
                <w:sz w:val="18"/>
                <w:szCs w:val="18"/>
              </w:rPr>
            </w:pPr>
            <w:r w:rsidRPr="00214490">
              <w:rPr>
                <w:rFonts w:ascii="Calibri" w:hAnsi="Calibri" w:cs="Calibri"/>
                <w:color w:val="000000"/>
                <w:sz w:val="18"/>
                <w:szCs w:val="18"/>
              </w:rPr>
              <w:t>124</w:t>
            </w:r>
          </w:p>
        </w:tc>
        <w:tc>
          <w:tcPr>
            <w:tcW w:w="760" w:type="dxa"/>
            <w:tcBorders>
              <w:top w:val="nil"/>
              <w:left w:val="nil"/>
              <w:bottom w:val="single" w:sz="4" w:space="0" w:color="auto"/>
              <w:right w:val="single" w:sz="4" w:space="0" w:color="auto"/>
            </w:tcBorders>
            <w:shd w:val="clear" w:color="auto" w:fill="auto"/>
            <w:noWrap/>
            <w:vAlign w:val="bottom"/>
            <w:hideMark/>
          </w:tcPr>
          <w:p w14:paraId="6613181D" w14:textId="77777777" w:rsidR="00214490" w:rsidRPr="00214490" w:rsidRDefault="00214490" w:rsidP="00834377">
            <w:pPr>
              <w:jc w:val="center"/>
              <w:rPr>
                <w:rFonts w:ascii="Calibri" w:hAnsi="Calibri" w:cs="Calibri"/>
                <w:color w:val="000000"/>
                <w:sz w:val="18"/>
                <w:szCs w:val="18"/>
              </w:rPr>
            </w:pPr>
            <w:r w:rsidRPr="00214490">
              <w:rPr>
                <w:rFonts w:ascii="Calibri" w:hAnsi="Calibri" w:cs="Calibri"/>
                <w:color w:val="000000"/>
                <w:sz w:val="18"/>
                <w:szCs w:val="18"/>
              </w:rPr>
              <w:t>124</w:t>
            </w:r>
          </w:p>
        </w:tc>
        <w:tc>
          <w:tcPr>
            <w:tcW w:w="800" w:type="dxa"/>
            <w:tcBorders>
              <w:top w:val="nil"/>
              <w:left w:val="nil"/>
              <w:bottom w:val="single" w:sz="4" w:space="0" w:color="auto"/>
              <w:right w:val="single" w:sz="4" w:space="0" w:color="auto"/>
            </w:tcBorders>
            <w:shd w:val="clear" w:color="auto" w:fill="auto"/>
            <w:noWrap/>
            <w:vAlign w:val="bottom"/>
            <w:hideMark/>
          </w:tcPr>
          <w:p w14:paraId="0590EBBA" w14:textId="77777777" w:rsidR="00214490" w:rsidRPr="00214490" w:rsidRDefault="00214490" w:rsidP="00834377">
            <w:pPr>
              <w:jc w:val="center"/>
              <w:rPr>
                <w:rFonts w:ascii="Calibri" w:hAnsi="Calibri" w:cs="Calibri"/>
                <w:color w:val="000000"/>
                <w:sz w:val="18"/>
                <w:szCs w:val="18"/>
              </w:rPr>
            </w:pPr>
            <w:r w:rsidRPr="00214490">
              <w:rPr>
                <w:rFonts w:ascii="Calibri" w:hAnsi="Calibri" w:cs="Calibri"/>
                <w:color w:val="000000"/>
                <w:sz w:val="18"/>
                <w:szCs w:val="18"/>
              </w:rPr>
              <w:t>123</w:t>
            </w:r>
          </w:p>
        </w:tc>
        <w:tc>
          <w:tcPr>
            <w:tcW w:w="760" w:type="dxa"/>
            <w:tcBorders>
              <w:top w:val="nil"/>
              <w:left w:val="nil"/>
              <w:bottom w:val="single" w:sz="4" w:space="0" w:color="auto"/>
              <w:right w:val="single" w:sz="4" w:space="0" w:color="auto"/>
            </w:tcBorders>
            <w:shd w:val="clear" w:color="auto" w:fill="auto"/>
            <w:noWrap/>
            <w:vAlign w:val="bottom"/>
            <w:hideMark/>
          </w:tcPr>
          <w:p w14:paraId="23AFF439" w14:textId="77777777" w:rsidR="00214490" w:rsidRPr="00214490" w:rsidRDefault="00214490" w:rsidP="00834377">
            <w:pPr>
              <w:jc w:val="center"/>
              <w:rPr>
                <w:rFonts w:ascii="Calibri" w:hAnsi="Calibri" w:cs="Calibri"/>
                <w:color w:val="000000"/>
                <w:sz w:val="18"/>
                <w:szCs w:val="18"/>
              </w:rPr>
            </w:pPr>
            <w:r w:rsidRPr="00214490">
              <w:rPr>
                <w:rFonts w:ascii="Calibri" w:hAnsi="Calibri" w:cs="Calibri"/>
                <w:color w:val="000000"/>
                <w:sz w:val="18"/>
                <w:szCs w:val="18"/>
              </w:rPr>
              <w:t>123</w:t>
            </w:r>
          </w:p>
        </w:tc>
        <w:tc>
          <w:tcPr>
            <w:tcW w:w="760" w:type="dxa"/>
            <w:tcBorders>
              <w:top w:val="nil"/>
              <w:left w:val="nil"/>
              <w:bottom w:val="single" w:sz="4" w:space="0" w:color="auto"/>
              <w:right w:val="single" w:sz="4" w:space="0" w:color="auto"/>
            </w:tcBorders>
            <w:shd w:val="clear" w:color="auto" w:fill="auto"/>
            <w:noWrap/>
            <w:vAlign w:val="bottom"/>
            <w:hideMark/>
          </w:tcPr>
          <w:p w14:paraId="3038E448" w14:textId="77777777" w:rsidR="00214490" w:rsidRPr="00214490" w:rsidRDefault="00214490" w:rsidP="00834377">
            <w:pPr>
              <w:jc w:val="center"/>
              <w:rPr>
                <w:rFonts w:ascii="Calibri" w:hAnsi="Calibri" w:cs="Calibri"/>
                <w:color w:val="000000"/>
                <w:sz w:val="18"/>
                <w:szCs w:val="18"/>
              </w:rPr>
            </w:pPr>
            <w:r w:rsidRPr="00214490">
              <w:rPr>
                <w:rFonts w:ascii="Calibri" w:hAnsi="Calibri" w:cs="Calibri"/>
                <w:color w:val="000000"/>
                <w:sz w:val="18"/>
                <w:szCs w:val="18"/>
              </w:rPr>
              <w:t>123</w:t>
            </w:r>
          </w:p>
        </w:tc>
        <w:tc>
          <w:tcPr>
            <w:tcW w:w="1077" w:type="dxa"/>
            <w:tcBorders>
              <w:top w:val="nil"/>
              <w:left w:val="nil"/>
              <w:bottom w:val="single" w:sz="4" w:space="0" w:color="auto"/>
              <w:right w:val="single" w:sz="4" w:space="0" w:color="auto"/>
            </w:tcBorders>
            <w:shd w:val="clear" w:color="auto" w:fill="auto"/>
            <w:noWrap/>
            <w:vAlign w:val="bottom"/>
            <w:hideMark/>
          </w:tcPr>
          <w:p w14:paraId="119A7321" w14:textId="77777777" w:rsidR="00214490" w:rsidRPr="00214490" w:rsidRDefault="00214490" w:rsidP="00834377">
            <w:pPr>
              <w:jc w:val="center"/>
              <w:rPr>
                <w:rFonts w:ascii="Calibri" w:hAnsi="Calibri" w:cs="Calibri"/>
                <w:color w:val="000000"/>
                <w:sz w:val="18"/>
                <w:szCs w:val="18"/>
              </w:rPr>
            </w:pPr>
            <w:r w:rsidRPr="00214490">
              <w:rPr>
                <w:rFonts w:ascii="Calibri" w:hAnsi="Calibri" w:cs="Calibri"/>
                <w:color w:val="000000"/>
                <w:sz w:val="18"/>
                <w:szCs w:val="18"/>
              </w:rPr>
              <w:t>123</w:t>
            </w:r>
          </w:p>
        </w:tc>
      </w:tr>
      <w:tr w:rsidR="00214490" w:rsidRPr="00214490" w14:paraId="55D3521C" w14:textId="77777777" w:rsidTr="00834377">
        <w:trPr>
          <w:trHeight w:val="48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5142432" w14:textId="77777777" w:rsidR="00214490" w:rsidRPr="00214490" w:rsidRDefault="00214490" w:rsidP="00834377">
            <w:pPr>
              <w:jc w:val="center"/>
              <w:rPr>
                <w:color w:val="000000"/>
                <w:sz w:val="18"/>
                <w:szCs w:val="18"/>
              </w:rPr>
            </w:pPr>
            <w:r w:rsidRPr="00214490">
              <w:rPr>
                <w:color w:val="000000"/>
                <w:sz w:val="18"/>
                <w:szCs w:val="18"/>
              </w:rPr>
              <w:t>3</w:t>
            </w:r>
          </w:p>
        </w:tc>
        <w:tc>
          <w:tcPr>
            <w:tcW w:w="2740" w:type="dxa"/>
            <w:tcBorders>
              <w:top w:val="nil"/>
              <w:left w:val="nil"/>
              <w:bottom w:val="single" w:sz="4" w:space="0" w:color="auto"/>
              <w:right w:val="single" w:sz="4" w:space="0" w:color="auto"/>
            </w:tcBorders>
            <w:shd w:val="clear" w:color="auto" w:fill="auto"/>
            <w:vAlign w:val="center"/>
            <w:hideMark/>
          </w:tcPr>
          <w:p w14:paraId="60BD6E66" w14:textId="77777777" w:rsidR="00214490" w:rsidRPr="00214490" w:rsidRDefault="00214490" w:rsidP="00FA7E0B">
            <w:pPr>
              <w:rPr>
                <w:color w:val="000000"/>
                <w:sz w:val="18"/>
                <w:szCs w:val="18"/>
              </w:rPr>
            </w:pPr>
            <w:r w:rsidRPr="00214490">
              <w:rPr>
                <w:color w:val="000000"/>
                <w:sz w:val="18"/>
                <w:szCs w:val="18"/>
              </w:rPr>
              <w:t>Количество  контейнеров для сбора  ТКО у населения</w:t>
            </w:r>
          </w:p>
        </w:tc>
        <w:tc>
          <w:tcPr>
            <w:tcW w:w="1023" w:type="dxa"/>
            <w:tcBorders>
              <w:top w:val="nil"/>
              <w:left w:val="nil"/>
              <w:bottom w:val="single" w:sz="4" w:space="0" w:color="auto"/>
              <w:right w:val="single" w:sz="4" w:space="0" w:color="auto"/>
            </w:tcBorders>
            <w:shd w:val="clear" w:color="auto" w:fill="auto"/>
            <w:vAlign w:val="center"/>
            <w:hideMark/>
          </w:tcPr>
          <w:p w14:paraId="5E412FE5" w14:textId="77777777" w:rsidR="00214490" w:rsidRPr="00214490" w:rsidRDefault="00214490"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05D7532A" w14:textId="77777777" w:rsidR="00214490" w:rsidRPr="00214490" w:rsidRDefault="00214490" w:rsidP="00834377">
            <w:pPr>
              <w:jc w:val="center"/>
              <w:rPr>
                <w:color w:val="000000"/>
                <w:sz w:val="18"/>
                <w:szCs w:val="18"/>
              </w:rPr>
            </w:pPr>
            <w:r w:rsidRPr="00214490">
              <w:rPr>
                <w:color w:val="000000"/>
                <w:sz w:val="18"/>
                <w:szCs w:val="18"/>
              </w:rPr>
              <w:t>19</w:t>
            </w:r>
          </w:p>
        </w:tc>
        <w:tc>
          <w:tcPr>
            <w:tcW w:w="760" w:type="dxa"/>
            <w:tcBorders>
              <w:top w:val="nil"/>
              <w:left w:val="nil"/>
              <w:bottom w:val="single" w:sz="4" w:space="0" w:color="auto"/>
              <w:right w:val="single" w:sz="4" w:space="0" w:color="auto"/>
            </w:tcBorders>
            <w:shd w:val="clear" w:color="auto" w:fill="auto"/>
            <w:vAlign w:val="center"/>
            <w:hideMark/>
          </w:tcPr>
          <w:p w14:paraId="309E261C" w14:textId="77777777" w:rsidR="00214490" w:rsidRPr="00214490" w:rsidRDefault="00214490" w:rsidP="00834377">
            <w:pPr>
              <w:jc w:val="center"/>
              <w:rPr>
                <w:color w:val="000000"/>
                <w:sz w:val="18"/>
                <w:szCs w:val="18"/>
              </w:rPr>
            </w:pPr>
            <w:r w:rsidRPr="00214490">
              <w:rPr>
                <w:color w:val="000000"/>
                <w:sz w:val="18"/>
                <w:szCs w:val="18"/>
              </w:rPr>
              <w:t>19</w:t>
            </w:r>
          </w:p>
        </w:tc>
        <w:tc>
          <w:tcPr>
            <w:tcW w:w="740" w:type="dxa"/>
            <w:tcBorders>
              <w:top w:val="nil"/>
              <w:left w:val="nil"/>
              <w:bottom w:val="single" w:sz="4" w:space="0" w:color="auto"/>
              <w:right w:val="single" w:sz="4" w:space="0" w:color="auto"/>
            </w:tcBorders>
            <w:shd w:val="clear" w:color="auto" w:fill="auto"/>
            <w:vAlign w:val="center"/>
            <w:hideMark/>
          </w:tcPr>
          <w:p w14:paraId="3E28CE53" w14:textId="77777777" w:rsidR="00214490" w:rsidRPr="00214490" w:rsidRDefault="00214490" w:rsidP="00834377">
            <w:pPr>
              <w:jc w:val="center"/>
              <w:rPr>
                <w:color w:val="000000"/>
                <w:sz w:val="18"/>
                <w:szCs w:val="18"/>
              </w:rPr>
            </w:pPr>
            <w:r w:rsidRPr="00214490">
              <w:rPr>
                <w:color w:val="000000"/>
                <w:sz w:val="18"/>
                <w:szCs w:val="18"/>
              </w:rPr>
              <w:t>19</w:t>
            </w:r>
          </w:p>
        </w:tc>
        <w:tc>
          <w:tcPr>
            <w:tcW w:w="760" w:type="dxa"/>
            <w:tcBorders>
              <w:top w:val="nil"/>
              <w:left w:val="nil"/>
              <w:bottom w:val="single" w:sz="4" w:space="0" w:color="auto"/>
              <w:right w:val="single" w:sz="4" w:space="0" w:color="auto"/>
            </w:tcBorders>
            <w:shd w:val="clear" w:color="auto" w:fill="auto"/>
            <w:vAlign w:val="center"/>
            <w:hideMark/>
          </w:tcPr>
          <w:p w14:paraId="3E800AF0" w14:textId="77777777" w:rsidR="00214490" w:rsidRPr="00214490" w:rsidRDefault="00214490" w:rsidP="00834377">
            <w:pPr>
              <w:jc w:val="center"/>
              <w:rPr>
                <w:color w:val="000000"/>
                <w:sz w:val="18"/>
                <w:szCs w:val="18"/>
              </w:rPr>
            </w:pPr>
            <w:r w:rsidRPr="00214490">
              <w:rPr>
                <w:color w:val="000000"/>
                <w:sz w:val="18"/>
                <w:szCs w:val="18"/>
              </w:rPr>
              <w:t>19</w:t>
            </w:r>
          </w:p>
        </w:tc>
        <w:tc>
          <w:tcPr>
            <w:tcW w:w="760" w:type="dxa"/>
            <w:tcBorders>
              <w:top w:val="nil"/>
              <w:left w:val="nil"/>
              <w:bottom w:val="single" w:sz="4" w:space="0" w:color="auto"/>
              <w:right w:val="single" w:sz="4" w:space="0" w:color="auto"/>
            </w:tcBorders>
            <w:shd w:val="clear" w:color="auto" w:fill="auto"/>
            <w:vAlign w:val="center"/>
            <w:hideMark/>
          </w:tcPr>
          <w:p w14:paraId="51306949" w14:textId="77777777" w:rsidR="00214490" w:rsidRPr="00214490" w:rsidRDefault="00214490" w:rsidP="00834377">
            <w:pPr>
              <w:jc w:val="center"/>
              <w:rPr>
                <w:color w:val="000000"/>
                <w:sz w:val="18"/>
                <w:szCs w:val="18"/>
              </w:rPr>
            </w:pPr>
            <w:r w:rsidRPr="00214490">
              <w:rPr>
                <w:color w:val="000000"/>
                <w:sz w:val="18"/>
                <w:szCs w:val="18"/>
              </w:rPr>
              <w:t>19</w:t>
            </w:r>
          </w:p>
        </w:tc>
        <w:tc>
          <w:tcPr>
            <w:tcW w:w="820" w:type="dxa"/>
            <w:tcBorders>
              <w:top w:val="nil"/>
              <w:left w:val="nil"/>
              <w:bottom w:val="single" w:sz="4" w:space="0" w:color="auto"/>
              <w:right w:val="single" w:sz="4" w:space="0" w:color="auto"/>
            </w:tcBorders>
            <w:shd w:val="clear" w:color="auto" w:fill="auto"/>
            <w:vAlign w:val="center"/>
            <w:hideMark/>
          </w:tcPr>
          <w:p w14:paraId="4943F607" w14:textId="77777777" w:rsidR="00214490" w:rsidRPr="00214490" w:rsidRDefault="00214490" w:rsidP="00834377">
            <w:pPr>
              <w:jc w:val="center"/>
              <w:rPr>
                <w:color w:val="000000"/>
                <w:sz w:val="18"/>
                <w:szCs w:val="18"/>
              </w:rPr>
            </w:pPr>
            <w:r w:rsidRPr="00214490">
              <w:rPr>
                <w:color w:val="000000"/>
                <w:sz w:val="18"/>
                <w:szCs w:val="18"/>
              </w:rPr>
              <w:t>19</w:t>
            </w:r>
          </w:p>
        </w:tc>
        <w:tc>
          <w:tcPr>
            <w:tcW w:w="760" w:type="dxa"/>
            <w:tcBorders>
              <w:top w:val="nil"/>
              <w:left w:val="nil"/>
              <w:bottom w:val="single" w:sz="4" w:space="0" w:color="auto"/>
              <w:right w:val="single" w:sz="4" w:space="0" w:color="auto"/>
            </w:tcBorders>
            <w:shd w:val="clear" w:color="auto" w:fill="auto"/>
            <w:vAlign w:val="center"/>
            <w:hideMark/>
          </w:tcPr>
          <w:p w14:paraId="4F424295" w14:textId="77777777" w:rsidR="00214490" w:rsidRPr="00214490" w:rsidRDefault="00214490" w:rsidP="00834377">
            <w:pPr>
              <w:jc w:val="center"/>
              <w:rPr>
                <w:color w:val="000000"/>
                <w:sz w:val="18"/>
                <w:szCs w:val="18"/>
              </w:rPr>
            </w:pPr>
            <w:r w:rsidRPr="00214490">
              <w:rPr>
                <w:color w:val="000000"/>
                <w:sz w:val="18"/>
                <w:szCs w:val="18"/>
              </w:rPr>
              <w:t>19</w:t>
            </w:r>
          </w:p>
        </w:tc>
        <w:tc>
          <w:tcPr>
            <w:tcW w:w="760" w:type="dxa"/>
            <w:tcBorders>
              <w:top w:val="nil"/>
              <w:left w:val="nil"/>
              <w:bottom w:val="single" w:sz="4" w:space="0" w:color="auto"/>
              <w:right w:val="single" w:sz="4" w:space="0" w:color="auto"/>
            </w:tcBorders>
            <w:shd w:val="clear" w:color="auto" w:fill="auto"/>
            <w:vAlign w:val="center"/>
            <w:hideMark/>
          </w:tcPr>
          <w:p w14:paraId="3C013861" w14:textId="77777777" w:rsidR="00214490" w:rsidRPr="00214490" w:rsidRDefault="00214490" w:rsidP="00834377">
            <w:pPr>
              <w:jc w:val="center"/>
              <w:rPr>
                <w:color w:val="000000"/>
                <w:sz w:val="18"/>
                <w:szCs w:val="18"/>
              </w:rPr>
            </w:pPr>
            <w:r w:rsidRPr="00214490">
              <w:rPr>
                <w:color w:val="000000"/>
                <w:sz w:val="18"/>
                <w:szCs w:val="18"/>
              </w:rPr>
              <w:t>19</w:t>
            </w:r>
          </w:p>
        </w:tc>
        <w:tc>
          <w:tcPr>
            <w:tcW w:w="800" w:type="dxa"/>
            <w:tcBorders>
              <w:top w:val="nil"/>
              <w:left w:val="nil"/>
              <w:bottom w:val="single" w:sz="4" w:space="0" w:color="auto"/>
              <w:right w:val="single" w:sz="4" w:space="0" w:color="auto"/>
            </w:tcBorders>
            <w:shd w:val="clear" w:color="auto" w:fill="auto"/>
            <w:vAlign w:val="center"/>
            <w:hideMark/>
          </w:tcPr>
          <w:p w14:paraId="15DCAA72" w14:textId="77777777" w:rsidR="00214490" w:rsidRPr="00214490" w:rsidRDefault="00214490" w:rsidP="00834377">
            <w:pPr>
              <w:jc w:val="center"/>
              <w:rPr>
                <w:color w:val="000000"/>
                <w:sz w:val="18"/>
                <w:szCs w:val="18"/>
              </w:rPr>
            </w:pPr>
            <w:r w:rsidRPr="00214490">
              <w:rPr>
                <w:color w:val="000000"/>
                <w:sz w:val="18"/>
                <w:szCs w:val="18"/>
              </w:rPr>
              <w:t>19</w:t>
            </w:r>
          </w:p>
        </w:tc>
        <w:tc>
          <w:tcPr>
            <w:tcW w:w="760" w:type="dxa"/>
            <w:tcBorders>
              <w:top w:val="nil"/>
              <w:left w:val="nil"/>
              <w:bottom w:val="single" w:sz="4" w:space="0" w:color="auto"/>
              <w:right w:val="single" w:sz="4" w:space="0" w:color="auto"/>
            </w:tcBorders>
            <w:shd w:val="clear" w:color="auto" w:fill="auto"/>
            <w:vAlign w:val="center"/>
            <w:hideMark/>
          </w:tcPr>
          <w:p w14:paraId="4D839CA6" w14:textId="77777777" w:rsidR="00214490" w:rsidRPr="00214490" w:rsidRDefault="00214490" w:rsidP="00834377">
            <w:pPr>
              <w:jc w:val="center"/>
              <w:rPr>
                <w:color w:val="000000"/>
                <w:sz w:val="18"/>
                <w:szCs w:val="18"/>
              </w:rPr>
            </w:pPr>
            <w:r w:rsidRPr="00214490">
              <w:rPr>
                <w:color w:val="000000"/>
                <w:sz w:val="18"/>
                <w:szCs w:val="18"/>
              </w:rPr>
              <w:t>19</w:t>
            </w:r>
          </w:p>
        </w:tc>
        <w:tc>
          <w:tcPr>
            <w:tcW w:w="760" w:type="dxa"/>
            <w:tcBorders>
              <w:top w:val="nil"/>
              <w:left w:val="nil"/>
              <w:bottom w:val="single" w:sz="4" w:space="0" w:color="auto"/>
              <w:right w:val="single" w:sz="4" w:space="0" w:color="auto"/>
            </w:tcBorders>
            <w:shd w:val="clear" w:color="auto" w:fill="auto"/>
            <w:vAlign w:val="center"/>
            <w:hideMark/>
          </w:tcPr>
          <w:p w14:paraId="4D1D5FD9" w14:textId="77777777" w:rsidR="00214490" w:rsidRPr="00214490" w:rsidRDefault="00214490" w:rsidP="00834377">
            <w:pPr>
              <w:jc w:val="center"/>
              <w:rPr>
                <w:color w:val="000000"/>
                <w:sz w:val="18"/>
                <w:szCs w:val="18"/>
              </w:rPr>
            </w:pPr>
            <w:r w:rsidRPr="00214490">
              <w:rPr>
                <w:color w:val="000000"/>
                <w:sz w:val="18"/>
                <w:szCs w:val="18"/>
              </w:rPr>
              <w:t>19</w:t>
            </w:r>
          </w:p>
        </w:tc>
        <w:tc>
          <w:tcPr>
            <w:tcW w:w="1077" w:type="dxa"/>
            <w:tcBorders>
              <w:top w:val="nil"/>
              <w:left w:val="nil"/>
              <w:bottom w:val="single" w:sz="4" w:space="0" w:color="auto"/>
              <w:right w:val="single" w:sz="4" w:space="0" w:color="auto"/>
            </w:tcBorders>
            <w:shd w:val="clear" w:color="auto" w:fill="auto"/>
            <w:vAlign w:val="center"/>
            <w:hideMark/>
          </w:tcPr>
          <w:p w14:paraId="7AF2F5F9" w14:textId="77777777" w:rsidR="00214490" w:rsidRPr="00214490" w:rsidRDefault="00214490" w:rsidP="00834377">
            <w:pPr>
              <w:jc w:val="center"/>
              <w:rPr>
                <w:color w:val="000000"/>
                <w:sz w:val="18"/>
                <w:szCs w:val="18"/>
              </w:rPr>
            </w:pPr>
            <w:r w:rsidRPr="00214490">
              <w:rPr>
                <w:color w:val="000000"/>
                <w:sz w:val="18"/>
                <w:szCs w:val="18"/>
              </w:rPr>
              <w:t>19</w:t>
            </w:r>
          </w:p>
        </w:tc>
      </w:tr>
      <w:tr w:rsidR="00214490" w:rsidRPr="00214490" w14:paraId="2DAE38FB" w14:textId="77777777" w:rsidTr="00834377">
        <w:trPr>
          <w:trHeight w:val="7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701D15E" w14:textId="77777777" w:rsidR="00214490" w:rsidRPr="00214490" w:rsidRDefault="00214490" w:rsidP="00834377">
            <w:pPr>
              <w:jc w:val="center"/>
              <w:rPr>
                <w:color w:val="000000"/>
                <w:sz w:val="18"/>
                <w:szCs w:val="18"/>
              </w:rPr>
            </w:pPr>
            <w:r w:rsidRPr="00214490">
              <w:rPr>
                <w:color w:val="000000"/>
                <w:sz w:val="18"/>
                <w:szCs w:val="18"/>
              </w:rPr>
              <w:t>4</w:t>
            </w:r>
          </w:p>
        </w:tc>
        <w:tc>
          <w:tcPr>
            <w:tcW w:w="2740" w:type="dxa"/>
            <w:tcBorders>
              <w:top w:val="nil"/>
              <w:left w:val="nil"/>
              <w:bottom w:val="single" w:sz="4" w:space="0" w:color="auto"/>
              <w:right w:val="single" w:sz="4" w:space="0" w:color="auto"/>
            </w:tcBorders>
            <w:shd w:val="clear" w:color="auto" w:fill="auto"/>
            <w:vAlign w:val="center"/>
            <w:hideMark/>
          </w:tcPr>
          <w:p w14:paraId="0BC9CAC9" w14:textId="15F71DEB" w:rsidR="00214490" w:rsidRPr="00214490" w:rsidRDefault="00214490" w:rsidP="00FA7E0B">
            <w:pPr>
              <w:rPr>
                <w:color w:val="000000"/>
                <w:sz w:val="18"/>
                <w:szCs w:val="18"/>
              </w:rPr>
            </w:pPr>
            <w:r w:rsidRPr="00214490">
              <w:rPr>
                <w:color w:val="000000"/>
                <w:sz w:val="18"/>
                <w:szCs w:val="18"/>
              </w:rPr>
              <w:t>Количество  контейнеров для сбора  ТКО  у прочих организаций</w:t>
            </w:r>
          </w:p>
        </w:tc>
        <w:tc>
          <w:tcPr>
            <w:tcW w:w="1023" w:type="dxa"/>
            <w:tcBorders>
              <w:top w:val="nil"/>
              <w:left w:val="nil"/>
              <w:bottom w:val="single" w:sz="4" w:space="0" w:color="auto"/>
              <w:right w:val="single" w:sz="4" w:space="0" w:color="auto"/>
            </w:tcBorders>
            <w:shd w:val="clear" w:color="auto" w:fill="auto"/>
            <w:vAlign w:val="center"/>
            <w:hideMark/>
          </w:tcPr>
          <w:p w14:paraId="57752702" w14:textId="77777777" w:rsidR="00214490" w:rsidRPr="00214490" w:rsidRDefault="00214490"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44665516" w14:textId="77777777" w:rsidR="00214490" w:rsidRPr="00214490" w:rsidRDefault="00214490" w:rsidP="00834377">
            <w:pPr>
              <w:jc w:val="center"/>
              <w:rPr>
                <w:color w:val="000000"/>
                <w:sz w:val="18"/>
                <w:szCs w:val="18"/>
              </w:rPr>
            </w:pPr>
            <w:r w:rsidRPr="00214490">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24DB1345" w14:textId="77777777" w:rsidR="00214490" w:rsidRPr="00214490" w:rsidRDefault="00214490" w:rsidP="00834377">
            <w:pPr>
              <w:jc w:val="center"/>
              <w:rPr>
                <w:color w:val="000000"/>
                <w:sz w:val="18"/>
                <w:szCs w:val="18"/>
              </w:rPr>
            </w:pPr>
            <w:r w:rsidRPr="00214490">
              <w:rPr>
                <w:color w:val="000000"/>
                <w:sz w:val="18"/>
                <w:szCs w:val="18"/>
              </w:rPr>
              <w:t>1</w:t>
            </w:r>
          </w:p>
        </w:tc>
        <w:tc>
          <w:tcPr>
            <w:tcW w:w="740" w:type="dxa"/>
            <w:tcBorders>
              <w:top w:val="nil"/>
              <w:left w:val="nil"/>
              <w:bottom w:val="single" w:sz="4" w:space="0" w:color="auto"/>
              <w:right w:val="single" w:sz="4" w:space="0" w:color="auto"/>
            </w:tcBorders>
            <w:shd w:val="clear" w:color="auto" w:fill="auto"/>
            <w:vAlign w:val="center"/>
            <w:hideMark/>
          </w:tcPr>
          <w:p w14:paraId="037F1596" w14:textId="77777777" w:rsidR="00214490" w:rsidRPr="00214490" w:rsidRDefault="00214490" w:rsidP="00834377">
            <w:pPr>
              <w:jc w:val="center"/>
              <w:rPr>
                <w:color w:val="000000"/>
                <w:sz w:val="18"/>
                <w:szCs w:val="18"/>
              </w:rPr>
            </w:pPr>
            <w:r w:rsidRPr="00214490">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3D6BD4F6" w14:textId="77777777" w:rsidR="00214490" w:rsidRPr="00214490" w:rsidRDefault="00214490" w:rsidP="00834377">
            <w:pPr>
              <w:jc w:val="center"/>
              <w:rPr>
                <w:color w:val="000000"/>
                <w:sz w:val="18"/>
                <w:szCs w:val="18"/>
              </w:rPr>
            </w:pPr>
            <w:r w:rsidRPr="00214490">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6CD5C76B" w14:textId="77777777" w:rsidR="00214490" w:rsidRPr="00214490" w:rsidRDefault="00214490" w:rsidP="00834377">
            <w:pPr>
              <w:jc w:val="center"/>
              <w:rPr>
                <w:color w:val="000000"/>
                <w:sz w:val="18"/>
                <w:szCs w:val="18"/>
              </w:rPr>
            </w:pPr>
            <w:r w:rsidRPr="00214490">
              <w:rPr>
                <w:color w:val="000000"/>
                <w:sz w:val="18"/>
                <w:szCs w:val="18"/>
              </w:rPr>
              <w:t>1</w:t>
            </w:r>
          </w:p>
        </w:tc>
        <w:tc>
          <w:tcPr>
            <w:tcW w:w="820" w:type="dxa"/>
            <w:tcBorders>
              <w:top w:val="nil"/>
              <w:left w:val="nil"/>
              <w:bottom w:val="single" w:sz="4" w:space="0" w:color="auto"/>
              <w:right w:val="single" w:sz="4" w:space="0" w:color="auto"/>
            </w:tcBorders>
            <w:shd w:val="clear" w:color="auto" w:fill="auto"/>
            <w:vAlign w:val="center"/>
            <w:hideMark/>
          </w:tcPr>
          <w:p w14:paraId="60503CD8" w14:textId="77777777" w:rsidR="00214490" w:rsidRPr="00214490" w:rsidRDefault="00214490" w:rsidP="00834377">
            <w:pPr>
              <w:jc w:val="center"/>
              <w:rPr>
                <w:color w:val="000000"/>
                <w:sz w:val="18"/>
                <w:szCs w:val="18"/>
              </w:rPr>
            </w:pPr>
            <w:r w:rsidRPr="00214490">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013B16BF" w14:textId="77777777" w:rsidR="00214490" w:rsidRPr="00214490" w:rsidRDefault="00214490" w:rsidP="00834377">
            <w:pPr>
              <w:jc w:val="center"/>
              <w:rPr>
                <w:color w:val="000000"/>
                <w:sz w:val="18"/>
                <w:szCs w:val="18"/>
              </w:rPr>
            </w:pPr>
            <w:r w:rsidRPr="00214490">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52E43C8E" w14:textId="77777777" w:rsidR="00214490" w:rsidRPr="00214490" w:rsidRDefault="00214490" w:rsidP="00834377">
            <w:pPr>
              <w:jc w:val="center"/>
              <w:rPr>
                <w:color w:val="000000"/>
                <w:sz w:val="18"/>
                <w:szCs w:val="18"/>
              </w:rPr>
            </w:pPr>
            <w:r w:rsidRPr="00214490">
              <w:rPr>
                <w:color w:val="000000"/>
                <w:sz w:val="18"/>
                <w:szCs w:val="18"/>
              </w:rPr>
              <w:t>1</w:t>
            </w:r>
          </w:p>
        </w:tc>
        <w:tc>
          <w:tcPr>
            <w:tcW w:w="800" w:type="dxa"/>
            <w:tcBorders>
              <w:top w:val="nil"/>
              <w:left w:val="nil"/>
              <w:bottom w:val="single" w:sz="4" w:space="0" w:color="auto"/>
              <w:right w:val="single" w:sz="4" w:space="0" w:color="auto"/>
            </w:tcBorders>
            <w:shd w:val="clear" w:color="auto" w:fill="auto"/>
            <w:vAlign w:val="center"/>
            <w:hideMark/>
          </w:tcPr>
          <w:p w14:paraId="18F40302" w14:textId="77777777" w:rsidR="00214490" w:rsidRPr="00214490" w:rsidRDefault="00214490" w:rsidP="00834377">
            <w:pPr>
              <w:jc w:val="center"/>
              <w:rPr>
                <w:color w:val="000000"/>
                <w:sz w:val="18"/>
                <w:szCs w:val="18"/>
              </w:rPr>
            </w:pPr>
            <w:r w:rsidRPr="00214490">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6424267C" w14:textId="77777777" w:rsidR="00214490" w:rsidRPr="00214490" w:rsidRDefault="00214490" w:rsidP="00834377">
            <w:pPr>
              <w:jc w:val="center"/>
              <w:rPr>
                <w:color w:val="000000"/>
                <w:sz w:val="18"/>
                <w:szCs w:val="18"/>
              </w:rPr>
            </w:pPr>
            <w:r w:rsidRPr="00214490">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59E55D2E" w14:textId="77777777" w:rsidR="00214490" w:rsidRPr="00214490" w:rsidRDefault="00214490" w:rsidP="00834377">
            <w:pPr>
              <w:jc w:val="center"/>
              <w:rPr>
                <w:color w:val="000000"/>
                <w:sz w:val="18"/>
                <w:szCs w:val="18"/>
              </w:rPr>
            </w:pPr>
            <w:r w:rsidRPr="00214490">
              <w:rPr>
                <w:color w:val="000000"/>
                <w:sz w:val="18"/>
                <w:szCs w:val="18"/>
              </w:rPr>
              <w:t>1</w:t>
            </w:r>
          </w:p>
        </w:tc>
        <w:tc>
          <w:tcPr>
            <w:tcW w:w="1077" w:type="dxa"/>
            <w:tcBorders>
              <w:top w:val="nil"/>
              <w:left w:val="nil"/>
              <w:bottom w:val="single" w:sz="4" w:space="0" w:color="auto"/>
              <w:right w:val="single" w:sz="4" w:space="0" w:color="auto"/>
            </w:tcBorders>
            <w:shd w:val="clear" w:color="auto" w:fill="auto"/>
            <w:vAlign w:val="center"/>
            <w:hideMark/>
          </w:tcPr>
          <w:p w14:paraId="4F348A66" w14:textId="77777777" w:rsidR="00214490" w:rsidRPr="00214490" w:rsidRDefault="00214490" w:rsidP="00834377">
            <w:pPr>
              <w:jc w:val="center"/>
              <w:rPr>
                <w:color w:val="000000"/>
                <w:sz w:val="18"/>
                <w:szCs w:val="18"/>
              </w:rPr>
            </w:pPr>
            <w:r w:rsidRPr="00214490">
              <w:rPr>
                <w:color w:val="000000"/>
                <w:sz w:val="18"/>
                <w:szCs w:val="18"/>
              </w:rPr>
              <w:t>1</w:t>
            </w:r>
          </w:p>
        </w:tc>
      </w:tr>
      <w:tr w:rsidR="00214490" w:rsidRPr="00214490" w14:paraId="64889B02" w14:textId="77777777" w:rsidTr="00834377">
        <w:trPr>
          <w:trHeight w:val="48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CCCB6E" w14:textId="77777777" w:rsidR="00214490" w:rsidRPr="00214490" w:rsidRDefault="00214490" w:rsidP="00834377">
            <w:pPr>
              <w:jc w:val="center"/>
              <w:rPr>
                <w:color w:val="000000"/>
                <w:sz w:val="18"/>
                <w:szCs w:val="18"/>
              </w:rPr>
            </w:pPr>
            <w:r w:rsidRPr="00214490">
              <w:rPr>
                <w:color w:val="000000"/>
                <w:sz w:val="18"/>
                <w:szCs w:val="18"/>
              </w:rPr>
              <w:t>5</w:t>
            </w:r>
          </w:p>
        </w:tc>
        <w:tc>
          <w:tcPr>
            <w:tcW w:w="2740" w:type="dxa"/>
            <w:tcBorders>
              <w:top w:val="nil"/>
              <w:left w:val="nil"/>
              <w:bottom w:val="single" w:sz="4" w:space="0" w:color="auto"/>
              <w:right w:val="single" w:sz="4" w:space="0" w:color="auto"/>
            </w:tcBorders>
            <w:shd w:val="clear" w:color="auto" w:fill="auto"/>
            <w:vAlign w:val="center"/>
            <w:hideMark/>
          </w:tcPr>
          <w:p w14:paraId="3EA4F10F" w14:textId="533642AE" w:rsidR="00214490" w:rsidRPr="00214490" w:rsidRDefault="00214490" w:rsidP="00FA7E0B">
            <w:pPr>
              <w:rPr>
                <w:color w:val="000000"/>
                <w:sz w:val="18"/>
                <w:szCs w:val="18"/>
              </w:rPr>
            </w:pPr>
            <w:r w:rsidRPr="00214490">
              <w:rPr>
                <w:color w:val="000000"/>
                <w:sz w:val="18"/>
                <w:szCs w:val="18"/>
              </w:rPr>
              <w:t xml:space="preserve">наличие  подъездов с </w:t>
            </w:r>
            <w:r w:rsidR="00834377">
              <w:rPr>
                <w:color w:val="000000"/>
                <w:sz w:val="18"/>
                <w:szCs w:val="18"/>
              </w:rPr>
              <w:t>тв</w:t>
            </w:r>
            <w:r w:rsidRPr="00214490">
              <w:rPr>
                <w:color w:val="000000"/>
                <w:sz w:val="18"/>
                <w:szCs w:val="18"/>
              </w:rPr>
              <w:t>ёрдым покрытием к КП для вывоза ТКО</w:t>
            </w:r>
          </w:p>
        </w:tc>
        <w:tc>
          <w:tcPr>
            <w:tcW w:w="1023" w:type="dxa"/>
            <w:tcBorders>
              <w:top w:val="nil"/>
              <w:left w:val="nil"/>
              <w:bottom w:val="single" w:sz="4" w:space="0" w:color="auto"/>
              <w:right w:val="single" w:sz="4" w:space="0" w:color="auto"/>
            </w:tcBorders>
            <w:shd w:val="clear" w:color="auto" w:fill="auto"/>
            <w:vAlign w:val="center"/>
            <w:hideMark/>
          </w:tcPr>
          <w:p w14:paraId="58C0ABD5" w14:textId="77777777" w:rsidR="00214490" w:rsidRPr="00214490" w:rsidRDefault="00214490"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728CECFB" w14:textId="77777777" w:rsidR="00214490" w:rsidRPr="00214490" w:rsidRDefault="00214490" w:rsidP="00834377">
            <w:pPr>
              <w:jc w:val="center"/>
              <w:rPr>
                <w:color w:val="000000"/>
                <w:sz w:val="18"/>
                <w:szCs w:val="18"/>
              </w:rPr>
            </w:pPr>
            <w:r w:rsidRPr="00214490">
              <w:rPr>
                <w:color w:val="000000"/>
                <w:sz w:val="18"/>
                <w:szCs w:val="18"/>
              </w:rPr>
              <w:t>14</w:t>
            </w:r>
          </w:p>
        </w:tc>
        <w:tc>
          <w:tcPr>
            <w:tcW w:w="760" w:type="dxa"/>
            <w:tcBorders>
              <w:top w:val="nil"/>
              <w:left w:val="nil"/>
              <w:bottom w:val="single" w:sz="4" w:space="0" w:color="auto"/>
              <w:right w:val="single" w:sz="4" w:space="0" w:color="auto"/>
            </w:tcBorders>
            <w:shd w:val="clear" w:color="auto" w:fill="auto"/>
            <w:vAlign w:val="center"/>
            <w:hideMark/>
          </w:tcPr>
          <w:p w14:paraId="236C5AE3" w14:textId="77777777" w:rsidR="00214490" w:rsidRPr="00214490" w:rsidRDefault="00214490" w:rsidP="00834377">
            <w:pPr>
              <w:jc w:val="center"/>
              <w:rPr>
                <w:color w:val="000000"/>
                <w:sz w:val="18"/>
                <w:szCs w:val="18"/>
              </w:rPr>
            </w:pPr>
            <w:r w:rsidRPr="00214490">
              <w:rPr>
                <w:color w:val="000000"/>
                <w:sz w:val="18"/>
                <w:szCs w:val="18"/>
              </w:rPr>
              <w:t>14</w:t>
            </w:r>
          </w:p>
        </w:tc>
        <w:tc>
          <w:tcPr>
            <w:tcW w:w="740" w:type="dxa"/>
            <w:tcBorders>
              <w:top w:val="nil"/>
              <w:left w:val="nil"/>
              <w:bottom w:val="single" w:sz="4" w:space="0" w:color="auto"/>
              <w:right w:val="single" w:sz="4" w:space="0" w:color="auto"/>
            </w:tcBorders>
            <w:shd w:val="clear" w:color="auto" w:fill="auto"/>
            <w:vAlign w:val="center"/>
            <w:hideMark/>
          </w:tcPr>
          <w:p w14:paraId="0EE77A21" w14:textId="77777777" w:rsidR="00214490" w:rsidRPr="00214490" w:rsidRDefault="00214490" w:rsidP="00834377">
            <w:pPr>
              <w:jc w:val="center"/>
              <w:rPr>
                <w:color w:val="000000"/>
                <w:sz w:val="18"/>
                <w:szCs w:val="18"/>
              </w:rPr>
            </w:pPr>
            <w:r w:rsidRPr="00214490">
              <w:rPr>
                <w:color w:val="000000"/>
                <w:sz w:val="18"/>
                <w:szCs w:val="18"/>
              </w:rPr>
              <w:t>14</w:t>
            </w:r>
          </w:p>
        </w:tc>
        <w:tc>
          <w:tcPr>
            <w:tcW w:w="760" w:type="dxa"/>
            <w:tcBorders>
              <w:top w:val="nil"/>
              <w:left w:val="nil"/>
              <w:bottom w:val="single" w:sz="4" w:space="0" w:color="auto"/>
              <w:right w:val="single" w:sz="4" w:space="0" w:color="auto"/>
            </w:tcBorders>
            <w:shd w:val="clear" w:color="auto" w:fill="auto"/>
            <w:vAlign w:val="center"/>
            <w:hideMark/>
          </w:tcPr>
          <w:p w14:paraId="6144F849" w14:textId="77777777" w:rsidR="00214490" w:rsidRPr="00214490" w:rsidRDefault="00214490" w:rsidP="00834377">
            <w:pPr>
              <w:jc w:val="center"/>
              <w:rPr>
                <w:color w:val="000000"/>
                <w:sz w:val="18"/>
                <w:szCs w:val="18"/>
              </w:rPr>
            </w:pPr>
            <w:r w:rsidRPr="00214490">
              <w:rPr>
                <w:color w:val="000000"/>
                <w:sz w:val="18"/>
                <w:szCs w:val="18"/>
              </w:rPr>
              <w:t>14</w:t>
            </w:r>
          </w:p>
        </w:tc>
        <w:tc>
          <w:tcPr>
            <w:tcW w:w="760" w:type="dxa"/>
            <w:tcBorders>
              <w:top w:val="nil"/>
              <w:left w:val="nil"/>
              <w:bottom w:val="single" w:sz="4" w:space="0" w:color="auto"/>
              <w:right w:val="single" w:sz="4" w:space="0" w:color="auto"/>
            </w:tcBorders>
            <w:shd w:val="clear" w:color="auto" w:fill="auto"/>
            <w:vAlign w:val="center"/>
            <w:hideMark/>
          </w:tcPr>
          <w:p w14:paraId="2DF6007B" w14:textId="77777777" w:rsidR="00214490" w:rsidRPr="00214490" w:rsidRDefault="00214490" w:rsidP="00834377">
            <w:pPr>
              <w:jc w:val="center"/>
              <w:rPr>
                <w:color w:val="000000"/>
                <w:sz w:val="18"/>
                <w:szCs w:val="18"/>
              </w:rPr>
            </w:pPr>
            <w:r w:rsidRPr="00214490">
              <w:rPr>
                <w:color w:val="000000"/>
                <w:sz w:val="18"/>
                <w:szCs w:val="18"/>
              </w:rPr>
              <w:t>14</w:t>
            </w:r>
          </w:p>
        </w:tc>
        <w:tc>
          <w:tcPr>
            <w:tcW w:w="820" w:type="dxa"/>
            <w:tcBorders>
              <w:top w:val="nil"/>
              <w:left w:val="nil"/>
              <w:bottom w:val="single" w:sz="4" w:space="0" w:color="auto"/>
              <w:right w:val="single" w:sz="4" w:space="0" w:color="auto"/>
            </w:tcBorders>
            <w:shd w:val="clear" w:color="auto" w:fill="auto"/>
            <w:vAlign w:val="center"/>
            <w:hideMark/>
          </w:tcPr>
          <w:p w14:paraId="517D411B" w14:textId="77777777" w:rsidR="00214490" w:rsidRPr="00214490" w:rsidRDefault="00214490" w:rsidP="00834377">
            <w:pPr>
              <w:jc w:val="center"/>
              <w:rPr>
                <w:color w:val="000000"/>
                <w:sz w:val="18"/>
                <w:szCs w:val="18"/>
              </w:rPr>
            </w:pPr>
            <w:r w:rsidRPr="00214490">
              <w:rPr>
                <w:color w:val="000000"/>
                <w:sz w:val="18"/>
                <w:szCs w:val="18"/>
              </w:rPr>
              <w:t>14</w:t>
            </w:r>
          </w:p>
        </w:tc>
        <w:tc>
          <w:tcPr>
            <w:tcW w:w="760" w:type="dxa"/>
            <w:tcBorders>
              <w:top w:val="nil"/>
              <w:left w:val="nil"/>
              <w:bottom w:val="single" w:sz="4" w:space="0" w:color="auto"/>
              <w:right w:val="single" w:sz="4" w:space="0" w:color="auto"/>
            </w:tcBorders>
            <w:shd w:val="clear" w:color="auto" w:fill="auto"/>
            <w:vAlign w:val="center"/>
            <w:hideMark/>
          </w:tcPr>
          <w:p w14:paraId="4D377B28" w14:textId="77777777" w:rsidR="00214490" w:rsidRPr="00214490" w:rsidRDefault="00214490" w:rsidP="00834377">
            <w:pPr>
              <w:jc w:val="center"/>
              <w:rPr>
                <w:color w:val="000000"/>
                <w:sz w:val="18"/>
                <w:szCs w:val="18"/>
              </w:rPr>
            </w:pPr>
            <w:r w:rsidRPr="00214490">
              <w:rPr>
                <w:color w:val="000000"/>
                <w:sz w:val="18"/>
                <w:szCs w:val="18"/>
              </w:rPr>
              <w:t>14</w:t>
            </w:r>
          </w:p>
        </w:tc>
        <w:tc>
          <w:tcPr>
            <w:tcW w:w="760" w:type="dxa"/>
            <w:tcBorders>
              <w:top w:val="nil"/>
              <w:left w:val="nil"/>
              <w:bottom w:val="single" w:sz="4" w:space="0" w:color="auto"/>
              <w:right w:val="single" w:sz="4" w:space="0" w:color="auto"/>
            </w:tcBorders>
            <w:shd w:val="clear" w:color="auto" w:fill="auto"/>
            <w:vAlign w:val="center"/>
            <w:hideMark/>
          </w:tcPr>
          <w:p w14:paraId="647C78E8" w14:textId="77777777" w:rsidR="00214490" w:rsidRPr="00214490" w:rsidRDefault="00214490" w:rsidP="00834377">
            <w:pPr>
              <w:jc w:val="center"/>
              <w:rPr>
                <w:color w:val="000000"/>
                <w:sz w:val="18"/>
                <w:szCs w:val="18"/>
              </w:rPr>
            </w:pPr>
            <w:r w:rsidRPr="00214490">
              <w:rPr>
                <w:color w:val="000000"/>
                <w:sz w:val="18"/>
                <w:szCs w:val="18"/>
              </w:rPr>
              <w:t>14</w:t>
            </w:r>
          </w:p>
        </w:tc>
        <w:tc>
          <w:tcPr>
            <w:tcW w:w="800" w:type="dxa"/>
            <w:tcBorders>
              <w:top w:val="nil"/>
              <w:left w:val="nil"/>
              <w:bottom w:val="single" w:sz="4" w:space="0" w:color="auto"/>
              <w:right w:val="single" w:sz="4" w:space="0" w:color="auto"/>
            </w:tcBorders>
            <w:shd w:val="clear" w:color="auto" w:fill="auto"/>
            <w:vAlign w:val="center"/>
            <w:hideMark/>
          </w:tcPr>
          <w:p w14:paraId="16375225" w14:textId="77777777" w:rsidR="00214490" w:rsidRPr="00214490" w:rsidRDefault="00214490" w:rsidP="00834377">
            <w:pPr>
              <w:jc w:val="center"/>
              <w:rPr>
                <w:color w:val="000000"/>
                <w:sz w:val="18"/>
                <w:szCs w:val="18"/>
              </w:rPr>
            </w:pPr>
            <w:r w:rsidRPr="00214490">
              <w:rPr>
                <w:color w:val="000000"/>
                <w:sz w:val="18"/>
                <w:szCs w:val="18"/>
              </w:rPr>
              <w:t>14</w:t>
            </w:r>
          </w:p>
        </w:tc>
        <w:tc>
          <w:tcPr>
            <w:tcW w:w="760" w:type="dxa"/>
            <w:tcBorders>
              <w:top w:val="nil"/>
              <w:left w:val="nil"/>
              <w:bottom w:val="single" w:sz="4" w:space="0" w:color="auto"/>
              <w:right w:val="single" w:sz="4" w:space="0" w:color="auto"/>
            </w:tcBorders>
            <w:shd w:val="clear" w:color="auto" w:fill="auto"/>
            <w:vAlign w:val="center"/>
            <w:hideMark/>
          </w:tcPr>
          <w:p w14:paraId="63572490" w14:textId="77777777" w:rsidR="00214490" w:rsidRPr="00214490" w:rsidRDefault="00214490" w:rsidP="00834377">
            <w:pPr>
              <w:jc w:val="center"/>
              <w:rPr>
                <w:color w:val="000000"/>
                <w:sz w:val="18"/>
                <w:szCs w:val="18"/>
              </w:rPr>
            </w:pPr>
            <w:r w:rsidRPr="00214490">
              <w:rPr>
                <w:color w:val="000000"/>
                <w:sz w:val="18"/>
                <w:szCs w:val="18"/>
              </w:rPr>
              <w:t>14</w:t>
            </w:r>
          </w:p>
        </w:tc>
        <w:tc>
          <w:tcPr>
            <w:tcW w:w="760" w:type="dxa"/>
            <w:tcBorders>
              <w:top w:val="nil"/>
              <w:left w:val="nil"/>
              <w:bottom w:val="single" w:sz="4" w:space="0" w:color="auto"/>
              <w:right w:val="single" w:sz="4" w:space="0" w:color="auto"/>
            </w:tcBorders>
            <w:shd w:val="clear" w:color="auto" w:fill="auto"/>
            <w:vAlign w:val="center"/>
            <w:hideMark/>
          </w:tcPr>
          <w:p w14:paraId="2122A153" w14:textId="77777777" w:rsidR="00214490" w:rsidRPr="00214490" w:rsidRDefault="00214490" w:rsidP="00834377">
            <w:pPr>
              <w:jc w:val="center"/>
              <w:rPr>
                <w:color w:val="000000"/>
                <w:sz w:val="18"/>
                <w:szCs w:val="18"/>
              </w:rPr>
            </w:pPr>
            <w:r w:rsidRPr="00214490">
              <w:rPr>
                <w:color w:val="000000"/>
                <w:sz w:val="18"/>
                <w:szCs w:val="18"/>
              </w:rPr>
              <w:t>14</w:t>
            </w:r>
          </w:p>
        </w:tc>
        <w:tc>
          <w:tcPr>
            <w:tcW w:w="1077" w:type="dxa"/>
            <w:tcBorders>
              <w:top w:val="nil"/>
              <w:left w:val="nil"/>
              <w:bottom w:val="single" w:sz="4" w:space="0" w:color="auto"/>
              <w:right w:val="single" w:sz="4" w:space="0" w:color="auto"/>
            </w:tcBorders>
            <w:shd w:val="clear" w:color="auto" w:fill="auto"/>
            <w:vAlign w:val="center"/>
            <w:hideMark/>
          </w:tcPr>
          <w:p w14:paraId="4893AE0A" w14:textId="77777777" w:rsidR="00214490" w:rsidRPr="00214490" w:rsidRDefault="00214490" w:rsidP="00834377">
            <w:pPr>
              <w:jc w:val="center"/>
              <w:rPr>
                <w:color w:val="000000"/>
                <w:sz w:val="18"/>
                <w:szCs w:val="18"/>
              </w:rPr>
            </w:pPr>
            <w:r w:rsidRPr="00214490">
              <w:rPr>
                <w:color w:val="000000"/>
                <w:sz w:val="18"/>
                <w:szCs w:val="18"/>
              </w:rPr>
              <w:t>14</w:t>
            </w:r>
          </w:p>
        </w:tc>
      </w:tr>
      <w:tr w:rsidR="00214490" w:rsidRPr="00214490" w14:paraId="559C3B0A" w14:textId="77777777" w:rsidTr="00834377">
        <w:trPr>
          <w:trHeight w:val="300"/>
          <w:jc w:val="center"/>
        </w:trPr>
        <w:tc>
          <w:tcPr>
            <w:tcW w:w="14029"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14:paraId="67AF92B6" w14:textId="77777777" w:rsidR="00214490" w:rsidRPr="00214490" w:rsidRDefault="00214490" w:rsidP="00834377">
            <w:pPr>
              <w:jc w:val="center"/>
              <w:rPr>
                <w:color w:val="000000"/>
                <w:sz w:val="18"/>
                <w:szCs w:val="18"/>
              </w:rPr>
            </w:pPr>
            <w:proofErr w:type="spellStart"/>
            <w:r w:rsidRPr="00214490">
              <w:rPr>
                <w:color w:val="000000"/>
                <w:sz w:val="18"/>
                <w:szCs w:val="18"/>
              </w:rPr>
              <w:t>с.Васильевка</w:t>
            </w:r>
            <w:proofErr w:type="spellEnd"/>
          </w:p>
        </w:tc>
      </w:tr>
      <w:tr w:rsidR="00834377" w:rsidRPr="00214490" w14:paraId="7682A43E" w14:textId="77777777" w:rsidTr="00834377">
        <w:trPr>
          <w:trHeight w:val="3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591D030" w14:textId="77777777" w:rsidR="00834377" w:rsidRPr="00214490" w:rsidRDefault="00834377" w:rsidP="00834377">
            <w:pPr>
              <w:jc w:val="center"/>
              <w:rPr>
                <w:color w:val="000000"/>
                <w:sz w:val="18"/>
                <w:szCs w:val="18"/>
              </w:rPr>
            </w:pPr>
            <w:r w:rsidRPr="00214490">
              <w:rPr>
                <w:color w:val="000000"/>
                <w:sz w:val="18"/>
                <w:szCs w:val="18"/>
              </w:rPr>
              <w:t>1</w:t>
            </w:r>
          </w:p>
        </w:tc>
        <w:tc>
          <w:tcPr>
            <w:tcW w:w="2740" w:type="dxa"/>
            <w:tcBorders>
              <w:top w:val="nil"/>
              <w:left w:val="nil"/>
              <w:bottom w:val="single" w:sz="4" w:space="0" w:color="auto"/>
              <w:right w:val="single" w:sz="4" w:space="0" w:color="auto"/>
            </w:tcBorders>
            <w:shd w:val="clear" w:color="auto" w:fill="auto"/>
            <w:vAlign w:val="center"/>
            <w:hideMark/>
          </w:tcPr>
          <w:p w14:paraId="25ECAE4F" w14:textId="36F837CF" w:rsidR="00834377" w:rsidRPr="00214490" w:rsidRDefault="00834377" w:rsidP="00FA7E0B">
            <w:pPr>
              <w:rPr>
                <w:color w:val="000000"/>
                <w:sz w:val="18"/>
                <w:szCs w:val="18"/>
              </w:rPr>
            </w:pPr>
            <w:r w:rsidRPr="00214490">
              <w:rPr>
                <w:color w:val="000000"/>
                <w:sz w:val="18"/>
                <w:szCs w:val="18"/>
              </w:rPr>
              <w:t>Население всего</w:t>
            </w:r>
          </w:p>
        </w:tc>
        <w:tc>
          <w:tcPr>
            <w:tcW w:w="1023" w:type="dxa"/>
            <w:tcBorders>
              <w:top w:val="nil"/>
              <w:left w:val="nil"/>
              <w:bottom w:val="single" w:sz="4" w:space="0" w:color="auto"/>
              <w:right w:val="single" w:sz="4" w:space="0" w:color="auto"/>
            </w:tcBorders>
            <w:shd w:val="clear" w:color="auto" w:fill="auto"/>
            <w:vAlign w:val="center"/>
            <w:hideMark/>
          </w:tcPr>
          <w:p w14:paraId="03E7E39F" w14:textId="77777777" w:rsidR="00834377" w:rsidRPr="00214490" w:rsidRDefault="00834377" w:rsidP="00834377">
            <w:pPr>
              <w:jc w:val="center"/>
              <w:rPr>
                <w:color w:val="000000"/>
                <w:sz w:val="18"/>
                <w:szCs w:val="18"/>
              </w:rPr>
            </w:pPr>
            <w:r w:rsidRPr="00214490">
              <w:rPr>
                <w:color w:val="000000"/>
                <w:sz w:val="18"/>
                <w:szCs w:val="18"/>
              </w:rPr>
              <w:t>чел.</w:t>
            </w:r>
          </w:p>
        </w:tc>
        <w:tc>
          <w:tcPr>
            <w:tcW w:w="801" w:type="dxa"/>
            <w:tcBorders>
              <w:top w:val="nil"/>
              <w:left w:val="nil"/>
              <w:bottom w:val="single" w:sz="4" w:space="0" w:color="auto"/>
              <w:right w:val="single" w:sz="4" w:space="0" w:color="auto"/>
            </w:tcBorders>
            <w:shd w:val="clear" w:color="auto" w:fill="auto"/>
            <w:vAlign w:val="center"/>
            <w:hideMark/>
          </w:tcPr>
          <w:p w14:paraId="7213F2D8" w14:textId="77777777" w:rsidR="00834377" w:rsidRPr="00214490" w:rsidRDefault="00834377" w:rsidP="00834377">
            <w:pPr>
              <w:jc w:val="center"/>
              <w:rPr>
                <w:color w:val="000000"/>
                <w:sz w:val="18"/>
                <w:szCs w:val="18"/>
              </w:rPr>
            </w:pPr>
            <w:r w:rsidRPr="00214490">
              <w:rPr>
                <w:color w:val="000000"/>
                <w:sz w:val="18"/>
                <w:szCs w:val="18"/>
              </w:rPr>
              <w:t>16</w:t>
            </w:r>
          </w:p>
        </w:tc>
        <w:tc>
          <w:tcPr>
            <w:tcW w:w="760" w:type="dxa"/>
            <w:tcBorders>
              <w:top w:val="nil"/>
              <w:left w:val="nil"/>
              <w:bottom w:val="single" w:sz="4" w:space="0" w:color="auto"/>
              <w:right w:val="single" w:sz="4" w:space="0" w:color="auto"/>
            </w:tcBorders>
            <w:shd w:val="clear" w:color="auto" w:fill="auto"/>
            <w:vAlign w:val="center"/>
            <w:hideMark/>
          </w:tcPr>
          <w:p w14:paraId="02584F7E" w14:textId="77777777" w:rsidR="00834377" w:rsidRPr="00214490" w:rsidRDefault="00834377" w:rsidP="00834377">
            <w:pPr>
              <w:jc w:val="center"/>
              <w:rPr>
                <w:color w:val="000000"/>
                <w:sz w:val="18"/>
                <w:szCs w:val="18"/>
              </w:rPr>
            </w:pPr>
            <w:r w:rsidRPr="00214490">
              <w:rPr>
                <w:color w:val="000000"/>
                <w:sz w:val="18"/>
                <w:szCs w:val="18"/>
              </w:rPr>
              <w:t>15</w:t>
            </w:r>
          </w:p>
        </w:tc>
        <w:tc>
          <w:tcPr>
            <w:tcW w:w="740" w:type="dxa"/>
            <w:tcBorders>
              <w:top w:val="nil"/>
              <w:left w:val="nil"/>
              <w:bottom w:val="single" w:sz="4" w:space="0" w:color="auto"/>
              <w:right w:val="single" w:sz="4" w:space="0" w:color="auto"/>
            </w:tcBorders>
            <w:shd w:val="clear" w:color="auto" w:fill="auto"/>
            <w:noWrap/>
            <w:vAlign w:val="center"/>
            <w:hideMark/>
          </w:tcPr>
          <w:p w14:paraId="10EE548A"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12</w:t>
            </w:r>
          </w:p>
        </w:tc>
        <w:tc>
          <w:tcPr>
            <w:tcW w:w="760" w:type="dxa"/>
            <w:tcBorders>
              <w:top w:val="nil"/>
              <w:left w:val="nil"/>
              <w:bottom w:val="single" w:sz="4" w:space="0" w:color="auto"/>
              <w:right w:val="single" w:sz="4" w:space="0" w:color="auto"/>
            </w:tcBorders>
            <w:shd w:val="clear" w:color="auto" w:fill="auto"/>
            <w:noWrap/>
            <w:vAlign w:val="center"/>
            <w:hideMark/>
          </w:tcPr>
          <w:p w14:paraId="222DFBB8"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8</w:t>
            </w:r>
          </w:p>
        </w:tc>
        <w:tc>
          <w:tcPr>
            <w:tcW w:w="760" w:type="dxa"/>
            <w:tcBorders>
              <w:top w:val="nil"/>
              <w:left w:val="nil"/>
              <w:bottom w:val="single" w:sz="4" w:space="0" w:color="auto"/>
              <w:right w:val="single" w:sz="4" w:space="0" w:color="auto"/>
            </w:tcBorders>
            <w:shd w:val="clear" w:color="auto" w:fill="auto"/>
            <w:vAlign w:val="center"/>
            <w:hideMark/>
          </w:tcPr>
          <w:p w14:paraId="591E7432" w14:textId="77777777" w:rsidR="00834377" w:rsidRPr="00214490" w:rsidRDefault="00834377" w:rsidP="00834377">
            <w:pPr>
              <w:jc w:val="center"/>
              <w:rPr>
                <w:color w:val="000000"/>
                <w:sz w:val="18"/>
                <w:szCs w:val="18"/>
              </w:rPr>
            </w:pPr>
            <w:r w:rsidRPr="00214490">
              <w:rPr>
                <w:color w:val="000000"/>
                <w:sz w:val="18"/>
                <w:szCs w:val="18"/>
              </w:rPr>
              <w:t>7</w:t>
            </w:r>
          </w:p>
        </w:tc>
        <w:tc>
          <w:tcPr>
            <w:tcW w:w="820" w:type="dxa"/>
            <w:tcBorders>
              <w:top w:val="nil"/>
              <w:left w:val="nil"/>
              <w:bottom w:val="single" w:sz="4" w:space="0" w:color="auto"/>
              <w:right w:val="single" w:sz="4" w:space="0" w:color="auto"/>
            </w:tcBorders>
            <w:shd w:val="clear" w:color="auto" w:fill="auto"/>
            <w:vAlign w:val="center"/>
            <w:hideMark/>
          </w:tcPr>
          <w:p w14:paraId="005C7E68" w14:textId="77777777" w:rsidR="00834377" w:rsidRPr="00214490" w:rsidRDefault="00834377" w:rsidP="00834377">
            <w:pPr>
              <w:jc w:val="center"/>
              <w:rPr>
                <w:color w:val="000000"/>
                <w:sz w:val="18"/>
                <w:szCs w:val="18"/>
              </w:rPr>
            </w:pPr>
            <w:r w:rsidRPr="00214490">
              <w:rPr>
                <w:color w:val="000000"/>
                <w:sz w:val="18"/>
                <w:szCs w:val="18"/>
              </w:rPr>
              <w:t>7</w:t>
            </w:r>
          </w:p>
        </w:tc>
        <w:tc>
          <w:tcPr>
            <w:tcW w:w="760" w:type="dxa"/>
            <w:tcBorders>
              <w:top w:val="nil"/>
              <w:left w:val="nil"/>
              <w:bottom w:val="single" w:sz="4" w:space="0" w:color="auto"/>
              <w:right w:val="single" w:sz="4" w:space="0" w:color="auto"/>
            </w:tcBorders>
            <w:shd w:val="clear" w:color="auto" w:fill="auto"/>
            <w:vAlign w:val="center"/>
            <w:hideMark/>
          </w:tcPr>
          <w:p w14:paraId="7769FFE5" w14:textId="77777777" w:rsidR="00834377" w:rsidRPr="00214490" w:rsidRDefault="00834377" w:rsidP="00834377">
            <w:pPr>
              <w:jc w:val="center"/>
              <w:rPr>
                <w:color w:val="000000"/>
                <w:sz w:val="18"/>
                <w:szCs w:val="18"/>
              </w:rPr>
            </w:pPr>
            <w:r w:rsidRPr="00214490">
              <w:rPr>
                <w:color w:val="000000"/>
                <w:sz w:val="18"/>
                <w:szCs w:val="18"/>
              </w:rPr>
              <w:t>7</w:t>
            </w:r>
          </w:p>
        </w:tc>
        <w:tc>
          <w:tcPr>
            <w:tcW w:w="760" w:type="dxa"/>
            <w:tcBorders>
              <w:top w:val="nil"/>
              <w:left w:val="nil"/>
              <w:bottom w:val="single" w:sz="4" w:space="0" w:color="auto"/>
              <w:right w:val="single" w:sz="4" w:space="0" w:color="auto"/>
            </w:tcBorders>
            <w:shd w:val="clear" w:color="auto" w:fill="auto"/>
            <w:vAlign w:val="center"/>
            <w:hideMark/>
          </w:tcPr>
          <w:p w14:paraId="388AE32A" w14:textId="77777777" w:rsidR="00834377" w:rsidRPr="00214490" w:rsidRDefault="00834377" w:rsidP="00834377">
            <w:pPr>
              <w:jc w:val="center"/>
              <w:rPr>
                <w:color w:val="000000"/>
                <w:sz w:val="18"/>
                <w:szCs w:val="18"/>
              </w:rPr>
            </w:pPr>
            <w:r w:rsidRPr="00214490">
              <w:rPr>
                <w:color w:val="000000"/>
                <w:sz w:val="18"/>
                <w:szCs w:val="18"/>
              </w:rPr>
              <w:t>7</w:t>
            </w:r>
          </w:p>
        </w:tc>
        <w:tc>
          <w:tcPr>
            <w:tcW w:w="800" w:type="dxa"/>
            <w:tcBorders>
              <w:top w:val="nil"/>
              <w:left w:val="nil"/>
              <w:bottom w:val="single" w:sz="4" w:space="0" w:color="auto"/>
              <w:right w:val="single" w:sz="4" w:space="0" w:color="auto"/>
            </w:tcBorders>
            <w:shd w:val="clear" w:color="auto" w:fill="auto"/>
            <w:vAlign w:val="center"/>
            <w:hideMark/>
          </w:tcPr>
          <w:p w14:paraId="43398492" w14:textId="77777777" w:rsidR="00834377" w:rsidRPr="00214490" w:rsidRDefault="00834377" w:rsidP="00834377">
            <w:pPr>
              <w:jc w:val="center"/>
              <w:rPr>
                <w:color w:val="000000"/>
                <w:sz w:val="18"/>
                <w:szCs w:val="18"/>
              </w:rPr>
            </w:pPr>
            <w:r w:rsidRPr="00214490">
              <w:rPr>
                <w:color w:val="000000"/>
                <w:sz w:val="18"/>
                <w:szCs w:val="18"/>
              </w:rPr>
              <w:t>7</w:t>
            </w:r>
          </w:p>
        </w:tc>
        <w:tc>
          <w:tcPr>
            <w:tcW w:w="760" w:type="dxa"/>
            <w:tcBorders>
              <w:top w:val="nil"/>
              <w:left w:val="nil"/>
              <w:bottom w:val="single" w:sz="4" w:space="0" w:color="auto"/>
              <w:right w:val="single" w:sz="4" w:space="0" w:color="auto"/>
            </w:tcBorders>
            <w:shd w:val="clear" w:color="auto" w:fill="auto"/>
            <w:vAlign w:val="center"/>
            <w:hideMark/>
          </w:tcPr>
          <w:p w14:paraId="109FA55E" w14:textId="77777777" w:rsidR="00834377" w:rsidRPr="00214490" w:rsidRDefault="00834377" w:rsidP="00834377">
            <w:pPr>
              <w:jc w:val="center"/>
              <w:rPr>
                <w:color w:val="000000"/>
                <w:sz w:val="18"/>
                <w:szCs w:val="18"/>
              </w:rPr>
            </w:pPr>
            <w:r w:rsidRPr="00214490">
              <w:rPr>
                <w:color w:val="000000"/>
                <w:sz w:val="18"/>
                <w:szCs w:val="18"/>
              </w:rPr>
              <w:t>7</w:t>
            </w:r>
          </w:p>
        </w:tc>
        <w:tc>
          <w:tcPr>
            <w:tcW w:w="760" w:type="dxa"/>
            <w:tcBorders>
              <w:top w:val="nil"/>
              <w:left w:val="nil"/>
              <w:bottom w:val="single" w:sz="4" w:space="0" w:color="auto"/>
              <w:right w:val="single" w:sz="4" w:space="0" w:color="auto"/>
            </w:tcBorders>
            <w:shd w:val="clear" w:color="auto" w:fill="auto"/>
            <w:vAlign w:val="center"/>
            <w:hideMark/>
          </w:tcPr>
          <w:p w14:paraId="5797AFD5" w14:textId="77777777" w:rsidR="00834377" w:rsidRPr="00214490" w:rsidRDefault="00834377" w:rsidP="00834377">
            <w:pPr>
              <w:jc w:val="center"/>
              <w:rPr>
                <w:color w:val="000000"/>
                <w:sz w:val="18"/>
                <w:szCs w:val="18"/>
              </w:rPr>
            </w:pPr>
            <w:r w:rsidRPr="00214490">
              <w:rPr>
                <w:color w:val="000000"/>
                <w:sz w:val="18"/>
                <w:szCs w:val="18"/>
              </w:rPr>
              <w:t>7</w:t>
            </w:r>
          </w:p>
        </w:tc>
        <w:tc>
          <w:tcPr>
            <w:tcW w:w="1077" w:type="dxa"/>
            <w:tcBorders>
              <w:top w:val="nil"/>
              <w:left w:val="nil"/>
              <w:bottom w:val="single" w:sz="4" w:space="0" w:color="auto"/>
              <w:right w:val="single" w:sz="4" w:space="0" w:color="auto"/>
            </w:tcBorders>
            <w:shd w:val="clear" w:color="auto" w:fill="auto"/>
            <w:vAlign w:val="center"/>
            <w:hideMark/>
          </w:tcPr>
          <w:p w14:paraId="7141706B" w14:textId="77777777" w:rsidR="00834377" w:rsidRPr="00214490" w:rsidRDefault="00834377" w:rsidP="00834377">
            <w:pPr>
              <w:jc w:val="center"/>
              <w:rPr>
                <w:color w:val="000000"/>
                <w:sz w:val="18"/>
                <w:szCs w:val="18"/>
              </w:rPr>
            </w:pPr>
            <w:r w:rsidRPr="00214490">
              <w:rPr>
                <w:color w:val="000000"/>
                <w:sz w:val="18"/>
                <w:szCs w:val="18"/>
              </w:rPr>
              <w:t>7</w:t>
            </w:r>
          </w:p>
        </w:tc>
      </w:tr>
      <w:tr w:rsidR="00834377" w:rsidRPr="00214490" w14:paraId="79027E76" w14:textId="77777777" w:rsidTr="00834377">
        <w:trPr>
          <w:trHeight w:val="3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CE3C39B" w14:textId="77777777" w:rsidR="00834377" w:rsidRPr="00214490" w:rsidRDefault="00834377" w:rsidP="00834377">
            <w:pPr>
              <w:jc w:val="center"/>
              <w:rPr>
                <w:color w:val="000000"/>
                <w:sz w:val="18"/>
                <w:szCs w:val="18"/>
              </w:rPr>
            </w:pPr>
            <w:r w:rsidRPr="00214490">
              <w:rPr>
                <w:color w:val="000000"/>
                <w:sz w:val="18"/>
                <w:szCs w:val="18"/>
              </w:rPr>
              <w:t>2</w:t>
            </w:r>
          </w:p>
        </w:tc>
        <w:tc>
          <w:tcPr>
            <w:tcW w:w="2740" w:type="dxa"/>
            <w:tcBorders>
              <w:top w:val="nil"/>
              <w:left w:val="nil"/>
              <w:bottom w:val="single" w:sz="4" w:space="0" w:color="auto"/>
              <w:right w:val="single" w:sz="4" w:space="0" w:color="auto"/>
            </w:tcBorders>
            <w:shd w:val="clear" w:color="auto" w:fill="auto"/>
            <w:vAlign w:val="center"/>
            <w:hideMark/>
          </w:tcPr>
          <w:p w14:paraId="18D3C623" w14:textId="6E2C5399" w:rsidR="00834377" w:rsidRPr="00214490" w:rsidRDefault="00834377" w:rsidP="00FA7E0B">
            <w:pPr>
              <w:rPr>
                <w:color w:val="000000"/>
                <w:sz w:val="18"/>
                <w:szCs w:val="18"/>
              </w:rPr>
            </w:pPr>
            <w:r w:rsidRPr="00214490">
              <w:rPr>
                <w:color w:val="000000"/>
                <w:sz w:val="18"/>
                <w:szCs w:val="18"/>
              </w:rPr>
              <w:t>Количество домов всего</w:t>
            </w:r>
          </w:p>
        </w:tc>
        <w:tc>
          <w:tcPr>
            <w:tcW w:w="1023" w:type="dxa"/>
            <w:tcBorders>
              <w:top w:val="nil"/>
              <w:left w:val="nil"/>
              <w:bottom w:val="single" w:sz="4" w:space="0" w:color="auto"/>
              <w:right w:val="single" w:sz="4" w:space="0" w:color="auto"/>
            </w:tcBorders>
            <w:shd w:val="clear" w:color="auto" w:fill="auto"/>
            <w:vAlign w:val="center"/>
            <w:hideMark/>
          </w:tcPr>
          <w:p w14:paraId="0F64E25E"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2C4CE5B9" w14:textId="77777777" w:rsidR="00834377" w:rsidRPr="00214490" w:rsidRDefault="00834377" w:rsidP="00834377">
            <w:pPr>
              <w:jc w:val="center"/>
              <w:rPr>
                <w:color w:val="000000"/>
                <w:sz w:val="18"/>
                <w:szCs w:val="18"/>
              </w:rPr>
            </w:pPr>
            <w:r w:rsidRPr="00214490">
              <w:rPr>
                <w:color w:val="000000"/>
                <w:sz w:val="18"/>
                <w:szCs w:val="18"/>
              </w:rPr>
              <w:t>13</w:t>
            </w:r>
          </w:p>
        </w:tc>
        <w:tc>
          <w:tcPr>
            <w:tcW w:w="760" w:type="dxa"/>
            <w:tcBorders>
              <w:top w:val="nil"/>
              <w:left w:val="nil"/>
              <w:bottom w:val="single" w:sz="4" w:space="0" w:color="auto"/>
              <w:right w:val="single" w:sz="4" w:space="0" w:color="auto"/>
            </w:tcBorders>
            <w:shd w:val="clear" w:color="auto" w:fill="auto"/>
            <w:vAlign w:val="center"/>
            <w:hideMark/>
          </w:tcPr>
          <w:p w14:paraId="1D15BF2E" w14:textId="77777777" w:rsidR="00834377" w:rsidRPr="00214490" w:rsidRDefault="00834377" w:rsidP="00834377">
            <w:pPr>
              <w:jc w:val="center"/>
              <w:rPr>
                <w:color w:val="000000"/>
                <w:sz w:val="18"/>
                <w:szCs w:val="18"/>
              </w:rPr>
            </w:pPr>
            <w:r w:rsidRPr="00214490">
              <w:rPr>
                <w:color w:val="000000"/>
                <w:sz w:val="18"/>
                <w:szCs w:val="18"/>
              </w:rPr>
              <w:t>12</w:t>
            </w:r>
          </w:p>
        </w:tc>
        <w:tc>
          <w:tcPr>
            <w:tcW w:w="740" w:type="dxa"/>
            <w:tcBorders>
              <w:top w:val="nil"/>
              <w:left w:val="nil"/>
              <w:bottom w:val="single" w:sz="4" w:space="0" w:color="auto"/>
              <w:right w:val="single" w:sz="4" w:space="0" w:color="auto"/>
            </w:tcBorders>
            <w:shd w:val="clear" w:color="auto" w:fill="auto"/>
            <w:noWrap/>
            <w:vAlign w:val="center"/>
            <w:hideMark/>
          </w:tcPr>
          <w:p w14:paraId="6653FA6F"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11</w:t>
            </w:r>
          </w:p>
        </w:tc>
        <w:tc>
          <w:tcPr>
            <w:tcW w:w="760" w:type="dxa"/>
            <w:tcBorders>
              <w:top w:val="nil"/>
              <w:left w:val="nil"/>
              <w:bottom w:val="single" w:sz="4" w:space="0" w:color="auto"/>
              <w:right w:val="single" w:sz="4" w:space="0" w:color="auto"/>
            </w:tcBorders>
            <w:shd w:val="clear" w:color="auto" w:fill="auto"/>
            <w:noWrap/>
            <w:vAlign w:val="center"/>
            <w:hideMark/>
          </w:tcPr>
          <w:p w14:paraId="3EBB7367"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7</w:t>
            </w:r>
          </w:p>
        </w:tc>
        <w:tc>
          <w:tcPr>
            <w:tcW w:w="760" w:type="dxa"/>
            <w:tcBorders>
              <w:top w:val="nil"/>
              <w:left w:val="nil"/>
              <w:bottom w:val="single" w:sz="4" w:space="0" w:color="auto"/>
              <w:right w:val="single" w:sz="4" w:space="0" w:color="auto"/>
            </w:tcBorders>
            <w:shd w:val="clear" w:color="auto" w:fill="auto"/>
            <w:noWrap/>
            <w:vAlign w:val="center"/>
            <w:hideMark/>
          </w:tcPr>
          <w:p w14:paraId="384712A8"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7</w:t>
            </w:r>
          </w:p>
        </w:tc>
        <w:tc>
          <w:tcPr>
            <w:tcW w:w="820" w:type="dxa"/>
            <w:tcBorders>
              <w:top w:val="nil"/>
              <w:left w:val="nil"/>
              <w:bottom w:val="single" w:sz="4" w:space="0" w:color="auto"/>
              <w:right w:val="single" w:sz="4" w:space="0" w:color="auto"/>
            </w:tcBorders>
            <w:shd w:val="clear" w:color="auto" w:fill="auto"/>
            <w:noWrap/>
            <w:vAlign w:val="center"/>
            <w:hideMark/>
          </w:tcPr>
          <w:p w14:paraId="19A38183"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7</w:t>
            </w:r>
          </w:p>
        </w:tc>
        <w:tc>
          <w:tcPr>
            <w:tcW w:w="760" w:type="dxa"/>
            <w:tcBorders>
              <w:top w:val="nil"/>
              <w:left w:val="nil"/>
              <w:bottom w:val="single" w:sz="4" w:space="0" w:color="auto"/>
              <w:right w:val="single" w:sz="4" w:space="0" w:color="auto"/>
            </w:tcBorders>
            <w:shd w:val="clear" w:color="auto" w:fill="auto"/>
            <w:noWrap/>
            <w:vAlign w:val="center"/>
            <w:hideMark/>
          </w:tcPr>
          <w:p w14:paraId="30AC4732"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7</w:t>
            </w:r>
          </w:p>
        </w:tc>
        <w:tc>
          <w:tcPr>
            <w:tcW w:w="760" w:type="dxa"/>
            <w:tcBorders>
              <w:top w:val="nil"/>
              <w:left w:val="nil"/>
              <w:bottom w:val="single" w:sz="4" w:space="0" w:color="auto"/>
              <w:right w:val="single" w:sz="4" w:space="0" w:color="auto"/>
            </w:tcBorders>
            <w:shd w:val="clear" w:color="auto" w:fill="auto"/>
            <w:noWrap/>
            <w:vAlign w:val="center"/>
            <w:hideMark/>
          </w:tcPr>
          <w:p w14:paraId="5C342360"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7</w:t>
            </w:r>
          </w:p>
        </w:tc>
        <w:tc>
          <w:tcPr>
            <w:tcW w:w="800" w:type="dxa"/>
            <w:tcBorders>
              <w:top w:val="nil"/>
              <w:left w:val="nil"/>
              <w:bottom w:val="single" w:sz="4" w:space="0" w:color="auto"/>
              <w:right w:val="single" w:sz="4" w:space="0" w:color="auto"/>
            </w:tcBorders>
            <w:shd w:val="clear" w:color="auto" w:fill="auto"/>
            <w:noWrap/>
            <w:vAlign w:val="center"/>
            <w:hideMark/>
          </w:tcPr>
          <w:p w14:paraId="573E0E63"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7</w:t>
            </w:r>
          </w:p>
        </w:tc>
        <w:tc>
          <w:tcPr>
            <w:tcW w:w="760" w:type="dxa"/>
            <w:tcBorders>
              <w:top w:val="nil"/>
              <w:left w:val="nil"/>
              <w:bottom w:val="single" w:sz="4" w:space="0" w:color="auto"/>
              <w:right w:val="single" w:sz="4" w:space="0" w:color="auto"/>
            </w:tcBorders>
            <w:shd w:val="clear" w:color="auto" w:fill="auto"/>
            <w:noWrap/>
            <w:vAlign w:val="center"/>
            <w:hideMark/>
          </w:tcPr>
          <w:p w14:paraId="02BAD71E"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7</w:t>
            </w:r>
          </w:p>
        </w:tc>
        <w:tc>
          <w:tcPr>
            <w:tcW w:w="760" w:type="dxa"/>
            <w:tcBorders>
              <w:top w:val="nil"/>
              <w:left w:val="nil"/>
              <w:bottom w:val="single" w:sz="4" w:space="0" w:color="auto"/>
              <w:right w:val="single" w:sz="4" w:space="0" w:color="auto"/>
            </w:tcBorders>
            <w:shd w:val="clear" w:color="auto" w:fill="auto"/>
            <w:noWrap/>
            <w:vAlign w:val="center"/>
            <w:hideMark/>
          </w:tcPr>
          <w:p w14:paraId="54DB43A2"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7</w:t>
            </w:r>
          </w:p>
        </w:tc>
        <w:tc>
          <w:tcPr>
            <w:tcW w:w="1077" w:type="dxa"/>
            <w:tcBorders>
              <w:top w:val="nil"/>
              <w:left w:val="nil"/>
              <w:bottom w:val="single" w:sz="4" w:space="0" w:color="auto"/>
              <w:right w:val="single" w:sz="4" w:space="0" w:color="auto"/>
            </w:tcBorders>
            <w:shd w:val="clear" w:color="auto" w:fill="auto"/>
            <w:noWrap/>
            <w:vAlign w:val="center"/>
            <w:hideMark/>
          </w:tcPr>
          <w:p w14:paraId="7ABE7E5C"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7</w:t>
            </w:r>
          </w:p>
        </w:tc>
      </w:tr>
      <w:tr w:rsidR="00834377" w:rsidRPr="00214490" w14:paraId="466CE28E" w14:textId="77777777" w:rsidTr="00834377">
        <w:trPr>
          <w:trHeight w:val="48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FBA7C8F" w14:textId="77777777" w:rsidR="00834377" w:rsidRPr="00214490" w:rsidRDefault="00834377" w:rsidP="00834377">
            <w:pPr>
              <w:jc w:val="center"/>
              <w:rPr>
                <w:color w:val="000000"/>
                <w:sz w:val="18"/>
                <w:szCs w:val="18"/>
              </w:rPr>
            </w:pPr>
            <w:r w:rsidRPr="00214490">
              <w:rPr>
                <w:color w:val="000000"/>
                <w:sz w:val="18"/>
                <w:szCs w:val="18"/>
              </w:rPr>
              <w:t>3</w:t>
            </w:r>
          </w:p>
        </w:tc>
        <w:tc>
          <w:tcPr>
            <w:tcW w:w="2740" w:type="dxa"/>
            <w:tcBorders>
              <w:top w:val="nil"/>
              <w:left w:val="nil"/>
              <w:bottom w:val="single" w:sz="4" w:space="0" w:color="auto"/>
              <w:right w:val="single" w:sz="4" w:space="0" w:color="auto"/>
            </w:tcBorders>
            <w:shd w:val="clear" w:color="auto" w:fill="auto"/>
            <w:vAlign w:val="center"/>
            <w:hideMark/>
          </w:tcPr>
          <w:p w14:paraId="6049785A" w14:textId="70BCD452" w:rsidR="00834377" w:rsidRPr="00214490" w:rsidRDefault="00834377" w:rsidP="00FA7E0B">
            <w:pPr>
              <w:rPr>
                <w:color w:val="000000"/>
                <w:sz w:val="18"/>
                <w:szCs w:val="18"/>
              </w:rPr>
            </w:pPr>
            <w:r w:rsidRPr="00214490">
              <w:rPr>
                <w:color w:val="000000"/>
                <w:sz w:val="18"/>
                <w:szCs w:val="18"/>
              </w:rPr>
              <w:t>Количество  контейнеров для сбора  ТКО у населения</w:t>
            </w:r>
          </w:p>
        </w:tc>
        <w:tc>
          <w:tcPr>
            <w:tcW w:w="1023" w:type="dxa"/>
            <w:tcBorders>
              <w:top w:val="nil"/>
              <w:left w:val="nil"/>
              <w:bottom w:val="single" w:sz="4" w:space="0" w:color="auto"/>
              <w:right w:val="single" w:sz="4" w:space="0" w:color="auto"/>
            </w:tcBorders>
            <w:shd w:val="clear" w:color="auto" w:fill="auto"/>
            <w:vAlign w:val="center"/>
            <w:hideMark/>
          </w:tcPr>
          <w:p w14:paraId="7D9AFF04"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3E3632FD" w14:textId="44438FE8" w:rsidR="00834377" w:rsidRPr="00214490" w:rsidRDefault="00834377" w:rsidP="00834377">
            <w:pPr>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404EFB89" w14:textId="6EF49D12" w:rsidR="00834377" w:rsidRPr="00214490" w:rsidRDefault="00834377" w:rsidP="00834377">
            <w:pPr>
              <w:jc w:val="center"/>
              <w:rPr>
                <w:color w:val="000000"/>
                <w:sz w:val="18"/>
                <w:szCs w:val="18"/>
              </w:rPr>
            </w:pPr>
          </w:p>
        </w:tc>
        <w:tc>
          <w:tcPr>
            <w:tcW w:w="740" w:type="dxa"/>
            <w:tcBorders>
              <w:top w:val="nil"/>
              <w:left w:val="nil"/>
              <w:bottom w:val="single" w:sz="4" w:space="0" w:color="auto"/>
              <w:right w:val="single" w:sz="4" w:space="0" w:color="auto"/>
            </w:tcBorders>
            <w:shd w:val="clear" w:color="auto" w:fill="auto"/>
            <w:noWrap/>
            <w:vAlign w:val="bottom"/>
            <w:hideMark/>
          </w:tcPr>
          <w:p w14:paraId="311498A1" w14:textId="393A9F58"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7E301481" w14:textId="18FFCAB6"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158F85A9" w14:textId="2810767E" w:rsidR="00834377" w:rsidRPr="00214490" w:rsidRDefault="00834377" w:rsidP="00834377">
            <w:pPr>
              <w:jc w:val="center"/>
              <w:rPr>
                <w:rFonts w:ascii="Calibri" w:hAnsi="Calibri" w:cs="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hideMark/>
          </w:tcPr>
          <w:p w14:paraId="3E077458" w14:textId="1A9E9977"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3F07268A" w14:textId="51722DF7"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105E5C6B" w14:textId="245A3E5D" w:rsidR="00834377" w:rsidRPr="00214490" w:rsidRDefault="00834377" w:rsidP="00834377">
            <w:pPr>
              <w:jc w:val="center"/>
              <w:rPr>
                <w:rFonts w:ascii="Calibri" w:hAnsi="Calibri" w:cs="Calibri"/>
                <w:color w:val="000000"/>
                <w:sz w:val="18"/>
                <w:szCs w:val="18"/>
              </w:rPr>
            </w:pPr>
          </w:p>
        </w:tc>
        <w:tc>
          <w:tcPr>
            <w:tcW w:w="800" w:type="dxa"/>
            <w:tcBorders>
              <w:top w:val="nil"/>
              <w:left w:val="nil"/>
              <w:bottom w:val="single" w:sz="4" w:space="0" w:color="auto"/>
              <w:right w:val="single" w:sz="4" w:space="0" w:color="auto"/>
            </w:tcBorders>
            <w:shd w:val="clear" w:color="auto" w:fill="auto"/>
            <w:noWrap/>
            <w:vAlign w:val="bottom"/>
            <w:hideMark/>
          </w:tcPr>
          <w:p w14:paraId="0F0C3803" w14:textId="35174343"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62CD74F9" w14:textId="587C3422"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7F0D62E6" w14:textId="2FE8F18A" w:rsidR="00834377" w:rsidRPr="00214490" w:rsidRDefault="00834377" w:rsidP="00834377">
            <w:pPr>
              <w:jc w:val="center"/>
              <w:rPr>
                <w:rFonts w:ascii="Calibri" w:hAnsi="Calibri" w:cs="Calibri"/>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bottom"/>
            <w:hideMark/>
          </w:tcPr>
          <w:p w14:paraId="3F9807B8" w14:textId="16871846" w:rsidR="00834377" w:rsidRPr="00214490" w:rsidRDefault="00834377" w:rsidP="00834377">
            <w:pPr>
              <w:jc w:val="center"/>
              <w:rPr>
                <w:rFonts w:ascii="Calibri" w:hAnsi="Calibri" w:cs="Calibri"/>
                <w:color w:val="000000"/>
                <w:sz w:val="18"/>
                <w:szCs w:val="18"/>
              </w:rPr>
            </w:pPr>
          </w:p>
        </w:tc>
      </w:tr>
      <w:tr w:rsidR="00834377" w:rsidRPr="00214490" w14:paraId="6BF8F5FC" w14:textId="77777777" w:rsidTr="00834377">
        <w:trPr>
          <w:trHeight w:val="7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3C2AB7" w14:textId="77777777" w:rsidR="00834377" w:rsidRPr="00214490" w:rsidRDefault="00834377" w:rsidP="00834377">
            <w:pPr>
              <w:jc w:val="center"/>
              <w:rPr>
                <w:color w:val="000000"/>
                <w:sz w:val="18"/>
                <w:szCs w:val="18"/>
              </w:rPr>
            </w:pPr>
            <w:r w:rsidRPr="00214490">
              <w:rPr>
                <w:color w:val="000000"/>
                <w:sz w:val="18"/>
                <w:szCs w:val="18"/>
              </w:rPr>
              <w:t>4</w:t>
            </w:r>
          </w:p>
        </w:tc>
        <w:tc>
          <w:tcPr>
            <w:tcW w:w="2740" w:type="dxa"/>
            <w:tcBorders>
              <w:top w:val="nil"/>
              <w:left w:val="nil"/>
              <w:bottom w:val="single" w:sz="4" w:space="0" w:color="auto"/>
              <w:right w:val="single" w:sz="4" w:space="0" w:color="auto"/>
            </w:tcBorders>
            <w:shd w:val="clear" w:color="auto" w:fill="auto"/>
            <w:vAlign w:val="center"/>
            <w:hideMark/>
          </w:tcPr>
          <w:p w14:paraId="513F931C" w14:textId="496FA417" w:rsidR="00834377" w:rsidRPr="00214490" w:rsidRDefault="00834377" w:rsidP="00FA7E0B">
            <w:pPr>
              <w:rPr>
                <w:color w:val="000000"/>
                <w:sz w:val="18"/>
                <w:szCs w:val="18"/>
              </w:rPr>
            </w:pPr>
            <w:r w:rsidRPr="00214490">
              <w:rPr>
                <w:color w:val="000000"/>
                <w:sz w:val="18"/>
                <w:szCs w:val="18"/>
              </w:rPr>
              <w:t>Количество  контейнеров для сбора  ТКО  у прочих организаций</w:t>
            </w:r>
          </w:p>
        </w:tc>
        <w:tc>
          <w:tcPr>
            <w:tcW w:w="1023" w:type="dxa"/>
            <w:tcBorders>
              <w:top w:val="nil"/>
              <w:left w:val="nil"/>
              <w:bottom w:val="single" w:sz="4" w:space="0" w:color="auto"/>
              <w:right w:val="single" w:sz="4" w:space="0" w:color="auto"/>
            </w:tcBorders>
            <w:shd w:val="clear" w:color="auto" w:fill="auto"/>
            <w:vAlign w:val="center"/>
            <w:hideMark/>
          </w:tcPr>
          <w:p w14:paraId="0EFB70D7"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5F24AF83" w14:textId="37410C91" w:rsidR="00834377" w:rsidRPr="00214490" w:rsidRDefault="00834377" w:rsidP="00834377">
            <w:pPr>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1D6E1267" w14:textId="558BF562" w:rsidR="00834377" w:rsidRPr="00214490" w:rsidRDefault="00834377" w:rsidP="00834377">
            <w:pPr>
              <w:jc w:val="center"/>
              <w:rPr>
                <w:color w:val="000000"/>
                <w:sz w:val="18"/>
                <w:szCs w:val="18"/>
              </w:rPr>
            </w:pPr>
          </w:p>
        </w:tc>
        <w:tc>
          <w:tcPr>
            <w:tcW w:w="740" w:type="dxa"/>
            <w:tcBorders>
              <w:top w:val="nil"/>
              <w:left w:val="nil"/>
              <w:bottom w:val="single" w:sz="4" w:space="0" w:color="auto"/>
              <w:right w:val="single" w:sz="4" w:space="0" w:color="auto"/>
            </w:tcBorders>
            <w:shd w:val="clear" w:color="auto" w:fill="auto"/>
            <w:noWrap/>
            <w:vAlign w:val="bottom"/>
            <w:hideMark/>
          </w:tcPr>
          <w:p w14:paraId="22C4BCC8" w14:textId="7551A137"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708B0372" w14:textId="57A2BB68"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20100E7F" w14:textId="18FC6B83" w:rsidR="00834377" w:rsidRPr="00214490" w:rsidRDefault="00834377" w:rsidP="00834377">
            <w:pPr>
              <w:jc w:val="center"/>
              <w:rPr>
                <w:rFonts w:ascii="Calibri" w:hAnsi="Calibri" w:cs="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hideMark/>
          </w:tcPr>
          <w:p w14:paraId="2308EF23" w14:textId="26B53531"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28CAD2C1" w14:textId="10C65FE9"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08040312" w14:textId="255A2F95" w:rsidR="00834377" w:rsidRPr="00214490" w:rsidRDefault="00834377" w:rsidP="00834377">
            <w:pPr>
              <w:jc w:val="center"/>
              <w:rPr>
                <w:rFonts w:ascii="Calibri" w:hAnsi="Calibri" w:cs="Calibri"/>
                <w:color w:val="000000"/>
                <w:sz w:val="18"/>
                <w:szCs w:val="18"/>
              </w:rPr>
            </w:pPr>
          </w:p>
        </w:tc>
        <w:tc>
          <w:tcPr>
            <w:tcW w:w="800" w:type="dxa"/>
            <w:tcBorders>
              <w:top w:val="nil"/>
              <w:left w:val="nil"/>
              <w:bottom w:val="single" w:sz="4" w:space="0" w:color="auto"/>
              <w:right w:val="single" w:sz="4" w:space="0" w:color="auto"/>
            </w:tcBorders>
            <w:shd w:val="clear" w:color="auto" w:fill="auto"/>
            <w:noWrap/>
            <w:vAlign w:val="bottom"/>
            <w:hideMark/>
          </w:tcPr>
          <w:p w14:paraId="1CF66B8F" w14:textId="0FE03AFA"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34891242" w14:textId="2843461D"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098E487E" w14:textId="37E59057" w:rsidR="00834377" w:rsidRPr="00214490" w:rsidRDefault="00834377" w:rsidP="00834377">
            <w:pPr>
              <w:jc w:val="center"/>
              <w:rPr>
                <w:rFonts w:ascii="Calibri" w:hAnsi="Calibri" w:cs="Calibri"/>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bottom"/>
            <w:hideMark/>
          </w:tcPr>
          <w:p w14:paraId="327FCD6F" w14:textId="7CDF3038" w:rsidR="00834377" w:rsidRPr="00214490" w:rsidRDefault="00834377" w:rsidP="00834377">
            <w:pPr>
              <w:jc w:val="center"/>
              <w:rPr>
                <w:rFonts w:ascii="Calibri" w:hAnsi="Calibri" w:cs="Calibri"/>
                <w:color w:val="000000"/>
                <w:sz w:val="18"/>
                <w:szCs w:val="18"/>
              </w:rPr>
            </w:pPr>
          </w:p>
        </w:tc>
      </w:tr>
      <w:tr w:rsidR="00834377" w:rsidRPr="00214490" w14:paraId="7DB72508" w14:textId="77777777" w:rsidTr="00834377">
        <w:trPr>
          <w:trHeight w:val="48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01BC82" w14:textId="77777777" w:rsidR="00834377" w:rsidRPr="00214490" w:rsidRDefault="00834377" w:rsidP="00834377">
            <w:pPr>
              <w:jc w:val="center"/>
              <w:rPr>
                <w:color w:val="000000"/>
                <w:sz w:val="18"/>
                <w:szCs w:val="18"/>
              </w:rPr>
            </w:pPr>
            <w:r w:rsidRPr="00214490">
              <w:rPr>
                <w:color w:val="000000"/>
                <w:sz w:val="18"/>
                <w:szCs w:val="18"/>
              </w:rPr>
              <w:t>5</w:t>
            </w:r>
          </w:p>
        </w:tc>
        <w:tc>
          <w:tcPr>
            <w:tcW w:w="2740" w:type="dxa"/>
            <w:tcBorders>
              <w:top w:val="nil"/>
              <w:left w:val="nil"/>
              <w:bottom w:val="single" w:sz="4" w:space="0" w:color="auto"/>
              <w:right w:val="single" w:sz="4" w:space="0" w:color="auto"/>
            </w:tcBorders>
            <w:shd w:val="clear" w:color="auto" w:fill="auto"/>
            <w:vAlign w:val="center"/>
            <w:hideMark/>
          </w:tcPr>
          <w:p w14:paraId="62A999B9" w14:textId="4E56B511" w:rsidR="00834377" w:rsidRPr="00214490" w:rsidRDefault="00834377" w:rsidP="00FA7E0B">
            <w:pPr>
              <w:rPr>
                <w:color w:val="000000"/>
                <w:sz w:val="18"/>
                <w:szCs w:val="18"/>
              </w:rPr>
            </w:pPr>
            <w:r w:rsidRPr="00214490">
              <w:rPr>
                <w:color w:val="000000"/>
                <w:sz w:val="18"/>
                <w:szCs w:val="18"/>
              </w:rPr>
              <w:t xml:space="preserve">наличие  подъездов с </w:t>
            </w:r>
            <w:r>
              <w:rPr>
                <w:color w:val="000000"/>
                <w:sz w:val="18"/>
                <w:szCs w:val="18"/>
              </w:rPr>
              <w:t>тв</w:t>
            </w:r>
            <w:r w:rsidRPr="00214490">
              <w:rPr>
                <w:color w:val="000000"/>
                <w:sz w:val="18"/>
                <w:szCs w:val="18"/>
              </w:rPr>
              <w:t>ёрдым покрытием к КП для вывоза ТКО</w:t>
            </w:r>
          </w:p>
        </w:tc>
        <w:tc>
          <w:tcPr>
            <w:tcW w:w="1023" w:type="dxa"/>
            <w:tcBorders>
              <w:top w:val="nil"/>
              <w:left w:val="nil"/>
              <w:bottom w:val="single" w:sz="4" w:space="0" w:color="auto"/>
              <w:right w:val="single" w:sz="4" w:space="0" w:color="auto"/>
            </w:tcBorders>
            <w:shd w:val="clear" w:color="auto" w:fill="auto"/>
            <w:vAlign w:val="center"/>
            <w:hideMark/>
          </w:tcPr>
          <w:p w14:paraId="1F7B2786"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52A806F0" w14:textId="1949D3A6" w:rsidR="00834377" w:rsidRPr="00214490" w:rsidRDefault="00834377" w:rsidP="00834377">
            <w:pPr>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131EF510" w14:textId="40495229" w:rsidR="00834377" w:rsidRPr="00214490" w:rsidRDefault="00834377" w:rsidP="00834377">
            <w:pPr>
              <w:jc w:val="center"/>
              <w:rPr>
                <w:color w:val="000000"/>
                <w:sz w:val="18"/>
                <w:szCs w:val="18"/>
              </w:rPr>
            </w:pPr>
          </w:p>
        </w:tc>
        <w:tc>
          <w:tcPr>
            <w:tcW w:w="740" w:type="dxa"/>
            <w:tcBorders>
              <w:top w:val="nil"/>
              <w:left w:val="nil"/>
              <w:bottom w:val="single" w:sz="4" w:space="0" w:color="auto"/>
              <w:right w:val="single" w:sz="4" w:space="0" w:color="auto"/>
            </w:tcBorders>
            <w:shd w:val="clear" w:color="auto" w:fill="auto"/>
            <w:noWrap/>
            <w:vAlign w:val="bottom"/>
            <w:hideMark/>
          </w:tcPr>
          <w:p w14:paraId="25AC326B" w14:textId="57E1B3FA"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5A16F0E9" w14:textId="08C269CC"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3D2503C5" w14:textId="256160C5" w:rsidR="00834377" w:rsidRPr="00214490" w:rsidRDefault="00834377" w:rsidP="00834377">
            <w:pPr>
              <w:jc w:val="center"/>
              <w:rPr>
                <w:rFonts w:ascii="Calibri" w:hAnsi="Calibri" w:cs="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hideMark/>
          </w:tcPr>
          <w:p w14:paraId="500E7056" w14:textId="23CA3F1C"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54F86FED" w14:textId="20E3CAF9"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59EACB63" w14:textId="5DEE75F7" w:rsidR="00834377" w:rsidRPr="00214490" w:rsidRDefault="00834377" w:rsidP="00834377">
            <w:pPr>
              <w:jc w:val="center"/>
              <w:rPr>
                <w:rFonts w:ascii="Calibri" w:hAnsi="Calibri" w:cs="Calibri"/>
                <w:color w:val="000000"/>
                <w:sz w:val="18"/>
                <w:szCs w:val="18"/>
              </w:rPr>
            </w:pPr>
          </w:p>
        </w:tc>
        <w:tc>
          <w:tcPr>
            <w:tcW w:w="800" w:type="dxa"/>
            <w:tcBorders>
              <w:top w:val="nil"/>
              <w:left w:val="nil"/>
              <w:bottom w:val="single" w:sz="4" w:space="0" w:color="auto"/>
              <w:right w:val="single" w:sz="4" w:space="0" w:color="auto"/>
            </w:tcBorders>
            <w:shd w:val="clear" w:color="auto" w:fill="auto"/>
            <w:noWrap/>
            <w:vAlign w:val="bottom"/>
            <w:hideMark/>
          </w:tcPr>
          <w:p w14:paraId="1F896B36" w14:textId="203077D3"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75E2ACB6" w14:textId="7E718D20"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1408C7DE" w14:textId="653FFCA8" w:rsidR="00834377" w:rsidRPr="00214490" w:rsidRDefault="00834377" w:rsidP="00834377">
            <w:pPr>
              <w:jc w:val="center"/>
              <w:rPr>
                <w:rFonts w:ascii="Calibri" w:hAnsi="Calibri" w:cs="Calibri"/>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bottom"/>
            <w:hideMark/>
          </w:tcPr>
          <w:p w14:paraId="2FE84BF8" w14:textId="62CCB8EF" w:rsidR="00834377" w:rsidRPr="00214490" w:rsidRDefault="00834377" w:rsidP="00834377">
            <w:pPr>
              <w:jc w:val="center"/>
              <w:rPr>
                <w:rFonts w:ascii="Calibri" w:hAnsi="Calibri" w:cs="Calibri"/>
                <w:color w:val="000000"/>
                <w:sz w:val="18"/>
                <w:szCs w:val="18"/>
              </w:rPr>
            </w:pPr>
          </w:p>
        </w:tc>
      </w:tr>
      <w:tr w:rsidR="00214490" w:rsidRPr="00214490" w14:paraId="12B4833B" w14:textId="77777777" w:rsidTr="00834377">
        <w:trPr>
          <w:trHeight w:val="300"/>
          <w:jc w:val="center"/>
        </w:trPr>
        <w:tc>
          <w:tcPr>
            <w:tcW w:w="14029"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14:paraId="7614B018" w14:textId="77777777" w:rsidR="00214490" w:rsidRPr="00214490" w:rsidRDefault="00214490" w:rsidP="00834377">
            <w:pPr>
              <w:jc w:val="center"/>
              <w:rPr>
                <w:color w:val="000000"/>
                <w:sz w:val="18"/>
                <w:szCs w:val="18"/>
              </w:rPr>
            </w:pPr>
            <w:proofErr w:type="spellStart"/>
            <w:r w:rsidRPr="00214490">
              <w:rPr>
                <w:color w:val="000000"/>
                <w:sz w:val="18"/>
                <w:szCs w:val="18"/>
              </w:rPr>
              <w:t>п.Васильевский</w:t>
            </w:r>
            <w:proofErr w:type="spellEnd"/>
          </w:p>
        </w:tc>
      </w:tr>
      <w:tr w:rsidR="00834377" w:rsidRPr="00214490" w14:paraId="59EC70A9" w14:textId="77777777" w:rsidTr="00834377">
        <w:trPr>
          <w:trHeight w:val="3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21B2150" w14:textId="77777777" w:rsidR="00834377" w:rsidRPr="00214490" w:rsidRDefault="00834377" w:rsidP="00834377">
            <w:pPr>
              <w:jc w:val="center"/>
              <w:rPr>
                <w:color w:val="000000"/>
                <w:sz w:val="18"/>
                <w:szCs w:val="18"/>
              </w:rPr>
            </w:pPr>
            <w:r w:rsidRPr="00214490">
              <w:rPr>
                <w:color w:val="000000"/>
                <w:sz w:val="18"/>
                <w:szCs w:val="18"/>
              </w:rPr>
              <w:t>1</w:t>
            </w:r>
          </w:p>
        </w:tc>
        <w:tc>
          <w:tcPr>
            <w:tcW w:w="2740" w:type="dxa"/>
            <w:tcBorders>
              <w:top w:val="nil"/>
              <w:left w:val="nil"/>
              <w:bottom w:val="single" w:sz="4" w:space="0" w:color="auto"/>
              <w:right w:val="single" w:sz="4" w:space="0" w:color="auto"/>
            </w:tcBorders>
            <w:shd w:val="clear" w:color="auto" w:fill="auto"/>
            <w:vAlign w:val="center"/>
            <w:hideMark/>
          </w:tcPr>
          <w:p w14:paraId="55D9BA5A" w14:textId="4F5922DE" w:rsidR="00834377" w:rsidRPr="00214490" w:rsidRDefault="00834377" w:rsidP="00FA7E0B">
            <w:pPr>
              <w:rPr>
                <w:color w:val="000000"/>
                <w:sz w:val="18"/>
                <w:szCs w:val="18"/>
              </w:rPr>
            </w:pPr>
            <w:r w:rsidRPr="00214490">
              <w:rPr>
                <w:color w:val="000000"/>
                <w:sz w:val="18"/>
                <w:szCs w:val="18"/>
              </w:rPr>
              <w:t>Население всего</w:t>
            </w:r>
          </w:p>
        </w:tc>
        <w:tc>
          <w:tcPr>
            <w:tcW w:w="1023" w:type="dxa"/>
            <w:tcBorders>
              <w:top w:val="nil"/>
              <w:left w:val="nil"/>
              <w:bottom w:val="single" w:sz="4" w:space="0" w:color="auto"/>
              <w:right w:val="single" w:sz="4" w:space="0" w:color="auto"/>
            </w:tcBorders>
            <w:shd w:val="clear" w:color="auto" w:fill="auto"/>
            <w:vAlign w:val="center"/>
            <w:hideMark/>
          </w:tcPr>
          <w:p w14:paraId="1CCEE2B1" w14:textId="77777777" w:rsidR="00834377" w:rsidRPr="00214490" w:rsidRDefault="00834377" w:rsidP="00834377">
            <w:pPr>
              <w:jc w:val="center"/>
              <w:rPr>
                <w:color w:val="000000"/>
                <w:sz w:val="18"/>
                <w:szCs w:val="18"/>
              </w:rPr>
            </w:pPr>
            <w:r w:rsidRPr="00214490">
              <w:rPr>
                <w:color w:val="000000"/>
                <w:sz w:val="18"/>
                <w:szCs w:val="18"/>
              </w:rPr>
              <w:t>чел.</w:t>
            </w:r>
          </w:p>
        </w:tc>
        <w:tc>
          <w:tcPr>
            <w:tcW w:w="801" w:type="dxa"/>
            <w:tcBorders>
              <w:top w:val="nil"/>
              <w:left w:val="nil"/>
              <w:bottom w:val="single" w:sz="4" w:space="0" w:color="auto"/>
              <w:right w:val="single" w:sz="4" w:space="0" w:color="auto"/>
            </w:tcBorders>
            <w:shd w:val="clear" w:color="auto" w:fill="auto"/>
            <w:vAlign w:val="center"/>
            <w:hideMark/>
          </w:tcPr>
          <w:p w14:paraId="47DB6B87" w14:textId="77777777" w:rsidR="00834377" w:rsidRPr="00214490" w:rsidRDefault="00834377" w:rsidP="00834377">
            <w:pPr>
              <w:jc w:val="center"/>
              <w:rPr>
                <w:color w:val="000000"/>
                <w:sz w:val="18"/>
                <w:szCs w:val="18"/>
              </w:rPr>
            </w:pPr>
            <w:r w:rsidRPr="00214490">
              <w:rPr>
                <w:color w:val="000000"/>
                <w:sz w:val="18"/>
                <w:szCs w:val="18"/>
              </w:rPr>
              <w:t>47</w:t>
            </w:r>
          </w:p>
        </w:tc>
        <w:tc>
          <w:tcPr>
            <w:tcW w:w="760" w:type="dxa"/>
            <w:tcBorders>
              <w:top w:val="nil"/>
              <w:left w:val="nil"/>
              <w:bottom w:val="single" w:sz="4" w:space="0" w:color="auto"/>
              <w:right w:val="single" w:sz="4" w:space="0" w:color="auto"/>
            </w:tcBorders>
            <w:shd w:val="clear" w:color="auto" w:fill="auto"/>
            <w:vAlign w:val="center"/>
            <w:hideMark/>
          </w:tcPr>
          <w:p w14:paraId="47B901F8" w14:textId="77777777" w:rsidR="00834377" w:rsidRPr="00214490" w:rsidRDefault="00834377" w:rsidP="00834377">
            <w:pPr>
              <w:jc w:val="center"/>
              <w:rPr>
                <w:color w:val="000000"/>
                <w:sz w:val="18"/>
                <w:szCs w:val="18"/>
              </w:rPr>
            </w:pPr>
            <w:r w:rsidRPr="00214490">
              <w:rPr>
                <w:color w:val="000000"/>
                <w:sz w:val="18"/>
                <w:szCs w:val="18"/>
              </w:rPr>
              <w:t>43</w:t>
            </w:r>
          </w:p>
        </w:tc>
        <w:tc>
          <w:tcPr>
            <w:tcW w:w="740" w:type="dxa"/>
            <w:tcBorders>
              <w:top w:val="nil"/>
              <w:left w:val="nil"/>
              <w:bottom w:val="single" w:sz="4" w:space="0" w:color="auto"/>
              <w:right w:val="single" w:sz="4" w:space="0" w:color="auto"/>
            </w:tcBorders>
            <w:shd w:val="clear" w:color="auto" w:fill="auto"/>
            <w:noWrap/>
            <w:vAlign w:val="center"/>
            <w:hideMark/>
          </w:tcPr>
          <w:p w14:paraId="1F8D5E76"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35</w:t>
            </w:r>
          </w:p>
        </w:tc>
        <w:tc>
          <w:tcPr>
            <w:tcW w:w="760" w:type="dxa"/>
            <w:tcBorders>
              <w:top w:val="nil"/>
              <w:left w:val="nil"/>
              <w:bottom w:val="single" w:sz="4" w:space="0" w:color="auto"/>
              <w:right w:val="single" w:sz="4" w:space="0" w:color="auto"/>
            </w:tcBorders>
            <w:shd w:val="clear" w:color="auto" w:fill="auto"/>
            <w:noWrap/>
            <w:vAlign w:val="center"/>
            <w:hideMark/>
          </w:tcPr>
          <w:p w14:paraId="0D6DA6C4"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31</w:t>
            </w:r>
          </w:p>
        </w:tc>
        <w:tc>
          <w:tcPr>
            <w:tcW w:w="760" w:type="dxa"/>
            <w:tcBorders>
              <w:top w:val="nil"/>
              <w:left w:val="nil"/>
              <w:bottom w:val="single" w:sz="4" w:space="0" w:color="auto"/>
              <w:right w:val="single" w:sz="4" w:space="0" w:color="auto"/>
            </w:tcBorders>
            <w:shd w:val="clear" w:color="auto" w:fill="auto"/>
            <w:noWrap/>
            <w:vAlign w:val="center"/>
            <w:hideMark/>
          </w:tcPr>
          <w:p w14:paraId="42A37522"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27</w:t>
            </w:r>
          </w:p>
        </w:tc>
        <w:tc>
          <w:tcPr>
            <w:tcW w:w="820" w:type="dxa"/>
            <w:tcBorders>
              <w:top w:val="nil"/>
              <w:left w:val="nil"/>
              <w:bottom w:val="single" w:sz="4" w:space="0" w:color="auto"/>
              <w:right w:val="single" w:sz="4" w:space="0" w:color="auto"/>
            </w:tcBorders>
            <w:shd w:val="clear" w:color="auto" w:fill="auto"/>
            <w:noWrap/>
            <w:vAlign w:val="center"/>
            <w:hideMark/>
          </w:tcPr>
          <w:p w14:paraId="13D18194"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23</w:t>
            </w:r>
          </w:p>
        </w:tc>
        <w:tc>
          <w:tcPr>
            <w:tcW w:w="760" w:type="dxa"/>
            <w:tcBorders>
              <w:top w:val="nil"/>
              <w:left w:val="nil"/>
              <w:bottom w:val="single" w:sz="4" w:space="0" w:color="auto"/>
              <w:right w:val="single" w:sz="4" w:space="0" w:color="auto"/>
            </w:tcBorders>
            <w:shd w:val="clear" w:color="auto" w:fill="auto"/>
            <w:noWrap/>
            <w:vAlign w:val="center"/>
            <w:hideMark/>
          </w:tcPr>
          <w:p w14:paraId="6764D7A4"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19</w:t>
            </w:r>
          </w:p>
        </w:tc>
        <w:tc>
          <w:tcPr>
            <w:tcW w:w="760" w:type="dxa"/>
            <w:tcBorders>
              <w:top w:val="nil"/>
              <w:left w:val="nil"/>
              <w:bottom w:val="single" w:sz="4" w:space="0" w:color="auto"/>
              <w:right w:val="single" w:sz="4" w:space="0" w:color="auto"/>
            </w:tcBorders>
            <w:shd w:val="clear" w:color="auto" w:fill="auto"/>
            <w:noWrap/>
            <w:vAlign w:val="center"/>
            <w:hideMark/>
          </w:tcPr>
          <w:p w14:paraId="22B1965B"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18</w:t>
            </w:r>
          </w:p>
        </w:tc>
        <w:tc>
          <w:tcPr>
            <w:tcW w:w="800" w:type="dxa"/>
            <w:tcBorders>
              <w:top w:val="nil"/>
              <w:left w:val="nil"/>
              <w:bottom w:val="single" w:sz="4" w:space="0" w:color="auto"/>
              <w:right w:val="single" w:sz="4" w:space="0" w:color="auto"/>
            </w:tcBorders>
            <w:shd w:val="clear" w:color="auto" w:fill="auto"/>
            <w:noWrap/>
            <w:vAlign w:val="center"/>
            <w:hideMark/>
          </w:tcPr>
          <w:p w14:paraId="11E1EA7E"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14</w:t>
            </w:r>
          </w:p>
        </w:tc>
        <w:tc>
          <w:tcPr>
            <w:tcW w:w="760" w:type="dxa"/>
            <w:tcBorders>
              <w:top w:val="nil"/>
              <w:left w:val="nil"/>
              <w:bottom w:val="single" w:sz="4" w:space="0" w:color="auto"/>
              <w:right w:val="single" w:sz="4" w:space="0" w:color="auto"/>
            </w:tcBorders>
            <w:shd w:val="clear" w:color="auto" w:fill="auto"/>
            <w:noWrap/>
            <w:vAlign w:val="center"/>
            <w:hideMark/>
          </w:tcPr>
          <w:p w14:paraId="22ED978D"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7</w:t>
            </w:r>
          </w:p>
        </w:tc>
        <w:tc>
          <w:tcPr>
            <w:tcW w:w="760" w:type="dxa"/>
            <w:tcBorders>
              <w:top w:val="nil"/>
              <w:left w:val="nil"/>
              <w:bottom w:val="single" w:sz="4" w:space="0" w:color="auto"/>
              <w:right w:val="single" w:sz="4" w:space="0" w:color="auto"/>
            </w:tcBorders>
            <w:shd w:val="clear" w:color="auto" w:fill="auto"/>
            <w:noWrap/>
            <w:vAlign w:val="center"/>
            <w:hideMark/>
          </w:tcPr>
          <w:p w14:paraId="0FDBC368"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7</w:t>
            </w:r>
          </w:p>
        </w:tc>
        <w:tc>
          <w:tcPr>
            <w:tcW w:w="1077" w:type="dxa"/>
            <w:tcBorders>
              <w:top w:val="nil"/>
              <w:left w:val="nil"/>
              <w:bottom w:val="single" w:sz="4" w:space="0" w:color="auto"/>
              <w:right w:val="single" w:sz="4" w:space="0" w:color="auto"/>
            </w:tcBorders>
            <w:shd w:val="clear" w:color="auto" w:fill="auto"/>
            <w:noWrap/>
            <w:vAlign w:val="center"/>
            <w:hideMark/>
          </w:tcPr>
          <w:p w14:paraId="7CE435AF"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7</w:t>
            </w:r>
          </w:p>
        </w:tc>
      </w:tr>
      <w:tr w:rsidR="00834377" w:rsidRPr="00214490" w14:paraId="45937B2E" w14:textId="77777777" w:rsidTr="00834377">
        <w:trPr>
          <w:trHeight w:val="3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EAAE76C" w14:textId="77777777" w:rsidR="00834377" w:rsidRPr="00214490" w:rsidRDefault="00834377" w:rsidP="00834377">
            <w:pPr>
              <w:jc w:val="center"/>
              <w:rPr>
                <w:color w:val="000000"/>
                <w:sz w:val="18"/>
                <w:szCs w:val="18"/>
              </w:rPr>
            </w:pPr>
            <w:r w:rsidRPr="00214490">
              <w:rPr>
                <w:color w:val="000000"/>
                <w:sz w:val="18"/>
                <w:szCs w:val="18"/>
              </w:rPr>
              <w:t>2</w:t>
            </w:r>
          </w:p>
        </w:tc>
        <w:tc>
          <w:tcPr>
            <w:tcW w:w="2740" w:type="dxa"/>
            <w:tcBorders>
              <w:top w:val="nil"/>
              <w:left w:val="nil"/>
              <w:bottom w:val="single" w:sz="4" w:space="0" w:color="auto"/>
              <w:right w:val="single" w:sz="4" w:space="0" w:color="auto"/>
            </w:tcBorders>
            <w:shd w:val="clear" w:color="auto" w:fill="auto"/>
            <w:vAlign w:val="center"/>
            <w:hideMark/>
          </w:tcPr>
          <w:p w14:paraId="5D7D06E1" w14:textId="4CD4804C" w:rsidR="00834377" w:rsidRPr="00214490" w:rsidRDefault="00834377" w:rsidP="00FA7E0B">
            <w:pPr>
              <w:rPr>
                <w:color w:val="000000"/>
                <w:sz w:val="18"/>
                <w:szCs w:val="18"/>
              </w:rPr>
            </w:pPr>
            <w:r w:rsidRPr="00214490">
              <w:rPr>
                <w:color w:val="000000"/>
                <w:sz w:val="18"/>
                <w:szCs w:val="18"/>
              </w:rPr>
              <w:t>Количество домов всего</w:t>
            </w:r>
          </w:p>
        </w:tc>
        <w:tc>
          <w:tcPr>
            <w:tcW w:w="1023" w:type="dxa"/>
            <w:tcBorders>
              <w:top w:val="nil"/>
              <w:left w:val="nil"/>
              <w:bottom w:val="single" w:sz="4" w:space="0" w:color="auto"/>
              <w:right w:val="single" w:sz="4" w:space="0" w:color="auto"/>
            </w:tcBorders>
            <w:shd w:val="clear" w:color="auto" w:fill="auto"/>
            <w:vAlign w:val="center"/>
            <w:hideMark/>
          </w:tcPr>
          <w:p w14:paraId="207DCE1E"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1559095A" w14:textId="77777777" w:rsidR="00834377" w:rsidRPr="00214490" w:rsidRDefault="00834377" w:rsidP="00834377">
            <w:pPr>
              <w:jc w:val="center"/>
              <w:rPr>
                <w:color w:val="000000"/>
                <w:sz w:val="18"/>
                <w:szCs w:val="18"/>
              </w:rPr>
            </w:pPr>
            <w:r w:rsidRPr="00214490">
              <w:rPr>
                <w:color w:val="000000"/>
                <w:sz w:val="18"/>
                <w:szCs w:val="18"/>
              </w:rPr>
              <w:t>19</w:t>
            </w:r>
          </w:p>
        </w:tc>
        <w:tc>
          <w:tcPr>
            <w:tcW w:w="760" w:type="dxa"/>
            <w:tcBorders>
              <w:top w:val="nil"/>
              <w:left w:val="nil"/>
              <w:bottom w:val="single" w:sz="4" w:space="0" w:color="auto"/>
              <w:right w:val="single" w:sz="4" w:space="0" w:color="auto"/>
            </w:tcBorders>
            <w:shd w:val="clear" w:color="auto" w:fill="auto"/>
            <w:vAlign w:val="center"/>
            <w:hideMark/>
          </w:tcPr>
          <w:p w14:paraId="13C87ADE" w14:textId="77777777" w:rsidR="00834377" w:rsidRPr="00214490" w:rsidRDefault="00834377" w:rsidP="00834377">
            <w:pPr>
              <w:jc w:val="center"/>
              <w:rPr>
                <w:color w:val="000000"/>
                <w:sz w:val="18"/>
                <w:szCs w:val="18"/>
              </w:rPr>
            </w:pPr>
            <w:r w:rsidRPr="00214490">
              <w:rPr>
                <w:color w:val="000000"/>
                <w:sz w:val="18"/>
                <w:szCs w:val="18"/>
              </w:rPr>
              <w:t>16</w:t>
            </w:r>
          </w:p>
        </w:tc>
        <w:tc>
          <w:tcPr>
            <w:tcW w:w="740" w:type="dxa"/>
            <w:tcBorders>
              <w:top w:val="nil"/>
              <w:left w:val="nil"/>
              <w:bottom w:val="single" w:sz="4" w:space="0" w:color="auto"/>
              <w:right w:val="single" w:sz="4" w:space="0" w:color="auto"/>
            </w:tcBorders>
            <w:shd w:val="clear" w:color="auto" w:fill="auto"/>
            <w:noWrap/>
            <w:vAlign w:val="center"/>
            <w:hideMark/>
          </w:tcPr>
          <w:p w14:paraId="0D1E60D5"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14</w:t>
            </w:r>
          </w:p>
        </w:tc>
        <w:tc>
          <w:tcPr>
            <w:tcW w:w="760" w:type="dxa"/>
            <w:tcBorders>
              <w:top w:val="nil"/>
              <w:left w:val="nil"/>
              <w:bottom w:val="single" w:sz="4" w:space="0" w:color="auto"/>
              <w:right w:val="single" w:sz="4" w:space="0" w:color="auto"/>
            </w:tcBorders>
            <w:shd w:val="clear" w:color="auto" w:fill="auto"/>
            <w:noWrap/>
            <w:vAlign w:val="center"/>
            <w:hideMark/>
          </w:tcPr>
          <w:p w14:paraId="6175781C"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15</w:t>
            </w:r>
          </w:p>
        </w:tc>
        <w:tc>
          <w:tcPr>
            <w:tcW w:w="760" w:type="dxa"/>
            <w:tcBorders>
              <w:top w:val="nil"/>
              <w:left w:val="nil"/>
              <w:bottom w:val="single" w:sz="4" w:space="0" w:color="auto"/>
              <w:right w:val="single" w:sz="4" w:space="0" w:color="auto"/>
            </w:tcBorders>
            <w:shd w:val="clear" w:color="auto" w:fill="auto"/>
            <w:noWrap/>
            <w:vAlign w:val="center"/>
            <w:hideMark/>
          </w:tcPr>
          <w:p w14:paraId="728DB4DE"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15</w:t>
            </w:r>
          </w:p>
        </w:tc>
        <w:tc>
          <w:tcPr>
            <w:tcW w:w="820" w:type="dxa"/>
            <w:tcBorders>
              <w:top w:val="nil"/>
              <w:left w:val="nil"/>
              <w:bottom w:val="single" w:sz="4" w:space="0" w:color="auto"/>
              <w:right w:val="single" w:sz="4" w:space="0" w:color="auto"/>
            </w:tcBorders>
            <w:shd w:val="clear" w:color="auto" w:fill="auto"/>
            <w:noWrap/>
            <w:vAlign w:val="center"/>
            <w:hideMark/>
          </w:tcPr>
          <w:p w14:paraId="41609BAA"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15</w:t>
            </w:r>
          </w:p>
        </w:tc>
        <w:tc>
          <w:tcPr>
            <w:tcW w:w="760" w:type="dxa"/>
            <w:tcBorders>
              <w:top w:val="nil"/>
              <w:left w:val="nil"/>
              <w:bottom w:val="single" w:sz="4" w:space="0" w:color="auto"/>
              <w:right w:val="single" w:sz="4" w:space="0" w:color="auto"/>
            </w:tcBorders>
            <w:shd w:val="clear" w:color="auto" w:fill="auto"/>
            <w:noWrap/>
            <w:vAlign w:val="center"/>
            <w:hideMark/>
          </w:tcPr>
          <w:p w14:paraId="32409BB4"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15</w:t>
            </w:r>
          </w:p>
        </w:tc>
        <w:tc>
          <w:tcPr>
            <w:tcW w:w="760" w:type="dxa"/>
            <w:tcBorders>
              <w:top w:val="nil"/>
              <w:left w:val="nil"/>
              <w:bottom w:val="single" w:sz="4" w:space="0" w:color="auto"/>
              <w:right w:val="single" w:sz="4" w:space="0" w:color="auto"/>
            </w:tcBorders>
            <w:shd w:val="clear" w:color="auto" w:fill="auto"/>
            <w:noWrap/>
            <w:vAlign w:val="center"/>
            <w:hideMark/>
          </w:tcPr>
          <w:p w14:paraId="73A22526"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15</w:t>
            </w:r>
          </w:p>
        </w:tc>
        <w:tc>
          <w:tcPr>
            <w:tcW w:w="800" w:type="dxa"/>
            <w:tcBorders>
              <w:top w:val="nil"/>
              <w:left w:val="nil"/>
              <w:bottom w:val="single" w:sz="4" w:space="0" w:color="auto"/>
              <w:right w:val="single" w:sz="4" w:space="0" w:color="auto"/>
            </w:tcBorders>
            <w:shd w:val="clear" w:color="auto" w:fill="auto"/>
            <w:noWrap/>
            <w:vAlign w:val="center"/>
            <w:hideMark/>
          </w:tcPr>
          <w:p w14:paraId="2E781E10"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15</w:t>
            </w:r>
          </w:p>
        </w:tc>
        <w:tc>
          <w:tcPr>
            <w:tcW w:w="760" w:type="dxa"/>
            <w:tcBorders>
              <w:top w:val="nil"/>
              <w:left w:val="nil"/>
              <w:bottom w:val="single" w:sz="4" w:space="0" w:color="auto"/>
              <w:right w:val="single" w:sz="4" w:space="0" w:color="auto"/>
            </w:tcBorders>
            <w:shd w:val="clear" w:color="auto" w:fill="auto"/>
            <w:noWrap/>
            <w:vAlign w:val="center"/>
            <w:hideMark/>
          </w:tcPr>
          <w:p w14:paraId="51261E02"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15</w:t>
            </w:r>
          </w:p>
        </w:tc>
        <w:tc>
          <w:tcPr>
            <w:tcW w:w="760" w:type="dxa"/>
            <w:tcBorders>
              <w:top w:val="nil"/>
              <w:left w:val="nil"/>
              <w:bottom w:val="single" w:sz="4" w:space="0" w:color="auto"/>
              <w:right w:val="single" w:sz="4" w:space="0" w:color="auto"/>
            </w:tcBorders>
            <w:shd w:val="clear" w:color="auto" w:fill="auto"/>
            <w:noWrap/>
            <w:vAlign w:val="center"/>
            <w:hideMark/>
          </w:tcPr>
          <w:p w14:paraId="3E5A1688"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15</w:t>
            </w:r>
          </w:p>
        </w:tc>
        <w:tc>
          <w:tcPr>
            <w:tcW w:w="1077" w:type="dxa"/>
            <w:tcBorders>
              <w:top w:val="nil"/>
              <w:left w:val="nil"/>
              <w:bottom w:val="single" w:sz="4" w:space="0" w:color="auto"/>
              <w:right w:val="single" w:sz="4" w:space="0" w:color="auto"/>
            </w:tcBorders>
            <w:shd w:val="clear" w:color="auto" w:fill="auto"/>
            <w:noWrap/>
            <w:vAlign w:val="center"/>
            <w:hideMark/>
          </w:tcPr>
          <w:p w14:paraId="211F3726"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15</w:t>
            </w:r>
          </w:p>
        </w:tc>
      </w:tr>
      <w:tr w:rsidR="00834377" w:rsidRPr="00214490" w14:paraId="7AAC0D29" w14:textId="77777777" w:rsidTr="00834377">
        <w:trPr>
          <w:trHeight w:val="48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5E96D66" w14:textId="77777777" w:rsidR="00834377" w:rsidRPr="00214490" w:rsidRDefault="00834377" w:rsidP="00834377">
            <w:pPr>
              <w:jc w:val="center"/>
              <w:rPr>
                <w:color w:val="000000"/>
                <w:sz w:val="18"/>
                <w:szCs w:val="18"/>
              </w:rPr>
            </w:pPr>
            <w:r w:rsidRPr="00214490">
              <w:rPr>
                <w:color w:val="000000"/>
                <w:sz w:val="18"/>
                <w:szCs w:val="18"/>
              </w:rPr>
              <w:t>3</w:t>
            </w:r>
          </w:p>
        </w:tc>
        <w:tc>
          <w:tcPr>
            <w:tcW w:w="2740" w:type="dxa"/>
            <w:tcBorders>
              <w:top w:val="nil"/>
              <w:left w:val="nil"/>
              <w:bottom w:val="single" w:sz="4" w:space="0" w:color="auto"/>
              <w:right w:val="single" w:sz="4" w:space="0" w:color="auto"/>
            </w:tcBorders>
            <w:shd w:val="clear" w:color="auto" w:fill="auto"/>
            <w:vAlign w:val="center"/>
            <w:hideMark/>
          </w:tcPr>
          <w:p w14:paraId="2716CC28" w14:textId="4166D58B" w:rsidR="00834377" w:rsidRPr="00214490" w:rsidRDefault="00834377" w:rsidP="00FA7E0B">
            <w:pPr>
              <w:rPr>
                <w:color w:val="000000"/>
                <w:sz w:val="18"/>
                <w:szCs w:val="18"/>
              </w:rPr>
            </w:pPr>
            <w:r w:rsidRPr="00214490">
              <w:rPr>
                <w:color w:val="000000"/>
                <w:sz w:val="18"/>
                <w:szCs w:val="18"/>
              </w:rPr>
              <w:t>Количество  контейнеров для сбора  ТКО у населения</w:t>
            </w:r>
          </w:p>
        </w:tc>
        <w:tc>
          <w:tcPr>
            <w:tcW w:w="1023" w:type="dxa"/>
            <w:tcBorders>
              <w:top w:val="nil"/>
              <w:left w:val="nil"/>
              <w:bottom w:val="single" w:sz="4" w:space="0" w:color="auto"/>
              <w:right w:val="single" w:sz="4" w:space="0" w:color="auto"/>
            </w:tcBorders>
            <w:shd w:val="clear" w:color="auto" w:fill="auto"/>
            <w:vAlign w:val="center"/>
            <w:hideMark/>
          </w:tcPr>
          <w:p w14:paraId="30A2D5CD"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71F0E6F2" w14:textId="62DF84FC" w:rsidR="00834377" w:rsidRPr="00214490" w:rsidRDefault="00834377" w:rsidP="00834377">
            <w:pPr>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41D8CB13" w14:textId="33FDA16C" w:rsidR="00834377" w:rsidRPr="00214490" w:rsidRDefault="00834377" w:rsidP="00834377">
            <w:pPr>
              <w:jc w:val="center"/>
              <w:rPr>
                <w:color w:val="000000"/>
                <w:sz w:val="18"/>
                <w:szCs w:val="18"/>
              </w:rPr>
            </w:pPr>
          </w:p>
        </w:tc>
        <w:tc>
          <w:tcPr>
            <w:tcW w:w="740" w:type="dxa"/>
            <w:tcBorders>
              <w:top w:val="nil"/>
              <w:left w:val="nil"/>
              <w:bottom w:val="single" w:sz="4" w:space="0" w:color="auto"/>
              <w:right w:val="single" w:sz="4" w:space="0" w:color="auto"/>
            </w:tcBorders>
            <w:shd w:val="clear" w:color="auto" w:fill="auto"/>
            <w:noWrap/>
            <w:vAlign w:val="bottom"/>
            <w:hideMark/>
          </w:tcPr>
          <w:p w14:paraId="34F366CE" w14:textId="242678F7"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78BBAA93" w14:textId="72FB4F34"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528BBD04"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w:t>
            </w:r>
          </w:p>
        </w:tc>
        <w:tc>
          <w:tcPr>
            <w:tcW w:w="820" w:type="dxa"/>
            <w:tcBorders>
              <w:top w:val="nil"/>
              <w:left w:val="nil"/>
              <w:bottom w:val="single" w:sz="4" w:space="0" w:color="auto"/>
              <w:right w:val="single" w:sz="4" w:space="0" w:color="auto"/>
            </w:tcBorders>
            <w:shd w:val="clear" w:color="auto" w:fill="auto"/>
            <w:noWrap/>
            <w:vAlign w:val="bottom"/>
            <w:hideMark/>
          </w:tcPr>
          <w:p w14:paraId="55DF26C8"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w:t>
            </w:r>
          </w:p>
        </w:tc>
        <w:tc>
          <w:tcPr>
            <w:tcW w:w="760" w:type="dxa"/>
            <w:tcBorders>
              <w:top w:val="nil"/>
              <w:left w:val="nil"/>
              <w:bottom w:val="single" w:sz="4" w:space="0" w:color="auto"/>
              <w:right w:val="single" w:sz="4" w:space="0" w:color="auto"/>
            </w:tcBorders>
            <w:shd w:val="clear" w:color="auto" w:fill="auto"/>
            <w:noWrap/>
            <w:vAlign w:val="bottom"/>
            <w:hideMark/>
          </w:tcPr>
          <w:p w14:paraId="6CDFA8CF"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w:t>
            </w:r>
          </w:p>
        </w:tc>
        <w:tc>
          <w:tcPr>
            <w:tcW w:w="760" w:type="dxa"/>
            <w:tcBorders>
              <w:top w:val="nil"/>
              <w:left w:val="nil"/>
              <w:bottom w:val="single" w:sz="4" w:space="0" w:color="auto"/>
              <w:right w:val="single" w:sz="4" w:space="0" w:color="auto"/>
            </w:tcBorders>
            <w:shd w:val="clear" w:color="auto" w:fill="auto"/>
            <w:noWrap/>
            <w:vAlign w:val="bottom"/>
            <w:hideMark/>
          </w:tcPr>
          <w:p w14:paraId="5B5C0B74"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w:t>
            </w:r>
          </w:p>
        </w:tc>
        <w:tc>
          <w:tcPr>
            <w:tcW w:w="800" w:type="dxa"/>
            <w:tcBorders>
              <w:top w:val="nil"/>
              <w:left w:val="nil"/>
              <w:bottom w:val="single" w:sz="4" w:space="0" w:color="auto"/>
              <w:right w:val="single" w:sz="4" w:space="0" w:color="auto"/>
            </w:tcBorders>
            <w:shd w:val="clear" w:color="auto" w:fill="auto"/>
            <w:noWrap/>
            <w:vAlign w:val="bottom"/>
            <w:hideMark/>
          </w:tcPr>
          <w:p w14:paraId="75303D86"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w:t>
            </w:r>
          </w:p>
        </w:tc>
        <w:tc>
          <w:tcPr>
            <w:tcW w:w="760" w:type="dxa"/>
            <w:tcBorders>
              <w:top w:val="nil"/>
              <w:left w:val="nil"/>
              <w:bottom w:val="single" w:sz="4" w:space="0" w:color="auto"/>
              <w:right w:val="single" w:sz="4" w:space="0" w:color="auto"/>
            </w:tcBorders>
            <w:shd w:val="clear" w:color="auto" w:fill="auto"/>
            <w:noWrap/>
            <w:vAlign w:val="bottom"/>
            <w:hideMark/>
          </w:tcPr>
          <w:p w14:paraId="56B53C75"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w:t>
            </w:r>
          </w:p>
        </w:tc>
        <w:tc>
          <w:tcPr>
            <w:tcW w:w="760" w:type="dxa"/>
            <w:tcBorders>
              <w:top w:val="nil"/>
              <w:left w:val="nil"/>
              <w:bottom w:val="single" w:sz="4" w:space="0" w:color="auto"/>
              <w:right w:val="single" w:sz="4" w:space="0" w:color="auto"/>
            </w:tcBorders>
            <w:shd w:val="clear" w:color="auto" w:fill="auto"/>
            <w:noWrap/>
            <w:vAlign w:val="bottom"/>
            <w:hideMark/>
          </w:tcPr>
          <w:p w14:paraId="01DD3B3C"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w:t>
            </w:r>
          </w:p>
        </w:tc>
        <w:tc>
          <w:tcPr>
            <w:tcW w:w="1077" w:type="dxa"/>
            <w:tcBorders>
              <w:top w:val="nil"/>
              <w:left w:val="nil"/>
              <w:bottom w:val="single" w:sz="4" w:space="0" w:color="auto"/>
              <w:right w:val="single" w:sz="4" w:space="0" w:color="auto"/>
            </w:tcBorders>
            <w:shd w:val="clear" w:color="auto" w:fill="auto"/>
            <w:noWrap/>
            <w:vAlign w:val="bottom"/>
            <w:hideMark/>
          </w:tcPr>
          <w:p w14:paraId="1F362166"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w:t>
            </w:r>
          </w:p>
        </w:tc>
      </w:tr>
      <w:tr w:rsidR="00834377" w:rsidRPr="00214490" w14:paraId="43DB4B23" w14:textId="77777777" w:rsidTr="00834377">
        <w:trPr>
          <w:trHeight w:val="7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581DD33" w14:textId="77777777" w:rsidR="00834377" w:rsidRPr="00214490" w:rsidRDefault="00834377" w:rsidP="00834377">
            <w:pPr>
              <w:jc w:val="center"/>
              <w:rPr>
                <w:color w:val="000000"/>
                <w:sz w:val="18"/>
                <w:szCs w:val="18"/>
              </w:rPr>
            </w:pPr>
            <w:r w:rsidRPr="00214490">
              <w:rPr>
                <w:color w:val="000000"/>
                <w:sz w:val="18"/>
                <w:szCs w:val="18"/>
              </w:rPr>
              <w:t>4</w:t>
            </w:r>
          </w:p>
        </w:tc>
        <w:tc>
          <w:tcPr>
            <w:tcW w:w="2740" w:type="dxa"/>
            <w:tcBorders>
              <w:top w:val="nil"/>
              <w:left w:val="nil"/>
              <w:bottom w:val="single" w:sz="4" w:space="0" w:color="auto"/>
              <w:right w:val="single" w:sz="4" w:space="0" w:color="auto"/>
            </w:tcBorders>
            <w:shd w:val="clear" w:color="auto" w:fill="auto"/>
            <w:vAlign w:val="center"/>
            <w:hideMark/>
          </w:tcPr>
          <w:p w14:paraId="520FB861" w14:textId="2783F844" w:rsidR="00834377" w:rsidRPr="00214490" w:rsidRDefault="00834377" w:rsidP="00FA7E0B">
            <w:pPr>
              <w:rPr>
                <w:color w:val="000000"/>
                <w:sz w:val="18"/>
                <w:szCs w:val="18"/>
              </w:rPr>
            </w:pPr>
            <w:r w:rsidRPr="00214490">
              <w:rPr>
                <w:color w:val="000000"/>
                <w:sz w:val="18"/>
                <w:szCs w:val="18"/>
              </w:rPr>
              <w:t>Количество  контейнеров для сбора  ТКО  у прочих организаций</w:t>
            </w:r>
          </w:p>
        </w:tc>
        <w:tc>
          <w:tcPr>
            <w:tcW w:w="1023" w:type="dxa"/>
            <w:tcBorders>
              <w:top w:val="nil"/>
              <w:left w:val="nil"/>
              <w:bottom w:val="single" w:sz="4" w:space="0" w:color="auto"/>
              <w:right w:val="single" w:sz="4" w:space="0" w:color="auto"/>
            </w:tcBorders>
            <w:shd w:val="clear" w:color="auto" w:fill="auto"/>
            <w:vAlign w:val="center"/>
            <w:hideMark/>
          </w:tcPr>
          <w:p w14:paraId="40214CB0"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5887C18B" w14:textId="482ADEA3" w:rsidR="00834377" w:rsidRPr="00214490" w:rsidRDefault="00834377" w:rsidP="00834377">
            <w:pPr>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6B18E7E1" w14:textId="2FABEF61" w:rsidR="00834377" w:rsidRPr="00214490" w:rsidRDefault="00834377" w:rsidP="00834377">
            <w:pPr>
              <w:jc w:val="center"/>
              <w:rPr>
                <w:color w:val="000000"/>
                <w:sz w:val="18"/>
                <w:szCs w:val="18"/>
              </w:rPr>
            </w:pPr>
          </w:p>
        </w:tc>
        <w:tc>
          <w:tcPr>
            <w:tcW w:w="740" w:type="dxa"/>
            <w:tcBorders>
              <w:top w:val="nil"/>
              <w:left w:val="nil"/>
              <w:bottom w:val="single" w:sz="4" w:space="0" w:color="auto"/>
              <w:right w:val="single" w:sz="4" w:space="0" w:color="auto"/>
            </w:tcBorders>
            <w:shd w:val="clear" w:color="auto" w:fill="auto"/>
            <w:noWrap/>
            <w:vAlign w:val="bottom"/>
            <w:hideMark/>
          </w:tcPr>
          <w:p w14:paraId="3584A2A4" w14:textId="720B1FBF"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3C6049D1" w14:textId="2FCDD57A"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54FCA167" w14:textId="0683832A" w:rsidR="00834377" w:rsidRPr="00214490" w:rsidRDefault="00834377" w:rsidP="00834377">
            <w:pPr>
              <w:jc w:val="center"/>
              <w:rPr>
                <w:rFonts w:ascii="Calibri" w:hAnsi="Calibri" w:cs="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hideMark/>
          </w:tcPr>
          <w:p w14:paraId="7AC8DB62" w14:textId="7E4B8D90"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06953F2F" w14:textId="3382CD11"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26A595DD" w14:textId="3C01D37A" w:rsidR="00834377" w:rsidRPr="00214490" w:rsidRDefault="00834377" w:rsidP="00834377">
            <w:pPr>
              <w:jc w:val="center"/>
              <w:rPr>
                <w:rFonts w:ascii="Calibri" w:hAnsi="Calibri" w:cs="Calibri"/>
                <w:color w:val="000000"/>
                <w:sz w:val="18"/>
                <w:szCs w:val="18"/>
              </w:rPr>
            </w:pPr>
          </w:p>
        </w:tc>
        <w:tc>
          <w:tcPr>
            <w:tcW w:w="800" w:type="dxa"/>
            <w:tcBorders>
              <w:top w:val="nil"/>
              <w:left w:val="nil"/>
              <w:bottom w:val="single" w:sz="4" w:space="0" w:color="auto"/>
              <w:right w:val="single" w:sz="4" w:space="0" w:color="auto"/>
            </w:tcBorders>
            <w:shd w:val="clear" w:color="auto" w:fill="auto"/>
            <w:noWrap/>
            <w:vAlign w:val="bottom"/>
            <w:hideMark/>
          </w:tcPr>
          <w:p w14:paraId="39730412" w14:textId="2D1AC20B"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0C6FF6A4" w14:textId="7692E7D9"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3E55ABB9" w14:textId="7CD57773" w:rsidR="00834377" w:rsidRPr="00214490" w:rsidRDefault="00834377" w:rsidP="00834377">
            <w:pPr>
              <w:jc w:val="center"/>
              <w:rPr>
                <w:rFonts w:ascii="Calibri" w:hAnsi="Calibri" w:cs="Calibri"/>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bottom"/>
            <w:hideMark/>
          </w:tcPr>
          <w:p w14:paraId="77A9B03F" w14:textId="24546E4A" w:rsidR="00834377" w:rsidRPr="00214490" w:rsidRDefault="00834377" w:rsidP="00834377">
            <w:pPr>
              <w:jc w:val="center"/>
              <w:rPr>
                <w:rFonts w:ascii="Calibri" w:hAnsi="Calibri" w:cs="Calibri"/>
                <w:color w:val="000000"/>
                <w:sz w:val="18"/>
                <w:szCs w:val="18"/>
              </w:rPr>
            </w:pPr>
          </w:p>
        </w:tc>
      </w:tr>
      <w:tr w:rsidR="00834377" w:rsidRPr="00214490" w14:paraId="5CB7351C" w14:textId="77777777" w:rsidTr="00834377">
        <w:trPr>
          <w:trHeight w:val="48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EDE4712" w14:textId="77777777" w:rsidR="00834377" w:rsidRPr="00214490" w:rsidRDefault="00834377" w:rsidP="00834377">
            <w:pPr>
              <w:jc w:val="center"/>
              <w:rPr>
                <w:color w:val="000000"/>
                <w:sz w:val="18"/>
                <w:szCs w:val="18"/>
              </w:rPr>
            </w:pPr>
            <w:r w:rsidRPr="00214490">
              <w:rPr>
                <w:color w:val="000000"/>
                <w:sz w:val="18"/>
                <w:szCs w:val="18"/>
              </w:rPr>
              <w:t>5</w:t>
            </w:r>
          </w:p>
        </w:tc>
        <w:tc>
          <w:tcPr>
            <w:tcW w:w="2740" w:type="dxa"/>
            <w:tcBorders>
              <w:top w:val="nil"/>
              <w:left w:val="nil"/>
              <w:bottom w:val="single" w:sz="4" w:space="0" w:color="auto"/>
              <w:right w:val="single" w:sz="4" w:space="0" w:color="auto"/>
            </w:tcBorders>
            <w:shd w:val="clear" w:color="auto" w:fill="auto"/>
            <w:vAlign w:val="center"/>
            <w:hideMark/>
          </w:tcPr>
          <w:p w14:paraId="405950B6" w14:textId="5AA3A0D0" w:rsidR="00834377" w:rsidRPr="00214490" w:rsidRDefault="00834377" w:rsidP="00FA7E0B">
            <w:pPr>
              <w:rPr>
                <w:color w:val="000000"/>
                <w:sz w:val="18"/>
                <w:szCs w:val="18"/>
              </w:rPr>
            </w:pPr>
            <w:r w:rsidRPr="00214490">
              <w:rPr>
                <w:color w:val="000000"/>
                <w:sz w:val="18"/>
                <w:szCs w:val="18"/>
              </w:rPr>
              <w:t xml:space="preserve">наличие  подъездов с </w:t>
            </w:r>
            <w:r>
              <w:rPr>
                <w:color w:val="000000"/>
                <w:sz w:val="18"/>
                <w:szCs w:val="18"/>
              </w:rPr>
              <w:t>тв</w:t>
            </w:r>
            <w:r w:rsidRPr="00214490">
              <w:rPr>
                <w:color w:val="000000"/>
                <w:sz w:val="18"/>
                <w:szCs w:val="18"/>
              </w:rPr>
              <w:t>ёрдым покрытием к КП для вывоза ТКО</w:t>
            </w:r>
          </w:p>
        </w:tc>
        <w:tc>
          <w:tcPr>
            <w:tcW w:w="1023" w:type="dxa"/>
            <w:tcBorders>
              <w:top w:val="nil"/>
              <w:left w:val="nil"/>
              <w:bottom w:val="single" w:sz="4" w:space="0" w:color="auto"/>
              <w:right w:val="single" w:sz="4" w:space="0" w:color="auto"/>
            </w:tcBorders>
            <w:shd w:val="clear" w:color="auto" w:fill="auto"/>
            <w:vAlign w:val="center"/>
            <w:hideMark/>
          </w:tcPr>
          <w:p w14:paraId="3D7A216C"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1160F4C5" w14:textId="5617DBEE" w:rsidR="00834377" w:rsidRPr="00214490" w:rsidRDefault="00834377" w:rsidP="00834377">
            <w:pPr>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4F9AD673" w14:textId="6C5D2B80" w:rsidR="00834377" w:rsidRPr="00214490" w:rsidRDefault="00834377" w:rsidP="00834377">
            <w:pPr>
              <w:jc w:val="center"/>
              <w:rPr>
                <w:color w:val="000000"/>
                <w:sz w:val="18"/>
                <w:szCs w:val="18"/>
              </w:rPr>
            </w:pPr>
          </w:p>
        </w:tc>
        <w:tc>
          <w:tcPr>
            <w:tcW w:w="740" w:type="dxa"/>
            <w:tcBorders>
              <w:top w:val="nil"/>
              <w:left w:val="nil"/>
              <w:bottom w:val="single" w:sz="4" w:space="0" w:color="auto"/>
              <w:right w:val="single" w:sz="4" w:space="0" w:color="auto"/>
            </w:tcBorders>
            <w:shd w:val="clear" w:color="auto" w:fill="auto"/>
            <w:noWrap/>
            <w:vAlign w:val="bottom"/>
            <w:hideMark/>
          </w:tcPr>
          <w:p w14:paraId="0221CC0D" w14:textId="4D5AB8DF"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659DD321" w14:textId="2C732817"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72B992F9" w14:textId="58D5D578" w:rsidR="00834377" w:rsidRPr="00214490" w:rsidRDefault="00834377" w:rsidP="00834377">
            <w:pPr>
              <w:jc w:val="center"/>
              <w:rPr>
                <w:rFonts w:ascii="Calibri" w:hAnsi="Calibri" w:cs="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hideMark/>
          </w:tcPr>
          <w:p w14:paraId="54484035" w14:textId="1E6B31A4"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72D424DE" w14:textId="115C1A47"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4F973CE7" w14:textId="1568C407" w:rsidR="00834377" w:rsidRPr="00214490" w:rsidRDefault="00834377" w:rsidP="00834377">
            <w:pPr>
              <w:jc w:val="center"/>
              <w:rPr>
                <w:rFonts w:ascii="Calibri" w:hAnsi="Calibri" w:cs="Calibri"/>
                <w:color w:val="000000"/>
                <w:sz w:val="18"/>
                <w:szCs w:val="18"/>
              </w:rPr>
            </w:pPr>
          </w:p>
        </w:tc>
        <w:tc>
          <w:tcPr>
            <w:tcW w:w="800" w:type="dxa"/>
            <w:tcBorders>
              <w:top w:val="nil"/>
              <w:left w:val="nil"/>
              <w:bottom w:val="single" w:sz="4" w:space="0" w:color="auto"/>
              <w:right w:val="single" w:sz="4" w:space="0" w:color="auto"/>
            </w:tcBorders>
            <w:shd w:val="clear" w:color="auto" w:fill="auto"/>
            <w:noWrap/>
            <w:vAlign w:val="bottom"/>
            <w:hideMark/>
          </w:tcPr>
          <w:p w14:paraId="78084541" w14:textId="6F34F6CA"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7055B88F" w14:textId="5DEC90B4"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23964029" w14:textId="577823D4" w:rsidR="00834377" w:rsidRPr="00214490" w:rsidRDefault="00834377" w:rsidP="00834377">
            <w:pPr>
              <w:jc w:val="center"/>
              <w:rPr>
                <w:rFonts w:ascii="Calibri" w:hAnsi="Calibri" w:cs="Calibri"/>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bottom"/>
            <w:hideMark/>
          </w:tcPr>
          <w:p w14:paraId="56282243" w14:textId="37035F12" w:rsidR="00834377" w:rsidRPr="00214490" w:rsidRDefault="00834377" w:rsidP="00834377">
            <w:pPr>
              <w:jc w:val="center"/>
              <w:rPr>
                <w:rFonts w:ascii="Calibri" w:hAnsi="Calibri" w:cs="Calibri"/>
                <w:color w:val="000000"/>
                <w:sz w:val="18"/>
                <w:szCs w:val="18"/>
              </w:rPr>
            </w:pPr>
          </w:p>
        </w:tc>
      </w:tr>
      <w:tr w:rsidR="00214490" w:rsidRPr="00214490" w14:paraId="15A64839" w14:textId="77777777" w:rsidTr="00834377">
        <w:trPr>
          <w:trHeight w:val="300"/>
          <w:jc w:val="center"/>
        </w:trPr>
        <w:tc>
          <w:tcPr>
            <w:tcW w:w="14029"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14:paraId="7B7D6C07" w14:textId="77777777" w:rsidR="00214490" w:rsidRPr="00214490" w:rsidRDefault="00214490" w:rsidP="00834377">
            <w:pPr>
              <w:jc w:val="center"/>
              <w:rPr>
                <w:color w:val="000000"/>
                <w:sz w:val="18"/>
                <w:szCs w:val="18"/>
              </w:rPr>
            </w:pPr>
            <w:proofErr w:type="spellStart"/>
            <w:r w:rsidRPr="00214490">
              <w:rPr>
                <w:color w:val="000000"/>
                <w:sz w:val="18"/>
                <w:szCs w:val="18"/>
              </w:rPr>
              <w:lastRenderedPageBreak/>
              <w:t>д.Гвоздевка</w:t>
            </w:r>
            <w:proofErr w:type="spellEnd"/>
          </w:p>
        </w:tc>
      </w:tr>
      <w:tr w:rsidR="00834377" w:rsidRPr="00214490" w14:paraId="5AF6FF65" w14:textId="77777777" w:rsidTr="00834377">
        <w:trPr>
          <w:trHeight w:val="3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72D79F7" w14:textId="77777777" w:rsidR="00834377" w:rsidRPr="00214490" w:rsidRDefault="00834377" w:rsidP="00834377">
            <w:pPr>
              <w:jc w:val="center"/>
              <w:rPr>
                <w:color w:val="000000"/>
                <w:sz w:val="18"/>
                <w:szCs w:val="18"/>
              </w:rPr>
            </w:pPr>
            <w:r w:rsidRPr="00214490">
              <w:rPr>
                <w:color w:val="000000"/>
                <w:sz w:val="18"/>
                <w:szCs w:val="18"/>
              </w:rPr>
              <w:t>1</w:t>
            </w:r>
          </w:p>
        </w:tc>
        <w:tc>
          <w:tcPr>
            <w:tcW w:w="2740" w:type="dxa"/>
            <w:tcBorders>
              <w:top w:val="nil"/>
              <w:left w:val="nil"/>
              <w:bottom w:val="single" w:sz="4" w:space="0" w:color="auto"/>
              <w:right w:val="single" w:sz="4" w:space="0" w:color="auto"/>
            </w:tcBorders>
            <w:shd w:val="clear" w:color="auto" w:fill="auto"/>
            <w:vAlign w:val="center"/>
            <w:hideMark/>
          </w:tcPr>
          <w:p w14:paraId="16ACC89B" w14:textId="2B858732" w:rsidR="00834377" w:rsidRPr="00214490" w:rsidRDefault="00834377" w:rsidP="00FA7E0B">
            <w:pPr>
              <w:rPr>
                <w:color w:val="000000"/>
                <w:sz w:val="18"/>
                <w:szCs w:val="18"/>
              </w:rPr>
            </w:pPr>
            <w:r w:rsidRPr="00214490">
              <w:rPr>
                <w:color w:val="000000"/>
                <w:sz w:val="18"/>
                <w:szCs w:val="18"/>
              </w:rPr>
              <w:t>Население всего</w:t>
            </w:r>
          </w:p>
        </w:tc>
        <w:tc>
          <w:tcPr>
            <w:tcW w:w="1023" w:type="dxa"/>
            <w:tcBorders>
              <w:top w:val="nil"/>
              <w:left w:val="nil"/>
              <w:bottom w:val="single" w:sz="4" w:space="0" w:color="auto"/>
              <w:right w:val="single" w:sz="4" w:space="0" w:color="auto"/>
            </w:tcBorders>
            <w:shd w:val="clear" w:color="auto" w:fill="auto"/>
            <w:vAlign w:val="center"/>
            <w:hideMark/>
          </w:tcPr>
          <w:p w14:paraId="7D98ADE8" w14:textId="77777777" w:rsidR="00834377" w:rsidRPr="00214490" w:rsidRDefault="00834377" w:rsidP="00834377">
            <w:pPr>
              <w:jc w:val="center"/>
              <w:rPr>
                <w:color w:val="000000"/>
                <w:sz w:val="18"/>
                <w:szCs w:val="18"/>
              </w:rPr>
            </w:pPr>
            <w:r w:rsidRPr="00214490">
              <w:rPr>
                <w:color w:val="000000"/>
                <w:sz w:val="18"/>
                <w:szCs w:val="18"/>
              </w:rPr>
              <w:t>чел.</w:t>
            </w:r>
          </w:p>
        </w:tc>
        <w:tc>
          <w:tcPr>
            <w:tcW w:w="801" w:type="dxa"/>
            <w:tcBorders>
              <w:top w:val="nil"/>
              <w:left w:val="nil"/>
              <w:bottom w:val="single" w:sz="4" w:space="0" w:color="auto"/>
              <w:right w:val="single" w:sz="4" w:space="0" w:color="auto"/>
            </w:tcBorders>
            <w:shd w:val="clear" w:color="auto" w:fill="auto"/>
            <w:vAlign w:val="center"/>
            <w:hideMark/>
          </w:tcPr>
          <w:p w14:paraId="6554A80C" w14:textId="77777777" w:rsidR="00834377" w:rsidRPr="00214490" w:rsidRDefault="00834377" w:rsidP="00834377">
            <w:pPr>
              <w:jc w:val="center"/>
              <w:rPr>
                <w:color w:val="000000"/>
                <w:sz w:val="18"/>
                <w:szCs w:val="18"/>
              </w:rPr>
            </w:pPr>
            <w:r w:rsidRPr="00214490">
              <w:rPr>
                <w:color w:val="000000"/>
                <w:sz w:val="18"/>
                <w:szCs w:val="18"/>
              </w:rPr>
              <w:t>79</w:t>
            </w:r>
          </w:p>
        </w:tc>
        <w:tc>
          <w:tcPr>
            <w:tcW w:w="760" w:type="dxa"/>
            <w:tcBorders>
              <w:top w:val="nil"/>
              <w:left w:val="nil"/>
              <w:bottom w:val="single" w:sz="4" w:space="0" w:color="auto"/>
              <w:right w:val="single" w:sz="4" w:space="0" w:color="auto"/>
            </w:tcBorders>
            <w:shd w:val="clear" w:color="auto" w:fill="auto"/>
            <w:vAlign w:val="center"/>
            <w:hideMark/>
          </w:tcPr>
          <w:p w14:paraId="7BBFBD7B" w14:textId="77777777" w:rsidR="00834377" w:rsidRPr="00214490" w:rsidRDefault="00834377" w:rsidP="00834377">
            <w:pPr>
              <w:jc w:val="center"/>
              <w:rPr>
                <w:color w:val="000000"/>
                <w:sz w:val="18"/>
                <w:szCs w:val="18"/>
              </w:rPr>
            </w:pPr>
            <w:r w:rsidRPr="00214490">
              <w:rPr>
                <w:color w:val="000000"/>
                <w:sz w:val="18"/>
                <w:szCs w:val="18"/>
              </w:rPr>
              <w:t>73</w:t>
            </w:r>
          </w:p>
        </w:tc>
        <w:tc>
          <w:tcPr>
            <w:tcW w:w="740" w:type="dxa"/>
            <w:tcBorders>
              <w:top w:val="nil"/>
              <w:left w:val="nil"/>
              <w:bottom w:val="single" w:sz="4" w:space="0" w:color="auto"/>
              <w:right w:val="single" w:sz="4" w:space="0" w:color="auto"/>
            </w:tcBorders>
            <w:shd w:val="clear" w:color="auto" w:fill="auto"/>
            <w:noWrap/>
            <w:vAlign w:val="center"/>
            <w:hideMark/>
          </w:tcPr>
          <w:p w14:paraId="05D511D2"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72</w:t>
            </w:r>
          </w:p>
        </w:tc>
        <w:tc>
          <w:tcPr>
            <w:tcW w:w="760" w:type="dxa"/>
            <w:tcBorders>
              <w:top w:val="nil"/>
              <w:left w:val="nil"/>
              <w:bottom w:val="single" w:sz="4" w:space="0" w:color="auto"/>
              <w:right w:val="single" w:sz="4" w:space="0" w:color="auto"/>
            </w:tcBorders>
            <w:shd w:val="clear" w:color="auto" w:fill="auto"/>
            <w:noWrap/>
            <w:vAlign w:val="center"/>
            <w:hideMark/>
          </w:tcPr>
          <w:p w14:paraId="5A195BC3"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65</w:t>
            </w:r>
          </w:p>
        </w:tc>
        <w:tc>
          <w:tcPr>
            <w:tcW w:w="760" w:type="dxa"/>
            <w:tcBorders>
              <w:top w:val="nil"/>
              <w:left w:val="nil"/>
              <w:bottom w:val="single" w:sz="4" w:space="0" w:color="auto"/>
              <w:right w:val="single" w:sz="4" w:space="0" w:color="auto"/>
            </w:tcBorders>
            <w:shd w:val="clear" w:color="auto" w:fill="auto"/>
            <w:noWrap/>
            <w:vAlign w:val="bottom"/>
            <w:hideMark/>
          </w:tcPr>
          <w:p w14:paraId="19E223B4"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63</w:t>
            </w:r>
          </w:p>
        </w:tc>
        <w:tc>
          <w:tcPr>
            <w:tcW w:w="820" w:type="dxa"/>
            <w:tcBorders>
              <w:top w:val="nil"/>
              <w:left w:val="nil"/>
              <w:bottom w:val="single" w:sz="4" w:space="0" w:color="auto"/>
              <w:right w:val="single" w:sz="4" w:space="0" w:color="auto"/>
            </w:tcBorders>
            <w:shd w:val="clear" w:color="auto" w:fill="auto"/>
            <w:noWrap/>
            <w:vAlign w:val="bottom"/>
            <w:hideMark/>
          </w:tcPr>
          <w:p w14:paraId="13807E65"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63</w:t>
            </w:r>
          </w:p>
        </w:tc>
        <w:tc>
          <w:tcPr>
            <w:tcW w:w="760" w:type="dxa"/>
            <w:tcBorders>
              <w:top w:val="nil"/>
              <w:left w:val="nil"/>
              <w:bottom w:val="single" w:sz="4" w:space="0" w:color="auto"/>
              <w:right w:val="single" w:sz="4" w:space="0" w:color="auto"/>
            </w:tcBorders>
            <w:shd w:val="clear" w:color="auto" w:fill="auto"/>
            <w:noWrap/>
            <w:vAlign w:val="bottom"/>
            <w:hideMark/>
          </w:tcPr>
          <w:p w14:paraId="437D9F8A"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63</w:t>
            </w:r>
          </w:p>
        </w:tc>
        <w:tc>
          <w:tcPr>
            <w:tcW w:w="760" w:type="dxa"/>
            <w:tcBorders>
              <w:top w:val="nil"/>
              <w:left w:val="nil"/>
              <w:bottom w:val="single" w:sz="4" w:space="0" w:color="auto"/>
              <w:right w:val="single" w:sz="4" w:space="0" w:color="auto"/>
            </w:tcBorders>
            <w:shd w:val="clear" w:color="auto" w:fill="auto"/>
            <w:noWrap/>
            <w:vAlign w:val="bottom"/>
            <w:hideMark/>
          </w:tcPr>
          <w:p w14:paraId="455E4979"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63</w:t>
            </w:r>
          </w:p>
        </w:tc>
        <w:tc>
          <w:tcPr>
            <w:tcW w:w="800" w:type="dxa"/>
            <w:tcBorders>
              <w:top w:val="nil"/>
              <w:left w:val="nil"/>
              <w:bottom w:val="single" w:sz="4" w:space="0" w:color="auto"/>
              <w:right w:val="single" w:sz="4" w:space="0" w:color="auto"/>
            </w:tcBorders>
            <w:shd w:val="clear" w:color="auto" w:fill="auto"/>
            <w:noWrap/>
            <w:vAlign w:val="bottom"/>
            <w:hideMark/>
          </w:tcPr>
          <w:p w14:paraId="4D3586B7"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63</w:t>
            </w:r>
          </w:p>
        </w:tc>
        <w:tc>
          <w:tcPr>
            <w:tcW w:w="760" w:type="dxa"/>
            <w:tcBorders>
              <w:top w:val="nil"/>
              <w:left w:val="nil"/>
              <w:bottom w:val="single" w:sz="4" w:space="0" w:color="auto"/>
              <w:right w:val="single" w:sz="4" w:space="0" w:color="auto"/>
            </w:tcBorders>
            <w:shd w:val="clear" w:color="auto" w:fill="auto"/>
            <w:noWrap/>
            <w:vAlign w:val="bottom"/>
            <w:hideMark/>
          </w:tcPr>
          <w:p w14:paraId="197DF991"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63</w:t>
            </w:r>
          </w:p>
        </w:tc>
        <w:tc>
          <w:tcPr>
            <w:tcW w:w="760" w:type="dxa"/>
            <w:tcBorders>
              <w:top w:val="nil"/>
              <w:left w:val="nil"/>
              <w:bottom w:val="single" w:sz="4" w:space="0" w:color="auto"/>
              <w:right w:val="single" w:sz="4" w:space="0" w:color="auto"/>
            </w:tcBorders>
            <w:shd w:val="clear" w:color="auto" w:fill="auto"/>
            <w:noWrap/>
            <w:vAlign w:val="bottom"/>
            <w:hideMark/>
          </w:tcPr>
          <w:p w14:paraId="10DBF669"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63</w:t>
            </w:r>
          </w:p>
        </w:tc>
        <w:tc>
          <w:tcPr>
            <w:tcW w:w="1077" w:type="dxa"/>
            <w:tcBorders>
              <w:top w:val="nil"/>
              <w:left w:val="nil"/>
              <w:bottom w:val="single" w:sz="4" w:space="0" w:color="auto"/>
              <w:right w:val="single" w:sz="4" w:space="0" w:color="auto"/>
            </w:tcBorders>
            <w:shd w:val="clear" w:color="auto" w:fill="auto"/>
            <w:noWrap/>
            <w:vAlign w:val="bottom"/>
            <w:hideMark/>
          </w:tcPr>
          <w:p w14:paraId="6188DF9A"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63</w:t>
            </w:r>
          </w:p>
        </w:tc>
      </w:tr>
      <w:tr w:rsidR="00834377" w:rsidRPr="00214490" w14:paraId="50CA57F2" w14:textId="77777777" w:rsidTr="00834377">
        <w:trPr>
          <w:trHeight w:val="3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0B0A779" w14:textId="77777777" w:rsidR="00834377" w:rsidRPr="00214490" w:rsidRDefault="00834377" w:rsidP="00834377">
            <w:pPr>
              <w:jc w:val="center"/>
              <w:rPr>
                <w:color w:val="000000"/>
                <w:sz w:val="18"/>
                <w:szCs w:val="18"/>
              </w:rPr>
            </w:pPr>
            <w:r w:rsidRPr="00214490">
              <w:rPr>
                <w:color w:val="000000"/>
                <w:sz w:val="18"/>
                <w:szCs w:val="18"/>
              </w:rPr>
              <w:t>2</w:t>
            </w:r>
          </w:p>
        </w:tc>
        <w:tc>
          <w:tcPr>
            <w:tcW w:w="2740" w:type="dxa"/>
            <w:tcBorders>
              <w:top w:val="nil"/>
              <w:left w:val="nil"/>
              <w:bottom w:val="single" w:sz="4" w:space="0" w:color="auto"/>
              <w:right w:val="single" w:sz="4" w:space="0" w:color="auto"/>
            </w:tcBorders>
            <w:shd w:val="clear" w:color="auto" w:fill="auto"/>
            <w:vAlign w:val="center"/>
            <w:hideMark/>
          </w:tcPr>
          <w:p w14:paraId="2415A85F" w14:textId="6C17BC2B" w:rsidR="00834377" w:rsidRPr="00214490" w:rsidRDefault="00834377" w:rsidP="00FA7E0B">
            <w:pPr>
              <w:rPr>
                <w:color w:val="000000"/>
                <w:sz w:val="18"/>
                <w:szCs w:val="18"/>
              </w:rPr>
            </w:pPr>
            <w:r w:rsidRPr="00214490">
              <w:rPr>
                <w:color w:val="000000"/>
                <w:sz w:val="18"/>
                <w:szCs w:val="18"/>
              </w:rPr>
              <w:t>Количество домов всего</w:t>
            </w:r>
          </w:p>
        </w:tc>
        <w:tc>
          <w:tcPr>
            <w:tcW w:w="1023" w:type="dxa"/>
            <w:tcBorders>
              <w:top w:val="nil"/>
              <w:left w:val="nil"/>
              <w:bottom w:val="single" w:sz="4" w:space="0" w:color="auto"/>
              <w:right w:val="single" w:sz="4" w:space="0" w:color="auto"/>
            </w:tcBorders>
            <w:shd w:val="clear" w:color="auto" w:fill="auto"/>
            <w:vAlign w:val="center"/>
            <w:hideMark/>
          </w:tcPr>
          <w:p w14:paraId="6DE90F10"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20F3CEC0" w14:textId="77777777" w:rsidR="00834377" w:rsidRPr="00214490" w:rsidRDefault="00834377" w:rsidP="00834377">
            <w:pPr>
              <w:jc w:val="center"/>
              <w:rPr>
                <w:color w:val="000000"/>
                <w:sz w:val="18"/>
                <w:szCs w:val="18"/>
              </w:rPr>
            </w:pPr>
            <w:r w:rsidRPr="00214490">
              <w:rPr>
                <w:color w:val="000000"/>
                <w:sz w:val="18"/>
                <w:szCs w:val="18"/>
              </w:rPr>
              <w:t>30</w:t>
            </w:r>
          </w:p>
        </w:tc>
        <w:tc>
          <w:tcPr>
            <w:tcW w:w="760" w:type="dxa"/>
            <w:tcBorders>
              <w:top w:val="nil"/>
              <w:left w:val="nil"/>
              <w:bottom w:val="single" w:sz="4" w:space="0" w:color="auto"/>
              <w:right w:val="single" w:sz="4" w:space="0" w:color="auto"/>
            </w:tcBorders>
            <w:shd w:val="clear" w:color="auto" w:fill="auto"/>
            <w:vAlign w:val="center"/>
            <w:hideMark/>
          </w:tcPr>
          <w:p w14:paraId="444F71FE" w14:textId="77777777" w:rsidR="00834377" w:rsidRPr="00214490" w:rsidRDefault="00834377" w:rsidP="00834377">
            <w:pPr>
              <w:jc w:val="center"/>
              <w:rPr>
                <w:color w:val="000000"/>
                <w:sz w:val="18"/>
                <w:szCs w:val="18"/>
              </w:rPr>
            </w:pPr>
            <w:r w:rsidRPr="00214490">
              <w:rPr>
                <w:color w:val="000000"/>
                <w:sz w:val="18"/>
                <w:szCs w:val="18"/>
              </w:rPr>
              <w:t>28</w:t>
            </w:r>
          </w:p>
        </w:tc>
        <w:tc>
          <w:tcPr>
            <w:tcW w:w="740" w:type="dxa"/>
            <w:tcBorders>
              <w:top w:val="nil"/>
              <w:left w:val="nil"/>
              <w:bottom w:val="single" w:sz="4" w:space="0" w:color="auto"/>
              <w:right w:val="single" w:sz="4" w:space="0" w:color="auto"/>
            </w:tcBorders>
            <w:shd w:val="clear" w:color="auto" w:fill="auto"/>
            <w:noWrap/>
            <w:vAlign w:val="center"/>
            <w:hideMark/>
          </w:tcPr>
          <w:p w14:paraId="36D4F9BC"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28</w:t>
            </w:r>
          </w:p>
        </w:tc>
        <w:tc>
          <w:tcPr>
            <w:tcW w:w="760" w:type="dxa"/>
            <w:tcBorders>
              <w:top w:val="nil"/>
              <w:left w:val="nil"/>
              <w:bottom w:val="single" w:sz="4" w:space="0" w:color="auto"/>
              <w:right w:val="single" w:sz="4" w:space="0" w:color="auto"/>
            </w:tcBorders>
            <w:shd w:val="clear" w:color="auto" w:fill="auto"/>
            <w:noWrap/>
            <w:vAlign w:val="center"/>
            <w:hideMark/>
          </w:tcPr>
          <w:p w14:paraId="237D80AF"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29</w:t>
            </w:r>
          </w:p>
        </w:tc>
        <w:tc>
          <w:tcPr>
            <w:tcW w:w="760" w:type="dxa"/>
            <w:tcBorders>
              <w:top w:val="nil"/>
              <w:left w:val="nil"/>
              <w:bottom w:val="single" w:sz="4" w:space="0" w:color="auto"/>
              <w:right w:val="single" w:sz="4" w:space="0" w:color="auto"/>
            </w:tcBorders>
            <w:shd w:val="clear" w:color="auto" w:fill="auto"/>
            <w:noWrap/>
            <w:vAlign w:val="bottom"/>
            <w:hideMark/>
          </w:tcPr>
          <w:p w14:paraId="20BE75D2"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28</w:t>
            </w:r>
          </w:p>
        </w:tc>
        <w:tc>
          <w:tcPr>
            <w:tcW w:w="820" w:type="dxa"/>
            <w:tcBorders>
              <w:top w:val="nil"/>
              <w:left w:val="nil"/>
              <w:bottom w:val="single" w:sz="4" w:space="0" w:color="auto"/>
              <w:right w:val="single" w:sz="4" w:space="0" w:color="auto"/>
            </w:tcBorders>
            <w:shd w:val="clear" w:color="auto" w:fill="auto"/>
            <w:noWrap/>
            <w:vAlign w:val="bottom"/>
            <w:hideMark/>
          </w:tcPr>
          <w:p w14:paraId="45BAAE43"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28</w:t>
            </w:r>
          </w:p>
        </w:tc>
        <w:tc>
          <w:tcPr>
            <w:tcW w:w="760" w:type="dxa"/>
            <w:tcBorders>
              <w:top w:val="nil"/>
              <w:left w:val="nil"/>
              <w:bottom w:val="single" w:sz="4" w:space="0" w:color="auto"/>
              <w:right w:val="single" w:sz="4" w:space="0" w:color="auto"/>
            </w:tcBorders>
            <w:shd w:val="clear" w:color="auto" w:fill="auto"/>
            <w:noWrap/>
            <w:vAlign w:val="bottom"/>
            <w:hideMark/>
          </w:tcPr>
          <w:p w14:paraId="25BC2A4A"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28</w:t>
            </w:r>
          </w:p>
        </w:tc>
        <w:tc>
          <w:tcPr>
            <w:tcW w:w="760" w:type="dxa"/>
            <w:tcBorders>
              <w:top w:val="nil"/>
              <w:left w:val="nil"/>
              <w:bottom w:val="single" w:sz="4" w:space="0" w:color="auto"/>
              <w:right w:val="single" w:sz="4" w:space="0" w:color="auto"/>
            </w:tcBorders>
            <w:shd w:val="clear" w:color="auto" w:fill="auto"/>
            <w:noWrap/>
            <w:vAlign w:val="bottom"/>
            <w:hideMark/>
          </w:tcPr>
          <w:p w14:paraId="3EAF2C94"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28</w:t>
            </w:r>
          </w:p>
        </w:tc>
        <w:tc>
          <w:tcPr>
            <w:tcW w:w="800" w:type="dxa"/>
            <w:tcBorders>
              <w:top w:val="nil"/>
              <w:left w:val="nil"/>
              <w:bottom w:val="single" w:sz="4" w:space="0" w:color="auto"/>
              <w:right w:val="single" w:sz="4" w:space="0" w:color="auto"/>
            </w:tcBorders>
            <w:shd w:val="clear" w:color="auto" w:fill="auto"/>
            <w:noWrap/>
            <w:vAlign w:val="bottom"/>
            <w:hideMark/>
          </w:tcPr>
          <w:p w14:paraId="614DFF7B"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28</w:t>
            </w:r>
          </w:p>
        </w:tc>
        <w:tc>
          <w:tcPr>
            <w:tcW w:w="760" w:type="dxa"/>
            <w:tcBorders>
              <w:top w:val="nil"/>
              <w:left w:val="nil"/>
              <w:bottom w:val="single" w:sz="4" w:space="0" w:color="auto"/>
              <w:right w:val="single" w:sz="4" w:space="0" w:color="auto"/>
            </w:tcBorders>
            <w:shd w:val="clear" w:color="auto" w:fill="auto"/>
            <w:noWrap/>
            <w:vAlign w:val="bottom"/>
            <w:hideMark/>
          </w:tcPr>
          <w:p w14:paraId="084F0A19"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28</w:t>
            </w:r>
          </w:p>
        </w:tc>
        <w:tc>
          <w:tcPr>
            <w:tcW w:w="760" w:type="dxa"/>
            <w:tcBorders>
              <w:top w:val="nil"/>
              <w:left w:val="nil"/>
              <w:bottom w:val="single" w:sz="4" w:space="0" w:color="auto"/>
              <w:right w:val="single" w:sz="4" w:space="0" w:color="auto"/>
            </w:tcBorders>
            <w:shd w:val="clear" w:color="auto" w:fill="auto"/>
            <w:noWrap/>
            <w:vAlign w:val="bottom"/>
            <w:hideMark/>
          </w:tcPr>
          <w:p w14:paraId="5B431096"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28</w:t>
            </w:r>
          </w:p>
        </w:tc>
        <w:tc>
          <w:tcPr>
            <w:tcW w:w="1077" w:type="dxa"/>
            <w:tcBorders>
              <w:top w:val="nil"/>
              <w:left w:val="nil"/>
              <w:bottom w:val="single" w:sz="4" w:space="0" w:color="auto"/>
              <w:right w:val="single" w:sz="4" w:space="0" w:color="auto"/>
            </w:tcBorders>
            <w:shd w:val="clear" w:color="auto" w:fill="auto"/>
            <w:noWrap/>
            <w:vAlign w:val="bottom"/>
            <w:hideMark/>
          </w:tcPr>
          <w:p w14:paraId="36E02A7A"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28</w:t>
            </w:r>
          </w:p>
        </w:tc>
      </w:tr>
      <w:tr w:rsidR="00834377" w:rsidRPr="00214490" w14:paraId="16BAFDF3" w14:textId="77777777" w:rsidTr="00834377">
        <w:trPr>
          <w:trHeight w:val="48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D9CBFA5" w14:textId="77777777" w:rsidR="00834377" w:rsidRPr="00214490" w:rsidRDefault="00834377" w:rsidP="00834377">
            <w:pPr>
              <w:jc w:val="center"/>
              <w:rPr>
                <w:color w:val="000000"/>
                <w:sz w:val="18"/>
                <w:szCs w:val="18"/>
              </w:rPr>
            </w:pPr>
            <w:r w:rsidRPr="00214490">
              <w:rPr>
                <w:color w:val="000000"/>
                <w:sz w:val="18"/>
                <w:szCs w:val="18"/>
              </w:rPr>
              <w:t>3</w:t>
            </w:r>
          </w:p>
        </w:tc>
        <w:tc>
          <w:tcPr>
            <w:tcW w:w="2740" w:type="dxa"/>
            <w:tcBorders>
              <w:top w:val="nil"/>
              <w:left w:val="nil"/>
              <w:bottom w:val="single" w:sz="4" w:space="0" w:color="auto"/>
              <w:right w:val="single" w:sz="4" w:space="0" w:color="auto"/>
            </w:tcBorders>
            <w:shd w:val="clear" w:color="auto" w:fill="auto"/>
            <w:vAlign w:val="center"/>
            <w:hideMark/>
          </w:tcPr>
          <w:p w14:paraId="017109E4" w14:textId="79719BDA" w:rsidR="00834377" w:rsidRPr="00214490" w:rsidRDefault="00834377" w:rsidP="00FA7E0B">
            <w:pPr>
              <w:rPr>
                <w:color w:val="000000"/>
                <w:sz w:val="18"/>
                <w:szCs w:val="18"/>
              </w:rPr>
            </w:pPr>
            <w:r w:rsidRPr="00214490">
              <w:rPr>
                <w:color w:val="000000"/>
                <w:sz w:val="18"/>
                <w:szCs w:val="18"/>
              </w:rPr>
              <w:t>Количество  контейнеров для сбора  ТКО у населения</w:t>
            </w:r>
          </w:p>
        </w:tc>
        <w:tc>
          <w:tcPr>
            <w:tcW w:w="1023" w:type="dxa"/>
            <w:tcBorders>
              <w:top w:val="nil"/>
              <w:left w:val="nil"/>
              <w:bottom w:val="single" w:sz="4" w:space="0" w:color="auto"/>
              <w:right w:val="single" w:sz="4" w:space="0" w:color="auto"/>
            </w:tcBorders>
            <w:shd w:val="clear" w:color="auto" w:fill="auto"/>
            <w:vAlign w:val="center"/>
            <w:hideMark/>
          </w:tcPr>
          <w:p w14:paraId="6895277F"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3D1931C4" w14:textId="77777777" w:rsidR="00834377" w:rsidRPr="00214490" w:rsidRDefault="00834377" w:rsidP="00834377">
            <w:pPr>
              <w:jc w:val="center"/>
              <w:rPr>
                <w:color w:val="000000"/>
                <w:sz w:val="18"/>
                <w:szCs w:val="18"/>
              </w:rPr>
            </w:pPr>
            <w:r w:rsidRPr="00214490">
              <w:rPr>
                <w:color w:val="000000"/>
                <w:sz w:val="18"/>
                <w:szCs w:val="18"/>
              </w:rPr>
              <w:t>2</w:t>
            </w:r>
          </w:p>
        </w:tc>
        <w:tc>
          <w:tcPr>
            <w:tcW w:w="760" w:type="dxa"/>
            <w:tcBorders>
              <w:top w:val="nil"/>
              <w:left w:val="nil"/>
              <w:bottom w:val="single" w:sz="4" w:space="0" w:color="auto"/>
              <w:right w:val="single" w:sz="4" w:space="0" w:color="auto"/>
            </w:tcBorders>
            <w:shd w:val="clear" w:color="auto" w:fill="auto"/>
            <w:vAlign w:val="center"/>
            <w:hideMark/>
          </w:tcPr>
          <w:p w14:paraId="0A971076" w14:textId="77777777" w:rsidR="00834377" w:rsidRPr="00214490" w:rsidRDefault="00834377" w:rsidP="00834377">
            <w:pPr>
              <w:jc w:val="center"/>
              <w:rPr>
                <w:color w:val="000000"/>
                <w:sz w:val="18"/>
                <w:szCs w:val="18"/>
              </w:rPr>
            </w:pPr>
            <w:r w:rsidRPr="00214490">
              <w:rPr>
                <w:color w:val="000000"/>
                <w:sz w:val="18"/>
                <w:szCs w:val="18"/>
              </w:rPr>
              <w:t>2</w:t>
            </w:r>
          </w:p>
        </w:tc>
        <w:tc>
          <w:tcPr>
            <w:tcW w:w="740" w:type="dxa"/>
            <w:tcBorders>
              <w:top w:val="nil"/>
              <w:left w:val="nil"/>
              <w:bottom w:val="single" w:sz="4" w:space="0" w:color="auto"/>
              <w:right w:val="single" w:sz="4" w:space="0" w:color="auto"/>
            </w:tcBorders>
            <w:shd w:val="clear" w:color="auto" w:fill="auto"/>
            <w:vAlign w:val="center"/>
            <w:hideMark/>
          </w:tcPr>
          <w:p w14:paraId="605F33B1" w14:textId="77777777" w:rsidR="00834377" w:rsidRPr="00214490" w:rsidRDefault="00834377" w:rsidP="00834377">
            <w:pPr>
              <w:jc w:val="center"/>
              <w:rPr>
                <w:color w:val="000000"/>
                <w:sz w:val="18"/>
                <w:szCs w:val="18"/>
              </w:rPr>
            </w:pPr>
            <w:r w:rsidRPr="00214490">
              <w:rPr>
                <w:color w:val="000000"/>
                <w:sz w:val="18"/>
                <w:szCs w:val="18"/>
              </w:rPr>
              <w:t>2</w:t>
            </w:r>
          </w:p>
        </w:tc>
        <w:tc>
          <w:tcPr>
            <w:tcW w:w="760" w:type="dxa"/>
            <w:tcBorders>
              <w:top w:val="nil"/>
              <w:left w:val="nil"/>
              <w:bottom w:val="single" w:sz="4" w:space="0" w:color="auto"/>
              <w:right w:val="single" w:sz="4" w:space="0" w:color="auto"/>
            </w:tcBorders>
            <w:shd w:val="clear" w:color="auto" w:fill="auto"/>
            <w:vAlign w:val="center"/>
            <w:hideMark/>
          </w:tcPr>
          <w:p w14:paraId="3F4EE950" w14:textId="77777777" w:rsidR="00834377" w:rsidRPr="00214490" w:rsidRDefault="00834377" w:rsidP="00834377">
            <w:pPr>
              <w:jc w:val="center"/>
              <w:rPr>
                <w:color w:val="000000"/>
                <w:sz w:val="18"/>
                <w:szCs w:val="18"/>
              </w:rPr>
            </w:pPr>
            <w:r w:rsidRPr="00214490">
              <w:rPr>
                <w:color w:val="000000"/>
                <w:sz w:val="18"/>
                <w:szCs w:val="18"/>
              </w:rPr>
              <w:t>2</w:t>
            </w:r>
          </w:p>
        </w:tc>
        <w:tc>
          <w:tcPr>
            <w:tcW w:w="760" w:type="dxa"/>
            <w:tcBorders>
              <w:top w:val="nil"/>
              <w:left w:val="nil"/>
              <w:bottom w:val="single" w:sz="4" w:space="0" w:color="auto"/>
              <w:right w:val="single" w:sz="4" w:space="0" w:color="auto"/>
            </w:tcBorders>
            <w:shd w:val="clear" w:color="auto" w:fill="auto"/>
            <w:vAlign w:val="center"/>
            <w:hideMark/>
          </w:tcPr>
          <w:p w14:paraId="51597E00" w14:textId="77777777" w:rsidR="00834377" w:rsidRPr="00214490" w:rsidRDefault="00834377" w:rsidP="00834377">
            <w:pPr>
              <w:jc w:val="center"/>
              <w:rPr>
                <w:color w:val="000000"/>
                <w:sz w:val="18"/>
                <w:szCs w:val="18"/>
              </w:rPr>
            </w:pPr>
            <w:r w:rsidRPr="00214490">
              <w:rPr>
                <w:color w:val="000000"/>
                <w:sz w:val="18"/>
                <w:szCs w:val="18"/>
              </w:rPr>
              <w:t>2</w:t>
            </w:r>
          </w:p>
        </w:tc>
        <w:tc>
          <w:tcPr>
            <w:tcW w:w="820" w:type="dxa"/>
            <w:tcBorders>
              <w:top w:val="nil"/>
              <w:left w:val="nil"/>
              <w:bottom w:val="single" w:sz="4" w:space="0" w:color="auto"/>
              <w:right w:val="single" w:sz="4" w:space="0" w:color="auto"/>
            </w:tcBorders>
            <w:shd w:val="clear" w:color="auto" w:fill="auto"/>
            <w:vAlign w:val="center"/>
            <w:hideMark/>
          </w:tcPr>
          <w:p w14:paraId="71439AF7" w14:textId="77777777" w:rsidR="00834377" w:rsidRPr="00214490" w:rsidRDefault="00834377" w:rsidP="00834377">
            <w:pPr>
              <w:jc w:val="center"/>
              <w:rPr>
                <w:color w:val="000000"/>
                <w:sz w:val="18"/>
                <w:szCs w:val="18"/>
              </w:rPr>
            </w:pPr>
            <w:r w:rsidRPr="00214490">
              <w:rPr>
                <w:color w:val="000000"/>
                <w:sz w:val="18"/>
                <w:szCs w:val="18"/>
              </w:rPr>
              <w:t>2</w:t>
            </w:r>
          </w:p>
        </w:tc>
        <w:tc>
          <w:tcPr>
            <w:tcW w:w="760" w:type="dxa"/>
            <w:tcBorders>
              <w:top w:val="nil"/>
              <w:left w:val="nil"/>
              <w:bottom w:val="single" w:sz="4" w:space="0" w:color="auto"/>
              <w:right w:val="single" w:sz="4" w:space="0" w:color="auto"/>
            </w:tcBorders>
            <w:shd w:val="clear" w:color="auto" w:fill="auto"/>
            <w:vAlign w:val="center"/>
            <w:hideMark/>
          </w:tcPr>
          <w:p w14:paraId="499CF52F" w14:textId="77777777" w:rsidR="00834377" w:rsidRPr="00214490" w:rsidRDefault="00834377" w:rsidP="00834377">
            <w:pPr>
              <w:jc w:val="center"/>
              <w:rPr>
                <w:color w:val="000000"/>
                <w:sz w:val="18"/>
                <w:szCs w:val="18"/>
              </w:rPr>
            </w:pPr>
            <w:r w:rsidRPr="00214490">
              <w:rPr>
                <w:color w:val="000000"/>
                <w:sz w:val="18"/>
                <w:szCs w:val="18"/>
              </w:rPr>
              <w:t>2</w:t>
            </w:r>
          </w:p>
        </w:tc>
        <w:tc>
          <w:tcPr>
            <w:tcW w:w="760" w:type="dxa"/>
            <w:tcBorders>
              <w:top w:val="nil"/>
              <w:left w:val="nil"/>
              <w:bottom w:val="single" w:sz="4" w:space="0" w:color="auto"/>
              <w:right w:val="single" w:sz="4" w:space="0" w:color="auto"/>
            </w:tcBorders>
            <w:shd w:val="clear" w:color="auto" w:fill="auto"/>
            <w:vAlign w:val="center"/>
            <w:hideMark/>
          </w:tcPr>
          <w:p w14:paraId="2576E4DE" w14:textId="77777777" w:rsidR="00834377" w:rsidRPr="00214490" w:rsidRDefault="00834377" w:rsidP="00834377">
            <w:pPr>
              <w:jc w:val="center"/>
              <w:rPr>
                <w:color w:val="000000"/>
                <w:sz w:val="18"/>
                <w:szCs w:val="18"/>
              </w:rPr>
            </w:pPr>
            <w:r w:rsidRPr="00214490">
              <w:rPr>
                <w:color w:val="000000"/>
                <w:sz w:val="18"/>
                <w:szCs w:val="18"/>
              </w:rPr>
              <w:t>2</w:t>
            </w:r>
          </w:p>
        </w:tc>
        <w:tc>
          <w:tcPr>
            <w:tcW w:w="800" w:type="dxa"/>
            <w:tcBorders>
              <w:top w:val="nil"/>
              <w:left w:val="nil"/>
              <w:bottom w:val="single" w:sz="4" w:space="0" w:color="auto"/>
              <w:right w:val="single" w:sz="4" w:space="0" w:color="auto"/>
            </w:tcBorders>
            <w:shd w:val="clear" w:color="auto" w:fill="auto"/>
            <w:vAlign w:val="center"/>
            <w:hideMark/>
          </w:tcPr>
          <w:p w14:paraId="5D36D57D" w14:textId="77777777" w:rsidR="00834377" w:rsidRPr="00214490" w:rsidRDefault="00834377" w:rsidP="00834377">
            <w:pPr>
              <w:jc w:val="center"/>
              <w:rPr>
                <w:color w:val="000000"/>
                <w:sz w:val="18"/>
                <w:szCs w:val="18"/>
              </w:rPr>
            </w:pPr>
            <w:r w:rsidRPr="00214490">
              <w:rPr>
                <w:color w:val="000000"/>
                <w:sz w:val="18"/>
                <w:szCs w:val="18"/>
              </w:rPr>
              <w:t>2</w:t>
            </w:r>
          </w:p>
        </w:tc>
        <w:tc>
          <w:tcPr>
            <w:tcW w:w="760" w:type="dxa"/>
            <w:tcBorders>
              <w:top w:val="nil"/>
              <w:left w:val="nil"/>
              <w:bottom w:val="single" w:sz="4" w:space="0" w:color="auto"/>
              <w:right w:val="single" w:sz="4" w:space="0" w:color="auto"/>
            </w:tcBorders>
            <w:shd w:val="clear" w:color="auto" w:fill="auto"/>
            <w:vAlign w:val="center"/>
            <w:hideMark/>
          </w:tcPr>
          <w:p w14:paraId="1BA90922" w14:textId="77777777" w:rsidR="00834377" w:rsidRPr="00214490" w:rsidRDefault="00834377" w:rsidP="00834377">
            <w:pPr>
              <w:jc w:val="center"/>
              <w:rPr>
                <w:color w:val="000000"/>
                <w:sz w:val="18"/>
                <w:szCs w:val="18"/>
              </w:rPr>
            </w:pPr>
            <w:r w:rsidRPr="00214490">
              <w:rPr>
                <w:color w:val="000000"/>
                <w:sz w:val="18"/>
                <w:szCs w:val="18"/>
              </w:rPr>
              <w:t>2</w:t>
            </w:r>
          </w:p>
        </w:tc>
        <w:tc>
          <w:tcPr>
            <w:tcW w:w="760" w:type="dxa"/>
            <w:tcBorders>
              <w:top w:val="nil"/>
              <w:left w:val="nil"/>
              <w:bottom w:val="single" w:sz="4" w:space="0" w:color="auto"/>
              <w:right w:val="single" w:sz="4" w:space="0" w:color="auto"/>
            </w:tcBorders>
            <w:shd w:val="clear" w:color="auto" w:fill="auto"/>
            <w:vAlign w:val="center"/>
            <w:hideMark/>
          </w:tcPr>
          <w:p w14:paraId="3ED02655" w14:textId="77777777" w:rsidR="00834377" w:rsidRPr="00214490" w:rsidRDefault="00834377" w:rsidP="00834377">
            <w:pPr>
              <w:jc w:val="center"/>
              <w:rPr>
                <w:color w:val="000000"/>
                <w:sz w:val="18"/>
                <w:szCs w:val="18"/>
              </w:rPr>
            </w:pPr>
            <w:r w:rsidRPr="00214490">
              <w:rPr>
                <w:color w:val="000000"/>
                <w:sz w:val="18"/>
                <w:szCs w:val="18"/>
              </w:rPr>
              <w:t>2</w:t>
            </w:r>
          </w:p>
        </w:tc>
        <w:tc>
          <w:tcPr>
            <w:tcW w:w="1077" w:type="dxa"/>
            <w:tcBorders>
              <w:top w:val="nil"/>
              <w:left w:val="nil"/>
              <w:bottom w:val="single" w:sz="4" w:space="0" w:color="auto"/>
              <w:right w:val="single" w:sz="4" w:space="0" w:color="auto"/>
            </w:tcBorders>
            <w:shd w:val="clear" w:color="auto" w:fill="auto"/>
            <w:vAlign w:val="center"/>
            <w:hideMark/>
          </w:tcPr>
          <w:p w14:paraId="525B6192" w14:textId="77777777" w:rsidR="00834377" w:rsidRPr="00214490" w:rsidRDefault="00834377" w:rsidP="00834377">
            <w:pPr>
              <w:jc w:val="center"/>
              <w:rPr>
                <w:color w:val="000000"/>
                <w:sz w:val="18"/>
                <w:szCs w:val="18"/>
              </w:rPr>
            </w:pPr>
            <w:r w:rsidRPr="00214490">
              <w:rPr>
                <w:color w:val="000000"/>
                <w:sz w:val="18"/>
                <w:szCs w:val="18"/>
              </w:rPr>
              <w:t>2</w:t>
            </w:r>
          </w:p>
        </w:tc>
      </w:tr>
      <w:tr w:rsidR="00834377" w:rsidRPr="00214490" w14:paraId="1B189D3C" w14:textId="77777777" w:rsidTr="00834377">
        <w:trPr>
          <w:trHeight w:val="7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EAD19F0" w14:textId="77777777" w:rsidR="00834377" w:rsidRPr="00214490" w:rsidRDefault="00834377" w:rsidP="00834377">
            <w:pPr>
              <w:jc w:val="center"/>
              <w:rPr>
                <w:color w:val="000000"/>
                <w:sz w:val="18"/>
                <w:szCs w:val="18"/>
              </w:rPr>
            </w:pPr>
            <w:r w:rsidRPr="00214490">
              <w:rPr>
                <w:color w:val="000000"/>
                <w:sz w:val="18"/>
                <w:szCs w:val="18"/>
              </w:rPr>
              <w:t>4</w:t>
            </w:r>
          </w:p>
        </w:tc>
        <w:tc>
          <w:tcPr>
            <w:tcW w:w="2740" w:type="dxa"/>
            <w:tcBorders>
              <w:top w:val="nil"/>
              <w:left w:val="nil"/>
              <w:bottom w:val="single" w:sz="4" w:space="0" w:color="auto"/>
              <w:right w:val="single" w:sz="4" w:space="0" w:color="auto"/>
            </w:tcBorders>
            <w:shd w:val="clear" w:color="auto" w:fill="auto"/>
            <w:vAlign w:val="center"/>
            <w:hideMark/>
          </w:tcPr>
          <w:p w14:paraId="71C8CAAD" w14:textId="1ED122BC" w:rsidR="00834377" w:rsidRPr="00214490" w:rsidRDefault="00834377" w:rsidP="00FA7E0B">
            <w:pPr>
              <w:rPr>
                <w:color w:val="000000"/>
                <w:sz w:val="18"/>
                <w:szCs w:val="18"/>
              </w:rPr>
            </w:pPr>
            <w:r w:rsidRPr="00214490">
              <w:rPr>
                <w:color w:val="000000"/>
                <w:sz w:val="18"/>
                <w:szCs w:val="18"/>
              </w:rPr>
              <w:t>Количество  контейнеров для сбора  ТКО  у прочих организаций</w:t>
            </w:r>
          </w:p>
        </w:tc>
        <w:tc>
          <w:tcPr>
            <w:tcW w:w="1023" w:type="dxa"/>
            <w:tcBorders>
              <w:top w:val="nil"/>
              <w:left w:val="nil"/>
              <w:bottom w:val="single" w:sz="4" w:space="0" w:color="auto"/>
              <w:right w:val="single" w:sz="4" w:space="0" w:color="auto"/>
            </w:tcBorders>
            <w:shd w:val="clear" w:color="auto" w:fill="auto"/>
            <w:vAlign w:val="center"/>
            <w:hideMark/>
          </w:tcPr>
          <w:p w14:paraId="3F143B6B"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0638595B" w14:textId="4F0F8560" w:rsidR="00834377" w:rsidRPr="00214490" w:rsidRDefault="00834377" w:rsidP="00834377">
            <w:pPr>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3AC8B799" w14:textId="217C89D2" w:rsidR="00834377" w:rsidRPr="00214490" w:rsidRDefault="00834377" w:rsidP="00834377">
            <w:pPr>
              <w:jc w:val="center"/>
              <w:rPr>
                <w:color w:val="000000"/>
                <w:sz w:val="18"/>
                <w:szCs w:val="18"/>
              </w:rPr>
            </w:pPr>
          </w:p>
        </w:tc>
        <w:tc>
          <w:tcPr>
            <w:tcW w:w="740" w:type="dxa"/>
            <w:tcBorders>
              <w:top w:val="nil"/>
              <w:left w:val="nil"/>
              <w:bottom w:val="single" w:sz="4" w:space="0" w:color="auto"/>
              <w:right w:val="single" w:sz="4" w:space="0" w:color="auto"/>
            </w:tcBorders>
            <w:shd w:val="clear" w:color="auto" w:fill="auto"/>
            <w:noWrap/>
            <w:vAlign w:val="bottom"/>
            <w:hideMark/>
          </w:tcPr>
          <w:p w14:paraId="4138439F" w14:textId="41BFFDE1"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2686F8D7" w14:textId="7D7B6A3D"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23050DEC" w14:textId="02A7ADA2" w:rsidR="00834377" w:rsidRPr="00214490" w:rsidRDefault="00834377" w:rsidP="00834377">
            <w:pPr>
              <w:jc w:val="center"/>
              <w:rPr>
                <w:rFonts w:ascii="Calibri" w:hAnsi="Calibri" w:cs="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hideMark/>
          </w:tcPr>
          <w:p w14:paraId="13F3EAF5" w14:textId="75BCE2E9"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0F8972C7" w14:textId="6A59F44A"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2704F17E" w14:textId="17FD9E2A" w:rsidR="00834377" w:rsidRPr="00214490" w:rsidRDefault="00834377" w:rsidP="00834377">
            <w:pPr>
              <w:jc w:val="center"/>
              <w:rPr>
                <w:rFonts w:ascii="Calibri" w:hAnsi="Calibri" w:cs="Calibri"/>
                <w:color w:val="000000"/>
                <w:sz w:val="18"/>
                <w:szCs w:val="18"/>
              </w:rPr>
            </w:pPr>
          </w:p>
        </w:tc>
        <w:tc>
          <w:tcPr>
            <w:tcW w:w="800" w:type="dxa"/>
            <w:tcBorders>
              <w:top w:val="nil"/>
              <w:left w:val="nil"/>
              <w:bottom w:val="single" w:sz="4" w:space="0" w:color="auto"/>
              <w:right w:val="single" w:sz="4" w:space="0" w:color="auto"/>
            </w:tcBorders>
            <w:shd w:val="clear" w:color="auto" w:fill="auto"/>
            <w:noWrap/>
            <w:vAlign w:val="bottom"/>
            <w:hideMark/>
          </w:tcPr>
          <w:p w14:paraId="03B14745" w14:textId="77A97E95"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4307C309" w14:textId="3C6A055A"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1BD2071D" w14:textId="4A5C24D6" w:rsidR="00834377" w:rsidRPr="00214490" w:rsidRDefault="00834377" w:rsidP="00834377">
            <w:pPr>
              <w:jc w:val="center"/>
              <w:rPr>
                <w:rFonts w:ascii="Calibri" w:hAnsi="Calibri" w:cs="Calibri"/>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bottom"/>
            <w:hideMark/>
          </w:tcPr>
          <w:p w14:paraId="6367AB04" w14:textId="4BFE0919" w:rsidR="00834377" w:rsidRPr="00214490" w:rsidRDefault="00834377" w:rsidP="00834377">
            <w:pPr>
              <w:jc w:val="center"/>
              <w:rPr>
                <w:rFonts w:ascii="Calibri" w:hAnsi="Calibri" w:cs="Calibri"/>
                <w:color w:val="000000"/>
                <w:sz w:val="18"/>
                <w:szCs w:val="18"/>
              </w:rPr>
            </w:pPr>
          </w:p>
        </w:tc>
      </w:tr>
      <w:tr w:rsidR="00834377" w:rsidRPr="00214490" w14:paraId="71B7CBA2" w14:textId="77777777" w:rsidTr="00834377">
        <w:trPr>
          <w:trHeight w:val="48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A54C60A" w14:textId="77777777" w:rsidR="00834377" w:rsidRPr="00214490" w:rsidRDefault="00834377" w:rsidP="00834377">
            <w:pPr>
              <w:jc w:val="center"/>
              <w:rPr>
                <w:color w:val="000000"/>
                <w:sz w:val="18"/>
                <w:szCs w:val="18"/>
              </w:rPr>
            </w:pPr>
            <w:r w:rsidRPr="00214490">
              <w:rPr>
                <w:color w:val="000000"/>
                <w:sz w:val="18"/>
                <w:szCs w:val="18"/>
              </w:rPr>
              <w:t>5</w:t>
            </w:r>
          </w:p>
        </w:tc>
        <w:tc>
          <w:tcPr>
            <w:tcW w:w="2740" w:type="dxa"/>
            <w:tcBorders>
              <w:top w:val="nil"/>
              <w:left w:val="nil"/>
              <w:bottom w:val="single" w:sz="4" w:space="0" w:color="auto"/>
              <w:right w:val="single" w:sz="4" w:space="0" w:color="auto"/>
            </w:tcBorders>
            <w:shd w:val="clear" w:color="auto" w:fill="auto"/>
            <w:vAlign w:val="center"/>
            <w:hideMark/>
          </w:tcPr>
          <w:p w14:paraId="413E2CCC" w14:textId="0353B11C" w:rsidR="00834377" w:rsidRPr="00214490" w:rsidRDefault="00834377" w:rsidP="00FA7E0B">
            <w:pPr>
              <w:rPr>
                <w:color w:val="000000"/>
                <w:sz w:val="18"/>
                <w:szCs w:val="18"/>
              </w:rPr>
            </w:pPr>
            <w:r w:rsidRPr="00214490">
              <w:rPr>
                <w:color w:val="000000"/>
                <w:sz w:val="18"/>
                <w:szCs w:val="18"/>
              </w:rPr>
              <w:t xml:space="preserve">наличие  подъездов с </w:t>
            </w:r>
            <w:r>
              <w:rPr>
                <w:color w:val="000000"/>
                <w:sz w:val="18"/>
                <w:szCs w:val="18"/>
              </w:rPr>
              <w:t>тв</w:t>
            </w:r>
            <w:r w:rsidRPr="00214490">
              <w:rPr>
                <w:color w:val="000000"/>
                <w:sz w:val="18"/>
                <w:szCs w:val="18"/>
              </w:rPr>
              <w:t>ёрдым покрытием к КП для вывоза ТКО</w:t>
            </w:r>
          </w:p>
        </w:tc>
        <w:tc>
          <w:tcPr>
            <w:tcW w:w="1023" w:type="dxa"/>
            <w:tcBorders>
              <w:top w:val="nil"/>
              <w:left w:val="nil"/>
              <w:bottom w:val="single" w:sz="4" w:space="0" w:color="auto"/>
              <w:right w:val="single" w:sz="4" w:space="0" w:color="auto"/>
            </w:tcBorders>
            <w:shd w:val="clear" w:color="auto" w:fill="auto"/>
            <w:vAlign w:val="center"/>
            <w:hideMark/>
          </w:tcPr>
          <w:p w14:paraId="09496CAC"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60DABECD" w14:textId="77777777" w:rsidR="00834377" w:rsidRPr="00214490" w:rsidRDefault="00834377" w:rsidP="00834377">
            <w:pPr>
              <w:jc w:val="center"/>
              <w:rPr>
                <w:color w:val="000000"/>
                <w:sz w:val="18"/>
                <w:szCs w:val="18"/>
              </w:rPr>
            </w:pPr>
            <w:r w:rsidRPr="00214490">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42D6A0C7" w14:textId="77777777" w:rsidR="00834377" w:rsidRPr="00214490" w:rsidRDefault="00834377" w:rsidP="00834377">
            <w:pPr>
              <w:jc w:val="center"/>
              <w:rPr>
                <w:color w:val="000000"/>
                <w:sz w:val="18"/>
                <w:szCs w:val="18"/>
              </w:rPr>
            </w:pPr>
            <w:r w:rsidRPr="00214490">
              <w:rPr>
                <w:color w:val="000000"/>
                <w:sz w:val="18"/>
                <w:szCs w:val="18"/>
              </w:rPr>
              <w:t>1</w:t>
            </w:r>
          </w:p>
        </w:tc>
        <w:tc>
          <w:tcPr>
            <w:tcW w:w="740" w:type="dxa"/>
            <w:tcBorders>
              <w:top w:val="nil"/>
              <w:left w:val="nil"/>
              <w:bottom w:val="single" w:sz="4" w:space="0" w:color="auto"/>
              <w:right w:val="single" w:sz="4" w:space="0" w:color="auto"/>
            </w:tcBorders>
            <w:shd w:val="clear" w:color="auto" w:fill="auto"/>
            <w:vAlign w:val="center"/>
            <w:hideMark/>
          </w:tcPr>
          <w:p w14:paraId="3EE2D81F" w14:textId="77777777" w:rsidR="00834377" w:rsidRPr="00214490" w:rsidRDefault="00834377" w:rsidP="00834377">
            <w:pPr>
              <w:jc w:val="center"/>
              <w:rPr>
                <w:color w:val="000000"/>
                <w:sz w:val="18"/>
                <w:szCs w:val="18"/>
              </w:rPr>
            </w:pPr>
            <w:r w:rsidRPr="00214490">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1F89F155" w14:textId="77777777" w:rsidR="00834377" w:rsidRPr="00214490" w:rsidRDefault="00834377" w:rsidP="00834377">
            <w:pPr>
              <w:jc w:val="center"/>
              <w:rPr>
                <w:color w:val="000000"/>
                <w:sz w:val="18"/>
                <w:szCs w:val="18"/>
              </w:rPr>
            </w:pPr>
            <w:r w:rsidRPr="00214490">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09FC1C14" w14:textId="77777777" w:rsidR="00834377" w:rsidRPr="00214490" w:rsidRDefault="00834377" w:rsidP="00834377">
            <w:pPr>
              <w:jc w:val="center"/>
              <w:rPr>
                <w:color w:val="000000"/>
                <w:sz w:val="18"/>
                <w:szCs w:val="18"/>
              </w:rPr>
            </w:pPr>
            <w:r w:rsidRPr="00214490">
              <w:rPr>
                <w:color w:val="000000"/>
                <w:sz w:val="18"/>
                <w:szCs w:val="18"/>
              </w:rPr>
              <w:t>1</w:t>
            </w:r>
          </w:p>
        </w:tc>
        <w:tc>
          <w:tcPr>
            <w:tcW w:w="820" w:type="dxa"/>
            <w:tcBorders>
              <w:top w:val="nil"/>
              <w:left w:val="nil"/>
              <w:bottom w:val="single" w:sz="4" w:space="0" w:color="auto"/>
              <w:right w:val="single" w:sz="4" w:space="0" w:color="auto"/>
            </w:tcBorders>
            <w:shd w:val="clear" w:color="auto" w:fill="auto"/>
            <w:vAlign w:val="center"/>
            <w:hideMark/>
          </w:tcPr>
          <w:p w14:paraId="27CDE8B5" w14:textId="77777777" w:rsidR="00834377" w:rsidRPr="00214490" w:rsidRDefault="00834377" w:rsidP="00834377">
            <w:pPr>
              <w:jc w:val="center"/>
              <w:rPr>
                <w:color w:val="000000"/>
                <w:sz w:val="18"/>
                <w:szCs w:val="18"/>
              </w:rPr>
            </w:pPr>
            <w:r w:rsidRPr="00214490">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21653F7F" w14:textId="77777777" w:rsidR="00834377" w:rsidRPr="00214490" w:rsidRDefault="00834377" w:rsidP="00834377">
            <w:pPr>
              <w:jc w:val="center"/>
              <w:rPr>
                <w:color w:val="000000"/>
                <w:sz w:val="18"/>
                <w:szCs w:val="18"/>
              </w:rPr>
            </w:pPr>
            <w:r w:rsidRPr="00214490">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4441B983" w14:textId="77777777" w:rsidR="00834377" w:rsidRPr="00214490" w:rsidRDefault="00834377" w:rsidP="00834377">
            <w:pPr>
              <w:jc w:val="center"/>
              <w:rPr>
                <w:color w:val="000000"/>
                <w:sz w:val="18"/>
                <w:szCs w:val="18"/>
              </w:rPr>
            </w:pPr>
            <w:r w:rsidRPr="00214490">
              <w:rPr>
                <w:color w:val="000000"/>
                <w:sz w:val="18"/>
                <w:szCs w:val="18"/>
              </w:rPr>
              <w:t>1</w:t>
            </w:r>
          </w:p>
        </w:tc>
        <w:tc>
          <w:tcPr>
            <w:tcW w:w="800" w:type="dxa"/>
            <w:tcBorders>
              <w:top w:val="nil"/>
              <w:left w:val="nil"/>
              <w:bottom w:val="single" w:sz="4" w:space="0" w:color="auto"/>
              <w:right w:val="single" w:sz="4" w:space="0" w:color="auto"/>
            </w:tcBorders>
            <w:shd w:val="clear" w:color="auto" w:fill="auto"/>
            <w:vAlign w:val="center"/>
            <w:hideMark/>
          </w:tcPr>
          <w:p w14:paraId="2876B048" w14:textId="77777777" w:rsidR="00834377" w:rsidRPr="00214490" w:rsidRDefault="00834377" w:rsidP="00834377">
            <w:pPr>
              <w:jc w:val="center"/>
              <w:rPr>
                <w:color w:val="000000"/>
                <w:sz w:val="18"/>
                <w:szCs w:val="18"/>
              </w:rPr>
            </w:pPr>
            <w:r w:rsidRPr="00214490">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6C557DE4" w14:textId="77777777" w:rsidR="00834377" w:rsidRPr="00214490" w:rsidRDefault="00834377" w:rsidP="00834377">
            <w:pPr>
              <w:jc w:val="center"/>
              <w:rPr>
                <w:color w:val="000000"/>
                <w:sz w:val="18"/>
                <w:szCs w:val="18"/>
              </w:rPr>
            </w:pPr>
            <w:r w:rsidRPr="00214490">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26CB7576" w14:textId="77777777" w:rsidR="00834377" w:rsidRPr="00214490" w:rsidRDefault="00834377" w:rsidP="00834377">
            <w:pPr>
              <w:jc w:val="center"/>
              <w:rPr>
                <w:color w:val="000000"/>
                <w:sz w:val="18"/>
                <w:szCs w:val="18"/>
              </w:rPr>
            </w:pPr>
            <w:r w:rsidRPr="00214490">
              <w:rPr>
                <w:color w:val="000000"/>
                <w:sz w:val="18"/>
                <w:szCs w:val="18"/>
              </w:rPr>
              <w:t>1</w:t>
            </w:r>
          </w:p>
        </w:tc>
        <w:tc>
          <w:tcPr>
            <w:tcW w:w="1077" w:type="dxa"/>
            <w:tcBorders>
              <w:top w:val="nil"/>
              <w:left w:val="nil"/>
              <w:bottom w:val="single" w:sz="4" w:space="0" w:color="auto"/>
              <w:right w:val="single" w:sz="4" w:space="0" w:color="auto"/>
            </w:tcBorders>
            <w:shd w:val="clear" w:color="auto" w:fill="auto"/>
            <w:vAlign w:val="center"/>
            <w:hideMark/>
          </w:tcPr>
          <w:p w14:paraId="6665FD6A" w14:textId="77777777" w:rsidR="00834377" w:rsidRPr="00214490" w:rsidRDefault="00834377" w:rsidP="00834377">
            <w:pPr>
              <w:jc w:val="center"/>
              <w:rPr>
                <w:color w:val="000000"/>
                <w:sz w:val="18"/>
                <w:szCs w:val="18"/>
              </w:rPr>
            </w:pPr>
            <w:r w:rsidRPr="00214490">
              <w:rPr>
                <w:color w:val="000000"/>
                <w:sz w:val="18"/>
                <w:szCs w:val="18"/>
              </w:rPr>
              <w:t>1</w:t>
            </w:r>
          </w:p>
        </w:tc>
      </w:tr>
      <w:tr w:rsidR="00214490" w:rsidRPr="00214490" w14:paraId="6D0C72F4" w14:textId="77777777" w:rsidTr="00834377">
        <w:trPr>
          <w:trHeight w:val="300"/>
          <w:jc w:val="center"/>
        </w:trPr>
        <w:tc>
          <w:tcPr>
            <w:tcW w:w="14029"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14:paraId="330BF6EB" w14:textId="77777777" w:rsidR="00214490" w:rsidRPr="00214490" w:rsidRDefault="00214490" w:rsidP="00834377">
            <w:pPr>
              <w:jc w:val="center"/>
              <w:rPr>
                <w:color w:val="000000"/>
                <w:sz w:val="18"/>
                <w:szCs w:val="18"/>
              </w:rPr>
            </w:pPr>
            <w:proofErr w:type="spellStart"/>
            <w:r w:rsidRPr="00214490">
              <w:rPr>
                <w:color w:val="000000"/>
                <w:sz w:val="18"/>
                <w:szCs w:val="18"/>
              </w:rPr>
              <w:t>д.Качановка</w:t>
            </w:r>
            <w:proofErr w:type="spellEnd"/>
          </w:p>
        </w:tc>
      </w:tr>
      <w:tr w:rsidR="00834377" w:rsidRPr="00214490" w14:paraId="27CD88B2" w14:textId="77777777" w:rsidTr="00834377">
        <w:trPr>
          <w:trHeight w:val="3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1A2F5D3" w14:textId="77777777" w:rsidR="00834377" w:rsidRPr="00214490" w:rsidRDefault="00834377" w:rsidP="00834377">
            <w:pPr>
              <w:jc w:val="center"/>
              <w:rPr>
                <w:color w:val="000000"/>
                <w:sz w:val="18"/>
                <w:szCs w:val="18"/>
              </w:rPr>
            </w:pPr>
            <w:r w:rsidRPr="00214490">
              <w:rPr>
                <w:color w:val="000000"/>
                <w:sz w:val="18"/>
                <w:szCs w:val="18"/>
              </w:rPr>
              <w:t>1</w:t>
            </w:r>
          </w:p>
        </w:tc>
        <w:tc>
          <w:tcPr>
            <w:tcW w:w="2740" w:type="dxa"/>
            <w:tcBorders>
              <w:top w:val="nil"/>
              <w:left w:val="nil"/>
              <w:bottom w:val="single" w:sz="4" w:space="0" w:color="auto"/>
              <w:right w:val="single" w:sz="4" w:space="0" w:color="auto"/>
            </w:tcBorders>
            <w:shd w:val="clear" w:color="auto" w:fill="auto"/>
            <w:vAlign w:val="center"/>
            <w:hideMark/>
          </w:tcPr>
          <w:p w14:paraId="33BD6ACE" w14:textId="2F0235C4" w:rsidR="00834377" w:rsidRPr="00214490" w:rsidRDefault="00834377" w:rsidP="00834377">
            <w:pPr>
              <w:rPr>
                <w:color w:val="000000"/>
                <w:sz w:val="18"/>
                <w:szCs w:val="18"/>
              </w:rPr>
            </w:pPr>
            <w:r w:rsidRPr="00214490">
              <w:rPr>
                <w:color w:val="000000"/>
                <w:sz w:val="18"/>
                <w:szCs w:val="18"/>
              </w:rPr>
              <w:t>Население всего</w:t>
            </w:r>
          </w:p>
        </w:tc>
        <w:tc>
          <w:tcPr>
            <w:tcW w:w="1023" w:type="dxa"/>
            <w:tcBorders>
              <w:top w:val="nil"/>
              <w:left w:val="nil"/>
              <w:bottom w:val="single" w:sz="4" w:space="0" w:color="auto"/>
              <w:right w:val="single" w:sz="4" w:space="0" w:color="auto"/>
            </w:tcBorders>
            <w:shd w:val="clear" w:color="auto" w:fill="auto"/>
            <w:vAlign w:val="center"/>
            <w:hideMark/>
          </w:tcPr>
          <w:p w14:paraId="04B741CC" w14:textId="77777777" w:rsidR="00834377" w:rsidRPr="00214490" w:rsidRDefault="00834377" w:rsidP="00834377">
            <w:pPr>
              <w:jc w:val="center"/>
              <w:rPr>
                <w:color w:val="000000"/>
                <w:sz w:val="18"/>
                <w:szCs w:val="18"/>
              </w:rPr>
            </w:pPr>
            <w:r w:rsidRPr="00214490">
              <w:rPr>
                <w:color w:val="000000"/>
                <w:sz w:val="18"/>
                <w:szCs w:val="18"/>
              </w:rPr>
              <w:t>чел.</w:t>
            </w:r>
          </w:p>
        </w:tc>
        <w:tc>
          <w:tcPr>
            <w:tcW w:w="801" w:type="dxa"/>
            <w:tcBorders>
              <w:top w:val="nil"/>
              <w:left w:val="nil"/>
              <w:bottom w:val="single" w:sz="4" w:space="0" w:color="auto"/>
              <w:right w:val="single" w:sz="4" w:space="0" w:color="auto"/>
            </w:tcBorders>
            <w:shd w:val="clear" w:color="auto" w:fill="auto"/>
            <w:vAlign w:val="center"/>
            <w:hideMark/>
          </w:tcPr>
          <w:p w14:paraId="0563E43D" w14:textId="77777777" w:rsidR="00834377" w:rsidRPr="00214490" w:rsidRDefault="00834377" w:rsidP="00834377">
            <w:pPr>
              <w:jc w:val="center"/>
              <w:rPr>
                <w:color w:val="000000"/>
                <w:sz w:val="18"/>
                <w:szCs w:val="18"/>
              </w:rPr>
            </w:pPr>
            <w:r w:rsidRPr="00214490">
              <w:rPr>
                <w:color w:val="000000"/>
                <w:sz w:val="18"/>
                <w:szCs w:val="18"/>
              </w:rPr>
              <w:t>16</w:t>
            </w:r>
          </w:p>
        </w:tc>
        <w:tc>
          <w:tcPr>
            <w:tcW w:w="760" w:type="dxa"/>
            <w:tcBorders>
              <w:top w:val="nil"/>
              <w:left w:val="nil"/>
              <w:bottom w:val="single" w:sz="4" w:space="0" w:color="auto"/>
              <w:right w:val="single" w:sz="4" w:space="0" w:color="auto"/>
            </w:tcBorders>
            <w:shd w:val="clear" w:color="auto" w:fill="auto"/>
            <w:vAlign w:val="center"/>
            <w:hideMark/>
          </w:tcPr>
          <w:p w14:paraId="6437A351" w14:textId="77777777" w:rsidR="00834377" w:rsidRPr="00214490" w:rsidRDefault="00834377" w:rsidP="00834377">
            <w:pPr>
              <w:jc w:val="center"/>
              <w:rPr>
                <w:color w:val="000000"/>
                <w:sz w:val="18"/>
                <w:szCs w:val="18"/>
              </w:rPr>
            </w:pPr>
            <w:r w:rsidRPr="00214490">
              <w:rPr>
                <w:color w:val="000000"/>
                <w:sz w:val="18"/>
                <w:szCs w:val="18"/>
              </w:rPr>
              <w:t>15</w:t>
            </w:r>
          </w:p>
        </w:tc>
        <w:tc>
          <w:tcPr>
            <w:tcW w:w="740" w:type="dxa"/>
            <w:tcBorders>
              <w:top w:val="nil"/>
              <w:left w:val="nil"/>
              <w:bottom w:val="single" w:sz="4" w:space="0" w:color="auto"/>
              <w:right w:val="single" w:sz="4" w:space="0" w:color="auto"/>
            </w:tcBorders>
            <w:shd w:val="clear" w:color="auto" w:fill="auto"/>
            <w:noWrap/>
            <w:vAlign w:val="center"/>
            <w:hideMark/>
          </w:tcPr>
          <w:p w14:paraId="45814C3E"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15</w:t>
            </w:r>
          </w:p>
        </w:tc>
        <w:tc>
          <w:tcPr>
            <w:tcW w:w="760" w:type="dxa"/>
            <w:tcBorders>
              <w:top w:val="nil"/>
              <w:left w:val="nil"/>
              <w:bottom w:val="single" w:sz="4" w:space="0" w:color="auto"/>
              <w:right w:val="single" w:sz="4" w:space="0" w:color="auto"/>
            </w:tcBorders>
            <w:shd w:val="clear" w:color="auto" w:fill="auto"/>
            <w:noWrap/>
            <w:vAlign w:val="center"/>
            <w:hideMark/>
          </w:tcPr>
          <w:p w14:paraId="0C56BCFF"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14</w:t>
            </w:r>
          </w:p>
        </w:tc>
        <w:tc>
          <w:tcPr>
            <w:tcW w:w="760" w:type="dxa"/>
            <w:tcBorders>
              <w:top w:val="nil"/>
              <w:left w:val="nil"/>
              <w:bottom w:val="single" w:sz="4" w:space="0" w:color="auto"/>
              <w:right w:val="single" w:sz="4" w:space="0" w:color="auto"/>
            </w:tcBorders>
            <w:shd w:val="clear" w:color="auto" w:fill="auto"/>
            <w:noWrap/>
            <w:vAlign w:val="bottom"/>
            <w:hideMark/>
          </w:tcPr>
          <w:p w14:paraId="769D2746"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14</w:t>
            </w:r>
          </w:p>
        </w:tc>
        <w:tc>
          <w:tcPr>
            <w:tcW w:w="820" w:type="dxa"/>
            <w:tcBorders>
              <w:top w:val="nil"/>
              <w:left w:val="nil"/>
              <w:bottom w:val="single" w:sz="4" w:space="0" w:color="auto"/>
              <w:right w:val="single" w:sz="4" w:space="0" w:color="auto"/>
            </w:tcBorders>
            <w:shd w:val="clear" w:color="auto" w:fill="auto"/>
            <w:noWrap/>
            <w:vAlign w:val="bottom"/>
            <w:hideMark/>
          </w:tcPr>
          <w:p w14:paraId="05F8A1D1"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14</w:t>
            </w:r>
          </w:p>
        </w:tc>
        <w:tc>
          <w:tcPr>
            <w:tcW w:w="760" w:type="dxa"/>
            <w:tcBorders>
              <w:top w:val="nil"/>
              <w:left w:val="nil"/>
              <w:bottom w:val="single" w:sz="4" w:space="0" w:color="auto"/>
              <w:right w:val="single" w:sz="4" w:space="0" w:color="auto"/>
            </w:tcBorders>
            <w:shd w:val="clear" w:color="auto" w:fill="auto"/>
            <w:noWrap/>
            <w:vAlign w:val="bottom"/>
            <w:hideMark/>
          </w:tcPr>
          <w:p w14:paraId="2E648C4B"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14</w:t>
            </w:r>
          </w:p>
        </w:tc>
        <w:tc>
          <w:tcPr>
            <w:tcW w:w="760" w:type="dxa"/>
            <w:tcBorders>
              <w:top w:val="nil"/>
              <w:left w:val="nil"/>
              <w:bottom w:val="single" w:sz="4" w:space="0" w:color="auto"/>
              <w:right w:val="single" w:sz="4" w:space="0" w:color="auto"/>
            </w:tcBorders>
            <w:shd w:val="clear" w:color="auto" w:fill="auto"/>
            <w:noWrap/>
            <w:vAlign w:val="bottom"/>
            <w:hideMark/>
          </w:tcPr>
          <w:p w14:paraId="6266EA04"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14</w:t>
            </w:r>
          </w:p>
        </w:tc>
        <w:tc>
          <w:tcPr>
            <w:tcW w:w="800" w:type="dxa"/>
            <w:tcBorders>
              <w:top w:val="nil"/>
              <w:left w:val="nil"/>
              <w:bottom w:val="single" w:sz="4" w:space="0" w:color="auto"/>
              <w:right w:val="single" w:sz="4" w:space="0" w:color="auto"/>
            </w:tcBorders>
            <w:shd w:val="clear" w:color="auto" w:fill="auto"/>
            <w:noWrap/>
            <w:vAlign w:val="bottom"/>
            <w:hideMark/>
          </w:tcPr>
          <w:p w14:paraId="212C9451"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14</w:t>
            </w:r>
          </w:p>
        </w:tc>
        <w:tc>
          <w:tcPr>
            <w:tcW w:w="760" w:type="dxa"/>
            <w:tcBorders>
              <w:top w:val="nil"/>
              <w:left w:val="nil"/>
              <w:bottom w:val="single" w:sz="4" w:space="0" w:color="auto"/>
              <w:right w:val="single" w:sz="4" w:space="0" w:color="auto"/>
            </w:tcBorders>
            <w:shd w:val="clear" w:color="auto" w:fill="auto"/>
            <w:noWrap/>
            <w:vAlign w:val="bottom"/>
            <w:hideMark/>
          </w:tcPr>
          <w:p w14:paraId="46429A61"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14</w:t>
            </w:r>
          </w:p>
        </w:tc>
        <w:tc>
          <w:tcPr>
            <w:tcW w:w="760" w:type="dxa"/>
            <w:tcBorders>
              <w:top w:val="nil"/>
              <w:left w:val="nil"/>
              <w:bottom w:val="single" w:sz="4" w:space="0" w:color="auto"/>
              <w:right w:val="single" w:sz="4" w:space="0" w:color="auto"/>
            </w:tcBorders>
            <w:shd w:val="clear" w:color="auto" w:fill="auto"/>
            <w:noWrap/>
            <w:vAlign w:val="bottom"/>
            <w:hideMark/>
          </w:tcPr>
          <w:p w14:paraId="04294280"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14</w:t>
            </w:r>
          </w:p>
        </w:tc>
        <w:tc>
          <w:tcPr>
            <w:tcW w:w="1077" w:type="dxa"/>
            <w:tcBorders>
              <w:top w:val="nil"/>
              <w:left w:val="nil"/>
              <w:bottom w:val="single" w:sz="4" w:space="0" w:color="auto"/>
              <w:right w:val="single" w:sz="4" w:space="0" w:color="auto"/>
            </w:tcBorders>
            <w:shd w:val="clear" w:color="auto" w:fill="auto"/>
            <w:noWrap/>
            <w:vAlign w:val="bottom"/>
            <w:hideMark/>
          </w:tcPr>
          <w:p w14:paraId="3DE8D203"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14</w:t>
            </w:r>
          </w:p>
        </w:tc>
      </w:tr>
      <w:tr w:rsidR="00834377" w:rsidRPr="00214490" w14:paraId="3D4E678E" w14:textId="77777777" w:rsidTr="00834377">
        <w:trPr>
          <w:trHeight w:val="3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301D2B5" w14:textId="77777777" w:rsidR="00834377" w:rsidRPr="00214490" w:rsidRDefault="00834377" w:rsidP="00834377">
            <w:pPr>
              <w:jc w:val="center"/>
              <w:rPr>
                <w:color w:val="000000"/>
                <w:sz w:val="18"/>
                <w:szCs w:val="18"/>
              </w:rPr>
            </w:pPr>
            <w:r w:rsidRPr="00214490">
              <w:rPr>
                <w:color w:val="000000"/>
                <w:sz w:val="18"/>
                <w:szCs w:val="18"/>
              </w:rPr>
              <w:t>2</w:t>
            </w:r>
          </w:p>
        </w:tc>
        <w:tc>
          <w:tcPr>
            <w:tcW w:w="2740" w:type="dxa"/>
            <w:tcBorders>
              <w:top w:val="nil"/>
              <w:left w:val="nil"/>
              <w:bottom w:val="single" w:sz="4" w:space="0" w:color="auto"/>
              <w:right w:val="single" w:sz="4" w:space="0" w:color="auto"/>
            </w:tcBorders>
            <w:shd w:val="clear" w:color="auto" w:fill="auto"/>
            <w:vAlign w:val="center"/>
            <w:hideMark/>
          </w:tcPr>
          <w:p w14:paraId="47FD2C84" w14:textId="5078E388" w:rsidR="00834377" w:rsidRPr="00214490" w:rsidRDefault="00834377" w:rsidP="00834377">
            <w:pPr>
              <w:rPr>
                <w:color w:val="000000"/>
                <w:sz w:val="18"/>
                <w:szCs w:val="18"/>
              </w:rPr>
            </w:pPr>
            <w:r w:rsidRPr="00214490">
              <w:rPr>
                <w:color w:val="000000"/>
                <w:sz w:val="18"/>
                <w:szCs w:val="18"/>
              </w:rPr>
              <w:t>Количество домов всего</w:t>
            </w:r>
          </w:p>
        </w:tc>
        <w:tc>
          <w:tcPr>
            <w:tcW w:w="1023" w:type="dxa"/>
            <w:tcBorders>
              <w:top w:val="nil"/>
              <w:left w:val="nil"/>
              <w:bottom w:val="single" w:sz="4" w:space="0" w:color="auto"/>
              <w:right w:val="single" w:sz="4" w:space="0" w:color="auto"/>
            </w:tcBorders>
            <w:shd w:val="clear" w:color="auto" w:fill="auto"/>
            <w:vAlign w:val="center"/>
            <w:hideMark/>
          </w:tcPr>
          <w:p w14:paraId="56A197B9"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104670E6" w14:textId="77777777" w:rsidR="00834377" w:rsidRPr="00214490" w:rsidRDefault="00834377" w:rsidP="00834377">
            <w:pPr>
              <w:jc w:val="center"/>
              <w:rPr>
                <w:color w:val="000000"/>
                <w:sz w:val="18"/>
                <w:szCs w:val="18"/>
              </w:rPr>
            </w:pPr>
            <w:r w:rsidRPr="00214490">
              <w:rPr>
                <w:color w:val="000000"/>
                <w:sz w:val="18"/>
                <w:szCs w:val="18"/>
              </w:rPr>
              <w:t>6</w:t>
            </w:r>
          </w:p>
        </w:tc>
        <w:tc>
          <w:tcPr>
            <w:tcW w:w="760" w:type="dxa"/>
            <w:tcBorders>
              <w:top w:val="nil"/>
              <w:left w:val="nil"/>
              <w:bottom w:val="single" w:sz="4" w:space="0" w:color="auto"/>
              <w:right w:val="single" w:sz="4" w:space="0" w:color="auto"/>
            </w:tcBorders>
            <w:shd w:val="clear" w:color="auto" w:fill="auto"/>
            <w:vAlign w:val="center"/>
            <w:hideMark/>
          </w:tcPr>
          <w:p w14:paraId="7965CF1D" w14:textId="77777777" w:rsidR="00834377" w:rsidRPr="00214490" w:rsidRDefault="00834377" w:rsidP="00834377">
            <w:pPr>
              <w:jc w:val="center"/>
              <w:rPr>
                <w:color w:val="000000"/>
                <w:sz w:val="18"/>
                <w:szCs w:val="18"/>
              </w:rPr>
            </w:pPr>
            <w:r w:rsidRPr="00214490">
              <w:rPr>
                <w:color w:val="000000"/>
                <w:sz w:val="18"/>
                <w:szCs w:val="18"/>
              </w:rPr>
              <w:t>6</w:t>
            </w:r>
          </w:p>
        </w:tc>
        <w:tc>
          <w:tcPr>
            <w:tcW w:w="740" w:type="dxa"/>
            <w:tcBorders>
              <w:top w:val="nil"/>
              <w:left w:val="nil"/>
              <w:bottom w:val="single" w:sz="4" w:space="0" w:color="auto"/>
              <w:right w:val="single" w:sz="4" w:space="0" w:color="auto"/>
            </w:tcBorders>
            <w:shd w:val="clear" w:color="auto" w:fill="auto"/>
            <w:noWrap/>
            <w:vAlign w:val="center"/>
            <w:hideMark/>
          </w:tcPr>
          <w:p w14:paraId="51C78824"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6</w:t>
            </w:r>
          </w:p>
        </w:tc>
        <w:tc>
          <w:tcPr>
            <w:tcW w:w="760" w:type="dxa"/>
            <w:tcBorders>
              <w:top w:val="nil"/>
              <w:left w:val="nil"/>
              <w:bottom w:val="single" w:sz="4" w:space="0" w:color="auto"/>
              <w:right w:val="single" w:sz="4" w:space="0" w:color="auto"/>
            </w:tcBorders>
            <w:shd w:val="clear" w:color="auto" w:fill="auto"/>
            <w:noWrap/>
            <w:vAlign w:val="center"/>
            <w:hideMark/>
          </w:tcPr>
          <w:p w14:paraId="6EBEA99D"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5</w:t>
            </w:r>
          </w:p>
        </w:tc>
        <w:tc>
          <w:tcPr>
            <w:tcW w:w="760" w:type="dxa"/>
            <w:tcBorders>
              <w:top w:val="nil"/>
              <w:left w:val="nil"/>
              <w:bottom w:val="single" w:sz="4" w:space="0" w:color="auto"/>
              <w:right w:val="single" w:sz="4" w:space="0" w:color="auto"/>
            </w:tcBorders>
            <w:shd w:val="clear" w:color="auto" w:fill="auto"/>
            <w:noWrap/>
            <w:vAlign w:val="center"/>
            <w:hideMark/>
          </w:tcPr>
          <w:p w14:paraId="237DD264"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5</w:t>
            </w:r>
          </w:p>
        </w:tc>
        <w:tc>
          <w:tcPr>
            <w:tcW w:w="820" w:type="dxa"/>
            <w:tcBorders>
              <w:top w:val="nil"/>
              <w:left w:val="nil"/>
              <w:bottom w:val="single" w:sz="4" w:space="0" w:color="auto"/>
              <w:right w:val="single" w:sz="4" w:space="0" w:color="auto"/>
            </w:tcBorders>
            <w:shd w:val="clear" w:color="auto" w:fill="auto"/>
            <w:noWrap/>
            <w:vAlign w:val="center"/>
            <w:hideMark/>
          </w:tcPr>
          <w:p w14:paraId="2CFCFE9A"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5</w:t>
            </w:r>
          </w:p>
        </w:tc>
        <w:tc>
          <w:tcPr>
            <w:tcW w:w="760" w:type="dxa"/>
            <w:tcBorders>
              <w:top w:val="nil"/>
              <w:left w:val="nil"/>
              <w:bottom w:val="single" w:sz="4" w:space="0" w:color="auto"/>
              <w:right w:val="single" w:sz="4" w:space="0" w:color="auto"/>
            </w:tcBorders>
            <w:shd w:val="clear" w:color="auto" w:fill="auto"/>
            <w:noWrap/>
            <w:vAlign w:val="center"/>
            <w:hideMark/>
          </w:tcPr>
          <w:p w14:paraId="00C01D3C"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5</w:t>
            </w:r>
          </w:p>
        </w:tc>
        <w:tc>
          <w:tcPr>
            <w:tcW w:w="760" w:type="dxa"/>
            <w:tcBorders>
              <w:top w:val="nil"/>
              <w:left w:val="nil"/>
              <w:bottom w:val="single" w:sz="4" w:space="0" w:color="auto"/>
              <w:right w:val="single" w:sz="4" w:space="0" w:color="auto"/>
            </w:tcBorders>
            <w:shd w:val="clear" w:color="auto" w:fill="auto"/>
            <w:noWrap/>
            <w:vAlign w:val="center"/>
            <w:hideMark/>
          </w:tcPr>
          <w:p w14:paraId="652E3E9E"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5</w:t>
            </w:r>
          </w:p>
        </w:tc>
        <w:tc>
          <w:tcPr>
            <w:tcW w:w="800" w:type="dxa"/>
            <w:tcBorders>
              <w:top w:val="nil"/>
              <w:left w:val="nil"/>
              <w:bottom w:val="single" w:sz="4" w:space="0" w:color="auto"/>
              <w:right w:val="single" w:sz="4" w:space="0" w:color="auto"/>
            </w:tcBorders>
            <w:shd w:val="clear" w:color="auto" w:fill="auto"/>
            <w:noWrap/>
            <w:vAlign w:val="center"/>
            <w:hideMark/>
          </w:tcPr>
          <w:p w14:paraId="3A25199A"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5</w:t>
            </w:r>
          </w:p>
        </w:tc>
        <w:tc>
          <w:tcPr>
            <w:tcW w:w="760" w:type="dxa"/>
            <w:tcBorders>
              <w:top w:val="nil"/>
              <w:left w:val="nil"/>
              <w:bottom w:val="single" w:sz="4" w:space="0" w:color="auto"/>
              <w:right w:val="single" w:sz="4" w:space="0" w:color="auto"/>
            </w:tcBorders>
            <w:shd w:val="clear" w:color="auto" w:fill="auto"/>
            <w:noWrap/>
            <w:vAlign w:val="center"/>
            <w:hideMark/>
          </w:tcPr>
          <w:p w14:paraId="3C5404F5"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5</w:t>
            </w:r>
          </w:p>
        </w:tc>
        <w:tc>
          <w:tcPr>
            <w:tcW w:w="760" w:type="dxa"/>
            <w:tcBorders>
              <w:top w:val="nil"/>
              <w:left w:val="nil"/>
              <w:bottom w:val="single" w:sz="4" w:space="0" w:color="auto"/>
              <w:right w:val="single" w:sz="4" w:space="0" w:color="auto"/>
            </w:tcBorders>
            <w:shd w:val="clear" w:color="auto" w:fill="auto"/>
            <w:noWrap/>
            <w:vAlign w:val="center"/>
            <w:hideMark/>
          </w:tcPr>
          <w:p w14:paraId="7E4F06F0"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5</w:t>
            </w:r>
          </w:p>
        </w:tc>
        <w:tc>
          <w:tcPr>
            <w:tcW w:w="1077" w:type="dxa"/>
            <w:tcBorders>
              <w:top w:val="nil"/>
              <w:left w:val="nil"/>
              <w:bottom w:val="single" w:sz="4" w:space="0" w:color="auto"/>
              <w:right w:val="single" w:sz="4" w:space="0" w:color="auto"/>
            </w:tcBorders>
            <w:shd w:val="clear" w:color="auto" w:fill="auto"/>
            <w:noWrap/>
            <w:vAlign w:val="center"/>
            <w:hideMark/>
          </w:tcPr>
          <w:p w14:paraId="38CA2085"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5</w:t>
            </w:r>
          </w:p>
        </w:tc>
      </w:tr>
      <w:tr w:rsidR="00834377" w:rsidRPr="00214490" w14:paraId="4A2401CF" w14:textId="77777777" w:rsidTr="00834377">
        <w:trPr>
          <w:trHeight w:val="48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3E7993E" w14:textId="77777777" w:rsidR="00834377" w:rsidRPr="00214490" w:rsidRDefault="00834377" w:rsidP="00834377">
            <w:pPr>
              <w:jc w:val="center"/>
              <w:rPr>
                <w:color w:val="000000"/>
                <w:sz w:val="18"/>
                <w:szCs w:val="18"/>
              </w:rPr>
            </w:pPr>
            <w:r w:rsidRPr="00214490">
              <w:rPr>
                <w:color w:val="000000"/>
                <w:sz w:val="18"/>
                <w:szCs w:val="18"/>
              </w:rPr>
              <w:t>3</w:t>
            </w:r>
          </w:p>
        </w:tc>
        <w:tc>
          <w:tcPr>
            <w:tcW w:w="2740" w:type="dxa"/>
            <w:tcBorders>
              <w:top w:val="nil"/>
              <w:left w:val="nil"/>
              <w:bottom w:val="single" w:sz="4" w:space="0" w:color="auto"/>
              <w:right w:val="single" w:sz="4" w:space="0" w:color="auto"/>
            </w:tcBorders>
            <w:shd w:val="clear" w:color="auto" w:fill="auto"/>
            <w:vAlign w:val="center"/>
            <w:hideMark/>
          </w:tcPr>
          <w:p w14:paraId="66EE8D27" w14:textId="3323A444" w:rsidR="00834377" w:rsidRPr="00214490" w:rsidRDefault="00834377" w:rsidP="00834377">
            <w:pPr>
              <w:rPr>
                <w:color w:val="000000"/>
                <w:sz w:val="18"/>
                <w:szCs w:val="18"/>
              </w:rPr>
            </w:pPr>
            <w:r w:rsidRPr="00214490">
              <w:rPr>
                <w:color w:val="000000"/>
                <w:sz w:val="18"/>
                <w:szCs w:val="18"/>
              </w:rPr>
              <w:t>Количество  контейнеров для сбора  ТКО у населения</w:t>
            </w:r>
          </w:p>
        </w:tc>
        <w:tc>
          <w:tcPr>
            <w:tcW w:w="1023" w:type="dxa"/>
            <w:tcBorders>
              <w:top w:val="nil"/>
              <w:left w:val="nil"/>
              <w:bottom w:val="single" w:sz="4" w:space="0" w:color="auto"/>
              <w:right w:val="single" w:sz="4" w:space="0" w:color="auto"/>
            </w:tcBorders>
            <w:shd w:val="clear" w:color="auto" w:fill="auto"/>
            <w:vAlign w:val="center"/>
            <w:hideMark/>
          </w:tcPr>
          <w:p w14:paraId="68AA02C2"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5D38B467" w14:textId="6BAFD860" w:rsidR="00834377" w:rsidRPr="00214490" w:rsidRDefault="00834377" w:rsidP="00834377">
            <w:pPr>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636DAAC8" w14:textId="540CC1FA" w:rsidR="00834377" w:rsidRPr="00214490" w:rsidRDefault="00834377" w:rsidP="00834377">
            <w:pPr>
              <w:jc w:val="center"/>
              <w:rPr>
                <w:color w:val="000000"/>
                <w:sz w:val="18"/>
                <w:szCs w:val="18"/>
              </w:rPr>
            </w:pPr>
          </w:p>
        </w:tc>
        <w:tc>
          <w:tcPr>
            <w:tcW w:w="740" w:type="dxa"/>
            <w:tcBorders>
              <w:top w:val="nil"/>
              <w:left w:val="nil"/>
              <w:bottom w:val="single" w:sz="4" w:space="0" w:color="auto"/>
              <w:right w:val="single" w:sz="4" w:space="0" w:color="auto"/>
            </w:tcBorders>
            <w:shd w:val="clear" w:color="auto" w:fill="auto"/>
            <w:noWrap/>
            <w:vAlign w:val="bottom"/>
            <w:hideMark/>
          </w:tcPr>
          <w:p w14:paraId="013DB2EC" w14:textId="087A6B44"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3705A94E" w14:textId="5B71C234"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6F3CD732" w14:textId="36342F11" w:rsidR="00834377" w:rsidRPr="00214490" w:rsidRDefault="00834377" w:rsidP="00834377">
            <w:pPr>
              <w:jc w:val="center"/>
              <w:rPr>
                <w:rFonts w:ascii="Calibri" w:hAnsi="Calibri" w:cs="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hideMark/>
          </w:tcPr>
          <w:p w14:paraId="0C1897DF" w14:textId="0AFE616A"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2686FF7C" w14:textId="5BEBE8DC"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2403F7BD" w14:textId="04513976" w:rsidR="00834377" w:rsidRPr="00214490" w:rsidRDefault="00834377" w:rsidP="00834377">
            <w:pPr>
              <w:jc w:val="center"/>
              <w:rPr>
                <w:rFonts w:ascii="Calibri" w:hAnsi="Calibri" w:cs="Calibri"/>
                <w:color w:val="000000"/>
                <w:sz w:val="18"/>
                <w:szCs w:val="18"/>
              </w:rPr>
            </w:pPr>
          </w:p>
        </w:tc>
        <w:tc>
          <w:tcPr>
            <w:tcW w:w="800" w:type="dxa"/>
            <w:tcBorders>
              <w:top w:val="nil"/>
              <w:left w:val="nil"/>
              <w:bottom w:val="single" w:sz="4" w:space="0" w:color="auto"/>
              <w:right w:val="single" w:sz="4" w:space="0" w:color="auto"/>
            </w:tcBorders>
            <w:shd w:val="clear" w:color="auto" w:fill="auto"/>
            <w:noWrap/>
            <w:vAlign w:val="bottom"/>
            <w:hideMark/>
          </w:tcPr>
          <w:p w14:paraId="4743D045" w14:textId="3B1608CF"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0F99D344" w14:textId="575CB5BB"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1B4A9645" w14:textId="1AB49A2E" w:rsidR="00834377" w:rsidRPr="00214490" w:rsidRDefault="00834377" w:rsidP="00834377">
            <w:pPr>
              <w:jc w:val="center"/>
              <w:rPr>
                <w:rFonts w:ascii="Calibri" w:hAnsi="Calibri" w:cs="Calibri"/>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bottom"/>
            <w:hideMark/>
          </w:tcPr>
          <w:p w14:paraId="1773A23F" w14:textId="1D8BA8FC" w:rsidR="00834377" w:rsidRPr="00214490" w:rsidRDefault="00834377" w:rsidP="00834377">
            <w:pPr>
              <w:jc w:val="center"/>
              <w:rPr>
                <w:rFonts w:ascii="Calibri" w:hAnsi="Calibri" w:cs="Calibri"/>
                <w:color w:val="000000"/>
                <w:sz w:val="18"/>
                <w:szCs w:val="18"/>
              </w:rPr>
            </w:pPr>
          </w:p>
        </w:tc>
      </w:tr>
      <w:tr w:rsidR="00834377" w:rsidRPr="00214490" w14:paraId="12AF0C1B" w14:textId="77777777" w:rsidTr="00834377">
        <w:trPr>
          <w:trHeight w:val="7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2664182" w14:textId="77777777" w:rsidR="00834377" w:rsidRPr="00214490" w:rsidRDefault="00834377" w:rsidP="00834377">
            <w:pPr>
              <w:jc w:val="center"/>
              <w:rPr>
                <w:color w:val="000000"/>
                <w:sz w:val="18"/>
                <w:szCs w:val="18"/>
              </w:rPr>
            </w:pPr>
            <w:r w:rsidRPr="00214490">
              <w:rPr>
                <w:color w:val="000000"/>
                <w:sz w:val="18"/>
                <w:szCs w:val="18"/>
              </w:rPr>
              <w:t>4</w:t>
            </w:r>
          </w:p>
        </w:tc>
        <w:tc>
          <w:tcPr>
            <w:tcW w:w="2740" w:type="dxa"/>
            <w:tcBorders>
              <w:top w:val="nil"/>
              <w:left w:val="nil"/>
              <w:bottom w:val="single" w:sz="4" w:space="0" w:color="auto"/>
              <w:right w:val="single" w:sz="4" w:space="0" w:color="auto"/>
            </w:tcBorders>
            <w:shd w:val="clear" w:color="auto" w:fill="auto"/>
            <w:vAlign w:val="center"/>
            <w:hideMark/>
          </w:tcPr>
          <w:p w14:paraId="07EBF3DE" w14:textId="2FA4BC56" w:rsidR="00834377" w:rsidRPr="00214490" w:rsidRDefault="00834377" w:rsidP="00834377">
            <w:pPr>
              <w:rPr>
                <w:color w:val="000000"/>
                <w:sz w:val="18"/>
                <w:szCs w:val="18"/>
              </w:rPr>
            </w:pPr>
            <w:r w:rsidRPr="00214490">
              <w:rPr>
                <w:color w:val="000000"/>
                <w:sz w:val="18"/>
                <w:szCs w:val="18"/>
              </w:rPr>
              <w:t>Количество  контейнеров для сбора  ТКО  у прочих организаций</w:t>
            </w:r>
          </w:p>
        </w:tc>
        <w:tc>
          <w:tcPr>
            <w:tcW w:w="1023" w:type="dxa"/>
            <w:tcBorders>
              <w:top w:val="nil"/>
              <w:left w:val="nil"/>
              <w:bottom w:val="single" w:sz="4" w:space="0" w:color="auto"/>
              <w:right w:val="single" w:sz="4" w:space="0" w:color="auto"/>
            </w:tcBorders>
            <w:shd w:val="clear" w:color="auto" w:fill="auto"/>
            <w:vAlign w:val="center"/>
            <w:hideMark/>
          </w:tcPr>
          <w:p w14:paraId="01F744BF"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0615169A" w14:textId="22457DA0" w:rsidR="00834377" w:rsidRPr="00214490" w:rsidRDefault="00834377" w:rsidP="00834377">
            <w:pPr>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7210C2CC" w14:textId="5EF131E0" w:rsidR="00834377" w:rsidRPr="00214490" w:rsidRDefault="00834377" w:rsidP="00834377">
            <w:pPr>
              <w:jc w:val="center"/>
              <w:rPr>
                <w:color w:val="000000"/>
                <w:sz w:val="18"/>
                <w:szCs w:val="18"/>
              </w:rPr>
            </w:pPr>
          </w:p>
        </w:tc>
        <w:tc>
          <w:tcPr>
            <w:tcW w:w="740" w:type="dxa"/>
            <w:tcBorders>
              <w:top w:val="nil"/>
              <w:left w:val="nil"/>
              <w:bottom w:val="single" w:sz="4" w:space="0" w:color="auto"/>
              <w:right w:val="single" w:sz="4" w:space="0" w:color="auto"/>
            </w:tcBorders>
            <w:shd w:val="clear" w:color="auto" w:fill="auto"/>
            <w:noWrap/>
            <w:vAlign w:val="bottom"/>
            <w:hideMark/>
          </w:tcPr>
          <w:p w14:paraId="080E0D6E" w14:textId="6613348A"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1E25ECEF" w14:textId="09D38DFE"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2FFF5A9A" w14:textId="13FB066B" w:rsidR="00834377" w:rsidRPr="00214490" w:rsidRDefault="00834377" w:rsidP="00834377">
            <w:pPr>
              <w:jc w:val="center"/>
              <w:rPr>
                <w:rFonts w:ascii="Calibri" w:hAnsi="Calibri" w:cs="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hideMark/>
          </w:tcPr>
          <w:p w14:paraId="72438E40" w14:textId="2031F2BE"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24B511F5" w14:textId="373A1B85"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517E9C46" w14:textId="4B3E9582" w:rsidR="00834377" w:rsidRPr="00214490" w:rsidRDefault="00834377" w:rsidP="00834377">
            <w:pPr>
              <w:jc w:val="center"/>
              <w:rPr>
                <w:rFonts w:ascii="Calibri" w:hAnsi="Calibri" w:cs="Calibri"/>
                <w:color w:val="000000"/>
                <w:sz w:val="18"/>
                <w:szCs w:val="18"/>
              </w:rPr>
            </w:pPr>
          </w:p>
        </w:tc>
        <w:tc>
          <w:tcPr>
            <w:tcW w:w="800" w:type="dxa"/>
            <w:tcBorders>
              <w:top w:val="nil"/>
              <w:left w:val="nil"/>
              <w:bottom w:val="single" w:sz="4" w:space="0" w:color="auto"/>
              <w:right w:val="single" w:sz="4" w:space="0" w:color="auto"/>
            </w:tcBorders>
            <w:shd w:val="clear" w:color="auto" w:fill="auto"/>
            <w:noWrap/>
            <w:vAlign w:val="bottom"/>
            <w:hideMark/>
          </w:tcPr>
          <w:p w14:paraId="013E1315" w14:textId="3AFA6E0D"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456EC473" w14:textId="345CA9B0"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457355FB" w14:textId="61E68AEB" w:rsidR="00834377" w:rsidRPr="00214490" w:rsidRDefault="00834377" w:rsidP="00834377">
            <w:pPr>
              <w:jc w:val="center"/>
              <w:rPr>
                <w:rFonts w:ascii="Calibri" w:hAnsi="Calibri" w:cs="Calibri"/>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bottom"/>
            <w:hideMark/>
          </w:tcPr>
          <w:p w14:paraId="74B65A31" w14:textId="646C4C3C" w:rsidR="00834377" w:rsidRPr="00214490" w:rsidRDefault="00834377" w:rsidP="00834377">
            <w:pPr>
              <w:jc w:val="center"/>
              <w:rPr>
                <w:rFonts w:ascii="Calibri" w:hAnsi="Calibri" w:cs="Calibri"/>
                <w:color w:val="000000"/>
                <w:sz w:val="18"/>
                <w:szCs w:val="18"/>
              </w:rPr>
            </w:pPr>
          </w:p>
        </w:tc>
      </w:tr>
      <w:tr w:rsidR="00834377" w:rsidRPr="00214490" w14:paraId="6DD98D36" w14:textId="77777777" w:rsidTr="00834377">
        <w:trPr>
          <w:trHeight w:val="48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070167D" w14:textId="77777777" w:rsidR="00834377" w:rsidRPr="00214490" w:rsidRDefault="00834377" w:rsidP="00834377">
            <w:pPr>
              <w:jc w:val="center"/>
              <w:rPr>
                <w:color w:val="000000"/>
                <w:sz w:val="18"/>
                <w:szCs w:val="18"/>
              </w:rPr>
            </w:pPr>
            <w:r w:rsidRPr="00214490">
              <w:rPr>
                <w:color w:val="000000"/>
                <w:sz w:val="18"/>
                <w:szCs w:val="18"/>
              </w:rPr>
              <w:t>5</w:t>
            </w:r>
          </w:p>
        </w:tc>
        <w:tc>
          <w:tcPr>
            <w:tcW w:w="2740" w:type="dxa"/>
            <w:tcBorders>
              <w:top w:val="nil"/>
              <w:left w:val="nil"/>
              <w:bottom w:val="single" w:sz="4" w:space="0" w:color="auto"/>
              <w:right w:val="single" w:sz="4" w:space="0" w:color="auto"/>
            </w:tcBorders>
            <w:shd w:val="clear" w:color="auto" w:fill="auto"/>
            <w:vAlign w:val="center"/>
            <w:hideMark/>
          </w:tcPr>
          <w:p w14:paraId="471B9978" w14:textId="0D42A2D8" w:rsidR="00834377" w:rsidRPr="00214490" w:rsidRDefault="00834377" w:rsidP="00834377">
            <w:pPr>
              <w:rPr>
                <w:color w:val="000000"/>
                <w:sz w:val="18"/>
                <w:szCs w:val="18"/>
              </w:rPr>
            </w:pPr>
            <w:r w:rsidRPr="00214490">
              <w:rPr>
                <w:color w:val="000000"/>
                <w:sz w:val="18"/>
                <w:szCs w:val="18"/>
              </w:rPr>
              <w:t xml:space="preserve">наличие  подъездов с </w:t>
            </w:r>
            <w:r>
              <w:rPr>
                <w:color w:val="000000"/>
                <w:sz w:val="18"/>
                <w:szCs w:val="18"/>
              </w:rPr>
              <w:t>тв</w:t>
            </w:r>
            <w:r w:rsidRPr="00214490">
              <w:rPr>
                <w:color w:val="000000"/>
                <w:sz w:val="18"/>
                <w:szCs w:val="18"/>
              </w:rPr>
              <w:t>ёрдым покрытием к КП для вывоза ТКО</w:t>
            </w:r>
          </w:p>
        </w:tc>
        <w:tc>
          <w:tcPr>
            <w:tcW w:w="1023" w:type="dxa"/>
            <w:tcBorders>
              <w:top w:val="nil"/>
              <w:left w:val="nil"/>
              <w:bottom w:val="single" w:sz="4" w:space="0" w:color="auto"/>
              <w:right w:val="single" w:sz="4" w:space="0" w:color="auto"/>
            </w:tcBorders>
            <w:shd w:val="clear" w:color="auto" w:fill="auto"/>
            <w:vAlign w:val="center"/>
            <w:hideMark/>
          </w:tcPr>
          <w:p w14:paraId="08DB6531"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63C5BF0C" w14:textId="29B58519" w:rsidR="00834377" w:rsidRPr="00214490" w:rsidRDefault="00834377" w:rsidP="00834377">
            <w:pPr>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343F1CAE" w14:textId="33BFC7C1" w:rsidR="00834377" w:rsidRPr="00214490" w:rsidRDefault="00834377" w:rsidP="00834377">
            <w:pPr>
              <w:jc w:val="center"/>
              <w:rPr>
                <w:color w:val="000000"/>
                <w:sz w:val="18"/>
                <w:szCs w:val="18"/>
              </w:rPr>
            </w:pPr>
          </w:p>
        </w:tc>
        <w:tc>
          <w:tcPr>
            <w:tcW w:w="740" w:type="dxa"/>
            <w:tcBorders>
              <w:top w:val="nil"/>
              <w:left w:val="nil"/>
              <w:bottom w:val="single" w:sz="4" w:space="0" w:color="auto"/>
              <w:right w:val="single" w:sz="4" w:space="0" w:color="auto"/>
            </w:tcBorders>
            <w:shd w:val="clear" w:color="auto" w:fill="auto"/>
            <w:noWrap/>
            <w:vAlign w:val="bottom"/>
            <w:hideMark/>
          </w:tcPr>
          <w:p w14:paraId="743C1992" w14:textId="5F5F0F61"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40ADF87D" w14:textId="5CDDD507"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6D22B663" w14:textId="454250BF" w:rsidR="00834377" w:rsidRPr="00214490" w:rsidRDefault="00834377" w:rsidP="00834377">
            <w:pPr>
              <w:jc w:val="center"/>
              <w:rPr>
                <w:rFonts w:ascii="Calibri" w:hAnsi="Calibri" w:cs="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hideMark/>
          </w:tcPr>
          <w:p w14:paraId="67BBF224" w14:textId="1C209C1C"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30454AC9" w14:textId="2A11A727"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6D52D696" w14:textId="024659DD" w:rsidR="00834377" w:rsidRPr="00214490" w:rsidRDefault="00834377" w:rsidP="00834377">
            <w:pPr>
              <w:jc w:val="center"/>
              <w:rPr>
                <w:rFonts w:ascii="Calibri" w:hAnsi="Calibri" w:cs="Calibri"/>
                <w:color w:val="000000"/>
                <w:sz w:val="18"/>
                <w:szCs w:val="18"/>
              </w:rPr>
            </w:pPr>
          </w:p>
        </w:tc>
        <w:tc>
          <w:tcPr>
            <w:tcW w:w="800" w:type="dxa"/>
            <w:tcBorders>
              <w:top w:val="nil"/>
              <w:left w:val="nil"/>
              <w:bottom w:val="single" w:sz="4" w:space="0" w:color="auto"/>
              <w:right w:val="single" w:sz="4" w:space="0" w:color="auto"/>
            </w:tcBorders>
            <w:shd w:val="clear" w:color="auto" w:fill="auto"/>
            <w:noWrap/>
            <w:vAlign w:val="bottom"/>
            <w:hideMark/>
          </w:tcPr>
          <w:p w14:paraId="1DFF22F8" w14:textId="5FF22CD4"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5FED3BEA" w14:textId="68AEAE09"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2B206636" w14:textId="10578B21" w:rsidR="00834377" w:rsidRPr="00214490" w:rsidRDefault="00834377" w:rsidP="00834377">
            <w:pPr>
              <w:jc w:val="center"/>
              <w:rPr>
                <w:rFonts w:ascii="Calibri" w:hAnsi="Calibri" w:cs="Calibri"/>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bottom"/>
            <w:hideMark/>
          </w:tcPr>
          <w:p w14:paraId="14FDF62B" w14:textId="09812E22" w:rsidR="00834377" w:rsidRPr="00214490" w:rsidRDefault="00834377" w:rsidP="00834377">
            <w:pPr>
              <w:jc w:val="center"/>
              <w:rPr>
                <w:rFonts w:ascii="Calibri" w:hAnsi="Calibri" w:cs="Calibri"/>
                <w:color w:val="000000"/>
                <w:sz w:val="18"/>
                <w:szCs w:val="18"/>
              </w:rPr>
            </w:pPr>
          </w:p>
        </w:tc>
      </w:tr>
      <w:tr w:rsidR="00214490" w:rsidRPr="00214490" w14:paraId="1F2EC7D2" w14:textId="77777777" w:rsidTr="00834377">
        <w:trPr>
          <w:trHeight w:val="300"/>
          <w:jc w:val="center"/>
        </w:trPr>
        <w:tc>
          <w:tcPr>
            <w:tcW w:w="14029"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14:paraId="4E0B364B" w14:textId="77777777" w:rsidR="00214490" w:rsidRPr="00214490" w:rsidRDefault="00214490" w:rsidP="00834377">
            <w:pPr>
              <w:jc w:val="center"/>
              <w:rPr>
                <w:color w:val="000000"/>
                <w:sz w:val="18"/>
                <w:szCs w:val="18"/>
              </w:rPr>
            </w:pPr>
            <w:proofErr w:type="spellStart"/>
            <w:r w:rsidRPr="00214490">
              <w:rPr>
                <w:color w:val="000000"/>
                <w:sz w:val="18"/>
                <w:szCs w:val="18"/>
              </w:rPr>
              <w:t>с.Николаевка</w:t>
            </w:r>
            <w:proofErr w:type="spellEnd"/>
          </w:p>
        </w:tc>
      </w:tr>
      <w:tr w:rsidR="00834377" w:rsidRPr="00214490" w14:paraId="4D675DA5" w14:textId="77777777" w:rsidTr="00834377">
        <w:trPr>
          <w:trHeight w:val="3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0B47E55" w14:textId="77777777" w:rsidR="00834377" w:rsidRPr="00214490" w:rsidRDefault="00834377" w:rsidP="00834377">
            <w:pPr>
              <w:jc w:val="center"/>
              <w:rPr>
                <w:color w:val="000000"/>
                <w:sz w:val="18"/>
                <w:szCs w:val="18"/>
              </w:rPr>
            </w:pPr>
            <w:r w:rsidRPr="00214490">
              <w:rPr>
                <w:color w:val="000000"/>
                <w:sz w:val="18"/>
                <w:szCs w:val="18"/>
              </w:rPr>
              <w:t>1</w:t>
            </w:r>
          </w:p>
        </w:tc>
        <w:tc>
          <w:tcPr>
            <w:tcW w:w="2740" w:type="dxa"/>
            <w:tcBorders>
              <w:top w:val="nil"/>
              <w:left w:val="nil"/>
              <w:bottom w:val="single" w:sz="4" w:space="0" w:color="auto"/>
              <w:right w:val="single" w:sz="4" w:space="0" w:color="auto"/>
            </w:tcBorders>
            <w:shd w:val="clear" w:color="auto" w:fill="auto"/>
            <w:vAlign w:val="center"/>
            <w:hideMark/>
          </w:tcPr>
          <w:p w14:paraId="075F61D1" w14:textId="5CE11C0B" w:rsidR="00834377" w:rsidRPr="00214490" w:rsidRDefault="00834377" w:rsidP="00834377">
            <w:pPr>
              <w:rPr>
                <w:color w:val="000000"/>
                <w:sz w:val="18"/>
                <w:szCs w:val="18"/>
              </w:rPr>
            </w:pPr>
            <w:r w:rsidRPr="00214490">
              <w:rPr>
                <w:color w:val="000000"/>
                <w:sz w:val="18"/>
                <w:szCs w:val="18"/>
              </w:rPr>
              <w:t>Население всего</w:t>
            </w:r>
          </w:p>
        </w:tc>
        <w:tc>
          <w:tcPr>
            <w:tcW w:w="1023" w:type="dxa"/>
            <w:tcBorders>
              <w:top w:val="nil"/>
              <w:left w:val="nil"/>
              <w:bottom w:val="single" w:sz="4" w:space="0" w:color="auto"/>
              <w:right w:val="single" w:sz="4" w:space="0" w:color="auto"/>
            </w:tcBorders>
            <w:shd w:val="clear" w:color="auto" w:fill="auto"/>
            <w:vAlign w:val="center"/>
            <w:hideMark/>
          </w:tcPr>
          <w:p w14:paraId="713847B8" w14:textId="77777777" w:rsidR="00834377" w:rsidRPr="00214490" w:rsidRDefault="00834377" w:rsidP="00834377">
            <w:pPr>
              <w:jc w:val="center"/>
              <w:rPr>
                <w:color w:val="000000"/>
                <w:sz w:val="18"/>
                <w:szCs w:val="18"/>
              </w:rPr>
            </w:pPr>
            <w:r w:rsidRPr="00214490">
              <w:rPr>
                <w:color w:val="000000"/>
                <w:sz w:val="18"/>
                <w:szCs w:val="18"/>
              </w:rPr>
              <w:t>чел.</w:t>
            </w:r>
          </w:p>
        </w:tc>
        <w:tc>
          <w:tcPr>
            <w:tcW w:w="801" w:type="dxa"/>
            <w:tcBorders>
              <w:top w:val="nil"/>
              <w:left w:val="nil"/>
              <w:bottom w:val="single" w:sz="4" w:space="0" w:color="auto"/>
              <w:right w:val="single" w:sz="4" w:space="0" w:color="auto"/>
            </w:tcBorders>
            <w:shd w:val="clear" w:color="auto" w:fill="auto"/>
            <w:vAlign w:val="center"/>
            <w:hideMark/>
          </w:tcPr>
          <w:p w14:paraId="172451E9" w14:textId="77777777" w:rsidR="00834377" w:rsidRPr="00214490" w:rsidRDefault="00834377" w:rsidP="00834377">
            <w:pPr>
              <w:jc w:val="center"/>
              <w:rPr>
                <w:color w:val="000000"/>
                <w:sz w:val="18"/>
                <w:szCs w:val="18"/>
              </w:rPr>
            </w:pPr>
            <w:r w:rsidRPr="00214490">
              <w:rPr>
                <w:color w:val="000000"/>
                <w:sz w:val="18"/>
                <w:szCs w:val="18"/>
              </w:rPr>
              <w:t>13</w:t>
            </w:r>
          </w:p>
        </w:tc>
        <w:tc>
          <w:tcPr>
            <w:tcW w:w="760" w:type="dxa"/>
            <w:tcBorders>
              <w:top w:val="nil"/>
              <w:left w:val="nil"/>
              <w:bottom w:val="single" w:sz="4" w:space="0" w:color="auto"/>
              <w:right w:val="single" w:sz="4" w:space="0" w:color="auto"/>
            </w:tcBorders>
            <w:shd w:val="clear" w:color="auto" w:fill="auto"/>
            <w:vAlign w:val="center"/>
            <w:hideMark/>
          </w:tcPr>
          <w:p w14:paraId="6767190E" w14:textId="77777777" w:rsidR="00834377" w:rsidRPr="00214490" w:rsidRDefault="00834377" w:rsidP="00834377">
            <w:pPr>
              <w:jc w:val="center"/>
              <w:rPr>
                <w:color w:val="000000"/>
                <w:sz w:val="18"/>
                <w:szCs w:val="18"/>
              </w:rPr>
            </w:pPr>
            <w:r w:rsidRPr="00214490">
              <w:rPr>
                <w:color w:val="000000"/>
                <w:sz w:val="18"/>
                <w:szCs w:val="18"/>
              </w:rPr>
              <w:t>13</w:t>
            </w:r>
          </w:p>
        </w:tc>
        <w:tc>
          <w:tcPr>
            <w:tcW w:w="740" w:type="dxa"/>
            <w:tcBorders>
              <w:top w:val="nil"/>
              <w:left w:val="nil"/>
              <w:bottom w:val="single" w:sz="4" w:space="0" w:color="auto"/>
              <w:right w:val="single" w:sz="4" w:space="0" w:color="auto"/>
            </w:tcBorders>
            <w:shd w:val="clear" w:color="auto" w:fill="auto"/>
            <w:noWrap/>
            <w:vAlign w:val="center"/>
            <w:hideMark/>
          </w:tcPr>
          <w:p w14:paraId="79391DE0"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13</w:t>
            </w:r>
          </w:p>
        </w:tc>
        <w:tc>
          <w:tcPr>
            <w:tcW w:w="760" w:type="dxa"/>
            <w:tcBorders>
              <w:top w:val="nil"/>
              <w:left w:val="nil"/>
              <w:bottom w:val="single" w:sz="4" w:space="0" w:color="auto"/>
              <w:right w:val="single" w:sz="4" w:space="0" w:color="auto"/>
            </w:tcBorders>
            <w:shd w:val="clear" w:color="auto" w:fill="auto"/>
            <w:noWrap/>
            <w:vAlign w:val="center"/>
            <w:hideMark/>
          </w:tcPr>
          <w:p w14:paraId="1F3C1AE1"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13</w:t>
            </w:r>
          </w:p>
        </w:tc>
        <w:tc>
          <w:tcPr>
            <w:tcW w:w="760" w:type="dxa"/>
            <w:tcBorders>
              <w:top w:val="nil"/>
              <w:left w:val="nil"/>
              <w:bottom w:val="single" w:sz="4" w:space="0" w:color="auto"/>
              <w:right w:val="single" w:sz="4" w:space="0" w:color="auto"/>
            </w:tcBorders>
            <w:shd w:val="clear" w:color="auto" w:fill="auto"/>
            <w:noWrap/>
            <w:vAlign w:val="center"/>
            <w:hideMark/>
          </w:tcPr>
          <w:p w14:paraId="5FDFF0FE"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13</w:t>
            </w:r>
          </w:p>
        </w:tc>
        <w:tc>
          <w:tcPr>
            <w:tcW w:w="820" w:type="dxa"/>
            <w:tcBorders>
              <w:top w:val="nil"/>
              <w:left w:val="nil"/>
              <w:bottom w:val="single" w:sz="4" w:space="0" w:color="auto"/>
              <w:right w:val="single" w:sz="4" w:space="0" w:color="auto"/>
            </w:tcBorders>
            <w:shd w:val="clear" w:color="auto" w:fill="auto"/>
            <w:noWrap/>
            <w:vAlign w:val="center"/>
            <w:hideMark/>
          </w:tcPr>
          <w:p w14:paraId="2D2D3683"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13</w:t>
            </w:r>
          </w:p>
        </w:tc>
        <w:tc>
          <w:tcPr>
            <w:tcW w:w="760" w:type="dxa"/>
            <w:tcBorders>
              <w:top w:val="nil"/>
              <w:left w:val="nil"/>
              <w:bottom w:val="single" w:sz="4" w:space="0" w:color="auto"/>
              <w:right w:val="single" w:sz="4" w:space="0" w:color="auto"/>
            </w:tcBorders>
            <w:shd w:val="clear" w:color="auto" w:fill="auto"/>
            <w:noWrap/>
            <w:vAlign w:val="center"/>
            <w:hideMark/>
          </w:tcPr>
          <w:p w14:paraId="3A910B31"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13</w:t>
            </w:r>
          </w:p>
        </w:tc>
        <w:tc>
          <w:tcPr>
            <w:tcW w:w="760" w:type="dxa"/>
            <w:tcBorders>
              <w:top w:val="nil"/>
              <w:left w:val="nil"/>
              <w:bottom w:val="single" w:sz="4" w:space="0" w:color="auto"/>
              <w:right w:val="single" w:sz="4" w:space="0" w:color="auto"/>
            </w:tcBorders>
            <w:shd w:val="clear" w:color="auto" w:fill="auto"/>
            <w:noWrap/>
            <w:vAlign w:val="center"/>
            <w:hideMark/>
          </w:tcPr>
          <w:p w14:paraId="69673B34"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13</w:t>
            </w:r>
          </w:p>
        </w:tc>
        <w:tc>
          <w:tcPr>
            <w:tcW w:w="800" w:type="dxa"/>
            <w:tcBorders>
              <w:top w:val="nil"/>
              <w:left w:val="nil"/>
              <w:bottom w:val="single" w:sz="4" w:space="0" w:color="auto"/>
              <w:right w:val="single" w:sz="4" w:space="0" w:color="auto"/>
            </w:tcBorders>
            <w:shd w:val="clear" w:color="auto" w:fill="auto"/>
            <w:noWrap/>
            <w:vAlign w:val="center"/>
            <w:hideMark/>
          </w:tcPr>
          <w:p w14:paraId="38572304"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13</w:t>
            </w:r>
          </w:p>
        </w:tc>
        <w:tc>
          <w:tcPr>
            <w:tcW w:w="760" w:type="dxa"/>
            <w:tcBorders>
              <w:top w:val="nil"/>
              <w:left w:val="nil"/>
              <w:bottom w:val="single" w:sz="4" w:space="0" w:color="auto"/>
              <w:right w:val="single" w:sz="4" w:space="0" w:color="auto"/>
            </w:tcBorders>
            <w:shd w:val="clear" w:color="auto" w:fill="auto"/>
            <w:noWrap/>
            <w:vAlign w:val="center"/>
            <w:hideMark/>
          </w:tcPr>
          <w:p w14:paraId="01E7243A"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13</w:t>
            </w:r>
          </w:p>
        </w:tc>
        <w:tc>
          <w:tcPr>
            <w:tcW w:w="760" w:type="dxa"/>
            <w:tcBorders>
              <w:top w:val="nil"/>
              <w:left w:val="nil"/>
              <w:bottom w:val="single" w:sz="4" w:space="0" w:color="auto"/>
              <w:right w:val="single" w:sz="4" w:space="0" w:color="auto"/>
            </w:tcBorders>
            <w:shd w:val="clear" w:color="auto" w:fill="auto"/>
            <w:noWrap/>
            <w:vAlign w:val="center"/>
            <w:hideMark/>
          </w:tcPr>
          <w:p w14:paraId="1B657B65"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13</w:t>
            </w:r>
          </w:p>
        </w:tc>
        <w:tc>
          <w:tcPr>
            <w:tcW w:w="1077" w:type="dxa"/>
            <w:tcBorders>
              <w:top w:val="nil"/>
              <w:left w:val="nil"/>
              <w:bottom w:val="single" w:sz="4" w:space="0" w:color="auto"/>
              <w:right w:val="single" w:sz="4" w:space="0" w:color="auto"/>
            </w:tcBorders>
            <w:shd w:val="clear" w:color="auto" w:fill="auto"/>
            <w:noWrap/>
            <w:vAlign w:val="center"/>
            <w:hideMark/>
          </w:tcPr>
          <w:p w14:paraId="1F3B9F9F"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13</w:t>
            </w:r>
          </w:p>
        </w:tc>
      </w:tr>
      <w:tr w:rsidR="00834377" w:rsidRPr="00214490" w14:paraId="639A7DF7" w14:textId="77777777" w:rsidTr="00834377">
        <w:trPr>
          <w:trHeight w:val="3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1805657" w14:textId="77777777" w:rsidR="00834377" w:rsidRPr="00214490" w:rsidRDefault="00834377" w:rsidP="00834377">
            <w:pPr>
              <w:jc w:val="center"/>
              <w:rPr>
                <w:color w:val="000000"/>
                <w:sz w:val="18"/>
                <w:szCs w:val="18"/>
              </w:rPr>
            </w:pPr>
            <w:r w:rsidRPr="00214490">
              <w:rPr>
                <w:color w:val="000000"/>
                <w:sz w:val="18"/>
                <w:szCs w:val="18"/>
              </w:rPr>
              <w:t>2</w:t>
            </w:r>
          </w:p>
        </w:tc>
        <w:tc>
          <w:tcPr>
            <w:tcW w:w="2740" w:type="dxa"/>
            <w:tcBorders>
              <w:top w:val="nil"/>
              <w:left w:val="nil"/>
              <w:bottom w:val="single" w:sz="4" w:space="0" w:color="auto"/>
              <w:right w:val="single" w:sz="4" w:space="0" w:color="auto"/>
            </w:tcBorders>
            <w:shd w:val="clear" w:color="auto" w:fill="auto"/>
            <w:vAlign w:val="center"/>
            <w:hideMark/>
          </w:tcPr>
          <w:p w14:paraId="037D0174" w14:textId="19C43643" w:rsidR="00834377" w:rsidRPr="00214490" w:rsidRDefault="00834377" w:rsidP="00834377">
            <w:pPr>
              <w:rPr>
                <w:color w:val="000000"/>
                <w:sz w:val="18"/>
                <w:szCs w:val="18"/>
              </w:rPr>
            </w:pPr>
            <w:r w:rsidRPr="00214490">
              <w:rPr>
                <w:color w:val="000000"/>
                <w:sz w:val="18"/>
                <w:szCs w:val="18"/>
              </w:rPr>
              <w:t>Количество домов всего</w:t>
            </w:r>
          </w:p>
        </w:tc>
        <w:tc>
          <w:tcPr>
            <w:tcW w:w="1023" w:type="dxa"/>
            <w:tcBorders>
              <w:top w:val="nil"/>
              <w:left w:val="nil"/>
              <w:bottom w:val="single" w:sz="4" w:space="0" w:color="auto"/>
              <w:right w:val="single" w:sz="4" w:space="0" w:color="auto"/>
            </w:tcBorders>
            <w:shd w:val="clear" w:color="auto" w:fill="auto"/>
            <w:vAlign w:val="center"/>
            <w:hideMark/>
          </w:tcPr>
          <w:p w14:paraId="6DAD7B4E"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33605A12" w14:textId="77777777" w:rsidR="00834377" w:rsidRPr="00214490" w:rsidRDefault="00834377" w:rsidP="00834377">
            <w:pPr>
              <w:jc w:val="center"/>
              <w:rPr>
                <w:color w:val="000000"/>
                <w:sz w:val="18"/>
                <w:szCs w:val="18"/>
              </w:rPr>
            </w:pPr>
            <w:r w:rsidRPr="00214490">
              <w:rPr>
                <w:color w:val="000000"/>
                <w:sz w:val="18"/>
                <w:szCs w:val="18"/>
              </w:rPr>
              <w:t>10</w:t>
            </w:r>
          </w:p>
        </w:tc>
        <w:tc>
          <w:tcPr>
            <w:tcW w:w="760" w:type="dxa"/>
            <w:tcBorders>
              <w:top w:val="nil"/>
              <w:left w:val="nil"/>
              <w:bottom w:val="single" w:sz="4" w:space="0" w:color="auto"/>
              <w:right w:val="single" w:sz="4" w:space="0" w:color="auto"/>
            </w:tcBorders>
            <w:shd w:val="clear" w:color="auto" w:fill="auto"/>
            <w:vAlign w:val="center"/>
            <w:hideMark/>
          </w:tcPr>
          <w:p w14:paraId="126C2C66" w14:textId="77777777" w:rsidR="00834377" w:rsidRPr="00214490" w:rsidRDefault="00834377" w:rsidP="00834377">
            <w:pPr>
              <w:jc w:val="center"/>
              <w:rPr>
                <w:color w:val="000000"/>
                <w:sz w:val="18"/>
                <w:szCs w:val="18"/>
              </w:rPr>
            </w:pPr>
            <w:r w:rsidRPr="00214490">
              <w:rPr>
                <w:color w:val="000000"/>
                <w:sz w:val="18"/>
                <w:szCs w:val="18"/>
              </w:rPr>
              <w:t>10</w:t>
            </w:r>
          </w:p>
        </w:tc>
        <w:tc>
          <w:tcPr>
            <w:tcW w:w="740" w:type="dxa"/>
            <w:tcBorders>
              <w:top w:val="nil"/>
              <w:left w:val="nil"/>
              <w:bottom w:val="single" w:sz="4" w:space="0" w:color="auto"/>
              <w:right w:val="single" w:sz="4" w:space="0" w:color="auto"/>
            </w:tcBorders>
            <w:shd w:val="clear" w:color="auto" w:fill="auto"/>
            <w:noWrap/>
            <w:vAlign w:val="center"/>
            <w:hideMark/>
          </w:tcPr>
          <w:p w14:paraId="5AEFFFF2"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9</w:t>
            </w:r>
          </w:p>
        </w:tc>
        <w:tc>
          <w:tcPr>
            <w:tcW w:w="760" w:type="dxa"/>
            <w:tcBorders>
              <w:top w:val="nil"/>
              <w:left w:val="nil"/>
              <w:bottom w:val="single" w:sz="4" w:space="0" w:color="auto"/>
              <w:right w:val="single" w:sz="4" w:space="0" w:color="auto"/>
            </w:tcBorders>
            <w:shd w:val="clear" w:color="auto" w:fill="auto"/>
            <w:noWrap/>
            <w:vAlign w:val="center"/>
            <w:hideMark/>
          </w:tcPr>
          <w:p w14:paraId="443ADE46"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9</w:t>
            </w:r>
          </w:p>
        </w:tc>
        <w:tc>
          <w:tcPr>
            <w:tcW w:w="760" w:type="dxa"/>
            <w:tcBorders>
              <w:top w:val="nil"/>
              <w:left w:val="nil"/>
              <w:bottom w:val="single" w:sz="4" w:space="0" w:color="auto"/>
              <w:right w:val="single" w:sz="4" w:space="0" w:color="auto"/>
            </w:tcBorders>
            <w:shd w:val="clear" w:color="auto" w:fill="auto"/>
            <w:noWrap/>
            <w:vAlign w:val="center"/>
            <w:hideMark/>
          </w:tcPr>
          <w:p w14:paraId="216E0AD5"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9</w:t>
            </w:r>
          </w:p>
        </w:tc>
        <w:tc>
          <w:tcPr>
            <w:tcW w:w="820" w:type="dxa"/>
            <w:tcBorders>
              <w:top w:val="nil"/>
              <w:left w:val="nil"/>
              <w:bottom w:val="single" w:sz="4" w:space="0" w:color="auto"/>
              <w:right w:val="single" w:sz="4" w:space="0" w:color="auto"/>
            </w:tcBorders>
            <w:shd w:val="clear" w:color="auto" w:fill="auto"/>
            <w:noWrap/>
            <w:vAlign w:val="center"/>
            <w:hideMark/>
          </w:tcPr>
          <w:p w14:paraId="15A25A55"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9</w:t>
            </w:r>
          </w:p>
        </w:tc>
        <w:tc>
          <w:tcPr>
            <w:tcW w:w="760" w:type="dxa"/>
            <w:tcBorders>
              <w:top w:val="nil"/>
              <w:left w:val="nil"/>
              <w:bottom w:val="single" w:sz="4" w:space="0" w:color="auto"/>
              <w:right w:val="single" w:sz="4" w:space="0" w:color="auto"/>
            </w:tcBorders>
            <w:shd w:val="clear" w:color="auto" w:fill="auto"/>
            <w:noWrap/>
            <w:vAlign w:val="center"/>
            <w:hideMark/>
          </w:tcPr>
          <w:p w14:paraId="10703743"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9</w:t>
            </w:r>
          </w:p>
        </w:tc>
        <w:tc>
          <w:tcPr>
            <w:tcW w:w="760" w:type="dxa"/>
            <w:tcBorders>
              <w:top w:val="nil"/>
              <w:left w:val="nil"/>
              <w:bottom w:val="single" w:sz="4" w:space="0" w:color="auto"/>
              <w:right w:val="single" w:sz="4" w:space="0" w:color="auto"/>
            </w:tcBorders>
            <w:shd w:val="clear" w:color="auto" w:fill="auto"/>
            <w:noWrap/>
            <w:vAlign w:val="center"/>
            <w:hideMark/>
          </w:tcPr>
          <w:p w14:paraId="3C04CAA6"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9</w:t>
            </w:r>
          </w:p>
        </w:tc>
        <w:tc>
          <w:tcPr>
            <w:tcW w:w="800" w:type="dxa"/>
            <w:tcBorders>
              <w:top w:val="nil"/>
              <w:left w:val="nil"/>
              <w:bottom w:val="single" w:sz="4" w:space="0" w:color="auto"/>
              <w:right w:val="single" w:sz="4" w:space="0" w:color="auto"/>
            </w:tcBorders>
            <w:shd w:val="clear" w:color="auto" w:fill="auto"/>
            <w:noWrap/>
            <w:vAlign w:val="center"/>
            <w:hideMark/>
          </w:tcPr>
          <w:p w14:paraId="1EDF1CD2"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9</w:t>
            </w:r>
          </w:p>
        </w:tc>
        <w:tc>
          <w:tcPr>
            <w:tcW w:w="760" w:type="dxa"/>
            <w:tcBorders>
              <w:top w:val="nil"/>
              <w:left w:val="nil"/>
              <w:bottom w:val="single" w:sz="4" w:space="0" w:color="auto"/>
              <w:right w:val="single" w:sz="4" w:space="0" w:color="auto"/>
            </w:tcBorders>
            <w:shd w:val="clear" w:color="auto" w:fill="auto"/>
            <w:noWrap/>
            <w:vAlign w:val="center"/>
            <w:hideMark/>
          </w:tcPr>
          <w:p w14:paraId="706167F2"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9</w:t>
            </w:r>
          </w:p>
        </w:tc>
        <w:tc>
          <w:tcPr>
            <w:tcW w:w="760" w:type="dxa"/>
            <w:tcBorders>
              <w:top w:val="nil"/>
              <w:left w:val="nil"/>
              <w:bottom w:val="single" w:sz="4" w:space="0" w:color="auto"/>
              <w:right w:val="single" w:sz="4" w:space="0" w:color="auto"/>
            </w:tcBorders>
            <w:shd w:val="clear" w:color="auto" w:fill="auto"/>
            <w:noWrap/>
            <w:vAlign w:val="center"/>
            <w:hideMark/>
          </w:tcPr>
          <w:p w14:paraId="63DDAFF0"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9</w:t>
            </w:r>
          </w:p>
        </w:tc>
        <w:tc>
          <w:tcPr>
            <w:tcW w:w="1077" w:type="dxa"/>
            <w:tcBorders>
              <w:top w:val="nil"/>
              <w:left w:val="nil"/>
              <w:bottom w:val="single" w:sz="4" w:space="0" w:color="auto"/>
              <w:right w:val="single" w:sz="4" w:space="0" w:color="auto"/>
            </w:tcBorders>
            <w:shd w:val="clear" w:color="auto" w:fill="auto"/>
            <w:noWrap/>
            <w:vAlign w:val="center"/>
            <w:hideMark/>
          </w:tcPr>
          <w:p w14:paraId="4AB3824C"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9</w:t>
            </w:r>
          </w:p>
        </w:tc>
      </w:tr>
      <w:tr w:rsidR="00834377" w:rsidRPr="00214490" w14:paraId="5A7CE250" w14:textId="77777777" w:rsidTr="00834377">
        <w:trPr>
          <w:trHeight w:val="48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8DF5D33" w14:textId="77777777" w:rsidR="00834377" w:rsidRPr="00214490" w:rsidRDefault="00834377" w:rsidP="00834377">
            <w:pPr>
              <w:jc w:val="center"/>
              <w:rPr>
                <w:color w:val="000000"/>
                <w:sz w:val="18"/>
                <w:szCs w:val="18"/>
              </w:rPr>
            </w:pPr>
            <w:r w:rsidRPr="00214490">
              <w:rPr>
                <w:color w:val="000000"/>
                <w:sz w:val="18"/>
                <w:szCs w:val="18"/>
              </w:rPr>
              <w:t>3</w:t>
            </w:r>
          </w:p>
        </w:tc>
        <w:tc>
          <w:tcPr>
            <w:tcW w:w="2740" w:type="dxa"/>
            <w:tcBorders>
              <w:top w:val="nil"/>
              <w:left w:val="nil"/>
              <w:bottom w:val="single" w:sz="4" w:space="0" w:color="auto"/>
              <w:right w:val="single" w:sz="4" w:space="0" w:color="auto"/>
            </w:tcBorders>
            <w:shd w:val="clear" w:color="auto" w:fill="auto"/>
            <w:vAlign w:val="center"/>
            <w:hideMark/>
          </w:tcPr>
          <w:p w14:paraId="6C0739A7" w14:textId="32C839D7" w:rsidR="00834377" w:rsidRPr="00214490" w:rsidRDefault="00834377" w:rsidP="00834377">
            <w:pPr>
              <w:rPr>
                <w:color w:val="000000"/>
                <w:sz w:val="18"/>
                <w:szCs w:val="18"/>
              </w:rPr>
            </w:pPr>
            <w:r w:rsidRPr="00214490">
              <w:rPr>
                <w:color w:val="000000"/>
                <w:sz w:val="18"/>
                <w:szCs w:val="18"/>
              </w:rPr>
              <w:t>Количество  контейнеров для сбора  ТКО у населения</w:t>
            </w:r>
          </w:p>
        </w:tc>
        <w:tc>
          <w:tcPr>
            <w:tcW w:w="1023" w:type="dxa"/>
            <w:tcBorders>
              <w:top w:val="nil"/>
              <w:left w:val="nil"/>
              <w:bottom w:val="single" w:sz="4" w:space="0" w:color="auto"/>
              <w:right w:val="single" w:sz="4" w:space="0" w:color="auto"/>
            </w:tcBorders>
            <w:shd w:val="clear" w:color="auto" w:fill="auto"/>
            <w:vAlign w:val="center"/>
            <w:hideMark/>
          </w:tcPr>
          <w:p w14:paraId="6C3BAA7C"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480849C3" w14:textId="3BD38A38" w:rsidR="00834377" w:rsidRPr="00214490" w:rsidRDefault="00834377" w:rsidP="00834377">
            <w:pPr>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01029B48" w14:textId="3D6A6534" w:rsidR="00834377" w:rsidRPr="00214490" w:rsidRDefault="00834377" w:rsidP="00834377">
            <w:pPr>
              <w:jc w:val="center"/>
              <w:rPr>
                <w:color w:val="000000"/>
                <w:sz w:val="18"/>
                <w:szCs w:val="18"/>
              </w:rPr>
            </w:pPr>
          </w:p>
        </w:tc>
        <w:tc>
          <w:tcPr>
            <w:tcW w:w="740" w:type="dxa"/>
            <w:tcBorders>
              <w:top w:val="nil"/>
              <w:left w:val="nil"/>
              <w:bottom w:val="single" w:sz="4" w:space="0" w:color="auto"/>
              <w:right w:val="single" w:sz="4" w:space="0" w:color="auto"/>
            </w:tcBorders>
            <w:shd w:val="clear" w:color="auto" w:fill="auto"/>
            <w:noWrap/>
            <w:vAlign w:val="bottom"/>
            <w:hideMark/>
          </w:tcPr>
          <w:p w14:paraId="5C0BB9AC" w14:textId="35B95415"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48DEF53E" w14:textId="21DB7B74"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2C733732" w14:textId="7C1BD21A" w:rsidR="00834377" w:rsidRPr="00214490" w:rsidRDefault="00834377" w:rsidP="00834377">
            <w:pPr>
              <w:jc w:val="center"/>
              <w:rPr>
                <w:rFonts w:ascii="Calibri" w:hAnsi="Calibri" w:cs="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hideMark/>
          </w:tcPr>
          <w:p w14:paraId="5B1953AD" w14:textId="52581BCA"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75ABFDDE" w14:textId="192F0767"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62372EAC" w14:textId="3C3BA6ED" w:rsidR="00834377" w:rsidRPr="00214490" w:rsidRDefault="00834377" w:rsidP="00834377">
            <w:pPr>
              <w:jc w:val="center"/>
              <w:rPr>
                <w:rFonts w:ascii="Calibri" w:hAnsi="Calibri" w:cs="Calibri"/>
                <w:color w:val="000000"/>
                <w:sz w:val="18"/>
                <w:szCs w:val="18"/>
              </w:rPr>
            </w:pPr>
          </w:p>
        </w:tc>
        <w:tc>
          <w:tcPr>
            <w:tcW w:w="800" w:type="dxa"/>
            <w:tcBorders>
              <w:top w:val="nil"/>
              <w:left w:val="nil"/>
              <w:bottom w:val="single" w:sz="4" w:space="0" w:color="auto"/>
              <w:right w:val="single" w:sz="4" w:space="0" w:color="auto"/>
            </w:tcBorders>
            <w:shd w:val="clear" w:color="auto" w:fill="auto"/>
            <w:noWrap/>
            <w:vAlign w:val="bottom"/>
            <w:hideMark/>
          </w:tcPr>
          <w:p w14:paraId="7A067497" w14:textId="577FA7E4"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64B3CB93" w14:textId="5758AED8"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6095B705" w14:textId="00386638" w:rsidR="00834377" w:rsidRPr="00214490" w:rsidRDefault="00834377" w:rsidP="00834377">
            <w:pPr>
              <w:jc w:val="center"/>
              <w:rPr>
                <w:rFonts w:ascii="Calibri" w:hAnsi="Calibri" w:cs="Calibri"/>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bottom"/>
            <w:hideMark/>
          </w:tcPr>
          <w:p w14:paraId="6A9B14E1" w14:textId="0EB62C57" w:rsidR="00834377" w:rsidRPr="00214490" w:rsidRDefault="00834377" w:rsidP="00834377">
            <w:pPr>
              <w:jc w:val="center"/>
              <w:rPr>
                <w:rFonts w:ascii="Calibri" w:hAnsi="Calibri" w:cs="Calibri"/>
                <w:color w:val="000000"/>
                <w:sz w:val="18"/>
                <w:szCs w:val="18"/>
              </w:rPr>
            </w:pPr>
          </w:p>
        </w:tc>
      </w:tr>
      <w:tr w:rsidR="00834377" w:rsidRPr="00214490" w14:paraId="1EE2EEBD" w14:textId="77777777" w:rsidTr="00834377">
        <w:trPr>
          <w:trHeight w:val="7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4030A75" w14:textId="77777777" w:rsidR="00834377" w:rsidRPr="00214490" w:rsidRDefault="00834377" w:rsidP="00834377">
            <w:pPr>
              <w:jc w:val="center"/>
              <w:rPr>
                <w:color w:val="000000"/>
                <w:sz w:val="18"/>
                <w:szCs w:val="18"/>
              </w:rPr>
            </w:pPr>
            <w:r w:rsidRPr="00214490">
              <w:rPr>
                <w:color w:val="000000"/>
                <w:sz w:val="18"/>
                <w:szCs w:val="18"/>
              </w:rPr>
              <w:t>4</w:t>
            </w:r>
          </w:p>
        </w:tc>
        <w:tc>
          <w:tcPr>
            <w:tcW w:w="2740" w:type="dxa"/>
            <w:tcBorders>
              <w:top w:val="nil"/>
              <w:left w:val="nil"/>
              <w:bottom w:val="single" w:sz="4" w:space="0" w:color="auto"/>
              <w:right w:val="single" w:sz="4" w:space="0" w:color="auto"/>
            </w:tcBorders>
            <w:shd w:val="clear" w:color="auto" w:fill="auto"/>
            <w:vAlign w:val="center"/>
            <w:hideMark/>
          </w:tcPr>
          <w:p w14:paraId="03B4D37E" w14:textId="6365C353" w:rsidR="00834377" w:rsidRPr="00214490" w:rsidRDefault="00834377" w:rsidP="00834377">
            <w:pPr>
              <w:rPr>
                <w:color w:val="000000"/>
                <w:sz w:val="18"/>
                <w:szCs w:val="18"/>
              </w:rPr>
            </w:pPr>
            <w:r w:rsidRPr="00214490">
              <w:rPr>
                <w:color w:val="000000"/>
                <w:sz w:val="18"/>
                <w:szCs w:val="18"/>
              </w:rPr>
              <w:t>Количество  контейнеров для сбора  ТКО  у прочих организаций</w:t>
            </w:r>
          </w:p>
        </w:tc>
        <w:tc>
          <w:tcPr>
            <w:tcW w:w="1023" w:type="dxa"/>
            <w:tcBorders>
              <w:top w:val="nil"/>
              <w:left w:val="nil"/>
              <w:bottom w:val="single" w:sz="4" w:space="0" w:color="auto"/>
              <w:right w:val="single" w:sz="4" w:space="0" w:color="auto"/>
            </w:tcBorders>
            <w:shd w:val="clear" w:color="auto" w:fill="auto"/>
            <w:vAlign w:val="center"/>
            <w:hideMark/>
          </w:tcPr>
          <w:p w14:paraId="4B2249F6"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7D7C3D40" w14:textId="2860539D" w:rsidR="00834377" w:rsidRPr="00214490" w:rsidRDefault="00834377" w:rsidP="00834377">
            <w:pPr>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2246CD1E" w14:textId="127479A4" w:rsidR="00834377" w:rsidRPr="00214490" w:rsidRDefault="00834377" w:rsidP="00834377">
            <w:pPr>
              <w:jc w:val="center"/>
              <w:rPr>
                <w:color w:val="000000"/>
                <w:sz w:val="18"/>
                <w:szCs w:val="18"/>
              </w:rPr>
            </w:pPr>
          </w:p>
        </w:tc>
        <w:tc>
          <w:tcPr>
            <w:tcW w:w="740" w:type="dxa"/>
            <w:tcBorders>
              <w:top w:val="nil"/>
              <w:left w:val="nil"/>
              <w:bottom w:val="single" w:sz="4" w:space="0" w:color="auto"/>
              <w:right w:val="single" w:sz="4" w:space="0" w:color="auto"/>
            </w:tcBorders>
            <w:shd w:val="clear" w:color="auto" w:fill="auto"/>
            <w:noWrap/>
            <w:vAlign w:val="bottom"/>
            <w:hideMark/>
          </w:tcPr>
          <w:p w14:paraId="1137BDF6" w14:textId="196B469F"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227F337A" w14:textId="43810486"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04E69023" w14:textId="47975C73" w:rsidR="00834377" w:rsidRPr="00214490" w:rsidRDefault="00834377" w:rsidP="00834377">
            <w:pPr>
              <w:jc w:val="center"/>
              <w:rPr>
                <w:rFonts w:ascii="Calibri" w:hAnsi="Calibri" w:cs="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hideMark/>
          </w:tcPr>
          <w:p w14:paraId="1C3446C4" w14:textId="14C28477"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1C8B7B96" w14:textId="05609729"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2E10EDAE" w14:textId="6593AFC6" w:rsidR="00834377" w:rsidRPr="00214490" w:rsidRDefault="00834377" w:rsidP="00834377">
            <w:pPr>
              <w:jc w:val="center"/>
              <w:rPr>
                <w:rFonts w:ascii="Calibri" w:hAnsi="Calibri" w:cs="Calibri"/>
                <w:color w:val="000000"/>
                <w:sz w:val="18"/>
                <w:szCs w:val="18"/>
              </w:rPr>
            </w:pPr>
          </w:p>
        </w:tc>
        <w:tc>
          <w:tcPr>
            <w:tcW w:w="800" w:type="dxa"/>
            <w:tcBorders>
              <w:top w:val="nil"/>
              <w:left w:val="nil"/>
              <w:bottom w:val="single" w:sz="4" w:space="0" w:color="auto"/>
              <w:right w:val="single" w:sz="4" w:space="0" w:color="auto"/>
            </w:tcBorders>
            <w:shd w:val="clear" w:color="auto" w:fill="auto"/>
            <w:noWrap/>
            <w:vAlign w:val="bottom"/>
            <w:hideMark/>
          </w:tcPr>
          <w:p w14:paraId="5A7AEAED" w14:textId="6DCB1B64"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38936136" w14:textId="23E6AAB7"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090529AA" w14:textId="632FEACC" w:rsidR="00834377" w:rsidRPr="00214490" w:rsidRDefault="00834377" w:rsidP="00834377">
            <w:pPr>
              <w:jc w:val="center"/>
              <w:rPr>
                <w:rFonts w:ascii="Calibri" w:hAnsi="Calibri" w:cs="Calibri"/>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bottom"/>
            <w:hideMark/>
          </w:tcPr>
          <w:p w14:paraId="261C1874" w14:textId="404F766A" w:rsidR="00834377" w:rsidRPr="00214490" w:rsidRDefault="00834377" w:rsidP="00834377">
            <w:pPr>
              <w:jc w:val="center"/>
              <w:rPr>
                <w:rFonts w:ascii="Calibri" w:hAnsi="Calibri" w:cs="Calibri"/>
                <w:color w:val="000000"/>
                <w:sz w:val="18"/>
                <w:szCs w:val="18"/>
              </w:rPr>
            </w:pPr>
          </w:p>
        </w:tc>
      </w:tr>
      <w:tr w:rsidR="00834377" w:rsidRPr="00214490" w14:paraId="441AA87B" w14:textId="77777777" w:rsidTr="00834377">
        <w:trPr>
          <w:trHeight w:val="48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2ED7EEA" w14:textId="77777777" w:rsidR="00834377" w:rsidRPr="00214490" w:rsidRDefault="00834377" w:rsidP="00834377">
            <w:pPr>
              <w:jc w:val="center"/>
              <w:rPr>
                <w:color w:val="000000"/>
                <w:sz w:val="18"/>
                <w:szCs w:val="18"/>
              </w:rPr>
            </w:pPr>
            <w:r w:rsidRPr="00214490">
              <w:rPr>
                <w:color w:val="000000"/>
                <w:sz w:val="18"/>
                <w:szCs w:val="18"/>
              </w:rPr>
              <w:t>5</w:t>
            </w:r>
          </w:p>
        </w:tc>
        <w:tc>
          <w:tcPr>
            <w:tcW w:w="2740" w:type="dxa"/>
            <w:tcBorders>
              <w:top w:val="nil"/>
              <w:left w:val="nil"/>
              <w:bottom w:val="single" w:sz="4" w:space="0" w:color="auto"/>
              <w:right w:val="single" w:sz="4" w:space="0" w:color="auto"/>
            </w:tcBorders>
            <w:shd w:val="clear" w:color="auto" w:fill="auto"/>
            <w:vAlign w:val="center"/>
            <w:hideMark/>
          </w:tcPr>
          <w:p w14:paraId="6C2A7799" w14:textId="6187CEBB" w:rsidR="00834377" w:rsidRPr="00214490" w:rsidRDefault="00834377" w:rsidP="00834377">
            <w:pPr>
              <w:rPr>
                <w:color w:val="000000"/>
                <w:sz w:val="18"/>
                <w:szCs w:val="18"/>
              </w:rPr>
            </w:pPr>
            <w:r w:rsidRPr="00214490">
              <w:rPr>
                <w:color w:val="000000"/>
                <w:sz w:val="18"/>
                <w:szCs w:val="18"/>
              </w:rPr>
              <w:t xml:space="preserve">наличие  подъездов с </w:t>
            </w:r>
            <w:r>
              <w:rPr>
                <w:color w:val="000000"/>
                <w:sz w:val="18"/>
                <w:szCs w:val="18"/>
              </w:rPr>
              <w:t>тв</w:t>
            </w:r>
            <w:r w:rsidRPr="00214490">
              <w:rPr>
                <w:color w:val="000000"/>
                <w:sz w:val="18"/>
                <w:szCs w:val="18"/>
              </w:rPr>
              <w:t>ёрдым покрытием к КП для вывоза ТКО</w:t>
            </w:r>
          </w:p>
        </w:tc>
        <w:tc>
          <w:tcPr>
            <w:tcW w:w="1023" w:type="dxa"/>
            <w:tcBorders>
              <w:top w:val="nil"/>
              <w:left w:val="nil"/>
              <w:bottom w:val="single" w:sz="4" w:space="0" w:color="auto"/>
              <w:right w:val="single" w:sz="4" w:space="0" w:color="auto"/>
            </w:tcBorders>
            <w:shd w:val="clear" w:color="auto" w:fill="auto"/>
            <w:vAlign w:val="center"/>
            <w:hideMark/>
          </w:tcPr>
          <w:p w14:paraId="343B2950"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5CACAEDD" w14:textId="437EA656" w:rsidR="00834377" w:rsidRPr="00214490" w:rsidRDefault="00834377" w:rsidP="00834377">
            <w:pPr>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67BD3517" w14:textId="6CC0054F" w:rsidR="00834377" w:rsidRPr="00214490" w:rsidRDefault="00834377" w:rsidP="00834377">
            <w:pPr>
              <w:jc w:val="center"/>
              <w:rPr>
                <w:color w:val="000000"/>
                <w:sz w:val="18"/>
                <w:szCs w:val="18"/>
              </w:rPr>
            </w:pPr>
          </w:p>
        </w:tc>
        <w:tc>
          <w:tcPr>
            <w:tcW w:w="740" w:type="dxa"/>
            <w:tcBorders>
              <w:top w:val="nil"/>
              <w:left w:val="nil"/>
              <w:bottom w:val="single" w:sz="4" w:space="0" w:color="auto"/>
              <w:right w:val="single" w:sz="4" w:space="0" w:color="auto"/>
            </w:tcBorders>
            <w:shd w:val="clear" w:color="auto" w:fill="auto"/>
            <w:noWrap/>
            <w:vAlign w:val="bottom"/>
            <w:hideMark/>
          </w:tcPr>
          <w:p w14:paraId="60AAA745" w14:textId="1D98A043"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0DDFDBD5" w14:textId="0348E7DC"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60014515" w14:textId="1EF39B45" w:rsidR="00834377" w:rsidRPr="00214490" w:rsidRDefault="00834377" w:rsidP="00834377">
            <w:pPr>
              <w:jc w:val="center"/>
              <w:rPr>
                <w:rFonts w:ascii="Calibri" w:hAnsi="Calibri" w:cs="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hideMark/>
          </w:tcPr>
          <w:p w14:paraId="2BC41424" w14:textId="02987054"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1C4576EE" w14:textId="2D19EADB"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2FF057BD" w14:textId="5653B112" w:rsidR="00834377" w:rsidRPr="00214490" w:rsidRDefault="00834377" w:rsidP="00834377">
            <w:pPr>
              <w:jc w:val="center"/>
              <w:rPr>
                <w:rFonts w:ascii="Calibri" w:hAnsi="Calibri" w:cs="Calibri"/>
                <w:color w:val="000000"/>
                <w:sz w:val="18"/>
                <w:szCs w:val="18"/>
              </w:rPr>
            </w:pPr>
          </w:p>
        </w:tc>
        <w:tc>
          <w:tcPr>
            <w:tcW w:w="800" w:type="dxa"/>
            <w:tcBorders>
              <w:top w:val="nil"/>
              <w:left w:val="nil"/>
              <w:bottom w:val="single" w:sz="4" w:space="0" w:color="auto"/>
              <w:right w:val="single" w:sz="4" w:space="0" w:color="auto"/>
            </w:tcBorders>
            <w:shd w:val="clear" w:color="auto" w:fill="auto"/>
            <w:noWrap/>
            <w:vAlign w:val="bottom"/>
            <w:hideMark/>
          </w:tcPr>
          <w:p w14:paraId="3262A7E1" w14:textId="63BCE464"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0DCF41C0" w14:textId="6092BCE6"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631A2283" w14:textId="7865A4F5" w:rsidR="00834377" w:rsidRPr="00214490" w:rsidRDefault="00834377" w:rsidP="00834377">
            <w:pPr>
              <w:jc w:val="center"/>
              <w:rPr>
                <w:rFonts w:ascii="Calibri" w:hAnsi="Calibri" w:cs="Calibri"/>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bottom"/>
            <w:hideMark/>
          </w:tcPr>
          <w:p w14:paraId="7CAAEB88" w14:textId="6E76504D" w:rsidR="00834377" w:rsidRPr="00214490" w:rsidRDefault="00834377" w:rsidP="00834377">
            <w:pPr>
              <w:jc w:val="center"/>
              <w:rPr>
                <w:rFonts w:ascii="Calibri" w:hAnsi="Calibri" w:cs="Calibri"/>
                <w:color w:val="000000"/>
                <w:sz w:val="18"/>
                <w:szCs w:val="18"/>
              </w:rPr>
            </w:pPr>
          </w:p>
        </w:tc>
      </w:tr>
      <w:tr w:rsidR="00214490" w:rsidRPr="00214490" w14:paraId="1ADEA270" w14:textId="77777777" w:rsidTr="00834377">
        <w:trPr>
          <w:trHeight w:val="300"/>
          <w:jc w:val="center"/>
        </w:trPr>
        <w:tc>
          <w:tcPr>
            <w:tcW w:w="14029"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14:paraId="4DBE5C10" w14:textId="77777777" w:rsidR="00214490" w:rsidRPr="00214490" w:rsidRDefault="00214490" w:rsidP="00834377">
            <w:pPr>
              <w:jc w:val="center"/>
              <w:rPr>
                <w:color w:val="000000"/>
                <w:sz w:val="18"/>
                <w:szCs w:val="18"/>
              </w:rPr>
            </w:pPr>
            <w:proofErr w:type="spellStart"/>
            <w:r w:rsidRPr="00214490">
              <w:rPr>
                <w:color w:val="000000"/>
                <w:sz w:val="18"/>
                <w:szCs w:val="18"/>
              </w:rPr>
              <w:t>д.Петровка</w:t>
            </w:r>
            <w:proofErr w:type="spellEnd"/>
          </w:p>
        </w:tc>
      </w:tr>
      <w:tr w:rsidR="00834377" w:rsidRPr="00214490" w14:paraId="7F242BE9" w14:textId="77777777" w:rsidTr="00834377">
        <w:trPr>
          <w:trHeight w:val="3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A0A673F" w14:textId="77777777" w:rsidR="00834377" w:rsidRPr="00214490" w:rsidRDefault="00834377" w:rsidP="00834377">
            <w:pPr>
              <w:jc w:val="center"/>
              <w:rPr>
                <w:color w:val="000000"/>
                <w:sz w:val="18"/>
                <w:szCs w:val="18"/>
              </w:rPr>
            </w:pPr>
            <w:r w:rsidRPr="00214490">
              <w:rPr>
                <w:color w:val="000000"/>
                <w:sz w:val="18"/>
                <w:szCs w:val="18"/>
              </w:rPr>
              <w:t>1</w:t>
            </w:r>
          </w:p>
        </w:tc>
        <w:tc>
          <w:tcPr>
            <w:tcW w:w="2740" w:type="dxa"/>
            <w:tcBorders>
              <w:top w:val="nil"/>
              <w:left w:val="nil"/>
              <w:bottom w:val="single" w:sz="4" w:space="0" w:color="auto"/>
              <w:right w:val="single" w:sz="4" w:space="0" w:color="auto"/>
            </w:tcBorders>
            <w:shd w:val="clear" w:color="auto" w:fill="auto"/>
            <w:vAlign w:val="center"/>
            <w:hideMark/>
          </w:tcPr>
          <w:p w14:paraId="2C27BD72" w14:textId="549FC1DD" w:rsidR="00834377" w:rsidRPr="00214490" w:rsidRDefault="00834377" w:rsidP="00834377">
            <w:pPr>
              <w:rPr>
                <w:color w:val="000000"/>
                <w:sz w:val="18"/>
                <w:szCs w:val="18"/>
              </w:rPr>
            </w:pPr>
            <w:r w:rsidRPr="00214490">
              <w:rPr>
                <w:color w:val="000000"/>
                <w:sz w:val="18"/>
                <w:szCs w:val="18"/>
              </w:rPr>
              <w:t>Население всего</w:t>
            </w:r>
          </w:p>
        </w:tc>
        <w:tc>
          <w:tcPr>
            <w:tcW w:w="1023" w:type="dxa"/>
            <w:tcBorders>
              <w:top w:val="nil"/>
              <w:left w:val="nil"/>
              <w:bottom w:val="single" w:sz="4" w:space="0" w:color="auto"/>
              <w:right w:val="single" w:sz="4" w:space="0" w:color="auto"/>
            </w:tcBorders>
            <w:shd w:val="clear" w:color="auto" w:fill="auto"/>
            <w:vAlign w:val="center"/>
            <w:hideMark/>
          </w:tcPr>
          <w:p w14:paraId="0B9B84ED" w14:textId="77777777" w:rsidR="00834377" w:rsidRPr="00214490" w:rsidRDefault="00834377" w:rsidP="00834377">
            <w:pPr>
              <w:jc w:val="center"/>
              <w:rPr>
                <w:color w:val="000000"/>
                <w:sz w:val="18"/>
                <w:szCs w:val="18"/>
              </w:rPr>
            </w:pPr>
            <w:r w:rsidRPr="00214490">
              <w:rPr>
                <w:color w:val="000000"/>
                <w:sz w:val="18"/>
                <w:szCs w:val="18"/>
              </w:rPr>
              <w:t>чел.</w:t>
            </w:r>
          </w:p>
        </w:tc>
        <w:tc>
          <w:tcPr>
            <w:tcW w:w="801" w:type="dxa"/>
            <w:tcBorders>
              <w:top w:val="nil"/>
              <w:left w:val="nil"/>
              <w:bottom w:val="single" w:sz="4" w:space="0" w:color="auto"/>
              <w:right w:val="single" w:sz="4" w:space="0" w:color="auto"/>
            </w:tcBorders>
            <w:shd w:val="clear" w:color="auto" w:fill="auto"/>
            <w:vAlign w:val="center"/>
            <w:hideMark/>
          </w:tcPr>
          <w:p w14:paraId="684728A6" w14:textId="77777777" w:rsidR="00834377" w:rsidRPr="00214490" w:rsidRDefault="00834377" w:rsidP="00834377">
            <w:pPr>
              <w:jc w:val="center"/>
              <w:rPr>
                <w:color w:val="000000"/>
                <w:sz w:val="18"/>
                <w:szCs w:val="18"/>
              </w:rPr>
            </w:pPr>
            <w:r w:rsidRPr="00214490">
              <w:rPr>
                <w:color w:val="000000"/>
                <w:sz w:val="18"/>
                <w:szCs w:val="18"/>
              </w:rPr>
              <w:t>34</w:t>
            </w:r>
          </w:p>
        </w:tc>
        <w:tc>
          <w:tcPr>
            <w:tcW w:w="760" w:type="dxa"/>
            <w:tcBorders>
              <w:top w:val="nil"/>
              <w:left w:val="nil"/>
              <w:bottom w:val="single" w:sz="4" w:space="0" w:color="auto"/>
              <w:right w:val="single" w:sz="4" w:space="0" w:color="auto"/>
            </w:tcBorders>
            <w:shd w:val="clear" w:color="auto" w:fill="auto"/>
            <w:vAlign w:val="center"/>
            <w:hideMark/>
          </w:tcPr>
          <w:p w14:paraId="0CEF5D1F" w14:textId="77777777" w:rsidR="00834377" w:rsidRPr="00214490" w:rsidRDefault="00834377" w:rsidP="00834377">
            <w:pPr>
              <w:jc w:val="center"/>
              <w:rPr>
                <w:color w:val="000000"/>
                <w:sz w:val="18"/>
                <w:szCs w:val="18"/>
              </w:rPr>
            </w:pPr>
            <w:r w:rsidRPr="00214490">
              <w:rPr>
                <w:color w:val="000000"/>
                <w:sz w:val="18"/>
                <w:szCs w:val="18"/>
              </w:rPr>
              <w:t>29</w:t>
            </w:r>
          </w:p>
        </w:tc>
        <w:tc>
          <w:tcPr>
            <w:tcW w:w="740" w:type="dxa"/>
            <w:tcBorders>
              <w:top w:val="nil"/>
              <w:left w:val="nil"/>
              <w:bottom w:val="single" w:sz="4" w:space="0" w:color="auto"/>
              <w:right w:val="single" w:sz="4" w:space="0" w:color="auto"/>
            </w:tcBorders>
            <w:shd w:val="clear" w:color="auto" w:fill="auto"/>
            <w:noWrap/>
            <w:vAlign w:val="center"/>
            <w:hideMark/>
          </w:tcPr>
          <w:p w14:paraId="55D4288E"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27</w:t>
            </w:r>
          </w:p>
        </w:tc>
        <w:tc>
          <w:tcPr>
            <w:tcW w:w="760" w:type="dxa"/>
            <w:tcBorders>
              <w:top w:val="nil"/>
              <w:left w:val="nil"/>
              <w:bottom w:val="single" w:sz="4" w:space="0" w:color="auto"/>
              <w:right w:val="single" w:sz="4" w:space="0" w:color="auto"/>
            </w:tcBorders>
            <w:shd w:val="clear" w:color="auto" w:fill="auto"/>
            <w:noWrap/>
            <w:vAlign w:val="center"/>
            <w:hideMark/>
          </w:tcPr>
          <w:p w14:paraId="4724B590"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28</w:t>
            </w:r>
          </w:p>
        </w:tc>
        <w:tc>
          <w:tcPr>
            <w:tcW w:w="760" w:type="dxa"/>
            <w:tcBorders>
              <w:top w:val="nil"/>
              <w:left w:val="nil"/>
              <w:bottom w:val="single" w:sz="4" w:space="0" w:color="auto"/>
              <w:right w:val="single" w:sz="4" w:space="0" w:color="auto"/>
            </w:tcBorders>
            <w:shd w:val="clear" w:color="auto" w:fill="auto"/>
            <w:noWrap/>
            <w:vAlign w:val="center"/>
            <w:hideMark/>
          </w:tcPr>
          <w:p w14:paraId="66563751"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26</w:t>
            </w:r>
          </w:p>
        </w:tc>
        <w:tc>
          <w:tcPr>
            <w:tcW w:w="820" w:type="dxa"/>
            <w:tcBorders>
              <w:top w:val="nil"/>
              <w:left w:val="nil"/>
              <w:bottom w:val="single" w:sz="4" w:space="0" w:color="auto"/>
              <w:right w:val="single" w:sz="4" w:space="0" w:color="auto"/>
            </w:tcBorders>
            <w:shd w:val="clear" w:color="auto" w:fill="auto"/>
            <w:noWrap/>
            <w:vAlign w:val="center"/>
            <w:hideMark/>
          </w:tcPr>
          <w:p w14:paraId="14950EBF"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24</w:t>
            </w:r>
          </w:p>
        </w:tc>
        <w:tc>
          <w:tcPr>
            <w:tcW w:w="760" w:type="dxa"/>
            <w:tcBorders>
              <w:top w:val="nil"/>
              <w:left w:val="nil"/>
              <w:bottom w:val="single" w:sz="4" w:space="0" w:color="auto"/>
              <w:right w:val="single" w:sz="4" w:space="0" w:color="auto"/>
            </w:tcBorders>
            <w:shd w:val="clear" w:color="auto" w:fill="auto"/>
            <w:noWrap/>
            <w:vAlign w:val="center"/>
            <w:hideMark/>
          </w:tcPr>
          <w:p w14:paraId="35637394"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22</w:t>
            </w:r>
          </w:p>
        </w:tc>
        <w:tc>
          <w:tcPr>
            <w:tcW w:w="760" w:type="dxa"/>
            <w:tcBorders>
              <w:top w:val="nil"/>
              <w:left w:val="nil"/>
              <w:bottom w:val="single" w:sz="4" w:space="0" w:color="auto"/>
              <w:right w:val="single" w:sz="4" w:space="0" w:color="auto"/>
            </w:tcBorders>
            <w:shd w:val="clear" w:color="auto" w:fill="auto"/>
            <w:noWrap/>
            <w:vAlign w:val="center"/>
            <w:hideMark/>
          </w:tcPr>
          <w:p w14:paraId="4355C577"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20</w:t>
            </w:r>
          </w:p>
        </w:tc>
        <w:tc>
          <w:tcPr>
            <w:tcW w:w="800" w:type="dxa"/>
            <w:tcBorders>
              <w:top w:val="nil"/>
              <w:left w:val="nil"/>
              <w:bottom w:val="single" w:sz="4" w:space="0" w:color="auto"/>
              <w:right w:val="single" w:sz="4" w:space="0" w:color="auto"/>
            </w:tcBorders>
            <w:shd w:val="clear" w:color="auto" w:fill="auto"/>
            <w:noWrap/>
            <w:vAlign w:val="center"/>
            <w:hideMark/>
          </w:tcPr>
          <w:p w14:paraId="4C8531C2"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18</w:t>
            </w:r>
          </w:p>
        </w:tc>
        <w:tc>
          <w:tcPr>
            <w:tcW w:w="760" w:type="dxa"/>
            <w:tcBorders>
              <w:top w:val="nil"/>
              <w:left w:val="nil"/>
              <w:bottom w:val="single" w:sz="4" w:space="0" w:color="auto"/>
              <w:right w:val="single" w:sz="4" w:space="0" w:color="auto"/>
            </w:tcBorders>
            <w:shd w:val="clear" w:color="auto" w:fill="auto"/>
            <w:noWrap/>
            <w:vAlign w:val="center"/>
            <w:hideMark/>
          </w:tcPr>
          <w:p w14:paraId="2CD2BCEA"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16</w:t>
            </w:r>
          </w:p>
        </w:tc>
        <w:tc>
          <w:tcPr>
            <w:tcW w:w="760" w:type="dxa"/>
            <w:tcBorders>
              <w:top w:val="nil"/>
              <w:left w:val="nil"/>
              <w:bottom w:val="single" w:sz="4" w:space="0" w:color="auto"/>
              <w:right w:val="single" w:sz="4" w:space="0" w:color="auto"/>
            </w:tcBorders>
            <w:shd w:val="clear" w:color="auto" w:fill="auto"/>
            <w:noWrap/>
            <w:vAlign w:val="center"/>
            <w:hideMark/>
          </w:tcPr>
          <w:p w14:paraId="2BA623E4"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14</w:t>
            </w:r>
          </w:p>
        </w:tc>
        <w:tc>
          <w:tcPr>
            <w:tcW w:w="1077" w:type="dxa"/>
            <w:tcBorders>
              <w:top w:val="nil"/>
              <w:left w:val="nil"/>
              <w:bottom w:val="single" w:sz="4" w:space="0" w:color="auto"/>
              <w:right w:val="single" w:sz="4" w:space="0" w:color="auto"/>
            </w:tcBorders>
            <w:shd w:val="clear" w:color="auto" w:fill="auto"/>
            <w:noWrap/>
            <w:vAlign w:val="center"/>
            <w:hideMark/>
          </w:tcPr>
          <w:p w14:paraId="1FBBB53A"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13</w:t>
            </w:r>
          </w:p>
        </w:tc>
      </w:tr>
      <w:tr w:rsidR="00834377" w:rsidRPr="00214490" w14:paraId="46B8DEA1" w14:textId="77777777" w:rsidTr="00834377">
        <w:trPr>
          <w:trHeight w:val="3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9B5928A" w14:textId="77777777" w:rsidR="00834377" w:rsidRPr="00214490" w:rsidRDefault="00834377" w:rsidP="00834377">
            <w:pPr>
              <w:jc w:val="center"/>
              <w:rPr>
                <w:color w:val="000000"/>
                <w:sz w:val="18"/>
                <w:szCs w:val="18"/>
              </w:rPr>
            </w:pPr>
            <w:r w:rsidRPr="00214490">
              <w:rPr>
                <w:color w:val="000000"/>
                <w:sz w:val="18"/>
                <w:szCs w:val="18"/>
              </w:rPr>
              <w:t>2</w:t>
            </w:r>
          </w:p>
        </w:tc>
        <w:tc>
          <w:tcPr>
            <w:tcW w:w="2740" w:type="dxa"/>
            <w:tcBorders>
              <w:top w:val="nil"/>
              <w:left w:val="nil"/>
              <w:bottom w:val="single" w:sz="4" w:space="0" w:color="auto"/>
              <w:right w:val="single" w:sz="4" w:space="0" w:color="auto"/>
            </w:tcBorders>
            <w:shd w:val="clear" w:color="auto" w:fill="auto"/>
            <w:vAlign w:val="center"/>
            <w:hideMark/>
          </w:tcPr>
          <w:p w14:paraId="35C38C94" w14:textId="32ECF6DB" w:rsidR="00834377" w:rsidRPr="00214490" w:rsidRDefault="00834377" w:rsidP="00834377">
            <w:pPr>
              <w:rPr>
                <w:color w:val="000000"/>
                <w:sz w:val="18"/>
                <w:szCs w:val="18"/>
              </w:rPr>
            </w:pPr>
            <w:r w:rsidRPr="00214490">
              <w:rPr>
                <w:color w:val="000000"/>
                <w:sz w:val="18"/>
                <w:szCs w:val="18"/>
              </w:rPr>
              <w:t>Количество домов всего</w:t>
            </w:r>
          </w:p>
        </w:tc>
        <w:tc>
          <w:tcPr>
            <w:tcW w:w="1023" w:type="dxa"/>
            <w:tcBorders>
              <w:top w:val="nil"/>
              <w:left w:val="nil"/>
              <w:bottom w:val="single" w:sz="4" w:space="0" w:color="auto"/>
              <w:right w:val="single" w:sz="4" w:space="0" w:color="auto"/>
            </w:tcBorders>
            <w:shd w:val="clear" w:color="auto" w:fill="auto"/>
            <w:vAlign w:val="center"/>
            <w:hideMark/>
          </w:tcPr>
          <w:p w14:paraId="29F4D871"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31203640" w14:textId="77777777" w:rsidR="00834377" w:rsidRPr="00214490" w:rsidRDefault="00834377" w:rsidP="00834377">
            <w:pPr>
              <w:jc w:val="center"/>
              <w:rPr>
                <w:color w:val="000000"/>
                <w:sz w:val="18"/>
                <w:szCs w:val="18"/>
              </w:rPr>
            </w:pPr>
            <w:r w:rsidRPr="00214490">
              <w:rPr>
                <w:color w:val="000000"/>
                <w:sz w:val="18"/>
                <w:szCs w:val="18"/>
              </w:rPr>
              <w:t>17</w:t>
            </w:r>
          </w:p>
        </w:tc>
        <w:tc>
          <w:tcPr>
            <w:tcW w:w="760" w:type="dxa"/>
            <w:tcBorders>
              <w:top w:val="nil"/>
              <w:left w:val="nil"/>
              <w:bottom w:val="single" w:sz="4" w:space="0" w:color="auto"/>
              <w:right w:val="single" w:sz="4" w:space="0" w:color="auto"/>
            </w:tcBorders>
            <w:shd w:val="clear" w:color="auto" w:fill="auto"/>
            <w:vAlign w:val="center"/>
            <w:hideMark/>
          </w:tcPr>
          <w:p w14:paraId="3BCE0EDD" w14:textId="77777777" w:rsidR="00834377" w:rsidRPr="00214490" w:rsidRDefault="00834377" w:rsidP="00834377">
            <w:pPr>
              <w:jc w:val="center"/>
              <w:rPr>
                <w:color w:val="000000"/>
                <w:sz w:val="18"/>
                <w:szCs w:val="18"/>
              </w:rPr>
            </w:pPr>
            <w:r w:rsidRPr="00214490">
              <w:rPr>
                <w:color w:val="000000"/>
                <w:sz w:val="18"/>
                <w:szCs w:val="18"/>
              </w:rPr>
              <w:t>17</w:t>
            </w:r>
          </w:p>
        </w:tc>
        <w:tc>
          <w:tcPr>
            <w:tcW w:w="740" w:type="dxa"/>
            <w:tcBorders>
              <w:top w:val="nil"/>
              <w:left w:val="nil"/>
              <w:bottom w:val="single" w:sz="4" w:space="0" w:color="auto"/>
              <w:right w:val="single" w:sz="4" w:space="0" w:color="auto"/>
            </w:tcBorders>
            <w:shd w:val="clear" w:color="auto" w:fill="auto"/>
            <w:noWrap/>
            <w:vAlign w:val="center"/>
            <w:hideMark/>
          </w:tcPr>
          <w:p w14:paraId="6B1D176A"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16</w:t>
            </w:r>
          </w:p>
        </w:tc>
        <w:tc>
          <w:tcPr>
            <w:tcW w:w="760" w:type="dxa"/>
            <w:tcBorders>
              <w:top w:val="nil"/>
              <w:left w:val="nil"/>
              <w:bottom w:val="single" w:sz="4" w:space="0" w:color="auto"/>
              <w:right w:val="single" w:sz="4" w:space="0" w:color="auto"/>
            </w:tcBorders>
            <w:shd w:val="clear" w:color="auto" w:fill="auto"/>
            <w:noWrap/>
            <w:vAlign w:val="center"/>
            <w:hideMark/>
          </w:tcPr>
          <w:p w14:paraId="56182342"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16</w:t>
            </w:r>
          </w:p>
        </w:tc>
        <w:tc>
          <w:tcPr>
            <w:tcW w:w="760" w:type="dxa"/>
            <w:tcBorders>
              <w:top w:val="nil"/>
              <w:left w:val="nil"/>
              <w:bottom w:val="single" w:sz="4" w:space="0" w:color="auto"/>
              <w:right w:val="single" w:sz="4" w:space="0" w:color="auto"/>
            </w:tcBorders>
            <w:shd w:val="clear" w:color="auto" w:fill="auto"/>
            <w:noWrap/>
            <w:vAlign w:val="center"/>
            <w:hideMark/>
          </w:tcPr>
          <w:p w14:paraId="770D8E96"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16</w:t>
            </w:r>
          </w:p>
        </w:tc>
        <w:tc>
          <w:tcPr>
            <w:tcW w:w="820" w:type="dxa"/>
            <w:tcBorders>
              <w:top w:val="nil"/>
              <w:left w:val="nil"/>
              <w:bottom w:val="single" w:sz="4" w:space="0" w:color="auto"/>
              <w:right w:val="single" w:sz="4" w:space="0" w:color="auto"/>
            </w:tcBorders>
            <w:shd w:val="clear" w:color="auto" w:fill="auto"/>
            <w:noWrap/>
            <w:vAlign w:val="center"/>
            <w:hideMark/>
          </w:tcPr>
          <w:p w14:paraId="5E241B1C"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16</w:t>
            </w:r>
          </w:p>
        </w:tc>
        <w:tc>
          <w:tcPr>
            <w:tcW w:w="760" w:type="dxa"/>
            <w:tcBorders>
              <w:top w:val="nil"/>
              <w:left w:val="nil"/>
              <w:bottom w:val="single" w:sz="4" w:space="0" w:color="auto"/>
              <w:right w:val="single" w:sz="4" w:space="0" w:color="auto"/>
            </w:tcBorders>
            <w:shd w:val="clear" w:color="auto" w:fill="auto"/>
            <w:noWrap/>
            <w:vAlign w:val="center"/>
            <w:hideMark/>
          </w:tcPr>
          <w:p w14:paraId="2A30DC83"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16</w:t>
            </w:r>
          </w:p>
        </w:tc>
        <w:tc>
          <w:tcPr>
            <w:tcW w:w="760" w:type="dxa"/>
            <w:tcBorders>
              <w:top w:val="nil"/>
              <w:left w:val="nil"/>
              <w:bottom w:val="single" w:sz="4" w:space="0" w:color="auto"/>
              <w:right w:val="single" w:sz="4" w:space="0" w:color="auto"/>
            </w:tcBorders>
            <w:shd w:val="clear" w:color="auto" w:fill="auto"/>
            <w:noWrap/>
            <w:vAlign w:val="center"/>
            <w:hideMark/>
          </w:tcPr>
          <w:p w14:paraId="2F88512D"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16</w:t>
            </w:r>
          </w:p>
        </w:tc>
        <w:tc>
          <w:tcPr>
            <w:tcW w:w="800" w:type="dxa"/>
            <w:tcBorders>
              <w:top w:val="nil"/>
              <w:left w:val="nil"/>
              <w:bottom w:val="single" w:sz="4" w:space="0" w:color="auto"/>
              <w:right w:val="single" w:sz="4" w:space="0" w:color="auto"/>
            </w:tcBorders>
            <w:shd w:val="clear" w:color="auto" w:fill="auto"/>
            <w:noWrap/>
            <w:vAlign w:val="center"/>
            <w:hideMark/>
          </w:tcPr>
          <w:p w14:paraId="1B9EFF0C"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16</w:t>
            </w:r>
          </w:p>
        </w:tc>
        <w:tc>
          <w:tcPr>
            <w:tcW w:w="760" w:type="dxa"/>
            <w:tcBorders>
              <w:top w:val="nil"/>
              <w:left w:val="nil"/>
              <w:bottom w:val="single" w:sz="4" w:space="0" w:color="auto"/>
              <w:right w:val="single" w:sz="4" w:space="0" w:color="auto"/>
            </w:tcBorders>
            <w:shd w:val="clear" w:color="auto" w:fill="auto"/>
            <w:noWrap/>
            <w:vAlign w:val="center"/>
            <w:hideMark/>
          </w:tcPr>
          <w:p w14:paraId="3DAB1EB7"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16</w:t>
            </w:r>
          </w:p>
        </w:tc>
        <w:tc>
          <w:tcPr>
            <w:tcW w:w="760" w:type="dxa"/>
            <w:tcBorders>
              <w:top w:val="nil"/>
              <w:left w:val="nil"/>
              <w:bottom w:val="single" w:sz="4" w:space="0" w:color="auto"/>
              <w:right w:val="single" w:sz="4" w:space="0" w:color="auto"/>
            </w:tcBorders>
            <w:shd w:val="clear" w:color="auto" w:fill="auto"/>
            <w:noWrap/>
            <w:vAlign w:val="center"/>
            <w:hideMark/>
          </w:tcPr>
          <w:p w14:paraId="68C62486"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16</w:t>
            </w:r>
          </w:p>
        </w:tc>
        <w:tc>
          <w:tcPr>
            <w:tcW w:w="1077" w:type="dxa"/>
            <w:tcBorders>
              <w:top w:val="nil"/>
              <w:left w:val="nil"/>
              <w:bottom w:val="single" w:sz="4" w:space="0" w:color="auto"/>
              <w:right w:val="single" w:sz="4" w:space="0" w:color="auto"/>
            </w:tcBorders>
            <w:shd w:val="clear" w:color="auto" w:fill="auto"/>
            <w:noWrap/>
            <w:vAlign w:val="center"/>
            <w:hideMark/>
          </w:tcPr>
          <w:p w14:paraId="147424EA"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16</w:t>
            </w:r>
          </w:p>
        </w:tc>
      </w:tr>
      <w:tr w:rsidR="00834377" w:rsidRPr="00214490" w14:paraId="3B298ECE" w14:textId="77777777" w:rsidTr="00834377">
        <w:trPr>
          <w:trHeight w:val="48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41941D" w14:textId="77777777" w:rsidR="00834377" w:rsidRPr="00214490" w:rsidRDefault="00834377" w:rsidP="00834377">
            <w:pPr>
              <w:jc w:val="center"/>
              <w:rPr>
                <w:color w:val="000000"/>
                <w:sz w:val="18"/>
                <w:szCs w:val="18"/>
              </w:rPr>
            </w:pPr>
            <w:r w:rsidRPr="00214490">
              <w:rPr>
                <w:color w:val="000000"/>
                <w:sz w:val="18"/>
                <w:szCs w:val="18"/>
              </w:rPr>
              <w:t>3</w:t>
            </w:r>
          </w:p>
        </w:tc>
        <w:tc>
          <w:tcPr>
            <w:tcW w:w="2740" w:type="dxa"/>
            <w:tcBorders>
              <w:top w:val="nil"/>
              <w:left w:val="nil"/>
              <w:bottom w:val="single" w:sz="4" w:space="0" w:color="auto"/>
              <w:right w:val="single" w:sz="4" w:space="0" w:color="auto"/>
            </w:tcBorders>
            <w:shd w:val="clear" w:color="auto" w:fill="auto"/>
            <w:vAlign w:val="center"/>
            <w:hideMark/>
          </w:tcPr>
          <w:p w14:paraId="17DBFD45" w14:textId="354B3312" w:rsidR="00834377" w:rsidRPr="00214490" w:rsidRDefault="00834377" w:rsidP="00834377">
            <w:pPr>
              <w:rPr>
                <w:color w:val="000000"/>
                <w:sz w:val="18"/>
                <w:szCs w:val="18"/>
              </w:rPr>
            </w:pPr>
            <w:r w:rsidRPr="00214490">
              <w:rPr>
                <w:color w:val="000000"/>
                <w:sz w:val="18"/>
                <w:szCs w:val="18"/>
              </w:rPr>
              <w:t>Количество  контейнеров для сбора  ТКО у населения</w:t>
            </w:r>
          </w:p>
        </w:tc>
        <w:tc>
          <w:tcPr>
            <w:tcW w:w="1023" w:type="dxa"/>
            <w:tcBorders>
              <w:top w:val="nil"/>
              <w:left w:val="nil"/>
              <w:bottom w:val="single" w:sz="4" w:space="0" w:color="auto"/>
              <w:right w:val="single" w:sz="4" w:space="0" w:color="auto"/>
            </w:tcBorders>
            <w:shd w:val="clear" w:color="auto" w:fill="auto"/>
            <w:vAlign w:val="center"/>
            <w:hideMark/>
          </w:tcPr>
          <w:p w14:paraId="6D9006A5"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495BEC31" w14:textId="4BF37935" w:rsidR="00834377" w:rsidRPr="00214490" w:rsidRDefault="00834377" w:rsidP="00834377">
            <w:pPr>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6680DE34" w14:textId="567DBAFF" w:rsidR="00834377" w:rsidRPr="00214490" w:rsidRDefault="00834377" w:rsidP="00834377">
            <w:pPr>
              <w:jc w:val="center"/>
              <w:rPr>
                <w:color w:val="000000"/>
                <w:sz w:val="18"/>
                <w:szCs w:val="18"/>
              </w:rPr>
            </w:pPr>
          </w:p>
        </w:tc>
        <w:tc>
          <w:tcPr>
            <w:tcW w:w="740" w:type="dxa"/>
            <w:tcBorders>
              <w:top w:val="nil"/>
              <w:left w:val="nil"/>
              <w:bottom w:val="single" w:sz="4" w:space="0" w:color="auto"/>
              <w:right w:val="single" w:sz="4" w:space="0" w:color="auto"/>
            </w:tcBorders>
            <w:shd w:val="clear" w:color="auto" w:fill="auto"/>
            <w:noWrap/>
            <w:vAlign w:val="bottom"/>
            <w:hideMark/>
          </w:tcPr>
          <w:p w14:paraId="78D958E3" w14:textId="307BB330"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4534012A" w14:textId="1495F728"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771D761B" w14:textId="58376E48" w:rsidR="00834377" w:rsidRPr="00214490" w:rsidRDefault="00834377" w:rsidP="00834377">
            <w:pPr>
              <w:jc w:val="center"/>
              <w:rPr>
                <w:rFonts w:ascii="Calibri" w:hAnsi="Calibri" w:cs="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hideMark/>
          </w:tcPr>
          <w:p w14:paraId="4048DF72" w14:textId="618E9533"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46B0F925" w14:textId="35FEA596"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0E52ED64" w14:textId="05234017" w:rsidR="00834377" w:rsidRPr="00214490" w:rsidRDefault="00834377" w:rsidP="00834377">
            <w:pPr>
              <w:jc w:val="center"/>
              <w:rPr>
                <w:rFonts w:ascii="Calibri" w:hAnsi="Calibri" w:cs="Calibri"/>
                <w:color w:val="000000"/>
                <w:sz w:val="18"/>
                <w:szCs w:val="18"/>
              </w:rPr>
            </w:pPr>
          </w:p>
        </w:tc>
        <w:tc>
          <w:tcPr>
            <w:tcW w:w="800" w:type="dxa"/>
            <w:tcBorders>
              <w:top w:val="nil"/>
              <w:left w:val="nil"/>
              <w:bottom w:val="single" w:sz="4" w:space="0" w:color="auto"/>
              <w:right w:val="single" w:sz="4" w:space="0" w:color="auto"/>
            </w:tcBorders>
            <w:shd w:val="clear" w:color="auto" w:fill="auto"/>
            <w:noWrap/>
            <w:vAlign w:val="bottom"/>
            <w:hideMark/>
          </w:tcPr>
          <w:p w14:paraId="1E69CCDA" w14:textId="345E689B"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5BE49186" w14:textId="24DFC945"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6AAFA2B6" w14:textId="38391011" w:rsidR="00834377" w:rsidRPr="00214490" w:rsidRDefault="00834377" w:rsidP="00834377">
            <w:pPr>
              <w:jc w:val="center"/>
              <w:rPr>
                <w:rFonts w:ascii="Calibri" w:hAnsi="Calibri" w:cs="Calibri"/>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bottom"/>
            <w:hideMark/>
          </w:tcPr>
          <w:p w14:paraId="6F020292" w14:textId="002A3844" w:rsidR="00834377" w:rsidRPr="00214490" w:rsidRDefault="00834377" w:rsidP="00834377">
            <w:pPr>
              <w:jc w:val="center"/>
              <w:rPr>
                <w:rFonts w:ascii="Calibri" w:hAnsi="Calibri" w:cs="Calibri"/>
                <w:color w:val="000000"/>
                <w:sz w:val="18"/>
                <w:szCs w:val="18"/>
              </w:rPr>
            </w:pPr>
          </w:p>
        </w:tc>
      </w:tr>
      <w:tr w:rsidR="00834377" w:rsidRPr="00214490" w14:paraId="491B8BDA" w14:textId="77777777" w:rsidTr="00834377">
        <w:trPr>
          <w:trHeight w:val="7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45840BD" w14:textId="77777777" w:rsidR="00834377" w:rsidRPr="00214490" w:rsidRDefault="00834377" w:rsidP="00834377">
            <w:pPr>
              <w:jc w:val="center"/>
              <w:rPr>
                <w:color w:val="000000"/>
                <w:sz w:val="18"/>
                <w:szCs w:val="18"/>
              </w:rPr>
            </w:pPr>
            <w:r w:rsidRPr="00214490">
              <w:rPr>
                <w:color w:val="000000"/>
                <w:sz w:val="18"/>
                <w:szCs w:val="18"/>
              </w:rPr>
              <w:lastRenderedPageBreak/>
              <w:t>4</w:t>
            </w:r>
          </w:p>
        </w:tc>
        <w:tc>
          <w:tcPr>
            <w:tcW w:w="2740" w:type="dxa"/>
            <w:tcBorders>
              <w:top w:val="nil"/>
              <w:left w:val="nil"/>
              <w:bottom w:val="single" w:sz="4" w:space="0" w:color="auto"/>
              <w:right w:val="single" w:sz="4" w:space="0" w:color="auto"/>
            </w:tcBorders>
            <w:shd w:val="clear" w:color="auto" w:fill="auto"/>
            <w:vAlign w:val="center"/>
            <w:hideMark/>
          </w:tcPr>
          <w:p w14:paraId="08B86C94" w14:textId="2621BA19" w:rsidR="00834377" w:rsidRPr="00214490" w:rsidRDefault="00834377" w:rsidP="00834377">
            <w:pPr>
              <w:rPr>
                <w:color w:val="000000"/>
                <w:sz w:val="18"/>
                <w:szCs w:val="18"/>
              </w:rPr>
            </w:pPr>
            <w:r w:rsidRPr="00214490">
              <w:rPr>
                <w:color w:val="000000"/>
                <w:sz w:val="18"/>
                <w:szCs w:val="18"/>
              </w:rPr>
              <w:t>Количество  контейнеров для сбора  ТКО  у прочих организаций</w:t>
            </w:r>
          </w:p>
        </w:tc>
        <w:tc>
          <w:tcPr>
            <w:tcW w:w="1023" w:type="dxa"/>
            <w:tcBorders>
              <w:top w:val="nil"/>
              <w:left w:val="nil"/>
              <w:bottom w:val="single" w:sz="4" w:space="0" w:color="auto"/>
              <w:right w:val="single" w:sz="4" w:space="0" w:color="auto"/>
            </w:tcBorders>
            <w:shd w:val="clear" w:color="auto" w:fill="auto"/>
            <w:vAlign w:val="center"/>
            <w:hideMark/>
          </w:tcPr>
          <w:p w14:paraId="262A1C0B"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3882A744" w14:textId="6E1652BC" w:rsidR="00834377" w:rsidRPr="00214490" w:rsidRDefault="00834377" w:rsidP="00834377">
            <w:pPr>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0757AA4F" w14:textId="6970DE38" w:rsidR="00834377" w:rsidRPr="00214490" w:rsidRDefault="00834377" w:rsidP="00834377">
            <w:pPr>
              <w:jc w:val="center"/>
              <w:rPr>
                <w:color w:val="000000"/>
                <w:sz w:val="18"/>
                <w:szCs w:val="18"/>
              </w:rPr>
            </w:pPr>
          </w:p>
        </w:tc>
        <w:tc>
          <w:tcPr>
            <w:tcW w:w="740" w:type="dxa"/>
            <w:tcBorders>
              <w:top w:val="nil"/>
              <w:left w:val="nil"/>
              <w:bottom w:val="single" w:sz="4" w:space="0" w:color="auto"/>
              <w:right w:val="single" w:sz="4" w:space="0" w:color="auto"/>
            </w:tcBorders>
            <w:shd w:val="clear" w:color="auto" w:fill="auto"/>
            <w:noWrap/>
            <w:vAlign w:val="bottom"/>
            <w:hideMark/>
          </w:tcPr>
          <w:p w14:paraId="492D3A91" w14:textId="2A0A0826"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672CAA69" w14:textId="5DE772AB"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379260E7" w14:textId="1326F44C" w:rsidR="00834377" w:rsidRPr="00214490" w:rsidRDefault="00834377" w:rsidP="00834377">
            <w:pPr>
              <w:jc w:val="center"/>
              <w:rPr>
                <w:rFonts w:ascii="Calibri" w:hAnsi="Calibri" w:cs="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hideMark/>
          </w:tcPr>
          <w:p w14:paraId="059C40D5" w14:textId="5876C9D8"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566FE6B9" w14:textId="602A532F"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1DF31BA7" w14:textId="52C62B9B" w:rsidR="00834377" w:rsidRPr="00214490" w:rsidRDefault="00834377" w:rsidP="00834377">
            <w:pPr>
              <w:jc w:val="center"/>
              <w:rPr>
                <w:rFonts w:ascii="Calibri" w:hAnsi="Calibri" w:cs="Calibri"/>
                <w:color w:val="000000"/>
                <w:sz w:val="18"/>
                <w:szCs w:val="18"/>
              </w:rPr>
            </w:pPr>
          </w:p>
        </w:tc>
        <w:tc>
          <w:tcPr>
            <w:tcW w:w="800" w:type="dxa"/>
            <w:tcBorders>
              <w:top w:val="nil"/>
              <w:left w:val="nil"/>
              <w:bottom w:val="single" w:sz="4" w:space="0" w:color="auto"/>
              <w:right w:val="single" w:sz="4" w:space="0" w:color="auto"/>
            </w:tcBorders>
            <w:shd w:val="clear" w:color="auto" w:fill="auto"/>
            <w:noWrap/>
            <w:vAlign w:val="bottom"/>
            <w:hideMark/>
          </w:tcPr>
          <w:p w14:paraId="1278A459" w14:textId="1783CAFA"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3945932B" w14:textId="360EA15A"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3D2BB23C" w14:textId="6A50CCF0" w:rsidR="00834377" w:rsidRPr="00214490" w:rsidRDefault="00834377" w:rsidP="00834377">
            <w:pPr>
              <w:jc w:val="center"/>
              <w:rPr>
                <w:rFonts w:ascii="Calibri" w:hAnsi="Calibri" w:cs="Calibri"/>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bottom"/>
            <w:hideMark/>
          </w:tcPr>
          <w:p w14:paraId="50618AED" w14:textId="38D30BD3" w:rsidR="00834377" w:rsidRPr="00214490" w:rsidRDefault="00834377" w:rsidP="00834377">
            <w:pPr>
              <w:jc w:val="center"/>
              <w:rPr>
                <w:rFonts w:ascii="Calibri" w:hAnsi="Calibri" w:cs="Calibri"/>
                <w:color w:val="000000"/>
                <w:sz w:val="18"/>
                <w:szCs w:val="18"/>
              </w:rPr>
            </w:pPr>
          </w:p>
        </w:tc>
      </w:tr>
      <w:tr w:rsidR="00834377" w:rsidRPr="00214490" w14:paraId="6A65971B" w14:textId="77777777" w:rsidTr="00834377">
        <w:trPr>
          <w:trHeight w:val="48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0D0F74C" w14:textId="77777777" w:rsidR="00834377" w:rsidRPr="00214490" w:rsidRDefault="00834377" w:rsidP="00834377">
            <w:pPr>
              <w:jc w:val="center"/>
              <w:rPr>
                <w:color w:val="000000"/>
                <w:sz w:val="18"/>
                <w:szCs w:val="18"/>
              </w:rPr>
            </w:pPr>
            <w:r w:rsidRPr="00214490">
              <w:rPr>
                <w:color w:val="000000"/>
                <w:sz w:val="18"/>
                <w:szCs w:val="18"/>
              </w:rPr>
              <w:t>5</w:t>
            </w:r>
          </w:p>
        </w:tc>
        <w:tc>
          <w:tcPr>
            <w:tcW w:w="2740" w:type="dxa"/>
            <w:tcBorders>
              <w:top w:val="nil"/>
              <w:left w:val="nil"/>
              <w:bottom w:val="single" w:sz="4" w:space="0" w:color="auto"/>
              <w:right w:val="single" w:sz="4" w:space="0" w:color="auto"/>
            </w:tcBorders>
            <w:shd w:val="clear" w:color="auto" w:fill="auto"/>
            <w:vAlign w:val="center"/>
            <w:hideMark/>
          </w:tcPr>
          <w:p w14:paraId="2BABF4EE" w14:textId="7E44CE93" w:rsidR="00834377" w:rsidRPr="00214490" w:rsidRDefault="00834377" w:rsidP="00834377">
            <w:pPr>
              <w:rPr>
                <w:color w:val="000000"/>
                <w:sz w:val="18"/>
                <w:szCs w:val="18"/>
              </w:rPr>
            </w:pPr>
            <w:r w:rsidRPr="00214490">
              <w:rPr>
                <w:color w:val="000000"/>
                <w:sz w:val="18"/>
                <w:szCs w:val="18"/>
              </w:rPr>
              <w:t xml:space="preserve">наличие  подъездов с </w:t>
            </w:r>
            <w:r>
              <w:rPr>
                <w:color w:val="000000"/>
                <w:sz w:val="18"/>
                <w:szCs w:val="18"/>
              </w:rPr>
              <w:t>тв</w:t>
            </w:r>
            <w:r w:rsidRPr="00214490">
              <w:rPr>
                <w:color w:val="000000"/>
                <w:sz w:val="18"/>
                <w:szCs w:val="18"/>
              </w:rPr>
              <w:t>ёрдым покрытием к КП для вывоза ТКО</w:t>
            </w:r>
          </w:p>
        </w:tc>
        <w:tc>
          <w:tcPr>
            <w:tcW w:w="1023" w:type="dxa"/>
            <w:tcBorders>
              <w:top w:val="nil"/>
              <w:left w:val="nil"/>
              <w:bottom w:val="single" w:sz="4" w:space="0" w:color="auto"/>
              <w:right w:val="single" w:sz="4" w:space="0" w:color="auto"/>
            </w:tcBorders>
            <w:shd w:val="clear" w:color="auto" w:fill="auto"/>
            <w:vAlign w:val="center"/>
            <w:hideMark/>
          </w:tcPr>
          <w:p w14:paraId="7EE00B86"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7427154E" w14:textId="13796211" w:rsidR="00834377" w:rsidRPr="00214490" w:rsidRDefault="00834377" w:rsidP="00834377">
            <w:pPr>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1A693478" w14:textId="32B3D36F" w:rsidR="00834377" w:rsidRPr="00214490" w:rsidRDefault="00834377" w:rsidP="00834377">
            <w:pPr>
              <w:jc w:val="center"/>
              <w:rPr>
                <w:color w:val="000000"/>
                <w:sz w:val="18"/>
                <w:szCs w:val="18"/>
              </w:rPr>
            </w:pPr>
          </w:p>
        </w:tc>
        <w:tc>
          <w:tcPr>
            <w:tcW w:w="740" w:type="dxa"/>
            <w:tcBorders>
              <w:top w:val="nil"/>
              <w:left w:val="nil"/>
              <w:bottom w:val="single" w:sz="4" w:space="0" w:color="auto"/>
              <w:right w:val="single" w:sz="4" w:space="0" w:color="auto"/>
            </w:tcBorders>
            <w:shd w:val="clear" w:color="auto" w:fill="auto"/>
            <w:noWrap/>
            <w:vAlign w:val="bottom"/>
            <w:hideMark/>
          </w:tcPr>
          <w:p w14:paraId="510E9F0F" w14:textId="37C31813"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38F8D685" w14:textId="527F6712"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3D4A7E83" w14:textId="7CA1F307" w:rsidR="00834377" w:rsidRPr="00214490" w:rsidRDefault="00834377" w:rsidP="00834377">
            <w:pPr>
              <w:jc w:val="center"/>
              <w:rPr>
                <w:rFonts w:ascii="Calibri" w:hAnsi="Calibri" w:cs="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hideMark/>
          </w:tcPr>
          <w:p w14:paraId="6DE44B64" w14:textId="6BF55D69"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6A2D396E" w14:textId="3F0D6760"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640125C6" w14:textId="0043ACD0" w:rsidR="00834377" w:rsidRPr="00214490" w:rsidRDefault="00834377" w:rsidP="00834377">
            <w:pPr>
              <w:jc w:val="center"/>
              <w:rPr>
                <w:rFonts w:ascii="Calibri" w:hAnsi="Calibri" w:cs="Calibri"/>
                <w:color w:val="000000"/>
                <w:sz w:val="18"/>
                <w:szCs w:val="18"/>
              </w:rPr>
            </w:pPr>
          </w:p>
        </w:tc>
        <w:tc>
          <w:tcPr>
            <w:tcW w:w="800" w:type="dxa"/>
            <w:tcBorders>
              <w:top w:val="nil"/>
              <w:left w:val="nil"/>
              <w:bottom w:val="single" w:sz="4" w:space="0" w:color="auto"/>
              <w:right w:val="single" w:sz="4" w:space="0" w:color="auto"/>
            </w:tcBorders>
            <w:shd w:val="clear" w:color="auto" w:fill="auto"/>
            <w:noWrap/>
            <w:vAlign w:val="bottom"/>
            <w:hideMark/>
          </w:tcPr>
          <w:p w14:paraId="1B12FD97" w14:textId="3F49605C"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42974978" w14:textId="7D02771F"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40EA629A" w14:textId="62A0D659" w:rsidR="00834377" w:rsidRPr="00214490" w:rsidRDefault="00834377" w:rsidP="00834377">
            <w:pPr>
              <w:jc w:val="center"/>
              <w:rPr>
                <w:rFonts w:ascii="Calibri" w:hAnsi="Calibri" w:cs="Calibri"/>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bottom"/>
            <w:hideMark/>
          </w:tcPr>
          <w:p w14:paraId="7AD577E5" w14:textId="4F4BF85C" w:rsidR="00834377" w:rsidRPr="00214490" w:rsidRDefault="00834377" w:rsidP="00834377">
            <w:pPr>
              <w:jc w:val="center"/>
              <w:rPr>
                <w:rFonts w:ascii="Calibri" w:hAnsi="Calibri" w:cs="Calibri"/>
                <w:color w:val="000000"/>
                <w:sz w:val="18"/>
                <w:szCs w:val="18"/>
              </w:rPr>
            </w:pPr>
          </w:p>
        </w:tc>
      </w:tr>
      <w:tr w:rsidR="00214490" w:rsidRPr="00214490" w14:paraId="29EC3F48" w14:textId="77777777" w:rsidTr="00834377">
        <w:trPr>
          <w:trHeight w:val="300"/>
          <w:jc w:val="center"/>
        </w:trPr>
        <w:tc>
          <w:tcPr>
            <w:tcW w:w="14029"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14:paraId="5662DE05" w14:textId="77777777" w:rsidR="00214490" w:rsidRPr="00214490" w:rsidRDefault="00214490" w:rsidP="00834377">
            <w:pPr>
              <w:jc w:val="center"/>
              <w:rPr>
                <w:color w:val="000000"/>
                <w:sz w:val="18"/>
                <w:szCs w:val="18"/>
              </w:rPr>
            </w:pPr>
            <w:proofErr w:type="spellStart"/>
            <w:r w:rsidRPr="00214490">
              <w:rPr>
                <w:color w:val="000000"/>
                <w:sz w:val="18"/>
                <w:szCs w:val="18"/>
              </w:rPr>
              <w:t>д.Суковкино</w:t>
            </w:r>
            <w:proofErr w:type="spellEnd"/>
          </w:p>
        </w:tc>
      </w:tr>
      <w:tr w:rsidR="00834377" w:rsidRPr="00214490" w14:paraId="19DE3CD7" w14:textId="77777777" w:rsidTr="00834377">
        <w:trPr>
          <w:trHeight w:val="3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7448259" w14:textId="77777777" w:rsidR="00834377" w:rsidRPr="00214490" w:rsidRDefault="00834377" w:rsidP="00834377">
            <w:pPr>
              <w:jc w:val="center"/>
              <w:rPr>
                <w:color w:val="000000"/>
                <w:sz w:val="18"/>
                <w:szCs w:val="18"/>
              </w:rPr>
            </w:pPr>
            <w:r w:rsidRPr="00214490">
              <w:rPr>
                <w:color w:val="000000"/>
                <w:sz w:val="18"/>
                <w:szCs w:val="18"/>
              </w:rPr>
              <w:t>1</w:t>
            </w:r>
          </w:p>
        </w:tc>
        <w:tc>
          <w:tcPr>
            <w:tcW w:w="2740" w:type="dxa"/>
            <w:tcBorders>
              <w:top w:val="nil"/>
              <w:left w:val="nil"/>
              <w:bottom w:val="single" w:sz="4" w:space="0" w:color="auto"/>
              <w:right w:val="single" w:sz="4" w:space="0" w:color="auto"/>
            </w:tcBorders>
            <w:shd w:val="clear" w:color="auto" w:fill="auto"/>
            <w:vAlign w:val="center"/>
            <w:hideMark/>
          </w:tcPr>
          <w:p w14:paraId="4A497E54" w14:textId="2CB4206A" w:rsidR="00834377" w:rsidRPr="00214490" w:rsidRDefault="00834377" w:rsidP="00834377">
            <w:pPr>
              <w:rPr>
                <w:color w:val="000000"/>
                <w:sz w:val="18"/>
                <w:szCs w:val="18"/>
              </w:rPr>
            </w:pPr>
            <w:r w:rsidRPr="00214490">
              <w:rPr>
                <w:color w:val="000000"/>
                <w:sz w:val="18"/>
                <w:szCs w:val="18"/>
              </w:rPr>
              <w:t>Население всего</w:t>
            </w:r>
          </w:p>
        </w:tc>
        <w:tc>
          <w:tcPr>
            <w:tcW w:w="1023" w:type="dxa"/>
            <w:tcBorders>
              <w:top w:val="nil"/>
              <w:left w:val="nil"/>
              <w:bottom w:val="single" w:sz="4" w:space="0" w:color="auto"/>
              <w:right w:val="single" w:sz="4" w:space="0" w:color="auto"/>
            </w:tcBorders>
            <w:shd w:val="clear" w:color="auto" w:fill="auto"/>
            <w:vAlign w:val="center"/>
            <w:hideMark/>
          </w:tcPr>
          <w:p w14:paraId="008028DF" w14:textId="77777777" w:rsidR="00834377" w:rsidRPr="00214490" w:rsidRDefault="00834377" w:rsidP="00834377">
            <w:pPr>
              <w:jc w:val="center"/>
              <w:rPr>
                <w:color w:val="000000"/>
                <w:sz w:val="18"/>
                <w:szCs w:val="18"/>
              </w:rPr>
            </w:pPr>
            <w:r w:rsidRPr="00214490">
              <w:rPr>
                <w:color w:val="000000"/>
                <w:sz w:val="18"/>
                <w:szCs w:val="18"/>
              </w:rPr>
              <w:t>чел.</w:t>
            </w:r>
          </w:p>
        </w:tc>
        <w:tc>
          <w:tcPr>
            <w:tcW w:w="801" w:type="dxa"/>
            <w:tcBorders>
              <w:top w:val="nil"/>
              <w:left w:val="nil"/>
              <w:bottom w:val="single" w:sz="4" w:space="0" w:color="auto"/>
              <w:right w:val="single" w:sz="4" w:space="0" w:color="auto"/>
            </w:tcBorders>
            <w:shd w:val="clear" w:color="auto" w:fill="auto"/>
            <w:vAlign w:val="center"/>
            <w:hideMark/>
          </w:tcPr>
          <w:p w14:paraId="4FACAA02" w14:textId="77777777" w:rsidR="00834377" w:rsidRPr="00214490" w:rsidRDefault="00834377" w:rsidP="00834377">
            <w:pPr>
              <w:jc w:val="center"/>
              <w:rPr>
                <w:color w:val="000000"/>
                <w:sz w:val="18"/>
                <w:szCs w:val="18"/>
              </w:rPr>
            </w:pPr>
            <w:r w:rsidRPr="00214490">
              <w:rPr>
                <w:color w:val="000000"/>
                <w:sz w:val="18"/>
                <w:szCs w:val="18"/>
              </w:rPr>
              <w:t>136</w:t>
            </w:r>
          </w:p>
        </w:tc>
        <w:tc>
          <w:tcPr>
            <w:tcW w:w="760" w:type="dxa"/>
            <w:tcBorders>
              <w:top w:val="nil"/>
              <w:left w:val="nil"/>
              <w:bottom w:val="single" w:sz="4" w:space="0" w:color="auto"/>
              <w:right w:val="single" w:sz="4" w:space="0" w:color="auto"/>
            </w:tcBorders>
            <w:shd w:val="clear" w:color="auto" w:fill="auto"/>
            <w:vAlign w:val="center"/>
            <w:hideMark/>
          </w:tcPr>
          <w:p w14:paraId="2E02F502" w14:textId="77777777" w:rsidR="00834377" w:rsidRPr="00214490" w:rsidRDefault="00834377" w:rsidP="00834377">
            <w:pPr>
              <w:jc w:val="center"/>
              <w:rPr>
                <w:color w:val="000000"/>
                <w:sz w:val="18"/>
                <w:szCs w:val="18"/>
              </w:rPr>
            </w:pPr>
            <w:r w:rsidRPr="00214490">
              <w:rPr>
                <w:color w:val="000000"/>
                <w:sz w:val="18"/>
                <w:szCs w:val="18"/>
              </w:rPr>
              <w:t>129</w:t>
            </w:r>
          </w:p>
        </w:tc>
        <w:tc>
          <w:tcPr>
            <w:tcW w:w="740" w:type="dxa"/>
            <w:tcBorders>
              <w:top w:val="nil"/>
              <w:left w:val="nil"/>
              <w:bottom w:val="single" w:sz="4" w:space="0" w:color="auto"/>
              <w:right w:val="single" w:sz="4" w:space="0" w:color="auto"/>
            </w:tcBorders>
            <w:shd w:val="clear" w:color="auto" w:fill="auto"/>
            <w:noWrap/>
            <w:vAlign w:val="center"/>
            <w:hideMark/>
          </w:tcPr>
          <w:p w14:paraId="427E0A58"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122</w:t>
            </w:r>
          </w:p>
        </w:tc>
        <w:tc>
          <w:tcPr>
            <w:tcW w:w="760" w:type="dxa"/>
            <w:tcBorders>
              <w:top w:val="nil"/>
              <w:left w:val="nil"/>
              <w:bottom w:val="single" w:sz="4" w:space="0" w:color="auto"/>
              <w:right w:val="single" w:sz="4" w:space="0" w:color="auto"/>
            </w:tcBorders>
            <w:shd w:val="clear" w:color="auto" w:fill="auto"/>
            <w:noWrap/>
            <w:vAlign w:val="center"/>
            <w:hideMark/>
          </w:tcPr>
          <w:p w14:paraId="785FA9C8"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114</w:t>
            </w:r>
          </w:p>
        </w:tc>
        <w:tc>
          <w:tcPr>
            <w:tcW w:w="760" w:type="dxa"/>
            <w:tcBorders>
              <w:top w:val="nil"/>
              <w:left w:val="nil"/>
              <w:bottom w:val="single" w:sz="4" w:space="0" w:color="auto"/>
              <w:right w:val="single" w:sz="4" w:space="0" w:color="auto"/>
            </w:tcBorders>
            <w:shd w:val="clear" w:color="auto" w:fill="auto"/>
            <w:noWrap/>
            <w:vAlign w:val="bottom"/>
            <w:hideMark/>
          </w:tcPr>
          <w:p w14:paraId="0901595E"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116</w:t>
            </w:r>
          </w:p>
        </w:tc>
        <w:tc>
          <w:tcPr>
            <w:tcW w:w="820" w:type="dxa"/>
            <w:tcBorders>
              <w:top w:val="nil"/>
              <w:left w:val="nil"/>
              <w:bottom w:val="single" w:sz="4" w:space="0" w:color="auto"/>
              <w:right w:val="single" w:sz="4" w:space="0" w:color="auto"/>
            </w:tcBorders>
            <w:shd w:val="clear" w:color="auto" w:fill="auto"/>
            <w:noWrap/>
            <w:vAlign w:val="bottom"/>
            <w:hideMark/>
          </w:tcPr>
          <w:p w14:paraId="13CE1A6E"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116</w:t>
            </w:r>
          </w:p>
        </w:tc>
        <w:tc>
          <w:tcPr>
            <w:tcW w:w="760" w:type="dxa"/>
            <w:tcBorders>
              <w:top w:val="nil"/>
              <w:left w:val="nil"/>
              <w:bottom w:val="single" w:sz="4" w:space="0" w:color="auto"/>
              <w:right w:val="single" w:sz="4" w:space="0" w:color="auto"/>
            </w:tcBorders>
            <w:shd w:val="clear" w:color="auto" w:fill="auto"/>
            <w:noWrap/>
            <w:vAlign w:val="bottom"/>
            <w:hideMark/>
          </w:tcPr>
          <w:p w14:paraId="64D8B90A"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116</w:t>
            </w:r>
          </w:p>
        </w:tc>
        <w:tc>
          <w:tcPr>
            <w:tcW w:w="760" w:type="dxa"/>
            <w:tcBorders>
              <w:top w:val="nil"/>
              <w:left w:val="nil"/>
              <w:bottom w:val="single" w:sz="4" w:space="0" w:color="auto"/>
              <w:right w:val="single" w:sz="4" w:space="0" w:color="auto"/>
            </w:tcBorders>
            <w:shd w:val="clear" w:color="auto" w:fill="auto"/>
            <w:noWrap/>
            <w:vAlign w:val="bottom"/>
            <w:hideMark/>
          </w:tcPr>
          <w:p w14:paraId="693F8E9F"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116</w:t>
            </w:r>
          </w:p>
        </w:tc>
        <w:tc>
          <w:tcPr>
            <w:tcW w:w="800" w:type="dxa"/>
            <w:tcBorders>
              <w:top w:val="nil"/>
              <w:left w:val="nil"/>
              <w:bottom w:val="single" w:sz="4" w:space="0" w:color="auto"/>
              <w:right w:val="single" w:sz="4" w:space="0" w:color="auto"/>
            </w:tcBorders>
            <w:shd w:val="clear" w:color="auto" w:fill="auto"/>
            <w:noWrap/>
            <w:vAlign w:val="bottom"/>
            <w:hideMark/>
          </w:tcPr>
          <w:p w14:paraId="464F495F"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116</w:t>
            </w:r>
          </w:p>
        </w:tc>
        <w:tc>
          <w:tcPr>
            <w:tcW w:w="760" w:type="dxa"/>
            <w:tcBorders>
              <w:top w:val="nil"/>
              <w:left w:val="nil"/>
              <w:bottom w:val="single" w:sz="4" w:space="0" w:color="auto"/>
              <w:right w:val="single" w:sz="4" w:space="0" w:color="auto"/>
            </w:tcBorders>
            <w:shd w:val="clear" w:color="auto" w:fill="auto"/>
            <w:noWrap/>
            <w:vAlign w:val="bottom"/>
            <w:hideMark/>
          </w:tcPr>
          <w:p w14:paraId="6ABE92A8"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116</w:t>
            </w:r>
          </w:p>
        </w:tc>
        <w:tc>
          <w:tcPr>
            <w:tcW w:w="760" w:type="dxa"/>
            <w:tcBorders>
              <w:top w:val="nil"/>
              <w:left w:val="nil"/>
              <w:bottom w:val="single" w:sz="4" w:space="0" w:color="auto"/>
              <w:right w:val="single" w:sz="4" w:space="0" w:color="auto"/>
            </w:tcBorders>
            <w:shd w:val="clear" w:color="auto" w:fill="auto"/>
            <w:noWrap/>
            <w:vAlign w:val="bottom"/>
            <w:hideMark/>
          </w:tcPr>
          <w:p w14:paraId="2C0D2C5F"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116</w:t>
            </w:r>
          </w:p>
        </w:tc>
        <w:tc>
          <w:tcPr>
            <w:tcW w:w="1077" w:type="dxa"/>
            <w:tcBorders>
              <w:top w:val="nil"/>
              <w:left w:val="nil"/>
              <w:bottom w:val="single" w:sz="4" w:space="0" w:color="auto"/>
              <w:right w:val="single" w:sz="4" w:space="0" w:color="auto"/>
            </w:tcBorders>
            <w:shd w:val="clear" w:color="auto" w:fill="auto"/>
            <w:noWrap/>
            <w:vAlign w:val="bottom"/>
            <w:hideMark/>
          </w:tcPr>
          <w:p w14:paraId="106BFD39"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116</w:t>
            </w:r>
          </w:p>
        </w:tc>
      </w:tr>
      <w:tr w:rsidR="00834377" w:rsidRPr="00214490" w14:paraId="10255DF3" w14:textId="77777777" w:rsidTr="00834377">
        <w:trPr>
          <w:trHeight w:val="3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DD0C25E" w14:textId="77777777" w:rsidR="00834377" w:rsidRPr="00214490" w:rsidRDefault="00834377" w:rsidP="00834377">
            <w:pPr>
              <w:jc w:val="center"/>
              <w:rPr>
                <w:color w:val="000000"/>
                <w:sz w:val="18"/>
                <w:szCs w:val="18"/>
              </w:rPr>
            </w:pPr>
            <w:r w:rsidRPr="00214490">
              <w:rPr>
                <w:color w:val="000000"/>
                <w:sz w:val="18"/>
                <w:szCs w:val="18"/>
              </w:rPr>
              <w:t>2</w:t>
            </w:r>
          </w:p>
        </w:tc>
        <w:tc>
          <w:tcPr>
            <w:tcW w:w="2740" w:type="dxa"/>
            <w:tcBorders>
              <w:top w:val="nil"/>
              <w:left w:val="nil"/>
              <w:bottom w:val="single" w:sz="4" w:space="0" w:color="auto"/>
              <w:right w:val="single" w:sz="4" w:space="0" w:color="auto"/>
            </w:tcBorders>
            <w:shd w:val="clear" w:color="auto" w:fill="auto"/>
            <w:vAlign w:val="center"/>
            <w:hideMark/>
          </w:tcPr>
          <w:p w14:paraId="4CBD8E2D" w14:textId="2B96E9FE" w:rsidR="00834377" w:rsidRPr="00214490" w:rsidRDefault="00834377" w:rsidP="00834377">
            <w:pPr>
              <w:rPr>
                <w:color w:val="000000"/>
                <w:sz w:val="18"/>
                <w:szCs w:val="18"/>
              </w:rPr>
            </w:pPr>
            <w:r w:rsidRPr="00214490">
              <w:rPr>
                <w:color w:val="000000"/>
                <w:sz w:val="18"/>
                <w:szCs w:val="18"/>
              </w:rPr>
              <w:t>Количество домов всего</w:t>
            </w:r>
          </w:p>
        </w:tc>
        <w:tc>
          <w:tcPr>
            <w:tcW w:w="1023" w:type="dxa"/>
            <w:tcBorders>
              <w:top w:val="nil"/>
              <w:left w:val="nil"/>
              <w:bottom w:val="single" w:sz="4" w:space="0" w:color="auto"/>
              <w:right w:val="single" w:sz="4" w:space="0" w:color="auto"/>
            </w:tcBorders>
            <w:shd w:val="clear" w:color="auto" w:fill="auto"/>
            <w:vAlign w:val="center"/>
            <w:hideMark/>
          </w:tcPr>
          <w:p w14:paraId="1F044245"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016F1674" w14:textId="77777777" w:rsidR="00834377" w:rsidRPr="00214490" w:rsidRDefault="00834377" w:rsidP="00834377">
            <w:pPr>
              <w:jc w:val="center"/>
              <w:rPr>
                <w:color w:val="000000"/>
                <w:sz w:val="18"/>
                <w:szCs w:val="18"/>
              </w:rPr>
            </w:pPr>
            <w:r w:rsidRPr="00214490">
              <w:rPr>
                <w:color w:val="000000"/>
                <w:sz w:val="18"/>
                <w:szCs w:val="18"/>
              </w:rPr>
              <w:t>50</w:t>
            </w:r>
          </w:p>
        </w:tc>
        <w:tc>
          <w:tcPr>
            <w:tcW w:w="760" w:type="dxa"/>
            <w:tcBorders>
              <w:top w:val="nil"/>
              <w:left w:val="nil"/>
              <w:bottom w:val="single" w:sz="4" w:space="0" w:color="auto"/>
              <w:right w:val="single" w:sz="4" w:space="0" w:color="auto"/>
            </w:tcBorders>
            <w:shd w:val="clear" w:color="auto" w:fill="auto"/>
            <w:vAlign w:val="center"/>
            <w:hideMark/>
          </w:tcPr>
          <w:p w14:paraId="1DBD1B43" w14:textId="77777777" w:rsidR="00834377" w:rsidRPr="00214490" w:rsidRDefault="00834377" w:rsidP="00834377">
            <w:pPr>
              <w:jc w:val="center"/>
              <w:rPr>
                <w:color w:val="000000"/>
                <w:sz w:val="18"/>
                <w:szCs w:val="18"/>
              </w:rPr>
            </w:pPr>
            <w:r w:rsidRPr="00214490">
              <w:rPr>
                <w:color w:val="000000"/>
                <w:sz w:val="18"/>
                <w:szCs w:val="18"/>
              </w:rPr>
              <w:t>48</w:t>
            </w:r>
          </w:p>
        </w:tc>
        <w:tc>
          <w:tcPr>
            <w:tcW w:w="740" w:type="dxa"/>
            <w:tcBorders>
              <w:top w:val="nil"/>
              <w:left w:val="nil"/>
              <w:bottom w:val="single" w:sz="4" w:space="0" w:color="auto"/>
              <w:right w:val="single" w:sz="4" w:space="0" w:color="auto"/>
            </w:tcBorders>
            <w:shd w:val="clear" w:color="auto" w:fill="auto"/>
            <w:noWrap/>
            <w:vAlign w:val="center"/>
            <w:hideMark/>
          </w:tcPr>
          <w:p w14:paraId="7ACB98E0"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46</w:t>
            </w:r>
          </w:p>
        </w:tc>
        <w:tc>
          <w:tcPr>
            <w:tcW w:w="760" w:type="dxa"/>
            <w:tcBorders>
              <w:top w:val="nil"/>
              <w:left w:val="nil"/>
              <w:bottom w:val="single" w:sz="4" w:space="0" w:color="auto"/>
              <w:right w:val="single" w:sz="4" w:space="0" w:color="auto"/>
            </w:tcBorders>
            <w:shd w:val="clear" w:color="auto" w:fill="auto"/>
            <w:noWrap/>
            <w:vAlign w:val="center"/>
            <w:hideMark/>
          </w:tcPr>
          <w:p w14:paraId="6FB4D646"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42</w:t>
            </w:r>
          </w:p>
        </w:tc>
        <w:tc>
          <w:tcPr>
            <w:tcW w:w="760" w:type="dxa"/>
            <w:tcBorders>
              <w:top w:val="nil"/>
              <w:left w:val="nil"/>
              <w:bottom w:val="single" w:sz="4" w:space="0" w:color="auto"/>
              <w:right w:val="single" w:sz="4" w:space="0" w:color="auto"/>
            </w:tcBorders>
            <w:shd w:val="clear" w:color="auto" w:fill="auto"/>
            <w:noWrap/>
            <w:vAlign w:val="bottom"/>
            <w:hideMark/>
          </w:tcPr>
          <w:p w14:paraId="078D3EA2"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40</w:t>
            </w:r>
          </w:p>
        </w:tc>
        <w:tc>
          <w:tcPr>
            <w:tcW w:w="820" w:type="dxa"/>
            <w:tcBorders>
              <w:top w:val="nil"/>
              <w:left w:val="nil"/>
              <w:bottom w:val="single" w:sz="4" w:space="0" w:color="auto"/>
              <w:right w:val="single" w:sz="4" w:space="0" w:color="auto"/>
            </w:tcBorders>
            <w:shd w:val="clear" w:color="auto" w:fill="auto"/>
            <w:noWrap/>
            <w:vAlign w:val="bottom"/>
            <w:hideMark/>
          </w:tcPr>
          <w:p w14:paraId="50A8826D"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40</w:t>
            </w:r>
          </w:p>
        </w:tc>
        <w:tc>
          <w:tcPr>
            <w:tcW w:w="760" w:type="dxa"/>
            <w:tcBorders>
              <w:top w:val="nil"/>
              <w:left w:val="nil"/>
              <w:bottom w:val="single" w:sz="4" w:space="0" w:color="auto"/>
              <w:right w:val="single" w:sz="4" w:space="0" w:color="auto"/>
            </w:tcBorders>
            <w:shd w:val="clear" w:color="auto" w:fill="auto"/>
            <w:noWrap/>
            <w:vAlign w:val="bottom"/>
            <w:hideMark/>
          </w:tcPr>
          <w:p w14:paraId="6BA06490"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40</w:t>
            </w:r>
          </w:p>
        </w:tc>
        <w:tc>
          <w:tcPr>
            <w:tcW w:w="760" w:type="dxa"/>
            <w:tcBorders>
              <w:top w:val="nil"/>
              <w:left w:val="nil"/>
              <w:bottom w:val="single" w:sz="4" w:space="0" w:color="auto"/>
              <w:right w:val="single" w:sz="4" w:space="0" w:color="auto"/>
            </w:tcBorders>
            <w:shd w:val="clear" w:color="auto" w:fill="auto"/>
            <w:noWrap/>
            <w:vAlign w:val="bottom"/>
            <w:hideMark/>
          </w:tcPr>
          <w:p w14:paraId="033EE7C5"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40</w:t>
            </w:r>
          </w:p>
        </w:tc>
        <w:tc>
          <w:tcPr>
            <w:tcW w:w="800" w:type="dxa"/>
            <w:tcBorders>
              <w:top w:val="nil"/>
              <w:left w:val="nil"/>
              <w:bottom w:val="single" w:sz="4" w:space="0" w:color="auto"/>
              <w:right w:val="single" w:sz="4" w:space="0" w:color="auto"/>
            </w:tcBorders>
            <w:shd w:val="clear" w:color="auto" w:fill="auto"/>
            <w:noWrap/>
            <w:vAlign w:val="bottom"/>
            <w:hideMark/>
          </w:tcPr>
          <w:p w14:paraId="1F4E22FF"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40</w:t>
            </w:r>
          </w:p>
        </w:tc>
        <w:tc>
          <w:tcPr>
            <w:tcW w:w="760" w:type="dxa"/>
            <w:tcBorders>
              <w:top w:val="nil"/>
              <w:left w:val="nil"/>
              <w:bottom w:val="single" w:sz="4" w:space="0" w:color="auto"/>
              <w:right w:val="single" w:sz="4" w:space="0" w:color="auto"/>
            </w:tcBorders>
            <w:shd w:val="clear" w:color="auto" w:fill="auto"/>
            <w:noWrap/>
            <w:vAlign w:val="bottom"/>
            <w:hideMark/>
          </w:tcPr>
          <w:p w14:paraId="13A14D7C"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40</w:t>
            </w:r>
          </w:p>
        </w:tc>
        <w:tc>
          <w:tcPr>
            <w:tcW w:w="760" w:type="dxa"/>
            <w:tcBorders>
              <w:top w:val="nil"/>
              <w:left w:val="nil"/>
              <w:bottom w:val="single" w:sz="4" w:space="0" w:color="auto"/>
              <w:right w:val="single" w:sz="4" w:space="0" w:color="auto"/>
            </w:tcBorders>
            <w:shd w:val="clear" w:color="auto" w:fill="auto"/>
            <w:noWrap/>
            <w:vAlign w:val="bottom"/>
            <w:hideMark/>
          </w:tcPr>
          <w:p w14:paraId="2E26450C"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40</w:t>
            </w:r>
          </w:p>
        </w:tc>
        <w:tc>
          <w:tcPr>
            <w:tcW w:w="1077" w:type="dxa"/>
            <w:tcBorders>
              <w:top w:val="nil"/>
              <w:left w:val="nil"/>
              <w:bottom w:val="single" w:sz="4" w:space="0" w:color="auto"/>
              <w:right w:val="single" w:sz="4" w:space="0" w:color="auto"/>
            </w:tcBorders>
            <w:shd w:val="clear" w:color="auto" w:fill="auto"/>
            <w:noWrap/>
            <w:vAlign w:val="bottom"/>
            <w:hideMark/>
          </w:tcPr>
          <w:p w14:paraId="0D339D47" w14:textId="77777777" w:rsidR="00834377" w:rsidRPr="00214490" w:rsidRDefault="00834377" w:rsidP="00834377">
            <w:pPr>
              <w:jc w:val="center"/>
              <w:rPr>
                <w:rFonts w:ascii="Calibri" w:hAnsi="Calibri" w:cs="Calibri"/>
                <w:color w:val="000000"/>
                <w:sz w:val="18"/>
                <w:szCs w:val="18"/>
              </w:rPr>
            </w:pPr>
            <w:r w:rsidRPr="00214490">
              <w:rPr>
                <w:rFonts w:ascii="Calibri" w:hAnsi="Calibri" w:cs="Calibri"/>
                <w:color w:val="000000"/>
                <w:sz w:val="18"/>
                <w:szCs w:val="18"/>
              </w:rPr>
              <w:t>40</w:t>
            </w:r>
          </w:p>
        </w:tc>
      </w:tr>
      <w:tr w:rsidR="00834377" w:rsidRPr="00214490" w14:paraId="27881267" w14:textId="77777777" w:rsidTr="00834377">
        <w:trPr>
          <w:trHeight w:val="48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491ECC0" w14:textId="77777777" w:rsidR="00834377" w:rsidRPr="00214490" w:rsidRDefault="00834377" w:rsidP="00834377">
            <w:pPr>
              <w:jc w:val="center"/>
              <w:rPr>
                <w:color w:val="000000"/>
                <w:sz w:val="18"/>
                <w:szCs w:val="18"/>
              </w:rPr>
            </w:pPr>
            <w:r w:rsidRPr="00214490">
              <w:rPr>
                <w:color w:val="000000"/>
                <w:sz w:val="18"/>
                <w:szCs w:val="18"/>
              </w:rPr>
              <w:t>3</w:t>
            </w:r>
          </w:p>
        </w:tc>
        <w:tc>
          <w:tcPr>
            <w:tcW w:w="2740" w:type="dxa"/>
            <w:tcBorders>
              <w:top w:val="nil"/>
              <w:left w:val="nil"/>
              <w:bottom w:val="single" w:sz="4" w:space="0" w:color="auto"/>
              <w:right w:val="single" w:sz="4" w:space="0" w:color="auto"/>
            </w:tcBorders>
            <w:shd w:val="clear" w:color="auto" w:fill="auto"/>
            <w:vAlign w:val="center"/>
            <w:hideMark/>
          </w:tcPr>
          <w:p w14:paraId="6D344170" w14:textId="017E4EDF" w:rsidR="00834377" w:rsidRPr="00214490" w:rsidRDefault="00834377" w:rsidP="00834377">
            <w:pPr>
              <w:rPr>
                <w:color w:val="000000"/>
                <w:sz w:val="18"/>
                <w:szCs w:val="18"/>
              </w:rPr>
            </w:pPr>
            <w:r w:rsidRPr="00214490">
              <w:rPr>
                <w:color w:val="000000"/>
                <w:sz w:val="18"/>
                <w:szCs w:val="18"/>
              </w:rPr>
              <w:t>Количество  контейнеров для сбора  ТКО у населения</w:t>
            </w:r>
          </w:p>
        </w:tc>
        <w:tc>
          <w:tcPr>
            <w:tcW w:w="1023" w:type="dxa"/>
            <w:tcBorders>
              <w:top w:val="nil"/>
              <w:left w:val="nil"/>
              <w:bottom w:val="single" w:sz="4" w:space="0" w:color="auto"/>
              <w:right w:val="single" w:sz="4" w:space="0" w:color="auto"/>
            </w:tcBorders>
            <w:shd w:val="clear" w:color="auto" w:fill="auto"/>
            <w:vAlign w:val="center"/>
            <w:hideMark/>
          </w:tcPr>
          <w:p w14:paraId="08BF4EAA"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2E3995AB" w14:textId="77777777" w:rsidR="00834377" w:rsidRPr="00214490" w:rsidRDefault="00834377" w:rsidP="00834377">
            <w:pPr>
              <w:jc w:val="center"/>
              <w:rPr>
                <w:color w:val="000000"/>
                <w:sz w:val="18"/>
                <w:szCs w:val="18"/>
              </w:rPr>
            </w:pPr>
            <w:r w:rsidRPr="00214490">
              <w:rPr>
                <w:color w:val="000000"/>
                <w:sz w:val="18"/>
                <w:szCs w:val="18"/>
              </w:rPr>
              <w:t>6</w:t>
            </w:r>
          </w:p>
        </w:tc>
        <w:tc>
          <w:tcPr>
            <w:tcW w:w="760" w:type="dxa"/>
            <w:tcBorders>
              <w:top w:val="nil"/>
              <w:left w:val="nil"/>
              <w:bottom w:val="single" w:sz="4" w:space="0" w:color="auto"/>
              <w:right w:val="single" w:sz="4" w:space="0" w:color="auto"/>
            </w:tcBorders>
            <w:shd w:val="clear" w:color="auto" w:fill="auto"/>
            <w:vAlign w:val="center"/>
            <w:hideMark/>
          </w:tcPr>
          <w:p w14:paraId="722F86A7" w14:textId="77777777" w:rsidR="00834377" w:rsidRPr="00214490" w:rsidRDefault="00834377" w:rsidP="00834377">
            <w:pPr>
              <w:jc w:val="center"/>
              <w:rPr>
                <w:color w:val="000000"/>
                <w:sz w:val="18"/>
                <w:szCs w:val="18"/>
              </w:rPr>
            </w:pPr>
            <w:r w:rsidRPr="00214490">
              <w:rPr>
                <w:color w:val="000000"/>
                <w:sz w:val="18"/>
                <w:szCs w:val="18"/>
              </w:rPr>
              <w:t>6</w:t>
            </w:r>
          </w:p>
        </w:tc>
        <w:tc>
          <w:tcPr>
            <w:tcW w:w="740" w:type="dxa"/>
            <w:tcBorders>
              <w:top w:val="nil"/>
              <w:left w:val="nil"/>
              <w:bottom w:val="single" w:sz="4" w:space="0" w:color="auto"/>
              <w:right w:val="single" w:sz="4" w:space="0" w:color="auto"/>
            </w:tcBorders>
            <w:shd w:val="clear" w:color="auto" w:fill="auto"/>
            <w:vAlign w:val="center"/>
            <w:hideMark/>
          </w:tcPr>
          <w:p w14:paraId="244DA417" w14:textId="77777777" w:rsidR="00834377" w:rsidRPr="00214490" w:rsidRDefault="00834377" w:rsidP="00834377">
            <w:pPr>
              <w:jc w:val="center"/>
              <w:rPr>
                <w:color w:val="000000"/>
                <w:sz w:val="18"/>
                <w:szCs w:val="18"/>
              </w:rPr>
            </w:pPr>
            <w:r w:rsidRPr="00214490">
              <w:rPr>
                <w:color w:val="000000"/>
                <w:sz w:val="18"/>
                <w:szCs w:val="18"/>
              </w:rPr>
              <w:t>6</w:t>
            </w:r>
          </w:p>
        </w:tc>
        <w:tc>
          <w:tcPr>
            <w:tcW w:w="760" w:type="dxa"/>
            <w:tcBorders>
              <w:top w:val="nil"/>
              <w:left w:val="nil"/>
              <w:bottom w:val="single" w:sz="4" w:space="0" w:color="auto"/>
              <w:right w:val="single" w:sz="4" w:space="0" w:color="auto"/>
            </w:tcBorders>
            <w:shd w:val="clear" w:color="auto" w:fill="auto"/>
            <w:vAlign w:val="center"/>
            <w:hideMark/>
          </w:tcPr>
          <w:p w14:paraId="519CBDBA" w14:textId="77777777" w:rsidR="00834377" w:rsidRPr="00214490" w:rsidRDefault="00834377" w:rsidP="00834377">
            <w:pPr>
              <w:jc w:val="center"/>
              <w:rPr>
                <w:color w:val="000000"/>
                <w:sz w:val="18"/>
                <w:szCs w:val="18"/>
              </w:rPr>
            </w:pPr>
            <w:r w:rsidRPr="00214490">
              <w:rPr>
                <w:color w:val="000000"/>
                <w:sz w:val="18"/>
                <w:szCs w:val="18"/>
              </w:rPr>
              <w:t>6</w:t>
            </w:r>
          </w:p>
        </w:tc>
        <w:tc>
          <w:tcPr>
            <w:tcW w:w="760" w:type="dxa"/>
            <w:tcBorders>
              <w:top w:val="nil"/>
              <w:left w:val="nil"/>
              <w:bottom w:val="single" w:sz="4" w:space="0" w:color="auto"/>
              <w:right w:val="single" w:sz="4" w:space="0" w:color="auto"/>
            </w:tcBorders>
            <w:shd w:val="clear" w:color="auto" w:fill="auto"/>
            <w:vAlign w:val="center"/>
            <w:hideMark/>
          </w:tcPr>
          <w:p w14:paraId="05276B54" w14:textId="77777777" w:rsidR="00834377" w:rsidRPr="00214490" w:rsidRDefault="00834377" w:rsidP="00834377">
            <w:pPr>
              <w:jc w:val="center"/>
              <w:rPr>
                <w:color w:val="000000"/>
                <w:sz w:val="18"/>
                <w:szCs w:val="18"/>
              </w:rPr>
            </w:pPr>
            <w:r w:rsidRPr="00214490">
              <w:rPr>
                <w:color w:val="000000"/>
                <w:sz w:val="18"/>
                <w:szCs w:val="18"/>
              </w:rPr>
              <w:t>6</w:t>
            </w:r>
          </w:p>
        </w:tc>
        <w:tc>
          <w:tcPr>
            <w:tcW w:w="820" w:type="dxa"/>
            <w:tcBorders>
              <w:top w:val="nil"/>
              <w:left w:val="nil"/>
              <w:bottom w:val="single" w:sz="4" w:space="0" w:color="auto"/>
              <w:right w:val="single" w:sz="4" w:space="0" w:color="auto"/>
            </w:tcBorders>
            <w:shd w:val="clear" w:color="auto" w:fill="auto"/>
            <w:vAlign w:val="center"/>
            <w:hideMark/>
          </w:tcPr>
          <w:p w14:paraId="544D386D" w14:textId="77777777" w:rsidR="00834377" w:rsidRPr="00214490" w:rsidRDefault="00834377" w:rsidP="00834377">
            <w:pPr>
              <w:jc w:val="center"/>
              <w:rPr>
                <w:color w:val="000000"/>
                <w:sz w:val="18"/>
                <w:szCs w:val="18"/>
              </w:rPr>
            </w:pPr>
            <w:r w:rsidRPr="00214490">
              <w:rPr>
                <w:color w:val="000000"/>
                <w:sz w:val="18"/>
                <w:szCs w:val="18"/>
              </w:rPr>
              <w:t>6</w:t>
            </w:r>
          </w:p>
        </w:tc>
        <w:tc>
          <w:tcPr>
            <w:tcW w:w="760" w:type="dxa"/>
            <w:tcBorders>
              <w:top w:val="nil"/>
              <w:left w:val="nil"/>
              <w:bottom w:val="single" w:sz="4" w:space="0" w:color="auto"/>
              <w:right w:val="single" w:sz="4" w:space="0" w:color="auto"/>
            </w:tcBorders>
            <w:shd w:val="clear" w:color="auto" w:fill="auto"/>
            <w:vAlign w:val="center"/>
            <w:hideMark/>
          </w:tcPr>
          <w:p w14:paraId="317A8F4E" w14:textId="77777777" w:rsidR="00834377" w:rsidRPr="00214490" w:rsidRDefault="00834377" w:rsidP="00834377">
            <w:pPr>
              <w:jc w:val="center"/>
              <w:rPr>
                <w:color w:val="000000"/>
                <w:sz w:val="18"/>
                <w:szCs w:val="18"/>
              </w:rPr>
            </w:pPr>
            <w:r w:rsidRPr="00214490">
              <w:rPr>
                <w:color w:val="000000"/>
                <w:sz w:val="18"/>
                <w:szCs w:val="18"/>
              </w:rPr>
              <w:t>6</w:t>
            </w:r>
          </w:p>
        </w:tc>
        <w:tc>
          <w:tcPr>
            <w:tcW w:w="760" w:type="dxa"/>
            <w:tcBorders>
              <w:top w:val="nil"/>
              <w:left w:val="nil"/>
              <w:bottom w:val="single" w:sz="4" w:space="0" w:color="auto"/>
              <w:right w:val="single" w:sz="4" w:space="0" w:color="auto"/>
            </w:tcBorders>
            <w:shd w:val="clear" w:color="auto" w:fill="auto"/>
            <w:vAlign w:val="center"/>
            <w:hideMark/>
          </w:tcPr>
          <w:p w14:paraId="45D877C8" w14:textId="77777777" w:rsidR="00834377" w:rsidRPr="00214490" w:rsidRDefault="00834377" w:rsidP="00834377">
            <w:pPr>
              <w:jc w:val="center"/>
              <w:rPr>
                <w:color w:val="000000"/>
                <w:sz w:val="18"/>
                <w:szCs w:val="18"/>
              </w:rPr>
            </w:pPr>
            <w:r w:rsidRPr="00214490">
              <w:rPr>
                <w:color w:val="000000"/>
                <w:sz w:val="18"/>
                <w:szCs w:val="18"/>
              </w:rPr>
              <w:t>6</w:t>
            </w:r>
          </w:p>
        </w:tc>
        <w:tc>
          <w:tcPr>
            <w:tcW w:w="800" w:type="dxa"/>
            <w:tcBorders>
              <w:top w:val="nil"/>
              <w:left w:val="nil"/>
              <w:bottom w:val="single" w:sz="4" w:space="0" w:color="auto"/>
              <w:right w:val="single" w:sz="4" w:space="0" w:color="auto"/>
            </w:tcBorders>
            <w:shd w:val="clear" w:color="auto" w:fill="auto"/>
            <w:vAlign w:val="center"/>
            <w:hideMark/>
          </w:tcPr>
          <w:p w14:paraId="1C780255" w14:textId="77777777" w:rsidR="00834377" w:rsidRPr="00214490" w:rsidRDefault="00834377" w:rsidP="00834377">
            <w:pPr>
              <w:jc w:val="center"/>
              <w:rPr>
                <w:color w:val="000000"/>
                <w:sz w:val="18"/>
                <w:szCs w:val="18"/>
              </w:rPr>
            </w:pPr>
            <w:r w:rsidRPr="00214490">
              <w:rPr>
                <w:color w:val="000000"/>
                <w:sz w:val="18"/>
                <w:szCs w:val="18"/>
              </w:rPr>
              <w:t>6</w:t>
            </w:r>
          </w:p>
        </w:tc>
        <w:tc>
          <w:tcPr>
            <w:tcW w:w="760" w:type="dxa"/>
            <w:tcBorders>
              <w:top w:val="nil"/>
              <w:left w:val="nil"/>
              <w:bottom w:val="single" w:sz="4" w:space="0" w:color="auto"/>
              <w:right w:val="single" w:sz="4" w:space="0" w:color="auto"/>
            </w:tcBorders>
            <w:shd w:val="clear" w:color="auto" w:fill="auto"/>
            <w:vAlign w:val="center"/>
            <w:hideMark/>
          </w:tcPr>
          <w:p w14:paraId="42FE4614" w14:textId="77777777" w:rsidR="00834377" w:rsidRPr="00214490" w:rsidRDefault="00834377" w:rsidP="00834377">
            <w:pPr>
              <w:jc w:val="center"/>
              <w:rPr>
                <w:color w:val="000000"/>
                <w:sz w:val="18"/>
                <w:szCs w:val="18"/>
              </w:rPr>
            </w:pPr>
            <w:r w:rsidRPr="00214490">
              <w:rPr>
                <w:color w:val="000000"/>
                <w:sz w:val="18"/>
                <w:szCs w:val="18"/>
              </w:rPr>
              <w:t>6</w:t>
            </w:r>
          </w:p>
        </w:tc>
        <w:tc>
          <w:tcPr>
            <w:tcW w:w="760" w:type="dxa"/>
            <w:tcBorders>
              <w:top w:val="nil"/>
              <w:left w:val="nil"/>
              <w:bottom w:val="single" w:sz="4" w:space="0" w:color="auto"/>
              <w:right w:val="single" w:sz="4" w:space="0" w:color="auto"/>
            </w:tcBorders>
            <w:shd w:val="clear" w:color="auto" w:fill="auto"/>
            <w:vAlign w:val="center"/>
            <w:hideMark/>
          </w:tcPr>
          <w:p w14:paraId="2FD346E2" w14:textId="77777777" w:rsidR="00834377" w:rsidRPr="00214490" w:rsidRDefault="00834377" w:rsidP="00834377">
            <w:pPr>
              <w:jc w:val="center"/>
              <w:rPr>
                <w:color w:val="000000"/>
                <w:sz w:val="18"/>
                <w:szCs w:val="18"/>
              </w:rPr>
            </w:pPr>
            <w:r w:rsidRPr="00214490">
              <w:rPr>
                <w:color w:val="000000"/>
                <w:sz w:val="18"/>
                <w:szCs w:val="18"/>
              </w:rPr>
              <w:t>6</w:t>
            </w:r>
          </w:p>
        </w:tc>
        <w:tc>
          <w:tcPr>
            <w:tcW w:w="1077" w:type="dxa"/>
            <w:tcBorders>
              <w:top w:val="nil"/>
              <w:left w:val="nil"/>
              <w:bottom w:val="single" w:sz="4" w:space="0" w:color="auto"/>
              <w:right w:val="single" w:sz="4" w:space="0" w:color="auto"/>
            </w:tcBorders>
            <w:shd w:val="clear" w:color="auto" w:fill="auto"/>
            <w:vAlign w:val="center"/>
            <w:hideMark/>
          </w:tcPr>
          <w:p w14:paraId="575308DE" w14:textId="77777777" w:rsidR="00834377" w:rsidRPr="00214490" w:rsidRDefault="00834377" w:rsidP="00834377">
            <w:pPr>
              <w:jc w:val="center"/>
              <w:rPr>
                <w:color w:val="000000"/>
                <w:sz w:val="18"/>
                <w:szCs w:val="18"/>
              </w:rPr>
            </w:pPr>
            <w:r w:rsidRPr="00214490">
              <w:rPr>
                <w:color w:val="000000"/>
                <w:sz w:val="18"/>
                <w:szCs w:val="18"/>
              </w:rPr>
              <w:t>6</w:t>
            </w:r>
          </w:p>
        </w:tc>
      </w:tr>
      <w:tr w:rsidR="00834377" w:rsidRPr="00214490" w14:paraId="173BABE6" w14:textId="77777777" w:rsidTr="00834377">
        <w:trPr>
          <w:trHeight w:val="7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A36C685" w14:textId="77777777" w:rsidR="00834377" w:rsidRPr="00214490" w:rsidRDefault="00834377" w:rsidP="00834377">
            <w:pPr>
              <w:jc w:val="center"/>
              <w:rPr>
                <w:color w:val="000000"/>
                <w:sz w:val="18"/>
                <w:szCs w:val="18"/>
              </w:rPr>
            </w:pPr>
            <w:r w:rsidRPr="00214490">
              <w:rPr>
                <w:color w:val="000000"/>
                <w:sz w:val="18"/>
                <w:szCs w:val="18"/>
              </w:rPr>
              <w:t>4</w:t>
            </w:r>
          </w:p>
        </w:tc>
        <w:tc>
          <w:tcPr>
            <w:tcW w:w="2740" w:type="dxa"/>
            <w:tcBorders>
              <w:top w:val="nil"/>
              <w:left w:val="nil"/>
              <w:bottom w:val="single" w:sz="4" w:space="0" w:color="auto"/>
              <w:right w:val="single" w:sz="4" w:space="0" w:color="auto"/>
            </w:tcBorders>
            <w:shd w:val="clear" w:color="auto" w:fill="auto"/>
            <w:vAlign w:val="center"/>
            <w:hideMark/>
          </w:tcPr>
          <w:p w14:paraId="126AB2A3" w14:textId="7274614D" w:rsidR="00834377" w:rsidRPr="00214490" w:rsidRDefault="00834377" w:rsidP="00834377">
            <w:pPr>
              <w:rPr>
                <w:color w:val="000000"/>
                <w:sz w:val="18"/>
                <w:szCs w:val="18"/>
              </w:rPr>
            </w:pPr>
            <w:r w:rsidRPr="00214490">
              <w:rPr>
                <w:color w:val="000000"/>
                <w:sz w:val="18"/>
                <w:szCs w:val="18"/>
              </w:rPr>
              <w:t>Количество  контейнеров для сбора  ТКО  у прочих организаций</w:t>
            </w:r>
          </w:p>
        </w:tc>
        <w:tc>
          <w:tcPr>
            <w:tcW w:w="1023" w:type="dxa"/>
            <w:tcBorders>
              <w:top w:val="nil"/>
              <w:left w:val="nil"/>
              <w:bottom w:val="single" w:sz="4" w:space="0" w:color="auto"/>
              <w:right w:val="single" w:sz="4" w:space="0" w:color="auto"/>
            </w:tcBorders>
            <w:shd w:val="clear" w:color="auto" w:fill="auto"/>
            <w:vAlign w:val="center"/>
            <w:hideMark/>
          </w:tcPr>
          <w:p w14:paraId="2253D449"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0503A96C" w14:textId="4B854A8D" w:rsidR="00834377" w:rsidRPr="00214490" w:rsidRDefault="00834377" w:rsidP="00834377">
            <w:pPr>
              <w:jc w:val="center"/>
              <w:rPr>
                <w:color w:val="000000"/>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788750D9" w14:textId="5389DE09" w:rsidR="00834377" w:rsidRPr="00214490" w:rsidRDefault="00834377" w:rsidP="00834377">
            <w:pPr>
              <w:jc w:val="center"/>
              <w:rPr>
                <w:color w:val="000000"/>
                <w:sz w:val="18"/>
                <w:szCs w:val="18"/>
              </w:rPr>
            </w:pPr>
          </w:p>
        </w:tc>
        <w:tc>
          <w:tcPr>
            <w:tcW w:w="740" w:type="dxa"/>
            <w:tcBorders>
              <w:top w:val="nil"/>
              <w:left w:val="nil"/>
              <w:bottom w:val="single" w:sz="4" w:space="0" w:color="auto"/>
              <w:right w:val="single" w:sz="4" w:space="0" w:color="auto"/>
            </w:tcBorders>
            <w:shd w:val="clear" w:color="auto" w:fill="auto"/>
            <w:noWrap/>
            <w:vAlign w:val="bottom"/>
            <w:hideMark/>
          </w:tcPr>
          <w:p w14:paraId="7A359302" w14:textId="6B17DECD"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7455AF6E" w14:textId="0DCB4F05"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16380AF8" w14:textId="4BA31FB3" w:rsidR="00834377" w:rsidRPr="00214490" w:rsidRDefault="00834377" w:rsidP="00834377">
            <w:pPr>
              <w:jc w:val="center"/>
              <w:rPr>
                <w:rFonts w:ascii="Calibri" w:hAnsi="Calibri" w:cs="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hideMark/>
          </w:tcPr>
          <w:p w14:paraId="7F09973E" w14:textId="4C03E84C"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2DFC2CD8" w14:textId="4CF39662"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3E51361B" w14:textId="37DD0139" w:rsidR="00834377" w:rsidRPr="00214490" w:rsidRDefault="00834377" w:rsidP="00834377">
            <w:pPr>
              <w:jc w:val="center"/>
              <w:rPr>
                <w:rFonts w:ascii="Calibri" w:hAnsi="Calibri" w:cs="Calibri"/>
                <w:color w:val="000000"/>
                <w:sz w:val="18"/>
                <w:szCs w:val="18"/>
              </w:rPr>
            </w:pPr>
          </w:p>
        </w:tc>
        <w:tc>
          <w:tcPr>
            <w:tcW w:w="800" w:type="dxa"/>
            <w:tcBorders>
              <w:top w:val="nil"/>
              <w:left w:val="nil"/>
              <w:bottom w:val="single" w:sz="4" w:space="0" w:color="auto"/>
              <w:right w:val="single" w:sz="4" w:space="0" w:color="auto"/>
            </w:tcBorders>
            <w:shd w:val="clear" w:color="auto" w:fill="auto"/>
            <w:noWrap/>
            <w:vAlign w:val="bottom"/>
            <w:hideMark/>
          </w:tcPr>
          <w:p w14:paraId="4C958944" w14:textId="3484B675"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1FBFDF48" w14:textId="62587CAB" w:rsidR="00834377" w:rsidRPr="00214490" w:rsidRDefault="00834377" w:rsidP="00834377">
            <w:pPr>
              <w:jc w:val="center"/>
              <w:rPr>
                <w:rFonts w:ascii="Calibri" w:hAnsi="Calibri" w:cs="Calibri"/>
                <w:color w:val="000000"/>
                <w:sz w:val="18"/>
                <w:szCs w:val="18"/>
              </w:rPr>
            </w:pPr>
          </w:p>
        </w:tc>
        <w:tc>
          <w:tcPr>
            <w:tcW w:w="760" w:type="dxa"/>
            <w:tcBorders>
              <w:top w:val="nil"/>
              <w:left w:val="nil"/>
              <w:bottom w:val="single" w:sz="4" w:space="0" w:color="auto"/>
              <w:right w:val="single" w:sz="4" w:space="0" w:color="auto"/>
            </w:tcBorders>
            <w:shd w:val="clear" w:color="auto" w:fill="auto"/>
            <w:noWrap/>
            <w:vAlign w:val="bottom"/>
            <w:hideMark/>
          </w:tcPr>
          <w:p w14:paraId="1EE57E03" w14:textId="77B3A7F9" w:rsidR="00834377" w:rsidRPr="00214490" w:rsidRDefault="00834377" w:rsidP="00834377">
            <w:pPr>
              <w:jc w:val="center"/>
              <w:rPr>
                <w:rFonts w:ascii="Calibri" w:hAnsi="Calibri" w:cs="Calibri"/>
                <w:color w:val="000000"/>
                <w:sz w:val="18"/>
                <w:szCs w:val="18"/>
              </w:rPr>
            </w:pPr>
          </w:p>
        </w:tc>
        <w:tc>
          <w:tcPr>
            <w:tcW w:w="1077" w:type="dxa"/>
            <w:tcBorders>
              <w:top w:val="nil"/>
              <w:left w:val="nil"/>
              <w:bottom w:val="single" w:sz="4" w:space="0" w:color="auto"/>
              <w:right w:val="single" w:sz="4" w:space="0" w:color="auto"/>
            </w:tcBorders>
            <w:shd w:val="clear" w:color="auto" w:fill="auto"/>
            <w:noWrap/>
            <w:vAlign w:val="bottom"/>
            <w:hideMark/>
          </w:tcPr>
          <w:p w14:paraId="651FFD0C" w14:textId="42400553" w:rsidR="00834377" w:rsidRPr="00214490" w:rsidRDefault="00834377" w:rsidP="00834377">
            <w:pPr>
              <w:jc w:val="center"/>
              <w:rPr>
                <w:rFonts w:ascii="Calibri" w:hAnsi="Calibri" w:cs="Calibri"/>
                <w:color w:val="000000"/>
                <w:sz w:val="18"/>
                <w:szCs w:val="18"/>
              </w:rPr>
            </w:pPr>
          </w:p>
        </w:tc>
      </w:tr>
      <w:tr w:rsidR="00834377" w:rsidRPr="00214490" w14:paraId="3A7FF344" w14:textId="77777777" w:rsidTr="00834377">
        <w:trPr>
          <w:trHeight w:val="48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73E57AA" w14:textId="77777777" w:rsidR="00834377" w:rsidRPr="00214490" w:rsidRDefault="00834377" w:rsidP="00834377">
            <w:pPr>
              <w:jc w:val="center"/>
              <w:rPr>
                <w:color w:val="000000"/>
                <w:sz w:val="18"/>
                <w:szCs w:val="18"/>
              </w:rPr>
            </w:pPr>
            <w:r w:rsidRPr="00214490">
              <w:rPr>
                <w:color w:val="000000"/>
                <w:sz w:val="18"/>
                <w:szCs w:val="18"/>
              </w:rPr>
              <w:t>5</w:t>
            </w:r>
          </w:p>
        </w:tc>
        <w:tc>
          <w:tcPr>
            <w:tcW w:w="2740" w:type="dxa"/>
            <w:tcBorders>
              <w:top w:val="nil"/>
              <w:left w:val="nil"/>
              <w:bottom w:val="single" w:sz="4" w:space="0" w:color="auto"/>
              <w:right w:val="single" w:sz="4" w:space="0" w:color="auto"/>
            </w:tcBorders>
            <w:shd w:val="clear" w:color="auto" w:fill="auto"/>
            <w:vAlign w:val="center"/>
            <w:hideMark/>
          </w:tcPr>
          <w:p w14:paraId="5DB60F0A" w14:textId="40822EFE" w:rsidR="00834377" w:rsidRPr="00214490" w:rsidRDefault="00834377" w:rsidP="00834377">
            <w:pPr>
              <w:rPr>
                <w:color w:val="000000"/>
                <w:sz w:val="18"/>
                <w:szCs w:val="18"/>
              </w:rPr>
            </w:pPr>
            <w:r w:rsidRPr="00214490">
              <w:rPr>
                <w:color w:val="000000"/>
                <w:sz w:val="18"/>
                <w:szCs w:val="18"/>
              </w:rPr>
              <w:t xml:space="preserve">наличие  подъездов с </w:t>
            </w:r>
            <w:r>
              <w:rPr>
                <w:color w:val="000000"/>
                <w:sz w:val="18"/>
                <w:szCs w:val="18"/>
              </w:rPr>
              <w:t>тв</w:t>
            </w:r>
            <w:r w:rsidRPr="00214490">
              <w:rPr>
                <w:color w:val="000000"/>
                <w:sz w:val="18"/>
                <w:szCs w:val="18"/>
              </w:rPr>
              <w:t>ёрдым покрытием к КП для вывоза ТКО</w:t>
            </w:r>
          </w:p>
        </w:tc>
        <w:tc>
          <w:tcPr>
            <w:tcW w:w="1023" w:type="dxa"/>
            <w:tcBorders>
              <w:top w:val="nil"/>
              <w:left w:val="nil"/>
              <w:bottom w:val="single" w:sz="4" w:space="0" w:color="auto"/>
              <w:right w:val="single" w:sz="4" w:space="0" w:color="auto"/>
            </w:tcBorders>
            <w:shd w:val="clear" w:color="auto" w:fill="auto"/>
            <w:vAlign w:val="center"/>
            <w:hideMark/>
          </w:tcPr>
          <w:p w14:paraId="2C6BDD42" w14:textId="77777777" w:rsidR="00834377" w:rsidRPr="00214490" w:rsidRDefault="00834377"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4113F2A9" w14:textId="77777777" w:rsidR="00834377" w:rsidRPr="00214490" w:rsidRDefault="00834377" w:rsidP="00834377">
            <w:pPr>
              <w:jc w:val="center"/>
              <w:rPr>
                <w:color w:val="000000"/>
                <w:sz w:val="18"/>
                <w:szCs w:val="18"/>
              </w:rPr>
            </w:pPr>
            <w:r w:rsidRPr="00214490">
              <w:rPr>
                <w:color w:val="000000"/>
                <w:sz w:val="18"/>
                <w:szCs w:val="18"/>
              </w:rPr>
              <w:t>4</w:t>
            </w:r>
          </w:p>
        </w:tc>
        <w:tc>
          <w:tcPr>
            <w:tcW w:w="760" w:type="dxa"/>
            <w:tcBorders>
              <w:top w:val="nil"/>
              <w:left w:val="nil"/>
              <w:bottom w:val="single" w:sz="4" w:space="0" w:color="auto"/>
              <w:right w:val="single" w:sz="4" w:space="0" w:color="auto"/>
            </w:tcBorders>
            <w:shd w:val="clear" w:color="auto" w:fill="auto"/>
            <w:vAlign w:val="center"/>
            <w:hideMark/>
          </w:tcPr>
          <w:p w14:paraId="35511463" w14:textId="77777777" w:rsidR="00834377" w:rsidRPr="00214490" w:rsidRDefault="00834377" w:rsidP="00834377">
            <w:pPr>
              <w:jc w:val="center"/>
              <w:rPr>
                <w:color w:val="000000"/>
                <w:sz w:val="18"/>
                <w:szCs w:val="18"/>
              </w:rPr>
            </w:pPr>
            <w:r w:rsidRPr="00214490">
              <w:rPr>
                <w:color w:val="000000"/>
                <w:sz w:val="18"/>
                <w:szCs w:val="18"/>
              </w:rPr>
              <w:t>4</w:t>
            </w:r>
          </w:p>
        </w:tc>
        <w:tc>
          <w:tcPr>
            <w:tcW w:w="740" w:type="dxa"/>
            <w:tcBorders>
              <w:top w:val="nil"/>
              <w:left w:val="nil"/>
              <w:bottom w:val="single" w:sz="4" w:space="0" w:color="auto"/>
              <w:right w:val="single" w:sz="4" w:space="0" w:color="auto"/>
            </w:tcBorders>
            <w:shd w:val="clear" w:color="auto" w:fill="auto"/>
            <w:vAlign w:val="center"/>
            <w:hideMark/>
          </w:tcPr>
          <w:p w14:paraId="0287EF63" w14:textId="77777777" w:rsidR="00834377" w:rsidRPr="00214490" w:rsidRDefault="00834377" w:rsidP="00834377">
            <w:pPr>
              <w:jc w:val="center"/>
              <w:rPr>
                <w:color w:val="000000"/>
                <w:sz w:val="18"/>
                <w:szCs w:val="18"/>
              </w:rPr>
            </w:pPr>
            <w:r w:rsidRPr="00214490">
              <w:rPr>
                <w:color w:val="000000"/>
                <w:sz w:val="18"/>
                <w:szCs w:val="18"/>
              </w:rPr>
              <w:t>4</w:t>
            </w:r>
          </w:p>
        </w:tc>
        <w:tc>
          <w:tcPr>
            <w:tcW w:w="760" w:type="dxa"/>
            <w:tcBorders>
              <w:top w:val="nil"/>
              <w:left w:val="nil"/>
              <w:bottom w:val="single" w:sz="4" w:space="0" w:color="auto"/>
              <w:right w:val="single" w:sz="4" w:space="0" w:color="auto"/>
            </w:tcBorders>
            <w:shd w:val="clear" w:color="auto" w:fill="auto"/>
            <w:vAlign w:val="center"/>
            <w:hideMark/>
          </w:tcPr>
          <w:p w14:paraId="33F75F24" w14:textId="77777777" w:rsidR="00834377" w:rsidRPr="00214490" w:rsidRDefault="00834377" w:rsidP="00834377">
            <w:pPr>
              <w:jc w:val="center"/>
              <w:rPr>
                <w:color w:val="000000"/>
                <w:sz w:val="18"/>
                <w:szCs w:val="18"/>
              </w:rPr>
            </w:pPr>
            <w:r w:rsidRPr="00214490">
              <w:rPr>
                <w:color w:val="000000"/>
                <w:sz w:val="18"/>
                <w:szCs w:val="18"/>
              </w:rPr>
              <w:t>4</w:t>
            </w:r>
          </w:p>
        </w:tc>
        <w:tc>
          <w:tcPr>
            <w:tcW w:w="760" w:type="dxa"/>
            <w:tcBorders>
              <w:top w:val="nil"/>
              <w:left w:val="nil"/>
              <w:bottom w:val="single" w:sz="4" w:space="0" w:color="auto"/>
              <w:right w:val="single" w:sz="4" w:space="0" w:color="auto"/>
            </w:tcBorders>
            <w:shd w:val="clear" w:color="auto" w:fill="auto"/>
            <w:vAlign w:val="center"/>
            <w:hideMark/>
          </w:tcPr>
          <w:p w14:paraId="3409A812" w14:textId="77777777" w:rsidR="00834377" w:rsidRPr="00214490" w:rsidRDefault="00834377" w:rsidP="00834377">
            <w:pPr>
              <w:jc w:val="center"/>
              <w:rPr>
                <w:color w:val="000000"/>
                <w:sz w:val="18"/>
                <w:szCs w:val="18"/>
              </w:rPr>
            </w:pPr>
            <w:r w:rsidRPr="00214490">
              <w:rPr>
                <w:color w:val="000000"/>
                <w:sz w:val="18"/>
                <w:szCs w:val="18"/>
              </w:rPr>
              <w:t>4</w:t>
            </w:r>
          </w:p>
        </w:tc>
        <w:tc>
          <w:tcPr>
            <w:tcW w:w="820" w:type="dxa"/>
            <w:tcBorders>
              <w:top w:val="nil"/>
              <w:left w:val="nil"/>
              <w:bottom w:val="single" w:sz="4" w:space="0" w:color="auto"/>
              <w:right w:val="single" w:sz="4" w:space="0" w:color="auto"/>
            </w:tcBorders>
            <w:shd w:val="clear" w:color="auto" w:fill="auto"/>
            <w:vAlign w:val="center"/>
            <w:hideMark/>
          </w:tcPr>
          <w:p w14:paraId="718189A9" w14:textId="77777777" w:rsidR="00834377" w:rsidRPr="00214490" w:rsidRDefault="00834377" w:rsidP="00834377">
            <w:pPr>
              <w:jc w:val="center"/>
              <w:rPr>
                <w:color w:val="000000"/>
                <w:sz w:val="18"/>
                <w:szCs w:val="18"/>
              </w:rPr>
            </w:pPr>
            <w:r w:rsidRPr="00214490">
              <w:rPr>
                <w:color w:val="000000"/>
                <w:sz w:val="18"/>
                <w:szCs w:val="18"/>
              </w:rPr>
              <w:t>4</w:t>
            </w:r>
          </w:p>
        </w:tc>
        <w:tc>
          <w:tcPr>
            <w:tcW w:w="760" w:type="dxa"/>
            <w:tcBorders>
              <w:top w:val="nil"/>
              <w:left w:val="nil"/>
              <w:bottom w:val="single" w:sz="4" w:space="0" w:color="auto"/>
              <w:right w:val="single" w:sz="4" w:space="0" w:color="auto"/>
            </w:tcBorders>
            <w:shd w:val="clear" w:color="auto" w:fill="auto"/>
            <w:vAlign w:val="center"/>
            <w:hideMark/>
          </w:tcPr>
          <w:p w14:paraId="118B1168" w14:textId="77777777" w:rsidR="00834377" w:rsidRPr="00214490" w:rsidRDefault="00834377" w:rsidP="00834377">
            <w:pPr>
              <w:jc w:val="center"/>
              <w:rPr>
                <w:color w:val="000000"/>
                <w:sz w:val="18"/>
                <w:szCs w:val="18"/>
              </w:rPr>
            </w:pPr>
            <w:r w:rsidRPr="00214490">
              <w:rPr>
                <w:color w:val="000000"/>
                <w:sz w:val="18"/>
                <w:szCs w:val="18"/>
              </w:rPr>
              <w:t>4</w:t>
            </w:r>
          </w:p>
        </w:tc>
        <w:tc>
          <w:tcPr>
            <w:tcW w:w="760" w:type="dxa"/>
            <w:tcBorders>
              <w:top w:val="nil"/>
              <w:left w:val="nil"/>
              <w:bottom w:val="single" w:sz="4" w:space="0" w:color="auto"/>
              <w:right w:val="single" w:sz="4" w:space="0" w:color="auto"/>
            </w:tcBorders>
            <w:shd w:val="clear" w:color="auto" w:fill="auto"/>
            <w:vAlign w:val="center"/>
            <w:hideMark/>
          </w:tcPr>
          <w:p w14:paraId="1F2783BF" w14:textId="77777777" w:rsidR="00834377" w:rsidRPr="00214490" w:rsidRDefault="00834377" w:rsidP="00834377">
            <w:pPr>
              <w:jc w:val="center"/>
              <w:rPr>
                <w:color w:val="000000"/>
                <w:sz w:val="18"/>
                <w:szCs w:val="18"/>
              </w:rPr>
            </w:pPr>
            <w:r w:rsidRPr="00214490">
              <w:rPr>
                <w:color w:val="000000"/>
                <w:sz w:val="18"/>
                <w:szCs w:val="18"/>
              </w:rPr>
              <w:t>4</w:t>
            </w:r>
          </w:p>
        </w:tc>
        <w:tc>
          <w:tcPr>
            <w:tcW w:w="800" w:type="dxa"/>
            <w:tcBorders>
              <w:top w:val="nil"/>
              <w:left w:val="nil"/>
              <w:bottom w:val="single" w:sz="4" w:space="0" w:color="auto"/>
              <w:right w:val="single" w:sz="4" w:space="0" w:color="auto"/>
            </w:tcBorders>
            <w:shd w:val="clear" w:color="auto" w:fill="auto"/>
            <w:vAlign w:val="center"/>
            <w:hideMark/>
          </w:tcPr>
          <w:p w14:paraId="49F5FC5F" w14:textId="77777777" w:rsidR="00834377" w:rsidRPr="00214490" w:rsidRDefault="00834377" w:rsidP="00834377">
            <w:pPr>
              <w:jc w:val="center"/>
              <w:rPr>
                <w:color w:val="000000"/>
                <w:sz w:val="18"/>
                <w:szCs w:val="18"/>
              </w:rPr>
            </w:pPr>
            <w:r w:rsidRPr="00214490">
              <w:rPr>
                <w:color w:val="000000"/>
                <w:sz w:val="18"/>
                <w:szCs w:val="18"/>
              </w:rPr>
              <w:t>4</w:t>
            </w:r>
          </w:p>
        </w:tc>
        <w:tc>
          <w:tcPr>
            <w:tcW w:w="760" w:type="dxa"/>
            <w:tcBorders>
              <w:top w:val="nil"/>
              <w:left w:val="nil"/>
              <w:bottom w:val="single" w:sz="4" w:space="0" w:color="auto"/>
              <w:right w:val="single" w:sz="4" w:space="0" w:color="auto"/>
            </w:tcBorders>
            <w:shd w:val="clear" w:color="auto" w:fill="auto"/>
            <w:vAlign w:val="center"/>
            <w:hideMark/>
          </w:tcPr>
          <w:p w14:paraId="7CDF9503" w14:textId="77777777" w:rsidR="00834377" w:rsidRPr="00214490" w:rsidRDefault="00834377" w:rsidP="00834377">
            <w:pPr>
              <w:jc w:val="center"/>
              <w:rPr>
                <w:color w:val="000000"/>
                <w:sz w:val="18"/>
                <w:szCs w:val="18"/>
              </w:rPr>
            </w:pPr>
            <w:r w:rsidRPr="00214490">
              <w:rPr>
                <w:color w:val="000000"/>
                <w:sz w:val="18"/>
                <w:szCs w:val="18"/>
              </w:rPr>
              <w:t>4</w:t>
            </w:r>
          </w:p>
        </w:tc>
        <w:tc>
          <w:tcPr>
            <w:tcW w:w="760" w:type="dxa"/>
            <w:tcBorders>
              <w:top w:val="nil"/>
              <w:left w:val="nil"/>
              <w:bottom w:val="single" w:sz="4" w:space="0" w:color="auto"/>
              <w:right w:val="single" w:sz="4" w:space="0" w:color="auto"/>
            </w:tcBorders>
            <w:shd w:val="clear" w:color="auto" w:fill="auto"/>
            <w:vAlign w:val="center"/>
            <w:hideMark/>
          </w:tcPr>
          <w:p w14:paraId="28647F64" w14:textId="77777777" w:rsidR="00834377" w:rsidRPr="00214490" w:rsidRDefault="00834377" w:rsidP="00834377">
            <w:pPr>
              <w:jc w:val="center"/>
              <w:rPr>
                <w:color w:val="000000"/>
                <w:sz w:val="18"/>
                <w:szCs w:val="18"/>
              </w:rPr>
            </w:pPr>
            <w:r w:rsidRPr="00214490">
              <w:rPr>
                <w:color w:val="000000"/>
                <w:sz w:val="18"/>
                <w:szCs w:val="18"/>
              </w:rPr>
              <w:t>4</w:t>
            </w:r>
          </w:p>
        </w:tc>
        <w:tc>
          <w:tcPr>
            <w:tcW w:w="1077" w:type="dxa"/>
            <w:tcBorders>
              <w:top w:val="nil"/>
              <w:left w:val="nil"/>
              <w:bottom w:val="single" w:sz="4" w:space="0" w:color="auto"/>
              <w:right w:val="single" w:sz="4" w:space="0" w:color="auto"/>
            </w:tcBorders>
            <w:shd w:val="clear" w:color="auto" w:fill="auto"/>
            <w:vAlign w:val="center"/>
            <w:hideMark/>
          </w:tcPr>
          <w:p w14:paraId="3277D700" w14:textId="77777777" w:rsidR="00834377" w:rsidRPr="00214490" w:rsidRDefault="00834377" w:rsidP="00834377">
            <w:pPr>
              <w:jc w:val="center"/>
              <w:rPr>
                <w:color w:val="000000"/>
                <w:sz w:val="18"/>
                <w:szCs w:val="18"/>
              </w:rPr>
            </w:pPr>
            <w:r w:rsidRPr="00214490">
              <w:rPr>
                <w:color w:val="000000"/>
                <w:sz w:val="18"/>
                <w:szCs w:val="18"/>
              </w:rPr>
              <w:t>4</w:t>
            </w:r>
          </w:p>
        </w:tc>
      </w:tr>
      <w:tr w:rsidR="00214490" w:rsidRPr="00214490" w14:paraId="0FB0D4FB" w14:textId="77777777" w:rsidTr="00834377">
        <w:trPr>
          <w:trHeight w:val="300"/>
          <w:jc w:val="center"/>
        </w:trPr>
        <w:tc>
          <w:tcPr>
            <w:tcW w:w="14029" w:type="dxa"/>
            <w:gridSpan w:val="15"/>
            <w:tcBorders>
              <w:top w:val="single" w:sz="4" w:space="0" w:color="auto"/>
              <w:left w:val="single" w:sz="4" w:space="0" w:color="auto"/>
              <w:bottom w:val="single" w:sz="4" w:space="0" w:color="auto"/>
              <w:right w:val="single" w:sz="4" w:space="0" w:color="auto"/>
            </w:tcBorders>
            <w:shd w:val="clear" w:color="000000" w:fill="FFFF00"/>
            <w:vAlign w:val="center"/>
            <w:hideMark/>
          </w:tcPr>
          <w:p w14:paraId="59A4507E" w14:textId="77777777" w:rsidR="00214490" w:rsidRPr="00214490" w:rsidRDefault="00214490" w:rsidP="00834377">
            <w:pPr>
              <w:jc w:val="center"/>
              <w:rPr>
                <w:color w:val="000000"/>
                <w:sz w:val="18"/>
                <w:szCs w:val="18"/>
              </w:rPr>
            </w:pPr>
            <w:r w:rsidRPr="00214490">
              <w:rPr>
                <w:color w:val="000000"/>
                <w:sz w:val="18"/>
                <w:szCs w:val="18"/>
              </w:rPr>
              <w:t>ИТОГО</w:t>
            </w:r>
          </w:p>
        </w:tc>
      </w:tr>
      <w:tr w:rsidR="00214490" w:rsidRPr="00214490" w14:paraId="30BE55B9" w14:textId="77777777" w:rsidTr="00834377">
        <w:trPr>
          <w:trHeight w:val="3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DE7678B" w14:textId="77777777" w:rsidR="00214490" w:rsidRPr="00214490" w:rsidRDefault="00214490" w:rsidP="00834377">
            <w:pPr>
              <w:jc w:val="center"/>
              <w:rPr>
                <w:color w:val="000000"/>
                <w:sz w:val="18"/>
                <w:szCs w:val="18"/>
              </w:rPr>
            </w:pPr>
            <w:r w:rsidRPr="00214490">
              <w:rPr>
                <w:color w:val="000000"/>
                <w:sz w:val="18"/>
                <w:szCs w:val="18"/>
              </w:rPr>
              <w:t>1</w:t>
            </w:r>
          </w:p>
        </w:tc>
        <w:tc>
          <w:tcPr>
            <w:tcW w:w="2740" w:type="dxa"/>
            <w:tcBorders>
              <w:top w:val="nil"/>
              <w:left w:val="nil"/>
              <w:bottom w:val="single" w:sz="4" w:space="0" w:color="auto"/>
              <w:right w:val="single" w:sz="4" w:space="0" w:color="auto"/>
            </w:tcBorders>
            <w:shd w:val="clear" w:color="auto" w:fill="auto"/>
            <w:vAlign w:val="center"/>
            <w:hideMark/>
          </w:tcPr>
          <w:p w14:paraId="017C087B" w14:textId="77777777" w:rsidR="00214490" w:rsidRPr="00214490" w:rsidRDefault="00214490" w:rsidP="00834377">
            <w:pPr>
              <w:rPr>
                <w:color w:val="000000"/>
                <w:sz w:val="18"/>
                <w:szCs w:val="18"/>
              </w:rPr>
            </w:pPr>
            <w:r w:rsidRPr="00214490">
              <w:rPr>
                <w:color w:val="000000"/>
                <w:sz w:val="18"/>
                <w:szCs w:val="18"/>
              </w:rPr>
              <w:t>Население всего</w:t>
            </w:r>
          </w:p>
        </w:tc>
        <w:tc>
          <w:tcPr>
            <w:tcW w:w="1023" w:type="dxa"/>
            <w:tcBorders>
              <w:top w:val="nil"/>
              <w:left w:val="nil"/>
              <w:bottom w:val="single" w:sz="4" w:space="0" w:color="auto"/>
              <w:right w:val="single" w:sz="4" w:space="0" w:color="auto"/>
            </w:tcBorders>
            <w:shd w:val="clear" w:color="auto" w:fill="auto"/>
            <w:vAlign w:val="center"/>
            <w:hideMark/>
          </w:tcPr>
          <w:p w14:paraId="0E5E0704" w14:textId="77777777" w:rsidR="00214490" w:rsidRPr="00214490" w:rsidRDefault="00214490" w:rsidP="00834377">
            <w:pPr>
              <w:jc w:val="center"/>
              <w:rPr>
                <w:color w:val="000000"/>
                <w:sz w:val="18"/>
                <w:szCs w:val="18"/>
              </w:rPr>
            </w:pPr>
            <w:r w:rsidRPr="00214490">
              <w:rPr>
                <w:color w:val="000000"/>
                <w:sz w:val="18"/>
                <w:szCs w:val="18"/>
              </w:rPr>
              <w:t>чел.</w:t>
            </w:r>
          </w:p>
        </w:tc>
        <w:tc>
          <w:tcPr>
            <w:tcW w:w="801" w:type="dxa"/>
            <w:tcBorders>
              <w:top w:val="nil"/>
              <w:left w:val="nil"/>
              <w:bottom w:val="single" w:sz="4" w:space="0" w:color="auto"/>
              <w:right w:val="single" w:sz="4" w:space="0" w:color="auto"/>
            </w:tcBorders>
            <w:shd w:val="clear" w:color="auto" w:fill="auto"/>
            <w:vAlign w:val="center"/>
            <w:hideMark/>
          </w:tcPr>
          <w:p w14:paraId="483FDE00" w14:textId="77777777" w:rsidR="00214490" w:rsidRPr="00214490" w:rsidRDefault="00214490" w:rsidP="00834377">
            <w:pPr>
              <w:jc w:val="center"/>
              <w:rPr>
                <w:color w:val="000000"/>
                <w:sz w:val="18"/>
                <w:szCs w:val="18"/>
              </w:rPr>
            </w:pPr>
            <w:r w:rsidRPr="00214490">
              <w:rPr>
                <w:color w:val="000000"/>
                <w:sz w:val="18"/>
                <w:szCs w:val="18"/>
              </w:rPr>
              <w:t>650</w:t>
            </w:r>
          </w:p>
        </w:tc>
        <w:tc>
          <w:tcPr>
            <w:tcW w:w="760" w:type="dxa"/>
            <w:tcBorders>
              <w:top w:val="nil"/>
              <w:left w:val="nil"/>
              <w:bottom w:val="single" w:sz="4" w:space="0" w:color="auto"/>
              <w:right w:val="single" w:sz="4" w:space="0" w:color="auto"/>
            </w:tcBorders>
            <w:shd w:val="clear" w:color="auto" w:fill="auto"/>
            <w:vAlign w:val="center"/>
            <w:hideMark/>
          </w:tcPr>
          <w:p w14:paraId="55347828" w14:textId="77777777" w:rsidR="00214490" w:rsidRPr="00214490" w:rsidRDefault="00214490" w:rsidP="00834377">
            <w:pPr>
              <w:jc w:val="center"/>
              <w:rPr>
                <w:color w:val="000000"/>
                <w:sz w:val="18"/>
                <w:szCs w:val="18"/>
              </w:rPr>
            </w:pPr>
            <w:r w:rsidRPr="00214490">
              <w:rPr>
                <w:color w:val="000000"/>
                <w:sz w:val="18"/>
                <w:szCs w:val="18"/>
              </w:rPr>
              <w:t>613</w:t>
            </w:r>
          </w:p>
        </w:tc>
        <w:tc>
          <w:tcPr>
            <w:tcW w:w="740" w:type="dxa"/>
            <w:tcBorders>
              <w:top w:val="nil"/>
              <w:left w:val="nil"/>
              <w:bottom w:val="single" w:sz="4" w:space="0" w:color="auto"/>
              <w:right w:val="single" w:sz="4" w:space="0" w:color="auto"/>
            </w:tcBorders>
            <w:shd w:val="clear" w:color="auto" w:fill="auto"/>
            <w:vAlign w:val="center"/>
            <w:hideMark/>
          </w:tcPr>
          <w:p w14:paraId="58F28A12" w14:textId="77777777" w:rsidR="00214490" w:rsidRPr="00214490" w:rsidRDefault="00214490" w:rsidP="00834377">
            <w:pPr>
              <w:jc w:val="center"/>
              <w:rPr>
                <w:color w:val="000000"/>
                <w:sz w:val="18"/>
                <w:szCs w:val="18"/>
              </w:rPr>
            </w:pPr>
            <w:r w:rsidRPr="00214490">
              <w:rPr>
                <w:color w:val="000000"/>
                <w:sz w:val="18"/>
                <w:szCs w:val="18"/>
              </w:rPr>
              <w:t>587</w:t>
            </w:r>
          </w:p>
        </w:tc>
        <w:tc>
          <w:tcPr>
            <w:tcW w:w="760" w:type="dxa"/>
            <w:tcBorders>
              <w:top w:val="nil"/>
              <w:left w:val="nil"/>
              <w:bottom w:val="single" w:sz="4" w:space="0" w:color="auto"/>
              <w:right w:val="single" w:sz="4" w:space="0" w:color="auto"/>
            </w:tcBorders>
            <w:shd w:val="clear" w:color="auto" w:fill="auto"/>
            <w:vAlign w:val="center"/>
            <w:hideMark/>
          </w:tcPr>
          <w:p w14:paraId="6BA7B1D3" w14:textId="77777777" w:rsidR="00214490" w:rsidRPr="00214490" w:rsidRDefault="00214490" w:rsidP="00834377">
            <w:pPr>
              <w:jc w:val="center"/>
              <w:rPr>
                <w:color w:val="000000"/>
                <w:sz w:val="18"/>
                <w:szCs w:val="18"/>
              </w:rPr>
            </w:pPr>
            <w:r w:rsidRPr="00214490">
              <w:rPr>
                <w:color w:val="000000"/>
                <w:sz w:val="18"/>
                <w:szCs w:val="18"/>
              </w:rPr>
              <w:t>561</w:t>
            </w:r>
          </w:p>
        </w:tc>
        <w:tc>
          <w:tcPr>
            <w:tcW w:w="760" w:type="dxa"/>
            <w:tcBorders>
              <w:top w:val="nil"/>
              <w:left w:val="nil"/>
              <w:bottom w:val="single" w:sz="4" w:space="0" w:color="auto"/>
              <w:right w:val="single" w:sz="4" w:space="0" w:color="auto"/>
            </w:tcBorders>
            <w:shd w:val="clear" w:color="auto" w:fill="auto"/>
            <w:vAlign w:val="center"/>
            <w:hideMark/>
          </w:tcPr>
          <w:p w14:paraId="1B5DCAF7" w14:textId="77777777" w:rsidR="00214490" w:rsidRPr="00214490" w:rsidRDefault="00214490" w:rsidP="00834377">
            <w:pPr>
              <w:jc w:val="center"/>
              <w:rPr>
                <w:color w:val="000000"/>
                <w:sz w:val="18"/>
                <w:szCs w:val="18"/>
              </w:rPr>
            </w:pPr>
            <w:r w:rsidRPr="00214490">
              <w:rPr>
                <w:color w:val="000000"/>
                <w:sz w:val="18"/>
                <w:szCs w:val="18"/>
              </w:rPr>
              <w:t>551</w:t>
            </w:r>
          </w:p>
        </w:tc>
        <w:tc>
          <w:tcPr>
            <w:tcW w:w="820" w:type="dxa"/>
            <w:tcBorders>
              <w:top w:val="nil"/>
              <w:left w:val="nil"/>
              <w:bottom w:val="single" w:sz="4" w:space="0" w:color="auto"/>
              <w:right w:val="single" w:sz="4" w:space="0" w:color="auto"/>
            </w:tcBorders>
            <w:shd w:val="clear" w:color="auto" w:fill="auto"/>
            <w:vAlign w:val="center"/>
            <w:hideMark/>
          </w:tcPr>
          <w:p w14:paraId="78401B00" w14:textId="77777777" w:rsidR="00214490" w:rsidRPr="00214490" w:rsidRDefault="00214490" w:rsidP="00834377">
            <w:pPr>
              <w:jc w:val="center"/>
              <w:rPr>
                <w:color w:val="000000"/>
                <w:sz w:val="18"/>
                <w:szCs w:val="18"/>
              </w:rPr>
            </w:pPr>
            <w:r w:rsidRPr="00214490">
              <w:rPr>
                <w:color w:val="000000"/>
                <w:sz w:val="18"/>
                <w:szCs w:val="18"/>
              </w:rPr>
              <w:t>541</w:t>
            </w:r>
          </w:p>
        </w:tc>
        <w:tc>
          <w:tcPr>
            <w:tcW w:w="760" w:type="dxa"/>
            <w:tcBorders>
              <w:top w:val="nil"/>
              <w:left w:val="nil"/>
              <w:bottom w:val="single" w:sz="4" w:space="0" w:color="auto"/>
              <w:right w:val="single" w:sz="4" w:space="0" w:color="auto"/>
            </w:tcBorders>
            <w:shd w:val="clear" w:color="auto" w:fill="auto"/>
            <w:vAlign w:val="center"/>
            <w:hideMark/>
          </w:tcPr>
          <w:p w14:paraId="4E58D4D2" w14:textId="77777777" w:rsidR="00214490" w:rsidRPr="00214490" w:rsidRDefault="00214490" w:rsidP="00834377">
            <w:pPr>
              <w:jc w:val="center"/>
              <w:rPr>
                <w:color w:val="000000"/>
                <w:sz w:val="18"/>
                <w:szCs w:val="18"/>
              </w:rPr>
            </w:pPr>
            <w:r w:rsidRPr="00214490">
              <w:rPr>
                <w:color w:val="000000"/>
                <w:sz w:val="18"/>
                <w:szCs w:val="18"/>
              </w:rPr>
              <w:t>531</w:t>
            </w:r>
          </w:p>
        </w:tc>
        <w:tc>
          <w:tcPr>
            <w:tcW w:w="760" w:type="dxa"/>
            <w:tcBorders>
              <w:top w:val="nil"/>
              <w:left w:val="nil"/>
              <w:bottom w:val="single" w:sz="4" w:space="0" w:color="auto"/>
              <w:right w:val="single" w:sz="4" w:space="0" w:color="auto"/>
            </w:tcBorders>
            <w:shd w:val="clear" w:color="auto" w:fill="auto"/>
            <w:vAlign w:val="center"/>
            <w:hideMark/>
          </w:tcPr>
          <w:p w14:paraId="40E96603" w14:textId="77777777" w:rsidR="00214490" w:rsidRPr="00214490" w:rsidRDefault="00214490" w:rsidP="00834377">
            <w:pPr>
              <w:jc w:val="center"/>
              <w:rPr>
                <w:color w:val="000000"/>
                <w:sz w:val="18"/>
                <w:szCs w:val="18"/>
              </w:rPr>
            </w:pPr>
            <w:r w:rsidRPr="00214490">
              <w:rPr>
                <w:color w:val="000000"/>
                <w:sz w:val="18"/>
                <w:szCs w:val="18"/>
              </w:rPr>
              <w:t>521</w:t>
            </w:r>
          </w:p>
        </w:tc>
        <w:tc>
          <w:tcPr>
            <w:tcW w:w="800" w:type="dxa"/>
            <w:tcBorders>
              <w:top w:val="nil"/>
              <w:left w:val="nil"/>
              <w:bottom w:val="single" w:sz="4" w:space="0" w:color="auto"/>
              <w:right w:val="single" w:sz="4" w:space="0" w:color="auto"/>
            </w:tcBorders>
            <w:shd w:val="clear" w:color="auto" w:fill="auto"/>
            <w:vAlign w:val="center"/>
            <w:hideMark/>
          </w:tcPr>
          <w:p w14:paraId="54FB663E" w14:textId="77777777" w:rsidR="00214490" w:rsidRPr="00214490" w:rsidRDefault="00214490" w:rsidP="00834377">
            <w:pPr>
              <w:jc w:val="center"/>
              <w:rPr>
                <w:color w:val="000000"/>
                <w:sz w:val="18"/>
                <w:szCs w:val="18"/>
              </w:rPr>
            </w:pPr>
            <w:r w:rsidRPr="00214490">
              <w:rPr>
                <w:color w:val="000000"/>
                <w:sz w:val="18"/>
                <w:szCs w:val="18"/>
              </w:rPr>
              <w:t>511</w:t>
            </w:r>
          </w:p>
        </w:tc>
        <w:tc>
          <w:tcPr>
            <w:tcW w:w="760" w:type="dxa"/>
            <w:tcBorders>
              <w:top w:val="nil"/>
              <w:left w:val="nil"/>
              <w:bottom w:val="single" w:sz="4" w:space="0" w:color="auto"/>
              <w:right w:val="single" w:sz="4" w:space="0" w:color="auto"/>
            </w:tcBorders>
            <w:shd w:val="clear" w:color="auto" w:fill="auto"/>
            <w:vAlign w:val="center"/>
            <w:hideMark/>
          </w:tcPr>
          <w:p w14:paraId="4B8E3A9B" w14:textId="77777777" w:rsidR="00214490" w:rsidRPr="00214490" w:rsidRDefault="00214490" w:rsidP="00834377">
            <w:pPr>
              <w:jc w:val="center"/>
              <w:rPr>
                <w:color w:val="000000"/>
                <w:sz w:val="18"/>
                <w:szCs w:val="18"/>
              </w:rPr>
            </w:pPr>
            <w:r w:rsidRPr="00214490">
              <w:rPr>
                <w:color w:val="000000"/>
                <w:sz w:val="18"/>
                <w:szCs w:val="18"/>
              </w:rPr>
              <w:t>501</w:t>
            </w:r>
          </w:p>
        </w:tc>
        <w:tc>
          <w:tcPr>
            <w:tcW w:w="760" w:type="dxa"/>
            <w:tcBorders>
              <w:top w:val="nil"/>
              <w:left w:val="nil"/>
              <w:bottom w:val="single" w:sz="4" w:space="0" w:color="auto"/>
              <w:right w:val="single" w:sz="4" w:space="0" w:color="auto"/>
            </w:tcBorders>
            <w:shd w:val="clear" w:color="auto" w:fill="auto"/>
            <w:vAlign w:val="center"/>
            <w:hideMark/>
          </w:tcPr>
          <w:p w14:paraId="2A6B1D3C" w14:textId="77777777" w:rsidR="00214490" w:rsidRPr="00214490" w:rsidRDefault="00214490" w:rsidP="00834377">
            <w:pPr>
              <w:jc w:val="center"/>
              <w:rPr>
                <w:color w:val="000000"/>
                <w:sz w:val="18"/>
                <w:szCs w:val="18"/>
              </w:rPr>
            </w:pPr>
            <w:r w:rsidRPr="00214490">
              <w:rPr>
                <w:color w:val="000000"/>
                <w:sz w:val="18"/>
                <w:szCs w:val="18"/>
              </w:rPr>
              <w:t>491</w:t>
            </w:r>
          </w:p>
        </w:tc>
        <w:tc>
          <w:tcPr>
            <w:tcW w:w="1077" w:type="dxa"/>
            <w:tcBorders>
              <w:top w:val="nil"/>
              <w:left w:val="nil"/>
              <w:bottom w:val="single" w:sz="4" w:space="0" w:color="auto"/>
              <w:right w:val="single" w:sz="4" w:space="0" w:color="auto"/>
            </w:tcBorders>
            <w:shd w:val="clear" w:color="auto" w:fill="auto"/>
            <w:vAlign w:val="center"/>
            <w:hideMark/>
          </w:tcPr>
          <w:p w14:paraId="6A4D40DD" w14:textId="77777777" w:rsidR="00214490" w:rsidRPr="00214490" w:rsidRDefault="00214490" w:rsidP="00834377">
            <w:pPr>
              <w:jc w:val="center"/>
              <w:rPr>
                <w:color w:val="000000"/>
                <w:sz w:val="18"/>
                <w:szCs w:val="18"/>
              </w:rPr>
            </w:pPr>
            <w:r w:rsidRPr="00214490">
              <w:rPr>
                <w:color w:val="000000"/>
                <w:sz w:val="18"/>
                <w:szCs w:val="18"/>
              </w:rPr>
              <w:t>481</w:t>
            </w:r>
          </w:p>
        </w:tc>
      </w:tr>
      <w:tr w:rsidR="00214490" w:rsidRPr="00214490" w14:paraId="41209E5D" w14:textId="77777777" w:rsidTr="00834377">
        <w:trPr>
          <w:trHeight w:val="3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0EB6237" w14:textId="77777777" w:rsidR="00214490" w:rsidRPr="00214490" w:rsidRDefault="00214490" w:rsidP="00834377">
            <w:pPr>
              <w:jc w:val="center"/>
              <w:rPr>
                <w:color w:val="000000"/>
                <w:sz w:val="18"/>
                <w:szCs w:val="18"/>
              </w:rPr>
            </w:pPr>
            <w:r w:rsidRPr="00214490">
              <w:rPr>
                <w:color w:val="000000"/>
                <w:sz w:val="18"/>
                <w:szCs w:val="18"/>
              </w:rPr>
              <w:t>2</w:t>
            </w:r>
          </w:p>
        </w:tc>
        <w:tc>
          <w:tcPr>
            <w:tcW w:w="2740" w:type="dxa"/>
            <w:tcBorders>
              <w:top w:val="nil"/>
              <w:left w:val="nil"/>
              <w:bottom w:val="single" w:sz="4" w:space="0" w:color="auto"/>
              <w:right w:val="single" w:sz="4" w:space="0" w:color="auto"/>
            </w:tcBorders>
            <w:shd w:val="clear" w:color="auto" w:fill="auto"/>
            <w:vAlign w:val="center"/>
            <w:hideMark/>
          </w:tcPr>
          <w:p w14:paraId="3123A0D0" w14:textId="77777777" w:rsidR="00214490" w:rsidRPr="00214490" w:rsidRDefault="00214490" w:rsidP="00834377">
            <w:pPr>
              <w:rPr>
                <w:color w:val="000000"/>
                <w:sz w:val="18"/>
                <w:szCs w:val="18"/>
              </w:rPr>
            </w:pPr>
            <w:r w:rsidRPr="00214490">
              <w:rPr>
                <w:color w:val="000000"/>
                <w:sz w:val="18"/>
                <w:szCs w:val="18"/>
              </w:rPr>
              <w:t>Количество домов всего</w:t>
            </w:r>
          </w:p>
        </w:tc>
        <w:tc>
          <w:tcPr>
            <w:tcW w:w="1023" w:type="dxa"/>
            <w:tcBorders>
              <w:top w:val="nil"/>
              <w:left w:val="nil"/>
              <w:bottom w:val="single" w:sz="4" w:space="0" w:color="auto"/>
              <w:right w:val="single" w:sz="4" w:space="0" w:color="auto"/>
            </w:tcBorders>
            <w:shd w:val="clear" w:color="auto" w:fill="auto"/>
            <w:vAlign w:val="center"/>
            <w:hideMark/>
          </w:tcPr>
          <w:p w14:paraId="3EDD1451" w14:textId="77777777" w:rsidR="00214490" w:rsidRPr="00214490" w:rsidRDefault="00214490"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42614F94" w14:textId="77777777" w:rsidR="00214490" w:rsidRPr="00214490" w:rsidRDefault="00214490" w:rsidP="00834377">
            <w:pPr>
              <w:jc w:val="center"/>
              <w:rPr>
                <w:color w:val="000000"/>
                <w:sz w:val="18"/>
                <w:szCs w:val="18"/>
              </w:rPr>
            </w:pPr>
            <w:r w:rsidRPr="00214490">
              <w:rPr>
                <w:color w:val="000000"/>
                <w:sz w:val="18"/>
                <w:szCs w:val="18"/>
              </w:rPr>
              <w:t>275</w:t>
            </w:r>
          </w:p>
        </w:tc>
        <w:tc>
          <w:tcPr>
            <w:tcW w:w="760" w:type="dxa"/>
            <w:tcBorders>
              <w:top w:val="nil"/>
              <w:left w:val="nil"/>
              <w:bottom w:val="single" w:sz="4" w:space="0" w:color="auto"/>
              <w:right w:val="single" w:sz="4" w:space="0" w:color="auto"/>
            </w:tcBorders>
            <w:shd w:val="clear" w:color="auto" w:fill="auto"/>
            <w:vAlign w:val="center"/>
            <w:hideMark/>
          </w:tcPr>
          <w:p w14:paraId="2A36A6AD" w14:textId="77777777" w:rsidR="00214490" w:rsidRPr="00214490" w:rsidRDefault="00214490" w:rsidP="00834377">
            <w:pPr>
              <w:jc w:val="center"/>
              <w:rPr>
                <w:color w:val="000000"/>
                <w:sz w:val="18"/>
                <w:szCs w:val="18"/>
              </w:rPr>
            </w:pPr>
            <w:r w:rsidRPr="00214490">
              <w:rPr>
                <w:color w:val="000000"/>
                <w:sz w:val="18"/>
                <w:szCs w:val="18"/>
              </w:rPr>
              <w:t>265</w:t>
            </w:r>
          </w:p>
        </w:tc>
        <w:tc>
          <w:tcPr>
            <w:tcW w:w="740" w:type="dxa"/>
            <w:tcBorders>
              <w:top w:val="nil"/>
              <w:left w:val="nil"/>
              <w:bottom w:val="single" w:sz="4" w:space="0" w:color="auto"/>
              <w:right w:val="single" w:sz="4" w:space="0" w:color="auto"/>
            </w:tcBorders>
            <w:shd w:val="clear" w:color="auto" w:fill="auto"/>
            <w:vAlign w:val="center"/>
            <w:hideMark/>
          </w:tcPr>
          <w:p w14:paraId="0DA50062" w14:textId="77777777" w:rsidR="00214490" w:rsidRPr="00214490" w:rsidRDefault="00214490" w:rsidP="00834377">
            <w:pPr>
              <w:jc w:val="center"/>
              <w:rPr>
                <w:color w:val="000000"/>
                <w:sz w:val="18"/>
                <w:szCs w:val="18"/>
              </w:rPr>
            </w:pPr>
            <w:r w:rsidRPr="00214490">
              <w:rPr>
                <w:color w:val="000000"/>
                <w:sz w:val="18"/>
                <w:szCs w:val="18"/>
              </w:rPr>
              <w:t>256</w:t>
            </w:r>
          </w:p>
        </w:tc>
        <w:tc>
          <w:tcPr>
            <w:tcW w:w="760" w:type="dxa"/>
            <w:tcBorders>
              <w:top w:val="nil"/>
              <w:left w:val="nil"/>
              <w:bottom w:val="single" w:sz="4" w:space="0" w:color="auto"/>
              <w:right w:val="single" w:sz="4" w:space="0" w:color="auto"/>
            </w:tcBorders>
            <w:shd w:val="clear" w:color="auto" w:fill="auto"/>
            <w:vAlign w:val="center"/>
            <w:hideMark/>
          </w:tcPr>
          <w:p w14:paraId="0E0C78A9" w14:textId="77777777" w:rsidR="00214490" w:rsidRPr="00214490" w:rsidRDefault="00214490" w:rsidP="00834377">
            <w:pPr>
              <w:jc w:val="center"/>
              <w:rPr>
                <w:color w:val="000000"/>
                <w:sz w:val="18"/>
                <w:szCs w:val="18"/>
              </w:rPr>
            </w:pPr>
            <w:r w:rsidRPr="00214490">
              <w:rPr>
                <w:color w:val="000000"/>
                <w:sz w:val="18"/>
                <w:szCs w:val="18"/>
              </w:rPr>
              <w:t>248</w:t>
            </w:r>
          </w:p>
        </w:tc>
        <w:tc>
          <w:tcPr>
            <w:tcW w:w="760" w:type="dxa"/>
            <w:tcBorders>
              <w:top w:val="nil"/>
              <w:left w:val="nil"/>
              <w:bottom w:val="single" w:sz="4" w:space="0" w:color="auto"/>
              <w:right w:val="single" w:sz="4" w:space="0" w:color="auto"/>
            </w:tcBorders>
            <w:shd w:val="clear" w:color="auto" w:fill="auto"/>
            <w:vAlign w:val="center"/>
            <w:hideMark/>
          </w:tcPr>
          <w:p w14:paraId="0F7DA2B2" w14:textId="77777777" w:rsidR="00214490" w:rsidRPr="00214490" w:rsidRDefault="00214490" w:rsidP="00834377">
            <w:pPr>
              <w:jc w:val="center"/>
              <w:rPr>
                <w:color w:val="000000"/>
                <w:sz w:val="18"/>
                <w:szCs w:val="18"/>
              </w:rPr>
            </w:pPr>
            <w:r w:rsidRPr="00214490">
              <w:rPr>
                <w:color w:val="000000"/>
                <w:sz w:val="18"/>
                <w:szCs w:val="18"/>
              </w:rPr>
              <w:t>244</w:t>
            </w:r>
          </w:p>
        </w:tc>
        <w:tc>
          <w:tcPr>
            <w:tcW w:w="820" w:type="dxa"/>
            <w:tcBorders>
              <w:top w:val="nil"/>
              <w:left w:val="nil"/>
              <w:bottom w:val="single" w:sz="4" w:space="0" w:color="auto"/>
              <w:right w:val="single" w:sz="4" w:space="0" w:color="auto"/>
            </w:tcBorders>
            <w:shd w:val="clear" w:color="auto" w:fill="auto"/>
            <w:vAlign w:val="center"/>
            <w:hideMark/>
          </w:tcPr>
          <w:p w14:paraId="61D73C16" w14:textId="77777777" w:rsidR="00214490" w:rsidRPr="00214490" w:rsidRDefault="00214490" w:rsidP="00834377">
            <w:pPr>
              <w:jc w:val="center"/>
              <w:rPr>
                <w:color w:val="000000"/>
                <w:sz w:val="18"/>
                <w:szCs w:val="18"/>
              </w:rPr>
            </w:pPr>
            <w:r w:rsidRPr="00214490">
              <w:rPr>
                <w:color w:val="000000"/>
                <w:sz w:val="18"/>
                <w:szCs w:val="18"/>
              </w:rPr>
              <w:t>244</w:t>
            </w:r>
          </w:p>
        </w:tc>
        <w:tc>
          <w:tcPr>
            <w:tcW w:w="760" w:type="dxa"/>
            <w:tcBorders>
              <w:top w:val="nil"/>
              <w:left w:val="nil"/>
              <w:bottom w:val="single" w:sz="4" w:space="0" w:color="auto"/>
              <w:right w:val="single" w:sz="4" w:space="0" w:color="auto"/>
            </w:tcBorders>
            <w:shd w:val="clear" w:color="auto" w:fill="auto"/>
            <w:vAlign w:val="center"/>
            <w:hideMark/>
          </w:tcPr>
          <w:p w14:paraId="19290564" w14:textId="77777777" w:rsidR="00214490" w:rsidRPr="00214490" w:rsidRDefault="00214490" w:rsidP="00834377">
            <w:pPr>
              <w:jc w:val="center"/>
              <w:rPr>
                <w:color w:val="000000"/>
                <w:sz w:val="18"/>
                <w:szCs w:val="18"/>
              </w:rPr>
            </w:pPr>
            <w:r w:rsidRPr="00214490">
              <w:rPr>
                <w:color w:val="000000"/>
                <w:sz w:val="18"/>
                <w:szCs w:val="18"/>
              </w:rPr>
              <w:t>244</w:t>
            </w:r>
          </w:p>
        </w:tc>
        <w:tc>
          <w:tcPr>
            <w:tcW w:w="760" w:type="dxa"/>
            <w:tcBorders>
              <w:top w:val="nil"/>
              <w:left w:val="nil"/>
              <w:bottom w:val="single" w:sz="4" w:space="0" w:color="auto"/>
              <w:right w:val="single" w:sz="4" w:space="0" w:color="auto"/>
            </w:tcBorders>
            <w:shd w:val="clear" w:color="auto" w:fill="auto"/>
            <w:vAlign w:val="center"/>
            <w:hideMark/>
          </w:tcPr>
          <w:p w14:paraId="55C0884C" w14:textId="77777777" w:rsidR="00214490" w:rsidRPr="00214490" w:rsidRDefault="00214490" w:rsidP="00834377">
            <w:pPr>
              <w:jc w:val="center"/>
              <w:rPr>
                <w:color w:val="000000"/>
                <w:sz w:val="18"/>
                <w:szCs w:val="18"/>
              </w:rPr>
            </w:pPr>
            <w:r w:rsidRPr="00214490">
              <w:rPr>
                <w:color w:val="000000"/>
                <w:sz w:val="18"/>
                <w:szCs w:val="18"/>
              </w:rPr>
              <w:t>244</w:t>
            </w:r>
          </w:p>
        </w:tc>
        <w:tc>
          <w:tcPr>
            <w:tcW w:w="800" w:type="dxa"/>
            <w:tcBorders>
              <w:top w:val="nil"/>
              <w:left w:val="nil"/>
              <w:bottom w:val="single" w:sz="4" w:space="0" w:color="auto"/>
              <w:right w:val="single" w:sz="4" w:space="0" w:color="auto"/>
            </w:tcBorders>
            <w:shd w:val="clear" w:color="auto" w:fill="auto"/>
            <w:vAlign w:val="center"/>
            <w:hideMark/>
          </w:tcPr>
          <w:p w14:paraId="5639A393" w14:textId="77777777" w:rsidR="00214490" w:rsidRPr="00214490" w:rsidRDefault="00214490" w:rsidP="00834377">
            <w:pPr>
              <w:jc w:val="center"/>
              <w:rPr>
                <w:color w:val="000000"/>
                <w:sz w:val="18"/>
                <w:szCs w:val="18"/>
              </w:rPr>
            </w:pPr>
            <w:r w:rsidRPr="00214490">
              <w:rPr>
                <w:color w:val="000000"/>
                <w:sz w:val="18"/>
                <w:szCs w:val="18"/>
              </w:rPr>
              <w:t>243</w:t>
            </w:r>
          </w:p>
        </w:tc>
        <w:tc>
          <w:tcPr>
            <w:tcW w:w="760" w:type="dxa"/>
            <w:tcBorders>
              <w:top w:val="nil"/>
              <w:left w:val="nil"/>
              <w:bottom w:val="single" w:sz="4" w:space="0" w:color="auto"/>
              <w:right w:val="single" w:sz="4" w:space="0" w:color="auto"/>
            </w:tcBorders>
            <w:shd w:val="clear" w:color="auto" w:fill="auto"/>
            <w:vAlign w:val="center"/>
            <w:hideMark/>
          </w:tcPr>
          <w:p w14:paraId="7C4521AE" w14:textId="77777777" w:rsidR="00214490" w:rsidRPr="00214490" w:rsidRDefault="00214490" w:rsidP="00834377">
            <w:pPr>
              <w:jc w:val="center"/>
              <w:rPr>
                <w:color w:val="000000"/>
                <w:sz w:val="18"/>
                <w:szCs w:val="18"/>
              </w:rPr>
            </w:pPr>
            <w:r w:rsidRPr="00214490">
              <w:rPr>
                <w:color w:val="000000"/>
                <w:sz w:val="18"/>
                <w:szCs w:val="18"/>
              </w:rPr>
              <w:t>243</w:t>
            </w:r>
          </w:p>
        </w:tc>
        <w:tc>
          <w:tcPr>
            <w:tcW w:w="760" w:type="dxa"/>
            <w:tcBorders>
              <w:top w:val="nil"/>
              <w:left w:val="nil"/>
              <w:bottom w:val="single" w:sz="4" w:space="0" w:color="auto"/>
              <w:right w:val="single" w:sz="4" w:space="0" w:color="auto"/>
            </w:tcBorders>
            <w:shd w:val="clear" w:color="auto" w:fill="auto"/>
            <w:vAlign w:val="center"/>
            <w:hideMark/>
          </w:tcPr>
          <w:p w14:paraId="032A03E7" w14:textId="77777777" w:rsidR="00214490" w:rsidRPr="00214490" w:rsidRDefault="00214490" w:rsidP="00834377">
            <w:pPr>
              <w:jc w:val="center"/>
              <w:rPr>
                <w:color w:val="000000"/>
                <w:sz w:val="18"/>
                <w:szCs w:val="18"/>
              </w:rPr>
            </w:pPr>
            <w:r w:rsidRPr="00214490">
              <w:rPr>
                <w:color w:val="000000"/>
                <w:sz w:val="18"/>
                <w:szCs w:val="18"/>
              </w:rPr>
              <w:t>243</w:t>
            </w:r>
          </w:p>
        </w:tc>
        <w:tc>
          <w:tcPr>
            <w:tcW w:w="1077" w:type="dxa"/>
            <w:tcBorders>
              <w:top w:val="nil"/>
              <w:left w:val="nil"/>
              <w:bottom w:val="single" w:sz="4" w:space="0" w:color="auto"/>
              <w:right w:val="single" w:sz="4" w:space="0" w:color="auto"/>
            </w:tcBorders>
            <w:shd w:val="clear" w:color="auto" w:fill="auto"/>
            <w:vAlign w:val="center"/>
            <w:hideMark/>
          </w:tcPr>
          <w:p w14:paraId="7DE479C6" w14:textId="77777777" w:rsidR="00214490" w:rsidRPr="00214490" w:rsidRDefault="00214490" w:rsidP="00834377">
            <w:pPr>
              <w:jc w:val="center"/>
              <w:rPr>
                <w:color w:val="000000"/>
                <w:sz w:val="18"/>
                <w:szCs w:val="18"/>
              </w:rPr>
            </w:pPr>
            <w:r w:rsidRPr="00214490">
              <w:rPr>
                <w:color w:val="000000"/>
                <w:sz w:val="18"/>
                <w:szCs w:val="18"/>
              </w:rPr>
              <w:t>243</w:t>
            </w:r>
          </w:p>
        </w:tc>
      </w:tr>
      <w:tr w:rsidR="00214490" w:rsidRPr="00214490" w14:paraId="7CC3E12B" w14:textId="77777777" w:rsidTr="00834377">
        <w:trPr>
          <w:trHeight w:val="48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B6822E4" w14:textId="77777777" w:rsidR="00214490" w:rsidRPr="00214490" w:rsidRDefault="00214490" w:rsidP="00834377">
            <w:pPr>
              <w:jc w:val="center"/>
              <w:rPr>
                <w:color w:val="000000"/>
                <w:sz w:val="18"/>
                <w:szCs w:val="18"/>
              </w:rPr>
            </w:pPr>
            <w:r w:rsidRPr="00214490">
              <w:rPr>
                <w:color w:val="000000"/>
                <w:sz w:val="18"/>
                <w:szCs w:val="18"/>
              </w:rPr>
              <w:t>3</w:t>
            </w:r>
          </w:p>
        </w:tc>
        <w:tc>
          <w:tcPr>
            <w:tcW w:w="2740" w:type="dxa"/>
            <w:tcBorders>
              <w:top w:val="nil"/>
              <w:left w:val="nil"/>
              <w:bottom w:val="single" w:sz="4" w:space="0" w:color="auto"/>
              <w:right w:val="single" w:sz="4" w:space="0" w:color="auto"/>
            </w:tcBorders>
            <w:shd w:val="clear" w:color="auto" w:fill="auto"/>
            <w:vAlign w:val="center"/>
            <w:hideMark/>
          </w:tcPr>
          <w:p w14:paraId="050F34C9" w14:textId="77777777" w:rsidR="00214490" w:rsidRPr="00214490" w:rsidRDefault="00214490" w:rsidP="00834377">
            <w:pPr>
              <w:rPr>
                <w:color w:val="000000"/>
                <w:sz w:val="18"/>
                <w:szCs w:val="18"/>
              </w:rPr>
            </w:pPr>
            <w:r w:rsidRPr="00214490">
              <w:rPr>
                <w:color w:val="000000"/>
                <w:sz w:val="18"/>
                <w:szCs w:val="18"/>
              </w:rPr>
              <w:t>Количество  контейнеров для сбора  ТКО у населения</w:t>
            </w:r>
          </w:p>
        </w:tc>
        <w:tc>
          <w:tcPr>
            <w:tcW w:w="1023" w:type="dxa"/>
            <w:tcBorders>
              <w:top w:val="nil"/>
              <w:left w:val="nil"/>
              <w:bottom w:val="single" w:sz="4" w:space="0" w:color="auto"/>
              <w:right w:val="single" w:sz="4" w:space="0" w:color="auto"/>
            </w:tcBorders>
            <w:shd w:val="clear" w:color="auto" w:fill="auto"/>
            <w:vAlign w:val="center"/>
            <w:hideMark/>
          </w:tcPr>
          <w:p w14:paraId="3368C016" w14:textId="77777777" w:rsidR="00214490" w:rsidRPr="00214490" w:rsidRDefault="00214490"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549DE741" w14:textId="77777777" w:rsidR="00214490" w:rsidRPr="00214490" w:rsidRDefault="00214490" w:rsidP="00834377">
            <w:pPr>
              <w:jc w:val="center"/>
              <w:rPr>
                <w:color w:val="000000"/>
                <w:sz w:val="18"/>
                <w:szCs w:val="18"/>
              </w:rPr>
            </w:pPr>
            <w:r w:rsidRPr="00214490">
              <w:rPr>
                <w:color w:val="000000"/>
                <w:sz w:val="18"/>
                <w:szCs w:val="18"/>
              </w:rPr>
              <w:t>27</w:t>
            </w:r>
          </w:p>
        </w:tc>
        <w:tc>
          <w:tcPr>
            <w:tcW w:w="760" w:type="dxa"/>
            <w:tcBorders>
              <w:top w:val="nil"/>
              <w:left w:val="nil"/>
              <w:bottom w:val="single" w:sz="4" w:space="0" w:color="auto"/>
              <w:right w:val="single" w:sz="4" w:space="0" w:color="auto"/>
            </w:tcBorders>
            <w:shd w:val="clear" w:color="auto" w:fill="auto"/>
            <w:vAlign w:val="center"/>
            <w:hideMark/>
          </w:tcPr>
          <w:p w14:paraId="48BD8B98" w14:textId="77777777" w:rsidR="00214490" w:rsidRPr="00214490" w:rsidRDefault="00214490" w:rsidP="00834377">
            <w:pPr>
              <w:jc w:val="center"/>
              <w:rPr>
                <w:color w:val="000000"/>
                <w:sz w:val="18"/>
                <w:szCs w:val="18"/>
              </w:rPr>
            </w:pPr>
            <w:r w:rsidRPr="00214490">
              <w:rPr>
                <w:color w:val="000000"/>
                <w:sz w:val="18"/>
                <w:szCs w:val="18"/>
              </w:rPr>
              <w:t>27</w:t>
            </w:r>
          </w:p>
        </w:tc>
        <w:tc>
          <w:tcPr>
            <w:tcW w:w="740" w:type="dxa"/>
            <w:tcBorders>
              <w:top w:val="nil"/>
              <w:left w:val="nil"/>
              <w:bottom w:val="single" w:sz="4" w:space="0" w:color="auto"/>
              <w:right w:val="single" w:sz="4" w:space="0" w:color="auto"/>
            </w:tcBorders>
            <w:shd w:val="clear" w:color="auto" w:fill="auto"/>
            <w:vAlign w:val="center"/>
            <w:hideMark/>
          </w:tcPr>
          <w:p w14:paraId="2AA11E09" w14:textId="77777777" w:rsidR="00214490" w:rsidRPr="00214490" w:rsidRDefault="00214490" w:rsidP="00834377">
            <w:pPr>
              <w:jc w:val="center"/>
              <w:rPr>
                <w:color w:val="000000"/>
                <w:sz w:val="18"/>
                <w:szCs w:val="18"/>
              </w:rPr>
            </w:pPr>
            <w:r w:rsidRPr="00214490">
              <w:rPr>
                <w:color w:val="000000"/>
                <w:sz w:val="18"/>
                <w:szCs w:val="18"/>
              </w:rPr>
              <w:t>27</w:t>
            </w:r>
          </w:p>
        </w:tc>
        <w:tc>
          <w:tcPr>
            <w:tcW w:w="760" w:type="dxa"/>
            <w:tcBorders>
              <w:top w:val="nil"/>
              <w:left w:val="nil"/>
              <w:bottom w:val="single" w:sz="4" w:space="0" w:color="auto"/>
              <w:right w:val="single" w:sz="4" w:space="0" w:color="auto"/>
            </w:tcBorders>
            <w:shd w:val="clear" w:color="auto" w:fill="auto"/>
            <w:vAlign w:val="center"/>
            <w:hideMark/>
          </w:tcPr>
          <w:p w14:paraId="020A149E" w14:textId="77777777" w:rsidR="00214490" w:rsidRPr="00214490" w:rsidRDefault="00214490" w:rsidP="00834377">
            <w:pPr>
              <w:jc w:val="center"/>
              <w:rPr>
                <w:color w:val="000000"/>
                <w:sz w:val="18"/>
                <w:szCs w:val="18"/>
              </w:rPr>
            </w:pPr>
            <w:r w:rsidRPr="00214490">
              <w:rPr>
                <w:color w:val="000000"/>
                <w:sz w:val="18"/>
                <w:szCs w:val="18"/>
              </w:rPr>
              <w:t>27</w:t>
            </w:r>
          </w:p>
        </w:tc>
        <w:tc>
          <w:tcPr>
            <w:tcW w:w="760" w:type="dxa"/>
            <w:tcBorders>
              <w:top w:val="nil"/>
              <w:left w:val="nil"/>
              <w:bottom w:val="single" w:sz="4" w:space="0" w:color="auto"/>
              <w:right w:val="single" w:sz="4" w:space="0" w:color="auto"/>
            </w:tcBorders>
            <w:shd w:val="clear" w:color="auto" w:fill="auto"/>
            <w:vAlign w:val="center"/>
            <w:hideMark/>
          </w:tcPr>
          <w:p w14:paraId="57C5A09A" w14:textId="77777777" w:rsidR="00214490" w:rsidRPr="00214490" w:rsidRDefault="00214490" w:rsidP="00834377">
            <w:pPr>
              <w:jc w:val="center"/>
              <w:rPr>
                <w:color w:val="000000"/>
                <w:sz w:val="18"/>
                <w:szCs w:val="18"/>
              </w:rPr>
            </w:pPr>
            <w:r w:rsidRPr="00214490">
              <w:rPr>
                <w:color w:val="000000"/>
                <w:sz w:val="18"/>
                <w:szCs w:val="18"/>
              </w:rPr>
              <w:t>29</w:t>
            </w:r>
          </w:p>
        </w:tc>
        <w:tc>
          <w:tcPr>
            <w:tcW w:w="820" w:type="dxa"/>
            <w:tcBorders>
              <w:top w:val="nil"/>
              <w:left w:val="nil"/>
              <w:bottom w:val="single" w:sz="4" w:space="0" w:color="auto"/>
              <w:right w:val="single" w:sz="4" w:space="0" w:color="auto"/>
            </w:tcBorders>
            <w:shd w:val="clear" w:color="auto" w:fill="auto"/>
            <w:vAlign w:val="center"/>
            <w:hideMark/>
          </w:tcPr>
          <w:p w14:paraId="53AF1E6B" w14:textId="77777777" w:rsidR="00214490" w:rsidRPr="00214490" w:rsidRDefault="00214490" w:rsidP="00834377">
            <w:pPr>
              <w:jc w:val="center"/>
              <w:rPr>
                <w:color w:val="000000"/>
                <w:sz w:val="18"/>
                <w:szCs w:val="18"/>
              </w:rPr>
            </w:pPr>
            <w:r w:rsidRPr="00214490">
              <w:rPr>
                <w:color w:val="000000"/>
                <w:sz w:val="18"/>
                <w:szCs w:val="18"/>
              </w:rPr>
              <w:t>29</w:t>
            </w:r>
          </w:p>
        </w:tc>
        <w:tc>
          <w:tcPr>
            <w:tcW w:w="760" w:type="dxa"/>
            <w:tcBorders>
              <w:top w:val="nil"/>
              <w:left w:val="nil"/>
              <w:bottom w:val="single" w:sz="4" w:space="0" w:color="auto"/>
              <w:right w:val="single" w:sz="4" w:space="0" w:color="auto"/>
            </w:tcBorders>
            <w:shd w:val="clear" w:color="auto" w:fill="auto"/>
            <w:vAlign w:val="center"/>
            <w:hideMark/>
          </w:tcPr>
          <w:p w14:paraId="002EE3FD" w14:textId="77777777" w:rsidR="00214490" w:rsidRPr="00214490" w:rsidRDefault="00214490" w:rsidP="00834377">
            <w:pPr>
              <w:jc w:val="center"/>
              <w:rPr>
                <w:color w:val="000000"/>
                <w:sz w:val="18"/>
                <w:szCs w:val="18"/>
              </w:rPr>
            </w:pPr>
            <w:r w:rsidRPr="00214490">
              <w:rPr>
                <w:color w:val="000000"/>
                <w:sz w:val="18"/>
                <w:szCs w:val="18"/>
              </w:rPr>
              <w:t>29</w:t>
            </w:r>
          </w:p>
        </w:tc>
        <w:tc>
          <w:tcPr>
            <w:tcW w:w="760" w:type="dxa"/>
            <w:tcBorders>
              <w:top w:val="nil"/>
              <w:left w:val="nil"/>
              <w:bottom w:val="single" w:sz="4" w:space="0" w:color="auto"/>
              <w:right w:val="single" w:sz="4" w:space="0" w:color="auto"/>
            </w:tcBorders>
            <w:shd w:val="clear" w:color="auto" w:fill="auto"/>
            <w:vAlign w:val="center"/>
            <w:hideMark/>
          </w:tcPr>
          <w:p w14:paraId="21ED10B7" w14:textId="77777777" w:rsidR="00214490" w:rsidRPr="00214490" w:rsidRDefault="00214490" w:rsidP="00834377">
            <w:pPr>
              <w:jc w:val="center"/>
              <w:rPr>
                <w:color w:val="000000"/>
                <w:sz w:val="18"/>
                <w:szCs w:val="18"/>
              </w:rPr>
            </w:pPr>
            <w:r w:rsidRPr="00214490">
              <w:rPr>
                <w:color w:val="000000"/>
                <w:sz w:val="18"/>
                <w:szCs w:val="18"/>
              </w:rPr>
              <w:t>29</w:t>
            </w:r>
          </w:p>
        </w:tc>
        <w:tc>
          <w:tcPr>
            <w:tcW w:w="800" w:type="dxa"/>
            <w:tcBorders>
              <w:top w:val="nil"/>
              <w:left w:val="nil"/>
              <w:bottom w:val="single" w:sz="4" w:space="0" w:color="auto"/>
              <w:right w:val="single" w:sz="4" w:space="0" w:color="auto"/>
            </w:tcBorders>
            <w:shd w:val="clear" w:color="auto" w:fill="auto"/>
            <w:vAlign w:val="center"/>
            <w:hideMark/>
          </w:tcPr>
          <w:p w14:paraId="1EA711FA" w14:textId="77777777" w:rsidR="00214490" w:rsidRPr="00214490" w:rsidRDefault="00214490" w:rsidP="00834377">
            <w:pPr>
              <w:jc w:val="center"/>
              <w:rPr>
                <w:color w:val="000000"/>
                <w:sz w:val="18"/>
                <w:szCs w:val="18"/>
              </w:rPr>
            </w:pPr>
            <w:r w:rsidRPr="00214490">
              <w:rPr>
                <w:color w:val="000000"/>
                <w:sz w:val="18"/>
                <w:szCs w:val="18"/>
              </w:rPr>
              <w:t>29</w:t>
            </w:r>
          </w:p>
        </w:tc>
        <w:tc>
          <w:tcPr>
            <w:tcW w:w="760" w:type="dxa"/>
            <w:tcBorders>
              <w:top w:val="nil"/>
              <w:left w:val="nil"/>
              <w:bottom w:val="single" w:sz="4" w:space="0" w:color="auto"/>
              <w:right w:val="single" w:sz="4" w:space="0" w:color="auto"/>
            </w:tcBorders>
            <w:shd w:val="clear" w:color="auto" w:fill="auto"/>
            <w:vAlign w:val="center"/>
            <w:hideMark/>
          </w:tcPr>
          <w:p w14:paraId="0A696F5A" w14:textId="77777777" w:rsidR="00214490" w:rsidRPr="00214490" w:rsidRDefault="00214490" w:rsidP="00834377">
            <w:pPr>
              <w:jc w:val="center"/>
              <w:rPr>
                <w:color w:val="000000"/>
                <w:sz w:val="18"/>
                <w:szCs w:val="18"/>
              </w:rPr>
            </w:pPr>
            <w:r w:rsidRPr="00214490">
              <w:rPr>
                <w:color w:val="000000"/>
                <w:sz w:val="18"/>
                <w:szCs w:val="18"/>
              </w:rPr>
              <w:t>29</w:t>
            </w:r>
          </w:p>
        </w:tc>
        <w:tc>
          <w:tcPr>
            <w:tcW w:w="760" w:type="dxa"/>
            <w:tcBorders>
              <w:top w:val="nil"/>
              <w:left w:val="nil"/>
              <w:bottom w:val="single" w:sz="4" w:space="0" w:color="auto"/>
              <w:right w:val="single" w:sz="4" w:space="0" w:color="auto"/>
            </w:tcBorders>
            <w:shd w:val="clear" w:color="auto" w:fill="auto"/>
            <w:vAlign w:val="center"/>
            <w:hideMark/>
          </w:tcPr>
          <w:p w14:paraId="09E186C5" w14:textId="77777777" w:rsidR="00214490" w:rsidRPr="00214490" w:rsidRDefault="00214490" w:rsidP="00834377">
            <w:pPr>
              <w:jc w:val="center"/>
              <w:rPr>
                <w:color w:val="000000"/>
                <w:sz w:val="18"/>
                <w:szCs w:val="18"/>
              </w:rPr>
            </w:pPr>
            <w:r w:rsidRPr="00214490">
              <w:rPr>
                <w:color w:val="000000"/>
                <w:sz w:val="18"/>
                <w:szCs w:val="18"/>
              </w:rPr>
              <w:t>29</w:t>
            </w:r>
          </w:p>
        </w:tc>
        <w:tc>
          <w:tcPr>
            <w:tcW w:w="1077" w:type="dxa"/>
            <w:tcBorders>
              <w:top w:val="nil"/>
              <w:left w:val="nil"/>
              <w:bottom w:val="single" w:sz="4" w:space="0" w:color="auto"/>
              <w:right w:val="single" w:sz="4" w:space="0" w:color="auto"/>
            </w:tcBorders>
            <w:shd w:val="clear" w:color="auto" w:fill="auto"/>
            <w:vAlign w:val="center"/>
            <w:hideMark/>
          </w:tcPr>
          <w:p w14:paraId="2BFBFA73" w14:textId="77777777" w:rsidR="00214490" w:rsidRPr="00214490" w:rsidRDefault="00214490" w:rsidP="00834377">
            <w:pPr>
              <w:jc w:val="center"/>
              <w:rPr>
                <w:color w:val="000000"/>
                <w:sz w:val="18"/>
                <w:szCs w:val="18"/>
              </w:rPr>
            </w:pPr>
            <w:r w:rsidRPr="00214490">
              <w:rPr>
                <w:color w:val="000000"/>
                <w:sz w:val="18"/>
                <w:szCs w:val="18"/>
              </w:rPr>
              <w:t>29</w:t>
            </w:r>
          </w:p>
        </w:tc>
      </w:tr>
      <w:tr w:rsidR="00214490" w:rsidRPr="00214490" w14:paraId="6BFFA6B1" w14:textId="77777777" w:rsidTr="00834377">
        <w:trPr>
          <w:trHeight w:val="7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1A23532" w14:textId="77777777" w:rsidR="00214490" w:rsidRPr="00214490" w:rsidRDefault="00214490" w:rsidP="00834377">
            <w:pPr>
              <w:jc w:val="center"/>
              <w:rPr>
                <w:color w:val="000000"/>
                <w:sz w:val="18"/>
                <w:szCs w:val="18"/>
              </w:rPr>
            </w:pPr>
            <w:r w:rsidRPr="00214490">
              <w:rPr>
                <w:color w:val="000000"/>
                <w:sz w:val="18"/>
                <w:szCs w:val="18"/>
              </w:rPr>
              <w:t>4</w:t>
            </w:r>
          </w:p>
        </w:tc>
        <w:tc>
          <w:tcPr>
            <w:tcW w:w="2740" w:type="dxa"/>
            <w:tcBorders>
              <w:top w:val="nil"/>
              <w:left w:val="nil"/>
              <w:bottom w:val="single" w:sz="4" w:space="0" w:color="auto"/>
              <w:right w:val="single" w:sz="4" w:space="0" w:color="auto"/>
            </w:tcBorders>
            <w:shd w:val="clear" w:color="auto" w:fill="auto"/>
            <w:vAlign w:val="center"/>
            <w:hideMark/>
          </w:tcPr>
          <w:p w14:paraId="46DF7B55" w14:textId="2D192363" w:rsidR="00214490" w:rsidRPr="00214490" w:rsidRDefault="00214490" w:rsidP="00834377">
            <w:pPr>
              <w:rPr>
                <w:color w:val="000000"/>
                <w:sz w:val="18"/>
                <w:szCs w:val="18"/>
              </w:rPr>
            </w:pPr>
            <w:r w:rsidRPr="00214490">
              <w:rPr>
                <w:color w:val="000000"/>
                <w:sz w:val="18"/>
                <w:szCs w:val="18"/>
              </w:rPr>
              <w:t>Количество  контейнеров для сбора  ТКО  у прочих организаций</w:t>
            </w:r>
          </w:p>
        </w:tc>
        <w:tc>
          <w:tcPr>
            <w:tcW w:w="1023" w:type="dxa"/>
            <w:tcBorders>
              <w:top w:val="nil"/>
              <w:left w:val="nil"/>
              <w:bottom w:val="single" w:sz="4" w:space="0" w:color="auto"/>
              <w:right w:val="single" w:sz="4" w:space="0" w:color="auto"/>
            </w:tcBorders>
            <w:shd w:val="clear" w:color="auto" w:fill="auto"/>
            <w:vAlign w:val="center"/>
            <w:hideMark/>
          </w:tcPr>
          <w:p w14:paraId="068B4041" w14:textId="77777777" w:rsidR="00214490" w:rsidRPr="00214490" w:rsidRDefault="00214490"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272CAA6C" w14:textId="77777777" w:rsidR="00214490" w:rsidRPr="00214490" w:rsidRDefault="00214490" w:rsidP="00834377">
            <w:pPr>
              <w:jc w:val="center"/>
              <w:rPr>
                <w:color w:val="000000"/>
                <w:sz w:val="18"/>
                <w:szCs w:val="18"/>
              </w:rPr>
            </w:pPr>
            <w:r w:rsidRPr="00214490">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7792BC89" w14:textId="77777777" w:rsidR="00214490" w:rsidRPr="00214490" w:rsidRDefault="00214490" w:rsidP="00834377">
            <w:pPr>
              <w:jc w:val="center"/>
              <w:rPr>
                <w:color w:val="000000"/>
                <w:sz w:val="18"/>
                <w:szCs w:val="18"/>
              </w:rPr>
            </w:pPr>
            <w:r w:rsidRPr="00214490">
              <w:rPr>
                <w:color w:val="000000"/>
                <w:sz w:val="18"/>
                <w:szCs w:val="18"/>
              </w:rPr>
              <w:t>1</w:t>
            </w:r>
          </w:p>
        </w:tc>
        <w:tc>
          <w:tcPr>
            <w:tcW w:w="740" w:type="dxa"/>
            <w:tcBorders>
              <w:top w:val="nil"/>
              <w:left w:val="nil"/>
              <w:bottom w:val="single" w:sz="4" w:space="0" w:color="auto"/>
              <w:right w:val="single" w:sz="4" w:space="0" w:color="auto"/>
            </w:tcBorders>
            <w:shd w:val="clear" w:color="auto" w:fill="auto"/>
            <w:vAlign w:val="center"/>
            <w:hideMark/>
          </w:tcPr>
          <w:p w14:paraId="5357C2AA" w14:textId="77777777" w:rsidR="00214490" w:rsidRPr="00214490" w:rsidRDefault="00214490" w:rsidP="00834377">
            <w:pPr>
              <w:jc w:val="center"/>
              <w:rPr>
                <w:color w:val="000000"/>
                <w:sz w:val="18"/>
                <w:szCs w:val="18"/>
              </w:rPr>
            </w:pPr>
            <w:r w:rsidRPr="00214490">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68D3C700" w14:textId="77777777" w:rsidR="00214490" w:rsidRPr="00214490" w:rsidRDefault="00214490" w:rsidP="00834377">
            <w:pPr>
              <w:jc w:val="center"/>
              <w:rPr>
                <w:color w:val="000000"/>
                <w:sz w:val="18"/>
                <w:szCs w:val="18"/>
              </w:rPr>
            </w:pPr>
            <w:r w:rsidRPr="00214490">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1F8643A3" w14:textId="77777777" w:rsidR="00214490" w:rsidRPr="00214490" w:rsidRDefault="00214490" w:rsidP="00834377">
            <w:pPr>
              <w:jc w:val="center"/>
              <w:rPr>
                <w:color w:val="000000"/>
                <w:sz w:val="18"/>
                <w:szCs w:val="18"/>
              </w:rPr>
            </w:pPr>
            <w:r w:rsidRPr="00214490">
              <w:rPr>
                <w:color w:val="000000"/>
                <w:sz w:val="18"/>
                <w:szCs w:val="18"/>
              </w:rPr>
              <w:t>1</w:t>
            </w:r>
          </w:p>
        </w:tc>
        <w:tc>
          <w:tcPr>
            <w:tcW w:w="820" w:type="dxa"/>
            <w:tcBorders>
              <w:top w:val="nil"/>
              <w:left w:val="nil"/>
              <w:bottom w:val="single" w:sz="4" w:space="0" w:color="auto"/>
              <w:right w:val="single" w:sz="4" w:space="0" w:color="auto"/>
            </w:tcBorders>
            <w:shd w:val="clear" w:color="auto" w:fill="auto"/>
            <w:vAlign w:val="center"/>
            <w:hideMark/>
          </w:tcPr>
          <w:p w14:paraId="7CDD889F" w14:textId="77777777" w:rsidR="00214490" w:rsidRPr="00214490" w:rsidRDefault="00214490" w:rsidP="00834377">
            <w:pPr>
              <w:jc w:val="center"/>
              <w:rPr>
                <w:color w:val="000000"/>
                <w:sz w:val="18"/>
                <w:szCs w:val="18"/>
              </w:rPr>
            </w:pPr>
            <w:r w:rsidRPr="00214490">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59CF35BE" w14:textId="77777777" w:rsidR="00214490" w:rsidRPr="00214490" w:rsidRDefault="00214490" w:rsidP="00834377">
            <w:pPr>
              <w:jc w:val="center"/>
              <w:rPr>
                <w:color w:val="000000"/>
                <w:sz w:val="18"/>
                <w:szCs w:val="18"/>
              </w:rPr>
            </w:pPr>
            <w:r w:rsidRPr="00214490">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7D4DAF22" w14:textId="77777777" w:rsidR="00214490" w:rsidRPr="00214490" w:rsidRDefault="00214490" w:rsidP="00834377">
            <w:pPr>
              <w:jc w:val="center"/>
              <w:rPr>
                <w:color w:val="000000"/>
                <w:sz w:val="18"/>
                <w:szCs w:val="18"/>
              </w:rPr>
            </w:pPr>
            <w:r w:rsidRPr="00214490">
              <w:rPr>
                <w:color w:val="000000"/>
                <w:sz w:val="18"/>
                <w:szCs w:val="18"/>
              </w:rPr>
              <w:t>1</w:t>
            </w:r>
          </w:p>
        </w:tc>
        <w:tc>
          <w:tcPr>
            <w:tcW w:w="800" w:type="dxa"/>
            <w:tcBorders>
              <w:top w:val="nil"/>
              <w:left w:val="nil"/>
              <w:bottom w:val="single" w:sz="4" w:space="0" w:color="auto"/>
              <w:right w:val="single" w:sz="4" w:space="0" w:color="auto"/>
            </w:tcBorders>
            <w:shd w:val="clear" w:color="auto" w:fill="auto"/>
            <w:vAlign w:val="center"/>
            <w:hideMark/>
          </w:tcPr>
          <w:p w14:paraId="2844A7E2" w14:textId="77777777" w:rsidR="00214490" w:rsidRPr="00214490" w:rsidRDefault="00214490" w:rsidP="00834377">
            <w:pPr>
              <w:jc w:val="center"/>
              <w:rPr>
                <w:color w:val="000000"/>
                <w:sz w:val="18"/>
                <w:szCs w:val="18"/>
              </w:rPr>
            </w:pPr>
            <w:r w:rsidRPr="00214490">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6CE95EBE" w14:textId="77777777" w:rsidR="00214490" w:rsidRPr="00214490" w:rsidRDefault="00214490" w:rsidP="00834377">
            <w:pPr>
              <w:jc w:val="center"/>
              <w:rPr>
                <w:color w:val="000000"/>
                <w:sz w:val="18"/>
                <w:szCs w:val="18"/>
              </w:rPr>
            </w:pPr>
            <w:r w:rsidRPr="00214490">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4FE49077" w14:textId="77777777" w:rsidR="00214490" w:rsidRPr="00214490" w:rsidRDefault="00214490" w:rsidP="00834377">
            <w:pPr>
              <w:jc w:val="center"/>
              <w:rPr>
                <w:color w:val="000000"/>
                <w:sz w:val="18"/>
                <w:szCs w:val="18"/>
              </w:rPr>
            </w:pPr>
            <w:r w:rsidRPr="00214490">
              <w:rPr>
                <w:color w:val="000000"/>
                <w:sz w:val="18"/>
                <w:szCs w:val="18"/>
              </w:rPr>
              <w:t>1</w:t>
            </w:r>
          </w:p>
        </w:tc>
        <w:tc>
          <w:tcPr>
            <w:tcW w:w="1077" w:type="dxa"/>
            <w:tcBorders>
              <w:top w:val="nil"/>
              <w:left w:val="nil"/>
              <w:bottom w:val="single" w:sz="4" w:space="0" w:color="auto"/>
              <w:right w:val="single" w:sz="4" w:space="0" w:color="auto"/>
            </w:tcBorders>
            <w:shd w:val="clear" w:color="auto" w:fill="auto"/>
            <w:vAlign w:val="center"/>
            <w:hideMark/>
          </w:tcPr>
          <w:p w14:paraId="0E86FF5F" w14:textId="77777777" w:rsidR="00214490" w:rsidRPr="00214490" w:rsidRDefault="00214490" w:rsidP="00834377">
            <w:pPr>
              <w:jc w:val="center"/>
              <w:rPr>
                <w:color w:val="000000"/>
                <w:sz w:val="18"/>
                <w:szCs w:val="18"/>
              </w:rPr>
            </w:pPr>
            <w:r w:rsidRPr="00214490">
              <w:rPr>
                <w:color w:val="000000"/>
                <w:sz w:val="18"/>
                <w:szCs w:val="18"/>
              </w:rPr>
              <w:t>1</w:t>
            </w:r>
          </w:p>
        </w:tc>
      </w:tr>
      <w:tr w:rsidR="00214490" w:rsidRPr="00214490" w14:paraId="09B35ABA" w14:textId="77777777" w:rsidTr="00834377">
        <w:trPr>
          <w:trHeight w:val="48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AAC392" w14:textId="77777777" w:rsidR="00214490" w:rsidRPr="00214490" w:rsidRDefault="00214490" w:rsidP="00834377">
            <w:pPr>
              <w:jc w:val="center"/>
              <w:rPr>
                <w:color w:val="000000"/>
                <w:sz w:val="18"/>
                <w:szCs w:val="18"/>
              </w:rPr>
            </w:pPr>
            <w:r w:rsidRPr="00214490">
              <w:rPr>
                <w:color w:val="000000"/>
                <w:sz w:val="18"/>
                <w:szCs w:val="18"/>
              </w:rPr>
              <w:t>5</w:t>
            </w:r>
          </w:p>
        </w:tc>
        <w:tc>
          <w:tcPr>
            <w:tcW w:w="2740" w:type="dxa"/>
            <w:tcBorders>
              <w:top w:val="nil"/>
              <w:left w:val="nil"/>
              <w:bottom w:val="single" w:sz="4" w:space="0" w:color="auto"/>
              <w:right w:val="single" w:sz="4" w:space="0" w:color="auto"/>
            </w:tcBorders>
            <w:shd w:val="clear" w:color="auto" w:fill="auto"/>
            <w:vAlign w:val="center"/>
            <w:hideMark/>
          </w:tcPr>
          <w:p w14:paraId="371D87D7" w14:textId="64C3ACA4" w:rsidR="00214490" w:rsidRPr="00214490" w:rsidRDefault="00214490" w:rsidP="00834377">
            <w:pPr>
              <w:rPr>
                <w:color w:val="000000"/>
                <w:sz w:val="18"/>
                <w:szCs w:val="18"/>
              </w:rPr>
            </w:pPr>
            <w:r w:rsidRPr="00214490">
              <w:rPr>
                <w:color w:val="000000"/>
                <w:sz w:val="18"/>
                <w:szCs w:val="18"/>
              </w:rPr>
              <w:t xml:space="preserve">наличие  подъездов с </w:t>
            </w:r>
            <w:r w:rsidR="00834377">
              <w:rPr>
                <w:color w:val="000000"/>
                <w:sz w:val="18"/>
                <w:szCs w:val="18"/>
              </w:rPr>
              <w:t>тв</w:t>
            </w:r>
            <w:r w:rsidRPr="00214490">
              <w:rPr>
                <w:color w:val="000000"/>
                <w:sz w:val="18"/>
                <w:szCs w:val="18"/>
              </w:rPr>
              <w:t>ёрдым покрытием к КП для вывоза ТКО</w:t>
            </w:r>
          </w:p>
        </w:tc>
        <w:tc>
          <w:tcPr>
            <w:tcW w:w="1023" w:type="dxa"/>
            <w:tcBorders>
              <w:top w:val="nil"/>
              <w:left w:val="nil"/>
              <w:bottom w:val="single" w:sz="4" w:space="0" w:color="auto"/>
              <w:right w:val="single" w:sz="4" w:space="0" w:color="auto"/>
            </w:tcBorders>
            <w:shd w:val="clear" w:color="auto" w:fill="auto"/>
            <w:vAlign w:val="center"/>
            <w:hideMark/>
          </w:tcPr>
          <w:p w14:paraId="02F107BE" w14:textId="77777777" w:rsidR="00214490" w:rsidRPr="00214490" w:rsidRDefault="00214490" w:rsidP="00834377">
            <w:pPr>
              <w:jc w:val="center"/>
              <w:rPr>
                <w:color w:val="000000"/>
                <w:sz w:val="18"/>
                <w:szCs w:val="18"/>
              </w:rPr>
            </w:pPr>
            <w:r w:rsidRPr="00214490">
              <w:rPr>
                <w:color w:val="000000"/>
                <w:sz w:val="18"/>
                <w:szCs w:val="18"/>
              </w:rPr>
              <w:t>шт.</w:t>
            </w:r>
          </w:p>
        </w:tc>
        <w:tc>
          <w:tcPr>
            <w:tcW w:w="801" w:type="dxa"/>
            <w:tcBorders>
              <w:top w:val="nil"/>
              <w:left w:val="nil"/>
              <w:bottom w:val="single" w:sz="4" w:space="0" w:color="auto"/>
              <w:right w:val="single" w:sz="4" w:space="0" w:color="auto"/>
            </w:tcBorders>
            <w:shd w:val="clear" w:color="auto" w:fill="auto"/>
            <w:vAlign w:val="center"/>
            <w:hideMark/>
          </w:tcPr>
          <w:p w14:paraId="73C2C62F" w14:textId="77777777" w:rsidR="00214490" w:rsidRPr="00214490" w:rsidRDefault="00214490" w:rsidP="00834377">
            <w:pPr>
              <w:jc w:val="center"/>
              <w:rPr>
                <w:color w:val="000000"/>
                <w:sz w:val="18"/>
                <w:szCs w:val="18"/>
              </w:rPr>
            </w:pPr>
            <w:r w:rsidRPr="00214490">
              <w:rPr>
                <w:color w:val="000000"/>
                <w:sz w:val="18"/>
                <w:szCs w:val="18"/>
              </w:rPr>
              <w:t>19</w:t>
            </w:r>
          </w:p>
        </w:tc>
        <w:tc>
          <w:tcPr>
            <w:tcW w:w="760" w:type="dxa"/>
            <w:tcBorders>
              <w:top w:val="nil"/>
              <w:left w:val="nil"/>
              <w:bottom w:val="single" w:sz="4" w:space="0" w:color="auto"/>
              <w:right w:val="single" w:sz="4" w:space="0" w:color="auto"/>
            </w:tcBorders>
            <w:shd w:val="clear" w:color="auto" w:fill="auto"/>
            <w:vAlign w:val="center"/>
            <w:hideMark/>
          </w:tcPr>
          <w:p w14:paraId="1239E1D4" w14:textId="77777777" w:rsidR="00214490" w:rsidRPr="00214490" w:rsidRDefault="00214490" w:rsidP="00834377">
            <w:pPr>
              <w:jc w:val="center"/>
              <w:rPr>
                <w:color w:val="000000"/>
                <w:sz w:val="18"/>
                <w:szCs w:val="18"/>
              </w:rPr>
            </w:pPr>
            <w:r w:rsidRPr="00214490">
              <w:rPr>
                <w:color w:val="000000"/>
                <w:sz w:val="18"/>
                <w:szCs w:val="18"/>
              </w:rPr>
              <w:t>19</w:t>
            </w:r>
          </w:p>
        </w:tc>
        <w:tc>
          <w:tcPr>
            <w:tcW w:w="740" w:type="dxa"/>
            <w:tcBorders>
              <w:top w:val="nil"/>
              <w:left w:val="nil"/>
              <w:bottom w:val="single" w:sz="4" w:space="0" w:color="auto"/>
              <w:right w:val="single" w:sz="4" w:space="0" w:color="auto"/>
            </w:tcBorders>
            <w:shd w:val="clear" w:color="auto" w:fill="auto"/>
            <w:vAlign w:val="center"/>
            <w:hideMark/>
          </w:tcPr>
          <w:p w14:paraId="51994A05" w14:textId="77777777" w:rsidR="00214490" w:rsidRPr="00214490" w:rsidRDefault="00214490" w:rsidP="00834377">
            <w:pPr>
              <w:jc w:val="center"/>
              <w:rPr>
                <w:color w:val="000000"/>
                <w:sz w:val="18"/>
                <w:szCs w:val="18"/>
              </w:rPr>
            </w:pPr>
            <w:r w:rsidRPr="00214490">
              <w:rPr>
                <w:color w:val="000000"/>
                <w:sz w:val="18"/>
                <w:szCs w:val="18"/>
              </w:rPr>
              <w:t>19</w:t>
            </w:r>
          </w:p>
        </w:tc>
        <w:tc>
          <w:tcPr>
            <w:tcW w:w="760" w:type="dxa"/>
            <w:tcBorders>
              <w:top w:val="nil"/>
              <w:left w:val="nil"/>
              <w:bottom w:val="single" w:sz="4" w:space="0" w:color="auto"/>
              <w:right w:val="single" w:sz="4" w:space="0" w:color="auto"/>
            </w:tcBorders>
            <w:shd w:val="clear" w:color="auto" w:fill="auto"/>
            <w:vAlign w:val="center"/>
            <w:hideMark/>
          </w:tcPr>
          <w:p w14:paraId="00B99104" w14:textId="77777777" w:rsidR="00214490" w:rsidRPr="00214490" w:rsidRDefault="00214490" w:rsidP="00834377">
            <w:pPr>
              <w:jc w:val="center"/>
              <w:rPr>
                <w:color w:val="000000"/>
                <w:sz w:val="18"/>
                <w:szCs w:val="18"/>
              </w:rPr>
            </w:pPr>
            <w:r w:rsidRPr="00214490">
              <w:rPr>
                <w:color w:val="000000"/>
                <w:sz w:val="18"/>
                <w:szCs w:val="18"/>
              </w:rPr>
              <w:t>19</w:t>
            </w:r>
          </w:p>
        </w:tc>
        <w:tc>
          <w:tcPr>
            <w:tcW w:w="760" w:type="dxa"/>
            <w:tcBorders>
              <w:top w:val="nil"/>
              <w:left w:val="nil"/>
              <w:bottom w:val="single" w:sz="4" w:space="0" w:color="auto"/>
              <w:right w:val="single" w:sz="4" w:space="0" w:color="auto"/>
            </w:tcBorders>
            <w:shd w:val="clear" w:color="auto" w:fill="auto"/>
            <w:vAlign w:val="center"/>
            <w:hideMark/>
          </w:tcPr>
          <w:p w14:paraId="69FCE8D8" w14:textId="77777777" w:rsidR="00214490" w:rsidRPr="00214490" w:rsidRDefault="00214490" w:rsidP="00834377">
            <w:pPr>
              <w:jc w:val="center"/>
              <w:rPr>
                <w:color w:val="000000"/>
                <w:sz w:val="18"/>
                <w:szCs w:val="18"/>
              </w:rPr>
            </w:pPr>
            <w:r w:rsidRPr="00214490">
              <w:rPr>
                <w:color w:val="000000"/>
                <w:sz w:val="18"/>
                <w:szCs w:val="18"/>
              </w:rPr>
              <w:t>19</w:t>
            </w:r>
          </w:p>
        </w:tc>
        <w:tc>
          <w:tcPr>
            <w:tcW w:w="820" w:type="dxa"/>
            <w:tcBorders>
              <w:top w:val="nil"/>
              <w:left w:val="nil"/>
              <w:bottom w:val="single" w:sz="4" w:space="0" w:color="auto"/>
              <w:right w:val="single" w:sz="4" w:space="0" w:color="auto"/>
            </w:tcBorders>
            <w:shd w:val="clear" w:color="auto" w:fill="auto"/>
            <w:vAlign w:val="center"/>
            <w:hideMark/>
          </w:tcPr>
          <w:p w14:paraId="267D8E9F" w14:textId="77777777" w:rsidR="00214490" w:rsidRPr="00214490" w:rsidRDefault="00214490" w:rsidP="00834377">
            <w:pPr>
              <w:jc w:val="center"/>
              <w:rPr>
                <w:color w:val="000000"/>
                <w:sz w:val="18"/>
                <w:szCs w:val="18"/>
              </w:rPr>
            </w:pPr>
            <w:r w:rsidRPr="00214490">
              <w:rPr>
                <w:color w:val="000000"/>
                <w:sz w:val="18"/>
                <w:szCs w:val="18"/>
              </w:rPr>
              <w:t>19</w:t>
            </w:r>
          </w:p>
        </w:tc>
        <w:tc>
          <w:tcPr>
            <w:tcW w:w="760" w:type="dxa"/>
            <w:tcBorders>
              <w:top w:val="nil"/>
              <w:left w:val="nil"/>
              <w:bottom w:val="single" w:sz="4" w:space="0" w:color="auto"/>
              <w:right w:val="single" w:sz="4" w:space="0" w:color="auto"/>
            </w:tcBorders>
            <w:shd w:val="clear" w:color="auto" w:fill="auto"/>
            <w:vAlign w:val="center"/>
            <w:hideMark/>
          </w:tcPr>
          <w:p w14:paraId="39D53B22" w14:textId="77777777" w:rsidR="00214490" w:rsidRPr="00214490" w:rsidRDefault="00214490" w:rsidP="00834377">
            <w:pPr>
              <w:jc w:val="center"/>
              <w:rPr>
                <w:color w:val="000000"/>
                <w:sz w:val="18"/>
                <w:szCs w:val="18"/>
              </w:rPr>
            </w:pPr>
            <w:r w:rsidRPr="00214490">
              <w:rPr>
                <w:color w:val="000000"/>
                <w:sz w:val="18"/>
                <w:szCs w:val="18"/>
              </w:rPr>
              <w:t>19</w:t>
            </w:r>
          </w:p>
        </w:tc>
        <w:tc>
          <w:tcPr>
            <w:tcW w:w="760" w:type="dxa"/>
            <w:tcBorders>
              <w:top w:val="nil"/>
              <w:left w:val="nil"/>
              <w:bottom w:val="single" w:sz="4" w:space="0" w:color="auto"/>
              <w:right w:val="single" w:sz="4" w:space="0" w:color="auto"/>
            </w:tcBorders>
            <w:shd w:val="clear" w:color="auto" w:fill="auto"/>
            <w:vAlign w:val="center"/>
            <w:hideMark/>
          </w:tcPr>
          <w:p w14:paraId="444A6B3B" w14:textId="77777777" w:rsidR="00214490" w:rsidRPr="00214490" w:rsidRDefault="00214490" w:rsidP="00834377">
            <w:pPr>
              <w:jc w:val="center"/>
              <w:rPr>
                <w:color w:val="000000"/>
                <w:sz w:val="18"/>
                <w:szCs w:val="18"/>
              </w:rPr>
            </w:pPr>
            <w:r w:rsidRPr="00214490">
              <w:rPr>
                <w:color w:val="000000"/>
                <w:sz w:val="18"/>
                <w:szCs w:val="18"/>
              </w:rPr>
              <w:t>19</w:t>
            </w:r>
          </w:p>
        </w:tc>
        <w:tc>
          <w:tcPr>
            <w:tcW w:w="800" w:type="dxa"/>
            <w:tcBorders>
              <w:top w:val="nil"/>
              <w:left w:val="nil"/>
              <w:bottom w:val="single" w:sz="4" w:space="0" w:color="auto"/>
              <w:right w:val="single" w:sz="4" w:space="0" w:color="auto"/>
            </w:tcBorders>
            <w:shd w:val="clear" w:color="auto" w:fill="auto"/>
            <w:vAlign w:val="center"/>
            <w:hideMark/>
          </w:tcPr>
          <w:p w14:paraId="76009524" w14:textId="77777777" w:rsidR="00214490" w:rsidRPr="00214490" w:rsidRDefault="00214490" w:rsidP="00834377">
            <w:pPr>
              <w:jc w:val="center"/>
              <w:rPr>
                <w:color w:val="000000"/>
                <w:sz w:val="18"/>
                <w:szCs w:val="18"/>
              </w:rPr>
            </w:pPr>
            <w:r w:rsidRPr="00214490">
              <w:rPr>
                <w:color w:val="000000"/>
                <w:sz w:val="18"/>
                <w:szCs w:val="18"/>
              </w:rPr>
              <w:t>19</w:t>
            </w:r>
          </w:p>
        </w:tc>
        <w:tc>
          <w:tcPr>
            <w:tcW w:w="760" w:type="dxa"/>
            <w:tcBorders>
              <w:top w:val="nil"/>
              <w:left w:val="nil"/>
              <w:bottom w:val="single" w:sz="4" w:space="0" w:color="auto"/>
              <w:right w:val="single" w:sz="4" w:space="0" w:color="auto"/>
            </w:tcBorders>
            <w:shd w:val="clear" w:color="auto" w:fill="auto"/>
            <w:vAlign w:val="center"/>
            <w:hideMark/>
          </w:tcPr>
          <w:p w14:paraId="0F6676B3" w14:textId="77777777" w:rsidR="00214490" w:rsidRPr="00214490" w:rsidRDefault="00214490" w:rsidP="00834377">
            <w:pPr>
              <w:jc w:val="center"/>
              <w:rPr>
                <w:color w:val="000000"/>
                <w:sz w:val="18"/>
                <w:szCs w:val="18"/>
              </w:rPr>
            </w:pPr>
            <w:r w:rsidRPr="00214490">
              <w:rPr>
                <w:color w:val="000000"/>
                <w:sz w:val="18"/>
                <w:szCs w:val="18"/>
              </w:rPr>
              <w:t>19</w:t>
            </w:r>
          </w:p>
        </w:tc>
        <w:tc>
          <w:tcPr>
            <w:tcW w:w="760" w:type="dxa"/>
            <w:tcBorders>
              <w:top w:val="nil"/>
              <w:left w:val="nil"/>
              <w:bottom w:val="single" w:sz="4" w:space="0" w:color="auto"/>
              <w:right w:val="single" w:sz="4" w:space="0" w:color="auto"/>
            </w:tcBorders>
            <w:shd w:val="clear" w:color="auto" w:fill="auto"/>
            <w:vAlign w:val="center"/>
            <w:hideMark/>
          </w:tcPr>
          <w:p w14:paraId="68E464CD" w14:textId="77777777" w:rsidR="00214490" w:rsidRPr="00214490" w:rsidRDefault="00214490" w:rsidP="00834377">
            <w:pPr>
              <w:jc w:val="center"/>
              <w:rPr>
                <w:color w:val="000000"/>
                <w:sz w:val="18"/>
                <w:szCs w:val="18"/>
              </w:rPr>
            </w:pPr>
            <w:r w:rsidRPr="00214490">
              <w:rPr>
                <w:color w:val="000000"/>
                <w:sz w:val="18"/>
                <w:szCs w:val="18"/>
              </w:rPr>
              <w:t>19</w:t>
            </w:r>
          </w:p>
        </w:tc>
        <w:tc>
          <w:tcPr>
            <w:tcW w:w="1077" w:type="dxa"/>
            <w:tcBorders>
              <w:top w:val="nil"/>
              <w:left w:val="nil"/>
              <w:bottom w:val="single" w:sz="4" w:space="0" w:color="auto"/>
              <w:right w:val="single" w:sz="4" w:space="0" w:color="auto"/>
            </w:tcBorders>
            <w:shd w:val="clear" w:color="auto" w:fill="auto"/>
            <w:vAlign w:val="center"/>
            <w:hideMark/>
          </w:tcPr>
          <w:p w14:paraId="1CFBFA05" w14:textId="77777777" w:rsidR="00214490" w:rsidRPr="00214490" w:rsidRDefault="00214490" w:rsidP="00834377">
            <w:pPr>
              <w:jc w:val="center"/>
              <w:rPr>
                <w:color w:val="000000"/>
                <w:sz w:val="18"/>
                <w:szCs w:val="18"/>
              </w:rPr>
            </w:pPr>
            <w:r w:rsidRPr="00214490">
              <w:rPr>
                <w:color w:val="000000"/>
                <w:sz w:val="18"/>
                <w:szCs w:val="18"/>
              </w:rPr>
              <w:t>19</w:t>
            </w:r>
          </w:p>
        </w:tc>
      </w:tr>
      <w:tr w:rsidR="00214490" w:rsidRPr="00214490" w14:paraId="7D765B8E" w14:textId="77777777" w:rsidTr="00834377">
        <w:trPr>
          <w:trHeight w:val="7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0AC3AEE" w14:textId="77777777" w:rsidR="00214490" w:rsidRPr="00214490" w:rsidRDefault="00214490" w:rsidP="00834377">
            <w:pPr>
              <w:jc w:val="center"/>
              <w:rPr>
                <w:color w:val="000000"/>
                <w:sz w:val="18"/>
                <w:szCs w:val="18"/>
              </w:rPr>
            </w:pPr>
            <w:r w:rsidRPr="00214490">
              <w:rPr>
                <w:color w:val="000000"/>
                <w:sz w:val="18"/>
                <w:szCs w:val="18"/>
              </w:rPr>
              <w:t>6</w:t>
            </w:r>
          </w:p>
        </w:tc>
        <w:tc>
          <w:tcPr>
            <w:tcW w:w="2740" w:type="dxa"/>
            <w:tcBorders>
              <w:top w:val="nil"/>
              <w:left w:val="nil"/>
              <w:bottom w:val="single" w:sz="4" w:space="0" w:color="auto"/>
              <w:right w:val="single" w:sz="4" w:space="0" w:color="auto"/>
            </w:tcBorders>
            <w:shd w:val="clear" w:color="auto" w:fill="auto"/>
            <w:vAlign w:val="center"/>
            <w:hideMark/>
          </w:tcPr>
          <w:p w14:paraId="2A5DA07E" w14:textId="77777777" w:rsidR="00214490" w:rsidRPr="00214490" w:rsidRDefault="00214490" w:rsidP="00834377">
            <w:pPr>
              <w:rPr>
                <w:color w:val="FF0000"/>
                <w:sz w:val="18"/>
                <w:szCs w:val="18"/>
              </w:rPr>
            </w:pPr>
            <w:r w:rsidRPr="00834377">
              <w:rPr>
                <w:sz w:val="18"/>
                <w:szCs w:val="18"/>
              </w:rPr>
              <w:t>Численность населения, пользующиеся услугами по вывозу ТКО,  чел.</w:t>
            </w:r>
          </w:p>
        </w:tc>
        <w:tc>
          <w:tcPr>
            <w:tcW w:w="1023" w:type="dxa"/>
            <w:tcBorders>
              <w:top w:val="nil"/>
              <w:left w:val="nil"/>
              <w:bottom w:val="single" w:sz="4" w:space="0" w:color="auto"/>
              <w:right w:val="single" w:sz="4" w:space="0" w:color="auto"/>
            </w:tcBorders>
            <w:shd w:val="clear" w:color="auto" w:fill="auto"/>
            <w:vAlign w:val="center"/>
            <w:hideMark/>
          </w:tcPr>
          <w:p w14:paraId="64E2C80E" w14:textId="77777777" w:rsidR="00214490" w:rsidRPr="00214490" w:rsidRDefault="00214490" w:rsidP="00834377">
            <w:pPr>
              <w:jc w:val="center"/>
              <w:rPr>
                <w:color w:val="000000"/>
                <w:sz w:val="18"/>
                <w:szCs w:val="18"/>
              </w:rPr>
            </w:pPr>
            <w:r w:rsidRPr="00214490">
              <w:rPr>
                <w:color w:val="000000"/>
                <w:sz w:val="18"/>
                <w:szCs w:val="18"/>
              </w:rPr>
              <w:t>чел</w:t>
            </w:r>
          </w:p>
        </w:tc>
        <w:tc>
          <w:tcPr>
            <w:tcW w:w="801" w:type="dxa"/>
            <w:tcBorders>
              <w:top w:val="nil"/>
              <w:left w:val="nil"/>
              <w:bottom w:val="single" w:sz="4" w:space="0" w:color="auto"/>
              <w:right w:val="single" w:sz="4" w:space="0" w:color="auto"/>
            </w:tcBorders>
            <w:shd w:val="clear" w:color="auto" w:fill="auto"/>
            <w:vAlign w:val="center"/>
            <w:hideMark/>
          </w:tcPr>
          <w:p w14:paraId="6B21A975" w14:textId="77777777" w:rsidR="00214490" w:rsidRPr="00214490" w:rsidRDefault="00214490" w:rsidP="00834377">
            <w:pPr>
              <w:jc w:val="center"/>
              <w:rPr>
                <w:color w:val="000000"/>
                <w:sz w:val="18"/>
                <w:szCs w:val="18"/>
              </w:rPr>
            </w:pPr>
            <w:r w:rsidRPr="00214490">
              <w:rPr>
                <w:color w:val="000000"/>
                <w:sz w:val="18"/>
                <w:szCs w:val="18"/>
              </w:rPr>
              <w:t>524</w:t>
            </w:r>
          </w:p>
        </w:tc>
        <w:tc>
          <w:tcPr>
            <w:tcW w:w="760" w:type="dxa"/>
            <w:tcBorders>
              <w:top w:val="nil"/>
              <w:left w:val="nil"/>
              <w:bottom w:val="single" w:sz="4" w:space="0" w:color="auto"/>
              <w:right w:val="single" w:sz="4" w:space="0" w:color="auto"/>
            </w:tcBorders>
            <w:shd w:val="clear" w:color="auto" w:fill="auto"/>
            <w:vAlign w:val="center"/>
            <w:hideMark/>
          </w:tcPr>
          <w:p w14:paraId="056EEEAF" w14:textId="77777777" w:rsidR="00214490" w:rsidRPr="00214490" w:rsidRDefault="00214490" w:rsidP="00834377">
            <w:pPr>
              <w:jc w:val="center"/>
              <w:rPr>
                <w:color w:val="000000"/>
                <w:sz w:val="18"/>
                <w:szCs w:val="18"/>
              </w:rPr>
            </w:pPr>
            <w:r w:rsidRPr="00214490">
              <w:rPr>
                <w:color w:val="000000"/>
                <w:sz w:val="18"/>
                <w:szCs w:val="18"/>
              </w:rPr>
              <w:t>498</w:t>
            </w:r>
          </w:p>
        </w:tc>
        <w:tc>
          <w:tcPr>
            <w:tcW w:w="740" w:type="dxa"/>
            <w:tcBorders>
              <w:top w:val="nil"/>
              <w:left w:val="nil"/>
              <w:bottom w:val="single" w:sz="4" w:space="0" w:color="auto"/>
              <w:right w:val="single" w:sz="4" w:space="0" w:color="auto"/>
            </w:tcBorders>
            <w:shd w:val="clear" w:color="auto" w:fill="auto"/>
            <w:vAlign w:val="center"/>
            <w:hideMark/>
          </w:tcPr>
          <w:p w14:paraId="0BC768BF" w14:textId="77777777" w:rsidR="00214490" w:rsidRPr="00214490" w:rsidRDefault="00214490" w:rsidP="00834377">
            <w:pPr>
              <w:jc w:val="center"/>
              <w:rPr>
                <w:color w:val="000000"/>
                <w:sz w:val="18"/>
                <w:szCs w:val="18"/>
              </w:rPr>
            </w:pPr>
            <w:r w:rsidRPr="00214490">
              <w:rPr>
                <w:color w:val="000000"/>
                <w:sz w:val="18"/>
                <w:szCs w:val="18"/>
              </w:rPr>
              <w:t>485</w:t>
            </w:r>
          </w:p>
        </w:tc>
        <w:tc>
          <w:tcPr>
            <w:tcW w:w="760" w:type="dxa"/>
            <w:tcBorders>
              <w:top w:val="nil"/>
              <w:left w:val="nil"/>
              <w:bottom w:val="single" w:sz="4" w:space="0" w:color="auto"/>
              <w:right w:val="single" w:sz="4" w:space="0" w:color="auto"/>
            </w:tcBorders>
            <w:shd w:val="clear" w:color="auto" w:fill="auto"/>
            <w:vAlign w:val="center"/>
            <w:hideMark/>
          </w:tcPr>
          <w:p w14:paraId="7C0A3190" w14:textId="77777777" w:rsidR="00214490" w:rsidRPr="00214490" w:rsidRDefault="00214490" w:rsidP="00834377">
            <w:pPr>
              <w:jc w:val="center"/>
              <w:rPr>
                <w:color w:val="000000"/>
                <w:sz w:val="18"/>
                <w:szCs w:val="18"/>
              </w:rPr>
            </w:pPr>
            <w:r w:rsidRPr="00214490">
              <w:rPr>
                <w:color w:val="000000"/>
                <w:sz w:val="18"/>
                <w:szCs w:val="18"/>
              </w:rPr>
              <w:t>467</w:t>
            </w:r>
          </w:p>
        </w:tc>
        <w:tc>
          <w:tcPr>
            <w:tcW w:w="760" w:type="dxa"/>
            <w:tcBorders>
              <w:top w:val="nil"/>
              <w:left w:val="nil"/>
              <w:bottom w:val="single" w:sz="4" w:space="0" w:color="auto"/>
              <w:right w:val="single" w:sz="4" w:space="0" w:color="auto"/>
            </w:tcBorders>
            <w:shd w:val="clear" w:color="auto" w:fill="auto"/>
            <w:vAlign w:val="center"/>
            <w:hideMark/>
          </w:tcPr>
          <w:p w14:paraId="2E1C5AC6" w14:textId="77777777" w:rsidR="00214490" w:rsidRPr="00214490" w:rsidRDefault="00214490" w:rsidP="00834377">
            <w:pPr>
              <w:jc w:val="center"/>
              <w:rPr>
                <w:color w:val="000000"/>
                <w:sz w:val="18"/>
                <w:szCs w:val="18"/>
              </w:rPr>
            </w:pPr>
            <w:r w:rsidRPr="00214490">
              <w:rPr>
                <w:color w:val="000000"/>
                <w:sz w:val="18"/>
                <w:szCs w:val="18"/>
              </w:rPr>
              <w:t>466</w:t>
            </w:r>
          </w:p>
        </w:tc>
        <w:tc>
          <w:tcPr>
            <w:tcW w:w="820" w:type="dxa"/>
            <w:tcBorders>
              <w:top w:val="nil"/>
              <w:left w:val="nil"/>
              <w:bottom w:val="single" w:sz="4" w:space="0" w:color="auto"/>
              <w:right w:val="single" w:sz="4" w:space="0" w:color="auto"/>
            </w:tcBorders>
            <w:shd w:val="clear" w:color="auto" w:fill="auto"/>
            <w:vAlign w:val="center"/>
            <w:hideMark/>
          </w:tcPr>
          <w:p w14:paraId="10D32258" w14:textId="77777777" w:rsidR="00214490" w:rsidRPr="00214490" w:rsidRDefault="00214490" w:rsidP="00834377">
            <w:pPr>
              <w:jc w:val="center"/>
              <w:rPr>
                <w:color w:val="000000"/>
                <w:sz w:val="18"/>
                <w:szCs w:val="18"/>
              </w:rPr>
            </w:pPr>
            <w:r w:rsidRPr="00214490">
              <w:rPr>
                <w:color w:val="000000"/>
                <w:sz w:val="18"/>
                <w:szCs w:val="18"/>
              </w:rPr>
              <w:t>462</w:t>
            </w:r>
          </w:p>
        </w:tc>
        <w:tc>
          <w:tcPr>
            <w:tcW w:w="760" w:type="dxa"/>
            <w:tcBorders>
              <w:top w:val="nil"/>
              <w:left w:val="nil"/>
              <w:bottom w:val="single" w:sz="4" w:space="0" w:color="auto"/>
              <w:right w:val="single" w:sz="4" w:space="0" w:color="auto"/>
            </w:tcBorders>
            <w:shd w:val="clear" w:color="auto" w:fill="auto"/>
            <w:vAlign w:val="center"/>
            <w:hideMark/>
          </w:tcPr>
          <w:p w14:paraId="0ED9373B" w14:textId="77777777" w:rsidR="00214490" w:rsidRPr="00214490" w:rsidRDefault="00214490" w:rsidP="00834377">
            <w:pPr>
              <w:jc w:val="center"/>
              <w:rPr>
                <w:color w:val="000000"/>
                <w:sz w:val="18"/>
                <w:szCs w:val="18"/>
              </w:rPr>
            </w:pPr>
            <w:r w:rsidRPr="00214490">
              <w:rPr>
                <w:color w:val="000000"/>
                <w:sz w:val="18"/>
                <w:szCs w:val="18"/>
              </w:rPr>
              <w:t>458</w:t>
            </w:r>
          </w:p>
        </w:tc>
        <w:tc>
          <w:tcPr>
            <w:tcW w:w="760" w:type="dxa"/>
            <w:tcBorders>
              <w:top w:val="nil"/>
              <w:left w:val="nil"/>
              <w:bottom w:val="single" w:sz="4" w:space="0" w:color="auto"/>
              <w:right w:val="single" w:sz="4" w:space="0" w:color="auto"/>
            </w:tcBorders>
            <w:shd w:val="clear" w:color="auto" w:fill="auto"/>
            <w:vAlign w:val="center"/>
            <w:hideMark/>
          </w:tcPr>
          <w:p w14:paraId="3E287AD2" w14:textId="77777777" w:rsidR="00214490" w:rsidRPr="00214490" w:rsidRDefault="00214490" w:rsidP="00834377">
            <w:pPr>
              <w:jc w:val="center"/>
              <w:rPr>
                <w:color w:val="000000"/>
                <w:sz w:val="18"/>
                <w:szCs w:val="18"/>
              </w:rPr>
            </w:pPr>
            <w:r w:rsidRPr="00214490">
              <w:rPr>
                <w:color w:val="000000"/>
                <w:sz w:val="18"/>
                <w:szCs w:val="18"/>
              </w:rPr>
              <w:t>451</w:t>
            </w:r>
          </w:p>
        </w:tc>
        <w:tc>
          <w:tcPr>
            <w:tcW w:w="800" w:type="dxa"/>
            <w:tcBorders>
              <w:top w:val="nil"/>
              <w:left w:val="nil"/>
              <w:bottom w:val="single" w:sz="4" w:space="0" w:color="auto"/>
              <w:right w:val="single" w:sz="4" w:space="0" w:color="auto"/>
            </w:tcBorders>
            <w:shd w:val="clear" w:color="auto" w:fill="auto"/>
            <w:vAlign w:val="center"/>
            <w:hideMark/>
          </w:tcPr>
          <w:p w14:paraId="31FCA075" w14:textId="77777777" w:rsidR="00214490" w:rsidRPr="00214490" w:rsidRDefault="00214490" w:rsidP="00834377">
            <w:pPr>
              <w:jc w:val="center"/>
              <w:rPr>
                <w:color w:val="000000"/>
                <w:sz w:val="18"/>
                <w:szCs w:val="18"/>
              </w:rPr>
            </w:pPr>
            <w:r w:rsidRPr="00214490">
              <w:rPr>
                <w:color w:val="000000"/>
                <w:sz w:val="18"/>
                <w:szCs w:val="18"/>
              </w:rPr>
              <w:t>447</w:t>
            </w:r>
          </w:p>
        </w:tc>
        <w:tc>
          <w:tcPr>
            <w:tcW w:w="760" w:type="dxa"/>
            <w:tcBorders>
              <w:top w:val="nil"/>
              <w:left w:val="nil"/>
              <w:bottom w:val="single" w:sz="4" w:space="0" w:color="auto"/>
              <w:right w:val="single" w:sz="4" w:space="0" w:color="auto"/>
            </w:tcBorders>
            <w:shd w:val="clear" w:color="auto" w:fill="auto"/>
            <w:vAlign w:val="center"/>
            <w:hideMark/>
          </w:tcPr>
          <w:p w14:paraId="43A47DFF" w14:textId="77777777" w:rsidR="00214490" w:rsidRPr="00214490" w:rsidRDefault="00214490" w:rsidP="00834377">
            <w:pPr>
              <w:jc w:val="center"/>
              <w:rPr>
                <w:color w:val="000000"/>
                <w:sz w:val="18"/>
                <w:szCs w:val="18"/>
              </w:rPr>
            </w:pPr>
            <w:r w:rsidRPr="00214490">
              <w:rPr>
                <w:color w:val="000000"/>
                <w:sz w:val="18"/>
                <w:szCs w:val="18"/>
              </w:rPr>
              <w:t>446</w:t>
            </w:r>
          </w:p>
        </w:tc>
        <w:tc>
          <w:tcPr>
            <w:tcW w:w="760" w:type="dxa"/>
            <w:tcBorders>
              <w:top w:val="nil"/>
              <w:left w:val="nil"/>
              <w:bottom w:val="single" w:sz="4" w:space="0" w:color="auto"/>
              <w:right w:val="single" w:sz="4" w:space="0" w:color="auto"/>
            </w:tcBorders>
            <w:shd w:val="clear" w:color="auto" w:fill="auto"/>
            <w:vAlign w:val="center"/>
            <w:hideMark/>
          </w:tcPr>
          <w:p w14:paraId="18828325" w14:textId="77777777" w:rsidR="00214490" w:rsidRPr="00214490" w:rsidRDefault="00214490" w:rsidP="00834377">
            <w:pPr>
              <w:jc w:val="center"/>
              <w:rPr>
                <w:color w:val="000000"/>
                <w:sz w:val="18"/>
                <w:szCs w:val="18"/>
              </w:rPr>
            </w:pPr>
            <w:r w:rsidRPr="00214490">
              <w:rPr>
                <w:color w:val="000000"/>
                <w:sz w:val="18"/>
                <w:szCs w:val="18"/>
              </w:rPr>
              <w:t>438</w:t>
            </w:r>
          </w:p>
        </w:tc>
        <w:tc>
          <w:tcPr>
            <w:tcW w:w="1077" w:type="dxa"/>
            <w:tcBorders>
              <w:top w:val="nil"/>
              <w:left w:val="nil"/>
              <w:bottom w:val="single" w:sz="4" w:space="0" w:color="auto"/>
              <w:right w:val="single" w:sz="4" w:space="0" w:color="auto"/>
            </w:tcBorders>
            <w:shd w:val="clear" w:color="auto" w:fill="auto"/>
            <w:vAlign w:val="center"/>
            <w:hideMark/>
          </w:tcPr>
          <w:p w14:paraId="61EDDE4F" w14:textId="77777777" w:rsidR="00214490" w:rsidRPr="00214490" w:rsidRDefault="00214490" w:rsidP="00834377">
            <w:pPr>
              <w:jc w:val="center"/>
              <w:rPr>
                <w:color w:val="000000"/>
                <w:sz w:val="18"/>
                <w:szCs w:val="18"/>
              </w:rPr>
            </w:pPr>
            <w:r w:rsidRPr="00214490">
              <w:rPr>
                <w:color w:val="000000"/>
                <w:sz w:val="18"/>
                <w:szCs w:val="18"/>
              </w:rPr>
              <w:t>429</w:t>
            </w:r>
          </w:p>
        </w:tc>
      </w:tr>
      <w:tr w:rsidR="00214490" w:rsidRPr="00214490" w14:paraId="1F3B11E4" w14:textId="77777777" w:rsidTr="00834377">
        <w:trPr>
          <w:trHeight w:val="48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0A35524" w14:textId="77777777" w:rsidR="00214490" w:rsidRPr="00214490" w:rsidRDefault="00214490" w:rsidP="00834377">
            <w:pPr>
              <w:jc w:val="center"/>
              <w:rPr>
                <w:color w:val="000000"/>
                <w:sz w:val="18"/>
                <w:szCs w:val="18"/>
              </w:rPr>
            </w:pPr>
            <w:r w:rsidRPr="00214490">
              <w:rPr>
                <w:color w:val="000000"/>
                <w:sz w:val="18"/>
                <w:szCs w:val="18"/>
              </w:rPr>
              <w:t>7</w:t>
            </w:r>
          </w:p>
        </w:tc>
        <w:tc>
          <w:tcPr>
            <w:tcW w:w="2740" w:type="dxa"/>
            <w:tcBorders>
              <w:top w:val="nil"/>
              <w:left w:val="nil"/>
              <w:bottom w:val="single" w:sz="4" w:space="0" w:color="auto"/>
              <w:right w:val="single" w:sz="4" w:space="0" w:color="auto"/>
            </w:tcBorders>
            <w:shd w:val="clear" w:color="auto" w:fill="auto"/>
            <w:vAlign w:val="center"/>
            <w:hideMark/>
          </w:tcPr>
          <w:p w14:paraId="550617F9" w14:textId="77777777" w:rsidR="00214490" w:rsidRPr="00214490" w:rsidRDefault="00214490" w:rsidP="00834377">
            <w:pPr>
              <w:rPr>
                <w:color w:val="000000"/>
                <w:sz w:val="18"/>
                <w:szCs w:val="18"/>
              </w:rPr>
            </w:pPr>
            <w:r w:rsidRPr="00214490">
              <w:rPr>
                <w:color w:val="000000"/>
                <w:sz w:val="18"/>
                <w:szCs w:val="18"/>
              </w:rPr>
              <w:t>Количество домов, пользующихся услугами по вывозу ТКО</w:t>
            </w:r>
          </w:p>
        </w:tc>
        <w:tc>
          <w:tcPr>
            <w:tcW w:w="1023" w:type="dxa"/>
            <w:tcBorders>
              <w:top w:val="nil"/>
              <w:left w:val="nil"/>
              <w:bottom w:val="single" w:sz="4" w:space="0" w:color="auto"/>
              <w:right w:val="single" w:sz="4" w:space="0" w:color="auto"/>
            </w:tcBorders>
            <w:shd w:val="clear" w:color="auto" w:fill="auto"/>
            <w:vAlign w:val="center"/>
            <w:hideMark/>
          </w:tcPr>
          <w:p w14:paraId="65D299C0" w14:textId="77777777" w:rsidR="00214490" w:rsidRPr="00214490" w:rsidRDefault="00214490" w:rsidP="00834377">
            <w:pPr>
              <w:jc w:val="center"/>
              <w:rPr>
                <w:color w:val="000000"/>
                <w:sz w:val="18"/>
                <w:szCs w:val="18"/>
              </w:rPr>
            </w:pPr>
            <w:proofErr w:type="spellStart"/>
            <w:r w:rsidRPr="00214490">
              <w:rPr>
                <w:color w:val="000000"/>
                <w:sz w:val="18"/>
                <w:szCs w:val="18"/>
              </w:rPr>
              <w:t>шт</w:t>
            </w:r>
            <w:proofErr w:type="spellEnd"/>
          </w:p>
        </w:tc>
        <w:tc>
          <w:tcPr>
            <w:tcW w:w="801" w:type="dxa"/>
            <w:tcBorders>
              <w:top w:val="nil"/>
              <w:left w:val="nil"/>
              <w:bottom w:val="single" w:sz="4" w:space="0" w:color="auto"/>
              <w:right w:val="single" w:sz="4" w:space="0" w:color="auto"/>
            </w:tcBorders>
            <w:shd w:val="clear" w:color="auto" w:fill="auto"/>
            <w:vAlign w:val="center"/>
            <w:hideMark/>
          </w:tcPr>
          <w:p w14:paraId="5B6142F9" w14:textId="77777777" w:rsidR="00214490" w:rsidRPr="00214490" w:rsidRDefault="00214490" w:rsidP="00834377">
            <w:pPr>
              <w:jc w:val="center"/>
              <w:rPr>
                <w:color w:val="000000"/>
                <w:sz w:val="18"/>
                <w:szCs w:val="18"/>
              </w:rPr>
            </w:pPr>
            <w:r w:rsidRPr="00214490">
              <w:rPr>
                <w:color w:val="000000"/>
                <w:sz w:val="18"/>
                <w:szCs w:val="18"/>
              </w:rPr>
              <w:t>210</w:t>
            </w:r>
          </w:p>
        </w:tc>
        <w:tc>
          <w:tcPr>
            <w:tcW w:w="760" w:type="dxa"/>
            <w:tcBorders>
              <w:top w:val="nil"/>
              <w:left w:val="nil"/>
              <w:bottom w:val="single" w:sz="4" w:space="0" w:color="auto"/>
              <w:right w:val="single" w:sz="4" w:space="0" w:color="auto"/>
            </w:tcBorders>
            <w:shd w:val="clear" w:color="auto" w:fill="auto"/>
            <w:vAlign w:val="center"/>
            <w:hideMark/>
          </w:tcPr>
          <w:p w14:paraId="3D533DB2" w14:textId="77777777" w:rsidR="00214490" w:rsidRPr="00214490" w:rsidRDefault="00214490" w:rsidP="00834377">
            <w:pPr>
              <w:jc w:val="center"/>
              <w:rPr>
                <w:color w:val="000000"/>
                <w:sz w:val="18"/>
                <w:szCs w:val="18"/>
              </w:rPr>
            </w:pPr>
            <w:r w:rsidRPr="00214490">
              <w:rPr>
                <w:color w:val="000000"/>
                <w:sz w:val="18"/>
                <w:szCs w:val="18"/>
              </w:rPr>
              <w:t>204</w:t>
            </w:r>
          </w:p>
        </w:tc>
        <w:tc>
          <w:tcPr>
            <w:tcW w:w="740" w:type="dxa"/>
            <w:tcBorders>
              <w:top w:val="nil"/>
              <w:left w:val="nil"/>
              <w:bottom w:val="single" w:sz="4" w:space="0" w:color="auto"/>
              <w:right w:val="single" w:sz="4" w:space="0" w:color="auto"/>
            </w:tcBorders>
            <w:shd w:val="clear" w:color="auto" w:fill="auto"/>
            <w:vAlign w:val="center"/>
            <w:hideMark/>
          </w:tcPr>
          <w:p w14:paraId="3D72BD71" w14:textId="77777777" w:rsidR="00214490" w:rsidRPr="00214490" w:rsidRDefault="00214490" w:rsidP="00834377">
            <w:pPr>
              <w:jc w:val="center"/>
              <w:rPr>
                <w:color w:val="000000"/>
                <w:sz w:val="18"/>
                <w:szCs w:val="18"/>
              </w:rPr>
            </w:pPr>
            <w:r w:rsidRPr="00214490">
              <w:rPr>
                <w:color w:val="000000"/>
                <w:sz w:val="18"/>
                <w:szCs w:val="18"/>
              </w:rPr>
              <w:t>200</w:t>
            </w:r>
          </w:p>
        </w:tc>
        <w:tc>
          <w:tcPr>
            <w:tcW w:w="760" w:type="dxa"/>
            <w:tcBorders>
              <w:top w:val="nil"/>
              <w:left w:val="nil"/>
              <w:bottom w:val="single" w:sz="4" w:space="0" w:color="auto"/>
              <w:right w:val="single" w:sz="4" w:space="0" w:color="auto"/>
            </w:tcBorders>
            <w:shd w:val="clear" w:color="auto" w:fill="auto"/>
            <w:vAlign w:val="center"/>
            <w:hideMark/>
          </w:tcPr>
          <w:p w14:paraId="75DA617A" w14:textId="77777777" w:rsidR="00214490" w:rsidRPr="00214490" w:rsidRDefault="00214490" w:rsidP="00834377">
            <w:pPr>
              <w:jc w:val="center"/>
              <w:rPr>
                <w:color w:val="000000"/>
                <w:sz w:val="18"/>
                <w:szCs w:val="18"/>
              </w:rPr>
            </w:pPr>
            <w:r w:rsidRPr="00214490">
              <w:rPr>
                <w:color w:val="000000"/>
                <w:sz w:val="18"/>
                <w:szCs w:val="18"/>
              </w:rPr>
              <w:t>196</w:t>
            </w:r>
          </w:p>
        </w:tc>
        <w:tc>
          <w:tcPr>
            <w:tcW w:w="760" w:type="dxa"/>
            <w:tcBorders>
              <w:top w:val="nil"/>
              <w:left w:val="nil"/>
              <w:bottom w:val="single" w:sz="4" w:space="0" w:color="auto"/>
              <w:right w:val="single" w:sz="4" w:space="0" w:color="auto"/>
            </w:tcBorders>
            <w:shd w:val="clear" w:color="auto" w:fill="auto"/>
            <w:vAlign w:val="center"/>
            <w:hideMark/>
          </w:tcPr>
          <w:p w14:paraId="55DA85D2" w14:textId="77777777" w:rsidR="00214490" w:rsidRPr="00214490" w:rsidRDefault="00214490" w:rsidP="00834377">
            <w:pPr>
              <w:jc w:val="center"/>
              <w:rPr>
                <w:color w:val="000000"/>
                <w:sz w:val="18"/>
                <w:szCs w:val="18"/>
              </w:rPr>
            </w:pPr>
            <w:r w:rsidRPr="00214490">
              <w:rPr>
                <w:color w:val="000000"/>
                <w:sz w:val="18"/>
                <w:szCs w:val="18"/>
              </w:rPr>
              <w:t>192</w:t>
            </w:r>
          </w:p>
        </w:tc>
        <w:tc>
          <w:tcPr>
            <w:tcW w:w="820" w:type="dxa"/>
            <w:tcBorders>
              <w:top w:val="nil"/>
              <w:left w:val="nil"/>
              <w:bottom w:val="single" w:sz="4" w:space="0" w:color="auto"/>
              <w:right w:val="single" w:sz="4" w:space="0" w:color="auto"/>
            </w:tcBorders>
            <w:shd w:val="clear" w:color="auto" w:fill="auto"/>
            <w:vAlign w:val="center"/>
            <w:hideMark/>
          </w:tcPr>
          <w:p w14:paraId="3B4CB6E9" w14:textId="77777777" w:rsidR="00214490" w:rsidRPr="00214490" w:rsidRDefault="00214490" w:rsidP="00834377">
            <w:pPr>
              <w:jc w:val="center"/>
              <w:rPr>
                <w:color w:val="000000"/>
                <w:sz w:val="18"/>
                <w:szCs w:val="18"/>
              </w:rPr>
            </w:pPr>
            <w:r w:rsidRPr="00214490">
              <w:rPr>
                <w:color w:val="000000"/>
                <w:sz w:val="18"/>
                <w:szCs w:val="18"/>
              </w:rPr>
              <w:t>192</w:t>
            </w:r>
          </w:p>
        </w:tc>
        <w:tc>
          <w:tcPr>
            <w:tcW w:w="760" w:type="dxa"/>
            <w:tcBorders>
              <w:top w:val="nil"/>
              <w:left w:val="nil"/>
              <w:bottom w:val="single" w:sz="4" w:space="0" w:color="auto"/>
              <w:right w:val="single" w:sz="4" w:space="0" w:color="auto"/>
            </w:tcBorders>
            <w:shd w:val="clear" w:color="auto" w:fill="auto"/>
            <w:vAlign w:val="center"/>
            <w:hideMark/>
          </w:tcPr>
          <w:p w14:paraId="0911D886" w14:textId="77777777" w:rsidR="00214490" w:rsidRPr="00214490" w:rsidRDefault="00214490" w:rsidP="00834377">
            <w:pPr>
              <w:jc w:val="center"/>
              <w:rPr>
                <w:color w:val="000000"/>
                <w:sz w:val="18"/>
                <w:szCs w:val="18"/>
              </w:rPr>
            </w:pPr>
            <w:r w:rsidRPr="00214490">
              <w:rPr>
                <w:color w:val="000000"/>
                <w:sz w:val="18"/>
                <w:szCs w:val="18"/>
              </w:rPr>
              <w:t>192</w:t>
            </w:r>
          </w:p>
        </w:tc>
        <w:tc>
          <w:tcPr>
            <w:tcW w:w="760" w:type="dxa"/>
            <w:tcBorders>
              <w:top w:val="nil"/>
              <w:left w:val="nil"/>
              <w:bottom w:val="single" w:sz="4" w:space="0" w:color="auto"/>
              <w:right w:val="single" w:sz="4" w:space="0" w:color="auto"/>
            </w:tcBorders>
            <w:shd w:val="clear" w:color="auto" w:fill="auto"/>
            <w:vAlign w:val="center"/>
            <w:hideMark/>
          </w:tcPr>
          <w:p w14:paraId="0CAC31EC" w14:textId="77777777" w:rsidR="00214490" w:rsidRPr="00214490" w:rsidRDefault="00214490" w:rsidP="00834377">
            <w:pPr>
              <w:jc w:val="center"/>
              <w:rPr>
                <w:color w:val="000000"/>
                <w:sz w:val="18"/>
                <w:szCs w:val="18"/>
              </w:rPr>
            </w:pPr>
            <w:r w:rsidRPr="00214490">
              <w:rPr>
                <w:color w:val="000000"/>
                <w:sz w:val="18"/>
                <w:szCs w:val="18"/>
              </w:rPr>
              <w:t>192</w:t>
            </w:r>
          </w:p>
        </w:tc>
        <w:tc>
          <w:tcPr>
            <w:tcW w:w="800" w:type="dxa"/>
            <w:tcBorders>
              <w:top w:val="nil"/>
              <w:left w:val="nil"/>
              <w:bottom w:val="single" w:sz="4" w:space="0" w:color="auto"/>
              <w:right w:val="single" w:sz="4" w:space="0" w:color="auto"/>
            </w:tcBorders>
            <w:shd w:val="clear" w:color="auto" w:fill="auto"/>
            <w:vAlign w:val="center"/>
            <w:hideMark/>
          </w:tcPr>
          <w:p w14:paraId="4503E8C6" w14:textId="77777777" w:rsidR="00214490" w:rsidRPr="00214490" w:rsidRDefault="00214490" w:rsidP="00834377">
            <w:pPr>
              <w:jc w:val="center"/>
              <w:rPr>
                <w:color w:val="000000"/>
                <w:sz w:val="18"/>
                <w:szCs w:val="18"/>
              </w:rPr>
            </w:pPr>
            <w:r w:rsidRPr="00214490">
              <w:rPr>
                <w:color w:val="000000"/>
                <w:sz w:val="18"/>
                <w:szCs w:val="18"/>
              </w:rPr>
              <w:t>191</w:t>
            </w:r>
          </w:p>
        </w:tc>
        <w:tc>
          <w:tcPr>
            <w:tcW w:w="760" w:type="dxa"/>
            <w:tcBorders>
              <w:top w:val="nil"/>
              <w:left w:val="nil"/>
              <w:bottom w:val="single" w:sz="4" w:space="0" w:color="auto"/>
              <w:right w:val="single" w:sz="4" w:space="0" w:color="auto"/>
            </w:tcBorders>
            <w:shd w:val="clear" w:color="auto" w:fill="auto"/>
            <w:vAlign w:val="center"/>
            <w:hideMark/>
          </w:tcPr>
          <w:p w14:paraId="4205DD0E" w14:textId="77777777" w:rsidR="00214490" w:rsidRPr="00214490" w:rsidRDefault="00214490" w:rsidP="00834377">
            <w:pPr>
              <w:jc w:val="center"/>
              <w:rPr>
                <w:color w:val="000000"/>
                <w:sz w:val="18"/>
                <w:szCs w:val="18"/>
              </w:rPr>
            </w:pPr>
            <w:r w:rsidRPr="00214490">
              <w:rPr>
                <w:color w:val="000000"/>
                <w:sz w:val="18"/>
                <w:szCs w:val="18"/>
              </w:rPr>
              <w:t>191</w:t>
            </w:r>
          </w:p>
        </w:tc>
        <w:tc>
          <w:tcPr>
            <w:tcW w:w="760" w:type="dxa"/>
            <w:tcBorders>
              <w:top w:val="nil"/>
              <w:left w:val="nil"/>
              <w:bottom w:val="single" w:sz="4" w:space="0" w:color="auto"/>
              <w:right w:val="single" w:sz="4" w:space="0" w:color="auto"/>
            </w:tcBorders>
            <w:shd w:val="clear" w:color="auto" w:fill="auto"/>
            <w:vAlign w:val="center"/>
            <w:hideMark/>
          </w:tcPr>
          <w:p w14:paraId="75FE35DA" w14:textId="77777777" w:rsidR="00214490" w:rsidRPr="00214490" w:rsidRDefault="00214490" w:rsidP="00834377">
            <w:pPr>
              <w:jc w:val="center"/>
              <w:rPr>
                <w:color w:val="000000"/>
                <w:sz w:val="18"/>
                <w:szCs w:val="18"/>
              </w:rPr>
            </w:pPr>
            <w:r w:rsidRPr="00214490">
              <w:rPr>
                <w:color w:val="000000"/>
                <w:sz w:val="18"/>
                <w:szCs w:val="18"/>
              </w:rPr>
              <w:t>191</w:t>
            </w:r>
          </w:p>
        </w:tc>
        <w:tc>
          <w:tcPr>
            <w:tcW w:w="1077" w:type="dxa"/>
            <w:tcBorders>
              <w:top w:val="nil"/>
              <w:left w:val="nil"/>
              <w:bottom w:val="single" w:sz="4" w:space="0" w:color="auto"/>
              <w:right w:val="single" w:sz="4" w:space="0" w:color="auto"/>
            </w:tcBorders>
            <w:shd w:val="clear" w:color="auto" w:fill="auto"/>
            <w:vAlign w:val="center"/>
            <w:hideMark/>
          </w:tcPr>
          <w:p w14:paraId="3464EF3F" w14:textId="77777777" w:rsidR="00214490" w:rsidRPr="00214490" w:rsidRDefault="00214490" w:rsidP="00834377">
            <w:pPr>
              <w:jc w:val="center"/>
              <w:rPr>
                <w:color w:val="000000"/>
                <w:sz w:val="18"/>
                <w:szCs w:val="18"/>
              </w:rPr>
            </w:pPr>
            <w:r w:rsidRPr="00214490">
              <w:rPr>
                <w:color w:val="000000"/>
                <w:sz w:val="18"/>
                <w:szCs w:val="18"/>
              </w:rPr>
              <w:t>191</w:t>
            </w:r>
          </w:p>
        </w:tc>
      </w:tr>
      <w:tr w:rsidR="00214490" w:rsidRPr="00214490" w14:paraId="39FDFCB6" w14:textId="77777777" w:rsidTr="00834377">
        <w:trPr>
          <w:trHeight w:val="49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82A0EAD" w14:textId="77777777" w:rsidR="00214490" w:rsidRPr="00214490" w:rsidRDefault="00214490" w:rsidP="00834377">
            <w:pPr>
              <w:jc w:val="center"/>
              <w:rPr>
                <w:color w:val="000000"/>
                <w:sz w:val="18"/>
                <w:szCs w:val="18"/>
              </w:rPr>
            </w:pPr>
            <w:r w:rsidRPr="00214490">
              <w:rPr>
                <w:color w:val="000000"/>
                <w:sz w:val="18"/>
                <w:szCs w:val="18"/>
              </w:rPr>
              <w:t>8</w:t>
            </w:r>
          </w:p>
        </w:tc>
        <w:tc>
          <w:tcPr>
            <w:tcW w:w="2740" w:type="dxa"/>
            <w:tcBorders>
              <w:top w:val="nil"/>
              <w:left w:val="nil"/>
              <w:bottom w:val="single" w:sz="4" w:space="0" w:color="auto"/>
              <w:right w:val="single" w:sz="4" w:space="0" w:color="auto"/>
            </w:tcBorders>
            <w:shd w:val="clear" w:color="auto" w:fill="auto"/>
            <w:vAlign w:val="bottom"/>
            <w:hideMark/>
          </w:tcPr>
          <w:p w14:paraId="4081DB30" w14:textId="77777777" w:rsidR="00214490" w:rsidRPr="00214490" w:rsidRDefault="00214490" w:rsidP="00834377">
            <w:pPr>
              <w:rPr>
                <w:color w:val="000000"/>
                <w:sz w:val="18"/>
                <w:szCs w:val="18"/>
              </w:rPr>
            </w:pPr>
            <w:r w:rsidRPr="00214490">
              <w:rPr>
                <w:color w:val="000000"/>
                <w:sz w:val="18"/>
                <w:szCs w:val="18"/>
              </w:rPr>
              <w:t>Уровень обеспеченности услугами  ТКО</w:t>
            </w:r>
          </w:p>
        </w:tc>
        <w:tc>
          <w:tcPr>
            <w:tcW w:w="1023" w:type="dxa"/>
            <w:tcBorders>
              <w:top w:val="nil"/>
              <w:left w:val="nil"/>
              <w:bottom w:val="single" w:sz="4" w:space="0" w:color="auto"/>
              <w:right w:val="single" w:sz="4" w:space="0" w:color="auto"/>
            </w:tcBorders>
            <w:shd w:val="clear" w:color="auto" w:fill="auto"/>
            <w:vAlign w:val="center"/>
            <w:hideMark/>
          </w:tcPr>
          <w:p w14:paraId="50C2A032" w14:textId="77777777" w:rsidR="00214490" w:rsidRPr="00214490" w:rsidRDefault="00214490" w:rsidP="00834377">
            <w:pPr>
              <w:jc w:val="center"/>
              <w:rPr>
                <w:color w:val="000000"/>
                <w:sz w:val="18"/>
                <w:szCs w:val="18"/>
              </w:rPr>
            </w:pPr>
            <w:r w:rsidRPr="00214490">
              <w:rPr>
                <w:color w:val="000000"/>
                <w:sz w:val="18"/>
                <w:szCs w:val="18"/>
              </w:rPr>
              <w:t>%</w:t>
            </w:r>
          </w:p>
        </w:tc>
        <w:tc>
          <w:tcPr>
            <w:tcW w:w="801" w:type="dxa"/>
            <w:tcBorders>
              <w:top w:val="nil"/>
              <w:left w:val="nil"/>
              <w:bottom w:val="single" w:sz="4" w:space="0" w:color="auto"/>
              <w:right w:val="single" w:sz="4" w:space="0" w:color="auto"/>
            </w:tcBorders>
            <w:shd w:val="clear" w:color="auto" w:fill="auto"/>
            <w:noWrap/>
            <w:vAlign w:val="center"/>
            <w:hideMark/>
          </w:tcPr>
          <w:p w14:paraId="55887D3F" w14:textId="77777777" w:rsidR="00214490" w:rsidRPr="00214490" w:rsidRDefault="00214490" w:rsidP="00834377">
            <w:pPr>
              <w:jc w:val="center"/>
              <w:rPr>
                <w:color w:val="000000"/>
                <w:sz w:val="18"/>
                <w:szCs w:val="18"/>
              </w:rPr>
            </w:pPr>
            <w:r w:rsidRPr="00214490">
              <w:rPr>
                <w:color w:val="000000"/>
                <w:sz w:val="18"/>
                <w:szCs w:val="18"/>
              </w:rPr>
              <w:t>80,62</w:t>
            </w:r>
          </w:p>
        </w:tc>
        <w:tc>
          <w:tcPr>
            <w:tcW w:w="760" w:type="dxa"/>
            <w:tcBorders>
              <w:top w:val="nil"/>
              <w:left w:val="nil"/>
              <w:bottom w:val="single" w:sz="4" w:space="0" w:color="auto"/>
              <w:right w:val="single" w:sz="4" w:space="0" w:color="auto"/>
            </w:tcBorders>
            <w:shd w:val="clear" w:color="auto" w:fill="auto"/>
            <w:noWrap/>
            <w:vAlign w:val="center"/>
            <w:hideMark/>
          </w:tcPr>
          <w:p w14:paraId="7039C6FB" w14:textId="77777777" w:rsidR="00214490" w:rsidRPr="00214490" w:rsidRDefault="00214490" w:rsidP="00834377">
            <w:pPr>
              <w:jc w:val="center"/>
              <w:rPr>
                <w:color w:val="000000"/>
                <w:sz w:val="18"/>
                <w:szCs w:val="18"/>
              </w:rPr>
            </w:pPr>
            <w:r w:rsidRPr="00214490">
              <w:rPr>
                <w:color w:val="000000"/>
                <w:sz w:val="18"/>
                <w:szCs w:val="18"/>
              </w:rPr>
              <w:t>81,24</w:t>
            </w:r>
          </w:p>
        </w:tc>
        <w:tc>
          <w:tcPr>
            <w:tcW w:w="740" w:type="dxa"/>
            <w:tcBorders>
              <w:top w:val="nil"/>
              <w:left w:val="nil"/>
              <w:bottom w:val="single" w:sz="4" w:space="0" w:color="auto"/>
              <w:right w:val="single" w:sz="4" w:space="0" w:color="auto"/>
            </w:tcBorders>
            <w:shd w:val="clear" w:color="auto" w:fill="auto"/>
            <w:noWrap/>
            <w:vAlign w:val="center"/>
            <w:hideMark/>
          </w:tcPr>
          <w:p w14:paraId="73937701" w14:textId="77777777" w:rsidR="00214490" w:rsidRPr="00214490" w:rsidRDefault="00214490" w:rsidP="00834377">
            <w:pPr>
              <w:jc w:val="center"/>
              <w:rPr>
                <w:color w:val="000000"/>
                <w:sz w:val="18"/>
                <w:szCs w:val="18"/>
              </w:rPr>
            </w:pPr>
            <w:r w:rsidRPr="00214490">
              <w:rPr>
                <w:color w:val="000000"/>
                <w:sz w:val="18"/>
                <w:szCs w:val="18"/>
              </w:rPr>
              <w:t>82,62</w:t>
            </w:r>
          </w:p>
        </w:tc>
        <w:tc>
          <w:tcPr>
            <w:tcW w:w="760" w:type="dxa"/>
            <w:tcBorders>
              <w:top w:val="nil"/>
              <w:left w:val="nil"/>
              <w:bottom w:val="single" w:sz="4" w:space="0" w:color="auto"/>
              <w:right w:val="single" w:sz="4" w:space="0" w:color="auto"/>
            </w:tcBorders>
            <w:shd w:val="clear" w:color="auto" w:fill="auto"/>
            <w:noWrap/>
            <w:vAlign w:val="center"/>
            <w:hideMark/>
          </w:tcPr>
          <w:p w14:paraId="7B4949E3" w14:textId="77777777" w:rsidR="00214490" w:rsidRPr="00214490" w:rsidRDefault="00214490" w:rsidP="00834377">
            <w:pPr>
              <w:jc w:val="center"/>
              <w:rPr>
                <w:color w:val="000000"/>
                <w:sz w:val="18"/>
                <w:szCs w:val="18"/>
              </w:rPr>
            </w:pPr>
            <w:r w:rsidRPr="00214490">
              <w:rPr>
                <w:color w:val="000000"/>
                <w:sz w:val="18"/>
                <w:szCs w:val="18"/>
              </w:rPr>
              <w:t>83,24</w:t>
            </w:r>
          </w:p>
        </w:tc>
        <w:tc>
          <w:tcPr>
            <w:tcW w:w="760" w:type="dxa"/>
            <w:tcBorders>
              <w:top w:val="nil"/>
              <w:left w:val="nil"/>
              <w:bottom w:val="single" w:sz="4" w:space="0" w:color="auto"/>
              <w:right w:val="single" w:sz="4" w:space="0" w:color="auto"/>
            </w:tcBorders>
            <w:shd w:val="clear" w:color="auto" w:fill="auto"/>
            <w:noWrap/>
            <w:vAlign w:val="center"/>
            <w:hideMark/>
          </w:tcPr>
          <w:p w14:paraId="45A4724A" w14:textId="77777777" w:rsidR="00214490" w:rsidRPr="00214490" w:rsidRDefault="00214490" w:rsidP="00834377">
            <w:pPr>
              <w:jc w:val="center"/>
              <w:rPr>
                <w:color w:val="000000"/>
                <w:sz w:val="18"/>
                <w:szCs w:val="18"/>
              </w:rPr>
            </w:pPr>
            <w:r w:rsidRPr="00214490">
              <w:rPr>
                <w:color w:val="000000"/>
                <w:sz w:val="18"/>
                <w:szCs w:val="18"/>
              </w:rPr>
              <w:t>84,57</w:t>
            </w:r>
          </w:p>
        </w:tc>
        <w:tc>
          <w:tcPr>
            <w:tcW w:w="820" w:type="dxa"/>
            <w:tcBorders>
              <w:top w:val="nil"/>
              <w:left w:val="nil"/>
              <w:bottom w:val="single" w:sz="4" w:space="0" w:color="auto"/>
              <w:right w:val="single" w:sz="4" w:space="0" w:color="auto"/>
            </w:tcBorders>
            <w:shd w:val="clear" w:color="auto" w:fill="auto"/>
            <w:noWrap/>
            <w:vAlign w:val="center"/>
            <w:hideMark/>
          </w:tcPr>
          <w:p w14:paraId="50C15F38" w14:textId="77777777" w:rsidR="00214490" w:rsidRPr="00214490" w:rsidRDefault="00214490" w:rsidP="00834377">
            <w:pPr>
              <w:jc w:val="center"/>
              <w:rPr>
                <w:color w:val="000000"/>
                <w:sz w:val="18"/>
                <w:szCs w:val="18"/>
              </w:rPr>
            </w:pPr>
            <w:r w:rsidRPr="00214490">
              <w:rPr>
                <w:color w:val="000000"/>
                <w:sz w:val="18"/>
                <w:szCs w:val="18"/>
              </w:rPr>
              <w:t>85,40</w:t>
            </w:r>
          </w:p>
        </w:tc>
        <w:tc>
          <w:tcPr>
            <w:tcW w:w="760" w:type="dxa"/>
            <w:tcBorders>
              <w:top w:val="nil"/>
              <w:left w:val="nil"/>
              <w:bottom w:val="single" w:sz="4" w:space="0" w:color="auto"/>
              <w:right w:val="single" w:sz="4" w:space="0" w:color="auto"/>
            </w:tcBorders>
            <w:shd w:val="clear" w:color="auto" w:fill="auto"/>
            <w:noWrap/>
            <w:vAlign w:val="center"/>
            <w:hideMark/>
          </w:tcPr>
          <w:p w14:paraId="256EB51F" w14:textId="77777777" w:rsidR="00214490" w:rsidRPr="00214490" w:rsidRDefault="00214490" w:rsidP="00834377">
            <w:pPr>
              <w:jc w:val="center"/>
              <w:rPr>
                <w:color w:val="000000"/>
                <w:sz w:val="18"/>
                <w:szCs w:val="18"/>
              </w:rPr>
            </w:pPr>
            <w:r w:rsidRPr="00214490">
              <w:rPr>
                <w:color w:val="000000"/>
                <w:sz w:val="18"/>
                <w:szCs w:val="18"/>
              </w:rPr>
              <w:t>86,25</w:t>
            </w:r>
          </w:p>
        </w:tc>
        <w:tc>
          <w:tcPr>
            <w:tcW w:w="760" w:type="dxa"/>
            <w:tcBorders>
              <w:top w:val="nil"/>
              <w:left w:val="nil"/>
              <w:bottom w:val="single" w:sz="4" w:space="0" w:color="auto"/>
              <w:right w:val="single" w:sz="4" w:space="0" w:color="auto"/>
            </w:tcBorders>
            <w:shd w:val="clear" w:color="auto" w:fill="auto"/>
            <w:noWrap/>
            <w:vAlign w:val="center"/>
            <w:hideMark/>
          </w:tcPr>
          <w:p w14:paraId="23272E92" w14:textId="77777777" w:rsidR="00214490" w:rsidRPr="00214490" w:rsidRDefault="00214490" w:rsidP="00834377">
            <w:pPr>
              <w:jc w:val="center"/>
              <w:rPr>
                <w:color w:val="000000"/>
                <w:sz w:val="18"/>
                <w:szCs w:val="18"/>
              </w:rPr>
            </w:pPr>
            <w:r w:rsidRPr="00214490">
              <w:rPr>
                <w:color w:val="000000"/>
                <w:sz w:val="18"/>
                <w:szCs w:val="18"/>
              </w:rPr>
              <w:t>86,56</w:t>
            </w:r>
          </w:p>
        </w:tc>
        <w:tc>
          <w:tcPr>
            <w:tcW w:w="800" w:type="dxa"/>
            <w:tcBorders>
              <w:top w:val="nil"/>
              <w:left w:val="nil"/>
              <w:bottom w:val="single" w:sz="4" w:space="0" w:color="auto"/>
              <w:right w:val="single" w:sz="4" w:space="0" w:color="auto"/>
            </w:tcBorders>
            <w:shd w:val="clear" w:color="auto" w:fill="auto"/>
            <w:noWrap/>
            <w:vAlign w:val="center"/>
            <w:hideMark/>
          </w:tcPr>
          <w:p w14:paraId="31325561" w14:textId="77777777" w:rsidR="00214490" w:rsidRPr="00214490" w:rsidRDefault="00214490" w:rsidP="00834377">
            <w:pPr>
              <w:jc w:val="center"/>
              <w:rPr>
                <w:color w:val="000000"/>
                <w:sz w:val="18"/>
                <w:szCs w:val="18"/>
              </w:rPr>
            </w:pPr>
            <w:r w:rsidRPr="00214490">
              <w:rPr>
                <w:color w:val="000000"/>
                <w:sz w:val="18"/>
                <w:szCs w:val="18"/>
              </w:rPr>
              <w:t>87,48</w:t>
            </w:r>
          </w:p>
        </w:tc>
        <w:tc>
          <w:tcPr>
            <w:tcW w:w="760" w:type="dxa"/>
            <w:tcBorders>
              <w:top w:val="nil"/>
              <w:left w:val="nil"/>
              <w:bottom w:val="single" w:sz="4" w:space="0" w:color="auto"/>
              <w:right w:val="single" w:sz="4" w:space="0" w:color="auto"/>
            </w:tcBorders>
            <w:shd w:val="clear" w:color="auto" w:fill="auto"/>
            <w:noWrap/>
            <w:vAlign w:val="center"/>
            <w:hideMark/>
          </w:tcPr>
          <w:p w14:paraId="730248DF" w14:textId="77777777" w:rsidR="00214490" w:rsidRPr="00214490" w:rsidRDefault="00214490" w:rsidP="00834377">
            <w:pPr>
              <w:jc w:val="center"/>
              <w:rPr>
                <w:color w:val="000000"/>
                <w:sz w:val="18"/>
                <w:szCs w:val="18"/>
              </w:rPr>
            </w:pPr>
            <w:r w:rsidRPr="00214490">
              <w:rPr>
                <w:color w:val="000000"/>
                <w:sz w:val="18"/>
                <w:szCs w:val="18"/>
              </w:rPr>
              <w:t>89,02</w:t>
            </w:r>
          </w:p>
        </w:tc>
        <w:tc>
          <w:tcPr>
            <w:tcW w:w="760" w:type="dxa"/>
            <w:tcBorders>
              <w:top w:val="nil"/>
              <w:left w:val="nil"/>
              <w:bottom w:val="single" w:sz="4" w:space="0" w:color="auto"/>
              <w:right w:val="single" w:sz="4" w:space="0" w:color="auto"/>
            </w:tcBorders>
            <w:shd w:val="clear" w:color="auto" w:fill="auto"/>
            <w:noWrap/>
            <w:vAlign w:val="center"/>
            <w:hideMark/>
          </w:tcPr>
          <w:p w14:paraId="39B27CA9" w14:textId="77777777" w:rsidR="00214490" w:rsidRPr="00214490" w:rsidRDefault="00214490" w:rsidP="00834377">
            <w:pPr>
              <w:jc w:val="center"/>
              <w:rPr>
                <w:color w:val="000000"/>
                <w:sz w:val="18"/>
                <w:szCs w:val="18"/>
              </w:rPr>
            </w:pPr>
            <w:r w:rsidRPr="00214490">
              <w:rPr>
                <w:color w:val="000000"/>
                <w:sz w:val="18"/>
                <w:szCs w:val="18"/>
              </w:rPr>
              <w:t>89,21</w:t>
            </w:r>
          </w:p>
        </w:tc>
        <w:tc>
          <w:tcPr>
            <w:tcW w:w="1077" w:type="dxa"/>
            <w:tcBorders>
              <w:top w:val="nil"/>
              <w:left w:val="nil"/>
              <w:bottom w:val="single" w:sz="4" w:space="0" w:color="auto"/>
              <w:right w:val="single" w:sz="4" w:space="0" w:color="auto"/>
            </w:tcBorders>
            <w:shd w:val="clear" w:color="auto" w:fill="auto"/>
            <w:noWrap/>
            <w:vAlign w:val="center"/>
            <w:hideMark/>
          </w:tcPr>
          <w:p w14:paraId="0F653DBC" w14:textId="77777777" w:rsidR="00214490" w:rsidRPr="00214490" w:rsidRDefault="00214490" w:rsidP="00834377">
            <w:pPr>
              <w:jc w:val="center"/>
              <w:rPr>
                <w:color w:val="000000"/>
                <w:sz w:val="18"/>
                <w:szCs w:val="18"/>
              </w:rPr>
            </w:pPr>
            <w:r w:rsidRPr="00214490">
              <w:rPr>
                <w:color w:val="000000"/>
                <w:sz w:val="18"/>
                <w:szCs w:val="18"/>
              </w:rPr>
              <w:t>89,19</w:t>
            </w:r>
          </w:p>
        </w:tc>
      </w:tr>
      <w:tr w:rsidR="00214490" w:rsidRPr="00214490" w14:paraId="4E1AA2F7" w14:textId="77777777" w:rsidTr="00834377">
        <w:trPr>
          <w:trHeight w:val="30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FD49A6C" w14:textId="77777777" w:rsidR="00214490" w:rsidRPr="00214490" w:rsidRDefault="00214490" w:rsidP="00834377">
            <w:pPr>
              <w:jc w:val="center"/>
              <w:rPr>
                <w:color w:val="000000"/>
                <w:sz w:val="18"/>
                <w:szCs w:val="18"/>
              </w:rPr>
            </w:pPr>
            <w:r w:rsidRPr="00214490">
              <w:rPr>
                <w:color w:val="000000"/>
                <w:sz w:val="18"/>
                <w:szCs w:val="18"/>
              </w:rPr>
              <w:t>9</w:t>
            </w:r>
          </w:p>
        </w:tc>
        <w:tc>
          <w:tcPr>
            <w:tcW w:w="2740" w:type="dxa"/>
            <w:tcBorders>
              <w:top w:val="nil"/>
              <w:left w:val="nil"/>
              <w:bottom w:val="single" w:sz="4" w:space="0" w:color="auto"/>
              <w:right w:val="single" w:sz="4" w:space="0" w:color="auto"/>
            </w:tcBorders>
            <w:shd w:val="clear" w:color="auto" w:fill="auto"/>
            <w:noWrap/>
            <w:vAlign w:val="bottom"/>
            <w:hideMark/>
          </w:tcPr>
          <w:p w14:paraId="7A3505EF" w14:textId="77777777" w:rsidR="00214490" w:rsidRPr="00214490" w:rsidRDefault="00214490" w:rsidP="00834377">
            <w:pPr>
              <w:rPr>
                <w:color w:val="000000"/>
                <w:sz w:val="18"/>
                <w:szCs w:val="18"/>
              </w:rPr>
            </w:pPr>
            <w:r w:rsidRPr="00214490">
              <w:rPr>
                <w:color w:val="000000"/>
                <w:sz w:val="18"/>
                <w:szCs w:val="18"/>
              </w:rPr>
              <w:t>Объём вывоза ТКО</w:t>
            </w:r>
          </w:p>
        </w:tc>
        <w:tc>
          <w:tcPr>
            <w:tcW w:w="1023" w:type="dxa"/>
            <w:tcBorders>
              <w:top w:val="nil"/>
              <w:left w:val="nil"/>
              <w:bottom w:val="single" w:sz="4" w:space="0" w:color="auto"/>
              <w:right w:val="single" w:sz="4" w:space="0" w:color="auto"/>
            </w:tcBorders>
            <w:shd w:val="clear" w:color="auto" w:fill="auto"/>
            <w:vAlign w:val="center"/>
            <w:hideMark/>
          </w:tcPr>
          <w:p w14:paraId="5F31A6D2" w14:textId="77777777" w:rsidR="00214490" w:rsidRPr="00214490" w:rsidRDefault="00214490" w:rsidP="00834377">
            <w:pPr>
              <w:jc w:val="center"/>
              <w:rPr>
                <w:color w:val="000000"/>
                <w:sz w:val="18"/>
                <w:szCs w:val="18"/>
              </w:rPr>
            </w:pPr>
            <w:r w:rsidRPr="00214490">
              <w:rPr>
                <w:color w:val="000000"/>
                <w:sz w:val="18"/>
                <w:szCs w:val="18"/>
              </w:rPr>
              <w:t>м3</w:t>
            </w:r>
          </w:p>
        </w:tc>
        <w:tc>
          <w:tcPr>
            <w:tcW w:w="801" w:type="dxa"/>
            <w:tcBorders>
              <w:top w:val="nil"/>
              <w:left w:val="nil"/>
              <w:bottom w:val="single" w:sz="4" w:space="0" w:color="auto"/>
              <w:right w:val="single" w:sz="4" w:space="0" w:color="auto"/>
            </w:tcBorders>
            <w:shd w:val="clear" w:color="auto" w:fill="auto"/>
            <w:noWrap/>
            <w:vAlign w:val="center"/>
            <w:hideMark/>
          </w:tcPr>
          <w:p w14:paraId="0ED9B004" w14:textId="77777777" w:rsidR="00214490" w:rsidRPr="00214490" w:rsidRDefault="00214490" w:rsidP="00834377">
            <w:pPr>
              <w:jc w:val="center"/>
              <w:rPr>
                <w:color w:val="000000"/>
                <w:sz w:val="18"/>
                <w:szCs w:val="18"/>
              </w:rPr>
            </w:pPr>
            <w:r w:rsidRPr="00214490">
              <w:rPr>
                <w:color w:val="000000"/>
                <w:sz w:val="18"/>
                <w:szCs w:val="18"/>
              </w:rPr>
              <w:t>1032,28</w:t>
            </w:r>
          </w:p>
        </w:tc>
        <w:tc>
          <w:tcPr>
            <w:tcW w:w="760" w:type="dxa"/>
            <w:tcBorders>
              <w:top w:val="nil"/>
              <w:left w:val="nil"/>
              <w:bottom w:val="single" w:sz="4" w:space="0" w:color="auto"/>
              <w:right w:val="single" w:sz="4" w:space="0" w:color="auto"/>
            </w:tcBorders>
            <w:shd w:val="clear" w:color="auto" w:fill="auto"/>
            <w:noWrap/>
            <w:vAlign w:val="center"/>
            <w:hideMark/>
          </w:tcPr>
          <w:p w14:paraId="5042483E" w14:textId="77777777" w:rsidR="00214490" w:rsidRPr="00214490" w:rsidRDefault="00214490" w:rsidP="00834377">
            <w:pPr>
              <w:jc w:val="center"/>
              <w:rPr>
                <w:color w:val="000000"/>
                <w:sz w:val="18"/>
                <w:szCs w:val="18"/>
              </w:rPr>
            </w:pPr>
            <w:r w:rsidRPr="00214490">
              <w:rPr>
                <w:color w:val="000000"/>
                <w:sz w:val="18"/>
                <w:szCs w:val="18"/>
              </w:rPr>
              <w:t>981,06</w:t>
            </w:r>
          </w:p>
        </w:tc>
        <w:tc>
          <w:tcPr>
            <w:tcW w:w="740" w:type="dxa"/>
            <w:tcBorders>
              <w:top w:val="nil"/>
              <w:left w:val="nil"/>
              <w:bottom w:val="single" w:sz="4" w:space="0" w:color="auto"/>
              <w:right w:val="single" w:sz="4" w:space="0" w:color="auto"/>
            </w:tcBorders>
            <w:shd w:val="clear" w:color="auto" w:fill="auto"/>
            <w:noWrap/>
            <w:vAlign w:val="center"/>
            <w:hideMark/>
          </w:tcPr>
          <w:p w14:paraId="19DA549B" w14:textId="77777777" w:rsidR="00214490" w:rsidRPr="00214490" w:rsidRDefault="00214490" w:rsidP="00834377">
            <w:pPr>
              <w:jc w:val="center"/>
              <w:rPr>
                <w:color w:val="000000"/>
                <w:sz w:val="18"/>
                <w:szCs w:val="18"/>
              </w:rPr>
            </w:pPr>
            <w:r w:rsidRPr="00214490">
              <w:rPr>
                <w:color w:val="000000"/>
                <w:sz w:val="18"/>
                <w:szCs w:val="18"/>
              </w:rPr>
              <w:t>955,45</w:t>
            </w:r>
          </w:p>
        </w:tc>
        <w:tc>
          <w:tcPr>
            <w:tcW w:w="760" w:type="dxa"/>
            <w:tcBorders>
              <w:top w:val="nil"/>
              <w:left w:val="nil"/>
              <w:bottom w:val="single" w:sz="4" w:space="0" w:color="auto"/>
              <w:right w:val="single" w:sz="4" w:space="0" w:color="auto"/>
            </w:tcBorders>
            <w:shd w:val="clear" w:color="auto" w:fill="auto"/>
            <w:noWrap/>
            <w:vAlign w:val="center"/>
            <w:hideMark/>
          </w:tcPr>
          <w:p w14:paraId="67EC8F3B" w14:textId="77777777" w:rsidR="00214490" w:rsidRPr="00214490" w:rsidRDefault="00214490" w:rsidP="00834377">
            <w:pPr>
              <w:jc w:val="center"/>
              <w:rPr>
                <w:color w:val="000000"/>
                <w:sz w:val="18"/>
                <w:szCs w:val="18"/>
              </w:rPr>
            </w:pPr>
            <w:r w:rsidRPr="00214490">
              <w:rPr>
                <w:color w:val="000000"/>
                <w:sz w:val="18"/>
                <w:szCs w:val="18"/>
              </w:rPr>
              <w:t>919,99</w:t>
            </w:r>
          </w:p>
        </w:tc>
        <w:tc>
          <w:tcPr>
            <w:tcW w:w="760" w:type="dxa"/>
            <w:tcBorders>
              <w:top w:val="nil"/>
              <w:left w:val="nil"/>
              <w:bottom w:val="single" w:sz="4" w:space="0" w:color="auto"/>
              <w:right w:val="single" w:sz="4" w:space="0" w:color="auto"/>
            </w:tcBorders>
            <w:shd w:val="clear" w:color="auto" w:fill="auto"/>
            <w:noWrap/>
            <w:vAlign w:val="center"/>
            <w:hideMark/>
          </w:tcPr>
          <w:p w14:paraId="793FAADD" w14:textId="77777777" w:rsidR="00214490" w:rsidRPr="00214490" w:rsidRDefault="00214490" w:rsidP="00834377">
            <w:pPr>
              <w:jc w:val="center"/>
              <w:rPr>
                <w:color w:val="000000"/>
                <w:sz w:val="18"/>
                <w:szCs w:val="18"/>
              </w:rPr>
            </w:pPr>
            <w:r w:rsidRPr="00214490">
              <w:rPr>
                <w:color w:val="000000"/>
                <w:sz w:val="18"/>
                <w:szCs w:val="18"/>
              </w:rPr>
              <w:t>918,02</w:t>
            </w:r>
          </w:p>
        </w:tc>
        <w:tc>
          <w:tcPr>
            <w:tcW w:w="820" w:type="dxa"/>
            <w:tcBorders>
              <w:top w:val="nil"/>
              <w:left w:val="nil"/>
              <w:bottom w:val="single" w:sz="4" w:space="0" w:color="auto"/>
              <w:right w:val="single" w:sz="4" w:space="0" w:color="auto"/>
            </w:tcBorders>
            <w:shd w:val="clear" w:color="auto" w:fill="auto"/>
            <w:noWrap/>
            <w:vAlign w:val="center"/>
            <w:hideMark/>
          </w:tcPr>
          <w:p w14:paraId="1A8AD7B9" w14:textId="77777777" w:rsidR="00214490" w:rsidRPr="00214490" w:rsidRDefault="00214490" w:rsidP="00834377">
            <w:pPr>
              <w:jc w:val="center"/>
              <w:rPr>
                <w:color w:val="000000"/>
                <w:sz w:val="18"/>
                <w:szCs w:val="18"/>
              </w:rPr>
            </w:pPr>
            <w:r w:rsidRPr="00214490">
              <w:rPr>
                <w:color w:val="000000"/>
                <w:sz w:val="18"/>
                <w:szCs w:val="18"/>
              </w:rPr>
              <w:t>910,14</w:t>
            </w:r>
          </w:p>
        </w:tc>
        <w:tc>
          <w:tcPr>
            <w:tcW w:w="760" w:type="dxa"/>
            <w:tcBorders>
              <w:top w:val="nil"/>
              <w:left w:val="nil"/>
              <w:bottom w:val="single" w:sz="4" w:space="0" w:color="auto"/>
              <w:right w:val="single" w:sz="4" w:space="0" w:color="auto"/>
            </w:tcBorders>
            <w:shd w:val="clear" w:color="auto" w:fill="auto"/>
            <w:noWrap/>
            <w:vAlign w:val="center"/>
            <w:hideMark/>
          </w:tcPr>
          <w:p w14:paraId="5B829C5D" w14:textId="77777777" w:rsidR="00214490" w:rsidRPr="00214490" w:rsidRDefault="00214490" w:rsidP="00834377">
            <w:pPr>
              <w:jc w:val="center"/>
              <w:rPr>
                <w:color w:val="000000"/>
                <w:sz w:val="18"/>
                <w:szCs w:val="18"/>
              </w:rPr>
            </w:pPr>
            <w:r w:rsidRPr="00214490">
              <w:rPr>
                <w:color w:val="000000"/>
                <w:sz w:val="18"/>
                <w:szCs w:val="18"/>
              </w:rPr>
              <w:t>902,26</w:t>
            </w:r>
          </w:p>
        </w:tc>
        <w:tc>
          <w:tcPr>
            <w:tcW w:w="760" w:type="dxa"/>
            <w:tcBorders>
              <w:top w:val="nil"/>
              <w:left w:val="nil"/>
              <w:bottom w:val="single" w:sz="4" w:space="0" w:color="auto"/>
              <w:right w:val="single" w:sz="4" w:space="0" w:color="auto"/>
            </w:tcBorders>
            <w:shd w:val="clear" w:color="auto" w:fill="auto"/>
            <w:noWrap/>
            <w:vAlign w:val="center"/>
            <w:hideMark/>
          </w:tcPr>
          <w:p w14:paraId="3CB5728D" w14:textId="77777777" w:rsidR="00214490" w:rsidRPr="00214490" w:rsidRDefault="00214490" w:rsidP="00834377">
            <w:pPr>
              <w:jc w:val="center"/>
              <w:rPr>
                <w:color w:val="000000"/>
                <w:sz w:val="18"/>
                <w:szCs w:val="18"/>
              </w:rPr>
            </w:pPr>
            <w:r w:rsidRPr="00214490">
              <w:rPr>
                <w:color w:val="000000"/>
                <w:sz w:val="18"/>
                <w:szCs w:val="18"/>
              </w:rPr>
              <w:t>888,47</w:t>
            </w:r>
          </w:p>
        </w:tc>
        <w:tc>
          <w:tcPr>
            <w:tcW w:w="800" w:type="dxa"/>
            <w:tcBorders>
              <w:top w:val="nil"/>
              <w:left w:val="nil"/>
              <w:bottom w:val="single" w:sz="4" w:space="0" w:color="auto"/>
              <w:right w:val="single" w:sz="4" w:space="0" w:color="auto"/>
            </w:tcBorders>
            <w:shd w:val="clear" w:color="auto" w:fill="auto"/>
            <w:noWrap/>
            <w:vAlign w:val="center"/>
            <w:hideMark/>
          </w:tcPr>
          <w:p w14:paraId="17F8721A" w14:textId="77777777" w:rsidR="00214490" w:rsidRPr="00214490" w:rsidRDefault="00214490" w:rsidP="00834377">
            <w:pPr>
              <w:jc w:val="center"/>
              <w:rPr>
                <w:color w:val="000000"/>
                <w:sz w:val="18"/>
                <w:szCs w:val="18"/>
              </w:rPr>
            </w:pPr>
            <w:r w:rsidRPr="00214490">
              <w:rPr>
                <w:color w:val="000000"/>
                <w:sz w:val="18"/>
                <w:szCs w:val="18"/>
              </w:rPr>
              <w:t>880,59</w:t>
            </w:r>
          </w:p>
        </w:tc>
        <w:tc>
          <w:tcPr>
            <w:tcW w:w="760" w:type="dxa"/>
            <w:tcBorders>
              <w:top w:val="nil"/>
              <w:left w:val="nil"/>
              <w:bottom w:val="single" w:sz="4" w:space="0" w:color="auto"/>
              <w:right w:val="single" w:sz="4" w:space="0" w:color="auto"/>
            </w:tcBorders>
            <w:shd w:val="clear" w:color="auto" w:fill="auto"/>
            <w:noWrap/>
            <w:vAlign w:val="center"/>
            <w:hideMark/>
          </w:tcPr>
          <w:p w14:paraId="313E11FC" w14:textId="77777777" w:rsidR="00214490" w:rsidRPr="00214490" w:rsidRDefault="00214490" w:rsidP="00834377">
            <w:pPr>
              <w:jc w:val="center"/>
              <w:rPr>
                <w:color w:val="000000"/>
                <w:sz w:val="18"/>
                <w:szCs w:val="18"/>
              </w:rPr>
            </w:pPr>
            <w:r w:rsidRPr="00214490">
              <w:rPr>
                <w:color w:val="000000"/>
                <w:sz w:val="18"/>
                <w:szCs w:val="18"/>
              </w:rPr>
              <w:t>878,62</w:t>
            </w:r>
          </w:p>
        </w:tc>
        <w:tc>
          <w:tcPr>
            <w:tcW w:w="760" w:type="dxa"/>
            <w:tcBorders>
              <w:top w:val="nil"/>
              <w:left w:val="nil"/>
              <w:bottom w:val="single" w:sz="4" w:space="0" w:color="auto"/>
              <w:right w:val="single" w:sz="4" w:space="0" w:color="auto"/>
            </w:tcBorders>
            <w:shd w:val="clear" w:color="auto" w:fill="auto"/>
            <w:noWrap/>
            <w:vAlign w:val="center"/>
            <w:hideMark/>
          </w:tcPr>
          <w:p w14:paraId="3544AF6A" w14:textId="77777777" w:rsidR="00214490" w:rsidRPr="00214490" w:rsidRDefault="00214490" w:rsidP="00834377">
            <w:pPr>
              <w:jc w:val="center"/>
              <w:rPr>
                <w:color w:val="000000"/>
                <w:sz w:val="18"/>
                <w:szCs w:val="18"/>
              </w:rPr>
            </w:pPr>
            <w:r w:rsidRPr="00214490">
              <w:rPr>
                <w:color w:val="000000"/>
                <w:sz w:val="18"/>
                <w:szCs w:val="18"/>
              </w:rPr>
              <w:t>862,86</w:t>
            </w:r>
          </w:p>
        </w:tc>
        <w:tc>
          <w:tcPr>
            <w:tcW w:w="1077" w:type="dxa"/>
            <w:tcBorders>
              <w:top w:val="nil"/>
              <w:left w:val="nil"/>
              <w:bottom w:val="single" w:sz="4" w:space="0" w:color="auto"/>
              <w:right w:val="single" w:sz="4" w:space="0" w:color="auto"/>
            </w:tcBorders>
            <w:shd w:val="clear" w:color="auto" w:fill="auto"/>
            <w:noWrap/>
            <w:vAlign w:val="center"/>
            <w:hideMark/>
          </w:tcPr>
          <w:p w14:paraId="270A3832" w14:textId="77777777" w:rsidR="00214490" w:rsidRPr="00214490" w:rsidRDefault="00214490" w:rsidP="00834377">
            <w:pPr>
              <w:jc w:val="center"/>
              <w:rPr>
                <w:color w:val="000000"/>
                <w:sz w:val="18"/>
                <w:szCs w:val="18"/>
              </w:rPr>
            </w:pPr>
            <w:r w:rsidRPr="00214490">
              <w:rPr>
                <w:color w:val="000000"/>
                <w:sz w:val="18"/>
                <w:szCs w:val="18"/>
              </w:rPr>
              <w:t>845,13</w:t>
            </w:r>
          </w:p>
        </w:tc>
      </w:tr>
    </w:tbl>
    <w:p w14:paraId="68281AFB" w14:textId="77777777" w:rsidR="00214490" w:rsidRDefault="00214490" w:rsidP="00214490">
      <w:pPr>
        <w:pStyle w:val="af0"/>
        <w:shd w:val="clear" w:color="auto" w:fill="FFFFFF"/>
        <w:rPr>
          <w:b/>
          <w:sz w:val="24"/>
          <w:szCs w:val="24"/>
        </w:rPr>
        <w:sectPr w:rsidR="00214490" w:rsidSect="00214490">
          <w:pgSz w:w="16838" w:h="11906" w:orient="landscape"/>
          <w:pgMar w:top="1134" w:right="1134" w:bottom="851" w:left="284" w:header="0" w:footer="0" w:gutter="0"/>
          <w:cols w:space="708"/>
        </w:sectPr>
      </w:pPr>
    </w:p>
    <w:p w14:paraId="4A3CC7C7" w14:textId="1ABF6BF9" w:rsidR="00014B09" w:rsidRDefault="00834377" w:rsidP="004419F7">
      <w:pPr>
        <w:jc w:val="both"/>
        <w:rPr>
          <w:b/>
        </w:rPr>
      </w:pPr>
      <w:r>
        <w:lastRenderedPageBreak/>
        <w:t xml:space="preserve">Анализ </w:t>
      </w:r>
      <w:r w:rsidR="003331AA">
        <w:t>табличных данных показывает, что в МО  в перспективе будет наблюдаться изменение  объемов накопления ТКО в зависимости от численности населения, также могут изменяться  нормы накопления в зависимости от социальной структуры  населения муниципального образования.</w:t>
      </w:r>
    </w:p>
    <w:p w14:paraId="18C90525" w14:textId="77777777" w:rsidR="00014B09" w:rsidRDefault="00014B09" w:rsidP="004419F7">
      <w:pPr>
        <w:rPr>
          <w:b/>
        </w:rPr>
      </w:pPr>
    </w:p>
    <w:p w14:paraId="72D72CD6" w14:textId="0003421E" w:rsidR="00014B09" w:rsidRPr="00CF06C5" w:rsidRDefault="003331AA" w:rsidP="004419F7">
      <w:pPr>
        <w:pStyle w:val="2"/>
        <w:rPr>
          <w:rFonts w:ascii="Times New Roman" w:hAnsi="Times New Roman"/>
          <w:b w:val="0"/>
          <w:i w:val="0"/>
          <w:iCs/>
          <w:szCs w:val="28"/>
        </w:rPr>
      </w:pPr>
      <w:bookmarkStart w:id="40" w:name="_Toc167136866"/>
      <w:r w:rsidRPr="00CF06C5">
        <w:rPr>
          <w:rFonts w:ascii="Times New Roman" w:hAnsi="Times New Roman"/>
          <w:i w:val="0"/>
          <w:iCs/>
          <w:szCs w:val="28"/>
        </w:rPr>
        <w:t>2.</w:t>
      </w:r>
      <w:r w:rsidR="000F6FA5" w:rsidRPr="00CF06C5">
        <w:rPr>
          <w:rFonts w:ascii="Times New Roman" w:hAnsi="Times New Roman"/>
          <w:i w:val="0"/>
          <w:iCs/>
          <w:szCs w:val="28"/>
        </w:rPr>
        <w:t>3</w:t>
      </w:r>
      <w:r w:rsidRPr="00CF06C5">
        <w:rPr>
          <w:rFonts w:ascii="Times New Roman" w:hAnsi="Times New Roman"/>
          <w:i w:val="0"/>
          <w:iCs/>
          <w:szCs w:val="28"/>
        </w:rPr>
        <w:t>. Прогноз спроса для системы электроснабжения</w:t>
      </w:r>
      <w:bookmarkEnd w:id="40"/>
    </w:p>
    <w:p w14:paraId="43E00A20" w14:textId="77777777" w:rsidR="00014B09" w:rsidRDefault="00014B09" w:rsidP="004419F7">
      <w:pPr>
        <w:rPr>
          <w:b/>
        </w:rPr>
      </w:pPr>
    </w:p>
    <w:p w14:paraId="04F1352F" w14:textId="77777777" w:rsidR="00014B09" w:rsidRDefault="003331AA" w:rsidP="004419F7">
      <w:pPr>
        <w:jc w:val="both"/>
      </w:pPr>
      <w:r>
        <w:t xml:space="preserve">      В соответствии с Генеральным планом, намеченными мероприятиями по электрификации перспективных планировочных районов и изменением  прогнозируемой численности населения, для категории потребителей «население» в перспективе ожидается увеличение показателей спроса электрической энергии для системы электроснабжения муниципального образования. </w:t>
      </w:r>
    </w:p>
    <w:p w14:paraId="34921175" w14:textId="77777777" w:rsidR="00014B09" w:rsidRDefault="003331AA" w:rsidP="004419F7">
      <w:pPr>
        <w:jc w:val="both"/>
      </w:pPr>
      <w:r>
        <w:t xml:space="preserve">     Для организаций бюджетной сферы и промышленных объектов прогнозируется уменьшение значения потребляемой электроэнергии. Это может быть вызвано уменьшением объёмов производства для промышленных потребителей, а также выполнением запланированных мероприятий по энергосбережению и повышению энергоэффективности для всех потребителей. </w:t>
      </w:r>
    </w:p>
    <w:p w14:paraId="62B496FC" w14:textId="668AAEFA" w:rsidR="00014B09" w:rsidRDefault="003331AA" w:rsidP="004419F7">
      <w:pPr>
        <w:jc w:val="both"/>
      </w:pPr>
      <w:r>
        <w:t xml:space="preserve">     Оценка величины присоединяемой нагрузки на расчетный период проведена на основании информации о сроках застройки новых планировочных жилых районов и  расчетной электрической мощности подключения этих районов. Оценка изменения показателей спроса по системе электроснабжения муниципального образования выполнена в соответствии с данными, предоставленными филиалом ПАО «МРСК Центра» – «Курскэнерго» и приведена в таблице </w:t>
      </w:r>
      <w:r w:rsidR="008C3896">
        <w:t>2.15</w:t>
      </w:r>
      <w:r>
        <w:t>.</w:t>
      </w:r>
    </w:p>
    <w:p w14:paraId="45112773" w14:textId="77777777" w:rsidR="00014B09" w:rsidRDefault="00014B09" w:rsidP="004419F7">
      <w:pPr>
        <w:jc w:val="both"/>
        <w:rPr>
          <w:b/>
        </w:rPr>
      </w:pPr>
    </w:p>
    <w:p w14:paraId="3E2341D1" w14:textId="2548D979" w:rsidR="00014B09" w:rsidRDefault="003331AA" w:rsidP="004419F7">
      <w:pPr>
        <w:pStyle w:val="3"/>
        <w:rPr>
          <w:b w:val="0"/>
        </w:rPr>
      </w:pPr>
      <w:bookmarkStart w:id="41" w:name="_Toc167136867"/>
      <w:r>
        <w:t>2.</w:t>
      </w:r>
      <w:r w:rsidR="000F6FA5">
        <w:t>3</w:t>
      </w:r>
      <w:r>
        <w:t>.1. Общая характеристика и организационная структура системы</w:t>
      </w:r>
      <w:bookmarkEnd w:id="41"/>
      <w:r>
        <w:t xml:space="preserve"> </w:t>
      </w:r>
    </w:p>
    <w:p w14:paraId="69A0BD00" w14:textId="77777777" w:rsidR="00014B09" w:rsidRDefault="003331AA" w:rsidP="004419F7">
      <w:pPr>
        <w:jc w:val="both"/>
      </w:pPr>
      <w:r>
        <w:t xml:space="preserve">     Система электроснабжения муниципального образования  относится к </w:t>
      </w:r>
      <w:r>
        <w:rPr>
          <w:b/>
          <w:bCs/>
        </w:rPr>
        <w:t xml:space="preserve">первой </w:t>
      </w:r>
      <w:r>
        <w:t xml:space="preserve">ценовой зоне оптового рынка электроэнергии и мощности. Правовая основа оптового рынка регламентирована постановлением Правительства РФ от 27.12.2010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w:t>
      </w:r>
    </w:p>
    <w:p w14:paraId="567F8D2E" w14:textId="77777777" w:rsidR="00014B09" w:rsidRDefault="003331AA" w:rsidP="004419F7">
      <w:pPr>
        <w:jc w:val="both"/>
      </w:pPr>
      <w:r>
        <w:t xml:space="preserve">     Реализация электроэнергии потребителю производится на розничном рынке электроэнергии. Правила функционирования розничного рынка электроэнергии регламентированы постановлением Правительства РФ №442 от 04.05.2012. «О функционировании розничных рынков электрической энергии, полном и (или) частичном ограничении режима потребления электрической энергии». </w:t>
      </w:r>
    </w:p>
    <w:p w14:paraId="26E91799" w14:textId="0CA555F6" w:rsidR="00014B09" w:rsidRDefault="003331AA" w:rsidP="00386100">
      <w:pPr>
        <w:pStyle w:val="affc"/>
        <w:spacing w:line="240" w:lineRule="auto"/>
        <w:ind w:left="0"/>
        <w:jc w:val="both"/>
        <w:rPr>
          <w:b w:val="0"/>
        </w:rPr>
      </w:pPr>
      <w:r>
        <w:t>Таблица 2.</w:t>
      </w:r>
      <w:proofErr w:type="gramStart"/>
      <w:r w:rsidR="00F33847">
        <w:t>1</w:t>
      </w:r>
      <w:r w:rsidR="00742DCC">
        <w:t>9</w:t>
      </w:r>
      <w:r>
        <w:t>.Перспективные</w:t>
      </w:r>
      <w:proofErr w:type="gramEnd"/>
      <w:r>
        <w:t xml:space="preserve"> показатели спроса для системы электроснабжения </w:t>
      </w:r>
      <w:r w:rsidR="00845785">
        <w:t>муниципального образования</w:t>
      </w:r>
      <w:r>
        <w:t xml:space="preserve"> </w:t>
      </w:r>
    </w:p>
    <w:tbl>
      <w:tblPr>
        <w:tblW w:w="10099" w:type="dxa"/>
        <w:jc w:val="center"/>
        <w:tblLook w:val="04A0" w:firstRow="1" w:lastRow="0" w:firstColumn="1" w:lastColumn="0" w:noHBand="0" w:noVBand="1"/>
      </w:tblPr>
      <w:tblGrid>
        <w:gridCol w:w="704"/>
        <w:gridCol w:w="2652"/>
        <w:gridCol w:w="1273"/>
        <w:gridCol w:w="766"/>
        <w:gridCol w:w="766"/>
        <w:gridCol w:w="819"/>
        <w:gridCol w:w="766"/>
        <w:gridCol w:w="766"/>
        <w:gridCol w:w="766"/>
        <w:gridCol w:w="821"/>
      </w:tblGrid>
      <w:tr w:rsidR="00014B09" w14:paraId="235A50CD" w14:textId="77777777" w:rsidTr="00FE0B28">
        <w:trPr>
          <w:trHeight w:val="300"/>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299A05" w14:textId="77777777" w:rsidR="00014B09" w:rsidRDefault="003331AA" w:rsidP="004419F7">
            <w:pPr>
              <w:jc w:val="center"/>
              <w:rPr>
                <w:color w:val="000000"/>
                <w:sz w:val="20"/>
              </w:rPr>
            </w:pPr>
            <w:r>
              <w:rPr>
                <w:color w:val="000000"/>
                <w:sz w:val="20"/>
              </w:rPr>
              <w:t>№</w:t>
            </w:r>
          </w:p>
        </w:tc>
        <w:tc>
          <w:tcPr>
            <w:tcW w:w="26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067508" w14:textId="77777777" w:rsidR="00014B09" w:rsidRDefault="003331AA" w:rsidP="004419F7">
            <w:pPr>
              <w:rPr>
                <w:color w:val="000000"/>
                <w:sz w:val="20"/>
              </w:rPr>
            </w:pPr>
            <w:r>
              <w:rPr>
                <w:color w:val="000000"/>
                <w:sz w:val="20"/>
              </w:rPr>
              <w:t>Показатель</w:t>
            </w:r>
          </w:p>
        </w:tc>
        <w:tc>
          <w:tcPr>
            <w:tcW w:w="6742" w:type="dxa"/>
            <w:gridSpan w:val="8"/>
            <w:tcBorders>
              <w:top w:val="single" w:sz="4" w:space="0" w:color="auto"/>
              <w:left w:val="nil"/>
              <w:bottom w:val="single" w:sz="4" w:space="0" w:color="auto"/>
              <w:right w:val="single" w:sz="4" w:space="0" w:color="auto"/>
            </w:tcBorders>
            <w:shd w:val="clear" w:color="auto" w:fill="auto"/>
            <w:noWrap/>
            <w:vAlign w:val="center"/>
          </w:tcPr>
          <w:p w14:paraId="62C464C2" w14:textId="77777777" w:rsidR="00014B09" w:rsidRDefault="003331AA" w:rsidP="004419F7">
            <w:pPr>
              <w:jc w:val="center"/>
              <w:rPr>
                <w:color w:val="000000"/>
                <w:sz w:val="20"/>
              </w:rPr>
            </w:pPr>
            <w:r>
              <w:rPr>
                <w:color w:val="000000"/>
                <w:sz w:val="20"/>
              </w:rPr>
              <w:t>Период прогнозирования</w:t>
            </w:r>
          </w:p>
        </w:tc>
      </w:tr>
      <w:tr w:rsidR="00014B09" w14:paraId="7707B398" w14:textId="77777777" w:rsidTr="00FE0B28">
        <w:trPr>
          <w:trHeight w:val="300"/>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5ADA98A5" w14:textId="77777777" w:rsidR="00014B09" w:rsidRDefault="00014B09" w:rsidP="004419F7">
            <w:pPr>
              <w:rPr>
                <w:color w:val="000000"/>
                <w:sz w:val="20"/>
              </w:rPr>
            </w:pPr>
          </w:p>
        </w:tc>
        <w:tc>
          <w:tcPr>
            <w:tcW w:w="2653" w:type="dxa"/>
            <w:vMerge/>
            <w:tcBorders>
              <w:top w:val="single" w:sz="4" w:space="0" w:color="auto"/>
              <w:left w:val="single" w:sz="4" w:space="0" w:color="auto"/>
              <w:bottom w:val="single" w:sz="4" w:space="0" w:color="auto"/>
              <w:right w:val="single" w:sz="4" w:space="0" w:color="auto"/>
            </w:tcBorders>
            <w:vAlign w:val="center"/>
          </w:tcPr>
          <w:p w14:paraId="0F1ED96C" w14:textId="77777777" w:rsidR="00014B09" w:rsidRDefault="00014B09" w:rsidP="004419F7">
            <w:pPr>
              <w:rPr>
                <w:color w:val="000000"/>
                <w:sz w:val="20"/>
              </w:rPr>
            </w:pPr>
          </w:p>
        </w:tc>
        <w:tc>
          <w:tcPr>
            <w:tcW w:w="1273" w:type="dxa"/>
            <w:tcBorders>
              <w:top w:val="nil"/>
              <w:left w:val="nil"/>
              <w:bottom w:val="single" w:sz="4" w:space="0" w:color="auto"/>
              <w:right w:val="single" w:sz="4" w:space="0" w:color="auto"/>
            </w:tcBorders>
            <w:shd w:val="clear" w:color="auto" w:fill="auto"/>
            <w:vAlign w:val="center"/>
          </w:tcPr>
          <w:p w14:paraId="2D87B1CB" w14:textId="77777777" w:rsidR="00014B09" w:rsidRDefault="003331AA" w:rsidP="004419F7">
            <w:pPr>
              <w:rPr>
                <w:color w:val="000000"/>
                <w:sz w:val="20"/>
              </w:rPr>
            </w:pPr>
            <w:proofErr w:type="spellStart"/>
            <w:r>
              <w:rPr>
                <w:color w:val="000000"/>
                <w:sz w:val="20"/>
              </w:rPr>
              <w:t>ед.изм</w:t>
            </w:r>
            <w:proofErr w:type="spellEnd"/>
          </w:p>
        </w:tc>
        <w:tc>
          <w:tcPr>
            <w:tcW w:w="766" w:type="dxa"/>
            <w:tcBorders>
              <w:top w:val="nil"/>
              <w:left w:val="nil"/>
              <w:bottom w:val="single" w:sz="4" w:space="0" w:color="auto"/>
              <w:right w:val="single" w:sz="4" w:space="0" w:color="auto"/>
            </w:tcBorders>
            <w:shd w:val="clear" w:color="auto" w:fill="auto"/>
            <w:noWrap/>
            <w:vAlign w:val="center"/>
          </w:tcPr>
          <w:p w14:paraId="49BC7D01" w14:textId="77777777" w:rsidR="00014B09" w:rsidRDefault="003331AA" w:rsidP="004419F7">
            <w:pPr>
              <w:rPr>
                <w:color w:val="000000"/>
                <w:sz w:val="18"/>
                <w:szCs w:val="18"/>
              </w:rPr>
            </w:pPr>
            <w:r>
              <w:rPr>
                <w:color w:val="000000"/>
                <w:sz w:val="18"/>
                <w:szCs w:val="18"/>
              </w:rPr>
              <w:t>2023</w:t>
            </w:r>
          </w:p>
        </w:tc>
        <w:tc>
          <w:tcPr>
            <w:tcW w:w="766" w:type="dxa"/>
            <w:tcBorders>
              <w:top w:val="nil"/>
              <w:left w:val="nil"/>
              <w:bottom w:val="single" w:sz="4" w:space="0" w:color="auto"/>
              <w:right w:val="single" w:sz="4" w:space="0" w:color="auto"/>
            </w:tcBorders>
            <w:shd w:val="clear" w:color="auto" w:fill="auto"/>
            <w:noWrap/>
            <w:vAlign w:val="center"/>
          </w:tcPr>
          <w:p w14:paraId="5F147B69" w14:textId="77777777" w:rsidR="00014B09" w:rsidRDefault="003331AA" w:rsidP="004419F7">
            <w:pPr>
              <w:rPr>
                <w:color w:val="000000"/>
                <w:sz w:val="18"/>
                <w:szCs w:val="18"/>
              </w:rPr>
            </w:pPr>
            <w:r>
              <w:rPr>
                <w:color w:val="000000"/>
                <w:sz w:val="18"/>
                <w:szCs w:val="18"/>
              </w:rPr>
              <w:t>2024</w:t>
            </w:r>
          </w:p>
        </w:tc>
        <w:tc>
          <w:tcPr>
            <w:tcW w:w="819" w:type="dxa"/>
            <w:tcBorders>
              <w:top w:val="nil"/>
              <w:left w:val="nil"/>
              <w:bottom w:val="single" w:sz="4" w:space="0" w:color="auto"/>
              <w:right w:val="single" w:sz="4" w:space="0" w:color="auto"/>
            </w:tcBorders>
            <w:shd w:val="clear" w:color="auto" w:fill="auto"/>
            <w:noWrap/>
            <w:vAlign w:val="center"/>
          </w:tcPr>
          <w:p w14:paraId="2FCF4223" w14:textId="77777777" w:rsidR="00014B09" w:rsidRDefault="003331AA" w:rsidP="004419F7">
            <w:pPr>
              <w:rPr>
                <w:color w:val="000000"/>
                <w:sz w:val="18"/>
                <w:szCs w:val="18"/>
              </w:rPr>
            </w:pPr>
            <w:r>
              <w:rPr>
                <w:color w:val="000000"/>
                <w:sz w:val="18"/>
                <w:szCs w:val="18"/>
              </w:rPr>
              <w:t>2025</w:t>
            </w:r>
          </w:p>
        </w:tc>
        <w:tc>
          <w:tcPr>
            <w:tcW w:w="766" w:type="dxa"/>
            <w:tcBorders>
              <w:top w:val="nil"/>
              <w:left w:val="nil"/>
              <w:bottom w:val="single" w:sz="4" w:space="0" w:color="auto"/>
              <w:right w:val="single" w:sz="4" w:space="0" w:color="auto"/>
            </w:tcBorders>
            <w:shd w:val="clear" w:color="auto" w:fill="auto"/>
            <w:noWrap/>
            <w:vAlign w:val="center"/>
          </w:tcPr>
          <w:p w14:paraId="3D290E22" w14:textId="77777777" w:rsidR="00014B09" w:rsidRDefault="003331AA" w:rsidP="004419F7">
            <w:pPr>
              <w:rPr>
                <w:color w:val="000000"/>
                <w:sz w:val="18"/>
                <w:szCs w:val="18"/>
              </w:rPr>
            </w:pPr>
            <w:r>
              <w:rPr>
                <w:color w:val="000000"/>
                <w:sz w:val="18"/>
                <w:szCs w:val="18"/>
              </w:rPr>
              <w:t>2026</w:t>
            </w:r>
          </w:p>
        </w:tc>
        <w:tc>
          <w:tcPr>
            <w:tcW w:w="766" w:type="dxa"/>
            <w:tcBorders>
              <w:top w:val="nil"/>
              <w:left w:val="nil"/>
              <w:bottom w:val="single" w:sz="4" w:space="0" w:color="auto"/>
              <w:right w:val="single" w:sz="4" w:space="0" w:color="auto"/>
            </w:tcBorders>
            <w:shd w:val="clear" w:color="auto" w:fill="auto"/>
            <w:noWrap/>
            <w:vAlign w:val="center"/>
          </w:tcPr>
          <w:p w14:paraId="6B100AE3" w14:textId="77777777" w:rsidR="00014B09" w:rsidRDefault="003331AA" w:rsidP="004419F7">
            <w:pPr>
              <w:rPr>
                <w:color w:val="000000"/>
                <w:sz w:val="18"/>
                <w:szCs w:val="18"/>
              </w:rPr>
            </w:pPr>
            <w:r>
              <w:rPr>
                <w:color w:val="000000"/>
                <w:sz w:val="18"/>
                <w:szCs w:val="18"/>
              </w:rPr>
              <w:t>2027</w:t>
            </w:r>
          </w:p>
        </w:tc>
        <w:tc>
          <w:tcPr>
            <w:tcW w:w="766" w:type="dxa"/>
            <w:tcBorders>
              <w:top w:val="nil"/>
              <w:left w:val="nil"/>
              <w:bottom w:val="single" w:sz="4" w:space="0" w:color="auto"/>
              <w:right w:val="single" w:sz="4" w:space="0" w:color="auto"/>
            </w:tcBorders>
            <w:shd w:val="clear" w:color="auto" w:fill="auto"/>
            <w:noWrap/>
            <w:vAlign w:val="center"/>
          </w:tcPr>
          <w:p w14:paraId="617E8CD1" w14:textId="77777777" w:rsidR="00014B09" w:rsidRDefault="003331AA" w:rsidP="004419F7">
            <w:pPr>
              <w:rPr>
                <w:color w:val="000000"/>
                <w:sz w:val="18"/>
                <w:szCs w:val="18"/>
              </w:rPr>
            </w:pPr>
            <w:r>
              <w:rPr>
                <w:color w:val="000000"/>
                <w:sz w:val="18"/>
                <w:szCs w:val="18"/>
              </w:rPr>
              <w:t>2028</w:t>
            </w:r>
          </w:p>
        </w:tc>
        <w:tc>
          <w:tcPr>
            <w:tcW w:w="820" w:type="dxa"/>
            <w:tcBorders>
              <w:top w:val="nil"/>
              <w:left w:val="nil"/>
              <w:bottom w:val="single" w:sz="4" w:space="0" w:color="auto"/>
              <w:right w:val="single" w:sz="4" w:space="0" w:color="auto"/>
            </w:tcBorders>
            <w:shd w:val="clear" w:color="auto" w:fill="auto"/>
            <w:noWrap/>
            <w:vAlign w:val="center"/>
          </w:tcPr>
          <w:p w14:paraId="4EED0C8F" w14:textId="1C704051" w:rsidR="00014B09" w:rsidRDefault="003331AA" w:rsidP="004D5B48">
            <w:pPr>
              <w:rPr>
                <w:color w:val="000000"/>
                <w:sz w:val="18"/>
                <w:szCs w:val="18"/>
              </w:rPr>
            </w:pPr>
            <w:r>
              <w:rPr>
                <w:color w:val="000000"/>
                <w:sz w:val="18"/>
                <w:szCs w:val="18"/>
              </w:rPr>
              <w:t>2029-203</w:t>
            </w:r>
            <w:r w:rsidR="00FA7E0B">
              <w:rPr>
                <w:color w:val="000000"/>
                <w:sz w:val="18"/>
                <w:szCs w:val="18"/>
              </w:rPr>
              <w:t>2</w:t>
            </w:r>
          </w:p>
        </w:tc>
      </w:tr>
      <w:tr w:rsidR="00014B09" w14:paraId="50B03946" w14:textId="77777777">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bottom"/>
          </w:tcPr>
          <w:p w14:paraId="7D81D2C3" w14:textId="77777777" w:rsidR="00014B09" w:rsidRDefault="003331AA" w:rsidP="004419F7">
            <w:pPr>
              <w:jc w:val="center"/>
              <w:rPr>
                <w:rFonts w:ascii="Calibri" w:hAnsi="Calibri" w:cs="Calibri"/>
                <w:color w:val="000000"/>
                <w:sz w:val="22"/>
                <w:szCs w:val="22"/>
              </w:rPr>
            </w:pPr>
            <w:r>
              <w:rPr>
                <w:rFonts w:ascii="Calibri" w:hAnsi="Calibri" w:cs="Calibri"/>
                <w:color w:val="000000"/>
                <w:sz w:val="22"/>
                <w:szCs w:val="22"/>
              </w:rPr>
              <w:t> </w:t>
            </w:r>
          </w:p>
        </w:tc>
        <w:tc>
          <w:tcPr>
            <w:tcW w:w="9395" w:type="dxa"/>
            <w:gridSpan w:val="9"/>
            <w:tcBorders>
              <w:top w:val="single" w:sz="4" w:space="0" w:color="auto"/>
              <w:left w:val="nil"/>
              <w:bottom w:val="single" w:sz="4" w:space="0" w:color="auto"/>
              <w:right w:val="single" w:sz="4" w:space="0" w:color="auto"/>
            </w:tcBorders>
            <w:shd w:val="clear" w:color="000000" w:fill="FFFF00"/>
            <w:noWrap/>
            <w:vAlign w:val="center"/>
          </w:tcPr>
          <w:p w14:paraId="787F8F7A" w14:textId="77777777" w:rsidR="00014B09" w:rsidRDefault="003331AA" w:rsidP="004419F7">
            <w:pPr>
              <w:jc w:val="center"/>
              <w:rPr>
                <w:color w:val="000000"/>
                <w:sz w:val="20"/>
              </w:rPr>
            </w:pPr>
            <w:r>
              <w:rPr>
                <w:color w:val="000000"/>
                <w:sz w:val="20"/>
              </w:rPr>
              <w:t>Электроснабжение</w:t>
            </w:r>
          </w:p>
        </w:tc>
      </w:tr>
      <w:tr w:rsidR="00FE0B28" w14:paraId="30BBFFC4" w14:textId="77777777" w:rsidTr="002D50BF">
        <w:trPr>
          <w:trHeight w:val="7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1392194F" w14:textId="5B923C0C" w:rsidR="00FE0B28" w:rsidRDefault="00FE0B28" w:rsidP="00FE0B28">
            <w:pPr>
              <w:jc w:val="center"/>
              <w:rPr>
                <w:color w:val="000000"/>
                <w:sz w:val="18"/>
                <w:szCs w:val="18"/>
              </w:rPr>
            </w:pPr>
            <w:r>
              <w:rPr>
                <w:rFonts w:ascii="Calibri" w:hAnsi="Calibri" w:cs="Calibri"/>
                <w:color w:val="000000"/>
                <w:sz w:val="22"/>
                <w:szCs w:val="22"/>
              </w:rPr>
              <w:t>1</w:t>
            </w:r>
          </w:p>
        </w:tc>
        <w:tc>
          <w:tcPr>
            <w:tcW w:w="2653" w:type="dxa"/>
            <w:tcBorders>
              <w:top w:val="nil"/>
              <w:left w:val="nil"/>
              <w:bottom w:val="single" w:sz="4" w:space="0" w:color="auto"/>
              <w:right w:val="single" w:sz="4" w:space="0" w:color="auto"/>
            </w:tcBorders>
            <w:shd w:val="clear" w:color="auto" w:fill="auto"/>
            <w:vAlign w:val="center"/>
          </w:tcPr>
          <w:p w14:paraId="66E1AE3C" w14:textId="3D89704B" w:rsidR="00FE0B28" w:rsidRDefault="00FE0B28" w:rsidP="00FE0B28">
            <w:pPr>
              <w:rPr>
                <w:color w:val="000000"/>
                <w:sz w:val="18"/>
                <w:szCs w:val="18"/>
              </w:rPr>
            </w:pPr>
            <w:r>
              <w:rPr>
                <w:color w:val="000000"/>
                <w:sz w:val="20"/>
              </w:rPr>
              <w:t>Численность населения, пользующая  услугами  электроснабжения</w:t>
            </w:r>
          </w:p>
        </w:tc>
        <w:tc>
          <w:tcPr>
            <w:tcW w:w="1273" w:type="dxa"/>
            <w:tcBorders>
              <w:top w:val="nil"/>
              <w:left w:val="nil"/>
              <w:bottom w:val="single" w:sz="4" w:space="0" w:color="auto"/>
              <w:right w:val="single" w:sz="4" w:space="0" w:color="auto"/>
            </w:tcBorders>
            <w:shd w:val="clear" w:color="auto" w:fill="auto"/>
            <w:noWrap/>
            <w:vAlign w:val="center"/>
          </w:tcPr>
          <w:p w14:paraId="7AE61906" w14:textId="5D88D789" w:rsidR="00FE0B28" w:rsidRDefault="00FE0B28" w:rsidP="00FE0B28">
            <w:pPr>
              <w:rPr>
                <w:color w:val="000000"/>
                <w:sz w:val="18"/>
                <w:szCs w:val="18"/>
              </w:rPr>
            </w:pPr>
            <w:r>
              <w:rPr>
                <w:color w:val="000000"/>
                <w:sz w:val="20"/>
              </w:rPr>
              <w:t>чел</w:t>
            </w:r>
          </w:p>
        </w:tc>
        <w:tc>
          <w:tcPr>
            <w:tcW w:w="766" w:type="dxa"/>
            <w:tcBorders>
              <w:top w:val="nil"/>
              <w:left w:val="nil"/>
              <w:bottom w:val="single" w:sz="4" w:space="0" w:color="auto"/>
              <w:right w:val="single" w:sz="4" w:space="0" w:color="auto"/>
            </w:tcBorders>
            <w:shd w:val="clear" w:color="auto" w:fill="auto"/>
            <w:vAlign w:val="center"/>
          </w:tcPr>
          <w:p w14:paraId="685AE43A" w14:textId="4CCD47B6" w:rsidR="00FE0B28" w:rsidRDefault="00FE0B28" w:rsidP="00FE0B28">
            <w:pPr>
              <w:jc w:val="center"/>
              <w:rPr>
                <w:color w:val="000000"/>
                <w:sz w:val="18"/>
                <w:szCs w:val="18"/>
              </w:rPr>
            </w:pPr>
            <w:r>
              <w:rPr>
                <w:color w:val="000000"/>
                <w:sz w:val="20"/>
              </w:rPr>
              <w:t>587</w:t>
            </w:r>
          </w:p>
        </w:tc>
        <w:tc>
          <w:tcPr>
            <w:tcW w:w="766" w:type="dxa"/>
            <w:tcBorders>
              <w:top w:val="nil"/>
              <w:left w:val="nil"/>
              <w:bottom w:val="single" w:sz="4" w:space="0" w:color="auto"/>
              <w:right w:val="single" w:sz="4" w:space="0" w:color="auto"/>
            </w:tcBorders>
            <w:shd w:val="clear" w:color="auto" w:fill="auto"/>
            <w:vAlign w:val="center"/>
          </w:tcPr>
          <w:p w14:paraId="01F27864" w14:textId="420D5E22" w:rsidR="00FE0B28" w:rsidRDefault="00FE0B28" w:rsidP="00FE0B28">
            <w:pPr>
              <w:jc w:val="center"/>
              <w:rPr>
                <w:color w:val="000000"/>
                <w:sz w:val="18"/>
                <w:szCs w:val="18"/>
              </w:rPr>
            </w:pPr>
            <w:r>
              <w:rPr>
                <w:color w:val="000000"/>
                <w:sz w:val="20"/>
              </w:rPr>
              <w:t>561</w:t>
            </w:r>
          </w:p>
        </w:tc>
        <w:tc>
          <w:tcPr>
            <w:tcW w:w="819" w:type="dxa"/>
            <w:tcBorders>
              <w:top w:val="nil"/>
              <w:left w:val="nil"/>
              <w:bottom w:val="single" w:sz="4" w:space="0" w:color="auto"/>
              <w:right w:val="single" w:sz="4" w:space="0" w:color="auto"/>
            </w:tcBorders>
            <w:shd w:val="clear" w:color="auto" w:fill="auto"/>
            <w:vAlign w:val="center"/>
          </w:tcPr>
          <w:p w14:paraId="4E013658" w14:textId="74F17DEC" w:rsidR="00FE0B28" w:rsidRDefault="00FE0B28" w:rsidP="00FE0B28">
            <w:pPr>
              <w:jc w:val="center"/>
              <w:rPr>
                <w:color w:val="000000"/>
                <w:sz w:val="18"/>
                <w:szCs w:val="18"/>
              </w:rPr>
            </w:pPr>
            <w:r>
              <w:rPr>
                <w:color w:val="000000"/>
                <w:sz w:val="20"/>
              </w:rPr>
              <w:t>551</w:t>
            </w:r>
          </w:p>
        </w:tc>
        <w:tc>
          <w:tcPr>
            <w:tcW w:w="766" w:type="dxa"/>
            <w:tcBorders>
              <w:top w:val="nil"/>
              <w:left w:val="nil"/>
              <w:bottom w:val="single" w:sz="4" w:space="0" w:color="auto"/>
              <w:right w:val="single" w:sz="4" w:space="0" w:color="auto"/>
            </w:tcBorders>
            <w:shd w:val="clear" w:color="auto" w:fill="auto"/>
            <w:vAlign w:val="center"/>
          </w:tcPr>
          <w:p w14:paraId="1F8EB9A5" w14:textId="05471007" w:rsidR="00FE0B28" w:rsidRDefault="00FE0B28" w:rsidP="00FE0B28">
            <w:pPr>
              <w:jc w:val="center"/>
              <w:rPr>
                <w:color w:val="000000"/>
                <w:sz w:val="18"/>
                <w:szCs w:val="18"/>
              </w:rPr>
            </w:pPr>
            <w:r>
              <w:rPr>
                <w:color w:val="000000"/>
                <w:sz w:val="20"/>
              </w:rPr>
              <w:t>541</w:t>
            </w:r>
          </w:p>
        </w:tc>
        <w:tc>
          <w:tcPr>
            <w:tcW w:w="766" w:type="dxa"/>
            <w:tcBorders>
              <w:top w:val="nil"/>
              <w:left w:val="nil"/>
              <w:bottom w:val="single" w:sz="4" w:space="0" w:color="auto"/>
              <w:right w:val="single" w:sz="4" w:space="0" w:color="auto"/>
            </w:tcBorders>
            <w:shd w:val="clear" w:color="auto" w:fill="auto"/>
            <w:vAlign w:val="center"/>
          </w:tcPr>
          <w:p w14:paraId="4174BA18" w14:textId="053920B7" w:rsidR="00FE0B28" w:rsidRDefault="00FE0B28" w:rsidP="00FE0B28">
            <w:pPr>
              <w:jc w:val="center"/>
              <w:rPr>
                <w:color w:val="000000"/>
                <w:sz w:val="18"/>
                <w:szCs w:val="18"/>
              </w:rPr>
            </w:pPr>
            <w:r>
              <w:rPr>
                <w:color w:val="000000"/>
                <w:sz w:val="20"/>
              </w:rPr>
              <w:t>531</w:t>
            </w:r>
          </w:p>
        </w:tc>
        <w:tc>
          <w:tcPr>
            <w:tcW w:w="766" w:type="dxa"/>
            <w:tcBorders>
              <w:top w:val="nil"/>
              <w:left w:val="nil"/>
              <w:bottom w:val="single" w:sz="4" w:space="0" w:color="auto"/>
              <w:right w:val="single" w:sz="4" w:space="0" w:color="auto"/>
            </w:tcBorders>
            <w:shd w:val="clear" w:color="auto" w:fill="auto"/>
            <w:vAlign w:val="center"/>
          </w:tcPr>
          <w:p w14:paraId="36140BAD" w14:textId="15D2D4EB" w:rsidR="00FE0B28" w:rsidRDefault="00FE0B28" w:rsidP="00FE0B28">
            <w:pPr>
              <w:jc w:val="center"/>
              <w:rPr>
                <w:color w:val="000000"/>
                <w:sz w:val="18"/>
                <w:szCs w:val="18"/>
              </w:rPr>
            </w:pPr>
            <w:r>
              <w:rPr>
                <w:color w:val="000000"/>
                <w:sz w:val="20"/>
              </w:rPr>
              <w:t>521</w:t>
            </w:r>
          </w:p>
        </w:tc>
        <w:tc>
          <w:tcPr>
            <w:tcW w:w="820" w:type="dxa"/>
            <w:tcBorders>
              <w:top w:val="nil"/>
              <w:left w:val="nil"/>
              <w:bottom w:val="single" w:sz="4" w:space="0" w:color="auto"/>
              <w:right w:val="single" w:sz="4" w:space="0" w:color="auto"/>
            </w:tcBorders>
            <w:shd w:val="clear" w:color="auto" w:fill="auto"/>
            <w:vAlign w:val="bottom"/>
          </w:tcPr>
          <w:p w14:paraId="3A10C756" w14:textId="69EB16BD" w:rsidR="00FE0B28" w:rsidRDefault="00FE0B28" w:rsidP="00FE0B28">
            <w:pPr>
              <w:jc w:val="center"/>
              <w:rPr>
                <w:color w:val="000000"/>
                <w:sz w:val="18"/>
                <w:szCs w:val="18"/>
              </w:rPr>
            </w:pPr>
            <w:r>
              <w:rPr>
                <w:rFonts w:ascii="Calibri" w:hAnsi="Calibri" w:cs="Calibri"/>
                <w:color w:val="000000"/>
                <w:sz w:val="22"/>
                <w:szCs w:val="22"/>
              </w:rPr>
              <w:t>496</w:t>
            </w:r>
          </w:p>
        </w:tc>
      </w:tr>
      <w:tr w:rsidR="00FE0B28" w14:paraId="70846219" w14:textId="77777777" w:rsidTr="002D50BF">
        <w:trPr>
          <w:trHeight w:val="48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74FCDA8" w14:textId="0DDC46D1" w:rsidR="00FE0B28" w:rsidRDefault="00FE0B28" w:rsidP="00FE0B28">
            <w:pPr>
              <w:jc w:val="center"/>
              <w:rPr>
                <w:color w:val="000000"/>
                <w:sz w:val="18"/>
                <w:szCs w:val="18"/>
              </w:rPr>
            </w:pPr>
            <w:r>
              <w:rPr>
                <w:rFonts w:ascii="Calibri" w:hAnsi="Calibri" w:cs="Calibri"/>
                <w:color w:val="000000"/>
                <w:sz w:val="22"/>
                <w:szCs w:val="22"/>
              </w:rPr>
              <w:t>2</w:t>
            </w:r>
          </w:p>
        </w:tc>
        <w:tc>
          <w:tcPr>
            <w:tcW w:w="2653" w:type="dxa"/>
            <w:tcBorders>
              <w:top w:val="nil"/>
              <w:left w:val="nil"/>
              <w:bottom w:val="single" w:sz="4" w:space="0" w:color="auto"/>
              <w:right w:val="single" w:sz="4" w:space="0" w:color="auto"/>
            </w:tcBorders>
            <w:shd w:val="clear" w:color="auto" w:fill="auto"/>
            <w:vAlign w:val="center"/>
          </w:tcPr>
          <w:p w14:paraId="0B917C81" w14:textId="3FFA36C3" w:rsidR="00FE0B28" w:rsidRDefault="00FE0B28" w:rsidP="00FE0B28">
            <w:pPr>
              <w:rPr>
                <w:color w:val="000000"/>
                <w:sz w:val="18"/>
                <w:szCs w:val="18"/>
              </w:rPr>
            </w:pPr>
            <w:r>
              <w:rPr>
                <w:color w:val="000000"/>
                <w:sz w:val="20"/>
              </w:rPr>
              <w:t>Потребление электроэнергии населением</w:t>
            </w:r>
          </w:p>
        </w:tc>
        <w:tc>
          <w:tcPr>
            <w:tcW w:w="1273" w:type="dxa"/>
            <w:tcBorders>
              <w:top w:val="nil"/>
              <w:left w:val="nil"/>
              <w:bottom w:val="single" w:sz="4" w:space="0" w:color="auto"/>
              <w:right w:val="single" w:sz="4" w:space="0" w:color="auto"/>
            </w:tcBorders>
            <w:shd w:val="clear" w:color="auto" w:fill="auto"/>
            <w:vAlign w:val="center"/>
          </w:tcPr>
          <w:p w14:paraId="67620580" w14:textId="7517EFC8" w:rsidR="00FE0B28" w:rsidRDefault="00FE0B28" w:rsidP="00FE0B28">
            <w:pPr>
              <w:rPr>
                <w:color w:val="000000"/>
                <w:sz w:val="18"/>
                <w:szCs w:val="18"/>
              </w:rPr>
            </w:pPr>
            <w:proofErr w:type="spellStart"/>
            <w:r>
              <w:rPr>
                <w:color w:val="000000"/>
                <w:sz w:val="20"/>
              </w:rPr>
              <w:t>тыс.кВт</w:t>
            </w:r>
            <w:proofErr w:type="spellEnd"/>
            <w:r>
              <w:rPr>
                <w:color w:val="000000"/>
                <w:sz w:val="20"/>
              </w:rPr>
              <w:t>*час</w:t>
            </w:r>
          </w:p>
        </w:tc>
        <w:tc>
          <w:tcPr>
            <w:tcW w:w="766" w:type="dxa"/>
            <w:tcBorders>
              <w:top w:val="nil"/>
              <w:left w:val="nil"/>
              <w:bottom w:val="single" w:sz="4" w:space="0" w:color="auto"/>
              <w:right w:val="single" w:sz="4" w:space="0" w:color="auto"/>
            </w:tcBorders>
            <w:shd w:val="clear" w:color="auto" w:fill="auto"/>
            <w:vAlign w:val="center"/>
          </w:tcPr>
          <w:p w14:paraId="3679F8E2" w14:textId="430634A4" w:rsidR="00FE0B28" w:rsidRPr="00CE4D15" w:rsidRDefault="00FE0B28" w:rsidP="00FE0B28">
            <w:pPr>
              <w:jc w:val="center"/>
              <w:rPr>
                <w:color w:val="000000"/>
                <w:sz w:val="18"/>
                <w:szCs w:val="18"/>
              </w:rPr>
            </w:pPr>
            <w:r w:rsidRPr="00CE4D15">
              <w:rPr>
                <w:color w:val="000000"/>
                <w:sz w:val="20"/>
              </w:rPr>
              <w:t>493,08</w:t>
            </w:r>
          </w:p>
        </w:tc>
        <w:tc>
          <w:tcPr>
            <w:tcW w:w="766" w:type="dxa"/>
            <w:tcBorders>
              <w:top w:val="nil"/>
              <w:left w:val="nil"/>
              <w:bottom w:val="single" w:sz="4" w:space="0" w:color="auto"/>
              <w:right w:val="single" w:sz="4" w:space="0" w:color="auto"/>
            </w:tcBorders>
            <w:shd w:val="clear" w:color="auto" w:fill="auto"/>
            <w:vAlign w:val="center"/>
          </w:tcPr>
          <w:p w14:paraId="004DD9D6" w14:textId="0462FBDA" w:rsidR="00FE0B28" w:rsidRPr="00CE4D15" w:rsidRDefault="00FE0B28" w:rsidP="00FE0B28">
            <w:pPr>
              <w:jc w:val="center"/>
              <w:rPr>
                <w:color w:val="000000"/>
                <w:sz w:val="18"/>
                <w:szCs w:val="18"/>
              </w:rPr>
            </w:pPr>
            <w:r w:rsidRPr="00CE4D15">
              <w:rPr>
                <w:color w:val="000000"/>
                <w:sz w:val="20"/>
              </w:rPr>
              <w:t>471,24</w:t>
            </w:r>
          </w:p>
        </w:tc>
        <w:tc>
          <w:tcPr>
            <w:tcW w:w="819" w:type="dxa"/>
            <w:tcBorders>
              <w:top w:val="nil"/>
              <w:left w:val="nil"/>
              <w:bottom w:val="single" w:sz="4" w:space="0" w:color="auto"/>
              <w:right w:val="single" w:sz="4" w:space="0" w:color="auto"/>
            </w:tcBorders>
            <w:shd w:val="clear" w:color="auto" w:fill="auto"/>
            <w:vAlign w:val="center"/>
          </w:tcPr>
          <w:p w14:paraId="45AA9127" w14:textId="7FC43ADA" w:rsidR="00FE0B28" w:rsidRPr="00CE4D15" w:rsidRDefault="00FE0B28" w:rsidP="00FE0B28">
            <w:pPr>
              <w:jc w:val="center"/>
              <w:rPr>
                <w:color w:val="000000"/>
                <w:sz w:val="18"/>
                <w:szCs w:val="18"/>
              </w:rPr>
            </w:pPr>
            <w:r w:rsidRPr="00CE4D15">
              <w:rPr>
                <w:color w:val="000000"/>
                <w:sz w:val="20"/>
              </w:rPr>
              <w:t>462,84</w:t>
            </w:r>
          </w:p>
        </w:tc>
        <w:tc>
          <w:tcPr>
            <w:tcW w:w="766" w:type="dxa"/>
            <w:tcBorders>
              <w:top w:val="nil"/>
              <w:left w:val="nil"/>
              <w:bottom w:val="single" w:sz="4" w:space="0" w:color="auto"/>
              <w:right w:val="single" w:sz="4" w:space="0" w:color="auto"/>
            </w:tcBorders>
            <w:shd w:val="clear" w:color="auto" w:fill="auto"/>
            <w:vAlign w:val="center"/>
          </w:tcPr>
          <w:p w14:paraId="3B8F57AB" w14:textId="383AE0E7" w:rsidR="00FE0B28" w:rsidRPr="00CE4D15" w:rsidRDefault="00FE0B28" w:rsidP="00FE0B28">
            <w:pPr>
              <w:jc w:val="center"/>
              <w:rPr>
                <w:color w:val="000000"/>
                <w:sz w:val="18"/>
                <w:szCs w:val="18"/>
              </w:rPr>
            </w:pPr>
            <w:r w:rsidRPr="00CE4D15">
              <w:rPr>
                <w:color w:val="000000"/>
                <w:sz w:val="20"/>
              </w:rPr>
              <w:t>454,44</w:t>
            </w:r>
          </w:p>
        </w:tc>
        <w:tc>
          <w:tcPr>
            <w:tcW w:w="766" w:type="dxa"/>
            <w:tcBorders>
              <w:top w:val="nil"/>
              <w:left w:val="nil"/>
              <w:bottom w:val="single" w:sz="4" w:space="0" w:color="auto"/>
              <w:right w:val="single" w:sz="4" w:space="0" w:color="auto"/>
            </w:tcBorders>
            <w:shd w:val="clear" w:color="auto" w:fill="auto"/>
            <w:vAlign w:val="center"/>
          </w:tcPr>
          <w:p w14:paraId="0522FC76" w14:textId="43FCA70A" w:rsidR="00FE0B28" w:rsidRPr="00CE4D15" w:rsidRDefault="00FE0B28" w:rsidP="00FE0B28">
            <w:pPr>
              <w:jc w:val="center"/>
              <w:rPr>
                <w:color w:val="000000"/>
                <w:sz w:val="18"/>
                <w:szCs w:val="18"/>
              </w:rPr>
            </w:pPr>
            <w:r w:rsidRPr="00CE4D15">
              <w:rPr>
                <w:color w:val="000000"/>
                <w:sz w:val="20"/>
              </w:rPr>
              <w:t>446,04</w:t>
            </w:r>
          </w:p>
        </w:tc>
        <w:tc>
          <w:tcPr>
            <w:tcW w:w="766" w:type="dxa"/>
            <w:tcBorders>
              <w:top w:val="nil"/>
              <w:left w:val="nil"/>
              <w:bottom w:val="single" w:sz="4" w:space="0" w:color="auto"/>
              <w:right w:val="single" w:sz="4" w:space="0" w:color="auto"/>
            </w:tcBorders>
            <w:shd w:val="clear" w:color="auto" w:fill="auto"/>
            <w:vAlign w:val="center"/>
          </w:tcPr>
          <w:p w14:paraId="2A3BFD55" w14:textId="0F91E606" w:rsidR="00FE0B28" w:rsidRPr="00CE4D15" w:rsidRDefault="00FE0B28" w:rsidP="00FE0B28">
            <w:pPr>
              <w:jc w:val="center"/>
              <w:rPr>
                <w:color w:val="000000"/>
                <w:sz w:val="18"/>
                <w:szCs w:val="18"/>
              </w:rPr>
            </w:pPr>
            <w:r w:rsidRPr="00CE4D15">
              <w:rPr>
                <w:color w:val="000000"/>
                <w:sz w:val="20"/>
              </w:rPr>
              <w:t>437,64</w:t>
            </w:r>
          </w:p>
        </w:tc>
        <w:tc>
          <w:tcPr>
            <w:tcW w:w="820" w:type="dxa"/>
            <w:tcBorders>
              <w:top w:val="nil"/>
              <w:left w:val="nil"/>
              <w:bottom w:val="single" w:sz="4" w:space="0" w:color="auto"/>
              <w:right w:val="single" w:sz="4" w:space="0" w:color="auto"/>
            </w:tcBorders>
            <w:shd w:val="clear" w:color="auto" w:fill="auto"/>
            <w:vAlign w:val="center"/>
          </w:tcPr>
          <w:p w14:paraId="5A725DC6" w14:textId="3D71487E" w:rsidR="00FE0B28" w:rsidRPr="00CE4D15" w:rsidRDefault="00FE0B28" w:rsidP="00FE0B28">
            <w:pPr>
              <w:jc w:val="center"/>
              <w:rPr>
                <w:color w:val="000000"/>
                <w:sz w:val="18"/>
                <w:szCs w:val="18"/>
              </w:rPr>
            </w:pPr>
            <w:r w:rsidRPr="00CE4D15">
              <w:rPr>
                <w:color w:val="000000"/>
                <w:sz w:val="22"/>
                <w:szCs w:val="22"/>
              </w:rPr>
              <w:t>416,64</w:t>
            </w:r>
          </w:p>
        </w:tc>
      </w:tr>
      <w:tr w:rsidR="00FE0B28" w14:paraId="18136292" w14:textId="77777777" w:rsidTr="002D50BF">
        <w:trPr>
          <w:trHeight w:val="48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1B44BE0" w14:textId="7F7E3A4F" w:rsidR="00FE0B28" w:rsidRDefault="00FE0B28" w:rsidP="00FE0B28">
            <w:pPr>
              <w:jc w:val="center"/>
              <w:rPr>
                <w:color w:val="000000"/>
                <w:sz w:val="18"/>
                <w:szCs w:val="18"/>
              </w:rPr>
            </w:pPr>
            <w:r>
              <w:rPr>
                <w:rFonts w:ascii="Calibri" w:hAnsi="Calibri" w:cs="Calibri"/>
                <w:color w:val="000000"/>
                <w:sz w:val="22"/>
                <w:szCs w:val="22"/>
              </w:rPr>
              <w:t>3</w:t>
            </w:r>
          </w:p>
        </w:tc>
        <w:tc>
          <w:tcPr>
            <w:tcW w:w="2653" w:type="dxa"/>
            <w:tcBorders>
              <w:top w:val="nil"/>
              <w:left w:val="nil"/>
              <w:bottom w:val="single" w:sz="4" w:space="0" w:color="auto"/>
              <w:right w:val="single" w:sz="4" w:space="0" w:color="auto"/>
            </w:tcBorders>
            <w:shd w:val="clear" w:color="auto" w:fill="auto"/>
            <w:vAlign w:val="center"/>
          </w:tcPr>
          <w:p w14:paraId="1CCF8E58" w14:textId="351769F5" w:rsidR="00FE0B28" w:rsidRDefault="00FE0B28" w:rsidP="00FE0B28">
            <w:pPr>
              <w:rPr>
                <w:color w:val="000000"/>
                <w:sz w:val="18"/>
                <w:szCs w:val="18"/>
              </w:rPr>
            </w:pPr>
            <w:r>
              <w:rPr>
                <w:color w:val="000000" w:themeColor="text1"/>
                <w:sz w:val="22"/>
                <w:szCs w:val="22"/>
              </w:rPr>
              <w:t>Бюджетные  учреждения</w:t>
            </w:r>
          </w:p>
        </w:tc>
        <w:tc>
          <w:tcPr>
            <w:tcW w:w="1273" w:type="dxa"/>
            <w:tcBorders>
              <w:top w:val="nil"/>
              <w:left w:val="nil"/>
              <w:bottom w:val="single" w:sz="4" w:space="0" w:color="auto"/>
              <w:right w:val="single" w:sz="4" w:space="0" w:color="auto"/>
            </w:tcBorders>
            <w:shd w:val="clear" w:color="auto" w:fill="auto"/>
            <w:vAlign w:val="center"/>
          </w:tcPr>
          <w:p w14:paraId="619481C3" w14:textId="2535DF7F" w:rsidR="00FE0B28" w:rsidRDefault="00FE0B28" w:rsidP="00FE0B28">
            <w:pPr>
              <w:rPr>
                <w:color w:val="000000"/>
                <w:sz w:val="18"/>
                <w:szCs w:val="18"/>
              </w:rPr>
            </w:pPr>
            <w:proofErr w:type="spellStart"/>
            <w:r>
              <w:rPr>
                <w:color w:val="000000"/>
                <w:sz w:val="20"/>
              </w:rPr>
              <w:t>тыс.кВт</w:t>
            </w:r>
            <w:proofErr w:type="spellEnd"/>
            <w:r>
              <w:rPr>
                <w:color w:val="000000"/>
                <w:sz w:val="20"/>
              </w:rPr>
              <w:t>*час</w:t>
            </w:r>
          </w:p>
        </w:tc>
        <w:tc>
          <w:tcPr>
            <w:tcW w:w="766" w:type="dxa"/>
            <w:tcBorders>
              <w:top w:val="nil"/>
              <w:left w:val="nil"/>
              <w:bottom w:val="single" w:sz="4" w:space="0" w:color="auto"/>
              <w:right w:val="single" w:sz="4" w:space="0" w:color="auto"/>
            </w:tcBorders>
            <w:shd w:val="clear" w:color="auto" w:fill="auto"/>
            <w:noWrap/>
            <w:vAlign w:val="center"/>
          </w:tcPr>
          <w:p w14:paraId="1942EDBC" w14:textId="0E9AC251" w:rsidR="00FE0B28" w:rsidRPr="00CE4D15" w:rsidRDefault="00FE0B28" w:rsidP="00FE0B28">
            <w:pPr>
              <w:jc w:val="center"/>
              <w:rPr>
                <w:color w:val="000000"/>
                <w:sz w:val="18"/>
                <w:szCs w:val="18"/>
              </w:rPr>
            </w:pPr>
            <w:r w:rsidRPr="00CE4D15">
              <w:rPr>
                <w:color w:val="000000"/>
                <w:sz w:val="22"/>
                <w:szCs w:val="22"/>
              </w:rPr>
              <w:t>36,79</w:t>
            </w:r>
          </w:p>
        </w:tc>
        <w:tc>
          <w:tcPr>
            <w:tcW w:w="766" w:type="dxa"/>
            <w:tcBorders>
              <w:top w:val="nil"/>
              <w:left w:val="nil"/>
              <w:bottom w:val="single" w:sz="4" w:space="0" w:color="auto"/>
              <w:right w:val="single" w:sz="4" w:space="0" w:color="auto"/>
            </w:tcBorders>
            <w:shd w:val="clear" w:color="auto" w:fill="auto"/>
            <w:noWrap/>
            <w:vAlign w:val="center"/>
          </w:tcPr>
          <w:p w14:paraId="37A6FB3F" w14:textId="18AFEB5C" w:rsidR="00FE0B28" w:rsidRPr="00CE4D15" w:rsidRDefault="00FE0B28" w:rsidP="00FE0B28">
            <w:pPr>
              <w:jc w:val="center"/>
              <w:rPr>
                <w:color w:val="000000"/>
                <w:sz w:val="18"/>
                <w:szCs w:val="18"/>
              </w:rPr>
            </w:pPr>
            <w:r w:rsidRPr="00CE4D15">
              <w:rPr>
                <w:color w:val="000000"/>
                <w:sz w:val="22"/>
                <w:szCs w:val="22"/>
              </w:rPr>
              <w:t>36,79</w:t>
            </w:r>
          </w:p>
        </w:tc>
        <w:tc>
          <w:tcPr>
            <w:tcW w:w="819" w:type="dxa"/>
            <w:tcBorders>
              <w:top w:val="nil"/>
              <w:left w:val="nil"/>
              <w:bottom w:val="single" w:sz="4" w:space="0" w:color="auto"/>
              <w:right w:val="single" w:sz="4" w:space="0" w:color="auto"/>
            </w:tcBorders>
            <w:shd w:val="clear" w:color="auto" w:fill="auto"/>
            <w:noWrap/>
            <w:vAlign w:val="center"/>
          </w:tcPr>
          <w:p w14:paraId="1C017156" w14:textId="7E38C5A8" w:rsidR="00FE0B28" w:rsidRPr="00CE4D15" w:rsidRDefault="00FE0B28" w:rsidP="00FE0B28">
            <w:pPr>
              <w:jc w:val="center"/>
              <w:rPr>
                <w:color w:val="000000"/>
                <w:sz w:val="18"/>
                <w:szCs w:val="18"/>
              </w:rPr>
            </w:pPr>
            <w:r w:rsidRPr="00CE4D15">
              <w:rPr>
                <w:color w:val="000000"/>
                <w:sz w:val="22"/>
                <w:szCs w:val="22"/>
              </w:rPr>
              <w:t>36,79</w:t>
            </w:r>
          </w:p>
        </w:tc>
        <w:tc>
          <w:tcPr>
            <w:tcW w:w="766" w:type="dxa"/>
            <w:tcBorders>
              <w:top w:val="nil"/>
              <w:left w:val="nil"/>
              <w:bottom w:val="single" w:sz="4" w:space="0" w:color="auto"/>
              <w:right w:val="single" w:sz="4" w:space="0" w:color="auto"/>
            </w:tcBorders>
            <w:shd w:val="clear" w:color="auto" w:fill="auto"/>
            <w:noWrap/>
            <w:vAlign w:val="center"/>
          </w:tcPr>
          <w:p w14:paraId="7E65B4B9" w14:textId="2191B660" w:rsidR="00FE0B28" w:rsidRPr="00CE4D15" w:rsidRDefault="00FE0B28" w:rsidP="00FE0B28">
            <w:pPr>
              <w:jc w:val="center"/>
              <w:rPr>
                <w:color w:val="000000"/>
                <w:sz w:val="18"/>
                <w:szCs w:val="18"/>
              </w:rPr>
            </w:pPr>
            <w:r w:rsidRPr="00CE4D15">
              <w:rPr>
                <w:color w:val="000000"/>
                <w:sz w:val="22"/>
                <w:szCs w:val="22"/>
              </w:rPr>
              <w:t>36,79</w:t>
            </w:r>
          </w:p>
        </w:tc>
        <w:tc>
          <w:tcPr>
            <w:tcW w:w="766" w:type="dxa"/>
            <w:tcBorders>
              <w:top w:val="nil"/>
              <w:left w:val="nil"/>
              <w:bottom w:val="single" w:sz="4" w:space="0" w:color="auto"/>
              <w:right w:val="single" w:sz="4" w:space="0" w:color="auto"/>
            </w:tcBorders>
            <w:shd w:val="clear" w:color="auto" w:fill="auto"/>
            <w:noWrap/>
            <w:vAlign w:val="center"/>
          </w:tcPr>
          <w:p w14:paraId="1ED31E29" w14:textId="363CA15B" w:rsidR="00FE0B28" w:rsidRPr="00CE4D15" w:rsidRDefault="00FE0B28" w:rsidP="00FE0B28">
            <w:pPr>
              <w:jc w:val="center"/>
              <w:rPr>
                <w:color w:val="000000"/>
                <w:sz w:val="18"/>
                <w:szCs w:val="18"/>
              </w:rPr>
            </w:pPr>
            <w:r w:rsidRPr="00CE4D15">
              <w:rPr>
                <w:color w:val="000000"/>
                <w:sz w:val="22"/>
                <w:szCs w:val="22"/>
              </w:rPr>
              <w:t>36,79</w:t>
            </w:r>
          </w:p>
        </w:tc>
        <w:tc>
          <w:tcPr>
            <w:tcW w:w="766" w:type="dxa"/>
            <w:tcBorders>
              <w:top w:val="nil"/>
              <w:left w:val="nil"/>
              <w:bottom w:val="single" w:sz="4" w:space="0" w:color="auto"/>
              <w:right w:val="single" w:sz="4" w:space="0" w:color="auto"/>
            </w:tcBorders>
            <w:shd w:val="clear" w:color="auto" w:fill="auto"/>
            <w:noWrap/>
            <w:vAlign w:val="center"/>
          </w:tcPr>
          <w:p w14:paraId="2438D59A" w14:textId="55862E13" w:rsidR="00FE0B28" w:rsidRPr="00CE4D15" w:rsidRDefault="00FE0B28" w:rsidP="00FE0B28">
            <w:pPr>
              <w:jc w:val="center"/>
              <w:rPr>
                <w:color w:val="000000"/>
                <w:sz w:val="18"/>
                <w:szCs w:val="18"/>
              </w:rPr>
            </w:pPr>
            <w:r w:rsidRPr="00CE4D15">
              <w:rPr>
                <w:color w:val="000000"/>
                <w:sz w:val="22"/>
                <w:szCs w:val="22"/>
              </w:rPr>
              <w:t>36,79</w:t>
            </w:r>
          </w:p>
        </w:tc>
        <w:tc>
          <w:tcPr>
            <w:tcW w:w="820" w:type="dxa"/>
            <w:tcBorders>
              <w:top w:val="nil"/>
              <w:left w:val="nil"/>
              <w:bottom w:val="single" w:sz="4" w:space="0" w:color="auto"/>
              <w:right w:val="single" w:sz="4" w:space="0" w:color="auto"/>
            </w:tcBorders>
            <w:shd w:val="clear" w:color="auto" w:fill="auto"/>
            <w:vAlign w:val="center"/>
          </w:tcPr>
          <w:p w14:paraId="33672C18" w14:textId="43F9CA89" w:rsidR="00FE0B28" w:rsidRPr="00CE4D15" w:rsidRDefault="00FE0B28" w:rsidP="00FE0B28">
            <w:pPr>
              <w:jc w:val="center"/>
              <w:rPr>
                <w:color w:val="000000"/>
                <w:sz w:val="18"/>
                <w:szCs w:val="18"/>
              </w:rPr>
            </w:pPr>
            <w:r w:rsidRPr="00CE4D15">
              <w:rPr>
                <w:color w:val="000000"/>
                <w:sz w:val="22"/>
                <w:szCs w:val="22"/>
              </w:rPr>
              <w:t>36,79</w:t>
            </w:r>
          </w:p>
        </w:tc>
      </w:tr>
      <w:tr w:rsidR="00FE0B28" w14:paraId="14552E12" w14:textId="77777777" w:rsidTr="002D50BF">
        <w:trPr>
          <w:trHeight w:val="48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AB94A50" w14:textId="50D1E211" w:rsidR="00FE0B28" w:rsidRDefault="00FE0B28" w:rsidP="00FE0B28">
            <w:pPr>
              <w:jc w:val="center"/>
              <w:rPr>
                <w:color w:val="000000"/>
                <w:sz w:val="18"/>
                <w:szCs w:val="18"/>
              </w:rPr>
            </w:pPr>
            <w:r>
              <w:rPr>
                <w:rFonts w:ascii="Calibri" w:hAnsi="Calibri" w:cs="Calibri"/>
                <w:color w:val="000000"/>
                <w:sz w:val="22"/>
                <w:szCs w:val="22"/>
              </w:rPr>
              <w:t>4</w:t>
            </w:r>
          </w:p>
        </w:tc>
        <w:tc>
          <w:tcPr>
            <w:tcW w:w="2653" w:type="dxa"/>
            <w:tcBorders>
              <w:top w:val="nil"/>
              <w:left w:val="nil"/>
              <w:bottom w:val="single" w:sz="4" w:space="0" w:color="auto"/>
              <w:right w:val="single" w:sz="4" w:space="0" w:color="auto"/>
            </w:tcBorders>
            <w:shd w:val="clear" w:color="auto" w:fill="auto"/>
            <w:vAlign w:val="center"/>
          </w:tcPr>
          <w:p w14:paraId="7164BFA4" w14:textId="42DD838D" w:rsidR="00FE0B28" w:rsidRDefault="00FE0B28" w:rsidP="00FE0B28">
            <w:pPr>
              <w:rPr>
                <w:color w:val="000000"/>
                <w:sz w:val="18"/>
                <w:szCs w:val="18"/>
              </w:rPr>
            </w:pPr>
            <w:r>
              <w:rPr>
                <w:color w:val="000000" w:themeColor="text1"/>
                <w:sz w:val="22"/>
                <w:szCs w:val="22"/>
              </w:rPr>
              <w:t>Прочими потребителями</w:t>
            </w:r>
          </w:p>
        </w:tc>
        <w:tc>
          <w:tcPr>
            <w:tcW w:w="1273" w:type="dxa"/>
            <w:tcBorders>
              <w:top w:val="nil"/>
              <w:left w:val="nil"/>
              <w:bottom w:val="single" w:sz="4" w:space="0" w:color="auto"/>
              <w:right w:val="single" w:sz="4" w:space="0" w:color="auto"/>
            </w:tcBorders>
            <w:shd w:val="clear" w:color="auto" w:fill="auto"/>
            <w:vAlign w:val="center"/>
          </w:tcPr>
          <w:p w14:paraId="4118FBF3" w14:textId="48F8B9B9" w:rsidR="00FE0B28" w:rsidRDefault="00FE0B28" w:rsidP="00FE0B28">
            <w:pPr>
              <w:rPr>
                <w:color w:val="000000"/>
                <w:sz w:val="18"/>
                <w:szCs w:val="18"/>
              </w:rPr>
            </w:pPr>
            <w:proofErr w:type="spellStart"/>
            <w:r>
              <w:rPr>
                <w:color w:val="000000"/>
                <w:sz w:val="20"/>
              </w:rPr>
              <w:t>тыс.кВт</w:t>
            </w:r>
            <w:proofErr w:type="spellEnd"/>
            <w:r>
              <w:rPr>
                <w:color w:val="000000"/>
                <w:sz w:val="20"/>
              </w:rPr>
              <w:t>*час</w:t>
            </w:r>
          </w:p>
        </w:tc>
        <w:tc>
          <w:tcPr>
            <w:tcW w:w="766" w:type="dxa"/>
            <w:tcBorders>
              <w:top w:val="nil"/>
              <w:left w:val="nil"/>
              <w:bottom w:val="single" w:sz="4" w:space="0" w:color="auto"/>
              <w:right w:val="single" w:sz="4" w:space="0" w:color="auto"/>
            </w:tcBorders>
            <w:shd w:val="clear" w:color="auto" w:fill="auto"/>
            <w:noWrap/>
            <w:vAlign w:val="center"/>
          </w:tcPr>
          <w:p w14:paraId="76867F67" w14:textId="749B6213" w:rsidR="00FE0B28" w:rsidRPr="00CE4D15" w:rsidRDefault="00FE0B28" w:rsidP="00FE0B28">
            <w:pPr>
              <w:jc w:val="center"/>
              <w:rPr>
                <w:color w:val="000000"/>
                <w:sz w:val="18"/>
                <w:szCs w:val="18"/>
              </w:rPr>
            </w:pPr>
            <w:r w:rsidRPr="00CE4D15">
              <w:rPr>
                <w:color w:val="000000"/>
                <w:sz w:val="22"/>
                <w:szCs w:val="22"/>
              </w:rPr>
              <w:t>986,5</w:t>
            </w:r>
          </w:p>
        </w:tc>
        <w:tc>
          <w:tcPr>
            <w:tcW w:w="766" w:type="dxa"/>
            <w:tcBorders>
              <w:top w:val="nil"/>
              <w:left w:val="nil"/>
              <w:bottom w:val="single" w:sz="4" w:space="0" w:color="auto"/>
              <w:right w:val="single" w:sz="4" w:space="0" w:color="auto"/>
            </w:tcBorders>
            <w:shd w:val="clear" w:color="auto" w:fill="auto"/>
            <w:noWrap/>
            <w:vAlign w:val="center"/>
          </w:tcPr>
          <w:p w14:paraId="20D2825D" w14:textId="2E1A9C48" w:rsidR="00FE0B28" w:rsidRPr="00CE4D15" w:rsidRDefault="00FE0B28" w:rsidP="00FE0B28">
            <w:pPr>
              <w:jc w:val="center"/>
              <w:rPr>
                <w:color w:val="000000"/>
                <w:sz w:val="18"/>
                <w:szCs w:val="18"/>
              </w:rPr>
            </w:pPr>
            <w:r w:rsidRPr="00CE4D15">
              <w:rPr>
                <w:color w:val="000000"/>
                <w:sz w:val="22"/>
                <w:szCs w:val="22"/>
              </w:rPr>
              <w:t>986,5</w:t>
            </w:r>
          </w:p>
        </w:tc>
        <w:tc>
          <w:tcPr>
            <w:tcW w:w="819" w:type="dxa"/>
            <w:tcBorders>
              <w:top w:val="nil"/>
              <w:left w:val="nil"/>
              <w:bottom w:val="single" w:sz="4" w:space="0" w:color="auto"/>
              <w:right w:val="single" w:sz="4" w:space="0" w:color="auto"/>
            </w:tcBorders>
            <w:shd w:val="clear" w:color="auto" w:fill="auto"/>
            <w:noWrap/>
            <w:vAlign w:val="center"/>
          </w:tcPr>
          <w:p w14:paraId="46DFEBA6" w14:textId="2CFE09FF" w:rsidR="00FE0B28" w:rsidRPr="00CE4D15" w:rsidRDefault="00FE0B28" w:rsidP="00FE0B28">
            <w:pPr>
              <w:jc w:val="center"/>
              <w:rPr>
                <w:color w:val="000000"/>
                <w:sz w:val="18"/>
                <w:szCs w:val="18"/>
              </w:rPr>
            </w:pPr>
            <w:r w:rsidRPr="00CE4D15">
              <w:rPr>
                <w:color w:val="000000"/>
                <w:sz w:val="22"/>
                <w:szCs w:val="22"/>
              </w:rPr>
              <w:t>986,5</w:t>
            </w:r>
          </w:p>
        </w:tc>
        <w:tc>
          <w:tcPr>
            <w:tcW w:w="766" w:type="dxa"/>
            <w:tcBorders>
              <w:top w:val="nil"/>
              <w:left w:val="nil"/>
              <w:bottom w:val="single" w:sz="4" w:space="0" w:color="auto"/>
              <w:right w:val="single" w:sz="4" w:space="0" w:color="auto"/>
            </w:tcBorders>
            <w:shd w:val="clear" w:color="auto" w:fill="auto"/>
            <w:noWrap/>
            <w:vAlign w:val="center"/>
          </w:tcPr>
          <w:p w14:paraId="17600C2F" w14:textId="26CFEA62" w:rsidR="00FE0B28" w:rsidRPr="00CE4D15" w:rsidRDefault="00FE0B28" w:rsidP="00FE0B28">
            <w:pPr>
              <w:jc w:val="center"/>
              <w:rPr>
                <w:color w:val="000000"/>
                <w:sz w:val="18"/>
                <w:szCs w:val="18"/>
              </w:rPr>
            </w:pPr>
            <w:r w:rsidRPr="00CE4D15">
              <w:rPr>
                <w:color w:val="000000"/>
                <w:sz w:val="22"/>
                <w:szCs w:val="22"/>
              </w:rPr>
              <w:t>986,5</w:t>
            </w:r>
          </w:p>
        </w:tc>
        <w:tc>
          <w:tcPr>
            <w:tcW w:w="766" w:type="dxa"/>
            <w:tcBorders>
              <w:top w:val="nil"/>
              <w:left w:val="nil"/>
              <w:bottom w:val="single" w:sz="4" w:space="0" w:color="auto"/>
              <w:right w:val="single" w:sz="4" w:space="0" w:color="auto"/>
            </w:tcBorders>
            <w:shd w:val="clear" w:color="auto" w:fill="auto"/>
            <w:noWrap/>
            <w:vAlign w:val="center"/>
          </w:tcPr>
          <w:p w14:paraId="5AC0287C" w14:textId="1824EEDB" w:rsidR="00FE0B28" w:rsidRPr="00CE4D15" w:rsidRDefault="00FE0B28" w:rsidP="00FE0B28">
            <w:pPr>
              <w:jc w:val="center"/>
              <w:rPr>
                <w:color w:val="000000"/>
                <w:sz w:val="18"/>
                <w:szCs w:val="18"/>
              </w:rPr>
            </w:pPr>
            <w:r w:rsidRPr="00CE4D15">
              <w:rPr>
                <w:color w:val="000000"/>
                <w:sz w:val="22"/>
                <w:szCs w:val="22"/>
              </w:rPr>
              <w:t>986,5</w:t>
            </w:r>
          </w:p>
        </w:tc>
        <w:tc>
          <w:tcPr>
            <w:tcW w:w="766" w:type="dxa"/>
            <w:tcBorders>
              <w:top w:val="nil"/>
              <w:left w:val="nil"/>
              <w:bottom w:val="single" w:sz="4" w:space="0" w:color="auto"/>
              <w:right w:val="single" w:sz="4" w:space="0" w:color="auto"/>
            </w:tcBorders>
            <w:shd w:val="clear" w:color="auto" w:fill="auto"/>
            <w:noWrap/>
            <w:vAlign w:val="center"/>
          </w:tcPr>
          <w:p w14:paraId="18DE0CD8" w14:textId="0A3D9516" w:rsidR="00FE0B28" w:rsidRPr="00CE4D15" w:rsidRDefault="00FE0B28" w:rsidP="00FE0B28">
            <w:pPr>
              <w:jc w:val="center"/>
              <w:rPr>
                <w:color w:val="000000"/>
                <w:sz w:val="18"/>
                <w:szCs w:val="18"/>
              </w:rPr>
            </w:pPr>
            <w:r w:rsidRPr="00CE4D15">
              <w:rPr>
                <w:color w:val="000000"/>
                <w:sz w:val="22"/>
                <w:szCs w:val="22"/>
              </w:rPr>
              <w:t>986,5</w:t>
            </w:r>
          </w:p>
        </w:tc>
        <w:tc>
          <w:tcPr>
            <w:tcW w:w="820" w:type="dxa"/>
            <w:tcBorders>
              <w:top w:val="nil"/>
              <w:left w:val="nil"/>
              <w:bottom w:val="single" w:sz="4" w:space="0" w:color="auto"/>
              <w:right w:val="single" w:sz="4" w:space="0" w:color="auto"/>
            </w:tcBorders>
            <w:shd w:val="clear" w:color="auto" w:fill="auto"/>
            <w:vAlign w:val="center"/>
          </w:tcPr>
          <w:p w14:paraId="199F6E3F" w14:textId="6825DDC6" w:rsidR="00FE0B28" w:rsidRPr="00CE4D15" w:rsidRDefault="00FE0B28" w:rsidP="00FE0B28">
            <w:pPr>
              <w:jc w:val="center"/>
              <w:rPr>
                <w:color w:val="000000"/>
                <w:sz w:val="18"/>
                <w:szCs w:val="18"/>
              </w:rPr>
            </w:pPr>
            <w:r w:rsidRPr="00CE4D15">
              <w:rPr>
                <w:color w:val="000000"/>
                <w:sz w:val="22"/>
                <w:szCs w:val="22"/>
              </w:rPr>
              <w:t>986,5</w:t>
            </w:r>
          </w:p>
        </w:tc>
      </w:tr>
      <w:tr w:rsidR="00FE0B28" w14:paraId="700DB107" w14:textId="77777777" w:rsidTr="002D50BF">
        <w:trPr>
          <w:trHeight w:val="48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2D53172" w14:textId="7E487490" w:rsidR="00FE0B28" w:rsidRDefault="00FE0B28" w:rsidP="00FE0B28">
            <w:pPr>
              <w:jc w:val="center"/>
              <w:rPr>
                <w:color w:val="000000"/>
                <w:sz w:val="18"/>
                <w:szCs w:val="18"/>
              </w:rPr>
            </w:pPr>
            <w:r>
              <w:rPr>
                <w:rFonts w:ascii="Calibri" w:hAnsi="Calibri" w:cs="Calibri"/>
                <w:color w:val="000000"/>
                <w:sz w:val="22"/>
                <w:szCs w:val="22"/>
              </w:rPr>
              <w:t>5</w:t>
            </w:r>
          </w:p>
        </w:tc>
        <w:tc>
          <w:tcPr>
            <w:tcW w:w="2653" w:type="dxa"/>
            <w:tcBorders>
              <w:top w:val="nil"/>
              <w:left w:val="nil"/>
              <w:bottom w:val="single" w:sz="4" w:space="0" w:color="auto"/>
              <w:right w:val="single" w:sz="4" w:space="0" w:color="auto"/>
            </w:tcBorders>
            <w:shd w:val="clear" w:color="auto" w:fill="auto"/>
            <w:vAlign w:val="center"/>
          </w:tcPr>
          <w:p w14:paraId="67D6B223" w14:textId="4627549E" w:rsidR="00FE0B28" w:rsidRDefault="00FE0B28" w:rsidP="00FE0B28">
            <w:pPr>
              <w:rPr>
                <w:color w:val="000000"/>
                <w:sz w:val="18"/>
                <w:szCs w:val="18"/>
              </w:rPr>
            </w:pPr>
            <w:r>
              <w:rPr>
                <w:color w:val="000000"/>
                <w:sz w:val="20"/>
              </w:rPr>
              <w:t>Удельное потребление электроэнергии населением</w:t>
            </w:r>
          </w:p>
        </w:tc>
        <w:tc>
          <w:tcPr>
            <w:tcW w:w="1273" w:type="dxa"/>
            <w:tcBorders>
              <w:top w:val="nil"/>
              <w:left w:val="nil"/>
              <w:bottom w:val="single" w:sz="4" w:space="0" w:color="auto"/>
              <w:right w:val="single" w:sz="4" w:space="0" w:color="auto"/>
            </w:tcBorders>
            <w:shd w:val="clear" w:color="auto" w:fill="auto"/>
            <w:vAlign w:val="center"/>
          </w:tcPr>
          <w:p w14:paraId="327CCCBF" w14:textId="2E49C953" w:rsidR="00FE0B28" w:rsidRDefault="00FE0B28" w:rsidP="00FE0B28">
            <w:pPr>
              <w:rPr>
                <w:color w:val="000000"/>
                <w:sz w:val="18"/>
                <w:szCs w:val="18"/>
              </w:rPr>
            </w:pPr>
            <w:r>
              <w:rPr>
                <w:color w:val="000000"/>
                <w:sz w:val="20"/>
              </w:rPr>
              <w:t>кВт*час/чел</w:t>
            </w:r>
          </w:p>
        </w:tc>
        <w:tc>
          <w:tcPr>
            <w:tcW w:w="766" w:type="dxa"/>
            <w:tcBorders>
              <w:top w:val="nil"/>
              <w:left w:val="nil"/>
              <w:bottom w:val="single" w:sz="4" w:space="0" w:color="auto"/>
              <w:right w:val="single" w:sz="4" w:space="0" w:color="auto"/>
            </w:tcBorders>
            <w:shd w:val="clear" w:color="auto" w:fill="auto"/>
            <w:noWrap/>
            <w:vAlign w:val="center"/>
          </w:tcPr>
          <w:p w14:paraId="78C781AB" w14:textId="7944DDB5" w:rsidR="00FE0B28" w:rsidRPr="00CE4D15" w:rsidRDefault="00FE0B28" w:rsidP="00FE0B28">
            <w:pPr>
              <w:jc w:val="center"/>
              <w:rPr>
                <w:color w:val="000000"/>
                <w:sz w:val="18"/>
                <w:szCs w:val="18"/>
              </w:rPr>
            </w:pPr>
            <w:r w:rsidRPr="00CE4D15">
              <w:rPr>
                <w:color w:val="000000"/>
                <w:sz w:val="20"/>
              </w:rPr>
              <w:t>840,00</w:t>
            </w:r>
          </w:p>
        </w:tc>
        <w:tc>
          <w:tcPr>
            <w:tcW w:w="766" w:type="dxa"/>
            <w:tcBorders>
              <w:top w:val="nil"/>
              <w:left w:val="nil"/>
              <w:bottom w:val="single" w:sz="4" w:space="0" w:color="auto"/>
              <w:right w:val="single" w:sz="4" w:space="0" w:color="auto"/>
            </w:tcBorders>
            <w:shd w:val="clear" w:color="auto" w:fill="auto"/>
            <w:noWrap/>
            <w:vAlign w:val="center"/>
          </w:tcPr>
          <w:p w14:paraId="18C66580" w14:textId="5AE4BB6D" w:rsidR="00FE0B28" w:rsidRPr="00CE4D15" w:rsidRDefault="00FE0B28" w:rsidP="00FE0B28">
            <w:pPr>
              <w:jc w:val="center"/>
              <w:rPr>
                <w:color w:val="000000"/>
                <w:sz w:val="18"/>
                <w:szCs w:val="18"/>
              </w:rPr>
            </w:pPr>
            <w:r w:rsidRPr="00CE4D15">
              <w:rPr>
                <w:color w:val="000000"/>
                <w:sz w:val="20"/>
              </w:rPr>
              <w:t>840,00</w:t>
            </w:r>
          </w:p>
        </w:tc>
        <w:tc>
          <w:tcPr>
            <w:tcW w:w="819" w:type="dxa"/>
            <w:tcBorders>
              <w:top w:val="nil"/>
              <w:left w:val="nil"/>
              <w:bottom w:val="single" w:sz="4" w:space="0" w:color="auto"/>
              <w:right w:val="single" w:sz="4" w:space="0" w:color="auto"/>
            </w:tcBorders>
            <w:shd w:val="clear" w:color="auto" w:fill="auto"/>
            <w:noWrap/>
            <w:vAlign w:val="center"/>
          </w:tcPr>
          <w:p w14:paraId="0E309407" w14:textId="0DE6B75E" w:rsidR="00FE0B28" w:rsidRPr="00CE4D15" w:rsidRDefault="00FE0B28" w:rsidP="00FE0B28">
            <w:pPr>
              <w:jc w:val="center"/>
              <w:rPr>
                <w:color w:val="000000"/>
                <w:sz w:val="18"/>
                <w:szCs w:val="18"/>
              </w:rPr>
            </w:pPr>
            <w:r w:rsidRPr="00CE4D15">
              <w:rPr>
                <w:color w:val="000000"/>
                <w:sz w:val="20"/>
              </w:rPr>
              <w:t>840,00</w:t>
            </w:r>
          </w:p>
        </w:tc>
        <w:tc>
          <w:tcPr>
            <w:tcW w:w="766" w:type="dxa"/>
            <w:tcBorders>
              <w:top w:val="nil"/>
              <w:left w:val="nil"/>
              <w:bottom w:val="single" w:sz="4" w:space="0" w:color="auto"/>
              <w:right w:val="single" w:sz="4" w:space="0" w:color="auto"/>
            </w:tcBorders>
            <w:shd w:val="clear" w:color="auto" w:fill="auto"/>
            <w:noWrap/>
            <w:vAlign w:val="center"/>
          </w:tcPr>
          <w:p w14:paraId="78AB90AE" w14:textId="3597A411" w:rsidR="00FE0B28" w:rsidRPr="00CE4D15" w:rsidRDefault="00FE0B28" w:rsidP="00FE0B28">
            <w:pPr>
              <w:jc w:val="center"/>
              <w:rPr>
                <w:color w:val="000000"/>
                <w:sz w:val="18"/>
                <w:szCs w:val="18"/>
              </w:rPr>
            </w:pPr>
            <w:r w:rsidRPr="00CE4D15">
              <w:rPr>
                <w:color w:val="000000"/>
                <w:sz w:val="20"/>
              </w:rPr>
              <w:t>840,00</w:t>
            </w:r>
          </w:p>
        </w:tc>
        <w:tc>
          <w:tcPr>
            <w:tcW w:w="766" w:type="dxa"/>
            <w:tcBorders>
              <w:top w:val="nil"/>
              <w:left w:val="nil"/>
              <w:bottom w:val="single" w:sz="4" w:space="0" w:color="auto"/>
              <w:right w:val="single" w:sz="4" w:space="0" w:color="auto"/>
            </w:tcBorders>
            <w:shd w:val="clear" w:color="auto" w:fill="auto"/>
            <w:noWrap/>
            <w:vAlign w:val="center"/>
          </w:tcPr>
          <w:p w14:paraId="68DA4FA1" w14:textId="1A3E3C09" w:rsidR="00FE0B28" w:rsidRPr="00CE4D15" w:rsidRDefault="00FE0B28" w:rsidP="00FE0B28">
            <w:pPr>
              <w:jc w:val="center"/>
              <w:rPr>
                <w:color w:val="000000"/>
                <w:sz w:val="18"/>
                <w:szCs w:val="18"/>
              </w:rPr>
            </w:pPr>
            <w:r w:rsidRPr="00CE4D15">
              <w:rPr>
                <w:color w:val="000000"/>
                <w:sz w:val="20"/>
              </w:rPr>
              <w:t>840,00</w:t>
            </w:r>
          </w:p>
        </w:tc>
        <w:tc>
          <w:tcPr>
            <w:tcW w:w="766" w:type="dxa"/>
            <w:tcBorders>
              <w:top w:val="nil"/>
              <w:left w:val="nil"/>
              <w:bottom w:val="single" w:sz="4" w:space="0" w:color="auto"/>
              <w:right w:val="single" w:sz="4" w:space="0" w:color="auto"/>
            </w:tcBorders>
            <w:shd w:val="clear" w:color="auto" w:fill="auto"/>
            <w:noWrap/>
            <w:vAlign w:val="center"/>
          </w:tcPr>
          <w:p w14:paraId="1A2DCD66" w14:textId="5A035D37" w:rsidR="00FE0B28" w:rsidRPr="00CE4D15" w:rsidRDefault="00FE0B28" w:rsidP="00FE0B28">
            <w:pPr>
              <w:jc w:val="center"/>
              <w:rPr>
                <w:color w:val="000000"/>
                <w:sz w:val="18"/>
                <w:szCs w:val="18"/>
              </w:rPr>
            </w:pPr>
            <w:r w:rsidRPr="00CE4D15">
              <w:rPr>
                <w:color w:val="000000"/>
                <w:sz w:val="20"/>
              </w:rPr>
              <w:t>840,00</w:t>
            </w:r>
          </w:p>
        </w:tc>
        <w:tc>
          <w:tcPr>
            <w:tcW w:w="820" w:type="dxa"/>
            <w:tcBorders>
              <w:top w:val="nil"/>
              <w:left w:val="nil"/>
              <w:bottom w:val="single" w:sz="4" w:space="0" w:color="auto"/>
              <w:right w:val="single" w:sz="4" w:space="0" w:color="auto"/>
            </w:tcBorders>
            <w:shd w:val="clear" w:color="auto" w:fill="auto"/>
            <w:vAlign w:val="center"/>
          </w:tcPr>
          <w:p w14:paraId="6A2D89D5" w14:textId="6BC46D9C" w:rsidR="00FE0B28" w:rsidRPr="00CE4D15" w:rsidRDefault="00FE0B28" w:rsidP="00FE0B28">
            <w:pPr>
              <w:jc w:val="center"/>
              <w:rPr>
                <w:color w:val="000000"/>
                <w:sz w:val="18"/>
                <w:szCs w:val="18"/>
              </w:rPr>
            </w:pPr>
            <w:r w:rsidRPr="00CE4D15">
              <w:rPr>
                <w:color w:val="000000"/>
                <w:sz w:val="22"/>
                <w:szCs w:val="22"/>
              </w:rPr>
              <w:t>840</w:t>
            </w:r>
          </w:p>
        </w:tc>
      </w:tr>
      <w:tr w:rsidR="00014B09" w14:paraId="2D527FCA" w14:textId="77777777" w:rsidTr="002D50BF">
        <w:trPr>
          <w:trHeight w:val="735"/>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84D5506" w14:textId="77777777" w:rsidR="00014B09" w:rsidRDefault="003331AA" w:rsidP="004419F7">
            <w:pPr>
              <w:jc w:val="center"/>
              <w:rPr>
                <w:color w:val="000000"/>
                <w:sz w:val="18"/>
                <w:szCs w:val="18"/>
              </w:rPr>
            </w:pPr>
            <w:r>
              <w:rPr>
                <w:color w:val="000000"/>
                <w:sz w:val="18"/>
                <w:szCs w:val="18"/>
              </w:rPr>
              <w:lastRenderedPageBreak/>
              <w:t>6</w:t>
            </w:r>
          </w:p>
        </w:tc>
        <w:tc>
          <w:tcPr>
            <w:tcW w:w="2653" w:type="dxa"/>
            <w:tcBorders>
              <w:top w:val="nil"/>
              <w:left w:val="nil"/>
              <w:bottom w:val="single" w:sz="4" w:space="0" w:color="auto"/>
              <w:right w:val="single" w:sz="4" w:space="0" w:color="auto"/>
            </w:tcBorders>
            <w:shd w:val="clear" w:color="auto" w:fill="auto"/>
            <w:vAlign w:val="center"/>
          </w:tcPr>
          <w:p w14:paraId="29C3AE35" w14:textId="77777777" w:rsidR="00014B09" w:rsidRDefault="003331AA" w:rsidP="004419F7">
            <w:pPr>
              <w:rPr>
                <w:color w:val="000000"/>
                <w:sz w:val="18"/>
                <w:szCs w:val="18"/>
              </w:rPr>
            </w:pPr>
            <w:r>
              <w:rPr>
                <w:color w:val="000000"/>
                <w:sz w:val="18"/>
                <w:szCs w:val="18"/>
              </w:rPr>
              <w:t>Рекомендуемый Тариф на электроснабжения   для населения МО</w:t>
            </w:r>
          </w:p>
        </w:tc>
        <w:tc>
          <w:tcPr>
            <w:tcW w:w="1273" w:type="dxa"/>
            <w:tcBorders>
              <w:top w:val="nil"/>
              <w:left w:val="nil"/>
              <w:bottom w:val="single" w:sz="4" w:space="0" w:color="auto"/>
              <w:right w:val="single" w:sz="4" w:space="0" w:color="auto"/>
            </w:tcBorders>
            <w:shd w:val="clear" w:color="auto" w:fill="auto"/>
            <w:vAlign w:val="center"/>
          </w:tcPr>
          <w:p w14:paraId="52FEF7BA" w14:textId="77777777" w:rsidR="00014B09" w:rsidRDefault="003331AA" w:rsidP="004419F7">
            <w:pPr>
              <w:rPr>
                <w:color w:val="000000"/>
                <w:sz w:val="18"/>
                <w:szCs w:val="18"/>
              </w:rPr>
            </w:pPr>
            <w:proofErr w:type="spellStart"/>
            <w:r>
              <w:rPr>
                <w:color w:val="000000"/>
                <w:sz w:val="18"/>
                <w:szCs w:val="18"/>
              </w:rPr>
              <w:t>млн.кВт</w:t>
            </w:r>
            <w:proofErr w:type="spellEnd"/>
            <w:r>
              <w:rPr>
                <w:color w:val="000000"/>
                <w:sz w:val="18"/>
                <w:szCs w:val="18"/>
              </w:rPr>
              <w:t>*час</w:t>
            </w:r>
          </w:p>
        </w:tc>
        <w:tc>
          <w:tcPr>
            <w:tcW w:w="766" w:type="dxa"/>
            <w:tcBorders>
              <w:top w:val="nil"/>
              <w:left w:val="nil"/>
              <w:bottom w:val="single" w:sz="4" w:space="0" w:color="auto"/>
              <w:right w:val="single" w:sz="4" w:space="0" w:color="auto"/>
            </w:tcBorders>
            <w:shd w:val="clear" w:color="auto" w:fill="auto"/>
            <w:noWrap/>
            <w:vAlign w:val="center"/>
          </w:tcPr>
          <w:p w14:paraId="1A72778F" w14:textId="77777777" w:rsidR="00014B09" w:rsidRPr="00CE4D15" w:rsidRDefault="003331AA" w:rsidP="00604EE5">
            <w:pPr>
              <w:jc w:val="center"/>
              <w:rPr>
                <w:color w:val="000000"/>
                <w:sz w:val="18"/>
                <w:szCs w:val="18"/>
              </w:rPr>
            </w:pPr>
            <w:r w:rsidRPr="00CE4D15">
              <w:rPr>
                <w:color w:val="000000"/>
                <w:sz w:val="18"/>
                <w:szCs w:val="18"/>
              </w:rPr>
              <w:t>3,48</w:t>
            </w:r>
          </w:p>
        </w:tc>
        <w:tc>
          <w:tcPr>
            <w:tcW w:w="766" w:type="dxa"/>
            <w:tcBorders>
              <w:top w:val="nil"/>
              <w:left w:val="nil"/>
              <w:bottom w:val="single" w:sz="4" w:space="0" w:color="auto"/>
              <w:right w:val="single" w:sz="4" w:space="0" w:color="auto"/>
            </w:tcBorders>
            <w:shd w:val="clear" w:color="auto" w:fill="auto"/>
            <w:noWrap/>
            <w:vAlign w:val="center"/>
          </w:tcPr>
          <w:p w14:paraId="34616C63" w14:textId="77777777" w:rsidR="00014B09" w:rsidRPr="00CE4D15" w:rsidRDefault="003331AA" w:rsidP="00604EE5">
            <w:pPr>
              <w:jc w:val="center"/>
              <w:rPr>
                <w:color w:val="000000"/>
                <w:sz w:val="18"/>
                <w:szCs w:val="18"/>
              </w:rPr>
            </w:pPr>
            <w:r w:rsidRPr="00CE4D15">
              <w:rPr>
                <w:color w:val="000000"/>
                <w:sz w:val="18"/>
                <w:szCs w:val="18"/>
              </w:rPr>
              <w:t>3,48</w:t>
            </w:r>
          </w:p>
        </w:tc>
        <w:tc>
          <w:tcPr>
            <w:tcW w:w="819" w:type="dxa"/>
            <w:tcBorders>
              <w:top w:val="nil"/>
              <w:left w:val="nil"/>
              <w:bottom w:val="single" w:sz="4" w:space="0" w:color="auto"/>
              <w:right w:val="single" w:sz="4" w:space="0" w:color="auto"/>
            </w:tcBorders>
            <w:shd w:val="clear" w:color="auto" w:fill="auto"/>
            <w:noWrap/>
            <w:vAlign w:val="center"/>
          </w:tcPr>
          <w:p w14:paraId="1887D7BA" w14:textId="77777777" w:rsidR="00014B09" w:rsidRPr="00CE4D15" w:rsidRDefault="003331AA" w:rsidP="00604EE5">
            <w:pPr>
              <w:jc w:val="center"/>
              <w:rPr>
                <w:color w:val="000000"/>
                <w:sz w:val="18"/>
                <w:szCs w:val="18"/>
              </w:rPr>
            </w:pPr>
            <w:r w:rsidRPr="00CE4D15">
              <w:rPr>
                <w:color w:val="000000"/>
                <w:sz w:val="18"/>
                <w:szCs w:val="18"/>
              </w:rPr>
              <w:t>3,62</w:t>
            </w:r>
          </w:p>
        </w:tc>
        <w:tc>
          <w:tcPr>
            <w:tcW w:w="766" w:type="dxa"/>
            <w:tcBorders>
              <w:top w:val="nil"/>
              <w:left w:val="nil"/>
              <w:bottom w:val="single" w:sz="4" w:space="0" w:color="auto"/>
              <w:right w:val="single" w:sz="4" w:space="0" w:color="auto"/>
            </w:tcBorders>
            <w:shd w:val="clear" w:color="auto" w:fill="auto"/>
            <w:noWrap/>
            <w:vAlign w:val="center"/>
          </w:tcPr>
          <w:p w14:paraId="2E6BB22B" w14:textId="77777777" w:rsidR="00014B09" w:rsidRPr="00CE4D15" w:rsidRDefault="003331AA" w:rsidP="00604EE5">
            <w:pPr>
              <w:jc w:val="center"/>
              <w:rPr>
                <w:color w:val="000000"/>
                <w:sz w:val="18"/>
                <w:szCs w:val="18"/>
              </w:rPr>
            </w:pPr>
            <w:r w:rsidRPr="00CE4D15">
              <w:rPr>
                <w:color w:val="000000"/>
                <w:sz w:val="18"/>
                <w:szCs w:val="18"/>
              </w:rPr>
              <w:t>3,76</w:t>
            </w:r>
          </w:p>
        </w:tc>
        <w:tc>
          <w:tcPr>
            <w:tcW w:w="766" w:type="dxa"/>
            <w:tcBorders>
              <w:top w:val="nil"/>
              <w:left w:val="nil"/>
              <w:bottom w:val="single" w:sz="4" w:space="0" w:color="auto"/>
              <w:right w:val="single" w:sz="4" w:space="0" w:color="auto"/>
            </w:tcBorders>
            <w:shd w:val="clear" w:color="auto" w:fill="auto"/>
            <w:noWrap/>
            <w:vAlign w:val="center"/>
          </w:tcPr>
          <w:p w14:paraId="749EECEA" w14:textId="77777777" w:rsidR="00014B09" w:rsidRPr="00CE4D15" w:rsidRDefault="003331AA" w:rsidP="00604EE5">
            <w:pPr>
              <w:jc w:val="center"/>
              <w:rPr>
                <w:color w:val="000000"/>
                <w:sz w:val="18"/>
                <w:szCs w:val="18"/>
              </w:rPr>
            </w:pPr>
            <w:r w:rsidRPr="00CE4D15">
              <w:rPr>
                <w:color w:val="000000"/>
                <w:sz w:val="18"/>
                <w:szCs w:val="18"/>
              </w:rPr>
              <w:t>3,91</w:t>
            </w:r>
          </w:p>
        </w:tc>
        <w:tc>
          <w:tcPr>
            <w:tcW w:w="766" w:type="dxa"/>
            <w:tcBorders>
              <w:top w:val="nil"/>
              <w:left w:val="nil"/>
              <w:bottom w:val="single" w:sz="4" w:space="0" w:color="auto"/>
              <w:right w:val="single" w:sz="4" w:space="0" w:color="auto"/>
            </w:tcBorders>
            <w:shd w:val="clear" w:color="auto" w:fill="auto"/>
            <w:noWrap/>
            <w:vAlign w:val="center"/>
          </w:tcPr>
          <w:p w14:paraId="0FF3D049" w14:textId="77777777" w:rsidR="00014B09" w:rsidRPr="00CE4D15" w:rsidRDefault="003331AA" w:rsidP="00604EE5">
            <w:pPr>
              <w:jc w:val="center"/>
              <w:rPr>
                <w:color w:val="000000"/>
                <w:sz w:val="18"/>
                <w:szCs w:val="18"/>
              </w:rPr>
            </w:pPr>
            <w:r w:rsidRPr="00CE4D15">
              <w:rPr>
                <w:color w:val="000000"/>
                <w:sz w:val="18"/>
                <w:szCs w:val="18"/>
              </w:rPr>
              <w:t>4,07</w:t>
            </w:r>
          </w:p>
        </w:tc>
        <w:tc>
          <w:tcPr>
            <w:tcW w:w="820" w:type="dxa"/>
            <w:tcBorders>
              <w:top w:val="nil"/>
              <w:left w:val="nil"/>
              <w:bottom w:val="single" w:sz="4" w:space="0" w:color="auto"/>
              <w:right w:val="single" w:sz="4" w:space="0" w:color="auto"/>
            </w:tcBorders>
            <w:shd w:val="clear" w:color="auto" w:fill="auto"/>
            <w:vAlign w:val="center"/>
          </w:tcPr>
          <w:p w14:paraId="178A3CFD" w14:textId="77777777" w:rsidR="00014B09" w:rsidRPr="00CE4D15" w:rsidRDefault="003331AA" w:rsidP="00604EE5">
            <w:pPr>
              <w:jc w:val="center"/>
              <w:rPr>
                <w:color w:val="000000"/>
                <w:sz w:val="18"/>
                <w:szCs w:val="18"/>
              </w:rPr>
            </w:pPr>
            <w:r w:rsidRPr="00CE4D15">
              <w:rPr>
                <w:color w:val="000000"/>
                <w:sz w:val="18"/>
                <w:szCs w:val="18"/>
              </w:rPr>
              <w:t>4,5</w:t>
            </w:r>
          </w:p>
        </w:tc>
      </w:tr>
    </w:tbl>
    <w:p w14:paraId="50FD45F8" w14:textId="77777777" w:rsidR="00014B09" w:rsidRDefault="00014B09" w:rsidP="004419F7">
      <w:pPr>
        <w:rPr>
          <w:b/>
        </w:rPr>
      </w:pPr>
    </w:p>
    <w:p w14:paraId="75D94F28" w14:textId="02B5D3A1" w:rsidR="00014B09" w:rsidRPr="00845785" w:rsidRDefault="003331AA" w:rsidP="004419F7">
      <w:pPr>
        <w:pStyle w:val="2"/>
        <w:rPr>
          <w:b w:val="0"/>
          <w:szCs w:val="28"/>
        </w:rPr>
      </w:pPr>
      <w:bookmarkStart w:id="42" w:name="_Toc167136868"/>
      <w:r w:rsidRPr="00845785">
        <w:rPr>
          <w:szCs w:val="28"/>
        </w:rPr>
        <w:t>2.</w:t>
      </w:r>
      <w:r w:rsidR="000F6FA5">
        <w:rPr>
          <w:szCs w:val="28"/>
        </w:rPr>
        <w:t>4</w:t>
      </w:r>
      <w:r w:rsidRPr="00845785">
        <w:rPr>
          <w:szCs w:val="28"/>
        </w:rPr>
        <w:t>. Прогноз спроса для системы газоснабжения</w:t>
      </w:r>
      <w:bookmarkEnd w:id="42"/>
    </w:p>
    <w:p w14:paraId="2CBEB8DA" w14:textId="77777777" w:rsidR="00014B09" w:rsidRDefault="00014B09" w:rsidP="004419F7">
      <w:pPr>
        <w:jc w:val="both"/>
        <w:textAlignment w:val="baseline"/>
        <w:rPr>
          <w:szCs w:val="24"/>
        </w:rPr>
      </w:pPr>
    </w:p>
    <w:p w14:paraId="2BC65ED6" w14:textId="77777777" w:rsidR="00014B09" w:rsidRDefault="003331AA" w:rsidP="004419F7">
      <w:pPr>
        <w:jc w:val="both"/>
        <w:textAlignment w:val="baseline"/>
        <w:rPr>
          <w:szCs w:val="24"/>
        </w:rPr>
      </w:pPr>
      <w:r>
        <w:rPr>
          <w:szCs w:val="24"/>
        </w:rPr>
        <w:t xml:space="preserve">     Развитие схемы газоснабжения муниципального образования планируется осуществлять с целью подключения к существующему сетевому газу не подключённых до 2024 года  домов и подключение вновь построенного жилья с  2024 по 2032 год. </w:t>
      </w:r>
    </w:p>
    <w:p w14:paraId="7430F0D6" w14:textId="77777777" w:rsidR="00014B09" w:rsidRDefault="003331AA" w:rsidP="004419F7">
      <w:pPr>
        <w:jc w:val="both"/>
        <w:textAlignment w:val="baseline"/>
        <w:rPr>
          <w:szCs w:val="24"/>
        </w:rPr>
      </w:pPr>
      <w:r>
        <w:rPr>
          <w:szCs w:val="24"/>
        </w:rPr>
        <w:t xml:space="preserve">     Учитывая  достаточно  большой объём выполненных работ по газоснабжению за последние пять лет, региональной программой  газификации жилищно-коммунального комплекса, промышленных и иных организаций Курской области на 2021 -2030годы утверждена </w:t>
      </w:r>
      <w:hyperlink r:id="rId30" w:anchor="64U0IK" w:history="1">
        <w:r>
          <w:rPr>
            <w:color w:val="0000FF"/>
            <w:szCs w:val="24"/>
            <w:u w:val="single"/>
          </w:rPr>
          <w:t>постановлением</w:t>
        </w:r>
      </w:hyperlink>
      <w:r>
        <w:rPr>
          <w:color w:val="0000FF"/>
          <w:szCs w:val="24"/>
          <w:u w:val="single"/>
        </w:rPr>
        <w:t xml:space="preserve"> </w:t>
      </w:r>
      <w:hyperlink r:id="rId31" w:anchor="64U0IK" w:history="1">
        <w:r>
          <w:rPr>
            <w:color w:val="0000FF"/>
            <w:szCs w:val="24"/>
            <w:u w:val="single"/>
          </w:rPr>
          <w:t>Администрации Курской области</w:t>
        </w:r>
      </w:hyperlink>
      <w:r>
        <w:rPr>
          <w:color w:val="0000FF"/>
          <w:szCs w:val="24"/>
          <w:u w:val="single"/>
        </w:rPr>
        <w:t xml:space="preserve"> </w:t>
      </w:r>
      <w:hyperlink r:id="rId32" w:anchor="64U0IK" w:history="1">
        <w:r>
          <w:rPr>
            <w:color w:val="0000FF"/>
            <w:szCs w:val="24"/>
            <w:u w:val="single"/>
          </w:rPr>
          <w:t>от 29 ноября 2019 г. N 1185-па</w:t>
        </w:r>
      </w:hyperlink>
      <w:r>
        <w:rPr>
          <w:color w:val="0000FF"/>
          <w:szCs w:val="24"/>
          <w:u w:val="single"/>
        </w:rPr>
        <w:t xml:space="preserve"> </w:t>
      </w:r>
      <w:r>
        <w:rPr>
          <w:szCs w:val="24"/>
        </w:rPr>
        <w:t xml:space="preserve">     (в редакции постановления Правительства Курской области от 1 декабря 2023 г. N 1242-пп) не предусмотрено строительство новых  газовых сооружений, в том числе и газовых сетей. </w:t>
      </w:r>
    </w:p>
    <w:p w14:paraId="14942B52" w14:textId="39369E26" w:rsidR="00014B09" w:rsidRDefault="003331AA" w:rsidP="004419F7">
      <w:pPr>
        <w:jc w:val="both"/>
        <w:textAlignment w:val="baseline"/>
        <w:rPr>
          <w:szCs w:val="24"/>
        </w:rPr>
      </w:pPr>
      <w:r>
        <w:rPr>
          <w:szCs w:val="24"/>
        </w:rPr>
        <w:t xml:space="preserve">       Вместе с тем </w:t>
      </w:r>
      <w:proofErr w:type="gramStart"/>
      <w:r>
        <w:rPr>
          <w:szCs w:val="24"/>
        </w:rPr>
        <w:t>актуализация  данной</w:t>
      </w:r>
      <w:proofErr w:type="gramEnd"/>
      <w:r>
        <w:rPr>
          <w:szCs w:val="24"/>
        </w:rPr>
        <w:t xml:space="preserve"> программы не исключает продолжения </w:t>
      </w:r>
      <w:r w:rsidR="006559F2">
        <w:rPr>
          <w:szCs w:val="24"/>
        </w:rPr>
        <w:t xml:space="preserve">газификации и </w:t>
      </w:r>
      <w:proofErr w:type="spellStart"/>
      <w:r w:rsidR="006559F2">
        <w:rPr>
          <w:szCs w:val="24"/>
        </w:rPr>
        <w:t>до</w:t>
      </w:r>
      <w:r>
        <w:rPr>
          <w:szCs w:val="24"/>
        </w:rPr>
        <w:t>газификации</w:t>
      </w:r>
      <w:proofErr w:type="spellEnd"/>
      <w:r>
        <w:rPr>
          <w:szCs w:val="24"/>
        </w:rPr>
        <w:t xml:space="preserve">  не только  Касторенского района,  но и  К</w:t>
      </w:r>
      <w:r w:rsidR="00CF06C5">
        <w:rPr>
          <w:szCs w:val="24"/>
        </w:rPr>
        <w:t>раснознаменского</w:t>
      </w:r>
      <w:r>
        <w:rPr>
          <w:szCs w:val="24"/>
        </w:rPr>
        <w:t xml:space="preserve"> сельсовета.</w:t>
      </w:r>
    </w:p>
    <w:p w14:paraId="6FE390DA" w14:textId="77777777" w:rsidR="00014B09" w:rsidRDefault="00014B09" w:rsidP="004419F7">
      <w:pPr>
        <w:ind w:firstLine="720"/>
        <w:jc w:val="both"/>
        <w:rPr>
          <w:szCs w:val="24"/>
        </w:rPr>
      </w:pPr>
    </w:p>
    <w:p w14:paraId="0DCC2153" w14:textId="66B40E0A" w:rsidR="00014B09" w:rsidRDefault="003331AA" w:rsidP="004419F7">
      <w:pPr>
        <w:jc w:val="both"/>
        <w:rPr>
          <w:szCs w:val="24"/>
        </w:rPr>
      </w:pPr>
      <w:r>
        <w:rPr>
          <w:szCs w:val="24"/>
        </w:rPr>
        <w:t>Для газоснабжения вводимого индивидуального жилья в населенных пунктах муниципального образования (</w:t>
      </w:r>
      <w:r w:rsidR="00742DCC">
        <w:rPr>
          <w:szCs w:val="24"/>
        </w:rPr>
        <w:t>6</w:t>
      </w:r>
      <w:r>
        <w:rPr>
          <w:szCs w:val="24"/>
        </w:rPr>
        <w:t xml:space="preserve"> домов общей площадью </w:t>
      </w:r>
      <w:r w:rsidR="00742DCC">
        <w:rPr>
          <w:szCs w:val="24"/>
        </w:rPr>
        <w:t>6</w:t>
      </w:r>
      <w:r w:rsidR="00DA7F6B">
        <w:rPr>
          <w:szCs w:val="24"/>
        </w:rPr>
        <w:t>00</w:t>
      </w:r>
      <w:r>
        <w:rPr>
          <w:szCs w:val="24"/>
        </w:rPr>
        <w:t xml:space="preserve"> кв. м) </w:t>
      </w:r>
      <w:r w:rsidR="00DA7F6B">
        <w:rPr>
          <w:szCs w:val="24"/>
        </w:rPr>
        <w:t xml:space="preserve">и </w:t>
      </w:r>
      <w:proofErr w:type="spellStart"/>
      <w:r w:rsidR="00DA7F6B">
        <w:rPr>
          <w:szCs w:val="24"/>
        </w:rPr>
        <w:t>догазификации</w:t>
      </w:r>
      <w:proofErr w:type="spellEnd"/>
      <w:r w:rsidR="00DA7F6B">
        <w:rPr>
          <w:szCs w:val="24"/>
        </w:rPr>
        <w:t xml:space="preserve"> действующего  жилого фонда </w:t>
      </w:r>
      <w:r>
        <w:rPr>
          <w:szCs w:val="24"/>
        </w:rPr>
        <w:t>построить 2,0 км газопровода.</w:t>
      </w:r>
    </w:p>
    <w:p w14:paraId="6B2720DA" w14:textId="77777777" w:rsidR="00014B09" w:rsidRDefault="00014B09" w:rsidP="004419F7">
      <w:pPr>
        <w:rPr>
          <w:b/>
          <w:sz w:val="28"/>
          <w:szCs w:val="28"/>
        </w:rPr>
      </w:pPr>
    </w:p>
    <w:p w14:paraId="572431C5" w14:textId="196B369F" w:rsidR="00014B09" w:rsidRDefault="003331AA" w:rsidP="008C3896">
      <w:pPr>
        <w:pStyle w:val="affc"/>
        <w:spacing w:line="240" w:lineRule="auto"/>
        <w:ind w:left="0"/>
        <w:jc w:val="left"/>
        <w:rPr>
          <w:b w:val="0"/>
        </w:rPr>
      </w:pPr>
      <w:r>
        <w:t>Таблица 2.</w:t>
      </w:r>
      <w:r w:rsidR="00742DCC">
        <w:t>20</w:t>
      </w:r>
      <w:r w:rsidR="00F33847">
        <w:t>.</w:t>
      </w:r>
      <w:r>
        <w:t xml:space="preserve">Перспективные показатели спроса для системы газоснабжения МО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341"/>
        <w:gridCol w:w="1002"/>
        <w:gridCol w:w="866"/>
        <w:gridCol w:w="748"/>
        <w:gridCol w:w="992"/>
        <w:gridCol w:w="992"/>
        <w:gridCol w:w="851"/>
        <w:gridCol w:w="850"/>
        <w:gridCol w:w="709"/>
      </w:tblGrid>
      <w:tr w:rsidR="00014B09" w14:paraId="24AEFFAC" w14:textId="77777777" w:rsidTr="00CF06C5">
        <w:trPr>
          <w:trHeight w:val="300"/>
          <w:jc w:val="center"/>
        </w:trPr>
        <w:tc>
          <w:tcPr>
            <w:tcW w:w="567" w:type="dxa"/>
            <w:vMerge w:val="restart"/>
            <w:shd w:val="clear" w:color="auto" w:fill="auto"/>
            <w:vAlign w:val="center"/>
          </w:tcPr>
          <w:p w14:paraId="22964608" w14:textId="77777777" w:rsidR="00014B09" w:rsidRDefault="003331AA" w:rsidP="004419F7">
            <w:pPr>
              <w:rPr>
                <w:color w:val="000000"/>
                <w:sz w:val="18"/>
                <w:szCs w:val="18"/>
              </w:rPr>
            </w:pPr>
            <w:r>
              <w:rPr>
                <w:color w:val="000000"/>
                <w:sz w:val="18"/>
                <w:szCs w:val="18"/>
              </w:rPr>
              <w:t>№</w:t>
            </w:r>
          </w:p>
        </w:tc>
        <w:tc>
          <w:tcPr>
            <w:tcW w:w="2341" w:type="dxa"/>
            <w:vMerge w:val="restart"/>
            <w:shd w:val="clear" w:color="auto" w:fill="auto"/>
            <w:vAlign w:val="center"/>
          </w:tcPr>
          <w:p w14:paraId="7A097738" w14:textId="77777777" w:rsidR="00014B09" w:rsidRDefault="003331AA" w:rsidP="004419F7">
            <w:pPr>
              <w:rPr>
                <w:color w:val="000000"/>
                <w:sz w:val="18"/>
                <w:szCs w:val="18"/>
              </w:rPr>
            </w:pPr>
            <w:r>
              <w:rPr>
                <w:color w:val="000000"/>
                <w:sz w:val="18"/>
                <w:szCs w:val="18"/>
              </w:rPr>
              <w:t>Наименование</w:t>
            </w:r>
          </w:p>
        </w:tc>
        <w:tc>
          <w:tcPr>
            <w:tcW w:w="1002" w:type="dxa"/>
            <w:vMerge w:val="restart"/>
            <w:shd w:val="clear" w:color="auto" w:fill="auto"/>
            <w:vAlign w:val="center"/>
          </w:tcPr>
          <w:p w14:paraId="582FA923" w14:textId="787CC26D" w:rsidR="00014B09" w:rsidRDefault="003331AA" w:rsidP="00FC1DF5">
            <w:pPr>
              <w:rPr>
                <w:color w:val="000000"/>
                <w:sz w:val="18"/>
                <w:szCs w:val="18"/>
              </w:rPr>
            </w:pPr>
            <w:proofErr w:type="spellStart"/>
            <w:r>
              <w:rPr>
                <w:color w:val="000000"/>
                <w:sz w:val="18"/>
                <w:szCs w:val="18"/>
              </w:rPr>
              <w:t>Ед.изм</w:t>
            </w:r>
            <w:proofErr w:type="spellEnd"/>
          </w:p>
        </w:tc>
        <w:tc>
          <w:tcPr>
            <w:tcW w:w="6008" w:type="dxa"/>
            <w:gridSpan w:val="7"/>
            <w:shd w:val="clear" w:color="auto" w:fill="auto"/>
            <w:vAlign w:val="center"/>
          </w:tcPr>
          <w:p w14:paraId="37787F0E" w14:textId="77777777" w:rsidR="00014B09" w:rsidRDefault="003331AA" w:rsidP="00CF06C5">
            <w:pPr>
              <w:jc w:val="center"/>
              <w:rPr>
                <w:color w:val="000000"/>
                <w:sz w:val="18"/>
                <w:szCs w:val="18"/>
              </w:rPr>
            </w:pPr>
            <w:r>
              <w:rPr>
                <w:color w:val="000000"/>
                <w:sz w:val="18"/>
                <w:szCs w:val="18"/>
              </w:rPr>
              <w:t xml:space="preserve">Реализация мероприятий по годам, </w:t>
            </w:r>
            <w:proofErr w:type="spellStart"/>
            <w:r>
              <w:rPr>
                <w:color w:val="000000"/>
                <w:sz w:val="18"/>
                <w:szCs w:val="18"/>
              </w:rPr>
              <w:t>тыс.руб</w:t>
            </w:r>
            <w:proofErr w:type="spellEnd"/>
          </w:p>
        </w:tc>
      </w:tr>
      <w:tr w:rsidR="00014B09" w14:paraId="1B77B2AC" w14:textId="77777777" w:rsidTr="00CF06C5">
        <w:trPr>
          <w:trHeight w:val="480"/>
          <w:jc w:val="center"/>
        </w:trPr>
        <w:tc>
          <w:tcPr>
            <w:tcW w:w="567" w:type="dxa"/>
            <w:vMerge/>
            <w:vAlign w:val="center"/>
          </w:tcPr>
          <w:p w14:paraId="68933D2D" w14:textId="77777777" w:rsidR="00014B09" w:rsidRDefault="00014B09" w:rsidP="004419F7">
            <w:pPr>
              <w:rPr>
                <w:color w:val="000000"/>
                <w:sz w:val="18"/>
                <w:szCs w:val="18"/>
              </w:rPr>
            </w:pPr>
          </w:p>
        </w:tc>
        <w:tc>
          <w:tcPr>
            <w:tcW w:w="2341" w:type="dxa"/>
            <w:vMerge/>
            <w:vAlign w:val="center"/>
          </w:tcPr>
          <w:p w14:paraId="739EE36D" w14:textId="77777777" w:rsidR="00014B09" w:rsidRDefault="00014B09" w:rsidP="004419F7">
            <w:pPr>
              <w:rPr>
                <w:color w:val="000000"/>
                <w:sz w:val="18"/>
                <w:szCs w:val="18"/>
              </w:rPr>
            </w:pPr>
          </w:p>
        </w:tc>
        <w:tc>
          <w:tcPr>
            <w:tcW w:w="1002" w:type="dxa"/>
            <w:vMerge/>
            <w:vAlign w:val="center"/>
          </w:tcPr>
          <w:p w14:paraId="3187C502" w14:textId="77777777" w:rsidR="00014B09" w:rsidRDefault="00014B09" w:rsidP="004419F7">
            <w:pPr>
              <w:rPr>
                <w:color w:val="000000"/>
                <w:sz w:val="18"/>
                <w:szCs w:val="18"/>
              </w:rPr>
            </w:pPr>
          </w:p>
        </w:tc>
        <w:tc>
          <w:tcPr>
            <w:tcW w:w="866" w:type="dxa"/>
            <w:shd w:val="clear" w:color="auto" w:fill="auto"/>
            <w:noWrap/>
            <w:vAlign w:val="center"/>
          </w:tcPr>
          <w:p w14:paraId="409DB3AB" w14:textId="77777777" w:rsidR="00014B09" w:rsidRDefault="003331AA" w:rsidP="004419F7">
            <w:pPr>
              <w:jc w:val="center"/>
              <w:rPr>
                <w:color w:val="000000"/>
                <w:sz w:val="18"/>
                <w:szCs w:val="18"/>
              </w:rPr>
            </w:pPr>
            <w:r>
              <w:rPr>
                <w:color w:val="000000"/>
                <w:sz w:val="18"/>
                <w:szCs w:val="18"/>
              </w:rPr>
              <w:t>2023</w:t>
            </w:r>
          </w:p>
        </w:tc>
        <w:tc>
          <w:tcPr>
            <w:tcW w:w="748" w:type="dxa"/>
            <w:shd w:val="clear" w:color="auto" w:fill="auto"/>
            <w:noWrap/>
            <w:vAlign w:val="center"/>
          </w:tcPr>
          <w:p w14:paraId="7D028E12" w14:textId="77777777" w:rsidR="00014B09" w:rsidRDefault="003331AA" w:rsidP="004419F7">
            <w:pPr>
              <w:jc w:val="center"/>
              <w:rPr>
                <w:color w:val="000000"/>
                <w:sz w:val="18"/>
                <w:szCs w:val="18"/>
              </w:rPr>
            </w:pPr>
            <w:r>
              <w:rPr>
                <w:color w:val="000000"/>
                <w:sz w:val="18"/>
                <w:szCs w:val="18"/>
              </w:rPr>
              <w:t>2024</w:t>
            </w:r>
          </w:p>
        </w:tc>
        <w:tc>
          <w:tcPr>
            <w:tcW w:w="992" w:type="dxa"/>
            <w:shd w:val="clear" w:color="auto" w:fill="auto"/>
            <w:noWrap/>
            <w:vAlign w:val="center"/>
          </w:tcPr>
          <w:p w14:paraId="66113868" w14:textId="77777777" w:rsidR="00014B09" w:rsidRDefault="003331AA" w:rsidP="004419F7">
            <w:pPr>
              <w:jc w:val="center"/>
              <w:rPr>
                <w:color w:val="000000"/>
                <w:sz w:val="18"/>
                <w:szCs w:val="18"/>
              </w:rPr>
            </w:pPr>
            <w:r>
              <w:rPr>
                <w:color w:val="000000"/>
                <w:sz w:val="18"/>
                <w:szCs w:val="18"/>
              </w:rPr>
              <w:t>2025</w:t>
            </w:r>
          </w:p>
        </w:tc>
        <w:tc>
          <w:tcPr>
            <w:tcW w:w="992" w:type="dxa"/>
            <w:shd w:val="clear" w:color="auto" w:fill="auto"/>
            <w:noWrap/>
            <w:vAlign w:val="center"/>
          </w:tcPr>
          <w:p w14:paraId="3DADCEF7" w14:textId="77777777" w:rsidR="00014B09" w:rsidRDefault="003331AA" w:rsidP="004419F7">
            <w:pPr>
              <w:jc w:val="center"/>
              <w:rPr>
                <w:color w:val="000000"/>
                <w:sz w:val="18"/>
                <w:szCs w:val="18"/>
              </w:rPr>
            </w:pPr>
            <w:r>
              <w:rPr>
                <w:color w:val="000000"/>
                <w:sz w:val="18"/>
                <w:szCs w:val="18"/>
              </w:rPr>
              <w:t>2026</w:t>
            </w:r>
          </w:p>
        </w:tc>
        <w:tc>
          <w:tcPr>
            <w:tcW w:w="851" w:type="dxa"/>
            <w:shd w:val="clear" w:color="auto" w:fill="auto"/>
            <w:noWrap/>
            <w:vAlign w:val="center"/>
          </w:tcPr>
          <w:p w14:paraId="4FE9A3C2" w14:textId="77777777" w:rsidR="00014B09" w:rsidRDefault="003331AA" w:rsidP="004419F7">
            <w:pPr>
              <w:jc w:val="center"/>
              <w:rPr>
                <w:color w:val="000000"/>
                <w:sz w:val="18"/>
                <w:szCs w:val="18"/>
              </w:rPr>
            </w:pPr>
            <w:r>
              <w:rPr>
                <w:color w:val="000000"/>
                <w:sz w:val="18"/>
                <w:szCs w:val="18"/>
              </w:rPr>
              <w:t>2027</w:t>
            </w:r>
          </w:p>
        </w:tc>
        <w:tc>
          <w:tcPr>
            <w:tcW w:w="850" w:type="dxa"/>
            <w:shd w:val="clear" w:color="auto" w:fill="auto"/>
            <w:noWrap/>
            <w:vAlign w:val="center"/>
          </w:tcPr>
          <w:p w14:paraId="513C34FF" w14:textId="77777777" w:rsidR="00014B09" w:rsidRDefault="003331AA" w:rsidP="004419F7">
            <w:pPr>
              <w:jc w:val="center"/>
              <w:rPr>
                <w:color w:val="000000"/>
                <w:sz w:val="18"/>
                <w:szCs w:val="18"/>
              </w:rPr>
            </w:pPr>
            <w:r>
              <w:rPr>
                <w:color w:val="000000"/>
                <w:sz w:val="18"/>
                <w:szCs w:val="18"/>
              </w:rPr>
              <w:t>2028</w:t>
            </w:r>
          </w:p>
        </w:tc>
        <w:tc>
          <w:tcPr>
            <w:tcW w:w="709" w:type="dxa"/>
            <w:shd w:val="clear" w:color="auto" w:fill="auto"/>
            <w:vAlign w:val="center"/>
          </w:tcPr>
          <w:p w14:paraId="0DCA0D95" w14:textId="4D615149" w:rsidR="00014B09" w:rsidRDefault="003331AA" w:rsidP="004D5B48">
            <w:pPr>
              <w:jc w:val="center"/>
              <w:rPr>
                <w:color w:val="000000"/>
                <w:sz w:val="18"/>
                <w:szCs w:val="18"/>
              </w:rPr>
            </w:pPr>
            <w:r>
              <w:rPr>
                <w:color w:val="000000"/>
                <w:sz w:val="18"/>
                <w:szCs w:val="18"/>
              </w:rPr>
              <w:t>2029-203</w:t>
            </w:r>
            <w:r w:rsidR="00FE0B28">
              <w:rPr>
                <w:color w:val="000000"/>
                <w:sz w:val="18"/>
                <w:szCs w:val="18"/>
              </w:rPr>
              <w:t>2</w:t>
            </w:r>
          </w:p>
        </w:tc>
      </w:tr>
      <w:tr w:rsidR="00014B09" w14:paraId="0C4BD0EB" w14:textId="77777777" w:rsidTr="00CF06C5">
        <w:trPr>
          <w:trHeight w:val="300"/>
          <w:jc w:val="center"/>
        </w:trPr>
        <w:tc>
          <w:tcPr>
            <w:tcW w:w="567" w:type="dxa"/>
            <w:shd w:val="clear" w:color="auto" w:fill="auto"/>
            <w:noWrap/>
            <w:vAlign w:val="bottom"/>
          </w:tcPr>
          <w:p w14:paraId="5A0E2409" w14:textId="77777777" w:rsidR="00014B09" w:rsidRDefault="00014B09" w:rsidP="004419F7">
            <w:pPr>
              <w:jc w:val="center"/>
              <w:rPr>
                <w:color w:val="000000"/>
                <w:sz w:val="18"/>
                <w:szCs w:val="18"/>
              </w:rPr>
            </w:pPr>
          </w:p>
        </w:tc>
        <w:tc>
          <w:tcPr>
            <w:tcW w:w="9351" w:type="dxa"/>
            <w:gridSpan w:val="9"/>
            <w:shd w:val="clear" w:color="000000" w:fill="FFFF00"/>
            <w:noWrap/>
            <w:vAlign w:val="center"/>
          </w:tcPr>
          <w:p w14:paraId="6B8945E8" w14:textId="77777777" w:rsidR="00014B09" w:rsidRDefault="003331AA" w:rsidP="004419F7">
            <w:pPr>
              <w:jc w:val="center"/>
              <w:rPr>
                <w:color w:val="000000"/>
                <w:sz w:val="18"/>
                <w:szCs w:val="18"/>
              </w:rPr>
            </w:pPr>
            <w:r>
              <w:rPr>
                <w:color w:val="000000"/>
                <w:sz w:val="18"/>
                <w:szCs w:val="18"/>
              </w:rPr>
              <w:t>Газоснабжение</w:t>
            </w:r>
          </w:p>
        </w:tc>
      </w:tr>
      <w:tr w:rsidR="000C1480" w14:paraId="2156EE07" w14:textId="77777777" w:rsidTr="00CF06C5">
        <w:trPr>
          <w:trHeight w:val="673"/>
          <w:jc w:val="center"/>
        </w:trPr>
        <w:tc>
          <w:tcPr>
            <w:tcW w:w="567" w:type="dxa"/>
            <w:shd w:val="clear" w:color="auto" w:fill="auto"/>
            <w:noWrap/>
            <w:vAlign w:val="center"/>
          </w:tcPr>
          <w:p w14:paraId="539A6FC2" w14:textId="11F8C2EC" w:rsidR="000C1480" w:rsidRDefault="000C1480" w:rsidP="000C1480">
            <w:pPr>
              <w:jc w:val="center"/>
              <w:rPr>
                <w:rFonts w:ascii="Calibri" w:hAnsi="Calibri" w:cs="Calibri"/>
                <w:color w:val="000000"/>
                <w:sz w:val="18"/>
                <w:szCs w:val="18"/>
              </w:rPr>
            </w:pPr>
            <w:r>
              <w:rPr>
                <w:rFonts w:ascii="Calibri" w:hAnsi="Calibri"/>
                <w:color w:val="000000"/>
                <w:sz w:val="22"/>
                <w:szCs w:val="22"/>
              </w:rPr>
              <w:t>1</w:t>
            </w:r>
          </w:p>
        </w:tc>
        <w:tc>
          <w:tcPr>
            <w:tcW w:w="2341" w:type="dxa"/>
            <w:shd w:val="clear" w:color="auto" w:fill="auto"/>
            <w:vAlign w:val="center"/>
          </w:tcPr>
          <w:p w14:paraId="66BE3BA4" w14:textId="1E033AA8" w:rsidR="000C1480" w:rsidRDefault="000C1480" w:rsidP="000C1480">
            <w:pPr>
              <w:rPr>
                <w:color w:val="000000"/>
                <w:sz w:val="18"/>
                <w:szCs w:val="18"/>
              </w:rPr>
            </w:pPr>
            <w:r>
              <w:rPr>
                <w:color w:val="000000"/>
                <w:sz w:val="20"/>
              </w:rPr>
              <w:t>Численность населения, пользующая  услугами  газоснабжения</w:t>
            </w:r>
          </w:p>
        </w:tc>
        <w:tc>
          <w:tcPr>
            <w:tcW w:w="1002" w:type="dxa"/>
            <w:shd w:val="clear" w:color="auto" w:fill="auto"/>
            <w:noWrap/>
            <w:vAlign w:val="center"/>
          </w:tcPr>
          <w:p w14:paraId="2B02FE70" w14:textId="50E1A6DC" w:rsidR="000C1480" w:rsidRDefault="000C1480" w:rsidP="000C1480">
            <w:pPr>
              <w:jc w:val="center"/>
              <w:rPr>
                <w:color w:val="000000"/>
                <w:sz w:val="18"/>
                <w:szCs w:val="18"/>
              </w:rPr>
            </w:pPr>
            <w:r>
              <w:rPr>
                <w:color w:val="000000"/>
                <w:sz w:val="20"/>
              </w:rPr>
              <w:t>чел</w:t>
            </w:r>
          </w:p>
        </w:tc>
        <w:tc>
          <w:tcPr>
            <w:tcW w:w="866" w:type="dxa"/>
            <w:shd w:val="clear" w:color="auto" w:fill="auto"/>
            <w:vAlign w:val="center"/>
          </w:tcPr>
          <w:p w14:paraId="2CE7CBD5" w14:textId="3E6B2106" w:rsidR="000C1480" w:rsidRDefault="000C1480" w:rsidP="000C1480">
            <w:pPr>
              <w:jc w:val="center"/>
              <w:rPr>
                <w:color w:val="000000"/>
                <w:sz w:val="18"/>
                <w:szCs w:val="18"/>
              </w:rPr>
            </w:pPr>
            <w:r>
              <w:rPr>
                <w:color w:val="000000"/>
                <w:sz w:val="20"/>
              </w:rPr>
              <w:t>382</w:t>
            </w:r>
          </w:p>
        </w:tc>
        <w:tc>
          <w:tcPr>
            <w:tcW w:w="748" w:type="dxa"/>
            <w:shd w:val="clear" w:color="auto" w:fill="auto"/>
            <w:vAlign w:val="center"/>
          </w:tcPr>
          <w:p w14:paraId="5383663F" w14:textId="323FB7E7" w:rsidR="000C1480" w:rsidRDefault="000C1480" w:rsidP="000C1480">
            <w:pPr>
              <w:jc w:val="center"/>
              <w:rPr>
                <w:color w:val="000000"/>
                <w:sz w:val="18"/>
                <w:szCs w:val="18"/>
              </w:rPr>
            </w:pPr>
            <w:r>
              <w:rPr>
                <w:color w:val="000000"/>
                <w:sz w:val="20"/>
              </w:rPr>
              <w:t>375</w:t>
            </w:r>
          </w:p>
        </w:tc>
        <w:tc>
          <w:tcPr>
            <w:tcW w:w="992" w:type="dxa"/>
            <w:shd w:val="clear" w:color="auto" w:fill="auto"/>
            <w:vAlign w:val="center"/>
          </w:tcPr>
          <w:p w14:paraId="72F65DBE" w14:textId="0D4818C2" w:rsidR="000C1480" w:rsidRDefault="000C1480" w:rsidP="000C1480">
            <w:pPr>
              <w:jc w:val="center"/>
              <w:rPr>
                <w:color w:val="000000"/>
                <w:sz w:val="18"/>
                <w:szCs w:val="18"/>
              </w:rPr>
            </w:pPr>
            <w:r>
              <w:rPr>
                <w:color w:val="000000"/>
                <w:sz w:val="20"/>
              </w:rPr>
              <w:t>369</w:t>
            </w:r>
          </w:p>
        </w:tc>
        <w:tc>
          <w:tcPr>
            <w:tcW w:w="992" w:type="dxa"/>
            <w:shd w:val="clear" w:color="auto" w:fill="auto"/>
            <w:vAlign w:val="center"/>
          </w:tcPr>
          <w:p w14:paraId="70774093" w14:textId="3AC3D8C3" w:rsidR="000C1480" w:rsidRDefault="000C1480" w:rsidP="000C1480">
            <w:pPr>
              <w:jc w:val="center"/>
              <w:rPr>
                <w:color w:val="000000"/>
                <w:sz w:val="18"/>
                <w:szCs w:val="18"/>
              </w:rPr>
            </w:pPr>
            <w:r>
              <w:rPr>
                <w:color w:val="000000"/>
                <w:sz w:val="20"/>
              </w:rPr>
              <w:t>371</w:t>
            </w:r>
          </w:p>
        </w:tc>
        <w:tc>
          <w:tcPr>
            <w:tcW w:w="851" w:type="dxa"/>
            <w:shd w:val="clear" w:color="auto" w:fill="auto"/>
            <w:vAlign w:val="center"/>
          </w:tcPr>
          <w:p w14:paraId="29F53FAA" w14:textId="1B43BC48" w:rsidR="000C1480" w:rsidRDefault="000C1480" w:rsidP="000C1480">
            <w:pPr>
              <w:jc w:val="center"/>
              <w:rPr>
                <w:color w:val="000000"/>
                <w:sz w:val="18"/>
                <w:szCs w:val="18"/>
              </w:rPr>
            </w:pPr>
            <w:r>
              <w:rPr>
                <w:color w:val="000000"/>
                <w:sz w:val="20"/>
              </w:rPr>
              <w:t>374</w:t>
            </w:r>
          </w:p>
        </w:tc>
        <w:tc>
          <w:tcPr>
            <w:tcW w:w="850" w:type="dxa"/>
            <w:shd w:val="clear" w:color="auto" w:fill="auto"/>
            <w:vAlign w:val="center"/>
          </w:tcPr>
          <w:p w14:paraId="409824C4" w14:textId="1E3E91A1" w:rsidR="000C1480" w:rsidRDefault="000C1480" w:rsidP="000C1480">
            <w:pPr>
              <w:jc w:val="center"/>
              <w:rPr>
                <w:color w:val="000000"/>
                <w:sz w:val="18"/>
                <w:szCs w:val="18"/>
              </w:rPr>
            </w:pPr>
            <w:r>
              <w:rPr>
                <w:color w:val="000000"/>
                <w:sz w:val="20"/>
              </w:rPr>
              <w:t>376</w:t>
            </w:r>
          </w:p>
        </w:tc>
        <w:tc>
          <w:tcPr>
            <w:tcW w:w="709" w:type="dxa"/>
            <w:shd w:val="clear" w:color="auto" w:fill="auto"/>
            <w:vAlign w:val="center"/>
          </w:tcPr>
          <w:p w14:paraId="27C73C09" w14:textId="0EAC8E6C" w:rsidR="000C1480" w:rsidRPr="00E037F1" w:rsidRDefault="000C1480" w:rsidP="000C1480">
            <w:pPr>
              <w:jc w:val="center"/>
              <w:rPr>
                <w:color w:val="000000"/>
                <w:sz w:val="20"/>
              </w:rPr>
            </w:pPr>
            <w:r>
              <w:rPr>
                <w:color w:val="000000"/>
                <w:sz w:val="20"/>
              </w:rPr>
              <w:t>378</w:t>
            </w:r>
          </w:p>
        </w:tc>
      </w:tr>
      <w:tr w:rsidR="000C1480" w14:paraId="1D0FE058" w14:textId="77777777" w:rsidTr="00CF06C5">
        <w:trPr>
          <w:trHeight w:val="427"/>
          <w:jc w:val="center"/>
        </w:trPr>
        <w:tc>
          <w:tcPr>
            <w:tcW w:w="567" w:type="dxa"/>
            <w:shd w:val="clear" w:color="auto" w:fill="auto"/>
            <w:noWrap/>
            <w:vAlign w:val="center"/>
          </w:tcPr>
          <w:p w14:paraId="1EF64455" w14:textId="1B97A360" w:rsidR="000C1480" w:rsidRDefault="000C1480" w:rsidP="000C1480">
            <w:pPr>
              <w:jc w:val="center"/>
              <w:rPr>
                <w:rFonts w:ascii="Calibri" w:hAnsi="Calibri" w:cs="Calibri"/>
                <w:color w:val="000000"/>
                <w:sz w:val="18"/>
                <w:szCs w:val="18"/>
              </w:rPr>
            </w:pPr>
            <w:r>
              <w:rPr>
                <w:rFonts w:ascii="Calibri" w:hAnsi="Calibri"/>
                <w:color w:val="000000"/>
                <w:sz w:val="22"/>
                <w:szCs w:val="22"/>
              </w:rPr>
              <w:t>2</w:t>
            </w:r>
          </w:p>
        </w:tc>
        <w:tc>
          <w:tcPr>
            <w:tcW w:w="2341" w:type="dxa"/>
            <w:shd w:val="clear" w:color="auto" w:fill="auto"/>
            <w:vAlign w:val="center"/>
          </w:tcPr>
          <w:p w14:paraId="68A836C9" w14:textId="377DDA9F" w:rsidR="000C1480" w:rsidRDefault="000C1480" w:rsidP="000C1480">
            <w:pPr>
              <w:rPr>
                <w:color w:val="000000"/>
                <w:sz w:val="18"/>
                <w:szCs w:val="18"/>
              </w:rPr>
            </w:pPr>
            <w:r>
              <w:rPr>
                <w:color w:val="000000"/>
                <w:sz w:val="20"/>
              </w:rPr>
              <w:t>Расход газа   населением всего</w:t>
            </w:r>
          </w:p>
        </w:tc>
        <w:tc>
          <w:tcPr>
            <w:tcW w:w="1002" w:type="dxa"/>
            <w:shd w:val="clear" w:color="auto" w:fill="auto"/>
            <w:noWrap/>
            <w:vAlign w:val="center"/>
          </w:tcPr>
          <w:p w14:paraId="184AA8EB" w14:textId="09DE7485" w:rsidR="000C1480" w:rsidRDefault="000C1480" w:rsidP="000C1480">
            <w:pPr>
              <w:jc w:val="center"/>
              <w:rPr>
                <w:color w:val="000000"/>
                <w:sz w:val="18"/>
                <w:szCs w:val="18"/>
              </w:rPr>
            </w:pPr>
            <w:r>
              <w:rPr>
                <w:color w:val="000000"/>
                <w:sz w:val="20"/>
              </w:rPr>
              <w:t>м3</w:t>
            </w:r>
          </w:p>
        </w:tc>
        <w:tc>
          <w:tcPr>
            <w:tcW w:w="866" w:type="dxa"/>
            <w:shd w:val="clear" w:color="auto" w:fill="auto"/>
            <w:vAlign w:val="center"/>
          </w:tcPr>
          <w:p w14:paraId="033F086E" w14:textId="5480D6B2" w:rsidR="000C1480" w:rsidRPr="00CF06C5" w:rsidRDefault="000C1480" w:rsidP="000C1480">
            <w:pPr>
              <w:jc w:val="center"/>
              <w:rPr>
                <w:color w:val="000000"/>
                <w:sz w:val="16"/>
                <w:szCs w:val="16"/>
              </w:rPr>
            </w:pPr>
            <w:r w:rsidRPr="00CF06C5">
              <w:rPr>
                <w:color w:val="000000"/>
                <w:sz w:val="16"/>
                <w:szCs w:val="16"/>
              </w:rPr>
              <w:t>16082,0</w:t>
            </w:r>
          </w:p>
        </w:tc>
        <w:tc>
          <w:tcPr>
            <w:tcW w:w="748" w:type="dxa"/>
            <w:shd w:val="clear" w:color="auto" w:fill="auto"/>
            <w:vAlign w:val="center"/>
          </w:tcPr>
          <w:p w14:paraId="24331B43" w14:textId="76BCA396" w:rsidR="000C1480" w:rsidRPr="00CF06C5" w:rsidRDefault="000C1480" w:rsidP="000C1480">
            <w:pPr>
              <w:jc w:val="center"/>
              <w:rPr>
                <w:color w:val="000000"/>
                <w:sz w:val="16"/>
                <w:szCs w:val="16"/>
              </w:rPr>
            </w:pPr>
            <w:r w:rsidRPr="00CF06C5">
              <w:rPr>
                <w:color w:val="000000"/>
                <w:sz w:val="16"/>
                <w:szCs w:val="16"/>
              </w:rPr>
              <w:t>16082,0</w:t>
            </w:r>
          </w:p>
        </w:tc>
        <w:tc>
          <w:tcPr>
            <w:tcW w:w="992" w:type="dxa"/>
            <w:shd w:val="clear" w:color="auto" w:fill="auto"/>
            <w:vAlign w:val="center"/>
          </w:tcPr>
          <w:p w14:paraId="57A98EC4" w14:textId="53C56C00" w:rsidR="000C1480" w:rsidRPr="00CF06C5" w:rsidRDefault="000C1480" w:rsidP="000C1480">
            <w:pPr>
              <w:jc w:val="center"/>
              <w:rPr>
                <w:color w:val="000000"/>
                <w:sz w:val="16"/>
                <w:szCs w:val="16"/>
              </w:rPr>
            </w:pPr>
            <w:r w:rsidRPr="00CF06C5">
              <w:rPr>
                <w:color w:val="000000"/>
                <w:sz w:val="16"/>
                <w:szCs w:val="16"/>
              </w:rPr>
              <w:t>16082,0</w:t>
            </w:r>
          </w:p>
        </w:tc>
        <w:tc>
          <w:tcPr>
            <w:tcW w:w="992" w:type="dxa"/>
            <w:shd w:val="clear" w:color="auto" w:fill="auto"/>
            <w:vAlign w:val="center"/>
          </w:tcPr>
          <w:p w14:paraId="1ED6D33E" w14:textId="732D3ADE" w:rsidR="000C1480" w:rsidRPr="00CF06C5" w:rsidRDefault="000C1480" w:rsidP="000C1480">
            <w:pPr>
              <w:jc w:val="center"/>
              <w:rPr>
                <w:color w:val="000000"/>
                <w:sz w:val="16"/>
                <w:szCs w:val="16"/>
              </w:rPr>
            </w:pPr>
            <w:r w:rsidRPr="00CF06C5">
              <w:rPr>
                <w:color w:val="000000"/>
                <w:sz w:val="16"/>
                <w:szCs w:val="16"/>
              </w:rPr>
              <w:t>16082,0</w:t>
            </w:r>
          </w:p>
        </w:tc>
        <w:tc>
          <w:tcPr>
            <w:tcW w:w="851" w:type="dxa"/>
            <w:shd w:val="clear" w:color="auto" w:fill="auto"/>
            <w:vAlign w:val="center"/>
          </w:tcPr>
          <w:p w14:paraId="3272A36D" w14:textId="701E29BD" w:rsidR="000C1480" w:rsidRPr="00CF06C5" w:rsidRDefault="000C1480" w:rsidP="000C1480">
            <w:pPr>
              <w:jc w:val="center"/>
              <w:rPr>
                <w:color w:val="000000"/>
                <w:sz w:val="16"/>
                <w:szCs w:val="16"/>
              </w:rPr>
            </w:pPr>
            <w:r w:rsidRPr="00CF06C5">
              <w:rPr>
                <w:color w:val="000000"/>
                <w:sz w:val="16"/>
                <w:szCs w:val="16"/>
              </w:rPr>
              <w:t>16082,0</w:t>
            </w:r>
          </w:p>
        </w:tc>
        <w:tc>
          <w:tcPr>
            <w:tcW w:w="850" w:type="dxa"/>
            <w:shd w:val="clear" w:color="auto" w:fill="auto"/>
            <w:vAlign w:val="center"/>
          </w:tcPr>
          <w:p w14:paraId="72F46563" w14:textId="7A8736B0" w:rsidR="000C1480" w:rsidRPr="00CF06C5" w:rsidRDefault="000C1480" w:rsidP="000C1480">
            <w:pPr>
              <w:jc w:val="center"/>
              <w:rPr>
                <w:color w:val="000000"/>
                <w:sz w:val="16"/>
                <w:szCs w:val="16"/>
              </w:rPr>
            </w:pPr>
            <w:r w:rsidRPr="00CF06C5">
              <w:rPr>
                <w:color w:val="000000"/>
                <w:sz w:val="16"/>
                <w:szCs w:val="16"/>
              </w:rPr>
              <w:t>16082,0</w:t>
            </w:r>
          </w:p>
        </w:tc>
        <w:tc>
          <w:tcPr>
            <w:tcW w:w="709" w:type="dxa"/>
            <w:shd w:val="clear" w:color="auto" w:fill="auto"/>
            <w:vAlign w:val="center"/>
          </w:tcPr>
          <w:p w14:paraId="24E26A2C" w14:textId="4C9F065D" w:rsidR="000C1480" w:rsidRPr="00CF06C5" w:rsidRDefault="000C1480" w:rsidP="000C1480">
            <w:pPr>
              <w:jc w:val="center"/>
              <w:rPr>
                <w:color w:val="000000"/>
                <w:sz w:val="16"/>
                <w:szCs w:val="16"/>
              </w:rPr>
            </w:pPr>
            <w:r w:rsidRPr="00CF06C5">
              <w:rPr>
                <w:color w:val="000000"/>
                <w:sz w:val="16"/>
                <w:szCs w:val="16"/>
              </w:rPr>
              <w:t>16082</w:t>
            </w:r>
          </w:p>
        </w:tc>
      </w:tr>
      <w:tr w:rsidR="000C1480" w14:paraId="2C52F35C" w14:textId="77777777" w:rsidTr="00CF06C5">
        <w:trPr>
          <w:trHeight w:val="510"/>
          <w:jc w:val="center"/>
        </w:trPr>
        <w:tc>
          <w:tcPr>
            <w:tcW w:w="567" w:type="dxa"/>
            <w:shd w:val="clear" w:color="auto" w:fill="auto"/>
            <w:noWrap/>
            <w:vAlign w:val="center"/>
          </w:tcPr>
          <w:p w14:paraId="051E58F4" w14:textId="272067A7" w:rsidR="000C1480" w:rsidRDefault="000C1480" w:rsidP="000C1480">
            <w:pPr>
              <w:jc w:val="center"/>
              <w:rPr>
                <w:rFonts w:ascii="Calibri" w:hAnsi="Calibri" w:cs="Calibri"/>
                <w:color w:val="000000"/>
                <w:sz w:val="22"/>
                <w:szCs w:val="22"/>
              </w:rPr>
            </w:pPr>
            <w:r>
              <w:rPr>
                <w:rFonts w:ascii="Calibri" w:hAnsi="Calibri"/>
                <w:color w:val="000000"/>
                <w:sz w:val="22"/>
                <w:szCs w:val="22"/>
              </w:rPr>
              <w:t>3</w:t>
            </w:r>
          </w:p>
        </w:tc>
        <w:tc>
          <w:tcPr>
            <w:tcW w:w="2341" w:type="dxa"/>
            <w:shd w:val="clear" w:color="auto" w:fill="auto"/>
            <w:vAlign w:val="center"/>
          </w:tcPr>
          <w:p w14:paraId="784738F7" w14:textId="12BE8180" w:rsidR="000C1480" w:rsidRDefault="000C1480" w:rsidP="000C1480">
            <w:pPr>
              <w:rPr>
                <w:color w:val="000000"/>
                <w:sz w:val="20"/>
              </w:rPr>
            </w:pPr>
            <w:r>
              <w:rPr>
                <w:color w:val="000000"/>
                <w:sz w:val="20"/>
              </w:rPr>
              <w:t>Расход газа   населением  на отопление жилых помещений в ОП, м3</w:t>
            </w:r>
          </w:p>
        </w:tc>
        <w:tc>
          <w:tcPr>
            <w:tcW w:w="1002" w:type="dxa"/>
            <w:shd w:val="clear" w:color="auto" w:fill="auto"/>
            <w:noWrap/>
            <w:vAlign w:val="center"/>
          </w:tcPr>
          <w:p w14:paraId="5F616200" w14:textId="4C92F347" w:rsidR="000C1480" w:rsidRDefault="000C1480" w:rsidP="000C1480">
            <w:pPr>
              <w:jc w:val="center"/>
              <w:rPr>
                <w:color w:val="000000"/>
                <w:sz w:val="20"/>
              </w:rPr>
            </w:pPr>
            <w:r>
              <w:rPr>
                <w:color w:val="000000"/>
                <w:sz w:val="20"/>
              </w:rPr>
              <w:t>м3/месяц</w:t>
            </w:r>
          </w:p>
        </w:tc>
        <w:tc>
          <w:tcPr>
            <w:tcW w:w="866" w:type="dxa"/>
            <w:shd w:val="clear" w:color="auto" w:fill="auto"/>
            <w:vAlign w:val="center"/>
          </w:tcPr>
          <w:p w14:paraId="35F98706" w14:textId="58CCAEFB" w:rsidR="000C1480" w:rsidRPr="00CF06C5" w:rsidRDefault="000C1480" w:rsidP="000C1480">
            <w:pPr>
              <w:jc w:val="center"/>
              <w:rPr>
                <w:color w:val="000000"/>
                <w:sz w:val="16"/>
                <w:szCs w:val="16"/>
              </w:rPr>
            </w:pPr>
            <w:r w:rsidRPr="00CF06C5">
              <w:rPr>
                <w:color w:val="000000"/>
                <w:sz w:val="16"/>
                <w:szCs w:val="16"/>
              </w:rPr>
              <w:t>12540</w:t>
            </w:r>
          </w:p>
        </w:tc>
        <w:tc>
          <w:tcPr>
            <w:tcW w:w="748" w:type="dxa"/>
            <w:shd w:val="clear" w:color="auto" w:fill="auto"/>
            <w:vAlign w:val="center"/>
          </w:tcPr>
          <w:p w14:paraId="40BDAFAC" w14:textId="2162AEEA" w:rsidR="000C1480" w:rsidRPr="00CF06C5" w:rsidRDefault="000C1480" w:rsidP="000C1480">
            <w:pPr>
              <w:jc w:val="center"/>
              <w:rPr>
                <w:color w:val="000000"/>
                <w:sz w:val="16"/>
                <w:szCs w:val="16"/>
              </w:rPr>
            </w:pPr>
            <w:r w:rsidRPr="00CF06C5">
              <w:rPr>
                <w:color w:val="000000"/>
                <w:sz w:val="16"/>
                <w:szCs w:val="16"/>
              </w:rPr>
              <w:t>12540</w:t>
            </w:r>
          </w:p>
        </w:tc>
        <w:tc>
          <w:tcPr>
            <w:tcW w:w="992" w:type="dxa"/>
            <w:shd w:val="clear" w:color="auto" w:fill="auto"/>
            <w:vAlign w:val="center"/>
          </w:tcPr>
          <w:p w14:paraId="48091FB1" w14:textId="77ACFFC1" w:rsidR="000C1480" w:rsidRPr="00CF06C5" w:rsidRDefault="000C1480" w:rsidP="000C1480">
            <w:pPr>
              <w:jc w:val="center"/>
              <w:rPr>
                <w:color w:val="000000"/>
                <w:sz w:val="16"/>
                <w:szCs w:val="16"/>
              </w:rPr>
            </w:pPr>
            <w:r w:rsidRPr="00CF06C5">
              <w:rPr>
                <w:color w:val="000000"/>
                <w:sz w:val="16"/>
                <w:szCs w:val="16"/>
              </w:rPr>
              <w:t>12540</w:t>
            </w:r>
          </w:p>
        </w:tc>
        <w:tc>
          <w:tcPr>
            <w:tcW w:w="992" w:type="dxa"/>
            <w:shd w:val="clear" w:color="auto" w:fill="auto"/>
            <w:vAlign w:val="center"/>
          </w:tcPr>
          <w:p w14:paraId="2111AAB6" w14:textId="23EB774F" w:rsidR="000C1480" w:rsidRPr="00CF06C5" w:rsidRDefault="000C1480" w:rsidP="000C1480">
            <w:pPr>
              <w:jc w:val="center"/>
              <w:rPr>
                <w:color w:val="000000"/>
                <w:sz w:val="16"/>
                <w:szCs w:val="16"/>
              </w:rPr>
            </w:pPr>
            <w:r w:rsidRPr="00CF06C5">
              <w:rPr>
                <w:color w:val="000000"/>
                <w:sz w:val="16"/>
                <w:szCs w:val="16"/>
              </w:rPr>
              <w:t>12540</w:t>
            </w:r>
          </w:p>
        </w:tc>
        <w:tc>
          <w:tcPr>
            <w:tcW w:w="851" w:type="dxa"/>
            <w:shd w:val="clear" w:color="auto" w:fill="auto"/>
            <w:vAlign w:val="center"/>
          </w:tcPr>
          <w:p w14:paraId="3DCEC0B0" w14:textId="6CD02E86" w:rsidR="000C1480" w:rsidRPr="00CF06C5" w:rsidRDefault="000C1480" w:rsidP="000C1480">
            <w:pPr>
              <w:jc w:val="center"/>
              <w:rPr>
                <w:color w:val="000000"/>
                <w:sz w:val="16"/>
                <w:szCs w:val="16"/>
              </w:rPr>
            </w:pPr>
            <w:r w:rsidRPr="00CF06C5">
              <w:rPr>
                <w:color w:val="000000"/>
                <w:sz w:val="16"/>
                <w:szCs w:val="16"/>
              </w:rPr>
              <w:t>12540</w:t>
            </w:r>
          </w:p>
        </w:tc>
        <w:tc>
          <w:tcPr>
            <w:tcW w:w="850" w:type="dxa"/>
            <w:shd w:val="clear" w:color="auto" w:fill="auto"/>
            <w:vAlign w:val="center"/>
          </w:tcPr>
          <w:p w14:paraId="3FC2FF19" w14:textId="50700A79" w:rsidR="000C1480" w:rsidRPr="00CF06C5" w:rsidRDefault="000C1480" w:rsidP="000C1480">
            <w:pPr>
              <w:jc w:val="center"/>
              <w:rPr>
                <w:color w:val="000000"/>
                <w:sz w:val="16"/>
                <w:szCs w:val="16"/>
              </w:rPr>
            </w:pPr>
            <w:r w:rsidRPr="00CF06C5">
              <w:rPr>
                <w:color w:val="000000"/>
                <w:sz w:val="16"/>
                <w:szCs w:val="16"/>
              </w:rPr>
              <w:t>12540</w:t>
            </w:r>
          </w:p>
        </w:tc>
        <w:tc>
          <w:tcPr>
            <w:tcW w:w="709" w:type="dxa"/>
            <w:shd w:val="clear" w:color="auto" w:fill="auto"/>
            <w:vAlign w:val="center"/>
          </w:tcPr>
          <w:p w14:paraId="36C12FC9" w14:textId="66F0EB49" w:rsidR="000C1480" w:rsidRPr="00CF06C5" w:rsidRDefault="000C1480" w:rsidP="000C1480">
            <w:pPr>
              <w:jc w:val="center"/>
              <w:rPr>
                <w:color w:val="000000"/>
                <w:sz w:val="16"/>
                <w:szCs w:val="16"/>
              </w:rPr>
            </w:pPr>
            <w:r w:rsidRPr="00CF06C5">
              <w:rPr>
                <w:color w:val="000000"/>
                <w:sz w:val="16"/>
                <w:szCs w:val="16"/>
              </w:rPr>
              <w:t>12540</w:t>
            </w:r>
          </w:p>
        </w:tc>
      </w:tr>
      <w:tr w:rsidR="000C1480" w14:paraId="28927F67" w14:textId="77777777" w:rsidTr="00CF06C5">
        <w:trPr>
          <w:trHeight w:val="300"/>
          <w:jc w:val="center"/>
        </w:trPr>
        <w:tc>
          <w:tcPr>
            <w:tcW w:w="567" w:type="dxa"/>
            <w:shd w:val="clear" w:color="auto" w:fill="auto"/>
            <w:noWrap/>
            <w:vAlign w:val="center"/>
          </w:tcPr>
          <w:p w14:paraId="054ED2E3" w14:textId="0159B4FA" w:rsidR="000C1480" w:rsidRDefault="000C1480" w:rsidP="000C1480">
            <w:pPr>
              <w:jc w:val="center"/>
              <w:rPr>
                <w:rFonts w:ascii="Calibri" w:hAnsi="Calibri" w:cs="Calibri"/>
                <w:color w:val="000000"/>
                <w:sz w:val="22"/>
                <w:szCs w:val="22"/>
              </w:rPr>
            </w:pPr>
            <w:r>
              <w:rPr>
                <w:rFonts w:ascii="Calibri" w:hAnsi="Calibri"/>
                <w:color w:val="000000"/>
                <w:sz w:val="22"/>
                <w:szCs w:val="22"/>
              </w:rPr>
              <w:t>4</w:t>
            </w:r>
          </w:p>
        </w:tc>
        <w:tc>
          <w:tcPr>
            <w:tcW w:w="2341" w:type="dxa"/>
            <w:shd w:val="clear" w:color="auto" w:fill="auto"/>
            <w:vAlign w:val="center"/>
          </w:tcPr>
          <w:p w14:paraId="3BFD065D" w14:textId="026FDBD7" w:rsidR="000C1480" w:rsidRDefault="000C1480" w:rsidP="000C1480">
            <w:pPr>
              <w:rPr>
                <w:color w:val="000000"/>
                <w:sz w:val="20"/>
              </w:rPr>
            </w:pPr>
            <w:r>
              <w:rPr>
                <w:color w:val="000000"/>
                <w:sz w:val="20"/>
              </w:rPr>
              <w:t>Расход газа   населением  на отопление жилых помещений в МОП</w:t>
            </w:r>
          </w:p>
        </w:tc>
        <w:tc>
          <w:tcPr>
            <w:tcW w:w="1002" w:type="dxa"/>
            <w:shd w:val="clear" w:color="auto" w:fill="auto"/>
            <w:noWrap/>
            <w:vAlign w:val="center"/>
          </w:tcPr>
          <w:p w14:paraId="74E9E497" w14:textId="090F1559" w:rsidR="000C1480" w:rsidRDefault="000C1480" w:rsidP="000C1480">
            <w:pPr>
              <w:jc w:val="center"/>
              <w:rPr>
                <w:color w:val="000000"/>
                <w:sz w:val="20"/>
              </w:rPr>
            </w:pPr>
            <w:r>
              <w:rPr>
                <w:color w:val="000000"/>
                <w:sz w:val="20"/>
              </w:rPr>
              <w:t>м3/месяц</w:t>
            </w:r>
          </w:p>
        </w:tc>
        <w:tc>
          <w:tcPr>
            <w:tcW w:w="866" w:type="dxa"/>
            <w:shd w:val="clear" w:color="auto" w:fill="auto"/>
            <w:vAlign w:val="center"/>
          </w:tcPr>
          <w:p w14:paraId="4BF367A5" w14:textId="3E7474A9" w:rsidR="000C1480" w:rsidRPr="00CF06C5" w:rsidRDefault="000C1480" w:rsidP="000C1480">
            <w:pPr>
              <w:jc w:val="center"/>
              <w:rPr>
                <w:color w:val="000000"/>
                <w:sz w:val="16"/>
                <w:szCs w:val="16"/>
              </w:rPr>
            </w:pPr>
            <w:r w:rsidRPr="00CF06C5">
              <w:rPr>
                <w:color w:val="000000"/>
                <w:sz w:val="16"/>
                <w:szCs w:val="16"/>
              </w:rPr>
              <w:t> </w:t>
            </w:r>
          </w:p>
        </w:tc>
        <w:tc>
          <w:tcPr>
            <w:tcW w:w="748" w:type="dxa"/>
            <w:shd w:val="clear" w:color="auto" w:fill="auto"/>
            <w:vAlign w:val="center"/>
          </w:tcPr>
          <w:p w14:paraId="53DC0945" w14:textId="3131026B" w:rsidR="000C1480" w:rsidRPr="00CF06C5" w:rsidRDefault="000C1480" w:rsidP="000C1480">
            <w:pPr>
              <w:jc w:val="center"/>
              <w:rPr>
                <w:color w:val="000000"/>
                <w:sz w:val="16"/>
                <w:szCs w:val="16"/>
              </w:rPr>
            </w:pPr>
            <w:r w:rsidRPr="00CF06C5">
              <w:rPr>
                <w:color w:val="000000"/>
                <w:sz w:val="16"/>
                <w:szCs w:val="16"/>
              </w:rPr>
              <w:t> </w:t>
            </w:r>
          </w:p>
        </w:tc>
        <w:tc>
          <w:tcPr>
            <w:tcW w:w="992" w:type="dxa"/>
            <w:shd w:val="clear" w:color="auto" w:fill="auto"/>
            <w:vAlign w:val="center"/>
          </w:tcPr>
          <w:p w14:paraId="3B5C7E39" w14:textId="09BF4873" w:rsidR="000C1480" w:rsidRPr="00CF06C5" w:rsidRDefault="000C1480" w:rsidP="000C1480">
            <w:pPr>
              <w:jc w:val="center"/>
              <w:rPr>
                <w:color w:val="000000"/>
                <w:sz w:val="16"/>
                <w:szCs w:val="16"/>
              </w:rPr>
            </w:pPr>
            <w:r w:rsidRPr="00CF06C5">
              <w:rPr>
                <w:color w:val="000000"/>
                <w:sz w:val="16"/>
                <w:szCs w:val="16"/>
              </w:rPr>
              <w:t> </w:t>
            </w:r>
          </w:p>
        </w:tc>
        <w:tc>
          <w:tcPr>
            <w:tcW w:w="992" w:type="dxa"/>
            <w:shd w:val="clear" w:color="auto" w:fill="auto"/>
            <w:vAlign w:val="center"/>
          </w:tcPr>
          <w:p w14:paraId="66632899" w14:textId="7CF333DA" w:rsidR="000C1480" w:rsidRPr="00CF06C5" w:rsidRDefault="000C1480" w:rsidP="000C1480">
            <w:pPr>
              <w:jc w:val="center"/>
              <w:rPr>
                <w:color w:val="000000"/>
                <w:sz w:val="16"/>
                <w:szCs w:val="16"/>
              </w:rPr>
            </w:pPr>
            <w:r w:rsidRPr="00CF06C5">
              <w:rPr>
                <w:color w:val="000000"/>
                <w:sz w:val="16"/>
                <w:szCs w:val="16"/>
              </w:rPr>
              <w:t> </w:t>
            </w:r>
          </w:p>
        </w:tc>
        <w:tc>
          <w:tcPr>
            <w:tcW w:w="851" w:type="dxa"/>
            <w:shd w:val="clear" w:color="auto" w:fill="auto"/>
            <w:vAlign w:val="center"/>
          </w:tcPr>
          <w:p w14:paraId="051951E6" w14:textId="765348F0" w:rsidR="000C1480" w:rsidRPr="00CF06C5" w:rsidRDefault="000C1480" w:rsidP="000C1480">
            <w:pPr>
              <w:jc w:val="center"/>
              <w:rPr>
                <w:color w:val="000000"/>
                <w:sz w:val="16"/>
                <w:szCs w:val="16"/>
              </w:rPr>
            </w:pPr>
            <w:r w:rsidRPr="00CF06C5">
              <w:rPr>
                <w:color w:val="000000"/>
                <w:sz w:val="16"/>
                <w:szCs w:val="16"/>
              </w:rPr>
              <w:t> </w:t>
            </w:r>
          </w:p>
        </w:tc>
        <w:tc>
          <w:tcPr>
            <w:tcW w:w="850" w:type="dxa"/>
            <w:shd w:val="clear" w:color="auto" w:fill="auto"/>
            <w:vAlign w:val="center"/>
          </w:tcPr>
          <w:p w14:paraId="37678FA4" w14:textId="59D94B25" w:rsidR="000C1480" w:rsidRPr="00CF06C5" w:rsidRDefault="000C1480" w:rsidP="000C1480">
            <w:pPr>
              <w:jc w:val="center"/>
              <w:rPr>
                <w:color w:val="000000"/>
                <w:sz w:val="16"/>
                <w:szCs w:val="16"/>
              </w:rPr>
            </w:pPr>
            <w:r w:rsidRPr="00CF06C5">
              <w:rPr>
                <w:color w:val="000000"/>
                <w:sz w:val="16"/>
                <w:szCs w:val="16"/>
              </w:rPr>
              <w:t> </w:t>
            </w:r>
          </w:p>
        </w:tc>
        <w:tc>
          <w:tcPr>
            <w:tcW w:w="709" w:type="dxa"/>
            <w:shd w:val="clear" w:color="auto" w:fill="auto"/>
            <w:vAlign w:val="center"/>
          </w:tcPr>
          <w:p w14:paraId="1AFE4B11" w14:textId="0024A230" w:rsidR="000C1480" w:rsidRPr="00CF06C5" w:rsidRDefault="000C1480" w:rsidP="000C1480">
            <w:pPr>
              <w:jc w:val="center"/>
              <w:rPr>
                <w:color w:val="000000"/>
                <w:sz w:val="16"/>
                <w:szCs w:val="16"/>
              </w:rPr>
            </w:pPr>
            <w:r w:rsidRPr="00CF06C5">
              <w:rPr>
                <w:color w:val="000000"/>
                <w:sz w:val="16"/>
                <w:szCs w:val="16"/>
              </w:rPr>
              <w:t> </w:t>
            </w:r>
          </w:p>
        </w:tc>
      </w:tr>
      <w:tr w:rsidR="000C1480" w14:paraId="49FD83D0" w14:textId="77777777" w:rsidTr="00CF06C5">
        <w:trPr>
          <w:trHeight w:val="510"/>
          <w:jc w:val="center"/>
        </w:trPr>
        <w:tc>
          <w:tcPr>
            <w:tcW w:w="567" w:type="dxa"/>
            <w:shd w:val="clear" w:color="auto" w:fill="auto"/>
            <w:noWrap/>
            <w:vAlign w:val="center"/>
          </w:tcPr>
          <w:p w14:paraId="172E5D0D" w14:textId="69E71C77" w:rsidR="000C1480" w:rsidRDefault="000C1480" w:rsidP="000C1480">
            <w:pPr>
              <w:jc w:val="center"/>
              <w:rPr>
                <w:rFonts w:ascii="Calibri" w:hAnsi="Calibri" w:cs="Calibri"/>
                <w:color w:val="000000"/>
                <w:sz w:val="22"/>
                <w:szCs w:val="22"/>
              </w:rPr>
            </w:pPr>
            <w:r>
              <w:rPr>
                <w:rFonts w:ascii="Calibri" w:hAnsi="Calibri"/>
                <w:color w:val="000000"/>
                <w:sz w:val="22"/>
                <w:szCs w:val="22"/>
              </w:rPr>
              <w:t>5</w:t>
            </w:r>
          </w:p>
        </w:tc>
        <w:tc>
          <w:tcPr>
            <w:tcW w:w="2341" w:type="dxa"/>
            <w:shd w:val="clear" w:color="auto" w:fill="auto"/>
            <w:vAlign w:val="center"/>
          </w:tcPr>
          <w:p w14:paraId="68B46BE6" w14:textId="31E7065E" w:rsidR="000C1480" w:rsidRDefault="000C1480" w:rsidP="000C1480">
            <w:pPr>
              <w:rPr>
                <w:color w:val="000000"/>
                <w:sz w:val="20"/>
              </w:rPr>
            </w:pPr>
            <w:r>
              <w:rPr>
                <w:color w:val="000000"/>
                <w:sz w:val="20"/>
              </w:rPr>
              <w:t>Расход газа   населением на  приготовление пищи и нагрев воды с использованием газовой плиты при отсутствии  центрального горячего водоснабжения</w:t>
            </w:r>
          </w:p>
        </w:tc>
        <w:tc>
          <w:tcPr>
            <w:tcW w:w="1002" w:type="dxa"/>
            <w:shd w:val="clear" w:color="auto" w:fill="auto"/>
            <w:noWrap/>
            <w:vAlign w:val="center"/>
          </w:tcPr>
          <w:p w14:paraId="6C9C4EE3" w14:textId="2BFF3C4F" w:rsidR="000C1480" w:rsidRDefault="000C1480" w:rsidP="000C1480">
            <w:pPr>
              <w:jc w:val="center"/>
              <w:rPr>
                <w:color w:val="000000"/>
                <w:sz w:val="18"/>
                <w:szCs w:val="18"/>
              </w:rPr>
            </w:pPr>
            <w:r>
              <w:rPr>
                <w:color w:val="000000"/>
                <w:sz w:val="20"/>
              </w:rPr>
              <w:t>м3</w:t>
            </w:r>
          </w:p>
        </w:tc>
        <w:tc>
          <w:tcPr>
            <w:tcW w:w="866" w:type="dxa"/>
            <w:shd w:val="clear" w:color="auto" w:fill="auto"/>
            <w:vAlign w:val="center"/>
          </w:tcPr>
          <w:p w14:paraId="438B4FBA" w14:textId="56D28684" w:rsidR="000C1480" w:rsidRPr="00CF06C5" w:rsidRDefault="000C1480" w:rsidP="000C1480">
            <w:pPr>
              <w:jc w:val="center"/>
              <w:rPr>
                <w:color w:val="000000"/>
                <w:sz w:val="16"/>
                <w:szCs w:val="16"/>
              </w:rPr>
            </w:pPr>
            <w:r w:rsidRPr="00CF06C5">
              <w:rPr>
                <w:color w:val="000000"/>
                <w:sz w:val="16"/>
                <w:szCs w:val="16"/>
              </w:rPr>
              <w:t>3542,0</w:t>
            </w:r>
          </w:p>
        </w:tc>
        <w:tc>
          <w:tcPr>
            <w:tcW w:w="748" w:type="dxa"/>
            <w:shd w:val="clear" w:color="auto" w:fill="auto"/>
            <w:vAlign w:val="center"/>
          </w:tcPr>
          <w:p w14:paraId="527E76C0" w14:textId="64803E3D" w:rsidR="000C1480" w:rsidRPr="00CF06C5" w:rsidRDefault="000C1480" w:rsidP="000C1480">
            <w:pPr>
              <w:jc w:val="center"/>
              <w:rPr>
                <w:color w:val="000000"/>
                <w:sz w:val="16"/>
                <w:szCs w:val="16"/>
              </w:rPr>
            </w:pPr>
            <w:r w:rsidRPr="00CF06C5">
              <w:rPr>
                <w:color w:val="000000"/>
                <w:sz w:val="16"/>
                <w:szCs w:val="16"/>
              </w:rPr>
              <w:t>3542,0</w:t>
            </w:r>
          </w:p>
        </w:tc>
        <w:tc>
          <w:tcPr>
            <w:tcW w:w="992" w:type="dxa"/>
            <w:shd w:val="clear" w:color="auto" w:fill="auto"/>
            <w:vAlign w:val="center"/>
          </w:tcPr>
          <w:p w14:paraId="589E77F8" w14:textId="0FFAF13E" w:rsidR="000C1480" w:rsidRPr="00CF06C5" w:rsidRDefault="000C1480" w:rsidP="000C1480">
            <w:pPr>
              <w:jc w:val="center"/>
              <w:rPr>
                <w:color w:val="000000"/>
                <w:sz w:val="16"/>
                <w:szCs w:val="16"/>
              </w:rPr>
            </w:pPr>
            <w:r w:rsidRPr="00CF06C5">
              <w:rPr>
                <w:color w:val="000000"/>
                <w:sz w:val="16"/>
                <w:szCs w:val="16"/>
              </w:rPr>
              <w:t>3542,0</w:t>
            </w:r>
          </w:p>
        </w:tc>
        <w:tc>
          <w:tcPr>
            <w:tcW w:w="992" w:type="dxa"/>
            <w:shd w:val="clear" w:color="auto" w:fill="auto"/>
            <w:vAlign w:val="center"/>
          </w:tcPr>
          <w:p w14:paraId="526D453A" w14:textId="54C94FA3" w:rsidR="000C1480" w:rsidRPr="00CF06C5" w:rsidRDefault="000C1480" w:rsidP="000C1480">
            <w:pPr>
              <w:jc w:val="center"/>
              <w:rPr>
                <w:color w:val="000000"/>
                <w:sz w:val="16"/>
                <w:szCs w:val="16"/>
              </w:rPr>
            </w:pPr>
            <w:r w:rsidRPr="00CF06C5">
              <w:rPr>
                <w:color w:val="000000"/>
                <w:sz w:val="16"/>
                <w:szCs w:val="16"/>
              </w:rPr>
              <w:t>3542,0</w:t>
            </w:r>
          </w:p>
        </w:tc>
        <w:tc>
          <w:tcPr>
            <w:tcW w:w="851" w:type="dxa"/>
            <w:shd w:val="clear" w:color="auto" w:fill="auto"/>
            <w:vAlign w:val="center"/>
          </w:tcPr>
          <w:p w14:paraId="45059DA2" w14:textId="23437439" w:rsidR="000C1480" w:rsidRPr="00CF06C5" w:rsidRDefault="000C1480" w:rsidP="000C1480">
            <w:pPr>
              <w:jc w:val="center"/>
              <w:rPr>
                <w:color w:val="000000"/>
                <w:sz w:val="16"/>
                <w:szCs w:val="16"/>
              </w:rPr>
            </w:pPr>
            <w:r w:rsidRPr="00CF06C5">
              <w:rPr>
                <w:color w:val="000000"/>
                <w:sz w:val="16"/>
                <w:szCs w:val="16"/>
              </w:rPr>
              <w:t>3542,0</w:t>
            </w:r>
          </w:p>
        </w:tc>
        <w:tc>
          <w:tcPr>
            <w:tcW w:w="850" w:type="dxa"/>
            <w:shd w:val="clear" w:color="auto" w:fill="auto"/>
            <w:vAlign w:val="center"/>
          </w:tcPr>
          <w:p w14:paraId="037D2859" w14:textId="26C3BB42" w:rsidR="000C1480" w:rsidRPr="00CF06C5" w:rsidRDefault="000C1480" w:rsidP="000C1480">
            <w:pPr>
              <w:jc w:val="center"/>
              <w:rPr>
                <w:color w:val="000000"/>
                <w:sz w:val="16"/>
                <w:szCs w:val="16"/>
              </w:rPr>
            </w:pPr>
            <w:r w:rsidRPr="00CF06C5">
              <w:rPr>
                <w:color w:val="000000"/>
                <w:sz w:val="16"/>
                <w:szCs w:val="16"/>
              </w:rPr>
              <w:t>3542,0</w:t>
            </w:r>
          </w:p>
        </w:tc>
        <w:tc>
          <w:tcPr>
            <w:tcW w:w="709" w:type="dxa"/>
            <w:shd w:val="clear" w:color="auto" w:fill="auto"/>
            <w:vAlign w:val="center"/>
          </w:tcPr>
          <w:p w14:paraId="73817F4C" w14:textId="45CCBB88" w:rsidR="000C1480" w:rsidRPr="00CF06C5" w:rsidRDefault="000C1480" w:rsidP="000C1480">
            <w:pPr>
              <w:jc w:val="center"/>
              <w:rPr>
                <w:color w:val="000000"/>
                <w:sz w:val="16"/>
                <w:szCs w:val="16"/>
              </w:rPr>
            </w:pPr>
            <w:r w:rsidRPr="00CF06C5">
              <w:rPr>
                <w:color w:val="000000"/>
                <w:sz w:val="16"/>
                <w:szCs w:val="16"/>
              </w:rPr>
              <w:t>3542,0</w:t>
            </w:r>
          </w:p>
        </w:tc>
      </w:tr>
      <w:tr w:rsidR="000C1480" w14:paraId="6AEB4399" w14:textId="77777777" w:rsidTr="00CF06C5">
        <w:trPr>
          <w:trHeight w:val="720"/>
          <w:jc w:val="center"/>
        </w:trPr>
        <w:tc>
          <w:tcPr>
            <w:tcW w:w="567" w:type="dxa"/>
            <w:shd w:val="clear" w:color="auto" w:fill="auto"/>
            <w:noWrap/>
            <w:vAlign w:val="center"/>
          </w:tcPr>
          <w:p w14:paraId="1DB6B07C" w14:textId="5ED237E2" w:rsidR="000C1480" w:rsidRDefault="000C1480" w:rsidP="000C1480">
            <w:pPr>
              <w:jc w:val="center"/>
              <w:rPr>
                <w:rFonts w:ascii="Calibri" w:hAnsi="Calibri" w:cs="Calibri"/>
                <w:color w:val="000000"/>
                <w:sz w:val="18"/>
                <w:szCs w:val="18"/>
              </w:rPr>
            </w:pPr>
            <w:r>
              <w:rPr>
                <w:rFonts w:ascii="Calibri" w:hAnsi="Calibri"/>
                <w:color w:val="000000"/>
                <w:sz w:val="22"/>
                <w:szCs w:val="22"/>
              </w:rPr>
              <w:t>6</w:t>
            </w:r>
          </w:p>
        </w:tc>
        <w:tc>
          <w:tcPr>
            <w:tcW w:w="2341" w:type="dxa"/>
            <w:shd w:val="clear" w:color="auto" w:fill="auto"/>
            <w:vAlign w:val="center"/>
          </w:tcPr>
          <w:p w14:paraId="049D4A6F" w14:textId="1BA1FAB4" w:rsidR="000C1480" w:rsidRDefault="000C1480" w:rsidP="000C1480">
            <w:pPr>
              <w:rPr>
                <w:color w:val="000000"/>
                <w:sz w:val="18"/>
                <w:szCs w:val="18"/>
              </w:rPr>
            </w:pPr>
            <w:r>
              <w:rPr>
                <w:color w:val="000000"/>
                <w:sz w:val="20"/>
              </w:rPr>
              <w:t>Рекомендуемый тариф на природный газ для населения  при наличии прибора учёта для приготовления пищи</w:t>
            </w:r>
          </w:p>
        </w:tc>
        <w:tc>
          <w:tcPr>
            <w:tcW w:w="1002" w:type="dxa"/>
            <w:shd w:val="clear" w:color="auto" w:fill="auto"/>
            <w:noWrap/>
            <w:vAlign w:val="center"/>
          </w:tcPr>
          <w:p w14:paraId="213D3F72" w14:textId="2D87F229" w:rsidR="000C1480" w:rsidRDefault="000C1480" w:rsidP="000C1480">
            <w:pPr>
              <w:jc w:val="center"/>
              <w:rPr>
                <w:color w:val="000000"/>
                <w:sz w:val="18"/>
                <w:szCs w:val="18"/>
              </w:rPr>
            </w:pPr>
            <w:proofErr w:type="spellStart"/>
            <w:r>
              <w:rPr>
                <w:color w:val="000000"/>
                <w:sz w:val="20"/>
              </w:rPr>
              <w:t>руб</w:t>
            </w:r>
            <w:proofErr w:type="spellEnd"/>
            <w:r>
              <w:rPr>
                <w:color w:val="000000"/>
                <w:sz w:val="20"/>
              </w:rPr>
              <w:t>/м3</w:t>
            </w:r>
          </w:p>
        </w:tc>
        <w:tc>
          <w:tcPr>
            <w:tcW w:w="866" w:type="dxa"/>
            <w:shd w:val="clear" w:color="auto" w:fill="auto"/>
            <w:vAlign w:val="center"/>
          </w:tcPr>
          <w:p w14:paraId="45B7B7F4" w14:textId="6DFC4809" w:rsidR="000C1480" w:rsidRDefault="000C1480" w:rsidP="000C1480">
            <w:pPr>
              <w:jc w:val="center"/>
              <w:rPr>
                <w:color w:val="000000"/>
                <w:sz w:val="16"/>
                <w:szCs w:val="16"/>
              </w:rPr>
            </w:pPr>
            <w:r>
              <w:rPr>
                <w:color w:val="000000"/>
                <w:sz w:val="20"/>
              </w:rPr>
              <w:t>9,14</w:t>
            </w:r>
          </w:p>
        </w:tc>
        <w:tc>
          <w:tcPr>
            <w:tcW w:w="748" w:type="dxa"/>
            <w:shd w:val="clear" w:color="auto" w:fill="auto"/>
            <w:vAlign w:val="center"/>
          </w:tcPr>
          <w:p w14:paraId="3418E6AE" w14:textId="6318A41A" w:rsidR="000C1480" w:rsidRDefault="000C1480" w:rsidP="000C1480">
            <w:pPr>
              <w:jc w:val="center"/>
              <w:rPr>
                <w:color w:val="000000"/>
                <w:sz w:val="16"/>
                <w:szCs w:val="16"/>
              </w:rPr>
            </w:pPr>
            <w:r>
              <w:rPr>
                <w:color w:val="000000"/>
                <w:sz w:val="20"/>
              </w:rPr>
              <w:t>9,51</w:t>
            </w:r>
          </w:p>
        </w:tc>
        <w:tc>
          <w:tcPr>
            <w:tcW w:w="992" w:type="dxa"/>
            <w:shd w:val="clear" w:color="auto" w:fill="auto"/>
            <w:vAlign w:val="center"/>
          </w:tcPr>
          <w:p w14:paraId="3A566F49" w14:textId="4994CD71" w:rsidR="000C1480" w:rsidRDefault="000C1480" w:rsidP="000C1480">
            <w:pPr>
              <w:jc w:val="center"/>
              <w:rPr>
                <w:color w:val="000000"/>
                <w:sz w:val="16"/>
                <w:szCs w:val="16"/>
              </w:rPr>
            </w:pPr>
            <w:r>
              <w:rPr>
                <w:color w:val="000000"/>
                <w:sz w:val="20"/>
              </w:rPr>
              <w:t>9,89</w:t>
            </w:r>
          </w:p>
        </w:tc>
        <w:tc>
          <w:tcPr>
            <w:tcW w:w="992" w:type="dxa"/>
            <w:shd w:val="clear" w:color="auto" w:fill="auto"/>
            <w:vAlign w:val="center"/>
          </w:tcPr>
          <w:p w14:paraId="20F827B3" w14:textId="75E14DDC" w:rsidR="000C1480" w:rsidRDefault="000C1480" w:rsidP="000C1480">
            <w:pPr>
              <w:jc w:val="center"/>
              <w:rPr>
                <w:color w:val="000000"/>
                <w:sz w:val="16"/>
                <w:szCs w:val="16"/>
              </w:rPr>
            </w:pPr>
            <w:r>
              <w:rPr>
                <w:color w:val="000000"/>
                <w:sz w:val="20"/>
              </w:rPr>
              <w:t>10,28</w:t>
            </w:r>
          </w:p>
        </w:tc>
        <w:tc>
          <w:tcPr>
            <w:tcW w:w="851" w:type="dxa"/>
            <w:shd w:val="clear" w:color="auto" w:fill="auto"/>
            <w:vAlign w:val="center"/>
          </w:tcPr>
          <w:p w14:paraId="6B17D23F" w14:textId="206AD761" w:rsidR="000C1480" w:rsidRDefault="000C1480" w:rsidP="000C1480">
            <w:pPr>
              <w:jc w:val="center"/>
              <w:rPr>
                <w:color w:val="000000"/>
                <w:sz w:val="16"/>
                <w:szCs w:val="16"/>
              </w:rPr>
            </w:pPr>
            <w:r>
              <w:rPr>
                <w:color w:val="000000"/>
                <w:sz w:val="20"/>
              </w:rPr>
              <w:t>10,69</w:t>
            </w:r>
          </w:p>
        </w:tc>
        <w:tc>
          <w:tcPr>
            <w:tcW w:w="850" w:type="dxa"/>
            <w:shd w:val="clear" w:color="auto" w:fill="auto"/>
            <w:vAlign w:val="center"/>
          </w:tcPr>
          <w:p w14:paraId="0BE99B06" w14:textId="3FC0548E" w:rsidR="000C1480" w:rsidRDefault="000C1480" w:rsidP="000C1480">
            <w:pPr>
              <w:jc w:val="center"/>
              <w:rPr>
                <w:color w:val="000000"/>
                <w:sz w:val="16"/>
                <w:szCs w:val="16"/>
              </w:rPr>
            </w:pPr>
            <w:r>
              <w:rPr>
                <w:color w:val="000000"/>
                <w:sz w:val="20"/>
              </w:rPr>
              <w:t>11,12</w:t>
            </w:r>
          </w:p>
        </w:tc>
        <w:tc>
          <w:tcPr>
            <w:tcW w:w="709" w:type="dxa"/>
            <w:shd w:val="clear" w:color="auto" w:fill="auto"/>
            <w:vAlign w:val="center"/>
          </w:tcPr>
          <w:p w14:paraId="1BECEA75" w14:textId="3D10938F" w:rsidR="000C1480" w:rsidRPr="00E037F1" w:rsidRDefault="000C1480" w:rsidP="000C1480">
            <w:pPr>
              <w:jc w:val="center"/>
              <w:rPr>
                <w:color w:val="000000"/>
                <w:sz w:val="20"/>
              </w:rPr>
            </w:pPr>
            <w:r>
              <w:rPr>
                <w:color w:val="000000"/>
                <w:sz w:val="20"/>
              </w:rPr>
              <w:t>11,57</w:t>
            </w:r>
          </w:p>
        </w:tc>
      </w:tr>
      <w:tr w:rsidR="000C1480" w14:paraId="288018E6" w14:textId="77777777" w:rsidTr="00CF06C5">
        <w:trPr>
          <w:trHeight w:val="720"/>
          <w:jc w:val="center"/>
        </w:trPr>
        <w:tc>
          <w:tcPr>
            <w:tcW w:w="567" w:type="dxa"/>
            <w:shd w:val="clear" w:color="auto" w:fill="auto"/>
            <w:noWrap/>
            <w:vAlign w:val="center"/>
          </w:tcPr>
          <w:p w14:paraId="5E8D2E28" w14:textId="66B683F1" w:rsidR="000C1480" w:rsidRDefault="000C1480" w:rsidP="000C1480">
            <w:pPr>
              <w:jc w:val="center"/>
              <w:rPr>
                <w:rFonts w:ascii="Calibri" w:hAnsi="Calibri" w:cs="Calibri"/>
                <w:color w:val="000000"/>
                <w:sz w:val="18"/>
                <w:szCs w:val="18"/>
              </w:rPr>
            </w:pPr>
            <w:r>
              <w:rPr>
                <w:rFonts w:ascii="Calibri" w:hAnsi="Calibri"/>
                <w:color w:val="000000"/>
                <w:sz w:val="22"/>
                <w:szCs w:val="22"/>
              </w:rPr>
              <w:t>7</w:t>
            </w:r>
          </w:p>
        </w:tc>
        <w:tc>
          <w:tcPr>
            <w:tcW w:w="2341" w:type="dxa"/>
            <w:shd w:val="clear" w:color="auto" w:fill="auto"/>
            <w:vAlign w:val="center"/>
          </w:tcPr>
          <w:p w14:paraId="69308BD2" w14:textId="675601A7" w:rsidR="000C1480" w:rsidRDefault="000C1480" w:rsidP="000C1480">
            <w:pPr>
              <w:rPr>
                <w:color w:val="000000"/>
                <w:sz w:val="18"/>
                <w:szCs w:val="18"/>
              </w:rPr>
            </w:pPr>
            <w:r>
              <w:rPr>
                <w:color w:val="000000"/>
                <w:sz w:val="20"/>
              </w:rPr>
              <w:t xml:space="preserve">Рекомендуемый тариф на природный газ для населения  при наличии прибора учёта для отопления, </w:t>
            </w:r>
            <w:proofErr w:type="spellStart"/>
            <w:r>
              <w:rPr>
                <w:color w:val="000000"/>
                <w:sz w:val="20"/>
              </w:rPr>
              <w:t>руб</w:t>
            </w:r>
            <w:proofErr w:type="spellEnd"/>
            <w:r>
              <w:rPr>
                <w:color w:val="000000"/>
                <w:sz w:val="20"/>
              </w:rPr>
              <w:t>/м2</w:t>
            </w:r>
          </w:p>
        </w:tc>
        <w:tc>
          <w:tcPr>
            <w:tcW w:w="1002" w:type="dxa"/>
            <w:shd w:val="clear" w:color="auto" w:fill="auto"/>
            <w:noWrap/>
            <w:vAlign w:val="center"/>
          </w:tcPr>
          <w:p w14:paraId="0670E896" w14:textId="7C76F292" w:rsidR="000C1480" w:rsidRDefault="000C1480" w:rsidP="000C1480">
            <w:pPr>
              <w:jc w:val="center"/>
              <w:rPr>
                <w:color w:val="000000"/>
                <w:sz w:val="18"/>
                <w:szCs w:val="18"/>
              </w:rPr>
            </w:pPr>
            <w:proofErr w:type="spellStart"/>
            <w:r>
              <w:rPr>
                <w:color w:val="000000"/>
                <w:sz w:val="20"/>
              </w:rPr>
              <w:t>руб</w:t>
            </w:r>
            <w:proofErr w:type="spellEnd"/>
            <w:r>
              <w:rPr>
                <w:color w:val="000000"/>
                <w:sz w:val="20"/>
              </w:rPr>
              <w:t>/м2</w:t>
            </w:r>
          </w:p>
        </w:tc>
        <w:tc>
          <w:tcPr>
            <w:tcW w:w="866" w:type="dxa"/>
            <w:shd w:val="clear" w:color="auto" w:fill="auto"/>
            <w:vAlign w:val="center"/>
          </w:tcPr>
          <w:p w14:paraId="3497682F" w14:textId="7A44D6ED" w:rsidR="000C1480" w:rsidRDefault="000C1480" w:rsidP="000C1480">
            <w:pPr>
              <w:jc w:val="center"/>
              <w:rPr>
                <w:color w:val="000000"/>
                <w:sz w:val="18"/>
                <w:szCs w:val="18"/>
              </w:rPr>
            </w:pPr>
            <w:r>
              <w:rPr>
                <w:color w:val="000000"/>
                <w:sz w:val="20"/>
              </w:rPr>
              <w:t>5,86</w:t>
            </w:r>
          </w:p>
        </w:tc>
        <w:tc>
          <w:tcPr>
            <w:tcW w:w="748" w:type="dxa"/>
            <w:shd w:val="clear" w:color="auto" w:fill="auto"/>
            <w:vAlign w:val="center"/>
          </w:tcPr>
          <w:p w14:paraId="2F849490" w14:textId="3DF64719" w:rsidR="000C1480" w:rsidRDefault="000C1480" w:rsidP="000C1480">
            <w:pPr>
              <w:jc w:val="center"/>
              <w:rPr>
                <w:color w:val="000000"/>
                <w:sz w:val="18"/>
                <w:szCs w:val="18"/>
              </w:rPr>
            </w:pPr>
            <w:r>
              <w:rPr>
                <w:color w:val="000000"/>
                <w:sz w:val="20"/>
              </w:rPr>
              <w:t>6,10</w:t>
            </w:r>
          </w:p>
        </w:tc>
        <w:tc>
          <w:tcPr>
            <w:tcW w:w="992" w:type="dxa"/>
            <w:shd w:val="clear" w:color="auto" w:fill="auto"/>
            <w:vAlign w:val="center"/>
          </w:tcPr>
          <w:p w14:paraId="0C4428B7" w14:textId="2C124D72" w:rsidR="000C1480" w:rsidRDefault="000C1480" w:rsidP="000C1480">
            <w:pPr>
              <w:jc w:val="center"/>
              <w:rPr>
                <w:color w:val="000000"/>
                <w:sz w:val="18"/>
                <w:szCs w:val="18"/>
              </w:rPr>
            </w:pPr>
            <w:r>
              <w:rPr>
                <w:color w:val="000000"/>
                <w:sz w:val="20"/>
              </w:rPr>
              <w:t>6,34</w:t>
            </w:r>
          </w:p>
        </w:tc>
        <w:tc>
          <w:tcPr>
            <w:tcW w:w="992" w:type="dxa"/>
            <w:shd w:val="clear" w:color="auto" w:fill="auto"/>
            <w:vAlign w:val="center"/>
          </w:tcPr>
          <w:p w14:paraId="2DDAA423" w14:textId="5531CD34" w:rsidR="000C1480" w:rsidRDefault="000C1480" w:rsidP="000C1480">
            <w:pPr>
              <w:jc w:val="center"/>
              <w:rPr>
                <w:color w:val="000000"/>
                <w:sz w:val="18"/>
                <w:szCs w:val="18"/>
              </w:rPr>
            </w:pPr>
            <w:r>
              <w:rPr>
                <w:color w:val="000000"/>
                <w:sz w:val="20"/>
              </w:rPr>
              <w:t>6,59</w:t>
            </w:r>
          </w:p>
        </w:tc>
        <w:tc>
          <w:tcPr>
            <w:tcW w:w="851" w:type="dxa"/>
            <w:shd w:val="clear" w:color="auto" w:fill="auto"/>
            <w:vAlign w:val="center"/>
          </w:tcPr>
          <w:p w14:paraId="37D79A46" w14:textId="729A25F8" w:rsidR="000C1480" w:rsidRDefault="000C1480" w:rsidP="000C1480">
            <w:pPr>
              <w:jc w:val="center"/>
              <w:rPr>
                <w:color w:val="000000"/>
                <w:sz w:val="18"/>
                <w:szCs w:val="18"/>
              </w:rPr>
            </w:pPr>
            <w:r>
              <w:rPr>
                <w:color w:val="000000"/>
                <w:sz w:val="20"/>
              </w:rPr>
              <w:t>6,86</w:t>
            </w:r>
          </w:p>
        </w:tc>
        <w:tc>
          <w:tcPr>
            <w:tcW w:w="850" w:type="dxa"/>
            <w:shd w:val="clear" w:color="auto" w:fill="auto"/>
            <w:vAlign w:val="center"/>
          </w:tcPr>
          <w:p w14:paraId="654634D0" w14:textId="1EAF9262" w:rsidR="000C1480" w:rsidRDefault="000C1480" w:rsidP="000C1480">
            <w:pPr>
              <w:jc w:val="center"/>
              <w:rPr>
                <w:color w:val="000000"/>
                <w:sz w:val="18"/>
                <w:szCs w:val="18"/>
              </w:rPr>
            </w:pPr>
            <w:r>
              <w:rPr>
                <w:color w:val="000000"/>
                <w:sz w:val="20"/>
              </w:rPr>
              <w:t>7,13</w:t>
            </w:r>
          </w:p>
        </w:tc>
        <w:tc>
          <w:tcPr>
            <w:tcW w:w="709" w:type="dxa"/>
            <w:shd w:val="clear" w:color="auto" w:fill="auto"/>
            <w:vAlign w:val="center"/>
          </w:tcPr>
          <w:p w14:paraId="5164F10B" w14:textId="508F73AC" w:rsidR="000C1480" w:rsidRPr="00E037F1" w:rsidRDefault="000C1480" w:rsidP="000C1480">
            <w:pPr>
              <w:jc w:val="center"/>
              <w:rPr>
                <w:color w:val="000000"/>
                <w:sz w:val="20"/>
              </w:rPr>
            </w:pPr>
            <w:r>
              <w:rPr>
                <w:color w:val="000000"/>
                <w:sz w:val="20"/>
              </w:rPr>
              <w:t>7,42</w:t>
            </w:r>
          </w:p>
        </w:tc>
      </w:tr>
      <w:tr w:rsidR="000C1480" w14:paraId="414EAEA3" w14:textId="77777777" w:rsidTr="00CF06C5">
        <w:trPr>
          <w:trHeight w:val="671"/>
          <w:jc w:val="center"/>
        </w:trPr>
        <w:tc>
          <w:tcPr>
            <w:tcW w:w="567" w:type="dxa"/>
            <w:shd w:val="clear" w:color="auto" w:fill="auto"/>
            <w:noWrap/>
            <w:vAlign w:val="center"/>
          </w:tcPr>
          <w:p w14:paraId="55480A97" w14:textId="28195BF5" w:rsidR="000C1480" w:rsidRDefault="000C1480" w:rsidP="000C1480">
            <w:pPr>
              <w:jc w:val="center"/>
              <w:rPr>
                <w:rFonts w:ascii="Calibri" w:hAnsi="Calibri" w:cs="Calibri"/>
                <w:color w:val="000000"/>
                <w:sz w:val="18"/>
                <w:szCs w:val="18"/>
              </w:rPr>
            </w:pPr>
            <w:r>
              <w:rPr>
                <w:rFonts w:ascii="Calibri" w:hAnsi="Calibri"/>
                <w:color w:val="000000"/>
                <w:sz w:val="22"/>
                <w:szCs w:val="22"/>
              </w:rPr>
              <w:lastRenderedPageBreak/>
              <w:t>8</w:t>
            </w:r>
          </w:p>
        </w:tc>
        <w:tc>
          <w:tcPr>
            <w:tcW w:w="2341" w:type="dxa"/>
            <w:shd w:val="clear" w:color="auto" w:fill="auto"/>
            <w:vAlign w:val="center"/>
          </w:tcPr>
          <w:p w14:paraId="47CB374B" w14:textId="6E19707F" w:rsidR="000C1480" w:rsidRDefault="000C1480" w:rsidP="000C1480">
            <w:pPr>
              <w:rPr>
                <w:color w:val="000000"/>
                <w:sz w:val="18"/>
                <w:szCs w:val="18"/>
              </w:rPr>
            </w:pPr>
            <w:r>
              <w:rPr>
                <w:color w:val="000000"/>
                <w:sz w:val="20"/>
              </w:rPr>
              <w:t>Отапливаемая площадь,м2</w:t>
            </w:r>
          </w:p>
        </w:tc>
        <w:tc>
          <w:tcPr>
            <w:tcW w:w="1002" w:type="dxa"/>
            <w:shd w:val="clear" w:color="auto" w:fill="auto"/>
            <w:noWrap/>
            <w:vAlign w:val="center"/>
          </w:tcPr>
          <w:p w14:paraId="5A151C6D" w14:textId="7CFDDCBC" w:rsidR="000C1480" w:rsidRDefault="000C1480" w:rsidP="000C1480">
            <w:pPr>
              <w:jc w:val="center"/>
              <w:rPr>
                <w:color w:val="000000"/>
                <w:sz w:val="18"/>
                <w:szCs w:val="18"/>
              </w:rPr>
            </w:pPr>
            <w:r>
              <w:rPr>
                <w:color w:val="000000"/>
                <w:sz w:val="20"/>
              </w:rPr>
              <w:t>м2</w:t>
            </w:r>
          </w:p>
        </w:tc>
        <w:tc>
          <w:tcPr>
            <w:tcW w:w="866" w:type="dxa"/>
            <w:shd w:val="clear" w:color="auto" w:fill="auto"/>
            <w:vAlign w:val="center"/>
          </w:tcPr>
          <w:p w14:paraId="76F055D0" w14:textId="320A070B" w:rsidR="000C1480" w:rsidRPr="00CF06C5" w:rsidRDefault="000C1480" w:rsidP="000C1480">
            <w:pPr>
              <w:jc w:val="center"/>
              <w:rPr>
                <w:color w:val="000000"/>
                <w:sz w:val="16"/>
                <w:szCs w:val="16"/>
              </w:rPr>
            </w:pPr>
            <w:r w:rsidRPr="00CF06C5">
              <w:rPr>
                <w:color w:val="000000"/>
                <w:sz w:val="16"/>
                <w:szCs w:val="16"/>
              </w:rPr>
              <w:t>6600,0</w:t>
            </w:r>
          </w:p>
        </w:tc>
        <w:tc>
          <w:tcPr>
            <w:tcW w:w="748" w:type="dxa"/>
            <w:shd w:val="clear" w:color="auto" w:fill="auto"/>
            <w:vAlign w:val="center"/>
          </w:tcPr>
          <w:p w14:paraId="7D19130E" w14:textId="45BCF674" w:rsidR="000C1480" w:rsidRPr="00CF06C5" w:rsidRDefault="000C1480" w:rsidP="000C1480">
            <w:pPr>
              <w:jc w:val="center"/>
              <w:rPr>
                <w:color w:val="000000"/>
                <w:sz w:val="16"/>
                <w:szCs w:val="16"/>
              </w:rPr>
            </w:pPr>
            <w:r w:rsidRPr="00CF06C5">
              <w:rPr>
                <w:color w:val="000000"/>
                <w:sz w:val="16"/>
                <w:szCs w:val="16"/>
              </w:rPr>
              <w:t>6600,0</w:t>
            </w:r>
          </w:p>
        </w:tc>
        <w:tc>
          <w:tcPr>
            <w:tcW w:w="992" w:type="dxa"/>
            <w:shd w:val="clear" w:color="auto" w:fill="auto"/>
            <w:vAlign w:val="center"/>
          </w:tcPr>
          <w:p w14:paraId="45FD0216" w14:textId="7D47A896" w:rsidR="000C1480" w:rsidRPr="00CF06C5" w:rsidRDefault="000C1480" w:rsidP="000C1480">
            <w:pPr>
              <w:jc w:val="center"/>
              <w:rPr>
                <w:color w:val="000000"/>
                <w:sz w:val="16"/>
                <w:szCs w:val="16"/>
              </w:rPr>
            </w:pPr>
            <w:r w:rsidRPr="00CF06C5">
              <w:rPr>
                <w:color w:val="000000"/>
                <w:sz w:val="16"/>
                <w:szCs w:val="16"/>
              </w:rPr>
              <w:t>6600,0</w:t>
            </w:r>
          </w:p>
        </w:tc>
        <w:tc>
          <w:tcPr>
            <w:tcW w:w="992" w:type="dxa"/>
            <w:shd w:val="clear" w:color="auto" w:fill="auto"/>
            <w:vAlign w:val="center"/>
          </w:tcPr>
          <w:p w14:paraId="1645E587" w14:textId="411B8AA3" w:rsidR="000C1480" w:rsidRPr="00CF06C5" w:rsidRDefault="000C1480" w:rsidP="000C1480">
            <w:pPr>
              <w:jc w:val="center"/>
              <w:rPr>
                <w:color w:val="000000"/>
                <w:sz w:val="16"/>
                <w:szCs w:val="16"/>
              </w:rPr>
            </w:pPr>
            <w:r w:rsidRPr="00CF06C5">
              <w:rPr>
                <w:color w:val="000000"/>
                <w:sz w:val="16"/>
                <w:szCs w:val="16"/>
              </w:rPr>
              <w:t>6600,0</w:t>
            </w:r>
          </w:p>
        </w:tc>
        <w:tc>
          <w:tcPr>
            <w:tcW w:w="851" w:type="dxa"/>
            <w:shd w:val="clear" w:color="auto" w:fill="auto"/>
            <w:vAlign w:val="center"/>
          </w:tcPr>
          <w:p w14:paraId="1283363A" w14:textId="58A26AB3" w:rsidR="000C1480" w:rsidRPr="00CF06C5" w:rsidRDefault="000C1480" w:rsidP="000C1480">
            <w:pPr>
              <w:jc w:val="center"/>
              <w:rPr>
                <w:color w:val="000000"/>
                <w:sz w:val="16"/>
                <w:szCs w:val="16"/>
              </w:rPr>
            </w:pPr>
            <w:r w:rsidRPr="00CF06C5">
              <w:rPr>
                <w:color w:val="000000"/>
                <w:sz w:val="16"/>
                <w:szCs w:val="16"/>
              </w:rPr>
              <w:t>6600,0</w:t>
            </w:r>
          </w:p>
        </w:tc>
        <w:tc>
          <w:tcPr>
            <w:tcW w:w="850" w:type="dxa"/>
            <w:shd w:val="clear" w:color="auto" w:fill="auto"/>
            <w:vAlign w:val="center"/>
          </w:tcPr>
          <w:p w14:paraId="4EC3FBCD" w14:textId="69E44CE9" w:rsidR="000C1480" w:rsidRPr="00CF06C5" w:rsidRDefault="000C1480" w:rsidP="000C1480">
            <w:pPr>
              <w:jc w:val="center"/>
              <w:rPr>
                <w:color w:val="000000"/>
                <w:sz w:val="16"/>
                <w:szCs w:val="16"/>
              </w:rPr>
            </w:pPr>
            <w:r w:rsidRPr="00CF06C5">
              <w:rPr>
                <w:color w:val="000000"/>
                <w:sz w:val="16"/>
                <w:szCs w:val="16"/>
              </w:rPr>
              <w:t>6600,0</w:t>
            </w:r>
          </w:p>
        </w:tc>
        <w:tc>
          <w:tcPr>
            <w:tcW w:w="709" w:type="dxa"/>
            <w:shd w:val="clear" w:color="auto" w:fill="auto"/>
            <w:vAlign w:val="center"/>
          </w:tcPr>
          <w:p w14:paraId="4F9FD22B" w14:textId="76677875" w:rsidR="000C1480" w:rsidRPr="00CF06C5" w:rsidRDefault="000C1480" w:rsidP="000C1480">
            <w:pPr>
              <w:jc w:val="center"/>
              <w:rPr>
                <w:color w:val="000000"/>
                <w:sz w:val="16"/>
                <w:szCs w:val="16"/>
              </w:rPr>
            </w:pPr>
            <w:r w:rsidRPr="00CF06C5">
              <w:rPr>
                <w:color w:val="000000"/>
                <w:sz w:val="16"/>
                <w:szCs w:val="16"/>
              </w:rPr>
              <w:t>6600,0</w:t>
            </w:r>
          </w:p>
        </w:tc>
      </w:tr>
      <w:tr w:rsidR="000C1480" w14:paraId="3240C946" w14:textId="77777777" w:rsidTr="00CF06C5">
        <w:trPr>
          <w:trHeight w:val="411"/>
          <w:jc w:val="center"/>
        </w:trPr>
        <w:tc>
          <w:tcPr>
            <w:tcW w:w="567" w:type="dxa"/>
            <w:shd w:val="clear" w:color="auto" w:fill="auto"/>
            <w:noWrap/>
            <w:vAlign w:val="center"/>
          </w:tcPr>
          <w:p w14:paraId="028E7617" w14:textId="7A851D55" w:rsidR="000C1480" w:rsidRDefault="000C1480" w:rsidP="000C1480">
            <w:pPr>
              <w:jc w:val="center"/>
              <w:rPr>
                <w:rFonts w:ascii="Calibri" w:hAnsi="Calibri" w:cs="Calibri"/>
                <w:color w:val="000000"/>
                <w:sz w:val="18"/>
                <w:szCs w:val="18"/>
              </w:rPr>
            </w:pPr>
            <w:r>
              <w:rPr>
                <w:rFonts w:ascii="Calibri" w:hAnsi="Calibri"/>
                <w:color w:val="000000"/>
                <w:sz w:val="22"/>
                <w:szCs w:val="22"/>
              </w:rPr>
              <w:t>9</w:t>
            </w:r>
          </w:p>
        </w:tc>
        <w:tc>
          <w:tcPr>
            <w:tcW w:w="2341" w:type="dxa"/>
            <w:shd w:val="clear" w:color="auto" w:fill="auto"/>
            <w:vAlign w:val="center"/>
          </w:tcPr>
          <w:p w14:paraId="2E54FFC9" w14:textId="5FC33765" w:rsidR="000C1480" w:rsidRDefault="000C1480" w:rsidP="000C1480">
            <w:pPr>
              <w:rPr>
                <w:color w:val="000000"/>
                <w:sz w:val="18"/>
                <w:szCs w:val="18"/>
              </w:rPr>
            </w:pPr>
            <w:r>
              <w:rPr>
                <w:i/>
                <w:iCs/>
                <w:color w:val="000000"/>
                <w:sz w:val="20"/>
              </w:rPr>
              <w:t>Количество жителей, пользующихся газом</w:t>
            </w:r>
          </w:p>
        </w:tc>
        <w:tc>
          <w:tcPr>
            <w:tcW w:w="1002" w:type="dxa"/>
            <w:shd w:val="clear" w:color="auto" w:fill="auto"/>
            <w:noWrap/>
            <w:vAlign w:val="center"/>
          </w:tcPr>
          <w:p w14:paraId="0DE59B0A" w14:textId="5F30FEB9" w:rsidR="000C1480" w:rsidRDefault="000C1480" w:rsidP="000C1480">
            <w:pPr>
              <w:jc w:val="center"/>
              <w:rPr>
                <w:color w:val="000000"/>
                <w:sz w:val="18"/>
                <w:szCs w:val="18"/>
              </w:rPr>
            </w:pPr>
            <w:r>
              <w:rPr>
                <w:color w:val="000000"/>
                <w:sz w:val="20"/>
              </w:rPr>
              <w:t>чел.</w:t>
            </w:r>
          </w:p>
        </w:tc>
        <w:tc>
          <w:tcPr>
            <w:tcW w:w="866" w:type="dxa"/>
            <w:shd w:val="clear" w:color="auto" w:fill="auto"/>
            <w:vAlign w:val="center"/>
          </w:tcPr>
          <w:p w14:paraId="3C799105" w14:textId="75A8E1A9" w:rsidR="000C1480" w:rsidRPr="00CF06C5" w:rsidRDefault="000C1480" w:rsidP="000C1480">
            <w:pPr>
              <w:jc w:val="center"/>
              <w:rPr>
                <w:color w:val="000000"/>
                <w:sz w:val="16"/>
                <w:szCs w:val="16"/>
              </w:rPr>
            </w:pPr>
            <w:r w:rsidRPr="00CF06C5">
              <w:rPr>
                <w:color w:val="000000"/>
                <w:sz w:val="16"/>
                <w:szCs w:val="16"/>
              </w:rPr>
              <w:t>308</w:t>
            </w:r>
          </w:p>
        </w:tc>
        <w:tc>
          <w:tcPr>
            <w:tcW w:w="748" w:type="dxa"/>
            <w:shd w:val="clear" w:color="auto" w:fill="auto"/>
            <w:vAlign w:val="center"/>
          </w:tcPr>
          <w:p w14:paraId="1EBD441C" w14:textId="6AE60428" w:rsidR="000C1480" w:rsidRPr="00CF06C5" w:rsidRDefault="000C1480" w:rsidP="000C1480">
            <w:pPr>
              <w:jc w:val="center"/>
              <w:rPr>
                <w:color w:val="000000"/>
                <w:sz w:val="16"/>
                <w:szCs w:val="16"/>
              </w:rPr>
            </w:pPr>
            <w:r w:rsidRPr="00CF06C5">
              <w:rPr>
                <w:color w:val="000000"/>
                <w:sz w:val="16"/>
                <w:szCs w:val="16"/>
              </w:rPr>
              <w:t>308</w:t>
            </w:r>
          </w:p>
        </w:tc>
        <w:tc>
          <w:tcPr>
            <w:tcW w:w="992" w:type="dxa"/>
            <w:shd w:val="clear" w:color="auto" w:fill="auto"/>
            <w:vAlign w:val="center"/>
          </w:tcPr>
          <w:p w14:paraId="5DEAB119" w14:textId="153A64CD" w:rsidR="000C1480" w:rsidRPr="00CF06C5" w:rsidRDefault="000C1480" w:rsidP="000C1480">
            <w:pPr>
              <w:jc w:val="center"/>
              <w:rPr>
                <w:color w:val="000000"/>
                <w:sz w:val="16"/>
                <w:szCs w:val="16"/>
              </w:rPr>
            </w:pPr>
            <w:r w:rsidRPr="00CF06C5">
              <w:rPr>
                <w:color w:val="000000"/>
                <w:sz w:val="16"/>
                <w:szCs w:val="16"/>
              </w:rPr>
              <w:t>308</w:t>
            </w:r>
          </w:p>
        </w:tc>
        <w:tc>
          <w:tcPr>
            <w:tcW w:w="992" w:type="dxa"/>
            <w:shd w:val="clear" w:color="auto" w:fill="auto"/>
            <w:vAlign w:val="center"/>
          </w:tcPr>
          <w:p w14:paraId="0F98FE80" w14:textId="7C39C018" w:rsidR="000C1480" w:rsidRPr="00CF06C5" w:rsidRDefault="000C1480" w:rsidP="000C1480">
            <w:pPr>
              <w:jc w:val="center"/>
              <w:rPr>
                <w:color w:val="000000"/>
                <w:sz w:val="16"/>
                <w:szCs w:val="16"/>
              </w:rPr>
            </w:pPr>
            <w:r w:rsidRPr="00CF06C5">
              <w:rPr>
                <w:color w:val="000000"/>
                <w:sz w:val="16"/>
                <w:szCs w:val="16"/>
              </w:rPr>
              <w:t>308</w:t>
            </w:r>
          </w:p>
        </w:tc>
        <w:tc>
          <w:tcPr>
            <w:tcW w:w="851" w:type="dxa"/>
            <w:shd w:val="clear" w:color="auto" w:fill="auto"/>
            <w:vAlign w:val="center"/>
          </w:tcPr>
          <w:p w14:paraId="7B6835FC" w14:textId="4E8B5EB1" w:rsidR="000C1480" w:rsidRPr="00CF06C5" w:rsidRDefault="000C1480" w:rsidP="000C1480">
            <w:pPr>
              <w:jc w:val="center"/>
              <w:rPr>
                <w:color w:val="000000"/>
                <w:sz w:val="16"/>
                <w:szCs w:val="16"/>
              </w:rPr>
            </w:pPr>
            <w:r w:rsidRPr="00CF06C5">
              <w:rPr>
                <w:color w:val="000000"/>
                <w:sz w:val="16"/>
                <w:szCs w:val="16"/>
              </w:rPr>
              <w:t>308</w:t>
            </w:r>
          </w:p>
        </w:tc>
        <w:tc>
          <w:tcPr>
            <w:tcW w:w="850" w:type="dxa"/>
            <w:shd w:val="clear" w:color="auto" w:fill="auto"/>
            <w:vAlign w:val="center"/>
          </w:tcPr>
          <w:p w14:paraId="67EBFB4E" w14:textId="53BC7D72" w:rsidR="000C1480" w:rsidRPr="00CF06C5" w:rsidRDefault="000C1480" w:rsidP="000C1480">
            <w:pPr>
              <w:jc w:val="center"/>
              <w:rPr>
                <w:color w:val="000000"/>
                <w:sz w:val="16"/>
                <w:szCs w:val="16"/>
              </w:rPr>
            </w:pPr>
            <w:r w:rsidRPr="00CF06C5">
              <w:rPr>
                <w:color w:val="000000"/>
                <w:sz w:val="16"/>
                <w:szCs w:val="16"/>
              </w:rPr>
              <w:t>308</w:t>
            </w:r>
          </w:p>
        </w:tc>
        <w:tc>
          <w:tcPr>
            <w:tcW w:w="709" w:type="dxa"/>
            <w:shd w:val="clear" w:color="auto" w:fill="auto"/>
            <w:vAlign w:val="center"/>
          </w:tcPr>
          <w:p w14:paraId="6314DBCA" w14:textId="012573C2" w:rsidR="000C1480" w:rsidRPr="00CF06C5" w:rsidRDefault="000C1480" w:rsidP="000C1480">
            <w:pPr>
              <w:jc w:val="center"/>
              <w:rPr>
                <w:color w:val="000000"/>
                <w:sz w:val="16"/>
                <w:szCs w:val="16"/>
              </w:rPr>
            </w:pPr>
            <w:r w:rsidRPr="00CF06C5">
              <w:rPr>
                <w:color w:val="000000"/>
                <w:sz w:val="16"/>
                <w:szCs w:val="16"/>
              </w:rPr>
              <w:t>308</w:t>
            </w:r>
          </w:p>
        </w:tc>
      </w:tr>
      <w:tr w:rsidR="000C1480" w14:paraId="03AC721C" w14:textId="77777777" w:rsidTr="00CF06C5">
        <w:trPr>
          <w:trHeight w:val="645"/>
          <w:jc w:val="center"/>
        </w:trPr>
        <w:tc>
          <w:tcPr>
            <w:tcW w:w="567" w:type="dxa"/>
            <w:shd w:val="clear" w:color="auto" w:fill="auto"/>
            <w:noWrap/>
            <w:vAlign w:val="center"/>
          </w:tcPr>
          <w:p w14:paraId="7A7643B0" w14:textId="14D677D3" w:rsidR="000C1480" w:rsidRDefault="000C1480" w:rsidP="000C1480">
            <w:pPr>
              <w:jc w:val="center"/>
              <w:rPr>
                <w:rFonts w:ascii="Calibri" w:hAnsi="Calibri" w:cs="Calibri"/>
                <w:color w:val="000000"/>
                <w:sz w:val="18"/>
                <w:szCs w:val="18"/>
              </w:rPr>
            </w:pPr>
            <w:r>
              <w:rPr>
                <w:rFonts w:ascii="Calibri" w:hAnsi="Calibri"/>
                <w:color w:val="000000"/>
                <w:sz w:val="22"/>
                <w:szCs w:val="22"/>
              </w:rPr>
              <w:t>10</w:t>
            </w:r>
          </w:p>
        </w:tc>
        <w:tc>
          <w:tcPr>
            <w:tcW w:w="2341" w:type="dxa"/>
            <w:shd w:val="clear" w:color="auto" w:fill="auto"/>
            <w:vAlign w:val="center"/>
          </w:tcPr>
          <w:p w14:paraId="260FBF29" w14:textId="02BFA2CA" w:rsidR="000C1480" w:rsidRDefault="000C1480" w:rsidP="000C1480">
            <w:pPr>
              <w:rPr>
                <w:color w:val="000000"/>
                <w:sz w:val="18"/>
                <w:szCs w:val="18"/>
              </w:rPr>
            </w:pPr>
            <w:r>
              <w:rPr>
                <w:color w:val="000000"/>
                <w:sz w:val="20"/>
              </w:rPr>
              <w:t xml:space="preserve">Норматив на отопление жилых помещений  в ОП газа, </w:t>
            </w:r>
          </w:p>
        </w:tc>
        <w:tc>
          <w:tcPr>
            <w:tcW w:w="1002" w:type="dxa"/>
            <w:shd w:val="clear" w:color="auto" w:fill="auto"/>
            <w:noWrap/>
            <w:vAlign w:val="center"/>
          </w:tcPr>
          <w:p w14:paraId="45254410" w14:textId="0CD4C2CA" w:rsidR="000C1480" w:rsidRDefault="000C1480" w:rsidP="000C1480">
            <w:pPr>
              <w:jc w:val="center"/>
              <w:rPr>
                <w:color w:val="000000"/>
                <w:sz w:val="18"/>
                <w:szCs w:val="18"/>
              </w:rPr>
            </w:pPr>
            <w:r>
              <w:rPr>
                <w:rFonts w:ascii="Calibri" w:hAnsi="Calibri"/>
                <w:color w:val="000000"/>
                <w:sz w:val="22"/>
                <w:szCs w:val="22"/>
              </w:rPr>
              <w:t>м3/м2/месяц</w:t>
            </w:r>
          </w:p>
        </w:tc>
        <w:tc>
          <w:tcPr>
            <w:tcW w:w="866" w:type="dxa"/>
            <w:shd w:val="clear" w:color="auto" w:fill="auto"/>
            <w:vAlign w:val="center"/>
          </w:tcPr>
          <w:p w14:paraId="41B0EE2F" w14:textId="59417F56" w:rsidR="000C1480" w:rsidRDefault="000C1480" w:rsidP="000C1480">
            <w:pPr>
              <w:jc w:val="center"/>
              <w:rPr>
                <w:color w:val="000000"/>
                <w:sz w:val="18"/>
                <w:szCs w:val="18"/>
              </w:rPr>
            </w:pPr>
            <w:r>
              <w:rPr>
                <w:rFonts w:ascii="Calibri" w:hAnsi="Calibri"/>
                <w:color w:val="000000"/>
                <w:sz w:val="22"/>
                <w:szCs w:val="22"/>
              </w:rPr>
              <w:t>13,3</w:t>
            </w:r>
          </w:p>
        </w:tc>
        <w:tc>
          <w:tcPr>
            <w:tcW w:w="748" w:type="dxa"/>
            <w:shd w:val="clear" w:color="auto" w:fill="auto"/>
            <w:vAlign w:val="center"/>
          </w:tcPr>
          <w:p w14:paraId="3BAE48C8" w14:textId="40BEE50E" w:rsidR="000C1480" w:rsidRDefault="000C1480" w:rsidP="000C1480">
            <w:pPr>
              <w:jc w:val="center"/>
              <w:rPr>
                <w:color w:val="000000"/>
                <w:sz w:val="18"/>
                <w:szCs w:val="18"/>
              </w:rPr>
            </w:pPr>
            <w:r>
              <w:rPr>
                <w:rFonts w:ascii="Calibri" w:hAnsi="Calibri"/>
                <w:color w:val="000000"/>
                <w:sz w:val="22"/>
                <w:szCs w:val="22"/>
              </w:rPr>
              <w:t>13,3</w:t>
            </w:r>
          </w:p>
        </w:tc>
        <w:tc>
          <w:tcPr>
            <w:tcW w:w="992" w:type="dxa"/>
            <w:shd w:val="clear" w:color="auto" w:fill="auto"/>
            <w:vAlign w:val="center"/>
          </w:tcPr>
          <w:p w14:paraId="282AF3FA" w14:textId="766622B9" w:rsidR="000C1480" w:rsidRDefault="000C1480" w:rsidP="000C1480">
            <w:pPr>
              <w:jc w:val="center"/>
              <w:rPr>
                <w:color w:val="000000"/>
                <w:sz w:val="18"/>
                <w:szCs w:val="18"/>
              </w:rPr>
            </w:pPr>
            <w:r>
              <w:rPr>
                <w:rFonts w:ascii="Calibri" w:hAnsi="Calibri"/>
                <w:color w:val="000000"/>
                <w:sz w:val="22"/>
                <w:szCs w:val="22"/>
              </w:rPr>
              <w:t>13,3</w:t>
            </w:r>
          </w:p>
        </w:tc>
        <w:tc>
          <w:tcPr>
            <w:tcW w:w="992" w:type="dxa"/>
            <w:shd w:val="clear" w:color="auto" w:fill="auto"/>
            <w:vAlign w:val="center"/>
          </w:tcPr>
          <w:p w14:paraId="12DE9710" w14:textId="474F0ED7" w:rsidR="000C1480" w:rsidRDefault="000C1480" w:rsidP="000C1480">
            <w:pPr>
              <w:jc w:val="center"/>
              <w:rPr>
                <w:color w:val="000000"/>
                <w:sz w:val="18"/>
                <w:szCs w:val="18"/>
              </w:rPr>
            </w:pPr>
            <w:r>
              <w:rPr>
                <w:rFonts w:ascii="Calibri" w:hAnsi="Calibri"/>
                <w:color w:val="000000"/>
                <w:sz w:val="22"/>
                <w:szCs w:val="22"/>
              </w:rPr>
              <w:t>13,3</w:t>
            </w:r>
          </w:p>
        </w:tc>
        <w:tc>
          <w:tcPr>
            <w:tcW w:w="851" w:type="dxa"/>
            <w:shd w:val="clear" w:color="auto" w:fill="auto"/>
            <w:vAlign w:val="center"/>
          </w:tcPr>
          <w:p w14:paraId="0056011B" w14:textId="3EF91CDB" w:rsidR="000C1480" w:rsidRDefault="000C1480" w:rsidP="000C1480">
            <w:pPr>
              <w:jc w:val="center"/>
              <w:rPr>
                <w:color w:val="000000"/>
                <w:sz w:val="18"/>
                <w:szCs w:val="18"/>
              </w:rPr>
            </w:pPr>
            <w:r>
              <w:rPr>
                <w:rFonts w:ascii="Calibri" w:hAnsi="Calibri"/>
                <w:color w:val="000000"/>
                <w:sz w:val="22"/>
                <w:szCs w:val="22"/>
              </w:rPr>
              <w:t>13,3</w:t>
            </w:r>
          </w:p>
        </w:tc>
        <w:tc>
          <w:tcPr>
            <w:tcW w:w="850" w:type="dxa"/>
            <w:shd w:val="clear" w:color="auto" w:fill="auto"/>
            <w:vAlign w:val="center"/>
          </w:tcPr>
          <w:p w14:paraId="7E751670" w14:textId="75D4D3B9" w:rsidR="000C1480" w:rsidRDefault="000C1480" w:rsidP="000C1480">
            <w:pPr>
              <w:jc w:val="center"/>
              <w:rPr>
                <w:color w:val="000000"/>
                <w:sz w:val="18"/>
                <w:szCs w:val="18"/>
              </w:rPr>
            </w:pPr>
            <w:r>
              <w:rPr>
                <w:rFonts w:ascii="Calibri" w:hAnsi="Calibri"/>
                <w:color w:val="000000"/>
                <w:sz w:val="22"/>
                <w:szCs w:val="22"/>
              </w:rPr>
              <w:t>13,3</w:t>
            </w:r>
          </w:p>
        </w:tc>
        <w:tc>
          <w:tcPr>
            <w:tcW w:w="709" w:type="dxa"/>
            <w:shd w:val="clear" w:color="auto" w:fill="auto"/>
            <w:vAlign w:val="center"/>
          </w:tcPr>
          <w:p w14:paraId="6CEAB847" w14:textId="00CB5C11" w:rsidR="000C1480" w:rsidRPr="00E037F1" w:rsidRDefault="000C1480" w:rsidP="000C1480">
            <w:pPr>
              <w:jc w:val="center"/>
              <w:rPr>
                <w:color w:val="000000"/>
                <w:sz w:val="20"/>
              </w:rPr>
            </w:pPr>
            <w:r>
              <w:rPr>
                <w:rFonts w:ascii="Calibri" w:hAnsi="Calibri"/>
                <w:color w:val="000000"/>
                <w:sz w:val="22"/>
                <w:szCs w:val="22"/>
              </w:rPr>
              <w:t>13,3</w:t>
            </w:r>
          </w:p>
        </w:tc>
      </w:tr>
      <w:tr w:rsidR="000C1480" w14:paraId="23220735" w14:textId="77777777" w:rsidTr="00CF06C5">
        <w:trPr>
          <w:trHeight w:val="300"/>
          <w:jc w:val="center"/>
        </w:trPr>
        <w:tc>
          <w:tcPr>
            <w:tcW w:w="567" w:type="dxa"/>
            <w:shd w:val="clear" w:color="auto" w:fill="auto"/>
            <w:noWrap/>
            <w:vAlign w:val="center"/>
          </w:tcPr>
          <w:p w14:paraId="09A24875" w14:textId="1497B565" w:rsidR="000C1480" w:rsidRDefault="000C1480" w:rsidP="000C1480">
            <w:pPr>
              <w:jc w:val="center"/>
              <w:rPr>
                <w:rFonts w:ascii="Calibri" w:hAnsi="Calibri" w:cs="Calibri"/>
                <w:color w:val="000000"/>
                <w:sz w:val="18"/>
                <w:szCs w:val="18"/>
              </w:rPr>
            </w:pPr>
            <w:r>
              <w:rPr>
                <w:rFonts w:ascii="Calibri" w:hAnsi="Calibri"/>
                <w:color w:val="000000"/>
                <w:sz w:val="22"/>
                <w:szCs w:val="22"/>
              </w:rPr>
              <w:t>11</w:t>
            </w:r>
          </w:p>
        </w:tc>
        <w:tc>
          <w:tcPr>
            <w:tcW w:w="2341" w:type="dxa"/>
            <w:shd w:val="clear" w:color="auto" w:fill="auto"/>
            <w:vAlign w:val="center"/>
          </w:tcPr>
          <w:p w14:paraId="31C27165" w14:textId="1B16A688" w:rsidR="000C1480" w:rsidRDefault="000C1480" w:rsidP="000C1480">
            <w:pPr>
              <w:rPr>
                <w:color w:val="000000"/>
                <w:sz w:val="18"/>
                <w:szCs w:val="18"/>
              </w:rPr>
            </w:pPr>
            <w:r>
              <w:rPr>
                <w:color w:val="000000"/>
                <w:sz w:val="20"/>
              </w:rPr>
              <w:t xml:space="preserve">Норматив на отопление жилых помещений в МОП, </w:t>
            </w:r>
          </w:p>
        </w:tc>
        <w:tc>
          <w:tcPr>
            <w:tcW w:w="1002" w:type="dxa"/>
            <w:shd w:val="clear" w:color="auto" w:fill="auto"/>
            <w:noWrap/>
            <w:vAlign w:val="center"/>
          </w:tcPr>
          <w:p w14:paraId="0B84EEB6" w14:textId="4EFF6F48" w:rsidR="000C1480" w:rsidRDefault="000C1480" w:rsidP="000C1480">
            <w:pPr>
              <w:jc w:val="center"/>
              <w:rPr>
                <w:color w:val="000000"/>
                <w:sz w:val="18"/>
                <w:szCs w:val="18"/>
              </w:rPr>
            </w:pPr>
            <w:r>
              <w:rPr>
                <w:rFonts w:ascii="Calibri" w:hAnsi="Calibri"/>
                <w:color w:val="000000"/>
                <w:sz w:val="22"/>
                <w:szCs w:val="22"/>
              </w:rPr>
              <w:t>м3/м2/месяц</w:t>
            </w:r>
          </w:p>
        </w:tc>
        <w:tc>
          <w:tcPr>
            <w:tcW w:w="866" w:type="dxa"/>
            <w:shd w:val="clear" w:color="auto" w:fill="auto"/>
            <w:vAlign w:val="center"/>
          </w:tcPr>
          <w:p w14:paraId="05C66661" w14:textId="385D045F" w:rsidR="000C1480" w:rsidRDefault="000C1480" w:rsidP="000C1480">
            <w:pPr>
              <w:jc w:val="center"/>
              <w:rPr>
                <w:color w:val="000000"/>
                <w:sz w:val="16"/>
                <w:szCs w:val="16"/>
              </w:rPr>
            </w:pPr>
            <w:r>
              <w:rPr>
                <w:rFonts w:ascii="Calibri" w:hAnsi="Calibri"/>
                <w:color w:val="000000"/>
                <w:sz w:val="22"/>
                <w:szCs w:val="22"/>
              </w:rPr>
              <w:t>1,3</w:t>
            </w:r>
          </w:p>
        </w:tc>
        <w:tc>
          <w:tcPr>
            <w:tcW w:w="748" w:type="dxa"/>
            <w:shd w:val="clear" w:color="auto" w:fill="auto"/>
            <w:vAlign w:val="center"/>
          </w:tcPr>
          <w:p w14:paraId="27525BCD" w14:textId="637D7F2F" w:rsidR="000C1480" w:rsidRDefault="000C1480" w:rsidP="000C1480">
            <w:pPr>
              <w:jc w:val="center"/>
              <w:rPr>
                <w:color w:val="000000"/>
                <w:sz w:val="16"/>
                <w:szCs w:val="16"/>
              </w:rPr>
            </w:pPr>
            <w:r>
              <w:rPr>
                <w:rFonts w:ascii="Calibri" w:hAnsi="Calibri"/>
                <w:color w:val="000000"/>
                <w:sz w:val="22"/>
                <w:szCs w:val="22"/>
              </w:rPr>
              <w:t>1,3</w:t>
            </w:r>
          </w:p>
        </w:tc>
        <w:tc>
          <w:tcPr>
            <w:tcW w:w="992" w:type="dxa"/>
            <w:shd w:val="clear" w:color="auto" w:fill="auto"/>
            <w:vAlign w:val="center"/>
          </w:tcPr>
          <w:p w14:paraId="1D9882AB" w14:textId="608523A3" w:rsidR="000C1480" w:rsidRDefault="000C1480" w:rsidP="000C1480">
            <w:pPr>
              <w:jc w:val="center"/>
              <w:rPr>
                <w:color w:val="000000"/>
                <w:sz w:val="16"/>
                <w:szCs w:val="16"/>
              </w:rPr>
            </w:pPr>
            <w:r>
              <w:rPr>
                <w:rFonts w:ascii="Calibri" w:hAnsi="Calibri"/>
                <w:color w:val="000000"/>
                <w:sz w:val="22"/>
                <w:szCs w:val="22"/>
              </w:rPr>
              <w:t>1,3</w:t>
            </w:r>
          </w:p>
        </w:tc>
        <w:tc>
          <w:tcPr>
            <w:tcW w:w="992" w:type="dxa"/>
            <w:shd w:val="clear" w:color="auto" w:fill="auto"/>
            <w:vAlign w:val="center"/>
          </w:tcPr>
          <w:p w14:paraId="7ED9A0A0" w14:textId="6EB4FDD4" w:rsidR="000C1480" w:rsidRDefault="000C1480" w:rsidP="000C1480">
            <w:pPr>
              <w:jc w:val="center"/>
              <w:rPr>
                <w:color w:val="000000"/>
                <w:sz w:val="16"/>
                <w:szCs w:val="16"/>
              </w:rPr>
            </w:pPr>
            <w:r>
              <w:rPr>
                <w:rFonts w:ascii="Calibri" w:hAnsi="Calibri"/>
                <w:color w:val="000000"/>
                <w:sz w:val="22"/>
                <w:szCs w:val="22"/>
              </w:rPr>
              <w:t>1,3</w:t>
            </w:r>
          </w:p>
        </w:tc>
        <w:tc>
          <w:tcPr>
            <w:tcW w:w="851" w:type="dxa"/>
            <w:shd w:val="clear" w:color="auto" w:fill="auto"/>
            <w:vAlign w:val="center"/>
          </w:tcPr>
          <w:p w14:paraId="7DF41767" w14:textId="307A9126" w:rsidR="000C1480" w:rsidRDefault="000C1480" w:rsidP="000C1480">
            <w:pPr>
              <w:jc w:val="center"/>
              <w:rPr>
                <w:color w:val="000000"/>
                <w:sz w:val="16"/>
                <w:szCs w:val="16"/>
              </w:rPr>
            </w:pPr>
            <w:r>
              <w:rPr>
                <w:rFonts w:ascii="Calibri" w:hAnsi="Calibri"/>
                <w:color w:val="000000"/>
                <w:sz w:val="22"/>
                <w:szCs w:val="22"/>
              </w:rPr>
              <w:t>1,3</w:t>
            </w:r>
          </w:p>
        </w:tc>
        <w:tc>
          <w:tcPr>
            <w:tcW w:w="850" w:type="dxa"/>
            <w:shd w:val="clear" w:color="auto" w:fill="auto"/>
            <w:vAlign w:val="center"/>
          </w:tcPr>
          <w:p w14:paraId="1832BF3C" w14:textId="691F1E44" w:rsidR="000C1480" w:rsidRDefault="000C1480" w:rsidP="000C1480">
            <w:pPr>
              <w:jc w:val="center"/>
              <w:rPr>
                <w:color w:val="000000"/>
                <w:sz w:val="16"/>
                <w:szCs w:val="16"/>
              </w:rPr>
            </w:pPr>
            <w:r>
              <w:rPr>
                <w:rFonts w:ascii="Calibri" w:hAnsi="Calibri"/>
                <w:color w:val="000000"/>
                <w:sz w:val="22"/>
                <w:szCs w:val="22"/>
              </w:rPr>
              <w:t>1,3</w:t>
            </w:r>
          </w:p>
        </w:tc>
        <w:tc>
          <w:tcPr>
            <w:tcW w:w="709" w:type="dxa"/>
            <w:shd w:val="clear" w:color="auto" w:fill="auto"/>
            <w:vAlign w:val="center"/>
          </w:tcPr>
          <w:p w14:paraId="6DDF1B2A" w14:textId="69D91122" w:rsidR="000C1480" w:rsidRPr="00E037F1" w:rsidRDefault="000C1480" w:rsidP="000C1480">
            <w:pPr>
              <w:jc w:val="center"/>
              <w:rPr>
                <w:color w:val="000000"/>
                <w:sz w:val="20"/>
              </w:rPr>
            </w:pPr>
            <w:r>
              <w:rPr>
                <w:rFonts w:ascii="Calibri" w:hAnsi="Calibri"/>
                <w:color w:val="000000"/>
                <w:sz w:val="22"/>
                <w:szCs w:val="22"/>
              </w:rPr>
              <w:t>1,3</w:t>
            </w:r>
          </w:p>
        </w:tc>
      </w:tr>
      <w:tr w:rsidR="000C1480" w14:paraId="6CF67393" w14:textId="77777777" w:rsidTr="00CF06C5">
        <w:trPr>
          <w:trHeight w:val="480"/>
          <w:jc w:val="center"/>
        </w:trPr>
        <w:tc>
          <w:tcPr>
            <w:tcW w:w="567" w:type="dxa"/>
            <w:shd w:val="clear" w:color="auto" w:fill="auto"/>
            <w:noWrap/>
            <w:vAlign w:val="center"/>
          </w:tcPr>
          <w:p w14:paraId="6B7B33EC" w14:textId="47733DE9" w:rsidR="000C1480" w:rsidRDefault="000C1480" w:rsidP="000C1480">
            <w:pPr>
              <w:jc w:val="center"/>
              <w:rPr>
                <w:rFonts w:ascii="Calibri" w:hAnsi="Calibri" w:cs="Calibri"/>
                <w:color w:val="000000"/>
                <w:sz w:val="18"/>
                <w:szCs w:val="18"/>
              </w:rPr>
            </w:pPr>
            <w:r>
              <w:rPr>
                <w:rFonts w:ascii="Calibri" w:hAnsi="Calibri"/>
                <w:color w:val="000000"/>
                <w:sz w:val="22"/>
                <w:szCs w:val="22"/>
              </w:rPr>
              <w:t>12</w:t>
            </w:r>
          </w:p>
        </w:tc>
        <w:tc>
          <w:tcPr>
            <w:tcW w:w="2341" w:type="dxa"/>
            <w:shd w:val="clear" w:color="auto" w:fill="auto"/>
            <w:vAlign w:val="center"/>
          </w:tcPr>
          <w:p w14:paraId="7083E35C" w14:textId="2B1AF773" w:rsidR="000C1480" w:rsidRDefault="000C1480" w:rsidP="000C1480">
            <w:pPr>
              <w:rPr>
                <w:color w:val="000000"/>
                <w:sz w:val="18"/>
                <w:szCs w:val="18"/>
              </w:rPr>
            </w:pPr>
            <w:r>
              <w:rPr>
                <w:color w:val="000000"/>
                <w:sz w:val="20"/>
              </w:rPr>
              <w:t xml:space="preserve">Норматив на приготовление пищи и нагрев воды с использованием газовой плиты при отсутствии  центрального горячего водоснабжения при отсутствии приборов учета расхода газа, </w:t>
            </w:r>
          </w:p>
        </w:tc>
        <w:tc>
          <w:tcPr>
            <w:tcW w:w="1002" w:type="dxa"/>
            <w:shd w:val="clear" w:color="auto" w:fill="auto"/>
            <w:vAlign w:val="center"/>
          </w:tcPr>
          <w:p w14:paraId="0EB63FBA" w14:textId="4493CE85" w:rsidR="000C1480" w:rsidRDefault="000C1480" w:rsidP="000C1480">
            <w:pPr>
              <w:jc w:val="center"/>
              <w:rPr>
                <w:color w:val="000000"/>
                <w:sz w:val="18"/>
                <w:szCs w:val="18"/>
              </w:rPr>
            </w:pPr>
            <w:r>
              <w:rPr>
                <w:rFonts w:ascii="Calibri" w:hAnsi="Calibri"/>
                <w:color w:val="000000"/>
                <w:sz w:val="22"/>
                <w:szCs w:val="22"/>
              </w:rPr>
              <w:t>м3/чел.</w:t>
            </w:r>
          </w:p>
        </w:tc>
        <w:tc>
          <w:tcPr>
            <w:tcW w:w="866" w:type="dxa"/>
            <w:shd w:val="clear" w:color="auto" w:fill="auto"/>
            <w:vAlign w:val="center"/>
          </w:tcPr>
          <w:p w14:paraId="00B78D6E" w14:textId="756692B0" w:rsidR="000C1480" w:rsidRDefault="000C1480" w:rsidP="000C1480">
            <w:pPr>
              <w:jc w:val="center"/>
              <w:rPr>
                <w:color w:val="000000"/>
                <w:sz w:val="18"/>
                <w:szCs w:val="18"/>
              </w:rPr>
            </w:pPr>
            <w:r>
              <w:rPr>
                <w:rFonts w:ascii="Calibri" w:hAnsi="Calibri"/>
                <w:color w:val="000000"/>
                <w:sz w:val="22"/>
                <w:szCs w:val="22"/>
              </w:rPr>
              <w:t>11,5</w:t>
            </w:r>
          </w:p>
        </w:tc>
        <w:tc>
          <w:tcPr>
            <w:tcW w:w="748" w:type="dxa"/>
            <w:shd w:val="clear" w:color="auto" w:fill="auto"/>
            <w:vAlign w:val="center"/>
          </w:tcPr>
          <w:p w14:paraId="1CB953AF" w14:textId="7B1669FD" w:rsidR="000C1480" w:rsidRDefault="000C1480" w:rsidP="000C1480">
            <w:pPr>
              <w:jc w:val="center"/>
              <w:rPr>
                <w:color w:val="000000"/>
                <w:sz w:val="18"/>
                <w:szCs w:val="18"/>
              </w:rPr>
            </w:pPr>
            <w:r>
              <w:rPr>
                <w:rFonts w:ascii="Calibri" w:hAnsi="Calibri"/>
                <w:color w:val="000000"/>
                <w:sz w:val="22"/>
                <w:szCs w:val="22"/>
              </w:rPr>
              <w:t>11,5</w:t>
            </w:r>
          </w:p>
        </w:tc>
        <w:tc>
          <w:tcPr>
            <w:tcW w:w="992" w:type="dxa"/>
            <w:shd w:val="clear" w:color="auto" w:fill="auto"/>
            <w:vAlign w:val="center"/>
          </w:tcPr>
          <w:p w14:paraId="0CCC2630" w14:textId="25ECF916" w:rsidR="000C1480" w:rsidRDefault="000C1480" w:rsidP="000C1480">
            <w:pPr>
              <w:jc w:val="center"/>
              <w:rPr>
                <w:color w:val="000000"/>
                <w:sz w:val="18"/>
                <w:szCs w:val="18"/>
              </w:rPr>
            </w:pPr>
            <w:r>
              <w:rPr>
                <w:rFonts w:ascii="Calibri" w:hAnsi="Calibri"/>
                <w:color w:val="000000"/>
                <w:sz w:val="22"/>
                <w:szCs w:val="22"/>
              </w:rPr>
              <w:t>11,5</w:t>
            </w:r>
          </w:p>
        </w:tc>
        <w:tc>
          <w:tcPr>
            <w:tcW w:w="992" w:type="dxa"/>
            <w:shd w:val="clear" w:color="auto" w:fill="auto"/>
            <w:vAlign w:val="center"/>
          </w:tcPr>
          <w:p w14:paraId="0EE1B49A" w14:textId="0F1C834F" w:rsidR="000C1480" w:rsidRDefault="000C1480" w:rsidP="000C1480">
            <w:pPr>
              <w:jc w:val="center"/>
              <w:rPr>
                <w:color w:val="000000"/>
                <w:sz w:val="18"/>
                <w:szCs w:val="18"/>
              </w:rPr>
            </w:pPr>
            <w:r>
              <w:rPr>
                <w:rFonts w:ascii="Calibri" w:hAnsi="Calibri"/>
                <w:color w:val="000000"/>
                <w:sz w:val="22"/>
                <w:szCs w:val="22"/>
              </w:rPr>
              <w:t>11,5</w:t>
            </w:r>
          </w:p>
        </w:tc>
        <w:tc>
          <w:tcPr>
            <w:tcW w:w="851" w:type="dxa"/>
            <w:shd w:val="clear" w:color="auto" w:fill="auto"/>
            <w:vAlign w:val="center"/>
          </w:tcPr>
          <w:p w14:paraId="03DA39C6" w14:textId="53E617A8" w:rsidR="000C1480" w:rsidRDefault="000C1480" w:rsidP="000C1480">
            <w:pPr>
              <w:jc w:val="center"/>
              <w:rPr>
                <w:color w:val="000000"/>
                <w:sz w:val="18"/>
                <w:szCs w:val="18"/>
              </w:rPr>
            </w:pPr>
            <w:r>
              <w:rPr>
                <w:rFonts w:ascii="Calibri" w:hAnsi="Calibri"/>
                <w:color w:val="000000"/>
                <w:sz w:val="22"/>
                <w:szCs w:val="22"/>
              </w:rPr>
              <w:t>11,5</w:t>
            </w:r>
          </w:p>
        </w:tc>
        <w:tc>
          <w:tcPr>
            <w:tcW w:w="850" w:type="dxa"/>
            <w:shd w:val="clear" w:color="auto" w:fill="auto"/>
            <w:vAlign w:val="center"/>
          </w:tcPr>
          <w:p w14:paraId="65E71723" w14:textId="3D267D72" w:rsidR="000C1480" w:rsidRDefault="000C1480" w:rsidP="000C1480">
            <w:pPr>
              <w:jc w:val="center"/>
              <w:rPr>
                <w:color w:val="000000"/>
                <w:sz w:val="18"/>
                <w:szCs w:val="18"/>
              </w:rPr>
            </w:pPr>
            <w:r>
              <w:rPr>
                <w:rFonts w:ascii="Calibri" w:hAnsi="Calibri"/>
                <w:color w:val="000000"/>
                <w:sz w:val="22"/>
                <w:szCs w:val="22"/>
              </w:rPr>
              <w:t>11,5</w:t>
            </w:r>
          </w:p>
        </w:tc>
        <w:tc>
          <w:tcPr>
            <w:tcW w:w="709" w:type="dxa"/>
            <w:shd w:val="clear" w:color="auto" w:fill="auto"/>
            <w:vAlign w:val="center"/>
          </w:tcPr>
          <w:p w14:paraId="6D6F96BB" w14:textId="08A74A18" w:rsidR="000C1480" w:rsidRPr="00E037F1" w:rsidRDefault="000C1480" w:rsidP="000C1480">
            <w:pPr>
              <w:jc w:val="center"/>
              <w:rPr>
                <w:color w:val="000000"/>
                <w:sz w:val="20"/>
              </w:rPr>
            </w:pPr>
            <w:r>
              <w:rPr>
                <w:rFonts w:ascii="Calibri" w:hAnsi="Calibri"/>
                <w:color w:val="000000"/>
                <w:sz w:val="22"/>
                <w:szCs w:val="22"/>
              </w:rPr>
              <w:t>11,5</w:t>
            </w:r>
          </w:p>
        </w:tc>
      </w:tr>
      <w:bookmarkEnd w:id="31"/>
    </w:tbl>
    <w:p w14:paraId="4AE02696" w14:textId="77777777" w:rsidR="000C1480" w:rsidRDefault="000C1480" w:rsidP="00604EE5">
      <w:pPr>
        <w:pStyle w:val="14"/>
        <w:shd w:val="clear" w:color="auto" w:fill="auto"/>
        <w:spacing w:line="240" w:lineRule="auto"/>
        <w:ind w:left="23" w:right="23"/>
        <w:jc w:val="both"/>
        <w:rPr>
          <w:bCs/>
          <w:sz w:val="24"/>
          <w:szCs w:val="24"/>
        </w:rPr>
      </w:pPr>
    </w:p>
    <w:p w14:paraId="591C20D7" w14:textId="4E70725D" w:rsidR="00604EE5" w:rsidRPr="000F35FA" w:rsidRDefault="00604EE5" w:rsidP="00604EE5">
      <w:pPr>
        <w:pStyle w:val="14"/>
        <w:shd w:val="clear" w:color="auto" w:fill="auto"/>
        <w:spacing w:line="240" w:lineRule="auto"/>
        <w:ind w:left="23" w:right="23"/>
        <w:jc w:val="both"/>
        <w:rPr>
          <w:bCs/>
          <w:sz w:val="24"/>
          <w:szCs w:val="24"/>
        </w:rPr>
      </w:pPr>
      <w:r w:rsidRPr="000F35FA">
        <w:rPr>
          <w:bCs/>
          <w:sz w:val="24"/>
          <w:szCs w:val="24"/>
        </w:rPr>
        <w:t xml:space="preserve">В целом спрос на трубопроводный газ составляет с 2024 по 2028 года </w:t>
      </w:r>
      <w:r w:rsidR="00E81B1D">
        <w:rPr>
          <w:bCs/>
          <w:sz w:val="24"/>
          <w:szCs w:val="24"/>
        </w:rPr>
        <w:t>775390</w:t>
      </w:r>
      <w:r w:rsidRPr="000F35FA">
        <w:rPr>
          <w:bCs/>
          <w:sz w:val="24"/>
          <w:szCs w:val="24"/>
        </w:rPr>
        <w:t>м3 и с 2029 по 203</w:t>
      </w:r>
      <w:r w:rsidR="00E81B1D">
        <w:rPr>
          <w:bCs/>
          <w:sz w:val="24"/>
          <w:szCs w:val="24"/>
        </w:rPr>
        <w:t>2</w:t>
      </w:r>
      <w:r w:rsidRPr="000F35FA">
        <w:rPr>
          <w:bCs/>
          <w:sz w:val="24"/>
          <w:szCs w:val="24"/>
        </w:rPr>
        <w:t xml:space="preserve"> год </w:t>
      </w:r>
      <w:r w:rsidR="00E81B1D">
        <w:rPr>
          <w:bCs/>
          <w:sz w:val="24"/>
          <w:szCs w:val="24"/>
        </w:rPr>
        <w:t xml:space="preserve"> 620312</w:t>
      </w:r>
      <w:r w:rsidR="00E037F1">
        <w:rPr>
          <w:bCs/>
          <w:sz w:val="24"/>
          <w:szCs w:val="24"/>
        </w:rPr>
        <w:t xml:space="preserve"> </w:t>
      </w:r>
      <w:r w:rsidRPr="000F35FA">
        <w:rPr>
          <w:bCs/>
          <w:sz w:val="24"/>
          <w:szCs w:val="24"/>
        </w:rPr>
        <w:t xml:space="preserve">м3. Ежегодное потребление сжиженного газа составит около </w:t>
      </w:r>
      <w:r w:rsidR="007C334A">
        <w:rPr>
          <w:bCs/>
          <w:sz w:val="24"/>
          <w:szCs w:val="24"/>
        </w:rPr>
        <w:t>11</w:t>
      </w:r>
      <w:r w:rsidRPr="000F35FA">
        <w:rPr>
          <w:bCs/>
          <w:sz w:val="24"/>
          <w:szCs w:val="24"/>
        </w:rPr>
        <w:t xml:space="preserve"> тонн. Соотношение между  трубопроводным и сжиженных газом может меняться в пользу трубопроводного на основе дальнейшей реализации  программы газификации  Касторенского района.</w:t>
      </w:r>
    </w:p>
    <w:p w14:paraId="3547072E" w14:textId="77777777" w:rsidR="00014B09" w:rsidRDefault="00014B09" w:rsidP="004419F7">
      <w:pPr>
        <w:pStyle w:val="HTML2"/>
        <w:ind w:left="20" w:right="20"/>
        <w:rPr>
          <w:b/>
          <w:sz w:val="28"/>
          <w:szCs w:val="28"/>
        </w:rPr>
      </w:pPr>
    </w:p>
    <w:p w14:paraId="00EB3600" w14:textId="28FF3349" w:rsidR="00014B09" w:rsidRPr="00D361DC" w:rsidRDefault="003331AA" w:rsidP="004419F7">
      <w:pPr>
        <w:pStyle w:val="HTML2"/>
        <w:ind w:left="20" w:right="20"/>
        <w:outlineLvl w:val="0"/>
        <w:rPr>
          <w:rFonts w:ascii="Times New Roman" w:hAnsi="Times New Roman"/>
          <w:b/>
          <w:sz w:val="28"/>
          <w:szCs w:val="28"/>
        </w:rPr>
      </w:pPr>
      <w:bookmarkStart w:id="43" w:name="_Toc167136869"/>
      <w:bookmarkStart w:id="44" w:name="_Hlk162467732"/>
      <w:r w:rsidRPr="00D361DC">
        <w:rPr>
          <w:rFonts w:ascii="Times New Roman" w:hAnsi="Times New Roman"/>
          <w:b/>
          <w:sz w:val="28"/>
          <w:szCs w:val="28"/>
        </w:rPr>
        <w:t>Раздел 3. Характеристика состояния и проблем коммунальной инфраструктуры</w:t>
      </w:r>
      <w:bookmarkEnd w:id="43"/>
    </w:p>
    <w:p w14:paraId="5A834809" w14:textId="77777777" w:rsidR="00014B09" w:rsidRPr="00D361DC" w:rsidRDefault="003331AA" w:rsidP="004419F7">
      <w:pPr>
        <w:jc w:val="both"/>
        <w:outlineLvl w:val="1"/>
        <w:rPr>
          <w:b/>
          <w:sz w:val="28"/>
          <w:szCs w:val="28"/>
        </w:rPr>
      </w:pPr>
      <w:bookmarkStart w:id="45" w:name="_Toc167136870"/>
      <w:r w:rsidRPr="00D361DC">
        <w:rPr>
          <w:b/>
          <w:sz w:val="28"/>
          <w:szCs w:val="28"/>
        </w:rPr>
        <w:t>3.</w:t>
      </w:r>
      <w:proofErr w:type="gramStart"/>
      <w:r w:rsidRPr="00D361DC">
        <w:rPr>
          <w:b/>
          <w:sz w:val="28"/>
          <w:szCs w:val="28"/>
        </w:rPr>
        <w:t>1.Существующее</w:t>
      </w:r>
      <w:proofErr w:type="gramEnd"/>
      <w:r w:rsidRPr="00D361DC">
        <w:rPr>
          <w:b/>
          <w:sz w:val="28"/>
          <w:szCs w:val="28"/>
        </w:rPr>
        <w:t xml:space="preserve"> положение и проблемы в системе  водоснабжения муниципального образования</w:t>
      </w:r>
      <w:bookmarkEnd w:id="45"/>
    </w:p>
    <w:p w14:paraId="796F5749" w14:textId="7CD8B9AE" w:rsidR="00014B09" w:rsidRPr="004D5B48" w:rsidRDefault="003331AA" w:rsidP="000C1480">
      <w:pPr>
        <w:pStyle w:val="3"/>
        <w:jc w:val="both"/>
        <w:rPr>
          <w:rFonts w:ascii="Times New Roman" w:hAnsi="Times New Roman"/>
          <w:b w:val="0"/>
          <w:bCs/>
        </w:rPr>
      </w:pPr>
      <w:bookmarkStart w:id="46" w:name="_Toc167136871"/>
      <w:r w:rsidRPr="004D5B48">
        <w:rPr>
          <w:rFonts w:ascii="Times New Roman" w:hAnsi="Times New Roman"/>
          <w:bCs/>
        </w:rPr>
        <w:t>3.1.</w:t>
      </w:r>
      <w:proofErr w:type="gramStart"/>
      <w:r w:rsidRPr="004D5B48">
        <w:rPr>
          <w:rFonts w:ascii="Times New Roman" w:hAnsi="Times New Roman"/>
          <w:bCs/>
        </w:rPr>
        <w:t>1.Описание</w:t>
      </w:r>
      <w:proofErr w:type="gramEnd"/>
      <w:r w:rsidRPr="004D5B48">
        <w:rPr>
          <w:rFonts w:ascii="Times New Roman" w:hAnsi="Times New Roman"/>
          <w:bCs/>
        </w:rPr>
        <w:t xml:space="preserve"> системы и структуры водоснабжения населенных пунктов </w:t>
      </w:r>
      <w:r w:rsidR="000C1480">
        <w:rPr>
          <w:rFonts w:ascii="Times New Roman" w:hAnsi="Times New Roman"/>
          <w:bCs/>
        </w:rPr>
        <w:t>Краснознаменского</w:t>
      </w:r>
      <w:r w:rsidRPr="004D5B48">
        <w:rPr>
          <w:rFonts w:ascii="Times New Roman" w:hAnsi="Times New Roman"/>
          <w:bCs/>
        </w:rPr>
        <w:t xml:space="preserve">  сельсовета  и деление территории сельсовета  на эксплуатационные зоны</w:t>
      </w:r>
      <w:bookmarkEnd w:id="46"/>
      <w:r w:rsidRPr="004D5B48">
        <w:rPr>
          <w:rFonts w:ascii="Times New Roman" w:hAnsi="Times New Roman"/>
          <w:bCs/>
        </w:rPr>
        <w:t xml:space="preserve">  </w:t>
      </w:r>
    </w:p>
    <w:p w14:paraId="78B2B960" w14:textId="77777777" w:rsidR="007C334A" w:rsidRDefault="007C334A" w:rsidP="007C334A">
      <w:pPr>
        <w:pStyle w:val="26"/>
        <w:spacing w:line="240" w:lineRule="auto"/>
        <w:ind w:left="0" w:firstLine="540"/>
        <w:jc w:val="both"/>
      </w:pPr>
    </w:p>
    <w:p w14:paraId="7B7EA124" w14:textId="77777777" w:rsidR="007C334A" w:rsidRPr="004C244A" w:rsidRDefault="007C334A" w:rsidP="007C334A">
      <w:pPr>
        <w:ind w:firstLine="540"/>
        <w:jc w:val="both"/>
        <w:rPr>
          <w:szCs w:val="24"/>
        </w:rPr>
      </w:pPr>
      <w:r w:rsidRPr="004C244A">
        <w:rPr>
          <w:szCs w:val="24"/>
        </w:rPr>
        <w:t>Система централизованного водоснабжения имеется в 4-х  населенных пунктах (</w:t>
      </w:r>
      <w:proofErr w:type="spellStart"/>
      <w:r w:rsidRPr="004C244A">
        <w:rPr>
          <w:szCs w:val="24"/>
        </w:rPr>
        <w:t>с.Олым</w:t>
      </w:r>
      <w:proofErr w:type="spellEnd"/>
      <w:r w:rsidRPr="004C244A">
        <w:rPr>
          <w:szCs w:val="24"/>
        </w:rPr>
        <w:t xml:space="preserve">, </w:t>
      </w:r>
      <w:proofErr w:type="spellStart"/>
      <w:r w:rsidRPr="004C244A">
        <w:rPr>
          <w:szCs w:val="24"/>
        </w:rPr>
        <w:t>Гвоздеака</w:t>
      </w:r>
      <w:proofErr w:type="spellEnd"/>
      <w:r w:rsidRPr="004C244A">
        <w:rPr>
          <w:szCs w:val="24"/>
        </w:rPr>
        <w:t xml:space="preserve">, </w:t>
      </w:r>
      <w:proofErr w:type="spellStart"/>
      <w:r w:rsidRPr="004C244A">
        <w:rPr>
          <w:szCs w:val="24"/>
        </w:rPr>
        <w:t>Суковкмно</w:t>
      </w:r>
      <w:proofErr w:type="spellEnd"/>
      <w:r w:rsidRPr="004C244A">
        <w:rPr>
          <w:szCs w:val="24"/>
        </w:rPr>
        <w:t xml:space="preserve"> и </w:t>
      </w:r>
      <w:proofErr w:type="spellStart"/>
      <w:r w:rsidRPr="004C244A">
        <w:rPr>
          <w:szCs w:val="24"/>
        </w:rPr>
        <w:t>п.Васильевский</w:t>
      </w:r>
      <w:proofErr w:type="spellEnd"/>
      <w:r w:rsidRPr="004C244A">
        <w:rPr>
          <w:szCs w:val="24"/>
        </w:rPr>
        <w:t>.    Система централизованного водоснабжения муниципального образования «Краснознаменский</w:t>
      </w:r>
      <w:r w:rsidRPr="004C244A">
        <w:rPr>
          <w:b/>
          <w:szCs w:val="24"/>
        </w:rPr>
        <w:t xml:space="preserve"> </w:t>
      </w:r>
      <w:r w:rsidRPr="004C244A">
        <w:rPr>
          <w:szCs w:val="24"/>
        </w:rPr>
        <w:t xml:space="preserve">сельсовет»  характеризуется высокой степенью износа. Амортизационный уровень износа, как магистральных водоводов, так и уличных водопроводных сетей составляет до 100%. </w:t>
      </w:r>
    </w:p>
    <w:p w14:paraId="43F8D94A" w14:textId="650BE57D" w:rsidR="007C334A" w:rsidRPr="004C244A" w:rsidRDefault="007C334A" w:rsidP="007C334A">
      <w:pPr>
        <w:pStyle w:val="26"/>
        <w:spacing w:line="240" w:lineRule="auto"/>
        <w:ind w:left="0" w:firstLine="540"/>
        <w:jc w:val="both"/>
        <w:rPr>
          <w:sz w:val="24"/>
          <w:szCs w:val="24"/>
        </w:rPr>
      </w:pPr>
      <w:r w:rsidRPr="004C244A">
        <w:rPr>
          <w:sz w:val="24"/>
          <w:szCs w:val="24"/>
        </w:rPr>
        <w:t xml:space="preserve">На текущий момент более 90% объектов водоснабжения требует срочной замены.  Об этом свидетельствуют данные, представленные в таблицах </w:t>
      </w:r>
      <w:r w:rsidR="000C1480">
        <w:rPr>
          <w:sz w:val="24"/>
          <w:szCs w:val="24"/>
        </w:rPr>
        <w:t>3.1</w:t>
      </w:r>
      <w:r w:rsidRPr="004C244A">
        <w:rPr>
          <w:sz w:val="24"/>
          <w:szCs w:val="24"/>
        </w:rPr>
        <w:t>-</w:t>
      </w:r>
      <w:r w:rsidR="000C1480">
        <w:rPr>
          <w:sz w:val="24"/>
          <w:szCs w:val="24"/>
        </w:rPr>
        <w:t>3.4</w:t>
      </w:r>
      <w:r w:rsidRPr="004C244A">
        <w:rPr>
          <w:sz w:val="24"/>
          <w:szCs w:val="24"/>
        </w:rPr>
        <w:t xml:space="preserve">.  </w:t>
      </w:r>
    </w:p>
    <w:p w14:paraId="3CB4C56C" w14:textId="41A3CB1E" w:rsidR="007C334A" w:rsidRPr="00164F18" w:rsidRDefault="007C334A" w:rsidP="007C334A">
      <w:pPr>
        <w:pStyle w:val="26"/>
        <w:spacing w:line="240" w:lineRule="auto"/>
        <w:ind w:left="0"/>
        <w:jc w:val="both"/>
        <w:rPr>
          <w:b/>
          <w:bCs/>
          <w:sz w:val="22"/>
          <w:szCs w:val="22"/>
        </w:rPr>
      </w:pPr>
      <w:r w:rsidRPr="00164F18">
        <w:rPr>
          <w:b/>
          <w:bCs/>
          <w:sz w:val="22"/>
          <w:szCs w:val="22"/>
        </w:rPr>
        <w:t>Таблица</w:t>
      </w:r>
      <w:r>
        <w:rPr>
          <w:b/>
          <w:bCs/>
          <w:sz w:val="22"/>
          <w:szCs w:val="22"/>
        </w:rPr>
        <w:t xml:space="preserve"> </w:t>
      </w:r>
      <w:r w:rsidR="000C1480">
        <w:rPr>
          <w:b/>
          <w:bCs/>
          <w:sz w:val="22"/>
          <w:szCs w:val="22"/>
        </w:rPr>
        <w:t>3.1</w:t>
      </w:r>
      <w:r>
        <w:rPr>
          <w:b/>
          <w:bCs/>
          <w:sz w:val="22"/>
          <w:szCs w:val="22"/>
        </w:rPr>
        <w:t>.</w:t>
      </w:r>
      <w:r w:rsidRPr="00164F18">
        <w:rPr>
          <w:b/>
          <w:bCs/>
          <w:sz w:val="22"/>
          <w:szCs w:val="22"/>
        </w:rPr>
        <w:t xml:space="preserve"> Текущее состояние объектов водоснабжения муниципального образования «Краснознаменский сельсовет» (артскважины) по состоянию на 01.01.202</w:t>
      </w:r>
      <w:r>
        <w:rPr>
          <w:b/>
          <w:bCs/>
          <w:sz w:val="22"/>
          <w:szCs w:val="22"/>
        </w:rPr>
        <w:t>4</w:t>
      </w:r>
      <w:r w:rsidRPr="00164F18">
        <w:rPr>
          <w:b/>
          <w:bCs/>
          <w:sz w:val="22"/>
          <w:szCs w:val="22"/>
        </w:rPr>
        <w:t>года</w:t>
      </w:r>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72"/>
        <w:gridCol w:w="2126"/>
        <w:gridCol w:w="1843"/>
        <w:gridCol w:w="2256"/>
      </w:tblGrid>
      <w:tr w:rsidR="007C334A" w:rsidRPr="005D5D53" w14:paraId="3C96AC21" w14:textId="77777777" w:rsidTr="004C244A">
        <w:trPr>
          <w:trHeight w:val="345"/>
          <w:jc w:val="center"/>
        </w:trPr>
        <w:tc>
          <w:tcPr>
            <w:tcW w:w="704" w:type="dxa"/>
            <w:vMerge w:val="restart"/>
            <w:shd w:val="clear" w:color="auto" w:fill="auto"/>
            <w:vAlign w:val="center"/>
            <w:hideMark/>
          </w:tcPr>
          <w:p w14:paraId="7E069C65" w14:textId="77777777" w:rsidR="007C334A" w:rsidRPr="005D5D53" w:rsidRDefault="007C334A" w:rsidP="00396D7B">
            <w:pPr>
              <w:jc w:val="center"/>
              <w:rPr>
                <w:color w:val="000000"/>
              </w:rPr>
            </w:pPr>
            <w:r w:rsidRPr="005D5D53">
              <w:rPr>
                <w:color w:val="000000"/>
              </w:rPr>
              <w:t>№</w:t>
            </w:r>
          </w:p>
        </w:tc>
        <w:tc>
          <w:tcPr>
            <w:tcW w:w="2972" w:type="dxa"/>
            <w:vMerge w:val="restart"/>
            <w:shd w:val="clear" w:color="auto" w:fill="auto"/>
            <w:vAlign w:val="center"/>
            <w:hideMark/>
          </w:tcPr>
          <w:p w14:paraId="5EAAB890" w14:textId="77777777" w:rsidR="007C334A" w:rsidRPr="005D5D53" w:rsidRDefault="007C334A" w:rsidP="00396D7B">
            <w:pPr>
              <w:jc w:val="center"/>
              <w:rPr>
                <w:color w:val="000000"/>
              </w:rPr>
            </w:pPr>
            <w:r w:rsidRPr="005D5D53">
              <w:rPr>
                <w:color w:val="000000"/>
              </w:rPr>
              <w:t>Наименование населенного пункта</w:t>
            </w:r>
          </w:p>
        </w:tc>
        <w:tc>
          <w:tcPr>
            <w:tcW w:w="6225" w:type="dxa"/>
            <w:gridSpan w:val="3"/>
            <w:shd w:val="clear" w:color="auto" w:fill="auto"/>
            <w:vAlign w:val="center"/>
            <w:hideMark/>
          </w:tcPr>
          <w:p w14:paraId="56775F7A" w14:textId="77777777" w:rsidR="007C334A" w:rsidRPr="005D5D53" w:rsidRDefault="007C334A" w:rsidP="00396D7B">
            <w:pPr>
              <w:jc w:val="center"/>
              <w:rPr>
                <w:color w:val="000000"/>
              </w:rPr>
            </w:pPr>
            <w:r w:rsidRPr="005D5D53">
              <w:rPr>
                <w:color w:val="000000"/>
              </w:rPr>
              <w:t>Текущее состояние</w:t>
            </w:r>
          </w:p>
        </w:tc>
      </w:tr>
      <w:tr w:rsidR="007C334A" w:rsidRPr="00164F18" w14:paraId="342FA7C3" w14:textId="77777777" w:rsidTr="004C244A">
        <w:trPr>
          <w:trHeight w:val="481"/>
          <w:jc w:val="center"/>
        </w:trPr>
        <w:tc>
          <w:tcPr>
            <w:tcW w:w="704" w:type="dxa"/>
            <w:vMerge/>
            <w:vAlign w:val="center"/>
            <w:hideMark/>
          </w:tcPr>
          <w:p w14:paraId="7B563B89" w14:textId="77777777" w:rsidR="007C334A" w:rsidRPr="005D5D53" w:rsidRDefault="007C334A" w:rsidP="00396D7B">
            <w:pPr>
              <w:rPr>
                <w:color w:val="000000"/>
              </w:rPr>
            </w:pPr>
          </w:p>
        </w:tc>
        <w:tc>
          <w:tcPr>
            <w:tcW w:w="2972" w:type="dxa"/>
            <w:vMerge/>
            <w:vAlign w:val="center"/>
            <w:hideMark/>
          </w:tcPr>
          <w:p w14:paraId="3636F6E6" w14:textId="77777777" w:rsidR="007C334A" w:rsidRPr="005D5D53" w:rsidRDefault="007C334A" w:rsidP="00396D7B">
            <w:pPr>
              <w:rPr>
                <w:color w:val="000000"/>
              </w:rPr>
            </w:pPr>
          </w:p>
        </w:tc>
        <w:tc>
          <w:tcPr>
            <w:tcW w:w="2126" w:type="dxa"/>
            <w:shd w:val="clear" w:color="auto" w:fill="auto"/>
            <w:vAlign w:val="center"/>
            <w:hideMark/>
          </w:tcPr>
          <w:p w14:paraId="75AAA068" w14:textId="77777777" w:rsidR="007C334A" w:rsidRPr="005D5D53" w:rsidRDefault="007C334A" w:rsidP="00396D7B">
            <w:pPr>
              <w:jc w:val="center"/>
              <w:rPr>
                <w:color w:val="000000"/>
              </w:rPr>
            </w:pPr>
            <w:r w:rsidRPr="005D5D53">
              <w:rPr>
                <w:color w:val="000000"/>
              </w:rPr>
              <w:t>Кол-во</w:t>
            </w:r>
          </w:p>
        </w:tc>
        <w:tc>
          <w:tcPr>
            <w:tcW w:w="1843" w:type="dxa"/>
            <w:shd w:val="clear" w:color="auto" w:fill="auto"/>
            <w:vAlign w:val="center"/>
            <w:hideMark/>
          </w:tcPr>
          <w:p w14:paraId="2DD8A13B" w14:textId="77777777" w:rsidR="007C334A" w:rsidRPr="005D5D53" w:rsidRDefault="007C334A" w:rsidP="00396D7B">
            <w:pPr>
              <w:jc w:val="center"/>
              <w:rPr>
                <w:color w:val="000000"/>
              </w:rPr>
            </w:pPr>
            <w:r w:rsidRPr="005D5D53">
              <w:rPr>
                <w:color w:val="000000"/>
              </w:rPr>
              <w:t>Год ввода</w:t>
            </w:r>
          </w:p>
        </w:tc>
        <w:tc>
          <w:tcPr>
            <w:tcW w:w="2256" w:type="dxa"/>
            <w:shd w:val="clear" w:color="auto" w:fill="auto"/>
            <w:vAlign w:val="center"/>
            <w:hideMark/>
          </w:tcPr>
          <w:p w14:paraId="6AAE1A31" w14:textId="2136EC8D" w:rsidR="007C334A" w:rsidRPr="005D5D53" w:rsidRDefault="007C334A" w:rsidP="004C244A">
            <w:pPr>
              <w:jc w:val="center"/>
              <w:rPr>
                <w:color w:val="000000"/>
              </w:rPr>
            </w:pPr>
            <w:r w:rsidRPr="005D5D53">
              <w:rPr>
                <w:color w:val="000000"/>
              </w:rPr>
              <w:t>Ур</w:t>
            </w:r>
            <w:r w:rsidR="004C244A">
              <w:rPr>
                <w:color w:val="000000"/>
              </w:rPr>
              <w:t>овень</w:t>
            </w:r>
            <w:r w:rsidRPr="005D5D53">
              <w:rPr>
                <w:color w:val="000000"/>
              </w:rPr>
              <w:t xml:space="preserve"> износа (%)</w:t>
            </w:r>
          </w:p>
        </w:tc>
      </w:tr>
      <w:tr w:rsidR="007C334A" w:rsidRPr="00164F18" w14:paraId="0D5EF5CD" w14:textId="77777777" w:rsidTr="004C244A">
        <w:trPr>
          <w:trHeight w:val="345"/>
          <w:jc w:val="center"/>
        </w:trPr>
        <w:tc>
          <w:tcPr>
            <w:tcW w:w="704" w:type="dxa"/>
            <w:shd w:val="clear" w:color="auto" w:fill="auto"/>
            <w:vAlign w:val="center"/>
            <w:hideMark/>
          </w:tcPr>
          <w:p w14:paraId="2343B524" w14:textId="77777777" w:rsidR="007C334A" w:rsidRPr="005D5D53" w:rsidRDefault="007C334A" w:rsidP="00396D7B">
            <w:pPr>
              <w:jc w:val="center"/>
              <w:rPr>
                <w:color w:val="000000"/>
              </w:rPr>
            </w:pPr>
            <w:r w:rsidRPr="005D5D53">
              <w:rPr>
                <w:color w:val="000000"/>
              </w:rPr>
              <w:t>1</w:t>
            </w:r>
          </w:p>
        </w:tc>
        <w:tc>
          <w:tcPr>
            <w:tcW w:w="2972" w:type="dxa"/>
            <w:shd w:val="clear" w:color="auto" w:fill="auto"/>
            <w:vAlign w:val="center"/>
            <w:hideMark/>
          </w:tcPr>
          <w:p w14:paraId="7788DC9F" w14:textId="16CA9B91" w:rsidR="007C334A" w:rsidRPr="005D5D53" w:rsidRDefault="002D50BF" w:rsidP="00396D7B">
            <w:pPr>
              <w:rPr>
                <w:color w:val="000000"/>
              </w:rPr>
            </w:pPr>
            <w:r>
              <w:rPr>
                <w:color w:val="000000"/>
              </w:rPr>
              <w:t>с</w:t>
            </w:r>
            <w:r w:rsidR="007C334A" w:rsidRPr="005D5D53">
              <w:rPr>
                <w:color w:val="000000"/>
              </w:rPr>
              <w:t>. Олым</w:t>
            </w:r>
          </w:p>
        </w:tc>
        <w:tc>
          <w:tcPr>
            <w:tcW w:w="2126" w:type="dxa"/>
            <w:shd w:val="clear" w:color="auto" w:fill="auto"/>
            <w:vAlign w:val="center"/>
            <w:hideMark/>
          </w:tcPr>
          <w:p w14:paraId="5884C8F4" w14:textId="77777777" w:rsidR="007C334A" w:rsidRPr="005D5D53" w:rsidRDefault="007C334A" w:rsidP="00396D7B">
            <w:pPr>
              <w:jc w:val="center"/>
              <w:rPr>
                <w:color w:val="000000"/>
              </w:rPr>
            </w:pPr>
            <w:r w:rsidRPr="005D5D53">
              <w:rPr>
                <w:color w:val="000000"/>
              </w:rPr>
              <w:t>2</w:t>
            </w:r>
          </w:p>
        </w:tc>
        <w:tc>
          <w:tcPr>
            <w:tcW w:w="1843" w:type="dxa"/>
            <w:shd w:val="clear" w:color="auto" w:fill="auto"/>
            <w:vAlign w:val="center"/>
            <w:hideMark/>
          </w:tcPr>
          <w:p w14:paraId="791E28F4" w14:textId="77777777" w:rsidR="007C334A" w:rsidRPr="005D5D53" w:rsidRDefault="007C334A" w:rsidP="00396D7B">
            <w:pPr>
              <w:jc w:val="center"/>
              <w:rPr>
                <w:color w:val="000000"/>
              </w:rPr>
            </w:pPr>
            <w:r w:rsidRPr="005D5D53">
              <w:rPr>
                <w:color w:val="000000"/>
              </w:rPr>
              <w:t>1972-1990</w:t>
            </w:r>
          </w:p>
        </w:tc>
        <w:tc>
          <w:tcPr>
            <w:tcW w:w="2256" w:type="dxa"/>
            <w:shd w:val="clear" w:color="auto" w:fill="auto"/>
            <w:vAlign w:val="center"/>
            <w:hideMark/>
          </w:tcPr>
          <w:p w14:paraId="15162390" w14:textId="77777777" w:rsidR="007C334A" w:rsidRPr="005D5D53" w:rsidRDefault="007C334A" w:rsidP="00396D7B">
            <w:pPr>
              <w:jc w:val="center"/>
              <w:rPr>
                <w:color w:val="000000"/>
              </w:rPr>
            </w:pPr>
            <w:r w:rsidRPr="005D5D53">
              <w:rPr>
                <w:color w:val="000000"/>
              </w:rPr>
              <w:t>100</w:t>
            </w:r>
          </w:p>
        </w:tc>
      </w:tr>
      <w:tr w:rsidR="007C334A" w:rsidRPr="00164F18" w14:paraId="4E55F770" w14:textId="77777777" w:rsidTr="004C244A">
        <w:trPr>
          <w:trHeight w:val="330"/>
          <w:jc w:val="center"/>
        </w:trPr>
        <w:tc>
          <w:tcPr>
            <w:tcW w:w="704" w:type="dxa"/>
            <w:shd w:val="clear" w:color="auto" w:fill="auto"/>
            <w:vAlign w:val="center"/>
            <w:hideMark/>
          </w:tcPr>
          <w:p w14:paraId="0F086C94" w14:textId="77777777" w:rsidR="007C334A" w:rsidRPr="005D5D53" w:rsidRDefault="007C334A" w:rsidP="00396D7B">
            <w:pPr>
              <w:jc w:val="center"/>
              <w:rPr>
                <w:color w:val="000000"/>
              </w:rPr>
            </w:pPr>
            <w:r w:rsidRPr="005D5D53">
              <w:rPr>
                <w:color w:val="000000"/>
              </w:rPr>
              <w:t>2</w:t>
            </w:r>
          </w:p>
        </w:tc>
        <w:tc>
          <w:tcPr>
            <w:tcW w:w="2972" w:type="dxa"/>
            <w:shd w:val="clear" w:color="auto" w:fill="auto"/>
            <w:vAlign w:val="center"/>
            <w:hideMark/>
          </w:tcPr>
          <w:p w14:paraId="513A1898" w14:textId="58E16C14" w:rsidR="007C334A" w:rsidRPr="005D5D53" w:rsidRDefault="002D50BF" w:rsidP="00396D7B">
            <w:pPr>
              <w:rPr>
                <w:color w:val="000000"/>
              </w:rPr>
            </w:pPr>
            <w:r>
              <w:rPr>
                <w:color w:val="000000"/>
              </w:rPr>
              <w:t>д</w:t>
            </w:r>
            <w:r w:rsidR="007C334A" w:rsidRPr="005D5D53">
              <w:rPr>
                <w:color w:val="000000"/>
              </w:rPr>
              <w:t>. Гвоздевка</w:t>
            </w:r>
          </w:p>
        </w:tc>
        <w:tc>
          <w:tcPr>
            <w:tcW w:w="2126" w:type="dxa"/>
            <w:shd w:val="clear" w:color="auto" w:fill="auto"/>
            <w:vAlign w:val="center"/>
            <w:hideMark/>
          </w:tcPr>
          <w:p w14:paraId="3CCE6D37" w14:textId="77777777" w:rsidR="007C334A" w:rsidRPr="005D5D53" w:rsidRDefault="007C334A" w:rsidP="00396D7B">
            <w:pPr>
              <w:jc w:val="center"/>
              <w:rPr>
                <w:color w:val="000000"/>
              </w:rPr>
            </w:pPr>
            <w:r w:rsidRPr="005D5D53">
              <w:rPr>
                <w:color w:val="000000"/>
              </w:rPr>
              <w:t>1</w:t>
            </w:r>
          </w:p>
        </w:tc>
        <w:tc>
          <w:tcPr>
            <w:tcW w:w="1843" w:type="dxa"/>
            <w:shd w:val="clear" w:color="auto" w:fill="auto"/>
            <w:vAlign w:val="center"/>
            <w:hideMark/>
          </w:tcPr>
          <w:p w14:paraId="5640A355" w14:textId="77777777" w:rsidR="007C334A" w:rsidRPr="005D5D53" w:rsidRDefault="007C334A" w:rsidP="00396D7B">
            <w:pPr>
              <w:jc w:val="center"/>
              <w:rPr>
                <w:color w:val="000000"/>
              </w:rPr>
            </w:pPr>
            <w:r w:rsidRPr="005D5D53">
              <w:rPr>
                <w:color w:val="000000"/>
              </w:rPr>
              <w:t>1976</w:t>
            </w:r>
          </w:p>
        </w:tc>
        <w:tc>
          <w:tcPr>
            <w:tcW w:w="2256" w:type="dxa"/>
            <w:shd w:val="clear" w:color="auto" w:fill="auto"/>
            <w:vAlign w:val="center"/>
            <w:hideMark/>
          </w:tcPr>
          <w:p w14:paraId="08C6D13E" w14:textId="77777777" w:rsidR="007C334A" w:rsidRPr="005D5D53" w:rsidRDefault="007C334A" w:rsidP="00396D7B">
            <w:pPr>
              <w:jc w:val="center"/>
              <w:rPr>
                <w:color w:val="000000"/>
              </w:rPr>
            </w:pPr>
            <w:r w:rsidRPr="005D5D53">
              <w:rPr>
                <w:color w:val="000000"/>
              </w:rPr>
              <w:t>100</w:t>
            </w:r>
          </w:p>
        </w:tc>
      </w:tr>
      <w:tr w:rsidR="007C334A" w:rsidRPr="00164F18" w14:paraId="079B94E4" w14:textId="77777777" w:rsidTr="004C244A">
        <w:trPr>
          <w:trHeight w:val="330"/>
          <w:jc w:val="center"/>
        </w:trPr>
        <w:tc>
          <w:tcPr>
            <w:tcW w:w="704" w:type="dxa"/>
            <w:shd w:val="clear" w:color="auto" w:fill="auto"/>
            <w:vAlign w:val="center"/>
            <w:hideMark/>
          </w:tcPr>
          <w:p w14:paraId="53025B34" w14:textId="77777777" w:rsidR="007C334A" w:rsidRPr="005D5D53" w:rsidRDefault="007C334A" w:rsidP="00396D7B">
            <w:pPr>
              <w:jc w:val="center"/>
              <w:rPr>
                <w:color w:val="000000"/>
              </w:rPr>
            </w:pPr>
            <w:r w:rsidRPr="005D5D53">
              <w:rPr>
                <w:color w:val="000000"/>
              </w:rPr>
              <w:t>3</w:t>
            </w:r>
          </w:p>
        </w:tc>
        <w:tc>
          <w:tcPr>
            <w:tcW w:w="2972" w:type="dxa"/>
            <w:shd w:val="clear" w:color="auto" w:fill="auto"/>
            <w:vAlign w:val="center"/>
            <w:hideMark/>
          </w:tcPr>
          <w:p w14:paraId="1C71B9BA" w14:textId="727435C1" w:rsidR="007C334A" w:rsidRPr="005D5D53" w:rsidRDefault="002D50BF" w:rsidP="00396D7B">
            <w:pPr>
              <w:rPr>
                <w:color w:val="000000"/>
              </w:rPr>
            </w:pPr>
            <w:r>
              <w:rPr>
                <w:color w:val="000000"/>
              </w:rPr>
              <w:t>д</w:t>
            </w:r>
            <w:r w:rsidR="007C334A" w:rsidRPr="005D5D53">
              <w:rPr>
                <w:color w:val="000000"/>
              </w:rPr>
              <w:t xml:space="preserve">. </w:t>
            </w:r>
            <w:proofErr w:type="spellStart"/>
            <w:r w:rsidR="007C334A" w:rsidRPr="005D5D53">
              <w:rPr>
                <w:color w:val="000000"/>
              </w:rPr>
              <w:t>Суковкино</w:t>
            </w:r>
            <w:proofErr w:type="spellEnd"/>
          </w:p>
        </w:tc>
        <w:tc>
          <w:tcPr>
            <w:tcW w:w="2126" w:type="dxa"/>
            <w:shd w:val="clear" w:color="auto" w:fill="auto"/>
            <w:vAlign w:val="center"/>
            <w:hideMark/>
          </w:tcPr>
          <w:p w14:paraId="51EED442" w14:textId="77777777" w:rsidR="007C334A" w:rsidRPr="005D5D53" w:rsidRDefault="007C334A" w:rsidP="00396D7B">
            <w:pPr>
              <w:jc w:val="center"/>
              <w:rPr>
                <w:color w:val="000000"/>
              </w:rPr>
            </w:pPr>
            <w:r w:rsidRPr="005D5D53">
              <w:rPr>
                <w:color w:val="000000"/>
              </w:rPr>
              <w:t>2</w:t>
            </w:r>
          </w:p>
        </w:tc>
        <w:tc>
          <w:tcPr>
            <w:tcW w:w="1843" w:type="dxa"/>
            <w:shd w:val="clear" w:color="auto" w:fill="auto"/>
            <w:vAlign w:val="center"/>
            <w:hideMark/>
          </w:tcPr>
          <w:p w14:paraId="5251D0F3" w14:textId="77777777" w:rsidR="007C334A" w:rsidRPr="005D5D53" w:rsidRDefault="007C334A" w:rsidP="00396D7B">
            <w:pPr>
              <w:jc w:val="center"/>
              <w:rPr>
                <w:color w:val="000000"/>
              </w:rPr>
            </w:pPr>
            <w:r w:rsidRPr="005D5D53">
              <w:rPr>
                <w:color w:val="000000"/>
              </w:rPr>
              <w:t>1966-1970</w:t>
            </w:r>
          </w:p>
        </w:tc>
        <w:tc>
          <w:tcPr>
            <w:tcW w:w="2256" w:type="dxa"/>
            <w:shd w:val="clear" w:color="auto" w:fill="auto"/>
            <w:vAlign w:val="center"/>
            <w:hideMark/>
          </w:tcPr>
          <w:p w14:paraId="27C9E67A" w14:textId="77777777" w:rsidR="007C334A" w:rsidRPr="005D5D53" w:rsidRDefault="007C334A" w:rsidP="00396D7B">
            <w:pPr>
              <w:jc w:val="center"/>
              <w:rPr>
                <w:color w:val="000000"/>
              </w:rPr>
            </w:pPr>
            <w:r w:rsidRPr="005D5D53">
              <w:rPr>
                <w:color w:val="000000"/>
              </w:rPr>
              <w:t>100</w:t>
            </w:r>
          </w:p>
        </w:tc>
      </w:tr>
      <w:tr w:rsidR="007C334A" w:rsidRPr="00164F18" w14:paraId="1C40A44F" w14:textId="77777777" w:rsidTr="004C244A">
        <w:trPr>
          <w:trHeight w:val="330"/>
          <w:jc w:val="center"/>
        </w:trPr>
        <w:tc>
          <w:tcPr>
            <w:tcW w:w="704" w:type="dxa"/>
            <w:shd w:val="clear" w:color="auto" w:fill="auto"/>
            <w:vAlign w:val="center"/>
            <w:hideMark/>
          </w:tcPr>
          <w:p w14:paraId="76AB95A3" w14:textId="77777777" w:rsidR="007C334A" w:rsidRPr="005D5D53" w:rsidRDefault="007C334A" w:rsidP="00396D7B">
            <w:pPr>
              <w:jc w:val="center"/>
              <w:rPr>
                <w:color w:val="000000"/>
              </w:rPr>
            </w:pPr>
            <w:r w:rsidRPr="005D5D53">
              <w:rPr>
                <w:color w:val="000000"/>
              </w:rPr>
              <w:t>4</w:t>
            </w:r>
          </w:p>
        </w:tc>
        <w:tc>
          <w:tcPr>
            <w:tcW w:w="2972" w:type="dxa"/>
            <w:shd w:val="clear" w:color="auto" w:fill="auto"/>
            <w:vAlign w:val="center"/>
            <w:hideMark/>
          </w:tcPr>
          <w:p w14:paraId="2F9891DD" w14:textId="636748DE" w:rsidR="007C334A" w:rsidRPr="005D5D53" w:rsidRDefault="002D50BF" w:rsidP="00396D7B">
            <w:pPr>
              <w:rPr>
                <w:color w:val="000000"/>
              </w:rPr>
            </w:pPr>
            <w:r>
              <w:rPr>
                <w:color w:val="000000"/>
              </w:rPr>
              <w:t>п</w:t>
            </w:r>
            <w:r w:rsidR="007C334A" w:rsidRPr="005D5D53">
              <w:rPr>
                <w:color w:val="000000"/>
              </w:rPr>
              <w:t>. Васильевский</w:t>
            </w:r>
          </w:p>
        </w:tc>
        <w:tc>
          <w:tcPr>
            <w:tcW w:w="2126" w:type="dxa"/>
            <w:shd w:val="clear" w:color="auto" w:fill="auto"/>
            <w:vAlign w:val="center"/>
            <w:hideMark/>
          </w:tcPr>
          <w:p w14:paraId="0B20AAAC" w14:textId="77777777" w:rsidR="007C334A" w:rsidRPr="005D5D53" w:rsidRDefault="007C334A" w:rsidP="00396D7B">
            <w:pPr>
              <w:jc w:val="center"/>
              <w:rPr>
                <w:color w:val="000000"/>
              </w:rPr>
            </w:pPr>
            <w:r w:rsidRPr="005D5D53">
              <w:rPr>
                <w:color w:val="000000"/>
              </w:rPr>
              <w:t>1</w:t>
            </w:r>
          </w:p>
        </w:tc>
        <w:tc>
          <w:tcPr>
            <w:tcW w:w="1843" w:type="dxa"/>
            <w:shd w:val="clear" w:color="auto" w:fill="auto"/>
            <w:vAlign w:val="center"/>
            <w:hideMark/>
          </w:tcPr>
          <w:p w14:paraId="7F4044B9" w14:textId="77777777" w:rsidR="007C334A" w:rsidRPr="005D5D53" w:rsidRDefault="007C334A" w:rsidP="00396D7B">
            <w:pPr>
              <w:jc w:val="center"/>
              <w:rPr>
                <w:color w:val="000000"/>
              </w:rPr>
            </w:pPr>
            <w:r w:rsidRPr="005D5D53">
              <w:rPr>
                <w:color w:val="000000"/>
              </w:rPr>
              <w:t>1966</w:t>
            </w:r>
          </w:p>
        </w:tc>
        <w:tc>
          <w:tcPr>
            <w:tcW w:w="2256" w:type="dxa"/>
            <w:shd w:val="clear" w:color="auto" w:fill="auto"/>
            <w:vAlign w:val="center"/>
            <w:hideMark/>
          </w:tcPr>
          <w:p w14:paraId="5F996EE8" w14:textId="77777777" w:rsidR="007C334A" w:rsidRPr="005D5D53" w:rsidRDefault="007C334A" w:rsidP="00396D7B">
            <w:pPr>
              <w:jc w:val="center"/>
              <w:rPr>
                <w:color w:val="000000"/>
              </w:rPr>
            </w:pPr>
            <w:r w:rsidRPr="005D5D53">
              <w:rPr>
                <w:color w:val="000000"/>
              </w:rPr>
              <w:t>100</w:t>
            </w:r>
          </w:p>
        </w:tc>
      </w:tr>
      <w:tr w:rsidR="007C334A" w:rsidRPr="00164F18" w14:paraId="6B6420D6" w14:textId="77777777" w:rsidTr="004C244A">
        <w:trPr>
          <w:trHeight w:val="345"/>
          <w:jc w:val="center"/>
        </w:trPr>
        <w:tc>
          <w:tcPr>
            <w:tcW w:w="704" w:type="dxa"/>
            <w:shd w:val="clear" w:color="auto" w:fill="auto"/>
            <w:vAlign w:val="center"/>
            <w:hideMark/>
          </w:tcPr>
          <w:p w14:paraId="76EC1EFF" w14:textId="77777777" w:rsidR="007C334A" w:rsidRPr="005D5D53" w:rsidRDefault="007C334A" w:rsidP="00396D7B">
            <w:pPr>
              <w:jc w:val="center"/>
              <w:rPr>
                <w:color w:val="000000"/>
              </w:rPr>
            </w:pPr>
            <w:r w:rsidRPr="005D5D53">
              <w:rPr>
                <w:color w:val="000000"/>
              </w:rPr>
              <w:t> </w:t>
            </w:r>
          </w:p>
        </w:tc>
        <w:tc>
          <w:tcPr>
            <w:tcW w:w="2972" w:type="dxa"/>
            <w:shd w:val="clear" w:color="auto" w:fill="auto"/>
            <w:vAlign w:val="center"/>
            <w:hideMark/>
          </w:tcPr>
          <w:p w14:paraId="5B6E1498" w14:textId="77777777" w:rsidR="007C334A" w:rsidRPr="005D5D53" w:rsidRDefault="007C334A" w:rsidP="00396D7B">
            <w:pPr>
              <w:jc w:val="center"/>
              <w:rPr>
                <w:color w:val="000000"/>
              </w:rPr>
            </w:pPr>
            <w:r w:rsidRPr="005D5D53">
              <w:rPr>
                <w:color w:val="000000"/>
              </w:rPr>
              <w:t>Итого по МО</w:t>
            </w:r>
          </w:p>
        </w:tc>
        <w:tc>
          <w:tcPr>
            <w:tcW w:w="2126" w:type="dxa"/>
            <w:shd w:val="clear" w:color="auto" w:fill="auto"/>
            <w:vAlign w:val="center"/>
            <w:hideMark/>
          </w:tcPr>
          <w:p w14:paraId="29190414" w14:textId="77777777" w:rsidR="007C334A" w:rsidRPr="005D5D53" w:rsidRDefault="007C334A" w:rsidP="00396D7B">
            <w:pPr>
              <w:jc w:val="center"/>
              <w:rPr>
                <w:color w:val="000000"/>
              </w:rPr>
            </w:pPr>
            <w:r w:rsidRPr="005D5D53">
              <w:rPr>
                <w:color w:val="000000"/>
              </w:rPr>
              <w:t>6</w:t>
            </w:r>
          </w:p>
        </w:tc>
        <w:tc>
          <w:tcPr>
            <w:tcW w:w="1843" w:type="dxa"/>
            <w:shd w:val="clear" w:color="auto" w:fill="auto"/>
            <w:vAlign w:val="center"/>
            <w:hideMark/>
          </w:tcPr>
          <w:p w14:paraId="3FBE4C95" w14:textId="77777777" w:rsidR="007C334A" w:rsidRPr="005D5D53" w:rsidRDefault="007C334A" w:rsidP="00396D7B">
            <w:pPr>
              <w:jc w:val="center"/>
              <w:rPr>
                <w:color w:val="000000"/>
              </w:rPr>
            </w:pPr>
            <w:r w:rsidRPr="005D5D53">
              <w:rPr>
                <w:color w:val="000000"/>
              </w:rPr>
              <w:t>1966 - 1990</w:t>
            </w:r>
          </w:p>
        </w:tc>
        <w:tc>
          <w:tcPr>
            <w:tcW w:w="2256" w:type="dxa"/>
            <w:shd w:val="clear" w:color="auto" w:fill="auto"/>
            <w:vAlign w:val="center"/>
            <w:hideMark/>
          </w:tcPr>
          <w:p w14:paraId="028CB764" w14:textId="77777777" w:rsidR="007C334A" w:rsidRPr="005D5D53" w:rsidRDefault="007C334A" w:rsidP="00396D7B">
            <w:pPr>
              <w:jc w:val="center"/>
              <w:rPr>
                <w:color w:val="000000"/>
              </w:rPr>
            </w:pPr>
            <w:r w:rsidRPr="005D5D53">
              <w:rPr>
                <w:color w:val="000000"/>
              </w:rPr>
              <w:t>100</w:t>
            </w:r>
          </w:p>
        </w:tc>
      </w:tr>
    </w:tbl>
    <w:p w14:paraId="7B4CA3B5" w14:textId="77777777" w:rsidR="007C334A" w:rsidRDefault="007C334A" w:rsidP="007C334A">
      <w:pPr>
        <w:pStyle w:val="26"/>
        <w:spacing w:line="240" w:lineRule="auto"/>
        <w:ind w:left="0" w:firstLine="540"/>
        <w:jc w:val="center"/>
      </w:pPr>
    </w:p>
    <w:p w14:paraId="46315229" w14:textId="5CCD8880" w:rsidR="007C334A" w:rsidRPr="00164F18" w:rsidRDefault="007C334A" w:rsidP="007C334A">
      <w:pPr>
        <w:pStyle w:val="26"/>
        <w:spacing w:line="240" w:lineRule="auto"/>
        <w:ind w:left="0"/>
        <w:jc w:val="both"/>
        <w:rPr>
          <w:b/>
          <w:bCs/>
          <w:sz w:val="22"/>
          <w:szCs w:val="22"/>
        </w:rPr>
      </w:pPr>
      <w:r w:rsidRPr="00164F18">
        <w:rPr>
          <w:b/>
          <w:bCs/>
          <w:sz w:val="22"/>
          <w:szCs w:val="22"/>
        </w:rPr>
        <w:t>Таблица</w:t>
      </w:r>
      <w:r>
        <w:rPr>
          <w:b/>
          <w:bCs/>
          <w:sz w:val="22"/>
          <w:szCs w:val="22"/>
        </w:rPr>
        <w:t xml:space="preserve"> </w:t>
      </w:r>
      <w:r w:rsidR="000C1480">
        <w:rPr>
          <w:b/>
          <w:bCs/>
          <w:sz w:val="22"/>
          <w:szCs w:val="22"/>
        </w:rPr>
        <w:t>3.2</w:t>
      </w:r>
      <w:r>
        <w:rPr>
          <w:b/>
          <w:bCs/>
          <w:sz w:val="22"/>
          <w:szCs w:val="22"/>
        </w:rPr>
        <w:t>.</w:t>
      </w:r>
      <w:r w:rsidRPr="00164F18">
        <w:rPr>
          <w:b/>
          <w:bCs/>
          <w:sz w:val="22"/>
          <w:szCs w:val="22"/>
        </w:rPr>
        <w:t xml:space="preserve"> Текущее состояние объектов водоснабжения муниципального образования «Краснознаменский сельсовет» (</w:t>
      </w:r>
      <w:r>
        <w:rPr>
          <w:b/>
          <w:bCs/>
          <w:sz w:val="22"/>
          <w:szCs w:val="22"/>
        </w:rPr>
        <w:t>водонапорные башни)</w:t>
      </w:r>
      <w:r w:rsidRPr="00164F18">
        <w:rPr>
          <w:b/>
          <w:bCs/>
          <w:sz w:val="22"/>
          <w:szCs w:val="22"/>
        </w:rPr>
        <w:t xml:space="preserve"> по состоянию на 01.01.202</w:t>
      </w:r>
      <w:r>
        <w:rPr>
          <w:b/>
          <w:bCs/>
          <w:sz w:val="22"/>
          <w:szCs w:val="22"/>
        </w:rPr>
        <w:t>4</w:t>
      </w:r>
      <w:r w:rsidRPr="00164F18">
        <w:rPr>
          <w:b/>
          <w:bCs/>
          <w:sz w:val="22"/>
          <w:szCs w:val="22"/>
        </w:rPr>
        <w:t>года</w:t>
      </w:r>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2693"/>
        <w:gridCol w:w="2126"/>
        <w:gridCol w:w="1843"/>
        <w:gridCol w:w="2256"/>
      </w:tblGrid>
      <w:tr w:rsidR="007C334A" w:rsidRPr="005D5D53" w14:paraId="74D5181E" w14:textId="77777777" w:rsidTr="00396D7B">
        <w:trPr>
          <w:trHeight w:val="345"/>
          <w:jc w:val="center"/>
        </w:trPr>
        <w:tc>
          <w:tcPr>
            <w:tcW w:w="983" w:type="dxa"/>
            <w:vMerge w:val="restart"/>
            <w:shd w:val="clear" w:color="auto" w:fill="auto"/>
            <w:vAlign w:val="center"/>
            <w:hideMark/>
          </w:tcPr>
          <w:p w14:paraId="6D29CF06" w14:textId="77777777" w:rsidR="007C334A" w:rsidRPr="005D5D53" w:rsidRDefault="007C334A" w:rsidP="00396D7B">
            <w:pPr>
              <w:jc w:val="center"/>
              <w:rPr>
                <w:color w:val="000000"/>
              </w:rPr>
            </w:pPr>
            <w:r w:rsidRPr="005D5D53">
              <w:rPr>
                <w:color w:val="000000"/>
              </w:rPr>
              <w:t>№</w:t>
            </w:r>
          </w:p>
        </w:tc>
        <w:tc>
          <w:tcPr>
            <w:tcW w:w="2693" w:type="dxa"/>
            <w:vMerge w:val="restart"/>
            <w:shd w:val="clear" w:color="auto" w:fill="auto"/>
            <w:vAlign w:val="center"/>
            <w:hideMark/>
          </w:tcPr>
          <w:p w14:paraId="77F81B1A" w14:textId="77777777" w:rsidR="007C334A" w:rsidRPr="005D5D53" w:rsidRDefault="007C334A" w:rsidP="00396D7B">
            <w:pPr>
              <w:jc w:val="center"/>
              <w:rPr>
                <w:color w:val="000000"/>
              </w:rPr>
            </w:pPr>
            <w:r w:rsidRPr="005D5D53">
              <w:rPr>
                <w:color w:val="000000"/>
              </w:rPr>
              <w:t>Наименование населенного пункта</w:t>
            </w:r>
          </w:p>
        </w:tc>
        <w:tc>
          <w:tcPr>
            <w:tcW w:w="6225" w:type="dxa"/>
            <w:gridSpan w:val="3"/>
            <w:shd w:val="clear" w:color="auto" w:fill="auto"/>
            <w:vAlign w:val="center"/>
            <w:hideMark/>
          </w:tcPr>
          <w:p w14:paraId="0434B374" w14:textId="77777777" w:rsidR="007C334A" w:rsidRPr="005D5D53" w:rsidRDefault="007C334A" w:rsidP="00396D7B">
            <w:pPr>
              <w:jc w:val="center"/>
              <w:rPr>
                <w:color w:val="000000"/>
              </w:rPr>
            </w:pPr>
            <w:r w:rsidRPr="005D5D53">
              <w:rPr>
                <w:color w:val="000000"/>
              </w:rPr>
              <w:t>Текущее состояние</w:t>
            </w:r>
          </w:p>
        </w:tc>
      </w:tr>
      <w:tr w:rsidR="007C334A" w:rsidRPr="00164F18" w14:paraId="12EAACEE" w14:textId="77777777" w:rsidTr="00396D7B">
        <w:trPr>
          <w:trHeight w:val="481"/>
          <w:jc w:val="center"/>
        </w:trPr>
        <w:tc>
          <w:tcPr>
            <w:tcW w:w="983" w:type="dxa"/>
            <w:vMerge/>
            <w:vAlign w:val="center"/>
            <w:hideMark/>
          </w:tcPr>
          <w:p w14:paraId="2E0B32D5" w14:textId="77777777" w:rsidR="007C334A" w:rsidRPr="005D5D53" w:rsidRDefault="007C334A" w:rsidP="00396D7B">
            <w:pPr>
              <w:rPr>
                <w:color w:val="000000"/>
              </w:rPr>
            </w:pPr>
          </w:p>
        </w:tc>
        <w:tc>
          <w:tcPr>
            <w:tcW w:w="2693" w:type="dxa"/>
            <w:vMerge/>
            <w:vAlign w:val="center"/>
            <w:hideMark/>
          </w:tcPr>
          <w:p w14:paraId="7EA9D9A3" w14:textId="77777777" w:rsidR="007C334A" w:rsidRPr="005D5D53" w:rsidRDefault="007C334A" w:rsidP="00396D7B">
            <w:pPr>
              <w:rPr>
                <w:color w:val="000000"/>
              </w:rPr>
            </w:pPr>
          </w:p>
        </w:tc>
        <w:tc>
          <w:tcPr>
            <w:tcW w:w="2126" w:type="dxa"/>
            <w:shd w:val="clear" w:color="auto" w:fill="auto"/>
            <w:vAlign w:val="center"/>
            <w:hideMark/>
          </w:tcPr>
          <w:p w14:paraId="550F2E43" w14:textId="77777777" w:rsidR="007C334A" w:rsidRPr="005D5D53" w:rsidRDefault="007C334A" w:rsidP="00396D7B">
            <w:pPr>
              <w:jc w:val="center"/>
              <w:rPr>
                <w:color w:val="000000"/>
              </w:rPr>
            </w:pPr>
            <w:r w:rsidRPr="005D5D53">
              <w:rPr>
                <w:color w:val="000000"/>
              </w:rPr>
              <w:t>Кол-во</w:t>
            </w:r>
          </w:p>
        </w:tc>
        <w:tc>
          <w:tcPr>
            <w:tcW w:w="1843" w:type="dxa"/>
            <w:shd w:val="clear" w:color="auto" w:fill="auto"/>
            <w:vAlign w:val="center"/>
            <w:hideMark/>
          </w:tcPr>
          <w:p w14:paraId="426E977B" w14:textId="77777777" w:rsidR="007C334A" w:rsidRPr="005D5D53" w:rsidRDefault="007C334A" w:rsidP="00396D7B">
            <w:pPr>
              <w:jc w:val="center"/>
              <w:rPr>
                <w:color w:val="000000"/>
              </w:rPr>
            </w:pPr>
            <w:r w:rsidRPr="005D5D53">
              <w:rPr>
                <w:color w:val="000000"/>
              </w:rPr>
              <w:t>Год ввода</w:t>
            </w:r>
          </w:p>
        </w:tc>
        <w:tc>
          <w:tcPr>
            <w:tcW w:w="2256" w:type="dxa"/>
            <w:shd w:val="clear" w:color="auto" w:fill="auto"/>
            <w:vAlign w:val="center"/>
            <w:hideMark/>
          </w:tcPr>
          <w:p w14:paraId="27B62D0A" w14:textId="6DC702A2" w:rsidR="007C334A" w:rsidRPr="005D5D53" w:rsidRDefault="007C334A" w:rsidP="004C244A">
            <w:pPr>
              <w:jc w:val="center"/>
              <w:rPr>
                <w:color w:val="000000"/>
              </w:rPr>
            </w:pPr>
            <w:r w:rsidRPr="005D5D53">
              <w:rPr>
                <w:color w:val="000000"/>
              </w:rPr>
              <w:t>Ур</w:t>
            </w:r>
            <w:r w:rsidR="004C244A">
              <w:rPr>
                <w:color w:val="000000"/>
              </w:rPr>
              <w:t>овень</w:t>
            </w:r>
            <w:r w:rsidRPr="005D5D53">
              <w:rPr>
                <w:color w:val="000000"/>
              </w:rPr>
              <w:t xml:space="preserve"> износа (%)</w:t>
            </w:r>
          </w:p>
        </w:tc>
      </w:tr>
      <w:tr w:rsidR="002D50BF" w:rsidRPr="00164F18" w14:paraId="469E3AA2" w14:textId="77777777" w:rsidTr="00396D7B">
        <w:trPr>
          <w:trHeight w:val="345"/>
          <w:jc w:val="center"/>
        </w:trPr>
        <w:tc>
          <w:tcPr>
            <w:tcW w:w="983" w:type="dxa"/>
            <w:shd w:val="clear" w:color="auto" w:fill="auto"/>
            <w:vAlign w:val="center"/>
            <w:hideMark/>
          </w:tcPr>
          <w:p w14:paraId="4FF8E733" w14:textId="77777777" w:rsidR="002D50BF" w:rsidRPr="005D5D53" w:rsidRDefault="002D50BF" w:rsidP="002D50BF">
            <w:pPr>
              <w:jc w:val="center"/>
              <w:rPr>
                <w:color w:val="000000"/>
              </w:rPr>
            </w:pPr>
            <w:r w:rsidRPr="001C113B">
              <w:rPr>
                <w:color w:val="000000"/>
              </w:rPr>
              <w:t>1</w:t>
            </w:r>
          </w:p>
        </w:tc>
        <w:tc>
          <w:tcPr>
            <w:tcW w:w="2693" w:type="dxa"/>
            <w:shd w:val="clear" w:color="auto" w:fill="auto"/>
            <w:vAlign w:val="center"/>
            <w:hideMark/>
          </w:tcPr>
          <w:p w14:paraId="1ACA66F9" w14:textId="43AF0FBC" w:rsidR="002D50BF" w:rsidRPr="005D5D53" w:rsidRDefault="002D50BF" w:rsidP="002D50BF">
            <w:pPr>
              <w:rPr>
                <w:color w:val="000000"/>
              </w:rPr>
            </w:pPr>
            <w:r>
              <w:rPr>
                <w:color w:val="000000"/>
              </w:rPr>
              <w:t>с</w:t>
            </w:r>
            <w:r w:rsidRPr="005D5D53">
              <w:rPr>
                <w:color w:val="000000"/>
              </w:rPr>
              <w:t>. Олым</w:t>
            </w:r>
          </w:p>
        </w:tc>
        <w:tc>
          <w:tcPr>
            <w:tcW w:w="2126" w:type="dxa"/>
            <w:shd w:val="clear" w:color="auto" w:fill="auto"/>
            <w:vAlign w:val="center"/>
            <w:hideMark/>
          </w:tcPr>
          <w:p w14:paraId="61DD10F5" w14:textId="77777777" w:rsidR="002D50BF" w:rsidRPr="005D5D53" w:rsidRDefault="002D50BF" w:rsidP="002D50BF">
            <w:pPr>
              <w:jc w:val="center"/>
              <w:rPr>
                <w:color w:val="000000"/>
              </w:rPr>
            </w:pPr>
            <w:r w:rsidRPr="001C113B">
              <w:rPr>
                <w:color w:val="000000"/>
              </w:rPr>
              <w:t>2</w:t>
            </w:r>
          </w:p>
        </w:tc>
        <w:tc>
          <w:tcPr>
            <w:tcW w:w="1843" w:type="dxa"/>
            <w:shd w:val="clear" w:color="auto" w:fill="auto"/>
            <w:vAlign w:val="center"/>
            <w:hideMark/>
          </w:tcPr>
          <w:p w14:paraId="78E0712D" w14:textId="77777777" w:rsidR="002D50BF" w:rsidRPr="005D5D53" w:rsidRDefault="002D50BF" w:rsidP="002D50BF">
            <w:pPr>
              <w:jc w:val="center"/>
              <w:rPr>
                <w:color w:val="000000"/>
              </w:rPr>
            </w:pPr>
            <w:r w:rsidRPr="001C113B">
              <w:rPr>
                <w:color w:val="000000"/>
              </w:rPr>
              <w:t>1972-1990</w:t>
            </w:r>
          </w:p>
        </w:tc>
        <w:tc>
          <w:tcPr>
            <w:tcW w:w="2256" w:type="dxa"/>
            <w:shd w:val="clear" w:color="auto" w:fill="auto"/>
            <w:vAlign w:val="center"/>
            <w:hideMark/>
          </w:tcPr>
          <w:p w14:paraId="5562B3F2" w14:textId="77777777" w:rsidR="002D50BF" w:rsidRPr="005D5D53" w:rsidRDefault="002D50BF" w:rsidP="002D50BF">
            <w:pPr>
              <w:jc w:val="center"/>
              <w:rPr>
                <w:color w:val="000000"/>
              </w:rPr>
            </w:pPr>
            <w:r w:rsidRPr="001C113B">
              <w:rPr>
                <w:color w:val="000000"/>
              </w:rPr>
              <w:t>100</w:t>
            </w:r>
          </w:p>
        </w:tc>
      </w:tr>
      <w:tr w:rsidR="002D50BF" w:rsidRPr="00164F18" w14:paraId="5A84147E" w14:textId="77777777" w:rsidTr="00396D7B">
        <w:trPr>
          <w:trHeight w:val="330"/>
          <w:jc w:val="center"/>
        </w:trPr>
        <w:tc>
          <w:tcPr>
            <w:tcW w:w="983" w:type="dxa"/>
            <w:shd w:val="clear" w:color="auto" w:fill="auto"/>
            <w:vAlign w:val="center"/>
            <w:hideMark/>
          </w:tcPr>
          <w:p w14:paraId="3F3C2C06" w14:textId="77777777" w:rsidR="002D50BF" w:rsidRPr="005D5D53" w:rsidRDefault="002D50BF" w:rsidP="002D50BF">
            <w:pPr>
              <w:jc w:val="center"/>
              <w:rPr>
                <w:color w:val="000000"/>
              </w:rPr>
            </w:pPr>
            <w:r w:rsidRPr="001C113B">
              <w:rPr>
                <w:color w:val="000000"/>
              </w:rPr>
              <w:t>2</w:t>
            </w:r>
          </w:p>
        </w:tc>
        <w:tc>
          <w:tcPr>
            <w:tcW w:w="2693" w:type="dxa"/>
            <w:shd w:val="clear" w:color="auto" w:fill="auto"/>
            <w:vAlign w:val="center"/>
            <w:hideMark/>
          </w:tcPr>
          <w:p w14:paraId="0271AD7D" w14:textId="2476F8F9" w:rsidR="002D50BF" w:rsidRPr="005D5D53" w:rsidRDefault="002D50BF" w:rsidP="002D50BF">
            <w:pPr>
              <w:rPr>
                <w:color w:val="000000"/>
              </w:rPr>
            </w:pPr>
            <w:r>
              <w:rPr>
                <w:color w:val="000000"/>
              </w:rPr>
              <w:t>д</w:t>
            </w:r>
            <w:r w:rsidRPr="005D5D53">
              <w:rPr>
                <w:color w:val="000000"/>
              </w:rPr>
              <w:t>. Гвоздевка</w:t>
            </w:r>
          </w:p>
        </w:tc>
        <w:tc>
          <w:tcPr>
            <w:tcW w:w="2126" w:type="dxa"/>
            <w:shd w:val="clear" w:color="auto" w:fill="auto"/>
            <w:vAlign w:val="center"/>
            <w:hideMark/>
          </w:tcPr>
          <w:p w14:paraId="5E193693" w14:textId="77777777" w:rsidR="002D50BF" w:rsidRPr="005D5D53" w:rsidRDefault="002D50BF" w:rsidP="002D50BF">
            <w:pPr>
              <w:jc w:val="center"/>
              <w:rPr>
                <w:color w:val="000000"/>
              </w:rPr>
            </w:pPr>
            <w:r w:rsidRPr="001C113B">
              <w:rPr>
                <w:color w:val="000000"/>
              </w:rPr>
              <w:t>1</w:t>
            </w:r>
          </w:p>
        </w:tc>
        <w:tc>
          <w:tcPr>
            <w:tcW w:w="1843" w:type="dxa"/>
            <w:shd w:val="clear" w:color="auto" w:fill="auto"/>
            <w:vAlign w:val="center"/>
            <w:hideMark/>
          </w:tcPr>
          <w:p w14:paraId="084F9F04" w14:textId="77777777" w:rsidR="002D50BF" w:rsidRPr="005D5D53" w:rsidRDefault="002D50BF" w:rsidP="002D50BF">
            <w:pPr>
              <w:jc w:val="center"/>
              <w:rPr>
                <w:color w:val="000000"/>
              </w:rPr>
            </w:pPr>
            <w:r w:rsidRPr="001C113B">
              <w:rPr>
                <w:color w:val="000000"/>
              </w:rPr>
              <w:t>1976</w:t>
            </w:r>
          </w:p>
        </w:tc>
        <w:tc>
          <w:tcPr>
            <w:tcW w:w="2256" w:type="dxa"/>
            <w:shd w:val="clear" w:color="auto" w:fill="auto"/>
            <w:vAlign w:val="center"/>
            <w:hideMark/>
          </w:tcPr>
          <w:p w14:paraId="71941F5D" w14:textId="77777777" w:rsidR="002D50BF" w:rsidRPr="005D5D53" w:rsidRDefault="002D50BF" w:rsidP="002D50BF">
            <w:pPr>
              <w:jc w:val="center"/>
              <w:rPr>
                <w:color w:val="000000"/>
              </w:rPr>
            </w:pPr>
            <w:r w:rsidRPr="001C113B">
              <w:rPr>
                <w:color w:val="000000"/>
              </w:rPr>
              <w:t>100</w:t>
            </w:r>
          </w:p>
        </w:tc>
      </w:tr>
      <w:tr w:rsidR="002D50BF" w:rsidRPr="00164F18" w14:paraId="579D1416" w14:textId="77777777" w:rsidTr="00396D7B">
        <w:trPr>
          <w:trHeight w:val="330"/>
          <w:jc w:val="center"/>
        </w:trPr>
        <w:tc>
          <w:tcPr>
            <w:tcW w:w="983" w:type="dxa"/>
            <w:shd w:val="clear" w:color="auto" w:fill="auto"/>
            <w:vAlign w:val="center"/>
            <w:hideMark/>
          </w:tcPr>
          <w:p w14:paraId="1812FA38" w14:textId="77777777" w:rsidR="002D50BF" w:rsidRPr="005D5D53" w:rsidRDefault="002D50BF" w:rsidP="002D50BF">
            <w:pPr>
              <w:jc w:val="center"/>
              <w:rPr>
                <w:color w:val="000000"/>
              </w:rPr>
            </w:pPr>
            <w:r w:rsidRPr="001C113B">
              <w:rPr>
                <w:color w:val="000000"/>
              </w:rPr>
              <w:t>3</w:t>
            </w:r>
          </w:p>
        </w:tc>
        <w:tc>
          <w:tcPr>
            <w:tcW w:w="2693" w:type="dxa"/>
            <w:shd w:val="clear" w:color="auto" w:fill="auto"/>
            <w:vAlign w:val="center"/>
            <w:hideMark/>
          </w:tcPr>
          <w:p w14:paraId="2B160505" w14:textId="6B3104BF" w:rsidR="002D50BF" w:rsidRPr="005D5D53" w:rsidRDefault="002D50BF" w:rsidP="002D50BF">
            <w:pPr>
              <w:rPr>
                <w:color w:val="000000"/>
              </w:rPr>
            </w:pPr>
            <w:r>
              <w:rPr>
                <w:color w:val="000000"/>
              </w:rPr>
              <w:t>д</w:t>
            </w:r>
            <w:r w:rsidRPr="005D5D53">
              <w:rPr>
                <w:color w:val="000000"/>
              </w:rPr>
              <w:t xml:space="preserve">. </w:t>
            </w:r>
            <w:proofErr w:type="spellStart"/>
            <w:r w:rsidRPr="005D5D53">
              <w:rPr>
                <w:color w:val="000000"/>
              </w:rPr>
              <w:t>Суковкино</w:t>
            </w:r>
            <w:proofErr w:type="spellEnd"/>
          </w:p>
        </w:tc>
        <w:tc>
          <w:tcPr>
            <w:tcW w:w="2126" w:type="dxa"/>
            <w:shd w:val="clear" w:color="auto" w:fill="auto"/>
            <w:vAlign w:val="center"/>
            <w:hideMark/>
          </w:tcPr>
          <w:p w14:paraId="06CB6005" w14:textId="77777777" w:rsidR="002D50BF" w:rsidRPr="005D5D53" w:rsidRDefault="002D50BF" w:rsidP="002D50BF">
            <w:pPr>
              <w:jc w:val="center"/>
              <w:rPr>
                <w:color w:val="000000"/>
              </w:rPr>
            </w:pPr>
            <w:r w:rsidRPr="001C113B">
              <w:rPr>
                <w:color w:val="000000"/>
              </w:rPr>
              <w:t>2</w:t>
            </w:r>
          </w:p>
        </w:tc>
        <w:tc>
          <w:tcPr>
            <w:tcW w:w="1843" w:type="dxa"/>
            <w:shd w:val="clear" w:color="auto" w:fill="auto"/>
            <w:vAlign w:val="center"/>
            <w:hideMark/>
          </w:tcPr>
          <w:p w14:paraId="432F5311" w14:textId="77777777" w:rsidR="002D50BF" w:rsidRPr="005D5D53" w:rsidRDefault="002D50BF" w:rsidP="002D50BF">
            <w:pPr>
              <w:jc w:val="center"/>
              <w:rPr>
                <w:color w:val="000000"/>
              </w:rPr>
            </w:pPr>
            <w:r w:rsidRPr="001C113B">
              <w:rPr>
                <w:color w:val="000000"/>
              </w:rPr>
              <w:t>1966-1970</w:t>
            </w:r>
          </w:p>
        </w:tc>
        <w:tc>
          <w:tcPr>
            <w:tcW w:w="2256" w:type="dxa"/>
            <w:shd w:val="clear" w:color="auto" w:fill="auto"/>
            <w:vAlign w:val="center"/>
            <w:hideMark/>
          </w:tcPr>
          <w:p w14:paraId="0992964F" w14:textId="77777777" w:rsidR="002D50BF" w:rsidRPr="005D5D53" w:rsidRDefault="002D50BF" w:rsidP="002D50BF">
            <w:pPr>
              <w:jc w:val="center"/>
              <w:rPr>
                <w:color w:val="000000"/>
              </w:rPr>
            </w:pPr>
            <w:r w:rsidRPr="001C113B">
              <w:rPr>
                <w:color w:val="000000"/>
              </w:rPr>
              <w:t>100</w:t>
            </w:r>
          </w:p>
        </w:tc>
      </w:tr>
      <w:tr w:rsidR="002D50BF" w:rsidRPr="00164F18" w14:paraId="5E11BD32" w14:textId="77777777" w:rsidTr="00396D7B">
        <w:trPr>
          <w:trHeight w:val="330"/>
          <w:jc w:val="center"/>
        </w:trPr>
        <w:tc>
          <w:tcPr>
            <w:tcW w:w="983" w:type="dxa"/>
            <w:shd w:val="clear" w:color="auto" w:fill="auto"/>
            <w:vAlign w:val="center"/>
            <w:hideMark/>
          </w:tcPr>
          <w:p w14:paraId="40188375" w14:textId="77777777" w:rsidR="002D50BF" w:rsidRPr="005D5D53" w:rsidRDefault="002D50BF" w:rsidP="002D50BF">
            <w:pPr>
              <w:jc w:val="center"/>
              <w:rPr>
                <w:color w:val="000000"/>
              </w:rPr>
            </w:pPr>
            <w:r w:rsidRPr="001C113B">
              <w:rPr>
                <w:color w:val="000000"/>
              </w:rPr>
              <w:t>4</w:t>
            </w:r>
          </w:p>
        </w:tc>
        <w:tc>
          <w:tcPr>
            <w:tcW w:w="2693" w:type="dxa"/>
            <w:shd w:val="clear" w:color="auto" w:fill="auto"/>
            <w:vAlign w:val="center"/>
            <w:hideMark/>
          </w:tcPr>
          <w:p w14:paraId="0777F5D3" w14:textId="7B43FC6D" w:rsidR="002D50BF" w:rsidRPr="005D5D53" w:rsidRDefault="002D50BF" w:rsidP="002D50BF">
            <w:pPr>
              <w:rPr>
                <w:color w:val="000000"/>
              </w:rPr>
            </w:pPr>
            <w:r>
              <w:rPr>
                <w:color w:val="000000"/>
              </w:rPr>
              <w:t>п</w:t>
            </w:r>
            <w:r w:rsidRPr="005D5D53">
              <w:rPr>
                <w:color w:val="000000"/>
              </w:rPr>
              <w:t>. Васильевский</w:t>
            </w:r>
          </w:p>
        </w:tc>
        <w:tc>
          <w:tcPr>
            <w:tcW w:w="2126" w:type="dxa"/>
            <w:shd w:val="clear" w:color="auto" w:fill="auto"/>
            <w:vAlign w:val="center"/>
            <w:hideMark/>
          </w:tcPr>
          <w:p w14:paraId="201E5CB9" w14:textId="77777777" w:rsidR="002D50BF" w:rsidRPr="005D5D53" w:rsidRDefault="002D50BF" w:rsidP="002D50BF">
            <w:pPr>
              <w:jc w:val="center"/>
              <w:rPr>
                <w:color w:val="000000"/>
              </w:rPr>
            </w:pPr>
            <w:r w:rsidRPr="001C113B">
              <w:rPr>
                <w:color w:val="000000"/>
              </w:rPr>
              <w:t>1</w:t>
            </w:r>
          </w:p>
        </w:tc>
        <w:tc>
          <w:tcPr>
            <w:tcW w:w="1843" w:type="dxa"/>
            <w:shd w:val="clear" w:color="auto" w:fill="auto"/>
            <w:vAlign w:val="center"/>
            <w:hideMark/>
          </w:tcPr>
          <w:p w14:paraId="47D7DA1B" w14:textId="77777777" w:rsidR="002D50BF" w:rsidRPr="005D5D53" w:rsidRDefault="002D50BF" w:rsidP="002D50BF">
            <w:pPr>
              <w:jc w:val="center"/>
              <w:rPr>
                <w:color w:val="000000"/>
              </w:rPr>
            </w:pPr>
            <w:r w:rsidRPr="001C113B">
              <w:rPr>
                <w:color w:val="000000"/>
              </w:rPr>
              <w:t>1966</w:t>
            </w:r>
          </w:p>
        </w:tc>
        <w:tc>
          <w:tcPr>
            <w:tcW w:w="2256" w:type="dxa"/>
            <w:shd w:val="clear" w:color="auto" w:fill="auto"/>
            <w:vAlign w:val="center"/>
            <w:hideMark/>
          </w:tcPr>
          <w:p w14:paraId="3ED720CA" w14:textId="77777777" w:rsidR="002D50BF" w:rsidRPr="005D5D53" w:rsidRDefault="002D50BF" w:rsidP="002D50BF">
            <w:pPr>
              <w:jc w:val="center"/>
              <w:rPr>
                <w:color w:val="000000"/>
              </w:rPr>
            </w:pPr>
            <w:r w:rsidRPr="001C113B">
              <w:rPr>
                <w:color w:val="000000"/>
              </w:rPr>
              <w:t>100</w:t>
            </w:r>
          </w:p>
        </w:tc>
      </w:tr>
      <w:tr w:rsidR="007C334A" w:rsidRPr="00164F18" w14:paraId="7EA30A66" w14:textId="77777777" w:rsidTr="00396D7B">
        <w:trPr>
          <w:trHeight w:val="345"/>
          <w:jc w:val="center"/>
        </w:trPr>
        <w:tc>
          <w:tcPr>
            <w:tcW w:w="983" w:type="dxa"/>
            <w:shd w:val="clear" w:color="auto" w:fill="auto"/>
            <w:vAlign w:val="center"/>
            <w:hideMark/>
          </w:tcPr>
          <w:p w14:paraId="699422DE" w14:textId="77777777" w:rsidR="007C334A" w:rsidRPr="005D5D53" w:rsidRDefault="007C334A" w:rsidP="00396D7B">
            <w:pPr>
              <w:jc w:val="center"/>
              <w:rPr>
                <w:color w:val="000000"/>
              </w:rPr>
            </w:pPr>
          </w:p>
        </w:tc>
        <w:tc>
          <w:tcPr>
            <w:tcW w:w="2693" w:type="dxa"/>
            <w:shd w:val="clear" w:color="auto" w:fill="auto"/>
            <w:vAlign w:val="center"/>
            <w:hideMark/>
          </w:tcPr>
          <w:p w14:paraId="730A9A94" w14:textId="77777777" w:rsidR="007C334A" w:rsidRPr="005D5D53" w:rsidRDefault="007C334A" w:rsidP="00396D7B">
            <w:pPr>
              <w:jc w:val="center"/>
              <w:rPr>
                <w:color w:val="000000"/>
              </w:rPr>
            </w:pPr>
            <w:r w:rsidRPr="001C113B">
              <w:rPr>
                <w:b/>
                <w:bCs/>
                <w:color w:val="000000"/>
              </w:rPr>
              <w:t>Итого по МО</w:t>
            </w:r>
          </w:p>
        </w:tc>
        <w:tc>
          <w:tcPr>
            <w:tcW w:w="2126" w:type="dxa"/>
            <w:shd w:val="clear" w:color="auto" w:fill="auto"/>
            <w:vAlign w:val="center"/>
            <w:hideMark/>
          </w:tcPr>
          <w:p w14:paraId="78D90A3C" w14:textId="77777777" w:rsidR="007C334A" w:rsidRPr="005D5D53" w:rsidRDefault="007C334A" w:rsidP="00396D7B">
            <w:pPr>
              <w:jc w:val="center"/>
              <w:rPr>
                <w:color w:val="000000"/>
              </w:rPr>
            </w:pPr>
            <w:r w:rsidRPr="001C113B">
              <w:rPr>
                <w:b/>
                <w:bCs/>
                <w:color w:val="000000"/>
              </w:rPr>
              <w:t>6</w:t>
            </w:r>
          </w:p>
        </w:tc>
        <w:tc>
          <w:tcPr>
            <w:tcW w:w="1843" w:type="dxa"/>
            <w:shd w:val="clear" w:color="auto" w:fill="auto"/>
            <w:vAlign w:val="center"/>
            <w:hideMark/>
          </w:tcPr>
          <w:p w14:paraId="396AA459" w14:textId="77777777" w:rsidR="007C334A" w:rsidRPr="005D5D53" w:rsidRDefault="007C334A" w:rsidP="00396D7B">
            <w:pPr>
              <w:jc w:val="center"/>
              <w:rPr>
                <w:color w:val="000000"/>
              </w:rPr>
            </w:pPr>
            <w:r w:rsidRPr="001C113B">
              <w:rPr>
                <w:b/>
                <w:bCs/>
                <w:color w:val="000000"/>
              </w:rPr>
              <w:t>1966 - 1990</w:t>
            </w:r>
          </w:p>
        </w:tc>
        <w:tc>
          <w:tcPr>
            <w:tcW w:w="2256" w:type="dxa"/>
            <w:shd w:val="clear" w:color="auto" w:fill="auto"/>
            <w:vAlign w:val="center"/>
            <w:hideMark/>
          </w:tcPr>
          <w:p w14:paraId="4B2FAA3F" w14:textId="77777777" w:rsidR="007C334A" w:rsidRPr="005D5D53" w:rsidRDefault="007C334A" w:rsidP="00396D7B">
            <w:pPr>
              <w:jc w:val="center"/>
              <w:rPr>
                <w:color w:val="000000"/>
              </w:rPr>
            </w:pPr>
            <w:r w:rsidRPr="001C113B">
              <w:rPr>
                <w:b/>
                <w:bCs/>
                <w:color w:val="000000"/>
              </w:rPr>
              <w:t>100</w:t>
            </w:r>
          </w:p>
        </w:tc>
      </w:tr>
    </w:tbl>
    <w:p w14:paraId="4FD2F140" w14:textId="77777777" w:rsidR="007C334A" w:rsidRDefault="007C334A" w:rsidP="007C334A">
      <w:pPr>
        <w:pStyle w:val="26"/>
        <w:spacing w:line="240" w:lineRule="auto"/>
        <w:ind w:left="0" w:firstLine="540"/>
        <w:jc w:val="center"/>
      </w:pPr>
    </w:p>
    <w:p w14:paraId="6A7E0A60" w14:textId="77777777" w:rsidR="007C334A" w:rsidRDefault="007C334A" w:rsidP="007C334A">
      <w:pPr>
        <w:pStyle w:val="26"/>
        <w:spacing w:line="240" w:lineRule="auto"/>
        <w:ind w:left="0" w:firstLine="540"/>
        <w:jc w:val="center"/>
      </w:pPr>
    </w:p>
    <w:p w14:paraId="0060F4D2" w14:textId="77777777" w:rsidR="007C334A" w:rsidRDefault="007C334A" w:rsidP="007C334A">
      <w:pPr>
        <w:pStyle w:val="26"/>
        <w:spacing w:line="240" w:lineRule="auto"/>
        <w:ind w:left="0" w:firstLine="540"/>
        <w:jc w:val="center"/>
      </w:pPr>
    </w:p>
    <w:p w14:paraId="229CDE01" w14:textId="5AFBCE6E" w:rsidR="007C334A" w:rsidRPr="00164F18" w:rsidRDefault="007C334A" w:rsidP="007C334A">
      <w:pPr>
        <w:pStyle w:val="1fa"/>
        <w:jc w:val="left"/>
      </w:pPr>
      <w:r w:rsidRPr="00164F18">
        <w:t>Таблица</w:t>
      </w:r>
      <w:r>
        <w:t xml:space="preserve"> </w:t>
      </w:r>
      <w:r w:rsidR="000C1480">
        <w:t>3.3</w:t>
      </w:r>
      <w:r>
        <w:t>.</w:t>
      </w:r>
      <w:r w:rsidRPr="00164F18">
        <w:t xml:space="preserve"> Текущее состояние объектов водоснабжения муниципального образования «Краснознаменский сельсовет» (</w:t>
      </w:r>
      <w:r>
        <w:t>водопроводные сети)</w:t>
      </w:r>
      <w:r w:rsidRPr="00164F18">
        <w:t xml:space="preserve"> по состоянию на 01.01.202</w:t>
      </w:r>
      <w:r w:rsidR="005B6039">
        <w:t>4</w:t>
      </w:r>
      <w:r w:rsidRPr="00164F18">
        <w:t>года</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72"/>
        <w:gridCol w:w="2126"/>
        <w:gridCol w:w="1843"/>
        <w:gridCol w:w="2126"/>
      </w:tblGrid>
      <w:tr w:rsidR="007C334A" w:rsidRPr="005D5D53" w14:paraId="54A3ECC6" w14:textId="77777777" w:rsidTr="004C244A">
        <w:trPr>
          <w:trHeight w:val="345"/>
          <w:jc w:val="center"/>
        </w:trPr>
        <w:tc>
          <w:tcPr>
            <w:tcW w:w="704" w:type="dxa"/>
            <w:vMerge w:val="restart"/>
            <w:shd w:val="clear" w:color="auto" w:fill="auto"/>
            <w:vAlign w:val="center"/>
            <w:hideMark/>
          </w:tcPr>
          <w:p w14:paraId="76FD8B4D" w14:textId="77777777" w:rsidR="007C334A" w:rsidRPr="005D5D53" w:rsidRDefault="007C334A" w:rsidP="00396D7B">
            <w:pPr>
              <w:jc w:val="center"/>
              <w:rPr>
                <w:color w:val="000000"/>
              </w:rPr>
            </w:pPr>
            <w:r w:rsidRPr="005D5D53">
              <w:rPr>
                <w:color w:val="000000"/>
              </w:rPr>
              <w:t>№</w:t>
            </w:r>
          </w:p>
        </w:tc>
        <w:tc>
          <w:tcPr>
            <w:tcW w:w="2972" w:type="dxa"/>
            <w:vMerge w:val="restart"/>
            <w:shd w:val="clear" w:color="auto" w:fill="auto"/>
            <w:vAlign w:val="center"/>
            <w:hideMark/>
          </w:tcPr>
          <w:p w14:paraId="77D60760" w14:textId="77777777" w:rsidR="007C334A" w:rsidRPr="005D5D53" w:rsidRDefault="007C334A" w:rsidP="00396D7B">
            <w:pPr>
              <w:jc w:val="center"/>
              <w:rPr>
                <w:color w:val="000000"/>
              </w:rPr>
            </w:pPr>
            <w:r w:rsidRPr="005D5D53">
              <w:rPr>
                <w:color w:val="000000"/>
              </w:rPr>
              <w:t>Наименование населенного пункта</w:t>
            </w:r>
          </w:p>
        </w:tc>
        <w:tc>
          <w:tcPr>
            <w:tcW w:w="6095" w:type="dxa"/>
            <w:gridSpan w:val="3"/>
            <w:shd w:val="clear" w:color="auto" w:fill="auto"/>
            <w:vAlign w:val="center"/>
            <w:hideMark/>
          </w:tcPr>
          <w:p w14:paraId="68E5D832" w14:textId="77777777" w:rsidR="007C334A" w:rsidRPr="005D5D53" w:rsidRDefault="007C334A" w:rsidP="00396D7B">
            <w:pPr>
              <w:jc w:val="center"/>
              <w:rPr>
                <w:color w:val="000000"/>
              </w:rPr>
            </w:pPr>
            <w:r w:rsidRPr="005D5D53">
              <w:rPr>
                <w:color w:val="000000"/>
              </w:rPr>
              <w:t>Текущее состояние</w:t>
            </w:r>
          </w:p>
        </w:tc>
      </w:tr>
      <w:tr w:rsidR="007C334A" w:rsidRPr="00164F18" w14:paraId="047863A9" w14:textId="77777777" w:rsidTr="004C244A">
        <w:trPr>
          <w:trHeight w:val="481"/>
          <w:jc w:val="center"/>
        </w:trPr>
        <w:tc>
          <w:tcPr>
            <w:tcW w:w="704" w:type="dxa"/>
            <w:vMerge/>
            <w:vAlign w:val="center"/>
            <w:hideMark/>
          </w:tcPr>
          <w:p w14:paraId="2FBF5660" w14:textId="77777777" w:rsidR="007C334A" w:rsidRPr="005D5D53" w:rsidRDefault="007C334A" w:rsidP="00396D7B">
            <w:pPr>
              <w:rPr>
                <w:color w:val="000000"/>
              </w:rPr>
            </w:pPr>
          </w:p>
        </w:tc>
        <w:tc>
          <w:tcPr>
            <w:tcW w:w="2972" w:type="dxa"/>
            <w:vMerge/>
            <w:vAlign w:val="center"/>
            <w:hideMark/>
          </w:tcPr>
          <w:p w14:paraId="5A6170AC" w14:textId="77777777" w:rsidR="007C334A" w:rsidRPr="005D5D53" w:rsidRDefault="007C334A" w:rsidP="00396D7B">
            <w:pPr>
              <w:rPr>
                <w:color w:val="000000"/>
              </w:rPr>
            </w:pPr>
          </w:p>
        </w:tc>
        <w:tc>
          <w:tcPr>
            <w:tcW w:w="2126" w:type="dxa"/>
            <w:shd w:val="clear" w:color="auto" w:fill="auto"/>
            <w:vAlign w:val="center"/>
            <w:hideMark/>
          </w:tcPr>
          <w:p w14:paraId="672C617B" w14:textId="77777777" w:rsidR="007C334A" w:rsidRPr="005D5D53" w:rsidRDefault="007C334A" w:rsidP="00396D7B">
            <w:pPr>
              <w:jc w:val="center"/>
              <w:rPr>
                <w:color w:val="000000"/>
              </w:rPr>
            </w:pPr>
            <w:r w:rsidRPr="005D5D53">
              <w:rPr>
                <w:color w:val="000000"/>
              </w:rPr>
              <w:t>Кол-во</w:t>
            </w:r>
          </w:p>
        </w:tc>
        <w:tc>
          <w:tcPr>
            <w:tcW w:w="1843" w:type="dxa"/>
            <w:shd w:val="clear" w:color="auto" w:fill="auto"/>
            <w:vAlign w:val="center"/>
            <w:hideMark/>
          </w:tcPr>
          <w:p w14:paraId="2CA49436" w14:textId="77777777" w:rsidR="007C334A" w:rsidRPr="005D5D53" w:rsidRDefault="007C334A" w:rsidP="00396D7B">
            <w:pPr>
              <w:jc w:val="center"/>
              <w:rPr>
                <w:color w:val="000000"/>
              </w:rPr>
            </w:pPr>
            <w:r w:rsidRPr="005D5D53">
              <w:rPr>
                <w:color w:val="000000"/>
              </w:rPr>
              <w:t>Год ввода</w:t>
            </w:r>
          </w:p>
        </w:tc>
        <w:tc>
          <w:tcPr>
            <w:tcW w:w="2126" w:type="dxa"/>
            <w:shd w:val="clear" w:color="auto" w:fill="auto"/>
            <w:vAlign w:val="center"/>
            <w:hideMark/>
          </w:tcPr>
          <w:p w14:paraId="40D69E01" w14:textId="4A71D6AC" w:rsidR="007C334A" w:rsidRPr="005D5D53" w:rsidRDefault="007C334A" w:rsidP="004C244A">
            <w:pPr>
              <w:jc w:val="center"/>
              <w:rPr>
                <w:color w:val="000000"/>
              </w:rPr>
            </w:pPr>
            <w:r w:rsidRPr="005D5D53">
              <w:rPr>
                <w:color w:val="000000"/>
              </w:rPr>
              <w:t>Ур</w:t>
            </w:r>
            <w:r w:rsidR="004C244A">
              <w:rPr>
                <w:color w:val="000000"/>
              </w:rPr>
              <w:t>овень</w:t>
            </w:r>
            <w:r w:rsidRPr="005D5D53">
              <w:rPr>
                <w:color w:val="000000"/>
              </w:rPr>
              <w:t xml:space="preserve"> износа (%)</w:t>
            </w:r>
          </w:p>
        </w:tc>
      </w:tr>
      <w:tr w:rsidR="007C334A" w:rsidRPr="00164F18" w14:paraId="1EE1BE13" w14:textId="77777777" w:rsidTr="004C244A">
        <w:trPr>
          <w:trHeight w:val="345"/>
          <w:jc w:val="center"/>
        </w:trPr>
        <w:tc>
          <w:tcPr>
            <w:tcW w:w="704" w:type="dxa"/>
            <w:shd w:val="clear" w:color="auto" w:fill="auto"/>
            <w:vAlign w:val="center"/>
            <w:hideMark/>
          </w:tcPr>
          <w:p w14:paraId="1993EEF6" w14:textId="77777777" w:rsidR="007C334A" w:rsidRPr="005D5D53" w:rsidRDefault="007C334A" w:rsidP="00396D7B">
            <w:pPr>
              <w:jc w:val="center"/>
              <w:rPr>
                <w:color w:val="000000"/>
              </w:rPr>
            </w:pPr>
            <w:r w:rsidRPr="005D5D53">
              <w:rPr>
                <w:color w:val="000000"/>
              </w:rPr>
              <w:t>1</w:t>
            </w:r>
          </w:p>
        </w:tc>
        <w:tc>
          <w:tcPr>
            <w:tcW w:w="2972" w:type="dxa"/>
            <w:shd w:val="clear" w:color="auto" w:fill="auto"/>
            <w:vAlign w:val="center"/>
            <w:hideMark/>
          </w:tcPr>
          <w:p w14:paraId="5B431F6B" w14:textId="77777777" w:rsidR="007C334A" w:rsidRPr="005D5D53" w:rsidRDefault="007C334A" w:rsidP="00396D7B">
            <w:pPr>
              <w:rPr>
                <w:color w:val="000000"/>
              </w:rPr>
            </w:pPr>
            <w:r w:rsidRPr="005D5D53">
              <w:rPr>
                <w:color w:val="000000"/>
              </w:rPr>
              <w:t>с. Олым</w:t>
            </w:r>
          </w:p>
        </w:tc>
        <w:tc>
          <w:tcPr>
            <w:tcW w:w="2126" w:type="dxa"/>
            <w:shd w:val="clear" w:color="auto" w:fill="auto"/>
            <w:vAlign w:val="center"/>
            <w:hideMark/>
          </w:tcPr>
          <w:p w14:paraId="391933B9" w14:textId="77777777" w:rsidR="007C334A" w:rsidRPr="005D5D53" w:rsidRDefault="007C334A" w:rsidP="00396D7B">
            <w:pPr>
              <w:jc w:val="center"/>
              <w:rPr>
                <w:color w:val="000000"/>
              </w:rPr>
            </w:pPr>
            <w:r>
              <w:t>6,5</w:t>
            </w:r>
          </w:p>
        </w:tc>
        <w:tc>
          <w:tcPr>
            <w:tcW w:w="1843" w:type="dxa"/>
            <w:shd w:val="clear" w:color="auto" w:fill="auto"/>
            <w:vAlign w:val="center"/>
            <w:hideMark/>
          </w:tcPr>
          <w:p w14:paraId="16E2109C" w14:textId="77777777" w:rsidR="007C334A" w:rsidRPr="005D5D53" w:rsidRDefault="007C334A" w:rsidP="00396D7B">
            <w:pPr>
              <w:jc w:val="center"/>
              <w:rPr>
                <w:color w:val="000000"/>
              </w:rPr>
            </w:pPr>
            <w:r>
              <w:t>1970</w:t>
            </w:r>
          </w:p>
        </w:tc>
        <w:tc>
          <w:tcPr>
            <w:tcW w:w="2126" w:type="dxa"/>
            <w:shd w:val="clear" w:color="auto" w:fill="auto"/>
            <w:vAlign w:val="center"/>
            <w:hideMark/>
          </w:tcPr>
          <w:p w14:paraId="79A3E053" w14:textId="77777777" w:rsidR="007C334A" w:rsidRPr="005D5D53" w:rsidRDefault="007C334A" w:rsidP="00396D7B">
            <w:pPr>
              <w:jc w:val="center"/>
              <w:rPr>
                <w:color w:val="000000"/>
              </w:rPr>
            </w:pPr>
            <w:r>
              <w:rPr>
                <w:color w:val="000000"/>
              </w:rPr>
              <w:t>100</w:t>
            </w:r>
          </w:p>
        </w:tc>
      </w:tr>
      <w:tr w:rsidR="007C334A" w:rsidRPr="00164F18" w14:paraId="5356D83E" w14:textId="77777777" w:rsidTr="004C244A">
        <w:trPr>
          <w:trHeight w:val="330"/>
          <w:jc w:val="center"/>
        </w:trPr>
        <w:tc>
          <w:tcPr>
            <w:tcW w:w="704" w:type="dxa"/>
            <w:shd w:val="clear" w:color="auto" w:fill="auto"/>
            <w:vAlign w:val="center"/>
            <w:hideMark/>
          </w:tcPr>
          <w:p w14:paraId="5545A45C" w14:textId="77777777" w:rsidR="007C334A" w:rsidRPr="005D5D53" w:rsidRDefault="007C334A" w:rsidP="00396D7B">
            <w:pPr>
              <w:jc w:val="center"/>
              <w:rPr>
                <w:color w:val="000000"/>
              </w:rPr>
            </w:pPr>
            <w:r w:rsidRPr="005D5D53">
              <w:rPr>
                <w:color w:val="000000"/>
              </w:rPr>
              <w:t>2</w:t>
            </w:r>
          </w:p>
        </w:tc>
        <w:tc>
          <w:tcPr>
            <w:tcW w:w="2972" w:type="dxa"/>
            <w:shd w:val="clear" w:color="auto" w:fill="auto"/>
            <w:vAlign w:val="center"/>
            <w:hideMark/>
          </w:tcPr>
          <w:p w14:paraId="6BBF45DF" w14:textId="77777777" w:rsidR="007C334A" w:rsidRPr="005D5D53" w:rsidRDefault="007C334A" w:rsidP="00396D7B">
            <w:pPr>
              <w:rPr>
                <w:color w:val="000000"/>
              </w:rPr>
            </w:pPr>
            <w:r w:rsidRPr="005D5D53">
              <w:rPr>
                <w:color w:val="000000"/>
              </w:rPr>
              <w:t>с. Николаевка</w:t>
            </w:r>
          </w:p>
        </w:tc>
        <w:tc>
          <w:tcPr>
            <w:tcW w:w="2126" w:type="dxa"/>
            <w:shd w:val="clear" w:color="auto" w:fill="auto"/>
            <w:vAlign w:val="center"/>
            <w:hideMark/>
          </w:tcPr>
          <w:p w14:paraId="23E85DCC" w14:textId="77777777" w:rsidR="007C334A" w:rsidRPr="005D5D53" w:rsidRDefault="007C334A" w:rsidP="00396D7B">
            <w:pPr>
              <w:jc w:val="center"/>
              <w:rPr>
                <w:color w:val="000000"/>
              </w:rPr>
            </w:pPr>
            <w:r>
              <w:t>2,8</w:t>
            </w:r>
          </w:p>
        </w:tc>
        <w:tc>
          <w:tcPr>
            <w:tcW w:w="1843" w:type="dxa"/>
            <w:shd w:val="clear" w:color="auto" w:fill="auto"/>
            <w:vAlign w:val="center"/>
            <w:hideMark/>
          </w:tcPr>
          <w:p w14:paraId="2463103C" w14:textId="77777777" w:rsidR="007C334A" w:rsidRPr="005D5D53" w:rsidRDefault="007C334A" w:rsidP="00396D7B">
            <w:pPr>
              <w:jc w:val="center"/>
              <w:rPr>
                <w:color w:val="000000"/>
              </w:rPr>
            </w:pPr>
            <w:r>
              <w:t>1991</w:t>
            </w:r>
          </w:p>
        </w:tc>
        <w:tc>
          <w:tcPr>
            <w:tcW w:w="2126" w:type="dxa"/>
            <w:shd w:val="clear" w:color="auto" w:fill="auto"/>
            <w:vAlign w:val="center"/>
            <w:hideMark/>
          </w:tcPr>
          <w:p w14:paraId="07729F53" w14:textId="77777777" w:rsidR="007C334A" w:rsidRPr="005D5D53" w:rsidRDefault="007C334A" w:rsidP="00396D7B">
            <w:pPr>
              <w:jc w:val="center"/>
              <w:rPr>
                <w:color w:val="000000"/>
              </w:rPr>
            </w:pPr>
            <w:r>
              <w:rPr>
                <w:color w:val="000000"/>
              </w:rPr>
              <w:t>70</w:t>
            </w:r>
          </w:p>
        </w:tc>
      </w:tr>
      <w:tr w:rsidR="007C334A" w:rsidRPr="00164F18" w14:paraId="38C74050" w14:textId="77777777" w:rsidTr="004C244A">
        <w:trPr>
          <w:trHeight w:val="330"/>
          <w:jc w:val="center"/>
        </w:trPr>
        <w:tc>
          <w:tcPr>
            <w:tcW w:w="704" w:type="dxa"/>
            <w:shd w:val="clear" w:color="auto" w:fill="auto"/>
            <w:vAlign w:val="center"/>
            <w:hideMark/>
          </w:tcPr>
          <w:p w14:paraId="45B298FE" w14:textId="77777777" w:rsidR="007C334A" w:rsidRPr="005D5D53" w:rsidRDefault="007C334A" w:rsidP="00396D7B">
            <w:pPr>
              <w:jc w:val="center"/>
              <w:rPr>
                <w:color w:val="000000"/>
              </w:rPr>
            </w:pPr>
            <w:r w:rsidRPr="005D5D53">
              <w:rPr>
                <w:color w:val="000000"/>
              </w:rPr>
              <w:t>3</w:t>
            </w:r>
          </w:p>
        </w:tc>
        <w:tc>
          <w:tcPr>
            <w:tcW w:w="2972" w:type="dxa"/>
            <w:shd w:val="clear" w:color="auto" w:fill="auto"/>
            <w:vAlign w:val="center"/>
            <w:hideMark/>
          </w:tcPr>
          <w:p w14:paraId="6FA41346" w14:textId="77777777" w:rsidR="007C334A" w:rsidRPr="005D5D53" w:rsidRDefault="007C334A" w:rsidP="00396D7B">
            <w:pPr>
              <w:rPr>
                <w:color w:val="000000"/>
              </w:rPr>
            </w:pPr>
            <w:r w:rsidRPr="005D5D53">
              <w:rPr>
                <w:color w:val="000000"/>
              </w:rPr>
              <w:t>д. Петровка</w:t>
            </w:r>
          </w:p>
        </w:tc>
        <w:tc>
          <w:tcPr>
            <w:tcW w:w="2126" w:type="dxa"/>
            <w:shd w:val="clear" w:color="auto" w:fill="auto"/>
            <w:vAlign w:val="center"/>
            <w:hideMark/>
          </w:tcPr>
          <w:p w14:paraId="04845DD1" w14:textId="77777777" w:rsidR="007C334A" w:rsidRPr="005D5D53" w:rsidRDefault="007C334A" w:rsidP="00396D7B">
            <w:pPr>
              <w:jc w:val="center"/>
              <w:rPr>
                <w:color w:val="000000"/>
              </w:rPr>
            </w:pPr>
            <w:r>
              <w:t>3,0</w:t>
            </w:r>
          </w:p>
        </w:tc>
        <w:tc>
          <w:tcPr>
            <w:tcW w:w="1843" w:type="dxa"/>
            <w:shd w:val="clear" w:color="auto" w:fill="auto"/>
            <w:vAlign w:val="center"/>
            <w:hideMark/>
          </w:tcPr>
          <w:p w14:paraId="650FD84A" w14:textId="77777777" w:rsidR="007C334A" w:rsidRPr="005D5D53" w:rsidRDefault="007C334A" w:rsidP="00396D7B">
            <w:pPr>
              <w:jc w:val="center"/>
              <w:rPr>
                <w:color w:val="000000"/>
              </w:rPr>
            </w:pPr>
            <w:r>
              <w:t>1992</w:t>
            </w:r>
          </w:p>
        </w:tc>
        <w:tc>
          <w:tcPr>
            <w:tcW w:w="2126" w:type="dxa"/>
            <w:shd w:val="clear" w:color="auto" w:fill="auto"/>
            <w:vAlign w:val="center"/>
            <w:hideMark/>
          </w:tcPr>
          <w:p w14:paraId="2BE98605" w14:textId="77777777" w:rsidR="007C334A" w:rsidRPr="005D5D53" w:rsidRDefault="007C334A" w:rsidP="00396D7B">
            <w:pPr>
              <w:jc w:val="center"/>
              <w:rPr>
                <w:color w:val="000000"/>
              </w:rPr>
            </w:pPr>
            <w:r>
              <w:rPr>
                <w:color w:val="000000"/>
              </w:rPr>
              <w:t>90</w:t>
            </w:r>
          </w:p>
        </w:tc>
      </w:tr>
      <w:tr w:rsidR="007C334A" w:rsidRPr="00164F18" w14:paraId="1DD7F884" w14:textId="77777777" w:rsidTr="004C244A">
        <w:trPr>
          <w:trHeight w:val="330"/>
          <w:jc w:val="center"/>
        </w:trPr>
        <w:tc>
          <w:tcPr>
            <w:tcW w:w="704" w:type="dxa"/>
            <w:shd w:val="clear" w:color="auto" w:fill="auto"/>
            <w:vAlign w:val="center"/>
            <w:hideMark/>
          </w:tcPr>
          <w:p w14:paraId="4EFB1660" w14:textId="77777777" w:rsidR="007C334A" w:rsidRPr="005D5D53" w:rsidRDefault="007C334A" w:rsidP="00396D7B">
            <w:pPr>
              <w:jc w:val="center"/>
              <w:rPr>
                <w:color w:val="000000"/>
              </w:rPr>
            </w:pPr>
            <w:r w:rsidRPr="005D5D53">
              <w:rPr>
                <w:color w:val="000000"/>
              </w:rPr>
              <w:t>4</w:t>
            </w:r>
          </w:p>
        </w:tc>
        <w:tc>
          <w:tcPr>
            <w:tcW w:w="2972" w:type="dxa"/>
            <w:shd w:val="clear" w:color="auto" w:fill="auto"/>
            <w:vAlign w:val="center"/>
            <w:hideMark/>
          </w:tcPr>
          <w:p w14:paraId="11964E80" w14:textId="77777777" w:rsidR="007C334A" w:rsidRPr="005D5D53" w:rsidRDefault="007C334A" w:rsidP="00396D7B">
            <w:pPr>
              <w:rPr>
                <w:color w:val="000000"/>
              </w:rPr>
            </w:pPr>
            <w:r w:rsidRPr="005D5D53">
              <w:rPr>
                <w:color w:val="000000"/>
              </w:rPr>
              <w:t>д. Гвоздевка</w:t>
            </w:r>
          </w:p>
        </w:tc>
        <w:tc>
          <w:tcPr>
            <w:tcW w:w="2126" w:type="dxa"/>
            <w:shd w:val="clear" w:color="auto" w:fill="auto"/>
            <w:vAlign w:val="center"/>
            <w:hideMark/>
          </w:tcPr>
          <w:p w14:paraId="4E4E2E02" w14:textId="77777777" w:rsidR="007C334A" w:rsidRPr="005D5D53" w:rsidRDefault="007C334A" w:rsidP="00396D7B">
            <w:pPr>
              <w:jc w:val="center"/>
              <w:rPr>
                <w:color w:val="000000"/>
              </w:rPr>
            </w:pPr>
            <w:r>
              <w:t>1,0</w:t>
            </w:r>
          </w:p>
        </w:tc>
        <w:tc>
          <w:tcPr>
            <w:tcW w:w="1843" w:type="dxa"/>
            <w:shd w:val="clear" w:color="auto" w:fill="auto"/>
            <w:vAlign w:val="center"/>
            <w:hideMark/>
          </w:tcPr>
          <w:p w14:paraId="2847F4B2" w14:textId="77777777" w:rsidR="007C334A" w:rsidRPr="005D5D53" w:rsidRDefault="007C334A" w:rsidP="00396D7B">
            <w:pPr>
              <w:jc w:val="center"/>
              <w:rPr>
                <w:color w:val="000000"/>
              </w:rPr>
            </w:pPr>
            <w:r>
              <w:t>1992</w:t>
            </w:r>
          </w:p>
        </w:tc>
        <w:tc>
          <w:tcPr>
            <w:tcW w:w="2126" w:type="dxa"/>
            <w:shd w:val="clear" w:color="auto" w:fill="auto"/>
            <w:vAlign w:val="center"/>
          </w:tcPr>
          <w:p w14:paraId="6B830EB4" w14:textId="77777777" w:rsidR="007C334A" w:rsidRPr="005D5D53" w:rsidRDefault="007C334A" w:rsidP="00396D7B">
            <w:pPr>
              <w:jc w:val="center"/>
              <w:rPr>
                <w:color w:val="000000"/>
              </w:rPr>
            </w:pPr>
            <w:r>
              <w:rPr>
                <w:color w:val="000000"/>
              </w:rPr>
              <w:t>90</w:t>
            </w:r>
          </w:p>
        </w:tc>
      </w:tr>
      <w:tr w:rsidR="007C334A" w:rsidRPr="00164F18" w14:paraId="78146AB1" w14:textId="77777777" w:rsidTr="004C244A">
        <w:trPr>
          <w:trHeight w:val="330"/>
          <w:jc w:val="center"/>
        </w:trPr>
        <w:tc>
          <w:tcPr>
            <w:tcW w:w="704" w:type="dxa"/>
            <w:shd w:val="clear" w:color="auto" w:fill="auto"/>
            <w:vAlign w:val="center"/>
          </w:tcPr>
          <w:p w14:paraId="0165B3CD" w14:textId="77777777" w:rsidR="007C334A" w:rsidRPr="001C113B" w:rsidRDefault="007C334A" w:rsidP="00396D7B">
            <w:pPr>
              <w:jc w:val="center"/>
              <w:rPr>
                <w:color w:val="000000"/>
              </w:rPr>
            </w:pPr>
            <w:r w:rsidRPr="005D5D53">
              <w:rPr>
                <w:color w:val="000000"/>
              </w:rPr>
              <w:t>5</w:t>
            </w:r>
          </w:p>
        </w:tc>
        <w:tc>
          <w:tcPr>
            <w:tcW w:w="2972" w:type="dxa"/>
            <w:shd w:val="clear" w:color="auto" w:fill="auto"/>
            <w:vAlign w:val="center"/>
          </w:tcPr>
          <w:p w14:paraId="35AF7CC4" w14:textId="77777777" w:rsidR="007C334A" w:rsidRPr="001C113B" w:rsidRDefault="007C334A" w:rsidP="00396D7B">
            <w:pPr>
              <w:rPr>
                <w:color w:val="000000"/>
              </w:rPr>
            </w:pPr>
            <w:r w:rsidRPr="005D5D53">
              <w:rPr>
                <w:color w:val="000000"/>
              </w:rPr>
              <w:t xml:space="preserve">д. </w:t>
            </w:r>
            <w:proofErr w:type="spellStart"/>
            <w:r w:rsidRPr="005D5D53">
              <w:rPr>
                <w:color w:val="000000"/>
              </w:rPr>
              <w:t>Качановка</w:t>
            </w:r>
            <w:proofErr w:type="spellEnd"/>
          </w:p>
        </w:tc>
        <w:tc>
          <w:tcPr>
            <w:tcW w:w="2126" w:type="dxa"/>
            <w:shd w:val="clear" w:color="auto" w:fill="auto"/>
            <w:vAlign w:val="center"/>
          </w:tcPr>
          <w:p w14:paraId="28523503" w14:textId="77777777" w:rsidR="007C334A" w:rsidRPr="001C113B" w:rsidRDefault="007C334A" w:rsidP="00396D7B">
            <w:pPr>
              <w:jc w:val="center"/>
              <w:rPr>
                <w:color w:val="000000"/>
              </w:rPr>
            </w:pPr>
            <w:r>
              <w:t>1,1</w:t>
            </w:r>
          </w:p>
        </w:tc>
        <w:tc>
          <w:tcPr>
            <w:tcW w:w="1843" w:type="dxa"/>
            <w:shd w:val="clear" w:color="auto" w:fill="auto"/>
            <w:vAlign w:val="center"/>
          </w:tcPr>
          <w:p w14:paraId="74C86FCE" w14:textId="77777777" w:rsidR="007C334A" w:rsidRPr="001C113B" w:rsidRDefault="007C334A" w:rsidP="00396D7B">
            <w:pPr>
              <w:jc w:val="center"/>
              <w:rPr>
                <w:color w:val="000000"/>
              </w:rPr>
            </w:pPr>
            <w:r>
              <w:t>1992</w:t>
            </w:r>
          </w:p>
        </w:tc>
        <w:tc>
          <w:tcPr>
            <w:tcW w:w="2126" w:type="dxa"/>
            <w:shd w:val="clear" w:color="auto" w:fill="auto"/>
            <w:vAlign w:val="center"/>
          </w:tcPr>
          <w:p w14:paraId="4876291F" w14:textId="77777777" w:rsidR="007C334A" w:rsidRPr="001C113B" w:rsidRDefault="007C334A" w:rsidP="00396D7B">
            <w:pPr>
              <w:jc w:val="center"/>
              <w:rPr>
                <w:color w:val="000000"/>
              </w:rPr>
            </w:pPr>
            <w:r>
              <w:rPr>
                <w:color w:val="000000"/>
              </w:rPr>
              <w:t>90</w:t>
            </w:r>
          </w:p>
        </w:tc>
      </w:tr>
      <w:tr w:rsidR="007C334A" w:rsidRPr="00164F18" w14:paraId="0D0E8AFD" w14:textId="77777777" w:rsidTr="004C244A">
        <w:trPr>
          <w:trHeight w:val="330"/>
          <w:jc w:val="center"/>
        </w:trPr>
        <w:tc>
          <w:tcPr>
            <w:tcW w:w="704" w:type="dxa"/>
            <w:shd w:val="clear" w:color="auto" w:fill="auto"/>
            <w:vAlign w:val="center"/>
          </w:tcPr>
          <w:p w14:paraId="424DFFBD" w14:textId="77777777" w:rsidR="007C334A" w:rsidRPr="001C113B" w:rsidRDefault="007C334A" w:rsidP="00396D7B">
            <w:pPr>
              <w:jc w:val="center"/>
              <w:rPr>
                <w:color w:val="000000"/>
              </w:rPr>
            </w:pPr>
            <w:r w:rsidRPr="005D5D53">
              <w:rPr>
                <w:color w:val="000000"/>
              </w:rPr>
              <w:t>6</w:t>
            </w:r>
          </w:p>
        </w:tc>
        <w:tc>
          <w:tcPr>
            <w:tcW w:w="2972" w:type="dxa"/>
            <w:shd w:val="clear" w:color="auto" w:fill="auto"/>
            <w:vAlign w:val="center"/>
          </w:tcPr>
          <w:p w14:paraId="4558BDD1" w14:textId="77777777" w:rsidR="007C334A" w:rsidRPr="001C113B" w:rsidRDefault="007C334A" w:rsidP="00396D7B">
            <w:pPr>
              <w:rPr>
                <w:color w:val="000000"/>
              </w:rPr>
            </w:pPr>
            <w:r w:rsidRPr="005D5D53">
              <w:rPr>
                <w:color w:val="000000"/>
              </w:rPr>
              <w:t xml:space="preserve">д. </w:t>
            </w:r>
            <w:proofErr w:type="spellStart"/>
            <w:r w:rsidRPr="005D5D53">
              <w:rPr>
                <w:color w:val="000000"/>
              </w:rPr>
              <w:t>Суковкино</w:t>
            </w:r>
            <w:proofErr w:type="spellEnd"/>
          </w:p>
        </w:tc>
        <w:tc>
          <w:tcPr>
            <w:tcW w:w="2126" w:type="dxa"/>
            <w:shd w:val="clear" w:color="auto" w:fill="auto"/>
            <w:vAlign w:val="center"/>
          </w:tcPr>
          <w:p w14:paraId="7876D1B1" w14:textId="77777777" w:rsidR="007C334A" w:rsidRPr="001C113B" w:rsidRDefault="007C334A" w:rsidP="00396D7B">
            <w:pPr>
              <w:jc w:val="center"/>
              <w:rPr>
                <w:color w:val="000000"/>
              </w:rPr>
            </w:pPr>
            <w:r>
              <w:t>1,2</w:t>
            </w:r>
          </w:p>
        </w:tc>
        <w:tc>
          <w:tcPr>
            <w:tcW w:w="1843" w:type="dxa"/>
            <w:shd w:val="clear" w:color="auto" w:fill="auto"/>
            <w:vAlign w:val="center"/>
          </w:tcPr>
          <w:p w14:paraId="01575A2E" w14:textId="77777777" w:rsidR="007C334A" w:rsidRPr="001C113B" w:rsidRDefault="007C334A" w:rsidP="00396D7B">
            <w:pPr>
              <w:jc w:val="center"/>
              <w:rPr>
                <w:color w:val="000000"/>
              </w:rPr>
            </w:pPr>
            <w:r>
              <w:t>1978</w:t>
            </w:r>
          </w:p>
        </w:tc>
        <w:tc>
          <w:tcPr>
            <w:tcW w:w="2126" w:type="dxa"/>
            <w:shd w:val="clear" w:color="auto" w:fill="auto"/>
            <w:vAlign w:val="center"/>
          </w:tcPr>
          <w:p w14:paraId="0F2B5953" w14:textId="77777777" w:rsidR="007C334A" w:rsidRPr="001C113B" w:rsidRDefault="007C334A" w:rsidP="00396D7B">
            <w:pPr>
              <w:jc w:val="center"/>
              <w:rPr>
                <w:color w:val="000000"/>
              </w:rPr>
            </w:pPr>
            <w:r w:rsidRPr="005D5D53">
              <w:rPr>
                <w:color w:val="000000"/>
              </w:rPr>
              <w:t>100</w:t>
            </w:r>
          </w:p>
        </w:tc>
      </w:tr>
      <w:tr w:rsidR="007C334A" w:rsidRPr="00164F18" w14:paraId="55A5D554" w14:textId="77777777" w:rsidTr="004C244A">
        <w:trPr>
          <w:trHeight w:val="330"/>
          <w:jc w:val="center"/>
        </w:trPr>
        <w:tc>
          <w:tcPr>
            <w:tcW w:w="704" w:type="dxa"/>
            <w:shd w:val="clear" w:color="auto" w:fill="auto"/>
            <w:vAlign w:val="center"/>
          </w:tcPr>
          <w:p w14:paraId="01F6D5FB" w14:textId="77777777" w:rsidR="007C334A" w:rsidRPr="001C113B" w:rsidRDefault="007C334A" w:rsidP="00396D7B">
            <w:pPr>
              <w:jc w:val="center"/>
              <w:rPr>
                <w:color w:val="000000"/>
              </w:rPr>
            </w:pPr>
            <w:r w:rsidRPr="005D5D53">
              <w:rPr>
                <w:color w:val="000000"/>
              </w:rPr>
              <w:t>7</w:t>
            </w:r>
          </w:p>
        </w:tc>
        <w:tc>
          <w:tcPr>
            <w:tcW w:w="2972" w:type="dxa"/>
            <w:shd w:val="clear" w:color="auto" w:fill="auto"/>
            <w:vAlign w:val="center"/>
          </w:tcPr>
          <w:p w14:paraId="757BB3A4" w14:textId="77777777" w:rsidR="007C334A" w:rsidRPr="001C113B" w:rsidRDefault="007C334A" w:rsidP="00396D7B">
            <w:pPr>
              <w:rPr>
                <w:color w:val="000000"/>
              </w:rPr>
            </w:pPr>
            <w:r w:rsidRPr="005D5D53">
              <w:rPr>
                <w:color w:val="000000"/>
              </w:rPr>
              <w:t>п. Васильевский</w:t>
            </w:r>
          </w:p>
        </w:tc>
        <w:tc>
          <w:tcPr>
            <w:tcW w:w="2126" w:type="dxa"/>
            <w:shd w:val="clear" w:color="auto" w:fill="auto"/>
            <w:vAlign w:val="center"/>
          </w:tcPr>
          <w:p w14:paraId="25A79EA5" w14:textId="77777777" w:rsidR="007C334A" w:rsidRPr="001C113B" w:rsidRDefault="007C334A" w:rsidP="00396D7B">
            <w:pPr>
              <w:jc w:val="center"/>
              <w:rPr>
                <w:color w:val="000000"/>
              </w:rPr>
            </w:pPr>
            <w:r>
              <w:t>3,5</w:t>
            </w:r>
          </w:p>
        </w:tc>
        <w:tc>
          <w:tcPr>
            <w:tcW w:w="1843" w:type="dxa"/>
            <w:shd w:val="clear" w:color="auto" w:fill="auto"/>
            <w:vAlign w:val="center"/>
          </w:tcPr>
          <w:p w14:paraId="2A7DDCB6" w14:textId="77777777" w:rsidR="007C334A" w:rsidRPr="001C113B" w:rsidRDefault="007C334A" w:rsidP="00396D7B">
            <w:pPr>
              <w:jc w:val="center"/>
              <w:rPr>
                <w:color w:val="000000"/>
              </w:rPr>
            </w:pPr>
            <w:r>
              <w:t>1986</w:t>
            </w:r>
          </w:p>
        </w:tc>
        <w:tc>
          <w:tcPr>
            <w:tcW w:w="2126" w:type="dxa"/>
            <w:shd w:val="clear" w:color="auto" w:fill="auto"/>
            <w:vAlign w:val="center"/>
          </w:tcPr>
          <w:p w14:paraId="3988F182" w14:textId="77777777" w:rsidR="007C334A" w:rsidRPr="001C113B" w:rsidRDefault="007C334A" w:rsidP="00396D7B">
            <w:pPr>
              <w:jc w:val="center"/>
              <w:rPr>
                <w:color w:val="000000"/>
              </w:rPr>
            </w:pPr>
            <w:r w:rsidRPr="005D5D53">
              <w:rPr>
                <w:color w:val="000000"/>
              </w:rPr>
              <w:t>100</w:t>
            </w:r>
          </w:p>
        </w:tc>
      </w:tr>
      <w:tr w:rsidR="007C334A" w:rsidRPr="00164F18" w14:paraId="13C151A7" w14:textId="77777777" w:rsidTr="004C244A">
        <w:trPr>
          <w:trHeight w:val="345"/>
          <w:jc w:val="center"/>
        </w:trPr>
        <w:tc>
          <w:tcPr>
            <w:tcW w:w="704" w:type="dxa"/>
            <w:shd w:val="clear" w:color="auto" w:fill="auto"/>
            <w:vAlign w:val="center"/>
            <w:hideMark/>
          </w:tcPr>
          <w:p w14:paraId="55F5CDD5" w14:textId="77777777" w:rsidR="007C334A" w:rsidRPr="005D5D53" w:rsidRDefault="007C334A" w:rsidP="00396D7B">
            <w:pPr>
              <w:jc w:val="center"/>
              <w:rPr>
                <w:color w:val="000000"/>
              </w:rPr>
            </w:pPr>
          </w:p>
        </w:tc>
        <w:tc>
          <w:tcPr>
            <w:tcW w:w="2972" w:type="dxa"/>
            <w:shd w:val="clear" w:color="auto" w:fill="auto"/>
            <w:vAlign w:val="center"/>
            <w:hideMark/>
          </w:tcPr>
          <w:p w14:paraId="51E647CF" w14:textId="77777777" w:rsidR="007C334A" w:rsidRPr="005D5D53" w:rsidRDefault="007C334A" w:rsidP="00396D7B">
            <w:pPr>
              <w:jc w:val="center"/>
              <w:rPr>
                <w:color w:val="000000"/>
              </w:rPr>
            </w:pPr>
            <w:r w:rsidRPr="005D5D53">
              <w:rPr>
                <w:b/>
                <w:bCs/>
                <w:color w:val="000000"/>
              </w:rPr>
              <w:t>Итого по МО</w:t>
            </w:r>
          </w:p>
        </w:tc>
        <w:tc>
          <w:tcPr>
            <w:tcW w:w="2126" w:type="dxa"/>
            <w:shd w:val="clear" w:color="auto" w:fill="auto"/>
            <w:vAlign w:val="center"/>
            <w:hideMark/>
          </w:tcPr>
          <w:p w14:paraId="0A5DAB77" w14:textId="77777777" w:rsidR="007C334A" w:rsidRPr="005D5D53" w:rsidRDefault="007C334A" w:rsidP="00396D7B">
            <w:pPr>
              <w:jc w:val="center"/>
              <w:rPr>
                <w:color w:val="000000"/>
              </w:rPr>
            </w:pPr>
            <w:r w:rsidRPr="005D5D53">
              <w:rPr>
                <w:b/>
                <w:bCs/>
                <w:color w:val="000000"/>
              </w:rPr>
              <w:t>19,1</w:t>
            </w:r>
          </w:p>
        </w:tc>
        <w:tc>
          <w:tcPr>
            <w:tcW w:w="1843" w:type="dxa"/>
            <w:shd w:val="clear" w:color="auto" w:fill="auto"/>
            <w:vAlign w:val="center"/>
            <w:hideMark/>
          </w:tcPr>
          <w:p w14:paraId="4687B0D9" w14:textId="77777777" w:rsidR="007C334A" w:rsidRPr="005D5D53" w:rsidRDefault="007C334A" w:rsidP="00396D7B">
            <w:pPr>
              <w:jc w:val="center"/>
              <w:rPr>
                <w:color w:val="000000"/>
              </w:rPr>
            </w:pPr>
            <w:r w:rsidRPr="005D5D53">
              <w:rPr>
                <w:b/>
                <w:bCs/>
                <w:color w:val="000000"/>
              </w:rPr>
              <w:t>-</w:t>
            </w:r>
          </w:p>
        </w:tc>
        <w:tc>
          <w:tcPr>
            <w:tcW w:w="2126" w:type="dxa"/>
            <w:shd w:val="clear" w:color="auto" w:fill="auto"/>
            <w:vAlign w:val="center"/>
            <w:hideMark/>
          </w:tcPr>
          <w:p w14:paraId="5E984CA5" w14:textId="77777777" w:rsidR="007C334A" w:rsidRPr="005D5D53" w:rsidRDefault="007C334A" w:rsidP="00396D7B">
            <w:pPr>
              <w:jc w:val="center"/>
              <w:rPr>
                <w:color w:val="000000"/>
              </w:rPr>
            </w:pPr>
          </w:p>
        </w:tc>
      </w:tr>
    </w:tbl>
    <w:p w14:paraId="7A6622DF" w14:textId="77777777" w:rsidR="007C334A" w:rsidRDefault="007C334A" w:rsidP="007C334A">
      <w:pPr>
        <w:pStyle w:val="26"/>
        <w:spacing w:line="240" w:lineRule="auto"/>
        <w:ind w:left="0" w:firstLine="540"/>
        <w:jc w:val="center"/>
      </w:pPr>
    </w:p>
    <w:p w14:paraId="3B54AF7C" w14:textId="79BDE9EB" w:rsidR="007C334A" w:rsidRPr="00F10578" w:rsidRDefault="007C334A" w:rsidP="007C334A">
      <w:pPr>
        <w:pStyle w:val="26"/>
        <w:spacing w:line="240" w:lineRule="auto"/>
        <w:ind w:left="0" w:firstLine="540"/>
        <w:jc w:val="both"/>
        <w:rPr>
          <w:sz w:val="24"/>
          <w:szCs w:val="24"/>
        </w:rPr>
      </w:pPr>
      <w:r w:rsidRPr="00F10578">
        <w:rPr>
          <w:sz w:val="24"/>
          <w:szCs w:val="24"/>
        </w:rPr>
        <w:t xml:space="preserve">В целом по состоянию на 01.01.2024 года она включает в себя   6 водозаборных скважин, 6 водонапорных башен и 19,1 км водопроводных сетей. Очистка воды не производится. На текущий момент система водоснабжения населенных пунктов муниципального образования на 97% обеспечивает потребности населения и производственной сферы в воде. </w:t>
      </w:r>
    </w:p>
    <w:p w14:paraId="3ADD063B" w14:textId="77777777" w:rsidR="007C334A" w:rsidRPr="0097684D" w:rsidRDefault="007C334A" w:rsidP="007C334A">
      <w:pPr>
        <w:ind w:firstLine="540"/>
        <w:jc w:val="both"/>
      </w:pPr>
    </w:p>
    <w:p w14:paraId="4C44EBA3" w14:textId="1EC84071" w:rsidR="007C334A" w:rsidRPr="004C244A" w:rsidRDefault="007C334A" w:rsidP="004C244A">
      <w:pPr>
        <w:pStyle w:val="Default"/>
        <w:jc w:val="both"/>
        <w:rPr>
          <w:rFonts w:ascii="Times New Roman" w:hAnsi="Times New Roman" w:cs="Times New Roman"/>
          <w:b/>
        </w:rPr>
      </w:pPr>
      <w:r w:rsidRPr="004C244A">
        <w:rPr>
          <w:rFonts w:ascii="Times New Roman" w:hAnsi="Times New Roman" w:cs="Times New Roman"/>
          <w:b/>
        </w:rPr>
        <w:t xml:space="preserve">Таблица </w:t>
      </w:r>
      <w:r w:rsidR="000C1480">
        <w:rPr>
          <w:rFonts w:ascii="Times New Roman" w:hAnsi="Times New Roman" w:cs="Times New Roman"/>
          <w:b/>
        </w:rPr>
        <w:t>3.4</w:t>
      </w:r>
      <w:r w:rsidRPr="004C244A">
        <w:rPr>
          <w:rFonts w:ascii="Times New Roman" w:hAnsi="Times New Roman" w:cs="Times New Roman"/>
          <w:b/>
        </w:rPr>
        <w:t>.Основные производственные показатели системы централизованного водоснабжения МО «Краснознаменский  сельсовет» по состоянию на 01.01.2024 г.</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846"/>
        <w:gridCol w:w="1800"/>
        <w:gridCol w:w="1620"/>
      </w:tblGrid>
      <w:tr w:rsidR="007C334A" w:rsidRPr="0009203E" w14:paraId="169A6C55" w14:textId="77777777" w:rsidTr="002D50BF">
        <w:trPr>
          <w:trHeight w:val="576"/>
        </w:trPr>
        <w:tc>
          <w:tcPr>
            <w:tcW w:w="567" w:type="dxa"/>
            <w:vAlign w:val="center"/>
          </w:tcPr>
          <w:p w14:paraId="0B109CC4" w14:textId="77777777" w:rsidR="007C334A" w:rsidRPr="0009203E" w:rsidRDefault="007C334A" w:rsidP="00396D7B">
            <w:pPr>
              <w:jc w:val="center"/>
              <w:rPr>
                <w:sz w:val="22"/>
                <w:szCs w:val="22"/>
              </w:rPr>
            </w:pPr>
            <w:r w:rsidRPr="0009203E">
              <w:rPr>
                <w:sz w:val="22"/>
                <w:szCs w:val="22"/>
              </w:rPr>
              <w:t>№</w:t>
            </w:r>
          </w:p>
          <w:p w14:paraId="175AC8CC" w14:textId="77777777" w:rsidR="007C334A" w:rsidRPr="0009203E" w:rsidRDefault="007C334A" w:rsidP="00396D7B">
            <w:pPr>
              <w:jc w:val="center"/>
              <w:rPr>
                <w:sz w:val="22"/>
                <w:szCs w:val="22"/>
              </w:rPr>
            </w:pPr>
            <w:r w:rsidRPr="0009203E">
              <w:rPr>
                <w:sz w:val="22"/>
                <w:szCs w:val="22"/>
              </w:rPr>
              <w:t>п/п</w:t>
            </w:r>
          </w:p>
        </w:tc>
        <w:tc>
          <w:tcPr>
            <w:tcW w:w="5846" w:type="dxa"/>
            <w:vAlign w:val="center"/>
          </w:tcPr>
          <w:p w14:paraId="10D5F96D" w14:textId="77777777" w:rsidR="007C334A" w:rsidRPr="0009203E" w:rsidRDefault="007C334A" w:rsidP="00396D7B">
            <w:pPr>
              <w:jc w:val="center"/>
              <w:rPr>
                <w:sz w:val="22"/>
                <w:szCs w:val="22"/>
              </w:rPr>
            </w:pPr>
            <w:r w:rsidRPr="0009203E">
              <w:rPr>
                <w:sz w:val="22"/>
                <w:szCs w:val="22"/>
              </w:rPr>
              <w:t>Показатели</w:t>
            </w:r>
          </w:p>
        </w:tc>
        <w:tc>
          <w:tcPr>
            <w:tcW w:w="1800" w:type="dxa"/>
            <w:vAlign w:val="center"/>
          </w:tcPr>
          <w:p w14:paraId="7BCE90BA" w14:textId="77777777" w:rsidR="007C334A" w:rsidRPr="0009203E" w:rsidRDefault="007C334A" w:rsidP="00396D7B">
            <w:pPr>
              <w:jc w:val="center"/>
              <w:rPr>
                <w:sz w:val="22"/>
                <w:szCs w:val="22"/>
              </w:rPr>
            </w:pPr>
            <w:r w:rsidRPr="0009203E">
              <w:rPr>
                <w:sz w:val="22"/>
                <w:szCs w:val="22"/>
              </w:rPr>
              <w:t>Единица</w:t>
            </w:r>
          </w:p>
          <w:p w14:paraId="3E93305F" w14:textId="77777777" w:rsidR="007C334A" w:rsidRPr="0009203E" w:rsidRDefault="007C334A" w:rsidP="00396D7B">
            <w:pPr>
              <w:jc w:val="center"/>
              <w:rPr>
                <w:sz w:val="22"/>
                <w:szCs w:val="22"/>
              </w:rPr>
            </w:pPr>
            <w:r w:rsidRPr="0009203E">
              <w:rPr>
                <w:sz w:val="22"/>
                <w:szCs w:val="22"/>
              </w:rPr>
              <w:t>измерения</w:t>
            </w:r>
          </w:p>
        </w:tc>
        <w:tc>
          <w:tcPr>
            <w:tcW w:w="1620" w:type="dxa"/>
            <w:vAlign w:val="center"/>
          </w:tcPr>
          <w:p w14:paraId="2FB38FA5" w14:textId="77777777" w:rsidR="007C334A" w:rsidRPr="0009203E" w:rsidRDefault="007C334A" w:rsidP="00396D7B">
            <w:pPr>
              <w:pStyle w:val="2"/>
              <w:rPr>
                <w:rFonts w:ascii="Times New Roman" w:hAnsi="Times New Roman"/>
                <w:b w:val="0"/>
                <w:i w:val="0"/>
                <w:sz w:val="22"/>
                <w:szCs w:val="22"/>
              </w:rPr>
            </w:pPr>
            <w:bookmarkStart w:id="47" w:name="_Toc167136872"/>
            <w:r w:rsidRPr="0009203E">
              <w:rPr>
                <w:rFonts w:ascii="Times New Roman" w:hAnsi="Times New Roman"/>
                <w:b w:val="0"/>
                <w:i w:val="0"/>
                <w:sz w:val="22"/>
                <w:szCs w:val="22"/>
              </w:rPr>
              <w:t>Количество</w:t>
            </w:r>
            <w:bookmarkEnd w:id="47"/>
          </w:p>
        </w:tc>
      </w:tr>
      <w:tr w:rsidR="007C334A" w14:paraId="54535A56" w14:textId="77777777" w:rsidTr="002D50BF">
        <w:trPr>
          <w:trHeight w:val="301"/>
        </w:trPr>
        <w:tc>
          <w:tcPr>
            <w:tcW w:w="567" w:type="dxa"/>
            <w:vAlign w:val="center"/>
          </w:tcPr>
          <w:p w14:paraId="3D3AC5FB" w14:textId="77777777" w:rsidR="007C334A" w:rsidRDefault="007C334A" w:rsidP="00396D7B">
            <w:pPr>
              <w:jc w:val="center"/>
            </w:pPr>
            <w:r>
              <w:t>1</w:t>
            </w:r>
          </w:p>
        </w:tc>
        <w:tc>
          <w:tcPr>
            <w:tcW w:w="5846" w:type="dxa"/>
            <w:vAlign w:val="center"/>
          </w:tcPr>
          <w:p w14:paraId="12CA0481" w14:textId="77777777" w:rsidR="007C334A" w:rsidRDefault="007C334A" w:rsidP="00396D7B">
            <w:pPr>
              <w:ind w:left="113" w:right="113"/>
            </w:pPr>
            <w:r>
              <w:t>Производительность водозаборов</w:t>
            </w:r>
          </w:p>
        </w:tc>
        <w:tc>
          <w:tcPr>
            <w:tcW w:w="1800" w:type="dxa"/>
            <w:vAlign w:val="center"/>
          </w:tcPr>
          <w:p w14:paraId="6B1B85ED" w14:textId="77777777" w:rsidR="007C334A" w:rsidRDefault="007C334A" w:rsidP="00396D7B">
            <w:pPr>
              <w:jc w:val="center"/>
            </w:pPr>
            <w:proofErr w:type="spellStart"/>
            <w:r>
              <w:t>т.куб</w:t>
            </w:r>
            <w:proofErr w:type="spellEnd"/>
            <w:r>
              <w:t xml:space="preserve"> м/сутки</w:t>
            </w:r>
          </w:p>
        </w:tc>
        <w:tc>
          <w:tcPr>
            <w:tcW w:w="1620" w:type="dxa"/>
            <w:vAlign w:val="center"/>
          </w:tcPr>
          <w:p w14:paraId="19EDD6BA" w14:textId="77777777" w:rsidR="007C334A" w:rsidRDefault="007C334A" w:rsidP="00396D7B">
            <w:pPr>
              <w:jc w:val="center"/>
            </w:pPr>
            <w:r>
              <w:t>1,176</w:t>
            </w:r>
          </w:p>
        </w:tc>
      </w:tr>
      <w:tr w:rsidR="007C334A" w14:paraId="51B33583" w14:textId="77777777" w:rsidTr="002D50BF">
        <w:trPr>
          <w:trHeight w:val="336"/>
        </w:trPr>
        <w:tc>
          <w:tcPr>
            <w:tcW w:w="567" w:type="dxa"/>
            <w:vAlign w:val="center"/>
          </w:tcPr>
          <w:p w14:paraId="1CBD7AFF" w14:textId="77777777" w:rsidR="007C334A" w:rsidRDefault="007C334A" w:rsidP="00396D7B">
            <w:pPr>
              <w:jc w:val="center"/>
            </w:pPr>
            <w:r>
              <w:t>2</w:t>
            </w:r>
          </w:p>
        </w:tc>
        <w:tc>
          <w:tcPr>
            <w:tcW w:w="5846" w:type="dxa"/>
            <w:vAlign w:val="center"/>
          </w:tcPr>
          <w:p w14:paraId="2C2455BD" w14:textId="77777777" w:rsidR="007C334A" w:rsidRDefault="007C334A" w:rsidP="00396D7B">
            <w:pPr>
              <w:ind w:left="113" w:right="113"/>
            </w:pPr>
            <w:r>
              <w:t xml:space="preserve">Максимальное потребление воды </w:t>
            </w:r>
          </w:p>
        </w:tc>
        <w:tc>
          <w:tcPr>
            <w:tcW w:w="1800" w:type="dxa"/>
            <w:vAlign w:val="center"/>
          </w:tcPr>
          <w:p w14:paraId="08FA09FB" w14:textId="77777777" w:rsidR="007C334A" w:rsidRDefault="007C334A" w:rsidP="00396D7B">
            <w:pPr>
              <w:jc w:val="center"/>
            </w:pPr>
            <w:proofErr w:type="spellStart"/>
            <w:r>
              <w:t>куб.м</w:t>
            </w:r>
            <w:proofErr w:type="spellEnd"/>
            <w:r>
              <w:t>/сутки</w:t>
            </w:r>
          </w:p>
        </w:tc>
        <w:tc>
          <w:tcPr>
            <w:tcW w:w="1620" w:type="dxa"/>
            <w:vAlign w:val="center"/>
          </w:tcPr>
          <w:p w14:paraId="7B5D9F3F" w14:textId="77777777" w:rsidR="007C334A" w:rsidRDefault="007C334A" w:rsidP="00396D7B">
            <w:pPr>
              <w:jc w:val="center"/>
            </w:pPr>
            <w:r>
              <w:t>131,2</w:t>
            </w:r>
          </w:p>
        </w:tc>
      </w:tr>
      <w:tr w:rsidR="007C334A" w14:paraId="45FEB842" w14:textId="77777777" w:rsidTr="002D50BF">
        <w:trPr>
          <w:trHeight w:val="183"/>
        </w:trPr>
        <w:tc>
          <w:tcPr>
            <w:tcW w:w="567" w:type="dxa"/>
            <w:vAlign w:val="center"/>
          </w:tcPr>
          <w:p w14:paraId="6318C5B8" w14:textId="77777777" w:rsidR="007C334A" w:rsidRDefault="007C334A" w:rsidP="00396D7B">
            <w:pPr>
              <w:jc w:val="center"/>
            </w:pPr>
            <w:r>
              <w:t>3</w:t>
            </w:r>
          </w:p>
        </w:tc>
        <w:tc>
          <w:tcPr>
            <w:tcW w:w="5846" w:type="dxa"/>
            <w:vAlign w:val="center"/>
          </w:tcPr>
          <w:p w14:paraId="48660999" w14:textId="77777777" w:rsidR="007C334A" w:rsidRDefault="007C334A" w:rsidP="00396D7B">
            <w:pPr>
              <w:ind w:left="113" w:right="113"/>
            </w:pPr>
            <w:r>
              <w:t xml:space="preserve">Резерв (+),  дефицит (-) </w:t>
            </w:r>
          </w:p>
        </w:tc>
        <w:tc>
          <w:tcPr>
            <w:tcW w:w="1800" w:type="dxa"/>
            <w:vAlign w:val="center"/>
          </w:tcPr>
          <w:p w14:paraId="0D8AFFB0" w14:textId="77777777" w:rsidR="007C334A" w:rsidRDefault="007C334A" w:rsidP="00396D7B">
            <w:pPr>
              <w:jc w:val="center"/>
            </w:pPr>
            <w:proofErr w:type="spellStart"/>
            <w:r>
              <w:t>т.куб</w:t>
            </w:r>
            <w:proofErr w:type="spellEnd"/>
            <w:r>
              <w:t xml:space="preserve"> м/сутки</w:t>
            </w:r>
          </w:p>
        </w:tc>
        <w:tc>
          <w:tcPr>
            <w:tcW w:w="1620" w:type="dxa"/>
            <w:vAlign w:val="center"/>
          </w:tcPr>
          <w:p w14:paraId="287FB2E5" w14:textId="77777777" w:rsidR="007C334A" w:rsidRDefault="007C334A" w:rsidP="00396D7B">
            <w:pPr>
              <w:jc w:val="center"/>
            </w:pPr>
            <w:r>
              <w:t>+0,9</w:t>
            </w:r>
          </w:p>
        </w:tc>
      </w:tr>
      <w:tr w:rsidR="007C334A" w14:paraId="08C4B157" w14:textId="77777777" w:rsidTr="002D50BF">
        <w:trPr>
          <w:trHeight w:val="263"/>
        </w:trPr>
        <w:tc>
          <w:tcPr>
            <w:tcW w:w="567" w:type="dxa"/>
            <w:vAlign w:val="center"/>
          </w:tcPr>
          <w:p w14:paraId="57EF973D" w14:textId="77777777" w:rsidR="007C334A" w:rsidRDefault="007C334A" w:rsidP="00396D7B">
            <w:pPr>
              <w:jc w:val="center"/>
            </w:pPr>
            <w:r>
              <w:t>4</w:t>
            </w:r>
          </w:p>
        </w:tc>
        <w:tc>
          <w:tcPr>
            <w:tcW w:w="5846" w:type="dxa"/>
            <w:vAlign w:val="center"/>
          </w:tcPr>
          <w:p w14:paraId="1D89E225" w14:textId="77777777" w:rsidR="007C334A" w:rsidRDefault="007C334A" w:rsidP="00396D7B">
            <w:pPr>
              <w:ind w:left="113" w:right="113"/>
            </w:pPr>
            <w:r>
              <w:t>Годовой объем подачи воды в сеть</w:t>
            </w:r>
          </w:p>
        </w:tc>
        <w:tc>
          <w:tcPr>
            <w:tcW w:w="1800" w:type="dxa"/>
            <w:vAlign w:val="center"/>
          </w:tcPr>
          <w:p w14:paraId="4DB556E5" w14:textId="77777777" w:rsidR="007C334A" w:rsidRDefault="007C334A" w:rsidP="00396D7B">
            <w:pPr>
              <w:jc w:val="center"/>
            </w:pPr>
            <w:r>
              <w:t xml:space="preserve">т. </w:t>
            </w:r>
            <w:proofErr w:type="spellStart"/>
            <w:r>
              <w:t>куб.м</w:t>
            </w:r>
            <w:proofErr w:type="spellEnd"/>
          </w:p>
        </w:tc>
        <w:tc>
          <w:tcPr>
            <w:tcW w:w="1620" w:type="dxa"/>
            <w:vAlign w:val="center"/>
          </w:tcPr>
          <w:p w14:paraId="40D36489" w14:textId="77777777" w:rsidR="007C334A" w:rsidRDefault="007C334A" w:rsidP="00396D7B">
            <w:pPr>
              <w:jc w:val="center"/>
            </w:pPr>
            <w:r>
              <w:t>48,606</w:t>
            </w:r>
          </w:p>
        </w:tc>
      </w:tr>
      <w:tr w:rsidR="007C334A" w14:paraId="5E1CA0B4" w14:textId="77777777" w:rsidTr="002D50BF">
        <w:trPr>
          <w:trHeight w:val="280"/>
        </w:trPr>
        <w:tc>
          <w:tcPr>
            <w:tcW w:w="567" w:type="dxa"/>
            <w:vMerge w:val="restart"/>
            <w:vAlign w:val="center"/>
          </w:tcPr>
          <w:p w14:paraId="7CD41AB6" w14:textId="77777777" w:rsidR="007C334A" w:rsidRDefault="007C334A" w:rsidP="00396D7B">
            <w:pPr>
              <w:jc w:val="center"/>
            </w:pPr>
            <w:r>
              <w:t>5</w:t>
            </w:r>
          </w:p>
        </w:tc>
        <w:tc>
          <w:tcPr>
            <w:tcW w:w="5846" w:type="dxa"/>
            <w:vMerge w:val="restart"/>
            <w:vAlign w:val="center"/>
          </w:tcPr>
          <w:p w14:paraId="7011BC96" w14:textId="77777777" w:rsidR="007C334A" w:rsidRDefault="007C334A" w:rsidP="00396D7B">
            <w:pPr>
              <w:ind w:left="113" w:right="113"/>
            </w:pPr>
            <w:r>
              <w:t>Потери воды в водопроводных сетях</w:t>
            </w:r>
          </w:p>
        </w:tc>
        <w:tc>
          <w:tcPr>
            <w:tcW w:w="1800" w:type="dxa"/>
            <w:vAlign w:val="center"/>
          </w:tcPr>
          <w:p w14:paraId="737CCC16" w14:textId="77777777" w:rsidR="007C334A" w:rsidRDefault="007C334A" w:rsidP="00396D7B">
            <w:pPr>
              <w:jc w:val="center"/>
            </w:pPr>
            <w:r>
              <w:t xml:space="preserve">т. </w:t>
            </w:r>
            <w:proofErr w:type="spellStart"/>
            <w:r>
              <w:t>куб.м</w:t>
            </w:r>
            <w:proofErr w:type="spellEnd"/>
          </w:p>
        </w:tc>
        <w:tc>
          <w:tcPr>
            <w:tcW w:w="1620" w:type="dxa"/>
            <w:vAlign w:val="center"/>
          </w:tcPr>
          <w:p w14:paraId="15AE631A" w14:textId="77777777" w:rsidR="007C334A" w:rsidRDefault="007C334A" w:rsidP="00396D7B">
            <w:pPr>
              <w:jc w:val="center"/>
            </w:pPr>
            <w:r>
              <w:t>4,963</w:t>
            </w:r>
          </w:p>
        </w:tc>
      </w:tr>
      <w:tr w:rsidR="007C334A" w14:paraId="0F610D89" w14:textId="77777777" w:rsidTr="002D50BF">
        <w:trPr>
          <w:trHeight w:val="95"/>
        </w:trPr>
        <w:tc>
          <w:tcPr>
            <w:tcW w:w="567" w:type="dxa"/>
            <w:vMerge/>
            <w:vAlign w:val="center"/>
          </w:tcPr>
          <w:p w14:paraId="0B4E0571" w14:textId="77777777" w:rsidR="007C334A" w:rsidRDefault="007C334A" w:rsidP="00396D7B">
            <w:pPr>
              <w:jc w:val="center"/>
            </w:pPr>
          </w:p>
        </w:tc>
        <w:tc>
          <w:tcPr>
            <w:tcW w:w="5846" w:type="dxa"/>
            <w:vMerge/>
            <w:vAlign w:val="center"/>
          </w:tcPr>
          <w:p w14:paraId="4B3370AE" w14:textId="77777777" w:rsidR="007C334A" w:rsidRDefault="007C334A" w:rsidP="00396D7B">
            <w:pPr>
              <w:ind w:left="113" w:right="113"/>
            </w:pPr>
          </w:p>
        </w:tc>
        <w:tc>
          <w:tcPr>
            <w:tcW w:w="1800" w:type="dxa"/>
            <w:vAlign w:val="center"/>
          </w:tcPr>
          <w:p w14:paraId="0F7698A2" w14:textId="77777777" w:rsidR="007C334A" w:rsidRDefault="007C334A" w:rsidP="00396D7B">
            <w:pPr>
              <w:jc w:val="center"/>
            </w:pPr>
            <w:r>
              <w:t>%</w:t>
            </w:r>
          </w:p>
        </w:tc>
        <w:tc>
          <w:tcPr>
            <w:tcW w:w="1620" w:type="dxa"/>
            <w:vAlign w:val="center"/>
          </w:tcPr>
          <w:p w14:paraId="53CA3506" w14:textId="77777777" w:rsidR="007C334A" w:rsidRDefault="007C334A" w:rsidP="00396D7B">
            <w:pPr>
              <w:jc w:val="center"/>
            </w:pPr>
            <w:r>
              <w:t>10,2</w:t>
            </w:r>
          </w:p>
        </w:tc>
      </w:tr>
      <w:tr w:rsidR="007C334A" w14:paraId="08053803" w14:textId="77777777" w:rsidTr="002D50BF">
        <w:trPr>
          <w:trHeight w:val="157"/>
        </w:trPr>
        <w:tc>
          <w:tcPr>
            <w:tcW w:w="567" w:type="dxa"/>
            <w:vAlign w:val="center"/>
          </w:tcPr>
          <w:p w14:paraId="1950F8E5" w14:textId="77777777" w:rsidR="007C334A" w:rsidRDefault="007C334A" w:rsidP="00396D7B">
            <w:pPr>
              <w:jc w:val="center"/>
            </w:pPr>
            <w:r>
              <w:t>6</w:t>
            </w:r>
          </w:p>
        </w:tc>
        <w:tc>
          <w:tcPr>
            <w:tcW w:w="5846" w:type="dxa"/>
            <w:vAlign w:val="center"/>
          </w:tcPr>
          <w:p w14:paraId="52691E8A" w14:textId="77777777" w:rsidR="007C334A" w:rsidRDefault="007C334A" w:rsidP="00396D7B">
            <w:pPr>
              <w:ind w:left="113" w:right="113"/>
            </w:pPr>
            <w:r>
              <w:t>Объем реализации воды потребителям - всего</w:t>
            </w:r>
          </w:p>
        </w:tc>
        <w:tc>
          <w:tcPr>
            <w:tcW w:w="1800" w:type="dxa"/>
            <w:vAlign w:val="center"/>
          </w:tcPr>
          <w:p w14:paraId="25C57A90" w14:textId="77777777" w:rsidR="007C334A" w:rsidRDefault="007C334A" w:rsidP="00396D7B">
            <w:pPr>
              <w:jc w:val="center"/>
            </w:pPr>
            <w:r>
              <w:t xml:space="preserve">т. </w:t>
            </w:r>
            <w:proofErr w:type="spellStart"/>
            <w:r>
              <w:t>куб.м</w:t>
            </w:r>
            <w:proofErr w:type="spellEnd"/>
          </w:p>
        </w:tc>
        <w:tc>
          <w:tcPr>
            <w:tcW w:w="1620" w:type="dxa"/>
            <w:vAlign w:val="center"/>
          </w:tcPr>
          <w:p w14:paraId="23FBA567" w14:textId="77777777" w:rsidR="007C334A" w:rsidRDefault="007C334A" w:rsidP="00396D7B">
            <w:pPr>
              <w:jc w:val="center"/>
            </w:pPr>
            <w:r>
              <w:t>43,643</w:t>
            </w:r>
          </w:p>
        </w:tc>
      </w:tr>
      <w:tr w:rsidR="007C334A" w14:paraId="7FDB84E9" w14:textId="77777777" w:rsidTr="002D50BF">
        <w:trPr>
          <w:trHeight w:val="211"/>
        </w:trPr>
        <w:tc>
          <w:tcPr>
            <w:tcW w:w="567" w:type="dxa"/>
            <w:vAlign w:val="center"/>
          </w:tcPr>
          <w:p w14:paraId="4B428B87" w14:textId="77777777" w:rsidR="007C334A" w:rsidRDefault="007C334A" w:rsidP="00396D7B">
            <w:pPr>
              <w:jc w:val="center"/>
            </w:pPr>
          </w:p>
        </w:tc>
        <w:tc>
          <w:tcPr>
            <w:tcW w:w="5846" w:type="dxa"/>
            <w:vAlign w:val="center"/>
          </w:tcPr>
          <w:p w14:paraId="52EF9BF9" w14:textId="77777777" w:rsidR="007C334A" w:rsidRDefault="007C334A" w:rsidP="00396D7B">
            <w:pPr>
              <w:ind w:left="113" w:right="113"/>
            </w:pPr>
            <w:r>
              <w:t>- население</w:t>
            </w:r>
          </w:p>
        </w:tc>
        <w:tc>
          <w:tcPr>
            <w:tcW w:w="1800" w:type="dxa"/>
            <w:vAlign w:val="center"/>
          </w:tcPr>
          <w:p w14:paraId="4D3F88CE" w14:textId="77777777" w:rsidR="007C334A" w:rsidRDefault="007C334A" w:rsidP="00396D7B">
            <w:pPr>
              <w:jc w:val="center"/>
            </w:pPr>
            <w:r>
              <w:t xml:space="preserve">т. </w:t>
            </w:r>
            <w:proofErr w:type="spellStart"/>
            <w:r>
              <w:t>куб.м</w:t>
            </w:r>
            <w:proofErr w:type="spellEnd"/>
          </w:p>
        </w:tc>
        <w:tc>
          <w:tcPr>
            <w:tcW w:w="1620" w:type="dxa"/>
            <w:vAlign w:val="center"/>
          </w:tcPr>
          <w:p w14:paraId="19702F83" w14:textId="77777777" w:rsidR="007C334A" w:rsidRDefault="007C334A" w:rsidP="00396D7B">
            <w:pPr>
              <w:jc w:val="center"/>
            </w:pPr>
            <w:r>
              <w:rPr>
                <w:color w:val="000000"/>
                <w:sz w:val="18"/>
                <w:szCs w:val="18"/>
              </w:rPr>
              <w:t>19421,4</w:t>
            </w:r>
          </w:p>
        </w:tc>
      </w:tr>
      <w:tr w:rsidR="007C334A" w14:paraId="4D8CB7ED" w14:textId="77777777" w:rsidTr="002D50BF">
        <w:trPr>
          <w:trHeight w:val="371"/>
        </w:trPr>
        <w:tc>
          <w:tcPr>
            <w:tcW w:w="567" w:type="dxa"/>
            <w:vAlign w:val="center"/>
          </w:tcPr>
          <w:p w14:paraId="2386D40F" w14:textId="77777777" w:rsidR="007C334A" w:rsidRDefault="007C334A" w:rsidP="00396D7B">
            <w:pPr>
              <w:jc w:val="center"/>
            </w:pPr>
          </w:p>
        </w:tc>
        <w:tc>
          <w:tcPr>
            <w:tcW w:w="5846" w:type="dxa"/>
            <w:vAlign w:val="center"/>
          </w:tcPr>
          <w:p w14:paraId="06820F35" w14:textId="77777777" w:rsidR="007C334A" w:rsidRDefault="007C334A" w:rsidP="00396D7B">
            <w:pPr>
              <w:ind w:left="113" w:right="113"/>
            </w:pPr>
            <w:r>
              <w:t>- бюджетные организации</w:t>
            </w:r>
          </w:p>
        </w:tc>
        <w:tc>
          <w:tcPr>
            <w:tcW w:w="1800" w:type="dxa"/>
            <w:vAlign w:val="center"/>
          </w:tcPr>
          <w:p w14:paraId="468E09DE" w14:textId="77777777" w:rsidR="007C334A" w:rsidRDefault="007C334A" w:rsidP="00396D7B">
            <w:pPr>
              <w:jc w:val="center"/>
            </w:pPr>
            <w:r>
              <w:t xml:space="preserve">т. </w:t>
            </w:r>
            <w:proofErr w:type="spellStart"/>
            <w:r>
              <w:t>куб.м</w:t>
            </w:r>
            <w:proofErr w:type="spellEnd"/>
          </w:p>
        </w:tc>
        <w:tc>
          <w:tcPr>
            <w:tcW w:w="1620" w:type="dxa"/>
            <w:vAlign w:val="center"/>
          </w:tcPr>
          <w:p w14:paraId="521D6A88" w14:textId="77777777" w:rsidR="007C334A" w:rsidRDefault="007C334A" w:rsidP="00396D7B">
            <w:pPr>
              <w:jc w:val="center"/>
            </w:pPr>
            <w:r>
              <w:t>0,203</w:t>
            </w:r>
          </w:p>
        </w:tc>
      </w:tr>
      <w:tr w:rsidR="007C334A" w14:paraId="0F19BDD8" w14:textId="77777777" w:rsidTr="002D50BF">
        <w:trPr>
          <w:trHeight w:val="201"/>
        </w:trPr>
        <w:tc>
          <w:tcPr>
            <w:tcW w:w="567" w:type="dxa"/>
            <w:vAlign w:val="center"/>
          </w:tcPr>
          <w:p w14:paraId="2A78D4BE" w14:textId="77777777" w:rsidR="007C334A" w:rsidRDefault="007C334A" w:rsidP="00396D7B">
            <w:pPr>
              <w:jc w:val="center"/>
            </w:pPr>
          </w:p>
        </w:tc>
        <w:tc>
          <w:tcPr>
            <w:tcW w:w="5846" w:type="dxa"/>
            <w:vAlign w:val="center"/>
          </w:tcPr>
          <w:p w14:paraId="78864819" w14:textId="77777777" w:rsidR="007C334A" w:rsidRDefault="007C334A" w:rsidP="00396D7B">
            <w:pPr>
              <w:ind w:left="113" w:right="113"/>
            </w:pPr>
            <w:r>
              <w:t>- прочие потребители</w:t>
            </w:r>
          </w:p>
        </w:tc>
        <w:tc>
          <w:tcPr>
            <w:tcW w:w="1800" w:type="dxa"/>
            <w:vAlign w:val="center"/>
          </w:tcPr>
          <w:p w14:paraId="5288E76F" w14:textId="77777777" w:rsidR="007C334A" w:rsidRDefault="007C334A" w:rsidP="00396D7B">
            <w:pPr>
              <w:jc w:val="center"/>
            </w:pPr>
            <w:r>
              <w:t xml:space="preserve">т. </w:t>
            </w:r>
            <w:proofErr w:type="spellStart"/>
            <w:r>
              <w:t>куб.м</w:t>
            </w:r>
            <w:proofErr w:type="spellEnd"/>
          </w:p>
        </w:tc>
        <w:tc>
          <w:tcPr>
            <w:tcW w:w="1620" w:type="dxa"/>
            <w:vAlign w:val="center"/>
          </w:tcPr>
          <w:p w14:paraId="69236D01" w14:textId="77777777" w:rsidR="007C334A" w:rsidRDefault="007C334A" w:rsidP="00396D7B">
            <w:pPr>
              <w:ind w:left="113" w:right="113"/>
              <w:jc w:val="center"/>
            </w:pPr>
            <w:r>
              <w:t>-</w:t>
            </w:r>
          </w:p>
        </w:tc>
      </w:tr>
      <w:tr w:rsidR="007C334A" w14:paraId="453EC765" w14:textId="77777777" w:rsidTr="002D50BF">
        <w:trPr>
          <w:trHeight w:val="312"/>
        </w:trPr>
        <w:tc>
          <w:tcPr>
            <w:tcW w:w="567" w:type="dxa"/>
            <w:vAlign w:val="center"/>
          </w:tcPr>
          <w:p w14:paraId="6994D252" w14:textId="77777777" w:rsidR="007C334A" w:rsidRDefault="007C334A" w:rsidP="00396D7B">
            <w:pPr>
              <w:jc w:val="center"/>
            </w:pPr>
            <w:r>
              <w:t>7</w:t>
            </w:r>
          </w:p>
        </w:tc>
        <w:tc>
          <w:tcPr>
            <w:tcW w:w="5846" w:type="dxa"/>
            <w:vAlign w:val="center"/>
          </w:tcPr>
          <w:p w14:paraId="0D557F3D" w14:textId="77777777" w:rsidR="007C334A" w:rsidRPr="007C1A1E" w:rsidRDefault="007C334A" w:rsidP="00396D7B">
            <w:pPr>
              <w:pStyle w:val="6"/>
              <w:ind w:left="113" w:right="113"/>
              <w:jc w:val="center"/>
              <w:rPr>
                <w:b w:val="0"/>
                <w:sz w:val="24"/>
              </w:rPr>
            </w:pPr>
            <w:r>
              <w:rPr>
                <w:b w:val="0"/>
                <w:sz w:val="24"/>
              </w:rPr>
              <w:t>Себестоимость воды</w:t>
            </w:r>
          </w:p>
        </w:tc>
        <w:tc>
          <w:tcPr>
            <w:tcW w:w="1800" w:type="dxa"/>
            <w:vAlign w:val="center"/>
          </w:tcPr>
          <w:p w14:paraId="23FF0CC5" w14:textId="77777777" w:rsidR="007C334A" w:rsidRDefault="007C334A" w:rsidP="00396D7B">
            <w:pPr>
              <w:jc w:val="center"/>
            </w:pPr>
            <w:r>
              <w:t>руб./</w:t>
            </w:r>
            <w:proofErr w:type="spellStart"/>
            <w:r>
              <w:t>куб.м</w:t>
            </w:r>
            <w:proofErr w:type="spellEnd"/>
          </w:p>
        </w:tc>
        <w:tc>
          <w:tcPr>
            <w:tcW w:w="1620" w:type="dxa"/>
            <w:vAlign w:val="center"/>
          </w:tcPr>
          <w:p w14:paraId="0A99B198" w14:textId="77777777" w:rsidR="007C334A" w:rsidRDefault="007C334A" w:rsidP="00396D7B">
            <w:pPr>
              <w:jc w:val="center"/>
            </w:pPr>
            <w:r>
              <w:t>Нет инф</w:t>
            </w:r>
          </w:p>
        </w:tc>
      </w:tr>
    </w:tbl>
    <w:p w14:paraId="147449DB" w14:textId="77777777" w:rsidR="007C334A" w:rsidRDefault="007C334A" w:rsidP="007C334A">
      <w:pPr>
        <w:pStyle w:val="aff1"/>
        <w:ind w:firstLine="709"/>
      </w:pPr>
    </w:p>
    <w:tbl>
      <w:tblPr>
        <w:tblW w:w="9919" w:type="dxa"/>
        <w:tblInd w:w="5" w:type="dxa"/>
        <w:tblLook w:val="04A0" w:firstRow="1" w:lastRow="0" w:firstColumn="1" w:lastColumn="0" w:noHBand="0" w:noVBand="1"/>
      </w:tblPr>
      <w:tblGrid>
        <w:gridCol w:w="704"/>
        <w:gridCol w:w="1833"/>
        <w:gridCol w:w="1050"/>
        <w:gridCol w:w="1276"/>
        <w:gridCol w:w="1313"/>
        <w:gridCol w:w="1389"/>
        <w:gridCol w:w="1313"/>
        <w:gridCol w:w="1041"/>
      </w:tblGrid>
      <w:tr w:rsidR="007C334A" w:rsidRPr="00C51923" w14:paraId="1EEEF145" w14:textId="77777777" w:rsidTr="004C244A">
        <w:trPr>
          <w:trHeight w:val="241"/>
        </w:trPr>
        <w:tc>
          <w:tcPr>
            <w:tcW w:w="9919" w:type="dxa"/>
            <w:gridSpan w:val="8"/>
            <w:tcBorders>
              <w:top w:val="nil"/>
              <w:left w:val="nil"/>
              <w:bottom w:val="single" w:sz="4" w:space="0" w:color="auto"/>
              <w:right w:val="nil"/>
            </w:tcBorders>
            <w:shd w:val="clear" w:color="auto" w:fill="auto"/>
            <w:vAlign w:val="bottom"/>
            <w:hideMark/>
          </w:tcPr>
          <w:p w14:paraId="4C421A12" w14:textId="6D98E1EE" w:rsidR="007C334A" w:rsidRPr="00C51923" w:rsidRDefault="007C334A" w:rsidP="004C244A">
            <w:pPr>
              <w:rPr>
                <w:b/>
                <w:bCs/>
                <w:sz w:val="22"/>
                <w:szCs w:val="22"/>
              </w:rPr>
            </w:pPr>
            <w:r w:rsidRPr="00C51923">
              <w:rPr>
                <w:b/>
                <w:bCs/>
                <w:sz w:val="22"/>
                <w:szCs w:val="22"/>
              </w:rPr>
              <w:t xml:space="preserve">Таблица  </w:t>
            </w:r>
            <w:r w:rsidR="000C1480">
              <w:rPr>
                <w:b/>
                <w:bCs/>
                <w:sz w:val="22"/>
                <w:szCs w:val="22"/>
              </w:rPr>
              <w:t>3.5</w:t>
            </w:r>
            <w:r>
              <w:rPr>
                <w:b/>
                <w:bCs/>
                <w:sz w:val="22"/>
                <w:szCs w:val="22"/>
              </w:rPr>
              <w:t xml:space="preserve">. </w:t>
            </w:r>
            <w:r w:rsidRPr="00C51923">
              <w:rPr>
                <w:b/>
                <w:bCs/>
                <w:sz w:val="22"/>
                <w:szCs w:val="22"/>
              </w:rPr>
              <w:t>Расчёт потребности ХВС для населённых пунктов, имеющих це</w:t>
            </w:r>
            <w:r w:rsidR="004C244A">
              <w:rPr>
                <w:b/>
                <w:bCs/>
                <w:sz w:val="22"/>
                <w:szCs w:val="22"/>
              </w:rPr>
              <w:t>н</w:t>
            </w:r>
            <w:r w:rsidRPr="00C51923">
              <w:rPr>
                <w:b/>
                <w:bCs/>
                <w:sz w:val="22"/>
                <w:szCs w:val="22"/>
              </w:rPr>
              <w:t>трализованное водоснабжение</w:t>
            </w:r>
          </w:p>
        </w:tc>
      </w:tr>
      <w:tr w:rsidR="007C334A" w:rsidRPr="002C1214" w14:paraId="7C845AD7" w14:textId="77777777" w:rsidTr="004C244A">
        <w:trPr>
          <w:trHeight w:val="112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FAA978B" w14:textId="77777777" w:rsidR="007C334A" w:rsidRPr="002C1214" w:rsidRDefault="007C334A" w:rsidP="004C244A">
            <w:pPr>
              <w:jc w:val="center"/>
              <w:rPr>
                <w:color w:val="000000"/>
                <w:sz w:val="20"/>
              </w:rPr>
            </w:pPr>
            <w:r w:rsidRPr="002C1214">
              <w:rPr>
                <w:color w:val="000000"/>
                <w:sz w:val="20"/>
              </w:rPr>
              <w:t>№ п/п</w:t>
            </w:r>
          </w:p>
        </w:tc>
        <w:tc>
          <w:tcPr>
            <w:tcW w:w="1833" w:type="dxa"/>
            <w:tcBorders>
              <w:top w:val="nil"/>
              <w:left w:val="nil"/>
              <w:bottom w:val="single" w:sz="4" w:space="0" w:color="auto"/>
              <w:right w:val="single" w:sz="4" w:space="0" w:color="auto"/>
            </w:tcBorders>
            <w:shd w:val="clear" w:color="auto" w:fill="auto"/>
            <w:vAlign w:val="center"/>
            <w:hideMark/>
          </w:tcPr>
          <w:p w14:paraId="5E84812B" w14:textId="77777777" w:rsidR="007C334A" w:rsidRPr="002C1214" w:rsidRDefault="007C334A" w:rsidP="004C244A">
            <w:pPr>
              <w:jc w:val="center"/>
              <w:rPr>
                <w:color w:val="000000"/>
                <w:sz w:val="20"/>
              </w:rPr>
            </w:pPr>
            <w:r w:rsidRPr="002C1214">
              <w:rPr>
                <w:color w:val="000000"/>
                <w:sz w:val="20"/>
              </w:rPr>
              <w:t>Наименование населенных пунктов</w:t>
            </w:r>
          </w:p>
        </w:tc>
        <w:tc>
          <w:tcPr>
            <w:tcW w:w="1050" w:type="dxa"/>
            <w:tcBorders>
              <w:top w:val="nil"/>
              <w:left w:val="nil"/>
              <w:bottom w:val="single" w:sz="4" w:space="0" w:color="auto"/>
              <w:right w:val="single" w:sz="4" w:space="0" w:color="auto"/>
            </w:tcBorders>
            <w:shd w:val="clear" w:color="auto" w:fill="auto"/>
            <w:vAlign w:val="center"/>
            <w:hideMark/>
          </w:tcPr>
          <w:p w14:paraId="1C5C2803" w14:textId="77777777" w:rsidR="007C334A" w:rsidRPr="002C1214" w:rsidRDefault="007C334A" w:rsidP="004C244A">
            <w:pPr>
              <w:jc w:val="center"/>
              <w:rPr>
                <w:color w:val="000000"/>
                <w:sz w:val="20"/>
              </w:rPr>
            </w:pPr>
            <w:r w:rsidRPr="002C1214">
              <w:rPr>
                <w:color w:val="000000"/>
                <w:sz w:val="20"/>
              </w:rPr>
              <w:t>Общее число жителей, чел.</w:t>
            </w:r>
          </w:p>
        </w:tc>
        <w:tc>
          <w:tcPr>
            <w:tcW w:w="1276" w:type="dxa"/>
            <w:tcBorders>
              <w:top w:val="nil"/>
              <w:left w:val="nil"/>
              <w:bottom w:val="single" w:sz="4" w:space="0" w:color="auto"/>
              <w:right w:val="single" w:sz="4" w:space="0" w:color="auto"/>
            </w:tcBorders>
            <w:shd w:val="clear" w:color="auto" w:fill="auto"/>
            <w:vAlign w:val="center"/>
            <w:hideMark/>
          </w:tcPr>
          <w:p w14:paraId="1677C951" w14:textId="77777777" w:rsidR="007C334A" w:rsidRPr="002C1214" w:rsidRDefault="007C334A" w:rsidP="004C244A">
            <w:pPr>
              <w:jc w:val="center"/>
              <w:rPr>
                <w:color w:val="000000"/>
                <w:sz w:val="20"/>
              </w:rPr>
            </w:pPr>
            <w:r w:rsidRPr="002C1214">
              <w:rPr>
                <w:color w:val="000000"/>
                <w:sz w:val="20"/>
              </w:rPr>
              <w:t xml:space="preserve">Примерная площадь для полива, </w:t>
            </w:r>
            <w:proofErr w:type="spellStart"/>
            <w:r w:rsidRPr="002C1214">
              <w:rPr>
                <w:color w:val="000000"/>
                <w:sz w:val="20"/>
              </w:rPr>
              <w:t>кв.м</w:t>
            </w:r>
            <w:proofErr w:type="spellEnd"/>
            <w:r w:rsidRPr="002C1214">
              <w:rPr>
                <w:color w:val="000000"/>
                <w:sz w:val="20"/>
              </w:rPr>
              <w:t>.</w:t>
            </w:r>
          </w:p>
        </w:tc>
        <w:tc>
          <w:tcPr>
            <w:tcW w:w="1313" w:type="dxa"/>
            <w:tcBorders>
              <w:top w:val="nil"/>
              <w:left w:val="nil"/>
              <w:bottom w:val="single" w:sz="4" w:space="0" w:color="auto"/>
              <w:right w:val="single" w:sz="4" w:space="0" w:color="auto"/>
            </w:tcBorders>
            <w:shd w:val="clear" w:color="auto" w:fill="auto"/>
            <w:vAlign w:val="center"/>
            <w:hideMark/>
          </w:tcPr>
          <w:p w14:paraId="0C72F42F" w14:textId="77777777" w:rsidR="007C334A" w:rsidRPr="002C1214" w:rsidRDefault="007C334A" w:rsidP="004C244A">
            <w:pPr>
              <w:jc w:val="center"/>
              <w:rPr>
                <w:sz w:val="20"/>
              </w:rPr>
            </w:pPr>
            <w:r w:rsidRPr="002C1214">
              <w:rPr>
                <w:sz w:val="20"/>
              </w:rPr>
              <w:t>Потребность ХВС для скота и птицы, м3</w:t>
            </w:r>
          </w:p>
        </w:tc>
        <w:tc>
          <w:tcPr>
            <w:tcW w:w="1389" w:type="dxa"/>
            <w:tcBorders>
              <w:top w:val="nil"/>
              <w:left w:val="nil"/>
              <w:bottom w:val="single" w:sz="4" w:space="0" w:color="auto"/>
              <w:right w:val="single" w:sz="4" w:space="0" w:color="auto"/>
            </w:tcBorders>
            <w:shd w:val="clear" w:color="auto" w:fill="auto"/>
            <w:vAlign w:val="center"/>
            <w:hideMark/>
          </w:tcPr>
          <w:p w14:paraId="310E54B1" w14:textId="77777777" w:rsidR="007C334A" w:rsidRPr="002C1214" w:rsidRDefault="007C334A" w:rsidP="004C244A">
            <w:pPr>
              <w:jc w:val="center"/>
              <w:rPr>
                <w:sz w:val="20"/>
              </w:rPr>
            </w:pPr>
            <w:r w:rsidRPr="002C1214">
              <w:rPr>
                <w:sz w:val="20"/>
              </w:rPr>
              <w:t>Потребность ХВС для населения, м3</w:t>
            </w:r>
          </w:p>
        </w:tc>
        <w:tc>
          <w:tcPr>
            <w:tcW w:w="1313" w:type="dxa"/>
            <w:tcBorders>
              <w:top w:val="nil"/>
              <w:left w:val="nil"/>
              <w:bottom w:val="single" w:sz="4" w:space="0" w:color="auto"/>
              <w:right w:val="single" w:sz="4" w:space="0" w:color="auto"/>
            </w:tcBorders>
            <w:shd w:val="clear" w:color="auto" w:fill="auto"/>
            <w:vAlign w:val="center"/>
            <w:hideMark/>
          </w:tcPr>
          <w:p w14:paraId="0DD3C4D3" w14:textId="77777777" w:rsidR="007C334A" w:rsidRPr="002C1214" w:rsidRDefault="007C334A" w:rsidP="004C244A">
            <w:pPr>
              <w:jc w:val="center"/>
              <w:rPr>
                <w:sz w:val="20"/>
              </w:rPr>
            </w:pPr>
            <w:r w:rsidRPr="002C1214">
              <w:rPr>
                <w:sz w:val="20"/>
              </w:rPr>
              <w:t>Потребность ХВС для полива, м3</w:t>
            </w:r>
          </w:p>
        </w:tc>
        <w:tc>
          <w:tcPr>
            <w:tcW w:w="1041" w:type="dxa"/>
            <w:tcBorders>
              <w:top w:val="nil"/>
              <w:left w:val="nil"/>
              <w:bottom w:val="single" w:sz="4" w:space="0" w:color="auto"/>
              <w:right w:val="single" w:sz="4" w:space="0" w:color="auto"/>
            </w:tcBorders>
            <w:shd w:val="clear" w:color="auto" w:fill="auto"/>
            <w:noWrap/>
            <w:vAlign w:val="center"/>
            <w:hideMark/>
          </w:tcPr>
          <w:p w14:paraId="103280D0" w14:textId="77777777" w:rsidR="007C334A" w:rsidRPr="002C1214" w:rsidRDefault="007C334A" w:rsidP="004C244A">
            <w:pPr>
              <w:jc w:val="center"/>
              <w:rPr>
                <w:sz w:val="20"/>
              </w:rPr>
            </w:pPr>
            <w:r w:rsidRPr="002C1214">
              <w:rPr>
                <w:sz w:val="20"/>
              </w:rPr>
              <w:t>Итого</w:t>
            </w:r>
          </w:p>
        </w:tc>
      </w:tr>
      <w:tr w:rsidR="007C334A" w:rsidRPr="003B56D7" w14:paraId="633C0BEF" w14:textId="77777777" w:rsidTr="004C244A">
        <w:trPr>
          <w:trHeight w:val="48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C9DDB8B" w14:textId="77777777" w:rsidR="007C334A" w:rsidRPr="003B56D7" w:rsidRDefault="007C334A" w:rsidP="004C244A">
            <w:pPr>
              <w:jc w:val="center"/>
              <w:rPr>
                <w:color w:val="000000"/>
                <w:sz w:val="22"/>
                <w:szCs w:val="22"/>
              </w:rPr>
            </w:pPr>
            <w:r w:rsidRPr="003B56D7">
              <w:rPr>
                <w:color w:val="000000"/>
                <w:sz w:val="22"/>
                <w:szCs w:val="22"/>
              </w:rPr>
              <w:t>1</w:t>
            </w:r>
          </w:p>
        </w:tc>
        <w:tc>
          <w:tcPr>
            <w:tcW w:w="1833" w:type="dxa"/>
            <w:tcBorders>
              <w:top w:val="nil"/>
              <w:left w:val="nil"/>
              <w:bottom w:val="single" w:sz="4" w:space="0" w:color="auto"/>
              <w:right w:val="single" w:sz="4" w:space="0" w:color="auto"/>
            </w:tcBorders>
            <w:shd w:val="clear" w:color="auto" w:fill="auto"/>
            <w:vAlign w:val="center"/>
            <w:hideMark/>
          </w:tcPr>
          <w:p w14:paraId="4EFC63FF" w14:textId="63DFE86F" w:rsidR="007C334A" w:rsidRPr="003B56D7" w:rsidRDefault="00746655" w:rsidP="004C244A">
            <w:pPr>
              <w:jc w:val="center"/>
              <w:rPr>
                <w:color w:val="000000"/>
                <w:sz w:val="22"/>
                <w:szCs w:val="22"/>
              </w:rPr>
            </w:pPr>
            <w:r>
              <w:rPr>
                <w:color w:val="000000"/>
                <w:sz w:val="22"/>
                <w:szCs w:val="22"/>
              </w:rPr>
              <w:t>с</w:t>
            </w:r>
            <w:r w:rsidR="007C334A" w:rsidRPr="003B56D7">
              <w:rPr>
                <w:color w:val="000000"/>
                <w:sz w:val="22"/>
                <w:szCs w:val="22"/>
              </w:rPr>
              <w:t>. Олым</w:t>
            </w:r>
            <w:r w:rsidR="007C334A">
              <w:rPr>
                <w:color w:val="000000"/>
                <w:sz w:val="22"/>
                <w:szCs w:val="22"/>
              </w:rPr>
              <w:t xml:space="preserve">, </w:t>
            </w:r>
            <w:proofErr w:type="spellStart"/>
            <w:r w:rsidR="007C334A">
              <w:rPr>
                <w:color w:val="000000"/>
                <w:sz w:val="22"/>
                <w:szCs w:val="22"/>
              </w:rPr>
              <w:t>д.Николаевка</w:t>
            </w:r>
            <w:proofErr w:type="spellEnd"/>
          </w:p>
        </w:tc>
        <w:tc>
          <w:tcPr>
            <w:tcW w:w="1050" w:type="dxa"/>
            <w:tcBorders>
              <w:top w:val="nil"/>
              <w:left w:val="nil"/>
              <w:bottom w:val="single" w:sz="4" w:space="0" w:color="auto"/>
              <w:right w:val="single" w:sz="4" w:space="0" w:color="auto"/>
            </w:tcBorders>
            <w:shd w:val="clear" w:color="auto" w:fill="auto"/>
            <w:vAlign w:val="center"/>
          </w:tcPr>
          <w:p w14:paraId="43951B42" w14:textId="4D60F970" w:rsidR="007C334A" w:rsidRPr="00CE4D15" w:rsidRDefault="007C334A" w:rsidP="00CE4D15">
            <w:pPr>
              <w:jc w:val="center"/>
              <w:rPr>
                <w:sz w:val="22"/>
                <w:szCs w:val="22"/>
              </w:rPr>
            </w:pPr>
            <w:r w:rsidRPr="00CE4D15">
              <w:rPr>
                <w:sz w:val="22"/>
                <w:szCs w:val="22"/>
              </w:rPr>
              <w:t>30</w:t>
            </w:r>
            <w:r w:rsidR="00CE4D15" w:rsidRPr="00CE4D15">
              <w:rPr>
                <w:sz w:val="22"/>
                <w:szCs w:val="22"/>
              </w:rPr>
              <w:t>4</w:t>
            </w:r>
          </w:p>
        </w:tc>
        <w:tc>
          <w:tcPr>
            <w:tcW w:w="1276" w:type="dxa"/>
            <w:tcBorders>
              <w:top w:val="nil"/>
              <w:left w:val="nil"/>
              <w:bottom w:val="single" w:sz="4" w:space="0" w:color="auto"/>
              <w:right w:val="single" w:sz="4" w:space="0" w:color="auto"/>
            </w:tcBorders>
            <w:shd w:val="clear" w:color="auto" w:fill="auto"/>
            <w:vAlign w:val="center"/>
          </w:tcPr>
          <w:p w14:paraId="4A4382DA" w14:textId="77777777" w:rsidR="007C334A" w:rsidRPr="003B56D7" w:rsidRDefault="007C334A" w:rsidP="004C244A">
            <w:pPr>
              <w:jc w:val="center"/>
              <w:rPr>
                <w:color w:val="000000"/>
                <w:sz w:val="22"/>
                <w:szCs w:val="22"/>
              </w:rPr>
            </w:pPr>
            <w:r w:rsidRPr="003B56D7">
              <w:rPr>
                <w:color w:val="000000"/>
                <w:sz w:val="22"/>
                <w:szCs w:val="22"/>
              </w:rPr>
              <w:t>38400</w:t>
            </w:r>
          </w:p>
        </w:tc>
        <w:tc>
          <w:tcPr>
            <w:tcW w:w="1313" w:type="dxa"/>
            <w:tcBorders>
              <w:top w:val="nil"/>
              <w:left w:val="nil"/>
              <w:bottom w:val="single" w:sz="4" w:space="0" w:color="auto"/>
              <w:right w:val="single" w:sz="4" w:space="0" w:color="auto"/>
            </w:tcBorders>
            <w:shd w:val="clear" w:color="auto" w:fill="auto"/>
            <w:noWrap/>
            <w:vAlign w:val="center"/>
          </w:tcPr>
          <w:p w14:paraId="1AFFB0CD" w14:textId="77777777" w:rsidR="007C334A" w:rsidRPr="003B56D7" w:rsidRDefault="007C334A" w:rsidP="004C244A">
            <w:pPr>
              <w:jc w:val="center"/>
              <w:rPr>
                <w:sz w:val="22"/>
                <w:szCs w:val="22"/>
              </w:rPr>
            </w:pPr>
            <w:r w:rsidRPr="003B56D7">
              <w:rPr>
                <w:sz w:val="22"/>
                <w:szCs w:val="22"/>
              </w:rPr>
              <w:t>900,9</w:t>
            </w:r>
          </w:p>
        </w:tc>
        <w:tc>
          <w:tcPr>
            <w:tcW w:w="1389" w:type="dxa"/>
            <w:tcBorders>
              <w:top w:val="nil"/>
              <w:left w:val="nil"/>
              <w:bottom w:val="single" w:sz="4" w:space="0" w:color="auto"/>
              <w:right w:val="single" w:sz="4" w:space="0" w:color="auto"/>
            </w:tcBorders>
            <w:shd w:val="clear" w:color="auto" w:fill="auto"/>
            <w:noWrap/>
            <w:vAlign w:val="center"/>
          </w:tcPr>
          <w:p w14:paraId="5E2E6683" w14:textId="77777777" w:rsidR="007C334A" w:rsidRPr="003B56D7" w:rsidRDefault="007C334A" w:rsidP="004C244A">
            <w:pPr>
              <w:jc w:val="center"/>
              <w:rPr>
                <w:sz w:val="22"/>
                <w:szCs w:val="22"/>
              </w:rPr>
            </w:pPr>
            <w:r w:rsidRPr="003B56D7">
              <w:rPr>
                <w:sz w:val="22"/>
                <w:szCs w:val="22"/>
              </w:rPr>
              <w:t>6976,8</w:t>
            </w:r>
          </w:p>
        </w:tc>
        <w:tc>
          <w:tcPr>
            <w:tcW w:w="1313" w:type="dxa"/>
            <w:tcBorders>
              <w:top w:val="nil"/>
              <w:left w:val="nil"/>
              <w:bottom w:val="single" w:sz="4" w:space="0" w:color="auto"/>
              <w:right w:val="single" w:sz="4" w:space="0" w:color="auto"/>
            </w:tcBorders>
            <w:shd w:val="clear" w:color="auto" w:fill="auto"/>
            <w:noWrap/>
            <w:vAlign w:val="center"/>
          </w:tcPr>
          <w:p w14:paraId="351F98B7" w14:textId="77777777" w:rsidR="007C334A" w:rsidRPr="003B56D7" w:rsidRDefault="007C334A" w:rsidP="004C244A">
            <w:pPr>
              <w:jc w:val="center"/>
              <w:rPr>
                <w:sz w:val="22"/>
                <w:szCs w:val="22"/>
              </w:rPr>
            </w:pPr>
            <w:r w:rsidRPr="003B56D7">
              <w:rPr>
                <w:sz w:val="22"/>
                <w:szCs w:val="22"/>
              </w:rPr>
              <w:t>2314,75</w:t>
            </w:r>
          </w:p>
        </w:tc>
        <w:tc>
          <w:tcPr>
            <w:tcW w:w="1041" w:type="dxa"/>
            <w:tcBorders>
              <w:top w:val="nil"/>
              <w:left w:val="nil"/>
              <w:bottom w:val="single" w:sz="4" w:space="0" w:color="auto"/>
              <w:right w:val="single" w:sz="4" w:space="0" w:color="auto"/>
            </w:tcBorders>
            <w:shd w:val="clear" w:color="auto" w:fill="auto"/>
            <w:noWrap/>
            <w:vAlign w:val="center"/>
          </w:tcPr>
          <w:p w14:paraId="18327841" w14:textId="77777777" w:rsidR="007C334A" w:rsidRPr="003B56D7" w:rsidRDefault="007C334A" w:rsidP="004C244A">
            <w:pPr>
              <w:jc w:val="center"/>
              <w:rPr>
                <w:sz w:val="22"/>
                <w:szCs w:val="22"/>
              </w:rPr>
            </w:pPr>
            <w:r w:rsidRPr="003B56D7">
              <w:rPr>
                <w:sz w:val="22"/>
                <w:szCs w:val="22"/>
              </w:rPr>
              <w:t>10192,4</w:t>
            </w:r>
          </w:p>
        </w:tc>
      </w:tr>
      <w:tr w:rsidR="007C334A" w:rsidRPr="003B56D7" w14:paraId="6EB786B6" w14:textId="77777777" w:rsidTr="004C244A">
        <w:trPr>
          <w:trHeight w:val="48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1A2C41E" w14:textId="77777777" w:rsidR="007C334A" w:rsidRPr="003B56D7" w:rsidRDefault="007C334A" w:rsidP="004C244A">
            <w:pPr>
              <w:jc w:val="center"/>
              <w:rPr>
                <w:color w:val="000000"/>
                <w:sz w:val="22"/>
                <w:szCs w:val="22"/>
              </w:rPr>
            </w:pPr>
            <w:r w:rsidRPr="003B56D7">
              <w:rPr>
                <w:color w:val="000000"/>
                <w:sz w:val="22"/>
                <w:szCs w:val="22"/>
              </w:rPr>
              <w:t>2</w:t>
            </w:r>
          </w:p>
        </w:tc>
        <w:tc>
          <w:tcPr>
            <w:tcW w:w="1833" w:type="dxa"/>
            <w:tcBorders>
              <w:top w:val="nil"/>
              <w:left w:val="nil"/>
              <w:bottom w:val="single" w:sz="4" w:space="0" w:color="auto"/>
              <w:right w:val="single" w:sz="4" w:space="0" w:color="auto"/>
            </w:tcBorders>
            <w:shd w:val="clear" w:color="auto" w:fill="auto"/>
            <w:vAlign w:val="center"/>
            <w:hideMark/>
          </w:tcPr>
          <w:p w14:paraId="2C4A62C7" w14:textId="77777777" w:rsidR="007C334A" w:rsidRPr="003B56D7" w:rsidRDefault="007C334A" w:rsidP="004C244A">
            <w:pPr>
              <w:jc w:val="center"/>
              <w:rPr>
                <w:color w:val="000000"/>
                <w:sz w:val="22"/>
                <w:szCs w:val="22"/>
              </w:rPr>
            </w:pPr>
            <w:r w:rsidRPr="00AD1E70">
              <w:rPr>
                <w:color w:val="000000"/>
                <w:sz w:val="20"/>
              </w:rPr>
              <w:t>д. Гвоздевка</w:t>
            </w:r>
            <w:r>
              <w:rPr>
                <w:color w:val="000000"/>
                <w:sz w:val="20"/>
              </w:rPr>
              <w:t xml:space="preserve">, </w:t>
            </w:r>
            <w:proofErr w:type="spellStart"/>
            <w:r>
              <w:rPr>
                <w:color w:val="000000"/>
                <w:sz w:val="20"/>
              </w:rPr>
              <w:t>д.Качановка</w:t>
            </w:r>
            <w:proofErr w:type="spellEnd"/>
            <w:r>
              <w:rPr>
                <w:color w:val="000000"/>
                <w:sz w:val="20"/>
              </w:rPr>
              <w:t xml:space="preserve"> и </w:t>
            </w:r>
            <w:proofErr w:type="spellStart"/>
            <w:r>
              <w:rPr>
                <w:color w:val="000000"/>
                <w:sz w:val="20"/>
              </w:rPr>
              <w:t>д.Петровка</w:t>
            </w:r>
            <w:proofErr w:type="spellEnd"/>
          </w:p>
        </w:tc>
        <w:tc>
          <w:tcPr>
            <w:tcW w:w="1050" w:type="dxa"/>
            <w:tcBorders>
              <w:top w:val="nil"/>
              <w:left w:val="nil"/>
              <w:bottom w:val="single" w:sz="4" w:space="0" w:color="auto"/>
              <w:right w:val="single" w:sz="4" w:space="0" w:color="auto"/>
            </w:tcBorders>
            <w:shd w:val="clear" w:color="auto" w:fill="auto"/>
            <w:vAlign w:val="center"/>
          </w:tcPr>
          <w:p w14:paraId="3CBC48C1" w14:textId="7E14033E" w:rsidR="007C334A" w:rsidRPr="00CE4D15" w:rsidRDefault="007C334A" w:rsidP="00CE4D15">
            <w:pPr>
              <w:jc w:val="center"/>
              <w:rPr>
                <w:sz w:val="22"/>
                <w:szCs w:val="22"/>
              </w:rPr>
            </w:pPr>
            <w:r w:rsidRPr="00CE4D15">
              <w:rPr>
                <w:sz w:val="22"/>
                <w:szCs w:val="22"/>
              </w:rPr>
              <w:t>11</w:t>
            </w:r>
            <w:r w:rsidR="00CE4D15" w:rsidRPr="00CE4D15">
              <w:rPr>
                <w:sz w:val="22"/>
                <w:szCs w:val="22"/>
              </w:rPr>
              <w:t>4</w:t>
            </w:r>
          </w:p>
        </w:tc>
        <w:tc>
          <w:tcPr>
            <w:tcW w:w="1276" w:type="dxa"/>
            <w:tcBorders>
              <w:top w:val="nil"/>
              <w:left w:val="nil"/>
              <w:bottom w:val="single" w:sz="4" w:space="0" w:color="auto"/>
              <w:right w:val="single" w:sz="4" w:space="0" w:color="auto"/>
            </w:tcBorders>
            <w:shd w:val="clear" w:color="auto" w:fill="auto"/>
            <w:vAlign w:val="center"/>
          </w:tcPr>
          <w:p w14:paraId="1E3FF380" w14:textId="77777777" w:rsidR="007C334A" w:rsidRPr="003B56D7" w:rsidRDefault="007C334A" w:rsidP="004C244A">
            <w:pPr>
              <w:jc w:val="center"/>
              <w:rPr>
                <w:color w:val="000000"/>
                <w:sz w:val="22"/>
                <w:szCs w:val="22"/>
              </w:rPr>
            </w:pPr>
            <w:r w:rsidRPr="003B56D7">
              <w:rPr>
                <w:color w:val="000000"/>
                <w:sz w:val="22"/>
                <w:szCs w:val="22"/>
              </w:rPr>
              <w:t>14100</w:t>
            </w:r>
          </w:p>
        </w:tc>
        <w:tc>
          <w:tcPr>
            <w:tcW w:w="1313" w:type="dxa"/>
            <w:tcBorders>
              <w:top w:val="nil"/>
              <w:left w:val="nil"/>
              <w:bottom w:val="single" w:sz="4" w:space="0" w:color="auto"/>
              <w:right w:val="single" w:sz="4" w:space="0" w:color="auto"/>
            </w:tcBorders>
            <w:shd w:val="clear" w:color="auto" w:fill="auto"/>
            <w:noWrap/>
            <w:vAlign w:val="center"/>
          </w:tcPr>
          <w:p w14:paraId="166D31BF" w14:textId="77777777" w:rsidR="007C334A" w:rsidRPr="003B56D7" w:rsidRDefault="007C334A" w:rsidP="004C244A">
            <w:pPr>
              <w:jc w:val="center"/>
              <w:rPr>
                <w:sz w:val="22"/>
                <w:szCs w:val="22"/>
              </w:rPr>
            </w:pPr>
            <w:r w:rsidRPr="003B56D7">
              <w:rPr>
                <w:sz w:val="22"/>
                <w:szCs w:val="22"/>
              </w:rPr>
              <w:t>326,3</w:t>
            </w:r>
          </w:p>
        </w:tc>
        <w:tc>
          <w:tcPr>
            <w:tcW w:w="1389" w:type="dxa"/>
            <w:tcBorders>
              <w:top w:val="nil"/>
              <w:left w:val="nil"/>
              <w:bottom w:val="single" w:sz="4" w:space="0" w:color="auto"/>
              <w:right w:val="single" w:sz="4" w:space="0" w:color="auto"/>
            </w:tcBorders>
            <w:shd w:val="clear" w:color="auto" w:fill="auto"/>
            <w:noWrap/>
            <w:vAlign w:val="center"/>
          </w:tcPr>
          <w:p w14:paraId="761A215C" w14:textId="77777777" w:rsidR="007C334A" w:rsidRPr="003B56D7" w:rsidRDefault="007C334A" w:rsidP="004C244A">
            <w:pPr>
              <w:jc w:val="center"/>
              <w:rPr>
                <w:sz w:val="22"/>
                <w:szCs w:val="22"/>
              </w:rPr>
            </w:pPr>
            <w:r w:rsidRPr="003B56D7">
              <w:rPr>
                <w:sz w:val="22"/>
                <w:szCs w:val="22"/>
              </w:rPr>
              <w:t>2708,4</w:t>
            </w:r>
          </w:p>
        </w:tc>
        <w:tc>
          <w:tcPr>
            <w:tcW w:w="1313" w:type="dxa"/>
            <w:tcBorders>
              <w:top w:val="nil"/>
              <w:left w:val="nil"/>
              <w:bottom w:val="single" w:sz="4" w:space="0" w:color="auto"/>
              <w:right w:val="single" w:sz="4" w:space="0" w:color="auto"/>
            </w:tcBorders>
            <w:shd w:val="clear" w:color="auto" w:fill="auto"/>
            <w:noWrap/>
            <w:vAlign w:val="center"/>
          </w:tcPr>
          <w:p w14:paraId="637EB05E" w14:textId="77777777" w:rsidR="007C334A" w:rsidRPr="003B56D7" w:rsidRDefault="007C334A" w:rsidP="004C244A">
            <w:pPr>
              <w:jc w:val="center"/>
              <w:rPr>
                <w:sz w:val="22"/>
                <w:szCs w:val="22"/>
              </w:rPr>
            </w:pPr>
            <w:r w:rsidRPr="003B56D7">
              <w:rPr>
                <w:sz w:val="22"/>
                <w:szCs w:val="22"/>
              </w:rPr>
              <w:t>849,948</w:t>
            </w:r>
          </w:p>
        </w:tc>
        <w:tc>
          <w:tcPr>
            <w:tcW w:w="1041" w:type="dxa"/>
            <w:tcBorders>
              <w:top w:val="nil"/>
              <w:left w:val="nil"/>
              <w:bottom w:val="single" w:sz="4" w:space="0" w:color="auto"/>
              <w:right w:val="single" w:sz="4" w:space="0" w:color="auto"/>
            </w:tcBorders>
            <w:shd w:val="clear" w:color="auto" w:fill="auto"/>
            <w:noWrap/>
            <w:vAlign w:val="center"/>
          </w:tcPr>
          <w:p w14:paraId="0E41005C" w14:textId="77777777" w:rsidR="007C334A" w:rsidRPr="003B56D7" w:rsidRDefault="007C334A" w:rsidP="004C244A">
            <w:pPr>
              <w:jc w:val="center"/>
              <w:rPr>
                <w:sz w:val="22"/>
                <w:szCs w:val="22"/>
              </w:rPr>
            </w:pPr>
            <w:r w:rsidRPr="003B56D7">
              <w:rPr>
                <w:sz w:val="22"/>
                <w:szCs w:val="22"/>
              </w:rPr>
              <w:t>3884,7</w:t>
            </w:r>
          </w:p>
        </w:tc>
      </w:tr>
      <w:tr w:rsidR="007C334A" w:rsidRPr="003B56D7" w14:paraId="03109A14" w14:textId="77777777" w:rsidTr="004C244A">
        <w:trPr>
          <w:trHeight w:val="48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1B7E44A" w14:textId="77777777" w:rsidR="007C334A" w:rsidRPr="003B56D7" w:rsidRDefault="007C334A" w:rsidP="004C244A">
            <w:pPr>
              <w:jc w:val="center"/>
              <w:rPr>
                <w:color w:val="000000"/>
                <w:sz w:val="22"/>
                <w:szCs w:val="22"/>
              </w:rPr>
            </w:pPr>
            <w:r w:rsidRPr="003B56D7">
              <w:rPr>
                <w:color w:val="000000"/>
                <w:sz w:val="22"/>
                <w:szCs w:val="22"/>
              </w:rPr>
              <w:t>3</w:t>
            </w:r>
          </w:p>
        </w:tc>
        <w:tc>
          <w:tcPr>
            <w:tcW w:w="1833" w:type="dxa"/>
            <w:tcBorders>
              <w:top w:val="nil"/>
              <w:left w:val="nil"/>
              <w:bottom w:val="single" w:sz="4" w:space="0" w:color="auto"/>
              <w:right w:val="single" w:sz="4" w:space="0" w:color="auto"/>
            </w:tcBorders>
            <w:shd w:val="clear" w:color="auto" w:fill="auto"/>
            <w:vAlign w:val="center"/>
            <w:hideMark/>
          </w:tcPr>
          <w:p w14:paraId="56BD9B36" w14:textId="29E1076B" w:rsidR="007C334A" w:rsidRPr="003B56D7" w:rsidRDefault="00746655" w:rsidP="004C244A">
            <w:pPr>
              <w:jc w:val="center"/>
              <w:rPr>
                <w:color w:val="000000"/>
                <w:sz w:val="22"/>
                <w:szCs w:val="22"/>
              </w:rPr>
            </w:pPr>
            <w:r>
              <w:rPr>
                <w:color w:val="000000"/>
                <w:sz w:val="22"/>
                <w:szCs w:val="22"/>
              </w:rPr>
              <w:t>д</w:t>
            </w:r>
            <w:r w:rsidR="007C334A" w:rsidRPr="003B56D7">
              <w:rPr>
                <w:color w:val="000000"/>
                <w:sz w:val="22"/>
                <w:szCs w:val="22"/>
              </w:rPr>
              <w:t xml:space="preserve">. </w:t>
            </w:r>
            <w:proofErr w:type="spellStart"/>
            <w:r w:rsidR="007C334A" w:rsidRPr="003B56D7">
              <w:rPr>
                <w:color w:val="000000"/>
                <w:sz w:val="22"/>
                <w:szCs w:val="22"/>
              </w:rPr>
              <w:t>Суковкино</w:t>
            </w:r>
            <w:proofErr w:type="spellEnd"/>
          </w:p>
        </w:tc>
        <w:tc>
          <w:tcPr>
            <w:tcW w:w="1050" w:type="dxa"/>
            <w:tcBorders>
              <w:top w:val="nil"/>
              <w:left w:val="nil"/>
              <w:bottom w:val="single" w:sz="4" w:space="0" w:color="auto"/>
              <w:right w:val="single" w:sz="4" w:space="0" w:color="auto"/>
            </w:tcBorders>
            <w:shd w:val="clear" w:color="auto" w:fill="auto"/>
            <w:vAlign w:val="center"/>
          </w:tcPr>
          <w:p w14:paraId="42F84687" w14:textId="406A827E" w:rsidR="007C334A" w:rsidRPr="00CE4D15" w:rsidRDefault="007C334A" w:rsidP="00CE4D15">
            <w:pPr>
              <w:jc w:val="center"/>
              <w:rPr>
                <w:sz w:val="22"/>
                <w:szCs w:val="22"/>
              </w:rPr>
            </w:pPr>
            <w:r w:rsidRPr="00CE4D15">
              <w:rPr>
                <w:sz w:val="22"/>
                <w:szCs w:val="22"/>
              </w:rPr>
              <w:t>12</w:t>
            </w:r>
            <w:r w:rsidR="00CE4D15" w:rsidRPr="00CE4D15">
              <w:rPr>
                <w:sz w:val="22"/>
                <w:szCs w:val="22"/>
              </w:rPr>
              <w:t>2</w:t>
            </w:r>
          </w:p>
        </w:tc>
        <w:tc>
          <w:tcPr>
            <w:tcW w:w="1276" w:type="dxa"/>
            <w:tcBorders>
              <w:top w:val="nil"/>
              <w:left w:val="nil"/>
              <w:bottom w:val="single" w:sz="4" w:space="0" w:color="auto"/>
              <w:right w:val="single" w:sz="4" w:space="0" w:color="auto"/>
            </w:tcBorders>
            <w:shd w:val="clear" w:color="auto" w:fill="auto"/>
            <w:vAlign w:val="center"/>
          </w:tcPr>
          <w:p w14:paraId="49B66FB3" w14:textId="77777777" w:rsidR="007C334A" w:rsidRPr="003B56D7" w:rsidRDefault="007C334A" w:rsidP="004C244A">
            <w:pPr>
              <w:jc w:val="center"/>
              <w:rPr>
                <w:color w:val="000000"/>
                <w:sz w:val="22"/>
                <w:szCs w:val="22"/>
              </w:rPr>
            </w:pPr>
            <w:r w:rsidRPr="003B56D7">
              <w:rPr>
                <w:color w:val="000000"/>
                <w:sz w:val="22"/>
                <w:szCs w:val="22"/>
              </w:rPr>
              <w:t>15000</w:t>
            </w:r>
          </w:p>
        </w:tc>
        <w:tc>
          <w:tcPr>
            <w:tcW w:w="1313" w:type="dxa"/>
            <w:tcBorders>
              <w:top w:val="nil"/>
              <w:left w:val="nil"/>
              <w:bottom w:val="single" w:sz="4" w:space="0" w:color="auto"/>
              <w:right w:val="single" w:sz="4" w:space="0" w:color="auto"/>
            </w:tcBorders>
            <w:shd w:val="clear" w:color="auto" w:fill="auto"/>
            <w:noWrap/>
            <w:vAlign w:val="center"/>
          </w:tcPr>
          <w:p w14:paraId="76E80AE1" w14:textId="77777777" w:rsidR="007C334A" w:rsidRPr="003B56D7" w:rsidRDefault="007C334A" w:rsidP="004C244A">
            <w:pPr>
              <w:jc w:val="center"/>
              <w:rPr>
                <w:sz w:val="22"/>
                <w:szCs w:val="22"/>
              </w:rPr>
            </w:pPr>
            <w:r w:rsidRPr="003B56D7">
              <w:rPr>
                <w:sz w:val="22"/>
                <w:szCs w:val="22"/>
              </w:rPr>
              <w:t>121,8</w:t>
            </w:r>
          </w:p>
        </w:tc>
        <w:tc>
          <w:tcPr>
            <w:tcW w:w="1389" w:type="dxa"/>
            <w:tcBorders>
              <w:top w:val="nil"/>
              <w:left w:val="nil"/>
              <w:bottom w:val="single" w:sz="4" w:space="0" w:color="auto"/>
              <w:right w:val="single" w:sz="4" w:space="0" w:color="auto"/>
            </w:tcBorders>
            <w:shd w:val="clear" w:color="auto" w:fill="auto"/>
            <w:noWrap/>
            <w:vAlign w:val="center"/>
          </w:tcPr>
          <w:p w14:paraId="3EF6464F" w14:textId="77777777" w:rsidR="007C334A" w:rsidRPr="003B56D7" w:rsidRDefault="007C334A" w:rsidP="004C244A">
            <w:pPr>
              <w:jc w:val="center"/>
              <w:rPr>
                <w:sz w:val="22"/>
                <w:szCs w:val="22"/>
              </w:rPr>
            </w:pPr>
            <w:r w:rsidRPr="003B56D7">
              <w:rPr>
                <w:sz w:val="22"/>
                <w:szCs w:val="22"/>
              </w:rPr>
              <w:t>3753,6</w:t>
            </w:r>
          </w:p>
        </w:tc>
        <w:tc>
          <w:tcPr>
            <w:tcW w:w="1313" w:type="dxa"/>
            <w:tcBorders>
              <w:top w:val="nil"/>
              <w:left w:val="nil"/>
              <w:bottom w:val="single" w:sz="4" w:space="0" w:color="auto"/>
              <w:right w:val="single" w:sz="4" w:space="0" w:color="auto"/>
            </w:tcBorders>
            <w:shd w:val="clear" w:color="auto" w:fill="auto"/>
            <w:noWrap/>
            <w:vAlign w:val="center"/>
          </w:tcPr>
          <w:p w14:paraId="08F4262F" w14:textId="77777777" w:rsidR="007C334A" w:rsidRPr="003B56D7" w:rsidRDefault="007C334A" w:rsidP="004C244A">
            <w:pPr>
              <w:jc w:val="center"/>
              <w:rPr>
                <w:sz w:val="22"/>
                <w:szCs w:val="22"/>
              </w:rPr>
            </w:pPr>
            <w:r w:rsidRPr="003B56D7">
              <w:rPr>
                <w:sz w:val="22"/>
                <w:szCs w:val="22"/>
              </w:rPr>
              <w:t>904,2</w:t>
            </w:r>
          </w:p>
        </w:tc>
        <w:tc>
          <w:tcPr>
            <w:tcW w:w="1041" w:type="dxa"/>
            <w:tcBorders>
              <w:top w:val="nil"/>
              <w:left w:val="nil"/>
              <w:bottom w:val="single" w:sz="4" w:space="0" w:color="auto"/>
              <w:right w:val="single" w:sz="4" w:space="0" w:color="auto"/>
            </w:tcBorders>
            <w:shd w:val="clear" w:color="auto" w:fill="auto"/>
            <w:noWrap/>
            <w:vAlign w:val="center"/>
          </w:tcPr>
          <w:p w14:paraId="1969989E" w14:textId="77777777" w:rsidR="007C334A" w:rsidRPr="003B56D7" w:rsidRDefault="007C334A" w:rsidP="004C244A">
            <w:pPr>
              <w:jc w:val="center"/>
              <w:rPr>
                <w:sz w:val="22"/>
                <w:szCs w:val="22"/>
              </w:rPr>
            </w:pPr>
            <w:r w:rsidRPr="003B56D7">
              <w:rPr>
                <w:sz w:val="22"/>
                <w:szCs w:val="22"/>
              </w:rPr>
              <w:t>4779,6</w:t>
            </w:r>
          </w:p>
        </w:tc>
      </w:tr>
      <w:tr w:rsidR="007C334A" w:rsidRPr="003B56D7" w14:paraId="793D3113" w14:textId="77777777" w:rsidTr="004C244A">
        <w:trPr>
          <w:trHeight w:val="480"/>
        </w:trPr>
        <w:tc>
          <w:tcPr>
            <w:tcW w:w="704" w:type="dxa"/>
            <w:tcBorders>
              <w:top w:val="nil"/>
              <w:left w:val="single" w:sz="4" w:space="0" w:color="auto"/>
              <w:bottom w:val="single" w:sz="4" w:space="0" w:color="auto"/>
              <w:right w:val="single" w:sz="4" w:space="0" w:color="auto"/>
            </w:tcBorders>
            <w:shd w:val="clear" w:color="auto" w:fill="auto"/>
            <w:vAlign w:val="center"/>
          </w:tcPr>
          <w:p w14:paraId="2EF398FB" w14:textId="77777777" w:rsidR="007C334A" w:rsidRPr="003B56D7" w:rsidRDefault="007C334A" w:rsidP="004C244A">
            <w:pPr>
              <w:jc w:val="center"/>
              <w:rPr>
                <w:color w:val="000000"/>
                <w:sz w:val="22"/>
                <w:szCs w:val="22"/>
              </w:rPr>
            </w:pPr>
            <w:r w:rsidRPr="003B56D7">
              <w:rPr>
                <w:color w:val="000000"/>
                <w:sz w:val="22"/>
                <w:szCs w:val="22"/>
              </w:rPr>
              <w:t>4</w:t>
            </w:r>
          </w:p>
        </w:tc>
        <w:tc>
          <w:tcPr>
            <w:tcW w:w="1833" w:type="dxa"/>
            <w:tcBorders>
              <w:top w:val="nil"/>
              <w:left w:val="nil"/>
              <w:bottom w:val="single" w:sz="4" w:space="0" w:color="auto"/>
              <w:right w:val="single" w:sz="4" w:space="0" w:color="auto"/>
            </w:tcBorders>
            <w:shd w:val="clear" w:color="auto" w:fill="auto"/>
            <w:vAlign w:val="center"/>
          </w:tcPr>
          <w:p w14:paraId="52409300" w14:textId="78347181" w:rsidR="007C334A" w:rsidRPr="003B56D7" w:rsidRDefault="00746655" w:rsidP="004C244A">
            <w:pPr>
              <w:jc w:val="center"/>
              <w:rPr>
                <w:color w:val="000000"/>
                <w:sz w:val="22"/>
                <w:szCs w:val="22"/>
              </w:rPr>
            </w:pPr>
            <w:r>
              <w:rPr>
                <w:color w:val="000000"/>
                <w:sz w:val="22"/>
                <w:szCs w:val="22"/>
              </w:rPr>
              <w:t>п</w:t>
            </w:r>
            <w:r w:rsidR="007C334A" w:rsidRPr="003B56D7">
              <w:rPr>
                <w:color w:val="000000"/>
                <w:sz w:val="22"/>
                <w:szCs w:val="22"/>
              </w:rPr>
              <w:t>. Васильевский</w:t>
            </w:r>
          </w:p>
        </w:tc>
        <w:tc>
          <w:tcPr>
            <w:tcW w:w="1050" w:type="dxa"/>
            <w:tcBorders>
              <w:top w:val="nil"/>
              <w:left w:val="nil"/>
              <w:bottom w:val="single" w:sz="4" w:space="0" w:color="auto"/>
              <w:right w:val="single" w:sz="4" w:space="0" w:color="auto"/>
            </w:tcBorders>
            <w:shd w:val="clear" w:color="auto" w:fill="auto"/>
            <w:vAlign w:val="center"/>
          </w:tcPr>
          <w:p w14:paraId="1254523A" w14:textId="47DC0030" w:rsidR="007C334A" w:rsidRPr="00CE4D15" w:rsidRDefault="00CE4D15" w:rsidP="00CE4D15">
            <w:pPr>
              <w:jc w:val="center"/>
              <w:rPr>
                <w:sz w:val="22"/>
                <w:szCs w:val="22"/>
              </w:rPr>
            </w:pPr>
            <w:r w:rsidRPr="00CE4D15">
              <w:rPr>
                <w:sz w:val="22"/>
                <w:szCs w:val="22"/>
              </w:rPr>
              <w:t>35</w:t>
            </w:r>
          </w:p>
        </w:tc>
        <w:tc>
          <w:tcPr>
            <w:tcW w:w="1276" w:type="dxa"/>
            <w:tcBorders>
              <w:top w:val="nil"/>
              <w:left w:val="nil"/>
              <w:bottom w:val="single" w:sz="4" w:space="0" w:color="auto"/>
              <w:right w:val="single" w:sz="4" w:space="0" w:color="auto"/>
            </w:tcBorders>
            <w:shd w:val="clear" w:color="auto" w:fill="auto"/>
            <w:vAlign w:val="center"/>
          </w:tcPr>
          <w:p w14:paraId="47E32BC6" w14:textId="77777777" w:rsidR="007C334A" w:rsidRPr="003B56D7" w:rsidRDefault="007C334A" w:rsidP="004C244A">
            <w:pPr>
              <w:jc w:val="center"/>
              <w:rPr>
                <w:color w:val="000000"/>
                <w:sz w:val="22"/>
                <w:szCs w:val="22"/>
              </w:rPr>
            </w:pPr>
            <w:r w:rsidRPr="003B56D7">
              <w:rPr>
                <w:color w:val="000000"/>
                <w:sz w:val="22"/>
                <w:szCs w:val="22"/>
              </w:rPr>
              <w:t>3000</w:t>
            </w:r>
          </w:p>
        </w:tc>
        <w:tc>
          <w:tcPr>
            <w:tcW w:w="1313" w:type="dxa"/>
            <w:tcBorders>
              <w:top w:val="nil"/>
              <w:left w:val="nil"/>
              <w:bottom w:val="single" w:sz="4" w:space="0" w:color="auto"/>
              <w:right w:val="single" w:sz="4" w:space="0" w:color="auto"/>
            </w:tcBorders>
            <w:shd w:val="clear" w:color="auto" w:fill="auto"/>
            <w:noWrap/>
            <w:vAlign w:val="center"/>
          </w:tcPr>
          <w:p w14:paraId="71132750" w14:textId="77777777" w:rsidR="007C334A" w:rsidRPr="003B56D7" w:rsidRDefault="007C334A" w:rsidP="004C244A">
            <w:pPr>
              <w:jc w:val="center"/>
              <w:rPr>
                <w:sz w:val="22"/>
                <w:szCs w:val="22"/>
              </w:rPr>
            </w:pPr>
            <w:r w:rsidRPr="003B56D7">
              <w:rPr>
                <w:sz w:val="22"/>
                <w:szCs w:val="22"/>
              </w:rPr>
              <w:t>380,1</w:t>
            </w:r>
          </w:p>
        </w:tc>
        <w:tc>
          <w:tcPr>
            <w:tcW w:w="1389" w:type="dxa"/>
            <w:tcBorders>
              <w:top w:val="nil"/>
              <w:left w:val="nil"/>
              <w:bottom w:val="single" w:sz="4" w:space="0" w:color="auto"/>
              <w:right w:val="single" w:sz="4" w:space="0" w:color="auto"/>
            </w:tcBorders>
            <w:shd w:val="clear" w:color="auto" w:fill="auto"/>
            <w:noWrap/>
            <w:vAlign w:val="center"/>
          </w:tcPr>
          <w:p w14:paraId="06D826D8" w14:textId="77777777" w:rsidR="007C334A" w:rsidRPr="003B56D7" w:rsidRDefault="007C334A" w:rsidP="004C244A">
            <w:pPr>
              <w:jc w:val="center"/>
              <w:rPr>
                <w:sz w:val="22"/>
                <w:szCs w:val="22"/>
              </w:rPr>
            </w:pPr>
            <w:r w:rsidRPr="003B56D7">
              <w:rPr>
                <w:sz w:val="22"/>
                <w:szCs w:val="22"/>
              </w:rPr>
              <w:t>1004,4</w:t>
            </w:r>
          </w:p>
        </w:tc>
        <w:tc>
          <w:tcPr>
            <w:tcW w:w="1313" w:type="dxa"/>
            <w:tcBorders>
              <w:top w:val="nil"/>
              <w:left w:val="nil"/>
              <w:bottom w:val="single" w:sz="4" w:space="0" w:color="auto"/>
              <w:right w:val="single" w:sz="4" w:space="0" w:color="auto"/>
            </w:tcBorders>
            <w:shd w:val="clear" w:color="auto" w:fill="auto"/>
            <w:noWrap/>
            <w:vAlign w:val="center"/>
          </w:tcPr>
          <w:p w14:paraId="2D56ECD5" w14:textId="77777777" w:rsidR="007C334A" w:rsidRPr="003B56D7" w:rsidRDefault="007C334A" w:rsidP="004C244A">
            <w:pPr>
              <w:jc w:val="center"/>
              <w:rPr>
                <w:sz w:val="22"/>
                <w:szCs w:val="22"/>
              </w:rPr>
            </w:pPr>
            <w:r w:rsidRPr="003B56D7">
              <w:rPr>
                <w:sz w:val="22"/>
                <w:szCs w:val="22"/>
              </w:rPr>
              <w:t>180,84</w:t>
            </w:r>
          </w:p>
        </w:tc>
        <w:tc>
          <w:tcPr>
            <w:tcW w:w="1041" w:type="dxa"/>
            <w:tcBorders>
              <w:top w:val="nil"/>
              <w:left w:val="nil"/>
              <w:bottom w:val="single" w:sz="4" w:space="0" w:color="auto"/>
              <w:right w:val="single" w:sz="4" w:space="0" w:color="auto"/>
            </w:tcBorders>
            <w:shd w:val="clear" w:color="auto" w:fill="auto"/>
            <w:noWrap/>
            <w:vAlign w:val="center"/>
          </w:tcPr>
          <w:p w14:paraId="7AC88257" w14:textId="77777777" w:rsidR="007C334A" w:rsidRPr="003B56D7" w:rsidRDefault="007C334A" w:rsidP="004C244A">
            <w:pPr>
              <w:jc w:val="center"/>
              <w:rPr>
                <w:sz w:val="22"/>
                <w:szCs w:val="22"/>
              </w:rPr>
            </w:pPr>
            <w:r w:rsidRPr="003B56D7">
              <w:rPr>
                <w:sz w:val="22"/>
                <w:szCs w:val="22"/>
              </w:rPr>
              <w:t>1565,4</w:t>
            </w:r>
          </w:p>
        </w:tc>
      </w:tr>
      <w:tr w:rsidR="007C334A" w:rsidRPr="003B56D7" w14:paraId="7C373C9D" w14:textId="77777777" w:rsidTr="004C244A">
        <w:trPr>
          <w:trHeight w:val="25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B908E47" w14:textId="77777777" w:rsidR="007C334A" w:rsidRPr="003B56D7" w:rsidRDefault="007C334A" w:rsidP="004C244A">
            <w:pPr>
              <w:jc w:val="center"/>
              <w:rPr>
                <w:color w:val="000000"/>
                <w:sz w:val="22"/>
                <w:szCs w:val="22"/>
              </w:rPr>
            </w:pPr>
          </w:p>
        </w:tc>
        <w:tc>
          <w:tcPr>
            <w:tcW w:w="1833" w:type="dxa"/>
            <w:tcBorders>
              <w:top w:val="nil"/>
              <w:left w:val="nil"/>
              <w:bottom w:val="single" w:sz="4" w:space="0" w:color="auto"/>
              <w:right w:val="single" w:sz="4" w:space="0" w:color="auto"/>
            </w:tcBorders>
            <w:shd w:val="clear" w:color="auto" w:fill="auto"/>
            <w:vAlign w:val="center"/>
            <w:hideMark/>
          </w:tcPr>
          <w:p w14:paraId="33AF14AF" w14:textId="77777777" w:rsidR="007C334A" w:rsidRPr="003B56D7" w:rsidRDefault="007C334A" w:rsidP="004C244A">
            <w:pPr>
              <w:jc w:val="center"/>
              <w:rPr>
                <w:color w:val="000000"/>
                <w:sz w:val="22"/>
                <w:szCs w:val="22"/>
              </w:rPr>
            </w:pPr>
            <w:r w:rsidRPr="003B56D7">
              <w:rPr>
                <w:color w:val="000000"/>
                <w:sz w:val="22"/>
                <w:szCs w:val="22"/>
              </w:rPr>
              <w:t>Итого</w:t>
            </w:r>
          </w:p>
        </w:tc>
        <w:tc>
          <w:tcPr>
            <w:tcW w:w="1050" w:type="dxa"/>
            <w:tcBorders>
              <w:top w:val="nil"/>
              <w:left w:val="nil"/>
              <w:bottom w:val="single" w:sz="4" w:space="0" w:color="auto"/>
              <w:right w:val="single" w:sz="4" w:space="0" w:color="auto"/>
            </w:tcBorders>
            <w:shd w:val="clear" w:color="auto" w:fill="auto"/>
            <w:vAlign w:val="center"/>
          </w:tcPr>
          <w:p w14:paraId="5EB93DB6" w14:textId="0E23A491" w:rsidR="007C334A" w:rsidRPr="003B56D7" w:rsidRDefault="007C334A" w:rsidP="00CE4D15">
            <w:pPr>
              <w:jc w:val="center"/>
              <w:rPr>
                <w:color w:val="000000"/>
                <w:sz w:val="22"/>
                <w:szCs w:val="22"/>
              </w:rPr>
            </w:pPr>
            <w:r w:rsidRPr="003B56D7">
              <w:rPr>
                <w:color w:val="000000"/>
                <w:sz w:val="22"/>
                <w:szCs w:val="22"/>
              </w:rPr>
              <w:t>5</w:t>
            </w:r>
            <w:r w:rsidR="00CE4D15">
              <w:rPr>
                <w:color w:val="000000"/>
                <w:sz w:val="22"/>
                <w:szCs w:val="22"/>
              </w:rPr>
              <w:t>75</w:t>
            </w:r>
          </w:p>
        </w:tc>
        <w:tc>
          <w:tcPr>
            <w:tcW w:w="1276" w:type="dxa"/>
            <w:tcBorders>
              <w:top w:val="nil"/>
              <w:left w:val="nil"/>
              <w:bottom w:val="single" w:sz="4" w:space="0" w:color="auto"/>
              <w:right w:val="single" w:sz="4" w:space="0" w:color="auto"/>
            </w:tcBorders>
            <w:shd w:val="clear" w:color="auto" w:fill="auto"/>
            <w:noWrap/>
            <w:vAlign w:val="center"/>
          </w:tcPr>
          <w:p w14:paraId="03815B8B" w14:textId="77777777" w:rsidR="007C334A" w:rsidRPr="003B56D7" w:rsidRDefault="007C334A" w:rsidP="004C244A">
            <w:pPr>
              <w:jc w:val="center"/>
              <w:rPr>
                <w:sz w:val="22"/>
                <w:szCs w:val="22"/>
              </w:rPr>
            </w:pPr>
          </w:p>
        </w:tc>
        <w:tc>
          <w:tcPr>
            <w:tcW w:w="1313" w:type="dxa"/>
            <w:tcBorders>
              <w:top w:val="nil"/>
              <w:left w:val="nil"/>
              <w:bottom w:val="single" w:sz="4" w:space="0" w:color="auto"/>
              <w:right w:val="single" w:sz="4" w:space="0" w:color="auto"/>
            </w:tcBorders>
            <w:shd w:val="clear" w:color="auto" w:fill="auto"/>
            <w:noWrap/>
            <w:vAlign w:val="center"/>
          </w:tcPr>
          <w:p w14:paraId="14A1909B" w14:textId="77777777" w:rsidR="007C334A" w:rsidRPr="003B56D7" w:rsidRDefault="007C334A" w:rsidP="004C244A">
            <w:pPr>
              <w:jc w:val="center"/>
              <w:rPr>
                <w:color w:val="000000"/>
                <w:sz w:val="22"/>
                <w:szCs w:val="22"/>
              </w:rPr>
            </w:pPr>
            <w:r w:rsidRPr="003B56D7">
              <w:rPr>
                <w:color w:val="000000"/>
                <w:sz w:val="22"/>
                <w:szCs w:val="22"/>
              </w:rPr>
              <w:t>1729,15</w:t>
            </w:r>
          </w:p>
        </w:tc>
        <w:tc>
          <w:tcPr>
            <w:tcW w:w="1389" w:type="dxa"/>
            <w:tcBorders>
              <w:top w:val="nil"/>
              <w:left w:val="nil"/>
              <w:bottom w:val="single" w:sz="4" w:space="0" w:color="auto"/>
              <w:right w:val="single" w:sz="4" w:space="0" w:color="auto"/>
            </w:tcBorders>
            <w:shd w:val="clear" w:color="auto" w:fill="auto"/>
            <w:noWrap/>
            <w:vAlign w:val="center"/>
          </w:tcPr>
          <w:p w14:paraId="15354B20" w14:textId="77777777" w:rsidR="007C334A" w:rsidRPr="003B56D7" w:rsidRDefault="007C334A" w:rsidP="004C244A">
            <w:pPr>
              <w:jc w:val="center"/>
              <w:rPr>
                <w:color w:val="000000"/>
                <w:sz w:val="22"/>
                <w:szCs w:val="22"/>
              </w:rPr>
            </w:pPr>
            <w:r w:rsidRPr="003B56D7">
              <w:rPr>
                <w:color w:val="000000"/>
                <w:sz w:val="22"/>
                <w:szCs w:val="22"/>
              </w:rPr>
              <w:t>14443,20</w:t>
            </w:r>
          </w:p>
        </w:tc>
        <w:tc>
          <w:tcPr>
            <w:tcW w:w="1313" w:type="dxa"/>
            <w:tcBorders>
              <w:top w:val="nil"/>
              <w:left w:val="nil"/>
              <w:bottom w:val="single" w:sz="4" w:space="0" w:color="auto"/>
              <w:right w:val="single" w:sz="4" w:space="0" w:color="auto"/>
            </w:tcBorders>
            <w:shd w:val="clear" w:color="auto" w:fill="auto"/>
            <w:noWrap/>
            <w:vAlign w:val="center"/>
          </w:tcPr>
          <w:p w14:paraId="388FC2AC" w14:textId="77777777" w:rsidR="007C334A" w:rsidRPr="003B56D7" w:rsidRDefault="007C334A" w:rsidP="004C244A">
            <w:pPr>
              <w:jc w:val="center"/>
              <w:rPr>
                <w:color w:val="000000"/>
                <w:sz w:val="22"/>
                <w:szCs w:val="22"/>
              </w:rPr>
            </w:pPr>
            <w:r w:rsidRPr="003B56D7">
              <w:rPr>
                <w:color w:val="000000"/>
                <w:sz w:val="22"/>
                <w:szCs w:val="22"/>
              </w:rPr>
              <w:t>4249,74</w:t>
            </w:r>
          </w:p>
        </w:tc>
        <w:tc>
          <w:tcPr>
            <w:tcW w:w="1041" w:type="dxa"/>
            <w:tcBorders>
              <w:top w:val="nil"/>
              <w:left w:val="nil"/>
              <w:bottom w:val="single" w:sz="4" w:space="0" w:color="auto"/>
              <w:right w:val="single" w:sz="4" w:space="0" w:color="auto"/>
            </w:tcBorders>
            <w:shd w:val="clear" w:color="auto" w:fill="auto"/>
            <w:noWrap/>
            <w:vAlign w:val="center"/>
          </w:tcPr>
          <w:p w14:paraId="7E2C153A" w14:textId="77777777" w:rsidR="007C334A" w:rsidRPr="003B56D7" w:rsidRDefault="007C334A" w:rsidP="004C244A">
            <w:pPr>
              <w:jc w:val="center"/>
              <w:rPr>
                <w:color w:val="000000"/>
                <w:sz w:val="22"/>
                <w:szCs w:val="22"/>
              </w:rPr>
            </w:pPr>
            <w:r w:rsidRPr="003B56D7">
              <w:rPr>
                <w:color w:val="000000"/>
                <w:sz w:val="22"/>
                <w:szCs w:val="22"/>
              </w:rPr>
              <w:t>20422,09</w:t>
            </w:r>
          </w:p>
        </w:tc>
      </w:tr>
    </w:tbl>
    <w:p w14:paraId="6E1D5EA0" w14:textId="77777777" w:rsidR="007C334A" w:rsidRDefault="007C334A" w:rsidP="007C334A">
      <w:pPr>
        <w:pStyle w:val="aff1"/>
        <w:ind w:firstLine="709"/>
      </w:pPr>
    </w:p>
    <w:p w14:paraId="77C4093F" w14:textId="77777777" w:rsidR="007C334A" w:rsidRPr="00F10578" w:rsidRDefault="007C334A" w:rsidP="004C244A">
      <w:pPr>
        <w:pStyle w:val="aff1"/>
        <w:ind w:left="0"/>
        <w:rPr>
          <w:sz w:val="24"/>
          <w:szCs w:val="24"/>
        </w:rPr>
      </w:pPr>
      <w:r w:rsidRPr="00F10578">
        <w:rPr>
          <w:sz w:val="24"/>
          <w:szCs w:val="24"/>
        </w:rPr>
        <w:t xml:space="preserve">Водоснабжение населённых пунктов сельсовета в основном осуществляется из артезианских скважин,  а также колодцев на дренированных поверхностных и грунтовых водах. Подача воды производится электрическими насосами производительностью 6.5-10м3/час с накоплением в башнях </w:t>
      </w:r>
      <w:proofErr w:type="spellStart"/>
      <w:r w:rsidRPr="00F10578">
        <w:rPr>
          <w:sz w:val="24"/>
          <w:szCs w:val="24"/>
        </w:rPr>
        <w:t>Рожновского</w:t>
      </w:r>
      <w:proofErr w:type="spellEnd"/>
      <w:r w:rsidRPr="00F10578">
        <w:rPr>
          <w:sz w:val="24"/>
          <w:szCs w:val="24"/>
        </w:rPr>
        <w:t xml:space="preserve"> и передачей потребителям по магистральным сетям в т.ч. и на водоразборные колонки.</w:t>
      </w:r>
    </w:p>
    <w:p w14:paraId="36A3B018" w14:textId="77777777" w:rsidR="007C334A" w:rsidRPr="00F10578" w:rsidRDefault="007C334A" w:rsidP="00CE4D15">
      <w:pPr>
        <w:pStyle w:val="aff1"/>
        <w:ind w:firstLine="709"/>
        <w:jc w:val="both"/>
        <w:rPr>
          <w:sz w:val="24"/>
          <w:szCs w:val="24"/>
        </w:rPr>
      </w:pPr>
      <w:r w:rsidRPr="00F10578">
        <w:rPr>
          <w:sz w:val="24"/>
          <w:szCs w:val="24"/>
        </w:rPr>
        <w:t>Система ХПВ объединена с противопожарной, тупиковая  в основном диаметр магистральных сетей 50 -108мм, давление 1-3.5кг/см</w:t>
      </w:r>
      <w:r w:rsidRPr="00F10578">
        <w:rPr>
          <w:sz w:val="24"/>
          <w:szCs w:val="24"/>
          <w:vertAlign w:val="superscript"/>
        </w:rPr>
        <w:t xml:space="preserve">2 </w:t>
      </w:r>
      <w:r w:rsidRPr="00F10578">
        <w:rPr>
          <w:sz w:val="24"/>
          <w:szCs w:val="24"/>
        </w:rPr>
        <w:t>, производительность 3,0-10м</w:t>
      </w:r>
      <w:r w:rsidRPr="00F10578">
        <w:rPr>
          <w:sz w:val="24"/>
          <w:szCs w:val="24"/>
          <w:vertAlign w:val="superscript"/>
        </w:rPr>
        <w:t xml:space="preserve">3 </w:t>
      </w:r>
      <w:r w:rsidRPr="00F10578">
        <w:rPr>
          <w:sz w:val="24"/>
          <w:szCs w:val="24"/>
        </w:rPr>
        <w:t>/час.</w:t>
      </w:r>
    </w:p>
    <w:p w14:paraId="40A76C73" w14:textId="77777777" w:rsidR="007C334A" w:rsidRDefault="007C334A" w:rsidP="007C334A">
      <w:pPr>
        <w:pStyle w:val="aff1"/>
        <w:ind w:firstLine="709"/>
      </w:pP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3685"/>
        <w:gridCol w:w="993"/>
        <w:gridCol w:w="2949"/>
        <w:gridCol w:w="1414"/>
      </w:tblGrid>
      <w:tr w:rsidR="007C334A" w:rsidRPr="00DD0212" w14:paraId="5D041BB8" w14:textId="77777777" w:rsidTr="00396D7B">
        <w:trPr>
          <w:trHeight w:val="780"/>
          <w:jc w:val="center"/>
        </w:trPr>
        <w:tc>
          <w:tcPr>
            <w:tcW w:w="9863" w:type="dxa"/>
            <w:gridSpan w:val="5"/>
            <w:shd w:val="clear" w:color="auto" w:fill="auto"/>
            <w:vAlign w:val="center"/>
            <w:hideMark/>
          </w:tcPr>
          <w:p w14:paraId="71F8488C" w14:textId="5DE1E9DA" w:rsidR="007C334A" w:rsidRPr="00DD0212" w:rsidRDefault="007C334A" w:rsidP="00396D7B">
            <w:pPr>
              <w:rPr>
                <w:b/>
                <w:bCs/>
                <w:color w:val="000000"/>
              </w:rPr>
            </w:pPr>
            <w:r w:rsidRPr="00DD0212">
              <w:rPr>
                <w:b/>
                <w:bCs/>
                <w:color w:val="000000"/>
              </w:rPr>
              <w:t>Таблица</w:t>
            </w:r>
            <w:r w:rsidR="000C1480">
              <w:rPr>
                <w:b/>
                <w:bCs/>
                <w:color w:val="000000"/>
              </w:rPr>
              <w:t>3.6</w:t>
            </w:r>
            <w:r>
              <w:rPr>
                <w:b/>
                <w:bCs/>
                <w:color w:val="000000"/>
              </w:rPr>
              <w:t xml:space="preserve">. </w:t>
            </w:r>
            <w:r w:rsidRPr="00DD0212">
              <w:rPr>
                <w:b/>
                <w:bCs/>
                <w:color w:val="000000"/>
              </w:rPr>
              <w:t>Сведения о населении муниципального образования</w:t>
            </w:r>
            <w:r>
              <w:rPr>
                <w:b/>
                <w:bCs/>
                <w:color w:val="000000"/>
              </w:rPr>
              <w:t>, имеющих и не имеющих централизованного водоснабжения</w:t>
            </w:r>
          </w:p>
        </w:tc>
      </w:tr>
      <w:tr w:rsidR="007C334A" w:rsidRPr="00364F4E" w14:paraId="5EB4A6CB" w14:textId="77777777" w:rsidTr="00396D7B">
        <w:trPr>
          <w:trHeight w:val="307"/>
          <w:jc w:val="center"/>
        </w:trPr>
        <w:tc>
          <w:tcPr>
            <w:tcW w:w="822" w:type="dxa"/>
            <w:shd w:val="clear" w:color="auto" w:fill="auto"/>
            <w:vAlign w:val="center"/>
            <w:hideMark/>
          </w:tcPr>
          <w:p w14:paraId="01A83B3D" w14:textId="77777777" w:rsidR="007C334A" w:rsidRPr="00364F4E" w:rsidRDefault="007C334A" w:rsidP="00396D7B">
            <w:pPr>
              <w:jc w:val="center"/>
              <w:rPr>
                <w:color w:val="000000"/>
                <w:sz w:val="22"/>
                <w:szCs w:val="22"/>
              </w:rPr>
            </w:pPr>
            <w:r w:rsidRPr="00364F4E">
              <w:rPr>
                <w:color w:val="000000"/>
                <w:sz w:val="22"/>
                <w:szCs w:val="22"/>
              </w:rPr>
              <w:t>№ п/п</w:t>
            </w:r>
          </w:p>
        </w:tc>
        <w:tc>
          <w:tcPr>
            <w:tcW w:w="3685" w:type="dxa"/>
            <w:shd w:val="clear" w:color="auto" w:fill="auto"/>
            <w:vAlign w:val="center"/>
            <w:hideMark/>
          </w:tcPr>
          <w:p w14:paraId="2DF53B06" w14:textId="77777777" w:rsidR="007C334A" w:rsidRPr="00364F4E" w:rsidRDefault="007C334A" w:rsidP="00396D7B">
            <w:pPr>
              <w:jc w:val="center"/>
              <w:rPr>
                <w:color w:val="000000"/>
                <w:sz w:val="22"/>
                <w:szCs w:val="22"/>
              </w:rPr>
            </w:pPr>
            <w:r w:rsidRPr="00364F4E">
              <w:rPr>
                <w:color w:val="000000"/>
                <w:sz w:val="22"/>
                <w:szCs w:val="22"/>
              </w:rPr>
              <w:t>Наименование населенных пунктов</w:t>
            </w:r>
          </w:p>
        </w:tc>
        <w:tc>
          <w:tcPr>
            <w:tcW w:w="993" w:type="dxa"/>
            <w:shd w:val="clear" w:color="auto" w:fill="auto"/>
            <w:vAlign w:val="center"/>
            <w:hideMark/>
          </w:tcPr>
          <w:p w14:paraId="33E620EF" w14:textId="77777777" w:rsidR="007C334A" w:rsidRPr="00364F4E" w:rsidRDefault="007C334A" w:rsidP="00396D7B">
            <w:pPr>
              <w:jc w:val="center"/>
              <w:rPr>
                <w:color w:val="000000"/>
                <w:sz w:val="22"/>
                <w:szCs w:val="22"/>
              </w:rPr>
            </w:pPr>
            <w:r w:rsidRPr="00364F4E">
              <w:rPr>
                <w:color w:val="000000"/>
                <w:sz w:val="22"/>
                <w:szCs w:val="22"/>
              </w:rPr>
              <w:t>Число дворов</w:t>
            </w:r>
          </w:p>
        </w:tc>
        <w:tc>
          <w:tcPr>
            <w:tcW w:w="2949" w:type="dxa"/>
            <w:shd w:val="clear" w:color="auto" w:fill="auto"/>
            <w:vAlign w:val="center"/>
            <w:hideMark/>
          </w:tcPr>
          <w:p w14:paraId="1E8A484E" w14:textId="77777777" w:rsidR="007C334A" w:rsidRPr="00364F4E" w:rsidRDefault="007C334A" w:rsidP="00396D7B">
            <w:pPr>
              <w:jc w:val="center"/>
              <w:rPr>
                <w:color w:val="000000"/>
                <w:sz w:val="22"/>
                <w:szCs w:val="22"/>
              </w:rPr>
            </w:pPr>
            <w:r w:rsidRPr="00364F4E">
              <w:rPr>
                <w:color w:val="000000"/>
                <w:sz w:val="22"/>
                <w:szCs w:val="22"/>
              </w:rPr>
              <w:t>Общее число зарегистрированных  жителей, чел.</w:t>
            </w:r>
          </w:p>
        </w:tc>
        <w:tc>
          <w:tcPr>
            <w:tcW w:w="1414" w:type="dxa"/>
            <w:shd w:val="clear" w:color="auto" w:fill="auto"/>
            <w:vAlign w:val="center"/>
            <w:hideMark/>
          </w:tcPr>
          <w:p w14:paraId="3A04A181" w14:textId="77777777" w:rsidR="007C334A" w:rsidRPr="00364F4E" w:rsidRDefault="007C334A" w:rsidP="00396D7B">
            <w:pPr>
              <w:jc w:val="center"/>
              <w:rPr>
                <w:color w:val="000000"/>
                <w:sz w:val="22"/>
                <w:szCs w:val="22"/>
              </w:rPr>
            </w:pPr>
            <w:r w:rsidRPr="00364F4E">
              <w:rPr>
                <w:color w:val="000000"/>
                <w:sz w:val="22"/>
                <w:szCs w:val="22"/>
              </w:rPr>
              <w:t>Наличие водопровода</w:t>
            </w:r>
          </w:p>
        </w:tc>
      </w:tr>
      <w:tr w:rsidR="0077782A" w:rsidRPr="00DD0212" w14:paraId="397EA120" w14:textId="77777777" w:rsidTr="00396D7B">
        <w:trPr>
          <w:trHeight w:val="315"/>
          <w:jc w:val="center"/>
        </w:trPr>
        <w:tc>
          <w:tcPr>
            <w:tcW w:w="822" w:type="dxa"/>
            <w:shd w:val="clear" w:color="auto" w:fill="auto"/>
            <w:vAlign w:val="center"/>
            <w:hideMark/>
          </w:tcPr>
          <w:p w14:paraId="536FA27F" w14:textId="77777777" w:rsidR="0077782A" w:rsidRDefault="0077782A" w:rsidP="0077782A">
            <w:pPr>
              <w:jc w:val="center"/>
              <w:rPr>
                <w:color w:val="000000"/>
              </w:rPr>
            </w:pPr>
            <w:r>
              <w:rPr>
                <w:color w:val="000000"/>
              </w:rPr>
              <w:t>1</w:t>
            </w:r>
          </w:p>
        </w:tc>
        <w:tc>
          <w:tcPr>
            <w:tcW w:w="3685" w:type="dxa"/>
            <w:shd w:val="clear" w:color="auto" w:fill="auto"/>
            <w:vAlign w:val="center"/>
          </w:tcPr>
          <w:p w14:paraId="7CB9B96D" w14:textId="77777777" w:rsidR="0077782A" w:rsidRDefault="0077782A" w:rsidP="0077782A">
            <w:pPr>
              <w:rPr>
                <w:color w:val="000000"/>
                <w:sz w:val="20"/>
              </w:rPr>
            </w:pPr>
            <w:r>
              <w:rPr>
                <w:color w:val="000000"/>
                <w:sz w:val="20"/>
              </w:rPr>
              <w:t>с. Олым</w:t>
            </w:r>
          </w:p>
        </w:tc>
        <w:tc>
          <w:tcPr>
            <w:tcW w:w="993" w:type="dxa"/>
            <w:shd w:val="clear" w:color="auto" w:fill="auto"/>
            <w:vAlign w:val="center"/>
          </w:tcPr>
          <w:p w14:paraId="7C0B7BE3" w14:textId="77777777" w:rsidR="0077782A" w:rsidRDefault="0077782A" w:rsidP="0077782A">
            <w:pPr>
              <w:jc w:val="center"/>
              <w:rPr>
                <w:color w:val="000000"/>
                <w:sz w:val="22"/>
                <w:szCs w:val="22"/>
              </w:rPr>
            </w:pPr>
            <w:r>
              <w:rPr>
                <w:color w:val="000000"/>
                <w:sz w:val="20"/>
              </w:rPr>
              <w:t>128</w:t>
            </w:r>
          </w:p>
        </w:tc>
        <w:tc>
          <w:tcPr>
            <w:tcW w:w="2949" w:type="dxa"/>
            <w:shd w:val="clear" w:color="auto" w:fill="auto"/>
            <w:vAlign w:val="center"/>
          </w:tcPr>
          <w:p w14:paraId="5F9CA5E1" w14:textId="7A2F21B9" w:rsidR="0077782A" w:rsidRDefault="0077782A" w:rsidP="0077782A">
            <w:pPr>
              <w:jc w:val="center"/>
              <w:rPr>
                <w:color w:val="000000"/>
                <w:sz w:val="22"/>
                <w:szCs w:val="22"/>
              </w:rPr>
            </w:pPr>
            <w:r>
              <w:rPr>
                <w:color w:val="000000"/>
                <w:sz w:val="20"/>
              </w:rPr>
              <w:t>291</w:t>
            </w:r>
          </w:p>
        </w:tc>
        <w:tc>
          <w:tcPr>
            <w:tcW w:w="1414" w:type="dxa"/>
            <w:shd w:val="clear" w:color="auto" w:fill="auto"/>
            <w:noWrap/>
          </w:tcPr>
          <w:p w14:paraId="179490AB" w14:textId="77777777" w:rsidR="0077782A" w:rsidRPr="00D037C5" w:rsidRDefault="0077782A" w:rsidP="0077782A">
            <w:pPr>
              <w:jc w:val="center"/>
              <w:rPr>
                <w:color w:val="000000"/>
                <w:sz w:val="22"/>
                <w:szCs w:val="22"/>
              </w:rPr>
            </w:pPr>
            <w:r>
              <w:rPr>
                <w:color w:val="000000"/>
                <w:sz w:val="22"/>
                <w:szCs w:val="22"/>
              </w:rPr>
              <w:t>да</w:t>
            </w:r>
          </w:p>
        </w:tc>
      </w:tr>
      <w:tr w:rsidR="0077782A" w:rsidRPr="00DD0212" w14:paraId="3AF34CD5" w14:textId="77777777" w:rsidTr="00396D7B">
        <w:trPr>
          <w:trHeight w:val="315"/>
          <w:jc w:val="center"/>
        </w:trPr>
        <w:tc>
          <w:tcPr>
            <w:tcW w:w="822" w:type="dxa"/>
            <w:shd w:val="clear" w:color="auto" w:fill="auto"/>
            <w:vAlign w:val="center"/>
            <w:hideMark/>
          </w:tcPr>
          <w:p w14:paraId="49F81A85" w14:textId="77777777" w:rsidR="0077782A" w:rsidRDefault="0077782A" w:rsidP="0077782A">
            <w:pPr>
              <w:jc w:val="center"/>
              <w:rPr>
                <w:color w:val="000000"/>
              </w:rPr>
            </w:pPr>
            <w:r>
              <w:rPr>
                <w:color w:val="000000"/>
              </w:rPr>
              <w:t>2</w:t>
            </w:r>
          </w:p>
        </w:tc>
        <w:tc>
          <w:tcPr>
            <w:tcW w:w="3685" w:type="dxa"/>
            <w:shd w:val="clear" w:color="auto" w:fill="auto"/>
            <w:vAlign w:val="center"/>
          </w:tcPr>
          <w:p w14:paraId="4E1E4E9C" w14:textId="77777777" w:rsidR="0077782A" w:rsidRDefault="0077782A" w:rsidP="0077782A">
            <w:pPr>
              <w:rPr>
                <w:color w:val="000000"/>
                <w:sz w:val="20"/>
              </w:rPr>
            </w:pPr>
            <w:r>
              <w:rPr>
                <w:color w:val="000000"/>
                <w:sz w:val="20"/>
              </w:rPr>
              <w:t>с. Николаевка</w:t>
            </w:r>
          </w:p>
        </w:tc>
        <w:tc>
          <w:tcPr>
            <w:tcW w:w="993" w:type="dxa"/>
            <w:shd w:val="clear" w:color="auto" w:fill="auto"/>
            <w:vAlign w:val="center"/>
          </w:tcPr>
          <w:p w14:paraId="7BBA9EE5" w14:textId="77777777" w:rsidR="0077782A" w:rsidRDefault="0077782A" w:rsidP="0077782A">
            <w:pPr>
              <w:jc w:val="center"/>
              <w:rPr>
                <w:color w:val="000000"/>
                <w:sz w:val="22"/>
                <w:szCs w:val="22"/>
              </w:rPr>
            </w:pPr>
            <w:r>
              <w:rPr>
                <w:color w:val="000000"/>
                <w:sz w:val="20"/>
              </w:rPr>
              <w:t>10</w:t>
            </w:r>
          </w:p>
        </w:tc>
        <w:tc>
          <w:tcPr>
            <w:tcW w:w="2949" w:type="dxa"/>
            <w:shd w:val="clear" w:color="auto" w:fill="auto"/>
            <w:vAlign w:val="center"/>
          </w:tcPr>
          <w:p w14:paraId="416EAA6E" w14:textId="5F371AD2" w:rsidR="0077782A" w:rsidRDefault="0077782A" w:rsidP="0077782A">
            <w:pPr>
              <w:jc w:val="center"/>
              <w:rPr>
                <w:color w:val="000000"/>
                <w:sz w:val="22"/>
                <w:szCs w:val="22"/>
              </w:rPr>
            </w:pPr>
            <w:r>
              <w:rPr>
                <w:color w:val="000000"/>
                <w:sz w:val="20"/>
              </w:rPr>
              <w:t>13</w:t>
            </w:r>
          </w:p>
        </w:tc>
        <w:tc>
          <w:tcPr>
            <w:tcW w:w="1414" w:type="dxa"/>
            <w:shd w:val="clear" w:color="auto" w:fill="auto"/>
            <w:noWrap/>
          </w:tcPr>
          <w:p w14:paraId="4D8D25E3" w14:textId="77777777" w:rsidR="0077782A" w:rsidRPr="00D037C5" w:rsidRDefault="0077782A" w:rsidP="0077782A">
            <w:pPr>
              <w:jc w:val="center"/>
              <w:rPr>
                <w:color w:val="000000"/>
                <w:sz w:val="22"/>
                <w:szCs w:val="22"/>
              </w:rPr>
            </w:pPr>
            <w:r>
              <w:rPr>
                <w:color w:val="000000"/>
                <w:sz w:val="22"/>
                <w:szCs w:val="22"/>
              </w:rPr>
              <w:t>да</w:t>
            </w:r>
          </w:p>
        </w:tc>
      </w:tr>
      <w:tr w:rsidR="0077782A" w:rsidRPr="00DD0212" w14:paraId="1BDE61C5" w14:textId="77777777" w:rsidTr="00396D7B">
        <w:trPr>
          <w:trHeight w:val="315"/>
          <w:jc w:val="center"/>
        </w:trPr>
        <w:tc>
          <w:tcPr>
            <w:tcW w:w="822" w:type="dxa"/>
            <w:shd w:val="clear" w:color="auto" w:fill="auto"/>
            <w:vAlign w:val="center"/>
          </w:tcPr>
          <w:p w14:paraId="22D75947" w14:textId="77777777" w:rsidR="0077782A" w:rsidRDefault="0077782A" w:rsidP="0077782A">
            <w:pPr>
              <w:jc w:val="center"/>
              <w:rPr>
                <w:color w:val="000000"/>
              </w:rPr>
            </w:pPr>
            <w:r>
              <w:rPr>
                <w:color w:val="000000"/>
              </w:rPr>
              <w:t>3</w:t>
            </w:r>
          </w:p>
        </w:tc>
        <w:tc>
          <w:tcPr>
            <w:tcW w:w="3685" w:type="dxa"/>
            <w:shd w:val="clear" w:color="auto" w:fill="auto"/>
            <w:vAlign w:val="center"/>
          </w:tcPr>
          <w:p w14:paraId="3A88C0BA" w14:textId="77777777" w:rsidR="0077782A" w:rsidRDefault="0077782A" w:rsidP="0077782A">
            <w:pPr>
              <w:rPr>
                <w:color w:val="000000"/>
                <w:sz w:val="20"/>
              </w:rPr>
            </w:pPr>
            <w:r>
              <w:rPr>
                <w:color w:val="000000"/>
                <w:sz w:val="20"/>
              </w:rPr>
              <w:t>д. Петровка</w:t>
            </w:r>
          </w:p>
        </w:tc>
        <w:tc>
          <w:tcPr>
            <w:tcW w:w="993" w:type="dxa"/>
            <w:shd w:val="clear" w:color="auto" w:fill="auto"/>
            <w:vAlign w:val="center"/>
          </w:tcPr>
          <w:p w14:paraId="2B56616F" w14:textId="77777777" w:rsidR="0077782A" w:rsidRDefault="0077782A" w:rsidP="0077782A">
            <w:pPr>
              <w:jc w:val="center"/>
              <w:rPr>
                <w:color w:val="000000"/>
                <w:sz w:val="22"/>
                <w:szCs w:val="22"/>
              </w:rPr>
            </w:pPr>
            <w:r>
              <w:rPr>
                <w:color w:val="000000"/>
                <w:sz w:val="20"/>
              </w:rPr>
              <w:t>17</w:t>
            </w:r>
          </w:p>
        </w:tc>
        <w:tc>
          <w:tcPr>
            <w:tcW w:w="2949" w:type="dxa"/>
            <w:shd w:val="clear" w:color="auto" w:fill="auto"/>
            <w:vAlign w:val="center"/>
          </w:tcPr>
          <w:p w14:paraId="2BE4AC34" w14:textId="64C1782D" w:rsidR="0077782A" w:rsidRDefault="0077782A" w:rsidP="0077782A">
            <w:pPr>
              <w:jc w:val="center"/>
              <w:rPr>
                <w:color w:val="000000"/>
                <w:sz w:val="22"/>
                <w:szCs w:val="22"/>
              </w:rPr>
            </w:pPr>
            <w:r>
              <w:rPr>
                <w:color w:val="000000"/>
                <w:sz w:val="20"/>
              </w:rPr>
              <w:t>27</w:t>
            </w:r>
          </w:p>
        </w:tc>
        <w:tc>
          <w:tcPr>
            <w:tcW w:w="1414" w:type="dxa"/>
            <w:shd w:val="clear" w:color="auto" w:fill="auto"/>
            <w:noWrap/>
            <w:vAlign w:val="bottom"/>
          </w:tcPr>
          <w:p w14:paraId="7EAF084D" w14:textId="77777777" w:rsidR="0077782A" w:rsidRPr="00DD0212" w:rsidRDefault="0077782A" w:rsidP="0077782A">
            <w:pPr>
              <w:jc w:val="center"/>
              <w:rPr>
                <w:color w:val="000000"/>
                <w:sz w:val="22"/>
                <w:szCs w:val="22"/>
              </w:rPr>
            </w:pPr>
            <w:r>
              <w:rPr>
                <w:color w:val="000000"/>
                <w:sz w:val="22"/>
                <w:szCs w:val="22"/>
              </w:rPr>
              <w:t>да</w:t>
            </w:r>
          </w:p>
        </w:tc>
      </w:tr>
      <w:tr w:rsidR="0077782A" w:rsidRPr="00DD0212" w14:paraId="03F15CD1" w14:textId="77777777" w:rsidTr="00396D7B">
        <w:trPr>
          <w:trHeight w:val="315"/>
          <w:jc w:val="center"/>
        </w:trPr>
        <w:tc>
          <w:tcPr>
            <w:tcW w:w="822" w:type="dxa"/>
            <w:shd w:val="clear" w:color="auto" w:fill="auto"/>
            <w:vAlign w:val="center"/>
          </w:tcPr>
          <w:p w14:paraId="3D597658" w14:textId="77777777" w:rsidR="0077782A" w:rsidRDefault="0077782A" w:rsidP="0077782A">
            <w:pPr>
              <w:jc w:val="center"/>
              <w:rPr>
                <w:color w:val="000000"/>
              </w:rPr>
            </w:pPr>
            <w:r>
              <w:rPr>
                <w:color w:val="000000"/>
              </w:rPr>
              <w:t>4</w:t>
            </w:r>
          </w:p>
        </w:tc>
        <w:tc>
          <w:tcPr>
            <w:tcW w:w="3685" w:type="dxa"/>
            <w:shd w:val="clear" w:color="auto" w:fill="auto"/>
            <w:vAlign w:val="center"/>
          </w:tcPr>
          <w:p w14:paraId="2C1DD527" w14:textId="77777777" w:rsidR="0077782A" w:rsidRDefault="0077782A" w:rsidP="0077782A">
            <w:pPr>
              <w:rPr>
                <w:color w:val="000000"/>
                <w:sz w:val="20"/>
              </w:rPr>
            </w:pPr>
            <w:r>
              <w:rPr>
                <w:color w:val="000000"/>
                <w:sz w:val="20"/>
              </w:rPr>
              <w:t>д. Гвоздевка</w:t>
            </w:r>
          </w:p>
        </w:tc>
        <w:tc>
          <w:tcPr>
            <w:tcW w:w="993" w:type="dxa"/>
            <w:shd w:val="clear" w:color="auto" w:fill="auto"/>
            <w:vAlign w:val="center"/>
          </w:tcPr>
          <w:p w14:paraId="0F870214" w14:textId="77777777" w:rsidR="0077782A" w:rsidRDefault="0077782A" w:rsidP="0077782A">
            <w:pPr>
              <w:jc w:val="center"/>
              <w:rPr>
                <w:color w:val="000000"/>
                <w:sz w:val="22"/>
                <w:szCs w:val="22"/>
              </w:rPr>
            </w:pPr>
            <w:r>
              <w:rPr>
                <w:color w:val="000000"/>
                <w:sz w:val="20"/>
              </w:rPr>
              <w:t>28</w:t>
            </w:r>
          </w:p>
        </w:tc>
        <w:tc>
          <w:tcPr>
            <w:tcW w:w="2949" w:type="dxa"/>
            <w:shd w:val="clear" w:color="auto" w:fill="auto"/>
            <w:vAlign w:val="center"/>
          </w:tcPr>
          <w:p w14:paraId="496762A0" w14:textId="55A8976F" w:rsidR="0077782A" w:rsidRDefault="0077782A" w:rsidP="0077782A">
            <w:pPr>
              <w:jc w:val="center"/>
              <w:rPr>
                <w:color w:val="000000"/>
                <w:sz w:val="22"/>
                <w:szCs w:val="22"/>
              </w:rPr>
            </w:pPr>
            <w:r>
              <w:rPr>
                <w:color w:val="000000"/>
                <w:sz w:val="20"/>
              </w:rPr>
              <w:t>72</w:t>
            </w:r>
          </w:p>
        </w:tc>
        <w:tc>
          <w:tcPr>
            <w:tcW w:w="1414" w:type="dxa"/>
            <w:shd w:val="clear" w:color="auto" w:fill="auto"/>
            <w:noWrap/>
          </w:tcPr>
          <w:p w14:paraId="1E3F7828" w14:textId="77777777" w:rsidR="0077782A" w:rsidRPr="00D037C5" w:rsidRDefault="0077782A" w:rsidP="0077782A">
            <w:pPr>
              <w:jc w:val="center"/>
              <w:rPr>
                <w:color w:val="000000"/>
                <w:sz w:val="22"/>
                <w:szCs w:val="22"/>
              </w:rPr>
            </w:pPr>
            <w:r>
              <w:rPr>
                <w:color w:val="000000"/>
                <w:sz w:val="22"/>
                <w:szCs w:val="22"/>
              </w:rPr>
              <w:t>да</w:t>
            </w:r>
          </w:p>
        </w:tc>
      </w:tr>
      <w:tr w:rsidR="0077782A" w:rsidRPr="00DD0212" w14:paraId="412DB31A" w14:textId="77777777" w:rsidTr="00396D7B">
        <w:trPr>
          <w:trHeight w:val="315"/>
          <w:jc w:val="center"/>
        </w:trPr>
        <w:tc>
          <w:tcPr>
            <w:tcW w:w="822" w:type="dxa"/>
            <w:shd w:val="clear" w:color="auto" w:fill="auto"/>
            <w:vAlign w:val="center"/>
          </w:tcPr>
          <w:p w14:paraId="5D827FF0" w14:textId="77777777" w:rsidR="0077782A" w:rsidRDefault="0077782A" w:rsidP="0077782A">
            <w:pPr>
              <w:jc w:val="center"/>
              <w:rPr>
                <w:color w:val="000000"/>
              </w:rPr>
            </w:pPr>
            <w:r>
              <w:rPr>
                <w:color w:val="000000"/>
              </w:rPr>
              <w:t>5</w:t>
            </w:r>
          </w:p>
        </w:tc>
        <w:tc>
          <w:tcPr>
            <w:tcW w:w="3685" w:type="dxa"/>
            <w:shd w:val="clear" w:color="auto" w:fill="auto"/>
            <w:vAlign w:val="center"/>
          </w:tcPr>
          <w:p w14:paraId="7272F4FF" w14:textId="77777777" w:rsidR="0077782A" w:rsidRDefault="0077782A" w:rsidP="0077782A">
            <w:pPr>
              <w:rPr>
                <w:color w:val="000000"/>
                <w:sz w:val="20"/>
              </w:rPr>
            </w:pPr>
            <w:r>
              <w:rPr>
                <w:color w:val="000000"/>
                <w:sz w:val="20"/>
              </w:rPr>
              <w:t xml:space="preserve">д. </w:t>
            </w:r>
            <w:proofErr w:type="spellStart"/>
            <w:r>
              <w:rPr>
                <w:color w:val="000000"/>
                <w:sz w:val="20"/>
              </w:rPr>
              <w:t>Качановка</w:t>
            </w:r>
            <w:proofErr w:type="spellEnd"/>
          </w:p>
        </w:tc>
        <w:tc>
          <w:tcPr>
            <w:tcW w:w="993" w:type="dxa"/>
            <w:shd w:val="clear" w:color="auto" w:fill="auto"/>
            <w:vAlign w:val="center"/>
          </w:tcPr>
          <w:p w14:paraId="3F2DE089" w14:textId="77777777" w:rsidR="0077782A" w:rsidRDefault="0077782A" w:rsidP="0077782A">
            <w:pPr>
              <w:jc w:val="center"/>
              <w:rPr>
                <w:color w:val="000000"/>
                <w:sz w:val="22"/>
                <w:szCs w:val="22"/>
              </w:rPr>
            </w:pPr>
            <w:r>
              <w:rPr>
                <w:color w:val="000000"/>
                <w:sz w:val="20"/>
              </w:rPr>
              <w:t>6</w:t>
            </w:r>
          </w:p>
        </w:tc>
        <w:tc>
          <w:tcPr>
            <w:tcW w:w="2949" w:type="dxa"/>
            <w:shd w:val="clear" w:color="auto" w:fill="auto"/>
            <w:vAlign w:val="center"/>
          </w:tcPr>
          <w:p w14:paraId="5E0BB206" w14:textId="370AB7EE" w:rsidR="0077782A" w:rsidRDefault="0077782A" w:rsidP="0077782A">
            <w:pPr>
              <w:jc w:val="center"/>
              <w:rPr>
                <w:color w:val="000000"/>
                <w:sz w:val="22"/>
                <w:szCs w:val="22"/>
              </w:rPr>
            </w:pPr>
            <w:r>
              <w:rPr>
                <w:color w:val="000000"/>
                <w:sz w:val="20"/>
              </w:rPr>
              <w:t>15</w:t>
            </w:r>
          </w:p>
        </w:tc>
        <w:tc>
          <w:tcPr>
            <w:tcW w:w="1414" w:type="dxa"/>
            <w:shd w:val="clear" w:color="auto" w:fill="auto"/>
            <w:noWrap/>
          </w:tcPr>
          <w:p w14:paraId="01B96A3F" w14:textId="77777777" w:rsidR="0077782A" w:rsidRPr="00D037C5" w:rsidRDefault="0077782A" w:rsidP="0077782A">
            <w:pPr>
              <w:jc w:val="center"/>
              <w:rPr>
                <w:color w:val="000000"/>
                <w:sz w:val="22"/>
                <w:szCs w:val="22"/>
              </w:rPr>
            </w:pPr>
            <w:r>
              <w:rPr>
                <w:color w:val="000000"/>
                <w:sz w:val="22"/>
                <w:szCs w:val="22"/>
              </w:rPr>
              <w:t>да</w:t>
            </w:r>
          </w:p>
        </w:tc>
      </w:tr>
      <w:tr w:rsidR="0077782A" w:rsidRPr="00DD0212" w14:paraId="596EB7DE" w14:textId="77777777" w:rsidTr="00396D7B">
        <w:trPr>
          <w:trHeight w:val="315"/>
          <w:jc w:val="center"/>
        </w:trPr>
        <w:tc>
          <w:tcPr>
            <w:tcW w:w="822" w:type="dxa"/>
            <w:shd w:val="clear" w:color="auto" w:fill="auto"/>
            <w:vAlign w:val="center"/>
          </w:tcPr>
          <w:p w14:paraId="113CB97A" w14:textId="77777777" w:rsidR="0077782A" w:rsidRDefault="0077782A" w:rsidP="0077782A">
            <w:pPr>
              <w:jc w:val="center"/>
              <w:rPr>
                <w:color w:val="000000"/>
              </w:rPr>
            </w:pPr>
            <w:r>
              <w:rPr>
                <w:color w:val="000000"/>
              </w:rPr>
              <w:t>6</w:t>
            </w:r>
          </w:p>
        </w:tc>
        <w:tc>
          <w:tcPr>
            <w:tcW w:w="3685" w:type="dxa"/>
            <w:shd w:val="clear" w:color="auto" w:fill="auto"/>
            <w:vAlign w:val="center"/>
          </w:tcPr>
          <w:p w14:paraId="61A43D4F" w14:textId="77777777" w:rsidR="0077782A" w:rsidRDefault="0077782A" w:rsidP="0077782A">
            <w:pPr>
              <w:rPr>
                <w:color w:val="000000"/>
                <w:sz w:val="20"/>
              </w:rPr>
            </w:pPr>
            <w:r>
              <w:rPr>
                <w:color w:val="000000"/>
                <w:sz w:val="20"/>
              </w:rPr>
              <w:t xml:space="preserve">д. </w:t>
            </w:r>
            <w:proofErr w:type="spellStart"/>
            <w:r>
              <w:rPr>
                <w:color w:val="000000"/>
                <w:sz w:val="20"/>
              </w:rPr>
              <w:t>Суковкино</w:t>
            </w:r>
            <w:proofErr w:type="spellEnd"/>
          </w:p>
        </w:tc>
        <w:tc>
          <w:tcPr>
            <w:tcW w:w="993" w:type="dxa"/>
            <w:shd w:val="clear" w:color="auto" w:fill="auto"/>
            <w:vAlign w:val="center"/>
          </w:tcPr>
          <w:p w14:paraId="74D0DE2E" w14:textId="77777777" w:rsidR="0077782A" w:rsidRDefault="0077782A" w:rsidP="0077782A">
            <w:pPr>
              <w:jc w:val="center"/>
              <w:rPr>
                <w:color w:val="000000"/>
                <w:sz w:val="22"/>
                <w:szCs w:val="22"/>
              </w:rPr>
            </w:pPr>
            <w:r>
              <w:rPr>
                <w:color w:val="000000"/>
                <w:sz w:val="20"/>
              </w:rPr>
              <w:t>47</w:t>
            </w:r>
          </w:p>
        </w:tc>
        <w:tc>
          <w:tcPr>
            <w:tcW w:w="2949" w:type="dxa"/>
            <w:shd w:val="clear" w:color="auto" w:fill="auto"/>
            <w:vAlign w:val="center"/>
          </w:tcPr>
          <w:p w14:paraId="0BE88CCA" w14:textId="58C3BF6B" w:rsidR="0077782A" w:rsidRDefault="0077782A" w:rsidP="0077782A">
            <w:pPr>
              <w:jc w:val="center"/>
              <w:rPr>
                <w:color w:val="000000"/>
                <w:sz w:val="22"/>
                <w:szCs w:val="22"/>
              </w:rPr>
            </w:pPr>
            <w:r>
              <w:rPr>
                <w:color w:val="000000"/>
                <w:sz w:val="20"/>
              </w:rPr>
              <w:t>122</w:t>
            </w:r>
          </w:p>
        </w:tc>
        <w:tc>
          <w:tcPr>
            <w:tcW w:w="1414" w:type="dxa"/>
            <w:shd w:val="clear" w:color="auto" w:fill="auto"/>
            <w:noWrap/>
            <w:vAlign w:val="bottom"/>
          </w:tcPr>
          <w:p w14:paraId="736DE172" w14:textId="77777777" w:rsidR="0077782A" w:rsidRPr="00DD0212" w:rsidRDefault="0077782A" w:rsidP="0077782A">
            <w:pPr>
              <w:jc w:val="center"/>
              <w:rPr>
                <w:color w:val="000000"/>
                <w:sz w:val="22"/>
                <w:szCs w:val="22"/>
              </w:rPr>
            </w:pPr>
            <w:r>
              <w:rPr>
                <w:color w:val="000000"/>
                <w:sz w:val="22"/>
                <w:szCs w:val="22"/>
              </w:rPr>
              <w:t>да</w:t>
            </w:r>
          </w:p>
        </w:tc>
      </w:tr>
      <w:tr w:rsidR="0077782A" w:rsidRPr="00DD0212" w14:paraId="33B8886C" w14:textId="77777777" w:rsidTr="00396D7B">
        <w:trPr>
          <w:trHeight w:val="315"/>
          <w:jc w:val="center"/>
        </w:trPr>
        <w:tc>
          <w:tcPr>
            <w:tcW w:w="822" w:type="dxa"/>
            <w:shd w:val="clear" w:color="auto" w:fill="auto"/>
            <w:vAlign w:val="center"/>
          </w:tcPr>
          <w:p w14:paraId="07909765" w14:textId="77777777" w:rsidR="0077782A" w:rsidRDefault="0077782A" w:rsidP="0077782A">
            <w:pPr>
              <w:jc w:val="center"/>
              <w:rPr>
                <w:color w:val="000000"/>
              </w:rPr>
            </w:pPr>
            <w:r>
              <w:rPr>
                <w:color w:val="000000"/>
              </w:rPr>
              <w:t>7</w:t>
            </w:r>
          </w:p>
        </w:tc>
        <w:tc>
          <w:tcPr>
            <w:tcW w:w="3685" w:type="dxa"/>
            <w:shd w:val="clear" w:color="auto" w:fill="auto"/>
            <w:vAlign w:val="center"/>
          </w:tcPr>
          <w:p w14:paraId="510CA5B4" w14:textId="77777777" w:rsidR="0077782A" w:rsidRDefault="0077782A" w:rsidP="0077782A">
            <w:pPr>
              <w:rPr>
                <w:color w:val="000000"/>
                <w:sz w:val="20"/>
              </w:rPr>
            </w:pPr>
            <w:r>
              <w:rPr>
                <w:color w:val="000000"/>
                <w:sz w:val="20"/>
              </w:rPr>
              <w:t>с. Васильевка</w:t>
            </w:r>
          </w:p>
        </w:tc>
        <w:tc>
          <w:tcPr>
            <w:tcW w:w="993" w:type="dxa"/>
            <w:shd w:val="clear" w:color="auto" w:fill="auto"/>
            <w:vAlign w:val="center"/>
          </w:tcPr>
          <w:p w14:paraId="6D3DC414" w14:textId="77777777" w:rsidR="0077782A" w:rsidRDefault="0077782A" w:rsidP="0077782A">
            <w:pPr>
              <w:jc w:val="center"/>
              <w:rPr>
                <w:color w:val="000000"/>
                <w:sz w:val="22"/>
                <w:szCs w:val="22"/>
              </w:rPr>
            </w:pPr>
            <w:r>
              <w:rPr>
                <w:color w:val="000000"/>
                <w:sz w:val="20"/>
              </w:rPr>
              <w:t>12</w:t>
            </w:r>
          </w:p>
        </w:tc>
        <w:tc>
          <w:tcPr>
            <w:tcW w:w="2949" w:type="dxa"/>
            <w:shd w:val="clear" w:color="auto" w:fill="auto"/>
            <w:vAlign w:val="center"/>
          </w:tcPr>
          <w:p w14:paraId="75981D5C" w14:textId="78897EE2" w:rsidR="0077782A" w:rsidRDefault="0077782A" w:rsidP="0077782A">
            <w:pPr>
              <w:jc w:val="center"/>
              <w:rPr>
                <w:color w:val="000000"/>
                <w:sz w:val="22"/>
                <w:szCs w:val="22"/>
              </w:rPr>
            </w:pPr>
            <w:r>
              <w:rPr>
                <w:color w:val="000000"/>
                <w:sz w:val="20"/>
              </w:rPr>
              <w:t>12</w:t>
            </w:r>
          </w:p>
        </w:tc>
        <w:tc>
          <w:tcPr>
            <w:tcW w:w="1414" w:type="dxa"/>
            <w:shd w:val="clear" w:color="auto" w:fill="auto"/>
            <w:noWrap/>
          </w:tcPr>
          <w:p w14:paraId="67AB5A6A" w14:textId="77777777" w:rsidR="0077782A" w:rsidRPr="00D037C5" w:rsidRDefault="0077782A" w:rsidP="0077782A">
            <w:pPr>
              <w:jc w:val="center"/>
              <w:rPr>
                <w:color w:val="000000"/>
                <w:sz w:val="22"/>
                <w:szCs w:val="22"/>
              </w:rPr>
            </w:pPr>
            <w:r>
              <w:rPr>
                <w:color w:val="000000"/>
                <w:sz w:val="22"/>
                <w:szCs w:val="22"/>
              </w:rPr>
              <w:t>нет</w:t>
            </w:r>
          </w:p>
        </w:tc>
      </w:tr>
      <w:tr w:rsidR="0077782A" w:rsidRPr="00DD0212" w14:paraId="22F054B1" w14:textId="77777777" w:rsidTr="00396D7B">
        <w:trPr>
          <w:trHeight w:val="315"/>
          <w:jc w:val="center"/>
        </w:trPr>
        <w:tc>
          <w:tcPr>
            <w:tcW w:w="822" w:type="dxa"/>
            <w:shd w:val="clear" w:color="auto" w:fill="auto"/>
            <w:vAlign w:val="center"/>
          </w:tcPr>
          <w:p w14:paraId="49567100" w14:textId="77777777" w:rsidR="0077782A" w:rsidRDefault="0077782A" w:rsidP="0077782A">
            <w:pPr>
              <w:jc w:val="center"/>
              <w:rPr>
                <w:color w:val="000000"/>
              </w:rPr>
            </w:pPr>
            <w:r>
              <w:rPr>
                <w:color w:val="000000"/>
              </w:rPr>
              <w:t>8</w:t>
            </w:r>
          </w:p>
        </w:tc>
        <w:tc>
          <w:tcPr>
            <w:tcW w:w="3685" w:type="dxa"/>
            <w:shd w:val="clear" w:color="auto" w:fill="auto"/>
            <w:vAlign w:val="center"/>
          </w:tcPr>
          <w:p w14:paraId="1439D7B5" w14:textId="77777777" w:rsidR="0077782A" w:rsidRDefault="0077782A" w:rsidP="0077782A">
            <w:pPr>
              <w:rPr>
                <w:color w:val="000000"/>
                <w:sz w:val="20"/>
              </w:rPr>
            </w:pPr>
            <w:r>
              <w:rPr>
                <w:color w:val="000000"/>
                <w:sz w:val="20"/>
              </w:rPr>
              <w:t>п. Васильевский</w:t>
            </w:r>
          </w:p>
        </w:tc>
        <w:tc>
          <w:tcPr>
            <w:tcW w:w="993" w:type="dxa"/>
            <w:shd w:val="clear" w:color="auto" w:fill="auto"/>
            <w:vAlign w:val="center"/>
          </w:tcPr>
          <w:p w14:paraId="0A14F1E8" w14:textId="77777777" w:rsidR="0077782A" w:rsidRDefault="0077782A" w:rsidP="0077782A">
            <w:pPr>
              <w:jc w:val="center"/>
              <w:rPr>
                <w:color w:val="000000"/>
                <w:sz w:val="22"/>
                <w:szCs w:val="22"/>
              </w:rPr>
            </w:pPr>
            <w:r>
              <w:rPr>
                <w:color w:val="000000"/>
                <w:sz w:val="20"/>
              </w:rPr>
              <w:t>16</w:t>
            </w:r>
          </w:p>
        </w:tc>
        <w:tc>
          <w:tcPr>
            <w:tcW w:w="2949" w:type="dxa"/>
            <w:shd w:val="clear" w:color="auto" w:fill="auto"/>
            <w:vAlign w:val="center"/>
          </w:tcPr>
          <w:p w14:paraId="6090F8C4" w14:textId="191B49EE" w:rsidR="0077782A" w:rsidRDefault="0077782A" w:rsidP="0077782A">
            <w:pPr>
              <w:jc w:val="center"/>
              <w:rPr>
                <w:color w:val="000000"/>
                <w:sz w:val="22"/>
                <w:szCs w:val="22"/>
              </w:rPr>
            </w:pPr>
            <w:r>
              <w:rPr>
                <w:color w:val="000000"/>
                <w:sz w:val="20"/>
              </w:rPr>
              <w:t>35</w:t>
            </w:r>
          </w:p>
        </w:tc>
        <w:tc>
          <w:tcPr>
            <w:tcW w:w="1414" w:type="dxa"/>
            <w:shd w:val="clear" w:color="auto" w:fill="auto"/>
            <w:noWrap/>
            <w:vAlign w:val="bottom"/>
          </w:tcPr>
          <w:p w14:paraId="34A46CD7" w14:textId="77777777" w:rsidR="0077782A" w:rsidRPr="00DD0212" w:rsidRDefault="0077782A" w:rsidP="0077782A">
            <w:pPr>
              <w:jc w:val="center"/>
              <w:rPr>
                <w:color w:val="000000"/>
                <w:sz w:val="22"/>
                <w:szCs w:val="22"/>
              </w:rPr>
            </w:pPr>
            <w:r>
              <w:rPr>
                <w:color w:val="000000"/>
                <w:sz w:val="22"/>
                <w:szCs w:val="22"/>
              </w:rPr>
              <w:t>да</w:t>
            </w:r>
          </w:p>
        </w:tc>
      </w:tr>
      <w:tr w:rsidR="0077782A" w:rsidRPr="00DD0212" w14:paraId="73F12E7B" w14:textId="77777777" w:rsidTr="00396D7B">
        <w:trPr>
          <w:trHeight w:val="315"/>
          <w:jc w:val="center"/>
        </w:trPr>
        <w:tc>
          <w:tcPr>
            <w:tcW w:w="822" w:type="dxa"/>
            <w:shd w:val="clear" w:color="auto" w:fill="auto"/>
            <w:vAlign w:val="center"/>
          </w:tcPr>
          <w:p w14:paraId="78EDC2F2" w14:textId="77777777" w:rsidR="0077782A" w:rsidRDefault="0077782A" w:rsidP="0077782A">
            <w:pPr>
              <w:jc w:val="right"/>
              <w:rPr>
                <w:color w:val="000000"/>
              </w:rPr>
            </w:pPr>
          </w:p>
        </w:tc>
        <w:tc>
          <w:tcPr>
            <w:tcW w:w="3685" w:type="dxa"/>
            <w:shd w:val="clear" w:color="auto" w:fill="auto"/>
            <w:vAlign w:val="center"/>
          </w:tcPr>
          <w:p w14:paraId="545CA40A" w14:textId="77777777" w:rsidR="0077782A" w:rsidRDefault="0077782A" w:rsidP="0077782A">
            <w:pPr>
              <w:rPr>
                <w:color w:val="000000"/>
                <w:sz w:val="20"/>
              </w:rPr>
            </w:pPr>
            <w:r>
              <w:rPr>
                <w:color w:val="000000"/>
                <w:sz w:val="20"/>
              </w:rPr>
              <w:t>Итого</w:t>
            </w:r>
          </w:p>
        </w:tc>
        <w:tc>
          <w:tcPr>
            <w:tcW w:w="993" w:type="dxa"/>
            <w:shd w:val="clear" w:color="auto" w:fill="auto"/>
            <w:vAlign w:val="center"/>
          </w:tcPr>
          <w:p w14:paraId="010E03A8" w14:textId="77777777" w:rsidR="0077782A" w:rsidRDefault="0077782A" w:rsidP="0077782A">
            <w:pPr>
              <w:jc w:val="center"/>
              <w:rPr>
                <w:color w:val="000000"/>
                <w:sz w:val="22"/>
                <w:szCs w:val="22"/>
              </w:rPr>
            </w:pPr>
            <w:r>
              <w:rPr>
                <w:color w:val="000000"/>
                <w:sz w:val="20"/>
              </w:rPr>
              <w:t>264</w:t>
            </w:r>
          </w:p>
        </w:tc>
        <w:tc>
          <w:tcPr>
            <w:tcW w:w="2949" w:type="dxa"/>
            <w:shd w:val="clear" w:color="auto" w:fill="auto"/>
            <w:vAlign w:val="center"/>
          </w:tcPr>
          <w:p w14:paraId="11AEE65A" w14:textId="7C4C3E12" w:rsidR="0077782A" w:rsidRDefault="0077782A" w:rsidP="0077782A">
            <w:pPr>
              <w:jc w:val="center"/>
              <w:rPr>
                <w:color w:val="000000"/>
                <w:sz w:val="22"/>
                <w:szCs w:val="22"/>
              </w:rPr>
            </w:pPr>
            <w:r>
              <w:rPr>
                <w:color w:val="000000"/>
                <w:sz w:val="20"/>
              </w:rPr>
              <w:t>587</w:t>
            </w:r>
          </w:p>
        </w:tc>
        <w:tc>
          <w:tcPr>
            <w:tcW w:w="1414" w:type="dxa"/>
            <w:shd w:val="clear" w:color="auto" w:fill="auto"/>
            <w:noWrap/>
            <w:vAlign w:val="bottom"/>
          </w:tcPr>
          <w:p w14:paraId="7DC7C583" w14:textId="77777777" w:rsidR="0077782A" w:rsidRDefault="0077782A" w:rsidP="0077782A">
            <w:pPr>
              <w:jc w:val="center"/>
              <w:rPr>
                <w:color w:val="000000"/>
                <w:sz w:val="22"/>
                <w:szCs w:val="22"/>
              </w:rPr>
            </w:pPr>
          </w:p>
        </w:tc>
      </w:tr>
    </w:tbl>
    <w:p w14:paraId="06911EE5" w14:textId="77777777" w:rsidR="007C334A" w:rsidRDefault="007C334A" w:rsidP="007C334A">
      <w:pPr>
        <w:pStyle w:val="aff1"/>
        <w:ind w:firstLine="709"/>
      </w:pPr>
      <w:r w:rsidRPr="00ED419E">
        <w:t xml:space="preserve"> </w:t>
      </w:r>
    </w:p>
    <w:p w14:paraId="085AF490" w14:textId="11400AF9" w:rsidR="007C334A" w:rsidRPr="00D11327" w:rsidRDefault="007C334A" w:rsidP="00746655">
      <w:pPr>
        <w:pStyle w:val="aff1"/>
        <w:ind w:left="0"/>
        <w:rPr>
          <w:b/>
          <w:sz w:val="22"/>
          <w:szCs w:val="22"/>
        </w:rPr>
      </w:pPr>
      <w:r w:rsidRPr="00D11327">
        <w:rPr>
          <w:b/>
          <w:sz w:val="22"/>
          <w:szCs w:val="22"/>
        </w:rPr>
        <w:t xml:space="preserve">Таблица </w:t>
      </w:r>
      <w:r w:rsidR="000C1480">
        <w:rPr>
          <w:b/>
          <w:sz w:val="22"/>
          <w:szCs w:val="22"/>
        </w:rPr>
        <w:t>3.7</w:t>
      </w:r>
      <w:r w:rsidRPr="00D11327">
        <w:rPr>
          <w:b/>
          <w:sz w:val="22"/>
          <w:szCs w:val="22"/>
        </w:rPr>
        <w:t xml:space="preserve">. Характеристика водоснабжения населенных пунктов </w:t>
      </w:r>
      <w:r w:rsidRPr="00D11327">
        <w:rPr>
          <w:b/>
        </w:rPr>
        <w:t xml:space="preserve">Краснознаменский </w:t>
      </w:r>
      <w:r w:rsidRPr="00D11327">
        <w:rPr>
          <w:b/>
          <w:sz w:val="22"/>
          <w:szCs w:val="22"/>
        </w:rPr>
        <w:t xml:space="preserve">  сельсовета </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568"/>
        <w:gridCol w:w="833"/>
        <w:gridCol w:w="1130"/>
        <w:gridCol w:w="1197"/>
        <w:gridCol w:w="998"/>
        <w:gridCol w:w="1524"/>
      </w:tblGrid>
      <w:tr w:rsidR="007C334A" w:rsidRPr="00C27124" w14:paraId="3F921F48" w14:textId="77777777" w:rsidTr="0077782A">
        <w:trPr>
          <w:trHeight w:val="710"/>
          <w:jc w:val="center"/>
        </w:trPr>
        <w:tc>
          <w:tcPr>
            <w:tcW w:w="496" w:type="dxa"/>
            <w:shd w:val="clear" w:color="auto" w:fill="auto"/>
            <w:vAlign w:val="center"/>
            <w:hideMark/>
          </w:tcPr>
          <w:p w14:paraId="2464E2B9" w14:textId="77777777" w:rsidR="007C334A" w:rsidRPr="00C27124" w:rsidRDefault="007C334A" w:rsidP="00396D7B">
            <w:pPr>
              <w:jc w:val="center"/>
              <w:rPr>
                <w:color w:val="000000"/>
                <w:sz w:val="20"/>
              </w:rPr>
            </w:pPr>
            <w:r w:rsidRPr="00C27124">
              <w:rPr>
                <w:color w:val="000000"/>
                <w:sz w:val="20"/>
              </w:rPr>
              <w:t>№ п/п</w:t>
            </w:r>
          </w:p>
        </w:tc>
        <w:tc>
          <w:tcPr>
            <w:tcW w:w="3514" w:type="dxa"/>
            <w:shd w:val="clear" w:color="auto" w:fill="auto"/>
            <w:vAlign w:val="center"/>
            <w:hideMark/>
          </w:tcPr>
          <w:p w14:paraId="4D5AA5B4" w14:textId="77777777" w:rsidR="007C334A" w:rsidRPr="00C27124" w:rsidRDefault="007C334A" w:rsidP="00396D7B">
            <w:pPr>
              <w:rPr>
                <w:color w:val="000000"/>
                <w:sz w:val="20"/>
              </w:rPr>
            </w:pPr>
            <w:r w:rsidRPr="00C27124">
              <w:rPr>
                <w:color w:val="000000"/>
                <w:sz w:val="20"/>
              </w:rPr>
              <w:t>Наименование населенных пунктов</w:t>
            </w:r>
          </w:p>
        </w:tc>
        <w:tc>
          <w:tcPr>
            <w:tcW w:w="838" w:type="dxa"/>
            <w:shd w:val="clear" w:color="auto" w:fill="auto"/>
            <w:vAlign w:val="center"/>
            <w:hideMark/>
          </w:tcPr>
          <w:p w14:paraId="2993C3B5" w14:textId="77777777" w:rsidR="007C334A" w:rsidRPr="00C27124" w:rsidRDefault="007C334A" w:rsidP="00396D7B">
            <w:pPr>
              <w:jc w:val="center"/>
              <w:rPr>
                <w:color w:val="000000"/>
                <w:sz w:val="20"/>
              </w:rPr>
            </w:pPr>
            <w:r w:rsidRPr="00C27124">
              <w:rPr>
                <w:color w:val="000000"/>
                <w:sz w:val="20"/>
              </w:rPr>
              <w:t>Число дворов</w:t>
            </w:r>
          </w:p>
        </w:tc>
        <w:tc>
          <w:tcPr>
            <w:tcW w:w="1156" w:type="dxa"/>
            <w:shd w:val="clear" w:color="auto" w:fill="auto"/>
            <w:vAlign w:val="center"/>
            <w:hideMark/>
          </w:tcPr>
          <w:p w14:paraId="24C7BE03" w14:textId="77777777" w:rsidR="007C334A" w:rsidRPr="00C27124" w:rsidRDefault="007C334A" w:rsidP="00396D7B">
            <w:pPr>
              <w:jc w:val="center"/>
              <w:rPr>
                <w:color w:val="000000"/>
                <w:sz w:val="20"/>
              </w:rPr>
            </w:pPr>
            <w:r w:rsidRPr="00C27124">
              <w:rPr>
                <w:color w:val="000000"/>
                <w:sz w:val="20"/>
              </w:rPr>
              <w:t xml:space="preserve">Общее число </w:t>
            </w:r>
            <w:r w:rsidRPr="00C27124">
              <w:rPr>
                <w:color w:val="000000"/>
                <w:sz w:val="20"/>
              </w:rPr>
              <w:lastRenderedPageBreak/>
              <w:t>жителей, чел.</w:t>
            </w:r>
          </w:p>
        </w:tc>
        <w:tc>
          <w:tcPr>
            <w:tcW w:w="1202" w:type="dxa"/>
            <w:shd w:val="clear" w:color="auto" w:fill="auto"/>
            <w:vAlign w:val="center"/>
            <w:hideMark/>
          </w:tcPr>
          <w:p w14:paraId="1DD148F7" w14:textId="77777777" w:rsidR="007C334A" w:rsidRPr="00C27124" w:rsidRDefault="007C334A" w:rsidP="00396D7B">
            <w:pPr>
              <w:jc w:val="center"/>
              <w:rPr>
                <w:color w:val="000000"/>
                <w:sz w:val="20"/>
              </w:rPr>
            </w:pPr>
            <w:r w:rsidRPr="00C27124">
              <w:rPr>
                <w:color w:val="000000"/>
                <w:sz w:val="20"/>
              </w:rPr>
              <w:lastRenderedPageBreak/>
              <w:t>Наличие водо</w:t>
            </w:r>
            <w:r>
              <w:rPr>
                <w:color w:val="000000"/>
                <w:sz w:val="20"/>
              </w:rPr>
              <w:t xml:space="preserve">забора </w:t>
            </w:r>
          </w:p>
        </w:tc>
        <w:tc>
          <w:tcPr>
            <w:tcW w:w="998" w:type="dxa"/>
            <w:shd w:val="clear" w:color="auto" w:fill="auto"/>
            <w:vAlign w:val="center"/>
            <w:hideMark/>
          </w:tcPr>
          <w:p w14:paraId="00E8F756" w14:textId="77777777" w:rsidR="007C334A" w:rsidRPr="00C27124" w:rsidRDefault="007C334A" w:rsidP="00396D7B">
            <w:pPr>
              <w:jc w:val="center"/>
              <w:rPr>
                <w:color w:val="000000"/>
                <w:sz w:val="20"/>
              </w:rPr>
            </w:pPr>
            <w:r w:rsidRPr="00C27124">
              <w:rPr>
                <w:color w:val="000000"/>
                <w:sz w:val="20"/>
              </w:rPr>
              <w:t>Длина водовода</w:t>
            </w:r>
          </w:p>
        </w:tc>
        <w:tc>
          <w:tcPr>
            <w:tcW w:w="1542" w:type="dxa"/>
            <w:shd w:val="clear" w:color="auto" w:fill="auto"/>
            <w:vAlign w:val="center"/>
            <w:hideMark/>
          </w:tcPr>
          <w:p w14:paraId="04655C49" w14:textId="77777777" w:rsidR="007C334A" w:rsidRPr="00C27124" w:rsidRDefault="007C334A" w:rsidP="00396D7B">
            <w:pPr>
              <w:jc w:val="center"/>
              <w:rPr>
                <w:color w:val="000000"/>
                <w:sz w:val="20"/>
              </w:rPr>
            </w:pPr>
            <w:r w:rsidRPr="00C27124">
              <w:rPr>
                <w:color w:val="000000"/>
                <w:sz w:val="20"/>
              </w:rPr>
              <w:t>Год ввода в эксплуатацию</w:t>
            </w:r>
          </w:p>
        </w:tc>
      </w:tr>
      <w:tr w:rsidR="0077782A" w:rsidRPr="00C27124" w14:paraId="4CBFCB7D" w14:textId="77777777" w:rsidTr="0077782A">
        <w:trPr>
          <w:trHeight w:val="57"/>
          <w:jc w:val="center"/>
        </w:trPr>
        <w:tc>
          <w:tcPr>
            <w:tcW w:w="0" w:type="auto"/>
            <w:shd w:val="clear" w:color="auto" w:fill="auto"/>
            <w:vAlign w:val="center"/>
          </w:tcPr>
          <w:p w14:paraId="63C6EC6C" w14:textId="77777777" w:rsidR="0077782A" w:rsidRPr="00060E1B" w:rsidRDefault="0077782A" w:rsidP="0077782A">
            <w:pPr>
              <w:jc w:val="center"/>
              <w:rPr>
                <w:color w:val="000000"/>
                <w:sz w:val="22"/>
                <w:szCs w:val="22"/>
              </w:rPr>
            </w:pPr>
            <w:r w:rsidRPr="00060E1B">
              <w:rPr>
                <w:color w:val="00000A"/>
                <w:sz w:val="22"/>
                <w:szCs w:val="22"/>
              </w:rPr>
              <w:t>1</w:t>
            </w:r>
          </w:p>
        </w:tc>
        <w:tc>
          <w:tcPr>
            <w:tcW w:w="0" w:type="auto"/>
            <w:shd w:val="clear" w:color="auto" w:fill="auto"/>
            <w:vAlign w:val="center"/>
          </w:tcPr>
          <w:p w14:paraId="6168CEF6" w14:textId="77777777" w:rsidR="0077782A" w:rsidRPr="00060E1B" w:rsidRDefault="0077782A" w:rsidP="0077782A">
            <w:pPr>
              <w:rPr>
                <w:color w:val="000000"/>
                <w:sz w:val="22"/>
                <w:szCs w:val="22"/>
              </w:rPr>
            </w:pPr>
            <w:r w:rsidRPr="00060E1B">
              <w:rPr>
                <w:color w:val="000000"/>
                <w:sz w:val="22"/>
                <w:szCs w:val="22"/>
              </w:rPr>
              <w:t xml:space="preserve">с. Олым, </w:t>
            </w:r>
            <w:proofErr w:type="spellStart"/>
            <w:r w:rsidRPr="00060E1B">
              <w:rPr>
                <w:color w:val="000000"/>
                <w:sz w:val="22"/>
                <w:szCs w:val="22"/>
              </w:rPr>
              <w:t>с.Николаевка</w:t>
            </w:r>
            <w:proofErr w:type="spellEnd"/>
          </w:p>
        </w:tc>
        <w:tc>
          <w:tcPr>
            <w:tcW w:w="838" w:type="dxa"/>
            <w:shd w:val="clear" w:color="auto" w:fill="auto"/>
            <w:vAlign w:val="center"/>
          </w:tcPr>
          <w:p w14:paraId="0CD8AA82" w14:textId="77777777" w:rsidR="0077782A" w:rsidRPr="00060E1B" w:rsidRDefault="0077782A" w:rsidP="0077782A">
            <w:pPr>
              <w:jc w:val="center"/>
              <w:rPr>
                <w:b/>
                <w:bCs/>
                <w:color w:val="000000"/>
                <w:sz w:val="22"/>
                <w:szCs w:val="22"/>
              </w:rPr>
            </w:pPr>
            <w:r w:rsidRPr="00060E1B">
              <w:rPr>
                <w:color w:val="000000"/>
                <w:sz w:val="22"/>
                <w:szCs w:val="22"/>
              </w:rPr>
              <w:t>138</w:t>
            </w:r>
          </w:p>
        </w:tc>
        <w:tc>
          <w:tcPr>
            <w:tcW w:w="1156" w:type="dxa"/>
            <w:shd w:val="clear" w:color="auto" w:fill="auto"/>
            <w:vAlign w:val="center"/>
          </w:tcPr>
          <w:p w14:paraId="6F11E95B" w14:textId="0436ACA1" w:rsidR="0077782A" w:rsidRPr="00060E1B" w:rsidRDefault="0077782A" w:rsidP="0077782A">
            <w:pPr>
              <w:jc w:val="center"/>
              <w:rPr>
                <w:b/>
                <w:bCs/>
                <w:color w:val="000000"/>
                <w:sz w:val="22"/>
                <w:szCs w:val="22"/>
              </w:rPr>
            </w:pPr>
            <w:r w:rsidRPr="003A6CF4">
              <w:rPr>
                <w:sz w:val="20"/>
              </w:rPr>
              <w:t>304</w:t>
            </w:r>
          </w:p>
        </w:tc>
        <w:tc>
          <w:tcPr>
            <w:tcW w:w="0" w:type="auto"/>
            <w:shd w:val="clear" w:color="auto" w:fill="auto"/>
            <w:noWrap/>
            <w:vAlign w:val="center"/>
          </w:tcPr>
          <w:p w14:paraId="1D3247BD" w14:textId="77777777" w:rsidR="0077782A" w:rsidRPr="00060E1B" w:rsidRDefault="0077782A" w:rsidP="0077782A">
            <w:pPr>
              <w:jc w:val="center"/>
              <w:rPr>
                <w:color w:val="000000"/>
                <w:sz w:val="22"/>
                <w:szCs w:val="22"/>
              </w:rPr>
            </w:pPr>
            <w:r w:rsidRPr="00060E1B">
              <w:rPr>
                <w:color w:val="000000"/>
                <w:sz w:val="22"/>
                <w:szCs w:val="22"/>
              </w:rPr>
              <w:t>да</w:t>
            </w:r>
          </w:p>
        </w:tc>
        <w:tc>
          <w:tcPr>
            <w:tcW w:w="0" w:type="auto"/>
            <w:shd w:val="clear" w:color="auto" w:fill="auto"/>
            <w:noWrap/>
            <w:vAlign w:val="center"/>
          </w:tcPr>
          <w:p w14:paraId="2CF6E4EB" w14:textId="77777777" w:rsidR="0077782A" w:rsidRPr="00060E1B" w:rsidRDefault="0077782A" w:rsidP="0077782A">
            <w:pPr>
              <w:jc w:val="center"/>
              <w:rPr>
                <w:color w:val="000000"/>
                <w:sz w:val="22"/>
                <w:szCs w:val="22"/>
              </w:rPr>
            </w:pPr>
            <w:r w:rsidRPr="00060E1B">
              <w:rPr>
                <w:color w:val="000000"/>
                <w:sz w:val="22"/>
                <w:szCs w:val="22"/>
              </w:rPr>
              <w:t>9,3</w:t>
            </w:r>
          </w:p>
        </w:tc>
        <w:tc>
          <w:tcPr>
            <w:tcW w:w="0" w:type="auto"/>
            <w:shd w:val="clear" w:color="auto" w:fill="auto"/>
            <w:noWrap/>
            <w:vAlign w:val="center"/>
          </w:tcPr>
          <w:p w14:paraId="16B8DB3F" w14:textId="77777777" w:rsidR="0077782A" w:rsidRPr="00060E1B" w:rsidRDefault="0077782A" w:rsidP="0077782A">
            <w:pPr>
              <w:jc w:val="center"/>
              <w:rPr>
                <w:color w:val="000000"/>
                <w:sz w:val="22"/>
                <w:szCs w:val="22"/>
              </w:rPr>
            </w:pPr>
            <w:r w:rsidRPr="00060E1B">
              <w:rPr>
                <w:color w:val="000000"/>
                <w:sz w:val="22"/>
                <w:szCs w:val="22"/>
              </w:rPr>
              <w:t>1976</w:t>
            </w:r>
          </w:p>
        </w:tc>
      </w:tr>
      <w:tr w:rsidR="0077782A" w:rsidRPr="00C27124" w14:paraId="07727F5F" w14:textId="77777777" w:rsidTr="00D361DC">
        <w:trPr>
          <w:trHeight w:val="57"/>
          <w:jc w:val="center"/>
        </w:trPr>
        <w:tc>
          <w:tcPr>
            <w:tcW w:w="0" w:type="auto"/>
            <w:shd w:val="clear" w:color="auto" w:fill="auto"/>
            <w:vAlign w:val="center"/>
          </w:tcPr>
          <w:p w14:paraId="74EE5ED0" w14:textId="77777777" w:rsidR="0077782A" w:rsidRPr="00060E1B" w:rsidRDefault="0077782A" w:rsidP="0077782A">
            <w:pPr>
              <w:jc w:val="center"/>
              <w:rPr>
                <w:color w:val="000000"/>
                <w:sz w:val="22"/>
                <w:szCs w:val="22"/>
              </w:rPr>
            </w:pPr>
            <w:r w:rsidRPr="00060E1B">
              <w:rPr>
                <w:color w:val="00000A"/>
                <w:sz w:val="22"/>
                <w:szCs w:val="22"/>
              </w:rPr>
              <w:t>2</w:t>
            </w:r>
          </w:p>
        </w:tc>
        <w:tc>
          <w:tcPr>
            <w:tcW w:w="0" w:type="auto"/>
            <w:shd w:val="clear" w:color="auto" w:fill="auto"/>
            <w:vAlign w:val="center"/>
          </w:tcPr>
          <w:p w14:paraId="77B83AAF" w14:textId="77777777" w:rsidR="0077782A" w:rsidRPr="00060E1B" w:rsidRDefault="0077782A" w:rsidP="0077782A">
            <w:pPr>
              <w:rPr>
                <w:color w:val="000000"/>
                <w:sz w:val="22"/>
                <w:szCs w:val="22"/>
              </w:rPr>
            </w:pPr>
            <w:r w:rsidRPr="00060E1B">
              <w:rPr>
                <w:color w:val="000000"/>
                <w:sz w:val="22"/>
                <w:szCs w:val="22"/>
              </w:rPr>
              <w:t xml:space="preserve">д. Гвоздевка, </w:t>
            </w:r>
            <w:proofErr w:type="spellStart"/>
            <w:r w:rsidRPr="00060E1B">
              <w:rPr>
                <w:color w:val="000000"/>
                <w:sz w:val="22"/>
                <w:szCs w:val="22"/>
              </w:rPr>
              <w:t>д.Качановка</w:t>
            </w:r>
            <w:proofErr w:type="spellEnd"/>
            <w:r w:rsidRPr="00060E1B">
              <w:rPr>
                <w:color w:val="000000"/>
                <w:sz w:val="22"/>
                <w:szCs w:val="22"/>
              </w:rPr>
              <w:t xml:space="preserve"> и </w:t>
            </w:r>
            <w:proofErr w:type="spellStart"/>
            <w:r w:rsidRPr="00060E1B">
              <w:rPr>
                <w:color w:val="000000"/>
                <w:sz w:val="22"/>
                <w:szCs w:val="22"/>
              </w:rPr>
              <w:t>д.Петровка</w:t>
            </w:r>
            <w:proofErr w:type="spellEnd"/>
          </w:p>
        </w:tc>
        <w:tc>
          <w:tcPr>
            <w:tcW w:w="838" w:type="dxa"/>
            <w:shd w:val="clear" w:color="auto" w:fill="auto"/>
            <w:vAlign w:val="center"/>
          </w:tcPr>
          <w:p w14:paraId="71B045C8" w14:textId="77777777" w:rsidR="0077782A" w:rsidRPr="00060E1B" w:rsidRDefault="0077782A" w:rsidP="0077782A">
            <w:pPr>
              <w:jc w:val="center"/>
              <w:rPr>
                <w:b/>
                <w:bCs/>
                <w:color w:val="000000"/>
                <w:sz w:val="22"/>
                <w:szCs w:val="22"/>
              </w:rPr>
            </w:pPr>
            <w:r w:rsidRPr="00060E1B">
              <w:rPr>
                <w:color w:val="000000"/>
                <w:sz w:val="22"/>
                <w:szCs w:val="22"/>
              </w:rPr>
              <w:t>51</w:t>
            </w:r>
          </w:p>
        </w:tc>
        <w:tc>
          <w:tcPr>
            <w:tcW w:w="1156" w:type="dxa"/>
            <w:shd w:val="clear" w:color="auto" w:fill="auto"/>
            <w:vAlign w:val="center"/>
          </w:tcPr>
          <w:p w14:paraId="1271ED64" w14:textId="6E352F41" w:rsidR="0077782A" w:rsidRPr="00060E1B" w:rsidRDefault="0077782A" w:rsidP="0077782A">
            <w:pPr>
              <w:jc w:val="center"/>
              <w:rPr>
                <w:b/>
                <w:bCs/>
                <w:color w:val="000000"/>
                <w:sz w:val="22"/>
                <w:szCs w:val="22"/>
              </w:rPr>
            </w:pPr>
            <w:r w:rsidRPr="003A6CF4">
              <w:rPr>
                <w:sz w:val="20"/>
              </w:rPr>
              <w:t>114</w:t>
            </w:r>
          </w:p>
        </w:tc>
        <w:tc>
          <w:tcPr>
            <w:tcW w:w="0" w:type="auto"/>
            <w:shd w:val="clear" w:color="auto" w:fill="auto"/>
            <w:noWrap/>
            <w:vAlign w:val="center"/>
          </w:tcPr>
          <w:p w14:paraId="37ACBFD0" w14:textId="77777777" w:rsidR="0077782A" w:rsidRPr="00060E1B" w:rsidRDefault="0077782A" w:rsidP="0077782A">
            <w:pPr>
              <w:jc w:val="center"/>
              <w:rPr>
                <w:color w:val="000000"/>
                <w:sz w:val="22"/>
                <w:szCs w:val="22"/>
              </w:rPr>
            </w:pPr>
            <w:r w:rsidRPr="00060E1B">
              <w:rPr>
                <w:color w:val="000000"/>
                <w:sz w:val="22"/>
                <w:szCs w:val="22"/>
              </w:rPr>
              <w:t>да</w:t>
            </w:r>
          </w:p>
        </w:tc>
        <w:tc>
          <w:tcPr>
            <w:tcW w:w="0" w:type="auto"/>
            <w:shd w:val="clear" w:color="auto" w:fill="auto"/>
            <w:noWrap/>
            <w:vAlign w:val="center"/>
          </w:tcPr>
          <w:p w14:paraId="79476806" w14:textId="77777777" w:rsidR="0077782A" w:rsidRPr="00060E1B" w:rsidRDefault="0077782A" w:rsidP="0077782A">
            <w:pPr>
              <w:jc w:val="center"/>
              <w:rPr>
                <w:color w:val="000000"/>
                <w:sz w:val="22"/>
                <w:szCs w:val="22"/>
              </w:rPr>
            </w:pPr>
            <w:r w:rsidRPr="00060E1B">
              <w:rPr>
                <w:color w:val="000000"/>
                <w:sz w:val="22"/>
                <w:szCs w:val="22"/>
              </w:rPr>
              <w:t>5,1</w:t>
            </w:r>
          </w:p>
        </w:tc>
        <w:tc>
          <w:tcPr>
            <w:tcW w:w="0" w:type="auto"/>
            <w:shd w:val="clear" w:color="auto" w:fill="auto"/>
            <w:noWrap/>
            <w:vAlign w:val="center"/>
          </w:tcPr>
          <w:p w14:paraId="436EA9BD" w14:textId="77777777" w:rsidR="0077782A" w:rsidRPr="00060E1B" w:rsidRDefault="0077782A" w:rsidP="0077782A">
            <w:pPr>
              <w:jc w:val="center"/>
              <w:rPr>
                <w:color w:val="000000"/>
                <w:sz w:val="22"/>
                <w:szCs w:val="22"/>
              </w:rPr>
            </w:pPr>
            <w:r w:rsidRPr="00060E1B">
              <w:rPr>
                <w:color w:val="000000"/>
                <w:sz w:val="22"/>
                <w:szCs w:val="22"/>
              </w:rPr>
              <w:t>1976</w:t>
            </w:r>
          </w:p>
        </w:tc>
      </w:tr>
      <w:tr w:rsidR="0077782A" w:rsidRPr="00C27124" w14:paraId="558B0AD9" w14:textId="77777777" w:rsidTr="00D361DC">
        <w:trPr>
          <w:trHeight w:val="57"/>
          <w:jc w:val="center"/>
        </w:trPr>
        <w:tc>
          <w:tcPr>
            <w:tcW w:w="0" w:type="auto"/>
            <w:shd w:val="clear" w:color="auto" w:fill="auto"/>
            <w:vAlign w:val="center"/>
          </w:tcPr>
          <w:p w14:paraId="4E8D0C78" w14:textId="77777777" w:rsidR="0077782A" w:rsidRPr="00060E1B" w:rsidRDefault="0077782A" w:rsidP="0077782A">
            <w:pPr>
              <w:jc w:val="center"/>
              <w:rPr>
                <w:color w:val="000000"/>
                <w:sz w:val="22"/>
                <w:szCs w:val="22"/>
              </w:rPr>
            </w:pPr>
            <w:r w:rsidRPr="00060E1B">
              <w:rPr>
                <w:color w:val="00000A"/>
                <w:sz w:val="22"/>
                <w:szCs w:val="22"/>
              </w:rPr>
              <w:t>3</w:t>
            </w:r>
          </w:p>
        </w:tc>
        <w:tc>
          <w:tcPr>
            <w:tcW w:w="0" w:type="auto"/>
            <w:shd w:val="clear" w:color="auto" w:fill="auto"/>
            <w:vAlign w:val="center"/>
          </w:tcPr>
          <w:p w14:paraId="142430D6" w14:textId="77777777" w:rsidR="0077782A" w:rsidRPr="00060E1B" w:rsidRDefault="0077782A" w:rsidP="0077782A">
            <w:pPr>
              <w:rPr>
                <w:color w:val="000000"/>
                <w:sz w:val="22"/>
                <w:szCs w:val="22"/>
              </w:rPr>
            </w:pPr>
            <w:r w:rsidRPr="00060E1B">
              <w:rPr>
                <w:color w:val="000000"/>
                <w:sz w:val="22"/>
                <w:szCs w:val="22"/>
              </w:rPr>
              <w:t xml:space="preserve">д. </w:t>
            </w:r>
            <w:proofErr w:type="spellStart"/>
            <w:r w:rsidRPr="00060E1B">
              <w:rPr>
                <w:color w:val="000000"/>
                <w:sz w:val="22"/>
                <w:szCs w:val="22"/>
              </w:rPr>
              <w:t>Суковкино</w:t>
            </w:r>
            <w:proofErr w:type="spellEnd"/>
          </w:p>
        </w:tc>
        <w:tc>
          <w:tcPr>
            <w:tcW w:w="838" w:type="dxa"/>
            <w:shd w:val="clear" w:color="auto" w:fill="auto"/>
            <w:vAlign w:val="center"/>
          </w:tcPr>
          <w:p w14:paraId="4B724208" w14:textId="77777777" w:rsidR="0077782A" w:rsidRPr="00060E1B" w:rsidRDefault="0077782A" w:rsidP="0077782A">
            <w:pPr>
              <w:jc w:val="center"/>
              <w:rPr>
                <w:b/>
                <w:bCs/>
                <w:color w:val="000000"/>
                <w:sz w:val="22"/>
                <w:szCs w:val="22"/>
              </w:rPr>
            </w:pPr>
            <w:r w:rsidRPr="00060E1B">
              <w:rPr>
                <w:color w:val="000000"/>
                <w:sz w:val="22"/>
                <w:szCs w:val="22"/>
              </w:rPr>
              <w:t>47</w:t>
            </w:r>
          </w:p>
        </w:tc>
        <w:tc>
          <w:tcPr>
            <w:tcW w:w="1156" w:type="dxa"/>
            <w:shd w:val="clear" w:color="auto" w:fill="auto"/>
            <w:vAlign w:val="center"/>
          </w:tcPr>
          <w:p w14:paraId="795C00E6" w14:textId="2D1D28AE" w:rsidR="0077782A" w:rsidRPr="00060E1B" w:rsidRDefault="0077782A" w:rsidP="0077782A">
            <w:pPr>
              <w:jc w:val="center"/>
              <w:rPr>
                <w:b/>
                <w:bCs/>
                <w:color w:val="000000"/>
                <w:sz w:val="22"/>
                <w:szCs w:val="22"/>
              </w:rPr>
            </w:pPr>
            <w:r w:rsidRPr="003A6CF4">
              <w:rPr>
                <w:sz w:val="20"/>
              </w:rPr>
              <w:t>122</w:t>
            </w:r>
          </w:p>
        </w:tc>
        <w:tc>
          <w:tcPr>
            <w:tcW w:w="0" w:type="auto"/>
            <w:shd w:val="clear" w:color="auto" w:fill="auto"/>
            <w:noWrap/>
            <w:vAlign w:val="center"/>
          </w:tcPr>
          <w:p w14:paraId="599B6925" w14:textId="77777777" w:rsidR="0077782A" w:rsidRPr="00060E1B" w:rsidRDefault="0077782A" w:rsidP="0077782A">
            <w:pPr>
              <w:jc w:val="center"/>
              <w:rPr>
                <w:color w:val="000000"/>
                <w:sz w:val="22"/>
                <w:szCs w:val="22"/>
              </w:rPr>
            </w:pPr>
            <w:r w:rsidRPr="00060E1B">
              <w:rPr>
                <w:color w:val="000000"/>
                <w:sz w:val="22"/>
                <w:szCs w:val="22"/>
              </w:rPr>
              <w:t>да</w:t>
            </w:r>
          </w:p>
        </w:tc>
        <w:tc>
          <w:tcPr>
            <w:tcW w:w="0" w:type="auto"/>
            <w:shd w:val="clear" w:color="auto" w:fill="auto"/>
            <w:noWrap/>
            <w:vAlign w:val="center"/>
          </w:tcPr>
          <w:p w14:paraId="3A1D985E" w14:textId="77777777" w:rsidR="0077782A" w:rsidRPr="00060E1B" w:rsidRDefault="0077782A" w:rsidP="0077782A">
            <w:pPr>
              <w:jc w:val="center"/>
              <w:rPr>
                <w:color w:val="000000"/>
                <w:sz w:val="22"/>
                <w:szCs w:val="22"/>
              </w:rPr>
            </w:pPr>
            <w:r w:rsidRPr="00060E1B">
              <w:rPr>
                <w:color w:val="000000"/>
                <w:sz w:val="22"/>
                <w:szCs w:val="22"/>
              </w:rPr>
              <w:t>1,2</w:t>
            </w:r>
          </w:p>
        </w:tc>
        <w:tc>
          <w:tcPr>
            <w:tcW w:w="0" w:type="auto"/>
            <w:shd w:val="clear" w:color="auto" w:fill="auto"/>
            <w:noWrap/>
            <w:vAlign w:val="center"/>
          </w:tcPr>
          <w:p w14:paraId="1C6B2584" w14:textId="77777777" w:rsidR="0077782A" w:rsidRPr="00060E1B" w:rsidRDefault="0077782A" w:rsidP="0077782A">
            <w:pPr>
              <w:jc w:val="center"/>
              <w:rPr>
                <w:color w:val="000000"/>
                <w:sz w:val="22"/>
                <w:szCs w:val="22"/>
              </w:rPr>
            </w:pPr>
            <w:r w:rsidRPr="00060E1B">
              <w:rPr>
                <w:color w:val="000000"/>
                <w:sz w:val="22"/>
                <w:szCs w:val="22"/>
              </w:rPr>
              <w:t>1966</w:t>
            </w:r>
          </w:p>
        </w:tc>
      </w:tr>
      <w:tr w:rsidR="0077782A" w:rsidRPr="00C27124" w14:paraId="12B4DE75" w14:textId="77777777" w:rsidTr="00D361DC">
        <w:trPr>
          <w:trHeight w:val="57"/>
          <w:jc w:val="center"/>
        </w:trPr>
        <w:tc>
          <w:tcPr>
            <w:tcW w:w="0" w:type="auto"/>
            <w:shd w:val="clear" w:color="auto" w:fill="auto"/>
            <w:vAlign w:val="center"/>
          </w:tcPr>
          <w:p w14:paraId="522C1520" w14:textId="77777777" w:rsidR="0077782A" w:rsidRPr="00060E1B" w:rsidRDefault="0077782A" w:rsidP="0077782A">
            <w:pPr>
              <w:jc w:val="center"/>
              <w:rPr>
                <w:color w:val="000000"/>
                <w:sz w:val="22"/>
                <w:szCs w:val="22"/>
              </w:rPr>
            </w:pPr>
            <w:r w:rsidRPr="00060E1B">
              <w:rPr>
                <w:color w:val="000000"/>
                <w:sz w:val="22"/>
                <w:szCs w:val="22"/>
              </w:rPr>
              <w:t>4</w:t>
            </w:r>
          </w:p>
        </w:tc>
        <w:tc>
          <w:tcPr>
            <w:tcW w:w="0" w:type="auto"/>
            <w:shd w:val="clear" w:color="auto" w:fill="auto"/>
            <w:vAlign w:val="center"/>
          </w:tcPr>
          <w:p w14:paraId="003354DB" w14:textId="77777777" w:rsidR="0077782A" w:rsidRPr="00060E1B" w:rsidRDefault="0077782A" w:rsidP="0077782A">
            <w:pPr>
              <w:rPr>
                <w:color w:val="000000"/>
                <w:sz w:val="22"/>
                <w:szCs w:val="22"/>
              </w:rPr>
            </w:pPr>
            <w:r w:rsidRPr="00060E1B">
              <w:rPr>
                <w:color w:val="000000"/>
                <w:sz w:val="22"/>
                <w:szCs w:val="22"/>
              </w:rPr>
              <w:t>п. Васильевский</w:t>
            </w:r>
          </w:p>
        </w:tc>
        <w:tc>
          <w:tcPr>
            <w:tcW w:w="838" w:type="dxa"/>
            <w:shd w:val="clear" w:color="auto" w:fill="auto"/>
            <w:vAlign w:val="center"/>
          </w:tcPr>
          <w:p w14:paraId="4C4AFC12" w14:textId="77777777" w:rsidR="0077782A" w:rsidRPr="00060E1B" w:rsidRDefault="0077782A" w:rsidP="0077782A">
            <w:pPr>
              <w:jc w:val="center"/>
              <w:rPr>
                <w:b/>
                <w:bCs/>
                <w:color w:val="000000"/>
                <w:sz w:val="22"/>
                <w:szCs w:val="22"/>
              </w:rPr>
            </w:pPr>
            <w:r w:rsidRPr="00060E1B">
              <w:rPr>
                <w:color w:val="000000"/>
                <w:sz w:val="22"/>
                <w:szCs w:val="22"/>
              </w:rPr>
              <w:t>16</w:t>
            </w:r>
          </w:p>
        </w:tc>
        <w:tc>
          <w:tcPr>
            <w:tcW w:w="1156" w:type="dxa"/>
            <w:shd w:val="clear" w:color="auto" w:fill="auto"/>
            <w:vAlign w:val="center"/>
          </w:tcPr>
          <w:p w14:paraId="73B52650" w14:textId="06EA86A3" w:rsidR="0077782A" w:rsidRPr="00060E1B" w:rsidRDefault="0077782A" w:rsidP="0077782A">
            <w:pPr>
              <w:jc w:val="center"/>
              <w:rPr>
                <w:b/>
                <w:bCs/>
                <w:color w:val="000000"/>
                <w:sz w:val="22"/>
                <w:szCs w:val="22"/>
              </w:rPr>
            </w:pPr>
            <w:r w:rsidRPr="003A6CF4">
              <w:rPr>
                <w:sz w:val="20"/>
              </w:rPr>
              <w:t>35</w:t>
            </w:r>
          </w:p>
        </w:tc>
        <w:tc>
          <w:tcPr>
            <w:tcW w:w="0" w:type="auto"/>
            <w:shd w:val="clear" w:color="auto" w:fill="auto"/>
            <w:noWrap/>
            <w:vAlign w:val="center"/>
          </w:tcPr>
          <w:p w14:paraId="078BC93F" w14:textId="77777777" w:rsidR="0077782A" w:rsidRPr="00060E1B" w:rsidRDefault="0077782A" w:rsidP="0077782A">
            <w:pPr>
              <w:jc w:val="center"/>
              <w:rPr>
                <w:color w:val="000000"/>
                <w:sz w:val="22"/>
                <w:szCs w:val="22"/>
              </w:rPr>
            </w:pPr>
            <w:r w:rsidRPr="00060E1B">
              <w:rPr>
                <w:color w:val="000000"/>
                <w:sz w:val="22"/>
                <w:szCs w:val="22"/>
              </w:rPr>
              <w:t>да</w:t>
            </w:r>
          </w:p>
        </w:tc>
        <w:tc>
          <w:tcPr>
            <w:tcW w:w="0" w:type="auto"/>
            <w:shd w:val="clear" w:color="auto" w:fill="auto"/>
            <w:noWrap/>
            <w:vAlign w:val="center"/>
          </w:tcPr>
          <w:p w14:paraId="18B424DF" w14:textId="77777777" w:rsidR="0077782A" w:rsidRPr="00060E1B" w:rsidRDefault="0077782A" w:rsidP="0077782A">
            <w:pPr>
              <w:jc w:val="center"/>
              <w:rPr>
                <w:color w:val="000000"/>
                <w:sz w:val="22"/>
                <w:szCs w:val="22"/>
              </w:rPr>
            </w:pPr>
            <w:r w:rsidRPr="00060E1B">
              <w:rPr>
                <w:color w:val="000000"/>
                <w:sz w:val="22"/>
                <w:szCs w:val="22"/>
              </w:rPr>
              <w:t>3,5</w:t>
            </w:r>
          </w:p>
        </w:tc>
        <w:tc>
          <w:tcPr>
            <w:tcW w:w="0" w:type="auto"/>
            <w:shd w:val="clear" w:color="auto" w:fill="auto"/>
            <w:noWrap/>
            <w:vAlign w:val="center"/>
          </w:tcPr>
          <w:p w14:paraId="51F72E37" w14:textId="77777777" w:rsidR="0077782A" w:rsidRPr="00060E1B" w:rsidRDefault="0077782A" w:rsidP="0077782A">
            <w:pPr>
              <w:jc w:val="center"/>
              <w:rPr>
                <w:color w:val="000000"/>
                <w:sz w:val="22"/>
                <w:szCs w:val="22"/>
              </w:rPr>
            </w:pPr>
            <w:r w:rsidRPr="00060E1B">
              <w:rPr>
                <w:color w:val="000000"/>
                <w:sz w:val="22"/>
                <w:szCs w:val="22"/>
              </w:rPr>
              <w:t>1989</w:t>
            </w:r>
          </w:p>
        </w:tc>
      </w:tr>
      <w:tr w:rsidR="0077782A" w:rsidRPr="00C27124" w14:paraId="5BFD8C7B" w14:textId="77777777" w:rsidTr="0077782A">
        <w:trPr>
          <w:trHeight w:val="57"/>
          <w:jc w:val="center"/>
        </w:trPr>
        <w:tc>
          <w:tcPr>
            <w:tcW w:w="0" w:type="auto"/>
            <w:shd w:val="clear" w:color="auto" w:fill="auto"/>
            <w:vAlign w:val="center"/>
          </w:tcPr>
          <w:p w14:paraId="3FC6E640" w14:textId="77777777" w:rsidR="0077782A" w:rsidRPr="00060E1B" w:rsidRDefault="0077782A" w:rsidP="0077782A">
            <w:pPr>
              <w:jc w:val="center"/>
              <w:rPr>
                <w:color w:val="000000"/>
                <w:sz w:val="22"/>
                <w:szCs w:val="22"/>
              </w:rPr>
            </w:pPr>
          </w:p>
        </w:tc>
        <w:tc>
          <w:tcPr>
            <w:tcW w:w="0" w:type="auto"/>
            <w:shd w:val="clear" w:color="auto" w:fill="auto"/>
            <w:vAlign w:val="center"/>
          </w:tcPr>
          <w:p w14:paraId="4C7C047C" w14:textId="77777777" w:rsidR="0077782A" w:rsidRPr="00060E1B" w:rsidRDefault="0077782A" w:rsidP="0077782A">
            <w:pPr>
              <w:rPr>
                <w:color w:val="000000"/>
                <w:sz w:val="22"/>
                <w:szCs w:val="22"/>
              </w:rPr>
            </w:pPr>
            <w:r w:rsidRPr="00060E1B">
              <w:rPr>
                <w:color w:val="000000"/>
                <w:sz w:val="22"/>
                <w:szCs w:val="22"/>
              </w:rPr>
              <w:t>Итого</w:t>
            </w:r>
          </w:p>
        </w:tc>
        <w:tc>
          <w:tcPr>
            <w:tcW w:w="838" w:type="dxa"/>
            <w:shd w:val="clear" w:color="auto" w:fill="auto"/>
            <w:vAlign w:val="center"/>
          </w:tcPr>
          <w:p w14:paraId="4CC4DDB7" w14:textId="77777777" w:rsidR="0077782A" w:rsidRPr="00060E1B" w:rsidRDefault="0077782A" w:rsidP="0077782A">
            <w:pPr>
              <w:jc w:val="center"/>
              <w:rPr>
                <w:color w:val="000000"/>
                <w:sz w:val="22"/>
                <w:szCs w:val="22"/>
              </w:rPr>
            </w:pPr>
            <w:r>
              <w:rPr>
                <w:color w:val="000000"/>
                <w:sz w:val="22"/>
                <w:szCs w:val="22"/>
              </w:rPr>
              <w:t>252</w:t>
            </w:r>
          </w:p>
        </w:tc>
        <w:tc>
          <w:tcPr>
            <w:tcW w:w="1156" w:type="dxa"/>
            <w:shd w:val="clear" w:color="auto" w:fill="auto"/>
            <w:vAlign w:val="center"/>
          </w:tcPr>
          <w:p w14:paraId="377A9910" w14:textId="052228BF" w:rsidR="0077782A" w:rsidRPr="00060E1B" w:rsidRDefault="0077782A" w:rsidP="0077782A">
            <w:pPr>
              <w:jc w:val="center"/>
              <w:rPr>
                <w:sz w:val="22"/>
                <w:szCs w:val="22"/>
              </w:rPr>
            </w:pPr>
            <w:r w:rsidRPr="003A6CF4">
              <w:rPr>
                <w:b/>
                <w:bCs/>
                <w:color w:val="000000"/>
                <w:sz w:val="20"/>
              </w:rPr>
              <w:t>5</w:t>
            </w:r>
            <w:r>
              <w:rPr>
                <w:b/>
                <w:bCs/>
                <w:color w:val="000000"/>
                <w:sz w:val="20"/>
              </w:rPr>
              <w:t>75</w:t>
            </w:r>
          </w:p>
        </w:tc>
        <w:tc>
          <w:tcPr>
            <w:tcW w:w="0" w:type="auto"/>
            <w:shd w:val="clear" w:color="auto" w:fill="auto"/>
            <w:noWrap/>
          </w:tcPr>
          <w:p w14:paraId="754EBDA5" w14:textId="77777777" w:rsidR="0077782A" w:rsidRPr="00060E1B" w:rsidRDefault="0077782A" w:rsidP="0077782A">
            <w:pPr>
              <w:jc w:val="center"/>
              <w:rPr>
                <w:color w:val="000000"/>
                <w:sz w:val="22"/>
                <w:szCs w:val="22"/>
              </w:rPr>
            </w:pPr>
          </w:p>
        </w:tc>
        <w:tc>
          <w:tcPr>
            <w:tcW w:w="0" w:type="auto"/>
            <w:shd w:val="clear" w:color="auto" w:fill="auto"/>
            <w:noWrap/>
            <w:vAlign w:val="center"/>
          </w:tcPr>
          <w:p w14:paraId="68CE640A" w14:textId="77777777" w:rsidR="0077782A" w:rsidRPr="00060E1B" w:rsidRDefault="0077782A" w:rsidP="0077782A">
            <w:pPr>
              <w:jc w:val="center"/>
              <w:rPr>
                <w:color w:val="000000"/>
                <w:sz w:val="22"/>
                <w:szCs w:val="22"/>
              </w:rPr>
            </w:pPr>
            <w:r w:rsidRPr="00060E1B">
              <w:rPr>
                <w:color w:val="000000"/>
                <w:sz w:val="22"/>
                <w:szCs w:val="22"/>
              </w:rPr>
              <w:t>19,1</w:t>
            </w:r>
          </w:p>
        </w:tc>
        <w:tc>
          <w:tcPr>
            <w:tcW w:w="0" w:type="auto"/>
            <w:shd w:val="clear" w:color="auto" w:fill="auto"/>
            <w:noWrap/>
            <w:vAlign w:val="center"/>
          </w:tcPr>
          <w:p w14:paraId="50E0D2A3" w14:textId="77777777" w:rsidR="0077782A" w:rsidRPr="00060E1B" w:rsidRDefault="0077782A" w:rsidP="0077782A">
            <w:pPr>
              <w:jc w:val="center"/>
              <w:rPr>
                <w:color w:val="000000"/>
                <w:sz w:val="22"/>
                <w:szCs w:val="22"/>
              </w:rPr>
            </w:pPr>
          </w:p>
        </w:tc>
      </w:tr>
    </w:tbl>
    <w:p w14:paraId="29033FA6" w14:textId="77777777" w:rsidR="007C334A" w:rsidRDefault="007C334A" w:rsidP="007C334A">
      <w:pPr>
        <w:pStyle w:val="aff1"/>
        <w:rPr>
          <w:b/>
          <w:sz w:val="22"/>
          <w:szCs w:val="22"/>
        </w:rPr>
      </w:pPr>
    </w:p>
    <w:p w14:paraId="28CEE482" w14:textId="1C1421DF" w:rsidR="007C334A" w:rsidRPr="00D11327" w:rsidRDefault="007C334A" w:rsidP="00F33B33">
      <w:pPr>
        <w:pStyle w:val="aff1"/>
        <w:ind w:left="0"/>
        <w:rPr>
          <w:b/>
          <w:sz w:val="22"/>
          <w:szCs w:val="22"/>
        </w:rPr>
      </w:pPr>
      <w:r w:rsidRPr="00D11327">
        <w:rPr>
          <w:b/>
          <w:sz w:val="22"/>
          <w:szCs w:val="22"/>
        </w:rPr>
        <w:t xml:space="preserve">Таблица </w:t>
      </w:r>
      <w:r w:rsidR="000C1480">
        <w:rPr>
          <w:b/>
          <w:sz w:val="22"/>
          <w:szCs w:val="22"/>
        </w:rPr>
        <w:t>3.8</w:t>
      </w:r>
      <w:r w:rsidRPr="00D11327">
        <w:rPr>
          <w:b/>
          <w:sz w:val="22"/>
          <w:szCs w:val="22"/>
        </w:rPr>
        <w:t xml:space="preserve">.  Характеристика водозаборов </w:t>
      </w:r>
      <w:r w:rsidRPr="00D11327">
        <w:rPr>
          <w:b/>
        </w:rPr>
        <w:t xml:space="preserve">Краснознаменского </w:t>
      </w:r>
      <w:r w:rsidRPr="00D11327">
        <w:rPr>
          <w:b/>
          <w:sz w:val="22"/>
          <w:szCs w:val="22"/>
        </w:rPr>
        <w:t xml:space="preserve"> сельсовета Касторенского  района </w:t>
      </w:r>
    </w:p>
    <w:tbl>
      <w:tblPr>
        <w:tblW w:w="9923" w:type="dxa"/>
        <w:tblInd w:w="-5" w:type="dxa"/>
        <w:tblLayout w:type="fixed"/>
        <w:tblLook w:val="04A0" w:firstRow="1" w:lastRow="0" w:firstColumn="1" w:lastColumn="0" w:noHBand="0" w:noVBand="1"/>
      </w:tblPr>
      <w:tblGrid>
        <w:gridCol w:w="536"/>
        <w:gridCol w:w="2255"/>
        <w:gridCol w:w="1372"/>
        <w:gridCol w:w="1366"/>
        <w:gridCol w:w="1701"/>
        <w:gridCol w:w="1417"/>
        <w:gridCol w:w="1276"/>
      </w:tblGrid>
      <w:tr w:rsidR="00F33B33" w:rsidRPr="00F33B33" w14:paraId="32BFD32B" w14:textId="77777777" w:rsidTr="00F33B33">
        <w:trPr>
          <w:trHeight w:val="575"/>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347063" w14:textId="77777777" w:rsidR="00F33B33" w:rsidRPr="00F33B33" w:rsidRDefault="00F33B33" w:rsidP="00F33B33">
            <w:pPr>
              <w:jc w:val="center"/>
              <w:rPr>
                <w:color w:val="000000"/>
                <w:sz w:val="20"/>
              </w:rPr>
            </w:pPr>
            <w:r w:rsidRPr="00F33B33">
              <w:rPr>
                <w:color w:val="000000"/>
                <w:sz w:val="20"/>
              </w:rPr>
              <w:t>№</w:t>
            </w:r>
          </w:p>
        </w:tc>
        <w:tc>
          <w:tcPr>
            <w:tcW w:w="22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C83431" w14:textId="77777777" w:rsidR="00F33B33" w:rsidRPr="00F33B33" w:rsidRDefault="00F33B33" w:rsidP="00F33B33">
            <w:pPr>
              <w:jc w:val="center"/>
              <w:rPr>
                <w:color w:val="000000"/>
                <w:sz w:val="20"/>
              </w:rPr>
            </w:pPr>
            <w:r w:rsidRPr="00F33B33">
              <w:rPr>
                <w:color w:val="000000"/>
                <w:sz w:val="20"/>
              </w:rPr>
              <w:t xml:space="preserve">Наименование населённого пункта </w:t>
            </w:r>
          </w:p>
        </w:tc>
        <w:tc>
          <w:tcPr>
            <w:tcW w:w="2738" w:type="dxa"/>
            <w:gridSpan w:val="2"/>
            <w:tcBorders>
              <w:top w:val="single" w:sz="4" w:space="0" w:color="auto"/>
              <w:left w:val="nil"/>
              <w:bottom w:val="single" w:sz="4" w:space="0" w:color="auto"/>
              <w:right w:val="single" w:sz="4" w:space="0" w:color="000000"/>
            </w:tcBorders>
            <w:shd w:val="clear" w:color="auto" w:fill="auto"/>
            <w:vAlign w:val="center"/>
            <w:hideMark/>
          </w:tcPr>
          <w:p w14:paraId="1D873EC7" w14:textId="77777777" w:rsidR="00F33B33" w:rsidRPr="00F33B33" w:rsidRDefault="00F33B33" w:rsidP="00F33B33">
            <w:pPr>
              <w:jc w:val="center"/>
              <w:rPr>
                <w:color w:val="000000"/>
                <w:sz w:val="20"/>
              </w:rPr>
            </w:pPr>
            <w:r w:rsidRPr="00F33B33">
              <w:rPr>
                <w:color w:val="000000"/>
                <w:sz w:val="20"/>
              </w:rPr>
              <w:t>Артезианские скважины</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801F3F" w14:textId="368DCC83" w:rsidR="00F33B33" w:rsidRPr="00F33B33" w:rsidRDefault="00F33B33" w:rsidP="0077782A">
            <w:pPr>
              <w:jc w:val="center"/>
              <w:rPr>
                <w:color w:val="000000"/>
                <w:sz w:val="20"/>
              </w:rPr>
            </w:pPr>
            <w:r w:rsidRPr="00F33B33">
              <w:rPr>
                <w:color w:val="000000"/>
                <w:sz w:val="20"/>
              </w:rPr>
              <w:t>Длина магистрального водопровода,</w:t>
            </w:r>
            <w:r w:rsidR="0077782A">
              <w:rPr>
                <w:color w:val="000000"/>
                <w:sz w:val="20"/>
              </w:rPr>
              <w:t xml:space="preserve"> км/</w:t>
            </w:r>
            <w:r w:rsidRPr="00F33B33">
              <w:rPr>
                <w:color w:val="000000"/>
                <w:sz w:val="20"/>
              </w:rPr>
              <w:t>диаметр, мм</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3BB49E" w14:textId="77777777" w:rsidR="00F33B33" w:rsidRPr="00F33B33" w:rsidRDefault="00F33B33" w:rsidP="00F33B33">
            <w:pPr>
              <w:jc w:val="center"/>
              <w:rPr>
                <w:color w:val="000000"/>
                <w:sz w:val="20"/>
              </w:rPr>
            </w:pPr>
            <w:r w:rsidRPr="00F33B33">
              <w:rPr>
                <w:color w:val="000000"/>
                <w:sz w:val="20"/>
              </w:rPr>
              <w:t xml:space="preserve">Количество башен </w:t>
            </w:r>
            <w:proofErr w:type="spellStart"/>
            <w:r w:rsidRPr="00F33B33">
              <w:rPr>
                <w:color w:val="000000"/>
                <w:sz w:val="20"/>
              </w:rPr>
              <w:t>Рожновского</w:t>
            </w:r>
            <w:proofErr w:type="spellEnd"/>
            <w:r w:rsidRPr="00F33B33">
              <w:rPr>
                <w:color w:val="000000"/>
                <w:sz w:val="20"/>
              </w:rPr>
              <w:t xml:space="preserve">, </w:t>
            </w:r>
            <w:proofErr w:type="spellStart"/>
            <w:r w:rsidRPr="00F33B33">
              <w:rPr>
                <w:color w:val="000000"/>
                <w:sz w:val="20"/>
              </w:rPr>
              <w:t>шт</w:t>
            </w:r>
            <w:proofErr w:type="spellEnd"/>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8CC720" w14:textId="77777777" w:rsidR="00F33B33" w:rsidRPr="00F33B33" w:rsidRDefault="00F33B33" w:rsidP="00F33B33">
            <w:pPr>
              <w:jc w:val="center"/>
              <w:rPr>
                <w:color w:val="000000"/>
                <w:sz w:val="20"/>
              </w:rPr>
            </w:pPr>
            <w:r w:rsidRPr="00F33B33">
              <w:rPr>
                <w:color w:val="000000"/>
                <w:sz w:val="20"/>
              </w:rPr>
              <w:t xml:space="preserve">Количество шахтных колодцев, </w:t>
            </w:r>
            <w:proofErr w:type="spellStart"/>
            <w:r w:rsidRPr="00F33B33">
              <w:rPr>
                <w:color w:val="000000"/>
                <w:sz w:val="20"/>
              </w:rPr>
              <w:t>шт</w:t>
            </w:r>
            <w:proofErr w:type="spellEnd"/>
          </w:p>
        </w:tc>
      </w:tr>
      <w:tr w:rsidR="00F33B33" w:rsidRPr="00F33B33" w14:paraId="18216C51" w14:textId="77777777" w:rsidTr="00F33B33">
        <w:trPr>
          <w:trHeight w:val="900"/>
        </w:trPr>
        <w:tc>
          <w:tcPr>
            <w:tcW w:w="536" w:type="dxa"/>
            <w:vMerge/>
            <w:tcBorders>
              <w:top w:val="single" w:sz="4" w:space="0" w:color="auto"/>
              <w:left w:val="single" w:sz="4" w:space="0" w:color="auto"/>
              <w:bottom w:val="single" w:sz="4" w:space="0" w:color="000000"/>
              <w:right w:val="single" w:sz="4" w:space="0" w:color="auto"/>
            </w:tcBorders>
            <w:vAlign w:val="center"/>
            <w:hideMark/>
          </w:tcPr>
          <w:p w14:paraId="0414E979" w14:textId="77777777" w:rsidR="00F33B33" w:rsidRPr="00F33B33" w:rsidRDefault="00F33B33" w:rsidP="00F33B33">
            <w:pPr>
              <w:rPr>
                <w:color w:val="000000"/>
                <w:sz w:val="20"/>
              </w:rPr>
            </w:pPr>
          </w:p>
        </w:tc>
        <w:tc>
          <w:tcPr>
            <w:tcW w:w="2255" w:type="dxa"/>
            <w:vMerge/>
            <w:tcBorders>
              <w:top w:val="single" w:sz="4" w:space="0" w:color="auto"/>
              <w:left w:val="single" w:sz="4" w:space="0" w:color="auto"/>
              <w:bottom w:val="single" w:sz="4" w:space="0" w:color="000000"/>
              <w:right w:val="single" w:sz="4" w:space="0" w:color="auto"/>
            </w:tcBorders>
            <w:vAlign w:val="center"/>
            <w:hideMark/>
          </w:tcPr>
          <w:p w14:paraId="314D7A0F" w14:textId="77777777" w:rsidR="00F33B33" w:rsidRPr="00F33B33" w:rsidRDefault="00F33B33" w:rsidP="00F33B33">
            <w:pPr>
              <w:rPr>
                <w:color w:val="000000"/>
                <w:sz w:val="20"/>
              </w:rPr>
            </w:pPr>
          </w:p>
        </w:tc>
        <w:tc>
          <w:tcPr>
            <w:tcW w:w="1372" w:type="dxa"/>
            <w:tcBorders>
              <w:top w:val="nil"/>
              <w:left w:val="nil"/>
              <w:bottom w:val="single" w:sz="4" w:space="0" w:color="auto"/>
              <w:right w:val="single" w:sz="4" w:space="0" w:color="auto"/>
            </w:tcBorders>
            <w:shd w:val="clear" w:color="auto" w:fill="auto"/>
            <w:vAlign w:val="center"/>
            <w:hideMark/>
          </w:tcPr>
          <w:p w14:paraId="045066A6" w14:textId="77777777" w:rsidR="00F33B33" w:rsidRPr="00F33B33" w:rsidRDefault="00F33B33" w:rsidP="00F33B33">
            <w:pPr>
              <w:jc w:val="center"/>
              <w:rPr>
                <w:color w:val="000000"/>
                <w:sz w:val="20"/>
              </w:rPr>
            </w:pPr>
            <w:r w:rsidRPr="00F33B33">
              <w:rPr>
                <w:color w:val="000000"/>
                <w:sz w:val="20"/>
              </w:rPr>
              <w:t xml:space="preserve">Количество, </w:t>
            </w:r>
            <w:proofErr w:type="spellStart"/>
            <w:r w:rsidRPr="00F33B33">
              <w:rPr>
                <w:color w:val="000000"/>
                <w:sz w:val="20"/>
              </w:rPr>
              <w:t>шт</w:t>
            </w:r>
            <w:proofErr w:type="spellEnd"/>
          </w:p>
        </w:tc>
        <w:tc>
          <w:tcPr>
            <w:tcW w:w="1366" w:type="dxa"/>
            <w:tcBorders>
              <w:top w:val="nil"/>
              <w:left w:val="nil"/>
              <w:bottom w:val="single" w:sz="4" w:space="0" w:color="auto"/>
              <w:right w:val="single" w:sz="4" w:space="0" w:color="auto"/>
            </w:tcBorders>
            <w:shd w:val="clear" w:color="auto" w:fill="auto"/>
            <w:vAlign w:val="center"/>
            <w:hideMark/>
          </w:tcPr>
          <w:p w14:paraId="1B7E8F93" w14:textId="77777777" w:rsidR="00F33B33" w:rsidRPr="00F33B33" w:rsidRDefault="00F33B33" w:rsidP="00F33B33">
            <w:pPr>
              <w:rPr>
                <w:color w:val="000000"/>
                <w:sz w:val="20"/>
              </w:rPr>
            </w:pPr>
            <w:r w:rsidRPr="00F33B33">
              <w:rPr>
                <w:color w:val="000000"/>
                <w:sz w:val="20"/>
              </w:rPr>
              <w:t>производительность, м</w:t>
            </w:r>
            <w:r w:rsidRPr="00F33B33">
              <w:rPr>
                <w:color w:val="000000"/>
                <w:sz w:val="20"/>
                <w:vertAlign w:val="superscript"/>
              </w:rPr>
              <w:t>3</w:t>
            </w:r>
            <w:r w:rsidRPr="00F33B33">
              <w:rPr>
                <w:color w:val="000000"/>
                <w:sz w:val="20"/>
              </w:rPr>
              <w:t>/час</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6156C6C1" w14:textId="77777777" w:rsidR="00F33B33" w:rsidRPr="00F33B33" w:rsidRDefault="00F33B33" w:rsidP="00F33B33">
            <w:pPr>
              <w:rPr>
                <w:color w:val="000000"/>
                <w:sz w:val="20"/>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5913B779" w14:textId="77777777" w:rsidR="00F33B33" w:rsidRPr="00F33B33" w:rsidRDefault="00F33B33" w:rsidP="00F33B33">
            <w:pPr>
              <w:rPr>
                <w:color w:val="000000"/>
                <w:sz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472833B" w14:textId="77777777" w:rsidR="00F33B33" w:rsidRPr="00F33B33" w:rsidRDefault="00F33B33" w:rsidP="00F33B33">
            <w:pPr>
              <w:rPr>
                <w:color w:val="000000"/>
                <w:sz w:val="20"/>
              </w:rPr>
            </w:pPr>
          </w:p>
        </w:tc>
      </w:tr>
      <w:tr w:rsidR="00F33B33" w:rsidRPr="00F33B33" w14:paraId="10D60D35" w14:textId="77777777" w:rsidTr="00F33B33">
        <w:trPr>
          <w:trHeight w:val="51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54518E5" w14:textId="77777777" w:rsidR="00F33B33" w:rsidRPr="00F33B33" w:rsidRDefault="00F33B33" w:rsidP="00F33B33">
            <w:pPr>
              <w:jc w:val="right"/>
              <w:rPr>
                <w:color w:val="000000"/>
                <w:sz w:val="20"/>
              </w:rPr>
            </w:pPr>
            <w:r w:rsidRPr="00F33B33">
              <w:rPr>
                <w:color w:val="000000"/>
                <w:sz w:val="20"/>
              </w:rPr>
              <w:t>1</w:t>
            </w:r>
          </w:p>
        </w:tc>
        <w:tc>
          <w:tcPr>
            <w:tcW w:w="2255" w:type="dxa"/>
            <w:tcBorders>
              <w:top w:val="nil"/>
              <w:left w:val="nil"/>
              <w:bottom w:val="single" w:sz="4" w:space="0" w:color="auto"/>
              <w:right w:val="single" w:sz="4" w:space="0" w:color="auto"/>
            </w:tcBorders>
            <w:shd w:val="clear" w:color="auto" w:fill="auto"/>
            <w:vAlign w:val="center"/>
            <w:hideMark/>
          </w:tcPr>
          <w:p w14:paraId="56D8EF3E" w14:textId="1D6060D2" w:rsidR="00F33B33" w:rsidRPr="00F33B33" w:rsidRDefault="00F33B33" w:rsidP="00F33B33">
            <w:pPr>
              <w:rPr>
                <w:color w:val="000000"/>
                <w:sz w:val="20"/>
              </w:rPr>
            </w:pPr>
            <w:r w:rsidRPr="00F33B33">
              <w:rPr>
                <w:color w:val="000000"/>
                <w:sz w:val="20"/>
              </w:rPr>
              <w:t>с. Олым</w:t>
            </w:r>
            <w:r>
              <w:rPr>
                <w:color w:val="000000"/>
                <w:sz w:val="20"/>
              </w:rPr>
              <w:t xml:space="preserve"> </w:t>
            </w:r>
            <w:r w:rsidRPr="00F33B33">
              <w:rPr>
                <w:color w:val="000000"/>
                <w:sz w:val="20"/>
              </w:rPr>
              <w:t xml:space="preserve">и </w:t>
            </w:r>
            <w:proofErr w:type="spellStart"/>
            <w:r w:rsidRPr="00F33B33">
              <w:rPr>
                <w:color w:val="000000"/>
                <w:sz w:val="20"/>
              </w:rPr>
              <w:t>д.Николаевка</w:t>
            </w:r>
            <w:proofErr w:type="spellEnd"/>
          </w:p>
        </w:tc>
        <w:tc>
          <w:tcPr>
            <w:tcW w:w="1372" w:type="dxa"/>
            <w:tcBorders>
              <w:top w:val="nil"/>
              <w:left w:val="nil"/>
              <w:bottom w:val="single" w:sz="4" w:space="0" w:color="auto"/>
              <w:right w:val="single" w:sz="4" w:space="0" w:color="auto"/>
            </w:tcBorders>
            <w:shd w:val="clear" w:color="auto" w:fill="auto"/>
            <w:vAlign w:val="center"/>
            <w:hideMark/>
          </w:tcPr>
          <w:p w14:paraId="5B5F067F" w14:textId="77777777" w:rsidR="00F33B33" w:rsidRPr="00F33B33" w:rsidRDefault="00F33B33" w:rsidP="00F33B33">
            <w:pPr>
              <w:jc w:val="center"/>
              <w:rPr>
                <w:color w:val="000000"/>
                <w:sz w:val="20"/>
              </w:rPr>
            </w:pPr>
            <w:r w:rsidRPr="00F33B33">
              <w:rPr>
                <w:color w:val="000000"/>
                <w:sz w:val="20"/>
              </w:rPr>
              <w:t>2</w:t>
            </w:r>
          </w:p>
        </w:tc>
        <w:tc>
          <w:tcPr>
            <w:tcW w:w="1366" w:type="dxa"/>
            <w:tcBorders>
              <w:top w:val="nil"/>
              <w:left w:val="nil"/>
              <w:bottom w:val="single" w:sz="4" w:space="0" w:color="auto"/>
              <w:right w:val="single" w:sz="4" w:space="0" w:color="auto"/>
            </w:tcBorders>
            <w:shd w:val="clear" w:color="auto" w:fill="auto"/>
            <w:vAlign w:val="center"/>
            <w:hideMark/>
          </w:tcPr>
          <w:p w14:paraId="67892255" w14:textId="77777777" w:rsidR="00F33B33" w:rsidRPr="00F33B33" w:rsidRDefault="00F33B33" w:rsidP="00F33B33">
            <w:pPr>
              <w:jc w:val="center"/>
              <w:rPr>
                <w:color w:val="000000"/>
                <w:sz w:val="20"/>
              </w:rPr>
            </w:pPr>
            <w:r w:rsidRPr="00F33B33">
              <w:rPr>
                <w:color w:val="000000"/>
                <w:sz w:val="20"/>
              </w:rPr>
              <w:t>20</w:t>
            </w:r>
          </w:p>
        </w:tc>
        <w:tc>
          <w:tcPr>
            <w:tcW w:w="1701" w:type="dxa"/>
            <w:tcBorders>
              <w:top w:val="nil"/>
              <w:left w:val="nil"/>
              <w:bottom w:val="single" w:sz="4" w:space="0" w:color="auto"/>
              <w:right w:val="single" w:sz="4" w:space="0" w:color="auto"/>
            </w:tcBorders>
            <w:shd w:val="clear" w:color="auto" w:fill="auto"/>
            <w:vAlign w:val="center"/>
            <w:hideMark/>
          </w:tcPr>
          <w:p w14:paraId="12F6FBCF" w14:textId="77777777" w:rsidR="00F33B33" w:rsidRPr="00F33B33" w:rsidRDefault="00F33B33" w:rsidP="00F33B33">
            <w:pPr>
              <w:jc w:val="center"/>
              <w:rPr>
                <w:color w:val="000000"/>
                <w:sz w:val="20"/>
              </w:rPr>
            </w:pPr>
            <w:r w:rsidRPr="00F33B33">
              <w:rPr>
                <w:color w:val="000000"/>
                <w:sz w:val="20"/>
              </w:rPr>
              <w:t>9,3</w:t>
            </w:r>
          </w:p>
        </w:tc>
        <w:tc>
          <w:tcPr>
            <w:tcW w:w="1417" w:type="dxa"/>
            <w:tcBorders>
              <w:top w:val="nil"/>
              <w:left w:val="nil"/>
              <w:bottom w:val="single" w:sz="4" w:space="0" w:color="auto"/>
              <w:right w:val="single" w:sz="4" w:space="0" w:color="auto"/>
            </w:tcBorders>
            <w:shd w:val="clear" w:color="auto" w:fill="auto"/>
            <w:vAlign w:val="center"/>
            <w:hideMark/>
          </w:tcPr>
          <w:p w14:paraId="28270161" w14:textId="77777777" w:rsidR="00F33B33" w:rsidRPr="00F33B33" w:rsidRDefault="00F33B33" w:rsidP="00F33B33">
            <w:pPr>
              <w:jc w:val="center"/>
              <w:rPr>
                <w:color w:val="000000"/>
                <w:sz w:val="20"/>
              </w:rPr>
            </w:pPr>
            <w:r w:rsidRPr="00F33B33">
              <w:rPr>
                <w:color w:val="000000"/>
                <w:sz w:val="20"/>
              </w:rPr>
              <w:t>2</w:t>
            </w:r>
          </w:p>
        </w:tc>
        <w:tc>
          <w:tcPr>
            <w:tcW w:w="1276" w:type="dxa"/>
            <w:tcBorders>
              <w:top w:val="nil"/>
              <w:left w:val="nil"/>
              <w:bottom w:val="single" w:sz="4" w:space="0" w:color="auto"/>
              <w:right w:val="single" w:sz="4" w:space="0" w:color="auto"/>
            </w:tcBorders>
            <w:shd w:val="clear" w:color="auto" w:fill="auto"/>
            <w:vAlign w:val="center"/>
            <w:hideMark/>
          </w:tcPr>
          <w:p w14:paraId="7B6C9D28" w14:textId="77777777" w:rsidR="00F33B33" w:rsidRPr="00F33B33" w:rsidRDefault="00F33B33" w:rsidP="00F33B33">
            <w:pPr>
              <w:jc w:val="center"/>
              <w:rPr>
                <w:color w:val="000000"/>
                <w:sz w:val="20"/>
              </w:rPr>
            </w:pPr>
            <w:r w:rsidRPr="00F33B33">
              <w:rPr>
                <w:color w:val="000000"/>
                <w:sz w:val="20"/>
              </w:rPr>
              <w:t>7</w:t>
            </w:r>
          </w:p>
        </w:tc>
      </w:tr>
      <w:tr w:rsidR="00F33B33" w:rsidRPr="00F33B33" w14:paraId="01886F5C" w14:textId="77777777" w:rsidTr="00F33B33">
        <w:trPr>
          <w:trHeight w:val="76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EC55F86" w14:textId="77777777" w:rsidR="00F33B33" w:rsidRPr="00F33B33" w:rsidRDefault="00F33B33" w:rsidP="00F33B33">
            <w:pPr>
              <w:jc w:val="right"/>
              <w:rPr>
                <w:color w:val="000000"/>
                <w:sz w:val="20"/>
              </w:rPr>
            </w:pPr>
            <w:r w:rsidRPr="00F33B33">
              <w:rPr>
                <w:color w:val="000000"/>
                <w:sz w:val="20"/>
              </w:rPr>
              <w:t>2</w:t>
            </w:r>
          </w:p>
        </w:tc>
        <w:tc>
          <w:tcPr>
            <w:tcW w:w="2255" w:type="dxa"/>
            <w:tcBorders>
              <w:top w:val="nil"/>
              <w:left w:val="nil"/>
              <w:bottom w:val="single" w:sz="4" w:space="0" w:color="auto"/>
              <w:right w:val="single" w:sz="4" w:space="0" w:color="auto"/>
            </w:tcBorders>
            <w:shd w:val="clear" w:color="auto" w:fill="auto"/>
            <w:vAlign w:val="center"/>
            <w:hideMark/>
          </w:tcPr>
          <w:p w14:paraId="74EE9D80" w14:textId="77777777" w:rsidR="00F33B33" w:rsidRPr="00F33B33" w:rsidRDefault="00F33B33" w:rsidP="00F33B33">
            <w:pPr>
              <w:rPr>
                <w:color w:val="000000"/>
                <w:sz w:val="20"/>
              </w:rPr>
            </w:pPr>
            <w:r w:rsidRPr="00F33B33">
              <w:rPr>
                <w:color w:val="000000"/>
                <w:sz w:val="20"/>
              </w:rPr>
              <w:t xml:space="preserve">д. Гвоздевка, </w:t>
            </w:r>
            <w:proofErr w:type="spellStart"/>
            <w:r w:rsidRPr="00F33B33">
              <w:rPr>
                <w:color w:val="000000"/>
                <w:sz w:val="20"/>
              </w:rPr>
              <w:t>д.Качановка</w:t>
            </w:r>
            <w:proofErr w:type="spellEnd"/>
            <w:r w:rsidRPr="00F33B33">
              <w:rPr>
                <w:color w:val="000000"/>
                <w:sz w:val="20"/>
              </w:rPr>
              <w:t xml:space="preserve"> и </w:t>
            </w:r>
            <w:proofErr w:type="spellStart"/>
            <w:r w:rsidRPr="00F33B33">
              <w:rPr>
                <w:color w:val="000000"/>
                <w:sz w:val="20"/>
              </w:rPr>
              <w:t>д.Петровка</w:t>
            </w:r>
            <w:proofErr w:type="spellEnd"/>
          </w:p>
        </w:tc>
        <w:tc>
          <w:tcPr>
            <w:tcW w:w="1372" w:type="dxa"/>
            <w:tcBorders>
              <w:top w:val="nil"/>
              <w:left w:val="nil"/>
              <w:bottom w:val="single" w:sz="4" w:space="0" w:color="auto"/>
              <w:right w:val="single" w:sz="4" w:space="0" w:color="auto"/>
            </w:tcBorders>
            <w:shd w:val="clear" w:color="auto" w:fill="auto"/>
            <w:vAlign w:val="center"/>
            <w:hideMark/>
          </w:tcPr>
          <w:p w14:paraId="011D213A" w14:textId="77777777" w:rsidR="00F33B33" w:rsidRPr="00F33B33" w:rsidRDefault="00F33B33" w:rsidP="00F33B33">
            <w:pPr>
              <w:jc w:val="center"/>
              <w:rPr>
                <w:color w:val="000000"/>
                <w:sz w:val="20"/>
              </w:rPr>
            </w:pPr>
            <w:r w:rsidRPr="00F33B33">
              <w:rPr>
                <w:color w:val="000000"/>
                <w:sz w:val="20"/>
              </w:rPr>
              <w:t>1</w:t>
            </w:r>
          </w:p>
        </w:tc>
        <w:tc>
          <w:tcPr>
            <w:tcW w:w="1366" w:type="dxa"/>
            <w:tcBorders>
              <w:top w:val="nil"/>
              <w:left w:val="nil"/>
              <w:bottom w:val="single" w:sz="4" w:space="0" w:color="auto"/>
              <w:right w:val="single" w:sz="4" w:space="0" w:color="auto"/>
            </w:tcBorders>
            <w:shd w:val="clear" w:color="auto" w:fill="auto"/>
            <w:vAlign w:val="center"/>
            <w:hideMark/>
          </w:tcPr>
          <w:p w14:paraId="55906CEF" w14:textId="77777777" w:rsidR="00F33B33" w:rsidRPr="00F33B33" w:rsidRDefault="00F33B33" w:rsidP="00F33B33">
            <w:pPr>
              <w:jc w:val="center"/>
              <w:rPr>
                <w:color w:val="000000"/>
                <w:sz w:val="20"/>
              </w:rPr>
            </w:pPr>
            <w:r w:rsidRPr="00F33B33">
              <w:rPr>
                <w:color w:val="000000"/>
                <w:sz w:val="20"/>
              </w:rPr>
              <w:t>10</w:t>
            </w:r>
          </w:p>
        </w:tc>
        <w:tc>
          <w:tcPr>
            <w:tcW w:w="1701" w:type="dxa"/>
            <w:tcBorders>
              <w:top w:val="nil"/>
              <w:left w:val="nil"/>
              <w:bottom w:val="single" w:sz="4" w:space="0" w:color="auto"/>
              <w:right w:val="single" w:sz="4" w:space="0" w:color="auto"/>
            </w:tcBorders>
            <w:shd w:val="clear" w:color="auto" w:fill="auto"/>
            <w:vAlign w:val="center"/>
            <w:hideMark/>
          </w:tcPr>
          <w:p w14:paraId="20AFF5E1" w14:textId="77777777" w:rsidR="00F33B33" w:rsidRPr="00F33B33" w:rsidRDefault="00F33B33" w:rsidP="00F33B33">
            <w:pPr>
              <w:jc w:val="center"/>
              <w:rPr>
                <w:color w:val="000000"/>
                <w:sz w:val="20"/>
              </w:rPr>
            </w:pPr>
            <w:r w:rsidRPr="00F33B33">
              <w:rPr>
                <w:color w:val="000000"/>
                <w:sz w:val="20"/>
              </w:rPr>
              <w:t>5,1</w:t>
            </w:r>
          </w:p>
        </w:tc>
        <w:tc>
          <w:tcPr>
            <w:tcW w:w="1417" w:type="dxa"/>
            <w:tcBorders>
              <w:top w:val="nil"/>
              <w:left w:val="nil"/>
              <w:bottom w:val="single" w:sz="4" w:space="0" w:color="auto"/>
              <w:right w:val="single" w:sz="4" w:space="0" w:color="auto"/>
            </w:tcBorders>
            <w:shd w:val="clear" w:color="auto" w:fill="auto"/>
            <w:vAlign w:val="center"/>
            <w:hideMark/>
          </w:tcPr>
          <w:p w14:paraId="19786AA5" w14:textId="77777777" w:rsidR="00F33B33" w:rsidRPr="00F33B33" w:rsidRDefault="00F33B33" w:rsidP="00F33B33">
            <w:pPr>
              <w:jc w:val="center"/>
              <w:rPr>
                <w:color w:val="000000"/>
                <w:sz w:val="20"/>
              </w:rPr>
            </w:pPr>
            <w:r w:rsidRPr="00F33B33">
              <w:rPr>
                <w:color w:val="000000"/>
                <w:sz w:val="20"/>
              </w:rPr>
              <w:t>1</w:t>
            </w:r>
          </w:p>
        </w:tc>
        <w:tc>
          <w:tcPr>
            <w:tcW w:w="1276" w:type="dxa"/>
            <w:tcBorders>
              <w:top w:val="nil"/>
              <w:left w:val="nil"/>
              <w:bottom w:val="single" w:sz="4" w:space="0" w:color="auto"/>
              <w:right w:val="single" w:sz="4" w:space="0" w:color="auto"/>
            </w:tcBorders>
            <w:shd w:val="clear" w:color="auto" w:fill="auto"/>
            <w:vAlign w:val="center"/>
            <w:hideMark/>
          </w:tcPr>
          <w:p w14:paraId="3B9FEE5E" w14:textId="77777777" w:rsidR="00F33B33" w:rsidRPr="00F33B33" w:rsidRDefault="00F33B33" w:rsidP="00F33B33">
            <w:pPr>
              <w:jc w:val="center"/>
              <w:rPr>
                <w:color w:val="000000"/>
                <w:sz w:val="20"/>
              </w:rPr>
            </w:pPr>
            <w:r w:rsidRPr="00F33B33">
              <w:rPr>
                <w:color w:val="000000"/>
                <w:sz w:val="20"/>
              </w:rPr>
              <w:t>10</w:t>
            </w:r>
          </w:p>
        </w:tc>
      </w:tr>
      <w:tr w:rsidR="00F33B33" w:rsidRPr="00F33B33" w14:paraId="2EE24C0C" w14:textId="77777777" w:rsidTr="00F33B33">
        <w:trPr>
          <w:trHeight w:val="31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A24BC6A" w14:textId="77777777" w:rsidR="00F33B33" w:rsidRPr="00F33B33" w:rsidRDefault="00F33B33" w:rsidP="00F33B33">
            <w:pPr>
              <w:jc w:val="right"/>
              <w:rPr>
                <w:color w:val="000000"/>
                <w:sz w:val="20"/>
              </w:rPr>
            </w:pPr>
            <w:r w:rsidRPr="00F33B33">
              <w:rPr>
                <w:color w:val="000000"/>
                <w:sz w:val="20"/>
              </w:rPr>
              <w:t>3</w:t>
            </w:r>
          </w:p>
        </w:tc>
        <w:tc>
          <w:tcPr>
            <w:tcW w:w="2255" w:type="dxa"/>
            <w:tcBorders>
              <w:top w:val="nil"/>
              <w:left w:val="nil"/>
              <w:bottom w:val="single" w:sz="4" w:space="0" w:color="auto"/>
              <w:right w:val="single" w:sz="4" w:space="0" w:color="auto"/>
            </w:tcBorders>
            <w:shd w:val="clear" w:color="auto" w:fill="auto"/>
            <w:vAlign w:val="center"/>
            <w:hideMark/>
          </w:tcPr>
          <w:p w14:paraId="1E5D1DDB" w14:textId="77777777" w:rsidR="00F33B33" w:rsidRPr="00F33B33" w:rsidRDefault="00F33B33" w:rsidP="00F33B33">
            <w:pPr>
              <w:rPr>
                <w:color w:val="000000"/>
                <w:sz w:val="20"/>
              </w:rPr>
            </w:pPr>
            <w:r w:rsidRPr="00F33B33">
              <w:rPr>
                <w:color w:val="000000"/>
                <w:sz w:val="20"/>
              </w:rPr>
              <w:t xml:space="preserve">д. </w:t>
            </w:r>
            <w:proofErr w:type="spellStart"/>
            <w:r w:rsidRPr="00F33B33">
              <w:rPr>
                <w:color w:val="000000"/>
                <w:sz w:val="20"/>
              </w:rPr>
              <w:t>Суковкино</w:t>
            </w:r>
            <w:proofErr w:type="spellEnd"/>
          </w:p>
        </w:tc>
        <w:tc>
          <w:tcPr>
            <w:tcW w:w="1372" w:type="dxa"/>
            <w:tcBorders>
              <w:top w:val="nil"/>
              <w:left w:val="nil"/>
              <w:bottom w:val="single" w:sz="4" w:space="0" w:color="auto"/>
              <w:right w:val="single" w:sz="4" w:space="0" w:color="auto"/>
            </w:tcBorders>
            <w:shd w:val="clear" w:color="auto" w:fill="auto"/>
            <w:vAlign w:val="center"/>
            <w:hideMark/>
          </w:tcPr>
          <w:p w14:paraId="754F1659" w14:textId="77777777" w:rsidR="00F33B33" w:rsidRPr="00F33B33" w:rsidRDefault="00F33B33" w:rsidP="00F33B33">
            <w:pPr>
              <w:jc w:val="center"/>
              <w:rPr>
                <w:color w:val="000000"/>
                <w:sz w:val="20"/>
              </w:rPr>
            </w:pPr>
            <w:r w:rsidRPr="00F33B33">
              <w:rPr>
                <w:color w:val="000000"/>
                <w:sz w:val="20"/>
              </w:rPr>
              <w:t>2</w:t>
            </w:r>
          </w:p>
        </w:tc>
        <w:tc>
          <w:tcPr>
            <w:tcW w:w="1366" w:type="dxa"/>
            <w:tcBorders>
              <w:top w:val="nil"/>
              <w:left w:val="nil"/>
              <w:bottom w:val="single" w:sz="4" w:space="0" w:color="auto"/>
              <w:right w:val="single" w:sz="4" w:space="0" w:color="auto"/>
            </w:tcBorders>
            <w:shd w:val="clear" w:color="auto" w:fill="auto"/>
            <w:vAlign w:val="center"/>
            <w:hideMark/>
          </w:tcPr>
          <w:p w14:paraId="76195295" w14:textId="77777777" w:rsidR="00F33B33" w:rsidRPr="00F33B33" w:rsidRDefault="00F33B33" w:rsidP="00F33B33">
            <w:pPr>
              <w:jc w:val="center"/>
              <w:rPr>
                <w:color w:val="000000"/>
                <w:sz w:val="20"/>
              </w:rPr>
            </w:pPr>
            <w:r w:rsidRPr="00F33B33">
              <w:rPr>
                <w:color w:val="000000"/>
                <w:sz w:val="20"/>
              </w:rPr>
              <w:t>20</w:t>
            </w:r>
          </w:p>
        </w:tc>
        <w:tc>
          <w:tcPr>
            <w:tcW w:w="1701" w:type="dxa"/>
            <w:tcBorders>
              <w:top w:val="nil"/>
              <w:left w:val="nil"/>
              <w:bottom w:val="single" w:sz="4" w:space="0" w:color="auto"/>
              <w:right w:val="single" w:sz="4" w:space="0" w:color="auto"/>
            </w:tcBorders>
            <w:shd w:val="clear" w:color="auto" w:fill="auto"/>
            <w:vAlign w:val="center"/>
            <w:hideMark/>
          </w:tcPr>
          <w:p w14:paraId="448220E1" w14:textId="77777777" w:rsidR="00F33B33" w:rsidRPr="00F33B33" w:rsidRDefault="00F33B33" w:rsidP="00F33B33">
            <w:pPr>
              <w:jc w:val="center"/>
              <w:rPr>
                <w:color w:val="000000"/>
                <w:sz w:val="20"/>
              </w:rPr>
            </w:pPr>
            <w:r w:rsidRPr="00F33B33">
              <w:rPr>
                <w:color w:val="000000"/>
                <w:sz w:val="20"/>
              </w:rPr>
              <w:t>1,2</w:t>
            </w:r>
          </w:p>
        </w:tc>
        <w:tc>
          <w:tcPr>
            <w:tcW w:w="1417" w:type="dxa"/>
            <w:tcBorders>
              <w:top w:val="nil"/>
              <w:left w:val="nil"/>
              <w:bottom w:val="single" w:sz="4" w:space="0" w:color="auto"/>
              <w:right w:val="single" w:sz="4" w:space="0" w:color="auto"/>
            </w:tcBorders>
            <w:shd w:val="clear" w:color="auto" w:fill="auto"/>
            <w:vAlign w:val="center"/>
            <w:hideMark/>
          </w:tcPr>
          <w:p w14:paraId="4F34303A" w14:textId="77777777" w:rsidR="00F33B33" w:rsidRPr="00F33B33" w:rsidRDefault="00F33B33" w:rsidP="00F33B33">
            <w:pPr>
              <w:jc w:val="center"/>
              <w:rPr>
                <w:color w:val="000000"/>
                <w:sz w:val="20"/>
              </w:rPr>
            </w:pPr>
            <w:r w:rsidRPr="00F33B33">
              <w:rPr>
                <w:color w:val="000000"/>
                <w:sz w:val="20"/>
              </w:rPr>
              <w:t>2</w:t>
            </w:r>
          </w:p>
        </w:tc>
        <w:tc>
          <w:tcPr>
            <w:tcW w:w="1276" w:type="dxa"/>
            <w:tcBorders>
              <w:top w:val="nil"/>
              <w:left w:val="nil"/>
              <w:bottom w:val="single" w:sz="4" w:space="0" w:color="auto"/>
              <w:right w:val="single" w:sz="4" w:space="0" w:color="auto"/>
            </w:tcBorders>
            <w:shd w:val="clear" w:color="auto" w:fill="auto"/>
            <w:vAlign w:val="center"/>
            <w:hideMark/>
          </w:tcPr>
          <w:p w14:paraId="202B0EC5" w14:textId="77777777" w:rsidR="00F33B33" w:rsidRPr="00F33B33" w:rsidRDefault="00F33B33" w:rsidP="00F33B33">
            <w:pPr>
              <w:jc w:val="center"/>
              <w:rPr>
                <w:color w:val="000000"/>
                <w:sz w:val="20"/>
              </w:rPr>
            </w:pPr>
            <w:r w:rsidRPr="00F33B33">
              <w:rPr>
                <w:color w:val="000000"/>
                <w:sz w:val="20"/>
              </w:rPr>
              <w:t> </w:t>
            </w:r>
          </w:p>
        </w:tc>
      </w:tr>
      <w:tr w:rsidR="00F33B33" w:rsidRPr="00F33B33" w14:paraId="5E5EDA6D" w14:textId="77777777" w:rsidTr="00F33B33">
        <w:trPr>
          <w:trHeight w:val="30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A8C2FD7" w14:textId="77777777" w:rsidR="00F33B33" w:rsidRPr="00F33B33" w:rsidRDefault="00F33B33" w:rsidP="00F33B33">
            <w:pPr>
              <w:jc w:val="right"/>
              <w:rPr>
                <w:color w:val="000000"/>
                <w:sz w:val="20"/>
              </w:rPr>
            </w:pPr>
            <w:r w:rsidRPr="00F33B33">
              <w:rPr>
                <w:color w:val="000000"/>
                <w:sz w:val="20"/>
              </w:rPr>
              <w:t>4</w:t>
            </w:r>
          </w:p>
        </w:tc>
        <w:tc>
          <w:tcPr>
            <w:tcW w:w="2255" w:type="dxa"/>
            <w:tcBorders>
              <w:top w:val="nil"/>
              <w:left w:val="nil"/>
              <w:bottom w:val="single" w:sz="4" w:space="0" w:color="auto"/>
              <w:right w:val="single" w:sz="4" w:space="0" w:color="auto"/>
            </w:tcBorders>
            <w:shd w:val="clear" w:color="auto" w:fill="auto"/>
            <w:vAlign w:val="center"/>
            <w:hideMark/>
          </w:tcPr>
          <w:p w14:paraId="2F142FE3" w14:textId="77777777" w:rsidR="00F33B33" w:rsidRPr="00F33B33" w:rsidRDefault="00F33B33" w:rsidP="00F33B33">
            <w:pPr>
              <w:rPr>
                <w:color w:val="000000"/>
                <w:sz w:val="20"/>
              </w:rPr>
            </w:pPr>
            <w:r w:rsidRPr="00F33B33">
              <w:rPr>
                <w:color w:val="000000"/>
                <w:sz w:val="20"/>
              </w:rPr>
              <w:t>п. Васильевский</w:t>
            </w:r>
          </w:p>
        </w:tc>
        <w:tc>
          <w:tcPr>
            <w:tcW w:w="1372" w:type="dxa"/>
            <w:tcBorders>
              <w:top w:val="nil"/>
              <w:left w:val="nil"/>
              <w:bottom w:val="single" w:sz="4" w:space="0" w:color="auto"/>
              <w:right w:val="single" w:sz="4" w:space="0" w:color="auto"/>
            </w:tcBorders>
            <w:shd w:val="clear" w:color="auto" w:fill="auto"/>
            <w:vAlign w:val="center"/>
            <w:hideMark/>
          </w:tcPr>
          <w:p w14:paraId="347DD6B5" w14:textId="77777777" w:rsidR="00F33B33" w:rsidRPr="00F33B33" w:rsidRDefault="00F33B33" w:rsidP="00F33B33">
            <w:pPr>
              <w:jc w:val="center"/>
              <w:rPr>
                <w:color w:val="000000"/>
                <w:sz w:val="20"/>
              </w:rPr>
            </w:pPr>
            <w:r w:rsidRPr="00F33B33">
              <w:rPr>
                <w:color w:val="000000"/>
                <w:sz w:val="20"/>
              </w:rPr>
              <w:t>1</w:t>
            </w:r>
          </w:p>
        </w:tc>
        <w:tc>
          <w:tcPr>
            <w:tcW w:w="1366" w:type="dxa"/>
            <w:tcBorders>
              <w:top w:val="nil"/>
              <w:left w:val="nil"/>
              <w:bottom w:val="single" w:sz="4" w:space="0" w:color="auto"/>
              <w:right w:val="single" w:sz="4" w:space="0" w:color="auto"/>
            </w:tcBorders>
            <w:shd w:val="clear" w:color="auto" w:fill="auto"/>
            <w:vAlign w:val="center"/>
            <w:hideMark/>
          </w:tcPr>
          <w:p w14:paraId="5AA29CEB" w14:textId="77777777" w:rsidR="00F33B33" w:rsidRPr="00F33B33" w:rsidRDefault="00F33B33" w:rsidP="00F33B33">
            <w:pPr>
              <w:jc w:val="center"/>
              <w:rPr>
                <w:color w:val="000000"/>
                <w:sz w:val="20"/>
              </w:rPr>
            </w:pPr>
            <w:r w:rsidRPr="00F33B33">
              <w:rPr>
                <w:color w:val="000000"/>
                <w:sz w:val="20"/>
              </w:rPr>
              <w:t>10</w:t>
            </w:r>
          </w:p>
        </w:tc>
        <w:tc>
          <w:tcPr>
            <w:tcW w:w="1701" w:type="dxa"/>
            <w:tcBorders>
              <w:top w:val="nil"/>
              <w:left w:val="nil"/>
              <w:bottom w:val="single" w:sz="4" w:space="0" w:color="auto"/>
              <w:right w:val="single" w:sz="4" w:space="0" w:color="auto"/>
            </w:tcBorders>
            <w:shd w:val="clear" w:color="auto" w:fill="auto"/>
            <w:vAlign w:val="center"/>
            <w:hideMark/>
          </w:tcPr>
          <w:p w14:paraId="2B6AC1EF" w14:textId="77777777" w:rsidR="00F33B33" w:rsidRPr="00F33B33" w:rsidRDefault="00F33B33" w:rsidP="00F33B33">
            <w:pPr>
              <w:jc w:val="center"/>
              <w:rPr>
                <w:color w:val="000000"/>
                <w:sz w:val="20"/>
              </w:rPr>
            </w:pPr>
            <w:r w:rsidRPr="00F33B33">
              <w:rPr>
                <w:color w:val="000000"/>
                <w:sz w:val="20"/>
              </w:rPr>
              <w:t>3,5</w:t>
            </w:r>
          </w:p>
        </w:tc>
        <w:tc>
          <w:tcPr>
            <w:tcW w:w="1417" w:type="dxa"/>
            <w:tcBorders>
              <w:top w:val="nil"/>
              <w:left w:val="nil"/>
              <w:bottom w:val="single" w:sz="4" w:space="0" w:color="auto"/>
              <w:right w:val="single" w:sz="4" w:space="0" w:color="auto"/>
            </w:tcBorders>
            <w:shd w:val="clear" w:color="auto" w:fill="auto"/>
            <w:vAlign w:val="center"/>
            <w:hideMark/>
          </w:tcPr>
          <w:p w14:paraId="399EAA24" w14:textId="77777777" w:rsidR="00F33B33" w:rsidRPr="00F33B33" w:rsidRDefault="00F33B33" w:rsidP="00F33B33">
            <w:pPr>
              <w:jc w:val="center"/>
              <w:rPr>
                <w:color w:val="000000"/>
                <w:sz w:val="20"/>
              </w:rPr>
            </w:pPr>
            <w:r w:rsidRPr="00F33B33">
              <w:rPr>
                <w:color w:val="000000"/>
                <w:sz w:val="20"/>
              </w:rPr>
              <w:t>1</w:t>
            </w:r>
          </w:p>
        </w:tc>
        <w:tc>
          <w:tcPr>
            <w:tcW w:w="1276" w:type="dxa"/>
            <w:tcBorders>
              <w:top w:val="nil"/>
              <w:left w:val="nil"/>
              <w:bottom w:val="single" w:sz="4" w:space="0" w:color="auto"/>
              <w:right w:val="single" w:sz="4" w:space="0" w:color="auto"/>
            </w:tcBorders>
            <w:shd w:val="clear" w:color="auto" w:fill="auto"/>
            <w:vAlign w:val="center"/>
            <w:hideMark/>
          </w:tcPr>
          <w:p w14:paraId="16F20963" w14:textId="77777777" w:rsidR="00F33B33" w:rsidRPr="00F33B33" w:rsidRDefault="00F33B33" w:rsidP="00F33B33">
            <w:pPr>
              <w:jc w:val="center"/>
              <w:rPr>
                <w:color w:val="000000"/>
                <w:sz w:val="20"/>
              </w:rPr>
            </w:pPr>
            <w:r w:rsidRPr="00F33B33">
              <w:rPr>
                <w:color w:val="000000"/>
                <w:sz w:val="20"/>
              </w:rPr>
              <w:t>1</w:t>
            </w:r>
          </w:p>
        </w:tc>
      </w:tr>
      <w:tr w:rsidR="00F33B33" w:rsidRPr="00F33B33" w14:paraId="3C98D40D" w14:textId="77777777" w:rsidTr="00F33B33">
        <w:trPr>
          <w:trHeight w:val="30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7EE8207" w14:textId="77777777" w:rsidR="00F33B33" w:rsidRPr="00F33B33" w:rsidRDefault="00F33B33" w:rsidP="00F33B33">
            <w:pPr>
              <w:jc w:val="center"/>
              <w:rPr>
                <w:color w:val="000000"/>
                <w:sz w:val="20"/>
              </w:rPr>
            </w:pPr>
            <w:r w:rsidRPr="00F33B33">
              <w:rPr>
                <w:color w:val="000000"/>
                <w:sz w:val="20"/>
              </w:rPr>
              <w:t> </w:t>
            </w:r>
          </w:p>
        </w:tc>
        <w:tc>
          <w:tcPr>
            <w:tcW w:w="2255" w:type="dxa"/>
            <w:tcBorders>
              <w:top w:val="nil"/>
              <w:left w:val="nil"/>
              <w:bottom w:val="single" w:sz="4" w:space="0" w:color="auto"/>
              <w:right w:val="single" w:sz="4" w:space="0" w:color="auto"/>
            </w:tcBorders>
            <w:shd w:val="clear" w:color="auto" w:fill="auto"/>
            <w:vAlign w:val="center"/>
            <w:hideMark/>
          </w:tcPr>
          <w:p w14:paraId="13FF3F1B" w14:textId="77777777" w:rsidR="00F33B33" w:rsidRPr="00F33B33" w:rsidRDefault="00F33B33" w:rsidP="00F33B33">
            <w:pPr>
              <w:rPr>
                <w:color w:val="00000A"/>
                <w:sz w:val="20"/>
              </w:rPr>
            </w:pPr>
            <w:r w:rsidRPr="00F33B33">
              <w:rPr>
                <w:color w:val="00000A"/>
                <w:sz w:val="20"/>
              </w:rPr>
              <w:t xml:space="preserve">Итого </w:t>
            </w:r>
          </w:p>
        </w:tc>
        <w:tc>
          <w:tcPr>
            <w:tcW w:w="1372" w:type="dxa"/>
            <w:tcBorders>
              <w:top w:val="nil"/>
              <w:left w:val="nil"/>
              <w:bottom w:val="single" w:sz="4" w:space="0" w:color="auto"/>
              <w:right w:val="single" w:sz="4" w:space="0" w:color="auto"/>
            </w:tcBorders>
            <w:shd w:val="clear" w:color="auto" w:fill="auto"/>
            <w:vAlign w:val="center"/>
            <w:hideMark/>
          </w:tcPr>
          <w:p w14:paraId="4224AC53" w14:textId="77777777" w:rsidR="00F33B33" w:rsidRPr="00F33B33" w:rsidRDefault="00F33B33" w:rsidP="00F33B33">
            <w:pPr>
              <w:jc w:val="center"/>
              <w:rPr>
                <w:color w:val="000000"/>
                <w:sz w:val="20"/>
              </w:rPr>
            </w:pPr>
            <w:r w:rsidRPr="00F33B33">
              <w:rPr>
                <w:color w:val="000000"/>
                <w:sz w:val="20"/>
              </w:rPr>
              <w:t>6</w:t>
            </w:r>
          </w:p>
        </w:tc>
        <w:tc>
          <w:tcPr>
            <w:tcW w:w="1366" w:type="dxa"/>
            <w:tcBorders>
              <w:top w:val="nil"/>
              <w:left w:val="nil"/>
              <w:bottom w:val="single" w:sz="4" w:space="0" w:color="auto"/>
              <w:right w:val="single" w:sz="4" w:space="0" w:color="auto"/>
            </w:tcBorders>
            <w:shd w:val="clear" w:color="auto" w:fill="auto"/>
            <w:vAlign w:val="center"/>
            <w:hideMark/>
          </w:tcPr>
          <w:p w14:paraId="13F3CADD" w14:textId="77777777" w:rsidR="00F33B33" w:rsidRPr="00F33B33" w:rsidRDefault="00F33B33" w:rsidP="00F33B33">
            <w:pPr>
              <w:jc w:val="center"/>
              <w:rPr>
                <w:color w:val="000000"/>
                <w:sz w:val="20"/>
              </w:rPr>
            </w:pPr>
            <w:r w:rsidRPr="00F33B33">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0ABA4A8B" w14:textId="77777777" w:rsidR="00F33B33" w:rsidRPr="00F33B33" w:rsidRDefault="00F33B33" w:rsidP="00F33B33">
            <w:pPr>
              <w:jc w:val="center"/>
              <w:rPr>
                <w:color w:val="000000"/>
                <w:sz w:val="20"/>
              </w:rPr>
            </w:pPr>
            <w:r w:rsidRPr="00F33B33">
              <w:rPr>
                <w:color w:val="000000"/>
                <w:sz w:val="20"/>
              </w:rPr>
              <w:t>19,1</w:t>
            </w:r>
          </w:p>
        </w:tc>
        <w:tc>
          <w:tcPr>
            <w:tcW w:w="1417" w:type="dxa"/>
            <w:tcBorders>
              <w:top w:val="nil"/>
              <w:left w:val="nil"/>
              <w:bottom w:val="single" w:sz="4" w:space="0" w:color="auto"/>
              <w:right w:val="single" w:sz="4" w:space="0" w:color="auto"/>
            </w:tcBorders>
            <w:shd w:val="clear" w:color="auto" w:fill="auto"/>
            <w:vAlign w:val="center"/>
            <w:hideMark/>
          </w:tcPr>
          <w:p w14:paraId="27CA6A33" w14:textId="77777777" w:rsidR="00F33B33" w:rsidRPr="00F33B33" w:rsidRDefault="00F33B33" w:rsidP="00F33B33">
            <w:pPr>
              <w:jc w:val="center"/>
              <w:rPr>
                <w:color w:val="000000"/>
                <w:sz w:val="20"/>
              </w:rPr>
            </w:pPr>
            <w:r w:rsidRPr="00F33B33">
              <w:rPr>
                <w:color w:val="000000"/>
                <w:sz w:val="20"/>
              </w:rPr>
              <w:t>6</w:t>
            </w:r>
          </w:p>
        </w:tc>
        <w:tc>
          <w:tcPr>
            <w:tcW w:w="1276" w:type="dxa"/>
            <w:tcBorders>
              <w:top w:val="nil"/>
              <w:left w:val="nil"/>
              <w:bottom w:val="single" w:sz="4" w:space="0" w:color="auto"/>
              <w:right w:val="single" w:sz="4" w:space="0" w:color="auto"/>
            </w:tcBorders>
            <w:shd w:val="clear" w:color="auto" w:fill="auto"/>
            <w:vAlign w:val="center"/>
            <w:hideMark/>
          </w:tcPr>
          <w:p w14:paraId="1B58E6BE" w14:textId="77777777" w:rsidR="00F33B33" w:rsidRPr="00F33B33" w:rsidRDefault="00F33B33" w:rsidP="00F33B33">
            <w:pPr>
              <w:jc w:val="center"/>
              <w:rPr>
                <w:color w:val="000000"/>
                <w:sz w:val="20"/>
              </w:rPr>
            </w:pPr>
            <w:r w:rsidRPr="00F33B33">
              <w:rPr>
                <w:color w:val="000000"/>
                <w:sz w:val="20"/>
              </w:rPr>
              <w:t> </w:t>
            </w:r>
          </w:p>
        </w:tc>
      </w:tr>
    </w:tbl>
    <w:p w14:paraId="06F91EC2" w14:textId="77777777" w:rsidR="00F33B33" w:rsidRDefault="00F33B33" w:rsidP="007C334A">
      <w:pPr>
        <w:pStyle w:val="aff1"/>
        <w:rPr>
          <w:b/>
        </w:rPr>
      </w:pPr>
    </w:p>
    <w:p w14:paraId="5A9C2D01" w14:textId="6F939620" w:rsidR="007C334A" w:rsidRPr="00FA2010" w:rsidRDefault="007C334A" w:rsidP="007C334A">
      <w:pPr>
        <w:pStyle w:val="af2"/>
        <w:keepNext/>
        <w:tabs>
          <w:tab w:val="left" w:pos="709"/>
        </w:tabs>
        <w:rPr>
          <w:color w:val="000000"/>
          <w:sz w:val="22"/>
          <w:szCs w:val="22"/>
        </w:rPr>
      </w:pPr>
      <w:r w:rsidRPr="00FA2010">
        <w:rPr>
          <w:color w:val="000000"/>
          <w:sz w:val="22"/>
          <w:szCs w:val="22"/>
        </w:rPr>
        <w:t xml:space="preserve">Таблица </w:t>
      </w:r>
      <w:r w:rsidR="000C1480">
        <w:rPr>
          <w:color w:val="000000"/>
          <w:sz w:val="22"/>
          <w:szCs w:val="22"/>
        </w:rPr>
        <w:t>3.9</w:t>
      </w:r>
      <w:r w:rsidRPr="00FA2010">
        <w:rPr>
          <w:color w:val="000000"/>
          <w:sz w:val="22"/>
          <w:szCs w:val="22"/>
        </w:rPr>
        <w:t xml:space="preserve">. Перечень объектов питьевого водоснабжения, расположенных на территории МО «Краснознаменский  сельсовет» </w:t>
      </w:r>
    </w:p>
    <w:tbl>
      <w:tblPr>
        <w:tblW w:w="9913" w:type="dxa"/>
        <w:jc w:val="center"/>
        <w:tblLook w:val="04A0" w:firstRow="1" w:lastRow="0" w:firstColumn="1" w:lastColumn="0" w:noHBand="0" w:noVBand="1"/>
      </w:tblPr>
      <w:tblGrid>
        <w:gridCol w:w="846"/>
        <w:gridCol w:w="3393"/>
        <w:gridCol w:w="1413"/>
        <w:gridCol w:w="1132"/>
        <w:gridCol w:w="1152"/>
        <w:gridCol w:w="951"/>
        <w:gridCol w:w="1026"/>
      </w:tblGrid>
      <w:tr w:rsidR="007C334A" w:rsidRPr="00D11327" w14:paraId="35EFCFA5" w14:textId="77777777" w:rsidTr="00396D7B">
        <w:trPr>
          <w:trHeight w:val="321"/>
          <w:jc w:val="center"/>
        </w:trPr>
        <w:tc>
          <w:tcPr>
            <w:tcW w:w="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778B6" w14:textId="77777777" w:rsidR="007C334A" w:rsidRPr="00D11327" w:rsidRDefault="007C334A" w:rsidP="00396D7B">
            <w:pPr>
              <w:jc w:val="center"/>
              <w:rPr>
                <w:bCs/>
                <w:color w:val="000000"/>
                <w:sz w:val="22"/>
                <w:szCs w:val="22"/>
              </w:rPr>
            </w:pPr>
            <w:r w:rsidRPr="00D11327">
              <w:rPr>
                <w:bCs/>
                <w:color w:val="000000"/>
                <w:sz w:val="22"/>
                <w:szCs w:val="22"/>
              </w:rPr>
              <w:t>№ п/п</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65EB987" w14:textId="77777777" w:rsidR="007C334A" w:rsidRPr="00D11327" w:rsidRDefault="007C334A" w:rsidP="00396D7B">
            <w:pPr>
              <w:rPr>
                <w:bCs/>
                <w:color w:val="000000"/>
                <w:sz w:val="22"/>
                <w:szCs w:val="22"/>
              </w:rPr>
            </w:pPr>
            <w:r w:rsidRPr="00D11327">
              <w:rPr>
                <w:bCs/>
                <w:color w:val="000000"/>
                <w:sz w:val="22"/>
                <w:szCs w:val="22"/>
              </w:rPr>
              <w:t xml:space="preserve">Наименование </w:t>
            </w:r>
          </w:p>
        </w:tc>
        <w:tc>
          <w:tcPr>
            <w:tcW w:w="3705" w:type="dxa"/>
            <w:gridSpan w:val="3"/>
            <w:tcBorders>
              <w:top w:val="single" w:sz="4" w:space="0" w:color="auto"/>
              <w:left w:val="nil"/>
              <w:bottom w:val="single" w:sz="4" w:space="0" w:color="auto"/>
              <w:right w:val="single" w:sz="4" w:space="0" w:color="auto"/>
            </w:tcBorders>
            <w:shd w:val="clear" w:color="auto" w:fill="auto"/>
            <w:vAlign w:val="center"/>
            <w:hideMark/>
          </w:tcPr>
          <w:p w14:paraId="5B0060F5" w14:textId="77777777" w:rsidR="007C334A" w:rsidRPr="00D11327" w:rsidRDefault="007C334A" w:rsidP="00396D7B">
            <w:pPr>
              <w:jc w:val="center"/>
              <w:rPr>
                <w:bCs/>
                <w:color w:val="000000"/>
                <w:sz w:val="22"/>
                <w:szCs w:val="22"/>
              </w:rPr>
            </w:pPr>
            <w:r w:rsidRPr="00D11327">
              <w:rPr>
                <w:bCs/>
                <w:color w:val="000000"/>
                <w:sz w:val="22"/>
                <w:szCs w:val="22"/>
              </w:rPr>
              <w:t xml:space="preserve">Уличные колонки, </w:t>
            </w:r>
            <w:proofErr w:type="spellStart"/>
            <w:r w:rsidRPr="00D11327">
              <w:rPr>
                <w:bCs/>
                <w:color w:val="000000"/>
                <w:sz w:val="22"/>
                <w:szCs w:val="22"/>
              </w:rPr>
              <w:t>ед</w:t>
            </w:r>
            <w:proofErr w:type="spellEnd"/>
          </w:p>
        </w:tc>
        <w:tc>
          <w:tcPr>
            <w:tcW w:w="1959" w:type="dxa"/>
            <w:gridSpan w:val="2"/>
            <w:tcBorders>
              <w:top w:val="single" w:sz="4" w:space="0" w:color="auto"/>
              <w:left w:val="nil"/>
              <w:bottom w:val="single" w:sz="4" w:space="0" w:color="auto"/>
              <w:right w:val="single" w:sz="4" w:space="0" w:color="auto"/>
            </w:tcBorders>
            <w:shd w:val="clear" w:color="auto" w:fill="auto"/>
            <w:vAlign w:val="center"/>
            <w:hideMark/>
          </w:tcPr>
          <w:p w14:paraId="38948CF1" w14:textId="77777777" w:rsidR="007C334A" w:rsidRPr="00D11327" w:rsidRDefault="007C334A" w:rsidP="00396D7B">
            <w:pPr>
              <w:jc w:val="center"/>
              <w:rPr>
                <w:bCs/>
                <w:color w:val="000000"/>
                <w:sz w:val="22"/>
                <w:szCs w:val="22"/>
              </w:rPr>
            </w:pPr>
            <w:r w:rsidRPr="00D11327">
              <w:rPr>
                <w:bCs/>
                <w:color w:val="000000"/>
                <w:sz w:val="22"/>
                <w:szCs w:val="22"/>
              </w:rPr>
              <w:t xml:space="preserve">Колодцы, </w:t>
            </w:r>
            <w:proofErr w:type="spellStart"/>
            <w:r w:rsidRPr="00D11327">
              <w:rPr>
                <w:bCs/>
                <w:color w:val="000000"/>
                <w:sz w:val="22"/>
                <w:szCs w:val="22"/>
              </w:rPr>
              <w:t>ед</w:t>
            </w:r>
            <w:proofErr w:type="spellEnd"/>
          </w:p>
        </w:tc>
      </w:tr>
      <w:tr w:rsidR="007C334A" w:rsidRPr="00D11327" w14:paraId="0BDA346D" w14:textId="77777777" w:rsidTr="00396D7B">
        <w:trPr>
          <w:trHeight w:val="371"/>
          <w:jc w:val="center"/>
        </w:trPr>
        <w:tc>
          <w:tcPr>
            <w:tcW w:w="847" w:type="dxa"/>
            <w:vMerge/>
            <w:tcBorders>
              <w:top w:val="single" w:sz="4" w:space="0" w:color="auto"/>
              <w:left w:val="single" w:sz="4" w:space="0" w:color="auto"/>
              <w:bottom w:val="single" w:sz="4" w:space="0" w:color="auto"/>
              <w:right w:val="single" w:sz="4" w:space="0" w:color="auto"/>
            </w:tcBorders>
            <w:vAlign w:val="center"/>
            <w:hideMark/>
          </w:tcPr>
          <w:p w14:paraId="4BFDBB77" w14:textId="77777777" w:rsidR="007C334A" w:rsidRPr="00D11327" w:rsidRDefault="007C334A" w:rsidP="00396D7B">
            <w:pPr>
              <w:rPr>
                <w:bCs/>
                <w:color w:val="000000"/>
                <w:sz w:val="22"/>
                <w:szCs w:val="22"/>
              </w:rPr>
            </w:pPr>
          </w:p>
        </w:tc>
        <w:tc>
          <w:tcPr>
            <w:tcW w:w="3402" w:type="dxa"/>
            <w:tcBorders>
              <w:top w:val="nil"/>
              <w:left w:val="nil"/>
              <w:bottom w:val="single" w:sz="4" w:space="0" w:color="auto"/>
              <w:right w:val="single" w:sz="4" w:space="0" w:color="auto"/>
            </w:tcBorders>
            <w:shd w:val="clear" w:color="auto" w:fill="auto"/>
            <w:vAlign w:val="center"/>
            <w:hideMark/>
          </w:tcPr>
          <w:p w14:paraId="600DABDB" w14:textId="77777777" w:rsidR="007C334A" w:rsidRPr="00D11327" w:rsidRDefault="007C334A" w:rsidP="00396D7B">
            <w:pPr>
              <w:rPr>
                <w:rFonts w:ascii="Calibri" w:hAnsi="Calibri" w:cs="Calibri"/>
                <w:color w:val="000000"/>
                <w:sz w:val="22"/>
                <w:szCs w:val="22"/>
              </w:rPr>
            </w:pPr>
            <w:r w:rsidRPr="00D11327">
              <w:rPr>
                <w:rFonts w:ascii="Calibri" w:hAnsi="Calibri" w:cs="Calibri"/>
                <w:color w:val="000000"/>
                <w:sz w:val="22"/>
                <w:szCs w:val="22"/>
              </w:rPr>
              <w:t> </w:t>
            </w:r>
            <w:r w:rsidRPr="00D11327">
              <w:rPr>
                <w:bCs/>
                <w:color w:val="000000"/>
                <w:sz w:val="22"/>
                <w:szCs w:val="22"/>
              </w:rPr>
              <w:t>населенных пунктов</w:t>
            </w:r>
          </w:p>
        </w:tc>
        <w:tc>
          <w:tcPr>
            <w:tcW w:w="1417" w:type="dxa"/>
            <w:tcBorders>
              <w:top w:val="nil"/>
              <w:left w:val="nil"/>
              <w:bottom w:val="single" w:sz="4" w:space="0" w:color="auto"/>
              <w:right w:val="single" w:sz="4" w:space="0" w:color="auto"/>
            </w:tcBorders>
            <w:shd w:val="clear" w:color="auto" w:fill="auto"/>
            <w:vAlign w:val="center"/>
            <w:hideMark/>
          </w:tcPr>
          <w:p w14:paraId="0786D26B" w14:textId="77777777" w:rsidR="007C334A" w:rsidRPr="00D11327" w:rsidRDefault="007C334A" w:rsidP="00396D7B">
            <w:pPr>
              <w:jc w:val="center"/>
              <w:rPr>
                <w:bCs/>
                <w:color w:val="000000"/>
                <w:sz w:val="22"/>
                <w:szCs w:val="22"/>
              </w:rPr>
            </w:pPr>
            <w:r w:rsidRPr="00D11327">
              <w:rPr>
                <w:bCs/>
                <w:color w:val="000000"/>
                <w:sz w:val="22"/>
                <w:szCs w:val="22"/>
              </w:rPr>
              <w:t>Кол-во</w:t>
            </w:r>
          </w:p>
        </w:tc>
        <w:tc>
          <w:tcPr>
            <w:tcW w:w="1134" w:type="dxa"/>
            <w:tcBorders>
              <w:top w:val="nil"/>
              <w:left w:val="nil"/>
              <w:bottom w:val="single" w:sz="4" w:space="0" w:color="auto"/>
              <w:right w:val="single" w:sz="4" w:space="0" w:color="auto"/>
            </w:tcBorders>
            <w:shd w:val="clear" w:color="auto" w:fill="auto"/>
            <w:vAlign w:val="center"/>
            <w:hideMark/>
          </w:tcPr>
          <w:p w14:paraId="5A430EE3" w14:textId="77777777" w:rsidR="007C334A" w:rsidRPr="00D11327" w:rsidRDefault="007C334A" w:rsidP="00396D7B">
            <w:pPr>
              <w:jc w:val="center"/>
              <w:rPr>
                <w:bCs/>
                <w:color w:val="000000"/>
                <w:sz w:val="22"/>
                <w:szCs w:val="22"/>
              </w:rPr>
            </w:pPr>
            <w:r w:rsidRPr="00D11327">
              <w:rPr>
                <w:bCs/>
                <w:color w:val="000000"/>
                <w:sz w:val="22"/>
                <w:szCs w:val="22"/>
              </w:rPr>
              <w:t>Год ввода</w:t>
            </w:r>
          </w:p>
        </w:tc>
        <w:tc>
          <w:tcPr>
            <w:tcW w:w="1154" w:type="dxa"/>
            <w:tcBorders>
              <w:top w:val="nil"/>
              <w:left w:val="nil"/>
              <w:bottom w:val="single" w:sz="4" w:space="0" w:color="auto"/>
              <w:right w:val="single" w:sz="4" w:space="0" w:color="auto"/>
            </w:tcBorders>
            <w:shd w:val="clear" w:color="auto" w:fill="auto"/>
            <w:vAlign w:val="center"/>
            <w:hideMark/>
          </w:tcPr>
          <w:p w14:paraId="599F0742" w14:textId="77777777" w:rsidR="007C334A" w:rsidRPr="00D11327" w:rsidRDefault="007C334A" w:rsidP="00396D7B">
            <w:pPr>
              <w:jc w:val="center"/>
              <w:rPr>
                <w:bCs/>
                <w:color w:val="000000"/>
                <w:sz w:val="22"/>
                <w:szCs w:val="22"/>
              </w:rPr>
            </w:pPr>
            <w:r w:rsidRPr="00D11327">
              <w:rPr>
                <w:bCs/>
                <w:color w:val="000000"/>
                <w:sz w:val="22"/>
                <w:szCs w:val="22"/>
              </w:rPr>
              <w:t>Износ, %</w:t>
            </w:r>
          </w:p>
        </w:tc>
        <w:tc>
          <w:tcPr>
            <w:tcW w:w="953" w:type="dxa"/>
            <w:tcBorders>
              <w:top w:val="nil"/>
              <w:left w:val="nil"/>
              <w:bottom w:val="single" w:sz="4" w:space="0" w:color="auto"/>
              <w:right w:val="single" w:sz="4" w:space="0" w:color="auto"/>
            </w:tcBorders>
            <w:shd w:val="clear" w:color="auto" w:fill="auto"/>
            <w:vAlign w:val="center"/>
            <w:hideMark/>
          </w:tcPr>
          <w:p w14:paraId="44E6654A" w14:textId="77777777" w:rsidR="007C334A" w:rsidRPr="00D11327" w:rsidRDefault="007C334A" w:rsidP="00396D7B">
            <w:pPr>
              <w:jc w:val="center"/>
              <w:rPr>
                <w:bCs/>
                <w:color w:val="000000"/>
                <w:sz w:val="22"/>
                <w:szCs w:val="22"/>
              </w:rPr>
            </w:pPr>
            <w:r w:rsidRPr="00D11327">
              <w:rPr>
                <w:bCs/>
                <w:color w:val="000000"/>
                <w:sz w:val="22"/>
                <w:szCs w:val="22"/>
              </w:rPr>
              <w:t>Кол-во</w:t>
            </w:r>
          </w:p>
        </w:tc>
        <w:tc>
          <w:tcPr>
            <w:tcW w:w="1006" w:type="dxa"/>
            <w:tcBorders>
              <w:top w:val="nil"/>
              <w:left w:val="nil"/>
              <w:bottom w:val="single" w:sz="4" w:space="0" w:color="auto"/>
              <w:right w:val="single" w:sz="4" w:space="0" w:color="auto"/>
            </w:tcBorders>
            <w:shd w:val="clear" w:color="auto" w:fill="auto"/>
            <w:vAlign w:val="center"/>
            <w:hideMark/>
          </w:tcPr>
          <w:p w14:paraId="55C89A74" w14:textId="77777777" w:rsidR="007C334A" w:rsidRPr="00D11327" w:rsidRDefault="007C334A" w:rsidP="00396D7B">
            <w:pPr>
              <w:jc w:val="center"/>
              <w:rPr>
                <w:bCs/>
                <w:color w:val="000000"/>
                <w:sz w:val="22"/>
                <w:szCs w:val="22"/>
              </w:rPr>
            </w:pPr>
            <w:r w:rsidRPr="00D11327">
              <w:rPr>
                <w:bCs/>
                <w:color w:val="000000"/>
                <w:sz w:val="22"/>
                <w:szCs w:val="22"/>
              </w:rPr>
              <w:t>Износ,%</w:t>
            </w:r>
          </w:p>
        </w:tc>
      </w:tr>
      <w:tr w:rsidR="007C334A" w:rsidRPr="00AD1E70" w14:paraId="16C758A2" w14:textId="77777777" w:rsidTr="00396D7B">
        <w:trPr>
          <w:trHeight w:val="300"/>
          <w:jc w:val="center"/>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D19FCBC" w14:textId="77777777" w:rsidR="007C334A" w:rsidRPr="00AD1E70" w:rsidRDefault="007C334A" w:rsidP="00396D7B">
            <w:pPr>
              <w:jc w:val="center"/>
              <w:rPr>
                <w:color w:val="000000"/>
                <w:sz w:val="20"/>
              </w:rPr>
            </w:pPr>
            <w:r w:rsidRPr="00AD1E70">
              <w:rPr>
                <w:color w:val="000000"/>
                <w:sz w:val="20"/>
              </w:rPr>
              <w:t>1</w:t>
            </w:r>
          </w:p>
        </w:tc>
        <w:tc>
          <w:tcPr>
            <w:tcW w:w="3402" w:type="dxa"/>
            <w:tcBorders>
              <w:top w:val="nil"/>
              <w:left w:val="nil"/>
              <w:bottom w:val="single" w:sz="4" w:space="0" w:color="auto"/>
              <w:right w:val="single" w:sz="4" w:space="0" w:color="auto"/>
            </w:tcBorders>
            <w:shd w:val="clear" w:color="auto" w:fill="auto"/>
            <w:vAlign w:val="center"/>
            <w:hideMark/>
          </w:tcPr>
          <w:p w14:paraId="7901888B" w14:textId="77777777" w:rsidR="007C334A" w:rsidRPr="00AD1E70" w:rsidRDefault="007C334A" w:rsidP="00396D7B">
            <w:pPr>
              <w:rPr>
                <w:color w:val="000000"/>
                <w:sz w:val="20"/>
              </w:rPr>
            </w:pPr>
            <w:r w:rsidRPr="00AD1E70">
              <w:rPr>
                <w:color w:val="000000"/>
                <w:sz w:val="20"/>
              </w:rPr>
              <w:t>с. Олым</w:t>
            </w:r>
          </w:p>
        </w:tc>
        <w:tc>
          <w:tcPr>
            <w:tcW w:w="1417" w:type="dxa"/>
            <w:tcBorders>
              <w:top w:val="nil"/>
              <w:left w:val="nil"/>
              <w:bottom w:val="single" w:sz="4" w:space="0" w:color="auto"/>
              <w:right w:val="single" w:sz="4" w:space="0" w:color="auto"/>
            </w:tcBorders>
            <w:shd w:val="clear" w:color="auto" w:fill="auto"/>
            <w:vAlign w:val="center"/>
            <w:hideMark/>
          </w:tcPr>
          <w:p w14:paraId="4AE02AF1" w14:textId="77777777" w:rsidR="007C334A" w:rsidRPr="00AD1E70" w:rsidRDefault="007C334A" w:rsidP="00396D7B">
            <w:pPr>
              <w:jc w:val="center"/>
              <w:rPr>
                <w:color w:val="000000"/>
                <w:sz w:val="20"/>
              </w:rPr>
            </w:pPr>
            <w:r w:rsidRPr="00AD1E70">
              <w:rPr>
                <w:color w:val="000000"/>
                <w:sz w:val="20"/>
              </w:rPr>
              <w:t>32</w:t>
            </w:r>
          </w:p>
        </w:tc>
        <w:tc>
          <w:tcPr>
            <w:tcW w:w="1134" w:type="dxa"/>
            <w:tcBorders>
              <w:top w:val="nil"/>
              <w:left w:val="nil"/>
              <w:bottom w:val="single" w:sz="4" w:space="0" w:color="auto"/>
              <w:right w:val="single" w:sz="4" w:space="0" w:color="auto"/>
            </w:tcBorders>
            <w:shd w:val="clear" w:color="auto" w:fill="auto"/>
            <w:vAlign w:val="center"/>
            <w:hideMark/>
          </w:tcPr>
          <w:p w14:paraId="14DC2F81" w14:textId="77777777" w:rsidR="007C334A" w:rsidRPr="00AD1E70" w:rsidRDefault="007C334A" w:rsidP="00396D7B">
            <w:pPr>
              <w:jc w:val="center"/>
              <w:rPr>
                <w:color w:val="000000"/>
                <w:sz w:val="20"/>
              </w:rPr>
            </w:pPr>
            <w:r w:rsidRPr="00AD1E70">
              <w:rPr>
                <w:color w:val="000000"/>
                <w:sz w:val="20"/>
              </w:rPr>
              <w:t>1970</w:t>
            </w:r>
          </w:p>
        </w:tc>
        <w:tc>
          <w:tcPr>
            <w:tcW w:w="1154" w:type="dxa"/>
            <w:tcBorders>
              <w:top w:val="nil"/>
              <w:left w:val="nil"/>
              <w:bottom w:val="single" w:sz="4" w:space="0" w:color="auto"/>
              <w:right w:val="single" w:sz="4" w:space="0" w:color="auto"/>
            </w:tcBorders>
            <w:shd w:val="clear" w:color="auto" w:fill="auto"/>
            <w:vAlign w:val="center"/>
            <w:hideMark/>
          </w:tcPr>
          <w:p w14:paraId="5E171412" w14:textId="77777777" w:rsidR="007C334A" w:rsidRPr="00AD1E70" w:rsidRDefault="007C334A" w:rsidP="00396D7B">
            <w:pPr>
              <w:jc w:val="center"/>
              <w:rPr>
                <w:color w:val="000000"/>
                <w:sz w:val="20"/>
              </w:rPr>
            </w:pPr>
            <w:r w:rsidRPr="00AD1E70">
              <w:rPr>
                <w:color w:val="000000"/>
                <w:sz w:val="20"/>
              </w:rPr>
              <w:t>98</w:t>
            </w:r>
          </w:p>
        </w:tc>
        <w:tc>
          <w:tcPr>
            <w:tcW w:w="953" w:type="dxa"/>
            <w:tcBorders>
              <w:top w:val="nil"/>
              <w:left w:val="nil"/>
              <w:bottom w:val="single" w:sz="4" w:space="0" w:color="auto"/>
              <w:right w:val="single" w:sz="4" w:space="0" w:color="auto"/>
            </w:tcBorders>
            <w:shd w:val="clear" w:color="auto" w:fill="auto"/>
            <w:vAlign w:val="center"/>
            <w:hideMark/>
          </w:tcPr>
          <w:p w14:paraId="3669D6D3" w14:textId="77777777" w:rsidR="007C334A" w:rsidRPr="00AD1E70" w:rsidRDefault="007C334A" w:rsidP="00396D7B">
            <w:pPr>
              <w:jc w:val="center"/>
              <w:rPr>
                <w:color w:val="000000"/>
                <w:sz w:val="20"/>
              </w:rPr>
            </w:pPr>
            <w:r w:rsidRPr="00AD1E70">
              <w:rPr>
                <w:color w:val="000000"/>
                <w:sz w:val="20"/>
              </w:rPr>
              <w:t>18</w:t>
            </w:r>
          </w:p>
        </w:tc>
        <w:tc>
          <w:tcPr>
            <w:tcW w:w="1006" w:type="dxa"/>
            <w:tcBorders>
              <w:top w:val="nil"/>
              <w:left w:val="nil"/>
              <w:bottom w:val="single" w:sz="4" w:space="0" w:color="auto"/>
              <w:right w:val="single" w:sz="4" w:space="0" w:color="auto"/>
            </w:tcBorders>
            <w:shd w:val="clear" w:color="auto" w:fill="auto"/>
            <w:vAlign w:val="center"/>
            <w:hideMark/>
          </w:tcPr>
          <w:p w14:paraId="15631FCB" w14:textId="77777777" w:rsidR="007C334A" w:rsidRPr="00AD1E70" w:rsidRDefault="007C334A" w:rsidP="00396D7B">
            <w:pPr>
              <w:jc w:val="center"/>
              <w:rPr>
                <w:color w:val="000000"/>
                <w:sz w:val="20"/>
              </w:rPr>
            </w:pPr>
            <w:r w:rsidRPr="00AD1E70">
              <w:rPr>
                <w:color w:val="000000"/>
                <w:sz w:val="20"/>
              </w:rPr>
              <w:t>50</w:t>
            </w:r>
          </w:p>
        </w:tc>
      </w:tr>
      <w:tr w:rsidR="007C334A" w:rsidRPr="00AD1E70" w14:paraId="2313FF0F" w14:textId="77777777" w:rsidTr="00396D7B">
        <w:trPr>
          <w:trHeight w:val="300"/>
          <w:jc w:val="center"/>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8A006EE" w14:textId="77777777" w:rsidR="007C334A" w:rsidRPr="00AD1E70" w:rsidRDefault="007C334A" w:rsidP="00396D7B">
            <w:pPr>
              <w:jc w:val="center"/>
              <w:rPr>
                <w:color w:val="000000"/>
                <w:sz w:val="20"/>
              </w:rPr>
            </w:pPr>
            <w:r w:rsidRPr="00AD1E70">
              <w:rPr>
                <w:color w:val="000000"/>
                <w:sz w:val="20"/>
              </w:rPr>
              <w:t>2</w:t>
            </w:r>
          </w:p>
        </w:tc>
        <w:tc>
          <w:tcPr>
            <w:tcW w:w="3402" w:type="dxa"/>
            <w:tcBorders>
              <w:top w:val="nil"/>
              <w:left w:val="nil"/>
              <w:bottom w:val="single" w:sz="4" w:space="0" w:color="auto"/>
              <w:right w:val="single" w:sz="4" w:space="0" w:color="auto"/>
            </w:tcBorders>
            <w:shd w:val="clear" w:color="auto" w:fill="auto"/>
            <w:vAlign w:val="center"/>
            <w:hideMark/>
          </w:tcPr>
          <w:p w14:paraId="2E36CEA0" w14:textId="77777777" w:rsidR="007C334A" w:rsidRPr="00AD1E70" w:rsidRDefault="007C334A" w:rsidP="00396D7B">
            <w:pPr>
              <w:rPr>
                <w:color w:val="000000"/>
                <w:sz w:val="20"/>
              </w:rPr>
            </w:pPr>
            <w:r w:rsidRPr="00AD1E70">
              <w:rPr>
                <w:color w:val="000000"/>
                <w:sz w:val="20"/>
              </w:rPr>
              <w:t>с. Николаевка</w:t>
            </w:r>
          </w:p>
        </w:tc>
        <w:tc>
          <w:tcPr>
            <w:tcW w:w="1417" w:type="dxa"/>
            <w:tcBorders>
              <w:top w:val="nil"/>
              <w:left w:val="nil"/>
              <w:bottom w:val="single" w:sz="4" w:space="0" w:color="auto"/>
              <w:right w:val="single" w:sz="4" w:space="0" w:color="auto"/>
            </w:tcBorders>
            <w:shd w:val="clear" w:color="auto" w:fill="auto"/>
            <w:vAlign w:val="center"/>
            <w:hideMark/>
          </w:tcPr>
          <w:p w14:paraId="07A194D7" w14:textId="77777777" w:rsidR="007C334A" w:rsidRPr="00AD1E70" w:rsidRDefault="007C334A" w:rsidP="00396D7B">
            <w:pPr>
              <w:jc w:val="center"/>
              <w:rPr>
                <w:color w:val="000000"/>
                <w:sz w:val="20"/>
              </w:rPr>
            </w:pPr>
            <w:r w:rsidRPr="00AD1E70">
              <w:rPr>
                <w:color w:val="000000"/>
                <w:sz w:val="20"/>
              </w:rPr>
              <w:t>11</w:t>
            </w:r>
          </w:p>
        </w:tc>
        <w:tc>
          <w:tcPr>
            <w:tcW w:w="1134" w:type="dxa"/>
            <w:tcBorders>
              <w:top w:val="nil"/>
              <w:left w:val="nil"/>
              <w:bottom w:val="single" w:sz="4" w:space="0" w:color="auto"/>
              <w:right w:val="single" w:sz="4" w:space="0" w:color="auto"/>
            </w:tcBorders>
            <w:shd w:val="clear" w:color="auto" w:fill="auto"/>
            <w:vAlign w:val="center"/>
            <w:hideMark/>
          </w:tcPr>
          <w:p w14:paraId="5CD79EDF" w14:textId="77777777" w:rsidR="007C334A" w:rsidRPr="00AD1E70" w:rsidRDefault="007C334A" w:rsidP="00396D7B">
            <w:pPr>
              <w:jc w:val="center"/>
              <w:rPr>
                <w:color w:val="000000"/>
                <w:sz w:val="20"/>
              </w:rPr>
            </w:pPr>
            <w:r w:rsidRPr="00AD1E70">
              <w:rPr>
                <w:color w:val="000000"/>
                <w:sz w:val="20"/>
              </w:rPr>
              <w:t>1991</w:t>
            </w:r>
          </w:p>
        </w:tc>
        <w:tc>
          <w:tcPr>
            <w:tcW w:w="1154" w:type="dxa"/>
            <w:tcBorders>
              <w:top w:val="nil"/>
              <w:left w:val="nil"/>
              <w:bottom w:val="single" w:sz="4" w:space="0" w:color="auto"/>
              <w:right w:val="single" w:sz="4" w:space="0" w:color="auto"/>
            </w:tcBorders>
            <w:shd w:val="clear" w:color="auto" w:fill="auto"/>
            <w:vAlign w:val="center"/>
            <w:hideMark/>
          </w:tcPr>
          <w:p w14:paraId="56F6B5A4" w14:textId="77777777" w:rsidR="007C334A" w:rsidRPr="00AD1E70" w:rsidRDefault="007C334A" w:rsidP="00396D7B">
            <w:pPr>
              <w:jc w:val="center"/>
              <w:rPr>
                <w:color w:val="000000"/>
                <w:sz w:val="20"/>
              </w:rPr>
            </w:pPr>
            <w:r w:rsidRPr="00AD1E70">
              <w:rPr>
                <w:color w:val="000000"/>
                <w:sz w:val="20"/>
              </w:rPr>
              <w:t>100</w:t>
            </w:r>
          </w:p>
        </w:tc>
        <w:tc>
          <w:tcPr>
            <w:tcW w:w="953" w:type="dxa"/>
            <w:tcBorders>
              <w:top w:val="nil"/>
              <w:left w:val="nil"/>
              <w:bottom w:val="single" w:sz="4" w:space="0" w:color="auto"/>
              <w:right w:val="single" w:sz="4" w:space="0" w:color="auto"/>
            </w:tcBorders>
            <w:shd w:val="clear" w:color="auto" w:fill="auto"/>
            <w:vAlign w:val="center"/>
            <w:hideMark/>
          </w:tcPr>
          <w:p w14:paraId="51A32C3E" w14:textId="77777777" w:rsidR="007C334A" w:rsidRPr="00AD1E70" w:rsidRDefault="007C334A" w:rsidP="00396D7B">
            <w:pPr>
              <w:jc w:val="center"/>
              <w:rPr>
                <w:color w:val="000000"/>
                <w:sz w:val="20"/>
              </w:rPr>
            </w:pPr>
            <w:r w:rsidRPr="00AD1E70">
              <w:rPr>
                <w:color w:val="000000"/>
                <w:sz w:val="20"/>
              </w:rPr>
              <w:t>7</w:t>
            </w:r>
          </w:p>
        </w:tc>
        <w:tc>
          <w:tcPr>
            <w:tcW w:w="1006" w:type="dxa"/>
            <w:tcBorders>
              <w:top w:val="nil"/>
              <w:left w:val="nil"/>
              <w:bottom w:val="single" w:sz="4" w:space="0" w:color="auto"/>
              <w:right w:val="single" w:sz="4" w:space="0" w:color="auto"/>
            </w:tcBorders>
            <w:shd w:val="clear" w:color="auto" w:fill="auto"/>
            <w:vAlign w:val="center"/>
            <w:hideMark/>
          </w:tcPr>
          <w:p w14:paraId="7BE5344A" w14:textId="77777777" w:rsidR="007C334A" w:rsidRPr="00AD1E70" w:rsidRDefault="007C334A" w:rsidP="00396D7B">
            <w:pPr>
              <w:jc w:val="center"/>
              <w:rPr>
                <w:color w:val="000000"/>
                <w:sz w:val="20"/>
              </w:rPr>
            </w:pPr>
            <w:r w:rsidRPr="00AD1E70">
              <w:rPr>
                <w:color w:val="000000"/>
                <w:sz w:val="20"/>
              </w:rPr>
              <w:t>50</w:t>
            </w:r>
          </w:p>
        </w:tc>
      </w:tr>
      <w:tr w:rsidR="007C334A" w:rsidRPr="00AD1E70" w14:paraId="5957D08B" w14:textId="77777777" w:rsidTr="00396D7B">
        <w:trPr>
          <w:trHeight w:val="300"/>
          <w:jc w:val="center"/>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512CA5CF" w14:textId="77777777" w:rsidR="007C334A" w:rsidRPr="00AD1E70" w:rsidRDefault="007C334A" w:rsidP="00396D7B">
            <w:pPr>
              <w:jc w:val="center"/>
              <w:rPr>
                <w:color w:val="000000"/>
                <w:sz w:val="20"/>
              </w:rPr>
            </w:pPr>
            <w:r w:rsidRPr="00AD1E70">
              <w:rPr>
                <w:color w:val="000000"/>
                <w:sz w:val="20"/>
              </w:rPr>
              <w:t>3</w:t>
            </w:r>
          </w:p>
        </w:tc>
        <w:tc>
          <w:tcPr>
            <w:tcW w:w="3402" w:type="dxa"/>
            <w:tcBorders>
              <w:top w:val="nil"/>
              <w:left w:val="nil"/>
              <w:bottom w:val="single" w:sz="4" w:space="0" w:color="auto"/>
              <w:right w:val="single" w:sz="4" w:space="0" w:color="auto"/>
            </w:tcBorders>
            <w:shd w:val="clear" w:color="auto" w:fill="auto"/>
            <w:vAlign w:val="center"/>
            <w:hideMark/>
          </w:tcPr>
          <w:p w14:paraId="38E1DB5A" w14:textId="77777777" w:rsidR="007C334A" w:rsidRPr="00AD1E70" w:rsidRDefault="007C334A" w:rsidP="00396D7B">
            <w:pPr>
              <w:rPr>
                <w:color w:val="000000"/>
                <w:sz w:val="20"/>
              </w:rPr>
            </w:pPr>
            <w:r w:rsidRPr="00AD1E70">
              <w:rPr>
                <w:color w:val="000000"/>
                <w:sz w:val="20"/>
              </w:rPr>
              <w:t>д. Петровка</w:t>
            </w:r>
          </w:p>
        </w:tc>
        <w:tc>
          <w:tcPr>
            <w:tcW w:w="1417" w:type="dxa"/>
            <w:tcBorders>
              <w:top w:val="nil"/>
              <w:left w:val="nil"/>
              <w:bottom w:val="single" w:sz="4" w:space="0" w:color="auto"/>
              <w:right w:val="single" w:sz="4" w:space="0" w:color="auto"/>
            </w:tcBorders>
            <w:shd w:val="clear" w:color="auto" w:fill="auto"/>
            <w:vAlign w:val="center"/>
            <w:hideMark/>
          </w:tcPr>
          <w:p w14:paraId="4BA8EDC7" w14:textId="77777777" w:rsidR="007C334A" w:rsidRPr="00AD1E70" w:rsidRDefault="007C334A" w:rsidP="00396D7B">
            <w:pPr>
              <w:jc w:val="center"/>
              <w:rPr>
                <w:color w:val="000000"/>
                <w:sz w:val="20"/>
              </w:rPr>
            </w:pPr>
            <w:r w:rsidRPr="00AD1E70">
              <w:rPr>
                <w:color w:val="000000"/>
                <w:sz w:val="20"/>
              </w:rPr>
              <w:t>6</w:t>
            </w:r>
          </w:p>
        </w:tc>
        <w:tc>
          <w:tcPr>
            <w:tcW w:w="1134" w:type="dxa"/>
            <w:tcBorders>
              <w:top w:val="nil"/>
              <w:left w:val="nil"/>
              <w:bottom w:val="single" w:sz="4" w:space="0" w:color="auto"/>
              <w:right w:val="single" w:sz="4" w:space="0" w:color="auto"/>
            </w:tcBorders>
            <w:shd w:val="clear" w:color="auto" w:fill="auto"/>
            <w:vAlign w:val="center"/>
            <w:hideMark/>
          </w:tcPr>
          <w:p w14:paraId="2AB6BC38" w14:textId="77777777" w:rsidR="007C334A" w:rsidRPr="00AD1E70" w:rsidRDefault="007C334A" w:rsidP="00396D7B">
            <w:pPr>
              <w:jc w:val="center"/>
              <w:rPr>
                <w:color w:val="000000"/>
                <w:sz w:val="20"/>
              </w:rPr>
            </w:pPr>
            <w:r w:rsidRPr="00AD1E70">
              <w:rPr>
                <w:color w:val="000000"/>
                <w:sz w:val="20"/>
              </w:rPr>
              <w:t>1992</w:t>
            </w:r>
          </w:p>
        </w:tc>
        <w:tc>
          <w:tcPr>
            <w:tcW w:w="1154" w:type="dxa"/>
            <w:tcBorders>
              <w:top w:val="nil"/>
              <w:left w:val="nil"/>
              <w:bottom w:val="single" w:sz="4" w:space="0" w:color="auto"/>
              <w:right w:val="single" w:sz="4" w:space="0" w:color="auto"/>
            </w:tcBorders>
            <w:shd w:val="clear" w:color="auto" w:fill="auto"/>
            <w:vAlign w:val="center"/>
            <w:hideMark/>
          </w:tcPr>
          <w:p w14:paraId="3F5F6A6A" w14:textId="77777777" w:rsidR="007C334A" w:rsidRPr="00AD1E70" w:rsidRDefault="007C334A" w:rsidP="00396D7B">
            <w:pPr>
              <w:jc w:val="center"/>
              <w:rPr>
                <w:color w:val="000000"/>
                <w:sz w:val="20"/>
              </w:rPr>
            </w:pPr>
            <w:r w:rsidRPr="00AD1E70">
              <w:rPr>
                <w:color w:val="000000"/>
                <w:sz w:val="20"/>
              </w:rPr>
              <w:t>97</w:t>
            </w:r>
          </w:p>
        </w:tc>
        <w:tc>
          <w:tcPr>
            <w:tcW w:w="953" w:type="dxa"/>
            <w:tcBorders>
              <w:top w:val="nil"/>
              <w:left w:val="nil"/>
              <w:bottom w:val="single" w:sz="4" w:space="0" w:color="auto"/>
              <w:right w:val="single" w:sz="4" w:space="0" w:color="auto"/>
            </w:tcBorders>
            <w:shd w:val="clear" w:color="auto" w:fill="auto"/>
            <w:vAlign w:val="center"/>
            <w:hideMark/>
          </w:tcPr>
          <w:p w14:paraId="4A823594" w14:textId="77777777" w:rsidR="007C334A" w:rsidRPr="00AD1E70" w:rsidRDefault="007C334A" w:rsidP="00396D7B">
            <w:pPr>
              <w:jc w:val="center"/>
              <w:rPr>
                <w:color w:val="000000"/>
                <w:sz w:val="20"/>
              </w:rPr>
            </w:pPr>
            <w:r w:rsidRPr="00AD1E70">
              <w:rPr>
                <w:color w:val="000000"/>
                <w:sz w:val="20"/>
              </w:rPr>
              <w:t>6</w:t>
            </w:r>
          </w:p>
        </w:tc>
        <w:tc>
          <w:tcPr>
            <w:tcW w:w="1006" w:type="dxa"/>
            <w:tcBorders>
              <w:top w:val="nil"/>
              <w:left w:val="nil"/>
              <w:bottom w:val="single" w:sz="4" w:space="0" w:color="auto"/>
              <w:right w:val="single" w:sz="4" w:space="0" w:color="auto"/>
            </w:tcBorders>
            <w:shd w:val="clear" w:color="auto" w:fill="auto"/>
            <w:vAlign w:val="center"/>
            <w:hideMark/>
          </w:tcPr>
          <w:p w14:paraId="004E5D24" w14:textId="77777777" w:rsidR="007C334A" w:rsidRPr="00AD1E70" w:rsidRDefault="007C334A" w:rsidP="00396D7B">
            <w:pPr>
              <w:jc w:val="center"/>
              <w:rPr>
                <w:color w:val="000000"/>
                <w:sz w:val="20"/>
              </w:rPr>
            </w:pPr>
            <w:r w:rsidRPr="00AD1E70">
              <w:rPr>
                <w:color w:val="000000"/>
                <w:sz w:val="20"/>
              </w:rPr>
              <w:t>50</w:t>
            </w:r>
          </w:p>
        </w:tc>
      </w:tr>
      <w:tr w:rsidR="007C334A" w:rsidRPr="00AD1E70" w14:paraId="162DC85B" w14:textId="77777777" w:rsidTr="00396D7B">
        <w:trPr>
          <w:trHeight w:val="300"/>
          <w:jc w:val="center"/>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18E8539E" w14:textId="77777777" w:rsidR="007C334A" w:rsidRPr="00AD1E70" w:rsidRDefault="007C334A" w:rsidP="00396D7B">
            <w:pPr>
              <w:jc w:val="center"/>
              <w:rPr>
                <w:color w:val="000000"/>
                <w:sz w:val="20"/>
              </w:rPr>
            </w:pPr>
            <w:r w:rsidRPr="00AD1E70">
              <w:rPr>
                <w:color w:val="000000"/>
                <w:sz w:val="20"/>
              </w:rPr>
              <w:t>4</w:t>
            </w:r>
          </w:p>
        </w:tc>
        <w:tc>
          <w:tcPr>
            <w:tcW w:w="3402" w:type="dxa"/>
            <w:tcBorders>
              <w:top w:val="nil"/>
              <w:left w:val="nil"/>
              <w:bottom w:val="single" w:sz="4" w:space="0" w:color="auto"/>
              <w:right w:val="single" w:sz="4" w:space="0" w:color="auto"/>
            </w:tcBorders>
            <w:shd w:val="clear" w:color="auto" w:fill="auto"/>
            <w:vAlign w:val="center"/>
            <w:hideMark/>
          </w:tcPr>
          <w:p w14:paraId="23DCA493" w14:textId="77777777" w:rsidR="007C334A" w:rsidRPr="00AD1E70" w:rsidRDefault="007C334A" w:rsidP="00396D7B">
            <w:pPr>
              <w:rPr>
                <w:color w:val="000000"/>
                <w:sz w:val="20"/>
              </w:rPr>
            </w:pPr>
            <w:r w:rsidRPr="00AD1E70">
              <w:rPr>
                <w:color w:val="000000"/>
                <w:sz w:val="20"/>
              </w:rPr>
              <w:t>д. Гвоздевка</w:t>
            </w:r>
          </w:p>
        </w:tc>
        <w:tc>
          <w:tcPr>
            <w:tcW w:w="1417" w:type="dxa"/>
            <w:tcBorders>
              <w:top w:val="nil"/>
              <w:left w:val="nil"/>
              <w:bottom w:val="single" w:sz="4" w:space="0" w:color="auto"/>
              <w:right w:val="single" w:sz="4" w:space="0" w:color="auto"/>
            </w:tcBorders>
            <w:shd w:val="clear" w:color="auto" w:fill="auto"/>
            <w:vAlign w:val="center"/>
            <w:hideMark/>
          </w:tcPr>
          <w:p w14:paraId="62A25C83" w14:textId="77777777" w:rsidR="007C334A" w:rsidRPr="00AD1E70" w:rsidRDefault="007C334A" w:rsidP="00396D7B">
            <w:pPr>
              <w:jc w:val="center"/>
              <w:rPr>
                <w:color w:val="000000"/>
                <w:sz w:val="20"/>
              </w:rPr>
            </w:pPr>
            <w:r w:rsidRPr="00AD1E70">
              <w:rPr>
                <w:color w:val="000000"/>
                <w:sz w:val="20"/>
              </w:rPr>
              <w:t>3</w:t>
            </w:r>
          </w:p>
        </w:tc>
        <w:tc>
          <w:tcPr>
            <w:tcW w:w="1134" w:type="dxa"/>
            <w:tcBorders>
              <w:top w:val="nil"/>
              <w:left w:val="nil"/>
              <w:bottom w:val="single" w:sz="4" w:space="0" w:color="auto"/>
              <w:right w:val="single" w:sz="4" w:space="0" w:color="auto"/>
            </w:tcBorders>
            <w:shd w:val="clear" w:color="auto" w:fill="auto"/>
            <w:vAlign w:val="center"/>
            <w:hideMark/>
          </w:tcPr>
          <w:p w14:paraId="09C407E0" w14:textId="77777777" w:rsidR="007C334A" w:rsidRPr="00AD1E70" w:rsidRDefault="007C334A" w:rsidP="00396D7B">
            <w:pPr>
              <w:jc w:val="center"/>
              <w:rPr>
                <w:color w:val="000000"/>
                <w:sz w:val="20"/>
              </w:rPr>
            </w:pPr>
            <w:r w:rsidRPr="00AD1E70">
              <w:rPr>
                <w:color w:val="000000"/>
                <w:sz w:val="20"/>
              </w:rPr>
              <w:t>1992</w:t>
            </w:r>
          </w:p>
        </w:tc>
        <w:tc>
          <w:tcPr>
            <w:tcW w:w="1154" w:type="dxa"/>
            <w:tcBorders>
              <w:top w:val="nil"/>
              <w:left w:val="nil"/>
              <w:bottom w:val="single" w:sz="4" w:space="0" w:color="auto"/>
              <w:right w:val="single" w:sz="4" w:space="0" w:color="auto"/>
            </w:tcBorders>
            <w:shd w:val="clear" w:color="auto" w:fill="auto"/>
            <w:vAlign w:val="center"/>
            <w:hideMark/>
          </w:tcPr>
          <w:p w14:paraId="406EE0A3" w14:textId="77777777" w:rsidR="007C334A" w:rsidRPr="00AD1E70" w:rsidRDefault="007C334A" w:rsidP="00396D7B">
            <w:pPr>
              <w:jc w:val="center"/>
              <w:rPr>
                <w:color w:val="000000"/>
                <w:sz w:val="20"/>
              </w:rPr>
            </w:pPr>
            <w:r w:rsidRPr="00AD1E70">
              <w:rPr>
                <w:color w:val="000000"/>
                <w:sz w:val="20"/>
              </w:rPr>
              <w:t>97</w:t>
            </w:r>
          </w:p>
        </w:tc>
        <w:tc>
          <w:tcPr>
            <w:tcW w:w="953" w:type="dxa"/>
            <w:tcBorders>
              <w:top w:val="nil"/>
              <w:left w:val="nil"/>
              <w:bottom w:val="single" w:sz="4" w:space="0" w:color="auto"/>
              <w:right w:val="single" w:sz="4" w:space="0" w:color="auto"/>
            </w:tcBorders>
            <w:shd w:val="clear" w:color="auto" w:fill="auto"/>
            <w:vAlign w:val="center"/>
            <w:hideMark/>
          </w:tcPr>
          <w:p w14:paraId="78AC92E5" w14:textId="77777777" w:rsidR="007C334A" w:rsidRPr="00AD1E70" w:rsidRDefault="007C334A" w:rsidP="00396D7B">
            <w:pPr>
              <w:jc w:val="center"/>
              <w:rPr>
                <w:color w:val="000000"/>
                <w:sz w:val="20"/>
              </w:rPr>
            </w:pPr>
            <w:r w:rsidRPr="00AD1E70">
              <w:rPr>
                <w:color w:val="000000"/>
                <w:sz w:val="20"/>
              </w:rPr>
              <w:t>2</w:t>
            </w:r>
          </w:p>
        </w:tc>
        <w:tc>
          <w:tcPr>
            <w:tcW w:w="1006" w:type="dxa"/>
            <w:tcBorders>
              <w:top w:val="nil"/>
              <w:left w:val="nil"/>
              <w:bottom w:val="single" w:sz="4" w:space="0" w:color="auto"/>
              <w:right w:val="single" w:sz="4" w:space="0" w:color="auto"/>
            </w:tcBorders>
            <w:shd w:val="clear" w:color="auto" w:fill="auto"/>
            <w:vAlign w:val="center"/>
            <w:hideMark/>
          </w:tcPr>
          <w:p w14:paraId="0F8C588D" w14:textId="77777777" w:rsidR="007C334A" w:rsidRPr="00AD1E70" w:rsidRDefault="007C334A" w:rsidP="00396D7B">
            <w:pPr>
              <w:jc w:val="center"/>
              <w:rPr>
                <w:color w:val="000000"/>
                <w:sz w:val="20"/>
              </w:rPr>
            </w:pPr>
            <w:r w:rsidRPr="00AD1E70">
              <w:rPr>
                <w:color w:val="000000"/>
                <w:sz w:val="20"/>
              </w:rPr>
              <w:t>50</w:t>
            </w:r>
          </w:p>
        </w:tc>
      </w:tr>
      <w:tr w:rsidR="007C334A" w:rsidRPr="00AD1E70" w14:paraId="2024BBA2" w14:textId="77777777" w:rsidTr="00396D7B">
        <w:trPr>
          <w:trHeight w:val="300"/>
          <w:jc w:val="center"/>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756C0832" w14:textId="77777777" w:rsidR="007C334A" w:rsidRPr="00AD1E70" w:rsidRDefault="007C334A" w:rsidP="00396D7B">
            <w:pPr>
              <w:jc w:val="center"/>
              <w:rPr>
                <w:color w:val="000000"/>
                <w:sz w:val="20"/>
              </w:rPr>
            </w:pPr>
            <w:r w:rsidRPr="00AD1E70">
              <w:rPr>
                <w:color w:val="000000"/>
                <w:sz w:val="20"/>
              </w:rPr>
              <w:t>5</w:t>
            </w:r>
          </w:p>
        </w:tc>
        <w:tc>
          <w:tcPr>
            <w:tcW w:w="3402" w:type="dxa"/>
            <w:tcBorders>
              <w:top w:val="nil"/>
              <w:left w:val="nil"/>
              <w:bottom w:val="single" w:sz="4" w:space="0" w:color="auto"/>
              <w:right w:val="single" w:sz="4" w:space="0" w:color="auto"/>
            </w:tcBorders>
            <w:shd w:val="clear" w:color="auto" w:fill="auto"/>
            <w:vAlign w:val="center"/>
            <w:hideMark/>
          </w:tcPr>
          <w:p w14:paraId="4C836EC2" w14:textId="77777777" w:rsidR="007C334A" w:rsidRPr="00AD1E70" w:rsidRDefault="007C334A" w:rsidP="00396D7B">
            <w:pPr>
              <w:rPr>
                <w:color w:val="000000"/>
                <w:sz w:val="20"/>
              </w:rPr>
            </w:pPr>
            <w:r w:rsidRPr="00AD1E70">
              <w:rPr>
                <w:color w:val="000000"/>
                <w:sz w:val="20"/>
              </w:rPr>
              <w:t xml:space="preserve">д. </w:t>
            </w:r>
            <w:proofErr w:type="spellStart"/>
            <w:r w:rsidRPr="00AD1E70">
              <w:rPr>
                <w:color w:val="000000"/>
                <w:sz w:val="20"/>
              </w:rPr>
              <w:t>Качановка</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693CE769" w14:textId="77777777" w:rsidR="007C334A" w:rsidRPr="00AD1E70" w:rsidRDefault="007C334A" w:rsidP="00396D7B">
            <w:pPr>
              <w:jc w:val="center"/>
              <w:rPr>
                <w:color w:val="000000"/>
                <w:sz w:val="20"/>
              </w:rPr>
            </w:pPr>
            <w:r w:rsidRPr="00AD1E70">
              <w:rPr>
                <w:color w:val="000000"/>
                <w:sz w:val="20"/>
              </w:rPr>
              <w:t>3</w:t>
            </w:r>
          </w:p>
        </w:tc>
        <w:tc>
          <w:tcPr>
            <w:tcW w:w="1134" w:type="dxa"/>
            <w:tcBorders>
              <w:top w:val="nil"/>
              <w:left w:val="nil"/>
              <w:bottom w:val="single" w:sz="4" w:space="0" w:color="auto"/>
              <w:right w:val="single" w:sz="4" w:space="0" w:color="auto"/>
            </w:tcBorders>
            <w:shd w:val="clear" w:color="auto" w:fill="auto"/>
            <w:vAlign w:val="center"/>
            <w:hideMark/>
          </w:tcPr>
          <w:p w14:paraId="6086864D" w14:textId="77777777" w:rsidR="007C334A" w:rsidRPr="00AD1E70" w:rsidRDefault="007C334A" w:rsidP="00396D7B">
            <w:pPr>
              <w:jc w:val="center"/>
              <w:rPr>
                <w:color w:val="000000"/>
                <w:sz w:val="20"/>
              </w:rPr>
            </w:pPr>
            <w:r w:rsidRPr="00AD1E70">
              <w:rPr>
                <w:color w:val="000000"/>
                <w:sz w:val="20"/>
              </w:rPr>
              <w:t>1992</w:t>
            </w:r>
          </w:p>
        </w:tc>
        <w:tc>
          <w:tcPr>
            <w:tcW w:w="1154" w:type="dxa"/>
            <w:tcBorders>
              <w:top w:val="nil"/>
              <w:left w:val="nil"/>
              <w:bottom w:val="single" w:sz="4" w:space="0" w:color="auto"/>
              <w:right w:val="single" w:sz="4" w:space="0" w:color="auto"/>
            </w:tcBorders>
            <w:shd w:val="clear" w:color="auto" w:fill="auto"/>
            <w:vAlign w:val="center"/>
            <w:hideMark/>
          </w:tcPr>
          <w:p w14:paraId="23DB2C0A" w14:textId="77777777" w:rsidR="007C334A" w:rsidRPr="00AD1E70" w:rsidRDefault="007C334A" w:rsidP="00396D7B">
            <w:pPr>
              <w:jc w:val="center"/>
              <w:rPr>
                <w:color w:val="000000"/>
                <w:sz w:val="20"/>
              </w:rPr>
            </w:pPr>
            <w:r w:rsidRPr="00AD1E70">
              <w:rPr>
                <w:color w:val="000000"/>
                <w:sz w:val="20"/>
              </w:rPr>
              <w:t>97</w:t>
            </w:r>
          </w:p>
        </w:tc>
        <w:tc>
          <w:tcPr>
            <w:tcW w:w="953" w:type="dxa"/>
            <w:tcBorders>
              <w:top w:val="nil"/>
              <w:left w:val="nil"/>
              <w:bottom w:val="single" w:sz="4" w:space="0" w:color="auto"/>
              <w:right w:val="single" w:sz="4" w:space="0" w:color="auto"/>
            </w:tcBorders>
            <w:shd w:val="clear" w:color="auto" w:fill="auto"/>
            <w:vAlign w:val="center"/>
            <w:hideMark/>
          </w:tcPr>
          <w:p w14:paraId="2A353CF9" w14:textId="77777777" w:rsidR="007C334A" w:rsidRPr="00AD1E70" w:rsidRDefault="007C334A" w:rsidP="00396D7B">
            <w:pPr>
              <w:jc w:val="center"/>
              <w:rPr>
                <w:color w:val="000000"/>
                <w:sz w:val="20"/>
              </w:rPr>
            </w:pPr>
            <w:r w:rsidRPr="00AD1E70">
              <w:rPr>
                <w:color w:val="000000"/>
                <w:sz w:val="20"/>
              </w:rPr>
              <w:t>2</w:t>
            </w:r>
          </w:p>
        </w:tc>
        <w:tc>
          <w:tcPr>
            <w:tcW w:w="1006" w:type="dxa"/>
            <w:tcBorders>
              <w:top w:val="nil"/>
              <w:left w:val="nil"/>
              <w:bottom w:val="single" w:sz="4" w:space="0" w:color="auto"/>
              <w:right w:val="single" w:sz="4" w:space="0" w:color="auto"/>
            </w:tcBorders>
            <w:shd w:val="clear" w:color="auto" w:fill="auto"/>
            <w:vAlign w:val="center"/>
            <w:hideMark/>
          </w:tcPr>
          <w:p w14:paraId="5770DEEB" w14:textId="77777777" w:rsidR="007C334A" w:rsidRPr="00AD1E70" w:rsidRDefault="007C334A" w:rsidP="00396D7B">
            <w:pPr>
              <w:jc w:val="center"/>
              <w:rPr>
                <w:color w:val="000000"/>
                <w:sz w:val="20"/>
              </w:rPr>
            </w:pPr>
            <w:r w:rsidRPr="00AD1E70">
              <w:rPr>
                <w:color w:val="000000"/>
                <w:sz w:val="20"/>
              </w:rPr>
              <w:t>50</w:t>
            </w:r>
          </w:p>
        </w:tc>
      </w:tr>
      <w:tr w:rsidR="007C334A" w:rsidRPr="00AD1E70" w14:paraId="7F7F3ADD" w14:textId="77777777" w:rsidTr="00396D7B">
        <w:trPr>
          <w:trHeight w:val="300"/>
          <w:jc w:val="center"/>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3C3EFCA9" w14:textId="77777777" w:rsidR="007C334A" w:rsidRPr="00AD1E70" w:rsidRDefault="007C334A" w:rsidP="00396D7B">
            <w:pPr>
              <w:jc w:val="center"/>
              <w:rPr>
                <w:color w:val="000000"/>
                <w:sz w:val="20"/>
              </w:rPr>
            </w:pPr>
            <w:r w:rsidRPr="00AD1E70">
              <w:rPr>
                <w:color w:val="000000"/>
                <w:sz w:val="20"/>
              </w:rPr>
              <w:t>6</w:t>
            </w:r>
          </w:p>
        </w:tc>
        <w:tc>
          <w:tcPr>
            <w:tcW w:w="3402" w:type="dxa"/>
            <w:tcBorders>
              <w:top w:val="nil"/>
              <w:left w:val="nil"/>
              <w:bottom w:val="single" w:sz="4" w:space="0" w:color="auto"/>
              <w:right w:val="single" w:sz="4" w:space="0" w:color="auto"/>
            </w:tcBorders>
            <w:shd w:val="clear" w:color="auto" w:fill="auto"/>
            <w:vAlign w:val="center"/>
            <w:hideMark/>
          </w:tcPr>
          <w:p w14:paraId="576FABD2" w14:textId="77777777" w:rsidR="007C334A" w:rsidRPr="00AD1E70" w:rsidRDefault="007C334A" w:rsidP="00396D7B">
            <w:pPr>
              <w:rPr>
                <w:color w:val="000000"/>
                <w:sz w:val="20"/>
              </w:rPr>
            </w:pPr>
            <w:r w:rsidRPr="00AD1E70">
              <w:rPr>
                <w:color w:val="000000"/>
                <w:sz w:val="20"/>
              </w:rPr>
              <w:t xml:space="preserve">д. </w:t>
            </w:r>
            <w:proofErr w:type="spellStart"/>
            <w:r w:rsidRPr="00AD1E70">
              <w:rPr>
                <w:color w:val="000000"/>
                <w:sz w:val="20"/>
              </w:rPr>
              <w:t>Суковкино</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721F7B9E" w14:textId="77777777" w:rsidR="007C334A" w:rsidRPr="00AD1E70" w:rsidRDefault="007C334A" w:rsidP="00396D7B">
            <w:pPr>
              <w:jc w:val="center"/>
              <w:rPr>
                <w:color w:val="000000"/>
                <w:sz w:val="20"/>
              </w:rPr>
            </w:pPr>
            <w:r w:rsidRPr="00AD1E70">
              <w:rPr>
                <w:color w:val="000000"/>
                <w:sz w:val="20"/>
              </w:rPr>
              <w:t>9</w:t>
            </w:r>
          </w:p>
        </w:tc>
        <w:tc>
          <w:tcPr>
            <w:tcW w:w="1134" w:type="dxa"/>
            <w:tcBorders>
              <w:top w:val="nil"/>
              <w:left w:val="nil"/>
              <w:bottom w:val="single" w:sz="4" w:space="0" w:color="auto"/>
              <w:right w:val="single" w:sz="4" w:space="0" w:color="auto"/>
            </w:tcBorders>
            <w:shd w:val="clear" w:color="auto" w:fill="auto"/>
            <w:vAlign w:val="center"/>
            <w:hideMark/>
          </w:tcPr>
          <w:p w14:paraId="3CD63E8E" w14:textId="77777777" w:rsidR="007C334A" w:rsidRPr="00AD1E70" w:rsidRDefault="007C334A" w:rsidP="00396D7B">
            <w:pPr>
              <w:jc w:val="center"/>
              <w:rPr>
                <w:color w:val="000000"/>
                <w:sz w:val="20"/>
              </w:rPr>
            </w:pPr>
            <w:r w:rsidRPr="00AD1E70">
              <w:rPr>
                <w:color w:val="000000"/>
                <w:sz w:val="20"/>
              </w:rPr>
              <w:t>1896-1978</w:t>
            </w:r>
          </w:p>
        </w:tc>
        <w:tc>
          <w:tcPr>
            <w:tcW w:w="1154" w:type="dxa"/>
            <w:tcBorders>
              <w:top w:val="nil"/>
              <w:left w:val="nil"/>
              <w:bottom w:val="single" w:sz="4" w:space="0" w:color="auto"/>
              <w:right w:val="single" w:sz="4" w:space="0" w:color="auto"/>
            </w:tcBorders>
            <w:shd w:val="clear" w:color="auto" w:fill="auto"/>
            <w:vAlign w:val="center"/>
            <w:hideMark/>
          </w:tcPr>
          <w:p w14:paraId="022AA5A1" w14:textId="77777777" w:rsidR="007C334A" w:rsidRPr="00AD1E70" w:rsidRDefault="007C334A" w:rsidP="00396D7B">
            <w:pPr>
              <w:jc w:val="center"/>
              <w:rPr>
                <w:color w:val="000000"/>
                <w:sz w:val="20"/>
              </w:rPr>
            </w:pPr>
            <w:r w:rsidRPr="00AD1E70">
              <w:rPr>
                <w:color w:val="000000"/>
                <w:sz w:val="20"/>
              </w:rPr>
              <w:t>100</w:t>
            </w:r>
          </w:p>
        </w:tc>
        <w:tc>
          <w:tcPr>
            <w:tcW w:w="953" w:type="dxa"/>
            <w:tcBorders>
              <w:top w:val="nil"/>
              <w:left w:val="nil"/>
              <w:bottom w:val="single" w:sz="4" w:space="0" w:color="auto"/>
              <w:right w:val="single" w:sz="4" w:space="0" w:color="auto"/>
            </w:tcBorders>
            <w:shd w:val="clear" w:color="auto" w:fill="auto"/>
            <w:vAlign w:val="center"/>
            <w:hideMark/>
          </w:tcPr>
          <w:p w14:paraId="3920D560" w14:textId="77777777" w:rsidR="007C334A" w:rsidRPr="00AD1E70" w:rsidRDefault="007C334A" w:rsidP="00396D7B">
            <w:pPr>
              <w:jc w:val="center"/>
              <w:rPr>
                <w:color w:val="000000"/>
                <w:sz w:val="20"/>
              </w:rPr>
            </w:pPr>
            <w:r w:rsidRPr="00AD1E70">
              <w:rPr>
                <w:color w:val="000000"/>
                <w:sz w:val="20"/>
              </w:rPr>
              <w:t>-</w:t>
            </w:r>
          </w:p>
        </w:tc>
        <w:tc>
          <w:tcPr>
            <w:tcW w:w="1006" w:type="dxa"/>
            <w:tcBorders>
              <w:top w:val="nil"/>
              <w:left w:val="nil"/>
              <w:bottom w:val="single" w:sz="4" w:space="0" w:color="auto"/>
              <w:right w:val="single" w:sz="4" w:space="0" w:color="auto"/>
            </w:tcBorders>
            <w:shd w:val="clear" w:color="auto" w:fill="auto"/>
            <w:vAlign w:val="center"/>
            <w:hideMark/>
          </w:tcPr>
          <w:p w14:paraId="3BA68D15" w14:textId="77777777" w:rsidR="007C334A" w:rsidRPr="00AD1E70" w:rsidRDefault="007C334A" w:rsidP="00396D7B">
            <w:pPr>
              <w:jc w:val="center"/>
              <w:rPr>
                <w:color w:val="000000"/>
                <w:sz w:val="20"/>
              </w:rPr>
            </w:pPr>
            <w:r w:rsidRPr="00AD1E70">
              <w:rPr>
                <w:color w:val="000000"/>
                <w:sz w:val="20"/>
              </w:rPr>
              <w:t>-</w:t>
            </w:r>
          </w:p>
        </w:tc>
      </w:tr>
      <w:tr w:rsidR="007C334A" w:rsidRPr="00AD1E70" w14:paraId="2030C1BC" w14:textId="77777777" w:rsidTr="00396D7B">
        <w:trPr>
          <w:trHeight w:val="300"/>
          <w:jc w:val="center"/>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4F022120" w14:textId="77777777" w:rsidR="007C334A" w:rsidRPr="00AD1E70" w:rsidRDefault="007C334A" w:rsidP="00396D7B">
            <w:pPr>
              <w:jc w:val="center"/>
              <w:rPr>
                <w:color w:val="000000"/>
                <w:sz w:val="20"/>
              </w:rPr>
            </w:pPr>
            <w:r w:rsidRPr="00AD1E70">
              <w:rPr>
                <w:color w:val="000000"/>
                <w:sz w:val="20"/>
              </w:rPr>
              <w:t>7</w:t>
            </w:r>
          </w:p>
        </w:tc>
        <w:tc>
          <w:tcPr>
            <w:tcW w:w="3402" w:type="dxa"/>
            <w:tcBorders>
              <w:top w:val="nil"/>
              <w:left w:val="nil"/>
              <w:bottom w:val="single" w:sz="4" w:space="0" w:color="auto"/>
              <w:right w:val="single" w:sz="4" w:space="0" w:color="auto"/>
            </w:tcBorders>
            <w:shd w:val="clear" w:color="auto" w:fill="auto"/>
            <w:vAlign w:val="center"/>
            <w:hideMark/>
          </w:tcPr>
          <w:p w14:paraId="1FBDB7BF" w14:textId="77777777" w:rsidR="007C334A" w:rsidRPr="00AD1E70" w:rsidRDefault="007C334A" w:rsidP="00396D7B">
            <w:pPr>
              <w:rPr>
                <w:color w:val="000000"/>
                <w:sz w:val="20"/>
              </w:rPr>
            </w:pPr>
            <w:r w:rsidRPr="00AD1E70">
              <w:rPr>
                <w:color w:val="000000"/>
                <w:sz w:val="20"/>
              </w:rPr>
              <w:t>с. Васильевка</w:t>
            </w:r>
          </w:p>
        </w:tc>
        <w:tc>
          <w:tcPr>
            <w:tcW w:w="1417" w:type="dxa"/>
            <w:tcBorders>
              <w:top w:val="nil"/>
              <w:left w:val="nil"/>
              <w:bottom w:val="single" w:sz="4" w:space="0" w:color="auto"/>
              <w:right w:val="single" w:sz="4" w:space="0" w:color="auto"/>
            </w:tcBorders>
            <w:shd w:val="clear" w:color="auto" w:fill="auto"/>
            <w:vAlign w:val="center"/>
            <w:hideMark/>
          </w:tcPr>
          <w:p w14:paraId="4C3EDC2C" w14:textId="77777777" w:rsidR="007C334A" w:rsidRPr="00AD1E70" w:rsidRDefault="007C334A" w:rsidP="00396D7B">
            <w:pPr>
              <w:jc w:val="center"/>
              <w:rPr>
                <w:color w:val="000000"/>
                <w:sz w:val="20"/>
              </w:rPr>
            </w:pPr>
            <w:r w:rsidRPr="00AD1E70">
              <w:rPr>
                <w:color w:val="000000"/>
                <w:sz w:val="20"/>
              </w:rPr>
              <w:t>-</w:t>
            </w:r>
          </w:p>
        </w:tc>
        <w:tc>
          <w:tcPr>
            <w:tcW w:w="1134" w:type="dxa"/>
            <w:tcBorders>
              <w:top w:val="nil"/>
              <w:left w:val="nil"/>
              <w:bottom w:val="single" w:sz="4" w:space="0" w:color="auto"/>
              <w:right w:val="single" w:sz="4" w:space="0" w:color="auto"/>
            </w:tcBorders>
            <w:shd w:val="clear" w:color="auto" w:fill="auto"/>
            <w:vAlign w:val="center"/>
            <w:hideMark/>
          </w:tcPr>
          <w:p w14:paraId="22917042" w14:textId="77777777" w:rsidR="007C334A" w:rsidRPr="00AD1E70" w:rsidRDefault="007C334A" w:rsidP="00396D7B">
            <w:pPr>
              <w:jc w:val="center"/>
              <w:rPr>
                <w:color w:val="000000"/>
                <w:sz w:val="20"/>
              </w:rPr>
            </w:pPr>
            <w:r w:rsidRPr="00AD1E70">
              <w:rPr>
                <w:color w:val="000000"/>
                <w:sz w:val="20"/>
              </w:rPr>
              <w:t>-</w:t>
            </w:r>
          </w:p>
        </w:tc>
        <w:tc>
          <w:tcPr>
            <w:tcW w:w="1154" w:type="dxa"/>
            <w:tcBorders>
              <w:top w:val="nil"/>
              <w:left w:val="nil"/>
              <w:bottom w:val="single" w:sz="4" w:space="0" w:color="auto"/>
              <w:right w:val="single" w:sz="4" w:space="0" w:color="auto"/>
            </w:tcBorders>
            <w:shd w:val="clear" w:color="auto" w:fill="auto"/>
            <w:vAlign w:val="center"/>
            <w:hideMark/>
          </w:tcPr>
          <w:p w14:paraId="408C5983" w14:textId="77777777" w:rsidR="007C334A" w:rsidRPr="00AD1E70" w:rsidRDefault="007C334A" w:rsidP="00396D7B">
            <w:pPr>
              <w:jc w:val="center"/>
              <w:rPr>
                <w:color w:val="000000"/>
                <w:sz w:val="20"/>
              </w:rPr>
            </w:pPr>
            <w:r w:rsidRPr="00AD1E70">
              <w:rPr>
                <w:color w:val="000000"/>
                <w:sz w:val="20"/>
              </w:rPr>
              <w:t>-</w:t>
            </w:r>
          </w:p>
        </w:tc>
        <w:tc>
          <w:tcPr>
            <w:tcW w:w="953" w:type="dxa"/>
            <w:tcBorders>
              <w:top w:val="nil"/>
              <w:left w:val="nil"/>
              <w:bottom w:val="single" w:sz="4" w:space="0" w:color="auto"/>
              <w:right w:val="single" w:sz="4" w:space="0" w:color="auto"/>
            </w:tcBorders>
            <w:shd w:val="clear" w:color="auto" w:fill="auto"/>
            <w:vAlign w:val="center"/>
            <w:hideMark/>
          </w:tcPr>
          <w:p w14:paraId="6352BFA5" w14:textId="77777777" w:rsidR="007C334A" w:rsidRPr="00AD1E70" w:rsidRDefault="007C334A" w:rsidP="00396D7B">
            <w:pPr>
              <w:jc w:val="center"/>
              <w:rPr>
                <w:color w:val="000000"/>
                <w:sz w:val="20"/>
              </w:rPr>
            </w:pPr>
            <w:r w:rsidRPr="00AD1E70">
              <w:rPr>
                <w:color w:val="000000"/>
                <w:sz w:val="20"/>
              </w:rPr>
              <w:t>7</w:t>
            </w:r>
          </w:p>
        </w:tc>
        <w:tc>
          <w:tcPr>
            <w:tcW w:w="1006" w:type="dxa"/>
            <w:tcBorders>
              <w:top w:val="nil"/>
              <w:left w:val="nil"/>
              <w:bottom w:val="single" w:sz="4" w:space="0" w:color="auto"/>
              <w:right w:val="single" w:sz="4" w:space="0" w:color="auto"/>
            </w:tcBorders>
            <w:shd w:val="clear" w:color="auto" w:fill="auto"/>
            <w:vAlign w:val="center"/>
            <w:hideMark/>
          </w:tcPr>
          <w:p w14:paraId="788EFA99" w14:textId="77777777" w:rsidR="007C334A" w:rsidRPr="00AD1E70" w:rsidRDefault="007C334A" w:rsidP="00396D7B">
            <w:pPr>
              <w:jc w:val="center"/>
              <w:rPr>
                <w:color w:val="000000"/>
                <w:sz w:val="20"/>
              </w:rPr>
            </w:pPr>
            <w:r w:rsidRPr="00AD1E70">
              <w:rPr>
                <w:color w:val="000000"/>
                <w:sz w:val="20"/>
              </w:rPr>
              <w:t>50</w:t>
            </w:r>
          </w:p>
        </w:tc>
      </w:tr>
      <w:tr w:rsidR="007C334A" w:rsidRPr="00AD1E70" w14:paraId="16E4FD81" w14:textId="77777777" w:rsidTr="00396D7B">
        <w:trPr>
          <w:trHeight w:val="300"/>
          <w:jc w:val="center"/>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09851068" w14:textId="77777777" w:rsidR="007C334A" w:rsidRPr="00AD1E70" w:rsidRDefault="007C334A" w:rsidP="00396D7B">
            <w:pPr>
              <w:jc w:val="center"/>
              <w:rPr>
                <w:color w:val="000000"/>
                <w:sz w:val="20"/>
              </w:rPr>
            </w:pPr>
            <w:r w:rsidRPr="00AD1E70">
              <w:rPr>
                <w:color w:val="000000"/>
                <w:sz w:val="20"/>
              </w:rPr>
              <w:t>8</w:t>
            </w:r>
          </w:p>
        </w:tc>
        <w:tc>
          <w:tcPr>
            <w:tcW w:w="3402" w:type="dxa"/>
            <w:tcBorders>
              <w:top w:val="nil"/>
              <w:left w:val="nil"/>
              <w:bottom w:val="single" w:sz="4" w:space="0" w:color="auto"/>
              <w:right w:val="single" w:sz="4" w:space="0" w:color="auto"/>
            </w:tcBorders>
            <w:shd w:val="clear" w:color="auto" w:fill="auto"/>
            <w:vAlign w:val="center"/>
            <w:hideMark/>
          </w:tcPr>
          <w:p w14:paraId="50D327B8" w14:textId="77777777" w:rsidR="007C334A" w:rsidRPr="00AD1E70" w:rsidRDefault="007C334A" w:rsidP="00396D7B">
            <w:pPr>
              <w:rPr>
                <w:color w:val="000000"/>
                <w:sz w:val="20"/>
              </w:rPr>
            </w:pPr>
            <w:r w:rsidRPr="00AD1E70">
              <w:rPr>
                <w:color w:val="000000"/>
                <w:sz w:val="20"/>
              </w:rPr>
              <w:t>п. Васильевский</w:t>
            </w:r>
          </w:p>
        </w:tc>
        <w:tc>
          <w:tcPr>
            <w:tcW w:w="1417" w:type="dxa"/>
            <w:tcBorders>
              <w:top w:val="nil"/>
              <w:left w:val="nil"/>
              <w:bottom w:val="single" w:sz="4" w:space="0" w:color="auto"/>
              <w:right w:val="single" w:sz="4" w:space="0" w:color="auto"/>
            </w:tcBorders>
            <w:shd w:val="clear" w:color="auto" w:fill="auto"/>
            <w:vAlign w:val="center"/>
            <w:hideMark/>
          </w:tcPr>
          <w:p w14:paraId="4FA791B0" w14:textId="77777777" w:rsidR="007C334A" w:rsidRPr="00AD1E70" w:rsidRDefault="007C334A" w:rsidP="00396D7B">
            <w:pPr>
              <w:jc w:val="center"/>
              <w:rPr>
                <w:color w:val="000000"/>
                <w:sz w:val="20"/>
              </w:rPr>
            </w:pPr>
            <w:r w:rsidRPr="00AD1E70">
              <w:rPr>
                <w:color w:val="000000"/>
                <w:sz w:val="20"/>
              </w:rPr>
              <w:t>1</w:t>
            </w:r>
          </w:p>
        </w:tc>
        <w:tc>
          <w:tcPr>
            <w:tcW w:w="1134" w:type="dxa"/>
            <w:tcBorders>
              <w:top w:val="nil"/>
              <w:left w:val="nil"/>
              <w:bottom w:val="single" w:sz="4" w:space="0" w:color="auto"/>
              <w:right w:val="single" w:sz="4" w:space="0" w:color="auto"/>
            </w:tcBorders>
            <w:shd w:val="clear" w:color="auto" w:fill="auto"/>
            <w:vAlign w:val="center"/>
            <w:hideMark/>
          </w:tcPr>
          <w:p w14:paraId="6A8CF097" w14:textId="77777777" w:rsidR="007C334A" w:rsidRPr="00AD1E70" w:rsidRDefault="007C334A" w:rsidP="00396D7B">
            <w:pPr>
              <w:jc w:val="center"/>
              <w:rPr>
                <w:color w:val="000000"/>
                <w:sz w:val="20"/>
              </w:rPr>
            </w:pPr>
            <w:r w:rsidRPr="00AD1E70">
              <w:rPr>
                <w:color w:val="000000"/>
                <w:sz w:val="20"/>
              </w:rPr>
              <w:t>-</w:t>
            </w:r>
          </w:p>
        </w:tc>
        <w:tc>
          <w:tcPr>
            <w:tcW w:w="1154" w:type="dxa"/>
            <w:tcBorders>
              <w:top w:val="nil"/>
              <w:left w:val="nil"/>
              <w:bottom w:val="single" w:sz="4" w:space="0" w:color="auto"/>
              <w:right w:val="single" w:sz="4" w:space="0" w:color="auto"/>
            </w:tcBorders>
            <w:shd w:val="clear" w:color="auto" w:fill="auto"/>
            <w:vAlign w:val="center"/>
            <w:hideMark/>
          </w:tcPr>
          <w:p w14:paraId="3BF6C106" w14:textId="77777777" w:rsidR="007C334A" w:rsidRPr="00AD1E70" w:rsidRDefault="007C334A" w:rsidP="00396D7B">
            <w:pPr>
              <w:jc w:val="center"/>
              <w:rPr>
                <w:color w:val="000000"/>
                <w:sz w:val="20"/>
              </w:rPr>
            </w:pPr>
            <w:r w:rsidRPr="00AD1E70">
              <w:rPr>
                <w:color w:val="000000"/>
                <w:sz w:val="20"/>
              </w:rPr>
              <w:t>100</w:t>
            </w:r>
          </w:p>
        </w:tc>
        <w:tc>
          <w:tcPr>
            <w:tcW w:w="953" w:type="dxa"/>
            <w:tcBorders>
              <w:top w:val="nil"/>
              <w:left w:val="nil"/>
              <w:bottom w:val="single" w:sz="4" w:space="0" w:color="auto"/>
              <w:right w:val="single" w:sz="4" w:space="0" w:color="auto"/>
            </w:tcBorders>
            <w:shd w:val="clear" w:color="auto" w:fill="auto"/>
            <w:vAlign w:val="center"/>
            <w:hideMark/>
          </w:tcPr>
          <w:p w14:paraId="0457D9CD" w14:textId="77777777" w:rsidR="007C334A" w:rsidRPr="00AD1E70" w:rsidRDefault="007C334A" w:rsidP="00396D7B">
            <w:pPr>
              <w:jc w:val="center"/>
              <w:rPr>
                <w:color w:val="000000"/>
                <w:sz w:val="20"/>
              </w:rPr>
            </w:pPr>
            <w:r w:rsidRPr="00AD1E70">
              <w:rPr>
                <w:color w:val="000000"/>
                <w:sz w:val="20"/>
              </w:rPr>
              <w:t>1</w:t>
            </w:r>
          </w:p>
        </w:tc>
        <w:tc>
          <w:tcPr>
            <w:tcW w:w="1006" w:type="dxa"/>
            <w:tcBorders>
              <w:top w:val="nil"/>
              <w:left w:val="nil"/>
              <w:bottom w:val="single" w:sz="4" w:space="0" w:color="auto"/>
              <w:right w:val="single" w:sz="4" w:space="0" w:color="auto"/>
            </w:tcBorders>
            <w:shd w:val="clear" w:color="auto" w:fill="auto"/>
            <w:vAlign w:val="center"/>
            <w:hideMark/>
          </w:tcPr>
          <w:p w14:paraId="394B400D" w14:textId="77777777" w:rsidR="007C334A" w:rsidRPr="00AD1E70" w:rsidRDefault="007C334A" w:rsidP="00396D7B">
            <w:pPr>
              <w:jc w:val="center"/>
              <w:rPr>
                <w:color w:val="000000"/>
                <w:sz w:val="20"/>
              </w:rPr>
            </w:pPr>
            <w:r w:rsidRPr="00AD1E70">
              <w:rPr>
                <w:color w:val="000000"/>
                <w:sz w:val="20"/>
              </w:rPr>
              <w:t>50</w:t>
            </w:r>
          </w:p>
        </w:tc>
      </w:tr>
      <w:tr w:rsidR="007C334A" w:rsidRPr="00AD1E70" w14:paraId="43D0BDA0" w14:textId="77777777" w:rsidTr="00396D7B">
        <w:trPr>
          <w:trHeight w:val="300"/>
          <w:jc w:val="center"/>
        </w:trPr>
        <w:tc>
          <w:tcPr>
            <w:tcW w:w="847" w:type="dxa"/>
            <w:tcBorders>
              <w:top w:val="nil"/>
              <w:left w:val="single" w:sz="4" w:space="0" w:color="auto"/>
              <w:bottom w:val="single" w:sz="4" w:space="0" w:color="auto"/>
              <w:right w:val="single" w:sz="4" w:space="0" w:color="auto"/>
            </w:tcBorders>
            <w:shd w:val="clear" w:color="auto" w:fill="auto"/>
            <w:vAlign w:val="center"/>
            <w:hideMark/>
          </w:tcPr>
          <w:p w14:paraId="69DDFBFA" w14:textId="77777777" w:rsidR="007C334A" w:rsidRPr="00AD1E70" w:rsidRDefault="007C334A" w:rsidP="00396D7B">
            <w:pPr>
              <w:jc w:val="center"/>
              <w:rPr>
                <w:color w:val="000000"/>
                <w:sz w:val="20"/>
              </w:rPr>
            </w:pPr>
            <w:r w:rsidRPr="00AD1E70">
              <w:rPr>
                <w:color w:val="000000"/>
                <w:sz w:val="20"/>
              </w:rPr>
              <w:t> </w:t>
            </w:r>
          </w:p>
        </w:tc>
        <w:tc>
          <w:tcPr>
            <w:tcW w:w="3402" w:type="dxa"/>
            <w:tcBorders>
              <w:top w:val="nil"/>
              <w:left w:val="nil"/>
              <w:bottom w:val="single" w:sz="4" w:space="0" w:color="auto"/>
              <w:right w:val="single" w:sz="4" w:space="0" w:color="auto"/>
            </w:tcBorders>
            <w:shd w:val="clear" w:color="auto" w:fill="auto"/>
            <w:vAlign w:val="center"/>
            <w:hideMark/>
          </w:tcPr>
          <w:p w14:paraId="041895EB" w14:textId="77777777" w:rsidR="007C334A" w:rsidRPr="00AD1E70" w:rsidRDefault="007C334A" w:rsidP="00396D7B">
            <w:pPr>
              <w:rPr>
                <w:color w:val="000000"/>
                <w:sz w:val="20"/>
              </w:rPr>
            </w:pPr>
            <w:r w:rsidRPr="00AD1E70">
              <w:rPr>
                <w:color w:val="000000"/>
                <w:sz w:val="20"/>
              </w:rPr>
              <w:t>Итого по МО</w:t>
            </w:r>
          </w:p>
        </w:tc>
        <w:tc>
          <w:tcPr>
            <w:tcW w:w="1417" w:type="dxa"/>
            <w:tcBorders>
              <w:top w:val="nil"/>
              <w:left w:val="nil"/>
              <w:bottom w:val="single" w:sz="4" w:space="0" w:color="auto"/>
              <w:right w:val="single" w:sz="4" w:space="0" w:color="auto"/>
            </w:tcBorders>
            <w:shd w:val="clear" w:color="auto" w:fill="auto"/>
            <w:vAlign w:val="center"/>
            <w:hideMark/>
          </w:tcPr>
          <w:p w14:paraId="3E3C01A8" w14:textId="77777777" w:rsidR="007C334A" w:rsidRPr="00AD1E70" w:rsidRDefault="007C334A" w:rsidP="00396D7B">
            <w:pPr>
              <w:jc w:val="center"/>
              <w:rPr>
                <w:b/>
                <w:bCs/>
                <w:color w:val="000000"/>
                <w:sz w:val="20"/>
              </w:rPr>
            </w:pPr>
            <w:r w:rsidRPr="00AD1E70">
              <w:rPr>
                <w:b/>
                <w:bCs/>
                <w:color w:val="000000"/>
                <w:sz w:val="20"/>
              </w:rPr>
              <w:t>63</w:t>
            </w:r>
          </w:p>
        </w:tc>
        <w:tc>
          <w:tcPr>
            <w:tcW w:w="1134" w:type="dxa"/>
            <w:tcBorders>
              <w:top w:val="nil"/>
              <w:left w:val="nil"/>
              <w:bottom w:val="single" w:sz="4" w:space="0" w:color="auto"/>
              <w:right w:val="single" w:sz="4" w:space="0" w:color="auto"/>
            </w:tcBorders>
            <w:shd w:val="clear" w:color="auto" w:fill="auto"/>
            <w:vAlign w:val="center"/>
            <w:hideMark/>
          </w:tcPr>
          <w:p w14:paraId="1F186718" w14:textId="77777777" w:rsidR="007C334A" w:rsidRPr="00AD1E70" w:rsidRDefault="007C334A" w:rsidP="00396D7B">
            <w:pPr>
              <w:jc w:val="center"/>
              <w:rPr>
                <w:b/>
                <w:bCs/>
                <w:color w:val="000000"/>
                <w:sz w:val="20"/>
              </w:rPr>
            </w:pPr>
            <w:r w:rsidRPr="00AD1E70">
              <w:rPr>
                <w:b/>
                <w:bCs/>
                <w:color w:val="000000"/>
                <w:sz w:val="20"/>
              </w:rPr>
              <w:t>-</w:t>
            </w:r>
          </w:p>
        </w:tc>
        <w:tc>
          <w:tcPr>
            <w:tcW w:w="1154" w:type="dxa"/>
            <w:tcBorders>
              <w:top w:val="nil"/>
              <w:left w:val="nil"/>
              <w:bottom w:val="single" w:sz="4" w:space="0" w:color="auto"/>
              <w:right w:val="single" w:sz="4" w:space="0" w:color="auto"/>
            </w:tcBorders>
            <w:shd w:val="clear" w:color="auto" w:fill="auto"/>
            <w:vAlign w:val="center"/>
            <w:hideMark/>
          </w:tcPr>
          <w:p w14:paraId="0637CE20" w14:textId="77777777" w:rsidR="007C334A" w:rsidRPr="00AD1E70" w:rsidRDefault="007C334A" w:rsidP="00396D7B">
            <w:pPr>
              <w:jc w:val="center"/>
              <w:rPr>
                <w:b/>
                <w:bCs/>
                <w:color w:val="000000"/>
                <w:sz w:val="20"/>
              </w:rPr>
            </w:pPr>
            <w:r w:rsidRPr="00AD1E70">
              <w:rPr>
                <w:b/>
                <w:bCs/>
                <w:color w:val="000000"/>
                <w:sz w:val="20"/>
              </w:rPr>
              <w:t>100</w:t>
            </w:r>
          </w:p>
        </w:tc>
        <w:tc>
          <w:tcPr>
            <w:tcW w:w="953" w:type="dxa"/>
            <w:tcBorders>
              <w:top w:val="nil"/>
              <w:left w:val="nil"/>
              <w:bottom w:val="single" w:sz="4" w:space="0" w:color="auto"/>
              <w:right w:val="single" w:sz="4" w:space="0" w:color="auto"/>
            </w:tcBorders>
            <w:shd w:val="clear" w:color="auto" w:fill="auto"/>
            <w:vAlign w:val="center"/>
            <w:hideMark/>
          </w:tcPr>
          <w:p w14:paraId="25EB6344" w14:textId="77777777" w:rsidR="007C334A" w:rsidRPr="00AD1E70" w:rsidRDefault="007C334A" w:rsidP="00396D7B">
            <w:pPr>
              <w:jc w:val="center"/>
              <w:rPr>
                <w:b/>
                <w:bCs/>
                <w:color w:val="000000"/>
                <w:sz w:val="20"/>
              </w:rPr>
            </w:pPr>
            <w:r w:rsidRPr="00AD1E70">
              <w:rPr>
                <w:b/>
                <w:bCs/>
                <w:color w:val="000000"/>
                <w:sz w:val="20"/>
              </w:rPr>
              <w:t>42</w:t>
            </w:r>
          </w:p>
        </w:tc>
        <w:tc>
          <w:tcPr>
            <w:tcW w:w="1006" w:type="dxa"/>
            <w:tcBorders>
              <w:top w:val="nil"/>
              <w:left w:val="nil"/>
              <w:bottom w:val="single" w:sz="4" w:space="0" w:color="auto"/>
              <w:right w:val="single" w:sz="4" w:space="0" w:color="auto"/>
            </w:tcBorders>
            <w:shd w:val="clear" w:color="auto" w:fill="auto"/>
            <w:vAlign w:val="center"/>
            <w:hideMark/>
          </w:tcPr>
          <w:p w14:paraId="524BDFAC" w14:textId="77777777" w:rsidR="007C334A" w:rsidRPr="00AD1E70" w:rsidRDefault="007C334A" w:rsidP="00396D7B">
            <w:pPr>
              <w:jc w:val="center"/>
              <w:rPr>
                <w:b/>
                <w:bCs/>
                <w:color w:val="000000"/>
                <w:sz w:val="20"/>
              </w:rPr>
            </w:pPr>
            <w:r w:rsidRPr="00AD1E70">
              <w:rPr>
                <w:b/>
                <w:bCs/>
                <w:color w:val="000000"/>
                <w:sz w:val="20"/>
              </w:rPr>
              <w:t>-</w:t>
            </w:r>
          </w:p>
        </w:tc>
      </w:tr>
    </w:tbl>
    <w:p w14:paraId="3A076B6E" w14:textId="77777777" w:rsidR="007C334A" w:rsidRDefault="007C334A" w:rsidP="007C334A">
      <w:pPr>
        <w:pStyle w:val="aff1"/>
        <w:rPr>
          <w:b/>
          <w:sz w:val="22"/>
          <w:szCs w:val="22"/>
        </w:rPr>
      </w:pPr>
    </w:p>
    <w:p w14:paraId="66864E45" w14:textId="77777777" w:rsidR="00746655" w:rsidRDefault="00746655" w:rsidP="007C334A">
      <w:pPr>
        <w:pStyle w:val="aff1"/>
        <w:rPr>
          <w:b/>
          <w:sz w:val="22"/>
          <w:szCs w:val="22"/>
        </w:rPr>
      </w:pPr>
    </w:p>
    <w:p w14:paraId="40181DAC" w14:textId="77777777" w:rsidR="00746655" w:rsidRDefault="00746655" w:rsidP="007C334A">
      <w:pPr>
        <w:pStyle w:val="aff1"/>
        <w:rPr>
          <w:b/>
          <w:sz w:val="22"/>
          <w:szCs w:val="22"/>
        </w:rPr>
      </w:pPr>
    </w:p>
    <w:p w14:paraId="7852DA26" w14:textId="77777777" w:rsidR="00746655" w:rsidRDefault="00746655" w:rsidP="007C334A">
      <w:pPr>
        <w:pStyle w:val="aff1"/>
        <w:rPr>
          <w:b/>
          <w:sz w:val="22"/>
          <w:szCs w:val="22"/>
        </w:rPr>
      </w:pPr>
    </w:p>
    <w:p w14:paraId="7E29962A" w14:textId="77777777" w:rsidR="00746655" w:rsidRDefault="00746655" w:rsidP="007C334A">
      <w:pPr>
        <w:pStyle w:val="aff1"/>
        <w:rPr>
          <w:b/>
          <w:sz w:val="22"/>
          <w:szCs w:val="22"/>
        </w:rPr>
      </w:pPr>
    </w:p>
    <w:p w14:paraId="49B13FAA" w14:textId="1D87CF54" w:rsidR="007C334A" w:rsidRPr="008C58D7" w:rsidRDefault="007C334A" w:rsidP="007C334A">
      <w:pPr>
        <w:pStyle w:val="aff1"/>
        <w:rPr>
          <w:b/>
          <w:sz w:val="22"/>
          <w:szCs w:val="22"/>
        </w:rPr>
      </w:pPr>
      <w:r w:rsidRPr="008C58D7">
        <w:rPr>
          <w:b/>
          <w:sz w:val="22"/>
          <w:szCs w:val="22"/>
        </w:rPr>
        <w:t xml:space="preserve">Таблица </w:t>
      </w:r>
      <w:r w:rsidR="000C1480">
        <w:rPr>
          <w:b/>
          <w:sz w:val="22"/>
          <w:szCs w:val="22"/>
        </w:rPr>
        <w:t>3.</w:t>
      </w:r>
      <w:proofErr w:type="gramStart"/>
      <w:r w:rsidR="000C1480">
        <w:rPr>
          <w:b/>
          <w:sz w:val="22"/>
          <w:szCs w:val="22"/>
        </w:rPr>
        <w:t>10</w:t>
      </w:r>
      <w:r w:rsidRPr="008C58D7">
        <w:rPr>
          <w:b/>
          <w:sz w:val="22"/>
          <w:szCs w:val="22"/>
        </w:rPr>
        <w:t>.Характеристика</w:t>
      </w:r>
      <w:proofErr w:type="gramEnd"/>
      <w:r w:rsidRPr="008C58D7">
        <w:rPr>
          <w:b/>
          <w:sz w:val="22"/>
          <w:szCs w:val="22"/>
        </w:rPr>
        <w:t xml:space="preserve"> водозаборного оборудования  на водозаборах </w:t>
      </w:r>
      <w:r w:rsidRPr="008C58D7">
        <w:rPr>
          <w:b/>
        </w:rPr>
        <w:t xml:space="preserve">Краснознаменского </w:t>
      </w:r>
      <w:r w:rsidRPr="008C58D7">
        <w:rPr>
          <w:b/>
          <w:sz w:val="22"/>
          <w:szCs w:val="22"/>
        </w:rPr>
        <w:t>сельсовета</w:t>
      </w:r>
    </w:p>
    <w:tbl>
      <w:tblPr>
        <w:tblW w:w="9728" w:type="dxa"/>
        <w:jc w:val="center"/>
        <w:tblLook w:val="04A0" w:firstRow="1" w:lastRow="0" w:firstColumn="1" w:lastColumn="0" w:noHBand="0" w:noVBand="1"/>
      </w:tblPr>
      <w:tblGrid>
        <w:gridCol w:w="536"/>
        <w:gridCol w:w="1713"/>
        <w:gridCol w:w="1588"/>
        <w:gridCol w:w="1158"/>
        <w:gridCol w:w="1424"/>
        <w:gridCol w:w="786"/>
        <w:gridCol w:w="1241"/>
        <w:gridCol w:w="1282"/>
      </w:tblGrid>
      <w:tr w:rsidR="007C334A" w:rsidRPr="00FC1098" w14:paraId="340CA5B6" w14:textId="77777777" w:rsidTr="00BC6ABC">
        <w:trPr>
          <w:trHeight w:val="1163"/>
          <w:jc w:val="center"/>
        </w:trPr>
        <w:tc>
          <w:tcPr>
            <w:tcW w:w="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43B65" w14:textId="77777777" w:rsidR="007C334A" w:rsidRPr="00FC1098" w:rsidRDefault="007C334A" w:rsidP="00396D7B">
            <w:pPr>
              <w:jc w:val="center"/>
              <w:rPr>
                <w:color w:val="00000A"/>
                <w:sz w:val="20"/>
              </w:rPr>
            </w:pPr>
            <w:r w:rsidRPr="00FC1098">
              <w:rPr>
                <w:color w:val="00000A"/>
                <w:sz w:val="20"/>
              </w:rPr>
              <w:lastRenderedPageBreak/>
              <w:t>№ п/п</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61C754FA" w14:textId="77777777" w:rsidR="007C334A" w:rsidRPr="00FC1098" w:rsidRDefault="007C334A" w:rsidP="00396D7B">
            <w:pPr>
              <w:jc w:val="center"/>
              <w:rPr>
                <w:color w:val="00000A"/>
                <w:sz w:val="20"/>
              </w:rPr>
            </w:pPr>
            <w:r w:rsidRPr="00FC1098">
              <w:rPr>
                <w:color w:val="00000A"/>
                <w:sz w:val="20"/>
              </w:rPr>
              <w:t>Наименование скважины</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3713D902" w14:textId="77777777" w:rsidR="007C334A" w:rsidRPr="00FC1098" w:rsidRDefault="007C334A" w:rsidP="00396D7B">
            <w:pPr>
              <w:jc w:val="center"/>
              <w:rPr>
                <w:color w:val="00000A"/>
                <w:sz w:val="20"/>
              </w:rPr>
            </w:pPr>
            <w:r w:rsidRPr="00FC1098">
              <w:rPr>
                <w:color w:val="00000A"/>
                <w:sz w:val="20"/>
              </w:rPr>
              <w:t>Характеристика (глубина скважины и диаметр)</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0F78E192" w14:textId="77777777" w:rsidR="007C334A" w:rsidRPr="00FC1098" w:rsidRDefault="007C334A" w:rsidP="00396D7B">
            <w:pPr>
              <w:jc w:val="center"/>
              <w:rPr>
                <w:color w:val="00000A"/>
                <w:sz w:val="20"/>
              </w:rPr>
            </w:pPr>
            <w:r w:rsidRPr="00FC1098">
              <w:rPr>
                <w:color w:val="00000A"/>
                <w:sz w:val="20"/>
              </w:rPr>
              <w:t>Тип насоса</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2B72483A" w14:textId="77777777" w:rsidR="007C334A" w:rsidRPr="00FC1098" w:rsidRDefault="007C334A" w:rsidP="00396D7B">
            <w:pPr>
              <w:jc w:val="center"/>
              <w:rPr>
                <w:color w:val="00000A"/>
                <w:sz w:val="20"/>
              </w:rPr>
            </w:pPr>
            <w:r w:rsidRPr="00FC1098">
              <w:rPr>
                <w:color w:val="00000A"/>
                <w:sz w:val="20"/>
              </w:rPr>
              <w:t>Год ввода в эксплуатацию</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5A4996A9" w14:textId="77777777" w:rsidR="007C334A" w:rsidRPr="00FC1098" w:rsidRDefault="007C334A" w:rsidP="00396D7B">
            <w:pPr>
              <w:jc w:val="center"/>
              <w:rPr>
                <w:color w:val="00000A"/>
                <w:sz w:val="20"/>
              </w:rPr>
            </w:pPr>
            <w:r w:rsidRPr="00FC1098">
              <w:rPr>
                <w:color w:val="00000A"/>
                <w:sz w:val="20"/>
              </w:rPr>
              <w:t>Износ, %</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5425B712" w14:textId="77777777" w:rsidR="007C334A" w:rsidRPr="00FC1098" w:rsidRDefault="007C334A" w:rsidP="00396D7B">
            <w:pPr>
              <w:jc w:val="center"/>
              <w:rPr>
                <w:color w:val="00000A"/>
                <w:sz w:val="20"/>
              </w:rPr>
            </w:pPr>
            <w:r w:rsidRPr="00FC1098">
              <w:rPr>
                <w:color w:val="00000A"/>
                <w:sz w:val="20"/>
              </w:rPr>
              <w:t>Тип насоса</w:t>
            </w:r>
          </w:p>
        </w:tc>
        <w:tc>
          <w:tcPr>
            <w:tcW w:w="1282" w:type="dxa"/>
            <w:tcBorders>
              <w:top w:val="single" w:sz="4" w:space="0" w:color="auto"/>
              <w:left w:val="nil"/>
              <w:bottom w:val="single" w:sz="4" w:space="0" w:color="auto"/>
              <w:right w:val="single" w:sz="4" w:space="0" w:color="auto"/>
            </w:tcBorders>
            <w:shd w:val="clear" w:color="auto" w:fill="auto"/>
            <w:vAlign w:val="center"/>
            <w:hideMark/>
          </w:tcPr>
          <w:p w14:paraId="45ED1A09" w14:textId="77777777" w:rsidR="007C334A" w:rsidRPr="00FC1098" w:rsidRDefault="007C334A" w:rsidP="00396D7B">
            <w:pPr>
              <w:jc w:val="center"/>
              <w:rPr>
                <w:color w:val="00000A"/>
                <w:sz w:val="20"/>
              </w:rPr>
            </w:pPr>
            <w:r w:rsidRPr="00FC1098">
              <w:rPr>
                <w:color w:val="00000A"/>
                <w:sz w:val="20"/>
              </w:rPr>
              <w:t>Прочая информация (ёмкость  башни )</w:t>
            </w:r>
          </w:p>
        </w:tc>
      </w:tr>
      <w:tr w:rsidR="007C334A" w:rsidRPr="00FC1098" w14:paraId="37BF2AFC" w14:textId="77777777" w:rsidTr="00396D7B">
        <w:trPr>
          <w:trHeight w:val="300"/>
          <w:jc w:val="center"/>
        </w:trPr>
        <w:tc>
          <w:tcPr>
            <w:tcW w:w="9728" w:type="dxa"/>
            <w:gridSpan w:val="8"/>
            <w:tcBorders>
              <w:top w:val="single" w:sz="4" w:space="0" w:color="auto"/>
              <w:left w:val="single" w:sz="4" w:space="0" w:color="auto"/>
              <w:bottom w:val="single" w:sz="4" w:space="0" w:color="auto"/>
              <w:right w:val="single" w:sz="4" w:space="0" w:color="auto"/>
            </w:tcBorders>
            <w:shd w:val="clear" w:color="FFFF00" w:fill="FFFF00"/>
            <w:vAlign w:val="center"/>
            <w:hideMark/>
          </w:tcPr>
          <w:p w14:paraId="643DF3CF" w14:textId="77777777" w:rsidR="007C334A" w:rsidRPr="00FC1098" w:rsidRDefault="007C334A" w:rsidP="00396D7B">
            <w:pPr>
              <w:jc w:val="center"/>
              <w:rPr>
                <w:color w:val="00000A"/>
                <w:sz w:val="22"/>
                <w:szCs w:val="22"/>
              </w:rPr>
            </w:pPr>
            <w:r w:rsidRPr="00FC1098">
              <w:rPr>
                <w:color w:val="00000A"/>
                <w:sz w:val="22"/>
                <w:szCs w:val="22"/>
              </w:rPr>
              <w:t xml:space="preserve">Водозабор в с. </w:t>
            </w:r>
            <w:r w:rsidRPr="00AD1E70">
              <w:rPr>
                <w:color w:val="000000"/>
                <w:sz w:val="20"/>
              </w:rPr>
              <w:t xml:space="preserve"> Олым</w:t>
            </w:r>
            <w:r w:rsidRPr="00FC1098">
              <w:rPr>
                <w:color w:val="00000A"/>
                <w:sz w:val="22"/>
                <w:szCs w:val="22"/>
              </w:rPr>
              <w:t xml:space="preserve">  </w:t>
            </w:r>
          </w:p>
        </w:tc>
      </w:tr>
      <w:tr w:rsidR="007C334A" w:rsidRPr="00FC1098" w14:paraId="118FB683" w14:textId="77777777" w:rsidTr="00396D7B">
        <w:trPr>
          <w:trHeight w:val="510"/>
          <w:jc w:val="center"/>
        </w:trPr>
        <w:tc>
          <w:tcPr>
            <w:tcW w:w="544" w:type="dxa"/>
            <w:tcBorders>
              <w:top w:val="nil"/>
              <w:left w:val="single" w:sz="4" w:space="0" w:color="auto"/>
              <w:bottom w:val="single" w:sz="4" w:space="0" w:color="auto"/>
              <w:right w:val="single" w:sz="4" w:space="0" w:color="auto"/>
            </w:tcBorders>
            <w:shd w:val="clear" w:color="auto" w:fill="auto"/>
            <w:vAlign w:val="center"/>
            <w:hideMark/>
          </w:tcPr>
          <w:p w14:paraId="3BE0D6C5" w14:textId="77777777" w:rsidR="007C334A" w:rsidRPr="00FC1098" w:rsidRDefault="007C334A" w:rsidP="00396D7B">
            <w:pPr>
              <w:jc w:val="center"/>
              <w:rPr>
                <w:color w:val="00000A"/>
                <w:sz w:val="20"/>
              </w:rPr>
            </w:pPr>
            <w:r w:rsidRPr="00FC1098">
              <w:rPr>
                <w:color w:val="00000A"/>
                <w:sz w:val="20"/>
              </w:rPr>
              <w:t> 1</w:t>
            </w:r>
          </w:p>
        </w:tc>
        <w:tc>
          <w:tcPr>
            <w:tcW w:w="1754" w:type="dxa"/>
            <w:tcBorders>
              <w:top w:val="nil"/>
              <w:left w:val="nil"/>
              <w:bottom w:val="single" w:sz="4" w:space="0" w:color="auto"/>
              <w:right w:val="single" w:sz="4" w:space="0" w:color="auto"/>
            </w:tcBorders>
            <w:shd w:val="clear" w:color="auto" w:fill="auto"/>
            <w:vAlign w:val="center"/>
            <w:hideMark/>
          </w:tcPr>
          <w:p w14:paraId="3B9C1982" w14:textId="77777777" w:rsidR="007C334A" w:rsidRPr="00FC1098" w:rsidRDefault="007C334A" w:rsidP="00396D7B">
            <w:pPr>
              <w:jc w:val="center"/>
              <w:rPr>
                <w:color w:val="00000A"/>
                <w:sz w:val="20"/>
              </w:rPr>
            </w:pPr>
            <w:r w:rsidRPr="00FC1098">
              <w:rPr>
                <w:color w:val="00000A"/>
                <w:sz w:val="20"/>
              </w:rPr>
              <w:t>Водозаборная скважина</w:t>
            </w:r>
          </w:p>
        </w:tc>
        <w:tc>
          <w:tcPr>
            <w:tcW w:w="1588" w:type="dxa"/>
            <w:tcBorders>
              <w:top w:val="nil"/>
              <w:left w:val="nil"/>
              <w:bottom w:val="single" w:sz="4" w:space="0" w:color="auto"/>
              <w:right w:val="single" w:sz="4" w:space="0" w:color="auto"/>
            </w:tcBorders>
            <w:shd w:val="clear" w:color="auto" w:fill="auto"/>
            <w:vAlign w:val="center"/>
            <w:hideMark/>
          </w:tcPr>
          <w:p w14:paraId="6E8B772D" w14:textId="77777777" w:rsidR="007C334A" w:rsidRPr="00FC1098" w:rsidRDefault="007C334A" w:rsidP="00396D7B">
            <w:pPr>
              <w:jc w:val="center"/>
              <w:rPr>
                <w:color w:val="00000A"/>
                <w:sz w:val="20"/>
              </w:rPr>
            </w:pPr>
            <w:r>
              <w:rPr>
                <w:color w:val="00000A"/>
                <w:sz w:val="20"/>
              </w:rPr>
              <w:t>65</w:t>
            </w:r>
          </w:p>
        </w:tc>
        <w:tc>
          <w:tcPr>
            <w:tcW w:w="1158" w:type="dxa"/>
            <w:tcBorders>
              <w:top w:val="nil"/>
              <w:left w:val="nil"/>
              <w:bottom w:val="single" w:sz="4" w:space="0" w:color="auto"/>
              <w:right w:val="single" w:sz="4" w:space="0" w:color="auto"/>
            </w:tcBorders>
            <w:shd w:val="clear" w:color="auto" w:fill="auto"/>
            <w:vAlign w:val="center"/>
            <w:hideMark/>
          </w:tcPr>
          <w:p w14:paraId="7767E936" w14:textId="77777777" w:rsidR="007C334A" w:rsidRPr="00FC1098" w:rsidRDefault="007C334A" w:rsidP="00396D7B">
            <w:pPr>
              <w:jc w:val="center"/>
              <w:rPr>
                <w:sz w:val="20"/>
              </w:rPr>
            </w:pPr>
            <w:r w:rsidRPr="00FC1098">
              <w:rPr>
                <w:sz w:val="20"/>
              </w:rPr>
              <w:t>погружной</w:t>
            </w:r>
          </w:p>
        </w:tc>
        <w:tc>
          <w:tcPr>
            <w:tcW w:w="1424" w:type="dxa"/>
            <w:tcBorders>
              <w:top w:val="nil"/>
              <w:left w:val="nil"/>
              <w:bottom w:val="single" w:sz="4" w:space="0" w:color="auto"/>
              <w:right w:val="single" w:sz="4" w:space="0" w:color="auto"/>
            </w:tcBorders>
            <w:shd w:val="clear" w:color="auto" w:fill="auto"/>
            <w:vAlign w:val="center"/>
            <w:hideMark/>
          </w:tcPr>
          <w:p w14:paraId="686AC429" w14:textId="77777777" w:rsidR="007C334A" w:rsidRPr="00FC1098" w:rsidRDefault="007C334A" w:rsidP="00396D7B">
            <w:pPr>
              <w:jc w:val="center"/>
              <w:rPr>
                <w:rFonts w:ascii="Calibri" w:hAnsi="Calibri" w:cs="Calibri"/>
                <w:color w:val="00000A"/>
                <w:sz w:val="20"/>
              </w:rPr>
            </w:pPr>
            <w:r w:rsidRPr="00FC1098">
              <w:rPr>
                <w:rFonts w:ascii="Calibri" w:hAnsi="Calibri" w:cs="Calibri"/>
                <w:color w:val="00000A"/>
                <w:sz w:val="20"/>
              </w:rPr>
              <w:t>197</w:t>
            </w:r>
            <w:r>
              <w:rPr>
                <w:rFonts w:ascii="Calibri" w:hAnsi="Calibri" w:cs="Calibri"/>
                <w:color w:val="00000A"/>
                <w:sz w:val="20"/>
              </w:rPr>
              <w:t>6</w:t>
            </w:r>
          </w:p>
        </w:tc>
        <w:tc>
          <w:tcPr>
            <w:tcW w:w="666" w:type="dxa"/>
            <w:tcBorders>
              <w:top w:val="nil"/>
              <w:left w:val="nil"/>
              <w:bottom w:val="single" w:sz="4" w:space="0" w:color="auto"/>
              <w:right w:val="single" w:sz="4" w:space="0" w:color="auto"/>
            </w:tcBorders>
            <w:shd w:val="clear" w:color="auto" w:fill="auto"/>
            <w:vAlign w:val="center"/>
            <w:hideMark/>
          </w:tcPr>
          <w:p w14:paraId="62F4495C" w14:textId="77777777" w:rsidR="007C334A" w:rsidRPr="00FC1098" w:rsidRDefault="007C334A" w:rsidP="00396D7B">
            <w:pPr>
              <w:jc w:val="center"/>
              <w:rPr>
                <w:color w:val="00000A"/>
                <w:sz w:val="20"/>
              </w:rPr>
            </w:pPr>
            <w:r>
              <w:rPr>
                <w:color w:val="00000A"/>
                <w:sz w:val="20"/>
              </w:rPr>
              <w:t>До 100</w:t>
            </w:r>
            <w:r w:rsidRPr="00FC1098">
              <w:rPr>
                <w:color w:val="00000A"/>
                <w:sz w:val="20"/>
              </w:rPr>
              <w:t xml:space="preserve"> </w:t>
            </w:r>
          </w:p>
        </w:tc>
        <w:tc>
          <w:tcPr>
            <w:tcW w:w="1312" w:type="dxa"/>
            <w:tcBorders>
              <w:top w:val="nil"/>
              <w:left w:val="nil"/>
              <w:bottom w:val="single" w:sz="4" w:space="0" w:color="auto"/>
              <w:right w:val="single" w:sz="4" w:space="0" w:color="auto"/>
            </w:tcBorders>
            <w:shd w:val="clear" w:color="auto" w:fill="auto"/>
            <w:vAlign w:val="center"/>
          </w:tcPr>
          <w:p w14:paraId="50AF40E9" w14:textId="77777777" w:rsidR="007C334A" w:rsidRPr="00FC1098" w:rsidRDefault="007C334A" w:rsidP="00396D7B">
            <w:pPr>
              <w:jc w:val="center"/>
              <w:rPr>
                <w:sz w:val="20"/>
              </w:rPr>
            </w:pPr>
            <w:r>
              <w:rPr>
                <w:sz w:val="20"/>
              </w:rPr>
              <w:t>Насос ЭВЦ 10х140</w:t>
            </w:r>
          </w:p>
        </w:tc>
        <w:tc>
          <w:tcPr>
            <w:tcW w:w="1282" w:type="dxa"/>
            <w:tcBorders>
              <w:top w:val="nil"/>
              <w:left w:val="nil"/>
              <w:bottom w:val="single" w:sz="4" w:space="0" w:color="auto"/>
              <w:right w:val="single" w:sz="4" w:space="0" w:color="auto"/>
            </w:tcBorders>
            <w:shd w:val="clear" w:color="auto" w:fill="auto"/>
            <w:vAlign w:val="center"/>
            <w:hideMark/>
          </w:tcPr>
          <w:p w14:paraId="6E5A1976" w14:textId="77777777" w:rsidR="007C334A" w:rsidRPr="00FC1098" w:rsidRDefault="007C334A" w:rsidP="00396D7B">
            <w:pPr>
              <w:jc w:val="center"/>
              <w:rPr>
                <w:color w:val="00000A"/>
                <w:sz w:val="20"/>
              </w:rPr>
            </w:pPr>
            <w:r w:rsidRPr="00FC1098">
              <w:rPr>
                <w:color w:val="00000A"/>
                <w:sz w:val="20"/>
              </w:rPr>
              <w:t>25 м3</w:t>
            </w:r>
          </w:p>
        </w:tc>
      </w:tr>
      <w:tr w:rsidR="007C334A" w:rsidRPr="00FC1098" w14:paraId="3F5B1549" w14:textId="77777777" w:rsidTr="00396D7B">
        <w:trPr>
          <w:trHeight w:val="510"/>
          <w:jc w:val="center"/>
        </w:trPr>
        <w:tc>
          <w:tcPr>
            <w:tcW w:w="544" w:type="dxa"/>
            <w:tcBorders>
              <w:top w:val="nil"/>
              <w:left w:val="single" w:sz="4" w:space="0" w:color="auto"/>
              <w:bottom w:val="single" w:sz="4" w:space="0" w:color="auto"/>
              <w:right w:val="single" w:sz="4" w:space="0" w:color="auto"/>
            </w:tcBorders>
            <w:shd w:val="clear" w:color="auto" w:fill="auto"/>
            <w:vAlign w:val="center"/>
            <w:hideMark/>
          </w:tcPr>
          <w:p w14:paraId="51596FC5" w14:textId="77777777" w:rsidR="007C334A" w:rsidRPr="00FC1098" w:rsidRDefault="007C334A" w:rsidP="00396D7B">
            <w:pPr>
              <w:jc w:val="center"/>
              <w:rPr>
                <w:color w:val="00000A"/>
                <w:sz w:val="20"/>
              </w:rPr>
            </w:pPr>
            <w:r>
              <w:rPr>
                <w:color w:val="00000A"/>
                <w:sz w:val="20"/>
              </w:rPr>
              <w:t>2</w:t>
            </w:r>
            <w:r w:rsidRPr="00FC1098">
              <w:rPr>
                <w:color w:val="00000A"/>
                <w:sz w:val="20"/>
              </w:rPr>
              <w:t> </w:t>
            </w:r>
          </w:p>
        </w:tc>
        <w:tc>
          <w:tcPr>
            <w:tcW w:w="1754" w:type="dxa"/>
            <w:tcBorders>
              <w:top w:val="nil"/>
              <w:left w:val="nil"/>
              <w:bottom w:val="single" w:sz="4" w:space="0" w:color="auto"/>
              <w:right w:val="single" w:sz="4" w:space="0" w:color="auto"/>
            </w:tcBorders>
            <w:shd w:val="clear" w:color="auto" w:fill="auto"/>
            <w:vAlign w:val="center"/>
            <w:hideMark/>
          </w:tcPr>
          <w:p w14:paraId="6F21AA89" w14:textId="77777777" w:rsidR="007C334A" w:rsidRPr="00FC1098" w:rsidRDefault="007C334A" w:rsidP="00396D7B">
            <w:pPr>
              <w:jc w:val="center"/>
              <w:rPr>
                <w:color w:val="00000A"/>
                <w:sz w:val="20"/>
              </w:rPr>
            </w:pPr>
            <w:r w:rsidRPr="00FC1098">
              <w:rPr>
                <w:color w:val="00000A"/>
                <w:sz w:val="20"/>
              </w:rPr>
              <w:t>Водозаборная скважина</w:t>
            </w:r>
          </w:p>
        </w:tc>
        <w:tc>
          <w:tcPr>
            <w:tcW w:w="1588" w:type="dxa"/>
            <w:tcBorders>
              <w:top w:val="nil"/>
              <w:left w:val="nil"/>
              <w:bottom w:val="single" w:sz="4" w:space="0" w:color="auto"/>
              <w:right w:val="single" w:sz="4" w:space="0" w:color="auto"/>
            </w:tcBorders>
            <w:shd w:val="clear" w:color="auto" w:fill="auto"/>
            <w:vAlign w:val="center"/>
            <w:hideMark/>
          </w:tcPr>
          <w:p w14:paraId="79983F07" w14:textId="77777777" w:rsidR="007C334A" w:rsidRPr="00FC1098" w:rsidRDefault="007C334A" w:rsidP="00396D7B">
            <w:pPr>
              <w:jc w:val="center"/>
              <w:rPr>
                <w:color w:val="00000A"/>
                <w:sz w:val="20"/>
              </w:rPr>
            </w:pPr>
            <w:r>
              <w:rPr>
                <w:color w:val="00000A"/>
                <w:sz w:val="20"/>
              </w:rPr>
              <w:t>63</w:t>
            </w:r>
          </w:p>
        </w:tc>
        <w:tc>
          <w:tcPr>
            <w:tcW w:w="1158" w:type="dxa"/>
            <w:tcBorders>
              <w:top w:val="nil"/>
              <w:left w:val="nil"/>
              <w:bottom w:val="single" w:sz="4" w:space="0" w:color="auto"/>
              <w:right w:val="single" w:sz="4" w:space="0" w:color="auto"/>
            </w:tcBorders>
            <w:shd w:val="clear" w:color="auto" w:fill="auto"/>
            <w:vAlign w:val="center"/>
            <w:hideMark/>
          </w:tcPr>
          <w:p w14:paraId="60B6FA15" w14:textId="77777777" w:rsidR="007C334A" w:rsidRPr="00FC1098" w:rsidRDefault="007C334A" w:rsidP="00396D7B">
            <w:pPr>
              <w:jc w:val="center"/>
              <w:rPr>
                <w:sz w:val="20"/>
              </w:rPr>
            </w:pPr>
            <w:r w:rsidRPr="00FC1098">
              <w:rPr>
                <w:sz w:val="20"/>
              </w:rPr>
              <w:t>погружной</w:t>
            </w:r>
          </w:p>
        </w:tc>
        <w:tc>
          <w:tcPr>
            <w:tcW w:w="1424" w:type="dxa"/>
            <w:tcBorders>
              <w:top w:val="nil"/>
              <w:left w:val="nil"/>
              <w:bottom w:val="single" w:sz="4" w:space="0" w:color="auto"/>
              <w:right w:val="single" w:sz="4" w:space="0" w:color="auto"/>
            </w:tcBorders>
            <w:shd w:val="clear" w:color="auto" w:fill="auto"/>
            <w:vAlign w:val="center"/>
            <w:hideMark/>
          </w:tcPr>
          <w:p w14:paraId="66A4F249" w14:textId="77777777" w:rsidR="007C334A" w:rsidRPr="00FC1098" w:rsidRDefault="007C334A" w:rsidP="00396D7B">
            <w:pPr>
              <w:jc w:val="center"/>
              <w:rPr>
                <w:rFonts w:ascii="Calibri" w:hAnsi="Calibri" w:cs="Calibri"/>
                <w:color w:val="00000A"/>
                <w:sz w:val="20"/>
              </w:rPr>
            </w:pPr>
            <w:r w:rsidRPr="00FC1098">
              <w:rPr>
                <w:rFonts w:ascii="Calibri" w:hAnsi="Calibri" w:cs="Calibri"/>
                <w:color w:val="00000A"/>
                <w:sz w:val="20"/>
              </w:rPr>
              <w:t>19</w:t>
            </w:r>
            <w:r>
              <w:rPr>
                <w:rFonts w:ascii="Calibri" w:hAnsi="Calibri" w:cs="Calibri"/>
                <w:color w:val="00000A"/>
                <w:sz w:val="20"/>
              </w:rPr>
              <w:t>90</w:t>
            </w:r>
          </w:p>
        </w:tc>
        <w:tc>
          <w:tcPr>
            <w:tcW w:w="666" w:type="dxa"/>
            <w:tcBorders>
              <w:top w:val="nil"/>
              <w:left w:val="nil"/>
              <w:bottom w:val="single" w:sz="4" w:space="0" w:color="auto"/>
              <w:right w:val="single" w:sz="4" w:space="0" w:color="auto"/>
            </w:tcBorders>
            <w:shd w:val="clear" w:color="auto" w:fill="auto"/>
            <w:vAlign w:val="center"/>
            <w:hideMark/>
          </w:tcPr>
          <w:p w14:paraId="60EFC19F" w14:textId="77777777" w:rsidR="007C334A" w:rsidRPr="00FC1098" w:rsidRDefault="007C334A" w:rsidP="00396D7B">
            <w:pPr>
              <w:jc w:val="center"/>
              <w:rPr>
                <w:color w:val="00000A"/>
                <w:sz w:val="20"/>
              </w:rPr>
            </w:pPr>
            <w:r>
              <w:rPr>
                <w:color w:val="00000A"/>
                <w:sz w:val="20"/>
              </w:rPr>
              <w:t>До 100</w:t>
            </w:r>
          </w:p>
        </w:tc>
        <w:tc>
          <w:tcPr>
            <w:tcW w:w="1312" w:type="dxa"/>
            <w:tcBorders>
              <w:top w:val="nil"/>
              <w:left w:val="nil"/>
              <w:bottom w:val="single" w:sz="4" w:space="0" w:color="auto"/>
              <w:right w:val="single" w:sz="4" w:space="0" w:color="auto"/>
            </w:tcBorders>
            <w:shd w:val="clear" w:color="auto" w:fill="auto"/>
            <w:vAlign w:val="center"/>
          </w:tcPr>
          <w:p w14:paraId="68E3C833" w14:textId="77777777" w:rsidR="007C334A" w:rsidRPr="00FC1098" w:rsidRDefault="007C334A" w:rsidP="00396D7B">
            <w:pPr>
              <w:jc w:val="center"/>
              <w:rPr>
                <w:sz w:val="20"/>
              </w:rPr>
            </w:pPr>
            <w:r>
              <w:rPr>
                <w:sz w:val="20"/>
              </w:rPr>
              <w:t>Насос ЭВЦ 10х120</w:t>
            </w:r>
          </w:p>
        </w:tc>
        <w:tc>
          <w:tcPr>
            <w:tcW w:w="1282" w:type="dxa"/>
            <w:tcBorders>
              <w:top w:val="nil"/>
              <w:left w:val="nil"/>
              <w:bottom w:val="single" w:sz="4" w:space="0" w:color="auto"/>
              <w:right w:val="single" w:sz="4" w:space="0" w:color="auto"/>
            </w:tcBorders>
            <w:shd w:val="clear" w:color="auto" w:fill="auto"/>
            <w:vAlign w:val="center"/>
            <w:hideMark/>
          </w:tcPr>
          <w:p w14:paraId="05844BC2" w14:textId="77777777" w:rsidR="007C334A" w:rsidRPr="00FC1098" w:rsidRDefault="007C334A" w:rsidP="00396D7B">
            <w:pPr>
              <w:jc w:val="center"/>
              <w:rPr>
                <w:color w:val="00000A"/>
                <w:sz w:val="20"/>
              </w:rPr>
            </w:pPr>
            <w:r w:rsidRPr="00FC1098">
              <w:rPr>
                <w:color w:val="00000A"/>
                <w:sz w:val="20"/>
              </w:rPr>
              <w:t>25 м3</w:t>
            </w:r>
          </w:p>
        </w:tc>
      </w:tr>
      <w:tr w:rsidR="007C334A" w:rsidRPr="00FC1098" w14:paraId="24F5C09E" w14:textId="77777777" w:rsidTr="00396D7B">
        <w:trPr>
          <w:trHeight w:val="300"/>
          <w:jc w:val="center"/>
        </w:trPr>
        <w:tc>
          <w:tcPr>
            <w:tcW w:w="9728" w:type="dxa"/>
            <w:gridSpan w:val="8"/>
            <w:tcBorders>
              <w:top w:val="single" w:sz="4" w:space="0" w:color="auto"/>
              <w:left w:val="single" w:sz="4" w:space="0" w:color="auto"/>
              <w:bottom w:val="single" w:sz="4" w:space="0" w:color="auto"/>
              <w:right w:val="single" w:sz="4" w:space="0" w:color="auto"/>
            </w:tcBorders>
            <w:shd w:val="clear" w:color="FFFF00" w:fill="FFFF00"/>
            <w:vAlign w:val="center"/>
            <w:hideMark/>
          </w:tcPr>
          <w:p w14:paraId="244C7A1F" w14:textId="77777777" w:rsidR="007C334A" w:rsidRPr="00FC1098" w:rsidRDefault="007C334A" w:rsidP="00396D7B">
            <w:pPr>
              <w:jc w:val="center"/>
              <w:rPr>
                <w:color w:val="00000A"/>
                <w:sz w:val="22"/>
                <w:szCs w:val="22"/>
              </w:rPr>
            </w:pPr>
            <w:r w:rsidRPr="00FC1098">
              <w:rPr>
                <w:color w:val="00000A"/>
                <w:sz w:val="22"/>
                <w:szCs w:val="22"/>
              </w:rPr>
              <w:t xml:space="preserve">Водозабор в д. </w:t>
            </w:r>
            <w:r>
              <w:rPr>
                <w:color w:val="00000A"/>
                <w:sz w:val="22"/>
                <w:szCs w:val="22"/>
              </w:rPr>
              <w:t>Гвоздевка</w:t>
            </w:r>
          </w:p>
        </w:tc>
      </w:tr>
      <w:tr w:rsidR="007C334A" w:rsidRPr="00FC1098" w14:paraId="49A9620F" w14:textId="77777777" w:rsidTr="00396D7B">
        <w:trPr>
          <w:trHeight w:val="510"/>
          <w:jc w:val="center"/>
        </w:trPr>
        <w:tc>
          <w:tcPr>
            <w:tcW w:w="544" w:type="dxa"/>
            <w:tcBorders>
              <w:top w:val="nil"/>
              <w:left w:val="single" w:sz="4" w:space="0" w:color="auto"/>
              <w:bottom w:val="single" w:sz="4" w:space="0" w:color="auto"/>
              <w:right w:val="single" w:sz="4" w:space="0" w:color="auto"/>
            </w:tcBorders>
            <w:shd w:val="clear" w:color="auto" w:fill="auto"/>
            <w:vAlign w:val="center"/>
            <w:hideMark/>
          </w:tcPr>
          <w:p w14:paraId="02EB4093" w14:textId="77777777" w:rsidR="007C334A" w:rsidRPr="00FC1098" w:rsidRDefault="007C334A" w:rsidP="00396D7B">
            <w:pPr>
              <w:jc w:val="center"/>
              <w:rPr>
                <w:color w:val="00000A"/>
                <w:sz w:val="20"/>
              </w:rPr>
            </w:pPr>
            <w:r>
              <w:rPr>
                <w:color w:val="00000A"/>
                <w:sz w:val="20"/>
              </w:rPr>
              <w:t>3</w:t>
            </w:r>
          </w:p>
        </w:tc>
        <w:tc>
          <w:tcPr>
            <w:tcW w:w="1754" w:type="dxa"/>
            <w:tcBorders>
              <w:top w:val="nil"/>
              <w:left w:val="nil"/>
              <w:bottom w:val="single" w:sz="4" w:space="0" w:color="auto"/>
              <w:right w:val="single" w:sz="4" w:space="0" w:color="auto"/>
            </w:tcBorders>
            <w:shd w:val="clear" w:color="auto" w:fill="auto"/>
            <w:vAlign w:val="center"/>
            <w:hideMark/>
          </w:tcPr>
          <w:p w14:paraId="1618EC58" w14:textId="77777777" w:rsidR="007C334A" w:rsidRPr="00FC1098" w:rsidRDefault="007C334A" w:rsidP="00396D7B">
            <w:pPr>
              <w:jc w:val="center"/>
              <w:rPr>
                <w:color w:val="00000A"/>
                <w:sz w:val="20"/>
              </w:rPr>
            </w:pPr>
            <w:r w:rsidRPr="00FC1098">
              <w:rPr>
                <w:color w:val="00000A"/>
                <w:sz w:val="20"/>
              </w:rPr>
              <w:t xml:space="preserve">Водозаборная скважина </w:t>
            </w:r>
          </w:p>
        </w:tc>
        <w:tc>
          <w:tcPr>
            <w:tcW w:w="1588" w:type="dxa"/>
            <w:tcBorders>
              <w:top w:val="nil"/>
              <w:left w:val="nil"/>
              <w:bottom w:val="single" w:sz="4" w:space="0" w:color="auto"/>
              <w:right w:val="single" w:sz="4" w:space="0" w:color="auto"/>
            </w:tcBorders>
            <w:shd w:val="clear" w:color="auto" w:fill="auto"/>
            <w:vAlign w:val="center"/>
            <w:hideMark/>
          </w:tcPr>
          <w:p w14:paraId="552FB480" w14:textId="77777777" w:rsidR="007C334A" w:rsidRPr="00FC1098" w:rsidRDefault="007C334A" w:rsidP="00396D7B">
            <w:pPr>
              <w:jc w:val="center"/>
              <w:rPr>
                <w:color w:val="00000A"/>
                <w:sz w:val="20"/>
              </w:rPr>
            </w:pPr>
            <w:r w:rsidRPr="00FC1098">
              <w:rPr>
                <w:color w:val="00000A"/>
                <w:sz w:val="20"/>
              </w:rPr>
              <w:t>3</w:t>
            </w:r>
            <w:r>
              <w:rPr>
                <w:color w:val="00000A"/>
                <w:sz w:val="20"/>
              </w:rPr>
              <w:t>5</w:t>
            </w:r>
          </w:p>
        </w:tc>
        <w:tc>
          <w:tcPr>
            <w:tcW w:w="1158" w:type="dxa"/>
            <w:tcBorders>
              <w:top w:val="nil"/>
              <w:left w:val="nil"/>
              <w:bottom w:val="single" w:sz="4" w:space="0" w:color="auto"/>
              <w:right w:val="single" w:sz="4" w:space="0" w:color="auto"/>
            </w:tcBorders>
            <w:shd w:val="clear" w:color="auto" w:fill="auto"/>
            <w:vAlign w:val="center"/>
            <w:hideMark/>
          </w:tcPr>
          <w:p w14:paraId="222C7CC0" w14:textId="77777777" w:rsidR="007C334A" w:rsidRPr="00FC1098" w:rsidRDefault="007C334A" w:rsidP="00396D7B">
            <w:pPr>
              <w:jc w:val="center"/>
              <w:rPr>
                <w:sz w:val="20"/>
              </w:rPr>
            </w:pPr>
            <w:r w:rsidRPr="00FC1098">
              <w:rPr>
                <w:sz w:val="20"/>
              </w:rPr>
              <w:t>погружной</w:t>
            </w:r>
          </w:p>
        </w:tc>
        <w:tc>
          <w:tcPr>
            <w:tcW w:w="1424" w:type="dxa"/>
            <w:tcBorders>
              <w:top w:val="nil"/>
              <w:left w:val="nil"/>
              <w:bottom w:val="single" w:sz="4" w:space="0" w:color="auto"/>
              <w:right w:val="single" w:sz="4" w:space="0" w:color="auto"/>
            </w:tcBorders>
            <w:shd w:val="clear" w:color="auto" w:fill="auto"/>
            <w:vAlign w:val="center"/>
            <w:hideMark/>
          </w:tcPr>
          <w:p w14:paraId="1FBA9AF5" w14:textId="77777777" w:rsidR="007C334A" w:rsidRPr="00FC1098" w:rsidRDefault="007C334A" w:rsidP="00396D7B">
            <w:pPr>
              <w:jc w:val="center"/>
              <w:rPr>
                <w:rFonts w:ascii="Calibri" w:hAnsi="Calibri" w:cs="Calibri"/>
                <w:color w:val="00000A"/>
                <w:sz w:val="20"/>
              </w:rPr>
            </w:pPr>
            <w:r w:rsidRPr="00FC1098">
              <w:rPr>
                <w:rFonts w:ascii="Calibri" w:hAnsi="Calibri" w:cs="Calibri"/>
                <w:color w:val="00000A"/>
                <w:sz w:val="20"/>
              </w:rPr>
              <w:t>197</w:t>
            </w:r>
            <w:r>
              <w:rPr>
                <w:rFonts w:ascii="Calibri" w:hAnsi="Calibri" w:cs="Calibri"/>
                <w:color w:val="00000A"/>
                <w:sz w:val="20"/>
              </w:rPr>
              <w:t>6</w:t>
            </w:r>
          </w:p>
        </w:tc>
        <w:tc>
          <w:tcPr>
            <w:tcW w:w="666" w:type="dxa"/>
            <w:tcBorders>
              <w:top w:val="nil"/>
              <w:left w:val="nil"/>
              <w:bottom w:val="single" w:sz="4" w:space="0" w:color="auto"/>
              <w:right w:val="single" w:sz="4" w:space="0" w:color="auto"/>
            </w:tcBorders>
            <w:shd w:val="clear" w:color="auto" w:fill="auto"/>
            <w:vAlign w:val="center"/>
            <w:hideMark/>
          </w:tcPr>
          <w:p w14:paraId="54D76E3D" w14:textId="77777777" w:rsidR="007C334A" w:rsidRPr="00FC1098" w:rsidRDefault="007C334A" w:rsidP="00396D7B">
            <w:pPr>
              <w:jc w:val="center"/>
              <w:rPr>
                <w:color w:val="00000A"/>
                <w:sz w:val="20"/>
              </w:rPr>
            </w:pPr>
            <w:r>
              <w:rPr>
                <w:color w:val="00000A"/>
                <w:sz w:val="20"/>
              </w:rPr>
              <w:t>До 100</w:t>
            </w:r>
            <w:r w:rsidRPr="00FC1098">
              <w:rPr>
                <w:color w:val="00000A"/>
                <w:sz w:val="20"/>
              </w:rPr>
              <w:t> </w:t>
            </w:r>
          </w:p>
        </w:tc>
        <w:tc>
          <w:tcPr>
            <w:tcW w:w="1312" w:type="dxa"/>
            <w:tcBorders>
              <w:top w:val="nil"/>
              <w:left w:val="nil"/>
              <w:bottom w:val="single" w:sz="4" w:space="0" w:color="auto"/>
              <w:right w:val="single" w:sz="4" w:space="0" w:color="auto"/>
            </w:tcBorders>
            <w:shd w:val="clear" w:color="auto" w:fill="auto"/>
            <w:vAlign w:val="center"/>
            <w:hideMark/>
          </w:tcPr>
          <w:p w14:paraId="67ACEDB4" w14:textId="77777777" w:rsidR="007C334A" w:rsidRPr="00FC1098" w:rsidRDefault="007C334A" w:rsidP="00396D7B">
            <w:pPr>
              <w:jc w:val="center"/>
              <w:rPr>
                <w:sz w:val="20"/>
              </w:rPr>
            </w:pPr>
            <w:r>
              <w:rPr>
                <w:sz w:val="20"/>
              </w:rPr>
              <w:t>Насос ЭВЦ 10х120</w:t>
            </w:r>
          </w:p>
        </w:tc>
        <w:tc>
          <w:tcPr>
            <w:tcW w:w="1282" w:type="dxa"/>
            <w:tcBorders>
              <w:top w:val="nil"/>
              <w:left w:val="nil"/>
              <w:bottom w:val="single" w:sz="4" w:space="0" w:color="auto"/>
              <w:right w:val="single" w:sz="4" w:space="0" w:color="auto"/>
            </w:tcBorders>
            <w:shd w:val="clear" w:color="auto" w:fill="auto"/>
            <w:vAlign w:val="center"/>
            <w:hideMark/>
          </w:tcPr>
          <w:p w14:paraId="70280088" w14:textId="77777777" w:rsidR="007C334A" w:rsidRPr="00FC1098" w:rsidRDefault="007C334A" w:rsidP="00396D7B">
            <w:pPr>
              <w:jc w:val="center"/>
              <w:rPr>
                <w:color w:val="00000A"/>
                <w:sz w:val="20"/>
              </w:rPr>
            </w:pPr>
            <w:r w:rsidRPr="00FC1098">
              <w:rPr>
                <w:color w:val="00000A"/>
                <w:sz w:val="20"/>
              </w:rPr>
              <w:t>25 м3</w:t>
            </w:r>
          </w:p>
        </w:tc>
      </w:tr>
      <w:tr w:rsidR="007C334A" w:rsidRPr="00FC1098" w14:paraId="2DEFB793" w14:textId="77777777" w:rsidTr="00396D7B">
        <w:trPr>
          <w:trHeight w:val="300"/>
          <w:jc w:val="center"/>
        </w:trPr>
        <w:tc>
          <w:tcPr>
            <w:tcW w:w="9728" w:type="dxa"/>
            <w:gridSpan w:val="8"/>
            <w:tcBorders>
              <w:top w:val="single" w:sz="4" w:space="0" w:color="auto"/>
              <w:left w:val="single" w:sz="4" w:space="0" w:color="auto"/>
              <w:bottom w:val="single" w:sz="4" w:space="0" w:color="auto"/>
              <w:right w:val="single" w:sz="4" w:space="0" w:color="auto"/>
            </w:tcBorders>
            <w:shd w:val="clear" w:color="FFFF00" w:fill="FFFF00"/>
            <w:vAlign w:val="center"/>
            <w:hideMark/>
          </w:tcPr>
          <w:p w14:paraId="0223AEA6" w14:textId="77777777" w:rsidR="007C334A" w:rsidRPr="00FC1098" w:rsidRDefault="007C334A" w:rsidP="00396D7B">
            <w:pPr>
              <w:jc w:val="center"/>
              <w:rPr>
                <w:color w:val="00000A"/>
                <w:sz w:val="22"/>
                <w:szCs w:val="22"/>
              </w:rPr>
            </w:pPr>
            <w:r w:rsidRPr="00FC1098">
              <w:rPr>
                <w:color w:val="00000A"/>
                <w:sz w:val="22"/>
                <w:szCs w:val="22"/>
              </w:rPr>
              <w:t>Водозабор в</w:t>
            </w:r>
            <w:r>
              <w:rPr>
                <w:color w:val="00000A"/>
                <w:sz w:val="22"/>
                <w:szCs w:val="22"/>
              </w:rPr>
              <w:t xml:space="preserve">  </w:t>
            </w:r>
            <w:proofErr w:type="spellStart"/>
            <w:r>
              <w:rPr>
                <w:color w:val="00000A"/>
                <w:sz w:val="22"/>
                <w:szCs w:val="22"/>
              </w:rPr>
              <w:t>с.Суковкино</w:t>
            </w:r>
            <w:proofErr w:type="spellEnd"/>
            <w:r w:rsidRPr="00FC1098">
              <w:rPr>
                <w:color w:val="00000A"/>
                <w:sz w:val="22"/>
                <w:szCs w:val="22"/>
              </w:rPr>
              <w:t xml:space="preserve"> </w:t>
            </w:r>
          </w:p>
        </w:tc>
      </w:tr>
      <w:tr w:rsidR="007C334A" w:rsidRPr="00FC1098" w14:paraId="065C839C" w14:textId="77777777" w:rsidTr="00396D7B">
        <w:trPr>
          <w:trHeight w:val="600"/>
          <w:jc w:val="center"/>
        </w:trPr>
        <w:tc>
          <w:tcPr>
            <w:tcW w:w="544" w:type="dxa"/>
            <w:tcBorders>
              <w:top w:val="nil"/>
              <w:left w:val="single" w:sz="4" w:space="0" w:color="auto"/>
              <w:bottom w:val="single" w:sz="4" w:space="0" w:color="auto"/>
              <w:right w:val="single" w:sz="4" w:space="0" w:color="auto"/>
            </w:tcBorders>
            <w:shd w:val="clear" w:color="auto" w:fill="auto"/>
            <w:vAlign w:val="center"/>
            <w:hideMark/>
          </w:tcPr>
          <w:p w14:paraId="60624EC1" w14:textId="77777777" w:rsidR="007C334A" w:rsidRPr="00FC1098" w:rsidRDefault="007C334A" w:rsidP="00396D7B">
            <w:pPr>
              <w:jc w:val="center"/>
              <w:rPr>
                <w:color w:val="00000A"/>
                <w:sz w:val="22"/>
                <w:szCs w:val="22"/>
              </w:rPr>
            </w:pPr>
            <w:r>
              <w:rPr>
                <w:color w:val="00000A"/>
                <w:sz w:val="22"/>
                <w:szCs w:val="22"/>
              </w:rPr>
              <w:t>4</w:t>
            </w:r>
          </w:p>
        </w:tc>
        <w:tc>
          <w:tcPr>
            <w:tcW w:w="1754" w:type="dxa"/>
            <w:tcBorders>
              <w:top w:val="nil"/>
              <w:left w:val="nil"/>
              <w:bottom w:val="single" w:sz="4" w:space="0" w:color="auto"/>
              <w:right w:val="single" w:sz="4" w:space="0" w:color="auto"/>
            </w:tcBorders>
            <w:shd w:val="clear" w:color="auto" w:fill="auto"/>
            <w:vAlign w:val="center"/>
            <w:hideMark/>
          </w:tcPr>
          <w:p w14:paraId="3674367A" w14:textId="77777777" w:rsidR="007C334A" w:rsidRPr="00FC1098" w:rsidRDefault="007C334A" w:rsidP="00396D7B">
            <w:pPr>
              <w:jc w:val="center"/>
              <w:rPr>
                <w:color w:val="00000A"/>
                <w:sz w:val="20"/>
              </w:rPr>
            </w:pPr>
            <w:r w:rsidRPr="00FC1098">
              <w:rPr>
                <w:color w:val="00000A"/>
                <w:sz w:val="20"/>
              </w:rPr>
              <w:t xml:space="preserve">Водозаборная скважина </w:t>
            </w:r>
          </w:p>
        </w:tc>
        <w:tc>
          <w:tcPr>
            <w:tcW w:w="1588" w:type="dxa"/>
            <w:tcBorders>
              <w:top w:val="nil"/>
              <w:left w:val="nil"/>
              <w:bottom w:val="single" w:sz="4" w:space="0" w:color="auto"/>
              <w:right w:val="single" w:sz="4" w:space="0" w:color="auto"/>
            </w:tcBorders>
            <w:shd w:val="clear" w:color="auto" w:fill="auto"/>
            <w:vAlign w:val="center"/>
            <w:hideMark/>
          </w:tcPr>
          <w:p w14:paraId="235AC388" w14:textId="77777777" w:rsidR="007C334A" w:rsidRPr="00FC1098" w:rsidRDefault="007C334A" w:rsidP="00396D7B">
            <w:pPr>
              <w:jc w:val="center"/>
              <w:rPr>
                <w:rFonts w:ascii="Calibri" w:hAnsi="Calibri" w:cs="Calibri"/>
                <w:color w:val="00000A"/>
                <w:sz w:val="20"/>
              </w:rPr>
            </w:pPr>
            <w:r>
              <w:rPr>
                <w:rFonts w:ascii="Calibri" w:hAnsi="Calibri" w:cs="Calibri"/>
                <w:color w:val="00000A"/>
                <w:sz w:val="20"/>
              </w:rPr>
              <w:t>61</w:t>
            </w:r>
          </w:p>
        </w:tc>
        <w:tc>
          <w:tcPr>
            <w:tcW w:w="1158" w:type="dxa"/>
            <w:tcBorders>
              <w:top w:val="nil"/>
              <w:left w:val="nil"/>
              <w:bottom w:val="single" w:sz="4" w:space="0" w:color="auto"/>
              <w:right w:val="single" w:sz="4" w:space="0" w:color="auto"/>
            </w:tcBorders>
            <w:shd w:val="clear" w:color="auto" w:fill="auto"/>
            <w:vAlign w:val="center"/>
            <w:hideMark/>
          </w:tcPr>
          <w:p w14:paraId="6C0C10BF" w14:textId="77777777" w:rsidR="007C334A" w:rsidRPr="00FC1098" w:rsidRDefault="007C334A" w:rsidP="00396D7B">
            <w:pPr>
              <w:jc w:val="center"/>
              <w:rPr>
                <w:sz w:val="20"/>
              </w:rPr>
            </w:pPr>
            <w:r w:rsidRPr="00FC1098">
              <w:rPr>
                <w:sz w:val="20"/>
              </w:rPr>
              <w:t>погружной</w:t>
            </w:r>
          </w:p>
        </w:tc>
        <w:tc>
          <w:tcPr>
            <w:tcW w:w="1424" w:type="dxa"/>
            <w:tcBorders>
              <w:top w:val="nil"/>
              <w:left w:val="nil"/>
              <w:bottom w:val="single" w:sz="4" w:space="0" w:color="auto"/>
              <w:right w:val="single" w:sz="4" w:space="0" w:color="auto"/>
            </w:tcBorders>
            <w:shd w:val="clear" w:color="auto" w:fill="auto"/>
            <w:vAlign w:val="center"/>
            <w:hideMark/>
          </w:tcPr>
          <w:p w14:paraId="25EB4F26" w14:textId="77777777" w:rsidR="007C334A" w:rsidRPr="00FC1098" w:rsidRDefault="007C334A" w:rsidP="00396D7B">
            <w:pPr>
              <w:jc w:val="center"/>
              <w:rPr>
                <w:rFonts w:ascii="Calibri" w:hAnsi="Calibri" w:cs="Calibri"/>
                <w:color w:val="00000A"/>
                <w:sz w:val="20"/>
              </w:rPr>
            </w:pPr>
            <w:r w:rsidRPr="00FC1098">
              <w:rPr>
                <w:rFonts w:ascii="Calibri" w:hAnsi="Calibri" w:cs="Calibri"/>
                <w:color w:val="00000A"/>
                <w:sz w:val="20"/>
              </w:rPr>
              <w:t>19</w:t>
            </w:r>
            <w:r>
              <w:rPr>
                <w:rFonts w:ascii="Calibri" w:hAnsi="Calibri" w:cs="Calibri"/>
                <w:color w:val="00000A"/>
                <w:sz w:val="20"/>
              </w:rPr>
              <w:t>66</w:t>
            </w:r>
          </w:p>
        </w:tc>
        <w:tc>
          <w:tcPr>
            <w:tcW w:w="666" w:type="dxa"/>
            <w:tcBorders>
              <w:top w:val="nil"/>
              <w:left w:val="nil"/>
              <w:bottom w:val="single" w:sz="4" w:space="0" w:color="auto"/>
              <w:right w:val="single" w:sz="4" w:space="0" w:color="auto"/>
            </w:tcBorders>
            <w:shd w:val="clear" w:color="auto" w:fill="auto"/>
            <w:vAlign w:val="center"/>
            <w:hideMark/>
          </w:tcPr>
          <w:p w14:paraId="4F481DAD" w14:textId="77777777" w:rsidR="007C334A" w:rsidRPr="00FC1098" w:rsidRDefault="007C334A" w:rsidP="00396D7B">
            <w:pPr>
              <w:jc w:val="center"/>
              <w:rPr>
                <w:rFonts w:ascii="Calibri" w:hAnsi="Calibri" w:cs="Calibri"/>
                <w:color w:val="00000A"/>
                <w:sz w:val="20"/>
              </w:rPr>
            </w:pPr>
            <w:r w:rsidRPr="00FC1098">
              <w:rPr>
                <w:rFonts w:ascii="Calibri" w:hAnsi="Calibri" w:cs="Calibri"/>
                <w:color w:val="00000A"/>
                <w:sz w:val="20"/>
              </w:rPr>
              <w:t> </w:t>
            </w:r>
            <w:r>
              <w:rPr>
                <w:color w:val="00000A"/>
                <w:sz w:val="20"/>
              </w:rPr>
              <w:t>До 100</w:t>
            </w:r>
          </w:p>
        </w:tc>
        <w:tc>
          <w:tcPr>
            <w:tcW w:w="1312" w:type="dxa"/>
            <w:tcBorders>
              <w:top w:val="nil"/>
              <w:left w:val="nil"/>
              <w:bottom w:val="single" w:sz="4" w:space="0" w:color="auto"/>
              <w:right w:val="single" w:sz="4" w:space="0" w:color="auto"/>
            </w:tcBorders>
            <w:shd w:val="clear" w:color="auto" w:fill="auto"/>
            <w:vAlign w:val="center"/>
          </w:tcPr>
          <w:p w14:paraId="1CA74A85" w14:textId="77777777" w:rsidR="007C334A" w:rsidRPr="00FC1098" w:rsidRDefault="007C334A" w:rsidP="00396D7B">
            <w:pPr>
              <w:jc w:val="center"/>
              <w:rPr>
                <w:rFonts w:ascii="Calibri" w:hAnsi="Calibri" w:cs="Calibri"/>
                <w:color w:val="000000"/>
                <w:sz w:val="22"/>
                <w:szCs w:val="22"/>
              </w:rPr>
            </w:pPr>
            <w:r>
              <w:rPr>
                <w:sz w:val="20"/>
              </w:rPr>
              <w:t>Насос ЭВЦ 10х140</w:t>
            </w:r>
          </w:p>
        </w:tc>
        <w:tc>
          <w:tcPr>
            <w:tcW w:w="1282" w:type="dxa"/>
            <w:tcBorders>
              <w:top w:val="nil"/>
              <w:left w:val="nil"/>
              <w:bottom w:val="single" w:sz="4" w:space="0" w:color="auto"/>
              <w:right w:val="single" w:sz="4" w:space="0" w:color="auto"/>
            </w:tcBorders>
            <w:shd w:val="clear" w:color="auto" w:fill="auto"/>
            <w:vAlign w:val="center"/>
            <w:hideMark/>
          </w:tcPr>
          <w:p w14:paraId="58E28D88" w14:textId="77777777" w:rsidR="007C334A" w:rsidRPr="00FC1098" w:rsidRDefault="007C334A" w:rsidP="00396D7B">
            <w:pPr>
              <w:jc w:val="center"/>
              <w:rPr>
                <w:color w:val="00000A"/>
                <w:sz w:val="20"/>
              </w:rPr>
            </w:pPr>
            <w:r w:rsidRPr="00FC1098">
              <w:rPr>
                <w:color w:val="00000A"/>
                <w:sz w:val="20"/>
              </w:rPr>
              <w:t>25 м3</w:t>
            </w:r>
          </w:p>
        </w:tc>
      </w:tr>
      <w:tr w:rsidR="007C334A" w:rsidRPr="00FC1098" w14:paraId="1A403CE6" w14:textId="77777777" w:rsidTr="00396D7B">
        <w:trPr>
          <w:trHeight w:val="600"/>
          <w:jc w:val="center"/>
        </w:trPr>
        <w:tc>
          <w:tcPr>
            <w:tcW w:w="544" w:type="dxa"/>
            <w:tcBorders>
              <w:top w:val="nil"/>
              <w:left w:val="single" w:sz="4" w:space="0" w:color="auto"/>
              <w:bottom w:val="single" w:sz="4" w:space="0" w:color="auto"/>
              <w:right w:val="single" w:sz="4" w:space="0" w:color="auto"/>
            </w:tcBorders>
            <w:shd w:val="clear" w:color="auto" w:fill="auto"/>
            <w:vAlign w:val="center"/>
          </w:tcPr>
          <w:p w14:paraId="2631AC0C" w14:textId="77777777" w:rsidR="007C334A" w:rsidRPr="00FC1098" w:rsidRDefault="007C334A" w:rsidP="00396D7B">
            <w:pPr>
              <w:jc w:val="center"/>
              <w:rPr>
                <w:color w:val="00000A"/>
                <w:sz w:val="22"/>
                <w:szCs w:val="22"/>
              </w:rPr>
            </w:pPr>
            <w:r>
              <w:rPr>
                <w:color w:val="00000A"/>
                <w:sz w:val="22"/>
                <w:szCs w:val="22"/>
              </w:rPr>
              <w:t>5</w:t>
            </w:r>
          </w:p>
        </w:tc>
        <w:tc>
          <w:tcPr>
            <w:tcW w:w="1754" w:type="dxa"/>
            <w:tcBorders>
              <w:top w:val="nil"/>
              <w:left w:val="nil"/>
              <w:bottom w:val="single" w:sz="4" w:space="0" w:color="auto"/>
              <w:right w:val="single" w:sz="4" w:space="0" w:color="auto"/>
            </w:tcBorders>
            <w:shd w:val="clear" w:color="auto" w:fill="auto"/>
            <w:vAlign w:val="center"/>
          </w:tcPr>
          <w:p w14:paraId="5AA220EC" w14:textId="77777777" w:rsidR="007C334A" w:rsidRPr="00FC1098" w:rsidRDefault="007C334A" w:rsidP="00396D7B">
            <w:pPr>
              <w:jc w:val="center"/>
              <w:rPr>
                <w:color w:val="00000A"/>
                <w:sz w:val="20"/>
              </w:rPr>
            </w:pPr>
            <w:r w:rsidRPr="00FC1098">
              <w:rPr>
                <w:color w:val="00000A"/>
                <w:sz w:val="20"/>
              </w:rPr>
              <w:t xml:space="preserve">Водозаборная скважина </w:t>
            </w:r>
          </w:p>
        </w:tc>
        <w:tc>
          <w:tcPr>
            <w:tcW w:w="1588" w:type="dxa"/>
            <w:tcBorders>
              <w:top w:val="nil"/>
              <w:left w:val="nil"/>
              <w:bottom w:val="single" w:sz="4" w:space="0" w:color="auto"/>
              <w:right w:val="single" w:sz="4" w:space="0" w:color="auto"/>
            </w:tcBorders>
            <w:shd w:val="clear" w:color="auto" w:fill="auto"/>
            <w:vAlign w:val="center"/>
          </w:tcPr>
          <w:p w14:paraId="18D5F267" w14:textId="77777777" w:rsidR="007C334A" w:rsidRPr="00FC1098" w:rsidRDefault="007C334A" w:rsidP="00396D7B">
            <w:pPr>
              <w:jc w:val="center"/>
              <w:rPr>
                <w:rFonts w:ascii="Calibri" w:hAnsi="Calibri" w:cs="Calibri"/>
                <w:color w:val="00000A"/>
                <w:sz w:val="20"/>
              </w:rPr>
            </w:pPr>
            <w:r>
              <w:rPr>
                <w:rFonts w:ascii="Calibri" w:hAnsi="Calibri" w:cs="Calibri"/>
                <w:color w:val="00000A"/>
                <w:sz w:val="20"/>
              </w:rPr>
              <w:t>61</w:t>
            </w:r>
          </w:p>
        </w:tc>
        <w:tc>
          <w:tcPr>
            <w:tcW w:w="1158" w:type="dxa"/>
            <w:tcBorders>
              <w:top w:val="nil"/>
              <w:left w:val="nil"/>
              <w:bottom w:val="single" w:sz="4" w:space="0" w:color="auto"/>
              <w:right w:val="single" w:sz="4" w:space="0" w:color="auto"/>
            </w:tcBorders>
            <w:shd w:val="clear" w:color="auto" w:fill="auto"/>
            <w:vAlign w:val="center"/>
          </w:tcPr>
          <w:p w14:paraId="62C105C6" w14:textId="77777777" w:rsidR="007C334A" w:rsidRPr="00FC1098" w:rsidRDefault="007C334A" w:rsidP="00396D7B">
            <w:pPr>
              <w:jc w:val="center"/>
              <w:rPr>
                <w:sz w:val="20"/>
              </w:rPr>
            </w:pPr>
            <w:r w:rsidRPr="00FC1098">
              <w:rPr>
                <w:sz w:val="20"/>
              </w:rPr>
              <w:t>погружной</w:t>
            </w:r>
          </w:p>
        </w:tc>
        <w:tc>
          <w:tcPr>
            <w:tcW w:w="1424" w:type="dxa"/>
            <w:tcBorders>
              <w:top w:val="nil"/>
              <w:left w:val="nil"/>
              <w:bottom w:val="single" w:sz="4" w:space="0" w:color="auto"/>
              <w:right w:val="single" w:sz="4" w:space="0" w:color="auto"/>
            </w:tcBorders>
            <w:shd w:val="clear" w:color="auto" w:fill="auto"/>
            <w:vAlign w:val="center"/>
          </w:tcPr>
          <w:p w14:paraId="22076B27" w14:textId="77777777" w:rsidR="007C334A" w:rsidRPr="00FC1098" w:rsidRDefault="007C334A" w:rsidP="00396D7B">
            <w:pPr>
              <w:jc w:val="center"/>
              <w:rPr>
                <w:rFonts w:ascii="Calibri" w:hAnsi="Calibri" w:cs="Calibri"/>
                <w:color w:val="00000A"/>
                <w:sz w:val="20"/>
              </w:rPr>
            </w:pPr>
            <w:r w:rsidRPr="00FC1098">
              <w:rPr>
                <w:rFonts w:ascii="Calibri" w:hAnsi="Calibri" w:cs="Calibri"/>
                <w:color w:val="00000A"/>
                <w:sz w:val="20"/>
              </w:rPr>
              <w:t>197</w:t>
            </w:r>
            <w:r>
              <w:rPr>
                <w:rFonts w:ascii="Calibri" w:hAnsi="Calibri" w:cs="Calibri"/>
                <w:color w:val="00000A"/>
                <w:sz w:val="20"/>
              </w:rPr>
              <w:t>0</w:t>
            </w:r>
          </w:p>
        </w:tc>
        <w:tc>
          <w:tcPr>
            <w:tcW w:w="666" w:type="dxa"/>
            <w:tcBorders>
              <w:top w:val="nil"/>
              <w:left w:val="nil"/>
              <w:bottom w:val="single" w:sz="4" w:space="0" w:color="auto"/>
              <w:right w:val="single" w:sz="4" w:space="0" w:color="auto"/>
            </w:tcBorders>
            <w:shd w:val="clear" w:color="auto" w:fill="auto"/>
            <w:vAlign w:val="center"/>
          </w:tcPr>
          <w:p w14:paraId="11A67211" w14:textId="77777777" w:rsidR="007C334A" w:rsidRPr="00FC1098" w:rsidRDefault="007C334A" w:rsidP="00396D7B">
            <w:pPr>
              <w:jc w:val="center"/>
              <w:rPr>
                <w:rFonts w:ascii="Calibri" w:hAnsi="Calibri" w:cs="Calibri"/>
                <w:color w:val="00000A"/>
                <w:sz w:val="20"/>
              </w:rPr>
            </w:pPr>
            <w:r w:rsidRPr="00FC1098">
              <w:rPr>
                <w:rFonts w:ascii="Calibri" w:hAnsi="Calibri" w:cs="Calibri"/>
                <w:color w:val="00000A"/>
                <w:sz w:val="20"/>
              </w:rPr>
              <w:t> </w:t>
            </w:r>
            <w:r>
              <w:rPr>
                <w:color w:val="00000A"/>
                <w:sz w:val="20"/>
              </w:rPr>
              <w:t>До 100</w:t>
            </w:r>
          </w:p>
        </w:tc>
        <w:tc>
          <w:tcPr>
            <w:tcW w:w="1312" w:type="dxa"/>
            <w:tcBorders>
              <w:top w:val="nil"/>
              <w:left w:val="nil"/>
              <w:bottom w:val="single" w:sz="4" w:space="0" w:color="auto"/>
              <w:right w:val="single" w:sz="4" w:space="0" w:color="auto"/>
            </w:tcBorders>
            <w:shd w:val="clear" w:color="auto" w:fill="auto"/>
            <w:vAlign w:val="center"/>
          </w:tcPr>
          <w:p w14:paraId="3972A0D0" w14:textId="77777777" w:rsidR="007C334A" w:rsidRPr="00FC1098" w:rsidRDefault="007C334A" w:rsidP="00396D7B">
            <w:pPr>
              <w:jc w:val="center"/>
              <w:rPr>
                <w:rFonts w:ascii="Calibri" w:hAnsi="Calibri" w:cs="Calibri"/>
                <w:color w:val="000000"/>
                <w:sz w:val="22"/>
                <w:szCs w:val="22"/>
              </w:rPr>
            </w:pPr>
            <w:r>
              <w:rPr>
                <w:sz w:val="20"/>
              </w:rPr>
              <w:t>Насос ЭВЦ 10х120</w:t>
            </w:r>
          </w:p>
        </w:tc>
        <w:tc>
          <w:tcPr>
            <w:tcW w:w="1282" w:type="dxa"/>
            <w:tcBorders>
              <w:top w:val="nil"/>
              <w:left w:val="nil"/>
              <w:bottom w:val="single" w:sz="4" w:space="0" w:color="auto"/>
              <w:right w:val="single" w:sz="4" w:space="0" w:color="auto"/>
            </w:tcBorders>
            <w:shd w:val="clear" w:color="auto" w:fill="auto"/>
            <w:vAlign w:val="center"/>
          </w:tcPr>
          <w:p w14:paraId="7D900C99" w14:textId="77777777" w:rsidR="007C334A" w:rsidRPr="00FC1098" w:rsidRDefault="007C334A" w:rsidP="00396D7B">
            <w:pPr>
              <w:jc w:val="center"/>
              <w:rPr>
                <w:color w:val="00000A"/>
                <w:sz w:val="20"/>
              </w:rPr>
            </w:pPr>
            <w:r w:rsidRPr="00FC1098">
              <w:rPr>
                <w:color w:val="00000A"/>
                <w:sz w:val="20"/>
              </w:rPr>
              <w:t>25 м3</w:t>
            </w:r>
          </w:p>
        </w:tc>
      </w:tr>
      <w:tr w:rsidR="007C334A" w:rsidRPr="00FC1098" w14:paraId="4B729B5E" w14:textId="77777777" w:rsidTr="00396D7B">
        <w:trPr>
          <w:trHeight w:val="300"/>
          <w:jc w:val="center"/>
        </w:trPr>
        <w:tc>
          <w:tcPr>
            <w:tcW w:w="9728" w:type="dxa"/>
            <w:gridSpan w:val="8"/>
            <w:tcBorders>
              <w:top w:val="single" w:sz="4" w:space="0" w:color="auto"/>
              <w:left w:val="single" w:sz="4" w:space="0" w:color="auto"/>
              <w:bottom w:val="single" w:sz="4" w:space="0" w:color="auto"/>
              <w:right w:val="single" w:sz="4" w:space="0" w:color="auto"/>
            </w:tcBorders>
            <w:shd w:val="clear" w:color="FFFF00" w:fill="FFFF00"/>
            <w:vAlign w:val="center"/>
            <w:hideMark/>
          </w:tcPr>
          <w:p w14:paraId="2D6D0C03" w14:textId="77777777" w:rsidR="007C334A" w:rsidRPr="00FC1098" w:rsidRDefault="007C334A" w:rsidP="00396D7B">
            <w:pPr>
              <w:jc w:val="center"/>
              <w:rPr>
                <w:color w:val="00000A"/>
                <w:sz w:val="22"/>
                <w:szCs w:val="22"/>
              </w:rPr>
            </w:pPr>
            <w:r w:rsidRPr="00FC1098">
              <w:rPr>
                <w:color w:val="00000A"/>
                <w:sz w:val="22"/>
                <w:szCs w:val="22"/>
              </w:rPr>
              <w:t xml:space="preserve">Водозабор  </w:t>
            </w:r>
            <w:r>
              <w:rPr>
                <w:color w:val="00000A"/>
                <w:sz w:val="22"/>
                <w:szCs w:val="22"/>
              </w:rPr>
              <w:t xml:space="preserve">в </w:t>
            </w:r>
            <w:proofErr w:type="spellStart"/>
            <w:r>
              <w:rPr>
                <w:color w:val="00000A"/>
                <w:sz w:val="22"/>
                <w:szCs w:val="22"/>
              </w:rPr>
              <w:t>п.Васильевский</w:t>
            </w:r>
            <w:proofErr w:type="spellEnd"/>
            <w:r w:rsidRPr="00FC1098">
              <w:rPr>
                <w:color w:val="00000A"/>
                <w:sz w:val="22"/>
                <w:szCs w:val="22"/>
              </w:rPr>
              <w:t xml:space="preserve"> </w:t>
            </w:r>
          </w:p>
        </w:tc>
      </w:tr>
      <w:tr w:rsidR="007C334A" w:rsidRPr="00FC1098" w14:paraId="5D4E7CE5" w14:textId="77777777" w:rsidTr="00396D7B">
        <w:trPr>
          <w:trHeight w:val="510"/>
          <w:jc w:val="center"/>
        </w:trPr>
        <w:tc>
          <w:tcPr>
            <w:tcW w:w="544" w:type="dxa"/>
            <w:tcBorders>
              <w:top w:val="nil"/>
              <w:left w:val="single" w:sz="4" w:space="0" w:color="auto"/>
              <w:bottom w:val="single" w:sz="4" w:space="0" w:color="auto"/>
              <w:right w:val="single" w:sz="4" w:space="0" w:color="auto"/>
            </w:tcBorders>
            <w:shd w:val="clear" w:color="auto" w:fill="auto"/>
            <w:vAlign w:val="center"/>
            <w:hideMark/>
          </w:tcPr>
          <w:p w14:paraId="06BF3B8B" w14:textId="77777777" w:rsidR="007C334A" w:rsidRPr="00FC1098" w:rsidRDefault="007C334A" w:rsidP="00396D7B">
            <w:pPr>
              <w:jc w:val="center"/>
              <w:rPr>
                <w:color w:val="00000A"/>
                <w:sz w:val="20"/>
              </w:rPr>
            </w:pPr>
            <w:r>
              <w:rPr>
                <w:color w:val="00000A"/>
                <w:sz w:val="20"/>
              </w:rPr>
              <w:t>6</w:t>
            </w:r>
          </w:p>
        </w:tc>
        <w:tc>
          <w:tcPr>
            <w:tcW w:w="1754" w:type="dxa"/>
            <w:tcBorders>
              <w:top w:val="nil"/>
              <w:left w:val="nil"/>
              <w:bottom w:val="single" w:sz="4" w:space="0" w:color="auto"/>
              <w:right w:val="single" w:sz="4" w:space="0" w:color="auto"/>
            </w:tcBorders>
            <w:shd w:val="clear" w:color="auto" w:fill="auto"/>
            <w:vAlign w:val="center"/>
            <w:hideMark/>
          </w:tcPr>
          <w:p w14:paraId="715C0787" w14:textId="77777777" w:rsidR="007C334A" w:rsidRPr="00FC1098" w:rsidRDefault="007C334A" w:rsidP="00396D7B">
            <w:pPr>
              <w:jc w:val="center"/>
              <w:rPr>
                <w:color w:val="00000A"/>
                <w:sz w:val="20"/>
              </w:rPr>
            </w:pPr>
            <w:r w:rsidRPr="00FC1098">
              <w:rPr>
                <w:color w:val="00000A"/>
                <w:sz w:val="20"/>
              </w:rPr>
              <w:t xml:space="preserve">Водозаборная скважина </w:t>
            </w:r>
          </w:p>
        </w:tc>
        <w:tc>
          <w:tcPr>
            <w:tcW w:w="1588" w:type="dxa"/>
            <w:tcBorders>
              <w:top w:val="nil"/>
              <w:left w:val="nil"/>
              <w:bottom w:val="single" w:sz="4" w:space="0" w:color="auto"/>
              <w:right w:val="single" w:sz="4" w:space="0" w:color="auto"/>
            </w:tcBorders>
            <w:shd w:val="clear" w:color="auto" w:fill="auto"/>
            <w:vAlign w:val="center"/>
            <w:hideMark/>
          </w:tcPr>
          <w:p w14:paraId="7299C38C" w14:textId="77777777" w:rsidR="007C334A" w:rsidRPr="00FC1098" w:rsidRDefault="007C334A" w:rsidP="00396D7B">
            <w:pPr>
              <w:jc w:val="center"/>
              <w:rPr>
                <w:color w:val="00000A"/>
                <w:sz w:val="20"/>
              </w:rPr>
            </w:pPr>
            <w:r w:rsidRPr="00FC1098">
              <w:rPr>
                <w:color w:val="00000A"/>
                <w:sz w:val="20"/>
              </w:rPr>
              <w:t>5</w:t>
            </w:r>
            <w:r>
              <w:rPr>
                <w:color w:val="00000A"/>
                <w:sz w:val="20"/>
              </w:rPr>
              <w:t>5</w:t>
            </w:r>
          </w:p>
        </w:tc>
        <w:tc>
          <w:tcPr>
            <w:tcW w:w="1158" w:type="dxa"/>
            <w:tcBorders>
              <w:top w:val="nil"/>
              <w:left w:val="nil"/>
              <w:bottom w:val="single" w:sz="4" w:space="0" w:color="auto"/>
              <w:right w:val="single" w:sz="4" w:space="0" w:color="auto"/>
            </w:tcBorders>
            <w:shd w:val="clear" w:color="auto" w:fill="auto"/>
            <w:vAlign w:val="center"/>
            <w:hideMark/>
          </w:tcPr>
          <w:p w14:paraId="0FEFB54B" w14:textId="77777777" w:rsidR="007C334A" w:rsidRPr="00FC1098" w:rsidRDefault="007C334A" w:rsidP="00396D7B">
            <w:pPr>
              <w:jc w:val="center"/>
              <w:rPr>
                <w:sz w:val="20"/>
              </w:rPr>
            </w:pPr>
            <w:r w:rsidRPr="00FC1098">
              <w:rPr>
                <w:sz w:val="20"/>
              </w:rPr>
              <w:t>погружной</w:t>
            </w:r>
          </w:p>
        </w:tc>
        <w:tc>
          <w:tcPr>
            <w:tcW w:w="1424" w:type="dxa"/>
            <w:tcBorders>
              <w:top w:val="nil"/>
              <w:left w:val="nil"/>
              <w:bottom w:val="single" w:sz="4" w:space="0" w:color="auto"/>
              <w:right w:val="single" w:sz="4" w:space="0" w:color="auto"/>
            </w:tcBorders>
            <w:shd w:val="clear" w:color="auto" w:fill="auto"/>
            <w:vAlign w:val="center"/>
            <w:hideMark/>
          </w:tcPr>
          <w:p w14:paraId="7A0AB338" w14:textId="77777777" w:rsidR="007C334A" w:rsidRPr="00FC1098" w:rsidRDefault="007C334A" w:rsidP="00396D7B">
            <w:pPr>
              <w:jc w:val="center"/>
              <w:rPr>
                <w:rFonts w:ascii="Calibri" w:hAnsi="Calibri" w:cs="Calibri"/>
                <w:color w:val="00000A"/>
                <w:sz w:val="20"/>
              </w:rPr>
            </w:pPr>
            <w:r w:rsidRPr="00FC1098">
              <w:rPr>
                <w:rFonts w:ascii="Calibri" w:hAnsi="Calibri" w:cs="Calibri"/>
                <w:color w:val="00000A"/>
                <w:sz w:val="20"/>
              </w:rPr>
              <w:t>19</w:t>
            </w:r>
            <w:r>
              <w:rPr>
                <w:rFonts w:ascii="Calibri" w:hAnsi="Calibri" w:cs="Calibri"/>
                <w:color w:val="00000A"/>
                <w:sz w:val="20"/>
              </w:rPr>
              <w:t>66</w:t>
            </w:r>
          </w:p>
        </w:tc>
        <w:tc>
          <w:tcPr>
            <w:tcW w:w="666" w:type="dxa"/>
            <w:tcBorders>
              <w:top w:val="nil"/>
              <w:left w:val="nil"/>
              <w:bottom w:val="single" w:sz="4" w:space="0" w:color="auto"/>
              <w:right w:val="single" w:sz="4" w:space="0" w:color="auto"/>
            </w:tcBorders>
            <w:shd w:val="clear" w:color="auto" w:fill="auto"/>
            <w:vAlign w:val="center"/>
            <w:hideMark/>
          </w:tcPr>
          <w:p w14:paraId="078A554C" w14:textId="77777777" w:rsidR="007C334A" w:rsidRPr="00FC1098" w:rsidRDefault="007C334A" w:rsidP="00396D7B">
            <w:pPr>
              <w:jc w:val="center"/>
              <w:rPr>
                <w:color w:val="00000A"/>
                <w:sz w:val="20"/>
              </w:rPr>
            </w:pPr>
            <w:r>
              <w:rPr>
                <w:color w:val="00000A"/>
                <w:sz w:val="20"/>
              </w:rPr>
              <w:t>До 100</w:t>
            </w:r>
            <w:r w:rsidRPr="00FC1098">
              <w:rPr>
                <w:color w:val="00000A"/>
                <w:sz w:val="20"/>
              </w:rPr>
              <w:t> </w:t>
            </w:r>
          </w:p>
        </w:tc>
        <w:tc>
          <w:tcPr>
            <w:tcW w:w="1312" w:type="dxa"/>
            <w:tcBorders>
              <w:top w:val="nil"/>
              <w:left w:val="nil"/>
              <w:bottom w:val="single" w:sz="4" w:space="0" w:color="auto"/>
              <w:right w:val="single" w:sz="4" w:space="0" w:color="auto"/>
            </w:tcBorders>
            <w:shd w:val="clear" w:color="auto" w:fill="auto"/>
            <w:vAlign w:val="center"/>
            <w:hideMark/>
          </w:tcPr>
          <w:p w14:paraId="60F6F217" w14:textId="77777777" w:rsidR="007C334A" w:rsidRPr="00FC1098" w:rsidRDefault="007C334A" w:rsidP="00396D7B">
            <w:pPr>
              <w:jc w:val="center"/>
              <w:rPr>
                <w:sz w:val="20"/>
              </w:rPr>
            </w:pPr>
            <w:r>
              <w:rPr>
                <w:sz w:val="20"/>
              </w:rPr>
              <w:t>Насос ЭВЦ 10х120</w:t>
            </w:r>
          </w:p>
        </w:tc>
        <w:tc>
          <w:tcPr>
            <w:tcW w:w="1282" w:type="dxa"/>
            <w:tcBorders>
              <w:top w:val="nil"/>
              <w:left w:val="nil"/>
              <w:bottom w:val="single" w:sz="4" w:space="0" w:color="auto"/>
              <w:right w:val="single" w:sz="4" w:space="0" w:color="auto"/>
            </w:tcBorders>
            <w:shd w:val="clear" w:color="auto" w:fill="auto"/>
            <w:vAlign w:val="center"/>
            <w:hideMark/>
          </w:tcPr>
          <w:p w14:paraId="7CB24002" w14:textId="77777777" w:rsidR="007C334A" w:rsidRPr="00FC1098" w:rsidRDefault="007C334A" w:rsidP="00396D7B">
            <w:pPr>
              <w:jc w:val="center"/>
              <w:rPr>
                <w:color w:val="00000A"/>
                <w:sz w:val="20"/>
              </w:rPr>
            </w:pPr>
            <w:r w:rsidRPr="00FC1098">
              <w:rPr>
                <w:color w:val="00000A"/>
                <w:sz w:val="20"/>
              </w:rPr>
              <w:t>25 м3</w:t>
            </w:r>
          </w:p>
        </w:tc>
      </w:tr>
    </w:tbl>
    <w:p w14:paraId="271A33E3" w14:textId="77777777" w:rsidR="007C334A" w:rsidRDefault="007C334A" w:rsidP="007C334A">
      <w:pPr>
        <w:pStyle w:val="aff1"/>
        <w:ind w:firstLine="720"/>
        <w:rPr>
          <w:b/>
          <w:sz w:val="22"/>
          <w:szCs w:val="22"/>
        </w:rPr>
      </w:pPr>
    </w:p>
    <w:p w14:paraId="03754AC0" w14:textId="77777777" w:rsidR="007C334A" w:rsidRPr="00F10578" w:rsidRDefault="007C334A" w:rsidP="00F10578">
      <w:pPr>
        <w:pStyle w:val="aff1"/>
        <w:ind w:firstLine="720"/>
        <w:jc w:val="both"/>
        <w:rPr>
          <w:sz w:val="24"/>
          <w:szCs w:val="24"/>
        </w:rPr>
      </w:pPr>
      <w:r w:rsidRPr="00F10578">
        <w:rPr>
          <w:sz w:val="24"/>
          <w:szCs w:val="24"/>
        </w:rPr>
        <w:t xml:space="preserve">Водоснабжение также осуществляется </w:t>
      </w:r>
      <w:proofErr w:type="gramStart"/>
      <w:r w:rsidRPr="00F10578">
        <w:rPr>
          <w:sz w:val="24"/>
          <w:szCs w:val="24"/>
        </w:rPr>
        <w:t>из  колодцев</w:t>
      </w:r>
      <w:proofErr w:type="gramEnd"/>
      <w:r w:rsidRPr="00F10578">
        <w:rPr>
          <w:sz w:val="24"/>
          <w:szCs w:val="24"/>
        </w:rPr>
        <w:t xml:space="preserve"> на дренированных поверхностных и грунтовых  водах и </w:t>
      </w:r>
      <w:proofErr w:type="spellStart"/>
      <w:r w:rsidRPr="00F10578">
        <w:rPr>
          <w:sz w:val="24"/>
          <w:szCs w:val="24"/>
        </w:rPr>
        <w:t>малоглубинных</w:t>
      </w:r>
      <w:proofErr w:type="spellEnd"/>
      <w:r w:rsidRPr="00F10578">
        <w:rPr>
          <w:sz w:val="24"/>
          <w:szCs w:val="24"/>
        </w:rPr>
        <w:t xml:space="preserve"> электромеханических скважин. Без централизованного водоснабжения один населённый  пункт. </w:t>
      </w:r>
    </w:p>
    <w:p w14:paraId="45C1663D" w14:textId="77777777" w:rsidR="007C334A" w:rsidRPr="00F10578" w:rsidRDefault="007C334A" w:rsidP="00F10578">
      <w:pPr>
        <w:pStyle w:val="aff1"/>
        <w:ind w:firstLine="720"/>
        <w:jc w:val="both"/>
        <w:rPr>
          <w:sz w:val="24"/>
          <w:szCs w:val="24"/>
        </w:rPr>
      </w:pPr>
      <w:r w:rsidRPr="00F10578">
        <w:rPr>
          <w:sz w:val="24"/>
          <w:szCs w:val="24"/>
        </w:rPr>
        <w:t>Всего на территории сельсовета 6 водонапорных башен, 6 артезианских скважин, до 16,105км водопроводных сетей. Степень износа магистральных сетей, водонапорных башен в результате эксплуатации достигает 100%, требуется капитальный ремонт.</w:t>
      </w:r>
    </w:p>
    <w:p w14:paraId="277C1EBC" w14:textId="77777777" w:rsidR="007C334A" w:rsidRPr="00F10578" w:rsidRDefault="007C334A" w:rsidP="00F10578">
      <w:pPr>
        <w:pStyle w:val="aff1"/>
        <w:ind w:firstLine="720"/>
        <w:jc w:val="both"/>
        <w:rPr>
          <w:sz w:val="24"/>
          <w:szCs w:val="24"/>
        </w:rPr>
      </w:pPr>
      <w:r w:rsidRPr="00F10578">
        <w:rPr>
          <w:sz w:val="24"/>
          <w:szCs w:val="24"/>
        </w:rPr>
        <w:t>В целом потребности населения в централизованном ХПВ обеспечиваются  более чем на 99%.</w:t>
      </w:r>
    </w:p>
    <w:p w14:paraId="5FB3CD57" w14:textId="77777777" w:rsidR="007C334A" w:rsidRPr="00F10578" w:rsidRDefault="007C334A" w:rsidP="00F10578">
      <w:pPr>
        <w:pStyle w:val="aff1"/>
        <w:ind w:firstLine="720"/>
        <w:jc w:val="both"/>
        <w:rPr>
          <w:sz w:val="24"/>
          <w:szCs w:val="24"/>
        </w:rPr>
      </w:pPr>
      <w:r w:rsidRPr="00F10578">
        <w:rPr>
          <w:sz w:val="24"/>
          <w:szCs w:val="24"/>
        </w:rPr>
        <w:t>При размещении на территории сельсовета населения в случае эвакуации при ЧС военного времени, обеспеченность водой на ХПВ составит до 60%.</w:t>
      </w:r>
    </w:p>
    <w:p w14:paraId="0FD9618B" w14:textId="77777777" w:rsidR="007C334A" w:rsidRPr="00F10578" w:rsidRDefault="007C334A" w:rsidP="00F10578">
      <w:pPr>
        <w:pStyle w:val="aff1"/>
        <w:ind w:firstLine="720"/>
        <w:jc w:val="both"/>
        <w:rPr>
          <w:sz w:val="24"/>
          <w:szCs w:val="24"/>
        </w:rPr>
      </w:pPr>
      <w:r w:rsidRPr="00F10578">
        <w:rPr>
          <w:sz w:val="24"/>
          <w:szCs w:val="24"/>
        </w:rPr>
        <w:t>Требуется провести дополнительные мероприятия по приведению объектов и сетей централизованного водоснабжения к нормативному состоянию, расширение сети централизованного водоснабжения (в связи с вероятностью сильного радиоактивного заражения).</w:t>
      </w:r>
    </w:p>
    <w:p w14:paraId="217FCA4B" w14:textId="77777777" w:rsidR="007C334A" w:rsidRPr="00F10578" w:rsidRDefault="007C334A" w:rsidP="00F10578">
      <w:pPr>
        <w:pStyle w:val="aff1"/>
        <w:ind w:firstLine="720"/>
        <w:jc w:val="both"/>
        <w:rPr>
          <w:sz w:val="24"/>
          <w:szCs w:val="24"/>
        </w:rPr>
      </w:pPr>
      <w:r w:rsidRPr="00F10578">
        <w:rPr>
          <w:sz w:val="24"/>
          <w:szCs w:val="24"/>
        </w:rPr>
        <w:t>В целом, потребности населения в воде для питьевых и хозяйственных нужд с учётом повышенного водоразбора в периоды засушливой погоды, вне нормативных требований.</w:t>
      </w:r>
    </w:p>
    <w:p w14:paraId="3E806CF2" w14:textId="77777777" w:rsidR="007C334A" w:rsidRDefault="007C334A" w:rsidP="007C334A">
      <w:pPr>
        <w:widowControl w:val="0"/>
        <w:shd w:val="clear" w:color="auto" w:fill="FFFFFF"/>
        <w:tabs>
          <w:tab w:val="left" w:pos="-1980"/>
        </w:tabs>
        <w:autoSpaceDN w:val="0"/>
        <w:adjustRightInd w:val="0"/>
        <w:ind w:firstLine="720"/>
        <w:jc w:val="both"/>
      </w:pPr>
      <w:r w:rsidRPr="0007431F">
        <w:t>Требуется проектирование и строительство новых артезианских скважин, реконструкция (капитальный ремонт) магистрального водопровода для обеспечения водой жителей, в том числе  эвакуируемых и размещаемых на территориях населённых пунктов в соответствии с нормами п.4.11 СНиП 2.01.51-90.</w:t>
      </w:r>
    </w:p>
    <w:p w14:paraId="5FE0679D" w14:textId="77777777" w:rsidR="007C334A" w:rsidRDefault="007C334A" w:rsidP="007C334A">
      <w:pPr>
        <w:widowControl w:val="0"/>
        <w:shd w:val="clear" w:color="auto" w:fill="FFFFFF"/>
        <w:tabs>
          <w:tab w:val="left" w:pos="-1980"/>
        </w:tabs>
        <w:autoSpaceDN w:val="0"/>
        <w:adjustRightInd w:val="0"/>
        <w:ind w:firstLine="720"/>
        <w:jc w:val="both"/>
        <w:rPr>
          <w:b/>
        </w:rPr>
      </w:pPr>
    </w:p>
    <w:p w14:paraId="3EF3DADC" w14:textId="77777777" w:rsidR="007C334A" w:rsidRPr="0007431F" w:rsidRDefault="007C334A" w:rsidP="007C334A">
      <w:pPr>
        <w:widowControl w:val="0"/>
        <w:shd w:val="clear" w:color="auto" w:fill="FFFFFF"/>
        <w:tabs>
          <w:tab w:val="left" w:pos="-1980"/>
        </w:tabs>
        <w:autoSpaceDN w:val="0"/>
        <w:adjustRightInd w:val="0"/>
        <w:ind w:firstLine="709"/>
        <w:jc w:val="both"/>
      </w:pPr>
      <w:r w:rsidRPr="0007431F">
        <w:t>При реконструкции системы водоснабжения необходимо учитывать следующее.</w:t>
      </w:r>
      <w:r>
        <w:t xml:space="preserve"> </w:t>
      </w:r>
      <w:r w:rsidRPr="0007431F">
        <w:t>Суммарную мощность головных сооружений следует рассчитывать по нормам мирного времени. В случае выхода из строя одной группы головных сооружений мощность оставшихся сооружении должна обеспечивать подачу воды по аварийному режиму на производственно-технические нужды предприятий, а также на хозяйственно-питьевые нужды для численности населения мирного времени по норме 31 л в сутки на одного человека.</w:t>
      </w:r>
    </w:p>
    <w:p w14:paraId="2C20082F" w14:textId="77777777" w:rsidR="007C334A" w:rsidRPr="0007431F" w:rsidRDefault="007C334A" w:rsidP="007C334A">
      <w:pPr>
        <w:widowControl w:val="0"/>
        <w:shd w:val="clear" w:color="auto" w:fill="FFFFFF"/>
        <w:ind w:firstLine="709"/>
        <w:jc w:val="both"/>
      </w:pPr>
      <w:r w:rsidRPr="0007431F">
        <w:t>Резервуары питьевой воды должны оборудоваться также герметическими (защитно-</w:t>
      </w:r>
      <w:r w:rsidRPr="0007431F">
        <w:lastRenderedPageBreak/>
        <w:t>герметическими) люками и приспособлениями для раздачи воды в передвижную тару.</w:t>
      </w:r>
    </w:p>
    <w:p w14:paraId="63E6B9E1" w14:textId="77777777" w:rsidR="007C334A" w:rsidRDefault="007C334A" w:rsidP="007C334A">
      <w:pPr>
        <w:pStyle w:val="rvps59"/>
        <w:widowControl w:val="0"/>
        <w:suppressAutoHyphens w:val="0"/>
        <w:ind w:firstLine="709"/>
      </w:pPr>
      <w:r w:rsidRPr="0007431F">
        <w:t>Суммарная проектная производительность защищенных объектов водоснабжения в загородной зоне,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животных общественного и личного сектора в питьевой воде и определяется для населения - из расчета 25 л в сутки на одного человека.</w:t>
      </w:r>
    </w:p>
    <w:p w14:paraId="2575DF88" w14:textId="77777777" w:rsidR="007C334A" w:rsidRPr="0007431F" w:rsidRDefault="007C334A" w:rsidP="007C334A">
      <w:pPr>
        <w:widowControl w:val="0"/>
        <w:shd w:val="clear" w:color="auto" w:fill="FFFFFF"/>
        <w:ind w:firstLine="709"/>
        <w:jc w:val="both"/>
      </w:pPr>
      <w:r w:rsidRPr="0007431F">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14:paraId="360D225F" w14:textId="0C8E3F78" w:rsidR="007C334A" w:rsidRPr="00263C96" w:rsidRDefault="007C334A" w:rsidP="00F33B33">
      <w:pPr>
        <w:pStyle w:val="formattexttopleveltext"/>
        <w:spacing w:line="276" w:lineRule="auto"/>
        <w:jc w:val="both"/>
        <w:rPr>
          <w:b/>
          <w:sz w:val="22"/>
          <w:szCs w:val="22"/>
        </w:rPr>
      </w:pPr>
      <w:r w:rsidRPr="00263C96">
        <w:rPr>
          <w:b/>
          <w:sz w:val="22"/>
          <w:szCs w:val="22"/>
        </w:rPr>
        <w:t xml:space="preserve">Таблица </w:t>
      </w:r>
      <w:r w:rsidR="000C1480">
        <w:rPr>
          <w:b/>
          <w:sz w:val="22"/>
          <w:szCs w:val="22"/>
        </w:rPr>
        <w:t>3.11</w:t>
      </w:r>
      <w:r w:rsidRPr="00263C96">
        <w:rPr>
          <w:b/>
          <w:sz w:val="22"/>
          <w:szCs w:val="22"/>
        </w:rPr>
        <w:t>.</w:t>
      </w:r>
      <w:r w:rsidRPr="00263C96">
        <w:rPr>
          <w:b/>
          <w:color w:val="000000"/>
          <w:sz w:val="22"/>
          <w:szCs w:val="22"/>
        </w:rPr>
        <w:t xml:space="preserve"> Структура численности населения, пользующаяся  услугами системы водоснабжения</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2"/>
        <w:gridCol w:w="283"/>
        <w:gridCol w:w="1701"/>
        <w:gridCol w:w="1305"/>
        <w:gridCol w:w="1599"/>
      </w:tblGrid>
      <w:tr w:rsidR="007C334A" w:rsidRPr="00263C96" w14:paraId="34191F67" w14:textId="77777777" w:rsidTr="00396D7B">
        <w:trPr>
          <w:trHeight w:val="556"/>
          <w:jc w:val="center"/>
        </w:trPr>
        <w:tc>
          <w:tcPr>
            <w:tcW w:w="4892" w:type="dxa"/>
            <w:vMerge w:val="restart"/>
            <w:shd w:val="clear" w:color="auto" w:fill="D9D9D9"/>
            <w:vAlign w:val="center"/>
          </w:tcPr>
          <w:p w14:paraId="30EC78AB" w14:textId="77777777" w:rsidR="007C334A" w:rsidRPr="00263C96" w:rsidRDefault="007C334A" w:rsidP="00396D7B">
            <w:pPr>
              <w:spacing w:line="276" w:lineRule="auto"/>
              <w:jc w:val="center"/>
              <w:rPr>
                <w:color w:val="000000"/>
                <w:sz w:val="22"/>
                <w:szCs w:val="22"/>
              </w:rPr>
            </w:pPr>
            <w:r w:rsidRPr="00263C96">
              <w:rPr>
                <w:color w:val="000000"/>
                <w:sz w:val="22"/>
                <w:szCs w:val="22"/>
              </w:rPr>
              <w:t>Наименование системы коммунальной инфраструктуры</w:t>
            </w:r>
          </w:p>
        </w:tc>
        <w:tc>
          <w:tcPr>
            <w:tcW w:w="4888" w:type="dxa"/>
            <w:gridSpan w:val="4"/>
            <w:shd w:val="clear" w:color="auto" w:fill="D9D9D9"/>
            <w:vAlign w:val="center"/>
          </w:tcPr>
          <w:p w14:paraId="7ADE1002" w14:textId="77777777" w:rsidR="007C334A" w:rsidRPr="00263C96" w:rsidRDefault="007C334A" w:rsidP="00396D7B">
            <w:pPr>
              <w:spacing w:line="276" w:lineRule="auto"/>
              <w:jc w:val="center"/>
              <w:rPr>
                <w:color w:val="000000"/>
                <w:sz w:val="22"/>
                <w:szCs w:val="22"/>
              </w:rPr>
            </w:pPr>
            <w:r w:rsidRPr="00263C96">
              <w:rPr>
                <w:color w:val="000000"/>
                <w:sz w:val="22"/>
                <w:szCs w:val="22"/>
              </w:rPr>
              <w:t>Численность населения, пользующаяся  услугами системы, чел.</w:t>
            </w:r>
          </w:p>
        </w:tc>
      </w:tr>
      <w:tr w:rsidR="007C334A" w:rsidRPr="00263C96" w14:paraId="371B0097" w14:textId="77777777" w:rsidTr="00396D7B">
        <w:trPr>
          <w:trHeight w:val="315"/>
          <w:jc w:val="center"/>
        </w:trPr>
        <w:tc>
          <w:tcPr>
            <w:tcW w:w="4892" w:type="dxa"/>
            <w:vMerge/>
            <w:shd w:val="clear" w:color="auto" w:fill="D9D9D9"/>
            <w:vAlign w:val="center"/>
          </w:tcPr>
          <w:p w14:paraId="42D683DD" w14:textId="77777777" w:rsidR="007C334A" w:rsidRPr="00263C96" w:rsidRDefault="007C334A" w:rsidP="00396D7B">
            <w:pPr>
              <w:spacing w:line="276" w:lineRule="auto"/>
              <w:jc w:val="center"/>
              <w:rPr>
                <w:color w:val="000000"/>
                <w:sz w:val="22"/>
                <w:szCs w:val="22"/>
              </w:rPr>
            </w:pPr>
          </w:p>
        </w:tc>
        <w:tc>
          <w:tcPr>
            <w:tcW w:w="283" w:type="dxa"/>
            <w:shd w:val="clear" w:color="auto" w:fill="D9D9D9"/>
            <w:vAlign w:val="center"/>
          </w:tcPr>
          <w:p w14:paraId="3A8DA022" w14:textId="77777777" w:rsidR="007C334A" w:rsidRPr="00263C96" w:rsidRDefault="007C334A" w:rsidP="00396D7B">
            <w:pPr>
              <w:spacing w:line="276" w:lineRule="auto"/>
              <w:jc w:val="center"/>
              <w:rPr>
                <w:color w:val="000000"/>
                <w:sz w:val="22"/>
                <w:szCs w:val="22"/>
              </w:rPr>
            </w:pPr>
          </w:p>
        </w:tc>
        <w:tc>
          <w:tcPr>
            <w:tcW w:w="1701" w:type="dxa"/>
            <w:shd w:val="clear" w:color="auto" w:fill="D9D9D9"/>
            <w:vAlign w:val="center"/>
          </w:tcPr>
          <w:p w14:paraId="664512F0" w14:textId="77777777" w:rsidR="007C334A" w:rsidRPr="00263C96" w:rsidRDefault="007C334A" w:rsidP="00396D7B">
            <w:pPr>
              <w:spacing w:line="276" w:lineRule="auto"/>
              <w:jc w:val="center"/>
              <w:rPr>
                <w:color w:val="000000"/>
                <w:sz w:val="22"/>
                <w:szCs w:val="22"/>
              </w:rPr>
            </w:pPr>
            <w:r w:rsidRPr="00263C96">
              <w:rPr>
                <w:color w:val="000000"/>
                <w:sz w:val="22"/>
                <w:szCs w:val="22"/>
              </w:rPr>
              <w:t>201</w:t>
            </w:r>
            <w:r>
              <w:rPr>
                <w:color w:val="000000"/>
                <w:sz w:val="22"/>
                <w:szCs w:val="22"/>
              </w:rPr>
              <w:t>9</w:t>
            </w:r>
          </w:p>
        </w:tc>
        <w:tc>
          <w:tcPr>
            <w:tcW w:w="1305" w:type="dxa"/>
            <w:shd w:val="clear" w:color="auto" w:fill="D9D9D9"/>
            <w:vAlign w:val="center"/>
          </w:tcPr>
          <w:p w14:paraId="02F4722F" w14:textId="77777777" w:rsidR="007C334A" w:rsidRPr="00263C96" w:rsidRDefault="007C334A" w:rsidP="00396D7B">
            <w:pPr>
              <w:spacing w:line="276" w:lineRule="auto"/>
              <w:jc w:val="center"/>
              <w:rPr>
                <w:color w:val="000000"/>
                <w:sz w:val="22"/>
                <w:szCs w:val="22"/>
              </w:rPr>
            </w:pPr>
            <w:r w:rsidRPr="00263C96">
              <w:rPr>
                <w:color w:val="000000"/>
                <w:sz w:val="22"/>
                <w:szCs w:val="22"/>
              </w:rPr>
              <w:t>20</w:t>
            </w:r>
            <w:r>
              <w:rPr>
                <w:color w:val="000000"/>
                <w:sz w:val="22"/>
                <w:szCs w:val="22"/>
              </w:rPr>
              <w:t>20</w:t>
            </w:r>
          </w:p>
        </w:tc>
        <w:tc>
          <w:tcPr>
            <w:tcW w:w="1599" w:type="dxa"/>
            <w:shd w:val="clear" w:color="auto" w:fill="D9D9D9"/>
            <w:vAlign w:val="center"/>
          </w:tcPr>
          <w:p w14:paraId="76CD2540" w14:textId="77777777" w:rsidR="007C334A" w:rsidRPr="00263C96" w:rsidRDefault="007C334A" w:rsidP="00396D7B">
            <w:pPr>
              <w:spacing w:line="276" w:lineRule="auto"/>
              <w:jc w:val="center"/>
              <w:rPr>
                <w:color w:val="000000"/>
                <w:sz w:val="22"/>
                <w:szCs w:val="22"/>
              </w:rPr>
            </w:pPr>
            <w:r>
              <w:rPr>
                <w:color w:val="000000"/>
                <w:sz w:val="22"/>
                <w:szCs w:val="22"/>
              </w:rPr>
              <w:t>2021</w:t>
            </w:r>
          </w:p>
        </w:tc>
      </w:tr>
      <w:tr w:rsidR="007C334A" w:rsidRPr="00263C96" w14:paraId="781ECA89" w14:textId="77777777" w:rsidTr="00396D7B">
        <w:trPr>
          <w:trHeight w:val="364"/>
          <w:jc w:val="center"/>
        </w:trPr>
        <w:tc>
          <w:tcPr>
            <w:tcW w:w="4892" w:type="dxa"/>
            <w:shd w:val="clear" w:color="auto" w:fill="auto"/>
            <w:vAlign w:val="center"/>
          </w:tcPr>
          <w:p w14:paraId="21F26079" w14:textId="77777777" w:rsidR="007C334A" w:rsidRPr="00263C96" w:rsidRDefault="007C334A" w:rsidP="00396D7B">
            <w:pPr>
              <w:spacing w:line="276" w:lineRule="auto"/>
              <w:rPr>
                <w:color w:val="000000"/>
                <w:sz w:val="22"/>
                <w:szCs w:val="22"/>
              </w:rPr>
            </w:pPr>
            <w:r w:rsidRPr="00263C96">
              <w:rPr>
                <w:color w:val="000000"/>
                <w:sz w:val="22"/>
                <w:szCs w:val="22"/>
              </w:rPr>
              <w:t>Централизованное водоснабжение</w:t>
            </w:r>
          </w:p>
        </w:tc>
        <w:tc>
          <w:tcPr>
            <w:tcW w:w="283" w:type="dxa"/>
            <w:shd w:val="clear" w:color="auto" w:fill="auto"/>
          </w:tcPr>
          <w:p w14:paraId="6A6BBD99" w14:textId="77777777" w:rsidR="007C334A" w:rsidRPr="00263C96" w:rsidRDefault="007C334A" w:rsidP="00396D7B">
            <w:pPr>
              <w:spacing w:line="276" w:lineRule="auto"/>
              <w:jc w:val="center"/>
            </w:pPr>
          </w:p>
        </w:tc>
        <w:tc>
          <w:tcPr>
            <w:tcW w:w="1701" w:type="dxa"/>
            <w:shd w:val="clear" w:color="auto" w:fill="auto"/>
          </w:tcPr>
          <w:p w14:paraId="425586E6" w14:textId="77777777" w:rsidR="007C334A" w:rsidRPr="00263C96" w:rsidRDefault="007C334A" w:rsidP="00396D7B">
            <w:pPr>
              <w:spacing w:line="276" w:lineRule="auto"/>
              <w:jc w:val="center"/>
            </w:pPr>
            <w:r>
              <w:t>597</w:t>
            </w:r>
          </w:p>
        </w:tc>
        <w:tc>
          <w:tcPr>
            <w:tcW w:w="1305" w:type="dxa"/>
            <w:shd w:val="clear" w:color="auto" w:fill="auto"/>
          </w:tcPr>
          <w:p w14:paraId="66250A1B" w14:textId="77777777" w:rsidR="007C334A" w:rsidRPr="00263C96" w:rsidRDefault="007C334A" w:rsidP="00396D7B">
            <w:pPr>
              <w:spacing w:line="276" w:lineRule="auto"/>
              <w:jc w:val="center"/>
            </w:pPr>
            <w:r>
              <w:t>597</w:t>
            </w:r>
          </w:p>
        </w:tc>
        <w:tc>
          <w:tcPr>
            <w:tcW w:w="1599" w:type="dxa"/>
            <w:shd w:val="clear" w:color="auto" w:fill="auto"/>
          </w:tcPr>
          <w:p w14:paraId="3601A4DF" w14:textId="77777777" w:rsidR="007C334A" w:rsidRPr="00263C96" w:rsidRDefault="007C334A" w:rsidP="00396D7B">
            <w:pPr>
              <w:spacing w:line="276" w:lineRule="auto"/>
              <w:jc w:val="center"/>
            </w:pPr>
            <w:r>
              <w:t>597</w:t>
            </w:r>
          </w:p>
        </w:tc>
      </w:tr>
      <w:tr w:rsidR="007C334A" w:rsidRPr="00263C96" w14:paraId="0A6ECF68" w14:textId="77777777" w:rsidTr="00396D7B">
        <w:trPr>
          <w:trHeight w:val="428"/>
          <w:jc w:val="center"/>
        </w:trPr>
        <w:tc>
          <w:tcPr>
            <w:tcW w:w="4892" w:type="dxa"/>
            <w:shd w:val="clear" w:color="auto" w:fill="auto"/>
            <w:vAlign w:val="center"/>
          </w:tcPr>
          <w:p w14:paraId="504CED91" w14:textId="77777777" w:rsidR="007C334A" w:rsidRPr="00263C96" w:rsidRDefault="007C334A" w:rsidP="00396D7B">
            <w:pPr>
              <w:spacing w:line="276" w:lineRule="auto"/>
              <w:rPr>
                <w:color w:val="000000"/>
                <w:sz w:val="22"/>
                <w:szCs w:val="22"/>
              </w:rPr>
            </w:pPr>
            <w:r w:rsidRPr="00263C96">
              <w:rPr>
                <w:color w:val="000000"/>
                <w:sz w:val="22"/>
                <w:szCs w:val="22"/>
              </w:rPr>
              <w:t>Нецентрализованное водоснабжение</w:t>
            </w:r>
          </w:p>
        </w:tc>
        <w:tc>
          <w:tcPr>
            <w:tcW w:w="283" w:type="dxa"/>
            <w:shd w:val="clear" w:color="auto" w:fill="auto"/>
            <w:vAlign w:val="center"/>
          </w:tcPr>
          <w:p w14:paraId="3242C0FF" w14:textId="77777777" w:rsidR="007C334A" w:rsidRPr="00263C96" w:rsidRDefault="007C334A" w:rsidP="00396D7B">
            <w:pPr>
              <w:spacing w:line="276" w:lineRule="auto"/>
              <w:jc w:val="center"/>
              <w:rPr>
                <w:color w:val="000000"/>
                <w:sz w:val="22"/>
                <w:szCs w:val="22"/>
                <w:lang w:val="en-US"/>
              </w:rPr>
            </w:pPr>
          </w:p>
        </w:tc>
        <w:tc>
          <w:tcPr>
            <w:tcW w:w="1701" w:type="dxa"/>
            <w:shd w:val="clear" w:color="auto" w:fill="auto"/>
            <w:vAlign w:val="center"/>
          </w:tcPr>
          <w:p w14:paraId="45F2D100" w14:textId="77777777" w:rsidR="007C334A" w:rsidRPr="009C756B" w:rsidRDefault="007C334A" w:rsidP="00396D7B">
            <w:pPr>
              <w:spacing w:line="276" w:lineRule="auto"/>
              <w:jc w:val="center"/>
              <w:rPr>
                <w:color w:val="000000"/>
                <w:sz w:val="22"/>
                <w:szCs w:val="22"/>
              </w:rPr>
            </w:pPr>
            <w:r>
              <w:rPr>
                <w:color w:val="000000"/>
                <w:sz w:val="22"/>
                <w:szCs w:val="22"/>
              </w:rPr>
              <w:t>15</w:t>
            </w:r>
          </w:p>
        </w:tc>
        <w:tc>
          <w:tcPr>
            <w:tcW w:w="1305" w:type="dxa"/>
            <w:shd w:val="clear" w:color="auto" w:fill="auto"/>
            <w:vAlign w:val="center"/>
          </w:tcPr>
          <w:p w14:paraId="0F48C917" w14:textId="77777777" w:rsidR="007C334A" w:rsidRPr="009C756B" w:rsidRDefault="007C334A" w:rsidP="00396D7B">
            <w:pPr>
              <w:spacing w:line="276" w:lineRule="auto"/>
              <w:jc w:val="center"/>
              <w:rPr>
                <w:color w:val="000000"/>
                <w:sz w:val="22"/>
                <w:szCs w:val="22"/>
              </w:rPr>
            </w:pPr>
            <w:r>
              <w:rPr>
                <w:color w:val="000000"/>
                <w:sz w:val="22"/>
                <w:szCs w:val="22"/>
              </w:rPr>
              <w:t>15</w:t>
            </w:r>
          </w:p>
        </w:tc>
        <w:tc>
          <w:tcPr>
            <w:tcW w:w="1599" w:type="dxa"/>
            <w:shd w:val="clear" w:color="auto" w:fill="auto"/>
            <w:vAlign w:val="center"/>
          </w:tcPr>
          <w:p w14:paraId="765733E5" w14:textId="77777777" w:rsidR="007C334A" w:rsidRPr="009C756B" w:rsidRDefault="007C334A" w:rsidP="00396D7B">
            <w:pPr>
              <w:spacing w:line="276" w:lineRule="auto"/>
              <w:jc w:val="center"/>
              <w:rPr>
                <w:color w:val="000000"/>
                <w:sz w:val="22"/>
                <w:szCs w:val="22"/>
              </w:rPr>
            </w:pPr>
            <w:r>
              <w:rPr>
                <w:color w:val="000000"/>
                <w:sz w:val="22"/>
                <w:szCs w:val="22"/>
              </w:rPr>
              <w:t>15</w:t>
            </w:r>
          </w:p>
        </w:tc>
      </w:tr>
      <w:tr w:rsidR="007C334A" w:rsidRPr="00263C96" w14:paraId="3F9D6A7B" w14:textId="77777777" w:rsidTr="00396D7B">
        <w:trPr>
          <w:trHeight w:val="269"/>
          <w:jc w:val="center"/>
        </w:trPr>
        <w:tc>
          <w:tcPr>
            <w:tcW w:w="4892" w:type="dxa"/>
            <w:shd w:val="clear" w:color="auto" w:fill="auto"/>
            <w:vAlign w:val="center"/>
          </w:tcPr>
          <w:p w14:paraId="58177BF5" w14:textId="77777777" w:rsidR="007C334A" w:rsidRPr="00263C96" w:rsidRDefault="007C334A" w:rsidP="00396D7B">
            <w:pPr>
              <w:spacing w:line="276" w:lineRule="auto"/>
              <w:rPr>
                <w:color w:val="000000"/>
                <w:sz w:val="22"/>
                <w:szCs w:val="22"/>
              </w:rPr>
            </w:pPr>
            <w:r w:rsidRPr="00263C96">
              <w:rPr>
                <w:color w:val="000000"/>
                <w:sz w:val="22"/>
                <w:szCs w:val="22"/>
              </w:rPr>
              <w:t>Доля нецентрализованного водоснабжения</w:t>
            </w:r>
            <w:r>
              <w:rPr>
                <w:color w:val="000000"/>
                <w:sz w:val="22"/>
                <w:szCs w:val="22"/>
              </w:rPr>
              <w:t>.%</w:t>
            </w:r>
          </w:p>
        </w:tc>
        <w:tc>
          <w:tcPr>
            <w:tcW w:w="283" w:type="dxa"/>
            <w:shd w:val="clear" w:color="auto" w:fill="auto"/>
            <w:vAlign w:val="center"/>
          </w:tcPr>
          <w:p w14:paraId="17FB422B" w14:textId="77777777" w:rsidR="007C334A" w:rsidRPr="00263C96" w:rsidRDefault="007C334A" w:rsidP="00396D7B">
            <w:pPr>
              <w:spacing w:line="276" w:lineRule="auto"/>
              <w:jc w:val="center"/>
              <w:rPr>
                <w:color w:val="000000"/>
                <w:sz w:val="22"/>
                <w:szCs w:val="22"/>
                <w:lang w:val="en-US"/>
              </w:rPr>
            </w:pPr>
          </w:p>
        </w:tc>
        <w:tc>
          <w:tcPr>
            <w:tcW w:w="1701" w:type="dxa"/>
            <w:shd w:val="clear" w:color="auto" w:fill="auto"/>
            <w:vAlign w:val="center"/>
          </w:tcPr>
          <w:p w14:paraId="1D262F22" w14:textId="77777777" w:rsidR="007C334A" w:rsidRPr="009C756B" w:rsidRDefault="007C334A" w:rsidP="00396D7B">
            <w:pPr>
              <w:spacing w:line="276" w:lineRule="auto"/>
              <w:jc w:val="center"/>
              <w:rPr>
                <w:color w:val="000000"/>
                <w:sz w:val="22"/>
                <w:szCs w:val="22"/>
              </w:rPr>
            </w:pPr>
            <w:r>
              <w:rPr>
                <w:color w:val="000000"/>
                <w:sz w:val="22"/>
                <w:szCs w:val="22"/>
              </w:rPr>
              <w:t>До 2,5</w:t>
            </w:r>
          </w:p>
        </w:tc>
        <w:tc>
          <w:tcPr>
            <w:tcW w:w="1305" w:type="dxa"/>
            <w:shd w:val="clear" w:color="auto" w:fill="auto"/>
            <w:vAlign w:val="center"/>
          </w:tcPr>
          <w:p w14:paraId="5CEAF814" w14:textId="77777777" w:rsidR="007C334A" w:rsidRPr="009C756B" w:rsidRDefault="007C334A" w:rsidP="00396D7B">
            <w:pPr>
              <w:spacing w:line="276" w:lineRule="auto"/>
              <w:jc w:val="center"/>
              <w:rPr>
                <w:color w:val="000000"/>
                <w:sz w:val="22"/>
                <w:szCs w:val="22"/>
              </w:rPr>
            </w:pPr>
            <w:r>
              <w:rPr>
                <w:color w:val="000000"/>
                <w:sz w:val="22"/>
                <w:szCs w:val="22"/>
              </w:rPr>
              <w:t>До 2,5</w:t>
            </w:r>
          </w:p>
        </w:tc>
        <w:tc>
          <w:tcPr>
            <w:tcW w:w="1599" w:type="dxa"/>
            <w:shd w:val="clear" w:color="auto" w:fill="auto"/>
            <w:vAlign w:val="center"/>
          </w:tcPr>
          <w:p w14:paraId="3D3BF11B" w14:textId="77777777" w:rsidR="007C334A" w:rsidRPr="009C756B" w:rsidRDefault="007C334A" w:rsidP="00396D7B">
            <w:pPr>
              <w:spacing w:line="276" w:lineRule="auto"/>
              <w:jc w:val="center"/>
              <w:rPr>
                <w:color w:val="000000"/>
                <w:sz w:val="22"/>
                <w:szCs w:val="22"/>
              </w:rPr>
            </w:pPr>
            <w:r>
              <w:rPr>
                <w:color w:val="000000"/>
                <w:sz w:val="22"/>
                <w:szCs w:val="22"/>
              </w:rPr>
              <w:t>До 2,5</w:t>
            </w:r>
          </w:p>
        </w:tc>
      </w:tr>
    </w:tbl>
    <w:p w14:paraId="150ACA13" w14:textId="77777777" w:rsidR="007C334A" w:rsidRPr="00263C96" w:rsidRDefault="007C334A" w:rsidP="007C334A">
      <w:pPr>
        <w:pStyle w:val="ConsPlusNormal"/>
        <w:spacing w:line="276" w:lineRule="auto"/>
        <w:ind w:firstLine="0"/>
        <w:jc w:val="both"/>
        <w:rPr>
          <w:rFonts w:ascii="Times New Roman" w:hAnsi="Times New Roman" w:cs="Times New Roman"/>
          <w:sz w:val="24"/>
          <w:szCs w:val="24"/>
        </w:rPr>
      </w:pPr>
    </w:p>
    <w:p w14:paraId="59F70920" w14:textId="31BCD335" w:rsidR="007C334A" w:rsidRDefault="005F7977" w:rsidP="007C334A">
      <w:pPr>
        <w:pStyle w:val="formattexttopleveltext"/>
        <w:spacing w:line="276" w:lineRule="auto"/>
        <w:jc w:val="both"/>
        <w:rPr>
          <w:b/>
        </w:rPr>
      </w:pPr>
      <w:r>
        <w:rPr>
          <w:b/>
        </w:rPr>
        <w:t>3.1.2.</w:t>
      </w:r>
      <w:r w:rsidR="007C334A">
        <w:rPr>
          <w:b/>
        </w:rPr>
        <w:t xml:space="preserve"> </w:t>
      </w:r>
      <w:r w:rsidR="007C334A" w:rsidRPr="00D97F68">
        <w:rPr>
          <w:b/>
        </w:rPr>
        <w:t>Описание территорий поселения, не охваченных централизован</w:t>
      </w:r>
      <w:r w:rsidR="007C334A">
        <w:rPr>
          <w:b/>
        </w:rPr>
        <w:t xml:space="preserve">ными </w:t>
      </w:r>
      <w:r w:rsidR="007C334A" w:rsidRPr="00D97F68">
        <w:rPr>
          <w:b/>
        </w:rPr>
        <w:t xml:space="preserve"> системами водоснабжения </w:t>
      </w:r>
    </w:p>
    <w:p w14:paraId="752602BD" w14:textId="0B58D1DE" w:rsidR="007C334A" w:rsidRPr="00D91823" w:rsidRDefault="007C334A" w:rsidP="007C334A">
      <w:pPr>
        <w:pStyle w:val="formattexttopleveltext"/>
        <w:jc w:val="both"/>
      </w:pPr>
      <w:r>
        <w:rPr>
          <w:b/>
          <w:color w:val="464C55"/>
        </w:rPr>
        <w:t xml:space="preserve">     </w:t>
      </w:r>
      <w:r w:rsidRPr="00D91823">
        <w:t xml:space="preserve">Анализ жилого фонда населенных пунктов </w:t>
      </w:r>
      <w:r w:rsidRPr="00164F18">
        <w:t>Краснознаменск</w:t>
      </w:r>
      <w:r>
        <w:t xml:space="preserve">ого  </w:t>
      </w:r>
      <w:r w:rsidRPr="00D91823">
        <w:t xml:space="preserve"> сельсовета  позволяет сделать вывод о том, что почти все категории жилых домов не обеспечены в полном объеме всеми степенями благоустройства. В населенных пунктах </w:t>
      </w:r>
      <w:r w:rsidRPr="00164F18">
        <w:t>Краснознаменск</w:t>
      </w:r>
      <w:r>
        <w:t xml:space="preserve">ого  </w:t>
      </w:r>
      <w:r w:rsidRPr="00D91823">
        <w:t xml:space="preserve"> </w:t>
      </w:r>
      <w:r>
        <w:t xml:space="preserve"> </w:t>
      </w:r>
      <w:r w:rsidRPr="00D91823">
        <w:t xml:space="preserve"> сельсовета  преобладает частный сектор жилья, где проживает около 100% населения. Более детальная характеристика населенных пунктов </w:t>
      </w:r>
      <w:r w:rsidRPr="00164F18">
        <w:t>Краснознаменск</w:t>
      </w:r>
      <w:r>
        <w:t xml:space="preserve">ого   </w:t>
      </w:r>
      <w:r w:rsidRPr="00D91823">
        <w:t xml:space="preserve"> сельсовета,   </w:t>
      </w:r>
      <w:r w:rsidRPr="00977278">
        <w:rPr>
          <w:bCs/>
          <w:color w:val="000000"/>
        </w:rPr>
        <w:t>не имеющих централизованного водоснабжения</w:t>
      </w:r>
      <w:r w:rsidRPr="00D91823">
        <w:t xml:space="preserve"> представлена  в таблице </w:t>
      </w:r>
      <w:r w:rsidR="000C1480">
        <w:t>3.12</w:t>
      </w:r>
      <w:r>
        <w:t>.</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
        <w:gridCol w:w="578"/>
        <w:gridCol w:w="2314"/>
        <w:gridCol w:w="1325"/>
        <w:gridCol w:w="2153"/>
        <w:gridCol w:w="3435"/>
        <w:gridCol w:w="25"/>
      </w:tblGrid>
      <w:tr w:rsidR="007C334A" w:rsidRPr="00DD0212" w14:paraId="219A8409" w14:textId="77777777" w:rsidTr="005F7977">
        <w:trPr>
          <w:gridBefore w:val="1"/>
          <w:gridAfter w:val="1"/>
          <w:wBefore w:w="10" w:type="dxa"/>
          <w:wAfter w:w="25" w:type="dxa"/>
          <w:trHeight w:val="780"/>
          <w:jc w:val="center"/>
        </w:trPr>
        <w:tc>
          <w:tcPr>
            <w:tcW w:w="9805" w:type="dxa"/>
            <w:gridSpan w:val="5"/>
            <w:shd w:val="clear" w:color="auto" w:fill="auto"/>
            <w:vAlign w:val="center"/>
            <w:hideMark/>
          </w:tcPr>
          <w:p w14:paraId="4E43FF00" w14:textId="2BB0146C" w:rsidR="007C334A" w:rsidRPr="00DD0212" w:rsidRDefault="007C334A" w:rsidP="005F7977">
            <w:pPr>
              <w:jc w:val="both"/>
              <w:rPr>
                <w:b/>
                <w:bCs/>
                <w:color w:val="000000"/>
              </w:rPr>
            </w:pPr>
            <w:r w:rsidRPr="00DD0212">
              <w:rPr>
                <w:b/>
                <w:bCs/>
                <w:color w:val="000000"/>
              </w:rPr>
              <w:t xml:space="preserve">Таблица </w:t>
            </w:r>
            <w:r w:rsidR="000C1480">
              <w:rPr>
                <w:b/>
                <w:bCs/>
                <w:color w:val="000000"/>
              </w:rPr>
              <w:t>3.12</w:t>
            </w:r>
            <w:r>
              <w:rPr>
                <w:b/>
                <w:bCs/>
                <w:color w:val="000000"/>
              </w:rPr>
              <w:t>.</w:t>
            </w:r>
            <w:r w:rsidRPr="00DD0212">
              <w:rPr>
                <w:b/>
                <w:bCs/>
                <w:color w:val="000000"/>
              </w:rPr>
              <w:t>Сведения о населении муниципального образования</w:t>
            </w:r>
            <w:r>
              <w:rPr>
                <w:b/>
                <w:bCs/>
                <w:color w:val="000000"/>
              </w:rPr>
              <w:t>, не имеющих централизованного водоснабжения</w:t>
            </w:r>
          </w:p>
        </w:tc>
      </w:tr>
      <w:tr w:rsidR="005F7977" w:rsidRPr="005F7977" w14:paraId="7BE220AD" w14:textId="77777777" w:rsidTr="00D361DC">
        <w:tblPrEx>
          <w:jc w:val="left"/>
        </w:tblPrEx>
        <w:trPr>
          <w:trHeight w:val="875"/>
        </w:trPr>
        <w:tc>
          <w:tcPr>
            <w:tcW w:w="588" w:type="dxa"/>
            <w:gridSpan w:val="2"/>
            <w:shd w:val="clear" w:color="auto" w:fill="auto"/>
            <w:vAlign w:val="center"/>
            <w:hideMark/>
          </w:tcPr>
          <w:p w14:paraId="2E1F7209" w14:textId="77777777" w:rsidR="005F7977" w:rsidRPr="005F7977" w:rsidRDefault="005F7977" w:rsidP="005F7977">
            <w:pPr>
              <w:rPr>
                <w:color w:val="000000"/>
                <w:sz w:val="22"/>
                <w:szCs w:val="22"/>
              </w:rPr>
            </w:pPr>
            <w:r w:rsidRPr="005F7977">
              <w:rPr>
                <w:color w:val="000000"/>
                <w:sz w:val="22"/>
                <w:szCs w:val="22"/>
              </w:rPr>
              <w:t>№ п/п</w:t>
            </w:r>
          </w:p>
        </w:tc>
        <w:tc>
          <w:tcPr>
            <w:tcW w:w="2314" w:type="dxa"/>
            <w:shd w:val="clear" w:color="auto" w:fill="auto"/>
            <w:vAlign w:val="center"/>
            <w:hideMark/>
          </w:tcPr>
          <w:p w14:paraId="07667C72" w14:textId="77777777" w:rsidR="005F7977" w:rsidRPr="005F7977" w:rsidRDefault="005F7977" w:rsidP="005F7977">
            <w:pPr>
              <w:rPr>
                <w:color w:val="000000"/>
                <w:sz w:val="22"/>
                <w:szCs w:val="22"/>
              </w:rPr>
            </w:pPr>
            <w:r w:rsidRPr="005F7977">
              <w:rPr>
                <w:color w:val="000000"/>
                <w:sz w:val="22"/>
                <w:szCs w:val="22"/>
              </w:rPr>
              <w:t>Наименование населенных пунктов</w:t>
            </w:r>
          </w:p>
        </w:tc>
        <w:tc>
          <w:tcPr>
            <w:tcW w:w="1325" w:type="dxa"/>
            <w:shd w:val="clear" w:color="auto" w:fill="auto"/>
            <w:vAlign w:val="center"/>
            <w:hideMark/>
          </w:tcPr>
          <w:p w14:paraId="01C0C53C" w14:textId="77777777" w:rsidR="005F7977" w:rsidRPr="005F7977" w:rsidRDefault="005F7977" w:rsidP="005F7977">
            <w:pPr>
              <w:rPr>
                <w:color w:val="000000"/>
                <w:sz w:val="22"/>
                <w:szCs w:val="22"/>
              </w:rPr>
            </w:pPr>
            <w:r w:rsidRPr="005F7977">
              <w:rPr>
                <w:color w:val="000000"/>
                <w:sz w:val="22"/>
                <w:szCs w:val="22"/>
              </w:rPr>
              <w:t>Число дворов</w:t>
            </w:r>
          </w:p>
        </w:tc>
        <w:tc>
          <w:tcPr>
            <w:tcW w:w="2153" w:type="dxa"/>
            <w:shd w:val="clear" w:color="auto" w:fill="auto"/>
            <w:vAlign w:val="center"/>
            <w:hideMark/>
          </w:tcPr>
          <w:p w14:paraId="5B5B3B87" w14:textId="77777777" w:rsidR="005F7977" w:rsidRPr="005F7977" w:rsidRDefault="005F7977" w:rsidP="005F7977">
            <w:pPr>
              <w:rPr>
                <w:color w:val="000000"/>
                <w:sz w:val="22"/>
                <w:szCs w:val="22"/>
              </w:rPr>
            </w:pPr>
            <w:r w:rsidRPr="005F7977">
              <w:rPr>
                <w:color w:val="000000"/>
                <w:sz w:val="22"/>
                <w:szCs w:val="22"/>
              </w:rPr>
              <w:t>Общее число зарегистрированных  жителей, чел.</w:t>
            </w:r>
          </w:p>
        </w:tc>
        <w:tc>
          <w:tcPr>
            <w:tcW w:w="3460" w:type="dxa"/>
            <w:gridSpan w:val="2"/>
            <w:shd w:val="clear" w:color="auto" w:fill="auto"/>
            <w:vAlign w:val="center"/>
            <w:hideMark/>
          </w:tcPr>
          <w:p w14:paraId="560794BE" w14:textId="77777777" w:rsidR="005F7977" w:rsidRPr="005F7977" w:rsidRDefault="005F7977" w:rsidP="005F7977">
            <w:pPr>
              <w:rPr>
                <w:color w:val="000000"/>
                <w:sz w:val="22"/>
                <w:szCs w:val="22"/>
              </w:rPr>
            </w:pPr>
            <w:r w:rsidRPr="005F7977">
              <w:rPr>
                <w:color w:val="000000"/>
                <w:sz w:val="22"/>
                <w:szCs w:val="22"/>
              </w:rPr>
              <w:t>Наличие водопровода</w:t>
            </w:r>
          </w:p>
        </w:tc>
      </w:tr>
      <w:tr w:rsidR="005F7977" w:rsidRPr="005F7977" w14:paraId="768AFF6D" w14:textId="77777777" w:rsidTr="005F7977">
        <w:tblPrEx>
          <w:jc w:val="left"/>
        </w:tblPrEx>
        <w:trPr>
          <w:trHeight w:val="315"/>
        </w:trPr>
        <w:tc>
          <w:tcPr>
            <w:tcW w:w="588" w:type="dxa"/>
            <w:gridSpan w:val="2"/>
            <w:shd w:val="clear" w:color="auto" w:fill="auto"/>
            <w:vAlign w:val="center"/>
            <w:hideMark/>
          </w:tcPr>
          <w:p w14:paraId="2D0C7D04" w14:textId="77777777" w:rsidR="005F7977" w:rsidRPr="005F7977" w:rsidRDefault="005F7977" w:rsidP="005F7977">
            <w:pPr>
              <w:jc w:val="center"/>
              <w:rPr>
                <w:color w:val="000000"/>
                <w:sz w:val="22"/>
                <w:szCs w:val="22"/>
              </w:rPr>
            </w:pPr>
            <w:r w:rsidRPr="005F7977">
              <w:rPr>
                <w:color w:val="000000"/>
                <w:sz w:val="22"/>
                <w:szCs w:val="22"/>
              </w:rPr>
              <w:t>1</w:t>
            </w:r>
          </w:p>
        </w:tc>
        <w:tc>
          <w:tcPr>
            <w:tcW w:w="2314" w:type="dxa"/>
            <w:shd w:val="clear" w:color="auto" w:fill="auto"/>
            <w:vAlign w:val="center"/>
            <w:hideMark/>
          </w:tcPr>
          <w:p w14:paraId="5324D925" w14:textId="77777777" w:rsidR="005F7977" w:rsidRPr="005F7977" w:rsidRDefault="005F7977" w:rsidP="005F7977">
            <w:pPr>
              <w:rPr>
                <w:color w:val="000000"/>
                <w:sz w:val="22"/>
                <w:szCs w:val="22"/>
              </w:rPr>
            </w:pPr>
            <w:r w:rsidRPr="005F7977">
              <w:rPr>
                <w:color w:val="000000"/>
                <w:sz w:val="22"/>
                <w:szCs w:val="22"/>
              </w:rPr>
              <w:t>с. Васильевка</w:t>
            </w:r>
          </w:p>
        </w:tc>
        <w:tc>
          <w:tcPr>
            <w:tcW w:w="1325" w:type="dxa"/>
            <w:shd w:val="clear" w:color="auto" w:fill="auto"/>
            <w:vAlign w:val="center"/>
            <w:hideMark/>
          </w:tcPr>
          <w:p w14:paraId="47AB4059" w14:textId="77777777" w:rsidR="005F7977" w:rsidRPr="005F7977" w:rsidRDefault="005F7977" w:rsidP="005F7977">
            <w:pPr>
              <w:jc w:val="center"/>
              <w:rPr>
                <w:color w:val="000000"/>
                <w:sz w:val="22"/>
                <w:szCs w:val="22"/>
              </w:rPr>
            </w:pPr>
            <w:r w:rsidRPr="005F7977">
              <w:rPr>
                <w:color w:val="000000"/>
                <w:sz w:val="22"/>
                <w:szCs w:val="22"/>
              </w:rPr>
              <w:t>12</w:t>
            </w:r>
          </w:p>
        </w:tc>
        <w:tc>
          <w:tcPr>
            <w:tcW w:w="2153" w:type="dxa"/>
            <w:shd w:val="clear" w:color="auto" w:fill="auto"/>
            <w:vAlign w:val="center"/>
            <w:hideMark/>
          </w:tcPr>
          <w:p w14:paraId="0FD0835B" w14:textId="77777777" w:rsidR="005F7977" w:rsidRPr="005F7977" w:rsidRDefault="005F7977" w:rsidP="005F7977">
            <w:pPr>
              <w:jc w:val="center"/>
              <w:rPr>
                <w:color w:val="000000"/>
                <w:sz w:val="22"/>
                <w:szCs w:val="22"/>
              </w:rPr>
            </w:pPr>
            <w:r w:rsidRPr="005F7977">
              <w:rPr>
                <w:color w:val="000000"/>
                <w:sz w:val="22"/>
                <w:szCs w:val="22"/>
              </w:rPr>
              <w:t>15</w:t>
            </w:r>
          </w:p>
        </w:tc>
        <w:tc>
          <w:tcPr>
            <w:tcW w:w="3460" w:type="dxa"/>
            <w:gridSpan w:val="2"/>
            <w:shd w:val="clear" w:color="auto" w:fill="auto"/>
            <w:noWrap/>
            <w:vAlign w:val="center"/>
            <w:hideMark/>
          </w:tcPr>
          <w:p w14:paraId="4D4BF88C" w14:textId="77777777" w:rsidR="005F7977" w:rsidRPr="005F7977" w:rsidRDefault="005F7977" w:rsidP="005F7977">
            <w:pPr>
              <w:jc w:val="center"/>
              <w:rPr>
                <w:color w:val="000000"/>
                <w:sz w:val="22"/>
                <w:szCs w:val="22"/>
              </w:rPr>
            </w:pPr>
            <w:r w:rsidRPr="005F7977">
              <w:rPr>
                <w:color w:val="000000"/>
                <w:sz w:val="22"/>
                <w:szCs w:val="22"/>
              </w:rPr>
              <w:t>нет</w:t>
            </w:r>
          </w:p>
        </w:tc>
      </w:tr>
      <w:tr w:rsidR="005F7977" w:rsidRPr="005F7977" w14:paraId="6EF83C56" w14:textId="77777777" w:rsidTr="005F7977">
        <w:tblPrEx>
          <w:jc w:val="left"/>
        </w:tblPrEx>
        <w:trPr>
          <w:trHeight w:val="315"/>
        </w:trPr>
        <w:tc>
          <w:tcPr>
            <w:tcW w:w="588" w:type="dxa"/>
            <w:gridSpan w:val="2"/>
            <w:shd w:val="clear" w:color="auto" w:fill="auto"/>
            <w:vAlign w:val="center"/>
            <w:hideMark/>
          </w:tcPr>
          <w:p w14:paraId="4D76005E" w14:textId="77777777" w:rsidR="005F7977" w:rsidRPr="005F7977" w:rsidRDefault="005F7977" w:rsidP="005F7977">
            <w:pPr>
              <w:jc w:val="center"/>
              <w:rPr>
                <w:color w:val="000000"/>
                <w:sz w:val="22"/>
                <w:szCs w:val="22"/>
              </w:rPr>
            </w:pPr>
            <w:r w:rsidRPr="005F7977">
              <w:rPr>
                <w:color w:val="000000"/>
                <w:sz w:val="22"/>
                <w:szCs w:val="22"/>
              </w:rPr>
              <w:t> </w:t>
            </w:r>
          </w:p>
        </w:tc>
        <w:tc>
          <w:tcPr>
            <w:tcW w:w="2314" w:type="dxa"/>
            <w:shd w:val="clear" w:color="auto" w:fill="auto"/>
            <w:vAlign w:val="center"/>
            <w:hideMark/>
          </w:tcPr>
          <w:p w14:paraId="42F8F515" w14:textId="77777777" w:rsidR="005F7977" w:rsidRPr="005F7977" w:rsidRDefault="005F7977" w:rsidP="005F7977">
            <w:pPr>
              <w:rPr>
                <w:color w:val="000000"/>
                <w:sz w:val="22"/>
                <w:szCs w:val="22"/>
              </w:rPr>
            </w:pPr>
            <w:r w:rsidRPr="005F7977">
              <w:rPr>
                <w:color w:val="000000"/>
                <w:sz w:val="22"/>
                <w:szCs w:val="22"/>
              </w:rPr>
              <w:t>ИТОГО</w:t>
            </w:r>
          </w:p>
        </w:tc>
        <w:tc>
          <w:tcPr>
            <w:tcW w:w="1325" w:type="dxa"/>
            <w:shd w:val="clear" w:color="auto" w:fill="auto"/>
            <w:vAlign w:val="center"/>
            <w:hideMark/>
          </w:tcPr>
          <w:p w14:paraId="63DF05C9" w14:textId="77777777" w:rsidR="005F7977" w:rsidRPr="005F7977" w:rsidRDefault="005F7977" w:rsidP="005F7977">
            <w:pPr>
              <w:jc w:val="center"/>
              <w:rPr>
                <w:color w:val="000000"/>
                <w:sz w:val="22"/>
                <w:szCs w:val="22"/>
              </w:rPr>
            </w:pPr>
            <w:r w:rsidRPr="005F7977">
              <w:rPr>
                <w:color w:val="000000"/>
                <w:sz w:val="22"/>
                <w:szCs w:val="22"/>
              </w:rPr>
              <w:t>12</w:t>
            </w:r>
          </w:p>
        </w:tc>
        <w:tc>
          <w:tcPr>
            <w:tcW w:w="2153" w:type="dxa"/>
            <w:shd w:val="clear" w:color="auto" w:fill="auto"/>
            <w:vAlign w:val="center"/>
            <w:hideMark/>
          </w:tcPr>
          <w:p w14:paraId="7DEDE414" w14:textId="77777777" w:rsidR="005F7977" w:rsidRPr="005F7977" w:rsidRDefault="005F7977" w:rsidP="005F7977">
            <w:pPr>
              <w:jc w:val="center"/>
              <w:rPr>
                <w:color w:val="000000"/>
                <w:sz w:val="22"/>
                <w:szCs w:val="22"/>
              </w:rPr>
            </w:pPr>
            <w:r w:rsidRPr="005F7977">
              <w:rPr>
                <w:color w:val="000000"/>
                <w:sz w:val="22"/>
                <w:szCs w:val="22"/>
              </w:rPr>
              <w:t>15</w:t>
            </w:r>
          </w:p>
        </w:tc>
        <w:tc>
          <w:tcPr>
            <w:tcW w:w="3460" w:type="dxa"/>
            <w:gridSpan w:val="2"/>
            <w:shd w:val="clear" w:color="auto" w:fill="auto"/>
            <w:noWrap/>
            <w:vAlign w:val="center"/>
            <w:hideMark/>
          </w:tcPr>
          <w:p w14:paraId="2A53E155" w14:textId="77777777" w:rsidR="005F7977" w:rsidRPr="005F7977" w:rsidRDefault="005F7977" w:rsidP="005F7977">
            <w:pPr>
              <w:jc w:val="center"/>
              <w:rPr>
                <w:color w:val="000000"/>
                <w:sz w:val="22"/>
                <w:szCs w:val="22"/>
              </w:rPr>
            </w:pPr>
            <w:r w:rsidRPr="005F7977">
              <w:rPr>
                <w:color w:val="000000"/>
                <w:sz w:val="22"/>
                <w:szCs w:val="22"/>
              </w:rPr>
              <w:t>нет</w:t>
            </w:r>
          </w:p>
        </w:tc>
      </w:tr>
    </w:tbl>
    <w:p w14:paraId="2819920C" w14:textId="0E048AE6" w:rsidR="007C334A" w:rsidRDefault="007C334A" w:rsidP="005F7977">
      <w:pPr>
        <w:pStyle w:val="formattexttopleveltext"/>
        <w:jc w:val="both"/>
      </w:pPr>
      <w:r>
        <w:t>В данных населённых пунктах водоснабжение  осуществляется  от  шахтных колодцев. Организация водоза</w:t>
      </w:r>
      <w:r w:rsidR="00CE4D15">
        <w:t>б</w:t>
      </w:r>
      <w:r>
        <w:t>оров  в виде    скважины и водонапорной башни или насоса для подачи  воды из скважины  экономически не целесообразно.</w:t>
      </w:r>
    </w:p>
    <w:p w14:paraId="78048EC7" w14:textId="6C767283" w:rsidR="007C334A" w:rsidRPr="00B878DE" w:rsidRDefault="005F7977" w:rsidP="007C334A">
      <w:pPr>
        <w:pStyle w:val="formattexttopleveltext"/>
        <w:spacing w:before="0" w:beforeAutospacing="0" w:after="0" w:afterAutospacing="0"/>
        <w:jc w:val="both"/>
        <w:rPr>
          <w:b/>
        </w:rPr>
      </w:pPr>
      <w:r>
        <w:rPr>
          <w:b/>
        </w:rPr>
        <w:t>3.1.3</w:t>
      </w:r>
      <w:r w:rsidR="007C334A" w:rsidRPr="00BF06F0">
        <w:rPr>
          <w:b/>
        </w:rPr>
        <w:t>. Описание</w:t>
      </w:r>
      <w:r w:rsidR="007C334A" w:rsidRPr="00B878DE">
        <w:rPr>
          <w:b/>
        </w:rPr>
        <w:t xml:space="preserve"> технологических зон водоснабжения, зон централизованного и нецентрализованного водоснабжения (систем холодного водоснабжения) и перечень центра</w:t>
      </w:r>
      <w:r w:rsidR="007C334A">
        <w:rPr>
          <w:b/>
        </w:rPr>
        <w:t>лизованных систем водоснабжения</w:t>
      </w:r>
    </w:p>
    <w:p w14:paraId="61E65FE0" w14:textId="77777777" w:rsidR="007C334A" w:rsidRDefault="007C334A" w:rsidP="007C334A">
      <w:pPr>
        <w:pStyle w:val="ConsPlusNormal"/>
        <w:spacing w:line="276" w:lineRule="auto"/>
        <w:ind w:firstLine="0"/>
        <w:jc w:val="both"/>
        <w:rPr>
          <w:rFonts w:ascii="Times New Roman" w:hAnsi="Times New Roman" w:cs="Times New Roman"/>
          <w:sz w:val="24"/>
          <w:szCs w:val="24"/>
        </w:rPr>
      </w:pPr>
    </w:p>
    <w:p w14:paraId="070BE3D2" w14:textId="1B35BD82" w:rsidR="005F7977" w:rsidRDefault="007C334A" w:rsidP="005F7977">
      <w:pPr>
        <w:pStyle w:val="ConsPlusNormal"/>
        <w:spacing w:line="276" w:lineRule="auto"/>
        <w:ind w:firstLine="0"/>
        <w:jc w:val="both"/>
        <w:rPr>
          <w:rFonts w:ascii="Times New Roman" w:hAnsi="Times New Roman" w:cs="Times New Roman"/>
          <w:sz w:val="24"/>
          <w:szCs w:val="24"/>
        </w:rPr>
      </w:pPr>
      <w:r w:rsidRPr="0002400F">
        <w:rPr>
          <w:rFonts w:ascii="Times New Roman" w:hAnsi="Times New Roman" w:cs="Times New Roman"/>
          <w:sz w:val="24"/>
          <w:szCs w:val="24"/>
        </w:rPr>
        <w:t>В населённых пунктах Краснознаменского    сельсовета</w:t>
      </w:r>
      <w:r w:rsidRPr="00263C96">
        <w:rPr>
          <w:rFonts w:ascii="Times New Roman" w:hAnsi="Times New Roman" w:cs="Times New Roman"/>
          <w:sz w:val="24"/>
          <w:szCs w:val="24"/>
        </w:rPr>
        <w:t xml:space="preserve"> водоснабжение населения</w:t>
      </w:r>
      <w:r w:rsidR="005F7977">
        <w:rPr>
          <w:rFonts w:ascii="Times New Roman" w:hAnsi="Times New Roman" w:cs="Times New Roman"/>
          <w:sz w:val="24"/>
          <w:szCs w:val="24"/>
        </w:rPr>
        <w:t xml:space="preserve"> </w:t>
      </w:r>
      <w:r w:rsidRPr="00263C96">
        <w:rPr>
          <w:rFonts w:ascii="Times New Roman" w:hAnsi="Times New Roman" w:cs="Times New Roman"/>
          <w:sz w:val="24"/>
          <w:szCs w:val="24"/>
        </w:rPr>
        <w:t>обеспечивает</w:t>
      </w:r>
      <w:r>
        <w:rPr>
          <w:rFonts w:ascii="Times New Roman" w:hAnsi="Times New Roman" w:cs="Times New Roman"/>
          <w:sz w:val="24"/>
          <w:szCs w:val="24"/>
        </w:rPr>
        <w:t>ся на 9</w:t>
      </w:r>
      <w:r w:rsidR="00D361DC">
        <w:rPr>
          <w:rFonts w:ascii="Times New Roman" w:hAnsi="Times New Roman" w:cs="Times New Roman"/>
          <w:sz w:val="24"/>
          <w:szCs w:val="24"/>
        </w:rPr>
        <w:t>7,5</w:t>
      </w:r>
      <w:r>
        <w:rPr>
          <w:rFonts w:ascii="Times New Roman" w:hAnsi="Times New Roman" w:cs="Times New Roman"/>
          <w:sz w:val="24"/>
          <w:szCs w:val="24"/>
        </w:rPr>
        <w:t>%</w:t>
      </w:r>
      <w:r w:rsidRPr="00263C96">
        <w:rPr>
          <w:rFonts w:ascii="Times New Roman" w:hAnsi="Times New Roman" w:cs="Times New Roman"/>
          <w:sz w:val="24"/>
          <w:szCs w:val="24"/>
        </w:rPr>
        <w:t>. Основными потребителями питьевой воды в</w:t>
      </w:r>
      <w:r>
        <w:rPr>
          <w:rFonts w:ascii="Times New Roman" w:hAnsi="Times New Roman" w:cs="Times New Roman"/>
          <w:sz w:val="24"/>
          <w:szCs w:val="24"/>
        </w:rPr>
        <w:t xml:space="preserve"> населённых пунктах</w:t>
      </w:r>
      <w:r w:rsidRPr="00263C96">
        <w:rPr>
          <w:rFonts w:ascii="Times New Roman" w:hAnsi="Times New Roman" w:cs="Times New Roman"/>
          <w:sz w:val="24"/>
          <w:szCs w:val="24"/>
        </w:rPr>
        <w:t xml:space="preserve"> </w:t>
      </w:r>
      <w:r w:rsidRPr="00263C96">
        <w:rPr>
          <w:rFonts w:ascii="Times New Roman" w:hAnsi="Times New Roman" w:cs="Times New Roman"/>
          <w:sz w:val="24"/>
          <w:szCs w:val="24"/>
        </w:rPr>
        <w:lastRenderedPageBreak/>
        <w:t>являются население</w:t>
      </w:r>
      <w:r>
        <w:rPr>
          <w:rFonts w:ascii="Times New Roman" w:hAnsi="Times New Roman" w:cs="Times New Roman"/>
          <w:sz w:val="24"/>
          <w:szCs w:val="24"/>
        </w:rPr>
        <w:t>.</w:t>
      </w:r>
      <w:r w:rsidRPr="00263C96">
        <w:rPr>
          <w:rFonts w:ascii="Times New Roman" w:hAnsi="Times New Roman" w:cs="Times New Roman"/>
          <w:sz w:val="24"/>
          <w:szCs w:val="24"/>
        </w:rPr>
        <w:t xml:space="preserve"> </w:t>
      </w:r>
      <w:r w:rsidR="005F7977">
        <w:rPr>
          <w:rFonts w:ascii="Times New Roman" w:hAnsi="Times New Roman" w:cs="Times New Roman"/>
          <w:sz w:val="24"/>
          <w:szCs w:val="24"/>
        </w:rPr>
        <w:t xml:space="preserve">                                                                                                                                                </w:t>
      </w:r>
    </w:p>
    <w:p w14:paraId="325F0394" w14:textId="77777777" w:rsidR="005F7977" w:rsidRDefault="005F7977" w:rsidP="005F7977">
      <w:pPr>
        <w:pStyle w:val="ConsPlusNormal"/>
        <w:spacing w:line="276" w:lineRule="auto"/>
        <w:ind w:firstLine="0"/>
        <w:rPr>
          <w:rFonts w:ascii="Times New Roman" w:hAnsi="Times New Roman" w:cs="Times New Roman"/>
          <w:sz w:val="24"/>
          <w:szCs w:val="24"/>
        </w:rPr>
      </w:pPr>
    </w:p>
    <w:p w14:paraId="3701CA2A" w14:textId="6E2F9473" w:rsidR="007C334A" w:rsidRPr="00F10578" w:rsidRDefault="007C334A" w:rsidP="005F7977">
      <w:pPr>
        <w:pStyle w:val="ConsPlusNormal"/>
        <w:spacing w:line="276" w:lineRule="auto"/>
        <w:ind w:firstLine="0"/>
        <w:jc w:val="both"/>
        <w:rPr>
          <w:rFonts w:ascii="Times New Roman" w:hAnsi="Times New Roman"/>
          <w:sz w:val="24"/>
          <w:szCs w:val="24"/>
        </w:rPr>
      </w:pPr>
      <w:r w:rsidRPr="00F10578">
        <w:rPr>
          <w:rFonts w:ascii="Times New Roman" w:hAnsi="Times New Roman"/>
          <w:color w:val="000000"/>
          <w:sz w:val="24"/>
          <w:szCs w:val="24"/>
        </w:rPr>
        <w:t xml:space="preserve">Особенностью организации централизованного водоснабжения в </w:t>
      </w:r>
      <w:r w:rsidRPr="00F10578">
        <w:rPr>
          <w:rFonts w:ascii="Times New Roman" w:hAnsi="Times New Roman"/>
          <w:sz w:val="24"/>
          <w:szCs w:val="24"/>
        </w:rPr>
        <w:t xml:space="preserve">населённых пунктах </w:t>
      </w:r>
      <w:r w:rsidRPr="00F10578">
        <w:rPr>
          <w:rFonts w:ascii="Times New Roman" w:hAnsi="Times New Roman"/>
          <w:color w:val="000000"/>
          <w:sz w:val="24"/>
          <w:szCs w:val="24"/>
        </w:rPr>
        <w:t xml:space="preserve"> является то, что процесс передачи данного ресурса от водозаборов до потребителя осуществляется одним   юридическим лицом – АО «</w:t>
      </w:r>
      <w:proofErr w:type="spellStart"/>
      <w:r w:rsidRPr="00F10578">
        <w:rPr>
          <w:rFonts w:ascii="Times New Roman" w:hAnsi="Times New Roman"/>
          <w:color w:val="000000"/>
          <w:sz w:val="24"/>
          <w:szCs w:val="24"/>
        </w:rPr>
        <w:t>Курскоблводоканал</w:t>
      </w:r>
      <w:proofErr w:type="spellEnd"/>
      <w:r w:rsidRPr="00F10578">
        <w:rPr>
          <w:rFonts w:ascii="Times New Roman" w:hAnsi="Times New Roman"/>
          <w:color w:val="000000"/>
          <w:sz w:val="24"/>
          <w:szCs w:val="24"/>
        </w:rPr>
        <w:t>».</w:t>
      </w:r>
      <w:r w:rsidRPr="00F10578">
        <w:rPr>
          <w:rFonts w:ascii="Times New Roman" w:hAnsi="Times New Roman"/>
          <w:sz w:val="24"/>
          <w:szCs w:val="24"/>
        </w:rPr>
        <w:t xml:space="preserve"> </w:t>
      </w:r>
    </w:p>
    <w:p w14:paraId="5AB576C3" w14:textId="77777777" w:rsidR="007C334A" w:rsidRPr="00263C96" w:rsidRDefault="007C334A" w:rsidP="005F7977">
      <w:pPr>
        <w:autoSpaceDE w:val="0"/>
        <w:autoSpaceDN w:val="0"/>
        <w:adjustRightInd w:val="0"/>
        <w:spacing w:line="276" w:lineRule="auto"/>
        <w:jc w:val="both"/>
        <w:rPr>
          <w:color w:val="000000"/>
        </w:rPr>
      </w:pPr>
      <w:r w:rsidRPr="00302AA7">
        <w:rPr>
          <w:color w:val="000000"/>
        </w:rPr>
        <w:t>Функциональная структура системы водоснабжения  отображена  в приложении 2-5.</w:t>
      </w:r>
    </w:p>
    <w:p w14:paraId="7E99F7F2" w14:textId="105B3A26" w:rsidR="007C334A" w:rsidRPr="00263C96" w:rsidRDefault="007C334A" w:rsidP="005F7977">
      <w:pPr>
        <w:pStyle w:val="formattexttopleveltext"/>
        <w:spacing w:before="0" w:beforeAutospacing="0" w:after="0" w:afterAutospacing="0" w:line="276" w:lineRule="auto"/>
        <w:jc w:val="both"/>
      </w:pPr>
      <w:r w:rsidRPr="00263C96">
        <w:t xml:space="preserve">    Существующая  схема водоснабжения имеет</w:t>
      </w:r>
      <w:r>
        <w:t xml:space="preserve"> пять</w:t>
      </w:r>
      <w:r w:rsidRPr="00263C96">
        <w:t xml:space="preserve"> зон  централизованного водоснабжения, </w:t>
      </w:r>
      <w:r>
        <w:t xml:space="preserve">которая представлена в таблице </w:t>
      </w:r>
      <w:r w:rsidR="000C1480">
        <w:t>3.13</w:t>
      </w:r>
      <w:r>
        <w:t>.</w:t>
      </w:r>
    </w:p>
    <w:p w14:paraId="73C9E856" w14:textId="77777777" w:rsidR="007C334A" w:rsidRDefault="007C334A" w:rsidP="007C334A">
      <w:pPr>
        <w:pStyle w:val="formattexttopleveltext"/>
        <w:spacing w:before="0" w:beforeAutospacing="0" w:after="0" w:afterAutospacing="0" w:line="276" w:lineRule="auto"/>
      </w:pPr>
      <w:r w:rsidRPr="00263C96">
        <w:t xml:space="preserve">    </w:t>
      </w:r>
    </w:p>
    <w:p w14:paraId="23E31AF6" w14:textId="2B0F9984" w:rsidR="007C334A" w:rsidRPr="00AE7579" w:rsidRDefault="007C334A" w:rsidP="007C334A">
      <w:pPr>
        <w:pStyle w:val="formattexttopleveltext"/>
        <w:spacing w:before="0" w:beforeAutospacing="0" w:after="0" w:afterAutospacing="0" w:line="276" w:lineRule="auto"/>
        <w:rPr>
          <w:b/>
          <w:sz w:val="22"/>
          <w:szCs w:val="22"/>
        </w:rPr>
      </w:pPr>
      <w:r w:rsidRPr="00AE7579">
        <w:rPr>
          <w:b/>
          <w:sz w:val="22"/>
          <w:szCs w:val="22"/>
        </w:rPr>
        <w:t xml:space="preserve">Таблица  </w:t>
      </w:r>
      <w:r w:rsidR="000C1480">
        <w:rPr>
          <w:b/>
          <w:sz w:val="22"/>
          <w:szCs w:val="22"/>
        </w:rPr>
        <w:t>3.13</w:t>
      </w:r>
      <w:r w:rsidRPr="00AE7579">
        <w:rPr>
          <w:b/>
          <w:sz w:val="22"/>
          <w:szCs w:val="22"/>
        </w:rPr>
        <w:t xml:space="preserve">.Описание технологических зон водоснабжения </w:t>
      </w:r>
      <w:r w:rsidRPr="000E4CBC">
        <w:rPr>
          <w:b/>
          <w:bCs/>
        </w:rPr>
        <w:t>Краснознаменского</w:t>
      </w:r>
      <w:r w:rsidRPr="000E4CBC">
        <w:rPr>
          <w:b/>
          <w:bCs/>
          <w:sz w:val="22"/>
          <w:szCs w:val="22"/>
        </w:rPr>
        <w:t xml:space="preserve">   с</w:t>
      </w:r>
      <w:r w:rsidRPr="00AE7579">
        <w:rPr>
          <w:b/>
          <w:sz w:val="22"/>
          <w:szCs w:val="22"/>
        </w:rPr>
        <w:t>ельсовета</w:t>
      </w: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1590"/>
        <w:gridCol w:w="866"/>
        <w:gridCol w:w="1060"/>
        <w:gridCol w:w="2305"/>
        <w:gridCol w:w="1911"/>
      </w:tblGrid>
      <w:tr w:rsidR="007C334A" w:rsidRPr="00C11439" w14:paraId="5A99F0B3" w14:textId="77777777" w:rsidTr="00396D7B">
        <w:trPr>
          <w:trHeight w:val="986"/>
          <w:jc w:val="center"/>
        </w:trPr>
        <w:tc>
          <w:tcPr>
            <w:tcW w:w="2035" w:type="dxa"/>
            <w:shd w:val="clear" w:color="auto" w:fill="auto"/>
            <w:vAlign w:val="center"/>
            <w:hideMark/>
          </w:tcPr>
          <w:p w14:paraId="5A8E229C" w14:textId="77777777" w:rsidR="007C334A" w:rsidRPr="00C11439" w:rsidRDefault="007C334A" w:rsidP="00396D7B">
            <w:pPr>
              <w:jc w:val="center"/>
              <w:rPr>
                <w:color w:val="000000"/>
                <w:sz w:val="20"/>
              </w:rPr>
            </w:pPr>
            <w:r w:rsidRPr="00C11439">
              <w:rPr>
                <w:color w:val="000000"/>
                <w:sz w:val="20"/>
              </w:rPr>
              <w:t>Зоны</w:t>
            </w:r>
          </w:p>
        </w:tc>
        <w:tc>
          <w:tcPr>
            <w:tcW w:w="1590" w:type="dxa"/>
            <w:shd w:val="clear" w:color="auto" w:fill="auto"/>
            <w:vAlign w:val="center"/>
            <w:hideMark/>
          </w:tcPr>
          <w:p w14:paraId="19D2B34F" w14:textId="77777777" w:rsidR="007C334A" w:rsidRPr="00C11439" w:rsidRDefault="007C334A" w:rsidP="00396D7B">
            <w:pPr>
              <w:rPr>
                <w:color w:val="000000"/>
                <w:sz w:val="20"/>
              </w:rPr>
            </w:pPr>
            <w:r w:rsidRPr="00C11439">
              <w:rPr>
                <w:color w:val="000000"/>
                <w:sz w:val="20"/>
              </w:rPr>
              <w:t>Наименование населенных пунктов</w:t>
            </w:r>
          </w:p>
        </w:tc>
        <w:tc>
          <w:tcPr>
            <w:tcW w:w="866" w:type="dxa"/>
            <w:shd w:val="clear" w:color="auto" w:fill="auto"/>
            <w:vAlign w:val="center"/>
            <w:hideMark/>
          </w:tcPr>
          <w:p w14:paraId="4335A21C" w14:textId="77777777" w:rsidR="007C334A" w:rsidRPr="00C11439" w:rsidRDefault="007C334A" w:rsidP="00396D7B">
            <w:pPr>
              <w:jc w:val="center"/>
              <w:rPr>
                <w:color w:val="000000"/>
                <w:sz w:val="20"/>
              </w:rPr>
            </w:pPr>
            <w:r w:rsidRPr="00C11439">
              <w:rPr>
                <w:color w:val="000000"/>
                <w:sz w:val="20"/>
              </w:rPr>
              <w:t>Число дворов</w:t>
            </w:r>
          </w:p>
        </w:tc>
        <w:tc>
          <w:tcPr>
            <w:tcW w:w="1060" w:type="dxa"/>
            <w:shd w:val="clear" w:color="auto" w:fill="auto"/>
            <w:vAlign w:val="center"/>
            <w:hideMark/>
          </w:tcPr>
          <w:p w14:paraId="7B98DFCA" w14:textId="77777777" w:rsidR="007C334A" w:rsidRPr="00C11439" w:rsidRDefault="007C334A" w:rsidP="00396D7B">
            <w:pPr>
              <w:jc w:val="center"/>
              <w:rPr>
                <w:color w:val="000000"/>
                <w:sz w:val="20"/>
              </w:rPr>
            </w:pPr>
            <w:r w:rsidRPr="00C11439">
              <w:rPr>
                <w:color w:val="000000"/>
                <w:sz w:val="20"/>
              </w:rPr>
              <w:t>Общее число жителей, чел.</w:t>
            </w:r>
          </w:p>
        </w:tc>
        <w:tc>
          <w:tcPr>
            <w:tcW w:w="2305" w:type="dxa"/>
            <w:shd w:val="clear" w:color="auto" w:fill="auto"/>
            <w:vAlign w:val="center"/>
            <w:hideMark/>
          </w:tcPr>
          <w:p w14:paraId="32CE3D7F" w14:textId="77777777" w:rsidR="007C334A" w:rsidRPr="00C11439" w:rsidRDefault="007C334A" w:rsidP="00396D7B">
            <w:pPr>
              <w:jc w:val="center"/>
              <w:rPr>
                <w:color w:val="000000"/>
                <w:sz w:val="20"/>
              </w:rPr>
            </w:pPr>
            <w:r w:rsidRPr="00C11439">
              <w:rPr>
                <w:color w:val="000000"/>
                <w:sz w:val="20"/>
              </w:rPr>
              <w:t>Ресурсоснабжающая организация, обслуживающая систему водоснабжения</w:t>
            </w:r>
          </w:p>
        </w:tc>
        <w:tc>
          <w:tcPr>
            <w:tcW w:w="1911" w:type="dxa"/>
            <w:shd w:val="clear" w:color="auto" w:fill="auto"/>
            <w:vAlign w:val="center"/>
            <w:hideMark/>
          </w:tcPr>
          <w:p w14:paraId="2D1A0761" w14:textId="77777777" w:rsidR="007C334A" w:rsidRPr="00C11439" w:rsidRDefault="007C334A" w:rsidP="00396D7B">
            <w:pPr>
              <w:jc w:val="center"/>
              <w:rPr>
                <w:color w:val="000000"/>
                <w:sz w:val="20"/>
              </w:rPr>
            </w:pPr>
            <w:r w:rsidRPr="00C11439">
              <w:rPr>
                <w:color w:val="000000"/>
                <w:sz w:val="20"/>
              </w:rPr>
              <w:t>Собственность  системы водоснабжения</w:t>
            </w:r>
          </w:p>
        </w:tc>
      </w:tr>
      <w:tr w:rsidR="0077782A" w:rsidRPr="00C11439" w14:paraId="26BA5923" w14:textId="77777777" w:rsidTr="00396D7B">
        <w:trPr>
          <w:trHeight w:val="315"/>
          <w:jc w:val="center"/>
        </w:trPr>
        <w:tc>
          <w:tcPr>
            <w:tcW w:w="2035" w:type="dxa"/>
            <w:shd w:val="clear" w:color="auto" w:fill="auto"/>
            <w:vAlign w:val="center"/>
            <w:hideMark/>
          </w:tcPr>
          <w:p w14:paraId="5EB3E269" w14:textId="77777777" w:rsidR="0077782A" w:rsidRPr="00C11439" w:rsidRDefault="0077782A" w:rsidP="0077782A">
            <w:pPr>
              <w:rPr>
                <w:color w:val="000000"/>
                <w:sz w:val="20"/>
              </w:rPr>
            </w:pPr>
            <w:r w:rsidRPr="00C11439">
              <w:rPr>
                <w:color w:val="000000"/>
                <w:sz w:val="20"/>
              </w:rPr>
              <w:t xml:space="preserve">Зона водоснабжения </w:t>
            </w:r>
            <w:r w:rsidRPr="00C11439">
              <w:rPr>
                <w:color w:val="00000A"/>
                <w:sz w:val="20"/>
              </w:rPr>
              <w:t xml:space="preserve">с. </w:t>
            </w:r>
            <w:r>
              <w:rPr>
                <w:color w:val="00000A"/>
                <w:sz w:val="20"/>
              </w:rPr>
              <w:t>Олым</w:t>
            </w:r>
          </w:p>
        </w:tc>
        <w:tc>
          <w:tcPr>
            <w:tcW w:w="1590" w:type="dxa"/>
            <w:shd w:val="clear" w:color="auto" w:fill="auto"/>
            <w:vAlign w:val="center"/>
          </w:tcPr>
          <w:p w14:paraId="3601B8C0" w14:textId="77777777" w:rsidR="0077782A" w:rsidRPr="00C11439" w:rsidRDefault="0077782A" w:rsidP="0077782A">
            <w:pPr>
              <w:jc w:val="center"/>
              <w:rPr>
                <w:color w:val="000000"/>
                <w:sz w:val="20"/>
              </w:rPr>
            </w:pPr>
            <w:r w:rsidRPr="00AD1E70">
              <w:rPr>
                <w:color w:val="000000"/>
                <w:sz w:val="20"/>
              </w:rPr>
              <w:t>с. Олым</w:t>
            </w:r>
          </w:p>
        </w:tc>
        <w:tc>
          <w:tcPr>
            <w:tcW w:w="866" w:type="dxa"/>
            <w:shd w:val="clear" w:color="auto" w:fill="auto"/>
            <w:vAlign w:val="center"/>
          </w:tcPr>
          <w:p w14:paraId="7B197916" w14:textId="77777777" w:rsidR="0077782A" w:rsidRPr="00C11439" w:rsidRDefault="0077782A" w:rsidP="0077782A">
            <w:pPr>
              <w:jc w:val="center"/>
              <w:rPr>
                <w:color w:val="000000"/>
                <w:sz w:val="20"/>
              </w:rPr>
            </w:pPr>
            <w:r>
              <w:rPr>
                <w:color w:val="000000"/>
                <w:sz w:val="20"/>
              </w:rPr>
              <w:t>138</w:t>
            </w:r>
          </w:p>
        </w:tc>
        <w:tc>
          <w:tcPr>
            <w:tcW w:w="1060" w:type="dxa"/>
            <w:shd w:val="clear" w:color="auto" w:fill="auto"/>
            <w:vAlign w:val="center"/>
          </w:tcPr>
          <w:p w14:paraId="1B472AF2" w14:textId="21DA30C0" w:rsidR="0077782A" w:rsidRPr="00C11439" w:rsidRDefault="0077782A" w:rsidP="0077782A">
            <w:pPr>
              <w:jc w:val="center"/>
              <w:rPr>
                <w:sz w:val="20"/>
              </w:rPr>
            </w:pPr>
            <w:r w:rsidRPr="003A6CF4">
              <w:rPr>
                <w:sz w:val="20"/>
              </w:rPr>
              <w:t>304</w:t>
            </w:r>
          </w:p>
        </w:tc>
        <w:tc>
          <w:tcPr>
            <w:tcW w:w="2305" w:type="dxa"/>
            <w:shd w:val="clear" w:color="auto" w:fill="auto"/>
            <w:vAlign w:val="center"/>
            <w:hideMark/>
          </w:tcPr>
          <w:p w14:paraId="14473366" w14:textId="77777777" w:rsidR="0077782A" w:rsidRPr="00C11439" w:rsidRDefault="0077782A" w:rsidP="0077782A">
            <w:pPr>
              <w:jc w:val="center"/>
              <w:rPr>
                <w:color w:val="000000"/>
                <w:sz w:val="20"/>
              </w:rPr>
            </w:pPr>
            <w:r w:rsidRPr="00C11439">
              <w:rPr>
                <w:color w:val="000000"/>
                <w:sz w:val="20"/>
              </w:rPr>
              <w:t>АО «</w:t>
            </w:r>
            <w:proofErr w:type="spellStart"/>
            <w:r w:rsidRPr="00C11439">
              <w:rPr>
                <w:color w:val="000000"/>
                <w:sz w:val="20"/>
              </w:rPr>
              <w:t>Курскоблводоканал</w:t>
            </w:r>
            <w:proofErr w:type="spellEnd"/>
            <w:r w:rsidRPr="00C11439">
              <w:rPr>
                <w:color w:val="000000"/>
                <w:sz w:val="20"/>
              </w:rPr>
              <w:t>»</w:t>
            </w:r>
          </w:p>
        </w:tc>
        <w:tc>
          <w:tcPr>
            <w:tcW w:w="1911" w:type="dxa"/>
            <w:shd w:val="clear" w:color="auto" w:fill="auto"/>
            <w:vAlign w:val="center"/>
            <w:hideMark/>
          </w:tcPr>
          <w:p w14:paraId="0A8B8D5A" w14:textId="77777777" w:rsidR="0077782A" w:rsidRPr="00C11439" w:rsidRDefault="0077782A" w:rsidP="0077782A">
            <w:pPr>
              <w:jc w:val="center"/>
              <w:rPr>
                <w:color w:val="000000"/>
                <w:sz w:val="20"/>
              </w:rPr>
            </w:pPr>
            <w:r w:rsidRPr="00C11439">
              <w:rPr>
                <w:color w:val="000000"/>
                <w:sz w:val="20"/>
              </w:rPr>
              <w:t>Администрация  Касторенского района</w:t>
            </w:r>
          </w:p>
        </w:tc>
      </w:tr>
      <w:tr w:rsidR="0077782A" w:rsidRPr="00C11439" w14:paraId="2F05D0E8" w14:textId="77777777" w:rsidTr="00396D7B">
        <w:trPr>
          <w:trHeight w:val="315"/>
          <w:jc w:val="center"/>
        </w:trPr>
        <w:tc>
          <w:tcPr>
            <w:tcW w:w="2035" w:type="dxa"/>
            <w:shd w:val="clear" w:color="auto" w:fill="auto"/>
            <w:vAlign w:val="center"/>
          </w:tcPr>
          <w:p w14:paraId="55FA6A55" w14:textId="77777777" w:rsidR="0077782A" w:rsidRPr="00C11439" w:rsidRDefault="0077782A" w:rsidP="0077782A">
            <w:pPr>
              <w:rPr>
                <w:color w:val="000000"/>
                <w:sz w:val="20"/>
              </w:rPr>
            </w:pPr>
            <w:r w:rsidRPr="00C11439">
              <w:rPr>
                <w:color w:val="000000"/>
                <w:sz w:val="20"/>
              </w:rPr>
              <w:t xml:space="preserve">Зона водоснабжения </w:t>
            </w:r>
            <w:r w:rsidRPr="00AD1E70">
              <w:rPr>
                <w:color w:val="000000"/>
                <w:sz w:val="20"/>
              </w:rPr>
              <w:t>д. Гвоздевка</w:t>
            </w:r>
            <w:r w:rsidRPr="00C11439">
              <w:rPr>
                <w:color w:val="00000A"/>
                <w:sz w:val="20"/>
              </w:rPr>
              <w:t xml:space="preserve"> </w:t>
            </w:r>
          </w:p>
        </w:tc>
        <w:tc>
          <w:tcPr>
            <w:tcW w:w="1590" w:type="dxa"/>
            <w:shd w:val="clear" w:color="auto" w:fill="auto"/>
            <w:vAlign w:val="center"/>
          </w:tcPr>
          <w:p w14:paraId="02CE17D3" w14:textId="77777777" w:rsidR="0077782A" w:rsidRPr="00C11439" w:rsidRDefault="0077782A" w:rsidP="0077782A">
            <w:pPr>
              <w:jc w:val="center"/>
              <w:rPr>
                <w:sz w:val="20"/>
              </w:rPr>
            </w:pPr>
            <w:r w:rsidRPr="00AD1E70">
              <w:rPr>
                <w:color w:val="000000"/>
                <w:sz w:val="20"/>
              </w:rPr>
              <w:t>д. Гвоздевка</w:t>
            </w:r>
            <w:r>
              <w:rPr>
                <w:color w:val="000000"/>
                <w:sz w:val="20"/>
              </w:rPr>
              <w:t xml:space="preserve">, </w:t>
            </w:r>
            <w:proofErr w:type="spellStart"/>
            <w:r>
              <w:rPr>
                <w:color w:val="000000"/>
                <w:sz w:val="20"/>
              </w:rPr>
              <w:t>д.Качановка</w:t>
            </w:r>
            <w:proofErr w:type="spellEnd"/>
            <w:r>
              <w:rPr>
                <w:color w:val="000000"/>
                <w:sz w:val="20"/>
              </w:rPr>
              <w:t xml:space="preserve"> и </w:t>
            </w:r>
            <w:proofErr w:type="spellStart"/>
            <w:r>
              <w:rPr>
                <w:color w:val="000000"/>
                <w:sz w:val="20"/>
              </w:rPr>
              <w:t>д.Петровка</w:t>
            </w:r>
            <w:proofErr w:type="spellEnd"/>
          </w:p>
        </w:tc>
        <w:tc>
          <w:tcPr>
            <w:tcW w:w="866" w:type="dxa"/>
            <w:shd w:val="clear" w:color="auto" w:fill="auto"/>
            <w:vAlign w:val="center"/>
          </w:tcPr>
          <w:p w14:paraId="37749E11" w14:textId="77777777" w:rsidR="0077782A" w:rsidRPr="00C11439" w:rsidRDefault="0077782A" w:rsidP="0077782A">
            <w:pPr>
              <w:jc w:val="center"/>
              <w:rPr>
                <w:color w:val="000000"/>
                <w:sz w:val="20"/>
              </w:rPr>
            </w:pPr>
            <w:r>
              <w:rPr>
                <w:color w:val="000000"/>
                <w:sz w:val="20"/>
              </w:rPr>
              <w:t>51</w:t>
            </w:r>
          </w:p>
        </w:tc>
        <w:tc>
          <w:tcPr>
            <w:tcW w:w="1060" w:type="dxa"/>
            <w:shd w:val="clear" w:color="auto" w:fill="auto"/>
            <w:vAlign w:val="center"/>
          </w:tcPr>
          <w:p w14:paraId="0FE0D6A9" w14:textId="1FC16F5C" w:rsidR="0077782A" w:rsidRPr="00C11439" w:rsidRDefault="0077782A" w:rsidP="0077782A">
            <w:pPr>
              <w:jc w:val="center"/>
              <w:rPr>
                <w:sz w:val="20"/>
              </w:rPr>
            </w:pPr>
            <w:r w:rsidRPr="003A6CF4">
              <w:rPr>
                <w:sz w:val="20"/>
              </w:rPr>
              <w:t>114</w:t>
            </w:r>
          </w:p>
        </w:tc>
        <w:tc>
          <w:tcPr>
            <w:tcW w:w="2305" w:type="dxa"/>
            <w:shd w:val="clear" w:color="auto" w:fill="auto"/>
            <w:vAlign w:val="center"/>
          </w:tcPr>
          <w:p w14:paraId="3F97CBC4" w14:textId="77777777" w:rsidR="0077782A" w:rsidRPr="00C11439" w:rsidRDefault="0077782A" w:rsidP="0077782A">
            <w:pPr>
              <w:jc w:val="center"/>
              <w:rPr>
                <w:sz w:val="20"/>
              </w:rPr>
            </w:pPr>
            <w:r w:rsidRPr="00C11439">
              <w:rPr>
                <w:color w:val="000000"/>
                <w:sz w:val="20"/>
              </w:rPr>
              <w:t>АО «</w:t>
            </w:r>
            <w:proofErr w:type="spellStart"/>
            <w:r w:rsidRPr="00C11439">
              <w:rPr>
                <w:color w:val="000000"/>
                <w:sz w:val="20"/>
              </w:rPr>
              <w:t>Курскоблводоканал</w:t>
            </w:r>
            <w:proofErr w:type="spellEnd"/>
            <w:r w:rsidRPr="00C11439">
              <w:rPr>
                <w:color w:val="000000"/>
                <w:sz w:val="20"/>
              </w:rPr>
              <w:t>»</w:t>
            </w:r>
          </w:p>
        </w:tc>
        <w:tc>
          <w:tcPr>
            <w:tcW w:w="1911" w:type="dxa"/>
            <w:shd w:val="clear" w:color="auto" w:fill="auto"/>
            <w:vAlign w:val="center"/>
          </w:tcPr>
          <w:p w14:paraId="3D70E4C9" w14:textId="77777777" w:rsidR="0077782A" w:rsidRPr="00C11439" w:rsidRDefault="0077782A" w:rsidP="0077782A">
            <w:pPr>
              <w:jc w:val="center"/>
              <w:rPr>
                <w:sz w:val="20"/>
              </w:rPr>
            </w:pPr>
            <w:r w:rsidRPr="00C11439">
              <w:rPr>
                <w:color w:val="000000"/>
                <w:sz w:val="20"/>
              </w:rPr>
              <w:t>Администрация  Касторенского района</w:t>
            </w:r>
          </w:p>
        </w:tc>
      </w:tr>
      <w:tr w:rsidR="0077782A" w:rsidRPr="00C11439" w14:paraId="0588F9B6" w14:textId="77777777" w:rsidTr="00396D7B">
        <w:trPr>
          <w:trHeight w:val="406"/>
          <w:jc w:val="center"/>
        </w:trPr>
        <w:tc>
          <w:tcPr>
            <w:tcW w:w="2035" w:type="dxa"/>
            <w:shd w:val="clear" w:color="auto" w:fill="auto"/>
            <w:vAlign w:val="center"/>
          </w:tcPr>
          <w:p w14:paraId="0D2C1E9D" w14:textId="77777777" w:rsidR="0077782A" w:rsidRPr="00C11439" w:rsidRDefault="0077782A" w:rsidP="0077782A">
            <w:pPr>
              <w:rPr>
                <w:color w:val="000000"/>
                <w:sz w:val="20"/>
              </w:rPr>
            </w:pPr>
            <w:r w:rsidRPr="00C11439">
              <w:rPr>
                <w:color w:val="000000"/>
                <w:sz w:val="20"/>
              </w:rPr>
              <w:t xml:space="preserve">Зона водоснабжения </w:t>
            </w:r>
            <w:r w:rsidRPr="00AD1E70">
              <w:rPr>
                <w:color w:val="000000"/>
                <w:sz w:val="20"/>
              </w:rPr>
              <w:t xml:space="preserve">д. </w:t>
            </w:r>
            <w:proofErr w:type="spellStart"/>
            <w:r w:rsidRPr="00AD1E70">
              <w:rPr>
                <w:color w:val="000000"/>
                <w:sz w:val="20"/>
              </w:rPr>
              <w:t>Суковкино</w:t>
            </w:r>
            <w:proofErr w:type="spellEnd"/>
            <w:r w:rsidRPr="00C11439">
              <w:rPr>
                <w:color w:val="00000A"/>
                <w:sz w:val="20"/>
              </w:rPr>
              <w:t xml:space="preserve"> </w:t>
            </w:r>
          </w:p>
        </w:tc>
        <w:tc>
          <w:tcPr>
            <w:tcW w:w="1590" w:type="dxa"/>
            <w:shd w:val="clear" w:color="auto" w:fill="auto"/>
            <w:vAlign w:val="center"/>
          </w:tcPr>
          <w:p w14:paraId="709F27B4" w14:textId="77777777" w:rsidR="0077782A" w:rsidRPr="00C11439" w:rsidRDefault="0077782A" w:rsidP="0077782A">
            <w:pPr>
              <w:jc w:val="center"/>
              <w:rPr>
                <w:color w:val="000000"/>
                <w:sz w:val="20"/>
              </w:rPr>
            </w:pPr>
            <w:r w:rsidRPr="00AD1E70">
              <w:rPr>
                <w:color w:val="000000"/>
                <w:sz w:val="20"/>
              </w:rPr>
              <w:t xml:space="preserve">д. </w:t>
            </w:r>
            <w:proofErr w:type="spellStart"/>
            <w:r w:rsidRPr="00AD1E70">
              <w:rPr>
                <w:color w:val="000000"/>
                <w:sz w:val="20"/>
              </w:rPr>
              <w:t>Суковкино</w:t>
            </w:r>
            <w:proofErr w:type="spellEnd"/>
          </w:p>
        </w:tc>
        <w:tc>
          <w:tcPr>
            <w:tcW w:w="866" w:type="dxa"/>
            <w:shd w:val="clear" w:color="auto" w:fill="auto"/>
            <w:vAlign w:val="center"/>
          </w:tcPr>
          <w:p w14:paraId="24C306D9" w14:textId="77777777" w:rsidR="0077782A" w:rsidRPr="00C11439" w:rsidRDefault="0077782A" w:rsidP="0077782A">
            <w:pPr>
              <w:jc w:val="center"/>
              <w:rPr>
                <w:color w:val="000000"/>
                <w:sz w:val="20"/>
              </w:rPr>
            </w:pPr>
            <w:r>
              <w:rPr>
                <w:color w:val="000000"/>
                <w:sz w:val="20"/>
              </w:rPr>
              <w:t>47</w:t>
            </w:r>
          </w:p>
        </w:tc>
        <w:tc>
          <w:tcPr>
            <w:tcW w:w="1060" w:type="dxa"/>
            <w:shd w:val="clear" w:color="auto" w:fill="auto"/>
            <w:vAlign w:val="center"/>
          </w:tcPr>
          <w:p w14:paraId="68EA8061" w14:textId="71E9B223" w:rsidR="0077782A" w:rsidRPr="00C11439" w:rsidRDefault="0077782A" w:rsidP="0077782A">
            <w:pPr>
              <w:jc w:val="center"/>
              <w:rPr>
                <w:sz w:val="20"/>
              </w:rPr>
            </w:pPr>
            <w:r w:rsidRPr="003A6CF4">
              <w:rPr>
                <w:sz w:val="20"/>
              </w:rPr>
              <w:t>122</w:t>
            </w:r>
          </w:p>
        </w:tc>
        <w:tc>
          <w:tcPr>
            <w:tcW w:w="2305" w:type="dxa"/>
            <w:shd w:val="clear" w:color="auto" w:fill="auto"/>
            <w:vAlign w:val="center"/>
          </w:tcPr>
          <w:p w14:paraId="074C095F" w14:textId="77777777" w:rsidR="0077782A" w:rsidRPr="00C11439" w:rsidRDefault="0077782A" w:rsidP="0077782A">
            <w:pPr>
              <w:jc w:val="center"/>
              <w:rPr>
                <w:sz w:val="20"/>
              </w:rPr>
            </w:pPr>
            <w:r w:rsidRPr="00C11439">
              <w:rPr>
                <w:color w:val="000000"/>
                <w:sz w:val="20"/>
              </w:rPr>
              <w:t>АО «</w:t>
            </w:r>
            <w:proofErr w:type="spellStart"/>
            <w:r w:rsidRPr="00C11439">
              <w:rPr>
                <w:color w:val="000000"/>
                <w:sz w:val="20"/>
              </w:rPr>
              <w:t>Курскоблводоканал</w:t>
            </w:r>
            <w:proofErr w:type="spellEnd"/>
            <w:r w:rsidRPr="00C11439">
              <w:rPr>
                <w:color w:val="000000"/>
                <w:sz w:val="20"/>
              </w:rPr>
              <w:t>»</w:t>
            </w:r>
          </w:p>
        </w:tc>
        <w:tc>
          <w:tcPr>
            <w:tcW w:w="1911" w:type="dxa"/>
            <w:shd w:val="clear" w:color="auto" w:fill="auto"/>
            <w:vAlign w:val="center"/>
          </w:tcPr>
          <w:p w14:paraId="0B1025DB" w14:textId="77777777" w:rsidR="0077782A" w:rsidRPr="00C11439" w:rsidRDefault="0077782A" w:rsidP="0077782A">
            <w:pPr>
              <w:jc w:val="center"/>
              <w:rPr>
                <w:sz w:val="20"/>
              </w:rPr>
            </w:pPr>
            <w:r w:rsidRPr="00C11439">
              <w:rPr>
                <w:color w:val="000000"/>
                <w:sz w:val="20"/>
              </w:rPr>
              <w:t>Администрация  Касторенского района</w:t>
            </w:r>
          </w:p>
        </w:tc>
      </w:tr>
      <w:tr w:rsidR="0077782A" w:rsidRPr="00C11439" w14:paraId="72DAEB1D" w14:textId="77777777" w:rsidTr="00396D7B">
        <w:trPr>
          <w:trHeight w:val="714"/>
          <w:jc w:val="center"/>
        </w:trPr>
        <w:tc>
          <w:tcPr>
            <w:tcW w:w="2035" w:type="dxa"/>
            <w:shd w:val="clear" w:color="auto" w:fill="auto"/>
            <w:vAlign w:val="center"/>
          </w:tcPr>
          <w:p w14:paraId="72E0629A" w14:textId="77777777" w:rsidR="0077782A" w:rsidRPr="00C11439" w:rsidRDefault="0077782A" w:rsidP="0077782A">
            <w:pPr>
              <w:rPr>
                <w:color w:val="000000"/>
                <w:sz w:val="20"/>
              </w:rPr>
            </w:pPr>
            <w:r w:rsidRPr="00C11439">
              <w:rPr>
                <w:color w:val="000000"/>
                <w:sz w:val="20"/>
              </w:rPr>
              <w:t xml:space="preserve">Зона водоснабжения </w:t>
            </w:r>
            <w:r w:rsidRPr="00AD1E70">
              <w:rPr>
                <w:color w:val="000000"/>
                <w:sz w:val="20"/>
              </w:rPr>
              <w:t>п. Васильевский</w:t>
            </w:r>
            <w:r w:rsidRPr="00C11439">
              <w:rPr>
                <w:color w:val="00000A"/>
                <w:sz w:val="20"/>
              </w:rPr>
              <w:t xml:space="preserve"> </w:t>
            </w:r>
          </w:p>
        </w:tc>
        <w:tc>
          <w:tcPr>
            <w:tcW w:w="1590" w:type="dxa"/>
            <w:shd w:val="clear" w:color="auto" w:fill="auto"/>
            <w:vAlign w:val="center"/>
          </w:tcPr>
          <w:p w14:paraId="2533A396" w14:textId="77777777" w:rsidR="0077782A" w:rsidRPr="00C11439" w:rsidRDefault="0077782A" w:rsidP="0077782A">
            <w:pPr>
              <w:jc w:val="center"/>
              <w:rPr>
                <w:color w:val="000000"/>
                <w:sz w:val="20"/>
              </w:rPr>
            </w:pPr>
            <w:r w:rsidRPr="00AD1E70">
              <w:rPr>
                <w:color w:val="000000"/>
                <w:sz w:val="20"/>
              </w:rPr>
              <w:t>п. Васильевский</w:t>
            </w:r>
          </w:p>
        </w:tc>
        <w:tc>
          <w:tcPr>
            <w:tcW w:w="866" w:type="dxa"/>
            <w:shd w:val="clear" w:color="auto" w:fill="auto"/>
            <w:vAlign w:val="center"/>
          </w:tcPr>
          <w:p w14:paraId="49176BDC" w14:textId="77777777" w:rsidR="0077782A" w:rsidRPr="00C11439" w:rsidRDefault="0077782A" w:rsidP="0077782A">
            <w:pPr>
              <w:jc w:val="center"/>
              <w:rPr>
                <w:rFonts w:ascii="Calibri" w:hAnsi="Calibri" w:cs="Calibri"/>
                <w:color w:val="000000"/>
                <w:sz w:val="20"/>
              </w:rPr>
            </w:pPr>
            <w:r>
              <w:rPr>
                <w:color w:val="000000"/>
                <w:sz w:val="20"/>
              </w:rPr>
              <w:t>16</w:t>
            </w:r>
          </w:p>
        </w:tc>
        <w:tc>
          <w:tcPr>
            <w:tcW w:w="1060" w:type="dxa"/>
            <w:shd w:val="clear" w:color="auto" w:fill="auto"/>
            <w:vAlign w:val="center"/>
          </w:tcPr>
          <w:p w14:paraId="2291C3DF" w14:textId="6AAC6AFB" w:rsidR="0077782A" w:rsidRPr="00C11439" w:rsidRDefault="0077782A" w:rsidP="0077782A">
            <w:pPr>
              <w:jc w:val="center"/>
              <w:rPr>
                <w:rFonts w:ascii="Calibri" w:hAnsi="Calibri" w:cs="Calibri"/>
                <w:color w:val="000000"/>
                <w:sz w:val="20"/>
              </w:rPr>
            </w:pPr>
            <w:r w:rsidRPr="003A6CF4">
              <w:rPr>
                <w:sz w:val="20"/>
              </w:rPr>
              <w:t>35</w:t>
            </w:r>
          </w:p>
        </w:tc>
        <w:tc>
          <w:tcPr>
            <w:tcW w:w="2305" w:type="dxa"/>
            <w:shd w:val="clear" w:color="auto" w:fill="auto"/>
            <w:vAlign w:val="center"/>
          </w:tcPr>
          <w:p w14:paraId="4D13F988" w14:textId="77777777" w:rsidR="0077782A" w:rsidRPr="00C11439" w:rsidRDefault="0077782A" w:rsidP="0077782A">
            <w:pPr>
              <w:jc w:val="center"/>
              <w:rPr>
                <w:color w:val="000000"/>
                <w:sz w:val="20"/>
              </w:rPr>
            </w:pPr>
            <w:r w:rsidRPr="00C11439">
              <w:rPr>
                <w:color w:val="000000"/>
                <w:sz w:val="20"/>
              </w:rPr>
              <w:t>АО «</w:t>
            </w:r>
            <w:proofErr w:type="spellStart"/>
            <w:r w:rsidRPr="00C11439">
              <w:rPr>
                <w:color w:val="000000"/>
                <w:sz w:val="20"/>
              </w:rPr>
              <w:t>Курскоблводоканал</w:t>
            </w:r>
            <w:proofErr w:type="spellEnd"/>
            <w:r w:rsidRPr="00C11439">
              <w:rPr>
                <w:color w:val="000000"/>
                <w:sz w:val="20"/>
              </w:rPr>
              <w:t>»</w:t>
            </w:r>
          </w:p>
        </w:tc>
        <w:tc>
          <w:tcPr>
            <w:tcW w:w="1911" w:type="dxa"/>
            <w:shd w:val="clear" w:color="auto" w:fill="auto"/>
            <w:vAlign w:val="center"/>
          </w:tcPr>
          <w:p w14:paraId="1258C71A" w14:textId="77777777" w:rsidR="0077782A" w:rsidRPr="00C11439" w:rsidRDefault="0077782A" w:rsidP="0077782A">
            <w:pPr>
              <w:jc w:val="center"/>
              <w:rPr>
                <w:color w:val="000000"/>
                <w:sz w:val="20"/>
              </w:rPr>
            </w:pPr>
            <w:r w:rsidRPr="00C11439">
              <w:rPr>
                <w:color w:val="000000"/>
                <w:sz w:val="20"/>
              </w:rPr>
              <w:t>Администрация  Касторенского района</w:t>
            </w:r>
          </w:p>
        </w:tc>
      </w:tr>
      <w:tr w:rsidR="0077782A" w:rsidRPr="00C11439" w14:paraId="4AE81245" w14:textId="77777777" w:rsidTr="00396D7B">
        <w:trPr>
          <w:trHeight w:val="315"/>
          <w:jc w:val="center"/>
        </w:trPr>
        <w:tc>
          <w:tcPr>
            <w:tcW w:w="2035" w:type="dxa"/>
            <w:shd w:val="clear" w:color="auto" w:fill="auto"/>
            <w:vAlign w:val="center"/>
          </w:tcPr>
          <w:p w14:paraId="537A99FD" w14:textId="77777777" w:rsidR="0077782A" w:rsidRPr="00C11439" w:rsidRDefault="0077782A" w:rsidP="0077782A">
            <w:pPr>
              <w:jc w:val="right"/>
              <w:rPr>
                <w:color w:val="000000"/>
                <w:sz w:val="20"/>
              </w:rPr>
            </w:pPr>
            <w:r w:rsidRPr="00C11439">
              <w:rPr>
                <w:color w:val="000000"/>
                <w:sz w:val="20"/>
              </w:rPr>
              <w:t>ИТОГО</w:t>
            </w:r>
          </w:p>
        </w:tc>
        <w:tc>
          <w:tcPr>
            <w:tcW w:w="1590" w:type="dxa"/>
            <w:shd w:val="clear" w:color="auto" w:fill="auto"/>
            <w:vAlign w:val="center"/>
          </w:tcPr>
          <w:p w14:paraId="217272D4" w14:textId="77777777" w:rsidR="0077782A" w:rsidRPr="00C11439" w:rsidRDefault="0077782A" w:rsidP="0077782A">
            <w:pPr>
              <w:jc w:val="center"/>
              <w:rPr>
                <w:color w:val="000000"/>
                <w:sz w:val="20"/>
              </w:rPr>
            </w:pPr>
          </w:p>
        </w:tc>
        <w:tc>
          <w:tcPr>
            <w:tcW w:w="866" w:type="dxa"/>
            <w:shd w:val="clear" w:color="auto" w:fill="auto"/>
            <w:vAlign w:val="center"/>
          </w:tcPr>
          <w:p w14:paraId="3EABE26B" w14:textId="77777777" w:rsidR="0077782A" w:rsidRPr="00C11439" w:rsidRDefault="0077782A" w:rsidP="0077782A">
            <w:pPr>
              <w:jc w:val="center"/>
              <w:rPr>
                <w:rFonts w:ascii="Calibri" w:hAnsi="Calibri" w:cs="Calibri"/>
                <w:color w:val="000000"/>
                <w:sz w:val="20"/>
              </w:rPr>
            </w:pPr>
          </w:p>
        </w:tc>
        <w:tc>
          <w:tcPr>
            <w:tcW w:w="1060" w:type="dxa"/>
            <w:shd w:val="clear" w:color="auto" w:fill="auto"/>
            <w:vAlign w:val="center"/>
          </w:tcPr>
          <w:p w14:paraId="6319ED93" w14:textId="1F712188" w:rsidR="0077782A" w:rsidRPr="00C11439" w:rsidRDefault="0077782A" w:rsidP="0077782A">
            <w:pPr>
              <w:jc w:val="center"/>
              <w:rPr>
                <w:rFonts w:ascii="Calibri" w:hAnsi="Calibri" w:cs="Calibri"/>
                <w:color w:val="000000"/>
                <w:sz w:val="20"/>
              </w:rPr>
            </w:pPr>
            <w:r w:rsidRPr="003A6CF4">
              <w:rPr>
                <w:b/>
                <w:bCs/>
                <w:color w:val="000000"/>
                <w:sz w:val="20"/>
              </w:rPr>
              <w:t>5</w:t>
            </w:r>
            <w:r>
              <w:rPr>
                <w:b/>
                <w:bCs/>
                <w:color w:val="000000"/>
                <w:sz w:val="20"/>
              </w:rPr>
              <w:t>75</w:t>
            </w:r>
          </w:p>
        </w:tc>
        <w:tc>
          <w:tcPr>
            <w:tcW w:w="2305" w:type="dxa"/>
            <w:shd w:val="clear" w:color="auto" w:fill="auto"/>
            <w:vAlign w:val="center"/>
          </w:tcPr>
          <w:p w14:paraId="74BBFDE9" w14:textId="77777777" w:rsidR="0077782A" w:rsidRPr="00C11439" w:rsidRDefault="0077782A" w:rsidP="0077782A">
            <w:pPr>
              <w:jc w:val="center"/>
              <w:rPr>
                <w:color w:val="000000"/>
                <w:sz w:val="20"/>
              </w:rPr>
            </w:pPr>
          </w:p>
        </w:tc>
        <w:tc>
          <w:tcPr>
            <w:tcW w:w="1911" w:type="dxa"/>
            <w:shd w:val="clear" w:color="auto" w:fill="auto"/>
            <w:vAlign w:val="center"/>
          </w:tcPr>
          <w:p w14:paraId="6B08C7DB" w14:textId="77777777" w:rsidR="0077782A" w:rsidRPr="00C11439" w:rsidRDefault="0077782A" w:rsidP="0077782A">
            <w:pPr>
              <w:jc w:val="center"/>
              <w:rPr>
                <w:color w:val="000000"/>
                <w:sz w:val="20"/>
              </w:rPr>
            </w:pPr>
          </w:p>
        </w:tc>
      </w:tr>
    </w:tbl>
    <w:p w14:paraId="4411C8B1" w14:textId="77777777" w:rsidR="007C334A" w:rsidRDefault="007C334A" w:rsidP="007C334A">
      <w:pPr>
        <w:pStyle w:val="formattexttopleveltext"/>
        <w:spacing w:before="0" w:beforeAutospacing="0" w:after="0" w:afterAutospacing="0" w:line="276" w:lineRule="auto"/>
        <w:jc w:val="both"/>
      </w:pPr>
    </w:p>
    <w:p w14:paraId="794D1027" w14:textId="77777777" w:rsidR="007C334A" w:rsidRPr="00263C96" w:rsidRDefault="007C334A" w:rsidP="007C334A">
      <w:pPr>
        <w:pStyle w:val="formattexttopleveltext"/>
        <w:spacing w:before="0" w:beforeAutospacing="0" w:after="0" w:afterAutospacing="0"/>
        <w:jc w:val="both"/>
      </w:pPr>
      <w:r>
        <w:t>Используется вода на хозяйственно-питьевые и производственные нужды, в том числе, на полив приусадебных участков и пожаротушение. Постановление Правительства Российской Федерации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вводит новое понятия в сфере водоотведения: "эксплуатационная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                                                              Исходя из определения эксплуатационной зоны водоснабжения в централизованной системе водоснабжения  сельсовета можно выделить следующие зоны:</w:t>
      </w:r>
    </w:p>
    <w:p w14:paraId="1C71B0EA" w14:textId="77777777" w:rsidR="007C334A" w:rsidRPr="00263C96" w:rsidRDefault="007C334A" w:rsidP="007C334A">
      <w:pPr>
        <w:pStyle w:val="formattexttopleveltext"/>
        <w:spacing w:before="0" w:beforeAutospacing="0" w:after="0" w:afterAutospacing="0"/>
      </w:pPr>
    </w:p>
    <w:p w14:paraId="509CC784" w14:textId="252F12E4" w:rsidR="007C334A" w:rsidRPr="00263C96" w:rsidRDefault="005F7977" w:rsidP="007C334A">
      <w:pPr>
        <w:pStyle w:val="formattexttopleveltext"/>
        <w:spacing w:before="0" w:beforeAutospacing="0" w:after="0" w:afterAutospacing="0"/>
        <w:rPr>
          <w:b/>
        </w:rPr>
      </w:pPr>
      <w:r>
        <w:rPr>
          <w:b/>
        </w:rPr>
        <w:t>3.1.3.</w:t>
      </w:r>
      <w:r w:rsidR="007C334A">
        <w:rPr>
          <w:b/>
        </w:rPr>
        <w:t>1. В</w:t>
      </w:r>
      <w:r w:rsidR="007C334A" w:rsidRPr="00263C96">
        <w:rPr>
          <w:b/>
        </w:rPr>
        <w:t>одозабор</w:t>
      </w:r>
      <w:r w:rsidR="007C334A">
        <w:rPr>
          <w:b/>
        </w:rPr>
        <w:t xml:space="preserve"> в </w:t>
      </w:r>
      <w:proofErr w:type="spellStart"/>
      <w:r w:rsidR="007C334A">
        <w:rPr>
          <w:b/>
        </w:rPr>
        <w:t>с.Олым</w:t>
      </w:r>
      <w:proofErr w:type="spellEnd"/>
    </w:p>
    <w:p w14:paraId="299EE9DF" w14:textId="77777777" w:rsidR="007C334A" w:rsidRPr="00263C96" w:rsidRDefault="007C334A" w:rsidP="007C334A">
      <w:pPr>
        <w:jc w:val="both"/>
      </w:pPr>
      <w:r w:rsidRPr="00263C96">
        <w:t xml:space="preserve">     В существующем водозаборе в настоящее время задействован</w:t>
      </w:r>
      <w:r>
        <w:t xml:space="preserve">о две  рабочие  </w:t>
      </w:r>
      <w:r w:rsidRPr="00263C96">
        <w:t>артезианск</w:t>
      </w:r>
      <w:r>
        <w:t xml:space="preserve">ие </w:t>
      </w:r>
      <w:r w:rsidRPr="00263C96">
        <w:t xml:space="preserve"> скважин</w:t>
      </w:r>
      <w:r>
        <w:t xml:space="preserve">ы </w:t>
      </w:r>
      <w:r w:rsidRPr="00A27F43">
        <w:t xml:space="preserve">глубиной  </w:t>
      </w:r>
      <w:r>
        <w:t>до 65</w:t>
      </w:r>
      <w:r w:rsidRPr="00A27F43">
        <w:t xml:space="preserve"> метров</w:t>
      </w:r>
      <w:r w:rsidRPr="005746C1">
        <w:rPr>
          <w:highlight w:val="yellow"/>
        </w:rPr>
        <w:t>.</w:t>
      </w:r>
      <w:r w:rsidRPr="00263C96">
        <w:t xml:space="preserve"> </w:t>
      </w:r>
      <w:r>
        <w:t xml:space="preserve">Данные   </w:t>
      </w:r>
      <w:r w:rsidRPr="00263C96">
        <w:t xml:space="preserve"> скважин</w:t>
      </w:r>
      <w:r>
        <w:t>ы</w:t>
      </w:r>
      <w:r w:rsidRPr="00263C96">
        <w:t xml:space="preserve"> находятся на балансе администрации </w:t>
      </w:r>
      <w:r>
        <w:t>района</w:t>
      </w:r>
      <w:r w:rsidRPr="00263C96">
        <w:t>.      На</w:t>
      </w:r>
      <w:r>
        <w:t xml:space="preserve"> скважинах</w:t>
      </w:r>
      <w:r w:rsidRPr="00263C96">
        <w:t xml:space="preserve"> установлен</w:t>
      </w:r>
      <w:r>
        <w:t xml:space="preserve">ы два </w:t>
      </w:r>
      <w:r w:rsidRPr="00263C96">
        <w:t xml:space="preserve"> центробежны</w:t>
      </w:r>
      <w:r>
        <w:t>х</w:t>
      </w:r>
      <w:r w:rsidRPr="00263C96">
        <w:t xml:space="preserve"> электронасос</w:t>
      </w:r>
      <w:r>
        <w:t xml:space="preserve">а </w:t>
      </w:r>
      <w:r>
        <w:rPr>
          <w:sz w:val="20"/>
        </w:rPr>
        <w:t xml:space="preserve"> ЭВЦ 10х120 и  ЭВЦ 10х140</w:t>
      </w:r>
      <w:r w:rsidRPr="00263C96">
        <w:t xml:space="preserve">. </w:t>
      </w:r>
    </w:p>
    <w:p w14:paraId="507EDE76" w14:textId="77777777" w:rsidR="007C334A" w:rsidRDefault="007C334A" w:rsidP="007C334A">
      <w:pPr>
        <w:pStyle w:val="formattexttopleveltext"/>
        <w:spacing w:before="0" w:beforeAutospacing="0" w:after="0" w:afterAutospacing="0"/>
        <w:jc w:val="both"/>
      </w:pPr>
      <w:r w:rsidRPr="00302AA7">
        <w:t>Данный водозабор расположен в восточной  части села Олым. Подача воды производится элек</w:t>
      </w:r>
      <w:r w:rsidRPr="00263C96">
        <w:t>трическим насос</w:t>
      </w:r>
      <w:r>
        <w:t>ом</w:t>
      </w:r>
      <w:r w:rsidRPr="00263C96">
        <w:t xml:space="preserve"> производительностью </w:t>
      </w:r>
      <w:r>
        <w:t>до 10</w:t>
      </w:r>
      <w:r w:rsidRPr="00263C96">
        <w:t xml:space="preserve"> </w:t>
      </w:r>
      <w:proofErr w:type="spellStart"/>
      <w:r w:rsidRPr="00263C96">
        <w:t>куб.м</w:t>
      </w:r>
      <w:proofErr w:type="spellEnd"/>
      <w:r w:rsidRPr="00263C96">
        <w:t>/час с накоплением в водонапорной башне и подачей потребителям по магистральным сетям в т.ч. и на водонапорные колонки.</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4106"/>
        <w:gridCol w:w="939"/>
        <w:gridCol w:w="2582"/>
        <w:gridCol w:w="1414"/>
      </w:tblGrid>
      <w:tr w:rsidR="007C334A" w:rsidRPr="00DD0212" w14:paraId="7DF73BA7" w14:textId="77777777" w:rsidTr="00396D7B">
        <w:trPr>
          <w:trHeight w:val="780"/>
          <w:jc w:val="center"/>
        </w:trPr>
        <w:tc>
          <w:tcPr>
            <w:tcW w:w="9863" w:type="dxa"/>
            <w:gridSpan w:val="5"/>
            <w:shd w:val="clear" w:color="auto" w:fill="auto"/>
            <w:vAlign w:val="center"/>
            <w:hideMark/>
          </w:tcPr>
          <w:p w14:paraId="2E293587" w14:textId="23A70346" w:rsidR="007C334A" w:rsidRPr="00F05B19" w:rsidRDefault="007C334A" w:rsidP="00396D7B">
            <w:pPr>
              <w:rPr>
                <w:b/>
                <w:bCs/>
                <w:color w:val="000000"/>
                <w:sz w:val="22"/>
                <w:szCs w:val="22"/>
              </w:rPr>
            </w:pPr>
            <w:r w:rsidRPr="00F05B19">
              <w:rPr>
                <w:b/>
                <w:bCs/>
                <w:color w:val="000000"/>
                <w:sz w:val="22"/>
                <w:szCs w:val="22"/>
              </w:rPr>
              <w:t xml:space="preserve">Таблица </w:t>
            </w:r>
            <w:r w:rsidR="000C1480">
              <w:rPr>
                <w:b/>
                <w:bCs/>
                <w:color w:val="000000"/>
                <w:sz w:val="22"/>
                <w:szCs w:val="22"/>
              </w:rPr>
              <w:t>3.14</w:t>
            </w:r>
            <w:r w:rsidRPr="00F05B19">
              <w:rPr>
                <w:b/>
                <w:bCs/>
                <w:color w:val="000000"/>
                <w:sz w:val="22"/>
                <w:szCs w:val="22"/>
              </w:rPr>
              <w:t xml:space="preserve">. Сведения о населении муниципального образования, получающих питьевую воду от водозабора  в </w:t>
            </w:r>
            <w:proofErr w:type="spellStart"/>
            <w:r w:rsidRPr="00F05B19">
              <w:rPr>
                <w:b/>
                <w:bCs/>
                <w:color w:val="000000"/>
                <w:sz w:val="22"/>
                <w:szCs w:val="22"/>
              </w:rPr>
              <w:t>с.Олым</w:t>
            </w:r>
            <w:proofErr w:type="spellEnd"/>
          </w:p>
        </w:tc>
      </w:tr>
      <w:tr w:rsidR="007C334A" w:rsidRPr="00364F4E" w14:paraId="5ECD5541" w14:textId="77777777" w:rsidTr="00396D7B">
        <w:trPr>
          <w:trHeight w:val="307"/>
          <w:jc w:val="center"/>
        </w:trPr>
        <w:tc>
          <w:tcPr>
            <w:tcW w:w="822" w:type="dxa"/>
            <w:shd w:val="clear" w:color="auto" w:fill="auto"/>
            <w:vAlign w:val="center"/>
            <w:hideMark/>
          </w:tcPr>
          <w:p w14:paraId="10B87E0A" w14:textId="77777777" w:rsidR="007C334A" w:rsidRPr="00364F4E" w:rsidRDefault="007C334A" w:rsidP="00396D7B">
            <w:pPr>
              <w:jc w:val="center"/>
              <w:rPr>
                <w:color w:val="000000"/>
                <w:sz w:val="22"/>
                <w:szCs w:val="22"/>
              </w:rPr>
            </w:pPr>
            <w:r w:rsidRPr="00364F4E">
              <w:rPr>
                <w:color w:val="000000"/>
                <w:sz w:val="22"/>
                <w:szCs w:val="22"/>
              </w:rPr>
              <w:t>№ п/п</w:t>
            </w:r>
          </w:p>
        </w:tc>
        <w:tc>
          <w:tcPr>
            <w:tcW w:w="4106" w:type="dxa"/>
            <w:shd w:val="clear" w:color="auto" w:fill="auto"/>
            <w:vAlign w:val="center"/>
            <w:hideMark/>
          </w:tcPr>
          <w:p w14:paraId="10C80F97" w14:textId="77777777" w:rsidR="007C334A" w:rsidRPr="00364F4E" w:rsidRDefault="007C334A" w:rsidP="00396D7B">
            <w:pPr>
              <w:jc w:val="center"/>
              <w:rPr>
                <w:color w:val="000000"/>
                <w:sz w:val="22"/>
                <w:szCs w:val="22"/>
              </w:rPr>
            </w:pPr>
            <w:r w:rsidRPr="00364F4E">
              <w:rPr>
                <w:color w:val="000000"/>
                <w:sz w:val="22"/>
                <w:szCs w:val="22"/>
              </w:rPr>
              <w:t>Наименование населенных пунктов</w:t>
            </w:r>
          </w:p>
        </w:tc>
        <w:tc>
          <w:tcPr>
            <w:tcW w:w="939" w:type="dxa"/>
            <w:shd w:val="clear" w:color="auto" w:fill="auto"/>
            <w:vAlign w:val="center"/>
            <w:hideMark/>
          </w:tcPr>
          <w:p w14:paraId="660AD20B" w14:textId="77777777" w:rsidR="007C334A" w:rsidRPr="00364F4E" w:rsidRDefault="007C334A" w:rsidP="00396D7B">
            <w:pPr>
              <w:jc w:val="center"/>
              <w:rPr>
                <w:color w:val="000000"/>
                <w:sz w:val="22"/>
                <w:szCs w:val="22"/>
              </w:rPr>
            </w:pPr>
            <w:r w:rsidRPr="00364F4E">
              <w:rPr>
                <w:color w:val="000000"/>
                <w:sz w:val="22"/>
                <w:szCs w:val="22"/>
              </w:rPr>
              <w:t>Число дворов</w:t>
            </w:r>
          </w:p>
        </w:tc>
        <w:tc>
          <w:tcPr>
            <w:tcW w:w="2582" w:type="dxa"/>
            <w:shd w:val="clear" w:color="auto" w:fill="auto"/>
            <w:vAlign w:val="center"/>
            <w:hideMark/>
          </w:tcPr>
          <w:p w14:paraId="4828E70F" w14:textId="77777777" w:rsidR="007C334A" w:rsidRPr="00364F4E" w:rsidRDefault="007C334A" w:rsidP="00396D7B">
            <w:pPr>
              <w:jc w:val="center"/>
              <w:rPr>
                <w:color w:val="000000"/>
                <w:sz w:val="22"/>
                <w:szCs w:val="22"/>
              </w:rPr>
            </w:pPr>
            <w:r w:rsidRPr="00364F4E">
              <w:rPr>
                <w:color w:val="000000"/>
                <w:sz w:val="22"/>
                <w:szCs w:val="22"/>
              </w:rPr>
              <w:t>Общее число зарегистрированных  жителей, чел.</w:t>
            </w:r>
          </w:p>
        </w:tc>
        <w:tc>
          <w:tcPr>
            <w:tcW w:w="1414" w:type="dxa"/>
            <w:shd w:val="clear" w:color="auto" w:fill="auto"/>
            <w:vAlign w:val="center"/>
            <w:hideMark/>
          </w:tcPr>
          <w:p w14:paraId="6434F5FA" w14:textId="77777777" w:rsidR="007C334A" w:rsidRPr="00364F4E" w:rsidRDefault="007C334A" w:rsidP="00396D7B">
            <w:pPr>
              <w:jc w:val="center"/>
              <w:rPr>
                <w:color w:val="000000"/>
                <w:sz w:val="22"/>
                <w:szCs w:val="22"/>
              </w:rPr>
            </w:pPr>
            <w:r w:rsidRPr="00364F4E">
              <w:rPr>
                <w:color w:val="000000"/>
                <w:sz w:val="22"/>
                <w:szCs w:val="22"/>
              </w:rPr>
              <w:t>Наличие водопровода</w:t>
            </w:r>
          </w:p>
        </w:tc>
      </w:tr>
      <w:tr w:rsidR="007C334A" w:rsidRPr="00DD0212" w14:paraId="6CED3908" w14:textId="77777777" w:rsidTr="00396D7B">
        <w:trPr>
          <w:trHeight w:val="315"/>
          <w:jc w:val="center"/>
        </w:trPr>
        <w:tc>
          <w:tcPr>
            <w:tcW w:w="822" w:type="dxa"/>
            <w:shd w:val="clear" w:color="auto" w:fill="auto"/>
            <w:vAlign w:val="center"/>
          </w:tcPr>
          <w:p w14:paraId="064C8BDD" w14:textId="77777777" w:rsidR="007C334A" w:rsidRDefault="007C334A" w:rsidP="00396D7B">
            <w:pPr>
              <w:jc w:val="center"/>
              <w:rPr>
                <w:color w:val="000000"/>
              </w:rPr>
            </w:pPr>
            <w:r>
              <w:rPr>
                <w:color w:val="000000"/>
              </w:rPr>
              <w:lastRenderedPageBreak/>
              <w:t>1</w:t>
            </w:r>
          </w:p>
        </w:tc>
        <w:tc>
          <w:tcPr>
            <w:tcW w:w="4106" w:type="dxa"/>
            <w:shd w:val="clear" w:color="auto" w:fill="auto"/>
            <w:vAlign w:val="center"/>
          </w:tcPr>
          <w:p w14:paraId="419E4A51" w14:textId="77777777" w:rsidR="007C334A" w:rsidRDefault="007C334A" w:rsidP="00396D7B">
            <w:pPr>
              <w:rPr>
                <w:color w:val="000000"/>
                <w:sz w:val="20"/>
              </w:rPr>
            </w:pPr>
            <w:r>
              <w:rPr>
                <w:color w:val="000000"/>
                <w:sz w:val="20"/>
              </w:rPr>
              <w:t>Олым</w:t>
            </w:r>
          </w:p>
        </w:tc>
        <w:tc>
          <w:tcPr>
            <w:tcW w:w="939" w:type="dxa"/>
            <w:shd w:val="clear" w:color="auto" w:fill="auto"/>
            <w:vAlign w:val="center"/>
          </w:tcPr>
          <w:p w14:paraId="7095E5A2" w14:textId="77777777" w:rsidR="007C334A" w:rsidRDefault="007C334A" w:rsidP="00396D7B">
            <w:pPr>
              <w:jc w:val="center"/>
              <w:rPr>
                <w:color w:val="000000"/>
                <w:sz w:val="22"/>
                <w:szCs w:val="22"/>
              </w:rPr>
            </w:pPr>
            <w:r>
              <w:rPr>
                <w:color w:val="000000"/>
                <w:sz w:val="20"/>
              </w:rPr>
              <w:t>128</w:t>
            </w:r>
          </w:p>
        </w:tc>
        <w:tc>
          <w:tcPr>
            <w:tcW w:w="2582" w:type="dxa"/>
            <w:shd w:val="clear" w:color="auto" w:fill="auto"/>
            <w:vAlign w:val="center"/>
          </w:tcPr>
          <w:p w14:paraId="41975A62" w14:textId="5AA4C56B" w:rsidR="007C334A" w:rsidRDefault="007C334A" w:rsidP="0077782A">
            <w:pPr>
              <w:jc w:val="center"/>
              <w:rPr>
                <w:color w:val="000000"/>
                <w:sz w:val="22"/>
                <w:szCs w:val="22"/>
              </w:rPr>
            </w:pPr>
            <w:r>
              <w:rPr>
                <w:color w:val="000000"/>
                <w:sz w:val="20"/>
              </w:rPr>
              <w:t>29</w:t>
            </w:r>
            <w:r w:rsidR="0077782A">
              <w:rPr>
                <w:color w:val="000000"/>
                <w:sz w:val="20"/>
              </w:rPr>
              <w:t>1</w:t>
            </w:r>
          </w:p>
        </w:tc>
        <w:tc>
          <w:tcPr>
            <w:tcW w:w="1414" w:type="dxa"/>
            <w:shd w:val="clear" w:color="auto" w:fill="auto"/>
            <w:noWrap/>
            <w:vAlign w:val="bottom"/>
          </w:tcPr>
          <w:p w14:paraId="6673360B" w14:textId="77777777" w:rsidR="007C334A" w:rsidRPr="00DD0212" w:rsidRDefault="007C334A" w:rsidP="00396D7B">
            <w:pPr>
              <w:jc w:val="center"/>
              <w:rPr>
                <w:color w:val="000000"/>
                <w:sz w:val="22"/>
                <w:szCs w:val="22"/>
              </w:rPr>
            </w:pPr>
            <w:r>
              <w:rPr>
                <w:color w:val="000000"/>
                <w:sz w:val="22"/>
                <w:szCs w:val="22"/>
              </w:rPr>
              <w:t>да</w:t>
            </w:r>
          </w:p>
        </w:tc>
      </w:tr>
      <w:tr w:rsidR="007C334A" w:rsidRPr="00D037C5" w14:paraId="0C7438AA" w14:textId="77777777" w:rsidTr="00396D7B">
        <w:trPr>
          <w:trHeight w:val="315"/>
          <w:jc w:val="center"/>
        </w:trPr>
        <w:tc>
          <w:tcPr>
            <w:tcW w:w="822" w:type="dxa"/>
            <w:shd w:val="clear" w:color="auto" w:fill="auto"/>
            <w:vAlign w:val="center"/>
          </w:tcPr>
          <w:p w14:paraId="63B1DD78" w14:textId="77777777" w:rsidR="007C334A" w:rsidRDefault="007C334A" w:rsidP="00396D7B">
            <w:pPr>
              <w:jc w:val="center"/>
              <w:rPr>
                <w:color w:val="000000"/>
              </w:rPr>
            </w:pPr>
            <w:r>
              <w:rPr>
                <w:color w:val="000000"/>
              </w:rPr>
              <w:t>2</w:t>
            </w:r>
          </w:p>
        </w:tc>
        <w:tc>
          <w:tcPr>
            <w:tcW w:w="4106" w:type="dxa"/>
            <w:shd w:val="clear" w:color="auto" w:fill="auto"/>
            <w:vAlign w:val="center"/>
          </w:tcPr>
          <w:p w14:paraId="398A1E49" w14:textId="77777777" w:rsidR="007C334A" w:rsidRDefault="007C334A" w:rsidP="00396D7B">
            <w:pPr>
              <w:rPr>
                <w:color w:val="000000"/>
                <w:sz w:val="20"/>
              </w:rPr>
            </w:pPr>
            <w:r>
              <w:rPr>
                <w:color w:val="000000"/>
                <w:sz w:val="20"/>
              </w:rPr>
              <w:t>Николаевка</w:t>
            </w:r>
          </w:p>
        </w:tc>
        <w:tc>
          <w:tcPr>
            <w:tcW w:w="939" w:type="dxa"/>
            <w:shd w:val="clear" w:color="auto" w:fill="auto"/>
            <w:vAlign w:val="center"/>
          </w:tcPr>
          <w:p w14:paraId="02B89A42" w14:textId="77777777" w:rsidR="007C334A" w:rsidRDefault="007C334A" w:rsidP="00396D7B">
            <w:pPr>
              <w:jc w:val="center"/>
              <w:rPr>
                <w:color w:val="000000"/>
                <w:sz w:val="22"/>
                <w:szCs w:val="22"/>
              </w:rPr>
            </w:pPr>
            <w:r>
              <w:rPr>
                <w:color w:val="000000"/>
                <w:sz w:val="20"/>
              </w:rPr>
              <w:t>10</w:t>
            </w:r>
          </w:p>
        </w:tc>
        <w:tc>
          <w:tcPr>
            <w:tcW w:w="2582" w:type="dxa"/>
            <w:shd w:val="clear" w:color="auto" w:fill="auto"/>
            <w:vAlign w:val="center"/>
          </w:tcPr>
          <w:p w14:paraId="7F02913E" w14:textId="77777777" w:rsidR="007C334A" w:rsidRDefault="007C334A" w:rsidP="00396D7B">
            <w:pPr>
              <w:jc w:val="center"/>
              <w:rPr>
                <w:color w:val="000000"/>
                <w:sz w:val="22"/>
                <w:szCs w:val="22"/>
              </w:rPr>
            </w:pPr>
            <w:r>
              <w:rPr>
                <w:color w:val="000000"/>
                <w:sz w:val="20"/>
              </w:rPr>
              <w:t>13</w:t>
            </w:r>
          </w:p>
        </w:tc>
        <w:tc>
          <w:tcPr>
            <w:tcW w:w="1414" w:type="dxa"/>
            <w:shd w:val="clear" w:color="auto" w:fill="auto"/>
            <w:noWrap/>
          </w:tcPr>
          <w:p w14:paraId="208AEB5E" w14:textId="77777777" w:rsidR="007C334A" w:rsidRPr="00D037C5" w:rsidRDefault="007C334A" w:rsidP="00396D7B">
            <w:pPr>
              <w:jc w:val="center"/>
              <w:rPr>
                <w:color w:val="000000"/>
                <w:sz w:val="22"/>
                <w:szCs w:val="22"/>
              </w:rPr>
            </w:pPr>
            <w:r>
              <w:rPr>
                <w:color w:val="000000"/>
                <w:sz w:val="22"/>
                <w:szCs w:val="22"/>
              </w:rPr>
              <w:t>да</w:t>
            </w:r>
          </w:p>
        </w:tc>
      </w:tr>
      <w:tr w:rsidR="007C334A" w14:paraId="1F3274DC" w14:textId="77777777" w:rsidTr="00396D7B">
        <w:trPr>
          <w:trHeight w:val="315"/>
          <w:jc w:val="center"/>
        </w:trPr>
        <w:tc>
          <w:tcPr>
            <w:tcW w:w="822" w:type="dxa"/>
            <w:shd w:val="clear" w:color="auto" w:fill="auto"/>
            <w:vAlign w:val="center"/>
          </w:tcPr>
          <w:p w14:paraId="61AE781F" w14:textId="77777777" w:rsidR="007C334A" w:rsidRDefault="007C334A" w:rsidP="00396D7B">
            <w:pPr>
              <w:jc w:val="right"/>
              <w:rPr>
                <w:color w:val="000000"/>
              </w:rPr>
            </w:pPr>
          </w:p>
        </w:tc>
        <w:tc>
          <w:tcPr>
            <w:tcW w:w="4106" w:type="dxa"/>
            <w:shd w:val="clear" w:color="auto" w:fill="auto"/>
            <w:vAlign w:val="center"/>
          </w:tcPr>
          <w:p w14:paraId="7D431719" w14:textId="77777777" w:rsidR="007C334A" w:rsidRDefault="007C334A" w:rsidP="00396D7B">
            <w:pPr>
              <w:rPr>
                <w:color w:val="000000"/>
                <w:sz w:val="20"/>
              </w:rPr>
            </w:pPr>
            <w:r>
              <w:rPr>
                <w:color w:val="000000"/>
                <w:sz w:val="20"/>
              </w:rPr>
              <w:t>Итого</w:t>
            </w:r>
          </w:p>
        </w:tc>
        <w:tc>
          <w:tcPr>
            <w:tcW w:w="939" w:type="dxa"/>
            <w:shd w:val="clear" w:color="auto" w:fill="auto"/>
            <w:vAlign w:val="center"/>
          </w:tcPr>
          <w:p w14:paraId="11DA121F" w14:textId="77777777" w:rsidR="007C334A" w:rsidRDefault="007C334A" w:rsidP="00396D7B">
            <w:pPr>
              <w:jc w:val="center"/>
              <w:rPr>
                <w:color w:val="000000"/>
                <w:sz w:val="22"/>
                <w:szCs w:val="22"/>
              </w:rPr>
            </w:pPr>
            <w:r>
              <w:rPr>
                <w:color w:val="000000"/>
                <w:sz w:val="20"/>
              </w:rPr>
              <w:t>138</w:t>
            </w:r>
          </w:p>
        </w:tc>
        <w:tc>
          <w:tcPr>
            <w:tcW w:w="2582" w:type="dxa"/>
            <w:shd w:val="clear" w:color="auto" w:fill="auto"/>
            <w:vAlign w:val="center"/>
          </w:tcPr>
          <w:p w14:paraId="75F5E26F" w14:textId="33609C84" w:rsidR="007C334A" w:rsidRDefault="007C334A" w:rsidP="0077782A">
            <w:pPr>
              <w:jc w:val="center"/>
              <w:rPr>
                <w:color w:val="000000"/>
                <w:sz w:val="22"/>
                <w:szCs w:val="22"/>
              </w:rPr>
            </w:pPr>
            <w:r>
              <w:rPr>
                <w:color w:val="000000"/>
                <w:sz w:val="20"/>
              </w:rPr>
              <w:t>30</w:t>
            </w:r>
            <w:r w:rsidR="0077782A">
              <w:rPr>
                <w:color w:val="000000"/>
                <w:sz w:val="20"/>
              </w:rPr>
              <w:t>4</w:t>
            </w:r>
          </w:p>
        </w:tc>
        <w:tc>
          <w:tcPr>
            <w:tcW w:w="1414" w:type="dxa"/>
            <w:shd w:val="clear" w:color="auto" w:fill="auto"/>
            <w:noWrap/>
            <w:vAlign w:val="bottom"/>
          </w:tcPr>
          <w:p w14:paraId="74FCBED9" w14:textId="77777777" w:rsidR="007C334A" w:rsidRDefault="007C334A" w:rsidP="00396D7B">
            <w:pPr>
              <w:jc w:val="center"/>
              <w:rPr>
                <w:color w:val="000000"/>
                <w:sz w:val="22"/>
                <w:szCs w:val="22"/>
              </w:rPr>
            </w:pPr>
          </w:p>
        </w:tc>
      </w:tr>
    </w:tbl>
    <w:p w14:paraId="6DB9D04B" w14:textId="77777777" w:rsidR="007C334A" w:rsidRPr="00263C96" w:rsidRDefault="007C334A" w:rsidP="007C334A">
      <w:pPr>
        <w:pStyle w:val="formattexttopleveltext"/>
        <w:spacing w:before="0" w:beforeAutospacing="0" w:after="0" w:afterAutospacing="0"/>
        <w:jc w:val="both"/>
      </w:pPr>
    </w:p>
    <w:p w14:paraId="0C78CC2E" w14:textId="77777777" w:rsidR="007C334A" w:rsidRDefault="007C334A" w:rsidP="00E961FC">
      <w:pPr>
        <w:pStyle w:val="formattexttopleveltext"/>
        <w:spacing w:before="0" w:beforeAutospacing="0" w:after="0" w:afterAutospacing="0"/>
        <w:jc w:val="both"/>
      </w:pPr>
      <w:r w:rsidRPr="00263C96">
        <w:t xml:space="preserve">      </w:t>
      </w:r>
      <w:r w:rsidRPr="00D73090">
        <w:t>Система ХПВ объединена с противопожарной, тупиковая в основном диаметр магистральных сетей 100 мм, давление 1-3кг/см</w:t>
      </w:r>
      <w:r w:rsidRPr="00D73090">
        <w:rPr>
          <w:vertAlign w:val="superscript"/>
        </w:rPr>
        <w:t>2</w:t>
      </w:r>
      <w:r w:rsidRPr="00D73090">
        <w:t xml:space="preserve">, производительность </w:t>
      </w:r>
      <w:r>
        <w:t>до 10</w:t>
      </w:r>
      <w:r w:rsidRPr="00D73090">
        <w:t xml:space="preserve"> м</w:t>
      </w:r>
      <w:r w:rsidRPr="00D73090">
        <w:rPr>
          <w:vertAlign w:val="superscript"/>
        </w:rPr>
        <w:t>3</w:t>
      </w:r>
      <w:r w:rsidRPr="00D73090">
        <w:t>/час.</w:t>
      </w:r>
      <w:r w:rsidRPr="0008451C">
        <w:t xml:space="preserve"> </w:t>
      </w:r>
    </w:p>
    <w:p w14:paraId="113DA8CD" w14:textId="77777777" w:rsidR="007C334A" w:rsidRPr="00263C96" w:rsidRDefault="007C334A" w:rsidP="00E961FC">
      <w:pPr>
        <w:pStyle w:val="formattexttopleveltext"/>
        <w:spacing w:before="0" w:beforeAutospacing="0" w:after="0" w:afterAutospacing="0"/>
        <w:jc w:val="both"/>
      </w:pPr>
      <w:r w:rsidRPr="00263C96">
        <w:t xml:space="preserve">      В водоохранн</w:t>
      </w:r>
      <w:r>
        <w:t>ой зоне 1-го</w:t>
      </w:r>
      <w:r w:rsidRPr="00263C96">
        <w:t xml:space="preserve"> пояс</w:t>
      </w:r>
      <w:r>
        <w:t>а</w:t>
      </w:r>
      <w:r w:rsidRPr="00263C96">
        <w:t xml:space="preserve"> водозаборн</w:t>
      </w:r>
      <w:r>
        <w:t xml:space="preserve">ого </w:t>
      </w:r>
      <w:r w:rsidRPr="00263C96">
        <w:t xml:space="preserve"> сооружени</w:t>
      </w:r>
      <w:r>
        <w:t>я</w:t>
      </w:r>
      <w:r w:rsidRPr="00263C96">
        <w:t xml:space="preserve"> загрязняющие вещества в почве и водоносных горизонтах отсутствуют. Зона санитарной охраны 1-го пояса ограждена сетчатыми панелями. Водонапорн</w:t>
      </w:r>
      <w:r>
        <w:t>ые</w:t>
      </w:r>
      <w:r w:rsidRPr="00263C96">
        <w:t xml:space="preserve"> башн</w:t>
      </w:r>
      <w:r>
        <w:t>и</w:t>
      </w:r>
      <w:r w:rsidRPr="00263C96">
        <w:t xml:space="preserve"> системы </w:t>
      </w:r>
      <w:proofErr w:type="spellStart"/>
      <w:r w:rsidRPr="00263C96">
        <w:t>Рожновского</w:t>
      </w:r>
      <w:proofErr w:type="spellEnd"/>
      <w:r w:rsidRPr="00263C96">
        <w:t xml:space="preserve"> высотой 1</w:t>
      </w:r>
      <w:r>
        <w:t>0</w:t>
      </w:r>
      <w:r w:rsidRPr="00263C96">
        <w:t xml:space="preserve"> м, </w:t>
      </w:r>
      <w:r w:rsidRPr="00EE5595">
        <w:t xml:space="preserve">емкостью </w:t>
      </w:r>
      <w:r>
        <w:t>2</w:t>
      </w:r>
      <w:r w:rsidRPr="00EE5595">
        <w:t>5 м3 находится в рабочем состоянии.</w:t>
      </w:r>
      <w:r w:rsidRPr="00263C96">
        <w:t xml:space="preserve"> </w:t>
      </w:r>
    </w:p>
    <w:p w14:paraId="05817AC5" w14:textId="5FB31483" w:rsidR="007C334A" w:rsidRPr="00263C96" w:rsidRDefault="007C334A" w:rsidP="00E961FC">
      <w:pPr>
        <w:pStyle w:val="formattexttopleveltext"/>
        <w:spacing w:before="0" w:beforeAutospacing="0" w:after="0" w:afterAutospacing="0"/>
        <w:jc w:val="both"/>
      </w:pPr>
      <w:r w:rsidRPr="00263C96">
        <w:t xml:space="preserve">Вода, добытая  на </w:t>
      </w:r>
      <w:r>
        <w:t xml:space="preserve"> данном </w:t>
      </w:r>
      <w:r w:rsidRPr="00263C96">
        <w:t xml:space="preserve">  водозаборе, поступает в водопроводные сети </w:t>
      </w:r>
      <w:r>
        <w:t xml:space="preserve"> </w:t>
      </w:r>
      <w:proofErr w:type="spellStart"/>
      <w:r>
        <w:t>с.Олым</w:t>
      </w:r>
      <w:proofErr w:type="spellEnd"/>
      <w:r>
        <w:t xml:space="preserve"> и </w:t>
      </w:r>
      <w:proofErr w:type="spellStart"/>
      <w:r>
        <w:t>д.Николае</w:t>
      </w:r>
      <w:r w:rsidR="001D5461">
        <w:t>в</w:t>
      </w:r>
      <w:r>
        <w:t>ка</w:t>
      </w:r>
      <w:proofErr w:type="spellEnd"/>
      <w:r w:rsidRPr="00263C96">
        <w:t>.</w:t>
      </w:r>
      <w:r>
        <w:t xml:space="preserve"> В целом обслуживается  138 жилых домов.</w:t>
      </w:r>
    </w:p>
    <w:p w14:paraId="534F972E" w14:textId="2F4A7194" w:rsidR="007C334A" w:rsidRPr="00263C96" w:rsidRDefault="007C334A" w:rsidP="007C334A">
      <w:pPr>
        <w:pStyle w:val="formattexttopleveltext"/>
        <w:spacing w:line="276" w:lineRule="auto"/>
        <w:rPr>
          <w:b/>
          <w:sz w:val="22"/>
          <w:szCs w:val="22"/>
        </w:rPr>
      </w:pPr>
      <w:r w:rsidRPr="00263C96">
        <w:rPr>
          <w:b/>
          <w:sz w:val="22"/>
          <w:szCs w:val="22"/>
        </w:rPr>
        <w:t xml:space="preserve">Таблица </w:t>
      </w:r>
      <w:r w:rsidR="000C1480">
        <w:rPr>
          <w:b/>
          <w:sz w:val="22"/>
          <w:szCs w:val="22"/>
        </w:rPr>
        <w:t>3.15</w:t>
      </w:r>
      <w:r w:rsidRPr="00263C96">
        <w:rPr>
          <w:b/>
          <w:sz w:val="22"/>
          <w:szCs w:val="22"/>
        </w:rPr>
        <w:t>.</w:t>
      </w:r>
      <w:r>
        <w:rPr>
          <w:b/>
          <w:sz w:val="22"/>
          <w:szCs w:val="22"/>
        </w:rPr>
        <w:t xml:space="preserve"> </w:t>
      </w:r>
      <w:r w:rsidRPr="00263C96">
        <w:rPr>
          <w:b/>
          <w:sz w:val="22"/>
          <w:szCs w:val="22"/>
        </w:rPr>
        <w:t>Характеристика  водозабора</w:t>
      </w:r>
      <w:r>
        <w:rPr>
          <w:b/>
          <w:sz w:val="22"/>
          <w:szCs w:val="22"/>
        </w:rPr>
        <w:t xml:space="preserve"> в с. Олым</w:t>
      </w: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25"/>
        <w:gridCol w:w="1715"/>
        <w:gridCol w:w="1296"/>
        <w:gridCol w:w="1392"/>
        <w:gridCol w:w="839"/>
        <w:gridCol w:w="1314"/>
        <w:gridCol w:w="1381"/>
      </w:tblGrid>
      <w:tr w:rsidR="007C334A" w:rsidRPr="00CF2E06" w14:paraId="7C54260F" w14:textId="77777777" w:rsidTr="00396D7B">
        <w:trPr>
          <w:trHeight w:val="1275"/>
        </w:trPr>
        <w:tc>
          <w:tcPr>
            <w:tcW w:w="567" w:type="dxa"/>
            <w:shd w:val="clear" w:color="auto" w:fill="auto"/>
            <w:vAlign w:val="center"/>
            <w:hideMark/>
          </w:tcPr>
          <w:p w14:paraId="2F67A1B8" w14:textId="77777777" w:rsidR="007C334A" w:rsidRPr="00CF2E06" w:rsidRDefault="007C334A" w:rsidP="00396D7B">
            <w:pPr>
              <w:rPr>
                <w:color w:val="000000"/>
                <w:sz w:val="22"/>
                <w:szCs w:val="22"/>
              </w:rPr>
            </w:pPr>
            <w:r w:rsidRPr="00CF2E06">
              <w:rPr>
                <w:color w:val="000000"/>
                <w:sz w:val="22"/>
                <w:szCs w:val="22"/>
              </w:rPr>
              <w:t>№ п/п</w:t>
            </w:r>
          </w:p>
        </w:tc>
        <w:tc>
          <w:tcPr>
            <w:tcW w:w="1525" w:type="dxa"/>
            <w:shd w:val="clear" w:color="auto" w:fill="auto"/>
            <w:vAlign w:val="center"/>
            <w:hideMark/>
          </w:tcPr>
          <w:p w14:paraId="35B3D9CD" w14:textId="77777777" w:rsidR="007C334A" w:rsidRPr="00CF2E06" w:rsidRDefault="007C334A" w:rsidP="00396D7B">
            <w:pPr>
              <w:rPr>
                <w:color w:val="000000"/>
                <w:sz w:val="22"/>
                <w:szCs w:val="22"/>
              </w:rPr>
            </w:pPr>
            <w:r w:rsidRPr="00CF2E06">
              <w:rPr>
                <w:color w:val="000000"/>
                <w:sz w:val="22"/>
                <w:szCs w:val="22"/>
              </w:rPr>
              <w:t xml:space="preserve">Наименование </w:t>
            </w:r>
            <w:r>
              <w:rPr>
                <w:color w:val="000000"/>
                <w:sz w:val="22"/>
                <w:szCs w:val="22"/>
              </w:rPr>
              <w:t>скважины</w:t>
            </w:r>
          </w:p>
        </w:tc>
        <w:tc>
          <w:tcPr>
            <w:tcW w:w="1715" w:type="dxa"/>
            <w:shd w:val="clear" w:color="auto" w:fill="auto"/>
            <w:vAlign w:val="center"/>
            <w:hideMark/>
          </w:tcPr>
          <w:p w14:paraId="4FB74BAA" w14:textId="77777777" w:rsidR="007C334A" w:rsidRPr="00CF2E06" w:rsidRDefault="007C334A" w:rsidP="00396D7B">
            <w:pPr>
              <w:rPr>
                <w:color w:val="000000"/>
                <w:sz w:val="22"/>
                <w:szCs w:val="22"/>
              </w:rPr>
            </w:pPr>
            <w:r w:rsidRPr="00CF2E06">
              <w:rPr>
                <w:color w:val="000000"/>
                <w:sz w:val="22"/>
                <w:szCs w:val="22"/>
              </w:rPr>
              <w:t>Характеристика</w:t>
            </w:r>
            <w:r>
              <w:rPr>
                <w:color w:val="000000"/>
                <w:sz w:val="22"/>
                <w:szCs w:val="22"/>
              </w:rPr>
              <w:t xml:space="preserve"> (глубина скважины и диаметр)</w:t>
            </w:r>
          </w:p>
        </w:tc>
        <w:tc>
          <w:tcPr>
            <w:tcW w:w="1296" w:type="dxa"/>
            <w:shd w:val="clear" w:color="auto" w:fill="auto"/>
            <w:vAlign w:val="center"/>
          </w:tcPr>
          <w:p w14:paraId="45DE8975" w14:textId="77777777" w:rsidR="007C334A" w:rsidRPr="00CF2E06" w:rsidRDefault="007C334A" w:rsidP="00396D7B">
            <w:pPr>
              <w:jc w:val="center"/>
              <w:rPr>
                <w:color w:val="000000"/>
                <w:sz w:val="22"/>
                <w:szCs w:val="22"/>
              </w:rPr>
            </w:pPr>
            <w:r>
              <w:rPr>
                <w:color w:val="000000"/>
                <w:sz w:val="22"/>
                <w:szCs w:val="22"/>
              </w:rPr>
              <w:t>Тип насоса</w:t>
            </w:r>
          </w:p>
        </w:tc>
        <w:tc>
          <w:tcPr>
            <w:tcW w:w="1392" w:type="dxa"/>
            <w:shd w:val="clear" w:color="auto" w:fill="auto"/>
            <w:vAlign w:val="center"/>
            <w:hideMark/>
          </w:tcPr>
          <w:p w14:paraId="054C1909" w14:textId="77777777" w:rsidR="007C334A" w:rsidRPr="00CF2E06" w:rsidRDefault="007C334A" w:rsidP="00396D7B">
            <w:pPr>
              <w:jc w:val="center"/>
              <w:rPr>
                <w:color w:val="000000"/>
                <w:sz w:val="22"/>
                <w:szCs w:val="22"/>
              </w:rPr>
            </w:pPr>
            <w:r w:rsidRPr="00CF2E06">
              <w:rPr>
                <w:color w:val="000000"/>
                <w:sz w:val="22"/>
                <w:szCs w:val="22"/>
              </w:rPr>
              <w:t>Год ввода в эксплуатацию</w:t>
            </w:r>
          </w:p>
        </w:tc>
        <w:tc>
          <w:tcPr>
            <w:tcW w:w="839" w:type="dxa"/>
            <w:shd w:val="clear" w:color="auto" w:fill="auto"/>
            <w:vAlign w:val="center"/>
            <w:hideMark/>
          </w:tcPr>
          <w:p w14:paraId="53692557" w14:textId="77777777" w:rsidR="007C334A" w:rsidRPr="00CF2E06" w:rsidRDefault="007C334A" w:rsidP="00396D7B">
            <w:pPr>
              <w:jc w:val="center"/>
              <w:rPr>
                <w:color w:val="000000"/>
                <w:sz w:val="22"/>
                <w:szCs w:val="22"/>
              </w:rPr>
            </w:pPr>
            <w:r w:rsidRPr="00CF2E06">
              <w:rPr>
                <w:color w:val="000000"/>
                <w:sz w:val="22"/>
                <w:szCs w:val="22"/>
              </w:rPr>
              <w:t>Износ, %</w:t>
            </w:r>
          </w:p>
        </w:tc>
        <w:tc>
          <w:tcPr>
            <w:tcW w:w="1314" w:type="dxa"/>
            <w:shd w:val="clear" w:color="auto" w:fill="auto"/>
            <w:vAlign w:val="center"/>
            <w:hideMark/>
          </w:tcPr>
          <w:p w14:paraId="03CA67DB" w14:textId="77777777" w:rsidR="007C334A" w:rsidRPr="00CF2E06" w:rsidRDefault="007C334A" w:rsidP="00396D7B">
            <w:pPr>
              <w:jc w:val="center"/>
              <w:rPr>
                <w:color w:val="000000"/>
                <w:sz w:val="22"/>
                <w:szCs w:val="22"/>
              </w:rPr>
            </w:pPr>
            <w:r w:rsidRPr="00CF2E06">
              <w:rPr>
                <w:color w:val="000000"/>
                <w:sz w:val="22"/>
                <w:szCs w:val="22"/>
              </w:rPr>
              <w:t>Мощность водозабора, м</w:t>
            </w:r>
            <w:r w:rsidRPr="00CF2E06">
              <w:rPr>
                <w:color w:val="000000"/>
                <w:sz w:val="22"/>
                <w:szCs w:val="22"/>
                <w:vertAlign w:val="superscript"/>
              </w:rPr>
              <w:t>3</w:t>
            </w:r>
            <w:r w:rsidRPr="00CF2E06">
              <w:rPr>
                <w:color w:val="000000"/>
                <w:sz w:val="22"/>
                <w:szCs w:val="22"/>
              </w:rPr>
              <w:t>/ч</w:t>
            </w:r>
          </w:p>
        </w:tc>
        <w:tc>
          <w:tcPr>
            <w:tcW w:w="1381" w:type="dxa"/>
            <w:shd w:val="clear" w:color="auto" w:fill="auto"/>
            <w:vAlign w:val="center"/>
            <w:hideMark/>
          </w:tcPr>
          <w:p w14:paraId="06FEE998" w14:textId="77777777" w:rsidR="007C334A" w:rsidRPr="00CF2E06" w:rsidRDefault="007C334A" w:rsidP="00396D7B">
            <w:pPr>
              <w:jc w:val="center"/>
              <w:rPr>
                <w:color w:val="000000"/>
                <w:sz w:val="22"/>
                <w:szCs w:val="22"/>
              </w:rPr>
            </w:pPr>
            <w:r w:rsidRPr="00CF2E06">
              <w:rPr>
                <w:color w:val="000000"/>
                <w:sz w:val="22"/>
                <w:szCs w:val="22"/>
              </w:rPr>
              <w:t>Прочая информация</w:t>
            </w:r>
            <w:r>
              <w:rPr>
                <w:color w:val="000000"/>
                <w:sz w:val="22"/>
                <w:szCs w:val="22"/>
              </w:rPr>
              <w:t xml:space="preserve"> (ёмкость  башни и высота)</w:t>
            </w:r>
          </w:p>
        </w:tc>
      </w:tr>
      <w:tr w:rsidR="007C334A" w:rsidRPr="00CF2E06" w14:paraId="4D340FEC" w14:textId="77777777" w:rsidTr="00396D7B">
        <w:trPr>
          <w:trHeight w:val="525"/>
        </w:trPr>
        <w:tc>
          <w:tcPr>
            <w:tcW w:w="567" w:type="dxa"/>
            <w:shd w:val="clear" w:color="auto" w:fill="auto"/>
            <w:vAlign w:val="center"/>
            <w:hideMark/>
          </w:tcPr>
          <w:p w14:paraId="43451658" w14:textId="77777777" w:rsidR="007C334A" w:rsidRPr="00CF2E06" w:rsidRDefault="007C334A" w:rsidP="00396D7B">
            <w:pPr>
              <w:jc w:val="center"/>
              <w:rPr>
                <w:color w:val="000000"/>
                <w:sz w:val="20"/>
              </w:rPr>
            </w:pPr>
            <w:r w:rsidRPr="00FC1098">
              <w:rPr>
                <w:color w:val="00000A"/>
                <w:sz w:val="20"/>
              </w:rPr>
              <w:t> 1</w:t>
            </w:r>
          </w:p>
        </w:tc>
        <w:tc>
          <w:tcPr>
            <w:tcW w:w="1525" w:type="dxa"/>
            <w:shd w:val="clear" w:color="auto" w:fill="auto"/>
            <w:vAlign w:val="center"/>
            <w:hideMark/>
          </w:tcPr>
          <w:p w14:paraId="4C77026A" w14:textId="77777777" w:rsidR="007C334A" w:rsidRPr="00CF2E06" w:rsidRDefault="007C334A" w:rsidP="00396D7B">
            <w:pPr>
              <w:rPr>
                <w:color w:val="000000"/>
                <w:sz w:val="20"/>
              </w:rPr>
            </w:pPr>
            <w:r w:rsidRPr="00FC1098">
              <w:rPr>
                <w:color w:val="00000A"/>
                <w:sz w:val="20"/>
              </w:rPr>
              <w:t>Водозаборная скважина</w:t>
            </w:r>
          </w:p>
        </w:tc>
        <w:tc>
          <w:tcPr>
            <w:tcW w:w="1715" w:type="dxa"/>
            <w:shd w:val="clear" w:color="auto" w:fill="auto"/>
            <w:vAlign w:val="center"/>
            <w:hideMark/>
          </w:tcPr>
          <w:p w14:paraId="0CA46B30" w14:textId="77777777" w:rsidR="007C334A" w:rsidRDefault="007C334A" w:rsidP="00396D7B">
            <w:pPr>
              <w:jc w:val="center"/>
              <w:rPr>
                <w:color w:val="000000"/>
                <w:sz w:val="20"/>
              </w:rPr>
            </w:pPr>
            <w:r>
              <w:rPr>
                <w:color w:val="00000A"/>
                <w:sz w:val="20"/>
              </w:rPr>
              <w:t>65</w:t>
            </w:r>
          </w:p>
        </w:tc>
        <w:tc>
          <w:tcPr>
            <w:tcW w:w="1296" w:type="dxa"/>
            <w:shd w:val="clear" w:color="auto" w:fill="auto"/>
            <w:vAlign w:val="center"/>
            <w:hideMark/>
          </w:tcPr>
          <w:p w14:paraId="1AB0B947" w14:textId="77777777" w:rsidR="007C334A" w:rsidRDefault="007C334A" w:rsidP="00396D7B">
            <w:pPr>
              <w:jc w:val="center"/>
              <w:rPr>
                <w:sz w:val="20"/>
              </w:rPr>
            </w:pPr>
            <w:r w:rsidRPr="00FC1098">
              <w:rPr>
                <w:sz w:val="20"/>
              </w:rPr>
              <w:t>погружной</w:t>
            </w:r>
          </w:p>
        </w:tc>
        <w:tc>
          <w:tcPr>
            <w:tcW w:w="1392" w:type="dxa"/>
            <w:shd w:val="clear" w:color="auto" w:fill="auto"/>
            <w:vAlign w:val="center"/>
          </w:tcPr>
          <w:p w14:paraId="08C08C0C" w14:textId="77777777" w:rsidR="007C334A" w:rsidRDefault="007C334A" w:rsidP="00396D7B">
            <w:pPr>
              <w:jc w:val="center"/>
              <w:rPr>
                <w:rFonts w:ascii="Calibri" w:hAnsi="Calibri" w:cs="Calibri"/>
                <w:color w:val="000000"/>
                <w:sz w:val="20"/>
              </w:rPr>
            </w:pPr>
            <w:r w:rsidRPr="00FC1098">
              <w:rPr>
                <w:rFonts w:ascii="Calibri" w:hAnsi="Calibri" w:cs="Calibri"/>
                <w:color w:val="00000A"/>
                <w:sz w:val="20"/>
              </w:rPr>
              <w:t>197</w:t>
            </w:r>
            <w:r>
              <w:rPr>
                <w:rFonts w:ascii="Calibri" w:hAnsi="Calibri" w:cs="Calibri"/>
                <w:color w:val="00000A"/>
                <w:sz w:val="20"/>
              </w:rPr>
              <w:t>6</w:t>
            </w:r>
          </w:p>
        </w:tc>
        <w:tc>
          <w:tcPr>
            <w:tcW w:w="839" w:type="dxa"/>
            <w:shd w:val="clear" w:color="auto" w:fill="auto"/>
            <w:vAlign w:val="center"/>
            <w:hideMark/>
          </w:tcPr>
          <w:p w14:paraId="5DC96520" w14:textId="77777777" w:rsidR="007C334A" w:rsidRDefault="007C334A" w:rsidP="00396D7B">
            <w:pPr>
              <w:jc w:val="center"/>
              <w:rPr>
                <w:color w:val="000000"/>
                <w:sz w:val="20"/>
              </w:rPr>
            </w:pPr>
            <w:r>
              <w:rPr>
                <w:color w:val="00000A"/>
                <w:sz w:val="20"/>
              </w:rPr>
              <w:t>До 100</w:t>
            </w:r>
            <w:r w:rsidRPr="00FC1098">
              <w:rPr>
                <w:color w:val="00000A"/>
                <w:sz w:val="20"/>
              </w:rPr>
              <w:t xml:space="preserve"> </w:t>
            </w:r>
          </w:p>
        </w:tc>
        <w:tc>
          <w:tcPr>
            <w:tcW w:w="1314" w:type="dxa"/>
            <w:shd w:val="clear" w:color="auto" w:fill="auto"/>
            <w:vAlign w:val="center"/>
            <w:hideMark/>
          </w:tcPr>
          <w:p w14:paraId="12396261" w14:textId="77777777" w:rsidR="007C334A" w:rsidRDefault="007C334A" w:rsidP="00396D7B">
            <w:pPr>
              <w:jc w:val="center"/>
              <w:rPr>
                <w:color w:val="000000"/>
                <w:sz w:val="20"/>
              </w:rPr>
            </w:pPr>
            <w:r>
              <w:rPr>
                <w:sz w:val="20"/>
              </w:rPr>
              <w:t>Насос ЭВЦ 10х140</w:t>
            </w:r>
          </w:p>
        </w:tc>
        <w:tc>
          <w:tcPr>
            <w:tcW w:w="1381" w:type="dxa"/>
            <w:shd w:val="clear" w:color="auto" w:fill="auto"/>
            <w:vAlign w:val="center"/>
          </w:tcPr>
          <w:p w14:paraId="3E7FF057" w14:textId="77777777" w:rsidR="007C334A" w:rsidRPr="00CF2E06" w:rsidRDefault="007C334A" w:rsidP="00396D7B">
            <w:pPr>
              <w:jc w:val="center"/>
              <w:rPr>
                <w:color w:val="000000"/>
                <w:sz w:val="20"/>
              </w:rPr>
            </w:pPr>
            <w:r w:rsidRPr="00FC1098">
              <w:rPr>
                <w:color w:val="00000A"/>
                <w:sz w:val="20"/>
              </w:rPr>
              <w:t>25 м3</w:t>
            </w:r>
          </w:p>
        </w:tc>
      </w:tr>
      <w:tr w:rsidR="007C334A" w:rsidRPr="00CF2E06" w14:paraId="60AFCCED" w14:textId="77777777" w:rsidTr="00396D7B">
        <w:trPr>
          <w:trHeight w:val="525"/>
        </w:trPr>
        <w:tc>
          <w:tcPr>
            <w:tcW w:w="567" w:type="dxa"/>
            <w:shd w:val="clear" w:color="auto" w:fill="auto"/>
            <w:vAlign w:val="center"/>
          </w:tcPr>
          <w:p w14:paraId="6153B42A" w14:textId="77777777" w:rsidR="007C334A" w:rsidRPr="00CF2E06" w:rsidRDefault="007C334A" w:rsidP="00396D7B">
            <w:pPr>
              <w:jc w:val="center"/>
              <w:rPr>
                <w:color w:val="000000"/>
                <w:sz w:val="20"/>
              </w:rPr>
            </w:pPr>
            <w:r>
              <w:rPr>
                <w:color w:val="00000A"/>
                <w:sz w:val="20"/>
              </w:rPr>
              <w:t>2</w:t>
            </w:r>
            <w:r w:rsidRPr="00FC1098">
              <w:rPr>
                <w:color w:val="00000A"/>
                <w:sz w:val="20"/>
              </w:rPr>
              <w:t> </w:t>
            </w:r>
          </w:p>
        </w:tc>
        <w:tc>
          <w:tcPr>
            <w:tcW w:w="1525" w:type="dxa"/>
            <w:shd w:val="clear" w:color="auto" w:fill="auto"/>
            <w:vAlign w:val="center"/>
          </w:tcPr>
          <w:p w14:paraId="63338A85" w14:textId="77777777" w:rsidR="007C334A" w:rsidRPr="00CF2E06" w:rsidRDefault="007C334A" w:rsidP="00396D7B">
            <w:pPr>
              <w:rPr>
                <w:color w:val="000000"/>
                <w:sz w:val="20"/>
              </w:rPr>
            </w:pPr>
            <w:r w:rsidRPr="00FC1098">
              <w:rPr>
                <w:color w:val="00000A"/>
                <w:sz w:val="20"/>
              </w:rPr>
              <w:t>Водозаборная скважина</w:t>
            </w:r>
          </w:p>
        </w:tc>
        <w:tc>
          <w:tcPr>
            <w:tcW w:w="1715" w:type="dxa"/>
            <w:shd w:val="clear" w:color="auto" w:fill="auto"/>
            <w:vAlign w:val="center"/>
          </w:tcPr>
          <w:p w14:paraId="4B55F34C" w14:textId="77777777" w:rsidR="007C334A" w:rsidRDefault="007C334A" w:rsidP="00396D7B">
            <w:pPr>
              <w:jc w:val="center"/>
              <w:rPr>
                <w:color w:val="000000"/>
                <w:sz w:val="20"/>
              </w:rPr>
            </w:pPr>
            <w:r>
              <w:rPr>
                <w:color w:val="00000A"/>
                <w:sz w:val="20"/>
              </w:rPr>
              <w:t>63</w:t>
            </w:r>
          </w:p>
        </w:tc>
        <w:tc>
          <w:tcPr>
            <w:tcW w:w="1296" w:type="dxa"/>
            <w:shd w:val="clear" w:color="auto" w:fill="auto"/>
            <w:vAlign w:val="center"/>
          </w:tcPr>
          <w:p w14:paraId="3B63826D" w14:textId="77777777" w:rsidR="007C334A" w:rsidRDefault="007C334A" w:rsidP="00396D7B">
            <w:pPr>
              <w:jc w:val="center"/>
              <w:rPr>
                <w:sz w:val="20"/>
              </w:rPr>
            </w:pPr>
            <w:r w:rsidRPr="00FC1098">
              <w:rPr>
                <w:sz w:val="20"/>
              </w:rPr>
              <w:t>погружной</w:t>
            </w:r>
          </w:p>
        </w:tc>
        <w:tc>
          <w:tcPr>
            <w:tcW w:w="1392" w:type="dxa"/>
            <w:shd w:val="clear" w:color="auto" w:fill="auto"/>
            <w:vAlign w:val="center"/>
          </w:tcPr>
          <w:p w14:paraId="738F64F0" w14:textId="77777777" w:rsidR="007C334A" w:rsidRDefault="007C334A" w:rsidP="00396D7B">
            <w:pPr>
              <w:jc w:val="center"/>
              <w:rPr>
                <w:rFonts w:ascii="Calibri" w:hAnsi="Calibri" w:cs="Calibri"/>
                <w:color w:val="000000"/>
                <w:sz w:val="20"/>
              </w:rPr>
            </w:pPr>
            <w:r w:rsidRPr="00FC1098">
              <w:rPr>
                <w:rFonts w:ascii="Calibri" w:hAnsi="Calibri" w:cs="Calibri"/>
                <w:color w:val="00000A"/>
                <w:sz w:val="20"/>
              </w:rPr>
              <w:t>19</w:t>
            </w:r>
            <w:r>
              <w:rPr>
                <w:rFonts w:ascii="Calibri" w:hAnsi="Calibri" w:cs="Calibri"/>
                <w:color w:val="00000A"/>
                <w:sz w:val="20"/>
              </w:rPr>
              <w:t>90</w:t>
            </w:r>
          </w:p>
        </w:tc>
        <w:tc>
          <w:tcPr>
            <w:tcW w:w="839" w:type="dxa"/>
            <w:shd w:val="clear" w:color="auto" w:fill="auto"/>
            <w:vAlign w:val="center"/>
          </w:tcPr>
          <w:p w14:paraId="5F20471E" w14:textId="77777777" w:rsidR="007C334A" w:rsidRDefault="007C334A" w:rsidP="00396D7B">
            <w:pPr>
              <w:jc w:val="center"/>
              <w:rPr>
                <w:color w:val="000000"/>
                <w:sz w:val="20"/>
              </w:rPr>
            </w:pPr>
            <w:r>
              <w:rPr>
                <w:color w:val="00000A"/>
                <w:sz w:val="20"/>
              </w:rPr>
              <w:t>До 100</w:t>
            </w:r>
          </w:p>
        </w:tc>
        <w:tc>
          <w:tcPr>
            <w:tcW w:w="1314" w:type="dxa"/>
            <w:shd w:val="clear" w:color="auto" w:fill="auto"/>
            <w:vAlign w:val="center"/>
          </w:tcPr>
          <w:p w14:paraId="74553485" w14:textId="77777777" w:rsidR="007C334A" w:rsidRDefault="007C334A" w:rsidP="00396D7B">
            <w:pPr>
              <w:jc w:val="center"/>
              <w:rPr>
                <w:color w:val="000000"/>
                <w:sz w:val="20"/>
              </w:rPr>
            </w:pPr>
            <w:r>
              <w:rPr>
                <w:sz w:val="20"/>
              </w:rPr>
              <w:t>Насос ЭВЦ 10х120</w:t>
            </w:r>
          </w:p>
        </w:tc>
        <w:tc>
          <w:tcPr>
            <w:tcW w:w="1381" w:type="dxa"/>
            <w:shd w:val="clear" w:color="auto" w:fill="auto"/>
            <w:vAlign w:val="center"/>
          </w:tcPr>
          <w:p w14:paraId="03CCBE5E" w14:textId="77777777" w:rsidR="007C334A" w:rsidRDefault="007C334A" w:rsidP="00396D7B">
            <w:pPr>
              <w:jc w:val="center"/>
              <w:rPr>
                <w:color w:val="000000"/>
                <w:sz w:val="20"/>
              </w:rPr>
            </w:pPr>
            <w:r w:rsidRPr="00FC1098">
              <w:rPr>
                <w:color w:val="00000A"/>
                <w:sz w:val="20"/>
              </w:rPr>
              <w:t>25 м3</w:t>
            </w:r>
          </w:p>
        </w:tc>
      </w:tr>
    </w:tbl>
    <w:p w14:paraId="53558374" w14:textId="77777777" w:rsidR="007C334A" w:rsidRDefault="007C334A" w:rsidP="007C334A">
      <w:pPr>
        <w:pStyle w:val="formattexttopleveltext"/>
        <w:spacing w:before="0" w:beforeAutospacing="0" w:after="0" w:afterAutospacing="0" w:line="276" w:lineRule="auto"/>
      </w:pPr>
    </w:p>
    <w:p w14:paraId="12A0CD70" w14:textId="5195177E" w:rsidR="007C334A" w:rsidRPr="00CD1FD7" w:rsidRDefault="007C334A" w:rsidP="007C334A">
      <w:pPr>
        <w:pStyle w:val="formattexttopleveltext"/>
        <w:spacing w:before="0" w:beforeAutospacing="0" w:after="0" w:afterAutospacing="0" w:line="276" w:lineRule="auto"/>
      </w:pPr>
      <w:r w:rsidRPr="002E5C44">
        <w:t>Существующая схема  водоснабжения</w:t>
      </w:r>
      <w:r w:rsidR="001D5461">
        <w:t xml:space="preserve">  </w:t>
      </w:r>
      <w:r w:rsidRPr="002E5C44">
        <w:t xml:space="preserve"> </w:t>
      </w:r>
      <w:proofErr w:type="spellStart"/>
      <w:r w:rsidRPr="002E5C44">
        <w:t>с.Олым</w:t>
      </w:r>
      <w:proofErr w:type="spellEnd"/>
      <w:r w:rsidRPr="002E5C44">
        <w:t xml:space="preserve">  представлена  в приложении 2.</w:t>
      </w:r>
    </w:p>
    <w:p w14:paraId="3DF6026D" w14:textId="77777777" w:rsidR="007C334A" w:rsidRDefault="007C334A" w:rsidP="007C334A">
      <w:pPr>
        <w:pStyle w:val="formattexttopleveltext"/>
        <w:spacing w:before="0" w:beforeAutospacing="0" w:after="0" w:afterAutospacing="0" w:line="276" w:lineRule="auto"/>
        <w:rPr>
          <w:b/>
        </w:rPr>
      </w:pPr>
    </w:p>
    <w:p w14:paraId="21C7E70B" w14:textId="6BD7BD21" w:rsidR="007C334A" w:rsidRDefault="005F7977" w:rsidP="007C334A">
      <w:pPr>
        <w:pStyle w:val="formattexttopleveltext"/>
        <w:spacing w:before="0" w:beforeAutospacing="0" w:after="0" w:afterAutospacing="0" w:line="276" w:lineRule="auto"/>
        <w:rPr>
          <w:b/>
        </w:rPr>
      </w:pPr>
      <w:r>
        <w:rPr>
          <w:b/>
        </w:rPr>
        <w:t>3.1.3</w:t>
      </w:r>
      <w:r w:rsidR="007C334A" w:rsidRPr="003F1329">
        <w:rPr>
          <w:b/>
        </w:rPr>
        <w:t xml:space="preserve">.2. Водозабор в </w:t>
      </w:r>
      <w:proofErr w:type="spellStart"/>
      <w:r w:rsidR="007C334A">
        <w:rPr>
          <w:b/>
        </w:rPr>
        <w:t>д.Гвоздевка</w:t>
      </w:r>
      <w:proofErr w:type="spellEnd"/>
    </w:p>
    <w:p w14:paraId="0CF74380" w14:textId="77777777" w:rsidR="007C334A" w:rsidRDefault="007C334A" w:rsidP="007C334A">
      <w:pPr>
        <w:spacing w:before="100" w:beforeAutospacing="1" w:after="100" w:afterAutospacing="1"/>
        <w:jc w:val="both"/>
      </w:pPr>
      <w:r w:rsidRPr="002B2D1A">
        <w:t xml:space="preserve">Водоснабжение населения д. </w:t>
      </w:r>
      <w:r>
        <w:t>Гвоздевка</w:t>
      </w:r>
      <w:r w:rsidRPr="002B2D1A">
        <w:t xml:space="preserve"> осуществляется от существующей водозаборной скважины, пробуренной в 197</w:t>
      </w:r>
      <w:r>
        <w:t>6</w:t>
      </w:r>
      <w:r w:rsidRPr="002B2D1A">
        <w:t xml:space="preserve"> г.  Скважина расположена в юго-западной части деревни. Скважина работает круглосуточно. Ограждение ЗСО 1 пояса отсутствует. </w:t>
      </w:r>
      <w:r>
        <w:t xml:space="preserve">К данной скважине подключены  </w:t>
      </w:r>
      <w:proofErr w:type="spellStart"/>
      <w:r>
        <w:t>д.д</w:t>
      </w:r>
      <w:proofErr w:type="spellEnd"/>
      <w:r>
        <w:t xml:space="preserve">. </w:t>
      </w:r>
      <w:proofErr w:type="spellStart"/>
      <w:r>
        <w:t>Качановка</w:t>
      </w:r>
      <w:proofErr w:type="spellEnd"/>
      <w:r>
        <w:t xml:space="preserve"> и Петровка.</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4248"/>
        <w:gridCol w:w="939"/>
        <w:gridCol w:w="2582"/>
        <w:gridCol w:w="1414"/>
      </w:tblGrid>
      <w:tr w:rsidR="007C334A" w:rsidRPr="008C58D7" w14:paraId="6B3A444C" w14:textId="77777777" w:rsidTr="00396D7B">
        <w:trPr>
          <w:trHeight w:val="780"/>
          <w:jc w:val="center"/>
        </w:trPr>
        <w:tc>
          <w:tcPr>
            <w:tcW w:w="9863" w:type="dxa"/>
            <w:gridSpan w:val="5"/>
            <w:shd w:val="clear" w:color="auto" w:fill="auto"/>
            <w:vAlign w:val="center"/>
            <w:hideMark/>
          </w:tcPr>
          <w:p w14:paraId="04E54950" w14:textId="4490625F" w:rsidR="007C334A" w:rsidRPr="008C58D7" w:rsidRDefault="007C334A" w:rsidP="0077782A">
            <w:pPr>
              <w:jc w:val="both"/>
              <w:rPr>
                <w:b/>
                <w:bCs/>
                <w:color w:val="000000"/>
                <w:sz w:val="22"/>
                <w:szCs w:val="22"/>
              </w:rPr>
            </w:pPr>
            <w:r w:rsidRPr="008C58D7">
              <w:rPr>
                <w:b/>
                <w:bCs/>
                <w:color w:val="000000"/>
                <w:sz w:val="22"/>
                <w:szCs w:val="22"/>
              </w:rPr>
              <w:t xml:space="preserve">Таблица </w:t>
            </w:r>
            <w:r w:rsidR="000C1480">
              <w:rPr>
                <w:b/>
                <w:bCs/>
                <w:color w:val="000000"/>
                <w:sz w:val="22"/>
                <w:szCs w:val="22"/>
              </w:rPr>
              <w:t>3.16</w:t>
            </w:r>
            <w:r w:rsidRPr="008C58D7">
              <w:rPr>
                <w:b/>
                <w:bCs/>
                <w:color w:val="000000"/>
                <w:sz w:val="22"/>
                <w:szCs w:val="22"/>
              </w:rPr>
              <w:t>. Сведения о населении муниципального образования, имеющих  централизованного водоснабжения</w:t>
            </w:r>
          </w:p>
        </w:tc>
      </w:tr>
      <w:tr w:rsidR="007C334A" w:rsidRPr="00364F4E" w14:paraId="7874A3B4" w14:textId="77777777" w:rsidTr="00396D7B">
        <w:trPr>
          <w:trHeight w:val="307"/>
          <w:jc w:val="center"/>
        </w:trPr>
        <w:tc>
          <w:tcPr>
            <w:tcW w:w="680" w:type="dxa"/>
            <w:shd w:val="clear" w:color="auto" w:fill="auto"/>
            <w:vAlign w:val="center"/>
            <w:hideMark/>
          </w:tcPr>
          <w:p w14:paraId="355B0754" w14:textId="77777777" w:rsidR="007C334A" w:rsidRPr="00364F4E" w:rsidRDefault="007C334A" w:rsidP="00396D7B">
            <w:pPr>
              <w:jc w:val="center"/>
              <w:rPr>
                <w:color w:val="000000"/>
                <w:sz w:val="22"/>
                <w:szCs w:val="22"/>
              </w:rPr>
            </w:pPr>
            <w:r w:rsidRPr="00364F4E">
              <w:rPr>
                <w:color w:val="000000"/>
                <w:sz w:val="22"/>
                <w:szCs w:val="22"/>
              </w:rPr>
              <w:t>№ п/п</w:t>
            </w:r>
          </w:p>
        </w:tc>
        <w:tc>
          <w:tcPr>
            <w:tcW w:w="4248" w:type="dxa"/>
            <w:shd w:val="clear" w:color="auto" w:fill="auto"/>
            <w:vAlign w:val="center"/>
            <w:hideMark/>
          </w:tcPr>
          <w:p w14:paraId="0034F4C4" w14:textId="77777777" w:rsidR="007C334A" w:rsidRPr="00364F4E" w:rsidRDefault="007C334A" w:rsidP="00396D7B">
            <w:pPr>
              <w:jc w:val="center"/>
              <w:rPr>
                <w:color w:val="000000"/>
                <w:sz w:val="22"/>
                <w:szCs w:val="22"/>
              </w:rPr>
            </w:pPr>
            <w:r w:rsidRPr="00364F4E">
              <w:rPr>
                <w:color w:val="000000"/>
                <w:sz w:val="22"/>
                <w:szCs w:val="22"/>
              </w:rPr>
              <w:t>Наименование населенных пунктов</w:t>
            </w:r>
          </w:p>
        </w:tc>
        <w:tc>
          <w:tcPr>
            <w:tcW w:w="939" w:type="dxa"/>
            <w:shd w:val="clear" w:color="auto" w:fill="auto"/>
            <w:vAlign w:val="center"/>
            <w:hideMark/>
          </w:tcPr>
          <w:p w14:paraId="0A9EAF1D" w14:textId="77777777" w:rsidR="007C334A" w:rsidRPr="00364F4E" w:rsidRDefault="007C334A" w:rsidP="00396D7B">
            <w:pPr>
              <w:jc w:val="center"/>
              <w:rPr>
                <w:color w:val="000000"/>
                <w:sz w:val="22"/>
                <w:szCs w:val="22"/>
              </w:rPr>
            </w:pPr>
            <w:r w:rsidRPr="00364F4E">
              <w:rPr>
                <w:color w:val="000000"/>
                <w:sz w:val="22"/>
                <w:szCs w:val="22"/>
              </w:rPr>
              <w:t>Число дворов</w:t>
            </w:r>
          </w:p>
        </w:tc>
        <w:tc>
          <w:tcPr>
            <w:tcW w:w="2582" w:type="dxa"/>
            <w:shd w:val="clear" w:color="auto" w:fill="auto"/>
            <w:vAlign w:val="center"/>
            <w:hideMark/>
          </w:tcPr>
          <w:p w14:paraId="04B0AFF3" w14:textId="77777777" w:rsidR="007C334A" w:rsidRPr="00364F4E" w:rsidRDefault="007C334A" w:rsidP="00396D7B">
            <w:pPr>
              <w:jc w:val="center"/>
              <w:rPr>
                <w:color w:val="000000"/>
                <w:sz w:val="22"/>
                <w:szCs w:val="22"/>
              </w:rPr>
            </w:pPr>
            <w:r w:rsidRPr="00364F4E">
              <w:rPr>
                <w:color w:val="000000"/>
                <w:sz w:val="22"/>
                <w:szCs w:val="22"/>
              </w:rPr>
              <w:t>Общее число зарегистрированных  жителей, чел.</w:t>
            </w:r>
          </w:p>
        </w:tc>
        <w:tc>
          <w:tcPr>
            <w:tcW w:w="1414" w:type="dxa"/>
            <w:shd w:val="clear" w:color="auto" w:fill="auto"/>
            <w:vAlign w:val="center"/>
            <w:hideMark/>
          </w:tcPr>
          <w:p w14:paraId="095AB8EA" w14:textId="77777777" w:rsidR="007C334A" w:rsidRPr="00364F4E" w:rsidRDefault="007C334A" w:rsidP="00396D7B">
            <w:pPr>
              <w:jc w:val="center"/>
              <w:rPr>
                <w:color w:val="000000"/>
                <w:sz w:val="22"/>
                <w:szCs w:val="22"/>
              </w:rPr>
            </w:pPr>
            <w:r w:rsidRPr="00364F4E">
              <w:rPr>
                <w:color w:val="000000"/>
                <w:sz w:val="22"/>
                <w:szCs w:val="22"/>
              </w:rPr>
              <w:t>Наличие водопровода</w:t>
            </w:r>
          </w:p>
        </w:tc>
      </w:tr>
      <w:tr w:rsidR="007C334A" w:rsidRPr="00DD0212" w14:paraId="44DB6DD9" w14:textId="77777777" w:rsidTr="00396D7B">
        <w:trPr>
          <w:trHeight w:val="315"/>
          <w:jc w:val="center"/>
        </w:trPr>
        <w:tc>
          <w:tcPr>
            <w:tcW w:w="680" w:type="dxa"/>
            <w:shd w:val="clear" w:color="auto" w:fill="auto"/>
            <w:vAlign w:val="center"/>
          </w:tcPr>
          <w:p w14:paraId="2DB91A42" w14:textId="77777777" w:rsidR="007C334A" w:rsidRDefault="007C334A" w:rsidP="00396D7B">
            <w:pPr>
              <w:jc w:val="center"/>
              <w:rPr>
                <w:color w:val="000000"/>
              </w:rPr>
            </w:pPr>
            <w:r>
              <w:rPr>
                <w:color w:val="000000"/>
              </w:rPr>
              <w:t>1</w:t>
            </w:r>
          </w:p>
        </w:tc>
        <w:tc>
          <w:tcPr>
            <w:tcW w:w="4248" w:type="dxa"/>
            <w:shd w:val="clear" w:color="auto" w:fill="auto"/>
            <w:vAlign w:val="center"/>
          </w:tcPr>
          <w:p w14:paraId="3131137E" w14:textId="77777777" w:rsidR="007C334A" w:rsidRDefault="007C334A" w:rsidP="00396D7B">
            <w:pPr>
              <w:rPr>
                <w:color w:val="000000"/>
                <w:sz w:val="20"/>
              </w:rPr>
            </w:pPr>
            <w:r>
              <w:rPr>
                <w:color w:val="000000"/>
                <w:sz w:val="20"/>
              </w:rPr>
              <w:t>д. Петровка</w:t>
            </w:r>
          </w:p>
        </w:tc>
        <w:tc>
          <w:tcPr>
            <w:tcW w:w="939" w:type="dxa"/>
            <w:shd w:val="clear" w:color="auto" w:fill="auto"/>
            <w:vAlign w:val="center"/>
          </w:tcPr>
          <w:p w14:paraId="42C5A77C" w14:textId="77777777" w:rsidR="007C334A" w:rsidRDefault="007C334A" w:rsidP="00396D7B">
            <w:pPr>
              <w:jc w:val="center"/>
              <w:rPr>
                <w:color w:val="000000"/>
                <w:sz w:val="22"/>
                <w:szCs w:val="22"/>
              </w:rPr>
            </w:pPr>
            <w:r>
              <w:rPr>
                <w:color w:val="000000"/>
                <w:sz w:val="20"/>
              </w:rPr>
              <w:t>17</w:t>
            </w:r>
          </w:p>
        </w:tc>
        <w:tc>
          <w:tcPr>
            <w:tcW w:w="2582" w:type="dxa"/>
            <w:shd w:val="clear" w:color="auto" w:fill="auto"/>
            <w:vAlign w:val="center"/>
          </w:tcPr>
          <w:p w14:paraId="33B70A4D" w14:textId="0C97010C" w:rsidR="007C334A" w:rsidRDefault="007C334A" w:rsidP="0077782A">
            <w:pPr>
              <w:jc w:val="center"/>
              <w:rPr>
                <w:color w:val="000000"/>
                <w:sz w:val="22"/>
                <w:szCs w:val="22"/>
              </w:rPr>
            </w:pPr>
            <w:r>
              <w:rPr>
                <w:color w:val="000000"/>
                <w:sz w:val="20"/>
              </w:rPr>
              <w:t>2</w:t>
            </w:r>
            <w:r w:rsidR="0077782A">
              <w:rPr>
                <w:color w:val="000000"/>
                <w:sz w:val="20"/>
              </w:rPr>
              <w:t>7</w:t>
            </w:r>
          </w:p>
        </w:tc>
        <w:tc>
          <w:tcPr>
            <w:tcW w:w="1414" w:type="dxa"/>
            <w:shd w:val="clear" w:color="auto" w:fill="auto"/>
            <w:noWrap/>
            <w:vAlign w:val="bottom"/>
          </w:tcPr>
          <w:p w14:paraId="1013060A" w14:textId="77777777" w:rsidR="007C334A" w:rsidRPr="00DD0212" w:rsidRDefault="007C334A" w:rsidP="00396D7B">
            <w:pPr>
              <w:jc w:val="center"/>
              <w:rPr>
                <w:color w:val="000000"/>
                <w:sz w:val="22"/>
                <w:szCs w:val="22"/>
              </w:rPr>
            </w:pPr>
            <w:r>
              <w:rPr>
                <w:color w:val="000000"/>
                <w:sz w:val="22"/>
                <w:szCs w:val="22"/>
              </w:rPr>
              <w:t>да</w:t>
            </w:r>
          </w:p>
        </w:tc>
      </w:tr>
      <w:tr w:rsidR="007C334A" w:rsidRPr="00DD0212" w14:paraId="2379DE3D" w14:textId="77777777" w:rsidTr="00396D7B">
        <w:trPr>
          <w:trHeight w:val="315"/>
          <w:jc w:val="center"/>
        </w:trPr>
        <w:tc>
          <w:tcPr>
            <w:tcW w:w="680" w:type="dxa"/>
            <w:shd w:val="clear" w:color="auto" w:fill="auto"/>
            <w:vAlign w:val="center"/>
          </w:tcPr>
          <w:p w14:paraId="3111EADC" w14:textId="77777777" w:rsidR="007C334A" w:rsidRDefault="007C334A" w:rsidP="00396D7B">
            <w:pPr>
              <w:jc w:val="center"/>
              <w:rPr>
                <w:color w:val="000000"/>
              </w:rPr>
            </w:pPr>
            <w:r>
              <w:rPr>
                <w:color w:val="000000"/>
              </w:rPr>
              <w:t>2</w:t>
            </w:r>
          </w:p>
        </w:tc>
        <w:tc>
          <w:tcPr>
            <w:tcW w:w="4248" w:type="dxa"/>
            <w:shd w:val="clear" w:color="auto" w:fill="auto"/>
            <w:vAlign w:val="center"/>
          </w:tcPr>
          <w:p w14:paraId="176BC946" w14:textId="77777777" w:rsidR="007C334A" w:rsidRDefault="007C334A" w:rsidP="00396D7B">
            <w:pPr>
              <w:rPr>
                <w:color w:val="000000"/>
                <w:sz w:val="20"/>
              </w:rPr>
            </w:pPr>
            <w:r>
              <w:rPr>
                <w:color w:val="000000"/>
                <w:sz w:val="20"/>
              </w:rPr>
              <w:t>д. Гвоздевка</w:t>
            </w:r>
          </w:p>
        </w:tc>
        <w:tc>
          <w:tcPr>
            <w:tcW w:w="939" w:type="dxa"/>
            <w:shd w:val="clear" w:color="auto" w:fill="auto"/>
            <w:vAlign w:val="center"/>
          </w:tcPr>
          <w:p w14:paraId="1D15439F" w14:textId="77777777" w:rsidR="007C334A" w:rsidRDefault="007C334A" w:rsidP="00396D7B">
            <w:pPr>
              <w:jc w:val="center"/>
              <w:rPr>
                <w:color w:val="000000"/>
                <w:sz w:val="22"/>
                <w:szCs w:val="22"/>
              </w:rPr>
            </w:pPr>
            <w:r>
              <w:rPr>
                <w:color w:val="000000"/>
                <w:sz w:val="20"/>
              </w:rPr>
              <w:t>28</w:t>
            </w:r>
          </w:p>
        </w:tc>
        <w:tc>
          <w:tcPr>
            <w:tcW w:w="2582" w:type="dxa"/>
            <w:shd w:val="clear" w:color="auto" w:fill="auto"/>
            <w:vAlign w:val="center"/>
          </w:tcPr>
          <w:p w14:paraId="53CFDF49" w14:textId="3535BCCB" w:rsidR="007C334A" w:rsidRDefault="007C334A" w:rsidP="0077782A">
            <w:pPr>
              <w:jc w:val="center"/>
              <w:rPr>
                <w:color w:val="000000"/>
                <w:sz w:val="22"/>
                <w:szCs w:val="22"/>
              </w:rPr>
            </w:pPr>
            <w:r>
              <w:rPr>
                <w:color w:val="000000"/>
                <w:sz w:val="20"/>
              </w:rPr>
              <w:t>7</w:t>
            </w:r>
            <w:r w:rsidR="0077782A">
              <w:rPr>
                <w:color w:val="000000"/>
                <w:sz w:val="20"/>
              </w:rPr>
              <w:t>2</w:t>
            </w:r>
          </w:p>
        </w:tc>
        <w:tc>
          <w:tcPr>
            <w:tcW w:w="1414" w:type="dxa"/>
            <w:shd w:val="clear" w:color="auto" w:fill="auto"/>
            <w:noWrap/>
          </w:tcPr>
          <w:p w14:paraId="68B5DA05" w14:textId="77777777" w:rsidR="007C334A" w:rsidRPr="00D037C5" w:rsidRDefault="007C334A" w:rsidP="00396D7B">
            <w:pPr>
              <w:jc w:val="center"/>
              <w:rPr>
                <w:color w:val="000000"/>
                <w:sz w:val="22"/>
                <w:szCs w:val="22"/>
              </w:rPr>
            </w:pPr>
            <w:r>
              <w:rPr>
                <w:color w:val="000000"/>
                <w:sz w:val="22"/>
                <w:szCs w:val="22"/>
              </w:rPr>
              <w:t>да</w:t>
            </w:r>
          </w:p>
        </w:tc>
      </w:tr>
      <w:tr w:rsidR="007C334A" w:rsidRPr="00DD0212" w14:paraId="029291F6" w14:textId="77777777" w:rsidTr="00396D7B">
        <w:trPr>
          <w:trHeight w:val="315"/>
          <w:jc w:val="center"/>
        </w:trPr>
        <w:tc>
          <w:tcPr>
            <w:tcW w:w="680" w:type="dxa"/>
            <w:shd w:val="clear" w:color="auto" w:fill="auto"/>
            <w:vAlign w:val="center"/>
          </w:tcPr>
          <w:p w14:paraId="154F9DA2" w14:textId="77777777" w:rsidR="007C334A" w:rsidRDefault="007C334A" w:rsidP="00396D7B">
            <w:pPr>
              <w:jc w:val="center"/>
              <w:rPr>
                <w:color w:val="000000"/>
              </w:rPr>
            </w:pPr>
            <w:r>
              <w:rPr>
                <w:color w:val="000000"/>
              </w:rPr>
              <w:t>3</w:t>
            </w:r>
          </w:p>
        </w:tc>
        <w:tc>
          <w:tcPr>
            <w:tcW w:w="4248" w:type="dxa"/>
            <w:shd w:val="clear" w:color="auto" w:fill="auto"/>
            <w:vAlign w:val="center"/>
          </w:tcPr>
          <w:p w14:paraId="2A5F10AB" w14:textId="77777777" w:rsidR="007C334A" w:rsidRDefault="007C334A" w:rsidP="00396D7B">
            <w:pPr>
              <w:rPr>
                <w:color w:val="000000"/>
                <w:sz w:val="20"/>
              </w:rPr>
            </w:pPr>
            <w:r>
              <w:rPr>
                <w:color w:val="000000"/>
                <w:sz w:val="20"/>
              </w:rPr>
              <w:t xml:space="preserve">д. </w:t>
            </w:r>
            <w:proofErr w:type="spellStart"/>
            <w:r>
              <w:rPr>
                <w:color w:val="000000"/>
                <w:sz w:val="20"/>
              </w:rPr>
              <w:t>Качановка</w:t>
            </w:r>
            <w:proofErr w:type="spellEnd"/>
          </w:p>
        </w:tc>
        <w:tc>
          <w:tcPr>
            <w:tcW w:w="939" w:type="dxa"/>
            <w:shd w:val="clear" w:color="auto" w:fill="auto"/>
            <w:vAlign w:val="center"/>
          </w:tcPr>
          <w:p w14:paraId="1C0F282C" w14:textId="77777777" w:rsidR="007C334A" w:rsidRDefault="007C334A" w:rsidP="00396D7B">
            <w:pPr>
              <w:jc w:val="center"/>
              <w:rPr>
                <w:color w:val="000000"/>
                <w:sz w:val="22"/>
                <w:szCs w:val="22"/>
              </w:rPr>
            </w:pPr>
            <w:r>
              <w:rPr>
                <w:color w:val="000000"/>
                <w:sz w:val="20"/>
              </w:rPr>
              <w:t>6</w:t>
            </w:r>
          </w:p>
        </w:tc>
        <w:tc>
          <w:tcPr>
            <w:tcW w:w="2582" w:type="dxa"/>
            <w:shd w:val="clear" w:color="auto" w:fill="auto"/>
            <w:vAlign w:val="center"/>
          </w:tcPr>
          <w:p w14:paraId="0C84CE5E" w14:textId="1A52D8FB" w:rsidR="007C334A" w:rsidRDefault="007C334A" w:rsidP="0077782A">
            <w:pPr>
              <w:jc w:val="center"/>
              <w:rPr>
                <w:color w:val="000000"/>
                <w:sz w:val="22"/>
                <w:szCs w:val="22"/>
              </w:rPr>
            </w:pPr>
            <w:r>
              <w:rPr>
                <w:color w:val="000000"/>
                <w:sz w:val="20"/>
              </w:rPr>
              <w:t>1</w:t>
            </w:r>
            <w:r w:rsidR="0077782A">
              <w:rPr>
                <w:color w:val="000000"/>
                <w:sz w:val="20"/>
              </w:rPr>
              <w:t>5</w:t>
            </w:r>
          </w:p>
        </w:tc>
        <w:tc>
          <w:tcPr>
            <w:tcW w:w="1414" w:type="dxa"/>
            <w:shd w:val="clear" w:color="auto" w:fill="auto"/>
            <w:noWrap/>
          </w:tcPr>
          <w:p w14:paraId="5DEDB055" w14:textId="77777777" w:rsidR="007C334A" w:rsidRPr="00D037C5" w:rsidRDefault="007C334A" w:rsidP="00396D7B">
            <w:pPr>
              <w:jc w:val="center"/>
              <w:rPr>
                <w:color w:val="000000"/>
                <w:sz w:val="22"/>
                <w:szCs w:val="22"/>
              </w:rPr>
            </w:pPr>
            <w:r>
              <w:rPr>
                <w:color w:val="000000"/>
                <w:sz w:val="22"/>
                <w:szCs w:val="22"/>
              </w:rPr>
              <w:t>да</w:t>
            </w:r>
          </w:p>
        </w:tc>
      </w:tr>
      <w:tr w:rsidR="007C334A" w:rsidRPr="00DD0212" w14:paraId="29DC75A2" w14:textId="77777777" w:rsidTr="00396D7B">
        <w:trPr>
          <w:trHeight w:val="315"/>
          <w:jc w:val="center"/>
        </w:trPr>
        <w:tc>
          <w:tcPr>
            <w:tcW w:w="680" w:type="dxa"/>
            <w:shd w:val="clear" w:color="auto" w:fill="auto"/>
            <w:vAlign w:val="center"/>
          </w:tcPr>
          <w:p w14:paraId="4BF63F1E" w14:textId="77777777" w:rsidR="007C334A" w:rsidRDefault="007C334A" w:rsidP="00396D7B">
            <w:pPr>
              <w:jc w:val="right"/>
              <w:rPr>
                <w:color w:val="000000"/>
              </w:rPr>
            </w:pPr>
          </w:p>
        </w:tc>
        <w:tc>
          <w:tcPr>
            <w:tcW w:w="4248" w:type="dxa"/>
            <w:shd w:val="clear" w:color="auto" w:fill="auto"/>
            <w:vAlign w:val="center"/>
          </w:tcPr>
          <w:p w14:paraId="40E036F2" w14:textId="77777777" w:rsidR="007C334A" w:rsidRDefault="007C334A" w:rsidP="00396D7B">
            <w:pPr>
              <w:rPr>
                <w:color w:val="000000"/>
                <w:sz w:val="20"/>
              </w:rPr>
            </w:pPr>
            <w:r>
              <w:rPr>
                <w:color w:val="000000"/>
                <w:sz w:val="20"/>
              </w:rPr>
              <w:t>Итого</w:t>
            </w:r>
          </w:p>
        </w:tc>
        <w:tc>
          <w:tcPr>
            <w:tcW w:w="939" w:type="dxa"/>
            <w:shd w:val="clear" w:color="auto" w:fill="auto"/>
            <w:vAlign w:val="center"/>
          </w:tcPr>
          <w:p w14:paraId="74A8B29C" w14:textId="77777777" w:rsidR="007C334A" w:rsidRDefault="007C334A" w:rsidP="00396D7B">
            <w:pPr>
              <w:jc w:val="center"/>
              <w:rPr>
                <w:color w:val="000000"/>
                <w:sz w:val="22"/>
                <w:szCs w:val="22"/>
              </w:rPr>
            </w:pPr>
            <w:r>
              <w:rPr>
                <w:color w:val="000000"/>
                <w:sz w:val="20"/>
              </w:rPr>
              <w:t>51</w:t>
            </w:r>
          </w:p>
        </w:tc>
        <w:tc>
          <w:tcPr>
            <w:tcW w:w="2582" w:type="dxa"/>
            <w:shd w:val="clear" w:color="auto" w:fill="auto"/>
            <w:vAlign w:val="center"/>
          </w:tcPr>
          <w:p w14:paraId="06D8FC91" w14:textId="733231A6" w:rsidR="007C334A" w:rsidRDefault="007C334A" w:rsidP="0077782A">
            <w:pPr>
              <w:jc w:val="center"/>
              <w:rPr>
                <w:color w:val="000000"/>
                <w:sz w:val="22"/>
                <w:szCs w:val="22"/>
              </w:rPr>
            </w:pPr>
            <w:r>
              <w:rPr>
                <w:color w:val="000000"/>
                <w:sz w:val="20"/>
              </w:rPr>
              <w:t>11</w:t>
            </w:r>
            <w:r w:rsidR="0077782A">
              <w:rPr>
                <w:color w:val="000000"/>
                <w:sz w:val="20"/>
              </w:rPr>
              <w:t>4</w:t>
            </w:r>
          </w:p>
        </w:tc>
        <w:tc>
          <w:tcPr>
            <w:tcW w:w="1414" w:type="dxa"/>
            <w:shd w:val="clear" w:color="auto" w:fill="auto"/>
            <w:noWrap/>
            <w:vAlign w:val="bottom"/>
          </w:tcPr>
          <w:p w14:paraId="4D5DFDBF" w14:textId="77777777" w:rsidR="007C334A" w:rsidRDefault="007C334A" w:rsidP="00396D7B">
            <w:pPr>
              <w:jc w:val="center"/>
              <w:rPr>
                <w:color w:val="000000"/>
                <w:sz w:val="22"/>
                <w:szCs w:val="22"/>
              </w:rPr>
            </w:pPr>
          </w:p>
        </w:tc>
      </w:tr>
    </w:tbl>
    <w:p w14:paraId="09999B40" w14:textId="04F49C53" w:rsidR="007C334A" w:rsidRDefault="007C334A" w:rsidP="007C334A">
      <w:pPr>
        <w:spacing w:before="100" w:beforeAutospacing="1" w:after="100" w:afterAutospacing="1"/>
        <w:jc w:val="both"/>
      </w:pPr>
      <w:r w:rsidRPr="002B2D1A">
        <w:t xml:space="preserve">Водопроводная сеть д. </w:t>
      </w:r>
      <w:r>
        <w:t>Гвоздевка</w:t>
      </w:r>
      <w:r w:rsidRPr="002B2D1A">
        <w:t xml:space="preserve"> проложена из </w:t>
      </w:r>
      <w:proofErr w:type="spellStart"/>
      <w:r>
        <w:t>аэбестовых</w:t>
      </w:r>
      <w:proofErr w:type="spellEnd"/>
      <w:r>
        <w:t xml:space="preserve"> и </w:t>
      </w:r>
      <w:r w:rsidRPr="002B2D1A">
        <w:t xml:space="preserve">чугунных труб, наблюдаются частые порывы. </w:t>
      </w:r>
      <w:r>
        <w:t xml:space="preserve">Более детальная информация представлена в таблице </w:t>
      </w:r>
      <w:r w:rsidR="000C1480">
        <w:t>3.17.</w:t>
      </w:r>
    </w:p>
    <w:p w14:paraId="64E5A018" w14:textId="61F53FB7" w:rsidR="007C334A" w:rsidRPr="008C58D7" w:rsidRDefault="007C334A" w:rsidP="007C334A">
      <w:pPr>
        <w:spacing w:before="100" w:beforeAutospacing="1" w:after="100" w:afterAutospacing="1"/>
        <w:jc w:val="both"/>
        <w:rPr>
          <w:sz w:val="22"/>
          <w:szCs w:val="22"/>
        </w:rPr>
      </w:pPr>
      <w:r w:rsidRPr="008C58D7">
        <w:rPr>
          <w:b/>
          <w:bCs/>
          <w:color w:val="000000"/>
          <w:sz w:val="22"/>
          <w:szCs w:val="22"/>
        </w:rPr>
        <w:t xml:space="preserve">Таблица </w:t>
      </w:r>
      <w:r w:rsidR="000C1480">
        <w:rPr>
          <w:b/>
          <w:bCs/>
          <w:color w:val="000000"/>
          <w:sz w:val="22"/>
          <w:szCs w:val="22"/>
        </w:rPr>
        <w:t>3.17</w:t>
      </w:r>
      <w:r w:rsidRPr="008C58D7">
        <w:rPr>
          <w:b/>
          <w:bCs/>
          <w:color w:val="000000"/>
          <w:sz w:val="22"/>
          <w:szCs w:val="22"/>
        </w:rPr>
        <w:t xml:space="preserve">. Сведения о водопроводных сетях  муниципального образования, относящихся  к водозабору </w:t>
      </w:r>
      <w:proofErr w:type="spellStart"/>
      <w:r w:rsidRPr="008C58D7">
        <w:rPr>
          <w:b/>
          <w:bCs/>
          <w:color w:val="000000"/>
          <w:sz w:val="22"/>
          <w:szCs w:val="22"/>
        </w:rPr>
        <w:t>д.Гвоздевка</w:t>
      </w:r>
      <w:proofErr w:type="spellEnd"/>
    </w:p>
    <w:tbl>
      <w:tblPr>
        <w:tblW w:w="9917" w:type="dxa"/>
        <w:jc w:val="center"/>
        <w:tblLook w:val="04A0" w:firstRow="1" w:lastRow="0" w:firstColumn="1" w:lastColumn="0" w:noHBand="0" w:noVBand="1"/>
      </w:tblPr>
      <w:tblGrid>
        <w:gridCol w:w="3397"/>
        <w:gridCol w:w="1737"/>
        <w:gridCol w:w="1382"/>
        <w:gridCol w:w="1679"/>
        <w:gridCol w:w="1722"/>
      </w:tblGrid>
      <w:tr w:rsidR="007C334A" w:rsidRPr="00E479EC" w14:paraId="0A1E70D7" w14:textId="77777777" w:rsidTr="00396D7B">
        <w:trPr>
          <w:trHeight w:val="1011"/>
          <w:jc w:val="center"/>
        </w:trPr>
        <w:tc>
          <w:tcPr>
            <w:tcW w:w="3397" w:type="dxa"/>
            <w:tcBorders>
              <w:top w:val="single" w:sz="8" w:space="0" w:color="auto"/>
              <w:left w:val="single" w:sz="8" w:space="0" w:color="auto"/>
              <w:bottom w:val="nil"/>
              <w:right w:val="single" w:sz="8" w:space="0" w:color="auto"/>
            </w:tcBorders>
            <w:shd w:val="clear" w:color="auto" w:fill="auto"/>
            <w:vAlign w:val="center"/>
            <w:hideMark/>
          </w:tcPr>
          <w:p w14:paraId="583B9B40" w14:textId="77777777" w:rsidR="007C334A" w:rsidRPr="00E479EC" w:rsidRDefault="007C334A" w:rsidP="00396D7B">
            <w:pPr>
              <w:jc w:val="center"/>
              <w:rPr>
                <w:sz w:val="22"/>
                <w:szCs w:val="22"/>
              </w:rPr>
            </w:pPr>
            <w:r w:rsidRPr="00E479EC">
              <w:rPr>
                <w:sz w:val="22"/>
                <w:szCs w:val="22"/>
              </w:rPr>
              <w:lastRenderedPageBreak/>
              <w:t xml:space="preserve">Диаметр сети </w:t>
            </w:r>
            <w:proofErr w:type="spellStart"/>
            <w:r w:rsidRPr="00E479EC">
              <w:rPr>
                <w:sz w:val="22"/>
                <w:szCs w:val="22"/>
              </w:rPr>
              <w:t>ВС,мм</w:t>
            </w:r>
            <w:proofErr w:type="spellEnd"/>
          </w:p>
        </w:tc>
        <w:tc>
          <w:tcPr>
            <w:tcW w:w="1737" w:type="dxa"/>
            <w:tcBorders>
              <w:top w:val="single" w:sz="8" w:space="0" w:color="auto"/>
              <w:left w:val="nil"/>
              <w:bottom w:val="nil"/>
              <w:right w:val="single" w:sz="8" w:space="0" w:color="auto"/>
            </w:tcBorders>
            <w:shd w:val="clear" w:color="auto" w:fill="auto"/>
            <w:vAlign w:val="center"/>
            <w:hideMark/>
          </w:tcPr>
          <w:p w14:paraId="01BFBAA0" w14:textId="77777777" w:rsidR="007C334A" w:rsidRPr="00E479EC" w:rsidRDefault="007C334A" w:rsidP="00396D7B">
            <w:pPr>
              <w:jc w:val="center"/>
              <w:rPr>
                <w:sz w:val="22"/>
                <w:szCs w:val="22"/>
              </w:rPr>
            </w:pPr>
            <w:r w:rsidRPr="00E479EC">
              <w:rPr>
                <w:sz w:val="22"/>
                <w:szCs w:val="22"/>
              </w:rPr>
              <w:t xml:space="preserve">Протяженность, </w:t>
            </w:r>
            <w:proofErr w:type="spellStart"/>
            <w:r w:rsidRPr="00E479EC">
              <w:rPr>
                <w:sz w:val="22"/>
                <w:szCs w:val="22"/>
              </w:rPr>
              <w:t>п.м</w:t>
            </w:r>
            <w:proofErr w:type="spellEnd"/>
            <w:r w:rsidRPr="00E479EC">
              <w:rPr>
                <w:sz w:val="22"/>
                <w:szCs w:val="22"/>
              </w:rPr>
              <w:t>.</w:t>
            </w:r>
          </w:p>
        </w:tc>
        <w:tc>
          <w:tcPr>
            <w:tcW w:w="1382" w:type="dxa"/>
            <w:tcBorders>
              <w:top w:val="single" w:sz="8" w:space="0" w:color="auto"/>
              <w:left w:val="nil"/>
              <w:bottom w:val="nil"/>
              <w:right w:val="single" w:sz="8" w:space="0" w:color="auto"/>
            </w:tcBorders>
            <w:shd w:val="clear" w:color="auto" w:fill="auto"/>
            <w:vAlign w:val="center"/>
            <w:hideMark/>
          </w:tcPr>
          <w:p w14:paraId="33672D78" w14:textId="77777777" w:rsidR="007C334A" w:rsidRPr="00E479EC" w:rsidRDefault="007C334A" w:rsidP="00396D7B">
            <w:pPr>
              <w:jc w:val="center"/>
              <w:rPr>
                <w:sz w:val="22"/>
                <w:szCs w:val="22"/>
              </w:rPr>
            </w:pPr>
            <w:r w:rsidRPr="00E479EC">
              <w:rPr>
                <w:sz w:val="22"/>
                <w:szCs w:val="22"/>
              </w:rPr>
              <w:t> Материал труб</w:t>
            </w:r>
          </w:p>
        </w:tc>
        <w:tc>
          <w:tcPr>
            <w:tcW w:w="1679" w:type="dxa"/>
            <w:tcBorders>
              <w:top w:val="single" w:sz="8" w:space="0" w:color="auto"/>
              <w:left w:val="nil"/>
              <w:bottom w:val="nil"/>
              <w:right w:val="single" w:sz="8" w:space="0" w:color="auto"/>
            </w:tcBorders>
            <w:shd w:val="clear" w:color="auto" w:fill="auto"/>
            <w:vAlign w:val="center"/>
            <w:hideMark/>
          </w:tcPr>
          <w:p w14:paraId="184827EB" w14:textId="77777777" w:rsidR="007C334A" w:rsidRPr="00E479EC" w:rsidRDefault="007C334A" w:rsidP="00396D7B">
            <w:pPr>
              <w:jc w:val="center"/>
              <w:rPr>
                <w:sz w:val="22"/>
                <w:szCs w:val="22"/>
              </w:rPr>
            </w:pPr>
            <w:r w:rsidRPr="00E479EC">
              <w:rPr>
                <w:sz w:val="22"/>
                <w:szCs w:val="22"/>
              </w:rPr>
              <w:t>Период строительства</w:t>
            </w:r>
          </w:p>
        </w:tc>
        <w:tc>
          <w:tcPr>
            <w:tcW w:w="1722" w:type="dxa"/>
            <w:tcBorders>
              <w:top w:val="single" w:sz="8" w:space="0" w:color="auto"/>
              <w:left w:val="nil"/>
              <w:bottom w:val="nil"/>
              <w:right w:val="single" w:sz="8" w:space="0" w:color="auto"/>
            </w:tcBorders>
            <w:shd w:val="clear" w:color="auto" w:fill="auto"/>
            <w:vAlign w:val="center"/>
            <w:hideMark/>
          </w:tcPr>
          <w:p w14:paraId="23302C41" w14:textId="77777777" w:rsidR="007C334A" w:rsidRPr="00E479EC" w:rsidRDefault="007C334A" w:rsidP="00396D7B">
            <w:pPr>
              <w:rPr>
                <w:sz w:val="22"/>
                <w:szCs w:val="22"/>
              </w:rPr>
            </w:pPr>
            <w:r w:rsidRPr="00E479EC">
              <w:rPr>
                <w:sz w:val="22"/>
                <w:szCs w:val="22"/>
              </w:rPr>
              <w:t xml:space="preserve">Требуется замена по причине полного износа, </w:t>
            </w:r>
            <w:proofErr w:type="spellStart"/>
            <w:r w:rsidRPr="00E479EC">
              <w:rPr>
                <w:sz w:val="22"/>
                <w:szCs w:val="22"/>
              </w:rPr>
              <w:t>п.м</w:t>
            </w:r>
            <w:proofErr w:type="spellEnd"/>
            <w:r w:rsidRPr="00E479EC">
              <w:rPr>
                <w:sz w:val="22"/>
                <w:szCs w:val="22"/>
              </w:rPr>
              <w:t>.</w:t>
            </w:r>
          </w:p>
        </w:tc>
      </w:tr>
      <w:tr w:rsidR="007C334A" w:rsidRPr="00302AA7" w14:paraId="1F2BDD78" w14:textId="77777777" w:rsidTr="00396D7B">
        <w:trPr>
          <w:trHeight w:val="300"/>
          <w:jc w:val="center"/>
        </w:trPr>
        <w:tc>
          <w:tcPr>
            <w:tcW w:w="9917"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4CDB9690" w14:textId="77777777" w:rsidR="007C334A" w:rsidRPr="00302AA7" w:rsidRDefault="007C334A" w:rsidP="00396D7B">
            <w:pPr>
              <w:jc w:val="center"/>
              <w:rPr>
                <w:color w:val="000000"/>
                <w:sz w:val="22"/>
                <w:szCs w:val="22"/>
              </w:rPr>
            </w:pPr>
            <w:r w:rsidRPr="00302AA7">
              <w:rPr>
                <w:color w:val="000000"/>
                <w:sz w:val="22"/>
                <w:szCs w:val="22"/>
              </w:rPr>
              <w:t>деревня Петровка Краснознаменского Сельсовета</w:t>
            </w:r>
          </w:p>
        </w:tc>
      </w:tr>
      <w:tr w:rsidR="007C334A" w:rsidRPr="00302AA7" w14:paraId="72A8FA0E" w14:textId="77777777" w:rsidTr="00396D7B">
        <w:trPr>
          <w:trHeight w:val="615"/>
          <w:jc w:val="center"/>
        </w:trPr>
        <w:tc>
          <w:tcPr>
            <w:tcW w:w="3397" w:type="dxa"/>
            <w:tcBorders>
              <w:top w:val="nil"/>
              <w:left w:val="single" w:sz="8" w:space="0" w:color="auto"/>
              <w:bottom w:val="single" w:sz="8" w:space="0" w:color="auto"/>
              <w:right w:val="single" w:sz="8" w:space="0" w:color="auto"/>
            </w:tcBorders>
            <w:shd w:val="clear" w:color="auto" w:fill="auto"/>
            <w:vAlign w:val="center"/>
            <w:hideMark/>
          </w:tcPr>
          <w:p w14:paraId="70DBFF2F" w14:textId="77777777" w:rsidR="007C334A" w:rsidRPr="00302AA7" w:rsidRDefault="007C334A" w:rsidP="00396D7B">
            <w:pPr>
              <w:jc w:val="center"/>
              <w:rPr>
                <w:sz w:val="22"/>
                <w:szCs w:val="22"/>
              </w:rPr>
            </w:pPr>
            <w:r w:rsidRPr="00302AA7">
              <w:rPr>
                <w:sz w:val="22"/>
                <w:szCs w:val="22"/>
              </w:rPr>
              <w:t>Ø  от 50  до 108 мм</w:t>
            </w:r>
          </w:p>
        </w:tc>
        <w:tc>
          <w:tcPr>
            <w:tcW w:w="1737" w:type="dxa"/>
            <w:tcBorders>
              <w:top w:val="nil"/>
              <w:left w:val="nil"/>
              <w:bottom w:val="single" w:sz="8" w:space="0" w:color="auto"/>
              <w:right w:val="single" w:sz="8" w:space="0" w:color="auto"/>
            </w:tcBorders>
            <w:shd w:val="clear" w:color="auto" w:fill="auto"/>
            <w:vAlign w:val="center"/>
            <w:hideMark/>
          </w:tcPr>
          <w:p w14:paraId="42D9AFED" w14:textId="77777777" w:rsidR="007C334A" w:rsidRPr="00302AA7" w:rsidRDefault="007C334A" w:rsidP="00396D7B">
            <w:pPr>
              <w:jc w:val="center"/>
              <w:rPr>
                <w:sz w:val="22"/>
                <w:szCs w:val="22"/>
              </w:rPr>
            </w:pPr>
            <w:r w:rsidRPr="00302AA7">
              <w:rPr>
                <w:sz w:val="22"/>
                <w:szCs w:val="22"/>
              </w:rPr>
              <w:t>3000</w:t>
            </w:r>
          </w:p>
        </w:tc>
        <w:tc>
          <w:tcPr>
            <w:tcW w:w="1382" w:type="dxa"/>
            <w:tcBorders>
              <w:top w:val="nil"/>
              <w:left w:val="nil"/>
              <w:bottom w:val="single" w:sz="8" w:space="0" w:color="auto"/>
              <w:right w:val="single" w:sz="8" w:space="0" w:color="auto"/>
            </w:tcBorders>
            <w:shd w:val="clear" w:color="auto" w:fill="auto"/>
            <w:vAlign w:val="center"/>
            <w:hideMark/>
          </w:tcPr>
          <w:p w14:paraId="343EE8B2" w14:textId="77777777" w:rsidR="007C334A" w:rsidRPr="00302AA7" w:rsidRDefault="007C334A" w:rsidP="00396D7B">
            <w:pPr>
              <w:jc w:val="center"/>
              <w:rPr>
                <w:sz w:val="22"/>
                <w:szCs w:val="22"/>
              </w:rPr>
            </w:pPr>
            <w:r w:rsidRPr="00302AA7">
              <w:rPr>
                <w:sz w:val="22"/>
                <w:szCs w:val="22"/>
              </w:rPr>
              <w:t>асбест, чугун</w:t>
            </w:r>
          </w:p>
        </w:tc>
        <w:tc>
          <w:tcPr>
            <w:tcW w:w="1679" w:type="dxa"/>
            <w:tcBorders>
              <w:top w:val="nil"/>
              <w:left w:val="nil"/>
              <w:bottom w:val="single" w:sz="8" w:space="0" w:color="auto"/>
              <w:right w:val="single" w:sz="8" w:space="0" w:color="auto"/>
            </w:tcBorders>
            <w:shd w:val="clear" w:color="auto" w:fill="auto"/>
            <w:vAlign w:val="center"/>
            <w:hideMark/>
          </w:tcPr>
          <w:p w14:paraId="6C71C715" w14:textId="77777777" w:rsidR="007C334A" w:rsidRPr="00302AA7" w:rsidRDefault="007C334A" w:rsidP="00396D7B">
            <w:pPr>
              <w:jc w:val="center"/>
              <w:rPr>
                <w:sz w:val="22"/>
                <w:szCs w:val="22"/>
              </w:rPr>
            </w:pPr>
            <w:r w:rsidRPr="00302AA7">
              <w:rPr>
                <w:sz w:val="22"/>
                <w:szCs w:val="22"/>
              </w:rPr>
              <w:t> 1992</w:t>
            </w:r>
          </w:p>
        </w:tc>
        <w:tc>
          <w:tcPr>
            <w:tcW w:w="1722" w:type="dxa"/>
            <w:tcBorders>
              <w:top w:val="nil"/>
              <w:left w:val="nil"/>
              <w:bottom w:val="single" w:sz="8" w:space="0" w:color="auto"/>
              <w:right w:val="single" w:sz="8" w:space="0" w:color="auto"/>
            </w:tcBorders>
            <w:shd w:val="clear" w:color="auto" w:fill="auto"/>
            <w:vAlign w:val="center"/>
            <w:hideMark/>
          </w:tcPr>
          <w:p w14:paraId="63EF6956" w14:textId="77777777" w:rsidR="007C334A" w:rsidRPr="00302AA7" w:rsidRDefault="007C334A" w:rsidP="00396D7B">
            <w:pPr>
              <w:jc w:val="center"/>
              <w:rPr>
                <w:sz w:val="22"/>
                <w:szCs w:val="22"/>
              </w:rPr>
            </w:pPr>
            <w:r w:rsidRPr="00302AA7">
              <w:rPr>
                <w:sz w:val="22"/>
                <w:szCs w:val="22"/>
              </w:rPr>
              <w:t>3000</w:t>
            </w:r>
          </w:p>
        </w:tc>
      </w:tr>
      <w:tr w:rsidR="007C334A" w:rsidRPr="00302AA7" w14:paraId="7A06ED85" w14:textId="77777777" w:rsidTr="00396D7B">
        <w:trPr>
          <w:trHeight w:val="300"/>
          <w:jc w:val="center"/>
        </w:trPr>
        <w:tc>
          <w:tcPr>
            <w:tcW w:w="9917"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578DE7EA" w14:textId="77777777" w:rsidR="007C334A" w:rsidRPr="00302AA7" w:rsidRDefault="007C334A" w:rsidP="00396D7B">
            <w:pPr>
              <w:jc w:val="center"/>
              <w:rPr>
                <w:color w:val="000000"/>
                <w:sz w:val="22"/>
                <w:szCs w:val="22"/>
              </w:rPr>
            </w:pPr>
            <w:r w:rsidRPr="00302AA7">
              <w:rPr>
                <w:color w:val="000000"/>
                <w:sz w:val="22"/>
                <w:szCs w:val="22"/>
              </w:rPr>
              <w:t>деревня Гвоздевка Краснознаменского  Сельсовета</w:t>
            </w:r>
          </w:p>
        </w:tc>
      </w:tr>
      <w:tr w:rsidR="007C334A" w:rsidRPr="00302AA7" w14:paraId="28266A30" w14:textId="77777777" w:rsidTr="00396D7B">
        <w:trPr>
          <w:trHeight w:val="615"/>
          <w:jc w:val="center"/>
        </w:trPr>
        <w:tc>
          <w:tcPr>
            <w:tcW w:w="3397" w:type="dxa"/>
            <w:tcBorders>
              <w:top w:val="nil"/>
              <w:left w:val="single" w:sz="8" w:space="0" w:color="auto"/>
              <w:bottom w:val="single" w:sz="8" w:space="0" w:color="auto"/>
              <w:right w:val="single" w:sz="8" w:space="0" w:color="auto"/>
            </w:tcBorders>
            <w:shd w:val="clear" w:color="auto" w:fill="auto"/>
            <w:vAlign w:val="center"/>
            <w:hideMark/>
          </w:tcPr>
          <w:p w14:paraId="76D30EA2" w14:textId="77777777" w:rsidR="007C334A" w:rsidRPr="00302AA7" w:rsidRDefault="007C334A" w:rsidP="00396D7B">
            <w:pPr>
              <w:jc w:val="center"/>
              <w:rPr>
                <w:sz w:val="22"/>
                <w:szCs w:val="22"/>
              </w:rPr>
            </w:pPr>
            <w:r w:rsidRPr="00302AA7">
              <w:rPr>
                <w:sz w:val="22"/>
                <w:szCs w:val="22"/>
              </w:rPr>
              <w:t>Ø  от 50  до 108 мм</w:t>
            </w:r>
          </w:p>
        </w:tc>
        <w:tc>
          <w:tcPr>
            <w:tcW w:w="1737" w:type="dxa"/>
            <w:tcBorders>
              <w:top w:val="nil"/>
              <w:left w:val="nil"/>
              <w:bottom w:val="single" w:sz="8" w:space="0" w:color="auto"/>
              <w:right w:val="single" w:sz="8" w:space="0" w:color="auto"/>
            </w:tcBorders>
            <w:shd w:val="clear" w:color="auto" w:fill="auto"/>
            <w:vAlign w:val="center"/>
            <w:hideMark/>
          </w:tcPr>
          <w:p w14:paraId="19E55EDB" w14:textId="77777777" w:rsidR="007C334A" w:rsidRPr="00302AA7" w:rsidRDefault="007C334A" w:rsidP="00396D7B">
            <w:pPr>
              <w:jc w:val="center"/>
              <w:rPr>
                <w:sz w:val="22"/>
                <w:szCs w:val="22"/>
              </w:rPr>
            </w:pPr>
            <w:r w:rsidRPr="00302AA7">
              <w:rPr>
                <w:sz w:val="22"/>
                <w:szCs w:val="22"/>
              </w:rPr>
              <w:t>1000</w:t>
            </w:r>
          </w:p>
        </w:tc>
        <w:tc>
          <w:tcPr>
            <w:tcW w:w="1382" w:type="dxa"/>
            <w:tcBorders>
              <w:top w:val="nil"/>
              <w:left w:val="nil"/>
              <w:bottom w:val="single" w:sz="8" w:space="0" w:color="auto"/>
              <w:right w:val="single" w:sz="8" w:space="0" w:color="auto"/>
            </w:tcBorders>
            <w:shd w:val="clear" w:color="auto" w:fill="auto"/>
            <w:vAlign w:val="center"/>
            <w:hideMark/>
          </w:tcPr>
          <w:p w14:paraId="0F74B0BB" w14:textId="77777777" w:rsidR="007C334A" w:rsidRPr="00302AA7" w:rsidRDefault="007C334A" w:rsidP="00396D7B">
            <w:pPr>
              <w:jc w:val="center"/>
              <w:rPr>
                <w:sz w:val="22"/>
                <w:szCs w:val="22"/>
              </w:rPr>
            </w:pPr>
            <w:r w:rsidRPr="00302AA7">
              <w:rPr>
                <w:sz w:val="22"/>
                <w:szCs w:val="22"/>
              </w:rPr>
              <w:t>асбест, чугун</w:t>
            </w:r>
          </w:p>
        </w:tc>
        <w:tc>
          <w:tcPr>
            <w:tcW w:w="1679" w:type="dxa"/>
            <w:tcBorders>
              <w:top w:val="nil"/>
              <w:left w:val="nil"/>
              <w:bottom w:val="single" w:sz="8" w:space="0" w:color="auto"/>
              <w:right w:val="single" w:sz="8" w:space="0" w:color="auto"/>
            </w:tcBorders>
            <w:shd w:val="clear" w:color="auto" w:fill="auto"/>
            <w:vAlign w:val="center"/>
            <w:hideMark/>
          </w:tcPr>
          <w:p w14:paraId="0AACC01E" w14:textId="77777777" w:rsidR="007C334A" w:rsidRPr="00302AA7" w:rsidRDefault="007C334A" w:rsidP="00396D7B">
            <w:pPr>
              <w:jc w:val="center"/>
              <w:rPr>
                <w:sz w:val="22"/>
                <w:szCs w:val="22"/>
              </w:rPr>
            </w:pPr>
            <w:r w:rsidRPr="00302AA7">
              <w:rPr>
                <w:sz w:val="22"/>
                <w:szCs w:val="22"/>
              </w:rPr>
              <w:t> 1992</w:t>
            </w:r>
          </w:p>
        </w:tc>
        <w:tc>
          <w:tcPr>
            <w:tcW w:w="1722" w:type="dxa"/>
            <w:tcBorders>
              <w:top w:val="nil"/>
              <w:left w:val="nil"/>
              <w:bottom w:val="single" w:sz="8" w:space="0" w:color="auto"/>
              <w:right w:val="single" w:sz="8" w:space="0" w:color="auto"/>
            </w:tcBorders>
            <w:shd w:val="clear" w:color="auto" w:fill="auto"/>
            <w:vAlign w:val="center"/>
            <w:hideMark/>
          </w:tcPr>
          <w:p w14:paraId="2052EBA2" w14:textId="77777777" w:rsidR="007C334A" w:rsidRPr="00302AA7" w:rsidRDefault="007C334A" w:rsidP="00396D7B">
            <w:pPr>
              <w:jc w:val="center"/>
              <w:rPr>
                <w:sz w:val="22"/>
                <w:szCs w:val="22"/>
              </w:rPr>
            </w:pPr>
            <w:r w:rsidRPr="00302AA7">
              <w:rPr>
                <w:sz w:val="22"/>
                <w:szCs w:val="22"/>
              </w:rPr>
              <w:t>1000</w:t>
            </w:r>
          </w:p>
        </w:tc>
      </w:tr>
      <w:tr w:rsidR="007C334A" w:rsidRPr="00302AA7" w14:paraId="6172C539" w14:textId="77777777" w:rsidTr="00396D7B">
        <w:trPr>
          <w:trHeight w:val="300"/>
          <w:jc w:val="center"/>
        </w:trPr>
        <w:tc>
          <w:tcPr>
            <w:tcW w:w="9917"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64C48016" w14:textId="77777777" w:rsidR="007C334A" w:rsidRPr="00302AA7" w:rsidRDefault="007C334A" w:rsidP="00396D7B">
            <w:pPr>
              <w:jc w:val="center"/>
              <w:rPr>
                <w:color w:val="000000"/>
                <w:sz w:val="22"/>
                <w:szCs w:val="22"/>
              </w:rPr>
            </w:pPr>
            <w:r w:rsidRPr="00302AA7">
              <w:rPr>
                <w:color w:val="000000"/>
                <w:sz w:val="22"/>
                <w:szCs w:val="22"/>
              </w:rPr>
              <w:t xml:space="preserve">деревня </w:t>
            </w:r>
            <w:proofErr w:type="spellStart"/>
            <w:r w:rsidRPr="00302AA7">
              <w:rPr>
                <w:color w:val="000000"/>
                <w:sz w:val="22"/>
                <w:szCs w:val="22"/>
              </w:rPr>
              <w:t>Качановка</w:t>
            </w:r>
            <w:proofErr w:type="spellEnd"/>
            <w:r w:rsidRPr="00302AA7">
              <w:rPr>
                <w:color w:val="000000"/>
                <w:sz w:val="22"/>
                <w:szCs w:val="22"/>
              </w:rPr>
              <w:t xml:space="preserve"> Краснознаменского  Сельсовета</w:t>
            </w:r>
          </w:p>
        </w:tc>
      </w:tr>
      <w:tr w:rsidR="007C334A" w:rsidRPr="00302AA7" w14:paraId="2D61CAC4" w14:textId="77777777" w:rsidTr="00396D7B">
        <w:trPr>
          <w:trHeight w:val="449"/>
          <w:jc w:val="center"/>
        </w:trPr>
        <w:tc>
          <w:tcPr>
            <w:tcW w:w="3397" w:type="dxa"/>
            <w:tcBorders>
              <w:top w:val="nil"/>
              <w:left w:val="single" w:sz="8" w:space="0" w:color="auto"/>
              <w:bottom w:val="single" w:sz="8" w:space="0" w:color="auto"/>
              <w:right w:val="single" w:sz="8" w:space="0" w:color="auto"/>
            </w:tcBorders>
            <w:shd w:val="clear" w:color="auto" w:fill="auto"/>
            <w:vAlign w:val="center"/>
            <w:hideMark/>
          </w:tcPr>
          <w:p w14:paraId="0B0517DE" w14:textId="77777777" w:rsidR="007C334A" w:rsidRPr="00302AA7" w:rsidRDefault="007C334A" w:rsidP="00396D7B">
            <w:pPr>
              <w:jc w:val="center"/>
              <w:rPr>
                <w:sz w:val="22"/>
                <w:szCs w:val="22"/>
              </w:rPr>
            </w:pPr>
            <w:r w:rsidRPr="00302AA7">
              <w:rPr>
                <w:sz w:val="22"/>
                <w:szCs w:val="22"/>
              </w:rPr>
              <w:t>Ø  от 50  до 108 мм</w:t>
            </w:r>
          </w:p>
        </w:tc>
        <w:tc>
          <w:tcPr>
            <w:tcW w:w="1737" w:type="dxa"/>
            <w:tcBorders>
              <w:top w:val="nil"/>
              <w:left w:val="nil"/>
              <w:bottom w:val="single" w:sz="8" w:space="0" w:color="auto"/>
              <w:right w:val="single" w:sz="8" w:space="0" w:color="auto"/>
            </w:tcBorders>
            <w:shd w:val="clear" w:color="auto" w:fill="auto"/>
            <w:vAlign w:val="center"/>
            <w:hideMark/>
          </w:tcPr>
          <w:p w14:paraId="5D71524C" w14:textId="77777777" w:rsidR="007C334A" w:rsidRPr="00302AA7" w:rsidRDefault="007C334A" w:rsidP="00396D7B">
            <w:pPr>
              <w:jc w:val="center"/>
              <w:rPr>
                <w:sz w:val="22"/>
                <w:szCs w:val="22"/>
              </w:rPr>
            </w:pPr>
            <w:r w:rsidRPr="00302AA7">
              <w:rPr>
                <w:sz w:val="22"/>
                <w:szCs w:val="22"/>
              </w:rPr>
              <w:t>1100</w:t>
            </w:r>
          </w:p>
        </w:tc>
        <w:tc>
          <w:tcPr>
            <w:tcW w:w="1382" w:type="dxa"/>
            <w:tcBorders>
              <w:top w:val="nil"/>
              <w:left w:val="nil"/>
              <w:bottom w:val="single" w:sz="8" w:space="0" w:color="auto"/>
              <w:right w:val="single" w:sz="8" w:space="0" w:color="auto"/>
            </w:tcBorders>
            <w:shd w:val="clear" w:color="auto" w:fill="auto"/>
            <w:vAlign w:val="center"/>
            <w:hideMark/>
          </w:tcPr>
          <w:p w14:paraId="5F6F25B8" w14:textId="77777777" w:rsidR="007C334A" w:rsidRPr="00302AA7" w:rsidRDefault="007C334A" w:rsidP="00396D7B">
            <w:pPr>
              <w:jc w:val="center"/>
              <w:rPr>
                <w:sz w:val="22"/>
                <w:szCs w:val="22"/>
              </w:rPr>
            </w:pPr>
            <w:r w:rsidRPr="00302AA7">
              <w:rPr>
                <w:sz w:val="22"/>
                <w:szCs w:val="22"/>
              </w:rPr>
              <w:t>асбест, чугун</w:t>
            </w:r>
          </w:p>
        </w:tc>
        <w:tc>
          <w:tcPr>
            <w:tcW w:w="1679" w:type="dxa"/>
            <w:tcBorders>
              <w:top w:val="nil"/>
              <w:left w:val="nil"/>
              <w:bottom w:val="single" w:sz="8" w:space="0" w:color="auto"/>
              <w:right w:val="single" w:sz="8" w:space="0" w:color="auto"/>
            </w:tcBorders>
            <w:shd w:val="clear" w:color="auto" w:fill="auto"/>
            <w:vAlign w:val="center"/>
            <w:hideMark/>
          </w:tcPr>
          <w:p w14:paraId="4606E434" w14:textId="77777777" w:rsidR="007C334A" w:rsidRPr="00302AA7" w:rsidRDefault="007C334A" w:rsidP="00396D7B">
            <w:pPr>
              <w:jc w:val="center"/>
              <w:rPr>
                <w:sz w:val="22"/>
                <w:szCs w:val="22"/>
              </w:rPr>
            </w:pPr>
            <w:r w:rsidRPr="00302AA7">
              <w:rPr>
                <w:sz w:val="22"/>
                <w:szCs w:val="22"/>
              </w:rPr>
              <w:t> 1992</w:t>
            </w:r>
          </w:p>
        </w:tc>
        <w:tc>
          <w:tcPr>
            <w:tcW w:w="1722" w:type="dxa"/>
            <w:tcBorders>
              <w:top w:val="nil"/>
              <w:left w:val="nil"/>
              <w:bottom w:val="single" w:sz="8" w:space="0" w:color="auto"/>
              <w:right w:val="single" w:sz="8" w:space="0" w:color="auto"/>
            </w:tcBorders>
            <w:shd w:val="clear" w:color="auto" w:fill="auto"/>
            <w:vAlign w:val="center"/>
            <w:hideMark/>
          </w:tcPr>
          <w:p w14:paraId="116D68FF" w14:textId="77777777" w:rsidR="007C334A" w:rsidRPr="00302AA7" w:rsidRDefault="007C334A" w:rsidP="00396D7B">
            <w:pPr>
              <w:jc w:val="center"/>
              <w:rPr>
                <w:sz w:val="22"/>
                <w:szCs w:val="22"/>
              </w:rPr>
            </w:pPr>
            <w:r w:rsidRPr="00302AA7">
              <w:rPr>
                <w:sz w:val="22"/>
                <w:szCs w:val="22"/>
              </w:rPr>
              <w:t>1100</w:t>
            </w:r>
          </w:p>
        </w:tc>
      </w:tr>
    </w:tbl>
    <w:p w14:paraId="1BAC89A9" w14:textId="77777777" w:rsidR="007C334A" w:rsidRDefault="007C334A" w:rsidP="007C334A">
      <w:pPr>
        <w:pStyle w:val="formattexttopleveltext"/>
        <w:spacing w:before="0" w:beforeAutospacing="0" w:after="0" w:afterAutospacing="0" w:line="276" w:lineRule="auto"/>
        <w:jc w:val="both"/>
      </w:pPr>
    </w:p>
    <w:p w14:paraId="4529E4AC" w14:textId="7C548591" w:rsidR="007C334A" w:rsidRPr="00F54F9F" w:rsidRDefault="007C334A" w:rsidP="007C334A">
      <w:pPr>
        <w:pStyle w:val="formattexttopleveltext"/>
        <w:spacing w:before="0" w:beforeAutospacing="0" w:after="0" w:afterAutospacing="0"/>
        <w:jc w:val="both"/>
      </w:pPr>
      <w:r w:rsidRPr="00263C96">
        <w:t>На</w:t>
      </w:r>
      <w:r>
        <w:t xml:space="preserve"> скважи</w:t>
      </w:r>
      <w:r w:rsidR="001D5461">
        <w:t>н</w:t>
      </w:r>
      <w:r>
        <w:t>е</w:t>
      </w:r>
      <w:r w:rsidRPr="00263C96">
        <w:t xml:space="preserve"> установлен центробежны</w:t>
      </w:r>
      <w:r>
        <w:t>й</w:t>
      </w:r>
      <w:r w:rsidRPr="00263C96">
        <w:t xml:space="preserve"> электронасос</w:t>
      </w:r>
      <w:r>
        <w:t xml:space="preserve"> </w:t>
      </w:r>
      <w:r w:rsidRPr="008C158F">
        <w:t>ЭЦВ</w:t>
      </w:r>
      <w:r>
        <w:t xml:space="preserve"> 6</w:t>
      </w:r>
      <w:r w:rsidRPr="008C158F">
        <w:t>х</w:t>
      </w:r>
      <w:r>
        <w:t>10х</w:t>
      </w:r>
      <w:r w:rsidRPr="008C158F">
        <w:t>1</w:t>
      </w:r>
      <w:r>
        <w:t>4</w:t>
      </w:r>
      <w:r w:rsidRPr="008C158F">
        <w:t>0</w:t>
      </w:r>
      <w:r w:rsidRPr="00263C96">
        <w:t xml:space="preserve">. </w:t>
      </w:r>
      <w:r>
        <w:t xml:space="preserve"> </w:t>
      </w:r>
      <w:r w:rsidRPr="00F54F9F">
        <w:t xml:space="preserve">Подача воды производится электрическим насосом производительностью </w:t>
      </w:r>
      <w:r>
        <w:t xml:space="preserve">10 </w:t>
      </w:r>
      <w:proofErr w:type="spellStart"/>
      <w:r w:rsidRPr="00F54F9F">
        <w:t>куб.м</w:t>
      </w:r>
      <w:proofErr w:type="spellEnd"/>
      <w:r w:rsidRPr="00F54F9F">
        <w:t>/час с накоплением в водонапорной башне и подачей потребителям по магистральным сетям в т.ч. и на водонапорные колонки.</w:t>
      </w:r>
    </w:p>
    <w:p w14:paraId="733670E0" w14:textId="77777777" w:rsidR="007C334A" w:rsidRPr="00F54F9F" w:rsidRDefault="007C334A" w:rsidP="007C334A">
      <w:pPr>
        <w:pStyle w:val="formattexttopleveltext"/>
        <w:spacing w:before="0" w:beforeAutospacing="0" w:after="0" w:afterAutospacing="0"/>
        <w:jc w:val="both"/>
      </w:pPr>
      <w:r w:rsidRPr="00F54F9F">
        <w:t xml:space="preserve">      </w:t>
      </w:r>
    </w:p>
    <w:p w14:paraId="0A952BC7" w14:textId="77777777" w:rsidR="007C334A" w:rsidRPr="00F54F9F" w:rsidRDefault="007C334A" w:rsidP="007C334A">
      <w:pPr>
        <w:widowControl w:val="0"/>
        <w:ind w:firstLine="851"/>
        <w:jc w:val="both"/>
      </w:pPr>
      <w:r w:rsidRPr="00F54F9F">
        <w:t xml:space="preserve">Система ХПВ объединена с противопожарной, тупиковая в основном диаметр магистральных сетей </w:t>
      </w:r>
      <w:r>
        <w:t>50</w:t>
      </w:r>
      <w:r w:rsidRPr="00F54F9F">
        <w:t xml:space="preserve"> -1</w:t>
      </w:r>
      <w:r>
        <w:t>08</w:t>
      </w:r>
      <w:r w:rsidRPr="00F54F9F">
        <w:t>мм, давление 1-3кг/см</w:t>
      </w:r>
      <w:r w:rsidRPr="00F54F9F">
        <w:rPr>
          <w:vertAlign w:val="superscript"/>
        </w:rPr>
        <w:t>2</w:t>
      </w:r>
      <w:r w:rsidRPr="00F54F9F">
        <w:t xml:space="preserve">, производительность </w:t>
      </w:r>
      <w:r>
        <w:t>10</w:t>
      </w:r>
      <w:r w:rsidRPr="00F54F9F">
        <w:t xml:space="preserve"> м</w:t>
      </w:r>
      <w:r w:rsidRPr="00F54F9F">
        <w:rPr>
          <w:vertAlign w:val="superscript"/>
        </w:rPr>
        <w:t>3</w:t>
      </w:r>
      <w:r w:rsidRPr="00F54F9F">
        <w:t xml:space="preserve">/час. </w:t>
      </w:r>
    </w:p>
    <w:p w14:paraId="17BD2213" w14:textId="77777777" w:rsidR="007C334A" w:rsidRPr="00F54F9F" w:rsidRDefault="007C334A" w:rsidP="007C334A">
      <w:pPr>
        <w:pStyle w:val="formattexttopleveltext"/>
        <w:spacing w:before="0" w:beforeAutospacing="0" w:after="0" w:afterAutospacing="0"/>
        <w:jc w:val="both"/>
      </w:pPr>
    </w:p>
    <w:p w14:paraId="4DD0EFE5" w14:textId="77777777" w:rsidR="007C334A" w:rsidRPr="00F54F9F" w:rsidRDefault="007C334A" w:rsidP="007C334A">
      <w:pPr>
        <w:pStyle w:val="formattexttopleveltext"/>
        <w:spacing w:before="0" w:beforeAutospacing="0" w:after="0" w:afterAutospacing="0"/>
        <w:jc w:val="both"/>
      </w:pPr>
      <w:r w:rsidRPr="00F54F9F">
        <w:t xml:space="preserve">      В водоохранной зоне 1-го пояса водозаборного  сооружения загрязняющие вещества в почве и водоносных горизонтах отсутствуют. Зона санитарной охраны 1-го пояса ограждена сетчатыми панелями. Водонапорная башня системы </w:t>
      </w:r>
      <w:proofErr w:type="spellStart"/>
      <w:r w:rsidRPr="00F54F9F">
        <w:t>Рожновского</w:t>
      </w:r>
      <w:proofErr w:type="spellEnd"/>
      <w:r w:rsidRPr="00F54F9F">
        <w:t xml:space="preserve"> высотой 10 м, емкостью 15 м3 находится в рабочем состоянии. </w:t>
      </w:r>
    </w:p>
    <w:p w14:paraId="638FF87C" w14:textId="77777777" w:rsidR="007C334A" w:rsidRPr="00F54F9F" w:rsidRDefault="007C334A" w:rsidP="007C334A">
      <w:pPr>
        <w:pStyle w:val="formattexttopleveltext"/>
        <w:spacing w:before="0" w:beforeAutospacing="0" w:after="0" w:afterAutospacing="0"/>
        <w:jc w:val="both"/>
      </w:pPr>
      <w:r w:rsidRPr="00F54F9F">
        <w:t xml:space="preserve">Вода, добытая  на  данном   водозаборе, поступает в водопроводные сети  </w:t>
      </w:r>
      <w:proofErr w:type="spellStart"/>
      <w:r>
        <w:t>д.Гвоздевка</w:t>
      </w:r>
      <w:proofErr w:type="spellEnd"/>
      <w:r w:rsidRPr="00F54F9F">
        <w:t xml:space="preserve">. В целом обслуживается  </w:t>
      </w:r>
      <w:r>
        <w:t>51</w:t>
      </w:r>
      <w:r w:rsidRPr="00F54F9F">
        <w:t xml:space="preserve"> жилых дома.</w:t>
      </w:r>
    </w:p>
    <w:p w14:paraId="253C9426" w14:textId="338D4EA0" w:rsidR="007C334A" w:rsidRPr="00263C96" w:rsidRDefault="007C334A" w:rsidP="007C334A">
      <w:pPr>
        <w:pStyle w:val="formattexttopleveltext"/>
        <w:spacing w:line="276" w:lineRule="auto"/>
        <w:rPr>
          <w:b/>
          <w:sz w:val="22"/>
          <w:szCs w:val="22"/>
        </w:rPr>
      </w:pPr>
      <w:r w:rsidRPr="00263C96">
        <w:rPr>
          <w:b/>
          <w:sz w:val="22"/>
          <w:szCs w:val="22"/>
        </w:rPr>
        <w:t xml:space="preserve">Таблица </w:t>
      </w:r>
      <w:r w:rsidR="00D77820">
        <w:rPr>
          <w:b/>
          <w:sz w:val="22"/>
          <w:szCs w:val="22"/>
        </w:rPr>
        <w:t>3.18</w:t>
      </w:r>
      <w:r w:rsidRPr="00263C96">
        <w:rPr>
          <w:b/>
          <w:sz w:val="22"/>
          <w:szCs w:val="22"/>
        </w:rPr>
        <w:t>.Характеристика  водозабора</w:t>
      </w:r>
      <w:r>
        <w:rPr>
          <w:b/>
          <w:sz w:val="22"/>
          <w:szCs w:val="22"/>
        </w:rPr>
        <w:t xml:space="preserve"> </w:t>
      </w:r>
      <w:r w:rsidRPr="008E170F">
        <w:rPr>
          <w:b/>
          <w:sz w:val="22"/>
          <w:szCs w:val="22"/>
        </w:rPr>
        <w:t xml:space="preserve">в </w:t>
      </w:r>
      <w:proofErr w:type="spellStart"/>
      <w:r w:rsidRPr="008E170F">
        <w:rPr>
          <w:b/>
        </w:rPr>
        <w:t>д.</w:t>
      </w:r>
      <w:r>
        <w:rPr>
          <w:b/>
        </w:rPr>
        <w:t>Гвоздевка</w:t>
      </w:r>
      <w:proofErr w:type="spellEnd"/>
      <w:r>
        <w:rPr>
          <w:b/>
          <w:sz w:val="22"/>
          <w:szCs w:val="22"/>
        </w:rPr>
        <w:t xml:space="preserve"> </w:t>
      </w:r>
      <w:r>
        <w:rPr>
          <w:b/>
        </w:rPr>
        <w:t xml:space="preserve"> </w:t>
      </w:r>
      <w:r>
        <w:rPr>
          <w:b/>
          <w:sz w:val="22"/>
          <w:szCs w:val="22"/>
        </w:rPr>
        <w:t xml:space="preserve"> </w:t>
      </w: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539"/>
        <w:gridCol w:w="1152"/>
        <w:gridCol w:w="1536"/>
        <w:gridCol w:w="839"/>
        <w:gridCol w:w="1314"/>
        <w:gridCol w:w="1381"/>
      </w:tblGrid>
      <w:tr w:rsidR="007C334A" w:rsidRPr="00CF2E06" w14:paraId="18BC59AB" w14:textId="77777777" w:rsidTr="00396D7B">
        <w:trPr>
          <w:trHeight w:val="1158"/>
        </w:trPr>
        <w:tc>
          <w:tcPr>
            <w:tcW w:w="567" w:type="dxa"/>
            <w:shd w:val="clear" w:color="auto" w:fill="auto"/>
            <w:vAlign w:val="center"/>
            <w:hideMark/>
          </w:tcPr>
          <w:p w14:paraId="200C4D40" w14:textId="77777777" w:rsidR="007C334A" w:rsidRPr="00CF2E06" w:rsidRDefault="007C334A" w:rsidP="00396D7B">
            <w:pPr>
              <w:rPr>
                <w:color w:val="000000"/>
                <w:sz w:val="22"/>
                <w:szCs w:val="22"/>
              </w:rPr>
            </w:pPr>
            <w:r w:rsidRPr="00CF2E06">
              <w:rPr>
                <w:color w:val="000000"/>
                <w:sz w:val="22"/>
                <w:szCs w:val="22"/>
              </w:rPr>
              <w:t>№ п/п</w:t>
            </w:r>
          </w:p>
        </w:tc>
        <w:tc>
          <w:tcPr>
            <w:tcW w:w="1701" w:type="dxa"/>
            <w:shd w:val="clear" w:color="auto" w:fill="auto"/>
            <w:vAlign w:val="center"/>
            <w:hideMark/>
          </w:tcPr>
          <w:p w14:paraId="12FC42C1" w14:textId="77777777" w:rsidR="007C334A" w:rsidRPr="00CF2E06" w:rsidRDefault="007C334A" w:rsidP="00396D7B">
            <w:pPr>
              <w:rPr>
                <w:color w:val="000000"/>
                <w:sz w:val="22"/>
                <w:szCs w:val="22"/>
              </w:rPr>
            </w:pPr>
            <w:r w:rsidRPr="00CF2E06">
              <w:rPr>
                <w:color w:val="000000"/>
                <w:sz w:val="22"/>
                <w:szCs w:val="22"/>
              </w:rPr>
              <w:t xml:space="preserve">Наименование </w:t>
            </w:r>
            <w:r>
              <w:rPr>
                <w:color w:val="000000"/>
                <w:sz w:val="22"/>
                <w:szCs w:val="22"/>
              </w:rPr>
              <w:t>скважины</w:t>
            </w:r>
          </w:p>
        </w:tc>
        <w:tc>
          <w:tcPr>
            <w:tcW w:w="1539" w:type="dxa"/>
            <w:shd w:val="clear" w:color="auto" w:fill="auto"/>
            <w:vAlign w:val="center"/>
            <w:hideMark/>
          </w:tcPr>
          <w:p w14:paraId="7299A9EC" w14:textId="77777777" w:rsidR="007C334A" w:rsidRPr="00CF2E06" w:rsidRDefault="007C334A" w:rsidP="00396D7B">
            <w:pPr>
              <w:rPr>
                <w:color w:val="000000"/>
                <w:sz w:val="22"/>
                <w:szCs w:val="22"/>
              </w:rPr>
            </w:pPr>
            <w:r w:rsidRPr="00CF2E06">
              <w:rPr>
                <w:color w:val="000000"/>
                <w:sz w:val="22"/>
                <w:szCs w:val="22"/>
              </w:rPr>
              <w:t>Характеристика</w:t>
            </w:r>
            <w:r>
              <w:rPr>
                <w:color w:val="000000"/>
                <w:sz w:val="22"/>
                <w:szCs w:val="22"/>
              </w:rPr>
              <w:t xml:space="preserve"> (глубина скважины и диаметр)</w:t>
            </w:r>
          </w:p>
        </w:tc>
        <w:tc>
          <w:tcPr>
            <w:tcW w:w="1152" w:type="dxa"/>
            <w:shd w:val="clear" w:color="auto" w:fill="auto"/>
            <w:vAlign w:val="center"/>
          </w:tcPr>
          <w:p w14:paraId="0C18AB56" w14:textId="77777777" w:rsidR="007C334A" w:rsidRPr="00CF2E06" w:rsidRDefault="007C334A" w:rsidP="00396D7B">
            <w:pPr>
              <w:jc w:val="center"/>
              <w:rPr>
                <w:color w:val="000000"/>
                <w:sz w:val="22"/>
                <w:szCs w:val="22"/>
              </w:rPr>
            </w:pPr>
            <w:r>
              <w:rPr>
                <w:color w:val="000000"/>
                <w:sz w:val="22"/>
                <w:szCs w:val="22"/>
              </w:rPr>
              <w:t>Тип насоса</w:t>
            </w:r>
          </w:p>
        </w:tc>
        <w:tc>
          <w:tcPr>
            <w:tcW w:w="1536" w:type="dxa"/>
            <w:shd w:val="clear" w:color="auto" w:fill="auto"/>
            <w:vAlign w:val="center"/>
            <w:hideMark/>
          </w:tcPr>
          <w:p w14:paraId="2971CB99" w14:textId="77777777" w:rsidR="007C334A" w:rsidRPr="00CF2E06" w:rsidRDefault="007C334A" w:rsidP="00396D7B">
            <w:pPr>
              <w:jc w:val="center"/>
              <w:rPr>
                <w:color w:val="000000"/>
                <w:sz w:val="22"/>
                <w:szCs w:val="22"/>
              </w:rPr>
            </w:pPr>
            <w:r w:rsidRPr="00CF2E06">
              <w:rPr>
                <w:color w:val="000000"/>
                <w:sz w:val="22"/>
                <w:szCs w:val="22"/>
              </w:rPr>
              <w:t>Год ввода в эксплуатацию</w:t>
            </w:r>
          </w:p>
        </w:tc>
        <w:tc>
          <w:tcPr>
            <w:tcW w:w="839" w:type="dxa"/>
            <w:shd w:val="clear" w:color="auto" w:fill="auto"/>
            <w:vAlign w:val="center"/>
            <w:hideMark/>
          </w:tcPr>
          <w:p w14:paraId="0D9C7FC1" w14:textId="77777777" w:rsidR="007C334A" w:rsidRPr="00CF2E06" w:rsidRDefault="007C334A" w:rsidP="00396D7B">
            <w:pPr>
              <w:jc w:val="center"/>
              <w:rPr>
                <w:color w:val="000000"/>
                <w:sz w:val="22"/>
                <w:szCs w:val="22"/>
              </w:rPr>
            </w:pPr>
            <w:r w:rsidRPr="00CF2E06">
              <w:rPr>
                <w:color w:val="000000"/>
                <w:sz w:val="22"/>
                <w:szCs w:val="22"/>
              </w:rPr>
              <w:t>Износ, %</w:t>
            </w:r>
          </w:p>
        </w:tc>
        <w:tc>
          <w:tcPr>
            <w:tcW w:w="1314" w:type="dxa"/>
            <w:shd w:val="clear" w:color="auto" w:fill="auto"/>
            <w:vAlign w:val="center"/>
            <w:hideMark/>
          </w:tcPr>
          <w:p w14:paraId="47DDDA6B" w14:textId="77777777" w:rsidR="007C334A" w:rsidRPr="00CF2E06" w:rsidRDefault="007C334A" w:rsidP="00396D7B">
            <w:pPr>
              <w:jc w:val="center"/>
              <w:rPr>
                <w:color w:val="000000"/>
                <w:sz w:val="22"/>
                <w:szCs w:val="22"/>
              </w:rPr>
            </w:pPr>
            <w:r w:rsidRPr="00CF2E06">
              <w:rPr>
                <w:color w:val="000000"/>
                <w:sz w:val="22"/>
                <w:szCs w:val="22"/>
              </w:rPr>
              <w:t>Мощность водозабора, м</w:t>
            </w:r>
            <w:r w:rsidRPr="00CF2E06">
              <w:rPr>
                <w:color w:val="000000"/>
                <w:sz w:val="22"/>
                <w:szCs w:val="22"/>
                <w:vertAlign w:val="superscript"/>
              </w:rPr>
              <w:t>3</w:t>
            </w:r>
            <w:r w:rsidRPr="00CF2E06">
              <w:rPr>
                <w:color w:val="000000"/>
                <w:sz w:val="22"/>
                <w:szCs w:val="22"/>
              </w:rPr>
              <w:t>/ч</w:t>
            </w:r>
          </w:p>
        </w:tc>
        <w:tc>
          <w:tcPr>
            <w:tcW w:w="1381" w:type="dxa"/>
            <w:shd w:val="clear" w:color="auto" w:fill="auto"/>
            <w:vAlign w:val="center"/>
            <w:hideMark/>
          </w:tcPr>
          <w:p w14:paraId="25110367" w14:textId="77777777" w:rsidR="007C334A" w:rsidRPr="00CF2E06" w:rsidRDefault="007C334A" w:rsidP="00396D7B">
            <w:pPr>
              <w:rPr>
                <w:color w:val="000000"/>
                <w:sz w:val="22"/>
                <w:szCs w:val="22"/>
              </w:rPr>
            </w:pPr>
            <w:r>
              <w:rPr>
                <w:color w:val="000000"/>
                <w:sz w:val="22"/>
                <w:szCs w:val="22"/>
              </w:rPr>
              <w:t>Ёмкость  башни</w:t>
            </w:r>
          </w:p>
        </w:tc>
      </w:tr>
      <w:tr w:rsidR="007C334A" w:rsidRPr="00CF2E06" w14:paraId="4E083B11" w14:textId="77777777" w:rsidTr="00396D7B">
        <w:trPr>
          <w:trHeight w:val="525"/>
        </w:trPr>
        <w:tc>
          <w:tcPr>
            <w:tcW w:w="567" w:type="dxa"/>
            <w:shd w:val="clear" w:color="auto" w:fill="auto"/>
            <w:vAlign w:val="center"/>
            <w:hideMark/>
          </w:tcPr>
          <w:p w14:paraId="0CC8A108" w14:textId="77777777" w:rsidR="007C334A" w:rsidRPr="00CF2E06" w:rsidRDefault="007C334A" w:rsidP="00396D7B">
            <w:pPr>
              <w:rPr>
                <w:color w:val="000000"/>
                <w:sz w:val="20"/>
              </w:rPr>
            </w:pPr>
            <w:r>
              <w:rPr>
                <w:color w:val="00000A"/>
                <w:sz w:val="20"/>
              </w:rPr>
              <w:t>1</w:t>
            </w:r>
          </w:p>
        </w:tc>
        <w:tc>
          <w:tcPr>
            <w:tcW w:w="1701" w:type="dxa"/>
            <w:shd w:val="clear" w:color="auto" w:fill="auto"/>
            <w:vAlign w:val="center"/>
            <w:hideMark/>
          </w:tcPr>
          <w:p w14:paraId="07D67452" w14:textId="77777777" w:rsidR="007C334A" w:rsidRPr="00CF2E06" w:rsidRDefault="007C334A" w:rsidP="00396D7B">
            <w:pPr>
              <w:rPr>
                <w:color w:val="000000"/>
                <w:sz w:val="20"/>
              </w:rPr>
            </w:pPr>
            <w:r w:rsidRPr="00FC1098">
              <w:rPr>
                <w:color w:val="00000A"/>
                <w:sz w:val="20"/>
              </w:rPr>
              <w:t xml:space="preserve">Водозаборная скважина </w:t>
            </w:r>
          </w:p>
        </w:tc>
        <w:tc>
          <w:tcPr>
            <w:tcW w:w="1539" w:type="dxa"/>
            <w:shd w:val="clear" w:color="auto" w:fill="auto"/>
            <w:vAlign w:val="center"/>
            <w:hideMark/>
          </w:tcPr>
          <w:p w14:paraId="49391B0C" w14:textId="77777777" w:rsidR="007C334A" w:rsidRDefault="007C334A" w:rsidP="00396D7B">
            <w:pPr>
              <w:jc w:val="center"/>
              <w:rPr>
                <w:rFonts w:ascii="Calibri" w:hAnsi="Calibri" w:cs="Calibri"/>
                <w:color w:val="000000"/>
                <w:sz w:val="22"/>
                <w:szCs w:val="22"/>
              </w:rPr>
            </w:pPr>
            <w:r w:rsidRPr="00FC1098">
              <w:rPr>
                <w:color w:val="00000A"/>
                <w:sz w:val="20"/>
              </w:rPr>
              <w:t>3</w:t>
            </w:r>
            <w:r>
              <w:rPr>
                <w:color w:val="00000A"/>
                <w:sz w:val="20"/>
              </w:rPr>
              <w:t>5</w:t>
            </w:r>
          </w:p>
        </w:tc>
        <w:tc>
          <w:tcPr>
            <w:tcW w:w="1152" w:type="dxa"/>
            <w:shd w:val="clear" w:color="auto" w:fill="auto"/>
            <w:vAlign w:val="center"/>
            <w:hideMark/>
          </w:tcPr>
          <w:p w14:paraId="2ECF6A1C" w14:textId="77777777" w:rsidR="007C334A" w:rsidRDefault="007C334A" w:rsidP="00396D7B">
            <w:pPr>
              <w:jc w:val="center"/>
              <w:rPr>
                <w:rFonts w:ascii="Calibri" w:hAnsi="Calibri" w:cs="Calibri"/>
                <w:color w:val="000000"/>
                <w:sz w:val="22"/>
                <w:szCs w:val="22"/>
              </w:rPr>
            </w:pPr>
            <w:r w:rsidRPr="00FC1098">
              <w:rPr>
                <w:sz w:val="20"/>
              </w:rPr>
              <w:t>погружной</w:t>
            </w:r>
          </w:p>
        </w:tc>
        <w:tc>
          <w:tcPr>
            <w:tcW w:w="1536" w:type="dxa"/>
            <w:shd w:val="clear" w:color="auto" w:fill="auto"/>
            <w:vAlign w:val="center"/>
            <w:hideMark/>
          </w:tcPr>
          <w:p w14:paraId="66268A56" w14:textId="77777777" w:rsidR="007C334A" w:rsidRDefault="007C334A" w:rsidP="00396D7B">
            <w:pPr>
              <w:jc w:val="center"/>
              <w:rPr>
                <w:rFonts w:ascii="Calibri" w:hAnsi="Calibri" w:cs="Calibri"/>
                <w:color w:val="000000"/>
                <w:sz w:val="22"/>
                <w:szCs w:val="22"/>
              </w:rPr>
            </w:pPr>
            <w:r w:rsidRPr="00FC1098">
              <w:rPr>
                <w:rFonts w:ascii="Calibri" w:hAnsi="Calibri" w:cs="Calibri"/>
                <w:color w:val="00000A"/>
                <w:sz w:val="20"/>
              </w:rPr>
              <w:t>197</w:t>
            </w:r>
            <w:r>
              <w:rPr>
                <w:rFonts w:ascii="Calibri" w:hAnsi="Calibri" w:cs="Calibri"/>
                <w:color w:val="00000A"/>
                <w:sz w:val="20"/>
              </w:rPr>
              <w:t>6</w:t>
            </w:r>
          </w:p>
        </w:tc>
        <w:tc>
          <w:tcPr>
            <w:tcW w:w="839" w:type="dxa"/>
            <w:shd w:val="clear" w:color="auto" w:fill="auto"/>
            <w:vAlign w:val="center"/>
            <w:hideMark/>
          </w:tcPr>
          <w:p w14:paraId="6F960119" w14:textId="77777777" w:rsidR="007C334A" w:rsidRPr="00CF2E06" w:rsidRDefault="007C334A" w:rsidP="00396D7B">
            <w:pPr>
              <w:jc w:val="center"/>
              <w:rPr>
                <w:color w:val="000000"/>
                <w:sz w:val="20"/>
              </w:rPr>
            </w:pPr>
            <w:r>
              <w:rPr>
                <w:color w:val="00000A"/>
                <w:sz w:val="20"/>
              </w:rPr>
              <w:t>До 100</w:t>
            </w:r>
            <w:r w:rsidRPr="00FC1098">
              <w:rPr>
                <w:color w:val="00000A"/>
                <w:sz w:val="20"/>
              </w:rPr>
              <w:t> </w:t>
            </w:r>
          </w:p>
        </w:tc>
        <w:tc>
          <w:tcPr>
            <w:tcW w:w="1314" w:type="dxa"/>
            <w:shd w:val="clear" w:color="auto" w:fill="auto"/>
            <w:vAlign w:val="center"/>
            <w:hideMark/>
          </w:tcPr>
          <w:p w14:paraId="68B4FF96" w14:textId="77777777" w:rsidR="007C334A" w:rsidRPr="00CF2E06" w:rsidRDefault="007C334A" w:rsidP="00396D7B">
            <w:pPr>
              <w:jc w:val="center"/>
              <w:rPr>
                <w:color w:val="000000"/>
                <w:sz w:val="20"/>
              </w:rPr>
            </w:pPr>
            <w:r w:rsidRPr="00FC1098">
              <w:rPr>
                <w:sz w:val="20"/>
              </w:rPr>
              <w:t>ЭЦВ-6-</w:t>
            </w:r>
            <w:r>
              <w:rPr>
                <w:sz w:val="20"/>
              </w:rPr>
              <w:t>10</w:t>
            </w:r>
            <w:r w:rsidRPr="00FC1098">
              <w:rPr>
                <w:sz w:val="20"/>
              </w:rPr>
              <w:t>-1</w:t>
            </w:r>
            <w:r>
              <w:rPr>
                <w:sz w:val="20"/>
              </w:rPr>
              <w:t>4</w:t>
            </w:r>
            <w:r w:rsidRPr="00FC1098">
              <w:rPr>
                <w:sz w:val="20"/>
              </w:rPr>
              <w:t>0</w:t>
            </w:r>
          </w:p>
        </w:tc>
        <w:tc>
          <w:tcPr>
            <w:tcW w:w="1381" w:type="dxa"/>
            <w:shd w:val="clear" w:color="auto" w:fill="auto"/>
            <w:vAlign w:val="center"/>
          </w:tcPr>
          <w:p w14:paraId="02BDFFBA" w14:textId="77777777" w:rsidR="007C334A" w:rsidRPr="00CF2E06" w:rsidRDefault="007C334A" w:rsidP="00396D7B">
            <w:pPr>
              <w:jc w:val="center"/>
              <w:rPr>
                <w:color w:val="000000"/>
                <w:sz w:val="20"/>
              </w:rPr>
            </w:pPr>
            <w:r w:rsidRPr="00FC1098">
              <w:rPr>
                <w:color w:val="00000A"/>
                <w:sz w:val="20"/>
              </w:rPr>
              <w:t>25 м3</w:t>
            </w:r>
          </w:p>
        </w:tc>
      </w:tr>
    </w:tbl>
    <w:p w14:paraId="2CCED35F" w14:textId="77777777" w:rsidR="007C334A" w:rsidRDefault="007C334A" w:rsidP="007C334A">
      <w:pPr>
        <w:pStyle w:val="formattexttopleveltext"/>
        <w:spacing w:before="0" w:beforeAutospacing="0" w:after="0" w:afterAutospacing="0" w:line="276" w:lineRule="auto"/>
        <w:rPr>
          <w:b/>
        </w:rPr>
      </w:pPr>
    </w:p>
    <w:p w14:paraId="158FA5FA" w14:textId="77777777" w:rsidR="007C334A" w:rsidRDefault="007C334A" w:rsidP="007C334A">
      <w:pPr>
        <w:pStyle w:val="formattexttopleveltext"/>
        <w:spacing w:before="0" w:beforeAutospacing="0" w:after="0" w:afterAutospacing="0" w:line="276" w:lineRule="auto"/>
      </w:pPr>
      <w:r w:rsidRPr="00637503">
        <w:t>Существующая схема  водоснабжения</w:t>
      </w:r>
      <w:r>
        <w:t xml:space="preserve"> </w:t>
      </w:r>
      <w:proofErr w:type="spellStart"/>
      <w:r>
        <w:t>д.Гвоздевка</w:t>
      </w:r>
      <w:proofErr w:type="spellEnd"/>
      <w:r w:rsidRPr="00637503">
        <w:t xml:space="preserve"> представлена  </w:t>
      </w:r>
      <w:r>
        <w:t>в приложении 3.</w:t>
      </w:r>
    </w:p>
    <w:p w14:paraId="42DF1FB8" w14:textId="77777777" w:rsidR="007C334A" w:rsidRDefault="007C334A" w:rsidP="007C334A">
      <w:pPr>
        <w:pStyle w:val="formattexttopleveltext"/>
        <w:spacing w:before="0" w:beforeAutospacing="0" w:after="0" w:afterAutospacing="0" w:line="276" w:lineRule="auto"/>
        <w:rPr>
          <w:b/>
          <w:highlight w:val="yellow"/>
        </w:rPr>
      </w:pPr>
    </w:p>
    <w:p w14:paraId="04D09CA8" w14:textId="3E40D817" w:rsidR="007C334A" w:rsidRDefault="005F7977" w:rsidP="007C334A">
      <w:pPr>
        <w:pStyle w:val="formattexttopleveltext"/>
        <w:spacing w:before="0" w:beforeAutospacing="0" w:after="0" w:afterAutospacing="0" w:line="276" w:lineRule="auto"/>
        <w:rPr>
          <w:b/>
        </w:rPr>
      </w:pPr>
      <w:r>
        <w:rPr>
          <w:b/>
        </w:rPr>
        <w:t>3.1.3</w:t>
      </w:r>
      <w:r w:rsidRPr="003F1329">
        <w:rPr>
          <w:b/>
        </w:rPr>
        <w:t>.</w:t>
      </w:r>
      <w:r>
        <w:rPr>
          <w:b/>
        </w:rPr>
        <w:t>3</w:t>
      </w:r>
      <w:r w:rsidR="007C334A">
        <w:rPr>
          <w:b/>
        </w:rPr>
        <w:t>. В</w:t>
      </w:r>
      <w:r w:rsidR="007C334A" w:rsidRPr="00263C96">
        <w:rPr>
          <w:b/>
        </w:rPr>
        <w:t>одозабор</w:t>
      </w:r>
      <w:r w:rsidR="007C334A">
        <w:rPr>
          <w:b/>
        </w:rPr>
        <w:t xml:space="preserve"> в </w:t>
      </w:r>
      <w:proofErr w:type="spellStart"/>
      <w:r w:rsidR="007C334A">
        <w:rPr>
          <w:b/>
        </w:rPr>
        <w:t>д.Суковкино</w:t>
      </w:r>
      <w:proofErr w:type="spellEnd"/>
    </w:p>
    <w:p w14:paraId="52167F18" w14:textId="77777777" w:rsidR="007C334A" w:rsidRPr="0002400F" w:rsidRDefault="007C334A" w:rsidP="007C334A">
      <w:pPr>
        <w:shd w:val="clear" w:color="auto" w:fill="FFFFFF"/>
        <w:spacing w:after="75"/>
        <w:ind w:firstLine="450"/>
        <w:jc w:val="both"/>
        <w:rPr>
          <w:color w:val="000000"/>
        </w:rPr>
      </w:pPr>
      <w:r w:rsidRPr="0002400F">
        <w:rPr>
          <w:color w:val="000000"/>
        </w:rPr>
        <w:t xml:space="preserve">В настоящее время водоснабжение населения в д. </w:t>
      </w:r>
      <w:proofErr w:type="spellStart"/>
      <w:r w:rsidRPr="0002400F">
        <w:rPr>
          <w:color w:val="000000"/>
        </w:rPr>
        <w:t>Суковкино</w:t>
      </w:r>
      <w:proofErr w:type="spellEnd"/>
      <w:r w:rsidRPr="0002400F">
        <w:rPr>
          <w:color w:val="000000"/>
        </w:rPr>
        <w:t xml:space="preserve"> Касторенского района осуществляется от существующей водозаборной скважины, пробуренной в 19</w:t>
      </w:r>
      <w:r>
        <w:rPr>
          <w:color w:val="000000"/>
        </w:rPr>
        <w:t>70</w:t>
      </w:r>
      <w:r w:rsidRPr="0002400F">
        <w:rPr>
          <w:color w:val="000000"/>
        </w:rPr>
        <w:t xml:space="preserve"> г., расположенной на участке с кадастровым номером 46:08:130201:165. Скважина расположена на территории РЖД в западной части деревни между ж/д дорогой и автомобильной. Скважина в удовлетворительном состоянии. Ограждение ЗСО 1 пояса имеется. На расстоянии 156 м в южном направлении от водозабора расположена кирпичная водонапорная башня емкостью 25 м3 высотой 14 м, 1895</w:t>
      </w:r>
      <w:r>
        <w:rPr>
          <w:color w:val="000000"/>
        </w:rPr>
        <w:t xml:space="preserve"> </w:t>
      </w:r>
      <w:r w:rsidRPr="0002400F">
        <w:rPr>
          <w:color w:val="000000"/>
        </w:rPr>
        <w:t>г</w:t>
      </w:r>
      <w:r>
        <w:rPr>
          <w:color w:val="000000"/>
        </w:rPr>
        <w:t>ода</w:t>
      </w:r>
      <w:r w:rsidRPr="0002400F">
        <w:rPr>
          <w:color w:val="000000"/>
        </w:rPr>
        <w:t xml:space="preserve"> постройки. Башня находится в ведомстве РЖД. Водопроводная сеть д. </w:t>
      </w:r>
      <w:proofErr w:type="spellStart"/>
      <w:r w:rsidRPr="0002400F">
        <w:rPr>
          <w:color w:val="000000"/>
        </w:rPr>
        <w:t>Суковкино</w:t>
      </w:r>
      <w:proofErr w:type="spellEnd"/>
      <w:r w:rsidRPr="0002400F">
        <w:rPr>
          <w:color w:val="000000"/>
        </w:rPr>
        <w:t xml:space="preserve"> проложена из мет. труб и только по части деревни. Часть населения не имеет централизованного водоснабжения. Наблюдаются частые порывы существующей </w:t>
      </w:r>
      <w:r w:rsidRPr="0002400F">
        <w:rPr>
          <w:color w:val="000000"/>
        </w:rPr>
        <w:lastRenderedPageBreak/>
        <w:t>водопроводной сети, построенной в 1978 г</w:t>
      </w:r>
      <w:r>
        <w:rPr>
          <w:color w:val="000000"/>
        </w:rPr>
        <w:t>оду</w:t>
      </w:r>
      <w:r w:rsidRPr="0002400F">
        <w:rPr>
          <w:color w:val="000000"/>
        </w:rPr>
        <w:t xml:space="preserve">. Жители д. </w:t>
      </w:r>
      <w:proofErr w:type="spellStart"/>
      <w:r w:rsidRPr="0002400F">
        <w:rPr>
          <w:color w:val="000000"/>
        </w:rPr>
        <w:t>Суковкино</w:t>
      </w:r>
      <w:proofErr w:type="spellEnd"/>
      <w:r w:rsidRPr="0002400F">
        <w:rPr>
          <w:color w:val="000000"/>
        </w:rPr>
        <w:t xml:space="preserve"> водой  обеспечены, </w:t>
      </w:r>
      <w:r>
        <w:rPr>
          <w:color w:val="000000"/>
        </w:rPr>
        <w:t xml:space="preserve">однако </w:t>
      </w:r>
      <w:r w:rsidRPr="0002400F">
        <w:rPr>
          <w:color w:val="000000"/>
        </w:rPr>
        <w:t>в летний период</w:t>
      </w:r>
      <w:r>
        <w:rPr>
          <w:color w:val="000000"/>
        </w:rPr>
        <w:t xml:space="preserve"> наблюдается её дефицит</w:t>
      </w:r>
      <w:r w:rsidRPr="0002400F">
        <w:rPr>
          <w:color w:val="000000"/>
        </w:rPr>
        <w:t>.</w:t>
      </w:r>
    </w:p>
    <w:p w14:paraId="4416A00C" w14:textId="77777777" w:rsidR="007C334A" w:rsidRPr="0002400F" w:rsidRDefault="007C334A" w:rsidP="007C334A">
      <w:pPr>
        <w:pStyle w:val="formattexttopleveltext"/>
        <w:spacing w:before="0" w:beforeAutospacing="0" w:after="0" w:afterAutospacing="0"/>
        <w:rPr>
          <w:b/>
        </w:rPr>
      </w:pPr>
    </w:p>
    <w:p w14:paraId="3306CE84" w14:textId="516144D5" w:rsidR="007C334A" w:rsidRPr="0002400F" w:rsidRDefault="007C334A" w:rsidP="007C334A">
      <w:pPr>
        <w:pStyle w:val="formattexttopleveltext"/>
        <w:spacing w:before="0" w:beforeAutospacing="0" w:after="0" w:afterAutospacing="0"/>
        <w:jc w:val="both"/>
      </w:pPr>
      <w:r>
        <w:t xml:space="preserve">     </w:t>
      </w:r>
      <w:r w:rsidRPr="0002400F">
        <w:t xml:space="preserve">В существующем водозаборе в настоящее время задействована одна  рабочая  артезианская  скважина глубиной  до </w:t>
      </w:r>
      <w:r>
        <w:t>60</w:t>
      </w:r>
      <w:r w:rsidRPr="0002400F">
        <w:t xml:space="preserve"> метров</w:t>
      </w:r>
      <w:r w:rsidRPr="0002400F">
        <w:rPr>
          <w:highlight w:val="yellow"/>
        </w:rPr>
        <w:t>.</w:t>
      </w:r>
      <w:r w:rsidRPr="0002400F">
        <w:t xml:space="preserve"> Данная  скважина находятся на балансе администрации</w:t>
      </w:r>
      <w:r>
        <w:t xml:space="preserve"> района</w:t>
      </w:r>
      <w:r w:rsidRPr="0002400F">
        <w:t>.      На скважи</w:t>
      </w:r>
      <w:r w:rsidR="00E961FC">
        <w:t>н</w:t>
      </w:r>
      <w:r w:rsidRPr="0002400F">
        <w:t xml:space="preserve">е установлен центробежный электронасос ЭЦВ 5х10х120. </w:t>
      </w:r>
    </w:p>
    <w:p w14:paraId="272D75D9" w14:textId="77777777" w:rsidR="007C334A" w:rsidRPr="0002400F" w:rsidRDefault="007C334A" w:rsidP="007C334A">
      <w:pPr>
        <w:widowControl w:val="0"/>
        <w:jc w:val="both"/>
      </w:pPr>
      <w:r>
        <w:t xml:space="preserve">     </w:t>
      </w:r>
      <w:r w:rsidRPr="0002400F">
        <w:t xml:space="preserve">Подача воды производится электрическим насосом производительностью 10 </w:t>
      </w:r>
      <w:proofErr w:type="spellStart"/>
      <w:r w:rsidRPr="0002400F">
        <w:t>куб.м</w:t>
      </w:r>
      <w:proofErr w:type="spellEnd"/>
      <w:r w:rsidRPr="0002400F">
        <w:t>/час с накоплением в водонапорной башне и подачей потребителям по магистральным сетям в т.ч. и на водонапорные колонки.</w:t>
      </w:r>
      <w:r w:rsidRPr="00C62137">
        <w:t xml:space="preserve"> </w:t>
      </w:r>
      <w:r w:rsidRPr="0002400F">
        <w:t>Система ХПВ объединена с противопожарной, тупиковая в основном диаметр магистральных сетей 80 -108мм, давление 1-3кг/см</w:t>
      </w:r>
      <w:r w:rsidRPr="0002400F">
        <w:rPr>
          <w:vertAlign w:val="superscript"/>
        </w:rPr>
        <w:t>2</w:t>
      </w:r>
      <w:r w:rsidRPr="0002400F">
        <w:t xml:space="preserve">, производительность </w:t>
      </w:r>
      <w:r>
        <w:t>10</w:t>
      </w:r>
      <w:r w:rsidRPr="0002400F">
        <w:t xml:space="preserve"> м</w:t>
      </w:r>
      <w:r w:rsidRPr="0002400F">
        <w:rPr>
          <w:vertAlign w:val="superscript"/>
        </w:rPr>
        <w:t>3</w:t>
      </w:r>
      <w:r w:rsidRPr="0002400F">
        <w:t xml:space="preserve">/час. </w:t>
      </w:r>
    </w:p>
    <w:p w14:paraId="160EBBC9" w14:textId="77777777" w:rsidR="007C334A" w:rsidRPr="0002400F" w:rsidRDefault="007C334A" w:rsidP="007C334A">
      <w:pPr>
        <w:pStyle w:val="formattexttopleveltext"/>
        <w:spacing w:before="0" w:beforeAutospacing="0" w:after="0" w:afterAutospacing="0"/>
        <w:jc w:val="both"/>
      </w:pPr>
    </w:p>
    <w:p w14:paraId="4E46B91A" w14:textId="7319221E" w:rsidR="007C334A" w:rsidRPr="00D33E64" w:rsidRDefault="007C334A" w:rsidP="007C334A">
      <w:pPr>
        <w:pStyle w:val="formattexttopleveltext"/>
        <w:spacing w:before="0" w:beforeAutospacing="0" w:after="0" w:afterAutospacing="0"/>
        <w:jc w:val="both"/>
        <w:rPr>
          <w:sz w:val="22"/>
          <w:szCs w:val="22"/>
        </w:rPr>
      </w:pPr>
      <w:r w:rsidRPr="0002400F">
        <w:t xml:space="preserve"> </w:t>
      </w:r>
      <w:r w:rsidRPr="00D33E64">
        <w:rPr>
          <w:b/>
          <w:bCs/>
          <w:color w:val="000000"/>
          <w:sz w:val="22"/>
          <w:szCs w:val="22"/>
        </w:rPr>
        <w:t xml:space="preserve">Таблица </w:t>
      </w:r>
      <w:r w:rsidR="00D77820">
        <w:rPr>
          <w:b/>
          <w:bCs/>
          <w:color w:val="000000"/>
          <w:sz w:val="22"/>
          <w:szCs w:val="22"/>
        </w:rPr>
        <w:t>3.19</w:t>
      </w:r>
      <w:r w:rsidRPr="00D33E64">
        <w:rPr>
          <w:b/>
          <w:bCs/>
          <w:color w:val="000000"/>
          <w:sz w:val="22"/>
          <w:szCs w:val="22"/>
        </w:rPr>
        <w:t xml:space="preserve">. Сведения о водопроводных сетях  муниципального образования, относящихся  к водозабору </w:t>
      </w:r>
      <w:proofErr w:type="spellStart"/>
      <w:r w:rsidRPr="00D33E64">
        <w:rPr>
          <w:b/>
          <w:bCs/>
          <w:color w:val="000000"/>
          <w:sz w:val="22"/>
          <w:szCs w:val="22"/>
        </w:rPr>
        <w:t>с.Суковкино</w:t>
      </w:r>
      <w:proofErr w:type="spellEnd"/>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37"/>
        <w:gridCol w:w="1382"/>
        <w:gridCol w:w="1679"/>
        <w:gridCol w:w="1722"/>
      </w:tblGrid>
      <w:tr w:rsidR="007C334A" w:rsidRPr="00E479EC" w14:paraId="2FDA0C80" w14:textId="77777777" w:rsidTr="00396D7B">
        <w:trPr>
          <w:trHeight w:val="1011"/>
          <w:jc w:val="center"/>
        </w:trPr>
        <w:tc>
          <w:tcPr>
            <w:tcW w:w="3397" w:type="dxa"/>
            <w:shd w:val="clear" w:color="auto" w:fill="auto"/>
            <w:vAlign w:val="center"/>
            <w:hideMark/>
          </w:tcPr>
          <w:p w14:paraId="0A38054C" w14:textId="77777777" w:rsidR="007C334A" w:rsidRPr="00E479EC" w:rsidRDefault="007C334A" w:rsidP="00396D7B">
            <w:pPr>
              <w:jc w:val="center"/>
              <w:rPr>
                <w:sz w:val="22"/>
                <w:szCs w:val="22"/>
              </w:rPr>
            </w:pPr>
            <w:r w:rsidRPr="00E479EC">
              <w:rPr>
                <w:sz w:val="22"/>
                <w:szCs w:val="22"/>
              </w:rPr>
              <w:t xml:space="preserve">Диаметр сети </w:t>
            </w:r>
            <w:proofErr w:type="spellStart"/>
            <w:r w:rsidRPr="00E479EC">
              <w:rPr>
                <w:sz w:val="22"/>
                <w:szCs w:val="22"/>
              </w:rPr>
              <w:t>ВС,мм</w:t>
            </w:r>
            <w:proofErr w:type="spellEnd"/>
          </w:p>
        </w:tc>
        <w:tc>
          <w:tcPr>
            <w:tcW w:w="1737" w:type="dxa"/>
            <w:shd w:val="clear" w:color="auto" w:fill="auto"/>
            <w:vAlign w:val="center"/>
            <w:hideMark/>
          </w:tcPr>
          <w:p w14:paraId="222FE8D6" w14:textId="77777777" w:rsidR="007C334A" w:rsidRPr="00E479EC" w:rsidRDefault="007C334A" w:rsidP="00396D7B">
            <w:pPr>
              <w:jc w:val="center"/>
              <w:rPr>
                <w:sz w:val="22"/>
                <w:szCs w:val="22"/>
              </w:rPr>
            </w:pPr>
            <w:r w:rsidRPr="00E479EC">
              <w:rPr>
                <w:sz w:val="22"/>
                <w:szCs w:val="22"/>
              </w:rPr>
              <w:t xml:space="preserve">Протяженность, </w:t>
            </w:r>
            <w:proofErr w:type="spellStart"/>
            <w:r w:rsidRPr="00E479EC">
              <w:rPr>
                <w:sz w:val="22"/>
                <w:szCs w:val="22"/>
              </w:rPr>
              <w:t>п.м</w:t>
            </w:r>
            <w:proofErr w:type="spellEnd"/>
            <w:r w:rsidRPr="00E479EC">
              <w:rPr>
                <w:sz w:val="22"/>
                <w:szCs w:val="22"/>
              </w:rPr>
              <w:t>.</w:t>
            </w:r>
          </w:p>
        </w:tc>
        <w:tc>
          <w:tcPr>
            <w:tcW w:w="1382" w:type="dxa"/>
            <w:shd w:val="clear" w:color="auto" w:fill="auto"/>
            <w:vAlign w:val="center"/>
            <w:hideMark/>
          </w:tcPr>
          <w:p w14:paraId="2304245F" w14:textId="77777777" w:rsidR="007C334A" w:rsidRPr="00E479EC" w:rsidRDefault="007C334A" w:rsidP="00396D7B">
            <w:pPr>
              <w:jc w:val="center"/>
              <w:rPr>
                <w:sz w:val="22"/>
                <w:szCs w:val="22"/>
              </w:rPr>
            </w:pPr>
            <w:r w:rsidRPr="00E479EC">
              <w:rPr>
                <w:sz w:val="22"/>
                <w:szCs w:val="22"/>
              </w:rPr>
              <w:t> Материал труб</w:t>
            </w:r>
          </w:p>
        </w:tc>
        <w:tc>
          <w:tcPr>
            <w:tcW w:w="1679" w:type="dxa"/>
            <w:shd w:val="clear" w:color="auto" w:fill="auto"/>
            <w:vAlign w:val="center"/>
            <w:hideMark/>
          </w:tcPr>
          <w:p w14:paraId="70F4270D" w14:textId="77777777" w:rsidR="007C334A" w:rsidRPr="00E479EC" w:rsidRDefault="007C334A" w:rsidP="00396D7B">
            <w:pPr>
              <w:jc w:val="center"/>
              <w:rPr>
                <w:sz w:val="22"/>
                <w:szCs w:val="22"/>
              </w:rPr>
            </w:pPr>
            <w:r w:rsidRPr="00E479EC">
              <w:rPr>
                <w:sz w:val="22"/>
                <w:szCs w:val="22"/>
              </w:rPr>
              <w:t>Период строительства</w:t>
            </w:r>
          </w:p>
        </w:tc>
        <w:tc>
          <w:tcPr>
            <w:tcW w:w="1722" w:type="dxa"/>
            <w:shd w:val="clear" w:color="auto" w:fill="auto"/>
            <w:vAlign w:val="center"/>
            <w:hideMark/>
          </w:tcPr>
          <w:p w14:paraId="618B160E" w14:textId="77777777" w:rsidR="007C334A" w:rsidRPr="00E479EC" w:rsidRDefault="007C334A" w:rsidP="00396D7B">
            <w:pPr>
              <w:rPr>
                <w:sz w:val="22"/>
                <w:szCs w:val="22"/>
              </w:rPr>
            </w:pPr>
            <w:r w:rsidRPr="00E479EC">
              <w:rPr>
                <w:sz w:val="22"/>
                <w:szCs w:val="22"/>
              </w:rPr>
              <w:t xml:space="preserve">Требуется замена по причине полного износа, </w:t>
            </w:r>
            <w:proofErr w:type="spellStart"/>
            <w:r w:rsidRPr="00E479EC">
              <w:rPr>
                <w:sz w:val="22"/>
                <w:szCs w:val="22"/>
              </w:rPr>
              <w:t>п.м</w:t>
            </w:r>
            <w:proofErr w:type="spellEnd"/>
            <w:r w:rsidRPr="00E479EC">
              <w:rPr>
                <w:sz w:val="22"/>
                <w:szCs w:val="22"/>
              </w:rPr>
              <w:t>.</w:t>
            </w:r>
          </w:p>
        </w:tc>
      </w:tr>
      <w:tr w:rsidR="007C334A" w:rsidRPr="00302AA7" w14:paraId="60D43819" w14:textId="77777777" w:rsidTr="00396D7B">
        <w:trPr>
          <w:trHeight w:val="615"/>
          <w:jc w:val="center"/>
        </w:trPr>
        <w:tc>
          <w:tcPr>
            <w:tcW w:w="3397" w:type="dxa"/>
            <w:shd w:val="clear" w:color="auto" w:fill="auto"/>
            <w:vAlign w:val="center"/>
            <w:hideMark/>
          </w:tcPr>
          <w:p w14:paraId="5B1E562D" w14:textId="77777777" w:rsidR="007C334A" w:rsidRPr="00302AA7" w:rsidRDefault="007C334A" w:rsidP="00396D7B">
            <w:pPr>
              <w:jc w:val="center"/>
              <w:rPr>
                <w:sz w:val="22"/>
                <w:szCs w:val="22"/>
              </w:rPr>
            </w:pPr>
            <w:r w:rsidRPr="00302AA7">
              <w:rPr>
                <w:sz w:val="22"/>
                <w:szCs w:val="22"/>
              </w:rPr>
              <w:t>Ø  от 50  до 108 мм</w:t>
            </w:r>
          </w:p>
        </w:tc>
        <w:tc>
          <w:tcPr>
            <w:tcW w:w="1737" w:type="dxa"/>
            <w:shd w:val="clear" w:color="auto" w:fill="auto"/>
            <w:vAlign w:val="center"/>
            <w:hideMark/>
          </w:tcPr>
          <w:p w14:paraId="35DCE7B9" w14:textId="77777777" w:rsidR="007C334A" w:rsidRPr="00302AA7" w:rsidRDefault="007C334A" w:rsidP="00396D7B">
            <w:pPr>
              <w:jc w:val="center"/>
              <w:rPr>
                <w:sz w:val="22"/>
                <w:szCs w:val="22"/>
              </w:rPr>
            </w:pPr>
            <w:r w:rsidRPr="00302AA7">
              <w:rPr>
                <w:sz w:val="22"/>
                <w:szCs w:val="22"/>
              </w:rPr>
              <w:t>3000</w:t>
            </w:r>
          </w:p>
        </w:tc>
        <w:tc>
          <w:tcPr>
            <w:tcW w:w="1382" w:type="dxa"/>
            <w:shd w:val="clear" w:color="auto" w:fill="auto"/>
            <w:vAlign w:val="center"/>
            <w:hideMark/>
          </w:tcPr>
          <w:p w14:paraId="76B262D8" w14:textId="77777777" w:rsidR="007C334A" w:rsidRPr="00302AA7" w:rsidRDefault="007C334A" w:rsidP="00396D7B">
            <w:pPr>
              <w:jc w:val="center"/>
              <w:rPr>
                <w:sz w:val="22"/>
                <w:szCs w:val="22"/>
              </w:rPr>
            </w:pPr>
            <w:r w:rsidRPr="00302AA7">
              <w:rPr>
                <w:sz w:val="22"/>
                <w:szCs w:val="22"/>
              </w:rPr>
              <w:t>асбест, чугун</w:t>
            </w:r>
          </w:p>
        </w:tc>
        <w:tc>
          <w:tcPr>
            <w:tcW w:w="1679" w:type="dxa"/>
            <w:shd w:val="clear" w:color="auto" w:fill="auto"/>
            <w:vAlign w:val="center"/>
            <w:hideMark/>
          </w:tcPr>
          <w:p w14:paraId="3486F2FA" w14:textId="77777777" w:rsidR="007C334A" w:rsidRPr="00302AA7" w:rsidRDefault="007C334A" w:rsidP="00396D7B">
            <w:pPr>
              <w:jc w:val="center"/>
              <w:rPr>
                <w:sz w:val="22"/>
                <w:szCs w:val="22"/>
              </w:rPr>
            </w:pPr>
            <w:r w:rsidRPr="00302AA7">
              <w:rPr>
                <w:sz w:val="22"/>
                <w:szCs w:val="22"/>
              </w:rPr>
              <w:t> 19</w:t>
            </w:r>
            <w:r>
              <w:rPr>
                <w:sz w:val="22"/>
                <w:szCs w:val="22"/>
              </w:rPr>
              <w:t>66</w:t>
            </w:r>
          </w:p>
        </w:tc>
        <w:tc>
          <w:tcPr>
            <w:tcW w:w="1722" w:type="dxa"/>
            <w:shd w:val="clear" w:color="auto" w:fill="auto"/>
            <w:vAlign w:val="center"/>
            <w:hideMark/>
          </w:tcPr>
          <w:p w14:paraId="38243A10" w14:textId="77777777" w:rsidR="007C334A" w:rsidRPr="00302AA7" w:rsidRDefault="007C334A" w:rsidP="00396D7B">
            <w:pPr>
              <w:jc w:val="center"/>
              <w:rPr>
                <w:sz w:val="22"/>
                <w:szCs w:val="22"/>
              </w:rPr>
            </w:pPr>
            <w:r w:rsidRPr="00302AA7">
              <w:rPr>
                <w:sz w:val="22"/>
                <w:szCs w:val="22"/>
              </w:rPr>
              <w:t>3000</w:t>
            </w:r>
          </w:p>
        </w:tc>
      </w:tr>
    </w:tbl>
    <w:p w14:paraId="48791171" w14:textId="77777777" w:rsidR="007C334A" w:rsidRPr="0002400F" w:rsidRDefault="007C334A" w:rsidP="007C334A">
      <w:pPr>
        <w:pStyle w:val="formattexttopleveltext"/>
        <w:spacing w:before="0" w:beforeAutospacing="0" w:after="0" w:afterAutospacing="0"/>
        <w:jc w:val="both"/>
      </w:pPr>
    </w:p>
    <w:p w14:paraId="679EE747" w14:textId="77777777" w:rsidR="007C334A" w:rsidRDefault="007C334A" w:rsidP="007C334A">
      <w:pPr>
        <w:pStyle w:val="formattexttopleveltext"/>
        <w:spacing w:before="0" w:beforeAutospacing="0" w:after="0" w:afterAutospacing="0"/>
        <w:jc w:val="both"/>
      </w:pPr>
      <w:r w:rsidRPr="0002400F">
        <w:t xml:space="preserve">      </w:t>
      </w:r>
      <w:r w:rsidRPr="00D11327">
        <w:t xml:space="preserve">Вода, добытая  на  данном   водозаборе, поступает в водопроводные сети  </w:t>
      </w:r>
      <w:proofErr w:type="spellStart"/>
      <w:r w:rsidRPr="00D11327">
        <w:t>д.Суковкино</w:t>
      </w:r>
      <w:proofErr w:type="spellEnd"/>
      <w:r w:rsidRPr="00D11327">
        <w:t>. В целом обслуживается  47 жилых домов.</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4248"/>
        <w:gridCol w:w="939"/>
        <w:gridCol w:w="2582"/>
        <w:gridCol w:w="1414"/>
      </w:tblGrid>
      <w:tr w:rsidR="007C334A" w:rsidRPr="008C58D7" w14:paraId="76A64835" w14:textId="77777777" w:rsidTr="00396D7B">
        <w:trPr>
          <w:trHeight w:val="780"/>
          <w:jc w:val="center"/>
        </w:trPr>
        <w:tc>
          <w:tcPr>
            <w:tcW w:w="9863" w:type="dxa"/>
            <w:gridSpan w:val="5"/>
            <w:shd w:val="clear" w:color="auto" w:fill="auto"/>
            <w:vAlign w:val="center"/>
            <w:hideMark/>
          </w:tcPr>
          <w:p w14:paraId="561B76B8" w14:textId="4B018CFE" w:rsidR="007C334A" w:rsidRPr="008C58D7" w:rsidRDefault="007C334A" w:rsidP="00E961FC">
            <w:pPr>
              <w:jc w:val="both"/>
              <w:rPr>
                <w:b/>
                <w:bCs/>
                <w:color w:val="000000"/>
                <w:sz w:val="22"/>
                <w:szCs w:val="22"/>
              </w:rPr>
            </w:pPr>
            <w:r w:rsidRPr="008C58D7">
              <w:rPr>
                <w:b/>
                <w:bCs/>
                <w:color w:val="000000"/>
                <w:sz w:val="22"/>
                <w:szCs w:val="22"/>
              </w:rPr>
              <w:t xml:space="preserve">Таблица </w:t>
            </w:r>
            <w:r w:rsidR="00D77820">
              <w:rPr>
                <w:b/>
                <w:bCs/>
                <w:color w:val="000000"/>
                <w:sz w:val="22"/>
                <w:szCs w:val="22"/>
              </w:rPr>
              <w:t>3.20</w:t>
            </w:r>
            <w:r w:rsidRPr="008C58D7">
              <w:rPr>
                <w:b/>
                <w:bCs/>
                <w:color w:val="000000"/>
                <w:sz w:val="22"/>
                <w:szCs w:val="22"/>
              </w:rPr>
              <w:t>. Сведения о населении муниципального образования, имеющих  централизованного водоснабжения</w:t>
            </w:r>
          </w:p>
        </w:tc>
      </w:tr>
      <w:tr w:rsidR="007C334A" w:rsidRPr="00364F4E" w14:paraId="489D959B" w14:textId="77777777" w:rsidTr="00396D7B">
        <w:trPr>
          <w:trHeight w:val="307"/>
          <w:jc w:val="center"/>
        </w:trPr>
        <w:tc>
          <w:tcPr>
            <w:tcW w:w="680" w:type="dxa"/>
            <w:shd w:val="clear" w:color="auto" w:fill="auto"/>
            <w:vAlign w:val="center"/>
            <w:hideMark/>
          </w:tcPr>
          <w:p w14:paraId="642D1183" w14:textId="77777777" w:rsidR="007C334A" w:rsidRPr="00364F4E" w:rsidRDefault="007C334A" w:rsidP="00396D7B">
            <w:pPr>
              <w:jc w:val="center"/>
              <w:rPr>
                <w:color w:val="000000"/>
                <w:sz w:val="22"/>
                <w:szCs w:val="22"/>
              </w:rPr>
            </w:pPr>
            <w:r w:rsidRPr="00364F4E">
              <w:rPr>
                <w:color w:val="000000"/>
                <w:sz w:val="22"/>
                <w:szCs w:val="22"/>
              </w:rPr>
              <w:t>№ п/п</w:t>
            </w:r>
          </w:p>
        </w:tc>
        <w:tc>
          <w:tcPr>
            <w:tcW w:w="4248" w:type="dxa"/>
            <w:shd w:val="clear" w:color="auto" w:fill="auto"/>
            <w:vAlign w:val="center"/>
            <w:hideMark/>
          </w:tcPr>
          <w:p w14:paraId="3005BCF6" w14:textId="77777777" w:rsidR="007C334A" w:rsidRPr="00364F4E" w:rsidRDefault="007C334A" w:rsidP="00396D7B">
            <w:pPr>
              <w:jc w:val="center"/>
              <w:rPr>
                <w:color w:val="000000"/>
                <w:sz w:val="22"/>
                <w:szCs w:val="22"/>
              </w:rPr>
            </w:pPr>
            <w:r w:rsidRPr="00364F4E">
              <w:rPr>
                <w:color w:val="000000"/>
                <w:sz w:val="22"/>
                <w:szCs w:val="22"/>
              </w:rPr>
              <w:t>Наименование населенных пунктов</w:t>
            </w:r>
          </w:p>
        </w:tc>
        <w:tc>
          <w:tcPr>
            <w:tcW w:w="939" w:type="dxa"/>
            <w:shd w:val="clear" w:color="auto" w:fill="auto"/>
            <w:vAlign w:val="center"/>
            <w:hideMark/>
          </w:tcPr>
          <w:p w14:paraId="672EF232" w14:textId="77777777" w:rsidR="007C334A" w:rsidRPr="00364F4E" w:rsidRDefault="007C334A" w:rsidP="00396D7B">
            <w:pPr>
              <w:jc w:val="center"/>
              <w:rPr>
                <w:color w:val="000000"/>
                <w:sz w:val="22"/>
                <w:szCs w:val="22"/>
              </w:rPr>
            </w:pPr>
            <w:r w:rsidRPr="00364F4E">
              <w:rPr>
                <w:color w:val="000000"/>
                <w:sz w:val="22"/>
                <w:szCs w:val="22"/>
              </w:rPr>
              <w:t>Число дворов</w:t>
            </w:r>
          </w:p>
        </w:tc>
        <w:tc>
          <w:tcPr>
            <w:tcW w:w="2582" w:type="dxa"/>
            <w:shd w:val="clear" w:color="auto" w:fill="auto"/>
            <w:vAlign w:val="center"/>
            <w:hideMark/>
          </w:tcPr>
          <w:p w14:paraId="0F0E5749" w14:textId="77777777" w:rsidR="007C334A" w:rsidRPr="00364F4E" w:rsidRDefault="007C334A" w:rsidP="00396D7B">
            <w:pPr>
              <w:jc w:val="center"/>
              <w:rPr>
                <w:color w:val="000000"/>
                <w:sz w:val="22"/>
                <w:szCs w:val="22"/>
              </w:rPr>
            </w:pPr>
            <w:r w:rsidRPr="00364F4E">
              <w:rPr>
                <w:color w:val="000000"/>
                <w:sz w:val="22"/>
                <w:szCs w:val="22"/>
              </w:rPr>
              <w:t>Общее число зарегистрированных  жителей, чел.</w:t>
            </w:r>
          </w:p>
        </w:tc>
        <w:tc>
          <w:tcPr>
            <w:tcW w:w="1414" w:type="dxa"/>
            <w:shd w:val="clear" w:color="auto" w:fill="auto"/>
            <w:vAlign w:val="center"/>
            <w:hideMark/>
          </w:tcPr>
          <w:p w14:paraId="34374D4F" w14:textId="77777777" w:rsidR="007C334A" w:rsidRPr="00364F4E" w:rsidRDefault="007C334A" w:rsidP="00396D7B">
            <w:pPr>
              <w:jc w:val="center"/>
              <w:rPr>
                <w:color w:val="000000"/>
                <w:sz w:val="22"/>
                <w:szCs w:val="22"/>
              </w:rPr>
            </w:pPr>
            <w:r w:rsidRPr="00364F4E">
              <w:rPr>
                <w:color w:val="000000"/>
                <w:sz w:val="22"/>
                <w:szCs w:val="22"/>
              </w:rPr>
              <w:t>Наличие водопровода</w:t>
            </w:r>
          </w:p>
        </w:tc>
      </w:tr>
      <w:tr w:rsidR="007C334A" w:rsidRPr="00DD0212" w14:paraId="061B0DA4" w14:textId="77777777" w:rsidTr="00396D7B">
        <w:trPr>
          <w:trHeight w:val="315"/>
          <w:jc w:val="center"/>
        </w:trPr>
        <w:tc>
          <w:tcPr>
            <w:tcW w:w="680" w:type="dxa"/>
            <w:shd w:val="clear" w:color="auto" w:fill="auto"/>
            <w:vAlign w:val="center"/>
          </w:tcPr>
          <w:p w14:paraId="60814734" w14:textId="77777777" w:rsidR="007C334A" w:rsidRDefault="007C334A" w:rsidP="00396D7B">
            <w:pPr>
              <w:jc w:val="center"/>
              <w:rPr>
                <w:color w:val="000000"/>
              </w:rPr>
            </w:pPr>
            <w:r>
              <w:rPr>
                <w:color w:val="000000"/>
              </w:rPr>
              <w:t>1</w:t>
            </w:r>
          </w:p>
        </w:tc>
        <w:tc>
          <w:tcPr>
            <w:tcW w:w="4248" w:type="dxa"/>
            <w:shd w:val="clear" w:color="auto" w:fill="auto"/>
            <w:vAlign w:val="center"/>
          </w:tcPr>
          <w:p w14:paraId="5A95854F" w14:textId="15E39293" w:rsidR="007C334A" w:rsidRDefault="005F7977" w:rsidP="005F7977">
            <w:pPr>
              <w:rPr>
                <w:color w:val="000000"/>
                <w:sz w:val="20"/>
              </w:rPr>
            </w:pPr>
            <w:proofErr w:type="spellStart"/>
            <w:r>
              <w:rPr>
                <w:color w:val="000000"/>
                <w:sz w:val="20"/>
              </w:rPr>
              <w:t>с</w:t>
            </w:r>
            <w:r w:rsidR="007C334A">
              <w:rPr>
                <w:color w:val="000000"/>
                <w:sz w:val="20"/>
              </w:rPr>
              <w:t>.Суковкино</w:t>
            </w:r>
            <w:proofErr w:type="spellEnd"/>
          </w:p>
        </w:tc>
        <w:tc>
          <w:tcPr>
            <w:tcW w:w="939" w:type="dxa"/>
            <w:shd w:val="clear" w:color="auto" w:fill="auto"/>
            <w:vAlign w:val="center"/>
          </w:tcPr>
          <w:p w14:paraId="3528055C" w14:textId="77777777" w:rsidR="007C334A" w:rsidRDefault="007C334A" w:rsidP="00396D7B">
            <w:pPr>
              <w:jc w:val="center"/>
              <w:rPr>
                <w:color w:val="000000"/>
                <w:sz w:val="22"/>
                <w:szCs w:val="22"/>
              </w:rPr>
            </w:pPr>
            <w:r>
              <w:rPr>
                <w:color w:val="000000"/>
                <w:sz w:val="20"/>
              </w:rPr>
              <w:t>47</w:t>
            </w:r>
          </w:p>
        </w:tc>
        <w:tc>
          <w:tcPr>
            <w:tcW w:w="2582" w:type="dxa"/>
            <w:shd w:val="clear" w:color="auto" w:fill="auto"/>
            <w:vAlign w:val="center"/>
          </w:tcPr>
          <w:p w14:paraId="5B627635" w14:textId="223A59B5" w:rsidR="007C334A" w:rsidRDefault="007C334A" w:rsidP="0077782A">
            <w:pPr>
              <w:jc w:val="center"/>
              <w:rPr>
                <w:color w:val="000000"/>
                <w:sz w:val="22"/>
                <w:szCs w:val="22"/>
              </w:rPr>
            </w:pPr>
            <w:r>
              <w:rPr>
                <w:color w:val="000000"/>
                <w:sz w:val="20"/>
              </w:rPr>
              <w:t>12</w:t>
            </w:r>
            <w:r w:rsidR="0077782A">
              <w:rPr>
                <w:color w:val="000000"/>
                <w:sz w:val="20"/>
              </w:rPr>
              <w:t>2</w:t>
            </w:r>
          </w:p>
        </w:tc>
        <w:tc>
          <w:tcPr>
            <w:tcW w:w="1414" w:type="dxa"/>
            <w:shd w:val="clear" w:color="auto" w:fill="auto"/>
            <w:noWrap/>
            <w:vAlign w:val="bottom"/>
          </w:tcPr>
          <w:p w14:paraId="6B5DBCA6" w14:textId="77777777" w:rsidR="007C334A" w:rsidRPr="00DD0212" w:rsidRDefault="007C334A" w:rsidP="00396D7B">
            <w:pPr>
              <w:jc w:val="center"/>
              <w:rPr>
                <w:color w:val="000000"/>
                <w:sz w:val="22"/>
                <w:szCs w:val="22"/>
              </w:rPr>
            </w:pPr>
            <w:r>
              <w:rPr>
                <w:color w:val="000000"/>
                <w:sz w:val="22"/>
                <w:szCs w:val="22"/>
              </w:rPr>
              <w:t>да</w:t>
            </w:r>
          </w:p>
        </w:tc>
      </w:tr>
    </w:tbl>
    <w:p w14:paraId="56E6FE41" w14:textId="77777777" w:rsidR="007C334A" w:rsidRPr="00D11327" w:rsidRDefault="007C334A" w:rsidP="007C334A">
      <w:pPr>
        <w:pStyle w:val="formattexttopleveltext"/>
        <w:spacing w:before="0" w:beforeAutospacing="0" w:after="0" w:afterAutospacing="0"/>
        <w:jc w:val="both"/>
      </w:pPr>
    </w:p>
    <w:p w14:paraId="76B4EDDC" w14:textId="07B4D12B" w:rsidR="007C334A" w:rsidRPr="00263C96" w:rsidRDefault="007C334A" w:rsidP="007C334A">
      <w:pPr>
        <w:pStyle w:val="formattexttopleveltext"/>
        <w:spacing w:line="276" w:lineRule="auto"/>
        <w:rPr>
          <w:b/>
          <w:sz w:val="22"/>
          <w:szCs w:val="22"/>
        </w:rPr>
      </w:pPr>
      <w:r w:rsidRPr="00263C96">
        <w:rPr>
          <w:b/>
          <w:sz w:val="22"/>
          <w:szCs w:val="22"/>
        </w:rPr>
        <w:t>Таблица</w:t>
      </w:r>
      <w:r w:rsidR="00D77820">
        <w:rPr>
          <w:b/>
          <w:sz w:val="22"/>
          <w:szCs w:val="22"/>
        </w:rPr>
        <w:t xml:space="preserve">  3.21</w:t>
      </w:r>
      <w:r w:rsidRPr="00263C96">
        <w:rPr>
          <w:b/>
          <w:sz w:val="22"/>
          <w:szCs w:val="22"/>
        </w:rPr>
        <w:t>.Характеристика  водозабора</w:t>
      </w:r>
      <w:r>
        <w:rPr>
          <w:b/>
          <w:sz w:val="22"/>
          <w:szCs w:val="22"/>
        </w:rPr>
        <w:t xml:space="preserve"> в </w:t>
      </w:r>
      <w:proofErr w:type="spellStart"/>
      <w:r>
        <w:rPr>
          <w:b/>
        </w:rPr>
        <w:t>д.Суковкино</w:t>
      </w:r>
      <w:proofErr w:type="spellEnd"/>
      <w:r>
        <w:rPr>
          <w:b/>
          <w:sz w:val="22"/>
          <w:szCs w:val="22"/>
        </w:rPr>
        <w:t xml:space="preserve"> </w:t>
      </w:r>
      <w:r>
        <w:rPr>
          <w:b/>
        </w:rPr>
        <w:t xml:space="preserve"> </w:t>
      </w:r>
      <w:r>
        <w:rPr>
          <w:b/>
          <w:sz w:val="22"/>
          <w:szCs w:val="22"/>
        </w:rPr>
        <w:t xml:space="preserve"> </w:t>
      </w:r>
    </w:p>
    <w:tbl>
      <w:tblPr>
        <w:tblW w:w="10024" w:type="dxa"/>
        <w:tblInd w:w="113" w:type="dxa"/>
        <w:tblLayout w:type="fixed"/>
        <w:tblLook w:val="04A0" w:firstRow="1" w:lastRow="0" w:firstColumn="1" w:lastColumn="0" w:noHBand="0" w:noVBand="1"/>
      </w:tblPr>
      <w:tblGrid>
        <w:gridCol w:w="476"/>
        <w:gridCol w:w="1415"/>
        <w:gridCol w:w="1506"/>
        <w:gridCol w:w="1147"/>
        <w:gridCol w:w="1121"/>
        <w:gridCol w:w="709"/>
        <w:gridCol w:w="851"/>
        <w:gridCol w:w="1275"/>
        <w:gridCol w:w="1524"/>
      </w:tblGrid>
      <w:tr w:rsidR="007C334A" w:rsidRPr="009373D4" w14:paraId="5D84D32E" w14:textId="77777777" w:rsidTr="00396D7B">
        <w:trPr>
          <w:trHeight w:val="1088"/>
        </w:trPr>
        <w:tc>
          <w:tcPr>
            <w:tcW w:w="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6007E" w14:textId="77777777" w:rsidR="007C334A" w:rsidRPr="00302AA7" w:rsidRDefault="007C334A" w:rsidP="00396D7B">
            <w:pPr>
              <w:jc w:val="center"/>
              <w:rPr>
                <w:color w:val="000000"/>
                <w:sz w:val="20"/>
              </w:rPr>
            </w:pPr>
            <w:r w:rsidRPr="00302AA7">
              <w:rPr>
                <w:color w:val="000000"/>
                <w:sz w:val="20"/>
              </w:rPr>
              <w:t>№ п/п</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14:paraId="651DA715" w14:textId="77777777" w:rsidR="007C334A" w:rsidRPr="00302AA7" w:rsidRDefault="007C334A" w:rsidP="00396D7B">
            <w:pPr>
              <w:jc w:val="center"/>
              <w:rPr>
                <w:color w:val="000000"/>
                <w:sz w:val="20"/>
              </w:rPr>
            </w:pPr>
            <w:r w:rsidRPr="00302AA7">
              <w:rPr>
                <w:color w:val="000000"/>
                <w:sz w:val="20"/>
              </w:rPr>
              <w:t>Наименование скважины</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14:paraId="3D9FAB25" w14:textId="77777777" w:rsidR="007C334A" w:rsidRPr="00302AA7" w:rsidRDefault="007C334A" w:rsidP="00396D7B">
            <w:pPr>
              <w:jc w:val="center"/>
              <w:rPr>
                <w:color w:val="000000"/>
                <w:sz w:val="20"/>
              </w:rPr>
            </w:pPr>
            <w:r w:rsidRPr="00302AA7">
              <w:rPr>
                <w:color w:val="000000"/>
                <w:sz w:val="20"/>
              </w:rPr>
              <w:t>Характеристика (глубина скважины и диаметр)</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14:paraId="31756E1A" w14:textId="77777777" w:rsidR="007C334A" w:rsidRPr="00302AA7" w:rsidRDefault="007C334A" w:rsidP="00396D7B">
            <w:pPr>
              <w:jc w:val="center"/>
              <w:rPr>
                <w:color w:val="000000"/>
                <w:sz w:val="20"/>
              </w:rPr>
            </w:pPr>
            <w:r w:rsidRPr="00302AA7">
              <w:rPr>
                <w:color w:val="000000"/>
                <w:sz w:val="20"/>
              </w:rPr>
              <w:t>Тип насоса</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010DB61D" w14:textId="77777777" w:rsidR="007C334A" w:rsidRPr="00302AA7" w:rsidRDefault="007C334A" w:rsidP="00396D7B">
            <w:pPr>
              <w:jc w:val="center"/>
              <w:rPr>
                <w:color w:val="000000"/>
                <w:sz w:val="20"/>
              </w:rPr>
            </w:pPr>
            <w:r w:rsidRPr="00302AA7">
              <w:rPr>
                <w:color w:val="000000"/>
                <w:sz w:val="20"/>
              </w:rPr>
              <w:t>Год ввода в эксплуатацию</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61021C6" w14:textId="77777777" w:rsidR="007C334A" w:rsidRPr="00302AA7" w:rsidRDefault="007C334A" w:rsidP="00396D7B">
            <w:pPr>
              <w:jc w:val="center"/>
              <w:rPr>
                <w:color w:val="000000"/>
                <w:sz w:val="20"/>
              </w:rPr>
            </w:pPr>
            <w:r w:rsidRPr="00302AA7">
              <w:rPr>
                <w:color w:val="000000"/>
                <w:sz w:val="20"/>
              </w:rPr>
              <w:t>Износ,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3EC54FD" w14:textId="77777777" w:rsidR="007C334A" w:rsidRPr="00302AA7" w:rsidRDefault="007C334A" w:rsidP="00396D7B">
            <w:pPr>
              <w:jc w:val="center"/>
              <w:rPr>
                <w:color w:val="000000"/>
                <w:sz w:val="20"/>
              </w:rPr>
            </w:pPr>
            <w:r w:rsidRPr="00302AA7">
              <w:rPr>
                <w:color w:val="000000"/>
                <w:sz w:val="20"/>
              </w:rPr>
              <w:t>Тип насоса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C854BC2" w14:textId="77777777" w:rsidR="007C334A" w:rsidRPr="00302AA7" w:rsidRDefault="007C334A" w:rsidP="00396D7B">
            <w:pPr>
              <w:jc w:val="center"/>
              <w:rPr>
                <w:color w:val="000000"/>
                <w:sz w:val="20"/>
              </w:rPr>
            </w:pPr>
            <w:r w:rsidRPr="00302AA7">
              <w:rPr>
                <w:color w:val="000000"/>
                <w:sz w:val="20"/>
              </w:rPr>
              <w:t>Мощность водозабора, м</w:t>
            </w:r>
            <w:r w:rsidRPr="00302AA7">
              <w:rPr>
                <w:color w:val="000000"/>
                <w:sz w:val="20"/>
                <w:vertAlign w:val="superscript"/>
              </w:rPr>
              <w:t>3</w:t>
            </w:r>
            <w:r w:rsidRPr="00302AA7">
              <w:rPr>
                <w:color w:val="000000"/>
                <w:sz w:val="20"/>
              </w:rPr>
              <w:t>/ч</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14:paraId="70B7FD7F" w14:textId="77777777" w:rsidR="007C334A" w:rsidRPr="00302AA7" w:rsidRDefault="007C334A" w:rsidP="00396D7B">
            <w:pPr>
              <w:jc w:val="center"/>
              <w:rPr>
                <w:color w:val="000000"/>
                <w:sz w:val="20"/>
              </w:rPr>
            </w:pPr>
            <w:r w:rsidRPr="00302AA7">
              <w:rPr>
                <w:color w:val="000000"/>
                <w:sz w:val="20"/>
              </w:rPr>
              <w:t>Прочая информация (ёмкость  башни )</w:t>
            </w:r>
          </w:p>
        </w:tc>
      </w:tr>
      <w:tr w:rsidR="007C334A" w:rsidRPr="009373D4" w14:paraId="27BC8827" w14:textId="77777777" w:rsidTr="00396D7B">
        <w:trPr>
          <w:trHeight w:val="552"/>
        </w:trPr>
        <w:tc>
          <w:tcPr>
            <w:tcW w:w="476" w:type="dxa"/>
            <w:tcBorders>
              <w:top w:val="nil"/>
              <w:left w:val="single" w:sz="4" w:space="0" w:color="auto"/>
              <w:bottom w:val="single" w:sz="4" w:space="0" w:color="auto"/>
              <w:right w:val="single" w:sz="4" w:space="0" w:color="auto"/>
            </w:tcBorders>
            <w:shd w:val="clear" w:color="auto" w:fill="auto"/>
            <w:vAlign w:val="center"/>
            <w:hideMark/>
          </w:tcPr>
          <w:p w14:paraId="4BA66C71" w14:textId="77777777" w:rsidR="007C334A" w:rsidRPr="00302AA7" w:rsidRDefault="007C334A" w:rsidP="00396D7B">
            <w:pPr>
              <w:jc w:val="center"/>
              <w:rPr>
                <w:color w:val="000000"/>
                <w:sz w:val="20"/>
              </w:rPr>
            </w:pPr>
            <w:r w:rsidRPr="00302AA7">
              <w:rPr>
                <w:color w:val="000000"/>
                <w:sz w:val="20"/>
              </w:rPr>
              <w:t>1.</w:t>
            </w:r>
          </w:p>
        </w:tc>
        <w:tc>
          <w:tcPr>
            <w:tcW w:w="1415" w:type="dxa"/>
            <w:tcBorders>
              <w:top w:val="nil"/>
              <w:left w:val="nil"/>
              <w:bottom w:val="single" w:sz="4" w:space="0" w:color="auto"/>
              <w:right w:val="single" w:sz="4" w:space="0" w:color="auto"/>
            </w:tcBorders>
            <w:shd w:val="clear" w:color="auto" w:fill="auto"/>
            <w:vAlign w:val="center"/>
            <w:hideMark/>
          </w:tcPr>
          <w:p w14:paraId="4A9B17FF" w14:textId="77777777" w:rsidR="007C334A" w:rsidRPr="00302AA7" w:rsidRDefault="007C334A" w:rsidP="00396D7B">
            <w:pPr>
              <w:jc w:val="center"/>
              <w:rPr>
                <w:color w:val="000000"/>
                <w:sz w:val="20"/>
              </w:rPr>
            </w:pPr>
            <w:r w:rsidRPr="00302AA7">
              <w:rPr>
                <w:color w:val="000000"/>
                <w:sz w:val="20"/>
              </w:rPr>
              <w:t>Водозаборная скважина</w:t>
            </w:r>
          </w:p>
        </w:tc>
        <w:tc>
          <w:tcPr>
            <w:tcW w:w="1506" w:type="dxa"/>
            <w:tcBorders>
              <w:top w:val="nil"/>
              <w:left w:val="nil"/>
              <w:bottom w:val="single" w:sz="4" w:space="0" w:color="auto"/>
              <w:right w:val="single" w:sz="4" w:space="0" w:color="auto"/>
            </w:tcBorders>
            <w:shd w:val="clear" w:color="auto" w:fill="auto"/>
            <w:vAlign w:val="center"/>
            <w:hideMark/>
          </w:tcPr>
          <w:p w14:paraId="3AF46F86" w14:textId="77777777" w:rsidR="007C334A" w:rsidRPr="00302AA7" w:rsidRDefault="007C334A" w:rsidP="00396D7B">
            <w:pPr>
              <w:jc w:val="center"/>
              <w:rPr>
                <w:rFonts w:ascii="Calibri" w:hAnsi="Calibri" w:cs="Calibri"/>
                <w:color w:val="000000"/>
                <w:sz w:val="20"/>
              </w:rPr>
            </w:pPr>
            <w:r w:rsidRPr="00302AA7">
              <w:rPr>
                <w:rFonts w:ascii="Calibri" w:hAnsi="Calibri" w:cs="Calibri"/>
                <w:color w:val="000000"/>
                <w:sz w:val="20"/>
              </w:rPr>
              <w:t>61</w:t>
            </w:r>
          </w:p>
        </w:tc>
        <w:tc>
          <w:tcPr>
            <w:tcW w:w="1147" w:type="dxa"/>
            <w:tcBorders>
              <w:top w:val="nil"/>
              <w:left w:val="nil"/>
              <w:bottom w:val="single" w:sz="4" w:space="0" w:color="auto"/>
              <w:right w:val="single" w:sz="4" w:space="0" w:color="auto"/>
            </w:tcBorders>
            <w:shd w:val="clear" w:color="auto" w:fill="auto"/>
            <w:vAlign w:val="center"/>
            <w:hideMark/>
          </w:tcPr>
          <w:p w14:paraId="4E673202" w14:textId="77777777" w:rsidR="007C334A" w:rsidRPr="00302AA7" w:rsidRDefault="007C334A" w:rsidP="00396D7B">
            <w:pPr>
              <w:jc w:val="center"/>
              <w:rPr>
                <w:sz w:val="20"/>
              </w:rPr>
            </w:pPr>
            <w:r w:rsidRPr="00302AA7">
              <w:rPr>
                <w:sz w:val="20"/>
              </w:rPr>
              <w:t>погружной</w:t>
            </w:r>
          </w:p>
        </w:tc>
        <w:tc>
          <w:tcPr>
            <w:tcW w:w="1121" w:type="dxa"/>
            <w:tcBorders>
              <w:top w:val="nil"/>
              <w:left w:val="nil"/>
              <w:bottom w:val="single" w:sz="4" w:space="0" w:color="auto"/>
              <w:right w:val="single" w:sz="4" w:space="0" w:color="auto"/>
            </w:tcBorders>
            <w:shd w:val="clear" w:color="auto" w:fill="auto"/>
            <w:vAlign w:val="center"/>
            <w:hideMark/>
          </w:tcPr>
          <w:p w14:paraId="67F657C2" w14:textId="77777777" w:rsidR="007C334A" w:rsidRPr="00302AA7" w:rsidRDefault="007C334A" w:rsidP="00396D7B">
            <w:pPr>
              <w:jc w:val="center"/>
              <w:rPr>
                <w:rFonts w:ascii="Calibri" w:hAnsi="Calibri" w:cs="Calibri"/>
                <w:color w:val="000000"/>
                <w:sz w:val="20"/>
              </w:rPr>
            </w:pPr>
            <w:r w:rsidRPr="00302AA7">
              <w:rPr>
                <w:rFonts w:ascii="Calibri" w:hAnsi="Calibri" w:cs="Calibri"/>
                <w:color w:val="000000"/>
                <w:sz w:val="20"/>
              </w:rPr>
              <w:t>1970</w:t>
            </w:r>
          </w:p>
        </w:tc>
        <w:tc>
          <w:tcPr>
            <w:tcW w:w="709" w:type="dxa"/>
            <w:tcBorders>
              <w:top w:val="nil"/>
              <w:left w:val="nil"/>
              <w:bottom w:val="single" w:sz="4" w:space="0" w:color="auto"/>
              <w:right w:val="single" w:sz="4" w:space="0" w:color="auto"/>
            </w:tcBorders>
            <w:shd w:val="clear" w:color="auto" w:fill="auto"/>
            <w:vAlign w:val="center"/>
            <w:hideMark/>
          </w:tcPr>
          <w:p w14:paraId="70918FEE" w14:textId="77777777" w:rsidR="007C334A" w:rsidRPr="00302AA7" w:rsidRDefault="007C334A" w:rsidP="00396D7B">
            <w:pPr>
              <w:jc w:val="center"/>
              <w:rPr>
                <w:rFonts w:ascii="Calibri" w:hAnsi="Calibri" w:cs="Calibri"/>
                <w:color w:val="000000"/>
                <w:sz w:val="20"/>
              </w:rPr>
            </w:pPr>
            <w:r w:rsidRPr="00302AA7">
              <w:rPr>
                <w:rFonts w:ascii="Calibri" w:hAnsi="Calibri" w:cs="Calibri"/>
                <w:color w:val="000000"/>
                <w:sz w:val="20"/>
              </w:rPr>
              <w:t> </w:t>
            </w:r>
            <w:r w:rsidRPr="009373D4">
              <w:rPr>
                <w:rFonts w:ascii="Calibri" w:hAnsi="Calibri" w:cs="Calibri"/>
                <w:color w:val="000000"/>
                <w:sz w:val="20"/>
              </w:rPr>
              <w:t>100</w:t>
            </w:r>
          </w:p>
        </w:tc>
        <w:tc>
          <w:tcPr>
            <w:tcW w:w="851" w:type="dxa"/>
            <w:tcBorders>
              <w:top w:val="nil"/>
              <w:left w:val="nil"/>
              <w:bottom w:val="single" w:sz="4" w:space="0" w:color="auto"/>
              <w:right w:val="single" w:sz="4" w:space="0" w:color="auto"/>
            </w:tcBorders>
            <w:shd w:val="clear" w:color="auto" w:fill="auto"/>
            <w:vAlign w:val="center"/>
            <w:hideMark/>
          </w:tcPr>
          <w:p w14:paraId="1B4B913A" w14:textId="77777777" w:rsidR="007C334A" w:rsidRPr="00302AA7" w:rsidRDefault="007C334A" w:rsidP="00396D7B">
            <w:pPr>
              <w:rPr>
                <w:sz w:val="20"/>
              </w:rPr>
            </w:pPr>
            <w:r w:rsidRPr="00302AA7">
              <w:rPr>
                <w:sz w:val="20"/>
              </w:rPr>
              <w:t>ЭВЦ 10х120</w:t>
            </w:r>
          </w:p>
        </w:tc>
        <w:tc>
          <w:tcPr>
            <w:tcW w:w="1275" w:type="dxa"/>
            <w:tcBorders>
              <w:top w:val="nil"/>
              <w:left w:val="nil"/>
              <w:bottom w:val="single" w:sz="4" w:space="0" w:color="auto"/>
              <w:right w:val="single" w:sz="4" w:space="0" w:color="auto"/>
            </w:tcBorders>
            <w:shd w:val="clear" w:color="auto" w:fill="auto"/>
            <w:vAlign w:val="center"/>
            <w:hideMark/>
          </w:tcPr>
          <w:p w14:paraId="3D0F29F9" w14:textId="77777777" w:rsidR="007C334A" w:rsidRPr="00302AA7" w:rsidRDefault="007C334A" w:rsidP="00396D7B">
            <w:pPr>
              <w:jc w:val="center"/>
              <w:rPr>
                <w:color w:val="000000"/>
                <w:sz w:val="20"/>
              </w:rPr>
            </w:pPr>
            <w:r w:rsidRPr="00302AA7">
              <w:rPr>
                <w:color w:val="000000"/>
                <w:sz w:val="20"/>
              </w:rPr>
              <w:t>10</w:t>
            </w:r>
          </w:p>
        </w:tc>
        <w:tc>
          <w:tcPr>
            <w:tcW w:w="1524" w:type="dxa"/>
            <w:tcBorders>
              <w:top w:val="nil"/>
              <w:left w:val="nil"/>
              <w:bottom w:val="single" w:sz="4" w:space="0" w:color="auto"/>
              <w:right w:val="single" w:sz="4" w:space="0" w:color="auto"/>
            </w:tcBorders>
            <w:shd w:val="clear" w:color="auto" w:fill="auto"/>
            <w:vAlign w:val="center"/>
            <w:hideMark/>
          </w:tcPr>
          <w:p w14:paraId="09CA0F60" w14:textId="77777777" w:rsidR="007C334A" w:rsidRPr="00302AA7" w:rsidRDefault="007C334A" w:rsidP="00396D7B">
            <w:pPr>
              <w:jc w:val="center"/>
              <w:rPr>
                <w:color w:val="000000"/>
                <w:sz w:val="20"/>
              </w:rPr>
            </w:pPr>
            <w:r w:rsidRPr="00302AA7">
              <w:rPr>
                <w:color w:val="000000"/>
                <w:sz w:val="20"/>
              </w:rPr>
              <w:t>25</w:t>
            </w:r>
          </w:p>
        </w:tc>
      </w:tr>
      <w:tr w:rsidR="007C334A" w:rsidRPr="009373D4" w14:paraId="0F927EA8" w14:textId="77777777" w:rsidTr="00396D7B">
        <w:trPr>
          <w:trHeight w:val="765"/>
        </w:trPr>
        <w:tc>
          <w:tcPr>
            <w:tcW w:w="476" w:type="dxa"/>
            <w:tcBorders>
              <w:top w:val="nil"/>
              <w:left w:val="single" w:sz="4" w:space="0" w:color="auto"/>
              <w:bottom w:val="single" w:sz="4" w:space="0" w:color="auto"/>
              <w:right w:val="single" w:sz="4" w:space="0" w:color="auto"/>
            </w:tcBorders>
            <w:shd w:val="clear" w:color="auto" w:fill="auto"/>
            <w:vAlign w:val="center"/>
            <w:hideMark/>
          </w:tcPr>
          <w:p w14:paraId="06C01571" w14:textId="77777777" w:rsidR="007C334A" w:rsidRPr="00302AA7" w:rsidRDefault="007C334A" w:rsidP="00396D7B">
            <w:pPr>
              <w:jc w:val="center"/>
              <w:rPr>
                <w:color w:val="000000"/>
                <w:sz w:val="20"/>
              </w:rPr>
            </w:pPr>
            <w:r w:rsidRPr="00302AA7">
              <w:rPr>
                <w:color w:val="000000"/>
                <w:sz w:val="20"/>
              </w:rPr>
              <w:t>2.</w:t>
            </w:r>
          </w:p>
        </w:tc>
        <w:tc>
          <w:tcPr>
            <w:tcW w:w="1415" w:type="dxa"/>
            <w:tcBorders>
              <w:top w:val="nil"/>
              <w:left w:val="nil"/>
              <w:bottom w:val="single" w:sz="4" w:space="0" w:color="auto"/>
              <w:right w:val="single" w:sz="4" w:space="0" w:color="auto"/>
            </w:tcBorders>
            <w:shd w:val="clear" w:color="auto" w:fill="auto"/>
            <w:vAlign w:val="center"/>
            <w:hideMark/>
          </w:tcPr>
          <w:p w14:paraId="1203384A" w14:textId="77777777" w:rsidR="007C334A" w:rsidRPr="00302AA7" w:rsidRDefault="007C334A" w:rsidP="00396D7B">
            <w:pPr>
              <w:jc w:val="center"/>
              <w:rPr>
                <w:color w:val="000000"/>
                <w:sz w:val="20"/>
              </w:rPr>
            </w:pPr>
            <w:r w:rsidRPr="00302AA7">
              <w:rPr>
                <w:color w:val="000000"/>
                <w:sz w:val="20"/>
              </w:rPr>
              <w:t>Водозаборная скважина</w:t>
            </w:r>
            <w:r w:rsidRPr="00302AA7">
              <w:rPr>
                <w:sz w:val="20"/>
              </w:rPr>
              <w:t xml:space="preserve"> </w:t>
            </w:r>
            <w:r>
              <w:rPr>
                <w:sz w:val="20"/>
              </w:rPr>
              <w:t>(</w:t>
            </w:r>
            <w:r w:rsidRPr="00302AA7">
              <w:rPr>
                <w:sz w:val="20"/>
              </w:rPr>
              <w:t>не рабочая</w:t>
            </w:r>
            <w:r>
              <w:rPr>
                <w:sz w:val="20"/>
              </w:rPr>
              <w:t>)</w:t>
            </w:r>
          </w:p>
        </w:tc>
        <w:tc>
          <w:tcPr>
            <w:tcW w:w="1506" w:type="dxa"/>
            <w:tcBorders>
              <w:top w:val="nil"/>
              <w:left w:val="nil"/>
              <w:bottom w:val="single" w:sz="4" w:space="0" w:color="auto"/>
              <w:right w:val="single" w:sz="4" w:space="0" w:color="auto"/>
            </w:tcBorders>
            <w:shd w:val="clear" w:color="auto" w:fill="auto"/>
            <w:vAlign w:val="center"/>
            <w:hideMark/>
          </w:tcPr>
          <w:p w14:paraId="2093371E" w14:textId="77777777" w:rsidR="007C334A" w:rsidRPr="00302AA7" w:rsidRDefault="007C334A" w:rsidP="00396D7B">
            <w:pPr>
              <w:jc w:val="center"/>
              <w:rPr>
                <w:rFonts w:ascii="Calibri" w:hAnsi="Calibri" w:cs="Calibri"/>
                <w:color w:val="000000"/>
                <w:sz w:val="20"/>
              </w:rPr>
            </w:pPr>
            <w:r w:rsidRPr="00302AA7">
              <w:rPr>
                <w:rFonts w:ascii="Calibri" w:hAnsi="Calibri" w:cs="Calibri"/>
                <w:color w:val="000000"/>
                <w:sz w:val="20"/>
              </w:rPr>
              <w:t>61</w:t>
            </w:r>
          </w:p>
        </w:tc>
        <w:tc>
          <w:tcPr>
            <w:tcW w:w="1147" w:type="dxa"/>
            <w:tcBorders>
              <w:top w:val="nil"/>
              <w:left w:val="nil"/>
              <w:bottom w:val="single" w:sz="4" w:space="0" w:color="auto"/>
              <w:right w:val="single" w:sz="4" w:space="0" w:color="auto"/>
            </w:tcBorders>
            <w:shd w:val="clear" w:color="auto" w:fill="auto"/>
            <w:vAlign w:val="center"/>
            <w:hideMark/>
          </w:tcPr>
          <w:p w14:paraId="4AB63145" w14:textId="77777777" w:rsidR="007C334A" w:rsidRPr="00302AA7" w:rsidRDefault="007C334A" w:rsidP="00396D7B">
            <w:pPr>
              <w:jc w:val="center"/>
              <w:rPr>
                <w:sz w:val="20"/>
              </w:rPr>
            </w:pPr>
            <w:r w:rsidRPr="00302AA7">
              <w:rPr>
                <w:sz w:val="20"/>
              </w:rPr>
              <w:t>погружной</w:t>
            </w:r>
          </w:p>
        </w:tc>
        <w:tc>
          <w:tcPr>
            <w:tcW w:w="1121" w:type="dxa"/>
            <w:tcBorders>
              <w:top w:val="nil"/>
              <w:left w:val="nil"/>
              <w:bottom w:val="single" w:sz="4" w:space="0" w:color="auto"/>
              <w:right w:val="single" w:sz="4" w:space="0" w:color="auto"/>
            </w:tcBorders>
            <w:shd w:val="clear" w:color="auto" w:fill="auto"/>
            <w:vAlign w:val="center"/>
            <w:hideMark/>
          </w:tcPr>
          <w:p w14:paraId="4A8D06D2" w14:textId="77777777" w:rsidR="007C334A" w:rsidRPr="00302AA7" w:rsidRDefault="007C334A" w:rsidP="00396D7B">
            <w:pPr>
              <w:jc w:val="center"/>
              <w:rPr>
                <w:rFonts w:ascii="Calibri" w:hAnsi="Calibri" w:cs="Calibri"/>
                <w:color w:val="000000"/>
                <w:sz w:val="20"/>
              </w:rPr>
            </w:pPr>
            <w:r w:rsidRPr="00302AA7">
              <w:rPr>
                <w:rFonts w:ascii="Calibri" w:hAnsi="Calibri" w:cs="Calibri"/>
                <w:color w:val="000000"/>
                <w:sz w:val="20"/>
              </w:rPr>
              <w:t>1966</w:t>
            </w:r>
          </w:p>
        </w:tc>
        <w:tc>
          <w:tcPr>
            <w:tcW w:w="709" w:type="dxa"/>
            <w:tcBorders>
              <w:top w:val="nil"/>
              <w:left w:val="nil"/>
              <w:bottom w:val="single" w:sz="4" w:space="0" w:color="auto"/>
              <w:right w:val="single" w:sz="4" w:space="0" w:color="auto"/>
            </w:tcBorders>
            <w:shd w:val="clear" w:color="auto" w:fill="auto"/>
            <w:vAlign w:val="center"/>
            <w:hideMark/>
          </w:tcPr>
          <w:p w14:paraId="1F4B8F91" w14:textId="77777777" w:rsidR="007C334A" w:rsidRPr="00302AA7" w:rsidRDefault="007C334A" w:rsidP="00396D7B">
            <w:pPr>
              <w:jc w:val="center"/>
              <w:rPr>
                <w:rFonts w:ascii="Calibri" w:hAnsi="Calibri" w:cs="Calibri"/>
                <w:color w:val="000000"/>
                <w:sz w:val="20"/>
              </w:rPr>
            </w:pPr>
            <w:r w:rsidRPr="00302AA7">
              <w:rPr>
                <w:rFonts w:ascii="Calibri" w:hAnsi="Calibri" w:cs="Calibri"/>
                <w:color w:val="000000"/>
                <w:sz w:val="20"/>
              </w:rPr>
              <w:t> </w:t>
            </w:r>
            <w:r w:rsidRPr="009373D4">
              <w:rPr>
                <w:rFonts w:ascii="Calibri" w:hAnsi="Calibri" w:cs="Calibri"/>
                <w:color w:val="000000"/>
                <w:sz w:val="20"/>
              </w:rPr>
              <w:t>100</w:t>
            </w:r>
          </w:p>
        </w:tc>
        <w:tc>
          <w:tcPr>
            <w:tcW w:w="851" w:type="dxa"/>
            <w:tcBorders>
              <w:top w:val="nil"/>
              <w:left w:val="nil"/>
              <w:bottom w:val="single" w:sz="4" w:space="0" w:color="auto"/>
              <w:right w:val="single" w:sz="4" w:space="0" w:color="auto"/>
            </w:tcBorders>
            <w:shd w:val="clear" w:color="auto" w:fill="auto"/>
            <w:vAlign w:val="center"/>
            <w:hideMark/>
          </w:tcPr>
          <w:p w14:paraId="30CF6905" w14:textId="77777777" w:rsidR="007C334A" w:rsidRPr="00302AA7" w:rsidRDefault="007C334A" w:rsidP="00396D7B">
            <w:pPr>
              <w:rPr>
                <w:sz w:val="20"/>
              </w:rPr>
            </w:pPr>
            <w:r w:rsidRPr="00302AA7">
              <w:rPr>
                <w:sz w:val="20"/>
              </w:rPr>
              <w:t>ЭВЦ 10х12</w:t>
            </w:r>
            <w:r w:rsidRPr="009373D4">
              <w:rPr>
                <w:sz w:val="20"/>
              </w:rPr>
              <w:t>0</w:t>
            </w:r>
          </w:p>
        </w:tc>
        <w:tc>
          <w:tcPr>
            <w:tcW w:w="1275" w:type="dxa"/>
            <w:tcBorders>
              <w:top w:val="nil"/>
              <w:left w:val="nil"/>
              <w:bottom w:val="single" w:sz="4" w:space="0" w:color="auto"/>
              <w:right w:val="single" w:sz="4" w:space="0" w:color="auto"/>
            </w:tcBorders>
            <w:shd w:val="clear" w:color="auto" w:fill="auto"/>
            <w:vAlign w:val="center"/>
            <w:hideMark/>
          </w:tcPr>
          <w:p w14:paraId="1FFCB943" w14:textId="77777777" w:rsidR="007C334A" w:rsidRPr="00302AA7" w:rsidRDefault="007C334A" w:rsidP="00396D7B">
            <w:pPr>
              <w:jc w:val="center"/>
              <w:rPr>
                <w:color w:val="000000"/>
                <w:sz w:val="20"/>
              </w:rPr>
            </w:pPr>
          </w:p>
        </w:tc>
        <w:tc>
          <w:tcPr>
            <w:tcW w:w="1524" w:type="dxa"/>
            <w:tcBorders>
              <w:top w:val="nil"/>
              <w:left w:val="nil"/>
              <w:bottom w:val="single" w:sz="4" w:space="0" w:color="auto"/>
              <w:right w:val="single" w:sz="4" w:space="0" w:color="auto"/>
            </w:tcBorders>
            <w:shd w:val="clear" w:color="auto" w:fill="auto"/>
            <w:vAlign w:val="center"/>
            <w:hideMark/>
          </w:tcPr>
          <w:p w14:paraId="3D5C0E04" w14:textId="77777777" w:rsidR="007C334A" w:rsidRPr="00302AA7" w:rsidRDefault="007C334A" w:rsidP="00396D7B">
            <w:pPr>
              <w:jc w:val="center"/>
              <w:rPr>
                <w:color w:val="000000"/>
                <w:sz w:val="20"/>
              </w:rPr>
            </w:pPr>
            <w:r w:rsidRPr="00302AA7">
              <w:rPr>
                <w:color w:val="000000"/>
                <w:sz w:val="20"/>
              </w:rPr>
              <w:t>25</w:t>
            </w:r>
          </w:p>
        </w:tc>
      </w:tr>
      <w:tr w:rsidR="007C334A" w:rsidRPr="009373D4" w14:paraId="1F1AB694" w14:textId="77777777" w:rsidTr="00396D7B">
        <w:trPr>
          <w:trHeight w:val="397"/>
        </w:trPr>
        <w:tc>
          <w:tcPr>
            <w:tcW w:w="476" w:type="dxa"/>
            <w:tcBorders>
              <w:top w:val="single" w:sz="4" w:space="0" w:color="auto"/>
              <w:left w:val="single" w:sz="4" w:space="0" w:color="auto"/>
              <w:bottom w:val="single" w:sz="4" w:space="0" w:color="auto"/>
              <w:right w:val="single" w:sz="4" w:space="0" w:color="auto"/>
            </w:tcBorders>
            <w:shd w:val="clear" w:color="auto" w:fill="auto"/>
            <w:vAlign w:val="center"/>
          </w:tcPr>
          <w:p w14:paraId="0211A649" w14:textId="77777777" w:rsidR="007C334A" w:rsidRPr="00302AA7" w:rsidRDefault="007C334A" w:rsidP="00396D7B">
            <w:pPr>
              <w:jc w:val="center"/>
              <w:rPr>
                <w:color w:val="000000"/>
                <w:sz w:val="20"/>
              </w:rPr>
            </w:pPr>
          </w:p>
        </w:tc>
        <w:tc>
          <w:tcPr>
            <w:tcW w:w="1415" w:type="dxa"/>
            <w:tcBorders>
              <w:top w:val="single" w:sz="4" w:space="0" w:color="auto"/>
              <w:left w:val="nil"/>
              <w:bottom w:val="single" w:sz="4" w:space="0" w:color="auto"/>
              <w:right w:val="single" w:sz="4" w:space="0" w:color="auto"/>
            </w:tcBorders>
            <w:shd w:val="clear" w:color="auto" w:fill="auto"/>
            <w:vAlign w:val="center"/>
          </w:tcPr>
          <w:p w14:paraId="7A24FB48" w14:textId="77777777" w:rsidR="007C334A" w:rsidRPr="00302AA7" w:rsidRDefault="007C334A" w:rsidP="00396D7B">
            <w:pPr>
              <w:jc w:val="center"/>
              <w:rPr>
                <w:color w:val="000000"/>
                <w:sz w:val="20"/>
              </w:rPr>
            </w:pPr>
            <w:r>
              <w:rPr>
                <w:color w:val="000000"/>
                <w:sz w:val="20"/>
              </w:rPr>
              <w:t>Итого</w:t>
            </w:r>
          </w:p>
        </w:tc>
        <w:tc>
          <w:tcPr>
            <w:tcW w:w="1506" w:type="dxa"/>
            <w:tcBorders>
              <w:top w:val="single" w:sz="4" w:space="0" w:color="auto"/>
              <w:left w:val="nil"/>
              <w:bottom w:val="single" w:sz="4" w:space="0" w:color="auto"/>
              <w:right w:val="single" w:sz="4" w:space="0" w:color="auto"/>
            </w:tcBorders>
            <w:shd w:val="clear" w:color="auto" w:fill="auto"/>
            <w:vAlign w:val="center"/>
          </w:tcPr>
          <w:p w14:paraId="77C90545" w14:textId="77777777" w:rsidR="007C334A" w:rsidRPr="00302AA7" w:rsidRDefault="007C334A" w:rsidP="00396D7B">
            <w:pPr>
              <w:jc w:val="center"/>
              <w:rPr>
                <w:rFonts w:ascii="Calibri" w:hAnsi="Calibri" w:cs="Calibri"/>
                <w:color w:val="000000"/>
                <w:sz w:val="20"/>
              </w:rPr>
            </w:pPr>
          </w:p>
        </w:tc>
        <w:tc>
          <w:tcPr>
            <w:tcW w:w="1147" w:type="dxa"/>
            <w:tcBorders>
              <w:top w:val="single" w:sz="4" w:space="0" w:color="auto"/>
              <w:left w:val="nil"/>
              <w:bottom w:val="single" w:sz="4" w:space="0" w:color="auto"/>
              <w:right w:val="single" w:sz="4" w:space="0" w:color="auto"/>
            </w:tcBorders>
            <w:shd w:val="clear" w:color="auto" w:fill="auto"/>
            <w:vAlign w:val="center"/>
          </w:tcPr>
          <w:p w14:paraId="75DC329B" w14:textId="77777777" w:rsidR="007C334A" w:rsidRPr="00302AA7" w:rsidRDefault="007C334A" w:rsidP="00396D7B">
            <w:pPr>
              <w:jc w:val="center"/>
              <w:rPr>
                <w:sz w:val="20"/>
              </w:rPr>
            </w:pPr>
          </w:p>
        </w:tc>
        <w:tc>
          <w:tcPr>
            <w:tcW w:w="1121" w:type="dxa"/>
            <w:tcBorders>
              <w:top w:val="single" w:sz="4" w:space="0" w:color="auto"/>
              <w:left w:val="nil"/>
              <w:bottom w:val="single" w:sz="4" w:space="0" w:color="auto"/>
              <w:right w:val="single" w:sz="4" w:space="0" w:color="auto"/>
            </w:tcBorders>
            <w:shd w:val="clear" w:color="auto" w:fill="auto"/>
            <w:vAlign w:val="center"/>
          </w:tcPr>
          <w:p w14:paraId="1B8E5EF8" w14:textId="77777777" w:rsidR="007C334A" w:rsidRPr="00302AA7" w:rsidRDefault="007C334A" w:rsidP="00396D7B">
            <w:pPr>
              <w:jc w:val="center"/>
              <w:rPr>
                <w:rFonts w:ascii="Calibri" w:hAnsi="Calibri" w:cs="Calibri"/>
                <w:color w:val="000000"/>
                <w:sz w:val="20"/>
              </w:rPr>
            </w:pPr>
          </w:p>
        </w:tc>
        <w:tc>
          <w:tcPr>
            <w:tcW w:w="709" w:type="dxa"/>
            <w:tcBorders>
              <w:top w:val="single" w:sz="4" w:space="0" w:color="auto"/>
              <w:left w:val="nil"/>
              <w:bottom w:val="single" w:sz="4" w:space="0" w:color="auto"/>
              <w:right w:val="single" w:sz="4" w:space="0" w:color="auto"/>
            </w:tcBorders>
            <w:shd w:val="clear" w:color="auto" w:fill="auto"/>
            <w:vAlign w:val="center"/>
          </w:tcPr>
          <w:p w14:paraId="3FDE10E8" w14:textId="77777777" w:rsidR="007C334A" w:rsidRPr="00302AA7" w:rsidRDefault="007C334A" w:rsidP="00396D7B">
            <w:pPr>
              <w:jc w:val="center"/>
              <w:rPr>
                <w:rFonts w:ascii="Calibri" w:hAnsi="Calibri" w:cs="Calibri"/>
                <w:color w:val="000000"/>
                <w:sz w:val="20"/>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53B72B1" w14:textId="77777777" w:rsidR="007C334A" w:rsidRPr="00302AA7" w:rsidRDefault="007C334A" w:rsidP="00396D7B">
            <w:pPr>
              <w:rPr>
                <w:sz w:val="20"/>
              </w:rPr>
            </w:pPr>
          </w:p>
        </w:tc>
        <w:tc>
          <w:tcPr>
            <w:tcW w:w="1275" w:type="dxa"/>
            <w:tcBorders>
              <w:top w:val="single" w:sz="4" w:space="0" w:color="auto"/>
              <w:left w:val="nil"/>
              <w:bottom w:val="single" w:sz="4" w:space="0" w:color="auto"/>
              <w:right w:val="single" w:sz="4" w:space="0" w:color="auto"/>
            </w:tcBorders>
            <w:shd w:val="clear" w:color="auto" w:fill="auto"/>
            <w:vAlign w:val="center"/>
          </w:tcPr>
          <w:p w14:paraId="14ABC50C" w14:textId="77777777" w:rsidR="007C334A" w:rsidRPr="00302AA7" w:rsidRDefault="007C334A" w:rsidP="00396D7B">
            <w:pPr>
              <w:jc w:val="center"/>
              <w:rPr>
                <w:color w:val="000000"/>
                <w:sz w:val="20"/>
              </w:rPr>
            </w:pPr>
            <w:r>
              <w:rPr>
                <w:color w:val="000000"/>
                <w:sz w:val="20"/>
              </w:rPr>
              <w:t>10</w:t>
            </w:r>
          </w:p>
        </w:tc>
        <w:tc>
          <w:tcPr>
            <w:tcW w:w="1524" w:type="dxa"/>
            <w:tcBorders>
              <w:top w:val="single" w:sz="4" w:space="0" w:color="auto"/>
              <w:left w:val="nil"/>
              <w:bottom w:val="single" w:sz="4" w:space="0" w:color="auto"/>
              <w:right w:val="single" w:sz="4" w:space="0" w:color="auto"/>
            </w:tcBorders>
            <w:shd w:val="clear" w:color="auto" w:fill="auto"/>
            <w:vAlign w:val="center"/>
          </w:tcPr>
          <w:p w14:paraId="1CB3218C" w14:textId="77777777" w:rsidR="007C334A" w:rsidRPr="00302AA7" w:rsidRDefault="007C334A" w:rsidP="00396D7B">
            <w:pPr>
              <w:jc w:val="center"/>
              <w:rPr>
                <w:color w:val="000000"/>
                <w:sz w:val="20"/>
              </w:rPr>
            </w:pPr>
          </w:p>
        </w:tc>
      </w:tr>
    </w:tbl>
    <w:p w14:paraId="5EDB0083" w14:textId="77777777" w:rsidR="007C334A" w:rsidRDefault="007C334A" w:rsidP="007C334A">
      <w:pPr>
        <w:pStyle w:val="formattexttopleveltext"/>
        <w:spacing w:before="0" w:beforeAutospacing="0" w:after="0" w:afterAutospacing="0" w:line="276" w:lineRule="auto"/>
        <w:rPr>
          <w:b/>
        </w:rPr>
      </w:pPr>
    </w:p>
    <w:p w14:paraId="12AF9D00" w14:textId="77777777" w:rsidR="007C334A" w:rsidRDefault="007C334A" w:rsidP="007C334A">
      <w:pPr>
        <w:pStyle w:val="formattexttopleveltext"/>
        <w:spacing w:before="0" w:beforeAutospacing="0" w:after="0" w:afterAutospacing="0"/>
        <w:rPr>
          <w:b/>
        </w:rPr>
      </w:pPr>
      <w:r w:rsidRPr="0002400F">
        <w:t xml:space="preserve">В водоохранной зоне 1-го пояса водозаборного  сооружения загрязняющие вещества в почве и водоносных горизонтах отсутствуют. Зона санитарной охраны 1-го пояса ограждена сетчатыми панелями. Водонапорная башня системы </w:t>
      </w:r>
      <w:proofErr w:type="spellStart"/>
      <w:r w:rsidRPr="0002400F">
        <w:t>Рожновского</w:t>
      </w:r>
      <w:proofErr w:type="spellEnd"/>
      <w:r w:rsidRPr="0002400F">
        <w:t xml:space="preserve"> высотой 10 м, емкостью 25 м3 находится в рабочем состоянии</w:t>
      </w:r>
      <w:r>
        <w:t>.</w:t>
      </w:r>
    </w:p>
    <w:p w14:paraId="7626C2B1" w14:textId="6A951724" w:rsidR="007C334A" w:rsidRDefault="007C334A" w:rsidP="007C334A">
      <w:pPr>
        <w:pStyle w:val="formattexttopleveltext"/>
        <w:spacing w:before="0" w:beforeAutospacing="0" w:after="0" w:afterAutospacing="0"/>
      </w:pPr>
      <w:r w:rsidRPr="009373D4">
        <w:t xml:space="preserve">Существующая схема  водоснабжения </w:t>
      </w:r>
      <w:proofErr w:type="spellStart"/>
      <w:r w:rsidRPr="009373D4">
        <w:rPr>
          <w:bCs/>
        </w:rPr>
        <w:t>д.Суковкино</w:t>
      </w:r>
      <w:proofErr w:type="spellEnd"/>
      <w:r w:rsidRPr="009373D4">
        <w:t xml:space="preserve"> представлена  в приложении 4.</w:t>
      </w:r>
      <w:r w:rsidRPr="009373D4">
        <w:rPr>
          <w:noProof/>
        </w:rPr>
        <mc:AlternateContent>
          <mc:Choice Requires="wps">
            <w:drawing>
              <wp:anchor distT="0" distB="0" distL="114300" distR="114300" simplePos="0" relativeHeight="251671552" behindDoc="0" locked="0" layoutInCell="1" allowOverlap="1" wp14:anchorId="3F10256C" wp14:editId="00B63ED5">
                <wp:simplePos x="0" y="0"/>
                <wp:positionH relativeFrom="column">
                  <wp:posOffset>6657975</wp:posOffset>
                </wp:positionH>
                <wp:positionV relativeFrom="paragraph">
                  <wp:posOffset>768985</wp:posOffset>
                </wp:positionV>
                <wp:extent cx="876300" cy="295275"/>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95275"/>
                        </a:xfrm>
                        <a:prstGeom prst="rect">
                          <a:avLst/>
                        </a:prstGeom>
                        <a:noFill/>
                        <a:ln w="6350">
                          <a:noFill/>
                        </a:ln>
                        <a:effectLst/>
                      </wps:spPr>
                      <wps:txbx>
                        <w:txbxContent>
                          <w:p w14:paraId="4D26C5A0" w14:textId="77777777" w:rsidR="00C65F4D" w:rsidRPr="00F46BC7" w:rsidRDefault="00C65F4D" w:rsidP="007C33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F10256C" id="_x0000_t202" coordsize="21600,21600" o:spt="202" path="m,l,21600r21600,l21600,xe">
                <v:stroke joinstyle="miter"/>
                <v:path gradientshapeok="t" o:connecttype="rect"/>
              </v:shapetype>
              <v:shape id="Надпись 5" o:spid="_x0000_s1027" type="#_x0000_t202" style="position:absolute;margin-left:524.25pt;margin-top:60.55pt;width:69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" filled="f" stroked="f" strokeweight=".5pt">
                <v:textbox>
                  <w:txbxContent>
                    <w:p w14:paraId="4D26C5A0" w14:textId="77777777" w:rsidR="00C65F4D" w:rsidRPr="00F46BC7" w:rsidRDefault="00C65F4D" w:rsidP="007C334A"/>
                  </w:txbxContent>
                </v:textbox>
              </v:shape>
            </w:pict>
          </mc:Fallback>
        </mc:AlternateContent>
      </w:r>
    </w:p>
    <w:p w14:paraId="4807FB42" w14:textId="77777777" w:rsidR="007C334A" w:rsidRDefault="007C334A" w:rsidP="007C334A">
      <w:pPr>
        <w:pStyle w:val="formattexttopleveltext"/>
        <w:spacing w:before="0" w:beforeAutospacing="0" w:after="0" w:afterAutospacing="0" w:line="276" w:lineRule="auto"/>
        <w:rPr>
          <w:b/>
          <w:highlight w:val="yellow"/>
        </w:rPr>
      </w:pPr>
    </w:p>
    <w:p w14:paraId="753EEFA9" w14:textId="1E1A4B81" w:rsidR="007C334A" w:rsidRPr="00263C96" w:rsidRDefault="005F7977" w:rsidP="007C334A">
      <w:pPr>
        <w:pStyle w:val="formattexttopleveltext"/>
        <w:spacing w:before="0" w:beforeAutospacing="0" w:after="0" w:afterAutospacing="0" w:line="276" w:lineRule="auto"/>
        <w:rPr>
          <w:b/>
        </w:rPr>
      </w:pPr>
      <w:r>
        <w:rPr>
          <w:b/>
        </w:rPr>
        <w:t>3.1.3</w:t>
      </w:r>
      <w:r w:rsidRPr="003F1329">
        <w:rPr>
          <w:b/>
        </w:rPr>
        <w:t>.</w:t>
      </w:r>
      <w:r>
        <w:rPr>
          <w:b/>
        </w:rPr>
        <w:t>4</w:t>
      </w:r>
      <w:r w:rsidR="007C334A">
        <w:rPr>
          <w:b/>
        </w:rPr>
        <w:t>. В</w:t>
      </w:r>
      <w:r w:rsidR="007C334A" w:rsidRPr="00263C96">
        <w:rPr>
          <w:b/>
        </w:rPr>
        <w:t>одозабор</w:t>
      </w:r>
      <w:r w:rsidR="007C334A">
        <w:rPr>
          <w:b/>
        </w:rPr>
        <w:t xml:space="preserve"> в </w:t>
      </w:r>
      <w:proofErr w:type="spellStart"/>
      <w:r w:rsidR="007C334A">
        <w:rPr>
          <w:b/>
        </w:rPr>
        <w:t>п.Васильевский</w:t>
      </w:r>
      <w:proofErr w:type="spellEnd"/>
    </w:p>
    <w:p w14:paraId="0A7D1AB0" w14:textId="77777777" w:rsidR="007C334A" w:rsidRPr="00D33E64" w:rsidRDefault="007C334A" w:rsidP="007C334A">
      <w:pPr>
        <w:pStyle w:val="formattexttopleveltext"/>
        <w:spacing w:before="0" w:beforeAutospacing="0" w:after="0" w:afterAutospacing="0"/>
        <w:jc w:val="both"/>
      </w:pPr>
      <w:r w:rsidRPr="00263C96">
        <w:lastRenderedPageBreak/>
        <w:t>В существующем водозаборе в настоящее время задействован</w:t>
      </w:r>
      <w:r>
        <w:t xml:space="preserve">о одна   рабочая  </w:t>
      </w:r>
      <w:r w:rsidRPr="00263C96">
        <w:t>артезианск</w:t>
      </w:r>
      <w:r>
        <w:t xml:space="preserve">ая </w:t>
      </w:r>
      <w:r w:rsidRPr="00263C96">
        <w:t xml:space="preserve"> </w:t>
      </w:r>
      <w:r w:rsidRPr="00D33E64">
        <w:t xml:space="preserve">скважина глубиной  до 76 метров. Данная    скважина находятся на балансе администрации </w:t>
      </w:r>
      <w:proofErr w:type="spellStart"/>
      <w:r w:rsidRPr="00D33E64">
        <w:t>райлна</w:t>
      </w:r>
      <w:proofErr w:type="spellEnd"/>
      <w:r w:rsidRPr="00D33E64">
        <w:t xml:space="preserve">.      На скважине установлен   центробежный электронасос ЭЦВ 5х6,5х90. </w:t>
      </w:r>
    </w:p>
    <w:p w14:paraId="7C7581D0" w14:textId="77777777" w:rsidR="007C334A" w:rsidRPr="00263C96" w:rsidRDefault="007C334A" w:rsidP="007C334A">
      <w:pPr>
        <w:pStyle w:val="formattexttopleveltext"/>
        <w:spacing w:before="0" w:beforeAutospacing="0" w:after="0" w:afterAutospacing="0"/>
        <w:jc w:val="both"/>
      </w:pPr>
      <w:r w:rsidRPr="00D33E64">
        <w:t>Данные  водозаборы расположены в южной  части села посёлка. Подача воды производится</w:t>
      </w:r>
      <w:r w:rsidRPr="00263C96">
        <w:t xml:space="preserve"> электрическим насос</w:t>
      </w:r>
      <w:r>
        <w:t>ом</w:t>
      </w:r>
      <w:r w:rsidRPr="00263C96">
        <w:t xml:space="preserve"> производительностью </w:t>
      </w:r>
      <w:r>
        <w:t>до 6,5</w:t>
      </w:r>
      <w:r w:rsidRPr="00263C96">
        <w:t xml:space="preserve"> </w:t>
      </w:r>
      <w:proofErr w:type="spellStart"/>
      <w:r w:rsidRPr="00263C96">
        <w:t>куб.м</w:t>
      </w:r>
      <w:proofErr w:type="spellEnd"/>
      <w:r w:rsidRPr="00263C96">
        <w:t>/час с накоплением в водонапорной башне и подачей потребителям по магистральным сетям в т.ч. и на водонапорные колонки.</w:t>
      </w:r>
    </w:p>
    <w:p w14:paraId="43020B63" w14:textId="77777777" w:rsidR="007C334A" w:rsidRPr="00F54F9F" w:rsidRDefault="007C334A" w:rsidP="007C334A">
      <w:pPr>
        <w:pStyle w:val="formattexttopleveltext"/>
        <w:spacing w:before="0" w:beforeAutospacing="0" w:after="0" w:afterAutospacing="0"/>
        <w:jc w:val="both"/>
      </w:pPr>
    </w:p>
    <w:p w14:paraId="407BB480" w14:textId="77777777" w:rsidR="007C334A" w:rsidRDefault="007C334A" w:rsidP="007C334A">
      <w:pPr>
        <w:pStyle w:val="formattexttopleveltext"/>
        <w:spacing w:before="0" w:beforeAutospacing="0" w:after="0" w:afterAutospacing="0"/>
        <w:jc w:val="both"/>
      </w:pPr>
      <w:r w:rsidRPr="00F54F9F">
        <w:t xml:space="preserve">      В водоохранной зоне 1-го пояса водозаборного  сооружения загрязняющие вещества в почве и водоносных горизонтах отсутствуют. Зона санитарной охраны 1-го пояса ограждена сетчатыми панелями. Водонапорная башня системы </w:t>
      </w:r>
      <w:proofErr w:type="spellStart"/>
      <w:r w:rsidRPr="00F54F9F">
        <w:t>Рожновского</w:t>
      </w:r>
      <w:proofErr w:type="spellEnd"/>
      <w:r w:rsidRPr="00F54F9F">
        <w:t xml:space="preserve"> высотой 10 м, емкостью </w:t>
      </w:r>
      <w:r>
        <w:t>25</w:t>
      </w:r>
      <w:r w:rsidRPr="00F54F9F">
        <w:t xml:space="preserve"> м3 находится в рабочем состоянии. </w:t>
      </w:r>
    </w:p>
    <w:p w14:paraId="64C85CAD" w14:textId="4789AAEB" w:rsidR="007C334A" w:rsidRDefault="007C334A" w:rsidP="007C334A">
      <w:pPr>
        <w:spacing w:before="100" w:beforeAutospacing="1" w:after="100" w:afterAutospacing="1"/>
        <w:jc w:val="both"/>
      </w:pPr>
      <w:r w:rsidRPr="00DD0212">
        <w:rPr>
          <w:b/>
          <w:bCs/>
          <w:color w:val="000000"/>
        </w:rPr>
        <w:t xml:space="preserve">Таблица </w:t>
      </w:r>
      <w:r w:rsidR="00D77820">
        <w:rPr>
          <w:b/>
          <w:bCs/>
          <w:color w:val="000000"/>
        </w:rPr>
        <w:t>3.22</w:t>
      </w:r>
      <w:r>
        <w:rPr>
          <w:b/>
          <w:bCs/>
          <w:color w:val="000000"/>
        </w:rPr>
        <w:t xml:space="preserve">. </w:t>
      </w:r>
      <w:r w:rsidRPr="00DD0212">
        <w:rPr>
          <w:b/>
          <w:bCs/>
          <w:color w:val="000000"/>
        </w:rPr>
        <w:t xml:space="preserve">Сведения </w:t>
      </w:r>
      <w:r>
        <w:rPr>
          <w:b/>
          <w:bCs/>
          <w:color w:val="000000"/>
        </w:rPr>
        <w:t xml:space="preserve">о водопроводных сетях </w:t>
      </w:r>
      <w:r w:rsidRPr="00DD0212">
        <w:rPr>
          <w:b/>
          <w:bCs/>
          <w:color w:val="000000"/>
        </w:rPr>
        <w:t xml:space="preserve"> муниципального образования</w:t>
      </w:r>
      <w:r>
        <w:rPr>
          <w:b/>
          <w:bCs/>
          <w:color w:val="000000"/>
        </w:rPr>
        <w:t xml:space="preserve">, относящихся  к водозабору </w:t>
      </w:r>
      <w:proofErr w:type="spellStart"/>
      <w:r>
        <w:rPr>
          <w:b/>
        </w:rPr>
        <w:t>п.Васильевский</w:t>
      </w:r>
      <w:proofErr w:type="spellEnd"/>
      <w:r>
        <w:rPr>
          <w:b/>
          <w:bCs/>
          <w:color w:val="000000"/>
        </w:rPr>
        <w:t xml:space="preserve"> </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1737"/>
        <w:gridCol w:w="1375"/>
        <w:gridCol w:w="1547"/>
        <w:gridCol w:w="1951"/>
      </w:tblGrid>
      <w:tr w:rsidR="007C334A" w:rsidRPr="00E479EC" w14:paraId="6AF4D65A" w14:textId="77777777" w:rsidTr="00396D7B">
        <w:trPr>
          <w:trHeight w:val="827"/>
          <w:jc w:val="center"/>
        </w:trPr>
        <w:tc>
          <w:tcPr>
            <w:tcW w:w="3397" w:type="dxa"/>
            <w:shd w:val="clear" w:color="auto" w:fill="auto"/>
            <w:vAlign w:val="center"/>
            <w:hideMark/>
          </w:tcPr>
          <w:p w14:paraId="7598524E" w14:textId="77777777" w:rsidR="007C334A" w:rsidRPr="00E479EC" w:rsidRDefault="007C334A" w:rsidP="00396D7B">
            <w:pPr>
              <w:jc w:val="center"/>
              <w:rPr>
                <w:sz w:val="22"/>
                <w:szCs w:val="22"/>
              </w:rPr>
            </w:pPr>
            <w:r w:rsidRPr="00E479EC">
              <w:rPr>
                <w:sz w:val="22"/>
                <w:szCs w:val="22"/>
              </w:rPr>
              <w:t xml:space="preserve">Диаметр сети </w:t>
            </w:r>
            <w:proofErr w:type="spellStart"/>
            <w:r w:rsidRPr="00E479EC">
              <w:rPr>
                <w:sz w:val="22"/>
                <w:szCs w:val="22"/>
              </w:rPr>
              <w:t>ВС,мм</w:t>
            </w:r>
            <w:proofErr w:type="spellEnd"/>
          </w:p>
        </w:tc>
        <w:tc>
          <w:tcPr>
            <w:tcW w:w="1737" w:type="dxa"/>
            <w:shd w:val="clear" w:color="auto" w:fill="auto"/>
            <w:vAlign w:val="center"/>
            <w:hideMark/>
          </w:tcPr>
          <w:p w14:paraId="6F9A6508" w14:textId="77777777" w:rsidR="007C334A" w:rsidRPr="00E479EC" w:rsidRDefault="007C334A" w:rsidP="00396D7B">
            <w:pPr>
              <w:jc w:val="center"/>
              <w:rPr>
                <w:sz w:val="22"/>
                <w:szCs w:val="22"/>
              </w:rPr>
            </w:pPr>
            <w:r w:rsidRPr="00E479EC">
              <w:rPr>
                <w:sz w:val="22"/>
                <w:szCs w:val="22"/>
              </w:rPr>
              <w:t xml:space="preserve">Протяженность, </w:t>
            </w:r>
            <w:proofErr w:type="spellStart"/>
            <w:r w:rsidRPr="00E479EC">
              <w:rPr>
                <w:sz w:val="22"/>
                <w:szCs w:val="22"/>
              </w:rPr>
              <w:t>п.м</w:t>
            </w:r>
            <w:proofErr w:type="spellEnd"/>
            <w:r w:rsidRPr="00E479EC">
              <w:rPr>
                <w:sz w:val="22"/>
                <w:szCs w:val="22"/>
              </w:rPr>
              <w:t>.</w:t>
            </w:r>
          </w:p>
        </w:tc>
        <w:tc>
          <w:tcPr>
            <w:tcW w:w="1382" w:type="dxa"/>
            <w:shd w:val="clear" w:color="auto" w:fill="auto"/>
            <w:vAlign w:val="center"/>
            <w:hideMark/>
          </w:tcPr>
          <w:p w14:paraId="1122D6ED" w14:textId="77777777" w:rsidR="007C334A" w:rsidRPr="00E479EC" w:rsidRDefault="007C334A" w:rsidP="00396D7B">
            <w:pPr>
              <w:jc w:val="center"/>
              <w:rPr>
                <w:sz w:val="22"/>
                <w:szCs w:val="22"/>
              </w:rPr>
            </w:pPr>
            <w:r w:rsidRPr="00E479EC">
              <w:rPr>
                <w:sz w:val="22"/>
                <w:szCs w:val="22"/>
              </w:rPr>
              <w:t> Материал труб</w:t>
            </w:r>
          </w:p>
        </w:tc>
        <w:tc>
          <w:tcPr>
            <w:tcW w:w="1420" w:type="dxa"/>
            <w:shd w:val="clear" w:color="auto" w:fill="auto"/>
            <w:vAlign w:val="center"/>
            <w:hideMark/>
          </w:tcPr>
          <w:p w14:paraId="009BEEAF" w14:textId="77777777" w:rsidR="007C334A" w:rsidRPr="00E479EC" w:rsidRDefault="007C334A" w:rsidP="00396D7B">
            <w:pPr>
              <w:jc w:val="center"/>
              <w:rPr>
                <w:sz w:val="22"/>
                <w:szCs w:val="22"/>
              </w:rPr>
            </w:pPr>
            <w:r w:rsidRPr="00E479EC">
              <w:rPr>
                <w:sz w:val="22"/>
                <w:szCs w:val="22"/>
              </w:rPr>
              <w:t>Период строительства</w:t>
            </w:r>
          </w:p>
        </w:tc>
        <w:tc>
          <w:tcPr>
            <w:tcW w:w="1981" w:type="dxa"/>
            <w:shd w:val="clear" w:color="auto" w:fill="auto"/>
            <w:vAlign w:val="center"/>
            <w:hideMark/>
          </w:tcPr>
          <w:p w14:paraId="792065F8" w14:textId="77777777" w:rsidR="007C334A" w:rsidRPr="00E479EC" w:rsidRDefault="007C334A" w:rsidP="00396D7B">
            <w:pPr>
              <w:rPr>
                <w:sz w:val="22"/>
                <w:szCs w:val="22"/>
              </w:rPr>
            </w:pPr>
            <w:r w:rsidRPr="00E479EC">
              <w:rPr>
                <w:sz w:val="22"/>
                <w:szCs w:val="22"/>
              </w:rPr>
              <w:t xml:space="preserve">Требуется замена по причине полного износа, </w:t>
            </w:r>
            <w:proofErr w:type="spellStart"/>
            <w:r w:rsidRPr="00E479EC">
              <w:rPr>
                <w:sz w:val="22"/>
                <w:szCs w:val="22"/>
              </w:rPr>
              <w:t>п.м</w:t>
            </w:r>
            <w:proofErr w:type="spellEnd"/>
            <w:r w:rsidRPr="00E479EC">
              <w:rPr>
                <w:sz w:val="22"/>
                <w:szCs w:val="22"/>
              </w:rPr>
              <w:t>.</w:t>
            </w:r>
          </w:p>
        </w:tc>
      </w:tr>
      <w:tr w:rsidR="007C334A" w:rsidRPr="00302AA7" w14:paraId="2F9AE236" w14:textId="77777777" w:rsidTr="00396D7B">
        <w:trPr>
          <w:trHeight w:val="615"/>
          <w:jc w:val="center"/>
        </w:trPr>
        <w:tc>
          <w:tcPr>
            <w:tcW w:w="3397" w:type="dxa"/>
            <w:shd w:val="clear" w:color="auto" w:fill="auto"/>
            <w:vAlign w:val="center"/>
            <w:hideMark/>
          </w:tcPr>
          <w:p w14:paraId="4DD0186E" w14:textId="77777777" w:rsidR="007C334A" w:rsidRPr="00302AA7" w:rsidRDefault="007C334A" w:rsidP="00396D7B">
            <w:pPr>
              <w:jc w:val="center"/>
              <w:rPr>
                <w:sz w:val="22"/>
                <w:szCs w:val="22"/>
              </w:rPr>
            </w:pPr>
            <w:r w:rsidRPr="00302AA7">
              <w:rPr>
                <w:sz w:val="22"/>
                <w:szCs w:val="22"/>
              </w:rPr>
              <w:t>Ø  от 50  до 108 мм</w:t>
            </w:r>
          </w:p>
        </w:tc>
        <w:tc>
          <w:tcPr>
            <w:tcW w:w="1737" w:type="dxa"/>
            <w:shd w:val="clear" w:color="auto" w:fill="auto"/>
            <w:vAlign w:val="center"/>
            <w:hideMark/>
          </w:tcPr>
          <w:p w14:paraId="434616CB" w14:textId="77777777" w:rsidR="007C334A" w:rsidRPr="00302AA7" w:rsidRDefault="007C334A" w:rsidP="00396D7B">
            <w:pPr>
              <w:jc w:val="center"/>
              <w:rPr>
                <w:sz w:val="22"/>
                <w:szCs w:val="22"/>
              </w:rPr>
            </w:pPr>
            <w:r w:rsidRPr="00302AA7">
              <w:rPr>
                <w:sz w:val="22"/>
                <w:szCs w:val="22"/>
              </w:rPr>
              <w:t>3000</w:t>
            </w:r>
          </w:p>
        </w:tc>
        <w:tc>
          <w:tcPr>
            <w:tcW w:w="1382" w:type="dxa"/>
            <w:shd w:val="clear" w:color="auto" w:fill="auto"/>
            <w:vAlign w:val="center"/>
            <w:hideMark/>
          </w:tcPr>
          <w:p w14:paraId="72E5339F" w14:textId="77777777" w:rsidR="007C334A" w:rsidRPr="00302AA7" w:rsidRDefault="007C334A" w:rsidP="00396D7B">
            <w:pPr>
              <w:jc w:val="center"/>
              <w:rPr>
                <w:sz w:val="22"/>
                <w:szCs w:val="22"/>
              </w:rPr>
            </w:pPr>
            <w:r w:rsidRPr="00302AA7">
              <w:rPr>
                <w:sz w:val="22"/>
                <w:szCs w:val="22"/>
              </w:rPr>
              <w:t>асбест, чугун</w:t>
            </w:r>
          </w:p>
        </w:tc>
        <w:tc>
          <w:tcPr>
            <w:tcW w:w="1420" w:type="dxa"/>
            <w:shd w:val="clear" w:color="auto" w:fill="auto"/>
            <w:vAlign w:val="center"/>
            <w:hideMark/>
          </w:tcPr>
          <w:p w14:paraId="5DFA5EB5" w14:textId="77777777" w:rsidR="007C334A" w:rsidRPr="00302AA7" w:rsidRDefault="007C334A" w:rsidP="00396D7B">
            <w:pPr>
              <w:jc w:val="center"/>
              <w:rPr>
                <w:sz w:val="22"/>
                <w:szCs w:val="22"/>
              </w:rPr>
            </w:pPr>
            <w:r w:rsidRPr="00302AA7">
              <w:rPr>
                <w:sz w:val="22"/>
                <w:szCs w:val="22"/>
              </w:rPr>
              <w:t> 19</w:t>
            </w:r>
            <w:r>
              <w:rPr>
                <w:sz w:val="22"/>
                <w:szCs w:val="22"/>
              </w:rPr>
              <w:t>66</w:t>
            </w:r>
          </w:p>
        </w:tc>
        <w:tc>
          <w:tcPr>
            <w:tcW w:w="1981" w:type="dxa"/>
            <w:shd w:val="clear" w:color="auto" w:fill="auto"/>
            <w:vAlign w:val="center"/>
            <w:hideMark/>
          </w:tcPr>
          <w:p w14:paraId="69104102" w14:textId="77777777" w:rsidR="007C334A" w:rsidRPr="00302AA7" w:rsidRDefault="007C334A" w:rsidP="00396D7B">
            <w:pPr>
              <w:jc w:val="center"/>
              <w:rPr>
                <w:sz w:val="22"/>
                <w:szCs w:val="22"/>
              </w:rPr>
            </w:pPr>
            <w:r w:rsidRPr="00302AA7">
              <w:rPr>
                <w:sz w:val="22"/>
                <w:szCs w:val="22"/>
              </w:rPr>
              <w:t>3000</w:t>
            </w:r>
          </w:p>
        </w:tc>
      </w:tr>
    </w:tbl>
    <w:p w14:paraId="63E50E74" w14:textId="77777777" w:rsidR="007C334A" w:rsidRDefault="007C334A" w:rsidP="007C334A">
      <w:pPr>
        <w:pStyle w:val="formattexttopleveltext"/>
        <w:spacing w:before="0" w:beforeAutospacing="0" w:after="0" w:afterAutospacing="0" w:line="276" w:lineRule="auto"/>
        <w:jc w:val="both"/>
      </w:pPr>
    </w:p>
    <w:p w14:paraId="65685400" w14:textId="77777777" w:rsidR="007C334A" w:rsidRDefault="007C334A" w:rsidP="007C334A">
      <w:pPr>
        <w:pStyle w:val="formattexttopleveltext"/>
        <w:spacing w:before="0" w:beforeAutospacing="0" w:after="0" w:afterAutospacing="0" w:line="276" w:lineRule="auto"/>
        <w:jc w:val="both"/>
      </w:pPr>
      <w:r w:rsidRPr="00D11327">
        <w:t xml:space="preserve">Вода, добытая  на  данном   водозаборе, поступает в водопроводные сети </w:t>
      </w:r>
      <w:proofErr w:type="spellStart"/>
      <w:r w:rsidRPr="00D11327">
        <w:t>п.Васильевский</w:t>
      </w:r>
      <w:proofErr w:type="spellEnd"/>
      <w:r w:rsidRPr="00D11327">
        <w:t>. В целом обслуживается  16 жилых домов.</w:t>
      </w:r>
    </w:p>
    <w:p w14:paraId="6E6B785C" w14:textId="77777777" w:rsidR="007C334A" w:rsidRDefault="007C334A" w:rsidP="007C334A">
      <w:pPr>
        <w:pStyle w:val="formattexttopleveltext"/>
        <w:spacing w:before="0" w:beforeAutospacing="0" w:after="0" w:afterAutospacing="0" w:line="276" w:lineRule="auto"/>
        <w:jc w:val="both"/>
      </w:pP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4248"/>
        <w:gridCol w:w="939"/>
        <w:gridCol w:w="2582"/>
        <w:gridCol w:w="1414"/>
      </w:tblGrid>
      <w:tr w:rsidR="007C334A" w:rsidRPr="008C58D7" w14:paraId="003062FB" w14:textId="77777777" w:rsidTr="00396D7B">
        <w:trPr>
          <w:trHeight w:val="632"/>
          <w:jc w:val="center"/>
        </w:trPr>
        <w:tc>
          <w:tcPr>
            <w:tcW w:w="9863" w:type="dxa"/>
            <w:gridSpan w:val="5"/>
            <w:shd w:val="clear" w:color="auto" w:fill="auto"/>
            <w:vAlign w:val="center"/>
            <w:hideMark/>
          </w:tcPr>
          <w:p w14:paraId="2BF564FF" w14:textId="4085B416" w:rsidR="007C334A" w:rsidRPr="008C58D7" w:rsidRDefault="007C334A" w:rsidP="00D77820">
            <w:pPr>
              <w:jc w:val="both"/>
              <w:rPr>
                <w:b/>
                <w:bCs/>
                <w:color w:val="000000"/>
                <w:sz w:val="22"/>
                <w:szCs w:val="22"/>
              </w:rPr>
            </w:pPr>
            <w:r w:rsidRPr="008C58D7">
              <w:rPr>
                <w:b/>
                <w:bCs/>
                <w:color w:val="000000"/>
                <w:sz w:val="22"/>
                <w:szCs w:val="22"/>
              </w:rPr>
              <w:t>Таблица</w:t>
            </w:r>
            <w:r w:rsidR="00D77820">
              <w:rPr>
                <w:b/>
                <w:bCs/>
                <w:color w:val="000000"/>
                <w:sz w:val="22"/>
                <w:szCs w:val="22"/>
              </w:rPr>
              <w:t xml:space="preserve"> 3.23</w:t>
            </w:r>
            <w:r w:rsidRPr="008C58D7">
              <w:rPr>
                <w:b/>
                <w:bCs/>
                <w:color w:val="000000"/>
                <w:sz w:val="22"/>
                <w:szCs w:val="22"/>
              </w:rPr>
              <w:t>. Сведения о населении муниципального образования, имеющих  централизованно</w:t>
            </w:r>
            <w:r w:rsidR="00D77820">
              <w:rPr>
                <w:b/>
                <w:bCs/>
                <w:color w:val="000000"/>
                <w:sz w:val="22"/>
                <w:szCs w:val="22"/>
              </w:rPr>
              <w:t>е</w:t>
            </w:r>
            <w:r w:rsidRPr="008C58D7">
              <w:rPr>
                <w:b/>
                <w:bCs/>
                <w:color w:val="000000"/>
                <w:sz w:val="22"/>
                <w:szCs w:val="22"/>
              </w:rPr>
              <w:t xml:space="preserve"> водоснабжени</w:t>
            </w:r>
            <w:r w:rsidR="00D77820">
              <w:rPr>
                <w:b/>
                <w:bCs/>
                <w:color w:val="000000"/>
                <w:sz w:val="22"/>
                <w:szCs w:val="22"/>
              </w:rPr>
              <w:t>е</w:t>
            </w:r>
          </w:p>
        </w:tc>
      </w:tr>
      <w:tr w:rsidR="007C334A" w:rsidRPr="00364F4E" w14:paraId="4931FBF2" w14:textId="77777777" w:rsidTr="00396D7B">
        <w:trPr>
          <w:trHeight w:val="307"/>
          <w:jc w:val="center"/>
        </w:trPr>
        <w:tc>
          <w:tcPr>
            <w:tcW w:w="680" w:type="dxa"/>
            <w:shd w:val="clear" w:color="auto" w:fill="auto"/>
            <w:vAlign w:val="center"/>
            <w:hideMark/>
          </w:tcPr>
          <w:p w14:paraId="5B51F094" w14:textId="77777777" w:rsidR="007C334A" w:rsidRPr="00364F4E" w:rsidRDefault="007C334A" w:rsidP="00396D7B">
            <w:pPr>
              <w:jc w:val="center"/>
              <w:rPr>
                <w:color w:val="000000"/>
                <w:sz w:val="22"/>
                <w:szCs w:val="22"/>
              </w:rPr>
            </w:pPr>
            <w:r w:rsidRPr="00364F4E">
              <w:rPr>
                <w:color w:val="000000"/>
                <w:sz w:val="22"/>
                <w:szCs w:val="22"/>
              </w:rPr>
              <w:t>№ п/п</w:t>
            </w:r>
          </w:p>
        </w:tc>
        <w:tc>
          <w:tcPr>
            <w:tcW w:w="4248" w:type="dxa"/>
            <w:shd w:val="clear" w:color="auto" w:fill="auto"/>
            <w:vAlign w:val="center"/>
            <w:hideMark/>
          </w:tcPr>
          <w:p w14:paraId="71873CD9" w14:textId="77777777" w:rsidR="007C334A" w:rsidRPr="00364F4E" w:rsidRDefault="007C334A" w:rsidP="00396D7B">
            <w:pPr>
              <w:jc w:val="center"/>
              <w:rPr>
                <w:color w:val="000000"/>
                <w:sz w:val="22"/>
                <w:szCs w:val="22"/>
              </w:rPr>
            </w:pPr>
            <w:r w:rsidRPr="00364F4E">
              <w:rPr>
                <w:color w:val="000000"/>
                <w:sz w:val="22"/>
                <w:szCs w:val="22"/>
              </w:rPr>
              <w:t>Наименование населенных пунктов</w:t>
            </w:r>
          </w:p>
        </w:tc>
        <w:tc>
          <w:tcPr>
            <w:tcW w:w="939" w:type="dxa"/>
            <w:shd w:val="clear" w:color="auto" w:fill="auto"/>
            <w:vAlign w:val="center"/>
            <w:hideMark/>
          </w:tcPr>
          <w:p w14:paraId="6C364C50" w14:textId="77777777" w:rsidR="007C334A" w:rsidRPr="00364F4E" w:rsidRDefault="007C334A" w:rsidP="00396D7B">
            <w:pPr>
              <w:jc w:val="center"/>
              <w:rPr>
                <w:color w:val="000000"/>
                <w:sz w:val="22"/>
                <w:szCs w:val="22"/>
              </w:rPr>
            </w:pPr>
            <w:r w:rsidRPr="00364F4E">
              <w:rPr>
                <w:color w:val="000000"/>
                <w:sz w:val="22"/>
                <w:szCs w:val="22"/>
              </w:rPr>
              <w:t>Число дворов</w:t>
            </w:r>
          </w:p>
        </w:tc>
        <w:tc>
          <w:tcPr>
            <w:tcW w:w="2582" w:type="dxa"/>
            <w:shd w:val="clear" w:color="auto" w:fill="auto"/>
            <w:vAlign w:val="center"/>
            <w:hideMark/>
          </w:tcPr>
          <w:p w14:paraId="7A1A8016" w14:textId="77777777" w:rsidR="007C334A" w:rsidRPr="00364F4E" w:rsidRDefault="007C334A" w:rsidP="00396D7B">
            <w:pPr>
              <w:jc w:val="center"/>
              <w:rPr>
                <w:color w:val="000000"/>
                <w:sz w:val="22"/>
                <w:szCs w:val="22"/>
              </w:rPr>
            </w:pPr>
            <w:r w:rsidRPr="00364F4E">
              <w:rPr>
                <w:color w:val="000000"/>
                <w:sz w:val="22"/>
                <w:szCs w:val="22"/>
              </w:rPr>
              <w:t>Общее число зарегистрированных  жителей, чел.</w:t>
            </w:r>
          </w:p>
        </w:tc>
        <w:tc>
          <w:tcPr>
            <w:tcW w:w="1414" w:type="dxa"/>
            <w:shd w:val="clear" w:color="auto" w:fill="auto"/>
            <w:vAlign w:val="center"/>
            <w:hideMark/>
          </w:tcPr>
          <w:p w14:paraId="65B0C2E7" w14:textId="77777777" w:rsidR="007C334A" w:rsidRPr="00364F4E" w:rsidRDefault="007C334A" w:rsidP="00396D7B">
            <w:pPr>
              <w:jc w:val="center"/>
              <w:rPr>
                <w:color w:val="000000"/>
                <w:sz w:val="22"/>
                <w:szCs w:val="22"/>
              </w:rPr>
            </w:pPr>
            <w:r w:rsidRPr="00364F4E">
              <w:rPr>
                <w:color w:val="000000"/>
                <w:sz w:val="22"/>
                <w:szCs w:val="22"/>
              </w:rPr>
              <w:t>Наличие водопровода</w:t>
            </w:r>
          </w:p>
        </w:tc>
      </w:tr>
      <w:tr w:rsidR="007C334A" w:rsidRPr="00DD0212" w14:paraId="7AF15932" w14:textId="77777777" w:rsidTr="00396D7B">
        <w:trPr>
          <w:trHeight w:val="315"/>
          <w:jc w:val="center"/>
        </w:trPr>
        <w:tc>
          <w:tcPr>
            <w:tcW w:w="680" w:type="dxa"/>
            <w:shd w:val="clear" w:color="auto" w:fill="auto"/>
            <w:vAlign w:val="center"/>
          </w:tcPr>
          <w:p w14:paraId="1D9B5F90" w14:textId="77777777" w:rsidR="007C334A" w:rsidRDefault="007C334A" w:rsidP="00396D7B">
            <w:pPr>
              <w:jc w:val="center"/>
              <w:rPr>
                <w:color w:val="000000"/>
              </w:rPr>
            </w:pPr>
            <w:r>
              <w:rPr>
                <w:color w:val="000000"/>
              </w:rPr>
              <w:t>1</w:t>
            </w:r>
          </w:p>
        </w:tc>
        <w:tc>
          <w:tcPr>
            <w:tcW w:w="4248" w:type="dxa"/>
            <w:shd w:val="clear" w:color="auto" w:fill="auto"/>
            <w:vAlign w:val="center"/>
          </w:tcPr>
          <w:p w14:paraId="6CADD952" w14:textId="4BFEE830" w:rsidR="007C334A" w:rsidRDefault="00D361DC" w:rsidP="00396D7B">
            <w:pPr>
              <w:rPr>
                <w:color w:val="000000"/>
                <w:sz w:val="20"/>
              </w:rPr>
            </w:pPr>
            <w:proofErr w:type="spellStart"/>
            <w:r>
              <w:rPr>
                <w:color w:val="000000"/>
                <w:sz w:val="20"/>
              </w:rPr>
              <w:t>п</w:t>
            </w:r>
            <w:r w:rsidR="007C334A">
              <w:rPr>
                <w:color w:val="000000"/>
                <w:sz w:val="20"/>
              </w:rPr>
              <w:t>.Васильевский</w:t>
            </w:r>
            <w:proofErr w:type="spellEnd"/>
          </w:p>
        </w:tc>
        <w:tc>
          <w:tcPr>
            <w:tcW w:w="939" w:type="dxa"/>
            <w:shd w:val="clear" w:color="auto" w:fill="auto"/>
            <w:vAlign w:val="center"/>
          </w:tcPr>
          <w:p w14:paraId="64771FF7" w14:textId="77777777" w:rsidR="007C334A" w:rsidRDefault="007C334A" w:rsidP="00396D7B">
            <w:pPr>
              <w:jc w:val="center"/>
              <w:rPr>
                <w:color w:val="000000"/>
                <w:sz w:val="22"/>
                <w:szCs w:val="22"/>
              </w:rPr>
            </w:pPr>
            <w:r>
              <w:rPr>
                <w:color w:val="000000"/>
                <w:sz w:val="20"/>
              </w:rPr>
              <w:t>16</w:t>
            </w:r>
          </w:p>
        </w:tc>
        <w:tc>
          <w:tcPr>
            <w:tcW w:w="2582" w:type="dxa"/>
            <w:shd w:val="clear" w:color="auto" w:fill="auto"/>
            <w:vAlign w:val="center"/>
          </w:tcPr>
          <w:p w14:paraId="49122644" w14:textId="00441070" w:rsidR="007C334A" w:rsidRDefault="0077782A" w:rsidP="0077782A">
            <w:pPr>
              <w:jc w:val="center"/>
              <w:rPr>
                <w:color w:val="000000"/>
                <w:sz w:val="22"/>
                <w:szCs w:val="22"/>
              </w:rPr>
            </w:pPr>
            <w:r>
              <w:rPr>
                <w:color w:val="000000"/>
                <w:sz w:val="20"/>
              </w:rPr>
              <w:t>35</w:t>
            </w:r>
          </w:p>
        </w:tc>
        <w:tc>
          <w:tcPr>
            <w:tcW w:w="1414" w:type="dxa"/>
            <w:shd w:val="clear" w:color="auto" w:fill="auto"/>
            <w:noWrap/>
            <w:vAlign w:val="bottom"/>
          </w:tcPr>
          <w:p w14:paraId="5852C8E2" w14:textId="77777777" w:rsidR="007C334A" w:rsidRPr="00DD0212" w:rsidRDefault="007C334A" w:rsidP="00396D7B">
            <w:pPr>
              <w:jc w:val="center"/>
              <w:rPr>
                <w:color w:val="000000"/>
                <w:sz w:val="22"/>
                <w:szCs w:val="22"/>
              </w:rPr>
            </w:pPr>
            <w:r>
              <w:rPr>
                <w:color w:val="000000"/>
                <w:sz w:val="22"/>
                <w:szCs w:val="22"/>
              </w:rPr>
              <w:t>да</w:t>
            </w:r>
          </w:p>
        </w:tc>
      </w:tr>
    </w:tbl>
    <w:p w14:paraId="17F7BDDD" w14:textId="77777777" w:rsidR="007C334A" w:rsidRDefault="007C334A" w:rsidP="007C334A">
      <w:pPr>
        <w:pStyle w:val="formattexttopleveltext"/>
        <w:spacing w:before="0" w:beforeAutospacing="0" w:after="0" w:afterAutospacing="0" w:line="276" w:lineRule="auto"/>
        <w:jc w:val="both"/>
      </w:pPr>
    </w:p>
    <w:p w14:paraId="163B93F1" w14:textId="07E38509" w:rsidR="007C334A" w:rsidRPr="00263C96" w:rsidRDefault="007C334A" w:rsidP="007C334A">
      <w:pPr>
        <w:pStyle w:val="formattexttopleveltext"/>
        <w:spacing w:before="0" w:beforeAutospacing="0" w:after="0" w:afterAutospacing="0" w:line="276" w:lineRule="auto"/>
        <w:jc w:val="both"/>
        <w:rPr>
          <w:b/>
          <w:sz w:val="22"/>
          <w:szCs w:val="22"/>
        </w:rPr>
      </w:pPr>
      <w:r w:rsidRPr="00263C96">
        <w:rPr>
          <w:b/>
          <w:sz w:val="22"/>
          <w:szCs w:val="22"/>
        </w:rPr>
        <w:t xml:space="preserve">Таблица </w:t>
      </w:r>
      <w:r w:rsidR="00D77820">
        <w:rPr>
          <w:b/>
          <w:sz w:val="22"/>
          <w:szCs w:val="22"/>
        </w:rPr>
        <w:t>3.24</w:t>
      </w:r>
      <w:r w:rsidRPr="00263C96">
        <w:rPr>
          <w:b/>
          <w:sz w:val="22"/>
          <w:szCs w:val="22"/>
        </w:rPr>
        <w:t>.Характеристика  водозабора</w:t>
      </w:r>
      <w:r>
        <w:rPr>
          <w:b/>
          <w:sz w:val="22"/>
          <w:szCs w:val="22"/>
        </w:rPr>
        <w:t xml:space="preserve"> в </w:t>
      </w:r>
      <w:proofErr w:type="spellStart"/>
      <w:r>
        <w:rPr>
          <w:b/>
          <w:sz w:val="22"/>
          <w:szCs w:val="22"/>
        </w:rPr>
        <w:t>п.</w:t>
      </w:r>
      <w:r>
        <w:rPr>
          <w:b/>
        </w:rPr>
        <w:t>Васильевский</w:t>
      </w:r>
      <w:proofErr w:type="spellEnd"/>
      <w:r>
        <w:rPr>
          <w:b/>
          <w:sz w:val="22"/>
          <w:szCs w:val="22"/>
        </w:rPr>
        <w:t xml:space="preserve"> </w:t>
      </w:r>
      <w:r>
        <w:rPr>
          <w:b/>
        </w:rPr>
        <w:t xml:space="preserve"> </w:t>
      </w:r>
      <w:r>
        <w:rPr>
          <w:b/>
          <w:sz w:val="22"/>
          <w:szCs w:val="22"/>
        </w:rPr>
        <w:t xml:space="preserve"> </w:t>
      </w:r>
    </w:p>
    <w:tbl>
      <w:tblPr>
        <w:tblW w:w="10029" w:type="dxa"/>
        <w:tblInd w:w="108" w:type="dxa"/>
        <w:tblLayout w:type="fixed"/>
        <w:tblLook w:val="04A0" w:firstRow="1" w:lastRow="0" w:firstColumn="1" w:lastColumn="0" w:noHBand="0" w:noVBand="1"/>
      </w:tblPr>
      <w:tblGrid>
        <w:gridCol w:w="511"/>
        <w:gridCol w:w="1581"/>
        <w:gridCol w:w="1715"/>
        <w:gridCol w:w="1296"/>
        <w:gridCol w:w="1392"/>
        <w:gridCol w:w="839"/>
        <w:gridCol w:w="1314"/>
        <w:gridCol w:w="1381"/>
      </w:tblGrid>
      <w:tr w:rsidR="007C334A" w:rsidRPr="00CF2E06" w14:paraId="2E2A6DA1" w14:textId="77777777" w:rsidTr="00396D7B">
        <w:trPr>
          <w:trHeight w:val="1275"/>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73110" w14:textId="77777777" w:rsidR="007C334A" w:rsidRPr="00CF2E06" w:rsidRDefault="007C334A" w:rsidP="00396D7B">
            <w:pPr>
              <w:rPr>
                <w:color w:val="000000"/>
                <w:sz w:val="22"/>
                <w:szCs w:val="22"/>
              </w:rPr>
            </w:pPr>
            <w:r w:rsidRPr="00CF2E06">
              <w:rPr>
                <w:color w:val="000000"/>
                <w:sz w:val="22"/>
                <w:szCs w:val="22"/>
              </w:rPr>
              <w:t>№ п/п</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1E23E" w14:textId="77777777" w:rsidR="007C334A" w:rsidRPr="00CF2E06" w:rsidRDefault="007C334A" w:rsidP="00396D7B">
            <w:pPr>
              <w:rPr>
                <w:color w:val="000000"/>
                <w:sz w:val="22"/>
                <w:szCs w:val="22"/>
              </w:rPr>
            </w:pPr>
            <w:r w:rsidRPr="00CF2E06">
              <w:rPr>
                <w:color w:val="000000"/>
                <w:sz w:val="22"/>
                <w:szCs w:val="22"/>
              </w:rPr>
              <w:t xml:space="preserve">Наименование </w:t>
            </w:r>
            <w:r>
              <w:rPr>
                <w:color w:val="000000"/>
                <w:sz w:val="22"/>
                <w:szCs w:val="22"/>
              </w:rPr>
              <w:t>скважины</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13D89" w14:textId="77777777" w:rsidR="007C334A" w:rsidRPr="00CF2E06" w:rsidRDefault="007C334A" w:rsidP="00396D7B">
            <w:pPr>
              <w:rPr>
                <w:color w:val="000000"/>
                <w:sz w:val="22"/>
                <w:szCs w:val="22"/>
              </w:rPr>
            </w:pPr>
            <w:r w:rsidRPr="00CF2E06">
              <w:rPr>
                <w:color w:val="000000"/>
                <w:sz w:val="22"/>
                <w:szCs w:val="22"/>
              </w:rPr>
              <w:t>Характеристика</w:t>
            </w:r>
            <w:r>
              <w:rPr>
                <w:color w:val="000000"/>
                <w:sz w:val="22"/>
                <w:szCs w:val="22"/>
              </w:rPr>
              <w:t xml:space="preserve"> (глубина скважины и диаметр)</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6A42A8E1" w14:textId="77777777" w:rsidR="007C334A" w:rsidRPr="00CF2E06" w:rsidRDefault="007C334A" w:rsidP="00396D7B">
            <w:pPr>
              <w:jc w:val="center"/>
              <w:rPr>
                <w:color w:val="000000"/>
                <w:sz w:val="22"/>
                <w:szCs w:val="22"/>
              </w:rPr>
            </w:pPr>
            <w:r>
              <w:rPr>
                <w:color w:val="000000"/>
                <w:sz w:val="22"/>
                <w:szCs w:val="22"/>
              </w:rPr>
              <w:t>Тип насоса</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5A019" w14:textId="77777777" w:rsidR="007C334A" w:rsidRPr="00CF2E06" w:rsidRDefault="007C334A" w:rsidP="00396D7B">
            <w:pPr>
              <w:jc w:val="center"/>
              <w:rPr>
                <w:color w:val="000000"/>
                <w:sz w:val="22"/>
                <w:szCs w:val="22"/>
              </w:rPr>
            </w:pPr>
            <w:r w:rsidRPr="00CF2E06">
              <w:rPr>
                <w:color w:val="000000"/>
                <w:sz w:val="22"/>
                <w:szCs w:val="22"/>
              </w:rPr>
              <w:t>Год ввода в эксплуатацию</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BA92F" w14:textId="77777777" w:rsidR="007C334A" w:rsidRPr="00CF2E06" w:rsidRDefault="007C334A" w:rsidP="00396D7B">
            <w:pPr>
              <w:jc w:val="center"/>
              <w:rPr>
                <w:color w:val="000000"/>
                <w:sz w:val="22"/>
                <w:szCs w:val="22"/>
              </w:rPr>
            </w:pPr>
            <w:r w:rsidRPr="00CF2E06">
              <w:rPr>
                <w:color w:val="000000"/>
                <w:sz w:val="22"/>
                <w:szCs w:val="22"/>
              </w:rPr>
              <w:t>Износ, %</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66291" w14:textId="77777777" w:rsidR="007C334A" w:rsidRPr="00CF2E06" w:rsidRDefault="007C334A" w:rsidP="00396D7B">
            <w:pPr>
              <w:jc w:val="center"/>
              <w:rPr>
                <w:color w:val="000000"/>
                <w:sz w:val="22"/>
                <w:szCs w:val="22"/>
              </w:rPr>
            </w:pPr>
            <w:r w:rsidRPr="00CF2E06">
              <w:rPr>
                <w:color w:val="000000"/>
                <w:sz w:val="22"/>
                <w:szCs w:val="22"/>
              </w:rPr>
              <w:t>Мощность водозабора, м</w:t>
            </w:r>
            <w:r w:rsidRPr="00CF2E06">
              <w:rPr>
                <w:color w:val="000000"/>
                <w:sz w:val="22"/>
                <w:szCs w:val="22"/>
                <w:vertAlign w:val="superscript"/>
              </w:rPr>
              <w:t>3</w:t>
            </w:r>
            <w:r w:rsidRPr="00CF2E06">
              <w:rPr>
                <w:color w:val="000000"/>
                <w:sz w:val="22"/>
                <w:szCs w:val="22"/>
              </w:rPr>
              <w:t>/ч</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01D21" w14:textId="77777777" w:rsidR="007C334A" w:rsidRPr="00CF2E06" w:rsidRDefault="007C334A" w:rsidP="00396D7B">
            <w:pPr>
              <w:jc w:val="center"/>
              <w:rPr>
                <w:color w:val="000000"/>
                <w:sz w:val="22"/>
                <w:szCs w:val="22"/>
              </w:rPr>
            </w:pPr>
            <w:r w:rsidRPr="00CF2E06">
              <w:rPr>
                <w:color w:val="000000"/>
                <w:sz w:val="22"/>
                <w:szCs w:val="22"/>
              </w:rPr>
              <w:t>Прочая информация</w:t>
            </w:r>
            <w:r>
              <w:rPr>
                <w:color w:val="000000"/>
                <w:sz w:val="22"/>
                <w:szCs w:val="22"/>
              </w:rPr>
              <w:t xml:space="preserve"> (ёмкость  башни и высота)</w:t>
            </w:r>
          </w:p>
        </w:tc>
      </w:tr>
      <w:tr w:rsidR="007C334A" w:rsidRPr="00FC1098" w14:paraId="3DB6B04A" w14:textId="77777777" w:rsidTr="00396D7B">
        <w:trPr>
          <w:trHeight w:val="525"/>
        </w:trPr>
        <w:tc>
          <w:tcPr>
            <w:tcW w:w="511" w:type="dxa"/>
            <w:tcBorders>
              <w:top w:val="single" w:sz="4" w:space="0" w:color="auto"/>
              <w:left w:val="single" w:sz="4" w:space="0" w:color="auto"/>
              <w:bottom w:val="single" w:sz="4" w:space="0" w:color="auto"/>
              <w:right w:val="single" w:sz="4" w:space="0" w:color="auto"/>
            </w:tcBorders>
            <w:shd w:val="clear" w:color="auto" w:fill="auto"/>
            <w:vAlign w:val="center"/>
          </w:tcPr>
          <w:p w14:paraId="2CBC8FE2" w14:textId="607050D3" w:rsidR="007C334A" w:rsidRPr="00B505FE" w:rsidRDefault="00D361DC" w:rsidP="00396D7B">
            <w:pPr>
              <w:rPr>
                <w:color w:val="000000"/>
                <w:sz w:val="20"/>
              </w:rPr>
            </w:pPr>
            <w:r>
              <w:rPr>
                <w:color w:val="00000A"/>
                <w:sz w:val="20"/>
              </w:rPr>
              <w:t>1</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14:paraId="58E89523" w14:textId="77777777" w:rsidR="007C334A" w:rsidRPr="00B505FE" w:rsidRDefault="007C334A" w:rsidP="00396D7B">
            <w:pPr>
              <w:rPr>
                <w:color w:val="000000"/>
                <w:sz w:val="20"/>
              </w:rPr>
            </w:pPr>
            <w:r w:rsidRPr="00FC1098">
              <w:rPr>
                <w:color w:val="00000A"/>
                <w:sz w:val="20"/>
              </w:rPr>
              <w:t xml:space="preserve">Водозаборная скважина </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14:paraId="6DAE36DB" w14:textId="77777777" w:rsidR="007C334A" w:rsidRPr="00B505FE" w:rsidRDefault="007C334A" w:rsidP="00396D7B">
            <w:pPr>
              <w:jc w:val="center"/>
              <w:rPr>
                <w:color w:val="000000"/>
                <w:sz w:val="20"/>
              </w:rPr>
            </w:pPr>
            <w:r w:rsidRPr="00FC1098">
              <w:rPr>
                <w:color w:val="00000A"/>
                <w:sz w:val="20"/>
              </w:rPr>
              <w:t>76</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4F7B52EA" w14:textId="77777777" w:rsidR="007C334A" w:rsidRPr="00FC1098" w:rsidRDefault="007C334A" w:rsidP="00396D7B">
            <w:pPr>
              <w:jc w:val="center"/>
              <w:rPr>
                <w:sz w:val="20"/>
              </w:rPr>
            </w:pPr>
            <w:r w:rsidRPr="00FC1098">
              <w:rPr>
                <w:sz w:val="20"/>
              </w:rPr>
              <w:t>погружной</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4928AF74" w14:textId="77777777" w:rsidR="007C334A" w:rsidRPr="00B505FE" w:rsidRDefault="007C334A" w:rsidP="00396D7B">
            <w:pPr>
              <w:jc w:val="center"/>
              <w:rPr>
                <w:rFonts w:ascii="Calibri" w:hAnsi="Calibri" w:cs="Calibri"/>
                <w:color w:val="000000"/>
                <w:sz w:val="20"/>
              </w:rPr>
            </w:pPr>
            <w:r w:rsidRPr="00FC1098">
              <w:rPr>
                <w:rFonts w:ascii="Calibri" w:hAnsi="Calibri" w:cs="Calibri"/>
                <w:color w:val="00000A"/>
                <w:sz w:val="20"/>
              </w:rPr>
              <w:t>19</w:t>
            </w:r>
            <w:r>
              <w:rPr>
                <w:rFonts w:ascii="Calibri" w:hAnsi="Calibri" w:cs="Calibri"/>
                <w:color w:val="00000A"/>
                <w:sz w:val="20"/>
              </w:rPr>
              <w:t>66</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38DFC3D1" w14:textId="77777777" w:rsidR="007C334A" w:rsidRPr="00B505FE" w:rsidRDefault="007C334A" w:rsidP="00396D7B">
            <w:pPr>
              <w:jc w:val="center"/>
              <w:rPr>
                <w:color w:val="000000"/>
                <w:sz w:val="20"/>
              </w:rPr>
            </w:pPr>
            <w:r>
              <w:rPr>
                <w:color w:val="00000A"/>
                <w:sz w:val="20"/>
              </w:rPr>
              <w:t>До 100</w:t>
            </w:r>
            <w:r w:rsidRPr="00FC1098">
              <w:rPr>
                <w:color w:val="00000A"/>
                <w:sz w:val="20"/>
              </w:rPr>
              <w:t> </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14:paraId="7B67F81F" w14:textId="77777777" w:rsidR="007C334A" w:rsidRPr="00B505FE" w:rsidRDefault="007C334A" w:rsidP="00396D7B">
            <w:pPr>
              <w:jc w:val="center"/>
              <w:rPr>
                <w:color w:val="000000"/>
                <w:sz w:val="20"/>
              </w:rPr>
            </w:pPr>
            <w:r w:rsidRPr="00FC1098">
              <w:rPr>
                <w:sz w:val="20"/>
              </w:rPr>
              <w:t>ЭЦВ-5-6,5-90</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14:paraId="5EA6BD3D" w14:textId="77777777" w:rsidR="007C334A" w:rsidRPr="00B505FE" w:rsidRDefault="007C334A" w:rsidP="00396D7B">
            <w:pPr>
              <w:jc w:val="center"/>
              <w:rPr>
                <w:color w:val="000000"/>
                <w:sz w:val="20"/>
              </w:rPr>
            </w:pPr>
            <w:r w:rsidRPr="00FC1098">
              <w:rPr>
                <w:color w:val="00000A"/>
                <w:sz w:val="20"/>
              </w:rPr>
              <w:t>25 м3</w:t>
            </w:r>
          </w:p>
        </w:tc>
      </w:tr>
    </w:tbl>
    <w:p w14:paraId="2495ECA3" w14:textId="77777777" w:rsidR="007C334A" w:rsidRDefault="007C334A" w:rsidP="007C334A">
      <w:pPr>
        <w:pStyle w:val="formattexttopleveltext"/>
        <w:spacing w:before="0" w:beforeAutospacing="0" w:after="0" w:afterAutospacing="0" w:line="276" w:lineRule="auto"/>
      </w:pPr>
    </w:p>
    <w:p w14:paraId="26A3F651" w14:textId="77777777" w:rsidR="007C334A" w:rsidRDefault="007C334A" w:rsidP="007C334A">
      <w:pPr>
        <w:pStyle w:val="formattexttopleveltext"/>
        <w:spacing w:before="0" w:beforeAutospacing="0" w:after="0" w:afterAutospacing="0" w:line="276" w:lineRule="auto"/>
      </w:pPr>
    </w:p>
    <w:p w14:paraId="7B2D57BD" w14:textId="3A1D6AA2" w:rsidR="007C334A" w:rsidRDefault="007C334A" w:rsidP="007C334A">
      <w:pPr>
        <w:pStyle w:val="formattexttopleveltext"/>
        <w:spacing w:before="0" w:beforeAutospacing="0" w:after="0" w:afterAutospacing="0" w:line="276" w:lineRule="auto"/>
      </w:pPr>
      <w:r w:rsidRPr="00637503">
        <w:t xml:space="preserve">Существующая схема  водоснабжения </w:t>
      </w:r>
      <w:r>
        <w:t xml:space="preserve"> села </w:t>
      </w:r>
      <w:proofErr w:type="spellStart"/>
      <w:r w:rsidRPr="0002400F">
        <w:t>п.Васильевский</w:t>
      </w:r>
      <w:proofErr w:type="spellEnd"/>
      <w:r w:rsidRPr="00637503">
        <w:t xml:space="preserve"> представлена </w:t>
      </w:r>
      <w:r>
        <w:t xml:space="preserve"> в приложении 5.</w:t>
      </w:r>
      <w:r>
        <w:rPr>
          <w:noProof/>
        </w:rPr>
        <mc:AlternateContent>
          <mc:Choice Requires="wps">
            <w:drawing>
              <wp:anchor distT="0" distB="0" distL="114300" distR="114300" simplePos="0" relativeHeight="251672576" behindDoc="0" locked="0" layoutInCell="1" allowOverlap="1" wp14:anchorId="697874D4" wp14:editId="11530CC4">
                <wp:simplePos x="0" y="0"/>
                <wp:positionH relativeFrom="column">
                  <wp:posOffset>6657975</wp:posOffset>
                </wp:positionH>
                <wp:positionV relativeFrom="paragraph">
                  <wp:posOffset>768985</wp:posOffset>
                </wp:positionV>
                <wp:extent cx="876300" cy="29527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95275"/>
                        </a:xfrm>
                        <a:prstGeom prst="rect">
                          <a:avLst/>
                        </a:prstGeom>
                        <a:noFill/>
                        <a:ln w="6350">
                          <a:noFill/>
                        </a:ln>
                        <a:effectLst/>
                      </wps:spPr>
                      <wps:txbx>
                        <w:txbxContent>
                          <w:p w14:paraId="63787872" w14:textId="77777777" w:rsidR="00C65F4D" w:rsidRPr="00F46BC7" w:rsidRDefault="00C65F4D" w:rsidP="007C33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7874D4" id="Надпись 2" o:spid="_x0000_s1028" type="#_x0000_t202" style="position:absolute;margin-left:524.25pt;margin-top:60.55pt;width:69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" filled="f" stroked="f" strokeweight=".5pt">
                <v:textbox>
                  <w:txbxContent>
                    <w:p w14:paraId="63787872" w14:textId="77777777" w:rsidR="00C65F4D" w:rsidRPr="00F46BC7" w:rsidRDefault="00C65F4D" w:rsidP="007C334A"/>
                  </w:txbxContent>
                </v:textbox>
              </v:shape>
            </w:pict>
          </mc:Fallback>
        </mc:AlternateContent>
      </w:r>
    </w:p>
    <w:p w14:paraId="28471D6C" w14:textId="67446FA4" w:rsidR="007C334A" w:rsidRPr="00331006" w:rsidRDefault="005F7977" w:rsidP="005F7977">
      <w:pPr>
        <w:pStyle w:val="formattexttopleveltext"/>
        <w:spacing w:after="0" w:afterAutospacing="0"/>
        <w:jc w:val="both"/>
      </w:pPr>
      <w:r>
        <w:rPr>
          <w:b/>
        </w:rPr>
        <w:t>3.1.4</w:t>
      </w:r>
      <w:r w:rsidR="007C334A" w:rsidRPr="00614D39">
        <w:rPr>
          <w:b/>
        </w:rPr>
        <w:t xml:space="preserve">. Описание результатов технического обследования централизованных систем водоснабжения                                                                                                                              </w:t>
      </w:r>
      <w:r>
        <w:rPr>
          <w:b/>
        </w:rPr>
        <w:t xml:space="preserve">                                       </w:t>
      </w:r>
      <w:r w:rsidR="007C334A" w:rsidRPr="00614D39">
        <w:rPr>
          <w:b/>
        </w:rPr>
        <w:t xml:space="preserve">  </w:t>
      </w:r>
      <w:r w:rsidR="007C334A" w:rsidRPr="00331006">
        <w:t xml:space="preserve">обеспечения холодным водоснабжением территории </w:t>
      </w:r>
      <w:r w:rsidR="007C334A">
        <w:t xml:space="preserve">сельсовета имеется  6 артезианских скважины, все находятся в рабочем состоянии,  </w:t>
      </w:r>
      <w:r w:rsidR="007C334A" w:rsidRPr="00331006">
        <w:t xml:space="preserve"> </w:t>
      </w:r>
      <w:r w:rsidR="007C334A">
        <w:t xml:space="preserve">четыре  </w:t>
      </w:r>
      <w:r w:rsidR="007C334A" w:rsidRPr="00331006">
        <w:t xml:space="preserve"> водозабор</w:t>
      </w:r>
      <w:r w:rsidR="007C334A">
        <w:t>а в комплексе в водонапорными башнями</w:t>
      </w:r>
      <w:r w:rsidR="007C334A" w:rsidRPr="00331006">
        <w:t xml:space="preserve">. Подача воды производится электрическими насосами производительностью </w:t>
      </w:r>
      <w:r w:rsidR="007C334A">
        <w:t>6,5-10,0</w:t>
      </w:r>
      <w:r w:rsidR="007C334A" w:rsidRPr="00331006">
        <w:t xml:space="preserve"> м3/час с накоплением в башнях </w:t>
      </w:r>
      <w:proofErr w:type="spellStart"/>
      <w:r w:rsidR="007C334A" w:rsidRPr="00331006">
        <w:t>Рожновского</w:t>
      </w:r>
      <w:proofErr w:type="spellEnd"/>
      <w:r w:rsidR="007C334A" w:rsidRPr="00331006">
        <w:t xml:space="preserve"> и передачей потребителям по магистральным сетям, в том числе и на водозаборные колонки.</w:t>
      </w:r>
    </w:p>
    <w:p w14:paraId="4B407287" w14:textId="77777777" w:rsidR="007C334A" w:rsidRPr="00263C96" w:rsidRDefault="007C334A" w:rsidP="007C334A">
      <w:pPr>
        <w:jc w:val="both"/>
      </w:pPr>
      <w:r w:rsidRPr="00D11327">
        <w:lastRenderedPageBreak/>
        <w:t xml:space="preserve">Все водозаборы стоят на балансе </w:t>
      </w:r>
      <w:bookmarkStart w:id="48" w:name="_Hlk116842292"/>
      <w:r w:rsidRPr="00D11327">
        <w:t xml:space="preserve">Краснознаменского </w:t>
      </w:r>
      <w:bookmarkEnd w:id="48"/>
      <w:r w:rsidRPr="00D11327">
        <w:t xml:space="preserve"> сельсовета. С</w:t>
      </w:r>
      <w:r w:rsidRPr="00D11327">
        <w:rPr>
          <w:bCs/>
          <w:spacing w:val="-1"/>
        </w:rPr>
        <w:t>уммарная (установленная) производительность всех водозаборов составляет 49 м</w:t>
      </w:r>
      <w:r w:rsidRPr="00D11327">
        <w:rPr>
          <w:bCs/>
          <w:spacing w:val="-1"/>
          <w:vertAlign w:val="superscript"/>
        </w:rPr>
        <w:t>3</w:t>
      </w:r>
      <w:r w:rsidRPr="00D11327">
        <w:rPr>
          <w:bCs/>
          <w:spacing w:val="-1"/>
        </w:rPr>
        <w:t>/час. На производственные и хозяйственно-питьевые нужды в настоящее время используется вода из 6 действующих артезианских сква</w:t>
      </w:r>
      <w:r w:rsidRPr="00263C96">
        <w:rPr>
          <w:bCs/>
          <w:spacing w:val="-1"/>
        </w:rPr>
        <w:t xml:space="preserve">жин. </w:t>
      </w:r>
      <w:r w:rsidRPr="00263C96">
        <w:t xml:space="preserve">Забор воды осуществляется как групповыми, так и одиночными скважинами. Принадлежность скважин  к водозаборам </w:t>
      </w:r>
      <w:r w:rsidRPr="00A529F1">
        <w:t>отражена в  таблице  1.</w:t>
      </w:r>
      <w:r>
        <w:t>35</w:t>
      </w:r>
      <w:r w:rsidRPr="00A529F1">
        <w:t>.</w:t>
      </w:r>
    </w:p>
    <w:p w14:paraId="02768B06" w14:textId="1F349FCF" w:rsidR="007C334A" w:rsidRDefault="007C334A" w:rsidP="007C334A">
      <w:pPr>
        <w:jc w:val="both"/>
      </w:pPr>
      <w:r w:rsidRPr="00263C96">
        <w:t xml:space="preserve">Характеристика  водозаборов МО   по износу и мощности и сравнительные характеристики по энергоёмкости производства и транспортировки воды, </w:t>
      </w:r>
      <w:proofErr w:type="spellStart"/>
      <w:r w:rsidRPr="00263C96">
        <w:t>кВт.ч</w:t>
      </w:r>
      <w:proofErr w:type="spellEnd"/>
      <w:r w:rsidRPr="00263C96">
        <w:t>/</w:t>
      </w:r>
      <w:proofErr w:type="spellStart"/>
      <w:r w:rsidRPr="00263C96">
        <w:t>куб.м</w:t>
      </w:r>
      <w:proofErr w:type="spellEnd"/>
      <w:r w:rsidRPr="00263C96">
        <w:t>, производительность труда и другим показателям представлены в таблиц</w:t>
      </w:r>
      <w:r>
        <w:t>е</w:t>
      </w:r>
      <w:r w:rsidR="00D77820">
        <w:t xml:space="preserve"> 3.25</w:t>
      </w:r>
      <w:r w:rsidRPr="00263C96">
        <w:t xml:space="preserve">. </w:t>
      </w:r>
    </w:p>
    <w:p w14:paraId="18C020D3" w14:textId="77777777" w:rsidR="007C334A" w:rsidRDefault="007C334A" w:rsidP="007C334A">
      <w:pPr>
        <w:jc w:val="both"/>
      </w:pPr>
    </w:p>
    <w:p w14:paraId="02999549" w14:textId="3EC80206" w:rsidR="007C334A" w:rsidRPr="00D9402F" w:rsidRDefault="007C334A" w:rsidP="00E961FC">
      <w:pPr>
        <w:pStyle w:val="aff1"/>
        <w:ind w:left="0"/>
        <w:rPr>
          <w:b/>
          <w:sz w:val="22"/>
          <w:szCs w:val="22"/>
        </w:rPr>
      </w:pPr>
      <w:r w:rsidRPr="00D9402F">
        <w:rPr>
          <w:b/>
          <w:sz w:val="22"/>
          <w:szCs w:val="22"/>
        </w:rPr>
        <w:t xml:space="preserve">Таблица </w:t>
      </w:r>
      <w:r w:rsidR="00D77820">
        <w:rPr>
          <w:b/>
          <w:sz w:val="22"/>
          <w:szCs w:val="22"/>
        </w:rPr>
        <w:t>3.25</w:t>
      </w:r>
      <w:r w:rsidRPr="00D9402F">
        <w:rPr>
          <w:b/>
          <w:sz w:val="22"/>
          <w:szCs w:val="22"/>
        </w:rPr>
        <w:t xml:space="preserve">. Характеристика водозаборного оборудования  на водозаборах </w:t>
      </w:r>
      <w:r w:rsidRPr="00D9402F">
        <w:rPr>
          <w:b/>
        </w:rPr>
        <w:t xml:space="preserve">Краснознаменского </w:t>
      </w:r>
      <w:r w:rsidRPr="00D9402F">
        <w:rPr>
          <w:b/>
          <w:sz w:val="22"/>
          <w:szCs w:val="22"/>
        </w:rPr>
        <w:t xml:space="preserve"> сельсовета</w:t>
      </w:r>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
        <w:gridCol w:w="153"/>
        <w:gridCol w:w="1400"/>
        <w:gridCol w:w="1517"/>
        <w:gridCol w:w="1109"/>
        <w:gridCol w:w="1361"/>
        <w:gridCol w:w="757"/>
        <w:gridCol w:w="785"/>
        <w:gridCol w:w="1297"/>
        <w:gridCol w:w="1175"/>
      </w:tblGrid>
      <w:tr w:rsidR="007C334A" w:rsidRPr="00631CD4" w14:paraId="62EE66E0" w14:textId="77777777" w:rsidTr="00396D7B">
        <w:trPr>
          <w:trHeight w:val="1083"/>
          <w:jc w:val="center"/>
        </w:trPr>
        <w:tc>
          <w:tcPr>
            <w:tcW w:w="486" w:type="dxa"/>
            <w:gridSpan w:val="2"/>
            <w:shd w:val="clear" w:color="auto" w:fill="auto"/>
            <w:vAlign w:val="center"/>
            <w:hideMark/>
          </w:tcPr>
          <w:p w14:paraId="5900B782" w14:textId="77777777" w:rsidR="007C334A" w:rsidRPr="00631CD4" w:rsidRDefault="007C334A" w:rsidP="00396D7B">
            <w:pPr>
              <w:jc w:val="center"/>
              <w:rPr>
                <w:color w:val="00000A"/>
                <w:sz w:val="18"/>
                <w:szCs w:val="18"/>
              </w:rPr>
            </w:pPr>
            <w:r w:rsidRPr="00631CD4">
              <w:rPr>
                <w:color w:val="000000"/>
                <w:sz w:val="18"/>
                <w:szCs w:val="18"/>
              </w:rPr>
              <w:t>№ п/п</w:t>
            </w:r>
          </w:p>
        </w:tc>
        <w:tc>
          <w:tcPr>
            <w:tcW w:w="1465" w:type="dxa"/>
            <w:shd w:val="clear" w:color="auto" w:fill="auto"/>
            <w:vAlign w:val="center"/>
            <w:hideMark/>
          </w:tcPr>
          <w:p w14:paraId="0B8CD398" w14:textId="77777777" w:rsidR="007C334A" w:rsidRPr="00631CD4" w:rsidRDefault="007C334A" w:rsidP="00396D7B">
            <w:pPr>
              <w:jc w:val="center"/>
              <w:rPr>
                <w:color w:val="00000A"/>
                <w:sz w:val="18"/>
                <w:szCs w:val="18"/>
              </w:rPr>
            </w:pPr>
            <w:r w:rsidRPr="00631CD4">
              <w:rPr>
                <w:color w:val="000000"/>
                <w:sz w:val="18"/>
                <w:szCs w:val="18"/>
              </w:rPr>
              <w:t>Наименование скважины</w:t>
            </w:r>
          </w:p>
        </w:tc>
        <w:tc>
          <w:tcPr>
            <w:tcW w:w="1588" w:type="dxa"/>
            <w:shd w:val="clear" w:color="auto" w:fill="auto"/>
            <w:vAlign w:val="center"/>
          </w:tcPr>
          <w:p w14:paraId="349E1EC6" w14:textId="77777777" w:rsidR="007C334A" w:rsidRPr="00631CD4" w:rsidRDefault="007C334A" w:rsidP="00396D7B">
            <w:pPr>
              <w:jc w:val="center"/>
              <w:rPr>
                <w:color w:val="00000A"/>
                <w:sz w:val="18"/>
                <w:szCs w:val="18"/>
              </w:rPr>
            </w:pPr>
            <w:r w:rsidRPr="00631CD4">
              <w:rPr>
                <w:color w:val="000000"/>
                <w:sz w:val="18"/>
                <w:szCs w:val="18"/>
              </w:rPr>
              <w:t>Характеристика (глубина скважины и диаметр)</w:t>
            </w:r>
          </w:p>
        </w:tc>
        <w:tc>
          <w:tcPr>
            <w:tcW w:w="1158" w:type="dxa"/>
            <w:shd w:val="clear" w:color="auto" w:fill="auto"/>
            <w:vAlign w:val="center"/>
            <w:hideMark/>
          </w:tcPr>
          <w:p w14:paraId="310F6061" w14:textId="77777777" w:rsidR="007C334A" w:rsidRPr="00631CD4" w:rsidRDefault="007C334A" w:rsidP="00396D7B">
            <w:pPr>
              <w:jc w:val="center"/>
              <w:rPr>
                <w:color w:val="00000A"/>
                <w:sz w:val="18"/>
                <w:szCs w:val="18"/>
              </w:rPr>
            </w:pPr>
            <w:r w:rsidRPr="00631CD4">
              <w:rPr>
                <w:color w:val="000000"/>
                <w:sz w:val="18"/>
                <w:szCs w:val="18"/>
              </w:rPr>
              <w:t>Тип насоса</w:t>
            </w:r>
          </w:p>
        </w:tc>
        <w:tc>
          <w:tcPr>
            <w:tcW w:w="1424" w:type="dxa"/>
            <w:shd w:val="clear" w:color="auto" w:fill="auto"/>
            <w:vAlign w:val="center"/>
            <w:hideMark/>
          </w:tcPr>
          <w:p w14:paraId="35F149E6" w14:textId="77777777" w:rsidR="007C334A" w:rsidRPr="00631CD4" w:rsidRDefault="007C334A" w:rsidP="00396D7B">
            <w:pPr>
              <w:jc w:val="center"/>
              <w:rPr>
                <w:color w:val="00000A"/>
                <w:sz w:val="18"/>
                <w:szCs w:val="18"/>
              </w:rPr>
            </w:pPr>
            <w:r w:rsidRPr="00631CD4">
              <w:rPr>
                <w:color w:val="000000"/>
                <w:sz w:val="18"/>
                <w:szCs w:val="18"/>
              </w:rPr>
              <w:t>Год ввода в эксплуатацию</w:t>
            </w:r>
          </w:p>
        </w:tc>
        <w:tc>
          <w:tcPr>
            <w:tcW w:w="787" w:type="dxa"/>
            <w:shd w:val="clear" w:color="auto" w:fill="auto"/>
            <w:vAlign w:val="center"/>
            <w:hideMark/>
          </w:tcPr>
          <w:p w14:paraId="04ACBC2C" w14:textId="77777777" w:rsidR="007C334A" w:rsidRPr="00631CD4" w:rsidRDefault="007C334A" w:rsidP="00396D7B">
            <w:pPr>
              <w:jc w:val="center"/>
              <w:rPr>
                <w:color w:val="00000A"/>
                <w:sz w:val="18"/>
                <w:szCs w:val="18"/>
              </w:rPr>
            </w:pPr>
            <w:r w:rsidRPr="00631CD4">
              <w:rPr>
                <w:color w:val="000000"/>
                <w:sz w:val="18"/>
                <w:szCs w:val="18"/>
              </w:rPr>
              <w:t>Износ, %</w:t>
            </w:r>
          </w:p>
        </w:tc>
        <w:tc>
          <w:tcPr>
            <w:tcW w:w="816" w:type="dxa"/>
            <w:shd w:val="clear" w:color="auto" w:fill="auto"/>
            <w:vAlign w:val="center"/>
            <w:hideMark/>
          </w:tcPr>
          <w:p w14:paraId="71BB9FA0" w14:textId="77777777" w:rsidR="007C334A" w:rsidRPr="00631CD4" w:rsidRDefault="007C334A" w:rsidP="00396D7B">
            <w:pPr>
              <w:jc w:val="center"/>
              <w:rPr>
                <w:color w:val="00000A"/>
                <w:sz w:val="18"/>
                <w:szCs w:val="18"/>
              </w:rPr>
            </w:pPr>
            <w:r w:rsidRPr="00631CD4">
              <w:rPr>
                <w:color w:val="000000"/>
                <w:sz w:val="18"/>
                <w:szCs w:val="18"/>
              </w:rPr>
              <w:t>Тип насоса</w:t>
            </w:r>
          </w:p>
        </w:tc>
        <w:tc>
          <w:tcPr>
            <w:tcW w:w="1356" w:type="dxa"/>
            <w:vAlign w:val="center"/>
          </w:tcPr>
          <w:p w14:paraId="45E7AD71" w14:textId="77777777" w:rsidR="007C334A" w:rsidRPr="00631CD4" w:rsidRDefault="007C334A" w:rsidP="00396D7B">
            <w:pPr>
              <w:jc w:val="center"/>
              <w:rPr>
                <w:color w:val="00000A"/>
                <w:sz w:val="18"/>
                <w:szCs w:val="18"/>
              </w:rPr>
            </w:pPr>
            <w:r w:rsidRPr="00631CD4">
              <w:rPr>
                <w:color w:val="000000"/>
                <w:sz w:val="18"/>
                <w:szCs w:val="18"/>
              </w:rPr>
              <w:t>Мощность водозабора, м</w:t>
            </w:r>
            <w:r w:rsidRPr="00631CD4">
              <w:rPr>
                <w:color w:val="000000"/>
                <w:sz w:val="18"/>
                <w:szCs w:val="18"/>
                <w:vertAlign w:val="superscript"/>
              </w:rPr>
              <w:t>3</w:t>
            </w:r>
            <w:r w:rsidRPr="00631CD4">
              <w:rPr>
                <w:color w:val="000000"/>
                <w:sz w:val="18"/>
                <w:szCs w:val="18"/>
              </w:rPr>
              <w:t>/ч (</w:t>
            </w:r>
            <w:proofErr w:type="spellStart"/>
            <w:r w:rsidRPr="00631CD4">
              <w:rPr>
                <w:color w:val="000000"/>
                <w:sz w:val="18"/>
                <w:szCs w:val="18"/>
              </w:rPr>
              <w:t>номин</w:t>
            </w:r>
            <w:proofErr w:type="spellEnd"/>
            <w:r w:rsidRPr="00631CD4">
              <w:rPr>
                <w:color w:val="000000"/>
                <w:sz w:val="18"/>
                <w:szCs w:val="18"/>
              </w:rPr>
              <w:t>/факт)</w:t>
            </w:r>
          </w:p>
        </w:tc>
        <w:tc>
          <w:tcPr>
            <w:tcW w:w="793" w:type="dxa"/>
            <w:shd w:val="clear" w:color="auto" w:fill="auto"/>
            <w:vAlign w:val="center"/>
            <w:hideMark/>
          </w:tcPr>
          <w:p w14:paraId="63F5ACAD" w14:textId="77777777" w:rsidR="007C334A" w:rsidRPr="00631CD4" w:rsidRDefault="007C334A" w:rsidP="00396D7B">
            <w:pPr>
              <w:jc w:val="center"/>
              <w:rPr>
                <w:color w:val="00000A"/>
                <w:sz w:val="18"/>
                <w:szCs w:val="18"/>
              </w:rPr>
            </w:pPr>
            <w:r w:rsidRPr="00631CD4">
              <w:rPr>
                <w:color w:val="000000"/>
                <w:sz w:val="18"/>
                <w:szCs w:val="18"/>
              </w:rPr>
              <w:t>Прочая информация (ёмкость  башни )</w:t>
            </w:r>
          </w:p>
        </w:tc>
      </w:tr>
      <w:tr w:rsidR="007C334A" w:rsidRPr="00631CD4" w14:paraId="58F95AF9" w14:textId="77777777" w:rsidTr="00396D7B">
        <w:trPr>
          <w:trHeight w:val="300"/>
          <w:jc w:val="center"/>
        </w:trPr>
        <w:tc>
          <w:tcPr>
            <w:tcW w:w="319" w:type="dxa"/>
            <w:shd w:val="clear" w:color="FFFF00" w:fill="FFFF00"/>
          </w:tcPr>
          <w:p w14:paraId="6EED8D24" w14:textId="77777777" w:rsidR="007C334A" w:rsidRPr="00631CD4" w:rsidRDefault="007C334A" w:rsidP="00396D7B">
            <w:pPr>
              <w:jc w:val="center"/>
              <w:rPr>
                <w:color w:val="00000A"/>
                <w:sz w:val="18"/>
                <w:szCs w:val="18"/>
              </w:rPr>
            </w:pPr>
          </w:p>
        </w:tc>
        <w:tc>
          <w:tcPr>
            <w:tcW w:w="9554" w:type="dxa"/>
            <w:gridSpan w:val="9"/>
            <w:shd w:val="clear" w:color="FFFF00" w:fill="FFFF00"/>
            <w:vAlign w:val="center"/>
            <w:hideMark/>
          </w:tcPr>
          <w:p w14:paraId="2A4CA241" w14:textId="77777777" w:rsidR="007C334A" w:rsidRPr="00631CD4" w:rsidRDefault="007C334A" w:rsidP="00396D7B">
            <w:pPr>
              <w:jc w:val="center"/>
              <w:rPr>
                <w:color w:val="00000A"/>
                <w:sz w:val="18"/>
                <w:szCs w:val="18"/>
              </w:rPr>
            </w:pPr>
            <w:r w:rsidRPr="00631CD4">
              <w:rPr>
                <w:color w:val="00000A"/>
                <w:sz w:val="18"/>
                <w:szCs w:val="18"/>
              </w:rPr>
              <w:t xml:space="preserve">Водозабор в с. Олым </w:t>
            </w:r>
          </w:p>
        </w:tc>
      </w:tr>
      <w:tr w:rsidR="007C334A" w:rsidRPr="00631CD4" w14:paraId="45674E7F" w14:textId="77777777" w:rsidTr="00396D7B">
        <w:trPr>
          <w:trHeight w:val="510"/>
          <w:jc w:val="center"/>
        </w:trPr>
        <w:tc>
          <w:tcPr>
            <w:tcW w:w="486" w:type="dxa"/>
            <w:gridSpan w:val="2"/>
            <w:shd w:val="clear" w:color="auto" w:fill="auto"/>
            <w:vAlign w:val="center"/>
            <w:hideMark/>
          </w:tcPr>
          <w:p w14:paraId="7123E79C" w14:textId="77777777" w:rsidR="007C334A" w:rsidRPr="00631CD4" w:rsidRDefault="007C334A" w:rsidP="00396D7B">
            <w:pPr>
              <w:jc w:val="center"/>
              <w:rPr>
                <w:color w:val="00000A"/>
                <w:sz w:val="18"/>
                <w:szCs w:val="18"/>
              </w:rPr>
            </w:pPr>
            <w:r w:rsidRPr="00631CD4">
              <w:rPr>
                <w:color w:val="000000"/>
                <w:sz w:val="18"/>
                <w:szCs w:val="18"/>
              </w:rPr>
              <w:t> 1</w:t>
            </w:r>
          </w:p>
        </w:tc>
        <w:tc>
          <w:tcPr>
            <w:tcW w:w="1465" w:type="dxa"/>
            <w:shd w:val="clear" w:color="auto" w:fill="auto"/>
            <w:vAlign w:val="center"/>
            <w:hideMark/>
          </w:tcPr>
          <w:p w14:paraId="09792DC2" w14:textId="77777777" w:rsidR="007C334A" w:rsidRPr="00631CD4" w:rsidRDefault="007C334A" w:rsidP="00396D7B">
            <w:pPr>
              <w:jc w:val="center"/>
              <w:rPr>
                <w:color w:val="00000A"/>
                <w:sz w:val="18"/>
                <w:szCs w:val="18"/>
              </w:rPr>
            </w:pPr>
            <w:r w:rsidRPr="00631CD4">
              <w:rPr>
                <w:color w:val="000000"/>
                <w:sz w:val="18"/>
                <w:szCs w:val="18"/>
              </w:rPr>
              <w:t>Водозаборная скважина №1</w:t>
            </w:r>
          </w:p>
        </w:tc>
        <w:tc>
          <w:tcPr>
            <w:tcW w:w="1588" w:type="dxa"/>
            <w:shd w:val="clear" w:color="auto" w:fill="auto"/>
            <w:vAlign w:val="center"/>
          </w:tcPr>
          <w:p w14:paraId="08DD161D" w14:textId="77777777" w:rsidR="007C334A" w:rsidRPr="00631CD4" w:rsidRDefault="007C334A" w:rsidP="00396D7B">
            <w:pPr>
              <w:jc w:val="center"/>
              <w:rPr>
                <w:color w:val="00000A"/>
                <w:sz w:val="18"/>
                <w:szCs w:val="18"/>
              </w:rPr>
            </w:pPr>
            <w:r w:rsidRPr="00631CD4">
              <w:rPr>
                <w:color w:val="000000"/>
                <w:sz w:val="18"/>
                <w:szCs w:val="18"/>
              </w:rPr>
              <w:t>65</w:t>
            </w:r>
          </w:p>
        </w:tc>
        <w:tc>
          <w:tcPr>
            <w:tcW w:w="1158" w:type="dxa"/>
            <w:shd w:val="clear" w:color="auto" w:fill="auto"/>
            <w:vAlign w:val="center"/>
            <w:hideMark/>
          </w:tcPr>
          <w:p w14:paraId="24A61793" w14:textId="77777777" w:rsidR="007C334A" w:rsidRPr="00631CD4" w:rsidRDefault="007C334A" w:rsidP="00396D7B">
            <w:pPr>
              <w:jc w:val="center"/>
              <w:rPr>
                <w:sz w:val="18"/>
                <w:szCs w:val="18"/>
              </w:rPr>
            </w:pPr>
            <w:r w:rsidRPr="00631CD4">
              <w:rPr>
                <w:sz w:val="18"/>
                <w:szCs w:val="18"/>
              </w:rPr>
              <w:t>погружной</w:t>
            </w:r>
          </w:p>
        </w:tc>
        <w:tc>
          <w:tcPr>
            <w:tcW w:w="1424" w:type="dxa"/>
            <w:shd w:val="clear" w:color="auto" w:fill="auto"/>
            <w:vAlign w:val="center"/>
            <w:hideMark/>
          </w:tcPr>
          <w:p w14:paraId="12E32F5B" w14:textId="77777777" w:rsidR="007C334A" w:rsidRPr="00631CD4" w:rsidRDefault="007C334A" w:rsidP="00396D7B">
            <w:pPr>
              <w:jc w:val="center"/>
              <w:rPr>
                <w:rFonts w:ascii="Calibri" w:hAnsi="Calibri" w:cs="Calibri"/>
                <w:color w:val="00000A"/>
                <w:sz w:val="18"/>
                <w:szCs w:val="18"/>
              </w:rPr>
            </w:pPr>
            <w:r w:rsidRPr="00631CD4">
              <w:rPr>
                <w:rFonts w:ascii="Calibri" w:hAnsi="Calibri" w:cs="Calibri"/>
                <w:color w:val="000000"/>
                <w:sz w:val="18"/>
                <w:szCs w:val="18"/>
              </w:rPr>
              <w:t>1976</w:t>
            </w:r>
          </w:p>
        </w:tc>
        <w:tc>
          <w:tcPr>
            <w:tcW w:w="787" w:type="dxa"/>
            <w:shd w:val="clear" w:color="auto" w:fill="auto"/>
            <w:vAlign w:val="center"/>
            <w:hideMark/>
          </w:tcPr>
          <w:p w14:paraId="309C7E71" w14:textId="77777777" w:rsidR="007C334A" w:rsidRPr="00631CD4" w:rsidRDefault="007C334A" w:rsidP="00396D7B">
            <w:pPr>
              <w:jc w:val="center"/>
              <w:rPr>
                <w:color w:val="00000A"/>
                <w:sz w:val="18"/>
                <w:szCs w:val="18"/>
              </w:rPr>
            </w:pPr>
            <w:r w:rsidRPr="00631CD4">
              <w:rPr>
                <w:color w:val="000000"/>
                <w:sz w:val="18"/>
                <w:szCs w:val="18"/>
              </w:rPr>
              <w:t>100%</w:t>
            </w:r>
          </w:p>
        </w:tc>
        <w:tc>
          <w:tcPr>
            <w:tcW w:w="816" w:type="dxa"/>
            <w:shd w:val="clear" w:color="auto" w:fill="auto"/>
            <w:vAlign w:val="center"/>
            <w:hideMark/>
          </w:tcPr>
          <w:p w14:paraId="7EAB7A5B" w14:textId="77777777" w:rsidR="007C334A" w:rsidRPr="00631CD4" w:rsidRDefault="007C334A" w:rsidP="00396D7B">
            <w:pPr>
              <w:jc w:val="center"/>
              <w:rPr>
                <w:sz w:val="18"/>
                <w:szCs w:val="18"/>
              </w:rPr>
            </w:pPr>
            <w:r w:rsidRPr="00631CD4">
              <w:rPr>
                <w:sz w:val="18"/>
                <w:szCs w:val="18"/>
              </w:rPr>
              <w:t>Насос ЭВЦ 10х140</w:t>
            </w:r>
          </w:p>
        </w:tc>
        <w:tc>
          <w:tcPr>
            <w:tcW w:w="1356" w:type="dxa"/>
            <w:vAlign w:val="center"/>
          </w:tcPr>
          <w:p w14:paraId="1381F5F0" w14:textId="77777777" w:rsidR="007C334A" w:rsidRPr="00631CD4" w:rsidRDefault="007C334A" w:rsidP="00396D7B">
            <w:pPr>
              <w:jc w:val="center"/>
              <w:rPr>
                <w:color w:val="000000"/>
                <w:sz w:val="18"/>
                <w:szCs w:val="18"/>
              </w:rPr>
            </w:pPr>
            <w:r w:rsidRPr="00631CD4">
              <w:rPr>
                <w:color w:val="000000"/>
                <w:sz w:val="18"/>
                <w:szCs w:val="18"/>
              </w:rPr>
              <w:t>10</w:t>
            </w:r>
          </w:p>
        </w:tc>
        <w:tc>
          <w:tcPr>
            <w:tcW w:w="793" w:type="dxa"/>
            <w:shd w:val="clear" w:color="auto" w:fill="auto"/>
            <w:vAlign w:val="center"/>
            <w:hideMark/>
          </w:tcPr>
          <w:p w14:paraId="7BC4BBD8" w14:textId="77777777" w:rsidR="007C334A" w:rsidRPr="00631CD4" w:rsidRDefault="007C334A" w:rsidP="00396D7B">
            <w:pPr>
              <w:jc w:val="center"/>
              <w:rPr>
                <w:color w:val="00000A"/>
                <w:sz w:val="18"/>
                <w:szCs w:val="18"/>
              </w:rPr>
            </w:pPr>
            <w:r w:rsidRPr="00631CD4">
              <w:rPr>
                <w:color w:val="000000"/>
                <w:sz w:val="18"/>
                <w:szCs w:val="18"/>
              </w:rPr>
              <w:t>25</w:t>
            </w:r>
          </w:p>
        </w:tc>
      </w:tr>
      <w:tr w:rsidR="007C334A" w:rsidRPr="00631CD4" w14:paraId="6BC8D666" w14:textId="77777777" w:rsidTr="00396D7B">
        <w:trPr>
          <w:trHeight w:val="510"/>
          <w:jc w:val="center"/>
        </w:trPr>
        <w:tc>
          <w:tcPr>
            <w:tcW w:w="486" w:type="dxa"/>
            <w:gridSpan w:val="2"/>
            <w:shd w:val="clear" w:color="auto" w:fill="auto"/>
            <w:vAlign w:val="center"/>
            <w:hideMark/>
          </w:tcPr>
          <w:p w14:paraId="273B2FE3" w14:textId="77777777" w:rsidR="007C334A" w:rsidRPr="00631CD4" w:rsidRDefault="007C334A" w:rsidP="00396D7B">
            <w:pPr>
              <w:jc w:val="center"/>
              <w:rPr>
                <w:color w:val="00000A"/>
                <w:sz w:val="18"/>
                <w:szCs w:val="18"/>
              </w:rPr>
            </w:pPr>
            <w:r w:rsidRPr="00631CD4">
              <w:rPr>
                <w:color w:val="000000"/>
                <w:sz w:val="18"/>
                <w:szCs w:val="18"/>
              </w:rPr>
              <w:t>2</w:t>
            </w:r>
          </w:p>
        </w:tc>
        <w:tc>
          <w:tcPr>
            <w:tcW w:w="1465" w:type="dxa"/>
            <w:shd w:val="clear" w:color="auto" w:fill="auto"/>
            <w:vAlign w:val="center"/>
            <w:hideMark/>
          </w:tcPr>
          <w:p w14:paraId="24A8D176" w14:textId="77777777" w:rsidR="007C334A" w:rsidRPr="00631CD4" w:rsidRDefault="007C334A" w:rsidP="00396D7B">
            <w:pPr>
              <w:jc w:val="center"/>
              <w:rPr>
                <w:color w:val="00000A"/>
                <w:sz w:val="18"/>
                <w:szCs w:val="18"/>
              </w:rPr>
            </w:pPr>
            <w:r w:rsidRPr="00631CD4">
              <w:rPr>
                <w:color w:val="000000"/>
                <w:sz w:val="18"/>
                <w:szCs w:val="18"/>
              </w:rPr>
              <w:t>Водозаборная скважина №2</w:t>
            </w:r>
          </w:p>
        </w:tc>
        <w:tc>
          <w:tcPr>
            <w:tcW w:w="1588" w:type="dxa"/>
            <w:shd w:val="clear" w:color="auto" w:fill="auto"/>
            <w:vAlign w:val="center"/>
          </w:tcPr>
          <w:p w14:paraId="7B7865F8" w14:textId="77777777" w:rsidR="007C334A" w:rsidRPr="00631CD4" w:rsidRDefault="007C334A" w:rsidP="00396D7B">
            <w:pPr>
              <w:jc w:val="center"/>
              <w:rPr>
                <w:color w:val="00000A"/>
                <w:sz w:val="18"/>
                <w:szCs w:val="18"/>
              </w:rPr>
            </w:pPr>
            <w:r w:rsidRPr="00631CD4">
              <w:rPr>
                <w:color w:val="000000"/>
                <w:sz w:val="18"/>
                <w:szCs w:val="18"/>
              </w:rPr>
              <w:t>63</w:t>
            </w:r>
          </w:p>
        </w:tc>
        <w:tc>
          <w:tcPr>
            <w:tcW w:w="1158" w:type="dxa"/>
            <w:shd w:val="clear" w:color="auto" w:fill="auto"/>
            <w:vAlign w:val="center"/>
            <w:hideMark/>
          </w:tcPr>
          <w:p w14:paraId="54ECCD95" w14:textId="77777777" w:rsidR="007C334A" w:rsidRPr="00631CD4" w:rsidRDefault="007C334A" w:rsidP="00396D7B">
            <w:pPr>
              <w:jc w:val="center"/>
              <w:rPr>
                <w:sz w:val="18"/>
                <w:szCs w:val="18"/>
              </w:rPr>
            </w:pPr>
            <w:r w:rsidRPr="00631CD4">
              <w:rPr>
                <w:sz w:val="18"/>
                <w:szCs w:val="18"/>
              </w:rPr>
              <w:t>погружной</w:t>
            </w:r>
          </w:p>
        </w:tc>
        <w:tc>
          <w:tcPr>
            <w:tcW w:w="1424" w:type="dxa"/>
            <w:shd w:val="clear" w:color="auto" w:fill="auto"/>
            <w:vAlign w:val="center"/>
            <w:hideMark/>
          </w:tcPr>
          <w:p w14:paraId="1B97BBF3" w14:textId="77777777" w:rsidR="007C334A" w:rsidRPr="00631CD4" w:rsidRDefault="007C334A" w:rsidP="00396D7B">
            <w:pPr>
              <w:jc w:val="center"/>
              <w:rPr>
                <w:rFonts w:ascii="Calibri" w:hAnsi="Calibri" w:cs="Calibri"/>
                <w:color w:val="00000A"/>
                <w:sz w:val="18"/>
                <w:szCs w:val="18"/>
              </w:rPr>
            </w:pPr>
            <w:r w:rsidRPr="00631CD4">
              <w:rPr>
                <w:rFonts w:ascii="Calibri" w:hAnsi="Calibri" w:cs="Calibri"/>
                <w:color w:val="000000"/>
                <w:sz w:val="18"/>
                <w:szCs w:val="18"/>
              </w:rPr>
              <w:t>1990</w:t>
            </w:r>
          </w:p>
        </w:tc>
        <w:tc>
          <w:tcPr>
            <w:tcW w:w="787" w:type="dxa"/>
            <w:shd w:val="clear" w:color="auto" w:fill="auto"/>
            <w:vAlign w:val="center"/>
            <w:hideMark/>
          </w:tcPr>
          <w:p w14:paraId="2712258E" w14:textId="77777777" w:rsidR="007C334A" w:rsidRPr="00631CD4" w:rsidRDefault="007C334A" w:rsidP="00396D7B">
            <w:pPr>
              <w:jc w:val="center"/>
              <w:rPr>
                <w:color w:val="00000A"/>
                <w:sz w:val="18"/>
                <w:szCs w:val="18"/>
              </w:rPr>
            </w:pPr>
            <w:r w:rsidRPr="00631CD4">
              <w:rPr>
                <w:color w:val="000000"/>
                <w:sz w:val="18"/>
                <w:szCs w:val="18"/>
              </w:rPr>
              <w:t>100%</w:t>
            </w:r>
          </w:p>
        </w:tc>
        <w:tc>
          <w:tcPr>
            <w:tcW w:w="816" w:type="dxa"/>
            <w:shd w:val="clear" w:color="auto" w:fill="auto"/>
            <w:vAlign w:val="center"/>
            <w:hideMark/>
          </w:tcPr>
          <w:p w14:paraId="7E378EFA" w14:textId="77777777" w:rsidR="007C334A" w:rsidRPr="00631CD4" w:rsidRDefault="007C334A" w:rsidP="00396D7B">
            <w:pPr>
              <w:jc w:val="center"/>
              <w:rPr>
                <w:sz w:val="18"/>
                <w:szCs w:val="18"/>
              </w:rPr>
            </w:pPr>
            <w:r w:rsidRPr="00631CD4">
              <w:rPr>
                <w:sz w:val="18"/>
                <w:szCs w:val="18"/>
              </w:rPr>
              <w:t>Насос ЭВЦ 10х120</w:t>
            </w:r>
          </w:p>
        </w:tc>
        <w:tc>
          <w:tcPr>
            <w:tcW w:w="1356" w:type="dxa"/>
            <w:vAlign w:val="center"/>
          </w:tcPr>
          <w:p w14:paraId="3474F738" w14:textId="77777777" w:rsidR="007C334A" w:rsidRPr="00631CD4" w:rsidRDefault="007C334A" w:rsidP="00396D7B">
            <w:pPr>
              <w:jc w:val="center"/>
              <w:rPr>
                <w:color w:val="000000"/>
                <w:sz w:val="18"/>
                <w:szCs w:val="18"/>
              </w:rPr>
            </w:pPr>
            <w:r w:rsidRPr="00631CD4">
              <w:rPr>
                <w:color w:val="000000"/>
                <w:sz w:val="18"/>
                <w:szCs w:val="18"/>
              </w:rPr>
              <w:t>10</w:t>
            </w:r>
          </w:p>
        </w:tc>
        <w:tc>
          <w:tcPr>
            <w:tcW w:w="793" w:type="dxa"/>
            <w:shd w:val="clear" w:color="auto" w:fill="auto"/>
            <w:vAlign w:val="center"/>
            <w:hideMark/>
          </w:tcPr>
          <w:p w14:paraId="063CF67D" w14:textId="77777777" w:rsidR="007C334A" w:rsidRPr="00631CD4" w:rsidRDefault="007C334A" w:rsidP="00396D7B">
            <w:pPr>
              <w:jc w:val="center"/>
              <w:rPr>
                <w:color w:val="00000A"/>
                <w:sz w:val="18"/>
                <w:szCs w:val="18"/>
              </w:rPr>
            </w:pPr>
            <w:r w:rsidRPr="00631CD4">
              <w:rPr>
                <w:color w:val="000000"/>
                <w:sz w:val="18"/>
                <w:szCs w:val="18"/>
              </w:rPr>
              <w:t>25</w:t>
            </w:r>
          </w:p>
        </w:tc>
      </w:tr>
      <w:tr w:rsidR="007C334A" w:rsidRPr="00631CD4" w14:paraId="77223DA7" w14:textId="77777777" w:rsidTr="00396D7B">
        <w:trPr>
          <w:trHeight w:val="300"/>
          <w:jc w:val="center"/>
        </w:trPr>
        <w:tc>
          <w:tcPr>
            <w:tcW w:w="319" w:type="dxa"/>
            <w:shd w:val="clear" w:color="FFFF00" w:fill="FFFF00"/>
          </w:tcPr>
          <w:p w14:paraId="12D601B7" w14:textId="77777777" w:rsidR="007C334A" w:rsidRPr="00631CD4" w:rsidRDefault="007C334A" w:rsidP="00396D7B">
            <w:pPr>
              <w:jc w:val="center"/>
              <w:rPr>
                <w:color w:val="00000A"/>
                <w:sz w:val="18"/>
                <w:szCs w:val="18"/>
              </w:rPr>
            </w:pPr>
          </w:p>
        </w:tc>
        <w:tc>
          <w:tcPr>
            <w:tcW w:w="9554" w:type="dxa"/>
            <w:gridSpan w:val="9"/>
            <w:shd w:val="clear" w:color="FFFF00" w:fill="FFFF00"/>
            <w:vAlign w:val="center"/>
            <w:hideMark/>
          </w:tcPr>
          <w:p w14:paraId="370C8A4B" w14:textId="77777777" w:rsidR="007C334A" w:rsidRPr="00631CD4" w:rsidRDefault="007C334A" w:rsidP="00396D7B">
            <w:pPr>
              <w:jc w:val="center"/>
              <w:rPr>
                <w:color w:val="00000A"/>
                <w:sz w:val="18"/>
                <w:szCs w:val="18"/>
              </w:rPr>
            </w:pPr>
            <w:r w:rsidRPr="00631CD4">
              <w:rPr>
                <w:color w:val="00000A"/>
                <w:sz w:val="18"/>
                <w:szCs w:val="18"/>
              </w:rPr>
              <w:t xml:space="preserve">Водозабор в д. Гвоздевка </w:t>
            </w:r>
          </w:p>
        </w:tc>
      </w:tr>
      <w:tr w:rsidR="007C334A" w:rsidRPr="00631CD4" w14:paraId="0AACFEFC" w14:textId="77777777" w:rsidTr="00396D7B">
        <w:trPr>
          <w:trHeight w:val="510"/>
          <w:jc w:val="center"/>
        </w:trPr>
        <w:tc>
          <w:tcPr>
            <w:tcW w:w="486" w:type="dxa"/>
            <w:gridSpan w:val="2"/>
            <w:shd w:val="clear" w:color="auto" w:fill="auto"/>
            <w:vAlign w:val="center"/>
            <w:hideMark/>
          </w:tcPr>
          <w:p w14:paraId="77A42AC6" w14:textId="77777777" w:rsidR="007C334A" w:rsidRPr="00631CD4" w:rsidRDefault="007C334A" w:rsidP="00396D7B">
            <w:pPr>
              <w:jc w:val="center"/>
              <w:rPr>
                <w:color w:val="00000A"/>
                <w:sz w:val="18"/>
                <w:szCs w:val="18"/>
              </w:rPr>
            </w:pPr>
            <w:r w:rsidRPr="00631CD4">
              <w:rPr>
                <w:color w:val="000000"/>
                <w:sz w:val="18"/>
                <w:szCs w:val="18"/>
              </w:rPr>
              <w:t>1</w:t>
            </w:r>
          </w:p>
        </w:tc>
        <w:tc>
          <w:tcPr>
            <w:tcW w:w="1465" w:type="dxa"/>
            <w:shd w:val="clear" w:color="auto" w:fill="auto"/>
            <w:vAlign w:val="center"/>
            <w:hideMark/>
          </w:tcPr>
          <w:p w14:paraId="7009D88D" w14:textId="77777777" w:rsidR="007C334A" w:rsidRPr="00631CD4" w:rsidRDefault="007C334A" w:rsidP="00396D7B">
            <w:pPr>
              <w:jc w:val="center"/>
              <w:rPr>
                <w:color w:val="00000A"/>
                <w:sz w:val="18"/>
                <w:szCs w:val="18"/>
              </w:rPr>
            </w:pPr>
            <w:r w:rsidRPr="00631CD4">
              <w:rPr>
                <w:color w:val="000000"/>
                <w:sz w:val="18"/>
                <w:szCs w:val="18"/>
              </w:rPr>
              <w:t xml:space="preserve">Водозаборная скважина </w:t>
            </w:r>
          </w:p>
        </w:tc>
        <w:tc>
          <w:tcPr>
            <w:tcW w:w="1588" w:type="dxa"/>
            <w:shd w:val="clear" w:color="auto" w:fill="auto"/>
            <w:vAlign w:val="center"/>
            <w:hideMark/>
          </w:tcPr>
          <w:p w14:paraId="44C58558" w14:textId="77777777" w:rsidR="007C334A" w:rsidRPr="00631CD4" w:rsidRDefault="007C334A" w:rsidP="00396D7B">
            <w:pPr>
              <w:jc w:val="center"/>
              <w:rPr>
                <w:color w:val="00000A"/>
                <w:sz w:val="18"/>
                <w:szCs w:val="18"/>
              </w:rPr>
            </w:pPr>
            <w:r w:rsidRPr="00631CD4">
              <w:rPr>
                <w:color w:val="000000"/>
                <w:sz w:val="18"/>
                <w:szCs w:val="18"/>
              </w:rPr>
              <w:t>35</w:t>
            </w:r>
          </w:p>
        </w:tc>
        <w:tc>
          <w:tcPr>
            <w:tcW w:w="1158" w:type="dxa"/>
            <w:shd w:val="clear" w:color="auto" w:fill="auto"/>
            <w:vAlign w:val="center"/>
            <w:hideMark/>
          </w:tcPr>
          <w:p w14:paraId="68995F00" w14:textId="77777777" w:rsidR="007C334A" w:rsidRPr="00631CD4" w:rsidRDefault="007C334A" w:rsidP="00396D7B">
            <w:pPr>
              <w:jc w:val="center"/>
              <w:rPr>
                <w:sz w:val="18"/>
                <w:szCs w:val="18"/>
              </w:rPr>
            </w:pPr>
            <w:r w:rsidRPr="00631CD4">
              <w:rPr>
                <w:sz w:val="18"/>
                <w:szCs w:val="18"/>
              </w:rPr>
              <w:t>погружной</w:t>
            </w:r>
          </w:p>
        </w:tc>
        <w:tc>
          <w:tcPr>
            <w:tcW w:w="1424" w:type="dxa"/>
            <w:shd w:val="clear" w:color="auto" w:fill="auto"/>
            <w:vAlign w:val="center"/>
            <w:hideMark/>
          </w:tcPr>
          <w:p w14:paraId="5EDE81A1" w14:textId="77777777" w:rsidR="007C334A" w:rsidRPr="00631CD4" w:rsidRDefault="007C334A" w:rsidP="00396D7B">
            <w:pPr>
              <w:jc w:val="center"/>
              <w:rPr>
                <w:rFonts w:ascii="Calibri" w:hAnsi="Calibri" w:cs="Calibri"/>
                <w:color w:val="00000A"/>
                <w:sz w:val="18"/>
                <w:szCs w:val="18"/>
              </w:rPr>
            </w:pPr>
            <w:r w:rsidRPr="00631CD4">
              <w:rPr>
                <w:rFonts w:ascii="Calibri" w:hAnsi="Calibri" w:cs="Calibri"/>
                <w:color w:val="000000"/>
                <w:sz w:val="18"/>
                <w:szCs w:val="18"/>
              </w:rPr>
              <w:t>1976</w:t>
            </w:r>
          </w:p>
        </w:tc>
        <w:tc>
          <w:tcPr>
            <w:tcW w:w="787" w:type="dxa"/>
            <w:shd w:val="clear" w:color="auto" w:fill="auto"/>
            <w:vAlign w:val="center"/>
            <w:hideMark/>
          </w:tcPr>
          <w:p w14:paraId="191FD648" w14:textId="77777777" w:rsidR="007C334A" w:rsidRPr="00631CD4" w:rsidRDefault="007C334A" w:rsidP="00396D7B">
            <w:pPr>
              <w:jc w:val="center"/>
              <w:rPr>
                <w:color w:val="00000A"/>
                <w:sz w:val="18"/>
                <w:szCs w:val="18"/>
              </w:rPr>
            </w:pPr>
            <w:r>
              <w:rPr>
                <w:color w:val="000000"/>
                <w:sz w:val="18"/>
                <w:szCs w:val="18"/>
              </w:rPr>
              <w:t>100</w:t>
            </w:r>
            <w:r w:rsidRPr="00631CD4">
              <w:rPr>
                <w:color w:val="000000"/>
                <w:sz w:val="18"/>
                <w:szCs w:val="18"/>
              </w:rPr>
              <w:t> </w:t>
            </w:r>
          </w:p>
        </w:tc>
        <w:tc>
          <w:tcPr>
            <w:tcW w:w="816" w:type="dxa"/>
            <w:shd w:val="clear" w:color="auto" w:fill="auto"/>
            <w:vAlign w:val="center"/>
            <w:hideMark/>
          </w:tcPr>
          <w:p w14:paraId="756C44FF" w14:textId="77777777" w:rsidR="007C334A" w:rsidRPr="00631CD4" w:rsidRDefault="007C334A" w:rsidP="00396D7B">
            <w:pPr>
              <w:jc w:val="center"/>
              <w:rPr>
                <w:sz w:val="18"/>
                <w:szCs w:val="18"/>
              </w:rPr>
            </w:pPr>
            <w:r w:rsidRPr="00631CD4">
              <w:rPr>
                <w:sz w:val="18"/>
                <w:szCs w:val="18"/>
              </w:rPr>
              <w:t>Насос ЭВЦ 10х140</w:t>
            </w:r>
          </w:p>
        </w:tc>
        <w:tc>
          <w:tcPr>
            <w:tcW w:w="1356" w:type="dxa"/>
            <w:vAlign w:val="center"/>
          </w:tcPr>
          <w:p w14:paraId="559FD75B" w14:textId="77777777" w:rsidR="007C334A" w:rsidRPr="00631CD4" w:rsidRDefault="007C334A" w:rsidP="00396D7B">
            <w:pPr>
              <w:jc w:val="center"/>
              <w:rPr>
                <w:color w:val="00000A"/>
                <w:sz w:val="18"/>
                <w:szCs w:val="18"/>
              </w:rPr>
            </w:pPr>
            <w:r w:rsidRPr="00631CD4">
              <w:rPr>
                <w:color w:val="000000"/>
                <w:sz w:val="18"/>
                <w:szCs w:val="18"/>
              </w:rPr>
              <w:t>10</w:t>
            </w:r>
          </w:p>
        </w:tc>
        <w:tc>
          <w:tcPr>
            <w:tcW w:w="793" w:type="dxa"/>
            <w:shd w:val="clear" w:color="auto" w:fill="auto"/>
            <w:vAlign w:val="center"/>
            <w:hideMark/>
          </w:tcPr>
          <w:p w14:paraId="7015AD79" w14:textId="77777777" w:rsidR="007C334A" w:rsidRPr="00631CD4" w:rsidRDefault="007C334A" w:rsidP="00396D7B">
            <w:pPr>
              <w:jc w:val="center"/>
              <w:rPr>
                <w:color w:val="00000A"/>
                <w:sz w:val="18"/>
                <w:szCs w:val="18"/>
              </w:rPr>
            </w:pPr>
            <w:r w:rsidRPr="00631CD4">
              <w:rPr>
                <w:color w:val="000000"/>
                <w:sz w:val="18"/>
                <w:szCs w:val="18"/>
              </w:rPr>
              <w:t>25</w:t>
            </w:r>
          </w:p>
        </w:tc>
      </w:tr>
      <w:tr w:rsidR="007C334A" w:rsidRPr="00631CD4" w14:paraId="2351F987" w14:textId="77777777" w:rsidTr="00396D7B">
        <w:trPr>
          <w:trHeight w:val="300"/>
          <w:jc w:val="center"/>
        </w:trPr>
        <w:tc>
          <w:tcPr>
            <w:tcW w:w="319" w:type="dxa"/>
            <w:shd w:val="clear" w:color="FFFF00" w:fill="FFFF00"/>
          </w:tcPr>
          <w:p w14:paraId="29BEBF1F" w14:textId="77777777" w:rsidR="007C334A" w:rsidRPr="00631CD4" w:rsidRDefault="007C334A" w:rsidP="00396D7B">
            <w:pPr>
              <w:jc w:val="center"/>
              <w:rPr>
                <w:color w:val="00000A"/>
                <w:sz w:val="18"/>
                <w:szCs w:val="18"/>
              </w:rPr>
            </w:pPr>
          </w:p>
        </w:tc>
        <w:tc>
          <w:tcPr>
            <w:tcW w:w="9554" w:type="dxa"/>
            <w:gridSpan w:val="9"/>
            <w:shd w:val="clear" w:color="FFFF00" w:fill="FFFF00"/>
            <w:vAlign w:val="center"/>
            <w:hideMark/>
          </w:tcPr>
          <w:p w14:paraId="15B6DD3C" w14:textId="77777777" w:rsidR="007C334A" w:rsidRPr="00631CD4" w:rsidRDefault="007C334A" w:rsidP="00396D7B">
            <w:pPr>
              <w:jc w:val="center"/>
              <w:rPr>
                <w:color w:val="00000A"/>
                <w:sz w:val="18"/>
                <w:szCs w:val="18"/>
              </w:rPr>
            </w:pPr>
            <w:r w:rsidRPr="00631CD4">
              <w:rPr>
                <w:color w:val="00000A"/>
                <w:sz w:val="18"/>
                <w:szCs w:val="18"/>
              </w:rPr>
              <w:t xml:space="preserve">Водозабор в </w:t>
            </w:r>
            <w:proofErr w:type="spellStart"/>
            <w:r w:rsidRPr="00631CD4">
              <w:rPr>
                <w:color w:val="00000A"/>
                <w:sz w:val="18"/>
                <w:szCs w:val="18"/>
              </w:rPr>
              <w:t>д.Суковкино</w:t>
            </w:r>
            <w:proofErr w:type="spellEnd"/>
          </w:p>
        </w:tc>
      </w:tr>
      <w:tr w:rsidR="007C334A" w:rsidRPr="00631CD4" w14:paraId="007C14AE" w14:textId="77777777" w:rsidTr="00396D7B">
        <w:trPr>
          <w:trHeight w:val="600"/>
          <w:jc w:val="center"/>
        </w:trPr>
        <w:tc>
          <w:tcPr>
            <w:tcW w:w="486" w:type="dxa"/>
            <w:gridSpan w:val="2"/>
            <w:shd w:val="clear" w:color="auto" w:fill="auto"/>
            <w:vAlign w:val="center"/>
            <w:hideMark/>
          </w:tcPr>
          <w:p w14:paraId="1ADE6266" w14:textId="77777777" w:rsidR="007C334A" w:rsidRPr="00631CD4" w:rsidRDefault="007C334A" w:rsidP="00396D7B">
            <w:pPr>
              <w:jc w:val="center"/>
              <w:rPr>
                <w:color w:val="00000A"/>
                <w:sz w:val="18"/>
                <w:szCs w:val="18"/>
              </w:rPr>
            </w:pPr>
            <w:r w:rsidRPr="00631CD4">
              <w:rPr>
                <w:color w:val="000000"/>
                <w:sz w:val="18"/>
                <w:szCs w:val="18"/>
              </w:rPr>
              <w:t>1.</w:t>
            </w:r>
          </w:p>
        </w:tc>
        <w:tc>
          <w:tcPr>
            <w:tcW w:w="1465" w:type="dxa"/>
            <w:shd w:val="clear" w:color="auto" w:fill="auto"/>
            <w:vAlign w:val="center"/>
            <w:hideMark/>
          </w:tcPr>
          <w:p w14:paraId="607198ED" w14:textId="77777777" w:rsidR="007C334A" w:rsidRPr="00631CD4" w:rsidRDefault="007C334A" w:rsidP="00396D7B">
            <w:pPr>
              <w:jc w:val="center"/>
              <w:rPr>
                <w:color w:val="00000A"/>
                <w:sz w:val="18"/>
                <w:szCs w:val="18"/>
              </w:rPr>
            </w:pPr>
            <w:r w:rsidRPr="00631CD4">
              <w:rPr>
                <w:color w:val="000000"/>
                <w:sz w:val="18"/>
                <w:szCs w:val="18"/>
              </w:rPr>
              <w:t>Водозаборная скважина</w:t>
            </w:r>
          </w:p>
        </w:tc>
        <w:tc>
          <w:tcPr>
            <w:tcW w:w="1588" w:type="dxa"/>
            <w:shd w:val="clear" w:color="auto" w:fill="auto"/>
            <w:vAlign w:val="center"/>
            <w:hideMark/>
          </w:tcPr>
          <w:p w14:paraId="0104ACF2" w14:textId="77777777" w:rsidR="007C334A" w:rsidRPr="00631CD4" w:rsidRDefault="007C334A" w:rsidP="00396D7B">
            <w:pPr>
              <w:jc w:val="center"/>
              <w:rPr>
                <w:rFonts w:ascii="Calibri" w:hAnsi="Calibri" w:cs="Calibri"/>
                <w:color w:val="00000A"/>
                <w:sz w:val="18"/>
                <w:szCs w:val="18"/>
              </w:rPr>
            </w:pPr>
            <w:r w:rsidRPr="00631CD4">
              <w:rPr>
                <w:rFonts w:ascii="Calibri" w:hAnsi="Calibri" w:cs="Calibri"/>
                <w:color w:val="000000"/>
                <w:sz w:val="18"/>
                <w:szCs w:val="18"/>
              </w:rPr>
              <w:t>61,3</w:t>
            </w:r>
          </w:p>
        </w:tc>
        <w:tc>
          <w:tcPr>
            <w:tcW w:w="1158" w:type="dxa"/>
            <w:shd w:val="clear" w:color="auto" w:fill="auto"/>
            <w:vAlign w:val="center"/>
            <w:hideMark/>
          </w:tcPr>
          <w:p w14:paraId="2B6B6228" w14:textId="77777777" w:rsidR="007C334A" w:rsidRPr="00631CD4" w:rsidRDefault="007C334A" w:rsidP="00396D7B">
            <w:pPr>
              <w:jc w:val="center"/>
              <w:rPr>
                <w:sz w:val="18"/>
                <w:szCs w:val="18"/>
              </w:rPr>
            </w:pPr>
            <w:r w:rsidRPr="00631CD4">
              <w:rPr>
                <w:sz w:val="18"/>
                <w:szCs w:val="18"/>
              </w:rPr>
              <w:t>погружной</w:t>
            </w:r>
          </w:p>
        </w:tc>
        <w:tc>
          <w:tcPr>
            <w:tcW w:w="1424" w:type="dxa"/>
            <w:shd w:val="clear" w:color="auto" w:fill="auto"/>
            <w:vAlign w:val="center"/>
            <w:hideMark/>
          </w:tcPr>
          <w:p w14:paraId="51A172BF" w14:textId="77777777" w:rsidR="007C334A" w:rsidRPr="00631CD4" w:rsidRDefault="007C334A" w:rsidP="00396D7B">
            <w:pPr>
              <w:jc w:val="center"/>
              <w:rPr>
                <w:rFonts w:ascii="Calibri" w:hAnsi="Calibri" w:cs="Calibri"/>
                <w:color w:val="00000A"/>
                <w:sz w:val="18"/>
                <w:szCs w:val="18"/>
              </w:rPr>
            </w:pPr>
            <w:r w:rsidRPr="00631CD4">
              <w:rPr>
                <w:rFonts w:ascii="Calibri" w:hAnsi="Calibri" w:cs="Calibri"/>
                <w:color w:val="000000"/>
                <w:sz w:val="18"/>
                <w:szCs w:val="18"/>
              </w:rPr>
              <w:t>1970</w:t>
            </w:r>
          </w:p>
        </w:tc>
        <w:tc>
          <w:tcPr>
            <w:tcW w:w="787" w:type="dxa"/>
            <w:shd w:val="clear" w:color="auto" w:fill="auto"/>
            <w:vAlign w:val="center"/>
            <w:hideMark/>
          </w:tcPr>
          <w:p w14:paraId="39BBE30A" w14:textId="77777777" w:rsidR="007C334A" w:rsidRPr="00631CD4" w:rsidRDefault="007C334A" w:rsidP="00396D7B">
            <w:pPr>
              <w:jc w:val="center"/>
              <w:rPr>
                <w:rFonts w:ascii="Calibri" w:hAnsi="Calibri" w:cs="Calibri"/>
                <w:color w:val="00000A"/>
                <w:sz w:val="18"/>
                <w:szCs w:val="18"/>
              </w:rPr>
            </w:pPr>
            <w:r>
              <w:rPr>
                <w:rFonts w:ascii="Calibri" w:hAnsi="Calibri" w:cs="Calibri"/>
                <w:color w:val="000000"/>
                <w:sz w:val="18"/>
                <w:szCs w:val="18"/>
              </w:rPr>
              <w:t>100</w:t>
            </w:r>
            <w:r w:rsidRPr="00631CD4">
              <w:rPr>
                <w:rFonts w:ascii="Calibri" w:hAnsi="Calibri" w:cs="Calibri"/>
                <w:color w:val="000000"/>
                <w:sz w:val="18"/>
                <w:szCs w:val="18"/>
              </w:rPr>
              <w:t> </w:t>
            </w:r>
          </w:p>
        </w:tc>
        <w:tc>
          <w:tcPr>
            <w:tcW w:w="816" w:type="dxa"/>
            <w:shd w:val="clear" w:color="auto" w:fill="auto"/>
            <w:vAlign w:val="center"/>
            <w:hideMark/>
          </w:tcPr>
          <w:p w14:paraId="7801CA1A" w14:textId="77777777" w:rsidR="007C334A" w:rsidRPr="00631CD4" w:rsidRDefault="007C334A" w:rsidP="00396D7B">
            <w:pPr>
              <w:jc w:val="center"/>
              <w:rPr>
                <w:rFonts w:ascii="Calibri" w:hAnsi="Calibri" w:cs="Calibri"/>
                <w:color w:val="000000"/>
                <w:sz w:val="18"/>
                <w:szCs w:val="18"/>
              </w:rPr>
            </w:pPr>
            <w:r w:rsidRPr="00631CD4">
              <w:rPr>
                <w:sz w:val="18"/>
                <w:szCs w:val="18"/>
              </w:rPr>
              <w:t>Насос ЭВЦ 10х120</w:t>
            </w:r>
          </w:p>
        </w:tc>
        <w:tc>
          <w:tcPr>
            <w:tcW w:w="1356" w:type="dxa"/>
            <w:vAlign w:val="center"/>
          </w:tcPr>
          <w:p w14:paraId="77B32E9E" w14:textId="77777777" w:rsidR="007C334A" w:rsidRPr="00631CD4" w:rsidRDefault="007C334A" w:rsidP="00396D7B">
            <w:pPr>
              <w:jc w:val="center"/>
              <w:rPr>
                <w:color w:val="00000A"/>
                <w:sz w:val="18"/>
                <w:szCs w:val="18"/>
              </w:rPr>
            </w:pPr>
            <w:r w:rsidRPr="00631CD4">
              <w:rPr>
                <w:color w:val="000000"/>
                <w:sz w:val="18"/>
                <w:szCs w:val="18"/>
              </w:rPr>
              <w:t>10</w:t>
            </w:r>
          </w:p>
        </w:tc>
        <w:tc>
          <w:tcPr>
            <w:tcW w:w="793" w:type="dxa"/>
            <w:shd w:val="clear" w:color="auto" w:fill="auto"/>
            <w:vAlign w:val="center"/>
            <w:hideMark/>
          </w:tcPr>
          <w:p w14:paraId="3010683F" w14:textId="77777777" w:rsidR="007C334A" w:rsidRPr="00631CD4" w:rsidRDefault="007C334A" w:rsidP="00396D7B">
            <w:pPr>
              <w:jc w:val="center"/>
              <w:rPr>
                <w:color w:val="00000A"/>
                <w:sz w:val="18"/>
                <w:szCs w:val="18"/>
              </w:rPr>
            </w:pPr>
            <w:r w:rsidRPr="00631CD4">
              <w:rPr>
                <w:color w:val="000000"/>
                <w:sz w:val="18"/>
                <w:szCs w:val="18"/>
              </w:rPr>
              <w:t>25</w:t>
            </w:r>
          </w:p>
        </w:tc>
      </w:tr>
      <w:tr w:rsidR="007C334A" w:rsidRPr="00631CD4" w14:paraId="4B0DE26F" w14:textId="77777777" w:rsidTr="00396D7B">
        <w:trPr>
          <w:trHeight w:val="600"/>
          <w:jc w:val="center"/>
        </w:trPr>
        <w:tc>
          <w:tcPr>
            <w:tcW w:w="486" w:type="dxa"/>
            <w:gridSpan w:val="2"/>
            <w:shd w:val="clear" w:color="auto" w:fill="auto"/>
            <w:vAlign w:val="center"/>
          </w:tcPr>
          <w:p w14:paraId="3331F7E1" w14:textId="77777777" w:rsidR="007C334A" w:rsidRPr="00631CD4" w:rsidRDefault="007C334A" w:rsidP="00396D7B">
            <w:pPr>
              <w:jc w:val="center"/>
              <w:rPr>
                <w:color w:val="00000A"/>
                <w:sz w:val="18"/>
                <w:szCs w:val="18"/>
              </w:rPr>
            </w:pPr>
            <w:r w:rsidRPr="00631CD4">
              <w:rPr>
                <w:color w:val="000000"/>
                <w:sz w:val="18"/>
                <w:szCs w:val="18"/>
              </w:rPr>
              <w:t>2.</w:t>
            </w:r>
          </w:p>
        </w:tc>
        <w:tc>
          <w:tcPr>
            <w:tcW w:w="1465" w:type="dxa"/>
            <w:shd w:val="clear" w:color="auto" w:fill="auto"/>
            <w:vAlign w:val="center"/>
          </w:tcPr>
          <w:p w14:paraId="1EFF5413" w14:textId="77777777" w:rsidR="007C334A" w:rsidRPr="00631CD4" w:rsidRDefault="007C334A" w:rsidP="00396D7B">
            <w:pPr>
              <w:jc w:val="center"/>
              <w:rPr>
                <w:color w:val="00000A"/>
                <w:sz w:val="18"/>
                <w:szCs w:val="18"/>
              </w:rPr>
            </w:pPr>
            <w:r w:rsidRPr="00631CD4">
              <w:rPr>
                <w:color w:val="000000"/>
                <w:sz w:val="18"/>
                <w:szCs w:val="18"/>
              </w:rPr>
              <w:t>Водозаборная скважина</w:t>
            </w:r>
          </w:p>
        </w:tc>
        <w:tc>
          <w:tcPr>
            <w:tcW w:w="1588" w:type="dxa"/>
            <w:shd w:val="clear" w:color="auto" w:fill="auto"/>
            <w:vAlign w:val="center"/>
          </w:tcPr>
          <w:p w14:paraId="44491A02" w14:textId="77777777" w:rsidR="007C334A" w:rsidRPr="00631CD4" w:rsidRDefault="007C334A" w:rsidP="00396D7B">
            <w:pPr>
              <w:jc w:val="center"/>
              <w:rPr>
                <w:rFonts w:ascii="Calibri" w:hAnsi="Calibri" w:cs="Calibri"/>
                <w:color w:val="00000A"/>
                <w:sz w:val="18"/>
                <w:szCs w:val="18"/>
              </w:rPr>
            </w:pPr>
            <w:r w:rsidRPr="00631CD4">
              <w:rPr>
                <w:rFonts w:ascii="Calibri" w:hAnsi="Calibri" w:cs="Calibri"/>
                <w:color w:val="000000"/>
                <w:sz w:val="18"/>
                <w:szCs w:val="18"/>
              </w:rPr>
              <w:t>61</w:t>
            </w:r>
          </w:p>
        </w:tc>
        <w:tc>
          <w:tcPr>
            <w:tcW w:w="1158" w:type="dxa"/>
            <w:shd w:val="clear" w:color="auto" w:fill="auto"/>
            <w:vAlign w:val="center"/>
          </w:tcPr>
          <w:p w14:paraId="43778A4B" w14:textId="77777777" w:rsidR="007C334A" w:rsidRPr="00631CD4" w:rsidRDefault="007C334A" w:rsidP="00396D7B">
            <w:pPr>
              <w:jc w:val="center"/>
              <w:rPr>
                <w:sz w:val="18"/>
                <w:szCs w:val="18"/>
              </w:rPr>
            </w:pPr>
            <w:r w:rsidRPr="00631CD4">
              <w:rPr>
                <w:sz w:val="18"/>
                <w:szCs w:val="18"/>
              </w:rPr>
              <w:t>не рабочая</w:t>
            </w:r>
          </w:p>
        </w:tc>
        <w:tc>
          <w:tcPr>
            <w:tcW w:w="1424" w:type="dxa"/>
            <w:shd w:val="clear" w:color="auto" w:fill="auto"/>
            <w:vAlign w:val="center"/>
          </w:tcPr>
          <w:p w14:paraId="5C012D05" w14:textId="77777777" w:rsidR="007C334A" w:rsidRPr="00631CD4" w:rsidRDefault="007C334A" w:rsidP="00396D7B">
            <w:pPr>
              <w:jc w:val="center"/>
              <w:rPr>
                <w:rFonts w:ascii="Calibri" w:hAnsi="Calibri" w:cs="Calibri"/>
                <w:color w:val="00000A"/>
                <w:sz w:val="18"/>
                <w:szCs w:val="18"/>
              </w:rPr>
            </w:pPr>
            <w:r w:rsidRPr="00631CD4">
              <w:rPr>
                <w:rFonts w:ascii="Calibri" w:hAnsi="Calibri" w:cs="Calibri"/>
                <w:color w:val="000000"/>
                <w:sz w:val="18"/>
                <w:szCs w:val="18"/>
              </w:rPr>
              <w:t>1966</w:t>
            </w:r>
          </w:p>
        </w:tc>
        <w:tc>
          <w:tcPr>
            <w:tcW w:w="787" w:type="dxa"/>
            <w:shd w:val="clear" w:color="auto" w:fill="auto"/>
            <w:vAlign w:val="center"/>
          </w:tcPr>
          <w:p w14:paraId="3429077D" w14:textId="77777777" w:rsidR="007C334A" w:rsidRPr="00631CD4" w:rsidRDefault="007C334A" w:rsidP="00396D7B">
            <w:pPr>
              <w:jc w:val="center"/>
              <w:rPr>
                <w:rFonts w:ascii="Calibri" w:hAnsi="Calibri" w:cs="Calibri"/>
                <w:color w:val="00000A"/>
                <w:sz w:val="18"/>
                <w:szCs w:val="18"/>
              </w:rPr>
            </w:pPr>
            <w:r>
              <w:rPr>
                <w:rFonts w:ascii="Calibri" w:hAnsi="Calibri" w:cs="Calibri"/>
                <w:color w:val="000000"/>
                <w:sz w:val="18"/>
                <w:szCs w:val="18"/>
              </w:rPr>
              <w:t>100</w:t>
            </w:r>
            <w:r w:rsidRPr="00631CD4">
              <w:rPr>
                <w:rFonts w:ascii="Calibri" w:hAnsi="Calibri" w:cs="Calibri"/>
                <w:color w:val="000000"/>
                <w:sz w:val="18"/>
                <w:szCs w:val="18"/>
              </w:rPr>
              <w:t> </w:t>
            </w:r>
          </w:p>
        </w:tc>
        <w:tc>
          <w:tcPr>
            <w:tcW w:w="816" w:type="dxa"/>
            <w:shd w:val="clear" w:color="auto" w:fill="auto"/>
            <w:vAlign w:val="center"/>
          </w:tcPr>
          <w:p w14:paraId="251104C1" w14:textId="77777777" w:rsidR="007C334A" w:rsidRPr="00631CD4" w:rsidRDefault="007C334A" w:rsidP="00396D7B">
            <w:pPr>
              <w:jc w:val="center"/>
              <w:rPr>
                <w:rFonts w:ascii="Calibri" w:hAnsi="Calibri" w:cs="Calibri"/>
                <w:color w:val="000000"/>
                <w:sz w:val="18"/>
                <w:szCs w:val="18"/>
              </w:rPr>
            </w:pPr>
            <w:r w:rsidRPr="00631CD4">
              <w:rPr>
                <w:sz w:val="18"/>
                <w:szCs w:val="18"/>
              </w:rPr>
              <w:t>Насос ЭВЦ 10х121</w:t>
            </w:r>
          </w:p>
        </w:tc>
        <w:tc>
          <w:tcPr>
            <w:tcW w:w="1356" w:type="dxa"/>
            <w:vAlign w:val="center"/>
          </w:tcPr>
          <w:p w14:paraId="18F01863" w14:textId="77777777" w:rsidR="007C334A" w:rsidRPr="00631CD4" w:rsidRDefault="007C334A" w:rsidP="00396D7B">
            <w:pPr>
              <w:jc w:val="center"/>
              <w:rPr>
                <w:color w:val="00000A"/>
                <w:sz w:val="18"/>
                <w:szCs w:val="18"/>
              </w:rPr>
            </w:pPr>
            <w:r w:rsidRPr="00631CD4">
              <w:rPr>
                <w:color w:val="000000"/>
                <w:sz w:val="18"/>
                <w:szCs w:val="18"/>
              </w:rPr>
              <w:t>10</w:t>
            </w:r>
          </w:p>
        </w:tc>
        <w:tc>
          <w:tcPr>
            <w:tcW w:w="793" w:type="dxa"/>
            <w:shd w:val="clear" w:color="auto" w:fill="auto"/>
            <w:vAlign w:val="center"/>
          </w:tcPr>
          <w:p w14:paraId="4DE45140" w14:textId="77777777" w:rsidR="007C334A" w:rsidRPr="00631CD4" w:rsidRDefault="007C334A" w:rsidP="00396D7B">
            <w:pPr>
              <w:jc w:val="center"/>
              <w:rPr>
                <w:color w:val="00000A"/>
                <w:sz w:val="18"/>
                <w:szCs w:val="18"/>
              </w:rPr>
            </w:pPr>
            <w:r w:rsidRPr="00631CD4">
              <w:rPr>
                <w:color w:val="000000"/>
                <w:sz w:val="18"/>
                <w:szCs w:val="18"/>
              </w:rPr>
              <w:t>25</w:t>
            </w:r>
          </w:p>
        </w:tc>
      </w:tr>
      <w:tr w:rsidR="007C334A" w:rsidRPr="00631CD4" w14:paraId="0333B5E4" w14:textId="77777777" w:rsidTr="00396D7B">
        <w:trPr>
          <w:trHeight w:val="300"/>
          <w:jc w:val="center"/>
        </w:trPr>
        <w:tc>
          <w:tcPr>
            <w:tcW w:w="319" w:type="dxa"/>
            <w:shd w:val="clear" w:color="FFFF00" w:fill="FFFF00"/>
          </w:tcPr>
          <w:p w14:paraId="6EB4A286" w14:textId="77777777" w:rsidR="007C334A" w:rsidRPr="00631CD4" w:rsidRDefault="007C334A" w:rsidP="00396D7B">
            <w:pPr>
              <w:jc w:val="center"/>
              <w:rPr>
                <w:color w:val="00000A"/>
                <w:sz w:val="18"/>
                <w:szCs w:val="18"/>
              </w:rPr>
            </w:pPr>
          </w:p>
        </w:tc>
        <w:tc>
          <w:tcPr>
            <w:tcW w:w="9554" w:type="dxa"/>
            <w:gridSpan w:val="9"/>
            <w:shd w:val="clear" w:color="FFFF00" w:fill="FFFF00"/>
            <w:vAlign w:val="center"/>
            <w:hideMark/>
          </w:tcPr>
          <w:p w14:paraId="22CBE598" w14:textId="77777777" w:rsidR="007C334A" w:rsidRPr="00631CD4" w:rsidRDefault="007C334A" w:rsidP="00396D7B">
            <w:pPr>
              <w:jc w:val="center"/>
              <w:rPr>
                <w:color w:val="00000A"/>
                <w:sz w:val="18"/>
                <w:szCs w:val="18"/>
              </w:rPr>
            </w:pPr>
            <w:r w:rsidRPr="00631CD4">
              <w:rPr>
                <w:color w:val="00000A"/>
                <w:sz w:val="18"/>
                <w:szCs w:val="18"/>
              </w:rPr>
              <w:t xml:space="preserve">Водозабор  </w:t>
            </w:r>
            <w:proofErr w:type="spellStart"/>
            <w:r w:rsidRPr="00631CD4">
              <w:rPr>
                <w:color w:val="00000A"/>
                <w:sz w:val="18"/>
                <w:szCs w:val="18"/>
              </w:rPr>
              <w:t>п.Васильевский</w:t>
            </w:r>
            <w:proofErr w:type="spellEnd"/>
            <w:r w:rsidRPr="00631CD4">
              <w:rPr>
                <w:color w:val="00000A"/>
                <w:sz w:val="18"/>
                <w:szCs w:val="18"/>
              </w:rPr>
              <w:t xml:space="preserve"> </w:t>
            </w:r>
          </w:p>
        </w:tc>
      </w:tr>
      <w:tr w:rsidR="007C334A" w:rsidRPr="00631CD4" w14:paraId="3F925513" w14:textId="77777777" w:rsidTr="00396D7B">
        <w:trPr>
          <w:trHeight w:val="510"/>
          <w:jc w:val="center"/>
        </w:trPr>
        <w:tc>
          <w:tcPr>
            <w:tcW w:w="486" w:type="dxa"/>
            <w:gridSpan w:val="2"/>
            <w:shd w:val="clear" w:color="auto" w:fill="auto"/>
            <w:vAlign w:val="center"/>
            <w:hideMark/>
          </w:tcPr>
          <w:p w14:paraId="71D58BBF" w14:textId="77777777" w:rsidR="007C334A" w:rsidRPr="00631CD4" w:rsidRDefault="007C334A" w:rsidP="00396D7B">
            <w:pPr>
              <w:jc w:val="center"/>
              <w:rPr>
                <w:color w:val="00000A"/>
                <w:sz w:val="18"/>
                <w:szCs w:val="18"/>
              </w:rPr>
            </w:pPr>
            <w:r w:rsidRPr="00631CD4">
              <w:rPr>
                <w:color w:val="000000"/>
                <w:sz w:val="18"/>
                <w:szCs w:val="18"/>
              </w:rPr>
              <w:t>1</w:t>
            </w:r>
          </w:p>
        </w:tc>
        <w:tc>
          <w:tcPr>
            <w:tcW w:w="1465" w:type="dxa"/>
            <w:shd w:val="clear" w:color="auto" w:fill="auto"/>
            <w:vAlign w:val="center"/>
            <w:hideMark/>
          </w:tcPr>
          <w:p w14:paraId="285F06C4" w14:textId="77777777" w:rsidR="007C334A" w:rsidRPr="00631CD4" w:rsidRDefault="007C334A" w:rsidP="00396D7B">
            <w:pPr>
              <w:jc w:val="center"/>
              <w:rPr>
                <w:color w:val="00000A"/>
                <w:sz w:val="18"/>
                <w:szCs w:val="18"/>
              </w:rPr>
            </w:pPr>
            <w:r w:rsidRPr="00631CD4">
              <w:rPr>
                <w:color w:val="000000"/>
                <w:sz w:val="18"/>
                <w:szCs w:val="18"/>
              </w:rPr>
              <w:t>Водозаборная скважина</w:t>
            </w:r>
          </w:p>
        </w:tc>
        <w:tc>
          <w:tcPr>
            <w:tcW w:w="1588" w:type="dxa"/>
            <w:shd w:val="clear" w:color="auto" w:fill="auto"/>
            <w:vAlign w:val="center"/>
            <w:hideMark/>
          </w:tcPr>
          <w:p w14:paraId="609358A7" w14:textId="77777777" w:rsidR="007C334A" w:rsidRPr="00631CD4" w:rsidRDefault="007C334A" w:rsidP="00396D7B">
            <w:pPr>
              <w:jc w:val="center"/>
              <w:rPr>
                <w:color w:val="00000A"/>
                <w:sz w:val="18"/>
                <w:szCs w:val="18"/>
              </w:rPr>
            </w:pPr>
            <w:r w:rsidRPr="00631CD4">
              <w:rPr>
                <w:color w:val="000000"/>
                <w:sz w:val="18"/>
                <w:szCs w:val="18"/>
              </w:rPr>
              <w:t>55</w:t>
            </w:r>
          </w:p>
        </w:tc>
        <w:tc>
          <w:tcPr>
            <w:tcW w:w="1158" w:type="dxa"/>
            <w:shd w:val="clear" w:color="auto" w:fill="auto"/>
            <w:vAlign w:val="center"/>
            <w:hideMark/>
          </w:tcPr>
          <w:p w14:paraId="0FBCFB80" w14:textId="77777777" w:rsidR="007C334A" w:rsidRPr="00631CD4" w:rsidRDefault="007C334A" w:rsidP="00396D7B">
            <w:pPr>
              <w:jc w:val="center"/>
              <w:rPr>
                <w:sz w:val="18"/>
                <w:szCs w:val="18"/>
              </w:rPr>
            </w:pPr>
            <w:r w:rsidRPr="00631CD4">
              <w:rPr>
                <w:sz w:val="18"/>
                <w:szCs w:val="18"/>
              </w:rPr>
              <w:t>погружной</w:t>
            </w:r>
          </w:p>
        </w:tc>
        <w:tc>
          <w:tcPr>
            <w:tcW w:w="1424" w:type="dxa"/>
            <w:shd w:val="clear" w:color="auto" w:fill="auto"/>
            <w:vAlign w:val="center"/>
            <w:hideMark/>
          </w:tcPr>
          <w:p w14:paraId="60092880" w14:textId="77777777" w:rsidR="007C334A" w:rsidRPr="00631CD4" w:rsidRDefault="007C334A" w:rsidP="00396D7B">
            <w:pPr>
              <w:jc w:val="center"/>
              <w:rPr>
                <w:rFonts w:ascii="Calibri" w:hAnsi="Calibri" w:cs="Calibri"/>
                <w:color w:val="00000A"/>
                <w:sz w:val="18"/>
                <w:szCs w:val="18"/>
              </w:rPr>
            </w:pPr>
            <w:r w:rsidRPr="00631CD4">
              <w:rPr>
                <w:rFonts w:ascii="Calibri" w:hAnsi="Calibri" w:cs="Calibri"/>
                <w:color w:val="000000"/>
                <w:sz w:val="18"/>
                <w:szCs w:val="18"/>
              </w:rPr>
              <w:t>1966</w:t>
            </w:r>
          </w:p>
        </w:tc>
        <w:tc>
          <w:tcPr>
            <w:tcW w:w="787" w:type="dxa"/>
            <w:shd w:val="clear" w:color="auto" w:fill="auto"/>
            <w:vAlign w:val="center"/>
            <w:hideMark/>
          </w:tcPr>
          <w:p w14:paraId="5A63AFE2" w14:textId="77777777" w:rsidR="007C334A" w:rsidRPr="00631CD4" w:rsidRDefault="007C334A" w:rsidP="00396D7B">
            <w:pPr>
              <w:jc w:val="center"/>
              <w:rPr>
                <w:color w:val="00000A"/>
                <w:sz w:val="18"/>
                <w:szCs w:val="18"/>
              </w:rPr>
            </w:pPr>
            <w:r>
              <w:rPr>
                <w:color w:val="000000"/>
                <w:sz w:val="18"/>
                <w:szCs w:val="18"/>
              </w:rPr>
              <w:t>100</w:t>
            </w:r>
            <w:r w:rsidRPr="00631CD4">
              <w:rPr>
                <w:color w:val="000000"/>
                <w:sz w:val="18"/>
                <w:szCs w:val="18"/>
              </w:rPr>
              <w:t> </w:t>
            </w:r>
          </w:p>
        </w:tc>
        <w:tc>
          <w:tcPr>
            <w:tcW w:w="816" w:type="dxa"/>
            <w:shd w:val="clear" w:color="auto" w:fill="auto"/>
            <w:vAlign w:val="center"/>
            <w:hideMark/>
          </w:tcPr>
          <w:p w14:paraId="3D5F54D5" w14:textId="77777777" w:rsidR="007C334A" w:rsidRPr="00631CD4" w:rsidRDefault="007C334A" w:rsidP="00396D7B">
            <w:pPr>
              <w:jc w:val="center"/>
              <w:rPr>
                <w:sz w:val="18"/>
                <w:szCs w:val="18"/>
              </w:rPr>
            </w:pPr>
            <w:r w:rsidRPr="00631CD4">
              <w:rPr>
                <w:sz w:val="18"/>
                <w:szCs w:val="18"/>
              </w:rPr>
              <w:t>Насос ЭВЦ 10х120</w:t>
            </w:r>
          </w:p>
        </w:tc>
        <w:tc>
          <w:tcPr>
            <w:tcW w:w="1356" w:type="dxa"/>
            <w:vAlign w:val="center"/>
          </w:tcPr>
          <w:p w14:paraId="0D464028" w14:textId="77777777" w:rsidR="007C334A" w:rsidRPr="00631CD4" w:rsidRDefault="007C334A" w:rsidP="00396D7B">
            <w:pPr>
              <w:jc w:val="center"/>
              <w:rPr>
                <w:color w:val="00000A"/>
                <w:sz w:val="18"/>
                <w:szCs w:val="18"/>
              </w:rPr>
            </w:pPr>
            <w:r w:rsidRPr="00631CD4">
              <w:rPr>
                <w:color w:val="000000"/>
                <w:sz w:val="18"/>
                <w:szCs w:val="18"/>
              </w:rPr>
              <w:t>10</w:t>
            </w:r>
          </w:p>
        </w:tc>
        <w:tc>
          <w:tcPr>
            <w:tcW w:w="793" w:type="dxa"/>
            <w:shd w:val="clear" w:color="auto" w:fill="auto"/>
            <w:vAlign w:val="center"/>
            <w:hideMark/>
          </w:tcPr>
          <w:p w14:paraId="5B17EAAA" w14:textId="77777777" w:rsidR="007C334A" w:rsidRPr="00631CD4" w:rsidRDefault="007C334A" w:rsidP="00396D7B">
            <w:pPr>
              <w:jc w:val="center"/>
              <w:rPr>
                <w:color w:val="00000A"/>
                <w:sz w:val="18"/>
                <w:szCs w:val="18"/>
              </w:rPr>
            </w:pPr>
            <w:r w:rsidRPr="00631CD4">
              <w:rPr>
                <w:color w:val="000000"/>
                <w:sz w:val="18"/>
                <w:szCs w:val="18"/>
              </w:rPr>
              <w:t>25</w:t>
            </w:r>
          </w:p>
        </w:tc>
      </w:tr>
    </w:tbl>
    <w:p w14:paraId="6BD68128" w14:textId="622BDE67" w:rsidR="007C334A" w:rsidRPr="006B3B42" w:rsidRDefault="007C334A" w:rsidP="007C334A">
      <w:pPr>
        <w:suppressAutoHyphens/>
        <w:spacing w:before="120" w:line="276" w:lineRule="auto"/>
        <w:jc w:val="both"/>
        <w:rPr>
          <w:bCs/>
          <w:spacing w:val="-1"/>
        </w:rPr>
      </w:pPr>
      <w:r w:rsidRPr="00134B3A">
        <w:rPr>
          <w:bCs/>
          <w:spacing w:val="-1"/>
        </w:rPr>
        <w:t xml:space="preserve">Исходя из представленных в таблице </w:t>
      </w:r>
      <w:r w:rsidR="00D77820">
        <w:rPr>
          <w:bCs/>
          <w:spacing w:val="-1"/>
        </w:rPr>
        <w:t>3.25</w:t>
      </w:r>
      <w:r w:rsidRPr="00134B3A">
        <w:rPr>
          <w:bCs/>
          <w:spacing w:val="-1"/>
        </w:rPr>
        <w:t xml:space="preserve"> данных, износ объектов системы водоснабжения составляет  до 100%.</w:t>
      </w:r>
    </w:p>
    <w:p w14:paraId="692D863C" w14:textId="77777777" w:rsidR="00D361DC" w:rsidRDefault="00D361DC" w:rsidP="007C334A">
      <w:pPr>
        <w:pStyle w:val="formattexttopleveltext"/>
        <w:spacing w:after="0" w:afterAutospacing="0"/>
        <w:rPr>
          <w:b/>
        </w:rPr>
      </w:pPr>
    </w:p>
    <w:p w14:paraId="1F25D1C5" w14:textId="4FD994C7" w:rsidR="007C334A" w:rsidRPr="00614D39" w:rsidRDefault="005F7977" w:rsidP="007C334A">
      <w:pPr>
        <w:pStyle w:val="formattexttopleveltext"/>
        <w:spacing w:after="0" w:afterAutospacing="0"/>
        <w:rPr>
          <w:b/>
        </w:rPr>
      </w:pPr>
      <w:r>
        <w:rPr>
          <w:b/>
        </w:rPr>
        <w:t>3.1.5</w:t>
      </w:r>
      <w:r w:rsidR="007C334A" w:rsidRPr="00614D39">
        <w:rPr>
          <w:b/>
        </w:rPr>
        <w:t>.</w:t>
      </w:r>
      <w:r w:rsidR="007C334A">
        <w:rPr>
          <w:b/>
        </w:rPr>
        <w:t xml:space="preserve"> </w:t>
      </w:r>
      <w:r w:rsidR="007C334A" w:rsidRPr="00614D39">
        <w:rPr>
          <w:b/>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14:paraId="08ED3E53" w14:textId="77777777" w:rsidR="007C334A" w:rsidRDefault="007C334A" w:rsidP="007C334A">
      <w:pPr>
        <w:pStyle w:val="formattexttopleveltext"/>
        <w:spacing w:after="0" w:afterAutospacing="0"/>
        <w:jc w:val="both"/>
      </w:pPr>
      <w:r>
        <w:t xml:space="preserve">   </w:t>
      </w:r>
      <w:r w:rsidRPr="00263C96">
        <w:t xml:space="preserve">Специализированных установок или оборудования для очистки питьевой воды в системе </w:t>
      </w:r>
      <w:r>
        <w:t xml:space="preserve">водоснабжения </w:t>
      </w:r>
      <w:r w:rsidRPr="00216308">
        <w:t>Краснознаменского</w:t>
      </w:r>
      <w:r>
        <w:t xml:space="preserve">  сельсовета </w:t>
      </w:r>
      <w:r w:rsidRPr="00263C96">
        <w:t xml:space="preserve">  нет. Имеется водонапорные башни, которые частично выполняют  роль оборудования для очистки воды.</w:t>
      </w:r>
    </w:p>
    <w:p w14:paraId="107C9BC5" w14:textId="7E588115" w:rsidR="007C334A" w:rsidRDefault="005F7977" w:rsidP="00113195">
      <w:pPr>
        <w:pStyle w:val="formattexttopleveltext"/>
        <w:spacing w:after="0" w:afterAutospacing="0"/>
        <w:jc w:val="both"/>
        <w:rPr>
          <w:b/>
        </w:rPr>
      </w:pPr>
      <w:r>
        <w:rPr>
          <w:b/>
        </w:rPr>
        <w:t>3.1.6</w:t>
      </w:r>
      <w:r w:rsidR="007C334A" w:rsidRPr="00614D39">
        <w:rPr>
          <w:b/>
        </w:rPr>
        <w:t>.</w:t>
      </w:r>
      <w:r w:rsidR="007C334A">
        <w:rPr>
          <w:b/>
        </w:rPr>
        <w:t xml:space="preserve"> </w:t>
      </w:r>
      <w:r w:rsidR="007C334A" w:rsidRPr="00614D39">
        <w:rPr>
          <w:b/>
        </w:rPr>
        <w:t xml:space="preserve">Описание состояния и функционирования водопроводных сетей систем водоснабжения, включая оценку величины износа сетей </w:t>
      </w:r>
    </w:p>
    <w:tbl>
      <w:tblPr>
        <w:tblW w:w="9998" w:type="dxa"/>
        <w:jc w:val="center"/>
        <w:tblLook w:val="04A0" w:firstRow="1" w:lastRow="0" w:firstColumn="1" w:lastColumn="0" w:noHBand="0" w:noVBand="1"/>
      </w:tblPr>
      <w:tblGrid>
        <w:gridCol w:w="3091"/>
        <w:gridCol w:w="1796"/>
        <w:gridCol w:w="1429"/>
        <w:gridCol w:w="1736"/>
        <w:gridCol w:w="1780"/>
        <w:gridCol w:w="166"/>
      </w:tblGrid>
      <w:tr w:rsidR="007C334A" w:rsidRPr="00BF486E" w14:paraId="10BEEEE1" w14:textId="77777777" w:rsidTr="0077782A">
        <w:trPr>
          <w:trHeight w:val="750"/>
          <w:jc w:val="center"/>
        </w:trPr>
        <w:tc>
          <w:tcPr>
            <w:tcW w:w="9998" w:type="dxa"/>
            <w:gridSpan w:val="6"/>
            <w:tcBorders>
              <w:top w:val="nil"/>
              <w:left w:val="nil"/>
              <w:bottom w:val="single" w:sz="8" w:space="0" w:color="auto"/>
              <w:right w:val="nil"/>
            </w:tcBorders>
            <w:shd w:val="clear" w:color="auto" w:fill="auto"/>
            <w:vAlign w:val="bottom"/>
            <w:hideMark/>
          </w:tcPr>
          <w:p w14:paraId="17708F17" w14:textId="2EF78ABF" w:rsidR="007C334A" w:rsidRDefault="007C334A" w:rsidP="00396D7B">
            <w:r w:rsidRPr="008B38E8">
              <w:t xml:space="preserve">Водопроводные сети, проложенные по </w:t>
            </w:r>
            <w:r>
              <w:t>пяти</w:t>
            </w:r>
            <w:r w:rsidRPr="008B38E8">
              <w:t xml:space="preserve">  населённым пунктам, имеют срок службы  от 3</w:t>
            </w:r>
            <w:r>
              <w:t>9</w:t>
            </w:r>
            <w:r w:rsidRPr="008B38E8">
              <w:t xml:space="preserve"> до 5</w:t>
            </w:r>
            <w:r>
              <w:t>5</w:t>
            </w:r>
            <w:r w:rsidRPr="008B38E8">
              <w:t xml:space="preserve"> лет. Все водоводы имеют износ до  100%.</w:t>
            </w:r>
            <w:r>
              <w:t xml:space="preserve">  Все существующие  сети   имеют материал из стали и чугуна. Более детальная характеристика  водопроводов  представлена в таблицах </w:t>
            </w:r>
            <w:r w:rsidR="00D77820">
              <w:t>3.26</w:t>
            </w:r>
            <w:r>
              <w:t>.</w:t>
            </w:r>
          </w:p>
          <w:p w14:paraId="431EE580" w14:textId="77777777" w:rsidR="0077782A" w:rsidRDefault="0077782A" w:rsidP="0077782A">
            <w:pPr>
              <w:rPr>
                <w:b/>
                <w:bCs/>
                <w:color w:val="000000"/>
                <w:sz w:val="22"/>
                <w:szCs w:val="22"/>
              </w:rPr>
            </w:pPr>
          </w:p>
          <w:p w14:paraId="1357487A" w14:textId="77777777" w:rsidR="0077782A" w:rsidRDefault="0077782A" w:rsidP="0077782A">
            <w:pPr>
              <w:rPr>
                <w:b/>
                <w:bCs/>
                <w:color w:val="000000"/>
                <w:sz w:val="22"/>
                <w:szCs w:val="22"/>
              </w:rPr>
            </w:pPr>
          </w:p>
          <w:p w14:paraId="5ED3245E" w14:textId="77777777" w:rsidR="0077782A" w:rsidRDefault="0077782A" w:rsidP="0077782A">
            <w:pPr>
              <w:rPr>
                <w:b/>
                <w:bCs/>
                <w:color w:val="000000"/>
                <w:sz w:val="22"/>
                <w:szCs w:val="22"/>
              </w:rPr>
            </w:pPr>
            <w:r w:rsidRPr="00BF486E">
              <w:rPr>
                <w:b/>
                <w:bCs/>
                <w:color w:val="000000"/>
                <w:sz w:val="22"/>
                <w:szCs w:val="22"/>
              </w:rPr>
              <w:t xml:space="preserve">Таблица </w:t>
            </w:r>
            <w:r>
              <w:rPr>
                <w:b/>
                <w:bCs/>
                <w:color w:val="000000"/>
                <w:sz w:val="22"/>
                <w:szCs w:val="22"/>
              </w:rPr>
              <w:t>3.26.</w:t>
            </w:r>
            <w:r w:rsidRPr="003B136E">
              <w:rPr>
                <w:b/>
                <w:bCs/>
                <w:sz w:val="22"/>
                <w:szCs w:val="22"/>
              </w:rPr>
              <w:t>Характеристика водопроводных сетей системы водоснабжения по протяженности и материалу стен</w:t>
            </w:r>
            <w:r w:rsidRPr="00BF486E">
              <w:rPr>
                <w:b/>
                <w:bCs/>
                <w:color w:val="000000"/>
                <w:sz w:val="22"/>
                <w:szCs w:val="22"/>
              </w:rPr>
              <w:t xml:space="preserve"> </w:t>
            </w:r>
          </w:p>
          <w:p w14:paraId="06AF5E3D" w14:textId="77777777" w:rsidR="004C244A" w:rsidRPr="00BF486E" w:rsidRDefault="004C244A" w:rsidP="0077782A">
            <w:pPr>
              <w:rPr>
                <w:b/>
                <w:bCs/>
                <w:color w:val="000000"/>
                <w:sz w:val="22"/>
                <w:szCs w:val="22"/>
              </w:rPr>
            </w:pPr>
          </w:p>
        </w:tc>
      </w:tr>
      <w:tr w:rsidR="004C244A" w:rsidRPr="006F5EBB" w14:paraId="5E21D50E" w14:textId="77777777" w:rsidTr="0077782A">
        <w:trPr>
          <w:gridAfter w:val="1"/>
          <w:wAfter w:w="161" w:type="dxa"/>
          <w:trHeight w:val="1011"/>
          <w:jc w:val="center"/>
        </w:trPr>
        <w:tc>
          <w:tcPr>
            <w:tcW w:w="3091" w:type="dxa"/>
            <w:tcBorders>
              <w:top w:val="single" w:sz="8" w:space="0" w:color="auto"/>
              <w:left w:val="single" w:sz="8" w:space="0" w:color="auto"/>
              <w:bottom w:val="nil"/>
              <w:right w:val="single" w:sz="8" w:space="0" w:color="auto"/>
            </w:tcBorders>
            <w:shd w:val="clear" w:color="auto" w:fill="auto"/>
            <w:vAlign w:val="center"/>
            <w:hideMark/>
          </w:tcPr>
          <w:p w14:paraId="2EFE5E83" w14:textId="77777777" w:rsidR="004C244A" w:rsidRPr="006F5EBB" w:rsidRDefault="004C244A" w:rsidP="00396D7B">
            <w:pPr>
              <w:jc w:val="center"/>
              <w:rPr>
                <w:sz w:val="22"/>
                <w:szCs w:val="22"/>
              </w:rPr>
            </w:pPr>
            <w:r w:rsidRPr="006F5EBB">
              <w:rPr>
                <w:sz w:val="22"/>
                <w:szCs w:val="22"/>
              </w:rPr>
              <w:lastRenderedPageBreak/>
              <w:t xml:space="preserve">Диаметр сети </w:t>
            </w:r>
            <w:proofErr w:type="spellStart"/>
            <w:r w:rsidRPr="006F5EBB">
              <w:rPr>
                <w:sz w:val="22"/>
                <w:szCs w:val="22"/>
              </w:rPr>
              <w:t>ВС,мм</w:t>
            </w:r>
            <w:proofErr w:type="spellEnd"/>
          </w:p>
        </w:tc>
        <w:tc>
          <w:tcPr>
            <w:tcW w:w="1796" w:type="dxa"/>
            <w:tcBorders>
              <w:top w:val="single" w:sz="8" w:space="0" w:color="auto"/>
              <w:left w:val="nil"/>
              <w:bottom w:val="nil"/>
              <w:right w:val="single" w:sz="8" w:space="0" w:color="auto"/>
            </w:tcBorders>
            <w:shd w:val="clear" w:color="auto" w:fill="auto"/>
            <w:vAlign w:val="center"/>
            <w:hideMark/>
          </w:tcPr>
          <w:p w14:paraId="6F7C918B" w14:textId="77777777" w:rsidR="004C244A" w:rsidRPr="006F5EBB" w:rsidRDefault="004C244A" w:rsidP="00396D7B">
            <w:pPr>
              <w:jc w:val="center"/>
              <w:rPr>
                <w:sz w:val="22"/>
                <w:szCs w:val="22"/>
              </w:rPr>
            </w:pPr>
            <w:r w:rsidRPr="006F5EBB">
              <w:rPr>
                <w:sz w:val="22"/>
                <w:szCs w:val="22"/>
              </w:rPr>
              <w:t xml:space="preserve">Протяженность, </w:t>
            </w:r>
            <w:proofErr w:type="spellStart"/>
            <w:r w:rsidRPr="006F5EBB">
              <w:rPr>
                <w:sz w:val="22"/>
                <w:szCs w:val="22"/>
              </w:rPr>
              <w:t>п.м</w:t>
            </w:r>
            <w:proofErr w:type="spellEnd"/>
            <w:r w:rsidRPr="006F5EBB">
              <w:rPr>
                <w:sz w:val="22"/>
                <w:szCs w:val="22"/>
              </w:rPr>
              <w:t>.</w:t>
            </w:r>
          </w:p>
        </w:tc>
        <w:tc>
          <w:tcPr>
            <w:tcW w:w="1429" w:type="dxa"/>
            <w:tcBorders>
              <w:top w:val="single" w:sz="8" w:space="0" w:color="auto"/>
              <w:left w:val="nil"/>
              <w:bottom w:val="nil"/>
              <w:right w:val="single" w:sz="8" w:space="0" w:color="auto"/>
            </w:tcBorders>
            <w:shd w:val="clear" w:color="auto" w:fill="auto"/>
            <w:vAlign w:val="center"/>
            <w:hideMark/>
          </w:tcPr>
          <w:p w14:paraId="18E8660D" w14:textId="77777777" w:rsidR="004C244A" w:rsidRPr="006F5EBB" w:rsidRDefault="004C244A" w:rsidP="00396D7B">
            <w:pPr>
              <w:jc w:val="center"/>
              <w:rPr>
                <w:sz w:val="22"/>
                <w:szCs w:val="22"/>
              </w:rPr>
            </w:pPr>
            <w:r w:rsidRPr="006F5EBB">
              <w:rPr>
                <w:sz w:val="22"/>
                <w:szCs w:val="22"/>
              </w:rPr>
              <w:t>Материал труб</w:t>
            </w:r>
          </w:p>
        </w:tc>
        <w:tc>
          <w:tcPr>
            <w:tcW w:w="1736" w:type="dxa"/>
            <w:tcBorders>
              <w:top w:val="single" w:sz="8" w:space="0" w:color="auto"/>
              <w:left w:val="nil"/>
              <w:bottom w:val="nil"/>
              <w:right w:val="single" w:sz="8" w:space="0" w:color="auto"/>
            </w:tcBorders>
            <w:shd w:val="clear" w:color="auto" w:fill="auto"/>
            <w:vAlign w:val="center"/>
            <w:hideMark/>
          </w:tcPr>
          <w:p w14:paraId="269FD192" w14:textId="77777777" w:rsidR="004C244A" w:rsidRPr="006F5EBB" w:rsidRDefault="004C244A" w:rsidP="00396D7B">
            <w:pPr>
              <w:jc w:val="center"/>
              <w:rPr>
                <w:sz w:val="22"/>
                <w:szCs w:val="22"/>
              </w:rPr>
            </w:pPr>
            <w:r w:rsidRPr="006F5EBB">
              <w:rPr>
                <w:sz w:val="22"/>
                <w:szCs w:val="22"/>
              </w:rPr>
              <w:t>Период строительства</w:t>
            </w:r>
          </w:p>
        </w:tc>
        <w:tc>
          <w:tcPr>
            <w:tcW w:w="1780" w:type="dxa"/>
            <w:tcBorders>
              <w:top w:val="single" w:sz="8" w:space="0" w:color="auto"/>
              <w:left w:val="nil"/>
              <w:bottom w:val="nil"/>
              <w:right w:val="single" w:sz="8" w:space="0" w:color="auto"/>
            </w:tcBorders>
            <w:shd w:val="clear" w:color="auto" w:fill="auto"/>
            <w:vAlign w:val="center"/>
            <w:hideMark/>
          </w:tcPr>
          <w:p w14:paraId="5C37A781" w14:textId="77777777" w:rsidR="004C244A" w:rsidRPr="006F5EBB" w:rsidRDefault="004C244A" w:rsidP="00396D7B">
            <w:pPr>
              <w:jc w:val="center"/>
              <w:rPr>
                <w:sz w:val="22"/>
                <w:szCs w:val="22"/>
              </w:rPr>
            </w:pPr>
            <w:r w:rsidRPr="006F5EBB">
              <w:rPr>
                <w:sz w:val="22"/>
                <w:szCs w:val="22"/>
              </w:rPr>
              <w:t xml:space="preserve">Требуется замена по причине полного износа, </w:t>
            </w:r>
            <w:proofErr w:type="spellStart"/>
            <w:r w:rsidRPr="006F5EBB">
              <w:rPr>
                <w:sz w:val="22"/>
                <w:szCs w:val="22"/>
              </w:rPr>
              <w:t>п.м</w:t>
            </w:r>
            <w:proofErr w:type="spellEnd"/>
            <w:r w:rsidRPr="006F5EBB">
              <w:rPr>
                <w:sz w:val="22"/>
                <w:szCs w:val="22"/>
              </w:rPr>
              <w:t>.</w:t>
            </w:r>
          </w:p>
        </w:tc>
      </w:tr>
      <w:tr w:rsidR="004C244A" w:rsidRPr="006F5EBB" w14:paraId="7860B9FA" w14:textId="77777777" w:rsidTr="0077782A">
        <w:trPr>
          <w:gridAfter w:val="1"/>
          <w:wAfter w:w="161" w:type="dxa"/>
          <w:trHeight w:val="325"/>
          <w:jc w:val="center"/>
        </w:trPr>
        <w:tc>
          <w:tcPr>
            <w:tcW w:w="9832"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52F76814" w14:textId="48EBD7C5" w:rsidR="004C244A" w:rsidRPr="006F5EBB" w:rsidRDefault="004C244A" w:rsidP="00113195">
            <w:pPr>
              <w:jc w:val="center"/>
              <w:rPr>
                <w:color w:val="000000"/>
                <w:sz w:val="22"/>
                <w:szCs w:val="22"/>
              </w:rPr>
            </w:pPr>
            <w:r w:rsidRPr="006F5EBB">
              <w:rPr>
                <w:color w:val="000000"/>
                <w:sz w:val="22"/>
                <w:szCs w:val="22"/>
              </w:rPr>
              <w:t xml:space="preserve">Село Олым Краснознаменского </w:t>
            </w:r>
            <w:r w:rsidR="00113195">
              <w:rPr>
                <w:color w:val="000000"/>
                <w:sz w:val="22"/>
                <w:szCs w:val="22"/>
              </w:rPr>
              <w:t>с</w:t>
            </w:r>
            <w:r w:rsidRPr="006F5EBB">
              <w:rPr>
                <w:color w:val="000000"/>
                <w:sz w:val="22"/>
                <w:szCs w:val="22"/>
              </w:rPr>
              <w:t>ельсовета</w:t>
            </w:r>
          </w:p>
        </w:tc>
      </w:tr>
      <w:tr w:rsidR="004C244A" w:rsidRPr="006F5EBB" w14:paraId="2FE780C3" w14:textId="77777777" w:rsidTr="0077782A">
        <w:trPr>
          <w:gridAfter w:val="1"/>
          <w:wAfter w:w="161" w:type="dxa"/>
          <w:trHeight w:val="405"/>
          <w:jc w:val="center"/>
        </w:trPr>
        <w:tc>
          <w:tcPr>
            <w:tcW w:w="3091" w:type="dxa"/>
            <w:tcBorders>
              <w:top w:val="nil"/>
              <w:left w:val="single" w:sz="8" w:space="0" w:color="auto"/>
              <w:bottom w:val="single" w:sz="8" w:space="0" w:color="auto"/>
              <w:right w:val="single" w:sz="8" w:space="0" w:color="auto"/>
            </w:tcBorders>
            <w:shd w:val="clear" w:color="auto" w:fill="auto"/>
            <w:vAlign w:val="center"/>
            <w:hideMark/>
          </w:tcPr>
          <w:p w14:paraId="31CBAF8C" w14:textId="77777777" w:rsidR="004C244A" w:rsidRPr="006F5EBB" w:rsidRDefault="004C244A" w:rsidP="00396D7B">
            <w:pPr>
              <w:jc w:val="center"/>
              <w:rPr>
                <w:sz w:val="22"/>
                <w:szCs w:val="22"/>
              </w:rPr>
            </w:pPr>
            <w:r w:rsidRPr="006F5EBB">
              <w:rPr>
                <w:sz w:val="22"/>
                <w:szCs w:val="22"/>
              </w:rPr>
              <w:t>Ø  до 50 мм</w:t>
            </w:r>
          </w:p>
        </w:tc>
        <w:tc>
          <w:tcPr>
            <w:tcW w:w="1796" w:type="dxa"/>
            <w:tcBorders>
              <w:top w:val="nil"/>
              <w:left w:val="nil"/>
              <w:bottom w:val="single" w:sz="8" w:space="0" w:color="auto"/>
              <w:right w:val="single" w:sz="8" w:space="0" w:color="auto"/>
            </w:tcBorders>
            <w:shd w:val="clear" w:color="auto" w:fill="auto"/>
            <w:vAlign w:val="center"/>
            <w:hideMark/>
          </w:tcPr>
          <w:p w14:paraId="6E1A4DEC" w14:textId="77777777" w:rsidR="004C244A" w:rsidRPr="006F5EBB" w:rsidRDefault="004C244A" w:rsidP="00396D7B">
            <w:pPr>
              <w:jc w:val="center"/>
              <w:rPr>
                <w:sz w:val="22"/>
                <w:szCs w:val="22"/>
              </w:rPr>
            </w:pPr>
          </w:p>
        </w:tc>
        <w:tc>
          <w:tcPr>
            <w:tcW w:w="1429" w:type="dxa"/>
            <w:tcBorders>
              <w:top w:val="nil"/>
              <w:left w:val="nil"/>
              <w:bottom w:val="single" w:sz="8" w:space="0" w:color="auto"/>
              <w:right w:val="single" w:sz="8" w:space="0" w:color="auto"/>
            </w:tcBorders>
            <w:shd w:val="clear" w:color="auto" w:fill="auto"/>
            <w:vAlign w:val="center"/>
            <w:hideMark/>
          </w:tcPr>
          <w:p w14:paraId="022C3C31" w14:textId="77777777" w:rsidR="004C244A" w:rsidRPr="006F5EBB" w:rsidRDefault="004C244A" w:rsidP="00396D7B">
            <w:pPr>
              <w:jc w:val="center"/>
              <w:rPr>
                <w:sz w:val="22"/>
                <w:szCs w:val="22"/>
              </w:rPr>
            </w:pPr>
          </w:p>
        </w:tc>
        <w:tc>
          <w:tcPr>
            <w:tcW w:w="1736" w:type="dxa"/>
            <w:tcBorders>
              <w:top w:val="nil"/>
              <w:left w:val="nil"/>
              <w:bottom w:val="single" w:sz="8" w:space="0" w:color="auto"/>
              <w:right w:val="single" w:sz="8" w:space="0" w:color="auto"/>
            </w:tcBorders>
            <w:shd w:val="clear" w:color="auto" w:fill="auto"/>
            <w:vAlign w:val="center"/>
            <w:hideMark/>
          </w:tcPr>
          <w:p w14:paraId="760DD52D" w14:textId="77777777" w:rsidR="004C244A" w:rsidRPr="006F5EBB" w:rsidRDefault="004C244A" w:rsidP="00396D7B">
            <w:pPr>
              <w:jc w:val="center"/>
              <w:rPr>
                <w:sz w:val="22"/>
                <w:szCs w:val="22"/>
              </w:rPr>
            </w:pPr>
          </w:p>
        </w:tc>
        <w:tc>
          <w:tcPr>
            <w:tcW w:w="1780" w:type="dxa"/>
            <w:tcBorders>
              <w:top w:val="nil"/>
              <w:left w:val="nil"/>
              <w:bottom w:val="single" w:sz="8" w:space="0" w:color="auto"/>
              <w:right w:val="single" w:sz="8" w:space="0" w:color="auto"/>
            </w:tcBorders>
            <w:shd w:val="clear" w:color="auto" w:fill="auto"/>
            <w:vAlign w:val="center"/>
            <w:hideMark/>
          </w:tcPr>
          <w:p w14:paraId="0BB81418" w14:textId="77777777" w:rsidR="004C244A" w:rsidRPr="006F5EBB" w:rsidRDefault="004C244A" w:rsidP="00396D7B">
            <w:pPr>
              <w:jc w:val="center"/>
              <w:rPr>
                <w:sz w:val="22"/>
                <w:szCs w:val="22"/>
              </w:rPr>
            </w:pPr>
          </w:p>
        </w:tc>
      </w:tr>
      <w:tr w:rsidR="004C244A" w:rsidRPr="006F5EBB" w14:paraId="35E01D50" w14:textId="77777777" w:rsidTr="0077782A">
        <w:trPr>
          <w:gridAfter w:val="1"/>
          <w:wAfter w:w="161" w:type="dxa"/>
          <w:trHeight w:val="317"/>
          <w:jc w:val="center"/>
        </w:trPr>
        <w:tc>
          <w:tcPr>
            <w:tcW w:w="3091" w:type="dxa"/>
            <w:tcBorders>
              <w:top w:val="nil"/>
              <w:left w:val="single" w:sz="8" w:space="0" w:color="auto"/>
              <w:bottom w:val="single" w:sz="8" w:space="0" w:color="auto"/>
              <w:right w:val="single" w:sz="8" w:space="0" w:color="auto"/>
            </w:tcBorders>
            <w:shd w:val="clear" w:color="auto" w:fill="auto"/>
            <w:vAlign w:val="center"/>
            <w:hideMark/>
          </w:tcPr>
          <w:p w14:paraId="5F437A7A" w14:textId="77777777" w:rsidR="004C244A" w:rsidRPr="006F5EBB" w:rsidRDefault="004C244A" w:rsidP="00396D7B">
            <w:pPr>
              <w:jc w:val="center"/>
              <w:rPr>
                <w:sz w:val="22"/>
                <w:szCs w:val="22"/>
              </w:rPr>
            </w:pPr>
            <w:r w:rsidRPr="006F5EBB">
              <w:rPr>
                <w:sz w:val="22"/>
                <w:szCs w:val="22"/>
              </w:rPr>
              <w:t>Ø  от 50  до 108 мм</w:t>
            </w:r>
          </w:p>
        </w:tc>
        <w:tc>
          <w:tcPr>
            <w:tcW w:w="1796" w:type="dxa"/>
            <w:tcBorders>
              <w:top w:val="nil"/>
              <w:left w:val="nil"/>
              <w:bottom w:val="single" w:sz="8" w:space="0" w:color="auto"/>
              <w:right w:val="single" w:sz="8" w:space="0" w:color="auto"/>
            </w:tcBorders>
            <w:shd w:val="clear" w:color="auto" w:fill="auto"/>
            <w:vAlign w:val="center"/>
            <w:hideMark/>
          </w:tcPr>
          <w:p w14:paraId="3ABE78A8" w14:textId="77777777" w:rsidR="004C244A" w:rsidRPr="006F5EBB" w:rsidRDefault="004C244A" w:rsidP="00396D7B">
            <w:pPr>
              <w:jc w:val="center"/>
              <w:rPr>
                <w:sz w:val="22"/>
                <w:szCs w:val="22"/>
              </w:rPr>
            </w:pPr>
            <w:r>
              <w:rPr>
                <w:sz w:val="22"/>
                <w:szCs w:val="22"/>
              </w:rPr>
              <w:t>6500</w:t>
            </w:r>
          </w:p>
        </w:tc>
        <w:tc>
          <w:tcPr>
            <w:tcW w:w="1429" w:type="dxa"/>
            <w:tcBorders>
              <w:top w:val="nil"/>
              <w:left w:val="nil"/>
              <w:bottom w:val="single" w:sz="8" w:space="0" w:color="auto"/>
              <w:right w:val="single" w:sz="8" w:space="0" w:color="auto"/>
            </w:tcBorders>
            <w:shd w:val="clear" w:color="auto" w:fill="auto"/>
            <w:vAlign w:val="center"/>
            <w:hideMark/>
          </w:tcPr>
          <w:p w14:paraId="382792CF" w14:textId="77777777" w:rsidR="004C244A" w:rsidRPr="006F5EBB" w:rsidRDefault="004C244A" w:rsidP="00396D7B">
            <w:pPr>
              <w:jc w:val="center"/>
              <w:rPr>
                <w:sz w:val="22"/>
                <w:szCs w:val="22"/>
              </w:rPr>
            </w:pPr>
            <w:r w:rsidRPr="006F5EBB">
              <w:rPr>
                <w:sz w:val="22"/>
                <w:szCs w:val="22"/>
              </w:rPr>
              <w:t>асбест, чугун</w:t>
            </w:r>
          </w:p>
        </w:tc>
        <w:tc>
          <w:tcPr>
            <w:tcW w:w="1736" w:type="dxa"/>
            <w:tcBorders>
              <w:top w:val="nil"/>
              <w:left w:val="nil"/>
              <w:bottom w:val="single" w:sz="8" w:space="0" w:color="auto"/>
              <w:right w:val="single" w:sz="8" w:space="0" w:color="auto"/>
            </w:tcBorders>
            <w:shd w:val="clear" w:color="auto" w:fill="auto"/>
            <w:vAlign w:val="center"/>
            <w:hideMark/>
          </w:tcPr>
          <w:p w14:paraId="6137D781" w14:textId="77777777" w:rsidR="004C244A" w:rsidRPr="006F5EBB" w:rsidRDefault="004C244A" w:rsidP="00396D7B">
            <w:pPr>
              <w:jc w:val="center"/>
              <w:rPr>
                <w:sz w:val="22"/>
                <w:szCs w:val="22"/>
              </w:rPr>
            </w:pPr>
            <w:r w:rsidRPr="006F5EBB">
              <w:rPr>
                <w:sz w:val="22"/>
                <w:szCs w:val="22"/>
              </w:rPr>
              <w:t>197</w:t>
            </w:r>
            <w:r>
              <w:rPr>
                <w:sz w:val="22"/>
                <w:szCs w:val="22"/>
              </w:rPr>
              <w:t>0</w:t>
            </w:r>
          </w:p>
        </w:tc>
        <w:tc>
          <w:tcPr>
            <w:tcW w:w="1780" w:type="dxa"/>
            <w:tcBorders>
              <w:top w:val="nil"/>
              <w:left w:val="nil"/>
              <w:bottom w:val="single" w:sz="8" w:space="0" w:color="auto"/>
              <w:right w:val="single" w:sz="8" w:space="0" w:color="auto"/>
            </w:tcBorders>
            <w:shd w:val="clear" w:color="auto" w:fill="auto"/>
            <w:vAlign w:val="center"/>
            <w:hideMark/>
          </w:tcPr>
          <w:p w14:paraId="36535491" w14:textId="77777777" w:rsidR="004C244A" w:rsidRPr="006F5EBB" w:rsidRDefault="004C244A" w:rsidP="00396D7B">
            <w:pPr>
              <w:jc w:val="center"/>
              <w:rPr>
                <w:sz w:val="22"/>
                <w:szCs w:val="22"/>
              </w:rPr>
            </w:pPr>
            <w:r>
              <w:rPr>
                <w:sz w:val="22"/>
                <w:szCs w:val="22"/>
              </w:rPr>
              <w:t>6500</w:t>
            </w:r>
          </w:p>
        </w:tc>
      </w:tr>
      <w:tr w:rsidR="004C244A" w:rsidRPr="006F5EBB" w14:paraId="37B1073A" w14:textId="77777777" w:rsidTr="0077782A">
        <w:trPr>
          <w:gridAfter w:val="1"/>
          <w:wAfter w:w="161" w:type="dxa"/>
          <w:trHeight w:val="211"/>
          <w:jc w:val="center"/>
        </w:trPr>
        <w:tc>
          <w:tcPr>
            <w:tcW w:w="3091" w:type="dxa"/>
            <w:tcBorders>
              <w:top w:val="nil"/>
              <w:left w:val="single" w:sz="8" w:space="0" w:color="auto"/>
              <w:bottom w:val="single" w:sz="8" w:space="0" w:color="auto"/>
              <w:right w:val="single" w:sz="8" w:space="0" w:color="auto"/>
            </w:tcBorders>
            <w:shd w:val="clear" w:color="auto" w:fill="auto"/>
            <w:vAlign w:val="center"/>
            <w:hideMark/>
          </w:tcPr>
          <w:p w14:paraId="71D14958" w14:textId="77777777" w:rsidR="004C244A" w:rsidRPr="006F5EBB" w:rsidRDefault="004C244A" w:rsidP="00396D7B">
            <w:pPr>
              <w:jc w:val="center"/>
              <w:rPr>
                <w:sz w:val="22"/>
                <w:szCs w:val="22"/>
              </w:rPr>
            </w:pPr>
            <w:r w:rsidRPr="006F5EBB">
              <w:rPr>
                <w:sz w:val="22"/>
                <w:szCs w:val="22"/>
              </w:rPr>
              <w:t>Ø  от 108  до 250 мм</w:t>
            </w:r>
          </w:p>
        </w:tc>
        <w:tc>
          <w:tcPr>
            <w:tcW w:w="1796" w:type="dxa"/>
            <w:tcBorders>
              <w:top w:val="nil"/>
              <w:left w:val="nil"/>
              <w:bottom w:val="single" w:sz="8" w:space="0" w:color="auto"/>
              <w:right w:val="single" w:sz="8" w:space="0" w:color="auto"/>
            </w:tcBorders>
            <w:shd w:val="clear" w:color="auto" w:fill="auto"/>
            <w:vAlign w:val="center"/>
            <w:hideMark/>
          </w:tcPr>
          <w:p w14:paraId="04F7B985" w14:textId="77777777" w:rsidR="004C244A" w:rsidRPr="006F5EBB" w:rsidRDefault="004C244A" w:rsidP="00396D7B">
            <w:pPr>
              <w:jc w:val="center"/>
              <w:rPr>
                <w:sz w:val="22"/>
                <w:szCs w:val="22"/>
              </w:rPr>
            </w:pPr>
          </w:p>
        </w:tc>
        <w:tc>
          <w:tcPr>
            <w:tcW w:w="1429" w:type="dxa"/>
            <w:tcBorders>
              <w:top w:val="nil"/>
              <w:left w:val="nil"/>
              <w:bottom w:val="single" w:sz="8" w:space="0" w:color="auto"/>
              <w:right w:val="single" w:sz="8" w:space="0" w:color="auto"/>
            </w:tcBorders>
            <w:shd w:val="clear" w:color="auto" w:fill="auto"/>
            <w:vAlign w:val="center"/>
            <w:hideMark/>
          </w:tcPr>
          <w:p w14:paraId="2E94E33B" w14:textId="77777777" w:rsidR="004C244A" w:rsidRPr="006F5EBB" w:rsidRDefault="004C244A" w:rsidP="00396D7B">
            <w:pPr>
              <w:jc w:val="center"/>
              <w:rPr>
                <w:sz w:val="22"/>
                <w:szCs w:val="22"/>
              </w:rPr>
            </w:pPr>
          </w:p>
        </w:tc>
        <w:tc>
          <w:tcPr>
            <w:tcW w:w="1736" w:type="dxa"/>
            <w:tcBorders>
              <w:top w:val="nil"/>
              <w:left w:val="nil"/>
              <w:bottom w:val="single" w:sz="8" w:space="0" w:color="auto"/>
              <w:right w:val="single" w:sz="8" w:space="0" w:color="auto"/>
            </w:tcBorders>
            <w:shd w:val="clear" w:color="auto" w:fill="auto"/>
            <w:vAlign w:val="center"/>
            <w:hideMark/>
          </w:tcPr>
          <w:p w14:paraId="20DE25F4" w14:textId="77777777" w:rsidR="004C244A" w:rsidRPr="006F5EBB" w:rsidRDefault="004C244A" w:rsidP="00396D7B">
            <w:pPr>
              <w:jc w:val="center"/>
              <w:rPr>
                <w:sz w:val="22"/>
                <w:szCs w:val="22"/>
              </w:rPr>
            </w:pPr>
          </w:p>
        </w:tc>
        <w:tc>
          <w:tcPr>
            <w:tcW w:w="1780" w:type="dxa"/>
            <w:tcBorders>
              <w:top w:val="nil"/>
              <w:left w:val="nil"/>
              <w:bottom w:val="single" w:sz="8" w:space="0" w:color="auto"/>
              <w:right w:val="single" w:sz="8" w:space="0" w:color="auto"/>
            </w:tcBorders>
            <w:shd w:val="clear" w:color="auto" w:fill="auto"/>
            <w:vAlign w:val="center"/>
            <w:hideMark/>
          </w:tcPr>
          <w:p w14:paraId="0562BB1D" w14:textId="77777777" w:rsidR="004C244A" w:rsidRPr="006F5EBB" w:rsidRDefault="004C244A" w:rsidP="00396D7B">
            <w:pPr>
              <w:jc w:val="center"/>
              <w:rPr>
                <w:sz w:val="22"/>
                <w:szCs w:val="22"/>
              </w:rPr>
            </w:pPr>
          </w:p>
        </w:tc>
      </w:tr>
      <w:tr w:rsidR="004C244A" w:rsidRPr="006F5EBB" w14:paraId="462D4568" w14:textId="77777777" w:rsidTr="0077782A">
        <w:trPr>
          <w:gridAfter w:val="1"/>
          <w:wAfter w:w="161" w:type="dxa"/>
          <w:trHeight w:val="215"/>
          <w:jc w:val="center"/>
        </w:trPr>
        <w:tc>
          <w:tcPr>
            <w:tcW w:w="9832"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1D6EFEAF" w14:textId="093A33B6" w:rsidR="004C244A" w:rsidRPr="006F5EBB" w:rsidRDefault="004C244A" w:rsidP="00113195">
            <w:pPr>
              <w:jc w:val="center"/>
              <w:rPr>
                <w:color w:val="000000"/>
                <w:sz w:val="22"/>
                <w:szCs w:val="22"/>
              </w:rPr>
            </w:pPr>
            <w:r w:rsidRPr="006F5EBB">
              <w:rPr>
                <w:color w:val="000000"/>
                <w:sz w:val="22"/>
                <w:szCs w:val="22"/>
              </w:rPr>
              <w:t xml:space="preserve">Село Олым- </w:t>
            </w:r>
            <w:proofErr w:type="spellStart"/>
            <w:r w:rsidRPr="006F5EBB">
              <w:rPr>
                <w:color w:val="000000"/>
                <w:sz w:val="22"/>
                <w:szCs w:val="22"/>
              </w:rPr>
              <w:t>с.Николаевка</w:t>
            </w:r>
            <w:proofErr w:type="spellEnd"/>
            <w:r w:rsidRPr="006F5EBB">
              <w:rPr>
                <w:color w:val="000000"/>
                <w:sz w:val="22"/>
                <w:szCs w:val="22"/>
              </w:rPr>
              <w:t xml:space="preserve"> Краснознаменского </w:t>
            </w:r>
            <w:r w:rsidR="00113195">
              <w:rPr>
                <w:color w:val="000000"/>
                <w:sz w:val="22"/>
                <w:szCs w:val="22"/>
              </w:rPr>
              <w:t>с</w:t>
            </w:r>
            <w:r w:rsidRPr="006F5EBB">
              <w:rPr>
                <w:color w:val="000000"/>
                <w:sz w:val="22"/>
                <w:szCs w:val="22"/>
              </w:rPr>
              <w:t>ельсовета</w:t>
            </w:r>
          </w:p>
        </w:tc>
      </w:tr>
      <w:tr w:rsidR="004C244A" w:rsidRPr="006F5EBB" w14:paraId="6C547A5B" w14:textId="77777777" w:rsidTr="0077782A">
        <w:trPr>
          <w:gridAfter w:val="1"/>
          <w:wAfter w:w="161" w:type="dxa"/>
          <w:trHeight w:val="215"/>
          <w:jc w:val="center"/>
        </w:trPr>
        <w:tc>
          <w:tcPr>
            <w:tcW w:w="3091" w:type="dxa"/>
            <w:tcBorders>
              <w:top w:val="nil"/>
              <w:left w:val="single" w:sz="8" w:space="0" w:color="auto"/>
              <w:bottom w:val="single" w:sz="8" w:space="0" w:color="auto"/>
              <w:right w:val="single" w:sz="8" w:space="0" w:color="auto"/>
            </w:tcBorders>
            <w:shd w:val="clear" w:color="auto" w:fill="auto"/>
            <w:vAlign w:val="center"/>
            <w:hideMark/>
          </w:tcPr>
          <w:p w14:paraId="51CC8BB5" w14:textId="77777777" w:rsidR="004C244A" w:rsidRPr="006F5EBB" w:rsidRDefault="004C244A" w:rsidP="00396D7B">
            <w:pPr>
              <w:jc w:val="center"/>
              <w:rPr>
                <w:sz w:val="22"/>
                <w:szCs w:val="22"/>
              </w:rPr>
            </w:pPr>
            <w:r w:rsidRPr="006F5EBB">
              <w:rPr>
                <w:sz w:val="22"/>
                <w:szCs w:val="22"/>
              </w:rPr>
              <w:t>Ø  до 50 мм</w:t>
            </w:r>
          </w:p>
        </w:tc>
        <w:tc>
          <w:tcPr>
            <w:tcW w:w="1796" w:type="dxa"/>
            <w:tcBorders>
              <w:top w:val="nil"/>
              <w:left w:val="nil"/>
              <w:bottom w:val="single" w:sz="8" w:space="0" w:color="auto"/>
              <w:right w:val="single" w:sz="8" w:space="0" w:color="auto"/>
            </w:tcBorders>
            <w:shd w:val="clear" w:color="auto" w:fill="auto"/>
            <w:vAlign w:val="center"/>
            <w:hideMark/>
          </w:tcPr>
          <w:p w14:paraId="2F18924B" w14:textId="77777777" w:rsidR="004C244A" w:rsidRPr="006F5EBB" w:rsidRDefault="004C244A" w:rsidP="00396D7B">
            <w:pPr>
              <w:jc w:val="center"/>
              <w:rPr>
                <w:sz w:val="22"/>
                <w:szCs w:val="22"/>
              </w:rPr>
            </w:pPr>
          </w:p>
        </w:tc>
        <w:tc>
          <w:tcPr>
            <w:tcW w:w="1429" w:type="dxa"/>
            <w:tcBorders>
              <w:top w:val="nil"/>
              <w:left w:val="nil"/>
              <w:bottom w:val="single" w:sz="8" w:space="0" w:color="auto"/>
              <w:right w:val="single" w:sz="8" w:space="0" w:color="auto"/>
            </w:tcBorders>
            <w:shd w:val="clear" w:color="auto" w:fill="auto"/>
            <w:vAlign w:val="center"/>
            <w:hideMark/>
          </w:tcPr>
          <w:p w14:paraId="5CB12488" w14:textId="77777777" w:rsidR="004C244A" w:rsidRPr="006F5EBB" w:rsidRDefault="004C244A" w:rsidP="00396D7B">
            <w:pPr>
              <w:jc w:val="center"/>
              <w:rPr>
                <w:sz w:val="22"/>
                <w:szCs w:val="22"/>
              </w:rPr>
            </w:pPr>
          </w:p>
        </w:tc>
        <w:tc>
          <w:tcPr>
            <w:tcW w:w="1736" w:type="dxa"/>
            <w:tcBorders>
              <w:top w:val="nil"/>
              <w:left w:val="nil"/>
              <w:bottom w:val="single" w:sz="8" w:space="0" w:color="auto"/>
              <w:right w:val="single" w:sz="8" w:space="0" w:color="auto"/>
            </w:tcBorders>
            <w:shd w:val="clear" w:color="auto" w:fill="auto"/>
            <w:vAlign w:val="center"/>
            <w:hideMark/>
          </w:tcPr>
          <w:p w14:paraId="12D354B8" w14:textId="77777777" w:rsidR="004C244A" w:rsidRPr="006F5EBB" w:rsidRDefault="004C244A" w:rsidP="00396D7B">
            <w:pPr>
              <w:jc w:val="center"/>
              <w:rPr>
                <w:sz w:val="22"/>
                <w:szCs w:val="22"/>
              </w:rPr>
            </w:pPr>
          </w:p>
        </w:tc>
        <w:tc>
          <w:tcPr>
            <w:tcW w:w="1780" w:type="dxa"/>
            <w:tcBorders>
              <w:top w:val="nil"/>
              <w:left w:val="nil"/>
              <w:bottom w:val="single" w:sz="8" w:space="0" w:color="auto"/>
              <w:right w:val="single" w:sz="8" w:space="0" w:color="auto"/>
            </w:tcBorders>
            <w:shd w:val="clear" w:color="auto" w:fill="auto"/>
            <w:vAlign w:val="center"/>
            <w:hideMark/>
          </w:tcPr>
          <w:p w14:paraId="5065CC1E" w14:textId="77777777" w:rsidR="004C244A" w:rsidRPr="006F5EBB" w:rsidRDefault="004C244A" w:rsidP="00396D7B">
            <w:pPr>
              <w:jc w:val="center"/>
              <w:rPr>
                <w:sz w:val="22"/>
                <w:szCs w:val="22"/>
              </w:rPr>
            </w:pPr>
          </w:p>
        </w:tc>
      </w:tr>
      <w:tr w:rsidR="004C244A" w:rsidRPr="006F5EBB" w14:paraId="3A1E71DC" w14:textId="77777777" w:rsidTr="0077782A">
        <w:trPr>
          <w:gridAfter w:val="1"/>
          <w:wAfter w:w="161" w:type="dxa"/>
          <w:trHeight w:val="351"/>
          <w:jc w:val="center"/>
        </w:trPr>
        <w:tc>
          <w:tcPr>
            <w:tcW w:w="3091" w:type="dxa"/>
            <w:tcBorders>
              <w:top w:val="nil"/>
              <w:left w:val="single" w:sz="8" w:space="0" w:color="auto"/>
              <w:bottom w:val="single" w:sz="8" w:space="0" w:color="auto"/>
              <w:right w:val="single" w:sz="8" w:space="0" w:color="auto"/>
            </w:tcBorders>
            <w:shd w:val="clear" w:color="auto" w:fill="auto"/>
            <w:vAlign w:val="center"/>
            <w:hideMark/>
          </w:tcPr>
          <w:p w14:paraId="7FE6DEA1" w14:textId="77777777" w:rsidR="004C244A" w:rsidRPr="006F5EBB" w:rsidRDefault="004C244A" w:rsidP="00396D7B">
            <w:pPr>
              <w:jc w:val="center"/>
              <w:rPr>
                <w:sz w:val="22"/>
                <w:szCs w:val="22"/>
              </w:rPr>
            </w:pPr>
            <w:r w:rsidRPr="006F5EBB">
              <w:rPr>
                <w:sz w:val="22"/>
                <w:szCs w:val="22"/>
              </w:rPr>
              <w:t>Ø  от 50  до 108 мм</w:t>
            </w:r>
          </w:p>
        </w:tc>
        <w:tc>
          <w:tcPr>
            <w:tcW w:w="1796" w:type="dxa"/>
            <w:tcBorders>
              <w:top w:val="nil"/>
              <w:left w:val="nil"/>
              <w:bottom w:val="single" w:sz="8" w:space="0" w:color="auto"/>
              <w:right w:val="single" w:sz="8" w:space="0" w:color="auto"/>
            </w:tcBorders>
            <w:shd w:val="clear" w:color="auto" w:fill="auto"/>
            <w:vAlign w:val="center"/>
            <w:hideMark/>
          </w:tcPr>
          <w:p w14:paraId="56F7C424" w14:textId="77777777" w:rsidR="004C244A" w:rsidRPr="006F5EBB" w:rsidRDefault="004C244A" w:rsidP="00396D7B">
            <w:pPr>
              <w:jc w:val="center"/>
              <w:rPr>
                <w:sz w:val="22"/>
                <w:szCs w:val="22"/>
              </w:rPr>
            </w:pPr>
            <w:r>
              <w:rPr>
                <w:sz w:val="22"/>
                <w:szCs w:val="22"/>
              </w:rPr>
              <w:t>2800</w:t>
            </w:r>
          </w:p>
        </w:tc>
        <w:tc>
          <w:tcPr>
            <w:tcW w:w="1429" w:type="dxa"/>
            <w:tcBorders>
              <w:top w:val="nil"/>
              <w:left w:val="nil"/>
              <w:bottom w:val="single" w:sz="8" w:space="0" w:color="auto"/>
              <w:right w:val="single" w:sz="8" w:space="0" w:color="auto"/>
            </w:tcBorders>
            <w:shd w:val="clear" w:color="auto" w:fill="auto"/>
            <w:vAlign w:val="center"/>
            <w:hideMark/>
          </w:tcPr>
          <w:p w14:paraId="7A2C8A71" w14:textId="77777777" w:rsidR="004C244A" w:rsidRPr="006F5EBB" w:rsidRDefault="004C244A" w:rsidP="00396D7B">
            <w:pPr>
              <w:jc w:val="center"/>
              <w:rPr>
                <w:sz w:val="22"/>
                <w:szCs w:val="22"/>
              </w:rPr>
            </w:pPr>
            <w:r w:rsidRPr="006F5EBB">
              <w:rPr>
                <w:sz w:val="22"/>
                <w:szCs w:val="22"/>
              </w:rPr>
              <w:t>асбест, чугун, полиэтилен</w:t>
            </w:r>
          </w:p>
        </w:tc>
        <w:tc>
          <w:tcPr>
            <w:tcW w:w="1736" w:type="dxa"/>
            <w:tcBorders>
              <w:top w:val="nil"/>
              <w:left w:val="nil"/>
              <w:bottom w:val="single" w:sz="8" w:space="0" w:color="auto"/>
              <w:right w:val="single" w:sz="8" w:space="0" w:color="auto"/>
            </w:tcBorders>
            <w:shd w:val="clear" w:color="auto" w:fill="auto"/>
            <w:vAlign w:val="center"/>
            <w:hideMark/>
          </w:tcPr>
          <w:p w14:paraId="19C80A70" w14:textId="77777777" w:rsidR="004C244A" w:rsidRPr="006F5EBB" w:rsidRDefault="004C244A" w:rsidP="00396D7B">
            <w:pPr>
              <w:jc w:val="center"/>
              <w:rPr>
                <w:sz w:val="22"/>
                <w:szCs w:val="22"/>
              </w:rPr>
            </w:pPr>
            <w:r w:rsidRPr="006F5EBB">
              <w:rPr>
                <w:sz w:val="22"/>
                <w:szCs w:val="22"/>
              </w:rPr>
              <w:t>19</w:t>
            </w:r>
            <w:r>
              <w:rPr>
                <w:sz w:val="22"/>
                <w:szCs w:val="22"/>
              </w:rPr>
              <w:t>91</w:t>
            </w:r>
          </w:p>
        </w:tc>
        <w:tc>
          <w:tcPr>
            <w:tcW w:w="1780" w:type="dxa"/>
            <w:tcBorders>
              <w:top w:val="nil"/>
              <w:left w:val="nil"/>
              <w:bottom w:val="single" w:sz="8" w:space="0" w:color="auto"/>
              <w:right w:val="single" w:sz="8" w:space="0" w:color="auto"/>
            </w:tcBorders>
            <w:shd w:val="clear" w:color="auto" w:fill="auto"/>
            <w:vAlign w:val="center"/>
            <w:hideMark/>
          </w:tcPr>
          <w:p w14:paraId="2A45280E" w14:textId="77777777" w:rsidR="004C244A" w:rsidRPr="006F5EBB" w:rsidRDefault="004C244A" w:rsidP="00396D7B">
            <w:pPr>
              <w:jc w:val="center"/>
              <w:rPr>
                <w:sz w:val="22"/>
                <w:szCs w:val="22"/>
              </w:rPr>
            </w:pPr>
            <w:r>
              <w:rPr>
                <w:sz w:val="22"/>
                <w:szCs w:val="22"/>
              </w:rPr>
              <w:t>1</w:t>
            </w:r>
            <w:r w:rsidRPr="006F5EBB">
              <w:rPr>
                <w:sz w:val="22"/>
                <w:szCs w:val="22"/>
              </w:rPr>
              <w:t>500</w:t>
            </w:r>
          </w:p>
        </w:tc>
      </w:tr>
      <w:tr w:rsidR="004C244A" w:rsidRPr="006F5EBB" w14:paraId="28FFC6B4" w14:textId="77777777" w:rsidTr="0077782A">
        <w:trPr>
          <w:gridAfter w:val="1"/>
          <w:wAfter w:w="161" w:type="dxa"/>
          <w:trHeight w:val="291"/>
          <w:jc w:val="center"/>
        </w:trPr>
        <w:tc>
          <w:tcPr>
            <w:tcW w:w="3091" w:type="dxa"/>
            <w:tcBorders>
              <w:top w:val="nil"/>
              <w:left w:val="single" w:sz="8" w:space="0" w:color="auto"/>
              <w:bottom w:val="single" w:sz="8" w:space="0" w:color="auto"/>
              <w:right w:val="single" w:sz="8" w:space="0" w:color="auto"/>
            </w:tcBorders>
            <w:shd w:val="clear" w:color="auto" w:fill="auto"/>
            <w:vAlign w:val="center"/>
            <w:hideMark/>
          </w:tcPr>
          <w:p w14:paraId="3D02D76B" w14:textId="77777777" w:rsidR="004C244A" w:rsidRPr="006F5EBB" w:rsidRDefault="004C244A" w:rsidP="00396D7B">
            <w:pPr>
              <w:jc w:val="center"/>
              <w:rPr>
                <w:sz w:val="22"/>
                <w:szCs w:val="22"/>
              </w:rPr>
            </w:pPr>
            <w:r w:rsidRPr="006F5EBB">
              <w:rPr>
                <w:sz w:val="22"/>
                <w:szCs w:val="22"/>
              </w:rPr>
              <w:t>Ø  от 108  до 250 мм</w:t>
            </w:r>
          </w:p>
        </w:tc>
        <w:tc>
          <w:tcPr>
            <w:tcW w:w="1796" w:type="dxa"/>
            <w:tcBorders>
              <w:top w:val="nil"/>
              <w:left w:val="nil"/>
              <w:bottom w:val="single" w:sz="8" w:space="0" w:color="auto"/>
              <w:right w:val="single" w:sz="8" w:space="0" w:color="auto"/>
            </w:tcBorders>
            <w:shd w:val="clear" w:color="auto" w:fill="auto"/>
            <w:vAlign w:val="center"/>
            <w:hideMark/>
          </w:tcPr>
          <w:p w14:paraId="310EFD30" w14:textId="77777777" w:rsidR="004C244A" w:rsidRPr="006F5EBB" w:rsidRDefault="004C244A" w:rsidP="00396D7B">
            <w:pPr>
              <w:jc w:val="center"/>
              <w:rPr>
                <w:sz w:val="22"/>
                <w:szCs w:val="22"/>
              </w:rPr>
            </w:pPr>
          </w:p>
        </w:tc>
        <w:tc>
          <w:tcPr>
            <w:tcW w:w="1429" w:type="dxa"/>
            <w:tcBorders>
              <w:top w:val="nil"/>
              <w:left w:val="nil"/>
              <w:bottom w:val="single" w:sz="8" w:space="0" w:color="auto"/>
              <w:right w:val="single" w:sz="8" w:space="0" w:color="auto"/>
            </w:tcBorders>
            <w:shd w:val="clear" w:color="auto" w:fill="auto"/>
            <w:vAlign w:val="center"/>
            <w:hideMark/>
          </w:tcPr>
          <w:p w14:paraId="2713E1B2" w14:textId="77777777" w:rsidR="004C244A" w:rsidRPr="006F5EBB" w:rsidRDefault="004C244A" w:rsidP="00396D7B">
            <w:pPr>
              <w:jc w:val="center"/>
              <w:rPr>
                <w:sz w:val="22"/>
                <w:szCs w:val="22"/>
              </w:rPr>
            </w:pPr>
          </w:p>
        </w:tc>
        <w:tc>
          <w:tcPr>
            <w:tcW w:w="1736" w:type="dxa"/>
            <w:tcBorders>
              <w:top w:val="nil"/>
              <w:left w:val="nil"/>
              <w:bottom w:val="single" w:sz="8" w:space="0" w:color="auto"/>
              <w:right w:val="single" w:sz="8" w:space="0" w:color="auto"/>
            </w:tcBorders>
            <w:shd w:val="clear" w:color="auto" w:fill="auto"/>
            <w:vAlign w:val="center"/>
            <w:hideMark/>
          </w:tcPr>
          <w:p w14:paraId="40C6398A" w14:textId="77777777" w:rsidR="004C244A" w:rsidRPr="006F5EBB" w:rsidRDefault="004C244A" w:rsidP="00396D7B">
            <w:pPr>
              <w:jc w:val="center"/>
              <w:rPr>
                <w:sz w:val="22"/>
                <w:szCs w:val="22"/>
              </w:rPr>
            </w:pPr>
          </w:p>
        </w:tc>
        <w:tc>
          <w:tcPr>
            <w:tcW w:w="1780" w:type="dxa"/>
            <w:tcBorders>
              <w:top w:val="nil"/>
              <w:left w:val="nil"/>
              <w:bottom w:val="single" w:sz="8" w:space="0" w:color="auto"/>
              <w:right w:val="single" w:sz="8" w:space="0" w:color="auto"/>
            </w:tcBorders>
            <w:shd w:val="clear" w:color="auto" w:fill="auto"/>
            <w:vAlign w:val="center"/>
            <w:hideMark/>
          </w:tcPr>
          <w:p w14:paraId="0F9A2EBD" w14:textId="77777777" w:rsidR="004C244A" w:rsidRPr="006F5EBB" w:rsidRDefault="004C244A" w:rsidP="00396D7B">
            <w:pPr>
              <w:jc w:val="center"/>
              <w:rPr>
                <w:sz w:val="22"/>
                <w:szCs w:val="22"/>
              </w:rPr>
            </w:pPr>
          </w:p>
        </w:tc>
      </w:tr>
      <w:tr w:rsidR="004C244A" w:rsidRPr="006F5EBB" w14:paraId="1E6A6DF1" w14:textId="77777777" w:rsidTr="0077782A">
        <w:trPr>
          <w:gridAfter w:val="1"/>
          <w:wAfter w:w="161" w:type="dxa"/>
          <w:trHeight w:val="300"/>
          <w:jc w:val="center"/>
        </w:trPr>
        <w:tc>
          <w:tcPr>
            <w:tcW w:w="9832"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7776AA26" w14:textId="29CA4679" w:rsidR="004C244A" w:rsidRPr="006F5EBB" w:rsidRDefault="004C244A" w:rsidP="00113195">
            <w:pPr>
              <w:jc w:val="center"/>
              <w:rPr>
                <w:color w:val="000000"/>
                <w:sz w:val="22"/>
                <w:szCs w:val="22"/>
              </w:rPr>
            </w:pPr>
            <w:r w:rsidRPr="006F5EBB">
              <w:rPr>
                <w:color w:val="000000"/>
                <w:sz w:val="22"/>
                <w:szCs w:val="22"/>
              </w:rPr>
              <w:t xml:space="preserve">деревня Петровка Краснознаменского </w:t>
            </w:r>
            <w:r w:rsidR="00113195">
              <w:rPr>
                <w:color w:val="000000"/>
                <w:sz w:val="22"/>
                <w:szCs w:val="22"/>
              </w:rPr>
              <w:t>с</w:t>
            </w:r>
            <w:r w:rsidRPr="006F5EBB">
              <w:rPr>
                <w:color w:val="000000"/>
                <w:sz w:val="22"/>
                <w:szCs w:val="22"/>
              </w:rPr>
              <w:t>ельсовета</w:t>
            </w:r>
          </w:p>
        </w:tc>
      </w:tr>
      <w:tr w:rsidR="004C244A" w:rsidRPr="006F5EBB" w14:paraId="28CACE72" w14:textId="77777777" w:rsidTr="0077782A">
        <w:trPr>
          <w:gridAfter w:val="1"/>
          <w:wAfter w:w="161" w:type="dxa"/>
          <w:trHeight w:val="315"/>
          <w:jc w:val="center"/>
        </w:trPr>
        <w:tc>
          <w:tcPr>
            <w:tcW w:w="3091" w:type="dxa"/>
            <w:tcBorders>
              <w:top w:val="nil"/>
              <w:left w:val="single" w:sz="8" w:space="0" w:color="auto"/>
              <w:bottom w:val="single" w:sz="8" w:space="0" w:color="auto"/>
              <w:right w:val="single" w:sz="8" w:space="0" w:color="auto"/>
            </w:tcBorders>
            <w:shd w:val="clear" w:color="auto" w:fill="auto"/>
            <w:vAlign w:val="center"/>
            <w:hideMark/>
          </w:tcPr>
          <w:p w14:paraId="74086D05" w14:textId="77777777" w:rsidR="004C244A" w:rsidRPr="006F5EBB" w:rsidRDefault="004C244A" w:rsidP="00396D7B">
            <w:pPr>
              <w:jc w:val="center"/>
              <w:rPr>
                <w:sz w:val="22"/>
                <w:szCs w:val="22"/>
              </w:rPr>
            </w:pPr>
            <w:r w:rsidRPr="006F5EBB">
              <w:rPr>
                <w:sz w:val="22"/>
                <w:szCs w:val="22"/>
              </w:rPr>
              <w:t>Ø  до 50 мм</w:t>
            </w:r>
          </w:p>
        </w:tc>
        <w:tc>
          <w:tcPr>
            <w:tcW w:w="1796" w:type="dxa"/>
            <w:tcBorders>
              <w:top w:val="nil"/>
              <w:left w:val="nil"/>
              <w:bottom w:val="single" w:sz="8" w:space="0" w:color="auto"/>
              <w:right w:val="single" w:sz="8" w:space="0" w:color="auto"/>
            </w:tcBorders>
            <w:shd w:val="clear" w:color="auto" w:fill="auto"/>
            <w:vAlign w:val="center"/>
            <w:hideMark/>
          </w:tcPr>
          <w:p w14:paraId="024B5B0C" w14:textId="77777777" w:rsidR="004C244A" w:rsidRPr="006F5EBB" w:rsidRDefault="004C244A" w:rsidP="00396D7B">
            <w:pPr>
              <w:jc w:val="center"/>
              <w:rPr>
                <w:sz w:val="22"/>
                <w:szCs w:val="22"/>
              </w:rPr>
            </w:pPr>
          </w:p>
        </w:tc>
        <w:tc>
          <w:tcPr>
            <w:tcW w:w="1429" w:type="dxa"/>
            <w:tcBorders>
              <w:top w:val="nil"/>
              <w:left w:val="nil"/>
              <w:bottom w:val="single" w:sz="8" w:space="0" w:color="auto"/>
              <w:right w:val="single" w:sz="8" w:space="0" w:color="auto"/>
            </w:tcBorders>
            <w:shd w:val="clear" w:color="auto" w:fill="auto"/>
            <w:vAlign w:val="center"/>
            <w:hideMark/>
          </w:tcPr>
          <w:p w14:paraId="1FF08326" w14:textId="77777777" w:rsidR="004C244A" w:rsidRPr="006F5EBB" w:rsidRDefault="004C244A" w:rsidP="00396D7B">
            <w:pPr>
              <w:jc w:val="center"/>
              <w:rPr>
                <w:sz w:val="22"/>
                <w:szCs w:val="22"/>
              </w:rPr>
            </w:pPr>
          </w:p>
        </w:tc>
        <w:tc>
          <w:tcPr>
            <w:tcW w:w="1736" w:type="dxa"/>
            <w:tcBorders>
              <w:top w:val="nil"/>
              <w:left w:val="nil"/>
              <w:bottom w:val="single" w:sz="8" w:space="0" w:color="auto"/>
              <w:right w:val="single" w:sz="8" w:space="0" w:color="auto"/>
            </w:tcBorders>
            <w:shd w:val="clear" w:color="auto" w:fill="auto"/>
            <w:vAlign w:val="center"/>
            <w:hideMark/>
          </w:tcPr>
          <w:p w14:paraId="68E40D97" w14:textId="77777777" w:rsidR="004C244A" w:rsidRPr="006F5EBB" w:rsidRDefault="004C244A" w:rsidP="00396D7B">
            <w:pPr>
              <w:jc w:val="center"/>
              <w:rPr>
                <w:sz w:val="22"/>
                <w:szCs w:val="22"/>
              </w:rPr>
            </w:pPr>
          </w:p>
        </w:tc>
        <w:tc>
          <w:tcPr>
            <w:tcW w:w="1780" w:type="dxa"/>
            <w:tcBorders>
              <w:top w:val="nil"/>
              <w:left w:val="nil"/>
              <w:bottom w:val="single" w:sz="8" w:space="0" w:color="auto"/>
              <w:right w:val="single" w:sz="8" w:space="0" w:color="auto"/>
            </w:tcBorders>
            <w:shd w:val="clear" w:color="auto" w:fill="auto"/>
            <w:vAlign w:val="center"/>
            <w:hideMark/>
          </w:tcPr>
          <w:p w14:paraId="0FEA40F6" w14:textId="77777777" w:rsidR="004C244A" w:rsidRPr="006F5EBB" w:rsidRDefault="004C244A" w:rsidP="00396D7B">
            <w:pPr>
              <w:jc w:val="center"/>
              <w:rPr>
                <w:sz w:val="22"/>
                <w:szCs w:val="22"/>
              </w:rPr>
            </w:pPr>
          </w:p>
        </w:tc>
      </w:tr>
      <w:tr w:rsidR="004C244A" w:rsidRPr="006F5EBB" w14:paraId="2EF3C858" w14:textId="77777777" w:rsidTr="0077782A">
        <w:trPr>
          <w:gridAfter w:val="1"/>
          <w:wAfter w:w="161" w:type="dxa"/>
          <w:trHeight w:val="615"/>
          <w:jc w:val="center"/>
        </w:trPr>
        <w:tc>
          <w:tcPr>
            <w:tcW w:w="3091" w:type="dxa"/>
            <w:tcBorders>
              <w:top w:val="nil"/>
              <w:left w:val="single" w:sz="8" w:space="0" w:color="auto"/>
              <w:bottom w:val="single" w:sz="8" w:space="0" w:color="auto"/>
              <w:right w:val="single" w:sz="8" w:space="0" w:color="auto"/>
            </w:tcBorders>
            <w:shd w:val="clear" w:color="auto" w:fill="auto"/>
            <w:vAlign w:val="center"/>
            <w:hideMark/>
          </w:tcPr>
          <w:p w14:paraId="075EC448" w14:textId="77777777" w:rsidR="004C244A" w:rsidRPr="006F5EBB" w:rsidRDefault="004C244A" w:rsidP="00396D7B">
            <w:pPr>
              <w:jc w:val="center"/>
              <w:rPr>
                <w:sz w:val="22"/>
                <w:szCs w:val="22"/>
              </w:rPr>
            </w:pPr>
            <w:r w:rsidRPr="006F5EBB">
              <w:rPr>
                <w:sz w:val="22"/>
                <w:szCs w:val="22"/>
              </w:rPr>
              <w:t>Ø  от 50  до 108 мм</w:t>
            </w:r>
          </w:p>
        </w:tc>
        <w:tc>
          <w:tcPr>
            <w:tcW w:w="1796" w:type="dxa"/>
            <w:tcBorders>
              <w:top w:val="nil"/>
              <w:left w:val="nil"/>
              <w:bottom w:val="single" w:sz="8" w:space="0" w:color="auto"/>
              <w:right w:val="single" w:sz="8" w:space="0" w:color="auto"/>
            </w:tcBorders>
            <w:shd w:val="clear" w:color="auto" w:fill="auto"/>
            <w:vAlign w:val="center"/>
            <w:hideMark/>
          </w:tcPr>
          <w:p w14:paraId="599CC1F7" w14:textId="77777777" w:rsidR="004C244A" w:rsidRPr="006F5EBB" w:rsidRDefault="004C244A" w:rsidP="00396D7B">
            <w:pPr>
              <w:jc w:val="center"/>
              <w:rPr>
                <w:sz w:val="22"/>
                <w:szCs w:val="22"/>
              </w:rPr>
            </w:pPr>
            <w:r w:rsidRPr="006F5EBB">
              <w:rPr>
                <w:sz w:val="22"/>
                <w:szCs w:val="22"/>
              </w:rPr>
              <w:t>3</w:t>
            </w:r>
            <w:r>
              <w:rPr>
                <w:sz w:val="22"/>
                <w:szCs w:val="22"/>
              </w:rPr>
              <w:t>000</w:t>
            </w:r>
          </w:p>
        </w:tc>
        <w:tc>
          <w:tcPr>
            <w:tcW w:w="1429" w:type="dxa"/>
            <w:tcBorders>
              <w:top w:val="nil"/>
              <w:left w:val="nil"/>
              <w:bottom w:val="single" w:sz="8" w:space="0" w:color="auto"/>
              <w:right w:val="single" w:sz="8" w:space="0" w:color="auto"/>
            </w:tcBorders>
            <w:shd w:val="clear" w:color="auto" w:fill="auto"/>
            <w:vAlign w:val="center"/>
            <w:hideMark/>
          </w:tcPr>
          <w:p w14:paraId="6DCA0954" w14:textId="77777777" w:rsidR="004C244A" w:rsidRPr="006F5EBB" w:rsidRDefault="004C244A" w:rsidP="00396D7B">
            <w:pPr>
              <w:jc w:val="center"/>
              <w:rPr>
                <w:sz w:val="22"/>
                <w:szCs w:val="22"/>
              </w:rPr>
            </w:pPr>
            <w:r w:rsidRPr="006F5EBB">
              <w:rPr>
                <w:sz w:val="22"/>
                <w:szCs w:val="22"/>
              </w:rPr>
              <w:t>асбест, чугун</w:t>
            </w:r>
          </w:p>
        </w:tc>
        <w:tc>
          <w:tcPr>
            <w:tcW w:w="1736" w:type="dxa"/>
            <w:tcBorders>
              <w:top w:val="nil"/>
              <w:left w:val="nil"/>
              <w:bottom w:val="single" w:sz="8" w:space="0" w:color="auto"/>
              <w:right w:val="single" w:sz="8" w:space="0" w:color="auto"/>
            </w:tcBorders>
            <w:shd w:val="clear" w:color="auto" w:fill="auto"/>
            <w:vAlign w:val="center"/>
            <w:hideMark/>
          </w:tcPr>
          <w:p w14:paraId="7AD4CB3B" w14:textId="77777777" w:rsidR="004C244A" w:rsidRPr="006F5EBB" w:rsidRDefault="004C244A" w:rsidP="00396D7B">
            <w:pPr>
              <w:jc w:val="center"/>
              <w:rPr>
                <w:sz w:val="22"/>
                <w:szCs w:val="22"/>
              </w:rPr>
            </w:pPr>
            <w:r>
              <w:rPr>
                <w:sz w:val="22"/>
                <w:szCs w:val="22"/>
              </w:rPr>
              <w:t>1992</w:t>
            </w:r>
          </w:p>
        </w:tc>
        <w:tc>
          <w:tcPr>
            <w:tcW w:w="1780" w:type="dxa"/>
            <w:tcBorders>
              <w:top w:val="nil"/>
              <w:left w:val="nil"/>
              <w:bottom w:val="single" w:sz="8" w:space="0" w:color="auto"/>
              <w:right w:val="single" w:sz="8" w:space="0" w:color="auto"/>
            </w:tcBorders>
            <w:shd w:val="clear" w:color="auto" w:fill="auto"/>
            <w:vAlign w:val="center"/>
            <w:hideMark/>
          </w:tcPr>
          <w:p w14:paraId="5085900B" w14:textId="77777777" w:rsidR="004C244A" w:rsidRPr="006F5EBB" w:rsidRDefault="004C244A" w:rsidP="00396D7B">
            <w:pPr>
              <w:jc w:val="center"/>
              <w:rPr>
                <w:sz w:val="22"/>
                <w:szCs w:val="22"/>
              </w:rPr>
            </w:pPr>
            <w:r w:rsidRPr="006F5EBB">
              <w:rPr>
                <w:sz w:val="22"/>
                <w:szCs w:val="22"/>
              </w:rPr>
              <w:t>3</w:t>
            </w:r>
            <w:r>
              <w:rPr>
                <w:sz w:val="22"/>
                <w:szCs w:val="22"/>
              </w:rPr>
              <w:t>000</w:t>
            </w:r>
          </w:p>
        </w:tc>
      </w:tr>
      <w:tr w:rsidR="004C244A" w:rsidRPr="006F5EBB" w14:paraId="489324D9" w14:textId="77777777" w:rsidTr="0077782A">
        <w:trPr>
          <w:gridAfter w:val="1"/>
          <w:wAfter w:w="161" w:type="dxa"/>
          <w:trHeight w:val="244"/>
          <w:jc w:val="center"/>
        </w:trPr>
        <w:tc>
          <w:tcPr>
            <w:tcW w:w="3091" w:type="dxa"/>
            <w:tcBorders>
              <w:top w:val="nil"/>
              <w:left w:val="single" w:sz="8" w:space="0" w:color="auto"/>
              <w:bottom w:val="single" w:sz="8" w:space="0" w:color="auto"/>
              <w:right w:val="single" w:sz="8" w:space="0" w:color="auto"/>
            </w:tcBorders>
            <w:shd w:val="clear" w:color="auto" w:fill="auto"/>
            <w:vAlign w:val="center"/>
            <w:hideMark/>
          </w:tcPr>
          <w:p w14:paraId="5959A358" w14:textId="77777777" w:rsidR="004C244A" w:rsidRPr="006F5EBB" w:rsidRDefault="004C244A" w:rsidP="00396D7B">
            <w:pPr>
              <w:jc w:val="center"/>
              <w:rPr>
                <w:sz w:val="22"/>
                <w:szCs w:val="22"/>
              </w:rPr>
            </w:pPr>
            <w:r w:rsidRPr="006F5EBB">
              <w:rPr>
                <w:sz w:val="22"/>
                <w:szCs w:val="22"/>
              </w:rPr>
              <w:t>Ø  от 108  до 250 мм</w:t>
            </w:r>
          </w:p>
        </w:tc>
        <w:tc>
          <w:tcPr>
            <w:tcW w:w="1796" w:type="dxa"/>
            <w:tcBorders>
              <w:top w:val="nil"/>
              <w:left w:val="nil"/>
              <w:bottom w:val="single" w:sz="8" w:space="0" w:color="auto"/>
              <w:right w:val="single" w:sz="8" w:space="0" w:color="auto"/>
            </w:tcBorders>
            <w:shd w:val="clear" w:color="auto" w:fill="auto"/>
            <w:vAlign w:val="center"/>
            <w:hideMark/>
          </w:tcPr>
          <w:p w14:paraId="5EDC5CD4" w14:textId="77777777" w:rsidR="004C244A" w:rsidRPr="006F5EBB" w:rsidRDefault="004C244A" w:rsidP="00396D7B">
            <w:pPr>
              <w:jc w:val="center"/>
              <w:rPr>
                <w:sz w:val="22"/>
                <w:szCs w:val="22"/>
              </w:rPr>
            </w:pPr>
          </w:p>
        </w:tc>
        <w:tc>
          <w:tcPr>
            <w:tcW w:w="1429" w:type="dxa"/>
            <w:tcBorders>
              <w:top w:val="nil"/>
              <w:left w:val="nil"/>
              <w:bottom w:val="single" w:sz="8" w:space="0" w:color="auto"/>
              <w:right w:val="single" w:sz="8" w:space="0" w:color="auto"/>
            </w:tcBorders>
            <w:shd w:val="clear" w:color="auto" w:fill="auto"/>
            <w:vAlign w:val="center"/>
            <w:hideMark/>
          </w:tcPr>
          <w:p w14:paraId="46E22681" w14:textId="77777777" w:rsidR="004C244A" w:rsidRPr="006F5EBB" w:rsidRDefault="004C244A" w:rsidP="00396D7B">
            <w:pPr>
              <w:jc w:val="center"/>
              <w:rPr>
                <w:sz w:val="22"/>
                <w:szCs w:val="22"/>
              </w:rPr>
            </w:pPr>
          </w:p>
        </w:tc>
        <w:tc>
          <w:tcPr>
            <w:tcW w:w="1736" w:type="dxa"/>
            <w:tcBorders>
              <w:top w:val="nil"/>
              <w:left w:val="nil"/>
              <w:bottom w:val="single" w:sz="8" w:space="0" w:color="auto"/>
              <w:right w:val="single" w:sz="8" w:space="0" w:color="auto"/>
            </w:tcBorders>
            <w:shd w:val="clear" w:color="auto" w:fill="auto"/>
            <w:vAlign w:val="center"/>
            <w:hideMark/>
          </w:tcPr>
          <w:p w14:paraId="6CEBF582" w14:textId="77777777" w:rsidR="004C244A" w:rsidRPr="006F5EBB" w:rsidRDefault="004C244A" w:rsidP="00396D7B">
            <w:pPr>
              <w:jc w:val="center"/>
              <w:rPr>
                <w:sz w:val="22"/>
                <w:szCs w:val="22"/>
              </w:rPr>
            </w:pPr>
          </w:p>
        </w:tc>
        <w:tc>
          <w:tcPr>
            <w:tcW w:w="1780" w:type="dxa"/>
            <w:tcBorders>
              <w:top w:val="nil"/>
              <w:left w:val="nil"/>
              <w:bottom w:val="single" w:sz="8" w:space="0" w:color="auto"/>
              <w:right w:val="single" w:sz="8" w:space="0" w:color="auto"/>
            </w:tcBorders>
            <w:shd w:val="clear" w:color="auto" w:fill="auto"/>
            <w:vAlign w:val="center"/>
            <w:hideMark/>
          </w:tcPr>
          <w:p w14:paraId="3336637B" w14:textId="77777777" w:rsidR="004C244A" w:rsidRPr="006F5EBB" w:rsidRDefault="004C244A" w:rsidP="00396D7B">
            <w:pPr>
              <w:jc w:val="center"/>
              <w:rPr>
                <w:sz w:val="22"/>
                <w:szCs w:val="22"/>
              </w:rPr>
            </w:pPr>
          </w:p>
        </w:tc>
      </w:tr>
      <w:tr w:rsidR="004C244A" w:rsidRPr="006F5EBB" w14:paraId="30661A03" w14:textId="77777777" w:rsidTr="0077782A">
        <w:trPr>
          <w:gridAfter w:val="1"/>
          <w:wAfter w:w="161" w:type="dxa"/>
          <w:trHeight w:val="300"/>
          <w:jc w:val="center"/>
        </w:trPr>
        <w:tc>
          <w:tcPr>
            <w:tcW w:w="9832"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4FF97764" w14:textId="69F79947" w:rsidR="004C244A" w:rsidRPr="006F5EBB" w:rsidRDefault="004C244A" w:rsidP="00113195">
            <w:pPr>
              <w:jc w:val="center"/>
              <w:rPr>
                <w:color w:val="000000"/>
                <w:sz w:val="22"/>
                <w:szCs w:val="22"/>
              </w:rPr>
            </w:pPr>
            <w:r w:rsidRPr="006F5EBB">
              <w:rPr>
                <w:color w:val="000000"/>
                <w:sz w:val="22"/>
                <w:szCs w:val="22"/>
              </w:rPr>
              <w:t xml:space="preserve">деревня Гвоздевка Краснознаменского  </w:t>
            </w:r>
            <w:r w:rsidR="00113195">
              <w:rPr>
                <w:color w:val="000000"/>
                <w:sz w:val="22"/>
                <w:szCs w:val="22"/>
              </w:rPr>
              <w:t>с</w:t>
            </w:r>
            <w:r w:rsidRPr="006F5EBB">
              <w:rPr>
                <w:color w:val="000000"/>
                <w:sz w:val="22"/>
                <w:szCs w:val="22"/>
              </w:rPr>
              <w:t>ельсовета</w:t>
            </w:r>
          </w:p>
        </w:tc>
      </w:tr>
      <w:tr w:rsidR="004C244A" w:rsidRPr="006F5EBB" w14:paraId="3EA537AC" w14:textId="77777777" w:rsidTr="0077782A">
        <w:trPr>
          <w:gridAfter w:val="1"/>
          <w:wAfter w:w="161" w:type="dxa"/>
          <w:trHeight w:val="315"/>
          <w:jc w:val="center"/>
        </w:trPr>
        <w:tc>
          <w:tcPr>
            <w:tcW w:w="3091" w:type="dxa"/>
            <w:tcBorders>
              <w:top w:val="nil"/>
              <w:left w:val="single" w:sz="8" w:space="0" w:color="auto"/>
              <w:bottom w:val="single" w:sz="8" w:space="0" w:color="auto"/>
              <w:right w:val="single" w:sz="8" w:space="0" w:color="auto"/>
            </w:tcBorders>
            <w:shd w:val="clear" w:color="auto" w:fill="auto"/>
            <w:vAlign w:val="center"/>
            <w:hideMark/>
          </w:tcPr>
          <w:p w14:paraId="5800A108" w14:textId="77777777" w:rsidR="004C244A" w:rsidRPr="006F5EBB" w:rsidRDefault="004C244A" w:rsidP="00396D7B">
            <w:pPr>
              <w:jc w:val="center"/>
              <w:rPr>
                <w:sz w:val="22"/>
                <w:szCs w:val="22"/>
              </w:rPr>
            </w:pPr>
            <w:r w:rsidRPr="006F5EBB">
              <w:rPr>
                <w:sz w:val="22"/>
                <w:szCs w:val="22"/>
              </w:rPr>
              <w:t>Ø  до 50 мм</w:t>
            </w:r>
          </w:p>
        </w:tc>
        <w:tc>
          <w:tcPr>
            <w:tcW w:w="1796" w:type="dxa"/>
            <w:tcBorders>
              <w:top w:val="nil"/>
              <w:left w:val="nil"/>
              <w:bottom w:val="single" w:sz="8" w:space="0" w:color="auto"/>
              <w:right w:val="single" w:sz="8" w:space="0" w:color="auto"/>
            </w:tcBorders>
            <w:shd w:val="clear" w:color="auto" w:fill="auto"/>
            <w:vAlign w:val="center"/>
            <w:hideMark/>
          </w:tcPr>
          <w:p w14:paraId="2B2E95BC" w14:textId="77777777" w:rsidR="004C244A" w:rsidRPr="006F5EBB" w:rsidRDefault="004C244A" w:rsidP="00396D7B">
            <w:pPr>
              <w:jc w:val="center"/>
              <w:rPr>
                <w:sz w:val="22"/>
                <w:szCs w:val="22"/>
              </w:rPr>
            </w:pPr>
          </w:p>
        </w:tc>
        <w:tc>
          <w:tcPr>
            <w:tcW w:w="1429" w:type="dxa"/>
            <w:tcBorders>
              <w:top w:val="nil"/>
              <w:left w:val="nil"/>
              <w:bottom w:val="single" w:sz="8" w:space="0" w:color="auto"/>
              <w:right w:val="single" w:sz="8" w:space="0" w:color="auto"/>
            </w:tcBorders>
            <w:shd w:val="clear" w:color="auto" w:fill="auto"/>
            <w:vAlign w:val="center"/>
            <w:hideMark/>
          </w:tcPr>
          <w:p w14:paraId="3533215E" w14:textId="77777777" w:rsidR="004C244A" w:rsidRPr="006F5EBB" w:rsidRDefault="004C244A" w:rsidP="00396D7B">
            <w:pPr>
              <w:jc w:val="center"/>
              <w:rPr>
                <w:sz w:val="22"/>
                <w:szCs w:val="22"/>
              </w:rPr>
            </w:pPr>
          </w:p>
        </w:tc>
        <w:tc>
          <w:tcPr>
            <w:tcW w:w="1736" w:type="dxa"/>
            <w:tcBorders>
              <w:top w:val="nil"/>
              <w:left w:val="nil"/>
              <w:bottom w:val="single" w:sz="8" w:space="0" w:color="auto"/>
              <w:right w:val="single" w:sz="8" w:space="0" w:color="auto"/>
            </w:tcBorders>
            <w:shd w:val="clear" w:color="auto" w:fill="auto"/>
            <w:vAlign w:val="center"/>
            <w:hideMark/>
          </w:tcPr>
          <w:p w14:paraId="0593E559" w14:textId="77777777" w:rsidR="004C244A" w:rsidRPr="006F5EBB" w:rsidRDefault="004C244A" w:rsidP="00396D7B">
            <w:pPr>
              <w:jc w:val="center"/>
              <w:rPr>
                <w:sz w:val="22"/>
                <w:szCs w:val="22"/>
              </w:rPr>
            </w:pPr>
          </w:p>
        </w:tc>
        <w:tc>
          <w:tcPr>
            <w:tcW w:w="1780" w:type="dxa"/>
            <w:tcBorders>
              <w:top w:val="nil"/>
              <w:left w:val="nil"/>
              <w:bottom w:val="single" w:sz="8" w:space="0" w:color="auto"/>
              <w:right w:val="single" w:sz="8" w:space="0" w:color="auto"/>
            </w:tcBorders>
            <w:shd w:val="clear" w:color="auto" w:fill="auto"/>
            <w:vAlign w:val="center"/>
            <w:hideMark/>
          </w:tcPr>
          <w:p w14:paraId="15D244C7" w14:textId="77777777" w:rsidR="004C244A" w:rsidRPr="006F5EBB" w:rsidRDefault="004C244A" w:rsidP="00396D7B">
            <w:pPr>
              <w:jc w:val="center"/>
              <w:rPr>
                <w:sz w:val="22"/>
                <w:szCs w:val="22"/>
              </w:rPr>
            </w:pPr>
          </w:p>
        </w:tc>
      </w:tr>
      <w:tr w:rsidR="004C244A" w:rsidRPr="006F5EBB" w14:paraId="11F9B82A" w14:textId="77777777" w:rsidTr="0077782A">
        <w:trPr>
          <w:gridAfter w:val="1"/>
          <w:wAfter w:w="161" w:type="dxa"/>
          <w:trHeight w:val="615"/>
          <w:jc w:val="center"/>
        </w:trPr>
        <w:tc>
          <w:tcPr>
            <w:tcW w:w="3091" w:type="dxa"/>
            <w:tcBorders>
              <w:top w:val="nil"/>
              <w:left w:val="single" w:sz="8" w:space="0" w:color="auto"/>
              <w:bottom w:val="single" w:sz="8" w:space="0" w:color="auto"/>
              <w:right w:val="single" w:sz="8" w:space="0" w:color="auto"/>
            </w:tcBorders>
            <w:shd w:val="clear" w:color="auto" w:fill="auto"/>
            <w:vAlign w:val="center"/>
            <w:hideMark/>
          </w:tcPr>
          <w:p w14:paraId="63558FDC" w14:textId="77777777" w:rsidR="004C244A" w:rsidRPr="006F5EBB" w:rsidRDefault="004C244A" w:rsidP="00396D7B">
            <w:pPr>
              <w:jc w:val="center"/>
              <w:rPr>
                <w:sz w:val="22"/>
                <w:szCs w:val="22"/>
              </w:rPr>
            </w:pPr>
            <w:r w:rsidRPr="006F5EBB">
              <w:rPr>
                <w:sz w:val="22"/>
                <w:szCs w:val="22"/>
              </w:rPr>
              <w:t>Ø  от 50  до 108 мм</w:t>
            </w:r>
          </w:p>
        </w:tc>
        <w:tc>
          <w:tcPr>
            <w:tcW w:w="1796" w:type="dxa"/>
            <w:tcBorders>
              <w:top w:val="nil"/>
              <w:left w:val="nil"/>
              <w:bottom w:val="single" w:sz="8" w:space="0" w:color="auto"/>
              <w:right w:val="single" w:sz="8" w:space="0" w:color="auto"/>
            </w:tcBorders>
            <w:shd w:val="clear" w:color="auto" w:fill="auto"/>
            <w:vAlign w:val="center"/>
            <w:hideMark/>
          </w:tcPr>
          <w:p w14:paraId="647CC49C" w14:textId="77777777" w:rsidR="004C244A" w:rsidRPr="006F5EBB" w:rsidRDefault="004C244A" w:rsidP="00396D7B">
            <w:pPr>
              <w:jc w:val="center"/>
              <w:rPr>
                <w:sz w:val="22"/>
                <w:szCs w:val="22"/>
              </w:rPr>
            </w:pPr>
            <w:r>
              <w:rPr>
                <w:sz w:val="22"/>
                <w:szCs w:val="22"/>
              </w:rPr>
              <w:t>10</w:t>
            </w:r>
            <w:r w:rsidRPr="006F5EBB">
              <w:rPr>
                <w:sz w:val="22"/>
                <w:szCs w:val="22"/>
              </w:rPr>
              <w:t>00</w:t>
            </w:r>
          </w:p>
        </w:tc>
        <w:tc>
          <w:tcPr>
            <w:tcW w:w="1429" w:type="dxa"/>
            <w:tcBorders>
              <w:top w:val="nil"/>
              <w:left w:val="nil"/>
              <w:bottom w:val="single" w:sz="8" w:space="0" w:color="auto"/>
              <w:right w:val="single" w:sz="8" w:space="0" w:color="auto"/>
            </w:tcBorders>
            <w:shd w:val="clear" w:color="auto" w:fill="auto"/>
            <w:vAlign w:val="center"/>
            <w:hideMark/>
          </w:tcPr>
          <w:p w14:paraId="218F7EC6" w14:textId="77777777" w:rsidR="004C244A" w:rsidRPr="006F5EBB" w:rsidRDefault="004C244A" w:rsidP="00396D7B">
            <w:pPr>
              <w:jc w:val="center"/>
              <w:rPr>
                <w:sz w:val="22"/>
                <w:szCs w:val="22"/>
              </w:rPr>
            </w:pPr>
            <w:r w:rsidRPr="006F5EBB">
              <w:rPr>
                <w:sz w:val="22"/>
                <w:szCs w:val="22"/>
              </w:rPr>
              <w:t>асбест, чугун</w:t>
            </w:r>
          </w:p>
        </w:tc>
        <w:tc>
          <w:tcPr>
            <w:tcW w:w="1736" w:type="dxa"/>
            <w:tcBorders>
              <w:top w:val="nil"/>
              <w:left w:val="nil"/>
              <w:bottom w:val="single" w:sz="8" w:space="0" w:color="auto"/>
              <w:right w:val="single" w:sz="8" w:space="0" w:color="auto"/>
            </w:tcBorders>
            <w:shd w:val="clear" w:color="auto" w:fill="auto"/>
            <w:vAlign w:val="center"/>
            <w:hideMark/>
          </w:tcPr>
          <w:p w14:paraId="18FF2D33" w14:textId="77777777" w:rsidR="004C244A" w:rsidRPr="006F5EBB" w:rsidRDefault="004C244A" w:rsidP="00396D7B">
            <w:pPr>
              <w:jc w:val="center"/>
              <w:rPr>
                <w:sz w:val="22"/>
                <w:szCs w:val="22"/>
              </w:rPr>
            </w:pPr>
            <w:r>
              <w:rPr>
                <w:sz w:val="22"/>
                <w:szCs w:val="22"/>
              </w:rPr>
              <w:t>1992</w:t>
            </w:r>
          </w:p>
        </w:tc>
        <w:tc>
          <w:tcPr>
            <w:tcW w:w="1780" w:type="dxa"/>
            <w:tcBorders>
              <w:top w:val="nil"/>
              <w:left w:val="nil"/>
              <w:bottom w:val="single" w:sz="8" w:space="0" w:color="auto"/>
              <w:right w:val="single" w:sz="8" w:space="0" w:color="auto"/>
            </w:tcBorders>
            <w:shd w:val="clear" w:color="auto" w:fill="auto"/>
            <w:vAlign w:val="center"/>
            <w:hideMark/>
          </w:tcPr>
          <w:p w14:paraId="1075CB02" w14:textId="77777777" w:rsidR="004C244A" w:rsidRPr="006F5EBB" w:rsidRDefault="004C244A" w:rsidP="00396D7B">
            <w:pPr>
              <w:jc w:val="center"/>
              <w:rPr>
                <w:sz w:val="22"/>
                <w:szCs w:val="22"/>
              </w:rPr>
            </w:pPr>
            <w:r>
              <w:rPr>
                <w:sz w:val="22"/>
                <w:szCs w:val="22"/>
              </w:rPr>
              <w:t>1000</w:t>
            </w:r>
          </w:p>
        </w:tc>
      </w:tr>
      <w:tr w:rsidR="004C244A" w:rsidRPr="006F5EBB" w14:paraId="7068DE19" w14:textId="77777777" w:rsidTr="0077782A">
        <w:trPr>
          <w:gridAfter w:val="1"/>
          <w:wAfter w:w="161" w:type="dxa"/>
          <w:trHeight w:val="109"/>
          <w:jc w:val="center"/>
        </w:trPr>
        <w:tc>
          <w:tcPr>
            <w:tcW w:w="3091" w:type="dxa"/>
            <w:tcBorders>
              <w:top w:val="nil"/>
              <w:left w:val="single" w:sz="8" w:space="0" w:color="auto"/>
              <w:bottom w:val="single" w:sz="8" w:space="0" w:color="auto"/>
              <w:right w:val="single" w:sz="8" w:space="0" w:color="auto"/>
            </w:tcBorders>
            <w:shd w:val="clear" w:color="auto" w:fill="auto"/>
            <w:vAlign w:val="center"/>
            <w:hideMark/>
          </w:tcPr>
          <w:p w14:paraId="341ACBB8" w14:textId="77777777" w:rsidR="004C244A" w:rsidRPr="006F5EBB" w:rsidRDefault="004C244A" w:rsidP="00396D7B">
            <w:pPr>
              <w:jc w:val="center"/>
              <w:rPr>
                <w:sz w:val="22"/>
                <w:szCs w:val="22"/>
              </w:rPr>
            </w:pPr>
            <w:r w:rsidRPr="006F5EBB">
              <w:rPr>
                <w:sz w:val="22"/>
                <w:szCs w:val="22"/>
              </w:rPr>
              <w:t>Ø  от 108  до 250 мм</w:t>
            </w:r>
          </w:p>
        </w:tc>
        <w:tc>
          <w:tcPr>
            <w:tcW w:w="1796" w:type="dxa"/>
            <w:tcBorders>
              <w:top w:val="nil"/>
              <w:left w:val="nil"/>
              <w:bottom w:val="single" w:sz="8" w:space="0" w:color="auto"/>
              <w:right w:val="single" w:sz="8" w:space="0" w:color="auto"/>
            </w:tcBorders>
            <w:shd w:val="clear" w:color="auto" w:fill="auto"/>
            <w:vAlign w:val="center"/>
            <w:hideMark/>
          </w:tcPr>
          <w:p w14:paraId="03062EFC" w14:textId="77777777" w:rsidR="004C244A" w:rsidRPr="006F5EBB" w:rsidRDefault="004C244A" w:rsidP="00396D7B">
            <w:pPr>
              <w:jc w:val="center"/>
              <w:rPr>
                <w:sz w:val="22"/>
                <w:szCs w:val="22"/>
              </w:rPr>
            </w:pPr>
          </w:p>
        </w:tc>
        <w:tc>
          <w:tcPr>
            <w:tcW w:w="1429" w:type="dxa"/>
            <w:tcBorders>
              <w:top w:val="nil"/>
              <w:left w:val="nil"/>
              <w:bottom w:val="single" w:sz="8" w:space="0" w:color="auto"/>
              <w:right w:val="single" w:sz="8" w:space="0" w:color="auto"/>
            </w:tcBorders>
            <w:shd w:val="clear" w:color="auto" w:fill="auto"/>
            <w:vAlign w:val="center"/>
            <w:hideMark/>
          </w:tcPr>
          <w:p w14:paraId="1F45248F" w14:textId="77777777" w:rsidR="004C244A" w:rsidRPr="006F5EBB" w:rsidRDefault="004C244A" w:rsidP="00396D7B">
            <w:pPr>
              <w:jc w:val="center"/>
              <w:rPr>
                <w:sz w:val="22"/>
                <w:szCs w:val="22"/>
              </w:rPr>
            </w:pPr>
          </w:p>
        </w:tc>
        <w:tc>
          <w:tcPr>
            <w:tcW w:w="1736" w:type="dxa"/>
            <w:tcBorders>
              <w:top w:val="nil"/>
              <w:left w:val="nil"/>
              <w:bottom w:val="single" w:sz="8" w:space="0" w:color="auto"/>
              <w:right w:val="single" w:sz="8" w:space="0" w:color="auto"/>
            </w:tcBorders>
            <w:shd w:val="clear" w:color="auto" w:fill="auto"/>
            <w:vAlign w:val="center"/>
            <w:hideMark/>
          </w:tcPr>
          <w:p w14:paraId="3A983F78" w14:textId="77777777" w:rsidR="004C244A" w:rsidRPr="006F5EBB" w:rsidRDefault="004C244A" w:rsidP="00396D7B">
            <w:pPr>
              <w:jc w:val="center"/>
              <w:rPr>
                <w:sz w:val="22"/>
                <w:szCs w:val="22"/>
              </w:rPr>
            </w:pPr>
          </w:p>
        </w:tc>
        <w:tc>
          <w:tcPr>
            <w:tcW w:w="1780" w:type="dxa"/>
            <w:tcBorders>
              <w:top w:val="nil"/>
              <w:left w:val="nil"/>
              <w:bottom w:val="single" w:sz="8" w:space="0" w:color="auto"/>
              <w:right w:val="single" w:sz="8" w:space="0" w:color="auto"/>
            </w:tcBorders>
            <w:shd w:val="clear" w:color="auto" w:fill="auto"/>
            <w:vAlign w:val="center"/>
            <w:hideMark/>
          </w:tcPr>
          <w:p w14:paraId="7DC7ADF0" w14:textId="77777777" w:rsidR="004C244A" w:rsidRPr="006F5EBB" w:rsidRDefault="004C244A" w:rsidP="00396D7B">
            <w:pPr>
              <w:jc w:val="center"/>
              <w:rPr>
                <w:sz w:val="22"/>
                <w:szCs w:val="22"/>
              </w:rPr>
            </w:pPr>
          </w:p>
        </w:tc>
      </w:tr>
      <w:tr w:rsidR="004C244A" w:rsidRPr="006F5EBB" w14:paraId="3CF17133" w14:textId="77777777" w:rsidTr="0077782A">
        <w:trPr>
          <w:gridAfter w:val="1"/>
          <w:wAfter w:w="161" w:type="dxa"/>
          <w:trHeight w:val="300"/>
          <w:jc w:val="center"/>
        </w:trPr>
        <w:tc>
          <w:tcPr>
            <w:tcW w:w="9832"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021D667D" w14:textId="1727308D" w:rsidR="004C244A" w:rsidRPr="006F5EBB" w:rsidRDefault="004C244A" w:rsidP="008B16A1">
            <w:pPr>
              <w:jc w:val="center"/>
              <w:rPr>
                <w:color w:val="000000"/>
                <w:sz w:val="22"/>
                <w:szCs w:val="22"/>
              </w:rPr>
            </w:pPr>
            <w:r w:rsidRPr="006F5EBB">
              <w:rPr>
                <w:color w:val="000000"/>
                <w:sz w:val="22"/>
                <w:szCs w:val="22"/>
              </w:rPr>
              <w:t xml:space="preserve">деревня </w:t>
            </w:r>
            <w:proofErr w:type="spellStart"/>
            <w:r w:rsidRPr="006F5EBB">
              <w:rPr>
                <w:color w:val="000000"/>
                <w:sz w:val="22"/>
                <w:szCs w:val="22"/>
              </w:rPr>
              <w:t>Качановка</w:t>
            </w:r>
            <w:proofErr w:type="spellEnd"/>
            <w:r w:rsidRPr="006F5EBB">
              <w:rPr>
                <w:color w:val="000000"/>
                <w:sz w:val="22"/>
                <w:szCs w:val="22"/>
              </w:rPr>
              <w:t xml:space="preserve"> Краснознаменского  </w:t>
            </w:r>
            <w:r w:rsidR="00113195">
              <w:rPr>
                <w:color w:val="000000"/>
                <w:sz w:val="22"/>
                <w:szCs w:val="22"/>
              </w:rPr>
              <w:t>с</w:t>
            </w:r>
            <w:r w:rsidRPr="006F5EBB">
              <w:rPr>
                <w:color w:val="000000"/>
                <w:sz w:val="22"/>
                <w:szCs w:val="22"/>
              </w:rPr>
              <w:t>ельсовета</w:t>
            </w:r>
          </w:p>
        </w:tc>
      </w:tr>
      <w:tr w:rsidR="004C244A" w:rsidRPr="006F5EBB" w14:paraId="0D0CD89A" w14:textId="77777777" w:rsidTr="0077782A">
        <w:trPr>
          <w:gridAfter w:val="1"/>
          <w:wAfter w:w="161" w:type="dxa"/>
          <w:trHeight w:val="315"/>
          <w:jc w:val="center"/>
        </w:trPr>
        <w:tc>
          <w:tcPr>
            <w:tcW w:w="3091" w:type="dxa"/>
            <w:tcBorders>
              <w:top w:val="nil"/>
              <w:left w:val="single" w:sz="8" w:space="0" w:color="auto"/>
              <w:bottom w:val="single" w:sz="8" w:space="0" w:color="auto"/>
              <w:right w:val="single" w:sz="8" w:space="0" w:color="auto"/>
            </w:tcBorders>
            <w:shd w:val="clear" w:color="auto" w:fill="auto"/>
            <w:vAlign w:val="center"/>
            <w:hideMark/>
          </w:tcPr>
          <w:p w14:paraId="15907651" w14:textId="77777777" w:rsidR="004C244A" w:rsidRPr="006F5EBB" w:rsidRDefault="004C244A" w:rsidP="008B16A1">
            <w:pPr>
              <w:jc w:val="center"/>
              <w:rPr>
                <w:sz w:val="22"/>
                <w:szCs w:val="22"/>
              </w:rPr>
            </w:pPr>
            <w:r w:rsidRPr="006F5EBB">
              <w:rPr>
                <w:sz w:val="22"/>
                <w:szCs w:val="22"/>
              </w:rPr>
              <w:t>Ø  до 50 мм</w:t>
            </w:r>
          </w:p>
        </w:tc>
        <w:tc>
          <w:tcPr>
            <w:tcW w:w="1796" w:type="dxa"/>
            <w:tcBorders>
              <w:top w:val="nil"/>
              <w:left w:val="nil"/>
              <w:bottom w:val="single" w:sz="8" w:space="0" w:color="auto"/>
              <w:right w:val="single" w:sz="8" w:space="0" w:color="auto"/>
            </w:tcBorders>
            <w:shd w:val="clear" w:color="auto" w:fill="auto"/>
            <w:vAlign w:val="center"/>
            <w:hideMark/>
          </w:tcPr>
          <w:p w14:paraId="6217C229" w14:textId="77777777" w:rsidR="004C244A" w:rsidRPr="006F5EBB" w:rsidRDefault="004C244A" w:rsidP="008B16A1">
            <w:pPr>
              <w:jc w:val="center"/>
              <w:rPr>
                <w:sz w:val="22"/>
                <w:szCs w:val="22"/>
              </w:rPr>
            </w:pPr>
          </w:p>
        </w:tc>
        <w:tc>
          <w:tcPr>
            <w:tcW w:w="1429" w:type="dxa"/>
            <w:tcBorders>
              <w:top w:val="nil"/>
              <w:left w:val="nil"/>
              <w:bottom w:val="single" w:sz="8" w:space="0" w:color="auto"/>
              <w:right w:val="single" w:sz="8" w:space="0" w:color="auto"/>
            </w:tcBorders>
            <w:shd w:val="clear" w:color="auto" w:fill="auto"/>
            <w:vAlign w:val="center"/>
            <w:hideMark/>
          </w:tcPr>
          <w:p w14:paraId="44809CB3" w14:textId="77777777" w:rsidR="004C244A" w:rsidRPr="006F5EBB" w:rsidRDefault="004C244A" w:rsidP="008B16A1">
            <w:pPr>
              <w:jc w:val="center"/>
              <w:rPr>
                <w:sz w:val="22"/>
                <w:szCs w:val="22"/>
              </w:rPr>
            </w:pPr>
          </w:p>
        </w:tc>
        <w:tc>
          <w:tcPr>
            <w:tcW w:w="1736" w:type="dxa"/>
            <w:tcBorders>
              <w:top w:val="nil"/>
              <w:left w:val="nil"/>
              <w:bottom w:val="single" w:sz="8" w:space="0" w:color="auto"/>
              <w:right w:val="single" w:sz="8" w:space="0" w:color="auto"/>
            </w:tcBorders>
            <w:shd w:val="clear" w:color="auto" w:fill="auto"/>
            <w:vAlign w:val="center"/>
            <w:hideMark/>
          </w:tcPr>
          <w:p w14:paraId="150857E5" w14:textId="77777777" w:rsidR="004C244A" w:rsidRPr="006F5EBB" w:rsidRDefault="004C244A" w:rsidP="008B16A1">
            <w:pPr>
              <w:jc w:val="center"/>
              <w:rPr>
                <w:sz w:val="22"/>
                <w:szCs w:val="22"/>
              </w:rPr>
            </w:pPr>
          </w:p>
        </w:tc>
        <w:tc>
          <w:tcPr>
            <w:tcW w:w="1780" w:type="dxa"/>
            <w:tcBorders>
              <w:top w:val="nil"/>
              <w:left w:val="nil"/>
              <w:bottom w:val="single" w:sz="8" w:space="0" w:color="auto"/>
              <w:right w:val="single" w:sz="8" w:space="0" w:color="auto"/>
            </w:tcBorders>
            <w:shd w:val="clear" w:color="auto" w:fill="auto"/>
            <w:vAlign w:val="center"/>
            <w:hideMark/>
          </w:tcPr>
          <w:p w14:paraId="7C20B000" w14:textId="77777777" w:rsidR="004C244A" w:rsidRPr="006F5EBB" w:rsidRDefault="004C244A" w:rsidP="008B16A1">
            <w:pPr>
              <w:jc w:val="center"/>
              <w:rPr>
                <w:sz w:val="22"/>
                <w:szCs w:val="22"/>
              </w:rPr>
            </w:pPr>
          </w:p>
        </w:tc>
      </w:tr>
      <w:tr w:rsidR="004C244A" w:rsidRPr="006F5EBB" w14:paraId="3DBC4CAC" w14:textId="77777777" w:rsidTr="0077782A">
        <w:trPr>
          <w:gridAfter w:val="1"/>
          <w:wAfter w:w="161" w:type="dxa"/>
          <w:trHeight w:val="449"/>
          <w:jc w:val="center"/>
        </w:trPr>
        <w:tc>
          <w:tcPr>
            <w:tcW w:w="3091" w:type="dxa"/>
            <w:tcBorders>
              <w:top w:val="nil"/>
              <w:left w:val="single" w:sz="8" w:space="0" w:color="auto"/>
              <w:bottom w:val="single" w:sz="8" w:space="0" w:color="auto"/>
              <w:right w:val="single" w:sz="8" w:space="0" w:color="auto"/>
            </w:tcBorders>
            <w:shd w:val="clear" w:color="auto" w:fill="auto"/>
            <w:vAlign w:val="center"/>
            <w:hideMark/>
          </w:tcPr>
          <w:p w14:paraId="40DE554D" w14:textId="77777777" w:rsidR="004C244A" w:rsidRPr="006F5EBB" w:rsidRDefault="004C244A" w:rsidP="008B16A1">
            <w:pPr>
              <w:jc w:val="center"/>
              <w:rPr>
                <w:sz w:val="22"/>
                <w:szCs w:val="22"/>
              </w:rPr>
            </w:pPr>
            <w:r w:rsidRPr="006F5EBB">
              <w:rPr>
                <w:sz w:val="22"/>
                <w:szCs w:val="22"/>
              </w:rPr>
              <w:t>Ø  от 50  до 108 мм</w:t>
            </w:r>
          </w:p>
        </w:tc>
        <w:tc>
          <w:tcPr>
            <w:tcW w:w="1796" w:type="dxa"/>
            <w:tcBorders>
              <w:top w:val="nil"/>
              <w:left w:val="nil"/>
              <w:bottom w:val="single" w:sz="8" w:space="0" w:color="auto"/>
              <w:right w:val="single" w:sz="8" w:space="0" w:color="auto"/>
            </w:tcBorders>
            <w:shd w:val="clear" w:color="auto" w:fill="auto"/>
            <w:vAlign w:val="center"/>
            <w:hideMark/>
          </w:tcPr>
          <w:p w14:paraId="2C7B3E25" w14:textId="77777777" w:rsidR="004C244A" w:rsidRPr="006F5EBB" w:rsidRDefault="004C244A" w:rsidP="008B16A1">
            <w:pPr>
              <w:jc w:val="center"/>
              <w:rPr>
                <w:sz w:val="22"/>
                <w:szCs w:val="22"/>
              </w:rPr>
            </w:pPr>
            <w:r w:rsidRPr="006F5EBB">
              <w:rPr>
                <w:sz w:val="22"/>
                <w:szCs w:val="22"/>
              </w:rPr>
              <w:t>1</w:t>
            </w:r>
            <w:r>
              <w:rPr>
                <w:sz w:val="22"/>
                <w:szCs w:val="22"/>
              </w:rPr>
              <w:t>1</w:t>
            </w:r>
            <w:r w:rsidRPr="006F5EBB">
              <w:rPr>
                <w:sz w:val="22"/>
                <w:szCs w:val="22"/>
              </w:rPr>
              <w:t>00</w:t>
            </w:r>
          </w:p>
        </w:tc>
        <w:tc>
          <w:tcPr>
            <w:tcW w:w="1429" w:type="dxa"/>
            <w:tcBorders>
              <w:top w:val="nil"/>
              <w:left w:val="nil"/>
              <w:bottom w:val="single" w:sz="8" w:space="0" w:color="auto"/>
              <w:right w:val="single" w:sz="8" w:space="0" w:color="auto"/>
            </w:tcBorders>
            <w:shd w:val="clear" w:color="auto" w:fill="auto"/>
            <w:vAlign w:val="center"/>
            <w:hideMark/>
          </w:tcPr>
          <w:p w14:paraId="0F0BDCBF" w14:textId="77777777" w:rsidR="004C244A" w:rsidRPr="006F5EBB" w:rsidRDefault="004C244A" w:rsidP="008B16A1">
            <w:pPr>
              <w:jc w:val="center"/>
              <w:rPr>
                <w:sz w:val="22"/>
                <w:szCs w:val="22"/>
              </w:rPr>
            </w:pPr>
            <w:r w:rsidRPr="006F5EBB">
              <w:rPr>
                <w:sz w:val="22"/>
                <w:szCs w:val="22"/>
              </w:rPr>
              <w:t>асбест, чугун</w:t>
            </w:r>
          </w:p>
        </w:tc>
        <w:tc>
          <w:tcPr>
            <w:tcW w:w="1736" w:type="dxa"/>
            <w:tcBorders>
              <w:top w:val="nil"/>
              <w:left w:val="nil"/>
              <w:bottom w:val="single" w:sz="8" w:space="0" w:color="auto"/>
              <w:right w:val="single" w:sz="8" w:space="0" w:color="auto"/>
            </w:tcBorders>
            <w:shd w:val="clear" w:color="auto" w:fill="auto"/>
            <w:vAlign w:val="center"/>
            <w:hideMark/>
          </w:tcPr>
          <w:p w14:paraId="552053EB" w14:textId="77777777" w:rsidR="004C244A" w:rsidRPr="006F5EBB" w:rsidRDefault="004C244A" w:rsidP="008B16A1">
            <w:pPr>
              <w:jc w:val="center"/>
              <w:rPr>
                <w:sz w:val="22"/>
                <w:szCs w:val="22"/>
              </w:rPr>
            </w:pPr>
            <w:r>
              <w:rPr>
                <w:sz w:val="22"/>
                <w:szCs w:val="22"/>
              </w:rPr>
              <w:t>1992</w:t>
            </w:r>
          </w:p>
        </w:tc>
        <w:tc>
          <w:tcPr>
            <w:tcW w:w="1780" w:type="dxa"/>
            <w:tcBorders>
              <w:top w:val="nil"/>
              <w:left w:val="nil"/>
              <w:bottom w:val="single" w:sz="8" w:space="0" w:color="auto"/>
              <w:right w:val="single" w:sz="8" w:space="0" w:color="auto"/>
            </w:tcBorders>
            <w:shd w:val="clear" w:color="auto" w:fill="auto"/>
            <w:vAlign w:val="center"/>
            <w:hideMark/>
          </w:tcPr>
          <w:p w14:paraId="5440319E" w14:textId="77777777" w:rsidR="004C244A" w:rsidRPr="006F5EBB" w:rsidRDefault="004C244A" w:rsidP="008B16A1">
            <w:pPr>
              <w:jc w:val="center"/>
              <w:rPr>
                <w:sz w:val="22"/>
                <w:szCs w:val="22"/>
              </w:rPr>
            </w:pPr>
            <w:r w:rsidRPr="006F5EBB">
              <w:rPr>
                <w:sz w:val="22"/>
                <w:szCs w:val="22"/>
              </w:rPr>
              <w:t>1000</w:t>
            </w:r>
          </w:p>
        </w:tc>
      </w:tr>
      <w:tr w:rsidR="004C244A" w:rsidRPr="006F5EBB" w14:paraId="082A029B" w14:textId="77777777" w:rsidTr="0077782A">
        <w:trPr>
          <w:gridAfter w:val="1"/>
          <w:wAfter w:w="161" w:type="dxa"/>
          <w:trHeight w:val="201"/>
          <w:jc w:val="center"/>
        </w:trPr>
        <w:tc>
          <w:tcPr>
            <w:tcW w:w="3091" w:type="dxa"/>
            <w:tcBorders>
              <w:top w:val="nil"/>
              <w:left w:val="single" w:sz="8" w:space="0" w:color="auto"/>
              <w:bottom w:val="single" w:sz="8" w:space="0" w:color="auto"/>
              <w:right w:val="single" w:sz="8" w:space="0" w:color="auto"/>
            </w:tcBorders>
            <w:shd w:val="clear" w:color="auto" w:fill="auto"/>
            <w:vAlign w:val="center"/>
            <w:hideMark/>
          </w:tcPr>
          <w:p w14:paraId="7BD626E4" w14:textId="77777777" w:rsidR="004C244A" w:rsidRPr="006F5EBB" w:rsidRDefault="004C244A" w:rsidP="008B16A1">
            <w:pPr>
              <w:jc w:val="center"/>
              <w:rPr>
                <w:sz w:val="22"/>
                <w:szCs w:val="22"/>
              </w:rPr>
            </w:pPr>
            <w:r w:rsidRPr="006F5EBB">
              <w:rPr>
                <w:sz w:val="22"/>
                <w:szCs w:val="22"/>
              </w:rPr>
              <w:t>Ø  от 108  до 250 мм</w:t>
            </w:r>
          </w:p>
        </w:tc>
        <w:tc>
          <w:tcPr>
            <w:tcW w:w="1796" w:type="dxa"/>
            <w:tcBorders>
              <w:top w:val="nil"/>
              <w:left w:val="nil"/>
              <w:bottom w:val="single" w:sz="8" w:space="0" w:color="auto"/>
              <w:right w:val="single" w:sz="8" w:space="0" w:color="auto"/>
            </w:tcBorders>
            <w:shd w:val="clear" w:color="auto" w:fill="auto"/>
            <w:vAlign w:val="center"/>
            <w:hideMark/>
          </w:tcPr>
          <w:p w14:paraId="619EF2CF" w14:textId="77777777" w:rsidR="004C244A" w:rsidRPr="006F5EBB" w:rsidRDefault="004C244A" w:rsidP="008B16A1">
            <w:pPr>
              <w:jc w:val="center"/>
              <w:rPr>
                <w:sz w:val="22"/>
                <w:szCs w:val="22"/>
              </w:rPr>
            </w:pPr>
          </w:p>
        </w:tc>
        <w:tc>
          <w:tcPr>
            <w:tcW w:w="1429" w:type="dxa"/>
            <w:tcBorders>
              <w:top w:val="nil"/>
              <w:left w:val="nil"/>
              <w:bottom w:val="single" w:sz="8" w:space="0" w:color="auto"/>
              <w:right w:val="single" w:sz="8" w:space="0" w:color="auto"/>
            </w:tcBorders>
            <w:shd w:val="clear" w:color="auto" w:fill="auto"/>
            <w:vAlign w:val="center"/>
            <w:hideMark/>
          </w:tcPr>
          <w:p w14:paraId="29D5E450" w14:textId="77777777" w:rsidR="004C244A" w:rsidRPr="006F5EBB" w:rsidRDefault="004C244A" w:rsidP="008B16A1">
            <w:pPr>
              <w:jc w:val="center"/>
              <w:rPr>
                <w:sz w:val="22"/>
                <w:szCs w:val="22"/>
              </w:rPr>
            </w:pPr>
          </w:p>
        </w:tc>
        <w:tc>
          <w:tcPr>
            <w:tcW w:w="1736" w:type="dxa"/>
            <w:tcBorders>
              <w:top w:val="nil"/>
              <w:left w:val="nil"/>
              <w:bottom w:val="single" w:sz="8" w:space="0" w:color="auto"/>
              <w:right w:val="single" w:sz="8" w:space="0" w:color="auto"/>
            </w:tcBorders>
            <w:shd w:val="clear" w:color="auto" w:fill="auto"/>
            <w:vAlign w:val="center"/>
            <w:hideMark/>
          </w:tcPr>
          <w:p w14:paraId="0DA4A73C" w14:textId="77777777" w:rsidR="004C244A" w:rsidRPr="006F5EBB" w:rsidRDefault="004C244A" w:rsidP="008B16A1">
            <w:pPr>
              <w:jc w:val="center"/>
              <w:rPr>
                <w:sz w:val="22"/>
                <w:szCs w:val="22"/>
              </w:rPr>
            </w:pPr>
          </w:p>
        </w:tc>
        <w:tc>
          <w:tcPr>
            <w:tcW w:w="1780" w:type="dxa"/>
            <w:tcBorders>
              <w:top w:val="nil"/>
              <w:left w:val="nil"/>
              <w:bottom w:val="single" w:sz="8" w:space="0" w:color="auto"/>
              <w:right w:val="single" w:sz="8" w:space="0" w:color="auto"/>
            </w:tcBorders>
            <w:shd w:val="clear" w:color="auto" w:fill="auto"/>
            <w:vAlign w:val="center"/>
            <w:hideMark/>
          </w:tcPr>
          <w:p w14:paraId="00B057EE" w14:textId="77777777" w:rsidR="004C244A" w:rsidRPr="006F5EBB" w:rsidRDefault="004C244A" w:rsidP="008B16A1">
            <w:pPr>
              <w:jc w:val="center"/>
              <w:rPr>
                <w:sz w:val="22"/>
                <w:szCs w:val="22"/>
              </w:rPr>
            </w:pPr>
          </w:p>
        </w:tc>
      </w:tr>
      <w:tr w:rsidR="004C244A" w:rsidRPr="006F5EBB" w14:paraId="381D98B6" w14:textId="77777777" w:rsidTr="0077782A">
        <w:trPr>
          <w:gridAfter w:val="1"/>
          <w:wAfter w:w="161" w:type="dxa"/>
          <w:trHeight w:val="300"/>
          <w:jc w:val="center"/>
        </w:trPr>
        <w:tc>
          <w:tcPr>
            <w:tcW w:w="9832"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14:paraId="4EB2B02D" w14:textId="6871B4F2" w:rsidR="004C244A" w:rsidRPr="006F5EBB" w:rsidRDefault="004C244A" w:rsidP="008B16A1">
            <w:pPr>
              <w:jc w:val="center"/>
              <w:rPr>
                <w:color w:val="000000"/>
                <w:sz w:val="22"/>
                <w:szCs w:val="22"/>
              </w:rPr>
            </w:pPr>
            <w:r w:rsidRPr="006F5EBB">
              <w:rPr>
                <w:color w:val="000000"/>
                <w:sz w:val="22"/>
                <w:szCs w:val="22"/>
              </w:rPr>
              <w:t xml:space="preserve">деревня </w:t>
            </w:r>
            <w:proofErr w:type="spellStart"/>
            <w:r w:rsidRPr="006F5EBB">
              <w:rPr>
                <w:color w:val="000000"/>
                <w:sz w:val="22"/>
                <w:szCs w:val="22"/>
              </w:rPr>
              <w:t>Суковкино</w:t>
            </w:r>
            <w:proofErr w:type="spellEnd"/>
            <w:r w:rsidRPr="006F5EBB">
              <w:rPr>
                <w:color w:val="000000"/>
                <w:sz w:val="22"/>
                <w:szCs w:val="22"/>
              </w:rPr>
              <w:t xml:space="preserve"> Краснознаменского </w:t>
            </w:r>
            <w:r w:rsidR="00113195">
              <w:rPr>
                <w:color w:val="000000"/>
                <w:sz w:val="22"/>
                <w:szCs w:val="22"/>
              </w:rPr>
              <w:t>с</w:t>
            </w:r>
            <w:r w:rsidRPr="006F5EBB">
              <w:rPr>
                <w:color w:val="000000"/>
                <w:sz w:val="22"/>
                <w:szCs w:val="22"/>
              </w:rPr>
              <w:t>ельсовета</w:t>
            </w:r>
          </w:p>
        </w:tc>
      </w:tr>
      <w:tr w:rsidR="004C244A" w:rsidRPr="006F5EBB" w14:paraId="0578B58B" w14:textId="77777777" w:rsidTr="0077782A">
        <w:trPr>
          <w:gridAfter w:val="1"/>
          <w:wAfter w:w="161" w:type="dxa"/>
          <w:trHeight w:val="315"/>
          <w:jc w:val="center"/>
        </w:trPr>
        <w:tc>
          <w:tcPr>
            <w:tcW w:w="3091" w:type="dxa"/>
            <w:tcBorders>
              <w:top w:val="nil"/>
              <w:left w:val="single" w:sz="8" w:space="0" w:color="auto"/>
              <w:bottom w:val="single" w:sz="8" w:space="0" w:color="auto"/>
              <w:right w:val="single" w:sz="8" w:space="0" w:color="auto"/>
            </w:tcBorders>
            <w:shd w:val="clear" w:color="auto" w:fill="auto"/>
            <w:vAlign w:val="center"/>
            <w:hideMark/>
          </w:tcPr>
          <w:p w14:paraId="62783E8E" w14:textId="77777777" w:rsidR="004C244A" w:rsidRPr="006F5EBB" w:rsidRDefault="004C244A" w:rsidP="008B16A1">
            <w:pPr>
              <w:jc w:val="center"/>
              <w:rPr>
                <w:sz w:val="22"/>
                <w:szCs w:val="22"/>
              </w:rPr>
            </w:pPr>
            <w:r w:rsidRPr="006F5EBB">
              <w:rPr>
                <w:sz w:val="22"/>
                <w:szCs w:val="22"/>
              </w:rPr>
              <w:t>Ø  до 50 мм</w:t>
            </w:r>
          </w:p>
        </w:tc>
        <w:tc>
          <w:tcPr>
            <w:tcW w:w="1796" w:type="dxa"/>
            <w:tcBorders>
              <w:top w:val="nil"/>
              <w:left w:val="nil"/>
              <w:bottom w:val="single" w:sz="8" w:space="0" w:color="auto"/>
              <w:right w:val="single" w:sz="8" w:space="0" w:color="auto"/>
            </w:tcBorders>
            <w:shd w:val="clear" w:color="auto" w:fill="auto"/>
            <w:vAlign w:val="center"/>
            <w:hideMark/>
          </w:tcPr>
          <w:p w14:paraId="3A04AF85" w14:textId="77777777" w:rsidR="004C244A" w:rsidRPr="006F5EBB" w:rsidRDefault="004C244A" w:rsidP="008B16A1">
            <w:pPr>
              <w:jc w:val="center"/>
              <w:rPr>
                <w:sz w:val="22"/>
                <w:szCs w:val="22"/>
              </w:rPr>
            </w:pPr>
          </w:p>
        </w:tc>
        <w:tc>
          <w:tcPr>
            <w:tcW w:w="1429" w:type="dxa"/>
            <w:tcBorders>
              <w:top w:val="nil"/>
              <w:left w:val="nil"/>
              <w:bottom w:val="single" w:sz="8" w:space="0" w:color="auto"/>
              <w:right w:val="single" w:sz="8" w:space="0" w:color="auto"/>
            </w:tcBorders>
            <w:shd w:val="clear" w:color="auto" w:fill="auto"/>
            <w:vAlign w:val="center"/>
            <w:hideMark/>
          </w:tcPr>
          <w:p w14:paraId="60CE444D" w14:textId="77777777" w:rsidR="004C244A" w:rsidRPr="006F5EBB" w:rsidRDefault="004C244A" w:rsidP="008B16A1">
            <w:pPr>
              <w:jc w:val="center"/>
              <w:rPr>
                <w:sz w:val="22"/>
                <w:szCs w:val="22"/>
              </w:rPr>
            </w:pPr>
          </w:p>
        </w:tc>
        <w:tc>
          <w:tcPr>
            <w:tcW w:w="1736" w:type="dxa"/>
            <w:tcBorders>
              <w:top w:val="nil"/>
              <w:left w:val="nil"/>
              <w:bottom w:val="single" w:sz="8" w:space="0" w:color="auto"/>
              <w:right w:val="single" w:sz="8" w:space="0" w:color="auto"/>
            </w:tcBorders>
            <w:shd w:val="clear" w:color="auto" w:fill="auto"/>
            <w:vAlign w:val="center"/>
            <w:hideMark/>
          </w:tcPr>
          <w:p w14:paraId="641F26A5" w14:textId="77777777" w:rsidR="004C244A" w:rsidRPr="006F5EBB" w:rsidRDefault="004C244A" w:rsidP="008B16A1">
            <w:pPr>
              <w:jc w:val="center"/>
              <w:rPr>
                <w:sz w:val="22"/>
                <w:szCs w:val="22"/>
              </w:rPr>
            </w:pPr>
          </w:p>
        </w:tc>
        <w:tc>
          <w:tcPr>
            <w:tcW w:w="1780" w:type="dxa"/>
            <w:tcBorders>
              <w:top w:val="nil"/>
              <w:left w:val="nil"/>
              <w:bottom w:val="single" w:sz="8" w:space="0" w:color="auto"/>
              <w:right w:val="single" w:sz="8" w:space="0" w:color="auto"/>
            </w:tcBorders>
            <w:shd w:val="clear" w:color="auto" w:fill="auto"/>
            <w:vAlign w:val="center"/>
            <w:hideMark/>
          </w:tcPr>
          <w:p w14:paraId="1A1A7EA1" w14:textId="77777777" w:rsidR="004C244A" w:rsidRPr="006F5EBB" w:rsidRDefault="004C244A" w:rsidP="008B16A1">
            <w:pPr>
              <w:jc w:val="center"/>
              <w:rPr>
                <w:sz w:val="22"/>
                <w:szCs w:val="22"/>
              </w:rPr>
            </w:pPr>
          </w:p>
        </w:tc>
      </w:tr>
      <w:tr w:rsidR="004C244A" w:rsidRPr="006F5EBB" w14:paraId="2F4AF6A4" w14:textId="77777777" w:rsidTr="0077782A">
        <w:trPr>
          <w:gridAfter w:val="1"/>
          <w:wAfter w:w="161" w:type="dxa"/>
          <w:trHeight w:val="156"/>
          <w:jc w:val="center"/>
        </w:trPr>
        <w:tc>
          <w:tcPr>
            <w:tcW w:w="3091" w:type="dxa"/>
            <w:tcBorders>
              <w:top w:val="nil"/>
              <w:left w:val="single" w:sz="8" w:space="0" w:color="auto"/>
              <w:bottom w:val="single" w:sz="8" w:space="0" w:color="auto"/>
              <w:right w:val="single" w:sz="8" w:space="0" w:color="auto"/>
            </w:tcBorders>
            <w:shd w:val="clear" w:color="auto" w:fill="auto"/>
            <w:vAlign w:val="center"/>
            <w:hideMark/>
          </w:tcPr>
          <w:p w14:paraId="02D93AD0" w14:textId="77777777" w:rsidR="004C244A" w:rsidRPr="006F5EBB" w:rsidRDefault="004C244A" w:rsidP="008B16A1">
            <w:pPr>
              <w:jc w:val="center"/>
              <w:rPr>
                <w:sz w:val="22"/>
                <w:szCs w:val="22"/>
              </w:rPr>
            </w:pPr>
            <w:r w:rsidRPr="006F5EBB">
              <w:rPr>
                <w:sz w:val="22"/>
                <w:szCs w:val="22"/>
              </w:rPr>
              <w:t>Ø  от 50  до 108 мм</w:t>
            </w:r>
          </w:p>
        </w:tc>
        <w:tc>
          <w:tcPr>
            <w:tcW w:w="1796" w:type="dxa"/>
            <w:tcBorders>
              <w:top w:val="nil"/>
              <w:left w:val="nil"/>
              <w:bottom w:val="single" w:sz="8" w:space="0" w:color="auto"/>
              <w:right w:val="single" w:sz="8" w:space="0" w:color="auto"/>
            </w:tcBorders>
            <w:shd w:val="clear" w:color="auto" w:fill="auto"/>
            <w:vAlign w:val="center"/>
            <w:hideMark/>
          </w:tcPr>
          <w:p w14:paraId="62B20292" w14:textId="77777777" w:rsidR="004C244A" w:rsidRPr="006F5EBB" w:rsidRDefault="004C244A" w:rsidP="008B16A1">
            <w:pPr>
              <w:jc w:val="center"/>
              <w:rPr>
                <w:sz w:val="22"/>
                <w:szCs w:val="22"/>
              </w:rPr>
            </w:pPr>
            <w:r>
              <w:rPr>
                <w:sz w:val="22"/>
                <w:szCs w:val="22"/>
              </w:rPr>
              <w:t>1200</w:t>
            </w:r>
          </w:p>
        </w:tc>
        <w:tc>
          <w:tcPr>
            <w:tcW w:w="1429" w:type="dxa"/>
            <w:tcBorders>
              <w:top w:val="nil"/>
              <w:left w:val="nil"/>
              <w:bottom w:val="single" w:sz="8" w:space="0" w:color="auto"/>
              <w:right w:val="single" w:sz="8" w:space="0" w:color="auto"/>
            </w:tcBorders>
            <w:shd w:val="clear" w:color="auto" w:fill="auto"/>
            <w:vAlign w:val="center"/>
            <w:hideMark/>
          </w:tcPr>
          <w:p w14:paraId="6219800B" w14:textId="77777777" w:rsidR="004C244A" w:rsidRPr="006F5EBB" w:rsidRDefault="004C244A" w:rsidP="008B16A1">
            <w:pPr>
              <w:jc w:val="center"/>
              <w:rPr>
                <w:sz w:val="22"/>
                <w:szCs w:val="22"/>
              </w:rPr>
            </w:pPr>
            <w:r w:rsidRPr="006F5EBB">
              <w:rPr>
                <w:sz w:val="22"/>
                <w:szCs w:val="22"/>
              </w:rPr>
              <w:t>полиэтилен, асбест, чугун</w:t>
            </w:r>
          </w:p>
        </w:tc>
        <w:tc>
          <w:tcPr>
            <w:tcW w:w="1736" w:type="dxa"/>
            <w:tcBorders>
              <w:top w:val="nil"/>
              <w:left w:val="nil"/>
              <w:bottom w:val="single" w:sz="8" w:space="0" w:color="auto"/>
              <w:right w:val="single" w:sz="8" w:space="0" w:color="auto"/>
            </w:tcBorders>
            <w:shd w:val="clear" w:color="auto" w:fill="auto"/>
            <w:vAlign w:val="center"/>
            <w:hideMark/>
          </w:tcPr>
          <w:p w14:paraId="07521126" w14:textId="77777777" w:rsidR="004C244A" w:rsidRPr="006F5EBB" w:rsidRDefault="004C244A" w:rsidP="008B16A1">
            <w:pPr>
              <w:jc w:val="center"/>
              <w:rPr>
                <w:sz w:val="22"/>
                <w:szCs w:val="22"/>
              </w:rPr>
            </w:pPr>
            <w:r w:rsidRPr="006F5EBB">
              <w:rPr>
                <w:sz w:val="22"/>
                <w:szCs w:val="22"/>
              </w:rPr>
              <w:t>разработан проект на реконструкцию водопровода  в 2021 г замена 2,6</w:t>
            </w:r>
          </w:p>
        </w:tc>
        <w:tc>
          <w:tcPr>
            <w:tcW w:w="1780" w:type="dxa"/>
            <w:tcBorders>
              <w:top w:val="nil"/>
              <w:left w:val="nil"/>
              <w:bottom w:val="single" w:sz="8" w:space="0" w:color="auto"/>
              <w:right w:val="single" w:sz="8" w:space="0" w:color="auto"/>
            </w:tcBorders>
            <w:shd w:val="clear" w:color="auto" w:fill="auto"/>
            <w:vAlign w:val="center"/>
            <w:hideMark/>
          </w:tcPr>
          <w:p w14:paraId="72688889" w14:textId="77777777" w:rsidR="004C244A" w:rsidRPr="006F5EBB" w:rsidRDefault="004C244A" w:rsidP="008B16A1">
            <w:pPr>
              <w:jc w:val="center"/>
              <w:rPr>
                <w:sz w:val="22"/>
                <w:szCs w:val="22"/>
              </w:rPr>
            </w:pPr>
            <w:r>
              <w:rPr>
                <w:sz w:val="22"/>
                <w:szCs w:val="22"/>
              </w:rPr>
              <w:t>1200</w:t>
            </w:r>
          </w:p>
        </w:tc>
      </w:tr>
      <w:tr w:rsidR="004C244A" w:rsidRPr="006F5EBB" w14:paraId="0FB29550" w14:textId="77777777" w:rsidTr="0077782A">
        <w:trPr>
          <w:gridAfter w:val="1"/>
          <w:wAfter w:w="161" w:type="dxa"/>
          <w:trHeight w:val="188"/>
          <w:jc w:val="center"/>
        </w:trPr>
        <w:tc>
          <w:tcPr>
            <w:tcW w:w="3091" w:type="dxa"/>
            <w:tcBorders>
              <w:top w:val="nil"/>
              <w:left w:val="single" w:sz="8" w:space="0" w:color="auto"/>
              <w:bottom w:val="single" w:sz="8" w:space="0" w:color="auto"/>
              <w:right w:val="single" w:sz="8" w:space="0" w:color="auto"/>
            </w:tcBorders>
            <w:shd w:val="clear" w:color="auto" w:fill="auto"/>
            <w:vAlign w:val="center"/>
            <w:hideMark/>
          </w:tcPr>
          <w:p w14:paraId="69E4C99E" w14:textId="77777777" w:rsidR="004C244A" w:rsidRPr="006F5EBB" w:rsidRDefault="004C244A" w:rsidP="008B16A1">
            <w:pPr>
              <w:jc w:val="center"/>
              <w:rPr>
                <w:sz w:val="22"/>
                <w:szCs w:val="22"/>
              </w:rPr>
            </w:pPr>
            <w:r w:rsidRPr="006F5EBB">
              <w:rPr>
                <w:sz w:val="22"/>
                <w:szCs w:val="22"/>
              </w:rPr>
              <w:t>Ø  от 108  до 250 мм</w:t>
            </w:r>
          </w:p>
        </w:tc>
        <w:tc>
          <w:tcPr>
            <w:tcW w:w="1796" w:type="dxa"/>
            <w:tcBorders>
              <w:top w:val="nil"/>
              <w:left w:val="nil"/>
              <w:bottom w:val="single" w:sz="8" w:space="0" w:color="auto"/>
              <w:right w:val="single" w:sz="8" w:space="0" w:color="auto"/>
            </w:tcBorders>
            <w:shd w:val="clear" w:color="auto" w:fill="auto"/>
            <w:vAlign w:val="center"/>
            <w:hideMark/>
          </w:tcPr>
          <w:p w14:paraId="09179CA7" w14:textId="77777777" w:rsidR="004C244A" w:rsidRPr="006F5EBB" w:rsidRDefault="004C244A" w:rsidP="008B16A1">
            <w:pPr>
              <w:jc w:val="center"/>
              <w:rPr>
                <w:sz w:val="22"/>
                <w:szCs w:val="22"/>
              </w:rPr>
            </w:pPr>
          </w:p>
        </w:tc>
        <w:tc>
          <w:tcPr>
            <w:tcW w:w="1429" w:type="dxa"/>
            <w:tcBorders>
              <w:top w:val="nil"/>
              <w:left w:val="nil"/>
              <w:bottom w:val="single" w:sz="8" w:space="0" w:color="auto"/>
              <w:right w:val="single" w:sz="8" w:space="0" w:color="auto"/>
            </w:tcBorders>
            <w:shd w:val="clear" w:color="auto" w:fill="auto"/>
            <w:vAlign w:val="center"/>
            <w:hideMark/>
          </w:tcPr>
          <w:p w14:paraId="69E15582" w14:textId="77777777" w:rsidR="004C244A" w:rsidRPr="006F5EBB" w:rsidRDefault="004C244A" w:rsidP="008B16A1">
            <w:pPr>
              <w:jc w:val="center"/>
              <w:rPr>
                <w:sz w:val="22"/>
                <w:szCs w:val="22"/>
              </w:rPr>
            </w:pPr>
          </w:p>
        </w:tc>
        <w:tc>
          <w:tcPr>
            <w:tcW w:w="1736" w:type="dxa"/>
            <w:tcBorders>
              <w:top w:val="nil"/>
              <w:left w:val="nil"/>
              <w:bottom w:val="single" w:sz="8" w:space="0" w:color="auto"/>
              <w:right w:val="single" w:sz="8" w:space="0" w:color="auto"/>
            </w:tcBorders>
            <w:shd w:val="clear" w:color="auto" w:fill="auto"/>
            <w:vAlign w:val="center"/>
            <w:hideMark/>
          </w:tcPr>
          <w:p w14:paraId="049A47D4" w14:textId="77777777" w:rsidR="004C244A" w:rsidRPr="006F5EBB" w:rsidRDefault="004C244A" w:rsidP="008B16A1">
            <w:pPr>
              <w:jc w:val="center"/>
              <w:rPr>
                <w:sz w:val="22"/>
                <w:szCs w:val="22"/>
              </w:rPr>
            </w:pPr>
          </w:p>
        </w:tc>
        <w:tc>
          <w:tcPr>
            <w:tcW w:w="1780" w:type="dxa"/>
            <w:tcBorders>
              <w:top w:val="nil"/>
              <w:left w:val="nil"/>
              <w:bottom w:val="single" w:sz="8" w:space="0" w:color="auto"/>
              <w:right w:val="single" w:sz="8" w:space="0" w:color="auto"/>
            </w:tcBorders>
            <w:shd w:val="clear" w:color="auto" w:fill="auto"/>
            <w:vAlign w:val="center"/>
            <w:hideMark/>
          </w:tcPr>
          <w:p w14:paraId="2DC23D33" w14:textId="77777777" w:rsidR="004C244A" w:rsidRPr="006F5EBB" w:rsidRDefault="004C244A" w:rsidP="008B16A1">
            <w:pPr>
              <w:jc w:val="center"/>
              <w:rPr>
                <w:sz w:val="22"/>
                <w:szCs w:val="22"/>
              </w:rPr>
            </w:pPr>
          </w:p>
        </w:tc>
      </w:tr>
      <w:tr w:rsidR="004C244A" w:rsidRPr="006F5EBB" w14:paraId="47D8250A" w14:textId="77777777" w:rsidTr="0077782A">
        <w:trPr>
          <w:gridAfter w:val="1"/>
          <w:wAfter w:w="161" w:type="dxa"/>
          <w:trHeight w:val="315"/>
          <w:jc w:val="center"/>
        </w:trPr>
        <w:tc>
          <w:tcPr>
            <w:tcW w:w="3091" w:type="dxa"/>
            <w:tcBorders>
              <w:top w:val="nil"/>
              <w:left w:val="single" w:sz="8" w:space="0" w:color="auto"/>
              <w:bottom w:val="single" w:sz="8" w:space="0" w:color="auto"/>
              <w:right w:val="single" w:sz="8" w:space="0" w:color="auto"/>
            </w:tcBorders>
            <w:shd w:val="clear" w:color="000000" w:fill="FFFF00"/>
            <w:vAlign w:val="center"/>
            <w:hideMark/>
          </w:tcPr>
          <w:p w14:paraId="5116D1FD" w14:textId="77777777" w:rsidR="004C244A" w:rsidRPr="006F5EBB" w:rsidRDefault="004C244A" w:rsidP="008B16A1">
            <w:pPr>
              <w:jc w:val="center"/>
              <w:rPr>
                <w:sz w:val="22"/>
                <w:szCs w:val="22"/>
              </w:rPr>
            </w:pPr>
            <w:proofErr w:type="spellStart"/>
            <w:r w:rsidRPr="006F5EBB">
              <w:rPr>
                <w:sz w:val="22"/>
                <w:szCs w:val="22"/>
              </w:rPr>
              <w:t>п.Васильевский</w:t>
            </w:r>
            <w:proofErr w:type="spellEnd"/>
          </w:p>
        </w:tc>
        <w:tc>
          <w:tcPr>
            <w:tcW w:w="1796" w:type="dxa"/>
            <w:tcBorders>
              <w:top w:val="nil"/>
              <w:left w:val="nil"/>
              <w:bottom w:val="single" w:sz="8" w:space="0" w:color="auto"/>
              <w:right w:val="single" w:sz="8" w:space="0" w:color="auto"/>
            </w:tcBorders>
            <w:shd w:val="clear" w:color="000000" w:fill="FFFF00"/>
            <w:vAlign w:val="center"/>
            <w:hideMark/>
          </w:tcPr>
          <w:p w14:paraId="7382AC07" w14:textId="77777777" w:rsidR="004C244A" w:rsidRPr="006F5EBB" w:rsidRDefault="004C244A" w:rsidP="008B16A1">
            <w:pPr>
              <w:jc w:val="center"/>
              <w:rPr>
                <w:sz w:val="22"/>
                <w:szCs w:val="22"/>
              </w:rPr>
            </w:pPr>
          </w:p>
        </w:tc>
        <w:tc>
          <w:tcPr>
            <w:tcW w:w="1429" w:type="dxa"/>
            <w:tcBorders>
              <w:top w:val="nil"/>
              <w:left w:val="nil"/>
              <w:bottom w:val="single" w:sz="8" w:space="0" w:color="auto"/>
              <w:right w:val="single" w:sz="8" w:space="0" w:color="auto"/>
            </w:tcBorders>
            <w:shd w:val="clear" w:color="000000" w:fill="FFFF00"/>
            <w:vAlign w:val="center"/>
            <w:hideMark/>
          </w:tcPr>
          <w:p w14:paraId="770E6F91" w14:textId="77777777" w:rsidR="004C244A" w:rsidRPr="006F5EBB" w:rsidRDefault="004C244A" w:rsidP="008B16A1">
            <w:pPr>
              <w:jc w:val="center"/>
              <w:rPr>
                <w:sz w:val="22"/>
                <w:szCs w:val="22"/>
              </w:rPr>
            </w:pPr>
          </w:p>
        </w:tc>
        <w:tc>
          <w:tcPr>
            <w:tcW w:w="1736" w:type="dxa"/>
            <w:tcBorders>
              <w:top w:val="nil"/>
              <w:left w:val="nil"/>
              <w:bottom w:val="single" w:sz="8" w:space="0" w:color="auto"/>
              <w:right w:val="single" w:sz="8" w:space="0" w:color="auto"/>
            </w:tcBorders>
            <w:shd w:val="clear" w:color="000000" w:fill="FFFF00"/>
            <w:vAlign w:val="center"/>
            <w:hideMark/>
          </w:tcPr>
          <w:p w14:paraId="7FDB0495" w14:textId="77777777" w:rsidR="004C244A" w:rsidRPr="006F5EBB" w:rsidRDefault="004C244A" w:rsidP="008B16A1">
            <w:pPr>
              <w:jc w:val="center"/>
              <w:rPr>
                <w:sz w:val="22"/>
                <w:szCs w:val="22"/>
              </w:rPr>
            </w:pPr>
          </w:p>
        </w:tc>
        <w:tc>
          <w:tcPr>
            <w:tcW w:w="1780" w:type="dxa"/>
            <w:tcBorders>
              <w:top w:val="nil"/>
              <w:left w:val="nil"/>
              <w:bottom w:val="single" w:sz="8" w:space="0" w:color="auto"/>
              <w:right w:val="single" w:sz="8" w:space="0" w:color="auto"/>
            </w:tcBorders>
            <w:shd w:val="clear" w:color="000000" w:fill="FFFF00"/>
            <w:vAlign w:val="center"/>
            <w:hideMark/>
          </w:tcPr>
          <w:p w14:paraId="104BD286" w14:textId="77777777" w:rsidR="004C244A" w:rsidRPr="006F5EBB" w:rsidRDefault="004C244A" w:rsidP="008B16A1">
            <w:pPr>
              <w:jc w:val="center"/>
              <w:rPr>
                <w:sz w:val="22"/>
                <w:szCs w:val="22"/>
              </w:rPr>
            </w:pPr>
          </w:p>
        </w:tc>
      </w:tr>
      <w:tr w:rsidR="004C244A" w:rsidRPr="006F5EBB" w14:paraId="35E27513" w14:textId="77777777" w:rsidTr="0077782A">
        <w:trPr>
          <w:gridAfter w:val="1"/>
          <w:wAfter w:w="161" w:type="dxa"/>
          <w:trHeight w:val="277"/>
          <w:jc w:val="center"/>
        </w:trPr>
        <w:tc>
          <w:tcPr>
            <w:tcW w:w="3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1B99D" w14:textId="77777777" w:rsidR="004C244A" w:rsidRPr="006F5EBB" w:rsidRDefault="004C244A" w:rsidP="008B16A1">
            <w:pPr>
              <w:jc w:val="center"/>
              <w:rPr>
                <w:sz w:val="22"/>
                <w:szCs w:val="22"/>
              </w:rPr>
            </w:pPr>
            <w:r w:rsidRPr="006F5EBB">
              <w:rPr>
                <w:sz w:val="22"/>
                <w:szCs w:val="22"/>
              </w:rPr>
              <w:t>Ø  от 108  до 250 мм</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A92BB" w14:textId="77777777" w:rsidR="004C244A" w:rsidRPr="006F5EBB" w:rsidRDefault="004C244A" w:rsidP="008B16A1">
            <w:pPr>
              <w:jc w:val="center"/>
              <w:rPr>
                <w:sz w:val="22"/>
                <w:szCs w:val="22"/>
              </w:rPr>
            </w:pPr>
            <w:r>
              <w:rPr>
                <w:sz w:val="22"/>
                <w:szCs w:val="22"/>
              </w:rPr>
              <w:t>1000</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BC97B" w14:textId="77777777" w:rsidR="004C244A" w:rsidRPr="006F5EBB" w:rsidRDefault="004C244A" w:rsidP="008B16A1">
            <w:pPr>
              <w:jc w:val="center"/>
              <w:rPr>
                <w:sz w:val="22"/>
                <w:szCs w:val="22"/>
              </w:rPr>
            </w:pPr>
            <w:r w:rsidRPr="006F5EBB">
              <w:rPr>
                <w:sz w:val="22"/>
                <w:szCs w:val="22"/>
              </w:rPr>
              <w:t>асбест</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D3A57" w14:textId="77777777" w:rsidR="004C244A" w:rsidRPr="006F5EBB" w:rsidRDefault="004C244A" w:rsidP="008B16A1">
            <w:pPr>
              <w:jc w:val="center"/>
              <w:rPr>
                <w:sz w:val="22"/>
                <w:szCs w:val="22"/>
              </w:rPr>
            </w:pPr>
            <w:r>
              <w:rPr>
                <w:sz w:val="22"/>
                <w:szCs w:val="22"/>
              </w:rPr>
              <w:t>1986</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40075" w14:textId="77777777" w:rsidR="004C244A" w:rsidRPr="006F5EBB" w:rsidRDefault="004C244A" w:rsidP="008B16A1">
            <w:pPr>
              <w:jc w:val="center"/>
              <w:rPr>
                <w:sz w:val="22"/>
                <w:szCs w:val="22"/>
              </w:rPr>
            </w:pPr>
            <w:r>
              <w:rPr>
                <w:sz w:val="22"/>
                <w:szCs w:val="22"/>
              </w:rPr>
              <w:t>1000</w:t>
            </w:r>
          </w:p>
        </w:tc>
      </w:tr>
      <w:tr w:rsidR="004C244A" w:rsidRPr="006F5EBB" w14:paraId="48D1C974" w14:textId="77777777" w:rsidTr="0077782A">
        <w:trPr>
          <w:gridAfter w:val="1"/>
          <w:wAfter w:w="161" w:type="dxa"/>
          <w:trHeight w:val="47"/>
          <w:jc w:val="center"/>
        </w:trPr>
        <w:tc>
          <w:tcPr>
            <w:tcW w:w="3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23B4F" w14:textId="77777777" w:rsidR="004C244A" w:rsidRPr="006F5EBB" w:rsidRDefault="004C244A" w:rsidP="008B16A1">
            <w:pPr>
              <w:jc w:val="center"/>
              <w:rPr>
                <w:sz w:val="22"/>
                <w:szCs w:val="22"/>
              </w:rPr>
            </w:pPr>
            <w:r w:rsidRPr="006F5EBB">
              <w:rPr>
                <w:sz w:val="22"/>
                <w:szCs w:val="22"/>
              </w:rPr>
              <w:t>ИТОГО</w:t>
            </w:r>
          </w:p>
        </w:tc>
        <w:tc>
          <w:tcPr>
            <w:tcW w:w="1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A24A3" w14:textId="77777777" w:rsidR="004C244A" w:rsidRPr="006F5EBB" w:rsidRDefault="004C244A" w:rsidP="008B16A1">
            <w:pPr>
              <w:jc w:val="center"/>
              <w:rPr>
                <w:color w:val="000000"/>
                <w:sz w:val="22"/>
                <w:szCs w:val="22"/>
              </w:rPr>
            </w:pPr>
            <w:r>
              <w:rPr>
                <w:color w:val="000000"/>
                <w:sz w:val="22"/>
                <w:szCs w:val="22"/>
              </w:rPr>
              <w:t>19100</w:t>
            </w:r>
          </w:p>
        </w:tc>
        <w:tc>
          <w:tcPr>
            <w:tcW w:w="1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C3A03" w14:textId="77777777" w:rsidR="004C244A" w:rsidRPr="006F5EBB" w:rsidRDefault="004C244A" w:rsidP="008B16A1">
            <w:pPr>
              <w:jc w:val="center"/>
              <w:rPr>
                <w:color w:val="000000"/>
                <w:sz w:val="22"/>
                <w:szCs w:val="22"/>
              </w:rPr>
            </w:pP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A52CA" w14:textId="77777777" w:rsidR="004C244A" w:rsidRPr="006F5EBB" w:rsidRDefault="004C244A" w:rsidP="008B16A1">
            <w:pPr>
              <w:jc w:val="center"/>
              <w:rPr>
                <w:sz w:val="22"/>
                <w:szCs w:val="22"/>
              </w:rPr>
            </w:pP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6F715" w14:textId="77777777" w:rsidR="004C244A" w:rsidRPr="006F5EBB" w:rsidRDefault="004C244A" w:rsidP="008B16A1">
            <w:pPr>
              <w:jc w:val="center"/>
              <w:rPr>
                <w:sz w:val="22"/>
                <w:szCs w:val="22"/>
              </w:rPr>
            </w:pPr>
            <w:r>
              <w:rPr>
                <w:sz w:val="22"/>
                <w:szCs w:val="22"/>
              </w:rPr>
              <w:t>15200</w:t>
            </w:r>
          </w:p>
        </w:tc>
      </w:tr>
    </w:tbl>
    <w:p w14:paraId="6C07E5EB" w14:textId="77777777" w:rsidR="008B16A1" w:rsidRDefault="008B16A1" w:rsidP="007C334A">
      <w:pPr>
        <w:pStyle w:val="formattexttopleveltext"/>
        <w:spacing w:before="0" w:beforeAutospacing="0" w:after="0"/>
        <w:jc w:val="both"/>
        <w:rPr>
          <w:b/>
        </w:rPr>
      </w:pPr>
    </w:p>
    <w:p w14:paraId="2A242067" w14:textId="583B0A53" w:rsidR="007C334A" w:rsidRDefault="005F7977" w:rsidP="007C334A">
      <w:pPr>
        <w:pStyle w:val="formattexttopleveltext"/>
        <w:spacing w:before="0" w:beforeAutospacing="0" w:after="0"/>
        <w:jc w:val="both"/>
        <w:rPr>
          <w:b/>
        </w:rPr>
      </w:pPr>
      <w:r>
        <w:rPr>
          <w:b/>
        </w:rPr>
        <w:lastRenderedPageBreak/>
        <w:t>3.1.</w:t>
      </w:r>
      <w:proofErr w:type="gramStart"/>
      <w:r>
        <w:rPr>
          <w:b/>
        </w:rPr>
        <w:t>7</w:t>
      </w:r>
      <w:r w:rsidR="007C334A">
        <w:rPr>
          <w:b/>
        </w:rPr>
        <w:t>.</w:t>
      </w:r>
      <w:r w:rsidR="007C334A" w:rsidRPr="00981D18">
        <w:rPr>
          <w:b/>
        </w:rPr>
        <w:t>Описание</w:t>
      </w:r>
      <w:proofErr w:type="gramEnd"/>
      <w:r w:rsidR="007C334A" w:rsidRPr="00981D18">
        <w:rPr>
          <w:b/>
        </w:rPr>
        <w:t xml:space="preserve"> существующих технических и технологических проблем, возникающих при водоснабжении МО, анализ исполнения предписаний органов, осуществляющих государственный надзор и  муниципальный контрол</w:t>
      </w:r>
      <w:r w:rsidR="00F10578">
        <w:rPr>
          <w:b/>
        </w:rPr>
        <w:t>ь.</w:t>
      </w:r>
    </w:p>
    <w:p w14:paraId="46FBE37D" w14:textId="77777777" w:rsidR="007C334A" w:rsidRPr="00E17378" w:rsidRDefault="007C334A" w:rsidP="007C334A">
      <w:pPr>
        <w:pStyle w:val="formattexttopleveltext"/>
        <w:spacing w:before="0" w:beforeAutospacing="0" w:after="0"/>
        <w:jc w:val="both"/>
        <w:rPr>
          <w:b/>
        </w:rPr>
      </w:pPr>
      <w:r w:rsidRPr="00D71373">
        <w:t xml:space="preserve"> </w:t>
      </w:r>
      <w:r w:rsidRPr="00816317">
        <w:t xml:space="preserve">Действующая система водоснабжения находится в  плохом состоянии. За весь период эксплуатации, а это более </w:t>
      </w:r>
      <w:r>
        <w:t>30</w:t>
      </w:r>
      <w:r w:rsidRPr="00816317">
        <w:t xml:space="preserve"> лет, реконструкция водопроводных сетей не проводилась, производился лишь частичный ремонт с заменой небольших участков водоводов при возникновении аварийных ситуаций. В результате этого санитарно-техническое состояние большей части водопроводных сетей неудовлетворительное, трубы изношены и коррозированы, что обуславливает аварии на системах водоснабжения. Физический износ водопроводных сетей в среднем по Красно</w:t>
      </w:r>
      <w:r>
        <w:t>знаменскому</w:t>
      </w:r>
      <w:r w:rsidRPr="00816317">
        <w:t xml:space="preserve"> сельскому совету составляет </w:t>
      </w:r>
      <w:r>
        <w:t>80-85</w:t>
      </w:r>
      <w:r w:rsidRPr="00816317">
        <w:t>%. В результате плохого технического состояния водопроводных сетей и запорной арматуры значительная часть от отпущенной воды ежедневно теряется из-за утечек и неучтенных расходов воды в сетях коммунальных водопроводов, поэтому дальнейшая эксплуатация без проведения реконструкционных мероприятий проблематична и неэффективна.</w:t>
      </w:r>
    </w:p>
    <w:p w14:paraId="4853049B" w14:textId="77777777" w:rsidR="007C334A" w:rsidRPr="00D71373" w:rsidRDefault="007C334A" w:rsidP="007C334A">
      <w:pPr>
        <w:pStyle w:val="ConsPlusNormal"/>
        <w:jc w:val="both"/>
        <w:rPr>
          <w:sz w:val="24"/>
          <w:szCs w:val="24"/>
        </w:rPr>
      </w:pPr>
      <w:r w:rsidRPr="00816317">
        <w:rPr>
          <w:rFonts w:ascii="Times New Roman" w:hAnsi="Times New Roman" w:cs="Times New Roman"/>
          <w:sz w:val="24"/>
          <w:szCs w:val="24"/>
        </w:rPr>
        <w:t xml:space="preserve">          Качество воды, подаваемой в водопроводную сеть населенных пунктов поселения, </w:t>
      </w:r>
      <w:r>
        <w:rPr>
          <w:rFonts w:ascii="Times New Roman" w:hAnsi="Times New Roman" w:cs="Times New Roman"/>
          <w:sz w:val="24"/>
          <w:szCs w:val="24"/>
        </w:rPr>
        <w:t xml:space="preserve">часто </w:t>
      </w:r>
      <w:r w:rsidRPr="00816317">
        <w:rPr>
          <w:rFonts w:ascii="Times New Roman" w:hAnsi="Times New Roman" w:cs="Times New Roman"/>
          <w:sz w:val="24"/>
          <w:szCs w:val="24"/>
        </w:rPr>
        <w:t>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из-за отсутствия очистных сооружений и систем водоподготовки на водозаборах</w:t>
      </w:r>
      <w:r w:rsidRPr="00D71373">
        <w:rPr>
          <w:sz w:val="24"/>
          <w:szCs w:val="24"/>
        </w:rPr>
        <w:t>.</w:t>
      </w:r>
    </w:p>
    <w:p w14:paraId="33E4921D" w14:textId="77777777" w:rsidR="007C334A" w:rsidRPr="00263C96" w:rsidRDefault="007C334A" w:rsidP="007C334A">
      <w:pPr>
        <w:pStyle w:val="formattexttopleveltext"/>
        <w:spacing w:before="0" w:beforeAutospacing="0" w:after="0"/>
        <w:jc w:val="both"/>
      </w:pPr>
      <w:r w:rsidRPr="00263C96">
        <w:t>К существующим техническим и технологическим проблемам, возникающих при водоснабжении  МО следует</w:t>
      </w:r>
      <w:r>
        <w:t xml:space="preserve"> также </w:t>
      </w:r>
      <w:r w:rsidRPr="00263C96">
        <w:t xml:space="preserve"> отнести:</w:t>
      </w:r>
    </w:p>
    <w:p w14:paraId="62C63A46" w14:textId="77777777" w:rsidR="007C334A" w:rsidRPr="00263C96" w:rsidRDefault="007C334A" w:rsidP="00FA3AE8">
      <w:pPr>
        <w:numPr>
          <w:ilvl w:val="0"/>
          <w:numId w:val="16"/>
        </w:numPr>
        <w:suppressAutoHyphens/>
        <w:ind w:left="0" w:firstLine="0"/>
        <w:jc w:val="both"/>
      </w:pPr>
      <w:r w:rsidRPr="00263C96">
        <w:rPr>
          <w:color w:val="292929"/>
        </w:rPr>
        <w:t xml:space="preserve">Низкие темпы </w:t>
      </w:r>
      <w:r w:rsidRPr="00263C96">
        <w:t>реконструкция водопроводных сетей и систем водозабора;</w:t>
      </w:r>
    </w:p>
    <w:p w14:paraId="69B6842A" w14:textId="77777777" w:rsidR="007C334A" w:rsidRPr="00263C96" w:rsidRDefault="007C334A" w:rsidP="00FA3AE8">
      <w:pPr>
        <w:numPr>
          <w:ilvl w:val="0"/>
          <w:numId w:val="16"/>
        </w:numPr>
        <w:suppressAutoHyphens/>
        <w:ind w:left="0" w:firstLine="0"/>
        <w:jc w:val="both"/>
      </w:pPr>
      <w:r w:rsidRPr="00263C96">
        <w:t>Повышенное содержание в питьевой воде железа и марганца;</w:t>
      </w:r>
    </w:p>
    <w:p w14:paraId="19F93F50" w14:textId="77777777" w:rsidR="007C334A" w:rsidRPr="00263C96" w:rsidRDefault="007C334A" w:rsidP="00FA3AE8">
      <w:pPr>
        <w:numPr>
          <w:ilvl w:val="0"/>
          <w:numId w:val="16"/>
        </w:numPr>
        <w:suppressAutoHyphens/>
        <w:ind w:left="0" w:firstLine="0"/>
        <w:jc w:val="both"/>
      </w:pPr>
      <w:r w:rsidRPr="00263C96">
        <w:t>Подбор мест водозаборов не обеспечивает оптимальную себестоимость добычи и транспортировки питьевой воды;</w:t>
      </w:r>
    </w:p>
    <w:p w14:paraId="09FEA3CD" w14:textId="77777777" w:rsidR="007C334A" w:rsidRDefault="007C334A" w:rsidP="00FA3AE8">
      <w:pPr>
        <w:numPr>
          <w:ilvl w:val="0"/>
          <w:numId w:val="16"/>
        </w:numPr>
        <w:suppressAutoHyphens/>
        <w:ind w:left="0" w:firstLine="0"/>
        <w:jc w:val="both"/>
      </w:pPr>
      <w:r w:rsidRPr="00263C96">
        <w:t xml:space="preserve">Высокая потребность в строительстве уличных водопроводных сетей на жилых территориях </w:t>
      </w:r>
      <w:r>
        <w:t>населённых пунктов</w:t>
      </w:r>
      <w:r w:rsidRPr="00263C96">
        <w:t xml:space="preserve">, необорудованных уличным водопроводом </w:t>
      </w:r>
    </w:p>
    <w:p w14:paraId="08DEAABF" w14:textId="34D8FA18" w:rsidR="007C334A" w:rsidRPr="00263C96" w:rsidRDefault="007C334A" w:rsidP="00FA3AE8">
      <w:pPr>
        <w:numPr>
          <w:ilvl w:val="0"/>
          <w:numId w:val="16"/>
        </w:numPr>
        <w:suppressAutoHyphens/>
        <w:ind w:left="0" w:firstLine="0"/>
        <w:jc w:val="both"/>
      </w:pPr>
      <w:r>
        <w:rPr>
          <w:rFonts w:eastAsia="Arial"/>
        </w:rPr>
        <w:t>Ф</w:t>
      </w:r>
      <w:r w:rsidRPr="00194CE3">
        <w:rPr>
          <w:rFonts w:eastAsia="Arial"/>
        </w:rPr>
        <w:t>актический износ основных фондов объектов ВКХ по состоянию на 01.01.20</w:t>
      </w:r>
      <w:r>
        <w:rPr>
          <w:rFonts w:eastAsia="Arial"/>
        </w:rPr>
        <w:t>2</w:t>
      </w:r>
      <w:r w:rsidR="00D77820">
        <w:rPr>
          <w:rFonts w:eastAsia="Arial"/>
        </w:rPr>
        <w:t>4</w:t>
      </w:r>
      <w:r w:rsidRPr="00194CE3">
        <w:rPr>
          <w:rFonts w:eastAsia="Arial"/>
        </w:rPr>
        <w:t>г составляет более  70%.;</w:t>
      </w:r>
    </w:p>
    <w:p w14:paraId="6149087F" w14:textId="77777777" w:rsidR="007C334A" w:rsidRPr="00134B3A" w:rsidRDefault="007C334A" w:rsidP="00FA3AE8">
      <w:pPr>
        <w:numPr>
          <w:ilvl w:val="0"/>
          <w:numId w:val="16"/>
        </w:numPr>
        <w:suppressAutoHyphens/>
        <w:ind w:left="0" w:firstLine="0"/>
        <w:jc w:val="both"/>
      </w:pPr>
      <w:r w:rsidRPr="00134B3A">
        <w:rPr>
          <w:rFonts w:eastAsia="Arial"/>
        </w:rPr>
        <w:t>85% труб имеют износ  100%;</w:t>
      </w:r>
    </w:p>
    <w:p w14:paraId="49D7E94C" w14:textId="77777777" w:rsidR="007C334A" w:rsidRPr="002145F3" w:rsidRDefault="007C334A" w:rsidP="00FA3AE8">
      <w:pPr>
        <w:numPr>
          <w:ilvl w:val="0"/>
          <w:numId w:val="16"/>
        </w:numPr>
        <w:suppressAutoHyphens/>
        <w:ind w:left="0" w:firstLine="0"/>
        <w:jc w:val="both"/>
      </w:pPr>
      <w:r w:rsidRPr="002145F3">
        <w:rPr>
          <w:rFonts w:eastAsia="Arial"/>
        </w:rPr>
        <w:t xml:space="preserve">Аварийность на сетях ВКХ </w:t>
      </w:r>
      <w:r w:rsidRPr="002145F3">
        <w:t>поселка</w:t>
      </w:r>
      <w:r w:rsidRPr="002145F3">
        <w:rPr>
          <w:rFonts w:eastAsia="Arial"/>
        </w:rPr>
        <w:t xml:space="preserve"> на </w:t>
      </w:r>
      <w:smartTag w:uri="urn:schemas-microsoft-com:office:smarttags" w:element="metricconverter">
        <w:smartTagPr>
          <w:attr w:name="ProductID" w:val="1 км"/>
        </w:smartTagPr>
        <w:r w:rsidRPr="002145F3">
          <w:rPr>
            <w:rFonts w:eastAsia="Arial"/>
          </w:rPr>
          <w:t>1 км</w:t>
        </w:r>
      </w:smartTag>
      <w:r w:rsidRPr="002145F3">
        <w:rPr>
          <w:rFonts w:eastAsia="Arial"/>
        </w:rPr>
        <w:t xml:space="preserve"> сети составляет </w:t>
      </w:r>
      <w:r>
        <w:rPr>
          <w:rFonts w:eastAsia="Arial"/>
        </w:rPr>
        <w:t>5,29</w:t>
      </w:r>
      <w:r w:rsidRPr="002145F3">
        <w:rPr>
          <w:rFonts w:eastAsia="Arial"/>
        </w:rPr>
        <w:t xml:space="preserve"> случаев в год;</w:t>
      </w:r>
    </w:p>
    <w:p w14:paraId="7B1DD76E" w14:textId="77777777" w:rsidR="007C334A" w:rsidRDefault="007C334A" w:rsidP="00FA3AE8">
      <w:pPr>
        <w:numPr>
          <w:ilvl w:val="0"/>
          <w:numId w:val="16"/>
        </w:numPr>
        <w:ind w:left="0" w:firstLine="0"/>
        <w:jc w:val="both"/>
        <w:rPr>
          <w:rFonts w:eastAsia="Arial"/>
          <w:shd w:val="clear" w:color="auto" w:fill="FFFFFF"/>
        </w:rPr>
      </w:pPr>
      <w:r w:rsidRPr="00263C96">
        <w:rPr>
          <w:rFonts w:eastAsia="Arial"/>
        </w:rPr>
        <w:t xml:space="preserve">Доля проб питьевой воды, соответствующих требованиям САН </w:t>
      </w:r>
      <w:proofErr w:type="spellStart"/>
      <w:r w:rsidRPr="00263C96">
        <w:rPr>
          <w:rFonts w:eastAsia="Arial"/>
        </w:rPr>
        <w:t>ПиН</w:t>
      </w:r>
      <w:proofErr w:type="spellEnd"/>
      <w:r w:rsidRPr="00263C96">
        <w:rPr>
          <w:rFonts w:eastAsia="Arial"/>
        </w:rPr>
        <w:t xml:space="preserve"> 2.1.1074-01, к общему количеству проб, отобранных в распределительной сети МО, составляет 97%. </w:t>
      </w:r>
      <w:r w:rsidRPr="00263C96">
        <w:rPr>
          <w:rFonts w:eastAsia="Arial"/>
          <w:shd w:val="clear" w:color="auto" w:fill="FFFFFF"/>
        </w:rPr>
        <w:t>Доля анализов сбрасываемых сточных вод, соответствующих требованиям нормативов, составляет более 90%.</w:t>
      </w:r>
    </w:p>
    <w:p w14:paraId="775E4F51" w14:textId="77777777" w:rsidR="00014B09" w:rsidRDefault="00014B09" w:rsidP="004419F7">
      <w:pPr>
        <w:rPr>
          <w:b/>
          <w:sz w:val="28"/>
          <w:szCs w:val="28"/>
        </w:rPr>
      </w:pPr>
    </w:p>
    <w:p w14:paraId="7815CDC9" w14:textId="77777777" w:rsidR="00014B09" w:rsidRPr="00E961FC" w:rsidRDefault="003331AA" w:rsidP="00386100">
      <w:pPr>
        <w:pStyle w:val="2"/>
        <w:jc w:val="both"/>
        <w:rPr>
          <w:rFonts w:ascii="Times New Roman" w:hAnsi="Times New Roman"/>
          <w:b w:val="0"/>
          <w:i w:val="0"/>
          <w:szCs w:val="28"/>
        </w:rPr>
      </w:pPr>
      <w:bookmarkStart w:id="49" w:name="_Toc167136873"/>
      <w:r w:rsidRPr="00E961FC">
        <w:rPr>
          <w:rFonts w:ascii="Times New Roman" w:hAnsi="Times New Roman"/>
          <w:i w:val="0"/>
          <w:szCs w:val="28"/>
        </w:rPr>
        <w:t>3.2. Характеристика состояния и проблем  в системе электроснабжения</w:t>
      </w:r>
      <w:bookmarkEnd w:id="49"/>
    </w:p>
    <w:p w14:paraId="53BBDD1D" w14:textId="4D8752DF" w:rsidR="0088118C" w:rsidRDefault="0088118C" w:rsidP="0088118C">
      <w:pPr>
        <w:pStyle w:val="3"/>
        <w:rPr>
          <w:b w:val="0"/>
        </w:rPr>
      </w:pPr>
      <w:bookmarkStart w:id="50" w:name="_Toc163328273"/>
      <w:bookmarkStart w:id="51" w:name="_Toc167136874"/>
      <w:r>
        <w:t>3.2.1. Общ</w:t>
      </w:r>
      <w:r w:rsidR="00F33847">
        <w:t>ие сведения</w:t>
      </w:r>
      <w:bookmarkEnd w:id="50"/>
      <w:bookmarkEnd w:id="51"/>
      <w:r>
        <w:t xml:space="preserve"> </w:t>
      </w:r>
    </w:p>
    <w:p w14:paraId="691E8D0E" w14:textId="77777777" w:rsidR="0088118C" w:rsidRDefault="0088118C" w:rsidP="0088118C">
      <w:pPr>
        <w:rPr>
          <w:b/>
          <w:sz w:val="22"/>
          <w:szCs w:val="22"/>
        </w:rPr>
      </w:pPr>
    </w:p>
    <w:p w14:paraId="54164506" w14:textId="2E7358D9" w:rsidR="0088118C" w:rsidRPr="00A37A8B" w:rsidRDefault="0088118C" w:rsidP="0088118C">
      <w:pPr>
        <w:tabs>
          <w:tab w:val="num" w:pos="0"/>
        </w:tabs>
        <w:jc w:val="both"/>
        <w:rPr>
          <w:szCs w:val="24"/>
        </w:rPr>
      </w:pPr>
      <w:r>
        <w:rPr>
          <w:szCs w:val="24"/>
        </w:rPr>
        <w:t>Объекты электроэнергетики, расположенные на территории МО «</w:t>
      </w:r>
      <w:r w:rsidR="00FA3AE8" w:rsidRPr="00816317">
        <w:t>Красно</w:t>
      </w:r>
      <w:r w:rsidR="00FA3AE8">
        <w:t>знаменск</w:t>
      </w:r>
      <w:r>
        <w:rPr>
          <w:szCs w:val="24"/>
        </w:rPr>
        <w:t xml:space="preserve">ий сельсовет», относятся к энергосистеме Касторенского района Курской области, которая в свою очередь входит в состав </w:t>
      </w:r>
      <w:r w:rsidRPr="00A37A8B">
        <w:rPr>
          <w:szCs w:val="24"/>
        </w:rPr>
        <w:t>филиала АО МРСК Центра «</w:t>
      </w:r>
      <w:proofErr w:type="spellStart"/>
      <w:r w:rsidRPr="00A37A8B">
        <w:rPr>
          <w:szCs w:val="24"/>
        </w:rPr>
        <w:t>Курсэнерго</w:t>
      </w:r>
      <w:proofErr w:type="spellEnd"/>
      <w:r w:rsidRPr="00A37A8B">
        <w:rPr>
          <w:szCs w:val="24"/>
        </w:rPr>
        <w:t>»</w:t>
      </w:r>
      <w:r>
        <w:rPr>
          <w:szCs w:val="24"/>
        </w:rPr>
        <w:t xml:space="preserve"> и обслуживается </w:t>
      </w:r>
      <w:r w:rsidRPr="00354E2E">
        <w:rPr>
          <w:rFonts w:eastAsia="SimSun"/>
          <w:color w:val="000000"/>
          <w:szCs w:val="24"/>
          <w:lang w:eastAsia="zh-CN" w:bidi="ar"/>
        </w:rPr>
        <w:t xml:space="preserve"> Касторенски</w:t>
      </w:r>
      <w:r>
        <w:rPr>
          <w:rFonts w:eastAsia="SimSun"/>
          <w:color w:val="000000"/>
          <w:szCs w:val="24"/>
          <w:lang w:eastAsia="zh-CN" w:bidi="ar"/>
        </w:rPr>
        <w:t>ми</w:t>
      </w:r>
      <w:r w:rsidRPr="00354E2E">
        <w:rPr>
          <w:rFonts w:eastAsia="SimSun"/>
          <w:color w:val="000000"/>
          <w:szCs w:val="24"/>
          <w:lang w:eastAsia="zh-CN" w:bidi="ar"/>
        </w:rPr>
        <w:t xml:space="preserve"> районны</w:t>
      </w:r>
      <w:r>
        <w:rPr>
          <w:rFonts w:eastAsia="SimSun"/>
          <w:color w:val="000000"/>
          <w:szCs w:val="24"/>
          <w:lang w:eastAsia="zh-CN" w:bidi="ar"/>
        </w:rPr>
        <w:t>ми</w:t>
      </w:r>
      <w:r w:rsidRPr="00354E2E">
        <w:rPr>
          <w:rFonts w:eastAsia="SimSun"/>
          <w:color w:val="000000"/>
          <w:szCs w:val="24"/>
          <w:lang w:eastAsia="zh-CN" w:bidi="ar"/>
        </w:rPr>
        <w:t xml:space="preserve"> электрически</w:t>
      </w:r>
      <w:r>
        <w:rPr>
          <w:rFonts w:eastAsia="SimSun"/>
          <w:color w:val="000000"/>
          <w:szCs w:val="24"/>
          <w:lang w:eastAsia="zh-CN" w:bidi="ar"/>
        </w:rPr>
        <w:t>ми</w:t>
      </w:r>
      <w:r w:rsidRPr="00354E2E">
        <w:rPr>
          <w:rFonts w:eastAsia="SimSun"/>
          <w:color w:val="000000"/>
          <w:szCs w:val="24"/>
          <w:lang w:eastAsia="zh-CN" w:bidi="ar"/>
        </w:rPr>
        <w:t xml:space="preserve"> сет</w:t>
      </w:r>
      <w:r>
        <w:rPr>
          <w:rFonts w:eastAsia="SimSun"/>
          <w:color w:val="000000"/>
          <w:szCs w:val="24"/>
          <w:lang w:eastAsia="zh-CN" w:bidi="ar"/>
        </w:rPr>
        <w:t>ями.</w:t>
      </w:r>
    </w:p>
    <w:p w14:paraId="7562E971" w14:textId="77777777" w:rsidR="0088118C" w:rsidRDefault="0088118C" w:rsidP="0088118C">
      <w:pPr>
        <w:jc w:val="both"/>
        <w:rPr>
          <w:szCs w:val="24"/>
        </w:rPr>
      </w:pPr>
      <w:r>
        <w:rPr>
          <w:b/>
          <w:bCs/>
          <w:szCs w:val="24"/>
        </w:rPr>
        <w:t xml:space="preserve">Правовая основа оптового </w:t>
      </w:r>
      <w:r>
        <w:rPr>
          <w:szCs w:val="24"/>
        </w:rPr>
        <w:t xml:space="preserve">рынка регламентирована постановлением Правительства РФ от 27.12.2010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w:t>
      </w:r>
      <w:r>
        <w:rPr>
          <w:szCs w:val="24"/>
        </w:rPr>
        <w:lastRenderedPageBreak/>
        <w:t>организации функционирования оптового рынка электрической энергии и мощности». Реализация электроэнергии потребителю производится на розничном рынке электроэнергии.</w:t>
      </w:r>
    </w:p>
    <w:p w14:paraId="6EA29453" w14:textId="77777777" w:rsidR="0088118C" w:rsidRDefault="0088118C" w:rsidP="00574775">
      <w:pPr>
        <w:jc w:val="both"/>
      </w:pPr>
      <w:r>
        <w:t xml:space="preserve">     Правила функционирования розничного рынка электроэнергии регламентированы постановлением Правительства РФ №442 от 04.05.2012г. «О функционировании розничных рынков электрической энергии, полном и (или) частичном ограничении режима потребления электрической энергии». </w:t>
      </w:r>
    </w:p>
    <w:p w14:paraId="6E213327" w14:textId="77777777" w:rsidR="0088118C" w:rsidRDefault="0088118C" w:rsidP="00574775">
      <w:pPr>
        <w:ind w:firstLine="720"/>
        <w:jc w:val="both"/>
        <w:rPr>
          <w:szCs w:val="24"/>
        </w:rPr>
      </w:pPr>
      <w:r>
        <w:rPr>
          <w:szCs w:val="24"/>
        </w:rPr>
        <w:t>Техническое состояние электросетей - удовлетворительное. Сети 6кВ  кабельные и воздушные только за пределами жилой зоны.</w:t>
      </w:r>
    </w:p>
    <w:p w14:paraId="0AB45AE1" w14:textId="77777777" w:rsidR="0088118C" w:rsidRDefault="0088118C" w:rsidP="00574775">
      <w:pPr>
        <w:ind w:firstLine="720"/>
        <w:jc w:val="both"/>
        <w:rPr>
          <w:szCs w:val="24"/>
        </w:rPr>
      </w:pPr>
      <w:r>
        <w:rPr>
          <w:szCs w:val="24"/>
        </w:rPr>
        <w:t>Техническое состояние электросетей - удовлетворительное. Подстанция имеет свободные мощности.</w:t>
      </w:r>
    </w:p>
    <w:p w14:paraId="440F1905" w14:textId="77777777" w:rsidR="0088118C" w:rsidRDefault="0088118C" w:rsidP="00574775">
      <w:pPr>
        <w:autoSpaceDE w:val="0"/>
        <w:autoSpaceDN w:val="0"/>
        <w:adjustRightInd w:val="0"/>
        <w:ind w:firstLine="540"/>
        <w:jc w:val="both"/>
      </w:pPr>
      <w:r>
        <w:t xml:space="preserve">  Передача электроэнергии осуществляется от энергосистемы ОАО «МРСК Центра» - «Курскэнерго» через ряд подстанций.</w:t>
      </w:r>
    </w:p>
    <w:p w14:paraId="123F9FE6" w14:textId="77777777" w:rsidR="0088118C" w:rsidRDefault="0088118C" w:rsidP="00574775">
      <w:pPr>
        <w:autoSpaceDE w:val="0"/>
        <w:autoSpaceDN w:val="0"/>
        <w:adjustRightInd w:val="0"/>
        <w:ind w:firstLine="540"/>
        <w:jc w:val="both"/>
      </w:pPr>
      <w:r>
        <w:t xml:space="preserve">  Установленная мощность всех подстанций составляет 106,96 </w:t>
      </w:r>
      <w:proofErr w:type="spellStart"/>
      <w:r>
        <w:t>кВА</w:t>
      </w:r>
      <w:proofErr w:type="spellEnd"/>
      <w:r>
        <w:t>.  Обеспечение электроэнергией абонентов осуществляется через сбытовые компании.</w:t>
      </w:r>
    </w:p>
    <w:p w14:paraId="0CB3C736" w14:textId="77777777" w:rsidR="00574775" w:rsidRDefault="00574775" w:rsidP="00574775">
      <w:pPr>
        <w:widowControl w:val="0"/>
        <w:tabs>
          <w:tab w:val="left" w:pos="3043"/>
          <w:tab w:val="left" w:pos="4383"/>
          <w:tab w:val="left" w:pos="5902"/>
          <w:tab w:val="left" w:pos="7764"/>
          <w:tab w:val="left" w:pos="8234"/>
          <w:tab w:val="left" w:pos="8812"/>
        </w:tabs>
        <w:ind w:left="1" w:right="614"/>
        <w:rPr>
          <w:rFonts w:ascii="OWTCK+Times New Roman CYR" w:eastAsia="OWTCK+Times New Roman CYR" w:hAnsi="OWTCK+Times New Roman CYR" w:cs="OWTCK+Times New Roman CYR"/>
          <w:color w:val="000000"/>
          <w:w w:val="99"/>
          <w:szCs w:val="24"/>
        </w:rPr>
      </w:pPr>
    </w:p>
    <w:p w14:paraId="225333CB" w14:textId="30D594F8" w:rsidR="00551121" w:rsidRDefault="00551121" w:rsidP="00181A01">
      <w:pPr>
        <w:widowControl w:val="0"/>
        <w:tabs>
          <w:tab w:val="left" w:pos="3043"/>
          <w:tab w:val="left" w:pos="4383"/>
          <w:tab w:val="left" w:pos="5902"/>
          <w:tab w:val="left" w:pos="7764"/>
          <w:tab w:val="left" w:pos="8234"/>
          <w:tab w:val="left" w:pos="8812"/>
        </w:tabs>
        <w:ind w:left="1" w:right="614"/>
        <w:jc w:val="both"/>
        <w:rPr>
          <w:color w:val="000000"/>
          <w:szCs w:val="24"/>
        </w:rPr>
      </w:pPr>
      <w:r>
        <w:rPr>
          <w:rFonts w:ascii="OWTCK+Times New Roman CYR" w:eastAsia="OWTCK+Times New Roman CYR" w:hAnsi="OWTCK+Times New Roman CYR" w:cs="OWTCK+Times New Roman CYR"/>
          <w:color w:val="000000"/>
          <w:w w:val="99"/>
          <w:szCs w:val="24"/>
        </w:rPr>
        <w:t>Э</w:t>
      </w:r>
      <w:r>
        <w:rPr>
          <w:rFonts w:ascii="OWTCK+Times New Roman CYR" w:eastAsia="OWTCK+Times New Roman CYR" w:hAnsi="OWTCK+Times New Roman CYR" w:cs="OWTCK+Times New Roman CYR"/>
          <w:color w:val="000000"/>
          <w:szCs w:val="24"/>
        </w:rPr>
        <w:t>лек</w:t>
      </w:r>
      <w:r>
        <w:rPr>
          <w:rFonts w:ascii="OWTCK+Times New Roman CYR" w:eastAsia="OWTCK+Times New Roman CYR" w:hAnsi="OWTCK+Times New Roman CYR" w:cs="OWTCK+Times New Roman CYR"/>
          <w:color w:val="000000"/>
          <w:spacing w:val="1"/>
          <w:szCs w:val="24"/>
        </w:rPr>
        <w:t>т</w:t>
      </w:r>
      <w:r>
        <w:rPr>
          <w:rFonts w:ascii="OWTCK+Times New Roman CYR" w:eastAsia="OWTCK+Times New Roman CYR" w:hAnsi="OWTCK+Times New Roman CYR" w:cs="OWTCK+Times New Roman CYR"/>
          <w:color w:val="000000"/>
          <w:szCs w:val="24"/>
        </w:rPr>
        <w:t>рос</w:t>
      </w:r>
      <w:r>
        <w:rPr>
          <w:rFonts w:ascii="OWTCK+Times New Roman CYR" w:eastAsia="OWTCK+Times New Roman CYR" w:hAnsi="OWTCK+Times New Roman CYR" w:cs="OWTCK+Times New Roman CYR"/>
          <w:color w:val="000000"/>
          <w:w w:val="99"/>
          <w:szCs w:val="24"/>
        </w:rPr>
        <w:t>н</w:t>
      </w:r>
      <w:r>
        <w:rPr>
          <w:rFonts w:ascii="OWTCK+Times New Roman CYR" w:eastAsia="OWTCK+Times New Roman CYR" w:hAnsi="OWTCK+Times New Roman CYR" w:cs="OWTCK+Times New Roman CYR"/>
          <w:color w:val="000000"/>
          <w:szCs w:val="24"/>
        </w:rPr>
        <w:t>абже</w:t>
      </w:r>
      <w:r>
        <w:rPr>
          <w:rFonts w:ascii="OWTCK+Times New Roman CYR" w:eastAsia="OWTCK+Times New Roman CYR" w:hAnsi="OWTCK+Times New Roman CYR" w:cs="OWTCK+Times New Roman CYR"/>
          <w:color w:val="000000"/>
          <w:w w:val="99"/>
          <w:szCs w:val="24"/>
        </w:rPr>
        <w:t>н</w:t>
      </w:r>
      <w:r>
        <w:rPr>
          <w:rFonts w:ascii="OWTCK+Times New Roman CYR" w:eastAsia="OWTCK+Times New Roman CYR" w:hAnsi="OWTCK+Times New Roman CYR" w:cs="OWTCK+Times New Roman CYR"/>
          <w:color w:val="000000"/>
          <w:spacing w:val="1"/>
          <w:w w:val="99"/>
          <w:szCs w:val="24"/>
        </w:rPr>
        <w:t>и</w:t>
      </w:r>
      <w:r>
        <w:rPr>
          <w:rFonts w:ascii="OWTCK+Times New Roman CYR" w:eastAsia="OWTCK+Times New Roman CYR" w:hAnsi="OWTCK+Times New Roman CYR" w:cs="OWTCK+Times New Roman CYR"/>
          <w:color w:val="000000"/>
          <w:szCs w:val="24"/>
        </w:rPr>
        <w:t>е</w:t>
      </w:r>
      <w:r w:rsidR="00181A01">
        <w:rPr>
          <w:rFonts w:ascii="OWTCK+Times New Roman CYR" w:eastAsia="OWTCK+Times New Roman CYR" w:hAnsi="OWTCK+Times New Roman CYR" w:cs="OWTCK+Times New Roman CYR"/>
          <w:color w:val="000000"/>
          <w:szCs w:val="24"/>
        </w:rPr>
        <w:t xml:space="preserve"> </w:t>
      </w:r>
      <w:r>
        <w:rPr>
          <w:rFonts w:ascii="OWTCK+Times New Roman CYR" w:eastAsia="OWTCK+Times New Roman CYR" w:hAnsi="OWTCK+Times New Roman CYR" w:cs="OWTCK+Times New Roman CYR"/>
          <w:color w:val="000000"/>
          <w:szCs w:val="24"/>
        </w:rPr>
        <w:t>с</w:t>
      </w:r>
      <w:r>
        <w:rPr>
          <w:rFonts w:ascii="OWTCK+Times New Roman CYR" w:eastAsia="OWTCK+Times New Roman CYR" w:hAnsi="OWTCK+Times New Roman CYR" w:cs="OWTCK+Times New Roman CYR"/>
          <w:color w:val="000000"/>
          <w:spacing w:val="-1"/>
          <w:szCs w:val="24"/>
        </w:rPr>
        <w:t>е</w:t>
      </w:r>
      <w:r>
        <w:rPr>
          <w:rFonts w:ascii="OWTCK+Times New Roman CYR" w:eastAsia="OWTCK+Times New Roman CYR" w:hAnsi="OWTCK+Times New Roman CYR" w:cs="OWTCK+Times New Roman CYR"/>
          <w:color w:val="000000"/>
          <w:szCs w:val="24"/>
        </w:rPr>
        <w:t>льсов</w:t>
      </w:r>
      <w:r>
        <w:rPr>
          <w:rFonts w:ascii="OWTCK+Times New Roman CYR" w:eastAsia="OWTCK+Times New Roman CYR" w:hAnsi="OWTCK+Times New Roman CYR" w:cs="OWTCK+Times New Roman CYR"/>
          <w:color w:val="000000"/>
          <w:spacing w:val="-1"/>
          <w:szCs w:val="24"/>
        </w:rPr>
        <w:t>е</w:t>
      </w:r>
      <w:r>
        <w:rPr>
          <w:rFonts w:ascii="OWTCK+Times New Roman CYR" w:eastAsia="OWTCK+Times New Roman CYR" w:hAnsi="OWTCK+Times New Roman CYR" w:cs="OWTCK+Times New Roman CYR"/>
          <w:color w:val="000000"/>
          <w:w w:val="99"/>
          <w:szCs w:val="24"/>
        </w:rPr>
        <w:t>т</w:t>
      </w:r>
      <w:r>
        <w:rPr>
          <w:rFonts w:ascii="OWTCK+Times New Roman CYR" w:eastAsia="OWTCK+Times New Roman CYR" w:hAnsi="OWTCK+Times New Roman CYR" w:cs="OWTCK+Times New Roman CYR"/>
          <w:color w:val="000000"/>
          <w:szCs w:val="24"/>
        </w:rPr>
        <w:t>а</w:t>
      </w:r>
      <w:r w:rsidR="00181A01">
        <w:rPr>
          <w:rFonts w:ascii="OWTCK+Times New Roman CYR" w:eastAsia="OWTCK+Times New Roman CYR" w:hAnsi="OWTCK+Times New Roman CYR" w:cs="OWTCK+Times New Roman CYR"/>
          <w:color w:val="000000"/>
          <w:szCs w:val="24"/>
        </w:rPr>
        <w:t xml:space="preserve"> </w:t>
      </w:r>
      <w:r>
        <w:rPr>
          <w:rFonts w:ascii="OWTCK+Times New Roman CYR" w:eastAsia="OWTCK+Times New Roman CYR" w:hAnsi="OWTCK+Times New Roman CYR" w:cs="OWTCK+Times New Roman CYR"/>
          <w:color w:val="000000"/>
          <w:szCs w:val="24"/>
        </w:rPr>
        <w:t>обра</w:t>
      </w:r>
      <w:r>
        <w:rPr>
          <w:rFonts w:ascii="OWTCK+Times New Roman CYR" w:eastAsia="OWTCK+Times New Roman CYR" w:hAnsi="OWTCK+Times New Roman CYR" w:cs="OWTCK+Times New Roman CYR"/>
          <w:color w:val="000000"/>
          <w:w w:val="99"/>
          <w:szCs w:val="24"/>
        </w:rPr>
        <w:t>з</w:t>
      </w:r>
      <w:r>
        <w:rPr>
          <w:rFonts w:ascii="OWTCK+Times New Roman CYR" w:eastAsia="OWTCK+Times New Roman CYR" w:hAnsi="OWTCK+Times New Roman CYR" w:cs="OWTCK+Times New Roman CYR"/>
          <w:color w:val="000000"/>
          <w:spacing w:val="3"/>
          <w:szCs w:val="24"/>
        </w:rPr>
        <w:t>о</w:t>
      </w:r>
      <w:r>
        <w:rPr>
          <w:rFonts w:ascii="OWTCK+Times New Roman CYR" w:eastAsia="OWTCK+Times New Roman CYR" w:hAnsi="OWTCK+Times New Roman CYR" w:cs="OWTCK+Times New Roman CYR"/>
          <w:color w:val="000000"/>
          <w:szCs w:val="24"/>
        </w:rPr>
        <w:t>ван</w:t>
      </w:r>
      <w:r>
        <w:rPr>
          <w:rFonts w:ascii="OWTCK+Times New Roman CYR" w:eastAsia="OWTCK+Times New Roman CYR" w:hAnsi="OWTCK+Times New Roman CYR" w:cs="OWTCK+Times New Roman CYR"/>
          <w:color w:val="000000"/>
          <w:spacing w:val="1"/>
          <w:szCs w:val="24"/>
        </w:rPr>
        <w:t>и</w:t>
      </w:r>
      <w:r>
        <w:rPr>
          <w:rFonts w:ascii="OWTCK+Times New Roman CYR" w:eastAsia="OWTCK+Times New Roman CYR" w:hAnsi="OWTCK+Times New Roman CYR" w:cs="OWTCK+Times New Roman CYR"/>
          <w:color w:val="000000"/>
          <w:szCs w:val="24"/>
        </w:rPr>
        <w:t>я</w:t>
      </w:r>
      <w:r w:rsidR="00181A01">
        <w:rPr>
          <w:rFonts w:ascii="OWTCK+Times New Roman CYR" w:eastAsia="OWTCK+Times New Roman CYR" w:hAnsi="OWTCK+Times New Roman CYR" w:cs="OWTCK+Times New Roman CYR"/>
          <w:color w:val="000000"/>
          <w:szCs w:val="24"/>
        </w:rPr>
        <w:t xml:space="preserve"> </w:t>
      </w:r>
      <w:r>
        <w:rPr>
          <w:rFonts w:ascii="OWTCK+Times New Roman CYR" w:eastAsia="OWTCK+Times New Roman CYR" w:hAnsi="OWTCK+Times New Roman CYR" w:cs="OWTCK+Times New Roman CYR"/>
          <w:color w:val="000000"/>
          <w:szCs w:val="24"/>
        </w:rPr>
        <w:t>о</w:t>
      </w:r>
      <w:r>
        <w:rPr>
          <w:rFonts w:ascii="OWTCK+Times New Roman CYR" w:eastAsia="OWTCK+Times New Roman CYR" w:hAnsi="OWTCK+Times New Roman CYR" w:cs="OWTCK+Times New Roman CYR"/>
          <w:color w:val="000000"/>
          <w:spacing w:val="1"/>
          <w:szCs w:val="24"/>
        </w:rPr>
        <w:t>с</w:t>
      </w:r>
      <w:r>
        <w:rPr>
          <w:rFonts w:ascii="OWTCK+Times New Roman CYR" w:eastAsia="OWTCK+Times New Roman CYR" w:hAnsi="OWTCK+Times New Roman CYR" w:cs="OWTCK+Times New Roman CYR"/>
          <w:color w:val="000000"/>
          <w:spacing w:val="-3"/>
          <w:szCs w:val="24"/>
        </w:rPr>
        <w:t>у</w:t>
      </w:r>
      <w:r>
        <w:rPr>
          <w:rFonts w:ascii="OWTCK+Times New Roman CYR" w:eastAsia="OWTCK+Times New Roman CYR" w:hAnsi="OWTCK+Times New Roman CYR" w:cs="OWTCK+Times New Roman CYR"/>
          <w:color w:val="000000"/>
          <w:w w:val="99"/>
          <w:szCs w:val="24"/>
        </w:rPr>
        <w:t>щ</w:t>
      </w:r>
      <w:r>
        <w:rPr>
          <w:rFonts w:ascii="OWTCK+Times New Roman CYR" w:eastAsia="OWTCK+Times New Roman CYR" w:hAnsi="OWTCK+Times New Roman CYR" w:cs="OWTCK+Times New Roman CYR"/>
          <w:color w:val="000000"/>
          <w:szCs w:val="24"/>
        </w:rPr>
        <w:t>ес</w:t>
      </w:r>
      <w:r>
        <w:rPr>
          <w:rFonts w:ascii="OWTCK+Times New Roman CYR" w:eastAsia="OWTCK+Times New Roman CYR" w:hAnsi="OWTCK+Times New Roman CYR" w:cs="OWTCK+Times New Roman CYR"/>
          <w:color w:val="000000"/>
          <w:w w:val="99"/>
          <w:szCs w:val="24"/>
        </w:rPr>
        <w:t>т</w:t>
      </w:r>
      <w:r>
        <w:rPr>
          <w:rFonts w:ascii="OWTCK+Times New Roman CYR" w:eastAsia="OWTCK+Times New Roman CYR" w:hAnsi="OWTCK+Times New Roman CYR" w:cs="OWTCK+Times New Roman CYR"/>
          <w:color w:val="000000"/>
          <w:szCs w:val="24"/>
        </w:rPr>
        <w:t>вля</w:t>
      </w:r>
      <w:r>
        <w:rPr>
          <w:rFonts w:ascii="OWTCK+Times New Roman CYR" w:eastAsia="OWTCK+Times New Roman CYR" w:hAnsi="OWTCK+Times New Roman CYR" w:cs="OWTCK+Times New Roman CYR"/>
          <w:color w:val="000000"/>
          <w:spacing w:val="-1"/>
          <w:szCs w:val="24"/>
        </w:rPr>
        <w:t>е</w:t>
      </w:r>
      <w:r>
        <w:rPr>
          <w:rFonts w:ascii="OWTCK+Times New Roman CYR" w:eastAsia="OWTCK+Times New Roman CYR" w:hAnsi="OWTCK+Times New Roman CYR" w:cs="OWTCK+Times New Roman CYR"/>
          <w:color w:val="000000"/>
          <w:w w:val="99"/>
          <w:szCs w:val="24"/>
        </w:rPr>
        <w:t>т</w:t>
      </w:r>
      <w:r>
        <w:rPr>
          <w:rFonts w:ascii="OWTCK+Times New Roman CYR" w:eastAsia="OWTCK+Times New Roman CYR" w:hAnsi="OWTCK+Times New Roman CYR" w:cs="OWTCK+Times New Roman CYR"/>
          <w:color w:val="000000"/>
          <w:szCs w:val="24"/>
        </w:rPr>
        <w:t>ся</w:t>
      </w:r>
      <w:r w:rsidR="00181A01">
        <w:rPr>
          <w:rFonts w:ascii="OWTCK+Times New Roman CYR" w:eastAsia="OWTCK+Times New Roman CYR" w:hAnsi="OWTCK+Times New Roman CYR" w:cs="OWTCK+Times New Roman CYR"/>
          <w:color w:val="000000"/>
          <w:szCs w:val="24"/>
        </w:rPr>
        <w:t xml:space="preserve"> </w:t>
      </w:r>
      <w:r>
        <w:rPr>
          <w:rFonts w:ascii="OWTCK+Times New Roman CYR" w:eastAsia="OWTCK+Times New Roman CYR" w:hAnsi="OWTCK+Times New Roman CYR" w:cs="OWTCK+Times New Roman CYR"/>
          <w:color w:val="000000"/>
          <w:szCs w:val="24"/>
        </w:rPr>
        <w:t>о</w:t>
      </w:r>
      <w:r>
        <w:rPr>
          <w:rFonts w:ascii="OWTCK+Times New Roman CYR" w:eastAsia="OWTCK+Times New Roman CYR" w:hAnsi="OWTCK+Times New Roman CYR" w:cs="OWTCK+Times New Roman CYR"/>
          <w:color w:val="000000"/>
          <w:w w:val="99"/>
          <w:szCs w:val="24"/>
        </w:rPr>
        <w:t>т</w:t>
      </w:r>
      <w:r w:rsidR="00181A01">
        <w:rPr>
          <w:rFonts w:ascii="OWTCK+Times New Roman CYR" w:eastAsia="OWTCK+Times New Roman CYR" w:hAnsi="OWTCK+Times New Roman CYR" w:cs="OWTCK+Times New Roman CYR"/>
          <w:color w:val="000000"/>
          <w:w w:val="99"/>
          <w:szCs w:val="24"/>
        </w:rPr>
        <w:t xml:space="preserve"> </w:t>
      </w:r>
      <w:r>
        <w:rPr>
          <w:rFonts w:ascii="OWTCK+Times New Roman CYR" w:eastAsia="OWTCK+Times New Roman CYR" w:hAnsi="OWTCK+Times New Roman CYR" w:cs="OWTCK+Times New Roman CYR"/>
          <w:color w:val="000000"/>
          <w:szCs w:val="24"/>
        </w:rPr>
        <w:t>ПС</w:t>
      </w:r>
      <w:r w:rsidR="00181A01">
        <w:rPr>
          <w:rFonts w:ascii="OWTCK+Times New Roman CYR" w:eastAsia="OWTCK+Times New Roman CYR" w:hAnsi="OWTCK+Times New Roman CYR" w:cs="OWTCK+Times New Roman CYR"/>
          <w:color w:val="000000"/>
          <w:szCs w:val="24"/>
        </w:rPr>
        <w:t xml:space="preserve"> </w:t>
      </w:r>
      <w:r>
        <w:rPr>
          <w:rFonts w:ascii="OWTCK+Times New Roman CYR" w:eastAsia="OWTCK+Times New Roman CYR" w:hAnsi="OWTCK+Times New Roman CYR" w:cs="OWTCK+Times New Roman CYR"/>
          <w:color w:val="000000"/>
          <w:szCs w:val="24"/>
        </w:rPr>
        <w:t>35/</w:t>
      </w:r>
      <w:r>
        <w:rPr>
          <w:rFonts w:ascii="OWTCK+Times New Roman CYR" w:eastAsia="OWTCK+Times New Roman CYR" w:hAnsi="OWTCK+Times New Roman CYR" w:cs="OWTCK+Times New Roman CYR"/>
          <w:color w:val="000000"/>
          <w:spacing w:val="-1"/>
          <w:szCs w:val="24"/>
        </w:rPr>
        <w:t>1</w:t>
      </w:r>
      <w:r>
        <w:rPr>
          <w:rFonts w:ascii="OWTCK+Times New Roman CYR" w:eastAsia="OWTCK+Times New Roman CYR" w:hAnsi="OWTCK+Times New Roman CYR" w:cs="OWTCK+Times New Roman CYR"/>
          <w:color w:val="000000"/>
          <w:szCs w:val="24"/>
        </w:rPr>
        <w:t xml:space="preserve">0 </w:t>
      </w:r>
      <w:r>
        <w:rPr>
          <w:color w:val="000000"/>
          <w:spacing w:val="-4"/>
          <w:szCs w:val="24"/>
        </w:rPr>
        <w:t>«</w:t>
      </w:r>
      <w:r>
        <w:rPr>
          <w:rFonts w:ascii="OWTCK+Times New Roman CYR" w:eastAsia="OWTCK+Times New Roman CYR" w:hAnsi="OWTCK+Times New Roman CYR" w:cs="OWTCK+Times New Roman CYR"/>
          <w:color w:val="000000"/>
          <w:szCs w:val="24"/>
        </w:rPr>
        <w:t>Б</w:t>
      </w:r>
      <w:r>
        <w:rPr>
          <w:rFonts w:ascii="OWTCK+Times New Roman CYR" w:eastAsia="OWTCK+Times New Roman CYR" w:hAnsi="OWTCK+Times New Roman CYR" w:cs="OWTCK+Times New Roman CYR"/>
          <w:color w:val="000000"/>
          <w:spacing w:val="2"/>
          <w:w w:val="99"/>
          <w:szCs w:val="24"/>
        </w:rPr>
        <w:t>л</w:t>
      </w:r>
      <w:r>
        <w:rPr>
          <w:rFonts w:ascii="OWTCK+Times New Roman CYR" w:eastAsia="OWTCK+Times New Roman CYR" w:hAnsi="OWTCK+Times New Roman CYR" w:cs="OWTCK+Times New Roman CYR"/>
          <w:color w:val="000000"/>
          <w:szCs w:val="24"/>
        </w:rPr>
        <w:t>а</w:t>
      </w:r>
      <w:r>
        <w:rPr>
          <w:rFonts w:ascii="OWTCK+Times New Roman CYR" w:eastAsia="OWTCK+Times New Roman CYR" w:hAnsi="OWTCK+Times New Roman CYR" w:cs="OWTCK+Times New Roman CYR"/>
          <w:color w:val="000000"/>
          <w:w w:val="99"/>
          <w:szCs w:val="24"/>
        </w:rPr>
        <w:t>г</w:t>
      </w:r>
      <w:r>
        <w:rPr>
          <w:rFonts w:ascii="OWTCK+Times New Roman CYR" w:eastAsia="OWTCK+Times New Roman CYR" w:hAnsi="OWTCK+Times New Roman CYR" w:cs="OWTCK+Times New Roman CYR"/>
          <w:color w:val="000000"/>
          <w:szCs w:val="24"/>
        </w:rPr>
        <w:t>одат</w:t>
      </w:r>
      <w:r>
        <w:rPr>
          <w:rFonts w:ascii="OWTCK+Times New Roman CYR" w:eastAsia="OWTCK+Times New Roman CYR" w:hAnsi="OWTCK+Times New Roman CYR" w:cs="OWTCK+Times New Roman CYR"/>
          <w:color w:val="000000"/>
          <w:spacing w:val="6"/>
          <w:szCs w:val="24"/>
        </w:rPr>
        <w:t>ь</w:t>
      </w:r>
      <w:r>
        <w:rPr>
          <w:color w:val="000000"/>
          <w:spacing w:val="-6"/>
          <w:szCs w:val="24"/>
        </w:rPr>
        <w:t>»</w:t>
      </w:r>
      <w:r>
        <w:rPr>
          <w:color w:val="000000"/>
          <w:szCs w:val="24"/>
        </w:rPr>
        <w:t>.</w:t>
      </w:r>
      <w:r>
        <w:rPr>
          <w:color w:val="000000"/>
          <w:spacing w:val="1"/>
          <w:szCs w:val="24"/>
        </w:rPr>
        <w:t xml:space="preserve"> </w:t>
      </w:r>
      <w:r>
        <w:rPr>
          <w:rFonts w:ascii="OWTCK+Times New Roman CYR" w:eastAsia="OWTCK+Times New Roman CYR" w:hAnsi="OWTCK+Times New Roman CYR" w:cs="OWTCK+Times New Roman CYR"/>
          <w:color w:val="000000"/>
          <w:szCs w:val="24"/>
        </w:rPr>
        <w:t>По</w:t>
      </w:r>
      <w:r w:rsidR="00181A01">
        <w:rPr>
          <w:rFonts w:ascii="OWTCK+Times New Roman CYR" w:eastAsia="OWTCK+Times New Roman CYR" w:hAnsi="OWTCK+Times New Roman CYR" w:cs="OWTCK+Times New Roman CYR"/>
          <w:color w:val="000000"/>
          <w:szCs w:val="24"/>
        </w:rPr>
        <w:t xml:space="preserve"> </w:t>
      </w:r>
      <w:r>
        <w:rPr>
          <w:rFonts w:ascii="OWTCK+Times New Roman CYR" w:eastAsia="OWTCK+Times New Roman CYR" w:hAnsi="OWTCK+Times New Roman CYR" w:cs="OWTCK+Times New Roman CYR"/>
          <w:color w:val="000000"/>
          <w:szCs w:val="24"/>
        </w:rPr>
        <w:t>терр</w:t>
      </w:r>
      <w:r>
        <w:rPr>
          <w:rFonts w:ascii="OWTCK+Times New Roman CYR" w:eastAsia="OWTCK+Times New Roman CYR" w:hAnsi="OWTCK+Times New Roman CYR" w:cs="OWTCK+Times New Roman CYR"/>
          <w:color w:val="000000"/>
          <w:spacing w:val="1"/>
          <w:w w:val="99"/>
          <w:szCs w:val="24"/>
        </w:rPr>
        <w:t>и</w:t>
      </w:r>
      <w:r>
        <w:rPr>
          <w:rFonts w:ascii="OWTCK+Times New Roman CYR" w:eastAsia="OWTCK+Times New Roman CYR" w:hAnsi="OWTCK+Times New Roman CYR" w:cs="OWTCK+Times New Roman CYR"/>
          <w:color w:val="000000"/>
          <w:szCs w:val="24"/>
        </w:rPr>
        <w:t>тор</w:t>
      </w:r>
      <w:r>
        <w:rPr>
          <w:rFonts w:ascii="OWTCK+Times New Roman CYR" w:eastAsia="OWTCK+Times New Roman CYR" w:hAnsi="OWTCK+Times New Roman CYR" w:cs="OWTCK+Times New Roman CYR"/>
          <w:color w:val="000000"/>
          <w:spacing w:val="1"/>
          <w:w w:val="99"/>
          <w:szCs w:val="24"/>
        </w:rPr>
        <w:t>и</w:t>
      </w:r>
      <w:r>
        <w:rPr>
          <w:rFonts w:ascii="OWTCK+Times New Roman CYR" w:eastAsia="OWTCK+Times New Roman CYR" w:hAnsi="OWTCK+Times New Roman CYR" w:cs="OWTCK+Times New Roman CYR"/>
          <w:color w:val="000000"/>
          <w:w w:val="99"/>
          <w:szCs w:val="24"/>
        </w:rPr>
        <w:t>и</w:t>
      </w:r>
      <w:r>
        <w:rPr>
          <w:rFonts w:ascii="OWTCK+Times New Roman CYR" w:eastAsia="OWTCK+Times New Roman CYR" w:hAnsi="OWTCK+Times New Roman CYR" w:cs="OWTCK+Times New Roman CYR"/>
          <w:color w:val="000000"/>
          <w:spacing w:val="1"/>
          <w:szCs w:val="24"/>
        </w:rPr>
        <w:t xml:space="preserve"> </w:t>
      </w:r>
      <w:r>
        <w:rPr>
          <w:rFonts w:ascii="OWTCK+Times New Roman CYR" w:eastAsia="OWTCK+Times New Roman CYR" w:hAnsi="OWTCK+Times New Roman CYR" w:cs="OWTCK+Times New Roman CYR"/>
          <w:color w:val="000000"/>
          <w:szCs w:val="24"/>
        </w:rPr>
        <w:t>сельсов</w:t>
      </w:r>
      <w:r>
        <w:rPr>
          <w:rFonts w:ascii="OWTCK+Times New Roman CYR" w:eastAsia="OWTCK+Times New Roman CYR" w:hAnsi="OWTCK+Times New Roman CYR" w:cs="OWTCK+Times New Roman CYR"/>
          <w:color w:val="000000"/>
          <w:spacing w:val="-1"/>
          <w:szCs w:val="24"/>
        </w:rPr>
        <w:t>е</w:t>
      </w:r>
      <w:r>
        <w:rPr>
          <w:rFonts w:ascii="OWTCK+Times New Roman CYR" w:eastAsia="OWTCK+Times New Roman CYR" w:hAnsi="OWTCK+Times New Roman CYR" w:cs="OWTCK+Times New Roman CYR"/>
          <w:color w:val="000000"/>
          <w:w w:val="99"/>
          <w:szCs w:val="24"/>
        </w:rPr>
        <w:t>т</w:t>
      </w:r>
      <w:r>
        <w:rPr>
          <w:rFonts w:ascii="OWTCK+Times New Roman CYR" w:eastAsia="OWTCK+Times New Roman CYR" w:hAnsi="OWTCK+Times New Roman CYR" w:cs="OWTCK+Times New Roman CYR"/>
          <w:color w:val="000000"/>
          <w:szCs w:val="24"/>
        </w:rPr>
        <w:t>а про</w:t>
      </w:r>
      <w:r>
        <w:rPr>
          <w:rFonts w:ascii="OWTCK+Times New Roman CYR" w:eastAsia="OWTCK+Times New Roman CYR" w:hAnsi="OWTCK+Times New Roman CYR" w:cs="OWTCK+Times New Roman CYR"/>
          <w:color w:val="000000"/>
          <w:spacing w:val="2"/>
          <w:szCs w:val="24"/>
        </w:rPr>
        <w:t>х</w:t>
      </w:r>
      <w:r>
        <w:rPr>
          <w:rFonts w:ascii="OWTCK+Times New Roman CYR" w:eastAsia="OWTCK+Times New Roman CYR" w:hAnsi="OWTCK+Times New Roman CYR" w:cs="OWTCK+Times New Roman CYR"/>
          <w:color w:val="000000"/>
          <w:szCs w:val="24"/>
        </w:rPr>
        <w:t>о</w:t>
      </w:r>
      <w:r>
        <w:rPr>
          <w:rFonts w:ascii="OWTCK+Times New Roman CYR" w:eastAsia="OWTCK+Times New Roman CYR" w:hAnsi="OWTCK+Times New Roman CYR" w:cs="OWTCK+Times New Roman CYR"/>
          <w:color w:val="000000"/>
          <w:spacing w:val="-1"/>
          <w:szCs w:val="24"/>
        </w:rPr>
        <w:t>д</w:t>
      </w:r>
      <w:r>
        <w:rPr>
          <w:rFonts w:ascii="OWTCK+Times New Roman CYR" w:eastAsia="OWTCK+Times New Roman CYR" w:hAnsi="OWTCK+Times New Roman CYR" w:cs="OWTCK+Times New Roman CYR"/>
          <w:color w:val="000000"/>
          <w:szCs w:val="24"/>
        </w:rPr>
        <w:t>я</w:t>
      </w:r>
      <w:r>
        <w:rPr>
          <w:rFonts w:ascii="OWTCK+Times New Roman CYR" w:eastAsia="OWTCK+Times New Roman CYR" w:hAnsi="OWTCK+Times New Roman CYR" w:cs="OWTCK+Times New Roman CYR"/>
          <w:color w:val="000000"/>
          <w:w w:val="99"/>
          <w:szCs w:val="24"/>
        </w:rPr>
        <w:t>т</w:t>
      </w:r>
      <w:r>
        <w:rPr>
          <w:rFonts w:ascii="OWTCK+Times New Roman CYR" w:eastAsia="OWTCK+Times New Roman CYR" w:hAnsi="OWTCK+Times New Roman CYR" w:cs="OWTCK+Times New Roman CYR"/>
          <w:color w:val="000000"/>
          <w:szCs w:val="24"/>
        </w:rPr>
        <w:t xml:space="preserve"> </w:t>
      </w:r>
      <w:r>
        <w:rPr>
          <w:rFonts w:ascii="OWTCK+Times New Roman CYR" w:eastAsia="OWTCK+Times New Roman CYR" w:hAnsi="OWTCK+Times New Roman CYR" w:cs="OWTCK+Times New Roman CYR"/>
          <w:color w:val="000000"/>
          <w:w w:val="99"/>
          <w:szCs w:val="24"/>
        </w:rPr>
        <w:t>Л</w:t>
      </w:r>
      <w:r>
        <w:rPr>
          <w:rFonts w:ascii="OWTCK+Times New Roman CYR" w:eastAsia="OWTCK+Times New Roman CYR" w:hAnsi="OWTCK+Times New Roman CYR" w:cs="OWTCK+Times New Roman CYR"/>
          <w:color w:val="000000"/>
          <w:szCs w:val="24"/>
        </w:rPr>
        <w:t xml:space="preserve">ЭП 35 </w:t>
      </w:r>
      <w:proofErr w:type="spellStart"/>
      <w:r>
        <w:rPr>
          <w:rFonts w:ascii="OWTCK+Times New Roman CYR" w:eastAsia="OWTCK+Times New Roman CYR" w:hAnsi="OWTCK+Times New Roman CYR" w:cs="OWTCK+Times New Roman CYR"/>
          <w:color w:val="000000"/>
          <w:szCs w:val="24"/>
        </w:rPr>
        <w:t>кВ</w:t>
      </w:r>
      <w:proofErr w:type="spellEnd"/>
      <w:r>
        <w:rPr>
          <w:rFonts w:ascii="OWTCK+Times New Roman CYR" w:eastAsia="OWTCK+Times New Roman CYR" w:hAnsi="OWTCK+Times New Roman CYR" w:cs="OWTCK+Times New Roman CYR"/>
          <w:color w:val="000000"/>
          <w:szCs w:val="24"/>
        </w:rPr>
        <w:t>, про</w:t>
      </w:r>
      <w:r>
        <w:rPr>
          <w:rFonts w:ascii="OWTCK+Times New Roman CYR" w:eastAsia="OWTCK+Times New Roman CYR" w:hAnsi="OWTCK+Times New Roman CYR" w:cs="OWTCK+Times New Roman CYR"/>
          <w:color w:val="000000"/>
          <w:spacing w:val="1"/>
          <w:w w:val="99"/>
          <w:szCs w:val="24"/>
        </w:rPr>
        <w:t>т</w:t>
      </w:r>
      <w:r>
        <w:rPr>
          <w:rFonts w:ascii="OWTCK+Times New Roman CYR" w:eastAsia="OWTCK+Times New Roman CYR" w:hAnsi="OWTCK+Times New Roman CYR" w:cs="OWTCK+Times New Roman CYR"/>
          <w:color w:val="000000"/>
          <w:szCs w:val="24"/>
        </w:rPr>
        <w:t>яжен</w:t>
      </w:r>
      <w:r>
        <w:rPr>
          <w:rFonts w:ascii="OWTCK+Times New Roman CYR" w:eastAsia="OWTCK+Times New Roman CYR" w:hAnsi="OWTCK+Times New Roman CYR" w:cs="OWTCK+Times New Roman CYR"/>
          <w:color w:val="000000"/>
          <w:spacing w:val="1"/>
          <w:szCs w:val="24"/>
        </w:rPr>
        <w:t>н</w:t>
      </w:r>
      <w:r>
        <w:rPr>
          <w:rFonts w:ascii="OWTCK+Times New Roman CYR" w:eastAsia="OWTCK+Times New Roman CYR" w:hAnsi="OWTCK+Times New Roman CYR" w:cs="OWTCK+Times New Roman CYR"/>
          <w:color w:val="000000"/>
          <w:szCs w:val="24"/>
        </w:rPr>
        <w:t>ос</w:t>
      </w:r>
      <w:r>
        <w:rPr>
          <w:rFonts w:ascii="OWTCK+Times New Roman CYR" w:eastAsia="OWTCK+Times New Roman CYR" w:hAnsi="OWTCK+Times New Roman CYR" w:cs="OWTCK+Times New Roman CYR"/>
          <w:color w:val="000000"/>
          <w:w w:val="99"/>
          <w:szCs w:val="24"/>
        </w:rPr>
        <w:t>т</w:t>
      </w:r>
      <w:r>
        <w:rPr>
          <w:rFonts w:ascii="OWTCK+Times New Roman CYR" w:eastAsia="OWTCK+Times New Roman CYR" w:hAnsi="OWTCK+Times New Roman CYR" w:cs="OWTCK+Times New Roman CYR"/>
          <w:color w:val="000000"/>
          <w:spacing w:val="-1"/>
          <w:szCs w:val="24"/>
        </w:rPr>
        <w:t>ь</w:t>
      </w:r>
      <w:r>
        <w:rPr>
          <w:rFonts w:ascii="OWTCK+Times New Roman CYR" w:eastAsia="OWTCK+Times New Roman CYR" w:hAnsi="OWTCK+Times New Roman CYR" w:cs="OWTCK+Times New Roman CYR"/>
          <w:color w:val="000000"/>
          <w:w w:val="99"/>
          <w:szCs w:val="24"/>
        </w:rPr>
        <w:t>ю</w:t>
      </w:r>
      <w:r>
        <w:rPr>
          <w:rFonts w:ascii="OWTCK+Times New Roman CYR" w:eastAsia="OWTCK+Times New Roman CYR" w:hAnsi="OWTCK+Times New Roman CYR" w:cs="OWTCK+Times New Roman CYR"/>
          <w:color w:val="000000"/>
          <w:szCs w:val="24"/>
        </w:rPr>
        <w:t xml:space="preserve"> 12 км.</w:t>
      </w:r>
    </w:p>
    <w:p w14:paraId="30DC02F6" w14:textId="77777777" w:rsidR="00574775" w:rsidRDefault="00574775" w:rsidP="00181A01">
      <w:pPr>
        <w:widowControl w:val="0"/>
        <w:ind w:left="1" w:right="-20"/>
        <w:rPr>
          <w:rFonts w:ascii="NUWSK+Times New Roman CYR" w:eastAsia="NUWSK+Times New Roman CYR" w:hAnsi="NUWSK+Times New Roman CYR" w:cs="NUWSK+Times New Roman CYR"/>
          <w:b/>
          <w:bCs/>
          <w:color w:val="000000"/>
          <w:w w:val="99"/>
          <w:sz w:val="20"/>
        </w:rPr>
      </w:pPr>
    </w:p>
    <w:p w14:paraId="6CF6BE0C" w14:textId="7F3BB710" w:rsidR="00551121" w:rsidRPr="008A604D" w:rsidRDefault="00551121" w:rsidP="00574775">
      <w:pPr>
        <w:widowControl w:val="0"/>
        <w:ind w:left="1" w:right="-20"/>
        <w:rPr>
          <w:b/>
          <w:bCs/>
          <w:color w:val="000000"/>
          <w:sz w:val="22"/>
          <w:szCs w:val="22"/>
        </w:rPr>
      </w:pPr>
      <w:r w:rsidRPr="008A604D">
        <w:rPr>
          <w:rFonts w:ascii="NUWSK+Times New Roman CYR" w:eastAsia="NUWSK+Times New Roman CYR" w:hAnsi="NUWSK+Times New Roman CYR" w:cs="NUWSK+Times New Roman CYR"/>
          <w:b/>
          <w:bCs/>
          <w:color w:val="000000"/>
          <w:w w:val="99"/>
          <w:sz w:val="22"/>
          <w:szCs w:val="22"/>
        </w:rPr>
        <w:t>Таблица</w:t>
      </w:r>
      <w:r w:rsidRPr="008A604D">
        <w:rPr>
          <w:rFonts w:ascii="NUWSK+Times New Roman CYR" w:eastAsia="NUWSK+Times New Roman CYR" w:hAnsi="NUWSK+Times New Roman CYR" w:cs="NUWSK+Times New Roman CYR"/>
          <w:b/>
          <w:bCs/>
          <w:color w:val="000000"/>
          <w:spacing w:val="1"/>
          <w:sz w:val="22"/>
          <w:szCs w:val="22"/>
        </w:rPr>
        <w:t xml:space="preserve"> </w:t>
      </w:r>
      <w:r w:rsidR="008A604D" w:rsidRPr="008A604D">
        <w:rPr>
          <w:rFonts w:ascii="NUWSK+Times New Roman CYR" w:eastAsia="NUWSK+Times New Roman CYR" w:hAnsi="NUWSK+Times New Roman CYR" w:cs="NUWSK+Times New Roman CYR"/>
          <w:b/>
          <w:bCs/>
          <w:color w:val="000000"/>
          <w:spacing w:val="1"/>
          <w:sz w:val="22"/>
          <w:szCs w:val="22"/>
        </w:rPr>
        <w:t>3.</w:t>
      </w:r>
      <w:r w:rsidR="008A604D">
        <w:rPr>
          <w:rFonts w:ascii="NUWSK+Times New Roman CYR" w:eastAsia="NUWSK+Times New Roman CYR" w:hAnsi="NUWSK+Times New Roman CYR" w:cs="NUWSK+Times New Roman CYR"/>
          <w:b/>
          <w:bCs/>
          <w:color w:val="000000"/>
          <w:spacing w:val="1"/>
          <w:sz w:val="22"/>
          <w:szCs w:val="22"/>
        </w:rPr>
        <w:t>25</w:t>
      </w:r>
      <w:r w:rsidRPr="008A604D">
        <w:rPr>
          <w:rFonts w:ascii="NUWSK+Times New Roman CYR" w:eastAsia="NUWSK+Times New Roman CYR" w:hAnsi="NUWSK+Times New Roman CYR" w:cs="NUWSK+Times New Roman CYR"/>
          <w:b/>
          <w:bCs/>
          <w:color w:val="000000"/>
          <w:sz w:val="22"/>
          <w:szCs w:val="22"/>
        </w:rPr>
        <w:t xml:space="preserve"> </w:t>
      </w:r>
      <w:r w:rsidRPr="008A604D">
        <w:rPr>
          <w:rFonts w:ascii="NUWSK+Times New Roman CYR" w:eastAsia="NUWSK+Times New Roman CYR" w:hAnsi="NUWSK+Times New Roman CYR" w:cs="NUWSK+Times New Roman CYR"/>
          <w:b/>
          <w:bCs/>
          <w:color w:val="000000"/>
          <w:w w:val="99"/>
          <w:sz w:val="22"/>
          <w:szCs w:val="22"/>
        </w:rPr>
        <w:t>Основные</w:t>
      </w:r>
      <w:r w:rsidRPr="008A604D">
        <w:rPr>
          <w:rFonts w:ascii="NUWSK+Times New Roman CYR" w:eastAsia="NUWSK+Times New Roman CYR" w:hAnsi="NUWSK+Times New Roman CYR" w:cs="NUWSK+Times New Roman CYR"/>
          <w:b/>
          <w:bCs/>
          <w:color w:val="000000"/>
          <w:sz w:val="22"/>
          <w:szCs w:val="22"/>
        </w:rPr>
        <w:t xml:space="preserve"> </w:t>
      </w:r>
      <w:r w:rsidRPr="008A604D">
        <w:rPr>
          <w:rFonts w:ascii="NUWSK+Times New Roman CYR" w:eastAsia="NUWSK+Times New Roman CYR" w:hAnsi="NUWSK+Times New Roman CYR" w:cs="NUWSK+Times New Roman CYR"/>
          <w:b/>
          <w:bCs/>
          <w:color w:val="000000"/>
          <w:w w:val="99"/>
          <w:sz w:val="22"/>
          <w:szCs w:val="22"/>
        </w:rPr>
        <w:t>с</w:t>
      </w:r>
      <w:r w:rsidRPr="008A604D">
        <w:rPr>
          <w:rFonts w:ascii="NUWSK+Times New Roman CYR" w:eastAsia="NUWSK+Times New Roman CYR" w:hAnsi="NUWSK+Times New Roman CYR" w:cs="NUWSK+Times New Roman CYR"/>
          <w:b/>
          <w:bCs/>
          <w:color w:val="000000"/>
          <w:spacing w:val="-1"/>
          <w:w w:val="99"/>
          <w:sz w:val="22"/>
          <w:szCs w:val="22"/>
        </w:rPr>
        <w:t>в</w:t>
      </w:r>
      <w:r w:rsidRPr="008A604D">
        <w:rPr>
          <w:rFonts w:ascii="NUWSK+Times New Roman CYR" w:eastAsia="NUWSK+Times New Roman CYR" w:hAnsi="NUWSK+Times New Roman CYR" w:cs="NUWSK+Times New Roman CYR"/>
          <w:b/>
          <w:bCs/>
          <w:color w:val="000000"/>
          <w:w w:val="99"/>
          <w:sz w:val="22"/>
          <w:szCs w:val="22"/>
        </w:rPr>
        <w:t>едения</w:t>
      </w:r>
      <w:r w:rsidRPr="008A604D">
        <w:rPr>
          <w:rFonts w:ascii="NUWSK+Times New Roman CYR" w:eastAsia="NUWSK+Times New Roman CYR" w:hAnsi="NUWSK+Times New Roman CYR" w:cs="NUWSK+Times New Roman CYR"/>
          <w:b/>
          <w:bCs/>
          <w:color w:val="000000"/>
          <w:sz w:val="22"/>
          <w:szCs w:val="22"/>
        </w:rPr>
        <w:t xml:space="preserve"> </w:t>
      </w:r>
      <w:r w:rsidRPr="008A604D">
        <w:rPr>
          <w:rFonts w:ascii="NUWSK+Times New Roman CYR" w:eastAsia="NUWSK+Times New Roman CYR" w:hAnsi="NUWSK+Times New Roman CYR" w:cs="NUWSK+Times New Roman CYR"/>
          <w:b/>
          <w:bCs/>
          <w:color w:val="000000"/>
          <w:w w:val="99"/>
          <w:sz w:val="22"/>
          <w:szCs w:val="22"/>
        </w:rPr>
        <w:t>по</w:t>
      </w:r>
      <w:r w:rsidRPr="008A604D">
        <w:rPr>
          <w:rFonts w:ascii="NUWSK+Times New Roman CYR" w:eastAsia="NUWSK+Times New Roman CYR" w:hAnsi="NUWSK+Times New Roman CYR" w:cs="NUWSK+Times New Roman CYR"/>
          <w:b/>
          <w:bCs/>
          <w:color w:val="000000"/>
          <w:spacing w:val="1"/>
          <w:sz w:val="22"/>
          <w:szCs w:val="22"/>
        </w:rPr>
        <w:t xml:space="preserve"> </w:t>
      </w:r>
      <w:r w:rsidRPr="008A604D">
        <w:rPr>
          <w:rFonts w:ascii="NUWSK+Times New Roman CYR" w:eastAsia="NUWSK+Times New Roman CYR" w:hAnsi="NUWSK+Times New Roman CYR" w:cs="NUWSK+Times New Roman CYR"/>
          <w:b/>
          <w:bCs/>
          <w:color w:val="000000"/>
          <w:w w:val="99"/>
          <w:sz w:val="22"/>
          <w:szCs w:val="22"/>
        </w:rPr>
        <w:t>п</w:t>
      </w:r>
      <w:r w:rsidRPr="008A604D">
        <w:rPr>
          <w:rFonts w:ascii="NUWSK+Times New Roman CYR" w:eastAsia="NUWSK+Times New Roman CYR" w:hAnsi="NUWSK+Times New Roman CYR" w:cs="NUWSK+Times New Roman CYR"/>
          <w:b/>
          <w:bCs/>
          <w:color w:val="000000"/>
          <w:spacing w:val="1"/>
          <w:w w:val="99"/>
          <w:sz w:val="22"/>
          <w:szCs w:val="22"/>
        </w:rPr>
        <w:t>о</w:t>
      </w:r>
      <w:r w:rsidRPr="008A604D">
        <w:rPr>
          <w:rFonts w:ascii="NUWSK+Times New Roman CYR" w:eastAsia="NUWSK+Times New Roman CYR" w:hAnsi="NUWSK+Times New Roman CYR" w:cs="NUWSK+Times New Roman CYR"/>
          <w:b/>
          <w:bCs/>
          <w:color w:val="000000"/>
          <w:w w:val="99"/>
          <w:sz w:val="22"/>
          <w:szCs w:val="22"/>
        </w:rPr>
        <w:t>д</w:t>
      </w:r>
      <w:r w:rsidRPr="008A604D">
        <w:rPr>
          <w:rFonts w:ascii="NUWSK+Times New Roman CYR" w:eastAsia="NUWSK+Times New Roman CYR" w:hAnsi="NUWSK+Times New Roman CYR" w:cs="NUWSK+Times New Roman CYR"/>
          <w:b/>
          <w:bCs/>
          <w:color w:val="000000"/>
          <w:spacing w:val="-2"/>
          <w:w w:val="99"/>
          <w:sz w:val="22"/>
          <w:szCs w:val="22"/>
        </w:rPr>
        <w:t>с</w:t>
      </w:r>
      <w:r w:rsidRPr="008A604D">
        <w:rPr>
          <w:rFonts w:ascii="NUWSK+Times New Roman CYR" w:eastAsia="NUWSK+Times New Roman CYR" w:hAnsi="NUWSK+Times New Roman CYR" w:cs="NUWSK+Times New Roman CYR"/>
          <w:b/>
          <w:bCs/>
          <w:color w:val="000000"/>
          <w:spacing w:val="2"/>
          <w:w w:val="99"/>
          <w:sz w:val="22"/>
          <w:szCs w:val="22"/>
        </w:rPr>
        <w:t>т</w:t>
      </w:r>
      <w:r w:rsidRPr="008A604D">
        <w:rPr>
          <w:rFonts w:ascii="NUWSK+Times New Roman CYR" w:eastAsia="NUWSK+Times New Roman CYR" w:hAnsi="NUWSK+Times New Roman CYR" w:cs="NUWSK+Times New Roman CYR"/>
          <w:b/>
          <w:bCs/>
          <w:color w:val="000000"/>
          <w:w w:val="99"/>
          <w:sz w:val="22"/>
          <w:szCs w:val="22"/>
        </w:rPr>
        <w:t>анциям</w:t>
      </w: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1757"/>
        <w:gridCol w:w="1530"/>
        <w:gridCol w:w="1901"/>
        <w:gridCol w:w="1073"/>
        <w:gridCol w:w="1250"/>
      </w:tblGrid>
      <w:tr w:rsidR="007D11FE" w:rsidRPr="00574775" w14:paraId="3BD89F6C" w14:textId="17518916" w:rsidTr="00574775">
        <w:trPr>
          <w:trHeight w:val="635"/>
        </w:trPr>
        <w:tc>
          <w:tcPr>
            <w:tcW w:w="2534" w:type="dxa"/>
            <w:vAlign w:val="center"/>
          </w:tcPr>
          <w:p w14:paraId="05E4F6B1" w14:textId="76764290" w:rsidR="005064B8" w:rsidRPr="007D11FE" w:rsidRDefault="005064B8" w:rsidP="007D11FE">
            <w:pPr>
              <w:widowControl w:val="0"/>
              <w:tabs>
                <w:tab w:val="left" w:pos="1861"/>
                <w:tab w:val="left" w:pos="2905"/>
                <w:tab w:val="left" w:pos="4278"/>
                <w:tab w:val="left" w:pos="5774"/>
                <w:tab w:val="left" w:pos="7680"/>
                <w:tab w:val="left" w:pos="8895"/>
              </w:tabs>
              <w:spacing w:line="248" w:lineRule="auto"/>
              <w:ind w:right="619"/>
              <w:jc w:val="center"/>
              <w:rPr>
                <w:rFonts w:eastAsia="OWTCK+Times New Roman CYR"/>
                <w:color w:val="000000"/>
                <w:w w:val="99"/>
                <w:sz w:val="22"/>
                <w:szCs w:val="22"/>
              </w:rPr>
            </w:pPr>
            <w:r w:rsidRPr="007D11FE">
              <w:rPr>
                <w:rFonts w:eastAsia="OWTCK+Times New Roman CYR"/>
                <w:color w:val="000000"/>
                <w:w w:val="99"/>
                <w:sz w:val="22"/>
                <w:szCs w:val="22"/>
              </w:rPr>
              <w:t>Наименование подстанции</w:t>
            </w:r>
          </w:p>
        </w:tc>
        <w:tc>
          <w:tcPr>
            <w:tcW w:w="1919" w:type="dxa"/>
            <w:vAlign w:val="center"/>
          </w:tcPr>
          <w:p w14:paraId="32D6DA7F" w14:textId="33544D25" w:rsidR="005064B8" w:rsidRPr="007D11FE" w:rsidRDefault="00574775" w:rsidP="007D11FE">
            <w:pPr>
              <w:widowControl w:val="0"/>
              <w:tabs>
                <w:tab w:val="left" w:pos="1861"/>
                <w:tab w:val="left" w:pos="2905"/>
                <w:tab w:val="left" w:pos="4278"/>
                <w:tab w:val="left" w:pos="5774"/>
                <w:tab w:val="left" w:pos="7680"/>
                <w:tab w:val="left" w:pos="8895"/>
              </w:tabs>
              <w:spacing w:line="248" w:lineRule="auto"/>
              <w:ind w:right="619"/>
              <w:rPr>
                <w:rFonts w:eastAsia="OWTCK+Times New Roman CYR"/>
                <w:color w:val="000000"/>
                <w:w w:val="99"/>
                <w:sz w:val="22"/>
                <w:szCs w:val="22"/>
              </w:rPr>
            </w:pPr>
            <w:r w:rsidRPr="007D11FE">
              <w:rPr>
                <w:rFonts w:eastAsia="OWTCK+Times New Roman CYR"/>
                <w:color w:val="000000"/>
                <w:w w:val="99"/>
                <w:sz w:val="22"/>
                <w:szCs w:val="22"/>
                <w:lang w:val="en-US"/>
              </w:rPr>
              <w:t>U</w:t>
            </w:r>
            <w:proofErr w:type="spellStart"/>
            <w:r w:rsidRPr="007D11FE">
              <w:rPr>
                <w:rFonts w:eastAsia="OWTCK+Times New Roman CYR"/>
                <w:color w:val="000000"/>
                <w:w w:val="99"/>
                <w:sz w:val="22"/>
                <w:szCs w:val="22"/>
              </w:rPr>
              <w:t>ном,к</w:t>
            </w:r>
            <w:r w:rsidR="007D11FE">
              <w:rPr>
                <w:rFonts w:eastAsia="OWTCK+Times New Roman CYR"/>
                <w:color w:val="000000"/>
                <w:w w:val="99"/>
                <w:sz w:val="22"/>
                <w:szCs w:val="22"/>
              </w:rPr>
              <w:t>В</w:t>
            </w:r>
            <w:proofErr w:type="spellEnd"/>
          </w:p>
        </w:tc>
        <w:tc>
          <w:tcPr>
            <w:tcW w:w="1505" w:type="dxa"/>
            <w:vAlign w:val="center"/>
          </w:tcPr>
          <w:p w14:paraId="40FD6642" w14:textId="26BB3775" w:rsidR="005064B8" w:rsidRPr="007D11FE" w:rsidRDefault="005064B8" w:rsidP="007D11FE">
            <w:pPr>
              <w:jc w:val="center"/>
              <w:rPr>
                <w:rFonts w:eastAsia="OWTCK+Times New Roman CYR"/>
                <w:color w:val="000000"/>
                <w:w w:val="99"/>
                <w:sz w:val="22"/>
                <w:szCs w:val="22"/>
              </w:rPr>
            </w:pPr>
            <w:r w:rsidRPr="007D11FE">
              <w:rPr>
                <w:rFonts w:eastAsia="OWTCK+Times New Roman CYR"/>
                <w:color w:val="000000"/>
                <w:w w:val="99"/>
                <w:sz w:val="22"/>
                <w:szCs w:val="22"/>
              </w:rPr>
              <w:t>Год ввода в эксплуатацию</w:t>
            </w:r>
          </w:p>
          <w:p w14:paraId="6235B213" w14:textId="77777777" w:rsidR="005064B8" w:rsidRPr="007D11FE" w:rsidRDefault="005064B8" w:rsidP="007D11FE">
            <w:pPr>
              <w:widowControl w:val="0"/>
              <w:tabs>
                <w:tab w:val="left" w:pos="1861"/>
                <w:tab w:val="left" w:pos="2905"/>
                <w:tab w:val="left" w:pos="4278"/>
                <w:tab w:val="left" w:pos="5774"/>
                <w:tab w:val="left" w:pos="7680"/>
                <w:tab w:val="left" w:pos="8895"/>
              </w:tabs>
              <w:spacing w:line="248" w:lineRule="auto"/>
              <w:ind w:left="768" w:right="619" w:hanging="395"/>
              <w:jc w:val="center"/>
              <w:rPr>
                <w:rFonts w:eastAsia="OWTCK+Times New Roman CYR"/>
                <w:color w:val="000000"/>
                <w:w w:val="99"/>
                <w:sz w:val="22"/>
                <w:szCs w:val="22"/>
              </w:rPr>
            </w:pPr>
          </w:p>
        </w:tc>
        <w:tc>
          <w:tcPr>
            <w:tcW w:w="1870" w:type="dxa"/>
            <w:vAlign w:val="center"/>
          </w:tcPr>
          <w:p w14:paraId="2CA52699" w14:textId="2C702477" w:rsidR="005064B8" w:rsidRPr="007D11FE" w:rsidRDefault="00574775" w:rsidP="007D11FE">
            <w:pPr>
              <w:jc w:val="center"/>
              <w:rPr>
                <w:rFonts w:eastAsia="OWTCK+Times New Roman CYR"/>
                <w:color w:val="000000"/>
                <w:w w:val="99"/>
                <w:sz w:val="22"/>
                <w:szCs w:val="22"/>
              </w:rPr>
            </w:pPr>
            <w:r w:rsidRPr="007D11FE">
              <w:rPr>
                <w:rFonts w:eastAsia="OWTCK+Times New Roman CYR"/>
                <w:color w:val="000000"/>
                <w:w w:val="99"/>
                <w:sz w:val="22"/>
                <w:szCs w:val="22"/>
              </w:rPr>
              <w:t>Мощность трансформаторов, МВА</w:t>
            </w:r>
          </w:p>
        </w:tc>
        <w:tc>
          <w:tcPr>
            <w:tcW w:w="1057" w:type="dxa"/>
            <w:vAlign w:val="center"/>
          </w:tcPr>
          <w:p w14:paraId="63547C09" w14:textId="58FEC167" w:rsidR="005064B8" w:rsidRPr="007D11FE" w:rsidRDefault="00574775" w:rsidP="007D11FE">
            <w:pPr>
              <w:jc w:val="center"/>
              <w:rPr>
                <w:rFonts w:eastAsia="OWTCK+Times New Roman CYR"/>
                <w:color w:val="000000"/>
                <w:w w:val="99"/>
                <w:sz w:val="22"/>
                <w:szCs w:val="22"/>
              </w:rPr>
            </w:pPr>
            <w:r w:rsidRPr="007D11FE">
              <w:rPr>
                <w:rFonts w:eastAsia="OWTCK+Times New Roman CYR"/>
                <w:color w:val="000000"/>
                <w:w w:val="99"/>
                <w:sz w:val="22"/>
                <w:szCs w:val="22"/>
              </w:rPr>
              <w:t>Процент износа,%</w:t>
            </w:r>
          </w:p>
          <w:p w14:paraId="2DA9BA15" w14:textId="77777777" w:rsidR="005064B8" w:rsidRPr="007D11FE" w:rsidRDefault="005064B8" w:rsidP="007D11FE">
            <w:pPr>
              <w:widowControl w:val="0"/>
              <w:tabs>
                <w:tab w:val="left" w:pos="1861"/>
                <w:tab w:val="left" w:pos="2905"/>
                <w:tab w:val="left" w:pos="4278"/>
                <w:tab w:val="left" w:pos="5774"/>
                <w:tab w:val="left" w:pos="7680"/>
                <w:tab w:val="left" w:pos="8895"/>
              </w:tabs>
              <w:spacing w:line="248" w:lineRule="auto"/>
              <w:ind w:left="768" w:right="619" w:hanging="395"/>
              <w:jc w:val="center"/>
              <w:rPr>
                <w:rFonts w:eastAsia="OWTCK+Times New Roman CYR"/>
                <w:color w:val="000000"/>
                <w:w w:val="99"/>
                <w:sz w:val="22"/>
                <w:szCs w:val="22"/>
              </w:rPr>
            </w:pPr>
          </w:p>
        </w:tc>
        <w:tc>
          <w:tcPr>
            <w:tcW w:w="1057" w:type="dxa"/>
            <w:vAlign w:val="center"/>
          </w:tcPr>
          <w:p w14:paraId="4226A91E" w14:textId="69F4D4D4" w:rsidR="00574775" w:rsidRPr="007D11FE" w:rsidRDefault="00574775" w:rsidP="007D11FE">
            <w:pPr>
              <w:jc w:val="center"/>
              <w:rPr>
                <w:rFonts w:eastAsia="OWTCK+Times New Roman CYR"/>
                <w:color w:val="000000"/>
                <w:w w:val="99"/>
                <w:sz w:val="22"/>
                <w:szCs w:val="22"/>
              </w:rPr>
            </w:pPr>
            <w:r w:rsidRPr="007D11FE">
              <w:rPr>
                <w:rFonts w:eastAsia="OWTCK+Times New Roman CYR"/>
                <w:color w:val="000000"/>
                <w:w w:val="99"/>
                <w:sz w:val="22"/>
                <w:szCs w:val="22"/>
              </w:rPr>
              <w:t xml:space="preserve">Процент </w:t>
            </w:r>
            <w:r w:rsidR="007D11FE" w:rsidRPr="007D11FE">
              <w:rPr>
                <w:rFonts w:eastAsia="OWTCK+Times New Roman CYR"/>
                <w:color w:val="000000"/>
                <w:w w:val="99"/>
                <w:sz w:val="22"/>
                <w:szCs w:val="22"/>
              </w:rPr>
              <w:t>загрузки</w:t>
            </w:r>
            <w:r w:rsidRPr="007D11FE">
              <w:rPr>
                <w:rFonts w:eastAsia="OWTCK+Times New Roman CYR"/>
                <w:color w:val="000000"/>
                <w:w w:val="99"/>
                <w:sz w:val="22"/>
                <w:szCs w:val="22"/>
              </w:rPr>
              <w:t>,%</w:t>
            </w:r>
          </w:p>
          <w:p w14:paraId="2E04D361" w14:textId="77777777" w:rsidR="005064B8" w:rsidRPr="007D11FE" w:rsidRDefault="005064B8" w:rsidP="007D11FE">
            <w:pPr>
              <w:widowControl w:val="0"/>
              <w:tabs>
                <w:tab w:val="left" w:pos="1861"/>
                <w:tab w:val="left" w:pos="2905"/>
                <w:tab w:val="left" w:pos="4278"/>
                <w:tab w:val="left" w:pos="5774"/>
                <w:tab w:val="left" w:pos="7680"/>
                <w:tab w:val="left" w:pos="8895"/>
              </w:tabs>
              <w:spacing w:line="248" w:lineRule="auto"/>
              <w:ind w:left="768" w:right="619" w:hanging="395"/>
              <w:jc w:val="center"/>
              <w:rPr>
                <w:rFonts w:eastAsia="OWTCK+Times New Roman CYR"/>
                <w:i/>
                <w:color w:val="000000"/>
                <w:w w:val="99"/>
                <w:sz w:val="22"/>
                <w:szCs w:val="22"/>
              </w:rPr>
            </w:pPr>
          </w:p>
        </w:tc>
      </w:tr>
      <w:tr w:rsidR="007D11FE" w:rsidRPr="00574775" w14:paraId="522513CD" w14:textId="77777777" w:rsidTr="00574775">
        <w:trPr>
          <w:trHeight w:val="433"/>
        </w:trPr>
        <w:tc>
          <w:tcPr>
            <w:tcW w:w="2534" w:type="dxa"/>
            <w:vAlign w:val="center"/>
          </w:tcPr>
          <w:p w14:paraId="5517D46F" w14:textId="7B8DF14F" w:rsidR="00574775" w:rsidRPr="007D11FE" w:rsidRDefault="00574775" w:rsidP="007D11FE">
            <w:pPr>
              <w:widowControl w:val="0"/>
              <w:tabs>
                <w:tab w:val="left" w:pos="1861"/>
                <w:tab w:val="left" w:pos="2905"/>
                <w:tab w:val="left" w:pos="4278"/>
                <w:tab w:val="left" w:pos="5774"/>
                <w:tab w:val="left" w:pos="7680"/>
                <w:tab w:val="left" w:pos="8895"/>
              </w:tabs>
              <w:spacing w:line="248" w:lineRule="auto"/>
              <w:ind w:left="768" w:right="619" w:hanging="395"/>
              <w:jc w:val="center"/>
              <w:rPr>
                <w:rFonts w:eastAsia="OWTCK+Times New Roman CYR"/>
                <w:color w:val="000000"/>
                <w:w w:val="99"/>
                <w:sz w:val="22"/>
                <w:szCs w:val="22"/>
              </w:rPr>
            </w:pPr>
            <w:r w:rsidRPr="007D11FE">
              <w:rPr>
                <w:rFonts w:eastAsia="OWTCK+Times New Roman CYR"/>
                <w:color w:val="000000"/>
                <w:w w:val="99"/>
                <w:sz w:val="22"/>
                <w:szCs w:val="22"/>
              </w:rPr>
              <w:t>Благодать</w:t>
            </w:r>
          </w:p>
        </w:tc>
        <w:tc>
          <w:tcPr>
            <w:tcW w:w="1919" w:type="dxa"/>
            <w:vAlign w:val="center"/>
          </w:tcPr>
          <w:p w14:paraId="0E3D82A4" w14:textId="0F6F6E3F" w:rsidR="00574775" w:rsidRPr="007D11FE" w:rsidRDefault="00574775" w:rsidP="007D11FE">
            <w:pPr>
              <w:jc w:val="center"/>
              <w:rPr>
                <w:rFonts w:eastAsia="OWTCK+Times New Roman CYR"/>
                <w:color w:val="000000"/>
                <w:w w:val="99"/>
                <w:sz w:val="22"/>
                <w:szCs w:val="22"/>
              </w:rPr>
            </w:pPr>
            <w:r w:rsidRPr="007D11FE">
              <w:rPr>
                <w:rFonts w:eastAsia="OWTCK+Times New Roman CYR"/>
                <w:color w:val="000000"/>
                <w:w w:val="99"/>
                <w:sz w:val="22"/>
                <w:szCs w:val="22"/>
              </w:rPr>
              <w:t>35/10</w:t>
            </w:r>
          </w:p>
        </w:tc>
        <w:tc>
          <w:tcPr>
            <w:tcW w:w="1505" w:type="dxa"/>
            <w:vAlign w:val="center"/>
          </w:tcPr>
          <w:p w14:paraId="68C978A9" w14:textId="40E514D1" w:rsidR="00574775" w:rsidRPr="007D11FE" w:rsidRDefault="00574775" w:rsidP="007D11FE">
            <w:pPr>
              <w:jc w:val="center"/>
              <w:rPr>
                <w:rFonts w:eastAsia="OWTCK+Times New Roman CYR"/>
                <w:color w:val="000000"/>
                <w:w w:val="99"/>
                <w:sz w:val="22"/>
                <w:szCs w:val="22"/>
              </w:rPr>
            </w:pPr>
            <w:r w:rsidRPr="007D11FE">
              <w:rPr>
                <w:rFonts w:eastAsia="OWTCK+Times New Roman CYR"/>
                <w:color w:val="000000"/>
                <w:w w:val="99"/>
                <w:sz w:val="22"/>
                <w:szCs w:val="22"/>
              </w:rPr>
              <w:t>1973</w:t>
            </w:r>
          </w:p>
        </w:tc>
        <w:tc>
          <w:tcPr>
            <w:tcW w:w="1870" w:type="dxa"/>
            <w:vAlign w:val="center"/>
          </w:tcPr>
          <w:p w14:paraId="1426D63F" w14:textId="2F5C7D07" w:rsidR="00574775" w:rsidRPr="007D11FE" w:rsidRDefault="00574775" w:rsidP="007D11FE">
            <w:pPr>
              <w:jc w:val="center"/>
              <w:rPr>
                <w:rFonts w:eastAsia="OWTCK+Times New Roman CYR"/>
                <w:color w:val="000000"/>
                <w:w w:val="99"/>
                <w:sz w:val="22"/>
                <w:szCs w:val="22"/>
              </w:rPr>
            </w:pPr>
            <w:r w:rsidRPr="007D11FE">
              <w:rPr>
                <w:rFonts w:eastAsia="OWTCK+Times New Roman CYR"/>
                <w:color w:val="000000"/>
                <w:w w:val="99"/>
                <w:sz w:val="22"/>
                <w:szCs w:val="22"/>
              </w:rPr>
              <w:t>2,5-4,0</w:t>
            </w:r>
          </w:p>
        </w:tc>
        <w:tc>
          <w:tcPr>
            <w:tcW w:w="1057" w:type="dxa"/>
            <w:vAlign w:val="center"/>
          </w:tcPr>
          <w:p w14:paraId="30F5E31D" w14:textId="0A354CFD" w:rsidR="00574775" w:rsidRPr="007D11FE" w:rsidRDefault="00574775" w:rsidP="007D11FE">
            <w:pPr>
              <w:jc w:val="center"/>
              <w:rPr>
                <w:rFonts w:eastAsia="OWTCK+Times New Roman CYR"/>
                <w:color w:val="000000"/>
                <w:w w:val="99"/>
                <w:sz w:val="22"/>
                <w:szCs w:val="22"/>
              </w:rPr>
            </w:pPr>
            <w:r w:rsidRPr="007D11FE">
              <w:rPr>
                <w:rFonts w:eastAsia="OWTCK+Times New Roman CYR"/>
                <w:color w:val="000000"/>
                <w:w w:val="99"/>
                <w:sz w:val="22"/>
                <w:szCs w:val="22"/>
              </w:rPr>
              <w:t>100</w:t>
            </w:r>
          </w:p>
        </w:tc>
        <w:tc>
          <w:tcPr>
            <w:tcW w:w="1057" w:type="dxa"/>
            <w:vAlign w:val="center"/>
          </w:tcPr>
          <w:p w14:paraId="64169A29" w14:textId="39D7386A" w:rsidR="00574775" w:rsidRPr="007D11FE" w:rsidRDefault="00574775" w:rsidP="007D11FE">
            <w:pPr>
              <w:jc w:val="center"/>
              <w:rPr>
                <w:rFonts w:eastAsia="OWTCK+Times New Roman CYR"/>
                <w:i/>
                <w:color w:val="000000"/>
                <w:w w:val="99"/>
                <w:sz w:val="22"/>
                <w:szCs w:val="22"/>
              </w:rPr>
            </w:pPr>
            <w:r w:rsidRPr="007D11FE">
              <w:rPr>
                <w:rFonts w:eastAsia="OWTCK+Times New Roman CYR"/>
                <w:i/>
                <w:color w:val="000000"/>
                <w:w w:val="99"/>
                <w:sz w:val="22"/>
                <w:szCs w:val="22"/>
              </w:rPr>
              <w:t>6,9</w:t>
            </w:r>
          </w:p>
        </w:tc>
      </w:tr>
    </w:tbl>
    <w:p w14:paraId="074DE803" w14:textId="77777777" w:rsidR="00574775" w:rsidRDefault="00574775" w:rsidP="00551121">
      <w:pPr>
        <w:widowControl w:val="0"/>
        <w:tabs>
          <w:tab w:val="left" w:pos="1861"/>
          <w:tab w:val="left" w:pos="2905"/>
          <w:tab w:val="left" w:pos="4278"/>
          <w:tab w:val="left" w:pos="5774"/>
          <w:tab w:val="left" w:pos="7680"/>
          <w:tab w:val="left" w:pos="8895"/>
        </w:tabs>
        <w:spacing w:line="248" w:lineRule="auto"/>
        <w:ind w:left="852" w:right="619" w:hanging="395"/>
        <w:rPr>
          <w:rFonts w:ascii="OWTCK+Times New Roman CYR" w:eastAsia="OWTCK+Times New Roman CYR" w:hAnsi="OWTCK+Times New Roman CYR" w:cs="OWTCK+Times New Roman CYR"/>
          <w:color w:val="000000"/>
          <w:w w:val="99"/>
          <w:szCs w:val="24"/>
        </w:rPr>
      </w:pPr>
    </w:p>
    <w:p w14:paraId="01F8CCCC" w14:textId="77777777" w:rsidR="00EF3887" w:rsidRDefault="00EF3887" w:rsidP="00551121">
      <w:pPr>
        <w:widowControl w:val="0"/>
        <w:spacing w:before="3"/>
        <w:ind w:left="852" w:right="-20"/>
        <w:rPr>
          <w:color w:val="000000"/>
          <w:szCs w:val="24"/>
        </w:rPr>
      </w:pPr>
    </w:p>
    <w:p w14:paraId="550AA94B" w14:textId="30EAD4CE" w:rsidR="00EF3887" w:rsidRDefault="00EF3887" w:rsidP="00EF3887">
      <w:pPr>
        <w:tabs>
          <w:tab w:val="left" w:pos="0"/>
        </w:tabs>
        <w:jc w:val="both"/>
        <w:rPr>
          <w:b/>
          <w:bCs/>
          <w:szCs w:val="24"/>
        </w:rPr>
      </w:pPr>
      <w:r w:rsidRPr="00A37A8B">
        <w:rPr>
          <w:b/>
          <w:bCs/>
          <w:szCs w:val="24"/>
        </w:rPr>
        <w:t>Таблиц</w:t>
      </w:r>
      <w:r>
        <w:rPr>
          <w:b/>
          <w:bCs/>
          <w:szCs w:val="24"/>
        </w:rPr>
        <w:t>а</w:t>
      </w:r>
      <w:r w:rsidRPr="00A37A8B">
        <w:rPr>
          <w:b/>
          <w:bCs/>
          <w:szCs w:val="24"/>
        </w:rPr>
        <w:t xml:space="preserve"> </w:t>
      </w:r>
      <w:r>
        <w:rPr>
          <w:b/>
          <w:bCs/>
          <w:szCs w:val="24"/>
        </w:rPr>
        <w:t>3.</w:t>
      </w:r>
      <w:r w:rsidR="008A604D">
        <w:rPr>
          <w:b/>
          <w:bCs/>
          <w:szCs w:val="24"/>
        </w:rPr>
        <w:t>26</w:t>
      </w:r>
      <w:r>
        <w:rPr>
          <w:b/>
          <w:bCs/>
          <w:szCs w:val="24"/>
        </w:rPr>
        <w:t>.</w:t>
      </w:r>
      <w:r w:rsidRPr="00A37A8B">
        <w:rPr>
          <w:b/>
          <w:bCs/>
          <w:szCs w:val="24"/>
        </w:rPr>
        <w:t>Общая информация   о системе электроснабжения   муниципального образования</w:t>
      </w:r>
    </w:p>
    <w:tbl>
      <w:tblPr>
        <w:tblW w:w="9759" w:type="dxa"/>
        <w:jc w:val="center"/>
        <w:tblLook w:val="04A0" w:firstRow="1" w:lastRow="0" w:firstColumn="1" w:lastColumn="0" w:noHBand="0" w:noVBand="1"/>
      </w:tblPr>
      <w:tblGrid>
        <w:gridCol w:w="562"/>
        <w:gridCol w:w="6569"/>
        <w:gridCol w:w="1688"/>
        <w:gridCol w:w="940"/>
      </w:tblGrid>
      <w:tr w:rsidR="00EF3887" w:rsidRPr="00D37BA0" w14:paraId="12AEF606" w14:textId="77777777" w:rsidTr="007D11FE">
        <w:trPr>
          <w:trHeight w:val="30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0D96C3" w14:textId="77777777" w:rsidR="00EF3887" w:rsidRPr="00D37BA0" w:rsidRDefault="00EF3887" w:rsidP="007D11FE">
            <w:pPr>
              <w:jc w:val="center"/>
              <w:rPr>
                <w:color w:val="000000"/>
                <w:sz w:val="20"/>
              </w:rPr>
            </w:pPr>
            <w:r w:rsidRPr="00D37BA0">
              <w:rPr>
                <w:color w:val="000000"/>
                <w:sz w:val="20"/>
              </w:rPr>
              <w:t>№</w:t>
            </w:r>
          </w:p>
        </w:tc>
        <w:tc>
          <w:tcPr>
            <w:tcW w:w="6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5D7BA0" w14:textId="77777777" w:rsidR="00EF3887" w:rsidRPr="00D37BA0" w:rsidRDefault="00EF3887" w:rsidP="007D11FE">
            <w:pPr>
              <w:jc w:val="center"/>
              <w:rPr>
                <w:color w:val="000000"/>
                <w:sz w:val="20"/>
              </w:rPr>
            </w:pPr>
            <w:r w:rsidRPr="00D37BA0">
              <w:rPr>
                <w:color w:val="000000"/>
                <w:sz w:val="20"/>
              </w:rPr>
              <w:t>Показатель</w:t>
            </w:r>
          </w:p>
        </w:tc>
        <w:tc>
          <w:tcPr>
            <w:tcW w:w="1688" w:type="dxa"/>
            <w:tcBorders>
              <w:top w:val="single" w:sz="4" w:space="0" w:color="auto"/>
              <w:left w:val="nil"/>
              <w:bottom w:val="single" w:sz="4" w:space="0" w:color="auto"/>
              <w:right w:val="nil"/>
            </w:tcBorders>
            <w:shd w:val="clear" w:color="auto" w:fill="auto"/>
            <w:noWrap/>
            <w:vAlign w:val="center"/>
            <w:hideMark/>
          </w:tcPr>
          <w:p w14:paraId="2E5C793A" w14:textId="77777777" w:rsidR="00EF3887" w:rsidRPr="00D37BA0" w:rsidRDefault="00EF3887" w:rsidP="007D11FE">
            <w:pPr>
              <w:jc w:val="center"/>
              <w:rPr>
                <w:color w:val="000000"/>
                <w:sz w:val="20"/>
              </w:rPr>
            </w:pPr>
            <w:r w:rsidRPr="00D37BA0">
              <w:rPr>
                <w:color w:val="000000"/>
                <w:sz w:val="20"/>
              </w:rPr>
              <w:t>Период прогнозирования</w:t>
            </w:r>
          </w:p>
        </w:tc>
        <w:tc>
          <w:tcPr>
            <w:tcW w:w="940" w:type="dxa"/>
            <w:tcBorders>
              <w:top w:val="single" w:sz="4" w:space="0" w:color="auto"/>
              <w:left w:val="nil"/>
              <w:bottom w:val="single" w:sz="4" w:space="0" w:color="auto"/>
              <w:right w:val="nil"/>
            </w:tcBorders>
            <w:shd w:val="clear" w:color="auto" w:fill="auto"/>
            <w:noWrap/>
            <w:vAlign w:val="center"/>
            <w:hideMark/>
          </w:tcPr>
          <w:p w14:paraId="2CA36037" w14:textId="77777777" w:rsidR="00EF3887" w:rsidRPr="00D37BA0" w:rsidRDefault="00EF3887" w:rsidP="007D11FE">
            <w:pPr>
              <w:jc w:val="center"/>
              <w:rPr>
                <w:rFonts w:ascii="Calibri" w:hAnsi="Calibri"/>
                <w:color w:val="000000"/>
                <w:sz w:val="22"/>
                <w:szCs w:val="22"/>
              </w:rPr>
            </w:pPr>
            <w:r w:rsidRPr="00D37BA0">
              <w:rPr>
                <w:rFonts w:ascii="Calibri" w:hAnsi="Calibri"/>
                <w:color w:val="000000"/>
                <w:sz w:val="22"/>
                <w:szCs w:val="22"/>
              </w:rPr>
              <w:t> </w:t>
            </w:r>
          </w:p>
        </w:tc>
      </w:tr>
      <w:tr w:rsidR="00EF3887" w:rsidRPr="00D37BA0" w14:paraId="207B54AB" w14:textId="77777777" w:rsidTr="007D11FE">
        <w:trPr>
          <w:trHeight w:val="30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D210810" w14:textId="77777777" w:rsidR="00EF3887" w:rsidRPr="00D37BA0" w:rsidRDefault="00EF3887" w:rsidP="007D11FE">
            <w:pPr>
              <w:rPr>
                <w:color w:val="000000"/>
                <w:sz w:val="20"/>
              </w:rPr>
            </w:pPr>
          </w:p>
        </w:tc>
        <w:tc>
          <w:tcPr>
            <w:tcW w:w="6569" w:type="dxa"/>
            <w:vMerge/>
            <w:tcBorders>
              <w:top w:val="single" w:sz="4" w:space="0" w:color="auto"/>
              <w:left w:val="single" w:sz="4" w:space="0" w:color="auto"/>
              <w:bottom w:val="single" w:sz="4" w:space="0" w:color="auto"/>
              <w:right w:val="single" w:sz="4" w:space="0" w:color="auto"/>
            </w:tcBorders>
            <w:vAlign w:val="center"/>
            <w:hideMark/>
          </w:tcPr>
          <w:p w14:paraId="573F3D61" w14:textId="77777777" w:rsidR="00EF3887" w:rsidRPr="00D37BA0" w:rsidRDefault="00EF3887" w:rsidP="007D11FE">
            <w:pPr>
              <w:rPr>
                <w:color w:val="000000"/>
                <w:sz w:val="20"/>
              </w:rPr>
            </w:pPr>
          </w:p>
        </w:tc>
        <w:tc>
          <w:tcPr>
            <w:tcW w:w="1688" w:type="dxa"/>
            <w:tcBorders>
              <w:top w:val="nil"/>
              <w:left w:val="nil"/>
              <w:bottom w:val="single" w:sz="4" w:space="0" w:color="auto"/>
              <w:right w:val="single" w:sz="4" w:space="0" w:color="auto"/>
            </w:tcBorders>
            <w:shd w:val="clear" w:color="auto" w:fill="auto"/>
            <w:vAlign w:val="center"/>
            <w:hideMark/>
          </w:tcPr>
          <w:p w14:paraId="30229DD6" w14:textId="77777777" w:rsidR="00EF3887" w:rsidRPr="00D37BA0" w:rsidRDefault="00EF3887" w:rsidP="007D11FE">
            <w:pPr>
              <w:jc w:val="center"/>
              <w:rPr>
                <w:color w:val="000000"/>
                <w:sz w:val="20"/>
              </w:rPr>
            </w:pPr>
            <w:proofErr w:type="spellStart"/>
            <w:r w:rsidRPr="00D37BA0">
              <w:rPr>
                <w:color w:val="000000"/>
                <w:sz w:val="20"/>
              </w:rPr>
              <w:t>ед.изм</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14:paraId="3B0DEE4A" w14:textId="77777777" w:rsidR="00EF3887" w:rsidRPr="00D37BA0" w:rsidRDefault="00EF3887" w:rsidP="007D11FE">
            <w:pPr>
              <w:jc w:val="center"/>
              <w:rPr>
                <w:color w:val="000000"/>
                <w:sz w:val="18"/>
                <w:szCs w:val="18"/>
              </w:rPr>
            </w:pPr>
            <w:r w:rsidRPr="00D37BA0">
              <w:rPr>
                <w:color w:val="000000"/>
                <w:sz w:val="18"/>
                <w:szCs w:val="18"/>
              </w:rPr>
              <w:t>2023</w:t>
            </w:r>
          </w:p>
        </w:tc>
      </w:tr>
      <w:tr w:rsidR="005064B8" w:rsidRPr="00D37BA0" w14:paraId="3182EDD3" w14:textId="77777777" w:rsidTr="007D11FE">
        <w:trPr>
          <w:trHeight w:val="49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6BD80C" w14:textId="39B17A10" w:rsidR="005064B8" w:rsidRPr="00D37BA0" w:rsidRDefault="005064B8" w:rsidP="005064B8">
            <w:pPr>
              <w:jc w:val="right"/>
              <w:rPr>
                <w:rFonts w:ascii="Calibri" w:hAnsi="Calibri"/>
                <w:color w:val="000000"/>
                <w:sz w:val="22"/>
                <w:szCs w:val="22"/>
              </w:rPr>
            </w:pPr>
            <w:r>
              <w:rPr>
                <w:rFonts w:ascii="Calibri" w:hAnsi="Calibri" w:cs="Calibri"/>
                <w:color w:val="000000"/>
                <w:sz w:val="22"/>
                <w:szCs w:val="22"/>
              </w:rPr>
              <w:t>1</w:t>
            </w:r>
          </w:p>
        </w:tc>
        <w:tc>
          <w:tcPr>
            <w:tcW w:w="6569" w:type="dxa"/>
            <w:tcBorders>
              <w:top w:val="nil"/>
              <w:left w:val="nil"/>
              <w:bottom w:val="single" w:sz="4" w:space="0" w:color="auto"/>
              <w:right w:val="single" w:sz="4" w:space="0" w:color="auto"/>
            </w:tcBorders>
            <w:shd w:val="clear" w:color="auto" w:fill="auto"/>
            <w:vAlign w:val="center"/>
            <w:hideMark/>
          </w:tcPr>
          <w:p w14:paraId="624C197A" w14:textId="0D437C08" w:rsidR="005064B8" w:rsidRPr="00D37BA0" w:rsidRDefault="005064B8" w:rsidP="005064B8">
            <w:pPr>
              <w:rPr>
                <w:color w:val="000000"/>
                <w:sz w:val="20"/>
              </w:rPr>
            </w:pPr>
            <w:r>
              <w:rPr>
                <w:color w:val="000000"/>
                <w:sz w:val="20"/>
              </w:rPr>
              <w:t>Численность населения, пользующая  услугами  электроснабжения</w:t>
            </w:r>
          </w:p>
        </w:tc>
        <w:tc>
          <w:tcPr>
            <w:tcW w:w="1688" w:type="dxa"/>
            <w:tcBorders>
              <w:top w:val="nil"/>
              <w:left w:val="nil"/>
              <w:bottom w:val="single" w:sz="4" w:space="0" w:color="auto"/>
              <w:right w:val="single" w:sz="4" w:space="0" w:color="auto"/>
            </w:tcBorders>
            <w:shd w:val="clear" w:color="auto" w:fill="auto"/>
            <w:noWrap/>
            <w:vAlign w:val="center"/>
            <w:hideMark/>
          </w:tcPr>
          <w:p w14:paraId="1C7A4459" w14:textId="414A1A76" w:rsidR="005064B8" w:rsidRPr="00D37BA0" w:rsidRDefault="005064B8" w:rsidP="005064B8">
            <w:pPr>
              <w:jc w:val="center"/>
              <w:rPr>
                <w:color w:val="000000"/>
                <w:sz w:val="20"/>
              </w:rPr>
            </w:pPr>
            <w:r>
              <w:rPr>
                <w:color w:val="000000"/>
                <w:sz w:val="20"/>
              </w:rPr>
              <w:t>чел</w:t>
            </w:r>
          </w:p>
        </w:tc>
        <w:tc>
          <w:tcPr>
            <w:tcW w:w="940" w:type="dxa"/>
            <w:tcBorders>
              <w:top w:val="nil"/>
              <w:left w:val="nil"/>
              <w:bottom w:val="single" w:sz="8" w:space="0" w:color="auto"/>
              <w:right w:val="single" w:sz="8" w:space="0" w:color="auto"/>
            </w:tcBorders>
            <w:shd w:val="clear" w:color="auto" w:fill="auto"/>
            <w:noWrap/>
            <w:vAlign w:val="center"/>
            <w:hideMark/>
          </w:tcPr>
          <w:p w14:paraId="199CDACF" w14:textId="5BF241DF" w:rsidR="005064B8" w:rsidRPr="00D37BA0" w:rsidRDefault="005064B8" w:rsidP="005064B8">
            <w:pPr>
              <w:jc w:val="center"/>
              <w:rPr>
                <w:rFonts w:ascii="Calibri" w:hAnsi="Calibri"/>
                <w:color w:val="000000"/>
                <w:sz w:val="22"/>
                <w:szCs w:val="22"/>
              </w:rPr>
            </w:pPr>
            <w:r>
              <w:rPr>
                <w:color w:val="000000"/>
              </w:rPr>
              <w:t>811</w:t>
            </w:r>
          </w:p>
        </w:tc>
      </w:tr>
      <w:tr w:rsidR="005064B8" w:rsidRPr="00D37BA0" w14:paraId="2748FCFA" w14:textId="77777777" w:rsidTr="007D11FE">
        <w:trPr>
          <w:trHeight w:val="51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6EA7B17" w14:textId="674B4B91" w:rsidR="005064B8" w:rsidRPr="00D37BA0" w:rsidRDefault="005064B8" w:rsidP="005064B8">
            <w:pPr>
              <w:jc w:val="right"/>
              <w:rPr>
                <w:rFonts w:ascii="Calibri" w:hAnsi="Calibri"/>
                <w:color w:val="000000"/>
                <w:sz w:val="22"/>
                <w:szCs w:val="22"/>
              </w:rPr>
            </w:pPr>
            <w:r>
              <w:rPr>
                <w:rFonts w:ascii="Calibri" w:hAnsi="Calibri" w:cs="Calibri"/>
                <w:color w:val="000000"/>
                <w:sz w:val="22"/>
                <w:szCs w:val="22"/>
              </w:rPr>
              <w:t>2</w:t>
            </w:r>
          </w:p>
        </w:tc>
        <w:tc>
          <w:tcPr>
            <w:tcW w:w="6569" w:type="dxa"/>
            <w:tcBorders>
              <w:top w:val="nil"/>
              <w:left w:val="nil"/>
              <w:bottom w:val="single" w:sz="4" w:space="0" w:color="auto"/>
              <w:right w:val="single" w:sz="4" w:space="0" w:color="auto"/>
            </w:tcBorders>
            <w:shd w:val="clear" w:color="auto" w:fill="auto"/>
            <w:vAlign w:val="center"/>
            <w:hideMark/>
          </w:tcPr>
          <w:p w14:paraId="6C80E71C" w14:textId="41331D73" w:rsidR="005064B8" w:rsidRPr="00D37BA0" w:rsidRDefault="005064B8" w:rsidP="005064B8">
            <w:pPr>
              <w:rPr>
                <w:color w:val="000000"/>
                <w:sz w:val="20"/>
              </w:rPr>
            </w:pPr>
            <w:r>
              <w:rPr>
                <w:color w:val="000000"/>
                <w:sz w:val="20"/>
              </w:rPr>
              <w:t>Потребление электроэнергии населением</w:t>
            </w:r>
          </w:p>
        </w:tc>
        <w:tc>
          <w:tcPr>
            <w:tcW w:w="1688" w:type="dxa"/>
            <w:tcBorders>
              <w:top w:val="nil"/>
              <w:left w:val="nil"/>
              <w:bottom w:val="single" w:sz="4" w:space="0" w:color="auto"/>
              <w:right w:val="single" w:sz="4" w:space="0" w:color="auto"/>
            </w:tcBorders>
            <w:shd w:val="clear" w:color="auto" w:fill="auto"/>
            <w:vAlign w:val="center"/>
            <w:hideMark/>
          </w:tcPr>
          <w:p w14:paraId="282F217F" w14:textId="7B67B454" w:rsidR="005064B8" w:rsidRPr="00D37BA0" w:rsidRDefault="005064B8" w:rsidP="005064B8">
            <w:pPr>
              <w:jc w:val="center"/>
              <w:rPr>
                <w:color w:val="000000"/>
                <w:sz w:val="20"/>
              </w:rPr>
            </w:pPr>
            <w:proofErr w:type="spellStart"/>
            <w:r>
              <w:rPr>
                <w:color w:val="000000"/>
                <w:sz w:val="20"/>
              </w:rPr>
              <w:t>тыс.кВт</w:t>
            </w:r>
            <w:proofErr w:type="spellEnd"/>
            <w:r>
              <w:rPr>
                <w:color w:val="000000"/>
                <w:sz w:val="20"/>
              </w:rPr>
              <w:t>*час</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324D696" w14:textId="7E19CCD5" w:rsidR="005064B8" w:rsidRPr="00D37BA0" w:rsidRDefault="005064B8" w:rsidP="005064B8">
            <w:pPr>
              <w:jc w:val="center"/>
              <w:rPr>
                <w:color w:val="000000"/>
                <w:sz w:val="20"/>
              </w:rPr>
            </w:pPr>
            <w:r>
              <w:rPr>
                <w:color w:val="000000"/>
                <w:sz w:val="20"/>
              </w:rPr>
              <w:t>681,2</w:t>
            </w:r>
          </w:p>
        </w:tc>
      </w:tr>
      <w:tr w:rsidR="005064B8" w:rsidRPr="00D37BA0" w14:paraId="5665DD5C" w14:textId="77777777" w:rsidTr="007D11FE">
        <w:trPr>
          <w:trHeight w:val="51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61DDD69" w14:textId="652B685B" w:rsidR="005064B8" w:rsidRPr="00D37BA0" w:rsidRDefault="005064B8" w:rsidP="005064B8">
            <w:pPr>
              <w:jc w:val="right"/>
              <w:rPr>
                <w:rFonts w:ascii="Calibri" w:hAnsi="Calibri"/>
                <w:color w:val="000000"/>
                <w:sz w:val="22"/>
                <w:szCs w:val="22"/>
              </w:rPr>
            </w:pPr>
            <w:r>
              <w:rPr>
                <w:rFonts w:ascii="Calibri" w:hAnsi="Calibri" w:cs="Calibri"/>
                <w:color w:val="000000"/>
                <w:sz w:val="22"/>
                <w:szCs w:val="22"/>
              </w:rPr>
              <w:t>3</w:t>
            </w:r>
          </w:p>
        </w:tc>
        <w:tc>
          <w:tcPr>
            <w:tcW w:w="6569" w:type="dxa"/>
            <w:tcBorders>
              <w:top w:val="nil"/>
              <w:left w:val="nil"/>
              <w:bottom w:val="single" w:sz="4" w:space="0" w:color="auto"/>
              <w:right w:val="single" w:sz="4" w:space="0" w:color="auto"/>
            </w:tcBorders>
            <w:shd w:val="clear" w:color="auto" w:fill="auto"/>
            <w:vAlign w:val="center"/>
            <w:hideMark/>
          </w:tcPr>
          <w:p w14:paraId="32C3CFC6" w14:textId="79A4E896" w:rsidR="005064B8" w:rsidRPr="00D37BA0" w:rsidRDefault="005064B8" w:rsidP="005064B8">
            <w:pPr>
              <w:rPr>
                <w:color w:val="000000"/>
                <w:sz w:val="20"/>
              </w:rPr>
            </w:pPr>
            <w:r>
              <w:rPr>
                <w:color w:val="000000"/>
                <w:sz w:val="20"/>
              </w:rPr>
              <w:t>Удельное потребление электроэнергии населением</w:t>
            </w:r>
          </w:p>
        </w:tc>
        <w:tc>
          <w:tcPr>
            <w:tcW w:w="1688" w:type="dxa"/>
            <w:tcBorders>
              <w:top w:val="nil"/>
              <w:left w:val="nil"/>
              <w:bottom w:val="single" w:sz="4" w:space="0" w:color="auto"/>
              <w:right w:val="single" w:sz="4" w:space="0" w:color="auto"/>
            </w:tcBorders>
            <w:shd w:val="clear" w:color="auto" w:fill="auto"/>
            <w:vAlign w:val="center"/>
            <w:hideMark/>
          </w:tcPr>
          <w:p w14:paraId="1D06B579" w14:textId="1672C69F" w:rsidR="005064B8" w:rsidRPr="00D37BA0" w:rsidRDefault="005064B8" w:rsidP="005064B8">
            <w:pPr>
              <w:jc w:val="center"/>
              <w:rPr>
                <w:color w:val="000000"/>
                <w:sz w:val="20"/>
              </w:rPr>
            </w:pPr>
            <w:r>
              <w:rPr>
                <w:color w:val="000000"/>
                <w:sz w:val="20"/>
              </w:rPr>
              <w:t>кВт*час/чел</w:t>
            </w:r>
          </w:p>
        </w:tc>
        <w:tc>
          <w:tcPr>
            <w:tcW w:w="940" w:type="dxa"/>
            <w:tcBorders>
              <w:top w:val="nil"/>
              <w:left w:val="nil"/>
              <w:bottom w:val="single" w:sz="4" w:space="0" w:color="auto"/>
              <w:right w:val="single" w:sz="4" w:space="0" w:color="auto"/>
            </w:tcBorders>
            <w:shd w:val="clear" w:color="auto" w:fill="auto"/>
            <w:noWrap/>
            <w:vAlign w:val="center"/>
            <w:hideMark/>
          </w:tcPr>
          <w:p w14:paraId="256CB4EE" w14:textId="7B4004DA" w:rsidR="005064B8" w:rsidRPr="00D37BA0" w:rsidRDefault="005064B8" w:rsidP="005064B8">
            <w:pPr>
              <w:jc w:val="center"/>
              <w:rPr>
                <w:color w:val="000000"/>
                <w:sz w:val="20"/>
              </w:rPr>
            </w:pPr>
            <w:r>
              <w:rPr>
                <w:color w:val="000000"/>
                <w:sz w:val="20"/>
              </w:rPr>
              <w:t>840,0</w:t>
            </w:r>
          </w:p>
        </w:tc>
      </w:tr>
      <w:tr w:rsidR="005064B8" w:rsidRPr="00D37BA0" w14:paraId="575067F3" w14:textId="77777777" w:rsidTr="007D11FE">
        <w:trPr>
          <w:trHeight w:val="347"/>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E9F687" w14:textId="469FB9FA" w:rsidR="005064B8" w:rsidRPr="00D37BA0" w:rsidRDefault="005064B8" w:rsidP="005064B8">
            <w:pPr>
              <w:jc w:val="right"/>
              <w:rPr>
                <w:rFonts w:ascii="Calibri" w:hAnsi="Calibri"/>
                <w:color w:val="000000"/>
                <w:sz w:val="22"/>
                <w:szCs w:val="22"/>
              </w:rPr>
            </w:pPr>
            <w:r>
              <w:rPr>
                <w:rFonts w:ascii="Calibri" w:hAnsi="Calibri" w:cs="Calibri"/>
                <w:color w:val="000000"/>
                <w:sz w:val="22"/>
                <w:szCs w:val="22"/>
              </w:rPr>
              <w:t>4</w:t>
            </w:r>
          </w:p>
        </w:tc>
        <w:tc>
          <w:tcPr>
            <w:tcW w:w="6569" w:type="dxa"/>
            <w:tcBorders>
              <w:top w:val="nil"/>
              <w:left w:val="nil"/>
              <w:bottom w:val="single" w:sz="4" w:space="0" w:color="auto"/>
              <w:right w:val="single" w:sz="4" w:space="0" w:color="auto"/>
            </w:tcBorders>
            <w:shd w:val="clear" w:color="auto" w:fill="auto"/>
            <w:vAlign w:val="center"/>
            <w:hideMark/>
          </w:tcPr>
          <w:p w14:paraId="56A3664B" w14:textId="0C06EB68" w:rsidR="005064B8" w:rsidRPr="00D37BA0" w:rsidRDefault="005064B8" w:rsidP="008A604D">
            <w:pPr>
              <w:rPr>
                <w:color w:val="000000"/>
                <w:sz w:val="20"/>
              </w:rPr>
            </w:pPr>
            <w:r>
              <w:rPr>
                <w:color w:val="000000"/>
                <w:sz w:val="20"/>
              </w:rPr>
              <w:t>Рекомендуемый Тариф на электроснабжени</w:t>
            </w:r>
            <w:r w:rsidR="008A604D">
              <w:rPr>
                <w:color w:val="000000"/>
                <w:sz w:val="20"/>
              </w:rPr>
              <w:t>е</w:t>
            </w:r>
            <w:r>
              <w:rPr>
                <w:color w:val="000000"/>
                <w:sz w:val="20"/>
              </w:rPr>
              <w:t xml:space="preserve">   для населения МО</w:t>
            </w:r>
          </w:p>
        </w:tc>
        <w:tc>
          <w:tcPr>
            <w:tcW w:w="1688" w:type="dxa"/>
            <w:tcBorders>
              <w:top w:val="nil"/>
              <w:left w:val="nil"/>
              <w:bottom w:val="single" w:sz="4" w:space="0" w:color="auto"/>
              <w:right w:val="single" w:sz="4" w:space="0" w:color="auto"/>
            </w:tcBorders>
            <w:shd w:val="clear" w:color="auto" w:fill="auto"/>
            <w:noWrap/>
            <w:vAlign w:val="center"/>
            <w:hideMark/>
          </w:tcPr>
          <w:p w14:paraId="55982F80" w14:textId="49EF6297" w:rsidR="005064B8" w:rsidRPr="00D37BA0" w:rsidRDefault="005064B8" w:rsidP="005064B8">
            <w:pPr>
              <w:jc w:val="center"/>
              <w:rPr>
                <w:color w:val="000000"/>
                <w:sz w:val="20"/>
              </w:rPr>
            </w:pPr>
            <w:r>
              <w:rPr>
                <w:color w:val="000000"/>
                <w:sz w:val="20"/>
              </w:rPr>
              <w:t> </w:t>
            </w:r>
          </w:p>
        </w:tc>
        <w:tc>
          <w:tcPr>
            <w:tcW w:w="940" w:type="dxa"/>
            <w:tcBorders>
              <w:top w:val="nil"/>
              <w:left w:val="nil"/>
              <w:bottom w:val="single" w:sz="4" w:space="0" w:color="auto"/>
              <w:right w:val="single" w:sz="4" w:space="0" w:color="auto"/>
            </w:tcBorders>
            <w:shd w:val="clear" w:color="auto" w:fill="auto"/>
            <w:noWrap/>
            <w:vAlign w:val="center"/>
            <w:hideMark/>
          </w:tcPr>
          <w:p w14:paraId="4A631CB0" w14:textId="244921BF" w:rsidR="005064B8" w:rsidRPr="00D37BA0" w:rsidRDefault="005064B8" w:rsidP="005064B8">
            <w:pPr>
              <w:jc w:val="center"/>
              <w:rPr>
                <w:color w:val="000000"/>
                <w:sz w:val="20"/>
              </w:rPr>
            </w:pPr>
            <w:r>
              <w:rPr>
                <w:color w:val="000000"/>
                <w:sz w:val="20"/>
              </w:rPr>
              <w:t> </w:t>
            </w:r>
          </w:p>
        </w:tc>
      </w:tr>
      <w:tr w:rsidR="005064B8" w:rsidRPr="00D37BA0" w14:paraId="255FE686" w14:textId="77777777" w:rsidTr="007D11FE">
        <w:trPr>
          <w:trHeight w:val="51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B0B137" w14:textId="3A7165EA" w:rsidR="005064B8" w:rsidRPr="00D37BA0" w:rsidRDefault="005064B8" w:rsidP="005064B8">
            <w:pPr>
              <w:rPr>
                <w:rFonts w:ascii="Calibri" w:hAnsi="Calibri"/>
                <w:color w:val="000000"/>
                <w:sz w:val="22"/>
                <w:szCs w:val="22"/>
              </w:rPr>
            </w:pPr>
            <w:r>
              <w:rPr>
                <w:rFonts w:ascii="Calibri" w:hAnsi="Calibri" w:cs="Calibri"/>
                <w:color w:val="000000"/>
                <w:sz w:val="22"/>
                <w:szCs w:val="22"/>
              </w:rPr>
              <w:t>.4.1</w:t>
            </w:r>
          </w:p>
        </w:tc>
        <w:tc>
          <w:tcPr>
            <w:tcW w:w="6569" w:type="dxa"/>
            <w:tcBorders>
              <w:top w:val="nil"/>
              <w:left w:val="nil"/>
              <w:bottom w:val="single" w:sz="4" w:space="0" w:color="auto"/>
              <w:right w:val="single" w:sz="4" w:space="0" w:color="auto"/>
            </w:tcBorders>
            <w:shd w:val="clear" w:color="auto" w:fill="auto"/>
            <w:vAlign w:val="center"/>
            <w:hideMark/>
          </w:tcPr>
          <w:p w14:paraId="0F8B5FF4" w14:textId="0F8E52A0" w:rsidR="005064B8" w:rsidRPr="00D37BA0" w:rsidRDefault="005064B8" w:rsidP="005064B8">
            <w:pPr>
              <w:rPr>
                <w:i/>
                <w:iCs/>
                <w:color w:val="000000"/>
                <w:sz w:val="20"/>
              </w:rPr>
            </w:pPr>
            <w:r>
              <w:rPr>
                <w:i/>
                <w:iCs/>
                <w:color w:val="000000"/>
                <w:sz w:val="20"/>
              </w:rPr>
              <w:t>в домах с газовыми плитами, руб./кВт/час</w:t>
            </w:r>
          </w:p>
        </w:tc>
        <w:tc>
          <w:tcPr>
            <w:tcW w:w="1688" w:type="dxa"/>
            <w:tcBorders>
              <w:top w:val="nil"/>
              <w:left w:val="nil"/>
              <w:bottom w:val="single" w:sz="4" w:space="0" w:color="auto"/>
              <w:right w:val="single" w:sz="4" w:space="0" w:color="auto"/>
            </w:tcBorders>
            <w:shd w:val="clear" w:color="auto" w:fill="auto"/>
            <w:vAlign w:val="center"/>
            <w:hideMark/>
          </w:tcPr>
          <w:p w14:paraId="70ECC65D" w14:textId="622D8C71" w:rsidR="005064B8" w:rsidRPr="00D37BA0" w:rsidRDefault="005064B8" w:rsidP="005064B8">
            <w:pPr>
              <w:jc w:val="center"/>
              <w:rPr>
                <w:color w:val="000000"/>
                <w:sz w:val="20"/>
              </w:rPr>
            </w:pPr>
            <w:r>
              <w:rPr>
                <w:color w:val="000000"/>
                <w:sz w:val="20"/>
              </w:rPr>
              <w:t>кВт*час/чел</w:t>
            </w:r>
          </w:p>
        </w:tc>
        <w:tc>
          <w:tcPr>
            <w:tcW w:w="940" w:type="dxa"/>
            <w:tcBorders>
              <w:top w:val="nil"/>
              <w:left w:val="nil"/>
              <w:bottom w:val="single" w:sz="4" w:space="0" w:color="auto"/>
              <w:right w:val="single" w:sz="4" w:space="0" w:color="auto"/>
            </w:tcBorders>
            <w:shd w:val="clear" w:color="auto" w:fill="auto"/>
            <w:noWrap/>
            <w:vAlign w:val="center"/>
            <w:hideMark/>
          </w:tcPr>
          <w:p w14:paraId="4682DCDD" w14:textId="0C22C13E" w:rsidR="005064B8" w:rsidRPr="00D37BA0" w:rsidRDefault="005064B8" w:rsidP="005064B8">
            <w:pPr>
              <w:jc w:val="center"/>
              <w:rPr>
                <w:color w:val="000000"/>
                <w:sz w:val="20"/>
              </w:rPr>
            </w:pPr>
            <w:r>
              <w:rPr>
                <w:color w:val="000000"/>
                <w:sz w:val="20"/>
              </w:rPr>
              <w:t>3,35</w:t>
            </w:r>
          </w:p>
        </w:tc>
      </w:tr>
      <w:tr w:rsidR="005064B8" w:rsidRPr="00D37BA0" w14:paraId="0B786D88" w14:textId="77777777" w:rsidTr="007D11FE">
        <w:trPr>
          <w:trHeight w:val="51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B1B6D28" w14:textId="66508BFA" w:rsidR="005064B8" w:rsidRPr="00D37BA0" w:rsidRDefault="005064B8" w:rsidP="005064B8">
            <w:pPr>
              <w:rPr>
                <w:rFonts w:ascii="Calibri" w:hAnsi="Calibri"/>
                <w:color w:val="000000"/>
                <w:sz w:val="22"/>
                <w:szCs w:val="22"/>
              </w:rPr>
            </w:pPr>
            <w:r>
              <w:rPr>
                <w:rFonts w:ascii="Calibri" w:hAnsi="Calibri" w:cs="Calibri"/>
                <w:color w:val="000000"/>
                <w:sz w:val="22"/>
                <w:szCs w:val="22"/>
              </w:rPr>
              <w:t>.4.2</w:t>
            </w:r>
          </w:p>
        </w:tc>
        <w:tc>
          <w:tcPr>
            <w:tcW w:w="6569" w:type="dxa"/>
            <w:tcBorders>
              <w:top w:val="nil"/>
              <w:left w:val="nil"/>
              <w:bottom w:val="single" w:sz="4" w:space="0" w:color="auto"/>
              <w:right w:val="single" w:sz="4" w:space="0" w:color="auto"/>
            </w:tcBorders>
            <w:shd w:val="clear" w:color="auto" w:fill="auto"/>
            <w:vAlign w:val="center"/>
            <w:hideMark/>
          </w:tcPr>
          <w:p w14:paraId="16378681" w14:textId="79C3E30A" w:rsidR="005064B8" w:rsidRPr="00D37BA0" w:rsidRDefault="005064B8" w:rsidP="005064B8">
            <w:pPr>
              <w:rPr>
                <w:i/>
                <w:iCs/>
                <w:color w:val="000000"/>
                <w:sz w:val="20"/>
              </w:rPr>
            </w:pPr>
            <w:r>
              <w:rPr>
                <w:i/>
                <w:iCs/>
                <w:color w:val="000000"/>
                <w:sz w:val="20"/>
              </w:rPr>
              <w:t>в домах с электро-плитами, руб./кВт/час</w:t>
            </w:r>
          </w:p>
        </w:tc>
        <w:tc>
          <w:tcPr>
            <w:tcW w:w="1688" w:type="dxa"/>
            <w:tcBorders>
              <w:top w:val="nil"/>
              <w:left w:val="nil"/>
              <w:bottom w:val="single" w:sz="4" w:space="0" w:color="auto"/>
              <w:right w:val="single" w:sz="4" w:space="0" w:color="auto"/>
            </w:tcBorders>
            <w:shd w:val="clear" w:color="auto" w:fill="auto"/>
            <w:vAlign w:val="center"/>
            <w:hideMark/>
          </w:tcPr>
          <w:p w14:paraId="6B2FB6C9" w14:textId="2C5EC51D" w:rsidR="005064B8" w:rsidRPr="00D37BA0" w:rsidRDefault="005064B8" w:rsidP="005064B8">
            <w:pPr>
              <w:jc w:val="center"/>
              <w:rPr>
                <w:color w:val="000000"/>
                <w:sz w:val="20"/>
              </w:rPr>
            </w:pPr>
            <w:r>
              <w:rPr>
                <w:color w:val="000000"/>
                <w:sz w:val="20"/>
              </w:rPr>
              <w:t>кВт*час/чел</w:t>
            </w:r>
          </w:p>
        </w:tc>
        <w:tc>
          <w:tcPr>
            <w:tcW w:w="940" w:type="dxa"/>
            <w:tcBorders>
              <w:top w:val="nil"/>
              <w:left w:val="nil"/>
              <w:bottom w:val="single" w:sz="4" w:space="0" w:color="auto"/>
              <w:right w:val="single" w:sz="4" w:space="0" w:color="auto"/>
            </w:tcBorders>
            <w:shd w:val="clear" w:color="auto" w:fill="auto"/>
            <w:noWrap/>
            <w:vAlign w:val="center"/>
            <w:hideMark/>
          </w:tcPr>
          <w:p w14:paraId="20843881" w14:textId="41E8C1DD" w:rsidR="005064B8" w:rsidRPr="00D37BA0" w:rsidRDefault="005064B8" w:rsidP="005064B8">
            <w:pPr>
              <w:jc w:val="center"/>
              <w:rPr>
                <w:color w:val="000000"/>
                <w:sz w:val="20"/>
              </w:rPr>
            </w:pPr>
            <w:r>
              <w:rPr>
                <w:color w:val="000000"/>
                <w:sz w:val="20"/>
              </w:rPr>
              <w:t>2,47</w:t>
            </w:r>
          </w:p>
        </w:tc>
      </w:tr>
    </w:tbl>
    <w:p w14:paraId="260EA485" w14:textId="77777777" w:rsidR="00EF3887" w:rsidRDefault="00EF3887" w:rsidP="00EF3887">
      <w:pPr>
        <w:tabs>
          <w:tab w:val="num" w:pos="0"/>
        </w:tabs>
        <w:jc w:val="both"/>
        <w:rPr>
          <w:szCs w:val="24"/>
        </w:rPr>
      </w:pPr>
    </w:p>
    <w:p w14:paraId="3AFD0915" w14:textId="77777777" w:rsidR="00EF3887" w:rsidRDefault="00EF3887" w:rsidP="00EF3887">
      <w:pPr>
        <w:ind w:firstLine="720"/>
        <w:jc w:val="both"/>
        <w:rPr>
          <w:szCs w:val="24"/>
        </w:rPr>
      </w:pPr>
      <w:r>
        <w:rPr>
          <w:szCs w:val="24"/>
        </w:rPr>
        <w:t>Техническое состояние электросетей - удовлетворительное. Сети 6кВ   воздушные только за пределами жилой зоны.</w:t>
      </w:r>
    </w:p>
    <w:p w14:paraId="18523BEE" w14:textId="77777777" w:rsidR="00EF3887" w:rsidRDefault="00EF3887" w:rsidP="00EF3887">
      <w:pPr>
        <w:ind w:firstLine="720"/>
        <w:jc w:val="both"/>
        <w:rPr>
          <w:szCs w:val="24"/>
        </w:rPr>
      </w:pPr>
      <w:r>
        <w:rPr>
          <w:szCs w:val="24"/>
        </w:rPr>
        <w:t>Техническое состояние электросетей - удовлетворительное. Подстанция имеет свободные мощности.</w:t>
      </w:r>
    </w:p>
    <w:p w14:paraId="25D1D003" w14:textId="77777777" w:rsidR="00EF3887" w:rsidRDefault="00EF3887" w:rsidP="00EF3887">
      <w:pPr>
        <w:autoSpaceDE w:val="0"/>
        <w:autoSpaceDN w:val="0"/>
        <w:adjustRightInd w:val="0"/>
        <w:ind w:firstLine="540"/>
        <w:jc w:val="both"/>
      </w:pPr>
      <w:r>
        <w:t xml:space="preserve">  Передача электроэнергии осуществляется от энергосистемы ОАО «МРСК Центра» - «Курскэнерго» через ряд подстанций.</w:t>
      </w:r>
    </w:p>
    <w:p w14:paraId="7D25BF8E" w14:textId="77777777" w:rsidR="00EF3887" w:rsidRDefault="00EF3887" w:rsidP="00EF3887">
      <w:pPr>
        <w:autoSpaceDE w:val="0"/>
        <w:autoSpaceDN w:val="0"/>
        <w:adjustRightInd w:val="0"/>
        <w:ind w:firstLine="540"/>
        <w:jc w:val="both"/>
      </w:pPr>
      <w:r>
        <w:t xml:space="preserve">  Установленная мощность всех подстанций составляет 106,96 </w:t>
      </w:r>
      <w:proofErr w:type="spellStart"/>
      <w:r>
        <w:t>кВА</w:t>
      </w:r>
      <w:proofErr w:type="spellEnd"/>
      <w:r>
        <w:t>.  Обеспечение электроэнергией абонентов осуществляется через сбытовые компании.</w:t>
      </w:r>
    </w:p>
    <w:p w14:paraId="2C329AD4" w14:textId="1368B48A" w:rsidR="00EF3887" w:rsidRDefault="00EF3887" w:rsidP="00EF3887">
      <w:pPr>
        <w:tabs>
          <w:tab w:val="num" w:pos="0"/>
        </w:tabs>
        <w:ind w:firstLine="720"/>
        <w:jc w:val="both"/>
        <w:rPr>
          <w:szCs w:val="24"/>
        </w:rPr>
      </w:pPr>
      <w:r>
        <w:rPr>
          <w:szCs w:val="24"/>
        </w:rPr>
        <w:t xml:space="preserve">Распределение электроэнергии производится по воздушным линиям 10 </w:t>
      </w:r>
      <w:proofErr w:type="spellStart"/>
      <w:r>
        <w:rPr>
          <w:szCs w:val="24"/>
        </w:rPr>
        <w:t>кВ</w:t>
      </w:r>
      <w:proofErr w:type="spellEnd"/>
      <w:r>
        <w:rPr>
          <w:szCs w:val="24"/>
        </w:rPr>
        <w:t xml:space="preserve"> до распределительных подстанций 10/0,4 </w:t>
      </w:r>
      <w:proofErr w:type="spellStart"/>
      <w:r>
        <w:rPr>
          <w:szCs w:val="24"/>
        </w:rPr>
        <w:t>кВ</w:t>
      </w:r>
      <w:proofErr w:type="spellEnd"/>
      <w:r>
        <w:rPr>
          <w:szCs w:val="24"/>
        </w:rPr>
        <w:t xml:space="preserve">, расположенных в населенных пунктах </w:t>
      </w:r>
      <w:r>
        <w:rPr>
          <w:szCs w:val="24"/>
        </w:rPr>
        <w:lastRenderedPageBreak/>
        <w:t xml:space="preserve">муниципального образования, от них по воздушным и кабельным сетям 0,4 </w:t>
      </w:r>
      <w:proofErr w:type="spellStart"/>
      <w:r>
        <w:rPr>
          <w:szCs w:val="24"/>
        </w:rPr>
        <w:t>кВ</w:t>
      </w:r>
      <w:proofErr w:type="spellEnd"/>
      <w:r>
        <w:rPr>
          <w:szCs w:val="24"/>
        </w:rPr>
        <w:t xml:space="preserve"> до объектов потребления. </w:t>
      </w:r>
    </w:p>
    <w:p w14:paraId="58098435" w14:textId="77777777" w:rsidR="00D60745" w:rsidRDefault="00D60745" w:rsidP="00D60745">
      <w:pPr>
        <w:tabs>
          <w:tab w:val="left" w:pos="709"/>
        </w:tabs>
      </w:pPr>
    </w:p>
    <w:p w14:paraId="40B563FE" w14:textId="0C41982D" w:rsidR="00D60745" w:rsidRDefault="00D60745" w:rsidP="00E961FC">
      <w:pPr>
        <w:tabs>
          <w:tab w:val="left" w:pos="709"/>
        </w:tabs>
        <w:jc w:val="both"/>
      </w:pPr>
      <w:r w:rsidRPr="00636BE4">
        <w:t xml:space="preserve">Электроснабжение сельсовета образования осуществляется от ПС </w:t>
      </w:r>
      <w:r>
        <w:t>35</w:t>
      </w:r>
      <w:r w:rsidRPr="00636BE4">
        <w:t>/10 «</w:t>
      </w:r>
      <w:r>
        <w:t>Благодать</w:t>
      </w:r>
      <w:r w:rsidRPr="00636BE4">
        <w:t xml:space="preserve">». По территории сельсовета проходит линии электропередач </w:t>
      </w:r>
      <w:r>
        <w:t xml:space="preserve">10 </w:t>
      </w:r>
      <w:proofErr w:type="spellStart"/>
      <w:r w:rsidRPr="00636BE4">
        <w:t>кВ</w:t>
      </w:r>
      <w:proofErr w:type="spellEnd"/>
      <w:r w:rsidRPr="00636BE4">
        <w:t xml:space="preserve"> протяженностью </w:t>
      </w:r>
      <w:r>
        <w:t>20,14</w:t>
      </w:r>
      <w:r w:rsidRPr="00636BE4">
        <w:t xml:space="preserve"> км</w:t>
      </w:r>
      <w:r>
        <w:t xml:space="preserve"> и 0,4 </w:t>
      </w:r>
      <w:proofErr w:type="spellStart"/>
      <w:r>
        <w:t>кВ</w:t>
      </w:r>
      <w:proofErr w:type="spellEnd"/>
      <w:r w:rsidRPr="00D62A21">
        <w:t xml:space="preserve"> </w:t>
      </w:r>
      <w:r w:rsidRPr="00636BE4">
        <w:t xml:space="preserve">протяженностью </w:t>
      </w:r>
      <w:r>
        <w:t>38,3</w:t>
      </w:r>
      <w:r w:rsidRPr="00636BE4">
        <w:t xml:space="preserve"> км.</w:t>
      </w:r>
    </w:p>
    <w:p w14:paraId="4A2AC4C5" w14:textId="77777777" w:rsidR="00D60745" w:rsidRDefault="00D60745" w:rsidP="00D60745">
      <w:pPr>
        <w:pStyle w:val="af2"/>
        <w:keepNext/>
        <w:tabs>
          <w:tab w:val="left" w:pos="709"/>
        </w:tabs>
        <w:rPr>
          <w:color w:val="auto"/>
          <w:sz w:val="20"/>
        </w:rPr>
      </w:pPr>
    </w:p>
    <w:p w14:paraId="09C9CEE9" w14:textId="4B77B36A" w:rsidR="00D60745" w:rsidRPr="00D60745" w:rsidRDefault="00D60745" w:rsidP="00D60745">
      <w:pPr>
        <w:pStyle w:val="af2"/>
        <w:keepNext/>
        <w:tabs>
          <w:tab w:val="left" w:pos="709"/>
        </w:tabs>
        <w:rPr>
          <w:color w:val="auto"/>
          <w:sz w:val="22"/>
          <w:szCs w:val="22"/>
        </w:rPr>
      </w:pPr>
      <w:r w:rsidRPr="00D60745">
        <w:rPr>
          <w:color w:val="auto"/>
          <w:sz w:val="22"/>
          <w:szCs w:val="22"/>
        </w:rPr>
        <w:t xml:space="preserve">Таблица </w:t>
      </w:r>
      <w:r w:rsidRPr="00D60745">
        <w:rPr>
          <w:color w:val="auto"/>
          <w:sz w:val="22"/>
          <w:szCs w:val="22"/>
        </w:rPr>
        <w:fldChar w:fldCharType="begin"/>
      </w:r>
      <w:r w:rsidRPr="00D60745">
        <w:rPr>
          <w:color w:val="auto"/>
          <w:sz w:val="22"/>
          <w:szCs w:val="22"/>
        </w:rPr>
        <w:instrText xml:space="preserve"> SEQ Таблица \* ARABIC </w:instrText>
      </w:r>
      <w:r w:rsidRPr="00D60745">
        <w:rPr>
          <w:color w:val="auto"/>
          <w:sz w:val="22"/>
          <w:szCs w:val="22"/>
        </w:rPr>
        <w:fldChar w:fldCharType="separate"/>
      </w:r>
      <w:r w:rsidRPr="00D60745">
        <w:rPr>
          <w:noProof/>
          <w:color w:val="auto"/>
          <w:sz w:val="22"/>
          <w:szCs w:val="22"/>
        </w:rPr>
        <w:t>21</w:t>
      </w:r>
      <w:r w:rsidRPr="00D60745">
        <w:rPr>
          <w:color w:val="auto"/>
          <w:sz w:val="22"/>
          <w:szCs w:val="22"/>
        </w:rPr>
        <w:fldChar w:fldCharType="end"/>
      </w:r>
      <w:r w:rsidRPr="00D60745">
        <w:rPr>
          <w:color w:val="auto"/>
          <w:sz w:val="22"/>
          <w:szCs w:val="22"/>
        </w:rPr>
        <w:t>.Основные сведения по подстанциям, питающих сельсовет</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7"/>
        <w:gridCol w:w="889"/>
        <w:gridCol w:w="1219"/>
        <w:gridCol w:w="1521"/>
        <w:gridCol w:w="2001"/>
        <w:gridCol w:w="1468"/>
        <w:gridCol w:w="1045"/>
      </w:tblGrid>
      <w:tr w:rsidR="00D60745" w:rsidRPr="004C5A9B" w14:paraId="001F18AF" w14:textId="77777777" w:rsidTr="00396D7B">
        <w:trPr>
          <w:cantSplit/>
          <w:trHeight w:val="758"/>
        </w:trPr>
        <w:tc>
          <w:tcPr>
            <w:tcW w:w="824" w:type="pct"/>
            <w:vAlign w:val="center"/>
          </w:tcPr>
          <w:p w14:paraId="1E1366A3" w14:textId="77777777" w:rsidR="00D60745" w:rsidRPr="004C5A9B" w:rsidRDefault="00D60745" w:rsidP="00396D7B">
            <w:pPr>
              <w:tabs>
                <w:tab w:val="left" w:pos="709"/>
              </w:tabs>
              <w:jc w:val="center"/>
              <w:rPr>
                <w:b/>
                <w:sz w:val="20"/>
              </w:rPr>
            </w:pPr>
            <w:r w:rsidRPr="004C5A9B">
              <w:rPr>
                <w:b/>
                <w:sz w:val="20"/>
              </w:rPr>
              <w:t>Наименование подстанции</w:t>
            </w:r>
          </w:p>
        </w:tc>
        <w:tc>
          <w:tcPr>
            <w:tcW w:w="456" w:type="pct"/>
            <w:vAlign w:val="center"/>
          </w:tcPr>
          <w:p w14:paraId="69553236" w14:textId="77777777" w:rsidR="00D60745" w:rsidRPr="004C5A9B" w:rsidRDefault="00D60745" w:rsidP="00396D7B">
            <w:pPr>
              <w:tabs>
                <w:tab w:val="left" w:pos="709"/>
              </w:tabs>
              <w:jc w:val="center"/>
              <w:rPr>
                <w:b/>
                <w:sz w:val="20"/>
              </w:rPr>
            </w:pPr>
            <w:r w:rsidRPr="004C5A9B">
              <w:rPr>
                <w:b/>
                <w:sz w:val="20"/>
              </w:rPr>
              <w:t xml:space="preserve">U ном, </w:t>
            </w:r>
            <w:proofErr w:type="spellStart"/>
            <w:r w:rsidRPr="004C5A9B">
              <w:rPr>
                <w:b/>
                <w:sz w:val="20"/>
              </w:rPr>
              <w:t>кВ</w:t>
            </w:r>
            <w:proofErr w:type="spellEnd"/>
          </w:p>
        </w:tc>
        <w:tc>
          <w:tcPr>
            <w:tcW w:w="625" w:type="pct"/>
            <w:vAlign w:val="center"/>
          </w:tcPr>
          <w:p w14:paraId="047427E6" w14:textId="77777777" w:rsidR="00D60745" w:rsidRPr="004C5A9B" w:rsidRDefault="00D60745" w:rsidP="00396D7B">
            <w:pPr>
              <w:tabs>
                <w:tab w:val="left" w:pos="709"/>
              </w:tabs>
              <w:jc w:val="center"/>
              <w:rPr>
                <w:b/>
                <w:sz w:val="20"/>
              </w:rPr>
            </w:pPr>
            <w:r w:rsidRPr="004C5A9B">
              <w:rPr>
                <w:b/>
                <w:sz w:val="20"/>
              </w:rPr>
              <w:t>Год ввода в эксплуатацию</w:t>
            </w:r>
          </w:p>
        </w:tc>
        <w:tc>
          <w:tcPr>
            <w:tcW w:w="780" w:type="pct"/>
            <w:vAlign w:val="center"/>
          </w:tcPr>
          <w:p w14:paraId="772B53B4" w14:textId="77777777" w:rsidR="00D60745" w:rsidRPr="004C5A9B" w:rsidRDefault="00D60745" w:rsidP="00396D7B">
            <w:pPr>
              <w:tabs>
                <w:tab w:val="left" w:pos="709"/>
              </w:tabs>
              <w:jc w:val="center"/>
              <w:rPr>
                <w:b/>
                <w:sz w:val="20"/>
              </w:rPr>
            </w:pPr>
            <w:r w:rsidRPr="004C5A9B">
              <w:rPr>
                <w:b/>
                <w:sz w:val="20"/>
              </w:rPr>
              <w:t>Процент износа ПС (по амортизации)</w:t>
            </w:r>
          </w:p>
        </w:tc>
        <w:tc>
          <w:tcPr>
            <w:tcW w:w="1026" w:type="pct"/>
            <w:vAlign w:val="center"/>
          </w:tcPr>
          <w:p w14:paraId="54372696" w14:textId="77777777" w:rsidR="00D60745" w:rsidRPr="004C5A9B" w:rsidRDefault="00D60745" w:rsidP="00396D7B">
            <w:pPr>
              <w:tabs>
                <w:tab w:val="left" w:pos="709"/>
              </w:tabs>
              <w:jc w:val="center"/>
              <w:rPr>
                <w:b/>
                <w:sz w:val="20"/>
              </w:rPr>
            </w:pPr>
            <w:r w:rsidRPr="004C5A9B">
              <w:rPr>
                <w:b/>
                <w:sz w:val="20"/>
              </w:rPr>
              <w:t>Мощность установленных трансформаторов., МВА</w:t>
            </w:r>
          </w:p>
        </w:tc>
        <w:tc>
          <w:tcPr>
            <w:tcW w:w="753" w:type="pct"/>
            <w:vAlign w:val="center"/>
          </w:tcPr>
          <w:p w14:paraId="62D02E9E" w14:textId="77777777" w:rsidR="00D60745" w:rsidRPr="004C5A9B" w:rsidRDefault="00D60745" w:rsidP="00396D7B">
            <w:pPr>
              <w:tabs>
                <w:tab w:val="left" w:pos="709"/>
              </w:tabs>
              <w:jc w:val="center"/>
              <w:rPr>
                <w:b/>
                <w:sz w:val="20"/>
              </w:rPr>
            </w:pPr>
            <w:r w:rsidRPr="004C5A9B">
              <w:rPr>
                <w:b/>
                <w:sz w:val="20"/>
              </w:rPr>
              <w:t>Режимный день зимнего максимума 2005 год</w:t>
            </w:r>
          </w:p>
        </w:tc>
        <w:tc>
          <w:tcPr>
            <w:tcW w:w="536" w:type="pct"/>
            <w:vAlign w:val="center"/>
          </w:tcPr>
          <w:p w14:paraId="67995357" w14:textId="77777777" w:rsidR="00D60745" w:rsidRPr="004C5A9B" w:rsidRDefault="00D60745" w:rsidP="00396D7B">
            <w:pPr>
              <w:tabs>
                <w:tab w:val="left" w:pos="709"/>
              </w:tabs>
              <w:jc w:val="center"/>
              <w:rPr>
                <w:b/>
                <w:sz w:val="20"/>
              </w:rPr>
            </w:pPr>
            <w:r w:rsidRPr="004C5A9B">
              <w:rPr>
                <w:b/>
                <w:sz w:val="20"/>
              </w:rPr>
              <w:t>% загрузки</w:t>
            </w:r>
          </w:p>
        </w:tc>
      </w:tr>
      <w:tr w:rsidR="00D60745" w:rsidRPr="00D62A21" w14:paraId="06F39206" w14:textId="77777777" w:rsidTr="00396D7B">
        <w:trPr>
          <w:trHeight w:val="86"/>
        </w:trPr>
        <w:tc>
          <w:tcPr>
            <w:tcW w:w="824" w:type="pct"/>
            <w:vAlign w:val="center"/>
          </w:tcPr>
          <w:p w14:paraId="4402B084" w14:textId="77777777" w:rsidR="00D60745" w:rsidRPr="00D62A21" w:rsidRDefault="00D60745" w:rsidP="00396D7B">
            <w:pPr>
              <w:tabs>
                <w:tab w:val="left" w:pos="709"/>
              </w:tabs>
              <w:jc w:val="center"/>
              <w:rPr>
                <w:sz w:val="20"/>
              </w:rPr>
            </w:pPr>
            <w:r w:rsidRPr="00D62A21">
              <w:rPr>
                <w:sz w:val="20"/>
              </w:rPr>
              <w:t>Благодать</w:t>
            </w:r>
          </w:p>
        </w:tc>
        <w:tc>
          <w:tcPr>
            <w:tcW w:w="456" w:type="pct"/>
            <w:vAlign w:val="center"/>
          </w:tcPr>
          <w:p w14:paraId="363A819C" w14:textId="77777777" w:rsidR="00D60745" w:rsidRPr="00D62A21" w:rsidRDefault="00D60745" w:rsidP="00396D7B">
            <w:pPr>
              <w:tabs>
                <w:tab w:val="left" w:pos="709"/>
              </w:tabs>
              <w:jc w:val="center"/>
              <w:rPr>
                <w:sz w:val="20"/>
              </w:rPr>
            </w:pPr>
            <w:r w:rsidRPr="00D62A21">
              <w:rPr>
                <w:sz w:val="20"/>
              </w:rPr>
              <w:t>35/10</w:t>
            </w:r>
          </w:p>
        </w:tc>
        <w:tc>
          <w:tcPr>
            <w:tcW w:w="625" w:type="pct"/>
            <w:vAlign w:val="center"/>
          </w:tcPr>
          <w:p w14:paraId="7D8B14BC" w14:textId="77777777" w:rsidR="00D60745" w:rsidRPr="00D62A21" w:rsidRDefault="00D60745" w:rsidP="00396D7B">
            <w:pPr>
              <w:tabs>
                <w:tab w:val="left" w:pos="709"/>
              </w:tabs>
              <w:jc w:val="center"/>
              <w:rPr>
                <w:sz w:val="20"/>
              </w:rPr>
            </w:pPr>
            <w:r w:rsidRPr="00D62A21">
              <w:rPr>
                <w:sz w:val="20"/>
              </w:rPr>
              <w:t>1973</w:t>
            </w:r>
          </w:p>
        </w:tc>
        <w:tc>
          <w:tcPr>
            <w:tcW w:w="780" w:type="pct"/>
            <w:vAlign w:val="center"/>
          </w:tcPr>
          <w:p w14:paraId="5BA7730C" w14:textId="77777777" w:rsidR="00D60745" w:rsidRPr="00D62A21" w:rsidRDefault="00D60745" w:rsidP="00396D7B">
            <w:pPr>
              <w:tabs>
                <w:tab w:val="left" w:pos="709"/>
              </w:tabs>
              <w:jc w:val="center"/>
              <w:rPr>
                <w:sz w:val="20"/>
              </w:rPr>
            </w:pPr>
            <w:r w:rsidRPr="00D62A21">
              <w:rPr>
                <w:sz w:val="20"/>
              </w:rPr>
              <w:t>100</w:t>
            </w:r>
          </w:p>
        </w:tc>
        <w:tc>
          <w:tcPr>
            <w:tcW w:w="1026" w:type="pct"/>
            <w:vAlign w:val="center"/>
          </w:tcPr>
          <w:p w14:paraId="41F56BDA" w14:textId="77777777" w:rsidR="00D60745" w:rsidRPr="00D62A21" w:rsidRDefault="00D60745" w:rsidP="00396D7B">
            <w:pPr>
              <w:tabs>
                <w:tab w:val="left" w:pos="709"/>
              </w:tabs>
              <w:jc w:val="center"/>
              <w:rPr>
                <w:sz w:val="20"/>
              </w:rPr>
            </w:pPr>
            <w:r w:rsidRPr="00D62A21">
              <w:rPr>
                <w:sz w:val="20"/>
              </w:rPr>
              <w:t>2,5 + 4,0</w:t>
            </w:r>
          </w:p>
        </w:tc>
        <w:tc>
          <w:tcPr>
            <w:tcW w:w="753" w:type="pct"/>
            <w:vAlign w:val="center"/>
          </w:tcPr>
          <w:p w14:paraId="7F375186" w14:textId="77777777" w:rsidR="00D60745" w:rsidRPr="00D62A21" w:rsidRDefault="00D60745" w:rsidP="00396D7B">
            <w:pPr>
              <w:tabs>
                <w:tab w:val="left" w:pos="709"/>
              </w:tabs>
              <w:jc w:val="center"/>
              <w:rPr>
                <w:sz w:val="20"/>
              </w:rPr>
            </w:pPr>
            <w:r w:rsidRPr="00D62A21">
              <w:rPr>
                <w:sz w:val="20"/>
              </w:rPr>
              <w:t>0,4</w:t>
            </w:r>
          </w:p>
        </w:tc>
        <w:tc>
          <w:tcPr>
            <w:tcW w:w="536" w:type="pct"/>
            <w:vAlign w:val="center"/>
          </w:tcPr>
          <w:p w14:paraId="083F7EE3" w14:textId="77777777" w:rsidR="00D60745" w:rsidRPr="00D62A21" w:rsidRDefault="00D60745" w:rsidP="00396D7B">
            <w:pPr>
              <w:tabs>
                <w:tab w:val="left" w:pos="709"/>
              </w:tabs>
              <w:jc w:val="center"/>
              <w:rPr>
                <w:sz w:val="20"/>
              </w:rPr>
            </w:pPr>
            <w:r w:rsidRPr="00D62A21">
              <w:rPr>
                <w:sz w:val="20"/>
              </w:rPr>
              <w:t>6,9</w:t>
            </w:r>
          </w:p>
        </w:tc>
      </w:tr>
    </w:tbl>
    <w:p w14:paraId="4F66955E" w14:textId="77777777" w:rsidR="00D60745" w:rsidRDefault="00D60745" w:rsidP="00D60745">
      <w:pPr>
        <w:tabs>
          <w:tab w:val="left" w:pos="709"/>
        </w:tabs>
        <w:rPr>
          <w:bCs/>
        </w:rPr>
      </w:pPr>
    </w:p>
    <w:p w14:paraId="2C8336CC" w14:textId="77777777" w:rsidR="00D60745" w:rsidRPr="00636BE4" w:rsidRDefault="00D60745" w:rsidP="00E961FC">
      <w:pPr>
        <w:tabs>
          <w:tab w:val="left" w:pos="709"/>
        </w:tabs>
        <w:jc w:val="both"/>
      </w:pPr>
      <w:r w:rsidRPr="00636BE4">
        <w:t>Имеющаяся сеть энергоснабжения позволяет обеспечить население и объекты экономики достаточным количеством электроэнергии.</w:t>
      </w:r>
    </w:p>
    <w:p w14:paraId="32E2C53C" w14:textId="77777777" w:rsidR="00D60745" w:rsidRDefault="00D60745" w:rsidP="00EF3887">
      <w:pPr>
        <w:tabs>
          <w:tab w:val="num" w:pos="0"/>
        </w:tabs>
        <w:ind w:firstLine="720"/>
        <w:jc w:val="both"/>
        <w:rPr>
          <w:szCs w:val="24"/>
        </w:rPr>
      </w:pPr>
    </w:p>
    <w:p w14:paraId="0FD96C82" w14:textId="77777777" w:rsidR="00EF3887" w:rsidRDefault="00EF3887" w:rsidP="00EF3887">
      <w:pPr>
        <w:tabs>
          <w:tab w:val="num" w:pos="0"/>
        </w:tabs>
        <w:jc w:val="both"/>
        <w:rPr>
          <w:szCs w:val="24"/>
        </w:rPr>
      </w:pPr>
      <w:r>
        <w:rPr>
          <w:szCs w:val="24"/>
        </w:rPr>
        <w:t xml:space="preserve">Количество действующих трансформаторных подстанций 33 единиц, общей мощностью 3740 </w:t>
      </w:r>
      <w:proofErr w:type="spellStart"/>
      <w:r>
        <w:rPr>
          <w:szCs w:val="24"/>
        </w:rPr>
        <w:t>кВА</w:t>
      </w:r>
      <w:proofErr w:type="spellEnd"/>
      <w:r>
        <w:rPr>
          <w:szCs w:val="24"/>
        </w:rPr>
        <w:t xml:space="preserve">. Мощности действующих трансформаторных подстанций для обеспечения электрической энергией жилищного фонда и объектов социальной и производственной сферы поселения на текущий момент достаточно. Все объекты потребления электроэнергии обеспечены приборами учета. </w:t>
      </w:r>
    </w:p>
    <w:p w14:paraId="23247A24" w14:textId="1A7AB65D" w:rsidR="00EF3887" w:rsidRDefault="00EF3887" w:rsidP="00EF3887">
      <w:pPr>
        <w:ind w:firstLine="540"/>
        <w:jc w:val="both"/>
        <w:rPr>
          <w:szCs w:val="24"/>
        </w:rPr>
      </w:pPr>
      <w:r>
        <w:rPr>
          <w:szCs w:val="24"/>
        </w:rPr>
        <w:t>Расчетная номинальная электрическая нагрузка в целом по муниципальному образованию составляет  около 0,</w:t>
      </w:r>
      <w:r w:rsidR="00C31C40">
        <w:rPr>
          <w:szCs w:val="24"/>
        </w:rPr>
        <w:t>317</w:t>
      </w:r>
      <w:r>
        <w:rPr>
          <w:szCs w:val="24"/>
        </w:rPr>
        <w:t xml:space="preserve">МВт, в том числе на жилищно-коммунальные нужды </w:t>
      </w:r>
      <w:r w:rsidR="00C31C40">
        <w:rPr>
          <w:szCs w:val="24"/>
        </w:rPr>
        <w:t>0,115Мвт</w:t>
      </w:r>
      <w:r>
        <w:rPr>
          <w:szCs w:val="24"/>
        </w:rPr>
        <w:t>.</w:t>
      </w:r>
    </w:p>
    <w:p w14:paraId="496E726C" w14:textId="77777777" w:rsidR="00EF3887" w:rsidRDefault="00EF3887" w:rsidP="00EF3887">
      <w:pPr>
        <w:ind w:firstLine="600"/>
        <w:jc w:val="both"/>
        <w:rPr>
          <w:szCs w:val="24"/>
        </w:rPr>
      </w:pPr>
      <w:r>
        <w:rPr>
          <w:szCs w:val="24"/>
        </w:rPr>
        <w:t xml:space="preserve">По состоянию на конец 2023 года удельная номинальная мощность потребления электроэнергии в расчете на 1 жителя составляет 764 кВт, с учетом нагрузки по наружному освещению и электроснабжению объектов социальной сферы. </w:t>
      </w:r>
    </w:p>
    <w:p w14:paraId="2D286DAE" w14:textId="77777777" w:rsidR="00EF3887" w:rsidRDefault="00EF3887" w:rsidP="00EF3887">
      <w:pPr>
        <w:ind w:firstLine="600"/>
        <w:jc w:val="both"/>
        <w:rPr>
          <w:szCs w:val="24"/>
        </w:rPr>
      </w:pPr>
    </w:p>
    <w:p w14:paraId="03047AE4" w14:textId="7195EAA4" w:rsidR="00EF3887" w:rsidRDefault="00EF3887" w:rsidP="00EF3887">
      <w:pPr>
        <w:autoSpaceDE w:val="0"/>
        <w:autoSpaceDN w:val="0"/>
        <w:adjustRightInd w:val="0"/>
        <w:jc w:val="both"/>
        <w:rPr>
          <w:b/>
          <w:color w:val="000000" w:themeColor="text1"/>
          <w:sz w:val="22"/>
          <w:szCs w:val="22"/>
        </w:rPr>
      </w:pPr>
      <w:r>
        <w:rPr>
          <w:b/>
          <w:color w:val="000000" w:themeColor="text1"/>
          <w:sz w:val="22"/>
          <w:szCs w:val="22"/>
        </w:rPr>
        <w:t>Таблица 3.</w:t>
      </w:r>
      <w:r w:rsidR="00751AB3">
        <w:rPr>
          <w:b/>
          <w:color w:val="000000" w:themeColor="text1"/>
          <w:sz w:val="22"/>
          <w:szCs w:val="22"/>
        </w:rPr>
        <w:t>2</w:t>
      </w:r>
      <w:r>
        <w:rPr>
          <w:b/>
          <w:color w:val="000000" w:themeColor="text1"/>
          <w:sz w:val="22"/>
          <w:szCs w:val="22"/>
        </w:rPr>
        <w:t>7. Фактическое потребление  электроэнергии   основными потребителями за 2021-2023г.г. по данным  РСО</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55"/>
        <w:gridCol w:w="1839"/>
        <w:gridCol w:w="1839"/>
        <w:gridCol w:w="1839"/>
        <w:gridCol w:w="1442"/>
      </w:tblGrid>
      <w:tr w:rsidR="00EF3887" w14:paraId="5CEFD049" w14:textId="77777777" w:rsidTr="00181A01">
        <w:trPr>
          <w:trHeight w:val="414"/>
          <w:jc w:val="center"/>
        </w:trPr>
        <w:tc>
          <w:tcPr>
            <w:tcW w:w="704" w:type="dxa"/>
            <w:noWrap/>
            <w:vAlign w:val="center"/>
            <w:hideMark/>
          </w:tcPr>
          <w:p w14:paraId="5DEB25AA" w14:textId="77777777" w:rsidR="00EF3887" w:rsidRDefault="00EF3887" w:rsidP="007D11FE">
            <w:pPr>
              <w:rPr>
                <w:color w:val="000000" w:themeColor="text1"/>
                <w:szCs w:val="22"/>
              </w:rPr>
            </w:pPr>
            <w:r>
              <w:rPr>
                <w:color w:val="000000" w:themeColor="text1"/>
                <w:sz w:val="22"/>
                <w:szCs w:val="22"/>
              </w:rPr>
              <w:t>№</w:t>
            </w:r>
          </w:p>
        </w:tc>
        <w:tc>
          <w:tcPr>
            <w:tcW w:w="2255" w:type="dxa"/>
            <w:vAlign w:val="center"/>
            <w:hideMark/>
          </w:tcPr>
          <w:p w14:paraId="2110C460" w14:textId="77777777" w:rsidR="00EF3887" w:rsidRDefault="00EF3887" w:rsidP="007D11FE">
            <w:pPr>
              <w:jc w:val="center"/>
              <w:rPr>
                <w:color w:val="000000" w:themeColor="text1"/>
                <w:szCs w:val="22"/>
              </w:rPr>
            </w:pPr>
            <w:r>
              <w:rPr>
                <w:color w:val="000000" w:themeColor="text1"/>
                <w:sz w:val="22"/>
                <w:szCs w:val="22"/>
              </w:rPr>
              <w:t>Наименование потребителей</w:t>
            </w:r>
          </w:p>
        </w:tc>
        <w:tc>
          <w:tcPr>
            <w:tcW w:w="1839" w:type="dxa"/>
            <w:vAlign w:val="center"/>
          </w:tcPr>
          <w:p w14:paraId="1B4A6AA6" w14:textId="77777777" w:rsidR="00EF3887" w:rsidRDefault="00EF3887" w:rsidP="007D11FE">
            <w:pPr>
              <w:jc w:val="center"/>
              <w:rPr>
                <w:color w:val="000000" w:themeColor="text1"/>
                <w:sz w:val="22"/>
                <w:szCs w:val="22"/>
              </w:rPr>
            </w:pPr>
            <w:proofErr w:type="spellStart"/>
            <w:r>
              <w:rPr>
                <w:color w:val="000000" w:themeColor="text1"/>
                <w:sz w:val="22"/>
                <w:szCs w:val="22"/>
              </w:rPr>
              <w:t>ед.изм</w:t>
            </w:r>
            <w:proofErr w:type="spellEnd"/>
            <w:r>
              <w:rPr>
                <w:color w:val="000000" w:themeColor="text1"/>
                <w:sz w:val="22"/>
                <w:szCs w:val="22"/>
              </w:rPr>
              <w:t>.</w:t>
            </w:r>
          </w:p>
        </w:tc>
        <w:tc>
          <w:tcPr>
            <w:tcW w:w="1839" w:type="dxa"/>
            <w:vAlign w:val="center"/>
          </w:tcPr>
          <w:p w14:paraId="10EA18A2" w14:textId="77777777" w:rsidR="00EF3887" w:rsidRDefault="00EF3887" w:rsidP="007D11FE">
            <w:pPr>
              <w:jc w:val="center"/>
              <w:rPr>
                <w:color w:val="000000" w:themeColor="text1"/>
                <w:sz w:val="22"/>
                <w:szCs w:val="22"/>
              </w:rPr>
            </w:pPr>
            <w:r>
              <w:rPr>
                <w:color w:val="000000" w:themeColor="text1"/>
                <w:sz w:val="22"/>
                <w:szCs w:val="22"/>
              </w:rPr>
              <w:t>2021год</w:t>
            </w:r>
          </w:p>
        </w:tc>
        <w:tc>
          <w:tcPr>
            <w:tcW w:w="1839" w:type="dxa"/>
            <w:vAlign w:val="center"/>
          </w:tcPr>
          <w:p w14:paraId="7FBFA669" w14:textId="77777777" w:rsidR="00EF3887" w:rsidRDefault="00EF3887" w:rsidP="007D11FE">
            <w:pPr>
              <w:jc w:val="center"/>
              <w:rPr>
                <w:color w:val="000000" w:themeColor="text1"/>
                <w:szCs w:val="22"/>
              </w:rPr>
            </w:pPr>
            <w:r>
              <w:rPr>
                <w:color w:val="000000" w:themeColor="text1"/>
                <w:szCs w:val="22"/>
              </w:rPr>
              <w:t>2022год</w:t>
            </w:r>
          </w:p>
        </w:tc>
        <w:tc>
          <w:tcPr>
            <w:tcW w:w="1442" w:type="dxa"/>
            <w:vAlign w:val="center"/>
            <w:hideMark/>
          </w:tcPr>
          <w:p w14:paraId="766006BF" w14:textId="77777777" w:rsidR="00EF3887" w:rsidRDefault="00EF3887" w:rsidP="007D11FE">
            <w:pPr>
              <w:jc w:val="center"/>
              <w:rPr>
                <w:color w:val="000000" w:themeColor="text1"/>
                <w:szCs w:val="22"/>
              </w:rPr>
            </w:pPr>
            <w:r>
              <w:rPr>
                <w:color w:val="000000" w:themeColor="text1"/>
                <w:szCs w:val="22"/>
              </w:rPr>
              <w:t>2023год</w:t>
            </w:r>
          </w:p>
        </w:tc>
      </w:tr>
      <w:tr w:rsidR="00C31C40" w14:paraId="67A537B2" w14:textId="77777777" w:rsidTr="00396D7B">
        <w:trPr>
          <w:trHeight w:val="414"/>
          <w:jc w:val="center"/>
        </w:trPr>
        <w:tc>
          <w:tcPr>
            <w:tcW w:w="704" w:type="dxa"/>
            <w:noWrap/>
            <w:vAlign w:val="center"/>
            <w:hideMark/>
          </w:tcPr>
          <w:p w14:paraId="771666F2" w14:textId="77777777" w:rsidR="00C31C40" w:rsidRDefault="00C31C40" w:rsidP="00C31C40">
            <w:pPr>
              <w:jc w:val="center"/>
              <w:rPr>
                <w:color w:val="000000" w:themeColor="text1"/>
                <w:sz w:val="22"/>
                <w:szCs w:val="22"/>
              </w:rPr>
            </w:pPr>
            <w:r>
              <w:rPr>
                <w:color w:val="000000" w:themeColor="text1"/>
                <w:sz w:val="22"/>
                <w:szCs w:val="22"/>
              </w:rPr>
              <w:t>1</w:t>
            </w:r>
          </w:p>
        </w:tc>
        <w:tc>
          <w:tcPr>
            <w:tcW w:w="2255" w:type="dxa"/>
            <w:vAlign w:val="center"/>
            <w:hideMark/>
          </w:tcPr>
          <w:p w14:paraId="3178375E" w14:textId="77777777" w:rsidR="00C31C40" w:rsidRDefault="00C31C40" w:rsidP="00C31C40">
            <w:pPr>
              <w:rPr>
                <w:color w:val="000000" w:themeColor="text1"/>
                <w:sz w:val="22"/>
                <w:szCs w:val="22"/>
              </w:rPr>
            </w:pPr>
            <w:r>
              <w:rPr>
                <w:color w:val="000000" w:themeColor="text1"/>
                <w:sz w:val="22"/>
                <w:szCs w:val="22"/>
              </w:rPr>
              <w:t xml:space="preserve">Население </w:t>
            </w:r>
          </w:p>
        </w:tc>
        <w:tc>
          <w:tcPr>
            <w:tcW w:w="1839" w:type="dxa"/>
            <w:vAlign w:val="center"/>
          </w:tcPr>
          <w:p w14:paraId="6BF0E8E3" w14:textId="77777777" w:rsidR="00C31C40" w:rsidRDefault="00C31C40" w:rsidP="00C31C40">
            <w:pPr>
              <w:jc w:val="center"/>
              <w:rPr>
                <w:color w:val="000000" w:themeColor="text1"/>
                <w:sz w:val="22"/>
                <w:szCs w:val="22"/>
              </w:rPr>
            </w:pPr>
            <w:proofErr w:type="spellStart"/>
            <w:r>
              <w:rPr>
                <w:color w:val="000000" w:themeColor="text1"/>
                <w:sz w:val="22"/>
                <w:szCs w:val="22"/>
              </w:rPr>
              <w:t>Тыс.кВт</w:t>
            </w:r>
            <w:proofErr w:type="spellEnd"/>
            <w:r>
              <w:rPr>
                <w:color w:val="000000" w:themeColor="text1"/>
                <w:sz w:val="22"/>
                <w:szCs w:val="22"/>
              </w:rPr>
              <w:t>*час</w:t>
            </w:r>
          </w:p>
        </w:tc>
        <w:tc>
          <w:tcPr>
            <w:tcW w:w="1839" w:type="dxa"/>
            <w:vAlign w:val="bottom"/>
          </w:tcPr>
          <w:p w14:paraId="14234135" w14:textId="08FF5B4D" w:rsidR="00C31C40" w:rsidRDefault="00C31C40" w:rsidP="00C31C40">
            <w:pPr>
              <w:jc w:val="center"/>
              <w:rPr>
                <w:color w:val="000000" w:themeColor="text1"/>
                <w:sz w:val="22"/>
                <w:szCs w:val="22"/>
              </w:rPr>
            </w:pPr>
            <w:r w:rsidRPr="00C64597">
              <w:rPr>
                <w:color w:val="000000"/>
                <w:sz w:val="20"/>
              </w:rPr>
              <w:t>493,08</w:t>
            </w:r>
          </w:p>
        </w:tc>
        <w:tc>
          <w:tcPr>
            <w:tcW w:w="1839" w:type="dxa"/>
            <w:vAlign w:val="bottom"/>
          </w:tcPr>
          <w:p w14:paraId="278941BB" w14:textId="4EE53178" w:rsidR="00C31C40" w:rsidRDefault="00C31C40" w:rsidP="00C31C40">
            <w:pPr>
              <w:jc w:val="center"/>
              <w:rPr>
                <w:color w:val="000000" w:themeColor="text1"/>
                <w:sz w:val="22"/>
                <w:szCs w:val="22"/>
              </w:rPr>
            </w:pPr>
            <w:r w:rsidRPr="00C64597">
              <w:rPr>
                <w:color w:val="000000"/>
                <w:sz w:val="20"/>
              </w:rPr>
              <w:t>493,08</w:t>
            </w:r>
          </w:p>
        </w:tc>
        <w:tc>
          <w:tcPr>
            <w:tcW w:w="1442" w:type="dxa"/>
            <w:vAlign w:val="bottom"/>
            <w:hideMark/>
          </w:tcPr>
          <w:p w14:paraId="57AB749B" w14:textId="0EB704F5" w:rsidR="00C31C40" w:rsidRDefault="00C31C40" w:rsidP="00C31C40">
            <w:pPr>
              <w:jc w:val="center"/>
              <w:rPr>
                <w:color w:val="000000" w:themeColor="text1"/>
                <w:sz w:val="22"/>
                <w:szCs w:val="22"/>
              </w:rPr>
            </w:pPr>
            <w:r w:rsidRPr="00C64597">
              <w:rPr>
                <w:color w:val="000000"/>
                <w:sz w:val="20"/>
              </w:rPr>
              <w:t>493,08</w:t>
            </w:r>
          </w:p>
        </w:tc>
      </w:tr>
      <w:tr w:rsidR="00C31C40" w14:paraId="2BB9DEE0" w14:textId="77777777" w:rsidTr="00396D7B">
        <w:trPr>
          <w:trHeight w:val="288"/>
          <w:jc w:val="center"/>
        </w:trPr>
        <w:tc>
          <w:tcPr>
            <w:tcW w:w="704" w:type="dxa"/>
            <w:noWrap/>
            <w:vAlign w:val="center"/>
            <w:hideMark/>
          </w:tcPr>
          <w:p w14:paraId="48569C41" w14:textId="77777777" w:rsidR="00C31C40" w:rsidRDefault="00C31C40" w:rsidP="00C31C40">
            <w:pPr>
              <w:jc w:val="center"/>
              <w:rPr>
                <w:color w:val="000000" w:themeColor="text1"/>
                <w:szCs w:val="22"/>
              </w:rPr>
            </w:pPr>
            <w:r>
              <w:rPr>
                <w:color w:val="000000" w:themeColor="text1"/>
                <w:sz w:val="22"/>
                <w:szCs w:val="22"/>
              </w:rPr>
              <w:t>2</w:t>
            </w:r>
          </w:p>
        </w:tc>
        <w:tc>
          <w:tcPr>
            <w:tcW w:w="2255" w:type="dxa"/>
            <w:vAlign w:val="center"/>
            <w:hideMark/>
          </w:tcPr>
          <w:p w14:paraId="3DB5355E" w14:textId="77777777" w:rsidR="00C31C40" w:rsidRDefault="00C31C40" w:rsidP="00C31C40">
            <w:pPr>
              <w:rPr>
                <w:color w:val="000000" w:themeColor="text1"/>
                <w:szCs w:val="22"/>
              </w:rPr>
            </w:pPr>
            <w:r>
              <w:rPr>
                <w:color w:val="000000" w:themeColor="text1"/>
                <w:sz w:val="22"/>
                <w:szCs w:val="22"/>
              </w:rPr>
              <w:t>Бюджетные  учреждения</w:t>
            </w:r>
          </w:p>
        </w:tc>
        <w:tc>
          <w:tcPr>
            <w:tcW w:w="1839" w:type="dxa"/>
            <w:vAlign w:val="center"/>
          </w:tcPr>
          <w:p w14:paraId="6BCD2320" w14:textId="77777777" w:rsidR="00C31C40" w:rsidRDefault="00C31C40" w:rsidP="00C31C40">
            <w:pPr>
              <w:jc w:val="center"/>
              <w:rPr>
                <w:color w:val="000000" w:themeColor="text1"/>
                <w:sz w:val="22"/>
                <w:szCs w:val="22"/>
              </w:rPr>
            </w:pPr>
            <w:proofErr w:type="spellStart"/>
            <w:r>
              <w:rPr>
                <w:color w:val="000000" w:themeColor="text1"/>
                <w:sz w:val="22"/>
                <w:szCs w:val="22"/>
              </w:rPr>
              <w:t>Тыс.кВт</w:t>
            </w:r>
            <w:proofErr w:type="spellEnd"/>
            <w:r>
              <w:rPr>
                <w:color w:val="000000" w:themeColor="text1"/>
                <w:sz w:val="22"/>
                <w:szCs w:val="22"/>
              </w:rPr>
              <w:t>*час</w:t>
            </w:r>
          </w:p>
        </w:tc>
        <w:tc>
          <w:tcPr>
            <w:tcW w:w="1839" w:type="dxa"/>
            <w:vAlign w:val="bottom"/>
          </w:tcPr>
          <w:p w14:paraId="37C96382" w14:textId="080F24CC" w:rsidR="00C31C40" w:rsidRDefault="00C31C40" w:rsidP="00C31C40">
            <w:pPr>
              <w:jc w:val="center"/>
              <w:rPr>
                <w:color w:val="000000" w:themeColor="text1"/>
                <w:sz w:val="22"/>
                <w:szCs w:val="22"/>
              </w:rPr>
            </w:pPr>
            <w:r>
              <w:rPr>
                <w:rFonts w:ascii="Calibri" w:hAnsi="Calibri" w:cs="Calibri"/>
                <w:color w:val="000000"/>
                <w:sz w:val="22"/>
                <w:szCs w:val="22"/>
              </w:rPr>
              <w:t>36,79</w:t>
            </w:r>
          </w:p>
        </w:tc>
        <w:tc>
          <w:tcPr>
            <w:tcW w:w="1839" w:type="dxa"/>
            <w:vAlign w:val="bottom"/>
          </w:tcPr>
          <w:p w14:paraId="43FB46D2" w14:textId="41625EB1" w:rsidR="00C31C40" w:rsidRDefault="00C31C40" w:rsidP="00C31C40">
            <w:pPr>
              <w:jc w:val="center"/>
              <w:rPr>
                <w:color w:val="000000" w:themeColor="text1"/>
                <w:szCs w:val="22"/>
              </w:rPr>
            </w:pPr>
            <w:r>
              <w:rPr>
                <w:rFonts w:ascii="Calibri" w:hAnsi="Calibri" w:cs="Calibri"/>
                <w:color w:val="000000"/>
                <w:sz w:val="22"/>
                <w:szCs w:val="22"/>
              </w:rPr>
              <w:t>36,79</w:t>
            </w:r>
          </w:p>
        </w:tc>
        <w:tc>
          <w:tcPr>
            <w:tcW w:w="1442" w:type="dxa"/>
            <w:vAlign w:val="bottom"/>
            <w:hideMark/>
          </w:tcPr>
          <w:p w14:paraId="19D8C2E7" w14:textId="7A101F5E" w:rsidR="00C31C40" w:rsidRDefault="00C31C40" w:rsidP="00C31C40">
            <w:pPr>
              <w:jc w:val="center"/>
              <w:rPr>
                <w:color w:val="000000" w:themeColor="text1"/>
                <w:szCs w:val="22"/>
              </w:rPr>
            </w:pPr>
            <w:r>
              <w:rPr>
                <w:rFonts w:ascii="Calibri" w:hAnsi="Calibri" w:cs="Calibri"/>
                <w:color w:val="000000"/>
                <w:sz w:val="22"/>
                <w:szCs w:val="22"/>
              </w:rPr>
              <w:t>36,79</w:t>
            </w:r>
          </w:p>
        </w:tc>
      </w:tr>
      <w:tr w:rsidR="00C31C40" w14:paraId="615DA7B2" w14:textId="77777777" w:rsidTr="00396D7B">
        <w:trPr>
          <w:trHeight w:val="288"/>
          <w:jc w:val="center"/>
        </w:trPr>
        <w:tc>
          <w:tcPr>
            <w:tcW w:w="704" w:type="dxa"/>
            <w:noWrap/>
            <w:vAlign w:val="center"/>
            <w:hideMark/>
          </w:tcPr>
          <w:p w14:paraId="14A811BE" w14:textId="77777777" w:rsidR="00C31C40" w:rsidRDefault="00C31C40" w:rsidP="00C31C40">
            <w:pPr>
              <w:jc w:val="center"/>
              <w:rPr>
                <w:color w:val="000000" w:themeColor="text1"/>
                <w:szCs w:val="22"/>
              </w:rPr>
            </w:pPr>
            <w:r>
              <w:rPr>
                <w:color w:val="000000" w:themeColor="text1"/>
                <w:szCs w:val="22"/>
              </w:rPr>
              <w:t>3</w:t>
            </w:r>
          </w:p>
        </w:tc>
        <w:tc>
          <w:tcPr>
            <w:tcW w:w="2255" w:type="dxa"/>
            <w:vAlign w:val="center"/>
            <w:hideMark/>
          </w:tcPr>
          <w:p w14:paraId="0EBD5BC0" w14:textId="77777777" w:rsidR="00C31C40" w:rsidRDefault="00C31C40" w:rsidP="00C31C40">
            <w:pPr>
              <w:rPr>
                <w:color w:val="000000" w:themeColor="text1"/>
                <w:szCs w:val="22"/>
              </w:rPr>
            </w:pPr>
            <w:r>
              <w:rPr>
                <w:color w:val="000000" w:themeColor="text1"/>
                <w:sz w:val="22"/>
                <w:szCs w:val="22"/>
              </w:rPr>
              <w:t>Прочими потребителями</w:t>
            </w:r>
          </w:p>
        </w:tc>
        <w:tc>
          <w:tcPr>
            <w:tcW w:w="1839" w:type="dxa"/>
            <w:vAlign w:val="center"/>
          </w:tcPr>
          <w:p w14:paraId="1175914C" w14:textId="77777777" w:rsidR="00C31C40" w:rsidRDefault="00C31C40" w:rsidP="00C31C40">
            <w:pPr>
              <w:jc w:val="center"/>
              <w:rPr>
                <w:color w:val="000000" w:themeColor="text1"/>
                <w:sz w:val="22"/>
                <w:szCs w:val="22"/>
              </w:rPr>
            </w:pPr>
            <w:proofErr w:type="spellStart"/>
            <w:r>
              <w:rPr>
                <w:color w:val="000000" w:themeColor="text1"/>
                <w:sz w:val="22"/>
                <w:szCs w:val="22"/>
              </w:rPr>
              <w:t>Тыс.кВт</w:t>
            </w:r>
            <w:proofErr w:type="spellEnd"/>
            <w:r>
              <w:rPr>
                <w:color w:val="000000" w:themeColor="text1"/>
                <w:sz w:val="22"/>
                <w:szCs w:val="22"/>
              </w:rPr>
              <w:t>*час</w:t>
            </w:r>
          </w:p>
        </w:tc>
        <w:tc>
          <w:tcPr>
            <w:tcW w:w="1839" w:type="dxa"/>
            <w:vAlign w:val="bottom"/>
          </w:tcPr>
          <w:p w14:paraId="6653BB17" w14:textId="4442D925" w:rsidR="00C31C40" w:rsidRDefault="00C31C40" w:rsidP="00C31C40">
            <w:pPr>
              <w:jc w:val="center"/>
              <w:rPr>
                <w:color w:val="000000" w:themeColor="text1"/>
                <w:sz w:val="22"/>
                <w:szCs w:val="22"/>
              </w:rPr>
            </w:pPr>
            <w:r>
              <w:rPr>
                <w:rFonts w:ascii="Calibri" w:hAnsi="Calibri" w:cs="Calibri"/>
                <w:color w:val="000000"/>
                <w:sz w:val="22"/>
                <w:szCs w:val="22"/>
              </w:rPr>
              <w:t>986,5</w:t>
            </w:r>
          </w:p>
        </w:tc>
        <w:tc>
          <w:tcPr>
            <w:tcW w:w="1839" w:type="dxa"/>
            <w:vAlign w:val="bottom"/>
          </w:tcPr>
          <w:p w14:paraId="353D612F" w14:textId="65A14303" w:rsidR="00C31C40" w:rsidRDefault="00C31C40" w:rsidP="00C31C40">
            <w:pPr>
              <w:jc w:val="center"/>
              <w:rPr>
                <w:color w:val="000000" w:themeColor="text1"/>
                <w:szCs w:val="22"/>
              </w:rPr>
            </w:pPr>
            <w:r>
              <w:rPr>
                <w:rFonts w:ascii="Calibri" w:hAnsi="Calibri" w:cs="Calibri"/>
                <w:color w:val="000000"/>
                <w:sz w:val="22"/>
                <w:szCs w:val="22"/>
              </w:rPr>
              <w:t>986,5</w:t>
            </w:r>
          </w:p>
        </w:tc>
        <w:tc>
          <w:tcPr>
            <w:tcW w:w="1442" w:type="dxa"/>
            <w:vAlign w:val="bottom"/>
            <w:hideMark/>
          </w:tcPr>
          <w:p w14:paraId="0EC61D45" w14:textId="58D49707" w:rsidR="00C31C40" w:rsidRDefault="00C31C40" w:rsidP="00C31C40">
            <w:pPr>
              <w:jc w:val="center"/>
              <w:rPr>
                <w:color w:val="000000" w:themeColor="text1"/>
                <w:szCs w:val="22"/>
              </w:rPr>
            </w:pPr>
            <w:r>
              <w:rPr>
                <w:rFonts w:ascii="Calibri" w:hAnsi="Calibri" w:cs="Calibri"/>
                <w:color w:val="000000"/>
                <w:sz w:val="22"/>
                <w:szCs w:val="22"/>
              </w:rPr>
              <w:t>986,5</w:t>
            </w:r>
          </w:p>
        </w:tc>
      </w:tr>
      <w:tr w:rsidR="00C31C40" w14:paraId="6BC4CE89" w14:textId="77777777" w:rsidTr="00396D7B">
        <w:trPr>
          <w:trHeight w:val="288"/>
          <w:jc w:val="center"/>
        </w:trPr>
        <w:tc>
          <w:tcPr>
            <w:tcW w:w="704" w:type="dxa"/>
            <w:noWrap/>
            <w:vAlign w:val="center"/>
          </w:tcPr>
          <w:p w14:paraId="1AE2E6C9" w14:textId="5ED42828" w:rsidR="00C31C40" w:rsidRDefault="00C31C40" w:rsidP="00C31C40">
            <w:pPr>
              <w:jc w:val="center"/>
              <w:rPr>
                <w:color w:val="000000" w:themeColor="text1"/>
                <w:szCs w:val="22"/>
              </w:rPr>
            </w:pPr>
            <w:r>
              <w:rPr>
                <w:color w:val="000000" w:themeColor="text1"/>
                <w:szCs w:val="22"/>
              </w:rPr>
              <w:t>4</w:t>
            </w:r>
          </w:p>
        </w:tc>
        <w:tc>
          <w:tcPr>
            <w:tcW w:w="2255" w:type="dxa"/>
            <w:vAlign w:val="center"/>
          </w:tcPr>
          <w:p w14:paraId="0DBC5E07" w14:textId="48F7A079" w:rsidR="00C31C40" w:rsidRDefault="00C31C40" w:rsidP="00C31C40">
            <w:pPr>
              <w:rPr>
                <w:color w:val="000000" w:themeColor="text1"/>
                <w:sz w:val="22"/>
                <w:szCs w:val="22"/>
              </w:rPr>
            </w:pPr>
            <w:r>
              <w:rPr>
                <w:color w:val="000000" w:themeColor="text1"/>
                <w:sz w:val="22"/>
                <w:szCs w:val="22"/>
              </w:rPr>
              <w:t>Потери</w:t>
            </w:r>
          </w:p>
        </w:tc>
        <w:tc>
          <w:tcPr>
            <w:tcW w:w="1839" w:type="dxa"/>
            <w:vAlign w:val="center"/>
          </w:tcPr>
          <w:p w14:paraId="0E6FDE14" w14:textId="7F5CD80A" w:rsidR="00C31C40" w:rsidRDefault="00C31C40" w:rsidP="00C31C40">
            <w:pPr>
              <w:jc w:val="center"/>
              <w:rPr>
                <w:color w:val="000000" w:themeColor="text1"/>
                <w:sz w:val="22"/>
                <w:szCs w:val="22"/>
              </w:rPr>
            </w:pPr>
            <w:proofErr w:type="spellStart"/>
            <w:r>
              <w:rPr>
                <w:color w:val="000000" w:themeColor="text1"/>
                <w:sz w:val="22"/>
                <w:szCs w:val="22"/>
              </w:rPr>
              <w:t>Тыс.кВт</w:t>
            </w:r>
            <w:proofErr w:type="spellEnd"/>
            <w:r>
              <w:rPr>
                <w:color w:val="000000" w:themeColor="text1"/>
                <w:sz w:val="22"/>
                <w:szCs w:val="22"/>
              </w:rPr>
              <w:t>*час</w:t>
            </w:r>
          </w:p>
        </w:tc>
        <w:tc>
          <w:tcPr>
            <w:tcW w:w="1839" w:type="dxa"/>
            <w:vAlign w:val="center"/>
          </w:tcPr>
          <w:p w14:paraId="74A76D32" w14:textId="539146DE" w:rsidR="00C31C40" w:rsidRDefault="00C31C40" w:rsidP="00C31C40">
            <w:pPr>
              <w:jc w:val="center"/>
              <w:rPr>
                <w:rFonts w:ascii="Calibri" w:hAnsi="Calibri" w:cs="Calibri"/>
                <w:color w:val="000000"/>
                <w:sz w:val="22"/>
                <w:szCs w:val="22"/>
              </w:rPr>
            </w:pPr>
            <w:r>
              <w:rPr>
                <w:color w:val="000000" w:themeColor="text1"/>
                <w:szCs w:val="22"/>
              </w:rPr>
              <w:t>151,5</w:t>
            </w:r>
          </w:p>
        </w:tc>
        <w:tc>
          <w:tcPr>
            <w:tcW w:w="1839" w:type="dxa"/>
            <w:vAlign w:val="center"/>
          </w:tcPr>
          <w:p w14:paraId="5614FF63" w14:textId="7694A8B9" w:rsidR="00C31C40" w:rsidRDefault="00C31C40" w:rsidP="00C31C40">
            <w:pPr>
              <w:jc w:val="center"/>
              <w:rPr>
                <w:rFonts w:ascii="Calibri" w:hAnsi="Calibri" w:cs="Calibri"/>
                <w:color w:val="000000"/>
                <w:sz w:val="22"/>
                <w:szCs w:val="22"/>
              </w:rPr>
            </w:pPr>
            <w:r>
              <w:rPr>
                <w:color w:val="000000" w:themeColor="text1"/>
                <w:szCs w:val="22"/>
              </w:rPr>
              <w:t>151,5</w:t>
            </w:r>
          </w:p>
        </w:tc>
        <w:tc>
          <w:tcPr>
            <w:tcW w:w="1442" w:type="dxa"/>
            <w:vAlign w:val="center"/>
          </w:tcPr>
          <w:p w14:paraId="7E966C47" w14:textId="6EB2BBE9" w:rsidR="00C31C40" w:rsidRDefault="00C31C40" w:rsidP="00C31C40">
            <w:pPr>
              <w:jc w:val="center"/>
              <w:rPr>
                <w:rFonts w:ascii="Calibri" w:hAnsi="Calibri" w:cs="Calibri"/>
                <w:color w:val="000000"/>
                <w:sz w:val="22"/>
                <w:szCs w:val="22"/>
              </w:rPr>
            </w:pPr>
            <w:r>
              <w:rPr>
                <w:color w:val="000000" w:themeColor="text1"/>
                <w:szCs w:val="22"/>
              </w:rPr>
              <w:t>151,5</w:t>
            </w:r>
          </w:p>
        </w:tc>
      </w:tr>
      <w:tr w:rsidR="00C31C40" w14:paraId="1F20C0FF" w14:textId="77777777" w:rsidTr="00C31C40">
        <w:trPr>
          <w:trHeight w:val="288"/>
          <w:jc w:val="center"/>
        </w:trPr>
        <w:tc>
          <w:tcPr>
            <w:tcW w:w="704" w:type="dxa"/>
            <w:noWrap/>
            <w:vAlign w:val="center"/>
          </w:tcPr>
          <w:p w14:paraId="60F74A61" w14:textId="0C157D72" w:rsidR="00C31C40" w:rsidRDefault="00C31C40" w:rsidP="00C31C40">
            <w:pPr>
              <w:jc w:val="center"/>
              <w:rPr>
                <w:color w:val="000000" w:themeColor="text1"/>
                <w:szCs w:val="22"/>
              </w:rPr>
            </w:pPr>
          </w:p>
        </w:tc>
        <w:tc>
          <w:tcPr>
            <w:tcW w:w="2255" w:type="dxa"/>
            <w:vAlign w:val="center"/>
            <w:hideMark/>
          </w:tcPr>
          <w:p w14:paraId="09ED489A" w14:textId="77777777" w:rsidR="00C31C40" w:rsidRDefault="00C31C40" w:rsidP="00C31C40">
            <w:pPr>
              <w:rPr>
                <w:color w:val="000000" w:themeColor="text1"/>
                <w:szCs w:val="22"/>
              </w:rPr>
            </w:pPr>
            <w:r>
              <w:rPr>
                <w:color w:val="000000" w:themeColor="text1"/>
                <w:sz w:val="22"/>
                <w:szCs w:val="22"/>
              </w:rPr>
              <w:t>ИТОГО</w:t>
            </w:r>
          </w:p>
        </w:tc>
        <w:tc>
          <w:tcPr>
            <w:tcW w:w="1839" w:type="dxa"/>
            <w:vAlign w:val="center"/>
          </w:tcPr>
          <w:p w14:paraId="6F06FBDB" w14:textId="77777777" w:rsidR="00C31C40" w:rsidRDefault="00C31C40" w:rsidP="00C31C40">
            <w:pPr>
              <w:jc w:val="center"/>
              <w:rPr>
                <w:color w:val="000000" w:themeColor="text1"/>
                <w:sz w:val="22"/>
                <w:szCs w:val="22"/>
              </w:rPr>
            </w:pPr>
            <w:proofErr w:type="spellStart"/>
            <w:r>
              <w:rPr>
                <w:color w:val="000000" w:themeColor="text1"/>
                <w:sz w:val="22"/>
                <w:szCs w:val="22"/>
              </w:rPr>
              <w:t>Тыс.кВт</w:t>
            </w:r>
            <w:proofErr w:type="spellEnd"/>
            <w:r>
              <w:rPr>
                <w:color w:val="000000" w:themeColor="text1"/>
                <w:sz w:val="22"/>
                <w:szCs w:val="22"/>
              </w:rPr>
              <w:t>*час</w:t>
            </w:r>
          </w:p>
        </w:tc>
        <w:tc>
          <w:tcPr>
            <w:tcW w:w="1839" w:type="dxa"/>
            <w:vAlign w:val="center"/>
          </w:tcPr>
          <w:p w14:paraId="79F8FE6F" w14:textId="6CCFF509" w:rsidR="00C31C40" w:rsidRDefault="00C31C40" w:rsidP="00C31C40">
            <w:pPr>
              <w:jc w:val="center"/>
              <w:rPr>
                <w:color w:val="000000" w:themeColor="text1"/>
                <w:sz w:val="22"/>
                <w:szCs w:val="22"/>
              </w:rPr>
            </w:pPr>
            <w:r>
              <w:rPr>
                <w:rFonts w:ascii="Calibri" w:hAnsi="Calibri"/>
                <w:color w:val="000000"/>
                <w:sz w:val="22"/>
                <w:szCs w:val="22"/>
              </w:rPr>
              <w:t>1667,87</w:t>
            </w:r>
          </w:p>
        </w:tc>
        <w:tc>
          <w:tcPr>
            <w:tcW w:w="1839" w:type="dxa"/>
            <w:vAlign w:val="center"/>
          </w:tcPr>
          <w:p w14:paraId="6045EE85" w14:textId="33BC71E5" w:rsidR="00C31C40" w:rsidRDefault="00C31C40" w:rsidP="00C31C40">
            <w:pPr>
              <w:jc w:val="center"/>
              <w:rPr>
                <w:color w:val="000000" w:themeColor="text1"/>
                <w:szCs w:val="22"/>
              </w:rPr>
            </w:pPr>
            <w:r>
              <w:rPr>
                <w:rFonts w:ascii="Calibri" w:hAnsi="Calibri"/>
                <w:color w:val="000000"/>
                <w:sz w:val="22"/>
                <w:szCs w:val="22"/>
              </w:rPr>
              <w:t>1667,87</w:t>
            </w:r>
          </w:p>
        </w:tc>
        <w:tc>
          <w:tcPr>
            <w:tcW w:w="1442" w:type="dxa"/>
            <w:noWrap/>
            <w:vAlign w:val="center"/>
            <w:hideMark/>
          </w:tcPr>
          <w:p w14:paraId="75DC4A71" w14:textId="78FD8ADF" w:rsidR="00C31C40" w:rsidRDefault="00C31C40" w:rsidP="00C31C40">
            <w:pPr>
              <w:jc w:val="center"/>
              <w:rPr>
                <w:color w:val="000000" w:themeColor="text1"/>
                <w:szCs w:val="22"/>
              </w:rPr>
            </w:pPr>
            <w:r>
              <w:rPr>
                <w:rFonts w:ascii="Calibri" w:hAnsi="Calibri"/>
                <w:color w:val="000000"/>
                <w:sz w:val="22"/>
                <w:szCs w:val="22"/>
              </w:rPr>
              <w:t>1667,87</w:t>
            </w:r>
          </w:p>
        </w:tc>
      </w:tr>
    </w:tbl>
    <w:p w14:paraId="4698B880" w14:textId="77777777" w:rsidR="00EF3887" w:rsidRDefault="00EF3887" w:rsidP="00EF3887">
      <w:pPr>
        <w:autoSpaceDE w:val="0"/>
        <w:autoSpaceDN w:val="0"/>
        <w:adjustRightInd w:val="0"/>
        <w:ind w:firstLine="540"/>
        <w:jc w:val="both"/>
      </w:pPr>
    </w:p>
    <w:p w14:paraId="493AA517" w14:textId="77777777" w:rsidR="00EF3887" w:rsidRDefault="00EF3887" w:rsidP="00EF3887">
      <w:pPr>
        <w:tabs>
          <w:tab w:val="left" w:pos="0"/>
        </w:tabs>
        <w:outlineLvl w:val="0"/>
        <w:rPr>
          <w:b/>
          <w:iCs/>
          <w:sz w:val="22"/>
          <w:szCs w:val="22"/>
        </w:rPr>
      </w:pPr>
    </w:p>
    <w:tbl>
      <w:tblPr>
        <w:tblW w:w="9781" w:type="dxa"/>
        <w:jc w:val="center"/>
        <w:tblLayout w:type="fixed"/>
        <w:tblLook w:val="04A0" w:firstRow="1" w:lastRow="0" w:firstColumn="1" w:lastColumn="0" w:noHBand="0" w:noVBand="1"/>
      </w:tblPr>
      <w:tblGrid>
        <w:gridCol w:w="2047"/>
        <w:gridCol w:w="977"/>
        <w:gridCol w:w="1507"/>
        <w:gridCol w:w="5250"/>
      </w:tblGrid>
      <w:tr w:rsidR="00EF3887" w14:paraId="3FCB885B" w14:textId="77777777" w:rsidTr="00D77820">
        <w:trPr>
          <w:trHeight w:val="825"/>
          <w:jc w:val="center"/>
        </w:trPr>
        <w:tc>
          <w:tcPr>
            <w:tcW w:w="9781" w:type="dxa"/>
            <w:gridSpan w:val="4"/>
            <w:tcBorders>
              <w:top w:val="nil"/>
              <w:left w:val="nil"/>
              <w:bottom w:val="single" w:sz="4" w:space="0" w:color="auto"/>
              <w:right w:val="nil"/>
            </w:tcBorders>
            <w:vAlign w:val="center"/>
            <w:hideMark/>
          </w:tcPr>
          <w:p w14:paraId="69DC3433" w14:textId="79B8DDD6" w:rsidR="00EF3887" w:rsidRDefault="00EF3887" w:rsidP="007D11FE">
            <w:pPr>
              <w:rPr>
                <w:b/>
                <w:bCs/>
                <w:color w:val="000000"/>
                <w:sz w:val="22"/>
                <w:szCs w:val="22"/>
              </w:rPr>
            </w:pPr>
            <w:r>
              <w:rPr>
                <w:b/>
                <w:bCs/>
                <w:color w:val="000000"/>
                <w:sz w:val="22"/>
                <w:szCs w:val="22"/>
              </w:rPr>
              <w:t>Таблица 3.</w:t>
            </w:r>
            <w:r w:rsidR="00751AB3">
              <w:rPr>
                <w:b/>
                <w:bCs/>
                <w:color w:val="000000"/>
                <w:sz w:val="22"/>
                <w:szCs w:val="22"/>
              </w:rPr>
              <w:t>2</w:t>
            </w:r>
            <w:r>
              <w:rPr>
                <w:b/>
                <w:bCs/>
                <w:color w:val="000000"/>
                <w:sz w:val="22"/>
                <w:szCs w:val="22"/>
              </w:rPr>
              <w:t>9. Структура расчетной нагрузки на систему электроснабжения в 2023-2024 году, МВт</w:t>
            </w:r>
          </w:p>
        </w:tc>
      </w:tr>
      <w:tr w:rsidR="00EF3887" w14:paraId="753DF785" w14:textId="77777777" w:rsidTr="00D77820">
        <w:trPr>
          <w:trHeight w:val="555"/>
          <w:jc w:val="center"/>
        </w:trPr>
        <w:tc>
          <w:tcPr>
            <w:tcW w:w="2047" w:type="dxa"/>
            <w:vMerge w:val="restart"/>
            <w:tcBorders>
              <w:top w:val="nil"/>
              <w:left w:val="single" w:sz="4" w:space="0" w:color="auto"/>
              <w:bottom w:val="single" w:sz="4" w:space="0" w:color="auto"/>
              <w:right w:val="single" w:sz="4" w:space="0" w:color="auto"/>
            </w:tcBorders>
            <w:noWrap/>
            <w:vAlign w:val="center"/>
            <w:hideMark/>
          </w:tcPr>
          <w:p w14:paraId="7E3AE040" w14:textId="77777777" w:rsidR="00EF3887" w:rsidRDefault="00EF3887" w:rsidP="007D11FE">
            <w:pPr>
              <w:rPr>
                <w:b/>
                <w:bCs/>
                <w:color w:val="000000"/>
                <w:sz w:val="22"/>
                <w:szCs w:val="22"/>
              </w:rPr>
            </w:pPr>
            <w:r>
              <w:rPr>
                <w:b/>
                <w:bCs/>
                <w:color w:val="000000"/>
                <w:sz w:val="22"/>
                <w:szCs w:val="22"/>
              </w:rPr>
              <w:t>Наименование показателя</w:t>
            </w:r>
          </w:p>
        </w:tc>
        <w:tc>
          <w:tcPr>
            <w:tcW w:w="2484" w:type="dxa"/>
            <w:gridSpan w:val="2"/>
            <w:tcBorders>
              <w:top w:val="single" w:sz="4" w:space="0" w:color="auto"/>
              <w:left w:val="nil"/>
              <w:bottom w:val="single" w:sz="4" w:space="0" w:color="auto"/>
              <w:right w:val="single" w:sz="4" w:space="0" w:color="auto"/>
            </w:tcBorders>
            <w:vAlign w:val="center"/>
            <w:hideMark/>
          </w:tcPr>
          <w:p w14:paraId="33B9E53F" w14:textId="77777777" w:rsidR="00EF3887" w:rsidRDefault="00EF3887" w:rsidP="007D11FE">
            <w:pPr>
              <w:jc w:val="center"/>
              <w:rPr>
                <w:color w:val="000000"/>
                <w:sz w:val="22"/>
                <w:szCs w:val="22"/>
              </w:rPr>
            </w:pPr>
            <w:r>
              <w:rPr>
                <w:color w:val="000000"/>
                <w:sz w:val="22"/>
                <w:szCs w:val="22"/>
              </w:rPr>
              <w:t>Расчетные нагрузки на систему электроснабжения, МВт</w:t>
            </w:r>
          </w:p>
        </w:tc>
        <w:tc>
          <w:tcPr>
            <w:tcW w:w="5250" w:type="dxa"/>
            <w:vMerge w:val="restart"/>
            <w:tcBorders>
              <w:top w:val="nil"/>
              <w:left w:val="single" w:sz="4" w:space="0" w:color="auto"/>
              <w:bottom w:val="single" w:sz="4" w:space="0" w:color="000000"/>
              <w:right w:val="single" w:sz="4" w:space="0" w:color="auto"/>
            </w:tcBorders>
            <w:vAlign w:val="center"/>
            <w:hideMark/>
          </w:tcPr>
          <w:p w14:paraId="7D9C6E3C" w14:textId="77777777" w:rsidR="00EF3887" w:rsidRDefault="00EF3887" w:rsidP="007D11FE">
            <w:pPr>
              <w:jc w:val="center"/>
              <w:rPr>
                <w:color w:val="000000"/>
                <w:sz w:val="22"/>
                <w:szCs w:val="22"/>
              </w:rPr>
            </w:pPr>
            <w:r>
              <w:rPr>
                <w:color w:val="000000"/>
                <w:sz w:val="22"/>
                <w:szCs w:val="22"/>
              </w:rPr>
              <w:t>Источник подключения</w:t>
            </w:r>
          </w:p>
        </w:tc>
      </w:tr>
      <w:tr w:rsidR="00EF3887" w14:paraId="1A40E04B" w14:textId="77777777" w:rsidTr="00D77820">
        <w:trPr>
          <w:trHeight w:val="300"/>
          <w:jc w:val="center"/>
        </w:trPr>
        <w:tc>
          <w:tcPr>
            <w:tcW w:w="2047" w:type="dxa"/>
            <w:vMerge/>
            <w:tcBorders>
              <w:top w:val="nil"/>
              <w:left w:val="single" w:sz="4" w:space="0" w:color="auto"/>
              <w:bottom w:val="single" w:sz="4" w:space="0" w:color="auto"/>
              <w:right w:val="single" w:sz="4" w:space="0" w:color="auto"/>
            </w:tcBorders>
            <w:vAlign w:val="center"/>
            <w:hideMark/>
          </w:tcPr>
          <w:p w14:paraId="654D8FBE" w14:textId="77777777" w:rsidR="00EF3887" w:rsidRDefault="00EF3887" w:rsidP="007D11FE">
            <w:pPr>
              <w:rPr>
                <w:b/>
                <w:bCs/>
                <w:color w:val="000000"/>
                <w:sz w:val="22"/>
                <w:szCs w:val="22"/>
              </w:rPr>
            </w:pPr>
          </w:p>
        </w:tc>
        <w:tc>
          <w:tcPr>
            <w:tcW w:w="977" w:type="dxa"/>
            <w:tcBorders>
              <w:top w:val="nil"/>
              <w:left w:val="nil"/>
              <w:bottom w:val="single" w:sz="4" w:space="0" w:color="auto"/>
              <w:right w:val="single" w:sz="4" w:space="0" w:color="auto"/>
            </w:tcBorders>
            <w:noWrap/>
            <w:vAlign w:val="center"/>
            <w:hideMark/>
          </w:tcPr>
          <w:p w14:paraId="6B90518D" w14:textId="77777777" w:rsidR="00EF3887" w:rsidRDefault="00EF3887" w:rsidP="007D11FE">
            <w:pPr>
              <w:jc w:val="center"/>
              <w:rPr>
                <w:rFonts w:ascii="Calibri" w:hAnsi="Calibri" w:cs="Calibri"/>
                <w:color w:val="000000"/>
                <w:sz w:val="22"/>
                <w:szCs w:val="22"/>
              </w:rPr>
            </w:pPr>
            <w:r>
              <w:rPr>
                <w:rFonts w:ascii="Calibri" w:hAnsi="Calibri" w:cs="Calibri"/>
                <w:color w:val="000000"/>
                <w:sz w:val="22"/>
                <w:szCs w:val="22"/>
              </w:rPr>
              <w:t>2023год</w:t>
            </w:r>
          </w:p>
        </w:tc>
        <w:tc>
          <w:tcPr>
            <w:tcW w:w="1507" w:type="dxa"/>
            <w:tcBorders>
              <w:top w:val="nil"/>
              <w:left w:val="nil"/>
              <w:bottom w:val="single" w:sz="4" w:space="0" w:color="auto"/>
              <w:right w:val="single" w:sz="4" w:space="0" w:color="auto"/>
            </w:tcBorders>
            <w:noWrap/>
            <w:vAlign w:val="center"/>
            <w:hideMark/>
          </w:tcPr>
          <w:p w14:paraId="1A956CC9" w14:textId="77777777" w:rsidR="00EF3887" w:rsidRDefault="00EF3887" w:rsidP="007D11FE">
            <w:pPr>
              <w:jc w:val="center"/>
              <w:rPr>
                <w:rFonts w:ascii="Calibri" w:hAnsi="Calibri" w:cs="Calibri"/>
                <w:color w:val="000000"/>
                <w:sz w:val="22"/>
                <w:szCs w:val="22"/>
              </w:rPr>
            </w:pPr>
            <w:r>
              <w:rPr>
                <w:rFonts w:ascii="Calibri" w:hAnsi="Calibri" w:cs="Calibri"/>
                <w:color w:val="000000"/>
                <w:sz w:val="22"/>
                <w:szCs w:val="22"/>
              </w:rPr>
              <w:t>2024год</w:t>
            </w:r>
          </w:p>
        </w:tc>
        <w:tc>
          <w:tcPr>
            <w:tcW w:w="5250" w:type="dxa"/>
            <w:vMerge/>
            <w:tcBorders>
              <w:top w:val="nil"/>
              <w:left w:val="single" w:sz="4" w:space="0" w:color="auto"/>
              <w:bottom w:val="single" w:sz="4" w:space="0" w:color="000000"/>
              <w:right w:val="single" w:sz="4" w:space="0" w:color="auto"/>
            </w:tcBorders>
            <w:vAlign w:val="center"/>
            <w:hideMark/>
          </w:tcPr>
          <w:p w14:paraId="717B177C" w14:textId="77777777" w:rsidR="00EF3887" w:rsidRDefault="00EF3887" w:rsidP="007D11FE">
            <w:pPr>
              <w:rPr>
                <w:color w:val="000000"/>
                <w:sz w:val="22"/>
                <w:szCs w:val="22"/>
              </w:rPr>
            </w:pPr>
          </w:p>
        </w:tc>
      </w:tr>
      <w:tr w:rsidR="00EF3887" w14:paraId="37F20571" w14:textId="77777777" w:rsidTr="00D77820">
        <w:trPr>
          <w:trHeight w:val="300"/>
          <w:jc w:val="center"/>
        </w:trPr>
        <w:tc>
          <w:tcPr>
            <w:tcW w:w="4531" w:type="dxa"/>
            <w:gridSpan w:val="3"/>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5E9549E" w14:textId="28CAC6D9" w:rsidR="00EF3887" w:rsidRDefault="005064B8" w:rsidP="005064B8">
            <w:pPr>
              <w:jc w:val="center"/>
              <w:rPr>
                <w:b/>
                <w:bCs/>
                <w:color w:val="000000"/>
                <w:sz w:val="22"/>
                <w:szCs w:val="22"/>
              </w:rPr>
            </w:pPr>
            <w:r>
              <w:rPr>
                <w:b/>
                <w:bCs/>
                <w:color w:val="000000"/>
                <w:sz w:val="22"/>
                <w:szCs w:val="22"/>
              </w:rPr>
              <w:t>Котовский</w:t>
            </w:r>
            <w:r w:rsidR="00EF3887">
              <w:rPr>
                <w:b/>
                <w:bCs/>
                <w:color w:val="000000"/>
                <w:sz w:val="22"/>
                <w:szCs w:val="22"/>
              </w:rPr>
              <w:t xml:space="preserve"> сельсовет</w:t>
            </w:r>
          </w:p>
        </w:tc>
        <w:tc>
          <w:tcPr>
            <w:tcW w:w="5250" w:type="dxa"/>
            <w:tcBorders>
              <w:top w:val="nil"/>
              <w:left w:val="nil"/>
              <w:bottom w:val="single" w:sz="4" w:space="0" w:color="auto"/>
              <w:right w:val="single" w:sz="4" w:space="0" w:color="auto"/>
            </w:tcBorders>
            <w:shd w:val="clear" w:color="auto" w:fill="FFFF00"/>
            <w:noWrap/>
            <w:vAlign w:val="bottom"/>
            <w:hideMark/>
          </w:tcPr>
          <w:p w14:paraId="23601428" w14:textId="77777777" w:rsidR="00EF3887" w:rsidRDefault="00EF3887" w:rsidP="007D11FE">
            <w:pPr>
              <w:rPr>
                <w:rFonts w:ascii="Calibri" w:hAnsi="Calibri" w:cs="Calibri"/>
                <w:color w:val="000000"/>
                <w:sz w:val="22"/>
                <w:szCs w:val="22"/>
              </w:rPr>
            </w:pPr>
            <w:r>
              <w:rPr>
                <w:rFonts w:ascii="Calibri" w:hAnsi="Calibri" w:cs="Calibri"/>
                <w:color w:val="000000"/>
                <w:sz w:val="22"/>
                <w:szCs w:val="22"/>
              </w:rPr>
              <w:t> </w:t>
            </w:r>
          </w:p>
        </w:tc>
      </w:tr>
      <w:tr w:rsidR="00C31C40" w14:paraId="52AC03A8" w14:textId="77777777" w:rsidTr="00D77820">
        <w:trPr>
          <w:trHeight w:val="600"/>
          <w:jc w:val="center"/>
        </w:trPr>
        <w:tc>
          <w:tcPr>
            <w:tcW w:w="2047" w:type="dxa"/>
            <w:tcBorders>
              <w:top w:val="nil"/>
              <w:left w:val="single" w:sz="4" w:space="0" w:color="auto"/>
              <w:bottom w:val="single" w:sz="4" w:space="0" w:color="auto"/>
              <w:right w:val="single" w:sz="4" w:space="0" w:color="auto"/>
            </w:tcBorders>
            <w:vAlign w:val="center"/>
            <w:hideMark/>
          </w:tcPr>
          <w:p w14:paraId="5AC7A1C2" w14:textId="77777777" w:rsidR="00C31C40" w:rsidRDefault="00C31C40" w:rsidP="00C31C40">
            <w:pPr>
              <w:rPr>
                <w:color w:val="000000"/>
                <w:sz w:val="22"/>
                <w:szCs w:val="22"/>
              </w:rPr>
            </w:pPr>
            <w:r>
              <w:rPr>
                <w:color w:val="000000"/>
                <w:sz w:val="22"/>
                <w:szCs w:val="22"/>
              </w:rPr>
              <w:t>Население</w:t>
            </w:r>
          </w:p>
        </w:tc>
        <w:tc>
          <w:tcPr>
            <w:tcW w:w="977" w:type="dxa"/>
            <w:tcBorders>
              <w:top w:val="nil"/>
              <w:left w:val="nil"/>
              <w:bottom w:val="single" w:sz="4" w:space="0" w:color="auto"/>
              <w:right w:val="single" w:sz="4" w:space="0" w:color="auto"/>
            </w:tcBorders>
            <w:noWrap/>
            <w:vAlign w:val="center"/>
          </w:tcPr>
          <w:p w14:paraId="379563EC" w14:textId="6993DA54" w:rsidR="00C31C40" w:rsidRDefault="00C31C40" w:rsidP="00C31C40">
            <w:pPr>
              <w:jc w:val="center"/>
              <w:rPr>
                <w:color w:val="000000"/>
                <w:sz w:val="22"/>
                <w:szCs w:val="22"/>
              </w:rPr>
            </w:pPr>
            <w:r w:rsidRPr="003A248E">
              <w:rPr>
                <w:color w:val="000000"/>
                <w:sz w:val="22"/>
                <w:szCs w:val="22"/>
              </w:rPr>
              <w:t>0,107</w:t>
            </w:r>
          </w:p>
        </w:tc>
        <w:tc>
          <w:tcPr>
            <w:tcW w:w="1507" w:type="dxa"/>
            <w:tcBorders>
              <w:top w:val="nil"/>
              <w:left w:val="nil"/>
              <w:bottom w:val="single" w:sz="4" w:space="0" w:color="auto"/>
              <w:right w:val="single" w:sz="4" w:space="0" w:color="auto"/>
            </w:tcBorders>
            <w:vAlign w:val="center"/>
          </w:tcPr>
          <w:p w14:paraId="79272368" w14:textId="72139446" w:rsidR="00C31C40" w:rsidRDefault="00C31C40" w:rsidP="00C31C40">
            <w:pPr>
              <w:jc w:val="center"/>
              <w:rPr>
                <w:color w:val="000000"/>
                <w:sz w:val="22"/>
                <w:szCs w:val="22"/>
              </w:rPr>
            </w:pPr>
            <w:r w:rsidRPr="003A248E">
              <w:rPr>
                <w:color w:val="000000"/>
                <w:sz w:val="22"/>
                <w:szCs w:val="22"/>
              </w:rPr>
              <w:t>0,109</w:t>
            </w:r>
          </w:p>
        </w:tc>
        <w:tc>
          <w:tcPr>
            <w:tcW w:w="5250" w:type="dxa"/>
            <w:tcBorders>
              <w:top w:val="nil"/>
              <w:left w:val="nil"/>
              <w:bottom w:val="single" w:sz="4" w:space="0" w:color="auto"/>
              <w:right w:val="single" w:sz="4" w:space="0" w:color="auto"/>
            </w:tcBorders>
            <w:vAlign w:val="center"/>
            <w:hideMark/>
          </w:tcPr>
          <w:p w14:paraId="6D864257" w14:textId="77777777" w:rsidR="00C31C40" w:rsidRDefault="00C31C40" w:rsidP="00C31C40">
            <w:pPr>
              <w:rPr>
                <w:color w:val="000000"/>
                <w:sz w:val="22"/>
                <w:szCs w:val="22"/>
              </w:rPr>
            </w:pPr>
            <w:r>
              <w:rPr>
                <w:color w:val="000000"/>
                <w:sz w:val="22"/>
                <w:szCs w:val="22"/>
              </w:rPr>
              <w:t>ПАО "</w:t>
            </w:r>
            <w:proofErr w:type="spellStart"/>
            <w:r>
              <w:rPr>
                <w:color w:val="000000"/>
                <w:sz w:val="22"/>
                <w:szCs w:val="22"/>
              </w:rPr>
              <w:t>Россети</w:t>
            </w:r>
            <w:proofErr w:type="spellEnd"/>
            <w:r>
              <w:rPr>
                <w:color w:val="000000"/>
                <w:sz w:val="22"/>
                <w:szCs w:val="22"/>
              </w:rPr>
              <w:t xml:space="preserve"> Центр", филиал "Курскэнерго" "Касторенские районные электрические сети"</w:t>
            </w:r>
          </w:p>
        </w:tc>
      </w:tr>
      <w:tr w:rsidR="00C31C40" w14:paraId="54EDD132" w14:textId="77777777" w:rsidTr="00D77820">
        <w:trPr>
          <w:trHeight w:val="600"/>
          <w:jc w:val="center"/>
        </w:trPr>
        <w:tc>
          <w:tcPr>
            <w:tcW w:w="2047" w:type="dxa"/>
            <w:tcBorders>
              <w:top w:val="single" w:sz="4" w:space="0" w:color="auto"/>
              <w:left w:val="single" w:sz="4" w:space="0" w:color="auto"/>
              <w:bottom w:val="single" w:sz="4" w:space="0" w:color="auto"/>
              <w:right w:val="single" w:sz="4" w:space="0" w:color="auto"/>
            </w:tcBorders>
            <w:vAlign w:val="center"/>
            <w:hideMark/>
          </w:tcPr>
          <w:p w14:paraId="2C152E35" w14:textId="77777777" w:rsidR="00C31C40" w:rsidRDefault="00C31C40" w:rsidP="00C31C40">
            <w:pPr>
              <w:rPr>
                <w:color w:val="000000"/>
                <w:sz w:val="22"/>
                <w:szCs w:val="22"/>
              </w:rPr>
            </w:pPr>
            <w:r>
              <w:rPr>
                <w:color w:val="000000"/>
                <w:sz w:val="22"/>
                <w:szCs w:val="22"/>
              </w:rPr>
              <w:lastRenderedPageBreak/>
              <w:t>Бюджетные потребители</w:t>
            </w:r>
          </w:p>
        </w:tc>
        <w:tc>
          <w:tcPr>
            <w:tcW w:w="977" w:type="dxa"/>
            <w:tcBorders>
              <w:top w:val="single" w:sz="4" w:space="0" w:color="auto"/>
              <w:left w:val="nil"/>
              <w:bottom w:val="single" w:sz="4" w:space="0" w:color="auto"/>
              <w:right w:val="single" w:sz="4" w:space="0" w:color="auto"/>
            </w:tcBorders>
            <w:noWrap/>
            <w:vAlign w:val="center"/>
          </w:tcPr>
          <w:p w14:paraId="439A697E" w14:textId="5D9D1B1A" w:rsidR="00C31C40" w:rsidRDefault="00C31C40" w:rsidP="00C31C40">
            <w:pPr>
              <w:jc w:val="center"/>
              <w:rPr>
                <w:color w:val="000000"/>
                <w:sz w:val="22"/>
                <w:szCs w:val="22"/>
              </w:rPr>
            </w:pPr>
            <w:r w:rsidRPr="003A248E">
              <w:rPr>
                <w:color w:val="000000"/>
                <w:sz w:val="22"/>
                <w:szCs w:val="22"/>
              </w:rPr>
              <w:t>0,008</w:t>
            </w:r>
          </w:p>
        </w:tc>
        <w:tc>
          <w:tcPr>
            <w:tcW w:w="1507" w:type="dxa"/>
            <w:tcBorders>
              <w:top w:val="single" w:sz="4" w:space="0" w:color="auto"/>
              <w:left w:val="nil"/>
              <w:bottom w:val="single" w:sz="4" w:space="0" w:color="auto"/>
              <w:right w:val="single" w:sz="4" w:space="0" w:color="auto"/>
            </w:tcBorders>
            <w:vAlign w:val="center"/>
          </w:tcPr>
          <w:p w14:paraId="15CDD022" w14:textId="10AD82BA" w:rsidR="00C31C40" w:rsidRDefault="00C31C40" w:rsidP="00C31C40">
            <w:pPr>
              <w:jc w:val="center"/>
              <w:rPr>
                <w:color w:val="000000"/>
                <w:sz w:val="22"/>
                <w:szCs w:val="22"/>
              </w:rPr>
            </w:pPr>
            <w:r w:rsidRPr="003A248E">
              <w:rPr>
                <w:color w:val="000000"/>
                <w:sz w:val="22"/>
                <w:szCs w:val="22"/>
              </w:rPr>
              <w:t>0,008</w:t>
            </w:r>
          </w:p>
        </w:tc>
        <w:tc>
          <w:tcPr>
            <w:tcW w:w="5250" w:type="dxa"/>
            <w:tcBorders>
              <w:top w:val="single" w:sz="4" w:space="0" w:color="auto"/>
              <w:left w:val="nil"/>
              <w:bottom w:val="single" w:sz="4" w:space="0" w:color="auto"/>
              <w:right w:val="single" w:sz="4" w:space="0" w:color="auto"/>
            </w:tcBorders>
            <w:vAlign w:val="center"/>
            <w:hideMark/>
          </w:tcPr>
          <w:p w14:paraId="13B65529" w14:textId="77777777" w:rsidR="00C31C40" w:rsidRDefault="00C31C40" w:rsidP="00C31C40">
            <w:pPr>
              <w:rPr>
                <w:color w:val="000000"/>
                <w:sz w:val="22"/>
                <w:szCs w:val="22"/>
              </w:rPr>
            </w:pPr>
            <w:r>
              <w:rPr>
                <w:color w:val="000000"/>
                <w:sz w:val="22"/>
                <w:szCs w:val="22"/>
              </w:rPr>
              <w:t>ПАО "</w:t>
            </w:r>
            <w:proofErr w:type="spellStart"/>
            <w:r>
              <w:rPr>
                <w:color w:val="000000"/>
                <w:sz w:val="22"/>
                <w:szCs w:val="22"/>
              </w:rPr>
              <w:t>Россети</w:t>
            </w:r>
            <w:proofErr w:type="spellEnd"/>
            <w:r>
              <w:rPr>
                <w:color w:val="000000"/>
                <w:sz w:val="22"/>
                <w:szCs w:val="22"/>
              </w:rPr>
              <w:t xml:space="preserve"> Центр", филиал "Курскэнерго" "Касторенские районные электрические сети"</w:t>
            </w:r>
          </w:p>
        </w:tc>
      </w:tr>
      <w:tr w:rsidR="00C31C40" w14:paraId="1E2B7234" w14:textId="77777777" w:rsidTr="00D77820">
        <w:trPr>
          <w:trHeight w:val="600"/>
          <w:jc w:val="center"/>
        </w:trPr>
        <w:tc>
          <w:tcPr>
            <w:tcW w:w="2047" w:type="dxa"/>
            <w:tcBorders>
              <w:top w:val="single" w:sz="4" w:space="0" w:color="auto"/>
              <w:left w:val="single" w:sz="4" w:space="0" w:color="auto"/>
              <w:bottom w:val="single" w:sz="4" w:space="0" w:color="auto"/>
              <w:right w:val="single" w:sz="4" w:space="0" w:color="auto"/>
            </w:tcBorders>
            <w:vAlign w:val="center"/>
            <w:hideMark/>
          </w:tcPr>
          <w:p w14:paraId="427F5A0F" w14:textId="77777777" w:rsidR="00C31C40" w:rsidRDefault="00C31C40" w:rsidP="00C31C40">
            <w:pPr>
              <w:rPr>
                <w:color w:val="000000"/>
                <w:sz w:val="22"/>
                <w:szCs w:val="22"/>
              </w:rPr>
            </w:pPr>
            <w:r>
              <w:rPr>
                <w:color w:val="000000"/>
                <w:sz w:val="22"/>
                <w:szCs w:val="22"/>
              </w:rPr>
              <w:t>Прочие потребители</w:t>
            </w:r>
          </w:p>
        </w:tc>
        <w:tc>
          <w:tcPr>
            <w:tcW w:w="977" w:type="dxa"/>
            <w:tcBorders>
              <w:top w:val="single" w:sz="4" w:space="0" w:color="auto"/>
              <w:left w:val="nil"/>
              <w:bottom w:val="single" w:sz="4" w:space="0" w:color="auto"/>
              <w:right w:val="single" w:sz="4" w:space="0" w:color="auto"/>
            </w:tcBorders>
            <w:noWrap/>
            <w:vAlign w:val="center"/>
          </w:tcPr>
          <w:p w14:paraId="2AAEC4B2" w14:textId="2EB90CB0" w:rsidR="00C31C40" w:rsidRDefault="00C31C40" w:rsidP="00C31C40">
            <w:pPr>
              <w:jc w:val="center"/>
              <w:rPr>
                <w:rFonts w:ascii="Calibri" w:hAnsi="Calibri" w:cs="Calibri"/>
                <w:color w:val="000000"/>
                <w:sz w:val="22"/>
                <w:szCs w:val="22"/>
              </w:rPr>
            </w:pPr>
            <w:r w:rsidRPr="003A248E">
              <w:rPr>
                <w:rFonts w:ascii="Calibri" w:hAnsi="Calibri"/>
                <w:color w:val="000000"/>
                <w:sz w:val="22"/>
                <w:szCs w:val="22"/>
              </w:rPr>
              <w:t>0,202</w:t>
            </w:r>
          </w:p>
        </w:tc>
        <w:tc>
          <w:tcPr>
            <w:tcW w:w="1507" w:type="dxa"/>
            <w:tcBorders>
              <w:top w:val="single" w:sz="4" w:space="0" w:color="auto"/>
              <w:left w:val="nil"/>
              <w:bottom w:val="single" w:sz="4" w:space="0" w:color="auto"/>
              <w:right w:val="single" w:sz="4" w:space="0" w:color="auto"/>
            </w:tcBorders>
            <w:vAlign w:val="center"/>
          </w:tcPr>
          <w:p w14:paraId="0DBCB2F0" w14:textId="08916CCD" w:rsidR="00C31C40" w:rsidRDefault="00C31C40" w:rsidP="00C31C40">
            <w:pPr>
              <w:jc w:val="center"/>
              <w:rPr>
                <w:color w:val="000000"/>
                <w:sz w:val="22"/>
                <w:szCs w:val="22"/>
              </w:rPr>
            </w:pPr>
            <w:r w:rsidRPr="003A248E">
              <w:rPr>
                <w:color w:val="000000"/>
                <w:sz w:val="22"/>
                <w:szCs w:val="22"/>
              </w:rPr>
              <w:t>0,206</w:t>
            </w:r>
          </w:p>
        </w:tc>
        <w:tc>
          <w:tcPr>
            <w:tcW w:w="5250" w:type="dxa"/>
            <w:tcBorders>
              <w:top w:val="single" w:sz="4" w:space="0" w:color="auto"/>
              <w:left w:val="nil"/>
              <w:bottom w:val="single" w:sz="4" w:space="0" w:color="auto"/>
              <w:right w:val="single" w:sz="4" w:space="0" w:color="auto"/>
            </w:tcBorders>
            <w:vAlign w:val="center"/>
            <w:hideMark/>
          </w:tcPr>
          <w:p w14:paraId="1B296599" w14:textId="77777777" w:rsidR="00C31C40" w:rsidRDefault="00C31C40" w:rsidP="00C31C40">
            <w:pPr>
              <w:rPr>
                <w:color w:val="000000"/>
                <w:sz w:val="22"/>
                <w:szCs w:val="22"/>
              </w:rPr>
            </w:pPr>
            <w:r>
              <w:rPr>
                <w:color w:val="000000"/>
                <w:sz w:val="22"/>
                <w:szCs w:val="22"/>
              </w:rPr>
              <w:t>ПАО "</w:t>
            </w:r>
            <w:proofErr w:type="spellStart"/>
            <w:r>
              <w:rPr>
                <w:color w:val="000000"/>
                <w:sz w:val="22"/>
                <w:szCs w:val="22"/>
              </w:rPr>
              <w:t>Россети</w:t>
            </w:r>
            <w:proofErr w:type="spellEnd"/>
            <w:r>
              <w:rPr>
                <w:color w:val="000000"/>
                <w:sz w:val="22"/>
                <w:szCs w:val="22"/>
              </w:rPr>
              <w:t xml:space="preserve"> Центр", филиал "Курскэнерго" "Касторенские районные электрические сети"</w:t>
            </w:r>
          </w:p>
        </w:tc>
      </w:tr>
      <w:tr w:rsidR="00C31C40" w14:paraId="044A0FC2" w14:textId="77777777" w:rsidTr="00D77820">
        <w:trPr>
          <w:trHeight w:val="600"/>
          <w:jc w:val="center"/>
        </w:trPr>
        <w:tc>
          <w:tcPr>
            <w:tcW w:w="2047" w:type="dxa"/>
            <w:tcBorders>
              <w:top w:val="single" w:sz="4" w:space="0" w:color="auto"/>
              <w:left w:val="single" w:sz="4" w:space="0" w:color="auto"/>
              <w:bottom w:val="single" w:sz="4" w:space="0" w:color="auto"/>
              <w:right w:val="single" w:sz="4" w:space="0" w:color="auto"/>
            </w:tcBorders>
            <w:vAlign w:val="center"/>
          </w:tcPr>
          <w:p w14:paraId="03C903A5" w14:textId="77777777" w:rsidR="00C31C40" w:rsidRDefault="00C31C40" w:rsidP="00C31C40">
            <w:pPr>
              <w:rPr>
                <w:color w:val="000000"/>
                <w:sz w:val="22"/>
                <w:szCs w:val="22"/>
              </w:rPr>
            </w:pPr>
            <w:r>
              <w:rPr>
                <w:color w:val="000000"/>
                <w:sz w:val="22"/>
                <w:szCs w:val="22"/>
              </w:rPr>
              <w:t>Итого</w:t>
            </w:r>
          </w:p>
        </w:tc>
        <w:tc>
          <w:tcPr>
            <w:tcW w:w="977" w:type="dxa"/>
            <w:tcBorders>
              <w:top w:val="single" w:sz="4" w:space="0" w:color="auto"/>
              <w:left w:val="nil"/>
              <w:bottom w:val="single" w:sz="4" w:space="0" w:color="auto"/>
              <w:right w:val="single" w:sz="4" w:space="0" w:color="auto"/>
            </w:tcBorders>
            <w:noWrap/>
            <w:vAlign w:val="bottom"/>
          </w:tcPr>
          <w:p w14:paraId="519D80BF" w14:textId="1730220A" w:rsidR="00C31C40" w:rsidRDefault="00C31C40" w:rsidP="00C31C40">
            <w:pPr>
              <w:jc w:val="center"/>
              <w:rPr>
                <w:rFonts w:ascii="Calibri" w:hAnsi="Calibri"/>
                <w:color w:val="000000"/>
                <w:sz w:val="22"/>
                <w:szCs w:val="22"/>
              </w:rPr>
            </w:pPr>
            <w:r>
              <w:rPr>
                <w:rFonts w:ascii="Calibri" w:hAnsi="Calibri"/>
                <w:color w:val="000000"/>
                <w:sz w:val="22"/>
                <w:szCs w:val="22"/>
              </w:rPr>
              <w:t>0,317</w:t>
            </w:r>
          </w:p>
        </w:tc>
        <w:tc>
          <w:tcPr>
            <w:tcW w:w="1507" w:type="dxa"/>
            <w:tcBorders>
              <w:top w:val="single" w:sz="4" w:space="0" w:color="auto"/>
              <w:left w:val="nil"/>
              <w:bottom w:val="single" w:sz="4" w:space="0" w:color="auto"/>
              <w:right w:val="single" w:sz="4" w:space="0" w:color="auto"/>
            </w:tcBorders>
            <w:vAlign w:val="bottom"/>
          </w:tcPr>
          <w:p w14:paraId="2260F4E2" w14:textId="2626430E" w:rsidR="00C31C40" w:rsidRDefault="00C31C40" w:rsidP="00C31C40">
            <w:pPr>
              <w:jc w:val="center"/>
              <w:rPr>
                <w:color w:val="000000"/>
                <w:sz w:val="22"/>
                <w:szCs w:val="22"/>
              </w:rPr>
            </w:pPr>
            <w:r>
              <w:rPr>
                <w:rFonts w:ascii="Calibri" w:hAnsi="Calibri"/>
                <w:color w:val="000000"/>
                <w:sz w:val="22"/>
                <w:szCs w:val="22"/>
              </w:rPr>
              <w:t>0,323</w:t>
            </w:r>
          </w:p>
        </w:tc>
        <w:tc>
          <w:tcPr>
            <w:tcW w:w="5250" w:type="dxa"/>
            <w:tcBorders>
              <w:top w:val="single" w:sz="4" w:space="0" w:color="auto"/>
              <w:left w:val="nil"/>
              <w:bottom w:val="single" w:sz="4" w:space="0" w:color="auto"/>
              <w:right w:val="single" w:sz="4" w:space="0" w:color="auto"/>
            </w:tcBorders>
            <w:vAlign w:val="center"/>
          </w:tcPr>
          <w:p w14:paraId="7C9F3F3D" w14:textId="77777777" w:rsidR="00C31C40" w:rsidRDefault="00C31C40" w:rsidP="00C31C40">
            <w:pPr>
              <w:rPr>
                <w:color w:val="000000"/>
                <w:sz w:val="22"/>
                <w:szCs w:val="22"/>
              </w:rPr>
            </w:pPr>
            <w:r>
              <w:rPr>
                <w:color w:val="000000"/>
                <w:sz w:val="22"/>
                <w:szCs w:val="22"/>
              </w:rPr>
              <w:t>ПАО "</w:t>
            </w:r>
            <w:proofErr w:type="spellStart"/>
            <w:r>
              <w:rPr>
                <w:color w:val="000000"/>
                <w:sz w:val="22"/>
                <w:szCs w:val="22"/>
              </w:rPr>
              <w:t>Россети</w:t>
            </w:r>
            <w:proofErr w:type="spellEnd"/>
            <w:r>
              <w:rPr>
                <w:color w:val="000000"/>
                <w:sz w:val="22"/>
                <w:szCs w:val="22"/>
              </w:rPr>
              <w:t xml:space="preserve"> Центр", филиал "Курскэнерго" "Касторенские районные электрические сети"</w:t>
            </w:r>
          </w:p>
        </w:tc>
      </w:tr>
    </w:tbl>
    <w:p w14:paraId="40D56183" w14:textId="77777777" w:rsidR="00EF3887" w:rsidRDefault="00EF3887" w:rsidP="00551121">
      <w:pPr>
        <w:widowControl w:val="0"/>
        <w:spacing w:before="3"/>
        <w:ind w:left="852" w:right="-20"/>
        <w:rPr>
          <w:color w:val="000000"/>
          <w:szCs w:val="24"/>
        </w:rPr>
      </w:pPr>
    </w:p>
    <w:p w14:paraId="1A24583F" w14:textId="77777777" w:rsidR="00FA3AE8" w:rsidRDefault="00FA3AE8" w:rsidP="00551121">
      <w:pPr>
        <w:widowControl w:val="0"/>
        <w:spacing w:before="3"/>
        <w:ind w:left="852" w:right="-20"/>
        <w:rPr>
          <w:color w:val="000000"/>
          <w:szCs w:val="24"/>
        </w:rPr>
      </w:pPr>
    </w:p>
    <w:p w14:paraId="01F9C80A" w14:textId="3B5D4546" w:rsidR="0088118C" w:rsidRPr="00A5426C" w:rsidRDefault="0088118C" w:rsidP="0088118C">
      <w:pPr>
        <w:rPr>
          <w:b/>
          <w:color w:val="000000" w:themeColor="text1"/>
          <w:sz w:val="22"/>
          <w:szCs w:val="22"/>
        </w:rPr>
      </w:pPr>
      <w:r w:rsidRPr="00A5426C">
        <w:rPr>
          <w:b/>
          <w:color w:val="000000" w:themeColor="text1"/>
          <w:sz w:val="22"/>
          <w:szCs w:val="22"/>
        </w:rPr>
        <w:t xml:space="preserve">Таблица </w:t>
      </w:r>
      <w:r>
        <w:rPr>
          <w:b/>
          <w:color w:val="000000" w:themeColor="text1"/>
          <w:sz w:val="22"/>
          <w:szCs w:val="22"/>
        </w:rPr>
        <w:t>3</w:t>
      </w:r>
      <w:r w:rsidRPr="00A5426C">
        <w:rPr>
          <w:b/>
          <w:color w:val="000000" w:themeColor="text1"/>
          <w:sz w:val="22"/>
          <w:szCs w:val="22"/>
        </w:rPr>
        <w:t>.</w:t>
      </w:r>
      <w:r w:rsidR="00751AB3">
        <w:rPr>
          <w:b/>
          <w:color w:val="000000" w:themeColor="text1"/>
          <w:sz w:val="22"/>
          <w:szCs w:val="22"/>
        </w:rPr>
        <w:t>30</w:t>
      </w:r>
      <w:r w:rsidRPr="00A5426C">
        <w:rPr>
          <w:b/>
          <w:color w:val="000000" w:themeColor="text1"/>
          <w:sz w:val="22"/>
          <w:szCs w:val="22"/>
        </w:rPr>
        <w:t>. Основные технические характеристики оборудования и электросетей</w:t>
      </w:r>
    </w:p>
    <w:tbl>
      <w:tblPr>
        <w:tblW w:w="9776" w:type="dxa"/>
        <w:jc w:val="center"/>
        <w:tblLook w:val="04A0" w:firstRow="1" w:lastRow="0" w:firstColumn="1" w:lastColumn="0" w:noHBand="0" w:noVBand="1"/>
      </w:tblPr>
      <w:tblGrid>
        <w:gridCol w:w="736"/>
        <w:gridCol w:w="6205"/>
        <w:gridCol w:w="1733"/>
        <w:gridCol w:w="1102"/>
      </w:tblGrid>
      <w:tr w:rsidR="0088118C" w:rsidRPr="00A5426C" w14:paraId="46459563" w14:textId="77777777" w:rsidTr="00D77820">
        <w:trPr>
          <w:trHeight w:val="312"/>
          <w:jc w:val="center"/>
        </w:trPr>
        <w:tc>
          <w:tcPr>
            <w:tcW w:w="736" w:type="dxa"/>
            <w:tcBorders>
              <w:top w:val="single" w:sz="4" w:space="0" w:color="auto"/>
              <w:left w:val="single" w:sz="4" w:space="0" w:color="auto"/>
              <w:bottom w:val="single" w:sz="4" w:space="0" w:color="auto"/>
              <w:right w:val="single" w:sz="4" w:space="0" w:color="auto"/>
            </w:tcBorders>
            <w:noWrap/>
            <w:vAlign w:val="center"/>
          </w:tcPr>
          <w:p w14:paraId="667BD7BC" w14:textId="77777777" w:rsidR="0088118C" w:rsidRPr="00A5426C" w:rsidRDefault="0088118C" w:rsidP="00CD417D">
            <w:pPr>
              <w:jc w:val="center"/>
              <w:rPr>
                <w:color w:val="000000" w:themeColor="text1"/>
                <w:szCs w:val="22"/>
              </w:rPr>
            </w:pPr>
            <w:r w:rsidRPr="00A5426C">
              <w:rPr>
                <w:color w:val="000000" w:themeColor="text1"/>
                <w:sz w:val="22"/>
                <w:szCs w:val="22"/>
              </w:rPr>
              <w:t>№</w:t>
            </w:r>
          </w:p>
        </w:tc>
        <w:tc>
          <w:tcPr>
            <w:tcW w:w="6205" w:type="dxa"/>
            <w:tcBorders>
              <w:top w:val="single" w:sz="4" w:space="0" w:color="auto"/>
              <w:left w:val="nil"/>
              <w:bottom w:val="single" w:sz="4" w:space="0" w:color="auto"/>
              <w:right w:val="single" w:sz="4" w:space="0" w:color="auto"/>
            </w:tcBorders>
            <w:noWrap/>
            <w:vAlign w:val="center"/>
          </w:tcPr>
          <w:p w14:paraId="381038AB" w14:textId="77777777" w:rsidR="0088118C" w:rsidRPr="00A5426C" w:rsidRDefault="0088118C" w:rsidP="00CD417D">
            <w:pPr>
              <w:jc w:val="center"/>
              <w:rPr>
                <w:color w:val="000000" w:themeColor="text1"/>
                <w:szCs w:val="22"/>
              </w:rPr>
            </w:pPr>
            <w:r w:rsidRPr="00A5426C">
              <w:rPr>
                <w:color w:val="000000" w:themeColor="text1"/>
                <w:sz w:val="22"/>
                <w:szCs w:val="22"/>
              </w:rPr>
              <w:t>Наименование</w:t>
            </w:r>
          </w:p>
        </w:tc>
        <w:tc>
          <w:tcPr>
            <w:tcW w:w="1733" w:type="dxa"/>
            <w:tcBorders>
              <w:top w:val="single" w:sz="4" w:space="0" w:color="auto"/>
              <w:left w:val="nil"/>
              <w:bottom w:val="single" w:sz="4" w:space="0" w:color="auto"/>
              <w:right w:val="single" w:sz="4" w:space="0" w:color="auto"/>
            </w:tcBorders>
            <w:noWrap/>
            <w:vAlign w:val="center"/>
          </w:tcPr>
          <w:p w14:paraId="615ABBC8" w14:textId="77777777" w:rsidR="0088118C" w:rsidRPr="00A5426C" w:rsidRDefault="0088118C" w:rsidP="00CD417D">
            <w:pPr>
              <w:jc w:val="center"/>
              <w:rPr>
                <w:color w:val="000000" w:themeColor="text1"/>
                <w:szCs w:val="22"/>
              </w:rPr>
            </w:pPr>
            <w:proofErr w:type="spellStart"/>
            <w:r w:rsidRPr="00A5426C">
              <w:rPr>
                <w:color w:val="000000" w:themeColor="text1"/>
                <w:sz w:val="22"/>
                <w:szCs w:val="22"/>
              </w:rPr>
              <w:t>ед.изм</w:t>
            </w:r>
            <w:proofErr w:type="spellEnd"/>
          </w:p>
        </w:tc>
        <w:tc>
          <w:tcPr>
            <w:tcW w:w="1102" w:type="dxa"/>
            <w:tcBorders>
              <w:top w:val="single" w:sz="4" w:space="0" w:color="auto"/>
              <w:left w:val="nil"/>
              <w:bottom w:val="single" w:sz="4" w:space="0" w:color="auto"/>
              <w:right w:val="single" w:sz="4" w:space="0" w:color="auto"/>
            </w:tcBorders>
            <w:noWrap/>
            <w:vAlign w:val="center"/>
          </w:tcPr>
          <w:p w14:paraId="70E2C251" w14:textId="77777777" w:rsidR="0088118C" w:rsidRPr="00A5426C" w:rsidRDefault="0088118C" w:rsidP="00CD417D">
            <w:pPr>
              <w:jc w:val="center"/>
              <w:rPr>
                <w:color w:val="000000" w:themeColor="text1"/>
                <w:szCs w:val="22"/>
              </w:rPr>
            </w:pPr>
            <w:r w:rsidRPr="00A5426C">
              <w:rPr>
                <w:color w:val="000000" w:themeColor="text1"/>
                <w:sz w:val="22"/>
                <w:szCs w:val="22"/>
              </w:rPr>
              <w:t>Значение</w:t>
            </w:r>
          </w:p>
        </w:tc>
      </w:tr>
      <w:tr w:rsidR="0088118C" w:rsidRPr="00A5426C" w14:paraId="45BD8D2F" w14:textId="77777777" w:rsidTr="00D77820">
        <w:trPr>
          <w:trHeight w:val="312"/>
          <w:jc w:val="center"/>
        </w:trPr>
        <w:tc>
          <w:tcPr>
            <w:tcW w:w="9776" w:type="dxa"/>
            <w:gridSpan w:val="4"/>
            <w:tcBorders>
              <w:top w:val="single" w:sz="4" w:space="0" w:color="auto"/>
              <w:left w:val="single" w:sz="4" w:space="0" w:color="auto"/>
              <w:bottom w:val="single" w:sz="4" w:space="0" w:color="auto"/>
              <w:right w:val="single" w:sz="4" w:space="0" w:color="auto"/>
            </w:tcBorders>
            <w:noWrap/>
            <w:vAlign w:val="center"/>
          </w:tcPr>
          <w:p w14:paraId="7680C975" w14:textId="77777777" w:rsidR="0088118C" w:rsidRPr="00A5426C" w:rsidRDefault="0088118C" w:rsidP="00CD417D">
            <w:pPr>
              <w:jc w:val="center"/>
              <w:rPr>
                <w:b/>
                <w:color w:val="000000" w:themeColor="text1"/>
                <w:szCs w:val="22"/>
              </w:rPr>
            </w:pPr>
            <w:r w:rsidRPr="00A5426C">
              <w:rPr>
                <w:b/>
                <w:color w:val="000000" w:themeColor="text1"/>
                <w:sz w:val="22"/>
                <w:szCs w:val="22"/>
              </w:rPr>
              <w:t>Внешние и внутренние  сети</w:t>
            </w:r>
          </w:p>
        </w:tc>
      </w:tr>
      <w:tr w:rsidR="00C31C40" w:rsidRPr="00A5426C" w14:paraId="6D233D39" w14:textId="77777777" w:rsidTr="00D77820">
        <w:trPr>
          <w:trHeight w:val="312"/>
          <w:jc w:val="center"/>
        </w:trPr>
        <w:tc>
          <w:tcPr>
            <w:tcW w:w="736" w:type="dxa"/>
            <w:tcBorders>
              <w:top w:val="nil"/>
              <w:left w:val="single" w:sz="4" w:space="0" w:color="auto"/>
              <w:bottom w:val="single" w:sz="4" w:space="0" w:color="auto"/>
              <w:right w:val="single" w:sz="4" w:space="0" w:color="auto"/>
            </w:tcBorders>
            <w:noWrap/>
            <w:vAlign w:val="center"/>
          </w:tcPr>
          <w:p w14:paraId="13DE0B56" w14:textId="77777777" w:rsidR="00C31C40" w:rsidRPr="00A5426C" w:rsidRDefault="00C31C40" w:rsidP="00C31C40">
            <w:pPr>
              <w:jc w:val="center"/>
              <w:rPr>
                <w:color w:val="000000" w:themeColor="text1"/>
                <w:sz w:val="22"/>
                <w:szCs w:val="22"/>
              </w:rPr>
            </w:pPr>
            <w:r w:rsidRPr="00A5426C">
              <w:rPr>
                <w:color w:val="000000" w:themeColor="text1"/>
                <w:sz w:val="22"/>
                <w:szCs w:val="22"/>
              </w:rPr>
              <w:t>1</w:t>
            </w:r>
          </w:p>
        </w:tc>
        <w:tc>
          <w:tcPr>
            <w:tcW w:w="6205" w:type="dxa"/>
            <w:tcBorders>
              <w:top w:val="nil"/>
              <w:left w:val="nil"/>
              <w:bottom w:val="single" w:sz="4" w:space="0" w:color="auto"/>
              <w:right w:val="single" w:sz="4" w:space="0" w:color="auto"/>
            </w:tcBorders>
            <w:noWrap/>
            <w:vAlign w:val="center"/>
          </w:tcPr>
          <w:p w14:paraId="48658BC1" w14:textId="77777777" w:rsidR="00C31C40" w:rsidRPr="00A5426C" w:rsidRDefault="00C31C40" w:rsidP="00C31C40">
            <w:pPr>
              <w:rPr>
                <w:color w:val="000000" w:themeColor="text1"/>
                <w:sz w:val="22"/>
                <w:szCs w:val="22"/>
              </w:rPr>
            </w:pPr>
            <w:r w:rsidRPr="00A5426C">
              <w:rPr>
                <w:color w:val="000000" w:themeColor="text1"/>
                <w:sz w:val="22"/>
                <w:szCs w:val="22"/>
              </w:rPr>
              <w:t xml:space="preserve">Количество силовых трансформаторов 35 </w:t>
            </w:r>
            <w:proofErr w:type="spellStart"/>
            <w:r w:rsidRPr="00A5426C">
              <w:rPr>
                <w:color w:val="000000" w:themeColor="text1"/>
                <w:sz w:val="22"/>
                <w:szCs w:val="22"/>
              </w:rPr>
              <w:t>кВ</w:t>
            </w:r>
            <w:proofErr w:type="spellEnd"/>
            <w:r w:rsidRPr="00A5426C">
              <w:rPr>
                <w:color w:val="000000" w:themeColor="text1"/>
                <w:sz w:val="22"/>
                <w:szCs w:val="22"/>
              </w:rPr>
              <w:t>, 0,4кВ</w:t>
            </w:r>
          </w:p>
        </w:tc>
        <w:tc>
          <w:tcPr>
            <w:tcW w:w="1733" w:type="dxa"/>
            <w:tcBorders>
              <w:top w:val="nil"/>
              <w:left w:val="nil"/>
              <w:bottom w:val="single" w:sz="4" w:space="0" w:color="auto"/>
              <w:right w:val="single" w:sz="4" w:space="0" w:color="auto"/>
            </w:tcBorders>
            <w:noWrap/>
            <w:vAlign w:val="center"/>
          </w:tcPr>
          <w:p w14:paraId="7AAF36B6" w14:textId="77777777" w:rsidR="00C31C40" w:rsidRPr="00A5426C" w:rsidRDefault="00C31C40" w:rsidP="00C31C40">
            <w:pPr>
              <w:jc w:val="center"/>
              <w:rPr>
                <w:color w:val="000000" w:themeColor="text1"/>
                <w:sz w:val="22"/>
                <w:szCs w:val="22"/>
              </w:rPr>
            </w:pPr>
            <w:r w:rsidRPr="00A5426C">
              <w:rPr>
                <w:color w:val="000000" w:themeColor="text1"/>
                <w:sz w:val="22"/>
                <w:szCs w:val="22"/>
              </w:rPr>
              <w:t xml:space="preserve"> </w:t>
            </w:r>
            <w:proofErr w:type="spellStart"/>
            <w:r w:rsidRPr="00A5426C">
              <w:rPr>
                <w:color w:val="000000" w:themeColor="text1"/>
                <w:sz w:val="22"/>
                <w:szCs w:val="22"/>
              </w:rPr>
              <w:t>шт</w:t>
            </w:r>
            <w:proofErr w:type="spellEnd"/>
          </w:p>
        </w:tc>
        <w:tc>
          <w:tcPr>
            <w:tcW w:w="1102" w:type="dxa"/>
            <w:tcBorders>
              <w:top w:val="nil"/>
              <w:left w:val="nil"/>
              <w:bottom w:val="single" w:sz="4" w:space="0" w:color="auto"/>
              <w:right w:val="single" w:sz="4" w:space="0" w:color="auto"/>
            </w:tcBorders>
            <w:noWrap/>
            <w:vAlign w:val="center"/>
          </w:tcPr>
          <w:p w14:paraId="2ED2EEE3" w14:textId="1EE8856B" w:rsidR="00C31C40" w:rsidRPr="00A5426C" w:rsidRDefault="00C31C40" w:rsidP="00C31C40">
            <w:pPr>
              <w:jc w:val="center"/>
              <w:rPr>
                <w:color w:val="000000" w:themeColor="text1"/>
                <w:sz w:val="22"/>
                <w:szCs w:val="22"/>
              </w:rPr>
            </w:pPr>
            <w:r w:rsidRPr="00A5426C">
              <w:rPr>
                <w:color w:val="000000" w:themeColor="text1"/>
                <w:sz w:val="22"/>
                <w:szCs w:val="22"/>
              </w:rPr>
              <w:t>3</w:t>
            </w:r>
            <w:r>
              <w:rPr>
                <w:color w:val="000000" w:themeColor="text1"/>
                <w:sz w:val="22"/>
                <w:szCs w:val="22"/>
              </w:rPr>
              <w:t>3</w:t>
            </w:r>
          </w:p>
        </w:tc>
      </w:tr>
      <w:tr w:rsidR="00C31C40" w:rsidRPr="00A5426C" w14:paraId="4DD4D454" w14:textId="77777777" w:rsidTr="00D77820">
        <w:trPr>
          <w:trHeight w:val="312"/>
          <w:jc w:val="center"/>
        </w:trPr>
        <w:tc>
          <w:tcPr>
            <w:tcW w:w="736" w:type="dxa"/>
            <w:tcBorders>
              <w:top w:val="nil"/>
              <w:left w:val="single" w:sz="4" w:space="0" w:color="auto"/>
              <w:bottom w:val="single" w:sz="4" w:space="0" w:color="auto"/>
              <w:right w:val="single" w:sz="4" w:space="0" w:color="auto"/>
            </w:tcBorders>
            <w:noWrap/>
            <w:vAlign w:val="center"/>
          </w:tcPr>
          <w:p w14:paraId="7BF0ADD6" w14:textId="77777777" w:rsidR="00C31C40" w:rsidRPr="00A5426C" w:rsidRDefault="00C31C40" w:rsidP="00C31C40">
            <w:pPr>
              <w:jc w:val="center"/>
              <w:rPr>
                <w:color w:val="000000" w:themeColor="text1"/>
                <w:sz w:val="22"/>
                <w:szCs w:val="22"/>
              </w:rPr>
            </w:pPr>
            <w:r w:rsidRPr="00A5426C">
              <w:rPr>
                <w:color w:val="000000" w:themeColor="text1"/>
                <w:sz w:val="22"/>
                <w:szCs w:val="22"/>
              </w:rPr>
              <w:t>2</w:t>
            </w:r>
          </w:p>
        </w:tc>
        <w:tc>
          <w:tcPr>
            <w:tcW w:w="6205" w:type="dxa"/>
            <w:tcBorders>
              <w:top w:val="nil"/>
              <w:left w:val="nil"/>
              <w:bottom w:val="single" w:sz="4" w:space="0" w:color="auto"/>
              <w:right w:val="single" w:sz="4" w:space="0" w:color="auto"/>
            </w:tcBorders>
            <w:noWrap/>
            <w:vAlign w:val="center"/>
          </w:tcPr>
          <w:p w14:paraId="5B49EDF1" w14:textId="77777777" w:rsidR="00C31C40" w:rsidRPr="00A5426C" w:rsidRDefault="00C31C40" w:rsidP="00C31C40">
            <w:pPr>
              <w:rPr>
                <w:color w:val="000000" w:themeColor="text1"/>
                <w:sz w:val="22"/>
                <w:szCs w:val="22"/>
              </w:rPr>
            </w:pPr>
            <w:r w:rsidRPr="00A5426C">
              <w:rPr>
                <w:color w:val="000000" w:themeColor="text1"/>
                <w:sz w:val="22"/>
                <w:szCs w:val="22"/>
              </w:rPr>
              <w:t xml:space="preserve">Мощность трансформаторов, </w:t>
            </w:r>
            <w:proofErr w:type="spellStart"/>
            <w:r w:rsidRPr="00A5426C">
              <w:rPr>
                <w:color w:val="000000" w:themeColor="text1"/>
                <w:sz w:val="22"/>
                <w:szCs w:val="22"/>
              </w:rPr>
              <w:t>кВА</w:t>
            </w:r>
            <w:proofErr w:type="spellEnd"/>
          </w:p>
        </w:tc>
        <w:tc>
          <w:tcPr>
            <w:tcW w:w="1733" w:type="dxa"/>
            <w:tcBorders>
              <w:top w:val="nil"/>
              <w:left w:val="nil"/>
              <w:bottom w:val="single" w:sz="4" w:space="0" w:color="auto"/>
              <w:right w:val="single" w:sz="4" w:space="0" w:color="auto"/>
            </w:tcBorders>
            <w:noWrap/>
            <w:vAlign w:val="center"/>
          </w:tcPr>
          <w:p w14:paraId="3E3A127D" w14:textId="77777777" w:rsidR="00C31C40" w:rsidRPr="00A5426C" w:rsidRDefault="00C31C40" w:rsidP="00C31C40">
            <w:pPr>
              <w:jc w:val="center"/>
              <w:rPr>
                <w:color w:val="000000" w:themeColor="text1"/>
                <w:sz w:val="22"/>
                <w:szCs w:val="22"/>
              </w:rPr>
            </w:pPr>
            <w:proofErr w:type="spellStart"/>
            <w:r w:rsidRPr="00A5426C">
              <w:rPr>
                <w:color w:val="000000" w:themeColor="text1"/>
                <w:sz w:val="22"/>
                <w:szCs w:val="22"/>
              </w:rPr>
              <w:t>кВА</w:t>
            </w:r>
            <w:proofErr w:type="spellEnd"/>
          </w:p>
        </w:tc>
        <w:tc>
          <w:tcPr>
            <w:tcW w:w="1102" w:type="dxa"/>
            <w:tcBorders>
              <w:top w:val="nil"/>
              <w:left w:val="nil"/>
              <w:bottom w:val="single" w:sz="4" w:space="0" w:color="auto"/>
              <w:right w:val="single" w:sz="4" w:space="0" w:color="auto"/>
            </w:tcBorders>
            <w:noWrap/>
            <w:vAlign w:val="center"/>
          </w:tcPr>
          <w:p w14:paraId="54E41A61" w14:textId="641F6AE3" w:rsidR="00C31C40" w:rsidRPr="00A5426C" w:rsidRDefault="00C31C40" w:rsidP="00C31C40">
            <w:pPr>
              <w:jc w:val="center"/>
              <w:rPr>
                <w:color w:val="000000" w:themeColor="text1"/>
                <w:sz w:val="22"/>
                <w:szCs w:val="22"/>
              </w:rPr>
            </w:pPr>
            <w:r>
              <w:rPr>
                <w:color w:val="000000" w:themeColor="text1"/>
                <w:sz w:val="22"/>
                <w:szCs w:val="22"/>
              </w:rPr>
              <w:t>4030</w:t>
            </w:r>
          </w:p>
        </w:tc>
      </w:tr>
      <w:tr w:rsidR="00C31C40" w:rsidRPr="00A5426C" w14:paraId="39BFB559" w14:textId="77777777" w:rsidTr="00D77820">
        <w:trPr>
          <w:trHeight w:val="312"/>
          <w:jc w:val="center"/>
        </w:trPr>
        <w:tc>
          <w:tcPr>
            <w:tcW w:w="736" w:type="dxa"/>
            <w:tcBorders>
              <w:top w:val="nil"/>
              <w:left w:val="single" w:sz="4" w:space="0" w:color="auto"/>
              <w:bottom w:val="single" w:sz="4" w:space="0" w:color="auto"/>
              <w:right w:val="single" w:sz="4" w:space="0" w:color="auto"/>
            </w:tcBorders>
            <w:noWrap/>
            <w:vAlign w:val="center"/>
          </w:tcPr>
          <w:p w14:paraId="78E2733A" w14:textId="77777777" w:rsidR="00C31C40" w:rsidRPr="00A5426C" w:rsidRDefault="00C31C40" w:rsidP="00C31C40">
            <w:pPr>
              <w:jc w:val="center"/>
              <w:rPr>
                <w:sz w:val="22"/>
                <w:szCs w:val="22"/>
              </w:rPr>
            </w:pPr>
            <w:r w:rsidRPr="00A5426C">
              <w:rPr>
                <w:sz w:val="22"/>
                <w:szCs w:val="22"/>
              </w:rPr>
              <w:t>3</w:t>
            </w:r>
          </w:p>
        </w:tc>
        <w:tc>
          <w:tcPr>
            <w:tcW w:w="6205" w:type="dxa"/>
            <w:tcBorders>
              <w:top w:val="nil"/>
              <w:left w:val="nil"/>
              <w:bottom w:val="single" w:sz="4" w:space="0" w:color="auto"/>
              <w:right w:val="single" w:sz="4" w:space="0" w:color="auto"/>
            </w:tcBorders>
            <w:noWrap/>
            <w:vAlign w:val="center"/>
          </w:tcPr>
          <w:p w14:paraId="226B7AAC" w14:textId="77777777" w:rsidR="00C31C40" w:rsidRPr="00A5426C" w:rsidRDefault="00C31C40" w:rsidP="00C31C40">
            <w:pPr>
              <w:rPr>
                <w:sz w:val="22"/>
                <w:szCs w:val="22"/>
              </w:rPr>
            </w:pPr>
            <w:r w:rsidRPr="00A5426C">
              <w:rPr>
                <w:sz w:val="22"/>
                <w:szCs w:val="22"/>
              </w:rPr>
              <w:t>Протяженность линий электропередач, в том числе:</w:t>
            </w:r>
          </w:p>
        </w:tc>
        <w:tc>
          <w:tcPr>
            <w:tcW w:w="1733" w:type="dxa"/>
            <w:tcBorders>
              <w:top w:val="nil"/>
              <w:left w:val="nil"/>
              <w:bottom w:val="single" w:sz="4" w:space="0" w:color="auto"/>
              <w:right w:val="single" w:sz="4" w:space="0" w:color="auto"/>
            </w:tcBorders>
            <w:noWrap/>
            <w:vAlign w:val="center"/>
          </w:tcPr>
          <w:p w14:paraId="104DE30B" w14:textId="77777777" w:rsidR="00C31C40" w:rsidRPr="00A5426C" w:rsidRDefault="00C31C40" w:rsidP="00C31C40">
            <w:pPr>
              <w:jc w:val="center"/>
              <w:rPr>
                <w:sz w:val="22"/>
                <w:szCs w:val="22"/>
              </w:rPr>
            </w:pPr>
            <w:r w:rsidRPr="00A5426C">
              <w:rPr>
                <w:sz w:val="22"/>
                <w:szCs w:val="22"/>
              </w:rPr>
              <w:t>км</w:t>
            </w:r>
          </w:p>
        </w:tc>
        <w:tc>
          <w:tcPr>
            <w:tcW w:w="1102" w:type="dxa"/>
            <w:tcBorders>
              <w:top w:val="nil"/>
              <w:left w:val="nil"/>
              <w:bottom w:val="single" w:sz="4" w:space="0" w:color="auto"/>
              <w:right w:val="single" w:sz="4" w:space="0" w:color="auto"/>
            </w:tcBorders>
            <w:noWrap/>
            <w:vAlign w:val="center"/>
          </w:tcPr>
          <w:p w14:paraId="170BC636" w14:textId="3EF2ADB4" w:rsidR="00C31C40" w:rsidRPr="00A5426C" w:rsidRDefault="00D60745" w:rsidP="00C31C40">
            <w:pPr>
              <w:jc w:val="center"/>
              <w:rPr>
                <w:sz w:val="22"/>
                <w:szCs w:val="22"/>
              </w:rPr>
            </w:pPr>
            <w:r>
              <w:rPr>
                <w:sz w:val="22"/>
                <w:szCs w:val="22"/>
              </w:rPr>
              <w:t>58,44</w:t>
            </w:r>
          </w:p>
        </w:tc>
      </w:tr>
      <w:tr w:rsidR="00C31C40" w:rsidRPr="00A5426C" w14:paraId="621EDEE6" w14:textId="77777777" w:rsidTr="00D77820">
        <w:trPr>
          <w:trHeight w:val="312"/>
          <w:jc w:val="center"/>
        </w:trPr>
        <w:tc>
          <w:tcPr>
            <w:tcW w:w="736" w:type="dxa"/>
            <w:tcBorders>
              <w:top w:val="nil"/>
              <w:left w:val="single" w:sz="4" w:space="0" w:color="auto"/>
              <w:bottom w:val="single" w:sz="4" w:space="0" w:color="auto"/>
              <w:right w:val="single" w:sz="4" w:space="0" w:color="auto"/>
            </w:tcBorders>
            <w:noWrap/>
            <w:vAlign w:val="center"/>
          </w:tcPr>
          <w:p w14:paraId="0A9CE5DC" w14:textId="77777777" w:rsidR="00C31C40" w:rsidRPr="00A5426C" w:rsidRDefault="00C31C40" w:rsidP="00C31C40">
            <w:pPr>
              <w:jc w:val="center"/>
              <w:rPr>
                <w:sz w:val="22"/>
                <w:szCs w:val="22"/>
              </w:rPr>
            </w:pPr>
            <w:r w:rsidRPr="00A5426C">
              <w:rPr>
                <w:sz w:val="22"/>
                <w:szCs w:val="22"/>
              </w:rPr>
              <w:t>3.1</w:t>
            </w:r>
          </w:p>
        </w:tc>
        <w:tc>
          <w:tcPr>
            <w:tcW w:w="6205" w:type="dxa"/>
            <w:tcBorders>
              <w:top w:val="nil"/>
              <w:left w:val="nil"/>
              <w:bottom w:val="single" w:sz="4" w:space="0" w:color="auto"/>
              <w:right w:val="single" w:sz="4" w:space="0" w:color="auto"/>
            </w:tcBorders>
            <w:noWrap/>
            <w:vAlign w:val="center"/>
          </w:tcPr>
          <w:p w14:paraId="402AEA2F" w14:textId="77777777" w:rsidR="00C31C40" w:rsidRPr="00A5426C" w:rsidRDefault="00C31C40" w:rsidP="00C31C40">
            <w:pPr>
              <w:rPr>
                <w:sz w:val="22"/>
                <w:szCs w:val="22"/>
              </w:rPr>
            </w:pPr>
            <w:r w:rsidRPr="00A5426C">
              <w:rPr>
                <w:sz w:val="22"/>
                <w:szCs w:val="22"/>
              </w:rPr>
              <w:t xml:space="preserve">Протяженность ЛЭП-10 </w:t>
            </w:r>
            <w:proofErr w:type="spellStart"/>
            <w:r w:rsidRPr="00A5426C">
              <w:rPr>
                <w:sz w:val="22"/>
                <w:szCs w:val="22"/>
              </w:rPr>
              <w:t>кВ</w:t>
            </w:r>
            <w:proofErr w:type="spellEnd"/>
          </w:p>
        </w:tc>
        <w:tc>
          <w:tcPr>
            <w:tcW w:w="1733" w:type="dxa"/>
            <w:tcBorders>
              <w:top w:val="nil"/>
              <w:left w:val="nil"/>
              <w:bottom w:val="single" w:sz="4" w:space="0" w:color="auto"/>
              <w:right w:val="single" w:sz="4" w:space="0" w:color="auto"/>
            </w:tcBorders>
            <w:noWrap/>
          </w:tcPr>
          <w:p w14:paraId="4966EEEE" w14:textId="77777777" w:rsidR="00C31C40" w:rsidRPr="00A5426C" w:rsidRDefault="00C31C40" w:rsidP="00C31C40">
            <w:pPr>
              <w:jc w:val="center"/>
              <w:rPr>
                <w:sz w:val="22"/>
                <w:szCs w:val="22"/>
              </w:rPr>
            </w:pPr>
            <w:r w:rsidRPr="00A5426C">
              <w:rPr>
                <w:sz w:val="22"/>
                <w:szCs w:val="22"/>
              </w:rPr>
              <w:t>км</w:t>
            </w:r>
          </w:p>
        </w:tc>
        <w:tc>
          <w:tcPr>
            <w:tcW w:w="1102" w:type="dxa"/>
            <w:tcBorders>
              <w:top w:val="nil"/>
              <w:left w:val="nil"/>
              <w:bottom w:val="single" w:sz="4" w:space="0" w:color="auto"/>
              <w:right w:val="single" w:sz="4" w:space="0" w:color="auto"/>
            </w:tcBorders>
            <w:noWrap/>
            <w:vAlign w:val="center"/>
          </w:tcPr>
          <w:p w14:paraId="0CE902D8" w14:textId="20808E62" w:rsidR="00C31C40" w:rsidRPr="00A5426C" w:rsidRDefault="00D60745" w:rsidP="00C31C40">
            <w:pPr>
              <w:jc w:val="center"/>
              <w:rPr>
                <w:sz w:val="22"/>
                <w:szCs w:val="22"/>
              </w:rPr>
            </w:pPr>
            <w:r>
              <w:rPr>
                <w:sz w:val="22"/>
                <w:szCs w:val="22"/>
              </w:rPr>
              <w:t>38,3</w:t>
            </w:r>
          </w:p>
        </w:tc>
      </w:tr>
      <w:tr w:rsidR="00C31C40" w:rsidRPr="00A5426C" w14:paraId="6F337B3E" w14:textId="77777777" w:rsidTr="00D77820">
        <w:trPr>
          <w:trHeight w:val="312"/>
          <w:jc w:val="center"/>
        </w:trPr>
        <w:tc>
          <w:tcPr>
            <w:tcW w:w="736" w:type="dxa"/>
            <w:tcBorders>
              <w:top w:val="nil"/>
              <w:left w:val="single" w:sz="4" w:space="0" w:color="auto"/>
              <w:bottom w:val="single" w:sz="4" w:space="0" w:color="auto"/>
              <w:right w:val="single" w:sz="4" w:space="0" w:color="auto"/>
            </w:tcBorders>
            <w:noWrap/>
            <w:vAlign w:val="center"/>
          </w:tcPr>
          <w:p w14:paraId="555A13DE" w14:textId="77777777" w:rsidR="00C31C40" w:rsidRPr="00A5426C" w:rsidRDefault="00C31C40" w:rsidP="00C31C40">
            <w:pPr>
              <w:jc w:val="center"/>
              <w:rPr>
                <w:sz w:val="22"/>
                <w:szCs w:val="22"/>
              </w:rPr>
            </w:pPr>
            <w:r w:rsidRPr="00A5426C">
              <w:rPr>
                <w:sz w:val="22"/>
                <w:szCs w:val="22"/>
              </w:rPr>
              <w:t>3.2</w:t>
            </w:r>
          </w:p>
        </w:tc>
        <w:tc>
          <w:tcPr>
            <w:tcW w:w="6205" w:type="dxa"/>
            <w:tcBorders>
              <w:top w:val="nil"/>
              <w:left w:val="nil"/>
              <w:bottom w:val="single" w:sz="4" w:space="0" w:color="auto"/>
              <w:right w:val="single" w:sz="4" w:space="0" w:color="auto"/>
            </w:tcBorders>
            <w:noWrap/>
            <w:vAlign w:val="center"/>
          </w:tcPr>
          <w:p w14:paraId="7BB8FE37" w14:textId="77777777" w:rsidR="00C31C40" w:rsidRPr="00A5426C" w:rsidRDefault="00C31C40" w:rsidP="00C31C40">
            <w:pPr>
              <w:rPr>
                <w:sz w:val="22"/>
                <w:szCs w:val="22"/>
              </w:rPr>
            </w:pPr>
            <w:r w:rsidRPr="00A5426C">
              <w:rPr>
                <w:sz w:val="22"/>
                <w:szCs w:val="22"/>
              </w:rPr>
              <w:t xml:space="preserve">Протяженность ЛЭП-0,4 </w:t>
            </w:r>
            <w:proofErr w:type="spellStart"/>
            <w:r w:rsidRPr="00A5426C">
              <w:rPr>
                <w:sz w:val="22"/>
                <w:szCs w:val="22"/>
              </w:rPr>
              <w:t>кВ</w:t>
            </w:r>
            <w:proofErr w:type="spellEnd"/>
          </w:p>
        </w:tc>
        <w:tc>
          <w:tcPr>
            <w:tcW w:w="1733" w:type="dxa"/>
            <w:tcBorders>
              <w:top w:val="nil"/>
              <w:left w:val="nil"/>
              <w:bottom w:val="single" w:sz="4" w:space="0" w:color="auto"/>
              <w:right w:val="single" w:sz="4" w:space="0" w:color="auto"/>
            </w:tcBorders>
            <w:noWrap/>
          </w:tcPr>
          <w:p w14:paraId="02FD8AA1" w14:textId="77777777" w:rsidR="00C31C40" w:rsidRPr="00A5426C" w:rsidRDefault="00C31C40" w:rsidP="00C31C40">
            <w:pPr>
              <w:jc w:val="center"/>
              <w:rPr>
                <w:sz w:val="22"/>
                <w:szCs w:val="22"/>
              </w:rPr>
            </w:pPr>
            <w:r w:rsidRPr="00A5426C">
              <w:rPr>
                <w:sz w:val="22"/>
                <w:szCs w:val="22"/>
              </w:rPr>
              <w:t>км</w:t>
            </w:r>
          </w:p>
        </w:tc>
        <w:tc>
          <w:tcPr>
            <w:tcW w:w="1102" w:type="dxa"/>
            <w:tcBorders>
              <w:top w:val="nil"/>
              <w:left w:val="nil"/>
              <w:bottom w:val="single" w:sz="4" w:space="0" w:color="auto"/>
              <w:right w:val="single" w:sz="4" w:space="0" w:color="auto"/>
            </w:tcBorders>
            <w:noWrap/>
            <w:vAlign w:val="center"/>
          </w:tcPr>
          <w:p w14:paraId="53BC05B3" w14:textId="1A900C65" w:rsidR="00C31C40" w:rsidRPr="00A5426C" w:rsidRDefault="00D60745" w:rsidP="00C31C40">
            <w:pPr>
              <w:jc w:val="center"/>
              <w:rPr>
                <w:sz w:val="22"/>
                <w:szCs w:val="22"/>
              </w:rPr>
            </w:pPr>
            <w:r>
              <w:rPr>
                <w:sz w:val="22"/>
                <w:szCs w:val="22"/>
              </w:rPr>
              <w:t>20,14</w:t>
            </w:r>
          </w:p>
        </w:tc>
      </w:tr>
    </w:tbl>
    <w:p w14:paraId="250BFADA" w14:textId="77777777" w:rsidR="0088118C" w:rsidRDefault="0088118C" w:rsidP="0088118C">
      <w:pPr>
        <w:tabs>
          <w:tab w:val="left" w:pos="0"/>
        </w:tabs>
        <w:outlineLvl w:val="0"/>
        <w:rPr>
          <w:b/>
          <w:iCs/>
          <w:sz w:val="22"/>
          <w:szCs w:val="22"/>
        </w:rPr>
      </w:pPr>
    </w:p>
    <w:p w14:paraId="55E5FEFE" w14:textId="584A89F2" w:rsidR="0088118C" w:rsidRPr="00E468F6" w:rsidRDefault="0088118C" w:rsidP="0088118C">
      <w:pPr>
        <w:pStyle w:val="3"/>
        <w:rPr>
          <w:rFonts w:ascii="Times New Roman" w:hAnsi="Times New Roman"/>
          <w:b w:val="0"/>
          <w:bCs/>
          <w:color w:val="000000"/>
          <w:szCs w:val="24"/>
        </w:rPr>
      </w:pPr>
      <w:bookmarkStart w:id="52" w:name="_Toc163328276"/>
      <w:bookmarkStart w:id="53" w:name="_Toc167136875"/>
      <w:r>
        <w:rPr>
          <w:rFonts w:ascii="Times New Roman" w:hAnsi="Times New Roman"/>
          <w:bCs/>
          <w:color w:val="000000"/>
          <w:szCs w:val="24"/>
        </w:rPr>
        <w:t>3</w:t>
      </w:r>
      <w:r w:rsidRPr="00E468F6">
        <w:rPr>
          <w:rFonts w:ascii="Times New Roman" w:hAnsi="Times New Roman"/>
          <w:bCs/>
          <w:color w:val="000000"/>
          <w:szCs w:val="24"/>
        </w:rPr>
        <w:t>.2.</w:t>
      </w:r>
      <w:r w:rsidR="00181A01">
        <w:rPr>
          <w:rFonts w:ascii="Times New Roman" w:hAnsi="Times New Roman"/>
          <w:bCs/>
          <w:color w:val="000000"/>
          <w:szCs w:val="24"/>
        </w:rPr>
        <w:t>2</w:t>
      </w:r>
      <w:r w:rsidRPr="00E468F6">
        <w:rPr>
          <w:rFonts w:ascii="Times New Roman" w:hAnsi="Times New Roman"/>
          <w:bCs/>
          <w:color w:val="000000"/>
          <w:szCs w:val="24"/>
        </w:rPr>
        <w:t>. Существующие  проблемы  в электроснабжении  и направления их решения</w:t>
      </w:r>
      <w:bookmarkEnd w:id="52"/>
      <w:bookmarkEnd w:id="53"/>
      <w:r w:rsidRPr="00E468F6">
        <w:rPr>
          <w:rFonts w:ascii="Times New Roman" w:hAnsi="Times New Roman"/>
          <w:bCs/>
          <w:color w:val="000000"/>
          <w:szCs w:val="24"/>
        </w:rPr>
        <w:t xml:space="preserve"> </w:t>
      </w:r>
    </w:p>
    <w:p w14:paraId="737442D7" w14:textId="77777777" w:rsidR="0088118C" w:rsidRDefault="0088118C" w:rsidP="0088118C">
      <w:pPr>
        <w:autoSpaceDE w:val="0"/>
        <w:autoSpaceDN w:val="0"/>
        <w:adjustRightInd w:val="0"/>
        <w:jc w:val="both"/>
        <w:rPr>
          <w:szCs w:val="24"/>
        </w:rPr>
      </w:pPr>
    </w:p>
    <w:p w14:paraId="4E3539E0" w14:textId="77777777" w:rsidR="0088118C" w:rsidRDefault="0088118C" w:rsidP="0088118C">
      <w:pPr>
        <w:autoSpaceDE w:val="0"/>
        <w:autoSpaceDN w:val="0"/>
        <w:adjustRightInd w:val="0"/>
        <w:jc w:val="both"/>
        <w:rPr>
          <w:szCs w:val="24"/>
        </w:rPr>
      </w:pPr>
      <w:r>
        <w:rPr>
          <w:szCs w:val="24"/>
        </w:rPr>
        <w:t xml:space="preserve">На сельских подстанциях  имеются резервы мощности. Вместе с тем, износ ЛЭП составляет около 80%. Старение материала конструкции опор, проводов, арматуры и изоляторов вызывают увеличение повреждаемости ВЛ и рост количество отказов. </w:t>
      </w:r>
    </w:p>
    <w:p w14:paraId="6AFA254F" w14:textId="77777777" w:rsidR="0088118C" w:rsidRDefault="0088118C" w:rsidP="0088118C">
      <w:pPr>
        <w:jc w:val="both"/>
        <w:rPr>
          <w:szCs w:val="24"/>
        </w:rPr>
      </w:pPr>
      <w:r>
        <w:rPr>
          <w:szCs w:val="24"/>
        </w:rPr>
        <w:t>Большинство используемых силовых трансформаторов на подстанциях физически устарели, их степень износа составляет 80 % и более. Они имеют значения потерь холостого хода и короткого замыкания, значительно уступающие характеристикам современных трансформаторов, что увеличивает годовые потери электроэнергии. Старение основных производственных фондов является общей проблемой топливно-энергетических комплексов в условиях увеличения потребностей энергопотребления, что является источником повышенного риска возникновения крупных аварий. Недостаточное инвестирование на обновление, техническое перевооружение основных производственных фондов генерирующих мощностей, подстанционного оборудования, магистральных и распределительных электрических сетей, а также продление срока эксплуатации оборудования в энергетической области посредством экспертизы промышленной безопасности, технического освидетельствования имеет массовый характер и еще более усугубляет ситуацию. Для снижения риска возникновения аварийных ситуаций и уменьшения уровня технологических потерь в энергосистеме необходима реконструкция и техническое перевооружение основных фондов электроэнергетики.</w:t>
      </w:r>
    </w:p>
    <w:p w14:paraId="197626DC" w14:textId="77777777" w:rsidR="0088118C" w:rsidRDefault="0088118C" w:rsidP="0088118C">
      <w:pPr>
        <w:rPr>
          <w:sz w:val="26"/>
          <w:szCs w:val="26"/>
        </w:rPr>
      </w:pPr>
    </w:p>
    <w:p w14:paraId="64BD93C5" w14:textId="77777777" w:rsidR="0088118C" w:rsidRDefault="0088118C" w:rsidP="0088118C">
      <w:pPr>
        <w:autoSpaceDE w:val="0"/>
        <w:autoSpaceDN w:val="0"/>
        <w:adjustRightInd w:val="0"/>
        <w:ind w:firstLine="540"/>
        <w:jc w:val="both"/>
      </w:pPr>
      <w:r>
        <w:t xml:space="preserve">  Основными проблемами системы передачи электроэнергии муниципального образования являются:</w:t>
      </w:r>
    </w:p>
    <w:p w14:paraId="57DAE234" w14:textId="77777777" w:rsidR="0088118C" w:rsidRDefault="0088118C" w:rsidP="0088118C">
      <w:pPr>
        <w:autoSpaceDE w:val="0"/>
        <w:autoSpaceDN w:val="0"/>
        <w:adjustRightInd w:val="0"/>
        <w:ind w:firstLine="540"/>
        <w:jc w:val="both"/>
      </w:pPr>
      <w:r>
        <w:t xml:space="preserve">  1. Рост износа оборудования и сетей электроснабжения;</w:t>
      </w:r>
    </w:p>
    <w:p w14:paraId="0324C57A" w14:textId="77777777" w:rsidR="0088118C" w:rsidRDefault="0088118C" w:rsidP="0088118C">
      <w:pPr>
        <w:autoSpaceDE w:val="0"/>
        <w:autoSpaceDN w:val="0"/>
        <w:adjustRightInd w:val="0"/>
        <w:ind w:firstLine="540"/>
        <w:jc w:val="both"/>
      </w:pPr>
      <w:r>
        <w:t xml:space="preserve">  2. Высокая потребляемая мощность лампами уличного освещения;</w:t>
      </w:r>
    </w:p>
    <w:p w14:paraId="34B891F8" w14:textId="77777777" w:rsidR="0088118C" w:rsidRDefault="0088118C" w:rsidP="0088118C">
      <w:pPr>
        <w:autoSpaceDE w:val="0"/>
        <w:autoSpaceDN w:val="0"/>
        <w:adjustRightInd w:val="0"/>
        <w:ind w:firstLine="540"/>
        <w:jc w:val="both"/>
      </w:pPr>
      <w:r>
        <w:t xml:space="preserve">  3. Отсутствие электрических сетей в некоторых районах частной застройки сельсовета;</w:t>
      </w:r>
    </w:p>
    <w:p w14:paraId="27C496DD" w14:textId="77777777" w:rsidR="0088118C" w:rsidRDefault="0088118C" w:rsidP="0088118C">
      <w:pPr>
        <w:autoSpaceDE w:val="0"/>
        <w:autoSpaceDN w:val="0"/>
        <w:adjustRightInd w:val="0"/>
        <w:ind w:firstLine="540"/>
        <w:jc w:val="both"/>
      </w:pPr>
      <w:r>
        <w:t xml:space="preserve">  4.Отсутствие приборов учета электрической энергии на части объектов электропотребления;</w:t>
      </w:r>
    </w:p>
    <w:p w14:paraId="3BDC5681" w14:textId="77777777" w:rsidR="0088118C" w:rsidRDefault="0088118C" w:rsidP="0088118C">
      <w:pPr>
        <w:autoSpaceDE w:val="0"/>
        <w:autoSpaceDN w:val="0"/>
        <w:adjustRightInd w:val="0"/>
        <w:ind w:firstLine="540"/>
        <w:jc w:val="both"/>
      </w:pPr>
      <w:r>
        <w:t xml:space="preserve">  5. Наличие на рынке объектов электроснабжения недобросовестных потребителей электроэнергии;</w:t>
      </w:r>
    </w:p>
    <w:p w14:paraId="0EEF71E0" w14:textId="77777777" w:rsidR="0088118C" w:rsidRDefault="0088118C" w:rsidP="0088118C">
      <w:pPr>
        <w:autoSpaceDE w:val="0"/>
        <w:autoSpaceDN w:val="0"/>
        <w:adjustRightInd w:val="0"/>
        <w:ind w:firstLine="540"/>
        <w:jc w:val="both"/>
      </w:pPr>
      <w:r>
        <w:t xml:space="preserve">  6. Недостаток финансовых ресурсов  для проведения  реконструкции  энергетического оборудования   и электрических сетей.</w:t>
      </w:r>
    </w:p>
    <w:p w14:paraId="12F05E24" w14:textId="77777777" w:rsidR="0088118C" w:rsidRDefault="0088118C" w:rsidP="0088118C">
      <w:pPr>
        <w:autoSpaceDE w:val="0"/>
        <w:autoSpaceDN w:val="0"/>
        <w:adjustRightInd w:val="0"/>
        <w:rPr>
          <w:b/>
          <w:bCs/>
          <w:color w:val="000000"/>
          <w:szCs w:val="24"/>
        </w:rPr>
      </w:pPr>
    </w:p>
    <w:p w14:paraId="2A5854A9" w14:textId="5A8BEEA8" w:rsidR="0088118C" w:rsidRPr="00E468F6" w:rsidRDefault="0088118C" w:rsidP="0088118C">
      <w:pPr>
        <w:pStyle w:val="3"/>
        <w:rPr>
          <w:rFonts w:ascii="Times New Roman" w:hAnsi="Times New Roman"/>
          <w:color w:val="000000"/>
          <w:szCs w:val="24"/>
        </w:rPr>
      </w:pPr>
      <w:bookmarkStart w:id="54" w:name="_Toc163328277"/>
      <w:bookmarkStart w:id="55" w:name="_Toc167136876"/>
      <w:r>
        <w:rPr>
          <w:rFonts w:ascii="Times New Roman" w:hAnsi="Times New Roman"/>
          <w:bCs/>
          <w:color w:val="000000"/>
          <w:szCs w:val="24"/>
        </w:rPr>
        <w:lastRenderedPageBreak/>
        <w:t>3</w:t>
      </w:r>
      <w:r w:rsidRPr="00E468F6">
        <w:rPr>
          <w:rFonts w:ascii="Times New Roman" w:hAnsi="Times New Roman"/>
          <w:bCs/>
          <w:color w:val="000000"/>
          <w:szCs w:val="24"/>
        </w:rPr>
        <w:t>.2.</w:t>
      </w:r>
      <w:r w:rsidR="00181A01">
        <w:rPr>
          <w:rFonts w:ascii="Times New Roman" w:hAnsi="Times New Roman"/>
          <w:bCs/>
          <w:color w:val="000000"/>
          <w:szCs w:val="24"/>
        </w:rPr>
        <w:t>3</w:t>
      </w:r>
      <w:r w:rsidRPr="00E468F6">
        <w:rPr>
          <w:rFonts w:ascii="Times New Roman" w:hAnsi="Times New Roman"/>
          <w:bCs/>
          <w:color w:val="000000"/>
          <w:szCs w:val="24"/>
        </w:rPr>
        <w:t>.Воздействие на окружающую среду</w:t>
      </w:r>
      <w:bookmarkEnd w:id="54"/>
      <w:bookmarkEnd w:id="55"/>
      <w:r w:rsidRPr="00E468F6">
        <w:rPr>
          <w:rFonts w:ascii="Times New Roman" w:hAnsi="Times New Roman"/>
          <w:bCs/>
          <w:color w:val="000000"/>
          <w:szCs w:val="24"/>
        </w:rPr>
        <w:t xml:space="preserve"> </w:t>
      </w:r>
    </w:p>
    <w:p w14:paraId="19B4991C" w14:textId="77777777" w:rsidR="0088118C" w:rsidRDefault="0088118C" w:rsidP="0088118C">
      <w:pPr>
        <w:autoSpaceDE w:val="0"/>
        <w:autoSpaceDN w:val="0"/>
        <w:adjustRightInd w:val="0"/>
        <w:rPr>
          <w:color w:val="000000"/>
          <w:szCs w:val="24"/>
        </w:rPr>
      </w:pPr>
    </w:p>
    <w:p w14:paraId="4062861D" w14:textId="77777777" w:rsidR="0088118C" w:rsidRDefault="0088118C" w:rsidP="0088118C">
      <w:pPr>
        <w:autoSpaceDE w:val="0"/>
        <w:autoSpaceDN w:val="0"/>
        <w:adjustRightInd w:val="0"/>
        <w:rPr>
          <w:color w:val="000000"/>
          <w:szCs w:val="24"/>
        </w:rPr>
      </w:pPr>
      <w:r>
        <w:rPr>
          <w:color w:val="000000"/>
          <w:szCs w:val="24"/>
        </w:rPr>
        <w:t xml:space="preserve">Элементы системы электроснабжения, оказывающие воздействие на окружающую среду после истечения нормативного срока эксплуатации: </w:t>
      </w:r>
    </w:p>
    <w:p w14:paraId="1EBFD031" w14:textId="77777777" w:rsidR="0088118C" w:rsidRDefault="0088118C" w:rsidP="0088118C">
      <w:pPr>
        <w:autoSpaceDE w:val="0"/>
        <w:autoSpaceDN w:val="0"/>
        <w:adjustRightInd w:val="0"/>
        <w:spacing w:after="127"/>
        <w:rPr>
          <w:color w:val="000000"/>
          <w:szCs w:val="24"/>
        </w:rPr>
      </w:pPr>
      <w:r>
        <w:rPr>
          <w:color w:val="000000"/>
          <w:szCs w:val="24"/>
        </w:rPr>
        <w:t xml:space="preserve"> масляные силовые трансформаторы и высоковольтные масляные выключатели, </w:t>
      </w:r>
    </w:p>
    <w:p w14:paraId="3FA2B07B" w14:textId="77777777" w:rsidR="0088118C" w:rsidRDefault="0088118C" w:rsidP="0088118C">
      <w:pPr>
        <w:autoSpaceDE w:val="0"/>
        <w:autoSpaceDN w:val="0"/>
        <w:adjustRightInd w:val="0"/>
        <w:spacing w:after="127"/>
        <w:rPr>
          <w:color w:val="000000"/>
          <w:szCs w:val="24"/>
        </w:rPr>
      </w:pPr>
      <w:r>
        <w:rPr>
          <w:color w:val="000000"/>
          <w:szCs w:val="24"/>
        </w:rPr>
        <w:t xml:space="preserve"> аккумуляторные батареи, </w:t>
      </w:r>
    </w:p>
    <w:p w14:paraId="5F593FDD" w14:textId="77777777" w:rsidR="0088118C" w:rsidRDefault="0088118C" w:rsidP="0088118C">
      <w:pPr>
        <w:autoSpaceDE w:val="0"/>
        <w:autoSpaceDN w:val="0"/>
        <w:adjustRightInd w:val="0"/>
        <w:rPr>
          <w:color w:val="000000"/>
          <w:szCs w:val="24"/>
        </w:rPr>
      </w:pPr>
      <w:r>
        <w:rPr>
          <w:color w:val="000000"/>
          <w:szCs w:val="24"/>
        </w:rPr>
        <w:t xml:space="preserve"> масляные кабели. </w:t>
      </w:r>
    </w:p>
    <w:p w14:paraId="7DF3F1AD" w14:textId="77777777" w:rsidR="0088118C" w:rsidRDefault="0088118C" w:rsidP="0088118C">
      <w:pPr>
        <w:autoSpaceDE w:val="0"/>
        <w:autoSpaceDN w:val="0"/>
        <w:adjustRightInd w:val="0"/>
        <w:jc w:val="both"/>
        <w:rPr>
          <w:color w:val="000000"/>
          <w:szCs w:val="24"/>
        </w:rPr>
      </w:pPr>
      <w:r>
        <w:rPr>
          <w:color w:val="000000"/>
          <w:szCs w:val="24"/>
        </w:rPr>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14:paraId="5EC20DCB" w14:textId="128B655F" w:rsidR="00014B09" w:rsidRDefault="0088118C" w:rsidP="0088118C">
      <w:pPr>
        <w:autoSpaceDE w:val="0"/>
        <w:autoSpaceDN w:val="0"/>
        <w:adjustRightInd w:val="0"/>
        <w:jc w:val="both"/>
        <w:rPr>
          <w:color w:val="000000"/>
          <w:szCs w:val="24"/>
        </w:rPr>
      </w:pPr>
      <w:r>
        <w:rPr>
          <w:color w:val="000000"/>
          <w:szCs w:val="24"/>
        </w:rPr>
        <w:t>Для исключения опасности нанесения ущерба окружающей среде возможно применение сухих трансформаторов и вакуумных выключателей вместо масляных</w:t>
      </w:r>
      <w:r w:rsidR="003331AA">
        <w:rPr>
          <w:color w:val="000000"/>
          <w:szCs w:val="24"/>
        </w:rPr>
        <w:t xml:space="preserve">. </w:t>
      </w:r>
    </w:p>
    <w:p w14:paraId="5598161D" w14:textId="77777777" w:rsidR="00014B09" w:rsidRDefault="00014B09" w:rsidP="004419F7">
      <w:pPr>
        <w:jc w:val="both"/>
      </w:pPr>
    </w:p>
    <w:p w14:paraId="4695298E" w14:textId="5E8A0540" w:rsidR="00014B09" w:rsidRPr="00E961FC" w:rsidRDefault="003331AA" w:rsidP="008C3896">
      <w:pPr>
        <w:pStyle w:val="2"/>
        <w:jc w:val="both"/>
        <w:rPr>
          <w:rFonts w:ascii="Times New Roman" w:hAnsi="Times New Roman"/>
          <w:b w:val="0"/>
          <w:i w:val="0"/>
          <w:szCs w:val="28"/>
        </w:rPr>
      </w:pPr>
      <w:bookmarkStart w:id="56" w:name="_Toc167136877"/>
      <w:r w:rsidRPr="00E961FC">
        <w:rPr>
          <w:rFonts w:ascii="Times New Roman" w:hAnsi="Times New Roman"/>
          <w:i w:val="0"/>
          <w:szCs w:val="28"/>
        </w:rPr>
        <w:t xml:space="preserve">3.3.Характеристика состояния и проблем  системы обращения  с </w:t>
      </w:r>
      <w:r w:rsidR="008C3896" w:rsidRPr="00E961FC">
        <w:rPr>
          <w:rFonts w:ascii="Times New Roman" w:hAnsi="Times New Roman"/>
          <w:i w:val="0"/>
          <w:szCs w:val="28"/>
        </w:rPr>
        <w:t>твёрдыми коммунальными отходами (ТКО)</w:t>
      </w:r>
      <w:bookmarkEnd w:id="56"/>
    </w:p>
    <w:p w14:paraId="63681050" w14:textId="59D1094B" w:rsidR="00014B09" w:rsidRDefault="003331AA" w:rsidP="004419F7">
      <w:pPr>
        <w:pStyle w:val="3"/>
        <w:rPr>
          <w:b w:val="0"/>
        </w:rPr>
      </w:pPr>
      <w:bookmarkStart w:id="57" w:name="_Toc167136878"/>
      <w:r>
        <w:t>3.</w:t>
      </w:r>
      <w:r w:rsidR="00DD5D21">
        <w:t>3</w:t>
      </w:r>
      <w:r>
        <w:t>.1. Общ</w:t>
      </w:r>
      <w:r w:rsidR="00F33847">
        <w:t>ие сведения</w:t>
      </w:r>
      <w:bookmarkEnd w:id="57"/>
      <w:r>
        <w:t xml:space="preserve"> </w:t>
      </w:r>
    </w:p>
    <w:p w14:paraId="2A46C433" w14:textId="77777777" w:rsidR="00014B09" w:rsidRDefault="00014B09" w:rsidP="004419F7">
      <w:pPr>
        <w:jc w:val="both"/>
      </w:pPr>
    </w:p>
    <w:p w14:paraId="77E1AB05" w14:textId="77777777" w:rsidR="00014B09" w:rsidRDefault="003331AA" w:rsidP="004419F7">
      <w:pPr>
        <w:jc w:val="both"/>
        <w:rPr>
          <w:snapToGrid w:val="0"/>
          <w:szCs w:val="24"/>
        </w:rPr>
      </w:pPr>
      <w:r>
        <w:rPr>
          <w:snapToGrid w:val="0"/>
          <w:szCs w:val="24"/>
        </w:rPr>
        <w:t xml:space="preserve">Вопросами организации сбора, транспортировки и утилизации твердых бытовых и им подобных отходов занимается специализированная организация </w:t>
      </w:r>
      <w:r>
        <w:rPr>
          <w:color w:val="646464"/>
          <w:szCs w:val="24"/>
          <w:shd w:val="clear" w:color="auto" w:fill="FFFFFF"/>
        </w:rPr>
        <w:t xml:space="preserve">региональный оператор АО «САБ по уборке </w:t>
      </w:r>
      <w:proofErr w:type="spellStart"/>
      <w:r>
        <w:rPr>
          <w:color w:val="646464"/>
          <w:szCs w:val="24"/>
          <w:shd w:val="clear" w:color="auto" w:fill="FFFFFF"/>
        </w:rPr>
        <w:t>г.Курска</w:t>
      </w:r>
      <w:proofErr w:type="spellEnd"/>
      <w:r>
        <w:rPr>
          <w:color w:val="646464"/>
          <w:szCs w:val="24"/>
          <w:shd w:val="clear" w:color="auto" w:fill="FFFFFF"/>
        </w:rPr>
        <w:t xml:space="preserve">» </w:t>
      </w:r>
      <w:r>
        <w:rPr>
          <w:szCs w:val="24"/>
        </w:rPr>
        <w:t xml:space="preserve">свою деятельность на основании </w:t>
      </w:r>
      <w:r>
        <w:rPr>
          <w:bCs/>
          <w:color w:val="333333"/>
          <w:szCs w:val="24"/>
          <w:shd w:val="clear" w:color="auto" w:fill="FFFFFF"/>
        </w:rPr>
        <w:t>Лицензии</w:t>
      </w:r>
      <w:r>
        <w:rPr>
          <w:color w:val="333333"/>
          <w:szCs w:val="24"/>
          <w:shd w:val="clear" w:color="auto" w:fill="FFFFFF"/>
        </w:rPr>
        <w:t> 46-00078/П от 06 сентября 2016. (Деятельность по сбору, транспортированию, обработке, утилизации, обезвреживанию, размещению отходов I - IV классов опасности).  Выдано: Управление Росприроднадзора по </w:t>
      </w:r>
      <w:r>
        <w:rPr>
          <w:bCs/>
          <w:color w:val="333333"/>
          <w:szCs w:val="24"/>
          <w:shd w:val="clear" w:color="auto" w:fill="FFFFFF"/>
        </w:rPr>
        <w:t>Курской</w:t>
      </w:r>
      <w:r>
        <w:rPr>
          <w:color w:val="333333"/>
          <w:szCs w:val="24"/>
          <w:shd w:val="clear" w:color="auto" w:fill="FFFFFF"/>
        </w:rPr>
        <w:t> </w:t>
      </w:r>
      <w:r>
        <w:rPr>
          <w:bCs/>
          <w:color w:val="333333"/>
          <w:szCs w:val="24"/>
          <w:shd w:val="clear" w:color="auto" w:fill="FFFFFF"/>
        </w:rPr>
        <w:t>области</w:t>
      </w:r>
      <w:r>
        <w:rPr>
          <w:szCs w:val="24"/>
        </w:rPr>
        <w:t>. Виды работ (услуг), оказываемых в составе лицензируемого вида деятельности: сбор, использование, обезвреживание, транспортировка, размещение отходов I-IV классов опасности.</w:t>
      </w:r>
    </w:p>
    <w:p w14:paraId="276ADE7F" w14:textId="77777777" w:rsidR="00014B09" w:rsidRDefault="00014B09" w:rsidP="004419F7">
      <w:pPr>
        <w:jc w:val="both"/>
        <w:rPr>
          <w:rFonts w:ascii="Arial" w:hAnsi="Arial" w:cs="Arial"/>
          <w:color w:val="646464"/>
          <w:shd w:val="clear" w:color="auto" w:fill="FFFFFF"/>
        </w:rPr>
      </w:pPr>
    </w:p>
    <w:p w14:paraId="49E67565" w14:textId="77777777" w:rsidR="00014B09" w:rsidRDefault="003331AA" w:rsidP="004419F7">
      <w:pPr>
        <w:jc w:val="both"/>
        <w:rPr>
          <w:snapToGrid w:val="0"/>
          <w:szCs w:val="24"/>
        </w:rPr>
      </w:pPr>
      <w:r>
        <w:rPr>
          <w:shd w:val="clear" w:color="auto" w:fill="FFFFFF"/>
        </w:rPr>
        <w:t xml:space="preserve">В зону деятельности регионального оператора АО «САБ по уборке г. Курска» входит Северо-Восточная зона Курской области, которая включает и  Касторенский район. </w:t>
      </w:r>
      <w:r>
        <w:rPr>
          <w:snapToGrid w:val="0"/>
          <w:szCs w:val="24"/>
        </w:rPr>
        <w:t xml:space="preserve">Ежегодно в Касторенском районе  образуется более 27000 м3 отходов  от населения  и  104 тонн от инфраструктуры с учетом отходов сельхоз производства. </w:t>
      </w:r>
    </w:p>
    <w:p w14:paraId="29327391" w14:textId="5A08D3F3" w:rsidR="00014B09" w:rsidRDefault="003331AA" w:rsidP="004419F7">
      <w:pPr>
        <w:jc w:val="both"/>
        <w:rPr>
          <w:szCs w:val="24"/>
        </w:rPr>
      </w:pPr>
      <w:r>
        <w:rPr>
          <w:szCs w:val="24"/>
        </w:rPr>
        <w:t xml:space="preserve">Согласно территориальной схемы  обращения с твёрдыми  коммунальными отходами  в МО  «Котовский  сельсовет»  по состоянию на конец 2023 года   установлены </w:t>
      </w:r>
      <w:r w:rsidR="00D60745">
        <w:rPr>
          <w:szCs w:val="24"/>
        </w:rPr>
        <w:t>28</w:t>
      </w:r>
      <w:r>
        <w:rPr>
          <w:szCs w:val="24"/>
        </w:rPr>
        <w:t xml:space="preserve"> контейнера. </w:t>
      </w:r>
    </w:p>
    <w:p w14:paraId="0F884D48" w14:textId="77777777" w:rsidR="00014B09" w:rsidRPr="00E24AB8" w:rsidRDefault="00014B09" w:rsidP="004419F7">
      <w:pPr>
        <w:jc w:val="both"/>
        <w:rPr>
          <w:sz w:val="22"/>
          <w:szCs w:val="22"/>
        </w:rPr>
      </w:pPr>
    </w:p>
    <w:tbl>
      <w:tblPr>
        <w:tblW w:w="10090" w:type="dxa"/>
        <w:jc w:val="center"/>
        <w:tblLook w:val="04A0" w:firstRow="1" w:lastRow="0" w:firstColumn="1" w:lastColumn="0" w:noHBand="0" w:noVBand="1"/>
      </w:tblPr>
      <w:tblGrid>
        <w:gridCol w:w="704"/>
        <w:gridCol w:w="4481"/>
        <w:gridCol w:w="1113"/>
        <w:gridCol w:w="936"/>
        <w:gridCol w:w="936"/>
        <w:gridCol w:w="960"/>
        <w:gridCol w:w="960"/>
      </w:tblGrid>
      <w:tr w:rsidR="00014B09" w:rsidRPr="00E24AB8" w14:paraId="36AE444A" w14:textId="77777777">
        <w:trPr>
          <w:trHeight w:val="315"/>
          <w:jc w:val="center"/>
        </w:trPr>
        <w:tc>
          <w:tcPr>
            <w:tcW w:w="1009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B098132" w14:textId="3F46E3A0" w:rsidR="00014B09" w:rsidRPr="00E24AB8" w:rsidRDefault="003331AA" w:rsidP="00751AB3">
            <w:pPr>
              <w:rPr>
                <w:b/>
                <w:bCs/>
                <w:color w:val="000000"/>
                <w:sz w:val="22"/>
                <w:szCs w:val="22"/>
              </w:rPr>
            </w:pPr>
            <w:proofErr w:type="gramStart"/>
            <w:r w:rsidRPr="00E24AB8">
              <w:rPr>
                <w:b/>
                <w:bCs/>
                <w:color w:val="000000"/>
                <w:sz w:val="22"/>
                <w:szCs w:val="22"/>
              </w:rPr>
              <w:t xml:space="preserve">Таблица  </w:t>
            </w:r>
            <w:r w:rsidR="00DD5D21" w:rsidRPr="00E24AB8">
              <w:rPr>
                <w:b/>
                <w:bCs/>
                <w:color w:val="000000"/>
                <w:sz w:val="22"/>
                <w:szCs w:val="22"/>
              </w:rPr>
              <w:t>3.</w:t>
            </w:r>
            <w:r w:rsidR="00751AB3">
              <w:rPr>
                <w:b/>
                <w:bCs/>
                <w:color w:val="000000"/>
                <w:sz w:val="22"/>
                <w:szCs w:val="22"/>
              </w:rPr>
              <w:t>32</w:t>
            </w:r>
            <w:proofErr w:type="gramEnd"/>
            <w:r w:rsidR="00DD5D21" w:rsidRPr="00E24AB8">
              <w:rPr>
                <w:b/>
                <w:bCs/>
                <w:color w:val="000000"/>
                <w:sz w:val="22"/>
                <w:szCs w:val="22"/>
              </w:rPr>
              <w:t xml:space="preserve">  О</w:t>
            </w:r>
            <w:r w:rsidRPr="00E24AB8">
              <w:rPr>
                <w:b/>
                <w:bCs/>
                <w:color w:val="000000"/>
                <w:sz w:val="22"/>
                <w:szCs w:val="22"/>
              </w:rPr>
              <w:t xml:space="preserve">бщая характеристика </w:t>
            </w:r>
            <w:r w:rsidRPr="00E24AB8">
              <w:rPr>
                <w:b/>
                <w:bCs/>
                <w:sz w:val="22"/>
                <w:szCs w:val="22"/>
              </w:rPr>
              <w:t>схемы  обращения с твёрдыми  коммунальными отходами  в МО  «</w:t>
            </w:r>
            <w:r w:rsidR="00D361DC" w:rsidRPr="00D60745">
              <w:rPr>
                <w:b/>
                <w:bCs/>
                <w:color w:val="000000"/>
                <w:sz w:val="22"/>
                <w:szCs w:val="22"/>
              </w:rPr>
              <w:t>Краснознаменский</w:t>
            </w:r>
            <w:r w:rsidR="00D361DC" w:rsidRPr="00E24AB8">
              <w:rPr>
                <w:b/>
                <w:bCs/>
                <w:sz w:val="22"/>
                <w:szCs w:val="22"/>
              </w:rPr>
              <w:t xml:space="preserve"> </w:t>
            </w:r>
            <w:r w:rsidRPr="00E24AB8">
              <w:rPr>
                <w:b/>
                <w:bCs/>
                <w:sz w:val="22"/>
                <w:szCs w:val="22"/>
              </w:rPr>
              <w:t xml:space="preserve">  сельсовет»</w:t>
            </w:r>
          </w:p>
        </w:tc>
      </w:tr>
      <w:tr w:rsidR="00014B09" w14:paraId="0FC87D7A" w14:textId="77777777">
        <w:trPr>
          <w:trHeight w:val="469"/>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67E9EBA" w14:textId="77777777" w:rsidR="00014B09" w:rsidRDefault="003331AA" w:rsidP="004419F7">
            <w:pPr>
              <w:jc w:val="center"/>
              <w:rPr>
                <w:color w:val="000000"/>
                <w:sz w:val="20"/>
              </w:rPr>
            </w:pPr>
            <w:r>
              <w:rPr>
                <w:color w:val="000000"/>
                <w:sz w:val="20"/>
              </w:rPr>
              <w:t>№ п/п</w:t>
            </w:r>
          </w:p>
        </w:tc>
        <w:tc>
          <w:tcPr>
            <w:tcW w:w="4481" w:type="dxa"/>
            <w:tcBorders>
              <w:top w:val="nil"/>
              <w:left w:val="nil"/>
              <w:bottom w:val="single" w:sz="4" w:space="0" w:color="auto"/>
              <w:right w:val="single" w:sz="4" w:space="0" w:color="auto"/>
            </w:tcBorders>
            <w:shd w:val="clear" w:color="auto" w:fill="auto"/>
            <w:vAlign w:val="center"/>
          </w:tcPr>
          <w:p w14:paraId="529C2939" w14:textId="77777777" w:rsidR="00014B09" w:rsidRDefault="003331AA" w:rsidP="004419F7">
            <w:pPr>
              <w:jc w:val="center"/>
              <w:rPr>
                <w:color w:val="000000"/>
                <w:sz w:val="20"/>
              </w:rPr>
            </w:pPr>
            <w:r>
              <w:rPr>
                <w:color w:val="000000"/>
                <w:sz w:val="20"/>
              </w:rPr>
              <w:t>Показатель</w:t>
            </w:r>
          </w:p>
        </w:tc>
        <w:tc>
          <w:tcPr>
            <w:tcW w:w="1113" w:type="dxa"/>
            <w:tcBorders>
              <w:top w:val="nil"/>
              <w:left w:val="nil"/>
              <w:bottom w:val="single" w:sz="4" w:space="0" w:color="auto"/>
              <w:right w:val="single" w:sz="4" w:space="0" w:color="auto"/>
            </w:tcBorders>
            <w:shd w:val="clear" w:color="auto" w:fill="auto"/>
            <w:vAlign w:val="center"/>
          </w:tcPr>
          <w:p w14:paraId="4BE65FE0" w14:textId="77777777" w:rsidR="00014B09" w:rsidRDefault="003331AA" w:rsidP="004419F7">
            <w:pPr>
              <w:jc w:val="center"/>
              <w:rPr>
                <w:color w:val="000000"/>
                <w:sz w:val="20"/>
              </w:rPr>
            </w:pPr>
            <w:r>
              <w:rPr>
                <w:color w:val="000000"/>
                <w:sz w:val="20"/>
              </w:rPr>
              <w:t>Единица измерения</w:t>
            </w:r>
          </w:p>
        </w:tc>
        <w:tc>
          <w:tcPr>
            <w:tcW w:w="936" w:type="dxa"/>
            <w:tcBorders>
              <w:top w:val="nil"/>
              <w:left w:val="nil"/>
              <w:bottom w:val="single" w:sz="4" w:space="0" w:color="auto"/>
              <w:right w:val="single" w:sz="4" w:space="0" w:color="auto"/>
            </w:tcBorders>
            <w:shd w:val="clear" w:color="auto" w:fill="auto"/>
            <w:vAlign w:val="center"/>
          </w:tcPr>
          <w:p w14:paraId="5FF8EAFE" w14:textId="77777777" w:rsidR="00014B09" w:rsidRDefault="003331AA" w:rsidP="004419F7">
            <w:pPr>
              <w:jc w:val="center"/>
              <w:rPr>
                <w:color w:val="000000"/>
                <w:sz w:val="20"/>
              </w:rPr>
            </w:pPr>
            <w:r>
              <w:rPr>
                <w:color w:val="000000"/>
                <w:sz w:val="20"/>
              </w:rPr>
              <w:t>2021</w:t>
            </w:r>
          </w:p>
        </w:tc>
        <w:tc>
          <w:tcPr>
            <w:tcW w:w="936" w:type="dxa"/>
            <w:tcBorders>
              <w:top w:val="nil"/>
              <w:left w:val="nil"/>
              <w:bottom w:val="single" w:sz="4" w:space="0" w:color="auto"/>
              <w:right w:val="single" w:sz="4" w:space="0" w:color="auto"/>
            </w:tcBorders>
            <w:shd w:val="clear" w:color="auto" w:fill="auto"/>
            <w:vAlign w:val="center"/>
          </w:tcPr>
          <w:p w14:paraId="6B5BEB36" w14:textId="77777777" w:rsidR="00014B09" w:rsidRDefault="003331AA" w:rsidP="004419F7">
            <w:pPr>
              <w:jc w:val="center"/>
              <w:rPr>
                <w:color w:val="000000"/>
                <w:sz w:val="20"/>
              </w:rPr>
            </w:pPr>
            <w:r>
              <w:rPr>
                <w:color w:val="000000"/>
                <w:sz w:val="20"/>
              </w:rPr>
              <w:t>2022</w:t>
            </w:r>
          </w:p>
        </w:tc>
        <w:tc>
          <w:tcPr>
            <w:tcW w:w="960" w:type="dxa"/>
            <w:tcBorders>
              <w:top w:val="nil"/>
              <w:left w:val="nil"/>
              <w:bottom w:val="single" w:sz="4" w:space="0" w:color="auto"/>
              <w:right w:val="single" w:sz="4" w:space="0" w:color="auto"/>
            </w:tcBorders>
            <w:shd w:val="clear" w:color="auto" w:fill="auto"/>
            <w:vAlign w:val="center"/>
          </w:tcPr>
          <w:p w14:paraId="405B67C2" w14:textId="77777777" w:rsidR="00014B09" w:rsidRDefault="003331AA" w:rsidP="004419F7">
            <w:pPr>
              <w:jc w:val="center"/>
              <w:rPr>
                <w:color w:val="000000"/>
                <w:sz w:val="20"/>
              </w:rPr>
            </w:pPr>
            <w:r>
              <w:rPr>
                <w:color w:val="000000"/>
                <w:sz w:val="20"/>
              </w:rPr>
              <w:t>2023</w:t>
            </w:r>
          </w:p>
        </w:tc>
        <w:tc>
          <w:tcPr>
            <w:tcW w:w="960" w:type="dxa"/>
            <w:tcBorders>
              <w:top w:val="nil"/>
              <w:left w:val="nil"/>
              <w:bottom w:val="single" w:sz="4" w:space="0" w:color="auto"/>
              <w:right w:val="single" w:sz="4" w:space="0" w:color="auto"/>
            </w:tcBorders>
            <w:shd w:val="clear" w:color="auto" w:fill="auto"/>
            <w:vAlign w:val="center"/>
          </w:tcPr>
          <w:p w14:paraId="0DA8621C" w14:textId="77777777" w:rsidR="00014B09" w:rsidRDefault="003331AA" w:rsidP="004419F7">
            <w:pPr>
              <w:jc w:val="center"/>
              <w:rPr>
                <w:color w:val="000000"/>
                <w:sz w:val="20"/>
              </w:rPr>
            </w:pPr>
            <w:r>
              <w:rPr>
                <w:color w:val="000000"/>
                <w:sz w:val="20"/>
              </w:rPr>
              <w:t>2024</w:t>
            </w:r>
          </w:p>
        </w:tc>
      </w:tr>
      <w:tr w:rsidR="00D60745" w14:paraId="3F0713B0" w14:textId="77777777" w:rsidTr="00396D7B">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198278BB" w14:textId="77777777" w:rsidR="00D60745" w:rsidRDefault="00D60745" w:rsidP="00D60745">
            <w:pPr>
              <w:jc w:val="center"/>
              <w:rPr>
                <w:color w:val="000000"/>
                <w:sz w:val="20"/>
              </w:rPr>
            </w:pPr>
            <w:r>
              <w:rPr>
                <w:color w:val="000000"/>
                <w:sz w:val="20"/>
              </w:rPr>
              <w:t>1</w:t>
            </w:r>
          </w:p>
        </w:tc>
        <w:tc>
          <w:tcPr>
            <w:tcW w:w="4481" w:type="dxa"/>
            <w:tcBorders>
              <w:top w:val="nil"/>
              <w:left w:val="nil"/>
              <w:bottom w:val="single" w:sz="4" w:space="0" w:color="auto"/>
              <w:right w:val="single" w:sz="4" w:space="0" w:color="auto"/>
            </w:tcBorders>
            <w:shd w:val="clear" w:color="auto" w:fill="auto"/>
            <w:vAlign w:val="center"/>
          </w:tcPr>
          <w:p w14:paraId="3D5E5562" w14:textId="34BD68E0" w:rsidR="00D60745" w:rsidRDefault="00D60745" w:rsidP="00D60745">
            <w:pPr>
              <w:rPr>
                <w:color w:val="000000"/>
                <w:sz w:val="20"/>
              </w:rPr>
            </w:pPr>
            <w:r w:rsidRPr="000A1DD6">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tcPr>
          <w:p w14:paraId="66FE53F6" w14:textId="36160DDC" w:rsidR="00D60745" w:rsidRDefault="00D60745" w:rsidP="00D60745">
            <w:pPr>
              <w:jc w:val="center"/>
              <w:rPr>
                <w:color w:val="000000"/>
                <w:sz w:val="20"/>
              </w:rPr>
            </w:pPr>
            <w:r w:rsidRPr="000A1DD6">
              <w:rPr>
                <w:color w:val="000000"/>
                <w:sz w:val="20"/>
              </w:rPr>
              <w:t>чел.</w:t>
            </w:r>
          </w:p>
        </w:tc>
        <w:tc>
          <w:tcPr>
            <w:tcW w:w="936" w:type="dxa"/>
            <w:tcBorders>
              <w:top w:val="nil"/>
              <w:left w:val="nil"/>
              <w:bottom w:val="single" w:sz="4" w:space="0" w:color="auto"/>
              <w:right w:val="single" w:sz="4" w:space="0" w:color="auto"/>
            </w:tcBorders>
            <w:shd w:val="clear" w:color="auto" w:fill="auto"/>
            <w:vAlign w:val="center"/>
          </w:tcPr>
          <w:p w14:paraId="45E7E985" w14:textId="37EC8177" w:rsidR="00D60745" w:rsidRDefault="00D60745" w:rsidP="00D60745">
            <w:pPr>
              <w:jc w:val="center"/>
              <w:rPr>
                <w:color w:val="000000"/>
                <w:sz w:val="20"/>
              </w:rPr>
            </w:pPr>
            <w:r w:rsidRPr="000A1DD6">
              <w:rPr>
                <w:color w:val="000000"/>
                <w:sz w:val="20"/>
              </w:rPr>
              <w:t>650</w:t>
            </w:r>
          </w:p>
        </w:tc>
        <w:tc>
          <w:tcPr>
            <w:tcW w:w="936" w:type="dxa"/>
            <w:tcBorders>
              <w:top w:val="nil"/>
              <w:left w:val="nil"/>
              <w:bottom w:val="single" w:sz="4" w:space="0" w:color="auto"/>
              <w:right w:val="single" w:sz="4" w:space="0" w:color="auto"/>
            </w:tcBorders>
            <w:shd w:val="clear" w:color="auto" w:fill="auto"/>
            <w:vAlign w:val="center"/>
          </w:tcPr>
          <w:p w14:paraId="6CF67565" w14:textId="429C8890" w:rsidR="00D60745" w:rsidRDefault="00D60745" w:rsidP="00D60745">
            <w:pPr>
              <w:jc w:val="center"/>
              <w:rPr>
                <w:color w:val="000000"/>
                <w:sz w:val="20"/>
              </w:rPr>
            </w:pPr>
            <w:r w:rsidRPr="000A1DD6">
              <w:rPr>
                <w:color w:val="000000"/>
                <w:sz w:val="20"/>
              </w:rPr>
              <w:t>613</w:t>
            </w:r>
          </w:p>
        </w:tc>
        <w:tc>
          <w:tcPr>
            <w:tcW w:w="960" w:type="dxa"/>
            <w:tcBorders>
              <w:top w:val="nil"/>
              <w:left w:val="nil"/>
              <w:bottom w:val="single" w:sz="4" w:space="0" w:color="auto"/>
              <w:right w:val="single" w:sz="4" w:space="0" w:color="auto"/>
            </w:tcBorders>
            <w:shd w:val="clear" w:color="auto" w:fill="auto"/>
            <w:noWrap/>
            <w:vAlign w:val="center"/>
          </w:tcPr>
          <w:p w14:paraId="46029AFA" w14:textId="655D48B0" w:rsidR="00D60745" w:rsidRDefault="00D60745" w:rsidP="00D60745">
            <w:pPr>
              <w:jc w:val="center"/>
              <w:rPr>
                <w:rFonts w:ascii="Calibri" w:hAnsi="Calibri" w:cs="Calibri"/>
                <w:color w:val="000000"/>
                <w:sz w:val="22"/>
                <w:szCs w:val="22"/>
              </w:rPr>
            </w:pPr>
            <w:r w:rsidRPr="000A1DD6">
              <w:rPr>
                <w:color w:val="000000"/>
                <w:sz w:val="20"/>
              </w:rPr>
              <w:t>587</w:t>
            </w:r>
          </w:p>
        </w:tc>
        <w:tc>
          <w:tcPr>
            <w:tcW w:w="960" w:type="dxa"/>
            <w:tcBorders>
              <w:top w:val="nil"/>
              <w:left w:val="nil"/>
              <w:bottom w:val="single" w:sz="4" w:space="0" w:color="auto"/>
              <w:right w:val="single" w:sz="4" w:space="0" w:color="auto"/>
            </w:tcBorders>
            <w:shd w:val="clear" w:color="auto" w:fill="auto"/>
            <w:noWrap/>
            <w:vAlign w:val="center"/>
          </w:tcPr>
          <w:p w14:paraId="6D004940" w14:textId="78D84EDB" w:rsidR="00D60745" w:rsidRDefault="00D60745" w:rsidP="00D60745">
            <w:pPr>
              <w:jc w:val="center"/>
              <w:rPr>
                <w:rFonts w:ascii="Calibri" w:hAnsi="Calibri" w:cs="Calibri"/>
                <w:color w:val="000000"/>
                <w:sz w:val="22"/>
                <w:szCs w:val="22"/>
              </w:rPr>
            </w:pPr>
            <w:r w:rsidRPr="000A1DD6">
              <w:rPr>
                <w:color w:val="000000"/>
                <w:sz w:val="20"/>
              </w:rPr>
              <w:t>561</w:t>
            </w:r>
          </w:p>
        </w:tc>
      </w:tr>
      <w:tr w:rsidR="00D60745" w14:paraId="7583DCE0" w14:textId="77777777" w:rsidTr="00396D7B">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0D8B0F19" w14:textId="77777777" w:rsidR="00D60745" w:rsidRDefault="00D60745" w:rsidP="00D60745">
            <w:pPr>
              <w:jc w:val="center"/>
              <w:rPr>
                <w:color w:val="000000"/>
                <w:sz w:val="20"/>
              </w:rPr>
            </w:pPr>
            <w:r>
              <w:rPr>
                <w:color w:val="000000"/>
                <w:sz w:val="20"/>
              </w:rPr>
              <w:t>2</w:t>
            </w:r>
          </w:p>
        </w:tc>
        <w:tc>
          <w:tcPr>
            <w:tcW w:w="4481" w:type="dxa"/>
            <w:tcBorders>
              <w:top w:val="nil"/>
              <w:left w:val="nil"/>
              <w:bottom w:val="single" w:sz="4" w:space="0" w:color="auto"/>
              <w:right w:val="single" w:sz="4" w:space="0" w:color="auto"/>
            </w:tcBorders>
            <w:shd w:val="clear" w:color="auto" w:fill="auto"/>
            <w:vAlign w:val="center"/>
          </w:tcPr>
          <w:p w14:paraId="2ACEE27D" w14:textId="0CF578F4" w:rsidR="00D60745" w:rsidRDefault="00D60745" w:rsidP="00D60745">
            <w:pPr>
              <w:rPr>
                <w:color w:val="000000"/>
                <w:sz w:val="20"/>
              </w:rPr>
            </w:pPr>
            <w:r w:rsidRPr="000A1DD6">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tcPr>
          <w:p w14:paraId="5DD395EC" w14:textId="3A2B9F07" w:rsidR="00D60745" w:rsidRDefault="00D60745" w:rsidP="00D60745">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tcPr>
          <w:p w14:paraId="192B67A3" w14:textId="011A0456" w:rsidR="00D60745" w:rsidRDefault="00D60745" w:rsidP="00D60745">
            <w:pPr>
              <w:jc w:val="center"/>
              <w:rPr>
                <w:color w:val="000000"/>
                <w:sz w:val="20"/>
              </w:rPr>
            </w:pPr>
            <w:r w:rsidRPr="000A1DD6">
              <w:rPr>
                <w:color w:val="000000"/>
                <w:sz w:val="20"/>
              </w:rPr>
              <w:t>275</w:t>
            </w:r>
          </w:p>
        </w:tc>
        <w:tc>
          <w:tcPr>
            <w:tcW w:w="936" w:type="dxa"/>
            <w:tcBorders>
              <w:top w:val="nil"/>
              <w:left w:val="nil"/>
              <w:bottom w:val="single" w:sz="4" w:space="0" w:color="auto"/>
              <w:right w:val="single" w:sz="4" w:space="0" w:color="auto"/>
            </w:tcBorders>
            <w:shd w:val="clear" w:color="auto" w:fill="auto"/>
            <w:vAlign w:val="center"/>
          </w:tcPr>
          <w:p w14:paraId="31339715" w14:textId="5043CD8E" w:rsidR="00D60745" w:rsidRDefault="00D60745" w:rsidP="00D60745">
            <w:pPr>
              <w:jc w:val="center"/>
              <w:rPr>
                <w:color w:val="000000"/>
                <w:sz w:val="20"/>
              </w:rPr>
            </w:pPr>
            <w:r w:rsidRPr="000A1DD6">
              <w:rPr>
                <w:color w:val="000000"/>
                <w:sz w:val="20"/>
              </w:rPr>
              <w:t>265</w:t>
            </w:r>
          </w:p>
        </w:tc>
        <w:tc>
          <w:tcPr>
            <w:tcW w:w="960" w:type="dxa"/>
            <w:tcBorders>
              <w:top w:val="nil"/>
              <w:left w:val="nil"/>
              <w:bottom w:val="single" w:sz="4" w:space="0" w:color="auto"/>
              <w:right w:val="single" w:sz="4" w:space="0" w:color="auto"/>
            </w:tcBorders>
            <w:shd w:val="clear" w:color="auto" w:fill="auto"/>
            <w:noWrap/>
            <w:vAlign w:val="center"/>
          </w:tcPr>
          <w:p w14:paraId="2337C351" w14:textId="112E748B" w:rsidR="00D60745" w:rsidRDefault="00D60745" w:rsidP="00D60745">
            <w:pPr>
              <w:jc w:val="center"/>
              <w:rPr>
                <w:rFonts w:ascii="Calibri" w:hAnsi="Calibri" w:cs="Calibri"/>
                <w:color w:val="000000"/>
                <w:sz w:val="22"/>
                <w:szCs w:val="22"/>
              </w:rPr>
            </w:pPr>
            <w:r w:rsidRPr="000A1DD6">
              <w:rPr>
                <w:color w:val="000000"/>
                <w:sz w:val="20"/>
              </w:rPr>
              <w:t>256</w:t>
            </w:r>
          </w:p>
        </w:tc>
        <w:tc>
          <w:tcPr>
            <w:tcW w:w="960" w:type="dxa"/>
            <w:tcBorders>
              <w:top w:val="nil"/>
              <w:left w:val="nil"/>
              <w:bottom w:val="single" w:sz="4" w:space="0" w:color="auto"/>
              <w:right w:val="single" w:sz="4" w:space="0" w:color="auto"/>
            </w:tcBorders>
            <w:shd w:val="clear" w:color="auto" w:fill="auto"/>
            <w:noWrap/>
            <w:vAlign w:val="center"/>
          </w:tcPr>
          <w:p w14:paraId="2D4CC73B" w14:textId="484A6151" w:rsidR="00D60745" w:rsidRDefault="00D60745" w:rsidP="00D60745">
            <w:pPr>
              <w:jc w:val="center"/>
              <w:rPr>
                <w:rFonts w:ascii="Calibri" w:hAnsi="Calibri" w:cs="Calibri"/>
                <w:color w:val="000000"/>
                <w:sz w:val="22"/>
                <w:szCs w:val="22"/>
              </w:rPr>
            </w:pPr>
            <w:r w:rsidRPr="000A1DD6">
              <w:rPr>
                <w:color w:val="000000"/>
                <w:sz w:val="20"/>
              </w:rPr>
              <w:t>248</w:t>
            </w:r>
          </w:p>
        </w:tc>
      </w:tr>
      <w:tr w:rsidR="00D60745" w14:paraId="7C461F4F" w14:textId="77777777" w:rsidTr="00396D7B">
        <w:trPr>
          <w:trHeight w:val="51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EBD714A" w14:textId="77777777" w:rsidR="00D60745" w:rsidRDefault="00D60745" w:rsidP="00D60745">
            <w:pPr>
              <w:jc w:val="center"/>
              <w:rPr>
                <w:color w:val="000000"/>
                <w:sz w:val="20"/>
              </w:rPr>
            </w:pPr>
            <w:r>
              <w:rPr>
                <w:color w:val="000000"/>
                <w:sz w:val="20"/>
              </w:rPr>
              <w:t>3</w:t>
            </w:r>
          </w:p>
        </w:tc>
        <w:tc>
          <w:tcPr>
            <w:tcW w:w="4481" w:type="dxa"/>
            <w:tcBorders>
              <w:top w:val="nil"/>
              <w:left w:val="nil"/>
              <w:bottom w:val="single" w:sz="4" w:space="0" w:color="auto"/>
              <w:right w:val="single" w:sz="4" w:space="0" w:color="auto"/>
            </w:tcBorders>
            <w:shd w:val="clear" w:color="auto" w:fill="auto"/>
            <w:vAlign w:val="center"/>
          </w:tcPr>
          <w:p w14:paraId="24AFFDB9" w14:textId="31383158" w:rsidR="00D60745" w:rsidRDefault="00D60745" w:rsidP="00D60745">
            <w:pPr>
              <w:rPr>
                <w:color w:val="000000"/>
                <w:sz w:val="20"/>
              </w:rPr>
            </w:pPr>
            <w:r w:rsidRPr="000A1DD6">
              <w:rPr>
                <w:color w:val="000000"/>
                <w:sz w:val="20"/>
              </w:rPr>
              <w:t>Количество  контейнеров для сбора  ТКО у населения</w:t>
            </w:r>
          </w:p>
        </w:tc>
        <w:tc>
          <w:tcPr>
            <w:tcW w:w="1113" w:type="dxa"/>
            <w:tcBorders>
              <w:top w:val="nil"/>
              <w:left w:val="nil"/>
              <w:bottom w:val="single" w:sz="4" w:space="0" w:color="auto"/>
              <w:right w:val="single" w:sz="4" w:space="0" w:color="auto"/>
            </w:tcBorders>
            <w:shd w:val="clear" w:color="auto" w:fill="auto"/>
            <w:vAlign w:val="center"/>
          </w:tcPr>
          <w:p w14:paraId="0EA573E2" w14:textId="018D5183" w:rsidR="00D60745" w:rsidRDefault="00D60745" w:rsidP="00D60745">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tcPr>
          <w:p w14:paraId="7C5B5820" w14:textId="3F4D4AEB" w:rsidR="00D60745" w:rsidRDefault="00D60745" w:rsidP="00D60745">
            <w:pPr>
              <w:jc w:val="center"/>
              <w:rPr>
                <w:color w:val="000000"/>
                <w:sz w:val="20"/>
              </w:rPr>
            </w:pPr>
            <w:r w:rsidRPr="000A1DD6">
              <w:rPr>
                <w:color w:val="000000"/>
                <w:sz w:val="20"/>
              </w:rPr>
              <w:t>27</w:t>
            </w:r>
          </w:p>
        </w:tc>
        <w:tc>
          <w:tcPr>
            <w:tcW w:w="936" w:type="dxa"/>
            <w:tcBorders>
              <w:top w:val="nil"/>
              <w:left w:val="nil"/>
              <w:bottom w:val="single" w:sz="4" w:space="0" w:color="auto"/>
              <w:right w:val="single" w:sz="4" w:space="0" w:color="auto"/>
            </w:tcBorders>
            <w:shd w:val="clear" w:color="auto" w:fill="auto"/>
            <w:vAlign w:val="center"/>
          </w:tcPr>
          <w:p w14:paraId="5750B836" w14:textId="14C5DE66" w:rsidR="00D60745" w:rsidRDefault="00D60745" w:rsidP="00D60745">
            <w:pPr>
              <w:jc w:val="center"/>
              <w:rPr>
                <w:color w:val="000000"/>
                <w:sz w:val="20"/>
              </w:rPr>
            </w:pPr>
            <w:r w:rsidRPr="000A1DD6">
              <w:rPr>
                <w:color w:val="000000"/>
                <w:sz w:val="20"/>
              </w:rPr>
              <w:t>27</w:t>
            </w:r>
          </w:p>
        </w:tc>
        <w:tc>
          <w:tcPr>
            <w:tcW w:w="960" w:type="dxa"/>
            <w:tcBorders>
              <w:top w:val="nil"/>
              <w:left w:val="nil"/>
              <w:bottom w:val="single" w:sz="4" w:space="0" w:color="auto"/>
              <w:right w:val="single" w:sz="4" w:space="0" w:color="auto"/>
            </w:tcBorders>
            <w:shd w:val="clear" w:color="auto" w:fill="auto"/>
            <w:noWrap/>
            <w:vAlign w:val="center"/>
          </w:tcPr>
          <w:p w14:paraId="4EB7E1BB" w14:textId="22458976" w:rsidR="00D60745" w:rsidRDefault="00D60745" w:rsidP="00D60745">
            <w:pPr>
              <w:jc w:val="center"/>
              <w:rPr>
                <w:rFonts w:ascii="Calibri" w:hAnsi="Calibri" w:cs="Calibri"/>
                <w:color w:val="000000"/>
                <w:sz w:val="22"/>
                <w:szCs w:val="22"/>
              </w:rPr>
            </w:pPr>
            <w:r w:rsidRPr="000A1DD6">
              <w:rPr>
                <w:color w:val="000000"/>
                <w:sz w:val="20"/>
              </w:rPr>
              <w:t>27</w:t>
            </w:r>
          </w:p>
        </w:tc>
        <w:tc>
          <w:tcPr>
            <w:tcW w:w="960" w:type="dxa"/>
            <w:tcBorders>
              <w:top w:val="nil"/>
              <w:left w:val="nil"/>
              <w:bottom w:val="single" w:sz="4" w:space="0" w:color="auto"/>
              <w:right w:val="single" w:sz="4" w:space="0" w:color="auto"/>
            </w:tcBorders>
            <w:shd w:val="clear" w:color="auto" w:fill="auto"/>
            <w:noWrap/>
            <w:vAlign w:val="center"/>
          </w:tcPr>
          <w:p w14:paraId="7F5BB545" w14:textId="6D506DEE" w:rsidR="00D60745" w:rsidRDefault="00D60745" w:rsidP="00D60745">
            <w:pPr>
              <w:jc w:val="center"/>
              <w:rPr>
                <w:rFonts w:ascii="Calibri" w:hAnsi="Calibri" w:cs="Calibri"/>
                <w:color w:val="000000"/>
                <w:sz w:val="22"/>
                <w:szCs w:val="22"/>
              </w:rPr>
            </w:pPr>
            <w:r w:rsidRPr="000A1DD6">
              <w:rPr>
                <w:color w:val="000000"/>
                <w:sz w:val="20"/>
              </w:rPr>
              <w:t>27</w:t>
            </w:r>
          </w:p>
        </w:tc>
      </w:tr>
      <w:tr w:rsidR="00D60745" w14:paraId="3DD80DE5" w14:textId="77777777" w:rsidTr="00396D7B">
        <w:trPr>
          <w:trHeight w:val="501"/>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292C14A9" w14:textId="77777777" w:rsidR="00D60745" w:rsidRDefault="00D60745" w:rsidP="00D60745">
            <w:pPr>
              <w:jc w:val="center"/>
              <w:rPr>
                <w:color w:val="000000"/>
                <w:sz w:val="20"/>
              </w:rPr>
            </w:pPr>
            <w:r>
              <w:rPr>
                <w:color w:val="000000"/>
                <w:sz w:val="20"/>
              </w:rPr>
              <w:t>4</w:t>
            </w:r>
          </w:p>
        </w:tc>
        <w:tc>
          <w:tcPr>
            <w:tcW w:w="4481" w:type="dxa"/>
            <w:tcBorders>
              <w:top w:val="nil"/>
              <w:left w:val="nil"/>
              <w:bottom w:val="single" w:sz="4" w:space="0" w:color="auto"/>
              <w:right w:val="single" w:sz="4" w:space="0" w:color="auto"/>
            </w:tcBorders>
            <w:shd w:val="clear" w:color="auto" w:fill="auto"/>
            <w:vAlign w:val="center"/>
          </w:tcPr>
          <w:p w14:paraId="1B214DB8" w14:textId="3D0A9E5E" w:rsidR="00D60745" w:rsidRDefault="00D60745" w:rsidP="00D60745">
            <w:pPr>
              <w:rPr>
                <w:color w:val="000000"/>
                <w:sz w:val="20"/>
              </w:rPr>
            </w:pPr>
            <w:r w:rsidRPr="000A1DD6">
              <w:rPr>
                <w:color w:val="000000"/>
                <w:sz w:val="20"/>
              </w:rPr>
              <w:t xml:space="preserve">Количество  контейнеров для сбора  ТКО  у прочих организаций </w:t>
            </w:r>
          </w:p>
        </w:tc>
        <w:tc>
          <w:tcPr>
            <w:tcW w:w="1113" w:type="dxa"/>
            <w:tcBorders>
              <w:top w:val="nil"/>
              <w:left w:val="nil"/>
              <w:bottom w:val="single" w:sz="4" w:space="0" w:color="auto"/>
              <w:right w:val="single" w:sz="4" w:space="0" w:color="auto"/>
            </w:tcBorders>
            <w:shd w:val="clear" w:color="auto" w:fill="auto"/>
            <w:vAlign w:val="center"/>
          </w:tcPr>
          <w:p w14:paraId="67AF59C4" w14:textId="17E7CE4D" w:rsidR="00D60745" w:rsidRDefault="00D60745" w:rsidP="00D60745">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tcPr>
          <w:p w14:paraId="4D13B0CF" w14:textId="2A1EA5C4" w:rsidR="00D60745" w:rsidRDefault="00D60745" w:rsidP="00D60745">
            <w:pPr>
              <w:jc w:val="center"/>
              <w:rPr>
                <w:color w:val="000000"/>
                <w:sz w:val="20"/>
              </w:rPr>
            </w:pPr>
            <w:r w:rsidRPr="000A1DD6">
              <w:rPr>
                <w:color w:val="000000"/>
                <w:sz w:val="20"/>
              </w:rPr>
              <w:t>1</w:t>
            </w:r>
          </w:p>
        </w:tc>
        <w:tc>
          <w:tcPr>
            <w:tcW w:w="936" w:type="dxa"/>
            <w:tcBorders>
              <w:top w:val="nil"/>
              <w:left w:val="nil"/>
              <w:bottom w:val="single" w:sz="4" w:space="0" w:color="auto"/>
              <w:right w:val="single" w:sz="4" w:space="0" w:color="auto"/>
            </w:tcBorders>
            <w:shd w:val="clear" w:color="auto" w:fill="auto"/>
            <w:vAlign w:val="center"/>
          </w:tcPr>
          <w:p w14:paraId="0772D1AA" w14:textId="062F8E0C" w:rsidR="00D60745" w:rsidRDefault="00D60745" w:rsidP="00D60745">
            <w:pPr>
              <w:jc w:val="center"/>
              <w:rPr>
                <w:color w:val="000000"/>
                <w:sz w:val="20"/>
              </w:rPr>
            </w:pPr>
            <w:r w:rsidRPr="000A1DD6">
              <w:rPr>
                <w:color w:val="000000"/>
                <w:sz w:val="20"/>
              </w:rPr>
              <w:t>1</w:t>
            </w:r>
          </w:p>
        </w:tc>
        <w:tc>
          <w:tcPr>
            <w:tcW w:w="960" w:type="dxa"/>
            <w:tcBorders>
              <w:top w:val="nil"/>
              <w:left w:val="nil"/>
              <w:bottom w:val="single" w:sz="4" w:space="0" w:color="auto"/>
              <w:right w:val="single" w:sz="4" w:space="0" w:color="auto"/>
            </w:tcBorders>
            <w:shd w:val="clear" w:color="auto" w:fill="auto"/>
            <w:noWrap/>
            <w:vAlign w:val="center"/>
          </w:tcPr>
          <w:p w14:paraId="5AE21FC7" w14:textId="0251A392" w:rsidR="00D60745" w:rsidRDefault="00D60745" w:rsidP="00D60745">
            <w:pPr>
              <w:jc w:val="center"/>
              <w:rPr>
                <w:rFonts w:ascii="Calibri" w:hAnsi="Calibri" w:cs="Calibri"/>
                <w:color w:val="000000"/>
                <w:sz w:val="22"/>
                <w:szCs w:val="22"/>
              </w:rPr>
            </w:pPr>
            <w:r w:rsidRPr="000A1DD6">
              <w:rPr>
                <w:color w:val="000000"/>
                <w:sz w:val="20"/>
              </w:rPr>
              <w:t>1</w:t>
            </w:r>
          </w:p>
        </w:tc>
        <w:tc>
          <w:tcPr>
            <w:tcW w:w="960" w:type="dxa"/>
            <w:tcBorders>
              <w:top w:val="nil"/>
              <w:left w:val="nil"/>
              <w:bottom w:val="single" w:sz="4" w:space="0" w:color="auto"/>
              <w:right w:val="single" w:sz="4" w:space="0" w:color="auto"/>
            </w:tcBorders>
            <w:shd w:val="clear" w:color="auto" w:fill="auto"/>
            <w:noWrap/>
            <w:vAlign w:val="center"/>
          </w:tcPr>
          <w:p w14:paraId="2FE9F7E6" w14:textId="4B636C49" w:rsidR="00D60745" w:rsidRDefault="00D60745" w:rsidP="00D60745">
            <w:pPr>
              <w:jc w:val="center"/>
              <w:rPr>
                <w:rFonts w:ascii="Calibri" w:hAnsi="Calibri" w:cs="Calibri"/>
                <w:color w:val="000000"/>
                <w:sz w:val="22"/>
                <w:szCs w:val="22"/>
              </w:rPr>
            </w:pPr>
            <w:r w:rsidRPr="000A1DD6">
              <w:rPr>
                <w:color w:val="000000"/>
                <w:sz w:val="20"/>
              </w:rPr>
              <w:t>1</w:t>
            </w:r>
          </w:p>
        </w:tc>
      </w:tr>
      <w:tr w:rsidR="00D60745" w14:paraId="0EBEC75E" w14:textId="77777777" w:rsidTr="00396D7B">
        <w:trPr>
          <w:trHeight w:val="409"/>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2499CDC7" w14:textId="77777777" w:rsidR="00D60745" w:rsidRDefault="00D60745" w:rsidP="00D60745">
            <w:pPr>
              <w:jc w:val="center"/>
              <w:rPr>
                <w:color w:val="000000"/>
                <w:sz w:val="20"/>
              </w:rPr>
            </w:pPr>
            <w:r>
              <w:rPr>
                <w:color w:val="000000"/>
                <w:sz w:val="20"/>
              </w:rPr>
              <w:t>5</w:t>
            </w:r>
          </w:p>
        </w:tc>
        <w:tc>
          <w:tcPr>
            <w:tcW w:w="4481" w:type="dxa"/>
            <w:tcBorders>
              <w:top w:val="nil"/>
              <w:left w:val="nil"/>
              <w:bottom w:val="single" w:sz="4" w:space="0" w:color="auto"/>
              <w:right w:val="single" w:sz="4" w:space="0" w:color="auto"/>
            </w:tcBorders>
            <w:shd w:val="clear" w:color="auto" w:fill="auto"/>
            <w:vAlign w:val="center"/>
          </w:tcPr>
          <w:p w14:paraId="3B781EFD" w14:textId="260B2EA8" w:rsidR="00D60745" w:rsidRDefault="00D60745" w:rsidP="00D60745">
            <w:pPr>
              <w:rPr>
                <w:color w:val="000000"/>
                <w:sz w:val="20"/>
              </w:rPr>
            </w:pPr>
            <w:r w:rsidRPr="000A1DD6">
              <w:rPr>
                <w:color w:val="000000"/>
                <w:sz w:val="20"/>
              </w:rPr>
              <w:t xml:space="preserve">наличие  подъездов с </w:t>
            </w:r>
            <w:proofErr w:type="spellStart"/>
            <w:r w:rsidRPr="000A1DD6">
              <w:rPr>
                <w:color w:val="000000"/>
                <w:sz w:val="20"/>
              </w:rPr>
              <w:t>пвёрдым</w:t>
            </w:r>
            <w:proofErr w:type="spellEnd"/>
            <w:r w:rsidRPr="000A1DD6">
              <w:rPr>
                <w:color w:val="000000"/>
                <w:sz w:val="20"/>
              </w:rPr>
              <w:t xml:space="preserve"> покрытием к КП для вывоза ТКО</w:t>
            </w:r>
          </w:p>
        </w:tc>
        <w:tc>
          <w:tcPr>
            <w:tcW w:w="1113" w:type="dxa"/>
            <w:tcBorders>
              <w:top w:val="nil"/>
              <w:left w:val="nil"/>
              <w:bottom w:val="single" w:sz="4" w:space="0" w:color="auto"/>
              <w:right w:val="single" w:sz="4" w:space="0" w:color="auto"/>
            </w:tcBorders>
            <w:shd w:val="clear" w:color="auto" w:fill="auto"/>
            <w:vAlign w:val="center"/>
          </w:tcPr>
          <w:p w14:paraId="0A49A5A2" w14:textId="0C5DC2AE" w:rsidR="00D60745" w:rsidRDefault="00D60745" w:rsidP="00D60745">
            <w:pPr>
              <w:jc w:val="center"/>
              <w:rPr>
                <w:color w:val="000000"/>
                <w:sz w:val="20"/>
              </w:rPr>
            </w:pPr>
            <w:r w:rsidRPr="000A1DD6">
              <w:rPr>
                <w:color w:val="000000"/>
                <w:sz w:val="20"/>
              </w:rPr>
              <w:t>шт.</w:t>
            </w:r>
          </w:p>
        </w:tc>
        <w:tc>
          <w:tcPr>
            <w:tcW w:w="936" w:type="dxa"/>
            <w:tcBorders>
              <w:top w:val="nil"/>
              <w:left w:val="nil"/>
              <w:bottom w:val="single" w:sz="4" w:space="0" w:color="auto"/>
              <w:right w:val="single" w:sz="4" w:space="0" w:color="auto"/>
            </w:tcBorders>
            <w:shd w:val="clear" w:color="auto" w:fill="auto"/>
            <w:vAlign w:val="center"/>
          </w:tcPr>
          <w:p w14:paraId="4663E389" w14:textId="68CE2B33" w:rsidR="00D60745" w:rsidRDefault="00D60745" w:rsidP="00D60745">
            <w:pPr>
              <w:jc w:val="center"/>
              <w:rPr>
                <w:color w:val="000000"/>
                <w:sz w:val="20"/>
              </w:rPr>
            </w:pPr>
            <w:r w:rsidRPr="000A1DD6">
              <w:rPr>
                <w:color w:val="000000"/>
                <w:sz w:val="20"/>
              </w:rPr>
              <w:t>19</w:t>
            </w:r>
          </w:p>
        </w:tc>
        <w:tc>
          <w:tcPr>
            <w:tcW w:w="936" w:type="dxa"/>
            <w:tcBorders>
              <w:top w:val="nil"/>
              <w:left w:val="nil"/>
              <w:bottom w:val="single" w:sz="4" w:space="0" w:color="auto"/>
              <w:right w:val="single" w:sz="4" w:space="0" w:color="auto"/>
            </w:tcBorders>
            <w:shd w:val="clear" w:color="auto" w:fill="auto"/>
            <w:vAlign w:val="center"/>
          </w:tcPr>
          <w:p w14:paraId="011CD4A4" w14:textId="115B0B43" w:rsidR="00D60745" w:rsidRDefault="00D60745" w:rsidP="00D60745">
            <w:pPr>
              <w:jc w:val="center"/>
              <w:rPr>
                <w:color w:val="000000"/>
                <w:sz w:val="20"/>
              </w:rPr>
            </w:pPr>
            <w:r w:rsidRPr="000A1DD6">
              <w:rPr>
                <w:color w:val="000000"/>
                <w:sz w:val="20"/>
              </w:rPr>
              <w:t>19</w:t>
            </w:r>
          </w:p>
        </w:tc>
        <w:tc>
          <w:tcPr>
            <w:tcW w:w="960" w:type="dxa"/>
            <w:tcBorders>
              <w:top w:val="nil"/>
              <w:left w:val="nil"/>
              <w:bottom w:val="single" w:sz="4" w:space="0" w:color="auto"/>
              <w:right w:val="single" w:sz="4" w:space="0" w:color="auto"/>
            </w:tcBorders>
            <w:shd w:val="clear" w:color="auto" w:fill="auto"/>
            <w:vAlign w:val="center"/>
          </w:tcPr>
          <w:p w14:paraId="4A165133" w14:textId="6136B727" w:rsidR="00D60745" w:rsidRDefault="00D60745" w:rsidP="00D60745">
            <w:pPr>
              <w:jc w:val="center"/>
              <w:rPr>
                <w:color w:val="000000"/>
                <w:sz w:val="20"/>
              </w:rPr>
            </w:pPr>
            <w:r w:rsidRPr="000A1DD6">
              <w:rPr>
                <w:color w:val="000000"/>
                <w:sz w:val="20"/>
              </w:rPr>
              <w:t>19</w:t>
            </w:r>
          </w:p>
        </w:tc>
        <w:tc>
          <w:tcPr>
            <w:tcW w:w="960" w:type="dxa"/>
            <w:tcBorders>
              <w:top w:val="nil"/>
              <w:left w:val="nil"/>
              <w:bottom w:val="single" w:sz="4" w:space="0" w:color="auto"/>
              <w:right w:val="single" w:sz="4" w:space="0" w:color="auto"/>
            </w:tcBorders>
            <w:shd w:val="clear" w:color="auto" w:fill="auto"/>
            <w:vAlign w:val="center"/>
          </w:tcPr>
          <w:p w14:paraId="5535DF27" w14:textId="7D4849DF" w:rsidR="00D60745" w:rsidRDefault="00D60745" w:rsidP="00D60745">
            <w:pPr>
              <w:jc w:val="center"/>
              <w:rPr>
                <w:color w:val="000000"/>
                <w:sz w:val="20"/>
              </w:rPr>
            </w:pPr>
            <w:r w:rsidRPr="000A1DD6">
              <w:rPr>
                <w:color w:val="000000"/>
                <w:sz w:val="20"/>
              </w:rPr>
              <w:t>19</w:t>
            </w:r>
          </w:p>
        </w:tc>
      </w:tr>
    </w:tbl>
    <w:p w14:paraId="47F31FB7" w14:textId="77777777" w:rsidR="00014B09" w:rsidRDefault="00014B09" w:rsidP="004419F7">
      <w:pPr>
        <w:jc w:val="both"/>
        <w:rPr>
          <w:szCs w:val="24"/>
        </w:rPr>
      </w:pPr>
    </w:p>
    <w:p w14:paraId="1FB7E786" w14:textId="77777777" w:rsidR="00D60745" w:rsidRDefault="00D60745" w:rsidP="00D60745">
      <w:pPr>
        <w:jc w:val="both"/>
        <w:rPr>
          <w:snapToGrid w:val="0"/>
          <w:szCs w:val="24"/>
        </w:rPr>
      </w:pPr>
      <w:r>
        <w:rPr>
          <w:snapToGrid w:val="0"/>
          <w:szCs w:val="24"/>
        </w:rPr>
        <w:lastRenderedPageBreak/>
        <w:t>По состоянию на начало 2024 года вывоз ТКО осуществляется только в трёх населенных пунктах (</w:t>
      </w:r>
      <w:proofErr w:type="spellStart"/>
      <w:r>
        <w:rPr>
          <w:snapToGrid w:val="0"/>
          <w:szCs w:val="24"/>
        </w:rPr>
        <w:t>с.Олым</w:t>
      </w:r>
      <w:proofErr w:type="spellEnd"/>
      <w:r>
        <w:rPr>
          <w:snapToGrid w:val="0"/>
          <w:szCs w:val="24"/>
        </w:rPr>
        <w:t xml:space="preserve">, </w:t>
      </w:r>
      <w:proofErr w:type="spellStart"/>
      <w:r>
        <w:rPr>
          <w:snapToGrid w:val="0"/>
          <w:szCs w:val="24"/>
        </w:rPr>
        <w:t>д.Суковкино</w:t>
      </w:r>
      <w:proofErr w:type="spellEnd"/>
      <w:r>
        <w:rPr>
          <w:snapToGrid w:val="0"/>
          <w:szCs w:val="24"/>
        </w:rPr>
        <w:t xml:space="preserve">, </w:t>
      </w:r>
      <w:proofErr w:type="spellStart"/>
      <w:r>
        <w:rPr>
          <w:snapToGrid w:val="0"/>
          <w:szCs w:val="24"/>
        </w:rPr>
        <w:t>д.Гвоздёвка</w:t>
      </w:r>
      <w:proofErr w:type="spellEnd"/>
      <w:r>
        <w:rPr>
          <w:snapToGrid w:val="0"/>
          <w:szCs w:val="24"/>
        </w:rPr>
        <w:t xml:space="preserve">).  Территории данного жилого сектора  оборудованы благоустроенными площадками с твердым покрытием для сбора ТКО и крупногабаритных отходов, необходимым количеством контейнеров (28шт) для сбора мусора. Вывоз отходов с мест их временного накопления организован по планово-регулярному методу, ежедневно, согласно утвержденному графику. </w:t>
      </w:r>
    </w:p>
    <w:p w14:paraId="6D39B5C7" w14:textId="4211EBCF" w:rsidR="00D60745" w:rsidRDefault="00D60745" w:rsidP="00D60745">
      <w:pPr>
        <w:pStyle w:val="affc"/>
        <w:spacing w:line="240" w:lineRule="auto"/>
        <w:ind w:left="0"/>
        <w:jc w:val="both"/>
        <w:rPr>
          <w:b w:val="0"/>
          <w:bCs/>
          <w:sz w:val="24"/>
          <w:szCs w:val="24"/>
        </w:rPr>
      </w:pPr>
      <w:r>
        <w:rPr>
          <w:b w:val="0"/>
          <w:bCs/>
          <w:sz w:val="24"/>
          <w:szCs w:val="24"/>
        </w:rPr>
        <w:t>В остальных населённых пунктах (</w:t>
      </w:r>
      <w:proofErr w:type="spellStart"/>
      <w:r>
        <w:rPr>
          <w:b w:val="0"/>
          <w:bCs/>
          <w:sz w:val="24"/>
          <w:szCs w:val="24"/>
        </w:rPr>
        <w:t>п.Васильевский</w:t>
      </w:r>
      <w:proofErr w:type="spellEnd"/>
      <w:r>
        <w:rPr>
          <w:b w:val="0"/>
          <w:bCs/>
          <w:sz w:val="24"/>
          <w:szCs w:val="24"/>
        </w:rPr>
        <w:t xml:space="preserve">, </w:t>
      </w:r>
      <w:proofErr w:type="spellStart"/>
      <w:r>
        <w:rPr>
          <w:b w:val="0"/>
          <w:bCs/>
          <w:sz w:val="24"/>
          <w:szCs w:val="24"/>
        </w:rPr>
        <w:t>д.Качановка</w:t>
      </w:r>
      <w:proofErr w:type="spellEnd"/>
      <w:r>
        <w:rPr>
          <w:b w:val="0"/>
          <w:bCs/>
          <w:sz w:val="24"/>
          <w:szCs w:val="24"/>
        </w:rPr>
        <w:t xml:space="preserve">, </w:t>
      </w:r>
      <w:proofErr w:type="spellStart"/>
      <w:r>
        <w:rPr>
          <w:b w:val="0"/>
          <w:bCs/>
          <w:sz w:val="24"/>
          <w:szCs w:val="24"/>
        </w:rPr>
        <w:t>д.Петровка</w:t>
      </w:r>
      <w:proofErr w:type="spellEnd"/>
      <w:r>
        <w:rPr>
          <w:b w:val="0"/>
          <w:bCs/>
          <w:sz w:val="24"/>
          <w:szCs w:val="24"/>
        </w:rPr>
        <w:t xml:space="preserve">, </w:t>
      </w:r>
      <w:proofErr w:type="spellStart"/>
      <w:r>
        <w:rPr>
          <w:b w:val="0"/>
          <w:bCs/>
          <w:sz w:val="24"/>
          <w:szCs w:val="24"/>
        </w:rPr>
        <w:t>с.Николаевка</w:t>
      </w:r>
      <w:proofErr w:type="spellEnd"/>
      <w:r>
        <w:rPr>
          <w:b w:val="0"/>
          <w:bCs/>
          <w:sz w:val="24"/>
          <w:szCs w:val="24"/>
        </w:rPr>
        <w:t xml:space="preserve">, </w:t>
      </w:r>
      <w:proofErr w:type="spellStart"/>
      <w:r>
        <w:rPr>
          <w:b w:val="0"/>
          <w:bCs/>
          <w:sz w:val="24"/>
          <w:szCs w:val="24"/>
        </w:rPr>
        <w:t>с.Васильевка</w:t>
      </w:r>
      <w:proofErr w:type="spellEnd"/>
      <w:r>
        <w:rPr>
          <w:b w:val="0"/>
          <w:bCs/>
          <w:sz w:val="24"/>
          <w:szCs w:val="24"/>
        </w:rPr>
        <w:t>)</w:t>
      </w:r>
      <w:r w:rsidR="00113195">
        <w:rPr>
          <w:b w:val="0"/>
          <w:bCs/>
          <w:sz w:val="24"/>
          <w:szCs w:val="24"/>
        </w:rPr>
        <w:t xml:space="preserve"> по различным причинам, в том числе отсутствие  подъездов, централизованного вывоза  ТКО нет.</w:t>
      </w:r>
      <w:r w:rsidR="004F4D16">
        <w:rPr>
          <w:b w:val="0"/>
          <w:bCs/>
          <w:sz w:val="24"/>
          <w:szCs w:val="24"/>
        </w:rPr>
        <w:t xml:space="preserve"> При решении данных проблем сфера  обращения  с ТКО может быть расширена.</w:t>
      </w:r>
    </w:p>
    <w:p w14:paraId="0DFF1652" w14:textId="77777777" w:rsidR="00014B09" w:rsidRDefault="00014B09" w:rsidP="004419F7">
      <w:pPr>
        <w:jc w:val="both"/>
      </w:pPr>
    </w:p>
    <w:p w14:paraId="0E0800BD" w14:textId="77777777" w:rsidR="00014B09" w:rsidRDefault="003331AA" w:rsidP="004419F7">
      <w:pPr>
        <w:jc w:val="both"/>
        <w:rPr>
          <w:szCs w:val="24"/>
        </w:rPr>
      </w:pPr>
      <w:r>
        <w:rPr>
          <w:snapToGrid w:val="0"/>
          <w:szCs w:val="24"/>
        </w:rPr>
        <w:t xml:space="preserve">Основными источниками образования </w:t>
      </w:r>
      <w:r>
        <w:rPr>
          <w:szCs w:val="24"/>
        </w:rPr>
        <w:t xml:space="preserve">твёрдых   коммунальных отходов   в Касторенском районе согласно территориальной схемы  обращения с твёрдыми  коммунальными отходами являются  население и объекты, представленные в  таблицах 1.8- 1.9. </w:t>
      </w:r>
    </w:p>
    <w:p w14:paraId="641107EF" w14:textId="77777777" w:rsidR="00014B09" w:rsidRDefault="00014B09" w:rsidP="004419F7">
      <w:pPr>
        <w:jc w:val="both"/>
        <w:rPr>
          <w:szCs w:val="24"/>
        </w:rPr>
      </w:pPr>
    </w:p>
    <w:p w14:paraId="7C6A3B48" w14:textId="4BE29009" w:rsidR="00014B09" w:rsidRDefault="003331AA" w:rsidP="004419F7">
      <w:pPr>
        <w:jc w:val="both"/>
      </w:pPr>
      <w:r>
        <w:t xml:space="preserve">Объектами санитарной очистки являются: территория домовладений, уличные и микрорайонные проезды, объекты культурно-бытового назначения, территории различных  учреждений и организаций, скверы, площади, места общественного пользования, места отдыха и др. </w:t>
      </w:r>
      <w:r>
        <w:rPr>
          <w:szCs w:val="24"/>
        </w:rPr>
        <w:t xml:space="preserve">муниципального образования </w:t>
      </w:r>
      <w:r w:rsidRPr="004F4D16">
        <w:rPr>
          <w:szCs w:val="24"/>
        </w:rPr>
        <w:t>«</w:t>
      </w:r>
      <w:r w:rsidR="004F4D16" w:rsidRPr="004F4D16">
        <w:rPr>
          <w:color w:val="000000"/>
          <w:sz w:val="22"/>
          <w:szCs w:val="22"/>
        </w:rPr>
        <w:t>Краснознаменский</w:t>
      </w:r>
      <w:r w:rsidR="004F4D16">
        <w:rPr>
          <w:szCs w:val="24"/>
        </w:rPr>
        <w:t xml:space="preserve"> </w:t>
      </w:r>
      <w:r>
        <w:rPr>
          <w:szCs w:val="24"/>
        </w:rPr>
        <w:t xml:space="preserve"> сельсовет».</w:t>
      </w:r>
    </w:p>
    <w:p w14:paraId="127122BC" w14:textId="77777777" w:rsidR="00014B09" w:rsidRDefault="00014B09" w:rsidP="004419F7">
      <w:pPr>
        <w:rPr>
          <w:b/>
        </w:rPr>
      </w:pPr>
    </w:p>
    <w:tbl>
      <w:tblPr>
        <w:tblW w:w="9947" w:type="dxa"/>
        <w:tblInd w:w="118" w:type="dxa"/>
        <w:tblLook w:val="04A0" w:firstRow="1" w:lastRow="0" w:firstColumn="1" w:lastColumn="0" w:noHBand="0" w:noVBand="1"/>
      </w:tblPr>
      <w:tblGrid>
        <w:gridCol w:w="960"/>
        <w:gridCol w:w="4569"/>
        <w:gridCol w:w="4418"/>
      </w:tblGrid>
      <w:tr w:rsidR="00014B09" w14:paraId="67E66592" w14:textId="77777777" w:rsidTr="00E961FC">
        <w:trPr>
          <w:trHeight w:val="1020"/>
        </w:trPr>
        <w:tc>
          <w:tcPr>
            <w:tcW w:w="9947" w:type="dxa"/>
            <w:gridSpan w:val="3"/>
            <w:tcBorders>
              <w:top w:val="nil"/>
              <w:left w:val="nil"/>
              <w:bottom w:val="single" w:sz="8" w:space="0" w:color="000000"/>
              <w:right w:val="nil"/>
            </w:tcBorders>
            <w:shd w:val="clear" w:color="auto" w:fill="auto"/>
            <w:vAlign w:val="bottom"/>
          </w:tcPr>
          <w:p w14:paraId="194E373A" w14:textId="7C17246F" w:rsidR="00014B09" w:rsidRDefault="003331AA" w:rsidP="004419F7">
            <w:pPr>
              <w:jc w:val="both"/>
              <w:rPr>
                <w:color w:val="444444"/>
                <w:szCs w:val="24"/>
              </w:rPr>
            </w:pPr>
            <w:r>
              <w:rPr>
                <w:szCs w:val="24"/>
              </w:rPr>
              <w:t>Согласно территориальной схемы  обращения с твёрдыми  коммунальными отходами м</w:t>
            </w:r>
            <w:r>
              <w:rPr>
                <w:color w:val="444444"/>
                <w:szCs w:val="24"/>
              </w:rPr>
              <w:t xml:space="preserve">естами  накопления отработанных ртутьсодержащих ламп на территории Касторенского района определены  населённые пункты, представленные в таблице </w:t>
            </w:r>
            <w:r w:rsidR="00DD5D21">
              <w:rPr>
                <w:color w:val="444444"/>
                <w:szCs w:val="24"/>
              </w:rPr>
              <w:t>3.</w:t>
            </w:r>
            <w:r w:rsidR="00751AB3">
              <w:rPr>
                <w:color w:val="444444"/>
                <w:szCs w:val="24"/>
              </w:rPr>
              <w:t>33</w:t>
            </w:r>
            <w:r>
              <w:rPr>
                <w:color w:val="444444"/>
                <w:szCs w:val="24"/>
              </w:rPr>
              <w:t xml:space="preserve">. Местом   накопления отработанных ртутьсодержащих ламп на территории </w:t>
            </w:r>
            <w:r>
              <w:rPr>
                <w:szCs w:val="24"/>
              </w:rPr>
              <w:t xml:space="preserve">муниципального образования «Котовский сельсовет» является </w:t>
            </w:r>
            <w:r w:rsidR="004F4D16" w:rsidRPr="00D60745">
              <w:rPr>
                <w:b/>
                <w:bCs/>
                <w:color w:val="000000"/>
                <w:sz w:val="22"/>
                <w:szCs w:val="22"/>
              </w:rPr>
              <w:t>с. Олым, ул. Знаменская, д. 16</w:t>
            </w:r>
            <w:r>
              <w:rPr>
                <w:b/>
                <w:color w:val="000000"/>
                <w:sz w:val="22"/>
                <w:szCs w:val="22"/>
              </w:rPr>
              <w:t>.</w:t>
            </w:r>
          </w:p>
          <w:p w14:paraId="68A976FF" w14:textId="77777777" w:rsidR="00014B09" w:rsidRDefault="00014B09" w:rsidP="004419F7">
            <w:pPr>
              <w:jc w:val="both"/>
              <w:rPr>
                <w:szCs w:val="24"/>
              </w:rPr>
            </w:pPr>
          </w:p>
          <w:p w14:paraId="4847070D" w14:textId="7D34F91E" w:rsidR="00014B09" w:rsidRDefault="003331AA" w:rsidP="00751AB3">
            <w:pPr>
              <w:jc w:val="both"/>
              <w:rPr>
                <w:b/>
                <w:bCs/>
                <w:color w:val="444444"/>
                <w:sz w:val="22"/>
                <w:szCs w:val="22"/>
              </w:rPr>
            </w:pPr>
            <w:r>
              <w:rPr>
                <w:b/>
                <w:bCs/>
                <w:color w:val="444444"/>
                <w:sz w:val="22"/>
                <w:szCs w:val="22"/>
              </w:rPr>
              <w:t xml:space="preserve">Таблица   </w:t>
            </w:r>
            <w:r w:rsidR="00DD5D21">
              <w:rPr>
                <w:b/>
                <w:bCs/>
                <w:color w:val="444444"/>
                <w:sz w:val="22"/>
                <w:szCs w:val="22"/>
              </w:rPr>
              <w:t>3.</w:t>
            </w:r>
            <w:r w:rsidR="00751AB3">
              <w:rPr>
                <w:b/>
                <w:bCs/>
                <w:color w:val="444444"/>
                <w:sz w:val="22"/>
                <w:szCs w:val="22"/>
              </w:rPr>
              <w:t>33</w:t>
            </w:r>
            <w:r>
              <w:rPr>
                <w:b/>
                <w:bCs/>
                <w:color w:val="444444"/>
                <w:sz w:val="22"/>
                <w:szCs w:val="22"/>
              </w:rPr>
              <w:t>. Места накопления отработанных ртутьсодержащих ламп на территории Касторенского района Курской области</w:t>
            </w:r>
          </w:p>
        </w:tc>
      </w:tr>
      <w:tr w:rsidR="00014B09" w14:paraId="321A0D44" w14:textId="77777777" w:rsidTr="00E961FC">
        <w:trPr>
          <w:trHeight w:val="1024"/>
        </w:trPr>
        <w:tc>
          <w:tcPr>
            <w:tcW w:w="960" w:type="dxa"/>
            <w:tcBorders>
              <w:top w:val="nil"/>
              <w:left w:val="single" w:sz="8" w:space="0" w:color="000000"/>
              <w:bottom w:val="single" w:sz="8" w:space="0" w:color="000000"/>
              <w:right w:val="single" w:sz="8" w:space="0" w:color="000000"/>
            </w:tcBorders>
            <w:shd w:val="clear" w:color="auto" w:fill="auto"/>
            <w:vAlign w:val="center"/>
          </w:tcPr>
          <w:p w14:paraId="0CD388CE" w14:textId="77777777" w:rsidR="00014B09" w:rsidRDefault="003331AA" w:rsidP="004419F7">
            <w:pPr>
              <w:jc w:val="center"/>
              <w:rPr>
                <w:color w:val="000000"/>
                <w:sz w:val="22"/>
                <w:szCs w:val="22"/>
              </w:rPr>
            </w:pPr>
            <w:r>
              <w:rPr>
                <w:color w:val="000000"/>
                <w:sz w:val="22"/>
                <w:szCs w:val="22"/>
              </w:rPr>
              <w:t>N п/п</w:t>
            </w:r>
          </w:p>
        </w:tc>
        <w:tc>
          <w:tcPr>
            <w:tcW w:w="4569" w:type="dxa"/>
            <w:tcBorders>
              <w:top w:val="nil"/>
              <w:left w:val="nil"/>
              <w:bottom w:val="single" w:sz="8" w:space="0" w:color="000000"/>
              <w:right w:val="single" w:sz="8" w:space="0" w:color="000000"/>
            </w:tcBorders>
            <w:shd w:val="clear" w:color="auto" w:fill="auto"/>
            <w:vAlign w:val="center"/>
          </w:tcPr>
          <w:p w14:paraId="2A33F67E" w14:textId="77777777" w:rsidR="00014B09" w:rsidRDefault="003331AA" w:rsidP="004419F7">
            <w:pPr>
              <w:jc w:val="center"/>
              <w:rPr>
                <w:color w:val="000000"/>
                <w:sz w:val="22"/>
                <w:szCs w:val="22"/>
              </w:rPr>
            </w:pPr>
            <w:r>
              <w:rPr>
                <w:color w:val="000000"/>
                <w:sz w:val="22"/>
                <w:szCs w:val="22"/>
              </w:rPr>
              <w:t>Наименование муниципального района/городского поселения/ сельского поселения</w:t>
            </w:r>
          </w:p>
        </w:tc>
        <w:tc>
          <w:tcPr>
            <w:tcW w:w="4418" w:type="dxa"/>
            <w:tcBorders>
              <w:top w:val="nil"/>
              <w:left w:val="nil"/>
              <w:bottom w:val="single" w:sz="8" w:space="0" w:color="000000"/>
              <w:right w:val="single" w:sz="8" w:space="0" w:color="000000"/>
            </w:tcBorders>
            <w:shd w:val="clear" w:color="auto" w:fill="auto"/>
            <w:vAlign w:val="center"/>
          </w:tcPr>
          <w:p w14:paraId="26840755" w14:textId="77777777" w:rsidR="00014B09" w:rsidRDefault="003331AA" w:rsidP="004419F7">
            <w:pPr>
              <w:jc w:val="center"/>
              <w:rPr>
                <w:color w:val="000000"/>
                <w:sz w:val="22"/>
                <w:szCs w:val="22"/>
              </w:rPr>
            </w:pPr>
            <w:r>
              <w:rPr>
                <w:color w:val="000000"/>
                <w:sz w:val="22"/>
                <w:szCs w:val="22"/>
              </w:rPr>
              <w:t>Наименование населенного пункта, улицы, номер дома/здания</w:t>
            </w:r>
          </w:p>
        </w:tc>
      </w:tr>
      <w:tr w:rsidR="00014B09" w14:paraId="4CB5322E" w14:textId="77777777" w:rsidTr="00E961FC">
        <w:trPr>
          <w:trHeight w:val="337"/>
        </w:trPr>
        <w:tc>
          <w:tcPr>
            <w:tcW w:w="960" w:type="dxa"/>
            <w:tcBorders>
              <w:top w:val="nil"/>
              <w:left w:val="single" w:sz="8" w:space="0" w:color="000000"/>
              <w:bottom w:val="single" w:sz="8" w:space="0" w:color="000000"/>
              <w:right w:val="single" w:sz="8" w:space="0" w:color="000000"/>
            </w:tcBorders>
            <w:shd w:val="clear" w:color="auto" w:fill="auto"/>
            <w:vAlign w:val="center"/>
          </w:tcPr>
          <w:p w14:paraId="2C7BA4D3" w14:textId="77777777" w:rsidR="00014B09" w:rsidRDefault="003331AA" w:rsidP="004419F7">
            <w:pPr>
              <w:jc w:val="center"/>
              <w:rPr>
                <w:color w:val="000000"/>
                <w:sz w:val="22"/>
                <w:szCs w:val="22"/>
              </w:rPr>
            </w:pPr>
            <w:r>
              <w:rPr>
                <w:color w:val="000000"/>
              </w:rPr>
              <w:t>1</w:t>
            </w:r>
          </w:p>
        </w:tc>
        <w:tc>
          <w:tcPr>
            <w:tcW w:w="4569" w:type="dxa"/>
            <w:tcBorders>
              <w:top w:val="nil"/>
              <w:left w:val="nil"/>
              <w:bottom w:val="single" w:sz="8" w:space="0" w:color="000000"/>
              <w:right w:val="single" w:sz="8" w:space="0" w:color="000000"/>
            </w:tcBorders>
            <w:shd w:val="clear" w:color="auto" w:fill="auto"/>
            <w:vAlign w:val="center"/>
          </w:tcPr>
          <w:p w14:paraId="1E6EF232" w14:textId="77777777" w:rsidR="00014B09" w:rsidRDefault="003331AA" w:rsidP="004419F7">
            <w:pPr>
              <w:rPr>
                <w:color w:val="000000"/>
                <w:sz w:val="22"/>
                <w:szCs w:val="22"/>
              </w:rPr>
            </w:pPr>
            <w:r>
              <w:rPr>
                <w:color w:val="000000"/>
                <w:sz w:val="22"/>
                <w:szCs w:val="22"/>
              </w:rPr>
              <w:t xml:space="preserve">Касторенский район, п. </w:t>
            </w:r>
            <w:proofErr w:type="spellStart"/>
            <w:r>
              <w:rPr>
                <w:color w:val="000000"/>
                <w:sz w:val="22"/>
                <w:szCs w:val="22"/>
              </w:rPr>
              <w:t>Касторное</w:t>
            </w:r>
            <w:proofErr w:type="spellEnd"/>
          </w:p>
        </w:tc>
        <w:tc>
          <w:tcPr>
            <w:tcW w:w="4418" w:type="dxa"/>
            <w:tcBorders>
              <w:top w:val="nil"/>
              <w:left w:val="nil"/>
              <w:bottom w:val="single" w:sz="8" w:space="0" w:color="000000"/>
              <w:right w:val="single" w:sz="8" w:space="0" w:color="000000"/>
            </w:tcBorders>
            <w:shd w:val="clear" w:color="auto" w:fill="auto"/>
            <w:vAlign w:val="center"/>
          </w:tcPr>
          <w:p w14:paraId="214E1CD7" w14:textId="77777777" w:rsidR="00014B09" w:rsidRDefault="003331AA" w:rsidP="004419F7">
            <w:pPr>
              <w:jc w:val="center"/>
              <w:rPr>
                <w:color w:val="000000"/>
                <w:sz w:val="22"/>
                <w:szCs w:val="22"/>
              </w:rPr>
            </w:pPr>
            <w:r>
              <w:rPr>
                <w:color w:val="000000"/>
                <w:sz w:val="22"/>
                <w:szCs w:val="22"/>
              </w:rPr>
              <w:t>ул. Калинина, д. 1</w:t>
            </w:r>
          </w:p>
        </w:tc>
      </w:tr>
      <w:tr w:rsidR="00014B09" w14:paraId="02D42A57" w14:textId="77777777" w:rsidTr="00E961FC">
        <w:trPr>
          <w:trHeight w:val="261"/>
        </w:trPr>
        <w:tc>
          <w:tcPr>
            <w:tcW w:w="960" w:type="dxa"/>
            <w:tcBorders>
              <w:top w:val="nil"/>
              <w:left w:val="single" w:sz="8" w:space="0" w:color="000000"/>
              <w:bottom w:val="single" w:sz="8" w:space="0" w:color="000000"/>
              <w:right w:val="single" w:sz="8" w:space="0" w:color="000000"/>
            </w:tcBorders>
            <w:shd w:val="clear" w:color="auto" w:fill="auto"/>
            <w:vAlign w:val="center"/>
          </w:tcPr>
          <w:p w14:paraId="5E52F2E3" w14:textId="77777777" w:rsidR="00014B09" w:rsidRDefault="003331AA" w:rsidP="004419F7">
            <w:pPr>
              <w:jc w:val="center"/>
              <w:rPr>
                <w:color w:val="000000"/>
                <w:sz w:val="22"/>
                <w:szCs w:val="22"/>
              </w:rPr>
            </w:pPr>
            <w:r>
              <w:rPr>
                <w:color w:val="000000"/>
              </w:rPr>
              <w:t>2</w:t>
            </w:r>
          </w:p>
        </w:tc>
        <w:tc>
          <w:tcPr>
            <w:tcW w:w="4569" w:type="dxa"/>
            <w:tcBorders>
              <w:top w:val="nil"/>
              <w:left w:val="nil"/>
              <w:bottom w:val="single" w:sz="8" w:space="0" w:color="000000"/>
              <w:right w:val="single" w:sz="8" w:space="0" w:color="000000"/>
            </w:tcBorders>
            <w:shd w:val="clear" w:color="auto" w:fill="auto"/>
            <w:vAlign w:val="center"/>
          </w:tcPr>
          <w:p w14:paraId="2F3CE90D" w14:textId="77777777" w:rsidR="00014B09" w:rsidRDefault="003331AA" w:rsidP="004419F7">
            <w:pPr>
              <w:rPr>
                <w:color w:val="000000"/>
                <w:sz w:val="22"/>
                <w:szCs w:val="22"/>
              </w:rPr>
            </w:pPr>
            <w:r>
              <w:rPr>
                <w:color w:val="000000"/>
                <w:sz w:val="22"/>
                <w:szCs w:val="22"/>
              </w:rPr>
              <w:t xml:space="preserve">Касторенский район, п. </w:t>
            </w:r>
            <w:proofErr w:type="spellStart"/>
            <w:r>
              <w:rPr>
                <w:color w:val="000000"/>
                <w:sz w:val="22"/>
                <w:szCs w:val="22"/>
              </w:rPr>
              <w:t>Новокасторное</w:t>
            </w:r>
            <w:proofErr w:type="spellEnd"/>
          </w:p>
        </w:tc>
        <w:tc>
          <w:tcPr>
            <w:tcW w:w="4418" w:type="dxa"/>
            <w:tcBorders>
              <w:top w:val="nil"/>
              <w:left w:val="nil"/>
              <w:bottom w:val="single" w:sz="8" w:space="0" w:color="000000"/>
              <w:right w:val="single" w:sz="8" w:space="0" w:color="000000"/>
            </w:tcBorders>
            <w:shd w:val="clear" w:color="auto" w:fill="auto"/>
            <w:vAlign w:val="center"/>
          </w:tcPr>
          <w:p w14:paraId="4EC5517E" w14:textId="77777777" w:rsidR="00014B09" w:rsidRDefault="003331AA" w:rsidP="004419F7">
            <w:pPr>
              <w:jc w:val="center"/>
              <w:rPr>
                <w:color w:val="000000"/>
                <w:sz w:val="22"/>
                <w:szCs w:val="22"/>
              </w:rPr>
            </w:pPr>
            <w:r>
              <w:rPr>
                <w:color w:val="000000"/>
                <w:sz w:val="22"/>
                <w:szCs w:val="22"/>
              </w:rPr>
              <w:t>ул. Железнодорожная, д. 57</w:t>
            </w:r>
          </w:p>
        </w:tc>
      </w:tr>
      <w:tr w:rsidR="00014B09" w14:paraId="01E673D0" w14:textId="77777777" w:rsidTr="00E961FC">
        <w:trPr>
          <w:trHeight w:val="341"/>
        </w:trPr>
        <w:tc>
          <w:tcPr>
            <w:tcW w:w="960" w:type="dxa"/>
            <w:tcBorders>
              <w:top w:val="nil"/>
              <w:left w:val="single" w:sz="8" w:space="0" w:color="000000"/>
              <w:bottom w:val="single" w:sz="8" w:space="0" w:color="000000"/>
              <w:right w:val="single" w:sz="8" w:space="0" w:color="000000"/>
            </w:tcBorders>
            <w:shd w:val="clear" w:color="auto" w:fill="auto"/>
            <w:vAlign w:val="center"/>
          </w:tcPr>
          <w:p w14:paraId="2068FDBC" w14:textId="77777777" w:rsidR="00014B09" w:rsidRDefault="003331AA" w:rsidP="004419F7">
            <w:pPr>
              <w:jc w:val="center"/>
              <w:rPr>
                <w:color w:val="000000"/>
                <w:sz w:val="22"/>
                <w:szCs w:val="22"/>
              </w:rPr>
            </w:pPr>
            <w:r>
              <w:rPr>
                <w:color w:val="000000"/>
              </w:rPr>
              <w:t>3</w:t>
            </w:r>
          </w:p>
        </w:tc>
        <w:tc>
          <w:tcPr>
            <w:tcW w:w="4569" w:type="dxa"/>
            <w:tcBorders>
              <w:top w:val="nil"/>
              <w:left w:val="nil"/>
              <w:bottom w:val="single" w:sz="8" w:space="0" w:color="000000"/>
              <w:right w:val="single" w:sz="8" w:space="0" w:color="000000"/>
            </w:tcBorders>
            <w:shd w:val="clear" w:color="auto" w:fill="auto"/>
            <w:vAlign w:val="center"/>
          </w:tcPr>
          <w:p w14:paraId="76DADCA1" w14:textId="77777777" w:rsidR="00014B09" w:rsidRDefault="003331AA" w:rsidP="004419F7">
            <w:pPr>
              <w:rPr>
                <w:color w:val="000000"/>
                <w:sz w:val="22"/>
                <w:szCs w:val="22"/>
              </w:rPr>
            </w:pPr>
            <w:r>
              <w:rPr>
                <w:color w:val="000000"/>
                <w:sz w:val="22"/>
                <w:szCs w:val="22"/>
              </w:rPr>
              <w:t xml:space="preserve">Касторенский район, п. </w:t>
            </w:r>
            <w:proofErr w:type="spellStart"/>
            <w:r>
              <w:rPr>
                <w:color w:val="000000"/>
                <w:sz w:val="22"/>
                <w:szCs w:val="22"/>
              </w:rPr>
              <w:t>Олымский</w:t>
            </w:r>
            <w:proofErr w:type="spellEnd"/>
          </w:p>
        </w:tc>
        <w:tc>
          <w:tcPr>
            <w:tcW w:w="4418" w:type="dxa"/>
            <w:tcBorders>
              <w:top w:val="nil"/>
              <w:left w:val="nil"/>
              <w:bottom w:val="single" w:sz="8" w:space="0" w:color="000000"/>
              <w:right w:val="single" w:sz="8" w:space="0" w:color="000000"/>
            </w:tcBorders>
            <w:shd w:val="clear" w:color="auto" w:fill="auto"/>
            <w:vAlign w:val="center"/>
          </w:tcPr>
          <w:p w14:paraId="454EFA55" w14:textId="77777777" w:rsidR="00014B09" w:rsidRDefault="003331AA" w:rsidP="004419F7">
            <w:pPr>
              <w:jc w:val="center"/>
              <w:rPr>
                <w:color w:val="000000"/>
                <w:sz w:val="22"/>
                <w:szCs w:val="22"/>
              </w:rPr>
            </w:pPr>
            <w:r>
              <w:rPr>
                <w:color w:val="000000"/>
                <w:sz w:val="22"/>
                <w:szCs w:val="22"/>
              </w:rPr>
              <w:t>ул. 20 лет Победы, д. 3</w:t>
            </w:r>
          </w:p>
        </w:tc>
      </w:tr>
      <w:tr w:rsidR="00D60745" w14:paraId="6D00965A" w14:textId="77777777" w:rsidTr="00E961FC">
        <w:trPr>
          <w:trHeight w:val="548"/>
        </w:trPr>
        <w:tc>
          <w:tcPr>
            <w:tcW w:w="960" w:type="dxa"/>
            <w:tcBorders>
              <w:top w:val="nil"/>
              <w:left w:val="single" w:sz="8" w:space="0" w:color="000000"/>
              <w:bottom w:val="single" w:sz="8" w:space="0" w:color="000000"/>
              <w:right w:val="single" w:sz="8" w:space="0" w:color="000000"/>
            </w:tcBorders>
            <w:shd w:val="clear" w:color="auto" w:fill="auto"/>
            <w:vAlign w:val="center"/>
          </w:tcPr>
          <w:p w14:paraId="00F59961" w14:textId="56EE2606" w:rsidR="00D60745" w:rsidRDefault="00D60745" w:rsidP="00D60745">
            <w:pPr>
              <w:jc w:val="center"/>
              <w:rPr>
                <w:color w:val="000000"/>
                <w:sz w:val="22"/>
                <w:szCs w:val="22"/>
              </w:rPr>
            </w:pPr>
            <w:r>
              <w:rPr>
                <w:b/>
                <w:bCs/>
                <w:color w:val="000000"/>
              </w:rPr>
              <w:t>4</w:t>
            </w:r>
          </w:p>
        </w:tc>
        <w:tc>
          <w:tcPr>
            <w:tcW w:w="4569" w:type="dxa"/>
            <w:tcBorders>
              <w:top w:val="nil"/>
              <w:left w:val="nil"/>
              <w:bottom w:val="single" w:sz="8" w:space="0" w:color="000000"/>
              <w:right w:val="single" w:sz="8" w:space="0" w:color="000000"/>
            </w:tcBorders>
            <w:shd w:val="clear" w:color="auto" w:fill="auto"/>
            <w:vAlign w:val="center"/>
          </w:tcPr>
          <w:p w14:paraId="6909D529" w14:textId="46591493" w:rsidR="00D60745" w:rsidRDefault="00D60745" w:rsidP="00D60745">
            <w:pPr>
              <w:rPr>
                <w:color w:val="000000"/>
                <w:sz w:val="22"/>
                <w:szCs w:val="22"/>
              </w:rPr>
            </w:pPr>
            <w:r w:rsidRPr="00D60745">
              <w:rPr>
                <w:b/>
                <w:bCs/>
                <w:color w:val="000000"/>
                <w:sz w:val="22"/>
                <w:szCs w:val="22"/>
              </w:rPr>
              <w:t>Касторенский район, Краснознаменский сельсовет</w:t>
            </w:r>
          </w:p>
        </w:tc>
        <w:tc>
          <w:tcPr>
            <w:tcW w:w="4418" w:type="dxa"/>
            <w:tcBorders>
              <w:top w:val="nil"/>
              <w:left w:val="nil"/>
              <w:bottom w:val="single" w:sz="8" w:space="0" w:color="000000"/>
              <w:right w:val="single" w:sz="8" w:space="0" w:color="000000"/>
            </w:tcBorders>
            <w:shd w:val="clear" w:color="auto" w:fill="auto"/>
            <w:vAlign w:val="center"/>
          </w:tcPr>
          <w:p w14:paraId="39437C34" w14:textId="0EE83831" w:rsidR="00D60745" w:rsidRDefault="00D60745" w:rsidP="00D60745">
            <w:pPr>
              <w:jc w:val="center"/>
              <w:rPr>
                <w:color w:val="000000"/>
                <w:sz w:val="22"/>
                <w:szCs w:val="22"/>
              </w:rPr>
            </w:pPr>
            <w:r w:rsidRPr="00D60745">
              <w:rPr>
                <w:b/>
                <w:bCs/>
                <w:color w:val="000000"/>
                <w:sz w:val="22"/>
                <w:szCs w:val="22"/>
              </w:rPr>
              <w:t>с. Олым, ул. Знаменская, д. 16</w:t>
            </w:r>
          </w:p>
        </w:tc>
      </w:tr>
      <w:tr w:rsidR="00014B09" w14:paraId="21448643" w14:textId="77777777" w:rsidTr="00E961FC">
        <w:trPr>
          <w:trHeight w:val="477"/>
        </w:trPr>
        <w:tc>
          <w:tcPr>
            <w:tcW w:w="960" w:type="dxa"/>
            <w:tcBorders>
              <w:top w:val="nil"/>
              <w:left w:val="single" w:sz="8" w:space="0" w:color="000000"/>
              <w:bottom w:val="single" w:sz="8" w:space="0" w:color="000000"/>
              <w:right w:val="single" w:sz="8" w:space="0" w:color="000000"/>
            </w:tcBorders>
            <w:shd w:val="clear" w:color="auto" w:fill="auto"/>
            <w:vAlign w:val="center"/>
          </w:tcPr>
          <w:p w14:paraId="4A94F521" w14:textId="77777777" w:rsidR="00014B09" w:rsidRDefault="003331AA" w:rsidP="004419F7">
            <w:pPr>
              <w:jc w:val="center"/>
              <w:rPr>
                <w:bCs/>
                <w:color w:val="000000"/>
                <w:sz w:val="22"/>
                <w:szCs w:val="22"/>
              </w:rPr>
            </w:pPr>
            <w:r>
              <w:rPr>
                <w:bCs/>
                <w:color w:val="000000"/>
              </w:rPr>
              <w:t>5</w:t>
            </w:r>
          </w:p>
        </w:tc>
        <w:tc>
          <w:tcPr>
            <w:tcW w:w="4569" w:type="dxa"/>
            <w:tcBorders>
              <w:top w:val="nil"/>
              <w:left w:val="nil"/>
              <w:bottom w:val="single" w:sz="8" w:space="0" w:color="000000"/>
              <w:right w:val="single" w:sz="8" w:space="0" w:color="000000"/>
            </w:tcBorders>
            <w:shd w:val="clear" w:color="auto" w:fill="auto"/>
            <w:vAlign w:val="center"/>
          </w:tcPr>
          <w:p w14:paraId="4F8CC555" w14:textId="77777777" w:rsidR="00014B09" w:rsidRDefault="003331AA" w:rsidP="004419F7">
            <w:pPr>
              <w:rPr>
                <w:bCs/>
                <w:color w:val="000000"/>
                <w:sz w:val="22"/>
                <w:szCs w:val="22"/>
              </w:rPr>
            </w:pPr>
            <w:r>
              <w:rPr>
                <w:bCs/>
                <w:color w:val="000000"/>
                <w:sz w:val="22"/>
                <w:szCs w:val="22"/>
              </w:rPr>
              <w:t>Касторенский район, Андреевский сельсовет</w:t>
            </w:r>
          </w:p>
        </w:tc>
        <w:tc>
          <w:tcPr>
            <w:tcW w:w="4418" w:type="dxa"/>
            <w:tcBorders>
              <w:top w:val="nil"/>
              <w:left w:val="nil"/>
              <w:bottom w:val="single" w:sz="8" w:space="0" w:color="000000"/>
              <w:right w:val="single" w:sz="8" w:space="0" w:color="000000"/>
            </w:tcBorders>
            <w:shd w:val="clear" w:color="auto" w:fill="auto"/>
            <w:vAlign w:val="center"/>
          </w:tcPr>
          <w:p w14:paraId="667B3F9E" w14:textId="77777777" w:rsidR="00014B09" w:rsidRDefault="003331AA" w:rsidP="004419F7">
            <w:pPr>
              <w:jc w:val="center"/>
              <w:rPr>
                <w:bCs/>
                <w:color w:val="000000"/>
                <w:sz w:val="22"/>
                <w:szCs w:val="22"/>
              </w:rPr>
            </w:pPr>
            <w:r>
              <w:rPr>
                <w:bCs/>
                <w:color w:val="000000"/>
                <w:sz w:val="22"/>
                <w:szCs w:val="22"/>
              </w:rPr>
              <w:t>д. Андреевка, д. 33, пом. I</w:t>
            </w:r>
          </w:p>
        </w:tc>
      </w:tr>
      <w:tr w:rsidR="00014B09" w14:paraId="1D083981" w14:textId="77777777" w:rsidTr="00E961FC">
        <w:trPr>
          <w:trHeight w:val="533"/>
        </w:trPr>
        <w:tc>
          <w:tcPr>
            <w:tcW w:w="960" w:type="dxa"/>
            <w:tcBorders>
              <w:top w:val="nil"/>
              <w:left w:val="single" w:sz="8" w:space="0" w:color="000000"/>
              <w:bottom w:val="single" w:sz="8" w:space="0" w:color="000000"/>
              <w:right w:val="single" w:sz="8" w:space="0" w:color="000000"/>
            </w:tcBorders>
            <w:shd w:val="clear" w:color="auto" w:fill="auto"/>
            <w:vAlign w:val="center"/>
          </w:tcPr>
          <w:p w14:paraId="5CDF8776" w14:textId="77777777" w:rsidR="00014B09" w:rsidRDefault="003331AA" w:rsidP="004419F7">
            <w:pPr>
              <w:jc w:val="center"/>
              <w:rPr>
                <w:color w:val="000000"/>
                <w:sz w:val="22"/>
                <w:szCs w:val="22"/>
              </w:rPr>
            </w:pPr>
            <w:r>
              <w:rPr>
                <w:color w:val="000000"/>
              </w:rPr>
              <w:t>6</w:t>
            </w:r>
          </w:p>
        </w:tc>
        <w:tc>
          <w:tcPr>
            <w:tcW w:w="4569" w:type="dxa"/>
            <w:tcBorders>
              <w:top w:val="nil"/>
              <w:left w:val="nil"/>
              <w:bottom w:val="single" w:sz="8" w:space="0" w:color="000000"/>
              <w:right w:val="single" w:sz="8" w:space="0" w:color="000000"/>
            </w:tcBorders>
            <w:shd w:val="clear" w:color="auto" w:fill="auto"/>
            <w:vAlign w:val="center"/>
          </w:tcPr>
          <w:p w14:paraId="065CB2E1" w14:textId="77777777" w:rsidR="00014B09" w:rsidRDefault="003331AA" w:rsidP="004419F7">
            <w:pPr>
              <w:rPr>
                <w:color w:val="000000"/>
                <w:sz w:val="22"/>
                <w:szCs w:val="22"/>
              </w:rPr>
            </w:pPr>
            <w:r>
              <w:rPr>
                <w:color w:val="000000"/>
                <w:sz w:val="22"/>
                <w:szCs w:val="22"/>
              </w:rPr>
              <w:t xml:space="preserve">Касторенский район, </w:t>
            </w:r>
            <w:proofErr w:type="spellStart"/>
            <w:r>
              <w:rPr>
                <w:color w:val="000000"/>
                <w:sz w:val="22"/>
                <w:szCs w:val="22"/>
              </w:rPr>
              <w:t>Верхнеграйворонский</w:t>
            </w:r>
            <w:proofErr w:type="spellEnd"/>
            <w:r>
              <w:rPr>
                <w:color w:val="000000"/>
                <w:sz w:val="22"/>
                <w:szCs w:val="22"/>
              </w:rPr>
              <w:t xml:space="preserve"> сельсовет</w:t>
            </w:r>
          </w:p>
        </w:tc>
        <w:tc>
          <w:tcPr>
            <w:tcW w:w="4418" w:type="dxa"/>
            <w:tcBorders>
              <w:top w:val="nil"/>
              <w:left w:val="nil"/>
              <w:bottom w:val="single" w:sz="8" w:space="0" w:color="000000"/>
              <w:right w:val="single" w:sz="8" w:space="0" w:color="000000"/>
            </w:tcBorders>
            <w:shd w:val="clear" w:color="auto" w:fill="auto"/>
            <w:vAlign w:val="center"/>
          </w:tcPr>
          <w:p w14:paraId="2D4722A1" w14:textId="77777777" w:rsidR="00014B09" w:rsidRDefault="003331AA" w:rsidP="004419F7">
            <w:pPr>
              <w:jc w:val="center"/>
              <w:rPr>
                <w:color w:val="000000"/>
                <w:sz w:val="22"/>
                <w:szCs w:val="22"/>
              </w:rPr>
            </w:pPr>
            <w:r>
              <w:rPr>
                <w:color w:val="000000"/>
                <w:sz w:val="22"/>
                <w:szCs w:val="22"/>
              </w:rPr>
              <w:t xml:space="preserve">с. Верхняя </w:t>
            </w:r>
            <w:proofErr w:type="spellStart"/>
            <w:r>
              <w:rPr>
                <w:color w:val="000000"/>
                <w:sz w:val="22"/>
                <w:szCs w:val="22"/>
              </w:rPr>
              <w:t>Грайворонка</w:t>
            </w:r>
            <w:proofErr w:type="spellEnd"/>
            <w:r>
              <w:rPr>
                <w:color w:val="000000"/>
                <w:sz w:val="22"/>
                <w:szCs w:val="22"/>
              </w:rPr>
              <w:t>, ул. Центральная, д. 13 б</w:t>
            </w:r>
          </w:p>
        </w:tc>
      </w:tr>
      <w:tr w:rsidR="00014B09" w14:paraId="7DA1C52C" w14:textId="77777777" w:rsidTr="00E961FC">
        <w:trPr>
          <w:trHeight w:val="541"/>
        </w:trPr>
        <w:tc>
          <w:tcPr>
            <w:tcW w:w="960" w:type="dxa"/>
            <w:tcBorders>
              <w:top w:val="nil"/>
              <w:left w:val="single" w:sz="8" w:space="0" w:color="000000"/>
              <w:bottom w:val="single" w:sz="8" w:space="0" w:color="000000"/>
              <w:right w:val="single" w:sz="8" w:space="0" w:color="000000"/>
            </w:tcBorders>
            <w:shd w:val="clear" w:color="auto" w:fill="auto"/>
            <w:vAlign w:val="center"/>
          </w:tcPr>
          <w:p w14:paraId="5F92DA7C" w14:textId="77777777" w:rsidR="00014B09" w:rsidRDefault="003331AA" w:rsidP="004419F7">
            <w:pPr>
              <w:jc w:val="center"/>
              <w:rPr>
                <w:color w:val="000000"/>
                <w:sz w:val="22"/>
                <w:szCs w:val="22"/>
              </w:rPr>
            </w:pPr>
            <w:r>
              <w:rPr>
                <w:color w:val="000000"/>
              </w:rPr>
              <w:t>7</w:t>
            </w:r>
          </w:p>
        </w:tc>
        <w:tc>
          <w:tcPr>
            <w:tcW w:w="4569" w:type="dxa"/>
            <w:tcBorders>
              <w:top w:val="nil"/>
              <w:left w:val="nil"/>
              <w:bottom w:val="single" w:sz="8" w:space="0" w:color="000000"/>
              <w:right w:val="single" w:sz="8" w:space="0" w:color="000000"/>
            </w:tcBorders>
            <w:shd w:val="clear" w:color="auto" w:fill="auto"/>
            <w:vAlign w:val="center"/>
          </w:tcPr>
          <w:p w14:paraId="1FD4B1F9" w14:textId="77777777" w:rsidR="00014B09" w:rsidRDefault="003331AA" w:rsidP="004419F7">
            <w:pPr>
              <w:rPr>
                <w:color w:val="000000"/>
                <w:sz w:val="22"/>
                <w:szCs w:val="22"/>
              </w:rPr>
            </w:pPr>
            <w:r>
              <w:rPr>
                <w:color w:val="000000"/>
                <w:sz w:val="22"/>
                <w:szCs w:val="22"/>
              </w:rPr>
              <w:t>Касторенский район, Егорьевский сельсовет</w:t>
            </w:r>
          </w:p>
        </w:tc>
        <w:tc>
          <w:tcPr>
            <w:tcW w:w="4418" w:type="dxa"/>
            <w:tcBorders>
              <w:top w:val="nil"/>
              <w:left w:val="nil"/>
              <w:bottom w:val="single" w:sz="8" w:space="0" w:color="000000"/>
              <w:right w:val="single" w:sz="8" w:space="0" w:color="000000"/>
            </w:tcBorders>
            <w:shd w:val="clear" w:color="auto" w:fill="auto"/>
            <w:vAlign w:val="center"/>
          </w:tcPr>
          <w:p w14:paraId="3DBC58A7" w14:textId="77777777" w:rsidR="00014B09" w:rsidRDefault="003331AA" w:rsidP="004419F7">
            <w:pPr>
              <w:jc w:val="center"/>
              <w:rPr>
                <w:color w:val="000000"/>
                <w:sz w:val="22"/>
                <w:szCs w:val="22"/>
              </w:rPr>
            </w:pPr>
            <w:r>
              <w:rPr>
                <w:color w:val="000000"/>
                <w:sz w:val="22"/>
                <w:szCs w:val="22"/>
              </w:rPr>
              <w:t>д. Егорьевка, ул. Садовая, д. 1</w:t>
            </w:r>
          </w:p>
        </w:tc>
      </w:tr>
      <w:tr w:rsidR="00014B09" w14:paraId="22B951A2" w14:textId="77777777" w:rsidTr="00E961FC">
        <w:trPr>
          <w:trHeight w:val="615"/>
        </w:trPr>
        <w:tc>
          <w:tcPr>
            <w:tcW w:w="960" w:type="dxa"/>
            <w:tcBorders>
              <w:top w:val="nil"/>
              <w:left w:val="single" w:sz="8" w:space="0" w:color="000000"/>
              <w:bottom w:val="single" w:sz="8" w:space="0" w:color="000000"/>
              <w:right w:val="single" w:sz="8" w:space="0" w:color="000000"/>
            </w:tcBorders>
            <w:shd w:val="clear" w:color="auto" w:fill="auto"/>
            <w:vAlign w:val="center"/>
          </w:tcPr>
          <w:p w14:paraId="42162644" w14:textId="77777777" w:rsidR="00014B09" w:rsidRDefault="003331AA" w:rsidP="004419F7">
            <w:pPr>
              <w:jc w:val="center"/>
              <w:rPr>
                <w:color w:val="000000"/>
                <w:sz w:val="22"/>
                <w:szCs w:val="22"/>
              </w:rPr>
            </w:pPr>
            <w:r>
              <w:rPr>
                <w:color w:val="000000"/>
              </w:rPr>
              <w:t>8</w:t>
            </w:r>
          </w:p>
        </w:tc>
        <w:tc>
          <w:tcPr>
            <w:tcW w:w="4569" w:type="dxa"/>
            <w:tcBorders>
              <w:top w:val="nil"/>
              <w:left w:val="nil"/>
              <w:bottom w:val="single" w:sz="8" w:space="0" w:color="000000"/>
              <w:right w:val="single" w:sz="8" w:space="0" w:color="000000"/>
            </w:tcBorders>
            <w:shd w:val="clear" w:color="auto" w:fill="auto"/>
            <w:vAlign w:val="center"/>
          </w:tcPr>
          <w:p w14:paraId="66C6CD27" w14:textId="77777777" w:rsidR="00014B09" w:rsidRDefault="003331AA" w:rsidP="004419F7">
            <w:pPr>
              <w:rPr>
                <w:color w:val="000000"/>
                <w:sz w:val="22"/>
                <w:szCs w:val="22"/>
              </w:rPr>
            </w:pPr>
            <w:r>
              <w:rPr>
                <w:color w:val="000000"/>
                <w:sz w:val="22"/>
                <w:szCs w:val="22"/>
              </w:rPr>
              <w:t xml:space="preserve">Касторенский район, </w:t>
            </w:r>
            <w:proofErr w:type="spellStart"/>
            <w:r>
              <w:rPr>
                <w:color w:val="000000"/>
                <w:sz w:val="22"/>
                <w:szCs w:val="22"/>
              </w:rPr>
              <w:t>Жерновецкий</w:t>
            </w:r>
            <w:proofErr w:type="spellEnd"/>
            <w:r>
              <w:rPr>
                <w:color w:val="000000"/>
                <w:sz w:val="22"/>
                <w:szCs w:val="22"/>
              </w:rPr>
              <w:t xml:space="preserve"> район</w:t>
            </w:r>
          </w:p>
        </w:tc>
        <w:tc>
          <w:tcPr>
            <w:tcW w:w="4418" w:type="dxa"/>
            <w:tcBorders>
              <w:top w:val="nil"/>
              <w:left w:val="nil"/>
              <w:bottom w:val="single" w:sz="8" w:space="0" w:color="000000"/>
              <w:right w:val="single" w:sz="8" w:space="0" w:color="000000"/>
            </w:tcBorders>
            <w:shd w:val="clear" w:color="auto" w:fill="auto"/>
            <w:vAlign w:val="center"/>
          </w:tcPr>
          <w:p w14:paraId="73B931D3" w14:textId="77777777" w:rsidR="00014B09" w:rsidRDefault="003331AA" w:rsidP="004419F7">
            <w:pPr>
              <w:jc w:val="center"/>
              <w:rPr>
                <w:color w:val="000000"/>
                <w:sz w:val="22"/>
                <w:szCs w:val="22"/>
              </w:rPr>
            </w:pPr>
            <w:r>
              <w:rPr>
                <w:color w:val="000000"/>
                <w:sz w:val="22"/>
                <w:szCs w:val="22"/>
              </w:rPr>
              <w:t>с. Жерновец, ул. Центральная (здание вблизи д. 3)</w:t>
            </w:r>
          </w:p>
        </w:tc>
      </w:tr>
      <w:tr w:rsidR="00014B09" w14:paraId="7860569E" w14:textId="77777777" w:rsidTr="00E961FC">
        <w:trPr>
          <w:trHeight w:val="416"/>
        </w:trPr>
        <w:tc>
          <w:tcPr>
            <w:tcW w:w="960" w:type="dxa"/>
            <w:tcBorders>
              <w:top w:val="nil"/>
              <w:left w:val="single" w:sz="8" w:space="0" w:color="000000"/>
              <w:bottom w:val="single" w:sz="8" w:space="0" w:color="000000"/>
              <w:right w:val="single" w:sz="8" w:space="0" w:color="000000"/>
            </w:tcBorders>
            <w:shd w:val="clear" w:color="auto" w:fill="auto"/>
            <w:vAlign w:val="center"/>
          </w:tcPr>
          <w:p w14:paraId="3A7D6F92" w14:textId="77777777" w:rsidR="00014B09" w:rsidRPr="00D60745" w:rsidRDefault="003331AA" w:rsidP="004419F7">
            <w:pPr>
              <w:jc w:val="center"/>
              <w:rPr>
                <w:color w:val="000000"/>
                <w:sz w:val="22"/>
                <w:szCs w:val="22"/>
              </w:rPr>
            </w:pPr>
            <w:r w:rsidRPr="00D60745">
              <w:rPr>
                <w:color w:val="000000"/>
              </w:rPr>
              <w:t>9</w:t>
            </w:r>
          </w:p>
        </w:tc>
        <w:tc>
          <w:tcPr>
            <w:tcW w:w="4569" w:type="dxa"/>
            <w:tcBorders>
              <w:top w:val="nil"/>
              <w:left w:val="nil"/>
              <w:bottom w:val="single" w:sz="8" w:space="0" w:color="000000"/>
              <w:right w:val="single" w:sz="8" w:space="0" w:color="000000"/>
            </w:tcBorders>
            <w:shd w:val="clear" w:color="auto" w:fill="auto"/>
            <w:vAlign w:val="center"/>
          </w:tcPr>
          <w:p w14:paraId="792E04F5" w14:textId="77777777" w:rsidR="00014B09" w:rsidRPr="00D60745" w:rsidRDefault="003331AA" w:rsidP="004419F7">
            <w:pPr>
              <w:rPr>
                <w:color w:val="000000"/>
                <w:sz w:val="22"/>
                <w:szCs w:val="22"/>
              </w:rPr>
            </w:pPr>
            <w:r w:rsidRPr="00D60745">
              <w:rPr>
                <w:color w:val="000000"/>
                <w:sz w:val="22"/>
                <w:szCs w:val="22"/>
              </w:rPr>
              <w:t>Касторенский район, Котовский сельсовет</w:t>
            </w:r>
          </w:p>
        </w:tc>
        <w:tc>
          <w:tcPr>
            <w:tcW w:w="4418" w:type="dxa"/>
            <w:tcBorders>
              <w:top w:val="nil"/>
              <w:left w:val="nil"/>
              <w:bottom w:val="single" w:sz="8" w:space="0" w:color="000000"/>
              <w:right w:val="single" w:sz="8" w:space="0" w:color="000000"/>
            </w:tcBorders>
            <w:shd w:val="clear" w:color="auto" w:fill="auto"/>
            <w:vAlign w:val="center"/>
          </w:tcPr>
          <w:p w14:paraId="758131CC" w14:textId="77777777" w:rsidR="00014B09" w:rsidRPr="00D60745" w:rsidRDefault="003331AA" w:rsidP="004419F7">
            <w:pPr>
              <w:jc w:val="center"/>
              <w:rPr>
                <w:color w:val="000000"/>
                <w:sz w:val="22"/>
                <w:szCs w:val="22"/>
              </w:rPr>
            </w:pPr>
            <w:r w:rsidRPr="00D60745">
              <w:rPr>
                <w:color w:val="000000"/>
                <w:sz w:val="22"/>
                <w:szCs w:val="22"/>
              </w:rPr>
              <w:t>с. Котовка, пер. Садовый, д. 15</w:t>
            </w:r>
          </w:p>
        </w:tc>
      </w:tr>
      <w:tr w:rsidR="00014B09" w14:paraId="300C724D" w14:textId="77777777" w:rsidTr="00E961FC">
        <w:trPr>
          <w:trHeight w:val="495"/>
        </w:trPr>
        <w:tc>
          <w:tcPr>
            <w:tcW w:w="960" w:type="dxa"/>
            <w:tcBorders>
              <w:top w:val="nil"/>
              <w:left w:val="single" w:sz="8" w:space="0" w:color="000000"/>
              <w:bottom w:val="single" w:sz="8" w:space="0" w:color="000000"/>
              <w:right w:val="single" w:sz="8" w:space="0" w:color="000000"/>
            </w:tcBorders>
            <w:shd w:val="clear" w:color="auto" w:fill="auto"/>
            <w:vAlign w:val="center"/>
          </w:tcPr>
          <w:p w14:paraId="22E7E0D0" w14:textId="77777777" w:rsidR="00014B09" w:rsidRDefault="003331AA" w:rsidP="004419F7">
            <w:pPr>
              <w:jc w:val="center"/>
              <w:rPr>
                <w:color w:val="000000"/>
                <w:sz w:val="22"/>
                <w:szCs w:val="22"/>
              </w:rPr>
            </w:pPr>
            <w:r>
              <w:rPr>
                <w:color w:val="000000"/>
              </w:rPr>
              <w:t>10</w:t>
            </w:r>
          </w:p>
        </w:tc>
        <w:tc>
          <w:tcPr>
            <w:tcW w:w="4569" w:type="dxa"/>
            <w:tcBorders>
              <w:top w:val="nil"/>
              <w:left w:val="nil"/>
              <w:bottom w:val="single" w:sz="8" w:space="0" w:color="000000"/>
              <w:right w:val="single" w:sz="8" w:space="0" w:color="000000"/>
            </w:tcBorders>
            <w:shd w:val="clear" w:color="auto" w:fill="auto"/>
            <w:vAlign w:val="center"/>
          </w:tcPr>
          <w:p w14:paraId="34A85751" w14:textId="77777777" w:rsidR="00014B09" w:rsidRDefault="003331AA" w:rsidP="004419F7">
            <w:pPr>
              <w:rPr>
                <w:color w:val="000000"/>
                <w:sz w:val="22"/>
                <w:szCs w:val="22"/>
              </w:rPr>
            </w:pPr>
            <w:r>
              <w:rPr>
                <w:color w:val="000000"/>
                <w:sz w:val="22"/>
                <w:szCs w:val="22"/>
              </w:rPr>
              <w:t xml:space="preserve">Касторенский район, </w:t>
            </w:r>
            <w:proofErr w:type="spellStart"/>
            <w:r>
              <w:rPr>
                <w:color w:val="000000"/>
                <w:sz w:val="22"/>
                <w:szCs w:val="22"/>
              </w:rPr>
              <w:t>Краснодолинский</w:t>
            </w:r>
            <w:proofErr w:type="spellEnd"/>
            <w:r>
              <w:rPr>
                <w:color w:val="000000"/>
                <w:sz w:val="22"/>
                <w:szCs w:val="22"/>
              </w:rPr>
              <w:t xml:space="preserve"> сельсовет</w:t>
            </w:r>
          </w:p>
        </w:tc>
        <w:tc>
          <w:tcPr>
            <w:tcW w:w="4418" w:type="dxa"/>
            <w:tcBorders>
              <w:top w:val="nil"/>
              <w:left w:val="nil"/>
              <w:bottom w:val="single" w:sz="8" w:space="0" w:color="000000"/>
              <w:right w:val="single" w:sz="8" w:space="0" w:color="000000"/>
            </w:tcBorders>
            <w:shd w:val="clear" w:color="auto" w:fill="auto"/>
            <w:vAlign w:val="center"/>
          </w:tcPr>
          <w:p w14:paraId="392A8A67" w14:textId="77777777" w:rsidR="00014B09" w:rsidRDefault="003331AA" w:rsidP="004419F7">
            <w:pPr>
              <w:jc w:val="center"/>
              <w:rPr>
                <w:color w:val="000000"/>
                <w:sz w:val="22"/>
                <w:szCs w:val="22"/>
              </w:rPr>
            </w:pPr>
            <w:r>
              <w:rPr>
                <w:color w:val="000000"/>
                <w:sz w:val="22"/>
                <w:szCs w:val="22"/>
              </w:rPr>
              <w:t>с. Красная Долина, ул. Советская, д. 23</w:t>
            </w:r>
          </w:p>
        </w:tc>
      </w:tr>
    </w:tbl>
    <w:p w14:paraId="15F776E1" w14:textId="77777777" w:rsidR="00113195" w:rsidRDefault="00113195" w:rsidP="004419F7">
      <w:pPr>
        <w:jc w:val="both"/>
        <w:rPr>
          <w:b/>
          <w:snapToGrid w:val="0"/>
          <w:sz w:val="22"/>
          <w:szCs w:val="22"/>
        </w:rPr>
      </w:pPr>
    </w:p>
    <w:p w14:paraId="72BE369D" w14:textId="4F0DD3AE" w:rsidR="00014B09" w:rsidRDefault="003331AA" w:rsidP="004419F7">
      <w:pPr>
        <w:jc w:val="both"/>
        <w:rPr>
          <w:b/>
          <w:sz w:val="22"/>
          <w:szCs w:val="22"/>
        </w:rPr>
      </w:pPr>
      <w:r>
        <w:rPr>
          <w:b/>
          <w:snapToGrid w:val="0"/>
          <w:sz w:val="22"/>
          <w:szCs w:val="22"/>
        </w:rPr>
        <w:lastRenderedPageBreak/>
        <w:t xml:space="preserve">Таблица </w:t>
      </w:r>
      <w:r w:rsidR="00DD5D21">
        <w:rPr>
          <w:b/>
          <w:snapToGrid w:val="0"/>
          <w:sz w:val="22"/>
          <w:szCs w:val="22"/>
        </w:rPr>
        <w:t>3.</w:t>
      </w:r>
      <w:r w:rsidR="00751AB3">
        <w:rPr>
          <w:b/>
          <w:snapToGrid w:val="0"/>
          <w:sz w:val="22"/>
          <w:szCs w:val="22"/>
        </w:rPr>
        <w:t>34</w:t>
      </w:r>
      <w:r>
        <w:rPr>
          <w:b/>
          <w:snapToGrid w:val="0"/>
          <w:sz w:val="22"/>
          <w:szCs w:val="22"/>
        </w:rPr>
        <w:t xml:space="preserve">. Источники образования </w:t>
      </w:r>
      <w:r>
        <w:rPr>
          <w:b/>
          <w:sz w:val="22"/>
          <w:szCs w:val="22"/>
        </w:rPr>
        <w:t>твёрдых   коммунальных отходов   в К</w:t>
      </w:r>
      <w:r w:rsidR="00113195">
        <w:rPr>
          <w:b/>
          <w:sz w:val="22"/>
          <w:szCs w:val="22"/>
        </w:rPr>
        <w:t xml:space="preserve">раснознаменском </w:t>
      </w:r>
      <w:r>
        <w:rPr>
          <w:b/>
          <w:sz w:val="22"/>
          <w:szCs w:val="22"/>
        </w:rPr>
        <w:t xml:space="preserve"> сельсовете Касторенского района (кроме населения)</w:t>
      </w:r>
      <w:r w:rsidR="00113195">
        <w:rPr>
          <w:b/>
          <w:sz w:val="22"/>
          <w:szCs w:val="22"/>
        </w:rPr>
        <w:t xml:space="preserve"> являются:</w:t>
      </w:r>
    </w:p>
    <w:tbl>
      <w:tblPr>
        <w:tblW w:w="10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349"/>
        <w:gridCol w:w="1276"/>
        <w:gridCol w:w="1131"/>
        <w:gridCol w:w="713"/>
        <w:gridCol w:w="1130"/>
        <w:gridCol w:w="1894"/>
      </w:tblGrid>
      <w:tr w:rsidR="00014B09" w14:paraId="33A41FCC" w14:textId="77777777">
        <w:trPr>
          <w:trHeight w:val="860"/>
          <w:jc w:val="center"/>
        </w:trPr>
        <w:tc>
          <w:tcPr>
            <w:tcW w:w="2689" w:type="dxa"/>
            <w:shd w:val="clear" w:color="000000" w:fill="FFFFFF"/>
            <w:vAlign w:val="center"/>
          </w:tcPr>
          <w:p w14:paraId="064227F0" w14:textId="77777777" w:rsidR="00014B09" w:rsidRDefault="003331AA" w:rsidP="004419F7">
            <w:pPr>
              <w:jc w:val="center"/>
              <w:rPr>
                <w:color w:val="444444"/>
                <w:sz w:val="20"/>
              </w:rPr>
            </w:pPr>
            <w:r>
              <w:rPr>
                <w:color w:val="444444"/>
                <w:sz w:val="20"/>
              </w:rPr>
              <w:t xml:space="preserve">Общеобразовательные учреждения, учащихся, мест </w:t>
            </w:r>
          </w:p>
        </w:tc>
        <w:tc>
          <w:tcPr>
            <w:tcW w:w="1349" w:type="dxa"/>
            <w:shd w:val="clear" w:color="000000" w:fill="FFFFFF"/>
            <w:vAlign w:val="center"/>
          </w:tcPr>
          <w:p w14:paraId="3302E241" w14:textId="77777777" w:rsidR="00014B09" w:rsidRDefault="003331AA" w:rsidP="004419F7">
            <w:pPr>
              <w:jc w:val="center"/>
              <w:rPr>
                <w:color w:val="444444"/>
                <w:sz w:val="20"/>
              </w:rPr>
            </w:pPr>
            <w:r>
              <w:rPr>
                <w:color w:val="444444"/>
                <w:sz w:val="20"/>
              </w:rPr>
              <w:t>Объекты культуры и досуга, мест</w:t>
            </w:r>
          </w:p>
        </w:tc>
        <w:tc>
          <w:tcPr>
            <w:tcW w:w="1276" w:type="dxa"/>
            <w:shd w:val="clear" w:color="000000" w:fill="FFFFFF"/>
            <w:vAlign w:val="center"/>
          </w:tcPr>
          <w:p w14:paraId="10AE96B5" w14:textId="77777777" w:rsidR="00014B09" w:rsidRDefault="003331AA" w:rsidP="004419F7">
            <w:pPr>
              <w:jc w:val="center"/>
              <w:rPr>
                <w:color w:val="444444"/>
                <w:sz w:val="20"/>
              </w:rPr>
            </w:pPr>
            <w:r>
              <w:rPr>
                <w:color w:val="444444"/>
                <w:sz w:val="20"/>
              </w:rPr>
              <w:t>Спортивные объекты, мест</w:t>
            </w:r>
          </w:p>
        </w:tc>
        <w:tc>
          <w:tcPr>
            <w:tcW w:w="1131" w:type="dxa"/>
            <w:shd w:val="clear" w:color="000000" w:fill="FFFFFF"/>
            <w:vAlign w:val="center"/>
          </w:tcPr>
          <w:p w14:paraId="14D84EFC" w14:textId="77777777" w:rsidR="00014B09" w:rsidRDefault="003331AA" w:rsidP="004419F7">
            <w:pPr>
              <w:jc w:val="center"/>
              <w:rPr>
                <w:color w:val="444444"/>
                <w:sz w:val="20"/>
              </w:rPr>
            </w:pPr>
            <w:r>
              <w:rPr>
                <w:color w:val="444444"/>
                <w:sz w:val="20"/>
              </w:rPr>
              <w:t>Магазины, м2</w:t>
            </w:r>
          </w:p>
        </w:tc>
        <w:tc>
          <w:tcPr>
            <w:tcW w:w="713" w:type="dxa"/>
            <w:shd w:val="clear" w:color="000000" w:fill="FFFFFF"/>
            <w:vAlign w:val="center"/>
          </w:tcPr>
          <w:p w14:paraId="495AD9FC" w14:textId="77777777" w:rsidR="00014B09" w:rsidRDefault="003331AA" w:rsidP="004419F7">
            <w:pPr>
              <w:jc w:val="center"/>
              <w:rPr>
                <w:color w:val="444444"/>
                <w:sz w:val="20"/>
              </w:rPr>
            </w:pPr>
            <w:r>
              <w:rPr>
                <w:color w:val="444444"/>
                <w:sz w:val="20"/>
              </w:rPr>
              <w:t>ФАП, м2</w:t>
            </w:r>
          </w:p>
        </w:tc>
        <w:tc>
          <w:tcPr>
            <w:tcW w:w="1130" w:type="dxa"/>
            <w:shd w:val="clear" w:color="000000" w:fill="FFFFFF"/>
            <w:vAlign w:val="center"/>
          </w:tcPr>
          <w:p w14:paraId="3D697A7B" w14:textId="77777777" w:rsidR="00014B09" w:rsidRDefault="003331AA" w:rsidP="004419F7">
            <w:pPr>
              <w:jc w:val="center"/>
              <w:rPr>
                <w:color w:val="444444"/>
                <w:sz w:val="20"/>
              </w:rPr>
            </w:pPr>
            <w:r>
              <w:rPr>
                <w:color w:val="444444"/>
                <w:sz w:val="20"/>
              </w:rPr>
              <w:t>Отделение связи</w:t>
            </w:r>
          </w:p>
        </w:tc>
        <w:tc>
          <w:tcPr>
            <w:tcW w:w="1894" w:type="dxa"/>
            <w:shd w:val="clear" w:color="000000" w:fill="FFFFFF"/>
            <w:vAlign w:val="center"/>
          </w:tcPr>
          <w:p w14:paraId="128C83AC" w14:textId="77777777" w:rsidR="00014B09" w:rsidRDefault="003331AA" w:rsidP="004419F7">
            <w:pPr>
              <w:jc w:val="center"/>
              <w:rPr>
                <w:color w:val="444444"/>
                <w:sz w:val="20"/>
              </w:rPr>
            </w:pPr>
            <w:r>
              <w:rPr>
                <w:color w:val="444444"/>
                <w:sz w:val="20"/>
              </w:rPr>
              <w:t>Административные учреждения, сотрудников &lt;*&gt;</w:t>
            </w:r>
          </w:p>
        </w:tc>
      </w:tr>
      <w:tr w:rsidR="00014B09" w14:paraId="5DE8BB1B" w14:textId="77777777">
        <w:trPr>
          <w:trHeight w:val="315"/>
          <w:jc w:val="center"/>
        </w:trPr>
        <w:tc>
          <w:tcPr>
            <w:tcW w:w="2689" w:type="dxa"/>
            <w:shd w:val="clear" w:color="000000" w:fill="FFFFFF"/>
            <w:vAlign w:val="center"/>
          </w:tcPr>
          <w:p w14:paraId="3A64A56F" w14:textId="77777777" w:rsidR="00014B09" w:rsidRDefault="003331AA" w:rsidP="004419F7">
            <w:pPr>
              <w:jc w:val="center"/>
              <w:rPr>
                <w:color w:val="444444"/>
                <w:sz w:val="22"/>
                <w:szCs w:val="22"/>
              </w:rPr>
            </w:pPr>
            <w:r>
              <w:rPr>
                <w:color w:val="444444"/>
                <w:sz w:val="22"/>
                <w:szCs w:val="22"/>
              </w:rPr>
              <w:t>220</w:t>
            </w:r>
          </w:p>
        </w:tc>
        <w:tc>
          <w:tcPr>
            <w:tcW w:w="1349" w:type="dxa"/>
            <w:shd w:val="clear" w:color="000000" w:fill="FFFFFF"/>
            <w:vAlign w:val="center"/>
          </w:tcPr>
          <w:p w14:paraId="422B6260" w14:textId="77777777" w:rsidR="00014B09" w:rsidRDefault="003331AA" w:rsidP="004419F7">
            <w:pPr>
              <w:jc w:val="center"/>
              <w:rPr>
                <w:color w:val="444444"/>
                <w:sz w:val="22"/>
                <w:szCs w:val="22"/>
              </w:rPr>
            </w:pPr>
            <w:r>
              <w:rPr>
                <w:color w:val="444444"/>
                <w:sz w:val="22"/>
                <w:szCs w:val="22"/>
              </w:rPr>
              <w:t>370х3</w:t>
            </w:r>
          </w:p>
        </w:tc>
        <w:tc>
          <w:tcPr>
            <w:tcW w:w="1276" w:type="dxa"/>
            <w:shd w:val="clear" w:color="000000" w:fill="FFFFFF"/>
            <w:vAlign w:val="center"/>
          </w:tcPr>
          <w:p w14:paraId="1569C88E" w14:textId="77777777" w:rsidR="00014B09" w:rsidRDefault="003331AA" w:rsidP="004419F7">
            <w:pPr>
              <w:jc w:val="center"/>
              <w:rPr>
                <w:color w:val="444444"/>
                <w:sz w:val="22"/>
                <w:szCs w:val="22"/>
              </w:rPr>
            </w:pPr>
            <w:r>
              <w:rPr>
                <w:color w:val="444444"/>
                <w:sz w:val="22"/>
                <w:szCs w:val="22"/>
              </w:rPr>
              <w:t>-</w:t>
            </w:r>
          </w:p>
        </w:tc>
        <w:tc>
          <w:tcPr>
            <w:tcW w:w="1131" w:type="dxa"/>
            <w:shd w:val="clear" w:color="000000" w:fill="FFFFFF"/>
            <w:vAlign w:val="center"/>
          </w:tcPr>
          <w:p w14:paraId="163FB499" w14:textId="77777777" w:rsidR="00014B09" w:rsidRDefault="003331AA" w:rsidP="004419F7">
            <w:pPr>
              <w:jc w:val="center"/>
              <w:rPr>
                <w:color w:val="444444"/>
                <w:sz w:val="22"/>
                <w:szCs w:val="22"/>
              </w:rPr>
            </w:pPr>
            <w:r>
              <w:rPr>
                <w:color w:val="444444"/>
                <w:sz w:val="22"/>
                <w:szCs w:val="22"/>
              </w:rPr>
              <w:t>75</w:t>
            </w:r>
          </w:p>
        </w:tc>
        <w:tc>
          <w:tcPr>
            <w:tcW w:w="713" w:type="dxa"/>
            <w:shd w:val="clear" w:color="000000" w:fill="FFFFFF"/>
            <w:vAlign w:val="center"/>
          </w:tcPr>
          <w:p w14:paraId="25001039" w14:textId="77777777" w:rsidR="00014B09" w:rsidRDefault="003331AA" w:rsidP="004419F7">
            <w:pPr>
              <w:jc w:val="center"/>
              <w:rPr>
                <w:color w:val="444444"/>
                <w:sz w:val="22"/>
                <w:szCs w:val="22"/>
              </w:rPr>
            </w:pPr>
            <w:r>
              <w:rPr>
                <w:color w:val="444444"/>
                <w:sz w:val="22"/>
                <w:szCs w:val="22"/>
              </w:rPr>
              <w:t>45</w:t>
            </w:r>
          </w:p>
        </w:tc>
        <w:tc>
          <w:tcPr>
            <w:tcW w:w="1130" w:type="dxa"/>
            <w:shd w:val="clear" w:color="000000" w:fill="FFFFFF"/>
            <w:vAlign w:val="center"/>
          </w:tcPr>
          <w:p w14:paraId="0E7B2EDB" w14:textId="77777777" w:rsidR="00014B09" w:rsidRDefault="003331AA" w:rsidP="004419F7">
            <w:pPr>
              <w:jc w:val="center"/>
              <w:rPr>
                <w:color w:val="444444"/>
                <w:sz w:val="22"/>
                <w:szCs w:val="22"/>
              </w:rPr>
            </w:pPr>
            <w:r>
              <w:rPr>
                <w:color w:val="444444"/>
                <w:sz w:val="22"/>
                <w:szCs w:val="22"/>
              </w:rPr>
              <w:t>30</w:t>
            </w:r>
          </w:p>
        </w:tc>
        <w:tc>
          <w:tcPr>
            <w:tcW w:w="1894" w:type="dxa"/>
            <w:shd w:val="clear" w:color="000000" w:fill="FFFFFF"/>
            <w:vAlign w:val="center"/>
          </w:tcPr>
          <w:p w14:paraId="26C13A5D" w14:textId="77777777" w:rsidR="00014B09" w:rsidRDefault="003331AA" w:rsidP="004419F7">
            <w:pPr>
              <w:jc w:val="center"/>
              <w:rPr>
                <w:color w:val="444444"/>
                <w:sz w:val="22"/>
                <w:szCs w:val="22"/>
              </w:rPr>
            </w:pPr>
            <w:r>
              <w:rPr>
                <w:color w:val="444444"/>
                <w:sz w:val="22"/>
                <w:szCs w:val="22"/>
              </w:rPr>
              <w:t>8</w:t>
            </w:r>
          </w:p>
        </w:tc>
      </w:tr>
    </w:tbl>
    <w:p w14:paraId="445ED2ED" w14:textId="77777777" w:rsidR="00014B09" w:rsidRDefault="00014B09" w:rsidP="004419F7">
      <w:pPr>
        <w:jc w:val="both"/>
        <w:rPr>
          <w:snapToGrid w:val="0"/>
          <w:szCs w:val="24"/>
        </w:rPr>
      </w:pPr>
    </w:p>
    <w:p w14:paraId="04CE98F4" w14:textId="77777777" w:rsidR="00014B09" w:rsidRDefault="00014B09" w:rsidP="004419F7">
      <w:pPr>
        <w:jc w:val="both"/>
        <w:rPr>
          <w:snapToGrid w:val="0"/>
          <w:szCs w:val="24"/>
        </w:rPr>
      </w:pPr>
    </w:p>
    <w:p w14:paraId="04CE8DBA" w14:textId="4D346951" w:rsidR="00014B09" w:rsidRDefault="003331AA" w:rsidP="004419F7">
      <w:pPr>
        <w:textAlignment w:val="baseline"/>
        <w:rPr>
          <w:b/>
          <w:bCs/>
          <w:color w:val="444444"/>
          <w:sz w:val="22"/>
          <w:szCs w:val="22"/>
        </w:rPr>
      </w:pPr>
      <w:r>
        <w:rPr>
          <w:b/>
          <w:bCs/>
          <w:color w:val="444444"/>
          <w:sz w:val="22"/>
          <w:szCs w:val="22"/>
        </w:rPr>
        <w:t xml:space="preserve">Таблица  </w:t>
      </w:r>
      <w:r w:rsidR="00DD5D21">
        <w:rPr>
          <w:b/>
          <w:bCs/>
          <w:color w:val="444444"/>
          <w:sz w:val="22"/>
          <w:szCs w:val="22"/>
        </w:rPr>
        <w:t>3.3</w:t>
      </w:r>
      <w:r w:rsidR="00751AB3">
        <w:rPr>
          <w:b/>
          <w:bCs/>
          <w:color w:val="444444"/>
          <w:sz w:val="22"/>
          <w:szCs w:val="22"/>
        </w:rPr>
        <w:t>5</w:t>
      </w:r>
      <w:r>
        <w:rPr>
          <w:b/>
          <w:bCs/>
          <w:color w:val="444444"/>
          <w:sz w:val="22"/>
          <w:szCs w:val="22"/>
        </w:rPr>
        <w:t xml:space="preserve">. Источники образования отходов, сгруппированные по поселениям, имеющие постоянное население по данным </w:t>
      </w:r>
      <w:proofErr w:type="spellStart"/>
      <w:r>
        <w:rPr>
          <w:b/>
          <w:bCs/>
          <w:color w:val="444444"/>
          <w:sz w:val="22"/>
          <w:szCs w:val="22"/>
        </w:rPr>
        <w:t>Курскстата</w:t>
      </w:r>
      <w:proofErr w:type="spellEnd"/>
      <w:r>
        <w:rPr>
          <w:b/>
          <w:bCs/>
          <w:color w:val="444444"/>
          <w:sz w:val="22"/>
          <w:szCs w:val="22"/>
        </w:rPr>
        <w:br/>
      </w:r>
    </w:p>
    <w:tbl>
      <w:tblPr>
        <w:tblW w:w="9930" w:type="dxa"/>
        <w:tblInd w:w="130" w:type="dxa"/>
        <w:tblCellMar>
          <w:left w:w="0" w:type="dxa"/>
          <w:right w:w="0" w:type="dxa"/>
        </w:tblCellMar>
        <w:tblLook w:val="04A0" w:firstRow="1" w:lastRow="0" w:firstColumn="1" w:lastColumn="0" w:noHBand="0" w:noVBand="1"/>
      </w:tblPr>
      <w:tblGrid>
        <w:gridCol w:w="858"/>
        <w:gridCol w:w="2246"/>
        <w:gridCol w:w="2475"/>
        <w:gridCol w:w="1517"/>
        <w:gridCol w:w="2834"/>
      </w:tblGrid>
      <w:tr w:rsidR="00014B09" w14:paraId="46BA14B8" w14:textId="77777777" w:rsidTr="00DD5D21">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1E5BF2F0" w14:textId="77777777" w:rsidR="00014B09" w:rsidRDefault="003331AA" w:rsidP="004419F7">
            <w:pPr>
              <w:jc w:val="center"/>
              <w:textAlignment w:val="baseline"/>
              <w:rPr>
                <w:sz w:val="22"/>
                <w:szCs w:val="22"/>
              </w:rPr>
            </w:pPr>
            <w:r>
              <w:rPr>
                <w:sz w:val="22"/>
                <w:szCs w:val="22"/>
              </w:rPr>
              <w:t>N п/п</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4883AC44" w14:textId="77777777" w:rsidR="00014B09" w:rsidRDefault="003331AA" w:rsidP="004419F7">
            <w:pPr>
              <w:jc w:val="center"/>
              <w:textAlignment w:val="baseline"/>
              <w:rPr>
                <w:sz w:val="22"/>
                <w:szCs w:val="22"/>
              </w:rPr>
            </w:pPr>
            <w:r>
              <w:rPr>
                <w:sz w:val="22"/>
                <w:szCs w:val="22"/>
              </w:rPr>
              <w:t>Городской округ,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7E7486B0" w14:textId="77777777" w:rsidR="00014B09" w:rsidRDefault="003331AA" w:rsidP="004419F7">
            <w:pPr>
              <w:jc w:val="center"/>
              <w:textAlignment w:val="baseline"/>
              <w:rPr>
                <w:sz w:val="22"/>
                <w:szCs w:val="22"/>
              </w:rPr>
            </w:pPr>
            <w:r>
              <w:rPr>
                <w:sz w:val="22"/>
                <w:szCs w:val="22"/>
              </w:rPr>
              <w:t>Муниципальное образование</w:t>
            </w: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576013E8" w14:textId="77777777" w:rsidR="00014B09" w:rsidRDefault="003331AA" w:rsidP="004419F7">
            <w:pPr>
              <w:jc w:val="center"/>
              <w:textAlignment w:val="baseline"/>
              <w:rPr>
                <w:sz w:val="22"/>
                <w:szCs w:val="22"/>
              </w:rPr>
            </w:pPr>
            <w:r>
              <w:rPr>
                <w:sz w:val="22"/>
                <w:szCs w:val="22"/>
              </w:rPr>
              <w:t>Код </w:t>
            </w:r>
            <w:hyperlink r:id="rId33" w:anchor="7D20K3" w:history="1">
              <w:r>
                <w:rPr>
                  <w:rStyle w:val="70"/>
                  <w:sz w:val="22"/>
                  <w:szCs w:val="22"/>
                </w:rPr>
                <w:t>ОКТМО</w:t>
              </w:r>
            </w:hyperlink>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1BE8A2CB" w14:textId="77777777" w:rsidR="00014B09" w:rsidRDefault="003331AA" w:rsidP="004419F7">
            <w:pPr>
              <w:jc w:val="center"/>
              <w:textAlignment w:val="baseline"/>
              <w:rPr>
                <w:sz w:val="22"/>
                <w:szCs w:val="22"/>
              </w:rPr>
            </w:pPr>
            <w:r>
              <w:rPr>
                <w:sz w:val="22"/>
                <w:szCs w:val="22"/>
              </w:rPr>
              <w:t>Географические координаты</w:t>
            </w:r>
          </w:p>
        </w:tc>
      </w:tr>
      <w:tr w:rsidR="00014B09" w14:paraId="07D72780" w14:textId="77777777" w:rsidTr="00DD5D21">
        <w:tblPrEx>
          <w:shd w:val="clear" w:color="auto" w:fill="FFFFFF"/>
        </w:tblPrEx>
        <w:trPr>
          <w:trHeight w:val="304"/>
        </w:trPr>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6BB9C1EA" w14:textId="77777777" w:rsidR="00014B09" w:rsidRDefault="003331AA" w:rsidP="004419F7">
            <w:pPr>
              <w:jc w:val="center"/>
              <w:textAlignment w:val="baseline"/>
              <w:rPr>
                <w:color w:val="444444"/>
                <w:sz w:val="22"/>
                <w:szCs w:val="22"/>
              </w:rPr>
            </w:pPr>
            <w:r>
              <w:rPr>
                <w:color w:val="444444"/>
                <w:sz w:val="22"/>
                <w:szCs w:val="22"/>
              </w:rPr>
              <w:t>1</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50511D80" w14:textId="77777777" w:rsidR="00014B09" w:rsidRDefault="003331AA" w:rsidP="004419F7">
            <w:pPr>
              <w:jc w:val="center"/>
              <w:textAlignment w:val="baseline"/>
              <w:rPr>
                <w:color w:val="444444"/>
                <w:sz w:val="22"/>
                <w:szCs w:val="22"/>
              </w:rPr>
            </w:pPr>
            <w:r>
              <w:rPr>
                <w:color w:val="444444"/>
                <w:sz w:val="22"/>
                <w:szCs w:val="22"/>
              </w:rPr>
              <w:t>Касторенский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52E59C21" w14:textId="77777777" w:rsidR="00014B09" w:rsidRDefault="003331AA" w:rsidP="004419F7">
            <w:pPr>
              <w:jc w:val="center"/>
              <w:textAlignment w:val="baseline"/>
              <w:rPr>
                <w:color w:val="444444"/>
                <w:sz w:val="22"/>
                <w:szCs w:val="22"/>
              </w:rPr>
            </w:pPr>
            <w:r>
              <w:rPr>
                <w:color w:val="444444"/>
                <w:sz w:val="22"/>
                <w:szCs w:val="22"/>
              </w:rPr>
              <w:t xml:space="preserve">поселок </w:t>
            </w:r>
            <w:proofErr w:type="spellStart"/>
            <w:r>
              <w:rPr>
                <w:color w:val="444444"/>
                <w:sz w:val="22"/>
                <w:szCs w:val="22"/>
              </w:rPr>
              <w:t>Касторное</w:t>
            </w:r>
            <w:proofErr w:type="spellEnd"/>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4DA375A7" w14:textId="77777777" w:rsidR="00014B09" w:rsidRDefault="003331AA" w:rsidP="004419F7">
            <w:pPr>
              <w:jc w:val="center"/>
              <w:textAlignment w:val="baseline"/>
              <w:rPr>
                <w:color w:val="444444"/>
                <w:sz w:val="22"/>
                <w:szCs w:val="22"/>
              </w:rPr>
            </w:pPr>
            <w:r>
              <w:rPr>
                <w:color w:val="444444"/>
                <w:sz w:val="22"/>
                <w:szCs w:val="22"/>
              </w:rPr>
              <w:t>38 614151</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12E57571" w14:textId="77777777" w:rsidR="00014B09" w:rsidRDefault="003331AA" w:rsidP="004419F7">
            <w:pPr>
              <w:jc w:val="center"/>
              <w:textAlignment w:val="baseline"/>
              <w:rPr>
                <w:color w:val="444444"/>
                <w:sz w:val="22"/>
                <w:szCs w:val="22"/>
              </w:rPr>
            </w:pPr>
            <w:r>
              <w:rPr>
                <w:color w:val="444444"/>
                <w:sz w:val="22"/>
                <w:szCs w:val="22"/>
              </w:rPr>
              <w:t>51.828765</w:t>
            </w:r>
          </w:p>
        </w:tc>
      </w:tr>
      <w:tr w:rsidR="00014B09" w14:paraId="4121F89E" w14:textId="77777777" w:rsidTr="00DD5D21">
        <w:tblPrEx>
          <w:shd w:val="clear" w:color="auto" w:fill="FFFFFF"/>
        </w:tblPrEx>
        <w:trPr>
          <w:trHeight w:val="40"/>
        </w:trPr>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64131CDC" w14:textId="77777777" w:rsidR="00014B09" w:rsidRDefault="00014B09" w:rsidP="004419F7">
            <w:pPr>
              <w:jc w:val="center"/>
              <w:rPr>
                <w:color w:val="444444"/>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4C470913" w14:textId="77777777" w:rsidR="00014B09" w:rsidRDefault="00014B09" w:rsidP="004419F7">
            <w:pPr>
              <w:jc w:val="center"/>
              <w:rPr>
                <w:sz w:val="22"/>
                <w:szCs w:val="22"/>
              </w:rPr>
            </w:pP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5C33FFFB" w14:textId="77777777" w:rsidR="00014B09" w:rsidRDefault="00014B09" w:rsidP="004419F7">
            <w:pPr>
              <w:jc w:val="center"/>
              <w:rPr>
                <w:sz w:val="22"/>
                <w:szCs w:val="22"/>
              </w:rPr>
            </w:pP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51F03778" w14:textId="77777777" w:rsidR="00014B09" w:rsidRDefault="00014B09" w:rsidP="004419F7">
            <w:pPr>
              <w:jc w:val="center"/>
              <w:rPr>
                <w:sz w:val="22"/>
                <w:szCs w:val="22"/>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078CD708" w14:textId="77777777" w:rsidR="00014B09" w:rsidRDefault="003331AA" w:rsidP="004419F7">
            <w:pPr>
              <w:jc w:val="center"/>
              <w:textAlignment w:val="baseline"/>
              <w:rPr>
                <w:color w:val="444444"/>
                <w:sz w:val="22"/>
                <w:szCs w:val="22"/>
              </w:rPr>
            </w:pPr>
            <w:r>
              <w:rPr>
                <w:color w:val="444444"/>
                <w:sz w:val="22"/>
                <w:szCs w:val="22"/>
              </w:rPr>
              <w:t>38.130519</w:t>
            </w:r>
          </w:p>
        </w:tc>
      </w:tr>
      <w:tr w:rsidR="00014B09" w14:paraId="38B2F8BF" w14:textId="77777777"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4F4B8D67" w14:textId="77777777" w:rsidR="00014B09" w:rsidRDefault="003331AA" w:rsidP="004419F7">
            <w:pPr>
              <w:jc w:val="center"/>
              <w:textAlignment w:val="baseline"/>
              <w:rPr>
                <w:color w:val="444444"/>
                <w:sz w:val="22"/>
                <w:szCs w:val="22"/>
              </w:rPr>
            </w:pPr>
            <w:r>
              <w:rPr>
                <w:color w:val="444444"/>
                <w:sz w:val="22"/>
                <w:szCs w:val="22"/>
              </w:rPr>
              <w:t>2</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207C979D" w14:textId="77777777" w:rsidR="00014B09" w:rsidRDefault="003331AA" w:rsidP="004419F7">
            <w:pPr>
              <w:jc w:val="center"/>
              <w:textAlignment w:val="baseline"/>
              <w:rPr>
                <w:color w:val="444444"/>
                <w:sz w:val="22"/>
                <w:szCs w:val="22"/>
              </w:rPr>
            </w:pPr>
            <w:r>
              <w:rPr>
                <w:color w:val="444444"/>
                <w:sz w:val="22"/>
                <w:szCs w:val="22"/>
              </w:rPr>
              <w:t>Касторенский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66D12ACA" w14:textId="77777777" w:rsidR="00014B09" w:rsidRDefault="003331AA" w:rsidP="004419F7">
            <w:pPr>
              <w:jc w:val="center"/>
              <w:textAlignment w:val="baseline"/>
              <w:rPr>
                <w:color w:val="444444"/>
                <w:sz w:val="22"/>
                <w:szCs w:val="22"/>
              </w:rPr>
            </w:pPr>
            <w:r>
              <w:rPr>
                <w:color w:val="444444"/>
                <w:sz w:val="22"/>
                <w:szCs w:val="22"/>
              </w:rPr>
              <w:t xml:space="preserve">поселок </w:t>
            </w:r>
            <w:proofErr w:type="spellStart"/>
            <w:r>
              <w:rPr>
                <w:color w:val="444444"/>
                <w:sz w:val="22"/>
                <w:szCs w:val="22"/>
              </w:rPr>
              <w:t>Новокасторное</w:t>
            </w:r>
            <w:proofErr w:type="spellEnd"/>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01636F8A" w14:textId="77777777" w:rsidR="00014B09" w:rsidRDefault="003331AA" w:rsidP="004419F7">
            <w:pPr>
              <w:jc w:val="center"/>
              <w:textAlignment w:val="baseline"/>
              <w:rPr>
                <w:color w:val="444444"/>
                <w:sz w:val="22"/>
                <w:szCs w:val="22"/>
              </w:rPr>
            </w:pPr>
            <w:r>
              <w:rPr>
                <w:color w:val="444444"/>
                <w:sz w:val="22"/>
                <w:szCs w:val="22"/>
              </w:rPr>
              <w:t>38 614153</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5EBAA0AD" w14:textId="77777777" w:rsidR="00014B09" w:rsidRDefault="003331AA" w:rsidP="004419F7">
            <w:pPr>
              <w:jc w:val="center"/>
              <w:textAlignment w:val="baseline"/>
              <w:rPr>
                <w:color w:val="444444"/>
                <w:sz w:val="22"/>
                <w:szCs w:val="22"/>
              </w:rPr>
            </w:pPr>
            <w:r>
              <w:rPr>
                <w:color w:val="444444"/>
                <w:sz w:val="22"/>
                <w:szCs w:val="22"/>
              </w:rPr>
              <w:t>51.777890</w:t>
            </w:r>
          </w:p>
        </w:tc>
      </w:tr>
      <w:tr w:rsidR="00014B09" w14:paraId="4DD17158" w14:textId="77777777"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44FD8BE8" w14:textId="77777777" w:rsidR="00014B09" w:rsidRDefault="00014B09" w:rsidP="004419F7">
            <w:pPr>
              <w:jc w:val="center"/>
              <w:rPr>
                <w:color w:val="444444"/>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4DED18EC" w14:textId="77777777" w:rsidR="00014B09" w:rsidRDefault="00014B09" w:rsidP="004419F7">
            <w:pPr>
              <w:jc w:val="center"/>
              <w:rPr>
                <w:sz w:val="22"/>
                <w:szCs w:val="22"/>
              </w:rPr>
            </w:pP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1BE2072E" w14:textId="77777777" w:rsidR="00014B09" w:rsidRDefault="00014B09" w:rsidP="004419F7">
            <w:pPr>
              <w:jc w:val="center"/>
              <w:rPr>
                <w:sz w:val="22"/>
                <w:szCs w:val="22"/>
              </w:rPr>
            </w:pP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493A2356" w14:textId="77777777" w:rsidR="00014B09" w:rsidRDefault="00014B09" w:rsidP="004419F7">
            <w:pPr>
              <w:jc w:val="center"/>
              <w:rPr>
                <w:sz w:val="22"/>
                <w:szCs w:val="22"/>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566A79DA" w14:textId="77777777" w:rsidR="00014B09" w:rsidRDefault="003331AA" w:rsidP="004419F7">
            <w:pPr>
              <w:jc w:val="center"/>
              <w:textAlignment w:val="baseline"/>
              <w:rPr>
                <w:color w:val="444444"/>
                <w:sz w:val="22"/>
                <w:szCs w:val="22"/>
              </w:rPr>
            </w:pPr>
            <w:r>
              <w:rPr>
                <w:color w:val="444444"/>
                <w:sz w:val="22"/>
                <w:szCs w:val="22"/>
              </w:rPr>
              <w:t>38.129073</w:t>
            </w:r>
          </w:p>
        </w:tc>
      </w:tr>
      <w:tr w:rsidR="00014B09" w14:paraId="49018169" w14:textId="77777777"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76F60BF1" w14:textId="77777777" w:rsidR="00014B09" w:rsidRDefault="003331AA" w:rsidP="004419F7">
            <w:pPr>
              <w:jc w:val="center"/>
              <w:textAlignment w:val="baseline"/>
              <w:rPr>
                <w:color w:val="444444"/>
                <w:sz w:val="22"/>
                <w:szCs w:val="22"/>
              </w:rPr>
            </w:pPr>
            <w:r>
              <w:rPr>
                <w:color w:val="444444"/>
                <w:sz w:val="22"/>
                <w:szCs w:val="22"/>
              </w:rPr>
              <w:t>3</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5835079F" w14:textId="77777777" w:rsidR="00014B09" w:rsidRDefault="003331AA" w:rsidP="004419F7">
            <w:pPr>
              <w:jc w:val="center"/>
              <w:textAlignment w:val="baseline"/>
              <w:rPr>
                <w:color w:val="444444"/>
                <w:sz w:val="22"/>
                <w:szCs w:val="22"/>
              </w:rPr>
            </w:pPr>
            <w:r>
              <w:rPr>
                <w:color w:val="444444"/>
                <w:sz w:val="22"/>
                <w:szCs w:val="22"/>
              </w:rPr>
              <w:t>Касторенский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05724E55" w14:textId="77777777" w:rsidR="00014B09" w:rsidRDefault="003331AA" w:rsidP="004419F7">
            <w:pPr>
              <w:jc w:val="center"/>
              <w:textAlignment w:val="baseline"/>
              <w:rPr>
                <w:color w:val="444444"/>
                <w:sz w:val="22"/>
                <w:szCs w:val="22"/>
              </w:rPr>
            </w:pPr>
            <w:r>
              <w:rPr>
                <w:color w:val="444444"/>
                <w:sz w:val="22"/>
                <w:szCs w:val="22"/>
              </w:rPr>
              <w:t xml:space="preserve">поселок </w:t>
            </w:r>
            <w:proofErr w:type="spellStart"/>
            <w:r>
              <w:rPr>
                <w:color w:val="444444"/>
                <w:sz w:val="22"/>
                <w:szCs w:val="22"/>
              </w:rPr>
              <w:t>Олымский</w:t>
            </w:r>
            <w:proofErr w:type="spellEnd"/>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0D33D81E" w14:textId="77777777" w:rsidR="00014B09" w:rsidRDefault="003331AA" w:rsidP="004419F7">
            <w:pPr>
              <w:jc w:val="center"/>
              <w:textAlignment w:val="baseline"/>
              <w:rPr>
                <w:color w:val="444444"/>
                <w:sz w:val="22"/>
                <w:szCs w:val="22"/>
              </w:rPr>
            </w:pPr>
            <w:r>
              <w:rPr>
                <w:color w:val="444444"/>
                <w:sz w:val="22"/>
                <w:szCs w:val="22"/>
              </w:rPr>
              <w:t>38 614154</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18F6A415" w14:textId="77777777" w:rsidR="00014B09" w:rsidRDefault="003331AA" w:rsidP="004419F7">
            <w:pPr>
              <w:jc w:val="center"/>
              <w:textAlignment w:val="baseline"/>
              <w:rPr>
                <w:color w:val="444444"/>
                <w:sz w:val="22"/>
                <w:szCs w:val="22"/>
              </w:rPr>
            </w:pPr>
            <w:r>
              <w:rPr>
                <w:color w:val="444444"/>
                <w:sz w:val="22"/>
                <w:szCs w:val="22"/>
              </w:rPr>
              <w:t>51.771365</w:t>
            </w:r>
          </w:p>
        </w:tc>
      </w:tr>
      <w:tr w:rsidR="00014B09" w14:paraId="739B09BD" w14:textId="77777777"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59CE736F" w14:textId="77777777" w:rsidR="00014B09" w:rsidRDefault="00014B09" w:rsidP="004419F7">
            <w:pPr>
              <w:jc w:val="center"/>
              <w:rPr>
                <w:color w:val="444444"/>
                <w:sz w:val="22"/>
                <w:szCs w:val="22"/>
              </w:rPr>
            </w:pP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602F3E71" w14:textId="77777777" w:rsidR="00014B09" w:rsidRDefault="00014B09" w:rsidP="004419F7">
            <w:pPr>
              <w:jc w:val="center"/>
              <w:rPr>
                <w:sz w:val="22"/>
                <w:szCs w:val="22"/>
              </w:rPr>
            </w:pP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0F7B5C15" w14:textId="77777777" w:rsidR="00014B09" w:rsidRDefault="00014B09" w:rsidP="004419F7">
            <w:pPr>
              <w:jc w:val="center"/>
              <w:rPr>
                <w:sz w:val="22"/>
                <w:szCs w:val="22"/>
              </w:rPr>
            </w:pP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0A883BBE" w14:textId="77777777" w:rsidR="00014B09" w:rsidRDefault="00014B09" w:rsidP="004419F7">
            <w:pPr>
              <w:jc w:val="center"/>
              <w:rPr>
                <w:sz w:val="22"/>
                <w:szCs w:val="22"/>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27689EA6" w14:textId="77777777" w:rsidR="00014B09" w:rsidRDefault="003331AA" w:rsidP="004419F7">
            <w:pPr>
              <w:jc w:val="center"/>
              <w:textAlignment w:val="baseline"/>
              <w:rPr>
                <w:color w:val="444444"/>
                <w:sz w:val="22"/>
                <w:szCs w:val="22"/>
              </w:rPr>
            </w:pPr>
            <w:r>
              <w:rPr>
                <w:color w:val="444444"/>
                <w:sz w:val="22"/>
                <w:szCs w:val="22"/>
              </w:rPr>
              <w:t>38.159472</w:t>
            </w:r>
          </w:p>
        </w:tc>
      </w:tr>
      <w:tr w:rsidR="00014B09" w14:paraId="1B7910F6" w14:textId="77777777" w:rsidTr="00DD5D21">
        <w:tblPrEx>
          <w:shd w:val="clear" w:color="auto" w:fill="FFFFFF"/>
        </w:tblPrEx>
        <w:tc>
          <w:tcPr>
            <w:tcW w:w="858"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2433F22B" w14:textId="77777777" w:rsidR="00014B09" w:rsidRPr="004F4D16" w:rsidRDefault="003331AA" w:rsidP="004419F7">
            <w:pPr>
              <w:jc w:val="center"/>
              <w:textAlignment w:val="baseline"/>
              <w:rPr>
                <w:b/>
                <w:bCs/>
                <w:color w:val="444444"/>
                <w:sz w:val="22"/>
                <w:szCs w:val="22"/>
              </w:rPr>
            </w:pPr>
            <w:r w:rsidRPr="004F4D16">
              <w:rPr>
                <w:b/>
                <w:bCs/>
                <w:color w:val="444444"/>
                <w:sz w:val="22"/>
                <w:szCs w:val="22"/>
              </w:rPr>
              <w:t>11</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77DE33A9" w14:textId="77777777" w:rsidR="00014B09" w:rsidRPr="004F4D16" w:rsidRDefault="003331AA" w:rsidP="004419F7">
            <w:pPr>
              <w:jc w:val="center"/>
              <w:textAlignment w:val="baseline"/>
              <w:rPr>
                <w:b/>
                <w:bCs/>
                <w:color w:val="444444"/>
                <w:sz w:val="22"/>
                <w:szCs w:val="22"/>
              </w:rPr>
            </w:pPr>
            <w:r w:rsidRPr="004F4D16">
              <w:rPr>
                <w:b/>
                <w:bCs/>
                <w:color w:val="444444"/>
                <w:sz w:val="22"/>
                <w:szCs w:val="22"/>
              </w:rPr>
              <w:t>Касторенский муниципальный район</w:t>
            </w:r>
          </w:p>
        </w:tc>
        <w:tc>
          <w:tcPr>
            <w:tcW w:w="2475"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2270C4A5" w14:textId="77777777" w:rsidR="00014B09" w:rsidRPr="004F4D16" w:rsidRDefault="003331AA" w:rsidP="004419F7">
            <w:pPr>
              <w:jc w:val="center"/>
              <w:textAlignment w:val="baseline"/>
              <w:rPr>
                <w:b/>
                <w:bCs/>
                <w:color w:val="444444"/>
                <w:sz w:val="22"/>
                <w:szCs w:val="22"/>
              </w:rPr>
            </w:pPr>
            <w:r w:rsidRPr="004F4D16">
              <w:rPr>
                <w:b/>
                <w:bCs/>
                <w:color w:val="444444"/>
                <w:sz w:val="22"/>
                <w:szCs w:val="22"/>
              </w:rPr>
              <w:t>Краснознаменский сельсовет</w:t>
            </w:r>
          </w:p>
        </w:tc>
        <w:tc>
          <w:tcPr>
            <w:tcW w:w="15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5B34B74B" w14:textId="77777777" w:rsidR="00014B09" w:rsidRPr="004F4D16" w:rsidRDefault="003331AA" w:rsidP="004419F7">
            <w:pPr>
              <w:jc w:val="center"/>
              <w:textAlignment w:val="baseline"/>
              <w:rPr>
                <w:b/>
                <w:bCs/>
                <w:color w:val="444444"/>
                <w:sz w:val="22"/>
                <w:szCs w:val="22"/>
              </w:rPr>
            </w:pPr>
            <w:r w:rsidRPr="004F4D16">
              <w:rPr>
                <w:b/>
                <w:bCs/>
                <w:color w:val="444444"/>
                <w:sz w:val="22"/>
                <w:szCs w:val="22"/>
              </w:rPr>
              <w:t>38 614444</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1068B1C8" w14:textId="77777777" w:rsidR="00014B09" w:rsidRPr="004F4D16" w:rsidRDefault="003331AA" w:rsidP="004419F7">
            <w:pPr>
              <w:jc w:val="center"/>
              <w:textAlignment w:val="baseline"/>
              <w:rPr>
                <w:b/>
                <w:bCs/>
                <w:color w:val="444444"/>
                <w:sz w:val="22"/>
                <w:szCs w:val="22"/>
              </w:rPr>
            </w:pPr>
            <w:r w:rsidRPr="004F4D16">
              <w:rPr>
                <w:b/>
                <w:bCs/>
                <w:color w:val="444444"/>
                <w:sz w:val="22"/>
                <w:szCs w:val="22"/>
              </w:rPr>
              <w:t>51.680085</w:t>
            </w:r>
          </w:p>
        </w:tc>
      </w:tr>
    </w:tbl>
    <w:p w14:paraId="4292427A" w14:textId="77777777" w:rsidR="00014B09" w:rsidRDefault="00014B09" w:rsidP="004419F7">
      <w:pPr>
        <w:jc w:val="both"/>
        <w:rPr>
          <w:snapToGrid w:val="0"/>
          <w:szCs w:val="24"/>
        </w:rPr>
      </w:pPr>
    </w:p>
    <w:p w14:paraId="0FDEDB03" w14:textId="1917C549" w:rsidR="00014B09" w:rsidRPr="0088118C" w:rsidRDefault="003331AA" w:rsidP="00D361DC">
      <w:pPr>
        <w:pStyle w:val="affc"/>
        <w:spacing w:line="240" w:lineRule="auto"/>
        <w:ind w:left="0"/>
        <w:jc w:val="both"/>
        <w:rPr>
          <w:b w:val="0"/>
          <w:bCs/>
          <w:sz w:val="24"/>
          <w:szCs w:val="24"/>
        </w:rPr>
      </w:pPr>
      <w:r w:rsidRPr="0088118C">
        <w:rPr>
          <w:b w:val="0"/>
          <w:bCs/>
          <w:sz w:val="24"/>
          <w:szCs w:val="24"/>
        </w:rPr>
        <w:t>Для сбора отходов на территории МО  от населения  используются открытые металлические или пластиковые контейнеры объемом 0,75 м3. Раздельный сбор отходов по компонентам в МО не производился.</w:t>
      </w:r>
    </w:p>
    <w:p w14:paraId="7384C0BA" w14:textId="5D486BE7" w:rsidR="00014B09" w:rsidRPr="0088118C" w:rsidRDefault="003331AA" w:rsidP="0088118C">
      <w:pPr>
        <w:jc w:val="both"/>
        <w:rPr>
          <w:bCs/>
          <w:snapToGrid w:val="0"/>
          <w:szCs w:val="24"/>
        </w:rPr>
      </w:pPr>
      <w:r w:rsidRPr="0088118C">
        <w:rPr>
          <w:bCs/>
          <w:snapToGrid w:val="0"/>
          <w:szCs w:val="24"/>
        </w:rPr>
        <w:t xml:space="preserve">Показатели  работы   </w:t>
      </w:r>
      <w:r w:rsidRPr="0088118C">
        <w:rPr>
          <w:bCs/>
          <w:color w:val="000000"/>
          <w:spacing w:val="2"/>
          <w:szCs w:val="24"/>
        </w:rPr>
        <w:t>по обращению с твердыми коммунальными отходами</w:t>
      </w:r>
      <w:r w:rsidRPr="0088118C">
        <w:rPr>
          <w:bCs/>
          <w:snapToGrid w:val="0"/>
          <w:szCs w:val="24"/>
        </w:rPr>
        <w:t xml:space="preserve"> по данному населённому пункту представлены  в таблице  </w:t>
      </w:r>
      <w:r w:rsidR="00EC3D38" w:rsidRPr="0088118C">
        <w:rPr>
          <w:bCs/>
          <w:snapToGrid w:val="0"/>
          <w:szCs w:val="24"/>
        </w:rPr>
        <w:t>3.3</w:t>
      </w:r>
      <w:r w:rsidR="00751AB3">
        <w:rPr>
          <w:bCs/>
          <w:snapToGrid w:val="0"/>
          <w:szCs w:val="24"/>
        </w:rPr>
        <w:t>6</w:t>
      </w:r>
      <w:r w:rsidRPr="0088118C">
        <w:rPr>
          <w:bCs/>
          <w:snapToGrid w:val="0"/>
          <w:szCs w:val="24"/>
        </w:rPr>
        <w:t>.</w:t>
      </w:r>
    </w:p>
    <w:p w14:paraId="46E2A7BC" w14:textId="0BC66E4E" w:rsidR="00014B09" w:rsidRPr="0088118C" w:rsidRDefault="003331AA" w:rsidP="0088118C">
      <w:pPr>
        <w:pStyle w:val="affc"/>
        <w:spacing w:line="240" w:lineRule="auto"/>
        <w:ind w:left="0"/>
        <w:jc w:val="both"/>
        <w:rPr>
          <w:b w:val="0"/>
          <w:bCs/>
          <w:sz w:val="24"/>
          <w:szCs w:val="24"/>
        </w:rPr>
      </w:pPr>
      <w:r w:rsidRPr="0088118C">
        <w:rPr>
          <w:b w:val="0"/>
          <w:bCs/>
          <w:snapToGrid w:val="0"/>
          <w:sz w:val="24"/>
          <w:szCs w:val="24"/>
        </w:rPr>
        <w:t xml:space="preserve">Ежегодно в муниципальном образовании образуется около </w:t>
      </w:r>
      <w:r w:rsidR="003F76D9">
        <w:rPr>
          <w:b w:val="0"/>
          <w:bCs/>
          <w:snapToGrid w:val="0"/>
          <w:sz w:val="24"/>
          <w:szCs w:val="24"/>
        </w:rPr>
        <w:t>955</w:t>
      </w:r>
      <w:r w:rsidRPr="0088118C">
        <w:rPr>
          <w:b w:val="0"/>
          <w:bCs/>
          <w:snapToGrid w:val="0"/>
          <w:sz w:val="24"/>
          <w:szCs w:val="24"/>
        </w:rPr>
        <w:t xml:space="preserve"> м3 отходов  производства и потребления. Более детальная информация по организации работы  </w:t>
      </w:r>
      <w:r w:rsidRPr="0088118C">
        <w:rPr>
          <w:b w:val="0"/>
          <w:bCs/>
          <w:sz w:val="24"/>
          <w:szCs w:val="24"/>
        </w:rPr>
        <w:t xml:space="preserve">по обращению  с твёрдыми коммунальными  отходами  представлена  в таблице </w:t>
      </w:r>
      <w:r w:rsidR="00DD5D21" w:rsidRPr="0088118C">
        <w:rPr>
          <w:b w:val="0"/>
          <w:bCs/>
          <w:sz w:val="24"/>
          <w:szCs w:val="24"/>
        </w:rPr>
        <w:t>3.3</w:t>
      </w:r>
      <w:r w:rsidR="00751AB3">
        <w:rPr>
          <w:b w:val="0"/>
          <w:bCs/>
          <w:sz w:val="24"/>
          <w:szCs w:val="24"/>
        </w:rPr>
        <w:t>6</w:t>
      </w:r>
      <w:r w:rsidRPr="0088118C">
        <w:rPr>
          <w:b w:val="0"/>
          <w:bCs/>
          <w:sz w:val="24"/>
          <w:szCs w:val="24"/>
        </w:rPr>
        <w:t>.</w:t>
      </w:r>
    </w:p>
    <w:p w14:paraId="0049AAFF" w14:textId="77777777" w:rsidR="00014B09" w:rsidRDefault="003331AA" w:rsidP="004419F7">
      <w:pPr>
        <w:autoSpaceDE w:val="0"/>
        <w:autoSpaceDN w:val="0"/>
        <w:adjustRightInd w:val="0"/>
        <w:jc w:val="both"/>
        <w:rPr>
          <w:szCs w:val="24"/>
        </w:rPr>
      </w:pPr>
      <w:r>
        <w:rPr>
          <w:szCs w:val="24"/>
        </w:rPr>
        <w:t xml:space="preserve">     Сведения об уровне собираемости платежей и оценка доступности стоимости ЖКУ для населения согласно Приказу Минрегионразвития №378 представлены в таблице ниже. Данные сведения получены от ресурсоснабжающих организаций, осуществляющих деятельность в сфере поставки коммунального ресурса и отображают тенденцию последних трех лет. </w:t>
      </w:r>
    </w:p>
    <w:p w14:paraId="2531A7FE" w14:textId="77777777" w:rsidR="00014B09" w:rsidRDefault="00014B09" w:rsidP="004419F7">
      <w:pPr>
        <w:jc w:val="both"/>
        <w:rPr>
          <w:snapToGrid w:val="0"/>
          <w:szCs w:val="24"/>
        </w:rPr>
      </w:pPr>
    </w:p>
    <w:p w14:paraId="7D068D51" w14:textId="4DE8ED72" w:rsidR="00014B09" w:rsidRDefault="003331AA" w:rsidP="004419F7">
      <w:pPr>
        <w:jc w:val="both"/>
        <w:rPr>
          <w:b/>
          <w:bCs/>
          <w:color w:val="000000"/>
          <w:sz w:val="22"/>
          <w:szCs w:val="22"/>
        </w:rPr>
      </w:pPr>
      <w:r>
        <w:rPr>
          <w:b/>
          <w:bCs/>
          <w:color w:val="000000"/>
          <w:sz w:val="22"/>
          <w:szCs w:val="22"/>
        </w:rPr>
        <w:t xml:space="preserve">Таблица </w:t>
      </w:r>
      <w:r w:rsidR="00DD5D21">
        <w:rPr>
          <w:b/>
          <w:bCs/>
          <w:color w:val="000000"/>
          <w:sz w:val="22"/>
          <w:szCs w:val="22"/>
        </w:rPr>
        <w:t>3.3</w:t>
      </w:r>
      <w:r w:rsidR="00751AB3">
        <w:rPr>
          <w:b/>
          <w:bCs/>
          <w:color w:val="000000"/>
          <w:sz w:val="22"/>
          <w:szCs w:val="22"/>
        </w:rPr>
        <w:t>6</w:t>
      </w:r>
      <w:r>
        <w:rPr>
          <w:b/>
          <w:bCs/>
          <w:color w:val="000000"/>
          <w:sz w:val="22"/>
          <w:szCs w:val="22"/>
        </w:rPr>
        <w:t>. Показатели  работы  по обращению  с твёрдыми коммунальными  отходами  в Котовском сельсовете</w:t>
      </w:r>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5881"/>
        <w:gridCol w:w="980"/>
        <w:gridCol w:w="863"/>
        <w:gridCol w:w="828"/>
        <w:gridCol w:w="715"/>
      </w:tblGrid>
      <w:tr w:rsidR="00014B09" w14:paraId="3F9D969F" w14:textId="77777777" w:rsidTr="003F76D9">
        <w:trPr>
          <w:trHeight w:val="447"/>
          <w:jc w:val="center"/>
        </w:trPr>
        <w:tc>
          <w:tcPr>
            <w:tcW w:w="820" w:type="dxa"/>
            <w:shd w:val="clear" w:color="auto" w:fill="auto"/>
            <w:vAlign w:val="center"/>
          </w:tcPr>
          <w:p w14:paraId="7F68670A" w14:textId="77777777" w:rsidR="00014B09" w:rsidRDefault="003331AA" w:rsidP="004419F7">
            <w:pPr>
              <w:jc w:val="center"/>
              <w:rPr>
                <w:i/>
                <w:iCs/>
                <w:color w:val="000000"/>
                <w:sz w:val="20"/>
              </w:rPr>
            </w:pPr>
            <w:r>
              <w:rPr>
                <w:i/>
                <w:iCs/>
                <w:color w:val="000000"/>
                <w:sz w:val="20"/>
              </w:rPr>
              <w:t>№</w:t>
            </w:r>
          </w:p>
        </w:tc>
        <w:tc>
          <w:tcPr>
            <w:tcW w:w="5881" w:type="dxa"/>
            <w:shd w:val="clear" w:color="auto" w:fill="auto"/>
            <w:vAlign w:val="center"/>
          </w:tcPr>
          <w:p w14:paraId="6345EC55" w14:textId="77777777" w:rsidR="00014B09" w:rsidRDefault="003331AA" w:rsidP="004419F7">
            <w:pPr>
              <w:jc w:val="center"/>
              <w:rPr>
                <w:color w:val="000000"/>
                <w:sz w:val="20"/>
              </w:rPr>
            </w:pPr>
            <w:r>
              <w:rPr>
                <w:color w:val="000000"/>
                <w:sz w:val="20"/>
              </w:rPr>
              <w:t>Наименование показателей</w:t>
            </w:r>
          </w:p>
        </w:tc>
        <w:tc>
          <w:tcPr>
            <w:tcW w:w="980" w:type="dxa"/>
            <w:shd w:val="clear" w:color="auto" w:fill="auto"/>
            <w:vAlign w:val="center"/>
          </w:tcPr>
          <w:p w14:paraId="0C8862E8" w14:textId="77777777" w:rsidR="00014B09" w:rsidRDefault="003331AA" w:rsidP="004419F7">
            <w:pPr>
              <w:jc w:val="center"/>
              <w:rPr>
                <w:color w:val="000000"/>
                <w:sz w:val="20"/>
              </w:rPr>
            </w:pPr>
            <w:proofErr w:type="spellStart"/>
            <w:r>
              <w:rPr>
                <w:color w:val="000000"/>
                <w:sz w:val="20"/>
              </w:rPr>
              <w:t>Ед.изм</w:t>
            </w:r>
            <w:proofErr w:type="spellEnd"/>
            <w:r>
              <w:rPr>
                <w:color w:val="000000"/>
                <w:sz w:val="20"/>
              </w:rPr>
              <w:t>.</w:t>
            </w:r>
          </w:p>
        </w:tc>
        <w:tc>
          <w:tcPr>
            <w:tcW w:w="863" w:type="dxa"/>
            <w:shd w:val="clear" w:color="auto" w:fill="auto"/>
            <w:vAlign w:val="center"/>
          </w:tcPr>
          <w:p w14:paraId="67471294" w14:textId="77777777" w:rsidR="00014B09" w:rsidRDefault="003331AA" w:rsidP="004419F7">
            <w:pPr>
              <w:jc w:val="center"/>
              <w:rPr>
                <w:color w:val="000000"/>
                <w:sz w:val="20"/>
              </w:rPr>
            </w:pPr>
            <w:r>
              <w:rPr>
                <w:color w:val="000000"/>
                <w:sz w:val="20"/>
              </w:rPr>
              <w:t>2021</w:t>
            </w:r>
          </w:p>
        </w:tc>
        <w:tc>
          <w:tcPr>
            <w:tcW w:w="828" w:type="dxa"/>
            <w:shd w:val="clear" w:color="auto" w:fill="auto"/>
            <w:vAlign w:val="center"/>
          </w:tcPr>
          <w:p w14:paraId="2CA0AFBA" w14:textId="77777777" w:rsidR="00014B09" w:rsidRDefault="003331AA" w:rsidP="004419F7">
            <w:pPr>
              <w:jc w:val="center"/>
              <w:rPr>
                <w:color w:val="000000"/>
                <w:sz w:val="20"/>
              </w:rPr>
            </w:pPr>
            <w:r>
              <w:rPr>
                <w:color w:val="000000"/>
                <w:sz w:val="20"/>
              </w:rPr>
              <w:t>2022</w:t>
            </w:r>
          </w:p>
        </w:tc>
        <w:tc>
          <w:tcPr>
            <w:tcW w:w="715" w:type="dxa"/>
            <w:shd w:val="clear" w:color="auto" w:fill="auto"/>
            <w:vAlign w:val="center"/>
          </w:tcPr>
          <w:p w14:paraId="2B8244FE" w14:textId="77777777" w:rsidR="00014B09" w:rsidRDefault="003331AA" w:rsidP="004419F7">
            <w:pPr>
              <w:jc w:val="center"/>
              <w:rPr>
                <w:color w:val="000000"/>
                <w:sz w:val="20"/>
              </w:rPr>
            </w:pPr>
            <w:r>
              <w:rPr>
                <w:color w:val="000000"/>
                <w:sz w:val="20"/>
              </w:rPr>
              <w:t>2023</w:t>
            </w:r>
          </w:p>
        </w:tc>
      </w:tr>
      <w:tr w:rsidR="003F76D9" w14:paraId="170F4C38" w14:textId="77777777" w:rsidTr="003F76D9">
        <w:trPr>
          <w:trHeight w:val="300"/>
          <w:jc w:val="center"/>
        </w:trPr>
        <w:tc>
          <w:tcPr>
            <w:tcW w:w="820" w:type="dxa"/>
            <w:shd w:val="clear" w:color="auto" w:fill="auto"/>
            <w:vAlign w:val="center"/>
          </w:tcPr>
          <w:p w14:paraId="1BA81D24" w14:textId="0311F77C" w:rsidR="003F76D9" w:rsidRDefault="003F76D9" w:rsidP="003F76D9">
            <w:pPr>
              <w:jc w:val="center"/>
              <w:rPr>
                <w:color w:val="000000"/>
                <w:sz w:val="20"/>
              </w:rPr>
            </w:pPr>
            <w:r w:rsidRPr="003F76D9">
              <w:rPr>
                <w:color w:val="000000"/>
                <w:sz w:val="18"/>
                <w:szCs w:val="18"/>
              </w:rPr>
              <w:t>1</w:t>
            </w:r>
          </w:p>
        </w:tc>
        <w:tc>
          <w:tcPr>
            <w:tcW w:w="5881" w:type="dxa"/>
            <w:shd w:val="clear" w:color="auto" w:fill="auto"/>
            <w:vAlign w:val="center"/>
          </w:tcPr>
          <w:p w14:paraId="1B72BD94" w14:textId="0CE69CEA" w:rsidR="003F76D9" w:rsidRDefault="003F76D9" w:rsidP="003F76D9">
            <w:pPr>
              <w:rPr>
                <w:color w:val="000000"/>
                <w:sz w:val="20"/>
              </w:rPr>
            </w:pPr>
            <w:r w:rsidRPr="003F76D9">
              <w:rPr>
                <w:color w:val="000000"/>
                <w:sz w:val="18"/>
                <w:szCs w:val="18"/>
              </w:rPr>
              <w:t>Население всего</w:t>
            </w:r>
          </w:p>
        </w:tc>
        <w:tc>
          <w:tcPr>
            <w:tcW w:w="980" w:type="dxa"/>
            <w:shd w:val="clear" w:color="auto" w:fill="auto"/>
            <w:vAlign w:val="center"/>
          </w:tcPr>
          <w:p w14:paraId="1BDFA5E4" w14:textId="57A6040A" w:rsidR="003F76D9" w:rsidRDefault="003F76D9" w:rsidP="003F76D9">
            <w:pPr>
              <w:jc w:val="center"/>
              <w:rPr>
                <w:color w:val="000000"/>
                <w:sz w:val="20"/>
              </w:rPr>
            </w:pPr>
            <w:r w:rsidRPr="003F76D9">
              <w:rPr>
                <w:color w:val="000000"/>
                <w:sz w:val="18"/>
                <w:szCs w:val="18"/>
              </w:rPr>
              <w:t>чел.</w:t>
            </w:r>
          </w:p>
        </w:tc>
        <w:tc>
          <w:tcPr>
            <w:tcW w:w="863" w:type="dxa"/>
            <w:shd w:val="clear" w:color="auto" w:fill="auto"/>
            <w:vAlign w:val="center"/>
          </w:tcPr>
          <w:p w14:paraId="6DEBEE79" w14:textId="6F260922" w:rsidR="003F76D9" w:rsidRDefault="003F76D9" w:rsidP="003F76D9">
            <w:pPr>
              <w:jc w:val="center"/>
              <w:rPr>
                <w:color w:val="000000"/>
                <w:sz w:val="20"/>
              </w:rPr>
            </w:pPr>
            <w:r w:rsidRPr="003F76D9">
              <w:rPr>
                <w:color w:val="000000"/>
                <w:sz w:val="18"/>
                <w:szCs w:val="18"/>
              </w:rPr>
              <w:t>650</w:t>
            </w:r>
          </w:p>
        </w:tc>
        <w:tc>
          <w:tcPr>
            <w:tcW w:w="828" w:type="dxa"/>
            <w:shd w:val="clear" w:color="auto" w:fill="auto"/>
            <w:vAlign w:val="center"/>
          </w:tcPr>
          <w:p w14:paraId="0F287F36" w14:textId="31483C70" w:rsidR="003F76D9" w:rsidRDefault="003F76D9" w:rsidP="003F76D9">
            <w:pPr>
              <w:jc w:val="center"/>
              <w:rPr>
                <w:color w:val="000000"/>
                <w:sz w:val="20"/>
              </w:rPr>
            </w:pPr>
            <w:r w:rsidRPr="003F76D9">
              <w:rPr>
                <w:color w:val="000000"/>
                <w:sz w:val="18"/>
                <w:szCs w:val="18"/>
              </w:rPr>
              <w:t>613</w:t>
            </w:r>
          </w:p>
        </w:tc>
        <w:tc>
          <w:tcPr>
            <w:tcW w:w="715" w:type="dxa"/>
            <w:shd w:val="clear" w:color="auto" w:fill="auto"/>
            <w:vAlign w:val="center"/>
          </w:tcPr>
          <w:p w14:paraId="1FA4F9C9" w14:textId="25D71880" w:rsidR="003F76D9" w:rsidRDefault="003F76D9" w:rsidP="003F76D9">
            <w:pPr>
              <w:jc w:val="center"/>
              <w:rPr>
                <w:color w:val="000000"/>
                <w:sz w:val="20"/>
              </w:rPr>
            </w:pPr>
            <w:r w:rsidRPr="003F76D9">
              <w:rPr>
                <w:color w:val="000000"/>
                <w:sz w:val="18"/>
                <w:szCs w:val="18"/>
              </w:rPr>
              <w:t>587</w:t>
            </w:r>
          </w:p>
        </w:tc>
      </w:tr>
      <w:tr w:rsidR="003F76D9" w14:paraId="61299DC2" w14:textId="77777777" w:rsidTr="003F76D9">
        <w:trPr>
          <w:trHeight w:val="300"/>
          <w:jc w:val="center"/>
        </w:trPr>
        <w:tc>
          <w:tcPr>
            <w:tcW w:w="820" w:type="dxa"/>
            <w:shd w:val="clear" w:color="auto" w:fill="auto"/>
            <w:vAlign w:val="center"/>
          </w:tcPr>
          <w:p w14:paraId="40EBBCA9" w14:textId="1EA99C42" w:rsidR="003F76D9" w:rsidRDefault="003F76D9" w:rsidP="003F76D9">
            <w:pPr>
              <w:jc w:val="center"/>
              <w:rPr>
                <w:color w:val="000000"/>
                <w:sz w:val="20"/>
              </w:rPr>
            </w:pPr>
            <w:r w:rsidRPr="003F76D9">
              <w:rPr>
                <w:color w:val="000000"/>
                <w:sz w:val="18"/>
                <w:szCs w:val="18"/>
              </w:rPr>
              <w:t>2</w:t>
            </w:r>
          </w:p>
        </w:tc>
        <w:tc>
          <w:tcPr>
            <w:tcW w:w="5881" w:type="dxa"/>
            <w:shd w:val="clear" w:color="auto" w:fill="auto"/>
            <w:vAlign w:val="center"/>
          </w:tcPr>
          <w:p w14:paraId="2EB181B4" w14:textId="7E451197" w:rsidR="003F76D9" w:rsidRDefault="003F76D9" w:rsidP="003F76D9">
            <w:pPr>
              <w:rPr>
                <w:color w:val="000000"/>
                <w:sz w:val="20"/>
              </w:rPr>
            </w:pPr>
            <w:r w:rsidRPr="003F76D9">
              <w:rPr>
                <w:color w:val="000000"/>
                <w:sz w:val="18"/>
                <w:szCs w:val="18"/>
              </w:rPr>
              <w:t>Количество домов всего</w:t>
            </w:r>
          </w:p>
        </w:tc>
        <w:tc>
          <w:tcPr>
            <w:tcW w:w="980" w:type="dxa"/>
            <w:shd w:val="clear" w:color="auto" w:fill="auto"/>
            <w:vAlign w:val="center"/>
          </w:tcPr>
          <w:p w14:paraId="6AC995DA" w14:textId="11ED245B" w:rsidR="003F76D9" w:rsidRDefault="003F76D9" w:rsidP="003F76D9">
            <w:pPr>
              <w:jc w:val="center"/>
              <w:rPr>
                <w:color w:val="000000"/>
                <w:sz w:val="20"/>
              </w:rPr>
            </w:pPr>
            <w:r w:rsidRPr="003F76D9">
              <w:rPr>
                <w:color w:val="000000"/>
                <w:sz w:val="18"/>
                <w:szCs w:val="18"/>
              </w:rPr>
              <w:t>шт.</w:t>
            </w:r>
          </w:p>
        </w:tc>
        <w:tc>
          <w:tcPr>
            <w:tcW w:w="863" w:type="dxa"/>
            <w:shd w:val="clear" w:color="auto" w:fill="auto"/>
            <w:vAlign w:val="center"/>
          </w:tcPr>
          <w:p w14:paraId="5286C6A1" w14:textId="5E1F483E" w:rsidR="003F76D9" w:rsidRDefault="003F76D9" w:rsidP="003F76D9">
            <w:pPr>
              <w:jc w:val="center"/>
              <w:rPr>
                <w:color w:val="000000"/>
                <w:sz w:val="20"/>
              </w:rPr>
            </w:pPr>
            <w:r w:rsidRPr="003F76D9">
              <w:rPr>
                <w:color w:val="000000"/>
                <w:sz w:val="18"/>
                <w:szCs w:val="18"/>
              </w:rPr>
              <w:t>275</w:t>
            </w:r>
          </w:p>
        </w:tc>
        <w:tc>
          <w:tcPr>
            <w:tcW w:w="828" w:type="dxa"/>
            <w:shd w:val="clear" w:color="auto" w:fill="auto"/>
            <w:vAlign w:val="center"/>
          </w:tcPr>
          <w:p w14:paraId="177EE0D6" w14:textId="75CA5433" w:rsidR="003F76D9" w:rsidRDefault="003F76D9" w:rsidP="003F76D9">
            <w:pPr>
              <w:jc w:val="center"/>
              <w:rPr>
                <w:color w:val="000000"/>
                <w:sz w:val="20"/>
              </w:rPr>
            </w:pPr>
            <w:r w:rsidRPr="003F76D9">
              <w:rPr>
                <w:color w:val="000000"/>
                <w:sz w:val="18"/>
                <w:szCs w:val="18"/>
              </w:rPr>
              <w:t>265</w:t>
            </w:r>
          </w:p>
        </w:tc>
        <w:tc>
          <w:tcPr>
            <w:tcW w:w="715" w:type="dxa"/>
            <w:shd w:val="clear" w:color="auto" w:fill="auto"/>
            <w:vAlign w:val="center"/>
          </w:tcPr>
          <w:p w14:paraId="79843D1E" w14:textId="0848320C" w:rsidR="003F76D9" w:rsidRDefault="003F76D9" w:rsidP="003F76D9">
            <w:pPr>
              <w:jc w:val="center"/>
              <w:rPr>
                <w:color w:val="000000"/>
                <w:sz w:val="20"/>
              </w:rPr>
            </w:pPr>
            <w:r w:rsidRPr="003F76D9">
              <w:rPr>
                <w:color w:val="000000"/>
                <w:sz w:val="18"/>
                <w:szCs w:val="18"/>
              </w:rPr>
              <w:t>256</w:t>
            </w:r>
          </w:p>
        </w:tc>
      </w:tr>
      <w:tr w:rsidR="003F76D9" w14:paraId="68DC864D" w14:textId="77777777" w:rsidTr="003F76D9">
        <w:trPr>
          <w:trHeight w:val="300"/>
          <w:jc w:val="center"/>
        </w:trPr>
        <w:tc>
          <w:tcPr>
            <w:tcW w:w="820" w:type="dxa"/>
            <w:shd w:val="clear" w:color="auto" w:fill="auto"/>
            <w:vAlign w:val="center"/>
          </w:tcPr>
          <w:p w14:paraId="1496110B" w14:textId="3456EC39" w:rsidR="003F76D9" w:rsidRDefault="003F76D9" w:rsidP="003F76D9">
            <w:pPr>
              <w:jc w:val="center"/>
              <w:rPr>
                <w:color w:val="000000"/>
                <w:sz w:val="20"/>
              </w:rPr>
            </w:pPr>
            <w:r w:rsidRPr="003F76D9">
              <w:rPr>
                <w:color w:val="000000"/>
                <w:sz w:val="18"/>
                <w:szCs w:val="18"/>
              </w:rPr>
              <w:t>3</w:t>
            </w:r>
          </w:p>
        </w:tc>
        <w:tc>
          <w:tcPr>
            <w:tcW w:w="5881" w:type="dxa"/>
            <w:shd w:val="clear" w:color="auto" w:fill="auto"/>
            <w:vAlign w:val="center"/>
          </w:tcPr>
          <w:p w14:paraId="5C18863F" w14:textId="74C208FB" w:rsidR="003F76D9" w:rsidRDefault="003F76D9" w:rsidP="003F76D9">
            <w:pPr>
              <w:rPr>
                <w:color w:val="000000"/>
                <w:sz w:val="20"/>
              </w:rPr>
            </w:pPr>
            <w:r w:rsidRPr="003F76D9">
              <w:rPr>
                <w:color w:val="000000"/>
                <w:sz w:val="18"/>
                <w:szCs w:val="18"/>
              </w:rPr>
              <w:t>Количество  контейнеров для сбора  ТКО у населения</w:t>
            </w:r>
          </w:p>
        </w:tc>
        <w:tc>
          <w:tcPr>
            <w:tcW w:w="980" w:type="dxa"/>
            <w:shd w:val="clear" w:color="auto" w:fill="auto"/>
            <w:vAlign w:val="center"/>
          </w:tcPr>
          <w:p w14:paraId="33E30205" w14:textId="61DF51CD" w:rsidR="003F76D9" w:rsidRDefault="003F76D9" w:rsidP="003F76D9">
            <w:pPr>
              <w:jc w:val="center"/>
              <w:rPr>
                <w:color w:val="000000"/>
                <w:sz w:val="20"/>
              </w:rPr>
            </w:pPr>
            <w:r w:rsidRPr="003F76D9">
              <w:rPr>
                <w:color w:val="000000"/>
                <w:sz w:val="18"/>
                <w:szCs w:val="18"/>
              </w:rPr>
              <w:t>шт.</w:t>
            </w:r>
          </w:p>
        </w:tc>
        <w:tc>
          <w:tcPr>
            <w:tcW w:w="863" w:type="dxa"/>
            <w:shd w:val="clear" w:color="auto" w:fill="auto"/>
            <w:vAlign w:val="center"/>
          </w:tcPr>
          <w:p w14:paraId="26D13935" w14:textId="17CAD117" w:rsidR="003F76D9" w:rsidRDefault="003F76D9" w:rsidP="003F76D9">
            <w:pPr>
              <w:jc w:val="center"/>
              <w:rPr>
                <w:color w:val="000000"/>
                <w:sz w:val="20"/>
              </w:rPr>
            </w:pPr>
            <w:r w:rsidRPr="003F76D9">
              <w:rPr>
                <w:color w:val="000000"/>
                <w:sz w:val="18"/>
                <w:szCs w:val="18"/>
              </w:rPr>
              <w:t>27</w:t>
            </w:r>
          </w:p>
        </w:tc>
        <w:tc>
          <w:tcPr>
            <w:tcW w:w="828" w:type="dxa"/>
            <w:shd w:val="clear" w:color="auto" w:fill="auto"/>
            <w:vAlign w:val="center"/>
          </w:tcPr>
          <w:p w14:paraId="438C735B" w14:textId="31AB492D" w:rsidR="003F76D9" w:rsidRDefault="003F76D9" w:rsidP="003F76D9">
            <w:pPr>
              <w:jc w:val="center"/>
              <w:rPr>
                <w:color w:val="000000"/>
                <w:sz w:val="20"/>
              </w:rPr>
            </w:pPr>
            <w:r w:rsidRPr="003F76D9">
              <w:rPr>
                <w:color w:val="000000"/>
                <w:sz w:val="18"/>
                <w:szCs w:val="18"/>
              </w:rPr>
              <w:t>27</w:t>
            </w:r>
          </w:p>
        </w:tc>
        <w:tc>
          <w:tcPr>
            <w:tcW w:w="715" w:type="dxa"/>
            <w:shd w:val="clear" w:color="auto" w:fill="auto"/>
            <w:vAlign w:val="center"/>
          </w:tcPr>
          <w:p w14:paraId="7E32405F" w14:textId="46236099" w:rsidR="003F76D9" w:rsidRDefault="003F76D9" w:rsidP="003F76D9">
            <w:pPr>
              <w:jc w:val="center"/>
              <w:rPr>
                <w:color w:val="000000"/>
                <w:sz w:val="20"/>
              </w:rPr>
            </w:pPr>
            <w:r w:rsidRPr="003F76D9">
              <w:rPr>
                <w:color w:val="000000"/>
                <w:sz w:val="18"/>
                <w:szCs w:val="18"/>
              </w:rPr>
              <w:t>27</w:t>
            </w:r>
          </w:p>
        </w:tc>
      </w:tr>
      <w:tr w:rsidR="003F76D9" w14:paraId="392FC678" w14:textId="77777777" w:rsidTr="003F76D9">
        <w:trPr>
          <w:trHeight w:val="300"/>
          <w:jc w:val="center"/>
        </w:trPr>
        <w:tc>
          <w:tcPr>
            <w:tcW w:w="820" w:type="dxa"/>
            <w:shd w:val="clear" w:color="auto" w:fill="auto"/>
            <w:vAlign w:val="center"/>
          </w:tcPr>
          <w:p w14:paraId="6F1939AC" w14:textId="18C22F96" w:rsidR="003F76D9" w:rsidRDefault="003F76D9" w:rsidP="003F76D9">
            <w:pPr>
              <w:jc w:val="center"/>
              <w:rPr>
                <w:color w:val="000000"/>
                <w:sz w:val="20"/>
              </w:rPr>
            </w:pPr>
            <w:r w:rsidRPr="003F76D9">
              <w:rPr>
                <w:color w:val="000000"/>
                <w:sz w:val="18"/>
                <w:szCs w:val="18"/>
              </w:rPr>
              <w:t>4</w:t>
            </w:r>
          </w:p>
        </w:tc>
        <w:tc>
          <w:tcPr>
            <w:tcW w:w="5881" w:type="dxa"/>
            <w:shd w:val="clear" w:color="auto" w:fill="auto"/>
            <w:vAlign w:val="center"/>
          </w:tcPr>
          <w:p w14:paraId="35C6656F" w14:textId="107A7D1E" w:rsidR="003F76D9" w:rsidRDefault="003F76D9" w:rsidP="003F76D9">
            <w:pPr>
              <w:rPr>
                <w:color w:val="000000"/>
                <w:sz w:val="20"/>
              </w:rPr>
            </w:pPr>
            <w:r w:rsidRPr="003F76D9">
              <w:rPr>
                <w:color w:val="000000"/>
                <w:sz w:val="18"/>
                <w:szCs w:val="18"/>
              </w:rPr>
              <w:t xml:space="preserve">Количество  контейнеров для сбора  ТКО  у прочих организаций </w:t>
            </w:r>
          </w:p>
        </w:tc>
        <w:tc>
          <w:tcPr>
            <w:tcW w:w="980" w:type="dxa"/>
            <w:shd w:val="clear" w:color="auto" w:fill="auto"/>
            <w:vAlign w:val="center"/>
          </w:tcPr>
          <w:p w14:paraId="172E272C" w14:textId="2249605F" w:rsidR="003F76D9" w:rsidRDefault="003F76D9" w:rsidP="003F76D9">
            <w:pPr>
              <w:jc w:val="center"/>
              <w:rPr>
                <w:color w:val="000000"/>
                <w:sz w:val="20"/>
              </w:rPr>
            </w:pPr>
            <w:r w:rsidRPr="003F76D9">
              <w:rPr>
                <w:color w:val="000000"/>
                <w:sz w:val="18"/>
                <w:szCs w:val="18"/>
              </w:rPr>
              <w:t>шт.</w:t>
            </w:r>
          </w:p>
        </w:tc>
        <w:tc>
          <w:tcPr>
            <w:tcW w:w="863" w:type="dxa"/>
            <w:shd w:val="clear" w:color="auto" w:fill="auto"/>
            <w:vAlign w:val="center"/>
          </w:tcPr>
          <w:p w14:paraId="60A18046" w14:textId="2F5E7BA1" w:rsidR="003F76D9" w:rsidRDefault="003F76D9" w:rsidP="003F76D9">
            <w:pPr>
              <w:jc w:val="center"/>
              <w:rPr>
                <w:color w:val="000000"/>
                <w:sz w:val="20"/>
              </w:rPr>
            </w:pPr>
            <w:r w:rsidRPr="003F76D9">
              <w:rPr>
                <w:color w:val="000000"/>
                <w:sz w:val="18"/>
                <w:szCs w:val="18"/>
              </w:rPr>
              <w:t>1</w:t>
            </w:r>
          </w:p>
        </w:tc>
        <w:tc>
          <w:tcPr>
            <w:tcW w:w="828" w:type="dxa"/>
            <w:shd w:val="clear" w:color="auto" w:fill="auto"/>
            <w:vAlign w:val="center"/>
          </w:tcPr>
          <w:p w14:paraId="2EC2ED99" w14:textId="29B3636F" w:rsidR="003F76D9" w:rsidRDefault="003F76D9" w:rsidP="003F76D9">
            <w:pPr>
              <w:jc w:val="center"/>
              <w:rPr>
                <w:color w:val="000000"/>
                <w:sz w:val="20"/>
              </w:rPr>
            </w:pPr>
            <w:r w:rsidRPr="003F76D9">
              <w:rPr>
                <w:color w:val="000000"/>
                <w:sz w:val="18"/>
                <w:szCs w:val="18"/>
              </w:rPr>
              <w:t>1</w:t>
            </w:r>
          </w:p>
        </w:tc>
        <w:tc>
          <w:tcPr>
            <w:tcW w:w="715" w:type="dxa"/>
            <w:shd w:val="clear" w:color="auto" w:fill="auto"/>
            <w:vAlign w:val="center"/>
          </w:tcPr>
          <w:p w14:paraId="0721DD34" w14:textId="5D0D475D" w:rsidR="003F76D9" w:rsidRDefault="003F76D9" w:rsidP="003F76D9">
            <w:pPr>
              <w:jc w:val="center"/>
              <w:rPr>
                <w:color w:val="000000"/>
                <w:sz w:val="20"/>
              </w:rPr>
            </w:pPr>
            <w:r w:rsidRPr="003F76D9">
              <w:rPr>
                <w:color w:val="000000"/>
                <w:sz w:val="18"/>
                <w:szCs w:val="18"/>
              </w:rPr>
              <w:t>1</w:t>
            </w:r>
          </w:p>
        </w:tc>
      </w:tr>
      <w:tr w:rsidR="003F76D9" w14:paraId="0B92969D" w14:textId="77777777" w:rsidTr="003F76D9">
        <w:trPr>
          <w:trHeight w:val="300"/>
          <w:jc w:val="center"/>
        </w:trPr>
        <w:tc>
          <w:tcPr>
            <w:tcW w:w="820" w:type="dxa"/>
            <w:shd w:val="clear" w:color="auto" w:fill="auto"/>
            <w:vAlign w:val="center"/>
          </w:tcPr>
          <w:p w14:paraId="78DDB45E" w14:textId="45FA73DD" w:rsidR="003F76D9" w:rsidRDefault="003F76D9" w:rsidP="003F76D9">
            <w:pPr>
              <w:jc w:val="center"/>
              <w:rPr>
                <w:color w:val="000000"/>
                <w:sz w:val="20"/>
              </w:rPr>
            </w:pPr>
            <w:r w:rsidRPr="003F76D9">
              <w:rPr>
                <w:color w:val="000000"/>
                <w:sz w:val="18"/>
                <w:szCs w:val="18"/>
              </w:rPr>
              <w:lastRenderedPageBreak/>
              <w:t>5</w:t>
            </w:r>
          </w:p>
        </w:tc>
        <w:tc>
          <w:tcPr>
            <w:tcW w:w="5881" w:type="dxa"/>
            <w:shd w:val="clear" w:color="auto" w:fill="auto"/>
            <w:vAlign w:val="center"/>
          </w:tcPr>
          <w:p w14:paraId="6C5D84FD" w14:textId="5A81EC2F" w:rsidR="003F76D9" w:rsidRDefault="003F76D9" w:rsidP="00E961FC">
            <w:pPr>
              <w:rPr>
                <w:color w:val="000000"/>
                <w:sz w:val="20"/>
              </w:rPr>
            </w:pPr>
            <w:r w:rsidRPr="003F76D9">
              <w:rPr>
                <w:color w:val="000000"/>
                <w:sz w:val="18"/>
                <w:szCs w:val="18"/>
              </w:rPr>
              <w:t xml:space="preserve">наличие  подъездов с </w:t>
            </w:r>
            <w:r w:rsidR="00E961FC">
              <w:rPr>
                <w:color w:val="000000"/>
                <w:sz w:val="18"/>
                <w:szCs w:val="18"/>
              </w:rPr>
              <w:t>т</w:t>
            </w:r>
            <w:r w:rsidRPr="003F76D9">
              <w:rPr>
                <w:color w:val="000000"/>
                <w:sz w:val="18"/>
                <w:szCs w:val="18"/>
              </w:rPr>
              <w:t>вёрдым покрытием к КП для вывоза ТКО</w:t>
            </w:r>
          </w:p>
        </w:tc>
        <w:tc>
          <w:tcPr>
            <w:tcW w:w="980" w:type="dxa"/>
            <w:shd w:val="clear" w:color="auto" w:fill="auto"/>
            <w:vAlign w:val="center"/>
          </w:tcPr>
          <w:p w14:paraId="5AC3CE14" w14:textId="253E80FF" w:rsidR="003F76D9" w:rsidRDefault="003F76D9" w:rsidP="003F76D9">
            <w:pPr>
              <w:jc w:val="center"/>
              <w:rPr>
                <w:color w:val="000000"/>
                <w:sz w:val="20"/>
              </w:rPr>
            </w:pPr>
            <w:r w:rsidRPr="003F76D9">
              <w:rPr>
                <w:color w:val="000000"/>
                <w:sz w:val="18"/>
                <w:szCs w:val="18"/>
              </w:rPr>
              <w:t>шт.</w:t>
            </w:r>
          </w:p>
        </w:tc>
        <w:tc>
          <w:tcPr>
            <w:tcW w:w="863" w:type="dxa"/>
            <w:shd w:val="clear" w:color="auto" w:fill="auto"/>
            <w:vAlign w:val="center"/>
          </w:tcPr>
          <w:p w14:paraId="24C5ABF6" w14:textId="731D0FCF" w:rsidR="003F76D9" w:rsidRDefault="003F76D9" w:rsidP="003F76D9">
            <w:pPr>
              <w:jc w:val="center"/>
              <w:rPr>
                <w:color w:val="000000"/>
                <w:sz w:val="20"/>
              </w:rPr>
            </w:pPr>
            <w:r w:rsidRPr="003F76D9">
              <w:rPr>
                <w:color w:val="000000"/>
                <w:sz w:val="18"/>
                <w:szCs w:val="18"/>
              </w:rPr>
              <w:t>19</w:t>
            </w:r>
          </w:p>
        </w:tc>
        <w:tc>
          <w:tcPr>
            <w:tcW w:w="828" w:type="dxa"/>
            <w:shd w:val="clear" w:color="auto" w:fill="auto"/>
            <w:vAlign w:val="center"/>
          </w:tcPr>
          <w:p w14:paraId="4E62B5E9" w14:textId="08B644DD" w:rsidR="003F76D9" w:rsidRDefault="003F76D9" w:rsidP="003F76D9">
            <w:pPr>
              <w:jc w:val="center"/>
              <w:rPr>
                <w:color w:val="000000"/>
                <w:sz w:val="20"/>
              </w:rPr>
            </w:pPr>
            <w:r w:rsidRPr="003F76D9">
              <w:rPr>
                <w:color w:val="000000"/>
                <w:sz w:val="18"/>
                <w:szCs w:val="18"/>
              </w:rPr>
              <w:t>19</w:t>
            </w:r>
          </w:p>
        </w:tc>
        <w:tc>
          <w:tcPr>
            <w:tcW w:w="715" w:type="dxa"/>
            <w:shd w:val="clear" w:color="auto" w:fill="auto"/>
            <w:vAlign w:val="center"/>
          </w:tcPr>
          <w:p w14:paraId="3BE998AA" w14:textId="69C88B28" w:rsidR="003F76D9" w:rsidRDefault="003F76D9" w:rsidP="003F76D9">
            <w:pPr>
              <w:jc w:val="center"/>
              <w:rPr>
                <w:color w:val="000000"/>
                <w:sz w:val="20"/>
              </w:rPr>
            </w:pPr>
            <w:r w:rsidRPr="003F76D9">
              <w:rPr>
                <w:color w:val="000000"/>
                <w:sz w:val="18"/>
                <w:szCs w:val="18"/>
              </w:rPr>
              <w:t>19</w:t>
            </w:r>
          </w:p>
        </w:tc>
      </w:tr>
      <w:tr w:rsidR="003F76D9" w14:paraId="6D8D0386" w14:textId="77777777" w:rsidTr="003F76D9">
        <w:trPr>
          <w:trHeight w:val="300"/>
          <w:jc w:val="center"/>
        </w:trPr>
        <w:tc>
          <w:tcPr>
            <w:tcW w:w="820" w:type="dxa"/>
            <w:shd w:val="clear" w:color="auto" w:fill="auto"/>
            <w:vAlign w:val="center"/>
          </w:tcPr>
          <w:p w14:paraId="11A8CB3F" w14:textId="14C347E1" w:rsidR="003F76D9" w:rsidRDefault="003F76D9" w:rsidP="003F76D9">
            <w:pPr>
              <w:jc w:val="center"/>
              <w:rPr>
                <w:color w:val="000000"/>
                <w:sz w:val="20"/>
              </w:rPr>
            </w:pPr>
            <w:r w:rsidRPr="003F76D9">
              <w:rPr>
                <w:color w:val="000000"/>
                <w:sz w:val="18"/>
                <w:szCs w:val="18"/>
              </w:rPr>
              <w:t>6</w:t>
            </w:r>
          </w:p>
        </w:tc>
        <w:tc>
          <w:tcPr>
            <w:tcW w:w="5881" w:type="dxa"/>
            <w:shd w:val="clear" w:color="auto" w:fill="auto"/>
            <w:vAlign w:val="center"/>
          </w:tcPr>
          <w:p w14:paraId="1389EAEF" w14:textId="4F135EDA" w:rsidR="003F76D9" w:rsidRPr="004F4D16" w:rsidRDefault="003F76D9" w:rsidP="003F76D9">
            <w:pPr>
              <w:rPr>
                <w:sz w:val="20"/>
              </w:rPr>
            </w:pPr>
            <w:r w:rsidRPr="004F4D16">
              <w:rPr>
                <w:sz w:val="18"/>
                <w:szCs w:val="18"/>
              </w:rPr>
              <w:t>Численность населения, пользующиеся услугами по вывозу ТКО,  чел.</w:t>
            </w:r>
          </w:p>
        </w:tc>
        <w:tc>
          <w:tcPr>
            <w:tcW w:w="980" w:type="dxa"/>
            <w:shd w:val="clear" w:color="auto" w:fill="auto"/>
            <w:vAlign w:val="center"/>
          </w:tcPr>
          <w:p w14:paraId="2D068B66" w14:textId="428597B5" w:rsidR="003F76D9" w:rsidRDefault="003F76D9" w:rsidP="003F76D9">
            <w:pPr>
              <w:jc w:val="center"/>
              <w:rPr>
                <w:color w:val="000000"/>
                <w:sz w:val="20"/>
              </w:rPr>
            </w:pPr>
            <w:r w:rsidRPr="003F76D9">
              <w:rPr>
                <w:color w:val="000000"/>
                <w:sz w:val="18"/>
                <w:szCs w:val="18"/>
              </w:rPr>
              <w:t>чел</w:t>
            </w:r>
          </w:p>
        </w:tc>
        <w:tc>
          <w:tcPr>
            <w:tcW w:w="863" w:type="dxa"/>
            <w:shd w:val="clear" w:color="auto" w:fill="auto"/>
            <w:vAlign w:val="center"/>
          </w:tcPr>
          <w:p w14:paraId="6F1E80D9" w14:textId="6B14C75D" w:rsidR="003F76D9" w:rsidRDefault="003F76D9" w:rsidP="003F76D9">
            <w:pPr>
              <w:jc w:val="center"/>
              <w:rPr>
                <w:color w:val="000000"/>
                <w:sz w:val="20"/>
              </w:rPr>
            </w:pPr>
            <w:r w:rsidRPr="003F76D9">
              <w:rPr>
                <w:color w:val="000000"/>
                <w:sz w:val="18"/>
                <w:szCs w:val="18"/>
              </w:rPr>
              <w:t>524</w:t>
            </w:r>
          </w:p>
        </w:tc>
        <w:tc>
          <w:tcPr>
            <w:tcW w:w="828" w:type="dxa"/>
            <w:shd w:val="clear" w:color="auto" w:fill="auto"/>
            <w:vAlign w:val="center"/>
          </w:tcPr>
          <w:p w14:paraId="0041F8E6" w14:textId="54E7C225" w:rsidR="003F76D9" w:rsidRDefault="003F76D9" w:rsidP="003F76D9">
            <w:pPr>
              <w:jc w:val="center"/>
              <w:rPr>
                <w:color w:val="000000"/>
                <w:sz w:val="20"/>
              </w:rPr>
            </w:pPr>
            <w:r w:rsidRPr="003F76D9">
              <w:rPr>
                <w:color w:val="000000"/>
                <w:sz w:val="18"/>
                <w:szCs w:val="18"/>
              </w:rPr>
              <w:t>498</w:t>
            </w:r>
          </w:p>
        </w:tc>
        <w:tc>
          <w:tcPr>
            <w:tcW w:w="715" w:type="dxa"/>
            <w:shd w:val="clear" w:color="auto" w:fill="auto"/>
            <w:vAlign w:val="center"/>
          </w:tcPr>
          <w:p w14:paraId="7DF650F7" w14:textId="2E5A3A4E" w:rsidR="003F76D9" w:rsidRDefault="003F76D9" w:rsidP="003F76D9">
            <w:pPr>
              <w:jc w:val="center"/>
              <w:rPr>
                <w:color w:val="000000"/>
                <w:sz w:val="20"/>
              </w:rPr>
            </w:pPr>
            <w:r w:rsidRPr="003F76D9">
              <w:rPr>
                <w:color w:val="000000"/>
                <w:sz w:val="18"/>
                <w:szCs w:val="18"/>
              </w:rPr>
              <w:t>485</w:t>
            </w:r>
          </w:p>
        </w:tc>
      </w:tr>
      <w:tr w:rsidR="003F76D9" w14:paraId="03E3C0A6" w14:textId="77777777" w:rsidTr="003F76D9">
        <w:trPr>
          <w:trHeight w:val="300"/>
          <w:jc w:val="center"/>
        </w:trPr>
        <w:tc>
          <w:tcPr>
            <w:tcW w:w="820" w:type="dxa"/>
            <w:shd w:val="clear" w:color="auto" w:fill="auto"/>
            <w:vAlign w:val="center"/>
          </w:tcPr>
          <w:p w14:paraId="650855F8" w14:textId="567B7E94" w:rsidR="003F76D9" w:rsidRDefault="003F76D9" w:rsidP="003F76D9">
            <w:pPr>
              <w:jc w:val="center"/>
              <w:rPr>
                <w:color w:val="000000"/>
                <w:sz w:val="20"/>
              </w:rPr>
            </w:pPr>
            <w:r w:rsidRPr="003F76D9">
              <w:rPr>
                <w:color w:val="000000"/>
                <w:sz w:val="18"/>
                <w:szCs w:val="18"/>
              </w:rPr>
              <w:t>7</w:t>
            </w:r>
          </w:p>
        </w:tc>
        <w:tc>
          <w:tcPr>
            <w:tcW w:w="5881" w:type="dxa"/>
            <w:shd w:val="clear" w:color="auto" w:fill="auto"/>
            <w:vAlign w:val="center"/>
          </w:tcPr>
          <w:p w14:paraId="0BD6FE43" w14:textId="5AB3CF1A" w:rsidR="003F76D9" w:rsidRDefault="003F76D9" w:rsidP="003F76D9">
            <w:pPr>
              <w:rPr>
                <w:color w:val="000000"/>
                <w:sz w:val="22"/>
                <w:szCs w:val="22"/>
              </w:rPr>
            </w:pPr>
            <w:r w:rsidRPr="003F76D9">
              <w:rPr>
                <w:color w:val="000000"/>
                <w:sz w:val="18"/>
                <w:szCs w:val="18"/>
              </w:rPr>
              <w:t>Количество домов, пользующихся услугами по вывозу ТКО</w:t>
            </w:r>
          </w:p>
        </w:tc>
        <w:tc>
          <w:tcPr>
            <w:tcW w:w="980" w:type="dxa"/>
            <w:shd w:val="clear" w:color="auto" w:fill="auto"/>
            <w:vAlign w:val="center"/>
          </w:tcPr>
          <w:p w14:paraId="51E50AC8" w14:textId="3F1D0265" w:rsidR="003F76D9" w:rsidRDefault="003F76D9" w:rsidP="003F76D9">
            <w:pPr>
              <w:jc w:val="center"/>
              <w:rPr>
                <w:rFonts w:ascii="Calibri" w:hAnsi="Calibri" w:cs="Calibri"/>
                <w:color w:val="000000"/>
                <w:sz w:val="22"/>
                <w:szCs w:val="22"/>
              </w:rPr>
            </w:pPr>
            <w:proofErr w:type="spellStart"/>
            <w:r w:rsidRPr="003F76D9">
              <w:rPr>
                <w:color w:val="000000"/>
                <w:sz w:val="18"/>
                <w:szCs w:val="18"/>
              </w:rPr>
              <w:t>шт</w:t>
            </w:r>
            <w:proofErr w:type="spellEnd"/>
          </w:p>
        </w:tc>
        <w:tc>
          <w:tcPr>
            <w:tcW w:w="863" w:type="dxa"/>
            <w:shd w:val="clear" w:color="auto" w:fill="auto"/>
            <w:vAlign w:val="center"/>
          </w:tcPr>
          <w:p w14:paraId="5ADB8E92" w14:textId="56F1B063" w:rsidR="003F76D9" w:rsidRDefault="003F76D9" w:rsidP="003F76D9">
            <w:pPr>
              <w:jc w:val="center"/>
              <w:rPr>
                <w:rFonts w:ascii="Calibri" w:hAnsi="Calibri" w:cs="Calibri"/>
                <w:color w:val="000000"/>
                <w:sz w:val="22"/>
                <w:szCs w:val="22"/>
              </w:rPr>
            </w:pPr>
            <w:r w:rsidRPr="003F76D9">
              <w:rPr>
                <w:color w:val="000000"/>
                <w:sz w:val="18"/>
                <w:szCs w:val="18"/>
              </w:rPr>
              <w:t>210</w:t>
            </w:r>
          </w:p>
        </w:tc>
        <w:tc>
          <w:tcPr>
            <w:tcW w:w="828" w:type="dxa"/>
            <w:shd w:val="clear" w:color="auto" w:fill="auto"/>
            <w:vAlign w:val="center"/>
          </w:tcPr>
          <w:p w14:paraId="33F950CE" w14:textId="11089BB0" w:rsidR="003F76D9" w:rsidRDefault="003F76D9" w:rsidP="003F76D9">
            <w:pPr>
              <w:jc w:val="center"/>
              <w:rPr>
                <w:rFonts w:ascii="Calibri" w:hAnsi="Calibri" w:cs="Calibri"/>
                <w:color w:val="000000"/>
                <w:sz w:val="22"/>
                <w:szCs w:val="22"/>
              </w:rPr>
            </w:pPr>
            <w:r w:rsidRPr="003F76D9">
              <w:rPr>
                <w:color w:val="000000"/>
                <w:sz w:val="18"/>
                <w:szCs w:val="18"/>
              </w:rPr>
              <w:t>204</w:t>
            </w:r>
          </w:p>
        </w:tc>
        <w:tc>
          <w:tcPr>
            <w:tcW w:w="715" w:type="dxa"/>
            <w:shd w:val="clear" w:color="auto" w:fill="auto"/>
            <w:vAlign w:val="center"/>
          </w:tcPr>
          <w:p w14:paraId="7E9DB989" w14:textId="12495AA0" w:rsidR="003F76D9" w:rsidRDefault="003F76D9" w:rsidP="003F76D9">
            <w:pPr>
              <w:jc w:val="center"/>
              <w:rPr>
                <w:rFonts w:ascii="Calibri" w:hAnsi="Calibri" w:cs="Calibri"/>
                <w:color w:val="000000"/>
                <w:sz w:val="22"/>
                <w:szCs w:val="22"/>
              </w:rPr>
            </w:pPr>
            <w:r w:rsidRPr="003F76D9">
              <w:rPr>
                <w:color w:val="000000"/>
                <w:sz w:val="18"/>
                <w:szCs w:val="18"/>
              </w:rPr>
              <w:t>200</w:t>
            </w:r>
          </w:p>
        </w:tc>
      </w:tr>
      <w:tr w:rsidR="003F76D9" w14:paraId="5CB6BBE2" w14:textId="77777777" w:rsidTr="003F76D9">
        <w:trPr>
          <w:trHeight w:val="300"/>
          <w:jc w:val="center"/>
        </w:trPr>
        <w:tc>
          <w:tcPr>
            <w:tcW w:w="820" w:type="dxa"/>
            <w:shd w:val="clear" w:color="auto" w:fill="auto"/>
            <w:vAlign w:val="center"/>
          </w:tcPr>
          <w:p w14:paraId="58FC9FF3" w14:textId="23265BA2" w:rsidR="003F76D9" w:rsidRDefault="003F76D9" w:rsidP="003F76D9">
            <w:pPr>
              <w:jc w:val="center"/>
              <w:rPr>
                <w:color w:val="000000"/>
                <w:sz w:val="20"/>
              </w:rPr>
            </w:pPr>
            <w:r w:rsidRPr="003F76D9">
              <w:rPr>
                <w:color w:val="000000"/>
                <w:sz w:val="18"/>
                <w:szCs w:val="18"/>
              </w:rPr>
              <w:t>8</w:t>
            </w:r>
          </w:p>
        </w:tc>
        <w:tc>
          <w:tcPr>
            <w:tcW w:w="5881" w:type="dxa"/>
            <w:shd w:val="clear" w:color="auto" w:fill="auto"/>
            <w:vAlign w:val="bottom"/>
          </w:tcPr>
          <w:p w14:paraId="6E9118A6" w14:textId="11960F79" w:rsidR="003F76D9" w:rsidRDefault="003F76D9" w:rsidP="003F76D9">
            <w:pPr>
              <w:rPr>
                <w:color w:val="000000"/>
                <w:sz w:val="22"/>
                <w:szCs w:val="22"/>
              </w:rPr>
            </w:pPr>
            <w:r w:rsidRPr="003F76D9">
              <w:rPr>
                <w:color w:val="000000"/>
                <w:sz w:val="18"/>
                <w:szCs w:val="18"/>
              </w:rPr>
              <w:t>Уровень обеспеченности услугами  ТКО</w:t>
            </w:r>
          </w:p>
        </w:tc>
        <w:tc>
          <w:tcPr>
            <w:tcW w:w="980" w:type="dxa"/>
            <w:shd w:val="clear" w:color="auto" w:fill="auto"/>
            <w:vAlign w:val="center"/>
          </w:tcPr>
          <w:p w14:paraId="4F6B7D4F" w14:textId="44DC6295" w:rsidR="003F76D9" w:rsidRDefault="003F76D9" w:rsidP="003F76D9">
            <w:pPr>
              <w:jc w:val="center"/>
              <w:rPr>
                <w:rFonts w:ascii="Calibri" w:hAnsi="Calibri" w:cs="Calibri"/>
                <w:color w:val="000000"/>
                <w:sz w:val="22"/>
                <w:szCs w:val="22"/>
              </w:rPr>
            </w:pPr>
            <w:r w:rsidRPr="003F76D9">
              <w:rPr>
                <w:color w:val="000000"/>
                <w:sz w:val="18"/>
                <w:szCs w:val="18"/>
              </w:rPr>
              <w:t>%</w:t>
            </w:r>
          </w:p>
        </w:tc>
        <w:tc>
          <w:tcPr>
            <w:tcW w:w="863" w:type="dxa"/>
            <w:shd w:val="clear" w:color="auto" w:fill="auto"/>
            <w:vAlign w:val="bottom"/>
          </w:tcPr>
          <w:p w14:paraId="69B313D7" w14:textId="55BECEDC" w:rsidR="003F76D9" w:rsidRDefault="003F76D9" w:rsidP="003F76D9">
            <w:pPr>
              <w:jc w:val="center"/>
              <w:rPr>
                <w:rFonts w:ascii="Calibri" w:hAnsi="Calibri" w:cs="Calibri"/>
                <w:color w:val="000000"/>
                <w:sz w:val="22"/>
                <w:szCs w:val="22"/>
              </w:rPr>
            </w:pPr>
            <w:r w:rsidRPr="003F76D9">
              <w:rPr>
                <w:color w:val="000000"/>
                <w:sz w:val="18"/>
                <w:szCs w:val="18"/>
              </w:rPr>
              <w:t>80,62</w:t>
            </w:r>
          </w:p>
        </w:tc>
        <w:tc>
          <w:tcPr>
            <w:tcW w:w="828" w:type="dxa"/>
            <w:shd w:val="clear" w:color="auto" w:fill="auto"/>
            <w:vAlign w:val="bottom"/>
          </w:tcPr>
          <w:p w14:paraId="160D1EA3" w14:textId="1412BADF" w:rsidR="003F76D9" w:rsidRDefault="003F76D9" w:rsidP="003F76D9">
            <w:pPr>
              <w:jc w:val="center"/>
              <w:rPr>
                <w:rFonts w:ascii="Calibri" w:hAnsi="Calibri" w:cs="Calibri"/>
                <w:color w:val="000000"/>
                <w:sz w:val="22"/>
                <w:szCs w:val="22"/>
              </w:rPr>
            </w:pPr>
            <w:r w:rsidRPr="003F76D9">
              <w:rPr>
                <w:color w:val="000000"/>
                <w:sz w:val="18"/>
                <w:szCs w:val="18"/>
              </w:rPr>
              <w:t>81,24</w:t>
            </w:r>
          </w:p>
        </w:tc>
        <w:tc>
          <w:tcPr>
            <w:tcW w:w="715" w:type="dxa"/>
            <w:shd w:val="clear" w:color="auto" w:fill="auto"/>
            <w:vAlign w:val="bottom"/>
          </w:tcPr>
          <w:p w14:paraId="105D0C8A" w14:textId="2D97B489" w:rsidR="003F76D9" w:rsidRDefault="003F76D9" w:rsidP="003F76D9">
            <w:pPr>
              <w:jc w:val="center"/>
              <w:rPr>
                <w:rFonts w:ascii="Calibri" w:hAnsi="Calibri" w:cs="Calibri"/>
                <w:color w:val="000000"/>
                <w:sz w:val="22"/>
                <w:szCs w:val="22"/>
              </w:rPr>
            </w:pPr>
            <w:r w:rsidRPr="003F76D9">
              <w:rPr>
                <w:color w:val="000000"/>
                <w:sz w:val="18"/>
                <w:szCs w:val="18"/>
              </w:rPr>
              <w:t>82,62</w:t>
            </w:r>
          </w:p>
        </w:tc>
      </w:tr>
      <w:tr w:rsidR="003F76D9" w14:paraId="4B8FD249" w14:textId="77777777" w:rsidTr="003F76D9">
        <w:trPr>
          <w:trHeight w:val="300"/>
          <w:jc w:val="center"/>
        </w:trPr>
        <w:tc>
          <w:tcPr>
            <w:tcW w:w="820" w:type="dxa"/>
            <w:shd w:val="clear" w:color="auto" w:fill="auto"/>
            <w:vAlign w:val="center"/>
          </w:tcPr>
          <w:p w14:paraId="0E17BE66" w14:textId="2FF5B61A" w:rsidR="003F76D9" w:rsidRDefault="003F76D9" w:rsidP="003F76D9">
            <w:pPr>
              <w:jc w:val="center"/>
              <w:rPr>
                <w:color w:val="000000"/>
                <w:sz w:val="20"/>
              </w:rPr>
            </w:pPr>
            <w:r w:rsidRPr="003F76D9">
              <w:rPr>
                <w:color w:val="000000"/>
                <w:sz w:val="18"/>
                <w:szCs w:val="18"/>
              </w:rPr>
              <w:t>9</w:t>
            </w:r>
          </w:p>
        </w:tc>
        <w:tc>
          <w:tcPr>
            <w:tcW w:w="5881" w:type="dxa"/>
            <w:shd w:val="clear" w:color="auto" w:fill="auto"/>
            <w:vAlign w:val="bottom"/>
          </w:tcPr>
          <w:p w14:paraId="3FF00F0B" w14:textId="0057BE1E" w:rsidR="003F76D9" w:rsidRDefault="003F76D9" w:rsidP="003F76D9">
            <w:pPr>
              <w:rPr>
                <w:color w:val="000000"/>
                <w:sz w:val="22"/>
                <w:szCs w:val="22"/>
              </w:rPr>
            </w:pPr>
            <w:r w:rsidRPr="003F76D9">
              <w:rPr>
                <w:color w:val="000000"/>
                <w:sz w:val="18"/>
                <w:szCs w:val="18"/>
              </w:rPr>
              <w:t>Объём вывоза ТКО</w:t>
            </w:r>
          </w:p>
        </w:tc>
        <w:tc>
          <w:tcPr>
            <w:tcW w:w="980" w:type="dxa"/>
            <w:shd w:val="clear" w:color="auto" w:fill="auto"/>
            <w:vAlign w:val="center"/>
          </w:tcPr>
          <w:p w14:paraId="777DF77A" w14:textId="412540FE" w:rsidR="003F76D9" w:rsidRDefault="003F76D9" w:rsidP="003F76D9">
            <w:pPr>
              <w:jc w:val="center"/>
              <w:rPr>
                <w:rFonts w:ascii="Calibri" w:hAnsi="Calibri" w:cs="Calibri"/>
                <w:color w:val="000000"/>
                <w:sz w:val="22"/>
                <w:szCs w:val="22"/>
              </w:rPr>
            </w:pPr>
            <w:r w:rsidRPr="003F76D9">
              <w:rPr>
                <w:color w:val="000000"/>
                <w:sz w:val="18"/>
                <w:szCs w:val="18"/>
              </w:rPr>
              <w:t>м3</w:t>
            </w:r>
          </w:p>
        </w:tc>
        <w:tc>
          <w:tcPr>
            <w:tcW w:w="863" w:type="dxa"/>
            <w:shd w:val="clear" w:color="auto" w:fill="auto"/>
            <w:vAlign w:val="bottom"/>
          </w:tcPr>
          <w:p w14:paraId="368C0566" w14:textId="4D3B1DAD" w:rsidR="003F76D9" w:rsidRDefault="003F76D9" w:rsidP="003F76D9">
            <w:pPr>
              <w:jc w:val="center"/>
              <w:rPr>
                <w:rFonts w:ascii="Calibri" w:hAnsi="Calibri" w:cs="Calibri"/>
                <w:color w:val="000000"/>
                <w:sz w:val="22"/>
                <w:szCs w:val="22"/>
              </w:rPr>
            </w:pPr>
            <w:r w:rsidRPr="003F76D9">
              <w:rPr>
                <w:color w:val="000000"/>
                <w:sz w:val="18"/>
                <w:szCs w:val="18"/>
              </w:rPr>
              <w:t>1032,28</w:t>
            </w:r>
          </w:p>
        </w:tc>
        <w:tc>
          <w:tcPr>
            <w:tcW w:w="828" w:type="dxa"/>
            <w:shd w:val="clear" w:color="auto" w:fill="auto"/>
            <w:vAlign w:val="bottom"/>
          </w:tcPr>
          <w:p w14:paraId="34B7DA1F" w14:textId="6FEE500F" w:rsidR="003F76D9" w:rsidRDefault="003F76D9" w:rsidP="003F76D9">
            <w:pPr>
              <w:jc w:val="center"/>
              <w:rPr>
                <w:rFonts w:ascii="Calibri" w:hAnsi="Calibri" w:cs="Calibri"/>
                <w:color w:val="000000"/>
                <w:sz w:val="22"/>
                <w:szCs w:val="22"/>
              </w:rPr>
            </w:pPr>
            <w:r w:rsidRPr="003F76D9">
              <w:rPr>
                <w:color w:val="000000"/>
                <w:sz w:val="18"/>
                <w:szCs w:val="18"/>
              </w:rPr>
              <w:t>981,06</w:t>
            </w:r>
          </w:p>
        </w:tc>
        <w:tc>
          <w:tcPr>
            <w:tcW w:w="715" w:type="dxa"/>
            <w:shd w:val="clear" w:color="auto" w:fill="auto"/>
            <w:vAlign w:val="bottom"/>
          </w:tcPr>
          <w:p w14:paraId="0C37965B" w14:textId="248243F7" w:rsidR="003F76D9" w:rsidRDefault="003F76D9" w:rsidP="003F76D9">
            <w:pPr>
              <w:jc w:val="center"/>
              <w:rPr>
                <w:rFonts w:ascii="Calibri" w:hAnsi="Calibri" w:cs="Calibri"/>
                <w:color w:val="000000"/>
                <w:sz w:val="22"/>
                <w:szCs w:val="22"/>
              </w:rPr>
            </w:pPr>
            <w:r w:rsidRPr="003F76D9">
              <w:rPr>
                <w:color w:val="000000"/>
                <w:sz w:val="18"/>
                <w:szCs w:val="18"/>
              </w:rPr>
              <w:t>955,45</w:t>
            </w:r>
          </w:p>
        </w:tc>
      </w:tr>
    </w:tbl>
    <w:p w14:paraId="1E5F880C" w14:textId="77777777" w:rsidR="003F76D9" w:rsidRDefault="003F76D9" w:rsidP="0088118C">
      <w:pPr>
        <w:pStyle w:val="affc"/>
        <w:spacing w:line="240" w:lineRule="auto"/>
        <w:ind w:left="0"/>
        <w:jc w:val="left"/>
      </w:pPr>
    </w:p>
    <w:p w14:paraId="378CF7B7" w14:textId="77777777" w:rsidR="00014B09" w:rsidRPr="00D361DC" w:rsidRDefault="003331AA" w:rsidP="0088118C">
      <w:pPr>
        <w:pStyle w:val="affc"/>
        <w:spacing w:line="240" w:lineRule="auto"/>
        <w:ind w:left="0"/>
        <w:jc w:val="left"/>
        <w:rPr>
          <w:b w:val="0"/>
          <w:bCs/>
        </w:rPr>
      </w:pPr>
      <w:r w:rsidRPr="00D361DC">
        <w:rPr>
          <w:b w:val="0"/>
          <w:bCs/>
        </w:rPr>
        <w:t xml:space="preserve">В системе обращения с отходами производства и потребления </w:t>
      </w:r>
      <w:proofErr w:type="gramStart"/>
      <w:r w:rsidRPr="00D361DC">
        <w:rPr>
          <w:b w:val="0"/>
          <w:bCs/>
        </w:rPr>
        <w:t>выделяются  следующие</w:t>
      </w:r>
      <w:proofErr w:type="gramEnd"/>
      <w:r w:rsidRPr="00D361DC">
        <w:rPr>
          <w:b w:val="0"/>
          <w:bCs/>
        </w:rPr>
        <w:t xml:space="preserve"> этапы: </w:t>
      </w:r>
    </w:p>
    <w:p w14:paraId="360805BE" w14:textId="77777777" w:rsidR="00014B09" w:rsidRPr="0088118C" w:rsidRDefault="003331AA" w:rsidP="0088118C">
      <w:pPr>
        <w:pStyle w:val="affc"/>
        <w:spacing w:line="240" w:lineRule="auto"/>
        <w:jc w:val="both"/>
        <w:rPr>
          <w:b w:val="0"/>
          <w:bCs/>
          <w:sz w:val="24"/>
          <w:szCs w:val="24"/>
        </w:rPr>
      </w:pPr>
      <w:r w:rsidRPr="0088118C">
        <w:rPr>
          <w:b w:val="0"/>
          <w:bCs/>
          <w:sz w:val="24"/>
          <w:szCs w:val="24"/>
        </w:rPr>
        <w:t xml:space="preserve">- Сбор отходов в течение определенного времени </w:t>
      </w:r>
      <w:proofErr w:type="gramStart"/>
      <w:r w:rsidRPr="0088118C">
        <w:rPr>
          <w:b w:val="0"/>
          <w:bCs/>
          <w:sz w:val="24"/>
          <w:szCs w:val="24"/>
        </w:rPr>
        <w:t>от  места</w:t>
      </w:r>
      <w:proofErr w:type="gramEnd"/>
      <w:r w:rsidRPr="0088118C">
        <w:rPr>
          <w:b w:val="0"/>
          <w:bCs/>
          <w:sz w:val="24"/>
          <w:szCs w:val="24"/>
        </w:rPr>
        <w:t xml:space="preserve"> их образования или накопления для обеспечения последующих работ по обращению с отходами;</w:t>
      </w:r>
    </w:p>
    <w:p w14:paraId="6CD110D4" w14:textId="77777777" w:rsidR="00014B09" w:rsidRPr="0088118C" w:rsidRDefault="003331AA" w:rsidP="0088118C">
      <w:pPr>
        <w:pStyle w:val="affc"/>
        <w:spacing w:line="240" w:lineRule="auto"/>
        <w:jc w:val="both"/>
        <w:rPr>
          <w:b w:val="0"/>
          <w:bCs/>
          <w:sz w:val="24"/>
          <w:szCs w:val="24"/>
        </w:rPr>
      </w:pPr>
      <w:r w:rsidRPr="0088118C">
        <w:rPr>
          <w:b w:val="0"/>
          <w:bCs/>
          <w:sz w:val="24"/>
          <w:szCs w:val="24"/>
        </w:rPr>
        <w:t xml:space="preserve">- Транспортирование отходов, связанная с перемещением отходов между местами или объектами их образования, накопления, хранения, утилизации, захоронения и/или уничтожения. </w:t>
      </w:r>
    </w:p>
    <w:p w14:paraId="5689CE2A" w14:textId="3D0B8993" w:rsidR="00014B09" w:rsidRPr="00E961FC" w:rsidRDefault="003331AA" w:rsidP="00E961FC">
      <w:pPr>
        <w:pStyle w:val="3"/>
        <w:jc w:val="both"/>
        <w:rPr>
          <w:rFonts w:ascii="Times New Roman" w:hAnsi="Times New Roman"/>
          <w:b w:val="0"/>
        </w:rPr>
      </w:pPr>
      <w:bookmarkStart w:id="58" w:name="_Toc167136879"/>
      <w:r w:rsidRPr="00E961FC">
        <w:rPr>
          <w:rFonts w:ascii="Times New Roman" w:hAnsi="Times New Roman"/>
        </w:rPr>
        <w:t>3.</w:t>
      </w:r>
      <w:r w:rsidR="00DD5D21" w:rsidRPr="00E961FC">
        <w:rPr>
          <w:rFonts w:ascii="Times New Roman" w:hAnsi="Times New Roman"/>
        </w:rPr>
        <w:t>3</w:t>
      </w:r>
      <w:r w:rsidRPr="00E961FC">
        <w:rPr>
          <w:rFonts w:ascii="Times New Roman" w:hAnsi="Times New Roman"/>
        </w:rPr>
        <w:t>.</w:t>
      </w:r>
      <w:r w:rsidR="00DD5D21" w:rsidRPr="00E961FC">
        <w:rPr>
          <w:rFonts w:ascii="Times New Roman" w:hAnsi="Times New Roman"/>
        </w:rPr>
        <w:t>2</w:t>
      </w:r>
      <w:r w:rsidRPr="00E961FC">
        <w:rPr>
          <w:rFonts w:ascii="Times New Roman" w:hAnsi="Times New Roman"/>
        </w:rPr>
        <w:t>.Основные проблемы при обращении с отходами на территории муниципального образования  и пути  их решения</w:t>
      </w:r>
      <w:bookmarkEnd w:id="58"/>
    </w:p>
    <w:p w14:paraId="7FB70369" w14:textId="77777777" w:rsidR="00014B09" w:rsidRDefault="00014B09" w:rsidP="004419F7">
      <w:pPr>
        <w:autoSpaceDE w:val="0"/>
        <w:autoSpaceDN w:val="0"/>
        <w:adjustRightInd w:val="0"/>
        <w:jc w:val="both"/>
        <w:rPr>
          <w:sz w:val="28"/>
          <w:szCs w:val="28"/>
        </w:rPr>
      </w:pPr>
    </w:p>
    <w:p w14:paraId="2B0AD166" w14:textId="465240D8" w:rsidR="00014B09" w:rsidRDefault="003331AA" w:rsidP="004419F7">
      <w:pPr>
        <w:autoSpaceDE w:val="0"/>
        <w:autoSpaceDN w:val="0"/>
        <w:adjustRightInd w:val="0"/>
        <w:jc w:val="both"/>
        <w:rPr>
          <w:color w:val="000000"/>
          <w:szCs w:val="24"/>
        </w:rPr>
      </w:pPr>
      <w:r>
        <w:rPr>
          <w:color w:val="000000"/>
          <w:szCs w:val="24"/>
        </w:rPr>
        <w:t>Основными целями развития системы коммунальной инфраструктуры МО «К</w:t>
      </w:r>
      <w:r w:rsidR="00D60745">
        <w:rPr>
          <w:color w:val="000000"/>
          <w:szCs w:val="24"/>
        </w:rPr>
        <w:t>раснознаменский</w:t>
      </w:r>
      <w:r>
        <w:rPr>
          <w:color w:val="000000"/>
          <w:szCs w:val="24"/>
        </w:rPr>
        <w:t xml:space="preserve"> сельсовет» в части </w:t>
      </w:r>
      <w:r>
        <w:t xml:space="preserve">обращении с отходами на территории муниципального образования  </w:t>
      </w:r>
      <w:r>
        <w:rPr>
          <w:color w:val="000000"/>
          <w:szCs w:val="24"/>
        </w:rPr>
        <w:t xml:space="preserve"> являются: </w:t>
      </w:r>
    </w:p>
    <w:p w14:paraId="59101271" w14:textId="77777777" w:rsidR="00014B09" w:rsidRDefault="003331AA" w:rsidP="004419F7">
      <w:pPr>
        <w:autoSpaceDE w:val="0"/>
        <w:autoSpaceDN w:val="0"/>
        <w:adjustRightInd w:val="0"/>
        <w:jc w:val="both"/>
        <w:rPr>
          <w:color w:val="000000"/>
          <w:szCs w:val="24"/>
        </w:rPr>
      </w:pPr>
      <w:r>
        <w:rPr>
          <w:color w:val="000000"/>
          <w:szCs w:val="24"/>
        </w:rPr>
        <w:t xml:space="preserve">• улучшение экологической ситуации в муниципальном образовании  за счет уменьшения негативного влияния на окружающую среду твердых коммунальных  отходов; </w:t>
      </w:r>
    </w:p>
    <w:p w14:paraId="58A05177" w14:textId="77777777" w:rsidR="00014B09" w:rsidRDefault="003331AA" w:rsidP="004419F7">
      <w:pPr>
        <w:autoSpaceDE w:val="0"/>
        <w:autoSpaceDN w:val="0"/>
        <w:adjustRightInd w:val="0"/>
        <w:jc w:val="both"/>
        <w:rPr>
          <w:color w:val="000000"/>
          <w:szCs w:val="24"/>
        </w:rPr>
      </w:pPr>
      <w:r>
        <w:rPr>
          <w:color w:val="000000"/>
          <w:szCs w:val="24"/>
        </w:rPr>
        <w:t xml:space="preserve">• создание условий для коммунальной инфраструктуры в соответствии со стандартами качества, обеспечивающими комфортные условия проживания населения муниципальном образовании. </w:t>
      </w:r>
    </w:p>
    <w:p w14:paraId="196228F6" w14:textId="77777777" w:rsidR="00014B09" w:rsidRDefault="003331AA" w:rsidP="004419F7">
      <w:pPr>
        <w:autoSpaceDE w:val="0"/>
        <w:autoSpaceDN w:val="0"/>
        <w:adjustRightInd w:val="0"/>
        <w:jc w:val="both"/>
        <w:rPr>
          <w:color w:val="000000"/>
          <w:szCs w:val="24"/>
        </w:rPr>
      </w:pPr>
      <w:r>
        <w:rPr>
          <w:color w:val="000000"/>
          <w:szCs w:val="24"/>
        </w:rPr>
        <w:t xml:space="preserve">                                                                                                                                                                      Наиболее оптимальным способом достижения этих задач является развитие и совершенствование существующей системы путем: </w:t>
      </w:r>
    </w:p>
    <w:p w14:paraId="65CA19F7" w14:textId="77777777" w:rsidR="00014B09" w:rsidRDefault="003331AA" w:rsidP="004419F7">
      <w:pPr>
        <w:autoSpaceDE w:val="0"/>
        <w:autoSpaceDN w:val="0"/>
        <w:adjustRightInd w:val="0"/>
        <w:spacing w:after="96"/>
        <w:jc w:val="both"/>
        <w:rPr>
          <w:color w:val="000000"/>
          <w:szCs w:val="24"/>
        </w:rPr>
      </w:pPr>
      <w:r>
        <w:rPr>
          <w:color w:val="000000"/>
          <w:szCs w:val="24"/>
        </w:rPr>
        <w:t xml:space="preserve"> приобретения необходимого количества контейнеров и бункеров; </w:t>
      </w:r>
    </w:p>
    <w:p w14:paraId="15530634" w14:textId="77777777" w:rsidR="00014B09" w:rsidRDefault="003331AA" w:rsidP="004419F7">
      <w:pPr>
        <w:autoSpaceDE w:val="0"/>
        <w:autoSpaceDN w:val="0"/>
        <w:adjustRightInd w:val="0"/>
        <w:spacing w:after="96"/>
        <w:jc w:val="both"/>
        <w:rPr>
          <w:color w:val="000000"/>
          <w:szCs w:val="24"/>
        </w:rPr>
      </w:pPr>
      <w:r>
        <w:rPr>
          <w:color w:val="000000"/>
          <w:szCs w:val="24"/>
        </w:rPr>
        <w:t xml:space="preserve"> обустройства необходимого количества площадок для контейнеров и бункеров; </w:t>
      </w:r>
    </w:p>
    <w:p w14:paraId="2D21BAD4" w14:textId="77777777" w:rsidR="00014B09" w:rsidRDefault="003331AA" w:rsidP="004419F7">
      <w:pPr>
        <w:autoSpaceDE w:val="0"/>
        <w:autoSpaceDN w:val="0"/>
        <w:adjustRightInd w:val="0"/>
        <w:jc w:val="both"/>
        <w:rPr>
          <w:color w:val="000000"/>
          <w:szCs w:val="24"/>
        </w:rPr>
      </w:pPr>
      <w:r>
        <w:rPr>
          <w:color w:val="000000"/>
          <w:szCs w:val="24"/>
        </w:rPr>
        <w:t xml:space="preserve"> организации системы селективного сбора утилизируемых компонентов ТКО (на перспективу). </w:t>
      </w:r>
    </w:p>
    <w:p w14:paraId="02092ADD" w14:textId="77777777" w:rsidR="00014B09" w:rsidRDefault="003331AA" w:rsidP="004419F7">
      <w:pPr>
        <w:autoSpaceDE w:val="0"/>
        <w:autoSpaceDN w:val="0"/>
        <w:adjustRightInd w:val="0"/>
        <w:jc w:val="both"/>
        <w:rPr>
          <w:szCs w:val="24"/>
        </w:rPr>
      </w:pPr>
      <w:r>
        <w:rPr>
          <w:szCs w:val="24"/>
        </w:rPr>
        <w:t xml:space="preserve">                                                                                                                                                                       Анализ сложившейся практики применения контейнеров для сбора ТКО в городе Курске показал, что оптимальными для условий МО  являются контейнеры, изготавливаемые из пластмасс емкостью 1,1 м3 и 0,75 м3. При сборе ТКО трудности возникают при проезде собирающего мусоровоза к месту расположения </w:t>
      </w:r>
      <w:proofErr w:type="spellStart"/>
      <w:r>
        <w:rPr>
          <w:szCs w:val="24"/>
        </w:rPr>
        <w:t>мусоросборных</w:t>
      </w:r>
      <w:proofErr w:type="spellEnd"/>
      <w:r>
        <w:rPr>
          <w:szCs w:val="24"/>
        </w:rPr>
        <w:t xml:space="preserve"> контейнеров. Для обеспечения нормальной работы собирающих мусоровозов, необходимо иметь развитую сеть проездов к контейнерным площадкам с несущей способностью дорожного покрытия. </w:t>
      </w:r>
    </w:p>
    <w:p w14:paraId="34BE1D94" w14:textId="77777777" w:rsidR="00014B09" w:rsidRDefault="003331AA" w:rsidP="004419F7">
      <w:pPr>
        <w:autoSpaceDE w:val="0"/>
        <w:autoSpaceDN w:val="0"/>
        <w:adjustRightInd w:val="0"/>
        <w:jc w:val="both"/>
        <w:rPr>
          <w:color w:val="000000"/>
          <w:szCs w:val="24"/>
        </w:rPr>
      </w:pPr>
      <w:r>
        <w:rPr>
          <w:szCs w:val="24"/>
        </w:rPr>
        <w:t>Контейнерные площадки должны располагаться на расстоянии не ближе 20 м, но не более 100 метров от окон жилых и общественных зданий, детских и спортивных площадок, мест отдыха. Существующие места расположения контейнерных площадок и анализ потребности мест размещения, проведен на всей территории города.</w:t>
      </w:r>
    </w:p>
    <w:p w14:paraId="7C818092" w14:textId="77777777" w:rsidR="00014B09" w:rsidRDefault="003331AA" w:rsidP="004419F7">
      <w:pPr>
        <w:autoSpaceDE w:val="0"/>
        <w:autoSpaceDN w:val="0"/>
        <w:adjustRightInd w:val="0"/>
        <w:jc w:val="both"/>
        <w:rPr>
          <w:color w:val="000000"/>
          <w:szCs w:val="24"/>
        </w:rPr>
      </w:pPr>
      <w:r>
        <w:rPr>
          <w:color w:val="000000"/>
          <w:szCs w:val="24"/>
        </w:rPr>
        <w:t xml:space="preserve">С целью стабилизации и улучшения экологического состояния, для поддержания благоприятной для здоровья населения МО экологической обстановки необходима реконструкция действующего  полигона твердых бытовых отходов, отвечающего требованиям природоохранного и санитарно-эпидемиологического законодательства, а также внедрению механизмов утилизации части отходов, с целью более эффективного использования. </w:t>
      </w:r>
    </w:p>
    <w:p w14:paraId="0F2E4EAA" w14:textId="77777777" w:rsidR="00014B09" w:rsidRDefault="003331AA" w:rsidP="004419F7">
      <w:pPr>
        <w:pStyle w:val="81"/>
        <w:shd w:val="clear" w:color="auto" w:fill="FFFFFF"/>
        <w:spacing w:after="99"/>
        <w:ind w:left="0"/>
        <w:jc w:val="both"/>
        <w:rPr>
          <w:sz w:val="24"/>
          <w:szCs w:val="24"/>
        </w:rPr>
      </w:pPr>
      <w:r>
        <w:rPr>
          <w:sz w:val="24"/>
          <w:szCs w:val="24"/>
        </w:rPr>
        <w:t xml:space="preserve">Динамика цен на вторичное сырье целиком и полностью определяется состоянием спроса на него со стороны потребителей. Специфика сбора и обработки вторичного сырья не дает возможности поставщикам быстро реагировать на изменения конъюнктуры. В результате цены на вторичное </w:t>
      </w:r>
      <w:r>
        <w:rPr>
          <w:sz w:val="24"/>
          <w:szCs w:val="24"/>
        </w:rPr>
        <w:lastRenderedPageBreak/>
        <w:t>сырье движутся скачкообразно. При росте спроса, цены быстро идут вверх, так как поставщики не могут за короткий срок увеличить сбор и удовлетворить запросы потребителей. С другой стороны, при падении спроса наблюдается резкое снижение цен, так как фирмы не могут сразу сократить возросшие поступления вторичного сырья и вынуждены сбывать товар по бросовым ценам.</w:t>
      </w:r>
    </w:p>
    <w:p w14:paraId="7E8C7957" w14:textId="77777777" w:rsidR="00014B09" w:rsidRDefault="003331AA" w:rsidP="004419F7">
      <w:pPr>
        <w:ind w:firstLine="709"/>
        <w:jc w:val="both"/>
        <w:rPr>
          <w:szCs w:val="24"/>
        </w:rPr>
      </w:pPr>
      <w:r>
        <w:rPr>
          <w:szCs w:val="24"/>
        </w:rPr>
        <w:t>В соответствии  с Территориальной схемой обращения с отходами Курской области, в том числе с твердыми коммунальными по Курской области, региональной программой  в области обращения  с отходами, в том числе с твердыми коммунальными отходами</w:t>
      </w:r>
      <w:r>
        <w:rPr>
          <w:shd w:val="clear" w:color="auto" w:fill="FFFFFF"/>
        </w:rPr>
        <w:t xml:space="preserve">  АО «САБ по уборке г. Курска» </w:t>
      </w:r>
      <w:r>
        <w:rPr>
          <w:szCs w:val="24"/>
        </w:rPr>
        <w:t xml:space="preserve">, как  региональный оператор, в зону которого входит и муниципальное образование  «Котовский сельсовет», разработало  инвестиционную программу по трём  основным направлениям: </w:t>
      </w:r>
    </w:p>
    <w:p w14:paraId="6E17F78A" w14:textId="406FF6CA" w:rsidR="00014B09" w:rsidRDefault="003331AA" w:rsidP="004419F7">
      <w:pPr>
        <w:jc w:val="both"/>
        <w:rPr>
          <w:szCs w:val="24"/>
        </w:rPr>
      </w:pPr>
      <w:r>
        <w:rPr>
          <w:color w:val="000000"/>
          <w:szCs w:val="24"/>
        </w:rPr>
        <w:t xml:space="preserve">1.Строительство мусоросортировочного завода </w:t>
      </w:r>
      <w:r>
        <w:rPr>
          <w:szCs w:val="24"/>
        </w:rPr>
        <w:t xml:space="preserve">на территории Курского района Курской области;                                                                                                   </w:t>
      </w:r>
      <w:r w:rsidR="00E24AB8">
        <w:rPr>
          <w:szCs w:val="24"/>
        </w:rPr>
        <w:t xml:space="preserve">                                                      </w:t>
      </w:r>
      <w:r>
        <w:rPr>
          <w:szCs w:val="24"/>
        </w:rPr>
        <w:t xml:space="preserve">     2. Строительство  очередных очередей  действующего полигона.                                                                                                            </w:t>
      </w:r>
    </w:p>
    <w:p w14:paraId="28804991" w14:textId="77777777" w:rsidR="00014B09" w:rsidRDefault="00014B09" w:rsidP="004419F7">
      <w:pPr>
        <w:pStyle w:val="affc"/>
        <w:spacing w:line="240" w:lineRule="auto"/>
      </w:pPr>
    </w:p>
    <w:p w14:paraId="5C9310D2" w14:textId="77777777" w:rsidR="00014B09" w:rsidRPr="006D67F2" w:rsidRDefault="003331AA" w:rsidP="004419F7">
      <w:pPr>
        <w:pStyle w:val="affc"/>
        <w:spacing w:line="240" w:lineRule="auto"/>
        <w:ind w:left="0"/>
        <w:jc w:val="both"/>
        <w:rPr>
          <w:b w:val="0"/>
          <w:bCs/>
          <w:sz w:val="24"/>
          <w:szCs w:val="24"/>
        </w:rPr>
      </w:pPr>
      <w:r w:rsidRPr="006D67F2">
        <w:rPr>
          <w:b w:val="0"/>
          <w:bCs/>
          <w:sz w:val="24"/>
          <w:szCs w:val="24"/>
        </w:rPr>
        <w:t xml:space="preserve">Результатом реализации проектов  Регионального оператора должно стать снижение негативного воздействия на окружающую среду и здоровье сельского   населения  за счет: </w:t>
      </w:r>
    </w:p>
    <w:p w14:paraId="10F93DA1" w14:textId="77777777" w:rsidR="00014B09" w:rsidRPr="006D67F2" w:rsidRDefault="003331AA" w:rsidP="00FA3AE8">
      <w:pPr>
        <w:pStyle w:val="affc"/>
        <w:numPr>
          <w:ilvl w:val="0"/>
          <w:numId w:val="1"/>
        </w:numPr>
        <w:spacing w:line="240" w:lineRule="auto"/>
        <w:jc w:val="both"/>
        <w:rPr>
          <w:b w:val="0"/>
          <w:bCs/>
          <w:sz w:val="24"/>
          <w:szCs w:val="24"/>
        </w:rPr>
      </w:pPr>
      <w:r w:rsidRPr="006D67F2">
        <w:rPr>
          <w:b w:val="0"/>
          <w:bCs/>
          <w:sz w:val="24"/>
          <w:szCs w:val="24"/>
        </w:rPr>
        <w:t>улучшения качества окружающей среды и обеспечения прав граждан на благоприятную окружающую среду;</w:t>
      </w:r>
    </w:p>
    <w:p w14:paraId="44BE0E33" w14:textId="77777777" w:rsidR="00014B09" w:rsidRPr="006D67F2" w:rsidRDefault="003331AA" w:rsidP="00FA3AE8">
      <w:pPr>
        <w:pStyle w:val="affc"/>
        <w:numPr>
          <w:ilvl w:val="0"/>
          <w:numId w:val="1"/>
        </w:numPr>
        <w:spacing w:line="240" w:lineRule="auto"/>
        <w:jc w:val="both"/>
        <w:rPr>
          <w:b w:val="0"/>
          <w:bCs/>
          <w:sz w:val="24"/>
          <w:szCs w:val="24"/>
        </w:rPr>
      </w:pPr>
      <w:r w:rsidRPr="006D67F2">
        <w:rPr>
          <w:b w:val="0"/>
          <w:bCs/>
          <w:sz w:val="24"/>
          <w:szCs w:val="24"/>
        </w:rPr>
        <w:t>устойчивого   развития   инфраструктуры по обращению с отходами на территории муниципальных районов юго-западной зоны Курской области;</w:t>
      </w:r>
    </w:p>
    <w:p w14:paraId="4A3383A8" w14:textId="77777777" w:rsidR="00014B09" w:rsidRPr="006D67F2" w:rsidRDefault="003331AA" w:rsidP="00FA3AE8">
      <w:pPr>
        <w:pStyle w:val="affc"/>
        <w:numPr>
          <w:ilvl w:val="0"/>
          <w:numId w:val="1"/>
        </w:numPr>
        <w:spacing w:line="240" w:lineRule="auto"/>
        <w:jc w:val="both"/>
        <w:rPr>
          <w:b w:val="0"/>
          <w:bCs/>
          <w:sz w:val="24"/>
          <w:szCs w:val="24"/>
        </w:rPr>
      </w:pPr>
      <w:r w:rsidRPr="006D67F2">
        <w:rPr>
          <w:b w:val="0"/>
          <w:bCs/>
          <w:sz w:val="24"/>
          <w:szCs w:val="24"/>
        </w:rPr>
        <w:t>уменьшения практически в 5 раз объемов отходов, направляемых на захоронение, благодаря инновационной технологии автоматизированной сортировки;</w:t>
      </w:r>
    </w:p>
    <w:p w14:paraId="354EA8A9" w14:textId="77777777" w:rsidR="00014B09" w:rsidRPr="006D67F2" w:rsidRDefault="003331AA" w:rsidP="00FA3AE8">
      <w:pPr>
        <w:pStyle w:val="affc"/>
        <w:numPr>
          <w:ilvl w:val="0"/>
          <w:numId w:val="1"/>
        </w:numPr>
        <w:spacing w:line="240" w:lineRule="auto"/>
        <w:jc w:val="both"/>
        <w:rPr>
          <w:b w:val="0"/>
          <w:bCs/>
          <w:sz w:val="24"/>
          <w:szCs w:val="24"/>
        </w:rPr>
      </w:pPr>
      <w:r w:rsidRPr="006D67F2">
        <w:rPr>
          <w:b w:val="0"/>
          <w:bCs/>
          <w:sz w:val="24"/>
          <w:szCs w:val="24"/>
        </w:rPr>
        <w:t xml:space="preserve">извлечения из образующихся на территории  сельского поселения отходов наиболее токсичных фракций; </w:t>
      </w:r>
    </w:p>
    <w:p w14:paraId="25A93310" w14:textId="77777777" w:rsidR="00014B09" w:rsidRPr="006D67F2" w:rsidRDefault="003331AA" w:rsidP="00FA3AE8">
      <w:pPr>
        <w:pStyle w:val="affc"/>
        <w:numPr>
          <w:ilvl w:val="0"/>
          <w:numId w:val="1"/>
        </w:numPr>
        <w:spacing w:line="240" w:lineRule="auto"/>
        <w:jc w:val="both"/>
        <w:rPr>
          <w:b w:val="0"/>
          <w:bCs/>
          <w:sz w:val="24"/>
          <w:szCs w:val="24"/>
        </w:rPr>
      </w:pPr>
      <w:r w:rsidRPr="006D67F2">
        <w:rPr>
          <w:b w:val="0"/>
          <w:bCs/>
          <w:sz w:val="24"/>
          <w:szCs w:val="24"/>
        </w:rPr>
        <w:t xml:space="preserve">размещения </w:t>
      </w:r>
      <w:proofErr w:type="spellStart"/>
      <w:r w:rsidRPr="006D67F2">
        <w:rPr>
          <w:b w:val="0"/>
          <w:bCs/>
          <w:sz w:val="24"/>
          <w:szCs w:val="24"/>
        </w:rPr>
        <w:t>неутилизируемой</w:t>
      </w:r>
      <w:proofErr w:type="spellEnd"/>
      <w:r w:rsidRPr="006D67F2">
        <w:rPr>
          <w:b w:val="0"/>
          <w:bCs/>
          <w:sz w:val="24"/>
          <w:szCs w:val="24"/>
        </w:rPr>
        <w:t xml:space="preserve"> части отходов на современном ресурсоёмком полигоне, соответствующем всем требованиям санитарной и экологической безопасности;</w:t>
      </w:r>
    </w:p>
    <w:p w14:paraId="6718B438" w14:textId="2C3B95BB" w:rsidR="00014B09" w:rsidRPr="006D67F2" w:rsidRDefault="003331AA" w:rsidP="00FA3AE8">
      <w:pPr>
        <w:pStyle w:val="affc"/>
        <w:numPr>
          <w:ilvl w:val="0"/>
          <w:numId w:val="1"/>
        </w:numPr>
        <w:spacing w:line="240" w:lineRule="auto"/>
        <w:jc w:val="both"/>
        <w:rPr>
          <w:b w:val="0"/>
          <w:bCs/>
          <w:sz w:val="24"/>
          <w:szCs w:val="24"/>
        </w:rPr>
      </w:pPr>
      <w:r w:rsidRPr="006D67F2">
        <w:rPr>
          <w:b w:val="0"/>
          <w:bCs/>
          <w:sz w:val="24"/>
          <w:szCs w:val="24"/>
        </w:rPr>
        <w:t xml:space="preserve">вовлечения в хозяйственный оборот </w:t>
      </w:r>
      <w:r w:rsidR="00E24AB8" w:rsidRPr="006D67F2">
        <w:rPr>
          <w:b w:val="0"/>
          <w:bCs/>
          <w:sz w:val="24"/>
          <w:szCs w:val="24"/>
        </w:rPr>
        <w:t>региона качественного вторсырья.</w:t>
      </w:r>
      <w:r w:rsidRPr="006D67F2">
        <w:rPr>
          <w:b w:val="0"/>
          <w:bCs/>
          <w:sz w:val="24"/>
          <w:szCs w:val="24"/>
        </w:rPr>
        <w:t xml:space="preserve"> </w:t>
      </w:r>
    </w:p>
    <w:p w14:paraId="39C6A628" w14:textId="77777777" w:rsidR="00014B09" w:rsidRDefault="00014B09" w:rsidP="004419F7">
      <w:pPr>
        <w:autoSpaceDE w:val="0"/>
        <w:autoSpaceDN w:val="0"/>
        <w:adjustRightInd w:val="0"/>
        <w:rPr>
          <w:color w:val="000000"/>
          <w:sz w:val="26"/>
          <w:szCs w:val="26"/>
        </w:rPr>
      </w:pPr>
    </w:p>
    <w:p w14:paraId="14E10FE5" w14:textId="77777777" w:rsidR="00014B09" w:rsidRDefault="003331AA" w:rsidP="004419F7">
      <w:pPr>
        <w:jc w:val="both"/>
      </w:pPr>
      <w:r>
        <w:t>Основными нерешенными проблемами в данной сфере на территории сельского поселения остаются:</w:t>
      </w:r>
    </w:p>
    <w:p w14:paraId="192B82FC" w14:textId="77777777" w:rsidR="00014B09" w:rsidRDefault="00014B09" w:rsidP="004419F7">
      <w:pPr>
        <w:jc w:val="both"/>
      </w:pPr>
    </w:p>
    <w:p w14:paraId="354CB944" w14:textId="77777777" w:rsidR="00014B09" w:rsidRDefault="003331AA" w:rsidP="00FA3AE8">
      <w:pPr>
        <w:numPr>
          <w:ilvl w:val="0"/>
          <w:numId w:val="1"/>
        </w:numPr>
        <w:jc w:val="both"/>
      </w:pPr>
      <w:r>
        <w:t>наличие отдельных территорий сельсовета, не вовлеченных в систему обращения с ТКО  и присутствием на них потенциальных несанкционированных свалок;</w:t>
      </w:r>
    </w:p>
    <w:p w14:paraId="5B6C36A0" w14:textId="77777777" w:rsidR="00014B09" w:rsidRDefault="003331AA" w:rsidP="00FA3AE8">
      <w:pPr>
        <w:numPr>
          <w:ilvl w:val="0"/>
          <w:numId w:val="1"/>
        </w:numPr>
        <w:jc w:val="both"/>
      </w:pPr>
      <w:r>
        <w:t>отсутствие системы раздельного сбора отходов от населения, в том числе отработанных люминесцентных ламп, относящихся к отходам 1 класса опасности по классификации ФККО на территориях, не вовлеченных в систему обращения с ТКО;</w:t>
      </w:r>
    </w:p>
    <w:p w14:paraId="6178788E" w14:textId="77777777" w:rsidR="00014B09" w:rsidRDefault="003331AA" w:rsidP="00FA3AE8">
      <w:pPr>
        <w:numPr>
          <w:ilvl w:val="0"/>
          <w:numId w:val="1"/>
        </w:numPr>
        <w:jc w:val="both"/>
      </w:pPr>
      <w:r>
        <w:t>низкая степень сортировки или разделения  собираемых ТКО.</w:t>
      </w:r>
    </w:p>
    <w:p w14:paraId="65B5D705" w14:textId="77777777" w:rsidR="00014B09" w:rsidRDefault="00014B09" w:rsidP="004419F7">
      <w:pPr>
        <w:autoSpaceDE w:val="0"/>
        <w:autoSpaceDN w:val="0"/>
        <w:adjustRightInd w:val="0"/>
        <w:rPr>
          <w:b/>
          <w:bCs/>
          <w:color w:val="000000"/>
          <w:sz w:val="23"/>
          <w:szCs w:val="23"/>
        </w:rPr>
      </w:pPr>
    </w:p>
    <w:p w14:paraId="0C06C930" w14:textId="77777777" w:rsidR="00014B09" w:rsidRDefault="003331AA" w:rsidP="004419F7">
      <w:pPr>
        <w:jc w:val="both"/>
        <w:rPr>
          <w:szCs w:val="24"/>
        </w:rPr>
      </w:pPr>
      <w:r>
        <w:rPr>
          <w:szCs w:val="24"/>
        </w:rPr>
        <w:t xml:space="preserve">Таким образом, главное направление деятельности в системе обращения с отходами в МО – сокращение объемов отходов, поступающих на захоронение и максимальное их вторичное использование. Стратегия направлена на решение задач повышения экономической эффективности, обеспечения экологической безопасности и </w:t>
      </w:r>
      <w:proofErr w:type="spellStart"/>
      <w:r>
        <w:rPr>
          <w:szCs w:val="24"/>
        </w:rPr>
        <w:t>санитарно</w:t>
      </w:r>
      <w:proofErr w:type="spellEnd"/>
      <w:r>
        <w:rPr>
          <w:szCs w:val="24"/>
        </w:rPr>
        <w:t xml:space="preserve"> – эпидемиологического благополучия населения МО в сфере обращения с отходами производства и потребления.</w:t>
      </w:r>
    </w:p>
    <w:p w14:paraId="7B60FF44" w14:textId="77777777" w:rsidR="00014B09" w:rsidRDefault="00014B09" w:rsidP="004419F7">
      <w:pPr>
        <w:rPr>
          <w:b/>
          <w:szCs w:val="24"/>
        </w:rPr>
      </w:pPr>
    </w:p>
    <w:p w14:paraId="532DC2D2" w14:textId="74B46E8F" w:rsidR="00014B09" w:rsidRPr="00DD5D21" w:rsidRDefault="003331AA" w:rsidP="004419F7">
      <w:pPr>
        <w:pStyle w:val="2"/>
        <w:rPr>
          <w:b w:val="0"/>
          <w:szCs w:val="28"/>
        </w:rPr>
      </w:pPr>
      <w:bookmarkStart w:id="59" w:name="_Toc167136880"/>
      <w:r w:rsidRPr="00DD5D21">
        <w:rPr>
          <w:szCs w:val="28"/>
        </w:rPr>
        <w:lastRenderedPageBreak/>
        <w:t xml:space="preserve">3.4.Характеристика состояния   </w:t>
      </w:r>
      <w:r w:rsidR="00E9705C">
        <w:rPr>
          <w:szCs w:val="28"/>
        </w:rPr>
        <w:t xml:space="preserve">и проблем в </w:t>
      </w:r>
      <w:r w:rsidRPr="00DD5D21">
        <w:rPr>
          <w:szCs w:val="28"/>
        </w:rPr>
        <w:t>систем</w:t>
      </w:r>
      <w:r w:rsidR="00E9705C">
        <w:rPr>
          <w:szCs w:val="28"/>
        </w:rPr>
        <w:t>е</w:t>
      </w:r>
      <w:r w:rsidRPr="00DD5D21">
        <w:rPr>
          <w:szCs w:val="28"/>
        </w:rPr>
        <w:t xml:space="preserve"> газоснабжения</w:t>
      </w:r>
      <w:bookmarkEnd w:id="59"/>
      <w:r w:rsidRPr="00DD5D21">
        <w:rPr>
          <w:szCs w:val="28"/>
        </w:rPr>
        <w:t xml:space="preserve"> </w:t>
      </w:r>
    </w:p>
    <w:p w14:paraId="1D97DA84" w14:textId="77777777" w:rsidR="00014B09" w:rsidRDefault="00014B09" w:rsidP="004419F7">
      <w:pPr>
        <w:rPr>
          <w:b/>
          <w:szCs w:val="24"/>
        </w:rPr>
      </w:pPr>
    </w:p>
    <w:p w14:paraId="05737F5E" w14:textId="3AE9FF95" w:rsidR="003F76D9" w:rsidRDefault="00DC5D97" w:rsidP="003F76D9">
      <w:pPr>
        <w:pStyle w:val="35"/>
        <w:spacing w:after="0"/>
        <w:ind w:firstLine="540"/>
        <w:jc w:val="both"/>
        <w:rPr>
          <w:sz w:val="24"/>
          <w:szCs w:val="24"/>
        </w:rPr>
      </w:pPr>
      <w:r>
        <w:rPr>
          <w:sz w:val="24"/>
          <w:szCs w:val="24"/>
        </w:rPr>
        <w:t>В муниципальном образовании МО «</w:t>
      </w:r>
      <w:r>
        <w:rPr>
          <w:color w:val="000000"/>
          <w:sz w:val="22"/>
          <w:szCs w:val="22"/>
        </w:rPr>
        <w:t xml:space="preserve">Краснознаменский </w:t>
      </w:r>
      <w:r>
        <w:rPr>
          <w:sz w:val="24"/>
          <w:szCs w:val="24"/>
        </w:rPr>
        <w:t xml:space="preserve"> сельсовет» из 8-и населенных пунктов к сетям газоснабжения на текущий момент подключены 4 населенных пункта. </w:t>
      </w:r>
      <w:r>
        <w:rPr>
          <w:bCs/>
          <w:sz w:val="24"/>
          <w:szCs w:val="24"/>
        </w:rPr>
        <w:t xml:space="preserve">Система газоснабжения </w:t>
      </w:r>
      <w:r w:rsidR="003F76D9" w:rsidRPr="00101C69">
        <w:rPr>
          <w:bCs/>
          <w:sz w:val="24"/>
          <w:szCs w:val="24"/>
        </w:rPr>
        <w:t xml:space="preserve">представлена 13,1 км межпоселковыми сетями газопровода </w:t>
      </w:r>
      <w:r w:rsidR="003F76D9" w:rsidRPr="00101C69">
        <w:rPr>
          <w:sz w:val="24"/>
          <w:szCs w:val="24"/>
        </w:rPr>
        <w:t>и 15,2 км распределительных сетей газопровода</w:t>
      </w:r>
      <w:r w:rsidR="003F76D9">
        <w:rPr>
          <w:sz w:val="24"/>
          <w:szCs w:val="24"/>
        </w:rPr>
        <w:t>.</w:t>
      </w:r>
    </w:p>
    <w:p w14:paraId="191BCD43" w14:textId="77777777" w:rsidR="00EE7258" w:rsidRDefault="00EE7258" w:rsidP="003F76D9">
      <w:pPr>
        <w:pStyle w:val="35"/>
        <w:spacing w:after="0"/>
        <w:ind w:firstLine="540"/>
        <w:jc w:val="both"/>
        <w:rPr>
          <w:sz w:val="24"/>
          <w:szCs w:val="24"/>
        </w:rPr>
      </w:pPr>
    </w:p>
    <w:p w14:paraId="28CB4C0B" w14:textId="1DD9B72D" w:rsidR="00EE7258" w:rsidRPr="00CF797C" w:rsidRDefault="00EE7258" w:rsidP="00EE7258">
      <w:pPr>
        <w:pStyle w:val="3"/>
        <w:jc w:val="both"/>
        <w:rPr>
          <w:rFonts w:ascii="Times New Roman" w:hAnsi="Times New Roman"/>
          <w:b w:val="0"/>
          <w:sz w:val="22"/>
          <w:szCs w:val="22"/>
        </w:rPr>
      </w:pPr>
      <w:bookmarkStart w:id="60" w:name="_Toc167136881"/>
      <w:r w:rsidRPr="00CF797C">
        <w:rPr>
          <w:rFonts w:ascii="Times New Roman" w:hAnsi="Times New Roman"/>
          <w:sz w:val="22"/>
          <w:szCs w:val="22"/>
        </w:rPr>
        <w:t xml:space="preserve">Таблица </w:t>
      </w:r>
      <w:r>
        <w:rPr>
          <w:rFonts w:ascii="Times New Roman" w:hAnsi="Times New Roman"/>
          <w:sz w:val="22"/>
          <w:szCs w:val="22"/>
        </w:rPr>
        <w:t>3.37</w:t>
      </w:r>
      <w:r w:rsidRPr="00CF797C">
        <w:rPr>
          <w:rFonts w:ascii="Times New Roman" w:hAnsi="Times New Roman"/>
          <w:sz w:val="22"/>
          <w:szCs w:val="22"/>
        </w:rPr>
        <w:t>.Характеристика  газовых сетей для газоснабжения существующих объектов жилищного фонда, социальной и производственной сферы в МО «</w:t>
      </w:r>
      <w:r w:rsidRPr="00CF797C">
        <w:rPr>
          <w:rFonts w:ascii="Times New Roman" w:hAnsi="Times New Roman"/>
          <w:color w:val="000000"/>
          <w:sz w:val="22"/>
          <w:szCs w:val="22"/>
        </w:rPr>
        <w:t>Краснознаменский</w:t>
      </w:r>
      <w:r w:rsidRPr="00CF797C">
        <w:rPr>
          <w:rFonts w:ascii="Times New Roman" w:hAnsi="Times New Roman"/>
          <w:sz w:val="22"/>
          <w:szCs w:val="22"/>
        </w:rPr>
        <w:t xml:space="preserve"> сельсовет» Касторенского района</w:t>
      </w:r>
      <w:bookmarkEnd w:id="60"/>
    </w:p>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786"/>
        <w:gridCol w:w="4140"/>
        <w:gridCol w:w="1080"/>
        <w:gridCol w:w="1080"/>
      </w:tblGrid>
      <w:tr w:rsidR="00EE7258" w14:paraId="39883895" w14:textId="77777777" w:rsidTr="00E1422C">
        <w:trPr>
          <w:cantSplit/>
          <w:trHeight w:val="176"/>
          <w:jc w:val="center"/>
        </w:trPr>
        <w:tc>
          <w:tcPr>
            <w:tcW w:w="846" w:type="dxa"/>
            <w:vAlign w:val="center"/>
          </w:tcPr>
          <w:p w14:paraId="1A31135F" w14:textId="77777777" w:rsidR="00EE7258" w:rsidRPr="001F460A" w:rsidRDefault="00EE7258" w:rsidP="00E1422C">
            <w:pPr>
              <w:jc w:val="center"/>
              <w:rPr>
                <w:b/>
                <w:sz w:val="22"/>
                <w:szCs w:val="22"/>
              </w:rPr>
            </w:pPr>
            <w:r w:rsidRPr="001F460A">
              <w:rPr>
                <w:b/>
                <w:sz w:val="22"/>
                <w:szCs w:val="22"/>
              </w:rPr>
              <w:t>№п/п</w:t>
            </w:r>
          </w:p>
        </w:tc>
        <w:tc>
          <w:tcPr>
            <w:tcW w:w="2786" w:type="dxa"/>
            <w:vAlign w:val="center"/>
          </w:tcPr>
          <w:p w14:paraId="67C0E107" w14:textId="77777777" w:rsidR="00EE7258" w:rsidRPr="001F460A" w:rsidRDefault="00EE7258" w:rsidP="00E1422C">
            <w:pPr>
              <w:jc w:val="center"/>
              <w:rPr>
                <w:b/>
                <w:sz w:val="22"/>
                <w:szCs w:val="22"/>
              </w:rPr>
            </w:pPr>
            <w:r w:rsidRPr="001F460A">
              <w:rPr>
                <w:b/>
                <w:caps/>
                <w:sz w:val="22"/>
                <w:szCs w:val="22"/>
              </w:rPr>
              <w:t>Н</w:t>
            </w:r>
            <w:r w:rsidRPr="001F460A">
              <w:rPr>
                <w:b/>
                <w:sz w:val="22"/>
                <w:szCs w:val="22"/>
              </w:rPr>
              <w:t>аименование населенных пунктов</w:t>
            </w:r>
          </w:p>
        </w:tc>
        <w:tc>
          <w:tcPr>
            <w:tcW w:w="4140" w:type="dxa"/>
            <w:vAlign w:val="center"/>
          </w:tcPr>
          <w:p w14:paraId="6D85A840" w14:textId="77777777" w:rsidR="00EE7258" w:rsidRPr="001F460A" w:rsidRDefault="00EE7258" w:rsidP="00E1422C">
            <w:pPr>
              <w:jc w:val="center"/>
              <w:rPr>
                <w:b/>
                <w:sz w:val="22"/>
                <w:szCs w:val="22"/>
              </w:rPr>
            </w:pPr>
            <w:r w:rsidRPr="001F460A">
              <w:rPr>
                <w:b/>
                <w:sz w:val="22"/>
                <w:szCs w:val="22"/>
              </w:rPr>
              <w:t>Наименование объектов сетевого газоснабжения</w:t>
            </w:r>
          </w:p>
        </w:tc>
        <w:tc>
          <w:tcPr>
            <w:tcW w:w="1080" w:type="dxa"/>
            <w:vAlign w:val="center"/>
          </w:tcPr>
          <w:p w14:paraId="3B948FDE" w14:textId="77777777" w:rsidR="00EE7258" w:rsidRPr="001F460A" w:rsidRDefault="00EE7258" w:rsidP="00E1422C">
            <w:pPr>
              <w:jc w:val="center"/>
              <w:rPr>
                <w:b/>
                <w:sz w:val="22"/>
                <w:szCs w:val="22"/>
              </w:rPr>
            </w:pPr>
            <w:r w:rsidRPr="001F460A">
              <w:rPr>
                <w:b/>
                <w:sz w:val="22"/>
                <w:szCs w:val="22"/>
              </w:rPr>
              <w:t xml:space="preserve">Ед. </w:t>
            </w:r>
          </w:p>
          <w:p w14:paraId="4D6011C9" w14:textId="77777777" w:rsidR="00EE7258" w:rsidRPr="001F460A" w:rsidRDefault="00EE7258" w:rsidP="00E1422C">
            <w:pPr>
              <w:jc w:val="center"/>
              <w:rPr>
                <w:b/>
                <w:sz w:val="22"/>
                <w:szCs w:val="22"/>
              </w:rPr>
            </w:pPr>
            <w:r w:rsidRPr="001F460A">
              <w:rPr>
                <w:b/>
                <w:sz w:val="22"/>
                <w:szCs w:val="22"/>
              </w:rPr>
              <w:t>изм.</w:t>
            </w:r>
          </w:p>
        </w:tc>
        <w:tc>
          <w:tcPr>
            <w:tcW w:w="1080" w:type="dxa"/>
            <w:vAlign w:val="center"/>
          </w:tcPr>
          <w:p w14:paraId="79973990" w14:textId="77777777" w:rsidR="00EE7258" w:rsidRPr="001F460A" w:rsidRDefault="00EE7258" w:rsidP="00E1422C">
            <w:pPr>
              <w:jc w:val="center"/>
              <w:rPr>
                <w:b/>
                <w:sz w:val="22"/>
                <w:szCs w:val="22"/>
              </w:rPr>
            </w:pPr>
            <w:r w:rsidRPr="001F460A">
              <w:rPr>
                <w:b/>
                <w:sz w:val="22"/>
                <w:szCs w:val="22"/>
              </w:rPr>
              <w:t>Всего</w:t>
            </w:r>
          </w:p>
        </w:tc>
      </w:tr>
      <w:tr w:rsidR="00EE7258" w14:paraId="07861624" w14:textId="77777777" w:rsidTr="00E1422C">
        <w:trPr>
          <w:cantSplit/>
          <w:trHeight w:val="160"/>
          <w:jc w:val="center"/>
        </w:trPr>
        <w:tc>
          <w:tcPr>
            <w:tcW w:w="846" w:type="dxa"/>
            <w:vMerge w:val="restart"/>
            <w:vAlign w:val="center"/>
          </w:tcPr>
          <w:p w14:paraId="39EF7BEE" w14:textId="77777777" w:rsidR="00EE7258" w:rsidRPr="001F460A" w:rsidRDefault="00EE7258" w:rsidP="00E1422C">
            <w:pPr>
              <w:jc w:val="center"/>
              <w:rPr>
                <w:sz w:val="22"/>
                <w:szCs w:val="22"/>
              </w:rPr>
            </w:pPr>
            <w:r w:rsidRPr="001F460A">
              <w:rPr>
                <w:sz w:val="22"/>
                <w:szCs w:val="22"/>
              </w:rPr>
              <w:t>1</w:t>
            </w:r>
          </w:p>
        </w:tc>
        <w:tc>
          <w:tcPr>
            <w:tcW w:w="2786" w:type="dxa"/>
            <w:vMerge w:val="restart"/>
            <w:vAlign w:val="center"/>
          </w:tcPr>
          <w:p w14:paraId="33721E19" w14:textId="77777777" w:rsidR="00EE7258" w:rsidRPr="001F460A" w:rsidRDefault="00EE7258" w:rsidP="00E1422C">
            <w:pPr>
              <w:rPr>
                <w:snapToGrid w:val="0"/>
                <w:color w:val="000000"/>
                <w:sz w:val="22"/>
                <w:szCs w:val="22"/>
              </w:rPr>
            </w:pPr>
            <w:r w:rsidRPr="001F460A">
              <w:rPr>
                <w:snapToGrid w:val="0"/>
                <w:color w:val="000000"/>
                <w:sz w:val="22"/>
                <w:szCs w:val="22"/>
              </w:rPr>
              <w:t xml:space="preserve">с. </w:t>
            </w:r>
            <w:r>
              <w:rPr>
                <w:snapToGrid w:val="0"/>
                <w:color w:val="000000"/>
                <w:sz w:val="22"/>
                <w:szCs w:val="22"/>
              </w:rPr>
              <w:t>Олым</w:t>
            </w:r>
          </w:p>
        </w:tc>
        <w:tc>
          <w:tcPr>
            <w:tcW w:w="4140" w:type="dxa"/>
            <w:vAlign w:val="center"/>
          </w:tcPr>
          <w:p w14:paraId="3BF9673F" w14:textId="77777777" w:rsidR="00EE7258" w:rsidRPr="003F120F" w:rsidRDefault="00EE7258" w:rsidP="00E1422C">
            <w:pPr>
              <w:rPr>
                <w:sz w:val="22"/>
                <w:szCs w:val="22"/>
              </w:rPr>
            </w:pPr>
            <w:r w:rsidRPr="003F120F">
              <w:rPr>
                <w:sz w:val="22"/>
                <w:szCs w:val="22"/>
              </w:rPr>
              <w:t>Межпоселковые газопроводы</w:t>
            </w:r>
          </w:p>
        </w:tc>
        <w:tc>
          <w:tcPr>
            <w:tcW w:w="1080" w:type="dxa"/>
            <w:vAlign w:val="center"/>
          </w:tcPr>
          <w:p w14:paraId="69FA9E45" w14:textId="77777777" w:rsidR="00EE7258" w:rsidRPr="001F460A" w:rsidRDefault="00EE7258" w:rsidP="00E1422C">
            <w:pPr>
              <w:jc w:val="center"/>
              <w:rPr>
                <w:sz w:val="22"/>
                <w:szCs w:val="22"/>
              </w:rPr>
            </w:pPr>
            <w:r w:rsidRPr="001F460A">
              <w:rPr>
                <w:sz w:val="22"/>
                <w:szCs w:val="22"/>
              </w:rPr>
              <w:t>км</w:t>
            </w:r>
          </w:p>
        </w:tc>
        <w:tc>
          <w:tcPr>
            <w:tcW w:w="1080" w:type="dxa"/>
            <w:vAlign w:val="center"/>
          </w:tcPr>
          <w:p w14:paraId="4E96BAB8" w14:textId="77777777" w:rsidR="00EE7258" w:rsidRPr="001F460A" w:rsidRDefault="00EE7258" w:rsidP="00E1422C">
            <w:pPr>
              <w:jc w:val="center"/>
              <w:rPr>
                <w:sz w:val="22"/>
                <w:szCs w:val="22"/>
              </w:rPr>
            </w:pPr>
            <w:r w:rsidRPr="001F460A">
              <w:rPr>
                <w:snapToGrid w:val="0"/>
                <w:color w:val="000000"/>
                <w:sz w:val="22"/>
                <w:szCs w:val="22"/>
              </w:rPr>
              <w:t>-</w:t>
            </w:r>
          </w:p>
        </w:tc>
      </w:tr>
      <w:tr w:rsidR="00EE7258" w14:paraId="76677191" w14:textId="77777777" w:rsidTr="00E1422C">
        <w:trPr>
          <w:cantSplit/>
          <w:trHeight w:val="140"/>
          <w:jc w:val="center"/>
        </w:trPr>
        <w:tc>
          <w:tcPr>
            <w:tcW w:w="846" w:type="dxa"/>
            <w:vMerge/>
            <w:vAlign w:val="center"/>
          </w:tcPr>
          <w:p w14:paraId="3E0C08C4" w14:textId="77777777" w:rsidR="00EE7258" w:rsidRPr="001F460A" w:rsidRDefault="00EE7258" w:rsidP="00E1422C">
            <w:pPr>
              <w:jc w:val="center"/>
              <w:rPr>
                <w:sz w:val="22"/>
                <w:szCs w:val="22"/>
              </w:rPr>
            </w:pPr>
          </w:p>
        </w:tc>
        <w:tc>
          <w:tcPr>
            <w:tcW w:w="2786" w:type="dxa"/>
            <w:vMerge/>
            <w:vAlign w:val="center"/>
          </w:tcPr>
          <w:p w14:paraId="6EB92F0D" w14:textId="77777777" w:rsidR="00EE7258" w:rsidRPr="001F460A" w:rsidRDefault="00EE7258" w:rsidP="00E1422C">
            <w:pPr>
              <w:rPr>
                <w:snapToGrid w:val="0"/>
                <w:color w:val="000000"/>
                <w:sz w:val="22"/>
                <w:szCs w:val="22"/>
              </w:rPr>
            </w:pPr>
          </w:p>
        </w:tc>
        <w:tc>
          <w:tcPr>
            <w:tcW w:w="4140" w:type="dxa"/>
            <w:vAlign w:val="center"/>
          </w:tcPr>
          <w:p w14:paraId="514EFC7C" w14:textId="77777777" w:rsidR="00EE7258" w:rsidRPr="003F120F" w:rsidRDefault="00EE7258" w:rsidP="00E1422C">
            <w:pPr>
              <w:rPr>
                <w:sz w:val="22"/>
                <w:szCs w:val="22"/>
              </w:rPr>
            </w:pPr>
            <w:r w:rsidRPr="003F120F">
              <w:rPr>
                <w:sz w:val="22"/>
                <w:szCs w:val="22"/>
              </w:rPr>
              <w:t>Распределительные газопроводы</w:t>
            </w:r>
          </w:p>
        </w:tc>
        <w:tc>
          <w:tcPr>
            <w:tcW w:w="1080" w:type="dxa"/>
            <w:vAlign w:val="center"/>
          </w:tcPr>
          <w:p w14:paraId="5E38F723" w14:textId="77777777" w:rsidR="00EE7258" w:rsidRPr="001F460A" w:rsidRDefault="00EE7258" w:rsidP="00E1422C">
            <w:pPr>
              <w:jc w:val="center"/>
              <w:rPr>
                <w:sz w:val="22"/>
                <w:szCs w:val="22"/>
              </w:rPr>
            </w:pPr>
            <w:r w:rsidRPr="001F460A">
              <w:rPr>
                <w:sz w:val="22"/>
                <w:szCs w:val="22"/>
              </w:rPr>
              <w:t>км</w:t>
            </w:r>
          </w:p>
        </w:tc>
        <w:tc>
          <w:tcPr>
            <w:tcW w:w="1080" w:type="dxa"/>
            <w:vAlign w:val="center"/>
          </w:tcPr>
          <w:p w14:paraId="4A6DEE9A" w14:textId="77777777" w:rsidR="00EE7258" w:rsidRPr="001F460A" w:rsidRDefault="00EE7258" w:rsidP="00E1422C">
            <w:pPr>
              <w:jc w:val="center"/>
              <w:rPr>
                <w:sz w:val="22"/>
                <w:szCs w:val="22"/>
              </w:rPr>
            </w:pPr>
            <w:r>
              <w:rPr>
                <w:sz w:val="22"/>
                <w:szCs w:val="22"/>
              </w:rPr>
              <w:t>12,12</w:t>
            </w:r>
          </w:p>
        </w:tc>
      </w:tr>
      <w:tr w:rsidR="00EE7258" w14:paraId="47E9F1FA" w14:textId="77777777" w:rsidTr="00E1422C">
        <w:trPr>
          <w:cantSplit/>
          <w:trHeight w:val="100"/>
          <w:jc w:val="center"/>
        </w:trPr>
        <w:tc>
          <w:tcPr>
            <w:tcW w:w="846" w:type="dxa"/>
            <w:vMerge w:val="restart"/>
            <w:vAlign w:val="center"/>
          </w:tcPr>
          <w:p w14:paraId="797CCFE4" w14:textId="77777777" w:rsidR="00EE7258" w:rsidRPr="001F460A" w:rsidRDefault="00EE7258" w:rsidP="00E1422C">
            <w:pPr>
              <w:jc w:val="center"/>
              <w:rPr>
                <w:sz w:val="22"/>
                <w:szCs w:val="22"/>
              </w:rPr>
            </w:pPr>
            <w:r w:rsidRPr="001F460A">
              <w:rPr>
                <w:sz w:val="22"/>
                <w:szCs w:val="22"/>
              </w:rPr>
              <w:t>2</w:t>
            </w:r>
          </w:p>
        </w:tc>
        <w:tc>
          <w:tcPr>
            <w:tcW w:w="2786" w:type="dxa"/>
            <w:vMerge w:val="restart"/>
            <w:vAlign w:val="center"/>
          </w:tcPr>
          <w:p w14:paraId="444066B9" w14:textId="77777777" w:rsidR="00EE7258" w:rsidRPr="001F460A" w:rsidRDefault="00EE7258" w:rsidP="00E1422C">
            <w:pPr>
              <w:rPr>
                <w:snapToGrid w:val="0"/>
                <w:color w:val="000000"/>
                <w:sz w:val="22"/>
                <w:szCs w:val="22"/>
              </w:rPr>
            </w:pPr>
            <w:proofErr w:type="spellStart"/>
            <w:r>
              <w:rPr>
                <w:snapToGrid w:val="0"/>
                <w:color w:val="000000"/>
                <w:sz w:val="22"/>
                <w:szCs w:val="22"/>
              </w:rPr>
              <w:t>д.Гвоздевка</w:t>
            </w:r>
            <w:proofErr w:type="spellEnd"/>
          </w:p>
        </w:tc>
        <w:tc>
          <w:tcPr>
            <w:tcW w:w="4140" w:type="dxa"/>
            <w:vAlign w:val="center"/>
          </w:tcPr>
          <w:p w14:paraId="75B19BA6" w14:textId="77777777" w:rsidR="00EE7258" w:rsidRPr="003F120F" w:rsidRDefault="00EE7258" w:rsidP="00E1422C">
            <w:pPr>
              <w:rPr>
                <w:sz w:val="22"/>
                <w:szCs w:val="22"/>
              </w:rPr>
            </w:pPr>
            <w:r w:rsidRPr="003F120F">
              <w:rPr>
                <w:sz w:val="22"/>
                <w:szCs w:val="22"/>
              </w:rPr>
              <w:t>Межпоселковые газопроводы</w:t>
            </w:r>
          </w:p>
        </w:tc>
        <w:tc>
          <w:tcPr>
            <w:tcW w:w="1080" w:type="dxa"/>
            <w:vAlign w:val="center"/>
          </w:tcPr>
          <w:p w14:paraId="39AD2458" w14:textId="77777777" w:rsidR="00EE7258" w:rsidRPr="001F460A" w:rsidRDefault="00EE7258" w:rsidP="00E1422C">
            <w:pPr>
              <w:jc w:val="center"/>
              <w:rPr>
                <w:sz w:val="22"/>
                <w:szCs w:val="22"/>
              </w:rPr>
            </w:pPr>
            <w:r w:rsidRPr="001F460A">
              <w:rPr>
                <w:sz w:val="22"/>
                <w:szCs w:val="22"/>
              </w:rPr>
              <w:t>км</w:t>
            </w:r>
          </w:p>
        </w:tc>
        <w:tc>
          <w:tcPr>
            <w:tcW w:w="1080" w:type="dxa"/>
            <w:vAlign w:val="center"/>
          </w:tcPr>
          <w:p w14:paraId="42581351" w14:textId="77777777" w:rsidR="00EE7258" w:rsidRPr="001F460A" w:rsidRDefault="00EE7258" w:rsidP="00E1422C">
            <w:pPr>
              <w:jc w:val="center"/>
              <w:rPr>
                <w:sz w:val="22"/>
                <w:szCs w:val="22"/>
              </w:rPr>
            </w:pPr>
          </w:p>
        </w:tc>
      </w:tr>
      <w:tr w:rsidR="00EE7258" w14:paraId="6C91590A" w14:textId="77777777" w:rsidTr="00E1422C">
        <w:trPr>
          <w:cantSplit/>
          <w:trHeight w:val="200"/>
          <w:jc w:val="center"/>
        </w:trPr>
        <w:tc>
          <w:tcPr>
            <w:tcW w:w="846" w:type="dxa"/>
            <w:vMerge/>
            <w:vAlign w:val="center"/>
          </w:tcPr>
          <w:p w14:paraId="74F4DEB5" w14:textId="77777777" w:rsidR="00EE7258" w:rsidRPr="001F460A" w:rsidRDefault="00EE7258" w:rsidP="00E1422C">
            <w:pPr>
              <w:jc w:val="center"/>
              <w:rPr>
                <w:sz w:val="22"/>
                <w:szCs w:val="22"/>
              </w:rPr>
            </w:pPr>
          </w:p>
        </w:tc>
        <w:tc>
          <w:tcPr>
            <w:tcW w:w="2786" w:type="dxa"/>
            <w:vMerge/>
            <w:vAlign w:val="center"/>
          </w:tcPr>
          <w:p w14:paraId="7110AC41" w14:textId="77777777" w:rsidR="00EE7258" w:rsidRPr="001F460A" w:rsidRDefault="00EE7258" w:rsidP="00E1422C">
            <w:pPr>
              <w:rPr>
                <w:snapToGrid w:val="0"/>
                <w:color w:val="000000"/>
                <w:sz w:val="22"/>
                <w:szCs w:val="22"/>
              </w:rPr>
            </w:pPr>
          </w:p>
        </w:tc>
        <w:tc>
          <w:tcPr>
            <w:tcW w:w="4140" w:type="dxa"/>
            <w:vAlign w:val="center"/>
          </w:tcPr>
          <w:p w14:paraId="27AD2609" w14:textId="77777777" w:rsidR="00EE7258" w:rsidRPr="003F120F" w:rsidRDefault="00EE7258" w:rsidP="00E1422C">
            <w:pPr>
              <w:rPr>
                <w:sz w:val="22"/>
                <w:szCs w:val="22"/>
              </w:rPr>
            </w:pPr>
            <w:r w:rsidRPr="003F120F">
              <w:rPr>
                <w:sz w:val="22"/>
                <w:szCs w:val="22"/>
              </w:rPr>
              <w:t>Распределительные газопроводы</w:t>
            </w:r>
          </w:p>
        </w:tc>
        <w:tc>
          <w:tcPr>
            <w:tcW w:w="1080" w:type="dxa"/>
            <w:vAlign w:val="center"/>
          </w:tcPr>
          <w:p w14:paraId="3898FAD1" w14:textId="77777777" w:rsidR="00EE7258" w:rsidRPr="001F460A" w:rsidRDefault="00EE7258" w:rsidP="00E1422C">
            <w:pPr>
              <w:jc w:val="center"/>
              <w:rPr>
                <w:sz w:val="22"/>
                <w:szCs w:val="22"/>
              </w:rPr>
            </w:pPr>
            <w:r w:rsidRPr="001F460A">
              <w:rPr>
                <w:sz w:val="22"/>
                <w:szCs w:val="22"/>
              </w:rPr>
              <w:t>км</w:t>
            </w:r>
          </w:p>
        </w:tc>
        <w:tc>
          <w:tcPr>
            <w:tcW w:w="1080" w:type="dxa"/>
            <w:vAlign w:val="center"/>
          </w:tcPr>
          <w:p w14:paraId="5FDAEBB5" w14:textId="77777777" w:rsidR="00EE7258" w:rsidRPr="001F460A" w:rsidRDefault="00EE7258" w:rsidP="00E1422C">
            <w:pPr>
              <w:jc w:val="center"/>
              <w:rPr>
                <w:sz w:val="22"/>
                <w:szCs w:val="22"/>
              </w:rPr>
            </w:pPr>
            <w:r>
              <w:rPr>
                <w:sz w:val="22"/>
                <w:szCs w:val="22"/>
              </w:rPr>
              <w:t>1,2</w:t>
            </w:r>
          </w:p>
        </w:tc>
      </w:tr>
      <w:tr w:rsidR="00EE7258" w14:paraId="6774B004" w14:textId="77777777" w:rsidTr="00E1422C">
        <w:trPr>
          <w:cantSplit/>
          <w:trHeight w:val="160"/>
          <w:jc w:val="center"/>
        </w:trPr>
        <w:tc>
          <w:tcPr>
            <w:tcW w:w="846" w:type="dxa"/>
            <w:vMerge w:val="restart"/>
            <w:vAlign w:val="center"/>
          </w:tcPr>
          <w:p w14:paraId="1F11D01E" w14:textId="77777777" w:rsidR="00EE7258" w:rsidRPr="001F460A" w:rsidRDefault="00EE7258" w:rsidP="00E1422C">
            <w:pPr>
              <w:jc w:val="center"/>
              <w:rPr>
                <w:sz w:val="22"/>
                <w:szCs w:val="22"/>
              </w:rPr>
            </w:pPr>
            <w:r w:rsidRPr="001F460A">
              <w:rPr>
                <w:sz w:val="22"/>
                <w:szCs w:val="22"/>
              </w:rPr>
              <w:t>3</w:t>
            </w:r>
          </w:p>
        </w:tc>
        <w:tc>
          <w:tcPr>
            <w:tcW w:w="2786" w:type="dxa"/>
            <w:vMerge w:val="restart"/>
            <w:vAlign w:val="center"/>
          </w:tcPr>
          <w:p w14:paraId="0969CF91" w14:textId="77777777" w:rsidR="00EE7258" w:rsidRPr="001F460A" w:rsidRDefault="00EE7258" w:rsidP="00E1422C">
            <w:pPr>
              <w:rPr>
                <w:snapToGrid w:val="0"/>
                <w:color w:val="000000"/>
                <w:sz w:val="22"/>
                <w:szCs w:val="22"/>
              </w:rPr>
            </w:pPr>
            <w:r w:rsidRPr="001F460A">
              <w:rPr>
                <w:snapToGrid w:val="0"/>
                <w:color w:val="000000"/>
                <w:sz w:val="22"/>
                <w:szCs w:val="22"/>
              </w:rPr>
              <w:t>д.</w:t>
            </w:r>
            <w:r>
              <w:rPr>
                <w:snapToGrid w:val="0"/>
                <w:color w:val="000000"/>
                <w:sz w:val="22"/>
                <w:szCs w:val="22"/>
              </w:rPr>
              <w:t xml:space="preserve"> </w:t>
            </w:r>
            <w:proofErr w:type="spellStart"/>
            <w:r>
              <w:rPr>
                <w:snapToGrid w:val="0"/>
                <w:color w:val="000000"/>
                <w:sz w:val="22"/>
                <w:szCs w:val="22"/>
              </w:rPr>
              <w:t>Качановка</w:t>
            </w:r>
            <w:proofErr w:type="spellEnd"/>
          </w:p>
        </w:tc>
        <w:tc>
          <w:tcPr>
            <w:tcW w:w="4140" w:type="dxa"/>
            <w:vAlign w:val="center"/>
          </w:tcPr>
          <w:p w14:paraId="3B4C97C9" w14:textId="77777777" w:rsidR="00EE7258" w:rsidRPr="003F120F" w:rsidRDefault="00EE7258" w:rsidP="00E1422C">
            <w:pPr>
              <w:rPr>
                <w:sz w:val="22"/>
                <w:szCs w:val="22"/>
              </w:rPr>
            </w:pPr>
            <w:r w:rsidRPr="003F120F">
              <w:rPr>
                <w:sz w:val="22"/>
                <w:szCs w:val="22"/>
              </w:rPr>
              <w:t>Межпоселковые газопроводы</w:t>
            </w:r>
          </w:p>
        </w:tc>
        <w:tc>
          <w:tcPr>
            <w:tcW w:w="1080" w:type="dxa"/>
            <w:vAlign w:val="center"/>
          </w:tcPr>
          <w:p w14:paraId="0467D702" w14:textId="77777777" w:rsidR="00EE7258" w:rsidRPr="001F460A" w:rsidRDefault="00EE7258" w:rsidP="00E1422C">
            <w:pPr>
              <w:jc w:val="center"/>
              <w:rPr>
                <w:sz w:val="22"/>
                <w:szCs w:val="22"/>
              </w:rPr>
            </w:pPr>
            <w:r w:rsidRPr="001F460A">
              <w:rPr>
                <w:sz w:val="22"/>
                <w:szCs w:val="22"/>
              </w:rPr>
              <w:t>км</w:t>
            </w:r>
          </w:p>
        </w:tc>
        <w:tc>
          <w:tcPr>
            <w:tcW w:w="1080" w:type="dxa"/>
            <w:vAlign w:val="center"/>
          </w:tcPr>
          <w:p w14:paraId="1EB02B2A" w14:textId="77777777" w:rsidR="00EE7258" w:rsidRPr="001F460A" w:rsidRDefault="00EE7258" w:rsidP="00E1422C">
            <w:pPr>
              <w:jc w:val="center"/>
              <w:rPr>
                <w:sz w:val="22"/>
                <w:szCs w:val="22"/>
              </w:rPr>
            </w:pPr>
          </w:p>
        </w:tc>
      </w:tr>
      <w:tr w:rsidR="00EE7258" w14:paraId="57491177" w14:textId="77777777" w:rsidTr="00E1422C">
        <w:trPr>
          <w:cantSplit/>
          <w:trHeight w:val="140"/>
          <w:jc w:val="center"/>
        </w:trPr>
        <w:tc>
          <w:tcPr>
            <w:tcW w:w="846" w:type="dxa"/>
            <w:vMerge/>
            <w:vAlign w:val="center"/>
          </w:tcPr>
          <w:p w14:paraId="0291676B" w14:textId="77777777" w:rsidR="00EE7258" w:rsidRPr="001F460A" w:rsidRDefault="00EE7258" w:rsidP="00E1422C">
            <w:pPr>
              <w:jc w:val="center"/>
              <w:rPr>
                <w:sz w:val="22"/>
                <w:szCs w:val="22"/>
              </w:rPr>
            </w:pPr>
          </w:p>
        </w:tc>
        <w:tc>
          <w:tcPr>
            <w:tcW w:w="2786" w:type="dxa"/>
            <w:vMerge/>
            <w:vAlign w:val="center"/>
          </w:tcPr>
          <w:p w14:paraId="1F391ECF" w14:textId="77777777" w:rsidR="00EE7258" w:rsidRPr="001F460A" w:rsidRDefault="00EE7258" w:rsidP="00E1422C">
            <w:pPr>
              <w:rPr>
                <w:snapToGrid w:val="0"/>
                <w:color w:val="000000"/>
                <w:sz w:val="22"/>
                <w:szCs w:val="22"/>
              </w:rPr>
            </w:pPr>
          </w:p>
        </w:tc>
        <w:tc>
          <w:tcPr>
            <w:tcW w:w="4140" w:type="dxa"/>
            <w:vAlign w:val="center"/>
          </w:tcPr>
          <w:p w14:paraId="6D5FA1BF" w14:textId="77777777" w:rsidR="00EE7258" w:rsidRPr="003F120F" w:rsidRDefault="00EE7258" w:rsidP="00E1422C">
            <w:pPr>
              <w:rPr>
                <w:sz w:val="22"/>
                <w:szCs w:val="22"/>
              </w:rPr>
            </w:pPr>
            <w:r w:rsidRPr="003F120F">
              <w:rPr>
                <w:sz w:val="22"/>
                <w:szCs w:val="22"/>
              </w:rPr>
              <w:t>Распределительные газопроводы</w:t>
            </w:r>
          </w:p>
        </w:tc>
        <w:tc>
          <w:tcPr>
            <w:tcW w:w="1080" w:type="dxa"/>
            <w:vAlign w:val="center"/>
          </w:tcPr>
          <w:p w14:paraId="08CD1639" w14:textId="77777777" w:rsidR="00EE7258" w:rsidRPr="001F460A" w:rsidRDefault="00EE7258" w:rsidP="00E1422C">
            <w:pPr>
              <w:jc w:val="center"/>
              <w:rPr>
                <w:sz w:val="22"/>
                <w:szCs w:val="22"/>
              </w:rPr>
            </w:pPr>
            <w:r w:rsidRPr="001F460A">
              <w:rPr>
                <w:sz w:val="22"/>
                <w:szCs w:val="22"/>
              </w:rPr>
              <w:t>км</w:t>
            </w:r>
          </w:p>
        </w:tc>
        <w:tc>
          <w:tcPr>
            <w:tcW w:w="1080" w:type="dxa"/>
            <w:vAlign w:val="center"/>
          </w:tcPr>
          <w:p w14:paraId="3EDA49AC" w14:textId="77777777" w:rsidR="00EE7258" w:rsidRPr="001F460A" w:rsidRDefault="00EE7258" w:rsidP="00E1422C">
            <w:pPr>
              <w:jc w:val="center"/>
              <w:rPr>
                <w:sz w:val="22"/>
                <w:szCs w:val="22"/>
              </w:rPr>
            </w:pPr>
            <w:r>
              <w:rPr>
                <w:sz w:val="22"/>
                <w:szCs w:val="22"/>
              </w:rPr>
              <w:t>1,2</w:t>
            </w:r>
          </w:p>
        </w:tc>
      </w:tr>
      <w:tr w:rsidR="00EE7258" w14:paraId="3FF4F429" w14:textId="77777777" w:rsidTr="00E1422C">
        <w:trPr>
          <w:cantSplit/>
          <w:trHeight w:val="140"/>
          <w:jc w:val="center"/>
        </w:trPr>
        <w:tc>
          <w:tcPr>
            <w:tcW w:w="846" w:type="dxa"/>
            <w:vMerge w:val="restart"/>
            <w:vAlign w:val="center"/>
          </w:tcPr>
          <w:p w14:paraId="292FF519" w14:textId="77777777" w:rsidR="00EE7258" w:rsidRPr="001F460A" w:rsidRDefault="00EE7258" w:rsidP="00E1422C">
            <w:pPr>
              <w:jc w:val="center"/>
              <w:rPr>
                <w:sz w:val="22"/>
                <w:szCs w:val="22"/>
              </w:rPr>
            </w:pPr>
            <w:r w:rsidRPr="001F460A">
              <w:rPr>
                <w:sz w:val="22"/>
                <w:szCs w:val="22"/>
              </w:rPr>
              <w:t>4</w:t>
            </w:r>
          </w:p>
        </w:tc>
        <w:tc>
          <w:tcPr>
            <w:tcW w:w="2786" w:type="dxa"/>
            <w:vMerge w:val="restart"/>
            <w:vAlign w:val="center"/>
          </w:tcPr>
          <w:p w14:paraId="2FDA8504" w14:textId="77777777" w:rsidR="00EE7258" w:rsidRPr="001F460A" w:rsidRDefault="00EE7258" w:rsidP="00E1422C">
            <w:pPr>
              <w:rPr>
                <w:snapToGrid w:val="0"/>
                <w:color w:val="000000"/>
                <w:sz w:val="22"/>
                <w:szCs w:val="22"/>
              </w:rPr>
            </w:pPr>
            <w:r w:rsidRPr="001F460A">
              <w:rPr>
                <w:snapToGrid w:val="0"/>
                <w:color w:val="000000"/>
                <w:sz w:val="22"/>
                <w:szCs w:val="22"/>
              </w:rPr>
              <w:t xml:space="preserve">д. </w:t>
            </w:r>
            <w:proofErr w:type="spellStart"/>
            <w:r>
              <w:rPr>
                <w:snapToGrid w:val="0"/>
                <w:color w:val="000000"/>
                <w:sz w:val="22"/>
                <w:szCs w:val="22"/>
              </w:rPr>
              <w:t>Суковкино</w:t>
            </w:r>
            <w:proofErr w:type="spellEnd"/>
          </w:p>
        </w:tc>
        <w:tc>
          <w:tcPr>
            <w:tcW w:w="4140" w:type="dxa"/>
            <w:vAlign w:val="center"/>
          </w:tcPr>
          <w:p w14:paraId="6D2DC87C" w14:textId="77777777" w:rsidR="00EE7258" w:rsidRPr="003F120F" w:rsidRDefault="00EE7258" w:rsidP="00E1422C">
            <w:pPr>
              <w:rPr>
                <w:sz w:val="22"/>
                <w:szCs w:val="22"/>
              </w:rPr>
            </w:pPr>
            <w:r w:rsidRPr="003F120F">
              <w:rPr>
                <w:sz w:val="22"/>
                <w:szCs w:val="22"/>
              </w:rPr>
              <w:t>Межпоселковые газопроводы</w:t>
            </w:r>
          </w:p>
        </w:tc>
        <w:tc>
          <w:tcPr>
            <w:tcW w:w="1080" w:type="dxa"/>
            <w:vAlign w:val="center"/>
          </w:tcPr>
          <w:p w14:paraId="10713BAE" w14:textId="77777777" w:rsidR="00EE7258" w:rsidRPr="001F460A" w:rsidRDefault="00EE7258" w:rsidP="00E1422C">
            <w:pPr>
              <w:jc w:val="center"/>
              <w:rPr>
                <w:sz w:val="22"/>
                <w:szCs w:val="22"/>
              </w:rPr>
            </w:pPr>
            <w:r w:rsidRPr="001F460A">
              <w:rPr>
                <w:sz w:val="22"/>
                <w:szCs w:val="22"/>
              </w:rPr>
              <w:t>км</w:t>
            </w:r>
          </w:p>
        </w:tc>
        <w:tc>
          <w:tcPr>
            <w:tcW w:w="1080" w:type="dxa"/>
            <w:vAlign w:val="center"/>
          </w:tcPr>
          <w:p w14:paraId="630B34C9" w14:textId="77777777" w:rsidR="00EE7258" w:rsidRPr="001F460A" w:rsidRDefault="00EE7258" w:rsidP="00E1422C">
            <w:pPr>
              <w:jc w:val="center"/>
              <w:rPr>
                <w:sz w:val="22"/>
                <w:szCs w:val="22"/>
              </w:rPr>
            </w:pPr>
          </w:p>
        </w:tc>
      </w:tr>
      <w:tr w:rsidR="00EE7258" w14:paraId="72B0C9C3" w14:textId="77777777" w:rsidTr="00E1422C">
        <w:trPr>
          <w:cantSplit/>
          <w:trHeight w:val="160"/>
          <w:jc w:val="center"/>
        </w:trPr>
        <w:tc>
          <w:tcPr>
            <w:tcW w:w="846" w:type="dxa"/>
            <w:vMerge/>
            <w:vAlign w:val="center"/>
          </w:tcPr>
          <w:p w14:paraId="3347AD60" w14:textId="77777777" w:rsidR="00EE7258" w:rsidRPr="001F460A" w:rsidRDefault="00EE7258" w:rsidP="00E1422C">
            <w:pPr>
              <w:jc w:val="center"/>
              <w:rPr>
                <w:sz w:val="22"/>
                <w:szCs w:val="22"/>
              </w:rPr>
            </w:pPr>
          </w:p>
        </w:tc>
        <w:tc>
          <w:tcPr>
            <w:tcW w:w="2786" w:type="dxa"/>
            <w:vMerge/>
            <w:vAlign w:val="center"/>
          </w:tcPr>
          <w:p w14:paraId="5FD3059A" w14:textId="77777777" w:rsidR="00EE7258" w:rsidRPr="001F460A" w:rsidRDefault="00EE7258" w:rsidP="00E1422C">
            <w:pPr>
              <w:rPr>
                <w:snapToGrid w:val="0"/>
                <w:color w:val="000000"/>
                <w:sz w:val="22"/>
                <w:szCs w:val="22"/>
              </w:rPr>
            </w:pPr>
          </w:p>
        </w:tc>
        <w:tc>
          <w:tcPr>
            <w:tcW w:w="4140" w:type="dxa"/>
            <w:vAlign w:val="center"/>
          </w:tcPr>
          <w:p w14:paraId="3D8ADAF5" w14:textId="77777777" w:rsidR="00EE7258" w:rsidRPr="003F120F" w:rsidRDefault="00EE7258" w:rsidP="00E1422C">
            <w:pPr>
              <w:rPr>
                <w:sz w:val="22"/>
                <w:szCs w:val="22"/>
              </w:rPr>
            </w:pPr>
            <w:r w:rsidRPr="003F120F">
              <w:rPr>
                <w:sz w:val="22"/>
                <w:szCs w:val="22"/>
              </w:rPr>
              <w:t>Распределительные газопроводы</w:t>
            </w:r>
          </w:p>
        </w:tc>
        <w:tc>
          <w:tcPr>
            <w:tcW w:w="1080" w:type="dxa"/>
            <w:vAlign w:val="center"/>
          </w:tcPr>
          <w:p w14:paraId="12FEC611" w14:textId="77777777" w:rsidR="00EE7258" w:rsidRPr="001F460A" w:rsidRDefault="00EE7258" w:rsidP="00E1422C">
            <w:pPr>
              <w:jc w:val="center"/>
              <w:rPr>
                <w:sz w:val="22"/>
                <w:szCs w:val="22"/>
              </w:rPr>
            </w:pPr>
            <w:r w:rsidRPr="001F460A">
              <w:rPr>
                <w:sz w:val="22"/>
                <w:szCs w:val="22"/>
              </w:rPr>
              <w:t>км</w:t>
            </w:r>
          </w:p>
        </w:tc>
        <w:tc>
          <w:tcPr>
            <w:tcW w:w="1080" w:type="dxa"/>
            <w:vAlign w:val="center"/>
          </w:tcPr>
          <w:p w14:paraId="53014494" w14:textId="77777777" w:rsidR="00EE7258" w:rsidRPr="001F460A" w:rsidRDefault="00EE7258" w:rsidP="00E1422C">
            <w:pPr>
              <w:jc w:val="center"/>
              <w:rPr>
                <w:sz w:val="22"/>
                <w:szCs w:val="22"/>
              </w:rPr>
            </w:pPr>
            <w:r>
              <w:rPr>
                <w:sz w:val="22"/>
                <w:szCs w:val="22"/>
              </w:rPr>
              <w:t>2,8</w:t>
            </w:r>
          </w:p>
        </w:tc>
      </w:tr>
      <w:tr w:rsidR="00EE7258" w14:paraId="166DFB74" w14:textId="77777777" w:rsidTr="00E1422C">
        <w:trPr>
          <w:cantSplit/>
          <w:trHeight w:val="140"/>
          <w:jc w:val="center"/>
        </w:trPr>
        <w:tc>
          <w:tcPr>
            <w:tcW w:w="846" w:type="dxa"/>
            <w:vMerge w:val="restart"/>
            <w:vAlign w:val="center"/>
          </w:tcPr>
          <w:p w14:paraId="0339428B" w14:textId="77777777" w:rsidR="00EE7258" w:rsidRPr="001F460A" w:rsidRDefault="00EE7258" w:rsidP="00E1422C">
            <w:pPr>
              <w:jc w:val="center"/>
              <w:rPr>
                <w:b/>
                <w:sz w:val="22"/>
                <w:szCs w:val="22"/>
              </w:rPr>
            </w:pPr>
          </w:p>
        </w:tc>
        <w:tc>
          <w:tcPr>
            <w:tcW w:w="2786" w:type="dxa"/>
            <w:vMerge w:val="restart"/>
            <w:vAlign w:val="center"/>
          </w:tcPr>
          <w:p w14:paraId="46BA75FC" w14:textId="77777777" w:rsidR="00EE7258" w:rsidRPr="001F460A" w:rsidRDefault="00EE7258" w:rsidP="00E1422C">
            <w:pPr>
              <w:rPr>
                <w:b/>
                <w:snapToGrid w:val="0"/>
                <w:color w:val="000000"/>
                <w:sz w:val="22"/>
                <w:szCs w:val="22"/>
              </w:rPr>
            </w:pPr>
            <w:r w:rsidRPr="001F460A">
              <w:rPr>
                <w:b/>
                <w:snapToGrid w:val="0"/>
                <w:color w:val="000000"/>
                <w:sz w:val="22"/>
                <w:szCs w:val="22"/>
              </w:rPr>
              <w:t>Итого по МО</w:t>
            </w:r>
          </w:p>
        </w:tc>
        <w:tc>
          <w:tcPr>
            <w:tcW w:w="4140" w:type="dxa"/>
            <w:vAlign w:val="center"/>
          </w:tcPr>
          <w:p w14:paraId="7A4D13D2" w14:textId="77777777" w:rsidR="00EE7258" w:rsidRPr="003F120F" w:rsidRDefault="00EE7258" w:rsidP="00E1422C">
            <w:pPr>
              <w:rPr>
                <w:sz w:val="22"/>
                <w:szCs w:val="22"/>
              </w:rPr>
            </w:pPr>
            <w:r w:rsidRPr="003F120F">
              <w:rPr>
                <w:sz w:val="22"/>
                <w:szCs w:val="22"/>
              </w:rPr>
              <w:t>Межпоселковые газопроводы</w:t>
            </w:r>
          </w:p>
        </w:tc>
        <w:tc>
          <w:tcPr>
            <w:tcW w:w="1080" w:type="dxa"/>
            <w:vAlign w:val="center"/>
          </w:tcPr>
          <w:p w14:paraId="79FE56DF" w14:textId="77777777" w:rsidR="00EE7258" w:rsidRPr="001F460A" w:rsidRDefault="00EE7258" w:rsidP="00E1422C">
            <w:pPr>
              <w:jc w:val="center"/>
              <w:rPr>
                <w:b/>
                <w:sz w:val="22"/>
                <w:szCs w:val="22"/>
              </w:rPr>
            </w:pPr>
            <w:r w:rsidRPr="001F460A">
              <w:rPr>
                <w:b/>
                <w:sz w:val="22"/>
                <w:szCs w:val="22"/>
              </w:rPr>
              <w:t>км</w:t>
            </w:r>
          </w:p>
        </w:tc>
        <w:tc>
          <w:tcPr>
            <w:tcW w:w="1080" w:type="dxa"/>
            <w:vAlign w:val="center"/>
          </w:tcPr>
          <w:p w14:paraId="2D57A552" w14:textId="77777777" w:rsidR="00EE7258" w:rsidRPr="001F460A" w:rsidRDefault="00EE7258" w:rsidP="00E1422C">
            <w:pPr>
              <w:jc w:val="center"/>
              <w:rPr>
                <w:b/>
                <w:sz w:val="22"/>
                <w:szCs w:val="22"/>
              </w:rPr>
            </w:pPr>
            <w:r>
              <w:rPr>
                <w:b/>
                <w:sz w:val="22"/>
                <w:szCs w:val="22"/>
              </w:rPr>
              <w:t>13,1</w:t>
            </w:r>
          </w:p>
        </w:tc>
      </w:tr>
      <w:tr w:rsidR="00EE7258" w14:paraId="45C187F1" w14:textId="77777777" w:rsidTr="00E1422C">
        <w:trPr>
          <w:cantSplit/>
          <w:trHeight w:val="160"/>
          <w:jc w:val="center"/>
        </w:trPr>
        <w:tc>
          <w:tcPr>
            <w:tcW w:w="846" w:type="dxa"/>
            <w:vMerge/>
            <w:vAlign w:val="center"/>
          </w:tcPr>
          <w:p w14:paraId="1454619E" w14:textId="77777777" w:rsidR="00EE7258" w:rsidRPr="001F460A" w:rsidRDefault="00EE7258" w:rsidP="00E1422C">
            <w:pPr>
              <w:jc w:val="center"/>
              <w:rPr>
                <w:b/>
                <w:sz w:val="22"/>
                <w:szCs w:val="22"/>
              </w:rPr>
            </w:pPr>
          </w:p>
        </w:tc>
        <w:tc>
          <w:tcPr>
            <w:tcW w:w="2786" w:type="dxa"/>
            <w:vMerge/>
            <w:vAlign w:val="center"/>
          </w:tcPr>
          <w:p w14:paraId="0431A106" w14:textId="77777777" w:rsidR="00EE7258" w:rsidRPr="001F460A" w:rsidRDefault="00EE7258" w:rsidP="00E1422C">
            <w:pPr>
              <w:rPr>
                <w:b/>
                <w:snapToGrid w:val="0"/>
                <w:color w:val="000000"/>
                <w:sz w:val="22"/>
                <w:szCs w:val="22"/>
              </w:rPr>
            </w:pPr>
          </w:p>
        </w:tc>
        <w:tc>
          <w:tcPr>
            <w:tcW w:w="4140" w:type="dxa"/>
            <w:vAlign w:val="center"/>
          </w:tcPr>
          <w:p w14:paraId="7EFB269D" w14:textId="77777777" w:rsidR="00EE7258" w:rsidRPr="003F120F" w:rsidRDefault="00EE7258" w:rsidP="00E1422C">
            <w:pPr>
              <w:rPr>
                <w:sz w:val="22"/>
                <w:szCs w:val="22"/>
              </w:rPr>
            </w:pPr>
            <w:r w:rsidRPr="003F120F">
              <w:rPr>
                <w:sz w:val="22"/>
                <w:szCs w:val="22"/>
              </w:rPr>
              <w:t>Распределительные газопроводы</w:t>
            </w:r>
          </w:p>
        </w:tc>
        <w:tc>
          <w:tcPr>
            <w:tcW w:w="1080" w:type="dxa"/>
            <w:vAlign w:val="center"/>
          </w:tcPr>
          <w:p w14:paraId="04054129" w14:textId="77777777" w:rsidR="00EE7258" w:rsidRPr="001F460A" w:rsidRDefault="00EE7258" w:rsidP="00E1422C">
            <w:pPr>
              <w:jc w:val="center"/>
              <w:rPr>
                <w:b/>
                <w:sz w:val="22"/>
                <w:szCs w:val="22"/>
              </w:rPr>
            </w:pPr>
            <w:r w:rsidRPr="001F460A">
              <w:rPr>
                <w:b/>
                <w:sz w:val="22"/>
                <w:szCs w:val="22"/>
              </w:rPr>
              <w:t>км</w:t>
            </w:r>
          </w:p>
        </w:tc>
        <w:tc>
          <w:tcPr>
            <w:tcW w:w="1080" w:type="dxa"/>
            <w:vAlign w:val="center"/>
          </w:tcPr>
          <w:p w14:paraId="58A17991" w14:textId="77777777" w:rsidR="00EE7258" w:rsidRPr="001F460A" w:rsidRDefault="00EE7258" w:rsidP="00E1422C">
            <w:pPr>
              <w:jc w:val="center"/>
              <w:rPr>
                <w:b/>
                <w:sz w:val="22"/>
                <w:szCs w:val="22"/>
              </w:rPr>
            </w:pPr>
            <w:r>
              <w:rPr>
                <w:b/>
                <w:sz w:val="22"/>
                <w:szCs w:val="22"/>
              </w:rPr>
              <w:t>17,32</w:t>
            </w:r>
          </w:p>
        </w:tc>
      </w:tr>
    </w:tbl>
    <w:p w14:paraId="3EE66C08" w14:textId="77777777" w:rsidR="00EE7258" w:rsidRPr="00101C69" w:rsidRDefault="00EE7258" w:rsidP="003F76D9">
      <w:pPr>
        <w:pStyle w:val="35"/>
        <w:spacing w:after="0"/>
        <w:ind w:firstLine="540"/>
        <w:jc w:val="both"/>
        <w:rPr>
          <w:sz w:val="24"/>
          <w:szCs w:val="24"/>
        </w:rPr>
      </w:pPr>
    </w:p>
    <w:p w14:paraId="27A49838" w14:textId="1735C92D" w:rsidR="00DC5D97" w:rsidRPr="002364EC" w:rsidRDefault="00DC5D97" w:rsidP="00DC5D97">
      <w:pPr>
        <w:pStyle w:val="35"/>
        <w:spacing w:after="0"/>
        <w:ind w:firstLine="540"/>
        <w:jc w:val="both"/>
        <w:rPr>
          <w:b/>
          <w:sz w:val="24"/>
          <w:szCs w:val="24"/>
        </w:rPr>
      </w:pPr>
    </w:p>
    <w:p w14:paraId="70707030" w14:textId="77777777" w:rsidR="00DC5D97" w:rsidRDefault="00DC5D97" w:rsidP="00DC5D97">
      <w:pPr>
        <w:pStyle w:val="35"/>
        <w:spacing w:after="0"/>
        <w:ind w:firstLine="540"/>
        <w:jc w:val="both"/>
        <w:rPr>
          <w:sz w:val="24"/>
          <w:szCs w:val="24"/>
        </w:rPr>
      </w:pPr>
      <w:r>
        <w:rPr>
          <w:sz w:val="24"/>
          <w:szCs w:val="24"/>
        </w:rPr>
        <w:t xml:space="preserve">Строительство сетей газоснабжения на территории </w:t>
      </w:r>
      <w:r>
        <w:rPr>
          <w:color w:val="000000"/>
          <w:sz w:val="22"/>
          <w:szCs w:val="22"/>
        </w:rPr>
        <w:t>Краснознаменск</w:t>
      </w:r>
      <w:r>
        <w:rPr>
          <w:sz w:val="24"/>
          <w:szCs w:val="24"/>
        </w:rPr>
        <w:t>ого сельсовета осуществлялось с 2011 до настоящего времени.</w:t>
      </w:r>
    </w:p>
    <w:p w14:paraId="248CC518" w14:textId="499FD6FF" w:rsidR="00DC5D97" w:rsidRDefault="00DC5D97" w:rsidP="00DC5D97">
      <w:pPr>
        <w:pStyle w:val="35"/>
        <w:spacing w:after="0"/>
        <w:ind w:firstLine="540"/>
        <w:jc w:val="both"/>
        <w:rPr>
          <w:sz w:val="24"/>
          <w:szCs w:val="24"/>
        </w:rPr>
      </w:pPr>
      <w:r>
        <w:rPr>
          <w:sz w:val="24"/>
          <w:szCs w:val="24"/>
        </w:rPr>
        <w:t xml:space="preserve">Уровень обеспеченности сетевым газоснабжением в </w:t>
      </w:r>
      <w:r w:rsidR="00EE7258">
        <w:rPr>
          <w:sz w:val="24"/>
          <w:szCs w:val="24"/>
        </w:rPr>
        <w:t>целом по поселению составляет 65,1</w:t>
      </w:r>
      <w:r>
        <w:rPr>
          <w:sz w:val="24"/>
          <w:szCs w:val="24"/>
        </w:rPr>
        <w:t>%  и баллонным – 15,</w:t>
      </w:r>
      <w:r w:rsidR="00EE7258">
        <w:rPr>
          <w:sz w:val="24"/>
          <w:szCs w:val="24"/>
        </w:rPr>
        <w:t>2</w:t>
      </w:r>
      <w:r>
        <w:rPr>
          <w:sz w:val="24"/>
          <w:szCs w:val="24"/>
        </w:rPr>
        <w:t>%</w:t>
      </w:r>
    </w:p>
    <w:p w14:paraId="01A4C37E" w14:textId="5CA15684" w:rsidR="00014B09" w:rsidRDefault="003331AA" w:rsidP="004419F7">
      <w:pPr>
        <w:shd w:val="clear" w:color="auto" w:fill="FFFFFF"/>
        <w:ind w:firstLine="480"/>
        <w:jc w:val="both"/>
        <w:textAlignment w:val="baseline"/>
        <w:rPr>
          <w:color w:val="444444"/>
          <w:szCs w:val="24"/>
        </w:rPr>
      </w:pPr>
      <w:r w:rsidRPr="006D67F2">
        <w:rPr>
          <w:iCs/>
          <w:color w:val="444444"/>
          <w:szCs w:val="24"/>
        </w:rPr>
        <w:t>Более детальная  характеристика структуры, организации и показателей системы газоснабжения по всем населенным пунктам</w:t>
      </w:r>
      <w:r>
        <w:rPr>
          <w:color w:val="444444"/>
          <w:szCs w:val="24"/>
        </w:rPr>
        <w:t xml:space="preserve"> представлена  в таблице </w:t>
      </w:r>
      <w:r w:rsidR="00EC3D38">
        <w:rPr>
          <w:color w:val="444444"/>
          <w:szCs w:val="24"/>
        </w:rPr>
        <w:t>3.3</w:t>
      </w:r>
      <w:r w:rsidR="00EC2DC8">
        <w:rPr>
          <w:color w:val="444444"/>
          <w:szCs w:val="24"/>
        </w:rPr>
        <w:t>8.</w:t>
      </w:r>
    </w:p>
    <w:p w14:paraId="3CFE8225" w14:textId="7D02F859" w:rsidR="006D67F2" w:rsidRDefault="006D67F2" w:rsidP="004419F7">
      <w:pPr>
        <w:shd w:val="clear" w:color="auto" w:fill="FFFFFF"/>
        <w:ind w:firstLine="480"/>
        <w:jc w:val="both"/>
        <w:textAlignment w:val="baseline"/>
        <w:rPr>
          <w:iCs/>
          <w:color w:val="444444"/>
          <w:szCs w:val="24"/>
        </w:rPr>
      </w:pPr>
      <w:r>
        <w:rPr>
          <w:iCs/>
          <w:color w:val="444444"/>
          <w:szCs w:val="24"/>
        </w:rPr>
        <w:t>Более детальная  характеристика структуры, организации и показателей системы газоснабжения по всем населенным пунктам,  бюджетным и  прочим потребителям  представлена  в таблиц</w:t>
      </w:r>
      <w:r w:rsidR="00EC2DC8">
        <w:rPr>
          <w:iCs/>
          <w:color w:val="444444"/>
          <w:szCs w:val="24"/>
        </w:rPr>
        <w:t xml:space="preserve">е </w:t>
      </w:r>
      <w:r>
        <w:rPr>
          <w:iCs/>
          <w:color w:val="444444"/>
          <w:szCs w:val="24"/>
        </w:rPr>
        <w:t>3.</w:t>
      </w:r>
      <w:r w:rsidR="00EC2DC8">
        <w:rPr>
          <w:iCs/>
          <w:color w:val="444444"/>
          <w:szCs w:val="24"/>
        </w:rPr>
        <w:t>37</w:t>
      </w:r>
      <w:r>
        <w:rPr>
          <w:iCs/>
          <w:color w:val="444444"/>
          <w:szCs w:val="24"/>
        </w:rPr>
        <w:t>.</w:t>
      </w:r>
    </w:p>
    <w:p w14:paraId="0AD39DC9" w14:textId="0C6BDA45" w:rsidR="006D67F2" w:rsidRDefault="006D67F2" w:rsidP="004419F7">
      <w:pPr>
        <w:jc w:val="both"/>
        <w:rPr>
          <w:bCs/>
          <w:iCs/>
          <w:szCs w:val="24"/>
        </w:rPr>
      </w:pPr>
      <w:r>
        <w:rPr>
          <w:bCs/>
          <w:iCs/>
          <w:szCs w:val="24"/>
        </w:rPr>
        <w:t xml:space="preserve">По данным Межрегионгаза  </w:t>
      </w:r>
      <w:r w:rsidR="00EE7258">
        <w:rPr>
          <w:bCs/>
          <w:iCs/>
          <w:szCs w:val="24"/>
        </w:rPr>
        <w:t>ф</w:t>
      </w:r>
      <w:r>
        <w:rPr>
          <w:bCs/>
          <w:iCs/>
          <w:szCs w:val="24"/>
        </w:rPr>
        <w:t xml:space="preserve">актические показатели спроса  на коммунальные  ресурсы в    системе газоснабжения с 2021 по 2023 год  значительно выросли и составили   около 1620,0 </w:t>
      </w:r>
      <w:proofErr w:type="spellStart"/>
      <w:r>
        <w:rPr>
          <w:bCs/>
          <w:iCs/>
          <w:szCs w:val="24"/>
        </w:rPr>
        <w:t>тыс.куб</w:t>
      </w:r>
      <w:proofErr w:type="spellEnd"/>
      <w:r>
        <w:rPr>
          <w:bCs/>
          <w:iCs/>
          <w:szCs w:val="24"/>
        </w:rPr>
        <w:t>.</w:t>
      </w:r>
    </w:p>
    <w:p w14:paraId="7358E169" w14:textId="77777777" w:rsidR="006D67F2" w:rsidRDefault="006D67F2" w:rsidP="004419F7">
      <w:pPr>
        <w:jc w:val="both"/>
        <w:rPr>
          <w:bCs/>
          <w:iCs/>
          <w:szCs w:val="24"/>
        </w:rPr>
      </w:pPr>
    </w:p>
    <w:p w14:paraId="33CC7E98" w14:textId="09F701DA" w:rsidR="006D67F2" w:rsidRDefault="006D67F2" w:rsidP="004419F7">
      <w:pPr>
        <w:jc w:val="both"/>
        <w:rPr>
          <w:bCs/>
          <w:iCs/>
          <w:szCs w:val="24"/>
        </w:rPr>
      </w:pPr>
      <w:r>
        <w:rPr>
          <w:b/>
          <w:bCs/>
          <w:color w:val="000000"/>
          <w:sz w:val="22"/>
          <w:szCs w:val="22"/>
        </w:rPr>
        <w:t>Таблица 3.</w:t>
      </w:r>
      <w:r w:rsidR="00751AB3">
        <w:rPr>
          <w:b/>
          <w:bCs/>
          <w:color w:val="000000"/>
          <w:sz w:val="22"/>
          <w:szCs w:val="22"/>
        </w:rPr>
        <w:t>3</w:t>
      </w:r>
      <w:r w:rsidR="00EE7258">
        <w:rPr>
          <w:b/>
          <w:bCs/>
          <w:color w:val="000000"/>
          <w:sz w:val="22"/>
          <w:szCs w:val="22"/>
        </w:rPr>
        <w:t>8</w:t>
      </w:r>
      <w:r>
        <w:rPr>
          <w:b/>
          <w:bCs/>
          <w:color w:val="000000"/>
          <w:sz w:val="22"/>
          <w:szCs w:val="22"/>
        </w:rPr>
        <w:t>. Среднегодовой спрос на коммунальные ресурсы в сфере  газоснабжения</w:t>
      </w:r>
      <w:r w:rsidR="00DC5D97">
        <w:rPr>
          <w:b/>
          <w:bCs/>
          <w:color w:val="000000"/>
          <w:sz w:val="22"/>
          <w:szCs w:val="22"/>
        </w:rPr>
        <w:t xml:space="preserve"> по данным РСО</w:t>
      </w:r>
      <w:r>
        <w:rPr>
          <w:b/>
          <w:bCs/>
          <w:color w:val="000000"/>
          <w:sz w:val="22"/>
          <w:szCs w:val="22"/>
        </w:rPr>
        <w:t>, тыс.м3</w:t>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872"/>
        <w:gridCol w:w="931"/>
        <w:gridCol w:w="931"/>
        <w:gridCol w:w="1157"/>
        <w:gridCol w:w="1052"/>
      </w:tblGrid>
      <w:tr w:rsidR="006D67F2" w14:paraId="2206A17B" w14:textId="77777777" w:rsidTr="00DC5D97">
        <w:trPr>
          <w:trHeight w:val="300"/>
          <w:jc w:val="center"/>
        </w:trPr>
        <w:tc>
          <w:tcPr>
            <w:tcW w:w="4968" w:type="dxa"/>
            <w:tcBorders>
              <w:top w:val="single" w:sz="4" w:space="0" w:color="auto"/>
              <w:left w:val="single" w:sz="4" w:space="0" w:color="auto"/>
              <w:bottom w:val="single" w:sz="4" w:space="0" w:color="auto"/>
              <w:right w:val="single" w:sz="4" w:space="0" w:color="auto"/>
            </w:tcBorders>
            <w:noWrap/>
            <w:vAlign w:val="center"/>
            <w:hideMark/>
          </w:tcPr>
          <w:p w14:paraId="47215407" w14:textId="77777777" w:rsidR="006D67F2" w:rsidRDefault="006D67F2" w:rsidP="004419F7">
            <w:pPr>
              <w:jc w:val="center"/>
              <w:rPr>
                <w:color w:val="000000"/>
                <w:sz w:val="22"/>
                <w:szCs w:val="22"/>
              </w:rPr>
            </w:pPr>
            <w:r>
              <w:rPr>
                <w:color w:val="000000"/>
                <w:sz w:val="22"/>
                <w:szCs w:val="22"/>
              </w:rPr>
              <w:t>Наименование показателя</w:t>
            </w:r>
          </w:p>
        </w:tc>
        <w:tc>
          <w:tcPr>
            <w:tcW w:w="872" w:type="dxa"/>
            <w:tcBorders>
              <w:top w:val="single" w:sz="4" w:space="0" w:color="auto"/>
              <w:left w:val="single" w:sz="4" w:space="0" w:color="auto"/>
              <w:bottom w:val="single" w:sz="4" w:space="0" w:color="auto"/>
              <w:right w:val="single" w:sz="4" w:space="0" w:color="auto"/>
            </w:tcBorders>
            <w:vAlign w:val="center"/>
            <w:hideMark/>
          </w:tcPr>
          <w:p w14:paraId="64A15CF8" w14:textId="0F7F78C3" w:rsidR="006D67F2" w:rsidRDefault="006D67F2" w:rsidP="004419F7">
            <w:pPr>
              <w:jc w:val="center"/>
              <w:rPr>
                <w:color w:val="000000"/>
                <w:sz w:val="22"/>
                <w:szCs w:val="22"/>
              </w:rPr>
            </w:pPr>
            <w:proofErr w:type="spellStart"/>
            <w:r>
              <w:rPr>
                <w:color w:val="000000"/>
                <w:sz w:val="22"/>
                <w:szCs w:val="22"/>
              </w:rPr>
              <w:t>Ед.изм</w:t>
            </w:r>
            <w:proofErr w:type="spellEnd"/>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1D787A6D" w14:textId="77777777" w:rsidR="006D67F2" w:rsidRDefault="006D67F2" w:rsidP="004419F7">
            <w:pPr>
              <w:jc w:val="center"/>
              <w:rPr>
                <w:color w:val="000000"/>
                <w:sz w:val="22"/>
                <w:szCs w:val="22"/>
              </w:rPr>
            </w:pPr>
            <w:r>
              <w:rPr>
                <w:color w:val="000000"/>
                <w:sz w:val="22"/>
                <w:szCs w:val="22"/>
              </w:rPr>
              <w:t>2021</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31FD6364" w14:textId="77777777" w:rsidR="006D67F2" w:rsidRDefault="006D67F2" w:rsidP="004419F7">
            <w:pPr>
              <w:jc w:val="center"/>
              <w:rPr>
                <w:color w:val="000000"/>
                <w:sz w:val="22"/>
                <w:szCs w:val="22"/>
              </w:rPr>
            </w:pPr>
            <w:r>
              <w:rPr>
                <w:color w:val="000000"/>
                <w:sz w:val="22"/>
                <w:szCs w:val="22"/>
              </w:rPr>
              <w:t>2022</w:t>
            </w:r>
          </w:p>
        </w:tc>
        <w:tc>
          <w:tcPr>
            <w:tcW w:w="1157" w:type="dxa"/>
            <w:tcBorders>
              <w:top w:val="single" w:sz="4" w:space="0" w:color="auto"/>
              <w:left w:val="single" w:sz="4" w:space="0" w:color="auto"/>
              <w:bottom w:val="single" w:sz="4" w:space="0" w:color="auto"/>
              <w:right w:val="single" w:sz="4" w:space="0" w:color="auto"/>
            </w:tcBorders>
            <w:noWrap/>
            <w:vAlign w:val="center"/>
            <w:hideMark/>
          </w:tcPr>
          <w:p w14:paraId="60DACB38" w14:textId="77777777" w:rsidR="006D67F2" w:rsidRDefault="006D67F2" w:rsidP="004419F7">
            <w:pPr>
              <w:jc w:val="center"/>
              <w:rPr>
                <w:color w:val="000000"/>
                <w:sz w:val="22"/>
                <w:szCs w:val="22"/>
              </w:rPr>
            </w:pPr>
            <w:r>
              <w:rPr>
                <w:color w:val="000000"/>
                <w:sz w:val="22"/>
                <w:szCs w:val="22"/>
              </w:rPr>
              <w:t>2023</w:t>
            </w:r>
          </w:p>
        </w:tc>
        <w:tc>
          <w:tcPr>
            <w:tcW w:w="1052" w:type="dxa"/>
            <w:tcBorders>
              <w:top w:val="single" w:sz="4" w:space="0" w:color="auto"/>
              <w:left w:val="single" w:sz="4" w:space="0" w:color="auto"/>
              <w:bottom w:val="single" w:sz="4" w:space="0" w:color="auto"/>
              <w:right w:val="single" w:sz="4" w:space="0" w:color="auto"/>
            </w:tcBorders>
            <w:noWrap/>
            <w:vAlign w:val="center"/>
            <w:hideMark/>
          </w:tcPr>
          <w:p w14:paraId="44B2FFA8" w14:textId="77777777" w:rsidR="006D67F2" w:rsidRDefault="006D67F2" w:rsidP="004419F7">
            <w:pPr>
              <w:jc w:val="center"/>
              <w:rPr>
                <w:rFonts w:ascii="Calibri" w:hAnsi="Calibri" w:cs="Calibri"/>
                <w:color w:val="000000"/>
                <w:sz w:val="22"/>
                <w:szCs w:val="22"/>
              </w:rPr>
            </w:pPr>
            <w:r>
              <w:rPr>
                <w:rFonts w:ascii="Calibri" w:hAnsi="Calibri" w:cs="Calibri"/>
                <w:color w:val="000000"/>
                <w:sz w:val="22"/>
                <w:szCs w:val="22"/>
              </w:rPr>
              <w:t>Итого</w:t>
            </w:r>
          </w:p>
        </w:tc>
      </w:tr>
      <w:tr w:rsidR="00DC5D97" w14:paraId="092D1DAF" w14:textId="77777777" w:rsidTr="00DC5D97">
        <w:trPr>
          <w:trHeight w:val="300"/>
          <w:jc w:val="center"/>
        </w:trPr>
        <w:tc>
          <w:tcPr>
            <w:tcW w:w="4968" w:type="dxa"/>
            <w:tcBorders>
              <w:top w:val="single" w:sz="4" w:space="0" w:color="auto"/>
              <w:left w:val="single" w:sz="4" w:space="0" w:color="auto"/>
              <w:bottom w:val="single" w:sz="4" w:space="0" w:color="auto"/>
              <w:right w:val="single" w:sz="4" w:space="0" w:color="auto"/>
            </w:tcBorders>
            <w:vAlign w:val="center"/>
            <w:hideMark/>
          </w:tcPr>
          <w:p w14:paraId="736DB02A" w14:textId="77777777" w:rsidR="00DC5D97" w:rsidRDefault="00DC5D97" w:rsidP="00DC5D97">
            <w:pPr>
              <w:rPr>
                <w:color w:val="000000"/>
                <w:sz w:val="22"/>
                <w:szCs w:val="22"/>
              </w:rPr>
            </w:pPr>
            <w:r>
              <w:rPr>
                <w:color w:val="000000"/>
                <w:sz w:val="22"/>
                <w:szCs w:val="22"/>
              </w:rPr>
              <w:t>Население</w:t>
            </w:r>
          </w:p>
        </w:tc>
        <w:tc>
          <w:tcPr>
            <w:tcW w:w="872" w:type="dxa"/>
            <w:tcBorders>
              <w:top w:val="single" w:sz="4" w:space="0" w:color="auto"/>
              <w:left w:val="single" w:sz="4" w:space="0" w:color="auto"/>
              <w:bottom w:val="single" w:sz="4" w:space="0" w:color="auto"/>
              <w:right w:val="single" w:sz="4" w:space="0" w:color="auto"/>
            </w:tcBorders>
            <w:vAlign w:val="center"/>
            <w:hideMark/>
          </w:tcPr>
          <w:p w14:paraId="520C3C35" w14:textId="77777777" w:rsidR="00DC5D97" w:rsidRDefault="00DC5D97" w:rsidP="00DC5D97">
            <w:pPr>
              <w:jc w:val="right"/>
              <w:rPr>
                <w:color w:val="000000"/>
                <w:sz w:val="22"/>
                <w:szCs w:val="22"/>
              </w:rPr>
            </w:pPr>
            <w:r>
              <w:rPr>
                <w:color w:val="000000"/>
                <w:sz w:val="22"/>
                <w:szCs w:val="22"/>
              </w:rPr>
              <w:t>тыс.м3</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3A6EAE52" w14:textId="0D6AC404" w:rsidR="00DC5D97" w:rsidRDefault="00DC5D97" w:rsidP="00DC5D97">
            <w:pPr>
              <w:jc w:val="center"/>
              <w:rPr>
                <w:color w:val="000000"/>
                <w:sz w:val="22"/>
                <w:szCs w:val="22"/>
              </w:rPr>
            </w:pPr>
            <w:r w:rsidRPr="00DE6F63">
              <w:rPr>
                <w:color w:val="000000"/>
                <w:sz w:val="20"/>
              </w:rPr>
              <w:t>434,317</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43225D4D" w14:textId="0289BCF8" w:rsidR="00DC5D97" w:rsidRDefault="00DC5D97" w:rsidP="00DC5D97">
            <w:pPr>
              <w:jc w:val="center"/>
              <w:rPr>
                <w:color w:val="000000"/>
                <w:sz w:val="22"/>
                <w:szCs w:val="22"/>
              </w:rPr>
            </w:pPr>
            <w:r w:rsidRPr="00DE6F63">
              <w:rPr>
                <w:color w:val="000000"/>
                <w:sz w:val="20"/>
              </w:rPr>
              <w:t>404,595</w:t>
            </w:r>
          </w:p>
        </w:tc>
        <w:tc>
          <w:tcPr>
            <w:tcW w:w="1157" w:type="dxa"/>
            <w:tcBorders>
              <w:top w:val="single" w:sz="4" w:space="0" w:color="auto"/>
              <w:left w:val="single" w:sz="4" w:space="0" w:color="auto"/>
              <w:bottom w:val="single" w:sz="4" w:space="0" w:color="auto"/>
              <w:right w:val="single" w:sz="4" w:space="0" w:color="auto"/>
            </w:tcBorders>
            <w:noWrap/>
            <w:vAlign w:val="center"/>
            <w:hideMark/>
          </w:tcPr>
          <w:p w14:paraId="186220D3" w14:textId="5591311E" w:rsidR="00DC5D97" w:rsidRDefault="00DC5D97" w:rsidP="00DC5D97">
            <w:pPr>
              <w:jc w:val="center"/>
              <w:rPr>
                <w:color w:val="000000"/>
                <w:sz w:val="22"/>
                <w:szCs w:val="22"/>
              </w:rPr>
            </w:pPr>
            <w:r w:rsidRPr="00DE6F63">
              <w:rPr>
                <w:color w:val="000000"/>
                <w:sz w:val="20"/>
              </w:rPr>
              <w:t>410,076</w:t>
            </w:r>
          </w:p>
        </w:tc>
        <w:tc>
          <w:tcPr>
            <w:tcW w:w="1052" w:type="dxa"/>
            <w:tcBorders>
              <w:top w:val="single" w:sz="4" w:space="0" w:color="auto"/>
              <w:left w:val="single" w:sz="4" w:space="0" w:color="auto"/>
              <w:bottom w:val="single" w:sz="4" w:space="0" w:color="auto"/>
              <w:right w:val="single" w:sz="4" w:space="0" w:color="auto"/>
            </w:tcBorders>
            <w:noWrap/>
            <w:vAlign w:val="bottom"/>
            <w:hideMark/>
          </w:tcPr>
          <w:p w14:paraId="07920DEE" w14:textId="0F0C01E2" w:rsidR="00DC5D97" w:rsidRDefault="00DC5D97" w:rsidP="00DC5D97">
            <w:pPr>
              <w:jc w:val="center"/>
              <w:rPr>
                <w:color w:val="000000"/>
                <w:sz w:val="22"/>
                <w:szCs w:val="22"/>
              </w:rPr>
            </w:pPr>
            <w:r>
              <w:rPr>
                <w:rFonts w:ascii="Calibri" w:hAnsi="Calibri" w:cs="Calibri"/>
                <w:color w:val="000000"/>
                <w:sz w:val="22"/>
                <w:szCs w:val="22"/>
              </w:rPr>
              <w:t>1619,104</w:t>
            </w:r>
          </w:p>
        </w:tc>
      </w:tr>
      <w:tr w:rsidR="00DC5D97" w14:paraId="5039EA3F" w14:textId="77777777" w:rsidTr="00DC5D97">
        <w:trPr>
          <w:trHeight w:val="300"/>
          <w:jc w:val="center"/>
        </w:trPr>
        <w:tc>
          <w:tcPr>
            <w:tcW w:w="4968" w:type="dxa"/>
            <w:tcBorders>
              <w:top w:val="single" w:sz="4" w:space="0" w:color="auto"/>
              <w:left w:val="single" w:sz="4" w:space="0" w:color="auto"/>
              <w:bottom w:val="single" w:sz="4" w:space="0" w:color="auto"/>
              <w:right w:val="single" w:sz="4" w:space="0" w:color="auto"/>
            </w:tcBorders>
            <w:vAlign w:val="center"/>
            <w:hideMark/>
          </w:tcPr>
          <w:p w14:paraId="22D87B39" w14:textId="77777777" w:rsidR="00DC5D97" w:rsidRDefault="00DC5D97" w:rsidP="00DC5D97">
            <w:pPr>
              <w:rPr>
                <w:color w:val="000000"/>
                <w:sz w:val="22"/>
                <w:szCs w:val="22"/>
              </w:rPr>
            </w:pPr>
            <w:r>
              <w:rPr>
                <w:color w:val="000000"/>
                <w:sz w:val="22"/>
                <w:szCs w:val="22"/>
              </w:rPr>
              <w:t>Бюджетные потребители</w:t>
            </w:r>
          </w:p>
        </w:tc>
        <w:tc>
          <w:tcPr>
            <w:tcW w:w="872" w:type="dxa"/>
            <w:tcBorders>
              <w:top w:val="single" w:sz="4" w:space="0" w:color="auto"/>
              <w:left w:val="single" w:sz="4" w:space="0" w:color="auto"/>
              <w:bottom w:val="single" w:sz="4" w:space="0" w:color="auto"/>
              <w:right w:val="single" w:sz="4" w:space="0" w:color="auto"/>
            </w:tcBorders>
            <w:vAlign w:val="center"/>
            <w:hideMark/>
          </w:tcPr>
          <w:p w14:paraId="65FBF978" w14:textId="77777777" w:rsidR="00DC5D97" w:rsidRDefault="00DC5D97" w:rsidP="00DC5D97">
            <w:pPr>
              <w:jc w:val="right"/>
              <w:rPr>
                <w:color w:val="000000"/>
                <w:sz w:val="22"/>
                <w:szCs w:val="22"/>
              </w:rPr>
            </w:pPr>
            <w:r>
              <w:rPr>
                <w:color w:val="000000"/>
                <w:sz w:val="22"/>
                <w:szCs w:val="22"/>
              </w:rPr>
              <w:t>тыс.м3</w:t>
            </w:r>
          </w:p>
        </w:tc>
        <w:tc>
          <w:tcPr>
            <w:tcW w:w="931" w:type="dxa"/>
            <w:tcBorders>
              <w:top w:val="single" w:sz="4" w:space="0" w:color="auto"/>
              <w:left w:val="single" w:sz="4" w:space="0" w:color="auto"/>
              <w:bottom w:val="single" w:sz="4" w:space="0" w:color="auto"/>
              <w:right w:val="single" w:sz="4" w:space="0" w:color="auto"/>
            </w:tcBorders>
            <w:noWrap/>
            <w:vAlign w:val="center"/>
          </w:tcPr>
          <w:p w14:paraId="0E9E608A" w14:textId="73538E16" w:rsidR="00DC5D97" w:rsidRDefault="00DC5D97" w:rsidP="00DC5D97">
            <w:pPr>
              <w:jc w:val="center"/>
              <w:rPr>
                <w:color w:val="000000"/>
                <w:sz w:val="22"/>
                <w:szCs w:val="22"/>
              </w:rPr>
            </w:pPr>
            <w:r w:rsidRPr="00DE6F63">
              <w:rPr>
                <w:color w:val="000000"/>
                <w:sz w:val="20"/>
              </w:rPr>
              <w:t>5,400</w:t>
            </w:r>
          </w:p>
        </w:tc>
        <w:tc>
          <w:tcPr>
            <w:tcW w:w="931" w:type="dxa"/>
            <w:tcBorders>
              <w:top w:val="single" w:sz="4" w:space="0" w:color="auto"/>
              <w:left w:val="single" w:sz="4" w:space="0" w:color="auto"/>
              <w:bottom w:val="single" w:sz="4" w:space="0" w:color="auto"/>
              <w:right w:val="single" w:sz="4" w:space="0" w:color="auto"/>
            </w:tcBorders>
            <w:noWrap/>
            <w:vAlign w:val="center"/>
          </w:tcPr>
          <w:p w14:paraId="6CEA4FD8" w14:textId="09902BBA" w:rsidR="00DC5D97" w:rsidRDefault="00DC5D97" w:rsidP="00DC5D97">
            <w:pPr>
              <w:jc w:val="center"/>
              <w:rPr>
                <w:color w:val="000000"/>
                <w:sz w:val="22"/>
                <w:szCs w:val="22"/>
              </w:rPr>
            </w:pPr>
            <w:r w:rsidRPr="00DE6F63">
              <w:rPr>
                <w:color w:val="000000"/>
                <w:sz w:val="20"/>
              </w:rPr>
              <w:t>5,500</w:t>
            </w:r>
          </w:p>
        </w:tc>
        <w:tc>
          <w:tcPr>
            <w:tcW w:w="1157" w:type="dxa"/>
            <w:tcBorders>
              <w:top w:val="single" w:sz="4" w:space="0" w:color="auto"/>
              <w:left w:val="single" w:sz="4" w:space="0" w:color="auto"/>
              <w:bottom w:val="single" w:sz="4" w:space="0" w:color="auto"/>
              <w:right w:val="single" w:sz="4" w:space="0" w:color="auto"/>
            </w:tcBorders>
            <w:vAlign w:val="center"/>
          </w:tcPr>
          <w:p w14:paraId="7405F6C5" w14:textId="03AEBDA2" w:rsidR="00DC5D97" w:rsidRDefault="00DC5D97" w:rsidP="00DC5D97">
            <w:pPr>
              <w:jc w:val="center"/>
              <w:rPr>
                <w:color w:val="000000"/>
                <w:sz w:val="22"/>
                <w:szCs w:val="22"/>
              </w:rPr>
            </w:pPr>
            <w:r w:rsidRPr="00DE6F63">
              <w:rPr>
                <w:color w:val="000000"/>
                <w:sz w:val="20"/>
              </w:rPr>
              <w:t>5,900</w:t>
            </w:r>
          </w:p>
        </w:tc>
        <w:tc>
          <w:tcPr>
            <w:tcW w:w="1052" w:type="dxa"/>
            <w:tcBorders>
              <w:top w:val="single" w:sz="4" w:space="0" w:color="auto"/>
              <w:left w:val="single" w:sz="4" w:space="0" w:color="auto"/>
              <w:bottom w:val="single" w:sz="4" w:space="0" w:color="auto"/>
              <w:right w:val="single" w:sz="4" w:space="0" w:color="auto"/>
            </w:tcBorders>
            <w:noWrap/>
            <w:vAlign w:val="center"/>
          </w:tcPr>
          <w:p w14:paraId="23D8D396" w14:textId="0056206B" w:rsidR="00DC5D97" w:rsidRDefault="00DC5D97" w:rsidP="00DC5D97">
            <w:pPr>
              <w:jc w:val="center"/>
              <w:rPr>
                <w:color w:val="000000"/>
                <w:sz w:val="22"/>
                <w:szCs w:val="22"/>
              </w:rPr>
            </w:pPr>
            <w:r>
              <w:rPr>
                <w:color w:val="000000"/>
                <w:sz w:val="22"/>
                <w:szCs w:val="22"/>
              </w:rPr>
              <w:t>-</w:t>
            </w:r>
          </w:p>
        </w:tc>
      </w:tr>
      <w:tr w:rsidR="00DC5D97" w14:paraId="40CB03E9" w14:textId="77777777" w:rsidTr="00DC5D97">
        <w:trPr>
          <w:trHeight w:val="300"/>
          <w:jc w:val="center"/>
        </w:trPr>
        <w:tc>
          <w:tcPr>
            <w:tcW w:w="4968" w:type="dxa"/>
            <w:tcBorders>
              <w:top w:val="single" w:sz="4" w:space="0" w:color="auto"/>
              <w:left w:val="single" w:sz="4" w:space="0" w:color="auto"/>
              <w:bottom w:val="single" w:sz="4" w:space="0" w:color="auto"/>
              <w:right w:val="single" w:sz="4" w:space="0" w:color="auto"/>
            </w:tcBorders>
            <w:vAlign w:val="center"/>
            <w:hideMark/>
          </w:tcPr>
          <w:p w14:paraId="58DC5B09" w14:textId="77777777" w:rsidR="00DC5D97" w:rsidRDefault="00DC5D97" w:rsidP="00DC5D97">
            <w:pPr>
              <w:rPr>
                <w:color w:val="000000"/>
                <w:sz w:val="22"/>
                <w:szCs w:val="22"/>
              </w:rPr>
            </w:pPr>
            <w:r>
              <w:rPr>
                <w:color w:val="000000"/>
                <w:sz w:val="22"/>
                <w:szCs w:val="22"/>
              </w:rPr>
              <w:t>Прочие потребители</w:t>
            </w:r>
          </w:p>
        </w:tc>
        <w:tc>
          <w:tcPr>
            <w:tcW w:w="872" w:type="dxa"/>
            <w:tcBorders>
              <w:top w:val="single" w:sz="4" w:space="0" w:color="auto"/>
              <w:left w:val="single" w:sz="4" w:space="0" w:color="auto"/>
              <w:bottom w:val="single" w:sz="4" w:space="0" w:color="auto"/>
              <w:right w:val="single" w:sz="4" w:space="0" w:color="auto"/>
            </w:tcBorders>
            <w:vAlign w:val="center"/>
            <w:hideMark/>
          </w:tcPr>
          <w:p w14:paraId="189D548B" w14:textId="77777777" w:rsidR="00DC5D97" w:rsidRDefault="00DC5D97" w:rsidP="00DC5D97">
            <w:pPr>
              <w:jc w:val="right"/>
              <w:rPr>
                <w:color w:val="000000"/>
                <w:sz w:val="22"/>
                <w:szCs w:val="22"/>
              </w:rPr>
            </w:pPr>
            <w:r>
              <w:rPr>
                <w:color w:val="000000"/>
                <w:sz w:val="22"/>
                <w:szCs w:val="22"/>
              </w:rPr>
              <w:t>тыс.м3</w:t>
            </w:r>
          </w:p>
        </w:tc>
        <w:tc>
          <w:tcPr>
            <w:tcW w:w="931" w:type="dxa"/>
            <w:tcBorders>
              <w:top w:val="single" w:sz="4" w:space="0" w:color="auto"/>
              <w:left w:val="single" w:sz="4" w:space="0" w:color="auto"/>
              <w:bottom w:val="single" w:sz="4" w:space="0" w:color="auto"/>
              <w:right w:val="single" w:sz="4" w:space="0" w:color="auto"/>
            </w:tcBorders>
            <w:noWrap/>
            <w:vAlign w:val="center"/>
          </w:tcPr>
          <w:p w14:paraId="66C11E07" w14:textId="5CF823D7" w:rsidR="00DC5D97" w:rsidRDefault="00DC5D97" w:rsidP="00DC5D97">
            <w:pPr>
              <w:jc w:val="center"/>
              <w:rPr>
                <w:color w:val="000000"/>
                <w:sz w:val="22"/>
                <w:szCs w:val="22"/>
              </w:rPr>
            </w:pPr>
            <w:r w:rsidRPr="00DE6F63">
              <w:rPr>
                <w:color w:val="000000"/>
                <w:sz w:val="20"/>
              </w:rPr>
              <w:t>604,050</w:t>
            </w:r>
          </w:p>
        </w:tc>
        <w:tc>
          <w:tcPr>
            <w:tcW w:w="931" w:type="dxa"/>
            <w:tcBorders>
              <w:top w:val="single" w:sz="4" w:space="0" w:color="auto"/>
              <w:left w:val="single" w:sz="4" w:space="0" w:color="auto"/>
              <w:bottom w:val="single" w:sz="4" w:space="0" w:color="auto"/>
              <w:right w:val="single" w:sz="4" w:space="0" w:color="auto"/>
            </w:tcBorders>
            <w:noWrap/>
            <w:vAlign w:val="center"/>
          </w:tcPr>
          <w:p w14:paraId="19A9E1F7" w14:textId="7DABC4F0" w:rsidR="00DC5D97" w:rsidRDefault="00DC5D97" w:rsidP="00DC5D97">
            <w:pPr>
              <w:jc w:val="center"/>
              <w:rPr>
                <w:color w:val="000000"/>
                <w:sz w:val="22"/>
                <w:szCs w:val="22"/>
              </w:rPr>
            </w:pPr>
            <w:r w:rsidRPr="00DE6F63">
              <w:rPr>
                <w:color w:val="000000"/>
                <w:sz w:val="20"/>
              </w:rPr>
              <w:t> </w:t>
            </w:r>
          </w:p>
        </w:tc>
        <w:tc>
          <w:tcPr>
            <w:tcW w:w="1157" w:type="dxa"/>
            <w:tcBorders>
              <w:top w:val="single" w:sz="4" w:space="0" w:color="auto"/>
              <w:left w:val="single" w:sz="4" w:space="0" w:color="auto"/>
              <w:bottom w:val="single" w:sz="4" w:space="0" w:color="auto"/>
              <w:right w:val="single" w:sz="4" w:space="0" w:color="auto"/>
            </w:tcBorders>
            <w:vAlign w:val="center"/>
          </w:tcPr>
          <w:p w14:paraId="254E7808" w14:textId="77C47136" w:rsidR="00DC5D97" w:rsidRDefault="00DC5D97" w:rsidP="00DC5D97">
            <w:pPr>
              <w:jc w:val="center"/>
              <w:rPr>
                <w:color w:val="000000"/>
                <w:sz w:val="22"/>
                <w:szCs w:val="22"/>
              </w:rPr>
            </w:pPr>
            <w:r w:rsidRPr="00DE6F63">
              <w:rPr>
                <w:color w:val="000000"/>
                <w:sz w:val="20"/>
              </w:rPr>
              <w:t> </w:t>
            </w:r>
          </w:p>
        </w:tc>
        <w:tc>
          <w:tcPr>
            <w:tcW w:w="1052" w:type="dxa"/>
            <w:tcBorders>
              <w:top w:val="single" w:sz="4" w:space="0" w:color="auto"/>
              <w:left w:val="single" w:sz="4" w:space="0" w:color="auto"/>
              <w:bottom w:val="single" w:sz="4" w:space="0" w:color="auto"/>
              <w:right w:val="single" w:sz="4" w:space="0" w:color="auto"/>
            </w:tcBorders>
            <w:noWrap/>
            <w:vAlign w:val="center"/>
          </w:tcPr>
          <w:p w14:paraId="4E5F8054" w14:textId="048222D8" w:rsidR="00DC5D97" w:rsidRDefault="00DC5D97" w:rsidP="00DC5D97">
            <w:pPr>
              <w:jc w:val="center"/>
              <w:rPr>
                <w:color w:val="000000"/>
                <w:sz w:val="22"/>
                <w:szCs w:val="22"/>
              </w:rPr>
            </w:pPr>
            <w:r>
              <w:rPr>
                <w:color w:val="000000"/>
                <w:sz w:val="22"/>
                <w:szCs w:val="22"/>
              </w:rPr>
              <w:t>-</w:t>
            </w:r>
          </w:p>
        </w:tc>
      </w:tr>
      <w:tr w:rsidR="00DC5D97" w14:paraId="123D46CE" w14:textId="77777777" w:rsidTr="00DC5D97">
        <w:trPr>
          <w:trHeight w:val="300"/>
          <w:jc w:val="center"/>
        </w:trPr>
        <w:tc>
          <w:tcPr>
            <w:tcW w:w="4968" w:type="dxa"/>
            <w:tcBorders>
              <w:top w:val="single" w:sz="4" w:space="0" w:color="auto"/>
              <w:left w:val="single" w:sz="4" w:space="0" w:color="auto"/>
              <w:bottom w:val="single" w:sz="4" w:space="0" w:color="auto"/>
              <w:right w:val="single" w:sz="4" w:space="0" w:color="auto"/>
            </w:tcBorders>
            <w:vAlign w:val="center"/>
            <w:hideMark/>
          </w:tcPr>
          <w:p w14:paraId="4761E2FA" w14:textId="77777777" w:rsidR="00DC5D97" w:rsidRDefault="00DC5D97" w:rsidP="00DC5D97">
            <w:pPr>
              <w:jc w:val="center"/>
              <w:rPr>
                <w:color w:val="000000"/>
                <w:sz w:val="22"/>
                <w:szCs w:val="22"/>
              </w:rPr>
            </w:pPr>
            <w:r>
              <w:rPr>
                <w:color w:val="000000"/>
                <w:sz w:val="22"/>
                <w:szCs w:val="22"/>
              </w:rPr>
              <w:t>ИТОГО</w:t>
            </w:r>
          </w:p>
        </w:tc>
        <w:tc>
          <w:tcPr>
            <w:tcW w:w="872" w:type="dxa"/>
            <w:tcBorders>
              <w:top w:val="single" w:sz="4" w:space="0" w:color="auto"/>
              <w:left w:val="single" w:sz="4" w:space="0" w:color="auto"/>
              <w:bottom w:val="single" w:sz="4" w:space="0" w:color="auto"/>
              <w:right w:val="single" w:sz="4" w:space="0" w:color="auto"/>
            </w:tcBorders>
            <w:vAlign w:val="center"/>
            <w:hideMark/>
          </w:tcPr>
          <w:p w14:paraId="114D68CA" w14:textId="77777777" w:rsidR="00DC5D97" w:rsidRDefault="00DC5D97" w:rsidP="00DC5D97">
            <w:pPr>
              <w:jc w:val="right"/>
              <w:rPr>
                <w:rFonts w:ascii="Calibri" w:hAnsi="Calibri" w:cs="Calibri"/>
                <w:color w:val="000000"/>
                <w:sz w:val="22"/>
                <w:szCs w:val="22"/>
              </w:rPr>
            </w:pPr>
            <w:r>
              <w:rPr>
                <w:color w:val="000000"/>
                <w:sz w:val="22"/>
                <w:szCs w:val="22"/>
              </w:rPr>
              <w:t>тыс.м3</w:t>
            </w:r>
          </w:p>
        </w:tc>
        <w:tc>
          <w:tcPr>
            <w:tcW w:w="931" w:type="dxa"/>
            <w:tcBorders>
              <w:top w:val="single" w:sz="4" w:space="0" w:color="auto"/>
              <w:left w:val="single" w:sz="4" w:space="0" w:color="auto"/>
              <w:bottom w:val="single" w:sz="4" w:space="0" w:color="auto"/>
              <w:right w:val="single" w:sz="4" w:space="0" w:color="auto"/>
            </w:tcBorders>
            <w:noWrap/>
            <w:vAlign w:val="center"/>
          </w:tcPr>
          <w:p w14:paraId="61B9CA4C" w14:textId="7BA4F1A8" w:rsidR="00DC5D97" w:rsidRDefault="00DC5D97" w:rsidP="00DC5D97">
            <w:pPr>
              <w:jc w:val="center"/>
              <w:rPr>
                <w:color w:val="000000"/>
                <w:sz w:val="22"/>
                <w:szCs w:val="22"/>
              </w:rPr>
            </w:pPr>
          </w:p>
        </w:tc>
        <w:tc>
          <w:tcPr>
            <w:tcW w:w="931" w:type="dxa"/>
            <w:tcBorders>
              <w:top w:val="single" w:sz="4" w:space="0" w:color="auto"/>
              <w:left w:val="single" w:sz="4" w:space="0" w:color="auto"/>
              <w:bottom w:val="single" w:sz="4" w:space="0" w:color="auto"/>
              <w:right w:val="single" w:sz="4" w:space="0" w:color="auto"/>
            </w:tcBorders>
            <w:noWrap/>
            <w:vAlign w:val="center"/>
          </w:tcPr>
          <w:p w14:paraId="2F92B94D" w14:textId="39A7F669" w:rsidR="00DC5D97" w:rsidRDefault="00DC5D97" w:rsidP="00DC5D97">
            <w:pPr>
              <w:jc w:val="center"/>
              <w:rPr>
                <w:color w:val="000000"/>
                <w:sz w:val="22"/>
                <w:szCs w:val="22"/>
              </w:rPr>
            </w:pPr>
          </w:p>
        </w:tc>
        <w:tc>
          <w:tcPr>
            <w:tcW w:w="1157" w:type="dxa"/>
            <w:tcBorders>
              <w:top w:val="single" w:sz="4" w:space="0" w:color="auto"/>
              <w:left w:val="single" w:sz="4" w:space="0" w:color="auto"/>
              <w:bottom w:val="single" w:sz="4" w:space="0" w:color="auto"/>
              <w:right w:val="single" w:sz="4" w:space="0" w:color="auto"/>
            </w:tcBorders>
            <w:vAlign w:val="center"/>
          </w:tcPr>
          <w:p w14:paraId="2ADB83D5" w14:textId="5B35CA8A" w:rsidR="00DC5D97" w:rsidRDefault="00DC5D97" w:rsidP="00DC5D97">
            <w:pPr>
              <w:jc w:val="center"/>
              <w:rPr>
                <w:color w:val="000000"/>
                <w:sz w:val="22"/>
                <w:szCs w:val="22"/>
              </w:rPr>
            </w:pPr>
          </w:p>
        </w:tc>
        <w:tc>
          <w:tcPr>
            <w:tcW w:w="1052" w:type="dxa"/>
            <w:tcBorders>
              <w:top w:val="single" w:sz="4" w:space="0" w:color="auto"/>
              <w:left w:val="single" w:sz="4" w:space="0" w:color="auto"/>
              <w:bottom w:val="single" w:sz="4" w:space="0" w:color="auto"/>
              <w:right w:val="single" w:sz="4" w:space="0" w:color="auto"/>
            </w:tcBorders>
            <w:noWrap/>
            <w:vAlign w:val="bottom"/>
          </w:tcPr>
          <w:p w14:paraId="425D5972" w14:textId="01D7C03B" w:rsidR="00DC5D97" w:rsidRDefault="00DC5D97" w:rsidP="00DC5D97">
            <w:pPr>
              <w:jc w:val="center"/>
              <w:rPr>
                <w:color w:val="000000"/>
                <w:sz w:val="22"/>
                <w:szCs w:val="22"/>
              </w:rPr>
            </w:pPr>
          </w:p>
        </w:tc>
      </w:tr>
    </w:tbl>
    <w:p w14:paraId="28EC5998" w14:textId="77777777" w:rsidR="00014B09" w:rsidRDefault="00014B09" w:rsidP="004419F7">
      <w:pPr>
        <w:rPr>
          <w:b/>
          <w:szCs w:val="24"/>
        </w:rPr>
      </w:pPr>
    </w:p>
    <w:p w14:paraId="0E35E521" w14:textId="428EF6F1" w:rsidR="00014B09" w:rsidRDefault="00014B09" w:rsidP="004419F7">
      <w:pPr>
        <w:rPr>
          <w:b/>
          <w:bCs/>
          <w:szCs w:val="26"/>
        </w:rPr>
      </w:pPr>
    </w:p>
    <w:p w14:paraId="7FA00B21" w14:textId="77B9656F" w:rsidR="00750BE3" w:rsidRDefault="00750BE3" w:rsidP="00750BE3">
      <w:pPr>
        <w:shd w:val="clear" w:color="auto" w:fill="FFFFFF"/>
        <w:jc w:val="both"/>
        <w:textAlignment w:val="baseline"/>
        <w:rPr>
          <w:b/>
          <w:bCs/>
          <w:color w:val="444444"/>
          <w:szCs w:val="24"/>
        </w:rPr>
      </w:pPr>
      <w:r>
        <w:rPr>
          <w:b/>
          <w:bCs/>
          <w:color w:val="444444"/>
          <w:szCs w:val="24"/>
        </w:rPr>
        <w:t xml:space="preserve">Таблица </w:t>
      </w:r>
      <w:r w:rsidR="00EE7258">
        <w:rPr>
          <w:b/>
          <w:bCs/>
          <w:color w:val="444444"/>
          <w:szCs w:val="24"/>
        </w:rPr>
        <w:t>3.39</w:t>
      </w:r>
      <w:r>
        <w:rPr>
          <w:b/>
          <w:bCs/>
          <w:color w:val="444444"/>
          <w:szCs w:val="24"/>
        </w:rPr>
        <w:t>. Характеристика структуры, организации и показателей системы газоснабжения по всем населенным пунктам</w:t>
      </w:r>
    </w:p>
    <w:tbl>
      <w:tblPr>
        <w:tblW w:w="9926" w:type="dxa"/>
        <w:jc w:val="center"/>
        <w:tblLook w:val="04A0" w:firstRow="1" w:lastRow="0" w:firstColumn="1" w:lastColumn="0" w:noHBand="0" w:noVBand="1"/>
      </w:tblPr>
      <w:tblGrid>
        <w:gridCol w:w="846"/>
        <w:gridCol w:w="5121"/>
        <w:gridCol w:w="1113"/>
        <w:gridCol w:w="943"/>
        <w:gridCol w:w="943"/>
        <w:gridCol w:w="960"/>
      </w:tblGrid>
      <w:tr w:rsidR="00750BE3" w14:paraId="1B341E28" w14:textId="77777777" w:rsidTr="00396D7B">
        <w:trPr>
          <w:trHeight w:val="765"/>
          <w:jc w:val="center"/>
        </w:trPr>
        <w:tc>
          <w:tcPr>
            <w:tcW w:w="846" w:type="dxa"/>
            <w:tcBorders>
              <w:top w:val="nil"/>
              <w:left w:val="single" w:sz="4" w:space="0" w:color="auto"/>
              <w:bottom w:val="single" w:sz="4" w:space="0" w:color="auto"/>
              <w:right w:val="single" w:sz="4" w:space="0" w:color="auto"/>
            </w:tcBorders>
            <w:shd w:val="clear" w:color="000000" w:fill="C0C0C0"/>
            <w:vAlign w:val="center"/>
          </w:tcPr>
          <w:p w14:paraId="39D7ED5F" w14:textId="77777777" w:rsidR="00750BE3" w:rsidRDefault="00750BE3" w:rsidP="00396D7B">
            <w:pPr>
              <w:jc w:val="center"/>
              <w:rPr>
                <w:color w:val="000000"/>
                <w:sz w:val="20"/>
              </w:rPr>
            </w:pPr>
            <w:r>
              <w:rPr>
                <w:color w:val="000000"/>
                <w:sz w:val="20"/>
              </w:rPr>
              <w:t>№ п/п</w:t>
            </w:r>
          </w:p>
        </w:tc>
        <w:tc>
          <w:tcPr>
            <w:tcW w:w="5121" w:type="dxa"/>
            <w:tcBorders>
              <w:top w:val="nil"/>
              <w:left w:val="nil"/>
              <w:bottom w:val="single" w:sz="4" w:space="0" w:color="auto"/>
              <w:right w:val="single" w:sz="4" w:space="0" w:color="auto"/>
            </w:tcBorders>
            <w:shd w:val="clear" w:color="000000" w:fill="C0C0C0"/>
            <w:vAlign w:val="center"/>
          </w:tcPr>
          <w:p w14:paraId="2BBA1D12" w14:textId="77777777" w:rsidR="00750BE3" w:rsidRDefault="00750BE3" w:rsidP="00396D7B">
            <w:pPr>
              <w:jc w:val="center"/>
              <w:rPr>
                <w:color w:val="000000"/>
                <w:sz w:val="20"/>
              </w:rPr>
            </w:pPr>
            <w:r>
              <w:rPr>
                <w:color w:val="000000"/>
                <w:sz w:val="20"/>
              </w:rPr>
              <w:t>Показатель</w:t>
            </w:r>
          </w:p>
        </w:tc>
        <w:tc>
          <w:tcPr>
            <w:tcW w:w="1113" w:type="dxa"/>
            <w:tcBorders>
              <w:top w:val="nil"/>
              <w:left w:val="nil"/>
              <w:bottom w:val="single" w:sz="4" w:space="0" w:color="auto"/>
              <w:right w:val="single" w:sz="4" w:space="0" w:color="auto"/>
            </w:tcBorders>
            <w:shd w:val="clear" w:color="000000" w:fill="C0C0C0"/>
            <w:vAlign w:val="center"/>
          </w:tcPr>
          <w:p w14:paraId="1DFA00ED" w14:textId="77777777" w:rsidR="00750BE3" w:rsidRDefault="00750BE3" w:rsidP="00396D7B">
            <w:pPr>
              <w:jc w:val="center"/>
              <w:rPr>
                <w:color w:val="000000"/>
                <w:sz w:val="20"/>
              </w:rPr>
            </w:pPr>
            <w:r>
              <w:rPr>
                <w:color w:val="000000"/>
                <w:sz w:val="20"/>
              </w:rPr>
              <w:t>Единица измерения</w:t>
            </w:r>
          </w:p>
        </w:tc>
        <w:tc>
          <w:tcPr>
            <w:tcW w:w="943" w:type="dxa"/>
            <w:tcBorders>
              <w:top w:val="nil"/>
              <w:left w:val="nil"/>
              <w:bottom w:val="single" w:sz="4" w:space="0" w:color="auto"/>
              <w:right w:val="single" w:sz="4" w:space="0" w:color="auto"/>
            </w:tcBorders>
            <w:shd w:val="clear" w:color="000000" w:fill="C0C0C0"/>
            <w:vAlign w:val="center"/>
          </w:tcPr>
          <w:p w14:paraId="1B023F38" w14:textId="77777777" w:rsidR="00750BE3" w:rsidRDefault="00750BE3" w:rsidP="00396D7B">
            <w:pPr>
              <w:jc w:val="center"/>
              <w:rPr>
                <w:color w:val="000000"/>
                <w:sz w:val="20"/>
              </w:rPr>
            </w:pPr>
            <w:r>
              <w:rPr>
                <w:color w:val="000000"/>
                <w:sz w:val="20"/>
              </w:rPr>
              <w:t>2021</w:t>
            </w:r>
          </w:p>
        </w:tc>
        <w:tc>
          <w:tcPr>
            <w:tcW w:w="943" w:type="dxa"/>
            <w:tcBorders>
              <w:top w:val="nil"/>
              <w:left w:val="nil"/>
              <w:bottom w:val="single" w:sz="4" w:space="0" w:color="auto"/>
              <w:right w:val="single" w:sz="4" w:space="0" w:color="auto"/>
            </w:tcBorders>
            <w:shd w:val="clear" w:color="000000" w:fill="C0C0C0"/>
            <w:vAlign w:val="center"/>
          </w:tcPr>
          <w:p w14:paraId="404006E2" w14:textId="77777777" w:rsidR="00750BE3" w:rsidRDefault="00750BE3" w:rsidP="00396D7B">
            <w:pPr>
              <w:jc w:val="center"/>
              <w:rPr>
                <w:color w:val="000000"/>
                <w:sz w:val="20"/>
              </w:rPr>
            </w:pPr>
            <w:r>
              <w:rPr>
                <w:color w:val="000000"/>
                <w:sz w:val="20"/>
              </w:rPr>
              <w:t>2022</w:t>
            </w:r>
          </w:p>
        </w:tc>
        <w:tc>
          <w:tcPr>
            <w:tcW w:w="960" w:type="dxa"/>
            <w:tcBorders>
              <w:top w:val="nil"/>
              <w:left w:val="nil"/>
              <w:bottom w:val="single" w:sz="4" w:space="0" w:color="auto"/>
              <w:right w:val="single" w:sz="4" w:space="0" w:color="auto"/>
            </w:tcBorders>
            <w:shd w:val="clear" w:color="000000" w:fill="C0C0C0"/>
            <w:vAlign w:val="center"/>
          </w:tcPr>
          <w:p w14:paraId="7354E723" w14:textId="77777777" w:rsidR="00750BE3" w:rsidRDefault="00750BE3" w:rsidP="00396D7B">
            <w:pPr>
              <w:jc w:val="center"/>
              <w:rPr>
                <w:color w:val="000000"/>
                <w:sz w:val="20"/>
              </w:rPr>
            </w:pPr>
            <w:r>
              <w:rPr>
                <w:color w:val="000000"/>
                <w:sz w:val="20"/>
              </w:rPr>
              <w:t>2023</w:t>
            </w:r>
          </w:p>
        </w:tc>
      </w:tr>
      <w:tr w:rsidR="00750BE3" w14:paraId="377FE645" w14:textId="77777777" w:rsidTr="00396D7B">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975A27F" w14:textId="77777777" w:rsidR="00750BE3" w:rsidRDefault="00750BE3" w:rsidP="00396D7B">
            <w:pPr>
              <w:jc w:val="center"/>
              <w:rPr>
                <w:color w:val="000000"/>
                <w:sz w:val="20"/>
              </w:rPr>
            </w:pPr>
            <w:r>
              <w:rPr>
                <w:color w:val="000000"/>
                <w:sz w:val="20"/>
              </w:rPr>
              <w:lastRenderedPageBreak/>
              <w:t>1</w:t>
            </w:r>
          </w:p>
        </w:tc>
        <w:tc>
          <w:tcPr>
            <w:tcW w:w="5121" w:type="dxa"/>
            <w:tcBorders>
              <w:top w:val="nil"/>
              <w:left w:val="nil"/>
              <w:bottom w:val="single" w:sz="4" w:space="0" w:color="auto"/>
              <w:right w:val="single" w:sz="4" w:space="0" w:color="auto"/>
            </w:tcBorders>
            <w:shd w:val="clear" w:color="auto" w:fill="auto"/>
            <w:vAlign w:val="center"/>
          </w:tcPr>
          <w:p w14:paraId="70E7C44A" w14:textId="77777777" w:rsidR="00750BE3" w:rsidRDefault="00750BE3" w:rsidP="00396D7B">
            <w:pPr>
              <w:rPr>
                <w:color w:val="000000"/>
                <w:sz w:val="20"/>
              </w:rPr>
            </w:pPr>
            <w:r>
              <w:rPr>
                <w:color w:val="000000"/>
                <w:sz w:val="20"/>
              </w:rPr>
              <w:t>Население всего</w:t>
            </w:r>
          </w:p>
        </w:tc>
        <w:tc>
          <w:tcPr>
            <w:tcW w:w="1113" w:type="dxa"/>
            <w:tcBorders>
              <w:top w:val="nil"/>
              <w:left w:val="nil"/>
              <w:bottom w:val="single" w:sz="4" w:space="0" w:color="auto"/>
              <w:right w:val="single" w:sz="4" w:space="0" w:color="auto"/>
            </w:tcBorders>
            <w:shd w:val="clear" w:color="auto" w:fill="auto"/>
            <w:vAlign w:val="center"/>
          </w:tcPr>
          <w:p w14:paraId="06624924" w14:textId="77777777" w:rsidR="00750BE3" w:rsidRDefault="00750BE3" w:rsidP="00396D7B">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14:paraId="039CA01B" w14:textId="77777777" w:rsidR="00750BE3" w:rsidRDefault="00750BE3" w:rsidP="00396D7B">
            <w:pPr>
              <w:jc w:val="center"/>
              <w:rPr>
                <w:color w:val="000000"/>
                <w:sz w:val="20"/>
              </w:rPr>
            </w:pPr>
            <w:r>
              <w:rPr>
                <w:color w:val="000000"/>
                <w:sz w:val="20"/>
              </w:rPr>
              <w:t>650</w:t>
            </w:r>
          </w:p>
        </w:tc>
        <w:tc>
          <w:tcPr>
            <w:tcW w:w="943" w:type="dxa"/>
            <w:tcBorders>
              <w:top w:val="nil"/>
              <w:left w:val="nil"/>
              <w:bottom w:val="single" w:sz="4" w:space="0" w:color="auto"/>
              <w:right w:val="single" w:sz="4" w:space="0" w:color="auto"/>
            </w:tcBorders>
            <w:shd w:val="clear" w:color="auto" w:fill="auto"/>
            <w:vAlign w:val="center"/>
          </w:tcPr>
          <w:p w14:paraId="2AB6DDDD" w14:textId="77777777" w:rsidR="00750BE3" w:rsidRDefault="00750BE3" w:rsidP="00396D7B">
            <w:pPr>
              <w:jc w:val="center"/>
              <w:rPr>
                <w:color w:val="000000"/>
                <w:sz w:val="20"/>
              </w:rPr>
            </w:pPr>
            <w:r>
              <w:rPr>
                <w:color w:val="000000"/>
                <w:sz w:val="20"/>
              </w:rPr>
              <w:t>613</w:t>
            </w:r>
          </w:p>
        </w:tc>
        <w:tc>
          <w:tcPr>
            <w:tcW w:w="960" w:type="dxa"/>
            <w:tcBorders>
              <w:top w:val="nil"/>
              <w:left w:val="nil"/>
              <w:bottom w:val="single" w:sz="4" w:space="0" w:color="auto"/>
              <w:right w:val="single" w:sz="4" w:space="0" w:color="auto"/>
            </w:tcBorders>
            <w:shd w:val="clear" w:color="auto" w:fill="auto"/>
            <w:vAlign w:val="center"/>
          </w:tcPr>
          <w:p w14:paraId="446A27A6" w14:textId="77777777" w:rsidR="00750BE3" w:rsidRDefault="00750BE3" w:rsidP="00396D7B">
            <w:pPr>
              <w:jc w:val="center"/>
              <w:rPr>
                <w:color w:val="000000"/>
                <w:sz w:val="20"/>
              </w:rPr>
            </w:pPr>
            <w:r>
              <w:rPr>
                <w:color w:val="000000"/>
                <w:sz w:val="20"/>
              </w:rPr>
              <w:t>587</w:t>
            </w:r>
          </w:p>
        </w:tc>
      </w:tr>
      <w:tr w:rsidR="00750BE3" w14:paraId="47E1963B" w14:textId="77777777" w:rsidTr="00396D7B">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0B1AC2C" w14:textId="77777777" w:rsidR="00750BE3" w:rsidRDefault="00750BE3" w:rsidP="00396D7B">
            <w:pPr>
              <w:jc w:val="center"/>
              <w:rPr>
                <w:color w:val="000000"/>
                <w:sz w:val="20"/>
              </w:rPr>
            </w:pPr>
            <w:r>
              <w:rPr>
                <w:color w:val="000000"/>
                <w:sz w:val="20"/>
              </w:rPr>
              <w:t>2</w:t>
            </w:r>
          </w:p>
        </w:tc>
        <w:tc>
          <w:tcPr>
            <w:tcW w:w="5121" w:type="dxa"/>
            <w:tcBorders>
              <w:top w:val="nil"/>
              <w:left w:val="nil"/>
              <w:bottom w:val="single" w:sz="4" w:space="0" w:color="auto"/>
              <w:right w:val="single" w:sz="4" w:space="0" w:color="auto"/>
            </w:tcBorders>
            <w:shd w:val="clear" w:color="auto" w:fill="auto"/>
            <w:vAlign w:val="center"/>
          </w:tcPr>
          <w:p w14:paraId="7B26FC48" w14:textId="77777777" w:rsidR="00750BE3" w:rsidRDefault="00750BE3" w:rsidP="00396D7B">
            <w:pPr>
              <w:rPr>
                <w:color w:val="000000"/>
                <w:sz w:val="20"/>
              </w:rPr>
            </w:pPr>
            <w:r>
              <w:rPr>
                <w:color w:val="000000"/>
                <w:sz w:val="20"/>
              </w:rPr>
              <w:t>Количество домов всего</w:t>
            </w:r>
          </w:p>
        </w:tc>
        <w:tc>
          <w:tcPr>
            <w:tcW w:w="1113" w:type="dxa"/>
            <w:tcBorders>
              <w:top w:val="nil"/>
              <w:left w:val="nil"/>
              <w:bottom w:val="single" w:sz="4" w:space="0" w:color="auto"/>
              <w:right w:val="single" w:sz="4" w:space="0" w:color="auto"/>
            </w:tcBorders>
            <w:shd w:val="clear" w:color="auto" w:fill="auto"/>
            <w:vAlign w:val="center"/>
          </w:tcPr>
          <w:p w14:paraId="21A9505E" w14:textId="77777777" w:rsidR="00750BE3" w:rsidRDefault="00750BE3" w:rsidP="00396D7B">
            <w:pPr>
              <w:jc w:val="center"/>
              <w:rPr>
                <w:color w:val="000000"/>
                <w:sz w:val="20"/>
              </w:rPr>
            </w:pPr>
            <w:r>
              <w:rPr>
                <w:color w:val="000000"/>
                <w:sz w:val="20"/>
              </w:rPr>
              <w:t>шт.</w:t>
            </w:r>
          </w:p>
        </w:tc>
        <w:tc>
          <w:tcPr>
            <w:tcW w:w="943" w:type="dxa"/>
            <w:tcBorders>
              <w:top w:val="nil"/>
              <w:left w:val="nil"/>
              <w:bottom w:val="single" w:sz="4" w:space="0" w:color="auto"/>
              <w:right w:val="single" w:sz="4" w:space="0" w:color="auto"/>
            </w:tcBorders>
            <w:shd w:val="clear" w:color="auto" w:fill="auto"/>
            <w:vAlign w:val="center"/>
          </w:tcPr>
          <w:p w14:paraId="777CE383" w14:textId="77777777" w:rsidR="00750BE3" w:rsidRDefault="00750BE3" w:rsidP="00396D7B">
            <w:pPr>
              <w:jc w:val="center"/>
              <w:rPr>
                <w:color w:val="000000"/>
                <w:sz w:val="20"/>
              </w:rPr>
            </w:pPr>
            <w:r>
              <w:rPr>
                <w:color w:val="000000"/>
                <w:sz w:val="20"/>
              </w:rPr>
              <w:t>275</w:t>
            </w:r>
          </w:p>
        </w:tc>
        <w:tc>
          <w:tcPr>
            <w:tcW w:w="943" w:type="dxa"/>
            <w:tcBorders>
              <w:top w:val="nil"/>
              <w:left w:val="nil"/>
              <w:bottom w:val="single" w:sz="4" w:space="0" w:color="auto"/>
              <w:right w:val="single" w:sz="4" w:space="0" w:color="auto"/>
            </w:tcBorders>
            <w:shd w:val="clear" w:color="auto" w:fill="auto"/>
            <w:vAlign w:val="center"/>
          </w:tcPr>
          <w:p w14:paraId="0D310FBB" w14:textId="77777777" w:rsidR="00750BE3" w:rsidRDefault="00750BE3" w:rsidP="00396D7B">
            <w:pPr>
              <w:jc w:val="center"/>
              <w:rPr>
                <w:color w:val="000000"/>
                <w:sz w:val="20"/>
              </w:rPr>
            </w:pPr>
            <w:r>
              <w:rPr>
                <w:color w:val="000000"/>
                <w:sz w:val="20"/>
              </w:rPr>
              <w:t>265</w:t>
            </w:r>
          </w:p>
        </w:tc>
        <w:tc>
          <w:tcPr>
            <w:tcW w:w="960" w:type="dxa"/>
            <w:tcBorders>
              <w:top w:val="nil"/>
              <w:left w:val="nil"/>
              <w:bottom w:val="single" w:sz="4" w:space="0" w:color="auto"/>
              <w:right w:val="single" w:sz="4" w:space="0" w:color="auto"/>
            </w:tcBorders>
            <w:shd w:val="clear" w:color="auto" w:fill="auto"/>
            <w:vAlign w:val="center"/>
          </w:tcPr>
          <w:p w14:paraId="2E352538" w14:textId="77777777" w:rsidR="00750BE3" w:rsidRDefault="00750BE3" w:rsidP="00396D7B">
            <w:pPr>
              <w:jc w:val="center"/>
              <w:rPr>
                <w:color w:val="000000"/>
                <w:sz w:val="20"/>
              </w:rPr>
            </w:pPr>
            <w:r>
              <w:rPr>
                <w:color w:val="000000"/>
                <w:sz w:val="20"/>
              </w:rPr>
              <w:t>256</w:t>
            </w:r>
          </w:p>
        </w:tc>
      </w:tr>
      <w:tr w:rsidR="00750BE3" w14:paraId="5F9F1DDE" w14:textId="77777777" w:rsidTr="00396D7B">
        <w:trPr>
          <w:trHeight w:val="300"/>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44D3AD0" w14:textId="77777777" w:rsidR="00750BE3" w:rsidRDefault="00750BE3" w:rsidP="00396D7B">
            <w:pPr>
              <w:jc w:val="center"/>
              <w:rPr>
                <w:color w:val="000000"/>
                <w:sz w:val="20"/>
              </w:rPr>
            </w:pPr>
            <w:r>
              <w:rPr>
                <w:color w:val="000000"/>
                <w:sz w:val="20"/>
              </w:rPr>
              <w:t>3</w:t>
            </w:r>
          </w:p>
        </w:tc>
        <w:tc>
          <w:tcPr>
            <w:tcW w:w="5121" w:type="dxa"/>
            <w:tcBorders>
              <w:top w:val="nil"/>
              <w:left w:val="nil"/>
              <w:bottom w:val="single" w:sz="4" w:space="0" w:color="auto"/>
              <w:right w:val="single" w:sz="4" w:space="0" w:color="auto"/>
            </w:tcBorders>
            <w:shd w:val="clear" w:color="auto" w:fill="auto"/>
            <w:vAlign w:val="center"/>
          </w:tcPr>
          <w:p w14:paraId="11D60E30" w14:textId="77777777" w:rsidR="00750BE3" w:rsidRDefault="00750BE3" w:rsidP="00396D7B">
            <w:pPr>
              <w:rPr>
                <w:color w:val="000000"/>
                <w:sz w:val="20"/>
              </w:rPr>
            </w:pPr>
            <w:r>
              <w:rPr>
                <w:color w:val="000000"/>
                <w:sz w:val="20"/>
              </w:rPr>
              <w:t>Количество  газифицированных домов</w:t>
            </w:r>
          </w:p>
        </w:tc>
        <w:tc>
          <w:tcPr>
            <w:tcW w:w="1113" w:type="dxa"/>
            <w:tcBorders>
              <w:top w:val="nil"/>
              <w:left w:val="nil"/>
              <w:bottom w:val="single" w:sz="4" w:space="0" w:color="auto"/>
              <w:right w:val="single" w:sz="4" w:space="0" w:color="auto"/>
            </w:tcBorders>
            <w:shd w:val="clear" w:color="auto" w:fill="auto"/>
            <w:vAlign w:val="center"/>
          </w:tcPr>
          <w:p w14:paraId="5BEB0BFF" w14:textId="77777777" w:rsidR="00750BE3" w:rsidRDefault="00750BE3" w:rsidP="00396D7B">
            <w:pPr>
              <w:jc w:val="center"/>
              <w:rPr>
                <w:color w:val="000000"/>
                <w:sz w:val="20"/>
              </w:rPr>
            </w:pPr>
            <w:r>
              <w:rPr>
                <w:color w:val="000000"/>
                <w:sz w:val="20"/>
              </w:rPr>
              <w:t>шт.</w:t>
            </w:r>
          </w:p>
        </w:tc>
        <w:tc>
          <w:tcPr>
            <w:tcW w:w="943" w:type="dxa"/>
            <w:tcBorders>
              <w:top w:val="nil"/>
              <w:left w:val="nil"/>
              <w:bottom w:val="single" w:sz="4" w:space="0" w:color="auto"/>
              <w:right w:val="single" w:sz="4" w:space="0" w:color="auto"/>
            </w:tcBorders>
            <w:shd w:val="clear" w:color="auto" w:fill="auto"/>
            <w:vAlign w:val="center"/>
          </w:tcPr>
          <w:p w14:paraId="63381731" w14:textId="77777777" w:rsidR="00750BE3" w:rsidRDefault="00750BE3" w:rsidP="00396D7B">
            <w:pPr>
              <w:jc w:val="center"/>
              <w:rPr>
                <w:color w:val="000000"/>
                <w:sz w:val="20"/>
              </w:rPr>
            </w:pPr>
            <w:r>
              <w:rPr>
                <w:color w:val="000000"/>
                <w:sz w:val="20"/>
              </w:rPr>
              <w:t>175</w:t>
            </w:r>
          </w:p>
        </w:tc>
        <w:tc>
          <w:tcPr>
            <w:tcW w:w="943" w:type="dxa"/>
            <w:tcBorders>
              <w:top w:val="nil"/>
              <w:left w:val="nil"/>
              <w:bottom w:val="single" w:sz="4" w:space="0" w:color="auto"/>
              <w:right w:val="single" w:sz="4" w:space="0" w:color="auto"/>
            </w:tcBorders>
            <w:shd w:val="clear" w:color="auto" w:fill="auto"/>
            <w:vAlign w:val="center"/>
          </w:tcPr>
          <w:p w14:paraId="79DE9FAB" w14:textId="77777777" w:rsidR="00750BE3" w:rsidRDefault="00750BE3" w:rsidP="00396D7B">
            <w:pPr>
              <w:jc w:val="center"/>
              <w:rPr>
                <w:color w:val="000000"/>
                <w:sz w:val="20"/>
              </w:rPr>
            </w:pPr>
            <w:r>
              <w:rPr>
                <w:color w:val="000000"/>
                <w:sz w:val="20"/>
              </w:rPr>
              <w:t>179</w:t>
            </w:r>
          </w:p>
        </w:tc>
        <w:tc>
          <w:tcPr>
            <w:tcW w:w="960" w:type="dxa"/>
            <w:tcBorders>
              <w:top w:val="nil"/>
              <w:left w:val="nil"/>
              <w:bottom w:val="single" w:sz="4" w:space="0" w:color="auto"/>
              <w:right w:val="single" w:sz="4" w:space="0" w:color="auto"/>
            </w:tcBorders>
            <w:shd w:val="clear" w:color="auto" w:fill="auto"/>
            <w:vAlign w:val="center"/>
          </w:tcPr>
          <w:p w14:paraId="6CA06066" w14:textId="77777777" w:rsidR="00750BE3" w:rsidRDefault="00750BE3" w:rsidP="00396D7B">
            <w:pPr>
              <w:jc w:val="center"/>
              <w:rPr>
                <w:color w:val="000000"/>
                <w:sz w:val="20"/>
              </w:rPr>
            </w:pPr>
            <w:r>
              <w:rPr>
                <w:color w:val="000000"/>
                <w:sz w:val="20"/>
              </w:rPr>
              <w:t>179</w:t>
            </w:r>
          </w:p>
        </w:tc>
      </w:tr>
      <w:tr w:rsidR="00750BE3" w14:paraId="79C1B066" w14:textId="77777777" w:rsidTr="00396D7B">
        <w:trPr>
          <w:trHeight w:val="510"/>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649AE61" w14:textId="77777777" w:rsidR="00750BE3" w:rsidRDefault="00750BE3" w:rsidP="00396D7B">
            <w:pPr>
              <w:jc w:val="center"/>
              <w:rPr>
                <w:color w:val="000000"/>
                <w:sz w:val="20"/>
              </w:rPr>
            </w:pPr>
            <w:r>
              <w:rPr>
                <w:color w:val="000000"/>
                <w:sz w:val="20"/>
              </w:rPr>
              <w:t>4</w:t>
            </w:r>
          </w:p>
        </w:tc>
        <w:tc>
          <w:tcPr>
            <w:tcW w:w="5121" w:type="dxa"/>
            <w:tcBorders>
              <w:top w:val="nil"/>
              <w:left w:val="nil"/>
              <w:bottom w:val="single" w:sz="4" w:space="0" w:color="auto"/>
              <w:right w:val="single" w:sz="4" w:space="0" w:color="auto"/>
            </w:tcBorders>
            <w:shd w:val="clear" w:color="auto" w:fill="auto"/>
            <w:vAlign w:val="center"/>
          </w:tcPr>
          <w:p w14:paraId="03B3AC30" w14:textId="77777777" w:rsidR="00750BE3" w:rsidRDefault="00750BE3" w:rsidP="00396D7B">
            <w:pPr>
              <w:rPr>
                <w:color w:val="000000"/>
                <w:sz w:val="20"/>
              </w:rPr>
            </w:pPr>
            <w:r>
              <w:rPr>
                <w:color w:val="000000"/>
                <w:sz w:val="20"/>
              </w:rPr>
              <w:t>Количество жильцов, охваченных центр. Газоснабжением</w:t>
            </w:r>
          </w:p>
        </w:tc>
        <w:tc>
          <w:tcPr>
            <w:tcW w:w="1113" w:type="dxa"/>
            <w:tcBorders>
              <w:top w:val="nil"/>
              <w:left w:val="nil"/>
              <w:bottom w:val="single" w:sz="4" w:space="0" w:color="auto"/>
              <w:right w:val="single" w:sz="4" w:space="0" w:color="auto"/>
            </w:tcBorders>
            <w:shd w:val="clear" w:color="auto" w:fill="auto"/>
            <w:vAlign w:val="center"/>
          </w:tcPr>
          <w:p w14:paraId="1EE1651D" w14:textId="77777777" w:rsidR="00750BE3" w:rsidRDefault="00750BE3" w:rsidP="00396D7B">
            <w:pPr>
              <w:jc w:val="center"/>
              <w:rPr>
                <w:color w:val="000000"/>
                <w:sz w:val="20"/>
              </w:rPr>
            </w:pPr>
            <w:r>
              <w:rPr>
                <w:color w:val="000000"/>
                <w:sz w:val="20"/>
              </w:rPr>
              <w:t>чел.</w:t>
            </w:r>
          </w:p>
        </w:tc>
        <w:tc>
          <w:tcPr>
            <w:tcW w:w="943" w:type="dxa"/>
            <w:tcBorders>
              <w:top w:val="nil"/>
              <w:left w:val="nil"/>
              <w:bottom w:val="single" w:sz="4" w:space="0" w:color="auto"/>
              <w:right w:val="single" w:sz="4" w:space="0" w:color="auto"/>
            </w:tcBorders>
            <w:shd w:val="clear" w:color="auto" w:fill="auto"/>
            <w:vAlign w:val="center"/>
          </w:tcPr>
          <w:p w14:paraId="47F0BB70" w14:textId="77777777" w:rsidR="00750BE3" w:rsidRDefault="00750BE3" w:rsidP="00396D7B">
            <w:pPr>
              <w:jc w:val="center"/>
              <w:rPr>
                <w:color w:val="000000"/>
                <w:sz w:val="20"/>
              </w:rPr>
            </w:pPr>
            <w:r>
              <w:rPr>
                <w:color w:val="000000"/>
                <w:sz w:val="20"/>
              </w:rPr>
              <w:t>400</w:t>
            </w:r>
          </w:p>
        </w:tc>
        <w:tc>
          <w:tcPr>
            <w:tcW w:w="943" w:type="dxa"/>
            <w:tcBorders>
              <w:top w:val="nil"/>
              <w:left w:val="nil"/>
              <w:bottom w:val="single" w:sz="4" w:space="0" w:color="auto"/>
              <w:right w:val="single" w:sz="4" w:space="0" w:color="auto"/>
            </w:tcBorders>
            <w:shd w:val="clear" w:color="auto" w:fill="auto"/>
            <w:vAlign w:val="center"/>
          </w:tcPr>
          <w:p w14:paraId="79539079" w14:textId="77777777" w:rsidR="00750BE3" w:rsidRDefault="00750BE3" w:rsidP="00396D7B">
            <w:pPr>
              <w:jc w:val="center"/>
              <w:rPr>
                <w:color w:val="000000"/>
                <w:sz w:val="20"/>
              </w:rPr>
            </w:pPr>
            <w:r>
              <w:rPr>
                <w:color w:val="000000"/>
                <w:sz w:val="20"/>
              </w:rPr>
              <w:t>395</w:t>
            </w:r>
          </w:p>
        </w:tc>
        <w:tc>
          <w:tcPr>
            <w:tcW w:w="960" w:type="dxa"/>
            <w:tcBorders>
              <w:top w:val="nil"/>
              <w:left w:val="nil"/>
              <w:bottom w:val="single" w:sz="4" w:space="0" w:color="auto"/>
              <w:right w:val="single" w:sz="4" w:space="0" w:color="auto"/>
            </w:tcBorders>
            <w:shd w:val="clear" w:color="auto" w:fill="auto"/>
            <w:vAlign w:val="center"/>
          </w:tcPr>
          <w:p w14:paraId="15DA7B87" w14:textId="77777777" w:rsidR="00750BE3" w:rsidRDefault="00750BE3" w:rsidP="00396D7B">
            <w:pPr>
              <w:jc w:val="center"/>
              <w:rPr>
                <w:color w:val="000000"/>
                <w:sz w:val="20"/>
              </w:rPr>
            </w:pPr>
            <w:r>
              <w:rPr>
                <w:color w:val="000000"/>
                <w:sz w:val="20"/>
              </w:rPr>
              <w:t>382</w:t>
            </w:r>
          </w:p>
        </w:tc>
      </w:tr>
      <w:tr w:rsidR="00750BE3" w14:paraId="1A28E2C1" w14:textId="77777777" w:rsidTr="00396D7B">
        <w:trPr>
          <w:trHeight w:val="51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6992867" w14:textId="77777777" w:rsidR="00750BE3" w:rsidRDefault="00750BE3" w:rsidP="00396D7B">
            <w:pPr>
              <w:jc w:val="center"/>
              <w:rPr>
                <w:color w:val="000000"/>
                <w:sz w:val="20"/>
              </w:rPr>
            </w:pPr>
            <w:r>
              <w:rPr>
                <w:color w:val="000000"/>
                <w:sz w:val="20"/>
              </w:rPr>
              <w:t>5</w:t>
            </w:r>
          </w:p>
        </w:tc>
        <w:tc>
          <w:tcPr>
            <w:tcW w:w="5121" w:type="dxa"/>
            <w:tcBorders>
              <w:top w:val="single" w:sz="4" w:space="0" w:color="auto"/>
              <w:left w:val="nil"/>
              <w:bottom w:val="single" w:sz="4" w:space="0" w:color="auto"/>
              <w:right w:val="single" w:sz="4" w:space="0" w:color="auto"/>
            </w:tcBorders>
            <w:shd w:val="clear" w:color="auto" w:fill="auto"/>
            <w:vAlign w:val="center"/>
          </w:tcPr>
          <w:p w14:paraId="0CAFA7E6" w14:textId="77777777" w:rsidR="00750BE3" w:rsidRDefault="00750BE3" w:rsidP="00396D7B">
            <w:pPr>
              <w:rPr>
                <w:color w:val="000000"/>
                <w:sz w:val="20"/>
              </w:rPr>
            </w:pPr>
            <w:r>
              <w:rPr>
                <w:color w:val="000000"/>
                <w:sz w:val="20"/>
              </w:rPr>
              <w:t>Количество жильцов, охваченных баллонным  газоснабжением</w:t>
            </w:r>
          </w:p>
        </w:tc>
        <w:tc>
          <w:tcPr>
            <w:tcW w:w="1113" w:type="dxa"/>
            <w:tcBorders>
              <w:top w:val="single" w:sz="4" w:space="0" w:color="auto"/>
              <w:left w:val="nil"/>
              <w:bottom w:val="single" w:sz="4" w:space="0" w:color="auto"/>
              <w:right w:val="single" w:sz="4" w:space="0" w:color="auto"/>
            </w:tcBorders>
            <w:shd w:val="clear" w:color="auto" w:fill="auto"/>
            <w:vAlign w:val="center"/>
          </w:tcPr>
          <w:p w14:paraId="49C8EA09" w14:textId="77777777" w:rsidR="00750BE3" w:rsidRDefault="00750BE3" w:rsidP="00396D7B">
            <w:pPr>
              <w:jc w:val="center"/>
              <w:rPr>
                <w:color w:val="000000"/>
                <w:sz w:val="20"/>
              </w:rPr>
            </w:pPr>
            <w:r>
              <w:rPr>
                <w:color w:val="000000"/>
                <w:sz w:val="20"/>
              </w:rPr>
              <w:t>чел.</w:t>
            </w:r>
          </w:p>
        </w:tc>
        <w:tc>
          <w:tcPr>
            <w:tcW w:w="943" w:type="dxa"/>
            <w:tcBorders>
              <w:top w:val="single" w:sz="4" w:space="0" w:color="auto"/>
              <w:left w:val="nil"/>
              <w:bottom w:val="single" w:sz="4" w:space="0" w:color="auto"/>
              <w:right w:val="single" w:sz="4" w:space="0" w:color="auto"/>
            </w:tcBorders>
            <w:shd w:val="clear" w:color="auto" w:fill="auto"/>
            <w:vAlign w:val="center"/>
          </w:tcPr>
          <w:p w14:paraId="3BC7400C" w14:textId="77777777" w:rsidR="00750BE3" w:rsidRDefault="00750BE3" w:rsidP="00396D7B">
            <w:pPr>
              <w:jc w:val="center"/>
              <w:rPr>
                <w:color w:val="000000"/>
                <w:sz w:val="20"/>
              </w:rPr>
            </w:pPr>
            <w:r>
              <w:rPr>
                <w:color w:val="000000"/>
                <w:sz w:val="20"/>
              </w:rPr>
              <w:t>103</w:t>
            </w:r>
          </w:p>
        </w:tc>
        <w:tc>
          <w:tcPr>
            <w:tcW w:w="943" w:type="dxa"/>
            <w:tcBorders>
              <w:top w:val="single" w:sz="4" w:space="0" w:color="auto"/>
              <w:left w:val="nil"/>
              <w:bottom w:val="single" w:sz="4" w:space="0" w:color="auto"/>
              <w:right w:val="single" w:sz="4" w:space="0" w:color="auto"/>
            </w:tcBorders>
            <w:shd w:val="clear" w:color="auto" w:fill="auto"/>
            <w:vAlign w:val="center"/>
          </w:tcPr>
          <w:p w14:paraId="65F0F1F6" w14:textId="77777777" w:rsidR="00750BE3" w:rsidRDefault="00750BE3" w:rsidP="00396D7B">
            <w:pPr>
              <w:jc w:val="center"/>
              <w:rPr>
                <w:color w:val="000000"/>
                <w:sz w:val="20"/>
              </w:rPr>
            </w:pPr>
            <w:r>
              <w:rPr>
                <w:color w:val="000000"/>
                <w:sz w:val="20"/>
              </w:rPr>
              <w:t>96</w:t>
            </w:r>
          </w:p>
        </w:tc>
        <w:tc>
          <w:tcPr>
            <w:tcW w:w="960" w:type="dxa"/>
            <w:tcBorders>
              <w:top w:val="single" w:sz="4" w:space="0" w:color="auto"/>
              <w:left w:val="nil"/>
              <w:bottom w:val="single" w:sz="4" w:space="0" w:color="auto"/>
              <w:right w:val="single" w:sz="4" w:space="0" w:color="auto"/>
            </w:tcBorders>
            <w:shd w:val="clear" w:color="auto" w:fill="auto"/>
            <w:vAlign w:val="center"/>
          </w:tcPr>
          <w:p w14:paraId="677F4FE5" w14:textId="77777777" w:rsidR="00750BE3" w:rsidRDefault="00750BE3" w:rsidP="00396D7B">
            <w:pPr>
              <w:jc w:val="center"/>
              <w:rPr>
                <w:color w:val="000000"/>
                <w:sz w:val="20"/>
              </w:rPr>
            </w:pPr>
            <w:r>
              <w:rPr>
                <w:color w:val="000000"/>
                <w:sz w:val="20"/>
              </w:rPr>
              <w:t>89</w:t>
            </w:r>
          </w:p>
        </w:tc>
      </w:tr>
      <w:tr w:rsidR="00750BE3" w14:paraId="523D244F" w14:textId="77777777" w:rsidTr="00396D7B">
        <w:trPr>
          <w:trHeight w:val="51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D8FC26F" w14:textId="77777777" w:rsidR="00750BE3" w:rsidRDefault="00750BE3" w:rsidP="00396D7B">
            <w:pPr>
              <w:jc w:val="center"/>
              <w:rPr>
                <w:color w:val="000000"/>
                <w:sz w:val="20"/>
              </w:rPr>
            </w:pPr>
            <w:r>
              <w:rPr>
                <w:color w:val="000000"/>
                <w:sz w:val="20"/>
              </w:rPr>
              <w:t>6</w:t>
            </w:r>
          </w:p>
        </w:tc>
        <w:tc>
          <w:tcPr>
            <w:tcW w:w="5121" w:type="dxa"/>
            <w:tcBorders>
              <w:top w:val="single" w:sz="4" w:space="0" w:color="auto"/>
              <w:left w:val="nil"/>
              <w:bottom w:val="single" w:sz="4" w:space="0" w:color="auto"/>
              <w:right w:val="single" w:sz="4" w:space="0" w:color="auto"/>
            </w:tcBorders>
            <w:shd w:val="clear" w:color="auto" w:fill="auto"/>
            <w:vAlign w:val="center"/>
          </w:tcPr>
          <w:p w14:paraId="7F22D843" w14:textId="77777777" w:rsidR="00750BE3" w:rsidRDefault="00750BE3" w:rsidP="00396D7B">
            <w:pPr>
              <w:rPr>
                <w:color w:val="000000"/>
                <w:sz w:val="20"/>
              </w:rPr>
            </w:pPr>
            <w:r>
              <w:rPr>
                <w:color w:val="000000"/>
                <w:sz w:val="20"/>
              </w:rPr>
              <w:t>Доля жильцов, охваченных центр. Газоснабжением</w:t>
            </w:r>
          </w:p>
        </w:tc>
        <w:tc>
          <w:tcPr>
            <w:tcW w:w="1113" w:type="dxa"/>
            <w:tcBorders>
              <w:top w:val="single" w:sz="4" w:space="0" w:color="auto"/>
              <w:left w:val="nil"/>
              <w:bottom w:val="single" w:sz="4" w:space="0" w:color="auto"/>
              <w:right w:val="single" w:sz="4" w:space="0" w:color="auto"/>
            </w:tcBorders>
            <w:shd w:val="clear" w:color="auto" w:fill="auto"/>
            <w:vAlign w:val="center"/>
          </w:tcPr>
          <w:p w14:paraId="76CF8E87" w14:textId="77777777" w:rsidR="00750BE3" w:rsidRDefault="00750BE3" w:rsidP="00396D7B">
            <w:pPr>
              <w:jc w:val="center"/>
              <w:rPr>
                <w:color w:val="000000"/>
                <w:sz w:val="20"/>
              </w:rPr>
            </w:pPr>
            <w:r>
              <w:rPr>
                <w:color w:val="000000"/>
                <w:sz w:val="20"/>
              </w:rPr>
              <w:t>%</w:t>
            </w:r>
          </w:p>
        </w:tc>
        <w:tc>
          <w:tcPr>
            <w:tcW w:w="943" w:type="dxa"/>
            <w:tcBorders>
              <w:top w:val="single" w:sz="4" w:space="0" w:color="auto"/>
              <w:left w:val="nil"/>
              <w:bottom w:val="single" w:sz="4" w:space="0" w:color="auto"/>
              <w:right w:val="single" w:sz="4" w:space="0" w:color="auto"/>
            </w:tcBorders>
            <w:shd w:val="clear" w:color="auto" w:fill="auto"/>
            <w:vAlign w:val="center"/>
          </w:tcPr>
          <w:p w14:paraId="139BCB8E" w14:textId="77777777" w:rsidR="00750BE3" w:rsidRDefault="00750BE3" w:rsidP="00396D7B">
            <w:pPr>
              <w:jc w:val="center"/>
              <w:rPr>
                <w:color w:val="000000"/>
                <w:sz w:val="20"/>
              </w:rPr>
            </w:pPr>
            <w:r>
              <w:rPr>
                <w:color w:val="000000"/>
                <w:sz w:val="20"/>
              </w:rPr>
              <w:t>61,5</w:t>
            </w:r>
          </w:p>
        </w:tc>
        <w:tc>
          <w:tcPr>
            <w:tcW w:w="943" w:type="dxa"/>
            <w:tcBorders>
              <w:top w:val="single" w:sz="4" w:space="0" w:color="auto"/>
              <w:left w:val="nil"/>
              <w:bottom w:val="single" w:sz="4" w:space="0" w:color="auto"/>
              <w:right w:val="single" w:sz="4" w:space="0" w:color="auto"/>
            </w:tcBorders>
            <w:shd w:val="clear" w:color="auto" w:fill="auto"/>
            <w:vAlign w:val="center"/>
          </w:tcPr>
          <w:p w14:paraId="5ADCB976" w14:textId="77777777" w:rsidR="00750BE3" w:rsidRDefault="00750BE3" w:rsidP="00396D7B">
            <w:pPr>
              <w:jc w:val="center"/>
              <w:rPr>
                <w:color w:val="000000"/>
                <w:sz w:val="20"/>
              </w:rPr>
            </w:pPr>
            <w:r>
              <w:rPr>
                <w:color w:val="000000"/>
                <w:sz w:val="20"/>
              </w:rPr>
              <w:t>64,4</w:t>
            </w:r>
          </w:p>
        </w:tc>
        <w:tc>
          <w:tcPr>
            <w:tcW w:w="960" w:type="dxa"/>
            <w:tcBorders>
              <w:top w:val="single" w:sz="4" w:space="0" w:color="auto"/>
              <w:left w:val="nil"/>
              <w:bottom w:val="single" w:sz="4" w:space="0" w:color="auto"/>
              <w:right w:val="single" w:sz="4" w:space="0" w:color="auto"/>
            </w:tcBorders>
            <w:shd w:val="clear" w:color="auto" w:fill="auto"/>
            <w:vAlign w:val="center"/>
          </w:tcPr>
          <w:p w14:paraId="60C3CA84" w14:textId="77777777" w:rsidR="00750BE3" w:rsidRDefault="00750BE3" w:rsidP="00396D7B">
            <w:pPr>
              <w:jc w:val="center"/>
              <w:rPr>
                <w:color w:val="000000"/>
                <w:sz w:val="20"/>
              </w:rPr>
            </w:pPr>
            <w:r>
              <w:rPr>
                <w:color w:val="000000"/>
                <w:sz w:val="20"/>
              </w:rPr>
              <w:t>65,1</w:t>
            </w:r>
          </w:p>
        </w:tc>
      </w:tr>
      <w:tr w:rsidR="00750BE3" w14:paraId="16304AB0" w14:textId="77777777" w:rsidTr="00396D7B">
        <w:trPr>
          <w:trHeight w:val="510"/>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EA6DC4B" w14:textId="77777777" w:rsidR="00750BE3" w:rsidRDefault="00750BE3" w:rsidP="00396D7B">
            <w:pPr>
              <w:jc w:val="center"/>
              <w:rPr>
                <w:color w:val="000000"/>
                <w:sz w:val="20"/>
              </w:rPr>
            </w:pPr>
            <w:r>
              <w:rPr>
                <w:color w:val="000000"/>
                <w:sz w:val="20"/>
              </w:rPr>
              <w:t>7</w:t>
            </w:r>
          </w:p>
        </w:tc>
        <w:tc>
          <w:tcPr>
            <w:tcW w:w="5121" w:type="dxa"/>
            <w:tcBorders>
              <w:top w:val="single" w:sz="4" w:space="0" w:color="auto"/>
              <w:left w:val="nil"/>
              <w:bottom w:val="single" w:sz="4" w:space="0" w:color="auto"/>
              <w:right w:val="single" w:sz="4" w:space="0" w:color="auto"/>
            </w:tcBorders>
            <w:shd w:val="clear" w:color="auto" w:fill="auto"/>
            <w:vAlign w:val="center"/>
          </w:tcPr>
          <w:p w14:paraId="325DEACF" w14:textId="4B3CA2BB" w:rsidR="00750BE3" w:rsidRDefault="00750BE3" w:rsidP="00396D7B">
            <w:pPr>
              <w:rPr>
                <w:color w:val="000000"/>
                <w:sz w:val="20"/>
              </w:rPr>
            </w:pPr>
            <w:r>
              <w:rPr>
                <w:color w:val="000000"/>
                <w:sz w:val="20"/>
              </w:rPr>
              <w:t>Количество жильцов, охваченных ба</w:t>
            </w:r>
            <w:r w:rsidR="00E961FC">
              <w:rPr>
                <w:color w:val="000000"/>
                <w:sz w:val="20"/>
              </w:rPr>
              <w:t>л</w:t>
            </w:r>
            <w:r>
              <w:rPr>
                <w:color w:val="000000"/>
                <w:sz w:val="20"/>
              </w:rPr>
              <w:t>лонным  Газоснабжением</w:t>
            </w:r>
          </w:p>
        </w:tc>
        <w:tc>
          <w:tcPr>
            <w:tcW w:w="1113" w:type="dxa"/>
            <w:tcBorders>
              <w:top w:val="single" w:sz="4" w:space="0" w:color="auto"/>
              <w:left w:val="nil"/>
              <w:bottom w:val="single" w:sz="4" w:space="0" w:color="auto"/>
              <w:right w:val="single" w:sz="4" w:space="0" w:color="auto"/>
            </w:tcBorders>
            <w:shd w:val="clear" w:color="auto" w:fill="auto"/>
            <w:vAlign w:val="center"/>
          </w:tcPr>
          <w:p w14:paraId="5805DE91" w14:textId="77777777" w:rsidR="00750BE3" w:rsidRDefault="00750BE3" w:rsidP="00396D7B">
            <w:pPr>
              <w:jc w:val="center"/>
              <w:rPr>
                <w:color w:val="000000"/>
                <w:sz w:val="20"/>
              </w:rPr>
            </w:pPr>
            <w:r>
              <w:rPr>
                <w:color w:val="000000"/>
                <w:sz w:val="20"/>
              </w:rPr>
              <w:t>%</w:t>
            </w:r>
          </w:p>
        </w:tc>
        <w:tc>
          <w:tcPr>
            <w:tcW w:w="943" w:type="dxa"/>
            <w:tcBorders>
              <w:top w:val="single" w:sz="4" w:space="0" w:color="auto"/>
              <w:left w:val="nil"/>
              <w:bottom w:val="single" w:sz="4" w:space="0" w:color="auto"/>
              <w:right w:val="single" w:sz="4" w:space="0" w:color="auto"/>
            </w:tcBorders>
            <w:shd w:val="clear" w:color="auto" w:fill="auto"/>
            <w:vAlign w:val="center"/>
          </w:tcPr>
          <w:p w14:paraId="74383292" w14:textId="77777777" w:rsidR="00750BE3" w:rsidRDefault="00750BE3" w:rsidP="00396D7B">
            <w:pPr>
              <w:jc w:val="center"/>
              <w:rPr>
                <w:color w:val="000000"/>
                <w:sz w:val="20"/>
              </w:rPr>
            </w:pPr>
            <w:r>
              <w:rPr>
                <w:color w:val="000000"/>
                <w:sz w:val="20"/>
              </w:rPr>
              <w:t>15,8</w:t>
            </w:r>
          </w:p>
        </w:tc>
        <w:tc>
          <w:tcPr>
            <w:tcW w:w="943" w:type="dxa"/>
            <w:tcBorders>
              <w:top w:val="single" w:sz="4" w:space="0" w:color="auto"/>
              <w:left w:val="nil"/>
              <w:bottom w:val="single" w:sz="4" w:space="0" w:color="auto"/>
              <w:right w:val="single" w:sz="4" w:space="0" w:color="auto"/>
            </w:tcBorders>
            <w:shd w:val="clear" w:color="auto" w:fill="auto"/>
            <w:vAlign w:val="center"/>
          </w:tcPr>
          <w:p w14:paraId="2AF8F956" w14:textId="77777777" w:rsidR="00750BE3" w:rsidRDefault="00750BE3" w:rsidP="00396D7B">
            <w:pPr>
              <w:jc w:val="center"/>
              <w:rPr>
                <w:color w:val="000000"/>
                <w:sz w:val="20"/>
              </w:rPr>
            </w:pPr>
            <w:r>
              <w:rPr>
                <w:color w:val="000000"/>
                <w:sz w:val="20"/>
              </w:rPr>
              <w:t>15,7</w:t>
            </w:r>
          </w:p>
        </w:tc>
        <w:tc>
          <w:tcPr>
            <w:tcW w:w="960" w:type="dxa"/>
            <w:tcBorders>
              <w:top w:val="single" w:sz="4" w:space="0" w:color="auto"/>
              <w:left w:val="nil"/>
              <w:bottom w:val="single" w:sz="4" w:space="0" w:color="auto"/>
              <w:right w:val="single" w:sz="4" w:space="0" w:color="auto"/>
            </w:tcBorders>
            <w:shd w:val="clear" w:color="auto" w:fill="auto"/>
            <w:vAlign w:val="center"/>
          </w:tcPr>
          <w:p w14:paraId="2C821A1B" w14:textId="77777777" w:rsidR="00750BE3" w:rsidRDefault="00750BE3" w:rsidP="00396D7B">
            <w:pPr>
              <w:jc w:val="center"/>
              <w:rPr>
                <w:color w:val="000000"/>
                <w:sz w:val="20"/>
              </w:rPr>
            </w:pPr>
            <w:r>
              <w:rPr>
                <w:color w:val="000000"/>
                <w:sz w:val="20"/>
              </w:rPr>
              <w:t>15,2</w:t>
            </w:r>
          </w:p>
        </w:tc>
      </w:tr>
    </w:tbl>
    <w:p w14:paraId="01A4511F" w14:textId="16873680" w:rsidR="00750BE3" w:rsidRDefault="00750BE3" w:rsidP="004419F7">
      <w:pPr>
        <w:rPr>
          <w:b/>
          <w:bCs/>
          <w:szCs w:val="26"/>
        </w:rPr>
      </w:pPr>
    </w:p>
    <w:p w14:paraId="5C428974" w14:textId="77777777" w:rsidR="00750BE3" w:rsidRDefault="00750BE3" w:rsidP="004419F7">
      <w:pPr>
        <w:rPr>
          <w:b/>
          <w:bCs/>
          <w:szCs w:val="26"/>
        </w:rPr>
      </w:pPr>
    </w:p>
    <w:p w14:paraId="3DE4A2CB" w14:textId="08A58C2E" w:rsidR="00014B09" w:rsidRDefault="003331AA" w:rsidP="004419F7">
      <w:pPr>
        <w:rPr>
          <w:b/>
          <w:bCs/>
          <w:sz w:val="22"/>
          <w:szCs w:val="22"/>
        </w:rPr>
      </w:pPr>
      <w:r>
        <w:rPr>
          <w:b/>
          <w:sz w:val="22"/>
          <w:szCs w:val="22"/>
        </w:rPr>
        <w:t>Таблица 3.</w:t>
      </w:r>
      <w:r w:rsidR="00EE7258">
        <w:rPr>
          <w:b/>
          <w:sz w:val="22"/>
          <w:szCs w:val="22"/>
        </w:rPr>
        <w:t>40</w:t>
      </w:r>
      <w:r>
        <w:rPr>
          <w:b/>
          <w:sz w:val="22"/>
          <w:szCs w:val="22"/>
        </w:rPr>
        <w:t>.Характеристика состояния   системы газоснабжения с детализацией  по населённым пунктам расходов газа населением  муниципального образования</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061"/>
        <w:gridCol w:w="1019"/>
        <w:gridCol w:w="1418"/>
      </w:tblGrid>
      <w:tr w:rsidR="00014B09" w14:paraId="667F998E" w14:textId="77777777" w:rsidTr="00BC6ABC">
        <w:trPr>
          <w:trHeight w:val="720"/>
          <w:jc w:val="center"/>
        </w:trPr>
        <w:tc>
          <w:tcPr>
            <w:tcW w:w="562" w:type="dxa"/>
            <w:shd w:val="clear" w:color="auto" w:fill="auto"/>
            <w:vAlign w:val="center"/>
          </w:tcPr>
          <w:p w14:paraId="074607E9" w14:textId="77777777" w:rsidR="00014B09" w:rsidRDefault="003331AA" w:rsidP="004419F7">
            <w:pPr>
              <w:jc w:val="center"/>
              <w:rPr>
                <w:color w:val="000000"/>
                <w:sz w:val="20"/>
              </w:rPr>
            </w:pPr>
            <w:r>
              <w:rPr>
                <w:color w:val="000000"/>
                <w:sz w:val="20"/>
              </w:rPr>
              <w:t>№</w:t>
            </w:r>
          </w:p>
        </w:tc>
        <w:tc>
          <w:tcPr>
            <w:tcW w:w="7061" w:type="dxa"/>
            <w:shd w:val="clear" w:color="auto" w:fill="auto"/>
            <w:vAlign w:val="center"/>
          </w:tcPr>
          <w:p w14:paraId="24AA3808" w14:textId="77777777" w:rsidR="00014B09" w:rsidRDefault="003331AA" w:rsidP="004419F7">
            <w:pPr>
              <w:jc w:val="center"/>
              <w:rPr>
                <w:color w:val="000000"/>
                <w:sz w:val="20"/>
              </w:rPr>
            </w:pPr>
            <w:r>
              <w:rPr>
                <w:color w:val="000000"/>
                <w:sz w:val="20"/>
              </w:rPr>
              <w:t>Наименование</w:t>
            </w:r>
          </w:p>
        </w:tc>
        <w:tc>
          <w:tcPr>
            <w:tcW w:w="1019" w:type="dxa"/>
            <w:shd w:val="clear" w:color="auto" w:fill="auto"/>
            <w:vAlign w:val="center"/>
          </w:tcPr>
          <w:p w14:paraId="31346233" w14:textId="77777777" w:rsidR="00014B09" w:rsidRDefault="003331AA" w:rsidP="004419F7">
            <w:pPr>
              <w:jc w:val="center"/>
              <w:rPr>
                <w:color w:val="000000"/>
                <w:sz w:val="20"/>
              </w:rPr>
            </w:pPr>
            <w:proofErr w:type="spellStart"/>
            <w:r>
              <w:rPr>
                <w:color w:val="000000"/>
                <w:sz w:val="20"/>
              </w:rPr>
              <w:t>Ед.изм</w:t>
            </w:r>
            <w:proofErr w:type="spellEnd"/>
          </w:p>
        </w:tc>
        <w:tc>
          <w:tcPr>
            <w:tcW w:w="1418" w:type="dxa"/>
            <w:shd w:val="clear" w:color="auto" w:fill="auto"/>
            <w:vAlign w:val="center"/>
          </w:tcPr>
          <w:p w14:paraId="41A80975" w14:textId="60DC691A" w:rsidR="00014B09" w:rsidRDefault="003331AA" w:rsidP="004419F7">
            <w:pPr>
              <w:jc w:val="center"/>
              <w:rPr>
                <w:color w:val="000000"/>
                <w:sz w:val="20"/>
              </w:rPr>
            </w:pPr>
            <w:r>
              <w:rPr>
                <w:color w:val="000000"/>
                <w:sz w:val="20"/>
              </w:rPr>
              <w:t>Показатели за 2023 год</w:t>
            </w:r>
            <w:r w:rsidR="00750BE3">
              <w:rPr>
                <w:color w:val="000000"/>
                <w:sz w:val="20"/>
              </w:rPr>
              <w:t xml:space="preserve"> в месяц</w:t>
            </w:r>
          </w:p>
        </w:tc>
      </w:tr>
      <w:tr w:rsidR="00750BE3" w14:paraId="0CBE6AB1" w14:textId="77777777" w:rsidTr="00BC6ABC">
        <w:trPr>
          <w:trHeight w:val="480"/>
          <w:jc w:val="center"/>
        </w:trPr>
        <w:tc>
          <w:tcPr>
            <w:tcW w:w="562" w:type="dxa"/>
            <w:shd w:val="clear" w:color="auto" w:fill="auto"/>
            <w:noWrap/>
            <w:vAlign w:val="center"/>
          </w:tcPr>
          <w:p w14:paraId="4832C470" w14:textId="44EAB79A" w:rsidR="00750BE3" w:rsidRDefault="00750BE3" w:rsidP="00750BE3">
            <w:pPr>
              <w:jc w:val="center"/>
              <w:rPr>
                <w:rFonts w:ascii="Calibri" w:hAnsi="Calibri" w:cs="Calibri"/>
                <w:color w:val="000000"/>
                <w:sz w:val="20"/>
              </w:rPr>
            </w:pPr>
            <w:r>
              <w:rPr>
                <w:rFonts w:ascii="Calibri" w:hAnsi="Calibri" w:cs="Calibri"/>
                <w:color w:val="000000"/>
                <w:sz w:val="22"/>
                <w:szCs w:val="22"/>
              </w:rPr>
              <w:t>1</w:t>
            </w:r>
          </w:p>
        </w:tc>
        <w:tc>
          <w:tcPr>
            <w:tcW w:w="7061" w:type="dxa"/>
            <w:shd w:val="clear" w:color="auto" w:fill="auto"/>
            <w:vAlign w:val="center"/>
          </w:tcPr>
          <w:p w14:paraId="5EA6CD16" w14:textId="3B7FD08B" w:rsidR="00750BE3" w:rsidRDefault="00750BE3" w:rsidP="00750BE3">
            <w:pPr>
              <w:rPr>
                <w:color w:val="000000"/>
                <w:sz w:val="20"/>
              </w:rPr>
            </w:pPr>
            <w:r>
              <w:rPr>
                <w:color w:val="000000"/>
                <w:sz w:val="20"/>
              </w:rPr>
              <w:t>Численность населения, пользующая  услугами  газоснабжения</w:t>
            </w:r>
          </w:p>
        </w:tc>
        <w:tc>
          <w:tcPr>
            <w:tcW w:w="1019" w:type="dxa"/>
            <w:shd w:val="clear" w:color="auto" w:fill="auto"/>
            <w:noWrap/>
            <w:vAlign w:val="center"/>
          </w:tcPr>
          <w:p w14:paraId="40169B03" w14:textId="3B5BEC2C" w:rsidR="00750BE3" w:rsidRDefault="00750BE3" w:rsidP="00750BE3">
            <w:pPr>
              <w:jc w:val="center"/>
              <w:rPr>
                <w:color w:val="000000"/>
                <w:sz w:val="20"/>
              </w:rPr>
            </w:pPr>
            <w:r>
              <w:rPr>
                <w:color w:val="000000"/>
                <w:sz w:val="20"/>
              </w:rPr>
              <w:t>чел</w:t>
            </w:r>
          </w:p>
        </w:tc>
        <w:tc>
          <w:tcPr>
            <w:tcW w:w="1418" w:type="dxa"/>
            <w:shd w:val="clear" w:color="auto" w:fill="auto"/>
            <w:vAlign w:val="center"/>
          </w:tcPr>
          <w:p w14:paraId="3E4589A6" w14:textId="5EEF5A65" w:rsidR="00750BE3" w:rsidRDefault="00750BE3" w:rsidP="00750BE3">
            <w:pPr>
              <w:jc w:val="center"/>
              <w:rPr>
                <w:color w:val="000000"/>
                <w:sz w:val="20"/>
              </w:rPr>
            </w:pPr>
            <w:r>
              <w:rPr>
                <w:color w:val="000000"/>
                <w:sz w:val="20"/>
              </w:rPr>
              <w:t>382</w:t>
            </w:r>
          </w:p>
        </w:tc>
      </w:tr>
      <w:tr w:rsidR="00750BE3" w14:paraId="2C3D8536" w14:textId="77777777" w:rsidTr="00BC6ABC">
        <w:trPr>
          <w:trHeight w:val="480"/>
          <w:jc w:val="center"/>
        </w:trPr>
        <w:tc>
          <w:tcPr>
            <w:tcW w:w="562" w:type="dxa"/>
            <w:shd w:val="clear" w:color="auto" w:fill="auto"/>
            <w:noWrap/>
            <w:vAlign w:val="center"/>
          </w:tcPr>
          <w:p w14:paraId="000FC36C" w14:textId="020A9DF6" w:rsidR="00750BE3" w:rsidRDefault="00750BE3" w:rsidP="00750BE3">
            <w:pPr>
              <w:jc w:val="center"/>
              <w:rPr>
                <w:rFonts w:ascii="Calibri" w:hAnsi="Calibri" w:cs="Calibri"/>
                <w:color w:val="000000"/>
                <w:sz w:val="20"/>
              </w:rPr>
            </w:pPr>
            <w:r>
              <w:rPr>
                <w:rFonts w:ascii="Calibri" w:hAnsi="Calibri" w:cs="Calibri"/>
                <w:color w:val="000000"/>
                <w:sz w:val="22"/>
                <w:szCs w:val="22"/>
              </w:rPr>
              <w:t>2</w:t>
            </w:r>
          </w:p>
        </w:tc>
        <w:tc>
          <w:tcPr>
            <w:tcW w:w="7061" w:type="dxa"/>
            <w:shd w:val="clear" w:color="auto" w:fill="auto"/>
            <w:vAlign w:val="center"/>
          </w:tcPr>
          <w:p w14:paraId="77C8C5C5" w14:textId="695CD5B2" w:rsidR="00750BE3" w:rsidRDefault="00750BE3" w:rsidP="00750BE3">
            <w:pPr>
              <w:rPr>
                <w:color w:val="000000"/>
                <w:sz w:val="20"/>
              </w:rPr>
            </w:pPr>
            <w:r>
              <w:rPr>
                <w:color w:val="000000"/>
                <w:sz w:val="20"/>
              </w:rPr>
              <w:t>Расход газа   населением всего</w:t>
            </w:r>
          </w:p>
        </w:tc>
        <w:tc>
          <w:tcPr>
            <w:tcW w:w="1019" w:type="dxa"/>
            <w:shd w:val="clear" w:color="auto" w:fill="auto"/>
            <w:noWrap/>
            <w:vAlign w:val="center"/>
          </w:tcPr>
          <w:p w14:paraId="6C5817F7" w14:textId="06783B09" w:rsidR="00750BE3" w:rsidRDefault="00750BE3" w:rsidP="00750BE3">
            <w:pPr>
              <w:jc w:val="center"/>
              <w:rPr>
                <w:color w:val="000000"/>
                <w:sz w:val="20"/>
              </w:rPr>
            </w:pPr>
            <w:r>
              <w:rPr>
                <w:color w:val="000000"/>
                <w:sz w:val="20"/>
              </w:rPr>
              <w:t>м3</w:t>
            </w:r>
          </w:p>
        </w:tc>
        <w:tc>
          <w:tcPr>
            <w:tcW w:w="1418" w:type="dxa"/>
            <w:shd w:val="clear" w:color="auto" w:fill="auto"/>
            <w:vAlign w:val="center"/>
          </w:tcPr>
          <w:p w14:paraId="0A9C60E2" w14:textId="63B60C66" w:rsidR="00750BE3" w:rsidRDefault="00750BE3" w:rsidP="00750BE3">
            <w:pPr>
              <w:jc w:val="center"/>
              <w:rPr>
                <w:color w:val="000000"/>
                <w:sz w:val="20"/>
              </w:rPr>
            </w:pPr>
            <w:r>
              <w:rPr>
                <w:color w:val="000000"/>
                <w:sz w:val="20"/>
              </w:rPr>
              <w:t>58990,7</w:t>
            </w:r>
          </w:p>
        </w:tc>
      </w:tr>
      <w:tr w:rsidR="00750BE3" w14:paraId="50ED0440" w14:textId="77777777" w:rsidTr="00BC6ABC">
        <w:trPr>
          <w:trHeight w:val="300"/>
          <w:jc w:val="center"/>
        </w:trPr>
        <w:tc>
          <w:tcPr>
            <w:tcW w:w="562" w:type="dxa"/>
            <w:shd w:val="clear" w:color="auto" w:fill="auto"/>
            <w:noWrap/>
            <w:vAlign w:val="center"/>
          </w:tcPr>
          <w:p w14:paraId="4F2C2A8E" w14:textId="4A0A7D27" w:rsidR="00750BE3" w:rsidRDefault="00750BE3" w:rsidP="00750BE3">
            <w:pPr>
              <w:jc w:val="center"/>
              <w:rPr>
                <w:rFonts w:ascii="Calibri" w:hAnsi="Calibri" w:cs="Calibri"/>
                <w:color w:val="000000"/>
                <w:sz w:val="20"/>
              </w:rPr>
            </w:pPr>
            <w:r>
              <w:rPr>
                <w:rFonts w:ascii="Calibri" w:hAnsi="Calibri" w:cs="Calibri"/>
                <w:color w:val="000000"/>
                <w:sz w:val="22"/>
                <w:szCs w:val="22"/>
              </w:rPr>
              <w:t>3</w:t>
            </w:r>
          </w:p>
        </w:tc>
        <w:tc>
          <w:tcPr>
            <w:tcW w:w="7061" w:type="dxa"/>
            <w:shd w:val="clear" w:color="auto" w:fill="auto"/>
            <w:vAlign w:val="center"/>
          </w:tcPr>
          <w:p w14:paraId="6C695D6E" w14:textId="58F1829B" w:rsidR="00750BE3" w:rsidRDefault="00750BE3" w:rsidP="00750BE3">
            <w:pPr>
              <w:rPr>
                <w:color w:val="000000"/>
                <w:sz w:val="20"/>
              </w:rPr>
            </w:pPr>
            <w:r>
              <w:rPr>
                <w:color w:val="000000"/>
                <w:sz w:val="20"/>
              </w:rPr>
              <w:t>Расход газа   населением  на отопление жилых помещений в ОП, м3</w:t>
            </w:r>
          </w:p>
        </w:tc>
        <w:tc>
          <w:tcPr>
            <w:tcW w:w="1019" w:type="dxa"/>
            <w:shd w:val="clear" w:color="auto" w:fill="auto"/>
            <w:noWrap/>
            <w:vAlign w:val="center"/>
          </w:tcPr>
          <w:p w14:paraId="2132289E" w14:textId="7639F162" w:rsidR="00750BE3" w:rsidRDefault="00750BE3" w:rsidP="00750BE3">
            <w:pPr>
              <w:jc w:val="center"/>
              <w:rPr>
                <w:color w:val="000000"/>
                <w:sz w:val="20"/>
              </w:rPr>
            </w:pPr>
            <w:r>
              <w:rPr>
                <w:color w:val="000000"/>
                <w:sz w:val="20"/>
              </w:rPr>
              <w:t>м3/месяц</w:t>
            </w:r>
          </w:p>
        </w:tc>
        <w:tc>
          <w:tcPr>
            <w:tcW w:w="1418" w:type="dxa"/>
            <w:shd w:val="clear" w:color="auto" w:fill="auto"/>
            <w:vAlign w:val="center"/>
          </w:tcPr>
          <w:p w14:paraId="1C4CFF5B" w14:textId="77D39146" w:rsidR="00750BE3" w:rsidRDefault="00750BE3" w:rsidP="00750BE3">
            <w:pPr>
              <w:jc w:val="center"/>
              <w:rPr>
                <w:color w:val="000000"/>
                <w:sz w:val="20"/>
              </w:rPr>
            </w:pPr>
            <w:r>
              <w:rPr>
                <w:color w:val="000000"/>
                <w:sz w:val="20"/>
              </w:rPr>
              <w:t>56179,2</w:t>
            </w:r>
          </w:p>
        </w:tc>
      </w:tr>
      <w:tr w:rsidR="00750BE3" w14:paraId="253CF49C" w14:textId="77777777" w:rsidTr="00BC6ABC">
        <w:trPr>
          <w:trHeight w:val="300"/>
          <w:jc w:val="center"/>
        </w:trPr>
        <w:tc>
          <w:tcPr>
            <w:tcW w:w="562" w:type="dxa"/>
            <w:shd w:val="clear" w:color="auto" w:fill="auto"/>
            <w:noWrap/>
            <w:vAlign w:val="center"/>
          </w:tcPr>
          <w:p w14:paraId="2FC8DBF3" w14:textId="61B3A538" w:rsidR="00750BE3" w:rsidRDefault="00750BE3" w:rsidP="00750BE3">
            <w:pPr>
              <w:jc w:val="center"/>
              <w:rPr>
                <w:rFonts w:ascii="Calibri" w:hAnsi="Calibri" w:cs="Calibri"/>
                <w:color w:val="000000"/>
                <w:sz w:val="20"/>
              </w:rPr>
            </w:pPr>
            <w:r>
              <w:rPr>
                <w:rFonts w:ascii="Calibri" w:hAnsi="Calibri" w:cs="Calibri"/>
                <w:color w:val="000000"/>
                <w:sz w:val="22"/>
                <w:szCs w:val="22"/>
              </w:rPr>
              <w:t>4</w:t>
            </w:r>
          </w:p>
        </w:tc>
        <w:tc>
          <w:tcPr>
            <w:tcW w:w="7061" w:type="dxa"/>
            <w:shd w:val="clear" w:color="auto" w:fill="auto"/>
            <w:vAlign w:val="center"/>
          </w:tcPr>
          <w:p w14:paraId="47AAC4CE" w14:textId="0ED961D7" w:rsidR="00750BE3" w:rsidRDefault="00750BE3" w:rsidP="00750BE3">
            <w:pPr>
              <w:rPr>
                <w:color w:val="000000"/>
                <w:sz w:val="20"/>
              </w:rPr>
            </w:pPr>
            <w:r>
              <w:rPr>
                <w:color w:val="000000"/>
                <w:sz w:val="20"/>
              </w:rPr>
              <w:t>Расход газа   населением  на отопление жилых помещений в МОП</w:t>
            </w:r>
          </w:p>
        </w:tc>
        <w:tc>
          <w:tcPr>
            <w:tcW w:w="1019" w:type="dxa"/>
            <w:shd w:val="clear" w:color="auto" w:fill="auto"/>
            <w:noWrap/>
            <w:vAlign w:val="center"/>
          </w:tcPr>
          <w:p w14:paraId="7D4CF045" w14:textId="28C91780" w:rsidR="00750BE3" w:rsidRDefault="00750BE3" w:rsidP="00750BE3">
            <w:pPr>
              <w:jc w:val="center"/>
              <w:rPr>
                <w:color w:val="000000"/>
                <w:sz w:val="20"/>
              </w:rPr>
            </w:pPr>
            <w:r>
              <w:rPr>
                <w:color w:val="000000"/>
                <w:sz w:val="20"/>
              </w:rPr>
              <w:t>м3/месяц</w:t>
            </w:r>
          </w:p>
        </w:tc>
        <w:tc>
          <w:tcPr>
            <w:tcW w:w="1418" w:type="dxa"/>
            <w:shd w:val="clear" w:color="auto" w:fill="auto"/>
            <w:noWrap/>
            <w:vAlign w:val="center"/>
          </w:tcPr>
          <w:p w14:paraId="0BAA7451" w14:textId="5C0CEF4D" w:rsidR="00750BE3" w:rsidRDefault="00750BE3" w:rsidP="00750BE3">
            <w:pPr>
              <w:jc w:val="center"/>
              <w:rPr>
                <w:color w:val="000000"/>
                <w:sz w:val="20"/>
              </w:rPr>
            </w:pPr>
            <w:r>
              <w:rPr>
                <w:color w:val="000000"/>
                <w:sz w:val="20"/>
              </w:rPr>
              <w:t> </w:t>
            </w:r>
          </w:p>
        </w:tc>
      </w:tr>
      <w:tr w:rsidR="00750BE3" w14:paraId="0D85ECB9" w14:textId="77777777" w:rsidTr="00BC6ABC">
        <w:trPr>
          <w:trHeight w:val="300"/>
          <w:jc w:val="center"/>
        </w:trPr>
        <w:tc>
          <w:tcPr>
            <w:tcW w:w="562" w:type="dxa"/>
            <w:shd w:val="clear" w:color="auto" w:fill="auto"/>
            <w:noWrap/>
            <w:vAlign w:val="center"/>
          </w:tcPr>
          <w:p w14:paraId="2E80CC74" w14:textId="384E58F7" w:rsidR="00750BE3" w:rsidRDefault="00750BE3" w:rsidP="00750BE3">
            <w:pPr>
              <w:jc w:val="center"/>
              <w:rPr>
                <w:rFonts w:ascii="Calibri" w:hAnsi="Calibri" w:cs="Calibri"/>
                <w:color w:val="000000"/>
                <w:sz w:val="20"/>
              </w:rPr>
            </w:pPr>
            <w:r>
              <w:rPr>
                <w:rFonts w:ascii="Calibri" w:hAnsi="Calibri" w:cs="Calibri"/>
                <w:color w:val="000000"/>
                <w:sz w:val="22"/>
                <w:szCs w:val="22"/>
              </w:rPr>
              <w:t>5</w:t>
            </w:r>
          </w:p>
        </w:tc>
        <w:tc>
          <w:tcPr>
            <w:tcW w:w="7061" w:type="dxa"/>
            <w:shd w:val="clear" w:color="auto" w:fill="auto"/>
            <w:vAlign w:val="center"/>
          </w:tcPr>
          <w:p w14:paraId="1E30586E" w14:textId="14CBB345" w:rsidR="00750BE3" w:rsidRDefault="00750BE3" w:rsidP="00750BE3">
            <w:pPr>
              <w:rPr>
                <w:color w:val="000000"/>
                <w:sz w:val="20"/>
              </w:rPr>
            </w:pPr>
            <w:r>
              <w:rPr>
                <w:color w:val="000000"/>
                <w:sz w:val="20"/>
              </w:rPr>
              <w:t>Расход газа   населением на  приготовление пищи и нагрев воды с использованием газовой плиты при отсутствии  центрального горячего водоснабжения</w:t>
            </w:r>
          </w:p>
        </w:tc>
        <w:tc>
          <w:tcPr>
            <w:tcW w:w="1019" w:type="dxa"/>
            <w:shd w:val="clear" w:color="auto" w:fill="auto"/>
            <w:noWrap/>
            <w:vAlign w:val="center"/>
          </w:tcPr>
          <w:p w14:paraId="3FBD4914" w14:textId="233805FB" w:rsidR="00750BE3" w:rsidRDefault="00750BE3" w:rsidP="00750BE3">
            <w:pPr>
              <w:jc w:val="center"/>
              <w:rPr>
                <w:color w:val="000000"/>
                <w:sz w:val="20"/>
              </w:rPr>
            </w:pPr>
            <w:r>
              <w:rPr>
                <w:color w:val="000000"/>
                <w:sz w:val="20"/>
              </w:rPr>
              <w:t>м3</w:t>
            </w:r>
          </w:p>
        </w:tc>
        <w:tc>
          <w:tcPr>
            <w:tcW w:w="1418" w:type="dxa"/>
            <w:shd w:val="clear" w:color="auto" w:fill="auto"/>
            <w:noWrap/>
            <w:vAlign w:val="center"/>
          </w:tcPr>
          <w:p w14:paraId="5BA96B4A" w14:textId="32282000" w:rsidR="00750BE3" w:rsidRDefault="00750BE3" w:rsidP="00750BE3">
            <w:pPr>
              <w:jc w:val="center"/>
              <w:rPr>
                <w:color w:val="000000"/>
                <w:sz w:val="20"/>
              </w:rPr>
            </w:pPr>
            <w:r>
              <w:rPr>
                <w:color w:val="000000"/>
                <w:sz w:val="20"/>
              </w:rPr>
              <w:t>2811,5</w:t>
            </w:r>
          </w:p>
        </w:tc>
      </w:tr>
      <w:tr w:rsidR="00750BE3" w14:paraId="421E4412" w14:textId="77777777" w:rsidTr="00BC6ABC">
        <w:trPr>
          <w:trHeight w:val="480"/>
          <w:jc w:val="center"/>
        </w:trPr>
        <w:tc>
          <w:tcPr>
            <w:tcW w:w="562" w:type="dxa"/>
            <w:shd w:val="clear" w:color="auto" w:fill="auto"/>
            <w:noWrap/>
            <w:vAlign w:val="center"/>
          </w:tcPr>
          <w:p w14:paraId="65D72BD4" w14:textId="33FBEF25" w:rsidR="00750BE3" w:rsidRDefault="00750BE3" w:rsidP="00750BE3">
            <w:pPr>
              <w:jc w:val="center"/>
              <w:rPr>
                <w:rFonts w:ascii="Calibri" w:hAnsi="Calibri" w:cs="Calibri"/>
                <w:color w:val="000000"/>
                <w:sz w:val="20"/>
              </w:rPr>
            </w:pPr>
            <w:r>
              <w:rPr>
                <w:rFonts w:ascii="Calibri" w:hAnsi="Calibri" w:cs="Calibri"/>
                <w:color w:val="000000"/>
                <w:sz w:val="22"/>
                <w:szCs w:val="22"/>
              </w:rPr>
              <w:t>6</w:t>
            </w:r>
          </w:p>
        </w:tc>
        <w:tc>
          <w:tcPr>
            <w:tcW w:w="7061" w:type="dxa"/>
            <w:shd w:val="clear" w:color="auto" w:fill="auto"/>
            <w:vAlign w:val="center"/>
          </w:tcPr>
          <w:p w14:paraId="0AB94DD1" w14:textId="4DF768F7" w:rsidR="00750BE3" w:rsidRDefault="00750BE3" w:rsidP="00750BE3">
            <w:pPr>
              <w:rPr>
                <w:color w:val="000000"/>
                <w:sz w:val="20"/>
              </w:rPr>
            </w:pPr>
            <w:r>
              <w:rPr>
                <w:color w:val="000000"/>
                <w:sz w:val="20"/>
              </w:rPr>
              <w:t>Рекомендуемый тариф на природный газ для населения  при наличии прибора учёта для приготовления пищи</w:t>
            </w:r>
          </w:p>
        </w:tc>
        <w:tc>
          <w:tcPr>
            <w:tcW w:w="1019" w:type="dxa"/>
            <w:shd w:val="clear" w:color="auto" w:fill="auto"/>
            <w:noWrap/>
            <w:vAlign w:val="center"/>
          </w:tcPr>
          <w:p w14:paraId="01EB10B0" w14:textId="59E2E60A" w:rsidR="00750BE3" w:rsidRDefault="00750BE3" w:rsidP="00750BE3">
            <w:pPr>
              <w:jc w:val="center"/>
              <w:rPr>
                <w:color w:val="000000"/>
                <w:sz w:val="20"/>
              </w:rPr>
            </w:pPr>
            <w:proofErr w:type="spellStart"/>
            <w:r>
              <w:rPr>
                <w:color w:val="000000"/>
                <w:sz w:val="20"/>
              </w:rPr>
              <w:t>руб</w:t>
            </w:r>
            <w:proofErr w:type="spellEnd"/>
            <w:r>
              <w:rPr>
                <w:color w:val="000000"/>
                <w:sz w:val="20"/>
              </w:rPr>
              <w:t>/м3</w:t>
            </w:r>
          </w:p>
        </w:tc>
        <w:tc>
          <w:tcPr>
            <w:tcW w:w="1418" w:type="dxa"/>
            <w:shd w:val="clear" w:color="auto" w:fill="auto"/>
            <w:noWrap/>
            <w:vAlign w:val="center"/>
          </w:tcPr>
          <w:p w14:paraId="31EBE789" w14:textId="410CE3CD" w:rsidR="00750BE3" w:rsidRDefault="00750BE3" w:rsidP="00750BE3">
            <w:pPr>
              <w:jc w:val="center"/>
              <w:rPr>
                <w:color w:val="000000"/>
                <w:sz w:val="20"/>
              </w:rPr>
            </w:pPr>
            <w:r>
              <w:rPr>
                <w:color w:val="000000"/>
                <w:sz w:val="20"/>
              </w:rPr>
              <w:t>9,14</w:t>
            </w:r>
          </w:p>
        </w:tc>
      </w:tr>
      <w:tr w:rsidR="00750BE3" w14:paraId="370BEC60" w14:textId="77777777" w:rsidTr="00BC6ABC">
        <w:trPr>
          <w:trHeight w:val="264"/>
          <w:jc w:val="center"/>
        </w:trPr>
        <w:tc>
          <w:tcPr>
            <w:tcW w:w="562" w:type="dxa"/>
            <w:shd w:val="clear" w:color="auto" w:fill="auto"/>
            <w:noWrap/>
            <w:vAlign w:val="center"/>
          </w:tcPr>
          <w:p w14:paraId="1E263418" w14:textId="66F78098" w:rsidR="00750BE3" w:rsidRDefault="00750BE3" w:rsidP="00750BE3">
            <w:pPr>
              <w:jc w:val="center"/>
              <w:rPr>
                <w:rFonts w:ascii="Calibri" w:hAnsi="Calibri" w:cs="Calibri"/>
                <w:color w:val="000000"/>
                <w:sz w:val="20"/>
              </w:rPr>
            </w:pPr>
            <w:r>
              <w:rPr>
                <w:rFonts w:ascii="Calibri" w:hAnsi="Calibri" w:cs="Calibri"/>
                <w:color w:val="000000"/>
                <w:sz w:val="22"/>
                <w:szCs w:val="22"/>
              </w:rPr>
              <w:t>7</w:t>
            </w:r>
          </w:p>
        </w:tc>
        <w:tc>
          <w:tcPr>
            <w:tcW w:w="7061" w:type="dxa"/>
            <w:shd w:val="clear" w:color="auto" w:fill="auto"/>
            <w:vAlign w:val="center"/>
          </w:tcPr>
          <w:p w14:paraId="3AA9301F" w14:textId="533E482C" w:rsidR="00750BE3" w:rsidRDefault="00750BE3" w:rsidP="00750BE3">
            <w:pPr>
              <w:rPr>
                <w:color w:val="000000"/>
                <w:sz w:val="20"/>
              </w:rPr>
            </w:pPr>
            <w:r>
              <w:rPr>
                <w:color w:val="000000"/>
                <w:sz w:val="20"/>
              </w:rPr>
              <w:t xml:space="preserve">Рекомендуемый тариф на природный газ для населения  при наличии прибора учёта для отопления, </w:t>
            </w:r>
            <w:proofErr w:type="spellStart"/>
            <w:r>
              <w:rPr>
                <w:color w:val="000000"/>
                <w:sz w:val="20"/>
              </w:rPr>
              <w:t>руб</w:t>
            </w:r>
            <w:proofErr w:type="spellEnd"/>
            <w:r>
              <w:rPr>
                <w:color w:val="000000"/>
                <w:sz w:val="20"/>
              </w:rPr>
              <w:t>/м2</w:t>
            </w:r>
          </w:p>
        </w:tc>
        <w:tc>
          <w:tcPr>
            <w:tcW w:w="1019" w:type="dxa"/>
            <w:shd w:val="clear" w:color="auto" w:fill="auto"/>
            <w:noWrap/>
            <w:vAlign w:val="center"/>
          </w:tcPr>
          <w:p w14:paraId="07A7DFF8" w14:textId="63560238" w:rsidR="00750BE3" w:rsidRDefault="00750BE3" w:rsidP="00750BE3">
            <w:pPr>
              <w:jc w:val="center"/>
              <w:rPr>
                <w:color w:val="000000"/>
                <w:sz w:val="20"/>
              </w:rPr>
            </w:pPr>
            <w:proofErr w:type="spellStart"/>
            <w:r>
              <w:rPr>
                <w:color w:val="000000"/>
                <w:sz w:val="20"/>
              </w:rPr>
              <w:t>руб</w:t>
            </w:r>
            <w:proofErr w:type="spellEnd"/>
            <w:r>
              <w:rPr>
                <w:color w:val="000000"/>
                <w:sz w:val="20"/>
              </w:rPr>
              <w:t>/м2</w:t>
            </w:r>
          </w:p>
        </w:tc>
        <w:tc>
          <w:tcPr>
            <w:tcW w:w="1418" w:type="dxa"/>
            <w:shd w:val="clear" w:color="auto" w:fill="auto"/>
            <w:noWrap/>
            <w:vAlign w:val="center"/>
          </w:tcPr>
          <w:p w14:paraId="4E47E43E" w14:textId="175C9997" w:rsidR="00750BE3" w:rsidRDefault="00750BE3" w:rsidP="00750BE3">
            <w:pPr>
              <w:jc w:val="center"/>
              <w:rPr>
                <w:color w:val="000000"/>
                <w:sz w:val="20"/>
              </w:rPr>
            </w:pPr>
            <w:r>
              <w:rPr>
                <w:color w:val="000000"/>
                <w:sz w:val="20"/>
              </w:rPr>
              <w:t>5,86</w:t>
            </w:r>
          </w:p>
        </w:tc>
      </w:tr>
      <w:tr w:rsidR="00750BE3" w14:paraId="4A215E12" w14:textId="77777777" w:rsidTr="00BC6ABC">
        <w:trPr>
          <w:trHeight w:val="531"/>
          <w:jc w:val="center"/>
        </w:trPr>
        <w:tc>
          <w:tcPr>
            <w:tcW w:w="562" w:type="dxa"/>
            <w:shd w:val="clear" w:color="auto" w:fill="auto"/>
            <w:noWrap/>
            <w:vAlign w:val="center"/>
          </w:tcPr>
          <w:p w14:paraId="5F77EE26" w14:textId="1388971A" w:rsidR="00750BE3" w:rsidRDefault="00750BE3" w:rsidP="00750BE3">
            <w:pPr>
              <w:jc w:val="center"/>
              <w:rPr>
                <w:rFonts w:ascii="Calibri" w:hAnsi="Calibri" w:cs="Calibri"/>
                <w:color w:val="000000"/>
                <w:sz w:val="20"/>
              </w:rPr>
            </w:pPr>
            <w:r>
              <w:rPr>
                <w:rFonts w:ascii="Calibri" w:hAnsi="Calibri" w:cs="Calibri"/>
                <w:color w:val="000000"/>
                <w:sz w:val="22"/>
                <w:szCs w:val="22"/>
              </w:rPr>
              <w:t>8</w:t>
            </w:r>
          </w:p>
        </w:tc>
        <w:tc>
          <w:tcPr>
            <w:tcW w:w="7061" w:type="dxa"/>
            <w:shd w:val="clear" w:color="auto" w:fill="auto"/>
            <w:vAlign w:val="center"/>
          </w:tcPr>
          <w:p w14:paraId="16F80864" w14:textId="3F8C1EDF" w:rsidR="00750BE3" w:rsidRDefault="00750BE3" w:rsidP="00750BE3">
            <w:pPr>
              <w:rPr>
                <w:color w:val="000000"/>
                <w:sz w:val="20"/>
              </w:rPr>
            </w:pPr>
            <w:r>
              <w:rPr>
                <w:color w:val="000000"/>
                <w:sz w:val="20"/>
              </w:rPr>
              <w:t>Отапливаемая площадь,м2</w:t>
            </w:r>
          </w:p>
        </w:tc>
        <w:tc>
          <w:tcPr>
            <w:tcW w:w="1019" w:type="dxa"/>
            <w:shd w:val="clear" w:color="auto" w:fill="auto"/>
            <w:noWrap/>
            <w:vAlign w:val="center"/>
          </w:tcPr>
          <w:p w14:paraId="44669CF9" w14:textId="0F01E41E" w:rsidR="00750BE3" w:rsidRDefault="00750BE3" w:rsidP="00750BE3">
            <w:pPr>
              <w:jc w:val="center"/>
              <w:rPr>
                <w:color w:val="000000"/>
                <w:sz w:val="20"/>
              </w:rPr>
            </w:pPr>
            <w:r>
              <w:rPr>
                <w:color w:val="000000"/>
                <w:sz w:val="20"/>
              </w:rPr>
              <w:t>м2</w:t>
            </w:r>
          </w:p>
        </w:tc>
        <w:tc>
          <w:tcPr>
            <w:tcW w:w="1418" w:type="dxa"/>
            <w:shd w:val="clear" w:color="auto" w:fill="auto"/>
            <w:noWrap/>
            <w:vAlign w:val="center"/>
          </w:tcPr>
          <w:p w14:paraId="2FA0E296" w14:textId="472EE734" w:rsidR="00750BE3" w:rsidRDefault="00750BE3" w:rsidP="00750BE3">
            <w:pPr>
              <w:jc w:val="center"/>
              <w:rPr>
                <w:color w:val="000000"/>
                <w:sz w:val="20"/>
              </w:rPr>
            </w:pPr>
            <w:r>
              <w:rPr>
                <w:color w:val="000000"/>
                <w:sz w:val="20"/>
              </w:rPr>
              <w:t>6600,0</w:t>
            </w:r>
          </w:p>
        </w:tc>
      </w:tr>
      <w:tr w:rsidR="00750BE3" w14:paraId="3F6CCF00" w14:textId="77777777" w:rsidTr="00BC6ABC">
        <w:trPr>
          <w:trHeight w:val="480"/>
          <w:jc w:val="center"/>
        </w:trPr>
        <w:tc>
          <w:tcPr>
            <w:tcW w:w="562" w:type="dxa"/>
            <w:shd w:val="clear" w:color="auto" w:fill="auto"/>
            <w:noWrap/>
            <w:vAlign w:val="center"/>
          </w:tcPr>
          <w:p w14:paraId="7D22C09C" w14:textId="5E8A142D" w:rsidR="00750BE3" w:rsidRDefault="00750BE3" w:rsidP="00750BE3">
            <w:pPr>
              <w:jc w:val="center"/>
              <w:rPr>
                <w:rFonts w:ascii="Calibri" w:hAnsi="Calibri" w:cs="Calibri"/>
                <w:color w:val="000000"/>
                <w:sz w:val="20"/>
              </w:rPr>
            </w:pPr>
            <w:r>
              <w:rPr>
                <w:rFonts w:ascii="Calibri" w:hAnsi="Calibri" w:cs="Calibri"/>
                <w:color w:val="000000"/>
                <w:sz w:val="22"/>
                <w:szCs w:val="22"/>
              </w:rPr>
              <w:t>9</w:t>
            </w:r>
          </w:p>
        </w:tc>
        <w:tc>
          <w:tcPr>
            <w:tcW w:w="7061" w:type="dxa"/>
            <w:shd w:val="clear" w:color="auto" w:fill="auto"/>
            <w:vAlign w:val="center"/>
          </w:tcPr>
          <w:p w14:paraId="39442C57" w14:textId="7093F33F" w:rsidR="00750BE3" w:rsidRDefault="00750BE3" w:rsidP="00750BE3">
            <w:pPr>
              <w:rPr>
                <w:color w:val="000000"/>
                <w:sz w:val="20"/>
              </w:rPr>
            </w:pPr>
            <w:r>
              <w:rPr>
                <w:i/>
                <w:iCs/>
                <w:color w:val="000000"/>
                <w:sz w:val="20"/>
              </w:rPr>
              <w:t>Количество жителей, пользующихся газом</w:t>
            </w:r>
          </w:p>
        </w:tc>
        <w:tc>
          <w:tcPr>
            <w:tcW w:w="1019" w:type="dxa"/>
            <w:shd w:val="clear" w:color="auto" w:fill="auto"/>
            <w:noWrap/>
            <w:vAlign w:val="center"/>
          </w:tcPr>
          <w:p w14:paraId="0765CF44" w14:textId="2F46C1DE" w:rsidR="00750BE3" w:rsidRDefault="00750BE3" w:rsidP="00750BE3">
            <w:pPr>
              <w:jc w:val="center"/>
              <w:rPr>
                <w:color w:val="000000"/>
                <w:sz w:val="20"/>
              </w:rPr>
            </w:pPr>
            <w:r>
              <w:rPr>
                <w:color w:val="000000"/>
                <w:sz w:val="20"/>
              </w:rPr>
              <w:t>чел.</w:t>
            </w:r>
          </w:p>
        </w:tc>
        <w:tc>
          <w:tcPr>
            <w:tcW w:w="1418" w:type="dxa"/>
            <w:shd w:val="clear" w:color="auto" w:fill="auto"/>
            <w:noWrap/>
            <w:vAlign w:val="center"/>
          </w:tcPr>
          <w:p w14:paraId="67CD0605" w14:textId="2AB89A9B" w:rsidR="00750BE3" w:rsidRDefault="00750BE3" w:rsidP="00750BE3">
            <w:pPr>
              <w:jc w:val="center"/>
              <w:rPr>
                <w:color w:val="000000"/>
                <w:sz w:val="20"/>
              </w:rPr>
            </w:pPr>
            <w:r>
              <w:rPr>
                <w:color w:val="000000"/>
                <w:sz w:val="20"/>
              </w:rPr>
              <w:t> </w:t>
            </w:r>
          </w:p>
        </w:tc>
      </w:tr>
      <w:tr w:rsidR="00750BE3" w14:paraId="0B05C85F" w14:textId="77777777" w:rsidTr="00BC6ABC">
        <w:trPr>
          <w:trHeight w:val="480"/>
          <w:jc w:val="center"/>
        </w:trPr>
        <w:tc>
          <w:tcPr>
            <w:tcW w:w="562" w:type="dxa"/>
            <w:shd w:val="clear" w:color="auto" w:fill="auto"/>
            <w:noWrap/>
            <w:vAlign w:val="center"/>
          </w:tcPr>
          <w:p w14:paraId="4C4DFD07" w14:textId="08FD1D31" w:rsidR="00750BE3" w:rsidRDefault="00750BE3" w:rsidP="00750BE3">
            <w:pPr>
              <w:jc w:val="center"/>
              <w:rPr>
                <w:rFonts w:ascii="Calibri" w:hAnsi="Calibri" w:cs="Calibri"/>
                <w:color w:val="000000"/>
                <w:sz w:val="20"/>
              </w:rPr>
            </w:pPr>
            <w:r>
              <w:rPr>
                <w:rFonts w:ascii="Calibri" w:hAnsi="Calibri" w:cs="Calibri"/>
                <w:color w:val="000000"/>
                <w:sz w:val="22"/>
                <w:szCs w:val="22"/>
              </w:rPr>
              <w:t>10</w:t>
            </w:r>
          </w:p>
        </w:tc>
        <w:tc>
          <w:tcPr>
            <w:tcW w:w="7061" w:type="dxa"/>
            <w:shd w:val="clear" w:color="auto" w:fill="auto"/>
            <w:vAlign w:val="center"/>
          </w:tcPr>
          <w:p w14:paraId="66F0E110" w14:textId="7CDB25CE" w:rsidR="00750BE3" w:rsidRDefault="00750BE3" w:rsidP="00750BE3">
            <w:pPr>
              <w:rPr>
                <w:color w:val="000000"/>
                <w:sz w:val="20"/>
              </w:rPr>
            </w:pPr>
            <w:r>
              <w:rPr>
                <w:color w:val="000000"/>
                <w:sz w:val="20"/>
              </w:rPr>
              <w:t xml:space="preserve">Норматив на отопление жилых помещений  в ОП газа, </w:t>
            </w:r>
          </w:p>
        </w:tc>
        <w:tc>
          <w:tcPr>
            <w:tcW w:w="1019" w:type="dxa"/>
            <w:shd w:val="clear" w:color="auto" w:fill="auto"/>
            <w:noWrap/>
            <w:vAlign w:val="center"/>
          </w:tcPr>
          <w:p w14:paraId="41F715C1" w14:textId="688AF79F" w:rsidR="00750BE3" w:rsidRPr="00E961FC" w:rsidRDefault="00750BE3" w:rsidP="00750BE3">
            <w:pPr>
              <w:jc w:val="center"/>
              <w:rPr>
                <w:color w:val="000000"/>
                <w:sz w:val="20"/>
              </w:rPr>
            </w:pPr>
            <w:r w:rsidRPr="00E961FC">
              <w:rPr>
                <w:color w:val="000000"/>
                <w:sz w:val="22"/>
                <w:szCs w:val="22"/>
              </w:rPr>
              <w:t>м3/м2/месяц</w:t>
            </w:r>
          </w:p>
        </w:tc>
        <w:tc>
          <w:tcPr>
            <w:tcW w:w="1418" w:type="dxa"/>
            <w:shd w:val="clear" w:color="auto" w:fill="auto"/>
            <w:noWrap/>
            <w:vAlign w:val="center"/>
          </w:tcPr>
          <w:p w14:paraId="3F0A5904" w14:textId="635602AE" w:rsidR="00750BE3" w:rsidRDefault="00750BE3" w:rsidP="00750BE3">
            <w:pPr>
              <w:jc w:val="center"/>
              <w:rPr>
                <w:color w:val="000000"/>
                <w:sz w:val="20"/>
              </w:rPr>
            </w:pPr>
            <w:r>
              <w:rPr>
                <w:rFonts w:ascii="Calibri" w:hAnsi="Calibri" w:cs="Calibri"/>
                <w:color w:val="000000"/>
                <w:sz w:val="22"/>
                <w:szCs w:val="22"/>
              </w:rPr>
              <w:t>13,3</w:t>
            </w:r>
          </w:p>
        </w:tc>
      </w:tr>
      <w:tr w:rsidR="00750BE3" w14:paraId="23BA8D21" w14:textId="77777777" w:rsidTr="00BC6ABC">
        <w:trPr>
          <w:trHeight w:val="300"/>
          <w:jc w:val="center"/>
        </w:trPr>
        <w:tc>
          <w:tcPr>
            <w:tcW w:w="562" w:type="dxa"/>
            <w:shd w:val="clear" w:color="auto" w:fill="auto"/>
            <w:noWrap/>
            <w:vAlign w:val="center"/>
          </w:tcPr>
          <w:p w14:paraId="77E496C9" w14:textId="3D3F99ED" w:rsidR="00750BE3" w:rsidRDefault="00750BE3" w:rsidP="00750BE3">
            <w:pPr>
              <w:jc w:val="center"/>
              <w:rPr>
                <w:rFonts w:ascii="Calibri" w:hAnsi="Calibri" w:cs="Calibri"/>
                <w:color w:val="000000"/>
                <w:sz w:val="20"/>
              </w:rPr>
            </w:pPr>
            <w:r>
              <w:rPr>
                <w:rFonts w:ascii="Calibri" w:hAnsi="Calibri" w:cs="Calibri"/>
                <w:color w:val="000000"/>
                <w:sz w:val="22"/>
                <w:szCs w:val="22"/>
              </w:rPr>
              <w:t>11</w:t>
            </w:r>
          </w:p>
        </w:tc>
        <w:tc>
          <w:tcPr>
            <w:tcW w:w="7061" w:type="dxa"/>
            <w:shd w:val="clear" w:color="auto" w:fill="auto"/>
            <w:vAlign w:val="center"/>
          </w:tcPr>
          <w:p w14:paraId="177998A7" w14:textId="5C5AA883" w:rsidR="00750BE3" w:rsidRDefault="00750BE3" w:rsidP="00750BE3">
            <w:pPr>
              <w:rPr>
                <w:color w:val="000000"/>
                <w:sz w:val="20"/>
              </w:rPr>
            </w:pPr>
            <w:r>
              <w:rPr>
                <w:color w:val="000000"/>
                <w:sz w:val="20"/>
              </w:rPr>
              <w:t xml:space="preserve">Норматив на отопление жилых помещений в МОП, </w:t>
            </w:r>
          </w:p>
        </w:tc>
        <w:tc>
          <w:tcPr>
            <w:tcW w:w="1019" w:type="dxa"/>
            <w:shd w:val="clear" w:color="auto" w:fill="auto"/>
            <w:noWrap/>
            <w:vAlign w:val="center"/>
          </w:tcPr>
          <w:p w14:paraId="2EE20D6B" w14:textId="13A68A83" w:rsidR="00750BE3" w:rsidRPr="00E961FC" w:rsidRDefault="00750BE3" w:rsidP="00750BE3">
            <w:pPr>
              <w:jc w:val="center"/>
              <w:rPr>
                <w:color w:val="000000"/>
                <w:sz w:val="20"/>
              </w:rPr>
            </w:pPr>
            <w:r w:rsidRPr="00E961FC">
              <w:rPr>
                <w:color w:val="000000"/>
                <w:sz w:val="22"/>
                <w:szCs w:val="22"/>
              </w:rPr>
              <w:t>м3/м2/месяц</w:t>
            </w:r>
          </w:p>
        </w:tc>
        <w:tc>
          <w:tcPr>
            <w:tcW w:w="1418" w:type="dxa"/>
            <w:shd w:val="clear" w:color="auto" w:fill="auto"/>
            <w:noWrap/>
            <w:vAlign w:val="center"/>
          </w:tcPr>
          <w:p w14:paraId="3129980A" w14:textId="1BBA05B6" w:rsidR="00750BE3" w:rsidRDefault="00750BE3" w:rsidP="00750BE3">
            <w:pPr>
              <w:jc w:val="center"/>
              <w:rPr>
                <w:color w:val="000000"/>
                <w:sz w:val="20"/>
              </w:rPr>
            </w:pPr>
            <w:r>
              <w:rPr>
                <w:rFonts w:ascii="Calibri" w:hAnsi="Calibri" w:cs="Calibri"/>
                <w:color w:val="000000"/>
                <w:sz w:val="22"/>
                <w:szCs w:val="22"/>
              </w:rPr>
              <w:t>1,3</w:t>
            </w:r>
          </w:p>
        </w:tc>
      </w:tr>
      <w:tr w:rsidR="00750BE3" w14:paraId="25FC5574" w14:textId="77777777" w:rsidTr="00BC6ABC">
        <w:trPr>
          <w:trHeight w:val="313"/>
          <w:jc w:val="center"/>
        </w:trPr>
        <w:tc>
          <w:tcPr>
            <w:tcW w:w="562" w:type="dxa"/>
            <w:shd w:val="clear" w:color="auto" w:fill="auto"/>
            <w:noWrap/>
            <w:vAlign w:val="center"/>
          </w:tcPr>
          <w:p w14:paraId="46C4E821" w14:textId="3DE7F4AF" w:rsidR="00750BE3" w:rsidRDefault="00750BE3" w:rsidP="00750BE3">
            <w:pPr>
              <w:jc w:val="center"/>
              <w:rPr>
                <w:rFonts w:ascii="Calibri" w:hAnsi="Calibri" w:cs="Calibri"/>
                <w:color w:val="000000"/>
                <w:sz w:val="20"/>
              </w:rPr>
            </w:pPr>
            <w:r>
              <w:rPr>
                <w:rFonts w:ascii="Calibri" w:hAnsi="Calibri" w:cs="Calibri"/>
                <w:color w:val="000000"/>
                <w:sz w:val="22"/>
                <w:szCs w:val="22"/>
              </w:rPr>
              <w:t>12</w:t>
            </w:r>
          </w:p>
        </w:tc>
        <w:tc>
          <w:tcPr>
            <w:tcW w:w="7061" w:type="dxa"/>
            <w:shd w:val="clear" w:color="auto" w:fill="auto"/>
            <w:vAlign w:val="center"/>
          </w:tcPr>
          <w:p w14:paraId="0B0A1C39" w14:textId="2A6BFA4E" w:rsidR="00750BE3" w:rsidRDefault="00750BE3" w:rsidP="00750BE3">
            <w:pPr>
              <w:rPr>
                <w:color w:val="000000"/>
                <w:sz w:val="20"/>
              </w:rPr>
            </w:pPr>
            <w:r>
              <w:rPr>
                <w:color w:val="000000"/>
                <w:sz w:val="20"/>
              </w:rPr>
              <w:t xml:space="preserve">Норматив на приготовление пищи и нагрев воды с использованием газовой плиты при отсутствии  центрального горячего водоснабжения при отсутствии приборов учета расхода газа, </w:t>
            </w:r>
          </w:p>
        </w:tc>
        <w:tc>
          <w:tcPr>
            <w:tcW w:w="1019" w:type="dxa"/>
            <w:shd w:val="clear" w:color="auto" w:fill="auto"/>
            <w:vAlign w:val="center"/>
          </w:tcPr>
          <w:p w14:paraId="1DE96F35" w14:textId="1F60AF3C" w:rsidR="00750BE3" w:rsidRDefault="00750BE3" w:rsidP="00750BE3">
            <w:pPr>
              <w:jc w:val="center"/>
              <w:rPr>
                <w:rFonts w:ascii="Calibri" w:hAnsi="Calibri" w:cs="Calibri"/>
                <w:color w:val="000000"/>
                <w:sz w:val="20"/>
              </w:rPr>
            </w:pPr>
            <w:r>
              <w:rPr>
                <w:rFonts w:ascii="Calibri" w:hAnsi="Calibri" w:cs="Calibri"/>
                <w:color w:val="000000"/>
                <w:sz w:val="22"/>
                <w:szCs w:val="22"/>
              </w:rPr>
              <w:t>м3/чел.</w:t>
            </w:r>
          </w:p>
        </w:tc>
        <w:tc>
          <w:tcPr>
            <w:tcW w:w="1418" w:type="dxa"/>
            <w:shd w:val="clear" w:color="auto" w:fill="auto"/>
            <w:noWrap/>
            <w:vAlign w:val="center"/>
          </w:tcPr>
          <w:p w14:paraId="1F5BF615" w14:textId="4263202F" w:rsidR="00750BE3" w:rsidRDefault="00750BE3" w:rsidP="00750BE3">
            <w:pPr>
              <w:jc w:val="center"/>
              <w:rPr>
                <w:rFonts w:ascii="Calibri" w:hAnsi="Calibri" w:cs="Calibri"/>
                <w:color w:val="000000"/>
                <w:sz w:val="20"/>
              </w:rPr>
            </w:pPr>
            <w:r>
              <w:rPr>
                <w:rFonts w:ascii="Calibri" w:hAnsi="Calibri" w:cs="Calibri"/>
                <w:color w:val="000000"/>
                <w:sz w:val="22"/>
                <w:szCs w:val="22"/>
              </w:rPr>
              <w:t>11,5</w:t>
            </w:r>
          </w:p>
        </w:tc>
      </w:tr>
    </w:tbl>
    <w:p w14:paraId="2270AA79" w14:textId="5495E7AF" w:rsidR="00014B09" w:rsidRPr="00BC6ABC" w:rsidRDefault="003331AA" w:rsidP="00BC6ABC">
      <w:pPr>
        <w:pStyle w:val="1"/>
        <w:jc w:val="left"/>
        <w:rPr>
          <w:b w:val="0"/>
          <w:i/>
          <w:sz w:val="28"/>
          <w:szCs w:val="28"/>
        </w:rPr>
      </w:pPr>
      <w:bookmarkStart w:id="61" w:name="_Toc167136882"/>
      <w:bookmarkStart w:id="62" w:name="_Hlk162468425"/>
      <w:bookmarkEnd w:id="44"/>
      <w:r w:rsidRPr="00BC6ABC">
        <w:rPr>
          <w:sz w:val="28"/>
          <w:szCs w:val="28"/>
        </w:rPr>
        <w:t>Раздел 4. Целевые показатели развития коммунальной инфраструктуры</w:t>
      </w:r>
      <w:bookmarkStart w:id="63" w:name="_Toc167136883"/>
      <w:bookmarkEnd w:id="61"/>
      <w:r w:rsidR="00BC6ABC" w:rsidRPr="00BC6ABC">
        <w:rPr>
          <w:sz w:val="28"/>
          <w:szCs w:val="28"/>
        </w:rPr>
        <w:t xml:space="preserve">            </w:t>
      </w:r>
      <w:r w:rsidRPr="00BC6ABC">
        <w:rPr>
          <w:sz w:val="28"/>
          <w:szCs w:val="28"/>
        </w:rPr>
        <w:t>4.</w:t>
      </w:r>
      <w:proofErr w:type="gramStart"/>
      <w:r w:rsidRPr="00BC6ABC">
        <w:rPr>
          <w:sz w:val="28"/>
          <w:szCs w:val="28"/>
        </w:rPr>
        <w:t>1.Целевые</w:t>
      </w:r>
      <w:proofErr w:type="gramEnd"/>
      <w:r w:rsidRPr="00BC6ABC">
        <w:rPr>
          <w:sz w:val="28"/>
          <w:szCs w:val="28"/>
        </w:rPr>
        <w:t xml:space="preserve"> показатели в водоснабжении муниципального образования</w:t>
      </w:r>
      <w:bookmarkEnd w:id="63"/>
    </w:p>
    <w:p w14:paraId="7A4FD827" w14:textId="77777777" w:rsidR="00EE7258" w:rsidRPr="00E961FC" w:rsidRDefault="00EE7258" w:rsidP="00D319AB">
      <w:pPr>
        <w:spacing w:line="276" w:lineRule="auto"/>
        <w:jc w:val="both"/>
        <w:rPr>
          <w:iCs/>
        </w:rPr>
      </w:pPr>
    </w:p>
    <w:p w14:paraId="2CB671FC" w14:textId="5F4FAE9B" w:rsidR="00D319AB" w:rsidRPr="00263C96" w:rsidRDefault="00D319AB" w:rsidP="00D319AB">
      <w:pPr>
        <w:spacing w:line="276" w:lineRule="auto"/>
        <w:jc w:val="both"/>
        <w:rPr>
          <w:iCs/>
        </w:rPr>
      </w:pPr>
      <w:r w:rsidRPr="00263C96">
        <w:rPr>
          <w:iCs/>
        </w:rPr>
        <w:t xml:space="preserve">Результаты реализации </w:t>
      </w:r>
      <w:r w:rsidR="00802672">
        <w:rPr>
          <w:iCs/>
        </w:rPr>
        <w:t>с</w:t>
      </w:r>
      <w:r w:rsidRPr="00263C96">
        <w:rPr>
          <w:iCs/>
        </w:rPr>
        <w:t>хемы водоснабжения определяются уровнем достижения запланированных целевых показателей. Перечень целевых показателей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утвержденных приказом Минрегиона России от 06.05.2011 г. № 204, и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Минрегиона России от 14.04.2008 г. № 48.</w:t>
      </w:r>
    </w:p>
    <w:p w14:paraId="6E3F99AD" w14:textId="77777777" w:rsidR="00D319AB" w:rsidRPr="00263C96" w:rsidRDefault="00D319AB" w:rsidP="00D319AB">
      <w:pPr>
        <w:spacing w:line="276" w:lineRule="auto"/>
        <w:jc w:val="both"/>
        <w:rPr>
          <w:iCs/>
        </w:rPr>
      </w:pPr>
      <w:r w:rsidRPr="00020B74">
        <w:rPr>
          <w:iCs/>
        </w:rPr>
        <w:lastRenderedPageBreak/>
        <w:t xml:space="preserve">По итогам анализа текущего состояния системы  холодного водоснабжения </w:t>
      </w:r>
      <w:r w:rsidRPr="00020B74">
        <w:rPr>
          <w:sz w:val="22"/>
          <w:szCs w:val="22"/>
        </w:rPr>
        <w:t>Краснознаменского</w:t>
      </w:r>
      <w:r w:rsidRPr="00020B74">
        <w:rPr>
          <w:iCs/>
        </w:rPr>
        <w:t xml:space="preserve">  сельсовета, проведенного в разделе 1 Программы, были выявлены основные проблемы функционирования и развития систем, а  также намечены основные пути решения выявленных проблем. Исходя из этого сформированы программные мероприятия и выбраны соответствующие им целевые показатели развития системы холодного водоснабжения </w:t>
      </w:r>
      <w:r w:rsidRPr="00020B74">
        <w:rPr>
          <w:sz w:val="22"/>
          <w:szCs w:val="22"/>
        </w:rPr>
        <w:t>Краснознаменского</w:t>
      </w:r>
      <w:r w:rsidRPr="00020B74">
        <w:rPr>
          <w:iCs/>
        </w:rPr>
        <w:t xml:space="preserve">  сельсовета</w:t>
      </w:r>
      <w:r w:rsidRPr="00263C96">
        <w:rPr>
          <w:iCs/>
        </w:rPr>
        <w:t>. В таблице 7.1. приведены данные целевые показатели  с обоснованием механизма их расчета.</w:t>
      </w:r>
    </w:p>
    <w:p w14:paraId="18F7667B" w14:textId="43E93DBD" w:rsidR="00D319AB" w:rsidRPr="00825ABB" w:rsidRDefault="006847ED" w:rsidP="00D319AB">
      <w:pPr>
        <w:pStyle w:val="formattexttopleveltext"/>
        <w:spacing w:line="276" w:lineRule="auto"/>
        <w:rPr>
          <w:b/>
        </w:rPr>
      </w:pPr>
      <w:r>
        <w:rPr>
          <w:b/>
        </w:rPr>
        <w:t>4.1.1</w:t>
      </w:r>
      <w:r w:rsidR="00D319AB" w:rsidRPr="00825ABB">
        <w:rPr>
          <w:b/>
        </w:rPr>
        <w:t>.Целевые показатели качества питьевой воды</w:t>
      </w:r>
    </w:p>
    <w:p w14:paraId="66232E0F" w14:textId="77777777" w:rsidR="00D319AB" w:rsidRPr="00263C96" w:rsidRDefault="00D319AB" w:rsidP="00D319AB">
      <w:pPr>
        <w:autoSpaceDE w:val="0"/>
        <w:autoSpaceDN w:val="0"/>
        <w:adjustRightInd w:val="0"/>
        <w:jc w:val="both"/>
      </w:pPr>
      <w:r w:rsidRPr="00263C96">
        <w:t>Качество услуг водоснабжения должно определяться условиями договора и гарантировать бесперебойность их предоставления, а также соответствие доставляемого ресурса (воды) соответствующим стандартам и нормативам.</w:t>
      </w:r>
    </w:p>
    <w:p w14:paraId="6EAAEA2F" w14:textId="77777777" w:rsidR="00D319AB" w:rsidRPr="00263C96" w:rsidRDefault="00D319AB" w:rsidP="00D319AB">
      <w:pPr>
        <w:autoSpaceDE w:val="0"/>
        <w:autoSpaceDN w:val="0"/>
        <w:adjustRightInd w:val="0"/>
        <w:jc w:val="both"/>
      </w:pPr>
      <w:r w:rsidRPr="00263C96">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14:paraId="2DE70D21" w14:textId="77777777" w:rsidR="00D319AB" w:rsidRPr="00263C96" w:rsidRDefault="00D319AB" w:rsidP="00D319AB">
      <w:pPr>
        <w:autoSpaceDE w:val="0"/>
        <w:autoSpaceDN w:val="0"/>
        <w:adjustRightInd w:val="0"/>
        <w:jc w:val="both"/>
      </w:pPr>
      <w:r w:rsidRPr="00263C96">
        <w:t>-перебои в водоснабжении (часы, дни);</w:t>
      </w:r>
    </w:p>
    <w:p w14:paraId="13EF6ECD" w14:textId="77777777" w:rsidR="00D319AB" w:rsidRPr="00263C96" w:rsidRDefault="00D319AB" w:rsidP="00D319AB">
      <w:pPr>
        <w:autoSpaceDE w:val="0"/>
        <w:autoSpaceDN w:val="0"/>
        <w:adjustRightInd w:val="0"/>
        <w:jc w:val="both"/>
      </w:pPr>
      <w:r w:rsidRPr="00263C96">
        <w:t>-частота отказов в услуге водоснабжения;</w:t>
      </w:r>
    </w:p>
    <w:p w14:paraId="637A70B5" w14:textId="77777777" w:rsidR="00D319AB" w:rsidRPr="00263C96" w:rsidRDefault="00D319AB" w:rsidP="00D319AB">
      <w:pPr>
        <w:autoSpaceDE w:val="0"/>
        <w:autoSpaceDN w:val="0"/>
        <w:adjustRightInd w:val="0"/>
        <w:jc w:val="both"/>
      </w:pPr>
      <w:r w:rsidRPr="00263C96">
        <w:t>-давление в точке водоразбора (напор), поддающееся наблюдению и затрудняющее использование холодной воды для хозяйственно-бытовых нужд.</w:t>
      </w:r>
    </w:p>
    <w:p w14:paraId="6B42BF78" w14:textId="77777777" w:rsidR="00D319AB" w:rsidRPr="00263C96" w:rsidRDefault="00D319AB" w:rsidP="00D319AB">
      <w:pPr>
        <w:autoSpaceDE w:val="0"/>
        <w:autoSpaceDN w:val="0"/>
        <w:adjustRightInd w:val="0"/>
        <w:jc w:val="both"/>
      </w:pPr>
      <w:r w:rsidRPr="00263C96">
        <w:t>Показателями, характеризующими параметры качества материального носителя услуги, нарушения которых выявляются в процессе проведения инспекционных и контрольных проверок органами государственной жилищной инспекции, санитарно-эпидемиологического контроля, муниципальным заказчиком и др., являются:</w:t>
      </w:r>
    </w:p>
    <w:p w14:paraId="7AB85820" w14:textId="77777777" w:rsidR="00D319AB" w:rsidRPr="00263C96" w:rsidRDefault="00D319AB" w:rsidP="00D319AB">
      <w:pPr>
        <w:autoSpaceDE w:val="0"/>
        <w:autoSpaceDN w:val="0"/>
        <w:adjustRightInd w:val="0"/>
        <w:jc w:val="both"/>
      </w:pPr>
      <w:r w:rsidRPr="00263C96">
        <w:t>-состав и свойства воды (соответствие действующим стандартам);</w:t>
      </w:r>
    </w:p>
    <w:p w14:paraId="0D19B572" w14:textId="77777777" w:rsidR="00D319AB" w:rsidRPr="00263C96" w:rsidRDefault="00D319AB" w:rsidP="00D319AB">
      <w:pPr>
        <w:autoSpaceDE w:val="0"/>
        <w:autoSpaceDN w:val="0"/>
        <w:adjustRightInd w:val="0"/>
        <w:jc w:val="both"/>
      </w:pPr>
      <w:r w:rsidRPr="00263C96">
        <w:t>-давление в подающем трубопроводе холодного водоснабжения;</w:t>
      </w:r>
    </w:p>
    <w:p w14:paraId="2E528698" w14:textId="77777777" w:rsidR="00D319AB" w:rsidRPr="00263C96" w:rsidRDefault="00D319AB" w:rsidP="00D319AB">
      <w:pPr>
        <w:autoSpaceDE w:val="0"/>
        <w:autoSpaceDN w:val="0"/>
        <w:adjustRightInd w:val="0"/>
        <w:jc w:val="both"/>
      </w:pPr>
      <w:r w:rsidRPr="00263C96">
        <w:t>-расход холодной воды (потери и утечки).</w:t>
      </w:r>
    </w:p>
    <w:p w14:paraId="2F024731" w14:textId="77777777" w:rsidR="00D319AB" w:rsidRPr="00263C96" w:rsidRDefault="00D319AB" w:rsidP="00D319AB">
      <w:pPr>
        <w:autoSpaceDE w:val="0"/>
        <w:autoSpaceDN w:val="0"/>
        <w:adjustRightInd w:val="0"/>
        <w:jc w:val="both"/>
      </w:pPr>
      <w:r w:rsidRPr="00263C96">
        <w:t>С целью обеспечения экологической и санитарно-эпидемиологической безопасности при развитии МО сформированы мероприятия производственной программы:</w:t>
      </w:r>
    </w:p>
    <w:p w14:paraId="0571F1B4" w14:textId="77777777" w:rsidR="00D319AB" w:rsidRPr="00263C96" w:rsidRDefault="00D319AB" w:rsidP="00D319AB">
      <w:pPr>
        <w:autoSpaceDE w:val="0"/>
        <w:autoSpaceDN w:val="0"/>
        <w:adjustRightInd w:val="0"/>
        <w:jc w:val="both"/>
      </w:pPr>
      <w:r w:rsidRPr="00263C96">
        <w:t>-реконструкция и новое строительство сетей водоснабжения;</w:t>
      </w:r>
    </w:p>
    <w:p w14:paraId="7F524421" w14:textId="77777777" w:rsidR="00D319AB" w:rsidRPr="00263C96" w:rsidRDefault="00D319AB" w:rsidP="00D319AB">
      <w:pPr>
        <w:autoSpaceDE w:val="0"/>
        <w:autoSpaceDN w:val="0"/>
        <w:adjustRightInd w:val="0"/>
        <w:jc w:val="both"/>
      </w:pPr>
      <w:r w:rsidRPr="00263C96">
        <w:t>-модернизация насосных станций с применением телеметрии, частотного регулирования и современного насосного оборудования;</w:t>
      </w:r>
    </w:p>
    <w:p w14:paraId="120C999B" w14:textId="77777777" w:rsidR="00D319AB" w:rsidRPr="00263C96" w:rsidRDefault="00D319AB" w:rsidP="00D319AB">
      <w:pPr>
        <w:autoSpaceDE w:val="0"/>
        <w:autoSpaceDN w:val="0"/>
        <w:adjustRightInd w:val="0"/>
        <w:jc w:val="both"/>
      </w:pPr>
      <w:r w:rsidRPr="00263C96">
        <w:t>-реконструкция и модернизация очистных сооружений;</w:t>
      </w:r>
    </w:p>
    <w:p w14:paraId="086D8D47" w14:textId="77777777" w:rsidR="00D319AB" w:rsidRPr="00263C96" w:rsidRDefault="00D319AB" w:rsidP="00D319AB">
      <w:pPr>
        <w:autoSpaceDE w:val="0"/>
        <w:autoSpaceDN w:val="0"/>
        <w:adjustRightInd w:val="0"/>
        <w:jc w:val="both"/>
      </w:pPr>
      <w:r w:rsidRPr="00263C96">
        <w:t>-строительство узла обработки промывных вод.</w:t>
      </w:r>
    </w:p>
    <w:p w14:paraId="6DD19895" w14:textId="77777777" w:rsidR="00D319AB" w:rsidRPr="00263C96" w:rsidRDefault="00D319AB" w:rsidP="00D319AB">
      <w:pPr>
        <w:autoSpaceDE w:val="0"/>
        <w:autoSpaceDN w:val="0"/>
        <w:adjustRightInd w:val="0"/>
        <w:spacing w:line="276" w:lineRule="auto"/>
        <w:jc w:val="both"/>
      </w:pPr>
    </w:p>
    <w:p w14:paraId="1CD78A63" w14:textId="5881D26F" w:rsidR="00D319AB" w:rsidRPr="00263C96" w:rsidRDefault="00D319AB" w:rsidP="00D319AB">
      <w:pPr>
        <w:pStyle w:val="ConsPlusTitle"/>
        <w:spacing w:line="276" w:lineRule="auto"/>
        <w:rPr>
          <w:sz w:val="22"/>
          <w:szCs w:val="22"/>
        </w:rPr>
      </w:pPr>
      <w:r w:rsidRPr="00263C96">
        <w:rPr>
          <w:sz w:val="22"/>
          <w:szCs w:val="22"/>
        </w:rPr>
        <w:t xml:space="preserve">Таблица </w:t>
      </w:r>
      <w:r w:rsidR="006847ED">
        <w:rPr>
          <w:sz w:val="22"/>
          <w:szCs w:val="22"/>
        </w:rPr>
        <w:t>4.</w:t>
      </w:r>
      <w:r w:rsidRPr="00263C96">
        <w:rPr>
          <w:sz w:val="22"/>
          <w:szCs w:val="22"/>
        </w:rPr>
        <w:t>1. Параметры оценки качества предоставляемых услуг водоснабжения</w:t>
      </w:r>
    </w:p>
    <w:tbl>
      <w:tblPr>
        <w:tblW w:w="9927" w:type="dxa"/>
        <w:jc w:val="center"/>
        <w:tblLayout w:type="fixed"/>
        <w:tblCellMar>
          <w:left w:w="70" w:type="dxa"/>
          <w:right w:w="70" w:type="dxa"/>
        </w:tblCellMar>
        <w:tblLook w:val="0000" w:firstRow="0" w:lastRow="0" w:firstColumn="0" w:lastColumn="0" w:noHBand="0" w:noVBand="0"/>
      </w:tblPr>
      <w:tblGrid>
        <w:gridCol w:w="2677"/>
        <w:gridCol w:w="1721"/>
        <w:gridCol w:w="2268"/>
        <w:gridCol w:w="1417"/>
        <w:gridCol w:w="1844"/>
      </w:tblGrid>
      <w:tr w:rsidR="00D319AB" w:rsidRPr="00263C96" w14:paraId="7EFB577E" w14:textId="77777777" w:rsidTr="00396D7B">
        <w:trPr>
          <w:cantSplit/>
          <w:trHeight w:val="240"/>
          <w:jc w:val="center"/>
        </w:trPr>
        <w:tc>
          <w:tcPr>
            <w:tcW w:w="2677" w:type="dxa"/>
            <w:vMerge w:val="restart"/>
            <w:tcBorders>
              <w:top w:val="single" w:sz="6" w:space="0" w:color="auto"/>
              <w:left w:val="single" w:sz="6" w:space="0" w:color="auto"/>
              <w:bottom w:val="nil"/>
              <w:right w:val="single" w:sz="6" w:space="0" w:color="auto"/>
            </w:tcBorders>
            <w:shd w:val="clear" w:color="auto" w:fill="D9D9D9"/>
            <w:vAlign w:val="center"/>
          </w:tcPr>
          <w:p w14:paraId="13E4ADFE" w14:textId="77777777" w:rsidR="00D319AB" w:rsidRPr="006F732F" w:rsidRDefault="00D319AB" w:rsidP="00396D7B">
            <w:pPr>
              <w:pStyle w:val="ConsPlusCell"/>
              <w:widowControl/>
              <w:spacing w:line="276" w:lineRule="auto"/>
              <w:jc w:val="center"/>
              <w:rPr>
                <w:rFonts w:ascii="Times New Roman" w:hAnsi="Times New Roman" w:cs="Times New Roman"/>
              </w:rPr>
            </w:pPr>
            <w:r w:rsidRPr="006F732F">
              <w:rPr>
                <w:rFonts w:ascii="Times New Roman" w:hAnsi="Times New Roman" w:cs="Times New Roman"/>
              </w:rPr>
              <w:t>Нормативные параметры качества</w:t>
            </w:r>
          </w:p>
        </w:tc>
        <w:tc>
          <w:tcPr>
            <w:tcW w:w="1721" w:type="dxa"/>
            <w:vMerge w:val="restart"/>
            <w:tcBorders>
              <w:top w:val="single" w:sz="6" w:space="0" w:color="auto"/>
              <w:left w:val="single" w:sz="6" w:space="0" w:color="auto"/>
              <w:bottom w:val="nil"/>
              <w:right w:val="single" w:sz="6" w:space="0" w:color="auto"/>
            </w:tcBorders>
            <w:shd w:val="clear" w:color="auto" w:fill="D9D9D9"/>
            <w:vAlign w:val="center"/>
          </w:tcPr>
          <w:p w14:paraId="46F39B53" w14:textId="77777777" w:rsidR="00D319AB" w:rsidRPr="006F732F" w:rsidRDefault="00D319AB" w:rsidP="00396D7B">
            <w:pPr>
              <w:pStyle w:val="ConsPlusCell"/>
              <w:widowControl/>
              <w:spacing w:line="276" w:lineRule="auto"/>
              <w:jc w:val="center"/>
              <w:rPr>
                <w:rFonts w:ascii="Times New Roman" w:hAnsi="Times New Roman" w:cs="Times New Roman"/>
              </w:rPr>
            </w:pPr>
            <w:r w:rsidRPr="006F732F">
              <w:rPr>
                <w:rFonts w:ascii="Times New Roman" w:hAnsi="Times New Roman" w:cs="Times New Roman"/>
              </w:rPr>
              <w:t xml:space="preserve">Допустимый </w:t>
            </w:r>
            <w:r w:rsidRPr="006F732F">
              <w:rPr>
                <w:rFonts w:ascii="Times New Roman" w:hAnsi="Times New Roman" w:cs="Times New Roman"/>
              </w:rPr>
              <w:br/>
              <w:t>период и  показатели нарушения (снижения) параметров качества</w:t>
            </w:r>
          </w:p>
        </w:tc>
        <w:tc>
          <w:tcPr>
            <w:tcW w:w="2268" w:type="dxa"/>
            <w:vMerge w:val="restart"/>
            <w:tcBorders>
              <w:top w:val="single" w:sz="6" w:space="0" w:color="auto"/>
              <w:left w:val="single" w:sz="6" w:space="0" w:color="auto"/>
              <w:bottom w:val="nil"/>
              <w:right w:val="single" w:sz="6" w:space="0" w:color="auto"/>
            </w:tcBorders>
            <w:shd w:val="clear" w:color="auto" w:fill="D9D9D9"/>
            <w:vAlign w:val="center"/>
          </w:tcPr>
          <w:p w14:paraId="0A9AA5E2" w14:textId="77777777" w:rsidR="00D319AB" w:rsidRPr="006F732F" w:rsidRDefault="00D319AB" w:rsidP="00396D7B">
            <w:pPr>
              <w:pStyle w:val="ConsPlusCell"/>
              <w:widowControl/>
              <w:spacing w:line="276" w:lineRule="auto"/>
              <w:jc w:val="center"/>
              <w:rPr>
                <w:rFonts w:ascii="Times New Roman" w:hAnsi="Times New Roman" w:cs="Times New Roman"/>
              </w:rPr>
            </w:pPr>
            <w:r w:rsidRPr="006F732F">
              <w:rPr>
                <w:rFonts w:ascii="Times New Roman" w:hAnsi="Times New Roman" w:cs="Times New Roman"/>
              </w:rPr>
              <w:t xml:space="preserve">Учетный период </w:t>
            </w:r>
            <w:r w:rsidRPr="006F732F">
              <w:rPr>
                <w:rFonts w:ascii="Times New Roman" w:hAnsi="Times New Roman" w:cs="Times New Roman"/>
              </w:rPr>
              <w:br/>
              <w:t>(величина)  снижения оплаты</w:t>
            </w:r>
            <w:r w:rsidRPr="006F732F">
              <w:rPr>
                <w:rFonts w:ascii="Times New Roman" w:hAnsi="Times New Roman" w:cs="Times New Roman"/>
              </w:rPr>
              <w:br/>
              <w:t xml:space="preserve">за нарушение  </w:t>
            </w:r>
            <w:r w:rsidRPr="006F732F">
              <w:rPr>
                <w:rFonts w:ascii="Times New Roman" w:hAnsi="Times New Roman" w:cs="Times New Roman"/>
              </w:rPr>
              <w:br/>
              <w:t>параметров</w:t>
            </w:r>
          </w:p>
        </w:tc>
        <w:tc>
          <w:tcPr>
            <w:tcW w:w="3261" w:type="dxa"/>
            <w:gridSpan w:val="2"/>
            <w:tcBorders>
              <w:top w:val="single" w:sz="6" w:space="0" w:color="auto"/>
              <w:left w:val="single" w:sz="6" w:space="0" w:color="auto"/>
              <w:bottom w:val="single" w:sz="6" w:space="0" w:color="auto"/>
              <w:right w:val="single" w:sz="6" w:space="0" w:color="auto"/>
            </w:tcBorders>
            <w:shd w:val="clear" w:color="auto" w:fill="D9D9D9"/>
            <w:vAlign w:val="center"/>
          </w:tcPr>
          <w:p w14:paraId="69DA83B3" w14:textId="77777777" w:rsidR="00D319AB" w:rsidRPr="006F732F" w:rsidRDefault="00D319AB" w:rsidP="00396D7B">
            <w:pPr>
              <w:pStyle w:val="ConsPlusCell"/>
              <w:widowControl/>
              <w:spacing w:line="276" w:lineRule="auto"/>
              <w:jc w:val="center"/>
              <w:rPr>
                <w:rFonts w:ascii="Times New Roman" w:hAnsi="Times New Roman" w:cs="Times New Roman"/>
              </w:rPr>
            </w:pPr>
            <w:r w:rsidRPr="006F732F">
              <w:rPr>
                <w:rFonts w:ascii="Times New Roman" w:hAnsi="Times New Roman" w:cs="Times New Roman"/>
              </w:rPr>
              <w:t>Условия расчета</w:t>
            </w:r>
          </w:p>
        </w:tc>
      </w:tr>
      <w:tr w:rsidR="00D319AB" w:rsidRPr="00263C96" w14:paraId="5B13B164" w14:textId="77777777" w:rsidTr="00396D7B">
        <w:trPr>
          <w:cantSplit/>
          <w:trHeight w:val="720"/>
          <w:jc w:val="center"/>
        </w:trPr>
        <w:tc>
          <w:tcPr>
            <w:tcW w:w="2677" w:type="dxa"/>
            <w:vMerge/>
            <w:tcBorders>
              <w:top w:val="nil"/>
              <w:left w:val="single" w:sz="6" w:space="0" w:color="auto"/>
              <w:bottom w:val="single" w:sz="6" w:space="0" w:color="auto"/>
              <w:right w:val="single" w:sz="6" w:space="0" w:color="auto"/>
            </w:tcBorders>
            <w:shd w:val="clear" w:color="auto" w:fill="D9D9D9"/>
            <w:vAlign w:val="center"/>
          </w:tcPr>
          <w:p w14:paraId="0B588B71" w14:textId="77777777" w:rsidR="00D319AB" w:rsidRPr="006F732F" w:rsidRDefault="00D319AB" w:rsidP="00396D7B">
            <w:pPr>
              <w:pStyle w:val="ConsPlusCell"/>
              <w:widowControl/>
              <w:spacing w:line="276" w:lineRule="auto"/>
              <w:jc w:val="center"/>
              <w:rPr>
                <w:rFonts w:ascii="Times New Roman" w:hAnsi="Times New Roman" w:cs="Times New Roman"/>
              </w:rPr>
            </w:pPr>
          </w:p>
        </w:tc>
        <w:tc>
          <w:tcPr>
            <w:tcW w:w="1721" w:type="dxa"/>
            <w:vMerge/>
            <w:tcBorders>
              <w:top w:val="nil"/>
              <w:left w:val="single" w:sz="6" w:space="0" w:color="auto"/>
              <w:bottom w:val="single" w:sz="6" w:space="0" w:color="auto"/>
              <w:right w:val="single" w:sz="6" w:space="0" w:color="auto"/>
            </w:tcBorders>
            <w:shd w:val="clear" w:color="auto" w:fill="D9D9D9"/>
            <w:vAlign w:val="center"/>
          </w:tcPr>
          <w:p w14:paraId="5EEA1B88" w14:textId="77777777" w:rsidR="00D319AB" w:rsidRPr="006F732F" w:rsidRDefault="00D319AB" w:rsidP="00396D7B">
            <w:pPr>
              <w:pStyle w:val="ConsPlusCell"/>
              <w:widowControl/>
              <w:spacing w:line="276" w:lineRule="auto"/>
              <w:jc w:val="center"/>
              <w:rPr>
                <w:rFonts w:ascii="Times New Roman" w:hAnsi="Times New Roman" w:cs="Times New Roman"/>
              </w:rPr>
            </w:pPr>
          </w:p>
        </w:tc>
        <w:tc>
          <w:tcPr>
            <w:tcW w:w="2268" w:type="dxa"/>
            <w:vMerge/>
            <w:tcBorders>
              <w:top w:val="nil"/>
              <w:left w:val="single" w:sz="6" w:space="0" w:color="auto"/>
              <w:bottom w:val="single" w:sz="6" w:space="0" w:color="auto"/>
              <w:right w:val="single" w:sz="6" w:space="0" w:color="auto"/>
            </w:tcBorders>
            <w:shd w:val="clear" w:color="auto" w:fill="D9D9D9"/>
            <w:vAlign w:val="center"/>
          </w:tcPr>
          <w:p w14:paraId="562F140F" w14:textId="77777777" w:rsidR="00D319AB" w:rsidRPr="006F732F" w:rsidRDefault="00D319AB" w:rsidP="00396D7B">
            <w:pPr>
              <w:pStyle w:val="ConsPlusCell"/>
              <w:widowControl/>
              <w:spacing w:line="276" w:lineRule="auto"/>
              <w:jc w:val="center"/>
              <w:rPr>
                <w:rFonts w:ascii="Times New Roman" w:hAnsi="Times New Roman" w:cs="Times New Roman"/>
              </w:rPr>
            </w:pPr>
          </w:p>
        </w:tc>
        <w:tc>
          <w:tcPr>
            <w:tcW w:w="1417" w:type="dxa"/>
            <w:tcBorders>
              <w:top w:val="single" w:sz="6" w:space="0" w:color="auto"/>
              <w:left w:val="single" w:sz="6" w:space="0" w:color="auto"/>
              <w:bottom w:val="single" w:sz="6" w:space="0" w:color="auto"/>
              <w:right w:val="single" w:sz="6" w:space="0" w:color="auto"/>
            </w:tcBorders>
            <w:shd w:val="clear" w:color="auto" w:fill="D9D9D9"/>
            <w:vAlign w:val="center"/>
          </w:tcPr>
          <w:p w14:paraId="6721739D" w14:textId="77777777" w:rsidR="00D319AB" w:rsidRPr="006F732F" w:rsidRDefault="00D319AB" w:rsidP="00396D7B">
            <w:pPr>
              <w:pStyle w:val="ConsPlusCell"/>
              <w:widowControl/>
              <w:spacing w:line="276" w:lineRule="auto"/>
              <w:jc w:val="center"/>
              <w:rPr>
                <w:rFonts w:ascii="Times New Roman" w:hAnsi="Times New Roman" w:cs="Times New Roman"/>
              </w:rPr>
            </w:pPr>
            <w:r w:rsidRPr="006F732F">
              <w:rPr>
                <w:rFonts w:ascii="Times New Roman" w:hAnsi="Times New Roman" w:cs="Times New Roman"/>
              </w:rPr>
              <w:t xml:space="preserve">При наличии  </w:t>
            </w:r>
            <w:r w:rsidRPr="006F732F">
              <w:rPr>
                <w:rFonts w:ascii="Times New Roman" w:hAnsi="Times New Roman" w:cs="Times New Roman"/>
              </w:rPr>
              <w:br/>
              <w:t xml:space="preserve">прибора  </w:t>
            </w:r>
            <w:r w:rsidRPr="006F732F">
              <w:rPr>
                <w:rFonts w:ascii="Times New Roman" w:hAnsi="Times New Roman" w:cs="Times New Roman"/>
              </w:rPr>
              <w:br/>
              <w:t>учета</w:t>
            </w:r>
          </w:p>
        </w:tc>
        <w:tc>
          <w:tcPr>
            <w:tcW w:w="1844" w:type="dxa"/>
            <w:tcBorders>
              <w:top w:val="single" w:sz="6" w:space="0" w:color="auto"/>
              <w:left w:val="single" w:sz="6" w:space="0" w:color="auto"/>
              <w:bottom w:val="single" w:sz="6" w:space="0" w:color="auto"/>
              <w:right w:val="single" w:sz="6" w:space="0" w:color="auto"/>
            </w:tcBorders>
            <w:shd w:val="clear" w:color="auto" w:fill="D9D9D9"/>
            <w:vAlign w:val="center"/>
          </w:tcPr>
          <w:p w14:paraId="095D4B05" w14:textId="77777777" w:rsidR="00D319AB" w:rsidRPr="006F732F" w:rsidRDefault="00D319AB" w:rsidP="00396D7B">
            <w:pPr>
              <w:pStyle w:val="ConsPlusCell"/>
              <w:widowControl/>
              <w:spacing w:line="276" w:lineRule="auto"/>
              <w:jc w:val="center"/>
              <w:rPr>
                <w:rFonts w:ascii="Times New Roman" w:hAnsi="Times New Roman" w:cs="Times New Roman"/>
              </w:rPr>
            </w:pPr>
            <w:r w:rsidRPr="006F732F">
              <w:rPr>
                <w:rFonts w:ascii="Times New Roman" w:hAnsi="Times New Roman" w:cs="Times New Roman"/>
              </w:rPr>
              <w:t>При отсутствии</w:t>
            </w:r>
            <w:r w:rsidRPr="006F732F">
              <w:rPr>
                <w:rFonts w:ascii="Times New Roman" w:hAnsi="Times New Roman" w:cs="Times New Roman"/>
              </w:rPr>
              <w:br/>
              <w:t>приборов учета</w:t>
            </w:r>
          </w:p>
        </w:tc>
      </w:tr>
      <w:tr w:rsidR="00D319AB" w:rsidRPr="00263C96" w14:paraId="0A56D78F" w14:textId="77777777" w:rsidTr="00396D7B">
        <w:trPr>
          <w:cantSplit/>
          <w:trHeight w:val="1200"/>
          <w:jc w:val="center"/>
        </w:trPr>
        <w:tc>
          <w:tcPr>
            <w:tcW w:w="2677" w:type="dxa"/>
            <w:tcBorders>
              <w:top w:val="single" w:sz="6" w:space="0" w:color="auto"/>
              <w:left w:val="single" w:sz="6" w:space="0" w:color="auto"/>
              <w:bottom w:val="single" w:sz="6" w:space="0" w:color="auto"/>
              <w:right w:val="single" w:sz="6" w:space="0" w:color="auto"/>
            </w:tcBorders>
            <w:vAlign w:val="center"/>
          </w:tcPr>
          <w:p w14:paraId="1D893A79" w14:textId="77777777" w:rsidR="00D319AB" w:rsidRPr="006F732F" w:rsidRDefault="00D319AB" w:rsidP="00396D7B">
            <w:pPr>
              <w:pStyle w:val="ConsPlusCell"/>
              <w:widowControl/>
              <w:spacing w:line="276" w:lineRule="auto"/>
              <w:jc w:val="center"/>
              <w:rPr>
                <w:rFonts w:ascii="Times New Roman" w:hAnsi="Times New Roman" w:cs="Times New Roman"/>
              </w:rPr>
            </w:pPr>
            <w:r w:rsidRPr="006F732F">
              <w:rPr>
                <w:rFonts w:ascii="Times New Roman" w:hAnsi="Times New Roman" w:cs="Times New Roman"/>
              </w:rPr>
              <w:t>Количество аварий</w:t>
            </w:r>
            <w:r w:rsidRPr="006F732F">
              <w:rPr>
                <w:rFonts w:ascii="Times New Roman" w:hAnsi="Times New Roman" w:cs="Times New Roman"/>
              </w:rPr>
              <w:br/>
              <w:t xml:space="preserve">и повреждений на </w:t>
            </w:r>
            <w:r w:rsidRPr="006F732F">
              <w:rPr>
                <w:rFonts w:ascii="Times New Roman" w:hAnsi="Times New Roman" w:cs="Times New Roman"/>
              </w:rPr>
              <w:br/>
              <w:t>1 км сети в год</w:t>
            </w:r>
          </w:p>
        </w:tc>
        <w:tc>
          <w:tcPr>
            <w:tcW w:w="1721" w:type="dxa"/>
            <w:tcBorders>
              <w:top w:val="single" w:sz="6" w:space="0" w:color="auto"/>
              <w:left w:val="single" w:sz="6" w:space="0" w:color="auto"/>
              <w:bottom w:val="single" w:sz="6" w:space="0" w:color="auto"/>
              <w:right w:val="single" w:sz="6" w:space="0" w:color="auto"/>
            </w:tcBorders>
            <w:vAlign w:val="center"/>
          </w:tcPr>
          <w:p w14:paraId="3494F213" w14:textId="77777777" w:rsidR="00D319AB" w:rsidRPr="006F732F" w:rsidRDefault="00D319AB" w:rsidP="00396D7B">
            <w:pPr>
              <w:pStyle w:val="ConsPlusCell"/>
              <w:widowControl/>
              <w:spacing w:line="276" w:lineRule="auto"/>
              <w:jc w:val="center"/>
              <w:rPr>
                <w:rFonts w:ascii="Times New Roman" w:hAnsi="Times New Roman" w:cs="Times New Roman"/>
              </w:rPr>
            </w:pPr>
            <w:r w:rsidRPr="006F732F">
              <w:rPr>
                <w:rFonts w:ascii="Times New Roman" w:hAnsi="Times New Roman" w:cs="Times New Roman"/>
              </w:rPr>
              <w:t>а) не более</w:t>
            </w:r>
            <w:r w:rsidRPr="006F732F">
              <w:rPr>
                <w:rFonts w:ascii="Times New Roman" w:hAnsi="Times New Roman" w:cs="Times New Roman"/>
              </w:rPr>
              <w:br/>
              <w:t xml:space="preserve">8 часов в течение одного месяца </w:t>
            </w:r>
          </w:p>
          <w:p w14:paraId="51178CA2" w14:textId="77777777" w:rsidR="00D319AB" w:rsidRPr="006F732F" w:rsidRDefault="00D319AB" w:rsidP="00396D7B">
            <w:pPr>
              <w:pStyle w:val="ConsPlusCell"/>
              <w:widowControl/>
              <w:spacing w:line="276" w:lineRule="auto"/>
              <w:jc w:val="center"/>
              <w:rPr>
                <w:rFonts w:ascii="Times New Roman" w:hAnsi="Times New Roman" w:cs="Times New Roman"/>
              </w:rPr>
            </w:pPr>
            <w:r w:rsidRPr="006F732F">
              <w:rPr>
                <w:rFonts w:ascii="Times New Roman" w:hAnsi="Times New Roman" w:cs="Times New Roman"/>
              </w:rPr>
              <w:t>б) при аварии – не более 4 часов</w:t>
            </w:r>
          </w:p>
        </w:tc>
        <w:tc>
          <w:tcPr>
            <w:tcW w:w="2268" w:type="dxa"/>
            <w:tcBorders>
              <w:top w:val="single" w:sz="6" w:space="0" w:color="auto"/>
              <w:left w:val="single" w:sz="6" w:space="0" w:color="auto"/>
              <w:bottom w:val="single" w:sz="6" w:space="0" w:color="auto"/>
              <w:right w:val="single" w:sz="6" w:space="0" w:color="auto"/>
            </w:tcBorders>
            <w:vAlign w:val="center"/>
          </w:tcPr>
          <w:p w14:paraId="0F7AF281" w14:textId="77777777" w:rsidR="00D319AB" w:rsidRPr="006F732F" w:rsidRDefault="00D319AB" w:rsidP="00396D7B">
            <w:pPr>
              <w:pStyle w:val="ConsPlusCell"/>
              <w:widowControl/>
              <w:spacing w:line="276" w:lineRule="auto"/>
              <w:jc w:val="center"/>
              <w:rPr>
                <w:rFonts w:ascii="Times New Roman" w:hAnsi="Times New Roman" w:cs="Times New Roman"/>
              </w:rPr>
            </w:pPr>
            <w:r w:rsidRPr="006F732F">
              <w:rPr>
                <w:rFonts w:ascii="Times New Roman" w:hAnsi="Times New Roman" w:cs="Times New Roman"/>
              </w:rPr>
              <w:t xml:space="preserve">За каждый час, </w:t>
            </w:r>
            <w:r w:rsidRPr="006F732F">
              <w:rPr>
                <w:rFonts w:ascii="Times New Roman" w:hAnsi="Times New Roman" w:cs="Times New Roman"/>
              </w:rPr>
              <w:br/>
              <w:t xml:space="preserve">превышающий </w:t>
            </w:r>
            <w:r w:rsidRPr="006F732F">
              <w:rPr>
                <w:rFonts w:ascii="Times New Roman" w:hAnsi="Times New Roman" w:cs="Times New Roman"/>
              </w:rPr>
              <w:br/>
              <w:t>допустимый период нарушения за расчетный период</w:t>
            </w:r>
          </w:p>
        </w:tc>
        <w:tc>
          <w:tcPr>
            <w:tcW w:w="1417" w:type="dxa"/>
            <w:tcBorders>
              <w:top w:val="single" w:sz="6" w:space="0" w:color="auto"/>
              <w:left w:val="single" w:sz="6" w:space="0" w:color="auto"/>
              <w:bottom w:val="single" w:sz="6" w:space="0" w:color="auto"/>
              <w:right w:val="single" w:sz="6" w:space="0" w:color="auto"/>
            </w:tcBorders>
            <w:vAlign w:val="center"/>
          </w:tcPr>
          <w:p w14:paraId="7AB5F58F" w14:textId="77777777" w:rsidR="00D319AB" w:rsidRPr="006F732F" w:rsidRDefault="00D319AB" w:rsidP="00396D7B">
            <w:pPr>
              <w:pStyle w:val="ConsPlusCell"/>
              <w:widowControl/>
              <w:spacing w:line="276" w:lineRule="auto"/>
              <w:jc w:val="center"/>
              <w:rPr>
                <w:rFonts w:ascii="Times New Roman" w:hAnsi="Times New Roman" w:cs="Times New Roman"/>
              </w:rPr>
            </w:pPr>
            <w:r w:rsidRPr="006F732F">
              <w:rPr>
                <w:rFonts w:ascii="Times New Roman" w:hAnsi="Times New Roman" w:cs="Times New Roman"/>
              </w:rPr>
              <w:t xml:space="preserve">По показаниям </w:t>
            </w:r>
            <w:r w:rsidRPr="006F732F">
              <w:rPr>
                <w:rFonts w:ascii="Times New Roman" w:hAnsi="Times New Roman" w:cs="Times New Roman"/>
              </w:rPr>
              <w:br/>
              <w:t xml:space="preserve">приборов </w:t>
            </w:r>
            <w:r w:rsidRPr="006F732F">
              <w:rPr>
                <w:rFonts w:ascii="Times New Roman" w:hAnsi="Times New Roman" w:cs="Times New Roman"/>
              </w:rPr>
              <w:br/>
              <w:t>учета</w:t>
            </w:r>
          </w:p>
        </w:tc>
        <w:tc>
          <w:tcPr>
            <w:tcW w:w="1844" w:type="dxa"/>
            <w:tcBorders>
              <w:top w:val="single" w:sz="6" w:space="0" w:color="auto"/>
              <w:left w:val="single" w:sz="6" w:space="0" w:color="auto"/>
              <w:bottom w:val="single" w:sz="6" w:space="0" w:color="auto"/>
              <w:right w:val="single" w:sz="6" w:space="0" w:color="auto"/>
            </w:tcBorders>
            <w:vAlign w:val="center"/>
          </w:tcPr>
          <w:p w14:paraId="319A5FB8" w14:textId="77777777" w:rsidR="00D319AB" w:rsidRPr="006F732F" w:rsidRDefault="00D319AB" w:rsidP="00396D7B">
            <w:pPr>
              <w:pStyle w:val="ConsPlusCell"/>
              <w:widowControl/>
              <w:spacing w:line="276" w:lineRule="auto"/>
              <w:jc w:val="center"/>
              <w:rPr>
                <w:rFonts w:ascii="Times New Roman" w:hAnsi="Times New Roman" w:cs="Times New Roman"/>
              </w:rPr>
            </w:pPr>
            <w:r w:rsidRPr="006F732F">
              <w:rPr>
                <w:rFonts w:ascii="Times New Roman" w:hAnsi="Times New Roman" w:cs="Times New Roman"/>
              </w:rPr>
              <w:t xml:space="preserve">С 1 человека по </w:t>
            </w:r>
            <w:r w:rsidRPr="006F732F">
              <w:rPr>
                <w:rFonts w:ascii="Times New Roman" w:hAnsi="Times New Roman" w:cs="Times New Roman"/>
              </w:rPr>
              <w:br/>
              <w:t>установленному</w:t>
            </w:r>
            <w:r w:rsidRPr="006F732F">
              <w:rPr>
                <w:rFonts w:ascii="Times New Roman" w:hAnsi="Times New Roman" w:cs="Times New Roman"/>
              </w:rPr>
              <w:br/>
              <w:t>нормативу</w:t>
            </w:r>
          </w:p>
        </w:tc>
      </w:tr>
      <w:tr w:rsidR="00D319AB" w:rsidRPr="00263C96" w14:paraId="7ADFEE99" w14:textId="77777777" w:rsidTr="00396D7B">
        <w:trPr>
          <w:cantSplit/>
          <w:trHeight w:val="1440"/>
          <w:jc w:val="center"/>
        </w:trPr>
        <w:tc>
          <w:tcPr>
            <w:tcW w:w="2677" w:type="dxa"/>
            <w:tcBorders>
              <w:top w:val="single" w:sz="6" w:space="0" w:color="auto"/>
              <w:left w:val="single" w:sz="6" w:space="0" w:color="auto"/>
              <w:bottom w:val="single" w:sz="6" w:space="0" w:color="auto"/>
              <w:right w:val="single" w:sz="6" w:space="0" w:color="auto"/>
            </w:tcBorders>
            <w:vAlign w:val="center"/>
          </w:tcPr>
          <w:p w14:paraId="409847E4" w14:textId="77777777" w:rsidR="00D319AB" w:rsidRPr="006F732F" w:rsidRDefault="00D319AB" w:rsidP="00396D7B">
            <w:pPr>
              <w:pStyle w:val="ConsPlusCell"/>
              <w:widowControl/>
              <w:spacing w:line="276" w:lineRule="auto"/>
              <w:jc w:val="center"/>
              <w:rPr>
                <w:rFonts w:ascii="Times New Roman" w:hAnsi="Times New Roman" w:cs="Times New Roman"/>
              </w:rPr>
            </w:pPr>
            <w:r w:rsidRPr="006F732F">
              <w:rPr>
                <w:rFonts w:ascii="Times New Roman" w:hAnsi="Times New Roman" w:cs="Times New Roman"/>
              </w:rPr>
              <w:lastRenderedPageBreak/>
              <w:t>Постоянное соответствие состава и свойств воды стандартам и нормативам, установленным органами Госсанэпиднадзора</w:t>
            </w:r>
            <w:r w:rsidRPr="006F732F">
              <w:rPr>
                <w:rFonts w:ascii="Times New Roman" w:hAnsi="Times New Roman" w:cs="Times New Roman"/>
              </w:rPr>
              <w:br/>
              <w:t>России и органами</w:t>
            </w:r>
            <w:r w:rsidRPr="006F732F">
              <w:rPr>
                <w:rFonts w:ascii="Times New Roman" w:hAnsi="Times New Roman" w:cs="Times New Roman"/>
              </w:rPr>
              <w:br/>
              <w:t>местного самоуправления</w:t>
            </w:r>
          </w:p>
        </w:tc>
        <w:tc>
          <w:tcPr>
            <w:tcW w:w="1721" w:type="dxa"/>
            <w:tcBorders>
              <w:top w:val="single" w:sz="6" w:space="0" w:color="auto"/>
              <w:left w:val="single" w:sz="6" w:space="0" w:color="auto"/>
              <w:bottom w:val="single" w:sz="6" w:space="0" w:color="auto"/>
              <w:right w:val="single" w:sz="6" w:space="0" w:color="auto"/>
            </w:tcBorders>
            <w:vAlign w:val="center"/>
          </w:tcPr>
          <w:p w14:paraId="2D0ABF7C" w14:textId="77777777" w:rsidR="00D319AB" w:rsidRPr="006F732F" w:rsidRDefault="00D319AB" w:rsidP="00396D7B">
            <w:pPr>
              <w:pStyle w:val="ConsPlusCell"/>
              <w:widowControl/>
              <w:spacing w:line="276" w:lineRule="auto"/>
              <w:jc w:val="center"/>
              <w:rPr>
                <w:rFonts w:ascii="Times New Roman" w:hAnsi="Times New Roman" w:cs="Times New Roman"/>
              </w:rPr>
            </w:pPr>
            <w:r w:rsidRPr="006F732F">
              <w:rPr>
                <w:rFonts w:ascii="Times New Roman" w:hAnsi="Times New Roman" w:cs="Times New Roman"/>
              </w:rPr>
              <w:t xml:space="preserve">Не         </w:t>
            </w:r>
            <w:r w:rsidRPr="006F732F">
              <w:rPr>
                <w:rFonts w:ascii="Times New Roman" w:hAnsi="Times New Roman" w:cs="Times New Roman"/>
              </w:rPr>
              <w:br/>
              <w:t>допускается</w:t>
            </w:r>
          </w:p>
        </w:tc>
        <w:tc>
          <w:tcPr>
            <w:tcW w:w="2268" w:type="dxa"/>
            <w:tcBorders>
              <w:top w:val="single" w:sz="6" w:space="0" w:color="auto"/>
              <w:left w:val="single" w:sz="6" w:space="0" w:color="auto"/>
              <w:bottom w:val="single" w:sz="6" w:space="0" w:color="auto"/>
              <w:right w:val="single" w:sz="6" w:space="0" w:color="auto"/>
            </w:tcBorders>
            <w:vAlign w:val="center"/>
          </w:tcPr>
          <w:p w14:paraId="1060C0BB" w14:textId="77777777" w:rsidR="00D319AB" w:rsidRPr="006F732F" w:rsidRDefault="00D319AB" w:rsidP="00396D7B">
            <w:pPr>
              <w:pStyle w:val="ConsPlusCell"/>
              <w:widowControl/>
              <w:spacing w:line="276" w:lineRule="auto"/>
              <w:jc w:val="center"/>
              <w:rPr>
                <w:rFonts w:ascii="Times New Roman" w:hAnsi="Times New Roman" w:cs="Times New Roman"/>
              </w:rPr>
            </w:pPr>
            <w:r w:rsidRPr="006F732F">
              <w:rPr>
                <w:rFonts w:ascii="Times New Roman" w:hAnsi="Times New Roman" w:cs="Times New Roman"/>
              </w:rPr>
              <w:t>За каждый час  периода  снабжения водой, не соответствующей</w:t>
            </w:r>
            <w:r w:rsidRPr="006F732F">
              <w:rPr>
                <w:rFonts w:ascii="Times New Roman" w:hAnsi="Times New Roman" w:cs="Times New Roman"/>
              </w:rPr>
              <w:br/>
              <w:t xml:space="preserve">установленному </w:t>
            </w:r>
            <w:r w:rsidRPr="006F732F">
              <w:rPr>
                <w:rFonts w:ascii="Times New Roman" w:hAnsi="Times New Roman" w:cs="Times New Roman"/>
              </w:rPr>
              <w:br/>
              <w:t>нормативу за расчетный период</w:t>
            </w:r>
          </w:p>
        </w:tc>
        <w:tc>
          <w:tcPr>
            <w:tcW w:w="1417" w:type="dxa"/>
            <w:tcBorders>
              <w:top w:val="single" w:sz="6" w:space="0" w:color="auto"/>
              <w:left w:val="single" w:sz="6" w:space="0" w:color="auto"/>
              <w:bottom w:val="single" w:sz="6" w:space="0" w:color="auto"/>
              <w:right w:val="single" w:sz="6" w:space="0" w:color="auto"/>
            </w:tcBorders>
            <w:vAlign w:val="center"/>
          </w:tcPr>
          <w:p w14:paraId="6ACE80C0" w14:textId="77777777" w:rsidR="00D319AB" w:rsidRPr="006F732F" w:rsidRDefault="00D319AB" w:rsidP="00396D7B">
            <w:pPr>
              <w:pStyle w:val="ConsPlusCell"/>
              <w:widowControl/>
              <w:spacing w:line="276" w:lineRule="auto"/>
              <w:jc w:val="center"/>
              <w:rPr>
                <w:rFonts w:ascii="Times New Roman" w:hAnsi="Times New Roman" w:cs="Times New Roman"/>
              </w:rPr>
            </w:pPr>
            <w:r w:rsidRPr="006F732F">
              <w:rPr>
                <w:rFonts w:ascii="Times New Roman" w:hAnsi="Times New Roman" w:cs="Times New Roman"/>
              </w:rPr>
              <w:t>_</w:t>
            </w:r>
          </w:p>
        </w:tc>
        <w:tc>
          <w:tcPr>
            <w:tcW w:w="1844" w:type="dxa"/>
            <w:tcBorders>
              <w:top w:val="single" w:sz="6" w:space="0" w:color="auto"/>
              <w:left w:val="single" w:sz="6" w:space="0" w:color="auto"/>
              <w:bottom w:val="single" w:sz="6" w:space="0" w:color="auto"/>
              <w:right w:val="single" w:sz="6" w:space="0" w:color="auto"/>
            </w:tcBorders>
            <w:vAlign w:val="center"/>
          </w:tcPr>
          <w:p w14:paraId="0F2E3625" w14:textId="77777777" w:rsidR="00D319AB" w:rsidRPr="006F732F" w:rsidRDefault="00D319AB" w:rsidP="00396D7B">
            <w:pPr>
              <w:pStyle w:val="ConsPlusCell"/>
              <w:widowControl/>
              <w:spacing w:line="276" w:lineRule="auto"/>
              <w:jc w:val="center"/>
              <w:rPr>
                <w:rFonts w:ascii="Times New Roman" w:hAnsi="Times New Roman" w:cs="Times New Roman"/>
              </w:rPr>
            </w:pPr>
            <w:r w:rsidRPr="006F732F">
              <w:rPr>
                <w:rFonts w:ascii="Times New Roman" w:hAnsi="Times New Roman" w:cs="Times New Roman"/>
              </w:rPr>
              <w:t xml:space="preserve">С 1 человека по </w:t>
            </w:r>
            <w:r w:rsidRPr="006F732F">
              <w:rPr>
                <w:rFonts w:ascii="Times New Roman" w:hAnsi="Times New Roman" w:cs="Times New Roman"/>
              </w:rPr>
              <w:br/>
              <w:t>установленному</w:t>
            </w:r>
            <w:r w:rsidRPr="006F732F">
              <w:rPr>
                <w:rFonts w:ascii="Times New Roman" w:hAnsi="Times New Roman" w:cs="Times New Roman"/>
              </w:rPr>
              <w:br/>
              <w:t>нормативу</w:t>
            </w:r>
          </w:p>
        </w:tc>
      </w:tr>
    </w:tbl>
    <w:p w14:paraId="7BD15685" w14:textId="77777777" w:rsidR="00D319AB" w:rsidRPr="00263C96" w:rsidRDefault="00D319AB" w:rsidP="00D319AB">
      <w:pPr>
        <w:autoSpaceDE w:val="0"/>
        <w:autoSpaceDN w:val="0"/>
        <w:adjustRightInd w:val="0"/>
        <w:spacing w:line="276" w:lineRule="auto"/>
        <w:jc w:val="both"/>
        <w:rPr>
          <w:sz w:val="26"/>
          <w:szCs w:val="26"/>
        </w:rPr>
      </w:pPr>
    </w:p>
    <w:p w14:paraId="28F11EBC" w14:textId="77777777" w:rsidR="00D319AB" w:rsidRPr="00263C96" w:rsidRDefault="00D319AB" w:rsidP="00E961FC">
      <w:pPr>
        <w:autoSpaceDE w:val="0"/>
        <w:autoSpaceDN w:val="0"/>
        <w:adjustRightInd w:val="0"/>
        <w:jc w:val="both"/>
      </w:pPr>
      <w:r w:rsidRPr="00263C96">
        <w:t>Основные показатели: соответствие качества очищенных вод нормам СанПиН - 89%.</w:t>
      </w:r>
    </w:p>
    <w:p w14:paraId="4534D3DC" w14:textId="77777777" w:rsidR="00D319AB" w:rsidRPr="00263C96" w:rsidRDefault="00D319AB" w:rsidP="00E961FC">
      <w:pPr>
        <w:jc w:val="both"/>
      </w:pPr>
      <w:r w:rsidRPr="00263C96">
        <w:t xml:space="preserve">Контроль показателей безопасности питьевой воды осуществляется при проведении как плановых, так и внеплановых надзорных мероприятий, а также в регулярном режиме – в рамках ведения социально-гигиенического мониторинга. Такой контроль осуществляется на </w:t>
      </w:r>
      <w:r>
        <w:t>местных</w:t>
      </w:r>
      <w:r w:rsidRPr="00263C96">
        <w:t xml:space="preserve"> водозаборах. Следует отметить, что в соответствии с проектом изменений к федеральной целевой программе «Чистая вода» на  2011 - 2017 годы удельный вес проб воды, отбор  которых произведен из водопроводной сети и которые не отвечают гигиеническим нормативам по микробиологическим показателям к 20</w:t>
      </w:r>
      <w:r>
        <w:t>27</w:t>
      </w:r>
      <w:r w:rsidRPr="00263C96">
        <w:t xml:space="preserve"> году уменьшается с 5 до 4,3%.</w:t>
      </w:r>
    </w:p>
    <w:p w14:paraId="16B0764B" w14:textId="77777777" w:rsidR="00D319AB" w:rsidRDefault="00D319AB" w:rsidP="00E961FC">
      <w:pPr>
        <w:jc w:val="both"/>
      </w:pPr>
      <w:r w:rsidRPr="00263C96">
        <w:t>Количественные значения целевых показателей на период с 20</w:t>
      </w:r>
      <w:r>
        <w:t>23</w:t>
      </w:r>
      <w:r w:rsidRPr="00263C96">
        <w:t>-20</w:t>
      </w:r>
      <w:r>
        <w:t>32</w:t>
      </w:r>
      <w:r w:rsidRPr="00263C96">
        <w:t xml:space="preserve"> гг.  определены с учетом выполнения всех мероприятий настоящей Схемы в запланированные сроки.</w:t>
      </w:r>
    </w:p>
    <w:p w14:paraId="0E2197B9" w14:textId="12E06AC3" w:rsidR="00D319AB" w:rsidRPr="00825ABB" w:rsidRDefault="006847ED" w:rsidP="00EE7258">
      <w:pPr>
        <w:pStyle w:val="formattexttopleveltext"/>
        <w:spacing w:line="276" w:lineRule="auto"/>
        <w:rPr>
          <w:b/>
        </w:rPr>
      </w:pPr>
      <w:r>
        <w:rPr>
          <w:b/>
        </w:rPr>
        <w:t>4.1.2</w:t>
      </w:r>
      <w:r w:rsidR="00D319AB" w:rsidRPr="00825ABB">
        <w:rPr>
          <w:b/>
        </w:rPr>
        <w:t>. Целевые  показатели надежности и бесперебойности водоснабжения</w:t>
      </w:r>
    </w:p>
    <w:p w14:paraId="39C6559F" w14:textId="77777777" w:rsidR="00D319AB" w:rsidRPr="00263C96" w:rsidRDefault="00D319AB" w:rsidP="00D319AB">
      <w:pPr>
        <w:jc w:val="both"/>
      </w:pPr>
      <w:r w:rsidRPr="00263C96">
        <w:t xml:space="preserve">Система горячего и холодного водоснабжения предназначена для надежного и качественного обеспечения населения, объектов соцкультбыта и прочих потребителей данным ресурсом. Надежность работы системы обеспечивается своевременным проведением ремонтных работ, проведением профилактических работ в период эксплуатации  водозаборных скважин, водопроводных сетей, своевременной проверкой </w:t>
      </w:r>
      <w:proofErr w:type="spellStart"/>
      <w:r w:rsidRPr="00263C96">
        <w:t>КиП</w:t>
      </w:r>
      <w:proofErr w:type="spellEnd"/>
      <w:r w:rsidRPr="00263C96">
        <w:t xml:space="preserve"> и А, наладкой систем автоматизации технологических процессов.   </w:t>
      </w:r>
    </w:p>
    <w:p w14:paraId="08CF7E32" w14:textId="452286D4" w:rsidR="00D319AB" w:rsidRPr="00263C96" w:rsidRDefault="00D319AB" w:rsidP="00D319AB">
      <w:pPr>
        <w:jc w:val="both"/>
        <w:rPr>
          <w:iCs/>
        </w:rPr>
      </w:pPr>
      <w:r w:rsidRPr="00263C96">
        <w:rPr>
          <w:iCs/>
        </w:rPr>
        <w:t xml:space="preserve">В таблице </w:t>
      </w:r>
      <w:r w:rsidR="006847ED">
        <w:rPr>
          <w:iCs/>
        </w:rPr>
        <w:t>4</w:t>
      </w:r>
      <w:r w:rsidRPr="00263C96">
        <w:rPr>
          <w:iCs/>
        </w:rPr>
        <w:t>.2. приведены выбранные целевые показатели с обоснованием механизма их расчета.</w:t>
      </w:r>
    </w:p>
    <w:p w14:paraId="562E5E45" w14:textId="77777777" w:rsidR="006847ED" w:rsidRDefault="006847ED" w:rsidP="00D319AB">
      <w:pPr>
        <w:spacing w:line="276" w:lineRule="auto"/>
        <w:jc w:val="both"/>
        <w:rPr>
          <w:b/>
          <w:iCs/>
          <w:sz w:val="22"/>
          <w:szCs w:val="22"/>
        </w:rPr>
      </w:pPr>
    </w:p>
    <w:p w14:paraId="1B28F7F1" w14:textId="589B3ADF" w:rsidR="00D319AB" w:rsidRPr="00263C96" w:rsidRDefault="00D319AB" w:rsidP="00D319AB">
      <w:pPr>
        <w:spacing w:line="276" w:lineRule="auto"/>
        <w:jc w:val="both"/>
        <w:rPr>
          <w:iCs/>
        </w:rPr>
      </w:pPr>
      <w:r w:rsidRPr="00263C96">
        <w:rPr>
          <w:b/>
          <w:iCs/>
          <w:sz w:val="22"/>
          <w:szCs w:val="22"/>
        </w:rPr>
        <w:t xml:space="preserve">Таблица </w:t>
      </w:r>
      <w:r w:rsidR="006847ED">
        <w:rPr>
          <w:b/>
          <w:iCs/>
          <w:sz w:val="22"/>
          <w:szCs w:val="22"/>
        </w:rPr>
        <w:t>4</w:t>
      </w:r>
      <w:r w:rsidRPr="00263C96">
        <w:rPr>
          <w:b/>
          <w:iCs/>
          <w:sz w:val="22"/>
          <w:szCs w:val="22"/>
        </w:rPr>
        <w:t>.2. Целевые показатели с обоснованием механизма их расчета</w:t>
      </w:r>
      <w:r w:rsidRPr="00263C96">
        <w:rPr>
          <w:iCs/>
        </w:rPr>
        <w:t>.</w:t>
      </w:r>
    </w:p>
    <w:tbl>
      <w:tblPr>
        <w:tblW w:w="9940" w:type="dxa"/>
        <w:tblInd w:w="91" w:type="dxa"/>
        <w:tblLayout w:type="fixed"/>
        <w:tblLook w:val="00A0" w:firstRow="1" w:lastRow="0" w:firstColumn="1" w:lastColumn="0" w:noHBand="0" w:noVBand="0"/>
      </w:tblPr>
      <w:tblGrid>
        <w:gridCol w:w="443"/>
        <w:gridCol w:w="2268"/>
        <w:gridCol w:w="2976"/>
        <w:gridCol w:w="4253"/>
      </w:tblGrid>
      <w:tr w:rsidR="00D319AB" w:rsidRPr="00263C96" w14:paraId="2F36B376" w14:textId="77777777" w:rsidTr="00396D7B">
        <w:trPr>
          <w:trHeight w:val="630"/>
          <w:tblHeader/>
        </w:trPr>
        <w:tc>
          <w:tcPr>
            <w:tcW w:w="443" w:type="dxa"/>
            <w:tcBorders>
              <w:top w:val="single" w:sz="4" w:space="0" w:color="auto"/>
              <w:left w:val="single" w:sz="4" w:space="0" w:color="auto"/>
              <w:bottom w:val="single" w:sz="4" w:space="0" w:color="auto"/>
              <w:right w:val="single" w:sz="4" w:space="0" w:color="auto"/>
            </w:tcBorders>
            <w:shd w:val="clear" w:color="auto" w:fill="D9D9D9"/>
            <w:vAlign w:val="center"/>
          </w:tcPr>
          <w:p w14:paraId="0DBC9FBC" w14:textId="77777777" w:rsidR="00D319AB" w:rsidRPr="00263C96" w:rsidRDefault="00D319AB" w:rsidP="00396D7B">
            <w:pPr>
              <w:spacing w:line="276" w:lineRule="auto"/>
              <w:jc w:val="center"/>
              <w:rPr>
                <w:bCs/>
                <w:color w:val="000000"/>
              </w:rPr>
            </w:pPr>
            <w:r w:rsidRPr="00263C96">
              <w:rPr>
                <w:bCs/>
                <w:color w:val="000000"/>
                <w:sz w:val="22"/>
                <w:szCs w:val="22"/>
              </w:rPr>
              <w:t>№ п/п</w:t>
            </w:r>
          </w:p>
        </w:tc>
        <w:tc>
          <w:tcPr>
            <w:tcW w:w="2268" w:type="dxa"/>
            <w:tcBorders>
              <w:top w:val="single" w:sz="4" w:space="0" w:color="auto"/>
              <w:left w:val="nil"/>
              <w:bottom w:val="single" w:sz="4" w:space="0" w:color="auto"/>
              <w:right w:val="single" w:sz="4" w:space="0" w:color="auto"/>
            </w:tcBorders>
            <w:shd w:val="clear" w:color="auto" w:fill="D9D9D9"/>
            <w:vAlign w:val="center"/>
          </w:tcPr>
          <w:p w14:paraId="1848B834" w14:textId="77777777" w:rsidR="00D319AB" w:rsidRPr="00263C96" w:rsidRDefault="00D319AB" w:rsidP="00396D7B">
            <w:pPr>
              <w:spacing w:line="276" w:lineRule="auto"/>
              <w:jc w:val="center"/>
              <w:rPr>
                <w:bCs/>
                <w:color w:val="000000"/>
              </w:rPr>
            </w:pPr>
            <w:r w:rsidRPr="00263C96">
              <w:rPr>
                <w:bCs/>
                <w:color w:val="000000"/>
                <w:sz w:val="22"/>
                <w:szCs w:val="22"/>
              </w:rPr>
              <w:t>Наименование показателя</w:t>
            </w:r>
          </w:p>
        </w:tc>
        <w:tc>
          <w:tcPr>
            <w:tcW w:w="2976" w:type="dxa"/>
            <w:tcBorders>
              <w:top w:val="single" w:sz="4" w:space="0" w:color="auto"/>
              <w:left w:val="nil"/>
              <w:bottom w:val="single" w:sz="4" w:space="0" w:color="auto"/>
              <w:right w:val="single" w:sz="4" w:space="0" w:color="auto"/>
            </w:tcBorders>
            <w:shd w:val="clear" w:color="auto" w:fill="D9D9D9"/>
            <w:vAlign w:val="center"/>
          </w:tcPr>
          <w:p w14:paraId="38CF729D" w14:textId="77777777" w:rsidR="00D319AB" w:rsidRPr="00263C96" w:rsidRDefault="00D319AB" w:rsidP="00396D7B">
            <w:pPr>
              <w:spacing w:line="276" w:lineRule="auto"/>
              <w:jc w:val="center"/>
              <w:rPr>
                <w:bCs/>
                <w:color w:val="000000"/>
              </w:rPr>
            </w:pPr>
            <w:r w:rsidRPr="00263C96">
              <w:rPr>
                <w:bCs/>
                <w:color w:val="000000"/>
                <w:sz w:val="22"/>
                <w:szCs w:val="22"/>
              </w:rPr>
              <w:t>Индикаторы мониторинга, единицы измерения</w:t>
            </w:r>
          </w:p>
        </w:tc>
        <w:tc>
          <w:tcPr>
            <w:tcW w:w="4253" w:type="dxa"/>
            <w:tcBorders>
              <w:top w:val="single" w:sz="4" w:space="0" w:color="auto"/>
              <w:left w:val="nil"/>
              <w:bottom w:val="single" w:sz="4" w:space="0" w:color="auto"/>
              <w:right w:val="single" w:sz="4" w:space="0" w:color="auto"/>
            </w:tcBorders>
            <w:shd w:val="clear" w:color="auto" w:fill="D9D9D9"/>
            <w:vAlign w:val="center"/>
          </w:tcPr>
          <w:p w14:paraId="096CD511" w14:textId="77777777" w:rsidR="00D319AB" w:rsidRPr="00263C96" w:rsidRDefault="00D319AB" w:rsidP="00396D7B">
            <w:pPr>
              <w:spacing w:line="276" w:lineRule="auto"/>
              <w:jc w:val="center"/>
              <w:rPr>
                <w:bCs/>
                <w:color w:val="000000"/>
              </w:rPr>
            </w:pPr>
            <w:r w:rsidRPr="00263C96">
              <w:rPr>
                <w:bCs/>
                <w:color w:val="000000"/>
                <w:sz w:val="22"/>
                <w:szCs w:val="22"/>
              </w:rPr>
              <w:t>Механизм расчета индикатора</w:t>
            </w:r>
          </w:p>
        </w:tc>
      </w:tr>
      <w:tr w:rsidR="00D319AB" w:rsidRPr="00263C96" w14:paraId="45B1CCFF" w14:textId="77777777" w:rsidTr="00396D7B">
        <w:trPr>
          <w:trHeight w:val="552"/>
        </w:trPr>
        <w:tc>
          <w:tcPr>
            <w:tcW w:w="443" w:type="dxa"/>
            <w:vMerge w:val="restart"/>
            <w:tcBorders>
              <w:top w:val="nil"/>
              <w:left w:val="single" w:sz="4" w:space="0" w:color="auto"/>
              <w:bottom w:val="single" w:sz="4" w:space="0" w:color="000000"/>
              <w:right w:val="single" w:sz="4" w:space="0" w:color="auto"/>
            </w:tcBorders>
            <w:shd w:val="clear" w:color="000000" w:fill="FFFFFF"/>
            <w:vAlign w:val="center"/>
          </w:tcPr>
          <w:p w14:paraId="608F77E1" w14:textId="77777777" w:rsidR="00D319AB" w:rsidRPr="00263C96" w:rsidRDefault="00D319AB" w:rsidP="00396D7B">
            <w:pPr>
              <w:spacing w:line="276" w:lineRule="auto"/>
              <w:rPr>
                <w:color w:val="000000"/>
              </w:rPr>
            </w:pPr>
            <w:r w:rsidRPr="00263C96">
              <w:rPr>
                <w:color w:val="000000"/>
                <w:sz w:val="22"/>
                <w:szCs w:val="22"/>
              </w:rPr>
              <w:t>1</w:t>
            </w:r>
          </w:p>
        </w:tc>
        <w:tc>
          <w:tcPr>
            <w:tcW w:w="2268" w:type="dxa"/>
            <w:vMerge w:val="restart"/>
            <w:tcBorders>
              <w:top w:val="nil"/>
              <w:left w:val="single" w:sz="4" w:space="0" w:color="auto"/>
              <w:bottom w:val="single" w:sz="4" w:space="0" w:color="000000"/>
              <w:right w:val="single" w:sz="4" w:space="0" w:color="auto"/>
            </w:tcBorders>
            <w:shd w:val="clear" w:color="000000" w:fill="FFFFFF"/>
            <w:vAlign w:val="center"/>
          </w:tcPr>
          <w:p w14:paraId="7AF6CD8C" w14:textId="77777777" w:rsidR="00D319AB" w:rsidRPr="00263C96" w:rsidRDefault="00D319AB" w:rsidP="00396D7B">
            <w:pPr>
              <w:spacing w:line="276" w:lineRule="auto"/>
              <w:rPr>
                <w:color w:val="000000"/>
              </w:rPr>
            </w:pPr>
            <w:r w:rsidRPr="00263C96">
              <w:rPr>
                <w:color w:val="000000"/>
                <w:sz w:val="22"/>
                <w:szCs w:val="22"/>
              </w:rPr>
              <w:t>Надежность (бесперебойность) снабжения потребителей услугами</w:t>
            </w:r>
          </w:p>
        </w:tc>
        <w:tc>
          <w:tcPr>
            <w:tcW w:w="2976" w:type="dxa"/>
            <w:tcBorders>
              <w:top w:val="nil"/>
              <w:left w:val="nil"/>
              <w:bottom w:val="single" w:sz="4" w:space="0" w:color="auto"/>
              <w:right w:val="single" w:sz="4" w:space="0" w:color="auto"/>
            </w:tcBorders>
            <w:shd w:val="clear" w:color="000000" w:fill="FFFFFF"/>
            <w:vAlign w:val="center"/>
          </w:tcPr>
          <w:p w14:paraId="693879C1" w14:textId="77777777" w:rsidR="00D319AB" w:rsidRPr="00263C96" w:rsidRDefault="00D319AB" w:rsidP="00396D7B">
            <w:pPr>
              <w:spacing w:line="276" w:lineRule="auto"/>
              <w:rPr>
                <w:color w:val="000000"/>
              </w:rPr>
            </w:pPr>
            <w:r w:rsidRPr="00263C96">
              <w:rPr>
                <w:color w:val="000000"/>
                <w:sz w:val="22"/>
                <w:szCs w:val="22"/>
              </w:rPr>
              <w:t>Аварийность систем водоснабжения, ед./км</w:t>
            </w:r>
          </w:p>
        </w:tc>
        <w:tc>
          <w:tcPr>
            <w:tcW w:w="4253" w:type="dxa"/>
            <w:tcBorders>
              <w:top w:val="nil"/>
              <w:left w:val="nil"/>
              <w:bottom w:val="single" w:sz="4" w:space="0" w:color="auto"/>
              <w:right w:val="single" w:sz="4" w:space="0" w:color="auto"/>
            </w:tcBorders>
            <w:shd w:val="clear" w:color="000000" w:fill="FFFFFF"/>
            <w:vAlign w:val="center"/>
          </w:tcPr>
          <w:p w14:paraId="36A3D1BB" w14:textId="77777777" w:rsidR="00D319AB" w:rsidRPr="00263C96" w:rsidRDefault="00D319AB" w:rsidP="00396D7B">
            <w:pPr>
              <w:spacing w:line="276" w:lineRule="auto"/>
              <w:rPr>
                <w:color w:val="000000"/>
              </w:rPr>
            </w:pPr>
            <w:r w:rsidRPr="00263C96">
              <w:rPr>
                <w:color w:val="000000"/>
                <w:sz w:val="22"/>
                <w:szCs w:val="22"/>
              </w:rPr>
              <w:t>Отношение количества аварий на системах водоснабжения к протяженности сетей</w:t>
            </w:r>
          </w:p>
        </w:tc>
      </w:tr>
      <w:tr w:rsidR="00D319AB" w:rsidRPr="00263C96" w14:paraId="431EB907" w14:textId="77777777" w:rsidTr="00396D7B">
        <w:trPr>
          <w:trHeight w:val="630"/>
        </w:trPr>
        <w:tc>
          <w:tcPr>
            <w:tcW w:w="443" w:type="dxa"/>
            <w:vMerge/>
            <w:tcBorders>
              <w:top w:val="nil"/>
              <w:left w:val="single" w:sz="4" w:space="0" w:color="auto"/>
              <w:bottom w:val="single" w:sz="4" w:space="0" w:color="000000"/>
              <w:right w:val="single" w:sz="4" w:space="0" w:color="auto"/>
            </w:tcBorders>
            <w:vAlign w:val="center"/>
          </w:tcPr>
          <w:p w14:paraId="51123936" w14:textId="77777777" w:rsidR="00D319AB" w:rsidRPr="00263C96" w:rsidRDefault="00D319AB" w:rsidP="00396D7B">
            <w:pPr>
              <w:spacing w:line="276" w:lineRule="auto"/>
              <w:rPr>
                <w:color w:val="000000"/>
              </w:rPr>
            </w:pPr>
          </w:p>
        </w:tc>
        <w:tc>
          <w:tcPr>
            <w:tcW w:w="2268" w:type="dxa"/>
            <w:vMerge/>
            <w:tcBorders>
              <w:top w:val="nil"/>
              <w:left w:val="single" w:sz="4" w:space="0" w:color="auto"/>
              <w:bottom w:val="single" w:sz="4" w:space="0" w:color="000000"/>
              <w:right w:val="single" w:sz="4" w:space="0" w:color="auto"/>
            </w:tcBorders>
            <w:vAlign w:val="center"/>
          </w:tcPr>
          <w:p w14:paraId="4329C002" w14:textId="77777777" w:rsidR="00D319AB" w:rsidRPr="00263C96" w:rsidRDefault="00D319AB" w:rsidP="00396D7B">
            <w:pPr>
              <w:spacing w:line="276" w:lineRule="auto"/>
              <w:rPr>
                <w:color w:val="000000"/>
              </w:rPr>
            </w:pPr>
          </w:p>
        </w:tc>
        <w:tc>
          <w:tcPr>
            <w:tcW w:w="2976" w:type="dxa"/>
            <w:tcBorders>
              <w:top w:val="nil"/>
              <w:left w:val="nil"/>
              <w:bottom w:val="single" w:sz="4" w:space="0" w:color="auto"/>
              <w:right w:val="single" w:sz="4" w:space="0" w:color="auto"/>
            </w:tcBorders>
            <w:shd w:val="clear" w:color="000000" w:fill="FFFFFF"/>
            <w:vAlign w:val="center"/>
          </w:tcPr>
          <w:p w14:paraId="33B7DC14" w14:textId="77777777" w:rsidR="00D319AB" w:rsidRPr="00263C96" w:rsidRDefault="00D319AB" w:rsidP="00396D7B">
            <w:pPr>
              <w:spacing w:line="276" w:lineRule="auto"/>
              <w:rPr>
                <w:color w:val="000000"/>
              </w:rPr>
            </w:pPr>
            <w:r w:rsidRPr="00263C96">
              <w:rPr>
                <w:color w:val="000000"/>
                <w:sz w:val="22"/>
                <w:szCs w:val="22"/>
              </w:rPr>
              <w:t xml:space="preserve">Коэффициент потерь воды, </w:t>
            </w:r>
            <w:proofErr w:type="spellStart"/>
            <w:r w:rsidRPr="00263C96">
              <w:rPr>
                <w:color w:val="000000"/>
                <w:sz w:val="22"/>
                <w:szCs w:val="22"/>
              </w:rPr>
              <w:t>куб.м</w:t>
            </w:r>
            <w:proofErr w:type="spellEnd"/>
            <w:r w:rsidRPr="00263C96">
              <w:rPr>
                <w:color w:val="000000"/>
                <w:sz w:val="22"/>
                <w:szCs w:val="22"/>
              </w:rPr>
              <w:t>/км</w:t>
            </w:r>
          </w:p>
        </w:tc>
        <w:tc>
          <w:tcPr>
            <w:tcW w:w="4253" w:type="dxa"/>
            <w:tcBorders>
              <w:top w:val="nil"/>
              <w:left w:val="nil"/>
              <w:bottom w:val="single" w:sz="4" w:space="0" w:color="auto"/>
              <w:right w:val="single" w:sz="4" w:space="0" w:color="auto"/>
            </w:tcBorders>
            <w:shd w:val="clear" w:color="000000" w:fill="FFFFFF"/>
            <w:vAlign w:val="center"/>
          </w:tcPr>
          <w:p w14:paraId="2F82AC74" w14:textId="77777777" w:rsidR="00D319AB" w:rsidRPr="00263C96" w:rsidRDefault="00D319AB" w:rsidP="00396D7B">
            <w:pPr>
              <w:spacing w:line="276" w:lineRule="auto"/>
              <w:rPr>
                <w:color w:val="000000"/>
              </w:rPr>
            </w:pPr>
            <w:r w:rsidRPr="00263C96">
              <w:rPr>
                <w:color w:val="000000"/>
                <w:sz w:val="22"/>
                <w:szCs w:val="22"/>
              </w:rPr>
              <w:t>Отношение объема потерь к протяженности сети водоснабжения</w:t>
            </w:r>
          </w:p>
        </w:tc>
      </w:tr>
      <w:tr w:rsidR="00D319AB" w:rsidRPr="00263C96" w14:paraId="4D1A4511" w14:textId="77777777" w:rsidTr="00396D7B">
        <w:trPr>
          <w:trHeight w:val="529"/>
        </w:trPr>
        <w:tc>
          <w:tcPr>
            <w:tcW w:w="443" w:type="dxa"/>
            <w:tcBorders>
              <w:top w:val="nil"/>
              <w:left w:val="single" w:sz="4" w:space="0" w:color="auto"/>
              <w:bottom w:val="single" w:sz="4" w:space="0" w:color="000000"/>
              <w:right w:val="single" w:sz="4" w:space="0" w:color="auto"/>
            </w:tcBorders>
            <w:shd w:val="clear" w:color="000000" w:fill="FFFFFF"/>
            <w:vAlign w:val="center"/>
          </w:tcPr>
          <w:p w14:paraId="0CAD280C" w14:textId="77777777" w:rsidR="00D319AB" w:rsidRPr="00263C96" w:rsidRDefault="00D319AB" w:rsidP="00396D7B">
            <w:pPr>
              <w:spacing w:line="276" w:lineRule="auto"/>
              <w:rPr>
                <w:color w:val="000000"/>
              </w:rPr>
            </w:pPr>
            <w:r w:rsidRPr="00263C96">
              <w:rPr>
                <w:color w:val="000000"/>
                <w:sz w:val="22"/>
                <w:szCs w:val="22"/>
              </w:rPr>
              <w:t>2</w:t>
            </w:r>
          </w:p>
        </w:tc>
        <w:tc>
          <w:tcPr>
            <w:tcW w:w="2268" w:type="dxa"/>
            <w:tcBorders>
              <w:top w:val="nil"/>
              <w:left w:val="single" w:sz="4" w:space="0" w:color="auto"/>
              <w:bottom w:val="single" w:sz="4" w:space="0" w:color="000000"/>
              <w:right w:val="single" w:sz="4" w:space="0" w:color="auto"/>
            </w:tcBorders>
            <w:shd w:val="clear" w:color="000000" w:fill="FFFFFF"/>
            <w:vAlign w:val="center"/>
          </w:tcPr>
          <w:p w14:paraId="69E61A6A" w14:textId="77777777" w:rsidR="00D319AB" w:rsidRPr="00263C96" w:rsidRDefault="00D319AB" w:rsidP="00396D7B">
            <w:pPr>
              <w:spacing w:line="276" w:lineRule="auto"/>
              <w:rPr>
                <w:color w:val="000000"/>
              </w:rPr>
            </w:pPr>
            <w:r w:rsidRPr="00263C96">
              <w:rPr>
                <w:color w:val="000000"/>
                <w:sz w:val="22"/>
                <w:szCs w:val="22"/>
              </w:rPr>
              <w:t>Эффективность деятельности</w:t>
            </w:r>
          </w:p>
        </w:tc>
        <w:tc>
          <w:tcPr>
            <w:tcW w:w="2976" w:type="dxa"/>
            <w:tcBorders>
              <w:top w:val="nil"/>
              <w:left w:val="nil"/>
              <w:bottom w:val="single" w:sz="4" w:space="0" w:color="auto"/>
              <w:right w:val="single" w:sz="4" w:space="0" w:color="auto"/>
            </w:tcBorders>
            <w:shd w:val="clear" w:color="000000" w:fill="FFFFFF"/>
            <w:vAlign w:val="center"/>
          </w:tcPr>
          <w:p w14:paraId="3B904E58" w14:textId="77777777" w:rsidR="00D319AB" w:rsidRPr="00263C96" w:rsidRDefault="00D319AB" w:rsidP="00396D7B">
            <w:pPr>
              <w:spacing w:line="276" w:lineRule="auto"/>
              <w:rPr>
                <w:color w:val="000000"/>
              </w:rPr>
            </w:pPr>
            <w:r w:rsidRPr="00263C96">
              <w:rPr>
                <w:color w:val="000000"/>
                <w:sz w:val="22"/>
                <w:szCs w:val="22"/>
              </w:rPr>
              <w:t>Эффективность использования энергии (энергоемкость производства), кВт*ч/</w:t>
            </w:r>
            <w:proofErr w:type="spellStart"/>
            <w:r w:rsidRPr="00263C96">
              <w:rPr>
                <w:color w:val="000000"/>
                <w:sz w:val="22"/>
                <w:szCs w:val="22"/>
              </w:rPr>
              <w:t>куб.м</w:t>
            </w:r>
            <w:proofErr w:type="spellEnd"/>
          </w:p>
        </w:tc>
        <w:tc>
          <w:tcPr>
            <w:tcW w:w="4253" w:type="dxa"/>
            <w:tcBorders>
              <w:top w:val="nil"/>
              <w:left w:val="nil"/>
              <w:bottom w:val="single" w:sz="4" w:space="0" w:color="auto"/>
              <w:right w:val="single" w:sz="4" w:space="0" w:color="auto"/>
            </w:tcBorders>
            <w:shd w:val="clear" w:color="000000" w:fill="FFFFFF"/>
            <w:vAlign w:val="center"/>
          </w:tcPr>
          <w:p w14:paraId="2A1A46C9" w14:textId="77777777" w:rsidR="00D319AB" w:rsidRPr="00263C96" w:rsidRDefault="00D319AB" w:rsidP="00396D7B">
            <w:pPr>
              <w:spacing w:line="276" w:lineRule="auto"/>
              <w:rPr>
                <w:color w:val="000000"/>
              </w:rPr>
            </w:pPr>
            <w:r w:rsidRPr="00263C96">
              <w:rPr>
                <w:color w:val="000000"/>
                <w:sz w:val="22"/>
                <w:szCs w:val="22"/>
              </w:rPr>
              <w:t>Отношение расходов электрической энергии на производство/транспортировку воды к объему производства/транспортировки воды</w:t>
            </w:r>
          </w:p>
        </w:tc>
      </w:tr>
    </w:tbl>
    <w:p w14:paraId="03D871EC" w14:textId="77777777" w:rsidR="00D319AB" w:rsidRPr="00263C96" w:rsidRDefault="00D319AB" w:rsidP="00D319AB">
      <w:pPr>
        <w:spacing w:line="276" w:lineRule="auto"/>
        <w:jc w:val="both"/>
        <w:rPr>
          <w:iCs/>
        </w:rPr>
      </w:pPr>
    </w:p>
    <w:p w14:paraId="21972EEC" w14:textId="6A36A336" w:rsidR="00D319AB" w:rsidRPr="00263C96" w:rsidRDefault="00D319AB" w:rsidP="00D319AB">
      <w:pPr>
        <w:spacing w:line="276" w:lineRule="auto"/>
        <w:jc w:val="both"/>
        <w:rPr>
          <w:iCs/>
        </w:rPr>
      </w:pPr>
      <w:r w:rsidRPr="00263C96">
        <w:rPr>
          <w:b/>
          <w:iCs/>
          <w:sz w:val="22"/>
          <w:szCs w:val="22"/>
        </w:rPr>
        <w:t xml:space="preserve">Таблица </w:t>
      </w:r>
      <w:r w:rsidR="006847ED">
        <w:rPr>
          <w:b/>
          <w:iCs/>
          <w:sz w:val="22"/>
          <w:szCs w:val="22"/>
        </w:rPr>
        <w:t>4</w:t>
      </w:r>
      <w:r w:rsidRPr="00263C96">
        <w:rPr>
          <w:b/>
          <w:iCs/>
          <w:sz w:val="22"/>
          <w:szCs w:val="22"/>
        </w:rPr>
        <w:t>.3. Данные целевые показатели  с обоснованием механизма их расчета.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3"/>
        <w:gridCol w:w="2007"/>
        <w:gridCol w:w="2660"/>
        <w:gridCol w:w="4583"/>
      </w:tblGrid>
      <w:tr w:rsidR="00D319AB" w:rsidRPr="00217CDB" w14:paraId="403DBD01" w14:textId="77777777" w:rsidTr="00396D7B">
        <w:trPr>
          <w:tblHeader/>
        </w:trPr>
        <w:tc>
          <w:tcPr>
            <w:tcW w:w="673" w:type="dxa"/>
            <w:shd w:val="clear" w:color="auto" w:fill="D9D9D9"/>
            <w:vAlign w:val="center"/>
          </w:tcPr>
          <w:p w14:paraId="3FEFD273" w14:textId="77777777" w:rsidR="00D319AB" w:rsidRPr="00217CDB" w:rsidRDefault="00D319AB" w:rsidP="00396D7B">
            <w:pPr>
              <w:spacing w:line="276" w:lineRule="auto"/>
              <w:rPr>
                <w:color w:val="000000"/>
              </w:rPr>
            </w:pPr>
            <w:r w:rsidRPr="00217CDB">
              <w:rPr>
                <w:color w:val="000000"/>
                <w:sz w:val="22"/>
                <w:szCs w:val="22"/>
              </w:rPr>
              <w:t>№ п/п</w:t>
            </w:r>
          </w:p>
        </w:tc>
        <w:tc>
          <w:tcPr>
            <w:tcW w:w="2007" w:type="dxa"/>
            <w:shd w:val="clear" w:color="auto" w:fill="D9D9D9"/>
            <w:vAlign w:val="center"/>
          </w:tcPr>
          <w:p w14:paraId="6E6960E3" w14:textId="77777777" w:rsidR="00D319AB" w:rsidRPr="00217CDB" w:rsidRDefault="00D319AB" w:rsidP="00396D7B">
            <w:pPr>
              <w:spacing w:line="276" w:lineRule="auto"/>
              <w:rPr>
                <w:color w:val="000000"/>
              </w:rPr>
            </w:pPr>
            <w:r w:rsidRPr="00217CDB">
              <w:rPr>
                <w:color w:val="000000"/>
                <w:sz w:val="22"/>
                <w:szCs w:val="22"/>
              </w:rPr>
              <w:t>Наименование показателя</w:t>
            </w:r>
          </w:p>
        </w:tc>
        <w:tc>
          <w:tcPr>
            <w:tcW w:w="2660" w:type="dxa"/>
            <w:shd w:val="clear" w:color="auto" w:fill="D9D9D9"/>
            <w:vAlign w:val="center"/>
          </w:tcPr>
          <w:p w14:paraId="5BB6DFDF" w14:textId="77777777" w:rsidR="00D319AB" w:rsidRPr="00217CDB" w:rsidRDefault="00D319AB" w:rsidP="00396D7B">
            <w:pPr>
              <w:spacing w:line="276" w:lineRule="auto"/>
              <w:rPr>
                <w:color w:val="000000"/>
              </w:rPr>
            </w:pPr>
            <w:r w:rsidRPr="00217CDB">
              <w:rPr>
                <w:color w:val="000000"/>
                <w:sz w:val="22"/>
                <w:szCs w:val="22"/>
              </w:rPr>
              <w:t>Индикаторы мониторинга, единицы измерения</w:t>
            </w:r>
          </w:p>
        </w:tc>
        <w:tc>
          <w:tcPr>
            <w:tcW w:w="4583" w:type="dxa"/>
            <w:shd w:val="clear" w:color="auto" w:fill="D9D9D9"/>
            <w:vAlign w:val="center"/>
          </w:tcPr>
          <w:p w14:paraId="11B74E26" w14:textId="77777777" w:rsidR="00D319AB" w:rsidRPr="00217CDB" w:rsidRDefault="00D319AB" w:rsidP="00396D7B">
            <w:pPr>
              <w:spacing w:line="276" w:lineRule="auto"/>
              <w:rPr>
                <w:color w:val="000000"/>
              </w:rPr>
            </w:pPr>
            <w:r w:rsidRPr="00217CDB">
              <w:rPr>
                <w:color w:val="000000"/>
                <w:sz w:val="22"/>
                <w:szCs w:val="22"/>
              </w:rPr>
              <w:t>Механизм расчета индикатора</w:t>
            </w:r>
          </w:p>
        </w:tc>
      </w:tr>
      <w:tr w:rsidR="00D319AB" w:rsidRPr="00263C96" w14:paraId="402B3982" w14:textId="77777777" w:rsidTr="00396D7B">
        <w:tc>
          <w:tcPr>
            <w:tcW w:w="673" w:type="dxa"/>
            <w:shd w:val="clear" w:color="000000" w:fill="FFFFFF"/>
            <w:vAlign w:val="center"/>
          </w:tcPr>
          <w:p w14:paraId="1B88A7DB" w14:textId="77777777" w:rsidR="00D319AB" w:rsidRPr="00263C96" w:rsidRDefault="00D319AB" w:rsidP="00396D7B">
            <w:pPr>
              <w:spacing w:line="276" w:lineRule="auto"/>
              <w:rPr>
                <w:color w:val="000000"/>
              </w:rPr>
            </w:pPr>
            <w:r w:rsidRPr="00263C96">
              <w:rPr>
                <w:color w:val="000000"/>
                <w:sz w:val="22"/>
                <w:szCs w:val="22"/>
              </w:rPr>
              <w:t>1</w:t>
            </w:r>
          </w:p>
        </w:tc>
        <w:tc>
          <w:tcPr>
            <w:tcW w:w="2007" w:type="dxa"/>
            <w:shd w:val="clear" w:color="000000" w:fill="FFFFFF"/>
            <w:vAlign w:val="center"/>
          </w:tcPr>
          <w:p w14:paraId="649C43E3" w14:textId="77777777" w:rsidR="00D319AB" w:rsidRPr="00263C96" w:rsidRDefault="00D319AB" w:rsidP="00396D7B">
            <w:pPr>
              <w:spacing w:line="276" w:lineRule="auto"/>
              <w:rPr>
                <w:color w:val="000000"/>
              </w:rPr>
            </w:pPr>
            <w:r w:rsidRPr="00263C96">
              <w:rPr>
                <w:color w:val="000000"/>
                <w:sz w:val="22"/>
                <w:szCs w:val="22"/>
              </w:rPr>
              <w:t>Доступность услуг для потребителей</w:t>
            </w:r>
          </w:p>
        </w:tc>
        <w:tc>
          <w:tcPr>
            <w:tcW w:w="2660" w:type="dxa"/>
            <w:shd w:val="clear" w:color="000000" w:fill="FFFFFF"/>
            <w:vAlign w:val="center"/>
          </w:tcPr>
          <w:p w14:paraId="59E558AB" w14:textId="77777777" w:rsidR="00D319AB" w:rsidRPr="00263C96" w:rsidRDefault="00D319AB" w:rsidP="00396D7B">
            <w:pPr>
              <w:spacing w:line="276" w:lineRule="auto"/>
              <w:rPr>
                <w:color w:val="000000"/>
              </w:rPr>
            </w:pPr>
            <w:r w:rsidRPr="00263C96">
              <w:rPr>
                <w:color w:val="000000"/>
                <w:sz w:val="22"/>
                <w:szCs w:val="22"/>
              </w:rPr>
              <w:t>Индекс нового строительства, ед.</w:t>
            </w:r>
          </w:p>
        </w:tc>
        <w:tc>
          <w:tcPr>
            <w:tcW w:w="4583" w:type="dxa"/>
            <w:shd w:val="clear" w:color="000000" w:fill="FFFFFF"/>
            <w:vAlign w:val="center"/>
          </w:tcPr>
          <w:p w14:paraId="4E8785F7" w14:textId="77777777" w:rsidR="00D319AB" w:rsidRPr="00263C96" w:rsidRDefault="00D319AB" w:rsidP="00396D7B">
            <w:pPr>
              <w:spacing w:line="276" w:lineRule="auto"/>
              <w:rPr>
                <w:color w:val="000000"/>
              </w:rPr>
            </w:pPr>
            <w:r w:rsidRPr="00263C96">
              <w:rPr>
                <w:color w:val="000000"/>
                <w:sz w:val="22"/>
                <w:szCs w:val="22"/>
              </w:rPr>
              <w:t>Отношение протяженности построенных сетей водоснабжения к общей протяженности сетей</w:t>
            </w:r>
          </w:p>
        </w:tc>
      </w:tr>
      <w:tr w:rsidR="00D319AB" w:rsidRPr="00263C96" w14:paraId="7F177295" w14:textId="77777777" w:rsidTr="00396D7B">
        <w:tc>
          <w:tcPr>
            <w:tcW w:w="673" w:type="dxa"/>
            <w:shd w:val="clear" w:color="000000" w:fill="FFFFFF"/>
            <w:vAlign w:val="center"/>
          </w:tcPr>
          <w:p w14:paraId="554A15D4" w14:textId="77777777" w:rsidR="00D319AB" w:rsidRPr="00263C96" w:rsidRDefault="00D319AB" w:rsidP="00396D7B">
            <w:pPr>
              <w:spacing w:line="276" w:lineRule="auto"/>
              <w:rPr>
                <w:color w:val="000000"/>
              </w:rPr>
            </w:pPr>
            <w:r w:rsidRPr="00263C96">
              <w:rPr>
                <w:color w:val="000000"/>
                <w:sz w:val="22"/>
                <w:szCs w:val="22"/>
              </w:rPr>
              <w:lastRenderedPageBreak/>
              <w:t>2</w:t>
            </w:r>
          </w:p>
        </w:tc>
        <w:tc>
          <w:tcPr>
            <w:tcW w:w="2007" w:type="dxa"/>
            <w:shd w:val="clear" w:color="000000" w:fill="FFFFFF"/>
            <w:vAlign w:val="center"/>
          </w:tcPr>
          <w:p w14:paraId="16344B8C" w14:textId="77777777" w:rsidR="00D319AB" w:rsidRPr="00263C96" w:rsidRDefault="00D319AB" w:rsidP="00396D7B">
            <w:pPr>
              <w:spacing w:line="276" w:lineRule="auto"/>
              <w:rPr>
                <w:color w:val="000000"/>
              </w:rPr>
            </w:pPr>
            <w:r w:rsidRPr="00263C96">
              <w:rPr>
                <w:color w:val="000000"/>
                <w:sz w:val="22"/>
                <w:szCs w:val="22"/>
              </w:rPr>
              <w:t>Показатели спроса на коммунальные услуги</w:t>
            </w:r>
          </w:p>
        </w:tc>
        <w:tc>
          <w:tcPr>
            <w:tcW w:w="2660" w:type="dxa"/>
            <w:shd w:val="clear" w:color="000000" w:fill="FFFFFF"/>
            <w:vAlign w:val="center"/>
          </w:tcPr>
          <w:p w14:paraId="6F42F20E" w14:textId="77777777" w:rsidR="00D319AB" w:rsidRPr="00263C96" w:rsidRDefault="00D319AB" w:rsidP="00396D7B">
            <w:pPr>
              <w:spacing w:line="276" w:lineRule="auto"/>
              <w:rPr>
                <w:color w:val="000000"/>
              </w:rPr>
            </w:pPr>
            <w:r w:rsidRPr="00263C96">
              <w:rPr>
                <w:color w:val="000000"/>
                <w:sz w:val="22"/>
                <w:szCs w:val="22"/>
              </w:rPr>
              <w:t>Величина новых нагрузок</w:t>
            </w:r>
          </w:p>
        </w:tc>
        <w:tc>
          <w:tcPr>
            <w:tcW w:w="4583" w:type="dxa"/>
            <w:shd w:val="clear" w:color="000000" w:fill="FFFFFF"/>
            <w:vAlign w:val="center"/>
          </w:tcPr>
          <w:p w14:paraId="764CE5C3" w14:textId="77777777" w:rsidR="00D319AB" w:rsidRPr="00263C96" w:rsidRDefault="00D319AB" w:rsidP="00396D7B">
            <w:pPr>
              <w:spacing w:line="276" w:lineRule="auto"/>
              <w:rPr>
                <w:color w:val="000000"/>
              </w:rPr>
            </w:pPr>
            <w:r w:rsidRPr="00263C96">
              <w:rPr>
                <w:color w:val="000000"/>
                <w:sz w:val="22"/>
                <w:szCs w:val="22"/>
              </w:rPr>
              <w:t xml:space="preserve">Величина новых нагрузок на систему </w:t>
            </w:r>
            <w:proofErr w:type="spellStart"/>
            <w:r w:rsidRPr="00263C96">
              <w:rPr>
                <w:color w:val="000000"/>
                <w:sz w:val="22"/>
                <w:szCs w:val="22"/>
              </w:rPr>
              <w:t>водо</w:t>
            </w:r>
            <w:proofErr w:type="spellEnd"/>
            <w:r w:rsidRPr="00263C96">
              <w:rPr>
                <w:color w:val="000000"/>
                <w:sz w:val="22"/>
                <w:szCs w:val="22"/>
              </w:rPr>
              <w:t xml:space="preserve"> и теплоснабжения, необходимая для подключения новых потребителей</w:t>
            </w:r>
          </w:p>
        </w:tc>
      </w:tr>
      <w:tr w:rsidR="00D319AB" w:rsidRPr="00263C96" w14:paraId="5DDA282B" w14:textId="77777777" w:rsidTr="00396D7B">
        <w:trPr>
          <w:trHeight w:val="127"/>
        </w:trPr>
        <w:tc>
          <w:tcPr>
            <w:tcW w:w="673" w:type="dxa"/>
            <w:vMerge w:val="restart"/>
            <w:shd w:val="clear" w:color="000000" w:fill="FFFFFF"/>
            <w:vAlign w:val="center"/>
          </w:tcPr>
          <w:p w14:paraId="4193AB00" w14:textId="77777777" w:rsidR="00D319AB" w:rsidRPr="00263C96" w:rsidRDefault="00D319AB" w:rsidP="00396D7B">
            <w:pPr>
              <w:spacing w:line="276" w:lineRule="auto"/>
              <w:rPr>
                <w:color w:val="000000"/>
              </w:rPr>
            </w:pPr>
            <w:r w:rsidRPr="00263C96">
              <w:rPr>
                <w:color w:val="000000"/>
                <w:sz w:val="22"/>
                <w:szCs w:val="22"/>
              </w:rPr>
              <w:t>3</w:t>
            </w:r>
          </w:p>
        </w:tc>
        <w:tc>
          <w:tcPr>
            <w:tcW w:w="2007" w:type="dxa"/>
            <w:vMerge w:val="restart"/>
            <w:shd w:val="clear" w:color="000000" w:fill="FFFFFF"/>
            <w:vAlign w:val="center"/>
          </w:tcPr>
          <w:p w14:paraId="5913F5FE" w14:textId="77777777" w:rsidR="00D319AB" w:rsidRPr="00263C96" w:rsidRDefault="00D319AB" w:rsidP="00396D7B">
            <w:pPr>
              <w:spacing w:line="276" w:lineRule="auto"/>
              <w:rPr>
                <w:color w:val="000000"/>
              </w:rPr>
            </w:pPr>
            <w:r w:rsidRPr="00263C96">
              <w:rPr>
                <w:color w:val="000000"/>
                <w:sz w:val="22"/>
                <w:szCs w:val="22"/>
              </w:rPr>
              <w:t>Эффективность деятельности</w:t>
            </w:r>
          </w:p>
        </w:tc>
        <w:tc>
          <w:tcPr>
            <w:tcW w:w="2660" w:type="dxa"/>
            <w:shd w:val="clear" w:color="000000" w:fill="FFFFFF"/>
          </w:tcPr>
          <w:p w14:paraId="6DD0E6B0" w14:textId="77777777" w:rsidR="00D319AB" w:rsidRPr="00263C96" w:rsidRDefault="00D319AB" w:rsidP="00396D7B">
            <w:pPr>
              <w:spacing w:line="276" w:lineRule="auto"/>
              <w:rPr>
                <w:color w:val="000000"/>
              </w:rPr>
            </w:pPr>
          </w:p>
        </w:tc>
        <w:tc>
          <w:tcPr>
            <w:tcW w:w="4583" w:type="dxa"/>
            <w:shd w:val="clear" w:color="000000" w:fill="FFFFFF"/>
          </w:tcPr>
          <w:p w14:paraId="022EF0D7" w14:textId="77777777" w:rsidR="00D319AB" w:rsidRPr="00263C96" w:rsidRDefault="00D319AB" w:rsidP="00396D7B">
            <w:pPr>
              <w:spacing w:line="276" w:lineRule="auto"/>
              <w:rPr>
                <w:color w:val="000000"/>
              </w:rPr>
            </w:pPr>
          </w:p>
        </w:tc>
      </w:tr>
      <w:tr w:rsidR="00D319AB" w:rsidRPr="00263C96" w14:paraId="786F00A0" w14:textId="77777777" w:rsidTr="00396D7B">
        <w:tc>
          <w:tcPr>
            <w:tcW w:w="673" w:type="dxa"/>
            <w:vMerge/>
            <w:shd w:val="clear" w:color="000000" w:fill="FFFFFF"/>
            <w:vAlign w:val="center"/>
          </w:tcPr>
          <w:p w14:paraId="1543DF14" w14:textId="77777777" w:rsidR="00D319AB" w:rsidRPr="00263C96" w:rsidRDefault="00D319AB" w:rsidP="00396D7B">
            <w:pPr>
              <w:spacing w:line="276" w:lineRule="auto"/>
              <w:rPr>
                <w:color w:val="000000"/>
              </w:rPr>
            </w:pPr>
          </w:p>
        </w:tc>
        <w:tc>
          <w:tcPr>
            <w:tcW w:w="2007" w:type="dxa"/>
            <w:vMerge/>
            <w:shd w:val="clear" w:color="000000" w:fill="FFFFFF"/>
            <w:vAlign w:val="center"/>
          </w:tcPr>
          <w:p w14:paraId="67D1CA7F" w14:textId="77777777" w:rsidR="00D319AB" w:rsidRPr="00263C96" w:rsidRDefault="00D319AB" w:rsidP="00396D7B">
            <w:pPr>
              <w:spacing w:line="276" w:lineRule="auto"/>
              <w:rPr>
                <w:color w:val="000000"/>
              </w:rPr>
            </w:pPr>
          </w:p>
        </w:tc>
        <w:tc>
          <w:tcPr>
            <w:tcW w:w="2660" w:type="dxa"/>
            <w:shd w:val="clear" w:color="000000" w:fill="FFFFFF"/>
            <w:vAlign w:val="center"/>
          </w:tcPr>
          <w:p w14:paraId="765247DE" w14:textId="77777777" w:rsidR="00D319AB" w:rsidRPr="00263C96" w:rsidRDefault="00D319AB" w:rsidP="00396D7B">
            <w:pPr>
              <w:spacing w:line="276" w:lineRule="auto"/>
              <w:rPr>
                <w:color w:val="000000"/>
              </w:rPr>
            </w:pPr>
            <w:r w:rsidRPr="00263C96">
              <w:rPr>
                <w:color w:val="000000"/>
                <w:sz w:val="22"/>
                <w:szCs w:val="22"/>
              </w:rPr>
              <w:t xml:space="preserve">Эффективность  использования  электрической  энергии, </w:t>
            </w:r>
            <w:proofErr w:type="spellStart"/>
            <w:r w:rsidRPr="00263C96">
              <w:rPr>
                <w:color w:val="000000"/>
                <w:sz w:val="22"/>
                <w:szCs w:val="22"/>
              </w:rPr>
              <w:t>кВтч</w:t>
            </w:r>
            <w:proofErr w:type="spellEnd"/>
            <w:r w:rsidRPr="00263C96">
              <w:rPr>
                <w:color w:val="000000"/>
                <w:sz w:val="22"/>
                <w:szCs w:val="22"/>
              </w:rPr>
              <w:t>/</w:t>
            </w:r>
            <w:r>
              <w:rPr>
                <w:color w:val="000000"/>
                <w:sz w:val="22"/>
                <w:szCs w:val="22"/>
              </w:rPr>
              <w:t>м3</w:t>
            </w:r>
            <w:r w:rsidRPr="00263C96">
              <w:rPr>
                <w:color w:val="000000"/>
                <w:sz w:val="22"/>
                <w:szCs w:val="22"/>
              </w:rPr>
              <w:t>.</w:t>
            </w:r>
          </w:p>
        </w:tc>
        <w:tc>
          <w:tcPr>
            <w:tcW w:w="4583" w:type="dxa"/>
            <w:shd w:val="clear" w:color="000000" w:fill="FFFFFF"/>
          </w:tcPr>
          <w:p w14:paraId="4D9C18C4" w14:textId="77777777" w:rsidR="00D319AB" w:rsidRPr="00263C96" w:rsidRDefault="00D319AB" w:rsidP="00396D7B">
            <w:pPr>
              <w:spacing w:line="276" w:lineRule="auto"/>
              <w:rPr>
                <w:color w:val="000000"/>
              </w:rPr>
            </w:pPr>
            <w:r w:rsidRPr="00263C96">
              <w:rPr>
                <w:color w:val="000000"/>
                <w:sz w:val="22"/>
                <w:szCs w:val="22"/>
              </w:rPr>
              <w:t xml:space="preserve">Удельный расход электрической энергии на </w:t>
            </w:r>
            <w:r>
              <w:rPr>
                <w:color w:val="000000"/>
                <w:sz w:val="22"/>
                <w:szCs w:val="22"/>
              </w:rPr>
              <w:t>добычу</w:t>
            </w:r>
            <w:r w:rsidRPr="00263C96">
              <w:rPr>
                <w:color w:val="000000"/>
                <w:sz w:val="22"/>
                <w:szCs w:val="22"/>
              </w:rPr>
              <w:t xml:space="preserve"> и </w:t>
            </w:r>
            <w:r>
              <w:rPr>
                <w:color w:val="000000"/>
                <w:sz w:val="22"/>
                <w:szCs w:val="22"/>
              </w:rPr>
              <w:t xml:space="preserve">транспортировку </w:t>
            </w:r>
            <w:r w:rsidRPr="00263C96">
              <w:rPr>
                <w:color w:val="000000"/>
                <w:sz w:val="22"/>
                <w:szCs w:val="22"/>
              </w:rPr>
              <w:t>1</w:t>
            </w:r>
            <w:r>
              <w:rPr>
                <w:color w:val="000000"/>
                <w:sz w:val="22"/>
                <w:szCs w:val="22"/>
              </w:rPr>
              <w:t>м3 воды</w:t>
            </w:r>
            <w:r w:rsidRPr="00263C96">
              <w:rPr>
                <w:color w:val="000000"/>
                <w:sz w:val="22"/>
                <w:szCs w:val="22"/>
              </w:rPr>
              <w:t xml:space="preserve">      </w:t>
            </w:r>
          </w:p>
        </w:tc>
      </w:tr>
      <w:tr w:rsidR="00D319AB" w:rsidRPr="00263C96" w14:paraId="4F43ECE0" w14:textId="77777777" w:rsidTr="00396D7B">
        <w:tc>
          <w:tcPr>
            <w:tcW w:w="673" w:type="dxa"/>
            <w:vMerge w:val="restart"/>
            <w:shd w:val="clear" w:color="000000" w:fill="FFFFFF"/>
            <w:vAlign w:val="center"/>
          </w:tcPr>
          <w:p w14:paraId="5577E9C4" w14:textId="77777777" w:rsidR="00D319AB" w:rsidRPr="00263C96" w:rsidRDefault="00D319AB" w:rsidP="00396D7B">
            <w:pPr>
              <w:spacing w:line="276" w:lineRule="auto"/>
              <w:rPr>
                <w:color w:val="000000"/>
              </w:rPr>
            </w:pPr>
            <w:r w:rsidRPr="00263C96">
              <w:rPr>
                <w:color w:val="000000"/>
                <w:sz w:val="22"/>
                <w:szCs w:val="22"/>
              </w:rPr>
              <w:t>4</w:t>
            </w:r>
          </w:p>
        </w:tc>
        <w:tc>
          <w:tcPr>
            <w:tcW w:w="2007" w:type="dxa"/>
            <w:vMerge w:val="restart"/>
            <w:shd w:val="clear" w:color="000000" w:fill="FFFFFF"/>
            <w:vAlign w:val="center"/>
          </w:tcPr>
          <w:p w14:paraId="744FF6EA" w14:textId="77777777" w:rsidR="00D319AB" w:rsidRPr="00263C96" w:rsidRDefault="00D319AB" w:rsidP="00396D7B">
            <w:pPr>
              <w:spacing w:line="276" w:lineRule="auto"/>
              <w:rPr>
                <w:color w:val="000000"/>
              </w:rPr>
            </w:pPr>
            <w:r w:rsidRPr="00263C96">
              <w:rPr>
                <w:color w:val="000000"/>
                <w:sz w:val="22"/>
                <w:szCs w:val="22"/>
              </w:rPr>
              <w:t>Надежность (бесперебойность) снабжения потребителей услугами</w:t>
            </w:r>
          </w:p>
        </w:tc>
        <w:tc>
          <w:tcPr>
            <w:tcW w:w="2660" w:type="dxa"/>
            <w:shd w:val="clear" w:color="000000" w:fill="FFFFFF"/>
            <w:vAlign w:val="center"/>
          </w:tcPr>
          <w:p w14:paraId="3AC072BB" w14:textId="77777777" w:rsidR="00D319AB" w:rsidRPr="00263C96" w:rsidRDefault="00D319AB" w:rsidP="00396D7B">
            <w:pPr>
              <w:spacing w:line="276" w:lineRule="auto"/>
              <w:rPr>
                <w:color w:val="000000"/>
              </w:rPr>
            </w:pPr>
            <w:r w:rsidRPr="00263C96">
              <w:rPr>
                <w:color w:val="000000"/>
                <w:sz w:val="22"/>
                <w:szCs w:val="22"/>
              </w:rPr>
              <w:t>Уровень потерь, %</w:t>
            </w:r>
          </w:p>
        </w:tc>
        <w:tc>
          <w:tcPr>
            <w:tcW w:w="4583" w:type="dxa"/>
            <w:shd w:val="clear" w:color="000000" w:fill="FFFFFF"/>
            <w:vAlign w:val="center"/>
          </w:tcPr>
          <w:p w14:paraId="03FE565D" w14:textId="77777777" w:rsidR="00D319AB" w:rsidRPr="00263C96" w:rsidRDefault="00D319AB" w:rsidP="00396D7B">
            <w:pPr>
              <w:spacing w:line="276" w:lineRule="auto"/>
              <w:rPr>
                <w:color w:val="000000"/>
              </w:rPr>
            </w:pPr>
            <w:r w:rsidRPr="00263C96">
              <w:rPr>
                <w:color w:val="000000"/>
                <w:sz w:val="22"/>
                <w:szCs w:val="22"/>
              </w:rPr>
              <w:t>Отношение объема потерь к объему отпуска в сеть</w:t>
            </w:r>
          </w:p>
        </w:tc>
      </w:tr>
      <w:tr w:rsidR="00D319AB" w:rsidRPr="00263C96" w14:paraId="0D153689" w14:textId="77777777" w:rsidTr="00396D7B">
        <w:tc>
          <w:tcPr>
            <w:tcW w:w="673" w:type="dxa"/>
            <w:vMerge/>
            <w:shd w:val="clear" w:color="000000" w:fill="FFFFFF"/>
            <w:vAlign w:val="center"/>
          </w:tcPr>
          <w:p w14:paraId="7BE324F6" w14:textId="77777777" w:rsidR="00D319AB" w:rsidRPr="00263C96" w:rsidRDefault="00D319AB" w:rsidP="00396D7B">
            <w:pPr>
              <w:spacing w:line="276" w:lineRule="auto"/>
              <w:rPr>
                <w:color w:val="000000"/>
              </w:rPr>
            </w:pPr>
          </w:p>
        </w:tc>
        <w:tc>
          <w:tcPr>
            <w:tcW w:w="2007" w:type="dxa"/>
            <w:vMerge/>
            <w:shd w:val="clear" w:color="000000" w:fill="FFFFFF"/>
            <w:vAlign w:val="center"/>
          </w:tcPr>
          <w:p w14:paraId="540DFE88" w14:textId="77777777" w:rsidR="00D319AB" w:rsidRPr="00263C96" w:rsidRDefault="00D319AB" w:rsidP="00396D7B">
            <w:pPr>
              <w:spacing w:line="276" w:lineRule="auto"/>
              <w:rPr>
                <w:color w:val="000000"/>
              </w:rPr>
            </w:pPr>
          </w:p>
        </w:tc>
        <w:tc>
          <w:tcPr>
            <w:tcW w:w="2660" w:type="dxa"/>
            <w:shd w:val="clear" w:color="000000" w:fill="FFFFFF"/>
          </w:tcPr>
          <w:p w14:paraId="37EA8957" w14:textId="77777777" w:rsidR="00D319AB" w:rsidRPr="00263C96" w:rsidRDefault="00D319AB" w:rsidP="00396D7B">
            <w:pPr>
              <w:spacing w:line="276" w:lineRule="auto"/>
              <w:rPr>
                <w:color w:val="000000"/>
              </w:rPr>
            </w:pPr>
            <w:r w:rsidRPr="00263C96">
              <w:rPr>
                <w:color w:val="000000"/>
                <w:sz w:val="22"/>
                <w:szCs w:val="22"/>
              </w:rPr>
              <w:t xml:space="preserve">Удельный вес сетей, нуждающихся в замене, %.         </w:t>
            </w:r>
          </w:p>
        </w:tc>
        <w:tc>
          <w:tcPr>
            <w:tcW w:w="4583" w:type="dxa"/>
            <w:shd w:val="clear" w:color="000000" w:fill="FFFFFF"/>
          </w:tcPr>
          <w:p w14:paraId="3BA39198" w14:textId="77777777" w:rsidR="00D319AB" w:rsidRPr="00263C96" w:rsidRDefault="00D319AB" w:rsidP="00396D7B">
            <w:pPr>
              <w:spacing w:line="276" w:lineRule="auto"/>
              <w:rPr>
                <w:color w:val="000000"/>
              </w:rPr>
            </w:pPr>
            <w:r w:rsidRPr="00263C96">
              <w:rPr>
                <w:color w:val="000000"/>
                <w:sz w:val="22"/>
                <w:szCs w:val="22"/>
              </w:rPr>
              <w:t xml:space="preserve">Отношение протяженности  сетей, нуждающихся в замене, к протяженности сети.       </w:t>
            </w:r>
          </w:p>
        </w:tc>
      </w:tr>
      <w:tr w:rsidR="00D319AB" w:rsidRPr="00263C96" w14:paraId="329EA491" w14:textId="77777777" w:rsidTr="00396D7B">
        <w:tc>
          <w:tcPr>
            <w:tcW w:w="673" w:type="dxa"/>
            <w:vMerge/>
            <w:shd w:val="clear" w:color="000000" w:fill="FFFFFF"/>
            <w:vAlign w:val="center"/>
          </w:tcPr>
          <w:p w14:paraId="01D9CFBC" w14:textId="77777777" w:rsidR="00D319AB" w:rsidRPr="00263C96" w:rsidRDefault="00D319AB" w:rsidP="00396D7B">
            <w:pPr>
              <w:spacing w:line="276" w:lineRule="auto"/>
              <w:rPr>
                <w:color w:val="000000"/>
              </w:rPr>
            </w:pPr>
          </w:p>
        </w:tc>
        <w:tc>
          <w:tcPr>
            <w:tcW w:w="2007" w:type="dxa"/>
            <w:vMerge/>
            <w:shd w:val="clear" w:color="000000" w:fill="FFFFFF"/>
            <w:vAlign w:val="center"/>
          </w:tcPr>
          <w:p w14:paraId="1C0307FC" w14:textId="77777777" w:rsidR="00D319AB" w:rsidRPr="00263C96" w:rsidRDefault="00D319AB" w:rsidP="00396D7B">
            <w:pPr>
              <w:spacing w:line="276" w:lineRule="auto"/>
              <w:rPr>
                <w:color w:val="000000"/>
              </w:rPr>
            </w:pPr>
          </w:p>
        </w:tc>
        <w:tc>
          <w:tcPr>
            <w:tcW w:w="2660" w:type="dxa"/>
            <w:shd w:val="clear" w:color="000000" w:fill="FFFFFF"/>
          </w:tcPr>
          <w:p w14:paraId="3B561A3A" w14:textId="77777777" w:rsidR="00D319AB" w:rsidRPr="00217CDB" w:rsidRDefault="00D319AB" w:rsidP="00396D7B">
            <w:pPr>
              <w:spacing w:line="276" w:lineRule="auto"/>
              <w:rPr>
                <w:color w:val="000000"/>
              </w:rPr>
            </w:pPr>
            <w:r w:rsidRPr="00217CDB">
              <w:rPr>
                <w:color w:val="000000"/>
                <w:sz w:val="22"/>
                <w:szCs w:val="22"/>
              </w:rPr>
              <w:t xml:space="preserve">Индекс замены оборудования, %.   </w:t>
            </w:r>
          </w:p>
        </w:tc>
        <w:tc>
          <w:tcPr>
            <w:tcW w:w="4583" w:type="dxa"/>
            <w:shd w:val="clear" w:color="000000" w:fill="FFFFFF"/>
          </w:tcPr>
          <w:p w14:paraId="7138FF14" w14:textId="77777777" w:rsidR="00D319AB" w:rsidRPr="00217CDB" w:rsidRDefault="00D319AB" w:rsidP="00396D7B">
            <w:pPr>
              <w:spacing w:line="276" w:lineRule="auto"/>
              <w:rPr>
                <w:color w:val="000000"/>
              </w:rPr>
            </w:pPr>
            <w:r w:rsidRPr="00217CDB">
              <w:rPr>
                <w:color w:val="000000"/>
                <w:sz w:val="22"/>
                <w:szCs w:val="22"/>
              </w:rPr>
              <w:t xml:space="preserve">Отношение количества замененного оборудования к  количеству установленного оборудования.               </w:t>
            </w:r>
          </w:p>
        </w:tc>
      </w:tr>
    </w:tbl>
    <w:p w14:paraId="0B1C23B9" w14:textId="77777777" w:rsidR="00D319AB" w:rsidRPr="00263C96" w:rsidRDefault="00D319AB" w:rsidP="00D319AB">
      <w:pPr>
        <w:spacing w:line="276" w:lineRule="auto"/>
        <w:jc w:val="both"/>
        <w:rPr>
          <w:iCs/>
        </w:rPr>
      </w:pPr>
    </w:p>
    <w:p w14:paraId="519329E7" w14:textId="193A0713" w:rsidR="00D319AB" w:rsidRPr="00263C96" w:rsidRDefault="00D319AB" w:rsidP="00D319AB">
      <w:pPr>
        <w:spacing w:line="276" w:lineRule="auto"/>
        <w:jc w:val="both"/>
        <w:rPr>
          <w:b/>
        </w:rPr>
      </w:pPr>
      <w:r w:rsidRPr="00263C96">
        <w:t>Количественные значения целевых показателей на период с 20</w:t>
      </w:r>
      <w:r>
        <w:t>2</w:t>
      </w:r>
      <w:r w:rsidR="00EE7258">
        <w:t>4</w:t>
      </w:r>
      <w:r w:rsidRPr="00263C96">
        <w:t>-20</w:t>
      </w:r>
      <w:r>
        <w:t>32</w:t>
      </w:r>
      <w:r w:rsidRPr="00263C96">
        <w:t xml:space="preserve"> гг.  определены с учетом выполнения всех мероприятий настоящей Схемы в запланированные сроки (таблица </w:t>
      </w:r>
      <w:r w:rsidR="006847ED">
        <w:t>4</w:t>
      </w:r>
      <w:r w:rsidRPr="00263C96">
        <w:t>.4.)</w:t>
      </w:r>
    </w:p>
    <w:p w14:paraId="15BB5784" w14:textId="77777777" w:rsidR="00D319AB" w:rsidRDefault="00D319AB" w:rsidP="00D319AB">
      <w:pPr>
        <w:spacing w:line="276" w:lineRule="auto"/>
        <w:rPr>
          <w:b/>
        </w:rPr>
      </w:pPr>
    </w:p>
    <w:p w14:paraId="4F191933" w14:textId="4F4D8CE7" w:rsidR="00D319AB" w:rsidRPr="00263C96" w:rsidRDefault="00D319AB" w:rsidP="00D319AB">
      <w:pPr>
        <w:spacing w:line="276" w:lineRule="auto"/>
        <w:rPr>
          <w:b/>
        </w:rPr>
      </w:pPr>
      <w:r w:rsidRPr="00263C96">
        <w:rPr>
          <w:b/>
        </w:rPr>
        <w:t xml:space="preserve">Таблица </w:t>
      </w:r>
      <w:r w:rsidR="006847ED">
        <w:rPr>
          <w:b/>
        </w:rPr>
        <w:t>4</w:t>
      </w:r>
      <w:r w:rsidRPr="00263C96">
        <w:rPr>
          <w:b/>
        </w:rPr>
        <w:t>.4. Количественные значения целевых показателей на период  с 20</w:t>
      </w:r>
      <w:r>
        <w:rPr>
          <w:b/>
        </w:rPr>
        <w:t>2</w:t>
      </w:r>
      <w:r w:rsidR="00EE7258">
        <w:rPr>
          <w:b/>
        </w:rPr>
        <w:t>4</w:t>
      </w:r>
      <w:r w:rsidRPr="00263C96">
        <w:rPr>
          <w:b/>
        </w:rPr>
        <w:t>-20</w:t>
      </w:r>
      <w:r>
        <w:rPr>
          <w:b/>
        </w:rPr>
        <w:t>32</w:t>
      </w:r>
      <w:r w:rsidRPr="00263C96">
        <w:rPr>
          <w:b/>
        </w:rPr>
        <w:t xml:space="preserve"> </w:t>
      </w:r>
      <w:proofErr w:type="spellStart"/>
      <w:r w:rsidRPr="00263C96">
        <w:rPr>
          <w:b/>
        </w:rPr>
        <w:t>г</w:t>
      </w:r>
      <w:r w:rsidR="00802672">
        <w:rPr>
          <w:b/>
        </w:rPr>
        <w:t>.</w:t>
      </w:r>
      <w:r w:rsidRPr="00263C96">
        <w:rPr>
          <w:b/>
        </w:rPr>
        <w:t>г</w:t>
      </w:r>
      <w:proofErr w:type="spellEnd"/>
      <w:r w:rsidR="00802672">
        <w:rPr>
          <w:b/>
        </w:rPr>
        <w:t>.</w:t>
      </w:r>
    </w:p>
    <w:tbl>
      <w:tblPr>
        <w:tblW w:w="9888" w:type="dxa"/>
        <w:jc w:val="center"/>
        <w:tblLook w:val="0000" w:firstRow="0" w:lastRow="0" w:firstColumn="0" w:lastColumn="0" w:noHBand="0" w:noVBand="0"/>
      </w:tblPr>
      <w:tblGrid>
        <w:gridCol w:w="567"/>
        <w:gridCol w:w="3126"/>
        <w:gridCol w:w="981"/>
        <w:gridCol w:w="771"/>
        <w:gridCol w:w="766"/>
        <w:gridCol w:w="764"/>
        <w:gridCol w:w="923"/>
        <w:gridCol w:w="994"/>
        <w:gridCol w:w="996"/>
      </w:tblGrid>
      <w:tr w:rsidR="00D319AB" w:rsidRPr="00263C96" w14:paraId="3BF3C542" w14:textId="77777777" w:rsidTr="00396D7B">
        <w:trPr>
          <w:trHeight w:val="620"/>
          <w:jc w:val="center"/>
        </w:trPr>
        <w:tc>
          <w:tcPr>
            <w:tcW w:w="567" w:type="dxa"/>
            <w:tcBorders>
              <w:top w:val="single" w:sz="8" w:space="0" w:color="auto"/>
              <w:left w:val="single" w:sz="8" w:space="0" w:color="auto"/>
              <w:bottom w:val="single" w:sz="8" w:space="0" w:color="auto"/>
              <w:right w:val="single" w:sz="8" w:space="0" w:color="auto"/>
            </w:tcBorders>
            <w:shd w:val="clear" w:color="auto" w:fill="D9D9D9"/>
            <w:vAlign w:val="center"/>
          </w:tcPr>
          <w:p w14:paraId="10E8A6DA" w14:textId="77777777" w:rsidR="00D319AB" w:rsidRPr="00263C96" w:rsidRDefault="00D319AB" w:rsidP="00D319AB">
            <w:pPr>
              <w:spacing w:line="276" w:lineRule="auto"/>
              <w:jc w:val="center"/>
              <w:rPr>
                <w:bCs/>
                <w:color w:val="000000"/>
              </w:rPr>
            </w:pPr>
            <w:r w:rsidRPr="00263C96">
              <w:rPr>
                <w:bCs/>
                <w:color w:val="000000"/>
                <w:sz w:val="22"/>
                <w:szCs w:val="22"/>
              </w:rPr>
              <w:t>№ п/п</w:t>
            </w:r>
          </w:p>
        </w:tc>
        <w:tc>
          <w:tcPr>
            <w:tcW w:w="3126" w:type="dxa"/>
            <w:tcBorders>
              <w:top w:val="single" w:sz="8" w:space="0" w:color="auto"/>
              <w:left w:val="nil"/>
              <w:bottom w:val="single" w:sz="8" w:space="0" w:color="auto"/>
              <w:right w:val="single" w:sz="8" w:space="0" w:color="auto"/>
            </w:tcBorders>
            <w:shd w:val="clear" w:color="auto" w:fill="D9D9D9"/>
            <w:vAlign w:val="center"/>
          </w:tcPr>
          <w:p w14:paraId="4855AD32" w14:textId="77777777" w:rsidR="00D319AB" w:rsidRPr="00263C96" w:rsidRDefault="00D319AB" w:rsidP="00D319AB">
            <w:pPr>
              <w:spacing w:line="276" w:lineRule="auto"/>
              <w:jc w:val="center"/>
              <w:rPr>
                <w:bCs/>
                <w:color w:val="000000"/>
              </w:rPr>
            </w:pPr>
            <w:r w:rsidRPr="00263C96">
              <w:rPr>
                <w:bCs/>
                <w:color w:val="000000"/>
                <w:sz w:val="22"/>
                <w:szCs w:val="22"/>
              </w:rPr>
              <w:t>Целевые показатели развития системы теплоснабжения</w:t>
            </w:r>
          </w:p>
        </w:tc>
        <w:tc>
          <w:tcPr>
            <w:tcW w:w="981" w:type="dxa"/>
            <w:tcBorders>
              <w:top w:val="single" w:sz="8" w:space="0" w:color="auto"/>
              <w:left w:val="nil"/>
              <w:bottom w:val="single" w:sz="8" w:space="0" w:color="auto"/>
              <w:right w:val="single" w:sz="8" w:space="0" w:color="auto"/>
            </w:tcBorders>
            <w:shd w:val="clear" w:color="auto" w:fill="D9D9D9"/>
            <w:vAlign w:val="center"/>
          </w:tcPr>
          <w:p w14:paraId="19E23341" w14:textId="77777777" w:rsidR="00D319AB" w:rsidRPr="00263C96" w:rsidRDefault="00D319AB" w:rsidP="00D319AB">
            <w:pPr>
              <w:spacing w:line="276" w:lineRule="auto"/>
              <w:jc w:val="center"/>
              <w:rPr>
                <w:bCs/>
                <w:color w:val="000000"/>
              </w:rPr>
            </w:pPr>
            <w:r w:rsidRPr="00263C96">
              <w:rPr>
                <w:bCs/>
                <w:color w:val="000000"/>
                <w:sz w:val="22"/>
                <w:szCs w:val="22"/>
              </w:rPr>
              <w:t>Ед. изм.</w:t>
            </w:r>
          </w:p>
        </w:tc>
        <w:tc>
          <w:tcPr>
            <w:tcW w:w="771" w:type="dxa"/>
            <w:tcBorders>
              <w:top w:val="single" w:sz="8" w:space="0" w:color="auto"/>
              <w:left w:val="nil"/>
              <w:bottom w:val="single" w:sz="8" w:space="0" w:color="auto"/>
              <w:right w:val="single" w:sz="8" w:space="0" w:color="auto"/>
            </w:tcBorders>
            <w:shd w:val="clear" w:color="auto" w:fill="D9D9D9"/>
            <w:vAlign w:val="center"/>
          </w:tcPr>
          <w:p w14:paraId="15D50129" w14:textId="17D15BA2" w:rsidR="00D319AB" w:rsidRDefault="00D319AB" w:rsidP="00D319AB">
            <w:pPr>
              <w:jc w:val="center"/>
              <w:rPr>
                <w:color w:val="000000"/>
                <w:sz w:val="20"/>
              </w:rPr>
            </w:pPr>
            <w:r>
              <w:rPr>
                <w:color w:val="000000"/>
                <w:sz w:val="20"/>
              </w:rPr>
              <w:t>2024</w:t>
            </w:r>
          </w:p>
        </w:tc>
        <w:tc>
          <w:tcPr>
            <w:tcW w:w="766" w:type="dxa"/>
            <w:tcBorders>
              <w:top w:val="single" w:sz="8" w:space="0" w:color="auto"/>
              <w:left w:val="nil"/>
              <w:bottom w:val="single" w:sz="8" w:space="0" w:color="auto"/>
              <w:right w:val="single" w:sz="8" w:space="0" w:color="auto"/>
            </w:tcBorders>
            <w:shd w:val="clear" w:color="auto" w:fill="D9D9D9"/>
            <w:vAlign w:val="center"/>
          </w:tcPr>
          <w:p w14:paraId="279A2C61" w14:textId="20080C9A" w:rsidR="00D319AB" w:rsidRDefault="00D319AB" w:rsidP="00D319AB">
            <w:pPr>
              <w:jc w:val="center"/>
              <w:rPr>
                <w:color w:val="000000"/>
                <w:sz w:val="20"/>
              </w:rPr>
            </w:pPr>
            <w:r>
              <w:rPr>
                <w:color w:val="000000"/>
                <w:sz w:val="20"/>
              </w:rPr>
              <w:t>2025</w:t>
            </w:r>
          </w:p>
        </w:tc>
        <w:tc>
          <w:tcPr>
            <w:tcW w:w="764" w:type="dxa"/>
            <w:tcBorders>
              <w:top w:val="single" w:sz="8" w:space="0" w:color="auto"/>
              <w:left w:val="nil"/>
              <w:bottom w:val="single" w:sz="8" w:space="0" w:color="auto"/>
              <w:right w:val="single" w:sz="8" w:space="0" w:color="auto"/>
            </w:tcBorders>
            <w:shd w:val="clear" w:color="auto" w:fill="D9D9D9"/>
            <w:vAlign w:val="center"/>
          </w:tcPr>
          <w:p w14:paraId="60A55EB3" w14:textId="515AFD56" w:rsidR="00D319AB" w:rsidRDefault="00D319AB" w:rsidP="00D319AB">
            <w:pPr>
              <w:jc w:val="center"/>
              <w:rPr>
                <w:color w:val="000000"/>
                <w:sz w:val="20"/>
              </w:rPr>
            </w:pPr>
            <w:r>
              <w:rPr>
                <w:color w:val="000000"/>
                <w:sz w:val="20"/>
              </w:rPr>
              <w:t>2026</w:t>
            </w:r>
          </w:p>
        </w:tc>
        <w:tc>
          <w:tcPr>
            <w:tcW w:w="923" w:type="dxa"/>
            <w:tcBorders>
              <w:top w:val="single" w:sz="8" w:space="0" w:color="auto"/>
              <w:left w:val="nil"/>
              <w:bottom w:val="single" w:sz="8" w:space="0" w:color="auto"/>
              <w:right w:val="single" w:sz="8" w:space="0" w:color="auto"/>
            </w:tcBorders>
            <w:shd w:val="clear" w:color="auto" w:fill="D9D9D9"/>
            <w:vAlign w:val="center"/>
          </w:tcPr>
          <w:p w14:paraId="432EF496" w14:textId="18912432" w:rsidR="00D319AB" w:rsidRDefault="00D319AB" w:rsidP="00D319AB">
            <w:pPr>
              <w:jc w:val="center"/>
              <w:rPr>
                <w:color w:val="000000"/>
                <w:sz w:val="20"/>
              </w:rPr>
            </w:pPr>
            <w:r>
              <w:rPr>
                <w:color w:val="000000"/>
                <w:sz w:val="20"/>
              </w:rPr>
              <w:t>2027</w:t>
            </w:r>
          </w:p>
        </w:tc>
        <w:tc>
          <w:tcPr>
            <w:tcW w:w="994" w:type="dxa"/>
            <w:tcBorders>
              <w:top w:val="single" w:sz="8" w:space="0" w:color="auto"/>
              <w:left w:val="nil"/>
              <w:bottom w:val="single" w:sz="8" w:space="0" w:color="auto"/>
              <w:right w:val="single" w:sz="8" w:space="0" w:color="auto"/>
            </w:tcBorders>
            <w:shd w:val="clear" w:color="auto" w:fill="D9D9D9"/>
            <w:vAlign w:val="center"/>
          </w:tcPr>
          <w:p w14:paraId="7B69E61F" w14:textId="6B070A7E" w:rsidR="00D319AB" w:rsidRDefault="00D319AB" w:rsidP="00D319AB">
            <w:pPr>
              <w:jc w:val="center"/>
              <w:rPr>
                <w:color w:val="000000"/>
                <w:sz w:val="20"/>
              </w:rPr>
            </w:pPr>
            <w:r>
              <w:rPr>
                <w:color w:val="000000"/>
                <w:sz w:val="20"/>
              </w:rPr>
              <w:t>2028</w:t>
            </w:r>
          </w:p>
        </w:tc>
        <w:tc>
          <w:tcPr>
            <w:tcW w:w="996" w:type="dxa"/>
            <w:tcBorders>
              <w:top w:val="single" w:sz="8" w:space="0" w:color="auto"/>
              <w:left w:val="nil"/>
              <w:bottom w:val="single" w:sz="8" w:space="0" w:color="auto"/>
              <w:right w:val="single" w:sz="8" w:space="0" w:color="auto"/>
            </w:tcBorders>
            <w:shd w:val="clear" w:color="auto" w:fill="D9D9D9"/>
          </w:tcPr>
          <w:p w14:paraId="28AE25FB" w14:textId="6049F442" w:rsidR="00D319AB" w:rsidRDefault="00D319AB" w:rsidP="00D319AB">
            <w:pPr>
              <w:jc w:val="center"/>
              <w:rPr>
                <w:color w:val="000000"/>
                <w:sz w:val="20"/>
              </w:rPr>
            </w:pPr>
            <w:r>
              <w:rPr>
                <w:color w:val="000000"/>
                <w:sz w:val="20"/>
              </w:rPr>
              <w:t>2029-2032</w:t>
            </w:r>
          </w:p>
        </w:tc>
      </w:tr>
      <w:tr w:rsidR="00D319AB" w:rsidRPr="00263C96" w14:paraId="6AFF6E69" w14:textId="77777777" w:rsidTr="00396D7B">
        <w:trPr>
          <w:trHeight w:val="385"/>
          <w:jc w:val="center"/>
        </w:trPr>
        <w:tc>
          <w:tcPr>
            <w:tcW w:w="567" w:type="dxa"/>
            <w:tcBorders>
              <w:top w:val="nil"/>
              <w:left w:val="single" w:sz="8" w:space="0" w:color="auto"/>
              <w:bottom w:val="single" w:sz="8" w:space="0" w:color="auto"/>
              <w:right w:val="single" w:sz="8" w:space="0" w:color="auto"/>
            </w:tcBorders>
            <w:vAlign w:val="center"/>
          </w:tcPr>
          <w:p w14:paraId="11E33BDD" w14:textId="77777777" w:rsidR="00D319AB" w:rsidRPr="00263C96" w:rsidRDefault="00D319AB" w:rsidP="00396D7B">
            <w:pPr>
              <w:spacing w:line="276" w:lineRule="auto"/>
              <w:jc w:val="center"/>
              <w:rPr>
                <w:color w:val="000000"/>
              </w:rPr>
            </w:pPr>
            <w:r>
              <w:rPr>
                <w:color w:val="000000"/>
                <w:sz w:val="22"/>
                <w:szCs w:val="22"/>
              </w:rPr>
              <w:t>1.</w:t>
            </w:r>
          </w:p>
        </w:tc>
        <w:tc>
          <w:tcPr>
            <w:tcW w:w="3126" w:type="dxa"/>
            <w:tcBorders>
              <w:top w:val="nil"/>
              <w:left w:val="nil"/>
              <w:bottom w:val="single" w:sz="8" w:space="0" w:color="auto"/>
              <w:right w:val="single" w:sz="8" w:space="0" w:color="auto"/>
            </w:tcBorders>
            <w:vAlign w:val="center"/>
          </w:tcPr>
          <w:p w14:paraId="557C3A51" w14:textId="77777777" w:rsidR="00D319AB" w:rsidRPr="00263C96" w:rsidRDefault="00D319AB" w:rsidP="00396D7B">
            <w:pPr>
              <w:spacing w:line="276" w:lineRule="auto"/>
              <w:jc w:val="center"/>
              <w:rPr>
                <w:color w:val="000000"/>
              </w:rPr>
            </w:pPr>
            <w:r>
              <w:rPr>
                <w:color w:val="000000"/>
                <w:sz w:val="22"/>
                <w:szCs w:val="22"/>
              </w:rPr>
              <w:t>Индекс нового строительства</w:t>
            </w:r>
          </w:p>
        </w:tc>
        <w:tc>
          <w:tcPr>
            <w:tcW w:w="981" w:type="dxa"/>
            <w:tcBorders>
              <w:top w:val="nil"/>
              <w:left w:val="nil"/>
              <w:bottom w:val="single" w:sz="8" w:space="0" w:color="auto"/>
              <w:right w:val="single" w:sz="8" w:space="0" w:color="auto"/>
            </w:tcBorders>
            <w:vAlign w:val="center"/>
          </w:tcPr>
          <w:p w14:paraId="19D615A3" w14:textId="77777777" w:rsidR="00D319AB" w:rsidRPr="00263C96" w:rsidRDefault="00D319AB" w:rsidP="00396D7B">
            <w:pPr>
              <w:spacing w:line="276" w:lineRule="auto"/>
              <w:jc w:val="center"/>
              <w:rPr>
                <w:color w:val="000000"/>
              </w:rPr>
            </w:pPr>
            <w:r>
              <w:rPr>
                <w:color w:val="000000"/>
                <w:sz w:val="22"/>
                <w:szCs w:val="22"/>
              </w:rPr>
              <w:t>%</w:t>
            </w:r>
          </w:p>
        </w:tc>
        <w:tc>
          <w:tcPr>
            <w:tcW w:w="771" w:type="dxa"/>
            <w:tcBorders>
              <w:top w:val="nil"/>
              <w:left w:val="nil"/>
              <w:bottom w:val="single" w:sz="8" w:space="0" w:color="auto"/>
              <w:right w:val="single" w:sz="8" w:space="0" w:color="auto"/>
            </w:tcBorders>
            <w:vAlign w:val="center"/>
          </w:tcPr>
          <w:p w14:paraId="4508CA62" w14:textId="77777777" w:rsidR="00D319AB" w:rsidRDefault="00D319AB" w:rsidP="00396D7B">
            <w:pPr>
              <w:jc w:val="center"/>
              <w:rPr>
                <w:color w:val="000000"/>
                <w:sz w:val="20"/>
              </w:rPr>
            </w:pPr>
            <w:r>
              <w:rPr>
                <w:color w:val="000000"/>
                <w:sz w:val="20"/>
              </w:rPr>
              <w:t>0</w:t>
            </w:r>
          </w:p>
        </w:tc>
        <w:tc>
          <w:tcPr>
            <w:tcW w:w="766" w:type="dxa"/>
            <w:tcBorders>
              <w:top w:val="nil"/>
              <w:left w:val="nil"/>
              <w:bottom w:val="single" w:sz="8" w:space="0" w:color="auto"/>
              <w:right w:val="single" w:sz="8" w:space="0" w:color="auto"/>
            </w:tcBorders>
            <w:vAlign w:val="center"/>
          </w:tcPr>
          <w:p w14:paraId="7D48E5F8" w14:textId="77777777" w:rsidR="00D319AB" w:rsidRDefault="00D319AB" w:rsidP="00396D7B">
            <w:pPr>
              <w:jc w:val="center"/>
              <w:rPr>
                <w:color w:val="000000"/>
                <w:sz w:val="20"/>
              </w:rPr>
            </w:pPr>
            <w:r>
              <w:rPr>
                <w:color w:val="000000"/>
                <w:sz w:val="20"/>
              </w:rPr>
              <w:t>0</w:t>
            </w:r>
          </w:p>
        </w:tc>
        <w:tc>
          <w:tcPr>
            <w:tcW w:w="764" w:type="dxa"/>
            <w:tcBorders>
              <w:top w:val="nil"/>
              <w:left w:val="nil"/>
              <w:bottom w:val="single" w:sz="8" w:space="0" w:color="auto"/>
              <w:right w:val="single" w:sz="8" w:space="0" w:color="auto"/>
            </w:tcBorders>
            <w:vAlign w:val="center"/>
          </w:tcPr>
          <w:p w14:paraId="70AB4929" w14:textId="77777777" w:rsidR="00D319AB" w:rsidRDefault="00D319AB" w:rsidP="00396D7B">
            <w:pPr>
              <w:jc w:val="center"/>
              <w:rPr>
                <w:color w:val="000000"/>
                <w:sz w:val="20"/>
              </w:rPr>
            </w:pPr>
            <w:r>
              <w:rPr>
                <w:color w:val="000000"/>
                <w:sz w:val="20"/>
              </w:rPr>
              <w:t>0</w:t>
            </w:r>
          </w:p>
        </w:tc>
        <w:tc>
          <w:tcPr>
            <w:tcW w:w="923" w:type="dxa"/>
            <w:tcBorders>
              <w:top w:val="nil"/>
              <w:left w:val="nil"/>
              <w:bottom w:val="single" w:sz="8" w:space="0" w:color="auto"/>
              <w:right w:val="single" w:sz="8" w:space="0" w:color="auto"/>
            </w:tcBorders>
            <w:vAlign w:val="center"/>
          </w:tcPr>
          <w:p w14:paraId="7622A3A6" w14:textId="77777777" w:rsidR="00D319AB" w:rsidRDefault="00D319AB" w:rsidP="00396D7B">
            <w:pPr>
              <w:jc w:val="center"/>
              <w:rPr>
                <w:color w:val="000000"/>
                <w:sz w:val="20"/>
              </w:rPr>
            </w:pPr>
            <w:r>
              <w:rPr>
                <w:color w:val="000000"/>
                <w:sz w:val="20"/>
              </w:rPr>
              <w:t>0</w:t>
            </w:r>
          </w:p>
        </w:tc>
        <w:tc>
          <w:tcPr>
            <w:tcW w:w="994" w:type="dxa"/>
            <w:tcBorders>
              <w:top w:val="nil"/>
              <w:left w:val="nil"/>
              <w:bottom w:val="single" w:sz="8" w:space="0" w:color="auto"/>
              <w:right w:val="single" w:sz="8" w:space="0" w:color="auto"/>
            </w:tcBorders>
            <w:vAlign w:val="center"/>
          </w:tcPr>
          <w:p w14:paraId="29ED1DF4" w14:textId="77777777" w:rsidR="00D319AB" w:rsidRDefault="00D319AB" w:rsidP="00396D7B">
            <w:pPr>
              <w:jc w:val="center"/>
              <w:rPr>
                <w:color w:val="000000"/>
                <w:sz w:val="20"/>
              </w:rPr>
            </w:pPr>
            <w:r>
              <w:rPr>
                <w:color w:val="000000"/>
                <w:sz w:val="20"/>
              </w:rPr>
              <w:t>0</w:t>
            </w:r>
          </w:p>
        </w:tc>
        <w:tc>
          <w:tcPr>
            <w:tcW w:w="996" w:type="dxa"/>
            <w:tcBorders>
              <w:top w:val="nil"/>
              <w:left w:val="nil"/>
              <w:bottom w:val="single" w:sz="8" w:space="0" w:color="auto"/>
              <w:right w:val="single" w:sz="8" w:space="0" w:color="auto"/>
            </w:tcBorders>
            <w:vAlign w:val="center"/>
          </w:tcPr>
          <w:p w14:paraId="08A2DCDB" w14:textId="77777777" w:rsidR="00D319AB" w:rsidRDefault="00D319AB" w:rsidP="00396D7B">
            <w:pPr>
              <w:jc w:val="center"/>
              <w:rPr>
                <w:color w:val="000000"/>
                <w:sz w:val="20"/>
              </w:rPr>
            </w:pPr>
            <w:r>
              <w:rPr>
                <w:color w:val="000000"/>
                <w:sz w:val="20"/>
              </w:rPr>
              <w:t>0</w:t>
            </w:r>
          </w:p>
        </w:tc>
      </w:tr>
      <w:tr w:rsidR="00D319AB" w:rsidRPr="00263C96" w14:paraId="0066CCFC" w14:textId="77777777" w:rsidTr="00396D7B">
        <w:trPr>
          <w:trHeight w:val="324"/>
          <w:jc w:val="center"/>
        </w:trPr>
        <w:tc>
          <w:tcPr>
            <w:tcW w:w="567" w:type="dxa"/>
            <w:tcBorders>
              <w:top w:val="nil"/>
              <w:left w:val="single" w:sz="8" w:space="0" w:color="auto"/>
              <w:bottom w:val="single" w:sz="8" w:space="0" w:color="auto"/>
              <w:right w:val="single" w:sz="8" w:space="0" w:color="auto"/>
            </w:tcBorders>
            <w:vAlign w:val="center"/>
          </w:tcPr>
          <w:p w14:paraId="643B9C77" w14:textId="77777777" w:rsidR="00D319AB" w:rsidRPr="00263C96" w:rsidRDefault="00D319AB" w:rsidP="00396D7B">
            <w:pPr>
              <w:spacing w:line="276" w:lineRule="auto"/>
              <w:jc w:val="center"/>
              <w:rPr>
                <w:color w:val="000000"/>
              </w:rPr>
            </w:pPr>
            <w:r>
              <w:rPr>
                <w:color w:val="000000"/>
                <w:sz w:val="22"/>
                <w:szCs w:val="22"/>
              </w:rPr>
              <w:t>2</w:t>
            </w:r>
          </w:p>
        </w:tc>
        <w:tc>
          <w:tcPr>
            <w:tcW w:w="3126" w:type="dxa"/>
            <w:tcBorders>
              <w:top w:val="nil"/>
              <w:left w:val="nil"/>
              <w:bottom w:val="single" w:sz="8" w:space="0" w:color="auto"/>
              <w:right w:val="single" w:sz="8" w:space="0" w:color="auto"/>
            </w:tcBorders>
            <w:vAlign w:val="center"/>
          </w:tcPr>
          <w:p w14:paraId="5DEE77D7" w14:textId="77777777" w:rsidR="00D319AB" w:rsidRPr="00263C96" w:rsidRDefault="00D319AB" w:rsidP="00396D7B">
            <w:pPr>
              <w:spacing w:line="276" w:lineRule="auto"/>
              <w:jc w:val="center"/>
              <w:rPr>
                <w:color w:val="000000"/>
              </w:rPr>
            </w:pPr>
            <w:r>
              <w:rPr>
                <w:color w:val="000000"/>
                <w:sz w:val="22"/>
                <w:szCs w:val="22"/>
              </w:rPr>
              <w:t>Уровень потерь</w:t>
            </w:r>
          </w:p>
        </w:tc>
        <w:tc>
          <w:tcPr>
            <w:tcW w:w="981" w:type="dxa"/>
            <w:tcBorders>
              <w:top w:val="nil"/>
              <w:left w:val="nil"/>
              <w:bottom w:val="single" w:sz="8" w:space="0" w:color="auto"/>
              <w:right w:val="single" w:sz="8" w:space="0" w:color="auto"/>
            </w:tcBorders>
            <w:vAlign w:val="center"/>
          </w:tcPr>
          <w:p w14:paraId="2078618D" w14:textId="77777777" w:rsidR="00D319AB" w:rsidRPr="00263C96" w:rsidRDefault="00D319AB" w:rsidP="00396D7B">
            <w:pPr>
              <w:spacing w:line="276" w:lineRule="auto"/>
              <w:jc w:val="center"/>
              <w:rPr>
                <w:color w:val="000000"/>
              </w:rPr>
            </w:pPr>
            <w:r>
              <w:rPr>
                <w:color w:val="000000"/>
                <w:sz w:val="22"/>
                <w:szCs w:val="22"/>
              </w:rPr>
              <w:t>%</w:t>
            </w:r>
          </w:p>
        </w:tc>
        <w:tc>
          <w:tcPr>
            <w:tcW w:w="771" w:type="dxa"/>
            <w:tcBorders>
              <w:top w:val="nil"/>
              <w:left w:val="nil"/>
              <w:bottom w:val="single" w:sz="8" w:space="0" w:color="auto"/>
              <w:right w:val="single" w:sz="8" w:space="0" w:color="auto"/>
            </w:tcBorders>
            <w:vAlign w:val="bottom"/>
          </w:tcPr>
          <w:p w14:paraId="45432E05" w14:textId="77777777" w:rsidR="00D319AB" w:rsidRDefault="00D319AB" w:rsidP="00396D7B">
            <w:pPr>
              <w:jc w:val="center"/>
              <w:rPr>
                <w:color w:val="000000"/>
                <w:sz w:val="20"/>
              </w:rPr>
            </w:pPr>
            <w:r>
              <w:rPr>
                <w:color w:val="000000"/>
                <w:sz w:val="20"/>
              </w:rPr>
              <w:t>2,8</w:t>
            </w:r>
          </w:p>
        </w:tc>
        <w:tc>
          <w:tcPr>
            <w:tcW w:w="766" w:type="dxa"/>
            <w:tcBorders>
              <w:top w:val="nil"/>
              <w:left w:val="nil"/>
              <w:bottom w:val="single" w:sz="8" w:space="0" w:color="auto"/>
              <w:right w:val="single" w:sz="8" w:space="0" w:color="auto"/>
            </w:tcBorders>
            <w:vAlign w:val="bottom"/>
          </w:tcPr>
          <w:p w14:paraId="3D4960D1" w14:textId="77777777" w:rsidR="00D319AB" w:rsidRDefault="00D319AB" w:rsidP="00396D7B">
            <w:pPr>
              <w:jc w:val="center"/>
              <w:rPr>
                <w:color w:val="000000"/>
                <w:sz w:val="20"/>
              </w:rPr>
            </w:pPr>
            <w:r>
              <w:rPr>
                <w:color w:val="000000"/>
                <w:sz w:val="20"/>
              </w:rPr>
              <w:t>2,8</w:t>
            </w:r>
          </w:p>
        </w:tc>
        <w:tc>
          <w:tcPr>
            <w:tcW w:w="764" w:type="dxa"/>
            <w:tcBorders>
              <w:top w:val="nil"/>
              <w:left w:val="nil"/>
              <w:bottom w:val="single" w:sz="8" w:space="0" w:color="auto"/>
              <w:right w:val="single" w:sz="8" w:space="0" w:color="auto"/>
            </w:tcBorders>
            <w:vAlign w:val="bottom"/>
          </w:tcPr>
          <w:p w14:paraId="4313F416" w14:textId="77777777" w:rsidR="00D319AB" w:rsidRDefault="00D319AB" w:rsidP="00396D7B">
            <w:pPr>
              <w:jc w:val="center"/>
              <w:rPr>
                <w:color w:val="000000"/>
                <w:sz w:val="20"/>
              </w:rPr>
            </w:pPr>
            <w:r>
              <w:rPr>
                <w:color w:val="000000"/>
                <w:sz w:val="20"/>
              </w:rPr>
              <w:t>2,8</w:t>
            </w:r>
          </w:p>
        </w:tc>
        <w:tc>
          <w:tcPr>
            <w:tcW w:w="923" w:type="dxa"/>
            <w:tcBorders>
              <w:top w:val="nil"/>
              <w:left w:val="nil"/>
              <w:bottom w:val="single" w:sz="8" w:space="0" w:color="auto"/>
              <w:right w:val="single" w:sz="8" w:space="0" w:color="auto"/>
            </w:tcBorders>
            <w:vAlign w:val="bottom"/>
          </w:tcPr>
          <w:p w14:paraId="6F87D8BD" w14:textId="77777777" w:rsidR="00D319AB" w:rsidRDefault="00D319AB" w:rsidP="00396D7B">
            <w:pPr>
              <w:jc w:val="center"/>
              <w:rPr>
                <w:color w:val="000000"/>
                <w:sz w:val="20"/>
              </w:rPr>
            </w:pPr>
            <w:r>
              <w:rPr>
                <w:color w:val="000000"/>
                <w:sz w:val="20"/>
              </w:rPr>
              <w:t>2,8</w:t>
            </w:r>
          </w:p>
        </w:tc>
        <w:tc>
          <w:tcPr>
            <w:tcW w:w="994" w:type="dxa"/>
            <w:tcBorders>
              <w:top w:val="nil"/>
              <w:left w:val="nil"/>
              <w:bottom w:val="single" w:sz="8" w:space="0" w:color="auto"/>
              <w:right w:val="single" w:sz="8" w:space="0" w:color="auto"/>
            </w:tcBorders>
            <w:vAlign w:val="bottom"/>
          </w:tcPr>
          <w:p w14:paraId="4992C851" w14:textId="77777777" w:rsidR="00D319AB" w:rsidRDefault="00D319AB" w:rsidP="00396D7B">
            <w:pPr>
              <w:jc w:val="center"/>
              <w:rPr>
                <w:color w:val="000000"/>
                <w:sz w:val="20"/>
              </w:rPr>
            </w:pPr>
            <w:r>
              <w:rPr>
                <w:color w:val="000000"/>
                <w:sz w:val="20"/>
              </w:rPr>
              <w:t>2,8</w:t>
            </w:r>
          </w:p>
        </w:tc>
        <w:tc>
          <w:tcPr>
            <w:tcW w:w="996" w:type="dxa"/>
            <w:tcBorders>
              <w:top w:val="nil"/>
              <w:left w:val="nil"/>
              <w:bottom w:val="single" w:sz="8" w:space="0" w:color="auto"/>
              <w:right w:val="single" w:sz="8" w:space="0" w:color="auto"/>
            </w:tcBorders>
            <w:vAlign w:val="bottom"/>
          </w:tcPr>
          <w:p w14:paraId="1F1B966E" w14:textId="77777777" w:rsidR="00D319AB" w:rsidRDefault="00D319AB" w:rsidP="00396D7B">
            <w:pPr>
              <w:jc w:val="center"/>
              <w:rPr>
                <w:color w:val="000000"/>
                <w:sz w:val="20"/>
              </w:rPr>
            </w:pPr>
            <w:r>
              <w:rPr>
                <w:color w:val="000000"/>
                <w:sz w:val="20"/>
              </w:rPr>
              <w:t>2,8</w:t>
            </w:r>
          </w:p>
        </w:tc>
      </w:tr>
      <w:tr w:rsidR="00D319AB" w:rsidRPr="00263C96" w14:paraId="49A8A181" w14:textId="77777777" w:rsidTr="00396D7B">
        <w:trPr>
          <w:trHeight w:val="494"/>
          <w:jc w:val="center"/>
        </w:trPr>
        <w:tc>
          <w:tcPr>
            <w:tcW w:w="567" w:type="dxa"/>
            <w:tcBorders>
              <w:top w:val="nil"/>
              <w:left w:val="single" w:sz="8" w:space="0" w:color="auto"/>
              <w:bottom w:val="single" w:sz="8" w:space="0" w:color="auto"/>
              <w:right w:val="single" w:sz="8" w:space="0" w:color="auto"/>
            </w:tcBorders>
            <w:vAlign w:val="center"/>
          </w:tcPr>
          <w:p w14:paraId="02D29CEB" w14:textId="77777777" w:rsidR="00D319AB" w:rsidRPr="008E6A9B" w:rsidRDefault="00D319AB" w:rsidP="00396D7B">
            <w:pPr>
              <w:spacing w:line="276" w:lineRule="auto"/>
              <w:jc w:val="center"/>
              <w:rPr>
                <w:color w:val="000000"/>
                <w:lang w:val="en-US"/>
              </w:rPr>
            </w:pPr>
            <w:r>
              <w:rPr>
                <w:color w:val="000000"/>
                <w:sz w:val="22"/>
                <w:szCs w:val="22"/>
              </w:rPr>
              <w:t>3</w:t>
            </w:r>
          </w:p>
        </w:tc>
        <w:tc>
          <w:tcPr>
            <w:tcW w:w="3126" w:type="dxa"/>
            <w:tcBorders>
              <w:top w:val="nil"/>
              <w:left w:val="nil"/>
              <w:bottom w:val="single" w:sz="8" w:space="0" w:color="auto"/>
              <w:right w:val="single" w:sz="8" w:space="0" w:color="auto"/>
            </w:tcBorders>
            <w:vAlign w:val="center"/>
          </w:tcPr>
          <w:p w14:paraId="64DA8DC8" w14:textId="77777777" w:rsidR="00D319AB" w:rsidRPr="00263C96" w:rsidRDefault="00D319AB" w:rsidP="00396D7B">
            <w:pPr>
              <w:spacing w:line="276" w:lineRule="auto"/>
              <w:jc w:val="center"/>
              <w:rPr>
                <w:color w:val="000000"/>
              </w:rPr>
            </w:pPr>
            <w:r>
              <w:rPr>
                <w:color w:val="000000"/>
                <w:sz w:val="22"/>
                <w:szCs w:val="22"/>
              </w:rPr>
              <w:t>Удельный вес сетей, нуждающихся в замене</w:t>
            </w:r>
          </w:p>
        </w:tc>
        <w:tc>
          <w:tcPr>
            <w:tcW w:w="981" w:type="dxa"/>
            <w:tcBorders>
              <w:top w:val="nil"/>
              <w:left w:val="nil"/>
              <w:bottom w:val="single" w:sz="8" w:space="0" w:color="auto"/>
              <w:right w:val="single" w:sz="8" w:space="0" w:color="auto"/>
            </w:tcBorders>
            <w:vAlign w:val="center"/>
          </w:tcPr>
          <w:p w14:paraId="2F7E1287" w14:textId="77777777" w:rsidR="00D319AB" w:rsidRPr="00263C96" w:rsidRDefault="00D319AB" w:rsidP="00396D7B">
            <w:pPr>
              <w:spacing w:line="276" w:lineRule="auto"/>
              <w:jc w:val="center"/>
              <w:rPr>
                <w:color w:val="000000"/>
              </w:rPr>
            </w:pPr>
            <w:r>
              <w:rPr>
                <w:color w:val="000000"/>
                <w:sz w:val="22"/>
                <w:szCs w:val="22"/>
              </w:rPr>
              <w:t>%</w:t>
            </w:r>
          </w:p>
        </w:tc>
        <w:tc>
          <w:tcPr>
            <w:tcW w:w="771" w:type="dxa"/>
            <w:tcBorders>
              <w:top w:val="nil"/>
              <w:left w:val="nil"/>
              <w:bottom w:val="single" w:sz="8" w:space="0" w:color="auto"/>
              <w:right w:val="single" w:sz="8" w:space="0" w:color="auto"/>
            </w:tcBorders>
            <w:vAlign w:val="center"/>
          </w:tcPr>
          <w:p w14:paraId="129999A4" w14:textId="77777777" w:rsidR="00D319AB" w:rsidRDefault="00D319AB" w:rsidP="00396D7B">
            <w:pPr>
              <w:jc w:val="center"/>
              <w:rPr>
                <w:color w:val="000000"/>
                <w:sz w:val="22"/>
                <w:szCs w:val="22"/>
              </w:rPr>
            </w:pPr>
            <w:r>
              <w:rPr>
                <w:color w:val="000000"/>
                <w:sz w:val="22"/>
                <w:szCs w:val="22"/>
              </w:rPr>
              <w:t>100</w:t>
            </w:r>
          </w:p>
        </w:tc>
        <w:tc>
          <w:tcPr>
            <w:tcW w:w="766" w:type="dxa"/>
            <w:tcBorders>
              <w:top w:val="nil"/>
              <w:left w:val="nil"/>
              <w:bottom w:val="single" w:sz="8" w:space="0" w:color="auto"/>
              <w:right w:val="single" w:sz="8" w:space="0" w:color="auto"/>
            </w:tcBorders>
            <w:vAlign w:val="center"/>
          </w:tcPr>
          <w:p w14:paraId="29A7DED4" w14:textId="77777777" w:rsidR="00D319AB" w:rsidRDefault="00D319AB" w:rsidP="00396D7B">
            <w:pPr>
              <w:jc w:val="center"/>
              <w:rPr>
                <w:color w:val="000000"/>
                <w:sz w:val="22"/>
                <w:szCs w:val="22"/>
              </w:rPr>
            </w:pPr>
            <w:r>
              <w:rPr>
                <w:color w:val="000000"/>
                <w:sz w:val="22"/>
                <w:szCs w:val="22"/>
              </w:rPr>
              <w:t>100</w:t>
            </w:r>
          </w:p>
        </w:tc>
        <w:tc>
          <w:tcPr>
            <w:tcW w:w="764" w:type="dxa"/>
            <w:tcBorders>
              <w:top w:val="nil"/>
              <w:left w:val="nil"/>
              <w:bottom w:val="single" w:sz="8" w:space="0" w:color="auto"/>
              <w:right w:val="single" w:sz="8" w:space="0" w:color="auto"/>
            </w:tcBorders>
            <w:vAlign w:val="center"/>
          </w:tcPr>
          <w:p w14:paraId="281C31F9" w14:textId="77777777" w:rsidR="00D319AB" w:rsidRDefault="00D319AB" w:rsidP="00396D7B">
            <w:pPr>
              <w:jc w:val="center"/>
              <w:rPr>
                <w:color w:val="000000"/>
                <w:sz w:val="22"/>
                <w:szCs w:val="22"/>
              </w:rPr>
            </w:pPr>
            <w:r>
              <w:rPr>
                <w:color w:val="000000"/>
                <w:sz w:val="22"/>
                <w:szCs w:val="22"/>
              </w:rPr>
              <w:t>76,1</w:t>
            </w:r>
          </w:p>
        </w:tc>
        <w:tc>
          <w:tcPr>
            <w:tcW w:w="923" w:type="dxa"/>
            <w:tcBorders>
              <w:top w:val="nil"/>
              <w:left w:val="nil"/>
              <w:bottom w:val="single" w:sz="8" w:space="0" w:color="auto"/>
              <w:right w:val="single" w:sz="8" w:space="0" w:color="auto"/>
            </w:tcBorders>
            <w:vAlign w:val="center"/>
          </w:tcPr>
          <w:p w14:paraId="5CB5F7D2" w14:textId="77777777" w:rsidR="00D319AB" w:rsidRDefault="00D319AB" w:rsidP="00396D7B">
            <w:pPr>
              <w:jc w:val="center"/>
              <w:rPr>
                <w:color w:val="000000"/>
                <w:sz w:val="22"/>
                <w:szCs w:val="22"/>
              </w:rPr>
            </w:pPr>
            <w:r>
              <w:rPr>
                <w:color w:val="000000"/>
                <w:sz w:val="22"/>
                <w:szCs w:val="22"/>
              </w:rPr>
              <w:t>71,5</w:t>
            </w:r>
          </w:p>
        </w:tc>
        <w:tc>
          <w:tcPr>
            <w:tcW w:w="994" w:type="dxa"/>
            <w:tcBorders>
              <w:top w:val="nil"/>
              <w:left w:val="nil"/>
              <w:bottom w:val="single" w:sz="8" w:space="0" w:color="auto"/>
              <w:right w:val="single" w:sz="8" w:space="0" w:color="auto"/>
            </w:tcBorders>
            <w:vAlign w:val="center"/>
          </w:tcPr>
          <w:p w14:paraId="4BF10F60" w14:textId="77777777" w:rsidR="00D319AB" w:rsidRDefault="00D319AB" w:rsidP="00396D7B">
            <w:pPr>
              <w:jc w:val="center"/>
              <w:rPr>
                <w:color w:val="000000"/>
                <w:sz w:val="22"/>
                <w:szCs w:val="22"/>
              </w:rPr>
            </w:pPr>
            <w:r>
              <w:rPr>
                <w:color w:val="000000"/>
                <w:sz w:val="22"/>
                <w:szCs w:val="22"/>
              </w:rPr>
              <w:t>70,1</w:t>
            </w:r>
          </w:p>
        </w:tc>
        <w:tc>
          <w:tcPr>
            <w:tcW w:w="996" w:type="dxa"/>
            <w:tcBorders>
              <w:top w:val="nil"/>
              <w:left w:val="nil"/>
              <w:bottom w:val="single" w:sz="8" w:space="0" w:color="auto"/>
              <w:right w:val="single" w:sz="8" w:space="0" w:color="auto"/>
            </w:tcBorders>
            <w:vAlign w:val="center"/>
          </w:tcPr>
          <w:p w14:paraId="79E7B8C7" w14:textId="77777777" w:rsidR="00D319AB" w:rsidRDefault="00D319AB" w:rsidP="00396D7B">
            <w:pPr>
              <w:jc w:val="center"/>
              <w:rPr>
                <w:color w:val="000000"/>
                <w:sz w:val="22"/>
                <w:szCs w:val="22"/>
              </w:rPr>
            </w:pPr>
            <w:r>
              <w:rPr>
                <w:color w:val="000000"/>
                <w:sz w:val="22"/>
                <w:szCs w:val="22"/>
              </w:rPr>
              <w:t>69,9</w:t>
            </w:r>
          </w:p>
        </w:tc>
      </w:tr>
      <w:tr w:rsidR="00D319AB" w:rsidRPr="00263C96" w14:paraId="7B7AB108" w14:textId="77777777" w:rsidTr="00396D7B">
        <w:trPr>
          <w:trHeight w:val="196"/>
          <w:jc w:val="center"/>
        </w:trPr>
        <w:tc>
          <w:tcPr>
            <w:tcW w:w="567" w:type="dxa"/>
            <w:tcBorders>
              <w:top w:val="nil"/>
              <w:left w:val="single" w:sz="8" w:space="0" w:color="auto"/>
              <w:bottom w:val="single" w:sz="8" w:space="0" w:color="auto"/>
              <w:right w:val="single" w:sz="8" w:space="0" w:color="auto"/>
            </w:tcBorders>
            <w:vAlign w:val="center"/>
          </w:tcPr>
          <w:p w14:paraId="6548AB67" w14:textId="77777777" w:rsidR="00D319AB" w:rsidRPr="008E6A9B" w:rsidRDefault="00D319AB" w:rsidP="00396D7B">
            <w:pPr>
              <w:spacing w:line="276" w:lineRule="auto"/>
              <w:jc w:val="center"/>
              <w:rPr>
                <w:color w:val="000000"/>
                <w:lang w:val="en-US"/>
              </w:rPr>
            </w:pPr>
            <w:r>
              <w:rPr>
                <w:color w:val="000000"/>
                <w:sz w:val="22"/>
                <w:szCs w:val="22"/>
              </w:rPr>
              <w:t>4</w:t>
            </w:r>
          </w:p>
        </w:tc>
        <w:tc>
          <w:tcPr>
            <w:tcW w:w="3126" w:type="dxa"/>
            <w:tcBorders>
              <w:top w:val="nil"/>
              <w:left w:val="nil"/>
              <w:bottom w:val="single" w:sz="8" w:space="0" w:color="auto"/>
              <w:right w:val="single" w:sz="8" w:space="0" w:color="auto"/>
            </w:tcBorders>
            <w:vAlign w:val="center"/>
          </w:tcPr>
          <w:p w14:paraId="2FE46A95" w14:textId="77777777" w:rsidR="00D319AB" w:rsidRPr="00263C96" w:rsidRDefault="00D319AB" w:rsidP="00396D7B">
            <w:pPr>
              <w:spacing w:line="276" w:lineRule="auto"/>
              <w:jc w:val="center"/>
              <w:rPr>
                <w:color w:val="000000"/>
              </w:rPr>
            </w:pPr>
            <w:r>
              <w:rPr>
                <w:color w:val="000000"/>
                <w:sz w:val="22"/>
                <w:szCs w:val="22"/>
              </w:rPr>
              <w:t>Индекс замены сетей</w:t>
            </w:r>
          </w:p>
        </w:tc>
        <w:tc>
          <w:tcPr>
            <w:tcW w:w="981" w:type="dxa"/>
            <w:tcBorders>
              <w:top w:val="nil"/>
              <w:left w:val="nil"/>
              <w:bottom w:val="single" w:sz="8" w:space="0" w:color="auto"/>
              <w:right w:val="single" w:sz="8" w:space="0" w:color="auto"/>
            </w:tcBorders>
            <w:vAlign w:val="center"/>
          </w:tcPr>
          <w:p w14:paraId="68D999A3" w14:textId="77777777" w:rsidR="00D319AB" w:rsidRPr="00263C96" w:rsidRDefault="00D319AB" w:rsidP="00396D7B">
            <w:pPr>
              <w:spacing w:line="276" w:lineRule="auto"/>
              <w:jc w:val="center"/>
              <w:rPr>
                <w:color w:val="000000"/>
              </w:rPr>
            </w:pPr>
            <w:r>
              <w:rPr>
                <w:color w:val="000000"/>
                <w:sz w:val="22"/>
                <w:szCs w:val="22"/>
              </w:rPr>
              <w:t>%</w:t>
            </w:r>
          </w:p>
        </w:tc>
        <w:tc>
          <w:tcPr>
            <w:tcW w:w="771" w:type="dxa"/>
            <w:tcBorders>
              <w:top w:val="nil"/>
              <w:left w:val="nil"/>
              <w:bottom w:val="single" w:sz="8" w:space="0" w:color="auto"/>
              <w:right w:val="single" w:sz="8" w:space="0" w:color="auto"/>
            </w:tcBorders>
            <w:vAlign w:val="center"/>
          </w:tcPr>
          <w:p w14:paraId="7EE7F54D" w14:textId="77777777" w:rsidR="00D319AB" w:rsidRDefault="00D319AB" w:rsidP="00396D7B">
            <w:pPr>
              <w:jc w:val="center"/>
              <w:rPr>
                <w:color w:val="000000"/>
                <w:sz w:val="22"/>
                <w:szCs w:val="22"/>
              </w:rPr>
            </w:pPr>
            <w:r>
              <w:rPr>
                <w:color w:val="000000"/>
                <w:sz w:val="22"/>
                <w:szCs w:val="22"/>
              </w:rPr>
              <w:t>0</w:t>
            </w:r>
          </w:p>
        </w:tc>
        <w:tc>
          <w:tcPr>
            <w:tcW w:w="766" w:type="dxa"/>
            <w:tcBorders>
              <w:top w:val="nil"/>
              <w:left w:val="nil"/>
              <w:bottom w:val="single" w:sz="8" w:space="0" w:color="auto"/>
              <w:right w:val="single" w:sz="8" w:space="0" w:color="auto"/>
            </w:tcBorders>
            <w:vAlign w:val="center"/>
          </w:tcPr>
          <w:p w14:paraId="23BA8B2D" w14:textId="77777777" w:rsidR="00D319AB" w:rsidRDefault="00D319AB" w:rsidP="00396D7B">
            <w:pPr>
              <w:jc w:val="center"/>
              <w:rPr>
                <w:color w:val="000000"/>
              </w:rPr>
            </w:pPr>
            <w:r>
              <w:rPr>
                <w:color w:val="000000"/>
                <w:sz w:val="22"/>
                <w:szCs w:val="22"/>
              </w:rPr>
              <w:t>0,010</w:t>
            </w:r>
          </w:p>
        </w:tc>
        <w:tc>
          <w:tcPr>
            <w:tcW w:w="764" w:type="dxa"/>
            <w:tcBorders>
              <w:top w:val="nil"/>
              <w:left w:val="nil"/>
              <w:bottom w:val="single" w:sz="8" w:space="0" w:color="auto"/>
              <w:right w:val="single" w:sz="8" w:space="0" w:color="auto"/>
            </w:tcBorders>
            <w:vAlign w:val="center"/>
          </w:tcPr>
          <w:p w14:paraId="467A0F18" w14:textId="77777777" w:rsidR="00D319AB" w:rsidRDefault="00D319AB" w:rsidP="00396D7B">
            <w:pPr>
              <w:jc w:val="center"/>
              <w:rPr>
                <w:color w:val="000000"/>
              </w:rPr>
            </w:pPr>
            <w:r>
              <w:rPr>
                <w:color w:val="000000"/>
                <w:sz w:val="22"/>
                <w:szCs w:val="22"/>
              </w:rPr>
              <w:t>0,308</w:t>
            </w:r>
          </w:p>
        </w:tc>
        <w:tc>
          <w:tcPr>
            <w:tcW w:w="923" w:type="dxa"/>
            <w:tcBorders>
              <w:top w:val="nil"/>
              <w:left w:val="nil"/>
              <w:bottom w:val="single" w:sz="8" w:space="0" w:color="auto"/>
              <w:right w:val="single" w:sz="8" w:space="0" w:color="auto"/>
            </w:tcBorders>
            <w:vAlign w:val="center"/>
          </w:tcPr>
          <w:p w14:paraId="53A1EC13" w14:textId="77777777" w:rsidR="00D319AB" w:rsidRDefault="00D319AB" w:rsidP="00396D7B">
            <w:pPr>
              <w:jc w:val="center"/>
              <w:rPr>
                <w:color w:val="000000"/>
              </w:rPr>
            </w:pPr>
            <w:r>
              <w:rPr>
                <w:color w:val="000000"/>
                <w:sz w:val="22"/>
                <w:szCs w:val="22"/>
              </w:rPr>
              <w:t>0,000</w:t>
            </w:r>
          </w:p>
        </w:tc>
        <w:tc>
          <w:tcPr>
            <w:tcW w:w="994" w:type="dxa"/>
            <w:tcBorders>
              <w:top w:val="nil"/>
              <w:left w:val="nil"/>
              <w:bottom w:val="single" w:sz="8" w:space="0" w:color="auto"/>
              <w:right w:val="single" w:sz="8" w:space="0" w:color="auto"/>
            </w:tcBorders>
            <w:vAlign w:val="center"/>
          </w:tcPr>
          <w:p w14:paraId="05EA8560" w14:textId="77777777" w:rsidR="00D319AB" w:rsidRDefault="00D319AB" w:rsidP="00396D7B">
            <w:pPr>
              <w:jc w:val="center"/>
              <w:rPr>
                <w:color w:val="000000"/>
              </w:rPr>
            </w:pPr>
            <w:r>
              <w:rPr>
                <w:color w:val="000000"/>
                <w:sz w:val="22"/>
                <w:szCs w:val="22"/>
              </w:rPr>
              <w:t>0,008</w:t>
            </w:r>
          </w:p>
        </w:tc>
        <w:tc>
          <w:tcPr>
            <w:tcW w:w="996" w:type="dxa"/>
            <w:tcBorders>
              <w:top w:val="nil"/>
              <w:left w:val="nil"/>
              <w:bottom w:val="single" w:sz="8" w:space="0" w:color="auto"/>
              <w:right w:val="single" w:sz="8" w:space="0" w:color="auto"/>
            </w:tcBorders>
            <w:vAlign w:val="center"/>
          </w:tcPr>
          <w:p w14:paraId="110B59A4" w14:textId="77777777" w:rsidR="00D319AB" w:rsidRDefault="00D319AB" w:rsidP="00396D7B">
            <w:pPr>
              <w:jc w:val="center"/>
              <w:rPr>
                <w:color w:val="000000"/>
              </w:rPr>
            </w:pPr>
            <w:r>
              <w:rPr>
                <w:color w:val="000000"/>
                <w:sz w:val="22"/>
                <w:szCs w:val="22"/>
              </w:rPr>
              <w:t>0,010</w:t>
            </w:r>
          </w:p>
        </w:tc>
      </w:tr>
    </w:tbl>
    <w:p w14:paraId="2CE6728C" w14:textId="77777777" w:rsidR="00D319AB" w:rsidRDefault="00D319AB" w:rsidP="00D319AB">
      <w:pPr>
        <w:spacing w:line="276" w:lineRule="auto"/>
        <w:jc w:val="both"/>
      </w:pPr>
    </w:p>
    <w:p w14:paraId="1FC53B67" w14:textId="1B390B22" w:rsidR="00D319AB" w:rsidRPr="00263C96" w:rsidRDefault="00D319AB" w:rsidP="00D319AB">
      <w:pPr>
        <w:spacing w:line="276" w:lineRule="auto"/>
        <w:jc w:val="both"/>
      </w:pPr>
      <w:r w:rsidRPr="00263C96">
        <w:t>Количественные значения целевых показателей на период с 20</w:t>
      </w:r>
      <w:r>
        <w:t>24</w:t>
      </w:r>
      <w:r w:rsidRPr="00263C96">
        <w:t>-20</w:t>
      </w:r>
      <w:r>
        <w:t>32</w:t>
      </w:r>
      <w:r w:rsidRPr="00263C96">
        <w:t xml:space="preserve"> гг.  определены с учетом выполнения всех мероприятий настоящей Программы в запланированные сроки (таблица </w:t>
      </w:r>
      <w:r w:rsidR="006847ED">
        <w:t>4</w:t>
      </w:r>
      <w:r w:rsidRPr="00263C96">
        <w:t>.7.)</w:t>
      </w:r>
    </w:p>
    <w:p w14:paraId="6C84B063" w14:textId="308A1F72" w:rsidR="00D319AB" w:rsidRDefault="00D319AB" w:rsidP="00D319AB">
      <w:pPr>
        <w:spacing w:line="276" w:lineRule="auto"/>
        <w:jc w:val="both"/>
        <w:rPr>
          <w:iCs/>
        </w:rPr>
      </w:pPr>
      <w:r w:rsidRPr="00263C96">
        <w:rPr>
          <w:iCs/>
        </w:rPr>
        <w:t>В таблице</w:t>
      </w:r>
      <w:r w:rsidR="006847ED">
        <w:rPr>
          <w:iCs/>
        </w:rPr>
        <w:t xml:space="preserve"> 4</w:t>
      </w:r>
      <w:r w:rsidRPr="00263C96">
        <w:rPr>
          <w:iCs/>
        </w:rPr>
        <w:t>.5. приведены выбранные целевые показатели с обоснованием механизма их расчета.</w:t>
      </w:r>
    </w:p>
    <w:p w14:paraId="3C6FD35F" w14:textId="77777777" w:rsidR="00D319AB" w:rsidRDefault="00D319AB" w:rsidP="00D319AB">
      <w:pPr>
        <w:spacing w:line="276" w:lineRule="auto"/>
        <w:jc w:val="both"/>
        <w:rPr>
          <w:b/>
          <w:iCs/>
          <w:sz w:val="22"/>
          <w:szCs w:val="22"/>
        </w:rPr>
      </w:pPr>
    </w:p>
    <w:p w14:paraId="396FBB3A" w14:textId="3E2E3183" w:rsidR="00D319AB" w:rsidRPr="00263C96" w:rsidRDefault="00D319AB" w:rsidP="00D319AB">
      <w:pPr>
        <w:spacing w:line="276" w:lineRule="auto"/>
        <w:jc w:val="both"/>
        <w:rPr>
          <w:iCs/>
        </w:rPr>
      </w:pPr>
      <w:r>
        <w:rPr>
          <w:b/>
          <w:iCs/>
          <w:sz w:val="22"/>
          <w:szCs w:val="22"/>
        </w:rPr>
        <w:t>Т</w:t>
      </w:r>
      <w:r w:rsidRPr="00263C96">
        <w:rPr>
          <w:b/>
          <w:iCs/>
          <w:sz w:val="22"/>
          <w:szCs w:val="22"/>
        </w:rPr>
        <w:t xml:space="preserve">аблица </w:t>
      </w:r>
      <w:r w:rsidR="006847ED">
        <w:rPr>
          <w:b/>
          <w:iCs/>
          <w:sz w:val="22"/>
          <w:szCs w:val="22"/>
        </w:rPr>
        <w:t>4</w:t>
      </w:r>
      <w:r w:rsidRPr="00263C96">
        <w:rPr>
          <w:b/>
          <w:iCs/>
          <w:sz w:val="22"/>
          <w:szCs w:val="22"/>
        </w:rPr>
        <w:t>.5.Выбранные целевые показатели с обоснованием механизма их расчета</w:t>
      </w:r>
      <w:r w:rsidRPr="00263C96">
        <w:rPr>
          <w:iCs/>
        </w:rPr>
        <w:t>.</w:t>
      </w:r>
    </w:p>
    <w:tbl>
      <w:tblPr>
        <w:tblW w:w="9940" w:type="dxa"/>
        <w:tblInd w:w="91" w:type="dxa"/>
        <w:tblLook w:val="04A0" w:firstRow="1" w:lastRow="0" w:firstColumn="1" w:lastColumn="0" w:noHBand="0" w:noVBand="1"/>
      </w:tblPr>
      <w:tblGrid>
        <w:gridCol w:w="560"/>
        <w:gridCol w:w="2151"/>
        <w:gridCol w:w="2976"/>
        <w:gridCol w:w="4253"/>
      </w:tblGrid>
      <w:tr w:rsidR="00D319AB" w:rsidRPr="00263C96" w14:paraId="77E6ADD7" w14:textId="77777777" w:rsidTr="00396D7B">
        <w:trPr>
          <w:trHeight w:val="630"/>
          <w:tblHeader/>
        </w:trPr>
        <w:tc>
          <w:tcPr>
            <w:tcW w:w="560" w:type="dxa"/>
            <w:tcBorders>
              <w:top w:val="single" w:sz="4" w:space="0" w:color="auto"/>
              <w:left w:val="single" w:sz="4" w:space="0" w:color="auto"/>
              <w:bottom w:val="single" w:sz="4" w:space="0" w:color="auto"/>
              <w:right w:val="single" w:sz="4" w:space="0" w:color="auto"/>
            </w:tcBorders>
            <w:shd w:val="clear" w:color="auto" w:fill="D9D9D9"/>
            <w:vAlign w:val="center"/>
          </w:tcPr>
          <w:p w14:paraId="0E6E8441" w14:textId="77777777" w:rsidR="00D319AB" w:rsidRPr="00263C96" w:rsidRDefault="00D319AB" w:rsidP="00396D7B">
            <w:pPr>
              <w:spacing w:line="276" w:lineRule="auto"/>
              <w:jc w:val="center"/>
              <w:rPr>
                <w:bCs/>
                <w:color w:val="000000"/>
              </w:rPr>
            </w:pPr>
            <w:r w:rsidRPr="00263C96">
              <w:rPr>
                <w:bCs/>
                <w:color w:val="000000"/>
              </w:rPr>
              <w:t>№ п/п</w:t>
            </w:r>
          </w:p>
        </w:tc>
        <w:tc>
          <w:tcPr>
            <w:tcW w:w="2151" w:type="dxa"/>
            <w:tcBorders>
              <w:top w:val="single" w:sz="4" w:space="0" w:color="auto"/>
              <w:left w:val="nil"/>
              <w:bottom w:val="single" w:sz="4" w:space="0" w:color="auto"/>
              <w:right w:val="single" w:sz="4" w:space="0" w:color="auto"/>
            </w:tcBorders>
            <w:shd w:val="clear" w:color="auto" w:fill="D9D9D9"/>
            <w:vAlign w:val="center"/>
          </w:tcPr>
          <w:p w14:paraId="40D45F78" w14:textId="77777777" w:rsidR="00D319AB" w:rsidRPr="00263C96" w:rsidRDefault="00D319AB" w:rsidP="00396D7B">
            <w:pPr>
              <w:spacing w:line="276" w:lineRule="auto"/>
              <w:jc w:val="center"/>
              <w:rPr>
                <w:bCs/>
                <w:color w:val="000000"/>
              </w:rPr>
            </w:pPr>
            <w:r w:rsidRPr="00263C96">
              <w:rPr>
                <w:bCs/>
                <w:color w:val="000000"/>
              </w:rPr>
              <w:t>Наименование показателя</w:t>
            </w:r>
          </w:p>
        </w:tc>
        <w:tc>
          <w:tcPr>
            <w:tcW w:w="2976" w:type="dxa"/>
            <w:tcBorders>
              <w:top w:val="single" w:sz="4" w:space="0" w:color="auto"/>
              <w:left w:val="nil"/>
              <w:bottom w:val="single" w:sz="4" w:space="0" w:color="auto"/>
              <w:right w:val="single" w:sz="4" w:space="0" w:color="auto"/>
            </w:tcBorders>
            <w:shd w:val="clear" w:color="auto" w:fill="D9D9D9"/>
            <w:vAlign w:val="center"/>
          </w:tcPr>
          <w:p w14:paraId="2E5F5EBA" w14:textId="77777777" w:rsidR="00D319AB" w:rsidRPr="00263C96" w:rsidRDefault="00D319AB" w:rsidP="00396D7B">
            <w:pPr>
              <w:spacing w:line="276" w:lineRule="auto"/>
              <w:jc w:val="center"/>
              <w:rPr>
                <w:bCs/>
                <w:color w:val="000000"/>
              </w:rPr>
            </w:pPr>
            <w:r w:rsidRPr="00263C96">
              <w:rPr>
                <w:bCs/>
                <w:color w:val="000000"/>
              </w:rPr>
              <w:t>Индикаторы мониторинга, единицы измерения</w:t>
            </w:r>
          </w:p>
        </w:tc>
        <w:tc>
          <w:tcPr>
            <w:tcW w:w="4253" w:type="dxa"/>
            <w:tcBorders>
              <w:top w:val="single" w:sz="4" w:space="0" w:color="auto"/>
              <w:left w:val="nil"/>
              <w:bottom w:val="single" w:sz="4" w:space="0" w:color="auto"/>
              <w:right w:val="single" w:sz="4" w:space="0" w:color="auto"/>
            </w:tcBorders>
            <w:shd w:val="clear" w:color="auto" w:fill="D9D9D9"/>
            <w:vAlign w:val="center"/>
          </w:tcPr>
          <w:p w14:paraId="1BC1E123" w14:textId="77777777" w:rsidR="00D319AB" w:rsidRPr="00263C96" w:rsidRDefault="00D319AB" w:rsidP="00396D7B">
            <w:pPr>
              <w:spacing w:line="276" w:lineRule="auto"/>
              <w:jc w:val="center"/>
              <w:rPr>
                <w:bCs/>
                <w:color w:val="000000"/>
              </w:rPr>
            </w:pPr>
            <w:r w:rsidRPr="00263C96">
              <w:rPr>
                <w:bCs/>
                <w:color w:val="000000"/>
              </w:rPr>
              <w:t>Механизм расчета индикатора</w:t>
            </w:r>
          </w:p>
        </w:tc>
      </w:tr>
      <w:tr w:rsidR="00D319AB" w:rsidRPr="00263C96" w14:paraId="33B16D0E" w14:textId="77777777" w:rsidTr="00396D7B">
        <w:trPr>
          <w:trHeight w:val="752"/>
        </w:trPr>
        <w:tc>
          <w:tcPr>
            <w:tcW w:w="560" w:type="dxa"/>
            <w:vMerge w:val="restart"/>
            <w:tcBorders>
              <w:top w:val="nil"/>
              <w:left w:val="single" w:sz="4" w:space="0" w:color="auto"/>
              <w:bottom w:val="single" w:sz="4" w:space="0" w:color="000000"/>
              <w:right w:val="single" w:sz="4" w:space="0" w:color="auto"/>
            </w:tcBorders>
            <w:shd w:val="clear" w:color="000000" w:fill="FFFFFF"/>
            <w:vAlign w:val="center"/>
          </w:tcPr>
          <w:p w14:paraId="67A7FECC" w14:textId="77777777" w:rsidR="00D319AB" w:rsidRPr="00263C96" w:rsidRDefault="00D319AB" w:rsidP="00396D7B">
            <w:pPr>
              <w:spacing w:line="276" w:lineRule="auto"/>
              <w:jc w:val="center"/>
              <w:rPr>
                <w:color w:val="000000"/>
                <w:sz w:val="22"/>
                <w:szCs w:val="22"/>
              </w:rPr>
            </w:pPr>
            <w:r w:rsidRPr="00263C96">
              <w:rPr>
                <w:color w:val="000000"/>
                <w:sz w:val="22"/>
                <w:szCs w:val="22"/>
              </w:rPr>
              <w:t>1</w:t>
            </w:r>
          </w:p>
        </w:tc>
        <w:tc>
          <w:tcPr>
            <w:tcW w:w="2151" w:type="dxa"/>
            <w:vMerge w:val="restart"/>
            <w:tcBorders>
              <w:top w:val="nil"/>
              <w:left w:val="single" w:sz="4" w:space="0" w:color="auto"/>
              <w:bottom w:val="single" w:sz="4" w:space="0" w:color="000000"/>
              <w:right w:val="single" w:sz="4" w:space="0" w:color="auto"/>
            </w:tcBorders>
            <w:shd w:val="clear" w:color="000000" w:fill="FFFFFF"/>
            <w:vAlign w:val="center"/>
          </w:tcPr>
          <w:p w14:paraId="32E6D551" w14:textId="77777777" w:rsidR="00D319AB" w:rsidRPr="00263C96" w:rsidRDefault="00D319AB" w:rsidP="00396D7B">
            <w:pPr>
              <w:spacing w:line="276" w:lineRule="auto"/>
              <w:jc w:val="center"/>
              <w:rPr>
                <w:color w:val="000000"/>
                <w:sz w:val="22"/>
                <w:szCs w:val="22"/>
              </w:rPr>
            </w:pPr>
            <w:r w:rsidRPr="00263C96">
              <w:rPr>
                <w:color w:val="000000"/>
                <w:sz w:val="22"/>
                <w:szCs w:val="22"/>
              </w:rPr>
              <w:t>Надежность (бесперебойность) снабжения потребителей услугами</w:t>
            </w:r>
          </w:p>
        </w:tc>
        <w:tc>
          <w:tcPr>
            <w:tcW w:w="2976" w:type="dxa"/>
            <w:tcBorders>
              <w:top w:val="nil"/>
              <w:left w:val="nil"/>
              <w:bottom w:val="single" w:sz="4" w:space="0" w:color="auto"/>
              <w:right w:val="single" w:sz="4" w:space="0" w:color="auto"/>
            </w:tcBorders>
            <w:shd w:val="clear" w:color="000000" w:fill="FFFFFF"/>
            <w:vAlign w:val="center"/>
          </w:tcPr>
          <w:p w14:paraId="5C924BE8" w14:textId="77777777" w:rsidR="00D319AB" w:rsidRPr="00263C96" w:rsidRDefault="00D319AB" w:rsidP="00396D7B">
            <w:pPr>
              <w:spacing w:line="276" w:lineRule="auto"/>
              <w:jc w:val="center"/>
              <w:rPr>
                <w:color w:val="000000"/>
                <w:sz w:val="22"/>
                <w:szCs w:val="22"/>
              </w:rPr>
            </w:pPr>
            <w:r w:rsidRPr="00263C96">
              <w:rPr>
                <w:color w:val="000000"/>
                <w:sz w:val="22"/>
                <w:szCs w:val="22"/>
              </w:rPr>
              <w:t>Аварийность систем водоснабжения, ед./км</w:t>
            </w:r>
          </w:p>
        </w:tc>
        <w:tc>
          <w:tcPr>
            <w:tcW w:w="4253" w:type="dxa"/>
            <w:tcBorders>
              <w:top w:val="nil"/>
              <w:left w:val="nil"/>
              <w:bottom w:val="single" w:sz="4" w:space="0" w:color="auto"/>
              <w:right w:val="single" w:sz="4" w:space="0" w:color="auto"/>
            </w:tcBorders>
            <w:shd w:val="clear" w:color="000000" w:fill="FFFFFF"/>
            <w:vAlign w:val="center"/>
          </w:tcPr>
          <w:p w14:paraId="7376E80F" w14:textId="77777777" w:rsidR="00D319AB" w:rsidRPr="00263C96" w:rsidRDefault="00D319AB" w:rsidP="00396D7B">
            <w:pPr>
              <w:spacing w:line="276" w:lineRule="auto"/>
              <w:jc w:val="center"/>
              <w:rPr>
                <w:color w:val="000000"/>
                <w:sz w:val="22"/>
                <w:szCs w:val="22"/>
              </w:rPr>
            </w:pPr>
            <w:r w:rsidRPr="00263C96">
              <w:rPr>
                <w:color w:val="000000"/>
                <w:sz w:val="22"/>
                <w:szCs w:val="22"/>
              </w:rPr>
              <w:t>Отношение количества аварий на системах водоснабжения к протяженности сетей</w:t>
            </w:r>
          </w:p>
        </w:tc>
      </w:tr>
      <w:tr w:rsidR="00D319AB" w:rsidRPr="00263C96" w14:paraId="4D0866D3" w14:textId="77777777" w:rsidTr="00396D7B">
        <w:trPr>
          <w:trHeight w:val="630"/>
        </w:trPr>
        <w:tc>
          <w:tcPr>
            <w:tcW w:w="560" w:type="dxa"/>
            <w:vMerge/>
            <w:tcBorders>
              <w:top w:val="nil"/>
              <w:left w:val="single" w:sz="4" w:space="0" w:color="auto"/>
              <w:bottom w:val="single" w:sz="4" w:space="0" w:color="000000"/>
              <w:right w:val="single" w:sz="4" w:space="0" w:color="auto"/>
            </w:tcBorders>
            <w:vAlign w:val="center"/>
          </w:tcPr>
          <w:p w14:paraId="38B17140" w14:textId="77777777" w:rsidR="00D319AB" w:rsidRPr="00263C96" w:rsidRDefault="00D319AB" w:rsidP="00396D7B">
            <w:pPr>
              <w:spacing w:line="276" w:lineRule="auto"/>
              <w:rPr>
                <w:color w:val="000000"/>
                <w:sz w:val="22"/>
                <w:szCs w:val="22"/>
              </w:rPr>
            </w:pPr>
          </w:p>
        </w:tc>
        <w:tc>
          <w:tcPr>
            <w:tcW w:w="2151" w:type="dxa"/>
            <w:vMerge/>
            <w:tcBorders>
              <w:top w:val="nil"/>
              <w:left w:val="single" w:sz="4" w:space="0" w:color="auto"/>
              <w:bottom w:val="single" w:sz="4" w:space="0" w:color="000000"/>
              <w:right w:val="single" w:sz="4" w:space="0" w:color="auto"/>
            </w:tcBorders>
            <w:vAlign w:val="center"/>
          </w:tcPr>
          <w:p w14:paraId="0A5282D0" w14:textId="77777777" w:rsidR="00D319AB" w:rsidRPr="00263C96" w:rsidRDefault="00D319AB" w:rsidP="00396D7B">
            <w:pPr>
              <w:spacing w:line="276" w:lineRule="auto"/>
              <w:rPr>
                <w:color w:val="000000"/>
                <w:sz w:val="22"/>
                <w:szCs w:val="22"/>
              </w:rPr>
            </w:pPr>
          </w:p>
        </w:tc>
        <w:tc>
          <w:tcPr>
            <w:tcW w:w="2976" w:type="dxa"/>
            <w:tcBorders>
              <w:top w:val="nil"/>
              <w:left w:val="nil"/>
              <w:bottom w:val="single" w:sz="4" w:space="0" w:color="auto"/>
              <w:right w:val="single" w:sz="4" w:space="0" w:color="auto"/>
            </w:tcBorders>
            <w:shd w:val="clear" w:color="000000" w:fill="FFFFFF"/>
            <w:vAlign w:val="center"/>
          </w:tcPr>
          <w:p w14:paraId="1A7121E2" w14:textId="77777777" w:rsidR="00D319AB" w:rsidRPr="00263C96" w:rsidRDefault="00D319AB" w:rsidP="00396D7B">
            <w:pPr>
              <w:spacing w:line="276" w:lineRule="auto"/>
              <w:jc w:val="center"/>
              <w:rPr>
                <w:color w:val="000000"/>
                <w:sz w:val="22"/>
                <w:szCs w:val="22"/>
              </w:rPr>
            </w:pPr>
            <w:r w:rsidRPr="00263C96">
              <w:rPr>
                <w:color w:val="000000"/>
                <w:sz w:val="22"/>
                <w:szCs w:val="22"/>
              </w:rPr>
              <w:t>Коэффициент потерь воды, м3/км</w:t>
            </w:r>
          </w:p>
        </w:tc>
        <w:tc>
          <w:tcPr>
            <w:tcW w:w="4253" w:type="dxa"/>
            <w:tcBorders>
              <w:top w:val="nil"/>
              <w:left w:val="nil"/>
              <w:bottom w:val="single" w:sz="4" w:space="0" w:color="auto"/>
              <w:right w:val="single" w:sz="4" w:space="0" w:color="auto"/>
            </w:tcBorders>
            <w:shd w:val="clear" w:color="000000" w:fill="FFFFFF"/>
            <w:vAlign w:val="center"/>
          </w:tcPr>
          <w:p w14:paraId="012D970C" w14:textId="77777777" w:rsidR="00D319AB" w:rsidRPr="00263C96" w:rsidRDefault="00D319AB" w:rsidP="00396D7B">
            <w:pPr>
              <w:spacing w:line="276" w:lineRule="auto"/>
              <w:jc w:val="center"/>
              <w:rPr>
                <w:color w:val="000000"/>
                <w:sz w:val="22"/>
                <w:szCs w:val="22"/>
              </w:rPr>
            </w:pPr>
            <w:r w:rsidRPr="00263C96">
              <w:rPr>
                <w:color w:val="000000"/>
                <w:sz w:val="22"/>
                <w:szCs w:val="22"/>
              </w:rPr>
              <w:t>Отношение объема потерь к протяженности сети водоснабжения</w:t>
            </w:r>
          </w:p>
        </w:tc>
      </w:tr>
      <w:tr w:rsidR="00D319AB" w:rsidRPr="00263C96" w14:paraId="1CC6F52E" w14:textId="77777777" w:rsidTr="00396D7B">
        <w:trPr>
          <w:trHeight w:val="1042"/>
        </w:trPr>
        <w:tc>
          <w:tcPr>
            <w:tcW w:w="560" w:type="dxa"/>
            <w:tcBorders>
              <w:top w:val="nil"/>
              <w:left w:val="single" w:sz="4" w:space="0" w:color="auto"/>
              <w:bottom w:val="single" w:sz="4" w:space="0" w:color="000000"/>
              <w:right w:val="single" w:sz="4" w:space="0" w:color="auto"/>
            </w:tcBorders>
            <w:shd w:val="clear" w:color="000000" w:fill="FFFFFF"/>
            <w:vAlign w:val="center"/>
          </w:tcPr>
          <w:p w14:paraId="565D80B9" w14:textId="77777777" w:rsidR="00D319AB" w:rsidRPr="00263C96" w:rsidRDefault="00D319AB" w:rsidP="00396D7B">
            <w:pPr>
              <w:spacing w:line="276" w:lineRule="auto"/>
              <w:jc w:val="center"/>
              <w:rPr>
                <w:color w:val="000000"/>
                <w:sz w:val="22"/>
                <w:szCs w:val="22"/>
              </w:rPr>
            </w:pPr>
            <w:r w:rsidRPr="00263C96">
              <w:rPr>
                <w:color w:val="000000"/>
                <w:sz w:val="22"/>
                <w:szCs w:val="22"/>
              </w:rPr>
              <w:lastRenderedPageBreak/>
              <w:t>2</w:t>
            </w:r>
          </w:p>
        </w:tc>
        <w:tc>
          <w:tcPr>
            <w:tcW w:w="2151" w:type="dxa"/>
            <w:tcBorders>
              <w:top w:val="nil"/>
              <w:left w:val="single" w:sz="4" w:space="0" w:color="auto"/>
              <w:bottom w:val="single" w:sz="4" w:space="0" w:color="000000"/>
              <w:right w:val="single" w:sz="4" w:space="0" w:color="auto"/>
            </w:tcBorders>
            <w:shd w:val="clear" w:color="000000" w:fill="FFFFFF"/>
            <w:vAlign w:val="center"/>
          </w:tcPr>
          <w:p w14:paraId="5C2016DE" w14:textId="77777777" w:rsidR="00D319AB" w:rsidRPr="00263C96" w:rsidRDefault="00D319AB" w:rsidP="00396D7B">
            <w:pPr>
              <w:spacing w:line="276" w:lineRule="auto"/>
              <w:jc w:val="center"/>
              <w:rPr>
                <w:color w:val="000000"/>
                <w:sz w:val="22"/>
                <w:szCs w:val="22"/>
              </w:rPr>
            </w:pPr>
            <w:r w:rsidRPr="00263C96">
              <w:rPr>
                <w:color w:val="000000"/>
                <w:sz w:val="22"/>
                <w:szCs w:val="22"/>
              </w:rPr>
              <w:t>Эффективность деятельности</w:t>
            </w:r>
          </w:p>
        </w:tc>
        <w:tc>
          <w:tcPr>
            <w:tcW w:w="2976" w:type="dxa"/>
            <w:tcBorders>
              <w:top w:val="nil"/>
              <w:left w:val="nil"/>
              <w:bottom w:val="single" w:sz="4" w:space="0" w:color="auto"/>
              <w:right w:val="single" w:sz="4" w:space="0" w:color="auto"/>
            </w:tcBorders>
            <w:shd w:val="clear" w:color="000000" w:fill="FFFFFF"/>
            <w:vAlign w:val="center"/>
          </w:tcPr>
          <w:p w14:paraId="561A1E6F" w14:textId="77777777" w:rsidR="00D319AB" w:rsidRPr="00263C96" w:rsidRDefault="00D319AB" w:rsidP="00396D7B">
            <w:pPr>
              <w:spacing w:line="276" w:lineRule="auto"/>
              <w:jc w:val="center"/>
              <w:rPr>
                <w:color w:val="000000"/>
                <w:sz w:val="22"/>
                <w:szCs w:val="22"/>
              </w:rPr>
            </w:pPr>
            <w:r w:rsidRPr="00263C96">
              <w:rPr>
                <w:color w:val="000000"/>
                <w:sz w:val="22"/>
                <w:szCs w:val="22"/>
              </w:rPr>
              <w:t>Эффективность использования энергии (энергоемкость производства), кВт*ч/</w:t>
            </w:r>
            <w:proofErr w:type="spellStart"/>
            <w:r w:rsidRPr="00263C96">
              <w:rPr>
                <w:color w:val="000000"/>
                <w:sz w:val="22"/>
                <w:szCs w:val="22"/>
              </w:rPr>
              <w:t>куб.м</w:t>
            </w:r>
            <w:proofErr w:type="spellEnd"/>
          </w:p>
        </w:tc>
        <w:tc>
          <w:tcPr>
            <w:tcW w:w="4253" w:type="dxa"/>
            <w:tcBorders>
              <w:top w:val="nil"/>
              <w:left w:val="nil"/>
              <w:bottom w:val="single" w:sz="4" w:space="0" w:color="auto"/>
              <w:right w:val="single" w:sz="4" w:space="0" w:color="auto"/>
            </w:tcBorders>
            <w:shd w:val="clear" w:color="000000" w:fill="FFFFFF"/>
            <w:vAlign w:val="center"/>
          </w:tcPr>
          <w:p w14:paraId="430E75B8" w14:textId="77777777" w:rsidR="00D319AB" w:rsidRPr="00263C96" w:rsidRDefault="00D319AB" w:rsidP="00396D7B">
            <w:pPr>
              <w:spacing w:line="276" w:lineRule="auto"/>
              <w:jc w:val="center"/>
              <w:rPr>
                <w:color w:val="000000"/>
                <w:sz w:val="22"/>
                <w:szCs w:val="22"/>
              </w:rPr>
            </w:pPr>
            <w:r w:rsidRPr="00263C96">
              <w:rPr>
                <w:color w:val="000000"/>
                <w:sz w:val="22"/>
                <w:szCs w:val="22"/>
              </w:rPr>
              <w:t>Отношение расходов электрической энергии на производство/транспортировку воды к объему производства/транспортировки воды</w:t>
            </w:r>
          </w:p>
        </w:tc>
      </w:tr>
    </w:tbl>
    <w:p w14:paraId="17B89751" w14:textId="77777777" w:rsidR="00D319AB" w:rsidRPr="00263C96" w:rsidRDefault="00D319AB" w:rsidP="00D319AB">
      <w:pPr>
        <w:spacing w:line="276" w:lineRule="auto"/>
        <w:rPr>
          <w:b/>
          <w:sz w:val="22"/>
          <w:szCs w:val="22"/>
        </w:rPr>
      </w:pPr>
    </w:p>
    <w:p w14:paraId="1F91BB58" w14:textId="4B59C2E3" w:rsidR="00D319AB" w:rsidRPr="00263C96" w:rsidRDefault="00D319AB" w:rsidP="006847ED">
      <w:pPr>
        <w:spacing w:line="276" w:lineRule="auto"/>
        <w:jc w:val="both"/>
        <w:rPr>
          <w:b/>
          <w:sz w:val="22"/>
          <w:szCs w:val="22"/>
        </w:rPr>
      </w:pPr>
      <w:r w:rsidRPr="00263C96">
        <w:rPr>
          <w:b/>
          <w:sz w:val="22"/>
          <w:szCs w:val="22"/>
        </w:rPr>
        <w:t xml:space="preserve">Таблица </w:t>
      </w:r>
      <w:r w:rsidR="006847ED">
        <w:rPr>
          <w:b/>
          <w:sz w:val="22"/>
          <w:szCs w:val="22"/>
        </w:rPr>
        <w:t>4</w:t>
      </w:r>
      <w:r w:rsidRPr="00263C96">
        <w:rPr>
          <w:b/>
          <w:sz w:val="22"/>
          <w:szCs w:val="22"/>
        </w:rPr>
        <w:t>.6. Исходная информация для определения целевых показателей системы водоснабжения</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4"/>
        <w:gridCol w:w="1283"/>
        <w:gridCol w:w="829"/>
        <w:gridCol w:w="890"/>
        <w:gridCol w:w="829"/>
        <w:gridCol w:w="890"/>
        <w:gridCol w:w="829"/>
        <w:gridCol w:w="829"/>
      </w:tblGrid>
      <w:tr w:rsidR="00D319AB" w:rsidRPr="00263C96" w14:paraId="413EFE5F" w14:textId="77777777" w:rsidTr="00396D7B">
        <w:trPr>
          <w:trHeight w:val="683"/>
          <w:jc w:val="center"/>
        </w:trPr>
        <w:tc>
          <w:tcPr>
            <w:tcW w:w="3424" w:type="dxa"/>
            <w:shd w:val="clear" w:color="auto" w:fill="D9D9D9"/>
            <w:vAlign w:val="center"/>
          </w:tcPr>
          <w:p w14:paraId="34CCEC4C" w14:textId="77777777" w:rsidR="00D319AB" w:rsidRPr="00263C96" w:rsidRDefault="00D319AB" w:rsidP="00D319AB">
            <w:pPr>
              <w:spacing w:line="276" w:lineRule="auto"/>
              <w:jc w:val="center"/>
              <w:rPr>
                <w:color w:val="000000"/>
                <w:sz w:val="22"/>
                <w:szCs w:val="22"/>
              </w:rPr>
            </w:pPr>
            <w:r w:rsidRPr="00263C96">
              <w:rPr>
                <w:color w:val="000000"/>
                <w:sz w:val="22"/>
                <w:szCs w:val="22"/>
              </w:rPr>
              <w:t>Целевые показатели развития системы водоснабжения</w:t>
            </w:r>
          </w:p>
        </w:tc>
        <w:tc>
          <w:tcPr>
            <w:tcW w:w="1283" w:type="dxa"/>
            <w:shd w:val="clear" w:color="auto" w:fill="D9D9D9"/>
            <w:vAlign w:val="center"/>
          </w:tcPr>
          <w:p w14:paraId="3491E478" w14:textId="77777777" w:rsidR="00D319AB" w:rsidRPr="00263C96" w:rsidRDefault="00D319AB" w:rsidP="00D319AB">
            <w:pPr>
              <w:spacing w:line="276" w:lineRule="auto"/>
              <w:jc w:val="center"/>
              <w:rPr>
                <w:color w:val="000000"/>
                <w:sz w:val="22"/>
                <w:szCs w:val="22"/>
              </w:rPr>
            </w:pPr>
            <w:r w:rsidRPr="00263C96">
              <w:rPr>
                <w:color w:val="000000"/>
                <w:sz w:val="22"/>
                <w:szCs w:val="22"/>
              </w:rPr>
              <w:t>Ед. изм.</w:t>
            </w:r>
          </w:p>
        </w:tc>
        <w:tc>
          <w:tcPr>
            <w:tcW w:w="829" w:type="dxa"/>
            <w:shd w:val="clear" w:color="auto" w:fill="D9D9D9"/>
            <w:vAlign w:val="center"/>
          </w:tcPr>
          <w:p w14:paraId="5BF6A6A9" w14:textId="3A63F5EF" w:rsidR="00D319AB" w:rsidRPr="00F30128" w:rsidRDefault="00D319AB" w:rsidP="00D319AB">
            <w:pPr>
              <w:jc w:val="center"/>
              <w:rPr>
                <w:color w:val="000000"/>
                <w:sz w:val="20"/>
              </w:rPr>
            </w:pPr>
            <w:r>
              <w:rPr>
                <w:color w:val="000000"/>
                <w:sz w:val="20"/>
              </w:rPr>
              <w:t>2024</w:t>
            </w:r>
          </w:p>
        </w:tc>
        <w:tc>
          <w:tcPr>
            <w:tcW w:w="890" w:type="dxa"/>
            <w:shd w:val="clear" w:color="auto" w:fill="D9D9D9"/>
            <w:vAlign w:val="center"/>
          </w:tcPr>
          <w:p w14:paraId="20647DC9" w14:textId="24A5E7D8" w:rsidR="00D319AB" w:rsidRPr="00F30128" w:rsidRDefault="00D319AB" w:rsidP="00D319AB">
            <w:pPr>
              <w:jc w:val="center"/>
              <w:rPr>
                <w:color w:val="000000"/>
                <w:sz w:val="20"/>
              </w:rPr>
            </w:pPr>
            <w:r>
              <w:rPr>
                <w:color w:val="000000"/>
                <w:sz w:val="20"/>
              </w:rPr>
              <w:t>2025</w:t>
            </w:r>
          </w:p>
        </w:tc>
        <w:tc>
          <w:tcPr>
            <w:tcW w:w="829" w:type="dxa"/>
            <w:shd w:val="clear" w:color="auto" w:fill="D9D9D9"/>
            <w:vAlign w:val="center"/>
          </w:tcPr>
          <w:p w14:paraId="4A3A3A12" w14:textId="4AB7A9FA" w:rsidR="00D319AB" w:rsidRPr="00F30128" w:rsidRDefault="00D319AB" w:rsidP="00D319AB">
            <w:pPr>
              <w:jc w:val="center"/>
              <w:rPr>
                <w:color w:val="000000"/>
                <w:sz w:val="20"/>
              </w:rPr>
            </w:pPr>
            <w:r>
              <w:rPr>
                <w:color w:val="000000"/>
                <w:sz w:val="20"/>
              </w:rPr>
              <w:t>2026</w:t>
            </w:r>
          </w:p>
        </w:tc>
        <w:tc>
          <w:tcPr>
            <w:tcW w:w="890" w:type="dxa"/>
            <w:shd w:val="clear" w:color="auto" w:fill="D9D9D9"/>
            <w:vAlign w:val="center"/>
          </w:tcPr>
          <w:p w14:paraId="36D2AB44" w14:textId="4C1AF384" w:rsidR="00D319AB" w:rsidRPr="00F30128" w:rsidRDefault="00D319AB" w:rsidP="00D319AB">
            <w:pPr>
              <w:jc w:val="center"/>
              <w:rPr>
                <w:color w:val="000000"/>
                <w:sz w:val="20"/>
              </w:rPr>
            </w:pPr>
            <w:r>
              <w:rPr>
                <w:color w:val="000000"/>
                <w:sz w:val="20"/>
              </w:rPr>
              <w:t>2027</w:t>
            </w:r>
          </w:p>
        </w:tc>
        <w:tc>
          <w:tcPr>
            <w:tcW w:w="829" w:type="dxa"/>
            <w:shd w:val="clear" w:color="auto" w:fill="D9D9D9"/>
            <w:vAlign w:val="center"/>
          </w:tcPr>
          <w:p w14:paraId="4B012AAA" w14:textId="426751D1" w:rsidR="00D319AB" w:rsidRPr="00F30128" w:rsidRDefault="00D319AB" w:rsidP="00D319AB">
            <w:pPr>
              <w:jc w:val="center"/>
              <w:rPr>
                <w:color w:val="000000"/>
                <w:sz w:val="20"/>
              </w:rPr>
            </w:pPr>
            <w:r>
              <w:rPr>
                <w:color w:val="000000"/>
                <w:sz w:val="20"/>
              </w:rPr>
              <w:t>2028</w:t>
            </w:r>
          </w:p>
        </w:tc>
        <w:tc>
          <w:tcPr>
            <w:tcW w:w="829" w:type="dxa"/>
            <w:shd w:val="clear" w:color="auto" w:fill="D9D9D9"/>
          </w:tcPr>
          <w:p w14:paraId="06CEA93B" w14:textId="61300CA0" w:rsidR="00D319AB" w:rsidRPr="00F30128" w:rsidRDefault="00D319AB" w:rsidP="00D319AB">
            <w:pPr>
              <w:jc w:val="center"/>
              <w:rPr>
                <w:color w:val="000000"/>
                <w:sz w:val="20"/>
              </w:rPr>
            </w:pPr>
            <w:r>
              <w:rPr>
                <w:color w:val="000000"/>
                <w:sz w:val="20"/>
              </w:rPr>
              <w:t>2029-2032</w:t>
            </w:r>
          </w:p>
        </w:tc>
      </w:tr>
      <w:tr w:rsidR="00D319AB" w:rsidRPr="00263C96" w14:paraId="44936435" w14:textId="77777777" w:rsidTr="00396D7B">
        <w:trPr>
          <w:trHeight w:val="278"/>
          <w:jc w:val="center"/>
        </w:trPr>
        <w:tc>
          <w:tcPr>
            <w:tcW w:w="3424" w:type="dxa"/>
            <w:shd w:val="clear" w:color="auto" w:fill="auto"/>
            <w:vAlign w:val="center"/>
          </w:tcPr>
          <w:p w14:paraId="28B1565C" w14:textId="77777777" w:rsidR="00D319AB" w:rsidRPr="00263C96" w:rsidRDefault="00D319AB" w:rsidP="00396D7B">
            <w:pPr>
              <w:spacing w:line="276" w:lineRule="auto"/>
              <w:jc w:val="center"/>
              <w:rPr>
                <w:color w:val="000000"/>
                <w:sz w:val="22"/>
                <w:szCs w:val="22"/>
              </w:rPr>
            </w:pPr>
            <w:r w:rsidRPr="00263C96">
              <w:rPr>
                <w:color w:val="000000"/>
                <w:sz w:val="22"/>
                <w:szCs w:val="22"/>
              </w:rPr>
              <w:t>Запланировано реконструировать сетей</w:t>
            </w:r>
          </w:p>
        </w:tc>
        <w:tc>
          <w:tcPr>
            <w:tcW w:w="1283" w:type="dxa"/>
            <w:shd w:val="clear" w:color="auto" w:fill="auto"/>
            <w:vAlign w:val="center"/>
          </w:tcPr>
          <w:p w14:paraId="364AC4B7" w14:textId="77777777" w:rsidR="00D319AB" w:rsidRPr="00263C96" w:rsidRDefault="00D319AB" w:rsidP="00396D7B">
            <w:pPr>
              <w:spacing w:line="276" w:lineRule="auto"/>
              <w:jc w:val="center"/>
              <w:rPr>
                <w:color w:val="000000"/>
                <w:sz w:val="22"/>
                <w:szCs w:val="22"/>
              </w:rPr>
            </w:pPr>
            <w:r w:rsidRPr="00263C96">
              <w:rPr>
                <w:color w:val="000000"/>
                <w:sz w:val="22"/>
                <w:szCs w:val="22"/>
              </w:rPr>
              <w:t>км</w:t>
            </w:r>
          </w:p>
        </w:tc>
        <w:tc>
          <w:tcPr>
            <w:tcW w:w="829" w:type="dxa"/>
            <w:shd w:val="clear" w:color="auto" w:fill="auto"/>
            <w:vAlign w:val="center"/>
          </w:tcPr>
          <w:p w14:paraId="6D696A48" w14:textId="77777777" w:rsidR="00D319AB" w:rsidRPr="00F30128" w:rsidRDefault="00D319AB" w:rsidP="00396D7B">
            <w:pPr>
              <w:jc w:val="center"/>
              <w:rPr>
                <w:color w:val="000000"/>
                <w:sz w:val="20"/>
              </w:rPr>
            </w:pPr>
            <w:r>
              <w:rPr>
                <w:color w:val="000000"/>
                <w:sz w:val="20"/>
              </w:rPr>
              <w:t>0</w:t>
            </w:r>
          </w:p>
        </w:tc>
        <w:tc>
          <w:tcPr>
            <w:tcW w:w="890" w:type="dxa"/>
            <w:shd w:val="clear" w:color="auto" w:fill="auto"/>
            <w:vAlign w:val="center"/>
          </w:tcPr>
          <w:p w14:paraId="001F4924" w14:textId="77777777" w:rsidR="00D319AB" w:rsidRPr="00F30128" w:rsidRDefault="00D319AB" w:rsidP="00396D7B">
            <w:pPr>
              <w:jc w:val="center"/>
              <w:rPr>
                <w:color w:val="000000"/>
                <w:sz w:val="20"/>
              </w:rPr>
            </w:pPr>
            <w:r>
              <w:rPr>
                <w:color w:val="000000"/>
                <w:sz w:val="20"/>
              </w:rPr>
              <w:t>0,2</w:t>
            </w:r>
          </w:p>
        </w:tc>
        <w:tc>
          <w:tcPr>
            <w:tcW w:w="829" w:type="dxa"/>
            <w:shd w:val="clear" w:color="auto" w:fill="auto"/>
            <w:vAlign w:val="center"/>
          </w:tcPr>
          <w:p w14:paraId="4B459CA8" w14:textId="77777777" w:rsidR="00D319AB" w:rsidRPr="00F30128" w:rsidRDefault="00D319AB" w:rsidP="00396D7B">
            <w:pPr>
              <w:jc w:val="center"/>
              <w:rPr>
                <w:color w:val="000000"/>
                <w:sz w:val="20"/>
              </w:rPr>
            </w:pPr>
            <w:r>
              <w:rPr>
                <w:color w:val="000000"/>
                <w:sz w:val="20"/>
              </w:rPr>
              <w:t>5,88</w:t>
            </w:r>
          </w:p>
        </w:tc>
        <w:tc>
          <w:tcPr>
            <w:tcW w:w="890" w:type="dxa"/>
            <w:shd w:val="clear" w:color="auto" w:fill="auto"/>
            <w:vAlign w:val="center"/>
          </w:tcPr>
          <w:p w14:paraId="4897A3D0" w14:textId="77777777" w:rsidR="00D319AB" w:rsidRPr="00F30128" w:rsidRDefault="00D319AB" w:rsidP="00396D7B">
            <w:pPr>
              <w:jc w:val="center"/>
              <w:rPr>
                <w:color w:val="000000"/>
                <w:sz w:val="20"/>
              </w:rPr>
            </w:pPr>
            <w:r>
              <w:rPr>
                <w:color w:val="000000"/>
                <w:sz w:val="20"/>
              </w:rPr>
              <w:t>0</w:t>
            </w:r>
          </w:p>
        </w:tc>
        <w:tc>
          <w:tcPr>
            <w:tcW w:w="829" w:type="dxa"/>
            <w:vAlign w:val="center"/>
          </w:tcPr>
          <w:p w14:paraId="7C742F10" w14:textId="77777777" w:rsidR="00D319AB" w:rsidRPr="00F30128" w:rsidRDefault="00D319AB" w:rsidP="00396D7B">
            <w:pPr>
              <w:jc w:val="center"/>
              <w:rPr>
                <w:color w:val="000000"/>
                <w:sz w:val="20"/>
              </w:rPr>
            </w:pPr>
            <w:r>
              <w:rPr>
                <w:color w:val="000000"/>
                <w:sz w:val="20"/>
              </w:rPr>
              <w:t>0,15</w:t>
            </w:r>
          </w:p>
        </w:tc>
        <w:tc>
          <w:tcPr>
            <w:tcW w:w="829" w:type="dxa"/>
            <w:shd w:val="clear" w:color="auto" w:fill="auto"/>
            <w:vAlign w:val="center"/>
          </w:tcPr>
          <w:p w14:paraId="103E641D" w14:textId="77777777" w:rsidR="00D319AB" w:rsidRPr="00F30128" w:rsidRDefault="00D319AB" w:rsidP="00396D7B">
            <w:pPr>
              <w:jc w:val="center"/>
              <w:rPr>
                <w:color w:val="000000"/>
                <w:sz w:val="20"/>
              </w:rPr>
            </w:pPr>
            <w:r>
              <w:rPr>
                <w:color w:val="000000"/>
                <w:sz w:val="20"/>
              </w:rPr>
              <w:t>0,2</w:t>
            </w:r>
          </w:p>
        </w:tc>
      </w:tr>
      <w:tr w:rsidR="00D319AB" w:rsidRPr="00263C96" w14:paraId="3ED222A8" w14:textId="77777777" w:rsidTr="00396D7B">
        <w:trPr>
          <w:trHeight w:val="481"/>
          <w:jc w:val="center"/>
        </w:trPr>
        <w:tc>
          <w:tcPr>
            <w:tcW w:w="3424" w:type="dxa"/>
            <w:shd w:val="clear" w:color="auto" w:fill="auto"/>
            <w:vAlign w:val="center"/>
          </w:tcPr>
          <w:p w14:paraId="65781D84" w14:textId="77777777" w:rsidR="00D319AB" w:rsidRPr="00263C96" w:rsidRDefault="00D319AB" w:rsidP="00396D7B">
            <w:pPr>
              <w:spacing w:line="276" w:lineRule="auto"/>
              <w:jc w:val="center"/>
              <w:rPr>
                <w:color w:val="000000"/>
                <w:sz w:val="22"/>
                <w:szCs w:val="22"/>
              </w:rPr>
            </w:pPr>
            <w:r w:rsidRPr="00263C96">
              <w:rPr>
                <w:color w:val="000000"/>
                <w:sz w:val="22"/>
                <w:szCs w:val="22"/>
              </w:rPr>
              <w:t>Протяженность водопроводной сети, подлежащих замене, км</w:t>
            </w:r>
          </w:p>
        </w:tc>
        <w:tc>
          <w:tcPr>
            <w:tcW w:w="1283" w:type="dxa"/>
            <w:shd w:val="clear" w:color="auto" w:fill="auto"/>
            <w:vAlign w:val="center"/>
          </w:tcPr>
          <w:p w14:paraId="4C11501B" w14:textId="77777777" w:rsidR="00D319AB" w:rsidRPr="00263C96" w:rsidRDefault="00D319AB" w:rsidP="00396D7B">
            <w:pPr>
              <w:spacing w:line="276" w:lineRule="auto"/>
              <w:jc w:val="center"/>
              <w:rPr>
                <w:color w:val="000000"/>
                <w:sz w:val="22"/>
                <w:szCs w:val="22"/>
              </w:rPr>
            </w:pPr>
            <w:r w:rsidRPr="00263C96">
              <w:rPr>
                <w:color w:val="000000"/>
                <w:sz w:val="22"/>
                <w:szCs w:val="22"/>
              </w:rPr>
              <w:t>км</w:t>
            </w:r>
          </w:p>
        </w:tc>
        <w:tc>
          <w:tcPr>
            <w:tcW w:w="829" w:type="dxa"/>
            <w:shd w:val="clear" w:color="auto" w:fill="auto"/>
            <w:vAlign w:val="center"/>
          </w:tcPr>
          <w:p w14:paraId="4F3AFF03" w14:textId="77777777" w:rsidR="00D319AB" w:rsidRPr="00F30128" w:rsidRDefault="00D319AB" w:rsidP="00396D7B">
            <w:pPr>
              <w:jc w:val="center"/>
              <w:rPr>
                <w:color w:val="000000"/>
                <w:sz w:val="22"/>
                <w:szCs w:val="22"/>
              </w:rPr>
            </w:pPr>
            <w:r>
              <w:rPr>
                <w:color w:val="000000"/>
                <w:sz w:val="22"/>
                <w:szCs w:val="22"/>
              </w:rPr>
              <w:t>19,1</w:t>
            </w:r>
          </w:p>
        </w:tc>
        <w:tc>
          <w:tcPr>
            <w:tcW w:w="890" w:type="dxa"/>
            <w:shd w:val="clear" w:color="auto" w:fill="auto"/>
            <w:vAlign w:val="center"/>
          </w:tcPr>
          <w:p w14:paraId="255602D0" w14:textId="77777777" w:rsidR="00D319AB" w:rsidRPr="00F30128" w:rsidRDefault="00D319AB" w:rsidP="00396D7B">
            <w:pPr>
              <w:jc w:val="center"/>
              <w:rPr>
                <w:color w:val="000000"/>
                <w:sz w:val="22"/>
                <w:szCs w:val="22"/>
              </w:rPr>
            </w:pPr>
            <w:r>
              <w:rPr>
                <w:color w:val="000000"/>
                <w:sz w:val="22"/>
                <w:szCs w:val="22"/>
              </w:rPr>
              <w:t>19,1</w:t>
            </w:r>
          </w:p>
        </w:tc>
        <w:tc>
          <w:tcPr>
            <w:tcW w:w="829" w:type="dxa"/>
            <w:shd w:val="clear" w:color="auto" w:fill="auto"/>
            <w:vAlign w:val="center"/>
          </w:tcPr>
          <w:p w14:paraId="6FB6AE8A" w14:textId="77777777" w:rsidR="00D319AB" w:rsidRPr="00F30128" w:rsidRDefault="00D319AB" w:rsidP="00396D7B">
            <w:pPr>
              <w:jc w:val="center"/>
              <w:rPr>
                <w:color w:val="000000"/>
                <w:sz w:val="22"/>
                <w:szCs w:val="22"/>
              </w:rPr>
            </w:pPr>
            <w:r>
              <w:rPr>
                <w:color w:val="000000"/>
                <w:sz w:val="22"/>
                <w:szCs w:val="22"/>
              </w:rPr>
              <w:t>19,1</w:t>
            </w:r>
          </w:p>
        </w:tc>
        <w:tc>
          <w:tcPr>
            <w:tcW w:w="890" w:type="dxa"/>
            <w:shd w:val="clear" w:color="auto" w:fill="auto"/>
            <w:vAlign w:val="center"/>
          </w:tcPr>
          <w:p w14:paraId="4E52E130" w14:textId="77777777" w:rsidR="00D319AB" w:rsidRPr="00F30128" w:rsidRDefault="00D319AB" w:rsidP="00396D7B">
            <w:pPr>
              <w:jc w:val="center"/>
              <w:rPr>
                <w:color w:val="000000"/>
                <w:sz w:val="22"/>
                <w:szCs w:val="22"/>
              </w:rPr>
            </w:pPr>
            <w:r>
              <w:rPr>
                <w:color w:val="000000"/>
                <w:sz w:val="22"/>
                <w:szCs w:val="22"/>
              </w:rPr>
              <w:t>19,1</w:t>
            </w:r>
          </w:p>
        </w:tc>
        <w:tc>
          <w:tcPr>
            <w:tcW w:w="829" w:type="dxa"/>
            <w:vAlign w:val="center"/>
          </w:tcPr>
          <w:p w14:paraId="5C95CE6B" w14:textId="77777777" w:rsidR="00D319AB" w:rsidRPr="00F30128" w:rsidRDefault="00D319AB" w:rsidP="00396D7B">
            <w:pPr>
              <w:jc w:val="center"/>
              <w:rPr>
                <w:color w:val="000000"/>
                <w:sz w:val="22"/>
                <w:szCs w:val="22"/>
              </w:rPr>
            </w:pPr>
            <w:r>
              <w:rPr>
                <w:color w:val="000000"/>
                <w:sz w:val="22"/>
                <w:szCs w:val="22"/>
              </w:rPr>
              <w:t>19,1</w:t>
            </w:r>
          </w:p>
        </w:tc>
        <w:tc>
          <w:tcPr>
            <w:tcW w:w="829" w:type="dxa"/>
            <w:shd w:val="clear" w:color="auto" w:fill="auto"/>
            <w:vAlign w:val="center"/>
          </w:tcPr>
          <w:p w14:paraId="7A1CD2DB" w14:textId="77777777" w:rsidR="00D319AB" w:rsidRPr="00F30128" w:rsidRDefault="00D319AB" w:rsidP="00396D7B">
            <w:pPr>
              <w:jc w:val="center"/>
              <w:rPr>
                <w:color w:val="000000"/>
                <w:sz w:val="22"/>
                <w:szCs w:val="22"/>
              </w:rPr>
            </w:pPr>
            <w:r>
              <w:rPr>
                <w:color w:val="000000"/>
                <w:sz w:val="22"/>
                <w:szCs w:val="22"/>
              </w:rPr>
              <w:t>19,1</w:t>
            </w:r>
          </w:p>
        </w:tc>
      </w:tr>
      <w:tr w:rsidR="00D319AB" w:rsidRPr="00263C96" w14:paraId="4D934F68" w14:textId="77777777" w:rsidTr="00396D7B">
        <w:trPr>
          <w:trHeight w:val="481"/>
          <w:jc w:val="center"/>
        </w:trPr>
        <w:tc>
          <w:tcPr>
            <w:tcW w:w="3424" w:type="dxa"/>
            <w:shd w:val="clear" w:color="auto" w:fill="auto"/>
            <w:vAlign w:val="center"/>
          </w:tcPr>
          <w:p w14:paraId="1E884DB1" w14:textId="77777777" w:rsidR="00D319AB" w:rsidRPr="00263C96" w:rsidRDefault="00D319AB" w:rsidP="00396D7B">
            <w:pPr>
              <w:spacing w:line="276" w:lineRule="auto"/>
              <w:jc w:val="center"/>
              <w:rPr>
                <w:color w:val="000000"/>
                <w:sz w:val="22"/>
                <w:szCs w:val="22"/>
              </w:rPr>
            </w:pPr>
            <w:r w:rsidRPr="00263C96">
              <w:rPr>
                <w:color w:val="000000"/>
                <w:sz w:val="22"/>
                <w:szCs w:val="22"/>
              </w:rPr>
              <w:t>Коэффициент замены  сетей</w:t>
            </w:r>
          </w:p>
        </w:tc>
        <w:tc>
          <w:tcPr>
            <w:tcW w:w="1283" w:type="dxa"/>
            <w:shd w:val="clear" w:color="auto" w:fill="auto"/>
            <w:vAlign w:val="center"/>
          </w:tcPr>
          <w:p w14:paraId="6E193DCA" w14:textId="77777777" w:rsidR="00D319AB" w:rsidRPr="00263C96" w:rsidRDefault="00D319AB" w:rsidP="00396D7B">
            <w:pPr>
              <w:spacing w:line="276" w:lineRule="auto"/>
              <w:jc w:val="center"/>
              <w:rPr>
                <w:color w:val="000000"/>
                <w:sz w:val="22"/>
                <w:szCs w:val="22"/>
              </w:rPr>
            </w:pPr>
          </w:p>
        </w:tc>
        <w:tc>
          <w:tcPr>
            <w:tcW w:w="829" w:type="dxa"/>
            <w:shd w:val="clear" w:color="auto" w:fill="auto"/>
            <w:vAlign w:val="center"/>
          </w:tcPr>
          <w:p w14:paraId="59645AF4" w14:textId="77777777" w:rsidR="00D319AB" w:rsidRPr="00F30128" w:rsidRDefault="00D319AB" w:rsidP="00396D7B">
            <w:pPr>
              <w:jc w:val="center"/>
              <w:rPr>
                <w:color w:val="000000"/>
                <w:sz w:val="22"/>
                <w:szCs w:val="22"/>
              </w:rPr>
            </w:pPr>
            <w:r>
              <w:rPr>
                <w:color w:val="000000"/>
                <w:sz w:val="22"/>
                <w:szCs w:val="22"/>
              </w:rPr>
              <w:t>0</w:t>
            </w:r>
          </w:p>
        </w:tc>
        <w:tc>
          <w:tcPr>
            <w:tcW w:w="890" w:type="dxa"/>
            <w:shd w:val="clear" w:color="auto" w:fill="auto"/>
            <w:vAlign w:val="center"/>
          </w:tcPr>
          <w:p w14:paraId="7A02241E" w14:textId="77777777" w:rsidR="00D319AB" w:rsidRPr="00F30128" w:rsidRDefault="00D319AB" w:rsidP="00396D7B">
            <w:pPr>
              <w:jc w:val="center"/>
              <w:rPr>
                <w:color w:val="000000"/>
                <w:sz w:val="22"/>
                <w:szCs w:val="22"/>
              </w:rPr>
            </w:pPr>
            <w:r>
              <w:rPr>
                <w:color w:val="000000"/>
                <w:sz w:val="22"/>
                <w:szCs w:val="22"/>
              </w:rPr>
              <w:t>0,010</w:t>
            </w:r>
          </w:p>
        </w:tc>
        <w:tc>
          <w:tcPr>
            <w:tcW w:w="829" w:type="dxa"/>
            <w:shd w:val="clear" w:color="auto" w:fill="auto"/>
            <w:vAlign w:val="center"/>
          </w:tcPr>
          <w:p w14:paraId="3F309F2A" w14:textId="77777777" w:rsidR="00D319AB" w:rsidRPr="00F30128" w:rsidRDefault="00D319AB" w:rsidP="00396D7B">
            <w:pPr>
              <w:jc w:val="center"/>
              <w:rPr>
                <w:color w:val="000000"/>
                <w:sz w:val="22"/>
                <w:szCs w:val="22"/>
              </w:rPr>
            </w:pPr>
            <w:r>
              <w:rPr>
                <w:color w:val="000000"/>
                <w:sz w:val="22"/>
                <w:szCs w:val="22"/>
              </w:rPr>
              <w:t>0,308</w:t>
            </w:r>
          </w:p>
        </w:tc>
        <w:tc>
          <w:tcPr>
            <w:tcW w:w="890" w:type="dxa"/>
            <w:shd w:val="clear" w:color="auto" w:fill="auto"/>
            <w:vAlign w:val="center"/>
          </w:tcPr>
          <w:p w14:paraId="4756E94C" w14:textId="77777777" w:rsidR="00D319AB" w:rsidRPr="00F30128" w:rsidRDefault="00D319AB" w:rsidP="00396D7B">
            <w:pPr>
              <w:jc w:val="center"/>
              <w:rPr>
                <w:color w:val="000000"/>
                <w:sz w:val="22"/>
                <w:szCs w:val="22"/>
              </w:rPr>
            </w:pPr>
            <w:r>
              <w:rPr>
                <w:color w:val="000000"/>
                <w:sz w:val="22"/>
                <w:szCs w:val="22"/>
              </w:rPr>
              <w:t>0,0</w:t>
            </w:r>
          </w:p>
        </w:tc>
        <w:tc>
          <w:tcPr>
            <w:tcW w:w="829" w:type="dxa"/>
            <w:vAlign w:val="center"/>
          </w:tcPr>
          <w:p w14:paraId="6C40D6AF" w14:textId="77777777" w:rsidR="00D319AB" w:rsidRPr="00F30128" w:rsidRDefault="00D319AB" w:rsidP="00396D7B">
            <w:pPr>
              <w:jc w:val="center"/>
              <w:rPr>
                <w:color w:val="000000"/>
                <w:sz w:val="22"/>
                <w:szCs w:val="22"/>
              </w:rPr>
            </w:pPr>
            <w:r>
              <w:rPr>
                <w:color w:val="000000"/>
                <w:sz w:val="22"/>
                <w:szCs w:val="22"/>
              </w:rPr>
              <w:t>0,008</w:t>
            </w:r>
          </w:p>
        </w:tc>
        <w:tc>
          <w:tcPr>
            <w:tcW w:w="829" w:type="dxa"/>
            <w:shd w:val="clear" w:color="auto" w:fill="auto"/>
            <w:vAlign w:val="center"/>
          </w:tcPr>
          <w:p w14:paraId="0E78DBC2" w14:textId="77777777" w:rsidR="00D319AB" w:rsidRPr="00F30128" w:rsidRDefault="00D319AB" w:rsidP="00396D7B">
            <w:pPr>
              <w:jc w:val="center"/>
              <w:rPr>
                <w:color w:val="000000"/>
                <w:sz w:val="22"/>
                <w:szCs w:val="22"/>
              </w:rPr>
            </w:pPr>
            <w:r>
              <w:rPr>
                <w:color w:val="000000"/>
                <w:sz w:val="22"/>
                <w:szCs w:val="22"/>
              </w:rPr>
              <w:t>0,010</w:t>
            </w:r>
          </w:p>
        </w:tc>
      </w:tr>
    </w:tbl>
    <w:p w14:paraId="275A2FE2" w14:textId="77777777" w:rsidR="00D319AB" w:rsidRDefault="00D319AB" w:rsidP="00D319AB">
      <w:pPr>
        <w:spacing w:line="276" w:lineRule="auto"/>
        <w:rPr>
          <w:b/>
          <w:sz w:val="22"/>
          <w:szCs w:val="22"/>
        </w:rPr>
      </w:pPr>
    </w:p>
    <w:p w14:paraId="722162D0" w14:textId="7F12EC2F" w:rsidR="00D319AB" w:rsidRPr="00263C96" w:rsidRDefault="00D319AB" w:rsidP="00D319AB">
      <w:pPr>
        <w:spacing w:line="276" w:lineRule="auto"/>
        <w:rPr>
          <w:b/>
          <w:sz w:val="22"/>
          <w:szCs w:val="22"/>
        </w:rPr>
      </w:pPr>
      <w:r w:rsidRPr="00263C96">
        <w:rPr>
          <w:b/>
          <w:sz w:val="22"/>
          <w:szCs w:val="22"/>
        </w:rPr>
        <w:t xml:space="preserve">Таблица </w:t>
      </w:r>
      <w:r w:rsidR="006847ED">
        <w:rPr>
          <w:b/>
          <w:sz w:val="22"/>
          <w:szCs w:val="22"/>
        </w:rPr>
        <w:t>4.7</w:t>
      </w:r>
      <w:r w:rsidRPr="00263C96">
        <w:rPr>
          <w:b/>
          <w:sz w:val="22"/>
          <w:szCs w:val="22"/>
        </w:rPr>
        <w:t>. Итоговый расчет перспективных целевых показателей системы водоснабжения</w:t>
      </w:r>
    </w:p>
    <w:tbl>
      <w:tblPr>
        <w:tblW w:w="9819" w:type="dxa"/>
        <w:jc w:val="center"/>
        <w:tblLook w:val="0000" w:firstRow="0" w:lastRow="0" w:firstColumn="0" w:lastColumn="0" w:noHBand="0" w:noVBand="0"/>
      </w:tblPr>
      <w:tblGrid>
        <w:gridCol w:w="499"/>
        <w:gridCol w:w="2873"/>
        <w:gridCol w:w="960"/>
        <w:gridCol w:w="1052"/>
        <w:gridCol w:w="1052"/>
        <w:gridCol w:w="1052"/>
        <w:gridCol w:w="1052"/>
        <w:gridCol w:w="1279"/>
      </w:tblGrid>
      <w:tr w:rsidR="006847ED" w:rsidRPr="00263C96" w14:paraId="56C4BEFC" w14:textId="77777777" w:rsidTr="00396D7B">
        <w:trPr>
          <w:trHeight w:val="576"/>
          <w:jc w:val="center"/>
        </w:trPr>
        <w:tc>
          <w:tcPr>
            <w:tcW w:w="499" w:type="dxa"/>
            <w:tcBorders>
              <w:top w:val="single" w:sz="8" w:space="0" w:color="auto"/>
              <w:left w:val="single" w:sz="8" w:space="0" w:color="auto"/>
              <w:bottom w:val="single" w:sz="8" w:space="0" w:color="auto"/>
              <w:right w:val="single" w:sz="8" w:space="0" w:color="auto"/>
            </w:tcBorders>
            <w:shd w:val="clear" w:color="auto" w:fill="D9D9D9"/>
            <w:vAlign w:val="center"/>
          </w:tcPr>
          <w:p w14:paraId="05D8AE3E" w14:textId="77777777" w:rsidR="006847ED" w:rsidRPr="00263C96" w:rsidRDefault="006847ED" w:rsidP="006847ED">
            <w:pPr>
              <w:spacing w:line="276" w:lineRule="auto"/>
              <w:jc w:val="center"/>
              <w:rPr>
                <w:color w:val="000000"/>
                <w:sz w:val="22"/>
                <w:szCs w:val="22"/>
              </w:rPr>
            </w:pPr>
            <w:r w:rsidRPr="00263C96">
              <w:rPr>
                <w:bCs/>
                <w:color w:val="000000"/>
                <w:sz w:val="22"/>
                <w:szCs w:val="22"/>
              </w:rPr>
              <w:t>№</w:t>
            </w:r>
          </w:p>
        </w:tc>
        <w:tc>
          <w:tcPr>
            <w:tcW w:w="2873" w:type="dxa"/>
            <w:tcBorders>
              <w:top w:val="single" w:sz="8" w:space="0" w:color="auto"/>
              <w:left w:val="nil"/>
              <w:bottom w:val="single" w:sz="8" w:space="0" w:color="auto"/>
              <w:right w:val="single" w:sz="8" w:space="0" w:color="auto"/>
            </w:tcBorders>
            <w:shd w:val="clear" w:color="auto" w:fill="D9D9D9"/>
            <w:vAlign w:val="center"/>
          </w:tcPr>
          <w:p w14:paraId="64A12A8E" w14:textId="77777777" w:rsidR="006847ED" w:rsidRPr="00263C96" w:rsidRDefault="006847ED" w:rsidP="006847ED">
            <w:pPr>
              <w:spacing w:line="276" w:lineRule="auto"/>
              <w:jc w:val="center"/>
              <w:rPr>
                <w:color w:val="000000"/>
                <w:sz w:val="22"/>
                <w:szCs w:val="22"/>
              </w:rPr>
            </w:pPr>
            <w:r w:rsidRPr="00263C96">
              <w:rPr>
                <w:bCs/>
                <w:color w:val="000000"/>
                <w:sz w:val="22"/>
                <w:szCs w:val="22"/>
              </w:rPr>
              <w:t>Наименование показателей</w:t>
            </w:r>
          </w:p>
        </w:tc>
        <w:tc>
          <w:tcPr>
            <w:tcW w:w="960" w:type="dxa"/>
            <w:tcBorders>
              <w:top w:val="single" w:sz="8" w:space="0" w:color="auto"/>
              <w:left w:val="nil"/>
              <w:bottom w:val="single" w:sz="8" w:space="0" w:color="auto"/>
              <w:right w:val="single" w:sz="8" w:space="0" w:color="auto"/>
            </w:tcBorders>
            <w:shd w:val="clear" w:color="auto" w:fill="D9D9D9"/>
            <w:vAlign w:val="center"/>
          </w:tcPr>
          <w:p w14:paraId="15EA85F8" w14:textId="1BE21462" w:rsidR="006847ED" w:rsidRPr="00263C96" w:rsidRDefault="006847ED" w:rsidP="006847ED">
            <w:pPr>
              <w:spacing w:line="276" w:lineRule="auto"/>
              <w:jc w:val="center"/>
              <w:rPr>
                <w:sz w:val="20"/>
              </w:rPr>
            </w:pPr>
            <w:r>
              <w:rPr>
                <w:color w:val="000000"/>
                <w:sz w:val="20"/>
              </w:rPr>
              <w:t>2023</w:t>
            </w:r>
          </w:p>
        </w:tc>
        <w:tc>
          <w:tcPr>
            <w:tcW w:w="1052" w:type="dxa"/>
            <w:tcBorders>
              <w:top w:val="single" w:sz="8" w:space="0" w:color="auto"/>
              <w:left w:val="nil"/>
              <w:bottom w:val="single" w:sz="8" w:space="0" w:color="auto"/>
              <w:right w:val="single" w:sz="8" w:space="0" w:color="auto"/>
            </w:tcBorders>
            <w:shd w:val="clear" w:color="auto" w:fill="D9D9D9"/>
            <w:vAlign w:val="center"/>
          </w:tcPr>
          <w:p w14:paraId="612242A6" w14:textId="41B1FCA2" w:rsidR="006847ED" w:rsidRDefault="006847ED" w:rsidP="006847ED">
            <w:pPr>
              <w:jc w:val="center"/>
              <w:rPr>
                <w:color w:val="000000"/>
                <w:sz w:val="20"/>
              </w:rPr>
            </w:pPr>
            <w:r>
              <w:rPr>
                <w:color w:val="000000"/>
                <w:sz w:val="20"/>
              </w:rPr>
              <w:t>2024</w:t>
            </w:r>
          </w:p>
        </w:tc>
        <w:tc>
          <w:tcPr>
            <w:tcW w:w="1052" w:type="dxa"/>
            <w:tcBorders>
              <w:top w:val="single" w:sz="8" w:space="0" w:color="auto"/>
              <w:left w:val="nil"/>
              <w:bottom w:val="single" w:sz="8" w:space="0" w:color="auto"/>
              <w:right w:val="single" w:sz="8" w:space="0" w:color="auto"/>
            </w:tcBorders>
            <w:shd w:val="clear" w:color="auto" w:fill="D9D9D9"/>
            <w:vAlign w:val="center"/>
          </w:tcPr>
          <w:p w14:paraId="7A63C60C" w14:textId="791DC041" w:rsidR="006847ED" w:rsidRDefault="006847ED" w:rsidP="006847ED">
            <w:pPr>
              <w:jc w:val="center"/>
              <w:rPr>
                <w:color w:val="000000"/>
                <w:sz w:val="20"/>
              </w:rPr>
            </w:pPr>
            <w:r>
              <w:rPr>
                <w:color w:val="000000"/>
                <w:sz w:val="20"/>
              </w:rPr>
              <w:t>2025</w:t>
            </w:r>
          </w:p>
        </w:tc>
        <w:tc>
          <w:tcPr>
            <w:tcW w:w="1052" w:type="dxa"/>
            <w:tcBorders>
              <w:top w:val="single" w:sz="8" w:space="0" w:color="auto"/>
              <w:left w:val="nil"/>
              <w:bottom w:val="single" w:sz="8" w:space="0" w:color="auto"/>
              <w:right w:val="single" w:sz="8" w:space="0" w:color="auto"/>
            </w:tcBorders>
            <w:shd w:val="clear" w:color="auto" w:fill="D9D9D9"/>
            <w:vAlign w:val="center"/>
          </w:tcPr>
          <w:p w14:paraId="60B1C234" w14:textId="22B51FF2" w:rsidR="006847ED" w:rsidRDefault="006847ED" w:rsidP="006847ED">
            <w:pPr>
              <w:jc w:val="center"/>
              <w:rPr>
                <w:color w:val="000000"/>
                <w:sz w:val="20"/>
              </w:rPr>
            </w:pPr>
            <w:r>
              <w:rPr>
                <w:color w:val="000000"/>
                <w:sz w:val="20"/>
              </w:rPr>
              <w:t>2026</w:t>
            </w:r>
          </w:p>
        </w:tc>
        <w:tc>
          <w:tcPr>
            <w:tcW w:w="1052" w:type="dxa"/>
            <w:tcBorders>
              <w:top w:val="single" w:sz="8" w:space="0" w:color="auto"/>
              <w:left w:val="nil"/>
              <w:bottom w:val="single" w:sz="8" w:space="0" w:color="auto"/>
              <w:right w:val="single" w:sz="8" w:space="0" w:color="auto"/>
            </w:tcBorders>
            <w:shd w:val="clear" w:color="auto" w:fill="D9D9D9"/>
            <w:vAlign w:val="center"/>
          </w:tcPr>
          <w:p w14:paraId="1E742ADF" w14:textId="5DC6D089" w:rsidR="006847ED" w:rsidRDefault="006847ED" w:rsidP="006847ED">
            <w:pPr>
              <w:jc w:val="center"/>
              <w:rPr>
                <w:color w:val="000000"/>
                <w:sz w:val="20"/>
              </w:rPr>
            </w:pPr>
            <w:r>
              <w:rPr>
                <w:color w:val="000000"/>
                <w:sz w:val="20"/>
              </w:rPr>
              <w:t>2027</w:t>
            </w:r>
          </w:p>
        </w:tc>
        <w:tc>
          <w:tcPr>
            <w:tcW w:w="1279" w:type="dxa"/>
            <w:tcBorders>
              <w:top w:val="single" w:sz="8" w:space="0" w:color="auto"/>
              <w:left w:val="nil"/>
              <w:bottom w:val="single" w:sz="8" w:space="0" w:color="auto"/>
              <w:right w:val="single" w:sz="8" w:space="0" w:color="auto"/>
            </w:tcBorders>
            <w:shd w:val="clear" w:color="auto" w:fill="D9D9D9"/>
            <w:vAlign w:val="center"/>
          </w:tcPr>
          <w:p w14:paraId="699D68A7" w14:textId="069279F9" w:rsidR="006847ED" w:rsidRDefault="006847ED" w:rsidP="006847ED">
            <w:pPr>
              <w:jc w:val="center"/>
              <w:rPr>
                <w:color w:val="000000"/>
                <w:sz w:val="20"/>
              </w:rPr>
            </w:pPr>
            <w:r>
              <w:rPr>
                <w:color w:val="000000"/>
                <w:sz w:val="20"/>
              </w:rPr>
              <w:t>2028</w:t>
            </w:r>
          </w:p>
        </w:tc>
      </w:tr>
      <w:tr w:rsidR="00D319AB" w:rsidRPr="00263C96" w14:paraId="5521D4AA" w14:textId="77777777" w:rsidTr="00396D7B">
        <w:trPr>
          <w:trHeight w:val="576"/>
          <w:jc w:val="center"/>
        </w:trPr>
        <w:tc>
          <w:tcPr>
            <w:tcW w:w="499" w:type="dxa"/>
            <w:tcBorders>
              <w:top w:val="nil"/>
              <w:left w:val="single" w:sz="8" w:space="0" w:color="auto"/>
              <w:bottom w:val="single" w:sz="8" w:space="0" w:color="auto"/>
              <w:right w:val="single" w:sz="8" w:space="0" w:color="auto"/>
            </w:tcBorders>
            <w:shd w:val="clear" w:color="auto" w:fill="auto"/>
            <w:vAlign w:val="center"/>
          </w:tcPr>
          <w:p w14:paraId="54DFAE1A" w14:textId="77777777" w:rsidR="00D319AB" w:rsidRPr="00263C96" w:rsidRDefault="00D319AB" w:rsidP="00396D7B">
            <w:pPr>
              <w:spacing w:line="276" w:lineRule="auto"/>
              <w:jc w:val="center"/>
              <w:rPr>
                <w:color w:val="000000"/>
                <w:sz w:val="22"/>
                <w:szCs w:val="22"/>
              </w:rPr>
            </w:pPr>
            <w:r w:rsidRPr="00263C96">
              <w:rPr>
                <w:color w:val="000000"/>
                <w:sz w:val="22"/>
                <w:szCs w:val="22"/>
              </w:rPr>
              <w:t>1</w:t>
            </w:r>
          </w:p>
        </w:tc>
        <w:tc>
          <w:tcPr>
            <w:tcW w:w="2873" w:type="dxa"/>
            <w:tcBorders>
              <w:top w:val="nil"/>
              <w:left w:val="nil"/>
              <w:bottom w:val="single" w:sz="8" w:space="0" w:color="auto"/>
              <w:right w:val="single" w:sz="8" w:space="0" w:color="auto"/>
            </w:tcBorders>
            <w:shd w:val="clear" w:color="auto" w:fill="auto"/>
            <w:vAlign w:val="center"/>
          </w:tcPr>
          <w:p w14:paraId="2426EC25" w14:textId="77777777" w:rsidR="00D319AB" w:rsidRPr="00263C96" w:rsidRDefault="00D319AB" w:rsidP="00396D7B">
            <w:pPr>
              <w:spacing w:line="276" w:lineRule="auto"/>
              <w:rPr>
                <w:color w:val="000000"/>
                <w:sz w:val="22"/>
                <w:szCs w:val="22"/>
              </w:rPr>
            </w:pPr>
            <w:r>
              <w:rPr>
                <w:color w:val="000000"/>
              </w:rPr>
              <w:t>Протяженность сетей всего в км.</w:t>
            </w:r>
          </w:p>
        </w:tc>
        <w:tc>
          <w:tcPr>
            <w:tcW w:w="960" w:type="dxa"/>
            <w:tcBorders>
              <w:top w:val="nil"/>
              <w:left w:val="nil"/>
              <w:bottom w:val="single" w:sz="8" w:space="0" w:color="auto"/>
              <w:right w:val="single" w:sz="8" w:space="0" w:color="auto"/>
            </w:tcBorders>
            <w:shd w:val="clear" w:color="auto" w:fill="auto"/>
            <w:vAlign w:val="center"/>
          </w:tcPr>
          <w:p w14:paraId="043E12F9" w14:textId="77777777" w:rsidR="00D319AB" w:rsidRDefault="00D319AB" w:rsidP="00396D7B">
            <w:pPr>
              <w:jc w:val="center"/>
            </w:pPr>
            <w:r>
              <w:rPr>
                <w:rFonts w:ascii="Arial" w:hAnsi="Arial" w:cs="Arial"/>
                <w:sz w:val="20"/>
              </w:rPr>
              <w:t>19,1</w:t>
            </w:r>
          </w:p>
        </w:tc>
        <w:tc>
          <w:tcPr>
            <w:tcW w:w="1052" w:type="dxa"/>
            <w:tcBorders>
              <w:top w:val="nil"/>
              <w:left w:val="nil"/>
              <w:bottom w:val="single" w:sz="8" w:space="0" w:color="auto"/>
              <w:right w:val="single" w:sz="8" w:space="0" w:color="auto"/>
            </w:tcBorders>
            <w:shd w:val="clear" w:color="auto" w:fill="auto"/>
            <w:vAlign w:val="center"/>
          </w:tcPr>
          <w:p w14:paraId="5C6A9187" w14:textId="77777777" w:rsidR="00D319AB" w:rsidRDefault="00D319AB" w:rsidP="00396D7B">
            <w:pPr>
              <w:jc w:val="center"/>
              <w:rPr>
                <w:color w:val="000000"/>
                <w:sz w:val="22"/>
                <w:szCs w:val="22"/>
              </w:rPr>
            </w:pPr>
            <w:r>
              <w:rPr>
                <w:rFonts w:ascii="Arial" w:hAnsi="Arial" w:cs="Arial"/>
                <w:sz w:val="20"/>
              </w:rPr>
              <w:t>19,1</w:t>
            </w:r>
          </w:p>
        </w:tc>
        <w:tc>
          <w:tcPr>
            <w:tcW w:w="1052" w:type="dxa"/>
            <w:tcBorders>
              <w:top w:val="nil"/>
              <w:left w:val="nil"/>
              <w:bottom w:val="single" w:sz="8" w:space="0" w:color="auto"/>
              <w:right w:val="single" w:sz="8" w:space="0" w:color="auto"/>
            </w:tcBorders>
            <w:shd w:val="clear" w:color="auto" w:fill="auto"/>
            <w:vAlign w:val="center"/>
          </w:tcPr>
          <w:p w14:paraId="7F5DD549" w14:textId="77777777" w:rsidR="00D319AB" w:rsidRDefault="00D319AB" w:rsidP="00396D7B">
            <w:pPr>
              <w:jc w:val="center"/>
              <w:rPr>
                <w:color w:val="000000"/>
                <w:sz w:val="22"/>
                <w:szCs w:val="22"/>
              </w:rPr>
            </w:pPr>
            <w:r>
              <w:rPr>
                <w:rFonts w:ascii="Arial" w:hAnsi="Arial" w:cs="Arial"/>
                <w:sz w:val="20"/>
              </w:rPr>
              <w:t>19,1</w:t>
            </w:r>
          </w:p>
        </w:tc>
        <w:tc>
          <w:tcPr>
            <w:tcW w:w="1052" w:type="dxa"/>
            <w:tcBorders>
              <w:top w:val="nil"/>
              <w:left w:val="nil"/>
              <w:bottom w:val="single" w:sz="8" w:space="0" w:color="auto"/>
              <w:right w:val="single" w:sz="8" w:space="0" w:color="auto"/>
            </w:tcBorders>
            <w:shd w:val="clear" w:color="auto" w:fill="auto"/>
            <w:vAlign w:val="center"/>
          </w:tcPr>
          <w:p w14:paraId="4DCC4B47" w14:textId="77777777" w:rsidR="00D319AB" w:rsidRDefault="00D319AB" w:rsidP="00396D7B">
            <w:pPr>
              <w:jc w:val="center"/>
              <w:rPr>
                <w:color w:val="000000"/>
                <w:sz w:val="22"/>
                <w:szCs w:val="22"/>
              </w:rPr>
            </w:pPr>
            <w:r>
              <w:rPr>
                <w:rFonts w:ascii="Arial" w:hAnsi="Arial" w:cs="Arial"/>
                <w:sz w:val="20"/>
              </w:rPr>
              <w:t>19,1</w:t>
            </w:r>
          </w:p>
        </w:tc>
        <w:tc>
          <w:tcPr>
            <w:tcW w:w="1052" w:type="dxa"/>
            <w:tcBorders>
              <w:top w:val="nil"/>
              <w:left w:val="nil"/>
              <w:bottom w:val="single" w:sz="8" w:space="0" w:color="auto"/>
              <w:right w:val="single" w:sz="8" w:space="0" w:color="auto"/>
            </w:tcBorders>
            <w:shd w:val="clear" w:color="auto" w:fill="auto"/>
            <w:vAlign w:val="center"/>
          </w:tcPr>
          <w:p w14:paraId="3170C314" w14:textId="77777777" w:rsidR="00D319AB" w:rsidRDefault="00D319AB" w:rsidP="00396D7B">
            <w:pPr>
              <w:jc w:val="center"/>
              <w:rPr>
                <w:color w:val="000000"/>
                <w:sz w:val="22"/>
                <w:szCs w:val="22"/>
              </w:rPr>
            </w:pPr>
            <w:r>
              <w:rPr>
                <w:rFonts w:ascii="Arial" w:hAnsi="Arial" w:cs="Arial"/>
                <w:sz w:val="20"/>
              </w:rPr>
              <w:t>19,1</w:t>
            </w:r>
          </w:p>
        </w:tc>
        <w:tc>
          <w:tcPr>
            <w:tcW w:w="1279" w:type="dxa"/>
            <w:tcBorders>
              <w:top w:val="nil"/>
              <w:left w:val="nil"/>
              <w:bottom w:val="single" w:sz="8" w:space="0" w:color="auto"/>
              <w:right w:val="single" w:sz="8" w:space="0" w:color="auto"/>
            </w:tcBorders>
            <w:shd w:val="clear" w:color="auto" w:fill="auto"/>
            <w:vAlign w:val="center"/>
          </w:tcPr>
          <w:p w14:paraId="4DF89967" w14:textId="77777777" w:rsidR="00D319AB" w:rsidRDefault="00D319AB" w:rsidP="00396D7B">
            <w:pPr>
              <w:jc w:val="center"/>
              <w:rPr>
                <w:color w:val="000000"/>
                <w:sz w:val="22"/>
                <w:szCs w:val="22"/>
              </w:rPr>
            </w:pPr>
            <w:r>
              <w:rPr>
                <w:rFonts w:ascii="Arial" w:hAnsi="Arial" w:cs="Arial"/>
                <w:sz w:val="20"/>
              </w:rPr>
              <w:t>19,1</w:t>
            </w:r>
          </w:p>
        </w:tc>
      </w:tr>
      <w:tr w:rsidR="00D319AB" w:rsidRPr="00263C96" w14:paraId="5E0ECE20" w14:textId="77777777" w:rsidTr="00396D7B">
        <w:trPr>
          <w:trHeight w:val="324"/>
          <w:jc w:val="center"/>
        </w:trPr>
        <w:tc>
          <w:tcPr>
            <w:tcW w:w="499" w:type="dxa"/>
            <w:tcBorders>
              <w:top w:val="nil"/>
              <w:left w:val="single" w:sz="8" w:space="0" w:color="auto"/>
              <w:bottom w:val="single" w:sz="8" w:space="0" w:color="auto"/>
              <w:right w:val="single" w:sz="8" w:space="0" w:color="auto"/>
            </w:tcBorders>
            <w:shd w:val="clear" w:color="auto" w:fill="auto"/>
            <w:vAlign w:val="center"/>
          </w:tcPr>
          <w:p w14:paraId="0DE86C35" w14:textId="77777777" w:rsidR="00D319AB" w:rsidRPr="00263C96" w:rsidRDefault="00D319AB" w:rsidP="00396D7B">
            <w:pPr>
              <w:spacing w:line="276" w:lineRule="auto"/>
              <w:jc w:val="center"/>
              <w:rPr>
                <w:color w:val="000000"/>
                <w:sz w:val="22"/>
                <w:szCs w:val="22"/>
              </w:rPr>
            </w:pPr>
            <w:r w:rsidRPr="00263C96">
              <w:rPr>
                <w:color w:val="000000"/>
                <w:sz w:val="22"/>
                <w:szCs w:val="22"/>
              </w:rPr>
              <w:t>2</w:t>
            </w:r>
          </w:p>
        </w:tc>
        <w:tc>
          <w:tcPr>
            <w:tcW w:w="2873" w:type="dxa"/>
            <w:tcBorders>
              <w:top w:val="nil"/>
              <w:left w:val="nil"/>
              <w:bottom w:val="single" w:sz="8" w:space="0" w:color="auto"/>
              <w:right w:val="single" w:sz="8" w:space="0" w:color="auto"/>
            </w:tcBorders>
            <w:shd w:val="clear" w:color="auto" w:fill="auto"/>
            <w:vAlign w:val="center"/>
          </w:tcPr>
          <w:p w14:paraId="288BD6B1" w14:textId="77777777" w:rsidR="00D319AB" w:rsidRPr="00263C96" w:rsidRDefault="00D319AB" w:rsidP="00396D7B">
            <w:pPr>
              <w:spacing w:line="276" w:lineRule="auto"/>
              <w:rPr>
                <w:color w:val="000000"/>
                <w:sz w:val="22"/>
                <w:szCs w:val="22"/>
              </w:rPr>
            </w:pPr>
            <w:proofErr w:type="spellStart"/>
            <w:r>
              <w:rPr>
                <w:color w:val="000000"/>
              </w:rPr>
              <w:t>Водопровод,км</w:t>
            </w:r>
            <w:proofErr w:type="spellEnd"/>
          </w:p>
        </w:tc>
        <w:tc>
          <w:tcPr>
            <w:tcW w:w="960" w:type="dxa"/>
            <w:tcBorders>
              <w:top w:val="nil"/>
              <w:left w:val="nil"/>
              <w:bottom w:val="single" w:sz="8" w:space="0" w:color="auto"/>
              <w:right w:val="single" w:sz="8" w:space="0" w:color="auto"/>
            </w:tcBorders>
            <w:shd w:val="clear" w:color="auto" w:fill="auto"/>
            <w:vAlign w:val="center"/>
          </w:tcPr>
          <w:p w14:paraId="17B808F0" w14:textId="77777777" w:rsidR="00D319AB" w:rsidRPr="00263C96" w:rsidRDefault="00D319AB" w:rsidP="00396D7B">
            <w:pPr>
              <w:spacing w:line="276" w:lineRule="auto"/>
              <w:jc w:val="center"/>
              <w:rPr>
                <w:color w:val="000000"/>
              </w:rPr>
            </w:pPr>
            <w:r>
              <w:rPr>
                <w:rFonts w:ascii="Arial" w:hAnsi="Arial" w:cs="Arial"/>
                <w:sz w:val="20"/>
              </w:rPr>
              <w:t>19,1</w:t>
            </w:r>
          </w:p>
        </w:tc>
        <w:tc>
          <w:tcPr>
            <w:tcW w:w="1052" w:type="dxa"/>
            <w:tcBorders>
              <w:top w:val="nil"/>
              <w:left w:val="nil"/>
              <w:bottom w:val="single" w:sz="8" w:space="0" w:color="auto"/>
              <w:right w:val="single" w:sz="8" w:space="0" w:color="auto"/>
            </w:tcBorders>
            <w:shd w:val="clear" w:color="auto" w:fill="auto"/>
            <w:vAlign w:val="center"/>
          </w:tcPr>
          <w:p w14:paraId="0A3BA15A" w14:textId="77777777" w:rsidR="00D319AB" w:rsidRDefault="00D319AB" w:rsidP="00396D7B">
            <w:pPr>
              <w:jc w:val="center"/>
              <w:rPr>
                <w:color w:val="000000"/>
                <w:sz w:val="22"/>
                <w:szCs w:val="22"/>
              </w:rPr>
            </w:pPr>
            <w:r>
              <w:rPr>
                <w:rFonts w:ascii="Arial" w:hAnsi="Arial" w:cs="Arial"/>
                <w:sz w:val="20"/>
              </w:rPr>
              <w:t>19,1</w:t>
            </w:r>
          </w:p>
        </w:tc>
        <w:tc>
          <w:tcPr>
            <w:tcW w:w="1052" w:type="dxa"/>
            <w:tcBorders>
              <w:top w:val="nil"/>
              <w:left w:val="nil"/>
              <w:bottom w:val="single" w:sz="8" w:space="0" w:color="auto"/>
              <w:right w:val="single" w:sz="8" w:space="0" w:color="auto"/>
            </w:tcBorders>
            <w:shd w:val="clear" w:color="auto" w:fill="auto"/>
            <w:vAlign w:val="center"/>
          </w:tcPr>
          <w:p w14:paraId="2CA9BC15" w14:textId="77777777" w:rsidR="00D319AB" w:rsidRDefault="00D319AB" w:rsidP="00396D7B">
            <w:pPr>
              <w:jc w:val="center"/>
              <w:rPr>
                <w:color w:val="000000"/>
                <w:sz w:val="22"/>
                <w:szCs w:val="22"/>
              </w:rPr>
            </w:pPr>
            <w:r>
              <w:rPr>
                <w:rFonts w:ascii="Arial" w:hAnsi="Arial" w:cs="Arial"/>
                <w:sz w:val="20"/>
              </w:rPr>
              <w:t>19,1</w:t>
            </w:r>
          </w:p>
        </w:tc>
        <w:tc>
          <w:tcPr>
            <w:tcW w:w="1052" w:type="dxa"/>
            <w:tcBorders>
              <w:top w:val="nil"/>
              <w:left w:val="nil"/>
              <w:bottom w:val="single" w:sz="8" w:space="0" w:color="auto"/>
              <w:right w:val="single" w:sz="8" w:space="0" w:color="auto"/>
            </w:tcBorders>
            <w:shd w:val="clear" w:color="auto" w:fill="auto"/>
            <w:vAlign w:val="center"/>
          </w:tcPr>
          <w:p w14:paraId="06A148ED" w14:textId="77777777" w:rsidR="00D319AB" w:rsidRDefault="00D319AB" w:rsidP="00396D7B">
            <w:pPr>
              <w:jc w:val="center"/>
              <w:rPr>
                <w:color w:val="000000"/>
                <w:sz w:val="22"/>
                <w:szCs w:val="22"/>
              </w:rPr>
            </w:pPr>
            <w:r>
              <w:rPr>
                <w:rFonts w:ascii="Arial" w:hAnsi="Arial" w:cs="Arial"/>
                <w:sz w:val="20"/>
              </w:rPr>
              <w:t>19,1</w:t>
            </w:r>
          </w:p>
        </w:tc>
        <w:tc>
          <w:tcPr>
            <w:tcW w:w="1052" w:type="dxa"/>
            <w:tcBorders>
              <w:top w:val="nil"/>
              <w:left w:val="nil"/>
              <w:bottom w:val="single" w:sz="8" w:space="0" w:color="auto"/>
              <w:right w:val="single" w:sz="8" w:space="0" w:color="auto"/>
            </w:tcBorders>
            <w:shd w:val="clear" w:color="auto" w:fill="auto"/>
            <w:vAlign w:val="center"/>
          </w:tcPr>
          <w:p w14:paraId="747750A9" w14:textId="77777777" w:rsidR="00D319AB" w:rsidRDefault="00D319AB" w:rsidP="00396D7B">
            <w:pPr>
              <w:jc w:val="center"/>
              <w:rPr>
                <w:color w:val="000000"/>
                <w:sz w:val="22"/>
                <w:szCs w:val="22"/>
              </w:rPr>
            </w:pPr>
            <w:r>
              <w:rPr>
                <w:rFonts w:ascii="Arial" w:hAnsi="Arial" w:cs="Arial"/>
                <w:sz w:val="20"/>
              </w:rPr>
              <w:t>19,1</w:t>
            </w:r>
          </w:p>
        </w:tc>
        <w:tc>
          <w:tcPr>
            <w:tcW w:w="1279" w:type="dxa"/>
            <w:tcBorders>
              <w:top w:val="nil"/>
              <w:left w:val="nil"/>
              <w:bottom w:val="single" w:sz="8" w:space="0" w:color="auto"/>
              <w:right w:val="single" w:sz="8" w:space="0" w:color="auto"/>
            </w:tcBorders>
            <w:shd w:val="clear" w:color="auto" w:fill="auto"/>
            <w:vAlign w:val="center"/>
          </w:tcPr>
          <w:p w14:paraId="205E55D0" w14:textId="77777777" w:rsidR="00D319AB" w:rsidRDefault="00D319AB" w:rsidP="00396D7B">
            <w:pPr>
              <w:jc w:val="center"/>
              <w:rPr>
                <w:color w:val="000000"/>
                <w:sz w:val="22"/>
                <w:szCs w:val="22"/>
              </w:rPr>
            </w:pPr>
            <w:r>
              <w:rPr>
                <w:rFonts w:ascii="Arial" w:hAnsi="Arial" w:cs="Arial"/>
                <w:sz w:val="20"/>
              </w:rPr>
              <w:t>19,1</w:t>
            </w:r>
          </w:p>
        </w:tc>
      </w:tr>
      <w:tr w:rsidR="00D319AB" w:rsidRPr="00263C96" w14:paraId="0C54A6BF" w14:textId="77777777" w:rsidTr="00396D7B">
        <w:trPr>
          <w:trHeight w:val="576"/>
          <w:jc w:val="center"/>
        </w:trPr>
        <w:tc>
          <w:tcPr>
            <w:tcW w:w="499" w:type="dxa"/>
            <w:tcBorders>
              <w:top w:val="nil"/>
              <w:left w:val="single" w:sz="8" w:space="0" w:color="auto"/>
              <w:bottom w:val="single" w:sz="8" w:space="0" w:color="auto"/>
              <w:right w:val="single" w:sz="8" w:space="0" w:color="auto"/>
            </w:tcBorders>
            <w:shd w:val="clear" w:color="auto" w:fill="auto"/>
            <w:vAlign w:val="center"/>
          </w:tcPr>
          <w:p w14:paraId="790678FD" w14:textId="77777777" w:rsidR="00D319AB" w:rsidRPr="00263C96" w:rsidRDefault="00D319AB" w:rsidP="00396D7B">
            <w:pPr>
              <w:spacing w:line="276" w:lineRule="auto"/>
              <w:jc w:val="center"/>
              <w:rPr>
                <w:color w:val="000000"/>
                <w:sz w:val="22"/>
                <w:szCs w:val="22"/>
              </w:rPr>
            </w:pPr>
            <w:r w:rsidRPr="00263C96">
              <w:rPr>
                <w:color w:val="000000"/>
                <w:sz w:val="22"/>
                <w:szCs w:val="22"/>
              </w:rPr>
              <w:t>3</w:t>
            </w:r>
          </w:p>
        </w:tc>
        <w:tc>
          <w:tcPr>
            <w:tcW w:w="2873" w:type="dxa"/>
            <w:tcBorders>
              <w:top w:val="nil"/>
              <w:left w:val="nil"/>
              <w:bottom w:val="single" w:sz="8" w:space="0" w:color="auto"/>
              <w:right w:val="single" w:sz="8" w:space="0" w:color="auto"/>
            </w:tcBorders>
            <w:shd w:val="clear" w:color="auto" w:fill="auto"/>
            <w:vAlign w:val="center"/>
          </w:tcPr>
          <w:p w14:paraId="085C7A2C" w14:textId="77777777" w:rsidR="00D319AB" w:rsidRPr="00263C96" w:rsidRDefault="00D319AB" w:rsidP="00396D7B">
            <w:pPr>
              <w:spacing w:line="276" w:lineRule="auto"/>
              <w:rPr>
                <w:color w:val="000000"/>
                <w:sz w:val="22"/>
                <w:szCs w:val="22"/>
              </w:rPr>
            </w:pPr>
            <w:r>
              <w:rPr>
                <w:color w:val="000000"/>
              </w:rPr>
              <w:t>Количество аварий  и отключений</w:t>
            </w:r>
          </w:p>
        </w:tc>
        <w:tc>
          <w:tcPr>
            <w:tcW w:w="960" w:type="dxa"/>
            <w:tcBorders>
              <w:top w:val="nil"/>
              <w:left w:val="nil"/>
              <w:bottom w:val="single" w:sz="8" w:space="0" w:color="auto"/>
              <w:right w:val="single" w:sz="8" w:space="0" w:color="auto"/>
            </w:tcBorders>
            <w:shd w:val="clear" w:color="auto" w:fill="auto"/>
            <w:noWrap/>
            <w:vAlign w:val="center"/>
          </w:tcPr>
          <w:p w14:paraId="5EC7B1FD" w14:textId="77777777" w:rsidR="00D319AB" w:rsidRPr="00263C96" w:rsidRDefault="00D319AB" w:rsidP="00396D7B">
            <w:pPr>
              <w:spacing w:line="276" w:lineRule="auto"/>
              <w:jc w:val="center"/>
              <w:rPr>
                <w:color w:val="000000"/>
                <w:sz w:val="22"/>
                <w:szCs w:val="22"/>
              </w:rPr>
            </w:pPr>
            <w:r>
              <w:rPr>
                <w:color w:val="000000"/>
              </w:rPr>
              <w:t>57</w:t>
            </w:r>
          </w:p>
        </w:tc>
        <w:tc>
          <w:tcPr>
            <w:tcW w:w="1052" w:type="dxa"/>
            <w:tcBorders>
              <w:top w:val="nil"/>
              <w:left w:val="nil"/>
              <w:bottom w:val="single" w:sz="8" w:space="0" w:color="auto"/>
              <w:right w:val="single" w:sz="8" w:space="0" w:color="auto"/>
            </w:tcBorders>
            <w:shd w:val="clear" w:color="auto" w:fill="auto"/>
            <w:noWrap/>
            <w:vAlign w:val="center"/>
          </w:tcPr>
          <w:p w14:paraId="2E04261B" w14:textId="77777777" w:rsidR="00D319AB" w:rsidRDefault="00D319AB" w:rsidP="00396D7B">
            <w:pPr>
              <w:jc w:val="center"/>
              <w:rPr>
                <w:color w:val="000000"/>
                <w:sz w:val="22"/>
                <w:szCs w:val="22"/>
              </w:rPr>
            </w:pPr>
            <w:r>
              <w:rPr>
                <w:color w:val="000000"/>
              </w:rPr>
              <w:t>57</w:t>
            </w:r>
          </w:p>
        </w:tc>
        <w:tc>
          <w:tcPr>
            <w:tcW w:w="1052" w:type="dxa"/>
            <w:tcBorders>
              <w:top w:val="nil"/>
              <w:left w:val="nil"/>
              <w:bottom w:val="single" w:sz="8" w:space="0" w:color="auto"/>
              <w:right w:val="single" w:sz="8" w:space="0" w:color="auto"/>
            </w:tcBorders>
            <w:shd w:val="clear" w:color="auto" w:fill="auto"/>
            <w:noWrap/>
            <w:vAlign w:val="center"/>
          </w:tcPr>
          <w:p w14:paraId="7036A290" w14:textId="77777777" w:rsidR="00D319AB" w:rsidRDefault="00D319AB" w:rsidP="00396D7B">
            <w:pPr>
              <w:jc w:val="center"/>
              <w:rPr>
                <w:color w:val="000000"/>
                <w:sz w:val="22"/>
                <w:szCs w:val="22"/>
              </w:rPr>
            </w:pPr>
            <w:r>
              <w:rPr>
                <w:color w:val="000000"/>
              </w:rPr>
              <w:t>56</w:t>
            </w:r>
          </w:p>
        </w:tc>
        <w:tc>
          <w:tcPr>
            <w:tcW w:w="1052" w:type="dxa"/>
            <w:tcBorders>
              <w:top w:val="nil"/>
              <w:left w:val="nil"/>
              <w:bottom w:val="single" w:sz="8" w:space="0" w:color="auto"/>
              <w:right w:val="single" w:sz="8" w:space="0" w:color="auto"/>
            </w:tcBorders>
            <w:shd w:val="clear" w:color="auto" w:fill="auto"/>
            <w:noWrap/>
            <w:vAlign w:val="center"/>
          </w:tcPr>
          <w:p w14:paraId="7B075676" w14:textId="77777777" w:rsidR="00D319AB" w:rsidRDefault="00D319AB" w:rsidP="00396D7B">
            <w:pPr>
              <w:jc w:val="center"/>
              <w:rPr>
                <w:color w:val="000000"/>
                <w:sz w:val="22"/>
                <w:szCs w:val="22"/>
              </w:rPr>
            </w:pPr>
            <w:r>
              <w:rPr>
                <w:color w:val="000000"/>
              </w:rPr>
              <w:t>55</w:t>
            </w:r>
          </w:p>
        </w:tc>
        <w:tc>
          <w:tcPr>
            <w:tcW w:w="1052" w:type="dxa"/>
            <w:tcBorders>
              <w:top w:val="nil"/>
              <w:left w:val="nil"/>
              <w:bottom w:val="single" w:sz="8" w:space="0" w:color="auto"/>
              <w:right w:val="single" w:sz="8" w:space="0" w:color="auto"/>
            </w:tcBorders>
            <w:shd w:val="clear" w:color="auto" w:fill="auto"/>
            <w:noWrap/>
            <w:vAlign w:val="center"/>
          </w:tcPr>
          <w:p w14:paraId="638CD949" w14:textId="77777777" w:rsidR="00D319AB" w:rsidRDefault="00D319AB" w:rsidP="00396D7B">
            <w:pPr>
              <w:jc w:val="center"/>
              <w:rPr>
                <w:color w:val="000000"/>
                <w:sz w:val="22"/>
                <w:szCs w:val="22"/>
              </w:rPr>
            </w:pPr>
            <w:r>
              <w:rPr>
                <w:color w:val="000000"/>
              </w:rPr>
              <w:t>54</w:t>
            </w:r>
          </w:p>
        </w:tc>
        <w:tc>
          <w:tcPr>
            <w:tcW w:w="1279" w:type="dxa"/>
            <w:tcBorders>
              <w:top w:val="nil"/>
              <w:left w:val="nil"/>
              <w:bottom w:val="single" w:sz="8" w:space="0" w:color="auto"/>
              <w:right w:val="single" w:sz="8" w:space="0" w:color="auto"/>
            </w:tcBorders>
            <w:shd w:val="clear" w:color="auto" w:fill="auto"/>
            <w:noWrap/>
            <w:vAlign w:val="center"/>
          </w:tcPr>
          <w:p w14:paraId="2D78BF6E" w14:textId="77777777" w:rsidR="00D319AB" w:rsidRDefault="00D319AB" w:rsidP="00396D7B">
            <w:pPr>
              <w:jc w:val="center"/>
              <w:rPr>
                <w:color w:val="000000"/>
                <w:sz w:val="22"/>
                <w:szCs w:val="22"/>
              </w:rPr>
            </w:pPr>
            <w:r>
              <w:rPr>
                <w:color w:val="000000"/>
              </w:rPr>
              <w:t>52</w:t>
            </w:r>
          </w:p>
        </w:tc>
      </w:tr>
      <w:tr w:rsidR="00D319AB" w:rsidRPr="00263C96" w14:paraId="6ED9CA32" w14:textId="77777777" w:rsidTr="00396D7B">
        <w:trPr>
          <w:trHeight w:val="300"/>
          <w:jc w:val="center"/>
        </w:trPr>
        <w:tc>
          <w:tcPr>
            <w:tcW w:w="499" w:type="dxa"/>
            <w:tcBorders>
              <w:top w:val="nil"/>
              <w:left w:val="single" w:sz="8" w:space="0" w:color="auto"/>
              <w:bottom w:val="single" w:sz="8" w:space="0" w:color="auto"/>
              <w:right w:val="single" w:sz="8" w:space="0" w:color="auto"/>
            </w:tcBorders>
            <w:shd w:val="clear" w:color="auto" w:fill="auto"/>
            <w:vAlign w:val="center"/>
          </w:tcPr>
          <w:p w14:paraId="268DA150" w14:textId="77777777" w:rsidR="00D319AB" w:rsidRPr="00263C96" w:rsidRDefault="00D319AB" w:rsidP="00396D7B">
            <w:pPr>
              <w:spacing w:line="276" w:lineRule="auto"/>
              <w:jc w:val="center"/>
              <w:rPr>
                <w:color w:val="000000"/>
                <w:sz w:val="22"/>
                <w:szCs w:val="22"/>
              </w:rPr>
            </w:pPr>
            <w:r w:rsidRPr="00263C96">
              <w:rPr>
                <w:color w:val="000000"/>
                <w:sz w:val="22"/>
                <w:szCs w:val="22"/>
              </w:rPr>
              <w:t>4</w:t>
            </w:r>
          </w:p>
        </w:tc>
        <w:tc>
          <w:tcPr>
            <w:tcW w:w="2873" w:type="dxa"/>
            <w:tcBorders>
              <w:top w:val="nil"/>
              <w:left w:val="nil"/>
              <w:bottom w:val="single" w:sz="8" w:space="0" w:color="auto"/>
              <w:right w:val="single" w:sz="8" w:space="0" w:color="auto"/>
            </w:tcBorders>
            <w:shd w:val="clear" w:color="auto" w:fill="auto"/>
            <w:vAlign w:val="center"/>
          </w:tcPr>
          <w:p w14:paraId="22724F2F" w14:textId="77777777" w:rsidR="00D319AB" w:rsidRPr="00263C96" w:rsidRDefault="00D319AB" w:rsidP="00396D7B">
            <w:pPr>
              <w:spacing w:line="276" w:lineRule="auto"/>
              <w:rPr>
                <w:color w:val="000000"/>
                <w:sz w:val="22"/>
                <w:szCs w:val="22"/>
              </w:rPr>
            </w:pPr>
            <w:r>
              <w:rPr>
                <w:color w:val="000000"/>
                <w:sz w:val="22"/>
                <w:szCs w:val="22"/>
              </w:rPr>
              <w:t>Коэффициент аварийности сетей водоснабжения</w:t>
            </w:r>
          </w:p>
        </w:tc>
        <w:tc>
          <w:tcPr>
            <w:tcW w:w="960" w:type="dxa"/>
            <w:tcBorders>
              <w:top w:val="nil"/>
              <w:left w:val="nil"/>
              <w:bottom w:val="single" w:sz="8" w:space="0" w:color="auto"/>
              <w:right w:val="single" w:sz="8" w:space="0" w:color="auto"/>
            </w:tcBorders>
            <w:shd w:val="clear" w:color="auto" w:fill="auto"/>
            <w:noWrap/>
            <w:vAlign w:val="center"/>
          </w:tcPr>
          <w:p w14:paraId="16547EBD" w14:textId="77777777" w:rsidR="00D319AB" w:rsidRPr="00263C96" w:rsidRDefault="00D319AB" w:rsidP="00396D7B">
            <w:pPr>
              <w:spacing w:line="276" w:lineRule="auto"/>
              <w:jc w:val="center"/>
              <w:rPr>
                <w:color w:val="000000"/>
                <w:sz w:val="22"/>
                <w:szCs w:val="22"/>
              </w:rPr>
            </w:pPr>
            <w:r>
              <w:rPr>
                <w:rFonts w:ascii="Calibri" w:hAnsi="Calibri"/>
                <w:color w:val="000000"/>
                <w:sz w:val="22"/>
                <w:szCs w:val="22"/>
              </w:rPr>
              <w:t>2,98</w:t>
            </w:r>
          </w:p>
        </w:tc>
        <w:tc>
          <w:tcPr>
            <w:tcW w:w="1052" w:type="dxa"/>
            <w:tcBorders>
              <w:top w:val="nil"/>
              <w:left w:val="nil"/>
              <w:bottom w:val="single" w:sz="8" w:space="0" w:color="auto"/>
              <w:right w:val="single" w:sz="8" w:space="0" w:color="auto"/>
            </w:tcBorders>
            <w:shd w:val="clear" w:color="auto" w:fill="auto"/>
            <w:noWrap/>
            <w:vAlign w:val="center"/>
          </w:tcPr>
          <w:p w14:paraId="428EE922" w14:textId="77777777" w:rsidR="00D319AB" w:rsidRDefault="00D319AB" w:rsidP="00396D7B">
            <w:pPr>
              <w:jc w:val="center"/>
              <w:rPr>
                <w:color w:val="000000"/>
                <w:sz w:val="22"/>
                <w:szCs w:val="22"/>
              </w:rPr>
            </w:pPr>
            <w:r>
              <w:rPr>
                <w:rFonts w:ascii="Calibri" w:hAnsi="Calibri"/>
                <w:color w:val="000000"/>
                <w:sz w:val="22"/>
                <w:szCs w:val="22"/>
              </w:rPr>
              <w:t>2,98</w:t>
            </w:r>
          </w:p>
        </w:tc>
        <w:tc>
          <w:tcPr>
            <w:tcW w:w="1052" w:type="dxa"/>
            <w:tcBorders>
              <w:top w:val="nil"/>
              <w:left w:val="nil"/>
              <w:bottom w:val="single" w:sz="8" w:space="0" w:color="auto"/>
              <w:right w:val="single" w:sz="8" w:space="0" w:color="auto"/>
            </w:tcBorders>
            <w:shd w:val="clear" w:color="auto" w:fill="auto"/>
            <w:noWrap/>
            <w:vAlign w:val="center"/>
          </w:tcPr>
          <w:p w14:paraId="7F929A56" w14:textId="77777777" w:rsidR="00D319AB" w:rsidRDefault="00D319AB" w:rsidP="00396D7B">
            <w:pPr>
              <w:jc w:val="center"/>
              <w:rPr>
                <w:color w:val="000000"/>
                <w:sz w:val="22"/>
                <w:szCs w:val="22"/>
              </w:rPr>
            </w:pPr>
            <w:r>
              <w:rPr>
                <w:rFonts w:ascii="Calibri" w:hAnsi="Calibri"/>
                <w:color w:val="000000"/>
                <w:sz w:val="22"/>
                <w:szCs w:val="22"/>
              </w:rPr>
              <w:t>2,93</w:t>
            </w:r>
          </w:p>
        </w:tc>
        <w:tc>
          <w:tcPr>
            <w:tcW w:w="1052" w:type="dxa"/>
            <w:tcBorders>
              <w:top w:val="nil"/>
              <w:left w:val="nil"/>
              <w:bottom w:val="single" w:sz="8" w:space="0" w:color="auto"/>
              <w:right w:val="single" w:sz="8" w:space="0" w:color="auto"/>
            </w:tcBorders>
            <w:shd w:val="clear" w:color="auto" w:fill="auto"/>
            <w:noWrap/>
            <w:vAlign w:val="center"/>
          </w:tcPr>
          <w:p w14:paraId="3637BF0B" w14:textId="77777777" w:rsidR="00D319AB" w:rsidRDefault="00D319AB" w:rsidP="00396D7B">
            <w:pPr>
              <w:jc w:val="center"/>
              <w:rPr>
                <w:color w:val="000000"/>
                <w:sz w:val="22"/>
                <w:szCs w:val="22"/>
              </w:rPr>
            </w:pPr>
            <w:r>
              <w:rPr>
                <w:rFonts w:ascii="Calibri" w:hAnsi="Calibri"/>
                <w:color w:val="000000"/>
                <w:sz w:val="22"/>
                <w:szCs w:val="22"/>
              </w:rPr>
              <w:t>2,88</w:t>
            </w:r>
          </w:p>
        </w:tc>
        <w:tc>
          <w:tcPr>
            <w:tcW w:w="1052" w:type="dxa"/>
            <w:tcBorders>
              <w:top w:val="nil"/>
              <w:left w:val="nil"/>
              <w:bottom w:val="single" w:sz="8" w:space="0" w:color="auto"/>
              <w:right w:val="single" w:sz="8" w:space="0" w:color="auto"/>
            </w:tcBorders>
            <w:shd w:val="clear" w:color="auto" w:fill="auto"/>
            <w:noWrap/>
            <w:vAlign w:val="center"/>
          </w:tcPr>
          <w:p w14:paraId="13A8CEC2" w14:textId="77777777" w:rsidR="00D319AB" w:rsidRDefault="00D319AB" w:rsidP="00396D7B">
            <w:pPr>
              <w:jc w:val="center"/>
              <w:rPr>
                <w:color w:val="000000"/>
                <w:sz w:val="22"/>
                <w:szCs w:val="22"/>
              </w:rPr>
            </w:pPr>
            <w:r>
              <w:rPr>
                <w:rFonts w:ascii="Calibri" w:hAnsi="Calibri"/>
                <w:color w:val="000000"/>
                <w:sz w:val="22"/>
                <w:szCs w:val="22"/>
              </w:rPr>
              <w:t>2,83</w:t>
            </w:r>
          </w:p>
        </w:tc>
        <w:tc>
          <w:tcPr>
            <w:tcW w:w="1279" w:type="dxa"/>
            <w:tcBorders>
              <w:top w:val="nil"/>
              <w:left w:val="nil"/>
              <w:bottom w:val="single" w:sz="8" w:space="0" w:color="auto"/>
              <w:right w:val="single" w:sz="8" w:space="0" w:color="auto"/>
            </w:tcBorders>
            <w:shd w:val="clear" w:color="auto" w:fill="auto"/>
            <w:noWrap/>
            <w:vAlign w:val="center"/>
          </w:tcPr>
          <w:p w14:paraId="4E10A013" w14:textId="77777777" w:rsidR="00D319AB" w:rsidRDefault="00D319AB" w:rsidP="00396D7B">
            <w:pPr>
              <w:jc w:val="center"/>
              <w:rPr>
                <w:color w:val="000000"/>
                <w:sz w:val="22"/>
                <w:szCs w:val="22"/>
              </w:rPr>
            </w:pPr>
            <w:r>
              <w:rPr>
                <w:rFonts w:ascii="Calibri" w:hAnsi="Calibri"/>
                <w:color w:val="000000"/>
                <w:sz w:val="22"/>
                <w:szCs w:val="22"/>
              </w:rPr>
              <w:t>2,72</w:t>
            </w:r>
          </w:p>
        </w:tc>
      </w:tr>
      <w:tr w:rsidR="00D319AB" w:rsidRPr="00263C96" w14:paraId="1663FD41" w14:textId="77777777" w:rsidTr="00396D7B">
        <w:trPr>
          <w:trHeight w:val="576"/>
          <w:jc w:val="center"/>
        </w:trPr>
        <w:tc>
          <w:tcPr>
            <w:tcW w:w="499" w:type="dxa"/>
            <w:tcBorders>
              <w:top w:val="nil"/>
              <w:left w:val="single" w:sz="8" w:space="0" w:color="auto"/>
              <w:bottom w:val="single" w:sz="8" w:space="0" w:color="auto"/>
              <w:right w:val="single" w:sz="8" w:space="0" w:color="auto"/>
            </w:tcBorders>
            <w:shd w:val="clear" w:color="auto" w:fill="auto"/>
            <w:noWrap/>
            <w:vAlign w:val="center"/>
          </w:tcPr>
          <w:p w14:paraId="342EE371" w14:textId="77777777" w:rsidR="00D319AB" w:rsidRPr="00263C96" w:rsidRDefault="00D319AB" w:rsidP="00396D7B">
            <w:pPr>
              <w:spacing w:line="276" w:lineRule="auto"/>
              <w:jc w:val="center"/>
              <w:rPr>
                <w:color w:val="000000"/>
                <w:sz w:val="22"/>
                <w:szCs w:val="22"/>
              </w:rPr>
            </w:pPr>
            <w:r w:rsidRPr="00263C96">
              <w:rPr>
                <w:color w:val="000000"/>
                <w:sz w:val="22"/>
                <w:szCs w:val="22"/>
              </w:rPr>
              <w:t>5</w:t>
            </w:r>
          </w:p>
        </w:tc>
        <w:tc>
          <w:tcPr>
            <w:tcW w:w="2873" w:type="dxa"/>
            <w:tcBorders>
              <w:top w:val="nil"/>
              <w:left w:val="nil"/>
              <w:bottom w:val="single" w:sz="8" w:space="0" w:color="auto"/>
              <w:right w:val="single" w:sz="8" w:space="0" w:color="auto"/>
            </w:tcBorders>
            <w:shd w:val="clear" w:color="auto" w:fill="auto"/>
            <w:vAlign w:val="center"/>
          </w:tcPr>
          <w:p w14:paraId="05D82286" w14:textId="77777777" w:rsidR="00D319AB" w:rsidRPr="00263C96" w:rsidRDefault="00D319AB" w:rsidP="00396D7B">
            <w:pPr>
              <w:spacing w:line="276" w:lineRule="auto"/>
              <w:rPr>
                <w:color w:val="000000"/>
                <w:sz w:val="22"/>
                <w:szCs w:val="22"/>
              </w:rPr>
            </w:pPr>
            <w:r>
              <w:rPr>
                <w:color w:val="000000"/>
                <w:sz w:val="22"/>
                <w:szCs w:val="22"/>
              </w:rPr>
              <w:t>Коэффициент потерь воды, м3/км</w:t>
            </w:r>
          </w:p>
        </w:tc>
        <w:tc>
          <w:tcPr>
            <w:tcW w:w="960" w:type="dxa"/>
            <w:tcBorders>
              <w:top w:val="nil"/>
              <w:left w:val="nil"/>
              <w:bottom w:val="single" w:sz="8" w:space="0" w:color="auto"/>
              <w:right w:val="single" w:sz="8" w:space="0" w:color="auto"/>
            </w:tcBorders>
            <w:shd w:val="clear" w:color="auto" w:fill="auto"/>
            <w:noWrap/>
            <w:vAlign w:val="center"/>
          </w:tcPr>
          <w:p w14:paraId="4FB11232" w14:textId="77777777" w:rsidR="00D319AB" w:rsidRPr="00263C96" w:rsidRDefault="00D319AB" w:rsidP="00396D7B">
            <w:pPr>
              <w:spacing w:line="276" w:lineRule="auto"/>
              <w:jc w:val="center"/>
              <w:rPr>
                <w:color w:val="000000"/>
                <w:sz w:val="20"/>
              </w:rPr>
            </w:pPr>
            <w:r>
              <w:rPr>
                <w:color w:val="000000"/>
              </w:rPr>
              <w:t>43,62</w:t>
            </w:r>
          </w:p>
        </w:tc>
        <w:tc>
          <w:tcPr>
            <w:tcW w:w="1052" w:type="dxa"/>
            <w:tcBorders>
              <w:top w:val="nil"/>
              <w:left w:val="nil"/>
              <w:bottom w:val="single" w:sz="8" w:space="0" w:color="auto"/>
              <w:right w:val="single" w:sz="8" w:space="0" w:color="auto"/>
            </w:tcBorders>
            <w:shd w:val="clear" w:color="auto" w:fill="auto"/>
            <w:noWrap/>
            <w:vAlign w:val="center"/>
          </w:tcPr>
          <w:p w14:paraId="5713E5C0" w14:textId="77777777" w:rsidR="00D319AB" w:rsidRDefault="00D319AB" w:rsidP="00396D7B">
            <w:pPr>
              <w:jc w:val="center"/>
              <w:rPr>
                <w:rFonts w:ascii="Calibri" w:hAnsi="Calibri" w:cs="Calibri"/>
                <w:color w:val="000000"/>
                <w:sz w:val="22"/>
                <w:szCs w:val="22"/>
              </w:rPr>
            </w:pPr>
            <w:r>
              <w:rPr>
                <w:color w:val="000000"/>
              </w:rPr>
              <w:t>45,29</w:t>
            </w:r>
          </w:p>
        </w:tc>
        <w:tc>
          <w:tcPr>
            <w:tcW w:w="1052" w:type="dxa"/>
            <w:tcBorders>
              <w:top w:val="nil"/>
              <w:left w:val="nil"/>
              <w:bottom w:val="single" w:sz="8" w:space="0" w:color="auto"/>
              <w:right w:val="single" w:sz="8" w:space="0" w:color="auto"/>
            </w:tcBorders>
            <w:shd w:val="clear" w:color="auto" w:fill="auto"/>
            <w:noWrap/>
            <w:vAlign w:val="center"/>
          </w:tcPr>
          <w:p w14:paraId="3161CB92" w14:textId="77777777" w:rsidR="00D319AB" w:rsidRDefault="00D319AB" w:rsidP="00396D7B">
            <w:pPr>
              <w:jc w:val="center"/>
              <w:rPr>
                <w:rFonts w:ascii="Calibri" w:hAnsi="Calibri" w:cs="Calibri"/>
                <w:color w:val="000000"/>
                <w:sz w:val="22"/>
                <w:szCs w:val="22"/>
              </w:rPr>
            </w:pPr>
            <w:r>
              <w:rPr>
                <w:color w:val="000000"/>
              </w:rPr>
              <w:t>44,76</w:t>
            </w:r>
          </w:p>
        </w:tc>
        <w:tc>
          <w:tcPr>
            <w:tcW w:w="1052" w:type="dxa"/>
            <w:tcBorders>
              <w:top w:val="nil"/>
              <w:left w:val="nil"/>
              <w:bottom w:val="single" w:sz="8" w:space="0" w:color="auto"/>
              <w:right w:val="single" w:sz="8" w:space="0" w:color="auto"/>
            </w:tcBorders>
            <w:shd w:val="clear" w:color="auto" w:fill="auto"/>
            <w:noWrap/>
            <w:vAlign w:val="center"/>
          </w:tcPr>
          <w:p w14:paraId="0FCB6B32" w14:textId="77777777" w:rsidR="00D319AB" w:rsidRDefault="00D319AB" w:rsidP="00396D7B">
            <w:pPr>
              <w:jc w:val="center"/>
              <w:rPr>
                <w:rFonts w:ascii="Calibri" w:hAnsi="Calibri" w:cs="Calibri"/>
                <w:color w:val="000000"/>
                <w:sz w:val="22"/>
                <w:szCs w:val="22"/>
              </w:rPr>
            </w:pPr>
            <w:r>
              <w:rPr>
                <w:color w:val="000000"/>
              </w:rPr>
              <w:t>44,23</w:t>
            </w:r>
          </w:p>
        </w:tc>
        <w:tc>
          <w:tcPr>
            <w:tcW w:w="1052" w:type="dxa"/>
            <w:tcBorders>
              <w:top w:val="nil"/>
              <w:left w:val="nil"/>
              <w:bottom w:val="single" w:sz="8" w:space="0" w:color="auto"/>
              <w:right w:val="single" w:sz="8" w:space="0" w:color="auto"/>
            </w:tcBorders>
            <w:shd w:val="clear" w:color="auto" w:fill="auto"/>
            <w:noWrap/>
            <w:vAlign w:val="center"/>
          </w:tcPr>
          <w:p w14:paraId="09DC17C3" w14:textId="77777777" w:rsidR="00D319AB" w:rsidRDefault="00D319AB" w:rsidP="00396D7B">
            <w:pPr>
              <w:jc w:val="center"/>
              <w:rPr>
                <w:rFonts w:ascii="Calibri" w:hAnsi="Calibri" w:cs="Calibri"/>
                <w:color w:val="000000"/>
                <w:sz w:val="22"/>
                <w:szCs w:val="22"/>
              </w:rPr>
            </w:pPr>
            <w:r>
              <w:rPr>
                <w:color w:val="000000"/>
              </w:rPr>
              <w:t>43,71</w:t>
            </w:r>
          </w:p>
        </w:tc>
        <w:tc>
          <w:tcPr>
            <w:tcW w:w="1279" w:type="dxa"/>
            <w:tcBorders>
              <w:top w:val="nil"/>
              <w:left w:val="nil"/>
              <w:bottom w:val="single" w:sz="8" w:space="0" w:color="auto"/>
              <w:right w:val="single" w:sz="8" w:space="0" w:color="auto"/>
            </w:tcBorders>
            <w:shd w:val="clear" w:color="auto" w:fill="auto"/>
            <w:noWrap/>
            <w:vAlign w:val="center"/>
          </w:tcPr>
          <w:p w14:paraId="5B8848F6" w14:textId="77777777" w:rsidR="00D319AB" w:rsidRDefault="00D319AB" w:rsidP="00396D7B">
            <w:pPr>
              <w:jc w:val="center"/>
              <w:rPr>
                <w:rFonts w:ascii="Calibri" w:hAnsi="Calibri" w:cs="Calibri"/>
                <w:color w:val="000000"/>
                <w:sz w:val="22"/>
                <w:szCs w:val="22"/>
              </w:rPr>
            </w:pPr>
            <w:r>
              <w:rPr>
                <w:color w:val="000000"/>
              </w:rPr>
              <w:t>43,18</w:t>
            </w:r>
          </w:p>
        </w:tc>
      </w:tr>
      <w:tr w:rsidR="00D319AB" w:rsidRPr="00263C96" w14:paraId="3684D6D7" w14:textId="77777777" w:rsidTr="00396D7B">
        <w:trPr>
          <w:trHeight w:val="576"/>
          <w:jc w:val="center"/>
        </w:trPr>
        <w:tc>
          <w:tcPr>
            <w:tcW w:w="499" w:type="dxa"/>
            <w:tcBorders>
              <w:top w:val="nil"/>
              <w:left w:val="single" w:sz="8" w:space="0" w:color="auto"/>
              <w:bottom w:val="single" w:sz="8" w:space="0" w:color="auto"/>
              <w:right w:val="single" w:sz="8" w:space="0" w:color="auto"/>
            </w:tcBorders>
            <w:shd w:val="clear" w:color="auto" w:fill="auto"/>
            <w:noWrap/>
            <w:vAlign w:val="center"/>
          </w:tcPr>
          <w:p w14:paraId="14F77212" w14:textId="77777777" w:rsidR="00D319AB" w:rsidRPr="00263C96" w:rsidRDefault="00D319AB" w:rsidP="00396D7B">
            <w:pPr>
              <w:spacing w:line="276" w:lineRule="auto"/>
              <w:jc w:val="center"/>
              <w:rPr>
                <w:color w:val="000000"/>
                <w:sz w:val="22"/>
                <w:szCs w:val="22"/>
              </w:rPr>
            </w:pPr>
            <w:r w:rsidRPr="00263C96">
              <w:rPr>
                <w:color w:val="000000"/>
                <w:sz w:val="22"/>
                <w:szCs w:val="22"/>
              </w:rPr>
              <w:t>6</w:t>
            </w:r>
          </w:p>
        </w:tc>
        <w:tc>
          <w:tcPr>
            <w:tcW w:w="2873" w:type="dxa"/>
            <w:tcBorders>
              <w:top w:val="nil"/>
              <w:left w:val="nil"/>
              <w:bottom w:val="single" w:sz="8" w:space="0" w:color="auto"/>
              <w:right w:val="single" w:sz="8" w:space="0" w:color="auto"/>
            </w:tcBorders>
            <w:shd w:val="clear" w:color="auto" w:fill="auto"/>
            <w:vAlign w:val="center"/>
          </w:tcPr>
          <w:p w14:paraId="73DFCCA4" w14:textId="77777777" w:rsidR="00D319AB" w:rsidRPr="00263C96" w:rsidRDefault="00D319AB" w:rsidP="00396D7B">
            <w:pPr>
              <w:spacing w:line="276" w:lineRule="auto"/>
              <w:rPr>
                <w:color w:val="000000"/>
                <w:sz w:val="22"/>
                <w:szCs w:val="22"/>
              </w:rPr>
            </w:pPr>
            <w:r>
              <w:rPr>
                <w:color w:val="000000"/>
                <w:sz w:val="22"/>
                <w:szCs w:val="22"/>
              </w:rPr>
              <w:t>Потери воды,тыс.м3</w:t>
            </w:r>
          </w:p>
        </w:tc>
        <w:tc>
          <w:tcPr>
            <w:tcW w:w="960" w:type="dxa"/>
            <w:tcBorders>
              <w:top w:val="nil"/>
              <w:left w:val="nil"/>
              <w:bottom w:val="single" w:sz="8" w:space="0" w:color="auto"/>
              <w:right w:val="single" w:sz="8" w:space="0" w:color="auto"/>
            </w:tcBorders>
            <w:shd w:val="clear" w:color="auto" w:fill="auto"/>
            <w:vAlign w:val="center"/>
          </w:tcPr>
          <w:p w14:paraId="6BBAA0F1" w14:textId="77777777" w:rsidR="00D319AB" w:rsidRPr="00263C96" w:rsidRDefault="00D319AB" w:rsidP="00396D7B">
            <w:pPr>
              <w:spacing w:line="276" w:lineRule="auto"/>
              <w:jc w:val="center"/>
              <w:rPr>
                <w:color w:val="000000"/>
                <w:sz w:val="22"/>
                <w:szCs w:val="22"/>
              </w:rPr>
            </w:pPr>
            <w:r>
              <w:rPr>
                <w:color w:val="000000"/>
                <w:sz w:val="20"/>
              </w:rPr>
              <w:t>833,2</w:t>
            </w:r>
          </w:p>
        </w:tc>
        <w:tc>
          <w:tcPr>
            <w:tcW w:w="1052" w:type="dxa"/>
            <w:tcBorders>
              <w:top w:val="nil"/>
              <w:left w:val="nil"/>
              <w:bottom w:val="single" w:sz="8" w:space="0" w:color="auto"/>
              <w:right w:val="single" w:sz="8" w:space="0" w:color="auto"/>
            </w:tcBorders>
            <w:shd w:val="clear" w:color="auto" w:fill="auto"/>
            <w:vAlign w:val="center"/>
          </w:tcPr>
          <w:p w14:paraId="71BD3702" w14:textId="77777777" w:rsidR="00D319AB" w:rsidRDefault="00D319AB" w:rsidP="00396D7B">
            <w:pPr>
              <w:jc w:val="center"/>
              <w:rPr>
                <w:rFonts w:ascii="Calibri" w:hAnsi="Calibri" w:cs="Calibri"/>
                <w:color w:val="000000"/>
                <w:sz w:val="22"/>
                <w:szCs w:val="22"/>
              </w:rPr>
            </w:pPr>
            <w:r>
              <w:rPr>
                <w:color w:val="000000"/>
                <w:sz w:val="20"/>
              </w:rPr>
              <w:t>865,13</w:t>
            </w:r>
          </w:p>
        </w:tc>
        <w:tc>
          <w:tcPr>
            <w:tcW w:w="1052" w:type="dxa"/>
            <w:tcBorders>
              <w:top w:val="nil"/>
              <w:left w:val="nil"/>
              <w:bottom w:val="single" w:sz="8" w:space="0" w:color="auto"/>
              <w:right w:val="single" w:sz="8" w:space="0" w:color="auto"/>
            </w:tcBorders>
            <w:shd w:val="clear" w:color="auto" w:fill="auto"/>
            <w:vAlign w:val="center"/>
          </w:tcPr>
          <w:p w14:paraId="02F43281" w14:textId="77777777" w:rsidR="00D319AB" w:rsidRDefault="00D319AB" w:rsidP="00396D7B">
            <w:pPr>
              <w:jc w:val="center"/>
              <w:rPr>
                <w:rFonts w:ascii="Calibri" w:hAnsi="Calibri" w:cs="Calibri"/>
                <w:color w:val="000000"/>
                <w:sz w:val="22"/>
                <w:szCs w:val="22"/>
              </w:rPr>
            </w:pPr>
            <w:r>
              <w:rPr>
                <w:color w:val="000000"/>
                <w:sz w:val="20"/>
              </w:rPr>
              <w:t>854,96</w:t>
            </w:r>
          </w:p>
        </w:tc>
        <w:tc>
          <w:tcPr>
            <w:tcW w:w="1052" w:type="dxa"/>
            <w:tcBorders>
              <w:top w:val="nil"/>
              <w:left w:val="nil"/>
              <w:bottom w:val="single" w:sz="8" w:space="0" w:color="auto"/>
              <w:right w:val="single" w:sz="8" w:space="0" w:color="auto"/>
            </w:tcBorders>
            <w:shd w:val="clear" w:color="auto" w:fill="auto"/>
            <w:vAlign w:val="center"/>
          </w:tcPr>
          <w:p w14:paraId="6D422C31" w14:textId="77777777" w:rsidR="00D319AB" w:rsidRDefault="00D319AB" w:rsidP="00396D7B">
            <w:pPr>
              <w:jc w:val="center"/>
              <w:rPr>
                <w:rFonts w:ascii="Calibri" w:hAnsi="Calibri" w:cs="Calibri"/>
                <w:color w:val="000000"/>
                <w:sz w:val="22"/>
                <w:szCs w:val="22"/>
              </w:rPr>
            </w:pPr>
            <w:r>
              <w:rPr>
                <w:color w:val="000000"/>
                <w:sz w:val="20"/>
              </w:rPr>
              <w:t>844,85</w:t>
            </w:r>
          </w:p>
        </w:tc>
        <w:tc>
          <w:tcPr>
            <w:tcW w:w="1052" w:type="dxa"/>
            <w:tcBorders>
              <w:top w:val="nil"/>
              <w:left w:val="nil"/>
              <w:bottom w:val="single" w:sz="8" w:space="0" w:color="auto"/>
              <w:right w:val="single" w:sz="8" w:space="0" w:color="auto"/>
            </w:tcBorders>
            <w:shd w:val="clear" w:color="auto" w:fill="auto"/>
            <w:vAlign w:val="center"/>
          </w:tcPr>
          <w:p w14:paraId="1EA64FE3" w14:textId="77777777" w:rsidR="00D319AB" w:rsidRDefault="00D319AB" w:rsidP="00396D7B">
            <w:pPr>
              <w:jc w:val="center"/>
              <w:rPr>
                <w:rFonts w:ascii="Calibri" w:hAnsi="Calibri" w:cs="Calibri"/>
                <w:color w:val="000000"/>
                <w:sz w:val="22"/>
                <w:szCs w:val="22"/>
              </w:rPr>
            </w:pPr>
            <w:r>
              <w:rPr>
                <w:color w:val="000000"/>
                <w:sz w:val="20"/>
              </w:rPr>
              <w:t>834,8</w:t>
            </w:r>
          </w:p>
        </w:tc>
        <w:tc>
          <w:tcPr>
            <w:tcW w:w="1279" w:type="dxa"/>
            <w:tcBorders>
              <w:top w:val="nil"/>
              <w:left w:val="nil"/>
              <w:bottom w:val="single" w:sz="8" w:space="0" w:color="auto"/>
              <w:right w:val="single" w:sz="8" w:space="0" w:color="auto"/>
            </w:tcBorders>
            <w:shd w:val="clear" w:color="auto" w:fill="auto"/>
            <w:vAlign w:val="center"/>
          </w:tcPr>
          <w:p w14:paraId="6D537A39" w14:textId="77777777" w:rsidR="00D319AB" w:rsidRDefault="00D319AB" w:rsidP="00396D7B">
            <w:pPr>
              <w:jc w:val="center"/>
              <w:rPr>
                <w:rFonts w:ascii="Calibri" w:hAnsi="Calibri" w:cs="Calibri"/>
                <w:color w:val="000000"/>
                <w:sz w:val="22"/>
                <w:szCs w:val="22"/>
              </w:rPr>
            </w:pPr>
            <w:r>
              <w:rPr>
                <w:color w:val="000000"/>
                <w:sz w:val="20"/>
              </w:rPr>
              <w:t>824,81</w:t>
            </w:r>
          </w:p>
        </w:tc>
      </w:tr>
    </w:tbl>
    <w:p w14:paraId="2132D2F2" w14:textId="2965510D" w:rsidR="00D319AB" w:rsidRPr="00825ABB" w:rsidRDefault="006847ED" w:rsidP="00D319AB">
      <w:pPr>
        <w:pStyle w:val="formattexttopleveltext"/>
        <w:spacing w:line="276" w:lineRule="auto"/>
        <w:rPr>
          <w:b/>
        </w:rPr>
      </w:pPr>
      <w:r>
        <w:rPr>
          <w:b/>
        </w:rPr>
        <w:t>4.1.3</w:t>
      </w:r>
      <w:r w:rsidR="00D319AB" w:rsidRPr="00825ABB">
        <w:rPr>
          <w:b/>
        </w:rPr>
        <w:t>. Целевые  показатели эффективности использования ресурсов, в том числе сокращения потерь воды  при транспортировке</w:t>
      </w:r>
    </w:p>
    <w:p w14:paraId="35D3436A" w14:textId="1E3D969D" w:rsidR="00D319AB" w:rsidRPr="00263C96" w:rsidRDefault="00D319AB" w:rsidP="00D319AB">
      <w:pPr>
        <w:pStyle w:val="formattexttopleveltext"/>
        <w:spacing w:after="0" w:afterAutospacing="0" w:line="276" w:lineRule="auto"/>
        <w:rPr>
          <w:b/>
        </w:rPr>
      </w:pPr>
      <w:r w:rsidRPr="00263C96">
        <w:rPr>
          <w:b/>
          <w:sz w:val="22"/>
          <w:szCs w:val="22"/>
        </w:rPr>
        <w:t xml:space="preserve">Таблица </w:t>
      </w:r>
      <w:r w:rsidR="006847ED">
        <w:rPr>
          <w:b/>
          <w:sz w:val="22"/>
          <w:szCs w:val="22"/>
        </w:rPr>
        <w:t>4.8</w:t>
      </w:r>
      <w:r w:rsidRPr="00263C96">
        <w:rPr>
          <w:b/>
          <w:sz w:val="22"/>
          <w:szCs w:val="22"/>
        </w:rPr>
        <w:t>. Целевые  показатели эффективности использования ресурсов</w:t>
      </w:r>
    </w:p>
    <w:tbl>
      <w:tblPr>
        <w:tblW w:w="9706" w:type="dxa"/>
        <w:jc w:val="center"/>
        <w:tblLook w:val="0000" w:firstRow="0" w:lastRow="0" w:firstColumn="0" w:lastColumn="0" w:noHBand="0" w:noVBand="0"/>
      </w:tblPr>
      <w:tblGrid>
        <w:gridCol w:w="607"/>
        <w:gridCol w:w="2047"/>
        <w:gridCol w:w="1202"/>
        <w:gridCol w:w="931"/>
        <w:gridCol w:w="931"/>
        <w:gridCol w:w="931"/>
        <w:gridCol w:w="926"/>
        <w:gridCol w:w="931"/>
        <w:gridCol w:w="1200"/>
      </w:tblGrid>
      <w:tr w:rsidR="006847ED" w:rsidRPr="00263C96" w14:paraId="58BE5A7F" w14:textId="77777777" w:rsidTr="00396D7B">
        <w:trPr>
          <w:trHeight w:val="547"/>
          <w:jc w:val="center"/>
        </w:trPr>
        <w:tc>
          <w:tcPr>
            <w:tcW w:w="607" w:type="dxa"/>
            <w:tcBorders>
              <w:top w:val="single" w:sz="4" w:space="0" w:color="auto"/>
              <w:left w:val="single" w:sz="4" w:space="0" w:color="auto"/>
              <w:bottom w:val="single" w:sz="4" w:space="0" w:color="auto"/>
              <w:right w:val="single" w:sz="4" w:space="0" w:color="auto"/>
            </w:tcBorders>
            <w:shd w:val="clear" w:color="auto" w:fill="D9D9D9"/>
            <w:vAlign w:val="center"/>
          </w:tcPr>
          <w:p w14:paraId="04CE0783" w14:textId="77777777" w:rsidR="006847ED" w:rsidRPr="00263C96" w:rsidRDefault="006847ED" w:rsidP="006847ED">
            <w:pPr>
              <w:spacing w:line="276" w:lineRule="auto"/>
              <w:jc w:val="center"/>
              <w:rPr>
                <w:bCs/>
                <w:color w:val="000000"/>
                <w:sz w:val="22"/>
                <w:szCs w:val="22"/>
              </w:rPr>
            </w:pPr>
            <w:r w:rsidRPr="00263C96">
              <w:rPr>
                <w:bCs/>
                <w:color w:val="000000"/>
                <w:sz w:val="22"/>
                <w:szCs w:val="22"/>
              </w:rPr>
              <w:t>№ п/п</w:t>
            </w:r>
          </w:p>
        </w:tc>
        <w:tc>
          <w:tcPr>
            <w:tcW w:w="2047" w:type="dxa"/>
            <w:tcBorders>
              <w:top w:val="single" w:sz="4" w:space="0" w:color="auto"/>
              <w:left w:val="nil"/>
              <w:bottom w:val="single" w:sz="4" w:space="0" w:color="auto"/>
              <w:right w:val="single" w:sz="4" w:space="0" w:color="auto"/>
            </w:tcBorders>
            <w:shd w:val="clear" w:color="auto" w:fill="D9D9D9"/>
            <w:vAlign w:val="center"/>
          </w:tcPr>
          <w:p w14:paraId="6F02E36F" w14:textId="77777777" w:rsidR="006847ED" w:rsidRPr="00263C96" w:rsidRDefault="006847ED" w:rsidP="006847ED">
            <w:pPr>
              <w:spacing w:line="276" w:lineRule="auto"/>
              <w:jc w:val="center"/>
              <w:rPr>
                <w:bCs/>
                <w:color w:val="000000"/>
                <w:sz w:val="22"/>
                <w:szCs w:val="22"/>
              </w:rPr>
            </w:pPr>
            <w:r w:rsidRPr="00263C96">
              <w:rPr>
                <w:bCs/>
                <w:color w:val="000000"/>
                <w:sz w:val="22"/>
                <w:szCs w:val="22"/>
              </w:rPr>
              <w:t>Показатель</w:t>
            </w:r>
          </w:p>
        </w:tc>
        <w:tc>
          <w:tcPr>
            <w:tcW w:w="1202" w:type="dxa"/>
            <w:tcBorders>
              <w:top w:val="single" w:sz="4" w:space="0" w:color="auto"/>
              <w:left w:val="nil"/>
              <w:bottom w:val="single" w:sz="4" w:space="0" w:color="auto"/>
              <w:right w:val="single" w:sz="4" w:space="0" w:color="auto"/>
            </w:tcBorders>
            <w:shd w:val="clear" w:color="auto" w:fill="D9D9D9"/>
            <w:vAlign w:val="center"/>
          </w:tcPr>
          <w:p w14:paraId="5CDC1807" w14:textId="77777777" w:rsidR="006847ED" w:rsidRPr="00263C96" w:rsidRDefault="006847ED" w:rsidP="006847ED">
            <w:pPr>
              <w:spacing w:line="276" w:lineRule="auto"/>
              <w:jc w:val="center"/>
              <w:rPr>
                <w:bCs/>
                <w:color w:val="000000"/>
                <w:sz w:val="22"/>
                <w:szCs w:val="22"/>
              </w:rPr>
            </w:pPr>
            <w:r w:rsidRPr="00263C96">
              <w:rPr>
                <w:bCs/>
                <w:color w:val="000000"/>
                <w:sz w:val="22"/>
                <w:szCs w:val="22"/>
              </w:rPr>
              <w:t>Ед. измерения</w:t>
            </w:r>
          </w:p>
        </w:tc>
        <w:tc>
          <w:tcPr>
            <w:tcW w:w="931" w:type="dxa"/>
            <w:tcBorders>
              <w:top w:val="single" w:sz="4" w:space="0" w:color="auto"/>
              <w:left w:val="nil"/>
              <w:bottom w:val="single" w:sz="4" w:space="0" w:color="auto"/>
              <w:right w:val="single" w:sz="4" w:space="0" w:color="auto"/>
            </w:tcBorders>
            <w:shd w:val="clear" w:color="auto" w:fill="D9D9D9"/>
            <w:vAlign w:val="center"/>
          </w:tcPr>
          <w:p w14:paraId="0292A461" w14:textId="633FBF47" w:rsidR="006847ED" w:rsidRDefault="006847ED" w:rsidP="006847ED">
            <w:pPr>
              <w:jc w:val="center"/>
              <w:rPr>
                <w:color w:val="000000"/>
                <w:sz w:val="20"/>
              </w:rPr>
            </w:pPr>
            <w:r>
              <w:rPr>
                <w:color w:val="000000"/>
                <w:sz w:val="20"/>
              </w:rPr>
              <w:t>2024</w:t>
            </w:r>
          </w:p>
        </w:tc>
        <w:tc>
          <w:tcPr>
            <w:tcW w:w="931" w:type="dxa"/>
            <w:tcBorders>
              <w:top w:val="single" w:sz="4" w:space="0" w:color="auto"/>
              <w:left w:val="nil"/>
              <w:bottom w:val="single" w:sz="4" w:space="0" w:color="auto"/>
              <w:right w:val="single" w:sz="4" w:space="0" w:color="auto"/>
            </w:tcBorders>
            <w:shd w:val="clear" w:color="auto" w:fill="D9D9D9"/>
            <w:vAlign w:val="center"/>
          </w:tcPr>
          <w:p w14:paraId="4EB8DCED" w14:textId="6D1A9AB8" w:rsidR="006847ED" w:rsidRDefault="006847ED" w:rsidP="006847ED">
            <w:pPr>
              <w:jc w:val="center"/>
              <w:rPr>
                <w:color w:val="000000"/>
                <w:sz w:val="20"/>
              </w:rPr>
            </w:pPr>
            <w:r>
              <w:rPr>
                <w:color w:val="000000"/>
                <w:sz w:val="20"/>
              </w:rPr>
              <w:t>2025</w:t>
            </w:r>
          </w:p>
        </w:tc>
        <w:tc>
          <w:tcPr>
            <w:tcW w:w="931" w:type="dxa"/>
            <w:tcBorders>
              <w:top w:val="single" w:sz="4" w:space="0" w:color="auto"/>
              <w:left w:val="nil"/>
              <w:bottom w:val="single" w:sz="4" w:space="0" w:color="auto"/>
              <w:right w:val="single" w:sz="4" w:space="0" w:color="auto"/>
            </w:tcBorders>
            <w:shd w:val="clear" w:color="auto" w:fill="D9D9D9"/>
            <w:vAlign w:val="center"/>
          </w:tcPr>
          <w:p w14:paraId="25005914" w14:textId="3121DB52" w:rsidR="006847ED" w:rsidRDefault="006847ED" w:rsidP="006847ED">
            <w:pPr>
              <w:jc w:val="center"/>
              <w:rPr>
                <w:color w:val="000000"/>
                <w:sz w:val="20"/>
              </w:rPr>
            </w:pPr>
            <w:r>
              <w:rPr>
                <w:color w:val="000000"/>
                <w:sz w:val="20"/>
              </w:rPr>
              <w:t>2026</w:t>
            </w:r>
          </w:p>
        </w:tc>
        <w:tc>
          <w:tcPr>
            <w:tcW w:w="926" w:type="dxa"/>
            <w:tcBorders>
              <w:top w:val="single" w:sz="4" w:space="0" w:color="auto"/>
              <w:left w:val="nil"/>
              <w:bottom w:val="single" w:sz="4" w:space="0" w:color="auto"/>
              <w:right w:val="single" w:sz="4" w:space="0" w:color="auto"/>
            </w:tcBorders>
            <w:shd w:val="clear" w:color="auto" w:fill="D9D9D9"/>
            <w:vAlign w:val="center"/>
          </w:tcPr>
          <w:p w14:paraId="19660ABE" w14:textId="21197193" w:rsidR="006847ED" w:rsidRDefault="006847ED" w:rsidP="006847ED">
            <w:pPr>
              <w:jc w:val="center"/>
              <w:rPr>
                <w:color w:val="000000"/>
                <w:sz w:val="20"/>
              </w:rPr>
            </w:pPr>
            <w:r>
              <w:rPr>
                <w:color w:val="000000"/>
                <w:sz w:val="20"/>
              </w:rPr>
              <w:t>2027</w:t>
            </w:r>
          </w:p>
        </w:tc>
        <w:tc>
          <w:tcPr>
            <w:tcW w:w="931" w:type="dxa"/>
            <w:tcBorders>
              <w:top w:val="single" w:sz="4" w:space="0" w:color="auto"/>
              <w:left w:val="nil"/>
              <w:bottom w:val="single" w:sz="4" w:space="0" w:color="auto"/>
              <w:right w:val="single" w:sz="4" w:space="0" w:color="auto"/>
            </w:tcBorders>
            <w:shd w:val="clear" w:color="auto" w:fill="D9D9D9"/>
            <w:vAlign w:val="center"/>
          </w:tcPr>
          <w:p w14:paraId="7AB6D085" w14:textId="34D9FCE0" w:rsidR="006847ED" w:rsidRDefault="006847ED" w:rsidP="006847ED">
            <w:pPr>
              <w:jc w:val="center"/>
              <w:rPr>
                <w:color w:val="000000"/>
                <w:sz w:val="20"/>
              </w:rPr>
            </w:pPr>
            <w:r>
              <w:rPr>
                <w:color w:val="000000"/>
                <w:sz w:val="20"/>
              </w:rPr>
              <w:t>2028</w:t>
            </w:r>
          </w:p>
        </w:tc>
        <w:tc>
          <w:tcPr>
            <w:tcW w:w="1200" w:type="dxa"/>
            <w:tcBorders>
              <w:top w:val="single" w:sz="4" w:space="0" w:color="auto"/>
              <w:left w:val="nil"/>
              <w:bottom w:val="single" w:sz="4" w:space="0" w:color="auto"/>
              <w:right w:val="single" w:sz="4" w:space="0" w:color="auto"/>
            </w:tcBorders>
            <w:shd w:val="clear" w:color="auto" w:fill="D9D9D9"/>
            <w:vAlign w:val="center"/>
          </w:tcPr>
          <w:p w14:paraId="526A72AE" w14:textId="4DCAEFE6" w:rsidR="006847ED" w:rsidRDefault="006847ED" w:rsidP="006847ED">
            <w:pPr>
              <w:jc w:val="center"/>
              <w:rPr>
                <w:color w:val="000000"/>
                <w:sz w:val="20"/>
              </w:rPr>
            </w:pPr>
            <w:r>
              <w:rPr>
                <w:color w:val="000000"/>
                <w:sz w:val="20"/>
              </w:rPr>
              <w:t>2029-2032</w:t>
            </w:r>
          </w:p>
        </w:tc>
      </w:tr>
      <w:tr w:rsidR="00D319AB" w:rsidRPr="00263C96" w14:paraId="754B3452" w14:textId="77777777" w:rsidTr="00396D7B">
        <w:trPr>
          <w:trHeight w:val="568"/>
          <w:jc w:val="center"/>
        </w:trPr>
        <w:tc>
          <w:tcPr>
            <w:tcW w:w="607" w:type="dxa"/>
            <w:tcBorders>
              <w:top w:val="nil"/>
              <w:left w:val="single" w:sz="4" w:space="0" w:color="auto"/>
              <w:bottom w:val="single" w:sz="4" w:space="0" w:color="auto"/>
              <w:right w:val="single" w:sz="4" w:space="0" w:color="auto"/>
            </w:tcBorders>
            <w:shd w:val="clear" w:color="auto" w:fill="auto"/>
            <w:vAlign w:val="center"/>
          </w:tcPr>
          <w:p w14:paraId="19A29973" w14:textId="77777777" w:rsidR="00D319AB" w:rsidRPr="00263C96" w:rsidRDefault="00D319AB" w:rsidP="00396D7B">
            <w:pPr>
              <w:spacing w:line="276" w:lineRule="auto"/>
              <w:jc w:val="center"/>
              <w:rPr>
                <w:color w:val="000000"/>
                <w:sz w:val="22"/>
                <w:szCs w:val="22"/>
              </w:rPr>
            </w:pPr>
            <w:r w:rsidRPr="00263C96">
              <w:rPr>
                <w:color w:val="000000"/>
                <w:sz w:val="22"/>
                <w:szCs w:val="22"/>
              </w:rPr>
              <w:t>1</w:t>
            </w:r>
          </w:p>
        </w:tc>
        <w:tc>
          <w:tcPr>
            <w:tcW w:w="2047" w:type="dxa"/>
            <w:tcBorders>
              <w:top w:val="nil"/>
              <w:left w:val="nil"/>
              <w:bottom w:val="single" w:sz="4" w:space="0" w:color="auto"/>
              <w:right w:val="single" w:sz="4" w:space="0" w:color="auto"/>
            </w:tcBorders>
            <w:shd w:val="clear" w:color="auto" w:fill="auto"/>
            <w:vAlign w:val="center"/>
          </w:tcPr>
          <w:p w14:paraId="0DE5860E" w14:textId="77777777" w:rsidR="00D319AB" w:rsidRPr="00263C96" w:rsidRDefault="00D319AB" w:rsidP="00396D7B">
            <w:pPr>
              <w:spacing w:line="276" w:lineRule="auto"/>
              <w:jc w:val="center"/>
              <w:rPr>
                <w:color w:val="000000"/>
                <w:sz w:val="22"/>
                <w:szCs w:val="22"/>
              </w:rPr>
            </w:pPr>
            <w:r w:rsidRPr="00263C96">
              <w:rPr>
                <w:color w:val="000000"/>
                <w:sz w:val="22"/>
                <w:szCs w:val="22"/>
              </w:rPr>
              <w:t xml:space="preserve">Годовой объем </w:t>
            </w:r>
            <w:proofErr w:type="spellStart"/>
            <w:r w:rsidRPr="00263C96">
              <w:rPr>
                <w:color w:val="000000"/>
                <w:sz w:val="22"/>
                <w:szCs w:val="22"/>
              </w:rPr>
              <w:t>подьема</w:t>
            </w:r>
            <w:proofErr w:type="spellEnd"/>
            <w:r w:rsidRPr="00263C96">
              <w:rPr>
                <w:color w:val="000000"/>
                <w:sz w:val="22"/>
                <w:szCs w:val="22"/>
              </w:rPr>
              <w:t xml:space="preserve"> воды, т.м3</w:t>
            </w:r>
          </w:p>
        </w:tc>
        <w:tc>
          <w:tcPr>
            <w:tcW w:w="1202" w:type="dxa"/>
            <w:tcBorders>
              <w:top w:val="nil"/>
              <w:left w:val="nil"/>
              <w:bottom w:val="single" w:sz="4" w:space="0" w:color="auto"/>
              <w:right w:val="single" w:sz="4" w:space="0" w:color="auto"/>
            </w:tcBorders>
            <w:shd w:val="clear" w:color="auto" w:fill="auto"/>
            <w:vAlign w:val="center"/>
          </w:tcPr>
          <w:p w14:paraId="3954802F" w14:textId="77777777" w:rsidR="00D319AB" w:rsidRPr="00263C96" w:rsidRDefault="00D319AB" w:rsidP="00396D7B">
            <w:pPr>
              <w:spacing w:line="276" w:lineRule="auto"/>
              <w:jc w:val="center"/>
              <w:rPr>
                <w:color w:val="000000"/>
                <w:sz w:val="20"/>
              </w:rPr>
            </w:pPr>
            <w:r w:rsidRPr="00263C96">
              <w:rPr>
                <w:color w:val="000000"/>
                <w:sz w:val="20"/>
              </w:rPr>
              <w:t>т. м3.</w:t>
            </w:r>
          </w:p>
        </w:tc>
        <w:tc>
          <w:tcPr>
            <w:tcW w:w="931" w:type="dxa"/>
            <w:tcBorders>
              <w:top w:val="nil"/>
              <w:left w:val="nil"/>
              <w:bottom w:val="single" w:sz="4" w:space="0" w:color="auto"/>
              <w:right w:val="single" w:sz="4" w:space="0" w:color="auto"/>
            </w:tcBorders>
            <w:shd w:val="clear" w:color="auto" w:fill="auto"/>
            <w:vAlign w:val="center"/>
          </w:tcPr>
          <w:p w14:paraId="79C64E48" w14:textId="77777777" w:rsidR="00D319AB" w:rsidRDefault="00D319AB" w:rsidP="00396D7B">
            <w:pPr>
              <w:jc w:val="center"/>
              <w:rPr>
                <w:color w:val="000000"/>
                <w:sz w:val="20"/>
              </w:rPr>
            </w:pPr>
            <w:r>
              <w:rPr>
                <w:color w:val="000000"/>
                <w:sz w:val="20"/>
              </w:rPr>
              <w:t>31381,5</w:t>
            </w:r>
          </w:p>
        </w:tc>
        <w:tc>
          <w:tcPr>
            <w:tcW w:w="931" w:type="dxa"/>
            <w:tcBorders>
              <w:top w:val="nil"/>
              <w:left w:val="nil"/>
              <w:bottom w:val="single" w:sz="4" w:space="0" w:color="auto"/>
              <w:right w:val="single" w:sz="4" w:space="0" w:color="auto"/>
            </w:tcBorders>
            <w:shd w:val="clear" w:color="auto" w:fill="auto"/>
            <w:vAlign w:val="center"/>
          </w:tcPr>
          <w:p w14:paraId="47B61DBC" w14:textId="77777777" w:rsidR="00D319AB" w:rsidRDefault="00D319AB" w:rsidP="00396D7B">
            <w:pPr>
              <w:jc w:val="center"/>
              <w:rPr>
                <w:color w:val="000000"/>
                <w:sz w:val="20"/>
              </w:rPr>
            </w:pPr>
            <w:r>
              <w:rPr>
                <w:color w:val="000000"/>
                <w:sz w:val="20"/>
              </w:rPr>
              <w:t>31103,0</w:t>
            </w:r>
          </w:p>
        </w:tc>
        <w:tc>
          <w:tcPr>
            <w:tcW w:w="931" w:type="dxa"/>
            <w:tcBorders>
              <w:top w:val="nil"/>
              <w:left w:val="nil"/>
              <w:bottom w:val="single" w:sz="4" w:space="0" w:color="auto"/>
              <w:right w:val="single" w:sz="4" w:space="0" w:color="auto"/>
            </w:tcBorders>
            <w:shd w:val="clear" w:color="auto" w:fill="auto"/>
            <w:vAlign w:val="center"/>
          </w:tcPr>
          <w:p w14:paraId="309F9F9F" w14:textId="77777777" w:rsidR="00D319AB" w:rsidRDefault="00D319AB" w:rsidP="00396D7B">
            <w:pPr>
              <w:jc w:val="center"/>
              <w:rPr>
                <w:color w:val="000000"/>
                <w:sz w:val="20"/>
              </w:rPr>
            </w:pPr>
            <w:r>
              <w:rPr>
                <w:color w:val="000000"/>
                <w:sz w:val="20"/>
              </w:rPr>
              <w:t>30824,9</w:t>
            </w:r>
          </w:p>
        </w:tc>
        <w:tc>
          <w:tcPr>
            <w:tcW w:w="926" w:type="dxa"/>
            <w:tcBorders>
              <w:top w:val="nil"/>
              <w:left w:val="nil"/>
              <w:bottom w:val="single" w:sz="4" w:space="0" w:color="auto"/>
              <w:right w:val="single" w:sz="4" w:space="0" w:color="auto"/>
            </w:tcBorders>
            <w:shd w:val="clear" w:color="auto" w:fill="auto"/>
            <w:vAlign w:val="center"/>
          </w:tcPr>
          <w:p w14:paraId="76BB66EF" w14:textId="77777777" w:rsidR="00D319AB" w:rsidRDefault="00D319AB" w:rsidP="00396D7B">
            <w:pPr>
              <w:jc w:val="center"/>
              <w:rPr>
                <w:color w:val="000000"/>
                <w:sz w:val="20"/>
              </w:rPr>
            </w:pPr>
            <w:r>
              <w:rPr>
                <w:color w:val="000000"/>
                <w:sz w:val="20"/>
              </w:rPr>
              <w:t>30547,1</w:t>
            </w:r>
          </w:p>
        </w:tc>
        <w:tc>
          <w:tcPr>
            <w:tcW w:w="931" w:type="dxa"/>
            <w:tcBorders>
              <w:top w:val="nil"/>
              <w:left w:val="nil"/>
              <w:bottom w:val="single" w:sz="4" w:space="0" w:color="auto"/>
              <w:right w:val="single" w:sz="4" w:space="0" w:color="auto"/>
            </w:tcBorders>
            <w:shd w:val="clear" w:color="auto" w:fill="auto"/>
            <w:vAlign w:val="center"/>
          </w:tcPr>
          <w:p w14:paraId="0E68C64E" w14:textId="77777777" w:rsidR="00D319AB" w:rsidRDefault="00D319AB" w:rsidP="00396D7B">
            <w:pPr>
              <w:jc w:val="center"/>
              <w:rPr>
                <w:color w:val="000000"/>
                <w:sz w:val="20"/>
              </w:rPr>
            </w:pPr>
            <w:r>
              <w:rPr>
                <w:color w:val="000000"/>
                <w:sz w:val="20"/>
              </w:rPr>
              <w:t>30269,7</w:t>
            </w:r>
          </w:p>
        </w:tc>
        <w:tc>
          <w:tcPr>
            <w:tcW w:w="1200" w:type="dxa"/>
            <w:tcBorders>
              <w:top w:val="nil"/>
              <w:left w:val="nil"/>
              <w:bottom w:val="single" w:sz="4" w:space="0" w:color="auto"/>
              <w:right w:val="single" w:sz="4" w:space="0" w:color="auto"/>
            </w:tcBorders>
            <w:shd w:val="clear" w:color="auto" w:fill="auto"/>
            <w:vAlign w:val="center"/>
          </w:tcPr>
          <w:p w14:paraId="648C4BF7" w14:textId="77777777" w:rsidR="00D319AB" w:rsidRDefault="00D319AB" w:rsidP="00396D7B">
            <w:pPr>
              <w:jc w:val="center"/>
              <w:rPr>
                <w:rFonts w:ascii="Arial" w:hAnsi="Arial" w:cs="Arial"/>
                <w:color w:val="000000"/>
                <w:sz w:val="20"/>
              </w:rPr>
            </w:pPr>
            <w:r>
              <w:rPr>
                <w:color w:val="000000"/>
                <w:sz w:val="20"/>
              </w:rPr>
              <w:t>29992,6</w:t>
            </w:r>
          </w:p>
        </w:tc>
      </w:tr>
      <w:tr w:rsidR="00D319AB" w:rsidRPr="00263C96" w14:paraId="3C32B577" w14:textId="77777777" w:rsidTr="00396D7B">
        <w:trPr>
          <w:trHeight w:val="629"/>
          <w:jc w:val="center"/>
        </w:trPr>
        <w:tc>
          <w:tcPr>
            <w:tcW w:w="607" w:type="dxa"/>
            <w:tcBorders>
              <w:top w:val="nil"/>
              <w:left w:val="single" w:sz="4" w:space="0" w:color="auto"/>
              <w:bottom w:val="single" w:sz="4" w:space="0" w:color="auto"/>
              <w:right w:val="single" w:sz="4" w:space="0" w:color="auto"/>
            </w:tcBorders>
            <w:shd w:val="clear" w:color="auto" w:fill="auto"/>
            <w:vAlign w:val="center"/>
          </w:tcPr>
          <w:p w14:paraId="612315B7" w14:textId="77777777" w:rsidR="00D319AB" w:rsidRPr="00263C96" w:rsidRDefault="00D319AB" w:rsidP="00396D7B">
            <w:pPr>
              <w:spacing w:line="276" w:lineRule="auto"/>
              <w:jc w:val="center"/>
              <w:rPr>
                <w:color w:val="000000"/>
                <w:sz w:val="22"/>
                <w:szCs w:val="22"/>
              </w:rPr>
            </w:pPr>
            <w:r w:rsidRPr="00263C96">
              <w:rPr>
                <w:color w:val="000000"/>
                <w:sz w:val="22"/>
                <w:szCs w:val="22"/>
              </w:rPr>
              <w:t>2</w:t>
            </w:r>
          </w:p>
        </w:tc>
        <w:tc>
          <w:tcPr>
            <w:tcW w:w="2047" w:type="dxa"/>
            <w:tcBorders>
              <w:top w:val="nil"/>
              <w:left w:val="nil"/>
              <w:bottom w:val="single" w:sz="4" w:space="0" w:color="auto"/>
              <w:right w:val="single" w:sz="4" w:space="0" w:color="auto"/>
            </w:tcBorders>
            <w:shd w:val="clear" w:color="auto" w:fill="auto"/>
            <w:vAlign w:val="center"/>
          </w:tcPr>
          <w:p w14:paraId="1A04E4ED" w14:textId="77777777" w:rsidR="00D319AB" w:rsidRPr="00263C96" w:rsidRDefault="00D319AB" w:rsidP="00396D7B">
            <w:pPr>
              <w:spacing w:line="276" w:lineRule="auto"/>
              <w:jc w:val="center"/>
              <w:rPr>
                <w:color w:val="000000"/>
                <w:sz w:val="22"/>
                <w:szCs w:val="22"/>
              </w:rPr>
            </w:pPr>
            <w:r w:rsidRPr="00263C96">
              <w:rPr>
                <w:color w:val="000000"/>
                <w:sz w:val="22"/>
                <w:szCs w:val="22"/>
              </w:rPr>
              <w:t>Технологические и аварийные потери</w:t>
            </w:r>
          </w:p>
        </w:tc>
        <w:tc>
          <w:tcPr>
            <w:tcW w:w="1202" w:type="dxa"/>
            <w:tcBorders>
              <w:top w:val="nil"/>
              <w:left w:val="nil"/>
              <w:bottom w:val="single" w:sz="4" w:space="0" w:color="auto"/>
              <w:right w:val="single" w:sz="4" w:space="0" w:color="auto"/>
            </w:tcBorders>
            <w:shd w:val="clear" w:color="auto" w:fill="auto"/>
            <w:vAlign w:val="center"/>
          </w:tcPr>
          <w:p w14:paraId="48CF0A99" w14:textId="77777777" w:rsidR="00D319AB" w:rsidRPr="00263C96" w:rsidRDefault="00D319AB" w:rsidP="00396D7B">
            <w:pPr>
              <w:spacing w:line="276" w:lineRule="auto"/>
              <w:jc w:val="center"/>
              <w:rPr>
                <w:color w:val="000000"/>
                <w:sz w:val="20"/>
              </w:rPr>
            </w:pPr>
            <w:r w:rsidRPr="00263C96">
              <w:rPr>
                <w:color w:val="000000"/>
                <w:sz w:val="20"/>
              </w:rPr>
              <w:t>т. м3.</w:t>
            </w:r>
          </w:p>
        </w:tc>
        <w:tc>
          <w:tcPr>
            <w:tcW w:w="931" w:type="dxa"/>
            <w:tcBorders>
              <w:top w:val="nil"/>
              <w:left w:val="nil"/>
              <w:bottom w:val="single" w:sz="4" w:space="0" w:color="auto"/>
              <w:right w:val="single" w:sz="4" w:space="0" w:color="auto"/>
            </w:tcBorders>
            <w:shd w:val="clear" w:color="auto" w:fill="auto"/>
            <w:vAlign w:val="center"/>
          </w:tcPr>
          <w:p w14:paraId="49D679C1" w14:textId="77777777" w:rsidR="00D319AB" w:rsidRDefault="00D319AB" w:rsidP="00396D7B">
            <w:pPr>
              <w:jc w:val="center"/>
              <w:rPr>
                <w:color w:val="000000"/>
                <w:sz w:val="22"/>
                <w:szCs w:val="22"/>
              </w:rPr>
            </w:pPr>
            <w:r>
              <w:rPr>
                <w:color w:val="000000"/>
                <w:sz w:val="20"/>
              </w:rPr>
              <w:t>865,1</w:t>
            </w:r>
          </w:p>
        </w:tc>
        <w:tc>
          <w:tcPr>
            <w:tcW w:w="931" w:type="dxa"/>
            <w:tcBorders>
              <w:top w:val="nil"/>
              <w:left w:val="nil"/>
              <w:bottom w:val="single" w:sz="4" w:space="0" w:color="auto"/>
              <w:right w:val="single" w:sz="4" w:space="0" w:color="auto"/>
            </w:tcBorders>
            <w:shd w:val="clear" w:color="auto" w:fill="auto"/>
            <w:vAlign w:val="center"/>
          </w:tcPr>
          <w:p w14:paraId="4409C9B7" w14:textId="77777777" w:rsidR="00D319AB" w:rsidRDefault="00D319AB" w:rsidP="00396D7B">
            <w:pPr>
              <w:jc w:val="center"/>
              <w:rPr>
                <w:color w:val="000000"/>
                <w:sz w:val="22"/>
                <w:szCs w:val="22"/>
              </w:rPr>
            </w:pPr>
            <w:r>
              <w:rPr>
                <w:color w:val="000000"/>
                <w:sz w:val="20"/>
              </w:rPr>
              <w:t>855,0</w:t>
            </w:r>
          </w:p>
        </w:tc>
        <w:tc>
          <w:tcPr>
            <w:tcW w:w="931" w:type="dxa"/>
            <w:tcBorders>
              <w:top w:val="nil"/>
              <w:left w:val="nil"/>
              <w:bottom w:val="single" w:sz="4" w:space="0" w:color="auto"/>
              <w:right w:val="single" w:sz="4" w:space="0" w:color="auto"/>
            </w:tcBorders>
            <w:shd w:val="clear" w:color="auto" w:fill="auto"/>
            <w:vAlign w:val="center"/>
          </w:tcPr>
          <w:p w14:paraId="468C3AD6" w14:textId="77777777" w:rsidR="00D319AB" w:rsidRDefault="00D319AB" w:rsidP="00396D7B">
            <w:pPr>
              <w:jc w:val="center"/>
              <w:rPr>
                <w:color w:val="000000"/>
                <w:sz w:val="22"/>
                <w:szCs w:val="22"/>
              </w:rPr>
            </w:pPr>
            <w:r>
              <w:rPr>
                <w:color w:val="000000"/>
                <w:sz w:val="20"/>
              </w:rPr>
              <w:t>844,8</w:t>
            </w:r>
          </w:p>
        </w:tc>
        <w:tc>
          <w:tcPr>
            <w:tcW w:w="926" w:type="dxa"/>
            <w:tcBorders>
              <w:top w:val="nil"/>
              <w:left w:val="nil"/>
              <w:bottom w:val="single" w:sz="4" w:space="0" w:color="auto"/>
              <w:right w:val="single" w:sz="4" w:space="0" w:color="auto"/>
            </w:tcBorders>
            <w:shd w:val="clear" w:color="auto" w:fill="auto"/>
            <w:vAlign w:val="center"/>
          </w:tcPr>
          <w:p w14:paraId="0CB9F6EB" w14:textId="77777777" w:rsidR="00D319AB" w:rsidRDefault="00D319AB" w:rsidP="00396D7B">
            <w:pPr>
              <w:jc w:val="center"/>
              <w:rPr>
                <w:color w:val="000000"/>
                <w:sz w:val="22"/>
                <w:szCs w:val="22"/>
              </w:rPr>
            </w:pPr>
            <w:r>
              <w:rPr>
                <w:color w:val="000000"/>
                <w:sz w:val="20"/>
              </w:rPr>
              <w:t>834,8</w:t>
            </w:r>
          </w:p>
        </w:tc>
        <w:tc>
          <w:tcPr>
            <w:tcW w:w="931" w:type="dxa"/>
            <w:tcBorders>
              <w:top w:val="nil"/>
              <w:left w:val="nil"/>
              <w:bottom w:val="single" w:sz="4" w:space="0" w:color="auto"/>
              <w:right w:val="single" w:sz="4" w:space="0" w:color="auto"/>
            </w:tcBorders>
            <w:shd w:val="clear" w:color="auto" w:fill="auto"/>
            <w:vAlign w:val="center"/>
          </w:tcPr>
          <w:p w14:paraId="55423A4F" w14:textId="77777777" w:rsidR="00D319AB" w:rsidRDefault="00D319AB" w:rsidP="00396D7B">
            <w:pPr>
              <w:jc w:val="center"/>
              <w:rPr>
                <w:color w:val="000000"/>
                <w:sz w:val="22"/>
                <w:szCs w:val="22"/>
              </w:rPr>
            </w:pPr>
            <w:r>
              <w:rPr>
                <w:color w:val="000000"/>
                <w:sz w:val="20"/>
              </w:rPr>
              <w:t>824,8</w:t>
            </w:r>
          </w:p>
        </w:tc>
        <w:tc>
          <w:tcPr>
            <w:tcW w:w="1200" w:type="dxa"/>
            <w:tcBorders>
              <w:top w:val="nil"/>
              <w:left w:val="nil"/>
              <w:bottom w:val="single" w:sz="4" w:space="0" w:color="auto"/>
              <w:right w:val="single" w:sz="4" w:space="0" w:color="auto"/>
            </w:tcBorders>
            <w:shd w:val="clear" w:color="auto" w:fill="auto"/>
            <w:vAlign w:val="center"/>
          </w:tcPr>
          <w:p w14:paraId="68C3D797" w14:textId="77777777" w:rsidR="00D319AB" w:rsidRDefault="00D319AB" w:rsidP="00396D7B">
            <w:pPr>
              <w:jc w:val="center"/>
              <w:rPr>
                <w:rFonts w:ascii="Arial" w:hAnsi="Arial" w:cs="Arial"/>
                <w:color w:val="000000"/>
                <w:sz w:val="20"/>
              </w:rPr>
            </w:pPr>
            <w:r>
              <w:rPr>
                <w:color w:val="000000"/>
                <w:sz w:val="20"/>
              </w:rPr>
              <w:t>814,9</w:t>
            </w:r>
          </w:p>
        </w:tc>
      </w:tr>
      <w:tr w:rsidR="00D319AB" w:rsidRPr="00263C96" w14:paraId="6DC62F1A" w14:textId="77777777" w:rsidTr="00396D7B">
        <w:trPr>
          <w:trHeight w:val="828"/>
          <w:jc w:val="center"/>
        </w:trPr>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14:paraId="00686882" w14:textId="77777777" w:rsidR="00D319AB" w:rsidRPr="00263C96" w:rsidRDefault="00D319AB" w:rsidP="00396D7B">
            <w:pPr>
              <w:spacing w:line="276" w:lineRule="auto"/>
              <w:jc w:val="center"/>
              <w:rPr>
                <w:color w:val="000000"/>
                <w:sz w:val="22"/>
                <w:szCs w:val="22"/>
              </w:rPr>
            </w:pPr>
            <w:r>
              <w:rPr>
                <w:color w:val="000000"/>
                <w:sz w:val="22"/>
                <w:szCs w:val="22"/>
              </w:rPr>
              <w:t>3</w:t>
            </w:r>
          </w:p>
        </w:tc>
        <w:tc>
          <w:tcPr>
            <w:tcW w:w="2047" w:type="dxa"/>
            <w:tcBorders>
              <w:top w:val="single" w:sz="4" w:space="0" w:color="auto"/>
              <w:left w:val="nil"/>
              <w:bottom w:val="single" w:sz="4" w:space="0" w:color="auto"/>
              <w:right w:val="single" w:sz="4" w:space="0" w:color="auto"/>
            </w:tcBorders>
            <w:shd w:val="clear" w:color="auto" w:fill="auto"/>
            <w:vAlign w:val="center"/>
          </w:tcPr>
          <w:p w14:paraId="407DE146" w14:textId="77777777" w:rsidR="00D319AB" w:rsidRPr="00263C96" w:rsidRDefault="00D319AB" w:rsidP="00396D7B">
            <w:pPr>
              <w:spacing w:line="276" w:lineRule="auto"/>
              <w:jc w:val="center"/>
              <w:rPr>
                <w:color w:val="000000"/>
                <w:sz w:val="22"/>
                <w:szCs w:val="22"/>
              </w:rPr>
            </w:pPr>
            <w:r w:rsidRPr="00263C96">
              <w:rPr>
                <w:color w:val="000000"/>
                <w:sz w:val="22"/>
                <w:szCs w:val="22"/>
              </w:rPr>
              <w:t>Технологические и аварийные потери в %</w:t>
            </w:r>
          </w:p>
        </w:tc>
        <w:tc>
          <w:tcPr>
            <w:tcW w:w="1202" w:type="dxa"/>
            <w:tcBorders>
              <w:top w:val="single" w:sz="4" w:space="0" w:color="auto"/>
              <w:left w:val="nil"/>
              <w:bottom w:val="single" w:sz="4" w:space="0" w:color="auto"/>
              <w:right w:val="single" w:sz="4" w:space="0" w:color="auto"/>
            </w:tcBorders>
            <w:shd w:val="clear" w:color="auto" w:fill="auto"/>
            <w:vAlign w:val="center"/>
          </w:tcPr>
          <w:p w14:paraId="38380E0D" w14:textId="77777777" w:rsidR="00D319AB" w:rsidRPr="00263C96" w:rsidRDefault="00D319AB" w:rsidP="00396D7B">
            <w:pPr>
              <w:spacing w:line="276" w:lineRule="auto"/>
              <w:jc w:val="center"/>
              <w:rPr>
                <w:color w:val="000000"/>
                <w:sz w:val="20"/>
              </w:rPr>
            </w:pPr>
            <w:r w:rsidRPr="00263C96">
              <w:rPr>
                <w:color w:val="000000"/>
                <w:sz w:val="20"/>
              </w:rPr>
              <w:t>%</w:t>
            </w:r>
          </w:p>
        </w:tc>
        <w:tc>
          <w:tcPr>
            <w:tcW w:w="931" w:type="dxa"/>
            <w:tcBorders>
              <w:top w:val="single" w:sz="4" w:space="0" w:color="auto"/>
              <w:left w:val="nil"/>
              <w:bottom w:val="single" w:sz="4" w:space="0" w:color="auto"/>
              <w:right w:val="single" w:sz="4" w:space="0" w:color="auto"/>
            </w:tcBorders>
            <w:shd w:val="clear" w:color="auto" w:fill="auto"/>
            <w:vAlign w:val="center"/>
          </w:tcPr>
          <w:p w14:paraId="597FE5DB" w14:textId="77777777" w:rsidR="00D319AB" w:rsidRDefault="00D319AB" w:rsidP="00396D7B">
            <w:pPr>
              <w:jc w:val="center"/>
              <w:rPr>
                <w:color w:val="000000"/>
                <w:sz w:val="20"/>
              </w:rPr>
            </w:pPr>
            <w:r>
              <w:rPr>
                <w:color w:val="000000"/>
                <w:sz w:val="20"/>
              </w:rPr>
              <w:t>2,8</w:t>
            </w:r>
          </w:p>
        </w:tc>
        <w:tc>
          <w:tcPr>
            <w:tcW w:w="931" w:type="dxa"/>
            <w:tcBorders>
              <w:top w:val="single" w:sz="4" w:space="0" w:color="auto"/>
              <w:left w:val="nil"/>
              <w:bottom w:val="single" w:sz="4" w:space="0" w:color="auto"/>
              <w:right w:val="single" w:sz="4" w:space="0" w:color="auto"/>
            </w:tcBorders>
            <w:shd w:val="clear" w:color="auto" w:fill="auto"/>
            <w:vAlign w:val="center"/>
          </w:tcPr>
          <w:p w14:paraId="1AA1FA4C" w14:textId="77777777" w:rsidR="00D319AB" w:rsidRDefault="00D319AB" w:rsidP="00396D7B">
            <w:pPr>
              <w:jc w:val="center"/>
              <w:rPr>
                <w:color w:val="000000"/>
                <w:sz w:val="20"/>
              </w:rPr>
            </w:pPr>
            <w:r>
              <w:rPr>
                <w:color w:val="000000"/>
                <w:sz w:val="20"/>
              </w:rPr>
              <w:t>2,8</w:t>
            </w:r>
          </w:p>
        </w:tc>
        <w:tc>
          <w:tcPr>
            <w:tcW w:w="931" w:type="dxa"/>
            <w:tcBorders>
              <w:top w:val="single" w:sz="4" w:space="0" w:color="auto"/>
              <w:left w:val="nil"/>
              <w:bottom w:val="single" w:sz="4" w:space="0" w:color="auto"/>
              <w:right w:val="single" w:sz="4" w:space="0" w:color="auto"/>
            </w:tcBorders>
            <w:shd w:val="clear" w:color="auto" w:fill="auto"/>
            <w:vAlign w:val="center"/>
          </w:tcPr>
          <w:p w14:paraId="530BF320" w14:textId="77777777" w:rsidR="00D319AB" w:rsidRDefault="00D319AB" w:rsidP="00396D7B">
            <w:pPr>
              <w:jc w:val="center"/>
              <w:rPr>
                <w:color w:val="000000"/>
                <w:sz w:val="20"/>
              </w:rPr>
            </w:pPr>
            <w:r>
              <w:rPr>
                <w:color w:val="000000"/>
                <w:sz w:val="20"/>
              </w:rPr>
              <w:t>2,8</w:t>
            </w:r>
          </w:p>
        </w:tc>
        <w:tc>
          <w:tcPr>
            <w:tcW w:w="926" w:type="dxa"/>
            <w:tcBorders>
              <w:top w:val="single" w:sz="4" w:space="0" w:color="auto"/>
              <w:left w:val="nil"/>
              <w:bottom w:val="single" w:sz="4" w:space="0" w:color="auto"/>
              <w:right w:val="single" w:sz="4" w:space="0" w:color="auto"/>
            </w:tcBorders>
            <w:shd w:val="clear" w:color="auto" w:fill="auto"/>
            <w:vAlign w:val="center"/>
          </w:tcPr>
          <w:p w14:paraId="0C7AF156" w14:textId="77777777" w:rsidR="00D319AB" w:rsidRDefault="00D319AB" w:rsidP="00396D7B">
            <w:pPr>
              <w:jc w:val="center"/>
              <w:rPr>
                <w:color w:val="000000"/>
                <w:sz w:val="20"/>
              </w:rPr>
            </w:pPr>
            <w:r>
              <w:rPr>
                <w:color w:val="000000"/>
                <w:sz w:val="20"/>
              </w:rPr>
              <w:t>2,8</w:t>
            </w:r>
          </w:p>
        </w:tc>
        <w:tc>
          <w:tcPr>
            <w:tcW w:w="931" w:type="dxa"/>
            <w:tcBorders>
              <w:top w:val="single" w:sz="4" w:space="0" w:color="auto"/>
              <w:left w:val="nil"/>
              <w:bottom w:val="single" w:sz="4" w:space="0" w:color="auto"/>
              <w:right w:val="single" w:sz="4" w:space="0" w:color="auto"/>
            </w:tcBorders>
            <w:shd w:val="clear" w:color="auto" w:fill="auto"/>
            <w:vAlign w:val="center"/>
          </w:tcPr>
          <w:p w14:paraId="63893A7F" w14:textId="77777777" w:rsidR="00D319AB" w:rsidRDefault="00D319AB" w:rsidP="00396D7B">
            <w:pPr>
              <w:jc w:val="center"/>
              <w:rPr>
                <w:color w:val="000000"/>
                <w:sz w:val="20"/>
              </w:rPr>
            </w:pPr>
            <w:r>
              <w:rPr>
                <w:color w:val="000000"/>
                <w:sz w:val="20"/>
              </w:rPr>
              <w:t>2,8</w:t>
            </w:r>
          </w:p>
        </w:tc>
        <w:tc>
          <w:tcPr>
            <w:tcW w:w="1200" w:type="dxa"/>
            <w:tcBorders>
              <w:top w:val="single" w:sz="4" w:space="0" w:color="auto"/>
              <w:left w:val="nil"/>
              <w:bottom w:val="single" w:sz="4" w:space="0" w:color="auto"/>
              <w:right w:val="single" w:sz="4" w:space="0" w:color="auto"/>
            </w:tcBorders>
            <w:shd w:val="clear" w:color="auto" w:fill="auto"/>
            <w:vAlign w:val="center"/>
          </w:tcPr>
          <w:p w14:paraId="2295F434" w14:textId="77777777" w:rsidR="00D319AB" w:rsidRDefault="00D319AB" w:rsidP="00396D7B">
            <w:pPr>
              <w:jc w:val="center"/>
              <w:rPr>
                <w:rFonts w:ascii="Arial" w:hAnsi="Arial" w:cs="Arial"/>
                <w:color w:val="000000"/>
                <w:sz w:val="20"/>
              </w:rPr>
            </w:pPr>
            <w:r>
              <w:rPr>
                <w:color w:val="000000"/>
                <w:sz w:val="20"/>
              </w:rPr>
              <w:t>2,8</w:t>
            </w:r>
          </w:p>
        </w:tc>
      </w:tr>
    </w:tbl>
    <w:p w14:paraId="57489BA1" w14:textId="77777777" w:rsidR="00014B09" w:rsidRDefault="00014B09" w:rsidP="004419F7"/>
    <w:p w14:paraId="5BD9BF8E" w14:textId="0F4D22A1" w:rsidR="00014B09" w:rsidRDefault="003331AA" w:rsidP="004419F7">
      <w:pPr>
        <w:pStyle w:val="2"/>
        <w:rPr>
          <w:rFonts w:ascii="Times New Roman" w:hAnsi="Times New Roman"/>
          <w:i w:val="0"/>
          <w:iCs/>
          <w:szCs w:val="28"/>
        </w:rPr>
      </w:pPr>
      <w:bookmarkStart w:id="64" w:name="_Toc167136884"/>
      <w:r w:rsidRPr="006847ED">
        <w:rPr>
          <w:rFonts w:ascii="Times New Roman" w:hAnsi="Times New Roman"/>
          <w:i w:val="0"/>
          <w:iCs/>
          <w:szCs w:val="28"/>
        </w:rPr>
        <w:lastRenderedPageBreak/>
        <w:t>4.2. Целевые показатели в электроснабжении</w:t>
      </w:r>
      <w:bookmarkEnd w:id="64"/>
    </w:p>
    <w:p w14:paraId="1D363DB4" w14:textId="77777777" w:rsidR="006847ED" w:rsidRPr="006847ED" w:rsidRDefault="006847ED" w:rsidP="006847ED"/>
    <w:p w14:paraId="6A18079C" w14:textId="3171AEB1" w:rsidR="00014B09" w:rsidRDefault="003331AA" w:rsidP="00530F45">
      <w:pPr>
        <w:jc w:val="both"/>
      </w:pPr>
      <w:r>
        <w:t>Целевыми показателями в электроснабжении (индикаторами)  в муниципальном образовании на 2024-2032 годы» являются</w:t>
      </w:r>
      <w:r w:rsidR="0088118C">
        <w:t xml:space="preserve"> данные, изложенные  в таблице 4.9.</w:t>
      </w:r>
    </w:p>
    <w:p w14:paraId="36E8DED6" w14:textId="77777777" w:rsidR="00014B09" w:rsidRDefault="00014B09" w:rsidP="004419F7"/>
    <w:p w14:paraId="1EB9988D" w14:textId="481786B9" w:rsidR="00014B09" w:rsidRDefault="003331AA" w:rsidP="004419F7">
      <w:pPr>
        <w:rPr>
          <w:b/>
          <w:sz w:val="22"/>
          <w:szCs w:val="22"/>
        </w:rPr>
      </w:pPr>
      <w:r>
        <w:rPr>
          <w:b/>
          <w:sz w:val="22"/>
          <w:szCs w:val="22"/>
        </w:rPr>
        <w:t>Таблица 4.</w:t>
      </w:r>
      <w:r w:rsidR="00EC3D38">
        <w:rPr>
          <w:b/>
          <w:sz w:val="22"/>
          <w:szCs w:val="22"/>
        </w:rPr>
        <w:t>9</w:t>
      </w:r>
      <w:r>
        <w:rPr>
          <w:b/>
          <w:sz w:val="22"/>
          <w:szCs w:val="22"/>
        </w:rPr>
        <w:t>.Переченьперспективных целевых показателей системы электроснабжения</w:t>
      </w:r>
    </w:p>
    <w:tbl>
      <w:tblPr>
        <w:tblW w:w="10044" w:type="dxa"/>
        <w:jc w:val="center"/>
        <w:tblLook w:val="04A0" w:firstRow="1" w:lastRow="0" w:firstColumn="1" w:lastColumn="0" w:noHBand="0" w:noVBand="1"/>
      </w:tblPr>
      <w:tblGrid>
        <w:gridCol w:w="628"/>
        <w:gridCol w:w="4111"/>
        <w:gridCol w:w="5305"/>
      </w:tblGrid>
      <w:tr w:rsidR="00014B09" w14:paraId="3CF559A9" w14:textId="77777777">
        <w:trPr>
          <w:trHeight w:val="276"/>
          <w:jc w:val="center"/>
        </w:trPr>
        <w:tc>
          <w:tcPr>
            <w:tcW w:w="628" w:type="dxa"/>
            <w:vMerge w:val="restart"/>
            <w:tcBorders>
              <w:top w:val="single" w:sz="4" w:space="0" w:color="auto"/>
              <w:left w:val="single" w:sz="4" w:space="0" w:color="auto"/>
              <w:bottom w:val="single" w:sz="4" w:space="0" w:color="auto"/>
              <w:right w:val="single" w:sz="4" w:space="0" w:color="auto"/>
            </w:tcBorders>
            <w:vAlign w:val="center"/>
          </w:tcPr>
          <w:p w14:paraId="511E26C6" w14:textId="77777777" w:rsidR="00014B09" w:rsidRDefault="003331AA" w:rsidP="004419F7">
            <w:pPr>
              <w:rPr>
                <w:szCs w:val="22"/>
              </w:rPr>
            </w:pPr>
            <w:r>
              <w:rPr>
                <w:sz w:val="22"/>
                <w:szCs w:val="22"/>
              </w:rPr>
              <w:t>№</w:t>
            </w:r>
          </w:p>
        </w:tc>
        <w:tc>
          <w:tcPr>
            <w:tcW w:w="4111" w:type="dxa"/>
            <w:vMerge w:val="restart"/>
            <w:tcBorders>
              <w:top w:val="single" w:sz="4" w:space="0" w:color="auto"/>
              <w:left w:val="single" w:sz="4" w:space="0" w:color="auto"/>
              <w:bottom w:val="single" w:sz="4" w:space="0" w:color="auto"/>
              <w:right w:val="single" w:sz="4" w:space="0" w:color="auto"/>
            </w:tcBorders>
            <w:vAlign w:val="center"/>
          </w:tcPr>
          <w:p w14:paraId="0CC253B2" w14:textId="77777777" w:rsidR="00014B09" w:rsidRDefault="003331AA" w:rsidP="004419F7">
            <w:pPr>
              <w:rPr>
                <w:szCs w:val="22"/>
              </w:rPr>
            </w:pPr>
            <w:r>
              <w:rPr>
                <w:sz w:val="22"/>
                <w:szCs w:val="22"/>
              </w:rPr>
              <w:t>Группа показателей</w:t>
            </w:r>
          </w:p>
        </w:tc>
        <w:tc>
          <w:tcPr>
            <w:tcW w:w="5305" w:type="dxa"/>
            <w:vMerge w:val="restart"/>
            <w:tcBorders>
              <w:top w:val="single" w:sz="4" w:space="0" w:color="auto"/>
              <w:left w:val="single" w:sz="4" w:space="0" w:color="auto"/>
              <w:bottom w:val="single" w:sz="4" w:space="0" w:color="auto"/>
              <w:right w:val="single" w:sz="4" w:space="0" w:color="auto"/>
            </w:tcBorders>
            <w:vAlign w:val="center"/>
          </w:tcPr>
          <w:p w14:paraId="16119E5F" w14:textId="77777777" w:rsidR="00014B09" w:rsidRDefault="003331AA" w:rsidP="004419F7">
            <w:pPr>
              <w:rPr>
                <w:szCs w:val="22"/>
              </w:rPr>
            </w:pPr>
            <w:r>
              <w:rPr>
                <w:sz w:val="22"/>
                <w:szCs w:val="22"/>
              </w:rPr>
              <w:t>Наименование показателя</w:t>
            </w:r>
          </w:p>
        </w:tc>
      </w:tr>
      <w:tr w:rsidR="00014B09" w14:paraId="55218654" w14:textId="77777777">
        <w:trPr>
          <w:trHeight w:val="276"/>
          <w:jc w:val="center"/>
        </w:trPr>
        <w:tc>
          <w:tcPr>
            <w:tcW w:w="628" w:type="dxa"/>
            <w:vMerge/>
            <w:tcBorders>
              <w:top w:val="single" w:sz="4" w:space="0" w:color="auto"/>
              <w:left w:val="single" w:sz="4" w:space="0" w:color="auto"/>
              <w:bottom w:val="single" w:sz="4" w:space="0" w:color="auto"/>
              <w:right w:val="single" w:sz="4" w:space="0" w:color="auto"/>
            </w:tcBorders>
            <w:vAlign w:val="center"/>
          </w:tcPr>
          <w:p w14:paraId="2B7D763F" w14:textId="77777777" w:rsidR="00014B09" w:rsidRDefault="00014B09" w:rsidP="004419F7">
            <w:pPr>
              <w:rPr>
                <w:szCs w:val="22"/>
              </w:rPr>
            </w:pPr>
          </w:p>
        </w:tc>
        <w:tc>
          <w:tcPr>
            <w:tcW w:w="4111" w:type="dxa"/>
            <w:vMerge/>
            <w:tcBorders>
              <w:top w:val="single" w:sz="4" w:space="0" w:color="auto"/>
              <w:left w:val="single" w:sz="4" w:space="0" w:color="auto"/>
              <w:bottom w:val="single" w:sz="4" w:space="0" w:color="auto"/>
              <w:right w:val="single" w:sz="4" w:space="0" w:color="auto"/>
            </w:tcBorders>
            <w:vAlign w:val="center"/>
          </w:tcPr>
          <w:p w14:paraId="072E1E2A" w14:textId="77777777" w:rsidR="00014B09" w:rsidRDefault="00014B09" w:rsidP="004419F7">
            <w:pPr>
              <w:rPr>
                <w:szCs w:val="22"/>
              </w:rPr>
            </w:pPr>
          </w:p>
        </w:tc>
        <w:tc>
          <w:tcPr>
            <w:tcW w:w="5305" w:type="dxa"/>
            <w:vMerge/>
            <w:tcBorders>
              <w:top w:val="single" w:sz="4" w:space="0" w:color="auto"/>
              <w:left w:val="single" w:sz="4" w:space="0" w:color="auto"/>
              <w:bottom w:val="single" w:sz="4" w:space="0" w:color="auto"/>
              <w:right w:val="single" w:sz="4" w:space="0" w:color="auto"/>
            </w:tcBorders>
            <w:vAlign w:val="center"/>
          </w:tcPr>
          <w:p w14:paraId="0F47EB7B" w14:textId="77777777" w:rsidR="00014B09" w:rsidRDefault="00014B09" w:rsidP="004419F7">
            <w:pPr>
              <w:rPr>
                <w:szCs w:val="22"/>
              </w:rPr>
            </w:pPr>
          </w:p>
        </w:tc>
      </w:tr>
      <w:tr w:rsidR="00014B09" w14:paraId="76A063A2" w14:textId="77777777">
        <w:trPr>
          <w:trHeight w:val="425"/>
          <w:jc w:val="center"/>
        </w:trPr>
        <w:tc>
          <w:tcPr>
            <w:tcW w:w="628" w:type="dxa"/>
            <w:tcBorders>
              <w:top w:val="nil"/>
              <w:left w:val="single" w:sz="4" w:space="0" w:color="auto"/>
              <w:bottom w:val="single" w:sz="4" w:space="0" w:color="auto"/>
              <w:right w:val="single" w:sz="4" w:space="0" w:color="auto"/>
            </w:tcBorders>
            <w:vAlign w:val="center"/>
          </w:tcPr>
          <w:p w14:paraId="022B2AA6" w14:textId="77777777" w:rsidR="00014B09" w:rsidRDefault="003331AA" w:rsidP="004419F7">
            <w:pPr>
              <w:jc w:val="center"/>
              <w:rPr>
                <w:szCs w:val="22"/>
              </w:rPr>
            </w:pPr>
            <w:r>
              <w:rPr>
                <w:sz w:val="22"/>
                <w:szCs w:val="22"/>
              </w:rPr>
              <w:t>1</w:t>
            </w:r>
          </w:p>
        </w:tc>
        <w:tc>
          <w:tcPr>
            <w:tcW w:w="4111" w:type="dxa"/>
            <w:vMerge w:val="restart"/>
            <w:tcBorders>
              <w:top w:val="nil"/>
              <w:left w:val="single" w:sz="4" w:space="0" w:color="auto"/>
              <w:bottom w:val="single" w:sz="4" w:space="0" w:color="auto"/>
              <w:right w:val="single" w:sz="4" w:space="0" w:color="auto"/>
            </w:tcBorders>
            <w:vAlign w:val="center"/>
          </w:tcPr>
          <w:p w14:paraId="4D0FC585" w14:textId="77777777" w:rsidR="00014B09" w:rsidRDefault="003331AA" w:rsidP="004419F7">
            <w:pPr>
              <w:rPr>
                <w:szCs w:val="22"/>
              </w:rPr>
            </w:pPr>
            <w:r>
              <w:rPr>
                <w:sz w:val="22"/>
                <w:szCs w:val="22"/>
              </w:rPr>
              <w:t>Доступность товаров и услуг для потребителей</w:t>
            </w:r>
          </w:p>
        </w:tc>
        <w:tc>
          <w:tcPr>
            <w:tcW w:w="5305" w:type="dxa"/>
            <w:tcBorders>
              <w:top w:val="nil"/>
              <w:left w:val="nil"/>
              <w:bottom w:val="single" w:sz="4" w:space="0" w:color="auto"/>
              <w:right w:val="single" w:sz="4" w:space="0" w:color="auto"/>
            </w:tcBorders>
            <w:vAlign w:val="center"/>
          </w:tcPr>
          <w:p w14:paraId="71196764" w14:textId="77777777" w:rsidR="00014B09" w:rsidRDefault="003331AA" w:rsidP="004419F7">
            <w:pPr>
              <w:rPr>
                <w:szCs w:val="22"/>
              </w:rPr>
            </w:pPr>
            <w:r>
              <w:rPr>
                <w:sz w:val="22"/>
                <w:szCs w:val="22"/>
              </w:rPr>
              <w:t>Доля потребителей в жилых домах, обеспеченных доступом к коммунальной инфраструктуре</w:t>
            </w:r>
          </w:p>
        </w:tc>
      </w:tr>
      <w:tr w:rsidR="00014B09" w14:paraId="10D79EA4" w14:textId="77777777">
        <w:trPr>
          <w:trHeight w:val="234"/>
          <w:jc w:val="center"/>
        </w:trPr>
        <w:tc>
          <w:tcPr>
            <w:tcW w:w="628" w:type="dxa"/>
            <w:tcBorders>
              <w:top w:val="nil"/>
              <w:left w:val="single" w:sz="4" w:space="0" w:color="auto"/>
              <w:bottom w:val="single" w:sz="4" w:space="0" w:color="auto"/>
              <w:right w:val="single" w:sz="4" w:space="0" w:color="auto"/>
            </w:tcBorders>
            <w:vAlign w:val="center"/>
          </w:tcPr>
          <w:p w14:paraId="021B24E2" w14:textId="77777777" w:rsidR="00014B09" w:rsidRDefault="003331AA" w:rsidP="004419F7">
            <w:pPr>
              <w:jc w:val="center"/>
              <w:rPr>
                <w:szCs w:val="22"/>
              </w:rPr>
            </w:pPr>
            <w:r>
              <w:rPr>
                <w:sz w:val="22"/>
                <w:szCs w:val="22"/>
              </w:rPr>
              <w:t>2</w:t>
            </w:r>
          </w:p>
        </w:tc>
        <w:tc>
          <w:tcPr>
            <w:tcW w:w="4111" w:type="dxa"/>
            <w:vMerge/>
            <w:tcBorders>
              <w:top w:val="nil"/>
              <w:left w:val="single" w:sz="4" w:space="0" w:color="auto"/>
              <w:bottom w:val="single" w:sz="4" w:space="0" w:color="auto"/>
              <w:right w:val="single" w:sz="4" w:space="0" w:color="auto"/>
            </w:tcBorders>
            <w:vAlign w:val="center"/>
          </w:tcPr>
          <w:p w14:paraId="66629C49" w14:textId="77777777" w:rsidR="00014B09" w:rsidRDefault="00014B09" w:rsidP="004419F7">
            <w:pPr>
              <w:rPr>
                <w:szCs w:val="22"/>
              </w:rPr>
            </w:pPr>
          </w:p>
        </w:tc>
        <w:tc>
          <w:tcPr>
            <w:tcW w:w="5305" w:type="dxa"/>
            <w:tcBorders>
              <w:top w:val="nil"/>
              <w:left w:val="nil"/>
              <w:bottom w:val="single" w:sz="4" w:space="0" w:color="auto"/>
              <w:right w:val="single" w:sz="4" w:space="0" w:color="auto"/>
            </w:tcBorders>
            <w:vAlign w:val="center"/>
          </w:tcPr>
          <w:p w14:paraId="70128079" w14:textId="77777777" w:rsidR="00014B09" w:rsidRDefault="003331AA" w:rsidP="004419F7">
            <w:pPr>
              <w:rPr>
                <w:szCs w:val="22"/>
              </w:rPr>
            </w:pPr>
            <w:r>
              <w:rPr>
                <w:sz w:val="22"/>
                <w:szCs w:val="22"/>
              </w:rPr>
              <w:t>Удельное энергопотребление</w:t>
            </w:r>
          </w:p>
        </w:tc>
      </w:tr>
      <w:tr w:rsidR="00014B09" w14:paraId="1CB6A6D5" w14:textId="77777777">
        <w:trPr>
          <w:trHeight w:val="577"/>
          <w:jc w:val="center"/>
        </w:trPr>
        <w:tc>
          <w:tcPr>
            <w:tcW w:w="628" w:type="dxa"/>
            <w:tcBorders>
              <w:top w:val="nil"/>
              <w:left w:val="single" w:sz="4" w:space="0" w:color="auto"/>
              <w:bottom w:val="single" w:sz="4" w:space="0" w:color="auto"/>
              <w:right w:val="single" w:sz="4" w:space="0" w:color="auto"/>
            </w:tcBorders>
            <w:vAlign w:val="center"/>
          </w:tcPr>
          <w:p w14:paraId="3AEDB6A5" w14:textId="77777777" w:rsidR="00014B09" w:rsidRDefault="003331AA" w:rsidP="004419F7">
            <w:pPr>
              <w:jc w:val="center"/>
              <w:rPr>
                <w:szCs w:val="22"/>
              </w:rPr>
            </w:pPr>
            <w:r>
              <w:rPr>
                <w:sz w:val="22"/>
                <w:szCs w:val="22"/>
              </w:rPr>
              <w:t>3</w:t>
            </w:r>
          </w:p>
        </w:tc>
        <w:tc>
          <w:tcPr>
            <w:tcW w:w="4111" w:type="dxa"/>
            <w:vMerge/>
            <w:tcBorders>
              <w:top w:val="nil"/>
              <w:left w:val="single" w:sz="4" w:space="0" w:color="auto"/>
              <w:bottom w:val="single" w:sz="4" w:space="0" w:color="auto"/>
              <w:right w:val="single" w:sz="4" w:space="0" w:color="auto"/>
            </w:tcBorders>
            <w:vAlign w:val="center"/>
          </w:tcPr>
          <w:p w14:paraId="4C84B334" w14:textId="77777777" w:rsidR="00014B09" w:rsidRDefault="00014B09" w:rsidP="004419F7">
            <w:pPr>
              <w:rPr>
                <w:szCs w:val="22"/>
              </w:rPr>
            </w:pPr>
          </w:p>
        </w:tc>
        <w:tc>
          <w:tcPr>
            <w:tcW w:w="5305" w:type="dxa"/>
            <w:tcBorders>
              <w:top w:val="nil"/>
              <w:left w:val="nil"/>
              <w:bottom w:val="single" w:sz="4" w:space="0" w:color="auto"/>
              <w:right w:val="single" w:sz="4" w:space="0" w:color="auto"/>
            </w:tcBorders>
            <w:vAlign w:val="center"/>
          </w:tcPr>
          <w:p w14:paraId="19DBB4E0" w14:textId="77777777" w:rsidR="00014B09" w:rsidRDefault="003331AA" w:rsidP="004419F7">
            <w:pPr>
              <w:rPr>
                <w:szCs w:val="22"/>
              </w:rPr>
            </w:pPr>
            <w:r>
              <w:rPr>
                <w:sz w:val="22"/>
                <w:szCs w:val="22"/>
              </w:rPr>
              <w:t>Доля расходов на оплату услуг в совокупном доходе населения</w:t>
            </w:r>
          </w:p>
        </w:tc>
      </w:tr>
      <w:tr w:rsidR="00014B09" w14:paraId="54AD27B6" w14:textId="77777777">
        <w:trPr>
          <w:trHeight w:val="132"/>
          <w:jc w:val="center"/>
        </w:trPr>
        <w:tc>
          <w:tcPr>
            <w:tcW w:w="628" w:type="dxa"/>
            <w:tcBorders>
              <w:top w:val="nil"/>
              <w:left w:val="single" w:sz="4" w:space="0" w:color="auto"/>
              <w:bottom w:val="single" w:sz="4" w:space="0" w:color="auto"/>
              <w:right w:val="single" w:sz="4" w:space="0" w:color="auto"/>
            </w:tcBorders>
            <w:vAlign w:val="center"/>
          </w:tcPr>
          <w:p w14:paraId="262AE85C" w14:textId="77777777" w:rsidR="00014B09" w:rsidRDefault="003331AA" w:rsidP="004419F7">
            <w:pPr>
              <w:jc w:val="center"/>
              <w:rPr>
                <w:szCs w:val="22"/>
              </w:rPr>
            </w:pPr>
            <w:r>
              <w:rPr>
                <w:sz w:val="22"/>
                <w:szCs w:val="22"/>
              </w:rPr>
              <w:t>4</w:t>
            </w:r>
          </w:p>
        </w:tc>
        <w:tc>
          <w:tcPr>
            <w:tcW w:w="4111" w:type="dxa"/>
            <w:vMerge/>
            <w:tcBorders>
              <w:top w:val="nil"/>
              <w:left w:val="single" w:sz="4" w:space="0" w:color="auto"/>
              <w:bottom w:val="single" w:sz="4" w:space="0" w:color="auto"/>
              <w:right w:val="single" w:sz="4" w:space="0" w:color="auto"/>
            </w:tcBorders>
            <w:vAlign w:val="center"/>
          </w:tcPr>
          <w:p w14:paraId="5720E6FD" w14:textId="77777777" w:rsidR="00014B09" w:rsidRDefault="00014B09" w:rsidP="004419F7">
            <w:pPr>
              <w:rPr>
                <w:szCs w:val="22"/>
              </w:rPr>
            </w:pPr>
          </w:p>
        </w:tc>
        <w:tc>
          <w:tcPr>
            <w:tcW w:w="5305" w:type="dxa"/>
            <w:tcBorders>
              <w:top w:val="nil"/>
              <w:left w:val="nil"/>
              <w:bottom w:val="single" w:sz="4" w:space="0" w:color="auto"/>
              <w:right w:val="single" w:sz="4" w:space="0" w:color="auto"/>
            </w:tcBorders>
            <w:vAlign w:val="center"/>
          </w:tcPr>
          <w:p w14:paraId="244A6263" w14:textId="77777777" w:rsidR="00014B09" w:rsidRDefault="003331AA" w:rsidP="004419F7">
            <w:pPr>
              <w:rPr>
                <w:szCs w:val="22"/>
              </w:rPr>
            </w:pPr>
            <w:r>
              <w:rPr>
                <w:sz w:val="22"/>
                <w:szCs w:val="22"/>
              </w:rPr>
              <w:t>Индекс нового строительства</w:t>
            </w:r>
          </w:p>
        </w:tc>
      </w:tr>
      <w:tr w:rsidR="00014B09" w14:paraId="2360A8FD" w14:textId="77777777">
        <w:trPr>
          <w:trHeight w:val="306"/>
          <w:jc w:val="center"/>
        </w:trPr>
        <w:tc>
          <w:tcPr>
            <w:tcW w:w="628" w:type="dxa"/>
            <w:tcBorders>
              <w:top w:val="nil"/>
              <w:left w:val="single" w:sz="4" w:space="0" w:color="auto"/>
              <w:bottom w:val="single" w:sz="4" w:space="0" w:color="auto"/>
              <w:right w:val="single" w:sz="4" w:space="0" w:color="auto"/>
            </w:tcBorders>
            <w:vAlign w:val="center"/>
          </w:tcPr>
          <w:p w14:paraId="11D9505B" w14:textId="77777777" w:rsidR="00014B09" w:rsidRDefault="003331AA" w:rsidP="004419F7">
            <w:pPr>
              <w:jc w:val="center"/>
              <w:rPr>
                <w:szCs w:val="22"/>
              </w:rPr>
            </w:pPr>
            <w:r>
              <w:rPr>
                <w:sz w:val="22"/>
                <w:szCs w:val="22"/>
              </w:rPr>
              <w:t>5</w:t>
            </w:r>
          </w:p>
        </w:tc>
        <w:tc>
          <w:tcPr>
            <w:tcW w:w="4111" w:type="dxa"/>
            <w:vMerge w:val="restart"/>
            <w:tcBorders>
              <w:top w:val="nil"/>
              <w:left w:val="single" w:sz="4" w:space="0" w:color="auto"/>
              <w:bottom w:val="single" w:sz="4" w:space="0" w:color="auto"/>
              <w:right w:val="single" w:sz="4" w:space="0" w:color="auto"/>
            </w:tcBorders>
            <w:vAlign w:val="center"/>
          </w:tcPr>
          <w:p w14:paraId="58EC615D" w14:textId="77777777" w:rsidR="00014B09" w:rsidRDefault="003331AA" w:rsidP="004419F7">
            <w:pPr>
              <w:rPr>
                <w:szCs w:val="22"/>
              </w:rPr>
            </w:pPr>
            <w:r>
              <w:rPr>
                <w:sz w:val="22"/>
                <w:szCs w:val="22"/>
              </w:rPr>
              <w:t>Спрос на коммунальные ресурсы</w:t>
            </w:r>
          </w:p>
        </w:tc>
        <w:tc>
          <w:tcPr>
            <w:tcW w:w="5305" w:type="dxa"/>
            <w:tcBorders>
              <w:top w:val="nil"/>
              <w:left w:val="nil"/>
              <w:bottom w:val="single" w:sz="4" w:space="0" w:color="auto"/>
              <w:right w:val="single" w:sz="4" w:space="0" w:color="auto"/>
            </w:tcBorders>
            <w:vAlign w:val="center"/>
          </w:tcPr>
          <w:p w14:paraId="7F60105C" w14:textId="77777777" w:rsidR="00014B09" w:rsidRDefault="003331AA" w:rsidP="004419F7">
            <w:pPr>
              <w:rPr>
                <w:szCs w:val="22"/>
              </w:rPr>
            </w:pPr>
            <w:r>
              <w:rPr>
                <w:sz w:val="22"/>
                <w:szCs w:val="22"/>
              </w:rPr>
              <w:t>Общий объем реализация</w:t>
            </w:r>
          </w:p>
        </w:tc>
      </w:tr>
      <w:tr w:rsidR="00014B09" w14:paraId="32CD910B" w14:textId="77777777">
        <w:trPr>
          <w:trHeight w:val="409"/>
          <w:jc w:val="center"/>
        </w:trPr>
        <w:tc>
          <w:tcPr>
            <w:tcW w:w="628" w:type="dxa"/>
            <w:tcBorders>
              <w:top w:val="nil"/>
              <w:left w:val="single" w:sz="4" w:space="0" w:color="auto"/>
              <w:bottom w:val="single" w:sz="4" w:space="0" w:color="auto"/>
              <w:right w:val="single" w:sz="4" w:space="0" w:color="auto"/>
            </w:tcBorders>
            <w:vAlign w:val="center"/>
          </w:tcPr>
          <w:p w14:paraId="4E3FA649" w14:textId="77777777" w:rsidR="00014B09" w:rsidRDefault="003331AA" w:rsidP="004419F7">
            <w:pPr>
              <w:jc w:val="center"/>
              <w:rPr>
                <w:szCs w:val="22"/>
              </w:rPr>
            </w:pPr>
            <w:r>
              <w:rPr>
                <w:sz w:val="22"/>
                <w:szCs w:val="22"/>
              </w:rPr>
              <w:t>6</w:t>
            </w:r>
          </w:p>
        </w:tc>
        <w:tc>
          <w:tcPr>
            <w:tcW w:w="4111" w:type="dxa"/>
            <w:vMerge/>
            <w:tcBorders>
              <w:top w:val="nil"/>
              <w:left w:val="single" w:sz="4" w:space="0" w:color="auto"/>
              <w:bottom w:val="single" w:sz="4" w:space="0" w:color="auto"/>
              <w:right w:val="single" w:sz="4" w:space="0" w:color="auto"/>
            </w:tcBorders>
            <w:vAlign w:val="center"/>
          </w:tcPr>
          <w:p w14:paraId="7ADB1715" w14:textId="77777777" w:rsidR="00014B09" w:rsidRDefault="00014B09" w:rsidP="004419F7">
            <w:pPr>
              <w:rPr>
                <w:szCs w:val="22"/>
              </w:rPr>
            </w:pPr>
          </w:p>
        </w:tc>
        <w:tc>
          <w:tcPr>
            <w:tcW w:w="5305" w:type="dxa"/>
            <w:tcBorders>
              <w:top w:val="nil"/>
              <w:left w:val="nil"/>
              <w:bottom w:val="single" w:sz="4" w:space="0" w:color="auto"/>
              <w:right w:val="single" w:sz="4" w:space="0" w:color="auto"/>
            </w:tcBorders>
            <w:vAlign w:val="center"/>
          </w:tcPr>
          <w:p w14:paraId="4211754B" w14:textId="77777777" w:rsidR="00014B09" w:rsidRDefault="003331AA" w:rsidP="004419F7">
            <w:pPr>
              <w:rPr>
                <w:szCs w:val="22"/>
              </w:rPr>
            </w:pPr>
            <w:r>
              <w:rPr>
                <w:sz w:val="22"/>
                <w:szCs w:val="22"/>
              </w:rPr>
              <w:t>Прирост объемов реализация</w:t>
            </w:r>
          </w:p>
        </w:tc>
      </w:tr>
      <w:tr w:rsidR="00014B09" w14:paraId="010F3E21" w14:textId="77777777">
        <w:trPr>
          <w:trHeight w:val="264"/>
          <w:jc w:val="center"/>
        </w:trPr>
        <w:tc>
          <w:tcPr>
            <w:tcW w:w="628" w:type="dxa"/>
            <w:tcBorders>
              <w:top w:val="nil"/>
              <w:left w:val="single" w:sz="4" w:space="0" w:color="auto"/>
              <w:bottom w:val="single" w:sz="4" w:space="0" w:color="auto"/>
              <w:right w:val="single" w:sz="4" w:space="0" w:color="auto"/>
            </w:tcBorders>
            <w:vAlign w:val="center"/>
          </w:tcPr>
          <w:p w14:paraId="134221D3" w14:textId="77777777" w:rsidR="00014B09" w:rsidRDefault="003331AA" w:rsidP="004419F7">
            <w:pPr>
              <w:jc w:val="center"/>
              <w:rPr>
                <w:szCs w:val="22"/>
              </w:rPr>
            </w:pPr>
            <w:r>
              <w:rPr>
                <w:sz w:val="22"/>
                <w:szCs w:val="22"/>
              </w:rPr>
              <w:t>7</w:t>
            </w:r>
          </w:p>
        </w:tc>
        <w:tc>
          <w:tcPr>
            <w:tcW w:w="4111" w:type="dxa"/>
            <w:vMerge w:val="restart"/>
            <w:tcBorders>
              <w:top w:val="nil"/>
              <w:left w:val="single" w:sz="4" w:space="0" w:color="auto"/>
              <w:bottom w:val="single" w:sz="4" w:space="0" w:color="auto"/>
              <w:right w:val="single" w:sz="4" w:space="0" w:color="auto"/>
            </w:tcBorders>
            <w:vAlign w:val="center"/>
          </w:tcPr>
          <w:p w14:paraId="6B18526C" w14:textId="77777777" w:rsidR="00014B09" w:rsidRDefault="003331AA" w:rsidP="004419F7">
            <w:pPr>
              <w:rPr>
                <w:szCs w:val="22"/>
              </w:rPr>
            </w:pPr>
            <w:r>
              <w:rPr>
                <w:sz w:val="22"/>
                <w:szCs w:val="22"/>
              </w:rPr>
              <w:t>Показатели эффективности производства и транспортировки ресурсов</w:t>
            </w:r>
          </w:p>
        </w:tc>
        <w:tc>
          <w:tcPr>
            <w:tcW w:w="5305" w:type="dxa"/>
            <w:tcBorders>
              <w:top w:val="nil"/>
              <w:left w:val="nil"/>
              <w:bottom w:val="single" w:sz="4" w:space="0" w:color="auto"/>
              <w:right w:val="single" w:sz="4" w:space="0" w:color="auto"/>
            </w:tcBorders>
            <w:vAlign w:val="center"/>
          </w:tcPr>
          <w:p w14:paraId="1F1EF0F9" w14:textId="77777777" w:rsidR="00014B09" w:rsidRDefault="003331AA" w:rsidP="004419F7">
            <w:pPr>
              <w:rPr>
                <w:szCs w:val="22"/>
              </w:rPr>
            </w:pPr>
            <w:r>
              <w:rPr>
                <w:sz w:val="22"/>
                <w:szCs w:val="22"/>
              </w:rPr>
              <w:t>Уровень потерь в сети</w:t>
            </w:r>
          </w:p>
        </w:tc>
      </w:tr>
      <w:tr w:rsidR="00014B09" w14:paraId="002D1438" w14:textId="77777777">
        <w:trPr>
          <w:trHeight w:val="291"/>
          <w:jc w:val="center"/>
        </w:trPr>
        <w:tc>
          <w:tcPr>
            <w:tcW w:w="628" w:type="dxa"/>
            <w:tcBorders>
              <w:top w:val="nil"/>
              <w:left w:val="single" w:sz="4" w:space="0" w:color="auto"/>
              <w:bottom w:val="single" w:sz="4" w:space="0" w:color="auto"/>
              <w:right w:val="single" w:sz="4" w:space="0" w:color="auto"/>
            </w:tcBorders>
            <w:vAlign w:val="center"/>
          </w:tcPr>
          <w:p w14:paraId="40CF17E8" w14:textId="77777777" w:rsidR="00014B09" w:rsidRDefault="003331AA" w:rsidP="004419F7">
            <w:pPr>
              <w:jc w:val="center"/>
              <w:rPr>
                <w:szCs w:val="22"/>
              </w:rPr>
            </w:pPr>
            <w:r>
              <w:rPr>
                <w:sz w:val="22"/>
                <w:szCs w:val="22"/>
              </w:rPr>
              <w:t>8</w:t>
            </w:r>
          </w:p>
        </w:tc>
        <w:tc>
          <w:tcPr>
            <w:tcW w:w="4111" w:type="dxa"/>
            <w:vMerge/>
            <w:tcBorders>
              <w:top w:val="nil"/>
              <w:left w:val="single" w:sz="4" w:space="0" w:color="auto"/>
              <w:bottom w:val="single" w:sz="4" w:space="0" w:color="auto"/>
              <w:right w:val="single" w:sz="4" w:space="0" w:color="auto"/>
            </w:tcBorders>
            <w:vAlign w:val="center"/>
          </w:tcPr>
          <w:p w14:paraId="63D507A8" w14:textId="77777777" w:rsidR="00014B09" w:rsidRDefault="00014B09" w:rsidP="004419F7">
            <w:pPr>
              <w:rPr>
                <w:szCs w:val="22"/>
              </w:rPr>
            </w:pPr>
          </w:p>
        </w:tc>
        <w:tc>
          <w:tcPr>
            <w:tcW w:w="5305" w:type="dxa"/>
            <w:tcBorders>
              <w:top w:val="nil"/>
              <w:left w:val="nil"/>
              <w:bottom w:val="single" w:sz="4" w:space="0" w:color="auto"/>
              <w:right w:val="single" w:sz="4" w:space="0" w:color="auto"/>
            </w:tcBorders>
            <w:vAlign w:val="center"/>
          </w:tcPr>
          <w:p w14:paraId="7E939E4E" w14:textId="77777777" w:rsidR="00014B09" w:rsidRDefault="003331AA" w:rsidP="004419F7">
            <w:pPr>
              <w:rPr>
                <w:szCs w:val="22"/>
              </w:rPr>
            </w:pPr>
            <w:r>
              <w:rPr>
                <w:sz w:val="22"/>
                <w:szCs w:val="22"/>
              </w:rPr>
              <w:t>Коэффициент потерь в сети</w:t>
            </w:r>
          </w:p>
        </w:tc>
      </w:tr>
      <w:tr w:rsidR="00014B09" w14:paraId="24230E2B" w14:textId="77777777">
        <w:trPr>
          <w:trHeight w:val="185"/>
          <w:jc w:val="center"/>
        </w:trPr>
        <w:tc>
          <w:tcPr>
            <w:tcW w:w="628" w:type="dxa"/>
            <w:tcBorders>
              <w:top w:val="nil"/>
              <w:left w:val="single" w:sz="4" w:space="0" w:color="auto"/>
              <w:bottom w:val="single" w:sz="4" w:space="0" w:color="auto"/>
              <w:right w:val="single" w:sz="4" w:space="0" w:color="auto"/>
            </w:tcBorders>
            <w:vAlign w:val="center"/>
          </w:tcPr>
          <w:p w14:paraId="5C6D61D0" w14:textId="77777777" w:rsidR="00014B09" w:rsidRDefault="003331AA" w:rsidP="004419F7">
            <w:pPr>
              <w:jc w:val="center"/>
              <w:rPr>
                <w:szCs w:val="22"/>
              </w:rPr>
            </w:pPr>
            <w:r>
              <w:rPr>
                <w:sz w:val="22"/>
                <w:szCs w:val="22"/>
              </w:rPr>
              <w:t>8</w:t>
            </w:r>
          </w:p>
        </w:tc>
        <w:tc>
          <w:tcPr>
            <w:tcW w:w="4111" w:type="dxa"/>
            <w:vMerge w:val="restart"/>
            <w:tcBorders>
              <w:top w:val="nil"/>
              <w:left w:val="single" w:sz="4" w:space="0" w:color="auto"/>
              <w:bottom w:val="single" w:sz="4" w:space="0" w:color="auto"/>
              <w:right w:val="single" w:sz="4" w:space="0" w:color="auto"/>
            </w:tcBorders>
            <w:vAlign w:val="center"/>
          </w:tcPr>
          <w:p w14:paraId="6B4E4E9D" w14:textId="77777777" w:rsidR="00014B09" w:rsidRDefault="003331AA" w:rsidP="004419F7">
            <w:pPr>
              <w:rPr>
                <w:szCs w:val="22"/>
              </w:rPr>
            </w:pPr>
            <w:r>
              <w:rPr>
                <w:sz w:val="22"/>
                <w:szCs w:val="22"/>
              </w:rPr>
              <w:t>Надежность (бесперебойность) снабжения потребителей услугами</w:t>
            </w:r>
          </w:p>
        </w:tc>
        <w:tc>
          <w:tcPr>
            <w:tcW w:w="5305" w:type="dxa"/>
            <w:tcBorders>
              <w:top w:val="nil"/>
              <w:left w:val="nil"/>
              <w:bottom w:val="single" w:sz="4" w:space="0" w:color="auto"/>
              <w:right w:val="single" w:sz="4" w:space="0" w:color="auto"/>
            </w:tcBorders>
            <w:vAlign w:val="center"/>
          </w:tcPr>
          <w:p w14:paraId="362AD466" w14:textId="77777777" w:rsidR="00014B09" w:rsidRDefault="003331AA" w:rsidP="004419F7">
            <w:pPr>
              <w:rPr>
                <w:szCs w:val="22"/>
              </w:rPr>
            </w:pPr>
            <w:r>
              <w:rPr>
                <w:sz w:val="22"/>
                <w:szCs w:val="22"/>
              </w:rPr>
              <w:t>Аварийность систем коммунальной инфраструктуры</w:t>
            </w:r>
          </w:p>
        </w:tc>
      </w:tr>
      <w:tr w:rsidR="00014B09" w14:paraId="017A72C3" w14:textId="77777777">
        <w:trPr>
          <w:trHeight w:val="232"/>
          <w:jc w:val="center"/>
        </w:trPr>
        <w:tc>
          <w:tcPr>
            <w:tcW w:w="628" w:type="dxa"/>
            <w:tcBorders>
              <w:top w:val="nil"/>
              <w:left w:val="single" w:sz="4" w:space="0" w:color="auto"/>
              <w:bottom w:val="single" w:sz="4" w:space="0" w:color="auto"/>
              <w:right w:val="single" w:sz="4" w:space="0" w:color="auto"/>
            </w:tcBorders>
            <w:vAlign w:val="center"/>
          </w:tcPr>
          <w:p w14:paraId="6FE35B8A" w14:textId="77777777" w:rsidR="00014B09" w:rsidRDefault="003331AA" w:rsidP="004419F7">
            <w:pPr>
              <w:jc w:val="center"/>
              <w:rPr>
                <w:szCs w:val="22"/>
              </w:rPr>
            </w:pPr>
            <w:r>
              <w:rPr>
                <w:sz w:val="22"/>
                <w:szCs w:val="22"/>
              </w:rPr>
              <w:t>9</w:t>
            </w:r>
          </w:p>
        </w:tc>
        <w:tc>
          <w:tcPr>
            <w:tcW w:w="4111" w:type="dxa"/>
            <w:vMerge/>
            <w:tcBorders>
              <w:top w:val="nil"/>
              <w:left w:val="single" w:sz="4" w:space="0" w:color="auto"/>
              <w:bottom w:val="single" w:sz="4" w:space="0" w:color="auto"/>
              <w:right w:val="single" w:sz="4" w:space="0" w:color="auto"/>
            </w:tcBorders>
            <w:vAlign w:val="center"/>
          </w:tcPr>
          <w:p w14:paraId="003BA7C3" w14:textId="77777777" w:rsidR="00014B09" w:rsidRDefault="00014B09" w:rsidP="004419F7">
            <w:pPr>
              <w:rPr>
                <w:szCs w:val="22"/>
              </w:rPr>
            </w:pPr>
          </w:p>
        </w:tc>
        <w:tc>
          <w:tcPr>
            <w:tcW w:w="5305" w:type="dxa"/>
            <w:tcBorders>
              <w:top w:val="nil"/>
              <w:left w:val="nil"/>
              <w:bottom w:val="single" w:sz="4" w:space="0" w:color="auto"/>
              <w:right w:val="single" w:sz="4" w:space="0" w:color="auto"/>
            </w:tcBorders>
            <w:vAlign w:val="center"/>
          </w:tcPr>
          <w:p w14:paraId="0B9F833D" w14:textId="77777777" w:rsidR="00014B09" w:rsidRDefault="003331AA" w:rsidP="004419F7">
            <w:pPr>
              <w:rPr>
                <w:szCs w:val="22"/>
              </w:rPr>
            </w:pPr>
            <w:r>
              <w:rPr>
                <w:sz w:val="22"/>
                <w:szCs w:val="22"/>
              </w:rPr>
              <w:t>Удельный вес сетей, нуждающихся в замене</w:t>
            </w:r>
          </w:p>
        </w:tc>
      </w:tr>
      <w:tr w:rsidR="00014B09" w14:paraId="1CC5412C" w14:textId="77777777">
        <w:trPr>
          <w:trHeight w:val="547"/>
          <w:jc w:val="center"/>
        </w:trPr>
        <w:tc>
          <w:tcPr>
            <w:tcW w:w="628" w:type="dxa"/>
            <w:tcBorders>
              <w:top w:val="nil"/>
              <w:left w:val="single" w:sz="4" w:space="0" w:color="auto"/>
              <w:bottom w:val="single" w:sz="4" w:space="0" w:color="auto"/>
              <w:right w:val="single" w:sz="4" w:space="0" w:color="auto"/>
            </w:tcBorders>
            <w:vAlign w:val="center"/>
          </w:tcPr>
          <w:p w14:paraId="51915C26" w14:textId="77777777" w:rsidR="00014B09" w:rsidRDefault="003331AA" w:rsidP="004419F7">
            <w:pPr>
              <w:jc w:val="center"/>
              <w:rPr>
                <w:szCs w:val="22"/>
              </w:rPr>
            </w:pPr>
            <w:r>
              <w:rPr>
                <w:sz w:val="22"/>
                <w:szCs w:val="22"/>
              </w:rPr>
              <w:t>10</w:t>
            </w:r>
          </w:p>
        </w:tc>
        <w:tc>
          <w:tcPr>
            <w:tcW w:w="4111" w:type="dxa"/>
            <w:vMerge w:val="restart"/>
            <w:tcBorders>
              <w:top w:val="nil"/>
              <w:left w:val="single" w:sz="4" w:space="0" w:color="auto"/>
              <w:bottom w:val="single" w:sz="4" w:space="0" w:color="auto"/>
              <w:right w:val="single" w:sz="4" w:space="0" w:color="auto"/>
            </w:tcBorders>
            <w:vAlign w:val="center"/>
          </w:tcPr>
          <w:p w14:paraId="50890D07" w14:textId="77777777" w:rsidR="00014B09" w:rsidRDefault="003331AA" w:rsidP="004419F7">
            <w:pPr>
              <w:rPr>
                <w:szCs w:val="22"/>
              </w:rPr>
            </w:pPr>
            <w:r>
              <w:rPr>
                <w:sz w:val="22"/>
                <w:szCs w:val="22"/>
              </w:rPr>
              <w:t>Показатели качества поставляемого ресурса</w:t>
            </w:r>
          </w:p>
        </w:tc>
        <w:tc>
          <w:tcPr>
            <w:tcW w:w="5305" w:type="dxa"/>
            <w:tcBorders>
              <w:top w:val="nil"/>
              <w:left w:val="nil"/>
              <w:bottom w:val="single" w:sz="4" w:space="0" w:color="auto"/>
              <w:right w:val="single" w:sz="4" w:space="0" w:color="auto"/>
            </w:tcBorders>
            <w:vAlign w:val="center"/>
          </w:tcPr>
          <w:p w14:paraId="34C5A12E" w14:textId="77777777" w:rsidR="00014B09" w:rsidRDefault="003331AA" w:rsidP="004419F7">
            <w:pPr>
              <w:rPr>
                <w:szCs w:val="22"/>
              </w:rPr>
            </w:pPr>
            <w:r>
              <w:rPr>
                <w:sz w:val="22"/>
                <w:szCs w:val="22"/>
              </w:rPr>
              <w:t xml:space="preserve">Установленная мощность трансформаторов (220 </w:t>
            </w:r>
            <w:proofErr w:type="spellStart"/>
            <w:r>
              <w:rPr>
                <w:sz w:val="22"/>
                <w:szCs w:val="22"/>
              </w:rPr>
              <w:t>кВ</w:t>
            </w:r>
            <w:proofErr w:type="spellEnd"/>
            <w:r>
              <w:rPr>
                <w:sz w:val="22"/>
                <w:szCs w:val="22"/>
              </w:rPr>
              <w:t>)</w:t>
            </w:r>
          </w:p>
        </w:tc>
      </w:tr>
      <w:tr w:rsidR="00014B09" w14:paraId="598EC07C" w14:textId="77777777">
        <w:trPr>
          <w:trHeight w:val="285"/>
          <w:jc w:val="center"/>
        </w:trPr>
        <w:tc>
          <w:tcPr>
            <w:tcW w:w="628" w:type="dxa"/>
            <w:tcBorders>
              <w:top w:val="nil"/>
              <w:left w:val="single" w:sz="4" w:space="0" w:color="auto"/>
              <w:bottom w:val="single" w:sz="4" w:space="0" w:color="auto"/>
              <w:right w:val="single" w:sz="4" w:space="0" w:color="auto"/>
            </w:tcBorders>
            <w:vAlign w:val="center"/>
          </w:tcPr>
          <w:p w14:paraId="5661F832" w14:textId="77777777" w:rsidR="00014B09" w:rsidRDefault="003331AA" w:rsidP="004419F7">
            <w:pPr>
              <w:jc w:val="center"/>
              <w:rPr>
                <w:szCs w:val="22"/>
              </w:rPr>
            </w:pPr>
            <w:r>
              <w:rPr>
                <w:sz w:val="22"/>
                <w:szCs w:val="22"/>
              </w:rPr>
              <w:t>12</w:t>
            </w:r>
          </w:p>
        </w:tc>
        <w:tc>
          <w:tcPr>
            <w:tcW w:w="4111" w:type="dxa"/>
            <w:vMerge/>
            <w:tcBorders>
              <w:top w:val="nil"/>
              <w:left w:val="single" w:sz="4" w:space="0" w:color="auto"/>
              <w:bottom w:val="single" w:sz="4" w:space="0" w:color="auto"/>
              <w:right w:val="single" w:sz="4" w:space="0" w:color="auto"/>
            </w:tcBorders>
            <w:vAlign w:val="center"/>
          </w:tcPr>
          <w:p w14:paraId="077B6D62" w14:textId="77777777" w:rsidR="00014B09" w:rsidRDefault="00014B09" w:rsidP="004419F7">
            <w:pPr>
              <w:rPr>
                <w:szCs w:val="22"/>
              </w:rPr>
            </w:pPr>
          </w:p>
        </w:tc>
        <w:tc>
          <w:tcPr>
            <w:tcW w:w="5305" w:type="dxa"/>
            <w:tcBorders>
              <w:top w:val="nil"/>
              <w:left w:val="nil"/>
              <w:bottom w:val="single" w:sz="4" w:space="0" w:color="auto"/>
              <w:right w:val="single" w:sz="4" w:space="0" w:color="auto"/>
            </w:tcBorders>
            <w:vAlign w:val="center"/>
          </w:tcPr>
          <w:p w14:paraId="25200C90" w14:textId="77777777" w:rsidR="00014B09" w:rsidRDefault="003331AA" w:rsidP="004419F7">
            <w:pPr>
              <w:rPr>
                <w:szCs w:val="22"/>
              </w:rPr>
            </w:pPr>
            <w:r>
              <w:rPr>
                <w:sz w:val="22"/>
                <w:szCs w:val="22"/>
              </w:rPr>
              <w:t xml:space="preserve">Установленная мощность трансформаторов (35-110 </w:t>
            </w:r>
            <w:proofErr w:type="spellStart"/>
            <w:r>
              <w:rPr>
                <w:sz w:val="22"/>
                <w:szCs w:val="22"/>
              </w:rPr>
              <w:t>кВ</w:t>
            </w:r>
            <w:proofErr w:type="spellEnd"/>
            <w:r>
              <w:rPr>
                <w:sz w:val="22"/>
                <w:szCs w:val="22"/>
              </w:rPr>
              <w:t>)</w:t>
            </w:r>
          </w:p>
        </w:tc>
      </w:tr>
    </w:tbl>
    <w:p w14:paraId="547B3C86" w14:textId="77777777" w:rsidR="00014B09" w:rsidRDefault="00014B09" w:rsidP="004419F7"/>
    <w:p w14:paraId="16CDB49A" w14:textId="77777777" w:rsidR="00014B09" w:rsidRDefault="003331AA" w:rsidP="004419F7">
      <w:pPr>
        <w:jc w:val="both"/>
      </w:pPr>
      <w:r>
        <w:t>Количественные значения целевых показателей на период с 2024-2032 гг. определены с учетом выполнения всех мероприятий настоящей Программы в запланированные сроки. Статистическая информация  для определения перспективных целевых показателей системы электроснабжения была определена расчётным путём на основе представленной информации   районных электросетей.</w:t>
      </w:r>
    </w:p>
    <w:p w14:paraId="6C963C34" w14:textId="44E9D33E" w:rsidR="00014B09" w:rsidRDefault="003331AA" w:rsidP="004419F7">
      <w:pPr>
        <w:jc w:val="both"/>
      </w:pPr>
      <w:r>
        <w:t>Итоговый расчёт перспективных целевых показателей системы электроснабжения представлен в таблице 4.</w:t>
      </w:r>
      <w:r w:rsidR="00EC3D38">
        <w:t>10</w:t>
      </w:r>
      <w:r>
        <w:t>.</w:t>
      </w:r>
    </w:p>
    <w:p w14:paraId="5959DBD8" w14:textId="77777777" w:rsidR="006847ED" w:rsidRDefault="006847ED" w:rsidP="004419F7">
      <w:pPr>
        <w:jc w:val="both"/>
      </w:pPr>
    </w:p>
    <w:p w14:paraId="74FC0854" w14:textId="6158C8E2" w:rsidR="00014B09" w:rsidRDefault="003331AA" w:rsidP="004419F7">
      <w:pPr>
        <w:rPr>
          <w:b/>
          <w:sz w:val="22"/>
          <w:szCs w:val="22"/>
        </w:rPr>
      </w:pPr>
      <w:r>
        <w:rPr>
          <w:b/>
          <w:sz w:val="22"/>
          <w:szCs w:val="22"/>
        </w:rPr>
        <w:t>Таблица 4.</w:t>
      </w:r>
      <w:r w:rsidR="00EC3D38">
        <w:rPr>
          <w:b/>
          <w:sz w:val="22"/>
          <w:szCs w:val="22"/>
        </w:rPr>
        <w:t>10</w:t>
      </w:r>
      <w:r>
        <w:rPr>
          <w:b/>
          <w:sz w:val="22"/>
          <w:szCs w:val="22"/>
        </w:rPr>
        <w:t>.  Итоговый расчёт целевых показателей в электроснабжении</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569"/>
        <w:gridCol w:w="1843"/>
        <w:gridCol w:w="850"/>
        <w:gridCol w:w="851"/>
        <w:gridCol w:w="708"/>
        <w:gridCol w:w="841"/>
        <w:gridCol w:w="671"/>
        <w:gridCol w:w="756"/>
        <w:gridCol w:w="709"/>
        <w:gridCol w:w="697"/>
      </w:tblGrid>
      <w:tr w:rsidR="00365898" w:rsidRPr="00365898" w14:paraId="30F2D98C" w14:textId="77777777" w:rsidTr="00EE7258">
        <w:trPr>
          <w:trHeight w:val="705"/>
        </w:trPr>
        <w:tc>
          <w:tcPr>
            <w:tcW w:w="406" w:type="dxa"/>
            <w:vMerge w:val="restart"/>
            <w:shd w:val="clear" w:color="auto" w:fill="auto"/>
            <w:vAlign w:val="center"/>
            <w:hideMark/>
          </w:tcPr>
          <w:p w14:paraId="4EC9A7C0" w14:textId="77777777" w:rsidR="00365898" w:rsidRPr="00365898" w:rsidRDefault="00365898" w:rsidP="00365898">
            <w:pPr>
              <w:rPr>
                <w:color w:val="000000"/>
                <w:sz w:val="20"/>
              </w:rPr>
            </w:pPr>
            <w:r w:rsidRPr="00365898">
              <w:rPr>
                <w:color w:val="000000"/>
                <w:sz w:val="20"/>
              </w:rPr>
              <w:t>№</w:t>
            </w:r>
          </w:p>
        </w:tc>
        <w:tc>
          <w:tcPr>
            <w:tcW w:w="1569" w:type="dxa"/>
            <w:vMerge w:val="restart"/>
            <w:shd w:val="clear" w:color="auto" w:fill="auto"/>
            <w:vAlign w:val="center"/>
            <w:hideMark/>
          </w:tcPr>
          <w:p w14:paraId="29355DFF" w14:textId="77777777" w:rsidR="00365898" w:rsidRPr="00365898" w:rsidRDefault="00365898" w:rsidP="00365898">
            <w:pPr>
              <w:rPr>
                <w:color w:val="000000"/>
                <w:sz w:val="20"/>
              </w:rPr>
            </w:pPr>
            <w:r w:rsidRPr="00365898">
              <w:rPr>
                <w:color w:val="000000"/>
                <w:sz w:val="20"/>
              </w:rPr>
              <w:t>Группа показателей</w:t>
            </w:r>
          </w:p>
        </w:tc>
        <w:tc>
          <w:tcPr>
            <w:tcW w:w="1843" w:type="dxa"/>
            <w:vMerge w:val="restart"/>
            <w:shd w:val="clear" w:color="auto" w:fill="auto"/>
            <w:vAlign w:val="center"/>
            <w:hideMark/>
          </w:tcPr>
          <w:p w14:paraId="7F63D307" w14:textId="77777777" w:rsidR="00365898" w:rsidRPr="00365898" w:rsidRDefault="00365898" w:rsidP="00365898">
            <w:pPr>
              <w:rPr>
                <w:color w:val="000000"/>
                <w:sz w:val="20"/>
              </w:rPr>
            </w:pPr>
            <w:r w:rsidRPr="00365898">
              <w:rPr>
                <w:color w:val="000000"/>
                <w:sz w:val="20"/>
              </w:rPr>
              <w:t>Наименование показателя</w:t>
            </w:r>
          </w:p>
        </w:tc>
        <w:tc>
          <w:tcPr>
            <w:tcW w:w="850" w:type="dxa"/>
            <w:vMerge w:val="restart"/>
            <w:shd w:val="clear" w:color="auto" w:fill="auto"/>
            <w:vAlign w:val="center"/>
            <w:hideMark/>
          </w:tcPr>
          <w:p w14:paraId="33A3BA1E" w14:textId="77777777" w:rsidR="00365898" w:rsidRPr="00365898" w:rsidRDefault="00365898" w:rsidP="00365898">
            <w:pPr>
              <w:rPr>
                <w:color w:val="000000"/>
                <w:sz w:val="20"/>
              </w:rPr>
            </w:pPr>
            <w:proofErr w:type="spellStart"/>
            <w:r w:rsidRPr="00365898">
              <w:rPr>
                <w:color w:val="000000"/>
                <w:sz w:val="20"/>
              </w:rPr>
              <w:t>Ед.изм</w:t>
            </w:r>
            <w:proofErr w:type="spellEnd"/>
            <w:r w:rsidRPr="00365898">
              <w:rPr>
                <w:color w:val="000000"/>
                <w:sz w:val="20"/>
              </w:rPr>
              <w:t>.</w:t>
            </w:r>
          </w:p>
        </w:tc>
        <w:tc>
          <w:tcPr>
            <w:tcW w:w="5233" w:type="dxa"/>
            <w:gridSpan w:val="7"/>
            <w:shd w:val="clear" w:color="auto" w:fill="auto"/>
            <w:vAlign w:val="center"/>
            <w:hideMark/>
          </w:tcPr>
          <w:p w14:paraId="2B27CD11" w14:textId="77777777" w:rsidR="00365898" w:rsidRPr="00365898" w:rsidRDefault="00365898" w:rsidP="00365898">
            <w:pPr>
              <w:rPr>
                <w:color w:val="000000"/>
                <w:sz w:val="20"/>
              </w:rPr>
            </w:pPr>
            <w:r w:rsidRPr="00365898">
              <w:rPr>
                <w:color w:val="000000"/>
                <w:sz w:val="20"/>
              </w:rPr>
              <w:t>Значения показателей</w:t>
            </w:r>
          </w:p>
        </w:tc>
      </w:tr>
      <w:tr w:rsidR="00365898" w:rsidRPr="00365898" w14:paraId="58631471" w14:textId="77777777" w:rsidTr="00EE7258">
        <w:trPr>
          <w:trHeight w:val="315"/>
        </w:trPr>
        <w:tc>
          <w:tcPr>
            <w:tcW w:w="406" w:type="dxa"/>
            <w:vMerge/>
            <w:vAlign w:val="center"/>
            <w:hideMark/>
          </w:tcPr>
          <w:p w14:paraId="6F909790" w14:textId="77777777" w:rsidR="00365898" w:rsidRPr="00365898" w:rsidRDefault="00365898" w:rsidP="00365898">
            <w:pPr>
              <w:rPr>
                <w:color w:val="000000"/>
                <w:sz w:val="20"/>
              </w:rPr>
            </w:pPr>
          </w:p>
        </w:tc>
        <w:tc>
          <w:tcPr>
            <w:tcW w:w="1569" w:type="dxa"/>
            <w:vMerge/>
            <w:vAlign w:val="center"/>
            <w:hideMark/>
          </w:tcPr>
          <w:p w14:paraId="19136900" w14:textId="77777777" w:rsidR="00365898" w:rsidRPr="00365898" w:rsidRDefault="00365898" w:rsidP="00365898">
            <w:pPr>
              <w:rPr>
                <w:color w:val="000000"/>
                <w:sz w:val="20"/>
              </w:rPr>
            </w:pPr>
          </w:p>
        </w:tc>
        <w:tc>
          <w:tcPr>
            <w:tcW w:w="1843" w:type="dxa"/>
            <w:vMerge/>
            <w:vAlign w:val="center"/>
            <w:hideMark/>
          </w:tcPr>
          <w:p w14:paraId="18AFD7E1" w14:textId="77777777" w:rsidR="00365898" w:rsidRPr="00365898" w:rsidRDefault="00365898" w:rsidP="00365898">
            <w:pPr>
              <w:rPr>
                <w:color w:val="000000"/>
                <w:sz w:val="20"/>
              </w:rPr>
            </w:pPr>
          </w:p>
        </w:tc>
        <w:tc>
          <w:tcPr>
            <w:tcW w:w="850" w:type="dxa"/>
            <w:vMerge/>
            <w:vAlign w:val="center"/>
            <w:hideMark/>
          </w:tcPr>
          <w:p w14:paraId="2CF99307" w14:textId="77777777" w:rsidR="00365898" w:rsidRPr="00365898" w:rsidRDefault="00365898" w:rsidP="00365898">
            <w:pPr>
              <w:rPr>
                <w:color w:val="000000"/>
                <w:sz w:val="20"/>
              </w:rPr>
            </w:pPr>
          </w:p>
        </w:tc>
        <w:tc>
          <w:tcPr>
            <w:tcW w:w="851" w:type="dxa"/>
            <w:shd w:val="clear" w:color="auto" w:fill="auto"/>
            <w:vAlign w:val="center"/>
            <w:hideMark/>
          </w:tcPr>
          <w:p w14:paraId="7D8A4789" w14:textId="77777777" w:rsidR="00365898" w:rsidRPr="00365898" w:rsidRDefault="00365898" w:rsidP="00365898">
            <w:pPr>
              <w:jc w:val="right"/>
              <w:rPr>
                <w:color w:val="000000"/>
                <w:sz w:val="20"/>
              </w:rPr>
            </w:pPr>
            <w:r w:rsidRPr="00365898">
              <w:rPr>
                <w:color w:val="000000"/>
                <w:sz w:val="20"/>
              </w:rPr>
              <w:t>2023</w:t>
            </w:r>
          </w:p>
        </w:tc>
        <w:tc>
          <w:tcPr>
            <w:tcW w:w="708" w:type="dxa"/>
            <w:shd w:val="clear" w:color="auto" w:fill="auto"/>
            <w:vAlign w:val="center"/>
            <w:hideMark/>
          </w:tcPr>
          <w:p w14:paraId="3CE7445D" w14:textId="77777777" w:rsidR="00365898" w:rsidRPr="00365898" w:rsidRDefault="00365898" w:rsidP="00365898">
            <w:pPr>
              <w:jc w:val="right"/>
              <w:rPr>
                <w:color w:val="000000"/>
                <w:sz w:val="20"/>
              </w:rPr>
            </w:pPr>
            <w:r w:rsidRPr="00365898">
              <w:rPr>
                <w:color w:val="000000"/>
                <w:sz w:val="20"/>
              </w:rPr>
              <w:t>2024</w:t>
            </w:r>
          </w:p>
        </w:tc>
        <w:tc>
          <w:tcPr>
            <w:tcW w:w="841" w:type="dxa"/>
            <w:shd w:val="clear" w:color="auto" w:fill="auto"/>
            <w:vAlign w:val="center"/>
            <w:hideMark/>
          </w:tcPr>
          <w:p w14:paraId="0F36655A" w14:textId="77777777" w:rsidR="00365898" w:rsidRPr="00365898" w:rsidRDefault="00365898" w:rsidP="00365898">
            <w:pPr>
              <w:jc w:val="right"/>
              <w:rPr>
                <w:color w:val="000000"/>
                <w:sz w:val="20"/>
              </w:rPr>
            </w:pPr>
            <w:r w:rsidRPr="00365898">
              <w:rPr>
                <w:color w:val="000000"/>
                <w:sz w:val="20"/>
              </w:rPr>
              <w:t>2025</w:t>
            </w:r>
          </w:p>
        </w:tc>
        <w:tc>
          <w:tcPr>
            <w:tcW w:w="671" w:type="dxa"/>
            <w:shd w:val="clear" w:color="auto" w:fill="auto"/>
            <w:vAlign w:val="center"/>
            <w:hideMark/>
          </w:tcPr>
          <w:p w14:paraId="34DADEB3" w14:textId="77777777" w:rsidR="00365898" w:rsidRPr="00365898" w:rsidRDefault="00365898" w:rsidP="00365898">
            <w:pPr>
              <w:jc w:val="right"/>
              <w:rPr>
                <w:color w:val="000000"/>
                <w:sz w:val="20"/>
              </w:rPr>
            </w:pPr>
            <w:r w:rsidRPr="00365898">
              <w:rPr>
                <w:color w:val="000000"/>
                <w:sz w:val="20"/>
              </w:rPr>
              <w:t>2026</w:t>
            </w:r>
          </w:p>
        </w:tc>
        <w:tc>
          <w:tcPr>
            <w:tcW w:w="756" w:type="dxa"/>
            <w:shd w:val="clear" w:color="auto" w:fill="auto"/>
            <w:vAlign w:val="center"/>
            <w:hideMark/>
          </w:tcPr>
          <w:p w14:paraId="4B9E4AEC" w14:textId="77777777" w:rsidR="00365898" w:rsidRPr="00365898" w:rsidRDefault="00365898" w:rsidP="00365898">
            <w:pPr>
              <w:jc w:val="right"/>
              <w:rPr>
                <w:color w:val="000000"/>
                <w:sz w:val="20"/>
              </w:rPr>
            </w:pPr>
            <w:r w:rsidRPr="00365898">
              <w:rPr>
                <w:color w:val="000000"/>
                <w:sz w:val="20"/>
              </w:rPr>
              <w:t>2027</w:t>
            </w:r>
          </w:p>
        </w:tc>
        <w:tc>
          <w:tcPr>
            <w:tcW w:w="709" w:type="dxa"/>
            <w:shd w:val="clear" w:color="auto" w:fill="auto"/>
            <w:vAlign w:val="center"/>
            <w:hideMark/>
          </w:tcPr>
          <w:p w14:paraId="12AD2E08" w14:textId="77777777" w:rsidR="00365898" w:rsidRPr="00365898" w:rsidRDefault="00365898" w:rsidP="00365898">
            <w:pPr>
              <w:jc w:val="right"/>
              <w:rPr>
                <w:color w:val="000000"/>
                <w:sz w:val="20"/>
              </w:rPr>
            </w:pPr>
            <w:r w:rsidRPr="00365898">
              <w:rPr>
                <w:color w:val="000000"/>
                <w:sz w:val="20"/>
              </w:rPr>
              <w:t>2028</w:t>
            </w:r>
          </w:p>
        </w:tc>
        <w:tc>
          <w:tcPr>
            <w:tcW w:w="697" w:type="dxa"/>
            <w:shd w:val="clear" w:color="auto" w:fill="auto"/>
            <w:vAlign w:val="center"/>
            <w:hideMark/>
          </w:tcPr>
          <w:p w14:paraId="18CBAAC5" w14:textId="77777777" w:rsidR="00365898" w:rsidRPr="00365898" w:rsidRDefault="00365898" w:rsidP="00365898">
            <w:pPr>
              <w:rPr>
                <w:color w:val="000000"/>
                <w:sz w:val="20"/>
              </w:rPr>
            </w:pPr>
            <w:r w:rsidRPr="00365898">
              <w:rPr>
                <w:color w:val="000000"/>
                <w:sz w:val="20"/>
              </w:rPr>
              <w:t>2029-2032</w:t>
            </w:r>
          </w:p>
        </w:tc>
      </w:tr>
      <w:tr w:rsidR="00365898" w:rsidRPr="00365898" w14:paraId="220AF151" w14:textId="77777777" w:rsidTr="00E961FC">
        <w:trPr>
          <w:trHeight w:val="1545"/>
        </w:trPr>
        <w:tc>
          <w:tcPr>
            <w:tcW w:w="406" w:type="dxa"/>
            <w:shd w:val="clear" w:color="auto" w:fill="auto"/>
            <w:vAlign w:val="center"/>
            <w:hideMark/>
          </w:tcPr>
          <w:p w14:paraId="6C141AD3" w14:textId="77777777" w:rsidR="00365898" w:rsidRPr="00365898" w:rsidRDefault="00365898" w:rsidP="00365898">
            <w:pPr>
              <w:jc w:val="right"/>
              <w:rPr>
                <w:color w:val="000000"/>
                <w:sz w:val="20"/>
              </w:rPr>
            </w:pPr>
            <w:r w:rsidRPr="00365898">
              <w:rPr>
                <w:color w:val="000000"/>
                <w:sz w:val="20"/>
              </w:rPr>
              <w:t>1</w:t>
            </w:r>
          </w:p>
        </w:tc>
        <w:tc>
          <w:tcPr>
            <w:tcW w:w="1569" w:type="dxa"/>
            <w:vMerge w:val="restart"/>
            <w:shd w:val="clear" w:color="auto" w:fill="auto"/>
            <w:vAlign w:val="center"/>
            <w:hideMark/>
          </w:tcPr>
          <w:p w14:paraId="5A560072" w14:textId="77777777" w:rsidR="00365898" w:rsidRPr="00365898" w:rsidRDefault="00365898" w:rsidP="00365898">
            <w:pPr>
              <w:rPr>
                <w:color w:val="000000"/>
                <w:sz w:val="20"/>
              </w:rPr>
            </w:pPr>
            <w:r w:rsidRPr="00365898">
              <w:rPr>
                <w:color w:val="000000"/>
                <w:sz w:val="20"/>
              </w:rPr>
              <w:t>Доступность товаров и услуг для потребителей</w:t>
            </w:r>
          </w:p>
        </w:tc>
        <w:tc>
          <w:tcPr>
            <w:tcW w:w="1843" w:type="dxa"/>
            <w:shd w:val="clear" w:color="auto" w:fill="auto"/>
            <w:vAlign w:val="center"/>
            <w:hideMark/>
          </w:tcPr>
          <w:p w14:paraId="305BEF8E" w14:textId="77777777" w:rsidR="00365898" w:rsidRPr="00365898" w:rsidRDefault="00365898" w:rsidP="00365898">
            <w:pPr>
              <w:rPr>
                <w:color w:val="000000"/>
                <w:sz w:val="20"/>
              </w:rPr>
            </w:pPr>
            <w:r w:rsidRPr="00365898">
              <w:rPr>
                <w:color w:val="000000"/>
                <w:sz w:val="20"/>
              </w:rPr>
              <w:t>Доля потребителей в жилых домах, обеспеченных доступом к коммунальной инфраструктуре</w:t>
            </w:r>
          </w:p>
        </w:tc>
        <w:tc>
          <w:tcPr>
            <w:tcW w:w="850" w:type="dxa"/>
            <w:shd w:val="clear" w:color="auto" w:fill="auto"/>
            <w:vAlign w:val="center"/>
            <w:hideMark/>
          </w:tcPr>
          <w:p w14:paraId="5201E1C4" w14:textId="77777777" w:rsidR="00365898" w:rsidRPr="00365898" w:rsidRDefault="00365898" w:rsidP="00365898">
            <w:pPr>
              <w:jc w:val="center"/>
              <w:rPr>
                <w:color w:val="000000"/>
                <w:sz w:val="20"/>
              </w:rPr>
            </w:pPr>
            <w:r w:rsidRPr="00365898">
              <w:rPr>
                <w:color w:val="000000"/>
                <w:sz w:val="20"/>
              </w:rPr>
              <w:t>%</w:t>
            </w:r>
          </w:p>
        </w:tc>
        <w:tc>
          <w:tcPr>
            <w:tcW w:w="851" w:type="dxa"/>
            <w:shd w:val="clear" w:color="auto" w:fill="auto"/>
            <w:vAlign w:val="center"/>
            <w:hideMark/>
          </w:tcPr>
          <w:p w14:paraId="2D3F0B79" w14:textId="77777777" w:rsidR="00365898" w:rsidRPr="00365898" w:rsidRDefault="00365898" w:rsidP="00365898">
            <w:pPr>
              <w:jc w:val="center"/>
              <w:rPr>
                <w:color w:val="000000"/>
                <w:sz w:val="20"/>
              </w:rPr>
            </w:pPr>
            <w:r w:rsidRPr="00365898">
              <w:rPr>
                <w:color w:val="000000"/>
                <w:sz w:val="20"/>
              </w:rPr>
              <w:t>100</w:t>
            </w:r>
          </w:p>
        </w:tc>
        <w:tc>
          <w:tcPr>
            <w:tcW w:w="708" w:type="dxa"/>
            <w:shd w:val="clear" w:color="auto" w:fill="auto"/>
            <w:vAlign w:val="center"/>
            <w:hideMark/>
          </w:tcPr>
          <w:p w14:paraId="66A7F0AE" w14:textId="77777777" w:rsidR="00365898" w:rsidRPr="00365898" w:rsidRDefault="00365898" w:rsidP="00365898">
            <w:pPr>
              <w:jc w:val="center"/>
              <w:rPr>
                <w:color w:val="000000"/>
                <w:sz w:val="20"/>
              </w:rPr>
            </w:pPr>
            <w:r w:rsidRPr="00365898">
              <w:rPr>
                <w:color w:val="000000"/>
                <w:sz w:val="20"/>
              </w:rPr>
              <w:t>100</w:t>
            </w:r>
          </w:p>
        </w:tc>
        <w:tc>
          <w:tcPr>
            <w:tcW w:w="841" w:type="dxa"/>
            <w:shd w:val="clear" w:color="auto" w:fill="auto"/>
            <w:vAlign w:val="center"/>
            <w:hideMark/>
          </w:tcPr>
          <w:p w14:paraId="53C9273D" w14:textId="77777777" w:rsidR="00365898" w:rsidRPr="00365898" w:rsidRDefault="00365898" w:rsidP="00365898">
            <w:pPr>
              <w:jc w:val="center"/>
              <w:rPr>
                <w:color w:val="000000"/>
                <w:sz w:val="20"/>
              </w:rPr>
            </w:pPr>
            <w:r w:rsidRPr="00365898">
              <w:rPr>
                <w:color w:val="000000"/>
                <w:sz w:val="20"/>
              </w:rPr>
              <w:t>100</w:t>
            </w:r>
          </w:p>
        </w:tc>
        <w:tc>
          <w:tcPr>
            <w:tcW w:w="671" w:type="dxa"/>
            <w:shd w:val="clear" w:color="auto" w:fill="auto"/>
            <w:vAlign w:val="center"/>
            <w:hideMark/>
          </w:tcPr>
          <w:p w14:paraId="66F33BCE" w14:textId="77777777" w:rsidR="00365898" w:rsidRPr="00365898" w:rsidRDefault="00365898" w:rsidP="00365898">
            <w:pPr>
              <w:jc w:val="center"/>
              <w:rPr>
                <w:color w:val="000000"/>
                <w:sz w:val="20"/>
              </w:rPr>
            </w:pPr>
            <w:r w:rsidRPr="00365898">
              <w:rPr>
                <w:color w:val="000000"/>
                <w:sz w:val="20"/>
              </w:rPr>
              <w:t>100</w:t>
            </w:r>
          </w:p>
        </w:tc>
        <w:tc>
          <w:tcPr>
            <w:tcW w:w="756" w:type="dxa"/>
            <w:shd w:val="clear" w:color="auto" w:fill="auto"/>
            <w:vAlign w:val="center"/>
            <w:hideMark/>
          </w:tcPr>
          <w:p w14:paraId="1C4A3637" w14:textId="77777777" w:rsidR="00365898" w:rsidRPr="00365898" w:rsidRDefault="00365898" w:rsidP="00365898">
            <w:pPr>
              <w:jc w:val="center"/>
              <w:rPr>
                <w:color w:val="000000"/>
                <w:sz w:val="20"/>
              </w:rPr>
            </w:pPr>
            <w:r w:rsidRPr="00365898">
              <w:rPr>
                <w:color w:val="000000"/>
                <w:sz w:val="20"/>
              </w:rPr>
              <w:t>100</w:t>
            </w:r>
          </w:p>
        </w:tc>
        <w:tc>
          <w:tcPr>
            <w:tcW w:w="709" w:type="dxa"/>
            <w:shd w:val="clear" w:color="auto" w:fill="auto"/>
            <w:vAlign w:val="center"/>
            <w:hideMark/>
          </w:tcPr>
          <w:p w14:paraId="660E906E" w14:textId="77777777" w:rsidR="00365898" w:rsidRPr="00365898" w:rsidRDefault="00365898" w:rsidP="00365898">
            <w:pPr>
              <w:jc w:val="center"/>
              <w:rPr>
                <w:color w:val="000000"/>
                <w:sz w:val="20"/>
              </w:rPr>
            </w:pPr>
            <w:r w:rsidRPr="00365898">
              <w:rPr>
                <w:color w:val="000000"/>
                <w:sz w:val="20"/>
              </w:rPr>
              <w:t>100</w:t>
            </w:r>
          </w:p>
        </w:tc>
        <w:tc>
          <w:tcPr>
            <w:tcW w:w="697" w:type="dxa"/>
            <w:shd w:val="clear" w:color="auto" w:fill="auto"/>
            <w:vAlign w:val="center"/>
            <w:hideMark/>
          </w:tcPr>
          <w:p w14:paraId="57C7AB7E" w14:textId="77777777" w:rsidR="00365898" w:rsidRPr="00365898" w:rsidRDefault="00365898" w:rsidP="00365898">
            <w:pPr>
              <w:jc w:val="center"/>
              <w:rPr>
                <w:color w:val="000000"/>
                <w:sz w:val="20"/>
              </w:rPr>
            </w:pPr>
            <w:r w:rsidRPr="00365898">
              <w:rPr>
                <w:color w:val="000000"/>
                <w:sz w:val="20"/>
              </w:rPr>
              <w:t>100</w:t>
            </w:r>
          </w:p>
        </w:tc>
      </w:tr>
      <w:tr w:rsidR="00365898" w:rsidRPr="00365898" w14:paraId="0F62E189" w14:textId="77777777" w:rsidTr="00E961FC">
        <w:trPr>
          <w:trHeight w:val="525"/>
        </w:trPr>
        <w:tc>
          <w:tcPr>
            <w:tcW w:w="406" w:type="dxa"/>
            <w:shd w:val="clear" w:color="auto" w:fill="auto"/>
            <w:vAlign w:val="center"/>
            <w:hideMark/>
          </w:tcPr>
          <w:p w14:paraId="18D88386" w14:textId="77777777" w:rsidR="00365898" w:rsidRPr="00365898" w:rsidRDefault="00365898" w:rsidP="00365898">
            <w:pPr>
              <w:jc w:val="right"/>
              <w:rPr>
                <w:color w:val="000000"/>
                <w:sz w:val="20"/>
              </w:rPr>
            </w:pPr>
            <w:r w:rsidRPr="00365898">
              <w:rPr>
                <w:color w:val="000000"/>
                <w:sz w:val="20"/>
              </w:rPr>
              <w:t>2</w:t>
            </w:r>
          </w:p>
        </w:tc>
        <w:tc>
          <w:tcPr>
            <w:tcW w:w="1569" w:type="dxa"/>
            <w:vMerge/>
            <w:vAlign w:val="center"/>
            <w:hideMark/>
          </w:tcPr>
          <w:p w14:paraId="453A7004" w14:textId="77777777" w:rsidR="00365898" w:rsidRPr="00365898" w:rsidRDefault="00365898" w:rsidP="00365898">
            <w:pPr>
              <w:rPr>
                <w:color w:val="000000"/>
                <w:sz w:val="20"/>
              </w:rPr>
            </w:pPr>
          </w:p>
        </w:tc>
        <w:tc>
          <w:tcPr>
            <w:tcW w:w="1843" w:type="dxa"/>
            <w:shd w:val="clear" w:color="auto" w:fill="auto"/>
            <w:vAlign w:val="center"/>
            <w:hideMark/>
          </w:tcPr>
          <w:p w14:paraId="6DE8161A" w14:textId="77777777" w:rsidR="00365898" w:rsidRPr="00365898" w:rsidRDefault="00365898" w:rsidP="00365898">
            <w:pPr>
              <w:rPr>
                <w:color w:val="000000"/>
                <w:sz w:val="20"/>
              </w:rPr>
            </w:pPr>
            <w:r w:rsidRPr="00365898">
              <w:rPr>
                <w:color w:val="000000"/>
                <w:sz w:val="20"/>
              </w:rPr>
              <w:t>Удельное энергопотребление</w:t>
            </w:r>
          </w:p>
        </w:tc>
        <w:tc>
          <w:tcPr>
            <w:tcW w:w="850" w:type="dxa"/>
            <w:shd w:val="clear" w:color="auto" w:fill="auto"/>
            <w:vAlign w:val="center"/>
            <w:hideMark/>
          </w:tcPr>
          <w:p w14:paraId="7BA4DCAD" w14:textId="77777777" w:rsidR="00365898" w:rsidRPr="00365898" w:rsidRDefault="00365898" w:rsidP="00365898">
            <w:pPr>
              <w:jc w:val="center"/>
              <w:rPr>
                <w:color w:val="000000"/>
                <w:sz w:val="20"/>
              </w:rPr>
            </w:pPr>
            <w:r w:rsidRPr="00365898">
              <w:rPr>
                <w:color w:val="000000"/>
                <w:sz w:val="20"/>
              </w:rPr>
              <w:t>кВт*ч/чел</w:t>
            </w:r>
          </w:p>
        </w:tc>
        <w:tc>
          <w:tcPr>
            <w:tcW w:w="851" w:type="dxa"/>
            <w:shd w:val="clear" w:color="auto" w:fill="auto"/>
            <w:vAlign w:val="center"/>
            <w:hideMark/>
          </w:tcPr>
          <w:p w14:paraId="7EB2D526" w14:textId="77777777" w:rsidR="00365898" w:rsidRPr="00365898" w:rsidRDefault="00365898" w:rsidP="00365898">
            <w:pPr>
              <w:jc w:val="center"/>
              <w:rPr>
                <w:color w:val="000000"/>
                <w:sz w:val="20"/>
              </w:rPr>
            </w:pPr>
            <w:r w:rsidRPr="00365898">
              <w:rPr>
                <w:color w:val="000000"/>
                <w:sz w:val="20"/>
              </w:rPr>
              <w:t>840</w:t>
            </w:r>
          </w:p>
        </w:tc>
        <w:tc>
          <w:tcPr>
            <w:tcW w:w="708" w:type="dxa"/>
            <w:shd w:val="clear" w:color="auto" w:fill="auto"/>
            <w:vAlign w:val="center"/>
            <w:hideMark/>
          </w:tcPr>
          <w:p w14:paraId="2DA82032" w14:textId="77777777" w:rsidR="00365898" w:rsidRPr="00365898" w:rsidRDefault="00365898" w:rsidP="00365898">
            <w:pPr>
              <w:jc w:val="center"/>
              <w:rPr>
                <w:color w:val="000000"/>
                <w:sz w:val="20"/>
              </w:rPr>
            </w:pPr>
            <w:r w:rsidRPr="00365898">
              <w:rPr>
                <w:color w:val="000000"/>
                <w:sz w:val="20"/>
              </w:rPr>
              <w:t>840</w:t>
            </w:r>
          </w:p>
        </w:tc>
        <w:tc>
          <w:tcPr>
            <w:tcW w:w="841" w:type="dxa"/>
            <w:shd w:val="clear" w:color="auto" w:fill="auto"/>
            <w:vAlign w:val="center"/>
            <w:hideMark/>
          </w:tcPr>
          <w:p w14:paraId="25E7EEB7" w14:textId="77777777" w:rsidR="00365898" w:rsidRPr="00365898" w:rsidRDefault="00365898" w:rsidP="00365898">
            <w:pPr>
              <w:jc w:val="center"/>
              <w:rPr>
                <w:color w:val="000000"/>
                <w:sz w:val="20"/>
              </w:rPr>
            </w:pPr>
            <w:r w:rsidRPr="00365898">
              <w:rPr>
                <w:color w:val="000000"/>
                <w:sz w:val="20"/>
              </w:rPr>
              <w:t>840</w:t>
            </w:r>
          </w:p>
        </w:tc>
        <w:tc>
          <w:tcPr>
            <w:tcW w:w="671" w:type="dxa"/>
            <w:shd w:val="clear" w:color="auto" w:fill="auto"/>
            <w:vAlign w:val="center"/>
            <w:hideMark/>
          </w:tcPr>
          <w:p w14:paraId="4DBDA012" w14:textId="77777777" w:rsidR="00365898" w:rsidRPr="00365898" w:rsidRDefault="00365898" w:rsidP="00365898">
            <w:pPr>
              <w:jc w:val="center"/>
              <w:rPr>
                <w:color w:val="000000"/>
                <w:sz w:val="20"/>
              </w:rPr>
            </w:pPr>
            <w:r w:rsidRPr="00365898">
              <w:rPr>
                <w:color w:val="000000"/>
                <w:sz w:val="20"/>
              </w:rPr>
              <w:t>840</w:t>
            </w:r>
          </w:p>
        </w:tc>
        <w:tc>
          <w:tcPr>
            <w:tcW w:w="756" w:type="dxa"/>
            <w:shd w:val="clear" w:color="auto" w:fill="auto"/>
            <w:vAlign w:val="center"/>
            <w:hideMark/>
          </w:tcPr>
          <w:p w14:paraId="7EB2B837" w14:textId="77777777" w:rsidR="00365898" w:rsidRPr="00365898" w:rsidRDefault="00365898" w:rsidP="00365898">
            <w:pPr>
              <w:jc w:val="center"/>
              <w:rPr>
                <w:color w:val="000000"/>
                <w:sz w:val="20"/>
              </w:rPr>
            </w:pPr>
            <w:r w:rsidRPr="00365898">
              <w:rPr>
                <w:color w:val="000000"/>
                <w:sz w:val="20"/>
              </w:rPr>
              <w:t>840</w:t>
            </w:r>
          </w:p>
        </w:tc>
        <w:tc>
          <w:tcPr>
            <w:tcW w:w="709" w:type="dxa"/>
            <w:shd w:val="clear" w:color="auto" w:fill="auto"/>
            <w:vAlign w:val="center"/>
            <w:hideMark/>
          </w:tcPr>
          <w:p w14:paraId="2952027A" w14:textId="77777777" w:rsidR="00365898" w:rsidRPr="00365898" w:rsidRDefault="00365898" w:rsidP="00365898">
            <w:pPr>
              <w:jc w:val="center"/>
              <w:rPr>
                <w:color w:val="000000"/>
                <w:sz w:val="20"/>
              </w:rPr>
            </w:pPr>
            <w:r w:rsidRPr="00365898">
              <w:rPr>
                <w:color w:val="000000"/>
                <w:sz w:val="20"/>
              </w:rPr>
              <w:t>840</w:t>
            </w:r>
          </w:p>
        </w:tc>
        <w:tc>
          <w:tcPr>
            <w:tcW w:w="697" w:type="dxa"/>
            <w:shd w:val="clear" w:color="auto" w:fill="auto"/>
            <w:vAlign w:val="center"/>
            <w:hideMark/>
          </w:tcPr>
          <w:p w14:paraId="4A35DCC2" w14:textId="77777777" w:rsidR="00365898" w:rsidRPr="00365898" w:rsidRDefault="00365898" w:rsidP="00365898">
            <w:pPr>
              <w:jc w:val="center"/>
              <w:rPr>
                <w:color w:val="000000"/>
                <w:sz w:val="20"/>
              </w:rPr>
            </w:pPr>
            <w:r w:rsidRPr="00365898">
              <w:rPr>
                <w:color w:val="000000"/>
                <w:sz w:val="20"/>
              </w:rPr>
              <w:t>840</w:t>
            </w:r>
          </w:p>
        </w:tc>
      </w:tr>
      <w:tr w:rsidR="000A37CE" w:rsidRPr="00365898" w14:paraId="4603A88D" w14:textId="77777777" w:rsidTr="00E961FC">
        <w:trPr>
          <w:trHeight w:val="1035"/>
        </w:trPr>
        <w:tc>
          <w:tcPr>
            <w:tcW w:w="406" w:type="dxa"/>
            <w:shd w:val="clear" w:color="auto" w:fill="auto"/>
            <w:vAlign w:val="center"/>
            <w:hideMark/>
          </w:tcPr>
          <w:p w14:paraId="5F72FD30" w14:textId="77777777" w:rsidR="000A37CE" w:rsidRPr="00365898" w:rsidRDefault="000A37CE" w:rsidP="000A37CE">
            <w:pPr>
              <w:jc w:val="right"/>
              <w:rPr>
                <w:color w:val="000000"/>
                <w:sz w:val="20"/>
              </w:rPr>
            </w:pPr>
            <w:r w:rsidRPr="00365898">
              <w:rPr>
                <w:color w:val="000000"/>
                <w:sz w:val="20"/>
              </w:rPr>
              <w:t>3</w:t>
            </w:r>
          </w:p>
        </w:tc>
        <w:tc>
          <w:tcPr>
            <w:tcW w:w="1569" w:type="dxa"/>
            <w:vMerge/>
            <w:vAlign w:val="center"/>
            <w:hideMark/>
          </w:tcPr>
          <w:p w14:paraId="59681206" w14:textId="77777777" w:rsidR="000A37CE" w:rsidRPr="00365898" w:rsidRDefault="000A37CE" w:rsidP="000A37CE">
            <w:pPr>
              <w:rPr>
                <w:color w:val="000000"/>
                <w:sz w:val="20"/>
              </w:rPr>
            </w:pPr>
          </w:p>
        </w:tc>
        <w:tc>
          <w:tcPr>
            <w:tcW w:w="1843" w:type="dxa"/>
            <w:shd w:val="clear" w:color="auto" w:fill="auto"/>
            <w:vAlign w:val="center"/>
            <w:hideMark/>
          </w:tcPr>
          <w:p w14:paraId="08884620" w14:textId="77777777" w:rsidR="000A37CE" w:rsidRPr="00365898" w:rsidRDefault="000A37CE" w:rsidP="000A37CE">
            <w:pPr>
              <w:rPr>
                <w:color w:val="000000"/>
                <w:sz w:val="20"/>
              </w:rPr>
            </w:pPr>
            <w:r w:rsidRPr="00365898">
              <w:rPr>
                <w:color w:val="000000"/>
                <w:sz w:val="20"/>
              </w:rPr>
              <w:t>Доля расходов на оплату услуг в совокупном доходе населения</w:t>
            </w:r>
          </w:p>
        </w:tc>
        <w:tc>
          <w:tcPr>
            <w:tcW w:w="850" w:type="dxa"/>
            <w:shd w:val="clear" w:color="auto" w:fill="auto"/>
            <w:vAlign w:val="center"/>
            <w:hideMark/>
          </w:tcPr>
          <w:p w14:paraId="6EF6FA36" w14:textId="77777777" w:rsidR="000A37CE" w:rsidRPr="00365898" w:rsidRDefault="000A37CE" w:rsidP="000A37CE">
            <w:pPr>
              <w:jc w:val="center"/>
              <w:rPr>
                <w:color w:val="000000"/>
                <w:sz w:val="20"/>
              </w:rPr>
            </w:pPr>
            <w:r w:rsidRPr="00365898">
              <w:rPr>
                <w:color w:val="000000"/>
                <w:sz w:val="20"/>
              </w:rPr>
              <w:t>%</w:t>
            </w:r>
          </w:p>
        </w:tc>
        <w:tc>
          <w:tcPr>
            <w:tcW w:w="851" w:type="dxa"/>
            <w:shd w:val="clear" w:color="auto" w:fill="auto"/>
            <w:noWrap/>
            <w:vAlign w:val="center"/>
            <w:hideMark/>
          </w:tcPr>
          <w:p w14:paraId="13E9D97D" w14:textId="5DD33694" w:rsidR="000A37CE" w:rsidRPr="00365898" w:rsidRDefault="000A37CE" w:rsidP="000A37CE">
            <w:pPr>
              <w:jc w:val="center"/>
              <w:rPr>
                <w:color w:val="000000"/>
                <w:sz w:val="20"/>
              </w:rPr>
            </w:pPr>
            <w:r>
              <w:rPr>
                <w:color w:val="000000"/>
                <w:sz w:val="20"/>
              </w:rPr>
              <w:t>0,86</w:t>
            </w:r>
          </w:p>
        </w:tc>
        <w:tc>
          <w:tcPr>
            <w:tcW w:w="708" w:type="dxa"/>
            <w:shd w:val="clear" w:color="auto" w:fill="auto"/>
            <w:noWrap/>
            <w:vAlign w:val="center"/>
            <w:hideMark/>
          </w:tcPr>
          <w:p w14:paraId="0D494B3B" w14:textId="11B14DE9" w:rsidR="000A37CE" w:rsidRPr="00365898" w:rsidRDefault="000A37CE" w:rsidP="000A37CE">
            <w:pPr>
              <w:jc w:val="center"/>
              <w:rPr>
                <w:color w:val="000000"/>
                <w:sz w:val="20"/>
              </w:rPr>
            </w:pPr>
            <w:r>
              <w:rPr>
                <w:color w:val="000000"/>
                <w:sz w:val="20"/>
              </w:rPr>
              <w:t>0,86</w:t>
            </w:r>
          </w:p>
        </w:tc>
        <w:tc>
          <w:tcPr>
            <w:tcW w:w="841" w:type="dxa"/>
            <w:shd w:val="clear" w:color="auto" w:fill="auto"/>
            <w:noWrap/>
            <w:vAlign w:val="center"/>
            <w:hideMark/>
          </w:tcPr>
          <w:p w14:paraId="4FD7E076" w14:textId="4939996F" w:rsidR="000A37CE" w:rsidRPr="00365898" w:rsidRDefault="000A37CE" w:rsidP="000A37CE">
            <w:pPr>
              <w:jc w:val="center"/>
              <w:rPr>
                <w:color w:val="000000"/>
                <w:sz w:val="20"/>
              </w:rPr>
            </w:pPr>
            <w:r>
              <w:rPr>
                <w:color w:val="000000"/>
                <w:sz w:val="20"/>
              </w:rPr>
              <w:t>0,87</w:t>
            </w:r>
          </w:p>
        </w:tc>
        <w:tc>
          <w:tcPr>
            <w:tcW w:w="671" w:type="dxa"/>
            <w:shd w:val="clear" w:color="auto" w:fill="auto"/>
            <w:noWrap/>
            <w:vAlign w:val="center"/>
            <w:hideMark/>
          </w:tcPr>
          <w:p w14:paraId="27CAFA64" w14:textId="01A13B73" w:rsidR="000A37CE" w:rsidRPr="00365898" w:rsidRDefault="000A37CE" w:rsidP="000A37CE">
            <w:pPr>
              <w:jc w:val="center"/>
              <w:rPr>
                <w:color w:val="000000"/>
                <w:sz w:val="20"/>
              </w:rPr>
            </w:pPr>
            <w:r>
              <w:rPr>
                <w:color w:val="000000"/>
                <w:sz w:val="20"/>
              </w:rPr>
              <w:t>0,88</w:t>
            </w:r>
          </w:p>
        </w:tc>
        <w:tc>
          <w:tcPr>
            <w:tcW w:w="756" w:type="dxa"/>
            <w:shd w:val="clear" w:color="auto" w:fill="auto"/>
            <w:noWrap/>
            <w:vAlign w:val="center"/>
            <w:hideMark/>
          </w:tcPr>
          <w:p w14:paraId="30F49AE8" w14:textId="3B577822" w:rsidR="000A37CE" w:rsidRPr="00365898" w:rsidRDefault="000A37CE" w:rsidP="000A37CE">
            <w:pPr>
              <w:jc w:val="center"/>
              <w:rPr>
                <w:color w:val="000000"/>
                <w:sz w:val="20"/>
              </w:rPr>
            </w:pPr>
            <w:r>
              <w:rPr>
                <w:color w:val="000000"/>
                <w:sz w:val="20"/>
              </w:rPr>
              <w:t>0,89</w:t>
            </w:r>
          </w:p>
        </w:tc>
        <w:tc>
          <w:tcPr>
            <w:tcW w:w="709" w:type="dxa"/>
            <w:shd w:val="clear" w:color="auto" w:fill="auto"/>
            <w:noWrap/>
            <w:vAlign w:val="center"/>
            <w:hideMark/>
          </w:tcPr>
          <w:p w14:paraId="32E7822F" w14:textId="4BC93298" w:rsidR="000A37CE" w:rsidRPr="00365898" w:rsidRDefault="000A37CE" w:rsidP="000A37CE">
            <w:pPr>
              <w:jc w:val="center"/>
              <w:rPr>
                <w:color w:val="000000"/>
                <w:sz w:val="20"/>
              </w:rPr>
            </w:pPr>
            <w:r>
              <w:rPr>
                <w:color w:val="000000"/>
                <w:sz w:val="20"/>
              </w:rPr>
              <w:t>0,90</w:t>
            </w:r>
          </w:p>
        </w:tc>
        <w:tc>
          <w:tcPr>
            <w:tcW w:w="697" w:type="dxa"/>
            <w:shd w:val="clear" w:color="auto" w:fill="auto"/>
            <w:vAlign w:val="center"/>
            <w:hideMark/>
          </w:tcPr>
          <w:p w14:paraId="767A1EFC" w14:textId="2B3BFE03" w:rsidR="000A37CE" w:rsidRPr="00365898" w:rsidRDefault="000A37CE" w:rsidP="000A37CE">
            <w:pPr>
              <w:jc w:val="center"/>
              <w:rPr>
                <w:color w:val="000000"/>
                <w:sz w:val="20"/>
              </w:rPr>
            </w:pPr>
            <w:r>
              <w:rPr>
                <w:color w:val="000000"/>
                <w:sz w:val="20"/>
              </w:rPr>
              <w:t>0,91</w:t>
            </w:r>
          </w:p>
        </w:tc>
      </w:tr>
      <w:tr w:rsidR="00365898" w:rsidRPr="00365898" w14:paraId="7A2AACA0" w14:textId="77777777" w:rsidTr="00E961FC">
        <w:trPr>
          <w:trHeight w:val="525"/>
        </w:trPr>
        <w:tc>
          <w:tcPr>
            <w:tcW w:w="406" w:type="dxa"/>
            <w:shd w:val="clear" w:color="auto" w:fill="auto"/>
            <w:vAlign w:val="center"/>
            <w:hideMark/>
          </w:tcPr>
          <w:p w14:paraId="1565FE92" w14:textId="77777777" w:rsidR="00365898" w:rsidRPr="00365898" w:rsidRDefault="00365898" w:rsidP="00365898">
            <w:pPr>
              <w:jc w:val="right"/>
              <w:rPr>
                <w:color w:val="000000"/>
                <w:sz w:val="20"/>
              </w:rPr>
            </w:pPr>
            <w:r w:rsidRPr="00365898">
              <w:rPr>
                <w:color w:val="000000"/>
                <w:sz w:val="20"/>
              </w:rPr>
              <w:lastRenderedPageBreak/>
              <w:t>4</w:t>
            </w:r>
          </w:p>
        </w:tc>
        <w:tc>
          <w:tcPr>
            <w:tcW w:w="1569" w:type="dxa"/>
            <w:vMerge/>
            <w:vAlign w:val="center"/>
            <w:hideMark/>
          </w:tcPr>
          <w:p w14:paraId="04E3D63F" w14:textId="77777777" w:rsidR="00365898" w:rsidRPr="00365898" w:rsidRDefault="00365898" w:rsidP="00365898">
            <w:pPr>
              <w:rPr>
                <w:color w:val="000000"/>
                <w:sz w:val="20"/>
              </w:rPr>
            </w:pPr>
          </w:p>
        </w:tc>
        <w:tc>
          <w:tcPr>
            <w:tcW w:w="1843" w:type="dxa"/>
            <w:shd w:val="clear" w:color="auto" w:fill="auto"/>
            <w:vAlign w:val="center"/>
            <w:hideMark/>
          </w:tcPr>
          <w:p w14:paraId="339EF2FF" w14:textId="77777777" w:rsidR="00365898" w:rsidRPr="00365898" w:rsidRDefault="00365898" w:rsidP="00365898">
            <w:pPr>
              <w:rPr>
                <w:color w:val="000000"/>
                <w:sz w:val="20"/>
              </w:rPr>
            </w:pPr>
            <w:r w:rsidRPr="00365898">
              <w:rPr>
                <w:color w:val="000000"/>
                <w:sz w:val="20"/>
              </w:rPr>
              <w:t>Индекс нового строительства</w:t>
            </w:r>
          </w:p>
        </w:tc>
        <w:tc>
          <w:tcPr>
            <w:tcW w:w="850" w:type="dxa"/>
            <w:shd w:val="clear" w:color="auto" w:fill="auto"/>
            <w:vAlign w:val="center"/>
            <w:hideMark/>
          </w:tcPr>
          <w:p w14:paraId="73DCFEBE" w14:textId="77777777" w:rsidR="00365898" w:rsidRPr="00365898" w:rsidRDefault="00365898" w:rsidP="00365898">
            <w:pPr>
              <w:jc w:val="center"/>
              <w:rPr>
                <w:color w:val="000000"/>
                <w:sz w:val="20"/>
              </w:rPr>
            </w:pPr>
            <w:r w:rsidRPr="00365898">
              <w:rPr>
                <w:color w:val="000000"/>
                <w:sz w:val="20"/>
              </w:rPr>
              <w:t>%</w:t>
            </w:r>
          </w:p>
        </w:tc>
        <w:tc>
          <w:tcPr>
            <w:tcW w:w="851" w:type="dxa"/>
            <w:shd w:val="clear" w:color="auto" w:fill="auto"/>
            <w:vAlign w:val="center"/>
            <w:hideMark/>
          </w:tcPr>
          <w:p w14:paraId="0025C4A0" w14:textId="77777777" w:rsidR="00365898" w:rsidRPr="00365898" w:rsidRDefault="00365898" w:rsidP="00365898">
            <w:pPr>
              <w:jc w:val="center"/>
              <w:rPr>
                <w:color w:val="000000"/>
                <w:sz w:val="20"/>
              </w:rPr>
            </w:pPr>
            <w:r w:rsidRPr="00365898">
              <w:rPr>
                <w:color w:val="000000"/>
                <w:sz w:val="20"/>
              </w:rPr>
              <w:t> </w:t>
            </w:r>
          </w:p>
        </w:tc>
        <w:tc>
          <w:tcPr>
            <w:tcW w:w="708" w:type="dxa"/>
            <w:shd w:val="clear" w:color="auto" w:fill="auto"/>
            <w:vAlign w:val="center"/>
            <w:hideMark/>
          </w:tcPr>
          <w:p w14:paraId="43F4DC81" w14:textId="77777777" w:rsidR="00365898" w:rsidRPr="00365898" w:rsidRDefault="00365898" w:rsidP="00365898">
            <w:pPr>
              <w:jc w:val="center"/>
              <w:rPr>
                <w:color w:val="000000"/>
                <w:sz w:val="20"/>
              </w:rPr>
            </w:pPr>
            <w:r w:rsidRPr="00365898">
              <w:rPr>
                <w:color w:val="000000"/>
                <w:sz w:val="20"/>
              </w:rPr>
              <w:t>0</w:t>
            </w:r>
          </w:p>
        </w:tc>
        <w:tc>
          <w:tcPr>
            <w:tcW w:w="841" w:type="dxa"/>
            <w:shd w:val="clear" w:color="auto" w:fill="auto"/>
            <w:vAlign w:val="center"/>
            <w:hideMark/>
          </w:tcPr>
          <w:p w14:paraId="23BC2B6A" w14:textId="77777777" w:rsidR="00365898" w:rsidRPr="00365898" w:rsidRDefault="00365898" w:rsidP="00365898">
            <w:pPr>
              <w:jc w:val="center"/>
              <w:rPr>
                <w:color w:val="000000"/>
                <w:sz w:val="20"/>
              </w:rPr>
            </w:pPr>
            <w:r w:rsidRPr="00365898">
              <w:rPr>
                <w:color w:val="000000"/>
                <w:sz w:val="20"/>
              </w:rPr>
              <w:t>0</w:t>
            </w:r>
          </w:p>
        </w:tc>
        <w:tc>
          <w:tcPr>
            <w:tcW w:w="671" w:type="dxa"/>
            <w:shd w:val="clear" w:color="auto" w:fill="auto"/>
            <w:vAlign w:val="center"/>
            <w:hideMark/>
          </w:tcPr>
          <w:p w14:paraId="04DA4E9D" w14:textId="77777777" w:rsidR="00365898" w:rsidRPr="00365898" w:rsidRDefault="00365898" w:rsidP="00365898">
            <w:pPr>
              <w:jc w:val="center"/>
              <w:rPr>
                <w:color w:val="000000"/>
                <w:sz w:val="20"/>
              </w:rPr>
            </w:pPr>
            <w:r w:rsidRPr="00365898">
              <w:rPr>
                <w:color w:val="000000"/>
                <w:sz w:val="20"/>
              </w:rPr>
              <w:t>0</w:t>
            </w:r>
          </w:p>
        </w:tc>
        <w:tc>
          <w:tcPr>
            <w:tcW w:w="756" w:type="dxa"/>
            <w:shd w:val="clear" w:color="auto" w:fill="auto"/>
            <w:vAlign w:val="center"/>
            <w:hideMark/>
          </w:tcPr>
          <w:p w14:paraId="46068CFD" w14:textId="77777777" w:rsidR="00365898" w:rsidRPr="00365898" w:rsidRDefault="00365898" w:rsidP="00365898">
            <w:pPr>
              <w:jc w:val="center"/>
              <w:rPr>
                <w:color w:val="000000"/>
                <w:sz w:val="20"/>
              </w:rPr>
            </w:pPr>
            <w:r w:rsidRPr="00365898">
              <w:rPr>
                <w:color w:val="000000"/>
                <w:sz w:val="20"/>
              </w:rPr>
              <w:t>0</w:t>
            </w:r>
          </w:p>
        </w:tc>
        <w:tc>
          <w:tcPr>
            <w:tcW w:w="709" w:type="dxa"/>
            <w:shd w:val="clear" w:color="auto" w:fill="auto"/>
            <w:vAlign w:val="center"/>
            <w:hideMark/>
          </w:tcPr>
          <w:p w14:paraId="045BA958" w14:textId="77777777" w:rsidR="00365898" w:rsidRPr="00365898" w:rsidRDefault="00365898" w:rsidP="00365898">
            <w:pPr>
              <w:jc w:val="center"/>
              <w:rPr>
                <w:color w:val="000000"/>
                <w:sz w:val="20"/>
              </w:rPr>
            </w:pPr>
            <w:r w:rsidRPr="00365898">
              <w:rPr>
                <w:color w:val="000000"/>
                <w:sz w:val="20"/>
              </w:rPr>
              <w:t>0</w:t>
            </w:r>
          </w:p>
        </w:tc>
        <w:tc>
          <w:tcPr>
            <w:tcW w:w="697" w:type="dxa"/>
            <w:shd w:val="clear" w:color="auto" w:fill="auto"/>
            <w:vAlign w:val="center"/>
            <w:hideMark/>
          </w:tcPr>
          <w:p w14:paraId="4B7C49DE" w14:textId="77777777" w:rsidR="00365898" w:rsidRPr="00365898" w:rsidRDefault="00365898" w:rsidP="00365898">
            <w:pPr>
              <w:jc w:val="center"/>
              <w:rPr>
                <w:color w:val="000000"/>
                <w:sz w:val="20"/>
              </w:rPr>
            </w:pPr>
            <w:r w:rsidRPr="00365898">
              <w:rPr>
                <w:color w:val="000000"/>
                <w:sz w:val="20"/>
              </w:rPr>
              <w:t>0</w:t>
            </w:r>
          </w:p>
        </w:tc>
      </w:tr>
      <w:tr w:rsidR="000A37CE" w:rsidRPr="00365898" w14:paraId="68BB44A9" w14:textId="77777777" w:rsidTr="00E961FC">
        <w:trPr>
          <w:trHeight w:val="592"/>
        </w:trPr>
        <w:tc>
          <w:tcPr>
            <w:tcW w:w="406" w:type="dxa"/>
            <w:vMerge w:val="restart"/>
            <w:shd w:val="clear" w:color="auto" w:fill="auto"/>
            <w:vAlign w:val="center"/>
            <w:hideMark/>
          </w:tcPr>
          <w:p w14:paraId="522D744E" w14:textId="77777777" w:rsidR="000A37CE" w:rsidRPr="00365898" w:rsidRDefault="000A37CE" w:rsidP="000A37CE">
            <w:pPr>
              <w:jc w:val="right"/>
              <w:rPr>
                <w:color w:val="000000"/>
                <w:sz w:val="20"/>
              </w:rPr>
            </w:pPr>
            <w:r w:rsidRPr="00365898">
              <w:rPr>
                <w:color w:val="000000"/>
                <w:sz w:val="20"/>
              </w:rPr>
              <w:t>5</w:t>
            </w:r>
          </w:p>
        </w:tc>
        <w:tc>
          <w:tcPr>
            <w:tcW w:w="1569" w:type="dxa"/>
            <w:vMerge w:val="restart"/>
            <w:shd w:val="clear" w:color="auto" w:fill="auto"/>
            <w:vAlign w:val="center"/>
            <w:hideMark/>
          </w:tcPr>
          <w:p w14:paraId="34D3A9AE" w14:textId="77777777" w:rsidR="000A37CE" w:rsidRPr="00365898" w:rsidRDefault="000A37CE" w:rsidP="000A37CE">
            <w:pPr>
              <w:rPr>
                <w:color w:val="000000"/>
                <w:sz w:val="20"/>
              </w:rPr>
            </w:pPr>
            <w:r w:rsidRPr="00365898">
              <w:rPr>
                <w:color w:val="000000"/>
                <w:sz w:val="20"/>
              </w:rPr>
              <w:t>Спрос на коммунальные ресурсы</w:t>
            </w:r>
          </w:p>
        </w:tc>
        <w:tc>
          <w:tcPr>
            <w:tcW w:w="1843" w:type="dxa"/>
            <w:vMerge w:val="restart"/>
            <w:shd w:val="clear" w:color="auto" w:fill="auto"/>
            <w:vAlign w:val="center"/>
            <w:hideMark/>
          </w:tcPr>
          <w:p w14:paraId="37214DC8" w14:textId="77777777" w:rsidR="000A37CE" w:rsidRPr="00365898" w:rsidRDefault="000A37CE" w:rsidP="000A37CE">
            <w:pPr>
              <w:rPr>
                <w:color w:val="000000"/>
                <w:sz w:val="20"/>
              </w:rPr>
            </w:pPr>
            <w:r w:rsidRPr="00365898">
              <w:rPr>
                <w:color w:val="000000"/>
                <w:sz w:val="20"/>
              </w:rPr>
              <w:t>Общий объем реализация</w:t>
            </w:r>
          </w:p>
        </w:tc>
        <w:tc>
          <w:tcPr>
            <w:tcW w:w="850" w:type="dxa"/>
            <w:vMerge w:val="restart"/>
            <w:shd w:val="clear" w:color="auto" w:fill="auto"/>
            <w:vAlign w:val="center"/>
            <w:hideMark/>
          </w:tcPr>
          <w:p w14:paraId="13B1B5C5" w14:textId="77777777" w:rsidR="000A37CE" w:rsidRPr="00365898" w:rsidRDefault="000A37CE" w:rsidP="000A37CE">
            <w:pPr>
              <w:jc w:val="center"/>
              <w:rPr>
                <w:color w:val="000000"/>
                <w:sz w:val="20"/>
              </w:rPr>
            </w:pPr>
            <w:r w:rsidRPr="00365898">
              <w:rPr>
                <w:color w:val="000000"/>
                <w:sz w:val="20"/>
              </w:rPr>
              <w:t>тыс. кВт*ч</w:t>
            </w:r>
          </w:p>
        </w:tc>
        <w:tc>
          <w:tcPr>
            <w:tcW w:w="851" w:type="dxa"/>
            <w:shd w:val="clear" w:color="auto" w:fill="auto"/>
            <w:vAlign w:val="center"/>
            <w:hideMark/>
          </w:tcPr>
          <w:p w14:paraId="2396FE51" w14:textId="3BF3DC30" w:rsidR="000A37CE" w:rsidRPr="00365898" w:rsidRDefault="000A37CE" w:rsidP="000A37CE">
            <w:pPr>
              <w:jc w:val="center"/>
              <w:rPr>
                <w:color w:val="000000"/>
                <w:sz w:val="20"/>
              </w:rPr>
            </w:pPr>
            <w:r>
              <w:rPr>
                <w:color w:val="000000"/>
                <w:sz w:val="20"/>
              </w:rPr>
              <w:t>587</w:t>
            </w:r>
          </w:p>
        </w:tc>
        <w:tc>
          <w:tcPr>
            <w:tcW w:w="708" w:type="dxa"/>
            <w:shd w:val="clear" w:color="auto" w:fill="auto"/>
            <w:vAlign w:val="center"/>
            <w:hideMark/>
          </w:tcPr>
          <w:p w14:paraId="72A7224B" w14:textId="2CE7B951" w:rsidR="000A37CE" w:rsidRPr="00365898" w:rsidRDefault="000A37CE" w:rsidP="000A37CE">
            <w:pPr>
              <w:jc w:val="center"/>
              <w:rPr>
                <w:color w:val="000000"/>
                <w:szCs w:val="24"/>
              </w:rPr>
            </w:pPr>
            <w:r>
              <w:rPr>
                <w:color w:val="000000"/>
                <w:sz w:val="20"/>
              </w:rPr>
              <w:t>561</w:t>
            </w:r>
          </w:p>
        </w:tc>
        <w:tc>
          <w:tcPr>
            <w:tcW w:w="841" w:type="dxa"/>
            <w:shd w:val="clear" w:color="auto" w:fill="auto"/>
            <w:vAlign w:val="center"/>
            <w:hideMark/>
          </w:tcPr>
          <w:p w14:paraId="10DB9248" w14:textId="03DC9C49" w:rsidR="000A37CE" w:rsidRPr="00365898" w:rsidRDefault="000A37CE" w:rsidP="000A37CE">
            <w:pPr>
              <w:jc w:val="center"/>
              <w:rPr>
                <w:color w:val="000000"/>
                <w:szCs w:val="24"/>
              </w:rPr>
            </w:pPr>
            <w:r>
              <w:rPr>
                <w:color w:val="000000"/>
                <w:sz w:val="20"/>
              </w:rPr>
              <w:t>551</w:t>
            </w:r>
          </w:p>
        </w:tc>
        <w:tc>
          <w:tcPr>
            <w:tcW w:w="671" w:type="dxa"/>
            <w:shd w:val="clear" w:color="auto" w:fill="auto"/>
            <w:vAlign w:val="center"/>
            <w:hideMark/>
          </w:tcPr>
          <w:p w14:paraId="52879186" w14:textId="4185CDFD" w:rsidR="000A37CE" w:rsidRPr="00365898" w:rsidRDefault="000A37CE" w:rsidP="000A37CE">
            <w:pPr>
              <w:jc w:val="center"/>
              <w:rPr>
                <w:color w:val="000000"/>
                <w:szCs w:val="24"/>
              </w:rPr>
            </w:pPr>
            <w:r>
              <w:rPr>
                <w:color w:val="000000"/>
                <w:sz w:val="20"/>
              </w:rPr>
              <w:t>541</w:t>
            </w:r>
          </w:p>
        </w:tc>
        <w:tc>
          <w:tcPr>
            <w:tcW w:w="756" w:type="dxa"/>
            <w:shd w:val="clear" w:color="auto" w:fill="auto"/>
            <w:vAlign w:val="center"/>
            <w:hideMark/>
          </w:tcPr>
          <w:p w14:paraId="35E69274" w14:textId="32834877" w:rsidR="000A37CE" w:rsidRPr="00365898" w:rsidRDefault="000A37CE" w:rsidP="000A37CE">
            <w:pPr>
              <w:jc w:val="center"/>
              <w:rPr>
                <w:color w:val="000000"/>
                <w:szCs w:val="24"/>
              </w:rPr>
            </w:pPr>
            <w:r>
              <w:rPr>
                <w:color w:val="000000"/>
                <w:sz w:val="20"/>
              </w:rPr>
              <w:t>531</w:t>
            </w:r>
          </w:p>
        </w:tc>
        <w:tc>
          <w:tcPr>
            <w:tcW w:w="709" w:type="dxa"/>
            <w:shd w:val="clear" w:color="auto" w:fill="auto"/>
            <w:vAlign w:val="center"/>
            <w:hideMark/>
          </w:tcPr>
          <w:p w14:paraId="698D3EA2" w14:textId="51703371" w:rsidR="000A37CE" w:rsidRPr="00365898" w:rsidRDefault="000A37CE" w:rsidP="000A37CE">
            <w:pPr>
              <w:jc w:val="center"/>
              <w:rPr>
                <w:color w:val="000000"/>
                <w:szCs w:val="24"/>
              </w:rPr>
            </w:pPr>
            <w:r>
              <w:rPr>
                <w:color w:val="000000"/>
                <w:sz w:val="20"/>
              </w:rPr>
              <w:t>521</w:t>
            </w:r>
          </w:p>
        </w:tc>
        <w:tc>
          <w:tcPr>
            <w:tcW w:w="697" w:type="dxa"/>
            <w:shd w:val="clear" w:color="auto" w:fill="auto"/>
            <w:vAlign w:val="center"/>
            <w:hideMark/>
          </w:tcPr>
          <w:p w14:paraId="6AA8CC87" w14:textId="18B464BA" w:rsidR="000A37CE" w:rsidRPr="00365898" w:rsidRDefault="000A37CE" w:rsidP="000A37CE">
            <w:pPr>
              <w:jc w:val="center"/>
              <w:rPr>
                <w:rFonts w:ascii="Arial" w:hAnsi="Arial" w:cs="Arial"/>
                <w:color w:val="000000"/>
                <w:sz w:val="20"/>
              </w:rPr>
            </w:pPr>
            <w:r>
              <w:rPr>
                <w:rFonts w:ascii="Arial" w:hAnsi="Arial" w:cs="Arial"/>
                <w:color w:val="000000"/>
                <w:sz w:val="20"/>
              </w:rPr>
              <w:t>496</w:t>
            </w:r>
          </w:p>
        </w:tc>
      </w:tr>
      <w:tr w:rsidR="000A37CE" w:rsidRPr="00365898" w14:paraId="38B1DA39" w14:textId="77777777" w:rsidTr="00E961FC">
        <w:trPr>
          <w:trHeight w:val="315"/>
        </w:trPr>
        <w:tc>
          <w:tcPr>
            <w:tcW w:w="406" w:type="dxa"/>
            <w:vMerge/>
            <w:vAlign w:val="center"/>
            <w:hideMark/>
          </w:tcPr>
          <w:p w14:paraId="7345FDA1" w14:textId="77777777" w:rsidR="000A37CE" w:rsidRPr="00365898" w:rsidRDefault="000A37CE" w:rsidP="000A37CE">
            <w:pPr>
              <w:rPr>
                <w:color w:val="000000"/>
                <w:sz w:val="20"/>
              </w:rPr>
            </w:pPr>
          </w:p>
        </w:tc>
        <w:tc>
          <w:tcPr>
            <w:tcW w:w="1569" w:type="dxa"/>
            <w:vMerge/>
            <w:vAlign w:val="center"/>
            <w:hideMark/>
          </w:tcPr>
          <w:p w14:paraId="5F1FFB74" w14:textId="77777777" w:rsidR="000A37CE" w:rsidRPr="00365898" w:rsidRDefault="000A37CE" w:rsidP="000A37CE">
            <w:pPr>
              <w:rPr>
                <w:color w:val="000000"/>
                <w:sz w:val="20"/>
              </w:rPr>
            </w:pPr>
          </w:p>
        </w:tc>
        <w:tc>
          <w:tcPr>
            <w:tcW w:w="1843" w:type="dxa"/>
            <w:vMerge/>
            <w:vAlign w:val="center"/>
            <w:hideMark/>
          </w:tcPr>
          <w:p w14:paraId="68FE759E" w14:textId="77777777" w:rsidR="000A37CE" w:rsidRPr="00365898" w:rsidRDefault="000A37CE" w:rsidP="000A37CE">
            <w:pPr>
              <w:rPr>
                <w:color w:val="000000"/>
                <w:sz w:val="20"/>
              </w:rPr>
            </w:pPr>
          </w:p>
        </w:tc>
        <w:tc>
          <w:tcPr>
            <w:tcW w:w="850" w:type="dxa"/>
            <w:vMerge/>
            <w:vAlign w:val="center"/>
            <w:hideMark/>
          </w:tcPr>
          <w:p w14:paraId="04F31E7F" w14:textId="77777777" w:rsidR="000A37CE" w:rsidRPr="00365898" w:rsidRDefault="000A37CE" w:rsidP="000A37CE">
            <w:pPr>
              <w:rPr>
                <w:color w:val="000000"/>
                <w:sz w:val="20"/>
              </w:rPr>
            </w:pPr>
          </w:p>
        </w:tc>
        <w:tc>
          <w:tcPr>
            <w:tcW w:w="851" w:type="dxa"/>
            <w:shd w:val="clear" w:color="auto" w:fill="auto"/>
            <w:noWrap/>
            <w:vAlign w:val="center"/>
            <w:hideMark/>
          </w:tcPr>
          <w:p w14:paraId="7DE5976B" w14:textId="52AB5C68" w:rsidR="000A37CE" w:rsidRPr="000A37CE" w:rsidRDefault="000A37CE" w:rsidP="000A37CE">
            <w:pPr>
              <w:jc w:val="center"/>
              <w:rPr>
                <w:color w:val="000000"/>
                <w:sz w:val="16"/>
                <w:szCs w:val="16"/>
              </w:rPr>
            </w:pPr>
            <w:r w:rsidRPr="000A37CE">
              <w:rPr>
                <w:color w:val="000000"/>
                <w:sz w:val="16"/>
                <w:szCs w:val="16"/>
              </w:rPr>
              <w:t>493,08</w:t>
            </w:r>
          </w:p>
        </w:tc>
        <w:tc>
          <w:tcPr>
            <w:tcW w:w="708" w:type="dxa"/>
            <w:shd w:val="clear" w:color="auto" w:fill="auto"/>
            <w:noWrap/>
            <w:vAlign w:val="center"/>
            <w:hideMark/>
          </w:tcPr>
          <w:p w14:paraId="6BEEE74B" w14:textId="3FEB0C16" w:rsidR="000A37CE" w:rsidRPr="000A37CE" w:rsidRDefault="000A37CE" w:rsidP="000A37CE">
            <w:pPr>
              <w:jc w:val="center"/>
              <w:rPr>
                <w:color w:val="000000"/>
                <w:sz w:val="16"/>
                <w:szCs w:val="16"/>
              </w:rPr>
            </w:pPr>
            <w:r w:rsidRPr="000A37CE">
              <w:rPr>
                <w:color w:val="000000"/>
                <w:sz w:val="16"/>
                <w:szCs w:val="16"/>
              </w:rPr>
              <w:t>471,24</w:t>
            </w:r>
          </w:p>
        </w:tc>
        <w:tc>
          <w:tcPr>
            <w:tcW w:w="841" w:type="dxa"/>
            <w:shd w:val="clear" w:color="auto" w:fill="auto"/>
            <w:noWrap/>
            <w:vAlign w:val="center"/>
            <w:hideMark/>
          </w:tcPr>
          <w:p w14:paraId="472C192A" w14:textId="7DE87CF7" w:rsidR="000A37CE" w:rsidRPr="000A37CE" w:rsidRDefault="000A37CE" w:rsidP="000A37CE">
            <w:pPr>
              <w:jc w:val="center"/>
              <w:rPr>
                <w:color w:val="000000"/>
                <w:sz w:val="16"/>
                <w:szCs w:val="16"/>
              </w:rPr>
            </w:pPr>
            <w:r w:rsidRPr="000A37CE">
              <w:rPr>
                <w:color w:val="000000"/>
                <w:sz w:val="16"/>
                <w:szCs w:val="16"/>
              </w:rPr>
              <w:t>462,84</w:t>
            </w:r>
          </w:p>
        </w:tc>
        <w:tc>
          <w:tcPr>
            <w:tcW w:w="671" w:type="dxa"/>
            <w:shd w:val="clear" w:color="auto" w:fill="auto"/>
            <w:noWrap/>
            <w:vAlign w:val="center"/>
            <w:hideMark/>
          </w:tcPr>
          <w:p w14:paraId="01CE2FE9" w14:textId="6BD79616" w:rsidR="000A37CE" w:rsidRPr="000A37CE" w:rsidRDefault="000A37CE" w:rsidP="000A37CE">
            <w:pPr>
              <w:jc w:val="center"/>
              <w:rPr>
                <w:color w:val="000000"/>
                <w:sz w:val="16"/>
                <w:szCs w:val="16"/>
              </w:rPr>
            </w:pPr>
            <w:r w:rsidRPr="000A37CE">
              <w:rPr>
                <w:color w:val="000000"/>
                <w:sz w:val="16"/>
                <w:szCs w:val="16"/>
              </w:rPr>
              <w:t>454,44</w:t>
            </w:r>
          </w:p>
        </w:tc>
        <w:tc>
          <w:tcPr>
            <w:tcW w:w="756" w:type="dxa"/>
            <w:shd w:val="clear" w:color="auto" w:fill="auto"/>
            <w:noWrap/>
            <w:vAlign w:val="center"/>
            <w:hideMark/>
          </w:tcPr>
          <w:p w14:paraId="5E10B457" w14:textId="18FD6C80" w:rsidR="000A37CE" w:rsidRPr="000A37CE" w:rsidRDefault="000A37CE" w:rsidP="000A37CE">
            <w:pPr>
              <w:jc w:val="center"/>
              <w:rPr>
                <w:color w:val="000000"/>
                <w:sz w:val="16"/>
                <w:szCs w:val="16"/>
              </w:rPr>
            </w:pPr>
            <w:r w:rsidRPr="000A37CE">
              <w:rPr>
                <w:color w:val="000000"/>
                <w:sz w:val="16"/>
                <w:szCs w:val="16"/>
              </w:rPr>
              <w:t>446,04</w:t>
            </w:r>
          </w:p>
        </w:tc>
        <w:tc>
          <w:tcPr>
            <w:tcW w:w="709" w:type="dxa"/>
            <w:shd w:val="clear" w:color="auto" w:fill="auto"/>
            <w:noWrap/>
            <w:vAlign w:val="center"/>
            <w:hideMark/>
          </w:tcPr>
          <w:p w14:paraId="41E35E60" w14:textId="7F07D8CA" w:rsidR="000A37CE" w:rsidRPr="000A37CE" w:rsidRDefault="000A37CE" w:rsidP="000A37CE">
            <w:pPr>
              <w:jc w:val="center"/>
              <w:rPr>
                <w:color w:val="000000"/>
                <w:sz w:val="16"/>
                <w:szCs w:val="16"/>
              </w:rPr>
            </w:pPr>
            <w:r w:rsidRPr="000A37CE">
              <w:rPr>
                <w:color w:val="000000"/>
                <w:sz w:val="16"/>
                <w:szCs w:val="16"/>
              </w:rPr>
              <w:t>437,64</w:t>
            </w:r>
          </w:p>
        </w:tc>
        <w:tc>
          <w:tcPr>
            <w:tcW w:w="697" w:type="dxa"/>
            <w:shd w:val="clear" w:color="auto" w:fill="auto"/>
            <w:noWrap/>
            <w:vAlign w:val="center"/>
            <w:hideMark/>
          </w:tcPr>
          <w:p w14:paraId="4AA86184" w14:textId="4B93FC11" w:rsidR="000A37CE" w:rsidRPr="000A37CE" w:rsidRDefault="000A37CE" w:rsidP="000A37CE">
            <w:pPr>
              <w:jc w:val="center"/>
              <w:rPr>
                <w:color w:val="000000"/>
                <w:sz w:val="16"/>
                <w:szCs w:val="16"/>
              </w:rPr>
            </w:pPr>
            <w:r w:rsidRPr="000A37CE">
              <w:rPr>
                <w:color w:val="000000"/>
                <w:sz w:val="16"/>
                <w:szCs w:val="16"/>
              </w:rPr>
              <w:t>416,6</w:t>
            </w:r>
          </w:p>
        </w:tc>
      </w:tr>
      <w:tr w:rsidR="00EA64CB" w:rsidRPr="00365898" w14:paraId="77BA13FE" w14:textId="77777777" w:rsidTr="00E961FC">
        <w:trPr>
          <w:trHeight w:val="525"/>
        </w:trPr>
        <w:tc>
          <w:tcPr>
            <w:tcW w:w="406" w:type="dxa"/>
            <w:shd w:val="clear" w:color="auto" w:fill="auto"/>
            <w:vAlign w:val="center"/>
            <w:hideMark/>
          </w:tcPr>
          <w:p w14:paraId="1A0D8B4F" w14:textId="77777777" w:rsidR="00EA64CB" w:rsidRPr="00365898" w:rsidRDefault="00EA64CB" w:rsidP="00EA64CB">
            <w:pPr>
              <w:jc w:val="right"/>
              <w:rPr>
                <w:color w:val="000000"/>
                <w:sz w:val="20"/>
              </w:rPr>
            </w:pPr>
            <w:r w:rsidRPr="00365898">
              <w:rPr>
                <w:color w:val="000000"/>
                <w:sz w:val="20"/>
              </w:rPr>
              <w:t>6</w:t>
            </w:r>
          </w:p>
        </w:tc>
        <w:tc>
          <w:tcPr>
            <w:tcW w:w="1569" w:type="dxa"/>
            <w:vMerge/>
            <w:vAlign w:val="center"/>
            <w:hideMark/>
          </w:tcPr>
          <w:p w14:paraId="14A61DEF" w14:textId="77777777" w:rsidR="00EA64CB" w:rsidRPr="00365898" w:rsidRDefault="00EA64CB" w:rsidP="00EA64CB">
            <w:pPr>
              <w:rPr>
                <w:color w:val="000000"/>
                <w:sz w:val="20"/>
              </w:rPr>
            </w:pPr>
          </w:p>
        </w:tc>
        <w:tc>
          <w:tcPr>
            <w:tcW w:w="1843" w:type="dxa"/>
            <w:shd w:val="clear" w:color="auto" w:fill="auto"/>
            <w:vAlign w:val="center"/>
            <w:hideMark/>
          </w:tcPr>
          <w:p w14:paraId="43D71132" w14:textId="77777777" w:rsidR="00EA64CB" w:rsidRPr="00365898" w:rsidRDefault="00EA64CB" w:rsidP="00EA64CB">
            <w:pPr>
              <w:rPr>
                <w:color w:val="000000"/>
                <w:sz w:val="20"/>
              </w:rPr>
            </w:pPr>
            <w:r w:rsidRPr="00365898">
              <w:rPr>
                <w:color w:val="000000"/>
                <w:sz w:val="20"/>
              </w:rPr>
              <w:t>Прирост объемов реализация</w:t>
            </w:r>
          </w:p>
        </w:tc>
        <w:tc>
          <w:tcPr>
            <w:tcW w:w="850" w:type="dxa"/>
            <w:shd w:val="clear" w:color="auto" w:fill="auto"/>
            <w:vAlign w:val="center"/>
            <w:hideMark/>
          </w:tcPr>
          <w:p w14:paraId="2CBB8DEC" w14:textId="107D557A" w:rsidR="00EA64CB" w:rsidRPr="00365898" w:rsidRDefault="00EA64CB" w:rsidP="00EA64CB">
            <w:pPr>
              <w:jc w:val="center"/>
              <w:rPr>
                <w:color w:val="000000"/>
                <w:sz w:val="20"/>
              </w:rPr>
            </w:pPr>
          </w:p>
        </w:tc>
        <w:tc>
          <w:tcPr>
            <w:tcW w:w="851" w:type="dxa"/>
            <w:shd w:val="clear" w:color="auto" w:fill="auto"/>
            <w:vAlign w:val="center"/>
            <w:hideMark/>
          </w:tcPr>
          <w:p w14:paraId="324059A6" w14:textId="77777777" w:rsidR="00EA64CB" w:rsidRPr="00365898" w:rsidRDefault="00EA64CB" w:rsidP="00EA64CB">
            <w:pPr>
              <w:jc w:val="center"/>
              <w:rPr>
                <w:color w:val="000000"/>
                <w:sz w:val="20"/>
              </w:rPr>
            </w:pPr>
            <w:r w:rsidRPr="00365898">
              <w:rPr>
                <w:color w:val="000000"/>
                <w:sz w:val="20"/>
              </w:rPr>
              <w:t> </w:t>
            </w:r>
          </w:p>
        </w:tc>
        <w:tc>
          <w:tcPr>
            <w:tcW w:w="708" w:type="dxa"/>
            <w:shd w:val="clear" w:color="auto" w:fill="auto"/>
            <w:vAlign w:val="center"/>
            <w:hideMark/>
          </w:tcPr>
          <w:p w14:paraId="69BBF0A5" w14:textId="255917AA" w:rsidR="00EA64CB" w:rsidRPr="00EA64CB" w:rsidRDefault="00EA64CB" w:rsidP="00EA64CB">
            <w:pPr>
              <w:jc w:val="center"/>
              <w:rPr>
                <w:rFonts w:ascii="Calibri" w:hAnsi="Calibri" w:cs="Calibri"/>
                <w:color w:val="000000"/>
                <w:sz w:val="16"/>
                <w:szCs w:val="16"/>
              </w:rPr>
            </w:pPr>
            <w:r w:rsidRPr="00EA64CB">
              <w:rPr>
                <w:rFonts w:ascii="Calibri" w:hAnsi="Calibri" w:cs="Calibri"/>
                <w:color w:val="000000"/>
                <w:sz w:val="16"/>
                <w:szCs w:val="16"/>
              </w:rPr>
              <w:t>0,956</w:t>
            </w:r>
          </w:p>
        </w:tc>
        <w:tc>
          <w:tcPr>
            <w:tcW w:w="841" w:type="dxa"/>
            <w:shd w:val="clear" w:color="auto" w:fill="auto"/>
            <w:vAlign w:val="center"/>
            <w:hideMark/>
          </w:tcPr>
          <w:p w14:paraId="6A0BE4BF" w14:textId="64BE3566" w:rsidR="00EA64CB" w:rsidRPr="00EA64CB" w:rsidRDefault="00EA64CB" w:rsidP="00EA64CB">
            <w:pPr>
              <w:jc w:val="center"/>
              <w:rPr>
                <w:rFonts w:ascii="Calibri" w:hAnsi="Calibri" w:cs="Calibri"/>
                <w:color w:val="000000"/>
                <w:sz w:val="16"/>
                <w:szCs w:val="16"/>
              </w:rPr>
            </w:pPr>
            <w:r w:rsidRPr="00EA64CB">
              <w:rPr>
                <w:rFonts w:ascii="Calibri" w:hAnsi="Calibri" w:cs="Calibri"/>
                <w:color w:val="000000"/>
                <w:sz w:val="16"/>
                <w:szCs w:val="16"/>
              </w:rPr>
              <w:t>0,982</w:t>
            </w:r>
          </w:p>
        </w:tc>
        <w:tc>
          <w:tcPr>
            <w:tcW w:w="671" w:type="dxa"/>
            <w:shd w:val="clear" w:color="auto" w:fill="auto"/>
            <w:vAlign w:val="center"/>
            <w:hideMark/>
          </w:tcPr>
          <w:p w14:paraId="6553686C" w14:textId="3478C804" w:rsidR="00EA64CB" w:rsidRPr="00EA64CB" w:rsidRDefault="00EA64CB" w:rsidP="00EA64CB">
            <w:pPr>
              <w:jc w:val="center"/>
              <w:rPr>
                <w:rFonts w:ascii="Calibri" w:hAnsi="Calibri" w:cs="Calibri"/>
                <w:color w:val="000000"/>
                <w:sz w:val="16"/>
                <w:szCs w:val="16"/>
              </w:rPr>
            </w:pPr>
            <w:r w:rsidRPr="00EA64CB">
              <w:rPr>
                <w:rFonts w:ascii="Calibri" w:hAnsi="Calibri" w:cs="Calibri"/>
                <w:color w:val="000000"/>
                <w:sz w:val="16"/>
                <w:szCs w:val="16"/>
              </w:rPr>
              <w:t>0,982</w:t>
            </w:r>
          </w:p>
        </w:tc>
        <w:tc>
          <w:tcPr>
            <w:tcW w:w="756" w:type="dxa"/>
            <w:shd w:val="clear" w:color="auto" w:fill="auto"/>
            <w:vAlign w:val="center"/>
            <w:hideMark/>
          </w:tcPr>
          <w:p w14:paraId="4BD9ECCC" w14:textId="057B530F" w:rsidR="00EA64CB" w:rsidRPr="00EA64CB" w:rsidRDefault="00EA64CB" w:rsidP="00EA64CB">
            <w:pPr>
              <w:jc w:val="center"/>
              <w:rPr>
                <w:rFonts w:ascii="Calibri" w:hAnsi="Calibri" w:cs="Calibri"/>
                <w:color w:val="000000"/>
                <w:sz w:val="16"/>
                <w:szCs w:val="16"/>
              </w:rPr>
            </w:pPr>
            <w:r w:rsidRPr="00EA64CB">
              <w:rPr>
                <w:rFonts w:ascii="Calibri" w:hAnsi="Calibri" w:cs="Calibri"/>
                <w:color w:val="000000"/>
                <w:sz w:val="16"/>
                <w:szCs w:val="16"/>
              </w:rPr>
              <w:t>0,982</w:t>
            </w:r>
          </w:p>
        </w:tc>
        <w:tc>
          <w:tcPr>
            <w:tcW w:w="709" w:type="dxa"/>
            <w:shd w:val="clear" w:color="auto" w:fill="auto"/>
            <w:vAlign w:val="center"/>
            <w:hideMark/>
          </w:tcPr>
          <w:p w14:paraId="025E27BA" w14:textId="6E71AD18" w:rsidR="00EA64CB" w:rsidRPr="00EA64CB" w:rsidRDefault="00EA64CB" w:rsidP="00EA64CB">
            <w:pPr>
              <w:jc w:val="center"/>
              <w:rPr>
                <w:rFonts w:ascii="Calibri" w:hAnsi="Calibri" w:cs="Calibri"/>
                <w:color w:val="000000"/>
                <w:sz w:val="16"/>
                <w:szCs w:val="16"/>
              </w:rPr>
            </w:pPr>
            <w:r w:rsidRPr="00EA64CB">
              <w:rPr>
                <w:rFonts w:ascii="Calibri" w:hAnsi="Calibri" w:cs="Calibri"/>
                <w:color w:val="000000"/>
                <w:sz w:val="16"/>
                <w:szCs w:val="16"/>
              </w:rPr>
              <w:t>0,981</w:t>
            </w:r>
          </w:p>
        </w:tc>
        <w:tc>
          <w:tcPr>
            <w:tcW w:w="697" w:type="dxa"/>
            <w:shd w:val="clear" w:color="auto" w:fill="auto"/>
            <w:vAlign w:val="center"/>
            <w:hideMark/>
          </w:tcPr>
          <w:p w14:paraId="7126C756" w14:textId="1D4E41A8" w:rsidR="00EA64CB" w:rsidRPr="00EA64CB" w:rsidRDefault="00EA64CB" w:rsidP="00EA64CB">
            <w:pPr>
              <w:jc w:val="center"/>
              <w:rPr>
                <w:rFonts w:ascii="Calibri" w:hAnsi="Calibri" w:cs="Calibri"/>
                <w:color w:val="000000"/>
                <w:sz w:val="16"/>
                <w:szCs w:val="16"/>
              </w:rPr>
            </w:pPr>
            <w:r w:rsidRPr="00EA64CB">
              <w:rPr>
                <w:rFonts w:ascii="Calibri" w:hAnsi="Calibri" w:cs="Calibri"/>
                <w:color w:val="000000"/>
                <w:sz w:val="16"/>
                <w:szCs w:val="16"/>
              </w:rPr>
              <w:t>0,981</w:t>
            </w:r>
          </w:p>
        </w:tc>
      </w:tr>
      <w:tr w:rsidR="00365898" w:rsidRPr="00365898" w14:paraId="5F406F04" w14:textId="77777777" w:rsidTr="00E961FC">
        <w:trPr>
          <w:trHeight w:val="1260"/>
        </w:trPr>
        <w:tc>
          <w:tcPr>
            <w:tcW w:w="406" w:type="dxa"/>
            <w:shd w:val="clear" w:color="auto" w:fill="auto"/>
            <w:vAlign w:val="center"/>
            <w:hideMark/>
          </w:tcPr>
          <w:p w14:paraId="389E01D1" w14:textId="77777777" w:rsidR="00365898" w:rsidRPr="00365898" w:rsidRDefault="00365898" w:rsidP="00365898">
            <w:pPr>
              <w:jc w:val="right"/>
              <w:rPr>
                <w:color w:val="000000"/>
                <w:sz w:val="20"/>
              </w:rPr>
            </w:pPr>
            <w:r w:rsidRPr="00365898">
              <w:rPr>
                <w:color w:val="000000"/>
                <w:sz w:val="20"/>
              </w:rPr>
              <w:t>7</w:t>
            </w:r>
          </w:p>
        </w:tc>
        <w:tc>
          <w:tcPr>
            <w:tcW w:w="1569" w:type="dxa"/>
            <w:vMerge w:val="restart"/>
            <w:shd w:val="clear" w:color="auto" w:fill="auto"/>
            <w:vAlign w:val="center"/>
            <w:hideMark/>
          </w:tcPr>
          <w:p w14:paraId="20B88339" w14:textId="77777777" w:rsidR="00365898" w:rsidRPr="00365898" w:rsidRDefault="00365898" w:rsidP="00365898">
            <w:pPr>
              <w:rPr>
                <w:color w:val="000000"/>
                <w:sz w:val="20"/>
              </w:rPr>
            </w:pPr>
            <w:r w:rsidRPr="00365898">
              <w:rPr>
                <w:color w:val="000000"/>
                <w:sz w:val="20"/>
              </w:rPr>
              <w:t>Показатели эффективности производства и транспортировки ресурсов</w:t>
            </w:r>
          </w:p>
        </w:tc>
        <w:tc>
          <w:tcPr>
            <w:tcW w:w="1843" w:type="dxa"/>
            <w:shd w:val="clear" w:color="auto" w:fill="auto"/>
            <w:vAlign w:val="center"/>
            <w:hideMark/>
          </w:tcPr>
          <w:p w14:paraId="618EE271" w14:textId="77777777" w:rsidR="00365898" w:rsidRPr="00365898" w:rsidRDefault="00365898" w:rsidP="00365898">
            <w:pPr>
              <w:rPr>
                <w:color w:val="000000"/>
                <w:sz w:val="20"/>
              </w:rPr>
            </w:pPr>
            <w:r w:rsidRPr="00365898">
              <w:rPr>
                <w:color w:val="000000"/>
                <w:sz w:val="20"/>
              </w:rPr>
              <w:t>Уровень потерь в сети</w:t>
            </w:r>
          </w:p>
        </w:tc>
        <w:tc>
          <w:tcPr>
            <w:tcW w:w="850" w:type="dxa"/>
            <w:shd w:val="clear" w:color="auto" w:fill="auto"/>
            <w:vAlign w:val="center"/>
            <w:hideMark/>
          </w:tcPr>
          <w:p w14:paraId="419206DB" w14:textId="77777777" w:rsidR="00365898" w:rsidRPr="00365898" w:rsidRDefault="00365898" w:rsidP="00365898">
            <w:pPr>
              <w:jc w:val="center"/>
              <w:rPr>
                <w:color w:val="000000"/>
                <w:sz w:val="20"/>
              </w:rPr>
            </w:pPr>
            <w:r w:rsidRPr="00365898">
              <w:rPr>
                <w:color w:val="000000"/>
                <w:sz w:val="20"/>
              </w:rPr>
              <w:t>%</w:t>
            </w:r>
          </w:p>
        </w:tc>
        <w:tc>
          <w:tcPr>
            <w:tcW w:w="851" w:type="dxa"/>
            <w:shd w:val="clear" w:color="auto" w:fill="auto"/>
            <w:vAlign w:val="center"/>
            <w:hideMark/>
          </w:tcPr>
          <w:p w14:paraId="1A1DD86D" w14:textId="77777777" w:rsidR="00365898" w:rsidRPr="00365898" w:rsidRDefault="00365898" w:rsidP="00365898">
            <w:pPr>
              <w:jc w:val="center"/>
              <w:rPr>
                <w:color w:val="000000"/>
                <w:sz w:val="20"/>
              </w:rPr>
            </w:pPr>
            <w:r w:rsidRPr="00365898">
              <w:rPr>
                <w:color w:val="000000"/>
                <w:sz w:val="20"/>
              </w:rPr>
              <w:t>11,2</w:t>
            </w:r>
          </w:p>
        </w:tc>
        <w:tc>
          <w:tcPr>
            <w:tcW w:w="708" w:type="dxa"/>
            <w:shd w:val="clear" w:color="auto" w:fill="auto"/>
            <w:vAlign w:val="center"/>
            <w:hideMark/>
          </w:tcPr>
          <w:p w14:paraId="06049169" w14:textId="77777777" w:rsidR="00365898" w:rsidRPr="00365898" w:rsidRDefault="00365898" w:rsidP="00365898">
            <w:pPr>
              <w:jc w:val="center"/>
              <w:rPr>
                <w:color w:val="000000"/>
                <w:sz w:val="20"/>
              </w:rPr>
            </w:pPr>
            <w:r w:rsidRPr="00365898">
              <w:rPr>
                <w:color w:val="000000"/>
                <w:sz w:val="20"/>
              </w:rPr>
              <w:t>11,1</w:t>
            </w:r>
          </w:p>
        </w:tc>
        <w:tc>
          <w:tcPr>
            <w:tcW w:w="841" w:type="dxa"/>
            <w:shd w:val="clear" w:color="auto" w:fill="auto"/>
            <w:vAlign w:val="center"/>
            <w:hideMark/>
          </w:tcPr>
          <w:p w14:paraId="784B2B61" w14:textId="77777777" w:rsidR="00365898" w:rsidRPr="00365898" w:rsidRDefault="00365898" w:rsidP="00365898">
            <w:pPr>
              <w:jc w:val="center"/>
              <w:rPr>
                <w:color w:val="000000"/>
                <w:sz w:val="20"/>
              </w:rPr>
            </w:pPr>
            <w:r w:rsidRPr="00365898">
              <w:rPr>
                <w:color w:val="000000"/>
                <w:sz w:val="20"/>
              </w:rPr>
              <w:t>11,09</w:t>
            </w:r>
          </w:p>
        </w:tc>
        <w:tc>
          <w:tcPr>
            <w:tcW w:w="671" w:type="dxa"/>
            <w:shd w:val="clear" w:color="auto" w:fill="auto"/>
            <w:vAlign w:val="center"/>
            <w:hideMark/>
          </w:tcPr>
          <w:p w14:paraId="76CC17F4" w14:textId="77777777" w:rsidR="00365898" w:rsidRPr="00365898" w:rsidRDefault="00365898" w:rsidP="00365898">
            <w:pPr>
              <w:jc w:val="center"/>
              <w:rPr>
                <w:color w:val="000000"/>
                <w:sz w:val="20"/>
              </w:rPr>
            </w:pPr>
            <w:r w:rsidRPr="00365898">
              <w:rPr>
                <w:color w:val="000000"/>
                <w:sz w:val="20"/>
              </w:rPr>
              <w:t>11,08</w:t>
            </w:r>
          </w:p>
        </w:tc>
        <w:tc>
          <w:tcPr>
            <w:tcW w:w="756" w:type="dxa"/>
            <w:shd w:val="clear" w:color="auto" w:fill="auto"/>
            <w:vAlign w:val="center"/>
            <w:hideMark/>
          </w:tcPr>
          <w:p w14:paraId="0EBFE541" w14:textId="77777777" w:rsidR="00365898" w:rsidRPr="00365898" w:rsidRDefault="00365898" w:rsidP="00365898">
            <w:pPr>
              <w:jc w:val="center"/>
              <w:rPr>
                <w:color w:val="000000"/>
                <w:sz w:val="20"/>
              </w:rPr>
            </w:pPr>
            <w:r w:rsidRPr="00365898">
              <w:rPr>
                <w:color w:val="000000"/>
                <w:sz w:val="20"/>
              </w:rPr>
              <w:t>11,07</w:t>
            </w:r>
          </w:p>
        </w:tc>
        <w:tc>
          <w:tcPr>
            <w:tcW w:w="709" w:type="dxa"/>
            <w:shd w:val="clear" w:color="auto" w:fill="auto"/>
            <w:vAlign w:val="center"/>
            <w:hideMark/>
          </w:tcPr>
          <w:p w14:paraId="72CA9A98" w14:textId="77777777" w:rsidR="00365898" w:rsidRPr="00365898" w:rsidRDefault="00365898" w:rsidP="00365898">
            <w:pPr>
              <w:jc w:val="center"/>
              <w:rPr>
                <w:color w:val="000000"/>
                <w:sz w:val="20"/>
              </w:rPr>
            </w:pPr>
            <w:r w:rsidRPr="00365898">
              <w:rPr>
                <w:color w:val="000000"/>
                <w:sz w:val="20"/>
              </w:rPr>
              <w:t>11,06</w:t>
            </w:r>
          </w:p>
        </w:tc>
        <w:tc>
          <w:tcPr>
            <w:tcW w:w="697" w:type="dxa"/>
            <w:shd w:val="clear" w:color="auto" w:fill="auto"/>
            <w:vAlign w:val="center"/>
            <w:hideMark/>
          </w:tcPr>
          <w:p w14:paraId="6199AAF5" w14:textId="77777777" w:rsidR="00365898" w:rsidRPr="00365898" w:rsidRDefault="00365898" w:rsidP="00365898">
            <w:pPr>
              <w:jc w:val="center"/>
              <w:rPr>
                <w:color w:val="000000"/>
                <w:sz w:val="20"/>
              </w:rPr>
            </w:pPr>
            <w:r w:rsidRPr="00365898">
              <w:rPr>
                <w:color w:val="000000"/>
                <w:sz w:val="20"/>
              </w:rPr>
              <w:t>11,06</w:t>
            </w:r>
          </w:p>
        </w:tc>
      </w:tr>
      <w:tr w:rsidR="00365898" w:rsidRPr="00365898" w14:paraId="45D2C5D5" w14:textId="77777777" w:rsidTr="00E961FC">
        <w:trPr>
          <w:trHeight w:val="525"/>
        </w:trPr>
        <w:tc>
          <w:tcPr>
            <w:tcW w:w="406" w:type="dxa"/>
            <w:shd w:val="clear" w:color="auto" w:fill="auto"/>
            <w:vAlign w:val="center"/>
            <w:hideMark/>
          </w:tcPr>
          <w:p w14:paraId="45EFC984" w14:textId="77777777" w:rsidR="00365898" w:rsidRPr="00365898" w:rsidRDefault="00365898" w:rsidP="00365898">
            <w:pPr>
              <w:jc w:val="right"/>
              <w:rPr>
                <w:color w:val="000000"/>
                <w:sz w:val="20"/>
              </w:rPr>
            </w:pPr>
            <w:r w:rsidRPr="00365898">
              <w:rPr>
                <w:color w:val="000000"/>
                <w:sz w:val="20"/>
              </w:rPr>
              <w:t>8</w:t>
            </w:r>
          </w:p>
        </w:tc>
        <w:tc>
          <w:tcPr>
            <w:tcW w:w="1569" w:type="dxa"/>
            <w:vMerge/>
            <w:vAlign w:val="center"/>
            <w:hideMark/>
          </w:tcPr>
          <w:p w14:paraId="1B12975C" w14:textId="77777777" w:rsidR="00365898" w:rsidRPr="00365898" w:rsidRDefault="00365898" w:rsidP="00365898">
            <w:pPr>
              <w:rPr>
                <w:color w:val="000000"/>
                <w:sz w:val="20"/>
              </w:rPr>
            </w:pPr>
          </w:p>
        </w:tc>
        <w:tc>
          <w:tcPr>
            <w:tcW w:w="1843" w:type="dxa"/>
            <w:shd w:val="clear" w:color="auto" w:fill="auto"/>
            <w:vAlign w:val="center"/>
            <w:hideMark/>
          </w:tcPr>
          <w:p w14:paraId="3345660F" w14:textId="77777777" w:rsidR="00365898" w:rsidRPr="00365898" w:rsidRDefault="00365898" w:rsidP="00365898">
            <w:pPr>
              <w:rPr>
                <w:color w:val="000000"/>
                <w:sz w:val="20"/>
              </w:rPr>
            </w:pPr>
            <w:r w:rsidRPr="00365898">
              <w:rPr>
                <w:color w:val="000000"/>
                <w:sz w:val="20"/>
              </w:rPr>
              <w:t>Коэффициент потерь в сети</w:t>
            </w:r>
          </w:p>
        </w:tc>
        <w:tc>
          <w:tcPr>
            <w:tcW w:w="850" w:type="dxa"/>
            <w:shd w:val="clear" w:color="auto" w:fill="auto"/>
            <w:vAlign w:val="center"/>
            <w:hideMark/>
          </w:tcPr>
          <w:p w14:paraId="08692BCA" w14:textId="77777777" w:rsidR="00365898" w:rsidRPr="00365898" w:rsidRDefault="00365898" w:rsidP="00365898">
            <w:pPr>
              <w:jc w:val="center"/>
              <w:rPr>
                <w:color w:val="000000"/>
                <w:sz w:val="20"/>
              </w:rPr>
            </w:pPr>
            <w:r w:rsidRPr="00365898">
              <w:rPr>
                <w:color w:val="000000"/>
                <w:sz w:val="20"/>
              </w:rPr>
              <w:t>тыс. кВт*ч/км</w:t>
            </w:r>
          </w:p>
        </w:tc>
        <w:tc>
          <w:tcPr>
            <w:tcW w:w="851" w:type="dxa"/>
            <w:shd w:val="clear" w:color="auto" w:fill="auto"/>
            <w:vAlign w:val="center"/>
            <w:hideMark/>
          </w:tcPr>
          <w:p w14:paraId="45C18BCC" w14:textId="77777777" w:rsidR="00365898" w:rsidRPr="00365898" w:rsidRDefault="00365898" w:rsidP="00365898">
            <w:pPr>
              <w:jc w:val="center"/>
              <w:rPr>
                <w:color w:val="000000"/>
                <w:sz w:val="20"/>
              </w:rPr>
            </w:pPr>
            <w:r w:rsidRPr="00365898">
              <w:rPr>
                <w:color w:val="000000"/>
                <w:sz w:val="20"/>
              </w:rPr>
              <w:t>45,52</w:t>
            </w:r>
          </w:p>
        </w:tc>
        <w:tc>
          <w:tcPr>
            <w:tcW w:w="708" w:type="dxa"/>
            <w:shd w:val="clear" w:color="auto" w:fill="auto"/>
            <w:vAlign w:val="center"/>
            <w:hideMark/>
          </w:tcPr>
          <w:p w14:paraId="2D1CD96B" w14:textId="77777777" w:rsidR="00365898" w:rsidRPr="00365898" w:rsidRDefault="00365898" w:rsidP="00365898">
            <w:pPr>
              <w:jc w:val="center"/>
              <w:rPr>
                <w:color w:val="000000"/>
                <w:sz w:val="20"/>
              </w:rPr>
            </w:pPr>
            <w:r w:rsidRPr="00365898">
              <w:rPr>
                <w:color w:val="000000"/>
                <w:sz w:val="20"/>
              </w:rPr>
              <w:t>45,49</w:t>
            </w:r>
          </w:p>
        </w:tc>
        <w:tc>
          <w:tcPr>
            <w:tcW w:w="841" w:type="dxa"/>
            <w:shd w:val="clear" w:color="auto" w:fill="auto"/>
            <w:vAlign w:val="center"/>
            <w:hideMark/>
          </w:tcPr>
          <w:p w14:paraId="46CD9C36" w14:textId="77777777" w:rsidR="00365898" w:rsidRPr="00365898" w:rsidRDefault="00365898" w:rsidP="00365898">
            <w:pPr>
              <w:jc w:val="center"/>
              <w:rPr>
                <w:color w:val="000000"/>
                <w:sz w:val="20"/>
              </w:rPr>
            </w:pPr>
            <w:r w:rsidRPr="00365898">
              <w:rPr>
                <w:color w:val="000000"/>
                <w:sz w:val="20"/>
              </w:rPr>
              <w:t>45,45</w:t>
            </w:r>
          </w:p>
        </w:tc>
        <w:tc>
          <w:tcPr>
            <w:tcW w:w="671" w:type="dxa"/>
            <w:shd w:val="clear" w:color="auto" w:fill="auto"/>
            <w:vAlign w:val="center"/>
            <w:hideMark/>
          </w:tcPr>
          <w:p w14:paraId="58EEA240" w14:textId="77777777" w:rsidR="00365898" w:rsidRPr="00365898" w:rsidRDefault="00365898" w:rsidP="00365898">
            <w:pPr>
              <w:jc w:val="center"/>
              <w:rPr>
                <w:color w:val="000000"/>
                <w:sz w:val="20"/>
              </w:rPr>
            </w:pPr>
            <w:r w:rsidRPr="00365898">
              <w:rPr>
                <w:color w:val="000000"/>
                <w:sz w:val="20"/>
              </w:rPr>
              <w:t>45,44</w:t>
            </w:r>
          </w:p>
        </w:tc>
        <w:tc>
          <w:tcPr>
            <w:tcW w:w="756" w:type="dxa"/>
            <w:shd w:val="clear" w:color="auto" w:fill="auto"/>
            <w:vAlign w:val="center"/>
            <w:hideMark/>
          </w:tcPr>
          <w:p w14:paraId="55D35AE6" w14:textId="77777777" w:rsidR="00365898" w:rsidRPr="00365898" w:rsidRDefault="00365898" w:rsidP="00365898">
            <w:pPr>
              <w:jc w:val="center"/>
              <w:rPr>
                <w:color w:val="000000"/>
                <w:sz w:val="20"/>
              </w:rPr>
            </w:pPr>
            <w:r w:rsidRPr="00365898">
              <w:rPr>
                <w:color w:val="000000"/>
                <w:sz w:val="20"/>
              </w:rPr>
              <w:t>45,41</w:t>
            </w:r>
          </w:p>
        </w:tc>
        <w:tc>
          <w:tcPr>
            <w:tcW w:w="709" w:type="dxa"/>
            <w:shd w:val="clear" w:color="auto" w:fill="auto"/>
            <w:vAlign w:val="center"/>
            <w:hideMark/>
          </w:tcPr>
          <w:p w14:paraId="285307BE" w14:textId="77777777" w:rsidR="00365898" w:rsidRPr="00365898" w:rsidRDefault="00365898" w:rsidP="00365898">
            <w:pPr>
              <w:jc w:val="center"/>
              <w:rPr>
                <w:color w:val="000000"/>
                <w:sz w:val="20"/>
              </w:rPr>
            </w:pPr>
            <w:r w:rsidRPr="00365898">
              <w:rPr>
                <w:color w:val="000000"/>
                <w:sz w:val="20"/>
              </w:rPr>
              <w:t>45,39</w:t>
            </w:r>
          </w:p>
        </w:tc>
        <w:tc>
          <w:tcPr>
            <w:tcW w:w="697" w:type="dxa"/>
            <w:shd w:val="clear" w:color="auto" w:fill="auto"/>
            <w:vAlign w:val="center"/>
            <w:hideMark/>
          </w:tcPr>
          <w:p w14:paraId="145CC3DE" w14:textId="77777777" w:rsidR="00365898" w:rsidRPr="00365898" w:rsidRDefault="00365898" w:rsidP="00365898">
            <w:pPr>
              <w:jc w:val="center"/>
              <w:rPr>
                <w:color w:val="000000"/>
                <w:sz w:val="20"/>
              </w:rPr>
            </w:pPr>
            <w:r w:rsidRPr="00365898">
              <w:rPr>
                <w:color w:val="000000"/>
                <w:sz w:val="20"/>
              </w:rPr>
              <w:t>45,35</w:t>
            </w:r>
          </w:p>
        </w:tc>
      </w:tr>
      <w:tr w:rsidR="00365898" w:rsidRPr="00365898" w14:paraId="3D0FA34C" w14:textId="77777777" w:rsidTr="00E961FC">
        <w:trPr>
          <w:trHeight w:val="780"/>
        </w:trPr>
        <w:tc>
          <w:tcPr>
            <w:tcW w:w="406" w:type="dxa"/>
            <w:shd w:val="clear" w:color="auto" w:fill="auto"/>
            <w:vAlign w:val="center"/>
            <w:hideMark/>
          </w:tcPr>
          <w:p w14:paraId="41FC6055" w14:textId="77777777" w:rsidR="00365898" w:rsidRPr="00365898" w:rsidRDefault="00365898" w:rsidP="00365898">
            <w:pPr>
              <w:jc w:val="right"/>
              <w:rPr>
                <w:color w:val="000000"/>
                <w:sz w:val="20"/>
              </w:rPr>
            </w:pPr>
            <w:r w:rsidRPr="00365898">
              <w:rPr>
                <w:color w:val="000000"/>
                <w:sz w:val="20"/>
              </w:rPr>
              <w:t>8</w:t>
            </w:r>
          </w:p>
        </w:tc>
        <w:tc>
          <w:tcPr>
            <w:tcW w:w="1569" w:type="dxa"/>
            <w:vMerge w:val="restart"/>
            <w:shd w:val="clear" w:color="auto" w:fill="auto"/>
            <w:vAlign w:val="center"/>
            <w:hideMark/>
          </w:tcPr>
          <w:p w14:paraId="0A08828F" w14:textId="77777777" w:rsidR="00365898" w:rsidRPr="00365898" w:rsidRDefault="00365898" w:rsidP="00365898">
            <w:pPr>
              <w:rPr>
                <w:color w:val="000000"/>
                <w:sz w:val="20"/>
              </w:rPr>
            </w:pPr>
            <w:r w:rsidRPr="00365898">
              <w:rPr>
                <w:color w:val="000000"/>
                <w:sz w:val="20"/>
              </w:rPr>
              <w:t>Надежность (бесперебойность) снабжения потребителей услугами</w:t>
            </w:r>
          </w:p>
        </w:tc>
        <w:tc>
          <w:tcPr>
            <w:tcW w:w="1843" w:type="dxa"/>
            <w:shd w:val="clear" w:color="auto" w:fill="auto"/>
            <w:vAlign w:val="center"/>
            <w:hideMark/>
          </w:tcPr>
          <w:p w14:paraId="03856E16" w14:textId="77777777" w:rsidR="00365898" w:rsidRPr="00365898" w:rsidRDefault="00365898" w:rsidP="00365898">
            <w:pPr>
              <w:rPr>
                <w:color w:val="000000"/>
                <w:sz w:val="20"/>
              </w:rPr>
            </w:pPr>
            <w:r w:rsidRPr="00365898">
              <w:rPr>
                <w:color w:val="000000"/>
                <w:sz w:val="20"/>
              </w:rPr>
              <w:t>Аварийность систем коммунальной инфраструктуры</w:t>
            </w:r>
          </w:p>
        </w:tc>
        <w:tc>
          <w:tcPr>
            <w:tcW w:w="850" w:type="dxa"/>
            <w:shd w:val="clear" w:color="auto" w:fill="auto"/>
            <w:vAlign w:val="center"/>
            <w:hideMark/>
          </w:tcPr>
          <w:p w14:paraId="30DCF612" w14:textId="77777777" w:rsidR="00365898" w:rsidRPr="00365898" w:rsidRDefault="00365898" w:rsidP="00365898">
            <w:pPr>
              <w:jc w:val="center"/>
              <w:rPr>
                <w:color w:val="000000"/>
                <w:sz w:val="20"/>
              </w:rPr>
            </w:pPr>
            <w:r w:rsidRPr="00365898">
              <w:rPr>
                <w:color w:val="000000"/>
                <w:sz w:val="20"/>
              </w:rPr>
              <w:t>ед./км</w:t>
            </w:r>
          </w:p>
        </w:tc>
        <w:tc>
          <w:tcPr>
            <w:tcW w:w="851" w:type="dxa"/>
            <w:shd w:val="clear" w:color="auto" w:fill="auto"/>
            <w:vAlign w:val="center"/>
            <w:hideMark/>
          </w:tcPr>
          <w:p w14:paraId="27D8CD3C" w14:textId="77777777" w:rsidR="00365898" w:rsidRPr="00365898" w:rsidRDefault="00365898" w:rsidP="00365898">
            <w:pPr>
              <w:jc w:val="center"/>
              <w:rPr>
                <w:color w:val="000000"/>
                <w:sz w:val="20"/>
              </w:rPr>
            </w:pPr>
            <w:r w:rsidRPr="00365898">
              <w:rPr>
                <w:color w:val="000000"/>
                <w:sz w:val="20"/>
              </w:rPr>
              <w:t>0,14</w:t>
            </w:r>
          </w:p>
        </w:tc>
        <w:tc>
          <w:tcPr>
            <w:tcW w:w="708" w:type="dxa"/>
            <w:shd w:val="clear" w:color="auto" w:fill="auto"/>
            <w:vAlign w:val="center"/>
            <w:hideMark/>
          </w:tcPr>
          <w:p w14:paraId="43462F38" w14:textId="77777777" w:rsidR="00365898" w:rsidRPr="00365898" w:rsidRDefault="00365898" w:rsidP="00365898">
            <w:pPr>
              <w:jc w:val="center"/>
              <w:rPr>
                <w:color w:val="000000"/>
                <w:sz w:val="20"/>
              </w:rPr>
            </w:pPr>
            <w:r w:rsidRPr="00365898">
              <w:rPr>
                <w:color w:val="000000"/>
                <w:sz w:val="20"/>
              </w:rPr>
              <w:t>0,13</w:t>
            </w:r>
          </w:p>
        </w:tc>
        <w:tc>
          <w:tcPr>
            <w:tcW w:w="841" w:type="dxa"/>
            <w:shd w:val="clear" w:color="auto" w:fill="auto"/>
            <w:vAlign w:val="center"/>
            <w:hideMark/>
          </w:tcPr>
          <w:p w14:paraId="768E4890" w14:textId="77777777" w:rsidR="00365898" w:rsidRPr="00365898" w:rsidRDefault="00365898" w:rsidP="00365898">
            <w:pPr>
              <w:jc w:val="center"/>
              <w:rPr>
                <w:color w:val="000000"/>
                <w:sz w:val="20"/>
              </w:rPr>
            </w:pPr>
            <w:r w:rsidRPr="00365898">
              <w:rPr>
                <w:color w:val="000000"/>
                <w:sz w:val="20"/>
              </w:rPr>
              <w:t>0,12</w:t>
            </w:r>
          </w:p>
        </w:tc>
        <w:tc>
          <w:tcPr>
            <w:tcW w:w="671" w:type="dxa"/>
            <w:shd w:val="clear" w:color="auto" w:fill="auto"/>
            <w:vAlign w:val="center"/>
            <w:hideMark/>
          </w:tcPr>
          <w:p w14:paraId="4B82B89E" w14:textId="77777777" w:rsidR="00365898" w:rsidRPr="00365898" w:rsidRDefault="00365898" w:rsidP="00365898">
            <w:pPr>
              <w:jc w:val="center"/>
              <w:rPr>
                <w:color w:val="000000"/>
                <w:sz w:val="20"/>
              </w:rPr>
            </w:pPr>
            <w:r w:rsidRPr="00365898">
              <w:rPr>
                <w:color w:val="000000"/>
                <w:sz w:val="20"/>
              </w:rPr>
              <w:t>0,12</w:t>
            </w:r>
          </w:p>
        </w:tc>
        <w:tc>
          <w:tcPr>
            <w:tcW w:w="756" w:type="dxa"/>
            <w:shd w:val="clear" w:color="auto" w:fill="auto"/>
            <w:vAlign w:val="center"/>
            <w:hideMark/>
          </w:tcPr>
          <w:p w14:paraId="70F16C6C" w14:textId="77777777" w:rsidR="00365898" w:rsidRPr="00365898" w:rsidRDefault="00365898" w:rsidP="00365898">
            <w:pPr>
              <w:jc w:val="center"/>
              <w:rPr>
                <w:color w:val="000000"/>
                <w:sz w:val="20"/>
              </w:rPr>
            </w:pPr>
            <w:r w:rsidRPr="00365898">
              <w:rPr>
                <w:color w:val="000000"/>
                <w:sz w:val="20"/>
              </w:rPr>
              <w:t>0,12</w:t>
            </w:r>
          </w:p>
        </w:tc>
        <w:tc>
          <w:tcPr>
            <w:tcW w:w="709" w:type="dxa"/>
            <w:shd w:val="clear" w:color="auto" w:fill="auto"/>
            <w:vAlign w:val="center"/>
            <w:hideMark/>
          </w:tcPr>
          <w:p w14:paraId="78D96211" w14:textId="77777777" w:rsidR="00365898" w:rsidRPr="00365898" w:rsidRDefault="00365898" w:rsidP="00365898">
            <w:pPr>
              <w:jc w:val="center"/>
              <w:rPr>
                <w:color w:val="000000"/>
                <w:sz w:val="20"/>
              </w:rPr>
            </w:pPr>
            <w:r w:rsidRPr="00365898">
              <w:rPr>
                <w:color w:val="000000"/>
                <w:sz w:val="20"/>
              </w:rPr>
              <w:t>0,12</w:t>
            </w:r>
          </w:p>
        </w:tc>
        <w:tc>
          <w:tcPr>
            <w:tcW w:w="697" w:type="dxa"/>
            <w:shd w:val="clear" w:color="auto" w:fill="auto"/>
            <w:vAlign w:val="center"/>
            <w:hideMark/>
          </w:tcPr>
          <w:p w14:paraId="469429AD" w14:textId="77777777" w:rsidR="00365898" w:rsidRPr="00365898" w:rsidRDefault="00365898" w:rsidP="00365898">
            <w:pPr>
              <w:jc w:val="center"/>
              <w:rPr>
                <w:color w:val="000000"/>
                <w:sz w:val="20"/>
              </w:rPr>
            </w:pPr>
            <w:r w:rsidRPr="00365898">
              <w:rPr>
                <w:color w:val="000000"/>
                <w:sz w:val="20"/>
              </w:rPr>
              <w:t>0,12</w:t>
            </w:r>
          </w:p>
        </w:tc>
      </w:tr>
      <w:tr w:rsidR="00365898" w:rsidRPr="00365898" w14:paraId="5B0F196B" w14:textId="77777777" w:rsidTr="00E961FC">
        <w:trPr>
          <w:trHeight w:val="780"/>
        </w:trPr>
        <w:tc>
          <w:tcPr>
            <w:tcW w:w="406" w:type="dxa"/>
            <w:shd w:val="clear" w:color="auto" w:fill="auto"/>
            <w:vAlign w:val="center"/>
            <w:hideMark/>
          </w:tcPr>
          <w:p w14:paraId="1BF85F19" w14:textId="77777777" w:rsidR="00365898" w:rsidRPr="00365898" w:rsidRDefault="00365898" w:rsidP="00365898">
            <w:pPr>
              <w:jc w:val="right"/>
              <w:rPr>
                <w:color w:val="000000"/>
                <w:sz w:val="20"/>
              </w:rPr>
            </w:pPr>
            <w:r w:rsidRPr="00365898">
              <w:rPr>
                <w:color w:val="000000"/>
                <w:sz w:val="20"/>
              </w:rPr>
              <w:t>9</w:t>
            </w:r>
          </w:p>
        </w:tc>
        <w:tc>
          <w:tcPr>
            <w:tcW w:w="1569" w:type="dxa"/>
            <w:vMerge/>
            <w:vAlign w:val="center"/>
            <w:hideMark/>
          </w:tcPr>
          <w:p w14:paraId="2264F64F" w14:textId="77777777" w:rsidR="00365898" w:rsidRPr="00365898" w:rsidRDefault="00365898" w:rsidP="00365898">
            <w:pPr>
              <w:rPr>
                <w:color w:val="000000"/>
                <w:sz w:val="20"/>
              </w:rPr>
            </w:pPr>
          </w:p>
        </w:tc>
        <w:tc>
          <w:tcPr>
            <w:tcW w:w="1843" w:type="dxa"/>
            <w:shd w:val="clear" w:color="auto" w:fill="auto"/>
            <w:vAlign w:val="center"/>
            <w:hideMark/>
          </w:tcPr>
          <w:p w14:paraId="1649FF55" w14:textId="77777777" w:rsidR="00365898" w:rsidRPr="00365898" w:rsidRDefault="00365898" w:rsidP="00365898">
            <w:pPr>
              <w:rPr>
                <w:color w:val="000000"/>
                <w:sz w:val="20"/>
              </w:rPr>
            </w:pPr>
            <w:r w:rsidRPr="00365898">
              <w:rPr>
                <w:color w:val="000000"/>
                <w:sz w:val="20"/>
              </w:rPr>
              <w:t>Удельный вес сетей, нуждающихся в замене</w:t>
            </w:r>
          </w:p>
        </w:tc>
        <w:tc>
          <w:tcPr>
            <w:tcW w:w="850" w:type="dxa"/>
            <w:shd w:val="clear" w:color="auto" w:fill="auto"/>
            <w:vAlign w:val="center"/>
            <w:hideMark/>
          </w:tcPr>
          <w:p w14:paraId="2FD5100F" w14:textId="77777777" w:rsidR="00365898" w:rsidRPr="00365898" w:rsidRDefault="00365898" w:rsidP="00365898">
            <w:pPr>
              <w:jc w:val="center"/>
              <w:rPr>
                <w:color w:val="000000"/>
                <w:sz w:val="20"/>
              </w:rPr>
            </w:pPr>
            <w:r w:rsidRPr="00365898">
              <w:rPr>
                <w:color w:val="000000"/>
                <w:sz w:val="20"/>
              </w:rPr>
              <w:t>%</w:t>
            </w:r>
          </w:p>
        </w:tc>
        <w:tc>
          <w:tcPr>
            <w:tcW w:w="851" w:type="dxa"/>
            <w:shd w:val="clear" w:color="auto" w:fill="auto"/>
            <w:vAlign w:val="center"/>
            <w:hideMark/>
          </w:tcPr>
          <w:p w14:paraId="1BD5E16C" w14:textId="77777777" w:rsidR="00365898" w:rsidRPr="00365898" w:rsidRDefault="00365898" w:rsidP="00365898">
            <w:pPr>
              <w:jc w:val="center"/>
              <w:rPr>
                <w:color w:val="000000"/>
                <w:sz w:val="20"/>
              </w:rPr>
            </w:pPr>
            <w:r w:rsidRPr="00365898">
              <w:rPr>
                <w:color w:val="000000"/>
                <w:sz w:val="20"/>
              </w:rPr>
              <w:t>72</w:t>
            </w:r>
          </w:p>
        </w:tc>
        <w:tc>
          <w:tcPr>
            <w:tcW w:w="708" w:type="dxa"/>
            <w:shd w:val="clear" w:color="auto" w:fill="auto"/>
            <w:vAlign w:val="center"/>
            <w:hideMark/>
          </w:tcPr>
          <w:p w14:paraId="7735BB21" w14:textId="77777777" w:rsidR="00365898" w:rsidRPr="00365898" w:rsidRDefault="00365898" w:rsidP="00365898">
            <w:pPr>
              <w:jc w:val="center"/>
              <w:rPr>
                <w:color w:val="000000"/>
                <w:sz w:val="20"/>
              </w:rPr>
            </w:pPr>
            <w:r w:rsidRPr="00365898">
              <w:rPr>
                <w:color w:val="000000"/>
                <w:sz w:val="20"/>
              </w:rPr>
              <w:t>70</w:t>
            </w:r>
          </w:p>
        </w:tc>
        <w:tc>
          <w:tcPr>
            <w:tcW w:w="841" w:type="dxa"/>
            <w:shd w:val="clear" w:color="auto" w:fill="auto"/>
            <w:vAlign w:val="center"/>
            <w:hideMark/>
          </w:tcPr>
          <w:p w14:paraId="6358EB74" w14:textId="77777777" w:rsidR="00365898" w:rsidRPr="00365898" w:rsidRDefault="00365898" w:rsidP="00365898">
            <w:pPr>
              <w:jc w:val="center"/>
              <w:rPr>
                <w:color w:val="000000"/>
                <w:sz w:val="20"/>
              </w:rPr>
            </w:pPr>
            <w:r w:rsidRPr="00365898">
              <w:rPr>
                <w:color w:val="000000"/>
                <w:sz w:val="20"/>
              </w:rPr>
              <w:t>66</w:t>
            </w:r>
          </w:p>
        </w:tc>
        <w:tc>
          <w:tcPr>
            <w:tcW w:w="671" w:type="dxa"/>
            <w:shd w:val="clear" w:color="auto" w:fill="auto"/>
            <w:vAlign w:val="center"/>
            <w:hideMark/>
          </w:tcPr>
          <w:p w14:paraId="654DB4C1" w14:textId="77777777" w:rsidR="00365898" w:rsidRPr="00365898" w:rsidRDefault="00365898" w:rsidP="00365898">
            <w:pPr>
              <w:jc w:val="center"/>
              <w:rPr>
                <w:color w:val="000000"/>
                <w:sz w:val="20"/>
              </w:rPr>
            </w:pPr>
            <w:r w:rsidRPr="00365898">
              <w:rPr>
                <w:color w:val="000000"/>
                <w:sz w:val="20"/>
              </w:rPr>
              <w:t>62</w:t>
            </w:r>
          </w:p>
        </w:tc>
        <w:tc>
          <w:tcPr>
            <w:tcW w:w="756" w:type="dxa"/>
            <w:shd w:val="clear" w:color="auto" w:fill="auto"/>
            <w:vAlign w:val="center"/>
            <w:hideMark/>
          </w:tcPr>
          <w:p w14:paraId="711C345D" w14:textId="77777777" w:rsidR="00365898" w:rsidRPr="00365898" w:rsidRDefault="00365898" w:rsidP="00365898">
            <w:pPr>
              <w:jc w:val="center"/>
              <w:rPr>
                <w:color w:val="000000"/>
                <w:sz w:val="20"/>
              </w:rPr>
            </w:pPr>
            <w:r w:rsidRPr="00365898">
              <w:rPr>
                <w:color w:val="000000"/>
                <w:sz w:val="20"/>
              </w:rPr>
              <w:t>58</w:t>
            </w:r>
          </w:p>
        </w:tc>
        <w:tc>
          <w:tcPr>
            <w:tcW w:w="709" w:type="dxa"/>
            <w:shd w:val="clear" w:color="auto" w:fill="auto"/>
            <w:vAlign w:val="center"/>
            <w:hideMark/>
          </w:tcPr>
          <w:p w14:paraId="6211D556" w14:textId="77777777" w:rsidR="00365898" w:rsidRPr="00365898" w:rsidRDefault="00365898" w:rsidP="00365898">
            <w:pPr>
              <w:jc w:val="center"/>
              <w:rPr>
                <w:color w:val="000000"/>
                <w:sz w:val="20"/>
              </w:rPr>
            </w:pPr>
            <w:r w:rsidRPr="00365898">
              <w:rPr>
                <w:color w:val="000000"/>
                <w:sz w:val="20"/>
              </w:rPr>
              <w:t>54</w:t>
            </w:r>
          </w:p>
        </w:tc>
        <w:tc>
          <w:tcPr>
            <w:tcW w:w="697" w:type="dxa"/>
            <w:shd w:val="clear" w:color="auto" w:fill="auto"/>
            <w:vAlign w:val="center"/>
            <w:hideMark/>
          </w:tcPr>
          <w:p w14:paraId="61322054" w14:textId="77777777" w:rsidR="00365898" w:rsidRPr="00365898" w:rsidRDefault="00365898" w:rsidP="00365898">
            <w:pPr>
              <w:jc w:val="center"/>
              <w:rPr>
                <w:color w:val="000000"/>
                <w:sz w:val="20"/>
              </w:rPr>
            </w:pPr>
            <w:r w:rsidRPr="00365898">
              <w:rPr>
                <w:color w:val="000000"/>
                <w:sz w:val="20"/>
              </w:rPr>
              <w:t>50</w:t>
            </w:r>
          </w:p>
        </w:tc>
      </w:tr>
    </w:tbl>
    <w:p w14:paraId="414648F1" w14:textId="77777777" w:rsidR="00365898" w:rsidRDefault="00365898" w:rsidP="004419F7">
      <w:pPr>
        <w:rPr>
          <w:b/>
          <w:sz w:val="28"/>
          <w:szCs w:val="28"/>
        </w:rPr>
      </w:pPr>
    </w:p>
    <w:p w14:paraId="53FDB2D6" w14:textId="7549C3DF" w:rsidR="00014B09" w:rsidRDefault="003331AA" w:rsidP="004419F7">
      <w:pPr>
        <w:pStyle w:val="2"/>
        <w:rPr>
          <w:b w:val="0"/>
          <w:szCs w:val="28"/>
        </w:rPr>
      </w:pPr>
      <w:bookmarkStart w:id="65" w:name="_Toc167136885"/>
      <w:r>
        <w:rPr>
          <w:szCs w:val="28"/>
        </w:rPr>
        <w:t>4.3.Целевые показатели развития системы обращения с отходами</w:t>
      </w:r>
      <w:bookmarkEnd w:id="65"/>
    </w:p>
    <w:p w14:paraId="46C29FEC" w14:textId="77777777" w:rsidR="00014B09" w:rsidRDefault="00014B09" w:rsidP="004419F7"/>
    <w:p w14:paraId="337DF4F4" w14:textId="14010748" w:rsidR="00014B09" w:rsidRDefault="003331AA" w:rsidP="004419F7">
      <w:r>
        <w:t>Целевыми показателями в развитии системы обращения с твёрдыми коммунальными отходами  в муниципальном образовании «К</w:t>
      </w:r>
      <w:r w:rsidR="00EA64CB">
        <w:t xml:space="preserve">раснознаменский  </w:t>
      </w:r>
      <w:r>
        <w:t>сельсовет» на 2024-2032 годы» являются</w:t>
      </w:r>
      <w:r w:rsidR="0088118C">
        <w:t xml:space="preserve"> изложенные  в таблице 4.11.</w:t>
      </w:r>
    </w:p>
    <w:p w14:paraId="022B14C7" w14:textId="77777777" w:rsidR="00014B09" w:rsidRDefault="00014B09" w:rsidP="004419F7"/>
    <w:p w14:paraId="49C8CB7E" w14:textId="781E799A" w:rsidR="00014B09" w:rsidRDefault="003331AA" w:rsidP="004419F7">
      <w:pPr>
        <w:rPr>
          <w:b/>
          <w:sz w:val="22"/>
          <w:szCs w:val="22"/>
        </w:rPr>
      </w:pPr>
      <w:r>
        <w:rPr>
          <w:b/>
          <w:sz w:val="22"/>
          <w:szCs w:val="22"/>
        </w:rPr>
        <w:t>Таблица 4.</w:t>
      </w:r>
      <w:r w:rsidR="00EC3D38">
        <w:rPr>
          <w:b/>
          <w:sz w:val="22"/>
          <w:szCs w:val="22"/>
        </w:rPr>
        <w:t>11</w:t>
      </w:r>
      <w:r>
        <w:rPr>
          <w:b/>
          <w:sz w:val="22"/>
          <w:szCs w:val="22"/>
        </w:rPr>
        <w:t>.Перечень перспективных целевых показателей системы  обращения с отходами</w:t>
      </w:r>
    </w:p>
    <w:tbl>
      <w:tblPr>
        <w:tblW w:w="9923" w:type="dxa"/>
        <w:tblInd w:w="-5" w:type="dxa"/>
        <w:tblLook w:val="04A0" w:firstRow="1" w:lastRow="0" w:firstColumn="1" w:lastColumn="0" w:noHBand="0" w:noVBand="1"/>
      </w:tblPr>
      <w:tblGrid>
        <w:gridCol w:w="680"/>
        <w:gridCol w:w="3828"/>
        <w:gridCol w:w="5415"/>
      </w:tblGrid>
      <w:tr w:rsidR="00014B09" w14:paraId="1073A174" w14:textId="77777777" w:rsidTr="00EA64CB">
        <w:trPr>
          <w:trHeight w:val="276"/>
        </w:trPr>
        <w:tc>
          <w:tcPr>
            <w:tcW w:w="680" w:type="dxa"/>
            <w:vMerge w:val="restart"/>
            <w:tcBorders>
              <w:top w:val="single" w:sz="4" w:space="0" w:color="auto"/>
              <w:left w:val="single" w:sz="4" w:space="0" w:color="auto"/>
              <w:bottom w:val="single" w:sz="4" w:space="0" w:color="auto"/>
              <w:right w:val="single" w:sz="4" w:space="0" w:color="auto"/>
            </w:tcBorders>
            <w:vAlign w:val="center"/>
          </w:tcPr>
          <w:p w14:paraId="37337944" w14:textId="77777777" w:rsidR="00014B09" w:rsidRDefault="003331AA" w:rsidP="004419F7">
            <w:pPr>
              <w:rPr>
                <w:szCs w:val="22"/>
              </w:rPr>
            </w:pPr>
            <w:r>
              <w:rPr>
                <w:sz w:val="22"/>
                <w:szCs w:val="22"/>
              </w:rPr>
              <w:t>№</w:t>
            </w:r>
          </w:p>
        </w:tc>
        <w:tc>
          <w:tcPr>
            <w:tcW w:w="3828" w:type="dxa"/>
            <w:vMerge w:val="restart"/>
            <w:tcBorders>
              <w:top w:val="single" w:sz="4" w:space="0" w:color="auto"/>
              <w:left w:val="single" w:sz="4" w:space="0" w:color="auto"/>
              <w:bottom w:val="single" w:sz="4" w:space="0" w:color="auto"/>
              <w:right w:val="single" w:sz="4" w:space="0" w:color="auto"/>
            </w:tcBorders>
            <w:vAlign w:val="center"/>
          </w:tcPr>
          <w:p w14:paraId="4CC0040A" w14:textId="77777777" w:rsidR="00014B09" w:rsidRDefault="003331AA" w:rsidP="004419F7">
            <w:pPr>
              <w:rPr>
                <w:szCs w:val="22"/>
              </w:rPr>
            </w:pPr>
            <w:r>
              <w:rPr>
                <w:sz w:val="22"/>
                <w:szCs w:val="22"/>
              </w:rPr>
              <w:t>Группа показателей</w:t>
            </w:r>
          </w:p>
        </w:tc>
        <w:tc>
          <w:tcPr>
            <w:tcW w:w="5415" w:type="dxa"/>
            <w:vMerge w:val="restart"/>
            <w:tcBorders>
              <w:top w:val="single" w:sz="4" w:space="0" w:color="auto"/>
              <w:left w:val="single" w:sz="4" w:space="0" w:color="auto"/>
              <w:bottom w:val="single" w:sz="4" w:space="0" w:color="auto"/>
              <w:right w:val="single" w:sz="4" w:space="0" w:color="auto"/>
            </w:tcBorders>
            <w:vAlign w:val="center"/>
          </w:tcPr>
          <w:p w14:paraId="7D67C168" w14:textId="77777777" w:rsidR="00014B09" w:rsidRDefault="003331AA" w:rsidP="004419F7">
            <w:pPr>
              <w:rPr>
                <w:szCs w:val="22"/>
              </w:rPr>
            </w:pPr>
            <w:r>
              <w:rPr>
                <w:sz w:val="22"/>
                <w:szCs w:val="22"/>
              </w:rPr>
              <w:t>Наименование показателя</w:t>
            </w:r>
          </w:p>
        </w:tc>
      </w:tr>
      <w:tr w:rsidR="00014B09" w14:paraId="0D94464B" w14:textId="77777777" w:rsidTr="00EA64CB">
        <w:trPr>
          <w:trHeight w:val="276"/>
        </w:trPr>
        <w:tc>
          <w:tcPr>
            <w:tcW w:w="680" w:type="dxa"/>
            <w:vMerge/>
            <w:tcBorders>
              <w:top w:val="single" w:sz="4" w:space="0" w:color="auto"/>
              <w:left w:val="single" w:sz="4" w:space="0" w:color="auto"/>
              <w:bottom w:val="single" w:sz="4" w:space="0" w:color="auto"/>
              <w:right w:val="single" w:sz="4" w:space="0" w:color="auto"/>
            </w:tcBorders>
            <w:vAlign w:val="center"/>
          </w:tcPr>
          <w:p w14:paraId="3F059D8E" w14:textId="77777777" w:rsidR="00014B09" w:rsidRDefault="00014B09" w:rsidP="004419F7">
            <w:pPr>
              <w:rPr>
                <w:szCs w:val="22"/>
              </w:rPr>
            </w:pPr>
          </w:p>
        </w:tc>
        <w:tc>
          <w:tcPr>
            <w:tcW w:w="3828" w:type="dxa"/>
            <w:vMerge/>
            <w:tcBorders>
              <w:top w:val="single" w:sz="4" w:space="0" w:color="auto"/>
              <w:left w:val="single" w:sz="4" w:space="0" w:color="auto"/>
              <w:bottom w:val="single" w:sz="4" w:space="0" w:color="auto"/>
              <w:right w:val="single" w:sz="4" w:space="0" w:color="auto"/>
            </w:tcBorders>
            <w:vAlign w:val="center"/>
          </w:tcPr>
          <w:p w14:paraId="557A3630" w14:textId="77777777" w:rsidR="00014B09" w:rsidRDefault="00014B09" w:rsidP="004419F7">
            <w:pPr>
              <w:rPr>
                <w:szCs w:val="22"/>
              </w:rPr>
            </w:pPr>
          </w:p>
        </w:tc>
        <w:tc>
          <w:tcPr>
            <w:tcW w:w="5415" w:type="dxa"/>
            <w:vMerge/>
            <w:tcBorders>
              <w:top w:val="single" w:sz="4" w:space="0" w:color="auto"/>
              <w:left w:val="single" w:sz="4" w:space="0" w:color="auto"/>
              <w:bottom w:val="single" w:sz="4" w:space="0" w:color="auto"/>
              <w:right w:val="single" w:sz="4" w:space="0" w:color="auto"/>
            </w:tcBorders>
            <w:vAlign w:val="center"/>
          </w:tcPr>
          <w:p w14:paraId="4C7DB4F7" w14:textId="77777777" w:rsidR="00014B09" w:rsidRDefault="00014B09" w:rsidP="004419F7">
            <w:pPr>
              <w:rPr>
                <w:szCs w:val="22"/>
              </w:rPr>
            </w:pPr>
          </w:p>
        </w:tc>
      </w:tr>
      <w:tr w:rsidR="00014B09" w14:paraId="29949524" w14:textId="77777777" w:rsidTr="00EA64CB">
        <w:trPr>
          <w:trHeight w:val="707"/>
        </w:trPr>
        <w:tc>
          <w:tcPr>
            <w:tcW w:w="680" w:type="dxa"/>
            <w:tcBorders>
              <w:top w:val="nil"/>
              <w:left w:val="single" w:sz="4" w:space="0" w:color="auto"/>
              <w:bottom w:val="single" w:sz="4" w:space="0" w:color="auto"/>
              <w:right w:val="single" w:sz="4" w:space="0" w:color="auto"/>
            </w:tcBorders>
            <w:vAlign w:val="center"/>
          </w:tcPr>
          <w:p w14:paraId="0C596791" w14:textId="77777777" w:rsidR="00014B09" w:rsidRDefault="003331AA" w:rsidP="004419F7">
            <w:pPr>
              <w:rPr>
                <w:szCs w:val="22"/>
              </w:rPr>
            </w:pPr>
            <w:r>
              <w:rPr>
                <w:sz w:val="22"/>
                <w:szCs w:val="22"/>
              </w:rPr>
              <w:t>1</w:t>
            </w:r>
          </w:p>
        </w:tc>
        <w:tc>
          <w:tcPr>
            <w:tcW w:w="3828" w:type="dxa"/>
            <w:vMerge w:val="restart"/>
            <w:tcBorders>
              <w:top w:val="nil"/>
              <w:left w:val="single" w:sz="4" w:space="0" w:color="auto"/>
              <w:bottom w:val="single" w:sz="4" w:space="0" w:color="auto"/>
              <w:right w:val="single" w:sz="4" w:space="0" w:color="auto"/>
            </w:tcBorders>
            <w:vAlign w:val="center"/>
          </w:tcPr>
          <w:p w14:paraId="5CE6E19E" w14:textId="77777777" w:rsidR="00014B09" w:rsidRDefault="003331AA" w:rsidP="004419F7">
            <w:pPr>
              <w:rPr>
                <w:szCs w:val="22"/>
              </w:rPr>
            </w:pPr>
            <w:r>
              <w:rPr>
                <w:sz w:val="22"/>
                <w:szCs w:val="22"/>
              </w:rPr>
              <w:t>Доступность товаров и услуг для потребителей</w:t>
            </w:r>
          </w:p>
        </w:tc>
        <w:tc>
          <w:tcPr>
            <w:tcW w:w="5415" w:type="dxa"/>
            <w:tcBorders>
              <w:top w:val="nil"/>
              <w:left w:val="nil"/>
              <w:bottom w:val="single" w:sz="4" w:space="0" w:color="auto"/>
              <w:right w:val="single" w:sz="4" w:space="0" w:color="auto"/>
            </w:tcBorders>
            <w:vAlign w:val="center"/>
          </w:tcPr>
          <w:p w14:paraId="206A503A" w14:textId="77777777" w:rsidR="00014B09" w:rsidRDefault="003331AA" w:rsidP="004419F7">
            <w:pPr>
              <w:rPr>
                <w:szCs w:val="22"/>
              </w:rPr>
            </w:pPr>
            <w:r>
              <w:rPr>
                <w:sz w:val="22"/>
                <w:szCs w:val="22"/>
              </w:rPr>
              <w:t>Доля потребителей в жилых домах, обеспеченных доступом к коммунальной инфраструктуре</w:t>
            </w:r>
          </w:p>
        </w:tc>
      </w:tr>
      <w:tr w:rsidR="00014B09" w14:paraId="0839BE83" w14:textId="77777777" w:rsidTr="00EA64CB">
        <w:trPr>
          <w:trHeight w:val="264"/>
        </w:trPr>
        <w:tc>
          <w:tcPr>
            <w:tcW w:w="680" w:type="dxa"/>
            <w:tcBorders>
              <w:top w:val="nil"/>
              <w:left w:val="single" w:sz="4" w:space="0" w:color="auto"/>
              <w:bottom w:val="single" w:sz="4" w:space="0" w:color="auto"/>
              <w:right w:val="single" w:sz="4" w:space="0" w:color="auto"/>
            </w:tcBorders>
            <w:vAlign w:val="center"/>
          </w:tcPr>
          <w:p w14:paraId="442A5846" w14:textId="77777777" w:rsidR="00014B09" w:rsidRDefault="003331AA" w:rsidP="004419F7">
            <w:pPr>
              <w:rPr>
                <w:szCs w:val="22"/>
              </w:rPr>
            </w:pPr>
            <w:r>
              <w:rPr>
                <w:sz w:val="22"/>
                <w:szCs w:val="22"/>
              </w:rPr>
              <w:t>2</w:t>
            </w:r>
          </w:p>
        </w:tc>
        <w:tc>
          <w:tcPr>
            <w:tcW w:w="3828" w:type="dxa"/>
            <w:vMerge/>
            <w:tcBorders>
              <w:top w:val="nil"/>
              <w:left w:val="single" w:sz="4" w:space="0" w:color="auto"/>
              <w:bottom w:val="single" w:sz="4" w:space="0" w:color="auto"/>
              <w:right w:val="single" w:sz="4" w:space="0" w:color="auto"/>
            </w:tcBorders>
            <w:vAlign w:val="center"/>
          </w:tcPr>
          <w:p w14:paraId="2789593C" w14:textId="77777777" w:rsidR="00014B09" w:rsidRDefault="00014B09" w:rsidP="004419F7">
            <w:pPr>
              <w:rPr>
                <w:szCs w:val="22"/>
              </w:rPr>
            </w:pPr>
          </w:p>
        </w:tc>
        <w:tc>
          <w:tcPr>
            <w:tcW w:w="5415" w:type="dxa"/>
            <w:tcBorders>
              <w:top w:val="nil"/>
              <w:left w:val="nil"/>
              <w:bottom w:val="single" w:sz="4" w:space="0" w:color="auto"/>
              <w:right w:val="single" w:sz="4" w:space="0" w:color="auto"/>
            </w:tcBorders>
            <w:vAlign w:val="center"/>
          </w:tcPr>
          <w:p w14:paraId="5B312A89" w14:textId="77777777" w:rsidR="00014B09" w:rsidRDefault="003331AA" w:rsidP="004419F7">
            <w:pPr>
              <w:rPr>
                <w:szCs w:val="22"/>
              </w:rPr>
            </w:pPr>
            <w:r>
              <w:rPr>
                <w:sz w:val="22"/>
                <w:szCs w:val="22"/>
              </w:rPr>
              <w:t>Удельный показатель оказанных услуг</w:t>
            </w:r>
          </w:p>
        </w:tc>
      </w:tr>
      <w:tr w:rsidR="00014B09" w14:paraId="3544AA87" w14:textId="77777777" w:rsidTr="00EA64CB">
        <w:trPr>
          <w:trHeight w:val="423"/>
        </w:trPr>
        <w:tc>
          <w:tcPr>
            <w:tcW w:w="680" w:type="dxa"/>
            <w:tcBorders>
              <w:top w:val="nil"/>
              <w:left w:val="single" w:sz="4" w:space="0" w:color="auto"/>
              <w:bottom w:val="single" w:sz="4" w:space="0" w:color="auto"/>
              <w:right w:val="single" w:sz="4" w:space="0" w:color="auto"/>
            </w:tcBorders>
            <w:vAlign w:val="center"/>
          </w:tcPr>
          <w:p w14:paraId="2A4E5AEB" w14:textId="77777777" w:rsidR="00014B09" w:rsidRDefault="003331AA" w:rsidP="004419F7">
            <w:pPr>
              <w:rPr>
                <w:szCs w:val="22"/>
              </w:rPr>
            </w:pPr>
            <w:r>
              <w:rPr>
                <w:sz w:val="22"/>
                <w:szCs w:val="22"/>
              </w:rPr>
              <w:t>3</w:t>
            </w:r>
          </w:p>
        </w:tc>
        <w:tc>
          <w:tcPr>
            <w:tcW w:w="3828" w:type="dxa"/>
            <w:vMerge/>
            <w:tcBorders>
              <w:top w:val="nil"/>
              <w:left w:val="single" w:sz="4" w:space="0" w:color="auto"/>
              <w:bottom w:val="single" w:sz="4" w:space="0" w:color="auto"/>
              <w:right w:val="single" w:sz="4" w:space="0" w:color="auto"/>
            </w:tcBorders>
            <w:vAlign w:val="center"/>
          </w:tcPr>
          <w:p w14:paraId="1B02AD1C" w14:textId="77777777" w:rsidR="00014B09" w:rsidRDefault="00014B09" w:rsidP="004419F7">
            <w:pPr>
              <w:rPr>
                <w:szCs w:val="22"/>
              </w:rPr>
            </w:pPr>
          </w:p>
        </w:tc>
        <w:tc>
          <w:tcPr>
            <w:tcW w:w="5415" w:type="dxa"/>
            <w:tcBorders>
              <w:top w:val="nil"/>
              <w:left w:val="nil"/>
              <w:bottom w:val="single" w:sz="4" w:space="0" w:color="auto"/>
              <w:right w:val="single" w:sz="4" w:space="0" w:color="auto"/>
            </w:tcBorders>
            <w:vAlign w:val="center"/>
          </w:tcPr>
          <w:p w14:paraId="50B7C671" w14:textId="77777777" w:rsidR="00014B09" w:rsidRDefault="003331AA" w:rsidP="004419F7">
            <w:pPr>
              <w:rPr>
                <w:szCs w:val="22"/>
              </w:rPr>
            </w:pPr>
            <w:r>
              <w:rPr>
                <w:sz w:val="22"/>
                <w:szCs w:val="22"/>
              </w:rPr>
              <w:t>Доля расходов на оплату услуг в совокупном доходе населения</w:t>
            </w:r>
          </w:p>
        </w:tc>
      </w:tr>
      <w:tr w:rsidR="00014B09" w14:paraId="2BD88AF5" w14:textId="77777777" w:rsidTr="00EA64CB">
        <w:trPr>
          <w:trHeight w:val="231"/>
        </w:trPr>
        <w:tc>
          <w:tcPr>
            <w:tcW w:w="680" w:type="dxa"/>
            <w:tcBorders>
              <w:top w:val="nil"/>
              <w:left w:val="single" w:sz="4" w:space="0" w:color="auto"/>
              <w:bottom w:val="single" w:sz="4" w:space="0" w:color="auto"/>
              <w:right w:val="single" w:sz="4" w:space="0" w:color="auto"/>
            </w:tcBorders>
            <w:vAlign w:val="center"/>
          </w:tcPr>
          <w:p w14:paraId="264ECFD7" w14:textId="77777777" w:rsidR="00014B09" w:rsidRDefault="003331AA" w:rsidP="004419F7">
            <w:pPr>
              <w:rPr>
                <w:szCs w:val="22"/>
              </w:rPr>
            </w:pPr>
            <w:r>
              <w:rPr>
                <w:sz w:val="22"/>
                <w:szCs w:val="22"/>
              </w:rPr>
              <w:t>4</w:t>
            </w:r>
          </w:p>
        </w:tc>
        <w:tc>
          <w:tcPr>
            <w:tcW w:w="3828" w:type="dxa"/>
            <w:vMerge w:val="restart"/>
            <w:tcBorders>
              <w:top w:val="nil"/>
              <w:left w:val="single" w:sz="4" w:space="0" w:color="auto"/>
              <w:bottom w:val="single" w:sz="4" w:space="0" w:color="auto"/>
              <w:right w:val="single" w:sz="4" w:space="0" w:color="auto"/>
            </w:tcBorders>
            <w:vAlign w:val="center"/>
          </w:tcPr>
          <w:p w14:paraId="388839EE" w14:textId="77777777" w:rsidR="00014B09" w:rsidRDefault="003331AA" w:rsidP="004419F7">
            <w:pPr>
              <w:rPr>
                <w:szCs w:val="22"/>
              </w:rPr>
            </w:pPr>
            <w:r>
              <w:rPr>
                <w:sz w:val="22"/>
                <w:szCs w:val="22"/>
              </w:rPr>
              <w:t>Спрос на коммунальные ресурсы</w:t>
            </w:r>
          </w:p>
        </w:tc>
        <w:tc>
          <w:tcPr>
            <w:tcW w:w="5415" w:type="dxa"/>
            <w:tcBorders>
              <w:top w:val="nil"/>
              <w:left w:val="nil"/>
              <w:bottom w:val="single" w:sz="4" w:space="0" w:color="auto"/>
              <w:right w:val="single" w:sz="4" w:space="0" w:color="auto"/>
            </w:tcBorders>
            <w:vAlign w:val="center"/>
          </w:tcPr>
          <w:p w14:paraId="5D233C98" w14:textId="77777777" w:rsidR="00014B09" w:rsidRDefault="003331AA" w:rsidP="004419F7">
            <w:pPr>
              <w:rPr>
                <w:szCs w:val="22"/>
              </w:rPr>
            </w:pPr>
            <w:r>
              <w:rPr>
                <w:sz w:val="22"/>
                <w:szCs w:val="22"/>
              </w:rPr>
              <w:t>Общий объем реализация</w:t>
            </w:r>
          </w:p>
        </w:tc>
      </w:tr>
      <w:tr w:rsidR="00014B09" w14:paraId="65F60D2C" w14:textId="77777777" w:rsidTr="00EA64CB">
        <w:trPr>
          <w:trHeight w:val="419"/>
        </w:trPr>
        <w:tc>
          <w:tcPr>
            <w:tcW w:w="680" w:type="dxa"/>
            <w:tcBorders>
              <w:top w:val="nil"/>
              <w:left w:val="single" w:sz="4" w:space="0" w:color="auto"/>
              <w:bottom w:val="single" w:sz="4" w:space="0" w:color="auto"/>
              <w:right w:val="single" w:sz="4" w:space="0" w:color="auto"/>
            </w:tcBorders>
            <w:vAlign w:val="center"/>
          </w:tcPr>
          <w:p w14:paraId="2D579686" w14:textId="77777777" w:rsidR="00014B09" w:rsidRDefault="003331AA" w:rsidP="004419F7">
            <w:pPr>
              <w:rPr>
                <w:szCs w:val="22"/>
              </w:rPr>
            </w:pPr>
            <w:r>
              <w:rPr>
                <w:sz w:val="22"/>
                <w:szCs w:val="22"/>
              </w:rPr>
              <w:t>5</w:t>
            </w:r>
          </w:p>
        </w:tc>
        <w:tc>
          <w:tcPr>
            <w:tcW w:w="3828" w:type="dxa"/>
            <w:vMerge/>
            <w:tcBorders>
              <w:top w:val="nil"/>
              <w:left w:val="single" w:sz="4" w:space="0" w:color="auto"/>
              <w:bottom w:val="single" w:sz="4" w:space="0" w:color="auto"/>
              <w:right w:val="single" w:sz="4" w:space="0" w:color="auto"/>
            </w:tcBorders>
            <w:vAlign w:val="center"/>
          </w:tcPr>
          <w:p w14:paraId="14364B07" w14:textId="77777777" w:rsidR="00014B09" w:rsidRDefault="00014B09" w:rsidP="004419F7">
            <w:pPr>
              <w:rPr>
                <w:szCs w:val="22"/>
              </w:rPr>
            </w:pPr>
          </w:p>
        </w:tc>
        <w:tc>
          <w:tcPr>
            <w:tcW w:w="5415" w:type="dxa"/>
            <w:tcBorders>
              <w:top w:val="nil"/>
              <w:left w:val="nil"/>
              <w:bottom w:val="single" w:sz="4" w:space="0" w:color="auto"/>
              <w:right w:val="single" w:sz="4" w:space="0" w:color="auto"/>
            </w:tcBorders>
            <w:vAlign w:val="center"/>
          </w:tcPr>
          <w:p w14:paraId="01E915CD" w14:textId="77777777" w:rsidR="00014B09" w:rsidRDefault="003331AA" w:rsidP="004419F7">
            <w:pPr>
              <w:rPr>
                <w:szCs w:val="22"/>
              </w:rPr>
            </w:pPr>
            <w:r>
              <w:rPr>
                <w:sz w:val="22"/>
                <w:szCs w:val="22"/>
              </w:rPr>
              <w:t>Годовая норма образования отходов для населения</w:t>
            </w:r>
          </w:p>
        </w:tc>
      </w:tr>
      <w:tr w:rsidR="00014B09" w14:paraId="0F9E28A1" w14:textId="77777777" w:rsidTr="00EA64CB">
        <w:trPr>
          <w:trHeight w:val="384"/>
        </w:trPr>
        <w:tc>
          <w:tcPr>
            <w:tcW w:w="680" w:type="dxa"/>
            <w:tcBorders>
              <w:top w:val="nil"/>
              <w:left w:val="single" w:sz="4" w:space="0" w:color="auto"/>
              <w:bottom w:val="single" w:sz="4" w:space="0" w:color="auto"/>
              <w:right w:val="single" w:sz="4" w:space="0" w:color="auto"/>
            </w:tcBorders>
            <w:vAlign w:val="center"/>
          </w:tcPr>
          <w:p w14:paraId="2B643791" w14:textId="77777777" w:rsidR="00014B09" w:rsidRDefault="003331AA" w:rsidP="004419F7">
            <w:pPr>
              <w:rPr>
                <w:szCs w:val="22"/>
              </w:rPr>
            </w:pPr>
            <w:r>
              <w:rPr>
                <w:sz w:val="22"/>
                <w:szCs w:val="22"/>
              </w:rPr>
              <w:t>6</w:t>
            </w:r>
          </w:p>
        </w:tc>
        <w:tc>
          <w:tcPr>
            <w:tcW w:w="3828" w:type="dxa"/>
            <w:vMerge/>
            <w:tcBorders>
              <w:top w:val="nil"/>
              <w:left w:val="single" w:sz="4" w:space="0" w:color="auto"/>
              <w:bottom w:val="single" w:sz="4" w:space="0" w:color="auto"/>
              <w:right w:val="single" w:sz="4" w:space="0" w:color="auto"/>
            </w:tcBorders>
            <w:vAlign w:val="center"/>
          </w:tcPr>
          <w:p w14:paraId="3EB47358" w14:textId="77777777" w:rsidR="00014B09" w:rsidRDefault="00014B09" w:rsidP="004419F7">
            <w:pPr>
              <w:rPr>
                <w:szCs w:val="22"/>
              </w:rPr>
            </w:pPr>
          </w:p>
        </w:tc>
        <w:tc>
          <w:tcPr>
            <w:tcW w:w="5415" w:type="dxa"/>
            <w:tcBorders>
              <w:top w:val="nil"/>
              <w:left w:val="nil"/>
              <w:bottom w:val="single" w:sz="4" w:space="0" w:color="auto"/>
              <w:right w:val="single" w:sz="4" w:space="0" w:color="auto"/>
            </w:tcBorders>
            <w:vAlign w:val="center"/>
          </w:tcPr>
          <w:p w14:paraId="2BB9BD41" w14:textId="77777777" w:rsidR="00014B09" w:rsidRDefault="003331AA" w:rsidP="004419F7">
            <w:pPr>
              <w:rPr>
                <w:szCs w:val="22"/>
              </w:rPr>
            </w:pPr>
            <w:r>
              <w:rPr>
                <w:sz w:val="22"/>
                <w:szCs w:val="22"/>
              </w:rPr>
              <w:t>Величина новых присоединяемых нагрузок</w:t>
            </w:r>
          </w:p>
        </w:tc>
      </w:tr>
    </w:tbl>
    <w:p w14:paraId="41895CF0" w14:textId="77777777" w:rsidR="00014B09" w:rsidRDefault="00014B09" w:rsidP="004419F7"/>
    <w:p w14:paraId="4DBF42B8" w14:textId="77777777" w:rsidR="00014B09" w:rsidRDefault="003331AA" w:rsidP="004419F7">
      <w:pPr>
        <w:jc w:val="both"/>
      </w:pPr>
      <w:r>
        <w:t>Количественные значения целевых показателей на период с 2024-2032 гг. определены с учетом выполнения всех мероприятий настоящей Программы в запланированные сроки. Статистическая информация  для определения перспективных целевых показателей развития  системы обращения с отходами  была определена расчётным путём на основе представленной информации   МО.</w:t>
      </w:r>
    </w:p>
    <w:p w14:paraId="3D6F7D63" w14:textId="00429EE8" w:rsidR="00014B09" w:rsidRDefault="003331AA" w:rsidP="004419F7">
      <w:pPr>
        <w:jc w:val="both"/>
      </w:pPr>
      <w:r>
        <w:t>Итоговый расчёт перспективных целевых показателей системы  обращения с отходами представлен в таблице 4.</w:t>
      </w:r>
      <w:r w:rsidR="00EC3D38">
        <w:t>12</w:t>
      </w:r>
      <w:r>
        <w:t>.</w:t>
      </w:r>
    </w:p>
    <w:p w14:paraId="111C3DFB" w14:textId="77777777" w:rsidR="00EE7258" w:rsidRDefault="00EE7258" w:rsidP="004419F7">
      <w:pPr>
        <w:rPr>
          <w:b/>
          <w:sz w:val="22"/>
          <w:szCs w:val="22"/>
        </w:rPr>
      </w:pPr>
    </w:p>
    <w:p w14:paraId="4F22E275" w14:textId="38BF137B" w:rsidR="00014B09" w:rsidRDefault="003331AA" w:rsidP="004419F7">
      <w:pPr>
        <w:rPr>
          <w:b/>
          <w:sz w:val="22"/>
          <w:szCs w:val="22"/>
        </w:rPr>
      </w:pPr>
      <w:r>
        <w:rPr>
          <w:b/>
          <w:sz w:val="22"/>
          <w:szCs w:val="22"/>
        </w:rPr>
        <w:t>Таблица 4.</w:t>
      </w:r>
      <w:r w:rsidR="00EC3D38">
        <w:rPr>
          <w:b/>
          <w:sz w:val="22"/>
          <w:szCs w:val="22"/>
        </w:rPr>
        <w:t>12</w:t>
      </w:r>
      <w:r>
        <w:rPr>
          <w:b/>
          <w:sz w:val="22"/>
          <w:szCs w:val="22"/>
        </w:rPr>
        <w:t>.  Итоговый расчёт целевых показателей в развитии системы обращения с отходами</w:t>
      </w:r>
    </w:p>
    <w:tbl>
      <w:tblPr>
        <w:tblW w:w="10001" w:type="dxa"/>
        <w:jc w:val="center"/>
        <w:tblLayout w:type="fixed"/>
        <w:tblLook w:val="04A0" w:firstRow="1" w:lastRow="0" w:firstColumn="1" w:lastColumn="0" w:noHBand="0" w:noVBand="1"/>
      </w:tblPr>
      <w:tblGrid>
        <w:gridCol w:w="425"/>
        <w:gridCol w:w="1417"/>
        <w:gridCol w:w="1843"/>
        <w:gridCol w:w="775"/>
        <w:gridCol w:w="940"/>
        <w:gridCol w:w="940"/>
        <w:gridCol w:w="940"/>
        <w:gridCol w:w="940"/>
        <w:gridCol w:w="940"/>
        <w:gridCol w:w="841"/>
      </w:tblGrid>
      <w:tr w:rsidR="00014B09" w14:paraId="27676453" w14:textId="77777777" w:rsidTr="00C73A26">
        <w:trPr>
          <w:trHeight w:val="264"/>
          <w:jc w:val="center"/>
        </w:trPr>
        <w:tc>
          <w:tcPr>
            <w:tcW w:w="425" w:type="dxa"/>
            <w:vMerge w:val="restart"/>
            <w:tcBorders>
              <w:top w:val="single" w:sz="4" w:space="0" w:color="auto"/>
              <w:left w:val="single" w:sz="4" w:space="0" w:color="auto"/>
              <w:bottom w:val="single" w:sz="4" w:space="0" w:color="auto"/>
              <w:right w:val="single" w:sz="4" w:space="0" w:color="auto"/>
            </w:tcBorders>
            <w:vAlign w:val="center"/>
          </w:tcPr>
          <w:p w14:paraId="08567561" w14:textId="77777777" w:rsidR="00014B09" w:rsidRDefault="003331AA" w:rsidP="004419F7">
            <w:pPr>
              <w:rPr>
                <w:sz w:val="20"/>
              </w:rPr>
            </w:pPr>
            <w:r>
              <w:rPr>
                <w:sz w:val="20"/>
              </w:rPr>
              <w:lastRenderedPageBreak/>
              <w:t>№</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77E1B9AA" w14:textId="77777777" w:rsidR="00014B09" w:rsidRDefault="003331AA" w:rsidP="004419F7">
            <w:pPr>
              <w:rPr>
                <w:sz w:val="20"/>
              </w:rPr>
            </w:pPr>
            <w:r>
              <w:rPr>
                <w:sz w:val="20"/>
              </w:rPr>
              <w:t>Группа показателей</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299CAE23" w14:textId="77777777" w:rsidR="00014B09" w:rsidRDefault="003331AA" w:rsidP="004419F7">
            <w:pPr>
              <w:rPr>
                <w:sz w:val="20"/>
              </w:rPr>
            </w:pPr>
            <w:r>
              <w:rPr>
                <w:sz w:val="20"/>
              </w:rPr>
              <w:t>Наименование показателя</w:t>
            </w:r>
          </w:p>
        </w:tc>
        <w:tc>
          <w:tcPr>
            <w:tcW w:w="775" w:type="dxa"/>
            <w:vMerge w:val="restart"/>
            <w:tcBorders>
              <w:top w:val="single" w:sz="4" w:space="0" w:color="auto"/>
              <w:left w:val="single" w:sz="4" w:space="0" w:color="auto"/>
              <w:bottom w:val="single" w:sz="4" w:space="0" w:color="auto"/>
              <w:right w:val="single" w:sz="4" w:space="0" w:color="auto"/>
            </w:tcBorders>
            <w:vAlign w:val="center"/>
          </w:tcPr>
          <w:p w14:paraId="7AD14675" w14:textId="77777777" w:rsidR="00014B09" w:rsidRDefault="003331AA" w:rsidP="004419F7">
            <w:pPr>
              <w:rPr>
                <w:sz w:val="20"/>
              </w:rPr>
            </w:pPr>
            <w:proofErr w:type="spellStart"/>
            <w:r>
              <w:rPr>
                <w:sz w:val="20"/>
              </w:rPr>
              <w:t>Ед.изм</w:t>
            </w:r>
            <w:proofErr w:type="spellEnd"/>
            <w:r>
              <w:rPr>
                <w:sz w:val="20"/>
              </w:rPr>
              <w:t>.</w:t>
            </w:r>
          </w:p>
        </w:tc>
        <w:tc>
          <w:tcPr>
            <w:tcW w:w="5541" w:type="dxa"/>
            <w:gridSpan w:val="6"/>
            <w:tcBorders>
              <w:top w:val="single" w:sz="4" w:space="0" w:color="auto"/>
              <w:left w:val="nil"/>
              <w:bottom w:val="single" w:sz="4" w:space="0" w:color="auto"/>
              <w:right w:val="single" w:sz="4" w:space="0" w:color="auto"/>
            </w:tcBorders>
            <w:vAlign w:val="center"/>
          </w:tcPr>
          <w:p w14:paraId="4988FD3A" w14:textId="77777777" w:rsidR="00014B09" w:rsidRDefault="003331AA" w:rsidP="004419F7">
            <w:pPr>
              <w:rPr>
                <w:sz w:val="20"/>
              </w:rPr>
            </w:pPr>
            <w:r>
              <w:rPr>
                <w:sz w:val="20"/>
              </w:rPr>
              <w:t>Значения показателей</w:t>
            </w:r>
          </w:p>
        </w:tc>
      </w:tr>
      <w:tr w:rsidR="00014B09" w14:paraId="6BB364AE" w14:textId="77777777" w:rsidTr="00C73A26">
        <w:trPr>
          <w:trHeight w:val="264"/>
          <w:jc w:val="center"/>
        </w:trPr>
        <w:tc>
          <w:tcPr>
            <w:tcW w:w="425" w:type="dxa"/>
            <w:vMerge/>
            <w:tcBorders>
              <w:top w:val="single" w:sz="4" w:space="0" w:color="auto"/>
              <w:left w:val="single" w:sz="4" w:space="0" w:color="auto"/>
              <w:bottom w:val="single" w:sz="4" w:space="0" w:color="auto"/>
              <w:right w:val="single" w:sz="4" w:space="0" w:color="auto"/>
            </w:tcBorders>
            <w:vAlign w:val="center"/>
          </w:tcPr>
          <w:p w14:paraId="44809E37" w14:textId="77777777" w:rsidR="00014B09" w:rsidRDefault="00014B09" w:rsidP="004419F7">
            <w:pPr>
              <w:rPr>
                <w:sz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15428A8F" w14:textId="77777777" w:rsidR="00014B09" w:rsidRDefault="00014B09" w:rsidP="004419F7">
            <w:pPr>
              <w:rPr>
                <w:sz w:val="20"/>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34CA5CFA" w14:textId="77777777" w:rsidR="00014B09" w:rsidRDefault="00014B09" w:rsidP="004419F7">
            <w:pPr>
              <w:rPr>
                <w:sz w:val="20"/>
              </w:rPr>
            </w:pPr>
          </w:p>
        </w:tc>
        <w:tc>
          <w:tcPr>
            <w:tcW w:w="775" w:type="dxa"/>
            <w:vMerge/>
            <w:tcBorders>
              <w:top w:val="single" w:sz="4" w:space="0" w:color="auto"/>
              <w:left w:val="single" w:sz="4" w:space="0" w:color="auto"/>
              <w:bottom w:val="single" w:sz="4" w:space="0" w:color="auto"/>
              <w:right w:val="single" w:sz="4" w:space="0" w:color="auto"/>
            </w:tcBorders>
            <w:vAlign w:val="center"/>
          </w:tcPr>
          <w:p w14:paraId="525DB22B" w14:textId="77777777" w:rsidR="00014B09" w:rsidRDefault="00014B09" w:rsidP="004419F7">
            <w:pPr>
              <w:rPr>
                <w:sz w:val="20"/>
              </w:rPr>
            </w:pPr>
          </w:p>
        </w:tc>
        <w:tc>
          <w:tcPr>
            <w:tcW w:w="940" w:type="dxa"/>
            <w:tcBorders>
              <w:top w:val="nil"/>
              <w:left w:val="nil"/>
              <w:bottom w:val="single" w:sz="4" w:space="0" w:color="auto"/>
              <w:right w:val="single" w:sz="4" w:space="0" w:color="auto"/>
            </w:tcBorders>
            <w:vAlign w:val="center"/>
          </w:tcPr>
          <w:p w14:paraId="6F89032B" w14:textId="77777777" w:rsidR="00014B09" w:rsidRDefault="003331AA" w:rsidP="00EA64CB">
            <w:pPr>
              <w:jc w:val="center"/>
              <w:rPr>
                <w:sz w:val="20"/>
              </w:rPr>
            </w:pPr>
            <w:r>
              <w:rPr>
                <w:sz w:val="20"/>
              </w:rPr>
              <w:t>2024</w:t>
            </w:r>
          </w:p>
        </w:tc>
        <w:tc>
          <w:tcPr>
            <w:tcW w:w="940" w:type="dxa"/>
            <w:tcBorders>
              <w:top w:val="nil"/>
              <w:left w:val="nil"/>
              <w:bottom w:val="single" w:sz="4" w:space="0" w:color="auto"/>
              <w:right w:val="single" w:sz="4" w:space="0" w:color="auto"/>
            </w:tcBorders>
            <w:vAlign w:val="center"/>
          </w:tcPr>
          <w:p w14:paraId="764B89DF" w14:textId="77777777" w:rsidR="00014B09" w:rsidRDefault="003331AA" w:rsidP="00EA64CB">
            <w:pPr>
              <w:jc w:val="center"/>
              <w:rPr>
                <w:sz w:val="20"/>
              </w:rPr>
            </w:pPr>
            <w:r>
              <w:rPr>
                <w:sz w:val="20"/>
              </w:rPr>
              <w:t>2025</w:t>
            </w:r>
          </w:p>
        </w:tc>
        <w:tc>
          <w:tcPr>
            <w:tcW w:w="940" w:type="dxa"/>
            <w:tcBorders>
              <w:top w:val="nil"/>
              <w:left w:val="nil"/>
              <w:bottom w:val="single" w:sz="4" w:space="0" w:color="auto"/>
              <w:right w:val="single" w:sz="4" w:space="0" w:color="auto"/>
            </w:tcBorders>
            <w:vAlign w:val="center"/>
          </w:tcPr>
          <w:p w14:paraId="4AF51697" w14:textId="77777777" w:rsidR="00014B09" w:rsidRDefault="003331AA" w:rsidP="00EA64CB">
            <w:pPr>
              <w:jc w:val="center"/>
              <w:rPr>
                <w:sz w:val="20"/>
              </w:rPr>
            </w:pPr>
            <w:r>
              <w:rPr>
                <w:sz w:val="20"/>
              </w:rPr>
              <w:t>2026</w:t>
            </w:r>
          </w:p>
        </w:tc>
        <w:tc>
          <w:tcPr>
            <w:tcW w:w="940" w:type="dxa"/>
            <w:tcBorders>
              <w:top w:val="nil"/>
              <w:left w:val="nil"/>
              <w:bottom w:val="single" w:sz="4" w:space="0" w:color="auto"/>
              <w:right w:val="single" w:sz="4" w:space="0" w:color="auto"/>
            </w:tcBorders>
            <w:vAlign w:val="center"/>
          </w:tcPr>
          <w:p w14:paraId="37706BF5" w14:textId="77777777" w:rsidR="00014B09" w:rsidRDefault="003331AA" w:rsidP="00EA64CB">
            <w:pPr>
              <w:jc w:val="center"/>
              <w:rPr>
                <w:sz w:val="20"/>
              </w:rPr>
            </w:pPr>
            <w:r>
              <w:rPr>
                <w:sz w:val="20"/>
              </w:rPr>
              <w:t>2027</w:t>
            </w:r>
          </w:p>
        </w:tc>
        <w:tc>
          <w:tcPr>
            <w:tcW w:w="940" w:type="dxa"/>
            <w:tcBorders>
              <w:top w:val="nil"/>
              <w:left w:val="nil"/>
              <w:bottom w:val="single" w:sz="4" w:space="0" w:color="auto"/>
              <w:right w:val="single" w:sz="4" w:space="0" w:color="auto"/>
            </w:tcBorders>
            <w:vAlign w:val="center"/>
          </w:tcPr>
          <w:p w14:paraId="6EEA6C52" w14:textId="77777777" w:rsidR="00014B09" w:rsidRDefault="003331AA" w:rsidP="00EA64CB">
            <w:pPr>
              <w:jc w:val="center"/>
              <w:rPr>
                <w:sz w:val="20"/>
              </w:rPr>
            </w:pPr>
            <w:r>
              <w:rPr>
                <w:sz w:val="20"/>
              </w:rPr>
              <w:t>2028</w:t>
            </w:r>
          </w:p>
        </w:tc>
        <w:tc>
          <w:tcPr>
            <w:tcW w:w="841" w:type="dxa"/>
            <w:tcBorders>
              <w:top w:val="nil"/>
              <w:left w:val="nil"/>
              <w:bottom w:val="single" w:sz="4" w:space="0" w:color="auto"/>
              <w:right w:val="single" w:sz="4" w:space="0" w:color="auto"/>
            </w:tcBorders>
            <w:vAlign w:val="center"/>
          </w:tcPr>
          <w:p w14:paraId="324A6938" w14:textId="77777777" w:rsidR="00014B09" w:rsidRDefault="003331AA" w:rsidP="00EA64CB">
            <w:pPr>
              <w:jc w:val="center"/>
              <w:rPr>
                <w:sz w:val="20"/>
              </w:rPr>
            </w:pPr>
            <w:r>
              <w:rPr>
                <w:sz w:val="20"/>
              </w:rPr>
              <w:t>2029-2032</w:t>
            </w:r>
          </w:p>
        </w:tc>
      </w:tr>
      <w:tr w:rsidR="00C73A26" w14:paraId="5A6760E5" w14:textId="77777777" w:rsidTr="00C73A26">
        <w:trPr>
          <w:trHeight w:val="1584"/>
          <w:jc w:val="center"/>
        </w:trPr>
        <w:tc>
          <w:tcPr>
            <w:tcW w:w="425" w:type="dxa"/>
            <w:tcBorders>
              <w:top w:val="nil"/>
              <w:left w:val="single" w:sz="4" w:space="0" w:color="auto"/>
              <w:bottom w:val="single" w:sz="4" w:space="0" w:color="auto"/>
              <w:right w:val="single" w:sz="4" w:space="0" w:color="auto"/>
            </w:tcBorders>
            <w:vAlign w:val="center"/>
          </w:tcPr>
          <w:p w14:paraId="5C2A5128" w14:textId="77777777" w:rsidR="00C73A26" w:rsidRDefault="00C73A26" w:rsidP="00C73A26">
            <w:pPr>
              <w:rPr>
                <w:sz w:val="20"/>
              </w:rPr>
            </w:pPr>
            <w:r>
              <w:rPr>
                <w:sz w:val="20"/>
              </w:rPr>
              <w:t>1</w:t>
            </w:r>
          </w:p>
        </w:tc>
        <w:tc>
          <w:tcPr>
            <w:tcW w:w="1417" w:type="dxa"/>
            <w:vMerge w:val="restart"/>
            <w:tcBorders>
              <w:top w:val="nil"/>
              <w:left w:val="single" w:sz="4" w:space="0" w:color="auto"/>
              <w:bottom w:val="single" w:sz="4" w:space="0" w:color="auto"/>
              <w:right w:val="single" w:sz="4" w:space="0" w:color="auto"/>
            </w:tcBorders>
            <w:vAlign w:val="center"/>
          </w:tcPr>
          <w:p w14:paraId="5E7865BD" w14:textId="77777777" w:rsidR="00C73A26" w:rsidRDefault="00C73A26" w:rsidP="00C73A26">
            <w:pPr>
              <w:rPr>
                <w:sz w:val="20"/>
              </w:rPr>
            </w:pPr>
            <w:r>
              <w:rPr>
                <w:sz w:val="20"/>
              </w:rPr>
              <w:t>Доступность товаров и услуг для потребителей</w:t>
            </w:r>
          </w:p>
        </w:tc>
        <w:tc>
          <w:tcPr>
            <w:tcW w:w="1843" w:type="dxa"/>
            <w:tcBorders>
              <w:top w:val="nil"/>
              <w:left w:val="nil"/>
              <w:bottom w:val="single" w:sz="4" w:space="0" w:color="auto"/>
              <w:right w:val="single" w:sz="4" w:space="0" w:color="auto"/>
            </w:tcBorders>
            <w:vAlign w:val="center"/>
          </w:tcPr>
          <w:p w14:paraId="4BE3E750" w14:textId="77777777" w:rsidR="00C73A26" w:rsidRDefault="00C73A26" w:rsidP="00C73A26">
            <w:pPr>
              <w:rPr>
                <w:sz w:val="20"/>
              </w:rPr>
            </w:pPr>
            <w:r>
              <w:rPr>
                <w:sz w:val="20"/>
              </w:rPr>
              <w:t>Доля потребителей в жилых домах, обеспеченных доступом к коммунальной инфраструктуре (ТКО)</w:t>
            </w:r>
          </w:p>
        </w:tc>
        <w:tc>
          <w:tcPr>
            <w:tcW w:w="775" w:type="dxa"/>
            <w:tcBorders>
              <w:top w:val="nil"/>
              <w:left w:val="nil"/>
              <w:bottom w:val="single" w:sz="4" w:space="0" w:color="auto"/>
              <w:right w:val="single" w:sz="4" w:space="0" w:color="auto"/>
            </w:tcBorders>
            <w:vAlign w:val="center"/>
          </w:tcPr>
          <w:p w14:paraId="012DD83C" w14:textId="77777777" w:rsidR="00C73A26" w:rsidRDefault="00C73A26" w:rsidP="00C73A26">
            <w:pPr>
              <w:jc w:val="center"/>
              <w:rPr>
                <w:sz w:val="20"/>
              </w:rPr>
            </w:pPr>
            <w:r>
              <w:rPr>
                <w:sz w:val="20"/>
              </w:rPr>
              <w:t>%</w:t>
            </w:r>
          </w:p>
        </w:tc>
        <w:tc>
          <w:tcPr>
            <w:tcW w:w="940" w:type="dxa"/>
            <w:tcBorders>
              <w:top w:val="nil"/>
              <w:left w:val="nil"/>
              <w:bottom w:val="single" w:sz="4" w:space="0" w:color="auto"/>
              <w:right w:val="single" w:sz="4" w:space="0" w:color="auto"/>
            </w:tcBorders>
            <w:vAlign w:val="center"/>
          </w:tcPr>
          <w:p w14:paraId="56CD260D" w14:textId="04C6006C" w:rsidR="00C73A26" w:rsidRDefault="00C73A26" w:rsidP="00EA64CB">
            <w:pPr>
              <w:jc w:val="center"/>
              <w:rPr>
                <w:sz w:val="20"/>
              </w:rPr>
            </w:pPr>
            <w:r>
              <w:rPr>
                <w:rFonts w:ascii="Calibri" w:hAnsi="Calibri" w:cs="Calibri"/>
                <w:color w:val="000000"/>
                <w:sz w:val="22"/>
                <w:szCs w:val="22"/>
              </w:rPr>
              <w:t>75,0</w:t>
            </w:r>
          </w:p>
        </w:tc>
        <w:tc>
          <w:tcPr>
            <w:tcW w:w="940" w:type="dxa"/>
            <w:tcBorders>
              <w:top w:val="nil"/>
              <w:left w:val="nil"/>
              <w:bottom w:val="single" w:sz="4" w:space="0" w:color="auto"/>
              <w:right w:val="single" w:sz="4" w:space="0" w:color="auto"/>
            </w:tcBorders>
            <w:vAlign w:val="center"/>
          </w:tcPr>
          <w:p w14:paraId="173999AB" w14:textId="2CB665A2" w:rsidR="00C73A26" w:rsidRDefault="00C73A26" w:rsidP="00EA64CB">
            <w:pPr>
              <w:jc w:val="center"/>
              <w:rPr>
                <w:sz w:val="20"/>
              </w:rPr>
            </w:pPr>
            <w:r>
              <w:rPr>
                <w:rFonts w:ascii="Calibri" w:hAnsi="Calibri" w:cs="Calibri"/>
                <w:color w:val="000000"/>
                <w:sz w:val="22"/>
                <w:szCs w:val="22"/>
              </w:rPr>
              <w:t>75,2</w:t>
            </w:r>
          </w:p>
        </w:tc>
        <w:tc>
          <w:tcPr>
            <w:tcW w:w="940" w:type="dxa"/>
            <w:tcBorders>
              <w:top w:val="nil"/>
              <w:left w:val="nil"/>
              <w:bottom w:val="single" w:sz="4" w:space="0" w:color="auto"/>
              <w:right w:val="single" w:sz="4" w:space="0" w:color="auto"/>
            </w:tcBorders>
            <w:vAlign w:val="center"/>
          </w:tcPr>
          <w:p w14:paraId="17C8E501" w14:textId="18894C38" w:rsidR="00C73A26" w:rsidRDefault="00C73A26" w:rsidP="00EA64CB">
            <w:pPr>
              <w:jc w:val="center"/>
              <w:rPr>
                <w:sz w:val="20"/>
              </w:rPr>
            </w:pPr>
            <w:r>
              <w:rPr>
                <w:rFonts w:ascii="Calibri" w:hAnsi="Calibri" w:cs="Calibri"/>
                <w:color w:val="000000"/>
                <w:sz w:val="22"/>
                <w:szCs w:val="22"/>
              </w:rPr>
              <w:t>76,6</w:t>
            </w:r>
          </w:p>
        </w:tc>
        <w:tc>
          <w:tcPr>
            <w:tcW w:w="940" w:type="dxa"/>
            <w:tcBorders>
              <w:top w:val="nil"/>
              <w:left w:val="nil"/>
              <w:bottom w:val="single" w:sz="4" w:space="0" w:color="auto"/>
              <w:right w:val="single" w:sz="4" w:space="0" w:color="auto"/>
            </w:tcBorders>
            <w:vAlign w:val="center"/>
          </w:tcPr>
          <w:p w14:paraId="11060D77" w14:textId="6833D071" w:rsidR="00C73A26" w:rsidRDefault="00C73A26" w:rsidP="00EA64CB">
            <w:pPr>
              <w:jc w:val="center"/>
              <w:rPr>
                <w:sz w:val="20"/>
              </w:rPr>
            </w:pPr>
            <w:r>
              <w:rPr>
                <w:rFonts w:ascii="Calibri" w:hAnsi="Calibri" w:cs="Calibri"/>
                <w:color w:val="000000"/>
                <w:sz w:val="22"/>
                <w:szCs w:val="22"/>
              </w:rPr>
              <w:t>78,1</w:t>
            </w:r>
          </w:p>
        </w:tc>
        <w:tc>
          <w:tcPr>
            <w:tcW w:w="940" w:type="dxa"/>
            <w:tcBorders>
              <w:top w:val="nil"/>
              <w:left w:val="nil"/>
              <w:bottom w:val="single" w:sz="4" w:space="0" w:color="auto"/>
              <w:right w:val="single" w:sz="4" w:space="0" w:color="auto"/>
            </w:tcBorders>
            <w:vAlign w:val="center"/>
          </w:tcPr>
          <w:p w14:paraId="303F4741" w14:textId="25250F84" w:rsidR="00C73A26" w:rsidRDefault="00C73A26" w:rsidP="00EA64CB">
            <w:pPr>
              <w:jc w:val="center"/>
              <w:rPr>
                <w:sz w:val="20"/>
              </w:rPr>
            </w:pPr>
            <w:r>
              <w:rPr>
                <w:rFonts w:ascii="Calibri" w:hAnsi="Calibri" w:cs="Calibri"/>
                <w:color w:val="000000"/>
                <w:sz w:val="22"/>
                <w:szCs w:val="22"/>
              </w:rPr>
              <w:t>78,2</w:t>
            </w:r>
          </w:p>
        </w:tc>
        <w:tc>
          <w:tcPr>
            <w:tcW w:w="841" w:type="dxa"/>
            <w:tcBorders>
              <w:top w:val="nil"/>
              <w:left w:val="nil"/>
              <w:bottom w:val="single" w:sz="4" w:space="0" w:color="auto"/>
              <w:right w:val="single" w:sz="4" w:space="0" w:color="auto"/>
            </w:tcBorders>
            <w:vAlign w:val="center"/>
          </w:tcPr>
          <w:p w14:paraId="069D44DC" w14:textId="00DEB20C" w:rsidR="00C73A26" w:rsidRDefault="00C73A26" w:rsidP="00EA64CB">
            <w:pPr>
              <w:jc w:val="center"/>
              <w:rPr>
                <w:sz w:val="20"/>
              </w:rPr>
            </w:pPr>
            <w:r>
              <w:rPr>
                <w:rFonts w:ascii="Calibri" w:hAnsi="Calibri" w:cs="Calibri"/>
                <w:color w:val="000000"/>
                <w:sz w:val="22"/>
                <w:szCs w:val="22"/>
              </w:rPr>
              <w:t>79,7</w:t>
            </w:r>
          </w:p>
        </w:tc>
      </w:tr>
      <w:tr w:rsidR="00C73A26" w14:paraId="00CAE92F" w14:textId="77777777" w:rsidTr="00C73A26">
        <w:trPr>
          <w:trHeight w:val="612"/>
          <w:jc w:val="center"/>
        </w:trPr>
        <w:tc>
          <w:tcPr>
            <w:tcW w:w="425" w:type="dxa"/>
            <w:tcBorders>
              <w:top w:val="nil"/>
              <w:left w:val="single" w:sz="4" w:space="0" w:color="auto"/>
              <w:bottom w:val="single" w:sz="4" w:space="0" w:color="auto"/>
              <w:right w:val="single" w:sz="4" w:space="0" w:color="auto"/>
            </w:tcBorders>
            <w:vAlign w:val="center"/>
          </w:tcPr>
          <w:p w14:paraId="4AFD1B24" w14:textId="77777777" w:rsidR="00C73A26" w:rsidRDefault="00C73A26" w:rsidP="00C73A26">
            <w:pPr>
              <w:rPr>
                <w:sz w:val="20"/>
              </w:rPr>
            </w:pPr>
            <w:r>
              <w:rPr>
                <w:sz w:val="20"/>
              </w:rPr>
              <w:t>2</w:t>
            </w:r>
          </w:p>
        </w:tc>
        <w:tc>
          <w:tcPr>
            <w:tcW w:w="1417" w:type="dxa"/>
            <w:vMerge/>
            <w:tcBorders>
              <w:top w:val="nil"/>
              <w:left w:val="single" w:sz="4" w:space="0" w:color="auto"/>
              <w:bottom w:val="single" w:sz="4" w:space="0" w:color="auto"/>
              <w:right w:val="single" w:sz="4" w:space="0" w:color="auto"/>
            </w:tcBorders>
            <w:vAlign w:val="center"/>
          </w:tcPr>
          <w:p w14:paraId="6B0707C5" w14:textId="77777777" w:rsidR="00C73A26" w:rsidRDefault="00C73A26" w:rsidP="00C73A26">
            <w:pPr>
              <w:rPr>
                <w:sz w:val="20"/>
              </w:rPr>
            </w:pPr>
          </w:p>
        </w:tc>
        <w:tc>
          <w:tcPr>
            <w:tcW w:w="1843" w:type="dxa"/>
            <w:tcBorders>
              <w:top w:val="nil"/>
              <w:left w:val="nil"/>
              <w:bottom w:val="single" w:sz="4" w:space="0" w:color="auto"/>
              <w:right w:val="single" w:sz="4" w:space="0" w:color="auto"/>
            </w:tcBorders>
            <w:vAlign w:val="center"/>
          </w:tcPr>
          <w:p w14:paraId="07C20CA7" w14:textId="77777777" w:rsidR="00C73A26" w:rsidRDefault="00C73A26" w:rsidP="00C73A26">
            <w:pPr>
              <w:rPr>
                <w:sz w:val="20"/>
              </w:rPr>
            </w:pPr>
            <w:r>
              <w:rPr>
                <w:sz w:val="20"/>
              </w:rPr>
              <w:t>Удельный показатель оказанных услуг</w:t>
            </w:r>
          </w:p>
        </w:tc>
        <w:tc>
          <w:tcPr>
            <w:tcW w:w="775" w:type="dxa"/>
            <w:tcBorders>
              <w:top w:val="nil"/>
              <w:left w:val="nil"/>
              <w:bottom w:val="single" w:sz="4" w:space="0" w:color="auto"/>
              <w:right w:val="single" w:sz="4" w:space="0" w:color="auto"/>
            </w:tcBorders>
            <w:vAlign w:val="center"/>
          </w:tcPr>
          <w:p w14:paraId="3A6C0E5A" w14:textId="77777777" w:rsidR="00C73A26" w:rsidRDefault="00C73A26" w:rsidP="00C73A26">
            <w:pPr>
              <w:jc w:val="center"/>
              <w:rPr>
                <w:sz w:val="20"/>
              </w:rPr>
            </w:pPr>
            <w:r>
              <w:rPr>
                <w:sz w:val="20"/>
              </w:rPr>
              <w:t>м3/чел</w:t>
            </w:r>
          </w:p>
        </w:tc>
        <w:tc>
          <w:tcPr>
            <w:tcW w:w="940" w:type="dxa"/>
            <w:tcBorders>
              <w:top w:val="nil"/>
              <w:left w:val="nil"/>
              <w:bottom w:val="single" w:sz="4" w:space="0" w:color="auto"/>
              <w:right w:val="single" w:sz="4" w:space="0" w:color="auto"/>
            </w:tcBorders>
            <w:vAlign w:val="center"/>
          </w:tcPr>
          <w:p w14:paraId="5E6F6890" w14:textId="7EBC6F53" w:rsidR="00C73A26" w:rsidRDefault="00C73A26" w:rsidP="00C73A26">
            <w:pPr>
              <w:jc w:val="center"/>
              <w:rPr>
                <w:sz w:val="20"/>
              </w:rPr>
            </w:pPr>
            <w:r>
              <w:rPr>
                <w:rFonts w:ascii="Calibri" w:hAnsi="Calibri" w:cs="Calibri"/>
                <w:color w:val="000000"/>
                <w:sz w:val="22"/>
                <w:szCs w:val="22"/>
              </w:rPr>
              <w:t>2</w:t>
            </w:r>
          </w:p>
        </w:tc>
        <w:tc>
          <w:tcPr>
            <w:tcW w:w="940" w:type="dxa"/>
            <w:tcBorders>
              <w:top w:val="nil"/>
              <w:left w:val="nil"/>
              <w:bottom w:val="single" w:sz="4" w:space="0" w:color="auto"/>
              <w:right w:val="single" w:sz="4" w:space="0" w:color="auto"/>
            </w:tcBorders>
            <w:vAlign w:val="center"/>
          </w:tcPr>
          <w:p w14:paraId="730B3C4B" w14:textId="27B3B047" w:rsidR="00C73A26" w:rsidRDefault="00C73A26" w:rsidP="00C73A26">
            <w:pPr>
              <w:jc w:val="center"/>
              <w:rPr>
                <w:sz w:val="20"/>
              </w:rPr>
            </w:pPr>
            <w:r>
              <w:rPr>
                <w:rFonts w:ascii="Calibri" w:hAnsi="Calibri" w:cs="Calibri"/>
                <w:color w:val="000000"/>
                <w:sz w:val="22"/>
                <w:szCs w:val="22"/>
              </w:rPr>
              <w:t>2</w:t>
            </w:r>
          </w:p>
        </w:tc>
        <w:tc>
          <w:tcPr>
            <w:tcW w:w="940" w:type="dxa"/>
            <w:tcBorders>
              <w:top w:val="nil"/>
              <w:left w:val="nil"/>
              <w:bottom w:val="single" w:sz="4" w:space="0" w:color="auto"/>
              <w:right w:val="single" w:sz="4" w:space="0" w:color="auto"/>
            </w:tcBorders>
            <w:vAlign w:val="center"/>
          </w:tcPr>
          <w:p w14:paraId="1114FD3D" w14:textId="112A3517" w:rsidR="00C73A26" w:rsidRDefault="00C73A26" w:rsidP="00C73A26">
            <w:pPr>
              <w:jc w:val="center"/>
              <w:rPr>
                <w:sz w:val="20"/>
              </w:rPr>
            </w:pPr>
            <w:r>
              <w:rPr>
                <w:rFonts w:ascii="Calibri" w:hAnsi="Calibri" w:cs="Calibri"/>
                <w:color w:val="000000"/>
                <w:sz w:val="22"/>
                <w:szCs w:val="22"/>
              </w:rPr>
              <w:t>2</w:t>
            </w:r>
          </w:p>
        </w:tc>
        <w:tc>
          <w:tcPr>
            <w:tcW w:w="940" w:type="dxa"/>
            <w:tcBorders>
              <w:top w:val="nil"/>
              <w:left w:val="nil"/>
              <w:bottom w:val="single" w:sz="4" w:space="0" w:color="auto"/>
              <w:right w:val="single" w:sz="4" w:space="0" w:color="auto"/>
            </w:tcBorders>
            <w:vAlign w:val="center"/>
          </w:tcPr>
          <w:p w14:paraId="6D43C787" w14:textId="06D7C802" w:rsidR="00C73A26" w:rsidRDefault="00C73A26" w:rsidP="00C73A26">
            <w:pPr>
              <w:jc w:val="center"/>
              <w:rPr>
                <w:sz w:val="20"/>
              </w:rPr>
            </w:pPr>
            <w:r>
              <w:rPr>
                <w:rFonts w:ascii="Calibri" w:hAnsi="Calibri" w:cs="Calibri"/>
                <w:color w:val="000000"/>
                <w:sz w:val="22"/>
                <w:szCs w:val="22"/>
              </w:rPr>
              <w:t>2</w:t>
            </w:r>
          </w:p>
        </w:tc>
        <w:tc>
          <w:tcPr>
            <w:tcW w:w="940" w:type="dxa"/>
            <w:tcBorders>
              <w:top w:val="nil"/>
              <w:left w:val="nil"/>
              <w:bottom w:val="single" w:sz="4" w:space="0" w:color="auto"/>
              <w:right w:val="single" w:sz="4" w:space="0" w:color="auto"/>
            </w:tcBorders>
            <w:vAlign w:val="center"/>
          </w:tcPr>
          <w:p w14:paraId="5C4A72FD" w14:textId="422C8CB6" w:rsidR="00C73A26" w:rsidRDefault="00C73A26" w:rsidP="00C73A26">
            <w:pPr>
              <w:jc w:val="center"/>
              <w:rPr>
                <w:sz w:val="20"/>
              </w:rPr>
            </w:pPr>
            <w:r>
              <w:rPr>
                <w:rFonts w:ascii="Calibri" w:hAnsi="Calibri" w:cs="Calibri"/>
                <w:color w:val="000000"/>
                <w:sz w:val="22"/>
                <w:szCs w:val="22"/>
              </w:rPr>
              <w:t>2</w:t>
            </w:r>
          </w:p>
        </w:tc>
        <w:tc>
          <w:tcPr>
            <w:tcW w:w="841" w:type="dxa"/>
            <w:tcBorders>
              <w:top w:val="nil"/>
              <w:left w:val="nil"/>
              <w:bottom w:val="single" w:sz="4" w:space="0" w:color="auto"/>
              <w:right w:val="single" w:sz="4" w:space="0" w:color="auto"/>
            </w:tcBorders>
            <w:vAlign w:val="center"/>
          </w:tcPr>
          <w:p w14:paraId="2F2A31F2" w14:textId="384D67D8" w:rsidR="00C73A26" w:rsidRDefault="00C73A26" w:rsidP="00C73A26">
            <w:pPr>
              <w:jc w:val="center"/>
              <w:rPr>
                <w:sz w:val="20"/>
              </w:rPr>
            </w:pPr>
            <w:r>
              <w:rPr>
                <w:rFonts w:ascii="Calibri" w:hAnsi="Calibri" w:cs="Calibri"/>
                <w:color w:val="000000"/>
                <w:sz w:val="22"/>
                <w:szCs w:val="22"/>
              </w:rPr>
              <w:t>2</w:t>
            </w:r>
          </w:p>
        </w:tc>
      </w:tr>
      <w:tr w:rsidR="00C73A26" w14:paraId="105EB815" w14:textId="77777777" w:rsidTr="00C73A26">
        <w:trPr>
          <w:trHeight w:val="1056"/>
          <w:jc w:val="center"/>
        </w:trPr>
        <w:tc>
          <w:tcPr>
            <w:tcW w:w="425" w:type="dxa"/>
            <w:tcBorders>
              <w:top w:val="nil"/>
              <w:left w:val="single" w:sz="4" w:space="0" w:color="auto"/>
              <w:bottom w:val="single" w:sz="4" w:space="0" w:color="auto"/>
              <w:right w:val="single" w:sz="4" w:space="0" w:color="auto"/>
            </w:tcBorders>
            <w:vAlign w:val="center"/>
          </w:tcPr>
          <w:p w14:paraId="03606281" w14:textId="77777777" w:rsidR="00C73A26" w:rsidRDefault="00C73A26" w:rsidP="00C73A26">
            <w:pPr>
              <w:rPr>
                <w:sz w:val="20"/>
              </w:rPr>
            </w:pPr>
            <w:r>
              <w:rPr>
                <w:sz w:val="20"/>
              </w:rPr>
              <w:t>3</w:t>
            </w:r>
          </w:p>
        </w:tc>
        <w:tc>
          <w:tcPr>
            <w:tcW w:w="1417" w:type="dxa"/>
            <w:vMerge/>
            <w:tcBorders>
              <w:top w:val="nil"/>
              <w:left w:val="single" w:sz="4" w:space="0" w:color="auto"/>
              <w:bottom w:val="single" w:sz="4" w:space="0" w:color="auto"/>
              <w:right w:val="single" w:sz="4" w:space="0" w:color="auto"/>
            </w:tcBorders>
            <w:vAlign w:val="center"/>
          </w:tcPr>
          <w:p w14:paraId="23AFABB5" w14:textId="77777777" w:rsidR="00C73A26" w:rsidRDefault="00C73A26" w:rsidP="00C73A26">
            <w:pPr>
              <w:rPr>
                <w:sz w:val="20"/>
              </w:rPr>
            </w:pPr>
          </w:p>
        </w:tc>
        <w:tc>
          <w:tcPr>
            <w:tcW w:w="1843" w:type="dxa"/>
            <w:tcBorders>
              <w:top w:val="nil"/>
              <w:left w:val="nil"/>
              <w:bottom w:val="single" w:sz="4" w:space="0" w:color="auto"/>
              <w:right w:val="single" w:sz="4" w:space="0" w:color="auto"/>
            </w:tcBorders>
            <w:vAlign w:val="center"/>
          </w:tcPr>
          <w:p w14:paraId="255B109C" w14:textId="77777777" w:rsidR="00C73A26" w:rsidRDefault="00C73A26" w:rsidP="00C73A26">
            <w:pPr>
              <w:rPr>
                <w:sz w:val="20"/>
              </w:rPr>
            </w:pPr>
            <w:r>
              <w:rPr>
                <w:sz w:val="20"/>
              </w:rPr>
              <w:t>Доля расходов на оплату услуг в совокупном доходе населения</w:t>
            </w:r>
          </w:p>
        </w:tc>
        <w:tc>
          <w:tcPr>
            <w:tcW w:w="775" w:type="dxa"/>
            <w:tcBorders>
              <w:top w:val="nil"/>
              <w:left w:val="nil"/>
              <w:bottom w:val="single" w:sz="4" w:space="0" w:color="auto"/>
              <w:right w:val="single" w:sz="4" w:space="0" w:color="auto"/>
            </w:tcBorders>
            <w:vAlign w:val="center"/>
          </w:tcPr>
          <w:p w14:paraId="319900A9" w14:textId="77777777" w:rsidR="00C73A26" w:rsidRDefault="00C73A26" w:rsidP="00C73A26">
            <w:pPr>
              <w:jc w:val="center"/>
              <w:rPr>
                <w:sz w:val="20"/>
              </w:rPr>
            </w:pPr>
            <w:r>
              <w:rPr>
                <w:sz w:val="20"/>
              </w:rPr>
              <w:t>%</w:t>
            </w:r>
          </w:p>
        </w:tc>
        <w:tc>
          <w:tcPr>
            <w:tcW w:w="940" w:type="dxa"/>
            <w:tcBorders>
              <w:top w:val="nil"/>
              <w:left w:val="nil"/>
              <w:bottom w:val="single" w:sz="4" w:space="0" w:color="auto"/>
              <w:right w:val="single" w:sz="4" w:space="0" w:color="auto"/>
            </w:tcBorders>
            <w:vAlign w:val="center"/>
          </w:tcPr>
          <w:p w14:paraId="55BB1644" w14:textId="604B660A" w:rsidR="00C73A26" w:rsidRDefault="00C73A26" w:rsidP="00C73A26">
            <w:pPr>
              <w:jc w:val="center"/>
              <w:rPr>
                <w:color w:val="FF0000"/>
                <w:sz w:val="20"/>
              </w:rPr>
            </w:pPr>
            <w:r>
              <w:rPr>
                <w:color w:val="000000"/>
                <w:sz w:val="22"/>
                <w:szCs w:val="22"/>
              </w:rPr>
              <w:t>0,265</w:t>
            </w:r>
          </w:p>
        </w:tc>
        <w:tc>
          <w:tcPr>
            <w:tcW w:w="940" w:type="dxa"/>
            <w:tcBorders>
              <w:top w:val="nil"/>
              <w:left w:val="nil"/>
              <w:bottom w:val="single" w:sz="4" w:space="0" w:color="auto"/>
              <w:right w:val="single" w:sz="4" w:space="0" w:color="auto"/>
            </w:tcBorders>
            <w:vAlign w:val="center"/>
          </w:tcPr>
          <w:p w14:paraId="0552201C" w14:textId="70AA7783" w:rsidR="00C73A26" w:rsidRDefault="00C73A26" w:rsidP="00C73A26">
            <w:pPr>
              <w:jc w:val="center"/>
              <w:rPr>
                <w:color w:val="FF0000"/>
                <w:sz w:val="20"/>
              </w:rPr>
            </w:pPr>
            <w:r>
              <w:rPr>
                <w:color w:val="000000"/>
                <w:sz w:val="22"/>
                <w:szCs w:val="22"/>
              </w:rPr>
              <w:t>0,262</w:t>
            </w:r>
          </w:p>
        </w:tc>
        <w:tc>
          <w:tcPr>
            <w:tcW w:w="940" w:type="dxa"/>
            <w:tcBorders>
              <w:top w:val="nil"/>
              <w:left w:val="nil"/>
              <w:bottom w:val="single" w:sz="4" w:space="0" w:color="auto"/>
              <w:right w:val="single" w:sz="4" w:space="0" w:color="auto"/>
            </w:tcBorders>
            <w:vAlign w:val="center"/>
          </w:tcPr>
          <w:p w14:paraId="3AA69575" w14:textId="6714041D" w:rsidR="00C73A26" w:rsidRDefault="00C73A26" w:rsidP="00C73A26">
            <w:pPr>
              <w:jc w:val="center"/>
              <w:rPr>
                <w:color w:val="FF0000"/>
                <w:sz w:val="20"/>
              </w:rPr>
            </w:pPr>
            <w:r>
              <w:rPr>
                <w:color w:val="000000"/>
                <w:sz w:val="22"/>
                <w:szCs w:val="22"/>
              </w:rPr>
              <w:t>0,26</w:t>
            </w:r>
          </w:p>
        </w:tc>
        <w:tc>
          <w:tcPr>
            <w:tcW w:w="940" w:type="dxa"/>
            <w:tcBorders>
              <w:top w:val="nil"/>
              <w:left w:val="nil"/>
              <w:bottom w:val="single" w:sz="4" w:space="0" w:color="auto"/>
              <w:right w:val="single" w:sz="4" w:space="0" w:color="auto"/>
            </w:tcBorders>
            <w:vAlign w:val="center"/>
          </w:tcPr>
          <w:p w14:paraId="23C087B1" w14:textId="32CCFBE1" w:rsidR="00C73A26" w:rsidRDefault="00C73A26" w:rsidP="00C73A26">
            <w:pPr>
              <w:jc w:val="center"/>
              <w:rPr>
                <w:color w:val="FF0000"/>
                <w:sz w:val="20"/>
              </w:rPr>
            </w:pPr>
            <w:r>
              <w:rPr>
                <w:color w:val="000000"/>
                <w:sz w:val="22"/>
                <w:szCs w:val="22"/>
              </w:rPr>
              <w:t>0,257</w:t>
            </w:r>
          </w:p>
        </w:tc>
        <w:tc>
          <w:tcPr>
            <w:tcW w:w="940" w:type="dxa"/>
            <w:tcBorders>
              <w:top w:val="nil"/>
              <w:left w:val="nil"/>
              <w:bottom w:val="single" w:sz="4" w:space="0" w:color="auto"/>
              <w:right w:val="single" w:sz="4" w:space="0" w:color="auto"/>
            </w:tcBorders>
            <w:vAlign w:val="center"/>
          </w:tcPr>
          <w:p w14:paraId="2C225124" w14:textId="6113281A" w:rsidR="00C73A26" w:rsidRDefault="00C73A26" w:rsidP="00C73A26">
            <w:pPr>
              <w:jc w:val="center"/>
              <w:rPr>
                <w:color w:val="FF0000"/>
                <w:sz w:val="20"/>
              </w:rPr>
            </w:pPr>
            <w:r>
              <w:rPr>
                <w:color w:val="000000"/>
                <w:sz w:val="22"/>
                <w:szCs w:val="22"/>
              </w:rPr>
              <w:t>0,255</w:t>
            </w:r>
          </w:p>
        </w:tc>
        <w:tc>
          <w:tcPr>
            <w:tcW w:w="841" w:type="dxa"/>
            <w:tcBorders>
              <w:top w:val="nil"/>
              <w:left w:val="nil"/>
              <w:bottom w:val="single" w:sz="4" w:space="0" w:color="auto"/>
              <w:right w:val="single" w:sz="4" w:space="0" w:color="auto"/>
            </w:tcBorders>
            <w:vAlign w:val="center"/>
          </w:tcPr>
          <w:p w14:paraId="3B8FA2A0" w14:textId="222D80C7" w:rsidR="00C73A26" w:rsidRDefault="00C73A26" w:rsidP="00C73A26">
            <w:pPr>
              <w:jc w:val="center"/>
              <w:rPr>
                <w:color w:val="FF0000"/>
                <w:sz w:val="20"/>
              </w:rPr>
            </w:pPr>
            <w:r>
              <w:rPr>
                <w:color w:val="000000"/>
                <w:sz w:val="22"/>
                <w:szCs w:val="22"/>
              </w:rPr>
              <w:t>0,253</w:t>
            </w:r>
          </w:p>
        </w:tc>
      </w:tr>
      <w:tr w:rsidR="00920D68" w14:paraId="1A2FC1CA" w14:textId="77777777" w:rsidTr="00C73A26">
        <w:trPr>
          <w:trHeight w:val="528"/>
          <w:jc w:val="center"/>
        </w:trPr>
        <w:tc>
          <w:tcPr>
            <w:tcW w:w="425" w:type="dxa"/>
            <w:tcBorders>
              <w:top w:val="nil"/>
              <w:left w:val="single" w:sz="4" w:space="0" w:color="auto"/>
              <w:bottom w:val="single" w:sz="4" w:space="0" w:color="auto"/>
              <w:right w:val="single" w:sz="4" w:space="0" w:color="auto"/>
            </w:tcBorders>
            <w:vAlign w:val="center"/>
          </w:tcPr>
          <w:p w14:paraId="1CC8BCF2" w14:textId="77777777" w:rsidR="00920D68" w:rsidRDefault="00920D68" w:rsidP="00920D68">
            <w:pPr>
              <w:rPr>
                <w:sz w:val="20"/>
              </w:rPr>
            </w:pPr>
            <w:r>
              <w:rPr>
                <w:sz w:val="20"/>
              </w:rPr>
              <w:t>4</w:t>
            </w:r>
          </w:p>
        </w:tc>
        <w:tc>
          <w:tcPr>
            <w:tcW w:w="1417" w:type="dxa"/>
            <w:vMerge w:val="restart"/>
            <w:tcBorders>
              <w:top w:val="nil"/>
              <w:left w:val="single" w:sz="4" w:space="0" w:color="auto"/>
              <w:bottom w:val="single" w:sz="4" w:space="0" w:color="auto"/>
              <w:right w:val="single" w:sz="4" w:space="0" w:color="auto"/>
            </w:tcBorders>
            <w:vAlign w:val="center"/>
          </w:tcPr>
          <w:p w14:paraId="5C05560C" w14:textId="77777777" w:rsidR="00920D68" w:rsidRDefault="00920D68" w:rsidP="00920D68">
            <w:pPr>
              <w:rPr>
                <w:sz w:val="20"/>
              </w:rPr>
            </w:pPr>
            <w:r>
              <w:rPr>
                <w:sz w:val="20"/>
              </w:rPr>
              <w:t>Спрос на коммунальные ресурсы</w:t>
            </w:r>
          </w:p>
        </w:tc>
        <w:tc>
          <w:tcPr>
            <w:tcW w:w="1843" w:type="dxa"/>
            <w:tcBorders>
              <w:top w:val="nil"/>
              <w:left w:val="nil"/>
              <w:bottom w:val="single" w:sz="4" w:space="0" w:color="auto"/>
              <w:right w:val="single" w:sz="4" w:space="0" w:color="auto"/>
            </w:tcBorders>
            <w:vAlign w:val="center"/>
          </w:tcPr>
          <w:p w14:paraId="53C2E4CC" w14:textId="77777777" w:rsidR="00920D68" w:rsidRDefault="00920D68" w:rsidP="00920D68">
            <w:pPr>
              <w:rPr>
                <w:sz w:val="20"/>
              </w:rPr>
            </w:pPr>
            <w:r>
              <w:rPr>
                <w:sz w:val="20"/>
              </w:rPr>
              <w:t>Общий объем реализация</w:t>
            </w:r>
          </w:p>
        </w:tc>
        <w:tc>
          <w:tcPr>
            <w:tcW w:w="775" w:type="dxa"/>
            <w:tcBorders>
              <w:top w:val="nil"/>
              <w:left w:val="nil"/>
              <w:bottom w:val="single" w:sz="4" w:space="0" w:color="auto"/>
              <w:right w:val="single" w:sz="4" w:space="0" w:color="auto"/>
            </w:tcBorders>
            <w:vAlign w:val="center"/>
          </w:tcPr>
          <w:p w14:paraId="76D04929" w14:textId="77777777" w:rsidR="00920D68" w:rsidRDefault="00920D68" w:rsidP="00920D68">
            <w:pPr>
              <w:rPr>
                <w:sz w:val="20"/>
              </w:rPr>
            </w:pPr>
            <w:r>
              <w:rPr>
                <w:sz w:val="20"/>
              </w:rPr>
              <w:t>куб. м</w:t>
            </w:r>
          </w:p>
        </w:tc>
        <w:tc>
          <w:tcPr>
            <w:tcW w:w="940" w:type="dxa"/>
            <w:tcBorders>
              <w:top w:val="nil"/>
              <w:left w:val="nil"/>
              <w:bottom w:val="single" w:sz="4" w:space="0" w:color="auto"/>
              <w:right w:val="single" w:sz="4" w:space="0" w:color="auto"/>
            </w:tcBorders>
            <w:vAlign w:val="center"/>
          </w:tcPr>
          <w:p w14:paraId="2F93AF0B" w14:textId="615627DD" w:rsidR="00920D68" w:rsidRDefault="00920D68" w:rsidP="00920D68">
            <w:pPr>
              <w:jc w:val="center"/>
              <w:rPr>
                <w:sz w:val="20"/>
              </w:rPr>
            </w:pPr>
            <w:r>
              <w:rPr>
                <w:color w:val="000000"/>
                <w:sz w:val="18"/>
                <w:szCs w:val="18"/>
              </w:rPr>
              <w:t>955,45</w:t>
            </w:r>
          </w:p>
        </w:tc>
        <w:tc>
          <w:tcPr>
            <w:tcW w:w="940" w:type="dxa"/>
            <w:tcBorders>
              <w:top w:val="nil"/>
              <w:left w:val="nil"/>
              <w:bottom w:val="single" w:sz="4" w:space="0" w:color="auto"/>
              <w:right w:val="single" w:sz="4" w:space="0" w:color="auto"/>
            </w:tcBorders>
            <w:vAlign w:val="center"/>
          </w:tcPr>
          <w:p w14:paraId="4FAF0A4B" w14:textId="6DED5554" w:rsidR="00920D68" w:rsidRDefault="00920D68" w:rsidP="00920D68">
            <w:pPr>
              <w:jc w:val="center"/>
              <w:rPr>
                <w:sz w:val="20"/>
              </w:rPr>
            </w:pPr>
            <w:r>
              <w:rPr>
                <w:color w:val="000000"/>
                <w:sz w:val="18"/>
                <w:szCs w:val="18"/>
              </w:rPr>
              <w:t>919,99</w:t>
            </w:r>
          </w:p>
        </w:tc>
        <w:tc>
          <w:tcPr>
            <w:tcW w:w="940" w:type="dxa"/>
            <w:tcBorders>
              <w:top w:val="nil"/>
              <w:left w:val="nil"/>
              <w:bottom w:val="single" w:sz="4" w:space="0" w:color="auto"/>
              <w:right w:val="single" w:sz="4" w:space="0" w:color="auto"/>
            </w:tcBorders>
            <w:vAlign w:val="center"/>
          </w:tcPr>
          <w:p w14:paraId="092ABC29" w14:textId="30F069AE" w:rsidR="00920D68" w:rsidRDefault="00920D68" w:rsidP="00920D68">
            <w:pPr>
              <w:jc w:val="center"/>
              <w:rPr>
                <w:sz w:val="20"/>
              </w:rPr>
            </w:pPr>
            <w:r>
              <w:rPr>
                <w:color w:val="000000"/>
                <w:sz w:val="18"/>
                <w:szCs w:val="18"/>
              </w:rPr>
              <w:t>918,02</w:t>
            </w:r>
          </w:p>
        </w:tc>
        <w:tc>
          <w:tcPr>
            <w:tcW w:w="940" w:type="dxa"/>
            <w:tcBorders>
              <w:top w:val="nil"/>
              <w:left w:val="nil"/>
              <w:bottom w:val="single" w:sz="4" w:space="0" w:color="auto"/>
              <w:right w:val="single" w:sz="4" w:space="0" w:color="auto"/>
            </w:tcBorders>
            <w:vAlign w:val="center"/>
          </w:tcPr>
          <w:p w14:paraId="47812D5D" w14:textId="7E104C44" w:rsidR="00920D68" w:rsidRDefault="00920D68" w:rsidP="00920D68">
            <w:pPr>
              <w:jc w:val="center"/>
              <w:rPr>
                <w:sz w:val="20"/>
              </w:rPr>
            </w:pPr>
            <w:r>
              <w:rPr>
                <w:color w:val="000000"/>
                <w:sz w:val="18"/>
                <w:szCs w:val="18"/>
              </w:rPr>
              <w:t>910,14</w:t>
            </w:r>
          </w:p>
        </w:tc>
        <w:tc>
          <w:tcPr>
            <w:tcW w:w="940" w:type="dxa"/>
            <w:tcBorders>
              <w:top w:val="nil"/>
              <w:left w:val="nil"/>
              <w:bottom w:val="single" w:sz="4" w:space="0" w:color="auto"/>
              <w:right w:val="single" w:sz="4" w:space="0" w:color="auto"/>
            </w:tcBorders>
            <w:vAlign w:val="center"/>
          </w:tcPr>
          <w:p w14:paraId="41B612AA" w14:textId="19815F2B" w:rsidR="00920D68" w:rsidRDefault="00920D68" w:rsidP="00920D68">
            <w:pPr>
              <w:jc w:val="center"/>
              <w:rPr>
                <w:sz w:val="20"/>
              </w:rPr>
            </w:pPr>
            <w:r>
              <w:rPr>
                <w:color w:val="000000"/>
                <w:sz w:val="18"/>
                <w:szCs w:val="18"/>
              </w:rPr>
              <w:t>902,26</w:t>
            </w:r>
          </w:p>
        </w:tc>
        <w:tc>
          <w:tcPr>
            <w:tcW w:w="841" w:type="dxa"/>
            <w:tcBorders>
              <w:top w:val="nil"/>
              <w:left w:val="nil"/>
              <w:bottom w:val="single" w:sz="4" w:space="0" w:color="auto"/>
              <w:right w:val="single" w:sz="4" w:space="0" w:color="auto"/>
            </w:tcBorders>
            <w:vAlign w:val="center"/>
          </w:tcPr>
          <w:p w14:paraId="00F6E159" w14:textId="110A878B" w:rsidR="00920D68" w:rsidRDefault="00920D68" w:rsidP="00920D68">
            <w:pPr>
              <w:jc w:val="center"/>
              <w:rPr>
                <w:sz w:val="20"/>
              </w:rPr>
            </w:pPr>
            <w:r>
              <w:rPr>
                <w:rFonts w:ascii="Calibri" w:hAnsi="Calibri" w:cs="Calibri"/>
                <w:color w:val="000000"/>
                <w:sz w:val="22"/>
                <w:szCs w:val="22"/>
              </w:rPr>
              <w:t>866,8</w:t>
            </w:r>
          </w:p>
        </w:tc>
      </w:tr>
      <w:tr w:rsidR="00C73A26" w14:paraId="4268AEFC" w14:textId="77777777" w:rsidTr="00C73A26">
        <w:trPr>
          <w:trHeight w:val="792"/>
          <w:jc w:val="center"/>
        </w:trPr>
        <w:tc>
          <w:tcPr>
            <w:tcW w:w="425" w:type="dxa"/>
            <w:tcBorders>
              <w:top w:val="nil"/>
              <w:left w:val="single" w:sz="4" w:space="0" w:color="auto"/>
              <w:bottom w:val="single" w:sz="4" w:space="0" w:color="auto"/>
              <w:right w:val="single" w:sz="4" w:space="0" w:color="auto"/>
            </w:tcBorders>
            <w:vAlign w:val="center"/>
          </w:tcPr>
          <w:p w14:paraId="352A2D8A" w14:textId="77777777" w:rsidR="00C73A26" w:rsidRDefault="00C73A26" w:rsidP="00C73A26">
            <w:pPr>
              <w:rPr>
                <w:sz w:val="20"/>
              </w:rPr>
            </w:pPr>
            <w:r>
              <w:rPr>
                <w:sz w:val="20"/>
              </w:rPr>
              <w:t>5</w:t>
            </w:r>
          </w:p>
        </w:tc>
        <w:tc>
          <w:tcPr>
            <w:tcW w:w="1417" w:type="dxa"/>
            <w:vMerge/>
            <w:tcBorders>
              <w:top w:val="nil"/>
              <w:left w:val="single" w:sz="4" w:space="0" w:color="auto"/>
              <w:bottom w:val="single" w:sz="4" w:space="0" w:color="auto"/>
              <w:right w:val="single" w:sz="4" w:space="0" w:color="auto"/>
            </w:tcBorders>
            <w:vAlign w:val="center"/>
          </w:tcPr>
          <w:p w14:paraId="2E21CD3B" w14:textId="77777777" w:rsidR="00C73A26" w:rsidRDefault="00C73A26" w:rsidP="00C73A26">
            <w:pPr>
              <w:rPr>
                <w:sz w:val="20"/>
              </w:rPr>
            </w:pPr>
          </w:p>
        </w:tc>
        <w:tc>
          <w:tcPr>
            <w:tcW w:w="1843" w:type="dxa"/>
            <w:tcBorders>
              <w:top w:val="nil"/>
              <w:left w:val="nil"/>
              <w:bottom w:val="single" w:sz="4" w:space="0" w:color="auto"/>
              <w:right w:val="single" w:sz="4" w:space="0" w:color="auto"/>
            </w:tcBorders>
            <w:vAlign w:val="center"/>
          </w:tcPr>
          <w:p w14:paraId="61CB1434" w14:textId="77777777" w:rsidR="00C73A26" w:rsidRDefault="00C73A26" w:rsidP="00C73A26">
            <w:pPr>
              <w:rPr>
                <w:sz w:val="20"/>
              </w:rPr>
            </w:pPr>
            <w:r>
              <w:rPr>
                <w:sz w:val="20"/>
              </w:rPr>
              <w:t>Годовая норма образования отходов для населения</w:t>
            </w:r>
          </w:p>
        </w:tc>
        <w:tc>
          <w:tcPr>
            <w:tcW w:w="775" w:type="dxa"/>
            <w:tcBorders>
              <w:top w:val="nil"/>
              <w:left w:val="nil"/>
              <w:bottom w:val="single" w:sz="4" w:space="0" w:color="auto"/>
              <w:right w:val="single" w:sz="4" w:space="0" w:color="auto"/>
            </w:tcBorders>
            <w:vAlign w:val="center"/>
          </w:tcPr>
          <w:p w14:paraId="46D30730" w14:textId="77777777" w:rsidR="00C73A26" w:rsidRDefault="00C73A26" w:rsidP="00C73A26">
            <w:pPr>
              <w:jc w:val="center"/>
              <w:rPr>
                <w:sz w:val="20"/>
              </w:rPr>
            </w:pPr>
            <w:r>
              <w:rPr>
                <w:sz w:val="20"/>
              </w:rPr>
              <w:t>куб. м/год*чел</w:t>
            </w:r>
          </w:p>
        </w:tc>
        <w:tc>
          <w:tcPr>
            <w:tcW w:w="940" w:type="dxa"/>
            <w:tcBorders>
              <w:top w:val="nil"/>
              <w:left w:val="nil"/>
              <w:bottom w:val="single" w:sz="4" w:space="0" w:color="auto"/>
              <w:right w:val="single" w:sz="4" w:space="0" w:color="auto"/>
            </w:tcBorders>
            <w:vAlign w:val="center"/>
          </w:tcPr>
          <w:p w14:paraId="28C79B00" w14:textId="0CF6E61B" w:rsidR="00C73A26" w:rsidRDefault="00C73A26" w:rsidP="00C73A26">
            <w:pPr>
              <w:jc w:val="center"/>
              <w:rPr>
                <w:sz w:val="20"/>
              </w:rPr>
            </w:pPr>
            <w:r>
              <w:rPr>
                <w:color w:val="000000"/>
                <w:sz w:val="20"/>
              </w:rPr>
              <w:t>1,97</w:t>
            </w:r>
          </w:p>
        </w:tc>
        <w:tc>
          <w:tcPr>
            <w:tcW w:w="940" w:type="dxa"/>
            <w:tcBorders>
              <w:top w:val="nil"/>
              <w:left w:val="nil"/>
              <w:bottom w:val="single" w:sz="4" w:space="0" w:color="auto"/>
              <w:right w:val="single" w:sz="4" w:space="0" w:color="auto"/>
            </w:tcBorders>
            <w:vAlign w:val="center"/>
          </w:tcPr>
          <w:p w14:paraId="0C920B52" w14:textId="7E3803C8" w:rsidR="00C73A26" w:rsidRDefault="00C73A26" w:rsidP="00C73A26">
            <w:pPr>
              <w:jc w:val="center"/>
              <w:rPr>
                <w:sz w:val="20"/>
              </w:rPr>
            </w:pPr>
            <w:r>
              <w:rPr>
                <w:color w:val="000000"/>
                <w:sz w:val="20"/>
              </w:rPr>
              <w:t>1,97</w:t>
            </w:r>
          </w:p>
        </w:tc>
        <w:tc>
          <w:tcPr>
            <w:tcW w:w="940" w:type="dxa"/>
            <w:tcBorders>
              <w:top w:val="nil"/>
              <w:left w:val="nil"/>
              <w:bottom w:val="single" w:sz="4" w:space="0" w:color="auto"/>
              <w:right w:val="single" w:sz="4" w:space="0" w:color="auto"/>
            </w:tcBorders>
            <w:vAlign w:val="center"/>
          </w:tcPr>
          <w:p w14:paraId="59C904BB" w14:textId="09305AAD" w:rsidR="00C73A26" w:rsidRDefault="00C73A26" w:rsidP="00C73A26">
            <w:pPr>
              <w:jc w:val="center"/>
              <w:rPr>
                <w:sz w:val="20"/>
              </w:rPr>
            </w:pPr>
            <w:r>
              <w:rPr>
                <w:color w:val="000000"/>
                <w:sz w:val="20"/>
              </w:rPr>
              <w:t>1,97</w:t>
            </w:r>
          </w:p>
        </w:tc>
        <w:tc>
          <w:tcPr>
            <w:tcW w:w="940" w:type="dxa"/>
            <w:tcBorders>
              <w:top w:val="nil"/>
              <w:left w:val="nil"/>
              <w:bottom w:val="single" w:sz="4" w:space="0" w:color="auto"/>
              <w:right w:val="single" w:sz="4" w:space="0" w:color="auto"/>
            </w:tcBorders>
            <w:vAlign w:val="center"/>
          </w:tcPr>
          <w:p w14:paraId="0FC75FC4" w14:textId="43D125BF" w:rsidR="00C73A26" w:rsidRDefault="00C73A26" w:rsidP="00C73A26">
            <w:pPr>
              <w:jc w:val="center"/>
              <w:rPr>
                <w:sz w:val="20"/>
              </w:rPr>
            </w:pPr>
            <w:r>
              <w:rPr>
                <w:color w:val="000000"/>
                <w:sz w:val="20"/>
              </w:rPr>
              <w:t>1,97</w:t>
            </w:r>
          </w:p>
        </w:tc>
        <w:tc>
          <w:tcPr>
            <w:tcW w:w="940" w:type="dxa"/>
            <w:tcBorders>
              <w:top w:val="nil"/>
              <w:left w:val="nil"/>
              <w:bottom w:val="single" w:sz="4" w:space="0" w:color="auto"/>
              <w:right w:val="single" w:sz="4" w:space="0" w:color="auto"/>
            </w:tcBorders>
            <w:vAlign w:val="center"/>
          </w:tcPr>
          <w:p w14:paraId="6EB18FE8" w14:textId="634A68C0" w:rsidR="00C73A26" w:rsidRDefault="00C73A26" w:rsidP="00C73A26">
            <w:pPr>
              <w:jc w:val="center"/>
              <w:rPr>
                <w:sz w:val="20"/>
              </w:rPr>
            </w:pPr>
            <w:r>
              <w:rPr>
                <w:color w:val="000000"/>
                <w:sz w:val="20"/>
              </w:rPr>
              <w:t>1,97</w:t>
            </w:r>
          </w:p>
        </w:tc>
        <w:tc>
          <w:tcPr>
            <w:tcW w:w="841" w:type="dxa"/>
            <w:tcBorders>
              <w:top w:val="nil"/>
              <w:left w:val="nil"/>
              <w:bottom w:val="single" w:sz="4" w:space="0" w:color="auto"/>
              <w:right w:val="single" w:sz="4" w:space="0" w:color="auto"/>
            </w:tcBorders>
            <w:vAlign w:val="center"/>
          </w:tcPr>
          <w:p w14:paraId="2CEAAFD8" w14:textId="24E46873" w:rsidR="00C73A26" w:rsidRDefault="00C73A26" w:rsidP="00C73A26">
            <w:pPr>
              <w:jc w:val="center"/>
              <w:rPr>
                <w:sz w:val="20"/>
              </w:rPr>
            </w:pPr>
            <w:r>
              <w:rPr>
                <w:color w:val="000000"/>
                <w:sz w:val="20"/>
              </w:rPr>
              <w:t>1,97</w:t>
            </w:r>
          </w:p>
        </w:tc>
      </w:tr>
      <w:tr w:rsidR="00920D68" w14:paraId="0AC790D8" w14:textId="77777777" w:rsidTr="00C73A26">
        <w:trPr>
          <w:trHeight w:val="792"/>
          <w:jc w:val="center"/>
        </w:trPr>
        <w:tc>
          <w:tcPr>
            <w:tcW w:w="425" w:type="dxa"/>
            <w:tcBorders>
              <w:top w:val="nil"/>
              <w:left w:val="single" w:sz="4" w:space="0" w:color="auto"/>
              <w:bottom w:val="single" w:sz="4" w:space="0" w:color="auto"/>
              <w:right w:val="single" w:sz="4" w:space="0" w:color="auto"/>
            </w:tcBorders>
            <w:vAlign w:val="center"/>
          </w:tcPr>
          <w:p w14:paraId="450DD842" w14:textId="77777777" w:rsidR="00920D68" w:rsidRDefault="00920D68" w:rsidP="00920D68">
            <w:pPr>
              <w:rPr>
                <w:sz w:val="20"/>
              </w:rPr>
            </w:pPr>
            <w:r>
              <w:rPr>
                <w:sz w:val="20"/>
              </w:rPr>
              <w:t>6</w:t>
            </w:r>
          </w:p>
        </w:tc>
        <w:tc>
          <w:tcPr>
            <w:tcW w:w="1417" w:type="dxa"/>
            <w:vMerge/>
            <w:tcBorders>
              <w:top w:val="nil"/>
              <w:left w:val="single" w:sz="4" w:space="0" w:color="auto"/>
              <w:bottom w:val="single" w:sz="4" w:space="0" w:color="auto"/>
              <w:right w:val="single" w:sz="4" w:space="0" w:color="auto"/>
            </w:tcBorders>
            <w:vAlign w:val="center"/>
          </w:tcPr>
          <w:p w14:paraId="3F2E263B" w14:textId="77777777" w:rsidR="00920D68" w:rsidRDefault="00920D68" w:rsidP="00920D68">
            <w:pPr>
              <w:rPr>
                <w:sz w:val="20"/>
              </w:rPr>
            </w:pPr>
          </w:p>
        </w:tc>
        <w:tc>
          <w:tcPr>
            <w:tcW w:w="1843" w:type="dxa"/>
            <w:tcBorders>
              <w:top w:val="nil"/>
              <w:left w:val="nil"/>
              <w:bottom w:val="single" w:sz="4" w:space="0" w:color="auto"/>
              <w:right w:val="single" w:sz="4" w:space="0" w:color="auto"/>
            </w:tcBorders>
            <w:vAlign w:val="center"/>
          </w:tcPr>
          <w:p w14:paraId="687D7F7F" w14:textId="77777777" w:rsidR="00920D68" w:rsidRDefault="00920D68" w:rsidP="00920D68">
            <w:pPr>
              <w:rPr>
                <w:sz w:val="20"/>
              </w:rPr>
            </w:pPr>
            <w:r>
              <w:rPr>
                <w:sz w:val="20"/>
              </w:rPr>
              <w:t>Величина новых присоединяемых нагрузок</w:t>
            </w:r>
          </w:p>
        </w:tc>
        <w:tc>
          <w:tcPr>
            <w:tcW w:w="775" w:type="dxa"/>
            <w:tcBorders>
              <w:top w:val="nil"/>
              <w:left w:val="nil"/>
              <w:bottom w:val="single" w:sz="4" w:space="0" w:color="auto"/>
              <w:right w:val="single" w:sz="4" w:space="0" w:color="auto"/>
            </w:tcBorders>
            <w:vAlign w:val="center"/>
          </w:tcPr>
          <w:p w14:paraId="319111B7" w14:textId="77777777" w:rsidR="00920D68" w:rsidRDefault="00920D68" w:rsidP="00920D68">
            <w:pPr>
              <w:jc w:val="center"/>
              <w:rPr>
                <w:sz w:val="20"/>
              </w:rPr>
            </w:pPr>
            <w:r>
              <w:rPr>
                <w:sz w:val="20"/>
              </w:rPr>
              <w:t>тыс. куб. м</w:t>
            </w:r>
          </w:p>
        </w:tc>
        <w:tc>
          <w:tcPr>
            <w:tcW w:w="940" w:type="dxa"/>
            <w:tcBorders>
              <w:top w:val="nil"/>
              <w:left w:val="nil"/>
              <w:bottom w:val="single" w:sz="4" w:space="0" w:color="auto"/>
              <w:right w:val="single" w:sz="4" w:space="0" w:color="auto"/>
            </w:tcBorders>
            <w:vAlign w:val="center"/>
          </w:tcPr>
          <w:p w14:paraId="25616682" w14:textId="2728B3AD" w:rsidR="00920D68" w:rsidRDefault="00920D68" w:rsidP="00920D68">
            <w:pPr>
              <w:jc w:val="center"/>
              <w:rPr>
                <w:sz w:val="20"/>
              </w:rPr>
            </w:pPr>
            <w:r>
              <w:rPr>
                <w:rFonts w:ascii="Calibri" w:hAnsi="Calibri" w:cs="Calibri"/>
                <w:color w:val="000000"/>
                <w:sz w:val="22"/>
                <w:szCs w:val="22"/>
              </w:rPr>
              <w:t>0,963</w:t>
            </w:r>
          </w:p>
        </w:tc>
        <w:tc>
          <w:tcPr>
            <w:tcW w:w="940" w:type="dxa"/>
            <w:tcBorders>
              <w:top w:val="nil"/>
              <w:left w:val="nil"/>
              <w:bottom w:val="single" w:sz="4" w:space="0" w:color="auto"/>
              <w:right w:val="single" w:sz="4" w:space="0" w:color="auto"/>
            </w:tcBorders>
            <w:vAlign w:val="center"/>
          </w:tcPr>
          <w:p w14:paraId="24A65894" w14:textId="0E8F2F36" w:rsidR="00920D68" w:rsidRDefault="00920D68" w:rsidP="00920D68">
            <w:pPr>
              <w:jc w:val="center"/>
              <w:rPr>
                <w:sz w:val="20"/>
              </w:rPr>
            </w:pPr>
            <w:r>
              <w:rPr>
                <w:rFonts w:ascii="Calibri" w:hAnsi="Calibri" w:cs="Calibri"/>
                <w:color w:val="000000"/>
                <w:sz w:val="22"/>
                <w:szCs w:val="22"/>
              </w:rPr>
              <w:t>0,998</w:t>
            </w:r>
          </w:p>
        </w:tc>
        <w:tc>
          <w:tcPr>
            <w:tcW w:w="940" w:type="dxa"/>
            <w:tcBorders>
              <w:top w:val="nil"/>
              <w:left w:val="nil"/>
              <w:bottom w:val="single" w:sz="4" w:space="0" w:color="auto"/>
              <w:right w:val="single" w:sz="4" w:space="0" w:color="auto"/>
            </w:tcBorders>
            <w:vAlign w:val="center"/>
          </w:tcPr>
          <w:p w14:paraId="1CA0E6F5" w14:textId="3F1B16A8" w:rsidR="00920D68" w:rsidRDefault="00920D68" w:rsidP="00920D68">
            <w:pPr>
              <w:jc w:val="center"/>
              <w:rPr>
                <w:sz w:val="20"/>
              </w:rPr>
            </w:pPr>
            <w:r>
              <w:rPr>
                <w:rFonts w:ascii="Calibri" w:hAnsi="Calibri" w:cs="Calibri"/>
                <w:color w:val="000000"/>
                <w:sz w:val="22"/>
                <w:szCs w:val="22"/>
              </w:rPr>
              <w:t>0,991</w:t>
            </w:r>
          </w:p>
        </w:tc>
        <w:tc>
          <w:tcPr>
            <w:tcW w:w="940" w:type="dxa"/>
            <w:tcBorders>
              <w:top w:val="nil"/>
              <w:left w:val="nil"/>
              <w:bottom w:val="single" w:sz="4" w:space="0" w:color="auto"/>
              <w:right w:val="single" w:sz="4" w:space="0" w:color="auto"/>
            </w:tcBorders>
            <w:vAlign w:val="center"/>
          </w:tcPr>
          <w:p w14:paraId="63C8F987" w14:textId="1028AA6C" w:rsidR="00920D68" w:rsidRDefault="00920D68" w:rsidP="00920D68">
            <w:pPr>
              <w:jc w:val="center"/>
              <w:rPr>
                <w:sz w:val="20"/>
              </w:rPr>
            </w:pPr>
            <w:r>
              <w:rPr>
                <w:rFonts w:ascii="Calibri" w:hAnsi="Calibri" w:cs="Calibri"/>
                <w:color w:val="000000"/>
                <w:sz w:val="22"/>
                <w:szCs w:val="22"/>
              </w:rPr>
              <w:t>0,991</w:t>
            </w:r>
          </w:p>
        </w:tc>
        <w:tc>
          <w:tcPr>
            <w:tcW w:w="940" w:type="dxa"/>
            <w:tcBorders>
              <w:top w:val="nil"/>
              <w:left w:val="nil"/>
              <w:bottom w:val="single" w:sz="4" w:space="0" w:color="auto"/>
              <w:right w:val="single" w:sz="4" w:space="0" w:color="auto"/>
            </w:tcBorders>
            <w:vAlign w:val="center"/>
          </w:tcPr>
          <w:p w14:paraId="3019968C" w14:textId="4BBB339B" w:rsidR="00920D68" w:rsidRDefault="00920D68" w:rsidP="00920D68">
            <w:pPr>
              <w:jc w:val="center"/>
              <w:rPr>
                <w:sz w:val="20"/>
              </w:rPr>
            </w:pPr>
            <w:r>
              <w:rPr>
                <w:rFonts w:ascii="Calibri" w:hAnsi="Calibri" w:cs="Calibri"/>
                <w:color w:val="000000"/>
                <w:sz w:val="22"/>
                <w:szCs w:val="22"/>
              </w:rPr>
              <w:t>0,985</w:t>
            </w:r>
          </w:p>
        </w:tc>
        <w:tc>
          <w:tcPr>
            <w:tcW w:w="841" w:type="dxa"/>
            <w:tcBorders>
              <w:top w:val="nil"/>
              <w:left w:val="nil"/>
              <w:bottom w:val="single" w:sz="4" w:space="0" w:color="auto"/>
              <w:right w:val="single" w:sz="4" w:space="0" w:color="auto"/>
            </w:tcBorders>
            <w:vAlign w:val="center"/>
          </w:tcPr>
          <w:p w14:paraId="60B13EEA" w14:textId="66A37DEA" w:rsidR="00920D68" w:rsidRDefault="00920D68" w:rsidP="00920D68">
            <w:pPr>
              <w:jc w:val="center"/>
              <w:rPr>
                <w:sz w:val="20"/>
              </w:rPr>
            </w:pPr>
            <w:r>
              <w:rPr>
                <w:rFonts w:ascii="Calibri" w:hAnsi="Calibri" w:cs="Calibri"/>
                <w:color w:val="000000"/>
                <w:sz w:val="22"/>
                <w:szCs w:val="22"/>
              </w:rPr>
              <w:t>0,982</w:t>
            </w:r>
          </w:p>
        </w:tc>
      </w:tr>
    </w:tbl>
    <w:p w14:paraId="250C6F49" w14:textId="77777777" w:rsidR="00014B09" w:rsidRDefault="00014B09" w:rsidP="004419F7"/>
    <w:p w14:paraId="1975F96C" w14:textId="77777777" w:rsidR="00014B09" w:rsidRDefault="003331AA" w:rsidP="004419F7">
      <w:pPr>
        <w:pStyle w:val="2"/>
        <w:rPr>
          <w:b w:val="0"/>
          <w:szCs w:val="28"/>
        </w:rPr>
      </w:pPr>
      <w:bookmarkStart w:id="66" w:name="_Toc167136886"/>
      <w:r>
        <w:rPr>
          <w:szCs w:val="28"/>
        </w:rPr>
        <w:t>4.4.Целевые показатели развития системы газоснабжения</w:t>
      </w:r>
      <w:bookmarkEnd w:id="66"/>
    </w:p>
    <w:p w14:paraId="66CD0D9A" w14:textId="77777777" w:rsidR="0088118C" w:rsidRDefault="0088118C" w:rsidP="004419F7"/>
    <w:p w14:paraId="5DEE62F3" w14:textId="41E65E85" w:rsidR="00014B09" w:rsidRDefault="003331AA" w:rsidP="0088118C">
      <w:pPr>
        <w:jc w:val="both"/>
      </w:pPr>
      <w:r>
        <w:t>Целевыми показателями в развитии системы обращения с твёрдыми коммунальными отходами  в муниципальном образовании «</w:t>
      </w:r>
      <w:r w:rsidR="00920D68">
        <w:t xml:space="preserve">Краснознаменский </w:t>
      </w:r>
      <w:r>
        <w:t xml:space="preserve"> сельсовет» на 2024-203</w:t>
      </w:r>
      <w:r w:rsidR="00EE7258">
        <w:t>2</w:t>
      </w:r>
      <w:r>
        <w:t xml:space="preserve"> годы» являются</w:t>
      </w:r>
      <w:r w:rsidR="0088118C">
        <w:t xml:space="preserve"> данные,  изложенные  в таблице 4.13.</w:t>
      </w:r>
    </w:p>
    <w:p w14:paraId="763FDCCC" w14:textId="77777777" w:rsidR="00014B09" w:rsidRDefault="00014B09" w:rsidP="004419F7"/>
    <w:p w14:paraId="0B0670FA" w14:textId="0FAA5BEA" w:rsidR="00014B09" w:rsidRDefault="003331AA" w:rsidP="004419F7">
      <w:pPr>
        <w:rPr>
          <w:b/>
          <w:sz w:val="22"/>
          <w:szCs w:val="22"/>
        </w:rPr>
      </w:pPr>
      <w:r>
        <w:rPr>
          <w:b/>
          <w:sz w:val="22"/>
          <w:szCs w:val="22"/>
        </w:rPr>
        <w:t>Таблица 4.</w:t>
      </w:r>
      <w:r w:rsidR="00EC3D38">
        <w:rPr>
          <w:b/>
          <w:sz w:val="22"/>
          <w:szCs w:val="22"/>
        </w:rPr>
        <w:t>13</w:t>
      </w:r>
      <w:r>
        <w:rPr>
          <w:b/>
          <w:sz w:val="22"/>
          <w:szCs w:val="22"/>
        </w:rPr>
        <w:t>.Перечень перспективных целевых показателей системы  обращения с отходами</w:t>
      </w:r>
    </w:p>
    <w:tbl>
      <w:tblPr>
        <w:tblW w:w="10020" w:type="dxa"/>
        <w:tblInd w:w="97" w:type="dxa"/>
        <w:tblLook w:val="04A0" w:firstRow="1" w:lastRow="0" w:firstColumn="1" w:lastColumn="0" w:noHBand="0" w:noVBand="1"/>
      </w:tblPr>
      <w:tblGrid>
        <w:gridCol w:w="578"/>
        <w:gridCol w:w="3828"/>
        <w:gridCol w:w="5614"/>
      </w:tblGrid>
      <w:tr w:rsidR="00014B09" w14:paraId="16EA2E89" w14:textId="77777777">
        <w:trPr>
          <w:trHeight w:val="276"/>
        </w:trPr>
        <w:tc>
          <w:tcPr>
            <w:tcW w:w="578" w:type="dxa"/>
            <w:vMerge w:val="restart"/>
            <w:tcBorders>
              <w:top w:val="single" w:sz="4" w:space="0" w:color="auto"/>
              <w:left w:val="single" w:sz="4" w:space="0" w:color="auto"/>
              <w:bottom w:val="single" w:sz="4" w:space="0" w:color="auto"/>
              <w:right w:val="single" w:sz="4" w:space="0" w:color="auto"/>
            </w:tcBorders>
            <w:vAlign w:val="center"/>
          </w:tcPr>
          <w:p w14:paraId="1128EBD5" w14:textId="77777777" w:rsidR="00014B09" w:rsidRDefault="003331AA" w:rsidP="004419F7">
            <w:pPr>
              <w:rPr>
                <w:szCs w:val="22"/>
              </w:rPr>
            </w:pPr>
            <w:r>
              <w:rPr>
                <w:sz w:val="22"/>
                <w:szCs w:val="22"/>
              </w:rPr>
              <w:t>№</w:t>
            </w:r>
          </w:p>
        </w:tc>
        <w:tc>
          <w:tcPr>
            <w:tcW w:w="3828" w:type="dxa"/>
            <w:vMerge w:val="restart"/>
            <w:tcBorders>
              <w:top w:val="single" w:sz="4" w:space="0" w:color="auto"/>
              <w:left w:val="single" w:sz="4" w:space="0" w:color="auto"/>
              <w:bottom w:val="single" w:sz="4" w:space="0" w:color="auto"/>
              <w:right w:val="single" w:sz="4" w:space="0" w:color="auto"/>
            </w:tcBorders>
            <w:vAlign w:val="center"/>
          </w:tcPr>
          <w:p w14:paraId="69EC0904" w14:textId="77777777" w:rsidR="00014B09" w:rsidRDefault="003331AA" w:rsidP="004419F7">
            <w:pPr>
              <w:rPr>
                <w:szCs w:val="22"/>
              </w:rPr>
            </w:pPr>
            <w:r>
              <w:rPr>
                <w:sz w:val="22"/>
                <w:szCs w:val="22"/>
              </w:rPr>
              <w:t>Группа показателей</w:t>
            </w:r>
          </w:p>
        </w:tc>
        <w:tc>
          <w:tcPr>
            <w:tcW w:w="5614" w:type="dxa"/>
            <w:vMerge w:val="restart"/>
            <w:tcBorders>
              <w:top w:val="single" w:sz="4" w:space="0" w:color="auto"/>
              <w:left w:val="single" w:sz="4" w:space="0" w:color="auto"/>
              <w:bottom w:val="single" w:sz="4" w:space="0" w:color="auto"/>
              <w:right w:val="single" w:sz="4" w:space="0" w:color="auto"/>
            </w:tcBorders>
            <w:vAlign w:val="center"/>
          </w:tcPr>
          <w:p w14:paraId="1F22D8F7" w14:textId="77777777" w:rsidR="00014B09" w:rsidRDefault="003331AA" w:rsidP="004419F7">
            <w:pPr>
              <w:rPr>
                <w:szCs w:val="22"/>
              </w:rPr>
            </w:pPr>
            <w:r>
              <w:rPr>
                <w:sz w:val="22"/>
                <w:szCs w:val="22"/>
              </w:rPr>
              <w:t>Наименование показателя</w:t>
            </w:r>
          </w:p>
        </w:tc>
      </w:tr>
      <w:tr w:rsidR="00014B09" w14:paraId="4BFB99A5" w14:textId="77777777">
        <w:trPr>
          <w:trHeight w:val="276"/>
        </w:trPr>
        <w:tc>
          <w:tcPr>
            <w:tcW w:w="578" w:type="dxa"/>
            <w:vMerge/>
            <w:tcBorders>
              <w:top w:val="single" w:sz="4" w:space="0" w:color="auto"/>
              <w:left w:val="single" w:sz="4" w:space="0" w:color="auto"/>
              <w:bottom w:val="single" w:sz="4" w:space="0" w:color="auto"/>
              <w:right w:val="single" w:sz="4" w:space="0" w:color="auto"/>
            </w:tcBorders>
            <w:vAlign w:val="center"/>
          </w:tcPr>
          <w:p w14:paraId="3107F717" w14:textId="77777777" w:rsidR="00014B09" w:rsidRDefault="00014B09" w:rsidP="004419F7">
            <w:pPr>
              <w:rPr>
                <w:szCs w:val="22"/>
              </w:rPr>
            </w:pPr>
          </w:p>
        </w:tc>
        <w:tc>
          <w:tcPr>
            <w:tcW w:w="3828" w:type="dxa"/>
            <w:vMerge/>
            <w:tcBorders>
              <w:top w:val="single" w:sz="4" w:space="0" w:color="auto"/>
              <w:left w:val="single" w:sz="4" w:space="0" w:color="auto"/>
              <w:bottom w:val="single" w:sz="4" w:space="0" w:color="auto"/>
              <w:right w:val="single" w:sz="4" w:space="0" w:color="auto"/>
            </w:tcBorders>
            <w:vAlign w:val="center"/>
          </w:tcPr>
          <w:p w14:paraId="199F0579" w14:textId="77777777" w:rsidR="00014B09" w:rsidRDefault="00014B09" w:rsidP="004419F7">
            <w:pPr>
              <w:rPr>
                <w:szCs w:val="22"/>
              </w:rPr>
            </w:pPr>
          </w:p>
        </w:tc>
        <w:tc>
          <w:tcPr>
            <w:tcW w:w="5614" w:type="dxa"/>
            <w:vMerge/>
            <w:tcBorders>
              <w:top w:val="single" w:sz="4" w:space="0" w:color="auto"/>
              <w:left w:val="single" w:sz="4" w:space="0" w:color="auto"/>
              <w:bottom w:val="single" w:sz="4" w:space="0" w:color="auto"/>
              <w:right w:val="single" w:sz="4" w:space="0" w:color="auto"/>
            </w:tcBorders>
            <w:vAlign w:val="center"/>
          </w:tcPr>
          <w:p w14:paraId="04A1BDD0" w14:textId="77777777" w:rsidR="00014B09" w:rsidRDefault="00014B09" w:rsidP="004419F7">
            <w:pPr>
              <w:rPr>
                <w:szCs w:val="22"/>
              </w:rPr>
            </w:pPr>
          </w:p>
        </w:tc>
      </w:tr>
      <w:tr w:rsidR="00014B09" w14:paraId="68501893" w14:textId="77777777">
        <w:trPr>
          <w:trHeight w:val="707"/>
        </w:trPr>
        <w:tc>
          <w:tcPr>
            <w:tcW w:w="578" w:type="dxa"/>
            <w:tcBorders>
              <w:top w:val="nil"/>
              <w:left w:val="single" w:sz="4" w:space="0" w:color="auto"/>
              <w:bottom w:val="single" w:sz="4" w:space="0" w:color="auto"/>
              <w:right w:val="single" w:sz="4" w:space="0" w:color="auto"/>
            </w:tcBorders>
            <w:vAlign w:val="center"/>
          </w:tcPr>
          <w:p w14:paraId="0E423AEB" w14:textId="77777777" w:rsidR="00014B09" w:rsidRDefault="003331AA" w:rsidP="004419F7">
            <w:pPr>
              <w:rPr>
                <w:szCs w:val="22"/>
              </w:rPr>
            </w:pPr>
            <w:r>
              <w:rPr>
                <w:sz w:val="22"/>
                <w:szCs w:val="22"/>
              </w:rPr>
              <w:t>1</w:t>
            </w:r>
          </w:p>
        </w:tc>
        <w:tc>
          <w:tcPr>
            <w:tcW w:w="3828" w:type="dxa"/>
            <w:vMerge w:val="restart"/>
            <w:tcBorders>
              <w:top w:val="nil"/>
              <w:left w:val="single" w:sz="4" w:space="0" w:color="auto"/>
              <w:bottom w:val="single" w:sz="4" w:space="0" w:color="auto"/>
              <w:right w:val="single" w:sz="4" w:space="0" w:color="auto"/>
            </w:tcBorders>
            <w:vAlign w:val="center"/>
          </w:tcPr>
          <w:p w14:paraId="1DDAF309" w14:textId="77777777" w:rsidR="00014B09" w:rsidRDefault="003331AA" w:rsidP="004419F7">
            <w:pPr>
              <w:rPr>
                <w:szCs w:val="22"/>
              </w:rPr>
            </w:pPr>
            <w:r>
              <w:rPr>
                <w:sz w:val="22"/>
                <w:szCs w:val="22"/>
              </w:rPr>
              <w:t>Доступность товаров и услуг для потребителей</w:t>
            </w:r>
          </w:p>
        </w:tc>
        <w:tc>
          <w:tcPr>
            <w:tcW w:w="5614" w:type="dxa"/>
            <w:tcBorders>
              <w:top w:val="nil"/>
              <w:left w:val="nil"/>
              <w:bottom w:val="single" w:sz="4" w:space="0" w:color="auto"/>
              <w:right w:val="single" w:sz="4" w:space="0" w:color="auto"/>
            </w:tcBorders>
            <w:vAlign w:val="center"/>
          </w:tcPr>
          <w:p w14:paraId="73AA5371" w14:textId="77777777" w:rsidR="00014B09" w:rsidRDefault="003331AA" w:rsidP="004419F7">
            <w:pPr>
              <w:rPr>
                <w:szCs w:val="22"/>
              </w:rPr>
            </w:pPr>
            <w:r>
              <w:rPr>
                <w:sz w:val="22"/>
                <w:szCs w:val="22"/>
              </w:rPr>
              <w:t>Доля потребителей в жилых домах, обеспеченных доступом к коммунальной инфраструктуре</w:t>
            </w:r>
          </w:p>
        </w:tc>
      </w:tr>
      <w:tr w:rsidR="00014B09" w14:paraId="575D559C" w14:textId="77777777">
        <w:trPr>
          <w:trHeight w:val="264"/>
        </w:trPr>
        <w:tc>
          <w:tcPr>
            <w:tcW w:w="578" w:type="dxa"/>
            <w:tcBorders>
              <w:top w:val="nil"/>
              <w:left w:val="single" w:sz="4" w:space="0" w:color="auto"/>
              <w:bottom w:val="single" w:sz="4" w:space="0" w:color="auto"/>
              <w:right w:val="single" w:sz="4" w:space="0" w:color="auto"/>
            </w:tcBorders>
            <w:vAlign w:val="center"/>
          </w:tcPr>
          <w:p w14:paraId="63CBA96D" w14:textId="77777777" w:rsidR="00014B09" w:rsidRDefault="003331AA" w:rsidP="004419F7">
            <w:pPr>
              <w:rPr>
                <w:szCs w:val="22"/>
              </w:rPr>
            </w:pPr>
            <w:r>
              <w:rPr>
                <w:sz w:val="22"/>
                <w:szCs w:val="22"/>
              </w:rPr>
              <w:t>2</w:t>
            </w:r>
          </w:p>
        </w:tc>
        <w:tc>
          <w:tcPr>
            <w:tcW w:w="3828" w:type="dxa"/>
            <w:vMerge/>
            <w:tcBorders>
              <w:top w:val="nil"/>
              <w:left w:val="single" w:sz="4" w:space="0" w:color="auto"/>
              <w:bottom w:val="single" w:sz="4" w:space="0" w:color="auto"/>
              <w:right w:val="single" w:sz="4" w:space="0" w:color="auto"/>
            </w:tcBorders>
            <w:vAlign w:val="center"/>
          </w:tcPr>
          <w:p w14:paraId="172F9544" w14:textId="77777777" w:rsidR="00014B09" w:rsidRDefault="00014B09" w:rsidP="004419F7">
            <w:pPr>
              <w:rPr>
                <w:szCs w:val="22"/>
              </w:rPr>
            </w:pPr>
          </w:p>
        </w:tc>
        <w:tc>
          <w:tcPr>
            <w:tcW w:w="5614" w:type="dxa"/>
            <w:tcBorders>
              <w:top w:val="nil"/>
              <w:left w:val="nil"/>
              <w:bottom w:val="single" w:sz="4" w:space="0" w:color="auto"/>
              <w:right w:val="single" w:sz="4" w:space="0" w:color="auto"/>
            </w:tcBorders>
            <w:vAlign w:val="center"/>
          </w:tcPr>
          <w:p w14:paraId="177DFCF1" w14:textId="77777777" w:rsidR="00014B09" w:rsidRDefault="003331AA" w:rsidP="004419F7">
            <w:pPr>
              <w:rPr>
                <w:szCs w:val="22"/>
              </w:rPr>
            </w:pPr>
            <w:r>
              <w:rPr>
                <w:sz w:val="22"/>
                <w:szCs w:val="22"/>
              </w:rPr>
              <w:t>Удельный показатель оказанных услуг</w:t>
            </w:r>
          </w:p>
        </w:tc>
      </w:tr>
      <w:tr w:rsidR="00014B09" w14:paraId="4027C8E2" w14:textId="77777777">
        <w:trPr>
          <w:trHeight w:val="423"/>
        </w:trPr>
        <w:tc>
          <w:tcPr>
            <w:tcW w:w="578" w:type="dxa"/>
            <w:tcBorders>
              <w:top w:val="nil"/>
              <w:left w:val="single" w:sz="4" w:space="0" w:color="auto"/>
              <w:bottom w:val="single" w:sz="4" w:space="0" w:color="auto"/>
              <w:right w:val="single" w:sz="4" w:space="0" w:color="auto"/>
            </w:tcBorders>
            <w:vAlign w:val="center"/>
          </w:tcPr>
          <w:p w14:paraId="32AA1405" w14:textId="77777777" w:rsidR="00014B09" w:rsidRDefault="003331AA" w:rsidP="004419F7">
            <w:pPr>
              <w:rPr>
                <w:szCs w:val="22"/>
              </w:rPr>
            </w:pPr>
            <w:r>
              <w:rPr>
                <w:sz w:val="22"/>
                <w:szCs w:val="22"/>
              </w:rPr>
              <w:t>3</w:t>
            </w:r>
          </w:p>
        </w:tc>
        <w:tc>
          <w:tcPr>
            <w:tcW w:w="3828" w:type="dxa"/>
            <w:vMerge/>
            <w:tcBorders>
              <w:top w:val="nil"/>
              <w:left w:val="single" w:sz="4" w:space="0" w:color="auto"/>
              <w:bottom w:val="single" w:sz="4" w:space="0" w:color="auto"/>
              <w:right w:val="single" w:sz="4" w:space="0" w:color="auto"/>
            </w:tcBorders>
            <w:vAlign w:val="center"/>
          </w:tcPr>
          <w:p w14:paraId="41CECF32" w14:textId="77777777" w:rsidR="00014B09" w:rsidRDefault="00014B09" w:rsidP="004419F7">
            <w:pPr>
              <w:rPr>
                <w:szCs w:val="22"/>
              </w:rPr>
            </w:pPr>
          </w:p>
        </w:tc>
        <w:tc>
          <w:tcPr>
            <w:tcW w:w="5614" w:type="dxa"/>
            <w:tcBorders>
              <w:top w:val="nil"/>
              <w:left w:val="nil"/>
              <w:bottom w:val="single" w:sz="4" w:space="0" w:color="auto"/>
              <w:right w:val="single" w:sz="4" w:space="0" w:color="auto"/>
            </w:tcBorders>
            <w:vAlign w:val="center"/>
          </w:tcPr>
          <w:p w14:paraId="35EF80AA" w14:textId="77777777" w:rsidR="00014B09" w:rsidRDefault="003331AA" w:rsidP="004419F7">
            <w:pPr>
              <w:rPr>
                <w:szCs w:val="22"/>
              </w:rPr>
            </w:pPr>
            <w:r>
              <w:rPr>
                <w:sz w:val="22"/>
                <w:szCs w:val="22"/>
              </w:rPr>
              <w:t>Доля расходов на оплату услуг в совокупном доходе населения</w:t>
            </w:r>
          </w:p>
        </w:tc>
      </w:tr>
      <w:tr w:rsidR="00014B09" w14:paraId="6AC24FD7" w14:textId="77777777">
        <w:trPr>
          <w:trHeight w:val="231"/>
        </w:trPr>
        <w:tc>
          <w:tcPr>
            <w:tcW w:w="578" w:type="dxa"/>
            <w:tcBorders>
              <w:top w:val="nil"/>
              <w:left w:val="single" w:sz="4" w:space="0" w:color="auto"/>
              <w:bottom w:val="single" w:sz="4" w:space="0" w:color="auto"/>
              <w:right w:val="single" w:sz="4" w:space="0" w:color="auto"/>
            </w:tcBorders>
            <w:vAlign w:val="center"/>
          </w:tcPr>
          <w:p w14:paraId="515258BF" w14:textId="77777777" w:rsidR="00014B09" w:rsidRDefault="003331AA" w:rsidP="004419F7">
            <w:pPr>
              <w:rPr>
                <w:szCs w:val="22"/>
              </w:rPr>
            </w:pPr>
            <w:r>
              <w:rPr>
                <w:sz w:val="22"/>
                <w:szCs w:val="22"/>
              </w:rPr>
              <w:t>4</w:t>
            </w:r>
          </w:p>
        </w:tc>
        <w:tc>
          <w:tcPr>
            <w:tcW w:w="3828" w:type="dxa"/>
            <w:vMerge w:val="restart"/>
            <w:tcBorders>
              <w:top w:val="nil"/>
              <w:left w:val="single" w:sz="4" w:space="0" w:color="auto"/>
              <w:bottom w:val="single" w:sz="4" w:space="0" w:color="auto"/>
              <w:right w:val="single" w:sz="4" w:space="0" w:color="auto"/>
            </w:tcBorders>
            <w:vAlign w:val="center"/>
          </w:tcPr>
          <w:p w14:paraId="5F237EA3" w14:textId="77777777" w:rsidR="00014B09" w:rsidRDefault="003331AA" w:rsidP="004419F7">
            <w:pPr>
              <w:rPr>
                <w:szCs w:val="22"/>
              </w:rPr>
            </w:pPr>
            <w:r>
              <w:rPr>
                <w:sz w:val="22"/>
                <w:szCs w:val="22"/>
              </w:rPr>
              <w:t>Спрос на коммунальные ресурсы</w:t>
            </w:r>
          </w:p>
        </w:tc>
        <w:tc>
          <w:tcPr>
            <w:tcW w:w="5614" w:type="dxa"/>
            <w:tcBorders>
              <w:top w:val="nil"/>
              <w:left w:val="nil"/>
              <w:bottom w:val="single" w:sz="4" w:space="0" w:color="auto"/>
              <w:right w:val="single" w:sz="4" w:space="0" w:color="auto"/>
            </w:tcBorders>
            <w:vAlign w:val="center"/>
          </w:tcPr>
          <w:p w14:paraId="6FBE1897" w14:textId="77777777" w:rsidR="00014B09" w:rsidRDefault="003331AA" w:rsidP="004419F7">
            <w:pPr>
              <w:rPr>
                <w:szCs w:val="22"/>
              </w:rPr>
            </w:pPr>
            <w:r>
              <w:rPr>
                <w:sz w:val="22"/>
                <w:szCs w:val="22"/>
              </w:rPr>
              <w:t>Общий объем реализация</w:t>
            </w:r>
          </w:p>
        </w:tc>
      </w:tr>
      <w:tr w:rsidR="00014B09" w14:paraId="5CEC928E" w14:textId="77777777">
        <w:trPr>
          <w:trHeight w:val="419"/>
        </w:trPr>
        <w:tc>
          <w:tcPr>
            <w:tcW w:w="578" w:type="dxa"/>
            <w:tcBorders>
              <w:top w:val="nil"/>
              <w:left w:val="single" w:sz="4" w:space="0" w:color="auto"/>
              <w:bottom w:val="single" w:sz="4" w:space="0" w:color="auto"/>
              <w:right w:val="single" w:sz="4" w:space="0" w:color="auto"/>
            </w:tcBorders>
            <w:vAlign w:val="center"/>
          </w:tcPr>
          <w:p w14:paraId="3B7DD607" w14:textId="77777777" w:rsidR="00014B09" w:rsidRDefault="003331AA" w:rsidP="004419F7">
            <w:pPr>
              <w:rPr>
                <w:szCs w:val="22"/>
              </w:rPr>
            </w:pPr>
            <w:r>
              <w:rPr>
                <w:sz w:val="22"/>
                <w:szCs w:val="22"/>
              </w:rPr>
              <w:t>5</w:t>
            </w:r>
          </w:p>
        </w:tc>
        <w:tc>
          <w:tcPr>
            <w:tcW w:w="3828" w:type="dxa"/>
            <w:vMerge/>
            <w:tcBorders>
              <w:top w:val="nil"/>
              <w:left w:val="single" w:sz="4" w:space="0" w:color="auto"/>
              <w:bottom w:val="single" w:sz="4" w:space="0" w:color="auto"/>
              <w:right w:val="single" w:sz="4" w:space="0" w:color="auto"/>
            </w:tcBorders>
            <w:vAlign w:val="center"/>
          </w:tcPr>
          <w:p w14:paraId="6588AC19" w14:textId="77777777" w:rsidR="00014B09" w:rsidRDefault="00014B09" w:rsidP="004419F7">
            <w:pPr>
              <w:rPr>
                <w:szCs w:val="22"/>
              </w:rPr>
            </w:pPr>
          </w:p>
        </w:tc>
        <w:tc>
          <w:tcPr>
            <w:tcW w:w="5614" w:type="dxa"/>
            <w:tcBorders>
              <w:top w:val="nil"/>
              <w:left w:val="nil"/>
              <w:bottom w:val="single" w:sz="4" w:space="0" w:color="auto"/>
              <w:right w:val="single" w:sz="4" w:space="0" w:color="auto"/>
            </w:tcBorders>
            <w:vAlign w:val="center"/>
          </w:tcPr>
          <w:p w14:paraId="473F27F4" w14:textId="77777777" w:rsidR="00014B09" w:rsidRDefault="003331AA" w:rsidP="004419F7">
            <w:pPr>
              <w:rPr>
                <w:szCs w:val="22"/>
              </w:rPr>
            </w:pPr>
            <w:r>
              <w:rPr>
                <w:sz w:val="22"/>
                <w:szCs w:val="22"/>
              </w:rPr>
              <w:t>Годовая норма образования отходов для населения</w:t>
            </w:r>
          </w:p>
        </w:tc>
      </w:tr>
      <w:tr w:rsidR="00014B09" w14:paraId="2003C578" w14:textId="77777777">
        <w:trPr>
          <w:trHeight w:val="384"/>
        </w:trPr>
        <w:tc>
          <w:tcPr>
            <w:tcW w:w="578" w:type="dxa"/>
            <w:tcBorders>
              <w:top w:val="nil"/>
              <w:left w:val="single" w:sz="4" w:space="0" w:color="auto"/>
              <w:bottom w:val="single" w:sz="4" w:space="0" w:color="auto"/>
              <w:right w:val="single" w:sz="4" w:space="0" w:color="auto"/>
            </w:tcBorders>
            <w:vAlign w:val="center"/>
          </w:tcPr>
          <w:p w14:paraId="7ABF4665" w14:textId="77777777" w:rsidR="00014B09" w:rsidRDefault="003331AA" w:rsidP="004419F7">
            <w:pPr>
              <w:rPr>
                <w:szCs w:val="22"/>
              </w:rPr>
            </w:pPr>
            <w:r>
              <w:rPr>
                <w:sz w:val="22"/>
                <w:szCs w:val="22"/>
              </w:rPr>
              <w:t>6</w:t>
            </w:r>
          </w:p>
        </w:tc>
        <w:tc>
          <w:tcPr>
            <w:tcW w:w="3828" w:type="dxa"/>
            <w:vMerge/>
            <w:tcBorders>
              <w:top w:val="nil"/>
              <w:left w:val="single" w:sz="4" w:space="0" w:color="auto"/>
              <w:bottom w:val="single" w:sz="4" w:space="0" w:color="auto"/>
              <w:right w:val="single" w:sz="4" w:space="0" w:color="auto"/>
            </w:tcBorders>
            <w:vAlign w:val="center"/>
          </w:tcPr>
          <w:p w14:paraId="16FC97B7" w14:textId="77777777" w:rsidR="00014B09" w:rsidRDefault="00014B09" w:rsidP="004419F7">
            <w:pPr>
              <w:rPr>
                <w:szCs w:val="22"/>
              </w:rPr>
            </w:pPr>
          </w:p>
        </w:tc>
        <w:tc>
          <w:tcPr>
            <w:tcW w:w="5614" w:type="dxa"/>
            <w:tcBorders>
              <w:top w:val="nil"/>
              <w:left w:val="nil"/>
              <w:bottom w:val="single" w:sz="4" w:space="0" w:color="auto"/>
              <w:right w:val="single" w:sz="4" w:space="0" w:color="auto"/>
            </w:tcBorders>
            <w:vAlign w:val="center"/>
          </w:tcPr>
          <w:p w14:paraId="7355073E" w14:textId="77777777" w:rsidR="00014B09" w:rsidRDefault="003331AA" w:rsidP="004419F7">
            <w:pPr>
              <w:rPr>
                <w:szCs w:val="22"/>
              </w:rPr>
            </w:pPr>
            <w:r>
              <w:rPr>
                <w:sz w:val="22"/>
                <w:szCs w:val="22"/>
              </w:rPr>
              <w:t>Величина новых присоединяемых нагрузок</w:t>
            </w:r>
          </w:p>
        </w:tc>
      </w:tr>
    </w:tbl>
    <w:p w14:paraId="4BBB4E75" w14:textId="77777777" w:rsidR="00014B09" w:rsidRDefault="00014B09" w:rsidP="004419F7"/>
    <w:p w14:paraId="6BBDAB61" w14:textId="7BEEEFB3" w:rsidR="00014B09" w:rsidRDefault="003331AA" w:rsidP="004419F7">
      <w:pPr>
        <w:jc w:val="both"/>
      </w:pPr>
      <w:r>
        <w:t>Количественные значения целевых показателей на период с 2024-203</w:t>
      </w:r>
      <w:r w:rsidR="00920D68">
        <w:t>2</w:t>
      </w:r>
      <w:r>
        <w:t xml:space="preserve"> гг. определены с учетом выполнения всех мероприятий настоящей Программы в запланированные сроки. Статистическая информация  для определения перспективных целевых показателей развития  системы обращения с отходами  была определена расчётным путём на основе представленной информации   МО.</w:t>
      </w:r>
    </w:p>
    <w:p w14:paraId="66649003" w14:textId="790E5114" w:rsidR="00014B09" w:rsidRDefault="003331AA" w:rsidP="004419F7">
      <w:pPr>
        <w:jc w:val="both"/>
      </w:pPr>
      <w:r>
        <w:t>Итоговый расчёт перспективных целевых показателей системы  обращения с отходами представлен в таблице 4.</w:t>
      </w:r>
      <w:r w:rsidR="00EC3D38">
        <w:t>14</w:t>
      </w:r>
      <w:r>
        <w:t>.</w:t>
      </w:r>
    </w:p>
    <w:p w14:paraId="3AF5B2F5" w14:textId="77777777" w:rsidR="00014B09" w:rsidRDefault="00014B09" w:rsidP="004419F7">
      <w:pPr>
        <w:jc w:val="both"/>
      </w:pPr>
    </w:p>
    <w:p w14:paraId="7EDF421C" w14:textId="78CFA1FB" w:rsidR="00014B09" w:rsidRDefault="003331AA" w:rsidP="004419F7">
      <w:pPr>
        <w:rPr>
          <w:b/>
          <w:sz w:val="22"/>
          <w:szCs w:val="22"/>
        </w:rPr>
      </w:pPr>
      <w:r>
        <w:rPr>
          <w:b/>
          <w:sz w:val="22"/>
          <w:szCs w:val="22"/>
        </w:rPr>
        <w:t>Таблица 4.</w:t>
      </w:r>
      <w:r w:rsidR="00EC3D38">
        <w:rPr>
          <w:b/>
          <w:sz w:val="22"/>
          <w:szCs w:val="22"/>
        </w:rPr>
        <w:t>14</w:t>
      </w:r>
      <w:r>
        <w:rPr>
          <w:b/>
          <w:sz w:val="22"/>
          <w:szCs w:val="22"/>
        </w:rPr>
        <w:t>.  Итоговый расчёт целевых показателей в развитии системы газоснабжения</w:t>
      </w:r>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1484"/>
        <w:gridCol w:w="1666"/>
        <w:gridCol w:w="1346"/>
        <w:gridCol w:w="931"/>
        <w:gridCol w:w="913"/>
        <w:gridCol w:w="866"/>
        <w:gridCol w:w="866"/>
        <w:gridCol w:w="866"/>
        <w:gridCol w:w="866"/>
      </w:tblGrid>
      <w:tr w:rsidR="00F75213" w:rsidRPr="00F75213" w14:paraId="6FF6917D" w14:textId="77777777" w:rsidTr="00497006">
        <w:trPr>
          <w:trHeight w:val="705"/>
          <w:jc w:val="center"/>
        </w:trPr>
        <w:tc>
          <w:tcPr>
            <w:tcW w:w="408" w:type="dxa"/>
            <w:vMerge w:val="restart"/>
            <w:shd w:val="clear" w:color="auto" w:fill="auto"/>
            <w:vAlign w:val="center"/>
            <w:hideMark/>
          </w:tcPr>
          <w:bookmarkEnd w:id="62"/>
          <w:p w14:paraId="2880EFC3" w14:textId="77777777" w:rsidR="00F75213" w:rsidRPr="00F75213" w:rsidRDefault="00F75213" w:rsidP="00F75213">
            <w:pPr>
              <w:rPr>
                <w:color w:val="000000"/>
                <w:sz w:val="20"/>
              </w:rPr>
            </w:pPr>
            <w:r w:rsidRPr="00F75213">
              <w:rPr>
                <w:color w:val="000000"/>
                <w:sz w:val="20"/>
              </w:rPr>
              <w:t>№</w:t>
            </w:r>
          </w:p>
        </w:tc>
        <w:tc>
          <w:tcPr>
            <w:tcW w:w="1595" w:type="dxa"/>
            <w:vMerge w:val="restart"/>
            <w:shd w:val="clear" w:color="auto" w:fill="auto"/>
            <w:vAlign w:val="center"/>
            <w:hideMark/>
          </w:tcPr>
          <w:p w14:paraId="757AC921" w14:textId="77777777" w:rsidR="00F75213" w:rsidRPr="00F75213" w:rsidRDefault="00F75213" w:rsidP="00F75213">
            <w:pPr>
              <w:rPr>
                <w:color w:val="000000"/>
                <w:sz w:val="20"/>
              </w:rPr>
            </w:pPr>
            <w:r w:rsidRPr="00F75213">
              <w:rPr>
                <w:color w:val="000000"/>
                <w:sz w:val="20"/>
              </w:rPr>
              <w:t>Группа показателей</w:t>
            </w:r>
          </w:p>
        </w:tc>
        <w:tc>
          <w:tcPr>
            <w:tcW w:w="1669" w:type="dxa"/>
            <w:vMerge w:val="restart"/>
            <w:shd w:val="clear" w:color="auto" w:fill="auto"/>
            <w:vAlign w:val="center"/>
            <w:hideMark/>
          </w:tcPr>
          <w:p w14:paraId="0282FE2A" w14:textId="77777777" w:rsidR="00F75213" w:rsidRPr="00F75213" w:rsidRDefault="00F75213" w:rsidP="00F75213">
            <w:pPr>
              <w:rPr>
                <w:color w:val="000000"/>
                <w:sz w:val="20"/>
              </w:rPr>
            </w:pPr>
            <w:r w:rsidRPr="00F75213">
              <w:rPr>
                <w:color w:val="000000"/>
                <w:sz w:val="20"/>
              </w:rPr>
              <w:t>Наименование показателя</w:t>
            </w:r>
          </w:p>
        </w:tc>
        <w:tc>
          <w:tcPr>
            <w:tcW w:w="1009" w:type="dxa"/>
            <w:vMerge w:val="restart"/>
            <w:shd w:val="clear" w:color="auto" w:fill="auto"/>
            <w:vAlign w:val="center"/>
            <w:hideMark/>
          </w:tcPr>
          <w:p w14:paraId="765D3871" w14:textId="77777777" w:rsidR="00F75213" w:rsidRPr="00F75213" w:rsidRDefault="00F75213" w:rsidP="00F75213">
            <w:pPr>
              <w:rPr>
                <w:color w:val="000000"/>
                <w:sz w:val="20"/>
              </w:rPr>
            </w:pPr>
            <w:proofErr w:type="spellStart"/>
            <w:r w:rsidRPr="00F75213">
              <w:rPr>
                <w:color w:val="000000"/>
                <w:sz w:val="20"/>
              </w:rPr>
              <w:t>Ед.изм</w:t>
            </w:r>
            <w:proofErr w:type="spellEnd"/>
            <w:r w:rsidRPr="00F75213">
              <w:rPr>
                <w:color w:val="000000"/>
                <w:sz w:val="20"/>
              </w:rPr>
              <w:t>.</w:t>
            </w:r>
          </w:p>
        </w:tc>
        <w:tc>
          <w:tcPr>
            <w:tcW w:w="5308" w:type="dxa"/>
            <w:gridSpan w:val="6"/>
            <w:shd w:val="clear" w:color="auto" w:fill="auto"/>
            <w:vAlign w:val="center"/>
            <w:hideMark/>
          </w:tcPr>
          <w:p w14:paraId="714B472E" w14:textId="77777777" w:rsidR="00F75213" w:rsidRPr="00F75213" w:rsidRDefault="00F75213" w:rsidP="00F75213">
            <w:pPr>
              <w:rPr>
                <w:color w:val="000000"/>
                <w:sz w:val="20"/>
              </w:rPr>
            </w:pPr>
            <w:r w:rsidRPr="00F75213">
              <w:rPr>
                <w:color w:val="000000"/>
                <w:sz w:val="20"/>
              </w:rPr>
              <w:t>Значения показателей</w:t>
            </w:r>
          </w:p>
        </w:tc>
      </w:tr>
      <w:tr w:rsidR="00F75213" w:rsidRPr="00F75213" w14:paraId="6101A946" w14:textId="77777777" w:rsidTr="00497006">
        <w:trPr>
          <w:trHeight w:val="315"/>
          <w:jc w:val="center"/>
        </w:trPr>
        <w:tc>
          <w:tcPr>
            <w:tcW w:w="408" w:type="dxa"/>
            <w:vMerge/>
            <w:vAlign w:val="center"/>
            <w:hideMark/>
          </w:tcPr>
          <w:p w14:paraId="61386A42" w14:textId="77777777" w:rsidR="00F75213" w:rsidRPr="00F75213" w:rsidRDefault="00F75213" w:rsidP="00F75213">
            <w:pPr>
              <w:rPr>
                <w:color w:val="000000"/>
                <w:sz w:val="20"/>
              </w:rPr>
            </w:pPr>
          </w:p>
        </w:tc>
        <w:tc>
          <w:tcPr>
            <w:tcW w:w="1595" w:type="dxa"/>
            <w:vMerge/>
            <w:vAlign w:val="center"/>
            <w:hideMark/>
          </w:tcPr>
          <w:p w14:paraId="4C515DF0" w14:textId="77777777" w:rsidR="00F75213" w:rsidRPr="00F75213" w:rsidRDefault="00F75213" w:rsidP="00F75213">
            <w:pPr>
              <w:rPr>
                <w:color w:val="000000"/>
                <w:sz w:val="20"/>
              </w:rPr>
            </w:pPr>
          </w:p>
        </w:tc>
        <w:tc>
          <w:tcPr>
            <w:tcW w:w="1669" w:type="dxa"/>
            <w:vMerge/>
            <w:vAlign w:val="center"/>
            <w:hideMark/>
          </w:tcPr>
          <w:p w14:paraId="688D929B" w14:textId="77777777" w:rsidR="00F75213" w:rsidRPr="00F75213" w:rsidRDefault="00F75213" w:rsidP="00F75213">
            <w:pPr>
              <w:rPr>
                <w:color w:val="000000"/>
                <w:sz w:val="20"/>
              </w:rPr>
            </w:pPr>
          </w:p>
        </w:tc>
        <w:tc>
          <w:tcPr>
            <w:tcW w:w="1009" w:type="dxa"/>
            <w:vMerge/>
            <w:vAlign w:val="center"/>
            <w:hideMark/>
          </w:tcPr>
          <w:p w14:paraId="1A3E3D05" w14:textId="77777777" w:rsidR="00F75213" w:rsidRPr="00F75213" w:rsidRDefault="00F75213" w:rsidP="00F75213">
            <w:pPr>
              <w:rPr>
                <w:color w:val="000000"/>
                <w:sz w:val="20"/>
              </w:rPr>
            </w:pPr>
          </w:p>
        </w:tc>
        <w:tc>
          <w:tcPr>
            <w:tcW w:w="931" w:type="dxa"/>
            <w:shd w:val="clear" w:color="auto" w:fill="auto"/>
            <w:vAlign w:val="center"/>
            <w:hideMark/>
          </w:tcPr>
          <w:p w14:paraId="60B7B431" w14:textId="77777777" w:rsidR="00F75213" w:rsidRPr="00F75213" w:rsidRDefault="00F75213" w:rsidP="00F75213">
            <w:pPr>
              <w:jc w:val="center"/>
              <w:rPr>
                <w:color w:val="000000"/>
                <w:sz w:val="20"/>
              </w:rPr>
            </w:pPr>
            <w:r w:rsidRPr="00F75213">
              <w:rPr>
                <w:color w:val="000000"/>
                <w:sz w:val="20"/>
              </w:rPr>
              <w:t>2024</w:t>
            </w:r>
          </w:p>
        </w:tc>
        <w:tc>
          <w:tcPr>
            <w:tcW w:w="913" w:type="dxa"/>
            <w:shd w:val="clear" w:color="auto" w:fill="auto"/>
            <w:vAlign w:val="center"/>
            <w:hideMark/>
          </w:tcPr>
          <w:p w14:paraId="0288B1AB" w14:textId="77777777" w:rsidR="00F75213" w:rsidRPr="00F75213" w:rsidRDefault="00F75213" w:rsidP="00F75213">
            <w:pPr>
              <w:jc w:val="center"/>
              <w:rPr>
                <w:color w:val="000000"/>
                <w:sz w:val="20"/>
              </w:rPr>
            </w:pPr>
            <w:r w:rsidRPr="00F75213">
              <w:rPr>
                <w:color w:val="000000"/>
                <w:sz w:val="20"/>
              </w:rPr>
              <w:t>2025</w:t>
            </w:r>
          </w:p>
        </w:tc>
        <w:tc>
          <w:tcPr>
            <w:tcW w:w="866" w:type="dxa"/>
            <w:shd w:val="clear" w:color="auto" w:fill="auto"/>
            <w:vAlign w:val="center"/>
            <w:hideMark/>
          </w:tcPr>
          <w:p w14:paraId="511495E2" w14:textId="77777777" w:rsidR="00F75213" w:rsidRPr="00F75213" w:rsidRDefault="00F75213" w:rsidP="00F75213">
            <w:pPr>
              <w:jc w:val="center"/>
              <w:rPr>
                <w:color w:val="000000"/>
                <w:sz w:val="20"/>
              </w:rPr>
            </w:pPr>
            <w:r w:rsidRPr="00F75213">
              <w:rPr>
                <w:color w:val="000000"/>
                <w:sz w:val="20"/>
              </w:rPr>
              <w:t>2026</w:t>
            </w:r>
          </w:p>
        </w:tc>
        <w:tc>
          <w:tcPr>
            <w:tcW w:w="866" w:type="dxa"/>
            <w:shd w:val="clear" w:color="auto" w:fill="auto"/>
            <w:vAlign w:val="center"/>
            <w:hideMark/>
          </w:tcPr>
          <w:p w14:paraId="1DC6D1C1" w14:textId="77777777" w:rsidR="00F75213" w:rsidRPr="00F75213" w:rsidRDefault="00F75213" w:rsidP="00F75213">
            <w:pPr>
              <w:jc w:val="center"/>
              <w:rPr>
                <w:color w:val="000000"/>
                <w:sz w:val="20"/>
              </w:rPr>
            </w:pPr>
            <w:r w:rsidRPr="00F75213">
              <w:rPr>
                <w:color w:val="000000"/>
                <w:sz w:val="20"/>
              </w:rPr>
              <w:t>2027</w:t>
            </w:r>
          </w:p>
        </w:tc>
        <w:tc>
          <w:tcPr>
            <w:tcW w:w="866" w:type="dxa"/>
            <w:shd w:val="clear" w:color="auto" w:fill="auto"/>
            <w:vAlign w:val="center"/>
            <w:hideMark/>
          </w:tcPr>
          <w:p w14:paraId="6F698AA3" w14:textId="77777777" w:rsidR="00F75213" w:rsidRPr="00F75213" w:rsidRDefault="00F75213" w:rsidP="00F75213">
            <w:pPr>
              <w:rPr>
                <w:color w:val="000000"/>
                <w:sz w:val="20"/>
              </w:rPr>
            </w:pPr>
            <w:r w:rsidRPr="00F75213">
              <w:rPr>
                <w:color w:val="000000"/>
                <w:sz w:val="20"/>
              </w:rPr>
              <w:t>2028</w:t>
            </w:r>
          </w:p>
        </w:tc>
        <w:tc>
          <w:tcPr>
            <w:tcW w:w="866" w:type="dxa"/>
            <w:shd w:val="clear" w:color="auto" w:fill="auto"/>
            <w:vAlign w:val="center"/>
            <w:hideMark/>
          </w:tcPr>
          <w:p w14:paraId="3EF891E4" w14:textId="77777777" w:rsidR="00F75213" w:rsidRPr="00F75213" w:rsidRDefault="00F75213" w:rsidP="00F75213">
            <w:pPr>
              <w:rPr>
                <w:color w:val="000000"/>
                <w:sz w:val="20"/>
              </w:rPr>
            </w:pPr>
            <w:r w:rsidRPr="00F75213">
              <w:rPr>
                <w:color w:val="000000"/>
                <w:sz w:val="20"/>
              </w:rPr>
              <w:t>2029-2033</w:t>
            </w:r>
          </w:p>
        </w:tc>
      </w:tr>
      <w:tr w:rsidR="00920D68" w:rsidRPr="00F75213" w14:paraId="1A65C5E7" w14:textId="77777777" w:rsidTr="00EE7258">
        <w:trPr>
          <w:trHeight w:val="1035"/>
          <w:jc w:val="center"/>
        </w:trPr>
        <w:tc>
          <w:tcPr>
            <w:tcW w:w="408" w:type="dxa"/>
            <w:shd w:val="clear" w:color="auto" w:fill="auto"/>
            <w:vAlign w:val="center"/>
            <w:hideMark/>
          </w:tcPr>
          <w:p w14:paraId="17C7CD48" w14:textId="77777777" w:rsidR="00920D68" w:rsidRPr="00F75213" w:rsidRDefault="00920D68" w:rsidP="00920D68">
            <w:pPr>
              <w:rPr>
                <w:color w:val="000000"/>
                <w:sz w:val="20"/>
              </w:rPr>
            </w:pPr>
            <w:r w:rsidRPr="00F75213">
              <w:rPr>
                <w:color w:val="000000"/>
                <w:sz w:val="20"/>
              </w:rPr>
              <w:t>1</w:t>
            </w:r>
          </w:p>
        </w:tc>
        <w:tc>
          <w:tcPr>
            <w:tcW w:w="1595" w:type="dxa"/>
            <w:vMerge w:val="restart"/>
            <w:shd w:val="clear" w:color="auto" w:fill="auto"/>
            <w:vAlign w:val="center"/>
            <w:hideMark/>
          </w:tcPr>
          <w:p w14:paraId="671AF761" w14:textId="77777777" w:rsidR="00920D68" w:rsidRPr="00F75213" w:rsidRDefault="00920D68" w:rsidP="00920D68">
            <w:pPr>
              <w:rPr>
                <w:color w:val="000000"/>
                <w:sz w:val="20"/>
              </w:rPr>
            </w:pPr>
            <w:r w:rsidRPr="00F75213">
              <w:rPr>
                <w:color w:val="000000"/>
                <w:sz w:val="20"/>
              </w:rPr>
              <w:t>Доступность товаров и услуг для потребителей</w:t>
            </w:r>
          </w:p>
        </w:tc>
        <w:tc>
          <w:tcPr>
            <w:tcW w:w="1669" w:type="dxa"/>
            <w:shd w:val="clear" w:color="auto" w:fill="auto"/>
            <w:vAlign w:val="center"/>
            <w:hideMark/>
          </w:tcPr>
          <w:p w14:paraId="1091353C" w14:textId="77777777" w:rsidR="00920D68" w:rsidRPr="00F75213" w:rsidRDefault="00920D68" w:rsidP="00920D68">
            <w:pPr>
              <w:rPr>
                <w:color w:val="000000"/>
                <w:sz w:val="20"/>
              </w:rPr>
            </w:pPr>
            <w:r w:rsidRPr="00F75213">
              <w:rPr>
                <w:color w:val="000000"/>
                <w:sz w:val="20"/>
              </w:rPr>
              <w:t xml:space="preserve">Доля потребителей в жилых домах, обеспеченных доступом к коммунальной инфраструктуре </w:t>
            </w:r>
          </w:p>
        </w:tc>
        <w:tc>
          <w:tcPr>
            <w:tcW w:w="1009" w:type="dxa"/>
            <w:shd w:val="clear" w:color="auto" w:fill="auto"/>
            <w:vAlign w:val="center"/>
            <w:hideMark/>
          </w:tcPr>
          <w:p w14:paraId="2DB3EEFA" w14:textId="77777777" w:rsidR="00920D68" w:rsidRPr="00F75213" w:rsidRDefault="00920D68" w:rsidP="00AA58F3">
            <w:pPr>
              <w:jc w:val="center"/>
              <w:rPr>
                <w:color w:val="000000"/>
                <w:sz w:val="20"/>
              </w:rPr>
            </w:pPr>
            <w:r w:rsidRPr="00F75213">
              <w:rPr>
                <w:color w:val="000000"/>
                <w:sz w:val="20"/>
              </w:rPr>
              <w:t>%</w:t>
            </w:r>
          </w:p>
        </w:tc>
        <w:tc>
          <w:tcPr>
            <w:tcW w:w="931" w:type="dxa"/>
            <w:shd w:val="clear" w:color="auto" w:fill="auto"/>
            <w:vAlign w:val="center"/>
            <w:hideMark/>
          </w:tcPr>
          <w:p w14:paraId="6AE3BECA" w14:textId="6235FBE6" w:rsidR="00920D68" w:rsidRPr="00F75213" w:rsidRDefault="00920D68" w:rsidP="00920D68">
            <w:pPr>
              <w:jc w:val="center"/>
              <w:rPr>
                <w:color w:val="000000"/>
                <w:sz w:val="20"/>
              </w:rPr>
            </w:pPr>
            <w:r>
              <w:rPr>
                <w:rFonts w:ascii="Calibri" w:hAnsi="Calibri" w:cs="Calibri"/>
                <w:color w:val="000000"/>
                <w:sz w:val="22"/>
                <w:szCs w:val="22"/>
              </w:rPr>
              <w:t>66,84</w:t>
            </w:r>
          </w:p>
        </w:tc>
        <w:tc>
          <w:tcPr>
            <w:tcW w:w="913" w:type="dxa"/>
            <w:shd w:val="clear" w:color="auto" w:fill="auto"/>
            <w:vAlign w:val="center"/>
            <w:hideMark/>
          </w:tcPr>
          <w:p w14:paraId="3E1B40A5" w14:textId="3F481A3D" w:rsidR="00920D68" w:rsidRPr="00F75213" w:rsidRDefault="00920D68" w:rsidP="00920D68">
            <w:pPr>
              <w:jc w:val="center"/>
              <w:rPr>
                <w:color w:val="000000"/>
                <w:sz w:val="20"/>
              </w:rPr>
            </w:pPr>
            <w:r>
              <w:rPr>
                <w:rFonts w:ascii="Calibri" w:hAnsi="Calibri" w:cs="Calibri"/>
                <w:color w:val="000000"/>
                <w:sz w:val="22"/>
                <w:szCs w:val="22"/>
              </w:rPr>
              <w:t>66,97</w:t>
            </w:r>
          </w:p>
        </w:tc>
        <w:tc>
          <w:tcPr>
            <w:tcW w:w="866" w:type="dxa"/>
            <w:shd w:val="clear" w:color="auto" w:fill="auto"/>
            <w:vAlign w:val="center"/>
            <w:hideMark/>
          </w:tcPr>
          <w:p w14:paraId="368BDE1F" w14:textId="0835EE89" w:rsidR="00920D68" w:rsidRPr="00F75213" w:rsidRDefault="00920D68" w:rsidP="00920D68">
            <w:pPr>
              <w:jc w:val="center"/>
              <w:rPr>
                <w:color w:val="000000"/>
                <w:sz w:val="20"/>
              </w:rPr>
            </w:pPr>
            <w:r>
              <w:rPr>
                <w:rFonts w:ascii="Calibri" w:hAnsi="Calibri" w:cs="Calibri"/>
                <w:color w:val="000000"/>
                <w:sz w:val="22"/>
                <w:szCs w:val="22"/>
              </w:rPr>
              <w:t>68,58</w:t>
            </w:r>
          </w:p>
        </w:tc>
        <w:tc>
          <w:tcPr>
            <w:tcW w:w="866" w:type="dxa"/>
            <w:shd w:val="clear" w:color="auto" w:fill="auto"/>
            <w:vAlign w:val="center"/>
            <w:hideMark/>
          </w:tcPr>
          <w:p w14:paraId="2ED51F7C" w14:textId="3A7CC99C" w:rsidR="00920D68" w:rsidRPr="00F75213" w:rsidRDefault="00920D68" w:rsidP="00920D68">
            <w:pPr>
              <w:jc w:val="center"/>
              <w:rPr>
                <w:color w:val="000000"/>
                <w:sz w:val="20"/>
              </w:rPr>
            </w:pPr>
            <w:r>
              <w:rPr>
                <w:rFonts w:ascii="Calibri" w:hAnsi="Calibri" w:cs="Calibri"/>
                <w:color w:val="000000"/>
                <w:sz w:val="22"/>
                <w:szCs w:val="22"/>
              </w:rPr>
              <w:t>70,43</w:t>
            </w:r>
          </w:p>
        </w:tc>
        <w:tc>
          <w:tcPr>
            <w:tcW w:w="866" w:type="dxa"/>
            <w:shd w:val="clear" w:color="auto" w:fill="auto"/>
            <w:vAlign w:val="center"/>
            <w:hideMark/>
          </w:tcPr>
          <w:p w14:paraId="412591D1" w14:textId="5B895328" w:rsidR="00920D68" w:rsidRPr="00F75213" w:rsidRDefault="00920D68" w:rsidP="00920D68">
            <w:pPr>
              <w:jc w:val="center"/>
              <w:rPr>
                <w:color w:val="000000"/>
                <w:sz w:val="20"/>
              </w:rPr>
            </w:pPr>
            <w:r>
              <w:rPr>
                <w:rFonts w:ascii="Calibri" w:hAnsi="Calibri" w:cs="Calibri"/>
                <w:color w:val="000000"/>
                <w:sz w:val="22"/>
                <w:szCs w:val="22"/>
              </w:rPr>
              <w:t>72,17</w:t>
            </w:r>
          </w:p>
        </w:tc>
        <w:tc>
          <w:tcPr>
            <w:tcW w:w="866" w:type="dxa"/>
            <w:shd w:val="clear" w:color="auto" w:fill="auto"/>
            <w:vAlign w:val="center"/>
            <w:hideMark/>
          </w:tcPr>
          <w:p w14:paraId="5957DA7D" w14:textId="70DF98CA" w:rsidR="00920D68" w:rsidRPr="00F75213" w:rsidRDefault="00476D77" w:rsidP="00EE7258">
            <w:pPr>
              <w:jc w:val="center"/>
              <w:rPr>
                <w:color w:val="000000"/>
                <w:sz w:val="20"/>
              </w:rPr>
            </w:pPr>
            <w:r>
              <w:rPr>
                <w:color w:val="000000"/>
                <w:sz w:val="20"/>
              </w:rPr>
              <w:t>78,0</w:t>
            </w:r>
          </w:p>
        </w:tc>
      </w:tr>
      <w:tr w:rsidR="004E0FA4" w:rsidRPr="00F75213" w14:paraId="047227E5" w14:textId="77777777" w:rsidTr="00EE7258">
        <w:trPr>
          <w:trHeight w:val="525"/>
          <w:jc w:val="center"/>
        </w:trPr>
        <w:tc>
          <w:tcPr>
            <w:tcW w:w="408" w:type="dxa"/>
            <w:shd w:val="clear" w:color="auto" w:fill="auto"/>
            <w:vAlign w:val="center"/>
            <w:hideMark/>
          </w:tcPr>
          <w:p w14:paraId="4D65F640" w14:textId="77777777" w:rsidR="004E0FA4" w:rsidRPr="00F75213" w:rsidRDefault="004E0FA4" w:rsidP="004E0FA4">
            <w:pPr>
              <w:rPr>
                <w:color w:val="000000"/>
                <w:sz w:val="20"/>
              </w:rPr>
            </w:pPr>
            <w:r w:rsidRPr="00F75213">
              <w:rPr>
                <w:color w:val="000000"/>
                <w:sz w:val="20"/>
              </w:rPr>
              <w:t>2</w:t>
            </w:r>
          </w:p>
        </w:tc>
        <w:tc>
          <w:tcPr>
            <w:tcW w:w="1595" w:type="dxa"/>
            <w:vMerge/>
            <w:vAlign w:val="center"/>
            <w:hideMark/>
          </w:tcPr>
          <w:p w14:paraId="5BA4CC17" w14:textId="77777777" w:rsidR="004E0FA4" w:rsidRPr="00F75213" w:rsidRDefault="004E0FA4" w:rsidP="004E0FA4">
            <w:pPr>
              <w:rPr>
                <w:color w:val="000000"/>
                <w:sz w:val="20"/>
              </w:rPr>
            </w:pPr>
          </w:p>
        </w:tc>
        <w:tc>
          <w:tcPr>
            <w:tcW w:w="1669" w:type="dxa"/>
            <w:shd w:val="clear" w:color="auto" w:fill="auto"/>
            <w:vAlign w:val="center"/>
            <w:hideMark/>
          </w:tcPr>
          <w:p w14:paraId="5C367C33" w14:textId="77777777" w:rsidR="004E0FA4" w:rsidRPr="00F75213" w:rsidRDefault="004E0FA4" w:rsidP="004E0FA4">
            <w:pPr>
              <w:rPr>
                <w:color w:val="000000"/>
                <w:sz w:val="20"/>
              </w:rPr>
            </w:pPr>
            <w:r w:rsidRPr="00F75213">
              <w:rPr>
                <w:color w:val="000000"/>
                <w:sz w:val="20"/>
              </w:rPr>
              <w:t>Удельный показатель оказанных услуг</w:t>
            </w:r>
          </w:p>
        </w:tc>
        <w:tc>
          <w:tcPr>
            <w:tcW w:w="1009" w:type="dxa"/>
            <w:shd w:val="clear" w:color="auto" w:fill="auto"/>
            <w:vAlign w:val="center"/>
            <w:hideMark/>
          </w:tcPr>
          <w:p w14:paraId="60A1651B" w14:textId="77777777" w:rsidR="004E0FA4" w:rsidRDefault="004E0FA4" w:rsidP="00AA58F3">
            <w:pPr>
              <w:jc w:val="center"/>
              <w:rPr>
                <w:color w:val="000000"/>
                <w:sz w:val="20"/>
              </w:rPr>
            </w:pPr>
            <w:r w:rsidRPr="00F75213">
              <w:rPr>
                <w:color w:val="000000"/>
                <w:sz w:val="20"/>
              </w:rPr>
              <w:t>м3/чел/</w:t>
            </w:r>
          </w:p>
          <w:p w14:paraId="3147954F" w14:textId="4189DAF3" w:rsidR="004E0FA4" w:rsidRPr="00F75213" w:rsidRDefault="004E0FA4" w:rsidP="00AA58F3">
            <w:pPr>
              <w:jc w:val="center"/>
              <w:rPr>
                <w:color w:val="000000"/>
                <w:sz w:val="20"/>
              </w:rPr>
            </w:pPr>
            <w:r w:rsidRPr="00F75213">
              <w:rPr>
                <w:color w:val="000000"/>
                <w:sz w:val="20"/>
              </w:rPr>
              <w:t>месяц</w:t>
            </w:r>
          </w:p>
        </w:tc>
        <w:tc>
          <w:tcPr>
            <w:tcW w:w="931" w:type="dxa"/>
            <w:shd w:val="clear" w:color="auto" w:fill="auto"/>
            <w:vAlign w:val="center"/>
            <w:hideMark/>
          </w:tcPr>
          <w:p w14:paraId="2237B6F1" w14:textId="7861C9DF" w:rsidR="004E0FA4" w:rsidRPr="00F75213" w:rsidRDefault="004E0FA4" w:rsidP="004E0FA4">
            <w:pPr>
              <w:jc w:val="center"/>
              <w:rPr>
                <w:color w:val="000000"/>
                <w:sz w:val="20"/>
              </w:rPr>
            </w:pPr>
            <w:r>
              <w:rPr>
                <w:rFonts w:ascii="Calibri" w:hAnsi="Calibri" w:cs="Calibri"/>
                <w:color w:val="000000"/>
                <w:sz w:val="22"/>
                <w:szCs w:val="22"/>
              </w:rPr>
              <w:t>157,2</w:t>
            </w:r>
          </w:p>
        </w:tc>
        <w:tc>
          <w:tcPr>
            <w:tcW w:w="913" w:type="dxa"/>
            <w:shd w:val="clear" w:color="auto" w:fill="auto"/>
            <w:vAlign w:val="center"/>
            <w:hideMark/>
          </w:tcPr>
          <w:p w14:paraId="4E71FAB7" w14:textId="0D1F32CC" w:rsidR="004E0FA4" w:rsidRPr="00F75213" w:rsidRDefault="004E0FA4" w:rsidP="004E0FA4">
            <w:pPr>
              <w:jc w:val="center"/>
              <w:rPr>
                <w:color w:val="000000"/>
                <w:sz w:val="20"/>
              </w:rPr>
            </w:pPr>
            <w:r>
              <w:rPr>
                <w:rFonts w:ascii="Calibri" w:hAnsi="Calibri" w:cs="Calibri"/>
                <w:color w:val="000000"/>
                <w:sz w:val="22"/>
                <w:szCs w:val="22"/>
              </w:rPr>
              <w:t>159,6</w:t>
            </w:r>
          </w:p>
        </w:tc>
        <w:tc>
          <w:tcPr>
            <w:tcW w:w="866" w:type="dxa"/>
            <w:shd w:val="clear" w:color="auto" w:fill="auto"/>
            <w:vAlign w:val="center"/>
            <w:hideMark/>
          </w:tcPr>
          <w:p w14:paraId="05AC1D0B" w14:textId="0BF722D8" w:rsidR="004E0FA4" w:rsidRPr="00F75213" w:rsidRDefault="004E0FA4" w:rsidP="004E0FA4">
            <w:pPr>
              <w:jc w:val="center"/>
              <w:rPr>
                <w:color w:val="000000"/>
                <w:sz w:val="20"/>
              </w:rPr>
            </w:pPr>
            <w:r>
              <w:rPr>
                <w:rFonts w:ascii="Calibri" w:hAnsi="Calibri" w:cs="Calibri"/>
                <w:color w:val="000000"/>
                <w:sz w:val="22"/>
                <w:szCs w:val="22"/>
              </w:rPr>
              <w:t>158,8</w:t>
            </w:r>
          </w:p>
        </w:tc>
        <w:tc>
          <w:tcPr>
            <w:tcW w:w="866" w:type="dxa"/>
            <w:shd w:val="clear" w:color="auto" w:fill="auto"/>
            <w:vAlign w:val="center"/>
            <w:hideMark/>
          </w:tcPr>
          <w:p w14:paraId="36E2EB50" w14:textId="64E3416F" w:rsidR="004E0FA4" w:rsidRPr="00F75213" w:rsidRDefault="004E0FA4" w:rsidP="004E0FA4">
            <w:pPr>
              <w:jc w:val="center"/>
              <w:rPr>
                <w:color w:val="000000"/>
                <w:sz w:val="20"/>
              </w:rPr>
            </w:pPr>
            <w:r>
              <w:rPr>
                <w:rFonts w:ascii="Calibri" w:hAnsi="Calibri" w:cs="Calibri"/>
                <w:color w:val="000000"/>
                <w:sz w:val="22"/>
                <w:szCs w:val="22"/>
              </w:rPr>
              <w:t>157,6</w:t>
            </w:r>
          </w:p>
        </w:tc>
        <w:tc>
          <w:tcPr>
            <w:tcW w:w="866" w:type="dxa"/>
            <w:shd w:val="clear" w:color="auto" w:fill="auto"/>
            <w:vAlign w:val="center"/>
            <w:hideMark/>
          </w:tcPr>
          <w:p w14:paraId="3A6A3E5E" w14:textId="56D92590" w:rsidR="004E0FA4" w:rsidRPr="00F75213" w:rsidRDefault="004E0FA4" w:rsidP="004E0FA4">
            <w:pPr>
              <w:jc w:val="center"/>
              <w:rPr>
                <w:color w:val="000000"/>
                <w:sz w:val="20"/>
              </w:rPr>
            </w:pPr>
            <w:r>
              <w:rPr>
                <w:rFonts w:ascii="Calibri" w:hAnsi="Calibri" w:cs="Calibri"/>
                <w:color w:val="000000"/>
                <w:sz w:val="22"/>
                <w:szCs w:val="22"/>
              </w:rPr>
              <w:t>156,8</w:t>
            </w:r>
          </w:p>
        </w:tc>
        <w:tc>
          <w:tcPr>
            <w:tcW w:w="866" w:type="dxa"/>
            <w:shd w:val="clear" w:color="auto" w:fill="auto"/>
            <w:vAlign w:val="center"/>
            <w:hideMark/>
          </w:tcPr>
          <w:p w14:paraId="18E781FB" w14:textId="0E6C90EA" w:rsidR="004E0FA4" w:rsidRPr="00F75213" w:rsidRDefault="004E0FA4" w:rsidP="00EE7258">
            <w:pPr>
              <w:jc w:val="center"/>
              <w:rPr>
                <w:color w:val="000000"/>
                <w:sz w:val="20"/>
              </w:rPr>
            </w:pPr>
            <w:r>
              <w:rPr>
                <w:color w:val="000000"/>
                <w:sz w:val="20"/>
              </w:rPr>
              <w:t>154,0</w:t>
            </w:r>
          </w:p>
        </w:tc>
      </w:tr>
      <w:tr w:rsidR="008B2282" w:rsidRPr="00F75213" w14:paraId="2161B259" w14:textId="77777777" w:rsidTr="00EE7258">
        <w:trPr>
          <w:trHeight w:val="780"/>
          <w:jc w:val="center"/>
        </w:trPr>
        <w:tc>
          <w:tcPr>
            <w:tcW w:w="408" w:type="dxa"/>
            <w:shd w:val="clear" w:color="auto" w:fill="auto"/>
            <w:vAlign w:val="center"/>
            <w:hideMark/>
          </w:tcPr>
          <w:p w14:paraId="2A712807" w14:textId="77777777" w:rsidR="008B2282" w:rsidRPr="00F75213" w:rsidRDefault="008B2282" w:rsidP="008B2282">
            <w:pPr>
              <w:rPr>
                <w:color w:val="000000"/>
                <w:sz w:val="20"/>
              </w:rPr>
            </w:pPr>
            <w:r w:rsidRPr="00F75213">
              <w:rPr>
                <w:color w:val="000000"/>
                <w:sz w:val="20"/>
              </w:rPr>
              <w:t>3</w:t>
            </w:r>
          </w:p>
        </w:tc>
        <w:tc>
          <w:tcPr>
            <w:tcW w:w="1595" w:type="dxa"/>
            <w:vMerge/>
            <w:vAlign w:val="center"/>
            <w:hideMark/>
          </w:tcPr>
          <w:p w14:paraId="521951FC" w14:textId="77777777" w:rsidR="008B2282" w:rsidRPr="00F75213" w:rsidRDefault="008B2282" w:rsidP="008B2282">
            <w:pPr>
              <w:rPr>
                <w:color w:val="000000"/>
                <w:sz w:val="20"/>
              </w:rPr>
            </w:pPr>
          </w:p>
        </w:tc>
        <w:tc>
          <w:tcPr>
            <w:tcW w:w="1669" w:type="dxa"/>
            <w:shd w:val="clear" w:color="auto" w:fill="auto"/>
            <w:vAlign w:val="center"/>
            <w:hideMark/>
          </w:tcPr>
          <w:p w14:paraId="306B084A" w14:textId="77777777" w:rsidR="008B2282" w:rsidRPr="00F75213" w:rsidRDefault="008B2282" w:rsidP="008B2282">
            <w:pPr>
              <w:rPr>
                <w:color w:val="000000"/>
                <w:sz w:val="20"/>
              </w:rPr>
            </w:pPr>
            <w:r w:rsidRPr="00F75213">
              <w:rPr>
                <w:color w:val="000000"/>
                <w:sz w:val="20"/>
              </w:rPr>
              <w:t>Доля расходов на оплату услуг в совокупном доходе населения</w:t>
            </w:r>
          </w:p>
        </w:tc>
        <w:tc>
          <w:tcPr>
            <w:tcW w:w="1009" w:type="dxa"/>
            <w:shd w:val="clear" w:color="auto" w:fill="auto"/>
            <w:vAlign w:val="center"/>
            <w:hideMark/>
          </w:tcPr>
          <w:p w14:paraId="1529CD43" w14:textId="77777777" w:rsidR="008B2282" w:rsidRPr="00F75213" w:rsidRDefault="008B2282" w:rsidP="00AA58F3">
            <w:pPr>
              <w:jc w:val="center"/>
              <w:rPr>
                <w:color w:val="000000"/>
                <w:sz w:val="20"/>
              </w:rPr>
            </w:pPr>
            <w:r w:rsidRPr="00F75213">
              <w:rPr>
                <w:color w:val="000000"/>
                <w:sz w:val="20"/>
              </w:rPr>
              <w:t>%</w:t>
            </w:r>
          </w:p>
        </w:tc>
        <w:tc>
          <w:tcPr>
            <w:tcW w:w="931" w:type="dxa"/>
            <w:shd w:val="clear" w:color="auto" w:fill="auto"/>
            <w:noWrap/>
            <w:vAlign w:val="center"/>
            <w:hideMark/>
          </w:tcPr>
          <w:p w14:paraId="7FB436AA" w14:textId="32F26EE9" w:rsidR="008B2282" w:rsidRPr="00F75213" w:rsidRDefault="008B2282" w:rsidP="008B2282">
            <w:pPr>
              <w:jc w:val="right"/>
              <w:rPr>
                <w:rFonts w:ascii="Calibri" w:hAnsi="Calibri" w:cs="Calibri"/>
                <w:color w:val="000000"/>
                <w:sz w:val="22"/>
                <w:szCs w:val="22"/>
              </w:rPr>
            </w:pPr>
            <w:r>
              <w:rPr>
                <w:color w:val="000000"/>
                <w:sz w:val="20"/>
              </w:rPr>
              <w:t>2,25</w:t>
            </w:r>
          </w:p>
        </w:tc>
        <w:tc>
          <w:tcPr>
            <w:tcW w:w="913" w:type="dxa"/>
            <w:shd w:val="clear" w:color="auto" w:fill="auto"/>
            <w:noWrap/>
            <w:vAlign w:val="center"/>
            <w:hideMark/>
          </w:tcPr>
          <w:p w14:paraId="3FA201DB" w14:textId="214DCB24" w:rsidR="008B2282" w:rsidRPr="00F75213" w:rsidRDefault="008B2282" w:rsidP="008B2282">
            <w:pPr>
              <w:jc w:val="right"/>
              <w:rPr>
                <w:rFonts w:ascii="Calibri" w:hAnsi="Calibri" w:cs="Calibri"/>
                <w:color w:val="000000"/>
                <w:sz w:val="22"/>
                <w:szCs w:val="22"/>
              </w:rPr>
            </w:pPr>
            <w:r>
              <w:rPr>
                <w:color w:val="000000"/>
                <w:sz w:val="20"/>
              </w:rPr>
              <w:t>2,28</w:t>
            </w:r>
          </w:p>
        </w:tc>
        <w:tc>
          <w:tcPr>
            <w:tcW w:w="866" w:type="dxa"/>
            <w:shd w:val="clear" w:color="auto" w:fill="auto"/>
            <w:noWrap/>
            <w:vAlign w:val="center"/>
            <w:hideMark/>
          </w:tcPr>
          <w:p w14:paraId="452E1031" w14:textId="2E4BA550" w:rsidR="008B2282" w:rsidRPr="00F75213" w:rsidRDefault="008B2282" w:rsidP="008B2282">
            <w:pPr>
              <w:jc w:val="right"/>
              <w:rPr>
                <w:rFonts w:ascii="Calibri" w:hAnsi="Calibri" w:cs="Calibri"/>
                <w:color w:val="000000"/>
                <w:sz w:val="22"/>
                <w:szCs w:val="22"/>
              </w:rPr>
            </w:pPr>
            <w:r>
              <w:rPr>
                <w:color w:val="000000"/>
                <w:sz w:val="20"/>
              </w:rPr>
              <w:t>2,27</w:t>
            </w:r>
          </w:p>
        </w:tc>
        <w:tc>
          <w:tcPr>
            <w:tcW w:w="866" w:type="dxa"/>
            <w:shd w:val="clear" w:color="auto" w:fill="auto"/>
            <w:noWrap/>
            <w:vAlign w:val="center"/>
            <w:hideMark/>
          </w:tcPr>
          <w:p w14:paraId="132FF548" w14:textId="70261AFA" w:rsidR="008B2282" w:rsidRPr="00F75213" w:rsidRDefault="008B2282" w:rsidP="008B2282">
            <w:pPr>
              <w:jc w:val="right"/>
              <w:rPr>
                <w:rFonts w:ascii="Calibri" w:hAnsi="Calibri" w:cs="Calibri"/>
                <w:color w:val="000000"/>
                <w:sz w:val="22"/>
                <w:szCs w:val="22"/>
              </w:rPr>
            </w:pPr>
            <w:r>
              <w:rPr>
                <w:color w:val="000000"/>
                <w:sz w:val="20"/>
              </w:rPr>
              <w:t>2,26</w:t>
            </w:r>
          </w:p>
        </w:tc>
        <w:tc>
          <w:tcPr>
            <w:tcW w:w="866" w:type="dxa"/>
            <w:shd w:val="clear" w:color="auto" w:fill="auto"/>
            <w:noWrap/>
            <w:vAlign w:val="center"/>
            <w:hideMark/>
          </w:tcPr>
          <w:p w14:paraId="31E17797" w14:textId="0B32AAA8" w:rsidR="008B2282" w:rsidRPr="00F75213" w:rsidRDefault="008B2282" w:rsidP="008B2282">
            <w:pPr>
              <w:jc w:val="right"/>
              <w:rPr>
                <w:rFonts w:ascii="Calibri" w:hAnsi="Calibri" w:cs="Calibri"/>
                <w:color w:val="000000"/>
                <w:sz w:val="22"/>
                <w:szCs w:val="22"/>
              </w:rPr>
            </w:pPr>
            <w:r>
              <w:rPr>
                <w:color w:val="000000"/>
                <w:sz w:val="20"/>
              </w:rPr>
              <w:t>2,24</w:t>
            </w:r>
          </w:p>
        </w:tc>
        <w:tc>
          <w:tcPr>
            <w:tcW w:w="866" w:type="dxa"/>
            <w:shd w:val="clear" w:color="auto" w:fill="auto"/>
            <w:vAlign w:val="center"/>
            <w:hideMark/>
          </w:tcPr>
          <w:p w14:paraId="31B5AAAE" w14:textId="47B6A64C" w:rsidR="008B2282" w:rsidRPr="00F75213" w:rsidRDefault="008B2282" w:rsidP="008B2282">
            <w:pPr>
              <w:jc w:val="center"/>
              <w:rPr>
                <w:color w:val="FF0000"/>
                <w:sz w:val="20"/>
              </w:rPr>
            </w:pPr>
            <w:r>
              <w:rPr>
                <w:color w:val="FF0000"/>
                <w:sz w:val="20"/>
              </w:rPr>
              <w:t>2,22</w:t>
            </w:r>
          </w:p>
        </w:tc>
      </w:tr>
      <w:tr w:rsidR="00EA1642" w:rsidRPr="00F75213" w14:paraId="6391C700" w14:textId="77777777" w:rsidTr="00EE7258">
        <w:trPr>
          <w:trHeight w:val="525"/>
          <w:jc w:val="center"/>
        </w:trPr>
        <w:tc>
          <w:tcPr>
            <w:tcW w:w="408" w:type="dxa"/>
            <w:shd w:val="clear" w:color="auto" w:fill="auto"/>
            <w:vAlign w:val="center"/>
            <w:hideMark/>
          </w:tcPr>
          <w:p w14:paraId="3C03D1B4" w14:textId="77777777" w:rsidR="00EA1642" w:rsidRPr="00F75213" w:rsidRDefault="00EA1642" w:rsidP="00EA1642">
            <w:pPr>
              <w:rPr>
                <w:color w:val="000000"/>
                <w:sz w:val="20"/>
              </w:rPr>
            </w:pPr>
            <w:r w:rsidRPr="00F75213">
              <w:rPr>
                <w:color w:val="000000"/>
                <w:sz w:val="20"/>
              </w:rPr>
              <w:t>4</w:t>
            </w:r>
          </w:p>
        </w:tc>
        <w:tc>
          <w:tcPr>
            <w:tcW w:w="1595" w:type="dxa"/>
            <w:vMerge w:val="restart"/>
            <w:shd w:val="clear" w:color="auto" w:fill="auto"/>
            <w:vAlign w:val="center"/>
            <w:hideMark/>
          </w:tcPr>
          <w:p w14:paraId="7990CA44" w14:textId="77777777" w:rsidR="00EA1642" w:rsidRPr="00F75213" w:rsidRDefault="00EA1642" w:rsidP="00EA1642">
            <w:pPr>
              <w:rPr>
                <w:color w:val="000000"/>
                <w:sz w:val="20"/>
              </w:rPr>
            </w:pPr>
            <w:r w:rsidRPr="00F75213">
              <w:rPr>
                <w:color w:val="000000"/>
                <w:sz w:val="20"/>
              </w:rPr>
              <w:t>Спрос на коммунальные ресурсы</w:t>
            </w:r>
          </w:p>
        </w:tc>
        <w:tc>
          <w:tcPr>
            <w:tcW w:w="1669" w:type="dxa"/>
            <w:shd w:val="clear" w:color="auto" w:fill="auto"/>
            <w:vAlign w:val="center"/>
            <w:hideMark/>
          </w:tcPr>
          <w:p w14:paraId="42AC97C7" w14:textId="77777777" w:rsidR="00EA1642" w:rsidRPr="00F75213" w:rsidRDefault="00EA1642" w:rsidP="00EA1642">
            <w:pPr>
              <w:rPr>
                <w:color w:val="000000"/>
                <w:sz w:val="20"/>
              </w:rPr>
            </w:pPr>
            <w:r w:rsidRPr="00F75213">
              <w:rPr>
                <w:color w:val="000000"/>
                <w:sz w:val="20"/>
              </w:rPr>
              <w:t>Общий объем реализация</w:t>
            </w:r>
          </w:p>
        </w:tc>
        <w:tc>
          <w:tcPr>
            <w:tcW w:w="1009" w:type="dxa"/>
            <w:shd w:val="clear" w:color="auto" w:fill="auto"/>
            <w:vAlign w:val="center"/>
            <w:hideMark/>
          </w:tcPr>
          <w:p w14:paraId="7247778B" w14:textId="77777777" w:rsidR="00EA1642" w:rsidRPr="00AA58F3" w:rsidRDefault="00EA1642" w:rsidP="00AA58F3">
            <w:pPr>
              <w:jc w:val="center"/>
              <w:rPr>
                <w:color w:val="000000"/>
                <w:sz w:val="18"/>
                <w:szCs w:val="18"/>
              </w:rPr>
            </w:pPr>
            <w:proofErr w:type="spellStart"/>
            <w:r w:rsidRPr="00AA58F3">
              <w:rPr>
                <w:color w:val="000000"/>
                <w:sz w:val="18"/>
                <w:szCs w:val="18"/>
              </w:rPr>
              <w:t>тыс.куб</w:t>
            </w:r>
            <w:proofErr w:type="spellEnd"/>
            <w:r w:rsidRPr="00AA58F3">
              <w:rPr>
                <w:color w:val="000000"/>
                <w:sz w:val="18"/>
                <w:szCs w:val="18"/>
              </w:rPr>
              <w:t>. м</w:t>
            </w:r>
          </w:p>
        </w:tc>
        <w:tc>
          <w:tcPr>
            <w:tcW w:w="931" w:type="dxa"/>
            <w:shd w:val="clear" w:color="auto" w:fill="auto"/>
            <w:noWrap/>
            <w:vAlign w:val="center"/>
            <w:hideMark/>
          </w:tcPr>
          <w:p w14:paraId="3AC20FED" w14:textId="1EFB05C9" w:rsidR="00EA1642" w:rsidRPr="00F75213" w:rsidRDefault="00EA1642" w:rsidP="00EA1642">
            <w:pPr>
              <w:jc w:val="right"/>
              <w:rPr>
                <w:rFonts w:ascii="Calibri" w:hAnsi="Calibri" w:cs="Calibri"/>
                <w:color w:val="000000"/>
                <w:sz w:val="22"/>
                <w:szCs w:val="22"/>
              </w:rPr>
            </w:pPr>
            <w:r>
              <w:rPr>
                <w:color w:val="000000"/>
                <w:sz w:val="20"/>
              </w:rPr>
              <w:t>58939,2</w:t>
            </w:r>
          </w:p>
        </w:tc>
        <w:tc>
          <w:tcPr>
            <w:tcW w:w="913" w:type="dxa"/>
            <w:shd w:val="clear" w:color="auto" w:fill="auto"/>
            <w:noWrap/>
            <w:vAlign w:val="center"/>
            <w:hideMark/>
          </w:tcPr>
          <w:p w14:paraId="41E9B776" w14:textId="37302EE6" w:rsidR="00EA1642" w:rsidRPr="00F75213" w:rsidRDefault="00EA1642" w:rsidP="00EA1642">
            <w:pPr>
              <w:jc w:val="right"/>
              <w:rPr>
                <w:rFonts w:ascii="Calibri" w:hAnsi="Calibri" w:cs="Calibri"/>
                <w:color w:val="000000"/>
                <w:sz w:val="22"/>
                <w:szCs w:val="22"/>
              </w:rPr>
            </w:pPr>
            <w:r>
              <w:rPr>
                <w:color w:val="000000"/>
                <w:sz w:val="20"/>
              </w:rPr>
              <w:t>58895,0</w:t>
            </w:r>
          </w:p>
        </w:tc>
        <w:tc>
          <w:tcPr>
            <w:tcW w:w="866" w:type="dxa"/>
            <w:shd w:val="clear" w:color="auto" w:fill="auto"/>
            <w:noWrap/>
            <w:vAlign w:val="center"/>
            <w:hideMark/>
          </w:tcPr>
          <w:p w14:paraId="3E3004D5" w14:textId="37DF0921" w:rsidR="00EA1642" w:rsidRPr="00F75213" w:rsidRDefault="00EA1642" w:rsidP="00EA1642">
            <w:pPr>
              <w:jc w:val="right"/>
              <w:rPr>
                <w:rFonts w:ascii="Calibri" w:hAnsi="Calibri" w:cs="Calibri"/>
                <w:color w:val="000000"/>
                <w:sz w:val="22"/>
                <w:szCs w:val="22"/>
              </w:rPr>
            </w:pPr>
            <w:r>
              <w:rPr>
                <w:color w:val="000000"/>
                <w:sz w:val="20"/>
              </w:rPr>
              <w:t>58909,8</w:t>
            </w:r>
          </w:p>
        </w:tc>
        <w:tc>
          <w:tcPr>
            <w:tcW w:w="866" w:type="dxa"/>
            <w:shd w:val="clear" w:color="auto" w:fill="auto"/>
            <w:noWrap/>
            <w:vAlign w:val="center"/>
            <w:hideMark/>
          </w:tcPr>
          <w:p w14:paraId="5336267C" w14:textId="4FAB932D" w:rsidR="00EA1642" w:rsidRPr="00F75213" w:rsidRDefault="00EA1642" w:rsidP="00EA1642">
            <w:pPr>
              <w:jc w:val="right"/>
              <w:rPr>
                <w:rFonts w:ascii="Calibri" w:hAnsi="Calibri" w:cs="Calibri"/>
                <w:color w:val="000000"/>
                <w:sz w:val="22"/>
                <w:szCs w:val="22"/>
              </w:rPr>
            </w:pPr>
            <w:r>
              <w:rPr>
                <w:color w:val="000000"/>
                <w:sz w:val="20"/>
              </w:rPr>
              <w:t>58931,8</w:t>
            </w:r>
          </w:p>
        </w:tc>
        <w:tc>
          <w:tcPr>
            <w:tcW w:w="866" w:type="dxa"/>
            <w:shd w:val="clear" w:color="auto" w:fill="auto"/>
            <w:noWrap/>
            <w:vAlign w:val="center"/>
            <w:hideMark/>
          </w:tcPr>
          <w:p w14:paraId="5F6F4B58" w14:textId="3FA980FE" w:rsidR="00EA1642" w:rsidRPr="00F75213" w:rsidRDefault="00EA1642" w:rsidP="00EA1642">
            <w:pPr>
              <w:jc w:val="right"/>
              <w:rPr>
                <w:rFonts w:ascii="Calibri" w:hAnsi="Calibri" w:cs="Calibri"/>
                <w:color w:val="000000"/>
                <w:sz w:val="22"/>
                <w:szCs w:val="22"/>
              </w:rPr>
            </w:pPr>
            <w:r>
              <w:rPr>
                <w:color w:val="000000"/>
                <w:sz w:val="20"/>
              </w:rPr>
              <w:t>58946,6</w:t>
            </w:r>
          </w:p>
        </w:tc>
        <w:tc>
          <w:tcPr>
            <w:tcW w:w="866" w:type="dxa"/>
            <w:shd w:val="clear" w:color="auto" w:fill="auto"/>
            <w:noWrap/>
            <w:vAlign w:val="center"/>
            <w:hideMark/>
          </w:tcPr>
          <w:p w14:paraId="3DC4F247" w14:textId="77777777" w:rsidR="00EE7258" w:rsidRDefault="00EE7258" w:rsidP="00EE7258">
            <w:pPr>
              <w:jc w:val="center"/>
              <w:rPr>
                <w:color w:val="000000"/>
                <w:sz w:val="20"/>
              </w:rPr>
            </w:pPr>
          </w:p>
          <w:p w14:paraId="288C2E1A" w14:textId="77777777" w:rsidR="00EA1642" w:rsidRDefault="00EA1642" w:rsidP="00EE7258">
            <w:pPr>
              <w:jc w:val="center"/>
              <w:rPr>
                <w:color w:val="000000"/>
                <w:sz w:val="20"/>
              </w:rPr>
            </w:pPr>
            <w:r>
              <w:rPr>
                <w:color w:val="000000"/>
                <w:sz w:val="20"/>
              </w:rPr>
              <w:t>58998,1</w:t>
            </w:r>
          </w:p>
          <w:p w14:paraId="4BAA692D" w14:textId="1939C070" w:rsidR="00EA1642" w:rsidRPr="00F75213" w:rsidRDefault="00EA1642" w:rsidP="00EE7258">
            <w:pPr>
              <w:jc w:val="center"/>
              <w:rPr>
                <w:rFonts w:ascii="Calibri" w:hAnsi="Calibri" w:cs="Calibri"/>
                <w:color w:val="000000"/>
                <w:sz w:val="22"/>
                <w:szCs w:val="22"/>
              </w:rPr>
            </w:pPr>
          </w:p>
        </w:tc>
      </w:tr>
      <w:tr w:rsidR="00F75213" w:rsidRPr="00F75213" w14:paraId="1C265421" w14:textId="77777777" w:rsidTr="00EE7258">
        <w:trPr>
          <w:trHeight w:val="558"/>
          <w:jc w:val="center"/>
        </w:trPr>
        <w:tc>
          <w:tcPr>
            <w:tcW w:w="408" w:type="dxa"/>
            <w:shd w:val="clear" w:color="auto" w:fill="auto"/>
            <w:vAlign w:val="center"/>
            <w:hideMark/>
          </w:tcPr>
          <w:p w14:paraId="6A8C3B2A" w14:textId="11298AC6" w:rsidR="00F75213" w:rsidRPr="00F75213" w:rsidRDefault="00F75213" w:rsidP="00F75213">
            <w:pPr>
              <w:rPr>
                <w:color w:val="000000"/>
                <w:sz w:val="20"/>
              </w:rPr>
            </w:pPr>
            <w:r w:rsidRPr="00F75213">
              <w:rPr>
                <w:color w:val="000000"/>
                <w:sz w:val="20"/>
              </w:rPr>
              <w:t> </w:t>
            </w:r>
            <w:r w:rsidR="00EA1642">
              <w:rPr>
                <w:color w:val="000000"/>
                <w:sz w:val="20"/>
              </w:rPr>
              <w:t>5</w:t>
            </w:r>
          </w:p>
        </w:tc>
        <w:tc>
          <w:tcPr>
            <w:tcW w:w="1595" w:type="dxa"/>
            <w:vMerge/>
            <w:vAlign w:val="center"/>
            <w:hideMark/>
          </w:tcPr>
          <w:p w14:paraId="20C6B73E" w14:textId="77777777" w:rsidR="00F75213" w:rsidRPr="00F75213" w:rsidRDefault="00F75213" w:rsidP="00F75213">
            <w:pPr>
              <w:rPr>
                <w:color w:val="000000"/>
                <w:sz w:val="20"/>
              </w:rPr>
            </w:pPr>
          </w:p>
        </w:tc>
        <w:tc>
          <w:tcPr>
            <w:tcW w:w="1669" w:type="dxa"/>
            <w:shd w:val="clear" w:color="auto" w:fill="auto"/>
            <w:vAlign w:val="center"/>
            <w:hideMark/>
          </w:tcPr>
          <w:p w14:paraId="0270781B" w14:textId="77777777" w:rsidR="00F75213" w:rsidRPr="00F75213" w:rsidRDefault="00F75213" w:rsidP="00F75213">
            <w:pPr>
              <w:jc w:val="center"/>
              <w:rPr>
                <w:color w:val="000000"/>
                <w:sz w:val="20"/>
              </w:rPr>
            </w:pPr>
            <w:r w:rsidRPr="00F75213">
              <w:rPr>
                <w:color w:val="000000"/>
                <w:sz w:val="20"/>
              </w:rPr>
              <w:t xml:space="preserve">Норматив на приготовление пищи и нагрев воды с использованием газовой плиты при отсутствии  центрального горячего водоснабжения при отсутствии приборов учета расхода газа, </w:t>
            </w:r>
          </w:p>
        </w:tc>
        <w:tc>
          <w:tcPr>
            <w:tcW w:w="1009" w:type="dxa"/>
            <w:shd w:val="clear" w:color="auto" w:fill="auto"/>
            <w:vAlign w:val="center"/>
            <w:hideMark/>
          </w:tcPr>
          <w:p w14:paraId="2FBC483A" w14:textId="5CB97ABA" w:rsidR="00F75213" w:rsidRPr="00F75213" w:rsidRDefault="00AA58F3" w:rsidP="00AA58F3">
            <w:pPr>
              <w:jc w:val="center"/>
              <w:rPr>
                <w:color w:val="000000"/>
                <w:sz w:val="20"/>
              </w:rPr>
            </w:pPr>
            <w:r>
              <w:rPr>
                <w:color w:val="000000"/>
                <w:sz w:val="20"/>
              </w:rPr>
              <w:t>м3/чел/месяц</w:t>
            </w:r>
          </w:p>
        </w:tc>
        <w:tc>
          <w:tcPr>
            <w:tcW w:w="931" w:type="dxa"/>
            <w:shd w:val="clear" w:color="auto" w:fill="auto"/>
            <w:noWrap/>
            <w:vAlign w:val="center"/>
            <w:hideMark/>
          </w:tcPr>
          <w:p w14:paraId="652B9730" w14:textId="77777777"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11,5</w:t>
            </w:r>
          </w:p>
        </w:tc>
        <w:tc>
          <w:tcPr>
            <w:tcW w:w="913" w:type="dxa"/>
            <w:shd w:val="clear" w:color="auto" w:fill="auto"/>
            <w:noWrap/>
            <w:vAlign w:val="center"/>
            <w:hideMark/>
          </w:tcPr>
          <w:p w14:paraId="5453ED2B" w14:textId="77777777"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11,5</w:t>
            </w:r>
          </w:p>
        </w:tc>
        <w:tc>
          <w:tcPr>
            <w:tcW w:w="866" w:type="dxa"/>
            <w:shd w:val="clear" w:color="auto" w:fill="auto"/>
            <w:noWrap/>
            <w:vAlign w:val="center"/>
            <w:hideMark/>
          </w:tcPr>
          <w:p w14:paraId="32BE7791" w14:textId="77777777"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11,5</w:t>
            </w:r>
          </w:p>
        </w:tc>
        <w:tc>
          <w:tcPr>
            <w:tcW w:w="866" w:type="dxa"/>
            <w:shd w:val="clear" w:color="auto" w:fill="auto"/>
            <w:noWrap/>
            <w:vAlign w:val="center"/>
            <w:hideMark/>
          </w:tcPr>
          <w:p w14:paraId="4FFDD38F" w14:textId="77777777"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11,5</w:t>
            </w:r>
          </w:p>
        </w:tc>
        <w:tc>
          <w:tcPr>
            <w:tcW w:w="866" w:type="dxa"/>
            <w:shd w:val="clear" w:color="auto" w:fill="auto"/>
            <w:noWrap/>
            <w:vAlign w:val="center"/>
            <w:hideMark/>
          </w:tcPr>
          <w:p w14:paraId="57AA05A4" w14:textId="77777777"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11,5</w:t>
            </w:r>
          </w:p>
        </w:tc>
        <w:tc>
          <w:tcPr>
            <w:tcW w:w="866" w:type="dxa"/>
            <w:shd w:val="clear" w:color="auto" w:fill="auto"/>
            <w:noWrap/>
            <w:vAlign w:val="center"/>
            <w:hideMark/>
          </w:tcPr>
          <w:p w14:paraId="30A7459D" w14:textId="77777777" w:rsidR="00F75213" w:rsidRPr="00F75213" w:rsidRDefault="00F75213" w:rsidP="00EE7258">
            <w:pPr>
              <w:jc w:val="center"/>
              <w:rPr>
                <w:rFonts w:ascii="Calibri" w:hAnsi="Calibri" w:cs="Calibri"/>
                <w:color w:val="000000"/>
                <w:sz w:val="22"/>
                <w:szCs w:val="22"/>
              </w:rPr>
            </w:pPr>
            <w:r w:rsidRPr="00F75213">
              <w:rPr>
                <w:rFonts w:ascii="Calibri" w:hAnsi="Calibri" w:cs="Calibri"/>
                <w:color w:val="000000"/>
                <w:sz w:val="22"/>
                <w:szCs w:val="22"/>
              </w:rPr>
              <w:t>11,5</w:t>
            </w:r>
          </w:p>
        </w:tc>
      </w:tr>
      <w:tr w:rsidR="00F75213" w:rsidRPr="00F75213" w14:paraId="25341A71" w14:textId="77777777" w:rsidTr="00EE7258">
        <w:trPr>
          <w:trHeight w:val="525"/>
          <w:jc w:val="center"/>
        </w:trPr>
        <w:tc>
          <w:tcPr>
            <w:tcW w:w="408" w:type="dxa"/>
            <w:shd w:val="clear" w:color="auto" w:fill="auto"/>
            <w:vAlign w:val="center"/>
            <w:hideMark/>
          </w:tcPr>
          <w:p w14:paraId="05764365" w14:textId="01BD7738" w:rsidR="00F75213" w:rsidRPr="00F75213" w:rsidRDefault="00F75213" w:rsidP="00F75213">
            <w:pPr>
              <w:rPr>
                <w:color w:val="000000"/>
                <w:sz w:val="20"/>
              </w:rPr>
            </w:pPr>
            <w:r w:rsidRPr="00F75213">
              <w:rPr>
                <w:color w:val="000000"/>
                <w:sz w:val="20"/>
              </w:rPr>
              <w:t> </w:t>
            </w:r>
            <w:r w:rsidR="00EA1642">
              <w:rPr>
                <w:color w:val="000000"/>
                <w:sz w:val="20"/>
              </w:rPr>
              <w:t>6</w:t>
            </w:r>
          </w:p>
        </w:tc>
        <w:tc>
          <w:tcPr>
            <w:tcW w:w="1595" w:type="dxa"/>
            <w:vMerge/>
            <w:vAlign w:val="center"/>
            <w:hideMark/>
          </w:tcPr>
          <w:p w14:paraId="25041F28" w14:textId="77777777" w:rsidR="00F75213" w:rsidRPr="00F75213" w:rsidRDefault="00F75213" w:rsidP="00F75213">
            <w:pPr>
              <w:rPr>
                <w:color w:val="000000"/>
                <w:sz w:val="20"/>
              </w:rPr>
            </w:pPr>
          </w:p>
        </w:tc>
        <w:tc>
          <w:tcPr>
            <w:tcW w:w="1669" w:type="dxa"/>
            <w:shd w:val="clear" w:color="auto" w:fill="auto"/>
            <w:vAlign w:val="center"/>
            <w:hideMark/>
          </w:tcPr>
          <w:p w14:paraId="2A2C147B" w14:textId="77777777" w:rsidR="00F75213" w:rsidRPr="00F75213" w:rsidRDefault="00F75213" w:rsidP="00F75213">
            <w:pPr>
              <w:jc w:val="center"/>
              <w:rPr>
                <w:color w:val="000000"/>
                <w:sz w:val="20"/>
              </w:rPr>
            </w:pPr>
            <w:r w:rsidRPr="00F75213">
              <w:rPr>
                <w:color w:val="000000"/>
                <w:sz w:val="20"/>
              </w:rPr>
              <w:t xml:space="preserve">Норматив на отопление жилых помещений  в ОП газа, </w:t>
            </w:r>
          </w:p>
        </w:tc>
        <w:tc>
          <w:tcPr>
            <w:tcW w:w="1009" w:type="dxa"/>
            <w:shd w:val="clear" w:color="auto" w:fill="auto"/>
            <w:vAlign w:val="center"/>
            <w:hideMark/>
          </w:tcPr>
          <w:p w14:paraId="781A6914" w14:textId="52A60B55" w:rsidR="00F75213" w:rsidRPr="00F75213" w:rsidRDefault="00AA58F3" w:rsidP="00AA58F3">
            <w:pPr>
              <w:jc w:val="center"/>
              <w:rPr>
                <w:color w:val="000000"/>
                <w:sz w:val="20"/>
              </w:rPr>
            </w:pPr>
            <w:r>
              <w:rPr>
                <w:color w:val="000000"/>
                <w:sz w:val="20"/>
              </w:rPr>
              <w:t>м3/м2</w:t>
            </w:r>
          </w:p>
        </w:tc>
        <w:tc>
          <w:tcPr>
            <w:tcW w:w="931" w:type="dxa"/>
            <w:shd w:val="clear" w:color="auto" w:fill="auto"/>
            <w:noWrap/>
            <w:vAlign w:val="center"/>
            <w:hideMark/>
          </w:tcPr>
          <w:p w14:paraId="283E1F86" w14:textId="77777777"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13,3</w:t>
            </w:r>
          </w:p>
        </w:tc>
        <w:tc>
          <w:tcPr>
            <w:tcW w:w="913" w:type="dxa"/>
            <w:shd w:val="clear" w:color="auto" w:fill="auto"/>
            <w:noWrap/>
            <w:vAlign w:val="center"/>
            <w:hideMark/>
          </w:tcPr>
          <w:p w14:paraId="724C29E0" w14:textId="77777777"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13,3</w:t>
            </w:r>
          </w:p>
        </w:tc>
        <w:tc>
          <w:tcPr>
            <w:tcW w:w="866" w:type="dxa"/>
            <w:shd w:val="clear" w:color="auto" w:fill="auto"/>
            <w:noWrap/>
            <w:vAlign w:val="center"/>
            <w:hideMark/>
          </w:tcPr>
          <w:p w14:paraId="6EEF5A2D" w14:textId="77777777"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13,3</w:t>
            </w:r>
          </w:p>
        </w:tc>
        <w:tc>
          <w:tcPr>
            <w:tcW w:w="866" w:type="dxa"/>
            <w:shd w:val="clear" w:color="auto" w:fill="auto"/>
            <w:noWrap/>
            <w:vAlign w:val="center"/>
            <w:hideMark/>
          </w:tcPr>
          <w:p w14:paraId="6F636E73" w14:textId="77777777"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13,3</w:t>
            </w:r>
          </w:p>
        </w:tc>
        <w:tc>
          <w:tcPr>
            <w:tcW w:w="866" w:type="dxa"/>
            <w:shd w:val="clear" w:color="auto" w:fill="auto"/>
            <w:noWrap/>
            <w:vAlign w:val="center"/>
            <w:hideMark/>
          </w:tcPr>
          <w:p w14:paraId="54912697" w14:textId="77777777" w:rsidR="00F75213" w:rsidRPr="00F75213" w:rsidRDefault="00F75213" w:rsidP="00F75213">
            <w:pPr>
              <w:jc w:val="right"/>
              <w:rPr>
                <w:rFonts w:ascii="Calibri" w:hAnsi="Calibri" w:cs="Calibri"/>
                <w:color w:val="000000"/>
                <w:sz w:val="22"/>
                <w:szCs w:val="22"/>
              </w:rPr>
            </w:pPr>
            <w:r w:rsidRPr="00F75213">
              <w:rPr>
                <w:rFonts w:ascii="Calibri" w:hAnsi="Calibri" w:cs="Calibri"/>
                <w:color w:val="000000"/>
                <w:sz w:val="22"/>
                <w:szCs w:val="22"/>
              </w:rPr>
              <w:t>13,3</w:t>
            </w:r>
          </w:p>
        </w:tc>
        <w:tc>
          <w:tcPr>
            <w:tcW w:w="866" w:type="dxa"/>
            <w:shd w:val="clear" w:color="auto" w:fill="auto"/>
            <w:noWrap/>
            <w:vAlign w:val="center"/>
            <w:hideMark/>
          </w:tcPr>
          <w:p w14:paraId="5F824F96" w14:textId="77777777" w:rsidR="00F75213" w:rsidRPr="00F75213" w:rsidRDefault="00F75213" w:rsidP="00EE7258">
            <w:pPr>
              <w:jc w:val="center"/>
              <w:rPr>
                <w:rFonts w:ascii="Calibri" w:hAnsi="Calibri" w:cs="Calibri"/>
                <w:color w:val="000000"/>
                <w:sz w:val="22"/>
                <w:szCs w:val="22"/>
              </w:rPr>
            </w:pPr>
            <w:r w:rsidRPr="00F75213">
              <w:rPr>
                <w:rFonts w:ascii="Calibri" w:hAnsi="Calibri" w:cs="Calibri"/>
                <w:color w:val="000000"/>
                <w:sz w:val="22"/>
                <w:szCs w:val="22"/>
              </w:rPr>
              <w:t>13,3</w:t>
            </w:r>
          </w:p>
        </w:tc>
      </w:tr>
      <w:tr w:rsidR="00497006" w:rsidRPr="00F75213" w14:paraId="5C0C608C" w14:textId="77777777" w:rsidTr="00EE7258">
        <w:trPr>
          <w:trHeight w:val="525"/>
          <w:jc w:val="center"/>
        </w:trPr>
        <w:tc>
          <w:tcPr>
            <w:tcW w:w="408" w:type="dxa"/>
            <w:shd w:val="clear" w:color="auto" w:fill="auto"/>
            <w:vAlign w:val="center"/>
            <w:hideMark/>
          </w:tcPr>
          <w:p w14:paraId="1718CCAB" w14:textId="1B58AE68" w:rsidR="00497006" w:rsidRPr="00F75213" w:rsidRDefault="00497006" w:rsidP="00497006">
            <w:pPr>
              <w:rPr>
                <w:color w:val="000000"/>
                <w:sz w:val="20"/>
              </w:rPr>
            </w:pPr>
            <w:r>
              <w:rPr>
                <w:color w:val="000000"/>
                <w:sz w:val="20"/>
              </w:rPr>
              <w:t>7</w:t>
            </w:r>
          </w:p>
        </w:tc>
        <w:tc>
          <w:tcPr>
            <w:tcW w:w="1595" w:type="dxa"/>
            <w:vMerge/>
            <w:vAlign w:val="center"/>
            <w:hideMark/>
          </w:tcPr>
          <w:p w14:paraId="2D706901" w14:textId="77777777" w:rsidR="00497006" w:rsidRPr="00F75213" w:rsidRDefault="00497006" w:rsidP="00497006">
            <w:pPr>
              <w:rPr>
                <w:color w:val="000000"/>
                <w:sz w:val="20"/>
              </w:rPr>
            </w:pPr>
          </w:p>
        </w:tc>
        <w:tc>
          <w:tcPr>
            <w:tcW w:w="1669" w:type="dxa"/>
            <w:shd w:val="clear" w:color="auto" w:fill="auto"/>
            <w:vAlign w:val="center"/>
            <w:hideMark/>
          </w:tcPr>
          <w:p w14:paraId="4C791DA2" w14:textId="77777777" w:rsidR="00497006" w:rsidRPr="00F75213" w:rsidRDefault="00497006" w:rsidP="00497006">
            <w:pPr>
              <w:rPr>
                <w:color w:val="000000"/>
                <w:sz w:val="20"/>
              </w:rPr>
            </w:pPr>
            <w:r w:rsidRPr="00F75213">
              <w:rPr>
                <w:color w:val="000000"/>
                <w:sz w:val="20"/>
              </w:rPr>
              <w:t>Величина новых присоединяемых нагрузок</w:t>
            </w:r>
          </w:p>
        </w:tc>
        <w:tc>
          <w:tcPr>
            <w:tcW w:w="1009" w:type="dxa"/>
            <w:shd w:val="clear" w:color="auto" w:fill="auto"/>
            <w:vAlign w:val="center"/>
            <w:hideMark/>
          </w:tcPr>
          <w:p w14:paraId="5D72BA9F" w14:textId="77777777" w:rsidR="00497006" w:rsidRPr="00F75213" w:rsidRDefault="00497006" w:rsidP="00AA58F3">
            <w:pPr>
              <w:jc w:val="center"/>
              <w:rPr>
                <w:color w:val="000000"/>
                <w:sz w:val="20"/>
              </w:rPr>
            </w:pPr>
            <w:r w:rsidRPr="00F75213">
              <w:rPr>
                <w:color w:val="000000"/>
                <w:sz w:val="20"/>
              </w:rPr>
              <w:t>%</w:t>
            </w:r>
          </w:p>
        </w:tc>
        <w:tc>
          <w:tcPr>
            <w:tcW w:w="931" w:type="dxa"/>
            <w:shd w:val="clear" w:color="auto" w:fill="auto"/>
            <w:vAlign w:val="center"/>
            <w:hideMark/>
          </w:tcPr>
          <w:p w14:paraId="156E5FBF" w14:textId="377455CF" w:rsidR="00497006" w:rsidRPr="00F75213" w:rsidRDefault="00497006" w:rsidP="00497006">
            <w:pPr>
              <w:jc w:val="center"/>
              <w:rPr>
                <w:color w:val="000000"/>
                <w:sz w:val="20"/>
              </w:rPr>
            </w:pPr>
            <w:r>
              <w:rPr>
                <w:rFonts w:ascii="Calibri" w:hAnsi="Calibri" w:cs="Calibri"/>
                <w:color w:val="000000"/>
                <w:sz w:val="22"/>
                <w:szCs w:val="22"/>
              </w:rPr>
              <w:t>99,91</w:t>
            </w:r>
          </w:p>
        </w:tc>
        <w:tc>
          <w:tcPr>
            <w:tcW w:w="913" w:type="dxa"/>
            <w:shd w:val="clear" w:color="auto" w:fill="auto"/>
            <w:vAlign w:val="center"/>
            <w:hideMark/>
          </w:tcPr>
          <w:p w14:paraId="465BF123" w14:textId="5691A166" w:rsidR="00497006" w:rsidRPr="00F75213" w:rsidRDefault="00497006" w:rsidP="00497006">
            <w:pPr>
              <w:jc w:val="center"/>
              <w:rPr>
                <w:color w:val="000000"/>
                <w:sz w:val="20"/>
              </w:rPr>
            </w:pPr>
            <w:r>
              <w:rPr>
                <w:rFonts w:ascii="Calibri" w:hAnsi="Calibri" w:cs="Calibri"/>
                <w:color w:val="000000"/>
                <w:sz w:val="22"/>
                <w:szCs w:val="22"/>
              </w:rPr>
              <w:t>99,93</w:t>
            </w:r>
          </w:p>
        </w:tc>
        <w:tc>
          <w:tcPr>
            <w:tcW w:w="866" w:type="dxa"/>
            <w:shd w:val="clear" w:color="auto" w:fill="auto"/>
            <w:vAlign w:val="center"/>
            <w:hideMark/>
          </w:tcPr>
          <w:p w14:paraId="503EA1E2" w14:textId="3B5D54BD" w:rsidR="00497006" w:rsidRPr="00F75213" w:rsidRDefault="00497006" w:rsidP="00497006">
            <w:pPr>
              <w:jc w:val="center"/>
              <w:rPr>
                <w:color w:val="000000"/>
                <w:sz w:val="20"/>
              </w:rPr>
            </w:pPr>
            <w:r>
              <w:rPr>
                <w:rFonts w:ascii="Calibri" w:hAnsi="Calibri" w:cs="Calibri"/>
                <w:color w:val="000000"/>
                <w:sz w:val="22"/>
                <w:szCs w:val="22"/>
              </w:rPr>
              <w:t>100,02</w:t>
            </w:r>
          </w:p>
        </w:tc>
        <w:tc>
          <w:tcPr>
            <w:tcW w:w="866" w:type="dxa"/>
            <w:shd w:val="clear" w:color="auto" w:fill="auto"/>
            <w:vAlign w:val="center"/>
            <w:hideMark/>
          </w:tcPr>
          <w:p w14:paraId="0DD53099" w14:textId="411F3BC1" w:rsidR="00497006" w:rsidRPr="00F75213" w:rsidRDefault="00497006" w:rsidP="00497006">
            <w:pPr>
              <w:jc w:val="center"/>
              <w:rPr>
                <w:color w:val="000000"/>
                <w:sz w:val="20"/>
              </w:rPr>
            </w:pPr>
            <w:r>
              <w:rPr>
                <w:rFonts w:ascii="Calibri" w:hAnsi="Calibri" w:cs="Calibri"/>
                <w:color w:val="000000"/>
                <w:sz w:val="22"/>
                <w:szCs w:val="22"/>
              </w:rPr>
              <w:t>100,04</w:t>
            </w:r>
          </w:p>
        </w:tc>
        <w:tc>
          <w:tcPr>
            <w:tcW w:w="866" w:type="dxa"/>
            <w:shd w:val="clear" w:color="auto" w:fill="auto"/>
            <w:vAlign w:val="center"/>
            <w:hideMark/>
          </w:tcPr>
          <w:p w14:paraId="46B61AB9" w14:textId="62C719C4" w:rsidR="00497006" w:rsidRPr="00F75213" w:rsidRDefault="00497006" w:rsidP="00497006">
            <w:pPr>
              <w:jc w:val="center"/>
              <w:rPr>
                <w:color w:val="000000"/>
                <w:sz w:val="20"/>
              </w:rPr>
            </w:pPr>
            <w:r>
              <w:rPr>
                <w:rFonts w:ascii="Calibri" w:hAnsi="Calibri" w:cs="Calibri"/>
                <w:color w:val="000000"/>
                <w:sz w:val="22"/>
                <w:szCs w:val="22"/>
              </w:rPr>
              <w:t>100,02</w:t>
            </w:r>
          </w:p>
        </w:tc>
        <w:tc>
          <w:tcPr>
            <w:tcW w:w="866" w:type="dxa"/>
            <w:shd w:val="clear" w:color="auto" w:fill="auto"/>
            <w:vAlign w:val="center"/>
            <w:hideMark/>
          </w:tcPr>
          <w:p w14:paraId="532C0D70" w14:textId="7BA51B44" w:rsidR="00497006" w:rsidRPr="00F75213" w:rsidRDefault="00497006" w:rsidP="00EE7258">
            <w:pPr>
              <w:jc w:val="center"/>
              <w:rPr>
                <w:color w:val="000000"/>
                <w:sz w:val="20"/>
              </w:rPr>
            </w:pPr>
            <w:r w:rsidRPr="00F75213">
              <w:rPr>
                <w:color w:val="000000"/>
                <w:sz w:val="20"/>
              </w:rPr>
              <w:t>10</w:t>
            </w:r>
            <w:r>
              <w:rPr>
                <w:color w:val="000000"/>
                <w:sz w:val="20"/>
              </w:rPr>
              <w:t>0,04</w:t>
            </w:r>
          </w:p>
        </w:tc>
      </w:tr>
    </w:tbl>
    <w:p w14:paraId="5D06624C" w14:textId="77777777" w:rsidR="00F75213" w:rsidRDefault="00F75213" w:rsidP="004419F7">
      <w:pPr>
        <w:rPr>
          <w:b/>
          <w:sz w:val="28"/>
          <w:szCs w:val="28"/>
        </w:rPr>
      </w:pPr>
    </w:p>
    <w:p w14:paraId="78D087D7" w14:textId="26D3DA25" w:rsidR="00037241" w:rsidRDefault="00037241" w:rsidP="0088118C">
      <w:pPr>
        <w:pStyle w:val="1"/>
        <w:jc w:val="both"/>
        <w:rPr>
          <w:b w:val="0"/>
          <w:sz w:val="28"/>
          <w:szCs w:val="28"/>
        </w:rPr>
      </w:pPr>
      <w:bookmarkStart w:id="67" w:name="_Toc167136887"/>
      <w:r>
        <w:rPr>
          <w:sz w:val="28"/>
          <w:szCs w:val="28"/>
        </w:rPr>
        <w:t xml:space="preserve">Раздел 5. Перспективная схема </w:t>
      </w:r>
      <w:r w:rsidR="0030144D">
        <w:rPr>
          <w:sz w:val="28"/>
          <w:szCs w:val="28"/>
        </w:rPr>
        <w:t>теплос</w:t>
      </w:r>
      <w:r>
        <w:rPr>
          <w:sz w:val="28"/>
          <w:szCs w:val="28"/>
        </w:rPr>
        <w:t>набжения муниципального образования</w:t>
      </w:r>
      <w:bookmarkEnd w:id="67"/>
      <w:r>
        <w:rPr>
          <w:sz w:val="28"/>
          <w:szCs w:val="28"/>
        </w:rPr>
        <w:t xml:space="preserve"> </w:t>
      </w:r>
    </w:p>
    <w:p w14:paraId="72CEFA49" w14:textId="77777777" w:rsidR="009248A9" w:rsidRDefault="009248A9" w:rsidP="004419F7"/>
    <w:p w14:paraId="02C5E93C" w14:textId="0A596A4B" w:rsidR="00037241" w:rsidRDefault="00037241" w:rsidP="004419F7">
      <w:pPr>
        <w:jc w:val="both"/>
      </w:pPr>
      <w:r>
        <w:t>В муниципальном образовании  «</w:t>
      </w:r>
      <w:r w:rsidR="00497006">
        <w:rPr>
          <w:color w:val="000000"/>
          <w:sz w:val="22"/>
          <w:szCs w:val="22"/>
        </w:rPr>
        <w:t>Краснознаменск</w:t>
      </w:r>
      <w:r w:rsidR="00497006">
        <w:rPr>
          <w:szCs w:val="24"/>
        </w:rPr>
        <w:t>ий</w:t>
      </w:r>
      <w:r>
        <w:t xml:space="preserve"> сельсовет» централизованная система теплоснабжения  не применяется. Население  использует различные формы отопления, включая  индивидуальные газовые котлы и приборы для  горячего водоснабжения. Также используются и другие источники для отопления жилых помещений.</w:t>
      </w:r>
    </w:p>
    <w:p w14:paraId="2FEFBFCA" w14:textId="66B8B780" w:rsidR="00014B09" w:rsidRPr="00AA58F3" w:rsidRDefault="003331AA" w:rsidP="00AA58F3">
      <w:pPr>
        <w:pStyle w:val="1"/>
        <w:jc w:val="left"/>
        <w:rPr>
          <w:b w:val="0"/>
          <w:sz w:val="28"/>
          <w:szCs w:val="28"/>
        </w:rPr>
      </w:pPr>
      <w:bookmarkStart w:id="68" w:name="_Toc167136888"/>
      <w:r w:rsidRPr="00AA58F3">
        <w:rPr>
          <w:sz w:val="28"/>
          <w:szCs w:val="28"/>
        </w:rPr>
        <w:t>Раздел 6. Перспективная схема водоснабжения муниципального образования</w:t>
      </w:r>
      <w:bookmarkStart w:id="69" w:name="_Toc167136889"/>
      <w:bookmarkEnd w:id="68"/>
      <w:r w:rsidR="00AA58F3" w:rsidRPr="00AA58F3">
        <w:rPr>
          <w:sz w:val="28"/>
          <w:szCs w:val="28"/>
        </w:rPr>
        <w:t xml:space="preserve">                                       </w:t>
      </w:r>
      <w:r w:rsidRPr="00AA58F3">
        <w:rPr>
          <w:sz w:val="28"/>
          <w:szCs w:val="28"/>
        </w:rPr>
        <w:t>6.1. Общие положения</w:t>
      </w:r>
      <w:bookmarkEnd w:id="69"/>
    </w:p>
    <w:p w14:paraId="01E4D58D" w14:textId="77777777" w:rsidR="00014B09" w:rsidRDefault="003331AA" w:rsidP="004419F7">
      <w:pPr>
        <w:jc w:val="both"/>
      </w:pPr>
      <w:r>
        <w:t xml:space="preserve">В ходе анализа существующего положения в сфере водоснабжения, имеющихся проблем и направлений их решения, в составе программы комплексного развития коммунальной </w:t>
      </w:r>
      <w:r>
        <w:lastRenderedPageBreak/>
        <w:t xml:space="preserve">инфраструктуры предполагается реализация ряда мероприятий, направленных на улучшение функционирования систем водоснабжения города, а также обеспечение водой питьевого качества перспективных потребителей согласно Методическим рекомендациям по разработке программ комплексного развития систем коммунальной инфраструктуры поселений, городских округов, утвержденных Приказом Министерства регионального развития Российской 49 Федерации от 1 октября 2013 г. №359/ГС. </w:t>
      </w:r>
    </w:p>
    <w:p w14:paraId="42E130FA" w14:textId="77777777" w:rsidR="00014B09" w:rsidRDefault="00014B09" w:rsidP="004419F7">
      <w:pPr>
        <w:jc w:val="both"/>
      </w:pPr>
    </w:p>
    <w:p w14:paraId="5420CDD9" w14:textId="0AEAE4B1" w:rsidR="00014B09" w:rsidRDefault="003331AA" w:rsidP="004419F7">
      <w:pPr>
        <w:jc w:val="both"/>
      </w:pPr>
      <w:r>
        <w:t xml:space="preserve">Данные мероприятия обеспечивают достижение целевых показателей развития систем водоснабжения МО, </w:t>
      </w:r>
      <w:r>
        <w:rPr>
          <w:bCs/>
        </w:rPr>
        <w:t xml:space="preserve">приведенных в Разделе </w:t>
      </w:r>
      <w:r w:rsidR="00E24AB8">
        <w:rPr>
          <w:bCs/>
        </w:rPr>
        <w:t>4</w:t>
      </w:r>
      <w:r>
        <w:rPr>
          <w:bCs/>
        </w:rPr>
        <w:t xml:space="preserve"> Обосновывающих материалов</w:t>
      </w:r>
      <w:r>
        <w:t xml:space="preserve">.                                        </w:t>
      </w:r>
    </w:p>
    <w:p w14:paraId="0985E550" w14:textId="77777777" w:rsidR="00014B09" w:rsidRDefault="003331AA" w:rsidP="004419F7">
      <w:pPr>
        <w:jc w:val="both"/>
      </w:pPr>
      <w:r>
        <w:t xml:space="preserve">Для обоснования перечисленных проектов использованы материалы следующих документов: </w:t>
      </w:r>
    </w:p>
    <w:p w14:paraId="70BADB9E" w14:textId="77777777" w:rsidR="00014B09" w:rsidRDefault="003331AA" w:rsidP="00FA3AE8">
      <w:pPr>
        <w:pStyle w:val="14"/>
        <w:numPr>
          <w:ilvl w:val="0"/>
          <w:numId w:val="2"/>
        </w:numPr>
        <w:spacing w:line="240" w:lineRule="auto"/>
        <w:jc w:val="left"/>
      </w:pPr>
      <w:r>
        <w:t>Схема водоснабжения и водоотведения муниципального образования  на период 2023 – 2027 годы и на перспективу до 2032 года;</w:t>
      </w:r>
    </w:p>
    <w:p w14:paraId="4B882705" w14:textId="77777777" w:rsidR="00014B09" w:rsidRDefault="003331AA" w:rsidP="00FA3AE8">
      <w:pPr>
        <w:pStyle w:val="14"/>
        <w:numPr>
          <w:ilvl w:val="0"/>
          <w:numId w:val="2"/>
        </w:numPr>
        <w:spacing w:line="240" w:lineRule="auto"/>
        <w:jc w:val="left"/>
      </w:pPr>
      <w:r>
        <w:t>Стратегии социально-экономического развития МО  до 2025 года;</w:t>
      </w:r>
    </w:p>
    <w:p w14:paraId="414DD6F0" w14:textId="08465B79" w:rsidR="00014B09" w:rsidRPr="00802672" w:rsidRDefault="003331AA" w:rsidP="00FA3AE8">
      <w:pPr>
        <w:pStyle w:val="14"/>
        <w:numPr>
          <w:ilvl w:val="0"/>
          <w:numId w:val="2"/>
        </w:numPr>
        <w:spacing w:line="240" w:lineRule="auto"/>
        <w:jc w:val="left"/>
        <w:rPr>
          <w:sz w:val="24"/>
          <w:szCs w:val="24"/>
        </w:rPr>
      </w:pPr>
      <w:r>
        <w:t xml:space="preserve"> </w:t>
      </w:r>
      <w:r w:rsidRPr="00802672">
        <w:rPr>
          <w:sz w:val="24"/>
          <w:szCs w:val="24"/>
        </w:rPr>
        <w:t>Генеральный план города муниципального образования «</w:t>
      </w:r>
      <w:r w:rsidR="00497006" w:rsidRPr="00802672">
        <w:rPr>
          <w:color w:val="000000"/>
          <w:sz w:val="24"/>
          <w:szCs w:val="24"/>
        </w:rPr>
        <w:t>Краснознаменск</w:t>
      </w:r>
      <w:r w:rsidRPr="00802672">
        <w:rPr>
          <w:sz w:val="24"/>
          <w:szCs w:val="24"/>
        </w:rPr>
        <w:t>ий  сельсовет» на расчётный период до 203</w:t>
      </w:r>
      <w:r w:rsidR="00497006" w:rsidRPr="00802672">
        <w:rPr>
          <w:sz w:val="24"/>
          <w:szCs w:val="24"/>
        </w:rPr>
        <w:t>2</w:t>
      </w:r>
      <w:r w:rsidRPr="00802672">
        <w:rPr>
          <w:sz w:val="24"/>
          <w:szCs w:val="24"/>
        </w:rPr>
        <w:t>года.</w:t>
      </w:r>
    </w:p>
    <w:p w14:paraId="623B9325" w14:textId="77777777" w:rsidR="00014B09" w:rsidRPr="00802672" w:rsidRDefault="00014B09" w:rsidP="004419F7">
      <w:pPr>
        <w:rPr>
          <w:szCs w:val="24"/>
        </w:rPr>
      </w:pPr>
    </w:p>
    <w:p w14:paraId="2288EA1B" w14:textId="77777777" w:rsidR="00014B09" w:rsidRDefault="003331AA" w:rsidP="004419F7">
      <w:pPr>
        <w:jc w:val="both"/>
      </w:pPr>
      <w:r>
        <w:t xml:space="preserve">Мероприятия, предусмотренные вышеперечисленными документами, направлены на обеспечение новых и существующих потребителей водой питьевого качества, повышение эффективности использования топливно-энергетических ресурсов и воды, снижение вредного воздействия на окружающую среду, повышение надежности и качества водоснабжения. Перечень мероприятий приведен в таблицах ниже. </w:t>
      </w:r>
    </w:p>
    <w:p w14:paraId="7989C45A" w14:textId="77777777" w:rsidR="00014B09" w:rsidRDefault="00014B09" w:rsidP="004419F7"/>
    <w:p w14:paraId="353EB9E4" w14:textId="77777777" w:rsidR="00014B09" w:rsidRDefault="003331AA" w:rsidP="004419F7">
      <w:pPr>
        <w:outlineLvl w:val="1"/>
        <w:rPr>
          <w:b/>
        </w:rPr>
      </w:pPr>
      <w:bookmarkStart w:id="70" w:name="_Toc167136890"/>
      <w:bookmarkStart w:id="71" w:name="_Hlk159757758"/>
      <w:r>
        <w:rPr>
          <w:b/>
        </w:rPr>
        <w:t>6.2.Предложения  по   реконструкции  и модернизации объектов централизованных систем водоснабжения</w:t>
      </w:r>
      <w:bookmarkEnd w:id="70"/>
    </w:p>
    <w:p w14:paraId="74501AA1" w14:textId="77777777" w:rsidR="00100374" w:rsidRPr="00B51FD2" w:rsidRDefault="00100374" w:rsidP="00100374">
      <w:pPr>
        <w:ind w:firstLine="720"/>
        <w:jc w:val="both"/>
      </w:pPr>
      <w:r w:rsidRPr="00B51FD2">
        <w:t>Для обеспечения питьевой водой традиционных потребителей и вводимых в период 2023-2032 годов объектов жилья и социальной сферы и повышения надежности водоснабжения всех потребителей планируется выполнить следующие мероприятия по развитию существующей схемы водоснабжения муниципального образования.</w:t>
      </w:r>
    </w:p>
    <w:p w14:paraId="401A7C83" w14:textId="4B0E7993" w:rsidR="00100374" w:rsidRDefault="00100374" w:rsidP="00100374">
      <w:pPr>
        <w:numPr>
          <w:ilvl w:val="0"/>
          <w:numId w:val="23"/>
        </w:numPr>
        <w:tabs>
          <w:tab w:val="clear" w:pos="360"/>
          <w:tab w:val="num" w:pos="0"/>
        </w:tabs>
        <w:ind w:left="0" w:firstLine="720"/>
        <w:jc w:val="both"/>
      </w:pPr>
      <w:r w:rsidRPr="00B51FD2">
        <w:t>Для водоснабжения вводимого индивидуального жилья в населенных пунктах муниципального образован</w:t>
      </w:r>
      <w:r>
        <w:t xml:space="preserve">ия  общей площадью </w:t>
      </w:r>
      <w:r w:rsidR="00802672">
        <w:t>600</w:t>
      </w:r>
      <w:r>
        <w:t xml:space="preserve"> кв. м) и </w:t>
      </w:r>
      <w:r w:rsidRPr="00B51FD2">
        <w:t>провести реконструкцию водопроводных сетей заменой стальных труб на пол</w:t>
      </w:r>
      <w:r>
        <w:t>и</w:t>
      </w:r>
      <w:r w:rsidRPr="00B51FD2">
        <w:t>этиленовые.</w:t>
      </w:r>
    </w:p>
    <w:p w14:paraId="53278854" w14:textId="77777777" w:rsidR="00100374" w:rsidRDefault="00100374" w:rsidP="00100374">
      <w:pPr>
        <w:jc w:val="both"/>
      </w:pPr>
    </w:p>
    <w:p w14:paraId="2EA5D715" w14:textId="77777777" w:rsidR="00100374" w:rsidRPr="00B51FD2" w:rsidRDefault="00100374" w:rsidP="00100374">
      <w:pPr>
        <w:numPr>
          <w:ilvl w:val="0"/>
          <w:numId w:val="23"/>
        </w:numPr>
        <w:tabs>
          <w:tab w:val="clear" w:pos="360"/>
          <w:tab w:val="num" w:pos="0"/>
        </w:tabs>
        <w:ind w:left="0" w:firstLine="720"/>
        <w:jc w:val="both"/>
      </w:pPr>
      <w:r w:rsidRPr="00B51FD2">
        <w:t>Ввиду предельного износа сооружений водоснабжения и в целях повышения надежности работы системы водоснабжения, улучшения качества воды, снижения эксплуатационных затрат предполагается осуществить:</w:t>
      </w:r>
    </w:p>
    <w:p w14:paraId="2B390EEE" w14:textId="77777777" w:rsidR="00100374" w:rsidRPr="00B51FD2" w:rsidRDefault="00100374" w:rsidP="00100374">
      <w:pPr>
        <w:tabs>
          <w:tab w:val="num" w:pos="0"/>
        </w:tabs>
        <w:ind w:firstLine="720"/>
        <w:jc w:val="both"/>
      </w:pPr>
      <w:r w:rsidRPr="00B51FD2">
        <w:t>– реконструкцию и модернизацию 4-х артезианских скважин с установкой приборов учёта;</w:t>
      </w:r>
    </w:p>
    <w:p w14:paraId="46FE932F" w14:textId="77777777" w:rsidR="00100374" w:rsidRDefault="00100374" w:rsidP="00100374">
      <w:pPr>
        <w:tabs>
          <w:tab w:val="num" w:pos="0"/>
        </w:tabs>
        <w:ind w:firstLine="720"/>
        <w:jc w:val="both"/>
      </w:pPr>
      <w:r w:rsidRPr="00B51FD2">
        <w:t>- реконструкцию 3-х водонапорных башен;</w:t>
      </w:r>
    </w:p>
    <w:p w14:paraId="2F6139EF" w14:textId="77777777" w:rsidR="00100374" w:rsidRDefault="00100374" w:rsidP="00100374">
      <w:pPr>
        <w:tabs>
          <w:tab w:val="num" w:pos="0"/>
        </w:tabs>
        <w:ind w:firstLine="720"/>
        <w:jc w:val="both"/>
      </w:pPr>
    </w:p>
    <w:p w14:paraId="3FF840B8" w14:textId="77777777" w:rsidR="00100374" w:rsidRDefault="00100374" w:rsidP="00100374">
      <w:pPr>
        <w:pStyle w:val="formattexttopleveltext"/>
        <w:spacing w:after="0" w:afterAutospacing="0" w:line="276" w:lineRule="auto"/>
        <w:rPr>
          <w:b/>
          <w:sz w:val="22"/>
          <w:szCs w:val="22"/>
        </w:rPr>
      </w:pPr>
      <w:r w:rsidRPr="00263C96">
        <w:rPr>
          <w:b/>
          <w:sz w:val="22"/>
          <w:szCs w:val="22"/>
        </w:rPr>
        <w:t xml:space="preserve">Таблица 4.1.Сведения о </w:t>
      </w:r>
      <w:r>
        <w:rPr>
          <w:b/>
          <w:sz w:val="22"/>
          <w:szCs w:val="22"/>
        </w:rPr>
        <w:t xml:space="preserve">планировании </w:t>
      </w:r>
      <w:r w:rsidRPr="00263C96">
        <w:rPr>
          <w:b/>
          <w:sz w:val="22"/>
          <w:szCs w:val="22"/>
        </w:rPr>
        <w:t xml:space="preserve"> реконстру</w:t>
      </w:r>
      <w:r>
        <w:rPr>
          <w:b/>
          <w:sz w:val="22"/>
          <w:szCs w:val="22"/>
        </w:rPr>
        <w:t>кции</w:t>
      </w:r>
      <w:r w:rsidRPr="00263C96">
        <w:rPr>
          <w:b/>
          <w:sz w:val="22"/>
          <w:szCs w:val="22"/>
        </w:rPr>
        <w:t xml:space="preserve">  объект</w:t>
      </w:r>
      <w:r>
        <w:rPr>
          <w:b/>
          <w:sz w:val="22"/>
          <w:szCs w:val="22"/>
        </w:rPr>
        <w:t>ов</w:t>
      </w:r>
      <w:r w:rsidRPr="00263C96">
        <w:rPr>
          <w:b/>
          <w:sz w:val="22"/>
          <w:szCs w:val="22"/>
        </w:rPr>
        <w:t xml:space="preserve"> системы водоснабжения</w:t>
      </w:r>
    </w:p>
    <w:tbl>
      <w:tblPr>
        <w:tblW w:w="9829" w:type="dxa"/>
        <w:jc w:val="center"/>
        <w:tblLook w:val="04A0" w:firstRow="1" w:lastRow="0" w:firstColumn="1" w:lastColumn="0" w:noHBand="0" w:noVBand="1"/>
      </w:tblPr>
      <w:tblGrid>
        <w:gridCol w:w="663"/>
        <w:gridCol w:w="3779"/>
        <w:gridCol w:w="803"/>
        <w:gridCol w:w="709"/>
        <w:gridCol w:w="709"/>
        <w:gridCol w:w="666"/>
        <w:gridCol w:w="616"/>
        <w:gridCol w:w="616"/>
        <w:gridCol w:w="992"/>
        <w:gridCol w:w="276"/>
      </w:tblGrid>
      <w:tr w:rsidR="00100374" w:rsidRPr="00ED7991" w14:paraId="164034E4" w14:textId="77777777" w:rsidTr="00396D7B">
        <w:trPr>
          <w:trHeight w:val="315"/>
          <w:jc w:val="center"/>
        </w:trPr>
        <w:tc>
          <w:tcPr>
            <w:tcW w:w="66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D7A3D8" w14:textId="77777777" w:rsidR="00100374" w:rsidRPr="00ED7991" w:rsidRDefault="00100374" w:rsidP="00396D7B">
            <w:pPr>
              <w:jc w:val="center"/>
              <w:rPr>
                <w:color w:val="000000"/>
                <w:sz w:val="20"/>
              </w:rPr>
            </w:pPr>
            <w:r w:rsidRPr="00ED7991">
              <w:rPr>
                <w:color w:val="000000"/>
                <w:sz w:val="20"/>
              </w:rPr>
              <w:t>№</w:t>
            </w:r>
          </w:p>
        </w:tc>
        <w:tc>
          <w:tcPr>
            <w:tcW w:w="3779" w:type="dxa"/>
            <w:tcBorders>
              <w:top w:val="single" w:sz="8" w:space="0" w:color="auto"/>
              <w:left w:val="nil"/>
              <w:bottom w:val="single" w:sz="8" w:space="0" w:color="auto"/>
              <w:right w:val="single" w:sz="8" w:space="0" w:color="auto"/>
            </w:tcBorders>
            <w:shd w:val="clear" w:color="auto" w:fill="auto"/>
            <w:vAlign w:val="center"/>
            <w:hideMark/>
          </w:tcPr>
          <w:p w14:paraId="38B55682" w14:textId="77777777" w:rsidR="00100374" w:rsidRPr="00ED7991" w:rsidRDefault="00100374" w:rsidP="00396D7B">
            <w:pPr>
              <w:rPr>
                <w:color w:val="000000"/>
                <w:sz w:val="20"/>
              </w:rPr>
            </w:pPr>
            <w:r w:rsidRPr="00ED7991">
              <w:rPr>
                <w:color w:val="000000"/>
                <w:sz w:val="20"/>
              </w:rPr>
              <w:t>Наименование проекта</w:t>
            </w:r>
          </w:p>
        </w:tc>
        <w:tc>
          <w:tcPr>
            <w:tcW w:w="803" w:type="dxa"/>
            <w:tcBorders>
              <w:top w:val="single" w:sz="8" w:space="0" w:color="auto"/>
              <w:left w:val="nil"/>
              <w:bottom w:val="single" w:sz="8" w:space="0" w:color="auto"/>
              <w:right w:val="single" w:sz="8" w:space="0" w:color="auto"/>
            </w:tcBorders>
            <w:shd w:val="clear" w:color="auto" w:fill="auto"/>
            <w:vAlign w:val="center"/>
            <w:hideMark/>
          </w:tcPr>
          <w:p w14:paraId="1FC4862E" w14:textId="77777777" w:rsidR="00100374" w:rsidRPr="00ED7991" w:rsidRDefault="00100374" w:rsidP="00396D7B">
            <w:pPr>
              <w:rPr>
                <w:color w:val="000000"/>
                <w:sz w:val="20"/>
              </w:rPr>
            </w:pPr>
            <w:proofErr w:type="spellStart"/>
            <w:r w:rsidRPr="00ED7991">
              <w:rPr>
                <w:color w:val="000000"/>
                <w:sz w:val="20"/>
              </w:rPr>
              <w:t>Ед.изм</w:t>
            </w:r>
            <w:proofErr w:type="spellEnd"/>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515C5B17" w14:textId="77777777" w:rsidR="00100374" w:rsidRPr="00263C96" w:rsidRDefault="00100374" w:rsidP="00396D7B">
            <w:pPr>
              <w:spacing w:line="276" w:lineRule="auto"/>
              <w:jc w:val="center"/>
              <w:rPr>
                <w:sz w:val="20"/>
              </w:rPr>
            </w:pPr>
            <w:r w:rsidRPr="00263C96">
              <w:rPr>
                <w:sz w:val="20"/>
              </w:rPr>
              <w:t>20</w:t>
            </w:r>
            <w:r>
              <w:rPr>
                <w:sz w:val="20"/>
              </w:rPr>
              <w:t>23</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5F1F6D07" w14:textId="77777777" w:rsidR="00100374" w:rsidRPr="00263C96" w:rsidRDefault="00100374" w:rsidP="00396D7B">
            <w:pPr>
              <w:spacing w:line="276" w:lineRule="auto"/>
              <w:jc w:val="center"/>
              <w:rPr>
                <w:sz w:val="20"/>
              </w:rPr>
            </w:pPr>
            <w:r w:rsidRPr="00263C96">
              <w:rPr>
                <w:sz w:val="20"/>
              </w:rPr>
              <w:t>20</w:t>
            </w:r>
            <w:r>
              <w:rPr>
                <w:sz w:val="20"/>
              </w:rPr>
              <w:t>24</w:t>
            </w:r>
          </w:p>
        </w:tc>
        <w:tc>
          <w:tcPr>
            <w:tcW w:w="666" w:type="dxa"/>
            <w:tcBorders>
              <w:top w:val="single" w:sz="8" w:space="0" w:color="auto"/>
              <w:left w:val="nil"/>
              <w:bottom w:val="single" w:sz="8" w:space="0" w:color="auto"/>
              <w:right w:val="single" w:sz="8" w:space="0" w:color="auto"/>
            </w:tcBorders>
            <w:shd w:val="clear" w:color="auto" w:fill="auto"/>
            <w:noWrap/>
            <w:vAlign w:val="center"/>
            <w:hideMark/>
          </w:tcPr>
          <w:p w14:paraId="53A6800E" w14:textId="77777777" w:rsidR="00100374" w:rsidRPr="00263C96" w:rsidRDefault="00100374" w:rsidP="00396D7B">
            <w:pPr>
              <w:spacing w:line="276" w:lineRule="auto"/>
              <w:jc w:val="center"/>
              <w:rPr>
                <w:sz w:val="20"/>
              </w:rPr>
            </w:pPr>
            <w:r w:rsidRPr="00263C96">
              <w:rPr>
                <w:sz w:val="20"/>
              </w:rPr>
              <w:t>202</w:t>
            </w:r>
            <w:r>
              <w:rPr>
                <w:sz w:val="20"/>
              </w:rPr>
              <w:t>5</w:t>
            </w:r>
          </w:p>
        </w:tc>
        <w:tc>
          <w:tcPr>
            <w:tcW w:w="616" w:type="dxa"/>
            <w:tcBorders>
              <w:top w:val="single" w:sz="8" w:space="0" w:color="auto"/>
              <w:left w:val="nil"/>
              <w:bottom w:val="single" w:sz="8" w:space="0" w:color="auto"/>
              <w:right w:val="single" w:sz="8" w:space="0" w:color="auto"/>
            </w:tcBorders>
            <w:shd w:val="clear" w:color="auto" w:fill="auto"/>
            <w:noWrap/>
            <w:vAlign w:val="center"/>
            <w:hideMark/>
          </w:tcPr>
          <w:p w14:paraId="358B831C" w14:textId="77777777" w:rsidR="00100374" w:rsidRPr="00263C96" w:rsidRDefault="00100374" w:rsidP="00396D7B">
            <w:pPr>
              <w:spacing w:line="276" w:lineRule="auto"/>
              <w:jc w:val="center"/>
              <w:rPr>
                <w:sz w:val="20"/>
              </w:rPr>
            </w:pPr>
            <w:r w:rsidRPr="00263C96">
              <w:rPr>
                <w:sz w:val="20"/>
              </w:rPr>
              <w:t>202</w:t>
            </w:r>
            <w:r>
              <w:rPr>
                <w:sz w:val="20"/>
              </w:rPr>
              <w:t>6</w:t>
            </w:r>
          </w:p>
        </w:tc>
        <w:tc>
          <w:tcPr>
            <w:tcW w:w="616" w:type="dxa"/>
            <w:tcBorders>
              <w:top w:val="single" w:sz="8" w:space="0" w:color="auto"/>
              <w:left w:val="nil"/>
              <w:bottom w:val="single" w:sz="8" w:space="0" w:color="auto"/>
              <w:right w:val="single" w:sz="8" w:space="0" w:color="auto"/>
            </w:tcBorders>
            <w:shd w:val="clear" w:color="auto" w:fill="auto"/>
            <w:noWrap/>
            <w:vAlign w:val="center"/>
            <w:hideMark/>
          </w:tcPr>
          <w:p w14:paraId="4431A3D6" w14:textId="77777777" w:rsidR="00100374" w:rsidRPr="00263C96" w:rsidRDefault="00100374" w:rsidP="00396D7B">
            <w:pPr>
              <w:spacing w:line="276" w:lineRule="auto"/>
              <w:jc w:val="center"/>
              <w:rPr>
                <w:sz w:val="20"/>
              </w:rPr>
            </w:pPr>
            <w:r w:rsidRPr="00263C96">
              <w:rPr>
                <w:sz w:val="20"/>
              </w:rPr>
              <w:t>20</w:t>
            </w:r>
            <w:r>
              <w:rPr>
                <w:sz w:val="20"/>
              </w:rPr>
              <w:t>27</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3F671A57" w14:textId="77777777" w:rsidR="00100374" w:rsidRPr="00263C96" w:rsidRDefault="00100374" w:rsidP="00396D7B">
            <w:pPr>
              <w:spacing w:line="276" w:lineRule="auto"/>
              <w:jc w:val="center"/>
              <w:rPr>
                <w:sz w:val="20"/>
              </w:rPr>
            </w:pPr>
            <w:r w:rsidRPr="00263C96">
              <w:rPr>
                <w:sz w:val="20"/>
              </w:rPr>
              <w:t>202</w:t>
            </w:r>
            <w:r>
              <w:rPr>
                <w:sz w:val="20"/>
              </w:rPr>
              <w:t>8-</w:t>
            </w:r>
            <w:r w:rsidRPr="00263C96">
              <w:rPr>
                <w:sz w:val="20"/>
              </w:rPr>
              <w:t>20</w:t>
            </w:r>
            <w:r>
              <w:rPr>
                <w:sz w:val="20"/>
              </w:rPr>
              <w:t>32</w:t>
            </w:r>
          </w:p>
        </w:tc>
        <w:tc>
          <w:tcPr>
            <w:tcW w:w="276" w:type="dxa"/>
            <w:tcBorders>
              <w:top w:val="single" w:sz="8" w:space="0" w:color="auto"/>
              <w:left w:val="nil"/>
              <w:bottom w:val="single" w:sz="8" w:space="0" w:color="auto"/>
              <w:right w:val="single" w:sz="8" w:space="0" w:color="auto"/>
            </w:tcBorders>
            <w:shd w:val="clear" w:color="auto" w:fill="auto"/>
            <w:noWrap/>
            <w:vAlign w:val="center"/>
          </w:tcPr>
          <w:p w14:paraId="716A4E06" w14:textId="77777777" w:rsidR="00100374" w:rsidRPr="00ED7991" w:rsidRDefault="00100374" w:rsidP="00396D7B">
            <w:pPr>
              <w:rPr>
                <w:color w:val="000000"/>
                <w:sz w:val="20"/>
              </w:rPr>
            </w:pPr>
          </w:p>
        </w:tc>
      </w:tr>
      <w:tr w:rsidR="00100374" w:rsidRPr="00ED7991" w14:paraId="75D80F20" w14:textId="77777777" w:rsidTr="00396D7B">
        <w:trPr>
          <w:trHeight w:val="315"/>
          <w:jc w:val="center"/>
        </w:trPr>
        <w:tc>
          <w:tcPr>
            <w:tcW w:w="663" w:type="dxa"/>
            <w:tcBorders>
              <w:top w:val="nil"/>
              <w:left w:val="single" w:sz="8" w:space="0" w:color="auto"/>
              <w:bottom w:val="single" w:sz="8" w:space="0" w:color="auto"/>
              <w:right w:val="single" w:sz="8" w:space="0" w:color="auto"/>
            </w:tcBorders>
            <w:shd w:val="clear" w:color="000000" w:fill="D9D9D9"/>
            <w:vAlign w:val="center"/>
            <w:hideMark/>
          </w:tcPr>
          <w:p w14:paraId="3839DA48" w14:textId="77777777" w:rsidR="00100374" w:rsidRPr="00ED7991" w:rsidRDefault="00100374" w:rsidP="00396D7B">
            <w:pPr>
              <w:jc w:val="center"/>
              <w:rPr>
                <w:color w:val="000000"/>
                <w:sz w:val="20"/>
              </w:rPr>
            </w:pPr>
            <w:r w:rsidRPr="00ED7991">
              <w:rPr>
                <w:color w:val="000000"/>
                <w:sz w:val="20"/>
              </w:rPr>
              <w:t>1</w:t>
            </w:r>
          </w:p>
        </w:tc>
        <w:tc>
          <w:tcPr>
            <w:tcW w:w="9166" w:type="dxa"/>
            <w:gridSpan w:val="9"/>
            <w:tcBorders>
              <w:top w:val="single" w:sz="8" w:space="0" w:color="auto"/>
              <w:left w:val="nil"/>
              <w:bottom w:val="single" w:sz="8" w:space="0" w:color="auto"/>
              <w:right w:val="single" w:sz="8" w:space="0" w:color="000000"/>
            </w:tcBorders>
            <w:shd w:val="clear" w:color="000000" w:fill="D9D9D9"/>
            <w:vAlign w:val="center"/>
            <w:hideMark/>
          </w:tcPr>
          <w:p w14:paraId="1E77D2A0" w14:textId="77777777" w:rsidR="00100374" w:rsidRPr="00ED7991" w:rsidRDefault="00100374" w:rsidP="00396D7B">
            <w:pPr>
              <w:jc w:val="center"/>
              <w:rPr>
                <w:color w:val="000000"/>
                <w:sz w:val="20"/>
              </w:rPr>
            </w:pPr>
            <w:r w:rsidRPr="00ED7991">
              <w:rPr>
                <w:color w:val="000000"/>
                <w:sz w:val="20"/>
              </w:rPr>
              <w:t>Предложения  по реконструкции  и строительству водопроводной системы</w:t>
            </w:r>
          </w:p>
        </w:tc>
      </w:tr>
      <w:tr w:rsidR="00100374" w:rsidRPr="00ED7991" w14:paraId="1819DE3C" w14:textId="77777777" w:rsidTr="00396D7B">
        <w:trPr>
          <w:trHeight w:val="345"/>
          <w:jc w:val="center"/>
        </w:trPr>
        <w:tc>
          <w:tcPr>
            <w:tcW w:w="663" w:type="dxa"/>
            <w:tcBorders>
              <w:top w:val="nil"/>
              <w:left w:val="single" w:sz="8" w:space="0" w:color="auto"/>
              <w:bottom w:val="single" w:sz="8" w:space="0" w:color="auto"/>
              <w:right w:val="single" w:sz="8" w:space="0" w:color="auto"/>
            </w:tcBorders>
            <w:shd w:val="clear" w:color="auto" w:fill="auto"/>
            <w:vAlign w:val="center"/>
            <w:hideMark/>
          </w:tcPr>
          <w:p w14:paraId="7CC93801" w14:textId="77777777" w:rsidR="00100374" w:rsidRPr="00ED7991" w:rsidRDefault="00100374" w:rsidP="00396D7B">
            <w:pPr>
              <w:jc w:val="center"/>
              <w:rPr>
                <w:color w:val="000000"/>
                <w:sz w:val="20"/>
              </w:rPr>
            </w:pPr>
            <w:r w:rsidRPr="00ED7991">
              <w:rPr>
                <w:color w:val="000000"/>
                <w:sz w:val="20"/>
              </w:rPr>
              <w:t>1.</w:t>
            </w:r>
          </w:p>
        </w:tc>
        <w:tc>
          <w:tcPr>
            <w:tcW w:w="3779" w:type="dxa"/>
            <w:tcBorders>
              <w:top w:val="nil"/>
              <w:left w:val="nil"/>
              <w:bottom w:val="single" w:sz="8" w:space="0" w:color="auto"/>
              <w:right w:val="single" w:sz="8" w:space="0" w:color="auto"/>
            </w:tcBorders>
            <w:shd w:val="clear" w:color="auto" w:fill="FFFF00"/>
            <w:vAlign w:val="center"/>
            <w:hideMark/>
          </w:tcPr>
          <w:p w14:paraId="4E768875" w14:textId="77777777" w:rsidR="00100374" w:rsidRPr="00ED7991" w:rsidRDefault="00100374" w:rsidP="00396D7B">
            <w:pPr>
              <w:rPr>
                <w:color w:val="000000"/>
                <w:sz w:val="20"/>
              </w:rPr>
            </w:pPr>
            <w:r w:rsidRPr="00ED7991">
              <w:rPr>
                <w:color w:val="000000"/>
                <w:sz w:val="20"/>
              </w:rPr>
              <w:t xml:space="preserve">Реконструкция   насосной  </w:t>
            </w:r>
            <w:proofErr w:type="spellStart"/>
            <w:r w:rsidRPr="00ED7991">
              <w:rPr>
                <w:color w:val="000000"/>
                <w:sz w:val="20"/>
              </w:rPr>
              <w:t>стаиции</w:t>
            </w:r>
            <w:proofErr w:type="spellEnd"/>
            <w:r w:rsidRPr="00ED7991">
              <w:rPr>
                <w:color w:val="000000"/>
                <w:sz w:val="20"/>
              </w:rPr>
              <w:t xml:space="preserve">  1-го  подъема </w:t>
            </w:r>
          </w:p>
        </w:tc>
        <w:tc>
          <w:tcPr>
            <w:tcW w:w="803" w:type="dxa"/>
            <w:tcBorders>
              <w:top w:val="nil"/>
              <w:left w:val="nil"/>
              <w:bottom w:val="single" w:sz="8" w:space="0" w:color="auto"/>
              <w:right w:val="single" w:sz="8" w:space="0" w:color="auto"/>
            </w:tcBorders>
            <w:shd w:val="clear" w:color="auto" w:fill="FFFF00"/>
            <w:vAlign w:val="center"/>
          </w:tcPr>
          <w:p w14:paraId="345DC15A" w14:textId="77777777" w:rsidR="00100374" w:rsidRPr="00ED7991" w:rsidRDefault="00100374" w:rsidP="00396D7B">
            <w:pPr>
              <w:jc w:val="center"/>
              <w:rPr>
                <w:color w:val="000000"/>
                <w:sz w:val="20"/>
              </w:rPr>
            </w:pPr>
          </w:p>
        </w:tc>
        <w:tc>
          <w:tcPr>
            <w:tcW w:w="709" w:type="dxa"/>
            <w:tcBorders>
              <w:top w:val="nil"/>
              <w:left w:val="nil"/>
              <w:bottom w:val="single" w:sz="8" w:space="0" w:color="auto"/>
              <w:right w:val="single" w:sz="8" w:space="0" w:color="auto"/>
            </w:tcBorders>
            <w:shd w:val="clear" w:color="auto" w:fill="FFFF00"/>
            <w:noWrap/>
            <w:vAlign w:val="center"/>
          </w:tcPr>
          <w:p w14:paraId="0BCF732A" w14:textId="77777777" w:rsidR="00100374" w:rsidRPr="00ED7991" w:rsidRDefault="00100374" w:rsidP="00396D7B">
            <w:pPr>
              <w:jc w:val="center"/>
              <w:rPr>
                <w:color w:val="000000"/>
                <w:sz w:val="20"/>
              </w:rPr>
            </w:pPr>
          </w:p>
        </w:tc>
        <w:tc>
          <w:tcPr>
            <w:tcW w:w="709" w:type="dxa"/>
            <w:tcBorders>
              <w:top w:val="nil"/>
              <w:left w:val="nil"/>
              <w:bottom w:val="single" w:sz="8" w:space="0" w:color="auto"/>
              <w:right w:val="single" w:sz="8" w:space="0" w:color="auto"/>
            </w:tcBorders>
            <w:shd w:val="clear" w:color="auto" w:fill="FFFF00"/>
            <w:noWrap/>
            <w:vAlign w:val="center"/>
          </w:tcPr>
          <w:p w14:paraId="3081C117" w14:textId="77777777" w:rsidR="00100374" w:rsidRPr="00ED7991" w:rsidRDefault="00100374" w:rsidP="00396D7B">
            <w:pPr>
              <w:jc w:val="center"/>
              <w:rPr>
                <w:color w:val="000000"/>
                <w:sz w:val="20"/>
              </w:rPr>
            </w:pPr>
          </w:p>
        </w:tc>
        <w:tc>
          <w:tcPr>
            <w:tcW w:w="666" w:type="dxa"/>
            <w:tcBorders>
              <w:top w:val="nil"/>
              <w:left w:val="nil"/>
              <w:bottom w:val="single" w:sz="8" w:space="0" w:color="auto"/>
              <w:right w:val="single" w:sz="8" w:space="0" w:color="auto"/>
            </w:tcBorders>
            <w:shd w:val="clear" w:color="auto" w:fill="FFFF00"/>
            <w:noWrap/>
            <w:vAlign w:val="center"/>
          </w:tcPr>
          <w:p w14:paraId="7CD956FC" w14:textId="77777777" w:rsidR="00100374" w:rsidRPr="00ED7991" w:rsidRDefault="00100374" w:rsidP="00396D7B">
            <w:pPr>
              <w:jc w:val="center"/>
              <w:rPr>
                <w:color w:val="000000"/>
                <w:sz w:val="20"/>
              </w:rPr>
            </w:pPr>
          </w:p>
        </w:tc>
        <w:tc>
          <w:tcPr>
            <w:tcW w:w="616" w:type="dxa"/>
            <w:tcBorders>
              <w:top w:val="nil"/>
              <w:left w:val="nil"/>
              <w:bottom w:val="single" w:sz="8" w:space="0" w:color="auto"/>
              <w:right w:val="single" w:sz="8" w:space="0" w:color="auto"/>
            </w:tcBorders>
            <w:shd w:val="clear" w:color="auto" w:fill="FFFF00"/>
            <w:noWrap/>
            <w:vAlign w:val="center"/>
          </w:tcPr>
          <w:p w14:paraId="38EAF443" w14:textId="77777777" w:rsidR="00100374" w:rsidRPr="00ED7991" w:rsidRDefault="00100374" w:rsidP="00396D7B">
            <w:pPr>
              <w:jc w:val="center"/>
              <w:rPr>
                <w:color w:val="000000"/>
                <w:sz w:val="20"/>
              </w:rPr>
            </w:pPr>
          </w:p>
        </w:tc>
        <w:tc>
          <w:tcPr>
            <w:tcW w:w="616" w:type="dxa"/>
            <w:tcBorders>
              <w:top w:val="nil"/>
              <w:left w:val="nil"/>
              <w:bottom w:val="single" w:sz="8" w:space="0" w:color="auto"/>
              <w:right w:val="single" w:sz="8" w:space="0" w:color="auto"/>
            </w:tcBorders>
            <w:shd w:val="clear" w:color="auto" w:fill="FFFF00"/>
            <w:noWrap/>
            <w:vAlign w:val="center"/>
          </w:tcPr>
          <w:p w14:paraId="28A98BC7" w14:textId="77777777" w:rsidR="00100374" w:rsidRPr="00ED7991" w:rsidRDefault="00100374" w:rsidP="00396D7B">
            <w:pPr>
              <w:jc w:val="center"/>
              <w:rPr>
                <w:color w:val="000000"/>
                <w:sz w:val="20"/>
              </w:rPr>
            </w:pPr>
          </w:p>
        </w:tc>
        <w:tc>
          <w:tcPr>
            <w:tcW w:w="992" w:type="dxa"/>
            <w:tcBorders>
              <w:top w:val="nil"/>
              <w:left w:val="nil"/>
              <w:bottom w:val="single" w:sz="8" w:space="0" w:color="auto"/>
              <w:right w:val="single" w:sz="8" w:space="0" w:color="auto"/>
            </w:tcBorders>
            <w:shd w:val="clear" w:color="auto" w:fill="FFFF00"/>
            <w:noWrap/>
            <w:vAlign w:val="center"/>
          </w:tcPr>
          <w:p w14:paraId="0B64182E" w14:textId="77777777" w:rsidR="00100374" w:rsidRPr="00ED7991" w:rsidRDefault="00100374" w:rsidP="00396D7B">
            <w:pPr>
              <w:jc w:val="center"/>
              <w:rPr>
                <w:color w:val="000000"/>
                <w:sz w:val="20"/>
              </w:rPr>
            </w:pPr>
          </w:p>
        </w:tc>
        <w:tc>
          <w:tcPr>
            <w:tcW w:w="276" w:type="dxa"/>
            <w:tcBorders>
              <w:top w:val="nil"/>
              <w:left w:val="nil"/>
              <w:bottom w:val="single" w:sz="8" w:space="0" w:color="auto"/>
              <w:right w:val="single" w:sz="8" w:space="0" w:color="auto"/>
            </w:tcBorders>
            <w:shd w:val="clear" w:color="auto" w:fill="FFFF00"/>
            <w:noWrap/>
            <w:vAlign w:val="center"/>
          </w:tcPr>
          <w:p w14:paraId="1A0049BF" w14:textId="77777777" w:rsidR="00100374" w:rsidRPr="00ED7991" w:rsidRDefault="00100374" w:rsidP="00396D7B">
            <w:pPr>
              <w:jc w:val="center"/>
              <w:rPr>
                <w:color w:val="000000"/>
                <w:sz w:val="20"/>
              </w:rPr>
            </w:pPr>
          </w:p>
        </w:tc>
      </w:tr>
      <w:tr w:rsidR="00100374" w:rsidRPr="00ED7991" w14:paraId="43F9DD43" w14:textId="77777777" w:rsidTr="00396D7B">
        <w:trPr>
          <w:trHeight w:val="315"/>
          <w:jc w:val="center"/>
        </w:trPr>
        <w:tc>
          <w:tcPr>
            <w:tcW w:w="663" w:type="dxa"/>
            <w:tcBorders>
              <w:top w:val="nil"/>
              <w:left w:val="single" w:sz="8" w:space="0" w:color="auto"/>
              <w:bottom w:val="single" w:sz="8" w:space="0" w:color="auto"/>
              <w:right w:val="single" w:sz="8" w:space="0" w:color="auto"/>
            </w:tcBorders>
            <w:shd w:val="clear" w:color="auto" w:fill="auto"/>
            <w:vAlign w:val="center"/>
            <w:hideMark/>
          </w:tcPr>
          <w:p w14:paraId="336F5FF7" w14:textId="77777777" w:rsidR="00100374" w:rsidRDefault="00100374" w:rsidP="00396D7B">
            <w:pPr>
              <w:jc w:val="center"/>
              <w:rPr>
                <w:color w:val="000000"/>
                <w:sz w:val="20"/>
              </w:rPr>
            </w:pPr>
            <w:r>
              <w:rPr>
                <w:color w:val="000000"/>
                <w:sz w:val="20"/>
              </w:rPr>
              <w:t>.1.1</w:t>
            </w:r>
          </w:p>
        </w:tc>
        <w:tc>
          <w:tcPr>
            <w:tcW w:w="3779" w:type="dxa"/>
            <w:tcBorders>
              <w:top w:val="nil"/>
              <w:left w:val="nil"/>
              <w:bottom w:val="single" w:sz="8" w:space="0" w:color="auto"/>
              <w:right w:val="single" w:sz="8" w:space="0" w:color="auto"/>
            </w:tcBorders>
            <w:shd w:val="clear" w:color="auto" w:fill="auto"/>
            <w:vAlign w:val="center"/>
          </w:tcPr>
          <w:p w14:paraId="52C15B19" w14:textId="77777777" w:rsidR="00100374" w:rsidRDefault="00100374" w:rsidP="00396D7B">
            <w:pPr>
              <w:rPr>
                <w:color w:val="00000A"/>
                <w:sz w:val="20"/>
              </w:rPr>
            </w:pPr>
            <w:r w:rsidRPr="00631CD4">
              <w:rPr>
                <w:color w:val="00000A"/>
                <w:sz w:val="18"/>
                <w:szCs w:val="18"/>
              </w:rPr>
              <w:t>Водозабор в с. Олым</w:t>
            </w:r>
          </w:p>
        </w:tc>
        <w:tc>
          <w:tcPr>
            <w:tcW w:w="803" w:type="dxa"/>
            <w:tcBorders>
              <w:top w:val="nil"/>
              <w:left w:val="nil"/>
              <w:bottom w:val="single" w:sz="8" w:space="0" w:color="auto"/>
              <w:right w:val="single" w:sz="8" w:space="0" w:color="auto"/>
            </w:tcBorders>
            <w:shd w:val="clear" w:color="auto" w:fill="auto"/>
            <w:vAlign w:val="center"/>
          </w:tcPr>
          <w:p w14:paraId="5ED0BC26" w14:textId="77777777" w:rsidR="00100374" w:rsidRDefault="00100374" w:rsidP="00396D7B">
            <w:pPr>
              <w:rPr>
                <w:color w:val="000000"/>
                <w:sz w:val="20"/>
              </w:rPr>
            </w:pPr>
            <w:r>
              <w:rPr>
                <w:color w:val="000000"/>
                <w:sz w:val="20"/>
              </w:rPr>
              <w:t> </w:t>
            </w:r>
          </w:p>
        </w:tc>
        <w:tc>
          <w:tcPr>
            <w:tcW w:w="709" w:type="dxa"/>
            <w:tcBorders>
              <w:top w:val="nil"/>
              <w:left w:val="nil"/>
              <w:bottom w:val="single" w:sz="8" w:space="0" w:color="auto"/>
              <w:right w:val="single" w:sz="8" w:space="0" w:color="auto"/>
            </w:tcBorders>
            <w:shd w:val="clear" w:color="auto" w:fill="auto"/>
            <w:noWrap/>
            <w:vAlign w:val="center"/>
            <w:hideMark/>
          </w:tcPr>
          <w:p w14:paraId="08CEF77E" w14:textId="77777777" w:rsidR="00100374" w:rsidRDefault="00100374" w:rsidP="00396D7B">
            <w:pPr>
              <w:jc w:val="center"/>
              <w:rPr>
                <w:color w:val="000000"/>
                <w:sz w:val="22"/>
                <w:szCs w:val="22"/>
              </w:rPr>
            </w:pPr>
            <w:r>
              <w:rPr>
                <w:color w:val="000000"/>
                <w:sz w:val="22"/>
                <w:szCs w:val="22"/>
              </w:rPr>
              <w:t>х</w:t>
            </w:r>
          </w:p>
        </w:tc>
        <w:tc>
          <w:tcPr>
            <w:tcW w:w="709" w:type="dxa"/>
            <w:tcBorders>
              <w:top w:val="nil"/>
              <w:left w:val="nil"/>
              <w:bottom w:val="single" w:sz="8" w:space="0" w:color="auto"/>
              <w:right w:val="single" w:sz="8" w:space="0" w:color="auto"/>
            </w:tcBorders>
            <w:shd w:val="clear" w:color="auto" w:fill="auto"/>
            <w:noWrap/>
            <w:vAlign w:val="center"/>
            <w:hideMark/>
          </w:tcPr>
          <w:p w14:paraId="06F94FA7" w14:textId="77777777" w:rsidR="00100374" w:rsidRDefault="00100374" w:rsidP="00396D7B">
            <w:pPr>
              <w:jc w:val="center"/>
              <w:rPr>
                <w:color w:val="000000"/>
                <w:sz w:val="22"/>
                <w:szCs w:val="22"/>
              </w:rPr>
            </w:pPr>
            <w:r>
              <w:rPr>
                <w:color w:val="000000"/>
                <w:sz w:val="22"/>
                <w:szCs w:val="22"/>
              </w:rPr>
              <w:t> </w:t>
            </w:r>
          </w:p>
        </w:tc>
        <w:tc>
          <w:tcPr>
            <w:tcW w:w="666" w:type="dxa"/>
            <w:tcBorders>
              <w:top w:val="nil"/>
              <w:left w:val="nil"/>
              <w:bottom w:val="single" w:sz="8" w:space="0" w:color="auto"/>
              <w:right w:val="single" w:sz="8" w:space="0" w:color="auto"/>
            </w:tcBorders>
            <w:shd w:val="clear" w:color="auto" w:fill="auto"/>
            <w:noWrap/>
            <w:vAlign w:val="center"/>
            <w:hideMark/>
          </w:tcPr>
          <w:p w14:paraId="257179F5" w14:textId="77777777" w:rsidR="00100374" w:rsidRDefault="00100374" w:rsidP="00396D7B">
            <w:pPr>
              <w:jc w:val="center"/>
              <w:rPr>
                <w:color w:val="000000"/>
                <w:sz w:val="22"/>
                <w:szCs w:val="22"/>
              </w:rPr>
            </w:pPr>
            <w:r>
              <w:rPr>
                <w:color w:val="000000"/>
                <w:sz w:val="22"/>
                <w:szCs w:val="22"/>
              </w:rPr>
              <w:t> </w:t>
            </w:r>
          </w:p>
        </w:tc>
        <w:tc>
          <w:tcPr>
            <w:tcW w:w="616" w:type="dxa"/>
            <w:tcBorders>
              <w:top w:val="nil"/>
              <w:left w:val="nil"/>
              <w:bottom w:val="single" w:sz="8" w:space="0" w:color="auto"/>
              <w:right w:val="single" w:sz="8" w:space="0" w:color="auto"/>
            </w:tcBorders>
            <w:shd w:val="clear" w:color="auto" w:fill="auto"/>
            <w:noWrap/>
            <w:vAlign w:val="center"/>
            <w:hideMark/>
          </w:tcPr>
          <w:p w14:paraId="0D608000" w14:textId="77777777" w:rsidR="00100374" w:rsidRDefault="00100374" w:rsidP="00396D7B">
            <w:pPr>
              <w:jc w:val="center"/>
              <w:rPr>
                <w:color w:val="000000"/>
                <w:sz w:val="22"/>
                <w:szCs w:val="22"/>
              </w:rPr>
            </w:pPr>
            <w:r>
              <w:rPr>
                <w:color w:val="000000"/>
                <w:sz w:val="22"/>
                <w:szCs w:val="22"/>
              </w:rPr>
              <w:t> </w:t>
            </w:r>
          </w:p>
        </w:tc>
        <w:tc>
          <w:tcPr>
            <w:tcW w:w="616" w:type="dxa"/>
            <w:tcBorders>
              <w:top w:val="nil"/>
              <w:left w:val="nil"/>
              <w:bottom w:val="single" w:sz="8" w:space="0" w:color="auto"/>
              <w:right w:val="single" w:sz="8" w:space="0" w:color="auto"/>
            </w:tcBorders>
            <w:shd w:val="clear" w:color="auto" w:fill="auto"/>
            <w:noWrap/>
            <w:vAlign w:val="center"/>
            <w:hideMark/>
          </w:tcPr>
          <w:p w14:paraId="4A1B4B3A" w14:textId="77777777" w:rsidR="00100374" w:rsidRDefault="00100374" w:rsidP="00396D7B">
            <w:pPr>
              <w:jc w:val="center"/>
              <w:rPr>
                <w:color w:val="000000"/>
                <w:sz w:val="22"/>
                <w:szCs w:val="22"/>
              </w:rPr>
            </w:pPr>
            <w:r>
              <w:rPr>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hideMark/>
          </w:tcPr>
          <w:p w14:paraId="1421D800" w14:textId="77777777" w:rsidR="00100374" w:rsidRDefault="00100374" w:rsidP="00396D7B">
            <w:pPr>
              <w:jc w:val="center"/>
              <w:rPr>
                <w:color w:val="000000"/>
                <w:sz w:val="22"/>
                <w:szCs w:val="22"/>
              </w:rPr>
            </w:pPr>
            <w:r>
              <w:rPr>
                <w:color w:val="000000"/>
                <w:sz w:val="22"/>
                <w:szCs w:val="22"/>
              </w:rPr>
              <w:t>х</w:t>
            </w:r>
          </w:p>
        </w:tc>
        <w:tc>
          <w:tcPr>
            <w:tcW w:w="276" w:type="dxa"/>
            <w:tcBorders>
              <w:top w:val="nil"/>
              <w:left w:val="nil"/>
              <w:bottom w:val="single" w:sz="8" w:space="0" w:color="auto"/>
              <w:right w:val="single" w:sz="8" w:space="0" w:color="auto"/>
            </w:tcBorders>
            <w:shd w:val="clear" w:color="auto" w:fill="auto"/>
            <w:noWrap/>
            <w:vAlign w:val="center"/>
          </w:tcPr>
          <w:p w14:paraId="71682900" w14:textId="77777777" w:rsidR="00100374" w:rsidRPr="00ED7991" w:rsidRDefault="00100374" w:rsidP="00396D7B">
            <w:pPr>
              <w:jc w:val="center"/>
              <w:rPr>
                <w:color w:val="000000"/>
                <w:sz w:val="20"/>
              </w:rPr>
            </w:pPr>
          </w:p>
        </w:tc>
      </w:tr>
      <w:tr w:rsidR="00100374" w:rsidRPr="00ED7991" w14:paraId="09E5BD3F" w14:textId="77777777" w:rsidTr="00396D7B">
        <w:trPr>
          <w:trHeight w:val="315"/>
          <w:jc w:val="center"/>
        </w:trPr>
        <w:tc>
          <w:tcPr>
            <w:tcW w:w="663" w:type="dxa"/>
            <w:tcBorders>
              <w:top w:val="nil"/>
              <w:left w:val="single" w:sz="8" w:space="0" w:color="auto"/>
              <w:bottom w:val="single" w:sz="8" w:space="0" w:color="auto"/>
              <w:right w:val="single" w:sz="8" w:space="0" w:color="auto"/>
            </w:tcBorders>
            <w:shd w:val="clear" w:color="auto" w:fill="auto"/>
            <w:vAlign w:val="center"/>
          </w:tcPr>
          <w:p w14:paraId="63AA1B58" w14:textId="77777777" w:rsidR="00100374" w:rsidRDefault="00100374" w:rsidP="00396D7B">
            <w:pPr>
              <w:jc w:val="center"/>
              <w:rPr>
                <w:color w:val="000000"/>
                <w:sz w:val="20"/>
              </w:rPr>
            </w:pPr>
            <w:r>
              <w:rPr>
                <w:color w:val="000000"/>
                <w:sz w:val="20"/>
              </w:rPr>
              <w:t>.1.2</w:t>
            </w:r>
          </w:p>
        </w:tc>
        <w:tc>
          <w:tcPr>
            <w:tcW w:w="3779" w:type="dxa"/>
            <w:tcBorders>
              <w:top w:val="nil"/>
              <w:left w:val="nil"/>
              <w:bottom w:val="single" w:sz="8" w:space="0" w:color="auto"/>
              <w:right w:val="single" w:sz="8" w:space="0" w:color="auto"/>
            </w:tcBorders>
            <w:shd w:val="clear" w:color="auto" w:fill="auto"/>
            <w:vAlign w:val="center"/>
          </w:tcPr>
          <w:p w14:paraId="0FE7EE2A" w14:textId="77777777" w:rsidR="00100374" w:rsidRDefault="00100374" w:rsidP="00396D7B">
            <w:pPr>
              <w:rPr>
                <w:color w:val="00000A"/>
                <w:sz w:val="20"/>
              </w:rPr>
            </w:pPr>
            <w:r>
              <w:rPr>
                <w:color w:val="00000A"/>
                <w:sz w:val="20"/>
              </w:rPr>
              <w:t xml:space="preserve">Водозабор в </w:t>
            </w:r>
            <w:proofErr w:type="spellStart"/>
            <w:r>
              <w:rPr>
                <w:color w:val="00000A"/>
                <w:sz w:val="20"/>
              </w:rPr>
              <w:t>д.Гвоздевка</w:t>
            </w:r>
            <w:proofErr w:type="spellEnd"/>
          </w:p>
        </w:tc>
        <w:tc>
          <w:tcPr>
            <w:tcW w:w="803" w:type="dxa"/>
            <w:tcBorders>
              <w:top w:val="nil"/>
              <w:left w:val="nil"/>
              <w:bottom w:val="single" w:sz="8" w:space="0" w:color="auto"/>
              <w:right w:val="single" w:sz="8" w:space="0" w:color="auto"/>
            </w:tcBorders>
            <w:shd w:val="clear" w:color="auto" w:fill="auto"/>
            <w:vAlign w:val="center"/>
          </w:tcPr>
          <w:p w14:paraId="4FA88A03" w14:textId="77777777" w:rsidR="00100374" w:rsidRDefault="00100374" w:rsidP="00396D7B">
            <w:pPr>
              <w:rPr>
                <w:color w:val="000000"/>
                <w:sz w:val="20"/>
              </w:rPr>
            </w:pPr>
            <w:r>
              <w:rPr>
                <w:color w:val="000000"/>
                <w:sz w:val="20"/>
              </w:rPr>
              <w:t> </w:t>
            </w:r>
          </w:p>
        </w:tc>
        <w:tc>
          <w:tcPr>
            <w:tcW w:w="709" w:type="dxa"/>
            <w:tcBorders>
              <w:top w:val="nil"/>
              <w:left w:val="nil"/>
              <w:bottom w:val="single" w:sz="8" w:space="0" w:color="auto"/>
              <w:right w:val="single" w:sz="8" w:space="0" w:color="auto"/>
            </w:tcBorders>
            <w:shd w:val="clear" w:color="auto" w:fill="auto"/>
            <w:noWrap/>
            <w:vAlign w:val="center"/>
          </w:tcPr>
          <w:p w14:paraId="0FC37D3E" w14:textId="77777777" w:rsidR="00100374" w:rsidRDefault="00100374" w:rsidP="00396D7B">
            <w:pPr>
              <w:jc w:val="center"/>
              <w:rPr>
                <w:color w:val="000000"/>
                <w:sz w:val="22"/>
                <w:szCs w:val="22"/>
              </w:rPr>
            </w:pPr>
            <w:r>
              <w:rPr>
                <w:color w:val="000000"/>
                <w:sz w:val="22"/>
                <w:szCs w:val="22"/>
              </w:rPr>
              <w:t> </w:t>
            </w:r>
          </w:p>
        </w:tc>
        <w:tc>
          <w:tcPr>
            <w:tcW w:w="709" w:type="dxa"/>
            <w:tcBorders>
              <w:top w:val="nil"/>
              <w:left w:val="nil"/>
              <w:bottom w:val="single" w:sz="8" w:space="0" w:color="auto"/>
              <w:right w:val="single" w:sz="8" w:space="0" w:color="auto"/>
            </w:tcBorders>
            <w:shd w:val="clear" w:color="auto" w:fill="auto"/>
            <w:noWrap/>
            <w:vAlign w:val="center"/>
          </w:tcPr>
          <w:p w14:paraId="59A8796E" w14:textId="77777777" w:rsidR="00100374" w:rsidRDefault="00100374" w:rsidP="00396D7B">
            <w:pPr>
              <w:jc w:val="center"/>
              <w:rPr>
                <w:color w:val="000000"/>
                <w:sz w:val="22"/>
                <w:szCs w:val="22"/>
              </w:rPr>
            </w:pPr>
            <w:r>
              <w:rPr>
                <w:color w:val="000000"/>
                <w:sz w:val="22"/>
                <w:szCs w:val="22"/>
              </w:rPr>
              <w:t> </w:t>
            </w:r>
          </w:p>
        </w:tc>
        <w:tc>
          <w:tcPr>
            <w:tcW w:w="666" w:type="dxa"/>
            <w:tcBorders>
              <w:top w:val="nil"/>
              <w:left w:val="nil"/>
              <w:bottom w:val="single" w:sz="8" w:space="0" w:color="auto"/>
              <w:right w:val="single" w:sz="8" w:space="0" w:color="auto"/>
            </w:tcBorders>
            <w:shd w:val="clear" w:color="auto" w:fill="auto"/>
            <w:noWrap/>
            <w:vAlign w:val="center"/>
          </w:tcPr>
          <w:p w14:paraId="2F475CDC" w14:textId="77777777" w:rsidR="00100374" w:rsidRDefault="00100374" w:rsidP="00396D7B">
            <w:pPr>
              <w:jc w:val="center"/>
              <w:rPr>
                <w:color w:val="000000"/>
                <w:sz w:val="22"/>
                <w:szCs w:val="22"/>
              </w:rPr>
            </w:pPr>
            <w:r>
              <w:rPr>
                <w:color w:val="000000"/>
                <w:sz w:val="22"/>
                <w:szCs w:val="22"/>
              </w:rPr>
              <w:t>х</w:t>
            </w:r>
          </w:p>
        </w:tc>
        <w:tc>
          <w:tcPr>
            <w:tcW w:w="616" w:type="dxa"/>
            <w:tcBorders>
              <w:top w:val="nil"/>
              <w:left w:val="nil"/>
              <w:bottom w:val="single" w:sz="8" w:space="0" w:color="auto"/>
              <w:right w:val="single" w:sz="8" w:space="0" w:color="auto"/>
            </w:tcBorders>
            <w:shd w:val="clear" w:color="auto" w:fill="auto"/>
            <w:noWrap/>
            <w:vAlign w:val="center"/>
          </w:tcPr>
          <w:p w14:paraId="5FC22CFA" w14:textId="77777777" w:rsidR="00100374" w:rsidRDefault="00100374" w:rsidP="00396D7B">
            <w:pPr>
              <w:jc w:val="center"/>
              <w:rPr>
                <w:color w:val="000000"/>
                <w:sz w:val="22"/>
                <w:szCs w:val="22"/>
              </w:rPr>
            </w:pPr>
            <w:r>
              <w:rPr>
                <w:color w:val="000000"/>
                <w:sz w:val="22"/>
                <w:szCs w:val="22"/>
              </w:rPr>
              <w:t> </w:t>
            </w:r>
          </w:p>
        </w:tc>
        <w:tc>
          <w:tcPr>
            <w:tcW w:w="616" w:type="dxa"/>
            <w:tcBorders>
              <w:top w:val="nil"/>
              <w:left w:val="nil"/>
              <w:bottom w:val="single" w:sz="8" w:space="0" w:color="auto"/>
              <w:right w:val="single" w:sz="8" w:space="0" w:color="auto"/>
            </w:tcBorders>
            <w:shd w:val="clear" w:color="auto" w:fill="auto"/>
            <w:noWrap/>
            <w:vAlign w:val="center"/>
          </w:tcPr>
          <w:p w14:paraId="3744507B" w14:textId="77777777" w:rsidR="00100374" w:rsidRDefault="00100374" w:rsidP="00396D7B">
            <w:pPr>
              <w:jc w:val="center"/>
              <w:rPr>
                <w:color w:val="000000"/>
                <w:sz w:val="22"/>
                <w:szCs w:val="22"/>
              </w:rPr>
            </w:pPr>
            <w:r>
              <w:rPr>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tcPr>
          <w:p w14:paraId="52D05A78" w14:textId="77777777" w:rsidR="00100374" w:rsidRDefault="00100374" w:rsidP="00396D7B">
            <w:pPr>
              <w:jc w:val="center"/>
              <w:rPr>
                <w:color w:val="000000"/>
                <w:sz w:val="22"/>
                <w:szCs w:val="22"/>
              </w:rPr>
            </w:pPr>
            <w:r>
              <w:rPr>
                <w:color w:val="000000"/>
                <w:sz w:val="22"/>
                <w:szCs w:val="22"/>
              </w:rPr>
              <w:t> </w:t>
            </w:r>
          </w:p>
        </w:tc>
        <w:tc>
          <w:tcPr>
            <w:tcW w:w="276" w:type="dxa"/>
            <w:tcBorders>
              <w:top w:val="nil"/>
              <w:left w:val="nil"/>
              <w:bottom w:val="single" w:sz="8" w:space="0" w:color="auto"/>
              <w:right w:val="single" w:sz="8" w:space="0" w:color="auto"/>
            </w:tcBorders>
            <w:shd w:val="clear" w:color="auto" w:fill="auto"/>
            <w:noWrap/>
            <w:vAlign w:val="center"/>
          </w:tcPr>
          <w:p w14:paraId="1E2B9AFE" w14:textId="77777777" w:rsidR="00100374" w:rsidRPr="00ED7991" w:rsidRDefault="00100374" w:rsidP="00396D7B">
            <w:pPr>
              <w:jc w:val="center"/>
              <w:rPr>
                <w:color w:val="000000"/>
                <w:sz w:val="20"/>
              </w:rPr>
            </w:pPr>
          </w:p>
        </w:tc>
      </w:tr>
      <w:tr w:rsidR="00100374" w:rsidRPr="00ED7991" w14:paraId="33256597" w14:textId="77777777" w:rsidTr="00396D7B">
        <w:trPr>
          <w:trHeight w:val="315"/>
          <w:jc w:val="center"/>
        </w:trPr>
        <w:tc>
          <w:tcPr>
            <w:tcW w:w="663" w:type="dxa"/>
            <w:tcBorders>
              <w:top w:val="nil"/>
              <w:left w:val="single" w:sz="8" w:space="0" w:color="auto"/>
              <w:bottom w:val="single" w:sz="8" w:space="0" w:color="auto"/>
              <w:right w:val="single" w:sz="8" w:space="0" w:color="auto"/>
            </w:tcBorders>
            <w:shd w:val="clear" w:color="auto" w:fill="auto"/>
            <w:vAlign w:val="center"/>
          </w:tcPr>
          <w:p w14:paraId="4D99CB7D" w14:textId="77777777" w:rsidR="00100374" w:rsidRDefault="00100374" w:rsidP="00396D7B">
            <w:pPr>
              <w:jc w:val="center"/>
              <w:rPr>
                <w:color w:val="000000"/>
                <w:sz w:val="20"/>
              </w:rPr>
            </w:pPr>
            <w:r>
              <w:rPr>
                <w:color w:val="000000"/>
                <w:sz w:val="20"/>
              </w:rPr>
              <w:t>.1.3</w:t>
            </w:r>
          </w:p>
        </w:tc>
        <w:tc>
          <w:tcPr>
            <w:tcW w:w="3779" w:type="dxa"/>
            <w:tcBorders>
              <w:top w:val="nil"/>
              <w:left w:val="nil"/>
              <w:bottom w:val="single" w:sz="8" w:space="0" w:color="auto"/>
              <w:right w:val="single" w:sz="8" w:space="0" w:color="auto"/>
            </w:tcBorders>
            <w:shd w:val="clear" w:color="auto" w:fill="auto"/>
            <w:vAlign w:val="center"/>
          </w:tcPr>
          <w:p w14:paraId="20205DB1" w14:textId="77777777" w:rsidR="00100374" w:rsidRDefault="00100374" w:rsidP="00396D7B">
            <w:pPr>
              <w:rPr>
                <w:color w:val="00000A"/>
                <w:sz w:val="20"/>
              </w:rPr>
            </w:pPr>
            <w:r>
              <w:rPr>
                <w:color w:val="00000A"/>
                <w:sz w:val="20"/>
              </w:rPr>
              <w:t xml:space="preserve">Водозабор в </w:t>
            </w:r>
            <w:proofErr w:type="spellStart"/>
            <w:r>
              <w:rPr>
                <w:color w:val="00000A"/>
                <w:sz w:val="20"/>
              </w:rPr>
              <w:t>д.Сукокино</w:t>
            </w:r>
            <w:proofErr w:type="spellEnd"/>
          </w:p>
        </w:tc>
        <w:tc>
          <w:tcPr>
            <w:tcW w:w="803" w:type="dxa"/>
            <w:tcBorders>
              <w:top w:val="nil"/>
              <w:left w:val="nil"/>
              <w:bottom w:val="single" w:sz="8" w:space="0" w:color="auto"/>
              <w:right w:val="single" w:sz="8" w:space="0" w:color="auto"/>
            </w:tcBorders>
            <w:shd w:val="clear" w:color="auto" w:fill="auto"/>
            <w:vAlign w:val="center"/>
          </w:tcPr>
          <w:p w14:paraId="14B71CA1" w14:textId="77777777" w:rsidR="00100374" w:rsidRDefault="00100374" w:rsidP="00396D7B">
            <w:pPr>
              <w:rPr>
                <w:color w:val="000000"/>
                <w:sz w:val="20"/>
              </w:rPr>
            </w:pPr>
            <w:r>
              <w:rPr>
                <w:color w:val="000000"/>
                <w:sz w:val="20"/>
              </w:rPr>
              <w:t> </w:t>
            </w:r>
          </w:p>
        </w:tc>
        <w:tc>
          <w:tcPr>
            <w:tcW w:w="709" w:type="dxa"/>
            <w:tcBorders>
              <w:top w:val="nil"/>
              <w:left w:val="nil"/>
              <w:bottom w:val="single" w:sz="8" w:space="0" w:color="auto"/>
              <w:right w:val="single" w:sz="8" w:space="0" w:color="auto"/>
            </w:tcBorders>
            <w:shd w:val="clear" w:color="auto" w:fill="auto"/>
            <w:noWrap/>
            <w:vAlign w:val="center"/>
          </w:tcPr>
          <w:p w14:paraId="4FD21159" w14:textId="77777777" w:rsidR="00100374" w:rsidRDefault="00100374" w:rsidP="00396D7B">
            <w:pPr>
              <w:jc w:val="center"/>
              <w:rPr>
                <w:color w:val="000000"/>
                <w:sz w:val="22"/>
                <w:szCs w:val="22"/>
              </w:rPr>
            </w:pPr>
            <w:r>
              <w:rPr>
                <w:color w:val="000000"/>
                <w:sz w:val="22"/>
                <w:szCs w:val="22"/>
              </w:rPr>
              <w:t> </w:t>
            </w:r>
          </w:p>
        </w:tc>
        <w:tc>
          <w:tcPr>
            <w:tcW w:w="709" w:type="dxa"/>
            <w:tcBorders>
              <w:top w:val="nil"/>
              <w:left w:val="nil"/>
              <w:bottom w:val="single" w:sz="8" w:space="0" w:color="auto"/>
              <w:right w:val="single" w:sz="8" w:space="0" w:color="auto"/>
            </w:tcBorders>
            <w:shd w:val="clear" w:color="auto" w:fill="auto"/>
            <w:noWrap/>
            <w:vAlign w:val="center"/>
          </w:tcPr>
          <w:p w14:paraId="48F05A66" w14:textId="77777777" w:rsidR="00100374" w:rsidRDefault="00100374" w:rsidP="00396D7B">
            <w:pPr>
              <w:jc w:val="center"/>
              <w:rPr>
                <w:color w:val="000000"/>
                <w:sz w:val="22"/>
                <w:szCs w:val="22"/>
              </w:rPr>
            </w:pPr>
            <w:r>
              <w:rPr>
                <w:color w:val="000000"/>
                <w:sz w:val="22"/>
                <w:szCs w:val="22"/>
              </w:rPr>
              <w:t>х</w:t>
            </w:r>
          </w:p>
        </w:tc>
        <w:tc>
          <w:tcPr>
            <w:tcW w:w="666" w:type="dxa"/>
            <w:tcBorders>
              <w:top w:val="nil"/>
              <w:left w:val="nil"/>
              <w:bottom w:val="single" w:sz="8" w:space="0" w:color="auto"/>
              <w:right w:val="single" w:sz="8" w:space="0" w:color="auto"/>
            </w:tcBorders>
            <w:shd w:val="clear" w:color="auto" w:fill="auto"/>
            <w:noWrap/>
            <w:vAlign w:val="center"/>
          </w:tcPr>
          <w:p w14:paraId="47C8D771" w14:textId="77777777" w:rsidR="00100374" w:rsidRDefault="00100374" w:rsidP="00396D7B">
            <w:pPr>
              <w:jc w:val="center"/>
              <w:rPr>
                <w:color w:val="000000"/>
                <w:sz w:val="22"/>
                <w:szCs w:val="22"/>
              </w:rPr>
            </w:pPr>
            <w:r>
              <w:rPr>
                <w:color w:val="000000"/>
                <w:sz w:val="22"/>
                <w:szCs w:val="22"/>
              </w:rPr>
              <w:t> </w:t>
            </w:r>
          </w:p>
        </w:tc>
        <w:tc>
          <w:tcPr>
            <w:tcW w:w="616" w:type="dxa"/>
            <w:tcBorders>
              <w:top w:val="nil"/>
              <w:left w:val="nil"/>
              <w:bottom w:val="single" w:sz="8" w:space="0" w:color="auto"/>
              <w:right w:val="single" w:sz="8" w:space="0" w:color="auto"/>
            </w:tcBorders>
            <w:shd w:val="clear" w:color="auto" w:fill="auto"/>
            <w:noWrap/>
            <w:vAlign w:val="center"/>
          </w:tcPr>
          <w:p w14:paraId="7EFDE276" w14:textId="77777777" w:rsidR="00100374" w:rsidRDefault="00100374" w:rsidP="00396D7B">
            <w:pPr>
              <w:jc w:val="center"/>
              <w:rPr>
                <w:color w:val="000000"/>
                <w:sz w:val="22"/>
                <w:szCs w:val="22"/>
              </w:rPr>
            </w:pPr>
            <w:r>
              <w:rPr>
                <w:color w:val="000000"/>
                <w:sz w:val="22"/>
                <w:szCs w:val="22"/>
              </w:rPr>
              <w:t> </w:t>
            </w:r>
          </w:p>
        </w:tc>
        <w:tc>
          <w:tcPr>
            <w:tcW w:w="616" w:type="dxa"/>
            <w:tcBorders>
              <w:top w:val="nil"/>
              <w:left w:val="nil"/>
              <w:bottom w:val="single" w:sz="8" w:space="0" w:color="auto"/>
              <w:right w:val="single" w:sz="8" w:space="0" w:color="auto"/>
            </w:tcBorders>
            <w:shd w:val="clear" w:color="auto" w:fill="auto"/>
            <w:noWrap/>
            <w:vAlign w:val="center"/>
          </w:tcPr>
          <w:p w14:paraId="6CE5D5F4" w14:textId="77777777" w:rsidR="00100374" w:rsidRDefault="00100374" w:rsidP="00396D7B">
            <w:pPr>
              <w:jc w:val="center"/>
              <w:rPr>
                <w:color w:val="000000"/>
                <w:sz w:val="22"/>
                <w:szCs w:val="22"/>
              </w:rPr>
            </w:pPr>
            <w:r>
              <w:rPr>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tcPr>
          <w:p w14:paraId="484DF30B" w14:textId="77777777" w:rsidR="00100374" w:rsidRDefault="00100374" w:rsidP="00396D7B">
            <w:pPr>
              <w:jc w:val="center"/>
              <w:rPr>
                <w:color w:val="000000"/>
                <w:sz w:val="22"/>
                <w:szCs w:val="22"/>
              </w:rPr>
            </w:pPr>
            <w:r>
              <w:rPr>
                <w:color w:val="000000"/>
                <w:sz w:val="22"/>
                <w:szCs w:val="22"/>
              </w:rPr>
              <w:t>х</w:t>
            </w:r>
          </w:p>
        </w:tc>
        <w:tc>
          <w:tcPr>
            <w:tcW w:w="276" w:type="dxa"/>
            <w:tcBorders>
              <w:top w:val="nil"/>
              <w:left w:val="nil"/>
              <w:bottom w:val="single" w:sz="8" w:space="0" w:color="auto"/>
              <w:right w:val="single" w:sz="8" w:space="0" w:color="auto"/>
            </w:tcBorders>
            <w:shd w:val="clear" w:color="auto" w:fill="auto"/>
            <w:noWrap/>
            <w:vAlign w:val="center"/>
          </w:tcPr>
          <w:p w14:paraId="7171BB25" w14:textId="77777777" w:rsidR="00100374" w:rsidRPr="00ED7991" w:rsidRDefault="00100374" w:rsidP="00396D7B">
            <w:pPr>
              <w:jc w:val="center"/>
              <w:rPr>
                <w:color w:val="000000"/>
                <w:sz w:val="20"/>
              </w:rPr>
            </w:pPr>
          </w:p>
        </w:tc>
      </w:tr>
      <w:tr w:rsidR="00100374" w:rsidRPr="00ED7991" w14:paraId="3841AC0F" w14:textId="77777777" w:rsidTr="00396D7B">
        <w:trPr>
          <w:trHeight w:val="315"/>
          <w:jc w:val="center"/>
        </w:trPr>
        <w:tc>
          <w:tcPr>
            <w:tcW w:w="663" w:type="dxa"/>
            <w:tcBorders>
              <w:top w:val="nil"/>
              <w:left w:val="single" w:sz="8" w:space="0" w:color="auto"/>
              <w:bottom w:val="single" w:sz="8" w:space="0" w:color="auto"/>
              <w:right w:val="single" w:sz="8" w:space="0" w:color="auto"/>
            </w:tcBorders>
            <w:shd w:val="clear" w:color="auto" w:fill="auto"/>
            <w:vAlign w:val="center"/>
            <w:hideMark/>
          </w:tcPr>
          <w:p w14:paraId="3CB7221B" w14:textId="77777777" w:rsidR="00100374" w:rsidRDefault="00100374" w:rsidP="00396D7B">
            <w:pPr>
              <w:jc w:val="center"/>
              <w:rPr>
                <w:color w:val="000000"/>
                <w:sz w:val="20"/>
              </w:rPr>
            </w:pPr>
            <w:r>
              <w:rPr>
                <w:color w:val="000000"/>
                <w:sz w:val="20"/>
              </w:rPr>
              <w:t>.1.4</w:t>
            </w:r>
          </w:p>
        </w:tc>
        <w:tc>
          <w:tcPr>
            <w:tcW w:w="3779" w:type="dxa"/>
            <w:tcBorders>
              <w:top w:val="nil"/>
              <w:left w:val="nil"/>
              <w:bottom w:val="single" w:sz="8" w:space="0" w:color="auto"/>
              <w:right w:val="single" w:sz="8" w:space="0" w:color="auto"/>
            </w:tcBorders>
            <w:shd w:val="clear" w:color="auto" w:fill="auto"/>
            <w:vAlign w:val="center"/>
          </w:tcPr>
          <w:p w14:paraId="58A42DE3" w14:textId="77777777" w:rsidR="00100374" w:rsidRDefault="00100374" w:rsidP="00396D7B">
            <w:pPr>
              <w:rPr>
                <w:color w:val="00000A"/>
                <w:sz w:val="20"/>
              </w:rPr>
            </w:pPr>
            <w:r>
              <w:rPr>
                <w:color w:val="00000A"/>
                <w:sz w:val="20"/>
              </w:rPr>
              <w:t xml:space="preserve">Водозабор в </w:t>
            </w:r>
            <w:proofErr w:type="spellStart"/>
            <w:r>
              <w:rPr>
                <w:color w:val="00000A"/>
                <w:sz w:val="20"/>
              </w:rPr>
              <w:t>п.Васильевский</w:t>
            </w:r>
            <w:proofErr w:type="spellEnd"/>
          </w:p>
        </w:tc>
        <w:tc>
          <w:tcPr>
            <w:tcW w:w="803" w:type="dxa"/>
            <w:tcBorders>
              <w:top w:val="nil"/>
              <w:left w:val="nil"/>
              <w:bottom w:val="single" w:sz="8" w:space="0" w:color="auto"/>
              <w:right w:val="single" w:sz="8" w:space="0" w:color="auto"/>
            </w:tcBorders>
            <w:shd w:val="clear" w:color="auto" w:fill="auto"/>
            <w:vAlign w:val="center"/>
          </w:tcPr>
          <w:p w14:paraId="2D8153A1" w14:textId="77777777" w:rsidR="00100374" w:rsidRDefault="00100374" w:rsidP="00396D7B">
            <w:pPr>
              <w:rPr>
                <w:color w:val="000000"/>
                <w:sz w:val="20"/>
              </w:rPr>
            </w:pPr>
            <w:r>
              <w:rPr>
                <w:color w:val="000000"/>
                <w:sz w:val="20"/>
              </w:rPr>
              <w:t> </w:t>
            </w:r>
          </w:p>
        </w:tc>
        <w:tc>
          <w:tcPr>
            <w:tcW w:w="709" w:type="dxa"/>
            <w:tcBorders>
              <w:top w:val="nil"/>
              <w:left w:val="nil"/>
              <w:bottom w:val="single" w:sz="8" w:space="0" w:color="auto"/>
              <w:right w:val="single" w:sz="8" w:space="0" w:color="auto"/>
            </w:tcBorders>
            <w:shd w:val="clear" w:color="auto" w:fill="auto"/>
            <w:noWrap/>
            <w:vAlign w:val="center"/>
          </w:tcPr>
          <w:p w14:paraId="55720C1F" w14:textId="77777777" w:rsidR="00100374" w:rsidRDefault="00100374" w:rsidP="00396D7B">
            <w:pPr>
              <w:jc w:val="center"/>
              <w:rPr>
                <w:color w:val="000000"/>
                <w:sz w:val="22"/>
                <w:szCs w:val="22"/>
              </w:rPr>
            </w:pPr>
            <w:r>
              <w:rPr>
                <w:color w:val="000000"/>
                <w:sz w:val="22"/>
                <w:szCs w:val="22"/>
              </w:rPr>
              <w:t> </w:t>
            </w:r>
          </w:p>
        </w:tc>
        <w:tc>
          <w:tcPr>
            <w:tcW w:w="709" w:type="dxa"/>
            <w:tcBorders>
              <w:top w:val="nil"/>
              <w:left w:val="nil"/>
              <w:bottom w:val="single" w:sz="8" w:space="0" w:color="auto"/>
              <w:right w:val="single" w:sz="8" w:space="0" w:color="auto"/>
            </w:tcBorders>
            <w:shd w:val="clear" w:color="auto" w:fill="auto"/>
            <w:noWrap/>
            <w:vAlign w:val="center"/>
          </w:tcPr>
          <w:p w14:paraId="1347E9CA" w14:textId="77777777" w:rsidR="00100374" w:rsidRDefault="00100374" w:rsidP="00396D7B">
            <w:pPr>
              <w:jc w:val="center"/>
              <w:rPr>
                <w:color w:val="000000"/>
                <w:sz w:val="22"/>
                <w:szCs w:val="22"/>
              </w:rPr>
            </w:pPr>
            <w:r>
              <w:rPr>
                <w:color w:val="000000"/>
                <w:sz w:val="22"/>
                <w:szCs w:val="22"/>
              </w:rPr>
              <w:t> </w:t>
            </w:r>
          </w:p>
        </w:tc>
        <w:tc>
          <w:tcPr>
            <w:tcW w:w="666" w:type="dxa"/>
            <w:tcBorders>
              <w:top w:val="nil"/>
              <w:left w:val="nil"/>
              <w:bottom w:val="single" w:sz="8" w:space="0" w:color="auto"/>
              <w:right w:val="single" w:sz="8" w:space="0" w:color="auto"/>
            </w:tcBorders>
            <w:shd w:val="clear" w:color="auto" w:fill="auto"/>
            <w:noWrap/>
            <w:vAlign w:val="center"/>
          </w:tcPr>
          <w:p w14:paraId="48E0ACC5" w14:textId="77777777" w:rsidR="00100374" w:rsidRDefault="00100374" w:rsidP="00396D7B">
            <w:pPr>
              <w:jc w:val="center"/>
              <w:rPr>
                <w:color w:val="000000"/>
                <w:sz w:val="22"/>
                <w:szCs w:val="22"/>
              </w:rPr>
            </w:pPr>
            <w:r>
              <w:rPr>
                <w:color w:val="000000"/>
                <w:sz w:val="22"/>
                <w:szCs w:val="22"/>
              </w:rPr>
              <w:t> </w:t>
            </w:r>
          </w:p>
        </w:tc>
        <w:tc>
          <w:tcPr>
            <w:tcW w:w="616" w:type="dxa"/>
            <w:tcBorders>
              <w:top w:val="nil"/>
              <w:left w:val="nil"/>
              <w:bottom w:val="single" w:sz="8" w:space="0" w:color="auto"/>
              <w:right w:val="single" w:sz="8" w:space="0" w:color="auto"/>
            </w:tcBorders>
            <w:shd w:val="clear" w:color="auto" w:fill="auto"/>
            <w:noWrap/>
            <w:vAlign w:val="center"/>
          </w:tcPr>
          <w:p w14:paraId="6E50D8DB" w14:textId="77777777" w:rsidR="00100374" w:rsidRDefault="00100374" w:rsidP="00396D7B">
            <w:pPr>
              <w:jc w:val="center"/>
              <w:rPr>
                <w:color w:val="000000"/>
                <w:sz w:val="22"/>
                <w:szCs w:val="22"/>
              </w:rPr>
            </w:pPr>
            <w:r>
              <w:rPr>
                <w:color w:val="000000"/>
                <w:sz w:val="22"/>
                <w:szCs w:val="22"/>
              </w:rPr>
              <w:t> </w:t>
            </w:r>
          </w:p>
        </w:tc>
        <w:tc>
          <w:tcPr>
            <w:tcW w:w="616" w:type="dxa"/>
            <w:tcBorders>
              <w:top w:val="nil"/>
              <w:left w:val="nil"/>
              <w:bottom w:val="single" w:sz="8" w:space="0" w:color="auto"/>
              <w:right w:val="single" w:sz="8" w:space="0" w:color="auto"/>
            </w:tcBorders>
            <w:shd w:val="clear" w:color="auto" w:fill="auto"/>
            <w:noWrap/>
            <w:vAlign w:val="center"/>
          </w:tcPr>
          <w:p w14:paraId="2E9C3ADA" w14:textId="77777777" w:rsidR="00100374" w:rsidRDefault="00100374" w:rsidP="00396D7B">
            <w:pPr>
              <w:jc w:val="center"/>
              <w:rPr>
                <w:color w:val="000000"/>
                <w:sz w:val="22"/>
                <w:szCs w:val="22"/>
              </w:rPr>
            </w:pPr>
            <w:r>
              <w:rPr>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tcPr>
          <w:p w14:paraId="3A8A8940" w14:textId="77777777" w:rsidR="00100374" w:rsidRDefault="00100374" w:rsidP="00396D7B">
            <w:pPr>
              <w:jc w:val="center"/>
              <w:rPr>
                <w:color w:val="000000"/>
                <w:sz w:val="22"/>
                <w:szCs w:val="22"/>
              </w:rPr>
            </w:pPr>
            <w:r>
              <w:rPr>
                <w:color w:val="000000"/>
                <w:sz w:val="22"/>
                <w:szCs w:val="22"/>
              </w:rPr>
              <w:t>х</w:t>
            </w:r>
          </w:p>
        </w:tc>
        <w:tc>
          <w:tcPr>
            <w:tcW w:w="276" w:type="dxa"/>
            <w:tcBorders>
              <w:top w:val="nil"/>
              <w:left w:val="nil"/>
              <w:bottom w:val="single" w:sz="8" w:space="0" w:color="auto"/>
              <w:right w:val="single" w:sz="8" w:space="0" w:color="auto"/>
            </w:tcBorders>
            <w:shd w:val="clear" w:color="auto" w:fill="auto"/>
            <w:noWrap/>
            <w:vAlign w:val="center"/>
          </w:tcPr>
          <w:p w14:paraId="6FC01DBC" w14:textId="77777777" w:rsidR="00100374" w:rsidRPr="00ED7991" w:rsidRDefault="00100374" w:rsidP="00396D7B">
            <w:pPr>
              <w:jc w:val="center"/>
              <w:rPr>
                <w:color w:val="000000"/>
                <w:sz w:val="20"/>
              </w:rPr>
            </w:pPr>
          </w:p>
        </w:tc>
      </w:tr>
      <w:tr w:rsidR="00100374" w:rsidRPr="00ED7991" w14:paraId="0B4061E2" w14:textId="77777777" w:rsidTr="00396D7B">
        <w:trPr>
          <w:trHeight w:val="315"/>
          <w:jc w:val="center"/>
        </w:trPr>
        <w:tc>
          <w:tcPr>
            <w:tcW w:w="663" w:type="dxa"/>
            <w:tcBorders>
              <w:top w:val="nil"/>
              <w:left w:val="single" w:sz="8" w:space="0" w:color="auto"/>
              <w:bottom w:val="single" w:sz="8" w:space="0" w:color="auto"/>
              <w:right w:val="single" w:sz="8" w:space="0" w:color="auto"/>
            </w:tcBorders>
            <w:shd w:val="clear" w:color="auto" w:fill="FFFF00"/>
            <w:vAlign w:val="center"/>
            <w:hideMark/>
          </w:tcPr>
          <w:p w14:paraId="4A72918B" w14:textId="77777777" w:rsidR="00100374" w:rsidRPr="003B56D7" w:rsidRDefault="00100374" w:rsidP="00396D7B">
            <w:pPr>
              <w:jc w:val="center"/>
              <w:rPr>
                <w:color w:val="000000"/>
                <w:sz w:val="20"/>
                <w:highlight w:val="yellow"/>
              </w:rPr>
            </w:pPr>
            <w:r w:rsidRPr="003B56D7">
              <w:rPr>
                <w:color w:val="000000"/>
                <w:sz w:val="20"/>
                <w:highlight w:val="yellow"/>
              </w:rPr>
              <w:t>2</w:t>
            </w:r>
          </w:p>
        </w:tc>
        <w:tc>
          <w:tcPr>
            <w:tcW w:w="3779" w:type="dxa"/>
            <w:tcBorders>
              <w:top w:val="nil"/>
              <w:left w:val="nil"/>
              <w:bottom w:val="single" w:sz="8" w:space="0" w:color="auto"/>
              <w:right w:val="single" w:sz="8" w:space="0" w:color="auto"/>
            </w:tcBorders>
            <w:shd w:val="clear" w:color="auto" w:fill="FFFF00"/>
            <w:vAlign w:val="center"/>
            <w:hideMark/>
          </w:tcPr>
          <w:p w14:paraId="28465006" w14:textId="77777777" w:rsidR="00100374" w:rsidRDefault="00100374" w:rsidP="00396D7B">
            <w:pPr>
              <w:rPr>
                <w:color w:val="000000"/>
                <w:sz w:val="20"/>
              </w:rPr>
            </w:pPr>
            <w:r w:rsidRPr="003B56D7">
              <w:rPr>
                <w:color w:val="000000"/>
                <w:sz w:val="20"/>
                <w:highlight w:val="yellow"/>
              </w:rPr>
              <w:t xml:space="preserve">Ремонт башни </w:t>
            </w:r>
            <w:proofErr w:type="spellStart"/>
            <w:r w:rsidRPr="003B56D7">
              <w:rPr>
                <w:color w:val="000000"/>
                <w:sz w:val="20"/>
                <w:highlight w:val="yellow"/>
              </w:rPr>
              <w:t>Рожновского</w:t>
            </w:r>
            <w:proofErr w:type="spellEnd"/>
          </w:p>
        </w:tc>
        <w:tc>
          <w:tcPr>
            <w:tcW w:w="803" w:type="dxa"/>
            <w:tcBorders>
              <w:top w:val="nil"/>
              <w:left w:val="nil"/>
              <w:bottom w:val="single" w:sz="8" w:space="0" w:color="auto"/>
              <w:right w:val="single" w:sz="8" w:space="0" w:color="auto"/>
            </w:tcBorders>
            <w:shd w:val="clear" w:color="auto" w:fill="FFFF00"/>
            <w:vAlign w:val="center"/>
          </w:tcPr>
          <w:p w14:paraId="2C78B772" w14:textId="77777777" w:rsidR="00100374" w:rsidRDefault="00100374" w:rsidP="00396D7B">
            <w:pPr>
              <w:rPr>
                <w:color w:val="000000"/>
                <w:sz w:val="20"/>
              </w:rPr>
            </w:pPr>
            <w:r>
              <w:rPr>
                <w:color w:val="000000"/>
                <w:sz w:val="20"/>
              </w:rPr>
              <w:t> </w:t>
            </w:r>
          </w:p>
        </w:tc>
        <w:tc>
          <w:tcPr>
            <w:tcW w:w="709" w:type="dxa"/>
            <w:tcBorders>
              <w:top w:val="nil"/>
              <w:left w:val="nil"/>
              <w:bottom w:val="single" w:sz="8" w:space="0" w:color="auto"/>
              <w:right w:val="single" w:sz="8" w:space="0" w:color="auto"/>
            </w:tcBorders>
            <w:shd w:val="clear" w:color="auto" w:fill="FFFF00"/>
            <w:noWrap/>
            <w:vAlign w:val="center"/>
            <w:hideMark/>
          </w:tcPr>
          <w:p w14:paraId="2E224BE9" w14:textId="77777777" w:rsidR="00100374" w:rsidRDefault="00100374" w:rsidP="00396D7B">
            <w:pPr>
              <w:jc w:val="center"/>
              <w:rPr>
                <w:color w:val="000000"/>
                <w:sz w:val="20"/>
              </w:rPr>
            </w:pPr>
            <w:r>
              <w:rPr>
                <w:color w:val="000000"/>
                <w:sz w:val="20"/>
              </w:rPr>
              <w:t> </w:t>
            </w:r>
          </w:p>
        </w:tc>
        <w:tc>
          <w:tcPr>
            <w:tcW w:w="709" w:type="dxa"/>
            <w:tcBorders>
              <w:top w:val="nil"/>
              <w:left w:val="nil"/>
              <w:bottom w:val="single" w:sz="8" w:space="0" w:color="auto"/>
              <w:right w:val="single" w:sz="8" w:space="0" w:color="auto"/>
            </w:tcBorders>
            <w:shd w:val="clear" w:color="auto" w:fill="FFFF00"/>
            <w:noWrap/>
            <w:vAlign w:val="center"/>
            <w:hideMark/>
          </w:tcPr>
          <w:p w14:paraId="74C6E5A9" w14:textId="77777777" w:rsidR="00100374" w:rsidRDefault="00100374" w:rsidP="00396D7B">
            <w:pPr>
              <w:jc w:val="center"/>
              <w:rPr>
                <w:color w:val="000000"/>
                <w:sz w:val="20"/>
              </w:rPr>
            </w:pPr>
            <w:r>
              <w:rPr>
                <w:color w:val="000000"/>
                <w:sz w:val="20"/>
              </w:rPr>
              <w:t> </w:t>
            </w:r>
          </w:p>
        </w:tc>
        <w:tc>
          <w:tcPr>
            <w:tcW w:w="666" w:type="dxa"/>
            <w:tcBorders>
              <w:top w:val="nil"/>
              <w:left w:val="nil"/>
              <w:bottom w:val="single" w:sz="8" w:space="0" w:color="auto"/>
              <w:right w:val="single" w:sz="8" w:space="0" w:color="auto"/>
            </w:tcBorders>
            <w:shd w:val="clear" w:color="auto" w:fill="FFFF00"/>
            <w:noWrap/>
            <w:vAlign w:val="center"/>
            <w:hideMark/>
          </w:tcPr>
          <w:p w14:paraId="0D657132" w14:textId="77777777" w:rsidR="00100374" w:rsidRDefault="00100374" w:rsidP="00396D7B">
            <w:pPr>
              <w:jc w:val="center"/>
              <w:rPr>
                <w:color w:val="000000"/>
                <w:sz w:val="20"/>
              </w:rPr>
            </w:pPr>
            <w:r>
              <w:rPr>
                <w:color w:val="000000"/>
                <w:sz w:val="20"/>
              </w:rPr>
              <w:t> </w:t>
            </w:r>
          </w:p>
        </w:tc>
        <w:tc>
          <w:tcPr>
            <w:tcW w:w="616" w:type="dxa"/>
            <w:tcBorders>
              <w:top w:val="nil"/>
              <w:left w:val="nil"/>
              <w:bottom w:val="single" w:sz="8" w:space="0" w:color="auto"/>
              <w:right w:val="single" w:sz="8" w:space="0" w:color="auto"/>
            </w:tcBorders>
            <w:shd w:val="clear" w:color="auto" w:fill="FFFF00"/>
            <w:noWrap/>
            <w:vAlign w:val="center"/>
          </w:tcPr>
          <w:p w14:paraId="07B434C1" w14:textId="77777777" w:rsidR="00100374" w:rsidRDefault="00100374" w:rsidP="00396D7B">
            <w:pPr>
              <w:jc w:val="center"/>
              <w:rPr>
                <w:color w:val="000000"/>
                <w:sz w:val="20"/>
              </w:rPr>
            </w:pPr>
            <w:r>
              <w:rPr>
                <w:color w:val="000000"/>
                <w:sz w:val="20"/>
              </w:rPr>
              <w:t> </w:t>
            </w:r>
          </w:p>
        </w:tc>
        <w:tc>
          <w:tcPr>
            <w:tcW w:w="616" w:type="dxa"/>
            <w:tcBorders>
              <w:top w:val="nil"/>
              <w:left w:val="nil"/>
              <w:bottom w:val="single" w:sz="8" w:space="0" w:color="auto"/>
              <w:right w:val="single" w:sz="8" w:space="0" w:color="auto"/>
            </w:tcBorders>
            <w:shd w:val="clear" w:color="auto" w:fill="FFFF00"/>
            <w:noWrap/>
            <w:vAlign w:val="center"/>
            <w:hideMark/>
          </w:tcPr>
          <w:p w14:paraId="27587C53" w14:textId="77777777" w:rsidR="00100374" w:rsidRDefault="00100374" w:rsidP="00396D7B">
            <w:pPr>
              <w:jc w:val="center"/>
              <w:rPr>
                <w:color w:val="000000"/>
                <w:sz w:val="20"/>
              </w:rPr>
            </w:pPr>
            <w:r>
              <w:rPr>
                <w:color w:val="000000"/>
                <w:sz w:val="20"/>
              </w:rPr>
              <w:t> </w:t>
            </w:r>
          </w:p>
        </w:tc>
        <w:tc>
          <w:tcPr>
            <w:tcW w:w="992" w:type="dxa"/>
            <w:tcBorders>
              <w:top w:val="nil"/>
              <w:left w:val="nil"/>
              <w:bottom w:val="single" w:sz="8" w:space="0" w:color="auto"/>
              <w:right w:val="single" w:sz="8" w:space="0" w:color="auto"/>
            </w:tcBorders>
            <w:shd w:val="clear" w:color="auto" w:fill="FFFF00"/>
            <w:noWrap/>
            <w:vAlign w:val="center"/>
            <w:hideMark/>
          </w:tcPr>
          <w:p w14:paraId="08A63613" w14:textId="77777777" w:rsidR="00100374" w:rsidRDefault="00100374" w:rsidP="00396D7B">
            <w:pPr>
              <w:jc w:val="center"/>
              <w:rPr>
                <w:color w:val="000000"/>
                <w:sz w:val="20"/>
              </w:rPr>
            </w:pPr>
            <w:r>
              <w:rPr>
                <w:color w:val="000000"/>
                <w:sz w:val="20"/>
              </w:rPr>
              <w:t> </w:t>
            </w:r>
          </w:p>
        </w:tc>
        <w:tc>
          <w:tcPr>
            <w:tcW w:w="276" w:type="dxa"/>
            <w:tcBorders>
              <w:top w:val="nil"/>
              <w:left w:val="nil"/>
              <w:bottom w:val="single" w:sz="8" w:space="0" w:color="auto"/>
              <w:right w:val="single" w:sz="8" w:space="0" w:color="auto"/>
            </w:tcBorders>
            <w:shd w:val="clear" w:color="auto" w:fill="FFFF00"/>
            <w:noWrap/>
            <w:vAlign w:val="center"/>
          </w:tcPr>
          <w:p w14:paraId="6B753A09" w14:textId="77777777" w:rsidR="00100374" w:rsidRPr="00ED7991" w:rsidRDefault="00100374" w:rsidP="00396D7B">
            <w:pPr>
              <w:jc w:val="center"/>
              <w:rPr>
                <w:color w:val="000000"/>
                <w:sz w:val="20"/>
              </w:rPr>
            </w:pPr>
          </w:p>
        </w:tc>
      </w:tr>
      <w:tr w:rsidR="00100374" w:rsidRPr="00ED7991" w14:paraId="51FFBA24" w14:textId="77777777" w:rsidTr="00396D7B">
        <w:trPr>
          <w:trHeight w:val="315"/>
          <w:jc w:val="center"/>
        </w:trPr>
        <w:tc>
          <w:tcPr>
            <w:tcW w:w="663" w:type="dxa"/>
            <w:tcBorders>
              <w:top w:val="nil"/>
              <w:left w:val="single" w:sz="8" w:space="0" w:color="auto"/>
              <w:bottom w:val="single" w:sz="8" w:space="0" w:color="auto"/>
              <w:right w:val="single" w:sz="8" w:space="0" w:color="auto"/>
            </w:tcBorders>
            <w:shd w:val="clear" w:color="auto" w:fill="auto"/>
            <w:vAlign w:val="center"/>
            <w:hideMark/>
          </w:tcPr>
          <w:p w14:paraId="3FF7E342" w14:textId="77777777" w:rsidR="00100374" w:rsidRDefault="00100374" w:rsidP="00396D7B">
            <w:pPr>
              <w:jc w:val="center"/>
              <w:rPr>
                <w:color w:val="000000"/>
                <w:sz w:val="20"/>
              </w:rPr>
            </w:pPr>
            <w:r>
              <w:rPr>
                <w:color w:val="000000"/>
                <w:sz w:val="20"/>
              </w:rPr>
              <w:lastRenderedPageBreak/>
              <w:t>.2.1</w:t>
            </w:r>
          </w:p>
        </w:tc>
        <w:tc>
          <w:tcPr>
            <w:tcW w:w="3779" w:type="dxa"/>
            <w:tcBorders>
              <w:top w:val="nil"/>
              <w:left w:val="nil"/>
              <w:bottom w:val="single" w:sz="8" w:space="0" w:color="auto"/>
              <w:right w:val="single" w:sz="8" w:space="0" w:color="auto"/>
            </w:tcBorders>
            <w:shd w:val="clear" w:color="auto" w:fill="auto"/>
            <w:vAlign w:val="center"/>
            <w:hideMark/>
          </w:tcPr>
          <w:p w14:paraId="23D631BF" w14:textId="77777777" w:rsidR="00100374" w:rsidRDefault="00100374" w:rsidP="00396D7B">
            <w:pPr>
              <w:rPr>
                <w:color w:val="00000A"/>
                <w:sz w:val="20"/>
              </w:rPr>
            </w:pPr>
            <w:r w:rsidRPr="00631CD4">
              <w:rPr>
                <w:color w:val="00000A"/>
                <w:sz w:val="18"/>
                <w:szCs w:val="18"/>
              </w:rPr>
              <w:t>Водозабор в с. Олым</w:t>
            </w:r>
          </w:p>
        </w:tc>
        <w:tc>
          <w:tcPr>
            <w:tcW w:w="803" w:type="dxa"/>
            <w:tcBorders>
              <w:top w:val="nil"/>
              <w:left w:val="nil"/>
              <w:bottom w:val="single" w:sz="8" w:space="0" w:color="auto"/>
              <w:right w:val="single" w:sz="8" w:space="0" w:color="auto"/>
            </w:tcBorders>
            <w:shd w:val="clear" w:color="auto" w:fill="auto"/>
            <w:vAlign w:val="center"/>
          </w:tcPr>
          <w:p w14:paraId="6B3F2CE6" w14:textId="77777777" w:rsidR="00100374" w:rsidRDefault="00100374" w:rsidP="00396D7B">
            <w:pPr>
              <w:rPr>
                <w:color w:val="000000"/>
                <w:sz w:val="20"/>
              </w:rPr>
            </w:pPr>
            <w:r>
              <w:rPr>
                <w:color w:val="000000"/>
                <w:sz w:val="20"/>
              </w:rPr>
              <w:t> </w:t>
            </w:r>
          </w:p>
        </w:tc>
        <w:tc>
          <w:tcPr>
            <w:tcW w:w="709" w:type="dxa"/>
            <w:tcBorders>
              <w:top w:val="nil"/>
              <w:left w:val="nil"/>
              <w:bottom w:val="single" w:sz="8" w:space="0" w:color="auto"/>
              <w:right w:val="single" w:sz="8" w:space="0" w:color="auto"/>
            </w:tcBorders>
            <w:shd w:val="clear" w:color="auto" w:fill="auto"/>
            <w:noWrap/>
            <w:vAlign w:val="center"/>
          </w:tcPr>
          <w:p w14:paraId="71AA5C74" w14:textId="77777777" w:rsidR="00100374" w:rsidRDefault="00100374" w:rsidP="00396D7B">
            <w:pPr>
              <w:jc w:val="center"/>
              <w:rPr>
                <w:color w:val="000000"/>
                <w:sz w:val="22"/>
                <w:szCs w:val="22"/>
              </w:rPr>
            </w:pPr>
            <w:r>
              <w:rPr>
                <w:color w:val="000000"/>
                <w:sz w:val="22"/>
                <w:szCs w:val="22"/>
              </w:rPr>
              <w:t> </w:t>
            </w:r>
          </w:p>
        </w:tc>
        <w:tc>
          <w:tcPr>
            <w:tcW w:w="709" w:type="dxa"/>
            <w:tcBorders>
              <w:top w:val="nil"/>
              <w:left w:val="nil"/>
              <w:bottom w:val="single" w:sz="8" w:space="0" w:color="auto"/>
              <w:right w:val="single" w:sz="8" w:space="0" w:color="auto"/>
            </w:tcBorders>
            <w:shd w:val="clear" w:color="auto" w:fill="auto"/>
            <w:noWrap/>
            <w:vAlign w:val="center"/>
          </w:tcPr>
          <w:p w14:paraId="2FA9B35F" w14:textId="77777777" w:rsidR="00100374" w:rsidRDefault="00100374" w:rsidP="00396D7B">
            <w:pPr>
              <w:jc w:val="center"/>
              <w:rPr>
                <w:color w:val="000000"/>
                <w:sz w:val="22"/>
                <w:szCs w:val="22"/>
              </w:rPr>
            </w:pPr>
            <w:r>
              <w:rPr>
                <w:color w:val="000000"/>
                <w:sz w:val="22"/>
                <w:szCs w:val="22"/>
              </w:rPr>
              <w:t>х</w:t>
            </w:r>
          </w:p>
        </w:tc>
        <w:tc>
          <w:tcPr>
            <w:tcW w:w="666" w:type="dxa"/>
            <w:tcBorders>
              <w:top w:val="nil"/>
              <w:left w:val="nil"/>
              <w:bottom w:val="single" w:sz="8" w:space="0" w:color="auto"/>
              <w:right w:val="single" w:sz="8" w:space="0" w:color="auto"/>
            </w:tcBorders>
            <w:shd w:val="clear" w:color="auto" w:fill="auto"/>
            <w:noWrap/>
            <w:vAlign w:val="center"/>
          </w:tcPr>
          <w:p w14:paraId="1C530646" w14:textId="77777777" w:rsidR="00100374" w:rsidRDefault="00100374" w:rsidP="00396D7B">
            <w:pPr>
              <w:jc w:val="center"/>
              <w:rPr>
                <w:color w:val="000000"/>
                <w:sz w:val="22"/>
                <w:szCs w:val="22"/>
              </w:rPr>
            </w:pPr>
            <w:r>
              <w:rPr>
                <w:color w:val="000000"/>
                <w:sz w:val="22"/>
                <w:szCs w:val="22"/>
              </w:rPr>
              <w:t> </w:t>
            </w:r>
          </w:p>
        </w:tc>
        <w:tc>
          <w:tcPr>
            <w:tcW w:w="616" w:type="dxa"/>
            <w:tcBorders>
              <w:top w:val="nil"/>
              <w:left w:val="nil"/>
              <w:bottom w:val="single" w:sz="8" w:space="0" w:color="auto"/>
              <w:right w:val="single" w:sz="8" w:space="0" w:color="auto"/>
            </w:tcBorders>
            <w:shd w:val="clear" w:color="auto" w:fill="auto"/>
            <w:noWrap/>
            <w:vAlign w:val="center"/>
          </w:tcPr>
          <w:p w14:paraId="38247F33" w14:textId="77777777" w:rsidR="00100374" w:rsidRDefault="00100374" w:rsidP="00396D7B">
            <w:pPr>
              <w:jc w:val="center"/>
              <w:rPr>
                <w:color w:val="000000"/>
                <w:sz w:val="22"/>
                <w:szCs w:val="22"/>
              </w:rPr>
            </w:pPr>
            <w:r>
              <w:rPr>
                <w:color w:val="000000"/>
                <w:sz w:val="22"/>
                <w:szCs w:val="22"/>
              </w:rPr>
              <w:t> </w:t>
            </w:r>
          </w:p>
        </w:tc>
        <w:tc>
          <w:tcPr>
            <w:tcW w:w="616" w:type="dxa"/>
            <w:tcBorders>
              <w:top w:val="nil"/>
              <w:left w:val="nil"/>
              <w:bottom w:val="single" w:sz="8" w:space="0" w:color="auto"/>
              <w:right w:val="single" w:sz="8" w:space="0" w:color="auto"/>
            </w:tcBorders>
            <w:shd w:val="clear" w:color="auto" w:fill="auto"/>
            <w:noWrap/>
            <w:vAlign w:val="center"/>
          </w:tcPr>
          <w:p w14:paraId="6B30A436" w14:textId="77777777" w:rsidR="00100374" w:rsidRDefault="00100374" w:rsidP="00396D7B">
            <w:pPr>
              <w:jc w:val="center"/>
              <w:rPr>
                <w:color w:val="000000"/>
                <w:sz w:val="22"/>
                <w:szCs w:val="22"/>
              </w:rPr>
            </w:pPr>
            <w:r>
              <w:rPr>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tcPr>
          <w:p w14:paraId="44189FE8" w14:textId="77777777" w:rsidR="00100374" w:rsidRDefault="00100374" w:rsidP="00396D7B">
            <w:pPr>
              <w:jc w:val="center"/>
              <w:rPr>
                <w:color w:val="000000"/>
                <w:sz w:val="22"/>
                <w:szCs w:val="22"/>
              </w:rPr>
            </w:pPr>
            <w:r>
              <w:rPr>
                <w:color w:val="000000"/>
                <w:sz w:val="22"/>
                <w:szCs w:val="22"/>
              </w:rPr>
              <w:t> </w:t>
            </w:r>
          </w:p>
        </w:tc>
        <w:tc>
          <w:tcPr>
            <w:tcW w:w="276" w:type="dxa"/>
            <w:tcBorders>
              <w:top w:val="nil"/>
              <w:left w:val="nil"/>
              <w:bottom w:val="single" w:sz="8" w:space="0" w:color="auto"/>
              <w:right w:val="single" w:sz="8" w:space="0" w:color="auto"/>
            </w:tcBorders>
            <w:shd w:val="clear" w:color="auto" w:fill="auto"/>
            <w:noWrap/>
            <w:vAlign w:val="center"/>
          </w:tcPr>
          <w:p w14:paraId="7FBB5D85" w14:textId="77777777" w:rsidR="00100374" w:rsidRPr="00ED7991" w:rsidRDefault="00100374" w:rsidP="00396D7B">
            <w:pPr>
              <w:jc w:val="center"/>
              <w:rPr>
                <w:color w:val="000000"/>
                <w:sz w:val="20"/>
              </w:rPr>
            </w:pPr>
          </w:p>
        </w:tc>
      </w:tr>
      <w:tr w:rsidR="00100374" w:rsidRPr="00ED7991" w14:paraId="71C278B0" w14:textId="77777777" w:rsidTr="00396D7B">
        <w:trPr>
          <w:trHeight w:val="315"/>
          <w:jc w:val="center"/>
        </w:trPr>
        <w:tc>
          <w:tcPr>
            <w:tcW w:w="663" w:type="dxa"/>
            <w:tcBorders>
              <w:top w:val="nil"/>
              <w:left w:val="single" w:sz="8" w:space="0" w:color="auto"/>
              <w:bottom w:val="single" w:sz="8" w:space="0" w:color="auto"/>
              <w:right w:val="single" w:sz="8" w:space="0" w:color="auto"/>
            </w:tcBorders>
            <w:shd w:val="clear" w:color="auto" w:fill="auto"/>
            <w:vAlign w:val="center"/>
          </w:tcPr>
          <w:p w14:paraId="5A94D69C" w14:textId="77777777" w:rsidR="00100374" w:rsidRDefault="00100374" w:rsidP="00396D7B">
            <w:pPr>
              <w:jc w:val="center"/>
              <w:rPr>
                <w:color w:val="000000"/>
                <w:sz w:val="20"/>
              </w:rPr>
            </w:pPr>
            <w:r>
              <w:rPr>
                <w:color w:val="000000"/>
                <w:sz w:val="20"/>
              </w:rPr>
              <w:t>.2.2</w:t>
            </w:r>
          </w:p>
        </w:tc>
        <w:tc>
          <w:tcPr>
            <w:tcW w:w="3779" w:type="dxa"/>
            <w:tcBorders>
              <w:top w:val="nil"/>
              <w:left w:val="nil"/>
              <w:bottom w:val="single" w:sz="8" w:space="0" w:color="auto"/>
              <w:right w:val="single" w:sz="8" w:space="0" w:color="auto"/>
            </w:tcBorders>
            <w:shd w:val="clear" w:color="auto" w:fill="auto"/>
            <w:vAlign w:val="center"/>
          </w:tcPr>
          <w:p w14:paraId="1AFA0F37" w14:textId="77777777" w:rsidR="00100374" w:rsidRDefault="00100374" w:rsidP="00396D7B">
            <w:pPr>
              <w:rPr>
                <w:color w:val="00000A"/>
                <w:sz w:val="20"/>
              </w:rPr>
            </w:pPr>
            <w:r>
              <w:rPr>
                <w:color w:val="00000A"/>
                <w:sz w:val="20"/>
              </w:rPr>
              <w:t xml:space="preserve">Водозабор в </w:t>
            </w:r>
            <w:proofErr w:type="spellStart"/>
            <w:r>
              <w:rPr>
                <w:color w:val="00000A"/>
                <w:sz w:val="20"/>
              </w:rPr>
              <w:t>д.Гвоздевка</w:t>
            </w:r>
            <w:proofErr w:type="spellEnd"/>
          </w:p>
        </w:tc>
        <w:tc>
          <w:tcPr>
            <w:tcW w:w="803" w:type="dxa"/>
            <w:tcBorders>
              <w:top w:val="nil"/>
              <w:left w:val="nil"/>
              <w:bottom w:val="single" w:sz="8" w:space="0" w:color="auto"/>
              <w:right w:val="single" w:sz="8" w:space="0" w:color="auto"/>
            </w:tcBorders>
            <w:shd w:val="clear" w:color="auto" w:fill="auto"/>
            <w:vAlign w:val="center"/>
          </w:tcPr>
          <w:p w14:paraId="06268414" w14:textId="77777777" w:rsidR="00100374" w:rsidRDefault="00100374" w:rsidP="00396D7B">
            <w:pPr>
              <w:rPr>
                <w:color w:val="000000"/>
                <w:sz w:val="20"/>
              </w:rPr>
            </w:pPr>
            <w:r>
              <w:rPr>
                <w:color w:val="000000"/>
                <w:sz w:val="20"/>
              </w:rPr>
              <w:t> </w:t>
            </w:r>
          </w:p>
        </w:tc>
        <w:tc>
          <w:tcPr>
            <w:tcW w:w="709" w:type="dxa"/>
            <w:tcBorders>
              <w:top w:val="nil"/>
              <w:left w:val="nil"/>
              <w:bottom w:val="single" w:sz="8" w:space="0" w:color="auto"/>
              <w:right w:val="single" w:sz="8" w:space="0" w:color="auto"/>
            </w:tcBorders>
            <w:shd w:val="clear" w:color="auto" w:fill="auto"/>
            <w:noWrap/>
            <w:vAlign w:val="center"/>
          </w:tcPr>
          <w:p w14:paraId="0EA5B79B" w14:textId="77777777" w:rsidR="00100374" w:rsidRDefault="00100374" w:rsidP="00396D7B">
            <w:pPr>
              <w:jc w:val="center"/>
              <w:rPr>
                <w:color w:val="000000"/>
                <w:sz w:val="22"/>
                <w:szCs w:val="22"/>
              </w:rPr>
            </w:pPr>
            <w:r>
              <w:rPr>
                <w:color w:val="000000"/>
                <w:sz w:val="22"/>
                <w:szCs w:val="22"/>
              </w:rPr>
              <w:t> </w:t>
            </w:r>
          </w:p>
        </w:tc>
        <w:tc>
          <w:tcPr>
            <w:tcW w:w="709" w:type="dxa"/>
            <w:tcBorders>
              <w:top w:val="nil"/>
              <w:left w:val="nil"/>
              <w:bottom w:val="single" w:sz="8" w:space="0" w:color="auto"/>
              <w:right w:val="single" w:sz="8" w:space="0" w:color="auto"/>
            </w:tcBorders>
            <w:shd w:val="clear" w:color="auto" w:fill="auto"/>
            <w:noWrap/>
            <w:vAlign w:val="center"/>
          </w:tcPr>
          <w:p w14:paraId="06815B9A" w14:textId="77777777" w:rsidR="00100374" w:rsidRDefault="00100374" w:rsidP="00396D7B">
            <w:pPr>
              <w:jc w:val="center"/>
              <w:rPr>
                <w:color w:val="000000"/>
                <w:sz w:val="22"/>
                <w:szCs w:val="22"/>
              </w:rPr>
            </w:pPr>
            <w:r>
              <w:rPr>
                <w:color w:val="000000"/>
                <w:sz w:val="22"/>
                <w:szCs w:val="22"/>
              </w:rPr>
              <w:t> </w:t>
            </w:r>
          </w:p>
        </w:tc>
        <w:tc>
          <w:tcPr>
            <w:tcW w:w="666" w:type="dxa"/>
            <w:tcBorders>
              <w:top w:val="nil"/>
              <w:left w:val="nil"/>
              <w:bottom w:val="single" w:sz="8" w:space="0" w:color="auto"/>
              <w:right w:val="single" w:sz="8" w:space="0" w:color="auto"/>
            </w:tcBorders>
            <w:shd w:val="clear" w:color="auto" w:fill="auto"/>
            <w:noWrap/>
            <w:vAlign w:val="center"/>
          </w:tcPr>
          <w:p w14:paraId="2BA3CF74" w14:textId="77777777" w:rsidR="00100374" w:rsidRDefault="00100374" w:rsidP="00396D7B">
            <w:pPr>
              <w:jc w:val="center"/>
              <w:rPr>
                <w:color w:val="000000"/>
                <w:sz w:val="22"/>
                <w:szCs w:val="22"/>
              </w:rPr>
            </w:pPr>
            <w:r>
              <w:rPr>
                <w:color w:val="000000"/>
                <w:sz w:val="22"/>
                <w:szCs w:val="22"/>
              </w:rPr>
              <w:t>х</w:t>
            </w:r>
          </w:p>
        </w:tc>
        <w:tc>
          <w:tcPr>
            <w:tcW w:w="616" w:type="dxa"/>
            <w:tcBorders>
              <w:top w:val="nil"/>
              <w:left w:val="nil"/>
              <w:bottom w:val="single" w:sz="8" w:space="0" w:color="auto"/>
              <w:right w:val="single" w:sz="8" w:space="0" w:color="auto"/>
            </w:tcBorders>
            <w:shd w:val="clear" w:color="auto" w:fill="auto"/>
            <w:noWrap/>
            <w:vAlign w:val="center"/>
          </w:tcPr>
          <w:p w14:paraId="465A6AEF" w14:textId="77777777" w:rsidR="00100374" w:rsidRDefault="00100374" w:rsidP="00396D7B">
            <w:pPr>
              <w:jc w:val="center"/>
              <w:rPr>
                <w:color w:val="000000"/>
                <w:sz w:val="22"/>
                <w:szCs w:val="22"/>
              </w:rPr>
            </w:pPr>
            <w:r>
              <w:rPr>
                <w:color w:val="000000"/>
                <w:sz w:val="22"/>
                <w:szCs w:val="22"/>
              </w:rPr>
              <w:t> </w:t>
            </w:r>
          </w:p>
        </w:tc>
        <w:tc>
          <w:tcPr>
            <w:tcW w:w="616" w:type="dxa"/>
            <w:tcBorders>
              <w:top w:val="nil"/>
              <w:left w:val="nil"/>
              <w:bottom w:val="single" w:sz="8" w:space="0" w:color="auto"/>
              <w:right w:val="single" w:sz="8" w:space="0" w:color="auto"/>
            </w:tcBorders>
            <w:shd w:val="clear" w:color="auto" w:fill="auto"/>
            <w:noWrap/>
            <w:vAlign w:val="center"/>
          </w:tcPr>
          <w:p w14:paraId="15C52BD8" w14:textId="77777777" w:rsidR="00100374" w:rsidRDefault="00100374" w:rsidP="00396D7B">
            <w:pPr>
              <w:jc w:val="center"/>
              <w:rPr>
                <w:color w:val="000000"/>
                <w:sz w:val="22"/>
                <w:szCs w:val="22"/>
              </w:rPr>
            </w:pPr>
            <w:r>
              <w:rPr>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tcPr>
          <w:p w14:paraId="482FA8DA" w14:textId="77777777" w:rsidR="00100374" w:rsidRDefault="00100374" w:rsidP="00396D7B">
            <w:pPr>
              <w:jc w:val="center"/>
              <w:rPr>
                <w:color w:val="000000"/>
                <w:sz w:val="22"/>
                <w:szCs w:val="22"/>
              </w:rPr>
            </w:pPr>
            <w:r>
              <w:rPr>
                <w:color w:val="000000"/>
                <w:sz w:val="22"/>
                <w:szCs w:val="22"/>
              </w:rPr>
              <w:t> </w:t>
            </w:r>
          </w:p>
        </w:tc>
        <w:tc>
          <w:tcPr>
            <w:tcW w:w="276" w:type="dxa"/>
            <w:tcBorders>
              <w:top w:val="nil"/>
              <w:left w:val="nil"/>
              <w:bottom w:val="single" w:sz="8" w:space="0" w:color="auto"/>
              <w:right w:val="single" w:sz="8" w:space="0" w:color="auto"/>
            </w:tcBorders>
            <w:shd w:val="clear" w:color="auto" w:fill="auto"/>
            <w:noWrap/>
            <w:vAlign w:val="center"/>
          </w:tcPr>
          <w:p w14:paraId="676D938D" w14:textId="77777777" w:rsidR="00100374" w:rsidRPr="00ED7991" w:rsidRDefault="00100374" w:rsidP="00396D7B">
            <w:pPr>
              <w:jc w:val="center"/>
              <w:rPr>
                <w:color w:val="000000"/>
                <w:sz w:val="20"/>
              </w:rPr>
            </w:pPr>
          </w:p>
        </w:tc>
      </w:tr>
      <w:tr w:rsidR="00100374" w:rsidRPr="00ED7991" w14:paraId="543A9D7A" w14:textId="77777777" w:rsidTr="00396D7B">
        <w:trPr>
          <w:trHeight w:val="315"/>
          <w:jc w:val="center"/>
        </w:trPr>
        <w:tc>
          <w:tcPr>
            <w:tcW w:w="663" w:type="dxa"/>
            <w:tcBorders>
              <w:top w:val="nil"/>
              <w:left w:val="single" w:sz="8" w:space="0" w:color="auto"/>
              <w:bottom w:val="single" w:sz="8" w:space="0" w:color="auto"/>
              <w:right w:val="single" w:sz="8" w:space="0" w:color="auto"/>
            </w:tcBorders>
            <w:shd w:val="clear" w:color="auto" w:fill="auto"/>
            <w:vAlign w:val="center"/>
          </w:tcPr>
          <w:p w14:paraId="4C9CEA6D" w14:textId="77777777" w:rsidR="00100374" w:rsidRDefault="00100374" w:rsidP="00396D7B">
            <w:pPr>
              <w:jc w:val="center"/>
              <w:rPr>
                <w:color w:val="000000"/>
                <w:sz w:val="20"/>
              </w:rPr>
            </w:pPr>
            <w:r>
              <w:rPr>
                <w:color w:val="000000"/>
                <w:sz w:val="20"/>
              </w:rPr>
              <w:t>.2.3</w:t>
            </w:r>
          </w:p>
        </w:tc>
        <w:tc>
          <w:tcPr>
            <w:tcW w:w="3779" w:type="dxa"/>
            <w:tcBorders>
              <w:top w:val="nil"/>
              <w:left w:val="nil"/>
              <w:bottom w:val="single" w:sz="8" w:space="0" w:color="auto"/>
              <w:right w:val="single" w:sz="8" w:space="0" w:color="auto"/>
            </w:tcBorders>
            <w:shd w:val="clear" w:color="auto" w:fill="auto"/>
            <w:vAlign w:val="center"/>
          </w:tcPr>
          <w:p w14:paraId="3ADA466B" w14:textId="77777777" w:rsidR="00100374" w:rsidRDefault="00100374" w:rsidP="00396D7B">
            <w:pPr>
              <w:rPr>
                <w:color w:val="00000A"/>
                <w:sz w:val="20"/>
              </w:rPr>
            </w:pPr>
            <w:r>
              <w:rPr>
                <w:color w:val="00000A"/>
                <w:sz w:val="20"/>
              </w:rPr>
              <w:t xml:space="preserve">Водозабор в </w:t>
            </w:r>
            <w:proofErr w:type="spellStart"/>
            <w:r>
              <w:rPr>
                <w:color w:val="00000A"/>
                <w:sz w:val="20"/>
              </w:rPr>
              <w:t>д.Сукокино</w:t>
            </w:r>
            <w:proofErr w:type="spellEnd"/>
          </w:p>
        </w:tc>
        <w:tc>
          <w:tcPr>
            <w:tcW w:w="803" w:type="dxa"/>
            <w:tcBorders>
              <w:top w:val="nil"/>
              <w:left w:val="nil"/>
              <w:bottom w:val="single" w:sz="8" w:space="0" w:color="auto"/>
              <w:right w:val="single" w:sz="8" w:space="0" w:color="auto"/>
            </w:tcBorders>
            <w:shd w:val="clear" w:color="auto" w:fill="auto"/>
            <w:vAlign w:val="center"/>
          </w:tcPr>
          <w:p w14:paraId="62CC4325" w14:textId="77777777" w:rsidR="00100374" w:rsidRDefault="00100374" w:rsidP="00396D7B">
            <w:pPr>
              <w:rPr>
                <w:color w:val="000000"/>
                <w:sz w:val="20"/>
              </w:rPr>
            </w:pPr>
            <w:r>
              <w:rPr>
                <w:color w:val="000000"/>
                <w:sz w:val="20"/>
              </w:rPr>
              <w:t> </w:t>
            </w:r>
          </w:p>
        </w:tc>
        <w:tc>
          <w:tcPr>
            <w:tcW w:w="709" w:type="dxa"/>
            <w:tcBorders>
              <w:top w:val="nil"/>
              <w:left w:val="nil"/>
              <w:bottom w:val="single" w:sz="8" w:space="0" w:color="auto"/>
              <w:right w:val="single" w:sz="8" w:space="0" w:color="auto"/>
            </w:tcBorders>
            <w:shd w:val="clear" w:color="auto" w:fill="auto"/>
            <w:noWrap/>
            <w:vAlign w:val="center"/>
          </w:tcPr>
          <w:p w14:paraId="5138DF32" w14:textId="77777777" w:rsidR="00100374" w:rsidRDefault="00100374" w:rsidP="00396D7B">
            <w:pPr>
              <w:jc w:val="center"/>
              <w:rPr>
                <w:color w:val="000000"/>
                <w:sz w:val="22"/>
                <w:szCs w:val="22"/>
              </w:rPr>
            </w:pPr>
            <w:r>
              <w:rPr>
                <w:color w:val="000000"/>
                <w:sz w:val="22"/>
                <w:szCs w:val="22"/>
              </w:rPr>
              <w:t> </w:t>
            </w:r>
          </w:p>
        </w:tc>
        <w:tc>
          <w:tcPr>
            <w:tcW w:w="709" w:type="dxa"/>
            <w:tcBorders>
              <w:top w:val="nil"/>
              <w:left w:val="nil"/>
              <w:bottom w:val="single" w:sz="8" w:space="0" w:color="auto"/>
              <w:right w:val="single" w:sz="8" w:space="0" w:color="auto"/>
            </w:tcBorders>
            <w:shd w:val="clear" w:color="auto" w:fill="auto"/>
            <w:noWrap/>
            <w:vAlign w:val="center"/>
          </w:tcPr>
          <w:p w14:paraId="0DD76B91" w14:textId="77777777" w:rsidR="00100374" w:rsidRDefault="00100374" w:rsidP="00396D7B">
            <w:pPr>
              <w:jc w:val="center"/>
              <w:rPr>
                <w:color w:val="000000"/>
                <w:sz w:val="22"/>
                <w:szCs w:val="22"/>
              </w:rPr>
            </w:pPr>
            <w:r>
              <w:rPr>
                <w:color w:val="000000"/>
                <w:sz w:val="22"/>
                <w:szCs w:val="22"/>
              </w:rPr>
              <w:t> </w:t>
            </w:r>
          </w:p>
        </w:tc>
        <w:tc>
          <w:tcPr>
            <w:tcW w:w="666" w:type="dxa"/>
            <w:tcBorders>
              <w:top w:val="nil"/>
              <w:left w:val="nil"/>
              <w:bottom w:val="single" w:sz="8" w:space="0" w:color="auto"/>
              <w:right w:val="single" w:sz="8" w:space="0" w:color="auto"/>
            </w:tcBorders>
            <w:shd w:val="clear" w:color="auto" w:fill="auto"/>
            <w:noWrap/>
            <w:vAlign w:val="center"/>
          </w:tcPr>
          <w:p w14:paraId="1C464A75" w14:textId="77777777" w:rsidR="00100374" w:rsidRDefault="00100374" w:rsidP="00396D7B">
            <w:pPr>
              <w:jc w:val="center"/>
              <w:rPr>
                <w:color w:val="000000"/>
                <w:sz w:val="22"/>
                <w:szCs w:val="22"/>
              </w:rPr>
            </w:pPr>
            <w:r>
              <w:rPr>
                <w:color w:val="000000"/>
                <w:sz w:val="22"/>
                <w:szCs w:val="22"/>
              </w:rPr>
              <w:t> </w:t>
            </w:r>
          </w:p>
        </w:tc>
        <w:tc>
          <w:tcPr>
            <w:tcW w:w="616" w:type="dxa"/>
            <w:tcBorders>
              <w:top w:val="nil"/>
              <w:left w:val="nil"/>
              <w:bottom w:val="single" w:sz="8" w:space="0" w:color="auto"/>
              <w:right w:val="single" w:sz="8" w:space="0" w:color="auto"/>
            </w:tcBorders>
            <w:shd w:val="clear" w:color="auto" w:fill="auto"/>
            <w:noWrap/>
            <w:vAlign w:val="center"/>
          </w:tcPr>
          <w:p w14:paraId="4FA3277F" w14:textId="77777777" w:rsidR="00100374" w:rsidRDefault="00100374" w:rsidP="00396D7B">
            <w:pPr>
              <w:jc w:val="center"/>
              <w:rPr>
                <w:color w:val="000000"/>
                <w:sz w:val="22"/>
                <w:szCs w:val="22"/>
              </w:rPr>
            </w:pPr>
            <w:r>
              <w:rPr>
                <w:color w:val="000000"/>
                <w:sz w:val="22"/>
                <w:szCs w:val="22"/>
              </w:rPr>
              <w:t> </w:t>
            </w:r>
          </w:p>
        </w:tc>
        <w:tc>
          <w:tcPr>
            <w:tcW w:w="616" w:type="dxa"/>
            <w:tcBorders>
              <w:top w:val="nil"/>
              <w:left w:val="nil"/>
              <w:bottom w:val="single" w:sz="8" w:space="0" w:color="auto"/>
              <w:right w:val="single" w:sz="8" w:space="0" w:color="auto"/>
            </w:tcBorders>
            <w:shd w:val="clear" w:color="auto" w:fill="auto"/>
            <w:noWrap/>
            <w:vAlign w:val="center"/>
          </w:tcPr>
          <w:p w14:paraId="412F076E" w14:textId="77777777" w:rsidR="00100374" w:rsidRDefault="00100374" w:rsidP="00396D7B">
            <w:pPr>
              <w:jc w:val="center"/>
              <w:rPr>
                <w:color w:val="000000"/>
                <w:sz w:val="22"/>
                <w:szCs w:val="22"/>
              </w:rPr>
            </w:pPr>
            <w:r>
              <w:rPr>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tcPr>
          <w:p w14:paraId="443CEE10" w14:textId="77777777" w:rsidR="00100374" w:rsidRDefault="00100374" w:rsidP="00396D7B">
            <w:pPr>
              <w:jc w:val="center"/>
              <w:rPr>
                <w:color w:val="000000"/>
                <w:sz w:val="22"/>
                <w:szCs w:val="22"/>
              </w:rPr>
            </w:pPr>
            <w:r>
              <w:rPr>
                <w:color w:val="000000"/>
                <w:sz w:val="22"/>
                <w:szCs w:val="22"/>
              </w:rPr>
              <w:t>х</w:t>
            </w:r>
          </w:p>
        </w:tc>
        <w:tc>
          <w:tcPr>
            <w:tcW w:w="276" w:type="dxa"/>
            <w:tcBorders>
              <w:top w:val="nil"/>
              <w:left w:val="nil"/>
              <w:bottom w:val="single" w:sz="8" w:space="0" w:color="auto"/>
              <w:right w:val="single" w:sz="8" w:space="0" w:color="auto"/>
            </w:tcBorders>
            <w:shd w:val="clear" w:color="auto" w:fill="auto"/>
            <w:noWrap/>
            <w:vAlign w:val="center"/>
          </w:tcPr>
          <w:p w14:paraId="7085B340" w14:textId="77777777" w:rsidR="00100374" w:rsidRPr="00ED7991" w:rsidRDefault="00100374" w:rsidP="00396D7B">
            <w:pPr>
              <w:jc w:val="center"/>
              <w:rPr>
                <w:color w:val="000000"/>
                <w:sz w:val="20"/>
              </w:rPr>
            </w:pPr>
          </w:p>
        </w:tc>
      </w:tr>
      <w:tr w:rsidR="00100374" w:rsidRPr="00ED7991" w14:paraId="30E07AA7" w14:textId="77777777" w:rsidTr="00396D7B">
        <w:trPr>
          <w:trHeight w:val="315"/>
          <w:jc w:val="center"/>
        </w:trPr>
        <w:tc>
          <w:tcPr>
            <w:tcW w:w="663" w:type="dxa"/>
            <w:tcBorders>
              <w:top w:val="nil"/>
              <w:left w:val="single" w:sz="8" w:space="0" w:color="auto"/>
              <w:bottom w:val="single" w:sz="8" w:space="0" w:color="auto"/>
              <w:right w:val="single" w:sz="8" w:space="0" w:color="auto"/>
            </w:tcBorders>
            <w:shd w:val="clear" w:color="auto" w:fill="auto"/>
            <w:vAlign w:val="center"/>
            <w:hideMark/>
          </w:tcPr>
          <w:p w14:paraId="67B83BA4" w14:textId="77777777" w:rsidR="00100374" w:rsidRDefault="00100374" w:rsidP="00396D7B">
            <w:pPr>
              <w:jc w:val="center"/>
              <w:rPr>
                <w:color w:val="000000"/>
                <w:sz w:val="20"/>
              </w:rPr>
            </w:pPr>
            <w:r>
              <w:rPr>
                <w:color w:val="000000"/>
                <w:sz w:val="20"/>
              </w:rPr>
              <w:t>.2.4</w:t>
            </w:r>
          </w:p>
        </w:tc>
        <w:tc>
          <w:tcPr>
            <w:tcW w:w="3779" w:type="dxa"/>
            <w:tcBorders>
              <w:top w:val="nil"/>
              <w:left w:val="nil"/>
              <w:bottom w:val="single" w:sz="8" w:space="0" w:color="auto"/>
              <w:right w:val="single" w:sz="8" w:space="0" w:color="auto"/>
            </w:tcBorders>
            <w:shd w:val="clear" w:color="auto" w:fill="auto"/>
            <w:vAlign w:val="center"/>
            <w:hideMark/>
          </w:tcPr>
          <w:p w14:paraId="21D4F91E" w14:textId="77777777" w:rsidR="00100374" w:rsidRDefault="00100374" w:rsidP="00396D7B">
            <w:pPr>
              <w:rPr>
                <w:color w:val="00000A"/>
                <w:sz w:val="20"/>
              </w:rPr>
            </w:pPr>
            <w:r>
              <w:rPr>
                <w:color w:val="00000A"/>
                <w:sz w:val="20"/>
              </w:rPr>
              <w:t xml:space="preserve">Водозабор в </w:t>
            </w:r>
            <w:proofErr w:type="spellStart"/>
            <w:r>
              <w:rPr>
                <w:color w:val="00000A"/>
                <w:sz w:val="20"/>
              </w:rPr>
              <w:t>п.Васильевский</w:t>
            </w:r>
            <w:proofErr w:type="spellEnd"/>
          </w:p>
        </w:tc>
        <w:tc>
          <w:tcPr>
            <w:tcW w:w="803" w:type="dxa"/>
            <w:tcBorders>
              <w:top w:val="nil"/>
              <w:left w:val="nil"/>
              <w:bottom w:val="single" w:sz="8" w:space="0" w:color="auto"/>
              <w:right w:val="single" w:sz="8" w:space="0" w:color="auto"/>
            </w:tcBorders>
            <w:shd w:val="clear" w:color="auto" w:fill="auto"/>
            <w:vAlign w:val="center"/>
          </w:tcPr>
          <w:p w14:paraId="0265B504" w14:textId="77777777" w:rsidR="00100374" w:rsidRDefault="00100374" w:rsidP="00396D7B">
            <w:pPr>
              <w:rPr>
                <w:color w:val="000000"/>
                <w:sz w:val="20"/>
              </w:rPr>
            </w:pPr>
            <w:r>
              <w:rPr>
                <w:color w:val="000000"/>
                <w:sz w:val="20"/>
              </w:rPr>
              <w:t> </w:t>
            </w:r>
          </w:p>
        </w:tc>
        <w:tc>
          <w:tcPr>
            <w:tcW w:w="709" w:type="dxa"/>
            <w:tcBorders>
              <w:top w:val="nil"/>
              <w:left w:val="nil"/>
              <w:bottom w:val="single" w:sz="8" w:space="0" w:color="auto"/>
              <w:right w:val="single" w:sz="8" w:space="0" w:color="auto"/>
            </w:tcBorders>
            <w:shd w:val="clear" w:color="auto" w:fill="auto"/>
            <w:noWrap/>
            <w:vAlign w:val="center"/>
          </w:tcPr>
          <w:p w14:paraId="12DE0803" w14:textId="77777777" w:rsidR="00100374" w:rsidRDefault="00100374" w:rsidP="00396D7B">
            <w:pPr>
              <w:jc w:val="center"/>
              <w:rPr>
                <w:color w:val="000000"/>
                <w:sz w:val="22"/>
                <w:szCs w:val="22"/>
              </w:rPr>
            </w:pPr>
            <w:r>
              <w:rPr>
                <w:color w:val="000000"/>
                <w:sz w:val="22"/>
                <w:szCs w:val="22"/>
              </w:rPr>
              <w:t> </w:t>
            </w:r>
          </w:p>
        </w:tc>
        <w:tc>
          <w:tcPr>
            <w:tcW w:w="709" w:type="dxa"/>
            <w:tcBorders>
              <w:top w:val="nil"/>
              <w:left w:val="nil"/>
              <w:bottom w:val="single" w:sz="8" w:space="0" w:color="auto"/>
              <w:right w:val="single" w:sz="8" w:space="0" w:color="auto"/>
            </w:tcBorders>
            <w:shd w:val="clear" w:color="auto" w:fill="auto"/>
            <w:noWrap/>
            <w:vAlign w:val="center"/>
          </w:tcPr>
          <w:p w14:paraId="6AE61F59" w14:textId="77777777" w:rsidR="00100374" w:rsidRDefault="00100374" w:rsidP="00396D7B">
            <w:pPr>
              <w:jc w:val="center"/>
              <w:rPr>
                <w:color w:val="000000"/>
                <w:sz w:val="22"/>
                <w:szCs w:val="22"/>
              </w:rPr>
            </w:pPr>
            <w:r>
              <w:rPr>
                <w:color w:val="000000"/>
                <w:sz w:val="22"/>
                <w:szCs w:val="22"/>
              </w:rPr>
              <w:t> </w:t>
            </w:r>
          </w:p>
        </w:tc>
        <w:tc>
          <w:tcPr>
            <w:tcW w:w="666" w:type="dxa"/>
            <w:tcBorders>
              <w:top w:val="nil"/>
              <w:left w:val="nil"/>
              <w:bottom w:val="single" w:sz="8" w:space="0" w:color="auto"/>
              <w:right w:val="single" w:sz="8" w:space="0" w:color="auto"/>
            </w:tcBorders>
            <w:shd w:val="clear" w:color="auto" w:fill="auto"/>
            <w:noWrap/>
            <w:vAlign w:val="center"/>
          </w:tcPr>
          <w:p w14:paraId="194D9C62" w14:textId="77777777" w:rsidR="00100374" w:rsidRDefault="00100374" w:rsidP="00396D7B">
            <w:pPr>
              <w:jc w:val="center"/>
              <w:rPr>
                <w:color w:val="000000"/>
                <w:sz w:val="22"/>
                <w:szCs w:val="22"/>
              </w:rPr>
            </w:pPr>
            <w:r>
              <w:rPr>
                <w:color w:val="000000"/>
                <w:sz w:val="22"/>
                <w:szCs w:val="22"/>
              </w:rPr>
              <w:t> </w:t>
            </w:r>
          </w:p>
        </w:tc>
        <w:tc>
          <w:tcPr>
            <w:tcW w:w="616" w:type="dxa"/>
            <w:tcBorders>
              <w:top w:val="nil"/>
              <w:left w:val="nil"/>
              <w:bottom w:val="single" w:sz="8" w:space="0" w:color="auto"/>
              <w:right w:val="single" w:sz="8" w:space="0" w:color="auto"/>
            </w:tcBorders>
            <w:shd w:val="clear" w:color="auto" w:fill="auto"/>
            <w:noWrap/>
            <w:vAlign w:val="center"/>
          </w:tcPr>
          <w:p w14:paraId="5175299A" w14:textId="77777777" w:rsidR="00100374" w:rsidRDefault="00100374" w:rsidP="00396D7B">
            <w:pPr>
              <w:jc w:val="center"/>
              <w:rPr>
                <w:color w:val="000000"/>
                <w:sz w:val="22"/>
                <w:szCs w:val="22"/>
              </w:rPr>
            </w:pPr>
            <w:r>
              <w:rPr>
                <w:color w:val="000000"/>
                <w:sz w:val="22"/>
                <w:szCs w:val="22"/>
              </w:rPr>
              <w:t>х</w:t>
            </w:r>
          </w:p>
        </w:tc>
        <w:tc>
          <w:tcPr>
            <w:tcW w:w="616" w:type="dxa"/>
            <w:tcBorders>
              <w:top w:val="nil"/>
              <w:left w:val="nil"/>
              <w:bottom w:val="single" w:sz="8" w:space="0" w:color="auto"/>
              <w:right w:val="single" w:sz="8" w:space="0" w:color="auto"/>
            </w:tcBorders>
            <w:shd w:val="clear" w:color="auto" w:fill="auto"/>
            <w:noWrap/>
            <w:vAlign w:val="center"/>
          </w:tcPr>
          <w:p w14:paraId="16C9D629" w14:textId="77777777" w:rsidR="00100374" w:rsidRDefault="00100374" w:rsidP="00396D7B">
            <w:pPr>
              <w:jc w:val="center"/>
              <w:rPr>
                <w:color w:val="000000"/>
                <w:sz w:val="22"/>
                <w:szCs w:val="22"/>
              </w:rPr>
            </w:pPr>
            <w:r>
              <w:rPr>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tcPr>
          <w:p w14:paraId="582994DF" w14:textId="77777777" w:rsidR="00100374" w:rsidRDefault="00100374" w:rsidP="00396D7B">
            <w:pPr>
              <w:jc w:val="center"/>
              <w:rPr>
                <w:color w:val="000000"/>
                <w:sz w:val="22"/>
                <w:szCs w:val="22"/>
              </w:rPr>
            </w:pPr>
            <w:r>
              <w:rPr>
                <w:color w:val="000000"/>
                <w:sz w:val="22"/>
                <w:szCs w:val="22"/>
              </w:rPr>
              <w:t>х</w:t>
            </w:r>
          </w:p>
        </w:tc>
        <w:tc>
          <w:tcPr>
            <w:tcW w:w="276" w:type="dxa"/>
            <w:tcBorders>
              <w:top w:val="nil"/>
              <w:left w:val="nil"/>
              <w:bottom w:val="single" w:sz="8" w:space="0" w:color="auto"/>
              <w:right w:val="single" w:sz="8" w:space="0" w:color="auto"/>
            </w:tcBorders>
            <w:shd w:val="clear" w:color="auto" w:fill="auto"/>
            <w:noWrap/>
            <w:vAlign w:val="center"/>
          </w:tcPr>
          <w:p w14:paraId="4E410EC5" w14:textId="77777777" w:rsidR="00100374" w:rsidRPr="00ED7991" w:rsidRDefault="00100374" w:rsidP="00396D7B">
            <w:pPr>
              <w:jc w:val="center"/>
              <w:rPr>
                <w:color w:val="000000"/>
                <w:sz w:val="20"/>
              </w:rPr>
            </w:pPr>
          </w:p>
        </w:tc>
      </w:tr>
      <w:tr w:rsidR="00100374" w:rsidRPr="00ED7991" w14:paraId="31DEB4D4" w14:textId="77777777" w:rsidTr="00396D7B">
        <w:trPr>
          <w:trHeight w:val="315"/>
          <w:jc w:val="center"/>
        </w:trPr>
        <w:tc>
          <w:tcPr>
            <w:tcW w:w="663" w:type="dxa"/>
            <w:tcBorders>
              <w:top w:val="nil"/>
              <w:left w:val="single" w:sz="8" w:space="0" w:color="auto"/>
              <w:bottom w:val="single" w:sz="8" w:space="0" w:color="auto"/>
              <w:right w:val="single" w:sz="8" w:space="0" w:color="auto"/>
            </w:tcBorders>
            <w:shd w:val="clear" w:color="000000" w:fill="D9D9D9"/>
            <w:noWrap/>
            <w:vAlign w:val="center"/>
            <w:hideMark/>
          </w:tcPr>
          <w:p w14:paraId="2ECE1F67" w14:textId="77777777" w:rsidR="00100374" w:rsidRPr="00ED7991" w:rsidRDefault="00100374" w:rsidP="00396D7B">
            <w:pPr>
              <w:jc w:val="center"/>
              <w:rPr>
                <w:color w:val="000000"/>
                <w:sz w:val="20"/>
              </w:rPr>
            </w:pPr>
            <w:r>
              <w:rPr>
                <w:color w:val="000000"/>
                <w:sz w:val="20"/>
              </w:rPr>
              <w:t>3</w:t>
            </w:r>
          </w:p>
        </w:tc>
        <w:tc>
          <w:tcPr>
            <w:tcW w:w="9166" w:type="dxa"/>
            <w:gridSpan w:val="9"/>
            <w:tcBorders>
              <w:top w:val="single" w:sz="8" w:space="0" w:color="auto"/>
              <w:left w:val="nil"/>
              <w:bottom w:val="single" w:sz="8" w:space="0" w:color="auto"/>
              <w:right w:val="single" w:sz="8" w:space="0" w:color="000000"/>
            </w:tcBorders>
            <w:shd w:val="clear" w:color="auto" w:fill="FFFF00"/>
            <w:vAlign w:val="center"/>
            <w:hideMark/>
          </w:tcPr>
          <w:p w14:paraId="349777E1" w14:textId="77777777" w:rsidR="00100374" w:rsidRPr="00ED7991" w:rsidRDefault="00100374" w:rsidP="00396D7B">
            <w:pPr>
              <w:jc w:val="center"/>
              <w:rPr>
                <w:color w:val="000000"/>
                <w:sz w:val="20"/>
              </w:rPr>
            </w:pPr>
            <w:r w:rsidRPr="00ED7991">
              <w:rPr>
                <w:color w:val="000000"/>
                <w:sz w:val="20"/>
              </w:rPr>
              <w:t>Приобретение  техники и оборудования</w:t>
            </w:r>
          </w:p>
        </w:tc>
      </w:tr>
      <w:tr w:rsidR="00100374" w:rsidRPr="00ED7991" w14:paraId="4791225F" w14:textId="77777777" w:rsidTr="00396D7B">
        <w:trPr>
          <w:trHeight w:val="315"/>
          <w:jc w:val="center"/>
        </w:trPr>
        <w:tc>
          <w:tcPr>
            <w:tcW w:w="663" w:type="dxa"/>
            <w:tcBorders>
              <w:top w:val="nil"/>
              <w:left w:val="single" w:sz="8" w:space="0" w:color="auto"/>
              <w:bottom w:val="single" w:sz="8" w:space="0" w:color="auto"/>
              <w:right w:val="nil"/>
            </w:tcBorders>
            <w:shd w:val="clear" w:color="auto" w:fill="auto"/>
            <w:noWrap/>
            <w:vAlign w:val="center"/>
          </w:tcPr>
          <w:p w14:paraId="47CBE46F" w14:textId="77777777" w:rsidR="00100374" w:rsidRDefault="00100374" w:rsidP="00396D7B">
            <w:pPr>
              <w:jc w:val="center"/>
              <w:rPr>
                <w:color w:val="000000"/>
                <w:sz w:val="22"/>
                <w:szCs w:val="22"/>
              </w:rPr>
            </w:pPr>
            <w:r>
              <w:rPr>
                <w:color w:val="000000"/>
                <w:sz w:val="22"/>
                <w:szCs w:val="22"/>
              </w:rPr>
              <w:t>3.1.</w:t>
            </w:r>
          </w:p>
        </w:tc>
        <w:tc>
          <w:tcPr>
            <w:tcW w:w="3779" w:type="dxa"/>
            <w:tcBorders>
              <w:top w:val="nil"/>
              <w:left w:val="single" w:sz="8" w:space="0" w:color="auto"/>
              <w:bottom w:val="single" w:sz="8" w:space="0" w:color="auto"/>
              <w:right w:val="single" w:sz="8" w:space="0" w:color="auto"/>
            </w:tcBorders>
            <w:shd w:val="clear" w:color="auto" w:fill="auto"/>
            <w:vAlign w:val="center"/>
          </w:tcPr>
          <w:p w14:paraId="740751BC" w14:textId="77777777" w:rsidR="00100374" w:rsidRDefault="00100374" w:rsidP="00396D7B">
            <w:pPr>
              <w:rPr>
                <w:color w:val="00000A"/>
                <w:sz w:val="20"/>
              </w:rPr>
            </w:pPr>
            <w:r w:rsidRPr="00631CD4">
              <w:rPr>
                <w:color w:val="00000A"/>
                <w:sz w:val="18"/>
                <w:szCs w:val="18"/>
              </w:rPr>
              <w:t>Водозабор в с. Олым</w:t>
            </w:r>
          </w:p>
        </w:tc>
        <w:tc>
          <w:tcPr>
            <w:tcW w:w="803" w:type="dxa"/>
            <w:tcBorders>
              <w:top w:val="nil"/>
              <w:left w:val="nil"/>
              <w:bottom w:val="single" w:sz="8" w:space="0" w:color="auto"/>
              <w:right w:val="single" w:sz="8" w:space="0" w:color="auto"/>
            </w:tcBorders>
            <w:shd w:val="clear" w:color="auto" w:fill="auto"/>
            <w:vAlign w:val="center"/>
          </w:tcPr>
          <w:p w14:paraId="57D78A36" w14:textId="77777777" w:rsidR="00100374" w:rsidRDefault="00100374" w:rsidP="00396D7B">
            <w:pPr>
              <w:rPr>
                <w:color w:val="000000"/>
                <w:sz w:val="22"/>
                <w:szCs w:val="22"/>
              </w:rPr>
            </w:pPr>
          </w:p>
        </w:tc>
        <w:tc>
          <w:tcPr>
            <w:tcW w:w="709" w:type="dxa"/>
            <w:tcBorders>
              <w:top w:val="nil"/>
              <w:left w:val="nil"/>
              <w:bottom w:val="single" w:sz="8" w:space="0" w:color="auto"/>
              <w:right w:val="single" w:sz="8" w:space="0" w:color="auto"/>
            </w:tcBorders>
            <w:shd w:val="clear" w:color="auto" w:fill="auto"/>
            <w:noWrap/>
            <w:vAlign w:val="center"/>
          </w:tcPr>
          <w:p w14:paraId="02DE2FA2" w14:textId="77777777" w:rsidR="00100374" w:rsidRDefault="00100374" w:rsidP="00396D7B">
            <w:pPr>
              <w:jc w:val="center"/>
              <w:rPr>
                <w:color w:val="000000"/>
                <w:sz w:val="22"/>
                <w:szCs w:val="22"/>
              </w:rPr>
            </w:pPr>
            <w:r>
              <w:rPr>
                <w:color w:val="000000"/>
                <w:sz w:val="22"/>
                <w:szCs w:val="22"/>
              </w:rPr>
              <w:t> </w:t>
            </w:r>
          </w:p>
        </w:tc>
        <w:tc>
          <w:tcPr>
            <w:tcW w:w="709" w:type="dxa"/>
            <w:tcBorders>
              <w:top w:val="nil"/>
              <w:left w:val="nil"/>
              <w:bottom w:val="single" w:sz="8" w:space="0" w:color="auto"/>
              <w:right w:val="single" w:sz="8" w:space="0" w:color="auto"/>
            </w:tcBorders>
            <w:shd w:val="clear" w:color="auto" w:fill="auto"/>
            <w:noWrap/>
            <w:vAlign w:val="center"/>
          </w:tcPr>
          <w:p w14:paraId="20D6108D" w14:textId="77777777" w:rsidR="00100374" w:rsidRDefault="00100374" w:rsidP="00396D7B">
            <w:pPr>
              <w:jc w:val="center"/>
              <w:rPr>
                <w:color w:val="000000"/>
                <w:sz w:val="22"/>
                <w:szCs w:val="22"/>
              </w:rPr>
            </w:pPr>
            <w:r>
              <w:rPr>
                <w:color w:val="000000"/>
                <w:sz w:val="22"/>
                <w:szCs w:val="22"/>
              </w:rPr>
              <w:t>х</w:t>
            </w:r>
          </w:p>
        </w:tc>
        <w:tc>
          <w:tcPr>
            <w:tcW w:w="666" w:type="dxa"/>
            <w:tcBorders>
              <w:top w:val="nil"/>
              <w:left w:val="nil"/>
              <w:bottom w:val="single" w:sz="8" w:space="0" w:color="auto"/>
              <w:right w:val="single" w:sz="8" w:space="0" w:color="auto"/>
            </w:tcBorders>
            <w:shd w:val="clear" w:color="auto" w:fill="auto"/>
            <w:noWrap/>
            <w:vAlign w:val="center"/>
          </w:tcPr>
          <w:p w14:paraId="4F45BBA1" w14:textId="77777777" w:rsidR="00100374" w:rsidRDefault="00100374" w:rsidP="00396D7B">
            <w:pPr>
              <w:jc w:val="center"/>
              <w:rPr>
                <w:color w:val="000000"/>
                <w:sz w:val="22"/>
                <w:szCs w:val="22"/>
              </w:rPr>
            </w:pPr>
            <w:r>
              <w:rPr>
                <w:color w:val="000000"/>
                <w:sz w:val="22"/>
                <w:szCs w:val="22"/>
              </w:rPr>
              <w:t> </w:t>
            </w:r>
          </w:p>
        </w:tc>
        <w:tc>
          <w:tcPr>
            <w:tcW w:w="616" w:type="dxa"/>
            <w:tcBorders>
              <w:top w:val="nil"/>
              <w:left w:val="nil"/>
              <w:bottom w:val="single" w:sz="8" w:space="0" w:color="auto"/>
              <w:right w:val="single" w:sz="8" w:space="0" w:color="auto"/>
            </w:tcBorders>
            <w:shd w:val="clear" w:color="auto" w:fill="auto"/>
            <w:noWrap/>
            <w:vAlign w:val="center"/>
          </w:tcPr>
          <w:p w14:paraId="413BE821" w14:textId="77777777" w:rsidR="00100374" w:rsidRDefault="00100374" w:rsidP="00396D7B">
            <w:pPr>
              <w:jc w:val="center"/>
              <w:rPr>
                <w:color w:val="000000"/>
                <w:sz w:val="22"/>
                <w:szCs w:val="22"/>
              </w:rPr>
            </w:pPr>
            <w:r>
              <w:rPr>
                <w:color w:val="000000"/>
                <w:sz w:val="22"/>
                <w:szCs w:val="22"/>
              </w:rPr>
              <w:t> </w:t>
            </w:r>
          </w:p>
        </w:tc>
        <w:tc>
          <w:tcPr>
            <w:tcW w:w="616" w:type="dxa"/>
            <w:tcBorders>
              <w:top w:val="nil"/>
              <w:left w:val="nil"/>
              <w:bottom w:val="single" w:sz="8" w:space="0" w:color="auto"/>
              <w:right w:val="single" w:sz="8" w:space="0" w:color="auto"/>
            </w:tcBorders>
            <w:shd w:val="clear" w:color="auto" w:fill="auto"/>
            <w:noWrap/>
            <w:vAlign w:val="center"/>
          </w:tcPr>
          <w:p w14:paraId="32450F42" w14:textId="77777777" w:rsidR="00100374" w:rsidRDefault="00100374" w:rsidP="00396D7B">
            <w:pPr>
              <w:jc w:val="center"/>
              <w:rPr>
                <w:color w:val="000000"/>
                <w:sz w:val="22"/>
                <w:szCs w:val="22"/>
              </w:rPr>
            </w:pPr>
            <w:r>
              <w:rPr>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tcPr>
          <w:p w14:paraId="1E672594" w14:textId="77777777" w:rsidR="00100374" w:rsidRDefault="00100374" w:rsidP="00396D7B">
            <w:pPr>
              <w:jc w:val="center"/>
              <w:rPr>
                <w:color w:val="000000"/>
                <w:sz w:val="22"/>
                <w:szCs w:val="22"/>
              </w:rPr>
            </w:pPr>
            <w:r>
              <w:rPr>
                <w:color w:val="000000"/>
                <w:sz w:val="22"/>
                <w:szCs w:val="22"/>
              </w:rPr>
              <w:t>х</w:t>
            </w:r>
          </w:p>
        </w:tc>
        <w:tc>
          <w:tcPr>
            <w:tcW w:w="276" w:type="dxa"/>
            <w:tcBorders>
              <w:top w:val="nil"/>
              <w:left w:val="nil"/>
              <w:bottom w:val="single" w:sz="8" w:space="0" w:color="auto"/>
              <w:right w:val="single" w:sz="8" w:space="0" w:color="auto"/>
            </w:tcBorders>
            <w:shd w:val="clear" w:color="auto" w:fill="auto"/>
            <w:noWrap/>
            <w:vAlign w:val="center"/>
          </w:tcPr>
          <w:p w14:paraId="761966FE" w14:textId="77777777" w:rsidR="00100374" w:rsidRDefault="00100374" w:rsidP="00396D7B">
            <w:pPr>
              <w:jc w:val="center"/>
              <w:rPr>
                <w:color w:val="000000"/>
                <w:sz w:val="22"/>
                <w:szCs w:val="22"/>
              </w:rPr>
            </w:pPr>
          </w:p>
        </w:tc>
      </w:tr>
      <w:tr w:rsidR="00100374" w:rsidRPr="00ED7991" w14:paraId="5F4AFEDC" w14:textId="77777777" w:rsidTr="00396D7B">
        <w:trPr>
          <w:trHeight w:val="315"/>
          <w:jc w:val="center"/>
        </w:trPr>
        <w:tc>
          <w:tcPr>
            <w:tcW w:w="663" w:type="dxa"/>
            <w:tcBorders>
              <w:top w:val="nil"/>
              <w:left w:val="single" w:sz="8" w:space="0" w:color="auto"/>
              <w:bottom w:val="single" w:sz="8" w:space="0" w:color="auto"/>
              <w:right w:val="nil"/>
            </w:tcBorders>
            <w:shd w:val="clear" w:color="auto" w:fill="auto"/>
            <w:noWrap/>
            <w:vAlign w:val="center"/>
          </w:tcPr>
          <w:p w14:paraId="25E07958" w14:textId="77777777" w:rsidR="00100374" w:rsidRDefault="00100374" w:rsidP="00396D7B">
            <w:pPr>
              <w:jc w:val="center"/>
              <w:rPr>
                <w:color w:val="000000"/>
                <w:sz w:val="22"/>
                <w:szCs w:val="22"/>
              </w:rPr>
            </w:pPr>
          </w:p>
        </w:tc>
        <w:tc>
          <w:tcPr>
            <w:tcW w:w="3779" w:type="dxa"/>
            <w:tcBorders>
              <w:top w:val="nil"/>
              <w:left w:val="single" w:sz="8" w:space="0" w:color="auto"/>
              <w:bottom w:val="single" w:sz="8" w:space="0" w:color="auto"/>
              <w:right w:val="single" w:sz="8" w:space="0" w:color="auto"/>
            </w:tcBorders>
            <w:shd w:val="clear" w:color="auto" w:fill="auto"/>
            <w:vAlign w:val="center"/>
          </w:tcPr>
          <w:p w14:paraId="2F9BEED9" w14:textId="77777777" w:rsidR="00100374" w:rsidRDefault="00100374" w:rsidP="00396D7B">
            <w:pPr>
              <w:rPr>
                <w:color w:val="00000A"/>
                <w:sz w:val="20"/>
              </w:rPr>
            </w:pPr>
            <w:r>
              <w:rPr>
                <w:color w:val="00000A"/>
                <w:sz w:val="20"/>
              </w:rPr>
              <w:t xml:space="preserve">Водозабор в </w:t>
            </w:r>
            <w:proofErr w:type="spellStart"/>
            <w:r>
              <w:rPr>
                <w:color w:val="00000A"/>
                <w:sz w:val="20"/>
              </w:rPr>
              <w:t>д.Гвоздевка</w:t>
            </w:r>
            <w:proofErr w:type="spellEnd"/>
          </w:p>
        </w:tc>
        <w:tc>
          <w:tcPr>
            <w:tcW w:w="803" w:type="dxa"/>
            <w:tcBorders>
              <w:top w:val="nil"/>
              <w:left w:val="nil"/>
              <w:bottom w:val="single" w:sz="8" w:space="0" w:color="auto"/>
              <w:right w:val="single" w:sz="8" w:space="0" w:color="auto"/>
            </w:tcBorders>
            <w:shd w:val="clear" w:color="auto" w:fill="auto"/>
            <w:vAlign w:val="center"/>
          </w:tcPr>
          <w:p w14:paraId="0C26D86C" w14:textId="77777777" w:rsidR="00100374" w:rsidRDefault="00100374" w:rsidP="00396D7B">
            <w:pPr>
              <w:rPr>
                <w:color w:val="000000"/>
                <w:sz w:val="22"/>
                <w:szCs w:val="22"/>
              </w:rPr>
            </w:pPr>
          </w:p>
        </w:tc>
        <w:tc>
          <w:tcPr>
            <w:tcW w:w="709" w:type="dxa"/>
            <w:tcBorders>
              <w:top w:val="nil"/>
              <w:left w:val="nil"/>
              <w:bottom w:val="single" w:sz="8" w:space="0" w:color="auto"/>
              <w:right w:val="single" w:sz="8" w:space="0" w:color="auto"/>
            </w:tcBorders>
            <w:shd w:val="clear" w:color="auto" w:fill="auto"/>
            <w:noWrap/>
            <w:vAlign w:val="center"/>
          </w:tcPr>
          <w:p w14:paraId="494955B1" w14:textId="77777777" w:rsidR="00100374" w:rsidRDefault="00100374" w:rsidP="00396D7B">
            <w:pPr>
              <w:jc w:val="center"/>
              <w:rPr>
                <w:color w:val="000000"/>
                <w:sz w:val="22"/>
                <w:szCs w:val="22"/>
              </w:rPr>
            </w:pPr>
            <w:r>
              <w:rPr>
                <w:color w:val="000000"/>
                <w:sz w:val="22"/>
                <w:szCs w:val="22"/>
              </w:rPr>
              <w:t> </w:t>
            </w:r>
          </w:p>
        </w:tc>
        <w:tc>
          <w:tcPr>
            <w:tcW w:w="709" w:type="dxa"/>
            <w:tcBorders>
              <w:top w:val="nil"/>
              <w:left w:val="nil"/>
              <w:bottom w:val="single" w:sz="8" w:space="0" w:color="auto"/>
              <w:right w:val="single" w:sz="8" w:space="0" w:color="auto"/>
            </w:tcBorders>
            <w:shd w:val="clear" w:color="auto" w:fill="auto"/>
            <w:noWrap/>
            <w:vAlign w:val="center"/>
          </w:tcPr>
          <w:p w14:paraId="1D693275" w14:textId="77777777" w:rsidR="00100374" w:rsidRDefault="00100374" w:rsidP="00396D7B">
            <w:pPr>
              <w:jc w:val="center"/>
              <w:rPr>
                <w:color w:val="000000"/>
                <w:sz w:val="22"/>
                <w:szCs w:val="22"/>
              </w:rPr>
            </w:pPr>
            <w:r>
              <w:rPr>
                <w:color w:val="000000"/>
                <w:sz w:val="22"/>
                <w:szCs w:val="22"/>
              </w:rPr>
              <w:t> </w:t>
            </w:r>
          </w:p>
        </w:tc>
        <w:tc>
          <w:tcPr>
            <w:tcW w:w="666" w:type="dxa"/>
            <w:tcBorders>
              <w:top w:val="nil"/>
              <w:left w:val="nil"/>
              <w:bottom w:val="single" w:sz="8" w:space="0" w:color="auto"/>
              <w:right w:val="single" w:sz="8" w:space="0" w:color="auto"/>
            </w:tcBorders>
            <w:shd w:val="clear" w:color="auto" w:fill="auto"/>
            <w:noWrap/>
            <w:vAlign w:val="center"/>
          </w:tcPr>
          <w:p w14:paraId="67C16D19" w14:textId="77777777" w:rsidR="00100374" w:rsidRDefault="00100374" w:rsidP="00396D7B">
            <w:pPr>
              <w:jc w:val="center"/>
              <w:rPr>
                <w:color w:val="000000"/>
                <w:sz w:val="22"/>
                <w:szCs w:val="22"/>
              </w:rPr>
            </w:pPr>
            <w:r>
              <w:rPr>
                <w:color w:val="000000"/>
                <w:sz w:val="22"/>
                <w:szCs w:val="22"/>
              </w:rPr>
              <w:t>х</w:t>
            </w:r>
          </w:p>
        </w:tc>
        <w:tc>
          <w:tcPr>
            <w:tcW w:w="616" w:type="dxa"/>
            <w:tcBorders>
              <w:top w:val="nil"/>
              <w:left w:val="nil"/>
              <w:bottom w:val="single" w:sz="8" w:space="0" w:color="auto"/>
              <w:right w:val="single" w:sz="8" w:space="0" w:color="auto"/>
            </w:tcBorders>
            <w:shd w:val="clear" w:color="auto" w:fill="auto"/>
            <w:noWrap/>
            <w:vAlign w:val="center"/>
          </w:tcPr>
          <w:p w14:paraId="02833393" w14:textId="77777777" w:rsidR="00100374" w:rsidRDefault="00100374" w:rsidP="00396D7B">
            <w:pPr>
              <w:jc w:val="center"/>
              <w:rPr>
                <w:color w:val="000000"/>
                <w:sz w:val="22"/>
                <w:szCs w:val="22"/>
              </w:rPr>
            </w:pPr>
            <w:r>
              <w:rPr>
                <w:color w:val="000000"/>
                <w:sz w:val="22"/>
                <w:szCs w:val="22"/>
              </w:rPr>
              <w:t> </w:t>
            </w:r>
          </w:p>
        </w:tc>
        <w:tc>
          <w:tcPr>
            <w:tcW w:w="616" w:type="dxa"/>
            <w:tcBorders>
              <w:top w:val="nil"/>
              <w:left w:val="nil"/>
              <w:bottom w:val="single" w:sz="8" w:space="0" w:color="auto"/>
              <w:right w:val="single" w:sz="8" w:space="0" w:color="auto"/>
            </w:tcBorders>
            <w:shd w:val="clear" w:color="auto" w:fill="auto"/>
            <w:noWrap/>
            <w:vAlign w:val="center"/>
          </w:tcPr>
          <w:p w14:paraId="7E5E398F" w14:textId="77777777" w:rsidR="00100374" w:rsidRDefault="00100374" w:rsidP="00396D7B">
            <w:pPr>
              <w:jc w:val="center"/>
              <w:rPr>
                <w:color w:val="000000"/>
                <w:sz w:val="22"/>
                <w:szCs w:val="22"/>
              </w:rPr>
            </w:pPr>
            <w:r>
              <w:rPr>
                <w:color w:val="000000"/>
                <w:sz w:val="22"/>
                <w:szCs w:val="22"/>
              </w:rPr>
              <w:t> </w:t>
            </w:r>
          </w:p>
        </w:tc>
        <w:tc>
          <w:tcPr>
            <w:tcW w:w="992" w:type="dxa"/>
            <w:tcBorders>
              <w:top w:val="nil"/>
              <w:left w:val="nil"/>
              <w:bottom w:val="single" w:sz="8" w:space="0" w:color="auto"/>
              <w:right w:val="single" w:sz="8" w:space="0" w:color="auto"/>
            </w:tcBorders>
            <w:shd w:val="clear" w:color="auto" w:fill="auto"/>
            <w:noWrap/>
            <w:vAlign w:val="center"/>
          </w:tcPr>
          <w:p w14:paraId="7FD314C4" w14:textId="77777777" w:rsidR="00100374" w:rsidRDefault="00100374" w:rsidP="00396D7B">
            <w:pPr>
              <w:jc w:val="center"/>
              <w:rPr>
                <w:color w:val="000000"/>
                <w:sz w:val="22"/>
                <w:szCs w:val="22"/>
              </w:rPr>
            </w:pPr>
            <w:r>
              <w:rPr>
                <w:color w:val="000000"/>
                <w:sz w:val="22"/>
                <w:szCs w:val="22"/>
              </w:rPr>
              <w:t>х</w:t>
            </w:r>
          </w:p>
        </w:tc>
        <w:tc>
          <w:tcPr>
            <w:tcW w:w="276" w:type="dxa"/>
            <w:tcBorders>
              <w:top w:val="nil"/>
              <w:left w:val="nil"/>
              <w:bottom w:val="single" w:sz="8" w:space="0" w:color="auto"/>
              <w:right w:val="single" w:sz="8" w:space="0" w:color="auto"/>
            </w:tcBorders>
            <w:shd w:val="clear" w:color="auto" w:fill="auto"/>
            <w:noWrap/>
            <w:vAlign w:val="center"/>
          </w:tcPr>
          <w:p w14:paraId="5FD090AC" w14:textId="77777777" w:rsidR="00100374" w:rsidRDefault="00100374" w:rsidP="00396D7B">
            <w:pPr>
              <w:jc w:val="center"/>
              <w:rPr>
                <w:color w:val="000000"/>
                <w:sz w:val="22"/>
                <w:szCs w:val="22"/>
              </w:rPr>
            </w:pPr>
          </w:p>
        </w:tc>
      </w:tr>
      <w:tr w:rsidR="00100374" w:rsidRPr="00ED7991" w14:paraId="47DE01D1" w14:textId="77777777" w:rsidTr="00396D7B">
        <w:trPr>
          <w:trHeight w:val="315"/>
          <w:jc w:val="center"/>
        </w:trPr>
        <w:tc>
          <w:tcPr>
            <w:tcW w:w="663" w:type="dxa"/>
            <w:tcBorders>
              <w:top w:val="nil"/>
              <w:left w:val="single" w:sz="8" w:space="0" w:color="auto"/>
              <w:bottom w:val="single" w:sz="8" w:space="0" w:color="auto"/>
              <w:right w:val="nil"/>
            </w:tcBorders>
            <w:shd w:val="clear" w:color="auto" w:fill="auto"/>
            <w:noWrap/>
            <w:vAlign w:val="center"/>
          </w:tcPr>
          <w:p w14:paraId="5B2018BC" w14:textId="77777777" w:rsidR="00100374" w:rsidRDefault="00100374" w:rsidP="00396D7B">
            <w:pPr>
              <w:jc w:val="center"/>
              <w:rPr>
                <w:color w:val="000000"/>
                <w:sz w:val="22"/>
                <w:szCs w:val="22"/>
              </w:rPr>
            </w:pPr>
          </w:p>
        </w:tc>
        <w:tc>
          <w:tcPr>
            <w:tcW w:w="3779" w:type="dxa"/>
            <w:tcBorders>
              <w:top w:val="nil"/>
              <w:left w:val="single" w:sz="8" w:space="0" w:color="auto"/>
              <w:bottom w:val="single" w:sz="8" w:space="0" w:color="auto"/>
              <w:right w:val="single" w:sz="8" w:space="0" w:color="auto"/>
            </w:tcBorders>
            <w:shd w:val="clear" w:color="auto" w:fill="auto"/>
            <w:vAlign w:val="center"/>
          </w:tcPr>
          <w:p w14:paraId="7961C3D4" w14:textId="77777777" w:rsidR="00100374" w:rsidRDefault="00100374" w:rsidP="00396D7B">
            <w:pPr>
              <w:rPr>
                <w:color w:val="00000A"/>
                <w:sz w:val="20"/>
              </w:rPr>
            </w:pPr>
            <w:r>
              <w:rPr>
                <w:color w:val="00000A"/>
                <w:sz w:val="20"/>
              </w:rPr>
              <w:t xml:space="preserve">Водозабор в </w:t>
            </w:r>
            <w:proofErr w:type="spellStart"/>
            <w:r>
              <w:rPr>
                <w:color w:val="00000A"/>
                <w:sz w:val="20"/>
              </w:rPr>
              <w:t>д.Сукокино</w:t>
            </w:r>
            <w:proofErr w:type="spellEnd"/>
          </w:p>
        </w:tc>
        <w:tc>
          <w:tcPr>
            <w:tcW w:w="803" w:type="dxa"/>
            <w:tcBorders>
              <w:top w:val="nil"/>
              <w:left w:val="nil"/>
              <w:bottom w:val="single" w:sz="8" w:space="0" w:color="auto"/>
              <w:right w:val="single" w:sz="8" w:space="0" w:color="auto"/>
            </w:tcBorders>
            <w:shd w:val="clear" w:color="auto" w:fill="auto"/>
            <w:vAlign w:val="center"/>
          </w:tcPr>
          <w:p w14:paraId="36A28C8F" w14:textId="77777777" w:rsidR="00100374" w:rsidRDefault="00100374" w:rsidP="00396D7B">
            <w:pPr>
              <w:rPr>
                <w:color w:val="000000"/>
                <w:sz w:val="22"/>
                <w:szCs w:val="22"/>
              </w:rPr>
            </w:pPr>
          </w:p>
        </w:tc>
        <w:tc>
          <w:tcPr>
            <w:tcW w:w="709" w:type="dxa"/>
            <w:tcBorders>
              <w:top w:val="nil"/>
              <w:left w:val="nil"/>
              <w:bottom w:val="single" w:sz="8" w:space="0" w:color="auto"/>
              <w:right w:val="single" w:sz="8" w:space="0" w:color="auto"/>
            </w:tcBorders>
            <w:shd w:val="clear" w:color="auto" w:fill="auto"/>
            <w:noWrap/>
            <w:vAlign w:val="center"/>
          </w:tcPr>
          <w:p w14:paraId="14F71D33" w14:textId="77777777" w:rsidR="00100374" w:rsidRDefault="00100374" w:rsidP="00396D7B">
            <w:pPr>
              <w:jc w:val="center"/>
              <w:rPr>
                <w:color w:val="000000"/>
                <w:sz w:val="20"/>
              </w:rPr>
            </w:pPr>
            <w:r>
              <w:rPr>
                <w:color w:val="000000"/>
                <w:sz w:val="20"/>
              </w:rPr>
              <w:t>0</w:t>
            </w:r>
          </w:p>
        </w:tc>
        <w:tc>
          <w:tcPr>
            <w:tcW w:w="709" w:type="dxa"/>
            <w:tcBorders>
              <w:top w:val="nil"/>
              <w:left w:val="nil"/>
              <w:bottom w:val="single" w:sz="8" w:space="0" w:color="auto"/>
              <w:right w:val="single" w:sz="8" w:space="0" w:color="auto"/>
            </w:tcBorders>
            <w:shd w:val="clear" w:color="auto" w:fill="auto"/>
            <w:noWrap/>
            <w:vAlign w:val="center"/>
          </w:tcPr>
          <w:p w14:paraId="6727D96F" w14:textId="77777777" w:rsidR="00100374" w:rsidRDefault="00100374" w:rsidP="00396D7B">
            <w:pPr>
              <w:jc w:val="center"/>
              <w:rPr>
                <w:color w:val="000000"/>
                <w:sz w:val="20"/>
              </w:rPr>
            </w:pPr>
            <w:r>
              <w:rPr>
                <w:color w:val="000000"/>
                <w:sz w:val="20"/>
              </w:rPr>
              <w:t> </w:t>
            </w:r>
          </w:p>
        </w:tc>
        <w:tc>
          <w:tcPr>
            <w:tcW w:w="666" w:type="dxa"/>
            <w:tcBorders>
              <w:top w:val="nil"/>
              <w:left w:val="nil"/>
              <w:bottom w:val="single" w:sz="8" w:space="0" w:color="auto"/>
              <w:right w:val="single" w:sz="8" w:space="0" w:color="auto"/>
            </w:tcBorders>
            <w:shd w:val="clear" w:color="auto" w:fill="auto"/>
            <w:noWrap/>
            <w:vAlign w:val="center"/>
          </w:tcPr>
          <w:p w14:paraId="7ECD6218" w14:textId="77777777" w:rsidR="00100374" w:rsidRDefault="00100374" w:rsidP="00396D7B">
            <w:pPr>
              <w:jc w:val="center"/>
              <w:rPr>
                <w:color w:val="000000"/>
                <w:sz w:val="20"/>
              </w:rPr>
            </w:pPr>
            <w:r>
              <w:rPr>
                <w:color w:val="000000"/>
                <w:sz w:val="20"/>
              </w:rPr>
              <w:t> </w:t>
            </w:r>
          </w:p>
        </w:tc>
        <w:tc>
          <w:tcPr>
            <w:tcW w:w="616" w:type="dxa"/>
            <w:tcBorders>
              <w:top w:val="nil"/>
              <w:left w:val="nil"/>
              <w:bottom w:val="single" w:sz="8" w:space="0" w:color="auto"/>
              <w:right w:val="single" w:sz="8" w:space="0" w:color="auto"/>
            </w:tcBorders>
            <w:shd w:val="clear" w:color="auto" w:fill="auto"/>
            <w:noWrap/>
            <w:vAlign w:val="center"/>
          </w:tcPr>
          <w:p w14:paraId="28392CB4" w14:textId="77777777" w:rsidR="00100374" w:rsidRDefault="00100374" w:rsidP="00396D7B">
            <w:pPr>
              <w:jc w:val="center"/>
              <w:rPr>
                <w:color w:val="000000"/>
                <w:sz w:val="20"/>
              </w:rPr>
            </w:pPr>
            <w:r>
              <w:rPr>
                <w:color w:val="000000"/>
                <w:sz w:val="20"/>
              </w:rPr>
              <w:t> </w:t>
            </w:r>
          </w:p>
        </w:tc>
        <w:tc>
          <w:tcPr>
            <w:tcW w:w="616" w:type="dxa"/>
            <w:tcBorders>
              <w:top w:val="nil"/>
              <w:left w:val="nil"/>
              <w:bottom w:val="single" w:sz="8" w:space="0" w:color="auto"/>
              <w:right w:val="single" w:sz="8" w:space="0" w:color="auto"/>
            </w:tcBorders>
            <w:shd w:val="clear" w:color="auto" w:fill="auto"/>
            <w:noWrap/>
            <w:vAlign w:val="center"/>
          </w:tcPr>
          <w:p w14:paraId="3474C424" w14:textId="77777777" w:rsidR="00100374" w:rsidRDefault="00100374" w:rsidP="00396D7B">
            <w:pPr>
              <w:jc w:val="center"/>
              <w:rPr>
                <w:color w:val="000000"/>
                <w:sz w:val="20"/>
              </w:rPr>
            </w:pPr>
            <w:r>
              <w:rPr>
                <w:color w:val="000000"/>
                <w:sz w:val="20"/>
              </w:rPr>
              <w:t> </w:t>
            </w:r>
          </w:p>
        </w:tc>
        <w:tc>
          <w:tcPr>
            <w:tcW w:w="992" w:type="dxa"/>
            <w:tcBorders>
              <w:top w:val="nil"/>
              <w:left w:val="nil"/>
              <w:bottom w:val="single" w:sz="8" w:space="0" w:color="auto"/>
              <w:right w:val="single" w:sz="8" w:space="0" w:color="auto"/>
            </w:tcBorders>
            <w:shd w:val="clear" w:color="auto" w:fill="auto"/>
            <w:noWrap/>
            <w:vAlign w:val="center"/>
          </w:tcPr>
          <w:p w14:paraId="7E956F3E" w14:textId="77777777" w:rsidR="00100374" w:rsidRDefault="00100374" w:rsidP="00396D7B">
            <w:pPr>
              <w:jc w:val="center"/>
              <w:rPr>
                <w:color w:val="000000"/>
                <w:sz w:val="22"/>
                <w:szCs w:val="22"/>
              </w:rPr>
            </w:pPr>
          </w:p>
        </w:tc>
        <w:tc>
          <w:tcPr>
            <w:tcW w:w="276" w:type="dxa"/>
            <w:tcBorders>
              <w:top w:val="nil"/>
              <w:left w:val="nil"/>
              <w:bottom w:val="single" w:sz="8" w:space="0" w:color="auto"/>
              <w:right w:val="single" w:sz="8" w:space="0" w:color="auto"/>
            </w:tcBorders>
            <w:shd w:val="clear" w:color="auto" w:fill="auto"/>
            <w:noWrap/>
            <w:vAlign w:val="center"/>
          </w:tcPr>
          <w:p w14:paraId="45D99961" w14:textId="77777777" w:rsidR="00100374" w:rsidRDefault="00100374" w:rsidP="00396D7B">
            <w:pPr>
              <w:jc w:val="center"/>
              <w:rPr>
                <w:color w:val="000000"/>
                <w:sz w:val="20"/>
              </w:rPr>
            </w:pPr>
          </w:p>
        </w:tc>
      </w:tr>
      <w:tr w:rsidR="00100374" w:rsidRPr="00ED7991" w14:paraId="1AE3B590" w14:textId="77777777" w:rsidTr="00396D7B">
        <w:trPr>
          <w:trHeight w:val="315"/>
          <w:jc w:val="center"/>
        </w:trPr>
        <w:tc>
          <w:tcPr>
            <w:tcW w:w="663" w:type="dxa"/>
            <w:tcBorders>
              <w:top w:val="nil"/>
              <w:left w:val="single" w:sz="8" w:space="0" w:color="auto"/>
              <w:bottom w:val="single" w:sz="8" w:space="0" w:color="auto"/>
              <w:right w:val="nil"/>
            </w:tcBorders>
            <w:shd w:val="clear" w:color="auto" w:fill="auto"/>
            <w:noWrap/>
            <w:vAlign w:val="center"/>
          </w:tcPr>
          <w:p w14:paraId="2AF89820" w14:textId="77777777" w:rsidR="00100374" w:rsidRDefault="00100374" w:rsidP="00396D7B">
            <w:pPr>
              <w:jc w:val="center"/>
              <w:rPr>
                <w:color w:val="000000"/>
                <w:sz w:val="22"/>
                <w:szCs w:val="22"/>
              </w:rPr>
            </w:pPr>
          </w:p>
        </w:tc>
        <w:tc>
          <w:tcPr>
            <w:tcW w:w="3779" w:type="dxa"/>
            <w:tcBorders>
              <w:top w:val="nil"/>
              <w:left w:val="single" w:sz="8" w:space="0" w:color="auto"/>
              <w:bottom w:val="single" w:sz="8" w:space="0" w:color="auto"/>
              <w:right w:val="single" w:sz="8" w:space="0" w:color="auto"/>
            </w:tcBorders>
            <w:shd w:val="clear" w:color="auto" w:fill="auto"/>
            <w:vAlign w:val="center"/>
          </w:tcPr>
          <w:p w14:paraId="1DF0DE5E" w14:textId="77777777" w:rsidR="00100374" w:rsidRDefault="00100374" w:rsidP="00396D7B">
            <w:pPr>
              <w:rPr>
                <w:color w:val="00000A"/>
                <w:sz w:val="20"/>
              </w:rPr>
            </w:pPr>
            <w:r>
              <w:rPr>
                <w:color w:val="00000A"/>
                <w:sz w:val="20"/>
              </w:rPr>
              <w:t xml:space="preserve">Водозабор в </w:t>
            </w:r>
            <w:proofErr w:type="spellStart"/>
            <w:r>
              <w:rPr>
                <w:color w:val="00000A"/>
                <w:sz w:val="20"/>
              </w:rPr>
              <w:t>п.Васильевский</w:t>
            </w:r>
            <w:proofErr w:type="spellEnd"/>
          </w:p>
        </w:tc>
        <w:tc>
          <w:tcPr>
            <w:tcW w:w="803" w:type="dxa"/>
            <w:tcBorders>
              <w:top w:val="nil"/>
              <w:left w:val="nil"/>
              <w:bottom w:val="single" w:sz="8" w:space="0" w:color="auto"/>
              <w:right w:val="single" w:sz="8" w:space="0" w:color="auto"/>
            </w:tcBorders>
            <w:shd w:val="clear" w:color="auto" w:fill="auto"/>
            <w:vAlign w:val="center"/>
          </w:tcPr>
          <w:p w14:paraId="3C8F6E5A" w14:textId="77777777" w:rsidR="00100374" w:rsidRDefault="00100374" w:rsidP="00396D7B">
            <w:pPr>
              <w:rPr>
                <w:color w:val="000000"/>
                <w:sz w:val="22"/>
                <w:szCs w:val="22"/>
              </w:rPr>
            </w:pPr>
          </w:p>
        </w:tc>
        <w:tc>
          <w:tcPr>
            <w:tcW w:w="709" w:type="dxa"/>
            <w:tcBorders>
              <w:top w:val="nil"/>
              <w:left w:val="nil"/>
              <w:bottom w:val="single" w:sz="8" w:space="0" w:color="auto"/>
              <w:right w:val="single" w:sz="8" w:space="0" w:color="auto"/>
            </w:tcBorders>
            <w:shd w:val="clear" w:color="auto" w:fill="auto"/>
            <w:noWrap/>
            <w:vAlign w:val="center"/>
          </w:tcPr>
          <w:p w14:paraId="658940FE" w14:textId="77777777" w:rsidR="00100374" w:rsidRDefault="00100374" w:rsidP="00396D7B">
            <w:pPr>
              <w:jc w:val="center"/>
              <w:rPr>
                <w:color w:val="000000"/>
                <w:sz w:val="20"/>
              </w:rPr>
            </w:pPr>
            <w:r>
              <w:rPr>
                <w:color w:val="000000"/>
                <w:sz w:val="20"/>
              </w:rPr>
              <w:t>0</w:t>
            </w:r>
          </w:p>
        </w:tc>
        <w:tc>
          <w:tcPr>
            <w:tcW w:w="709" w:type="dxa"/>
            <w:tcBorders>
              <w:top w:val="nil"/>
              <w:left w:val="nil"/>
              <w:bottom w:val="single" w:sz="8" w:space="0" w:color="auto"/>
              <w:right w:val="single" w:sz="8" w:space="0" w:color="auto"/>
            </w:tcBorders>
            <w:shd w:val="clear" w:color="auto" w:fill="auto"/>
            <w:noWrap/>
            <w:vAlign w:val="center"/>
          </w:tcPr>
          <w:p w14:paraId="5D8F495B" w14:textId="77777777" w:rsidR="00100374" w:rsidRDefault="00100374" w:rsidP="00396D7B">
            <w:pPr>
              <w:jc w:val="center"/>
              <w:rPr>
                <w:color w:val="000000"/>
                <w:sz w:val="20"/>
              </w:rPr>
            </w:pPr>
            <w:r>
              <w:rPr>
                <w:color w:val="000000"/>
                <w:sz w:val="20"/>
              </w:rPr>
              <w:t> </w:t>
            </w:r>
          </w:p>
        </w:tc>
        <w:tc>
          <w:tcPr>
            <w:tcW w:w="666" w:type="dxa"/>
            <w:tcBorders>
              <w:top w:val="nil"/>
              <w:left w:val="nil"/>
              <w:bottom w:val="single" w:sz="8" w:space="0" w:color="auto"/>
              <w:right w:val="single" w:sz="8" w:space="0" w:color="auto"/>
            </w:tcBorders>
            <w:shd w:val="clear" w:color="auto" w:fill="auto"/>
            <w:noWrap/>
            <w:vAlign w:val="center"/>
          </w:tcPr>
          <w:p w14:paraId="5CFE1647" w14:textId="77777777" w:rsidR="00100374" w:rsidRDefault="00100374" w:rsidP="00396D7B">
            <w:pPr>
              <w:jc w:val="center"/>
              <w:rPr>
                <w:color w:val="000000"/>
                <w:sz w:val="20"/>
              </w:rPr>
            </w:pPr>
            <w:r>
              <w:rPr>
                <w:color w:val="000000"/>
                <w:sz w:val="20"/>
              </w:rPr>
              <w:t> </w:t>
            </w:r>
          </w:p>
        </w:tc>
        <w:tc>
          <w:tcPr>
            <w:tcW w:w="616" w:type="dxa"/>
            <w:tcBorders>
              <w:top w:val="nil"/>
              <w:left w:val="nil"/>
              <w:bottom w:val="single" w:sz="8" w:space="0" w:color="auto"/>
              <w:right w:val="single" w:sz="8" w:space="0" w:color="auto"/>
            </w:tcBorders>
            <w:shd w:val="clear" w:color="auto" w:fill="auto"/>
            <w:noWrap/>
            <w:vAlign w:val="center"/>
          </w:tcPr>
          <w:p w14:paraId="1AA9830D" w14:textId="77777777" w:rsidR="00100374" w:rsidRDefault="00100374" w:rsidP="00396D7B">
            <w:pPr>
              <w:jc w:val="center"/>
              <w:rPr>
                <w:color w:val="000000"/>
                <w:sz w:val="20"/>
              </w:rPr>
            </w:pPr>
            <w:r>
              <w:rPr>
                <w:color w:val="000000"/>
                <w:sz w:val="20"/>
              </w:rPr>
              <w:t>х</w:t>
            </w:r>
          </w:p>
        </w:tc>
        <w:tc>
          <w:tcPr>
            <w:tcW w:w="616" w:type="dxa"/>
            <w:tcBorders>
              <w:top w:val="nil"/>
              <w:left w:val="nil"/>
              <w:bottom w:val="single" w:sz="8" w:space="0" w:color="auto"/>
              <w:right w:val="single" w:sz="8" w:space="0" w:color="auto"/>
            </w:tcBorders>
            <w:shd w:val="clear" w:color="auto" w:fill="auto"/>
            <w:noWrap/>
            <w:vAlign w:val="center"/>
          </w:tcPr>
          <w:p w14:paraId="74155AB8" w14:textId="77777777" w:rsidR="00100374" w:rsidRDefault="00100374" w:rsidP="00396D7B">
            <w:pPr>
              <w:jc w:val="center"/>
              <w:rPr>
                <w:color w:val="000000"/>
                <w:sz w:val="20"/>
              </w:rPr>
            </w:pPr>
            <w:r>
              <w:rPr>
                <w:color w:val="000000"/>
                <w:sz w:val="20"/>
              </w:rPr>
              <w:t> </w:t>
            </w:r>
          </w:p>
        </w:tc>
        <w:tc>
          <w:tcPr>
            <w:tcW w:w="992" w:type="dxa"/>
            <w:tcBorders>
              <w:top w:val="nil"/>
              <w:left w:val="nil"/>
              <w:bottom w:val="single" w:sz="8" w:space="0" w:color="auto"/>
              <w:right w:val="single" w:sz="8" w:space="0" w:color="auto"/>
            </w:tcBorders>
            <w:shd w:val="clear" w:color="auto" w:fill="auto"/>
            <w:noWrap/>
            <w:vAlign w:val="center"/>
          </w:tcPr>
          <w:p w14:paraId="72462C3E" w14:textId="77777777" w:rsidR="00100374" w:rsidRDefault="00100374" w:rsidP="00396D7B">
            <w:pPr>
              <w:jc w:val="center"/>
              <w:rPr>
                <w:color w:val="000000"/>
                <w:sz w:val="22"/>
                <w:szCs w:val="22"/>
              </w:rPr>
            </w:pPr>
            <w:r>
              <w:rPr>
                <w:color w:val="000000"/>
                <w:sz w:val="22"/>
                <w:szCs w:val="22"/>
              </w:rPr>
              <w:t>х</w:t>
            </w:r>
          </w:p>
        </w:tc>
        <w:tc>
          <w:tcPr>
            <w:tcW w:w="276" w:type="dxa"/>
            <w:tcBorders>
              <w:top w:val="nil"/>
              <w:left w:val="nil"/>
              <w:bottom w:val="single" w:sz="8" w:space="0" w:color="auto"/>
              <w:right w:val="single" w:sz="8" w:space="0" w:color="auto"/>
            </w:tcBorders>
            <w:shd w:val="clear" w:color="auto" w:fill="auto"/>
            <w:noWrap/>
            <w:vAlign w:val="center"/>
          </w:tcPr>
          <w:p w14:paraId="091C39D7" w14:textId="77777777" w:rsidR="00100374" w:rsidRDefault="00100374" w:rsidP="00396D7B">
            <w:pPr>
              <w:jc w:val="center"/>
              <w:rPr>
                <w:color w:val="000000"/>
                <w:sz w:val="20"/>
              </w:rPr>
            </w:pPr>
          </w:p>
        </w:tc>
      </w:tr>
    </w:tbl>
    <w:p w14:paraId="2CB92197" w14:textId="77777777" w:rsidR="00100374" w:rsidRDefault="00100374" w:rsidP="00100374">
      <w:pPr>
        <w:pStyle w:val="31"/>
        <w:suppressAutoHyphens/>
        <w:spacing w:after="0" w:line="276" w:lineRule="auto"/>
        <w:ind w:left="0"/>
        <w:jc w:val="both"/>
        <w:rPr>
          <w:b/>
          <w:bCs/>
          <w:sz w:val="22"/>
          <w:szCs w:val="22"/>
        </w:rPr>
      </w:pPr>
    </w:p>
    <w:p w14:paraId="554A743F" w14:textId="77777777" w:rsidR="00100374" w:rsidRDefault="00100374" w:rsidP="00100374">
      <w:pPr>
        <w:pStyle w:val="31"/>
        <w:suppressAutoHyphens/>
        <w:spacing w:after="0" w:line="276" w:lineRule="auto"/>
        <w:ind w:left="0"/>
        <w:jc w:val="both"/>
        <w:rPr>
          <w:b/>
          <w:bCs/>
          <w:sz w:val="22"/>
          <w:szCs w:val="22"/>
        </w:rPr>
      </w:pPr>
    </w:p>
    <w:p w14:paraId="245A7F49" w14:textId="0B01572E" w:rsidR="00100374" w:rsidRPr="0053307A" w:rsidRDefault="00100374" w:rsidP="00100374">
      <w:pPr>
        <w:pStyle w:val="31"/>
        <w:suppressAutoHyphens/>
        <w:spacing w:after="0"/>
        <w:ind w:left="0"/>
        <w:jc w:val="both"/>
        <w:rPr>
          <w:color w:val="000000"/>
          <w:sz w:val="24"/>
          <w:szCs w:val="24"/>
        </w:rPr>
      </w:pPr>
      <w:r w:rsidRPr="0053307A">
        <w:rPr>
          <w:sz w:val="24"/>
          <w:szCs w:val="24"/>
        </w:rPr>
        <w:t>В 202</w:t>
      </w:r>
      <w:r w:rsidR="005D317B">
        <w:rPr>
          <w:sz w:val="24"/>
          <w:szCs w:val="24"/>
        </w:rPr>
        <w:t>4</w:t>
      </w:r>
      <w:r w:rsidRPr="0053307A">
        <w:rPr>
          <w:sz w:val="24"/>
          <w:szCs w:val="24"/>
        </w:rPr>
        <w:t xml:space="preserve">-2032 году предполагается  реализовать комплекс  ремонтных и профилактических мероприятий  на водонапорных башнях, скважинах, водопроводных сетях, куда </w:t>
      </w:r>
      <w:r w:rsidRPr="0053307A">
        <w:rPr>
          <w:color w:val="000000"/>
          <w:sz w:val="24"/>
          <w:szCs w:val="24"/>
        </w:rPr>
        <w:t xml:space="preserve"> входят такие виды работ, как:</w:t>
      </w:r>
    </w:p>
    <w:p w14:paraId="3ED1EAA9" w14:textId="77777777" w:rsidR="00100374" w:rsidRPr="009C06BF" w:rsidRDefault="00100374" w:rsidP="00100374">
      <w:pPr>
        <w:numPr>
          <w:ilvl w:val="0"/>
          <w:numId w:val="19"/>
        </w:numPr>
        <w:spacing w:after="75"/>
        <w:ind w:right="450"/>
        <w:jc w:val="both"/>
        <w:textAlignment w:val="baseline"/>
        <w:rPr>
          <w:color w:val="000000"/>
          <w:spacing w:val="8"/>
        </w:rPr>
      </w:pPr>
      <w:r w:rsidRPr="009C06BF">
        <w:rPr>
          <w:color w:val="000000"/>
          <w:spacing w:val="8"/>
        </w:rPr>
        <w:t>Очистительные мероприятия – удаление старого покрытия краски, а также ржавого и илового налета с внутренней стороны. Эта процедура значительно улучшит качество воды на ближайшие несколько лет</w:t>
      </w:r>
      <w:r>
        <w:rPr>
          <w:color w:val="000000"/>
          <w:spacing w:val="8"/>
        </w:rPr>
        <w:t>;</w:t>
      </w:r>
    </w:p>
    <w:p w14:paraId="162438C1" w14:textId="77777777" w:rsidR="00100374" w:rsidRPr="009C06BF" w:rsidRDefault="00100374" w:rsidP="00100374">
      <w:pPr>
        <w:numPr>
          <w:ilvl w:val="0"/>
          <w:numId w:val="19"/>
        </w:numPr>
        <w:spacing w:after="75"/>
        <w:ind w:right="450"/>
        <w:jc w:val="both"/>
        <w:textAlignment w:val="baseline"/>
        <w:rPr>
          <w:color w:val="000000"/>
          <w:spacing w:val="8"/>
        </w:rPr>
      </w:pPr>
      <w:r w:rsidRPr="009C06BF">
        <w:rPr>
          <w:color w:val="000000"/>
          <w:spacing w:val="8"/>
        </w:rPr>
        <w:t>Устранение щелей, трещин, дырок и других повреждений при помощи сварочн</w:t>
      </w:r>
      <w:r>
        <w:rPr>
          <w:color w:val="000000"/>
          <w:spacing w:val="8"/>
        </w:rPr>
        <w:t>ых работ</w:t>
      </w:r>
      <w:r w:rsidRPr="009C06BF">
        <w:rPr>
          <w:color w:val="000000"/>
          <w:spacing w:val="8"/>
        </w:rPr>
        <w:t xml:space="preserve">. Данная процедура </w:t>
      </w:r>
      <w:r>
        <w:rPr>
          <w:color w:val="000000"/>
          <w:spacing w:val="8"/>
        </w:rPr>
        <w:t>(</w:t>
      </w:r>
      <w:r w:rsidRPr="009C06BF">
        <w:rPr>
          <w:color w:val="000000"/>
          <w:spacing w:val="8"/>
        </w:rPr>
        <w:t>сварочны</w:t>
      </w:r>
      <w:r>
        <w:rPr>
          <w:color w:val="000000"/>
          <w:spacing w:val="8"/>
        </w:rPr>
        <w:t>е</w:t>
      </w:r>
      <w:r w:rsidRPr="009C06BF">
        <w:rPr>
          <w:color w:val="000000"/>
          <w:spacing w:val="8"/>
        </w:rPr>
        <w:t xml:space="preserve"> работ</w:t>
      </w:r>
      <w:r>
        <w:rPr>
          <w:color w:val="000000"/>
          <w:spacing w:val="8"/>
        </w:rPr>
        <w:t>ы)</w:t>
      </w:r>
      <w:r w:rsidRPr="009C06BF">
        <w:rPr>
          <w:color w:val="000000"/>
          <w:spacing w:val="8"/>
        </w:rPr>
        <w:t xml:space="preserve"> останавливает процесс разрушения башни и тем самым продлевает срок её службы еще на 10-15 лет.</w:t>
      </w:r>
    </w:p>
    <w:p w14:paraId="06A1F20C" w14:textId="77777777" w:rsidR="00100374" w:rsidRPr="009C06BF" w:rsidRDefault="00100374" w:rsidP="00100374">
      <w:pPr>
        <w:numPr>
          <w:ilvl w:val="0"/>
          <w:numId w:val="19"/>
        </w:numPr>
        <w:spacing w:after="75"/>
        <w:ind w:right="450"/>
        <w:jc w:val="both"/>
        <w:textAlignment w:val="baseline"/>
        <w:rPr>
          <w:color w:val="000000"/>
          <w:spacing w:val="8"/>
        </w:rPr>
      </w:pPr>
      <w:r w:rsidRPr="009C06BF">
        <w:rPr>
          <w:color w:val="000000"/>
          <w:spacing w:val="8"/>
        </w:rPr>
        <w:t>Обновление краски – нанесение грунтовки, а потом красящего состава. Покрас</w:t>
      </w:r>
      <w:r>
        <w:rPr>
          <w:color w:val="000000"/>
          <w:spacing w:val="8"/>
        </w:rPr>
        <w:t>ка</w:t>
      </w:r>
      <w:r w:rsidRPr="009C06BF">
        <w:rPr>
          <w:color w:val="000000"/>
          <w:spacing w:val="8"/>
        </w:rPr>
        <w:t xml:space="preserve"> башн</w:t>
      </w:r>
      <w:r>
        <w:rPr>
          <w:color w:val="000000"/>
          <w:spacing w:val="8"/>
        </w:rPr>
        <w:t>и</w:t>
      </w:r>
      <w:r w:rsidRPr="009C06BF">
        <w:rPr>
          <w:color w:val="000000"/>
          <w:spacing w:val="8"/>
        </w:rPr>
        <w:t xml:space="preserve"> снаружи защищае</w:t>
      </w:r>
      <w:r>
        <w:rPr>
          <w:color w:val="000000"/>
          <w:spacing w:val="8"/>
        </w:rPr>
        <w:t>т</w:t>
      </w:r>
      <w:r w:rsidRPr="009C06BF">
        <w:rPr>
          <w:color w:val="000000"/>
          <w:spacing w:val="8"/>
        </w:rPr>
        <w:t xml:space="preserve"> сталь от коррозий из за атмосферных воздействий и химических реакций.</w:t>
      </w:r>
    </w:p>
    <w:p w14:paraId="0DCF771A" w14:textId="77777777" w:rsidR="00100374" w:rsidRDefault="00100374" w:rsidP="00100374">
      <w:pPr>
        <w:numPr>
          <w:ilvl w:val="0"/>
          <w:numId w:val="19"/>
        </w:numPr>
        <w:spacing w:after="75"/>
        <w:ind w:right="450"/>
        <w:jc w:val="both"/>
        <w:textAlignment w:val="baseline"/>
        <w:rPr>
          <w:color w:val="000000"/>
          <w:spacing w:val="8"/>
        </w:rPr>
      </w:pPr>
      <w:r w:rsidRPr="009C06BF">
        <w:rPr>
          <w:color w:val="000000"/>
          <w:spacing w:val="8"/>
        </w:rPr>
        <w:t xml:space="preserve">Замена первой обечайки. Оно более подвержено коррозии, чем остальные части ВБР. Данная процедура относиться к ряду капитальной реконструкции водонапорной башни </w:t>
      </w:r>
      <w:proofErr w:type="spellStart"/>
      <w:r w:rsidRPr="009C06BF">
        <w:rPr>
          <w:color w:val="000000"/>
          <w:spacing w:val="8"/>
        </w:rPr>
        <w:t>Рожновского</w:t>
      </w:r>
      <w:proofErr w:type="spellEnd"/>
      <w:r w:rsidRPr="009C06BF">
        <w:rPr>
          <w:color w:val="000000"/>
          <w:spacing w:val="8"/>
        </w:rPr>
        <w:t>. Замена первого кольца у старых башен поможет  сэкономить значительные средства и время, тем самым продлит срок службы башни еще на десяток лет надёжной эксплуатации.</w:t>
      </w:r>
    </w:p>
    <w:p w14:paraId="6B18D185" w14:textId="77777777" w:rsidR="00100374" w:rsidRPr="005D317B" w:rsidRDefault="00100374" w:rsidP="00100374">
      <w:pPr>
        <w:pStyle w:val="aff8"/>
        <w:spacing w:after="300"/>
        <w:jc w:val="both"/>
        <w:textAlignment w:val="baseline"/>
        <w:rPr>
          <w:rFonts w:ascii="Times New Roman" w:hAnsi="Times New Roman"/>
          <w:color w:val="000000"/>
          <w:sz w:val="24"/>
          <w:szCs w:val="24"/>
        </w:rPr>
      </w:pPr>
      <w:r w:rsidRPr="005D317B">
        <w:rPr>
          <w:rFonts w:ascii="Times New Roman" w:hAnsi="Times New Roman"/>
          <w:color w:val="000000"/>
          <w:spacing w:val="8"/>
          <w:sz w:val="24"/>
          <w:szCs w:val="24"/>
        </w:rPr>
        <w:t>Следует отметить, что р</w:t>
      </w:r>
      <w:r w:rsidRPr="005D317B">
        <w:rPr>
          <w:rFonts w:ascii="Times New Roman" w:hAnsi="Times New Roman"/>
          <w:color w:val="000000"/>
          <w:sz w:val="24"/>
          <w:szCs w:val="24"/>
        </w:rPr>
        <w:t>емонтные работы представляют собой комплекс мероприятий, усложненных большой высотой конструкции. Например, для проведения работ верхней части потребуется привлечение спецтехники и другого  оборудования.</w:t>
      </w:r>
    </w:p>
    <w:p w14:paraId="322ADA8C" w14:textId="77777777" w:rsidR="00100374" w:rsidRPr="005D317B" w:rsidRDefault="00100374" w:rsidP="00100374">
      <w:pPr>
        <w:pStyle w:val="1"/>
        <w:jc w:val="both"/>
        <w:rPr>
          <w:bCs/>
          <w:color w:val="000000"/>
          <w:sz w:val="24"/>
          <w:szCs w:val="24"/>
        </w:rPr>
      </w:pPr>
      <w:bookmarkStart w:id="72" w:name="_Toc167136891"/>
      <w:r w:rsidRPr="005D317B">
        <w:rPr>
          <w:bCs/>
          <w:color w:val="000000"/>
          <w:sz w:val="24"/>
          <w:szCs w:val="24"/>
        </w:rPr>
        <w:t>Техническое обслуживание и ремонт водозаборных скважин</w:t>
      </w:r>
      <w:bookmarkEnd w:id="72"/>
    </w:p>
    <w:p w14:paraId="310EF0D2" w14:textId="77777777" w:rsidR="00100374" w:rsidRPr="005D317B" w:rsidRDefault="00100374" w:rsidP="00100374">
      <w:pPr>
        <w:pStyle w:val="aff8"/>
        <w:jc w:val="both"/>
        <w:rPr>
          <w:rFonts w:ascii="Times New Roman" w:hAnsi="Times New Roman"/>
          <w:color w:val="000000"/>
          <w:sz w:val="24"/>
          <w:szCs w:val="24"/>
        </w:rPr>
      </w:pPr>
      <w:r w:rsidRPr="005D317B">
        <w:rPr>
          <w:rFonts w:ascii="Times New Roman" w:hAnsi="Times New Roman"/>
          <w:color w:val="000000"/>
          <w:sz w:val="24"/>
          <w:szCs w:val="24"/>
        </w:rPr>
        <w:t>Техническое обслуживание водозаборных скважин проводится для поддержания данных сооружений в работоспособном состоянии и надлежащем санитарно-техническом уровне. При проведении технического обслуживания осуществляется проверка технического состояния оборудования скважины и павильона, режима территорий зон санитарной охраны, технических параметров скважин. Периодичность проведения технического обслуживания скважин устанавливается в зависимости от срока эксплуатации и состояния скважин, но не менее 2-х раз в год.</w:t>
      </w:r>
    </w:p>
    <w:p w14:paraId="25397877" w14:textId="77777777" w:rsidR="00100374" w:rsidRPr="005D317B" w:rsidRDefault="00100374" w:rsidP="00100374">
      <w:pPr>
        <w:pStyle w:val="aff8"/>
        <w:jc w:val="both"/>
        <w:rPr>
          <w:rFonts w:ascii="Times New Roman" w:hAnsi="Times New Roman"/>
          <w:color w:val="000000"/>
          <w:sz w:val="24"/>
          <w:szCs w:val="24"/>
        </w:rPr>
      </w:pPr>
      <w:r w:rsidRPr="005D317B">
        <w:rPr>
          <w:rFonts w:ascii="Times New Roman" w:hAnsi="Times New Roman"/>
          <w:color w:val="000000"/>
          <w:sz w:val="24"/>
          <w:szCs w:val="24"/>
        </w:rPr>
        <w:t>Ремонт скважин производится для восстановления и поддержания работоспособности источника водоснабжения, устранение отказов-неисправностей возникающих при эксплуатации или выявленных при техническом обслуживании. Текущий ремонт скважин проводится для устранения мелких неисправностей и восстановления частично утраченной работоспособности водозаборных сооружений. Капитальный ремонт проводится с целью реконструкции или полного восстановления утраченной работоспособности водозаборного сооружения.</w:t>
      </w:r>
    </w:p>
    <w:p w14:paraId="28CF2E58" w14:textId="77777777" w:rsidR="00100374" w:rsidRPr="005D317B" w:rsidRDefault="00100374" w:rsidP="00100374">
      <w:pPr>
        <w:pStyle w:val="aff8"/>
        <w:jc w:val="both"/>
        <w:rPr>
          <w:rFonts w:ascii="Times New Roman" w:hAnsi="Times New Roman"/>
          <w:color w:val="000000"/>
          <w:sz w:val="24"/>
          <w:szCs w:val="24"/>
        </w:rPr>
      </w:pPr>
      <w:r w:rsidRPr="005D317B">
        <w:rPr>
          <w:rFonts w:ascii="Times New Roman" w:hAnsi="Times New Roman"/>
          <w:color w:val="000000"/>
          <w:sz w:val="24"/>
          <w:szCs w:val="24"/>
        </w:rPr>
        <w:lastRenderedPageBreak/>
        <w:t xml:space="preserve">На </w:t>
      </w:r>
      <w:proofErr w:type="spellStart"/>
      <w:r w:rsidRPr="005D317B">
        <w:rPr>
          <w:rFonts w:ascii="Times New Roman" w:hAnsi="Times New Roman"/>
          <w:color w:val="000000"/>
          <w:sz w:val="24"/>
          <w:szCs w:val="24"/>
        </w:rPr>
        <w:t>пескующих</w:t>
      </w:r>
      <w:proofErr w:type="spellEnd"/>
      <w:r w:rsidRPr="005D317B">
        <w:rPr>
          <w:rFonts w:ascii="Times New Roman" w:hAnsi="Times New Roman"/>
          <w:color w:val="000000"/>
          <w:sz w:val="24"/>
          <w:szCs w:val="24"/>
        </w:rPr>
        <w:t xml:space="preserve"> скважинах распространенным видом ремонтных работ является извлечение песчаных пробок. Для извлечения песчаных пробок из скважин может применяться прокачка эрлифтом, водоструйным насосом или погружным электронасосом.</w:t>
      </w:r>
    </w:p>
    <w:p w14:paraId="2F31B9E4" w14:textId="77777777" w:rsidR="00100374" w:rsidRPr="005D317B" w:rsidRDefault="00100374" w:rsidP="00100374">
      <w:pPr>
        <w:pStyle w:val="aff8"/>
        <w:jc w:val="both"/>
        <w:rPr>
          <w:rFonts w:ascii="Times New Roman" w:hAnsi="Times New Roman"/>
          <w:color w:val="000000"/>
          <w:sz w:val="24"/>
          <w:szCs w:val="24"/>
        </w:rPr>
      </w:pPr>
      <w:r w:rsidRPr="005D317B">
        <w:rPr>
          <w:rFonts w:ascii="Times New Roman" w:hAnsi="Times New Roman"/>
          <w:color w:val="000000"/>
          <w:sz w:val="24"/>
          <w:szCs w:val="24"/>
        </w:rPr>
        <w:t xml:space="preserve">При прокачке эрлифтом воздушная и водоподъемная труба монтируются на небольшом расстоянии от верха песчаной пробки, затем по мере размывания и выноса песка из скважины трубы эрлифта опускают ниже. В случае недостаточности притока воды к скважине для обеспечения интенсивности прокачки, вода в обрабатываемую скважину подается извне. При прокачке водоструйным насосом специальная конструкция такого насоса на трубах опускается в скважину. По нагнетательному трубопроводу подается вода с повышенным давлением. Во всасывающем патрубке водоструйного насоса создается разряжение и туда увлекается песок. Затем песок вместе с подаваемой водой по отводящему трубопроводу выносится из скважины. Аналогично предыдущему случаю по мере удаления песчаной пробки насос </w:t>
      </w:r>
      <w:proofErr w:type="spellStart"/>
      <w:r w:rsidRPr="005D317B">
        <w:rPr>
          <w:rFonts w:ascii="Times New Roman" w:hAnsi="Times New Roman"/>
          <w:color w:val="000000"/>
          <w:sz w:val="24"/>
          <w:szCs w:val="24"/>
        </w:rPr>
        <w:t>по-интервально</w:t>
      </w:r>
      <w:proofErr w:type="spellEnd"/>
      <w:r w:rsidRPr="005D317B">
        <w:rPr>
          <w:rFonts w:ascii="Times New Roman" w:hAnsi="Times New Roman"/>
          <w:color w:val="000000"/>
          <w:sz w:val="24"/>
          <w:szCs w:val="24"/>
        </w:rPr>
        <w:t xml:space="preserve"> перемещается по полости скважины. Прокачка скважин погружными электронасосами возможна только теми типами насосов, которые допускают повышенное содержание механических примесей в воде. </w:t>
      </w:r>
    </w:p>
    <w:p w14:paraId="21B52417" w14:textId="77777777" w:rsidR="00100374" w:rsidRPr="005D317B" w:rsidRDefault="00100374" w:rsidP="00100374">
      <w:pPr>
        <w:pStyle w:val="aff8"/>
        <w:jc w:val="both"/>
        <w:rPr>
          <w:rFonts w:ascii="Times New Roman" w:hAnsi="Times New Roman"/>
          <w:color w:val="000000"/>
          <w:sz w:val="24"/>
          <w:szCs w:val="24"/>
        </w:rPr>
      </w:pPr>
      <w:r w:rsidRPr="005D317B">
        <w:rPr>
          <w:rFonts w:ascii="Times New Roman" w:hAnsi="Times New Roman"/>
          <w:color w:val="000000"/>
          <w:sz w:val="24"/>
          <w:szCs w:val="24"/>
        </w:rPr>
        <w:t>Обработка скважины заканчивается после того, когда вода не будет содержать песка при максимальном дебите. Эксплуатационный дебит назначается ниже максимального на 10-20%.</w:t>
      </w:r>
    </w:p>
    <w:p w14:paraId="3D364C0A" w14:textId="77777777" w:rsidR="00100374" w:rsidRPr="005D317B" w:rsidRDefault="00100374" w:rsidP="00100374">
      <w:pPr>
        <w:pStyle w:val="aff8"/>
        <w:jc w:val="both"/>
        <w:rPr>
          <w:rFonts w:ascii="Times New Roman" w:hAnsi="Times New Roman"/>
          <w:color w:val="000000"/>
          <w:sz w:val="24"/>
          <w:szCs w:val="24"/>
        </w:rPr>
      </w:pPr>
      <w:r w:rsidRPr="005D317B">
        <w:rPr>
          <w:rFonts w:ascii="Times New Roman" w:hAnsi="Times New Roman"/>
          <w:color w:val="000000"/>
          <w:sz w:val="24"/>
          <w:szCs w:val="24"/>
        </w:rPr>
        <w:t xml:space="preserve">Очистка полости скважин от песка может производиться </w:t>
      </w:r>
      <w:proofErr w:type="spellStart"/>
      <w:r w:rsidRPr="005D317B">
        <w:rPr>
          <w:rFonts w:ascii="Times New Roman" w:hAnsi="Times New Roman"/>
          <w:color w:val="000000"/>
          <w:sz w:val="24"/>
          <w:szCs w:val="24"/>
        </w:rPr>
        <w:t>желонированием</w:t>
      </w:r>
      <w:proofErr w:type="spellEnd"/>
      <w:r w:rsidRPr="005D317B">
        <w:rPr>
          <w:rFonts w:ascii="Times New Roman" w:hAnsi="Times New Roman"/>
          <w:color w:val="000000"/>
          <w:sz w:val="24"/>
          <w:szCs w:val="24"/>
        </w:rPr>
        <w:t>. В данном случае скважина обрабатывается путем сбрасывания специального снаряда – желонки. Процесс аналогичный применению желонок в ударно-канатном либо ручном бурении. При попадании желонки на песчаную пробку клапан в ней открывается и внутрь поступает песок. Такие манипуляции повторяются при возвратно-поступательном движении желонки в скважине, которое передается по несущим канатам. После забора песка желонка извлекается из скважины и песок из желонки удаляется. Затем операция повторяется до полного удаления песчаной пробки.</w:t>
      </w:r>
    </w:p>
    <w:p w14:paraId="670FF29F" w14:textId="77777777" w:rsidR="00100374" w:rsidRPr="005D317B" w:rsidRDefault="00100374" w:rsidP="00100374">
      <w:pPr>
        <w:pStyle w:val="aff8"/>
        <w:jc w:val="both"/>
        <w:rPr>
          <w:rFonts w:ascii="Times New Roman" w:hAnsi="Times New Roman"/>
          <w:color w:val="000000"/>
          <w:sz w:val="24"/>
          <w:szCs w:val="24"/>
        </w:rPr>
      </w:pPr>
      <w:r w:rsidRPr="005D317B">
        <w:rPr>
          <w:rFonts w:ascii="Times New Roman" w:hAnsi="Times New Roman"/>
          <w:color w:val="000000"/>
          <w:sz w:val="24"/>
          <w:szCs w:val="24"/>
        </w:rPr>
        <w:t>Работа с желонкой может осуществляться с помощью механизмов ударно-канатного бурения, лебедок, а в отдельных случаях и вручную. В последнем случае объем песка в скважине должен быть небольшим. В противном случае трудоемкость данной работы окажется слишком высокой.</w:t>
      </w:r>
    </w:p>
    <w:p w14:paraId="69DBB98B" w14:textId="77777777" w:rsidR="00100374" w:rsidRPr="005D317B" w:rsidRDefault="00100374" w:rsidP="00100374">
      <w:pPr>
        <w:pStyle w:val="aff8"/>
        <w:jc w:val="both"/>
        <w:rPr>
          <w:rFonts w:ascii="Times New Roman" w:hAnsi="Times New Roman"/>
          <w:color w:val="000000"/>
          <w:sz w:val="24"/>
          <w:szCs w:val="24"/>
        </w:rPr>
      </w:pPr>
      <w:r w:rsidRPr="005D317B">
        <w:rPr>
          <w:rFonts w:ascii="Times New Roman" w:hAnsi="Times New Roman"/>
          <w:color w:val="000000"/>
          <w:sz w:val="24"/>
          <w:szCs w:val="24"/>
        </w:rPr>
        <w:t>Также одним из распространенных видов ремонта скважин является монтаж и демонтаж водоподъемного оборудования. Перед монтажом насоса производится обследование скважины. Измеряется глубина скважины, проверяется наличие выступов и сужений, которые могут препятствовать монтажу насоса в скважине. Монтаж погружных насосов не рекомендуется производить при температуре воздуха окружающей среды ниже -30°С. Если электронасос находился в условиях низких температур (ниже 0°С), перед монтажом насос должен выдерживаться в помещении с температурой не более 45°С не менее 24 ч.</w:t>
      </w:r>
    </w:p>
    <w:p w14:paraId="2D69E609" w14:textId="77777777" w:rsidR="00100374" w:rsidRPr="005D317B" w:rsidRDefault="00100374" w:rsidP="00100374">
      <w:pPr>
        <w:pStyle w:val="aff8"/>
        <w:jc w:val="both"/>
        <w:rPr>
          <w:rFonts w:ascii="Times New Roman" w:hAnsi="Times New Roman"/>
          <w:color w:val="000000"/>
          <w:sz w:val="24"/>
          <w:szCs w:val="24"/>
        </w:rPr>
      </w:pPr>
      <w:r w:rsidRPr="005D317B">
        <w:rPr>
          <w:rFonts w:ascii="Times New Roman" w:hAnsi="Times New Roman"/>
          <w:color w:val="000000"/>
          <w:sz w:val="24"/>
          <w:szCs w:val="24"/>
        </w:rPr>
        <w:t>Демонтаж насоса для осмотра и ревизии производится в случае уменьшения подачи более чем на 25% и увеличения силы тока более чем на 20% от номинальных значений. При появлении в воде примесей песка или глинистых частиц при пуске насоса уменьшают подачу воды, регулируя ее задвижкой на нагнетательном трубопроводе. Работа на пониженной подаче насоса продолжается до снижения содержания твердых механических примесей ниже установленных техническими характеристиками насоса. В это время не рекомендуется останавливать работу насоса во избежание осаждения механических части в полостях насоса.</w:t>
      </w:r>
    </w:p>
    <w:p w14:paraId="52AAA742" w14:textId="77777777" w:rsidR="00100374" w:rsidRPr="005D317B" w:rsidRDefault="00100374" w:rsidP="00100374">
      <w:pPr>
        <w:pStyle w:val="aff8"/>
        <w:jc w:val="both"/>
        <w:rPr>
          <w:rFonts w:ascii="Times New Roman" w:hAnsi="Times New Roman"/>
          <w:color w:val="000000"/>
          <w:sz w:val="24"/>
          <w:szCs w:val="24"/>
        </w:rPr>
      </w:pPr>
      <w:r w:rsidRPr="005D317B">
        <w:rPr>
          <w:rFonts w:ascii="Times New Roman" w:hAnsi="Times New Roman"/>
          <w:color w:val="000000"/>
          <w:sz w:val="24"/>
          <w:szCs w:val="24"/>
        </w:rPr>
        <w:t xml:space="preserve">Одним из видов ремонтных работ проводимых на скважинах является </w:t>
      </w:r>
      <w:proofErr w:type="spellStart"/>
      <w:r w:rsidRPr="005D317B">
        <w:rPr>
          <w:rFonts w:ascii="Times New Roman" w:hAnsi="Times New Roman"/>
          <w:color w:val="000000"/>
          <w:sz w:val="24"/>
          <w:szCs w:val="24"/>
        </w:rPr>
        <w:t>декольматация</w:t>
      </w:r>
      <w:proofErr w:type="spellEnd"/>
      <w:r w:rsidRPr="005D317B">
        <w:rPr>
          <w:rFonts w:ascii="Times New Roman" w:hAnsi="Times New Roman"/>
          <w:color w:val="000000"/>
          <w:sz w:val="24"/>
          <w:szCs w:val="24"/>
        </w:rPr>
        <w:t xml:space="preserve"> фильтров. В процессе эксплуатации водозаборных скважин, как правило, происходит снижение их производительности из-за </w:t>
      </w:r>
      <w:proofErr w:type="spellStart"/>
      <w:r w:rsidRPr="005D317B">
        <w:rPr>
          <w:rFonts w:ascii="Times New Roman" w:hAnsi="Times New Roman"/>
          <w:color w:val="000000"/>
          <w:sz w:val="24"/>
          <w:szCs w:val="24"/>
        </w:rPr>
        <w:t>кольматационных</w:t>
      </w:r>
      <w:proofErr w:type="spellEnd"/>
      <w:r w:rsidRPr="005D317B">
        <w:rPr>
          <w:rFonts w:ascii="Times New Roman" w:hAnsi="Times New Roman"/>
          <w:color w:val="000000"/>
          <w:sz w:val="24"/>
          <w:szCs w:val="24"/>
        </w:rPr>
        <w:t xml:space="preserve"> процессов в фильтрах и </w:t>
      </w:r>
      <w:proofErr w:type="spellStart"/>
      <w:r w:rsidRPr="005D317B">
        <w:rPr>
          <w:rFonts w:ascii="Times New Roman" w:hAnsi="Times New Roman"/>
          <w:color w:val="000000"/>
          <w:sz w:val="24"/>
          <w:szCs w:val="24"/>
        </w:rPr>
        <w:t>прифильтровых</w:t>
      </w:r>
      <w:proofErr w:type="spellEnd"/>
      <w:r w:rsidRPr="005D317B">
        <w:rPr>
          <w:rFonts w:ascii="Times New Roman" w:hAnsi="Times New Roman"/>
          <w:color w:val="000000"/>
          <w:sz w:val="24"/>
          <w:szCs w:val="24"/>
        </w:rPr>
        <w:t xml:space="preserve"> зонах водоносных горизонтов. Снижение проницаемости скважинных фильтров может вызываться:</w:t>
      </w:r>
    </w:p>
    <w:p w14:paraId="77DF6D75" w14:textId="77777777" w:rsidR="00100374" w:rsidRPr="005D317B" w:rsidRDefault="00100374" w:rsidP="00100374">
      <w:pPr>
        <w:pStyle w:val="aff8"/>
        <w:jc w:val="both"/>
        <w:rPr>
          <w:rFonts w:ascii="Times New Roman" w:hAnsi="Times New Roman"/>
          <w:color w:val="000000"/>
          <w:sz w:val="24"/>
          <w:szCs w:val="24"/>
        </w:rPr>
      </w:pPr>
      <w:r w:rsidRPr="005D317B">
        <w:rPr>
          <w:rFonts w:ascii="Times New Roman" w:hAnsi="Times New Roman"/>
          <w:color w:val="000000"/>
          <w:sz w:val="24"/>
          <w:szCs w:val="24"/>
        </w:rPr>
        <w:t>- закупоркой отверстий частицами пород водоносного горизонта (механический кольматаж),</w:t>
      </w:r>
    </w:p>
    <w:p w14:paraId="51772394" w14:textId="77777777" w:rsidR="00100374" w:rsidRPr="005D317B" w:rsidRDefault="00100374" w:rsidP="00100374">
      <w:pPr>
        <w:pStyle w:val="aff8"/>
        <w:jc w:val="both"/>
        <w:rPr>
          <w:rFonts w:ascii="Times New Roman" w:hAnsi="Times New Roman"/>
          <w:color w:val="000000"/>
          <w:sz w:val="24"/>
          <w:szCs w:val="24"/>
        </w:rPr>
      </w:pPr>
      <w:r w:rsidRPr="005D317B">
        <w:rPr>
          <w:rFonts w:ascii="Times New Roman" w:hAnsi="Times New Roman"/>
          <w:color w:val="000000"/>
          <w:sz w:val="24"/>
          <w:szCs w:val="24"/>
        </w:rPr>
        <w:lastRenderedPageBreak/>
        <w:t xml:space="preserve">- выделением из подземной воды с последующем отложением на конструктивных элементах фильтра и частицах </w:t>
      </w:r>
      <w:proofErr w:type="spellStart"/>
      <w:r w:rsidRPr="005D317B">
        <w:rPr>
          <w:rFonts w:ascii="Times New Roman" w:hAnsi="Times New Roman"/>
          <w:color w:val="000000"/>
          <w:sz w:val="24"/>
          <w:szCs w:val="24"/>
        </w:rPr>
        <w:t>прифильтрационной</w:t>
      </w:r>
      <w:proofErr w:type="spellEnd"/>
      <w:r w:rsidRPr="005D317B">
        <w:rPr>
          <w:rFonts w:ascii="Times New Roman" w:hAnsi="Times New Roman"/>
          <w:color w:val="000000"/>
          <w:sz w:val="24"/>
          <w:szCs w:val="24"/>
        </w:rPr>
        <w:t xml:space="preserve"> зоны карбонатных, силикатных, железистых и других химических соединений, переходящих из растворимых форм в нерастворимые, при изменении физико-химических условий в воде (физико-химический кольматаж)</w:t>
      </w:r>
    </w:p>
    <w:p w14:paraId="629CCB31" w14:textId="77777777" w:rsidR="00100374" w:rsidRPr="005D317B" w:rsidRDefault="00100374" w:rsidP="00802672">
      <w:pPr>
        <w:shd w:val="clear" w:color="auto" w:fill="FFFFFF"/>
        <w:jc w:val="both"/>
        <w:rPr>
          <w:color w:val="333333"/>
          <w:szCs w:val="24"/>
        </w:rPr>
      </w:pPr>
      <w:r w:rsidRPr="005D317B">
        <w:rPr>
          <w:color w:val="333333"/>
          <w:szCs w:val="24"/>
        </w:rPr>
        <w:t>Внеплановый ремонт скважин проводится по факту аварии, например, обрыв погружного насоса, запирание трубы, подъем грязевых масс, обрушение свода.</w:t>
      </w:r>
    </w:p>
    <w:p w14:paraId="342BFC41" w14:textId="77777777" w:rsidR="00100374" w:rsidRPr="005D317B" w:rsidRDefault="00100374" w:rsidP="00802672">
      <w:pPr>
        <w:shd w:val="clear" w:color="auto" w:fill="FFFFFF"/>
        <w:jc w:val="both"/>
        <w:rPr>
          <w:color w:val="333333"/>
          <w:szCs w:val="24"/>
        </w:rPr>
      </w:pPr>
      <w:r w:rsidRPr="005D317B">
        <w:rPr>
          <w:color w:val="333333"/>
          <w:szCs w:val="24"/>
        </w:rPr>
        <w:t>Капитальный ремонт обычно применяется с заменой обсадной трубы по факту износа или критической деформации.</w:t>
      </w:r>
    </w:p>
    <w:p w14:paraId="3FFBAEB1" w14:textId="77777777" w:rsidR="00100374" w:rsidRPr="00E910A5" w:rsidRDefault="00100374" w:rsidP="00100374">
      <w:pPr>
        <w:pStyle w:val="31"/>
        <w:suppressAutoHyphens/>
        <w:spacing w:after="0" w:line="276" w:lineRule="auto"/>
        <w:ind w:left="0"/>
        <w:jc w:val="both"/>
        <w:rPr>
          <w:b/>
          <w:bCs/>
          <w:sz w:val="22"/>
          <w:szCs w:val="22"/>
        </w:rPr>
      </w:pPr>
    </w:p>
    <w:p w14:paraId="35699E3C" w14:textId="79744F07" w:rsidR="00100374" w:rsidRDefault="00100374" w:rsidP="00100374">
      <w:pPr>
        <w:pStyle w:val="31"/>
        <w:suppressAutoHyphens/>
        <w:spacing w:after="0" w:line="276" w:lineRule="auto"/>
        <w:ind w:left="0"/>
        <w:jc w:val="both"/>
        <w:rPr>
          <w:b/>
          <w:bCs/>
          <w:sz w:val="22"/>
          <w:szCs w:val="22"/>
        </w:rPr>
      </w:pPr>
      <w:r>
        <w:rPr>
          <w:b/>
          <w:bCs/>
          <w:sz w:val="22"/>
          <w:szCs w:val="22"/>
        </w:rPr>
        <w:t>Таблица 4.2</w:t>
      </w:r>
      <w:r w:rsidRPr="00825ABB">
        <w:rPr>
          <w:b/>
          <w:bCs/>
          <w:sz w:val="22"/>
          <w:szCs w:val="22"/>
        </w:rPr>
        <w:t xml:space="preserve">. Перечень технических мероприятий и исходная информация  для разработки программы инвестиционных проектов в водоснабжении </w:t>
      </w:r>
      <w:r>
        <w:rPr>
          <w:b/>
          <w:bCs/>
          <w:sz w:val="22"/>
          <w:szCs w:val="22"/>
        </w:rPr>
        <w:t xml:space="preserve"> по замене  водопроводных сетей, имеющих износ  до 100%</w:t>
      </w:r>
      <w:r w:rsidRPr="00825ABB">
        <w:rPr>
          <w:b/>
          <w:bCs/>
          <w:sz w:val="22"/>
          <w:szCs w:val="22"/>
        </w:rPr>
        <w:t xml:space="preserve"> (20</w:t>
      </w:r>
      <w:r>
        <w:rPr>
          <w:b/>
          <w:bCs/>
          <w:sz w:val="22"/>
          <w:szCs w:val="22"/>
        </w:rPr>
        <w:t>2</w:t>
      </w:r>
      <w:r w:rsidR="005D317B">
        <w:rPr>
          <w:b/>
          <w:bCs/>
          <w:sz w:val="22"/>
          <w:szCs w:val="22"/>
        </w:rPr>
        <w:t>4</w:t>
      </w:r>
      <w:r w:rsidRPr="00825ABB">
        <w:rPr>
          <w:b/>
          <w:bCs/>
          <w:sz w:val="22"/>
          <w:szCs w:val="22"/>
        </w:rPr>
        <w:t>-20</w:t>
      </w:r>
      <w:r>
        <w:rPr>
          <w:b/>
          <w:bCs/>
          <w:sz w:val="22"/>
          <w:szCs w:val="22"/>
        </w:rPr>
        <w:t>32</w:t>
      </w:r>
      <w:r w:rsidRPr="00825ABB">
        <w:rPr>
          <w:b/>
          <w:bCs/>
          <w:sz w:val="22"/>
          <w:szCs w:val="22"/>
        </w:rPr>
        <w:t>годы)</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878"/>
        <w:gridCol w:w="576"/>
        <w:gridCol w:w="1312"/>
        <w:gridCol w:w="538"/>
        <w:gridCol w:w="709"/>
        <w:gridCol w:w="567"/>
        <w:gridCol w:w="709"/>
        <w:gridCol w:w="709"/>
        <w:gridCol w:w="708"/>
        <w:gridCol w:w="709"/>
        <w:gridCol w:w="709"/>
        <w:gridCol w:w="709"/>
      </w:tblGrid>
      <w:tr w:rsidR="00100374" w:rsidRPr="00282079" w14:paraId="4A950271" w14:textId="77777777" w:rsidTr="008B2282">
        <w:trPr>
          <w:trHeight w:val="585"/>
        </w:trPr>
        <w:tc>
          <w:tcPr>
            <w:tcW w:w="1345" w:type="dxa"/>
            <w:vMerge w:val="restart"/>
            <w:shd w:val="clear" w:color="auto" w:fill="auto"/>
            <w:vAlign w:val="center"/>
            <w:hideMark/>
          </w:tcPr>
          <w:p w14:paraId="2FE826C9" w14:textId="77777777" w:rsidR="00100374" w:rsidRPr="00282079" w:rsidRDefault="00100374" w:rsidP="00396D7B">
            <w:pPr>
              <w:jc w:val="center"/>
              <w:rPr>
                <w:color w:val="000000"/>
                <w:sz w:val="18"/>
                <w:szCs w:val="18"/>
              </w:rPr>
            </w:pPr>
            <w:r w:rsidRPr="00282079">
              <w:rPr>
                <w:color w:val="000000"/>
                <w:sz w:val="18"/>
                <w:szCs w:val="18"/>
              </w:rPr>
              <w:t>Наименование сети</w:t>
            </w:r>
          </w:p>
        </w:tc>
        <w:tc>
          <w:tcPr>
            <w:tcW w:w="878" w:type="dxa"/>
            <w:vMerge w:val="restart"/>
            <w:shd w:val="clear" w:color="auto" w:fill="auto"/>
            <w:vAlign w:val="center"/>
            <w:hideMark/>
          </w:tcPr>
          <w:p w14:paraId="7824AF54" w14:textId="77777777" w:rsidR="00100374" w:rsidRPr="00282079" w:rsidRDefault="00100374" w:rsidP="00396D7B">
            <w:pPr>
              <w:jc w:val="center"/>
              <w:rPr>
                <w:color w:val="000000"/>
                <w:sz w:val="18"/>
                <w:szCs w:val="18"/>
              </w:rPr>
            </w:pPr>
            <w:r w:rsidRPr="00282079">
              <w:rPr>
                <w:color w:val="000000"/>
                <w:sz w:val="18"/>
                <w:szCs w:val="18"/>
              </w:rPr>
              <w:t>Диаметр (мм)</w:t>
            </w:r>
          </w:p>
        </w:tc>
        <w:tc>
          <w:tcPr>
            <w:tcW w:w="576" w:type="dxa"/>
            <w:vMerge w:val="restart"/>
            <w:shd w:val="clear" w:color="auto" w:fill="auto"/>
            <w:vAlign w:val="center"/>
            <w:hideMark/>
          </w:tcPr>
          <w:p w14:paraId="32672034" w14:textId="77777777" w:rsidR="00100374" w:rsidRPr="00282079" w:rsidRDefault="00100374" w:rsidP="00396D7B">
            <w:pPr>
              <w:jc w:val="center"/>
              <w:rPr>
                <w:color w:val="000000"/>
                <w:sz w:val="18"/>
                <w:szCs w:val="18"/>
              </w:rPr>
            </w:pPr>
            <w:proofErr w:type="spellStart"/>
            <w:r w:rsidRPr="00282079">
              <w:rPr>
                <w:color w:val="000000"/>
                <w:sz w:val="18"/>
                <w:szCs w:val="18"/>
              </w:rPr>
              <w:t>L,м</w:t>
            </w:r>
            <w:proofErr w:type="spellEnd"/>
          </w:p>
        </w:tc>
        <w:tc>
          <w:tcPr>
            <w:tcW w:w="1312" w:type="dxa"/>
            <w:vMerge w:val="restart"/>
            <w:shd w:val="clear" w:color="auto" w:fill="auto"/>
            <w:vAlign w:val="center"/>
            <w:hideMark/>
          </w:tcPr>
          <w:p w14:paraId="394B39F1" w14:textId="77777777" w:rsidR="00100374" w:rsidRPr="00282079" w:rsidRDefault="00100374" w:rsidP="008B2282">
            <w:pPr>
              <w:rPr>
                <w:color w:val="000000"/>
                <w:sz w:val="18"/>
                <w:szCs w:val="18"/>
              </w:rPr>
            </w:pPr>
            <w:r w:rsidRPr="00282079">
              <w:rPr>
                <w:color w:val="000000"/>
                <w:sz w:val="18"/>
                <w:szCs w:val="18"/>
              </w:rPr>
              <w:t>Стоимость 1км с НДС (двухтрубное исполнение)</w:t>
            </w:r>
          </w:p>
        </w:tc>
        <w:tc>
          <w:tcPr>
            <w:tcW w:w="6067" w:type="dxa"/>
            <w:gridSpan w:val="9"/>
            <w:shd w:val="clear" w:color="auto" w:fill="auto"/>
            <w:vAlign w:val="center"/>
            <w:hideMark/>
          </w:tcPr>
          <w:p w14:paraId="15FA9E3B" w14:textId="77777777" w:rsidR="00100374" w:rsidRPr="00282079" w:rsidRDefault="00100374" w:rsidP="00396D7B">
            <w:pPr>
              <w:jc w:val="center"/>
              <w:rPr>
                <w:color w:val="000000"/>
                <w:sz w:val="18"/>
                <w:szCs w:val="18"/>
              </w:rPr>
            </w:pPr>
            <w:r w:rsidRPr="00282079">
              <w:rPr>
                <w:color w:val="000000"/>
                <w:sz w:val="18"/>
                <w:szCs w:val="18"/>
              </w:rPr>
              <w:t xml:space="preserve">Период планирования, </w:t>
            </w:r>
            <w:proofErr w:type="spellStart"/>
            <w:r w:rsidRPr="00282079">
              <w:rPr>
                <w:color w:val="000000"/>
                <w:sz w:val="18"/>
                <w:szCs w:val="18"/>
              </w:rPr>
              <w:t>п.м</w:t>
            </w:r>
            <w:proofErr w:type="spellEnd"/>
            <w:r w:rsidRPr="00282079">
              <w:rPr>
                <w:color w:val="000000"/>
                <w:sz w:val="18"/>
                <w:szCs w:val="18"/>
              </w:rPr>
              <w:t>.(однотрубное исчисление)</w:t>
            </w:r>
          </w:p>
        </w:tc>
      </w:tr>
      <w:tr w:rsidR="005D317B" w:rsidRPr="00282079" w14:paraId="1E1EADA1" w14:textId="77777777" w:rsidTr="008B2282">
        <w:trPr>
          <w:trHeight w:val="485"/>
        </w:trPr>
        <w:tc>
          <w:tcPr>
            <w:tcW w:w="1345" w:type="dxa"/>
            <w:vMerge/>
            <w:vAlign w:val="center"/>
            <w:hideMark/>
          </w:tcPr>
          <w:p w14:paraId="518B8E0E" w14:textId="77777777" w:rsidR="005D317B" w:rsidRPr="00282079" w:rsidRDefault="005D317B" w:rsidP="005D317B">
            <w:pPr>
              <w:jc w:val="center"/>
              <w:rPr>
                <w:color w:val="000000"/>
                <w:sz w:val="18"/>
                <w:szCs w:val="18"/>
              </w:rPr>
            </w:pPr>
          </w:p>
        </w:tc>
        <w:tc>
          <w:tcPr>
            <w:tcW w:w="878" w:type="dxa"/>
            <w:vMerge/>
            <w:vAlign w:val="center"/>
            <w:hideMark/>
          </w:tcPr>
          <w:p w14:paraId="71D5833A" w14:textId="77777777" w:rsidR="005D317B" w:rsidRPr="00282079" w:rsidRDefault="005D317B" w:rsidP="005D317B">
            <w:pPr>
              <w:jc w:val="center"/>
              <w:rPr>
                <w:color w:val="000000"/>
                <w:sz w:val="18"/>
                <w:szCs w:val="18"/>
              </w:rPr>
            </w:pPr>
          </w:p>
        </w:tc>
        <w:tc>
          <w:tcPr>
            <w:tcW w:w="576" w:type="dxa"/>
            <w:vMerge/>
            <w:vAlign w:val="center"/>
            <w:hideMark/>
          </w:tcPr>
          <w:p w14:paraId="2718479A" w14:textId="77777777" w:rsidR="005D317B" w:rsidRPr="00282079" w:rsidRDefault="005D317B" w:rsidP="005D317B">
            <w:pPr>
              <w:jc w:val="center"/>
              <w:rPr>
                <w:color w:val="000000"/>
                <w:sz w:val="18"/>
                <w:szCs w:val="18"/>
              </w:rPr>
            </w:pPr>
          </w:p>
        </w:tc>
        <w:tc>
          <w:tcPr>
            <w:tcW w:w="1312" w:type="dxa"/>
            <w:vMerge/>
            <w:vAlign w:val="center"/>
            <w:hideMark/>
          </w:tcPr>
          <w:p w14:paraId="697F986A" w14:textId="77777777" w:rsidR="005D317B" w:rsidRPr="00282079" w:rsidRDefault="005D317B" w:rsidP="005D317B">
            <w:pPr>
              <w:jc w:val="center"/>
              <w:rPr>
                <w:color w:val="000000"/>
                <w:sz w:val="18"/>
                <w:szCs w:val="18"/>
              </w:rPr>
            </w:pPr>
          </w:p>
        </w:tc>
        <w:tc>
          <w:tcPr>
            <w:tcW w:w="538" w:type="dxa"/>
            <w:shd w:val="clear" w:color="auto" w:fill="auto"/>
            <w:noWrap/>
            <w:vAlign w:val="center"/>
            <w:hideMark/>
          </w:tcPr>
          <w:p w14:paraId="5F07008F" w14:textId="5999D2BC" w:rsidR="005D317B" w:rsidRPr="00282079" w:rsidRDefault="005D317B" w:rsidP="005D317B">
            <w:pPr>
              <w:jc w:val="center"/>
              <w:rPr>
                <w:color w:val="000000"/>
                <w:sz w:val="16"/>
                <w:szCs w:val="16"/>
              </w:rPr>
            </w:pPr>
            <w:r w:rsidRPr="00282079">
              <w:rPr>
                <w:color w:val="000000"/>
                <w:sz w:val="16"/>
                <w:szCs w:val="16"/>
              </w:rPr>
              <w:t>2023</w:t>
            </w:r>
          </w:p>
        </w:tc>
        <w:tc>
          <w:tcPr>
            <w:tcW w:w="709" w:type="dxa"/>
            <w:shd w:val="clear" w:color="auto" w:fill="auto"/>
            <w:noWrap/>
            <w:vAlign w:val="center"/>
            <w:hideMark/>
          </w:tcPr>
          <w:p w14:paraId="2AAD56ED" w14:textId="2C0E2DF3" w:rsidR="005D317B" w:rsidRPr="00282079" w:rsidRDefault="005D317B" w:rsidP="005D317B">
            <w:pPr>
              <w:jc w:val="center"/>
              <w:rPr>
                <w:color w:val="000000"/>
                <w:sz w:val="16"/>
                <w:szCs w:val="16"/>
              </w:rPr>
            </w:pPr>
            <w:r w:rsidRPr="00282079">
              <w:rPr>
                <w:color w:val="000000"/>
                <w:sz w:val="16"/>
                <w:szCs w:val="16"/>
              </w:rPr>
              <w:t>2024</w:t>
            </w:r>
          </w:p>
        </w:tc>
        <w:tc>
          <w:tcPr>
            <w:tcW w:w="567" w:type="dxa"/>
            <w:shd w:val="clear" w:color="auto" w:fill="auto"/>
            <w:noWrap/>
            <w:vAlign w:val="center"/>
            <w:hideMark/>
          </w:tcPr>
          <w:p w14:paraId="56EC87EE" w14:textId="6DF3535C" w:rsidR="005D317B" w:rsidRPr="00282079" w:rsidRDefault="005D317B" w:rsidP="005D317B">
            <w:pPr>
              <w:jc w:val="center"/>
              <w:rPr>
                <w:color w:val="000000"/>
                <w:sz w:val="16"/>
                <w:szCs w:val="16"/>
              </w:rPr>
            </w:pPr>
            <w:r w:rsidRPr="00282079">
              <w:rPr>
                <w:color w:val="000000"/>
                <w:sz w:val="16"/>
                <w:szCs w:val="16"/>
              </w:rPr>
              <w:t>2025</w:t>
            </w:r>
          </w:p>
        </w:tc>
        <w:tc>
          <w:tcPr>
            <w:tcW w:w="709" w:type="dxa"/>
            <w:shd w:val="clear" w:color="auto" w:fill="auto"/>
            <w:noWrap/>
            <w:vAlign w:val="center"/>
            <w:hideMark/>
          </w:tcPr>
          <w:p w14:paraId="4B279A64" w14:textId="5211C6FE" w:rsidR="005D317B" w:rsidRPr="00282079" w:rsidRDefault="005D317B" w:rsidP="005D317B">
            <w:pPr>
              <w:jc w:val="center"/>
              <w:rPr>
                <w:color w:val="000000"/>
                <w:sz w:val="16"/>
                <w:szCs w:val="16"/>
              </w:rPr>
            </w:pPr>
            <w:r w:rsidRPr="00282079">
              <w:rPr>
                <w:color w:val="000000"/>
                <w:sz w:val="16"/>
                <w:szCs w:val="16"/>
              </w:rPr>
              <w:t>2026</w:t>
            </w:r>
          </w:p>
        </w:tc>
        <w:tc>
          <w:tcPr>
            <w:tcW w:w="709" w:type="dxa"/>
            <w:shd w:val="clear" w:color="auto" w:fill="auto"/>
            <w:noWrap/>
            <w:vAlign w:val="center"/>
            <w:hideMark/>
          </w:tcPr>
          <w:p w14:paraId="495ABB81" w14:textId="56C7672D" w:rsidR="005D317B" w:rsidRPr="00282079" w:rsidRDefault="005D317B" w:rsidP="005D317B">
            <w:pPr>
              <w:jc w:val="center"/>
              <w:rPr>
                <w:color w:val="000000"/>
                <w:sz w:val="16"/>
                <w:szCs w:val="16"/>
              </w:rPr>
            </w:pPr>
            <w:r w:rsidRPr="00282079">
              <w:rPr>
                <w:color w:val="000000"/>
                <w:sz w:val="16"/>
                <w:szCs w:val="16"/>
              </w:rPr>
              <w:t>2027</w:t>
            </w:r>
          </w:p>
        </w:tc>
        <w:tc>
          <w:tcPr>
            <w:tcW w:w="708" w:type="dxa"/>
            <w:shd w:val="clear" w:color="auto" w:fill="auto"/>
            <w:noWrap/>
            <w:vAlign w:val="center"/>
            <w:hideMark/>
          </w:tcPr>
          <w:p w14:paraId="38D82126" w14:textId="5A3AF34C" w:rsidR="005D317B" w:rsidRPr="00282079" w:rsidRDefault="005D317B" w:rsidP="005D317B">
            <w:pPr>
              <w:jc w:val="center"/>
              <w:rPr>
                <w:color w:val="000000"/>
                <w:sz w:val="16"/>
                <w:szCs w:val="16"/>
              </w:rPr>
            </w:pPr>
            <w:r w:rsidRPr="00282079">
              <w:rPr>
                <w:color w:val="000000"/>
                <w:sz w:val="16"/>
                <w:szCs w:val="16"/>
              </w:rPr>
              <w:t>202</w:t>
            </w:r>
            <w:r>
              <w:rPr>
                <w:color w:val="000000"/>
                <w:sz w:val="16"/>
                <w:szCs w:val="16"/>
              </w:rPr>
              <w:t>8</w:t>
            </w:r>
          </w:p>
        </w:tc>
        <w:tc>
          <w:tcPr>
            <w:tcW w:w="709" w:type="dxa"/>
            <w:shd w:val="clear" w:color="auto" w:fill="auto"/>
            <w:noWrap/>
            <w:vAlign w:val="center"/>
            <w:hideMark/>
          </w:tcPr>
          <w:p w14:paraId="567C8E1D" w14:textId="29A90233" w:rsidR="005D317B" w:rsidRPr="00282079" w:rsidRDefault="005D317B" w:rsidP="005D317B">
            <w:pPr>
              <w:jc w:val="center"/>
              <w:rPr>
                <w:color w:val="000000"/>
                <w:sz w:val="16"/>
                <w:szCs w:val="16"/>
              </w:rPr>
            </w:pPr>
            <w:r w:rsidRPr="00282079">
              <w:rPr>
                <w:color w:val="000000"/>
                <w:sz w:val="16"/>
                <w:szCs w:val="16"/>
              </w:rPr>
              <w:t>202</w:t>
            </w:r>
            <w:r>
              <w:rPr>
                <w:color w:val="000000"/>
                <w:sz w:val="16"/>
                <w:szCs w:val="16"/>
              </w:rPr>
              <w:t>4</w:t>
            </w:r>
            <w:r w:rsidRPr="00282079">
              <w:rPr>
                <w:color w:val="000000"/>
                <w:sz w:val="16"/>
                <w:szCs w:val="16"/>
              </w:rPr>
              <w:t>-202</w:t>
            </w:r>
            <w:r>
              <w:rPr>
                <w:color w:val="000000"/>
                <w:sz w:val="16"/>
                <w:szCs w:val="16"/>
              </w:rPr>
              <w:t>8</w:t>
            </w:r>
          </w:p>
        </w:tc>
        <w:tc>
          <w:tcPr>
            <w:tcW w:w="709" w:type="dxa"/>
            <w:shd w:val="clear" w:color="auto" w:fill="auto"/>
            <w:noWrap/>
            <w:vAlign w:val="center"/>
            <w:hideMark/>
          </w:tcPr>
          <w:p w14:paraId="0364CA2D" w14:textId="72C9E9B8" w:rsidR="005D317B" w:rsidRPr="00282079" w:rsidRDefault="005D317B" w:rsidP="005D317B">
            <w:pPr>
              <w:jc w:val="center"/>
              <w:rPr>
                <w:color w:val="000000"/>
                <w:sz w:val="16"/>
                <w:szCs w:val="16"/>
              </w:rPr>
            </w:pPr>
            <w:r w:rsidRPr="00282079">
              <w:rPr>
                <w:color w:val="000000"/>
                <w:sz w:val="16"/>
                <w:szCs w:val="16"/>
              </w:rPr>
              <w:t>202</w:t>
            </w:r>
            <w:r>
              <w:rPr>
                <w:color w:val="000000"/>
                <w:sz w:val="16"/>
                <w:szCs w:val="16"/>
              </w:rPr>
              <w:t>9</w:t>
            </w:r>
            <w:r w:rsidRPr="00282079">
              <w:rPr>
                <w:color w:val="000000"/>
                <w:sz w:val="16"/>
                <w:szCs w:val="16"/>
              </w:rPr>
              <w:t>-2032</w:t>
            </w:r>
          </w:p>
        </w:tc>
        <w:tc>
          <w:tcPr>
            <w:tcW w:w="709" w:type="dxa"/>
            <w:shd w:val="clear" w:color="auto" w:fill="auto"/>
            <w:noWrap/>
            <w:vAlign w:val="center"/>
            <w:hideMark/>
          </w:tcPr>
          <w:p w14:paraId="4CACD971" w14:textId="77777777" w:rsidR="005D317B" w:rsidRPr="00282079" w:rsidRDefault="005D317B" w:rsidP="005D317B">
            <w:pPr>
              <w:jc w:val="center"/>
              <w:rPr>
                <w:color w:val="000000"/>
                <w:sz w:val="16"/>
                <w:szCs w:val="16"/>
              </w:rPr>
            </w:pPr>
            <w:r w:rsidRPr="00282079">
              <w:rPr>
                <w:color w:val="000000"/>
                <w:sz w:val="16"/>
                <w:szCs w:val="16"/>
              </w:rPr>
              <w:t>Итого</w:t>
            </w:r>
          </w:p>
        </w:tc>
      </w:tr>
      <w:tr w:rsidR="00100374" w:rsidRPr="00282079" w14:paraId="22C3B9D1" w14:textId="77777777" w:rsidTr="008B2282">
        <w:trPr>
          <w:trHeight w:val="435"/>
        </w:trPr>
        <w:tc>
          <w:tcPr>
            <w:tcW w:w="1345" w:type="dxa"/>
            <w:shd w:val="clear" w:color="auto" w:fill="auto"/>
            <w:vAlign w:val="center"/>
            <w:hideMark/>
          </w:tcPr>
          <w:p w14:paraId="19F7AA58" w14:textId="77777777" w:rsidR="00100374" w:rsidRPr="00282079" w:rsidRDefault="00100374" w:rsidP="00396D7B">
            <w:pPr>
              <w:jc w:val="center"/>
              <w:rPr>
                <w:color w:val="000000"/>
                <w:sz w:val="18"/>
                <w:szCs w:val="18"/>
              </w:rPr>
            </w:pPr>
            <w:r w:rsidRPr="00282079">
              <w:rPr>
                <w:color w:val="000000"/>
                <w:sz w:val="18"/>
                <w:szCs w:val="18"/>
              </w:rPr>
              <w:t>1</w:t>
            </w:r>
          </w:p>
        </w:tc>
        <w:tc>
          <w:tcPr>
            <w:tcW w:w="2766" w:type="dxa"/>
            <w:gridSpan w:val="3"/>
            <w:shd w:val="clear" w:color="000000" w:fill="FFFF00"/>
            <w:vAlign w:val="center"/>
            <w:hideMark/>
          </w:tcPr>
          <w:p w14:paraId="4D4EB5EE" w14:textId="77777777" w:rsidR="00100374" w:rsidRPr="00282079" w:rsidRDefault="00100374" w:rsidP="00396D7B">
            <w:pPr>
              <w:jc w:val="center"/>
              <w:rPr>
                <w:color w:val="000000"/>
                <w:sz w:val="20"/>
              </w:rPr>
            </w:pPr>
            <w:r w:rsidRPr="00282079">
              <w:rPr>
                <w:color w:val="000000"/>
                <w:sz w:val="20"/>
              </w:rPr>
              <w:t>Водозабор в с. Олым</w:t>
            </w:r>
          </w:p>
        </w:tc>
        <w:tc>
          <w:tcPr>
            <w:tcW w:w="538" w:type="dxa"/>
            <w:shd w:val="clear" w:color="000000" w:fill="FFFF00"/>
            <w:noWrap/>
            <w:vAlign w:val="center"/>
            <w:hideMark/>
          </w:tcPr>
          <w:p w14:paraId="5FA63BA2" w14:textId="77777777" w:rsidR="00100374" w:rsidRPr="00282079" w:rsidRDefault="00100374" w:rsidP="00396D7B">
            <w:pPr>
              <w:jc w:val="center"/>
              <w:rPr>
                <w:color w:val="000000"/>
                <w:sz w:val="20"/>
              </w:rPr>
            </w:pPr>
            <w:r w:rsidRPr="00282079">
              <w:rPr>
                <w:color w:val="000000"/>
                <w:sz w:val="20"/>
              </w:rPr>
              <w:t>0</w:t>
            </w:r>
          </w:p>
        </w:tc>
        <w:tc>
          <w:tcPr>
            <w:tcW w:w="709" w:type="dxa"/>
            <w:shd w:val="clear" w:color="000000" w:fill="FFFF00"/>
            <w:noWrap/>
            <w:vAlign w:val="center"/>
            <w:hideMark/>
          </w:tcPr>
          <w:p w14:paraId="074A9D55" w14:textId="77777777" w:rsidR="00100374" w:rsidRPr="00282079" w:rsidRDefault="00100374" w:rsidP="00396D7B">
            <w:pPr>
              <w:jc w:val="center"/>
              <w:rPr>
                <w:color w:val="000000"/>
                <w:sz w:val="20"/>
              </w:rPr>
            </w:pPr>
            <w:r w:rsidRPr="00282079">
              <w:rPr>
                <w:color w:val="000000"/>
                <w:sz w:val="20"/>
              </w:rPr>
              <w:t>0</w:t>
            </w:r>
          </w:p>
        </w:tc>
        <w:tc>
          <w:tcPr>
            <w:tcW w:w="567" w:type="dxa"/>
            <w:shd w:val="clear" w:color="000000" w:fill="FFFF00"/>
            <w:noWrap/>
            <w:vAlign w:val="center"/>
            <w:hideMark/>
          </w:tcPr>
          <w:p w14:paraId="5482736F" w14:textId="77777777" w:rsidR="00100374" w:rsidRPr="00282079" w:rsidRDefault="00100374" w:rsidP="00396D7B">
            <w:pPr>
              <w:jc w:val="center"/>
              <w:rPr>
                <w:color w:val="000000"/>
                <w:sz w:val="20"/>
              </w:rPr>
            </w:pPr>
            <w:r w:rsidRPr="00282079">
              <w:rPr>
                <w:color w:val="000000"/>
                <w:sz w:val="20"/>
              </w:rPr>
              <w:t>50</w:t>
            </w:r>
          </w:p>
        </w:tc>
        <w:tc>
          <w:tcPr>
            <w:tcW w:w="709" w:type="dxa"/>
            <w:shd w:val="clear" w:color="000000" w:fill="FFFF00"/>
            <w:noWrap/>
            <w:vAlign w:val="center"/>
            <w:hideMark/>
          </w:tcPr>
          <w:p w14:paraId="2B9353F3" w14:textId="77777777" w:rsidR="00100374" w:rsidRPr="00282079" w:rsidRDefault="00100374" w:rsidP="00396D7B">
            <w:pPr>
              <w:jc w:val="center"/>
              <w:rPr>
                <w:color w:val="000000"/>
                <w:sz w:val="20"/>
              </w:rPr>
            </w:pPr>
            <w:r w:rsidRPr="00282079">
              <w:rPr>
                <w:color w:val="000000"/>
                <w:sz w:val="20"/>
              </w:rPr>
              <w:t>0</w:t>
            </w:r>
          </w:p>
        </w:tc>
        <w:tc>
          <w:tcPr>
            <w:tcW w:w="709" w:type="dxa"/>
            <w:shd w:val="clear" w:color="000000" w:fill="FFFF00"/>
            <w:noWrap/>
            <w:vAlign w:val="center"/>
            <w:hideMark/>
          </w:tcPr>
          <w:p w14:paraId="4E0856F6" w14:textId="77777777" w:rsidR="00100374" w:rsidRPr="00282079" w:rsidRDefault="00100374" w:rsidP="00396D7B">
            <w:pPr>
              <w:jc w:val="center"/>
              <w:rPr>
                <w:color w:val="000000"/>
                <w:sz w:val="20"/>
              </w:rPr>
            </w:pPr>
            <w:r w:rsidRPr="00282079">
              <w:rPr>
                <w:color w:val="000000"/>
                <w:sz w:val="20"/>
              </w:rPr>
              <w:t>0</w:t>
            </w:r>
          </w:p>
        </w:tc>
        <w:tc>
          <w:tcPr>
            <w:tcW w:w="708" w:type="dxa"/>
            <w:shd w:val="clear" w:color="000000" w:fill="FFFF00"/>
            <w:noWrap/>
            <w:vAlign w:val="center"/>
            <w:hideMark/>
          </w:tcPr>
          <w:p w14:paraId="30FCF25C" w14:textId="77777777" w:rsidR="00100374" w:rsidRPr="00282079" w:rsidRDefault="00100374" w:rsidP="00396D7B">
            <w:pPr>
              <w:jc w:val="center"/>
              <w:rPr>
                <w:color w:val="000000"/>
                <w:sz w:val="20"/>
              </w:rPr>
            </w:pPr>
            <w:r w:rsidRPr="00282079">
              <w:rPr>
                <w:color w:val="000000"/>
                <w:sz w:val="20"/>
              </w:rPr>
              <w:t>0</w:t>
            </w:r>
          </w:p>
        </w:tc>
        <w:tc>
          <w:tcPr>
            <w:tcW w:w="709" w:type="dxa"/>
            <w:shd w:val="clear" w:color="000000" w:fill="FFFF00"/>
            <w:noWrap/>
            <w:vAlign w:val="center"/>
            <w:hideMark/>
          </w:tcPr>
          <w:p w14:paraId="72EA88D6" w14:textId="77777777" w:rsidR="00100374" w:rsidRPr="00282079" w:rsidRDefault="00100374" w:rsidP="00396D7B">
            <w:pPr>
              <w:jc w:val="center"/>
              <w:rPr>
                <w:color w:val="000000"/>
                <w:sz w:val="20"/>
              </w:rPr>
            </w:pPr>
            <w:r w:rsidRPr="00282079">
              <w:rPr>
                <w:color w:val="000000"/>
                <w:sz w:val="20"/>
              </w:rPr>
              <w:t>50</w:t>
            </w:r>
          </w:p>
        </w:tc>
        <w:tc>
          <w:tcPr>
            <w:tcW w:w="709" w:type="dxa"/>
            <w:shd w:val="clear" w:color="000000" w:fill="FFFF00"/>
            <w:noWrap/>
            <w:vAlign w:val="center"/>
            <w:hideMark/>
          </w:tcPr>
          <w:p w14:paraId="2A907CA5" w14:textId="77777777" w:rsidR="00100374" w:rsidRPr="00282079" w:rsidRDefault="00100374" w:rsidP="00396D7B">
            <w:pPr>
              <w:jc w:val="center"/>
              <w:rPr>
                <w:color w:val="000000"/>
                <w:sz w:val="20"/>
              </w:rPr>
            </w:pPr>
            <w:r w:rsidRPr="00282079">
              <w:rPr>
                <w:color w:val="000000"/>
                <w:sz w:val="20"/>
              </w:rPr>
              <w:t>50</w:t>
            </w:r>
          </w:p>
        </w:tc>
        <w:tc>
          <w:tcPr>
            <w:tcW w:w="709" w:type="dxa"/>
            <w:shd w:val="clear" w:color="000000" w:fill="FFFF00"/>
            <w:noWrap/>
            <w:vAlign w:val="center"/>
            <w:hideMark/>
          </w:tcPr>
          <w:p w14:paraId="040A8602" w14:textId="77777777" w:rsidR="00100374" w:rsidRPr="00282079" w:rsidRDefault="00100374" w:rsidP="00396D7B">
            <w:pPr>
              <w:jc w:val="center"/>
              <w:rPr>
                <w:color w:val="000000"/>
                <w:sz w:val="20"/>
              </w:rPr>
            </w:pPr>
            <w:r w:rsidRPr="00282079">
              <w:rPr>
                <w:color w:val="000000"/>
                <w:sz w:val="20"/>
              </w:rPr>
              <w:t>100</w:t>
            </w:r>
          </w:p>
        </w:tc>
      </w:tr>
      <w:tr w:rsidR="00100374" w:rsidRPr="00282079" w14:paraId="2D3EE8EC" w14:textId="77777777" w:rsidTr="008B2282">
        <w:trPr>
          <w:trHeight w:val="555"/>
        </w:trPr>
        <w:tc>
          <w:tcPr>
            <w:tcW w:w="1345" w:type="dxa"/>
            <w:shd w:val="clear" w:color="auto" w:fill="auto"/>
            <w:vAlign w:val="center"/>
            <w:hideMark/>
          </w:tcPr>
          <w:p w14:paraId="49BC5E84" w14:textId="77777777" w:rsidR="00100374" w:rsidRPr="00282079" w:rsidRDefault="00100374" w:rsidP="00396D7B">
            <w:pPr>
              <w:jc w:val="center"/>
              <w:rPr>
                <w:color w:val="000000"/>
                <w:sz w:val="18"/>
                <w:szCs w:val="18"/>
              </w:rPr>
            </w:pPr>
            <w:r w:rsidRPr="00282079">
              <w:rPr>
                <w:color w:val="000000"/>
                <w:sz w:val="18"/>
                <w:szCs w:val="18"/>
              </w:rPr>
              <w:t>Разводящие сети</w:t>
            </w:r>
          </w:p>
        </w:tc>
        <w:tc>
          <w:tcPr>
            <w:tcW w:w="878" w:type="dxa"/>
            <w:shd w:val="clear" w:color="auto" w:fill="auto"/>
            <w:noWrap/>
            <w:vAlign w:val="center"/>
            <w:hideMark/>
          </w:tcPr>
          <w:p w14:paraId="5A82D4C1" w14:textId="77777777" w:rsidR="00100374" w:rsidRPr="00282079" w:rsidRDefault="00100374" w:rsidP="00396D7B">
            <w:pPr>
              <w:jc w:val="center"/>
              <w:rPr>
                <w:color w:val="000000"/>
                <w:sz w:val="20"/>
              </w:rPr>
            </w:pPr>
            <w:r w:rsidRPr="00282079">
              <w:rPr>
                <w:color w:val="000000"/>
                <w:sz w:val="18"/>
                <w:szCs w:val="18"/>
              </w:rPr>
              <w:t>Ø100</w:t>
            </w:r>
          </w:p>
        </w:tc>
        <w:tc>
          <w:tcPr>
            <w:tcW w:w="576" w:type="dxa"/>
            <w:shd w:val="clear" w:color="auto" w:fill="auto"/>
            <w:vAlign w:val="center"/>
            <w:hideMark/>
          </w:tcPr>
          <w:p w14:paraId="6828D20B" w14:textId="77777777" w:rsidR="00100374" w:rsidRPr="00282079" w:rsidRDefault="00100374" w:rsidP="00396D7B">
            <w:pPr>
              <w:jc w:val="center"/>
              <w:rPr>
                <w:color w:val="000000"/>
                <w:sz w:val="20"/>
              </w:rPr>
            </w:pPr>
            <w:r w:rsidRPr="00282079">
              <w:rPr>
                <w:color w:val="000000"/>
                <w:sz w:val="20"/>
              </w:rPr>
              <w:t>100</w:t>
            </w:r>
          </w:p>
        </w:tc>
        <w:tc>
          <w:tcPr>
            <w:tcW w:w="1312" w:type="dxa"/>
            <w:shd w:val="clear" w:color="auto" w:fill="auto"/>
            <w:noWrap/>
            <w:vAlign w:val="center"/>
            <w:hideMark/>
          </w:tcPr>
          <w:p w14:paraId="010ED959" w14:textId="77777777" w:rsidR="00100374" w:rsidRPr="00282079" w:rsidRDefault="00100374" w:rsidP="00396D7B">
            <w:pPr>
              <w:jc w:val="center"/>
              <w:rPr>
                <w:color w:val="000000"/>
                <w:sz w:val="20"/>
              </w:rPr>
            </w:pPr>
            <w:r w:rsidRPr="00282079">
              <w:rPr>
                <w:color w:val="000000"/>
                <w:sz w:val="20"/>
              </w:rPr>
              <w:t>4794</w:t>
            </w:r>
          </w:p>
        </w:tc>
        <w:tc>
          <w:tcPr>
            <w:tcW w:w="538" w:type="dxa"/>
            <w:shd w:val="clear" w:color="auto" w:fill="auto"/>
            <w:noWrap/>
            <w:vAlign w:val="center"/>
            <w:hideMark/>
          </w:tcPr>
          <w:p w14:paraId="31B4EDA5" w14:textId="77777777" w:rsidR="00100374" w:rsidRPr="00282079" w:rsidRDefault="00100374" w:rsidP="00396D7B">
            <w:pPr>
              <w:jc w:val="center"/>
              <w:rPr>
                <w:color w:val="000000"/>
                <w:sz w:val="20"/>
              </w:rPr>
            </w:pPr>
            <w:r w:rsidRPr="00282079">
              <w:rPr>
                <w:color w:val="000000"/>
                <w:sz w:val="20"/>
              </w:rPr>
              <w:t>0</w:t>
            </w:r>
          </w:p>
        </w:tc>
        <w:tc>
          <w:tcPr>
            <w:tcW w:w="709" w:type="dxa"/>
            <w:shd w:val="clear" w:color="auto" w:fill="auto"/>
            <w:noWrap/>
            <w:vAlign w:val="center"/>
            <w:hideMark/>
          </w:tcPr>
          <w:p w14:paraId="050DA345" w14:textId="77777777" w:rsidR="00100374" w:rsidRPr="00282079" w:rsidRDefault="00100374" w:rsidP="00396D7B">
            <w:pPr>
              <w:jc w:val="center"/>
              <w:rPr>
                <w:color w:val="000000"/>
                <w:sz w:val="20"/>
              </w:rPr>
            </w:pPr>
            <w:r w:rsidRPr="00282079">
              <w:rPr>
                <w:color w:val="000000"/>
                <w:sz w:val="20"/>
              </w:rPr>
              <w:t> </w:t>
            </w:r>
          </w:p>
        </w:tc>
        <w:tc>
          <w:tcPr>
            <w:tcW w:w="567" w:type="dxa"/>
            <w:shd w:val="clear" w:color="auto" w:fill="auto"/>
            <w:noWrap/>
            <w:vAlign w:val="center"/>
            <w:hideMark/>
          </w:tcPr>
          <w:p w14:paraId="773D4240" w14:textId="77777777" w:rsidR="00100374" w:rsidRPr="00282079" w:rsidRDefault="00100374" w:rsidP="00396D7B">
            <w:pPr>
              <w:jc w:val="center"/>
              <w:rPr>
                <w:color w:val="000000"/>
                <w:sz w:val="20"/>
              </w:rPr>
            </w:pPr>
            <w:r w:rsidRPr="00282079">
              <w:rPr>
                <w:color w:val="000000"/>
                <w:sz w:val="20"/>
              </w:rPr>
              <w:t>50</w:t>
            </w:r>
          </w:p>
        </w:tc>
        <w:tc>
          <w:tcPr>
            <w:tcW w:w="709" w:type="dxa"/>
            <w:shd w:val="clear" w:color="auto" w:fill="auto"/>
            <w:noWrap/>
            <w:vAlign w:val="center"/>
            <w:hideMark/>
          </w:tcPr>
          <w:p w14:paraId="042391F1" w14:textId="77777777" w:rsidR="00100374" w:rsidRPr="00282079" w:rsidRDefault="00100374" w:rsidP="00396D7B">
            <w:pPr>
              <w:jc w:val="center"/>
              <w:rPr>
                <w:color w:val="000000"/>
                <w:sz w:val="20"/>
              </w:rPr>
            </w:pPr>
            <w:r w:rsidRPr="00282079">
              <w:rPr>
                <w:color w:val="000000"/>
                <w:sz w:val="20"/>
              </w:rPr>
              <w:t> </w:t>
            </w:r>
          </w:p>
        </w:tc>
        <w:tc>
          <w:tcPr>
            <w:tcW w:w="709" w:type="dxa"/>
            <w:shd w:val="clear" w:color="auto" w:fill="auto"/>
            <w:noWrap/>
            <w:vAlign w:val="center"/>
            <w:hideMark/>
          </w:tcPr>
          <w:p w14:paraId="63A29002" w14:textId="77777777" w:rsidR="00100374" w:rsidRPr="00282079" w:rsidRDefault="00100374" w:rsidP="00396D7B">
            <w:pPr>
              <w:jc w:val="center"/>
              <w:rPr>
                <w:color w:val="000000"/>
                <w:sz w:val="20"/>
              </w:rPr>
            </w:pPr>
            <w:r w:rsidRPr="00282079">
              <w:rPr>
                <w:color w:val="000000"/>
                <w:sz w:val="20"/>
              </w:rPr>
              <w:t>0</w:t>
            </w:r>
          </w:p>
        </w:tc>
        <w:tc>
          <w:tcPr>
            <w:tcW w:w="708" w:type="dxa"/>
            <w:shd w:val="clear" w:color="auto" w:fill="auto"/>
            <w:noWrap/>
            <w:vAlign w:val="center"/>
            <w:hideMark/>
          </w:tcPr>
          <w:p w14:paraId="6E7B852D" w14:textId="77777777" w:rsidR="00100374" w:rsidRPr="00282079" w:rsidRDefault="00100374" w:rsidP="00396D7B">
            <w:pPr>
              <w:jc w:val="center"/>
              <w:rPr>
                <w:color w:val="000000"/>
                <w:sz w:val="20"/>
              </w:rPr>
            </w:pPr>
            <w:r w:rsidRPr="00282079">
              <w:rPr>
                <w:color w:val="000000"/>
                <w:sz w:val="20"/>
              </w:rPr>
              <w:t> </w:t>
            </w:r>
          </w:p>
        </w:tc>
        <w:tc>
          <w:tcPr>
            <w:tcW w:w="709" w:type="dxa"/>
            <w:shd w:val="clear" w:color="auto" w:fill="auto"/>
            <w:noWrap/>
            <w:vAlign w:val="center"/>
            <w:hideMark/>
          </w:tcPr>
          <w:p w14:paraId="13B0F122" w14:textId="77777777" w:rsidR="00100374" w:rsidRPr="00282079" w:rsidRDefault="00100374" w:rsidP="00396D7B">
            <w:pPr>
              <w:jc w:val="center"/>
              <w:rPr>
                <w:color w:val="000000"/>
                <w:sz w:val="20"/>
              </w:rPr>
            </w:pPr>
            <w:r w:rsidRPr="00282079">
              <w:rPr>
                <w:color w:val="000000"/>
                <w:sz w:val="20"/>
              </w:rPr>
              <w:t>50</w:t>
            </w:r>
          </w:p>
        </w:tc>
        <w:tc>
          <w:tcPr>
            <w:tcW w:w="709" w:type="dxa"/>
            <w:shd w:val="clear" w:color="auto" w:fill="auto"/>
            <w:noWrap/>
            <w:vAlign w:val="center"/>
            <w:hideMark/>
          </w:tcPr>
          <w:p w14:paraId="061F5A7B" w14:textId="77777777" w:rsidR="00100374" w:rsidRPr="00282079" w:rsidRDefault="00100374" w:rsidP="00396D7B">
            <w:pPr>
              <w:jc w:val="center"/>
              <w:rPr>
                <w:color w:val="000000"/>
                <w:sz w:val="20"/>
              </w:rPr>
            </w:pPr>
            <w:r w:rsidRPr="00282079">
              <w:rPr>
                <w:color w:val="000000"/>
                <w:sz w:val="20"/>
              </w:rPr>
              <w:t>50</w:t>
            </w:r>
          </w:p>
        </w:tc>
        <w:tc>
          <w:tcPr>
            <w:tcW w:w="709" w:type="dxa"/>
            <w:shd w:val="clear" w:color="auto" w:fill="auto"/>
            <w:noWrap/>
            <w:vAlign w:val="center"/>
            <w:hideMark/>
          </w:tcPr>
          <w:p w14:paraId="7BDECBD7" w14:textId="77777777" w:rsidR="00100374" w:rsidRPr="00282079" w:rsidRDefault="00100374" w:rsidP="00396D7B">
            <w:pPr>
              <w:jc w:val="center"/>
              <w:rPr>
                <w:color w:val="000000"/>
                <w:sz w:val="20"/>
              </w:rPr>
            </w:pPr>
            <w:r w:rsidRPr="00282079">
              <w:rPr>
                <w:color w:val="000000"/>
                <w:sz w:val="20"/>
              </w:rPr>
              <w:t>100</w:t>
            </w:r>
          </w:p>
        </w:tc>
      </w:tr>
      <w:tr w:rsidR="00100374" w:rsidRPr="00282079" w14:paraId="3282439F" w14:textId="77777777" w:rsidTr="008B2282">
        <w:trPr>
          <w:trHeight w:val="435"/>
        </w:trPr>
        <w:tc>
          <w:tcPr>
            <w:tcW w:w="1345" w:type="dxa"/>
            <w:shd w:val="clear" w:color="auto" w:fill="auto"/>
            <w:vAlign w:val="center"/>
            <w:hideMark/>
          </w:tcPr>
          <w:p w14:paraId="617A7C46" w14:textId="77777777" w:rsidR="00100374" w:rsidRPr="00282079" w:rsidRDefault="00100374" w:rsidP="00396D7B">
            <w:pPr>
              <w:jc w:val="center"/>
              <w:rPr>
                <w:color w:val="000000"/>
                <w:sz w:val="18"/>
                <w:szCs w:val="18"/>
              </w:rPr>
            </w:pPr>
            <w:r w:rsidRPr="00282079">
              <w:rPr>
                <w:color w:val="000000"/>
                <w:sz w:val="18"/>
                <w:szCs w:val="18"/>
              </w:rPr>
              <w:t>Квартальные сети</w:t>
            </w:r>
          </w:p>
        </w:tc>
        <w:tc>
          <w:tcPr>
            <w:tcW w:w="878" w:type="dxa"/>
            <w:shd w:val="clear" w:color="auto" w:fill="auto"/>
            <w:noWrap/>
            <w:vAlign w:val="center"/>
            <w:hideMark/>
          </w:tcPr>
          <w:p w14:paraId="32FE81C4" w14:textId="77777777" w:rsidR="00100374" w:rsidRPr="00282079" w:rsidRDefault="00100374" w:rsidP="00396D7B">
            <w:pPr>
              <w:jc w:val="center"/>
              <w:rPr>
                <w:color w:val="000000"/>
                <w:sz w:val="20"/>
              </w:rPr>
            </w:pPr>
            <w:r w:rsidRPr="00282079">
              <w:rPr>
                <w:color w:val="000000"/>
                <w:sz w:val="18"/>
                <w:szCs w:val="18"/>
              </w:rPr>
              <w:t>Ø60</w:t>
            </w:r>
          </w:p>
        </w:tc>
        <w:tc>
          <w:tcPr>
            <w:tcW w:w="576" w:type="dxa"/>
            <w:shd w:val="clear" w:color="auto" w:fill="auto"/>
            <w:vAlign w:val="center"/>
            <w:hideMark/>
          </w:tcPr>
          <w:p w14:paraId="68C50B1A" w14:textId="77777777" w:rsidR="00100374" w:rsidRPr="00282079" w:rsidRDefault="00100374" w:rsidP="00396D7B">
            <w:pPr>
              <w:jc w:val="center"/>
              <w:rPr>
                <w:color w:val="000000"/>
                <w:sz w:val="20"/>
              </w:rPr>
            </w:pPr>
            <w:r w:rsidRPr="00282079">
              <w:rPr>
                <w:color w:val="000000"/>
                <w:sz w:val="20"/>
              </w:rPr>
              <w:t>0</w:t>
            </w:r>
          </w:p>
        </w:tc>
        <w:tc>
          <w:tcPr>
            <w:tcW w:w="1312" w:type="dxa"/>
            <w:shd w:val="clear" w:color="auto" w:fill="auto"/>
            <w:noWrap/>
            <w:vAlign w:val="center"/>
            <w:hideMark/>
          </w:tcPr>
          <w:p w14:paraId="6A47C88C" w14:textId="77777777" w:rsidR="00100374" w:rsidRPr="00282079" w:rsidRDefault="00100374" w:rsidP="00396D7B">
            <w:pPr>
              <w:jc w:val="center"/>
              <w:rPr>
                <w:color w:val="000000"/>
                <w:sz w:val="20"/>
              </w:rPr>
            </w:pPr>
            <w:r w:rsidRPr="00282079">
              <w:rPr>
                <w:color w:val="000000"/>
                <w:sz w:val="20"/>
              </w:rPr>
              <w:t>4507,9</w:t>
            </w:r>
          </w:p>
        </w:tc>
        <w:tc>
          <w:tcPr>
            <w:tcW w:w="538" w:type="dxa"/>
            <w:shd w:val="clear" w:color="auto" w:fill="auto"/>
            <w:noWrap/>
            <w:vAlign w:val="center"/>
            <w:hideMark/>
          </w:tcPr>
          <w:p w14:paraId="5EE59679" w14:textId="77777777" w:rsidR="00100374" w:rsidRPr="00282079" w:rsidRDefault="00100374" w:rsidP="00396D7B">
            <w:pPr>
              <w:jc w:val="center"/>
              <w:rPr>
                <w:color w:val="000000"/>
                <w:sz w:val="20"/>
              </w:rPr>
            </w:pPr>
            <w:r w:rsidRPr="00282079">
              <w:rPr>
                <w:color w:val="000000"/>
                <w:sz w:val="20"/>
              </w:rPr>
              <w:t>0</w:t>
            </w:r>
          </w:p>
        </w:tc>
        <w:tc>
          <w:tcPr>
            <w:tcW w:w="709" w:type="dxa"/>
            <w:shd w:val="clear" w:color="auto" w:fill="auto"/>
            <w:noWrap/>
            <w:vAlign w:val="center"/>
            <w:hideMark/>
          </w:tcPr>
          <w:p w14:paraId="28CA8436" w14:textId="77777777" w:rsidR="00100374" w:rsidRPr="00282079" w:rsidRDefault="00100374" w:rsidP="00396D7B">
            <w:pPr>
              <w:jc w:val="center"/>
              <w:rPr>
                <w:color w:val="000000"/>
                <w:sz w:val="20"/>
              </w:rPr>
            </w:pPr>
            <w:r w:rsidRPr="00282079">
              <w:rPr>
                <w:color w:val="000000"/>
                <w:sz w:val="20"/>
              </w:rPr>
              <w:t> </w:t>
            </w:r>
          </w:p>
        </w:tc>
        <w:tc>
          <w:tcPr>
            <w:tcW w:w="567" w:type="dxa"/>
            <w:shd w:val="clear" w:color="auto" w:fill="auto"/>
            <w:noWrap/>
            <w:vAlign w:val="center"/>
            <w:hideMark/>
          </w:tcPr>
          <w:p w14:paraId="7C3EE6CD" w14:textId="77777777" w:rsidR="00100374" w:rsidRPr="00282079" w:rsidRDefault="00100374" w:rsidP="00396D7B">
            <w:pPr>
              <w:jc w:val="center"/>
              <w:rPr>
                <w:color w:val="000000"/>
                <w:sz w:val="20"/>
              </w:rPr>
            </w:pPr>
            <w:r w:rsidRPr="00282079">
              <w:rPr>
                <w:color w:val="000000"/>
                <w:sz w:val="20"/>
              </w:rPr>
              <w:t>0</w:t>
            </w:r>
          </w:p>
        </w:tc>
        <w:tc>
          <w:tcPr>
            <w:tcW w:w="709" w:type="dxa"/>
            <w:shd w:val="clear" w:color="auto" w:fill="auto"/>
            <w:noWrap/>
            <w:vAlign w:val="center"/>
            <w:hideMark/>
          </w:tcPr>
          <w:p w14:paraId="142948DA" w14:textId="77777777" w:rsidR="00100374" w:rsidRPr="00282079" w:rsidRDefault="00100374" w:rsidP="00396D7B">
            <w:pPr>
              <w:jc w:val="center"/>
              <w:rPr>
                <w:color w:val="000000"/>
                <w:sz w:val="20"/>
              </w:rPr>
            </w:pPr>
            <w:r w:rsidRPr="00282079">
              <w:rPr>
                <w:color w:val="000000"/>
                <w:sz w:val="20"/>
              </w:rPr>
              <w:t>0</w:t>
            </w:r>
          </w:p>
        </w:tc>
        <w:tc>
          <w:tcPr>
            <w:tcW w:w="709" w:type="dxa"/>
            <w:shd w:val="clear" w:color="auto" w:fill="auto"/>
            <w:noWrap/>
            <w:vAlign w:val="center"/>
            <w:hideMark/>
          </w:tcPr>
          <w:p w14:paraId="0EDC88C6" w14:textId="77777777" w:rsidR="00100374" w:rsidRPr="00282079" w:rsidRDefault="00100374" w:rsidP="00396D7B">
            <w:pPr>
              <w:jc w:val="center"/>
              <w:rPr>
                <w:color w:val="000000"/>
                <w:sz w:val="20"/>
              </w:rPr>
            </w:pPr>
            <w:r w:rsidRPr="00282079">
              <w:rPr>
                <w:color w:val="000000"/>
                <w:sz w:val="20"/>
              </w:rPr>
              <w:t> </w:t>
            </w:r>
          </w:p>
        </w:tc>
        <w:tc>
          <w:tcPr>
            <w:tcW w:w="708" w:type="dxa"/>
            <w:shd w:val="clear" w:color="auto" w:fill="auto"/>
            <w:noWrap/>
            <w:vAlign w:val="center"/>
            <w:hideMark/>
          </w:tcPr>
          <w:p w14:paraId="3D77C289" w14:textId="77777777" w:rsidR="00100374" w:rsidRPr="00282079" w:rsidRDefault="00100374" w:rsidP="00396D7B">
            <w:pPr>
              <w:jc w:val="center"/>
              <w:rPr>
                <w:color w:val="000000"/>
                <w:sz w:val="20"/>
              </w:rPr>
            </w:pPr>
            <w:r w:rsidRPr="00282079">
              <w:rPr>
                <w:color w:val="000000"/>
                <w:sz w:val="20"/>
              </w:rPr>
              <w:t> </w:t>
            </w:r>
          </w:p>
        </w:tc>
        <w:tc>
          <w:tcPr>
            <w:tcW w:w="709" w:type="dxa"/>
            <w:shd w:val="clear" w:color="auto" w:fill="auto"/>
            <w:noWrap/>
            <w:vAlign w:val="center"/>
            <w:hideMark/>
          </w:tcPr>
          <w:p w14:paraId="366EDADC" w14:textId="77777777" w:rsidR="00100374" w:rsidRPr="00282079" w:rsidRDefault="00100374" w:rsidP="00396D7B">
            <w:pPr>
              <w:jc w:val="center"/>
              <w:rPr>
                <w:color w:val="000000"/>
                <w:sz w:val="20"/>
              </w:rPr>
            </w:pPr>
            <w:r w:rsidRPr="00282079">
              <w:rPr>
                <w:color w:val="000000"/>
                <w:sz w:val="20"/>
              </w:rPr>
              <w:t>0</w:t>
            </w:r>
          </w:p>
        </w:tc>
        <w:tc>
          <w:tcPr>
            <w:tcW w:w="709" w:type="dxa"/>
            <w:shd w:val="clear" w:color="auto" w:fill="auto"/>
            <w:noWrap/>
            <w:vAlign w:val="center"/>
            <w:hideMark/>
          </w:tcPr>
          <w:p w14:paraId="55CF02A3" w14:textId="77777777" w:rsidR="00100374" w:rsidRPr="00282079" w:rsidRDefault="00100374" w:rsidP="00396D7B">
            <w:pPr>
              <w:jc w:val="center"/>
              <w:rPr>
                <w:color w:val="000000"/>
                <w:sz w:val="20"/>
              </w:rPr>
            </w:pPr>
            <w:r w:rsidRPr="00282079">
              <w:rPr>
                <w:color w:val="000000"/>
                <w:sz w:val="20"/>
              </w:rPr>
              <w:t> </w:t>
            </w:r>
          </w:p>
        </w:tc>
        <w:tc>
          <w:tcPr>
            <w:tcW w:w="709" w:type="dxa"/>
            <w:shd w:val="clear" w:color="auto" w:fill="auto"/>
            <w:noWrap/>
            <w:vAlign w:val="center"/>
            <w:hideMark/>
          </w:tcPr>
          <w:p w14:paraId="01A50375" w14:textId="77777777" w:rsidR="00100374" w:rsidRPr="00282079" w:rsidRDefault="00100374" w:rsidP="00396D7B">
            <w:pPr>
              <w:jc w:val="center"/>
              <w:rPr>
                <w:color w:val="000000"/>
                <w:sz w:val="20"/>
              </w:rPr>
            </w:pPr>
            <w:r w:rsidRPr="00282079">
              <w:rPr>
                <w:color w:val="000000"/>
                <w:sz w:val="20"/>
              </w:rPr>
              <w:t>0</w:t>
            </w:r>
          </w:p>
        </w:tc>
      </w:tr>
      <w:tr w:rsidR="00100374" w:rsidRPr="00282079" w14:paraId="2105F715" w14:textId="77777777" w:rsidTr="008B2282">
        <w:trPr>
          <w:trHeight w:val="450"/>
        </w:trPr>
        <w:tc>
          <w:tcPr>
            <w:tcW w:w="1345" w:type="dxa"/>
            <w:shd w:val="clear" w:color="auto" w:fill="auto"/>
            <w:vAlign w:val="center"/>
            <w:hideMark/>
          </w:tcPr>
          <w:p w14:paraId="4A68F35E" w14:textId="77777777" w:rsidR="00100374" w:rsidRPr="00282079" w:rsidRDefault="00100374" w:rsidP="00396D7B">
            <w:pPr>
              <w:jc w:val="center"/>
              <w:rPr>
                <w:b/>
                <w:bCs/>
                <w:color w:val="000000"/>
                <w:sz w:val="18"/>
                <w:szCs w:val="18"/>
              </w:rPr>
            </w:pPr>
            <w:r w:rsidRPr="00282079">
              <w:rPr>
                <w:b/>
                <w:bCs/>
                <w:color w:val="000000"/>
                <w:sz w:val="18"/>
                <w:szCs w:val="18"/>
              </w:rPr>
              <w:t>2</w:t>
            </w:r>
          </w:p>
        </w:tc>
        <w:tc>
          <w:tcPr>
            <w:tcW w:w="2766" w:type="dxa"/>
            <w:gridSpan w:val="3"/>
            <w:shd w:val="clear" w:color="000000" w:fill="FFFF00"/>
            <w:vAlign w:val="center"/>
            <w:hideMark/>
          </w:tcPr>
          <w:p w14:paraId="374D42DD" w14:textId="77777777" w:rsidR="00100374" w:rsidRPr="00282079" w:rsidRDefault="00100374" w:rsidP="00396D7B">
            <w:pPr>
              <w:jc w:val="center"/>
              <w:rPr>
                <w:color w:val="000000"/>
                <w:sz w:val="18"/>
                <w:szCs w:val="18"/>
              </w:rPr>
            </w:pPr>
            <w:r w:rsidRPr="00282079">
              <w:rPr>
                <w:color w:val="000000"/>
                <w:sz w:val="18"/>
                <w:szCs w:val="18"/>
              </w:rPr>
              <w:t>Водозабор д. Гвоздевка</w:t>
            </w:r>
          </w:p>
        </w:tc>
        <w:tc>
          <w:tcPr>
            <w:tcW w:w="538" w:type="dxa"/>
            <w:shd w:val="clear" w:color="000000" w:fill="FFFF00"/>
            <w:noWrap/>
            <w:vAlign w:val="center"/>
            <w:hideMark/>
          </w:tcPr>
          <w:p w14:paraId="2A0AF50C" w14:textId="77777777" w:rsidR="00100374" w:rsidRPr="00282079" w:rsidRDefault="00100374" w:rsidP="00396D7B">
            <w:pPr>
              <w:jc w:val="center"/>
              <w:rPr>
                <w:color w:val="000000"/>
                <w:sz w:val="18"/>
                <w:szCs w:val="18"/>
              </w:rPr>
            </w:pPr>
            <w:r w:rsidRPr="00282079">
              <w:rPr>
                <w:color w:val="000000"/>
                <w:sz w:val="18"/>
                <w:szCs w:val="18"/>
              </w:rPr>
              <w:t>0</w:t>
            </w:r>
          </w:p>
        </w:tc>
        <w:tc>
          <w:tcPr>
            <w:tcW w:w="709" w:type="dxa"/>
            <w:shd w:val="clear" w:color="000000" w:fill="FFFF00"/>
            <w:noWrap/>
            <w:vAlign w:val="center"/>
            <w:hideMark/>
          </w:tcPr>
          <w:p w14:paraId="0167A242" w14:textId="77777777" w:rsidR="00100374" w:rsidRPr="00282079" w:rsidRDefault="00100374" w:rsidP="00396D7B">
            <w:pPr>
              <w:jc w:val="center"/>
              <w:rPr>
                <w:color w:val="000000"/>
                <w:sz w:val="18"/>
                <w:szCs w:val="18"/>
              </w:rPr>
            </w:pPr>
            <w:r w:rsidRPr="00282079">
              <w:rPr>
                <w:color w:val="000000"/>
                <w:sz w:val="18"/>
                <w:szCs w:val="18"/>
              </w:rPr>
              <w:t>0</w:t>
            </w:r>
          </w:p>
        </w:tc>
        <w:tc>
          <w:tcPr>
            <w:tcW w:w="567" w:type="dxa"/>
            <w:shd w:val="clear" w:color="000000" w:fill="FFFF00"/>
            <w:noWrap/>
            <w:vAlign w:val="center"/>
            <w:hideMark/>
          </w:tcPr>
          <w:p w14:paraId="7FC869BB" w14:textId="77777777" w:rsidR="00100374" w:rsidRPr="00282079" w:rsidRDefault="00100374" w:rsidP="00396D7B">
            <w:pPr>
              <w:jc w:val="center"/>
              <w:rPr>
                <w:color w:val="000000"/>
                <w:sz w:val="18"/>
                <w:szCs w:val="18"/>
              </w:rPr>
            </w:pPr>
            <w:r w:rsidRPr="00282079">
              <w:rPr>
                <w:color w:val="000000"/>
                <w:sz w:val="18"/>
                <w:szCs w:val="18"/>
              </w:rPr>
              <w:t>50</w:t>
            </w:r>
          </w:p>
        </w:tc>
        <w:tc>
          <w:tcPr>
            <w:tcW w:w="709" w:type="dxa"/>
            <w:shd w:val="clear" w:color="000000" w:fill="FFFF00"/>
            <w:noWrap/>
            <w:vAlign w:val="center"/>
            <w:hideMark/>
          </w:tcPr>
          <w:p w14:paraId="468D2E22" w14:textId="77777777" w:rsidR="00100374" w:rsidRPr="00282079" w:rsidRDefault="00100374" w:rsidP="00396D7B">
            <w:pPr>
              <w:jc w:val="center"/>
              <w:rPr>
                <w:color w:val="000000"/>
                <w:sz w:val="18"/>
                <w:szCs w:val="18"/>
              </w:rPr>
            </w:pPr>
            <w:r w:rsidRPr="00282079">
              <w:rPr>
                <w:color w:val="000000"/>
                <w:sz w:val="18"/>
                <w:szCs w:val="18"/>
              </w:rPr>
              <w:t>0</w:t>
            </w:r>
          </w:p>
        </w:tc>
        <w:tc>
          <w:tcPr>
            <w:tcW w:w="709" w:type="dxa"/>
            <w:shd w:val="clear" w:color="000000" w:fill="FFFF00"/>
            <w:noWrap/>
            <w:vAlign w:val="center"/>
            <w:hideMark/>
          </w:tcPr>
          <w:p w14:paraId="312FB5D4" w14:textId="77777777" w:rsidR="00100374" w:rsidRPr="00282079" w:rsidRDefault="00100374" w:rsidP="00396D7B">
            <w:pPr>
              <w:jc w:val="center"/>
              <w:rPr>
                <w:color w:val="000000"/>
                <w:sz w:val="18"/>
                <w:szCs w:val="18"/>
              </w:rPr>
            </w:pPr>
            <w:r w:rsidRPr="00282079">
              <w:rPr>
                <w:color w:val="000000"/>
                <w:sz w:val="18"/>
                <w:szCs w:val="18"/>
              </w:rPr>
              <w:t>0</w:t>
            </w:r>
          </w:p>
        </w:tc>
        <w:tc>
          <w:tcPr>
            <w:tcW w:w="708" w:type="dxa"/>
            <w:shd w:val="clear" w:color="000000" w:fill="FFFF00"/>
            <w:noWrap/>
            <w:vAlign w:val="center"/>
            <w:hideMark/>
          </w:tcPr>
          <w:p w14:paraId="0E5F59F0" w14:textId="77777777" w:rsidR="00100374" w:rsidRPr="00282079" w:rsidRDefault="00100374" w:rsidP="00396D7B">
            <w:pPr>
              <w:jc w:val="center"/>
              <w:rPr>
                <w:color w:val="000000"/>
                <w:sz w:val="18"/>
                <w:szCs w:val="18"/>
              </w:rPr>
            </w:pPr>
            <w:r w:rsidRPr="00282079">
              <w:rPr>
                <w:color w:val="000000"/>
                <w:sz w:val="18"/>
                <w:szCs w:val="18"/>
              </w:rPr>
              <w:t>0</w:t>
            </w:r>
          </w:p>
        </w:tc>
        <w:tc>
          <w:tcPr>
            <w:tcW w:w="709" w:type="dxa"/>
            <w:shd w:val="clear" w:color="000000" w:fill="FFFF00"/>
            <w:noWrap/>
            <w:vAlign w:val="center"/>
            <w:hideMark/>
          </w:tcPr>
          <w:p w14:paraId="7B0A1072" w14:textId="77777777" w:rsidR="00100374" w:rsidRPr="00282079" w:rsidRDefault="00100374" w:rsidP="00396D7B">
            <w:pPr>
              <w:jc w:val="center"/>
              <w:rPr>
                <w:color w:val="000000"/>
                <w:sz w:val="18"/>
                <w:szCs w:val="18"/>
              </w:rPr>
            </w:pPr>
            <w:r w:rsidRPr="00282079">
              <w:rPr>
                <w:color w:val="000000"/>
                <w:sz w:val="18"/>
                <w:szCs w:val="18"/>
              </w:rPr>
              <w:t>50</w:t>
            </w:r>
          </w:p>
        </w:tc>
        <w:tc>
          <w:tcPr>
            <w:tcW w:w="709" w:type="dxa"/>
            <w:shd w:val="clear" w:color="000000" w:fill="FFFF00"/>
            <w:noWrap/>
            <w:vAlign w:val="center"/>
            <w:hideMark/>
          </w:tcPr>
          <w:p w14:paraId="4C25D176" w14:textId="77777777" w:rsidR="00100374" w:rsidRPr="00282079" w:rsidRDefault="00100374" w:rsidP="00396D7B">
            <w:pPr>
              <w:jc w:val="center"/>
              <w:rPr>
                <w:color w:val="000000"/>
                <w:sz w:val="18"/>
                <w:szCs w:val="18"/>
              </w:rPr>
            </w:pPr>
            <w:r w:rsidRPr="00282079">
              <w:rPr>
                <w:color w:val="000000"/>
                <w:sz w:val="18"/>
                <w:szCs w:val="18"/>
              </w:rPr>
              <w:t>0</w:t>
            </w:r>
          </w:p>
        </w:tc>
        <w:tc>
          <w:tcPr>
            <w:tcW w:w="709" w:type="dxa"/>
            <w:shd w:val="clear" w:color="000000" w:fill="FFFF00"/>
            <w:noWrap/>
            <w:vAlign w:val="center"/>
            <w:hideMark/>
          </w:tcPr>
          <w:p w14:paraId="61E17302" w14:textId="77777777" w:rsidR="00100374" w:rsidRPr="00282079" w:rsidRDefault="00100374" w:rsidP="00396D7B">
            <w:pPr>
              <w:jc w:val="center"/>
              <w:rPr>
                <w:color w:val="000000"/>
                <w:sz w:val="18"/>
                <w:szCs w:val="18"/>
              </w:rPr>
            </w:pPr>
            <w:r w:rsidRPr="00282079">
              <w:rPr>
                <w:color w:val="000000"/>
                <w:sz w:val="18"/>
                <w:szCs w:val="18"/>
              </w:rPr>
              <w:t>50</w:t>
            </w:r>
          </w:p>
        </w:tc>
      </w:tr>
      <w:tr w:rsidR="00100374" w:rsidRPr="00282079" w14:paraId="701ACA3B" w14:textId="77777777" w:rsidTr="008B2282">
        <w:trPr>
          <w:trHeight w:val="735"/>
        </w:trPr>
        <w:tc>
          <w:tcPr>
            <w:tcW w:w="1345" w:type="dxa"/>
            <w:shd w:val="clear" w:color="auto" w:fill="auto"/>
            <w:vAlign w:val="center"/>
            <w:hideMark/>
          </w:tcPr>
          <w:p w14:paraId="7CE4B4EB" w14:textId="77777777" w:rsidR="00100374" w:rsidRPr="00282079" w:rsidRDefault="00100374" w:rsidP="00396D7B">
            <w:pPr>
              <w:jc w:val="center"/>
              <w:rPr>
                <w:color w:val="000000"/>
                <w:sz w:val="18"/>
                <w:szCs w:val="18"/>
              </w:rPr>
            </w:pPr>
            <w:r w:rsidRPr="00282079">
              <w:rPr>
                <w:color w:val="000000"/>
                <w:sz w:val="18"/>
                <w:szCs w:val="18"/>
              </w:rPr>
              <w:t>Разводящие сети</w:t>
            </w:r>
          </w:p>
        </w:tc>
        <w:tc>
          <w:tcPr>
            <w:tcW w:w="878" w:type="dxa"/>
            <w:shd w:val="clear" w:color="auto" w:fill="auto"/>
            <w:noWrap/>
            <w:vAlign w:val="center"/>
            <w:hideMark/>
          </w:tcPr>
          <w:p w14:paraId="6CFDA8D5" w14:textId="77777777" w:rsidR="00100374" w:rsidRPr="00282079" w:rsidRDefault="00100374" w:rsidP="00396D7B">
            <w:pPr>
              <w:jc w:val="center"/>
              <w:rPr>
                <w:color w:val="000000"/>
                <w:sz w:val="20"/>
              </w:rPr>
            </w:pPr>
            <w:r w:rsidRPr="00282079">
              <w:rPr>
                <w:color w:val="000000"/>
                <w:sz w:val="18"/>
                <w:szCs w:val="18"/>
              </w:rPr>
              <w:t>Ø100</w:t>
            </w:r>
          </w:p>
        </w:tc>
        <w:tc>
          <w:tcPr>
            <w:tcW w:w="576" w:type="dxa"/>
            <w:shd w:val="clear" w:color="auto" w:fill="auto"/>
            <w:vAlign w:val="center"/>
            <w:hideMark/>
          </w:tcPr>
          <w:p w14:paraId="5A42F12F" w14:textId="77777777" w:rsidR="00100374" w:rsidRPr="00282079" w:rsidRDefault="00100374" w:rsidP="00396D7B">
            <w:pPr>
              <w:jc w:val="center"/>
              <w:rPr>
                <w:color w:val="000000"/>
                <w:sz w:val="20"/>
              </w:rPr>
            </w:pPr>
            <w:r w:rsidRPr="00282079">
              <w:rPr>
                <w:color w:val="000000"/>
                <w:sz w:val="20"/>
              </w:rPr>
              <w:t>50</w:t>
            </w:r>
          </w:p>
        </w:tc>
        <w:tc>
          <w:tcPr>
            <w:tcW w:w="1312" w:type="dxa"/>
            <w:shd w:val="clear" w:color="auto" w:fill="auto"/>
            <w:noWrap/>
            <w:vAlign w:val="center"/>
            <w:hideMark/>
          </w:tcPr>
          <w:p w14:paraId="552B7103" w14:textId="77777777" w:rsidR="00100374" w:rsidRPr="00282079" w:rsidRDefault="00100374" w:rsidP="00396D7B">
            <w:pPr>
              <w:jc w:val="center"/>
              <w:rPr>
                <w:color w:val="000000"/>
                <w:sz w:val="20"/>
              </w:rPr>
            </w:pPr>
            <w:r w:rsidRPr="00282079">
              <w:rPr>
                <w:color w:val="000000"/>
                <w:sz w:val="20"/>
              </w:rPr>
              <w:t>4794</w:t>
            </w:r>
          </w:p>
        </w:tc>
        <w:tc>
          <w:tcPr>
            <w:tcW w:w="538" w:type="dxa"/>
            <w:shd w:val="clear" w:color="auto" w:fill="auto"/>
            <w:noWrap/>
            <w:vAlign w:val="center"/>
            <w:hideMark/>
          </w:tcPr>
          <w:p w14:paraId="7E9B713A" w14:textId="77777777" w:rsidR="00100374" w:rsidRPr="00282079" w:rsidRDefault="00100374" w:rsidP="00396D7B">
            <w:pPr>
              <w:jc w:val="center"/>
              <w:rPr>
                <w:color w:val="000000"/>
                <w:sz w:val="20"/>
              </w:rPr>
            </w:pPr>
            <w:r w:rsidRPr="00282079">
              <w:rPr>
                <w:color w:val="000000"/>
                <w:sz w:val="20"/>
              </w:rPr>
              <w:t>0</w:t>
            </w:r>
          </w:p>
        </w:tc>
        <w:tc>
          <w:tcPr>
            <w:tcW w:w="709" w:type="dxa"/>
            <w:shd w:val="clear" w:color="auto" w:fill="auto"/>
            <w:noWrap/>
            <w:vAlign w:val="center"/>
            <w:hideMark/>
          </w:tcPr>
          <w:p w14:paraId="2C53C8EA" w14:textId="77777777" w:rsidR="00100374" w:rsidRPr="00282079" w:rsidRDefault="00100374" w:rsidP="00396D7B">
            <w:pPr>
              <w:jc w:val="center"/>
              <w:rPr>
                <w:color w:val="000000"/>
                <w:sz w:val="20"/>
              </w:rPr>
            </w:pPr>
            <w:r w:rsidRPr="00282079">
              <w:rPr>
                <w:color w:val="000000"/>
                <w:sz w:val="20"/>
              </w:rPr>
              <w:t> </w:t>
            </w:r>
          </w:p>
        </w:tc>
        <w:tc>
          <w:tcPr>
            <w:tcW w:w="567" w:type="dxa"/>
            <w:shd w:val="clear" w:color="auto" w:fill="auto"/>
            <w:noWrap/>
            <w:vAlign w:val="center"/>
            <w:hideMark/>
          </w:tcPr>
          <w:p w14:paraId="254F82D0" w14:textId="77777777" w:rsidR="00100374" w:rsidRPr="00282079" w:rsidRDefault="00100374" w:rsidP="00396D7B">
            <w:pPr>
              <w:jc w:val="center"/>
              <w:rPr>
                <w:color w:val="000000"/>
                <w:sz w:val="20"/>
              </w:rPr>
            </w:pPr>
            <w:r w:rsidRPr="00282079">
              <w:rPr>
                <w:color w:val="000000"/>
                <w:sz w:val="20"/>
              </w:rPr>
              <w:t>50</w:t>
            </w:r>
          </w:p>
        </w:tc>
        <w:tc>
          <w:tcPr>
            <w:tcW w:w="709" w:type="dxa"/>
            <w:shd w:val="clear" w:color="auto" w:fill="auto"/>
            <w:vAlign w:val="center"/>
            <w:hideMark/>
          </w:tcPr>
          <w:p w14:paraId="765A3C2D" w14:textId="77777777" w:rsidR="00100374" w:rsidRPr="00282079" w:rsidRDefault="00100374" w:rsidP="00396D7B">
            <w:pPr>
              <w:jc w:val="center"/>
              <w:rPr>
                <w:color w:val="000000"/>
                <w:sz w:val="20"/>
              </w:rPr>
            </w:pPr>
            <w:r w:rsidRPr="00282079">
              <w:rPr>
                <w:color w:val="000000"/>
                <w:sz w:val="20"/>
              </w:rPr>
              <w:t>0</w:t>
            </w:r>
          </w:p>
        </w:tc>
        <w:tc>
          <w:tcPr>
            <w:tcW w:w="709" w:type="dxa"/>
            <w:shd w:val="clear" w:color="auto" w:fill="auto"/>
            <w:noWrap/>
            <w:vAlign w:val="center"/>
            <w:hideMark/>
          </w:tcPr>
          <w:p w14:paraId="7EC389A6" w14:textId="77777777" w:rsidR="00100374" w:rsidRPr="00282079" w:rsidRDefault="00100374" w:rsidP="00396D7B">
            <w:pPr>
              <w:jc w:val="center"/>
              <w:rPr>
                <w:color w:val="000000"/>
                <w:sz w:val="20"/>
              </w:rPr>
            </w:pPr>
            <w:r w:rsidRPr="00282079">
              <w:rPr>
                <w:color w:val="000000"/>
                <w:sz w:val="20"/>
              </w:rPr>
              <w:t> </w:t>
            </w:r>
          </w:p>
        </w:tc>
        <w:tc>
          <w:tcPr>
            <w:tcW w:w="708" w:type="dxa"/>
            <w:shd w:val="clear" w:color="auto" w:fill="auto"/>
            <w:noWrap/>
            <w:vAlign w:val="center"/>
            <w:hideMark/>
          </w:tcPr>
          <w:p w14:paraId="2E849686" w14:textId="77777777" w:rsidR="00100374" w:rsidRPr="00282079" w:rsidRDefault="00100374" w:rsidP="00396D7B">
            <w:pPr>
              <w:jc w:val="center"/>
              <w:rPr>
                <w:color w:val="000000"/>
                <w:sz w:val="20"/>
              </w:rPr>
            </w:pPr>
            <w:r w:rsidRPr="00282079">
              <w:rPr>
                <w:color w:val="000000"/>
                <w:sz w:val="20"/>
              </w:rPr>
              <w:t> </w:t>
            </w:r>
          </w:p>
        </w:tc>
        <w:tc>
          <w:tcPr>
            <w:tcW w:w="709" w:type="dxa"/>
            <w:shd w:val="clear" w:color="auto" w:fill="auto"/>
            <w:noWrap/>
            <w:vAlign w:val="center"/>
            <w:hideMark/>
          </w:tcPr>
          <w:p w14:paraId="2F8F57D7" w14:textId="77777777" w:rsidR="00100374" w:rsidRPr="00282079" w:rsidRDefault="00100374" w:rsidP="00396D7B">
            <w:pPr>
              <w:jc w:val="center"/>
              <w:rPr>
                <w:color w:val="000000"/>
                <w:sz w:val="20"/>
              </w:rPr>
            </w:pPr>
            <w:r w:rsidRPr="00282079">
              <w:rPr>
                <w:color w:val="000000"/>
                <w:sz w:val="20"/>
              </w:rPr>
              <w:t>50</w:t>
            </w:r>
          </w:p>
        </w:tc>
        <w:tc>
          <w:tcPr>
            <w:tcW w:w="709" w:type="dxa"/>
            <w:shd w:val="clear" w:color="auto" w:fill="auto"/>
            <w:noWrap/>
            <w:vAlign w:val="center"/>
            <w:hideMark/>
          </w:tcPr>
          <w:p w14:paraId="29299FAF" w14:textId="77777777" w:rsidR="00100374" w:rsidRPr="00282079" w:rsidRDefault="00100374" w:rsidP="00396D7B">
            <w:pPr>
              <w:jc w:val="center"/>
              <w:rPr>
                <w:color w:val="000000"/>
                <w:sz w:val="20"/>
              </w:rPr>
            </w:pPr>
            <w:r w:rsidRPr="00282079">
              <w:rPr>
                <w:color w:val="000000"/>
                <w:sz w:val="20"/>
              </w:rPr>
              <w:t> </w:t>
            </w:r>
          </w:p>
        </w:tc>
        <w:tc>
          <w:tcPr>
            <w:tcW w:w="709" w:type="dxa"/>
            <w:shd w:val="clear" w:color="auto" w:fill="auto"/>
            <w:noWrap/>
            <w:vAlign w:val="center"/>
            <w:hideMark/>
          </w:tcPr>
          <w:p w14:paraId="3CDFC87A" w14:textId="77777777" w:rsidR="00100374" w:rsidRPr="00282079" w:rsidRDefault="00100374" w:rsidP="00396D7B">
            <w:pPr>
              <w:jc w:val="center"/>
              <w:rPr>
                <w:color w:val="000000"/>
                <w:sz w:val="20"/>
              </w:rPr>
            </w:pPr>
            <w:r w:rsidRPr="00282079">
              <w:rPr>
                <w:color w:val="000000"/>
                <w:sz w:val="20"/>
              </w:rPr>
              <w:t>50</w:t>
            </w:r>
          </w:p>
        </w:tc>
      </w:tr>
      <w:tr w:rsidR="00100374" w:rsidRPr="00282079" w14:paraId="32A98F9D" w14:textId="77777777" w:rsidTr="008B2282">
        <w:trPr>
          <w:trHeight w:val="315"/>
        </w:trPr>
        <w:tc>
          <w:tcPr>
            <w:tcW w:w="1345" w:type="dxa"/>
            <w:shd w:val="clear" w:color="auto" w:fill="auto"/>
            <w:vAlign w:val="center"/>
            <w:hideMark/>
          </w:tcPr>
          <w:p w14:paraId="4ECD3870" w14:textId="77777777" w:rsidR="00100374" w:rsidRPr="00282079" w:rsidRDefault="00100374" w:rsidP="00396D7B">
            <w:pPr>
              <w:jc w:val="center"/>
              <w:rPr>
                <w:color w:val="000000"/>
                <w:sz w:val="18"/>
                <w:szCs w:val="18"/>
              </w:rPr>
            </w:pPr>
            <w:r w:rsidRPr="00282079">
              <w:rPr>
                <w:color w:val="000000"/>
                <w:sz w:val="18"/>
                <w:szCs w:val="18"/>
              </w:rPr>
              <w:t>Квартальные сети</w:t>
            </w:r>
          </w:p>
        </w:tc>
        <w:tc>
          <w:tcPr>
            <w:tcW w:w="878" w:type="dxa"/>
            <w:shd w:val="clear" w:color="auto" w:fill="auto"/>
            <w:noWrap/>
            <w:vAlign w:val="center"/>
            <w:hideMark/>
          </w:tcPr>
          <w:p w14:paraId="31FAF608" w14:textId="77777777" w:rsidR="00100374" w:rsidRPr="00282079" w:rsidRDefault="00100374" w:rsidP="00396D7B">
            <w:pPr>
              <w:jc w:val="center"/>
              <w:rPr>
                <w:color w:val="000000"/>
                <w:sz w:val="20"/>
              </w:rPr>
            </w:pPr>
            <w:r w:rsidRPr="00282079">
              <w:rPr>
                <w:color w:val="000000"/>
                <w:sz w:val="18"/>
                <w:szCs w:val="18"/>
              </w:rPr>
              <w:t>Ø60</w:t>
            </w:r>
          </w:p>
        </w:tc>
        <w:tc>
          <w:tcPr>
            <w:tcW w:w="576" w:type="dxa"/>
            <w:shd w:val="clear" w:color="auto" w:fill="auto"/>
            <w:vAlign w:val="center"/>
            <w:hideMark/>
          </w:tcPr>
          <w:p w14:paraId="03BD667A" w14:textId="77777777" w:rsidR="00100374" w:rsidRPr="00282079" w:rsidRDefault="00100374" w:rsidP="00396D7B">
            <w:pPr>
              <w:jc w:val="center"/>
              <w:rPr>
                <w:color w:val="000000"/>
                <w:sz w:val="20"/>
              </w:rPr>
            </w:pPr>
            <w:r w:rsidRPr="00282079">
              <w:rPr>
                <w:color w:val="000000"/>
                <w:sz w:val="20"/>
              </w:rPr>
              <w:t>0</w:t>
            </w:r>
          </w:p>
        </w:tc>
        <w:tc>
          <w:tcPr>
            <w:tcW w:w="1312" w:type="dxa"/>
            <w:shd w:val="clear" w:color="auto" w:fill="auto"/>
            <w:noWrap/>
            <w:vAlign w:val="center"/>
            <w:hideMark/>
          </w:tcPr>
          <w:p w14:paraId="14111A6F" w14:textId="77777777" w:rsidR="00100374" w:rsidRPr="00282079" w:rsidRDefault="00100374" w:rsidP="00396D7B">
            <w:pPr>
              <w:jc w:val="center"/>
              <w:rPr>
                <w:color w:val="000000"/>
                <w:sz w:val="20"/>
              </w:rPr>
            </w:pPr>
            <w:r w:rsidRPr="00282079">
              <w:rPr>
                <w:color w:val="000000"/>
                <w:sz w:val="20"/>
              </w:rPr>
              <w:t>4507,9</w:t>
            </w:r>
          </w:p>
        </w:tc>
        <w:tc>
          <w:tcPr>
            <w:tcW w:w="538" w:type="dxa"/>
            <w:shd w:val="clear" w:color="auto" w:fill="auto"/>
            <w:noWrap/>
            <w:vAlign w:val="center"/>
            <w:hideMark/>
          </w:tcPr>
          <w:p w14:paraId="6F2FCC11" w14:textId="77777777" w:rsidR="00100374" w:rsidRPr="00282079" w:rsidRDefault="00100374" w:rsidP="00396D7B">
            <w:pPr>
              <w:jc w:val="center"/>
              <w:rPr>
                <w:color w:val="000000"/>
                <w:sz w:val="20"/>
              </w:rPr>
            </w:pPr>
            <w:r w:rsidRPr="00282079">
              <w:rPr>
                <w:color w:val="000000"/>
                <w:sz w:val="20"/>
              </w:rPr>
              <w:t> </w:t>
            </w:r>
          </w:p>
        </w:tc>
        <w:tc>
          <w:tcPr>
            <w:tcW w:w="709" w:type="dxa"/>
            <w:shd w:val="clear" w:color="auto" w:fill="auto"/>
            <w:noWrap/>
            <w:vAlign w:val="center"/>
            <w:hideMark/>
          </w:tcPr>
          <w:p w14:paraId="17B4ADC7" w14:textId="77777777" w:rsidR="00100374" w:rsidRPr="00282079" w:rsidRDefault="00100374" w:rsidP="00396D7B">
            <w:pPr>
              <w:jc w:val="center"/>
              <w:rPr>
                <w:color w:val="000000"/>
                <w:sz w:val="20"/>
              </w:rPr>
            </w:pPr>
            <w:r w:rsidRPr="00282079">
              <w:rPr>
                <w:color w:val="000000"/>
                <w:sz w:val="20"/>
              </w:rPr>
              <w:t> </w:t>
            </w:r>
          </w:p>
        </w:tc>
        <w:tc>
          <w:tcPr>
            <w:tcW w:w="567" w:type="dxa"/>
            <w:shd w:val="clear" w:color="auto" w:fill="auto"/>
            <w:noWrap/>
            <w:vAlign w:val="center"/>
            <w:hideMark/>
          </w:tcPr>
          <w:p w14:paraId="097B59AD" w14:textId="77777777" w:rsidR="00100374" w:rsidRPr="00282079" w:rsidRDefault="00100374" w:rsidP="00396D7B">
            <w:pPr>
              <w:jc w:val="center"/>
              <w:rPr>
                <w:color w:val="000000"/>
                <w:sz w:val="20"/>
              </w:rPr>
            </w:pPr>
            <w:r w:rsidRPr="00282079">
              <w:rPr>
                <w:color w:val="000000"/>
                <w:sz w:val="20"/>
              </w:rPr>
              <w:t> </w:t>
            </w:r>
          </w:p>
        </w:tc>
        <w:tc>
          <w:tcPr>
            <w:tcW w:w="709" w:type="dxa"/>
            <w:shd w:val="clear" w:color="auto" w:fill="auto"/>
            <w:vAlign w:val="center"/>
            <w:hideMark/>
          </w:tcPr>
          <w:p w14:paraId="5C2C0608" w14:textId="77777777" w:rsidR="00100374" w:rsidRPr="00282079" w:rsidRDefault="00100374" w:rsidP="00396D7B">
            <w:pPr>
              <w:jc w:val="center"/>
              <w:rPr>
                <w:color w:val="000000"/>
                <w:sz w:val="20"/>
              </w:rPr>
            </w:pPr>
            <w:r w:rsidRPr="00282079">
              <w:rPr>
                <w:color w:val="000000"/>
                <w:sz w:val="20"/>
              </w:rPr>
              <w:t>0</w:t>
            </w:r>
          </w:p>
        </w:tc>
        <w:tc>
          <w:tcPr>
            <w:tcW w:w="709" w:type="dxa"/>
            <w:shd w:val="clear" w:color="auto" w:fill="auto"/>
            <w:noWrap/>
            <w:vAlign w:val="center"/>
            <w:hideMark/>
          </w:tcPr>
          <w:p w14:paraId="1FF045FD" w14:textId="77777777" w:rsidR="00100374" w:rsidRPr="00282079" w:rsidRDefault="00100374" w:rsidP="00396D7B">
            <w:pPr>
              <w:jc w:val="center"/>
              <w:rPr>
                <w:color w:val="000000"/>
                <w:sz w:val="20"/>
              </w:rPr>
            </w:pPr>
            <w:r w:rsidRPr="00282079">
              <w:rPr>
                <w:color w:val="000000"/>
                <w:sz w:val="20"/>
              </w:rPr>
              <w:t> </w:t>
            </w:r>
          </w:p>
        </w:tc>
        <w:tc>
          <w:tcPr>
            <w:tcW w:w="708" w:type="dxa"/>
            <w:shd w:val="clear" w:color="auto" w:fill="auto"/>
            <w:noWrap/>
            <w:vAlign w:val="center"/>
            <w:hideMark/>
          </w:tcPr>
          <w:p w14:paraId="5FB9AFA8" w14:textId="77777777" w:rsidR="00100374" w:rsidRPr="00282079" w:rsidRDefault="00100374" w:rsidP="00396D7B">
            <w:pPr>
              <w:jc w:val="center"/>
              <w:rPr>
                <w:color w:val="000000"/>
                <w:sz w:val="20"/>
              </w:rPr>
            </w:pPr>
            <w:r w:rsidRPr="00282079">
              <w:rPr>
                <w:color w:val="000000"/>
                <w:sz w:val="20"/>
              </w:rPr>
              <w:t> </w:t>
            </w:r>
          </w:p>
        </w:tc>
        <w:tc>
          <w:tcPr>
            <w:tcW w:w="709" w:type="dxa"/>
            <w:shd w:val="clear" w:color="auto" w:fill="auto"/>
            <w:noWrap/>
            <w:vAlign w:val="center"/>
            <w:hideMark/>
          </w:tcPr>
          <w:p w14:paraId="7194BB6F" w14:textId="77777777" w:rsidR="00100374" w:rsidRPr="00282079" w:rsidRDefault="00100374" w:rsidP="00396D7B">
            <w:pPr>
              <w:jc w:val="center"/>
              <w:rPr>
                <w:color w:val="000000"/>
                <w:sz w:val="20"/>
              </w:rPr>
            </w:pPr>
            <w:r w:rsidRPr="00282079">
              <w:rPr>
                <w:color w:val="000000"/>
                <w:sz w:val="20"/>
              </w:rPr>
              <w:t>0</w:t>
            </w:r>
          </w:p>
        </w:tc>
        <w:tc>
          <w:tcPr>
            <w:tcW w:w="709" w:type="dxa"/>
            <w:shd w:val="clear" w:color="auto" w:fill="auto"/>
            <w:noWrap/>
            <w:vAlign w:val="center"/>
            <w:hideMark/>
          </w:tcPr>
          <w:p w14:paraId="71E797BE" w14:textId="77777777" w:rsidR="00100374" w:rsidRPr="00282079" w:rsidRDefault="00100374" w:rsidP="00396D7B">
            <w:pPr>
              <w:jc w:val="center"/>
              <w:rPr>
                <w:color w:val="000000"/>
                <w:sz w:val="20"/>
              </w:rPr>
            </w:pPr>
            <w:r w:rsidRPr="00282079">
              <w:rPr>
                <w:color w:val="000000"/>
                <w:sz w:val="20"/>
              </w:rPr>
              <w:t> </w:t>
            </w:r>
          </w:p>
        </w:tc>
        <w:tc>
          <w:tcPr>
            <w:tcW w:w="709" w:type="dxa"/>
            <w:shd w:val="clear" w:color="auto" w:fill="auto"/>
            <w:noWrap/>
            <w:vAlign w:val="center"/>
            <w:hideMark/>
          </w:tcPr>
          <w:p w14:paraId="5CB54F21" w14:textId="77777777" w:rsidR="00100374" w:rsidRPr="00282079" w:rsidRDefault="00100374" w:rsidP="00396D7B">
            <w:pPr>
              <w:jc w:val="center"/>
              <w:rPr>
                <w:color w:val="000000"/>
                <w:sz w:val="20"/>
              </w:rPr>
            </w:pPr>
            <w:r w:rsidRPr="00282079">
              <w:rPr>
                <w:color w:val="000000"/>
                <w:sz w:val="20"/>
              </w:rPr>
              <w:t>0</w:t>
            </w:r>
          </w:p>
        </w:tc>
      </w:tr>
      <w:tr w:rsidR="00100374" w:rsidRPr="00282079" w14:paraId="4C5244CC" w14:textId="77777777" w:rsidTr="008B2282">
        <w:trPr>
          <w:trHeight w:val="435"/>
        </w:trPr>
        <w:tc>
          <w:tcPr>
            <w:tcW w:w="1345" w:type="dxa"/>
            <w:shd w:val="clear" w:color="auto" w:fill="auto"/>
            <w:noWrap/>
            <w:vAlign w:val="center"/>
            <w:hideMark/>
          </w:tcPr>
          <w:p w14:paraId="2DF73FB8" w14:textId="77777777" w:rsidR="00100374" w:rsidRPr="00282079" w:rsidRDefault="00100374" w:rsidP="00396D7B">
            <w:pPr>
              <w:jc w:val="center"/>
              <w:rPr>
                <w:color w:val="000000"/>
                <w:sz w:val="18"/>
                <w:szCs w:val="18"/>
              </w:rPr>
            </w:pPr>
            <w:r w:rsidRPr="00282079">
              <w:rPr>
                <w:color w:val="000000"/>
                <w:sz w:val="18"/>
                <w:szCs w:val="18"/>
              </w:rPr>
              <w:t>3</w:t>
            </w:r>
          </w:p>
        </w:tc>
        <w:tc>
          <w:tcPr>
            <w:tcW w:w="2766" w:type="dxa"/>
            <w:gridSpan w:val="3"/>
            <w:shd w:val="clear" w:color="000000" w:fill="FFFF00"/>
            <w:vAlign w:val="center"/>
            <w:hideMark/>
          </w:tcPr>
          <w:p w14:paraId="01544CD7" w14:textId="77777777" w:rsidR="00100374" w:rsidRPr="00282079" w:rsidRDefault="00100374" w:rsidP="00396D7B">
            <w:pPr>
              <w:jc w:val="center"/>
              <w:rPr>
                <w:color w:val="000000"/>
                <w:sz w:val="20"/>
              </w:rPr>
            </w:pPr>
            <w:r w:rsidRPr="00282079">
              <w:rPr>
                <w:color w:val="000000"/>
                <w:sz w:val="20"/>
              </w:rPr>
              <w:t xml:space="preserve">Водозабор в </w:t>
            </w:r>
            <w:proofErr w:type="spellStart"/>
            <w:r w:rsidRPr="00282079">
              <w:rPr>
                <w:color w:val="000000"/>
                <w:sz w:val="20"/>
              </w:rPr>
              <w:t>д.Суковкино</w:t>
            </w:r>
            <w:proofErr w:type="spellEnd"/>
          </w:p>
        </w:tc>
        <w:tc>
          <w:tcPr>
            <w:tcW w:w="538" w:type="dxa"/>
            <w:shd w:val="clear" w:color="000000" w:fill="FFFF00"/>
            <w:noWrap/>
            <w:vAlign w:val="center"/>
            <w:hideMark/>
          </w:tcPr>
          <w:p w14:paraId="1A14832A" w14:textId="77777777" w:rsidR="00100374" w:rsidRPr="00282079" w:rsidRDefault="00100374" w:rsidP="00396D7B">
            <w:pPr>
              <w:jc w:val="center"/>
              <w:rPr>
                <w:color w:val="000000"/>
                <w:sz w:val="20"/>
              </w:rPr>
            </w:pPr>
            <w:r w:rsidRPr="00282079">
              <w:rPr>
                <w:color w:val="000000"/>
                <w:sz w:val="20"/>
              </w:rPr>
              <w:t>0</w:t>
            </w:r>
          </w:p>
        </w:tc>
        <w:tc>
          <w:tcPr>
            <w:tcW w:w="709" w:type="dxa"/>
            <w:shd w:val="clear" w:color="000000" w:fill="FFFF00"/>
            <w:noWrap/>
            <w:vAlign w:val="center"/>
            <w:hideMark/>
          </w:tcPr>
          <w:p w14:paraId="1FF8986F" w14:textId="77777777" w:rsidR="00100374" w:rsidRPr="00282079" w:rsidRDefault="00100374" w:rsidP="00396D7B">
            <w:pPr>
              <w:jc w:val="center"/>
              <w:rPr>
                <w:color w:val="000000"/>
                <w:sz w:val="20"/>
              </w:rPr>
            </w:pPr>
            <w:r w:rsidRPr="00282079">
              <w:rPr>
                <w:color w:val="000000"/>
                <w:sz w:val="20"/>
              </w:rPr>
              <w:t>0</w:t>
            </w:r>
          </w:p>
        </w:tc>
        <w:tc>
          <w:tcPr>
            <w:tcW w:w="567" w:type="dxa"/>
            <w:shd w:val="clear" w:color="000000" w:fill="FFFF00"/>
            <w:noWrap/>
            <w:vAlign w:val="center"/>
            <w:hideMark/>
          </w:tcPr>
          <w:p w14:paraId="1EFCA5D1" w14:textId="77777777" w:rsidR="00100374" w:rsidRPr="00282079" w:rsidRDefault="00100374" w:rsidP="00396D7B">
            <w:pPr>
              <w:jc w:val="center"/>
              <w:rPr>
                <w:color w:val="000000"/>
                <w:sz w:val="20"/>
              </w:rPr>
            </w:pPr>
            <w:r w:rsidRPr="00282079">
              <w:rPr>
                <w:color w:val="000000"/>
                <w:sz w:val="20"/>
              </w:rPr>
              <w:t>0</w:t>
            </w:r>
          </w:p>
        </w:tc>
        <w:tc>
          <w:tcPr>
            <w:tcW w:w="709" w:type="dxa"/>
            <w:shd w:val="clear" w:color="000000" w:fill="FFFF00"/>
            <w:noWrap/>
            <w:vAlign w:val="center"/>
            <w:hideMark/>
          </w:tcPr>
          <w:p w14:paraId="5D7209B2" w14:textId="77777777" w:rsidR="00100374" w:rsidRPr="00282079" w:rsidRDefault="00100374" w:rsidP="00396D7B">
            <w:pPr>
              <w:jc w:val="center"/>
              <w:rPr>
                <w:color w:val="000000"/>
                <w:sz w:val="20"/>
              </w:rPr>
            </w:pPr>
            <w:r w:rsidRPr="00282079">
              <w:rPr>
                <w:color w:val="000000"/>
                <w:sz w:val="20"/>
              </w:rPr>
              <w:t> </w:t>
            </w:r>
          </w:p>
        </w:tc>
        <w:tc>
          <w:tcPr>
            <w:tcW w:w="709" w:type="dxa"/>
            <w:shd w:val="clear" w:color="000000" w:fill="FFFF00"/>
            <w:noWrap/>
            <w:vAlign w:val="center"/>
            <w:hideMark/>
          </w:tcPr>
          <w:p w14:paraId="7AEACDC9" w14:textId="77777777" w:rsidR="00100374" w:rsidRPr="00282079" w:rsidRDefault="00100374" w:rsidP="00396D7B">
            <w:pPr>
              <w:jc w:val="center"/>
              <w:rPr>
                <w:color w:val="000000"/>
                <w:sz w:val="20"/>
              </w:rPr>
            </w:pPr>
            <w:r w:rsidRPr="00282079">
              <w:rPr>
                <w:color w:val="000000"/>
                <w:sz w:val="20"/>
              </w:rPr>
              <w:t>0</w:t>
            </w:r>
          </w:p>
        </w:tc>
        <w:tc>
          <w:tcPr>
            <w:tcW w:w="708" w:type="dxa"/>
            <w:shd w:val="clear" w:color="000000" w:fill="FFFF00"/>
            <w:noWrap/>
            <w:vAlign w:val="center"/>
            <w:hideMark/>
          </w:tcPr>
          <w:p w14:paraId="1CE5918E" w14:textId="77777777" w:rsidR="00100374" w:rsidRPr="00282079" w:rsidRDefault="00100374" w:rsidP="00396D7B">
            <w:pPr>
              <w:jc w:val="center"/>
              <w:rPr>
                <w:color w:val="000000"/>
                <w:sz w:val="20"/>
              </w:rPr>
            </w:pPr>
            <w:r w:rsidRPr="00282079">
              <w:rPr>
                <w:color w:val="000000"/>
                <w:sz w:val="20"/>
              </w:rPr>
              <w:t>50</w:t>
            </w:r>
          </w:p>
        </w:tc>
        <w:tc>
          <w:tcPr>
            <w:tcW w:w="709" w:type="dxa"/>
            <w:shd w:val="clear" w:color="000000" w:fill="FFFF00"/>
            <w:noWrap/>
            <w:vAlign w:val="center"/>
            <w:hideMark/>
          </w:tcPr>
          <w:p w14:paraId="2E0DC00A" w14:textId="77777777" w:rsidR="00100374" w:rsidRPr="00282079" w:rsidRDefault="00100374" w:rsidP="00396D7B">
            <w:pPr>
              <w:jc w:val="center"/>
              <w:rPr>
                <w:color w:val="000000"/>
                <w:sz w:val="20"/>
              </w:rPr>
            </w:pPr>
            <w:r w:rsidRPr="00282079">
              <w:rPr>
                <w:color w:val="000000"/>
                <w:sz w:val="20"/>
              </w:rPr>
              <w:t>2368</w:t>
            </w:r>
          </w:p>
        </w:tc>
        <w:tc>
          <w:tcPr>
            <w:tcW w:w="709" w:type="dxa"/>
            <w:shd w:val="clear" w:color="000000" w:fill="FFFF00"/>
            <w:noWrap/>
            <w:vAlign w:val="center"/>
            <w:hideMark/>
          </w:tcPr>
          <w:p w14:paraId="608D1619" w14:textId="77777777" w:rsidR="00100374" w:rsidRPr="00282079" w:rsidRDefault="00100374" w:rsidP="00396D7B">
            <w:pPr>
              <w:jc w:val="center"/>
              <w:rPr>
                <w:color w:val="000000"/>
                <w:sz w:val="20"/>
              </w:rPr>
            </w:pPr>
            <w:r w:rsidRPr="00282079">
              <w:rPr>
                <w:color w:val="000000"/>
                <w:sz w:val="20"/>
              </w:rPr>
              <w:t>0</w:t>
            </w:r>
          </w:p>
        </w:tc>
        <w:tc>
          <w:tcPr>
            <w:tcW w:w="709" w:type="dxa"/>
            <w:shd w:val="clear" w:color="000000" w:fill="FFFF00"/>
            <w:noWrap/>
            <w:vAlign w:val="center"/>
            <w:hideMark/>
          </w:tcPr>
          <w:p w14:paraId="1F95AE73" w14:textId="77777777" w:rsidR="00100374" w:rsidRPr="00282079" w:rsidRDefault="00100374" w:rsidP="00396D7B">
            <w:pPr>
              <w:jc w:val="center"/>
              <w:rPr>
                <w:color w:val="000000"/>
                <w:sz w:val="20"/>
              </w:rPr>
            </w:pPr>
            <w:r w:rsidRPr="00282079">
              <w:rPr>
                <w:color w:val="000000"/>
                <w:sz w:val="20"/>
              </w:rPr>
              <w:t>2368</w:t>
            </w:r>
          </w:p>
        </w:tc>
      </w:tr>
      <w:tr w:rsidR="00100374" w:rsidRPr="00282079" w14:paraId="4E935873" w14:textId="77777777" w:rsidTr="008B2282">
        <w:trPr>
          <w:trHeight w:val="300"/>
        </w:trPr>
        <w:tc>
          <w:tcPr>
            <w:tcW w:w="1345" w:type="dxa"/>
            <w:shd w:val="clear" w:color="auto" w:fill="auto"/>
            <w:vAlign w:val="center"/>
            <w:hideMark/>
          </w:tcPr>
          <w:p w14:paraId="0B2629D8" w14:textId="77777777" w:rsidR="00100374" w:rsidRPr="00282079" w:rsidRDefault="00100374" w:rsidP="00396D7B">
            <w:pPr>
              <w:jc w:val="center"/>
              <w:rPr>
                <w:color w:val="000000"/>
                <w:sz w:val="18"/>
                <w:szCs w:val="18"/>
              </w:rPr>
            </w:pPr>
            <w:r w:rsidRPr="00282079">
              <w:rPr>
                <w:color w:val="000000"/>
                <w:sz w:val="18"/>
                <w:szCs w:val="18"/>
              </w:rPr>
              <w:t>Разводящие сети</w:t>
            </w:r>
          </w:p>
        </w:tc>
        <w:tc>
          <w:tcPr>
            <w:tcW w:w="878" w:type="dxa"/>
            <w:shd w:val="clear" w:color="auto" w:fill="auto"/>
            <w:noWrap/>
            <w:vAlign w:val="center"/>
            <w:hideMark/>
          </w:tcPr>
          <w:p w14:paraId="521FEDE1" w14:textId="77777777" w:rsidR="00100374" w:rsidRPr="00282079" w:rsidRDefault="00100374" w:rsidP="00396D7B">
            <w:pPr>
              <w:jc w:val="center"/>
              <w:rPr>
                <w:color w:val="000000"/>
                <w:sz w:val="18"/>
                <w:szCs w:val="18"/>
              </w:rPr>
            </w:pPr>
            <w:r w:rsidRPr="00282079">
              <w:rPr>
                <w:color w:val="000000"/>
                <w:sz w:val="18"/>
                <w:szCs w:val="18"/>
              </w:rPr>
              <w:t>Ø100</w:t>
            </w:r>
          </w:p>
        </w:tc>
        <w:tc>
          <w:tcPr>
            <w:tcW w:w="576" w:type="dxa"/>
            <w:shd w:val="clear" w:color="auto" w:fill="auto"/>
            <w:vAlign w:val="center"/>
            <w:hideMark/>
          </w:tcPr>
          <w:p w14:paraId="2DF5A33C" w14:textId="77777777" w:rsidR="00100374" w:rsidRPr="00282079" w:rsidRDefault="00100374" w:rsidP="00396D7B">
            <w:pPr>
              <w:jc w:val="center"/>
              <w:rPr>
                <w:color w:val="000000"/>
                <w:sz w:val="18"/>
                <w:szCs w:val="18"/>
              </w:rPr>
            </w:pPr>
            <w:r w:rsidRPr="00282079">
              <w:rPr>
                <w:color w:val="000000"/>
                <w:sz w:val="18"/>
                <w:szCs w:val="18"/>
              </w:rPr>
              <w:t>1858</w:t>
            </w:r>
          </w:p>
        </w:tc>
        <w:tc>
          <w:tcPr>
            <w:tcW w:w="1312" w:type="dxa"/>
            <w:shd w:val="clear" w:color="auto" w:fill="auto"/>
            <w:noWrap/>
            <w:vAlign w:val="center"/>
            <w:hideMark/>
          </w:tcPr>
          <w:p w14:paraId="43840E1D" w14:textId="77777777" w:rsidR="00100374" w:rsidRPr="00282079" w:rsidRDefault="00100374" w:rsidP="00396D7B">
            <w:pPr>
              <w:jc w:val="center"/>
              <w:rPr>
                <w:color w:val="000000"/>
                <w:sz w:val="18"/>
                <w:szCs w:val="18"/>
              </w:rPr>
            </w:pPr>
            <w:r w:rsidRPr="00282079">
              <w:rPr>
                <w:color w:val="000000"/>
                <w:sz w:val="18"/>
                <w:szCs w:val="18"/>
              </w:rPr>
              <w:t>4794</w:t>
            </w:r>
          </w:p>
        </w:tc>
        <w:tc>
          <w:tcPr>
            <w:tcW w:w="538" w:type="dxa"/>
            <w:shd w:val="clear" w:color="auto" w:fill="auto"/>
            <w:noWrap/>
            <w:vAlign w:val="center"/>
            <w:hideMark/>
          </w:tcPr>
          <w:p w14:paraId="3C1E35CB" w14:textId="77777777" w:rsidR="00100374" w:rsidRPr="00282079" w:rsidRDefault="00100374" w:rsidP="00396D7B">
            <w:pPr>
              <w:jc w:val="center"/>
              <w:rPr>
                <w:color w:val="000000"/>
                <w:sz w:val="18"/>
                <w:szCs w:val="18"/>
              </w:rPr>
            </w:pPr>
            <w:r w:rsidRPr="00282079">
              <w:rPr>
                <w:color w:val="000000"/>
                <w:sz w:val="18"/>
                <w:szCs w:val="18"/>
              </w:rPr>
              <w:t>0</w:t>
            </w:r>
          </w:p>
        </w:tc>
        <w:tc>
          <w:tcPr>
            <w:tcW w:w="709" w:type="dxa"/>
            <w:shd w:val="clear" w:color="auto" w:fill="auto"/>
            <w:noWrap/>
            <w:vAlign w:val="center"/>
            <w:hideMark/>
          </w:tcPr>
          <w:p w14:paraId="6E027C9E" w14:textId="77777777" w:rsidR="00100374" w:rsidRPr="00282079" w:rsidRDefault="00100374" w:rsidP="00396D7B">
            <w:pPr>
              <w:jc w:val="center"/>
              <w:rPr>
                <w:color w:val="000000"/>
                <w:sz w:val="18"/>
                <w:szCs w:val="18"/>
              </w:rPr>
            </w:pPr>
            <w:r w:rsidRPr="00282079">
              <w:rPr>
                <w:color w:val="000000"/>
                <w:sz w:val="18"/>
                <w:szCs w:val="18"/>
              </w:rPr>
              <w:t> </w:t>
            </w:r>
          </w:p>
        </w:tc>
        <w:tc>
          <w:tcPr>
            <w:tcW w:w="567" w:type="dxa"/>
            <w:shd w:val="clear" w:color="auto" w:fill="auto"/>
            <w:noWrap/>
            <w:vAlign w:val="center"/>
            <w:hideMark/>
          </w:tcPr>
          <w:p w14:paraId="7073AB5D" w14:textId="77777777" w:rsidR="00100374" w:rsidRPr="00282079" w:rsidRDefault="00100374" w:rsidP="00396D7B">
            <w:pPr>
              <w:jc w:val="center"/>
              <w:rPr>
                <w:color w:val="000000"/>
                <w:sz w:val="18"/>
                <w:szCs w:val="18"/>
              </w:rPr>
            </w:pPr>
            <w:r w:rsidRPr="00282079">
              <w:rPr>
                <w:color w:val="000000"/>
                <w:sz w:val="18"/>
                <w:szCs w:val="18"/>
              </w:rPr>
              <w:t> </w:t>
            </w:r>
          </w:p>
        </w:tc>
        <w:tc>
          <w:tcPr>
            <w:tcW w:w="709" w:type="dxa"/>
            <w:shd w:val="clear" w:color="auto" w:fill="auto"/>
            <w:noWrap/>
            <w:vAlign w:val="center"/>
            <w:hideMark/>
          </w:tcPr>
          <w:p w14:paraId="2081F344" w14:textId="77777777" w:rsidR="00100374" w:rsidRPr="00282079" w:rsidRDefault="00100374" w:rsidP="00396D7B">
            <w:pPr>
              <w:jc w:val="center"/>
              <w:rPr>
                <w:color w:val="000000"/>
                <w:sz w:val="18"/>
                <w:szCs w:val="18"/>
              </w:rPr>
            </w:pPr>
            <w:r w:rsidRPr="00282079">
              <w:rPr>
                <w:color w:val="000000"/>
                <w:sz w:val="18"/>
                <w:szCs w:val="18"/>
              </w:rPr>
              <w:t>1858</w:t>
            </w:r>
          </w:p>
        </w:tc>
        <w:tc>
          <w:tcPr>
            <w:tcW w:w="709" w:type="dxa"/>
            <w:shd w:val="clear" w:color="auto" w:fill="auto"/>
            <w:noWrap/>
            <w:vAlign w:val="center"/>
            <w:hideMark/>
          </w:tcPr>
          <w:p w14:paraId="345E4182" w14:textId="77777777" w:rsidR="00100374" w:rsidRPr="00282079" w:rsidRDefault="00100374" w:rsidP="00396D7B">
            <w:pPr>
              <w:jc w:val="center"/>
              <w:rPr>
                <w:color w:val="000000"/>
                <w:sz w:val="18"/>
                <w:szCs w:val="18"/>
              </w:rPr>
            </w:pPr>
            <w:r w:rsidRPr="00282079">
              <w:rPr>
                <w:color w:val="000000"/>
                <w:sz w:val="18"/>
                <w:szCs w:val="18"/>
              </w:rPr>
              <w:t>0</w:t>
            </w:r>
          </w:p>
        </w:tc>
        <w:tc>
          <w:tcPr>
            <w:tcW w:w="708" w:type="dxa"/>
            <w:shd w:val="clear" w:color="auto" w:fill="auto"/>
            <w:noWrap/>
            <w:vAlign w:val="center"/>
            <w:hideMark/>
          </w:tcPr>
          <w:p w14:paraId="1F03EED9" w14:textId="77777777" w:rsidR="00100374" w:rsidRPr="00282079" w:rsidRDefault="00100374" w:rsidP="00396D7B">
            <w:pPr>
              <w:jc w:val="center"/>
              <w:rPr>
                <w:color w:val="000000"/>
                <w:sz w:val="18"/>
                <w:szCs w:val="18"/>
              </w:rPr>
            </w:pPr>
            <w:r w:rsidRPr="00282079">
              <w:rPr>
                <w:color w:val="000000"/>
                <w:sz w:val="18"/>
                <w:szCs w:val="18"/>
              </w:rPr>
              <w:t> </w:t>
            </w:r>
          </w:p>
        </w:tc>
        <w:tc>
          <w:tcPr>
            <w:tcW w:w="709" w:type="dxa"/>
            <w:shd w:val="clear" w:color="auto" w:fill="auto"/>
            <w:noWrap/>
            <w:vAlign w:val="center"/>
            <w:hideMark/>
          </w:tcPr>
          <w:p w14:paraId="74EEAD68" w14:textId="77777777" w:rsidR="00100374" w:rsidRPr="00282079" w:rsidRDefault="00100374" w:rsidP="00396D7B">
            <w:pPr>
              <w:jc w:val="center"/>
              <w:rPr>
                <w:color w:val="000000"/>
                <w:sz w:val="18"/>
                <w:szCs w:val="18"/>
              </w:rPr>
            </w:pPr>
            <w:r w:rsidRPr="00282079">
              <w:rPr>
                <w:color w:val="000000"/>
                <w:sz w:val="18"/>
                <w:szCs w:val="18"/>
              </w:rPr>
              <w:t>1858</w:t>
            </w:r>
          </w:p>
        </w:tc>
        <w:tc>
          <w:tcPr>
            <w:tcW w:w="709" w:type="dxa"/>
            <w:shd w:val="clear" w:color="auto" w:fill="auto"/>
            <w:noWrap/>
            <w:vAlign w:val="center"/>
            <w:hideMark/>
          </w:tcPr>
          <w:p w14:paraId="037F5FED" w14:textId="77777777" w:rsidR="00100374" w:rsidRPr="00282079" w:rsidRDefault="00100374" w:rsidP="00396D7B">
            <w:pPr>
              <w:jc w:val="center"/>
              <w:rPr>
                <w:color w:val="000000"/>
                <w:sz w:val="18"/>
                <w:szCs w:val="18"/>
              </w:rPr>
            </w:pPr>
            <w:r w:rsidRPr="00282079">
              <w:rPr>
                <w:color w:val="000000"/>
                <w:sz w:val="18"/>
                <w:szCs w:val="18"/>
              </w:rPr>
              <w:t> </w:t>
            </w:r>
          </w:p>
        </w:tc>
        <w:tc>
          <w:tcPr>
            <w:tcW w:w="709" w:type="dxa"/>
            <w:shd w:val="clear" w:color="auto" w:fill="auto"/>
            <w:noWrap/>
            <w:vAlign w:val="center"/>
            <w:hideMark/>
          </w:tcPr>
          <w:p w14:paraId="488FC55D" w14:textId="77777777" w:rsidR="00100374" w:rsidRPr="00282079" w:rsidRDefault="00100374" w:rsidP="00396D7B">
            <w:pPr>
              <w:jc w:val="center"/>
              <w:rPr>
                <w:color w:val="000000"/>
                <w:sz w:val="18"/>
                <w:szCs w:val="18"/>
              </w:rPr>
            </w:pPr>
            <w:r w:rsidRPr="00282079">
              <w:rPr>
                <w:color w:val="000000"/>
                <w:sz w:val="18"/>
                <w:szCs w:val="18"/>
              </w:rPr>
              <w:t>1858</w:t>
            </w:r>
          </w:p>
        </w:tc>
      </w:tr>
      <w:tr w:rsidR="00100374" w:rsidRPr="00282079" w14:paraId="1A65E82B" w14:textId="77777777" w:rsidTr="008B2282">
        <w:trPr>
          <w:trHeight w:val="300"/>
        </w:trPr>
        <w:tc>
          <w:tcPr>
            <w:tcW w:w="1345" w:type="dxa"/>
            <w:shd w:val="clear" w:color="auto" w:fill="auto"/>
            <w:vAlign w:val="center"/>
            <w:hideMark/>
          </w:tcPr>
          <w:p w14:paraId="05B5218D" w14:textId="77777777" w:rsidR="00100374" w:rsidRPr="00282079" w:rsidRDefault="00100374" w:rsidP="00396D7B">
            <w:pPr>
              <w:jc w:val="center"/>
              <w:rPr>
                <w:color w:val="000000"/>
                <w:sz w:val="18"/>
                <w:szCs w:val="18"/>
              </w:rPr>
            </w:pPr>
            <w:r w:rsidRPr="00282079">
              <w:rPr>
                <w:color w:val="000000"/>
                <w:sz w:val="18"/>
                <w:szCs w:val="18"/>
              </w:rPr>
              <w:t>Квартальные сети</w:t>
            </w:r>
          </w:p>
        </w:tc>
        <w:tc>
          <w:tcPr>
            <w:tcW w:w="878" w:type="dxa"/>
            <w:shd w:val="clear" w:color="auto" w:fill="auto"/>
            <w:noWrap/>
            <w:vAlign w:val="center"/>
            <w:hideMark/>
          </w:tcPr>
          <w:p w14:paraId="10D4D5AC" w14:textId="77777777" w:rsidR="00100374" w:rsidRPr="00282079" w:rsidRDefault="00100374" w:rsidP="00396D7B">
            <w:pPr>
              <w:jc w:val="center"/>
              <w:rPr>
                <w:color w:val="000000"/>
                <w:sz w:val="18"/>
                <w:szCs w:val="18"/>
              </w:rPr>
            </w:pPr>
            <w:r w:rsidRPr="00282079">
              <w:rPr>
                <w:color w:val="000000"/>
                <w:sz w:val="18"/>
                <w:szCs w:val="18"/>
              </w:rPr>
              <w:t>Ø60</w:t>
            </w:r>
          </w:p>
        </w:tc>
        <w:tc>
          <w:tcPr>
            <w:tcW w:w="576" w:type="dxa"/>
            <w:shd w:val="clear" w:color="auto" w:fill="auto"/>
            <w:vAlign w:val="center"/>
            <w:hideMark/>
          </w:tcPr>
          <w:p w14:paraId="5015EAD8" w14:textId="77777777" w:rsidR="00100374" w:rsidRPr="00282079" w:rsidRDefault="00100374" w:rsidP="00396D7B">
            <w:pPr>
              <w:jc w:val="center"/>
              <w:rPr>
                <w:color w:val="000000"/>
                <w:sz w:val="18"/>
                <w:szCs w:val="18"/>
              </w:rPr>
            </w:pPr>
            <w:r w:rsidRPr="00282079">
              <w:rPr>
                <w:color w:val="000000"/>
                <w:sz w:val="18"/>
                <w:szCs w:val="18"/>
              </w:rPr>
              <w:t>510</w:t>
            </w:r>
          </w:p>
        </w:tc>
        <w:tc>
          <w:tcPr>
            <w:tcW w:w="1312" w:type="dxa"/>
            <w:shd w:val="clear" w:color="auto" w:fill="auto"/>
            <w:noWrap/>
            <w:vAlign w:val="center"/>
            <w:hideMark/>
          </w:tcPr>
          <w:p w14:paraId="73DF459E" w14:textId="77777777" w:rsidR="00100374" w:rsidRPr="00282079" w:rsidRDefault="00100374" w:rsidP="00396D7B">
            <w:pPr>
              <w:jc w:val="center"/>
              <w:rPr>
                <w:color w:val="000000"/>
                <w:sz w:val="18"/>
                <w:szCs w:val="18"/>
              </w:rPr>
            </w:pPr>
            <w:r w:rsidRPr="00282079">
              <w:rPr>
                <w:color w:val="000000"/>
                <w:sz w:val="18"/>
                <w:szCs w:val="18"/>
              </w:rPr>
              <w:t>4507,9</w:t>
            </w:r>
          </w:p>
        </w:tc>
        <w:tc>
          <w:tcPr>
            <w:tcW w:w="538" w:type="dxa"/>
            <w:shd w:val="clear" w:color="auto" w:fill="auto"/>
            <w:noWrap/>
            <w:vAlign w:val="center"/>
            <w:hideMark/>
          </w:tcPr>
          <w:p w14:paraId="577EC6D7" w14:textId="77777777" w:rsidR="00100374" w:rsidRPr="00282079" w:rsidRDefault="00100374" w:rsidP="00396D7B">
            <w:pPr>
              <w:jc w:val="center"/>
              <w:rPr>
                <w:color w:val="000000"/>
                <w:sz w:val="18"/>
                <w:szCs w:val="18"/>
              </w:rPr>
            </w:pPr>
            <w:r w:rsidRPr="00282079">
              <w:rPr>
                <w:color w:val="000000"/>
                <w:sz w:val="18"/>
                <w:szCs w:val="18"/>
              </w:rPr>
              <w:t> </w:t>
            </w:r>
          </w:p>
        </w:tc>
        <w:tc>
          <w:tcPr>
            <w:tcW w:w="709" w:type="dxa"/>
            <w:shd w:val="clear" w:color="auto" w:fill="auto"/>
            <w:noWrap/>
            <w:vAlign w:val="center"/>
            <w:hideMark/>
          </w:tcPr>
          <w:p w14:paraId="359F1D78" w14:textId="77777777" w:rsidR="00100374" w:rsidRPr="00282079" w:rsidRDefault="00100374" w:rsidP="00396D7B">
            <w:pPr>
              <w:jc w:val="center"/>
              <w:rPr>
                <w:color w:val="000000"/>
                <w:sz w:val="18"/>
                <w:szCs w:val="18"/>
              </w:rPr>
            </w:pPr>
            <w:r w:rsidRPr="00282079">
              <w:rPr>
                <w:color w:val="000000"/>
                <w:sz w:val="18"/>
                <w:szCs w:val="18"/>
              </w:rPr>
              <w:t> </w:t>
            </w:r>
          </w:p>
        </w:tc>
        <w:tc>
          <w:tcPr>
            <w:tcW w:w="567" w:type="dxa"/>
            <w:shd w:val="clear" w:color="auto" w:fill="auto"/>
            <w:noWrap/>
            <w:vAlign w:val="center"/>
            <w:hideMark/>
          </w:tcPr>
          <w:p w14:paraId="343A45A2" w14:textId="77777777" w:rsidR="00100374" w:rsidRPr="00282079" w:rsidRDefault="00100374" w:rsidP="00396D7B">
            <w:pPr>
              <w:jc w:val="center"/>
              <w:rPr>
                <w:color w:val="000000"/>
                <w:sz w:val="18"/>
                <w:szCs w:val="18"/>
              </w:rPr>
            </w:pPr>
            <w:r w:rsidRPr="00282079">
              <w:rPr>
                <w:color w:val="000000"/>
                <w:sz w:val="18"/>
                <w:szCs w:val="18"/>
              </w:rPr>
              <w:t> </w:t>
            </w:r>
          </w:p>
        </w:tc>
        <w:tc>
          <w:tcPr>
            <w:tcW w:w="709" w:type="dxa"/>
            <w:shd w:val="clear" w:color="auto" w:fill="auto"/>
            <w:noWrap/>
            <w:vAlign w:val="center"/>
            <w:hideMark/>
          </w:tcPr>
          <w:p w14:paraId="3A8E24CE" w14:textId="77777777" w:rsidR="00100374" w:rsidRPr="00282079" w:rsidRDefault="00100374" w:rsidP="00396D7B">
            <w:pPr>
              <w:jc w:val="center"/>
              <w:rPr>
                <w:color w:val="000000"/>
                <w:sz w:val="18"/>
                <w:szCs w:val="18"/>
              </w:rPr>
            </w:pPr>
            <w:r w:rsidRPr="00282079">
              <w:rPr>
                <w:color w:val="000000"/>
                <w:sz w:val="18"/>
                <w:szCs w:val="18"/>
              </w:rPr>
              <w:t>510</w:t>
            </w:r>
          </w:p>
        </w:tc>
        <w:tc>
          <w:tcPr>
            <w:tcW w:w="709" w:type="dxa"/>
            <w:shd w:val="clear" w:color="auto" w:fill="auto"/>
            <w:noWrap/>
            <w:vAlign w:val="center"/>
            <w:hideMark/>
          </w:tcPr>
          <w:p w14:paraId="7A26BB37" w14:textId="77777777" w:rsidR="00100374" w:rsidRPr="00282079" w:rsidRDefault="00100374" w:rsidP="00396D7B">
            <w:pPr>
              <w:jc w:val="center"/>
              <w:rPr>
                <w:color w:val="000000"/>
                <w:sz w:val="18"/>
                <w:szCs w:val="18"/>
              </w:rPr>
            </w:pPr>
            <w:r w:rsidRPr="00282079">
              <w:rPr>
                <w:color w:val="000000"/>
                <w:sz w:val="18"/>
                <w:szCs w:val="18"/>
              </w:rPr>
              <w:t> </w:t>
            </w:r>
          </w:p>
        </w:tc>
        <w:tc>
          <w:tcPr>
            <w:tcW w:w="708" w:type="dxa"/>
            <w:shd w:val="clear" w:color="auto" w:fill="auto"/>
            <w:noWrap/>
            <w:vAlign w:val="center"/>
            <w:hideMark/>
          </w:tcPr>
          <w:p w14:paraId="3AE918A7" w14:textId="77777777" w:rsidR="00100374" w:rsidRPr="00282079" w:rsidRDefault="00100374" w:rsidP="00396D7B">
            <w:pPr>
              <w:jc w:val="center"/>
              <w:rPr>
                <w:color w:val="000000"/>
                <w:sz w:val="18"/>
                <w:szCs w:val="18"/>
              </w:rPr>
            </w:pPr>
            <w:r w:rsidRPr="00282079">
              <w:rPr>
                <w:color w:val="000000"/>
                <w:sz w:val="18"/>
                <w:szCs w:val="18"/>
              </w:rPr>
              <w:t> </w:t>
            </w:r>
          </w:p>
        </w:tc>
        <w:tc>
          <w:tcPr>
            <w:tcW w:w="709" w:type="dxa"/>
            <w:shd w:val="clear" w:color="auto" w:fill="auto"/>
            <w:noWrap/>
            <w:vAlign w:val="center"/>
            <w:hideMark/>
          </w:tcPr>
          <w:p w14:paraId="1B639942" w14:textId="77777777" w:rsidR="00100374" w:rsidRPr="00282079" w:rsidRDefault="00100374" w:rsidP="00396D7B">
            <w:pPr>
              <w:jc w:val="center"/>
              <w:rPr>
                <w:color w:val="000000"/>
                <w:sz w:val="18"/>
                <w:szCs w:val="18"/>
              </w:rPr>
            </w:pPr>
            <w:r w:rsidRPr="00282079">
              <w:rPr>
                <w:color w:val="000000"/>
                <w:sz w:val="18"/>
                <w:szCs w:val="18"/>
              </w:rPr>
              <w:t>510</w:t>
            </w:r>
          </w:p>
        </w:tc>
        <w:tc>
          <w:tcPr>
            <w:tcW w:w="709" w:type="dxa"/>
            <w:shd w:val="clear" w:color="auto" w:fill="auto"/>
            <w:noWrap/>
            <w:vAlign w:val="center"/>
            <w:hideMark/>
          </w:tcPr>
          <w:p w14:paraId="56FB439B" w14:textId="77777777" w:rsidR="00100374" w:rsidRPr="00282079" w:rsidRDefault="00100374" w:rsidP="00396D7B">
            <w:pPr>
              <w:jc w:val="center"/>
              <w:rPr>
                <w:color w:val="000000"/>
                <w:sz w:val="18"/>
                <w:szCs w:val="18"/>
              </w:rPr>
            </w:pPr>
            <w:r w:rsidRPr="00282079">
              <w:rPr>
                <w:color w:val="000000"/>
                <w:sz w:val="18"/>
                <w:szCs w:val="18"/>
              </w:rPr>
              <w:t> </w:t>
            </w:r>
          </w:p>
        </w:tc>
        <w:tc>
          <w:tcPr>
            <w:tcW w:w="709" w:type="dxa"/>
            <w:shd w:val="clear" w:color="auto" w:fill="auto"/>
            <w:noWrap/>
            <w:vAlign w:val="center"/>
            <w:hideMark/>
          </w:tcPr>
          <w:p w14:paraId="005D67DB" w14:textId="77777777" w:rsidR="00100374" w:rsidRPr="00282079" w:rsidRDefault="00100374" w:rsidP="00396D7B">
            <w:pPr>
              <w:jc w:val="center"/>
              <w:rPr>
                <w:color w:val="000000"/>
                <w:sz w:val="18"/>
                <w:szCs w:val="18"/>
              </w:rPr>
            </w:pPr>
            <w:r w:rsidRPr="00282079">
              <w:rPr>
                <w:color w:val="000000"/>
                <w:sz w:val="18"/>
                <w:szCs w:val="18"/>
              </w:rPr>
              <w:t>510</w:t>
            </w:r>
          </w:p>
        </w:tc>
      </w:tr>
      <w:tr w:rsidR="00100374" w:rsidRPr="00282079" w14:paraId="18780371" w14:textId="77777777" w:rsidTr="008B2282">
        <w:trPr>
          <w:trHeight w:val="690"/>
        </w:trPr>
        <w:tc>
          <w:tcPr>
            <w:tcW w:w="1345" w:type="dxa"/>
            <w:shd w:val="clear" w:color="auto" w:fill="auto"/>
            <w:noWrap/>
            <w:vAlign w:val="center"/>
            <w:hideMark/>
          </w:tcPr>
          <w:p w14:paraId="52888885" w14:textId="77777777" w:rsidR="00100374" w:rsidRPr="00282079" w:rsidRDefault="00100374" w:rsidP="00396D7B">
            <w:pPr>
              <w:jc w:val="center"/>
              <w:rPr>
                <w:color w:val="000000"/>
                <w:sz w:val="18"/>
                <w:szCs w:val="18"/>
              </w:rPr>
            </w:pPr>
            <w:r w:rsidRPr="00282079">
              <w:rPr>
                <w:color w:val="000000"/>
                <w:sz w:val="18"/>
                <w:szCs w:val="18"/>
              </w:rPr>
              <w:t>4</w:t>
            </w:r>
          </w:p>
        </w:tc>
        <w:tc>
          <w:tcPr>
            <w:tcW w:w="2766" w:type="dxa"/>
            <w:gridSpan w:val="3"/>
            <w:shd w:val="clear" w:color="000000" w:fill="FFFF00"/>
            <w:vAlign w:val="center"/>
            <w:hideMark/>
          </w:tcPr>
          <w:p w14:paraId="5AEA48C9" w14:textId="77777777" w:rsidR="00100374" w:rsidRPr="00282079" w:rsidRDefault="00100374" w:rsidP="00396D7B">
            <w:pPr>
              <w:jc w:val="center"/>
              <w:rPr>
                <w:color w:val="000000"/>
                <w:sz w:val="20"/>
              </w:rPr>
            </w:pPr>
            <w:r w:rsidRPr="00282079">
              <w:rPr>
                <w:color w:val="000000"/>
                <w:sz w:val="20"/>
              </w:rPr>
              <w:t xml:space="preserve">Водозабор в </w:t>
            </w:r>
            <w:proofErr w:type="spellStart"/>
            <w:r w:rsidRPr="00282079">
              <w:rPr>
                <w:color w:val="000000"/>
                <w:sz w:val="20"/>
              </w:rPr>
              <w:t>п.Васильевский</w:t>
            </w:r>
            <w:proofErr w:type="spellEnd"/>
          </w:p>
        </w:tc>
        <w:tc>
          <w:tcPr>
            <w:tcW w:w="538" w:type="dxa"/>
            <w:shd w:val="clear" w:color="000000" w:fill="FFFF00"/>
            <w:noWrap/>
            <w:vAlign w:val="center"/>
            <w:hideMark/>
          </w:tcPr>
          <w:p w14:paraId="68F73DB4" w14:textId="77777777" w:rsidR="00100374" w:rsidRPr="00282079" w:rsidRDefault="00100374" w:rsidP="00396D7B">
            <w:pPr>
              <w:jc w:val="center"/>
              <w:rPr>
                <w:color w:val="000000"/>
                <w:sz w:val="20"/>
              </w:rPr>
            </w:pPr>
            <w:r w:rsidRPr="00282079">
              <w:rPr>
                <w:color w:val="000000"/>
                <w:sz w:val="20"/>
              </w:rPr>
              <w:t>0</w:t>
            </w:r>
          </w:p>
        </w:tc>
        <w:tc>
          <w:tcPr>
            <w:tcW w:w="709" w:type="dxa"/>
            <w:shd w:val="clear" w:color="000000" w:fill="FFFF00"/>
            <w:noWrap/>
            <w:vAlign w:val="center"/>
            <w:hideMark/>
          </w:tcPr>
          <w:p w14:paraId="700717CD" w14:textId="77777777" w:rsidR="00100374" w:rsidRPr="00282079" w:rsidRDefault="00100374" w:rsidP="00396D7B">
            <w:pPr>
              <w:jc w:val="center"/>
              <w:rPr>
                <w:color w:val="000000"/>
                <w:sz w:val="20"/>
              </w:rPr>
            </w:pPr>
            <w:r w:rsidRPr="00282079">
              <w:rPr>
                <w:color w:val="000000"/>
                <w:sz w:val="20"/>
              </w:rPr>
              <w:t>0</w:t>
            </w:r>
          </w:p>
        </w:tc>
        <w:tc>
          <w:tcPr>
            <w:tcW w:w="567" w:type="dxa"/>
            <w:shd w:val="clear" w:color="000000" w:fill="FFFF00"/>
            <w:noWrap/>
            <w:vAlign w:val="center"/>
            <w:hideMark/>
          </w:tcPr>
          <w:p w14:paraId="5B290583" w14:textId="77777777" w:rsidR="00100374" w:rsidRPr="00282079" w:rsidRDefault="00100374" w:rsidP="00396D7B">
            <w:pPr>
              <w:jc w:val="center"/>
              <w:rPr>
                <w:color w:val="000000"/>
                <w:sz w:val="20"/>
              </w:rPr>
            </w:pPr>
            <w:r w:rsidRPr="00282079">
              <w:rPr>
                <w:color w:val="000000"/>
                <w:sz w:val="20"/>
              </w:rPr>
              <w:t>50</w:t>
            </w:r>
          </w:p>
        </w:tc>
        <w:tc>
          <w:tcPr>
            <w:tcW w:w="709" w:type="dxa"/>
            <w:shd w:val="clear" w:color="000000" w:fill="FFFF00"/>
            <w:noWrap/>
            <w:vAlign w:val="center"/>
            <w:hideMark/>
          </w:tcPr>
          <w:p w14:paraId="4FC55E1C" w14:textId="77777777" w:rsidR="00100374" w:rsidRPr="00282079" w:rsidRDefault="00100374" w:rsidP="00396D7B">
            <w:pPr>
              <w:jc w:val="center"/>
              <w:rPr>
                <w:color w:val="000000"/>
                <w:sz w:val="20"/>
              </w:rPr>
            </w:pPr>
            <w:r w:rsidRPr="00282079">
              <w:rPr>
                <w:color w:val="000000"/>
                <w:sz w:val="20"/>
              </w:rPr>
              <w:t>0</w:t>
            </w:r>
          </w:p>
        </w:tc>
        <w:tc>
          <w:tcPr>
            <w:tcW w:w="709" w:type="dxa"/>
            <w:shd w:val="clear" w:color="000000" w:fill="FFFF00"/>
            <w:noWrap/>
            <w:vAlign w:val="center"/>
            <w:hideMark/>
          </w:tcPr>
          <w:p w14:paraId="61B84B1C" w14:textId="77777777" w:rsidR="00100374" w:rsidRPr="00282079" w:rsidRDefault="00100374" w:rsidP="00396D7B">
            <w:pPr>
              <w:jc w:val="center"/>
              <w:rPr>
                <w:color w:val="000000"/>
                <w:sz w:val="20"/>
              </w:rPr>
            </w:pPr>
            <w:r w:rsidRPr="00282079">
              <w:rPr>
                <w:color w:val="000000"/>
                <w:sz w:val="20"/>
              </w:rPr>
              <w:t>0</w:t>
            </w:r>
          </w:p>
        </w:tc>
        <w:tc>
          <w:tcPr>
            <w:tcW w:w="708" w:type="dxa"/>
            <w:shd w:val="clear" w:color="000000" w:fill="FFFF00"/>
            <w:noWrap/>
            <w:vAlign w:val="center"/>
            <w:hideMark/>
          </w:tcPr>
          <w:p w14:paraId="7626636F" w14:textId="77777777" w:rsidR="00100374" w:rsidRPr="00282079" w:rsidRDefault="00100374" w:rsidP="00396D7B">
            <w:pPr>
              <w:jc w:val="center"/>
              <w:rPr>
                <w:color w:val="000000"/>
                <w:sz w:val="20"/>
              </w:rPr>
            </w:pPr>
            <w:r w:rsidRPr="00282079">
              <w:rPr>
                <w:color w:val="000000"/>
                <w:sz w:val="20"/>
              </w:rPr>
              <w:t>50</w:t>
            </w:r>
          </w:p>
        </w:tc>
        <w:tc>
          <w:tcPr>
            <w:tcW w:w="709" w:type="dxa"/>
            <w:shd w:val="clear" w:color="000000" w:fill="FFFF00"/>
            <w:noWrap/>
            <w:vAlign w:val="center"/>
            <w:hideMark/>
          </w:tcPr>
          <w:p w14:paraId="39C1999A" w14:textId="77777777" w:rsidR="00100374" w:rsidRPr="00282079" w:rsidRDefault="00100374" w:rsidP="00396D7B">
            <w:pPr>
              <w:jc w:val="center"/>
              <w:rPr>
                <w:color w:val="000000"/>
                <w:sz w:val="20"/>
              </w:rPr>
            </w:pPr>
            <w:r w:rsidRPr="00282079">
              <w:rPr>
                <w:color w:val="000000"/>
                <w:sz w:val="20"/>
              </w:rPr>
              <w:t>50</w:t>
            </w:r>
          </w:p>
        </w:tc>
        <w:tc>
          <w:tcPr>
            <w:tcW w:w="709" w:type="dxa"/>
            <w:shd w:val="clear" w:color="000000" w:fill="FFFF00"/>
            <w:noWrap/>
            <w:vAlign w:val="center"/>
            <w:hideMark/>
          </w:tcPr>
          <w:p w14:paraId="532E8196" w14:textId="77777777" w:rsidR="00100374" w:rsidRPr="00282079" w:rsidRDefault="00100374" w:rsidP="00396D7B">
            <w:pPr>
              <w:jc w:val="center"/>
              <w:rPr>
                <w:color w:val="000000"/>
                <w:sz w:val="20"/>
              </w:rPr>
            </w:pPr>
            <w:r w:rsidRPr="00282079">
              <w:rPr>
                <w:color w:val="000000"/>
                <w:sz w:val="20"/>
              </w:rPr>
              <w:t>50</w:t>
            </w:r>
          </w:p>
        </w:tc>
        <w:tc>
          <w:tcPr>
            <w:tcW w:w="709" w:type="dxa"/>
            <w:shd w:val="clear" w:color="000000" w:fill="FFFF00"/>
            <w:noWrap/>
            <w:vAlign w:val="center"/>
            <w:hideMark/>
          </w:tcPr>
          <w:p w14:paraId="3A2E2CC3" w14:textId="77777777" w:rsidR="00100374" w:rsidRPr="00282079" w:rsidRDefault="00100374" w:rsidP="00396D7B">
            <w:pPr>
              <w:jc w:val="center"/>
              <w:rPr>
                <w:color w:val="000000"/>
                <w:sz w:val="20"/>
              </w:rPr>
            </w:pPr>
            <w:r w:rsidRPr="00282079">
              <w:rPr>
                <w:color w:val="000000"/>
                <w:sz w:val="20"/>
              </w:rPr>
              <w:t>100</w:t>
            </w:r>
          </w:p>
        </w:tc>
      </w:tr>
      <w:tr w:rsidR="00100374" w:rsidRPr="00282079" w14:paraId="5F46C59F" w14:textId="77777777" w:rsidTr="008B2282">
        <w:trPr>
          <w:trHeight w:val="300"/>
        </w:trPr>
        <w:tc>
          <w:tcPr>
            <w:tcW w:w="1345" w:type="dxa"/>
            <w:shd w:val="clear" w:color="auto" w:fill="auto"/>
            <w:vAlign w:val="center"/>
            <w:hideMark/>
          </w:tcPr>
          <w:p w14:paraId="4F28CE48" w14:textId="77777777" w:rsidR="00100374" w:rsidRPr="00282079" w:rsidRDefault="00100374" w:rsidP="00396D7B">
            <w:pPr>
              <w:jc w:val="center"/>
              <w:rPr>
                <w:color w:val="000000"/>
                <w:sz w:val="18"/>
                <w:szCs w:val="18"/>
              </w:rPr>
            </w:pPr>
            <w:r w:rsidRPr="00282079">
              <w:rPr>
                <w:color w:val="000000"/>
                <w:sz w:val="18"/>
                <w:szCs w:val="18"/>
              </w:rPr>
              <w:t>Разводящие сети</w:t>
            </w:r>
          </w:p>
        </w:tc>
        <w:tc>
          <w:tcPr>
            <w:tcW w:w="878" w:type="dxa"/>
            <w:shd w:val="clear" w:color="auto" w:fill="auto"/>
            <w:noWrap/>
            <w:vAlign w:val="center"/>
            <w:hideMark/>
          </w:tcPr>
          <w:p w14:paraId="6B7E7DE4" w14:textId="77777777" w:rsidR="00100374" w:rsidRPr="00282079" w:rsidRDefault="00100374" w:rsidP="00396D7B">
            <w:pPr>
              <w:jc w:val="center"/>
              <w:rPr>
                <w:color w:val="000000"/>
                <w:sz w:val="20"/>
              </w:rPr>
            </w:pPr>
            <w:r w:rsidRPr="00282079">
              <w:rPr>
                <w:color w:val="000000"/>
                <w:sz w:val="20"/>
              </w:rPr>
              <w:t>Ø100</w:t>
            </w:r>
          </w:p>
        </w:tc>
        <w:tc>
          <w:tcPr>
            <w:tcW w:w="576" w:type="dxa"/>
            <w:shd w:val="clear" w:color="auto" w:fill="auto"/>
            <w:vAlign w:val="center"/>
            <w:hideMark/>
          </w:tcPr>
          <w:p w14:paraId="6EB07695" w14:textId="77777777" w:rsidR="00100374" w:rsidRPr="00282079" w:rsidRDefault="00100374" w:rsidP="00396D7B">
            <w:pPr>
              <w:jc w:val="center"/>
              <w:rPr>
                <w:color w:val="000000"/>
                <w:sz w:val="20"/>
              </w:rPr>
            </w:pPr>
            <w:r w:rsidRPr="00282079">
              <w:rPr>
                <w:color w:val="000000"/>
                <w:sz w:val="20"/>
              </w:rPr>
              <w:t>100</w:t>
            </w:r>
          </w:p>
        </w:tc>
        <w:tc>
          <w:tcPr>
            <w:tcW w:w="1312" w:type="dxa"/>
            <w:shd w:val="clear" w:color="auto" w:fill="auto"/>
            <w:noWrap/>
            <w:vAlign w:val="center"/>
            <w:hideMark/>
          </w:tcPr>
          <w:p w14:paraId="02C21B8F" w14:textId="77777777" w:rsidR="00100374" w:rsidRPr="00282079" w:rsidRDefault="00100374" w:rsidP="00396D7B">
            <w:pPr>
              <w:jc w:val="center"/>
              <w:rPr>
                <w:color w:val="000000"/>
                <w:sz w:val="20"/>
              </w:rPr>
            </w:pPr>
            <w:r w:rsidRPr="00282079">
              <w:rPr>
                <w:color w:val="000000"/>
                <w:sz w:val="20"/>
              </w:rPr>
              <w:t>4794</w:t>
            </w:r>
          </w:p>
        </w:tc>
        <w:tc>
          <w:tcPr>
            <w:tcW w:w="538" w:type="dxa"/>
            <w:shd w:val="clear" w:color="auto" w:fill="auto"/>
            <w:noWrap/>
            <w:vAlign w:val="center"/>
            <w:hideMark/>
          </w:tcPr>
          <w:p w14:paraId="6BA7DFF0" w14:textId="77777777" w:rsidR="00100374" w:rsidRPr="00282079" w:rsidRDefault="00100374" w:rsidP="00396D7B">
            <w:pPr>
              <w:jc w:val="center"/>
              <w:rPr>
                <w:color w:val="000000"/>
                <w:sz w:val="20"/>
              </w:rPr>
            </w:pPr>
            <w:r w:rsidRPr="00282079">
              <w:rPr>
                <w:color w:val="000000"/>
                <w:sz w:val="20"/>
              </w:rPr>
              <w:t>0</w:t>
            </w:r>
          </w:p>
        </w:tc>
        <w:tc>
          <w:tcPr>
            <w:tcW w:w="709" w:type="dxa"/>
            <w:shd w:val="clear" w:color="auto" w:fill="auto"/>
            <w:noWrap/>
            <w:vAlign w:val="center"/>
            <w:hideMark/>
          </w:tcPr>
          <w:p w14:paraId="2246F3BA" w14:textId="77777777" w:rsidR="00100374" w:rsidRPr="00282079" w:rsidRDefault="00100374" w:rsidP="00396D7B">
            <w:pPr>
              <w:jc w:val="center"/>
              <w:rPr>
                <w:color w:val="000000"/>
                <w:sz w:val="20"/>
              </w:rPr>
            </w:pPr>
            <w:r w:rsidRPr="00282079">
              <w:rPr>
                <w:color w:val="000000"/>
                <w:sz w:val="20"/>
              </w:rPr>
              <w:t> </w:t>
            </w:r>
          </w:p>
        </w:tc>
        <w:tc>
          <w:tcPr>
            <w:tcW w:w="567" w:type="dxa"/>
            <w:shd w:val="clear" w:color="auto" w:fill="auto"/>
            <w:noWrap/>
            <w:vAlign w:val="center"/>
            <w:hideMark/>
          </w:tcPr>
          <w:p w14:paraId="1700E297" w14:textId="77777777" w:rsidR="00100374" w:rsidRPr="00282079" w:rsidRDefault="00100374" w:rsidP="00396D7B">
            <w:pPr>
              <w:jc w:val="center"/>
              <w:rPr>
                <w:color w:val="000000"/>
                <w:sz w:val="20"/>
              </w:rPr>
            </w:pPr>
            <w:r w:rsidRPr="00282079">
              <w:rPr>
                <w:color w:val="000000"/>
                <w:sz w:val="20"/>
              </w:rPr>
              <w:t>50</w:t>
            </w:r>
          </w:p>
        </w:tc>
        <w:tc>
          <w:tcPr>
            <w:tcW w:w="709" w:type="dxa"/>
            <w:shd w:val="clear" w:color="auto" w:fill="auto"/>
            <w:noWrap/>
            <w:vAlign w:val="center"/>
            <w:hideMark/>
          </w:tcPr>
          <w:p w14:paraId="1801814A" w14:textId="77777777" w:rsidR="00100374" w:rsidRPr="00282079" w:rsidRDefault="00100374" w:rsidP="00396D7B">
            <w:pPr>
              <w:jc w:val="center"/>
              <w:rPr>
                <w:color w:val="000000"/>
                <w:sz w:val="20"/>
              </w:rPr>
            </w:pPr>
            <w:r w:rsidRPr="00282079">
              <w:rPr>
                <w:color w:val="000000"/>
                <w:sz w:val="20"/>
              </w:rPr>
              <w:t>0</w:t>
            </w:r>
          </w:p>
        </w:tc>
        <w:tc>
          <w:tcPr>
            <w:tcW w:w="709" w:type="dxa"/>
            <w:shd w:val="clear" w:color="auto" w:fill="auto"/>
            <w:noWrap/>
            <w:vAlign w:val="center"/>
            <w:hideMark/>
          </w:tcPr>
          <w:p w14:paraId="0CC9C3D6" w14:textId="77777777" w:rsidR="00100374" w:rsidRPr="00282079" w:rsidRDefault="00100374" w:rsidP="00396D7B">
            <w:pPr>
              <w:jc w:val="center"/>
              <w:rPr>
                <w:color w:val="000000"/>
                <w:sz w:val="20"/>
              </w:rPr>
            </w:pPr>
            <w:r w:rsidRPr="00282079">
              <w:rPr>
                <w:color w:val="000000"/>
                <w:sz w:val="20"/>
              </w:rPr>
              <w:t>0</w:t>
            </w:r>
          </w:p>
        </w:tc>
        <w:tc>
          <w:tcPr>
            <w:tcW w:w="708" w:type="dxa"/>
            <w:shd w:val="clear" w:color="auto" w:fill="auto"/>
            <w:noWrap/>
            <w:vAlign w:val="center"/>
            <w:hideMark/>
          </w:tcPr>
          <w:p w14:paraId="336A94F3" w14:textId="77777777" w:rsidR="00100374" w:rsidRPr="00282079" w:rsidRDefault="00100374" w:rsidP="00396D7B">
            <w:pPr>
              <w:jc w:val="center"/>
              <w:rPr>
                <w:color w:val="000000"/>
                <w:sz w:val="20"/>
              </w:rPr>
            </w:pPr>
            <w:r w:rsidRPr="00282079">
              <w:rPr>
                <w:color w:val="000000"/>
                <w:sz w:val="20"/>
              </w:rPr>
              <w:t> </w:t>
            </w:r>
          </w:p>
        </w:tc>
        <w:tc>
          <w:tcPr>
            <w:tcW w:w="709" w:type="dxa"/>
            <w:shd w:val="clear" w:color="auto" w:fill="auto"/>
            <w:noWrap/>
            <w:vAlign w:val="center"/>
            <w:hideMark/>
          </w:tcPr>
          <w:p w14:paraId="1AE10E90" w14:textId="77777777" w:rsidR="00100374" w:rsidRPr="00282079" w:rsidRDefault="00100374" w:rsidP="00396D7B">
            <w:pPr>
              <w:jc w:val="center"/>
              <w:rPr>
                <w:color w:val="000000"/>
                <w:sz w:val="20"/>
              </w:rPr>
            </w:pPr>
            <w:r w:rsidRPr="00282079">
              <w:rPr>
                <w:color w:val="000000"/>
                <w:sz w:val="20"/>
              </w:rPr>
              <w:t>50</w:t>
            </w:r>
          </w:p>
        </w:tc>
        <w:tc>
          <w:tcPr>
            <w:tcW w:w="709" w:type="dxa"/>
            <w:shd w:val="clear" w:color="auto" w:fill="auto"/>
            <w:noWrap/>
            <w:vAlign w:val="center"/>
            <w:hideMark/>
          </w:tcPr>
          <w:p w14:paraId="46F86D73" w14:textId="77777777" w:rsidR="00100374" w:rsidRPr="00282079" w:rsidRDefault="00100374" w:rsidP="00396D7B">
            <w:pPr>
              <w:jc w:val="center"/>
              <w:rPr>
                <w:color w:val="000000"/>
                <w:sz w:val="20"/>
              </w:rPr>
            </w:pPr>
            <w:r w:rsidRPr="00282079">
              <w:rPr>
                <w:color w:val="000000"/>
                <w:sz w:val="20"/>
              </w:rPr>
              <w:t>50</w:t>
            </w:r>
          </w:p>
        </w:tc>
        <w:tc>
          <w:tcPr>
            <w:tcW w:w="709" w:type="dxa"/>
            <w:shd w:val="clear" w:color="auto" w:fill="auto"/>
            <w:noWrap/>
            <w:vAlign w:val="center"/>
            <w:hideMark/>
          </w:tcPr>
          <w:p w14:paraId="438BA507" w14:textId="77777777" w:rsidR="00100374" w:rsidRPr="00282079" w:rsidRDefault="00100374" w:rsidP="00396D7B">
            <w:pPr>
              <w:jc w:val="center"/>
              <w:rPr>
                <w:color w:val="000000"/>
                <w:sz w:val="20"/>
              </w:rPr>
            </w:pPr>
            <w:r w:rsidRPr="00282079">
              <w:rPr>
                <w:color w:val="000000"/>
                <w:sz w:val="20"/>
              </w:rPr>
              <w:t>100</w:t>
            </w:r>
          </w:p>
        </w:tc>
      </w:tr>
      <w:tr w:rsidR="00100374" w:rsidRPr="00282079" w14:paraId="52F36E2D" w14:textId="77777777" w:rsidTr="008B2282">
        <w:trPr>
          <w:trHeight w:val="300"/>
        </w:trPr>
        <w:tc>
          <w:tcPr>
            <w:tcW w:w="1345" w:type="dxa"/>
            <w:shd w:val="clear" w:color="auto" w:fill="auto"/>
            <w:vAlign w:val="center"/>
            <w:hideMark/>
          </w:tcPr>
          <w:p w14:paraId="39185AED" w14:textId="77777777" w:rsidR="00100374" w:rsidRPr="00282079" w:rsidRDefault="00100374" w:rsidP="00396D7B">
            <w:pPr>
              <w:jc w:val="center"/>
              <w:rPr>
                <w:color w:val="000000"/>
                <w:sz w:val="18"/>
                <w:szCs w:val="18"/>
              </w:rPr>
            </w:pPr>
            <w:r w:rsidRPr="00282079">
              <w:rPr>
                <w:color w:val="000000"/>
                <w:sz w:val="18"/>
                <w:szCs w:val="18"/>
              </w:rPr>
              <w:t>Квартальные сети</w:t>
            </w:r>
          </w:p>
        </w:tc>
        <w:tc>
          <w:tcPr>
            <w:tcW w:w="878" w:type="dxa"/>
            <w:shd w:val="clear" w:color="auto" w:fill="auto"/>
            <w:noWrap/>
            <w:vAlign w:val="center"/>
            <w:hideMark/>
          </w:tcPr>
          <w:p w14:paraId="7664FABB" w14:textId="77777777" w:rsidR="00100374" w:rsidRPr="00282079" w:rsidRDefault="00100374" w:rsidP="00396D7B">
            <w:pPr>
              <w:jc w:val="center"/>
              <w:rPr>
                <w:color w:val="000000"/>
                <w:sz w:val="20"/>
              </w:rPr>
            </w:pPr>
            <w:r w:rsidRPr="00282079">
              <w:rPr>
                <w:color w:val="000000"/>
                <w:sz w:val="20"/>
              </w:rPr>
              <w:t>Ø60</w:t>
            </w:r>
          </w:p>
        </w:tc>
        <w:tc>
          <w:tcPr>
            <w:tcW w:w="576" w:type="dxa"/>
            <w:shd w:val="clear" w:color="auto" w:fill="auto"/>
            <w:vAlign w:val="center"/>
            <w:hideMark/>
          </w:tcPr>
          <w:p w14:paraId="1AF3C076" w14:textId="77777777" w:rsidR="00100374" w:rsidRPr="00282079" w:rsidRDefault="00100374" w:rsidP="00396D7B">
            <w:pPr>
              <w:jc w:val="center"/>
              <w:rPr>
                <w:color w:val="000000"/>
                <w:sz w:val="20"/>
              </w:rPr>
            </w:pPr>
            <w:r w:rsidRPr="00282079">
              <w:rPr>
                <w:color w:val="000000"/>
                <w:sz w:val="20"/>
              </w:rPr>
              <w:t>0</w:t>
            </w:r>
          </w:p>
        </w:tc>
        <w:tc>
          <w:tcPr>
            <w:tcW w:w="1312" w:type="dxa"/>
            <w:shd w:val="clear" w:color="auto" w:fill="auto"/>
            <w:noWrap/>
            <w:vAlign w:val="center"/>
            <w:hideMark/>
          </w:tcPr>
          <w:p w14:paraId="142B3155" w14:textId="77777777" w:rsidR="00100374" w:rsidRPr="00282079" w:rsidRDefault="00100374" w:rsidP="00396D7B">
            <w:pPr>
              <w:jc w:val="center"/>
              <w:rPr>
                <w:color w:val="000000"/>
                <w:sz w:val="20"/>
              </w:rPr>
            </w:pPr>
            <w:r w:rsidRPr="00282079">
              <w:rPr>
                <w:color w:val="000000"/>
                <w:sz w:val="20"/>
              </w:rPr>
              <w:t>4507,9</w:t>
            </w:r>
          </w:p>
        </w:tc>
        <w:tc>
          <w:tcPr>
            <w:tcW w:w="538" w:type="dxa"/>
            <w:shd w:val="clear" w:color="auto" w:fill="auto"/>
            <w:noWrap/>
            <w:vAlign w:val="center"/>
            <w:hideMark/>
          </w:tcPr>
          <w:p w14:paraId="581041C6" w14:textId="77777777" w:rsidR="00100374" w:rsidRPr="00282079" w:rsidRDefault="00100374" w:rsidP="00396D7B">
            <w:pPr>
              <w:jc w:val="center"/>
              <w:rPr>
                <w:color w:val="000000"/>
                <w:sz w:val="20"/>
              </w:rPr>
            </w:pPr>
            <w:r w:rsidRPr="00282079">
              <w:rPr>
                <w:color w:val="000000"/>
                <w:sz w:val="20"/>
              </w:rPr>
              <w:t> </w:t>
            </w:r>
          </w:p>
        </w:tc>
        <w:tc>
          <w:tcPr>
            <w:tcW w:w="709" w:type="dxa"/>
            <w:shd w:val="clear" w:color="auto" w:fill="auto"/>
            <w:noWrap/>
            <w:vAlign w:val="center"/>
            <w:hideMark/>
          </w:tcPr>
          <w:p w14:paraId="02B8361B" w14:textId="77777777" w:rsidR="00100374" w:rsidRPr="00282079" w:rsidRDefault="00100374" w:rsidP="00396D7B">
            <w:pPr>
              <w:jc w:val="center"/>
              <w:rPr>
                <w:color w:val="000000"/>
                <w:sz w:val="20"/>
              </w:rPr>
            </w:pPr>
            <w:r w:rsidRPr="00282079">
              <w:rPr>
                <w:color w:val="000000"/>
                <w:sz w:val="20"/>
              </w:rPr>
              <w:t> </w:t>
            </w:r>
          </w:p>
        </w:tc>
        <w:tc>
          <w:tcPr>
            <w:tcW w:w="567" w:type="dxa"/>
            <w:shd w:val="clear" w:color="auto" w:fill="auto"/>
            <w:noWrap/>
            <w:vAlign w:val="center"/>
            <w:hideMark/>
          </w:tcPr>
          <w:p w14:paraId="70004FDF" w14:textId="77777777" w:rsidR="00100374" w:rsidRPr="00282079" w:rsidRDefault="00100374" w:rsidP="00396D7B">
            <w:pPr>
              <w:jc w:val="center"/>
              <w:rPr>
                <w:color w:val="000000"/>
                <w:sz w:val="20"/>
              </w:rPr>
            </w:pPr>
            <w:r w:rsidRPr="00282079">
              <w:rPr>
                <w:color w:val="000000"/>
                <w:sz w:val="20"/>
              </w:rPr>
              <w:t> </w:t>
            </w:r>
          </w:p>
        </w:tc>
        <w:tc>
          <w:tcPr>
            <w:tcW w:w="709" w:type="dxa"/>
            <w:shd w:val="clear" w:color="auto" w:fill="auto"/>
            <w:noWrap/>
            <w:vAlign w:val="center"/>
            <w:hideMark/>
          </w:tcPr>
          <w:p w14:paraId="57050258" w14:textId="77777777" w:rsidR="00100374" w:rsidRPr="00282079" w:rsidRDefault="00100374" w:rsidP="00396D7B">
            <w:pPr>
              <w:jc w:val="center"/>
              <w:rPr>
                <w:color w:val="000000"/>
                <w:sz w:val="20"/>
              </w:rPr>
            </w:pPr>
            <w:r w:rsidRPr="00282079">
              <w:rPr>
                <w:color w:val="000000"/>
                <w:sz w:val="20"/>
              </w:rPr>
              <w:t> </w:t>
            </w:r>
          </w:p>
        </w:tc>
        <w:tc>
          <w:tcPr>
            <w:tcW w:w="709" w:type="dxa"/>
            <w:shd w:val="clear" w:color="auto" w:fill="auto"/>
            <w:noWrap/>
            <w:vAlign w:val="center"/>
            <w:hideMark/>
          </w:tcPr>
          <w:p w14:paraId="7637BCC3" w14:textId="77777777" w:rsidR="00100374" w:rsidRPr="00282079" w:rsidRDefault="00100374" w:rsidP="00396D7B">
            <w:pPr>
              <w:jc w:val="center"/>
              <w:rPr>
                <w:color w:val="000000"/>
                <w:sz w:val="20"/>
              </w:rPr>
            </w:pPr>
            <w:r w:rsidRPr="00282079">
              <w:rPr>
                <w:color w:val="000000"/>
                <w:sz w:val="20"/>
              </w:rPr>
              <w:t> </w:t>
            </w:r>
          </w:p>
        </w:tc>
        <w:tc>
          <w:tcPr>
            <w:tcW w:w="708" w:type="dxa"/>
            <w:shd w:val="clear" w:color="auto" w:fill="auto"/>
            <w:noWrap/>
            <w:vAlign w:val="center"/>
            <w:hideMark/>
          </w:tcPr>
          <w:p w14:paraId="53517A07" w14:textId="77777777" w:rsidR="00100374" w:rsidRPr="00282079" w:rsidRDefault="00100374" w:rsidP="00396D7B">
            <w:pPr>
              <w:jc w:val="center"/>
              <w:rPr>
                <w:color w:val="000000"/>
                <w:sz w:val="20"/>
              </w:rPr>
            </w:pPr>
            <w:r w:rsidRPr="00282079">
              <w:rPr>
                <w:color w:val="000000"/>
                <w:sz w:val="20"/>
              </w:rPr>
              <w:t> </w:t>
            </w:r>
          </w:p>
        </w:tc>
        <w:tc>
          <w:tcPr>
            <w:tcW w:w="709" w:type="dxa"/>
            <w:shd w:val="clear" w:color="auto" w:fill="auto"/>
            <w:noWrap/>
            <w:vAlign w:val="center"/>
            <w:hideMark/>
          </w:tcPr>
          <w:p w14:paraId="77C33BAD" w14:textId="77777777" w:rsidR="00100374" w:rsidRPr="00282079" w:rsidRDefault="00100374" w:rsidP="00396D7B">
            <w:pPr>
              <w:jc w:val="center"/>
              <w:rPr>
                <w:color w:val="000000"/>
                <w:sz w:val="20"/>
              </w:rPr>
            </w:pPr>
            <w:r w:rsidRPr="00282079">
              <w:rPr>
                <w:color w:val="000000"/>
                <w:sz w:val="20"/>
              </w:rPr>
              <w:t>0</w:t>
            </w:r>
          </w:p>
        </w:tc>
        <w:tc>
          <w:tcPr>
            <w:tcW w:w="709" w:type="dxa"/>
            <w:shd w:val="clear" w:color="auto" w:fill="auto"/>
            <w:noWrap/>
            <w:vAlign w:val="center"/>
            <w:hideMark/>
          </w:tcPr>
          <w:p w14:paraId="17D55396" w14:textId="77777777" w:rsidR="00100374" w:rsidRPr="00282079" w:rsidRDefault="00100374" w:rsidP="00396D7B">
            <w:pPr>
              <w:jc w:val="center"/>
              <w:rPr>
                <w:color w:val="000000"/>
                <w:sz w:val="20"/>
              </w:rPr>
            </w:pPr>
            <w:r w:rsidRPr="00282079">
              <w:rPr>
                <w:color w:val="000000"/>
                <w:sz w:val="20"/>
              </w:rPr>
              <w:t> </w:t>
            </w:r>
          </w:p>
        </w:tc>
        <w:tc>
          <w:tcPr>
            <w:tcW w:w="709" w:type="dxa"/>
            <w:shd w:val="clear" w:color="auto" w:fill="auto"/>
            <w:noWrap/>
            <w:vAlign w:val="center"/>
            <w:hideMark/>
          </w:tcPr>
          <w:p w14:paraId="6DF45F28" w14:textId="77777777" w:rsidR="00100374" w:rsidRPr="00282079" w:rsidRDefault="00100374" w:rsidP="00396D7B">
            <w:pPr>
              <w:jc w:val="center"/>
              <w:rPr>
                <w:color w:val="000000"/>
                <w:sz w:val="20"/>
              </w:rPr>
            </w:pPr>
            <w:r w:rsidRPr="00282079">
              <w:rPr>
                <w:color w:val="000000"/>
                <w:sz w:val="20"/>
              </w:rPr>
              <w:t>0</w:t>
            </w:r>
          </w:p>
        </w:tc>
      </w:tr>
    </w:tbl>
    <w:p w14:paraId="5FD69CDF" w14:textId="77777777" w:rsidR="00100374" w:rsidRPr="007974E3" w:rsidRDefault="00100374" w:rsidP="00100374">
      <w:pPr>
        <w:pStyle w:val="31"/>
        <w:suppressAutoHyphens/>
        <w:spacing w:after="0" w:line="276" w:lineRule="auto"/>
        <w:ind w:left="0"/>
        <w:jc w:val="both"/>
        <w:rPr>
          <w:sz w:val="24"/>
          <w:szCs w:val="24"/>
        </w:rPr>
      </w:pPr>
    </w:p>
    <w:p w14:paraId="474CFFC3" w14:textId="77777777" w:rsidR="00100374" w:rsidRPr="00627F95" w:rsidRDefault="00100374" w:rsidP="00100374">
      <w:pPr>
        <w:pStyle w:val="31"/>
        <w:suppressAutoHyphens/>
        <w:spacing w:after="0"/>
        <w:ind w:left="0"/>
        <w:jc w:val="both"/>
        <w:rPr>
          <w:sz w:val="24"/>
          <w:szCs w:val="24"/>
        </w:rPr>
      </w:pPr>
      <w:r w:rsidRPr="00627F95">
        <w:rPr>
          <w:sz w:val="24"/>
          <w:szCs w:val="24"/>
        </w:rPr>
        <w:t xml:space="preserve">     Более глубокая  инвестиционная программа запланирована проектом реконструкции   водозабора и  водопроводных сетей в </w:t>
      </w:r>
      <w:proofErr w:type="spellStart"/>
      <w:r w:rsidRPr="00627F95">
        <w:rPr>
          <w:sz w:val="24"/>
          <w:szCs w:val="24"/>
        </w:rPr>
        <w:t>д.Суковкино</w:t>
      </w:r>
      <w:proofErr w:type="spellEnd"/>
      <w:r w:rsidRPr="00627F95">
        <w:rPr>
          <w:sz w:val="24"/>
          <w:szCs w:val="24"/>
        </w:rPr>
        <w:t xml:space="preserve">, где  предусматривается комплекс инженерно-технических мероприятий: </w:t>
      </w:r>
    </w:p>
    <w:p w14:paraId="6FFCB321" w14:textId="77777777" w:rsidR="00100374" w:rsidRPr="007974E3" w:rsidRDefault="00100374" w:rsidP="00100374">
      <w:pPr>
        <w:shd w:val="clear" w:color="auto" w:fill="FFFFFF"/>
        <w:spacing w:after="75"/>
        <w:ind w:firstLine="450"/>
        <w:jc w:val="both"/>
        <w:rPr>
          <w:color w:val="000000"/>
        </w:rPr>
      </w:pPr>
      <w:r w:rsidRPr="007974E3">
        <w:rPr>
          <w:color w:val="000000"/>
        </w:rPr>
        <w:t>Схема водоснабжения предусматривается следующая: от существующей водозаборной скважины вода подается в проектируемые водонапорные башни и далее в проектируемую сеть водопровода.</w:t>
      </w:r>
    </w:p>
    <w:p w14:paraId="4C70EA48" w14:textId="77777777" w:rsidR="00100374" w:rsidRPr="007974E3" w:rsidRDefault="00100374" w:rsidP="00100374">
      <w:pPr>
        <w:shd w:val="clear" w:color="auto" w:fill="FFFFFF"/>
        <w:spacing w:after="75"/>
        <w:ind w:firstLine="450"/>
        <w:jc w:val="both"/>
        <w:rPr>
          <w:color w:val="000000"/>
        </w:rPr>
      </w:pPr>
      <w:r w:rsidRPr="007974E3">
        <w:rPr>
          <w:color w:val="000000"/>
        </w:rPr>
        <w:t>Проектируемые сооружения:</w:t>
      </w:r>
    </w:p>
    <w:p w14:paraId="22D89836" w14:textId="77777777" w:rsidR="00100374" w:rsidRPr="007974E3" w:rsidRDefault="00100374" w:rsidP="00100374">
      <w:pPr>
        <w:shd w:val="clear" w:color="auto" w:fill="FFFFFF"/>
        <w:spacing w:after="75"/>
        <w:ind w:firstLine="450"/>
        <w:jc w:val="both"/>
        <w:rPr>
          <w:color w:val="000000"/>
        </w:rPr>
      </w:pPr>
      <w:r w:rsidRPr="007974E3">
        <w:rPr>
          <w:color w:val="000000"/>
        </w:rPr>
        <w:t xml:space="preserve">- водонапорная башня системы </w:t>
      </w:r>
      <w:proofErr w:type="spellStart"/>
      <w:r w:rsidRPr="007974E3">
        <w:rPr>
          <w:color w:val="000000"/>
        </w:rPr>
        <w:t>Рожновского</w:t>
      </w:r>
      <w:proofErr w:type="spellEnd"/>
      <w:r w:rsidRPr="007974E3">
        <w:rPr>
          <w:color w:val="000000"/>
        </w:rPr>
        <w:t xml:space="preserve"> высотой 15 метров, емкостью бака 25 м3 по типовому проекту 901-5-29 – 2 шт.;</w:t>
      </w:r>
    </w:p>
    <w:p w14:paraId="6A54111A" w14:textId="77777777" w:rsidR="00100374" w:rsidRPr="007974E3" w:rsidRDefault="00100374" w:rsidP="00100374">
      <w:pPr>
        <w:shd w:val="clear" w:color="auto" w:fill="FFFFFF"/>
        <w:spacing w:after="75"/>
        <w:ind w:firstLine="450"/>
        <w:jc w:val="both"/>
        <w:rPr>
          <w:color w:val="000000"/>
        </w:rPr>
      </w:pPr>
      <w:r w:rsidRPr="007974E3">
        <w:rPr>
          <w:color w:val="000000"/>
        </w:rPr>
        <w:t>- сети водопровода;</w:t>
      </w:r>
    </w:p>
    <w:p w14:paraId="36210935" w14:textId="77777777" w:rsidR="00100374" w:rsidRPr="007974E3" w:rsidRDefault="00100374" w:rsidP="00100374">
      <w:pPr>
        <w:shd w:val="clear" w:color="auto" w:fill="FFFFFF"/>
        <w:spacing w:after="75"/>
        <w:ind w:firstLine="450"/>
        <w:jc w:val="both"/>
        <w:rPr>
          <w:color w:val="000000"/>
        </w:rPr>
      </w:pPr>
      <w:r w:rsidRPr="007974E3">
        <w:rPr>
          <w:color w:val="000000"/>
        </w:rPr>
        <w:t>- ограждение площадки установки водонапорных башен (30х45).</w:t>
      </w:r>
    </w:p>
    <w:p w14:paraId="2C6B0C46" w14:textId="77777777" w:rsidR="00100374" w:rsidRPr="007974E3" w:rsidRDefault="00100374" w:rsidP="00100374">
      <w:pPr>
        <w:shd w:val="clear" w:color="auto" w:fill="FFFFFF"/>
        <w:spacing w:after="75"/>
        <w:ind w:firstLine="450"/>
        <w:jc w:val="both"/>
        <w:rPr>
          <w:color w:val="000000"/>
        </w:rPr>
      </w:pPr>
      <w:r w:rsidRPr="007974E3">
        <w:rPr>
          <w:color w:val="000000"/>
        </w:rPr>
        <w:lastRenderedPageBreak/>
        <w:t xml:space="preserve">В проекте применены две водонапорные башни по ТП 901-5-29 «Унифицированные водонапорные стальные башни заводского изготовления (системы </w:t>
      </w:r>
      <w:proofErr w:type="spellStart"/>
      <w:r w:rsidRPr="007974E3">
        <w:rPr>
          <w:color w:val="000000"/>
        </w:rPr>
        <w:t>Рожновского</w:t>
      </w:r>
      <w:proofErr w:type="spellEnd"/>
      <w:r w:rsidRPr="007974E3">
        <w:rPr>
          <w:color w:val="000000"/>
        </w:rPr>
        <w:t>)».</w:t>
      </w:r>
    </w:p>
    <w:p w14:paraId="21C2A0FD" w14:textId="77777777" w:rsidR="00100374" w:rsidRPr="007974E3" w:rsidRDefault="00100374" w:rsidP="00100374">
      <w:pPr>
        <w:shd w:val="clear" w:color="auto" w:fill="FFFFFF"/>
        <w:spacing w:after="75"/>
        <w:ind w:firstLine="450"/>
        <w:jc w:val="both"/>
        <w:rPr>
          <w:color w:val="000000"/>
        </w:rPr>
      </w:pPr>
      <w:r w:rsidRPr="007974E3">
        <w:rPr>
          <w:color w:val="000000"/>
        </w:rPr>
        <w:t>Водонапорная башня объемом 25,0 м3 и высотой 15 м состоит из бака и опоры, составляемой из частей длиной 6 и 9 м. Бак емкостью 25,0 м3 имеет диаметр 3020 мм, высота опоры 15 м, диаметр опоры 1220 мм.</w:t>
      </w:r>
    </w:p>
    <w:p w14:paraId="42A6CF4B" w14:textId="77777777" w:rsidR="00100374" w:rsidRPr="007974E3" w:rsidRDefault="00100374" w:rsidP="00100374">
      <w:pPr>
        <w:shd w:val="clear" w:color="auto" w:fill="FFFFFF"/>
        <w:spacing w:after="75"/>
        <w:ind w:firstLine="450"/>
        <w:jc w:val="both"/>
        <w:rPr>
          <w:color w:val="000000"/>
        </w:rPr>
      </w:pPr>
      <w:r w:rsidRPr="007974E3">
        <w:rPr>
          <w:color w:val="000000"/>
        </w:rPr>
        <w:t>Стальной бак сварной, цилиндрической формы, не имеет днища и переходит конической частью (горловиной) в цилиндрическую опору, заполненную водой.</w:t>
      </w:r>
    </w:p>
    <w:p w14:paraId="146B51BB" w14:textId="77777777" w:rsidR="00100374" w:rsidRPr="007974E3" w:rsidRDefault="00100374" w:rsidP="00100374">
      <w:pPr>
        <w:shd w:val="clear" w:color="auto" w:fill="FFFFFF"/>
        <w:spacing w:after="75"/>
        <w:ind w:firstLine="450"/>
        <w:jc w:val="both"/>
        <w:rPr>
          <w:color w:val="000000"/>
        </w:rPr>
      </w:pPr>
      <w:r w:rsidRPr="007974E3">
        <w:rPr>
          <w:color w:val="000000"/>
        </w:rPr>
        <w:t xml:space="preserve">Стальная крыша приваривается на заводе к цилиндрической стенке бака и является диафрагмой жесткости. В крыше имеется смотровой люк. На внутренних стенках бака приварены скобы – </w:t>
      </w:r>
      <w:proofErr w:type="spellStart"/>
      <w:r w:rsidRPr="007974E3">
        <w:rPr>
          <w:color w:val="000000"/>
        </w:rPr>
        <w:t>льдоудержатели</w:t>
      </w:r>
      <w:proofErr w:type="spellEnd"/>
      <w:r w:rsidRPr="007974E3">
        <w:rPr>
          <w:color w:val="000000"/>
        </w:rPr>
        <w:t>.</w:t>
      </w:r>
    </w:p>
    <w:p w14:paraId="742B3278" w14:textId="77777777" w:rsidR="00100374" w:rsidRPr="007974E3" w:rsidRDefault="00100374" w:rsidP="00100374">
      <w:pPr>
        <w:shd w:val="clear" w:color="auto" w:fill="FFFFFF"/>
        <w:spacing w:after="75"/>
        <w:ind w:firstLine="450"/>
        <w:jc w:val="both"/>
        <w:rPr>
          <w:color w:val="000000"/>
        </w:rPr>
      </w:pPr>
      <w:r w:rsidRPr="007974E3">
        <w:rPr>
          <w:color w:val="000000"/>
        </w:rPr>
        <w:t>Наружная лестница стальная, с предохранительным ограждением. Внутри башни предусмотрены скобы для спуска обслуживающего персонала при очистке и ремонте башни. На высоте 3,4 м от уровня земли опора снабжена герметическим смотровым люком.</w:t>
      </w:r>
    </w:p>
    <w:p w14:paraId="383C26FF" w14:textId="77777777" w:rsidR="00100374" w:rsidRPr="007974E3" w:rsidRDefault="00100374" w:rsidP="00100374">
      <w:pPr>
        <w:shd w:val="clear" w:color="auto" w:fill="FFFFFF"/>
        <w:spacing w:after="75"/>
        <w:ind w:firstLine="450"/>
        <w:jc w:val="both"/>
        <w:rPr>
          <w:color w:val="000000"/>
        </w:rPr>
      </w:pPr>
      <w:r w:rsidRPr="007974E3">
        <w:rPr>
          <w:color w:val="000000"/>
        </w:rPr>
        <w:t>Фундаменты башни запроектированы из монолитного бетона класса В 12.5, укладываемого на уплотненный со щебнем грунт.</w:t>
      </w:r>
    </w:p>
    <w:p w14:paraId="76B0D2C9" w14:textId="77777777" w:rsidR="00100374" w:rsidRPr="007974E3" w:rsidRDefault="00100374" w:rsidP="00100374">
      <w:pPr>
        <w:shd w:val="clear" w:color="auto" w:fill="FFFFFF"/>
        <w:spacing w:after="75"/>
        <w:ind w:firstLine="450"/>
        <w:jc w:val="both"/>
        <w:rPr>
          <w:color w:val="000000"/>
        </w:rPr>
      </w:pPr>
      <w:r w:rsidRPr="007974E3">
        <w:rPr>
          <w:color w:val="000000"/>
        </w:rPr>
        <w:t xml:space="preserve">Нижняя часть опоры проектируемой башни обсыпается землей на высоту 2,45 м. Откосы насыпи укрепляются </w:t>
      </w:r>
      <w:proofErr w:type="spellStart"/>
      <w:r w:rsidRPr="007974E3">
        <w:rPr>
          <w:color w:val="000000"/>
        </w:rPr>
        <w:t>одерновкой</w:t>
      </w:r>
      <w:proofErr w:type="spellEnd"/>
      <w:r w:rsidRPr="007974E3">
        <w:rPr>
          <w:color w:val="000000"/>
        </w:rPr>
        <w:t xml:space="preserve"> или травосеянием. Для подъема на насыпи устраивается бетонный пандус. Под выпуском переливной трубы в насыпи устраивается бетонный лоток для защиты от размывания.</w:t>
      </w:r>
    </w:p>
    <w:p w14:paraId="7893542A" w14:textId="77777777" w:rsidR="00100374" w:rsidRPr="007974E3" w:rsidRDefault="00100374" w:rsidP="00100374">
      <w:pPr>
        <w:shd w:val="clear" w:color="auto" w:fill="FFFFFF"/>
        <w:spacing w:after="75"/>
        <w:ind w:firstLine="450"/>
        <w:jc w:val="both"/>
        <w:rPr>
          <w:color w:val="000000"/>
        </w:rPr>
      </w:pPr>
      <w:r w:rsidRPr="007974E3">
        <w:rPr>
          <w:color w:val="000000"/>
        </w:rPr>
        <w:t xml:space="preserve">Проектом предусматривается установка </w:t>
      </w:r>
      <w:proofErr w:type="spellStart"/>
      <w:r w:rsidRPr="007974E3">
        <w:rPr>
          <w:color w:val="000000"/>
        </w:rPr>
        <w:t>противопыльного</w:t>
      </w:r>
      <w:proofErr w:type="spellEnd"/>
      <w:r w:rsidRPr="007974E3">
        <w:rPr>
          <w:color w:val="000000"/>
        </w:rPr>
        <w:t xml:space="preserve"> фильтра для водопроводных баков.</w:t>
      </w:r>
    </w:p>
    <w:p w14:paraId="4710C5DF" w14:textId="77777777" w:rsidR="00100374" w:rsidRPr="007974E3" w:rsidRDefault="00100374" w:rsidP="00100374">
      <w:pPr>
        <w:shd w:val="clear" w:color="auto" w:fill="FFFFFF"/>
        <w:spacing w:after="75"/>
        <w:ind w:firstLine="450"/>
        <w:jc w:val="both"/>
        <w:rPr>
          <w:color w:val="000000"/>
        </w:rPr>
      </w:pPr>
      <w:r w:rsidRPr="007974E3">
        <w:rPr>
          <w:color w:val="000000"/>
        </w:rPr>
        <w:t>Строительство сетей водопровода низкого давления выполняется из полиэтиленовых труб ПЭ100 SDR17 Ø110х6.6, 63х3.8 мм по ГОСТ 18599-2001, с устройством водопроводных колодцев с установкой в них запорной арматуры, пожарных гидрантов.</w:t>
      </w:r>
    </w:p>
    <w:p w14:paraId="6983C42A" w14:textId="77777777" w:rsidR="00100374" w:rsidRPr="007974E3" w:rsidRDefault="00100374" w:rsidP="00100374">
      <w:pPr>
        <w:shd w:val="clear" w:color="auto" w:fill="FFFFFF"/>
        <w:spacing w:after="75"/>
        <w:ind w:firstLine="450"/>
        <w:jc w:val="both"/>
        <w:rPr>
          <w:color w:val="000000"/>
        </w:rPr>
      </w:pPr>
      <w:r w:rsidRPr="007974E3">
        <w:rPr>
          <w:color w:val="000000"/>
        </w:rPr>
        <w:t>Глубина заложения труб водопровода принята 1.8 м от поверхности земли до низа трубы.</w:t>
      </w:r>
    </w:p>
    <w:p w14:paraId="7F097C62" w14:textId="77777777" w:rsidR="00100374" w:rsidRPr="007974E3" w:rsidRDefault="00100374" w:rsidP="00100374">
      <w:pPr>
        <w:shd w:val="clear" w:color="auto" w:fill="FFFFFF"/>
        <w:spacing w:after="75"/>
        <w:ind w:firstLine="450"/>
        <w:jc w:val="both"/>
        <w:rPr>
          <w:color w:val="000000"/>
        </w:rPr>
      </w:pPr>
      <w:r w:rsidRPr="007974E3">
        <w:rPr>
          <w:color w:val="000000"/>
        </w:rPr>
        <w:t>На сети водопровода предусмотрено устройство колодцев Ø 1000, 1500, 2000 мм из сборных железобетонных элементов по т. пр. 902-09-11.84 для установки запорно-распределительной и трубопроводной арматуры, пожарных гидрантов и водоразборных колонок.</w:t>
      </w:r>
    </w:p>
    <w:p w14:paraId="29F5C8D8" w14:textId="77777777" w:rsidR="00100374" w:rsidRPr="007974E3" w:rsidRDefault="00100374" w:rsidP="00100374">
      <w:pPr>
        <w:shd w:val="clear" w:color="auto" w:fill="FFFFFF"/>
        <w:spacing w:after="75"/>
        <w:ind w:firstLine="450"/>
        <w:jc w:val="both"/>
        <w:rPr>
          <w:color w:val="000000"/>
        </w:rPr>
      </w:pPr>
      <w:r w:rsidRPr="007974E3">
        <w:rPr>
          <w:color w:val="000000"/>
        </w:rPr>
        <w:t>Для создания соответствующих санитарных условий проектируемых водонапорных башен предусмотрено устройство ограждения (45х30 м) из металлических сетчатых панелей по железобетонным столбам высотой 1,8 м.</w:t>
      </w:r>
    </w:p>
    <w:p w14:paraId="5526C914" w14:textId="77777777" w:rsidR="00100374" w:rsidRPr="007974E3" w:rsidRDefault="00100374" w:rsidP="00100374">
      <w:pPr>
        <w:shd w:val="clear" w:color="auto" w:fill="FFFFFF"/>
        <w:spacing w:after="75"/>
        <w:ind w:firstLine="450"/>
        <w:jc w:val="both"/>
        <w:rPr>
          <w:color w:val="000000"/>
        </w:rPr>
      </w:pPr>
      <w:r w:rsidRPr="007974E3">
        <w:rPr>
          <w:color w:val="000000"/>
        </w:rPr>
        <w:t>Ширина санитарно-защитной полосы водопровода при отсутствии грунтовых вод принимается 10,0 м по обе стороны от крайних линий водопровода.</w:t>
      </w:r>
    </w:p>
    <w:p w14:paraId="4BFCF076" w14:textId="155137FF" w:rsidR="00100374" w:rsidRPr="007974E3" w:rsidRDefault="00100374" w:rsidP="00100374">
      <w:pPr>
        <w:shd w:val="clear" w:color="auto" w:fill="FFFFFF"/>
        <w:spacing w:after="75"/>
        <w:ind w:firstLine="450"/>
        <w:jc w:val="both"/>
        <w:rPr>
          <w:color w:val="000000"/>
        </w:rPr>
      </w:pPr>
      <w:r w:rsidRPr="007974E3">
        <w:rPr>
          <w:color w:val="000000"/>
        </w:rPr>
        <w:t>Проектом предусматривается замена существующей станции управления на автоматическую станцию управления насосным агрегатом СУЗ-40. Станция управления СУЗ-40 предназначена для автоматического и местного управления трехфазным электродвигателем погружного насоса и защиты его от перегрузок по току, короткого замыкания, не</w:t>
      </w:r>
      <w:r w:rsidR="002901B1">
        <w:rPr>
          <w:color w:val="000000"/>
        </w:rPr>
        <w:t xml:space="preserve"> </w:t>
      </w:r>
      <w:proofErr w:type="spellStart"/>
      <w:r w:rsidRPr="007974E3">
        <w:rPr>
          <w:color w:val="000000"/>
        </w:rPr>
        <w:t>полнофазного</w:t>
      </w:r>
      <w:proofErr w:type="spellEnd"/>
      <w:r w:rsidRPr="007974E3">
        <w:rPr>
          <w:color w:val="000000"/>
        </w:rPr>
        <w:t xml:space="preserve"> режима работы и сухого хода.</w:t>
      </w:r>
    </w:p>
    <w:p w14:paraId="41A1C3CC" w14:textId="77777777" w:rsidR="00100374" w:rsidRPr="007974E3" w:rsidRDefault="00100374" w:rsidP="00100374">
      <w:pPr>
        <w:shd w:val="clear" w:color="auto" w:fill="FFFFFF"/>
        <w:spacing w:after="75"/>
        <w:ind w:firstLine="450"/>
        <w:jc w:val="both"/>
        <w:rPr>
          <w:color w:val="000000"/>
        </w:rPr>
      </w:pPr>
      <w:r w:rsidRPr="007974E3">
        <w:rPr>
          <w:color w:val="000000"/>
        </w:rPr>
        <w:t>В автоматическом режиме станция обеспечивает управление по сигналам датчиков верхнего и нижнего уровней, установленных в водонапорной башне, от электроконтактного манометра или от реле давления. В режиме местного управления станция включается и выключается тумблером.</w:t>
      </w:r>
    </w:p>
    <w:p w14:paraId="75E13648" w14:textId="77777777" w:rsidR="00100374" w:rsidRPr="007974E3" w:rsidRDefault="00100374" w:rsidP="00100374">
      <w:pPr>
        <w:shd w:val="clear" w:color="auto" w:fill="FFFFFF"/>
        <w:spacing w:after="75"/>
        <w:ind w:firstLine="450"/>
        <w:jc w:val="both"/>
        <w:rPr>
          <w:color w:val="000000"/>
        </w:rPr>
      </w:pPr>
      <w:r w:rsidRPr="007974E3">
        <w:rPr>
          <w:color w:val="000000"/>
        </w:rPr>
        <w:t>Станция имеет встроенный имитатор перегрузки по току, позволяющий настраивать станцию по току электродвигателя без использования дополнительных приборов. В станции предусмотрена блокировка на время воздействия гидроудара. Время блокировки регулируется.</w:t>
      </w:r>
    </w:p>
    <w:p w14:paraId="5BEC6BCE" w14:textId="77777777" w:rsidR="00100374" w:rsidRPr="007974E3" w:rsidRDefault="00100374" w:rsidP="00100374">
      <w:pPr>
        <w:shd w:val="clear" w:color="auto" w:fill="FFFFFF"/>
        <w:spacing w:after="75"/>
        <w:ind w:firstLine="450"/>
        <w:jc w:val="both"/>
        <w:rPr>
          <w:color w:val="000000"/>
        </w:rPr>
      </w:pPr>
      <w:r w:rsidRPr="007974E3">
        <w:rPr>
          <w:color w:val="000000"/>
        </w:rPr>
        <w:t>В станции предусмотрена возможность передачи аварийного сигнала за пределы устройства.</w:t>
      </w:r>
    </w:p>
    <w:p w14:paraId="17F09D39" w14:textId="77777777" w:rsidR="00100374" w:rsidRPr="007974E3" w:rsidRDefault="00100374" w:rsidP="00100374">
      <w:pPr>
        <w:shd w:val="clear" w:color="auto" w:fill="FFFFFF"/>
        <w:spacing w:after="75"/>
        <w:ind w:firstLine="450"/>
        <w:jc w:val="both"/>
        <w:rPr>
          <w:color w:val="000000"/>
        </w:rPr>
      </w:pPr>
      <w:r w:rsidRPr="007974E3">
        <w:rPr>
          <w:color w:val="000000"/>
        </w:rPr>
        <w:t>Все управляющие цепи имеют гальваническую развязку.</w:t>
      </w:r>
    </w:p>
    <w:p w14:paraId="04CC4FF4" w14:textId="77777777" w:rsidR="00100374" w:rsidRPr="007974E3" w:rsidRDefault="00100374" w:rsidP="00100374">
      <w:pPr>
        <w:shd w:val="clear" w:color="auto" w:fill="FFFFFF"/>
        <w:spacing w:after="75"/>
        <w:ind w:firstLine="450"/>
        <w:jc w:val="both"/>
        <w:rPr>
          <w:color w:val="000000"/>
        </w:rPr>
      </w:pPr>
      <w:r w:rsidRPr="007974E3">
        <w:rPr>
          <w:color w:val="000000"/>
        </w:rPr>
        <w:lastRenderedPageBreak/>
        <w:t>Во всех режимах станция обеспечивает:</w:t>
      </w:r>
    </w:p>
    <w:p w14:paraId="2D23F89E" w14:textId="77777777" w:rsidR="00100374" w:rsidRPr="007974E3" w:rsidRDefault="00100374" w:rsidP="00100374">
      <w:pPr>
        <w:shd w:val="clear" w:color="auto" w:fill="FFFFFF"/>
        <w:spacing w:after="75"/>
        <w:ind w:firstLine="450"/>
        <w:jc w:val="both"/>
        <w:rPr>
          <w:color w:val="000000"/>
        </w:rPr>
      </w:pPr>
      <w:r w:rsidRPr="007974E3">
        <w:rPr>
          <w:color w:val="000000"/>
        </w:rPr>
        <w:t>- отключение электродвигателя при обрыве любой из трех фаз;</w:t>
      </w:r>
    </w:p>
    <w:p w14:paraId="580588FC" w14:textId="77777777" w:rsidR="00100374" w:rsidRPr="007974E3" w:rsidRDefault="00100374" w:rsidP="00100374">
      <w:pPr>
        <w:shd w:val="clear" w:color="auto" w:fill="FFFFFF"/>
        <w:spacing w:after="75"/>
        <w:ind w:firstLine="450"/>
        <w:jc w:val="both"/>
        <w:rPr>
          <w:color w:val="000000"/>
        </w:rPr>
      </w:pPr>
      <w:r w:rsidRPr="007974E3">
        <w:rPr>
          <w:color w:val="000000"/>
        </w:rPr>
        <w:t>- отключение электродвигателя при перегрузке по току (в одной или в трех фазах);</w:t>
      </w:r>
    </w:p>
    <w:p w14:paraId="6764FF3D" w14:textId="77777777" w:rsidR="00100374" w:rsidRPr="007974E3" w:rsidRDefault="00100374" w:rsidP="00100374">
      <w:pPr>
        <w:shd w:val="clear" w:color="auto" w:fill="FFFFFF"/>
        <w:spacing w:after="75"/>
        <w:ind w:firstLine="450"/>
        <w:jc w:val="both"/>
        <w:rPr>
          <w:color w:val="000000"/>
        </w:rPr>
      </w:pPr>
      <w:r w:rsidRPr="007974E3">
        <w:rPr>
          <w:color w:val="000000"/>
        </w:rPr>
        <w:t>- отключение электродвигателя при отсутствии воды в скважине;</w:t>
      </w:r>
    </w:p>
    <w:p w14:paraId="28A0C33E" w14:textId="67DDDBE6" w:rsidR="00100374" w:rsidRPr="007974E3" w:rsidRDefault="00100374" w:rsidP="00100374">
      <w:pPr>
        <w:shd w:val="clear" w:color="auto" w:fill="FFFFFF"/>
        <w:spacing w:after="75"/>
        <w:ind w:firstLine="450"/>
        <w:jc w:val="both"/>
        <w:rPr>
          <w:color w:val="000000"/>
        </w:rPr>
      </w:pPr>
      <w:r w:rsidRPr="007974E3">
        <w:rPr>
          <w:color w:val="000000"/>
        </w:rPr>
        <w:t>- световую сигнализацию перегрузки по току, не</w:t>
      </w:r>
      <w:r w:rsidR="002901B1">
        <w:rPr>
          <w:color w:val="000000"/>
        </w:rPr>
        <w:t xml:space="preserve"> </w:t>
      </w:r>
      <w:proofErr w:type="spellStart"/>
      <w:r w:rsidRPr="007974E3">
        <w:rPr>
          <w:color w:val="000000"/>
        </w:rPr>
        <w:t>полнофазного</w:t>
      </w:r>
      <w:proofErr w:type="spellEnd"/>
      <w:r w:rsidRPr="007974E3">
        <w:rPr>
          <w:color w:val="000000"/>
        </w:rPr>
        <w:t xml:space="preserve"> режима работы, режима сухого хода, пониженного напряжения и включенного состояния электродвигателя, а в автоматическом режиме уровень воды в накопительной емкости (относительно датчиков уровней).</w:t>
      </w:r>
    </w:p>
    <w:p w14:paraId="3A6EF392" w14:textId="77777777" w:rsidR="00100374" w:rsidRPr="007974E3" w:rsidRDefault="00100374" w:rsidP="00100374">
      <w:pPr>
        <w:shd w:val="clear" w:color="auto" w:fill="FFFFFF"/>
        <w:spacing w:after="75"/>
        <w:ind w:firstLine="450"/>
        <w:jc w:val="both"/>
        <w:rPr>
          <w:color w:val="000000"/>
        </w:rPr>
      </w:pPr>
      <w:r w:rsidRPr="007974E3">
        <w:rPr>
          <w:color w:val="000000"/>
        </w:rPr>
        <w:t>- индикацию потребляемого тока в одной из фаз электродвигателя.</w:t>
      </w:r>
    </w:p>
    <w:p w14:paraId="4D82FDE8" w14:textId="77777777" w:rsidR="00100374" w:rsidRPr="007974E3" w:rsidRDefault="00100374" w:rsidP="00100374">
      <w:pPr>
        <w:shd w:val="clear" w:color="auto" w:fill="FFFFFF"/>
        <w:spacing w:after="75"/>
        <w:ind w:firstLine="450"/>
        <w:jc w:val="both"/>
        <w:rPr>
          <w:color w:val="000000"/>
        </w:rPr>
      </w:pPr>
      <w:r w:rsidRPr="007974E3">
        <w:rPr>
          <w:color w:val="000000"/>
        </w:rPr>
        <w:t>Станция управления СУЗ-40 устанавливается на мет. раме МР-1 около существующей насосной станции. Так же на ней устанавливается трёхфазный электронный счетчик «Меркурий-230 М». От станции управления СУЗ-40 до проектируемой водонапорной башни (датчиков уровня ВБ) прокладывается по конструкциям контрольный кабель АКВВГ4х2,5 мм кв.</w:t>
      </w:r>
    </w:p>
    <w:p w14:paraId="35538D44" w14:textId="77777777" w:rsidR="00100374" w:rsidRPr="007974E3" w:rsidRDefault="00100374" w:rsidP="00100374">
      <w:pPr>
        <w:shd w:val="clear" w:color="auto" w:fill="FFFFFF"/>
        <w:spacing w:after="75"/>
        <w:ind w:firstLine="450"/>
        <w:jc w:val="both"/>
        <w:rPr>
          <w:color w:val="000000"/>
        </w:rPr>
      </w:pPr>
      <w:r w:rsidRPr="007974E3">
        <w:rPr>
          <w:color w:val="000000"/>
        </w:rPr>
        <w:t>Строительство сетей водопровода низкого давления выполняется из полиэтиленовых труб ПЭ100 SDR17 Ø110х6.6, 63х3.8 мм по ГОСТ 18599-2001, с устройством водопроводных колодцев с установкой в них запорной арматуры, пожарных гидрантов.</w:t>
      </w:r>
    </w:p>
    <w:p w14:paraId="615F3754" w14:textId="77777777" w:rsidR="00100374" w:rsidRPr="007974E3" w:rsidRDefault="00100374" w:rsidP="00100374">
      <w:pPr>
        <w:shd w:val="clear" w:color="auto" w:fill="FFFFFF"/>
        <w:spacing w:after="75"/>
        <w:ind w:firstLine="450"/>
        <w:jc w:val="both"/>
        <w:rPr>
          <w:color w:val="000000"/>
        </w:rPr>
      </w:pPr>
      <w:r w:rsidRPr="007974E3">
        <w:rPr>
          <w:color w:val="000000"/>
        </w:rPr>
        <w:t>Проект организации строительства предусматривает выполнение строительных и монтажных работ с соблюдением требований рабочей документации, соответствующих глав СНиП «Правила производства и приемки работ», а также требований и правил производственной санитарии, охраны труда, техники безопасности и пожарной безопасности</w:t>
      </w:r>
    </w:p>
    <w:p w14:paraId="1CDA7240" w14:textId="77777777" w:rsidR="00100374" w:rsidRPr="00C04004" w:rsidRDefault="00100374" w:rsidP="00100374">
      <w:pPr>
        <w:spacing w:before="100" w:beforeAutospacing="1" w:after="100" w:afterAutospacing="1"/>
        <w:jc w:val="both"/>
      </w:pPr>
      <w:r w:rsidRPr="00C04004">
        <w:t>Расче</w:t>
      </w:r>
      <w:r>
        <w:t>тные расходы и свободные напоры:</w:t>
      </w:r>
    </w:p>
    <w:p w14:paraId="035DC7D6" w14:textId="77777777" w:rsidR="00100374" w:rsidRPr="00C04004" w:rsidRDefault="00100374" w:rsidP="00100374">
      <w:pPr>
        <w:spacing w:before="100" w:beforeAutospacing="1" w:after="100" w:afterAutospacing="1"/>
      </w:pPr>
      <w:r>
        <w:t>1. Среднесуточный - 38 м3/</w:t>
      </w:r>
      <w:proofErr w:type="spellStart"/>
      <w:r>
        <w:t>сут</w:t>
      </w:r>
      <w:proofErr w:type="spellEnd"/>
      <w:r>
        <w:t xml:space="preserve">;                                                                                                                        </w:t>
      </w:r>
      <w:r w:rsidRPr="00C04004">
        <w:t>2. Среднечасовой - 1,6 м3/ч</w:t>
      </w:r>
      <w:r>
        <w:t>;                                                                                                                                  3</w:t>
      </w:r>
      <w:r w:rsidRPr="00C04004">
        <w:t>. М</w:t>
      </w:r>
      <w:r>
        <w:t>аксимально-суточный - 45 м3/</w:t>
      </w:r>
      <w:proofErr w:type="spellStart"/>
      <w:r>
        <w:t>сут</w:t>
      </w:r>
      <w:proofErr w:type="spellEnd"/>
      <w:r>
        <w:t>;                                                                                                               4</w:t>
      </w:r>
      <w:r w:rsidRPr="00C04004">
        <w:t>. Максимально-часовой - 8,4 м3/ч</w:t>
      </w:r>
      <w:r>
        <w:t>;                                                                                                               5</w:t>
      </w:r>
      <w:r w:rsidRPr="00C04004">
        <w:t>. Расход воды на пожар</w:t>
      </w:r>
      <w:r>
        <w:t>отушение – 5 л/с (18 м3/ч);                                                                                          6</w:t>
      </w:r>
      <w:r w:rsidRPr="00C04004">
        <w:t xml:space="preserve">. Максимально-секундный при пожаротушении – 7,33 л/с </w:t>
      </w:r>
    </w:p>
    <w:p w14:paraId="3FC81444" w14:textId="77777777" w:rsidR="00100374" w:rsidRPr="00C04004" w:rsidRDefault="00100374" w:rsidP="00100374">
      <w:pPr>
        <w:spacing w:before="100" w:beforeAutospacing="1" w:after="100" w:afterAutospacing="1"/>
        <w:jc w:val="both"/>
      </w:pPr>
      <w:r w:rsidRPr="00C04004">
        <w:t xml:space="preserve">При пожаротушении напор у пожарных гидрантов – 10 м. Расчетное количество одновременных пожаров – один пожар, продолжительность тушения пожара — 3 часа. Наружное пожаротушение жилых домов осуществляется от проектируемых пожарных гидрантов. </w:t>
      </w:r>
    </w:p>
    <w:p w14:paraId="79BE3F07" w14:textId="77777777" w:rsidR="00100374" w:rsidRPr="002B2D1A" w:rsidRDefault="00100374" w:rsidP="00100374">
      <w:pPr>
        <w:spacing w:before="100" w:beforeAutospacing="1" w:after="100" w:afterAutospacing="1"/>
        <w:jc w:val="both"/>
      </w:pPr>
      <w:r w:rsidRPr="002B2D1A">
        <w:t xml:space="preserve">К эксплуатации намечается водоносный </w:t>
      </w:r>
      <w:proofErr w:type="spellStart"/>
      <w:r w:rsidRPr="002B2D1A">
        <w:t>альб-сеноманский</w:t>
      </w:r>
      <w:proofErr w:type="spellEnd"/>
      <w:r w:rsidRPr="002B2D1A">
        <w:t xml:space="preserve"> водоносный горизонт. </w:t>
      </w:r>
    </w:p>
    <w:p w14:paraId="1284F6F1" w14:textId="77777777" w:rsidR="00100374" w:rsidRPr="00BC62F4" w:rsidRDefault="00100374" w:rsidP="00100374">
      <w:pPr>
        <w:pStyle w:val="formattexttopleveltext"/>
        <w:spacing w:line="276" w:lineRule="auto"/>
        <w:rPr>
          <w:b/>
          <w:bCs/>
        </w:rPr>
      </w:pPr>
      <w:r w:rsidRPr="00BC62F4">
        <w:rPr>
          <w:b/>
          <w:bCs/>
          <w:color w:val="000000"/>
          <w:sz w:val="22"/>
          <w:szCs w:val="22"/>
        </w:rPr>
        <w:t xml:space="preserve">Таблица </w:t>
      </w:r>
      <w:r>
        <w:rPr>
          <w:b/>
          <w:bCs/>
          <w:color w:val="000000"/>
          <w:sz w:val="22"/>
          <w:szCs w:val="22"/>
        </w:rPr>
        <w:t>4.3.</w:t>
      </w:r>
      <w:r w:rsidRPr="00BC62F4">
        <w:rPr>
          <w:b/>
          <w:bCs/>
          <w:color w:val="000000"/>
          <w:sz w:val="22"/>
          <w:szCs w:val="22"/>
        </w:rPr>
        <w:t>Сведения о технико-экономических показателях объекта капитального строительства</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074"/>
        <w:gridCol w:w="1703"/>
        <w:gridCol w:w="1514"/>
        <w:gridCol w:w="1735"/>
      </w:tblGrid>
      <w:tr w:rsidR="00100374" w:rsidRPr="00C05148" w14:paraId="7A4EF654" w14:textId="77777777" w:rsidTr="00396D7B">
        <w:trPr>
          <w:trHeight w:val="540"/>
          <w:jc w:val="center"/>
        </w:trPr>
        <w:tc>
          <w:tcPr>
            <w:tcW w:w="807" w:type="dxa"/>
            <w:vMerge w:val="restart"/>
            <w:shd w:val="clear" w:color="auto" w:fill="auto"/>
            <w:vAlign w:val="center"/>
            <w:hideMark/>
          </w:tcPr>
          <w:p w14:paraId="120237B9" w14:textId="77777777" w:rsidR="00100374" w:rsidRPr="00C05148" w:rsidRDefault="00100374" w:rsidP="00396D7B">
            <w:pPr>
              <w:jc w:val="center"/>
              <w:rPr>
                <w:color w:val="000000"/>
                <w:sz w:val="22"/>
                <w:szCs w:val="22"/>
              </w:rPr>
            </w:pPr>
            <w:r w:rsidRPr="00C05148">
              <w:rPr>
                <w:color w:val="000000"/>
                <w:sz w:val="22"/>
                <w:szCs w:val="22"/>
              </w:rPr>
              <w:t>№</w:t>
            </w:r>
          </w:p>
        </w:tc>
        <w:tc>
          <w:tcPr>
            <w:tcW w:w="4074" w:type="dxa"/>
            <w:vMerge w:val="restart"/>
            <w:shd w:val="clear" w:color="auto" w:fill="auto"/>
            <w:vAlign w:val="center"/>
            <w:hideMark/>
          </w:tcPr>
          <w:p w14:paraId="7A206236" w14:textId="77777777" w:rsidR="00100374" w:rsidRPr="00C05148" w:rsidRDefault="00100374" w:rsidP="00396D7B">
            <w:pPr>
              <w:jc w:val="center"/>
              <w:rPr>
                <w:color w:val="000000"/>
                <w:sz w:val="22"/>
                <w:szCs w:val="22"/>
              </w:rPr>
            </w:pPr>
            <w:r w:rsidRPr="00C05148">
              <w:rPr>
                <w:color w:val="000000"/>
                <w:sz w:val="22"/>
                <w:szCs w:val="22"/>
              </w:rPr>
              <w:t>Структура затрат</w:t>
            </w:r>
          </w:p>
        </w:tc>
        <w:tc>
          <w:tcPr>
            <w:tcW w:w="4952" w:type="dxa"/>
            <w:gridSpan w:val="3"/>
            <w:shd w:val="clear" w:color="auto" w:fill="auto"/>
            <w:vAlign w:val="center"/>
            <w:hideMark/>
          </w:tcPr>
          <w:p w14:paraId="47649FB0" w14:textId="77777777" w:rsidR="00100374" w:rsidRPr="00C05148" w:rsidRDefault="00100374" w:rsidP="00396D7B">
            <w:pPr>
              <w:rPr>
                <w:color w:val="000000"/>
                <w:sz w:val="22"/>
                <w:szCs w:val="22"/>
              </w:rPr>
            </w:pPr>
            <w:r w:rsidRPr="00C05148">
              <w:rPr>
                <w:color w:val="000000"/>
                <w:sz w:val="22"/>
                <w:szCs w:val="22"/>
              </w:rPr>
              <w:t>Сметная стоимость, тыс. рублей</w:t>
            </w:r>
          </w:p>
        </w:tc>
      </w:tr>
      <w:tr w:rsidR="00100374" w:rsidRPr="00C05148" w14:paraId="5958BA44" w14:textId="77777777" w:rsidTr="00396D7B">
        <w:trPr>
          <w:trHeight w:val="1125"/>
          <w:jc w:val="center"/>
        </w:trPr>
        <w:tc>
          <w:tcPr>
            <w:tcW w:w="807" w:type="dxa"/>
            <w:vMerge/>
            <w:vAlign w:val="center"/>
            <w:hideMark/>
          </w:tcPr>
          <w:p w14:paraId="424CFB16" w14:textId="77777777" w:rsidR="00100374" w:rsidRPr="00C05148" w:rsidRDefault="00100374" w:rsidP="00396D7B">
            <w:pPr>
              <w:jc w:val="center"/>
              <w:rPr>
                <w:color w:val="000000"/>
                <w:sz w:val="22"/>
                <w:szCs w:val="22"/>
              </w:rPr>
            </w:pPr>
          </w:p>
        </w:tc>
        <w:tc>
          <w:tcPr>
            <w:tcW w:w="4074" w:type="dxa"/>
            <w:vMerge/>
            <w:vAlign w:val="center"/>
            <w:hideMark/>
          </w:tcPr>
          <w:p w14:paraId="1E495D86" w14:textId="77777777" w:rsidR="00100374" w:rsidRPr="00C05148" w:rsidRDefault="00100374" w:rsidP="00396D7B">
            <w:pPr>
              <w:jc w:val="center"/>
              <w:rPr>
                <w:color w:val="000000"/>
                <w:sz w:val="22"/>
                <w:szCs w:val="22"/>
              </w:rPr>
            </w:pPr>
          </w:p>
        </w:tc>
        <w:tc>
          <w:tcPr>
            <w:tcW w:w="1703" w:type="dxa"/>
            <w:shd w:val="clear" w:color="auto" w:fill="auto"/>
            <w:vAlign w:val="center"/>
            <w:hideMark/>
          </w:tcPr>
          <w:p w14:paraId="7F95B20C" w14:textId="77777777" w:rsidR="00100374" w:rsidRPr="00C05148" w:rsidRDefault="00100374" w:rsidP="00396D7B">
            <w:pPr>
              <w:jc w:val="center"/>
              <w:rPr>
                <w:color w:val="000000"/>
                <w:sz w:val="22"/>
                <w:szCs w:val="22"/>
              </w:rPr>
            </w:pPr>
            <w:r w:rsidRPr="00C05148">
              <w:rPr>
                <w:color w:val="000000"/>
                <w:sz w:val="22"/>
                <w:szCs w:val="22"/>
              </w:rPr>
              <w:t>на дату представления сметной документации</w:t>
            </w:r>
          </w:p>
        </w:tc>
        <w:tc>
          <w:tcPr>
            <w:tcW w:w="1514" w:type="dxa"/>
            <w:shd w:val="clear" w:color="auto" w:fill="auto"/>
            <w:vAlign w:val="center"/>
            <w:hideMark/>
          </w:tcPr>
          <w:p w14:paraId="2CDC646E" w14:textId="77777777" w:rsidR="00100374" w:rsidRPr="00C05148" w:rsidRDefault="00100374" w:rsidP="00396D7B">
            <w:pPr>
              <w:jc w:val="center"/>
              <w:rPr>
                <w:color w:val="000000"/>
                <w:sz w:val="22"/>
                <w:szCs w:val="22"/>
              </w:rPr>
            </w:pPr>
            <w:r w:rsidRPr="00C05148">
              <w:rPr>
                <w:color w:val="000000"/>
                <w:sz w:val="22"/>
                <w:szCs w:val="22"/>
              </w:rPr>
              <w:t>на дату утверждения заключения экспертизы</w:t>
            </w:r>
          </w:p>
        </w:tc>
        <w:tc>
          <w:tcPr>
            <w:tcW w:w="1735" w:type="dxa"/>
            <w:shd w:val="clear" w:color="auto" w:fill="auto"/>
            <w:vAlign w:val="center"/>
            <w:hideMark/>
          </w:tcPr>
          <w:p w14:paraId="1E05A35C" w14:textId="77777777" w:rsidR="00100374" w:rsidRPr="00C05148" w:rsidRDefault="00100374" w:rsidP="00396D7B">
            <w:pPr>
              <w:jc w:val="center"/>
              <w:rPr>
                <w:color w:val="000000"/>
                <w:sz w:val="22"/>
                <w:szCs w:val="22"/>
              </w:rPr>
            </w:pPr>
            <w:r w:rsidRPr="00C05148">
              <w:rPr>
                <w:color w:val="000000"/>
                <w:sz w:val="22"/>
                <w:szCs w:val="22"/>
              </w:rPr>
              <w:t>изменение(+/-)</w:t>
            </w:r>
          </w:p>
        </w:tc>
      </w:tr>
      <w:tr w:rsidR="00100374" w:rsidRPr="00C05148" w14:paraId="4D45C32A" w14:textId="77777777" w:rsidTr="00396D7B">
        <w:trPr>
          <w:trHeight w:val="395"/>
          <w:jc w:val="center"/>
        </w:trPr>
        <w:tc>
          <w:tcPr>
            <w:tcW w:w="9833" w:type="dxa"/>
            <w:gridSpan w:val="5"/>
            <w:shd w:val="clear" w:color="auto" w:fill="auto"/>
            <w:noWrap/>
            <w:vAlign w:val="bottom"/>
            <w:hideMark/>
          </w:tcPr>
          <w:p w14:paraId="3BEEA53C" w14:textId="77777777" w:rsidR="00100374" w:rsidRPr="00C05148" w:rsidRDefault="00100374" w:rsidP="00396D7B">
            <w:pPr>
              <w:jc w:val="center"/>
              <w:rPr>
                <w:color w:val="000000"/>
                <w:sz w:val="22"/>
                <w:szCs w:val="22"/>
              </w:rPr>
            </w:pPr>
            <w:r w:rsidRPr="00C05148">
              <w:rPr>
                <w:color w:val="000000"/>
                <w:sz w:val="22"/>
                <w:szCs w:val="22"/>
              </w:rPr>
              <w:t>В текущем уровне цен, тыс. рублей (с НДС)</w:t>
            </w:r>
          </w:p>
        </w:tc>
      </w:tr>
      <w:tr w:rsidR="00100374" w:rsidRPr="00C05148" w14:paraId="60B58EA6" w14:textId="77777777" w:rsidTr="00396D7B">
        <w:trPr>
          <w:trHeight w:val="330"/>
          <w:jc w:val="center"/>
        </w:trPr>
        <w:tc>
          <w:tcPr>
            <w:tcW w:w="807" w:type="dxa"/>
            <w:shd w:val="clear" w:color="auto" w:fill="auto"/>
            <w:noWrap/>
            <w:vAlign w:val="bottom"/>
            <w:hideMark/>
          </w:tcPr>
          <w:p w14:paraId="085D1055" w14:textId="77777777" w:rsidR="00100374" w:rsidRPr="00C05148" w:rsidRDefault="00100374" w:rsidP="00396D7B">
            <w:pPr>
              <w:jc w:val="center"/>
              <w:rPr>
                <w:rFonts w:ascii="Calibri" w:hAnsi="Calibri" w:cs="Calibri"/>
                <w:color w:val="000000"/>
                <w:sz w:val="22"/>
                <w:szCs w:val="22"/>
              </w:rPr>
            </w:pPr>
            <w:r w:rsidRPr="00C05148">
              <w:rPr>
                <w:rFonts w:ascii="Calibri" w:hAnsi="Calibri" w:cs="Calibri"/>
                <w:color w:val="000000"/>
                <w:sz w:val="22"/>
                <w:szCs w:val="22"/>
              </w:rPr>
              <w:t>1</w:t>
            </w:r>
          </w:p>
        </w:tc>
        <w:tc>
          <w:tcPr>
            <w:tcW w:w="4074" w:type="dxa"/>
            <w:shd w:val="clear" w:color="auto" w:fill="auto"/>
            <w:vAlign w:val="center"/>
            <w:hideMark/>
          </w:tcPr>
          <w:p w14:paraId="754839D5" w14:textId="07580D58" w:rsidR="00100374" w:rsidRPr="00C05148" w:rsidRDefault="00100374" w:rsidP="00FC22D2">
            <w:pPr>
              <w:rPr>
                <w:color w:val="000000"/>
                <w:sz w:val="22"/>
                <w:szCs w:val="22"/>
              </w:rPr>
            </w:pPr>
            <w:proofErr w:type="gramStart"/>
            <w:r w:rsidRPr="00C05148">
              <w:rPr>
                <w:color w:val="000000"/>
                <w:sz w:val="22"/>
                <w:szCs w:val="22"/>
              </w:rPr>
              <w:t>Всего,  в</w:t>
            </w:r>
            <w:proofErr w:type="gramEnd"/>
            <w:r w:rsidRPr="00C05148">
              <w:rPr>
                <w:color w:val="000000"/>
                <w:sz w:val="22"/>
                <w:szCs w:val="22"/>
              </w:rPr>
              <w:t xml:space="preserve"> том числ</w:t>
            </w:r>
            <w:r w:rsidR="00AA58F3">
              <w:rPr>
                <w:color w:val="000000"/>
                <w:sz w:val="22"/>
                <w:szCs w:val="22"/>
              </w:rPr>
              <w:t>е</w:t>
            </w:r>
            <w:r w:rsidRPr="00C05148">
              <w:rPr>
                <w:color w:val="000000"/>
                <w:sz w:val="22"/>
                <w:szCs w:val="22"/>
              </w:rPr>
              <w:t>:</w:t>
            </w:r>
          </w:p>
        </w:tc>
        <w:tc>
          <w:tcPr>
            <w:tcW w:w="1703" w:type="dxa"/>
            <w:shd w:val="clear" w:color="auto" w:fill="auto"/>
            <w:vAlign w:val="center"/>
            <w:hideMark/>
          </w:tcPr>
          <w:p w14:paraId="6EDF9FFB" w14:textId="77777777" w:rsidR="00100374" w:rsidRPr="00C05148" w:rsidRDefault="00100374" w:rsidP="00396D7B">
            <w:pPr>
              <w:jc w:val="center"/>
              <w:rPr>
                <w:color w:val="000000"/>
                <w:sz w:val="22"/>
                <w:szCs w:val="22"/>
              </w:rPr>
            </w:pPr>
            <w:r w:rsidRPr="00C05148">
              <w:rPr>
                <w:color w:val="000000"/>
                <w:sz w:val="22"/>
                <w:szCs w:val="22"/>
              </w:rPr>
              <w:t>10552.03</w:t>
            </w:r>
          </w:p>
        </w:tc>
        <w:tc>
          <w:tcPr>
            <w:tcW w:w="1514" w:type="dxa"/>
            <w:shd w:val="clear" w:color="auto" w:fill="auto"/>
            <w:vAlign w:val="center"/>
            <w:hideMark/>
          </w:tcPr>
          <w:p w14:paraId="140946EA" w14:textId="77777777" w:rsidR="00100374" w:rsidRPr="00C05148" w:rsidRDefault="00100374" w:rsidP="00396D7B">
            <w:pPr>
              <w:jc w:val="center"/>
              <w:rPr>
                <w:color w:val="000000"/>
                <w:sz w:val="22"/>
                <w:szCs w:val="22"/>
              </w:rPr>
            </w:pPr>
            <w:r w:rsidRPr="00C05148">
              <w:rPr>
                <w:color w:val="000000"/>
                <w:sz w:val="22"/>
                <w:szCs w:val="22"/>
              </w:rPr>
              <w:t>9719.36</w:t>
            </w:r>
          </w:p>
        </w:tc>
        <w:tc>
          <w:tcPr>
            <w:tcW w:w="1735" w:type="dxa"/>
            <w:shd w:val="clear" w:color="auto" w:fill="auto"/>
            <w:vAlign w:val="center"/>
            <w:hideMark/>
          </w:tcPr>
          <w:p w14:paraId="42F233AF" w14:textId="77777777" w:rsidR="00100374" w:rsidRPr="00C05148" w:rsidRDefault="00100374" w:rsidP="00396D7B">
            <w:pPr>
              <w:jc w:val="center"/>
              <w:rPr>
                <w:color w:val="000000"/>
                <w:sz w:val="22"/>
                <w:szCs w:val="22"/>
              </w:rPr>
            </w:pPr>
            <w:r w:rsidRPr="00C05148">
              <w:rPr>
                <w:color w:val="000000"/>
                <w:sz w:val="22"/>
                <w:szCs w:val="22"/>
              </w:rPr>
              <w:t>-832.67</w:t>
            </w:r>
          </w:p>
        </w:tc>
      </w:tr>
      <w:tr w:rsidR="00100374" w:rsidRPr="00C05148" w14:paraId="4EA3CE3D" w14:textId="77777777" w:rsidTr="00396D7B">
        <w:trPr>
          <w:trHeight w:val="405"/>
          <w:jc w:val="center"/>
        </w:trPr>
        <w:tc>
          <w:tcPr>
            <w:tcW w:w="807" w:type="dxa"/>
            <w:shd w:val="clear" w:color="auto" w:fill="auto"/>
            <w:noWrap/>
            <w:vAlign w:val="bottom"/>
            <w:hideMark/>
          </w:tcPr>
          <w:p w14:paraId="302E5A7C" w14:textId="66B8BBD3" w:rsidR="00100374" w:rsidRPr="00C05148" w:rsidRDefault="00C36DC8" w:rsidP="00396D7B">
            <w:pPr>
              <w:jc w:val="center"/>
              <w:rPr>
                <w:rFonts w:ascii="Calibri" w:hAnsi="Calibri" w:cs="Calibri"/>
                <w:color w:val="000000"/>
                <w:sz w:val="22"/>
                <w:szCs w:val="22"/>
              </w:rPr>
            </w:pPr>
            <w:r>
              <w:rPr>
                <w:rFonts w:ascii="Calibri" w:hAnsi="Calibri" w:cs="Calibri"/>
                <w:color w:val="000000"/>
                <w:sz w:val="22"/>
                <w:szCs w:val="22"/>
              </w:rPr>
              <w:t>1</w:t>
            </w:r>
          </w:p>
        </w:tc>
        <w:tc>
          <w:tcPr>
            <w:tcW w:w="4074" w:type="dxa"/>
            <w:shd w:val="clear" w:color="auto" w:fill="auto"/>
            <w:vAlign w:val="center"/>
            <w:hideMark/>
          </w:tcPr>
          <w:p w14:paraId="7D521B43" w14:textId="77777777" w:rsidR="00100374" w:rsidRPr="00C05148" w:rsidRDefault="00100374" w:rsidP="00FC22D2">
            <w:pPr>
              <w:rPr>
                <w:color w:val="000000"/>
                <w:sz w:val="22"/>
                <w:szCs w:val="22"/>
              </w:rPr>
            </w:pPr>
            <w:r w:rsidRPr="00C05148">
              <w:rPr>
                <w:color w:val="000000"/>
                <w:sz w:val="22"/>
                <w:szCs w:val="22"/>
              </w:rPr>
              <w:t>- строительно-монтажные работы (без НДС)</w:t>
            </w:r>
          </w:p>
        </w:tc>
        <w:tc>
          <w:tcPr>
            <w:tcW w:w="1703" w:type="dxa"/>
            <w:shd w:val="clear" w:color="auto" w:fill="auto"/>
            <w:hideMark/>
          </w:tcPr>
          <w:p w14:paraId="51ECDFD6" w14:textId="77777777" w:rsidR="00100374" w:rsidRPr="00C05148" w:rsidRDefault="00100374" w:rsidP="00396D7B">
            <w:pPr>
              <w:jc w:val="center"/>
              <w:rPr>
                <w:color w:val="000000"/>
                <w:sz w:val="22"/>
                <w:szCs w:val="22"/>
              </w:rPr>
            </w:pPr>
            <w:r w:rsidRPr="00C05148">
              <w:rPr>
                <w:sz w:val="22"/>
                <w:szCs w:val="22"/>
              </w:rPr>
              <w:t>7149.85</w:t>
            </w:r>
          </w:p>
        </w:tc>
        <w:tc>
          <w:tcPr>
            <w:tcW w:w="1514" w:type="dxa"/>
            <w:shd w:val="clear" w:color="auto" w:fill="auto"/>
            <w:hideMark/>
          </w:tcPr>
          <w:p w14:paraId="0753F062" w14:textId="77777777" w:rsidR="00100374" w:rsidRPr="00C05148" w:rsidRDefault="00100374" w:rsidP="00396D7B">
            <w:pPr>
              <w:jc w:val="center"/>
              <w:rPr>
                <w:color w:val="000000"/>
                <w:sz w:val="22"/>
                <w:szCs w:val="22"/>
              </w:rPr>
            </w:pPr>
            <w:r w:rsidRPr="00C05148">
              <w:rPr>
                <w:sz w:val="22"/>
                <w:szCs w:val="22"/>
              </w:rPr>
              <w:t>6792.96</w:t>
            </w:r>
          </w:p>
        </w:tc>
        <w:tc>
          <w:tcPr>
            <w:tcW w:w="1735" w:type="dxa"/>
            <w:shd w:val="clear" w:color="auto" w:fill="auto"/>
            <w:hideMark/>
          </w:tcPr>
          <w:p w14:paraId="3A3998B3" w14:textId="77777777" w:rsidR="00100374" w:rsidRPr="00C05148" w:rsidRDefault="00100374" w:rsidP="00396D7B">
            <w:pPr>
              <w:jc w:val="center"/>
              <w:rPr>
                <w:color w:val="000000"/>
                <w:sz w:val="22"/>
                <w:szCs w:val="22"/>
              </w:rPr>
            </w:pPr>
            <w:r w:rsidRPr="00C05148">
              <w:rPr>
                <w:sz w:val="22"/>
                <w:szCs w:val="22"/>
              </w:rPr>
              <w:t>-356.89</w:t>
            </w:r>
          </w:p>
        </w:tc>
      </w:tr>
      <w:tr w:rsidR="00100374" w:rsidRPr="00C05148" w14:paraId="23F0637C" w14:textId="77777777" w:rsidTr="00396D7B">
        <w:trPr>
          <w:trHeight w:val="329"/>
          <w:jc w:val="center"/>
        </w:trPr>
        <w:tc>
          <w:tcPr>
            <w:tcW w:w="807" w:type="dxa"/>
            <w:shd w:val="clear" w:color="auto" w:fill="auto"/>
            <w:noWrap/>
            <w:vAlign w:val="bottom"/>
            <w:hideMark/>
          </w:tcPr>
          <w:p w14:paraId="7D2BD160" w14:textId="580A7833" w:rsidR="00100374" w:rsidRPr="00C05148" w:rsidRDefault="00C36DC8" w:rsidP="00396D7B">
            <w:pPr>
              <w:jc w:val="center"/>
              <w:rPr>
                <w:rFonts w:ascii="Calibri" w:hAnsi="Calibri" w:cs="Calibri"/>
                <w:color w:val="000000"/>
                <w:sz w:val="22"/>
                <w:szCs w:val="22"/>
              </w:rPr>
            </w:pPr>
            <w:r>
              <w:rPr>
                <w:rFonts w:ascii="Calibri" w:hAnsi="Calibri" w:cs="Calibri"/>
                <w:color w:val="000000"/>
                <w:sz w:val="22"/>
                <w:szCs w:val="22"/>
              </w:rPr>
              <w:t>2</w:t>
            </w:r>
          </w:p>
        </w:tc>
        <w:tc>
          <w:tcPr>
            <w:tcW w:w="4074" w:type="dxa"/>
            <w:shd w:val="clear" w:color="auto" w:fill="auto"/>
            <w:vAlign w:val="center"/>
            <w:hideMark/>
          </w:tcPr>
          <w:p w14:paraId="150C3A34" w14:textId="77777777" w:rsidR="00100374" w:rsidRPr="00C05148" w:rsidRDefault="00100374" w:rsidP="00FC22D2">
            <w:pPr>
              <w:rPr>
                <w:color w:val="000000"/>
                <w:sz w:val="22"/>
                <w:szCs w:val="22"/>
              </w:rPr>
            </w:pPr>
            <w:r w:rsidRPr="00C05148">
              <w:rPr>
                <w:color w:val="000000"/>
                <w:sz w:val="22"/>
                <w:szCs w:val="22"/>
              </w:rPr>
              <w:t>- оборудование (без НДС)</w:t>
            </w:r>
          </w:p>
        </w:tc>
        <w:tc>
          <w:tcPr>
            <w:tcW w:w="1703" w:type="dxa"/>
            <w:shd w:val="clear" w:color="auto" w:fill="auto"/>
            <w:hideMark/>
          </w:tcPr>
          <w:p w14:paraId="112186C7" w14:textId="77777777" w:rsidR="00100374" w:rsidRPr="00C05148" w:rsidRDefault="00100374" w:rsidP="00396D7B">
            <w:pPr>
              <w:jc w:val="center"/>
              <w:rPr>
                <w:color w:val="000000"/>
                <w:sz w:val="22"/>
                <w:szCs w:val="22"/>
              </w:rPr>
            </w:pPr>
            <w:r w:rsidRPr="00C05148">
              <w:rPr>
                <w:sz w:val="22"/>
                <w:szCs w:val="22"/>
              </w:rPr>
              <w:t>12.34</w:t>
            </w:r>
          </w:p>
        </w:tc>
        <w:tc>
          <w:tcPr>
            <w:tcW w:w="1514" w:type="dxa"/>
            <w:shd w:val="clear" w:color="auto" w:fill="auto"/>
            <w:hideMark/>
          </w:tcPr>
          <w:p w14:paraId="4E3C4860" w14:textId="77777777" w:rsidR="00100374" w:rsidRPr="00C05148" w:rsidRDefault="00100374" w:rsidP="00396D7B">
            <w:pPr>
              <w:jc w:val="center"/>
              <w:rPr>
                <w:color w:val="000000"/>
                <w:sz w:val="22"/>
                <w:szCs w:val="22"/>
              </w:rPr>
            </w:pPr>
            <w:r w:rsidRPr="00C05148">
              <w:rPr>
                <w:sz w:val="22"/>
                <w:szCs w:val="22"/>
              </w:rPr>
              <w:t>12.34</w:t>
            </w:r>
          </w:p>
        </w:tc>
        <w:tc>
          <w:tcPr>
            <w:tcW w:w="1735" w:type="dxa"/>
            <w:shd w:val="clear" w:color="auto" w:fill="auto"/>
            <w:hideMark/>
          </w:tcPr>
          <w:p w14:paraId="79B15AAC" w14:textId="77777777" w:rsidR="00100374" w:rsidRPr="00C05148" w:rsidRDefault="00100374" w:rsidP="00396D7B">
            <w:pPr>
              <w:jc w:val="center"/>
              <w:rPr>
                <w:color w:val="000000"/>
                <w:sz w:val="22"/>
                <w:szCs w:val="22"/>
              </w:rPr>
            </w:pPr>
            <w:r w:rsidRPr="00C05148">
              <w:rPr>
                <w:sz w:val="22"/>
                <w:szCs w:val="22"/>
              </w:rPr>
              <w:t>0.00</w:t>
            </w:r>
          </w:p>
        </w:tc>
      </w:tr>
      <w:tr w:rsidR="00100374" w:rsidRPr="00C05148" w14:paraId="73DD65B8" w14:textId="77777777" w:rsidTr="00396D7B">
        <w:trPr>
          <w:trHeight w:val="381"/>
          <w:jc w:val="center"/>
        </w:trPr>
        <w:tc>
          <w:tcPr>
            <w:tcW w:w="807" w:type="dxa"/>
            <w:shd w:val="clear" w:color="auto" w:fill="auto"/>
            <w:noWrap/>
            <w:vAlign w:val="bottom"/>
            <w:hideMark/>
          </w:tcPr>
          <w:p w14:paraId="58254E35" w14:textId="24B2219C" w:rsidR="00100374" w:rsidRPr="00C05148" w:rsidRDefault="00C36DC8" w:rsidP="00396D7B">
            <w:pPr>
              <w:jc w:val="center"/>
              <w:rPr>
                <w:rFonts w:ascii="Calibri" w:hAnsi="Calibri" w:cs="Calibri"/>
                <w:color w:val="000000"/>
                <w:sz w:val="22"/>
                <w:szCs w:val="22"/>
              </w:rPr>
            </w:pPr>
            <w:r>
              <w:rPr>
                <w:rFonts w:ascii="Calibri" w:hAnsi="Calibri" w:cs="Calibri"/>
                <w:color w:val="000000"/>
                <w:sz w:val="22"/>
                <w:szCs w:val="22"/>
              </w:rPr>
              <w:lastRenderedPageBreak/>
              <w:t>3</w:t>
            </w:r>
          </w:p>
        </w:tc>
        <w:tc>
          <w:tcPr>
            <w:tcW w:w="4074" w:type="dxa"/>
            <w:shd w:val="clear" w:color="auto" w:fill="auto"/>
            <w:vAlign w:val="center"/>
            <w:hideMark/>
          </w:tcPr>
          <w:p w14:paraId="2A363001" w14:textId="77777777" w:rsidR="00100374" w:rsidRPr="00C05148" w:rsidRDefault="00100374" w:rsidP="00FC22D2">
            <w:pPr>
              <w:rPr>
                <w:color w:val="000000"/>
                <w:sz w:val="22"/>
                <w:szCs w:val="22"/>
              </w:rPr>
            </w:pPr>
            <w:r w:rsidRPr="00C05148">
              <w:rPr>
                <w:color w:val="000000"/>
                <w:sz w:val="22"/>
                <w:szCs w:val="22"/>
              </w:rPr>
              <w:t>- прочие затраты (без НДС),</w:t>
            </w:r>
          </w:p>
        </w:tc>
        <w:tc>
          <w:tcPr>
            <w:tcW w:w="1703" w:type="dxa"/>
            <w:shd w:val="clear" w:color="auto" w:fill="auto"/>
            <w:hideMark/>
          </w:tcPr>
          <w:p w14:paraId="7BDC6DA7" w14:textId="77777777" w:rsidR="00100374" w:rsidRPr="00C05148" w:rsidRDefault="00100374" w:rsidP="00396D7B">
            <w:pPr>
              <w:jc w:val="center"/>
              <w:rPr>
                <w:color w:val="000000"/>
                <w:sz w:val="22"/>
                <w:szCs w:val="22"/>
              </w:rPr>
            </w:pPr>
            <w:r w:rsidRPr="00C05148">
              <w:rPr>
                <w:sz w:val="22"/>
                <w:szCs w:val="22"/>
              </w:rPr>
              <w:t>1632.65</w:t>
            </w:r>
          </w:p>
        </w:tc>
        <w:tc>
          <w:tcPr>
            <w:tcW w:w="1514" w:type="dxa"/>
            <w:shd w:val="clear" w:color="auto" w:fill="auto"/>
            <w:hideMark/>
          </w:tcPr>
          <w:p w14:paraId="526790F5" w14:textId="77777777" w:rsidR="00100374" w:rsidRPr="00C05148" w:rsidRDefault="00100374" w:rsidP="00396D7B">
            <w:pPr>
              <w:jc w:val="center"/>
              <w:rPr>
                <w:color w:val="000000"/>
                <w:sz w:val="22"/>
                <w:szCs w:val="22"/>
              </w:rPr>
            </w:pPr>
            <w:r w:rsidRPr="00C05148">
              <w:rPr>
                <w:sz w:val="22"/>
                <w:szCs w:val="22"/>
              </w:rPr>
              <w:t>1294.17</w:t>
            </w:r>
          </w:p>
        </w:tc>
        <w:tc>
          <w:tcPr>
            <w:tcW w:w="1735" w:type="dxa"/>
            <w:shd w:val="clear" w:color="auto" w:fill="auto"/>
            <w:hideMark/>
          </w:tcPr>
          <w:p w14:paraId="6A30F96B" w14:textId="77777777" w:rsidR="00100374" w:rsidRPr="00C05148" w:rsidRDefault="00100374" w:rsidP="00396D7B">
            <w:pPr>
              <w:jc w:val="center"/>
              <w:rPr>
                <w:color w:val="000000"/>
                <w:sz w:val="22"/>
                <w:szCs w:val="22"/>
              </w:rPr>
            </w:pPr>
            <w:r w:rsidRPr="00C05148">
              <w:rPr>
                <w:sz w:val="22"/>
                <w:szCs w:val="22"/>
              </w:rPr>
              <w:t>-338.48</w:t>
            </w:r>
          </w:p>
        </w:tc>
      </w:tr>
      <w:tr w:rsidR="00100374" w:rsidRPr="00C05148" w14:paraId="5C0BAD6C" w14:textId="77777777" w:rsidTr="00396D7B">
        <w:trPr>
          <w:trHeight w:val="295"/>
          <w:jc w:val="center"/>
        </w:trPr>
        <w:tc>
          <w:tcPr>
            <w:tcW w:w="807" w:type="dxa"/>
            <w:shd w:val="clear" w:color="auto" w:fill="auto"/>
            <w:noWrap/>
            <w:vAlign w:val="bottom"/>
            <w:hideMark/>
          </w:tcPr>
          <w:p w14:paraId="0F943A9C" w14:textId="755219D9" w:rsidR="00100374" w:rsidRPr="00C05148" w:rsidRDefault="00100374" w:rsidP="00396D7B">
            <w:pPr>
              <w:jc w:val="center"/>
              <w:rPr>
                <w:rFonts w:ascii="Calibri" w:hAnsi="Calibri" w:cs="Calibri"/>
                <w:color w:val="000000"/>
                <w:sz w:val="22"/>
                <w:szCs w:val="22"/>
              </w:rPr>
            </w:pPr>
          </w:p>
        </w:tc>
        <w:tc>
          <w:tcPr>
            <w:tcW w:w="4074" w:type="dxa"/>
            <w:shd w:val="clear" w:color="auto" w:fill="auto"/>
            <w:vAlign w:val="center"/>
            <w:hideMark/>
          </w:tcPr>
          <w:p w14:paraId="44992267" w14:textId="77777777" w:rsidR="00100374" w:rsidRPr="00C05148" w:rsidRDefault="00100374" w:rsidP="002901B1">
            <w:pPr>
              <w:rPr>
                <w:color w:val="000000"/>
                <w:sz w:val="22"/>
                <w:szCs w:val="22"/>
              </w:rPr>
            </w:pPr>
            <w:r w:rsidRPr="00C05148">
              <w:rPr>
                <w:color w:val="000000"/>
                <w:sz w:val="22"/>
                <w:szCs w:val="22"/>
              </w:rPr>
              <w:t>в том числе проектно-изыскательские работы</w:t>
            </w:r>
          </w:p>
        </w:tc>
        <w:tc>
          <w:tcPr>
            <w:tcW w:w="1703" w:type="dxa"/>
            <w:shd w:val="clear" w:color="auto" w:fill="auto"/>
            <w:hideMark/>
          </w:tcPr>
          <w:p w14:paraId="41C997F1" w14:textId="77777777" w:rsidR="00100374" w:rsidRPr="00C05148" w:rsidRDefault="00100374" w:rsidP="00396D7B">
            <w:pPr>
              <w:jc w:val="center"/>
              <w:rPr>
                <w:color w:val="000000"/>
                <w:sz w:val="22"/>
                <w:szCs w:val="22"/>
              </w:rPr>
            </w:pPr>
            <w:r w:rsidRPr="00C05148">
              <w:rPr>
                <w:sz w:val="22"/>
                <w:szCs w:val="22"/>
              </w:rPr>
              <w:t>1040.14</w:t>
            </w:r>
          </w:p>
        </w:tc>
        <w:tc>
          <w:tcPr>
            <w:tcW w:w="1514" w:type="dxa"/>
            <w:shd w:val="clear" w:color="auto" w:fill="auto"/>
            <w:hideMark/>
          </w:tcPr>
          <w:p w14:paraId="6DD6E02D" w14:textId="77777777" w:rsidR="00100374" w:rsidRPr="00C05148" w:rsidRDefault="00100374" w:rsidP="00396D7B">
            <w:pPr>
              <w:jc w:val="center"/>
              <w:rPr>
                <w:color w:val="000000"/>
                <w:sz w:val="22"/>
                <w:szCs w:val="22"/>
              </w:rPr>
            </w:pPr>
            <w:r w:rsidRPr="00C05148">
              <w:rPr>
                <w:sz w:val="22"/>
                <w:szCs w:val="22"/>
              </w:rPr>
              <w:t>812.85</w:t>
            </w:r>
          </w:p>
        </w:tc>
        <w:tc>
          <w:tcPr>
            <w:tcW w:w="1735" w:type="dxa"/>
            <w:shd w:val="clear" w:color="auto" w:fill="auto"/>
            <w:hideMark/>
          </w:tcPr>
          <w:p w14:paraId="67630034" w14:textId="77777777" w:rsidR="00100374" w:rsidRPr="00C05148" w:rsidRDefault="00100374" w:rsidP="00396D7B">
            <w:pPr>
              <w:jc w:val="center"/>
              <w:rPr>
                <w:color w:val="000000"/>
                <w:sz w:val="22"/>
                <w:szCs w:val="22"/>
              </w:rPr>
            </w:pPr>
            <w:r w:rsidRPr="00C05148">
              <w:rPr>
                <w:sz w:val="22"/>
                <w:szCs w:val="22"/>
              </w:rPr>
              <w:t>-227.29</w:t>
            </w:r>
          </w:p>
        </w:tc>
      </w:tr>
      <w:tr w:rsidR="00100374" w:rsidRPr="00C05148" w14:paraId="7D5C2092" w14:textId="77777777" w:rsidTr="00396D7B">
        <w:trPr>
          <w:trHeight w:val="77"/>
          <w:jc w:val="center"/>
        </w:trPr>
        <w:tc>
          <w:tcPr>
            <w:tcW w:w="807" w:type="dxa"/>
            <w:shd w:val="clear" w:color="auto" w:fill="auto"/>
            <w:noWrap/>
            <w:vAlign w:val="bottom"/>
            <w:hideMark/>
          </w:tcPr>
          <w:p w14:paraId="4708DC9B" w14:textId="1C76E612" w:rsidR="00100374" w:rsidRPr="00C05148" w:rsidRDefault="00C36DC8" w:rsidP="00396D7B">
            <w:pPr>
              <w:jc w:val="center"/>
              <w:rPr>
                <w:rFonts w:ascii="Calibri" w:hAnsi="Calibri" w:cs="Calibri"/>
                <w:color w:val="000000"/>
                <w:sz w:val="22"/>
                <w:szCs w:val="22"/>
              </w:rPr>
            </w:pPr>
            <w:r>
              <w:rPr>
                <w:rFonts w:ascii="Calibri" w:hAnsi="Calibri" w:cs="Calibri"/>
                <w:color w:val="000000"/>
                <w:sz w:val="22"/>
                <w:szCs w:val="22"/>
              </w:rPr>
              <w:t>4</w:t>
            </w:r>
          </w:p>
        </w:tc>
        <w:tc>
          <w:tcPr>
            <w:tcW w:w="4074" w:type="dxa"/>
            <w:shd w:val="clear" w:color="auto" w:fill="auto"/>
            <w:vAlign w:val="center"/>
            <w:hideMark/>
          </w:tcPr>
          <w:p w14:paraId="3A03EE04" w14:textId="77777777" w:rsidR="00100374" w:rsidRPr="00C05148" w:rsidRDefault="00100374" w:rsidP="00FC22D2">
            <w:pPr>
              <w:rPr>
                <w:color w:val="000000"/>
                <w:sz w:val="22"/>
                <w:szCs w:val="22"/>
              </w:rPr>
            </w:pPr>
            <w:r w:rsidRPr="00C05148">
              <w:rPr>
                <w:color w:val="000000"/>
                <w:sz w:val="22"/>
                <w:szCs w:val="22"/>
              </w:rPr>
              <w:t>- налог на добавленную стоимость</w:t>
            </w:r>
          </w:p>
        </w:tc>
        <w:tc>
          <w:tcPr>
            <w:tcW w:w="1703" w:type="dxa"/>
            <w:shd w:val="clear" w:color="auto" w:fill="auto"/>
            <w:vAlign w:val="center"/>
            <w:hideMark/>
          </w:tcPr>
          <w:p w14:paraId="43CEE2C6" w14:textId="77777777" w:rsidR="00100374" w:rsidRPr="00C05148" w:rsidRDefault="00100374" w:rsidP="00396D7B">
            <w:pPr>
              <w:jc w:val="center"/>
              <w:rPr>
                <w:color w:val="000000"/>
                <w:sz w:val="22"/>
                <w:szCs w:val="22"/>
              </w:rPr>
            </w:pPr>
            <w:r w:rsidRPr="00C05148">
              <w:rPr>
                <w:color w:val="000000"/>
                <w:sz w:val="22"/>
                <w:szCs w:val="22"/>
              </w:rPr>
              <w:t>1757.19</w:t>
            </w:r>
          </w:p>
        </w:tc>
        <w:tc>
          <w:tcPr>
            <w:tcW w:w="1514" w:type="dxa"/>
            <w:shd w:val="clear" w:color="auto" w:fill="auto"/>
            <w:vAlign w:val="center"/>
            <w:hideMark/>
          </w:tcPr>
          <w:p w14:paraId="72DE9F2B" w14:textId="77777777" w:rsidR="00100374" w:rsidRPr="00C05148" w:rsidRDefault="00100374" w:rsidP="00396D7B">
            <w:pPr>
              <w:jc w:val="center"/>
              <w:rPr>
                <w:color w:val="000000"/>
                <w:sz w:val="22"/>
                <w:szCs w:val="22"/>
              </w:rPr>
            </w:pPr>
            <w:r w:rsidRPr="00C05148">
              <w:rPr>
                <w:color w:val="000000"/>
                <w:sz w:val="22"/>
                <w:szCs w:val="22"/>
              </w:rPr>
              <w:t>1619.89</w:t>
            </w:r>
          </w:p>
        </w:tc>
        <w:tc>
          <w:tcPr>
            <w:tcW w:w="1735" w:type="dxa"/>
            <w:shd w:val="clear" w:color="auto" w:fill="auto"/>
            <w:vAlign w:val="center"/>
            <w:hideMark/>
          </w:tcPr>
          <w:p w14:paraId="618D1B45" w14:textId="77777777" w:rsidR="00100374" w:rsidRPr="00C05148" w:rsidRDefault="00100374" w:rsidP="00396D7B">
            <w:pPr>
              <w:jc w:val="center"/>
              <w:rPr>
                <w:color w:val="000000"/>
                <w:sz w:val="22"/>
                <w:szCs w:val="22"/>
              </w:rPr>
            </w:pPr>
            <w:r w:rsidRPr="00C05148">
              <w:rPr>
                <w:color w:val="000000"/>
                <w:sz w:val="22"/>
                <w:szCs w:val="22"/>
              </w:rPr>
              <w:t>-137.30</w:t>
            </w:r>
          </w:p>
        </w:tc>
      </w:tr>
    </w:tbl>
    <w:p w14:paraId="525A8091" w14:textId="77777777" w:rsidR="00100374" w:rsidRPr="00A27BD7" w:rsidRDefault="00100374" w:rsidP="00100374">
      <w:pPr>
        <w:pStyle w:val="formattexttopleveltext"/>
        <w:rPr>
          <w:b/>
        </w:rPr>
      </w:pPr>
      <w:r w:rsidRPr="00A27BD7">
        <w:rPr>
          <w:b/>
        </w:rPr>
        <w:t>4.2.Сведения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14:paraId="75031A82" w14:textId="51D4C517" w:rsidR="00100374" w:rsidRPr="00263C96" w:rsidRDefault="00100374" w:rsidP="00100374">
      <w:pPr>
        <w:jc w:val="both"/>
      </w:pPr>
      <w:r w:rsidRPr="00263C96">
        <w:t>Мероприятиями инвестиционных проектов</w:t>
      </w:r>
      <w:r>
        <w:t xml:space="preserve">, за исключением </w:t>
      </w:r>
      <w:proofErr w:type="spellStart"/>
      <w:r>
        <w:t>н.п</w:t>
      </w:r>
      <w:proofErr w:type="spellEnd"/>
      <w:r w:rsidR="003120A4">
        <w:t>.</w:t>
      </w:r>
      <w:r>
        <w:t xml:space="preserve"> </w:t>
      </w:r>
      <w:proofErr w:type="spellStart"/>
      <w:r>
        <w:t>Суковкино</w:t>
      </w:r>
      <w:proofErr w:type="spellEnd"/>
      <w:r>
        <w:t>,</w:t>
      </w:r>
      <w:r w:rsidRPr="00263C96">
        <w:t xml:space="preserve"> </w:t>
      </w:r>
      <w:r>
        <w:t>не</w:t>
      </w:r>
      <w:r w:rsidRPr="00C25211">
        <w:t xml:space="preserve"> </w:t>
      </w:r>
      <w:r w:rsidRPr="00263C96">
        <w:t>предусмотрена установка автоматизированной информационно-измерительной системы учета и управления глубинными насосами  в 202</w:t>
      </w:r>
      <w:r>
        <w:t>3</w:t>
      </w:r>
      <w:r w:rsidRPr="00263C96">
        <w:t>-20</w:t>
      </w:r>
      <w:r>
        <w:t>32</w:t>
      </w:r>
      <w:r w:rsidRPr="00263C96">
        <w:t>г.г.</w:t>
      </w:r>
    </w:p>
    <w:p w14:paraId="131CD348" w14:textId="77777777" w:rsidR="00100374" w:rsidRPr="00A27BD7" w:rsidRDefault="00100374" w:rsidP="00100374">
      <w:pPr>
        <w:pStyle w:val="formattexttopleveltext"/>
        <w:rPr>
          <w:b/>
        </w:rPr>
      </w:pPr>
      <w:r w:rsidRPr="00A27BD7">
        <w:rPr>
          <w:b/>
        </w:rPr>
        <w:t>4.3. Сведения об оснащенности зданий, строений, сооружений приборами учета воды и их применении при осуществлении расчетов за потребленную воду</w:t>
      </w:r>
    </w:p>
    <w:p w14:paraId="53E233EB" w14:textId="77777777" w:rsidR="00100374" w:rsidRDefault="00100374" w:rsidP="00100374">
      <w:pPr>
        <w:pStyle w:val="formattexttopleveltext"/>
        <w:rPr>
          <w:color w:val="000000"/>
        </w:rPr>
      </w:pPr>
      <w:r w:rsidRPr="00263C96">
        <w:t>Более детальный анализ</w:t>
      </w:r>
      <w:r w:rsidRPr="00263C96">
        <w:rPr>
          <w:color w:val="000000"/>
        </w:rPr>
        <w:t xml:space="preserve"> по  наличию приборов учета в жилищном фонде представлен в таблице 4.</w:t>
      </w:r>
      <w:r>
        <w:rPr>
          <w:color w:val="000000"/>
        </w:rPr>
        <w:t>4</w:t>
      </w:r>
      <w:r w:rsidRPr="00263C96">
        <w:rPr>
          <w:color w:val="000000"/>
        </w:rPr>
        <w:t>.</w:t>
      </w:r>
    </w:p>
    <w:p w14:paraId="27EE9225" w14:textId="77777777" w:rsidR="00100374" w:rsidRPr="00263C96" w:rsidRDefault="00100374" w:rsidP="002901B1">
      <w:pPr>
        <w:pStyle w:val="formattexttopleveltext"/>
        <w:spacing w:line="276" w:lineRule="auto"/>
        <w:jc w:val="both"/>
        <w:rPr>
          <w:b/>
        </w:rPr>
      </w:pPr>
      <w:r>
        <w:rPr>
          <w:rFonts w:eastAsia="Calibri"/>
          <w:b/>
          <w:color w:val="000000"/>
          <w:sz w:val="22"/>
          <w:szCs w:val="22"/>
        </w:rPr>
        <w:t>Т</w:t>
      </w:r>
      <w:r w:rsidRPr="00263C96">
        <w:rPr>
          <w:rFonts w:eastAsia="Calibri"/>
          <w:b/>
          <w:color w:val="000000"/>
          <w:sz w:val="22"/>
          <w:szCs w:val="22"/>
        </w:rPr>
        <w:t>аблица 4.</w:t>
      </w:r>
      <w:r>
        <w:rPr>
          <w:rFonts w:eastAsia="Calibri"/>
          <w:b/>
          <w:color w:val="000000"/>
          <w:sz w:val="22"/>
          <w:szCs w:val="22"/>
        </w:rPr>
        <w:t>4</w:t>
      </w:r>
      <w:r w:rsidRPr="00263C96">
        <w:rPr>
          <w:rFonts w:eastAsia="Calibri"/>
          <w:b/>
          <w:color w:val="000000"/>
          <w:sz w:val="22"/>
          <w:szCs w:val="22"/>
        </w:rPr>
        <w:t xml:space="preserve">.Характеристика жилищного фонда </w:t>
      </w:r>
      <w:r>
        <w:rPr>
          <w:b/>
          <w:sz w:val="22"/>
          <w:szCs w:val="22"/>
        </w:rPr>
        <w:t>Краснознаменского</w:t>
      </w:r>
      <w:r>
        <w:rPr>
          <w:rFonts w:eastAsia="Calibri"/>
          <w:b/>
          <w:color w:val="000000"/>
          <w:sz w:val="22"/>
          <w:szCs w:val="22"/>
        </w:rPr>
        <w:t xml:space="preserve">  сельсовета</w:t>
      </w:r>
      <w:r w:rsidRPr="00263C96">
        <w:rPr>
          <w:rFonts w:eastAsia="Calibri"/>
          <w:b/>
          <w:color w:val="000000"/>
          <w:sz w:val="22"/>
          <w:szCs w:val="22"/>
        </w:rPr>
        <w:t xml:space="preserve">  по  наличию приборов учета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659"/>
        <w:gridCol w:w="597"/>
        <w:gridCol w:w="910"/>
        <w:gridCol w:w="983"/>
        <w:gridCol w:w="1188"/>
        <w:gridCol w:w="1188"/>
        <w:gridCol w:w="1188"/>
        <w:gridCol w:w="983"/>
        <w:gridCol w:w="806"/>
      </w:tblGrid>
      <w:tr w:rsidR="00100374" w:rsidRPr="00A52638" w14:paraId="7E59FAC3" w14:textId="77777777" w:rsidTr="003120A4">
        <w:trPr>
          <w:trHeight w:val="733"/>
          <w:jc w:val="center"/>
        </w:trPr>
        <w:tc>
          <w:tcPr>
            <w:tcW w:w="421" w:type="dxa"/>
            <w:shd w:val="clear" w:color="auto" w:fill="auto"/>
            <w:vAlign w:val="center"/>
            <w:hideMark/>
          </w:tcPr>
          <w:p w14:paraId="06694BC5" w14:textId="77777777" w:rsidR="00100374" w:rsidRPr="00282079" w:rsidRDefault="00100374" w:rsidP="00396D7B">
            <w:pPr>
              <w:jc w:val="center"/>
              <w:rPr>
                <w:color w:val="000000"/>
                <w:sz w:val="20"/>
              </w:rPr>
            </w:pPr>
            <w:r w:rsidRPr="00282079">
              <w:rPr>
                <w:color w:val="000000"/>
                <w:sz w:val="20"/>
              </w:rPr>
              <w:t>№ п/п</w:t>
            </w:r>
          </w:p>
        </w:tc>
        <w:tc>
          <w:tcPr>
            <w:tcW w:w="1659" w:type="dxa"/>
            <w:shd w:val="clear" w:color="auto" w:fill="auto"/>
            <w:vAlign w:val="center"/>
            <w:hideMark/>
          </w:tcPr>
          <w:p w14:paraId="108C6C22" w14:textId="77777777" w:rsidR="00100374" w:rsidRPr="00282079" w:rsidRDefault="00100374" w:rsidP="00396D7B">
            <w:pPr>
              <w:rPr>
                <w:color w:val="000000"/>
                <w:sz w:val="20"/>
              </w:rPr>
            </w:pPr>
            <w:r w:rsidRPr="00282079">
              <w:rPr>
                <w:color w:val="000000"/>
                <w:sz w:val="20"/>
              </w:rPr>
              <w:t>Наименование населенных пунктов</w:t>
            </w:r>
          </w:p>
        </w:tc>
        <w:tc>
          <w:tcPr>
            <w:tcW w:w="597" w:type="dxa"/>
            <w:shd w:val="clear" w:color="auto" w:fill="auto"/>
            <w:vAlign w:val="center"/>
            <w:hideMark/>
          </w:tcPr>
          <w:p w14:paraId="761D043A" w14:textId="77777777" w:rsidR="00100374" w:rsidRPr="00282079" w:rsidRDefault="00100374" w:rsidP="00396D7B">
            <w:pPr>
              <w:jc w:val="center"/>
              <w:rPr>
                <w:color w:val="000000"/>
                <w:sz w:val="20"/>
              </w:rPr>
            </w:pPr>
            <w:r w:rsidRPr="00282079">
              <w:rPr>
                <w:color w:val="000000"/>
                <w:sz w:val="20"/>
              </w:rPr>
              <w:t>Число дворов, всего</w:t>
            </w:r>
          </w:p>
        </w:tc>
        <w:tc>
          <w:tcPr>
            <w:tcW w:w="910" w:type="dxa"/>
            <w:shd w:val="clear" w:color="auto" w:fill="auto"/>
            <w:vAlign w:val="center"/>
            <w:hideMark/>
          </w:tcPr>
          <w:p w14:paraId="523827E5" w14:textId="77777777" w:rsidR="00100374" w:rsidRPr="00282079" w:rsidRDefault="00100374" w:rsidP="00396D7B">
            <w:pPr>
              <w:rPr>
                <w:color w:val="000000"/>
                <w:sz w:val="20"/>
              </w:rPr>
            </w:pPr>
            <w:r w:rsidRPr="00282079">
              <w:rPr>
                <w:color w:val="000000"/>
                <w:sz w:val="20"/>
              </w:rPr>
              <w:t>Наличие водопровода</w:t>
            </w:r>
          </w:p>
        </w:tc>
        <w:tc>
          <w:tcPr>
            <w:tcW w:w="983" w:type="dxa"/>
            <w:shd w:val="clear" w:color="auto" w:fill="auto"/>
            <w:vAlign w:val="center"/>
            <w:hideMark/>
          </w:tcPr>
          <w:p w14:paraId="4F5F5BB9" w14:textId="77777777" w:rsidR="00100374" w:rsidRPr="00282079" w:rsidRDefault="00100374" w:rsidP="00396D7B">
            <w:pPr>
              <w:rPr>
                <w:color w:val="000000"/>
                <w:sz w:val="20"/>
              </w:rPr>
            </w:pPr>
            <w:r w:rsidRPr="00282079">
              <w:rPr>
                <w:color w:val="000000"/>
                <w:sz w:val="20"/>
              </w:rPr>
              <w:t>Количество проживающих</w:t>
            </w:r>
          </w:p>
        </w:tc>
        <w:tc>
          <w:tcPr>
            <w:tcW w:w="1188" w:type="dxa"/>
            <w:shd w:val="clear" w:color="auto" w:fill="auto"/>
            <w:vAlign w:val="center"/>
            <w:hideMark/>
          </w:tcPr>
          <w:p w14:paraId="184EB8C1" w14:textId="77777777" w:rsidR="00100374" w:rsidRPr="00282079" w:rsidRDefault="00100374" w:rsidP="00396D7B">
            <w:pPr>
              <w:rPr>
                <w:color w:val="000000"/>
                <w:sz w:val="20"/>
              </w:rPr>
            </w:pPr>
            <w:r w:rsidRPr="00282079">
              <w:rPr>
                <w:color w:val="000000"/>
                <w:sz w:val="20"/>
              </w:rPr>
              <w:t>Количество абонентов (дворов)</w:t>
            </w:r>
          </w:p>
        </w:tc>
        <w:tc>
          <w:tcPr>
            <w:tcW w:w="1188" w:type="dxa"/>
            <w:shd w:val="clear" w:color="auto" w:fill="auto"/>
            <w:vAlign w:val="center"/>
            <w:hideMark/>
          </w:tcPr>
          <w:p w14:paraId="1F1270D9" w14:textId="77777777" w:rsidR="00100374" w:rsidRPr="00282079" w:rsidRDefault="00100374" w:rsidP="00396D7B">
            <w:pPr>
              <w:rPr>
                <w:color w:val="000000"/>
                <w:sz w:val="20"/>
              </w:rPr>
            </w:pPr>
            <w:r w:rsidRPr="00282079">
              <w:rPr>
                <w:color w:val="000000"/>
                <w:sz w:val="20"/>
              </w:rPr>
              <w:t>Кол-во человек, пользующихся  услугами ВС в 2021году</w:t>
            </w:r>
          </w:p>
        </w:tc>
        <w:tc>
          <w:tcPr>
            <w:tcW w:w="1188" w:type="dxa"/>
            <w:shd w:val="clear" w:color="auto" w:fill="auto"/>
            <w:vAlign w:val="center"/>
            <w:hideMark/>
          </w:tcPr>
          <w:p w14:paraId="217FF92B" w14:textId="77777777" w:rsidR="00100374" w:rsidRPr="00282079" w:rsidRDefault="00100374" w:rsidP="00396D7B">
            <w:pPr>
              <w:rPr>
                <w:color w:val="000000"/>
                <w:sz w:val="18"/>
                <w:szCs w:val="18"/>
              </w:rPr>
            </w:pPr>
            <w:r w:rsidRPr="00282079">
              <w:rPr>
                <w:color w:val="000000"/>
                <w:sz w:val="18"/>
                <w:szCs w:val="18"/>
              </w:rPr>
              <w:t>Количество человек, пользующихся  услугами ВС по нормативу в 2021году</w:t>
            </w:r>
          </w:p>
        </w:tc>
        <w:tc>
          <w:tcPr>
            <w:tcW w:w="983" w:type="dxa"/>
            <w:shd w:val="clear" w:color="auto" w:fill="auto"/>
            <w:vAlign w:val="center"/>
            <w:hideMark/>
          </w:tcPr>
          <w:p w14:paraId="4586B346" w14:textId="77777777" w:rsidR="00100374" w:rsidRPr="00282079" w:rsidRDefault="00100374" w:rsidP="00396D7B">
            <w:pPr>
              <w:rPr>
                <w:color w:val="000000"/>
                <w:sz w:val="18"/>
                <w:szCs w:val="18"/>
              </w:rPr>
            </w:pPr>
            <w:r w:rsidRPr="00282079">
              <w:rPr>
                <w:color w:val="000000"/>
                <w:sz w:val="18"/>
                <w:szCs w:val="18"/>
              </w:rPr>
              <w:t>Количество человек, пользующихся  услугами ХВС по приборам учета в 2021году</w:t>
            </w:r>
          </w:p>
        </w:tc>
        <w:tc>
          <w:tcPr>
            <w:tcW w:w="806" w:type="dxa"/>
            <w:shd w:val="clear" w:color="auto" w:fill="auto"/>
            <w:vAlign w:val="center"/>
            <w:hideMark/>
          </w:tcPr>
          <w:p w14:paraId="5B98574D" w14:textId="77777777" w:rsidR="00100374" w:rsidRPr="00282079" w:rsidRDefault="00100374" w:rsidP="00396D7B">
            <w:pPr>
              <w:jc w:val="center"/>
              <w:rPr>
                <w:color w:val="000000"/>
                <w:sz w:val="20"/>
              </w:rPr>
            </w:pPr>
            <w:r w:rsidRPr="00282079">
              <w:rPr>
                <w:color w:val="000000"/>
                <w:sz w:val="20"/>
              </w:rPr>
              <w:t>Количество проживающих</w:t>
            </w:r>
          </w:p>
        </w:tc>
      </w:tr>
      <w:tr w:rsidR="00100374" w:rsidRPr="00A52638" w14:paraId="465C7048" w14:textId="77777777" w:rsidTr="003120A4">
        <w:trPr>
          <w:trHeight w:val="315"/>
          <w:jc w:val="center"/>
        </w:trPr>
        <w:tc>
          <w:tcPr>
            <w:tcW w:w="421" w:type="dxa"/>
            <w:shd w:val="clear" w:color="auto" w:fill="auto"/>
            <w:vAlign w:val="center"/>
            <w:hideMark/>
          </w:tcPr>
          <w:p w14:paraId="5CF60A37" w14:textId="77777777" w:rsidR="00100374" w:rsidRPr="00282079" w:rsidRDefault="00100374" w:rsidP="00396D7B">
            <w:pPr>
              <w:jc w:val="right"/>
              <w:rPr>
                <w:color w:val="00000A"/>
                <w:sz w:val="20"/>
              </w:rPr>
            </w:pPr>
            <w:r w:rsidRPr="00282079">
              <w:rPr>
                <w:color w:val="000000"/>
                <w:sz w:val="20"/>
              </w:rPr>
              <w:t>1</w:t>
            </w:r>
          </w:p>
        </w:tc>
        <w:tc>
          <w:tcPr>
            <w:tcW w:w="1659" w:type="dxa"/>
            <w:shd w:val="clear" w:color="auto" w:fill="auto"/>
            <w:vAlign w:val="center"/>
            <w:hideMark/>
          </w:tcPr>
          <w:p w14:paraId="65F2D817" w14:textId="77777777" w:rsidR="00100374" w:rsidRPr="00282079" w:rsidRDefault="00100374" w:rsidP="00396D7B">
            <w:pPr>
              <w:rPr>
                <w:color w:val="00000A"/>
                <w:sz w:val="20"/>
              </w:rPr>
            </w:pPr>
            <w:r w:rsidRPr="00282079">
              <w:rPr>
                <w:color w:val="000000"/>
                <w:sz w:val="20"/>
              </w:rPr>
              <w:t xml:space="preserve">Село Олым </w:t>
            </w:r>
          </w:p>
        </w:tc>
        <w:tc>
          <w:tcPr>
            <w:tcW w:w="597" w:type="dxa"/>
            <w:shd w:val="clear" w:color="auto" w:fill="auto"/>
            <w:vAlign w:val="center"/>
          </w:tcPr>
          <w:p w14:paraId="3058CAB7" w14:textId="77777777" w:rsidR="00100374" w:rsidRPr="00282079" w:rsidRDefault="00100374" w:rsidP="00396D7B">
            <w:pPr>
              <w:jc w:val="center"/>
              <w:rPr>
                <w:color w:val="00000A"/>
                <w:sz w:val="20"/>
              </w:rPr>
            </w:pPr>
            <w:r w:rsidRPr="00282079">
              <w:rPr>
                <w:color w:val="000000"/>
                <w:sz w:val="20"/>
              </w:rPr>
              <w:t>128</w:t>
            </w:r>
          </w:p>
        </w:tc>
        <w:tc>
          <w:tcPr>
            <w:tcW w:w="910" w:type="dxa"/>
            <w:shd w:val="clear" w:color="auto" w:fill="auto"/>
            <w:vAlign w:val="center"/>
          </w:tcPr>
          <w:p w14:paraId="59659895" w14:textId="77777777" w:rsidR="00100374" w:rsidRPr="00282079" w:rsidRDefault="00100374" w:rsidP="00396D7B">
            <w:pPr>
              <w:jc w:val="center"/>
              <w:rPr>
                <w:color w:val="FF6600"/>
                <w:sz w:val="20"/>
              </w:rPr>
            </w:pPr>
            <w:r w:rsidRPr="00282079">
              <w:rPr>
                <w:color w:val="FF0000"/>
                <w:sz w:val="20"/>
              </w:rPr>
              <w:t>да</w:t>
            </w:r>
          </w:p>
        </w:tc>
        <w:tc>
          <w:tcPr>
            <w:tcW w:w="983" w:type="dxa"/>
            <w:shd w:val="clear" w:color="auto" w:fill="auto"/>
            <w:noWrap/>
            <w:vAlign w:val="center"/>
          </w:tcPr>
          <w:p w14:paraId="299B7E9F" w14:textId="77777777" w:rsidR="00100374" w:rsidRPr="00282079" w:rsidRDefault="00100374" w:rsidP="00396D7B">
            <w:pPr>
              <w:jc w:val="center"/>
              <w:rPr>
                <w:color w:val="FF6600"/>
                <w:sz w:val="20"/>
              </w:rPr>
            </w:pPr>
            <w:r w:rsidRPr="00282079">
              <w:rPr>
                <w:color w:val="000000"/>
                <w:sz w:val="20"/>
              </w:rPr>
              <w:t>296</w:t>
            </w:r>
          </w:p>
        </w:tc>
        <w:tc>
          <w:tcPr>
            <w:tcW w:w="1188" w:type="dxa"/>
            <w:shd w:val="clear" w:color="auto" w:fill="auto"/>
            <w:noWrap/>
            <w:vAlign w:val="center"/>
          </w:tcPr>
          <w:p w14:paraId="4D556238" w14:textId="77777777" w:rsidR="00100374" w:rsidRPr="00282079" w:rsidRDefault="00100374" w:rsidP="00396D7B">
            <w:pPr>
              <w:jc w:val="center"/>
              <w:rPr>
                <w:color w:val="00000A"/>
                <w:sz w:val="20"/>
              </w:rPr>
            </w:pPr>
            <w:r w:rsidRPr="00282079">
              <w:rPr>
                <w:rFonts w:ascii="Calibri" w:hAnsi="Calibri" w:cs="Calibri"/>
                <w:color w:val="000000"/>
                <w:sz w:val="20"/>
              </w:rPr>
              <w:t>130</w:t>
            </w:r>
          </w:p>
        </w:tc>
        <w:tc>
          <w:tcPr>
            <w:tcW w:w="1188" w:type="dxa"/>
            <w:shd w:val="clear" w:color="auto" w:fill="auto"/>
            <w:noWrap/>
            <w:vAlign w:val="center"/>
          </w:tcPr>
          <w:p w14:paraId="5FA5CA9F"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203</w:t>
            </w:r>
          </w:p>
        </w:tc>
        <w:tc>
          <w:tcPr>
            <w:tcW w:w="1188" w:type="dxa"/>
            <w:shd w:val="clear" w:color="auto" w:fill="auto"/>
            <w:noWrap/>
            <w:vAlign w:val="center"/>
          </w:tcPr>
          <w:p w14:paraId="765B0C27"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20</w:t>
            </w:r>
          </w:p>
        </w:tc>
        <w:tc>
          <w:tcPr>
            <w:tcW w:w="983" w:type="dxa"/>
            <w:shd w:val="clear" w:color="auto" w:fill="auto"/>
            <w:noWrap/>
            <w:vAlign w:val="center"/>
          </w:tcPr>
          <w:p w14:paraId="1DEE1E92"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183</w:t>
            </w:r>
          </w:p>
        </w:tc>
        <w:tc>
          <w:tcPr>
            <w:tcW w:w="806" w:type="dxa"/>
            <w:shd w:val="clear" w:color="auto" w:fill="auto"/>
            <w:noWrap/>
            <w:vAlign w:val="center"/>
          </w:tcPr>
          <w:p w14:paraId="531777D1" w14:textId="4FA51773" w:rsidR="00100374" w:rsidRPr="00282079" w:rsidRDefault="00100374" w:rsidP="00396D7B">
            <w:pPr>
              <w:jc w:val="center"/>
              <w:rPr>
                <w:rFonts w:ascii="Calibri" w:hAnsi="Calibri" w:cs="Calibri"/>
                <w:color w:val="000000"/>
                <w:sz w:val="20"/>
              </w:rPr>
            </w:pPr>
            <w:r w:rsidRPr="00282079">
              <w:rPr>
                <w:color w:val="000000"/>
                <w:sz w:val="20"/>
              </w:rPr>
              <w:t>29</w:t>
            </w:r>
            <w:r w:rsidR="00FC22D2">
              <w:rPr>
                <w:color w:val="000000"/>
                <w:sz w:val="20"/>
              </w:rPr>
              <w:t>1</w:t>
            </w:r>
            <w:r w:rsidRPr="00282079">
              <w:rPr>
                <w:color w:val="000000"/>
                <w:sz w:val="20"/>
              </w:rPr>
              <w:t>6</w:t>
            </w:r>
          </w:p>
        </w:tc>
      </w:tr>
      <w:tr w:rsidR="00100374" w:rsidRPr="00A52638" w14:paraId="68B8A8C2" w14:textId="77777777" w:rsidTr="003120A4">
        <w:trPr>
          <w:trHeight w:val="315"/>
          <w:jc w:val="center"/>
        </w:trPr>
        <w:tc>
          <w:tcPr>
            <w:tcW w:w="421" w:type="dxa"/>
            <w:shd w:val="clear" w:color="auto" w:fill="auto"/>
            <w:vAlign w:val="center"/>
            <w:hideMark/>
          </w:tcPr>
          <w:p w14:paraId="634C4E73" w14:textId="77777777" w:rsidR="00100374" w:rsidRPr="00282079" w:rsidRDefault="00100374" w:rsidP="00396D7B">
            <w:pPr>
              <w:jc w:val="right"/>
              <w:rPr>
                <w:color w:val="00000A"/>
                <w:sz w:val="20"/>
              </w:rPr>
            </w:pPr>
            <w:r w:rsidRPr="00282079">
              <w:rPr>
                <w:color w:val="000000"/>
                <w:sz w:val="20"/>
              </w:rPr>
              <w:t>2</w:t>
            </w:r>
          </w:p>
        </w:tc>
        <w:tc>
          <w:tcPr>
            <w:tcW w:w="1659" w:type="dxa"/>
            <w:shd w:val="clear" w:color="auto" w:fill="auto"/>
            <w:vAlign w:val="center"/>
            <w:hideMark/>
          </w:tcPr>
          <w:p w14:paraId="016A78E2" w14:textId="77777777" w:rsidR="00100374" w:rsidRPr="00282079" w:rsidRDefault="00100374" w:rsidP="00396D7B">
            <w:pPr>
              <w:rPr>
                <w:color w:val="00000A"/>
                <w:sz w:val="20"/>
              </w:rPr>
            </w:pPr>
            <w:r w:rsidRPr="00282079">
              <w:rPr>
                <w:color w:val="000000"/>
                <w:sz w:val="20"/>
              </w:rPr>
              <w:t>с. Николаевка</w:t>
            </w:r>
          </w:p>
        </w:tc>
        <w:tc>
          <w:tcPr>
            <w:tcW w:w="597" w:type="dxa"/>
            <w:shd w:val="clear" w:color="auto" w:fill="auto"/>
            <w:vAlign w:val="center"/>
          </w:tcPr>
          <w:p w14:paraId="6CAC272D" w14:textId="77777777" w:rsidR="00100374" w:rsidRPr="00282079" w:rsidRDefault="00100374" w:rsidP="00396D7B">
            <w:pPr>
              <w:jc w:val="center"/>
              <w:rPr>
                <w:color w:val="00000A"/>
                <w:sz w:val="20"/>
              </w:rPr>
            </w:pPr>
            <w:r w:rsidRPr="00282079">
              <w:rPr>
                <w:color w:val="000000"/>
                <w:sz w:val="20"/>
              </w:rPr>
              <w:t>10</w:t>
            </w:r>
          </w:p>
        </w:tc>
        <w:tc>
          <w:tcPr>
            <w:tcW w:w="910" w:type="dxa"/>
            <w:shd w:val="clear" w:color="auto" w:fill="auto"/>
            <w:vAlign w:val="center"/>
          </w:tcPr>
          <w:p w14:paraId="2367E894" w14:textId="77777777" w:rsidR="00100374" w:rsidRPr="00282079" w:rsidRDefault="00100374" w:rsidP="00396D7B">
            <w:pPr>
              <w:jc w:val="center"/>
              <w:rPr>
                <w:color w:val="00000A"/>
                <w:sz w:val="20"/>
              </w:rPr>
            </w:pPr>
            <w:r w:rsidRPr="00282079">
              <w:rPr>
                <w:color w:val="000000"/>
                <w:sz w:val="20"/>
              </w:rPr>
              <w:t>да</w:t>
            </w:r>
          </w:p>
        </w:tc>
        <w:tc>
          <w:tcPr>
            <w:tcW w:w="983" w:type="dxa"/>
            <w:shd w:val="clear" w:color="auto" w:fill="auto"/>
            <w:noWrap/>
            <w:vAlign w:val="center"/>
          </w:tcPr>
          <w:p w14:paraId="6452451D" w14:textId="77777777" w:rsidR="00100374" w:rsidRPr="00282079" w:rsidRDefault="00100374" w:rsidP="00396D7B">
            <w:pPr>
              <w:jc w:val="center"/>
              <w:rPr>
                <w:color w:val="00000A"/>
                <w:sz w:val="20"/>
              </w:rPr>
            </w:pPr>
            <w:r w:rsidRPr="00282079">
              <w:rPr>
                <w:color w:val="000000"/>
                <w:sz w:val="20"/>
              </w:rPr>
              <w:t>13</w:t>
            </w:r>
          </w:p>
        </w:tc>
        <w:tc>
          <w:tcPr>
            <w:tcW w:w="1188" w:type="dxa"/>
            <w:shd w:val="clear" w:color="auto" w:fill="auto"/>
            <w:noWrap/>
            <w:vAlign w:val="center"/>
          </w:tcPr>
          <w:p w14:paraId="43325116" w14:textId="77777777" w:rsidR="00100374" w:rsidRPr="00282079" w:rsidRDefault="00100374" w:rsidP="00396D7B">
            <w:pPr>
              <w:jc w:val="center"/>
              <w:rPr>
                <w:color w:val="00000A"/>
                <w:sz w:val="20"/>
              </w:rPr>
            </w:pPr>
            <w:r w:rsidRPr="00282079">
              <w:rPr>
                <w:rFonts w:ascii="Calibri" w:hAnsi="Calibri" w:cs="Calibri"/>
                <w:color w:val="000000"/>
                <w:sz w:val="20"/>
              </w:rPr>
              <w:t>2</w:t>
            </w:r>
          </w:p>
        </w:tc>
        <w:tc>
          <w:tcPr>
            <w:tcW w:w="1188" w:type="dxa"/>
            <w:shd w:val="clear" w:color="auto" w:fill="auto"/>
            <w:noWrap/>
            <w:vAlign w:val="center"/>
          </w:tcPr>
          <w:p w14:paraId="7C5D93E0"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2</w:t>
            </w:r>
          </w:p>
        </w:tc>
        <w:tc>
          <w:tcPr>
            <w:tcW w:w="1188" w:type="dxa"/>
            <w:shd w:val="clear" w:color="auto" w:fill="auto"/>
            <w:noWrap/>
            <w:vAlign w:val="center"/>
          </w:tcPr>
          <w:p w14:paraId="2CFF053E"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2</w:t>
            </w:r>
          </w:p>
        </w:tc>
        <w:tc>
          <w:tcPr>
            <w:tcW w:w="983" w:type="dxa"/>
            <w:shd w:val="clear" w:color="auto" w:fill="auto"/>
            <w:noWrap/>
            <w:vAlign w:val="center"/>
          </w:tcPr>
          <w:p w14:paraId="4E78E195"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0</w:t>
            </w:r>
          </w:p>
        </w:tc>
        <w:tc>
          <w:tcPr>
            <w:tcW w:w="806" w:type="dxa"/>
            <w:shd w:val="clear" w:color="auto" w:fill="auto"/>
            <w:noWrap/>
            <w:vAlign w:val="center"/>
          </w:tcPr>
          <w:p w14:paraId="0E72E49A" w14:textId="13D9CCC3" w:rsidR="00100374" w:rsidRPr="00282079" w:rsidRDefault="00100374" w:rsidP="00396D7B">
            <w:pPr>
              <w:jc w:val="center"/>
              <w:rPr>
                <w:rFonts w:ascii="Calibri" w:hAnsi="Calibri" w:cs="Calibri"/>
                <w:color w:val="000000"/>
                <w:sz w:val="20"/>
              </w:rPr>
            </w:pPr>
            <w:r w:rsidRPr="00282079">
              <w:rPr>
                <w:color w:val="000000"/>
                <w:sz w:val="20"/>
              </w:rPr>
              <w:t>1</w:t>
            </w:r>
            <w:r w:rsidR="00FC22D2">
              <w:rPr>
                <w:color w:val="000000"/>
                <w:sz w:val="20"/>
              </w:rPr>
              <w:t>3</w:t>
            </w:r>
          </w:p>
        </w:tc>
      </w:tr>
      <w:tr w:rsidR="00100374" w:rsidRPr="00A52638" w14:paraId="7722986E" w14:textId="77777777" w:rsidTr="003120A4">
        <w:trPr>
          <w:trHeight w:val="315"/>
          <w:jc w:val="center"/>
        </w:trPr>
        <w:tc>
          <w:tcPr>
            <w:tcW w:w="421" w:type="dxa"/>
            <w:shd w:val="clear" w:color="auto" w:fill="auto"/>
            <w:vAlign w:val="center"/>
          </w:tcPr>
          <w:p w14:paraId="0F2EF8E4" w14:textId="77777777" w:rsidR="00100374" w:rsidRPr="00282079" w:rsidRDefault="00100374" w:rsidP="00396D7B">
            <w:pPr>
              <w:jc w:val="right"/>
              <w:rPr>
                <w:color w:val="00000A"/>
                <w:sz w:val="20"/>
              </w:rPr>
            </w:pPr>
            <w:r w:rsidRPr="00282079">
              <w:rPr>
                <w:color w:val="000000"/>
                <w:sz w:val="20"/>
              </w:rPr>
              <w:t>3</w:t>
            </w:r>
          </w:p>
        </w:tc>
        <w:tc>
          <w:tcPr>
            <w:tcW w:w="1659" w:type="dxa"/>
            <w:shd w:val="clear" w:color="auto" w:fill="auto"/>
            <w:vAlign w:val="center"/>
          </w:tcPr>
          <w:p w14:paraId="180EF136" w14:textId="77777777" w:rsidR="00100374" w:rsidRPr="00282079" w:rsidRDefault="00100374" w:rsidP="00396D7B">
            <w:pPr>
              <w:rPr>
                <w:color w:val="000000"/>
                <w:sz w:val="20"/>
              </w:rPr>
            </w:pPr>
            <w:r w:rsidRPr="00282079">
              <w:rPr>
                <w:color w:val="000000"/>
                <w:sz w:val="20"/>
              </w:rPr>
              <w:t>д. Петровка</w:t>
            </w:r>
          </w:p>
        </w:tc>
        <w:tc>
          <w:tcPr>
            <w:tcW w:w="597" w:type="dxa"/>
            <w:shd w:val="clear" w:color="auto" w:fill="auto"/>
            <w:vAlign w:val="center"/>
          </w:tcPr>
          <w:p w14:paraId="104868CE" w14:textId="77777777" w:rsidR="00100374" w:rsidRPr="00282079" w:rsidRDefault="00100374" w:rsidP="00396D7B">
            <w:pPr>
              <w:jc w:val="center"/>
              <w:rPr>
                <w:color w:val="000000"/>
                <w:sz w:val="20"/>
              </w:rPr>
            </w:pPr>
            <w:r w:rsidRPr="00282079">
              <w:rPr>
                <w:color w:val="000000"/>
                <w:sz w:val="20"/>
              </w:rPr>
              <w:t>17</w:t>
            </w:r>
          </w:p>
        </w:tc>
        <w:tc>
          <w:tcPr>
            <w:tcW w:w="910" w:type="dxa"/>
            <w:shd w:val="clear" w:color="auto" w:fill="auto"/>
            <w:vAlign w:val="center"/>
          </w:tcPr>
          <w:p w14:paraId="44E9658D" w14:textId="77777777" w:rsidR="00100374" w:rsidRPr="00282079" w:rsidRDefault="00100374" w:rsidP="00396D7B">
            <w:pPr>
              <w:jc w:val="center"/>
              <w:rPr>
                <w:color w:val="000000"/>
                <w:sz w:val="20"/>
              </w:rPr>
            </w:pPr>
            <w:r w:rsidRPr="00282079">
              <w:rPr>
                <w:color w:val="000000"/>
                <w:sz w:val="20"/>
              </w:rPr>
              <w:t>да</w:t>
            </w:r>
          </w:p>
        </w:tc>
        <w:tc>
          <w:tcPr>
            <w:tcW w:w="983" w:type="dxa"/>
            <w:shd w:val="clear" w:color="auto" w:fill="auto"/>
            <w:noWrap/>
            <w:vAlign w:val="center"/>
          </w:tcPr>
          <w:p w14:paraId="48E9AD56" w14:textId="77777777" w:rsidR="00100374" w:rsidRPr="00282079" w:rsidRDefault="00100374" w:rsidP="00396D7B">
            <w:pPr>
              <w:jc w:val="center"/>
              <w:rPr>
                <w:color w:val="000000"/>
                <w:sz w:val="20"/>
              </w:rPr>
            </w:pPr>
            <w:r w:rsidRPr="00282079">
              <w:rPr>
                <w:color w:val="000000"/>
                <w:sz w:val="20"/>
              </w:rPr>
              <w:t>29</w:t>
            </w:r>
          </w:p>
        </w:tc>
        <w:tc>
          <w:tcPr>
            <w:tcW w:w="1188" w:type="dxa"/>
            <w:shd w:val="clear" w:color="auto" w:fill="auto"/>
            <w:noWrap/>
            <w:vAlign w:val="center"/>
          </w:tcPr>
          <w:p w14:paraId="47AB9149" w14:textId="77777777" w:rsidR="00100374" w:rsidRPr="00282079" w:rsidRDefault="00100374" w:rsidP="00396D7B">
            <w:pPr>
              <w:jc w:val="center"/>
              <w:rPr>
                <w:color w:val="000000"/>
                <w:sz w:val="20"/>
              </w:rPr>
            </w:pPr>
            <w:r w:rsidRPr="00282079">
              <w:rPr>
                <w:rFonts w:ascii="Calibri" w:hAnsi="Calibri" w:cs="Calibri"/>
                <w:color w:val="000000"/>
                <w:sz w:val="20"/>
              </w:rPr>
              <w:t>11</w:t>
            </w:r>
          </w:p>
        </w:tc>
        <w:tc>
          <w:tcPr>
            <w:tcW w:w="1188" w:type="dxa"/>
            <w:shd w:val="clear" w:color="auto" w:fill="auto"/>
            <w:noWrap/>
            <w:vAlign w:val="center"/>
          </w:tcPr>
          <w:p w14:paraId="1BF17D95"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18</w:t>
            </w:r>
          </w:p>
        </w:tc>
        <w:tc>
          <w:tcPr>
            <w:tcW w:w="1188" w:type="dxa"/>
            <w:shd w:val="clear" w:color="auto" w:fill="auto"/>
            <w:noWrap/>
            <w:vAlign w:val="center"/>
          </w:tcPr>
          <w:p w14:paraId="1A6B6B5D"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18</w:t>
            </w:r>
          </w:p>
        </w:tc>
        <w:tc>
          <w:tcPr>
            <w:tcW w:w="983" w:type="dxa"/>
            <w:shd w:val="clear" w:color="auto" w:fill="auto"/>
            <w:noWrap/>
            <w:vAlign w:val="center"/>
          </w:tcPr>
          <w:p w14:paraId="26028509"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0</w:t>
            </w:r>
          </w:p>
        </w:tc>
        <w:tc>
          <w:tcPr>
            <w:tcW w:w="806" w:type="dxa"/>
            <w:shd w:val="clear" w:color="auto" w:fill="auto"/>
            <w:noWrap/>
            <w:vAlign w:val="center"/>
          </w:tcPr>
          <w:p w14:paraId="49B6713A" w14:textId="4AB35DAC" w:rsidR="00100374" w:rsidRPr="00282079" w:rsidRDefault="00100374" w:rsidP="00396D7B">
            <w:pPr>
              <w:jc w:val="center"/>
              <w:rPr>
                <w:rFonts w:ascii="Calibri" w:hAnsi="Calibri" w:cs="Calibri"/>
                <w:color w:val="000000"/>
                <w:sz w:val="20"/>
              </w:rPr>
            </w:pPr>
            <w:r w:rsidRPr="00282079">
              <w:rPr>
                <w:color w:val="000000"/>
                <w:sz w:val="20"/>
              </w:rPr>
              <w:t>2</w:t>
            </w:r>
            <w:r w:rsidR="00FC22D2">
              <w:rPr>
                <w:color w:val="000000"/>
                <w:sz w:val="20"/>
              </w:rPr>
              <w:t>7</w:t>
            </w:r>
          </w:p>
        </w:tc>
      </w:tr>
      <w:tr w:rsidR="00100374" w:rsidRPr="00A52638" w14:paraId="49D0203E" w14:textId="77777777" w:rsidTr="003120A4">
        <w:trPr>
          <w:trHeight w:val="315"/>
          <w:jc w:val="center"/>
        </w:trPr>
        <w:tc>
          <w:tcPr>
            <w:tcW w:w="421" w:type="dxa"/>
            <w:shd w:val="clear" w:color="auto" w:fill="auto"/>
            <w:vAlign w:val="center"/>
          </w:tcPr>
          <w:p w14:paraId="053EB66A" w14:textId="77777777" w:rsidR="00100374" w:rsidRPr="00282079" w:rsidRDefault="00100374" w:rsidP="00396D7B">
            <w:pPr>
              <w:jc w:val="right"/>
              <w:rPr>
                <w:color w:val="00000A"/>
                <w:sz w:val="20"/>
              </w:rPr>
            </w:pPr>
            <w:r w:rsidRPr="00282079">
              <w:rPr>
                <w:color w:val="000000"/>
                <w:sz w:val="20"/>
              </w:rPr>
              <w:t>4</w:t>
            </w:r>
          </w:p>
        </w:tc>
        <w:tc>
          <w:tcPr>
            <w:tcW w:w="1659" w:type="dxa"/>
            <w:shd w:val="clear" w:color="auto" w:fill="auto"/>
            <w:vAlign w:val="center"/>
          </w:tcPr>
          <w:p w14:paraId="51E8BD20" w14:textId="77777777" w:rsidR="00100374" w:rsidRPr="00282079" w:rsidRDefault="00100374" w:rsidP="00396D7B">
            <w:pPr>
              <w:rPr>
                <w:color w:val="000000"/>
                <w:sz w:val="20"/>
              </w:rPr>
            </w:pPr>
            <w:r w:rsidRPr="00282079">
              <w:rPr>
                <w:color w:val="000000"/>
                <w:sz w:val="20"/>
              </w:rPr>
              <w:t>д. Гвоздевка</w:t>
            </w:r>
          </w:p>
        </w:tc>
        <w:tc>
          <w:tcPr>
            <w:tcW w:w="597" w:type="dxa"/>
            <w:shd w:val="clear" w:color="auto" w:fill="auto"/>
            <w:vAlign w:val="center"/>
          </w:tcPr>
          <w:p w14:paraId="68AC4C70" w14:textId="77777777" w:rsidR="00100374" w:rsidRPr="00282079" w:rsidRDefault="00100374" w:rsidP="00396D7B">
            <w:pPr>
              <w:jc w:val="center"/>
              <w:rPr>
                <w:color w:val="000000"/>
                <w:sz w:val="20"/>
              </w:rPr>
            </w:pPr>
            <w:r w:rsidRPr="00282079">
              <w:rPr>
                <w:color w:val="000000"/>
                <w:sz w:val="20"/>
              </w:rPr>
              <w:t>28</w:t>
            </w:r>
          </w:p>
        </w:tc>
        <w:tc>
          <w:tcPr>
            <w:tcW w:w="910" w:type="dxa"/>
            <w:shd w:val="clear" w:color="auto" w:fill="auto"/>
            <w:vAlign w:val="center"/>
          </w:tcPr>
          <w:p w14:paraId="34FD6065" w14:textId="77777777" w:rsidR="00100374" w:rsidRPr="00282079" w:rsidRDefault="00100374" w:rsidP="00396D7B">
            <w:pPr>
              <w:jc w:val="center"/>
              <w:rPr>
                <w:color w:val="000000"/>
                <w:sz w:val="20"/>
              </w:rPr>
            </w:pPr>
            <w:r w:rsidRPr="00282079">
              <w:rPr>
                <w:color w:val="000000"/>
                <w:sz w:val="20"/>
              </w:rPr>
              <w:t>да</w:t>
            </w:r>
          </w:p>
        </w:tc>
        <w:tc>
          <w:tcPr>
            <w:tcW w:w="983" w:type="dxa"/>
            <w:shd w:val="clear" w:color="auto" w:fill="auto"/>
            <w:noWrap/>
            <w:vAlign w:val="center"/>
          </w:tcPr>
          <w:p w14:paraId="7767D842" w14:textId="77777777" w:rsidR="00100374" w:rsidRPr="00282079" w:rsidRDefault="00100374" w:rsidP="00396D7B">
            <w:pPr>
              <w:jc w:val="center"/>
              <w:rPr>
                <w:color w:val="000000"/>
                <w:sz w:val="20"/>
              </w:rPr>
            </w:pPr>
            <w:r w:rsidRPr="00282079">
              <w:rPr>
                <w:color w:val="000000"/>
                <w:sz w:val="20"/>
              </w:rPr>
              <w:t>73</w:t>
            </w:r>
          </w:p>
        </w:tc>
        <w:tc>
          <w:tcPr>
            <w:tcW w:w="1188" w:type="dxa"/>
            <w:shd w:val="clear" w:color="auto" w:fill="auto"/>
            <w:noWrap/>
            <w:vAlign w:val="center"/>
          </w:tcPr>
          <w:p w14:paraId="65E04673" w14:textId="77777777" w:rsidR="00100374" w:rsidRPr="00282079" w:rsidRDefault="00100374" w:rsidP="00396D7B">
            <w:pPr>
              <w:jc w:val="center"/>
              <w:rPr>
                <w:color w:val="000000"/>
                <w:sz w:val="20"/>
              </w:rPr>
            </w:pPr>
            <w:r w:rsidRPr="00282079">
              <w:rPr>
                <w:rFonts w:ascii="Calibri" w:hAnsi="Calibri" w:cs="Calibri"/>
                <w:color w:val="000000"/>
                <w:sz w:val="20"/>
              </w:rPr>
              <w:t>18</w:t>
            </w:r>
          </w:p>
        </w:tc>
        <w:tc>
          <w:tcPr>
            <w:tcW w:w="1188" w:type="dxa"/>
            <w:shd w:val="clear" w:color="auto" w:fill="auto"/>
            <w:noWrap/>
            <w:vAlign w:val="center"/>
          </w:tcPr>
          <w:p w14:paraId="67FB87F6"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41</w:t>
            </w:r>
          </w:p>
        </w:tc>
        <w:tc>
          <w:tcPr>
            <w:tcW w:w="1188" w:type="dxa"/>
            <w:shd w:val="clear" w:color="auto" w:fill="auto"/>
            <w:noWrap/>
            <w:vAlign w:val="center"/>
          </w:tcPr>
          <w:p w14:paraId="379BCE92"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2</w:t>
            </w:r>
          </w:p>
        </w:tc>
        <w:tc>
          <w:tcPr>
            <w:tcW w:w="983" w:type="dxa"/>
            <w:shd w:val="clear" w:color="auto" w:fill="auto"/>
            <w:noWrap/>
            <w:vAlign w:val="center"/>
          </w:tcPr>
          <w:p w14:paraId="6F508796"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39</w:t>
            </w:r>
          </w:p>
        </w:tc>
        <w:tc>
          <w:tcPr>
            <w:tcW w:w="806" w:type="dxa"/>
            <w:shd w:val="clear" w:color="auto" w:fill="auto"/>
            <w:noWrap/>
            <w:vAlign w:val="center"/>
          </w:tcPr>
          <w:p w14:paraId="7F6E6971" w14:textId="044C6063" w:rsidR="00100374" w:rsidRPr="00282079" w:rsidRDefault="00100374" w:rsidP="00396D7B">
            <w:pPr>
              <w:jc w:val="center"/>
              <w:rPr>
                <w:rFonts w:ascii="Calibri" w:hAnsi="Calibri" w:cs="Calibri"/>
                <w:color w:val="000000"/>
                <w:sz w:val="20"/>
              </w:rPr>
            </w:pPr>
            <w:r w:rsidRPr="00282079">
              <w:rPr>
                <w:color w:val="000000"/>
                <w:sz w:val="20"/>
              </w:rPr>
              <w:t>7</w:t>
            </w:r>
            <w:r w:rsidR="00FC22D2">
              <w:rPr>
                <w:color w:val="000000"/>
                <w:sz w:val="20"/>
              </w:rPr>
              <w:t>2</w:t>
            </w:r>
          </w:p>
        </w:tc>
      </w:tr>
      <w:tr w:rsidR="00100374" w:rsidRPr="00A52638" w14:paraId="4AF6FFB7" w14:textId="77777777" w:rsidTr="003120A4">
        <w:trPr>
          <w:trHeight w:val="315"/>
          <w:jc w:val="center"/>
        </w:trPr>
        <w:tc>
          <w:tcPr>
            <w:tcW w:w="421" w:type="dxa"/>
            <w:shd w:val="clear" w:color="auto" w:fill="auto"/>
            <w:vAlign w:val="center"/>
          </w:tcPr>
          <w:p w14:paraId="5071BEAB" w14:textId="77777777" w:rsidR="00100374" w:rsidRPr="00282079" w:rsidRDefault="00100374" w:rsidP="00396D7B">
            <w:pPr>
              <w:jc w:val="right"/>
              <w:rPr>
                <w:color w:val="00000A"/>
                <w:sz w:val="20"/>
              </w:rPr>
            </w:pPr>
            <w:r w:rsidRPr="00282079">
              <w:rPr>
                <w:color w:val="000000"/>
                <w:sz w:val="20"/>
              </w:rPr>
              <w:t>5</w:t>
            </w:r>
          </w:p>
        </w:tc>
        <w:tc>
          <w:tcPr>
            <w:tcW w:w="1659" w:type="dxa"/>
            <w:shd w:val="clear" w:color="auto" w:fill="auto"/>
            <w:vAlign w:val="center"/>
          </w:tcPr>
          <w:p w14:paraId="36AC7F49" w14:textId="77777777" w:rsidR="00100374" w:rsidRPr="00282079" w:rsidRDefault="00100374" w:rsidP="00396D7B">
            <w:pPr>
              <w:rPr>
                <w:color w:val="000000"/>
                <w:sz w:val="20"/>
              </w:rPr>
            </w:pPr>
            <w:r w:rsidRPr="00282079">
              <w:rPr>
                <w:color w:val="000000"/>
                <w:sz w:val="20"/>
              </w:rPr>
              <w:t xml:space="preserve">д. </w:t>
            </w:r>
            <w:proofErr w:type="spellStart"/>
            <w:r w:rsidRPr="00282079">
              <w:rPr>
                <w:color w:val="000000"/>
                <w:sz w:val="20"/>
              </w:rPr>
              <w:t>Качановка</w:t>
            </w:r>
            <w:proofErr w:type="spellEnd"/>
          </w:p>
        </w:tc>
        <w:tc>
          <w:tcPr>
            <w:tcW w:w="597" w:type="dxa"/>
            <w:shd w:val="clear" w:color="auto" w:fill="auto"/>
            <w:vAlign w:val="center"/>
          </w:tcPr>
          <w:p w14:paraId="129BF335" w14:textId="77777777" w:rsidR="00100374" w:rsidRPr="00282079" w:rsidRDefault="00100374" w:rsidP="00396D7B">
            <w:pPr>
              <w:jc w:val="center"/>
              <w:rPr>
                <w:color w:val="000000"/>
                <w:sz w:val="20"/>
              </w:rPr>
            </w:pPr>
            <w:r w:rsidRPr="00282079">
              <w:rPr>
                <w:color w:val="000000"/>
                <w:sz w:val="20"/>
              </w:rPr>
              <w:t>6</w:t>
            </w:r>
          </w:p>
        </w:tc>
        <w:tc>
          <w:tcPr>
            <w:tcW w:w="910" w:type="dxa"/>
            <w:shd w:val="clear" w:color="auto" w:fill="auto"/>
            <w:vAlign w:val="center"/>
          </w:tcPr>
          <w:p w14:paraId="03CDEA03" w14:textId="77777777" w:rsidR="00100374" w:rsidRPr="00282079" w:rsidRDefault="00100374" w:rsidP="00396D7B">
            <w:pPr>
              <w:jc w:val="center"/>
              <w:rPr>
                <w:color w:val="000000"/>
                <w:sz w:val="20"/>
              </w:rPr>
            </w:pPr>
            <w:r w:rsidRPr="00282079">
              <w:rPr>
                <w:color w:val="000000"/>
                <w:sz w:val="20"/>
              </w:rPr>
              <w:t>да</w:t>
            </w:r>
          </w:p>
        </w:tc>
        <w:tc>
          <w:tcPr>
            <w:tcW w:w="983" w:type="dxa"/>
            <w:shd w:val="clear" w:color="auto" w:fill="auto"/>
            <w:noWrap/>
            <w:vAlign w:val="center"/>
          </w:tcPr>
          <w:p w14:paraId="0D971995" w14:textId="77777777" w:rsidR="00100374" w:rsidRPr="00282079" w:rsidRDefault="00100374" w:rsidP="00396D7B">
            <w:pPr>
              <w:jc w:val="center"/>
              <w:rPr>
                <w:color w:val="000000"/>
                <w:sz w:val="20"/>
              </w:rPr>
            </w:pPr>
            <w:r w:rsidRPr="00282079">
              <w:rPr>
                <w:color w:val="000000"/>
                <w:sz w:val="20"/>
              </w:rPr>
              <w:t>14</w:t>
            </w:r>
          </w:p>
        </w:tc>
        <w:tc>
          <w:tcPr>
            <w:tcW w:w="1188" w:type="dxa"/>
            <w:shd w:val="clear" w:color="auto" w:fill="auto"/>
            <w:noWrap/>
            <w:vAlign w:val="center"/>
          </w:tcPr>
          <w:p w14:paraId="78BD2E36" w14:textId="77777777" w:rsidR="00100374" w:rsidRPr="00282079" w:rsidRDefault="00100374" w:rsidP="00396D7B">
            <w:pPr>
              <w:jc w:val="center"/>
              <w:rPr>
                <w:color w:val="000000"/>
                <w:sz w:val="20"/>
              </w:rPr>
            </w:pPr>
            <w:r w:rsidRPr="00282079">
              <w:rPr>
                <w:rFonts w:ascii="Calibri" w:hAnsi="Calibri" w:cs="Calibri"/>
                <w:color w:val="000000"/>
                <w:sz w:val="20"/>
              </w:rPr>
              <w:t>5</w:t>
            </w:r>
          </w:p>
        </w:tc>
        <w:tc>
          <w:tcPr>
            <w:tcW w:w="1188" w:type="dxa"/>
            <w:shd w:val="clear" w:color="auto" w:fill="auto"/>
            <w:noWrap/>
            <w:vAlign w:val="center"/>
          </w:tcPr>
          <w:p w14:paraId="0CA2B998"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8</w:t>
            </w:r>
          </w:p>
        </w:tc>
        <w:tc>
          <w:tcPr>
            <w:tcW w:w="1188" w:type="dxa"/>
            <w:shd w:val="clear" w:color="auto" w:fill="auto"/>
            <w:noWrap/>
            <w:vAlign w:val="center"/>
          </w:tcPr>
          <w:p w14:paraId="59B6A5F4"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6</w:t>
            </w:r>
          </w:p>
        </w:tc>
        <w:tc>
          <w:tcPr>
            <w:tcW w:w="983" w:type="dxa"/>
            <w:shd w:val="clear" w:color="auto" w:fill="auto"/>
            <w:noWrap/>
            <w:vAlign w:val="center"/>
          </w:tcPr>
          <w:p w14:paraId="4F096226"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2</w:t>
            </w:r>
          </w:p>
        </w:tc>
        <w:tc>
          <w:tcPr>
            <w:tcW w:w="806" w:type="dxa"/>
            <w:shd w:val="clear" w:color="auto" w:fill="auto"/>
            <w:noWrap/>
            <w:vAlign w:val="center"/>
          </w:tcPr>
          <w:p w14:paraId="360723D9" w14:textId="4975A5BE" w:rsidR="00100374" w:rsidRPr="00282079" w:rsidRDefault="00100374" w:rsidP="00396D7B">
            <w:pPr>
              <w:jc w:val="center"/>
              <w:rPr>
                <w:rFonts w:ascii="Calibri" w:hAnsi="Calibri" w:cs="Calibri"/>
                <w:color w:val="000000"/>
                <w:sz w:val="20"/>
              </w:rPr>
            </w:pPr>
            <w:r w:rsidRPr="00282079">
              <w:rPr>
                <w:color w:val="000000"/>
                <w:sz w:val="20"/>
              </w:rPr>
              <w:t>1</w:t>
            </w:r>
            <w:r w:rsidR="00FC22D2">
              <w:rPr>
                <w:color w:val="000000"/>
                <w:sz w:val="20"/>
              </w:rPr>
              <w:t>5</w:t>
            </w:r>
          </w:p>
        </w:tc>
      </w:tr>
      <w:tr w:rsidR="00100374" w:rsidRPr="00A52638" w14:paraId="7B516AAF" w14:textId="77777777" w:rsidTr="003120A4">
        <w:trPr>
          <w:trHeight w:val="315"/>
          <w:jc w:val="center"/>
        </w:trPr>
        <w:tc>
          <w:tcPr>
            <w:tcW w:w="421" w:type="dxa"/>
            <w:shd w:val="clear" w:color="auto" w:fill="auto"/>
            <w:vAlign w:val="center"/>
          </w:tcPr>
          <w:p w14:paraId="00BCFF0E" w14:textId="77777777" w:rsidR="00100374" w:rsidRPr="00282079" w:rsidRDefault="00100374" w:rsidP="00396D7B">
            <w:pPr>
              <w:jc w:val="right"/>
              <w:rPr>
                <w:color w:val="00000A"/>
                <w:sz w:val="20"/>
              </w:rPr>
            </w:pPr>
            <w:r w:rsidRPr="00282079">
              <w:rPr>
                <w:color w:val="000000"/>
                <w:sz w:val="20"/>
              </w:rPr>
              <w:t>6</w:t>
            </w:r>
          </w:p>
        </w:tc>
        <w:tc>
          <w:tcPr>
            <w:tcW w:w="1659" w:type="dxa"/>
            <w:shd w:val="clear" w:color="auto" w:fill="auto"/>
            <w:vAlign w:val="center"/>
          </w:tcPr>
          <w:p w14:paraId="6D915AF4" w14:textId="77777777" w:rsidR="00100374" w:rsidRPr="00282079" w:rsidRDefault="00100374" w:rsidP="00396D7B">
            <w:pPr>
              <w:rPr>
                <w:color w:val="000000"/>
                <w:sz w:val="20"/>
              </w:rPr>
            </w:pPr>
            <w:r w:rsidRPr="00282079">
              <w:rPr>
                <w:color w:val="000000"/>
                <w:sz w:val="20"/>
              </w:rPr>
              <w:t xml:space="preserve">д. </w:t>
            </w:r>
            <w:proofErr w:type="spellStart"/>
            <w:r w:rsidRPr="00282079">
              <w:rPr>
                <w:color w:val="000000"/>
                <w:sz w:val="20"/>
              </w:rPr>
              <w:t>Суковкино</w:t>
            </w:r>
            <w:proofErr w:type="spellEnd"/>
          </w:p>
        </w:tc>
        <w:tc>
          <w:tcPr>
            <w:tcW w:w="597" w:type="dxa"/>
            <w:shd w:val="clear" w:color="auto" w:fill="auto"/>
            <w:vAlign w:val="center"/>
          </w:tcPr>
          <w:p w14:paraId="7C5B3C8C" w14:textId="77777777" w:rsidR="00100374" w:rsidRPr="00282079" w:rsidRDefault="00100374" w:rsidP="00396D7B">
            <w:pPr>
              <w:jc w:val="center"/>
              <w:rPr>
                <w:color w:val="000000"/>
                <w:sz w:val="20"/>
              </w:rPr>
            </w:pPr>
            <w:r w:rsidRPr="00282079">
              <w:rPr>
                <w:color w:val="000000"/>
                <w:sz w:val="20"/>
              </w:rPr>
              <w:t>47</w:t>
            </w:r>
          </w:p>
        </w:tc>
        <w:tc>
          <w:tcPr>
            <w:tcW w:w="910" w:type="dxa"/>
            <w:shd w:val="clear" w:color="auto" w:fill="auto"/>
            <w:vAlign w:val="center"/>
          </w:tcPr>
          <w:p w14:paraId="532EC09E" w14:textId="77777777" w:rsidR="00100374" w:rsidRPr="00282079" w:rsidRDefault="00100374" w:rsidP="00396D7B">
            <w:pPr>
              <w:jc w:val="center"/>
              <w:rPr>
                <w:color w:val="000000"/>
                <w:sz w:val="20"/>
              </w:rPr>
            </w:pPr>
            <w:r w:rsidRPr="00282079">
              <w:rPr>
                <w:color w:val="000000"/>
                <w:sz w:val="20"/>
              </w:rPr>
              <w:t>да</w:t>
            </w:r>
          </w:p>
        </w:tc>
        <w:tc>
          <w:tcPr>
            <w:tcW w:w="983" w:type="dxa"/>
            <w:shd w:val="clear" w:color="auto" w:fill="auto"/>
            <w:noWrap/>
            <w:vAlign w:val="center"/>
          </w:tcPr>
          <w:p w14:paraId="43A04DAE" w14:textId="77777777" w:rsidR="00100374" w:rsidRPr="00282079" w:rsidRDefault="00100374" w:rsidP="00396D7B">
            <w:pPr>
              <w:jc w:val="center"/>
              <w:rPr>
                <w:color w:val="000000"/>
                <w:sz w:val="20"/>
              </w:rPr>
            </w:pPr>
            <w:r w:rsidRPr="00282079">
              <w:rPr>
                <w:color w:val="000000"/>
                <w:sz w:val="20"/>
              </w:rPr>
              <w:t>129</w:t>
            </w:r>
          </w:p>
        </w:tc>
        <w:tc>
          <w:tcPr>
            <w:tcW w:w="1188" w:type="dxa"/>
            <w:shd w:val="clear" w:color="auto" w:fill="auto"/>
            <w:noWrap/>
            <w:vAlign w:val="center"/>
          </w:tcPr>
          <w:p w14:paraId="77D0F5B5" w14:textId="77777777" w:rsidR="00100374" w:rsidRPr="00282079" w:rsidRDefault="00100374" w:rsidP="00396D7B">
            <w:pPr>
              <w:jc w:val="center"/>
              <w:rPr>
                <w:color w:val="000000"/>
                <w:sz w:val="20"/>
              </w:rPr>
            </w:pPr>
            <w:r w:rsidRPr="00282079">
              <w:rPr>
                <w:rFonts w:ascii="Calibri" w:hAnsi="Calibri" w:cs="Calibri"/>
                <w:color w:val="000000"/>
                <w:sz w:val="20"/>
              </w:rPr>
              <w:t>54</w:t>
            </w:r>
          </w:p>
        </w:tc>
        <w:tc>
          <w:tcPr>
            <w:tcW w:w="1188" w:type="dxa"/>
            <w:shd w:val="clear" w:color="auto" w:fill="auto"/>
            <w:noWrap/>
            <w:vAlign w:val="center"/>
          </w:tcPr>
          <w:p w14:paraId="266F175E"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102</w:t>
            </w:r>
          </w:p>
        </w:tc>
        <w:tc>
          <w:tcPr>
            <w:tcW w:w="1188" w:type="dxa"/>
            <w:shd w:val="clear" w:color="auto" w:fill="auto"/>
            <w:noWrap/>
            <w:vAlign w:val="center"/>
          </w:tcPr>
          <w:p w14:paraId="0EE0394F"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89</w:t>
            </w:r>
          </w:p>
        </w:tc>
        <w:tc>
          <w:tcPr>
            <w:tcW w:w="983" w:type="dxa"/>
            <w:shd w:val="clear" w:color="auto" w:fill="auto"/>
            <w:noWrap/>
            <w:vAlign w:val="center"/>
          </w:tcPr>
          <w:p w14:paraId="4B033C1A"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13</w:t>
            </w:r>
          </w:p>
        </w:tc>
        <w:tc>
          <w:tcPr>
            <w:tcW w:w="806" w:type="dxa"/>
            <w:shd w:val="clear" w:color="auto" w:fill="auto"/>
            <w:noWrap/>
            <w:vAlign w:val="center"/>
          </w:tcPr>
          <w:p w14:paraId="56259852" w14:textId="3D1977A4" w:rsidR="00100374" w:rsidRPr="00282079" w:rsidRDefault="00100374" w:rsidP="00396D7B">
            <w:pPr>
              <w:jc w:val="center"/>
              <w:rPr>
                <w:rFonts w:ascii="Calibri" w:hAnsi="Calibri" w:cs="Calibri"/>
                <w:color w:val="000000"/>
                <w:sz w:val="20"/>
              </w:rPr>
            </w:pPr>
            <w:r w:rsidRPr="00282079">
              <w:rPr>
                <w:color w:val="000000"/>
                <w:sz w:val="20"/>
              </w:rPr>
              <w:t>12</w:t>
            </w:r>
            <w:r w:rsidR="00FC22D2">
              <w:rPr>
                <w:color w:val="000000"/>
                <w:sz w:val="20"/>
              </w:rPr>
              <w:t>2</w:t>
            </w:r>
          </w:p>
        </w:tc>
      </w:tr>
      <w:tr w:rsidR="00100374" w:rsidRPr="00A52638" w14:paraId="3E9B3FF9" w14:textId="77777777" w:rsidTr="003120A4">
        <w:trPr>
          <w:trHeight w:val="315"/>
          <w:jc w:val="center"/>
        </w:trPr>
        <w:tc>
          <w:tcPr>
            <w:tcW w:w="421" w:type="dxa"/>
            <w:shd w:val="clear" w:color="auto" w:fill="auto"/>
            <w:vAlign w:val="center"/>
          </w:tcPr>
          <w:p w14:paraId="7D76C72A" w14:textId="77777777" w:rsidR="00100374" w:rsidRPr="00282079" w:rsidRDefault="00100374" w:rsidP="00396D7B">
            <w:pPr>
              <w:jc w:val="right"/>
              <w:rPr>
                <w:color w:val="00000A"/>
                <w:sz w:val="20"/>
              </w:rPr>
            </w:pPr>
            <w:r w:rsidRPr="00282079">
              <w:rPr>
                <w:color w:val="000000"/>
                <w:sz w:val="20"/>
              </w:rPr>
              <w:t>7</w:t>
            </w:r>
          </w:p>
        </w:tc>
        <w:tc>
          <w:tcPr>
            <w:tcW w:w="1659" w:type="dxa"/>
            <w:shd w:val="clear" w:color="auto" w:fill="auto"/>
            <w:vAlign w:val="center"/>
          </w:tcPr>
          <w:p w14:paraId="50C37F62" w14:textId="77777777" w:rsidR="00100374" w:rsidRPr="00282079" w:rsidRDefault="00100374" w:rsidP="00396D7B">
            <w:pPr>
              <w:rPr>
                <w:color w:val="000000"/>
                <w:sz w:val="20"/>
              </w:rPr>
            </w:pPr>
            <w:r w:rsidRPr="00282079">
              <w:rPr>
                <w:color w:val="000000"/>
                <w:sz w:val="20"/>
              </w:rPr>
              <w:t>с. Васильевка</w:t>
            </w:r>
          </w:p>
        </w:tc>
        <w:tc>
          <w:tcPr>
            <w:tcW w:w="597" w:type="dxa"/>
            <w:shd w:val="clear" w:color="auto" w:fill="auto"/>
            <w:vAlign w:val="center"/>
          </w:tcPr>
          <w:p w14:paraId="76FAA671" w14:textId="77777777" w:rsidR="00100374" w:rsidRPr="00282079" w:rsidRDefault="00100374" w:rsidP="00396D7B">
            <w:pPr>
              <w:jc w:val="center"/>
              <w:rPr>
                <w:color w:val="000000"/>
                <w:sz w:val="20"/>
              </w:rPr>
            </w:pPr>
            <w:r w:rsidRPr="00282079">
              <w:rPr>
                <w:color w:val="000000"/>
                <w:sz w:val="20"/>
              </w:rPr>
              <w:t>12</w:t>
            </w:r>
          </w:p>
        </w:tc>
        <w:tc>
          <w:tcPr>
            <w:tcW w:w="910" w:type="dxa"/>
            <w:shd w:val="clear" w:color="auto" w:fill="auto"/>
            <w:vAlign w:val="center"/>
          </w:tcPr>
          <w:p w14:paraId="08D04713" w14:textId="77777777" w:rsidR="00100374" w:rsidRPr="00282079" w:rsidRDefault="00100374" w:rsidP="00396D7B">
            <w:pPr>
              <w:jc w:val="center"/>
              <w:rPr>
                <w:color w:val="000000"/>
                <w:sz w:val="20"/>
              </w:rPr>
            </w:pPr>
            <w:r w:rsidRPr="00282079">
              <w:rPr>
                <w:color w:val="000000"/>
                <w:sz w:val="20"/>
              </w:rPr>
              <w:t>нет</w:t>
            </w:r>
          </w:p>
        </w:tc>
        <w:tc>
          <w:tcPr>
            <w:tcW w:w="983" w:type="dxa"/>
            <w:shd w:val="clear" w:color="auto" w:fill="auto"/>
            <w:noWrap/>
            <w:vAlign w:val="center"/>
          </w:tcPr>
          <w:p w14:paraId="3943477E" w14:textId="77777777" w:rsidR="00100374" w:rsidRPr="00282079" w:rsidRDefault="00100374" w:rsidP="00396D7B">
            <w:pPr>
              <w:jc w:val="center"/>
              <w:rPr>
                <w:color w:val="000000"/>
                <w:sz w:val="20"/>
              </w:rPr>
            </w:pPr>
            <w:r w:rsidRPr="00282079">
              <w:rPr>
                <w:color w:val="000000"/>
                <w:sz w:val="20"/>
              </w:rPr>
              <w:t>15</w:t>
            </w:r>
          </w:p>
        </w:tc>
        <w:tc>
          <w:tcPr>
            <w:tcW w:w="1188" w:type="dxa"/>
            <w:shd w:val="clear" w:color="auto" w:fill="auto"/>
            <w:noWrap/>
            <w:vAlign w:val="center"/>
          </w:tcPr>
          <w:p w14:paraId="651A9153" w14:textId="77777777" w:rsidR="00100374" w:rsidRPr="00282079" w:rsidRDefault="00100374" w:rsidP="00396D7B">
            <w:pPr>
              <w:jc w:val="center"/>
              <w:rPr>
                <w:color w:val="000000"/>
                <w:sz w:val="20"/>
              </w:rPr>
            </w:pPr>
            <w:r w:rsidRPr="00282079">
              <w:rPr>
                <w:rFonts w:ascii="Calibri" w:hAnsi="Calibri" w:cs="Calibri"/>
                <w:color w:val="000000"/>
                <w:sz w:val="20"/>
              </w:rPr>
              <w:t>0</w:t>
            </w:r>
          </w:p>
        </w:tc>
        <w:tc>
          <w:tcPr>
            <w:tcW w:w="1188" w:type="dxa"/>
            <w:shd w:val="clear" w:color="auto" w:fill="auto"/>
            <w:noWrap/>
            <w:vAlign w:val="center"/>
          </w:tcPr>
          <w:p w14:paraId="47461437"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0</w:t>
            </w:r>
          </w:p>
        </w:tc>
        <w:tc>
          <w:tcPr>
            <w:tcW w:w="1188" w:type="dxa"/>
            <w:shd w:val="clear" w:color="auto" w:fill="auto"/>
            <w:noWrap/>
            <w:vAlign w:val="center"/>
          </w:tcPr>
          <w:p w14:paraId="66824D82"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0</w:t>
            </w:r>
          </w:p>
        </w:tc>
        <w:tc>
          <w:tcPr>
            <w:tcW w:w="983" w:type="dxa"/>
            <w:shd w:val="clear" w:color="auto" w:fill="auto"/>
            <w:noWrap/>
            <w:vAlign w:val="center"/>
          </w:tcPr>
          <w:p w14:paraId="2FE451AA"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0</w:t>
            </w:r>
          </w:p>
        </w:tc>
        <w:tc>
          <w:tcPr>
            <w:tcW w:w="806" w:type="dxa"/>
            <w:shd w:val="clear" w:color="auto" w:fill="auto"/>
            <w:noWrap/>
            <w:vAlign w:val="center"/>
          </w:tcPr>
          <w:p w14:paraId="651DADA3" w14:textId="77777777" w:rsidR="00100374" w:rsidRPr="00282079" w:rsidRDefault="00100374" w:rsidP="00396D7B">
            <w:pPr>
              <w:jc w:val="center"/>
              <w:rPr>
                <w:rFonts w:ascii="Calibri" w:hAnsi="Calibri" w:cs="Calibri"/>
                <w:color w:val="000000"/>
                <w:sz w:val="20"/>
              </w:rPr>
            </w:pPr>
            <w:r w:rsidRPr="00282079">
              <w:rPr>
                <w:color w:val="000000"/>
                <w:sz w:val="20"/>
              </w:rPr>
              <w:t>15</w:t>
            </w:r>
          </w:p>
        </w:tc>
      </w:tr>
      <w:tr w:rsidR="00100374" w:rsidRPr="00A52638" w14:paraId="4A4F10F0" w14:textId="77777777" w:rsidTr="003120A4">
        <w:trPr>
          <w:trHeight w:val="315"/>
          <w:jc w:val="center"/>
        </w:trPr>
        <w:tc>
          <w:tcPr>
            <w:tcW w:w="421" w:type="dxa"/>
            <w:shd w:val="clear" w:color="auto" w:fill="auto"/>
            <w:vAlign w:val="center"/>
          </w:tcPr>
          <w:p w14:paraId="64F213AA" w14:textId="77777777" w:rsidR="00100374" w:rsidRPr="00282079" w:rsidRDefault="00100374" w:rsidP="00396D7B">
            <w:pPr>
              <w:jc w:val="right"/>
              <w:rPr>
                <w:color w:val="00000A"/>
                <w:sz w:val="20"/>
              </w:rPr>
            </w:pPr>
            <w:r w:rsidRPr="00282079">
              <w:rPr>
                <w:color w:val="000000"/>
                <w:sz w:val="20"/>
              </w:rPr>
              <w:t>8</w:t>
            </w:r>
          </w:p>
        </w:tc>
        <w:tc>
          <w:tcPr>
            <w:tcW w:w="1659" w:type="dxa"/>
            <w:shd w:val="clear" w:color="auto" w:fill="auto"/>
            <w:vAlign w:val="center"/>
          </w:tcPr>
          <w:p w14:paraId="35E9434A" w14:textId="77777777" w:rsidR="00100374" w:rsidRPr="00282079" w:rsidRDefault="00100374" w:rsidP="00396D7B">
            <w:pPr>
              <w:rPr>
                <w:color w:val="000000"/>
                <w:sz w:val="20"/>
              </w:rPr>
            </w:pPr>
            <w:r w:rsidRPr="00282079">
              <w:rPr>
                <w:color w:val="000000"/>
                <w:sz w:val="20"/>
              </w:rPr>
              <w:t>п. Васильевский</w:t>
            </w:r>
          </w:p>
        </w:tc>
        <w:tc>
          <w:tcPr>
            <w:tcW w:w="597" w:type="dxa"/>
            <w:shd w:val="clear" w:color="auto" w:fill="auto"/>
            <w:vAlign w:val="center"/>
          </w:tcPr>
          <w:p w14:paraId="50C74240" w14:textId="77777777" w:rsidR="00100374" w:rsidRPr="00282079" w:rsidRDefault="00100374" w:rsidP="00396D7B">
            <w:pPr>
              <w:jc w:val="center"/>
              <w:rPr>
                <w:color w:val="000000"/>
                <w:sz w:val="20"/>
              </w:rPr>
            </w:pPr>
            <w:r w:rsidRPr="00282079">
              <w:rPr>
                <w:color w:val="000000"/>
                <w:sz w:val="20"/>
              </w:rPr>
              <w:t>16</w:t>
            </w:r>
          </w:p>
        </w:tc>
        <w:tc>
          <w:tcPr>
            <w:tcW w:w="910" w:type="dxa"/>
            <w:shd w:val="clear" w:color="auto" w:fill="auto"/>
            <w:vAlign w:val="center"/>
          </w:tcPr>
          <w:p w14:paraId="07457F53" w14:textId="77777777" w:rsidR="00100374" w:rsidRPr="00282079" w:rsidRDefault="00100374" w:rsidP="00396D7B">
            <w:pPr>
              <w:jc w:val="center"/>
              <w:rPr>
                <w:color w:val="000000"/>
                <w:sz w:val="20"/>
              </w:rPr>
            </w:pPr>
            <w:r w:rsidRPr="00282079">
              <w:rPr>
                <w:color w:val="000000"/>
                <w:sz w:val="20"/>
              </w:rPr>
              <w:t>да</w:t>
            </w:r>
          </w:p>
        </w:tc>
        <w:tc>
          <w:tcPr>
            <w:tcW w:w="983" w:type="dxa"/>
            <w:shd w:val="clear" w:color="auto" w:fill="auto"/>
            <w:noWrap/>
            <w:vAlign w:val="center"/>
          </w:tcPr>
          <w:p w14:paraId="1032401D" w14:textId="77777777" w:rsidR="00100374" w:rsidRPr="00282079" w:rsidRDefault="00100374" w:rsidP="00396D7B">
            <w:pPr>
              <w:jc w:val="center"/>
              <w:rPr>
                <w:color w:val="000000"/>
                <w:sz w:val="20"/>
              </w:rPr>
            </w:pPr>
            <w:r w:rsidRPr="00282079">
              <w:rPr>
                <w:color w:val="000000"/>
                <w:sz w:val="20"/>
              </w:rPr>
              <w:t>43</w:t>
            </w:r>
          </w:p>
        </w:tc>
        <w:tc>
          <w:tcPr>
            <w:tcW w:w="1188" w:type="dxa"/>
            <w:shd w:val="clear" w:color="auto" w:fill="auto"/>
            <w:noWrap/>
            <w:vAlign w:val="center"/>
          </w:tcPr>
          <w:p w14:paraId="72D24B69" w14:textId="77777777" w:rsidR="00100374" w:rsidRPr="00282079" w:rsidRDefault="00100374" w:rsidP="00396D7B">
            <w:pPr>
              <w:jc w:val="center"/>
              <w:rPr>
                <w:color w:val="000000"/>
                <w:sz w:val="20"/>
              </w:rPr>
            </w:pPr>
            <w:r w:rsidRPr="00282079">
              <w:rPr>
                <w:rFonts w:ascii="Calibri" w:hAnsi="Calibri" w:cs="Calibri"/>
                <w:color w:val="000000"/>
                <w:sz w:val="20"/>
              </w:rPr>
              <w:t>10</w:t>
            </w:r>
          </w:p>
        </w:tc>
        <w:tc>
          <w:tcPr>
            <w:tcW w:w="1188" w:type="dxa"/>
            <w:shd w:val="clear" w:color="auto" w:fill="auto"/>
            <w:noWrap/>
            <w:vAlign w:val="center"/>
          </w:tcPr>
          <w:p w14:paraId="08A3E1CD"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16</w:t>
            </w:r>
          </w:p>
        </w:tc>
        <w:tc>
          <w:tcPr>
            <w:tcW w:w="1188" w:type="dxa"/>
            <w:shd w:val="clear" w:color="auto" w:fill="auto"/>
            <w:noWrap/>
            <w:vAlign w:val="center"/>
          </w:tcPr>
          <w:p w14:paraId="121A2342"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16</w:t>
            </w:r>
          </w:p>
        </w:tc>
        <w:tc>
          <w:tcPr>
            <w:tcW w:w="983" w:type="dxa"/>
            <w:shd w:val="clear" w:color="auto" w:fill="auto"/>
            <w:noWrap/>
            <w:vAlign w:val="center"/>
          </w:tcPr>
          <w:p w14:paraId="0FC74DC8"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0</w:t>
            </w:r>
          </w:p>
        </w:tc>
        <w:tc>
          <w:tcPr>
            <w:tcW w:w="806" w:type="dxa"/>
            <w:shd w:val="clear" w:color="auto" w:fill="auto"/>
            <w:noWrap/>
            <w:vAlign w:val="center"/>
          </w:tcPr>
          <w:p w14:paraId="6BFFAAF9" w14:textId="3CB9C6F0" w:rsidR="00100374" w:rsidRPr="00282079" w:rsidRDefault="00FC22D2" w:rsidP="00396D7B">
            <w:pPr>
              <w:jc w:val="center"/>
              <w:rPr>
                <w:rFonts w:ascii="Calibri" w:hAnsi="Calibri" w:cs="Calibri"/>
                <w:color w:val="000000"/>
                <w:sz w:val="20"/>
              </w:rPr>
            </w:pPr>
            <w:r>
              <w:rPr>
                <w:color w:val="000000"/>
                <w:sz w:val="20"/>
              </w:rPr>
              <w:t>35</w:t>
            </w:r>
          </w:p>
        </w:tc>
      </w:tr>
      <w:tr w:rsidR="00100374" w:rsidRPr="00A52638" w14:paraId="272EA9DA" w14:textId="77777777" w:rsidTr="003120A4">
        <w:trPr>
          <w:trHeight w:val="315"/>
          <w:jc w:val="center"/>
        </w:trPr>
        <w:tc>
          <w:tcPr>
            <w:tcW w:w="421" w:type="dxa"/>
            <w:shd w:val="clear" w:color="auto" w:fill="auto"/>
            <w:vAlign w:val="center"/>
            <w:hideMark/>
          </w:tcPr>
          <w:p w14:paraId="5649920A" w14:textId="77777777" w:rsidR="00100374" w:rsidRPr="00282079" w:rsidRDefault="00100374" w:rsidP="00396D7B">
            <w:pPr>
              <w:jc w:val="right"/>
              <w:rPr>
                <w:color w:val="00000A"/>
                <w:sz w:val="20"/>
              </w:rPr>
            </w:pPr>
            <w:r w:rsidRPr="00282079">
              <w:rPr>
                <w:color w:val="000000"/>
                <w:sz w:val="20"/>
              </w:rPr>
              <w:t> </w:t>
            </w:r>
          </w:p>
        </w:tc>
        <w:tc>
          <w:tcPr>
            <w:tcW w:w="1659" w:type="dxa"/>
            <w:shd w:val="clear" w:color="auto" w:fill="auto"/>
            <w:vAlign w:val="center"/>
            <w:hideMark/>
          </w:tcPr>
          <w:p w14:paraId="5F747514" w14:textId="2F3BDAF6" w:rsidR="00100374" w:rsidRPr="00282079" w:rsidRDefault="00100374" w:rsidP="00396D7B">
            <w:pPr>
              <w:rPr>
                <w:color w:val="00000A"/>
                <w:sz w:val="20"/>
              </w:rPr>
            </w:pPr>
            <w:r w:rsidRPr="00282079">
              <w:rPr>
                <w:color w:val="000000"/>
                <w:sz w:val="20"/>
              </w:rPr>
              <w:t> </w:t>
            </w:r>
            <w:r w:rsidR="00C36DC8">
              <w:rPr>
                <w:color w:val="000000"/>
                <w:sz w:val="20"/>
              </w:rPr>
              <w:t>ИТОГО</w:t>
            </w:r>
          </w:p>
        </w:tc>
        <w:tc>
          <w:tcPr>
            <w:tcW w:w="597" w:type="dxa"/>
            <w:shd w:val="clear" w:color="auto" w:fill="auto"/>
            <w:vAlign w:val="center"/>
          </w:tcPr>
          <w:p w14:paraId="11BC6C3E" w14:textId="77777777" w:rsidR="00100374" w:rsidRPr="00282079" w:rsidRDefault="00100374" w:rsidP="00396D7B">
            <w:pPr>
              <w:jc w:val="center"/>
              <w:rPr>
                <w:color w:val="00000A"/>
                <w:sz w:val="20"/>
              </w:rPr>
            </w:pPr>
            <w:r w:rsidRPr="00282079">
              <w:rPr>
                <w:color w:val="000000"/>
                <w:sz w:val="20"/>
              </w:rPr>
              <w:t>264</w:t>
            </w:r>
          </w:p>
        </w:tc>
        <w:tc>
          <w:tcPr>
            <w:tcW w:w="910" w:type="dxa"/>
            <w:shd w:val="clear" w:color="auto" w:fill="auto"/>
            <w:vAlign w:val="center"/>
          </w:tcPr>
          <w:p w14:paraId="04913030" w14:textId="77777777" w:rsidR="00100374" w:rsidRPr="00282079" w:rsidRDefault="00100374" w:rsidP="00396D7B">
            <w:pPr>
              <w:jc w:val="center"/>
              <w:rPr>
                <w:color w:val="00000A"/>
                <w:sz w:val="20"/>
              </w:rPr>
            </w:pPr>
            <w:r w:rsidRPr="00282079">
              <w:rPr>
                <w:color w:val="000000"/>
                <w:sz w:val="20"/>
              </w:rPr>
              <w:t> </w:t>
            </w:r>
          </w:p>
        </w:tc>
        <w:tc>
          <w:tcPr>
            <w:tcW w:w="983" w:type="dxa"/>
            <w:shd w:val="clear" w:color="auto" w:fill="auto"/>
            <w:noWrap/>
            <w:vAlign w:val="center"/>
          </w:tcPr>
          <w:p w14:paraId="50F2549D" w14:textId="77777777" w:rsidR="00100374" w:rsidRPr="00282079" w:rsidRDefault="00100374" w:rsidP="00396D7B">
            <w:pPr>
              <w:jc w:val="center"/>
              <w:rPr>
                <w:color w:val="00000A"/>
                <w:sz w:val="20"/>
              </w:rPr>
            </w:pPr>
            <w:r w:rsidRPr="00282079">
              <w:rPr>
                <w:color w:val="000000"/>
                <w:sz w:val="20"/>
              </w:rPr>
              <w:t>612</w:t>
            </w:r>
          </w:p>
        </w:tc>
        <w:tc>
          <w:tcPr>
            <w:tcW w:w="1188" w:type="dxa"/>
            <w:shd w:val="clear" w:color="auto" w:fill="auto"/>
            <w:noWrap/>
            <w:vAlign w:val="center"/>
          </w:tcPr>
          <w:p w14:paraId="7BA4E732" w14:textId="77777777" w:rsidR="00100374" w:rsidRPr="00282079" w:rsidRDefault="00100374" w:rsidP="00396D7B">
            <w:pPr>
              <w:jc w:val="center"/>
              <w:rPr>
                <w:color w:val="00000A"/>
                <w:sz w:val="20"/>
              </w:rPr>
            </w:pPr>
            <w:r w:rsidRPr="00282079">
              <w:rPr>
                <w:rFonts w:ascii="Calibri" w:hAnsi="Calibri" w:cs="Calibri"/>
                <w:color w:val="000000"/>
                <w:sz w:val="20"/>
              </w:rPr>
              <w:t>228</w:t>
            </w:r>
          </w:p>
        </w:tc>
        <w:tc>
          <w:tcPr>
            <w:tcW w:w="1188" w:type="dxa"/>
            <w:shd w:val="clear" w:color="auto" w:fill="auto"/>
            <w:noWrap/>
            <w:vAlign w:val="center"/>
          </w:tcPr>
          <w:p w14:paraId="0046530B"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390</w:t>
            </w:r>
          </w:p>
        </w:tc>
        <w:tc>
          <w:tcPr>
            <w:tcW w:w="1188" w:type="dxa"/>
            <w:shd w:val="clear" w:color="auto" w:fill="auto"/>
            <w:noWrap/>
            <w:vAlign w:val="center"/>
          </w:tcPr>
          <w:p w14:paraId="24EC7370"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153</w:t>
            </w:r>
          </w:p>
        </w:tc>
        <w:tc>
          <w:tcPr>
            <w:tcW w:w="983" w:type="dxa"/>
            <w:shd w:val="clear" w:color="auto" w:fill="auto"/>
            <w:noWrap/>
            <w:vAlign w:val="center"/>
          </w:tcPr>
          <w:p w14:paraId="1E154A23" w14:textId="77777777" w:rsidR="00100374" w:rsidRPr="00282079" w:rsidRDefault="00100374" w:rsidP="00396D7B">
            <w:pPr>
              <w:jc w:val="center"/>
              <w:rPr>
                <w:rFonts w:ascii="Calibri" w:hAnsi="Calibri" w:cs="Calibri"/>
                <w:color w:val="000000"/>
                <w:sz w:val="20"/>
              </w:rPr>
            </w:pPr>
            <w:r w:rsidRPr="00282079">
              <w:rPr>
                <w:rFonts w:ascii="Calibri" w:hAnsi="Calibri" w:cs="Calibri"/>
                <w:color w:val="000000"/>
                <w:sz w:val="20"/>
              </w:rPr>
              <w:t>237</w:t>
            </w:r>
          </w:p>
        </w:tc>
        <w:tc>
          <w:tcPr>
            <w:tcW w:w="806" w:type="dxa"/>
            <w:shd w:val="clear" w:color="auto" w:fill="auto"/>
            <w:noWrap/>
            <w:vAlign w:val="center"/>
          </w:tcPr>
          <w:p w14:paraId="31C9D64A" w14:textId="11C7FF5E" w:rsidR="00100374" w:rsidRPr="00282079" w:rsidRDefault="00FC22D2" w:rsidP="00396D7B">
            <w:pPr>
              <w:jc w:val="center"/>
              <w:rPr>
                <w:rFonts w:ascii="Calibri" w:hAnsi="Calibri" w:cs="Calibri"/>
                <w:color w:val="000000"/>
                <w:sz w:val="20"/>
              </w:rPr>
            </w:pPr>
            <w:r>
              <w:rPr>
                <w:color w:val="000000"/>
                <w:sz w:val="20"/>
              </w:rPr>
              <w:t>587</w:t>
            </w:r>
          </w:p>
        </w:tc>
      </w:tr>
    </w:tbl>
    <w:p w14:paraId="4436E949" w14:textId="77777777" w:rsidR="00100374" w:rsidRDefault="00100374" w:rsidP="00100374">
      <w:pPr>
        <w:pStyle w:val="formattexttopleveltext"/>
        <w:jc w:val="both"/>
      </w:pPr>
      <w:r w:rsidRPr="00263C96">
        <w:t>Как показывает анализ таблиц 4.</w:t>
      </w:r>
      <w:r>
        <w:t>4,</w:t>
      </w:r>
      <w:r w:rsidRPr="00263C96">
        <w:t xml:space="preserve">  общедомовых приборов учета в многоквартирных домах нет. Это создаёт дополнительные трудности для учета добытой и реализованной воды.</w:t>
      </w:r>
      <w:r>
        <w:t xml:space="preserve">               </w:t>
      </w:r>
    </w:p>
    <w:p w14:paraId="09A06E3D" w14:textId="77777777" w:rsidR="00100374" w:rsidRDefault="00100374" w:rsidP="00100374">
      <w:pPr>
        <w:pStyle w:val="formattexttopleveltext"/>
        <w:rPr>
          <w:b/>
        </w:rPr>
      </w:pPr>
      <w:r w:rsidRPr="00A27BD7">
        <w:rPr>
          <w:b/>
        </w:rPr>
        <w:t>4.4. Описание  маршрутов прохождения трубопроводов (трасс) по территории поселения и их обоснование</w:t>
      </w:r>
      <w:r>
        <w:rPr>
          <w:b/>
        </w:rPr>
        <w:t xml:space="preserve">                                                                                                                       </w:t>
      </w:r>
    </w:p>
    <w:p w14:paraId="6AB1D008" w14:textId="77777777" w:rsidR="00100374" w:rsidRPr="00263C96" w:rsidRDefault="00100374" w:rsidP="00100374">
      <w:pPr>
        <w:pStyle w:val="formattexttopleveltext"/>
        <w:jc w:val="both"/>
      </w:pPr>
      <w:r>
        <w:rPr>
          <w:b/>
        </w:rPr>
        <w:t xml:space="preserve"> Ма</w:t>
      </w:r>
      <w:r w:rsidRPr="00263C96">
        <w:t>ршрут</w:t>
      </w:r>
      <w:r>
        <w:t>ы</w:t>
      </w:r>
      <w:r w:rsidRPr="00263C96">
        <w:t xml:space="preserve"> прохождения трубопроводов (трасс) по  территории МО  определяются размещением объектов гражданского  строительства, коммерческого назначения и запланированног</w:t>
      </w:r>
      <w:r>
        <w:t>о</w:t>
      </w:r>
      <w:r w:rsidRPr="00263C96">
        <w:t xml:space="preserve"> нового жилищного строительства. Размещение водозаборов определено соответствующими гидрологическими условиями нахождения водоносных горизонтов. </w:t>
      </w:r>
    </w:p>
    <w:p w14:paraId="4286B3C0" w14:textId="77777777" w:rsidR="00100374" w:rsidRDefault="00100374" w:rsidP="00100374">
      <w:pPr>
        <w:pStyle w:val="formattexttopleveltext"/>
        <w:spacing w:before="0" w:beforeAutospacing="0" w:after="0" w:afterAutospacing="0"/>
        <w:jc w:val="both"/>
      </w:pPr>
      <w:r w:rsidRPr="00263C96">
        <w:lastRenderedPageBreak/>
        <w:t>Перспективное жилищное строительство  определ</w:t>
      </w:r>
      <w:r>
        <w:t>яет</w:t>
      </w:r>
      <w:r w:rsidRPr="00263C96">
        <w:t xml:space="preserve"> конечные варианты маршрутов прохождения трубопроводов (трасс) по территории МО</w:t>
      </w:r>
      <w:r>
        <w:t>, которые представлены в приложении 2,3,4,5.</w:t>
      </w:r>
    </w:p>
    <w:p w14:paraId="44AA955B" w14:textId="77777777" w:rsidR="00100374" w:rsidRPr="00263C96" w:rsidRDefault="00100374" w:rsidP="00100374">
      <w:pPr>
        <w:pStyle w:val="formattexttopleveltext"/>
        <w:spacing w:before="0" w:beforeAutospacing="0" w:after="0" w:afterAutospacing="0"/>
        <w:jc w:val="both"/>
      </w:pPr>
    </w:p>
    <w:p w14:paraId="5F309E45" w14:textId="77777777" w:rsidR="00100374" w:rsidRDefault="00100374" w:rsidP="00100374">
      <w:pPr>
        <w:pStyle w:val="formattexttopleveltext"/>
        <w:spacing w:before="0" w:beforeAutospacing="0" w:after="0" w:afterAutospacing="0"/>
        <w:jc w:val="both"/>
      </w:pPr>
    </w:p>
    <w:p w14:paraId="4B59BE3D" w14:textId="68B95923" w:rsidR="00014B09" w:rsidRDefault="003331AA" w:rsidP="004419F7">
      <w:pPr>
        <w:outlineLvl w:val="1"/>
        <w:rPr>
          <w:b/>
        </w:rPr>
      </w:pPr>
      <w:bookmarkStart w:id="73" w:name="_Toc167136892"/>
      <w:bookmarkEnd w:id="71"/>
      <w:r>
        <w:rPr>
          <w:b/>
        </w:rPr>
        <w:t>6.3. Оценка стоимости основных мероприятий по реализации схемы водоснабжения на 2024-2028годы</w:t>
      </w:r>
      <w:bookmarkEnd w:id="73"/>
    </w:p>
    <w:p w14:paraId="482A4A27" w14:textId="77777777" w:rsidR="005D317B" w:rsidRPr="00E364F6" w:rsidRDefault="005D317B" w:rsidP="005D317B">
      <w:pPr>
        <w:pStyle w:val="formattexttopleveltext"/>
        <w:spacing w:before="0" w:beforeAutospacing="0"/>
        <w:rPr>
          <w:b/>
        </w:rPr>
      </w:pPr>
      <w:r w:rsidRPr="00E364F6">
        <w:rPr>
          <w:b/>
        </w:rPr>
        <w:t>6.1. Официальные источники</w:t>
      </w:r>
    </w:p>
    <w:p w14:paraId="196B85C6" w14:textId="77777777" w:rsidR="005D317B" w:rsidRPr="0076174E" w:rsidRDefault="005D317B" w:rsidP="005D317B">
      <w:pPr>
        <w:jc w:val="both"/>
      </w:pPr>
      <w:r w:rsidRPr="0076174E">
        <w:t>Для определения долгосрочных ценовых последствий и приведения капитальных вложений в реализацию проектов схемы теплоснабжения к ценам соответствующих лет были использованы следующие макроэкономические параметры, установленные Минэкономразвития России:</w:t>
      </w:r>
    </w:p>
    <w:p w14:paraId="2819F1AF" w14:textId="77777777" w:rsidR="006C0D34" w:rsidRDefault="006C0D34" w:rsidP="006C0D34">
      <w:pPr>
        <w:numPr>
          <w:ilvl w:val="0"/>
          <w:numId w:val="12"/>
        </w:numPr>
        <w:jc w:val="both"/>
      </w:pPr>
      <w:r>
        <w:t>временно определенные показатели долгосрочного прогноза социально-экономического развития Российской Федерации до 2030 года в соответствии с таблицей прогнозных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 от 05.10.2017 № 21790- АКДОЗ;</w:t>
      </w:r>
    </w:p>
    <w:p w14:paraId="0659801F" w14:textId="77777777" w:rsidR="006C0D34" w:rsidRDefault="006C0D34" w:rsidP="006C0D34">
      <w:pPr>
        <w:numPr>
          <w:ilvl w:val="0"/>
          <w:numId w:val="12"/>
        </w:numPr>
        <w:jc w:val="both"/>
      </w:pPr>
      <w:r>
        <w:t>Государственные укрупненные нормативы цены строительства (далее – НЦС), приведенные в  сборнике № 14 (НЦС 81-02-14-2024)  раздел 6  для наружных сетей водоснабжения и канализации по состоянию на 1 квартал 2020года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тепловых сетей, строительство которых финансируется с привлечением средств федерального бюджета.</w:t>
      </w:r>
    </w:p>
    <w:p w14:paraId="3294EBEC" w14:textId="77777777" w:rsidR="006C0D34" w:rsidRDefault="006C0D34" w:rsidP="006C0D34"/>
    <w:p w14:paraId="162B7B3A" w14:textId="77777777" w:rsidR="006C0D34" w:rsidRDefault="006C0D34" w:rsidP="006C0D34">
      <w:pPr>
        <w:jc w:val="both"/>
      </w:pPr>
      <w:r>
        <w:t>Показатели НЦС рассчитаны в уровне цен по состоянию на 01.01.2024 для базового района (Московская область). Коэффициент  перехода  от цен базового района (Московская область) к уровню цен Курской области, определён на основе приказа Министерства регионального развития РФ от 30.12.2023 №918РФ и составляет 0,87.</w:t>
      </w:r>
    </w:p>
    <w:p w14:paraId="1D232648" w14:textId="77777777" w:rsidR="006C0D34" w:rsidRDefault="006C0D34" w:rsidP="006C0D34"/>
    <w:p w14:paraId="68805333" w14:textId="77777777" w:rsidR="006C0D34" w:rsidRDefault="006C0D34" w:rsidP="006C0D34">
      <w:pPr>
        <w:jc w:val="both"/>
      </w:pPr>
      <w:r>
        <w:t xml:space="preserve">    Укрупненные нормативы представляют собой объем денежных средств необходимый и достаточный для строительства 1 километра наружных сетей водоснабжения и канализации для варианта прокладки трубопроводов водоснабжения.  </w:t>
      </w:r>
    </w:p>
    <w:p w14:paraId="1E04AA77" w14:textId="77777777" w:rsidR="006C0D34" w:rsidRDefault="006C0D34" w:rsidP="006C0D34">
      <w:pPr>
        <w:jc w:val="both"/>
      </w:pPr>
      <w:r>
        <w:t xml:space="preserve">        В соответствии с разделом  6 сборника (НЦС 81-02-14-2024, </w:t>
      </w:r>
      <w:r>
        <w:rPr>
          <w:rFonts w:eastAsia="Calibri"/>
          <w:sz w:val="22"/>
          <w:szCs w:val="22"/>
        </w:rPr>
        <w:t>таблице 14-06-001-01</w:t>
      </w:r>
      <w:r>
        <w:t>) для сетей водоснабжения и канализации «Наружные инженерные сети водоснабжения из полиэтиленовых труб, разработка сухого грунта в отвал, без креплений (группа грунтов 1-3)  в таблицах 6.4 и 6.5. представлено целевое структурирование финансовых потребностей на реализацию программ по развитию системы водоснабжения сельсовета на 2024-2028 годы.</w:t>
      </w:r>
    </w:p>
    <w:p w14:paraId="4D53FC18" w14:textId="77777777" w:rsidR="005D317B" w:rsidRPr="0076174E" w:rsidRDefault="005D317B" w:rsidP="005D317B">
      <w:pPr>
        <w:jc w:val="both"/>
      </w:pPr>
    </w:p>
    <w:p w14:paraId="29FB0753" w14:textId="77777777" w:rsidR="005D317B" w:rsidRPr="00AB72E0" w:rsidRDefault="005D317B" w:rsidP="005D317B">
      <w:pPr>
        <w:jc w:val="both"/>
        <w:rPr>
          <w:b/>
          <w:sz w:val="22"/>
          <w:szCs w:val="22"/>
        </w:rPr>
      </w:pPr>
      <w:r w:rsidRPr="00AB72E0">
        <w:rPr>
          <w:b/>
          <w:sz w:val="22"/>
          <w:szCs w:val="22"/>
        </w:rPr>
        <w:t xml:space="preserve">Таблица </w:t>
      </w:r>
      <w:r>
        <w:rPr>
          <w:b/>
          <w:sz w:val="22"/>
          <w:szCs w:val="22"/>
        </w:rPr>
        <w:t>6</w:t>
      </w:r>
      <w:r w:rsidRPr="00AB72E0">
        <w:rPr>
          <w:b/>
          <w:sz w:val="22"/>
          <w:szCs w:val="22"/>
        </w:rPr>
        <w:t xml:space="preserve">.1. Стоимость сетей водоснабжения и канализации «Наружные инженерные сети водоснабжения из полиэтиленовых труб с защитным покрытием, разработка сухого грунта в отвал, без креплений (группа грунтов 1-3)  </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3"/>
        <w:gridCol w:w="1001"/>
        <w:gridCol w:w="2268"/>
        <w:gridCol w:w="709"/>
        <w:gridCol w:w="1408"/>
        <w:gridCol w:w="2938"/>
      </w:tblGrid>
      <w:tr w:rsidR="005D317B" w:rsidRPr="00A52638" w14:paraId="3CC21816" w14:textId="77777777" w:rsidTr="00396D7B">
        <w:trPr>
          <w:trHeight w:val="371"/>
          <w:jc w:val="center"/>
        </w:trPr>
        <w:tc>
          <w:tcPr>
            <w:tcW w:w="1523" w:type="dxa"/>
            <w:vAlign w:val="center"/>
          </w:tcPr>
          <w:p w14:paraId="1E54D67E" w14:textId="77777777" w:rsidR="005D317B" w:rsidRPr="00A52638" w:rsidRDefault="005D317B" w:rsidP="00396D7B">
            <w:pPr>
              <w:rPr>
                <w:sz w:val="20"/>
              </w:rPr>
            </w:pPr>
            <w:r w:rsidRPr="00A52638">
              <w:rPr>
                <w:sz w:val="20"/>
              </w:rPr>
              <w:t>Номера расценок</w:t>
            </w:r>
          </w:p>
        </w:tc>
        <w:tc>
          <w:tcPr>
            <w:tcW w:w="992" w:type="dxa"/>
            <w:vAlign w:val="center"/>
          </w:tcPr>
          <w:p w14:paraId="37B5635C" w14:textId="77777777" w:rsidR="005D317B" w:rsidRPr="00A52638" w:rsidRDefault="005D317B" w:rsidP="00396D7B">
            <w:pPr>
              <w:rPr>
                <w:sz w:val="20"/>
              </w:rPr>
            </w:pPr>
            <w:r w:rsidRPr="00A52638">
              <w:rPr>
                <w:sz w:val="20"/>
              </w:rPr>
              <w:t>Диаметр, мм</w:t>
            </w:r>
          </w:p>
        </w:tc>
        <w:tc>
          <w:tcPr>
            <w:tcW w:w="2268" w:type="dxa"/>
            <w:vAlign w:val="center"/>
          </w:tcPr>
          <w:p w14:paraId="44B1941E" w14:textId="77777777" w:rsidR="005D317B" w:rsidRPr="00A52638" w:rsidRDefault="005D317B" w:rsidP="00396D7B">
            <w:pPr>
              <w:rPr>
                <w:sz w:val="20"/>
              </w:rPr>
            </w:pPr>
            <w:r w:rsidRPr="00A52638">
              <w:rPr>
                <w:sz w:val="20"/>
              </w:rPr>
              <w:t>Стоимость за 1км без НДС для Московской области на 01.01.2020года</w:t>
            </w:r>
          </w:p>
        </w:tc>
        <w:tc>
          <w:tcPr>
            <w:tcW w:w="709" w:type="dxa"/>
            <w:vAlign w:val="center"/>
          </w:tcPr>
          <w:p w14:paraId="6B8C189D" w14:textId="77777777" w:rsidR="005D317B" w:rsidRPr="00A52638" w:rsidRDefault="005D317B" w:rsidP="00396D7B">
            <w:pPr>
              <w:rPr>
                <w:sz w:val="20"/>
              </w:rPr>
            </w:pPr>
            <w:proofErr w:type="spellStart"/>
            <w:r w:rsidRPr="00A52638">
              <w:rPr>
                <w:sz w:val="20"/>
              </w:rPr>
              <w:t>Ккор</w:t>
            </w:r>
            <w:proofErr w:type="spellEnd"/>
          </w:p>
        </w:tc>
        <w:tc>
          <w:tcPr>
            <w:tcW w:w="1417" w:type="dxa"/>
          </w:tcPr>
          <w:p w14:paraId="78993771" w14:textId="77777777" w:rsidR="005D317B" w:rsidRPr="00A52638" w:rsidRDefault="005D317B" w:rsidP="00396D7B">
            <w:pPr>
              <w:rPr>
                <w:color w:val="000000"/>
                <w:sz w:val="20"/>
              </w:rPr>
            </w:pPr>
            <w:r w:rsidRPr="00A52638">
              <w:rPr>
                <w:color w:val="000000"/>
                <w:sz w:val="20"/>
              </w:rPr>
              <w:t>К с учётом индексов дефляторов</w:t>
            </w:r>
          </w:p>
        </w:tc>
        <w:tc>
          <w:tcPr>
            <w:tcW w:w="2938" w:type="dxa"/>
            <w:vAlign w:val="center"/>
          </w:tcPr>
          <w:p w14:paraId="28F0E65C" w14:textId="77777777" w:rsidR="005D317B" w:rsidRPr="00A52638" w:rsidRDefault="005D317B" w:rsidP="00396D7B">
            <w:pPr>
              <w:rPr>
                <w:color w:val="000000"/>
                <w:sz w:val="20"/>
              </w:rPr>
            </w:pPr>
            <w:r w:rsidRPr="00A52638">
              <w:rPr>
                <w:color w:val="000000"/>
                <w:sz w:val="20"/>
              </w:rPr>
              <w:t xml:space="preserve">Стоимость за 1 км для Курской области с учетом НДС на 4кв.2022года, </w:t>
            </w:r>
            <w:proofErr w:type="spellStart"/>
            <w:r w:rsidRPr="00A52638">
              <w:rPr>
                <w:color w:val="000000"/>
                <w:sz w:val="20"/>
              </w:rPr>
              <w:t>тыс.руб</w:t>
            </w:r>
            <w:proofErr w:type="spellEnd"/>
            <w:r w:rsidRPr="00A52638">
              <w:rPr>
                <w:color w:val="000000"/>
                <w:sz w:val="20"/>
              </w:rPr>
              <w:t>.</w:t>
            </w:r>
          </w:p>
        </w:tc>
      </w:tr>
      <w:tr w:rsidR="005D317B" w:rsidRPr="00AB72E0" w14:paraId="219FC61C" w14:textId="77777777" w:rsidTr="00396D7B">
        <w:trPr>
          <w:trHeight w:val="300"/>
          <w:jc w:val="center"/>
        </w:trPr>
        <w:tc>
          <w:tcPr>
            <w:tcW w:w="1523" w:type="dxa"/>
            <w:noWrap/>
            <w:vAlign w:val="center"/>
          </w:tcPr>
          <w:p w14:paraId="7D22D476" w14:textId="77777777" w:rsidR="005D317B" w:rsidRDefault="005D317B" w:rsidP="00396D7B">
            <w:pPr>
              <w:jc w:val="center"/>
              <w:rPr>
                <w:color w:val="000000"/>
                <w:sz w:val="22"/>
                <w:szCs w:val="22"/>
              </w:rPr>
            </w:pPr>
            <w:r>
              <w:rPr>
                <w:color w:val="000000"/>
                <w:sz w:val="22"/>
                <w:szCs w:val="22"/>
              </w:rPr>
              <w:t>14-06-001-02</w:t>
            </w:r>
          </w:p>
        </w:tc>
        <w:tc>
          <w:tcPr>
            <w:tcW w:w="992" w:type="dxa"/>
            <w:noWrap/>
            <w:vAlign w:val="center"/>
          </w:tcPr>
          <w:p w14:paraId="3C3DB638" w14:textId="77777777" w:rsidR="005D317B" w:rsidRDefault="005D317B" w:rsidP="00396D7B">
            <w:pPr>
              <w:jc w:val="center"/>
              <w:rPr>
                <w:color w:val="000000"/>
                <w:sz w:val="22"/>
                <w:szCs w:val="22"/>
              </w:rPr>
            </w:pPr>
            <w:r>
              <w:rPr>
                <w:color w:val="000000"/>
                <w:sz w:val="20"/>
              </w:rPr>
              <w:t>Ø100</w:t>
            </w:r>
          </w:p>
        </w:tc>
        <w:tc>
          <w:tcPr>
            <w:tcW w:w="2268" w:type="dxa"/>
            <w:noWrap/>
            <w:vAlign w:val="center"/>
          </w:tcPr>
          <w:p w14:paraId="268445DB" w14:textId="77777777" w:rsidR="005D317B" w:rsidRDefault="005D317B" w:rsidP="00396D7B">
            <w:pPr>
              <w:jc w:val="center"/>
              <w:rPr>
                <w:color w:val="000000"/>
                <w:sz w:val="22"/>
                <w:szCs w:val="22"/>
              </w:rPr>
            </w:pPr>
            <w:r>
              <w:rPr>
                <w:color w:val="000000"/>
                <w:sz w:val="22"/>
                <w:szCs w:val="22"/>
              </w:rPr>
              <w:t>4212,74</w:t>
            </w:r>
          </w:p>
        </w:tc>
        <w:tc>
          <w:tcPr>
            <w:tcW w:w="709" w:type="dxa"/>
            <w:noWrap/>
            <w:vAlign w:val="center"/>
          </w:tcPr>
          <w:p w14:paraId="3B78AF49" w14:textId="77777777" w:rsidR="005D317B" w:rsidRDefault="005D317B" w:rsidP="00396D7B">
            <w:pPr>
              <w:jc w:val="center"/>
              <w:rPr>
                <w:color w:val="000000"/>
                <w:sz w:val="22"/>
                <w:szCs w:val="22"/>
              </w:rPr>
            </w:pPr>
            <w:r>
              <w:rPr>
                <w:color w:val="000000"/>
                <w:sz w:val="22"/>
                <w:szCs w:val="22"/>
              </w:rPr>
              <w:t>0,87</w:t>
            </w:r>
          </w:p>
        </w:tc>
        <w:tc>
          <w:tcPr>
            <w:tcW w:w="1417" w:type="dxa"/>
            <w:vAlign w:val="center"/>
          </w:tcPr>
          <w:p w14:paraId="1FE95D5C" w14:textId="77777777" w:rsidR="005D317B" w:rsidRDefault="005D317B" w:rsidP="00396D7B">
            <w:pPr>
              <w:jc w:val="center"/>
              <w:rPr>
                <w:color w:val="000000"/>
                <w:sz w:val="22"/>
                <w:szCs w:val="22"/>
              </w:rPr>
            </w:pPr>
            <w:r>
              <w:rPr>
                <w:color w:val="000000"/>
                <w:sz w:val="22"/>
                <w:szCs w:val="22"/>
              </w:rPr>
              <w:t>1,09</w:t>
            </w:r>
          </w:p>
        </w:tc>
        <w:tc>
          <w:tcPr>
            <w:tcW w:w="2938" w:type="dxa"/>
            <w:noWrap/>
            <w:vAlign w:val="center"/>
          </w:tcPr>
          <w:p w14:paraId="56AF6418" w14:textId="77777777" w:rsidR="005D317B" w:rsidRDefault="005D317B" w:rsidP="00396D7B">
            <w:pPr>
              <w:jc w:val="center"/>
              <w:rPr>
                <w:color w:val="000000"/>
                <w:sz w:val="22"/>
                <w:szCs w:val="22"/>
              </w:rPr>
            </w:pPr>
            <w:r>
              <w:rPr>
                <w:color w:val="000000"/>
                <w:sz w:val="22"/>
                <w:szCs w:val="22"/>
              </w:rPr>
              <w:t>4793,93</w:t>
            </w:r>
          </w:p>
        </w:tc>
      </w:tr>
      <w:tr w:rsidR="005D317B" w:rsidRPr="00AB72E0" w14:paraId="56738A99" w14:textId="77777777" w:rsidTr="00396D7B">
        <w:trPr>
          <w:trHeight w:val="300"/>
          <w:jc w:val="center"/>
        </w:trPr>
        <w:tc>
          <w:tcPr>
            <w:tcW w:w="1523" w:type="dxa"/>
            <w:noWrap/>
            <w:vAlign w:val="center"/>
          </w:tcPr>
          <w:p w14:paraId="097FEE67" w14:textId="77777777" w:rsidR="005D317B" w:rsidRDefault="005D317B" w:rsidP="00396D7B">
            <w:pPr>
              <w:jc w:val="center"/>
              <w:rPr>
                <w:color w:val="000000"/>
                <w:sz w:val="22"/>
                <w:szCs w:val="22"/>
              </w:rPr>
            </w:pPr>
            <w:r>
              <w:rPr>
                <w:color w:val="000000"/>
                <w:sz w:val="22"/>
                <w:szCs w:val="22"/>
              </w:rPr>
              <w:t>14-06-001-05</w:t>
            </w:r>
          </w:p>
        </w:tc>
        <w:tc>
          <w:tcPr>
            <w:tcW w:w="992" w:type="dxa"/>
            <w:noWrap/>
            <w:vAlign w:val="center"/>
          </w:tcPr>
          <w:p w14:paraId="0BE98AD0" w14:textId="77777777" w:rsidR="005D317B" w:rsidRDefault="005D317B" w:rsidP="00396D7B">
            <w:pPr>
              <w:jc w:val="center"/>
              <w:rPr>
                <w:color w:val="000000"/>
                <w:sz w:val="22"/>
                <w:szCs w:val="22"/>
              </w:rPr>
            </w:pPr>
            <w:r>
              <w:rPr>
                <w:color w:val="000000"/>
                <w:sz w:val="20"/>
              </w:rPr>
              <w:t>Ø60</w:t>
            </w:r>
          </w:p>
        </w:tc>
        <w:tc>
          <w:tcPr>
            <w:tcW w:w="2268" w:type="dxa"/>
            <w:noWrap/>
            <w:vAlign w:val="center"/>
          </w:tcPr>
          <w:p w14:paraId="197EF32E" w14:textId="77777777" w:rsidR="005D317B" w:rsidRDefault="005D317B" w:rsidP="00396D7B">
            <w:pPr>
              <w:jc w:val="center"/>
              <w:rPr>
                <w:color w:val="000000"/>
                <w:sz w:val="22"/>
                <w:szCs w:val="22"/>
              </w:rPr>
            </w:pPr>
            <w:r>
              <w:rPr>
                <w:color w:val="000000"/>
                <w:sz w:val="22"/>
                <w:szCs w:val="22"/>
              </w:rPr>
              <w:t>3961,4</w:t>
            </w:r>
          </w:p>
        </w:tc>
        <w:tc>
          <w:tcPr>
            <w:tcW w:w="709" w:type="dxa"/>
            <w:noWrap/>
            <w:vAlign w:val="center"/>
          </w:tcPr>
          <w:p w14:paraId="3643E63B" w14:textId="77777777" w:rsidR="005D317B" w:rsidRDefault="005D317B" w:rsidP="00396D7B">
            <w:pPr>
              <w:jc w:val="center"/>
              <w:rPr>
                <w:color w:val="000000"/>
                <w:sz w:val="22"/>
                <w:szCs w:val="22"/>
              </w:rPr>
            </w:pPr>
            <w:r>
              <w:rPr>
                <w:color w:val="000000"/>
                <w:sz w:val="22"/>
                <w:szCs w:val="22"/>
              </w:rPr>
              <w:t>0,87</w:t>
            </w:r>
          </w:p>
        </w:tc>
        <w:tc>
          <w:tcPr>
            <w:tcW w:w="1417" w:type="dxa"/>
            <w:vAlign w:val="center"/>
          </w:tcPr>
          <w:p w14:paraId="65E439F3" w14:textId="77777777" w:rsidR="005D317B" w:rsidRDefault="005D317B" w:rsidP="00396D7B">
            <w:pPr>
              <w:jc w:val="center"/>
              <w:rPr>
                <w:color w:val="000000"/>
                <w:sz w:val="22"/>
                <w:szCs w:val="22"/>
              </w:rPr>
            </w:pPr>
            <w:r>
              <w:rPr>
                <w:color w:val="000000"/>
                <w:sz w:val="22"/>
                <w:szCs w:val="22"/>
              </w:rPr>
              <w:t>1,09</w:t>
            </w:r>
          </w:p>
        </w:tc>
        <w:tc>
          <w:tcPr>
            <w:tcW w:w="2938" w:type="dxa"/>
            <w:noWrap/>
            <w:vAlign w:val="center"/>
          </w:tcPr>
          <w:p w14:paraId="7F901B48" w14:textId="77777777" w:rsidR="005D317B" w:rsidRDefault="005D317B" w:rsidP="00396D7B">
            <w:pPr>
              <w:jc w:val="center"/>
              <w:rPr>
                <w:color w:val="000000"/>
                <w:sz w:val="22"/>
                <w:szCs w:val="22"/>
              </w:rPr>
            </w:pPr>
            <w:r>
              <w:rPr>
                <w:color w:val="000000"/>
                <w:sz w:val="22"/>
                <w:szCs w:val="22"/>
              </w:rPr>
              <w:t>4507,9</w:t>
            </w:r>
          </w:p>
        </w:tc>
      </w:tr>
    </w:tbl>
    <w:p w14:paraId="2998E9B9" w14:textId="77777777" w:rsidR="005D317B" w:rsidRDefault="005D317B" w:rsidP="005D317B">
      <w:pPr>
        <w:jc w:val="both"/>
      </w:pPr>
    </w:p>
    <w:p w14:paraId="6A4B2563" w14:textId="3E747164" w:rsidR="005D317B" w:rsidRPr="0076174E" w:rsidRDefault="005D317B" w:rsidP="005D317B">
      <w:pPr>
        <w:jc w:val="both"/>
      </w:pPr>
      <w:r w:rsidRPr="0076174E">
        <w:t>Показатели НЦС разработаны на основе ресурсных моделей, в основу которых положена проектная документация по объек</w:t>
      </w:r>
      <w:r w:rsidR="002901B1">
        <w:t>т</w:t>
      </w:r>
      <w:r w:rsidRPr="0076174E">
        <w:t xml:space="preserve">ам-представителям, имеющая положительное заключение экспертизы и разработанная в соответствии с действующими на момент разработки HЦС строительными и противопожарными нормами, санитарно-эпидемиологическими правилами и </w:t>
      </w:r>
      <w:r w:rsidRPr="0076174E">
        <w:lastRenderedPageBreak/>
        <w:t xml:space="preserve">иными обязательными требованиями, установленными законодательством Российской Федерации. </w:t>
      </w:r>
    </w:p>
    <w:p w14:paraId="5FE6363B" w14:textId="4DBD93C0" w:rsidR="005D317B" w:rsidRPr="0076174E" w:rsidRDefault="005D317B" w:rsidP="005D317B">
      <w:pPr>
        <w:jc w:val="both"/>
      </w:pPr>
      <w:r w:rsidRPr="0076174E">
        <w:t xml:space="preserve">      В показателях HЦС учтена номенклатура затрат в соответствии с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объек</w:t>
      </w:r>
      <w:r w:rsidR="00FC22D2">
        <w:t>т</w:t>
      </w:r>
      <w:r w:rsidRPr="0076174E">
        <w:t xml:space="preserve">ов в нормальных (стандартных) условиях, не осложненных внешними факторами в объеме, приведенном в отделе 2 настоящего сборника, а также в положениях технической части настоящего сборника. </w:t>
      </w:r>
    </w:p>
    <w:p w14:paraId="1DBB6B86" w14:textId="77777777" w:rsidR="005D317B" w:rsidRPr="0076174E" w:rsidRDefault="005D317B" w:rsidP="005D317B">
      <w:pPr>
        <w:jc w:val="both"/>
      </w:pPr>
      <w:r w:rsidRPr="0076174E">
        <w:t>Характеристики конструктивных, технологических, объемно-планировочных решений, учтенных в показателях НЦС, приводятся в Отделе 2 настоящего сборника.</w:t>
      </w:r>
    </w:p>
    <w:p w14:paraId="3A18B159" w14:textId="77777777" w:rsidR="005D317B" w:rsidRPr="0076174E" w:rsidRDefault="005D317B" w:rsidP="005D317B">
      <w:pPr>
        <w:jc w:val="both"/>
      </w:pPr>
      <w:r w:rsidRPr="0076174E">
        <w:t xml:space="preserve">     В случаях если конструктивные, технологические, объемно-планировочные решения объекта капитального строительства, для которого определяется потребность в денежных средствах, необходимых для создания единицы мощности строительной продукции, предназначенной для планирования (обоснования) инвестиций (капитальных вложений), и иных случаях применения показателей НЦС, предусмотренных законодательством Российской Федерации, отличаются от решений, предусмотренных для соответствующего показателя в Отделе 2 настоящего сборника, и такие отличия не могут быть учтены применением поправочных коэффициентов, включенных в настоящий сборник, допускается, использовать данные о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 или расчетный метод с использованием сметных нормативов, сведения о которых включены в федеральный реестр сметных нормативов.</w:t>
      </w:r>
    </w:p>
    <w:p w14:paraId="6058699D" w14:textId="77777777" w:rsidR="005D317B" w:rsidRPr="0076174E" w:rsidRDefault="005D317B" w:rsidP="005D317B">
      <w:pPr>
        <w:jc w:val="both"/>
      </w:pPr>
      <w:r w:rsidRPr="0076174E">
        <w:t xml:space="preserve">     Для показателей HЦC, по которым в Отделе 2 настоящего сборника отсутствует  информация об основных технических характеристиках конструктивных решений и видах работ объекта-представителя, при определении потребности в денежных средствах, необходимых для создания единицы мощности строительной продукции, предназначенной для планирования (обоснования) инвестиций (капитальных вложений), и иных случаях применения показателей НЦС, предусмотренных законодательством Российской Федерации, допускается использовать данные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 или расчетный метод с использованием сметных нормативов, сведения о которых включены в федеральный реестр сметных нормативов. </w:t>
      </w:r>
    </w:p>
    <w:p w14:paraId="3AD89469" w14:textId="77777777" w:rsidR="005D317B" w:rsidRPr="0076174E" w:rsidRDefault="005D317B" w:rsidP="005D317B">
      <w:pPr>
        <w:jc w:val="both"/>
      </w:pPr>
      <w:r w:rsidRPr="0076174E">
        <w:t xml:space="preserve">    К показателям НЦС, приведенным в Отделе l настоящего сборника, при строительстве в стесненных условиях застроенной части городов допускается применение коэффициента 1,06. </w:t>
      </w:r>
    </w:p>
    <w:p w14:paraId="21C25AF6" w14:textId="77777777" w:rsidR="005D317B" w:rsidRPr="0076174E" w:rsidRDefault="005D317B" w:rsidP="005D317B">
      <w:pPr>
        <w:autoSpaceDE w:val="0"/>
        <w:autoSpaceDN w:val="0"/>
        <w:adjustRightInd w:val="0"/>
        <w:rPr>
          <w:b/>
          <w:color w:val="000000"/>
        </w:rPr>
      </w:pPr>
    </w:p>
    <w:p w14:paraId="3828488A" w14:textId="77777777" w:rsidR="005D317B" w:rsidRPr="0076174E" w:rsidRDefault="005D317B" w:rsidP="005D317B">
      <w:pPr>
        <w:autoSpaceDE w:val="0"/>
        <w:autoSpaceDN w:val="0"/>
        <w:adjustRightInd w:val="0"/>
        <w:rPr>
          <w:b/>
          <w:color w:val="000000"/>
        </w:rPr>
      </w:pPr>
      <w:r w:rsidRPr="0076174E">
        <w:rPr>
          <w:b/>
          <w:color w:val="000000"/>
        </w:rPr>
        <w:t>Применение индексов-дефляторов</w:t>
      </w:r>
    </w:p>
    <w:p w14:paraId="7C73A04F" w14:textId="77777777" w:rsidR="005D317B" w:rsidRPr="0076174E" w:rsidRDefault="005D317B" w:rsidP="005D317B">
      <w:pPr>
        <w:autoSpaceDE w:val="0"/>
        <w:autoSpaceDN w:val="0"/>
        <w:adjustRightInd w:val="0"/>
        <w:jc w:val="both"/>
        <w:rPr>
          <w:color w:val="000000"/>
        </w:rPr>
      </w:pPr>
      <w:r w:rsidRPr="0076174E">
        <w:rPr>
          <w:color w:val="000000"/>
        </w:rPr>
        <w:t xml:space="preserve">                                                                                                                                                                             Для расчета ценовых последствий с использованием индексов-дефляторов были применены следующие условия:</w:t>
      </w:r>
    </w:p>
    <w:p w14:paraId="7AD9F028" w14:textId="5766EA3E" w:rsidR="005D317B" w:rsidRPr="0076174E" w:rsidRDefault="005D317B" w:rsidP="005D317B">
      <w:pPr>
        <w:numPr>
          <w:ilvl w:val="0"/>
          <w:numId w:val="24"/>
        </w:numPr>
        <w:autoSpaceDE w:val="0"/>
        <w:autoSpaceDN w:val="0"/>
        <w:adjustRightInd w:val="0"/>
        <w:rPr>
          <w:color w:val="000000"/>
        </w:rPr>
      </w:pPr>
      <w:r w:rsidRPr="0076174E">
        <w:rPr>
          <w:color w:val="000000"/>
        </w:rPr>
        <w:t>базовый период регулирования установлен на конец 20</w:t>
      </w:r>
      <w:r>
        <w:rPr>
          <w:color w:val="000000"/>
        </w:rPr>
        <w:t>2</w:t>
      </w:r>
      <w:r w:rsidR="006C0D34">
        <w:rPr>
          <w:color w:val="000000"/>
        </w:rPr>
        <w:t>3</w:t>
      </w:r>
      <w:r w:rsidRPr="0076174E">
        <w:rPr>
          <w:color w:val="000000"/>
        </w:rPr>
        <w:t xml:space="preserve"> года;</w:t>
      </w:r>
    </w:p>
    <w:p w14:paraId="15DF194F" w14:textId="77777777" w:rsidR="005D317B" w:rsidRPr="00D9402F" w:rsidRDefault="005D317B" w:rsidP="005D317B">
      <w:pPr>
        <w:widowControl w:val="0"/>
        <w:numPr>
          <w:ilvl w:val="0"/>
          <w:numId w:val="25"/>
        </w:numPr>
        <w:autoSpaceDE w:val="0"/>
        <w:autoSpaceDN w:val="0"/>
        <w:adjustRightInd w:val="0"/>
        <w:jc w:val="both"/>
        <w:rPr>
          <w:b/>
          <w:bCs/>
          <w:color w:val="000000"/>
          <w:sz w:val="22"/>
          <w:szCs w:val="22"/>
        </w:rPr>
      </w:pPr>
      <w:r w:rsidRPr="0076174E">
        <w:t>временно определенные показатели долгосрочного прогноза социально-экономического развития Российской Федерации до 2030 года в соответствии с таблицей прогнозных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 от 05.10.2017 № 21790- АКДОЗ.</w:t>
      </w:r>
      <w:r w:rsidRPr="0076174E">
        <w:rPr>
          <w:bCs/>
          <w:color w:val="000000"/>
          <w:sz w:val="22"/>
          <w:szCs w:val="22"/>
        </w:rPr>
        <w:t xml:space="preserve">     </w:t>
      </w:r>
    </w:p>
    <w:p w14:paraId="2ADA9908" w14:textId="77777777" w:rsidR="005D317B" w:rsidRDefault="005D317B" w:rsidP="005D317B">
      <w:pPr>
        <w:widowControl w:val="0"/>
        <w:autoSpaceDE w:val="0"/>
        <w:autoSpaceDN w:val="0"/>
        <w:adjustRightInd w:val="0"/>
        <w:jc w:val="both"/>
        <w:rPr>
          <w:bCs/>
          <w:color w:val="000000"/>
          <w:sz w:val="22"/>
          <w:szCs w:val="22"/>
        </w:rPr>
      </w:pPr>
    </w:p>
    <w:p w14:paraId="037AEF57" w14:textId="77777777" w:rsidR="005D317B" w:rsidRPr="0076174E" w:rsidRDefault="005D317B" w:rsidP="005D317B">
      <w:pPr>
        <w:autoSpaceDE w:val="0"/>
        <w:autoSpaceDN w:val="0"/>
        <w:adjustRightInd w:val="0"/>
        <w:jc w:val="both"/>
        <w:rPr>
          <w:b/>
          <w:bCs/>
          <w:color w:val="000000"/>
          <w:sz w:val="22"/>
          <w:szCs w:val="22"/>
        </w:rPr>
      </w:pPr>
      <w:r>
        <w:rPr>
          <w:b/>
          <w:bCs/>
          <w:color w:val="000000"/>
          <w:sz w:val="22"/>
          <w:szCs w:val="22"/>
        </w:rPr>
        <w:t>Таблица 6</w:t>
      </w:r>
      <w:r w:rsidRPr="0076174E">
        <w:rPr>
          <w:b/>
          <w:bCs/>
          <w:color w:val="000000"/>
          <w:sz w:val="22"/>
          <w:szCs w:val="22"/>
        </w:rPr>
        <w:t>.2. Прогнозные индексы потребительских цен и индексы дефляторы на продукцию производителей, принятых для расчетов долгосрочных          ценовых последствий, %</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29"/>
        <w:gridCol w:w="850"/>
        <w:gridCol w:w="851"/>
        <w:gridCol w:w="850"/>
        <w:gridCol w:w="851"/>
        <w:gridCol w:w="709"/>
        <w:gridCol w:w="850"/>
        <w:gridCol w:w="1216"/>
      </w:tblGrid>
      <w:tr w:rsidR="006C0D34" w:rsidRPr="006102F5" w14:paraId="6F62AF07" w14:textId="77777777" w:rsidTr="00396D7B">
        <w:trPr>
          <w:trHeight w:val="510"/>
          <w:jc w:val="center"/>
        </w:trPr>
        <w:tc>
          <w:tcPr>
            <w:tcW w:w="3629" w:type="dxa"/>
            <w:noWrap/>
            <w:vAlign w:val="center"/>
          </w:tcPr>
          <w:p w14:paraId="1E3C96FA" w14:textId="77777777" w:rsidR="006C0D34" w:rsidRPr="006102F5" w:rsidRDefault="006C0D34" w:rsidP="006C0D34">
            <w:pPr>
              <w:jc w:val="center"/>
              <w:rPr>
                <w:color w:val="000000"/>
                <w:sz w:val="20"/>
              </w:rPr>
            </w:pPr>
            <w:r w:rsidRPr="006102F5">
              <w:rPr>
                <w:color w:val="000000"/>
                <w:sz w:val="20"/>
              </w:rPr>
              <w:t>Наименование строки</w:t>
            </w:r>
          </w:p>
        </w:tc>
        <w:tc>
          <w:tcPr>
            <w:tcW w:w="850" w:type="dxa"/>
            <w:noWrap/>
            <w:vAlign w:val="center"/>
          </w:tcPr>
          <w:p w14:paraId="1578BB68" w14:textId="485BE907" w:rsidR="006C0D34" w:rsidRPr="006102F5" w:rsidRDefault="006C0D34" w:rsidP="006C0D34">
            <w:pPr>
              <w:jc w:val="center"/>
              <w:rPr>
                <w:color w:val="000000"/>
                <w:sz w:val="20"/>
              </w:rPr>
            </w:pPr>
            <w:r w:rsidRPr="006102F5">
              <w:rPr>
                <w:color w:val="000000"/>
                <w:sz w:val="20"/>
              </w:rPr>
              <w:t>2023</w:t>
            </w:r>
          </w:p>
        </w:tc>
        <w:tc>
          <w:tcPr>
            <w:tcW w:w="851" w:type="dxa"/>
            <w:noWrap/>
            <w:vAlign w:val="center"/>
          </w:tcPr>
          <w:p w14:paraId="53BA3C4D" w14:textId="7F7E3729" w:rsidR="006C0D34" w:rsidRPr="006102F5" w:rsidRDefault="006C0D34" w:rsidP="006C0D34">
            <w:pPr>
              <w:jc w:val="center"/>
              <w:rPr>
                <w:color w:val="000000"/>
                <w:sz w:val="20"/>
              </w:rPr>
            </w:pPr>
            <w:r w:rsidRPr="006102F5">
              <w:rPr>
                <w:color w:val="000000"/>
                <w:sz w:val="20"/>
              </w:rPr>
              <w:t>2024</w:t>
            </w:r>
          </w:p>
        </w:tc>
        <w:tc>
          <w:tcPr>
            <w:tcW w:w="850" w:type="dxa"/>
            <w:noWrap/>
            <w:vAlign w:val="center"/>
          </w:tcPr>
          <w:p w14:paraId="2AA846AB" w14:textId="1A3A10A1" w:rsidR="006C0D34" w:rsidRPr="006102F5" w:rsidRDefault="006C0D34" w:rsidP="006C0D34">
            <w:pPr>
              <w:jc w:val="center"/>
              <w:rPr>
                <w:color w:val="000000"/>
                <w:sz w:val="20"/>
              </w:rPr>
            </w:pPr>
            <w:r w:rsidRPr="006102F5">
              <w:rPr>
                <w:color w:val="000000"/>
                <w:sz w:val="20"/>
              </w:rPr>
              <w:t>2025</w:t>
            </w:r>
          </w:p>
        </w:tc>
        <w:tc>
          <w:tcPr>
            <w:tcW w:w="851" w:type="dxa"/>
            <w:noWrap/>
            <w:vAlign w:val="center"/>
          </w:tcPr>
          <w:p w14:paraId="14ABC8CB" w14:textId="539BB44A" w:rsidR="006C0D34" w:rsidRPr="006102F5" w:rsidRDefault="006C0D34" w:rsidP="006C0D34">
            <w:pPr>
              <w:jc w:val="center"/>
              <w:rPr>
                <w:color w:val="000000"/>
                <w:sz w:val="20"/>
              </w:rPr>
            </w:pPr>
            <w:r w:rsidRPr="006102F5">
              <w:rPr>
                <w:color w:val="000000"/>
                <w:sz w:val="20"/>
              </w:rPr>
              <w:t>2026</w:t>
            </w:r>
          </w:p>
        </w:tc>
        <w:tc>
          <w:tcPr>
            <w:tcW w:w="709" w:type="dxa"/>
            <w:noWrap/>
            <w:vAlign w:val="center"/>
          </w:tcPr>
          <w:p w14:paraId="1D42CFD7" w14:textId="68BB4B0E" w:rsidR="006C0D34" w:rsidRPr="006102F5" w:rsidRDefault="006C0D34" w:rsidP="006C0D34">
            <w:pPr>
              <w:jc w:val="center"/>
              <w:rPr>
                <w:color w:val="000000"/>
                <w:sz w:val="20"/>
              </w:rPr>
            </w:pPr>
            <w:r w:rsidRPr="006102F5">
              <w:rPr>
                <w:color w:val="000000"/>
                <w:sz w:val="20"/>
              </w:rPr>
              <w:t>2027</w:t>
            </w:r>
          </w:p>
        </w:tc>
        <w:tc>
          <w:tcPr>
            <w:tcW w:w="850" w:type="dxa"/>
            <w:noWrap/>
            <w:vAlign w:val="center"/>
          </w:tcPr>
          <w:p w14:paraId="272C3882" w14:textId="1F4D3362" w:rsidR="006C0D34" w:rsidRPr="006102F5" w:rsidRDefault="006C0D34" w:rsidP="006C0D34">
            <w:pPr>
              <w:jc w:val="center"/>
              <w:rPr>
                <w:color w:val="000000"/>
                <w:sz w:val="20"/>
              </w:rPr>
            </w:pPr>
            <w:r w:rsidRPr="006102F5">
              <w:rPr>
                <w:color w:val="000000"/>
                <w:sz w:val="20"/>
              </w:rPr>
              <w:t>202</w:t>
            </w:r>
            <w:r>
              <w:rPr>
                <w:color w:val="000000"/>
                <w:sz w:val="20"/>
              </w:rPr>
              <w:t>8</w:t>
            </w:r>
          </w:p>
        </w:tc>
        <w:tc>
          <w:tcPr>
            <w:tcW w:w="1216" w:type="dxa"/>
            <w:noWrap/>
            <w:vAlign w:val="center"/>
          </w:tcPr>
          <w:p w14:paraId="66809F0D" w14:textId="2529853B" w:rsidR="006C0D34" w:rsidRPr="006102F5" w:rsidRDefault="006C0D34" w:rsidP="006C0D34">
            <w:pPr>
              <w:jc w:val="center"/>
              <w:rPr>
                <w:color w:val="000000"/>
                <w:sz w:val="20"/>
                <w:lang w:val="en-US"/>
              </w:rPr>
            </w:pPr>
            <w:r w:rsidRPr="006102F5">
              <w:rPr>
                <w:color w:val="000000"/>
                <w:sz w:val="20"/>
              </w:rPr>
              <w:t>202</w:t>
            </w:r>
            <w:r>
              <w:rPr>
                <w:color w:val="000000"/>
                <w:sz w:val="20"/>
              </w:rPr>
              <w:t>9</w:t>
            </w:r>
            <w:r w:rsidRPr="006102F5">
              <w:rPr>
                <w:color w:val="000000"/>
                <w:sz w:val="20"/>
                <w:lang w:val="en-US"/>
              </w:rPr>
              <w:t>-2032</w:t>
            </w:r>
          </w:p>
        </w:tc>
      </w:tr>
      <w:tr w:rsidR="005D317B" w:rsidRPr="006102F5" w14:paraId="61A8A641" w14:textId="77777777" w:rsidTr="00396D7B">
        <w:trPr>
          <w:trHeight w:val="315"/>
          <w:jc w:val="center"/>
        </w:trPr>
        <w:tc>
          <w:tcPr>
            <w:tcW w:w="3629" w:type="dxa"/>
            <w:noWrap/>
            <w:vAlign w:val="center"/>
          </w:tcPr>
          <w:p w14:paraId="37E1A2AB" w14:textId="77777777" w:rsidR="005D317B" w:rsidRPr="006102F5" w:rsidRDefault="005D317B" w:rsidP="00396D7B">
            <w:pPr>
              <w:rPr>
                <w:sz w:val="20"/>
              </w:rPr>
            </w:pPr>
            <w:r w:rsidRPr="006102F5">
              <w:rPr>
                <w:sz w:val="20"/>
              </w:rPr>
              <w:t xml:space="preserve">Индекс инфляции для каждого года </w:t>
            </w:r>
          </w:p>
        </w:tc>
        <w:tc>
          <w:tcPr>
            <w:tcW w:w="850" w:type="dxa"/>
            <w:noWrap/>
            <w:vAlign w:val="center"/>
          </w:tcPr>
          <w:p w14:paraId="662A4F2A" w14:textId="77777777" w:rsidR="005D317B" w:rsidRPr="006102F5" w:rsidRDefault="005D317B" w:rsidP="00396D7B">
            <w:pPr>
              <w:jc w:val="center"/>
              <w:rPr>
                <w:sz w:val="20"/>
              </w:rPr>
            </w:pPr>
            <w:r w:rsidRPr="006102F5">
              <w:rPr>
                <w:bCs/>
                <w:color w:val="000000"/>
                <w:sz w:val="20"/>
              </w:rPr>
              <w:t>10</w:t>
            </w:r>
            <w:r w:rsidRPr="006102F5">
              <w:rPr>
                <w:bCs/>
                <w:color w:val="000000"/>
                <w:sz w:val="20"/>
                <w:lang w:val="en-US"/>
              </w:rPr>
              <w:t>9.0</w:t>
            </w:r>
          </w:p>
        </w:tc>
        <w:tc>
          <w:tcPr>
            <w:tcW w:w="851" w:type="dxa"/>
            <w:noWrap/>
            <w:vAlign w:val="center"/>
          </w:tcPr>
          <w:p w14:paraId="002BDE52" w14:textId="66D526E5" w:rsidR="005D317B" w:rsidRPr="006102F5" w:rsidRDefault="005D317B" w:rsidP="00396D7B">
            <w:pPr>
              <w:jc w:val="center"/>
              <w:rPr>
                <w:sz w:val="20"/>
              </w:rPr>
            </w:pPr>
            <w:r w:rsidRPr="006102F5">
              <w:rPr>
                <w:bCs/>
                <w:color w:val="000000"/>
                <w:sz w:val="20"/>
              </w:rPr>
              <w:t>10</w:t>
            </w:r>
            <w:r w:rsidR="006C0D34">
              <w:rPr>
                <w:bCs/>
                <w:color w:val="000000"/>
                <w:sz w:val="20"/>
              </w:rPr>
              <w:t>5,2</w:t>
            </w:r>
          </w:p>
        </w:tc>
        <w:tc>
          <w:tcPr>
            <w:tcW w:w="850" w:type="dxa"/>
            <w:noWrap/>
            <w:vAlign w:val="center"/>
          </w:tcPr>
          <w:p w14:paraId="2DFC9E05" w14:textId="77777777" w:rsidR="005D317B" w:rsidRPr="006102F5" w:rsidRDefault="005D317B" w:rsidP="00396D7B">
            <w:pPr>
              <w:jc w:val="center"/>
              <w:rPr>
                <w:sz w:val="20"/>
              </w:rPr>
            </w:pPr>
            <w:r w:rsidRPr="006102F5">
              <w:rPr>
                <w:bCs/>
                <w:color w:val="000000"/>
                <w:sz w:val="20"/>
              </w:rPr>
              <w:t>10</w:t>
            </w:r>
            <w:r w:rsidRPr="006102F5">
              <w:rPr>
                <w:bCs/>
                <w:color w:val="000000"/>
                <w:sz w:val="20"/>
                <w:lang w:val="en-US"/>
              </w:rPr>
              <w:t>4.0</w:t>
            </w:r>
          </w:p>
        </w:tc>
        <w:tc>
          <w:tcPr>
            <w:tcW w:w="851" w:type="dxa"/>
            <w:noWrap/>
            <w:vAlign w:val="center"/>
          </w:tcPr>
          <w:p w14:paraId="4F47026E" w14:textId="77777777" w:rsidR="005D317B" w:rsidRPr="006102F5" w:rsidRDefault="005D317B" w:rsidP="00396D7B">
            <w:pPr>
              <w:jc w:val="center"/>
              <w:rPr>
                <w:sz w:val="20"/>
              </w:rPr>
            </w:pPr>
            <w:r w:rsidRPr="006102F5">
              <w:rPr>
                <w:bCs/>
                <w:color w:val="000000"/>
                <w:sz w:val="20"/>
              </w:rPr>
              <w:t>10</w:t>
            </w:r>
            <w:r w:rsidRPr="006102F5">
              <w:rPr>
                <w:bCs/>
                <w:color w:val="000000"/>
                <w:sz w:val="20"/>
                <w:lang w:val="en-US"/>
              </w:rPr>
              <w:t>4.0</w:t>
            </w:r>
          </w:p>
        </w:tc>
        <w:tc>
          <w:tcPr>
            <w:tcW w:w="709" w:type="dxa"/>
            <w:noWrap/>
            <w:vAlign w:val="center"/>
          </w:tcPr>
          <w:p w14:paraId="72350B4D" w14:textId="77777777" w:rsidR="005D317B" w:rsidRPr="006102F5" w:rsidRDefault="005D317B" w:rsidP="00396D7B">
            <w:pPr>
              <w:jc w:val="center"/>
              <w:rPr>
                <w:sz w:val="20"/>
              </w:rPr>
            </w:pPr>
            <w:r w:rsidRPr="006102F5">
              <w:rPr>
                <w:bCs/>
                <w:color w:val="000000"/>
                <w:sz w:val="20"/>
              </w:rPr>
              <w:t>10</w:t>
            </w:r>
            <w:r w:rsidRPr="006102F5">
              <w:rPr>
                <w:bCs/>
                <w:color w:val="000000"/>
                <w:sz w:val="20"/>
                <w:lang w:val="en-US"/>
              </w:rPr>
              <w:t>4.0</w:t>
            </w:r>
          </w:p>
        </w:tc>
        <w:tc>
          <w:tcPr>
            <w:tcW w:w="850" w:type="dxa"/>
            <w:noWrap/>
            <w:vAlign w:val="center"/>
          </w:tcPr>
          <w:p w14:paraId="77FF84E7" w14:textId="77777777" w:rsidR="005D317B" w:rsidRPr="006102F5" w:rsidRDefault="005D317B" w:rsidP="00396D7B">
            <w:pPr>
              <w:jc w:val="center"/>
              <w:rPr>
                <w:sz w:val="20"/>
              </w:rPr>
            </w:pPr>
            <w:r w:rsidRPr="006102F5">
              <w:rPr>
                <w:bCs/>
                <w:color w:val="000000"/>
                <w:sz w:val="20"/>
              </w:rPr>
              <w:t>10</w:t>
            </w:r>
            <w:r w:rsidRPr="006102F5">
              <w:rPr>
                <w:bCs/>
                <w:color w:val="000000"/>
                <w:sz w:val="20"/>
                <w:lang w:val="en-US"/>
              </w:rPr>
              <w:t>4.0</w:t>
            </w:r>
          </w:p>
        </w:tc>
        <w:tc>
          <w:tcPr>
            <w:tcW w:w="1216" w:type="dxa"/>
            <w:noWrap/>
            <w:vAlign w:val="center"/>
          </w:tcPr>
          <w:p w14:paraId="209A7C8B" w14:textId="77777777" w:rsidR="005D317B" w:rsidRPr="006102F5" w:rsidRDefault="005D317B" w:rsidP="00396D7B">
            <w:pPr>
              <w:jc w:val="center"/>
              <w:rPr>
                <w:sz w:val="20"/>
              </w:rPr>
            </w:pPr>
            <w:r w:rsidRPr="006102F5">
              <w:rPr>
                <w:bCs/>
                <w:color w:val="000000"/>
                <w:sz w:val="20"/>
              </w:rPr>
              <w:t>10</w:t>
            </w:r>
            <w:r w:rsidRPr="006102F5">
              <w:rPr>
                <w:bCs/>
                <w:color w:val="000000"/>
                <w:sz w:val="20"/>
                <w:lang w:val="en-US"/>
              </w:rPr>
              <w:t>4.0</w:t>
            </w:r>
          </w:p>
        </w:tc>
      </w:tr>
      <w:tr w:rsidR="005D317B" w:rsidRPr="006102F5" w14:paraId="6A3C5141" w14:textId="77777777" w:rsidTr="00396D7B">
        <w:trPr>
          <w:trHeight w:val="315"/>
          <w:jc w:val="center"/>
        </w:trPr>
        <w:tc>
          <w:tcPr>
            <w:tcW w:w="3629" w:type="dxa"/>
            <w:noWrap/>
            <w:vAlign w:val="center"/>
          </w:tcPr>
          <w:p w14:paraId="1DFEE993" w14:textId="77777777" w:rsidR="005D317B" w:rsidRPr="006102F5" w:rsidRDefault="005D317B" w:rsidP="00396D7B">
            <w:pPr>
              <w:rPr>
                <w:sz w:val="20"/>
              </w:rPr>
            </w:pPr>
            <w:r w:rsidRPr="006102F5">
              <w:rPr>
                <w:sz w:val="20"/>
              </w:rPr>
              <w:t xml:space="preserve">Индекс инфляции нарастающим итогом </w:t>
            </w:r>
          </w:p>
        </w:tc>
        <w:tc>
          <w:tcPr>
            <w:tcW w:w="850" w:type="dxa"/>
            <w:noWrap/>
            <w:vAlign w:val="center"/>
          </w:tcPr>
          <w:p w14:paraId="57537DB3" w14:textId="77777777" w:rsidR="005D317B" w:rsidRPr="006102F5" w:rsidRDefault="005D317B" w:rsidP="00396D7B">
            <w:pPr>
              <w:jc w:val="center"/>
              <w:rPr>
                <w:color w:val="000000"/>
                <w:sz w:val="20"/>
              </w:rPr>
            </w:pPr>
            <w:r w:rsidRPr="006102F5">
              <w:rPr>
                <w:color w:val="000000"/>
                <w:sz w:val="20"/>
              </w:rPr>
              <w:t>1,09</w:t>
            </w:r>
          </w:p>
        </w:tc>
        <w:tc>
          <w:tcPr>
            <w:tcW w:w="851" w:type="dxa"/>
            <w:noWrap/>
            <w:vAlign w:val="center"/>
          </w:tcPr>
          <w:p w14:paraId="390A18F0" w14:textId="77777777" w:rsidR="005D317B" w:rsidRPr="006102F5" w:rsidRDefault="005D317B" w:rsidP="00396D7B">
            <w:pPr>
              <w:jc w:val="center"/>
              <w:rPr>
                <w:rFonts w:ascii="Calibri" w:hAnsi="Calibri" w:cs="Calibri"/>
                <w:color w:val="000000"/>
                <w:sz w:val="20"/>
              </w:rPr>
            </w:pPr>
            <w:r w:rsidRPr="006102F5">
              <w:rPr>
                <w:rFonts w:ascii="Calibri" w:hAnsi="Calibri" w:cs="Calibri"/>
                <w:color w:val="000000"/>
                <w:sz w:val="20"/>
              </w:rPr>
              <w:t>1,15</w:t>
            </w:r>
          </w:p>
        </w:tc>
        <w:tc>
          <w:tcPr>
            <w:tcW w:w="850" w:type="dxa"/>
            <w:noWrap/>
            <w:vAlign w:val="center"/>
          </w:tcPr>
          <w:p w14:paraId="536B9204" w14:textId="77777777" w:rsidR="005D317B" w:rsidRPr="006102F5" w:rsidRDefault="005D317B" w:rsidP="00396D7B">
            <w:pPr>
              <w:jc w:val="center"/>
              <w:rPr>
                <w:rFonts w:ascii="Calibri" w:hAnsi="Calibri" w:cs="Calibri"/>
                <w:color w:val="000000"/>
                <w:sz w:val="20"/>
              </w:rPr>
            </w:pPr>
            <w:r w:rsidRPr="006102F5">
              <w:rPr>
                <w:rFonts w:ascii="Calibri" w:hAnsi="Calibri" w:cs="Calibri"/>
                <w:color w:val="000000"/>
                <w:sz w:val="20"/>
              </w:rPr>
              <w:t>1,2</w:t>
            </w:r>
          </w:p>
        </w:tc>
        <w:tc>
          <w:tcPr>
            <w:tcW w:w="851" w:type="dxa"/>
            <w:noWrap/>
            <w:vAlign w:val="center"/>
          </w:tcPr>
          <w:p w14:paraId="60CD93B2" w14:textId="77777777" w:rsidR="005D317B" w:rsidRPr="006102F5" w:rsidRDefault="005D317B" w:rsidP="00396D7B">
            <w:pPr>
              <w:jc w:val="center"/>
              <w:rPr>
                <w:rFonts w:ascii="Calibri" w:hAnsi="Calibri" w:cs="Calibri"/>
                <w:color w:val="000000"/>
                <w:sz w:val="20"/>
              </w:rPr>
            </w:pPr>
            <w:r w:rsidRPr="006102F5">
              <w:rPr>
                <w:rFonts w:ascii="Calibri" w:hAnsi="Calibri" w:cs="Calibri"/>
                <w:color w:val="000000"/>
                <w:sz w:val="20"/>
              </w:rPr>
              <w:t>1,25</w:t>
            </w:r>
          </w:p>
        </w:tc>
        <w:tc>
          <w:tcPr>
            <w:tcW w:w="709" w:type="dxa"/>
            <w:noWrap/>
            <w:vAlign w:val="center"/>
          </w:tcPr>
          <w:p w14:paraId="49A7F140" w14:textId="77777777" w:rsidR="005D317B" w:rsidRPr="006102F5" w:rsidRDefault="005D317B" w:rsidP="00396D7B">
            <w:pPr>
              <w:jc w:val="center"/>
              <w:rPr>
                <w:rFonts w:ascii="Calibri" w:hAnsi="Calibri" w:cs="Calibri"/>
                <w:color w:val="000000"/>
                <w:sz w:val="20"/>
              </w:rPr>
            </w:pPr>
            <w:r w:rsidRPr="006102F5">
              <w:rPr>
                <w:rFonts w:ascii="Calibri" w:hAnsi="Calibri" w:cs="Calibri"/>
                <w:color w:val="000000"/>
                <w:sz w:val="20"/>
              </w:rPr>
              <w:t>1,3</w:t>
            </w:r>
          </w:p>
        </w:tc>
        <w:tc>
          <w:tcPr>
            <w:tcW w:w="850" w:type="dxa"/>
            <w:noWrap/>
            <w:vAlign w:val="center"/>
          </w:tcPr>
          <w:p w14:paraId="4ADEF912" w14:textId="77777777" w:rsidR="005D317B" w:rsidRPr="006102F5" w:rsidRDefault="005D317B" w:rsidP="00396D7B">
            <w:pPr>
              <w:jc w:val="center"/>
              <w:rPr>
                <w:rFonts w:ascii="Calibri" w:hAnsi="Calibri" w:cs="Calibri"/>
                <w:color w:val="000000"/>
                <w:sz w:val="20"/>
              </w:rPr>
            </w:pPr>
            <w:r w:rsidRPr="006102F5">
              <w:rPr>
                <w:rFonts w:ascii="Calibri" w:hAnsi="Calibri" w:cs="Calibri"/>
                <w:color w:val="000000"/>
                <w:sz w:val="20"/>
              </w:rPr>
              <w:t>1,35</w:t>
            </w:r>
          </w:p>
        </w:tc>
        <w:tc>
          <w:tcPr>
            <w:tcW w:w="1216" w:type="dxa"/>
            <w:noWrap/>
            <w:vAlign w:val="center"/>
          </w:tcPr>
          <w:p w14:paraId="6705F2B1" w14:textId="77777777" w:rsidR="005D317B" w:rsidRPr="006102F5" w:rsidRDefault="005D317B" w:rsidP="00396D7B">
            <w:pPr>
              <w:jc w:val="center"/>
              <w:rPr>
                <w:rFonts w:ascii="Calibri" w:hAnsi="Calibri" w:cs="Calibri"/>
                <w:color w:val="000000"/>
                <w:sz w:val="20"/>
              </w:rPr>
            </w:pPr>
            <w:r w:rsidRPr="006102F5">
              <w:rPr>
                <w:rFonts w:ascii="Calibri" w:hAnsi="Calibri" w:cs="Calibri"/>
                <w:color w:val="000000"/>
                <w:sz w:val="20"/>
              </w:rPr>
              <w:t>1,52</w:t>
            </w:r>
          </w:p>
        </w:tc>
      </w:tr>
    </w:tbl>
    <w:p w14:paraId="27062C77" w14:textId="77777777" w:rsidR="005D317B" w:rsidRDefault="005D317B" w:rsidP="005D317B">
      <w:pPr>
        <w:autoSpaceDE w:val="0"/>
        <w:autoSpaceDN w:val="0"/>
        <w:adjustRightInd w:val="0"/>
        <w:rPr>
          <w:rFonts w:ascii="Tahoma" w:eastAsia="Calibri" w:hAnsi="Tahoma" w:cs="Tahoma"/>
          <w:sz w:val="30"/>
          <w:szCs w:val="30"/>
        </w:rPr>
      </w:pPr>
    </w:p>
    <w:p w14:paraId="32E4A2C1" w14:textId="7D990FF1" w:rsidR="005D317B" w:rsidRPr="00282079" w:rsidRDefault="005D317B" w:rsidP="005D317B">
      <w:pPr>
        <w:pStyle w:val="formattexttopleveltext"/>
        <w:spacing w:before="0" w:beforeAutospacing="0" w:after="0" w:line="276" w:lineRule="auto"/>
        <w:jc w:val="both"/>
        <w:rPr>
          <w:b/>
        </w:rPr>
      </w:pPr>
      <w:r w:rsidRPr="00825ABB">
        <w:rPr>
          <w:b/>
        </w:rPr>
        <w:lastRenderedPageBreak/>
        <w:t>6.</w:t>
      </w:r>
      <w:r>
        <w:rPr>
          <w:b/>
        </w:rPr>
        <w:t>2</w:t>
      </w:r>
      <w:r w:rsidRPr="00825ABB">
        <w:rPr>
          <w:b/>
        </w:rPr>
        <w:t>. Оценка стоимости основных мероприятий по реализации схем</w:t>
      </w:r>
      <w:r>
        <w:rPr>
          <w:b/>
        </w:rPr>
        <w:t>ы</w:t>
      </w:r>
      <w:r w:rsidRPr="00825ABB">
        <w:rPr>
          <w:b/>
        </w:rPr>
        <w:t xml:space="preserve"> водоснабжения</w:t>
      </w:r>
      <w:r w:rsidRPr="004C2BFD">
        <w:rPr>
          <w:b/>
        </w:rPr>
        <w:t xml:space="preserve">                  </w:t>
      </w:r>
      <w:r w:rsidRPr="00825ABB">
        <w:rPr>
          <w:b/>
        </w:rPr>
        <w:t>6.</w:t>
      </w:r>
      <w:r>
        <w:rPr>
          <w:b/>
        </w:rPr>
        <w:t>2</w:t>
      </w:r>
      <w:r w:rsidRPr="00825ABB">
        <w:rPr>
          <w:b/>
        </w:rPr>
        <w:t>.</w:t>
      </w:r>
      <w:r>
        <w:rPr>
          <w:b/>
        </w:rPr>
        <w:t>1.</w:t>
      </w:r>
      <w:r w:rsidRPr="00825ABB">
        <w:rPr>
          <w:b/>
        </w:rPr>
        <w:t xml:space="preserve"> Оценка стоимости основных мероприятий по реализации схем</w:t>
      </w:r>
      <w:r>
        <w:rPr>
          <w:b/>
        </w:rPr>
        <w:t>ы</w:t>
      </w:r>
      <w:r w:rsidRPr="00825ABB">
        <w:rPr>
          <w:b/>
        </w:rPr>
        <w:t xml:space="preserve"> водоснабжения</w:t>
      </w:r>
      <w:r>
        <w:rPr>
          <w:b/>
        </w:rPr>
        <w:t xml:space="preserve"> на </w:t>
      </w:r>
      <w:r w:rsidRPr="00282079">
        <w:rPr>
          <w:b/>
        </w:rPr>
        <w:t>202</w:t>
      </w:r>
      <w:r w:rsidR="006C0D34">
        <w:rPr>
          <w:b/>
        </w:rPr>
        <w:t>4</w:t>
      </w:r>
      <w:r w:rsidRPr="00282079">
        <w:rPr>
          <w:b/>
        </w:rPr>
        <w:t>-202</w:t>
      </w:r>
      <w:r w:rsidR="006C0D34">
        <w:rPr>
          <w:b/>
        </w:rPr>
        <w:t>8</w:t>
      </w:r>
      <w:r w:rsidRPr="00282079">
        <w:rPr>
          <w:b/>
        </w:rPr>
        <w:t>годы</w:t>
      </w:r>
    </w:p>
    <w:p w14:paraId="08449192" w14:textId="7084DCE0" w:rsidR="005D317B" w:rsidRPr="00282079" w:rsidRDefault="005D317B" w:rsidP="005D317B">
      <w:pPr>
        <w:jc w:val="both"/>
        <w:rPr>
          <w:bCs/>
        </w:rPr>
      </w:pPr>
      <w:r w:rsidRPr="00282079">
        <w:rPr>
          <w:bCs/>
        </w:rPr>
        <w:t xml:space="preserve">    Для расчета финансовых потребностей </w:t>
      </w:r>
      <w:r w:rsidRPr="00282079">
        <w:t>в строительство, реконструкцию и модернизацию объектов централизованных систем водоснабжения</w:t>
      </w:r>
      <w:r w:rsidRPr="00282079">
        <w:rPr>
          <w:bCs/>
        </w:rPr>
        <w:t xml:space="preserve">  использованы данные Сборника укрупненных показателей стоимости строительства по субъектам Российской Федерации в разрезе федеральных округов на 1 квартал 202</w:t>
      </w:r>
      <w:r w:rsidR="006C0D34">
        <w:rPr>
          <w:bCs/>
        </w:rPr>
        <w:t>4</w:t>
      </w:r>
      <w:r w:rsidRPr="00282079">
        <w:rPr>
          <w:bCs/>
        </w:rPr>
        <w:t xml:space="preserve"> г. (без учета НДС) (утверждены приказом Министерства строительства и ЖКХ РФ </w:t>
      </w:r>
      <w:r w:rsidR="006C0D34">
        <w:rPr>
          <w:bCs/>
        </w:rPr>
        <w:t xml:space="preserve">от </w:t>
      </w:r>
      <w:r w:rsidR="006C0D34">
        <w:t xml:space="preserve"> 30.12.2023 №918РФ.</w:t>
      </w:r>
    </w:p>
    <w:p w14:paraId="49913E25" w14:textId="7802A07E" w:rsidR="005D317B" w:rsidRPr="00282079" w:rsidRDefault="005D317B" w:rsidP="005D317B">
      <w:pPr>
        <w:jc w:val="both"/>
        <w:rPr>
          <w:color w:val="000000"/>
        </w:rPr>
      </w:pPr>
      <w:r w:rsidRPr="00282079">
        <w:rPr>
          <w:bCs/>
        </w:rPr>
        <w:t xml:space="preserve"> Дальнейший перерасчет динамики цен на  строительство и реконструкцию коммунальных сетей выполнен с учетом инфляционных процессов, определенных д</w:t>
      </w:r>
      <w:r w:rsidRPr="00282079">
        <w:rPr>
          <w:color w:val="000000"/>
        </w:rPr>
        <w:t>олгосрочным прогнозом индексов-дефляторов и инфляции до 2032 года (в %, за год к предыдуще</w:t>
      </w:r>
      <w:r w:rsidR="006C0D34">
        <w:rPr>
          <w:color w:val="000000"/>
        </w:rPr>
        <w:t>м</w:t>
      </w:r>
      <w:r w:rsidRPr="00282079">
        <w:rPr>
          <w:color w:val="000000"/>
        </w:rPr>
        <w:t xml:space="preserve">у году)* </w:t>
      </w:r>
      <w:proofErr w:type="spellStart"/>
      <w:r w:rsidRPr="00282079">
        <w:rPr>
          <w:color w:val="000000"/>
        </w:rPr>
        <w:t>Минэкономразвитием</w:t>
      </w:r>
      <w:proofErr w:type="spellEnd"/>
      <w:r w:rsidRPr="00282079">
        <w:rPr>
          <w:color w:val="000000"/>
        </w:rPr>
        <w:t>.</w:t>
      </w:r>
    </w:p>
    <w:p w14:paraId="6409DC71" w14:textId="77777777" w:rsidR="005D317B" w:rsidRPr="00282079" w:rsidRDefault="005D317B" w:rsidP="005D317B">
      <w:pPr>
        <w:shd w:val="clear" w:color="auto" w:fill="FFFFFF"/>
        <w:spacing w:line="276" w:lineRule="auto"/>
        <w:jc w:val="both"/>
        <w:outlineLvl w:val="1"/>
        <w:rPr>
          <w:bCs/>
        </w:rPr>
      </w:pPr>
    </w:p>
    <w:p w14:paraId="695AD46F" w14:textId="7FCEDE1B" w:rsidR="005D317B" w:rsidRPr="00282079" w:rsidRDefault="005D317B" w:rsidP="005D317B">
      <w:pPr>
        <w:pStyle w:val="formattexttopleveltext"/>
        <w:spacing w:before="0" w:beforeAutospacing="0" w:after="0" w:afterAutospacing="0" w:line="276" w:lineRule="auto"/>
        <w:jc w:val="both"/>
      </w:pPr>
      <w:r w:rsidRPr="00282079">
        <w:t>На реконструкцию  водопроводной системы в 202</w:t>
      </w:r>
      <w:r w:rsidR="006C0D34">
        <w:t>4</w:t>
      </w:r>
      <w:r w:rsidRPr="00282079">
        <w:t xml:space="preserve">-2032г.г. планируется затратить </w:t>
      </w:r>
      <w:r w:rsidR="001F589E">
        <w:t>14133</w:t>
      </w:r>
      <w:r w:rsidRPr="00282079">
        <w:t xml:space="preserve"> </w:t>
      </w:r>
      <w:proofErr w:type="spellStart"/>
      <w:r w:rsidRPr="00282079">
        <w:t>тыс.рублей</w:t>
      </w:r>
      <w:proofErr w:type="spellEnd"/>
      <w:r w:rsidRPr="00282079">
        <w:t xml:space="preserve"> с учетом будущих инфляционных процессов. Соответственно на реконструкцию и строительство сетей водопровода на первом этапе  программы водоснабжения следует вложить </w:t>
      </w:r>
      <w:r w:rsidR="001F589E">
        <w:t>8512</w:t>
      </w:r>
      <w:r w:rsidRPr="00282079">
        <w:t xml:space="preserve"> </w:t>
      </w:r>
      <w:proofErr w:type="spellStart"/>
      <w:r w:rsidRPr="00282079">
        <w:t>тыс.руб</w:t>
      </w:r>
      <w:proofErr w:type="spellEnd"/>
      <w:r w:rsidRPr="00282079">
        <w:t>.</w:t>
      </w:r>
    </w:p>
    <w:p w14:paraId="5C948A0D" w14:textId="2235343A" w:rsidR="005D317B" w:rsidRPr="00263C96" w:rsidRDefault="005D317B" w:rsidP="005D317B">
      <w:pPr>
        <w:pStyle w:val="formattexttopleveltext"/>
        <w:spacing w:before="0" w:beforeAutospacing="0" w:after="0" w:afterAutospacing="0" w:line="276" w:lineRule="auto"/>
        <w:jc w:val="center"/>
      </w:pPr>
    </w:p>
    <w:p w14:paraId="76B0C96A" w14:textId="77777777" w:rsidR="005D317B" w:rsidRDefault="005D317B" w:rsidP="005D317B">
      <w:pPr>
        <w:pStyle w:val="26"/>
        <w:spacing w:after="0" w:line="276" w:lineRule="auto"/>
        <w:ind w:left="0"/>
        <w:jc w:val="both"/>
      </w:pPr>
    </w:p>
    <w:p w14:paraId="772BE72F" w14:textId="77061F68" w:rsidR="005D317B" w:rsidRDefault="005D317B" w:rsidP="005D317B">
      <w:pPr>
        <w:pStyle w:val="formattexttopleveltext"/>
        <w:spacing w:before="0" w:beforeAutospacing="0" w:line="276" w:lineRule="auto"/>
        <w:rPr>
          <w:b/>
        </w:rPr>
      </w:pPr>
      <w:r w:rsidRPr="00825ABB">
        <w:rPr>
          <w:b/>
        </w:rPr>
        <w:t>6.</w:t>
      </w:r>
      <w:r>
        <w:rPr>
          <w:b/>
        </w:rPr>
        <w:t>2</w:t>
      </w:r>
      <w:r w:rsidRPr="00825ABB">
        <w:rPr>
          <w:b/>
        </w:rPr>
        <w:t>.</w:t>
      </w:r>
      <w:r>
        <w:rPr>
          <w:b/>
        </w:rPr>
        <w:t>2.</w:t>
      </w:r>
      <w:r w:rsidRPr="00825ABB">
        <w:rPr>
          <w:b/>
        </w:rPr>
        <w:t xml:space="preserve"> Оценка стоимости основных мероприятий по реализации схем</w:t>
      </w:r>
      <w:r>
        <w:rPr>
          <w:b/>
        </w:rPr>
        <w:t>ы</w:t>
      </w:r>
      <w:r w:rsidRPr="00825ABB">
        <w:rPr>
          <w:b/>
        </w:rPr>
        <w:t xml:space="preserve"> водоснабжения</w:t>
      </w:r>
      <w:r>
        <w:rPr>
          <w:b/>
        </w:rPr>
        <w:t xml:space="preserve"> на 2023-2027годы</w:t>
      </w:r>
    </w:p>
    <w:p w14:paraId="6A50E3B1" w14:textId="2BB1F2AF" w:rsidR="005D317B" w:rsidRDefault="005D317B" w:rsidP="005D317B">
      <w:pPr>
        <w:pStyle w:val="26"/>
        <w:spacing w:after="0" w:line="276" w:lineRule="auto"/>
        <w:ind w:left="0"/>
        <w:jc w:val="both"/>
      </w:pPr>
      <w:r w:rsidRPr="00263C96">
        <w:t xml:space="preserve">В таблицах 6.3 и 6.4. представлено целевое структурирование финансовых потребностей на реализацию программ по развитию системы водоснабжения </w:t>
      </w:r>
      <w:r>
        <w:t>сельсовета</w:t>
      </w:r>
      <w:r w:rsidRPr="00263C96">
        <w:t xml:space="preserve"> на 20</w:t>
      </w:r>
      <w:r>
        <w:t>2</w:t>
      </w:r>
      <w:r w:rsidR="001F589E">
        <w:t>4</w:t>
      </w:r>
      <w:r w:rsidRPr="00263C96">
        <w:t>-202</w:t>
      </w:r>
      <w:r w:rsidR="001F589E">
        <w:t>5</w:t>
      </w:r>
      <w:r w:rsidRPr="00263C96">
        <w:t xml:space="preserve"> го</w:t>
      </w:r>
      <w:r>
        <w:t>д</w:t>
      </w:r>
      <w:r w:rsidRPr="00263C96">
        <w:t>ы</w:t>
      </w:r>
      <w:r>
        <w:t>.</w:t>
      </w:r>
    </w:p>
    <w:p w14:paraId="3C3BF39D" w14:textId="77777777" w:rsidR="005D317B" w:rsidRDefault="005D317B" w:rsidP="005D317B">
      <w:pPr>
        <w:pStyle w:val="26"/>
        <w:spacing w:after="0" w:line="276" w:lineRule="auto"/>
        <w:ind w:left="0"/>
        <w:jc w:val="both"/>
      </w:pPr>
    </w:p>
    <w:p w14:paraId="62FDA09B" w14:textId="77777777" w:rsidR="005D317B" w:rsidRPr="00651649" w:rsidRDefault="005D317B" w:rsidP="005D317B">
      <w:pPr>
        <w:pStyle w:val="26"/>
        <w:spacing w:after="0" w:line="276" w:lineRule="auto"/>
        <w:ind w:left="0"/>
        <w:jc w:val="both"/>
      </w:pPr>
      <w:r w:rsidRPr="00263C96">
        <w:rPr>
          <w:b/>
          <w:bCs/>
          <w:sz w:val="22"/>
          <w:szCs w:val="22"/>
        </w:rPr>
        <w:t>Таблица 6.</w:t>
      </w:r>
      <w:r>
        <w:rPr>
          <w:b/>
          <w:bCs/>
          <w:sz w:val="22"/>
          <w:szCs w:val="22"/>
        </w:rPr>
        <w:t>3</w:t>
      </w:r>
      <w:r w:rsidRPr="00263C96">
        <w:rPr>
          <w:b/>
          <w:bCs/>
          <w:sz w:val="22"/>
          <w:szCs w:val="22"/>
        </w:rPr>
        <w:t>. Финансовая оценка технических мероприятий и исходная информация  для определения источников финансирования  программы инвестиционных проектов в водоснабжении  (20</w:t>
      </w:r>
      <w:r>
        <w:rPr>
          <w:b/>
          <w:bCs/>
          <w:sz w:val="22"/>
          <w:szCs w:val="22"/>
        </w:rPr>
        <w:t>23</w:t>
      </w:r>
      <w:r w:rsidRPr="00263C96">
        <w:rPr>
          <w:b/>
          <w:bCs/>
          <w:sz w:val="22"/>
          <w:szCs w:val="22"/>
        </w:rPr>
        <w:t>-20</w:t>
      </w:r>
      <w:r>
        <w:rPr>
          <w:b/>
          <w:bCs/>
          <w:sz w:val="22"/>
          <w:szCs w:val="22"/>
        </w:rPr>
        <w:t>32</w:t>
      </w:r>
      <w:r w:rsidRPr="00263C96">
        <w:rPr>
          <w:b/>
          <w:bCs/>
          <w:sz w:val="22"/>
          <w:szCs w:val="22"/>
        </w:rPr>
        <w:t>годы)</w:t>
      </w:r>
    </w:p>
    <w:tbl>
      <w:tblPr>
        <w:tblW w:w="9978" w:type="dxa"/>
        <w:jc w:val="center"/>
        <w:tblLayout w:type="fixed"/>
        <w:tblLook w:val="04A0" w:firstRow="1" w:lastRow="0" w:firstColumn="1" w:lastColumn="0" w:noHBand="0" w:noVBand="1"/>
      </w:tblPr>
      <w:tblGrid>
        <w:gridCol w:w="516"/>
        <w:gridCol w:w="605"/>
        <w:gridCol w:w="962"/>
        <w:gridCol w:w="803"/>
        <w:gridCol w:w="904"/>
        <w:gridCol w:w="904"/>
        <w:gridCol w:w="940"/>
        <w:gridCol w:w="904"/>
        <w:gridCol w:w="904"/>
        <w:gridCol w:w="940"/>
        <w:gridCol w:w="745"/>
        <w:gridCol w:w="851"/>
      </w:tblGrid>
      <w:tr w:rsidR="006C0D34" w:rsidRPr="00217CDB" w14:paraId="10430A06" w14:textId="77777777" w:rsidTr="00396D7B">
        <w:trPr>
          <w:trHeight w:val="255"/>
          <w:jc w:val="cent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37073A98" w14:textId="77777777" w:rsidR="006C0D34" w:rsidRPr="00217CDB" w:rsidRDefault="006C0D34" w:rsidP="006C0D34">
            <w:pPr>
              <w:spacing w:line="276" w:lineRule="auto"/>
              <w:jc w:val="center"/>
              <w:rPr>
                <w:sz w:val="20"/>
              </w:rPr>
            </w:pPr>
            <w:r w:rsidRPr="00217CDB">
              <w:rPr>
                <w:sz w:val="20"/>
              </w:rPr>
              <w:t>№</w:t>
            </w:r>
          </w:p>
        </w:tc>
        <w:tc>
          <w:tcPr>
            <w:tcW w:w="1567" w:type="dxa"/>
            <w:gridSpan w:val="2"/>
            <w:tcBorders>
              <w:top w:val="single" w:sz="4" w:space="0" w:color="auto"/>
              <w:left w:val="nil"/>
              <w:bottom w:val="single" w:sz="4" w:space="0" w:color="auto"/>
              <w:right w:val="single" w:sz="4" w:space="0" w:color="auto"/>
            </w:tcBorders>
            <w:shd w:val="clear" w:color="auto" w:fill="auto"/>
            <w:vAlign w:val="center"/>
          </w:tcPr>
          <w:p w14:paraId="2B5F9C5B" w14:textId="77777777" w:rsidR="006C0D34" w:rsidRPr="00217CDB" w:rsidRDefault="006C0D34" w:rsidP="006C0D34">
            <w:pPr>
              <w:spacing w:line="276" w:lineRule="auto"/>
              <w:jc w:val="center"/>
              <w:rPr>
                <w:sz w:val="20"/>
              </w:rPr>
            </w:pPr>
            <w:r w:rsidRPr="00217CDB">
              <w:rPr>
                <w:sz w:val="20"/>
              </w:rPr>
              <w:t>Наименование проекта</w:t>
            </w:r>
          </w:p>
        </w:tc>
        <w:tc>
          <w:tcPr>
            <w:tcW w:w="803" w:type="dxa"/>
            <w:tcBorders>
              <w:top w:val="single" w:sz="4" w:space="0" w:color="auto"/>
              <w:left w:val="nil"/>
              <w:bottom w:val="single" w:sz="4" w:space="0" w:color="auto"/>
              <w:right w:val="single" w:sz="4" w:space="0" w:color="auto"/>
            </w:tcBorders>
            <w:shd w:val="clear" w:color="auto" w:fill="auto"/>
            <w:vAlign w:val="center"/>
          </w:tcPr>
          <w:p w14:paraId="0DFE1F4F" w14:textId="77777777" w:rsidR="006C0D34" w:rsidRPr="00217CDB" w:rsidRDefault="006C0D34" w:rsidP="006C0D34">
            <w:pPr>
              <w:spacing w:line="276" w:lineRule="auto"/>
              <w:jc w:val="center"/>
              <w:rPr>
                <w:sz w:val="20"/>
              </w:rPr>
            </w:pPr>
            <w:proofErr w:type="spellStart"/>
            <w:r w:rsidRPr="00217CDB">
              <w:rPr>
                <w:sz w:val="20"/>
              </w:rPr>
              <w:t>Ед.изм</w:t>
            </w:r>
            <w:proofErr w:type="spellEnd"/>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6903E1C7" w14:textId="3697610E" w:rsidR="006C0D34" w:rsidRPr="00217CDB" w:rsidRDefault="006C0D34" w:rsidP="006C0D34">
            <w:pPr>
              <w:spacing w:line="276" w:lineRule="auto"/>
              <w:jc w:val="center"/>
              <w:rPr>
                <w:sz w:val="20"/>
              </w:rPr>
            </w:pPr>
            <w:r w:rsidRPr="00282079">
              <w:rPr>
                <w:color w:val="000000"/>
                <w:sz w:val="16"/>
                <w:szCs w:val="16"/>
              </w:rPr>
              <w:t>2024</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54F98574" w14:textId="261967BD" w:rsidR="006C0D34" w:rsidRPr="00217CDB" w:rsidRDefault="006C0D34" w:rsidP="006C0D34">
            <w:pPr>
              <w:spacing w:line="276" w:lineRule="auto"/>
              <w:jc w:val="center"/>
              <w:rPr>
                <w:sz w:val="20"/>
              </w:rPr>
            </w:pPr>
            <w:r w:rsidRPr="00282079">
              <w:rPr>
                <w:color w:val="000000"/>
                <w:sz w:val="16"/>
                <w:szCs w:val="16"/>
              </w:rPr>
              <w:t>2025</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03819E24" w14:textId="1497D4DB" w:rsidR="006C0D34" w:rsidRPr="00217CDB" w:rsidRDefault="006C0D34" w:rsidP="006C0D34">
            <w:pPr>
              <w:spacing w:line="276" w:lineRule="auto"/>
              <w:jc w:val="center"/>
              <w:rPr>
                <w:sz w:val="20"/>
              </w:rPr>
            </w:pPr>
            <w:r w:rsidRPr="00282079">
              <w:rPr>
                <w:color w:val="000000"/>
                <w:sz w:val="16"/>
                <w:szCs w:val="16"/>
              </w:rPr>
              <w:t>2026</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1E9C8D3E" w14:textId="2A7976AB" w:rsidR="006C0D34" w:rsidRPr="00217CDB" w:rsidRDefault="006C0D34" w:rsidP="006C0D34">
            <w:pPr>
              <w:spacing w:line="276" w:lineRule="auto"/>
              <w:jc w:val="center"/>
              <w:rPr>
                <w:sz w:val="20"/>
              </w:rPr>
            </w:pPr>
            <w:r w:rsidRPr="00282079">
              <w:rPr>
                <w:color w:val="000000"/>
                <w:sz w:val="16"/>
                <w:szCs w:val="16"/>
              </w:rPr>
              <w:t>2027</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76E345E8" w14:textId="3B2AA63C" w:rsidR="006C0D34" w:rsidRPr="00217CDB" w:rsidRDefault="006C0D34" w:rsidP="006C0D34">
            <w:pPr>
              <w:spacing w:line="276" w:lineRule="auto"/>
              <w:jc w:val="center"/>
              <w:rPr>
                <w:sz w:val="20"/>
              </w:rPr>
            </w:pPr>
            <w:r w:rsidRPr="00282079">
              <w:rPr>
                <w:color w:val="000000"/>
                <w:sz w:val="16"/>
                <w:szCs w:val="16"/>
              </w:rPr>
              <w:t>202</w:t>
            </w:r>
            <w:r>
              <w:rPr>
                <w:color w:val="000000"/>
                <w:sz w:val="16"/>
                <w:szCs w:val="16"/>
              </w:rPr>
              <w:t>8</w:t>
            </w:r>
          </w:p>
        </w:tc>
        <w:tc>
          <w:tcPr>
            <w:tcW w:w="940" w:type="dxa"/>
            <w:tcBorders>
              <w:top w:val="single" w:sz="4" w:space="0" w:color="auto"/>
              <w:left w:val="nil"/>
              <w:bottom w:val="single" w:sz="4" w:space="0" w:color="auto"/>
              <w:right w:val="single" w:sz="4" w:space="0" w:color="auto"/>
            </w:tcBorders>
            <w:vAlign w:val="center"/>
          </w:tcPr>
          <w:p w14:paraId="07FDD2F1" w14:textId="779ED733" w:rsidR="006C0D34" w:rsidRPr="00217CDB" w:rsidRDefault="006C0D34" w:rsidP="006C0D34">
            <w:pPr>
              <w:spacing w:line="276" w:lineRule="auto"/>
              <w:jc w:val="center"/>
              <w:rPr>
                <w:sz w:val="20"/>
              </w:rPr>
            </w:pPr>
            <w:r w:rsidRPr="00282079">
              <w:rPr>
                <w:color w:val="000000"/>
                <w:sz w:val="16"/>
                <w:szCs w:val="16"/>
              </w:rPr>
              <w:t>202</w:t>
            </w:r>
            <w:r>
              <w:rPr>
                <w:color w:val="000000"/>
                <w:sz w:val="16"/>
                <w:szCs w:val="16"/>
              </w:rPr>
              <w:t>4</w:t>
            </w:r>
            <w:r w:rsidRPr="00282079">
              <w:rPr>
                <w:color w:val="000000"/>
                <w:sz w:val="16"/>
                <w:szCs w:val="16"/>
              </w:rPr>
              <w:t>-202</w:t>
            </w:r>
            <w:r>
              <w:rPr>
                <w:color w:val="000000"/>
                <w:sz w:val="16"/>
                <w:szCs w:val="16"/>
              </w:rPr>
              <w:t>8</w:t>
            </w:r>
          </w:p>
        </w:tc>
        <w:tc>
          <w:tcPr>
            <w:tcW w:w="745" w:type="dxa"/>
            <w:tcBorders>
              <w:top w:val="single" w:sz="4" w:space="0" w:color="auto"/>
              <w:left w:val="single" w:sz="4" w:space="0" w:color="auto"/>
              <w:bottom w:val="single" w:sz="4" w:space="0" w:color="auto"/>
              <w:right w:val="single" w:sz="4" w:space="0" w:color="auto"/>
            </w:tcBorders>
            <w:vAlign w:val="center"/>
          </w:tcPr>
          <w:p w14:paraId="2F920C31" w14:textId="196CD1F6" w:rsidR="006C0D34" w:rsidRPr="00217CDB" w:rsidRDefault="006C0D34" w:rsidP="006C0D34">
            <w:pPr>
              <w:spacing w:line="276" w:lineRule="auto"/>
              <w:jc w:val="center"/>
              <w:rPr>
                <w:sz w:val="20"/>
              </w:rPr>
            </w:pPr>
            <w:r w:rsidRPr="00282079">
              <w:rPr>
                <w:color w:val="000000"/>
                <w:sz w:val="16"/>
                <w:szCs w:val="16"/>
              </w:rPr>
              <w:t>202</w:t>
            </w:r>
            <w:r>
              <w:rPr>
                <w:color w:val="000000"/>
                <w:sz w:val="16"/>
                <w:szCs w:val="16"/>
              </w:rPr>
              <w:t>9</w:t>
            </w:r>
            <w:r w:rsidRPr="00282079">
              <w:rPr>
                <w:color w:val="000000"/>
                <w:sz w:val="16"/>
                <w:szCs w:val="16"/>
              </w:rPr>
              <w:t>-2032</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0EA86D3" w14:textId="77777777" w:rsidR="006C0D34" w:rsidRPr="00217CDB" w:rsidRDefault="006C0D34" w:rsidP="006C0D34">
            <w:pPr>
              <w:spacing w:line="276" w:lineRule="auto"/>
              <w:jc w:val="center"/>
              <w:rPr>
                <w:sz w:val="20"/>
              </w:rPr>
            </w:pPr>
            <w:r w:rsidRPr="00217CDB">
              <w:rPr>
                <w:sz w:val="20"/>
              </w:rPr>
              <w:t>Итого</w:t>
            </w:r>
          </w:p>
        </w:tc>
      </w:tr>
      <w:tr w:rsidR="005D317B" w:rsidRPr="00217CDB" w14:paraId="59EA3918" w14:textId="77777777" w:rsidTr="00396D7B">
        <w:trPr>
          <w:trHeight w:val="300"/>
          <w:jc w:val="center"/>
        </w:trPr>
        <w:tc>
          <w:tcPr>
            <w:tcW w:w="516" w:type="dxa"/>
            <w:tcBorders>
              <w:top w:val="nil"/>
              <w:left w:val="single" w:sz="4" w:space="0" w:color="auto"/>
              <w:bottom w:val="single" w:sz="4" w:space="0" w:color="auto"/>
              <w:right w:val="single" w:sz="4" w:space="0" w:color="auto"/>
            </w:tcBorders>
            <w:shd w:val="clear" w:color="auto" w:fill="D9D9D9"/>
            <w:vAlign w:val="center"/>
          </w:tcPr>
          <w:p w14:paraId="76E43296" w14:textId="77777777" w:rsidR="005D317B" w:rsidRPr="00217CDB" w:rsidRDefault="005D317B" w:rsidP="00396D7B">
            <w:pPr>
              <w:spacing w:line="276" w:lineRule="auto"/>
              <w:jc w:val="center"/>
              <w:rPr>
                <w:sz w:val="20"/>
              </w:rPr>
            </w:pPr>
            <w:r w:rsidRPr="00217CDB">
              <w:rPr>
                <w:sz w:val="20"/>
              </w:rPr>
              <w:t>1</w:t>
            </w:r>
          </w:p>
        </w:tc>
        <w:tc>
          <w:tcPr>
            <w:tcW w:w="605" w:type="dxa"/>
            <w:tcBorders>
              <w:top w:val="single" w:sz="4" w:space="0" w:color="auto"/>
              <w:left w:val="nil"/>
              <w:bottom w:val="single" w:sz="4" w:space="0" w:color="auto"/>
              <w:right w:val="nil"/>
            </w:tcBorders>
            <w:shd w:val="clear" w:color="auto" w:fill="D9D9D9"/>
            <w:vAlign w:val="center"/>
          </w:tcPr>
          <w:p w14:paraId="2B759D5A" w14:textId="77777777" w:rsidR="005D317B" w:rsidRPr="00217CDB" w:rsidRDefault="005D317B" w:rsidP="00396D7B">
            <w:pPr>
              <w:spacing w:line="276" w:lineRule="auto"/>
              <w:jc w:val="center"/>
              <w:rPr>
                <w:sz w:val="20"/>
              </w:rPr>
            </w:pPr>
          </w:p>
        </w:tc>
        <w:tc>
          <w:tcPr>
            <w:tcW w:w="962" w:type="dxa"/>
            <w:tcBorders>
              <w:top w:val="single" w:sz="4" w:space="0" w:color="auto"/>
              <w:left w:val="nil"/>
              <w:bottom w:val="single" w:sz="4" w:space="0" w:color="auto"/>
              <w:right w:val="single" w:sz="4" w:space="0" w:color="auto"/>
            </w:tcBorders>
            <w:shd w:val="clear" w:color="auto" w:fill="D9D9D9"/>
            <w:vAlign w:val="center"/>
          </w:tcPr>
          <w:p w14:paraId="5A225F15" w14:textId="77777777" w:rsidR="005D317B" w:rsidRPr="00217CDB" w:rsidRDefault="005D317B" w:rsidP="00396D7B">
            <w:pPr>
              <w:spacing w:line="276" w:lineRule="auto"/>
              <w:jc w:val="center"/>
              <w:rPr>
                <w:sz w:val="20"/>
              </w:rPr>
            </w:pPr>
          </w:p>
        </w:tc>
        <w:tc>
          <w:tcPr>
            <w:tcW w:w="7895" w:type="dxa"/>
            <w:gridSpan w:val="9"/>
            <w:tcBorders>
              <w:top w:val="single" w:sz="4" w:space="0" w:color="auto"/>
              <w:left w:val="nil"/>
              <w:bottom w:val="single" w:sz="4" w:space="0" w:color="auto"/>
              <w:right w:val="single" w:sz="4" w:space="0" w:color="auto"/>
            </w:tcBorders>
            <w:shd w:val="clear" w:color="auto" w:fill="D9D9D9"/>
            <w:vAlign w:val="center"/>
          </w:tcPr>
          <w:p w14:paraId="73A69D37" w14:textId="77777777" w:rsidR="005D317B" w:rsidRPr="00217CDB" w:rsidRDefault="005D317B" w:rsidP="00396D7B">
            <w:pPr>
              <w:spacing w:line="276" w:lineRule="auto"/>
              <w:jc w:val="center"/>
              <w:rPr>
                <w:sz w:val="20"/>
              </w:rPr>
            </w:pPr>
            <w:r w:rsidRPr="00217CDB">
              <w:rPr>
                <w:sz w:val="20"/>
              </w:rPr>
              <w:t>Реконструкция  и строительство водопроводной системы</w:t>
            </w:r>
          </w:p>
        </w:tc>
      </w:tr>
      <w:tr w:rsidR="005D317B" w:rsidRPr="00217CDB" w14:paraId="48028F67" w14:textId="77777777" w:rsidTr="00396D7B">
        <w:trPr>
          <w:trHeight w:val="393"/>
          <w:jc w:val="center"/>
        </w:trPr>
        <w:tc>
          <w:tcPr>
            <w:tcW w:w="516" w:type="dxa"/>
            <w:tcBorders>
              <w:top w:val="nil"/>
              <w:left w:val="single" w:sz="4" w:space="0" w:color="auto"/>
              <w:bottom w:val="single" w:sz="4" w:space="0" w:color="auto"/>
              <w:right w:val="single" w:sz="4" w:space="0" w:color="auto"/>
            </w:tcBorders>
            <w:shd w:val="clear" w:color="auto" w:fill="FFFF00"/>
            <w:vAlign w:val="center"/>
          </w:tcPr>
          <w:p w14:paraId="099D4023" w14:textId="77777777" w:rsidR="005D317B" w:rsidRPr="00217CDB" w:rsidRDefault="005D317B" w:rsidP="00396D7B">
            <w:pPr>
              <w:jc w:val="center"/>
              <w:rPr>
                <w:color w:val="000000"/>
                <w:sz w:val="20"/>
              </w:rPr>
            </w:pPr>
            <w:r w:rsidRPr="00217CDB">
              <w:rPr>
                <w:color w:val="000000"/>
                <w:sz w:val="20"/>
              </w:rPr>
              <w:t>1.</w:t>
            </w:r>
          </w:p>
        </w:tc>
        <w:tc>
          <w:tcPr>
            <w:tcW w:w="1567" w:type="dxa"/>
            <w:gridSpan w:val="2"/>
            <w:tcBorders>
              <w:top w:val="nil"/>
              <w:left w:val="nil"/>
              <w:bottom w:val="single" w:sz="4" w:space="0" w:color="auto"/>
              <w:right w:val="single" w:sz="4" w:space="0" w:color="auto"/>
            </w:tcBorders>
            <w:shd w:val="clear" w:color="auto" w:fill="FFFF00"/>
            <w:vAlign w:val="center"/>
          </w:tcPr>
          <w:p w14:paraId="70B24033" w14:textId="77777777" w:rsidR="005D317B" w:rsidRPr="00217CDB" w:rsidRDefault="005D317B" w:rsidP="00396D7B">
            <w:pPr>
              <w:rPr>
                <w:color w:val="000000"/>
                <w:sz w:val="20"/>
              </w:rPr>
            </w:pPr>
            <w:r w:rsidRPr="00217CDB">
              <w:rPr>
                <w:color w:val="000000"/>
                <w:sz w:val="20"/>
              </w:rPr>
              <w:t xml:space="preserve">Реконструкция   насосной  </w:t>
            </w:r>
            <w:proofErr w:type="spellStart"/>
            <w:r w:rsidRPr="00217CDB">
              <w:rPr>
                <w:color w:val="000000"/>
                <w:sz w:val="20"/>
              </w:rPr>
              <w:t>стаиции</w:t>
            </w:r>
            <w:proofErr w:type="spellEnd"/>
            <w:r w:rsidRPr="00217CDB">
              <w:rPr>
                <w:color w:val="000000"/>
                <w:sz w:val="20"/>
              </w:rPr>
              <w:t xml:space="preserve">  1-го  подъема </w:t>
            </w:r>
          </w:p>
        </w:tc>
        <w:tc>
          <w:tcPr>
            <w:tcW w:w="803" w:type="dxa"/>
            <w:tcBorders>
              <w:top w:val="nil"/>
              <w:left w:val="nil"/>
              <w:bottom w:val="single" w:sz="4" w:space="0" w:color="auto"/>
              <w:right w:val="single" w:sz="4" w:space="0" w:color="auto"/>
            </w:tcBorders>
            <w:shd w:val="clear" w:color="auto" w:fill="FFFF00"/>
            <w:vAlign w:val="center"/>
          </w:tcPr>
          <w:p w14:paraId="0155DB4B" w14:textId="77777777" w:rsidR="005D317B" w:rsidRPr="00217CDB" w:rsidRDefault="005D317B" w:rsidP="00396D7B">
            <w:pPr>
              <w:spacing w:line="276" w:lineRule="auto"/>
              <w:jc w:val="center"/>
              <w:rPr>
                <w:sz w:val="20"/>
              </w:rPr>
            </w:pPr>
            <w:proofErr w:type="spellStart"/>
            <w:r w:rsidRPr="00217CDB">
              <w:rPr>
                <w:sz w:val="20"/>
              </w:rPr>
              <w:t>т.руб</w:t>
            </w:r>
            <w:proofErr w:type="spellEnd"/>
          </w:p>
        </w:tc>
        <w:tc>
          <w:tcPr>
            <w:tcW w:w="904" w:type="dxa"/>
            <w:tcBorders>
              <w:top w:val="nil"/>
              <w:left w:val="nil"/>
              <w:bottom w:val="single" w:sz="4" w:space="0" w:color="auto"/>
              <w:right w:val="single" w:sz="4" w:space="0" w:color="auto"/>
            </w:tcBorders>
            <w:shd w:val="clear" w:color="auto" w:fill="FFFF00"/>
            <w:noWrap/>
            <w:vAlign w:val="center"/>
          </w:tcPr>
          <w:p w14:paraId="55CA7BF9" w14:textId="77777777" w:rsidR="005D317B" w:rsidRPr="00217CDB" w:rsidRDefault="005D317B" w:rsidP="00396D7B">
            <w:pPr>
              <w:jc w:val="center"/>
              <w:rPr>
                <w:color w:val="000000"/>
                <w:sz w:val="20"/>
              </w:rPr>
            </w:pPr>
            <w:r w:rsidRPr="00217CDB">
              <w:rPr>
                <w:color w:val="000000"/>
                <w:sz w:val="20"/>
              </w:rPr>
              <w:t>89,0</w:t>
            </w:r>
          </w:p>
        </w:tc>
        <w:tc>
          <w:tcPr>
            <w:tcW w:w="904" w:type="dxa"/>
            <w:tcBorders>
              <w:top w:val="nil"/>
              <w:left w:val="nil"/>
              <w:bottom w:val="single" w:sz="4" w:space="0" w:color="auto"/>
              <w:right w:val="single" w:sz="4" w:space="0" w:color="auto"/>
            </w:tcBorders>
            <w:shd w:val="clear" w:color="auto" w:fill="FFFF00"/>
            <w:noWrap/>
            <w:vAlign w:val="center"/>
          </w:tcPr>
          <w:p w14:paraId="5402F458" w14:textId="77777777" w:rsidR="005D317B" w:rsidRPr="00217CDB" w:rsidRDefault="005D317B" w:rsidP="00396D7B">
            <w:pPr>
              <w:jc w:val="center"/>
              <w:rPr>
                <w:color w:val="000000"/>
                <w:sz w:val="20"/>
              </w:rPr>
            </w:pPr>
            <w:r w:rsidRPr="00217CDB">
              <w:rPr>
                <w:color w:val="000000"/>
                <w:sz w:val="20"/>
              </w:rPr>
              <w:t>89,0</w:t>
            </w:r>
          </w:p>
        </w:tc>
        <w:tc>
          <w:tcPr>
            <w:tcW w:w="940" w:type="dxa"/>
            <w:tcBorders>
              <w:top w:val="nil"/>
              <w:left w:val="nil"/>
              <w:bottom w:val="single" w:sz="4" w:space="0" w:color="auto"/>
              <w:right w:val="single" w:sz="4" w:space="0" w:color="auto"/>
            </w:tcBorders>
            <w:shd w:val="clear" w:color="auto" w:fill="FFFF00"/>
            <w:noWrap/>
            <w:vAlign w:val="center"/>
          </w:tcPr>
          <w:p w14:paraId="1064C710" w14:textId="77777777" w:rsidR="005D317B" w:rsidRPr="00217CDB" w:rsidRDefault="005D317B" w:rsidP="00396D7B">
            <w:pPr>
              <w:jc w:val="center"/>
              <w:rPr>
                <w:color w:val="000000"/>
                <w:sz w:val="20"/>
              </w:rPr>
            </w:pPr>
            <w:r w:rsidRPr="00217CDB">
              <w:rPr>
                <w:color w:val="000000"/>
                <w:sz w:val="20"/>
              </w:rPr>
              <w:t>0,0</w:t>
            </w:r>
          </w:p>
        </w:tc>
        <w:tc>
          <w:tcPr>
            <w:tcW w:w="904" w:type="dxa"/>
            <w:tcBorders>
              <w:top w:val="nil"/>
              <w:left w:val="nil"/>
              <w:bottom w:val="single" w:sz="4" w:space="0" w:color="auto"/>
              <w:right w:val="single" w:sz="4" w:space="0" w:color="auto"/>
            </w:tcBorders>
            <w:shd w:val="clear" w:color="auto" w:fill="FFFF00"/>
            <w:noWrap/>
            <w:vAlign w:val="center"/>
          </w:tcPr>
          <w:p w14:paraId="0535644B" w14:textId="77777777" w:rsidR="005D317B" w:rsidRPr="00217CDB" w:rsidRDefault="005D317B" w:rsidP="00396D7B">
            <w:pPr>
              <w:jc w:val="center"/>
              <w:rPr>
                <w:color w:val="000000"/>
                <w:sz w:val="20"/>
              </w:rPr>
            </w:pPr>
            <w:r w:rsidRPr="00217CDB">
              <w:rPr>
                <w:color w:val="000000"/>
                <w:sz w:val="20"/>
              </w:rPr>
              <w:t>0,0</w:t>
            </w:r>
          </w:p>
        </w:tc>
        <w:tc>
          <w:tcPr>
            <w:tcW w:w="904" w:type="dxa"/>
            <w:tcBorders>
              <w:top w:val="nil"/>
              <w:left w:val="nil"/>
              <w:bottom w:val="single" w:sz="4" w:space="0" w:color="auto"/>
              <w:right w:val="single" w:sz="4" w:space="0" w:color="auto"/>
            </w:tcBorders>
            <w:shd w:val="clear" w:color="auto" w:fill="FFFF00"/>
            <w:noWrap/>
            <w:vAlign w:val="center"/>
          </w:tcPr>
          <w:p w14:paraId="6C553C8D" w14:textId="77777777" w:rsidR="005D317B" w:rsidRPr="00217CDB" w:rsidRDefault="005D317B" w:rsidP="00396D7B">
            <w:pPr>
              <w:jc w:val="center"/>
              <w:rPr>
                <w:color w:val="000000"/>
                <w:sz w:val="20"/>
              </w:rPr>
            </w:pPr>
            <w:r w:rsidRPr="00217CDB">
              <w:rPr>
                <w:color w:val="000000"/>
                <w:sz w:val="20"/>
              </w:rPr>
              <w:t>120,0</w:t>
            </w:r>
          </w:p>
        </w:tc>
        <w:tc>
          <w:tcPr>
            <w:tcW w:w="940" w:type="dxa"/>
            <w:tcBorders>
              <w:top w:val="single" w:sz="4" w:space="0" w:color="auto"/>
              <w:left w:val="nil"/>
              <w:bottom w:val="single" w:sz="4" w:space="0" w:color="auto"/>
              <w:right w:val="single" w:sz="4" w:space="0" w:color="auto"/>
            </w:tcBorders>
            <w:shd w:val="clear" w:color="auto" w:fill="FFFF00"/>
            <w:vAlign w:val="center"/>
          </w:tcPr>
          <w:p w14:paraId="1D00ECFA" w14:textId="77777777" w:rsidR="005D317B" w:rsidRPr="00217CDB" w:rsidRDefault="005D317B" w:rsidP="00396D7B">
            <w:pPr>
              <w:jc w:val="center"/>
              <w:rPr>
                <w:color w:val="000000"/>
                <w:sz w:val="20"/>
              </w:rPr>
            </w:pPr>
            <w:r w:rsidRPr="00217CDB">
              <w:rPr>
                <w:color w:val="000000"/>
                <w:sz w:val="20"/>
              </w:rPr>
              <w:t>209,0</w:t>
            </w:r>
          </w:p>
        </w:tc>
        <w:tc>
          <w:tcPr>
            <w:tcW w:w="745" w:type="dxa"/>
            <w:tcBorders>
              <w:top w:val="single" w:sz="4" w:space="0" w:color="auto"/>
              <w:left w:val="single" w:sz="4" w:space="0" w:color="auto"/>
              <w:bottom w:val="single" w:sz="4" w:space="0" w:color="auto"/>
              <w:right w:val="single" w:sz="4" w:space="0" w:color="auto"/>
            </w:tcBorders>
            <w:shd w:val="clear" w:color="auto" w:fill="FFFF00"/>
            <w:vAlign w:val="center"/>
          </w:tcPr>
          <w:p w14:paraId="4790011F" w14:textId="77777777" w:rsidR="005D317B" w:rsidRPr="00217CDB" w:rsidRDefault="005D317B" w:rsidP="00396D7B">
            <w:pPr>
              <w:jc w:val="center"/>
              <w:rPr>
                <w:color w:val="000000"/>
                <w:sz w:val="20"/>
              </w:rPr>
            </w:pPr>
            <w:r w:rsidRPr="00217CDB">
              <w:rPr>
                <w:color w:val="000000"/>
                <w:sz w:val="20"/>
              </w:rPr>
              <w:t>315,0</w:t>
            </w:r>
          </w:p>
        </w:tc>
        <w:tc>
          <w:tcPr>
            <w:tcW w:w="851" w:type="dxa"/>
            <w:tcBorders>
              <w:top w:val="nil"/>
              <w:left w:val="nil"/>
              <w:bottom w:val="single" w:sz="4" w:space="0" w:color="auto"/>
              <w:right w:val="single" w:sz="4" w:space="0" w:color="auto"/>
            </w:tcBorders>
            <w:shd w:val="clear" w:color="auto" w:fill="FFFF00"/>
            <w:noWrap/>
            <w:vAlign w:val="center"/>
          </w:tcPr>
          <w:p w14:paraId="7A87D4FB" w14:textId="77777777" w:rsidR="005D317B" w:rsidRPr="00217CDB" w:rsidRDefault="005D317B" w:rsidP="00396D7B">
            <w:pPr>
              <w:jc w:val="center"/>
              <w:rPr>
                <w:color w:val="000000"/>
                <w:sz w:val="20"/>
              </w:rPr>
            </w:pPr>
            <w:r w:rsidRPr="00217CDB">
              <w:rPr>
                <w:color w:val="000000"/>
                <w:sz w:val="20"/>
              </w:rPr>
              <w:t>524,0</w:t>
            </w:r>
          </w:p>
        </w:tc>
      </w:tr>
      <w:tr w:rsidR="005D317B" w:rsidRPr="00217CDB" w14:paraId="7198ED0B" w14:textId="77777777" w:rsidTr="00396D7B">
        <w:trPr>
          <w:trHeight w:val="349"/>
          <w:jc w:val="center"/>
        </w:trPr>
        <w:tc>
          <w:tcPr>
            <w:tcW w:w="516" w:type="dxa"/>
            <w:tcBorders>
              <w:top w:val="nil"/>
              <w:left w:val="single" w:sz="4" w:space="0" w:color="auto"/>
              <w:bottom w:val="single" w:sz="4" w:space="0" w:color="auto"/>
              <w:right w:val="single" w:sz="4" w:space="0" w:color="auto"/>
            </w:tcBorders>
            <w:shd w:val="clear" w:color="auto" w:fill="auto"/>
            <w:vAlign w:val="center"/>
          </w:tcPr>
          <w:p w14:paraId="254443C0" w14:textId="77777777" w:rsidR="005D317B" w:rsidRPr="00217CDB" w:rsidRDefault="005D317B" w:rsidP="00396D7B">
            <w:pPr>
              <w:jc w:val="center"/>
              <w:rPr>
                <w:color w:val="000000"/>
                <w:sz w:val="20"/>
              </w:rPr>
            </w:pPr>
            <w:r w:rsidRPr="00217CDB">
              <w:rPr>
                <w:color w:val="000000"/>
                <w:sz w:val="20"/>
              </w:rPr>
              <w:t>.1.1</w:t>
            </w:r>
          </w:p>
        </w:tc>
        <w:tc>
          <w:tcPr>
            <w:tcW w:w="1567" w:type="dxa"/>
            <w:gridSpan w:val="2"/>
            <w:tcBorders>
              <w:top w:val="nil"/>
              <w:left w:val="nil"/>
              <w:bottom w:val="single" w:sz="4" w:space="0" w:color="auto"/>
              <w:right w:val="single" w:sz="4" w:space="0" w:color="auto"/>
            </w:tcBorders>
            <w:shd w:val="clear" w:color="auto" w:fill="auto"/>
            <w:vAlign w:val="center"/>
          </w:tcPr>
          <w:p w14:paraId="46E7F4B7" w14:textId="77777777" w:rsidR="005D317B" w:rsidRPr="00217CDB" w:rsidRDefault="005D317B" w:rsidP="00396D7B">
            <w:pPr>
              <w:rPr>
                <w:color w:val="00000A"/>
                <w:sz w:val="20"/>
              </w:rPr>
            </w:pPr>
            <w:r w:rsidRPr="00217CDB">
              <w:rPr>
                <w:color w:val="00000A"/>
                <w:sz w:val="20"/>
              </w:rPr>
              <w:t>Водозабор в с. Олым</w:t>
            </w:r>
          </w:p>
        </w:tc>
        <w:tc>
          <w:tcPr>
            <w:tcW w:w="803" w:type="dxa"/>
            <w:tcBorders>
              <w:top w:val="nil"/>
              <w:left w:val="nil"/>
              <w:bottom w:val="single" w:sz="4" w:space="0" w:color="auto"/>
              <w:right w:val="single" w:sz="4" w:space="0" w:color="auto"/>
            </w:tcBorders>
            <w:shd w:val="clear" w:color="auto" w:fill="auto"/>
            <w:vAlign w:val="center"/>
          </w:tcPr>
          <w:p w14:paraId="4BA3F3C3" w14:textId="77777777" w:rsidR="005D317B" w:rsidRPr="00217CDB" w:rsidRDefault="005D317B" w:rsidP="00396D7B">
            <w:pPr>
              <w:jc w:val="center"/>
              <w:rPr>
                <w:color w:val="000000"/>
                <w:sz w:val="20"/>
              </w:rPr>
            </w:pPr>
            <w:proofErr w:type="spellStart"/>
            <w:r w:rsidRPr="00217CDB">
              <w:rPr>
                <w:color w:val="000000"/>
                <w:sz w:val="20"/>
              </w:rPr>
              <w:t>т.руб</w:t>
            </w:r>
            <w:proofErr w:type="spellEnd"/>
          </w:p>
        </w:tc>
        <w:tc>
          <w:tcPr>
            <w:tcW w:w="904" w:type="dxa"/>
            <w:tcBorders>
              <w:top w:val="nil"/>
              <w:left w:val="nil"/>
              <w:bottom w:val="single" w:sz="4" w:space="0" w:color="auto"/>
              <w:right w:val="single" w:sz="4" w:space="0" w:color="auto"/>
            </w:tcBorders>
            <w:shd w:val="clear" w:color="auto" w:fill="auto"/>
            <w:noWrap/>
            <w:vAlign w:val="center"/>
          </w:tcPr>
          <w:p w14:paraId="6BCB4D2A" w14:textId="77777777" w:rsidR="005D317B" w:rsidRPr="00217CDB" w:rsidRDefault="005D317B" w:rsidP="00396D7B">
            <w:pPr>
              <w:jc w:val="center"/>
              <w:rPr>
                <w:color w:val="000000"/>
                <w:sz w:val="20"/>
              </w:rPr>
            </w:pPr>
            <w:r w:rsidRPr="00217CDB">
              <w:rPr>
                <w:color w:val="000000"/>
                <w:sz w:val="20"/>
              </w:rPr>
              <w:t>89,0</w:t>
            </w:r>
          </w:p>
        </w:tc>
        <w:tc>
          <w:tcPr>
            <w:tcW w:w="904" w:type="dxa"/>
            <w:tcBorders>
              <w:top w:val="nil"/>
              <w:left w:val="nil"/>
              <w:bottom w:val="single" w:sz="4" w:space="0" w:color="auto"/>
              <w:right w:val="single" w:sz="4" w:space="0" w:color="auto"/>
            </w:tcBorders>
            <w:shd w:val="clear" w:color="auto" w:fill="auto"/>
            <w:noWrap/>
            <w:vAlign w:val="center"/>
          </w:tcPr>
          <w:p w14:paraId="715C2F7A" w14:textId="77777777" w:rsidR="005D317B" w:rsidRPr="00217CDB" w:rsidRDefault="005D317B" w:rsidP="00396D7B">
            <w:pPr>
              <w:jc w:val="center"/>
              <w:rPr>
                <w:color w:val="000000"/>
                <w:sz w:val="20"/>
              </w:rPr>
            </w:pPr>
            <w:r w:rsidRPr="00217CDB">
              <w:rPr>
                <w:color w:val="000000"/>
                <w:sz w:val="20"/>
              </w:rPr>
              <w:t> </w:t>
            </w:r>
          </w:p>
        </w:tc>
        <w:tc>
          <w:tcPr>
            <w:tcW w:w="940" w:type="dxa"/>
            <w:tcBorders>
              <w:top w:val="nil"/>
              <w:left w:val="nil"/>
              <w:bottom w:val="single" w:sz="4" w:space="0" w:color="auto"/>
              <w:right w:val="single" w:sz="4" w:space="0" w:color="auto"/>
            </w:tcBorders>
            <w:shd w:val="clear" w:color="auto" w:fill="auto"/>
            <w:noWrap/>
            <w:vAlign w:val="center"/>
          </w:tcPr>
          <w:p w14:paraId="789658D2"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3ADA7A15"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6A8A52F7" w14:textId="77777777" w:rsidR="005D317B" w:rsidRPr="00217CDB" w:rsidRDefault="005D317B" w:rsidP="00396D7B">
            <w:pPr>
              <w:jc w:val="center"/>
              <w:rPr>
                <w:color w:val="000000"/>
                <w:sz w:val="20"/>
              </w:rPr>
            </w:pPr>
            <w:r w:rsidRPr="00217CDB">
              <w:rPr>
                <w:color w:val="000000"/>
                <w:sz w:val="20"/>
              </w:rPr>
              <w:t> </w:t>
            </w:r>
          </w:p>
        </w:tc>
        <w:tc>
          <w:tcPr>
            <w:tcW w:w="940" w:type="dxa"/>
            <w:tcBorders>
              <w:top w:val="single" w:sz="4" w:space="0" w:color="auto"/>
              <w:left w:val="nil"/>
              <w:bottom w:val="single" w:sz="4" w:space="0" w:color="auto"/>
              <w:right w:val="single" w:sz="4" w:space="0" w:color="auto"/>
            </w:tcBorders>
            <w:vAlign w:val="center"/>
          </w:tcPr>
          <w:p w14:paraId="579DB7AE" w14:textId="77777777" w:rsidR="005D317B" w:rsidRPr="00217CDB" w:rsidRDefault="005D317B" w:rsidP="00396D7B">
            <w:pPr>
              <w:jc w:val="center"/>
              <w:rPr>
                <w:color w:val="000000"/>
                <w:sz w:val="20"/>
              </w:rPr>
            </w:pPr>
            <w:r w:rsidRPr="00217CDB">
              <w:rPr>
                <w:color w:val="000000"/>
                <w:sz w:val="20"/>
              </w:rPr>
              <w:t> </w:t>
            </w:r>
          </w:p>
        </w:tc>
        <w:tc>
          <w:tcPr>
            <w:tcW w:w="745" w:type="dxa"/>
            <w:tcBorders>
              <w:top w:val="single" w:sz="4" w:space="0" w:color="auto"/>
              <w:left w:val="single" w:sz="4" w:space="0" w:color="auto"/>
              <w:bottom w:val="single" w:sz="4" w:space="0" w:color="auto"/>
              <w:right w:val="single" w:sz="4" w:space="0" w:color="auto"/>
            </w:tcBorders>
            <w:vAlign w:val="center"/>
          </w:tcPr>
          <w:p w14:paraId="589C61E8" w14:textId="77777777" w:rsidR="005D317B" w:rsidRPr="00217CDB" w:rsidRDefault="005D317B" w:rsidP="00396D7B">
            <w:pPr>
              <w:jc w:val="center"/>
              <w:rPr>
                <w:color w:val="000000"/>
                <w:sz w:val="20"/>
              </w:rPr>
            </w:pPr>
            <w:r w:rsidRPr="00217CDB">
              <w:rPr>
                <w:color w:val="000000"/>
                <w:sz w:val="20"/>
              </w:rPr>
              <w:t>105,0</w:t>
            </w:r>
          </w:p>
        </w:tc>
        <w:tc>
          <w:tcPr>
            <w:tcW w:w="851" w:type="dxa"/>
            <w:tcBorders>
              <w:top w:val="nil"/>
              <w:left w:val="nil"/>
              <w:bottom w:val="single" w:sz="4" w:space="0" w:color="auto"/>
              <w:right w:val="single" w:sz="4" w:space="0" w:color="auto"/>
            </w:tcBorders>
            <w:shd w:val="clear" w:color="auto" w:fill="auto"/>
            <w:noWrap/>
            <w:vAlign w:val="center"/>
          </w:tcPr>
          <w:p w14:paraId="0264D701" w14:textId="77777777" w:rsidR="005D317B" w:rsidRPr="00217CDB" w:rsidRDefault="005D317B" w:rsidP="00396D7B">
            <w:pPr>
              <w:jc w:val="center"/>
              <w:rPr>
                <w:color w:val="000000"/>
                <w:sz w:val="20"/>
              </w:rPr>
            </w:pPr>
            <w:r w:rsidRPr="00217CDB">
              <w:rPr>
                <w:color w:val="000000"/>
                <w:sz w:val="20"/>
              </w:rPr>
              <w:t>105,0</w:t>
            </w:r>
          </w:p>
        </w:tc>
      </w:tr>
      <w:tr w:rsidR="005D317B" w:rsidRPr="00217CDB" w14:paraId="12CA51B5" w14:textId="77777777" w:rsidTr="00396D7B">
        <w:trPr>
          <w:trHeight w:val="349"/>
          <w:jc w:val="center"/>
        </w:trPr>
        <w:tc>
          <w:tcPr>
            <w:tcW w:w="516" w:type="dxa"/>
            <w:tcBorders>
              <w:top w:val="nil"/>
              <w:left w:val="single" w:sz="4" w:space="0" w:color="auto"/>
              <w:bottom w:val="single" w:sz="4" w:space="0" w:color="auto"/>
              <w:right w:val="single" w:sz="4" w:space="0" w:color="auto"/>
            </w:tcBorders>
            <w:shd w:val="clear" w:color="auto" w:fill="auto"/>
            <w:vAlign w:val="center"/>
          </w:tcPr>
          <w:p w14:paraId="12CABB3C" w14:textId="77777777" w:rsidR="005D317B" w:rsidRPr="00217CDB" w:rsidRDefault="005D317B" w:rsidP="00396D7B">
            <w:pPr>
              <w:jc w:val="center"/>
              <w:rPr>
                <w:color w:val="000000"/>
                <w:sz w:val="20"/>
              </w:rPr>
            </w:pPr>
            <w:r w:rsidRPr="00217CDB">
              <w:rPr>
                <w:color w:val="000000"/>
                <w:sz w:val="20"/>
              </w:rPr>
              <w:t>.1.2</w:t>
            </w:r>
          </w:p>
        </w:tc>
        <w:tc>
          <w:tcPr>
            <w:tcW w:w="1567" w:type="dxa"/>
            <w:gridSpan w:val="2"/>
            <w:tcBorders>
              <w:top w:val="nil"/>
              <w:left w:val="nil"/>
              <w:bottom w:val="single" w:sz="4" w:space="0" w:color="auto"/>
              <w:right w:val="single" w:sz="4" w:space="0" w:color="auto"/>
            </w:tcBorders>
            <w:shd w:val="clear" w:color="auto" w:fill="auto"/>
            <w:vAlign w:val="center"/>
          </w:tcPr>
          <w:p w14:paraId="067D9723" w14:textId="77777777" w:rsidR="005D317B" w:rsidRPr="00217CDB" w:rsidRDefault="005D317B" w:rsidP="00396D7B">
            <w:pPr>
              <w:rPr>
                <w:color w:val="00000A"/>
                <w:sz w:val="20"/>
              </w:rPr>
            </w:pPr>
            <w:r w:rsidRPr="00217CDB">
              <w:rPr>
                <w:color w:val="00000A"/>
                <w:sz w:val="20"/>
              </w:rPr>
              <w:t xml:space="preserve">Водозабор в </w:t>
            </w:r>
            <w:proofErr w:type="spellStart"/>
            <w:r w:rsidRPr="00217CDB">
              <w:rPr>
                <w:color w:val="00000A"/>
                <w:sz w:val="20"/>
              </w:rPr>
              <w:t>д.Гвоздевка</w:t>
            </w:r>
            <w:proofErr w:type="spellEnd"/>
          </w:p>
        </w:tc>
        <w:tc>
          <w:tcPr>
            <w:tcW w:w="803" w:type="dxa"/>
            <w:tcBorders>
              <w:top w:val="nil"/>
              <w:left w:val="nil"/>
              <w:bottom w:val="single" w:sz="4" w:space="0" w:color="auto"/>
              <w:right w:val="single" w:sz="4" w:space="0" w:color="auto"/>
            </w:tcBorders>
            <w:shd w:val="clear" w:color="auto" w:fill="auto"/>
            <w:vAlign w:val="center"/>
          </w:tcPr>
          <w:p w14:paraId="1B1BBEE2" w14:textId="77777777" w:rsidR="005D317B" w:rsidRPr="00217CDB" w:rsidRDefault="005D317B" w:rsidP="00396D7B">
            <w:pPr>
              <w:rPr>
                <w:sz w:val="20"/>
              </w:rPr>
            </w:pPr>
            <w:proofErr w:type="spellStart"/>
            <w:r w:rsidRPr="00217CDB">
              <w:rPr>
                <w:color w:val="000000"/>
                <w:sz w:val="20"/>
              </w:rPr>
              <w:t>т.руб</w:t>
            </w:r>
            <w:proofErr w:type="spellEnd"/>
          </w:p>
        </w:tc>
        <w:tc>
          <w:tcPr>
            <w:tcW w:w="904" w:type="dxa"/>
            <w:tcBorders>
              <w:top w:val="nil"/>
              <w:left w:val="nil"/>
              <w:bottom w:val="single" w:sz="4" w:space="0" w:color="auto"/>
              <w:right w:val="single" w:sz="4" w:space="0" w:color="auto"/>
            </w:tcBorders>
            <w:shd w:val="clear" w:color="auto" w:fill="auto"/>
            <w:noWrap/>
            <w:vAlign w:val="center"/>
          </w:tcPr>
          <w:p w14:paraId="12769B2D"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6B2BD43A" w14:textId="77777777" w:rsidR="005D317B" w:rsidRPr="00217CDB" w:rsidRDefault="005D317B" w:rsidP="00396D7B">
            <w:pPr>
              <w:jc w:val="center"/>
              <w:rPr>
                <w:color w:val="000000"/>
                <w:sz w:val="20"/>
              </w:rPr>
            </w:pPr>
            <w:r w:rsidRPr="00217CDB">
              <w:rPr>
                <w:color w:val="000000"/>
                <w:sz w:val="20"/>
              </w:rPr>
              <w:t> </w:t>
            </w:r>
          </w:p>
        </w:tc>
        <w:tc>
          <w:tcPr>
            <w:tcW w:w="940" w:type="dxa"/>
            <w:tcBorders>
              <w:top w:val="nil"/>
              <w:left w:val="nil"/>
              <w:bottom w:val="single" w:sz="4" w:space="0" w:color="auto"/>
              <w:right w:val="single" w:sz="4" w:space="0" w:color="auto"/>
            </w:tcBorders>
            <w:shd w:val="clear" w:color="auto" w:fill="auto"/>
            <w:noWrap/>
            <w:vAlign w:val="center"/>
          </w:tcPr>
          <w:p w14:paraId="0B79AED5"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5634DB4C"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44CDDC1C" w14:textId="77777777" w:rsidR="005D317B" w:rsidRPr="00217CDB" w:rsidRDefault="005D317B" w:rsidP="00396D7B">
            <w:pPr>
              <w:jc w:val="center"/>
              <w:rPr>
                <w:color w:val="000000"/>
                <w:sz w:val="20"/>
              </w:rPr>
            </w:pPr>
            <w:r w:rsidRPr="00217CDB">
              <w:rPr>
                <w:color w:val="000000"/>
                <w:sz w:val="20"/>
              </w:rPr>
              <w:t>120,0</w:t>
            </w:r>
          </w:p>
        </w:tc>
        <w:tc>
          <w:tcPr>
            <w:tcW w:w="940" w:type="dxa"/>
            <w:tcBorders>
              <w:top w:val="single" w:sz="4" w:space="0" w:color="auto"/>
              <w:left w:val="nil"/>
              <w:bottom w:val="single" w:sz="4" w:space="0" w:color="auto"/>
              <w:right w:val="single" w:sz="4" w:space="0" w:color="auto"/>
            </w:tcBorders>
            <w:vAlign w:val="center"/>
          </w:tcPr>
          <w:p w14:paraId="2881EE6C" w14:textId="77777777" w:rsidR="005D317B" w:rsidRPr="00217CDB" w:rsidRDefault="005D317B" w:rsidP="00396D7B">
            <w:pPr>
              <w:jc w:val="center"/>
              <w:rPr>
                <w:color w:val="000000"/>
                <w:sz w:val="20"/>
              </w:rPr>
            </w:pPr>
            <w:r w:rsidRPr="00217CDB">
              <w:rPr>
                <w:color w:val="000000"/>
                <w:sz w:val="20"/>
              </w:rPr>
              <w:t>120,0</w:t>
            </w:r>
          </w:p>
        </w:tc>
        <w:tc>
          <w:tcPr>
            <w:tcW w:w="745" w:type="dxa"/>
            <w:tcBorders>
              <w:top w:val="single" w:sz="4" w:space="0" w:color="auto"/>
              <w:left w:val="single" w:sz="4" w:space="0" w:color="auto"/>
              <w:bottom w:val="single" w:sz="4" w:space="0" w:color="auto"/>
              <w:right w:val="single" w:sz="4" w:space="0" w:color="auto"/>
            </w:tcBorders>
            <w:vAlign w:val="center"/>
          </w:tcPr>
          <w:p w14:paraId="1BA46D51" w14:textId="77777777" w:rsidR="005D317B" w:rsidRPr="00217CDB" w:rsidRDefault="005D317B" w:rsidP="00396D7B">
            <w:pPr>
              <w:jc w:val="center"/>
              <w:rPr>
                <w:color w:val="000000"/>
                <w:sz w:val="20"/>
              </w:rPr>
            </w:pPr>
            <w:r w:rsidRPr="00217CDB">
              <w:rPr>
                <w:color w:val="000000"/>
                <w:sz w:val="20"/>
              </w:rPr>
              <w:t>0,0</w:t>
            </w:r>
          </w:p>
        </w:tc>
        <w:tc>
          <w:tcPr>
            <w:tcW w:w="851" w:type="dxa"/>
            <w:tcBorders>
              <w:top w:val="nil"/>
              <w:left w:val="nil"/>
              <w:bottom w:val="single" w:sz="4" w:space="0" w:color="auto"/>
              <w:right w:val="single" w:sz="4" w:space="0" w:color="auto"/>
            </w:tcBorders>
            <w:shd w:val="clear" w:color="auto" w:fill="auto"/>
            <w:noWrap/>
            <w:vAlign w:val="center"/>
          </w:tcPr>
          <w:p w14:paraId="0E028C3A" w14:textId="77777777" w:rsidR="005D317B" w:rsidRPr="00217CDB" w:rsidRDefault="005D317B" w:rsidP="00396D7B">
            <w:pPr>
              <w:jc w:val="center"/>
              <w:rPr>
                <w:color w:val="000000"/>
                <w:sz w:val="20"/>
              </w:rPr>
            </w:pPr>
            <w:r w:rsidRPr="00217CDB">
              <w:rPr>
                <w:color w:val="000000"/>
                <w:sz w:val="20"/>
              </w:rPr>
              <w:t>120,0</w:t>
            </w:r>
          </w:p>
        </w:tc>
      </w:tr>
      <w:tr w:rsidR="005D317B" w:rsidRPr="00217CDB" w14:paraId="24B4121B" w14:textId="77777777" w:rsidTr="00396D7B">
        <w:trPr>
          <w:trHeight w:val="349"/>
          <w:jc w:val="center"/>
        </w:trPr>
        <w:tc>
          <w:tcPr>
            <w:tcW w:w="516" w:type="dxa"/>
            <w:tcBorders>
              <w:top w:val="nil"/>
              <w:left w:val="single" w:sz="4" w:space="0" w:color="auto"/>
              <w:bottom w:val="single" w:sz="4" w:space="0" w:color="auto"/>
              <w:right w:val="single" w:sz="4" w:space="0" w:color="auto"/>
            </w:tcBorders>
            <w:shd w:val="clear" w:color="auto" w:fill="auto"/>
            <w:vAlign w:val="center"/>
          </w:tcPr>
          <w:p w14:paraId="76AD4EEA" w14:textId="77777777" w:rsidR="005D317B" w:rsidRPr="00217CDB" w:rsidRDefault="005D317B" w:rsidP="00396D7B">
            <w:pPr>
              <w:jc w:val="center"/>
              <w:rPr>
                <w:color w:val="000000"/>
                <w:sz w:val="20"/>
              </w:rPr>
            </w:pPr>
            <w:r w:rsidRPr="00217CDB">
              <w:rPr>
                <w:color w:val="000000"/>
                <w:sz w:val="20"/>
              </w:rPr>
              <w:t>.1.3</w:t>
            </w:r>
          </w:p>
        </w:tc>
        <w:tc>
          <w:tcPr>
            <w:tcW w:w="1567" w:type="dxa"/>
            <w:gridSpan w:val="2"/>
            <w:tcBorders>
              <w:top w:val="nil"/>
              <w:left w:val="nil"/>
              <w:bottom w:val="single" w:sz="4" w:space="0" w:color="auto"/>
              <w:right w:val="single" w:sz="4" w:space="0" w:color="auto"/>
            </w:tcBorders>
            <w:shd w:val="clear" w:color="auto" w:fill="auto"/>
            <w:vAlign w:val="center"/>
          </w:tcPr>
          <w:p w14:paraId="71B94FC1" w14:textId="77777777" w:rsidR="005D317B" w:rsidRPr="00217CDB" w:rsidRDefault="005D317B" w:rsidP="00396D7B">
            <w:pPr>
              <w:rPr>
                <w:color w:val="00000A"/>
                <w:sz w:val="20"/>
              </w:rPr>
            </w:pPr>
            <w:r w:rsidRPr="00217CDB">
              <w:rPr>
                <w:color w:val="00000A"/>
                <w:sz w:val="20"/>
              </w:rPr>
              <w:t xml:space="preserve">Водозабор в </w:t>
            </w:r>
            <w:proofErr w:type="spellStart"/>
            <w:r w:rsidRPr="00217CDB">
              <w:rPr>
                <w:color w:val="00000A"/>
                <w:sz w:val="20"/>
              </w:rPr>
              <w:t>д.Сукокино</w:t>
            </w:r>
            <w:proofErr w:type="spellEnd"/>
          </w:p>
        </w:tc>
        <w:tc>
          <w:tcPr>
            <w:tcW w:w="803" w:type="dxa"/>
            <w:tcBorders>
              <w:top w:val="nil"/>
              <w:left w:val="nil"/>
              <w:bottom w:val="single" w:sz="4" w:space="0" w:color="auto"/>
              <w:right w:val="single" w:sz="4" w:space="0" w:color="auto"/>
            </w:tcBorders>
            <w:shd w:val="clear" w:color="auto" w:fill="auto"/>
            <w:vAlign w:val="center"/>
          </w:tcPr>
          <w:p w14:paraId="6D359CEA" w14:textId="77777777" w:rsidR="005D317B" w:rsidRPr="00217CDB" w:rsidRDefault="005D317B" w:rsidP="00396D7B">
            <w:pPr>
              <w:rPr>
                <w:sz w:val="20"/>
              </w:rPr>
            </w:pPr>
            <w:proofErr w:type="spellStart"/>
            <w:r w:rsidRPr="00217CDB">
              <w:rPr>
                <w:color w:val="000000"/>
                <w:sz w:val="20"/>
              </w:rPr>
              <w:t>т.руб</w:t>
            </w:r>
            <w:proofErr w:type="spellEnd"/>
          </w:p>
        </w:tc>
        <w:tc>
          <w:tcPr>
            <w:tcW w:w="904" w:type="dxa"/>
            <w:tcBorders>
              <w:top w:val="nil"/>
              <w:left w:val="nil"/>
              <w:bottom w:val="single" w:sz="4" w:space="0" w:color="auto"/>
              <w:right w:val="single" w:sz="4" w:space="0" w:color="auto"/>
            </w:tcBorders>
            <w:shd w:val="clear" w:color="auto" w:fill="auto"/>
            <w:noWrap/>
            <w:vAlign w:val="center"/>
          </w:tcPr>
          <w:p w14:paraId="3CD1BC50"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553213EA" w14:textId="77777777" w:rsidR="005D317B" w:rsidRPr="00217CDB" w:rsidRDefault="005D317B" w:rsidP="00396D7B">
            <w:pPr>
              <w:jc w:val="center"/>
              <w:rPr>
                <w:color w:val="000000"/>
                <w:sz w:val="20"/>
              </w:rPr>
            </w:pPr>
            <w:r w:rsidRPr="00217CDB">
              <w:rPr>
                <w:color w:val="000000"/>
                <w:sz w:val="20"/>
              </w:rPr>
              <w:t>89,0</w:t>
            </w:r>
          </w:p>
        </w:tc>
        <w:tc>
          <w:tcPr>
            <w:tcW w:w="940" w:type="dxa"/>
            <w:tcBorders>
              <w:top w:val="nil"/>
              <w:left w:val="nil"/>
              <w:bottom w:val="single" w:sz="4" w:space="0" w:color="auto"/>
              <w:right w:val="single" w:sz="4" w:space="0" w:color="auto"/>
            </w:tcBorders>
            <w:shd w:val="clear" w:color="auto" w:fill="auto"/>
            <w:noWrap/>
            <w:vAlign w:val="center"/>
          </w:tcPr>
          <w:p w14:paraId="7D32E374"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244CC51D"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3032B9A3" w14:textId="77777777" w:rsidR="005D317B" w:rsidRPr="00217CDB" w:rsidRDefault="005D317B" w:rsidP="00396D7B">
            <w:pPr>
              <w:jc w:val="center"/>
              <w:rPr>
                <w:color w:val="000000"/>
                <w:sz w:val="20"/>
              </w:rPr>
            </w:pPr>
            <w:r w:rsidRPr="00217CDB">
              <w:rPr>
                <w:color w:val="000000"/>
                <w:sz w:val="20"/>
              </w:rPr>
              <w:t>0</w:t>
            </w:r>
          </w:p>
        </w:tc>
        <w:tc>
          <w:tcPr>
            <w:tcW w:w="940" w:type="dxa"/>
            <w:tcBorders>
              <w:top w:val="single" w:sz="4" w:space="0" w:color="auto"/>
              <w:left w:val="nil"/>
              <w:bottom w:val="single" w:sz="4" w:space="0" w:color="auto"/>
              <w:right w:val="single" w:sz="4" w:space="0" w:color="auto"/>
            </w:tcBorders>
            <w:vAlign w:val="center"/>
          </w:tcPr>
          <w:p w14:paraId="25085C5C" w14:textId="77777777" w:rsidR="005D317B" w:rsidRPr="00217CDB" w:rsidRDefault="005D317B" w:rsidP="00396D7B">
            <w:pPr>
              <w:jc w:val="center"/>
              <w:rPr>
                <w:color w:val="000000"/>
                <w:sz w:val="20"/>
              </w:rPr>
            </w:pPr>
            <w:r w:rsidRPr="00217CDB">
              <w:rPr>
                <w:color w:val="000000"/>
                <w:sz w:val="20"/>
              </w:rPr>
              <w:t>89,0</w:t>
            </w:r>
          </w:p>
        </w:tc>
        <w:tc>
          <w:tcPr>
            <w:tcW w:w="745" w:type="dxa"/>
            <w:tcBorders>
              <w:top w:val="single" w:sz="4" w:space="0" w:color="auto"/>
              <w:left w:val="single" w:sz="4" w:space="0" w:color="auto"/>
              <w:bottom w:val="single" w:sz="4" w:space="0" w:color="auto"/>
              <w:right w:val="single" w:sz="4" w:space="0" w:color="auto"/>
            </w:tcBorders>
            <w:vAlign w:val="center"/>
          </w:tcPr>
          <w:p w14:paraId="4CCC0D76" w14:textId="77777777" w:rsidR="005D317B" w:rsidRPr="00217CDB" w:rsidRDefault="005D317B" w:rsidP="00396D7B">
            <w:pPr>
              <w:jc w:val="center"/>
              <w:rPr>
                <w:color w:val="000000"/>
                <w:sz w:val="20"/>
              </w:rPr>
            </w:pPr>
            <w:r w:rsidRPr="00217CDB">
              <w:rPr>
                <w:color w:val="000000"/>
                <w:sz w:val="20"/>
              </w:rPr>
              <w:t>105,0</w:t>
            </w:r>
          </w:p>
        </w:tc>
        <w:tc>
          <w:tcPr>
            <w:tcW w:w="851" w:type="dxa"/>
            <w:tcBorders>
              <w:top w:val="nil"/>
              <w:left w:val="nil"/>
              <w:bottom w:val="single" w:sz="4" w:space="0" w:color="auto"/>
              <w:right w:val="single" w:sz="4" w:space="0" w:color="auto"/>
            </w:tcBorders>
            <w:shd w:val="clear" w:color="auto" w:fill="auto"/>
            <w:noWrap/>
            <w:vAlign w:val="center"/>
          </w:tcPr>
          <w:p w14:paraId="4B2D521D" w14:textId="77777777" w:rsidR="005D317B" w:rsidRPr="00217CDB" w:rsidRDefault="005D317B" w:rsidP="00396D7B">
            <w:pPr>
              <w:jc w:val="center"/>
              <w:rPr>
                <w:color w:val="000000"/>
                <w:sz w:val="20"/>
              </w:rPr>
            </w:pPr>
            <w:r w:rsidRPr="00217CDB">
              <w:rPr>
                <w:color w:val="000000"/>
                <w:sz w:val="20"/>
              </w:rPr>
              <w:t>194,0</w:t>
            </w:r>
          </w:p>
        </w:tc>
      </w:tr>
      <w:tr w:rsidR="005D317B" w:rsidRPr="00217CDB" w14:paraId="04E4B169" w14:textId="77777777" w:rsidTr="00396D7B">
        <w:trPr>
          <w:trHeight w:val="283"/>
          <w:jc w:val="center"/>
        </w:trPr>
        <w:tc>
          <w:tcPr>
            <w:tcW w:w="516" w:type="dxa"/>
            <w:tcBorders>
              <w:top w:val="nil"/>
              <w:left w:val="single" w:sz="4" w:space="0" w:color="auto"/>
              <w:bottom w:val="single" w:sz="4" w:space="0" w:color="auto"/>
              <w:right w:val="single" w:sz="4" w:space="0" w:color="auto"/>
            </w:tcBorders>
            <w:shd w:val="clear" w:color="auto" w:fill="auto"/>
            <w:vAlign w:val="center"/>
          </w:tcPr>
          <w:p w14:paraId="2B275B0B" w14:textId="77777777" w:rsidR="005D317B" w:rsidRPr="00217CDB" w:rsidRDefault="005D317B" w:rsidP="00396D7B">
            <w:pPr>
              <w:jc w:val="center"/>
              <w:rPr>
                <w:color w:val="000000"/>
                <w:sz w:val="20"/>
              </w:rPr>
            </w:pPr>
            <w:r w:rsidRPr="00217CDB">
              <w:rPr>
                <w:color w:val="000000"/>
                <w:sz w:val="20"/>
              </w:rPr>
              <w:t>.1.4</w:t>
            </w:r>
          </w:p>
        </w:tc>
        <w:tc>
          <w:tcPr>
            <w:tcW w:w="1567" w:type="dxa"/>
            <w:gridSpan w:val="2"/>
            <w:tcBorders>
              <w:top w:val="nil"/>
              <w:left w:val="nil"/>
              <w:bottom w:val="single" w:sz="4" w:space="0" w:color="auto"/>
              <w:right w:val="single" w:sz="4" w:space="0" w:color="auto"/>
            </w:tcBorders>
            <w:shd w:val="clear" w:color="auto" w:fill="auto"/>
            <w:vAlign w:val="center"/>
          </w:tcPr>
          <w:p w14:paraId="1FDC888B" w14:textId="77777777" w:rsidR="005D317B" w:rsidRPr="00217CDB" w:rsidRDefault="005D317B" w:rsidP="00396D7B">
            <w:pPr>
              <w:rPr>
                <w:color w:val="00000A"/>
                <w:sz w:val="20"/>
              </w:rPr>
            </w:pPr>
            <w:r w:rsidRPr="00217CDB">
              <w:rPr>
                <w:color w:val="00000A"/>
                <w:sz w:val="20"/>
              </w:rPr>
              <w:t xml:space="preserve">Водозабор в </w:t>
            </w:r>
            <w:proofErr w:type="spellStart"/>
            <w:r w:rsidRPr="00217CDB">
              <w:rPr>
                <w:color w:val="00000A"/>
                <w:sz w:val="20"/>
              </w:rPr>
              <w:t>п.Васильевский</w:t>
            </w:r>
            <w:proofErr w:type="spellEnd"/>
          </w:p>
        </w:tc>
        <w:tc>
          <w:tcPr>
            <w:tcW w:w="803" w:type="dxa"/>
            <w:tcBorders>
              <w:top w:val="nil"/>
              <w:left w:val="nil"/>
              <w:bottom w:val="single" w:sz="4" w:space="0" w:color="auto"/>
              <w:right w:val="single" w:sz="4" w:space="0" w:color="auto"/>
            </w:tcBorders>
            <w:shd w:val="clear" w:color="auto" w:fill="auto"/>
            <w:vAlign w:val="center"/>
          </w:tcPr>
          <w:p w14:paraId="6A6F0446" w14:textId="77777777" w:rsidR="005D317B" w:rsidRPr="00217CDB" w:rsidRDefault="005D317B" w:rsidP="00396D7B">
            <w:pPr>
              <w:rPr>
                <w:sz w:val="20"/>
              </w:rPr>
            </w:pPr>
            <w:proofErr w:type="spellStart"/>
            <w:r w:rsidRPr="00217CDB">
              <w:rPr>
                <w:color w:val="000000"/>
                <w:sz w:val="20"/>
              </w:rPr>
              <w:t>т.руб</w:t>
            </w:r>
            <w:proofErr w:type="spellEnd"/>
          </w:p>
        </w:tc>
        <w:tc>
          <w:tcPr>
            <w:tcW w:w="904" w:type="dxa"/>
            <w:tcBorders>
              <w:top w:val="nil"/>
              <w:left w:val="nil"/>
              <w:bottom w:val="single" w:sz="4" w:space="0" w:color="auto"/>
              <w:right w:val="single" w:sz="4" w:space="0" w:color="auto"/>
            </w:tcBorders>
            <w:shd w:val="clear" w:color="auto" w:fill="auto"/>
            <w:noWrap/>
            <w:vAlign w:val="center"/>
          </w:tcPr>
          <w:p w14:paraId="4003F215"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726AE4BF" w14:textId="77777777" w:rsidR="005D317B" w:rsidRPr="00217CDB" w:rsidRDefault="005D317B" w:rsidP="00396D7B">
            <w:pPr>
              <w:jc w:val="center"/>
              <w:rPr>
                <w:color w:val="000000"/>
                <w:sz w:val="20"/>
              </w:rPr>
            </w:pPr>
            <w:r w:rsidRPr="00217CDB">
              <w:rPr>
                <w:color w:val="000000"/>
                <w:sz w:val="20"/>
              </w:rPr>
              <w:t> </w:t>
            </w:r>
          </w:p>
        </w:tc>
        <w:tc>
          <w:tcPr>
            <w:tcW w:w="940" w:type="dxa"/>
            <w:tcBorders>
              <w:top w:val="nil"/>
              <w:left w:val="nil"/>
              <w:bottom w:val="single" w:sz="4" w:space="0" w:color="auto"/>
              <w:right w:val="single" w:sz="4" w:space="0" w:color="auto"/>
            </w:tcBorders>
            <w:shd w:val="clear" w:color="auto" w:fill="auto"/>
            <w:noWrap/>
            <w:vAlign w:val="center"/>
          </w:tcPr>
          <w:p w14:paraId="09D65A6B"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7F57650D"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56CCAE0A" w14:textId="77777777" w:rsidR="005D317B" w:rsidRPr="00217CDB" w:rsidRDefault="005D317B" w:rsidP="00396D7B">
            <w:pPr>
              <w:jc w:val="center"/>
              <w:rPr>
                <w:color w:val="000000"/>
                <w:sz w:val="20"/>
              </w:rPr>
            </w:pPr>
            <w:r w:rsidRPr="00217CDB">
              <w:rPr>
                <w:color w:val="000000"/>
                <w:sz w:val="20"/>
              </w:rPr>
              <w:t> </w:t>
            </w:r>
          </w:p>
        </w:tc>
        <w:tc>
          <w:tcPr>
            <w:tcW w:w="940" w:type="dxa"/>
            <w:tcBorders>
              <w:top w:val="single" w:sz="4" w:space="0" w:color="auto"/>
              <w:left w:val="nil"/>
              <w:bottom w:val="single" w:sz="4" w:space="0" w:color="auto"/>
              <w:right w:val="single" w:sz="4" w:space="0" w:color="auto"/>
            </w:tcBorders>
            <w:vAlign w:val="center"/>
          </w:tcPr>
          <w:p w14:paraId="053D9B77" w14:textId="77777777" w:rsidR="005D317B" w:rsidRPr="00217CDB" w:rsidRDefault="005D317B" w:rsidP="00396D7B">
            <w:pPr>
              <w:jc w:val="center"/>
              <w:rPr>
                <w:color w:val="000000"/>
                <w:sz w:val="20"/>
              </w:rPr>
            </w:pPr>
            <w:r w:rsidRPr="00217CDB">
              <w:rPr>
                <w:color w:val="000000"/>
                <w:sz w:val="20"/>
              </w:rPr>
              <w:t>0,0</w:t>
            </w:r>
          </w:p>
        </w:tc>
        <w:tc>
          <w:tcPr>
            <w:tcW w:w="745" w:type="dxa"/>
            <w:tcBorders>
              <w:top w:val="single" w:sz="4" w:space="0" w:color="auto"/>
              <w:left w:val="single" w:sz="4" w:space="0" w:color="auto"/>
              <w:bottom w:val="single" w:sz="4" w:space="0" w:color="auto"/>
              <w:right w:val="single" w:sz="4" w:space="0" w:color="auto"/>
            </w:tcBorders>
            <w:vAlign w:val="center"/>
          </w:tcPr>
          <w:p w14:paraId="2781D1F0" w14:textId="77777777" w:rsidR="005D317B" w:rsidRPr="00217CDB" w:rsidRDefault="005D317B" w:rsidP="00396D7B">
            <w:pPr>
              <w:jc w:val="center"/>
              <w:rPr>
                <w:color w:val="000000"/>
                <w:sz w:val="20"/>
              </w:rPr>
            </w:pPr>
            <w:r w:rsidRPr="00217CDB">
              <w:rPr>
                <w:color w:val="000000"/>
                <w:sz w:val="20"/>
              </w:rPr>
              <w:t>105,0</w:t>
            </w:r>
          </w:p>
        </w:tc>
        <w:tc>
          <w:tcPr>
            <w:tcW w:w="851" w:type="dxa"/>
            <w:tcBorders>
              <w:top w:val="nil"/>
              <w:left w:val="nil"/>
              <w:bottom w:val="single" w:sz="4" w:space="0" w:color="auto"/>
              <w:right w:val="single" w:sz="4" w:space="0" w:color="auto"/>
            </w:tcBorders>
            <w:shd w:val="clear" w:color="auto" w:fill="auto"/>
            <w:noWrap/>
            <w:vAlign w:val="center"/>
          </w:tcPr>
          <w:p w14:paraId="3A5FB662" w14:textId="77777777" w:rsidR="005D317B" w:rsidRPr="00217CDB" w:rsidRDefault="005D317B" w:rsidP="00396D7B">
            <w:pPr>
              <w:jc w:val="center"/>
              <w:rPr>
                <w:color w:val="000000"/>
                <w:sz w:val="20"/>
              </w:rPr>
            </w:pPr>
            <w:r w:rsidRPr="00217CDB">
              <w:rPr>
                <w:color w:val="000000"/>
                <w:sz w:val="20"/>
              </w:rPr>
              <w:t>105,0</w:t>
            </w:r>
          </w:p>
        </w:tc>
      </w:tr>
      <w:tr w:rsidR="005D317B" w:rsidRPr="00217CDB" w14:paraId="703EFE26" w14:textId="77777777" w:rsidTr="00396D7B">
        <w:trPr>
          <w:trHeight w:val="247"/>
          <w:jc w:val="center"/>
        </w:trPr>
        <w:tc>
          <w:tcPr>
            <w:tcW w:w="516" w:type="dxa"/>
            <w:tcBorders>
              <w:top w:val="nil"/>
              <w:left w:val="single" w:sz="4" w:space="0" w:color="auto"/>
              <w:bottom w:val="single" w:sz="4" w:space="0" w:color="auto"/>
              <w:right w:val="single" w:sz="4" w:space="0" w:color="auto"/>
            </w:tcBorders>
            <w:shd w:val="clear" w:color="auto" w:fill="FFFF00"/>
            <w:vAlign w:val="center"/>
          </w:tcPr>
          <w:p w14:paraId="5476BA85" w14:textId="77777777" w:rsidR="005D317B" w:rsidRPr="00217CDB" w:rsidRDefault="005D317B" w:rsidP="00396D7B">
            <w:pPr>
              <w:jc w:val="center"/>
              <w:rPr>
                <w:color w:val="000000"/>
                <w:sz w:val="20"/>
              </w:rPr>
            </w:pPr>
            <w:r w:rsidRPr="00217CDB">
              <w:rPr>
                <w:color w:val="000000"/>
                <w:sz w:val="20"/>
              </w:rPr>
              <w:t>2</w:t>
            </w:r>
          </w:p>
        </w:tc>
        <w:tc>
          <w:tcPr>
            <w:tcW w:w="1567" w:type="dxa"/>
            <w:gridSpan w:val="2"/>
            <w:tcBorders>
              <w:top w:val="nil"/>
              <w:left w:val="nil"/>
              <w:bottom w:val="single" w:sz="4" w:space="0" w:color="auto"/>
              <w:right w:val="single" w:sz="4" w:space="0" w:color="auto"/>
            </w:tcBorders>
            <w:shd w:val="clear" w:color="auto" w:fill="FFFF00"/>
            <w:vAlign w:val="center"/>
          </w:tcPr>
          <w:p w14:paraId="69DE750D" w14:textId="77777777" w:rsidR="005D317B" w:rsidRPr="00217CDB" w:rsidRDefault="005D317B" w:rsidP="00396D7B">
            <w:pPr>
              <w:jc w:val="center"/>
              <w:rPr>
                <w:color w:val="000000"/>
                <w:sz w:val="20"/>
              </w:rPr>
            </w:pPr>
            <w:r w:rsidRPr="00217CDB">
              <w:rPr>
                <w:color w:val="000000"/>
                <w:sz w:val="20"/>
              </w:rPr>
              <w:t xml:space="preserve">Ремонт башни </w:t>
            </w:r>
            <w:proofErr w:type="spellStart"/>
            <w:r w:rsidRPr="00217CDB">
              <w:rPr>
                <w:color w:val="000000"/>
                <w:sz w:val="20"/>
              </w:rPr>
              <w:t>Рожновского</w:t>
            </w:r>
            <w:proofErr w:type="spellEnd"/>
          </w:p>
        </w:tc>
        <w:tc>
          <w:tcPr>
            <w:tcW w:w="803" w:type="dxa"/>
            <w:tcBorders>
              <w:top w:val="nil"/>
              <w:left w:val="nil"/>
              <w:bottom w:val="single" w:sz="4" w:space="0" w:color="auto"/>
              <w:right w:val="single" w:sz="4" w:space="0" w:color="auto"/>
            </w:tcBorders>
            <w:shd w:val="clear" w:color="auto" w:fill="FFFF00"/>
            <w:vAlign w:val="center"/>
          </w:tcPr>
          <w:p w14:paraId="163D73C7" w14:textId="77777777" w:rsidR="005D317B" w:rsidRPr="00217CDB" w:rsidRDefault="005D317B" w:rsidP="00396D7B">
            <w:pPr>
              <w:jc w:val="center"/>
              <w:rPr>
                <w:color w:val="000000"/>
                <w:sz w:val="20"/>
              </w:rPr>
            </w:pPr>
            <w:proofErr w:type="spellStart"/>
            <w:r w:rsidRPr="00217CDB">
              <w:rPr>
                <w:color w:val="000000"/>
                <w:sz w:val="20"/>
              </w:rPr>
              <w:t>т.руб</w:t>
            </w:r>
            <w:proofErr w:type="spellEnd"/>
          </w:p>
        </w:tc>
        <w:tc>
          <w:tcPr>
            <w:tcW w:w="904" w:type="dxa"/>
            <w:tcBorders>
              <w:top w:val="nil"/>
              <w:left w:val="nil"/>
              <w:bottom w:val="single" w:sz="4" w:space="0" w:color="auto"/>
              <w:right w:val="single" w:sz="4" w:space="0" w:color="auto"/>
            </w:tcBorders>
            <w:shd w:val="clear" w:color="auto" w:fill="FFFF00"/>
            <w:noWrap/>
            <w:vAlign w:val="center"/>
          </w:tcPr>
          <w:p w14:paraId="4E8F5D07" w14:textId="77777777" w:rsidR="005D317B" w:rsidRPr="00217CDB" w:rsidRDefault="005D317B" w:rsidP="00396D7B">
            <w:pPr>
              <w:jc w:val="center"/>
              <w:rPr>
                <w:color w:val="000000"/>
                <w:sz w:val="20"/>
              </w:rPr>
            </w:pPr>
            <w:r w:rsidRPr="00217CDB">
              <w:rPr>
                <w:color w:val="000000"/>
                <w:sz w:val="20"/>
              </w:rPr>
              <w:t>0,0</w:t>
            </w:r>
          </w:p>
        </w:tc>
        <w:tc>
          <w:tcPr>
            <w:tcW w:w="904" w:type="dxa"/>
            <w:tcBorders>
              <w:top w:val="nil"/>
              <w:left w:val="nil"/>
              <w:bottom w:val="single" w:sz="4" w:space="0" w:color="auto"/>
              <w:right w:val="single" w:sz="4" w:space="0" w:color="auto"/>
            </w:tcBorders>
            <w:shd w:val="clear" w:color="auto" w:fill="FFFF00"/>
            <w:noWrap/>
            <w:vAlign w:val="center"/>
          </w:tcPr>
          <w:p w14:paraId="6CF0B72C" w14:textId="77777777" w:rsidR="005D317B" w:rsidRPr="00217CDB" w:rsidRDefault="005D317B" w:rsidP="00396D7B">
            <w:pPr>
              <w:jc w:val="center"/>
              <w:rPr>
                <w:color w:val="000000"/>
                <w:sz w:val="20"/>
              </w:rPr>
            </w:pPr>
            <w:r w:rsidRPr="00217CDB">
              <w:rPr>
                <w:color w:val="000000"/>
                <w:sz w:val="20"/>
              </w:rPr>
              <w:t>12,8</w:t>
            </w:r>
          </w:p>
        </w:tc>
        <w:tc>
          <w:tcPr>
            <w:tcW w:w="940" w:type="dxa"/>
            <w:tcBorders>
              <w:top w:val="nil"/>
              <w:left w:val="nil"/>
              <w:bottom w:val="single" w:sz="4" w:space="0" w:color="auto"/>
              <w:right w:val="single" w:sz="4" w:space="0" w:color="auto"/>
            </w:tcBorders>
            <w:shd w:val="clear" w:color="auto" w:fill="FFFF00"/>
            <w:noWrap/>
            <w:vAlign w:val="center"/>
          </w:tcPr>
          <w:p w14:paraId="69B006D2" w14:textId="77777777" w:rsidR="005D317B" w:rsidRPr="00217CDB" w:rsidRDefault="005D317B" w:rsidP="00396D7B">
            <w:pPr>
              <w:jc w:val="center"/>
              <w:rPr>
                <w:color w:val="000000"/>
                <w:sz w:val="20"/>
              </w:rPr>
            </w:pPr>
            <w:r w:rsidRPr="00217CDB">
              <w:rPr>
                <w:color w:val="000000"/>
                <w:sz w:val="20"/>
              </w:rPr>
              <w:t>4500,0</w:t>
            </w:r>
          </w:p>
        </w:tc>
        <w:tc>
          <w:tcPr>
            <w:tcW w:w="904" w:type="dxa"/>
            <w:tcBorders>
              <w:top w:val="nil"/>
              <w:left w:val="nil"/>
              <w:bottom w:val="single" w:sz="4" w:space="0" w:color="auto"/>
              <w:right w:val="single" w:sz="4" w:space="0" w:color="auto"/>
            </w:tcBorders>
            <w:shd w:val="clear" w:color="auto" w:fill="FFFF00"/>
            <w:noWrap/>
            <w:vAlign w:val="center"/>
          </w:tcPr>
          <w:p w14:paraId="21029F9A" w14:textId="77777777" w:rsidR="005D317B" w:rsidRPr="00217CDB" w:rsidRDefault="005D317B" w:rsidP="00396D7B">
            <w:pPr>
              <w:jc w:val="center"/>
              <w:rPr>
                <w:color w:val="000000"/>
                <w:sz w:val="20"/>
              </w:rPr>
            </w:pPr>
            <w:r w:rsidRPr="00217CDB">
              <w:rPr>
                <w:color w:val="000000"/>
                <w:sz w:val="20"/>
              </w:rPr>
              <w:t>13,3</w:t>
            </w:r>
          </w:p>
        </w:tc>
        <w:tc>
          <w:tcPr>
            <w:tcW w:w="904" w:type="dxa"/>
            <w:tcBorders>
              <w:top w:val="nil"/>
              <w:left w:val="nil"/>
              <w:bottom w:val="single" w:sz="4" w:space="0" w:color="auto"/>
              <w:right w:val="single" w:sz="4" w:space="0" w:color="auto"/>
            </w:tcBorders>
            <w:shd w:val="clear" w:color="auto" w:fill="FFFF00"/>
            <w:noWrap/>
            <w:vAlign w:val="center"/>
          </w:tcPr>
          <w:p w14:paraId="7CB18D57" w14:textId="77777777" w:rsidR="005D317B" w:rsidRPr="00217CDB" w:rsidRDefault="005D317B" w:rsidP="00396D7B">
            <w:pPr>
              <w:jc w:val="center"/>
              <w:rPr>
                <w:color w:val="000000"/>
                <w:sz w:val="20"/>
              </w:rPr>
            </w:pPr>
            <w:r w:rsidRPr="00217CDB">
              <w:rPr>
                <w:color w:val="000000"/>
                <w:sz w:val="20"/>
              </w:rPr>
              <w:t>0,0</w:t>
            </w:r>
          </w:p>
        </w:tc>
        <w:tc>
          <w:tcPr>
            <w:tcW w:w="940" w:type="dxa"/>
            <w:tcBorders>
              <w:top w:val="single" w:sz="4" w:space="0" w:color="auto"/>
              <w:left w:val="nil"/>
              <w:bottom w:val="single" w:sz="4" w:space="0" w:color="auto"/>
              <w:right w:val="single" w:sz="4" w:space="0" w:color="auto"/>
            </w:tcBorders>
            <w:shd w:val="clear" w:color="auto" w:fill="FFFF00"/>
            <w:vAlign w:val="center"/>
          </w:tcPr>
          <w:p w14:paraId="42883DDD" w14:textId="77777777" w:rsidR="005D317B" w:rsidRPr="00217CDB" w:rsidRDefault="005D317B" w:rsidP="00396D7B">
            <w:pPr>
              <w:jc w:val="center"/>
              <w:rPr>
                <w:color w:val="000000"/>
                <w:sz w:val="20"/>
              </w:rPr>
            </w:pPr>
            <w:r w:rsidRPr="00217CDB">
              <w:rPr>
                <w:color w:val="000000"/>
                <w:sz w:val="20"/>
              </w:rPr>
              <w:t>4526,1</w:t>
            </w:r>
          </w:p>
        </w:tc>
        <w:tc>
          <w:tcPr>
            <w:tcW w:w="745" w:type="dxa"/>
            <w:tcBorders>
              <w:top w:val="single" w:sz="4" w:space="0" w:color="auto"/>
              <w:left w:val="single" w:sz="4" w:space="0" w:color="auto"/>
              <w:bottom w:val="single" w:sz="4" w:space="0" w:color="auto"/>
              <w:right w:val="single" w:sz="4" w:space="0" w:color="auto"/>
            </w:tcBorders>
            <w:shd w:val="clear" w:color="auto" w:fill="FFFF00"/>
            <w:vAlign w:val="center"/>
          </w:tcPr>
          <w:p w14:paraId="7FBA197A" w14:textId="77777777" w:rsidR="005D317B" w:rsidRPr="00217CDB" w:rsidRDefault="005D317B" w:rsidP="00396D7B">
            <w:pPr>
              <w:jc w:val="center"/>
              <w:rPr>
                <w:color w:val="000000"/>
                <w:sz w:val="20"/>
              </w:rPr>
            </w:pPr>
            <w:r w:rsidRPr="00217CDB">
              <w:rPr>
                <w:color w:val="000000"/>
                <w:sz w:val="20"/>
              </w:rPr>
              <w:t>58,0</w:t>
            </w:r>
          </w:p>
        </w:tc>
        <w:tc>
          <w:tcPr>
            <w:tcW w:w="851" w:type="dxa"/>
            <w:tcBorders>
              <w:top w:val="nil"/>
              <w:left w:val="nil"/>
              <w:bottom w:val="single" w:sz="4" w:space="0" w:color="auto"/>
              <w:right w:val="single" w:sz="4" w:space="0" w:color="auto"/>
            </w:tcBorders>
            <w:shd w:val="clear" w:color="auto" w:fill="FFFF00"/>
            <w:noWrap/>
            <w:vAlign w:val="center"/>
          </w:tcPr>
          <w:p w14:paraId="2170677E" w14:textId="77777777" w:rsidR="005D317B" w:rsidRPr="00217CDB" w:rsidRDefault="005D317B" w:rsidP="00396D7B">
            <w:pPr>
              <w:jc w:val="center"/>
              <w:rPr>
                <w:color w:val="000000"/>
                <w:sz w:val="20"/>
              </w:rPr>
            </w:pPr>
            <w:r w:rsidRPr="00217CDB">
              <w:rPr>
                <w:color w:val="000000"/>
                <w:sz w:val="20"/>
              </w:rPr>
              <w:t>4584,1</w:t>
            </w:r>
          </w:p>
        </w:tc>
      </w:tr>
      <w:tr w:rsidR="005D317B" w:rsidRPr="00217CDB" w14:paraId="252DA11C" w14:textId="77777777" w:rsidTr="00396D7B">
        <w:trPr>
          <w:trHeight w:val="265"/>
          <w:jc w:val="center"/>
        </w:trPr>
        <w:tc>
          <w:tcPr>
            <w:tcW w:w="516" w:type="dxa"/>
            <w:tcBorders>
              <w:top w:val="nil"/>
              <w:left w:val="single" w:sz="4" w:space="0" w:color="auto"/>
              <w:bottom w:val="single" w:sz="4" w:space="0" w:color="auto"/>
              <w:right w:val="single" w:sz="4" w:space="0" w:color="auto"/>
            </w:tcBorders>
            <w:shd w:val="clear" w:color="auto" w:fill="auto"/>
            <w:vAlign w:val="center"/>
          </w:tcPr>
          <w:p w14:paraId="3BA8EC8B" w14:textId="77777777" w:rsidR="005D317B" w:rsidRPr="00217CDB" w:rsidRDefault="005D317B" w:rsidP="00396D7B">
            <w:pPr>
              <w:jc w:val="center"/>
              <w:rPr>
                <w:color w:val="000000"/>
                <w:sz w:val="20"/>
              </w:rPr>
            </w:pPr>
            <w:r w:rsidRPr="00217CDB">
              <w:rPr>
                <w:color w:val="000000"/>
                <w:sz w:val="20"/>
              </w:rPr>
              <w:t>2.1</w:t>
            </w:r>
          </w:p>
        </w:tc>
        <w:tc>
          <w:tcPr>
            <w:tcW w:w="1567" w:type="dxa"/>
            <w:gridSpan w:val="2"/>
            <w:tcBorders>
              <w:top w:val="nil"/>
              <w:left w:val="nil"/>
              <w:bottom w:val="single" w:sz="4" w:space="0" w:color="auto"/>
              <w:right w:val="single" w:sz="4" w:space="0" w:color="auto"/>
            </w:tcBorders>
            <w:shd w:val="clear" w:color="auto" w:fill="auto"/>
            <w:vAlign w:val="center"/>
          </w:tcPr>
          <w:p w14:paraId="5A876A55" w14:textId="77777777" w:rsidR="005D317B" w:rsidRPr="00217CDB" w:rsidRDefault="005D317B" w:rsidP="00396D7B">
            <w:pPr>
              <w:rPr>
                <w:color w:val="00000A"/>
                <w:sz w:val="20"/>
              </w:rPr>
            </w:pPr>
            <w:r w:rsidRPr="00217CDB">
              <w:rPr>
                <w:color w:val="00000A"/>
                <w:sz w:val="20"/>
              </w:rPr>
              <w:t>Водозабор в с. Олым</w:t>
            </w:r>
          </w:p>
        </w:tc>
        <w:tc>
          <w:tcPr>
            <w:tcW w:w="803" w:type="dxa"/>
            <w:tcBorders>
              <w:top w:val="nil"/>
              <w:left w:val="nil"/>
              <w:bottom w:val="single" w:sz="4" w:space="0" w:color="auto"/>
              <w:right w:val="single" w:sz="4" w:space="0" w:color="auto"/>
            </w:tcBorders>
            <w:shd w:val="clear" w:color="auto" w:fill="auto"/>
            <w:vAlign w:val="center"/>
          </w:tcPr>
          <w:p w14:paraId="180736EB" w14:textId="77777777" w:rsidR="005D317B" w:rsidRPr="00217CDB" w:rsidRDefault="005D317B" w:rsidP="00396D7B">
            <w:pPr>
              <w:jc w:val="center"/>
              <w:rPr>
                <w:color w:val="000000"/>
                <w:sz w:val="20"/>
              </w:rPr>
            </w:pPr>
            <w:proofErr w:type="spellStart"/>
            <w:r w:rsidRPr="00217CDB">
              <w:rPr>
                <w:color w:val="000000"/>
                <w:sz w:val="20"/>
              </w:rPr>
              <w:t>т.руб</w:t>
            </w:r>
            <w:proofErr w:type="spellEnd"/>
          </w:p>
        </w:tc>
        <w:tc>
          <w:tcPr>
            <w:tcW w:w="904" w:type="dxa"/>
            <w:tcBorders>
              <w:top w:val="nil"/>
              <w:left w:val="nil"/>
              <w:bottom w:val="single" w:sz="4" w:space="0" w:color="auto"/>
              <w:right w:val="single" w:sz="4" w:space="0" w:color="auto"/>
            </w:tcBorders>
            <w:shd w:val="clear" w:color="auto" w:fill="auto"/>
            <w:noWrap/>
            <w:vAlign w:val="center"/>
          </w:tcPr>
          <w:p w14:paraId="67D28865"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12C77F48" w14:textId="77777777" w:rsidR="005D317B" w:rsidRPr="00217CDB" w:rsidRDefault="005D317B" w:rsidP="00396D7B">
            <w:pPr>
              <w:jc w:val="center"/>
              <w:rPr>
                <w:color w:val="000000"/>
                <w:sz w:val="20"/>
              </w:rPr>
            </w:pPr>
            <w:r w:rsidRPr="00217CDB">
              <w:rPr>
                <w:color w:val="000000"/>
                <w:sz w:val="20"/>
              </w:rPr>
              <w:t>12,8</w:t>
            </w:r>
          </w:p>
        </w:tc>
        <w:tc>
          <w:tcPr>
            <w:tcW w:w="940" w:type="dxa"/>
            <w:tcBorders>
              <w:top w:val="nil"/>
              <w:left w:val="nil"/>
              <w:bottom w:val="single" w:sz="4" w:space="0" w:color="auto"/>
              <w:right w:val="single" w:sz="4" w:space="0" w:color="auto"/>
            </w:tcBorders>
            <w:shd w:val="clear" w:color="auto" w:fill="auto"/>
            <w:noWrap/>
            <w:vAlign w:val="center"/>
          </w:tcPr>
          <w:p w14:paraId="0A6AB8EA"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3B448E9F"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50204AA5" w14:textId="77777777" w:rsidR="005D317B" w:rsidRPr="00217CDB" w:rsidRDefault="005D317B" w:rsidP="00396D7B">
            <w:pPr>
              <w:jc w:val="center"/>
              <w:rPr>
                <w:color w:val="000000"/>
                <w:sz w:val="20"/>
              </w:rPr>
            </w:pPr>
            <w:r w:rsidRPr="00217CDB">
              <w:rPr>
                <w:color w:val="000000"/>
                <w:sz w:val="20"/>
              </w:rPr>
              <w:t> </w:t>
            </w:r>
          </w:p>
        </w:tc>
        <w:tc>
          <w:tcPr>
            <w:tcW w:w="940" w:type="dxa"/>
            <w:tcBorders>
              <w:top w:val="single" w:sz="4" w:space="0" w:color="auto"/>
              <w:left w:val="nil"/>
              <w:bottom w:val="single" w:sz="4" w:space="0" w:color="auto"/>
              <w:right w:val="single" w:sz="4" w:space="0" w:color="auto"/>
            </w:tcBorders>
            <w:vAlign w:val="center"/>
          </w:tcPr>
          <w:p w14:paraId="01DC7077" w14:textId="77777777" w:rsidR="005D317B" w:rsidRPr="00217CDB" w:rsidRDefault="005D317B" w:rsidP="00396D7B">
            <w:pPr>
              <w:jc w:val="center"/>
              <w:rPr>
                <w:color w:val="000000"/>
                <w:sz w:val="20"/>
              </w:rPr>
            </w:pPr>
            <w:r w:rsidRPr="00217CDB">
              <w:rPr>
                <w:color w:val="000000"/>
                <w:sz w:val="20"/>
              </w:rPr>
              <w:t>12,8</w:t>
            </w:r>
          </w:p>
        </w:tc>
        <w:tc>
          <w:tcPr>
            <w:tcW w:w="745" w:type="dxa"/>
            <w:tcBorders>
              <w:top w:val="single" w:sz="4" w:space="0" w:color="auto"/>
              <w:left w:val="single" w:sz="4" w:space="0" w:color="auto"/>
              <w:bottom w:val="single" w:sz="4" w:space="0" w:color="auto"/>
              <w:right w:val="single" w:sz="4" w:space="0" w:color="auto"/>
            </w:tcBorders>
            <w:vAlign w:val="center"/>
          </w:tcPr>
          <w:p w14:paraId="00D33484" w14:textId="77777777" w:rsidR="005D317B" w:rsidRPr="00217CDB" w:rsidRDefault="005D317B" w:rsidP="00396D7B">
            <w:pPr>
              <w:jc w:val="center"/>
              <w:rPr>
                <w:color w:val="000000"/>
                <w:sz w:val="20"/>
              </w:rPr>
            </w:pPr>
            <w:r w:rsidRPr="00217CDB">
              <w:rPr>
                <w:color w:val="000000"/>
                <w:sz w:val="20"/>
              </w:rPr>
              <w:t> </w:t>
            </w:r>
          </w:p>
        </w:tc>
        <w:tc>
          <w:tcPr>
            <w:tcW w:w="851" w:type="dxa"/>
            <w:tcBorders>
              <w:top w:val="nil"/>
              <w:left w:val="nil"/>
              <w:bottom w:val="single" w:sz="4" w:space="0" w:color="auto"/>
              <w:right w:val="single" w:sz="4" w:space="0" w:color="auto"/>
            </w:tcBorders>
            <w:shd w:val="clear" w:color="auto" w:fill="auto"/>
            <w:noWrap/>
            <w:vAlign w:val="center"/>
          </w:tcPr>
          <w:p w14:paraId="419250AC" w14:textId="77777777" w:rsidR="005D317B" w:rsidRPr="00217CDB" w:rsidRDefault="005D317B" w:rsidP="00396D7B">
            <w:pPr>
              <w:jc w:val="center"/>
              <w:rPr>
                <w:color w:val="000000"/>
                <w:sz w:val="20"/>
              </w:rPr>
            </w:pPr>
            <w:r w:rsidRPr="00217CDB">
              <w:rPr>
                <w:color w:val="000000"/>
                <w:sz w:val="20"/>
              </w:rPr>
              <w:t>12,8</w:t>
            </w:r>
          </w:p>
        </w:tc>
      </w:tr>
      <w:tr w:rsidR="005D317B" w:rsidRPr="00217CDB" w14:paraId="68FEEE40" w14:textId="77777777" w:rsidTr="00396D7B">
        <w:trPr>
          <w:trHeight w:val="265"/>
          <w:jc w:val="center"/>
        </w:trPr>
        <w:tc>
          <w:tcPr>
            <w:tcW w:w="516" w:type="dxa"/>
            <w:tcBorders>
              <w:top w:val="nil"/>
              <w:left w:val="single" w:sz="4" w:space="0" w:color="auto"/>
              <w:bottom w:val="single" w:sz="4" w:space="0" w:color="auto"/>
              <w:right w:val="single" w:sz="4" w:space="0" w:color="auto"/>
            </w:tcBorders>
            <w:shd w:val="clear" w:color="auto" w:fill="auto"/>
            <w:vAlign w:val="center"/>
          </w:tcPr>
          <w:p w14:paraId="628A729B" w14:textId="77777777" w:rsidR="005D317B" w:rsidRPr="00217CDB" w:rsidRDefault="005D317B" w:rsidP="00396D7B">
            <w:pPr>
              <w:jc w:val="center"/>
              <w:rPr>
                <w:color w:val="000000"/>
                <w:sz w:val="20"/>
              </w:rPr>
            </w:pPr>
            <w:r w:rsidRPr="00217CDB">
              <w:rPr>
                <w:color w:val="000000"/>
                <w:sz w:val="20"/>
              </w:rPr>
              <w:t>2.2</w:t>
            </w:r>
          </w:p>
        </w:tc>
        <w:tc>
          <w:tcPr>
            <w:tcW w:w="1567" w:type="dxa"/>
            <w:gridSpan w:val="2"/>
            <w:tcBorders>
              <w:top w:val="nil"/>
              <w:left w:val="nil"/>
              <w:bottom w:val="single" w:sz="4" w:space="0" w:color="auto"/>
              <w:right w:val="single" w:sz="4" w:space="0" w:color="auto"/>
            </w:tcBorders>
            <w:shd w:val="clear" w:color="auto" w:fill="auto"/>
            <w:vAlign w:val="center"/>
          </w:tcPr>
          <w:p w14:paraId="745B906D" w14:textId="77777777" w:rsidR="005D317B" w:rsidRPr="00217CDB" w:rsidRDefault="005D317B" w:rsidP="00396D7B">
            <w:pPr>
              <w:rPr>
                <w:color w:val="00000A"/>
                <w:sz w:val="20"/>
              </w:rPr>
            </w:pPr>
            <w:r w:rsidRPr="00217CDB">
              <w:rPr>
                <w:color w:val="00000A"/>
                <w:sz w:val="20"/>
              </w:rPr>
              <w:t xml:space="preserve">Водозабор в </w:t>
            </w:r>
            <w:proofErr w:type="spellStart"/>
            <w:r w:rsidRPr="00217CDB">
              <w:rPr>
                <w:color w:val="00000A"/>
                <w:sz w:val="20"/>
              </w:rPr>
              <w:t>д.Гвоздевка</w:t>
            </w:r>
            <w:proofErr w:type="spellEnd"/>
          </w:p>
        </w:tc>
        <w:tc>
          <w:tcPr>
            <w:tcW w:w="803" w:type="dxa"/>
            <w:tcBorders>
              <w:top w:val="nil"/>
              <w:left w:val="nil"/>
              <w:bottom w:val="single" w:sz="4" w:space="0" w:color="auto"/>
              <w:right w:val="single" w:sz="4" w:space="0" w:color="auto"/>
            </w:tcBorders>
            <w:shd w:val="clear" w:color="auto" w:fill="auto"/>
            <w:vAlign w:val="center"/>
          </w:tcPr>
          <w:p w14:paraId="77C0A9EB" w14:textId="77777777" w:rsidR="005D317B" w:rsidRPr="00217CDB" w:rsidRDefault="005D317B" w:rsidP="00396D7B">
            <w:pPr>
              <w:rPr>
                <w:sz w:val="20"/>
              </w:rPr>
            </w:pPr>
            <w:proofErr w:type="spellStart"/>
            <w:r w:rsidRPr="00217CDB">
              <w:rPr>
                <w:color w:val="000000"/>
                <w:sz w:val="20"/>
              </w:rPr>
              <w:t>т.руб</w:t>
            </w:r>
            <w:proofErr w:type="spellEnd"/>
          </w:p>
        </w:tc>
        <w:tc>
          <w:tcPr>
            <w:tcW w:w="904" w:type="dxa"/>
            <w:tcBorders>
              <w:top w:val="nil"/>
              <w:left w:val="nil"/>
              <w:bottom w:val="single" w:sz="4" w:space="0" w:color="auto"/>
              <w:right w:val="single" w:sz="4" w:space="0" w:color="auto"/>
            </w:tcBorders>
            <w:shd w:val="clear" w:color="auto" w:fill="auto"/>
            <w:noWrap/>
            <w:vAlign w:val="center"/>
          </w:tcPr>
          <w:p w14:paraId="3543942F"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7C9893A1" w14:textId="77777777" w:rsidR="005D317B" w:rsidRPr="00217CDB" w:rsidRDefault="005D317B" w:rsidP="00396D7B">
            <w:pPr>
              <w:jc w:val="center"/>
              <w:rPr>
                <w:color w:val="000000"/>
                <w:sz w:val="20"/>
              </w:rPr>
            </w:pPr>
            <w:r w:rsidRPr="00217CDB">
              <w:rPr>
                <w:color w:val="000000"/>
                <w:sz w:val="20"/>
              </w:rPr>
              <w:t> </w:t>
            </w:r>
          </w:p>
        </w:tc>
        <w:tc>
          <w:tcPr>
            <w:tcW w:w="940" w:type="dxa"/>
            <w:tcBorders>
              <w:top w:val="nil"/>
              <w:left w:val="nil"/>
              <w:bottom w:val="single" w:sz="4" w:space="0" w:color="auto"/>
              <w:right w:val="single" w:sz="4" w:space="0" w:color="auto"/>
            </w:tcBorders>
            <w:shd w:val="clear" w:color="auto" w:fill="auto"/>
            <w:noWrap/>
            <w:vAlign w:val="center"/>
          </w:tcPr>
          <w:p w14:paraId="04648F6A"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20DE75CE"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115A1E54" w14:textId="77777777" w:rsidR="005D317B" w:rsidRPr="00217CDB" w:rsidRDefault="005D317B" w:rsidP="00396D7B">
            <w:pPr>
              <w:jc w:val="center"/>
              <w:rPr>
                <w:color w:val="000000"/>
                <w:sz w:val="20"/>
              </w:rPr>
            </w:pPr>
            <w:r w:rsidRPr="00217CDB">
              <w:rPr>
                <w:color w:val="000000"/>
                <w:sz w:val="20"/>
              </w:rPr>
              <w:t> </w:t>
            </w:r>
          </w:p>
        </w:tc>
        <w:tc>
          <w:tcPr>
            <w:tcW w:w="940" w:type="dxa"/>
            <w:tcBorders>
              <w:top w:val="single" w:sz="4" w:space="0" w:color="auto"/>
              <w:left w:val="nil"/>
              <w:bottom w:val="single" w:sz="4" w:space="0" w:color="auto"/>
              <w:right w:val="single" w:sz="4" w:space="0" w:color="auto"/>
            </w:tcBorders>
            <w:vAlign w:val="center"/>
          </w:tcPr>
          <w:p w14:paraId="494A42B9" w14:textId="77777777" w:rsidR="005D317B" w:rsidRPr="00217CDB" w:rsidRDefault="005D317B" w:rsidP="00396D7B">
            <w:pPr>
              <w:jc w:val="center"/>
              <w:rPr>
                <w:color w:val="000000"/>
                <w:sz w:val="20"/>
              </w:rPr>
            </w:pPr>
            <w:r w:rsidRPr="00217CDB">
              <w:rPr>
                <w:color w:val="000000"/>
                <w:sz w:val="20"/>
              </w:rPr>
              <w:t>0</w:t>
            </w:r>
          </w:p>
        </w:tc>
        <w:tc>
          <w:tcPr>
            <w:tcW w:w="745" w:type="dxa"/>
            <w:tcBorders>
              <w:top w:val="single" w:sz="4" w:space="0" w:color="auto"/>
              <w:left w:val="single" w:sz="4" w:space="0" w:color="auto"/>
              <w:bottom w:val="single" w:sz="4" w:space="0" w:color="auto"/>
              <w:right w:val="single" w:sz="4" w:space="0" w:color="auto"/>
            </w:tcBorders>
            <w:vAlign w:val="center"/>
          </w:tcPr>
          <w:p w14:paraId="40EE949D" w14:textId="77777777" w:rsidR="005D317B" w:rsidRPr="00217CDB" w:rsidRDefault="005D317B" w:rsidP="00396D7B">
            <w:pPr>
              <w:jc w:val="center"/>
              <w:rPr>
                <w:color w:val="000000"/>
                <w:sz w:val="20"/>
              </w:rPr>
            </w:pPr>
            <w:r w:rsidRPr="00217CDB">
              <w:rPr>
                <w:color w:val="000000"/>
                <w:sz w:val="20"/>
              </w:rPr>
              <w:t> </w:t>
            </w:r>
          </w:p>
        </w:tc>
        <w:tc>
          <w:tcPr>
            <w:tcW w:w="851" w:type="dxa"/>
            <w:tcBorders>
              <w:top w:val="nil"/>
              <w:left w:val="nil"/>
              <w:bottom w:val="single" w:sz="4" w:space="0" w:color="auto"/>
              <w:right w:val="single" w:sz="4" w:space="0" w:color="auto"/>
            </w:tcBorders>
            <w:shd w:val="clear" w:color="auto" w:fill="auto"/>
            <w:noWrap/>
            <w:vAlign w:val="center"/>
          </w:tcPr>
          <w:p w14:paraId="1BC829F9" w14:textId="77777777" w:rsidR="005D317B" w:rsidRPr="00217CDB" w:rsidRDefault="005D317B" w:rsidP="00396D7B">
            <w:pPr>
              <w:jc w:val="center"/>
              <w:rPr>
                <w:color w:val="000000"/>
                <w:sz w:val="20"/>
              </w:rPr>
            </w:pPr>
            <w:r w:rsidRPr="00217CDB">
              <w:rPr>
                <w:color w:val="000000"/>
                <w:sz w:val="20"/>
              </w:rPr>
              <w:t>0,0</w:t>
            </w:r>
          </w:p>
        </w:tc>
      </w:tr>
      <w:tr w:rsidR="005D317B" w:rsidRPr="00217CDB" w14:paraId="3E32DB51" w14:textId="77777777" w:rsidTr="00396D7B">
        <w:trPr>
          <w:trHeight w:val="265"/>
          <w:jc w:val="center"/>
        </w:trPr>
        <w:tc>
          <w:tcPr>
            <w:tcW w:w="516" w:type="dxa"/>
            <w:tcBorders>
              <w:top w:val="nil"/>
              <w:left w:val="single" w:sz="4" w:space="0" w:color="auto"/>
              <w:bottom w:val="single" w:sz="4" w:space="0" w:color="auto"/>
              <w:right w:val="single" w:sz="4" w:space="0" w:color="auto"/>
            </w:tcBorders>
            <w:shd w:val="clear" w:color="auto" w:fill="auto"/>
            <w:vAlign w:val="center"/>
          </w:tcPr>
          <w:p w14:paraId="17070151" w14:textId="77777777" w:rsidR="005D317B" w:rsidRPr="00217CDB" w:rsidRDefault="005D317B" w:rsidP="00396D7B">
            <w:pPr>
              <w:jc w:val="center"/>
              <w:rPr>
                <w:color w:val="000000"/>
                <w:sz w:val="20"/>
              </w:rPr>
            </w:pPr>
            <w:r w:rsidRPr="00217CDB">
              <w:rPr>
                <w:color w:val="000000"/>
                <w:sz w:val="20"/>
              </w:rPr>
              <w:t>2.3</w:t>
            </w:r>
          </w:p>
        </w:tc>
        <w:tc>
          <w:tcPr>
            <w:tcW w:w="1567" w:type="dxa"/>
            <w:gridSpan w:val="2"/>
            <w:tcBorders>
              <w:top w:val="nil"/>
              <w:left w:val="nil"/>
              <w:bottom w:val="single" w:sz="4" w:space="0" w:color="auto"/>
              <w:right w:val="single" w:sz="4" w:space="0" w:color="auto"/>
            </w:tcBorders>
            <w:shd w:val="clear" w:color="auto" w:fill="auto"/>
            <w:vAlign w:val="center"/>
          </w:tcPr>
          <w:p w14:paraId="02CA41C4" w14:textId="77777777" w:rsidR="005D317B" w:rsidRPr="00217CDB" w:rsidRDefault="005D317B" w:rsidP="00396D7B">
            <w:pPr>
              <w:rPr>
                <w:color w:val="00000A"/>
                <w:sz w:val="20"/>
              </w:rPr>
            </w:pPr>
            <w:r w:rsidRPr="00217CDB">
              <w:rPr>
                <w:color w:val="00000A"/>
                <w:sz w:val="20"/>
              </w:rPr>
              <w:t xml:space="preserve">Водозабор в </w:t>
            </w:r>
            <w:proofErr w:type="spellStart"/>
            <w:r w:rsidRPr="00217CDB">
              <w:rPr>
                <w:color w:val="00000A"/>
                <w:sz w:val="20"/>
              </w:rPr>
              <w:t>д.Сукокино</w:t>
            </w:r>
            <w:proofErr w:type="spellEnd"/>
          </w:p>
        </w:tc>
        <w:tc>
          <w:tcPr>
            <w:tcW w:w="803" w:type="dxa"/>
            <w:tcBorders>
              <w:top w:val="nil"/>
              <w:left w:val="nil"/>
              <w:bottom w:val="single" w:sz="4" w:space="0" w:color="auto"/>
              <w:right w:val="single" w:sz="4" w:space="0" w:color="auto"/>
            </w:tcBorders>
            <w:shd w:val="clear" w:color="auto" w:fill="auto"/>
            <w:vAlign w:val="center"/>
          </w:tcPr>
          <w:p w14:paraId="2449BEAB" w14:textId="77777777" w:rsidR="005D317B" w:rsidRPr="00217CDB" w:rsidRDefault="005D317B" w:rsidP="00396D7B">
            <w:pPr>
              <w:rPr>
                <w:sz w:val="20"/>
              </w:rPr>
            </w:pPr>
            <w:proofErr w:type="spellStart"/>
            <w:r w:rsidRPr="00217CDB">
              <w:rPr>
                <w:color w:val="000000"/>
                <w:sz w:val="20"/>
              </w:rPr>
              <w:t>т.руб</w:t>
            </w:r>
            <w:proofErr w:type="spellEnd"/>
          </w:p>
        </w:tc>
        <w:tc>
          <w:tcPr>
            <w:tcW w:w="904" w:type="dxa"/>
            <w:tcBorders>
              <w:top w:val="nil"/>
              <w:left w:val="nil"/>
              <w:bottom w:val="single" w:sz="4" w:space="0" w:color="auto"/>
              <w:right w:val="single" w:sz="4" w:space="0" w:color="auto"/>
            </w:tcBorders>
            <w:shd w:val="clear" w:color="auto" w:fill="auto"/>
            <w:noWrap/>
            <w:vAlign w:val="center"/>
          </w:tcPr>
          <w:p w14:paraId="3C245E05"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5A37C3A0" w14:textId="77777777" w:rsidR="005D317B" w:rsidRPr="00217CDB" w:rsidRDefault="005D317B" w:rsidP="00396D7B">
            <w:pPr>
              <w:jc w:val="center"/>
              <w:rPr>
                <w:color w:val="000000"/>
                <w:sz w:val="20"/>
              </w:rPr>
            </w:pPr>
            <w:r w:rsidRPr="00217CDB">
              <w:rPr>
                <w:color w:val="000000"/>
                <w:sz w:val="20"/>
              </w:rPr>
              <w:t> </w:t>
            </w:r>
          </w:p>
        </w:tc>
        <w:tc>
          <w:tcPr>
            <w:tcW w:w="940" w:type="dxa"/>
            <w:tcBorders>
              <w:top w:val="nil"/>
              <w:left w:val="nil"/>
              <w:bottom w:val="single" w:sz="4" w:space="0" w:color="auto"/>
              <w:right w:val="single" w:sz="4" w:space="0" w:color="auto"/>
            </w:tcBorders>
            <w:shd w:val="clear" w:color="auto" w:fill="auto"/>
            <w:noWrap/>
            <w:vAlign w:val="center"/>
          </w:tcPr>
          <w:p w14:paraId="2858BADA" w14:textId="77777777" w:rsidR="005D317B" w:rsidRPr="00217CDB" w:rsidRDefault="005D317B" w:rsidP="00396D7B">
            <w:pPr>
              <w:jc w:val="center"/>
              <w:rPr>
                <w:color w:val="000000"/>
                <w:sz w:val="20"/>
              </w:rPr>
            </w:pPr>
            <w:r w:rsidRPr="00217CDB">
              <w:rPr>
                <w:color w:val="000000"/>
                <w:sz w:val="20"/>
              </w:rPr>
              <w:t>4500</w:t>
            </w:r>
          </w:p>
        </w:tc>
        <w:tc>
          <w:tcPr>
            <w:tcW w:w="904" w:type="dxa"/>
            <w:tcBorders>
              <w:top w:val="nil"/>
              <w:left w:val="nil"/>
              <w:bottom w:val="single" w:sz="4" w:space="0" w:color="auto"/>
              <w:right w:val="single" w:sz="4" w:space="0" w:color="auto"/>
            </w:tcBorders>
            <w:shd w:val="clear" w:color="auto" w:fill="auto"/>
            <w:noWrap/>
            <w:vAlign w:val="center"/>
          </w:tcPr>
          <w:p w14:paraId="6F04FBFC"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2D43D4A1" w14:textId="77777777" w:rsidR="005D317B" w:rsidRPr="00217CDB" w:rsidRDefault="005D317B" w:rsidP="00396D7B">
            <w:pPr>
              <w:jc w:val="center"/>
              <w:rPr>
                <w:color w:val="000000"/>
                <w:sz w:val="20"/>
              </w:rPr>
            </w:pPr>
            <w:r w:rsidRPr="00217CDB">
              <w:rPr>
                <w:color w:val="000000"/>
                <w:sz w:val="20"/>
              </w:rPr>
              <w:t> </w:t>
            </w:r>
          </w:p>
        </w:tc>
        <w:tc>
          <w:tcPr>
            <w:tcW w:w="940" w:type="dxa"/>
            <w:tcBorders>
              <w:top w:val="single" w:sz="4" w:space="0" w:color="auto"/>
              <w:left w:val="nil"/>
              <w:bottom w:val="single" w:sz="4" w:space="0" w:color="auto"/>
              <w:right w:val="single" w:sz="4" w:space="0" w:color="auto"/>
            </w:tcBorders>
            <w:vAlign w:val="center"/>
          </w:tcPr>
          <w:p w14:paraId="1E40F57D" w14:textId="77777777" w:rsidR="005D317B" w:rsidRPr="00217CDB" w:rsidRDefault="005D317B" w:rsidP="00396D7B">
            <w:pPr>
              <w:jc w:val="center"/>
              <w:rPr>
                <w:color w:val="000000"/>
                <w:sz w:val="20"/>
              </w:rPr>
            </w:pPr>
            <w:r w:rsidRPr="00217CDB">
              <w:rPr>
                <w:color w:val="000000"/>
                <w:sz w:val="20"/>
              </w:rPr>
              <w:t>4500</w:t>
            </w:r>
          </w:p>
        </w:tc>
        <w:tc>
          <w:tcPr>
            <w:tcW w:w="745" w:type="dxa"/>
            <w:tcBorders>
              <w:top w:val="single" w:sz="4" w:space="0" w:color="auto"/>
              <w:left w:val="single" w:sz="4" w:space="0" w:color="auto"/>
              <w:bottom w:val="single" w:sz="4" w:space="0" w:color="auto"/>
              <w:right w:val="single" w:sz="4" w:space="0" w:color="auto"/>
            </w:tcBorders>
            <w:vAlign w:val="center"/>
          </w:tcPr>
          <w:p w14:paraId="3D167D73" w14:textId="77777777" w:rsidR="005D317B" w:rsidRPr="00217CDB" w:rsidRDefault="005D317B" w:rsidP="00396D7B">
            <w:pPr>
              <w:jc w:val="center"/>
              <w:rPr>
                <w:color w:val="000000"/>
                <w:sz w:val="20"/>
              </w:rPr>
            </w:pPr>
            <w:r w:rsidRPr="00217CDB">
              <w:rPr>
                <w:color w:val="000000"/>
                <w:sz w:val="20"/>
              </w:rPr>
              <w:t>29,0</w:t>
            </w:r>
          </w:p>
        </w:tc>
        <w:tc>
          <w:tcPr>
            <w:tcW w:w="851" w:type="dxa"/>
            <w:tcBorders>
              <w:top w:val="nil"/>
              <w:left w:val="nil"/>
              <w:bottom w:val="single" w:sz="4" w:space="0" w:color="auto"/>
              <w:right w:val="single" w:sz="4" w:space="0" w:color="auto"/>
            </w:tcBorders>
            <w:shd w:val="clear" w:color="auto" w:fill="auto"/>
            <w:noWrap/>
            <w:vAlign w:val="center"/>
          </w:tcPr>
          <w:p w14:paraId="22D771BB" w14:textId="77777777" w:rsidR="005D317B" w:rsidRPr="00217CDB" w:rsidRDefault="005D317B" w:rsidP="00396D7B">
            <w:pPr>
              <w:jc w:val="center"/>
              <w:rPr>
                <w:color w:val="000000"/>
                <w:sz w:val="20"/>
              </w:rPr>
            </w:pPr>
            <w:r w:rsidRPr="00217CDB">
              <w:rPr>
                <w:color w:val="000000"/>
                <w:sz w:val="20"/>
              </w:rPr>
              <w:t>4529,0</w:t>
            </w:r>
          </w:p>
        </w:tc>
      </w:tr>
      <w:tr w:rsidR="005D317B" w:rsidRPr="00217CDB" w14:paraId="55E3923F" w14:textId="77777777" w:rsidTr="00396D7B">
        <w:trPr>
          <w:trHeight w:val="265"/>
          <w:jc w:val="center"/>
        </w:trPr>
        <w:tc>
          <w:tcPr>
            <w:tcW w:w="516" w:type="dxa"/>
            <w:tcBorders>
              <w:top w:val="nil"/>
              <w:left w:val="single" w:sz="4" w:space="0" w:color="auto"/>
              <w:bottom w:val="single" w:sz="4" w:space="0" w:color="auto"/>
              <w:right w:val="single" w:sz="4" w:space="0" w:color="auto"/>
            </w:tcBorders>
            <w:shd w:val="clear" w:color="auto" w:fill="auto"/>
            <w:vAlign w:val="center"/>
          </w:tcPr>
          <w:p w14:paraId="401477BC" w14:textId="77777777" w:rsidR="005D317B" w:rsidRPr="00217CDB" w:rsidRDefault="005D317B" w:rsidP="00396D7B">
            <w:pPr>
              <w:jc w:val="center"/>
              <w:rPr>
                <w:color w:val="000000"/>
                <w:sz w:val="20"/>
              </w:rPr>
            </w:pPr>
            <w:r w:rsidRPr="00217CDB">
              <w:rPr>
                <w:color w:val="000000"/>
                <w:sz w:val="20"/>
              </w:rPr>
              <w:t>2.4</w:t>
            </w:r>
          </w:p>
        </w:tc>
        <w:tc>
          <w:tcPr>
            <w:tcW w:w="1567" w:type="dxa"/>
            <w:gridSpan w:val="2"/>
            <w:tcBorders>
              <w:top w:val="nil"/>
              <w:left w:val="nil"/>
              <w:bottom w:val="single" w:sz="4" w:space="0" w:color="auto"/>
              <w:right w:val="single" w:sz="4" w:space="0" w:color="auto"/>
            </w:tcBorders>
            <w:shd w:val="clear" w:color="auto" w:fill="auto"/>
            <w:vAlign w:val="center"/>
          </w:tcPr>
          <w:p w14:paraId="6C4241CF" w14:textId="77777777" w:rsidR="005D317B" w:rsidRPr="00217CDB" w:rsidRDefault="005D317B" w:rsidP="00396D7B">
            <w:pPr>
              <w:rPr>
                <w:color w:val="00000A"/>
                <w:sz w:val="20"/>
              </w:rPr>
            </w:pPr>
            <w:r w:rsidRPr="00217CDB">
              <w:rPr>
                <w:color w:val="00000A"/>
                <w:sz w:val="20"/>
              </w:rPr>
              <w:t xml:space="preserve">Водозабор в </w:t>
            </w:r>
            <w:proofErr w:type="spellStart"/>
            <w:r w:rsidRPr="00217CDB">
              <w:rPr>
                <w:color w:val="00000A"/>
                <w:sz w:val="20"/>
              </w:rPr>
              <w:t>п.Васильевский</w:t>
            </w:r>
            <w:proofErr w:type="spellEnd"/>
          </w:p>
        </w:tc>
        <w:tc>
          <w:tcPr>
            <w:tcW w:w="803" w:type="dxa"/>
            <w:tcBorders>
              <w:top w:val="nil"/>
              <w:left w:val="nil"/>
              <w:bottom w:val="single" w:sz="4" w:space="0" w:color="auto"/>
              <w:right w:val="single" w:sz="4" w:space="0" w:color="auto"/>
            </w:tcBorders>
            <w:shd w:val="clear" w:color="auto" w:fill="auto"/>
            <w:vAlign w:val="center"/>
          </w:tcPr>
          <w:p w14:paraId="44E38C39" w14:textId="77777777" w:rsidR="005D317B" w:rsidRPr="00217CDB" w:rsidRDefault="005D317B" w:rsidP="00396D7B">
            <w:pPr>
              <w:jc w:val="center"/>
              <w:rPr>
                <w:color w:val="000000"/>
                <w:sz w:val="20"/>
              </w:rPr>
            </w:pPr>
            <w:proofErr w:type="spellStart"/>
            <w:r w:rsidRPr="00217CDB">
              <w:rPr>
                <w:color w:val="000000"/>
                <w:sz w:val="20"/>
              </w:rPr>
              <w:t>т.руб</w:t>
            </w:r>
            <w:proofErr w:type="spellEnd"/>
          </w:p>
        </w:tc>
        <w:tc>
          <w:tcPr>
            <w:tcW w:w="904" w:type="dxa"/>
            <w:tcBorders>
              <w:top w:val="nil"/>
              <w:left w:val="nil"/>
              <w:bottom w:val="single" w:sz="4" w:space="0" w:color="auto"/>
              <w:right w:val="single" w:sz="4" w:space="0" w:color="auto"/>
            </w:tcBorders>
            <w:shd w:val="clear" w:color="auto" w:fill="auto"/>
            <w:noWrap/>
            <w:vAlign w:val="center"/>
          </w:tcPr>
          <w:p w14:paraId="68874171"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27E68AFB" w14:textId="77777777" w:rsidR="005D317B" w:rsidRPr="00217CDB" w:rsidRDefault="005D317B" w:rsidP="00396D7B">
            <w:pPr>
              <w:jc w:val="center"/>
              <w:rPr>
                <w:color w:val="000000"/>
                <w:sz w:val="20"/>
              </w:rPr>
            </w:pPr>
            <w:r w:rsidRPr="00217CDB">
              <w:rPr>
                <w:color w:val="000000"/>
                <w:sz w:val="20"/>
              </w:rPr>
              <w:t> </w:t>
            </w:r>
          </w:p>
        </w:tc>
        <w:tc>
          <w:tcPr>
            <w:tcW w:w="940" w:type="dxa"/>
            <w:tcBorders>
              <w:top w:val="nil"/>
              <w:left w:val="nil"/>
              <w:bottom w:val="single" w:sz="4" w:space="0" w:color="auto"/>
              <w:right w:val="single" w:sz="4" w:space="0" w:color="auto"/>
            </w:tcBorders>
            <w:shd w:val="clear" w:color="auto" w:fill="auto"/>
            <w:noWrap/>
            <w:vAlign w:val="center"/>
          </w:tcPr>
          <w:p w14:paraId="526E8D7C"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7636A0C4" w14:textId="77777777" w:rsidR="005D317B" w:rsidRPr="00217CDB" w:rsidRDefault="005D317B" w:rsidP="00396D7B">
            <w:pPr>
              <w:jc w:val="center"/>
              <w:rPr>
                <w:color w:val="000000"/>
                <w:sz w:val="20"/>
              </w:rPr>
            </w:pPr>
            <w:r w:rsidRPr="00217CDB">
              <w:rPr>
                <w:color w:val="000000"/>
                <w:sz w:val="20"/>
              </w:rPr>
              <w:t>13,3</w:t>
            </w:r>
          </w:p>
        </w:tc>
        <w:tc>
          <w:tcPr>
            <w:tcW w:w="904" w:type="dxa"/>
            <w:tcBorders>
              <w:top w:val="nil"/>
              <w:left w:val="nil"/>
              <w:bottom w:val="single" w:sz="4" w:space="0" w:color="auto"/>
              <w:right w:val="single" w:sz="4" w:space="0" w:color="auto"/>
            </w:tcBorders>
            <w:shd w:val="clear" w:color="auto" w:fill="auto"/>
            <w:noWrap/>
            <w:vAlign w:val="center"/>
          </w:tcPr>
          <w:p w14:paraId="28C26D6D" w14:textId="77777777" w:rsidR="005D317B" w:rsidRPr="00217CDB" w:rsidRDefault="005D317B" w:rsidP="00396D7B">
            <w:pPr>
              <w:jc w:val="center"/>
              <w:rPr>
                <w:color w:val="000000"/>
                <w:sz w:val="20"/>
              </w:rPr>
            </w:pPr>
            <w:r w:rsidRPr="00217CDB">
              <w:rPr>
                <w:color w:val="000000"/>
                <w:sz w:val="20"/>
              </w:rPr>
              <w:t> </w:t>
            </w:r>
          </w:p>
        </w:tc>
        <w:tc>
          <w:tcPr>
            <w:tcW w:w="940" w:type="dxa"/>
            <w:tcBorders>
              <w:top w:val="single" w:sz="4" w:space="0" w:color="auto"/>
              <w:left w:val="nil"/>
              <w:bottom w:val="single" w:sz="4" w:space="0" w:color="auto"/>
              <w:right w:val="single" w:sz="4" w:space="0" w:color="auto"/>
            </w:tcBorders>
            <w:vAlign w:val="center"/>
          </w:tcPr>
          <w:p w14:paraId="45ECA991" w14:textId="77777777" w:rsidR="005D317B" w:rsidRPr="00217CDB" w:rsidRDefault="005D317B" w:rsidP="00396D7B">
            <w:pPr>
              <w:jc w:val="center"/>
              <w:rPr>
                <w:color w:val="000000"/>
                <w:sz w:val="20"/>
              </w:rPr>
            </w:pPr>
            <w:r w:rsidRPr="00217CDB">
              <w:rPr>
                <w:color w:val="000000"/>
                <w:sz w:val="20"/>
              </w:rPr>
              <w:t>13,3</w:t>
            </w:r>
          </w:p>
        </w:tc>
        <w:tc>
          <w:tcPr>
            <w:tcW w:w="745" w:type="dxa"/>
            <w:tcBorders>
              <w:top w:val="single" w:sz="4" w:space="0" w:color="auto"/>
              <w:left w:val="single" w:sz="4" w:space="0" w:color="auto"/>
              <w:bottom w:val="single" w:sz="4" w:space="0" w:color="auto"/>
              <w:right w:val="single" w:sz="4" w:space="0" w:color="auto"/>
            </w:tcBorders>
            <w:vAlign w:val="center"/>
          </w:tcPr>
          <w:p w14:paraId="2331F7A5" w14:textId="77777777" w:rsidR="005D317B" w:rsidRPr="00217CDB" w:rsidRDefault="005D317B" w:rsidP="00396D7B">
            <w:pPr>
              <w:jc w:val="center"/>
              <w:rPr>
                <w:color w:val="000000"/>
                <w:sz w:val="20"/>
              </w:rPr>
            </w:pPr>
            <w:r w:rsidRPr="00217CDB">
              <w:rPr>
                <w:color w:val="000000"/>
                <w:sz w:val="20"/>
              </w:rPr>
              <w:t>29,0</w:t>
            </w:r>
          </w:p>
        </w:tc>
        <w:tc>
          <w:tcPr>
            <w:tcW w:w="851" w:type="dxa"/>
            <w:tcBorders>
              <w:top w:val="nil"/>
              <w:left w:val="nil"/>
              <w:bottom w:val="single" w:sz="4" w:space="0" w:color="auto"/>
              <w:right w:val="single" w:sz="4" w:space="0" w:color="auto"/>
            </w:tcBorders>
            <w:shd w:val="clear" w:color="auto" w:fill="auto"/>
            <w:noWrap/>
            <w:vAlign w:val="center"/>
          </w:tcPr>
          <w:p w14:paraId="4EF631DC" w14:textId="77777777" w:rsidR="005D317B" w:rsidRPr="00217CDB" w:rsidRDefault="005D317B" w:rsidP="00396D7B">
            <w:pPr>
              <w:jc w:val="center"/>
              <w:rPr>
                <w:color w:val="000000"/>
                <w:sz w:val="20"/>
              </w:rPr>
            </w:pPr>
            <w:r w:rsidRPr="00217CDB">
              <w:rPr>
                <w:color w:val="000000"/>
                <w:sz w:val="20"/>
              </w:rPr>
              <w:t>42,3</w:t>
            </w:r>
          </w:p>
        </w:tc>
      </w:tr>
      <w:tr w:rsidR="005D317B" w:rsidRPr="00217CDB" w14:paraId="65BCE1C4" w14:textId="77777777" w:rsidTr="00396D7B">
        <w:trPr>
          <w:trHeight w:val="300"/>
          <w:jc w:val="center"/>
        </w:trPr>
        <w:tc>
          <w:tcPr>
            <w:tcW w:w="516" w:type="dxa"/>
            <w:tcBorders>
              <w:top w:val="nil"/>
              <w:left w:val="single" w:sz="4" w:space="0" w:color="auto"/>
              <w:bottom w:val="single" w:sz="4" w:space="0" w:color="auto"/>
              <w:right w:val="single" w:sz="4" w:space="0" w:color="auto"/>
            </w:tcBorders>
            <w:shd w:val="clear" w:color="auto" w:fill="FFFF00"/>
            <w:vAlign w:val="center"/>
          </w:tcPr>
          <w:p w14:paraId="166E661D" w14:textId="77777777" w:rsidR="005D317B" w:rsidRPr="00217CDB" w:rsidRDefault="005D317B" w:rsidP="00396D7B">
            <w:pPr>
              <w:spacing w:line="276" w:lineRule="auto"/>
              <w:jc w:val="center"/>
              <w:rPr>
                <w:sz w:val="20"/>
              </w:rPr>
            </w:pPr>
            <w:r w:rsidRPr="00217CDB">
              <w:rPr>
                <w:sz w:val="20"/>
              </w:rPr>
              <w:lastRenderedPageBreak/>
              <w:t>3</w:t>
            </w:r>
          </w:p>
        </w:tc>
        <w:tc>
          <w:tcPr>
            <w:tcW w:w="1567" w:type="dxa"/>
            <w:gridSpan w:val="2"/>
            <w:tcBorders>
              <w:top w:val="nil"/>
              <w:left w:val="nil"/>
              <w:bottom w:val="single" w:sz="4" w:space="0" w:color="auto"/>
              <w:right w:val="single" w:sz="4" w:space="0" w:color="auto"/>
            </w:tcBorders>
            <w:shd w:val="clear" w:color="auto" w:fill="FFFF00"/>
            <w:vAlign w:val="center"/>
          </w:tcPr>
          <w:p w14:paraId="2450173E" w14:textId="77777777" w:rsidR="005D317B" w:rsidRPr="00217CDB" w:rsidRDefault="005D317B" w:rsidP="00396D7B">
            <w:pPr>
              <w:rPr>
                <w:color w:val="00000A"/>
                <w:sz w:val="20"/>
              </w:rPr>
            </w:pPr>
            <w:r w:rsidRPr="00217CDB">
              <w:rPr>
                <w:color w:val="00000A"/>
                <w:sz w:val="20"/>
              </w:rPr>
              <w:t>Приобретение техники</w:t>
            </w:r>
          </w:p>
        </w:tc>
        <w:tc>
          <w:tcPr>
            <w:tcW w:w="803" w:type="dxa"/>
            <w:tcBorders>
              <w:top w:val="nil"/>
              <w:left w:val="nil"/>
              <w:bottom w:val="single" w:sz="4" w:space="0" w:color="auto"/>
              <w:right w:val="single" w:sz="4" w:space="0" w:color="auto"/>
            </w:tcBorders>
            <w:shd w:val="clear" w:color="auto" w:fill="FFFF00"/>
            <w:vAlign w:val="center"/>
          </w:tcPr>
          <w:p w14:paraId="2F985B8C" w14:textId="77777777" w:rsidR="005D317B" w:rsidRPr="00217CDB" w:rsidRDefault="005D317B" w:rsidP="00396D7B">
            <w:pPr>
              <w:rPr>
                <w:sz w:val="20"/>
              </w:rPr>
            </w:pPr>
          </w:p>
        </w:tc>
        <w:tc>
          <w:tcPr>
            <w:tcW w:w="904" w:type="dxa"/>
            <w:tcBorders>
              <w:top w:val="nil"/>
              <w:left w:val="nil"/>
              <w:bottom w:val="single" w:sz="4" w:space="0" w:color="auto"/>
              <w:right w:val="single" w:sz="4" w:space="0" w:color="auto"/>
            </w:tcBorders>
            <w:shd w:val="clear" w:color="auto" w:fill="FFFF00"/>
            <w:noWrap/>
            <w:vAlign w:val="center"/>
          </w:tcPr>
          <w:p w14:paraId="02FCE247" w14:textId="77777777" w:rsidR="005D317B" w:rsidRPr="00217CDB" w:rsidRDefault="005D317B" w:rsidP="00396D7B">
            <w:pPr>
              <w:jc w:val="center"/>
              <w:rPr>
                <w:color w:val="000000"/>
                <w:sz w:val="20"/>
              </w:rPr>
            </w:pPr>
            <w:r w:rsidRPr="00217CDB">
              <w:rPr>
                <w:color w:val="000000"/>
                <w:sz w:val="20"/>
              </w:rPr>
              <w:t>0,0</w:t>
            </w:r>
          </w:p>
        </w:tc>
        <w:tc>
          <w:tcPr>
            <w:tcW w:w="904" w:type="dxa"/>
            <w:tcBorders>
              <w:top w:val="nil"/>
              <w:left w:val="nil"/>
              <w:bottom w:val="single" w:sz="4" w:space="0" w:color="auto"/>
              <w:right w:val="single" w:sz="4" w:space="0" w:color="auto"/>
            </w:tcBorders>
            <w:shd w:val="clear" w:color="auto" w:fill="FFFF00"/>
            <w:noWrap/>
            <w:vAlign w:val="center"/>
          </w:tcPr>
          <w:p w14:paraId="3A817E28" w14:textId="77777777" w:rsidR="005D317B" w:rsidRPr="00217CDB" w:rsidRDefault="005D317B" w:rsidP="00396D7B">
            <w:pPr>
              <w:jc w:val="center"/>
              <w:rPr>
                <w:color w:val="000000"/>
                <w:sz w:val="20"/>
              </w:rPr>
            </w:pPr>
            <w:r w:rsidRPr="00217CDB">
              <w:rPr>
                <w:color w:val="000000"/>
                <w:sz w:val="20"/>
              </w:rPr>
              <w:t>9,1</w:t>
            </w:r>
          </w:p>
        </w:tc>
        <w:tc>
          <w:tcPr>
            <w:tcW w:w="940" w:type="dxa"/>
            <w:tcBorders>
              <w:top w:val="nil"/>
              <w:left w:val="nil"/>
              <w:bottom w:val="single" w:sz="4" w:space="0" w:color="auto"/>
              <w:right w:val="single" w:sz="4" w:space="0" w:color="auto"/>
            </w:tcBorders>
            <w:shd w:val="clear" w:color="auto" w:fill="FFFF00"/>
            <w:noWrap/>
            <w:vAlign w:val="center"/>
          </w:tcPr>
          <w:p w14:paraId="14D19F80" w14:textId="77777777" w:rsidR="005D317B" w:rsidRPr="00217CDB" w:rsidRDefault="005D317B" w:rsidP="00396D7B">
            <w:pPr>
              <w:jc w:val="center"/>
              <w:rPr>
                <w:color w:val="000000"/>
                <w:sz w:val="20"/>
              </w:rPr>
            </w:pPr>
            <w:r w:rsidRPr="00217CDB">
              <w:rPr>
                <w:color w:val="000000"/>
                <w:sz w:val="20"/>
              </w:rPr>
              <w:t>9,5</w:t>
            </w:r>
          </w:p>
        </w:tc>
        <w:tc>
          <w:tcPr>
            <w:tcW w:w="904" w:type="dxa"/>
            <w:tcBorders>
              <w:top w:val="nil"/>
              <w:left w:val="nil"/>
              <w:bottom w:val="single" w:sz="4" w:space="0" w:color="auto"/>
              <w:right w:val="single" w:sz="4" w:space="0" w:color="auto"/>
            </w:tcBorders>
            <w:shd w:val="clear" w:color="auto" w:fill="FFFF00"/>
            <w:noWrap/>
            <w:vAlign w:val="center"/>
          </w:tcPr>
          <w:p w14:paraId="48E0A93F" w14:textId="77777777" w:rsidR="005D317B" w:rsidRPr="00217CDB" w:rsidRDefault="005D317B" w:rsidP="00396D7B">
            <w:pPr>
              <w:jc w:val="center"/>
              <w:rPr>
                <w:color w:val="000000"/>
                <w:sz w:val="20"/>
              </w:rPr>
            </w:pPr>
            <w:r w:rsidRPr="00217CDB">
              <w:rPr>
                <w:color w:val="000000"/>
                <w:sz w:val="20"/>
              </w:rPr>
              <w:t>11,2</w:t>
            </w:r>
          </w:p>
        </w:tc>
        <w:tc>
          <w:tcPr>
            <w:tcW w:w="904" w:type="dxa"/>
            <w:tcBorders>
              <w:top w:val="nil"/>
              <w:left w:val="nil"/>
              <w:bottom w:val="single" w:sz="4" w:space="0" w:color="auto"/>
              <w:right w:val="single" w:sz="4" w:space="0" w:color="auto"/>
            </w:tcBorders>
            <w:shd w:val="clear" w:color="auto" w:fill="FFFF00"/>
            <w:noWrap/>
            <w:vAlign w:val="center"/>
          </w:tcPr>
          <w:p w14:paraId="6DC9B51E" w14:textId="77777777" w:rsidR="005D317B" w:rsidRPr="00217CDB" w:rsidRDefault="005D317B" w:rsidP="00396D7B">
            <w:pPr>
              <w:jc w:val="center"/>
              <w:rPr>
                <w:color w:val="000000"/>
                <w:sz w:val="20"/>
              </w:rPr>
            </w:pPr>
            <w:r w:rsidRPr="00217CDB">
              <w:rPr>
                <w:color w:val="000000"/>
                <w:sz w:val="20"/>
              </w:rPr>
              <w:t>0,0</w:t>
            </w:r>
          </w:p>
        </w:tc>
        <w:tc>
          <w:tcPr>
            <w:tcW w:w="940" w:type="dxa"/>
            <w:tcBorders>
              <w:top w:val="single" w:sz="4" w:space="0" w:color="auto"/>
              <w:left w:val="nil"/>
              <w:bottom w:val="single" w:sz="4" w:space="0" w:color="auto"/>
              <w:right w:val="single" w:sz="4" w:space="0" w:color="auto"/>
            </w:tcBorders>
            <w:shd w:val="clear" w:color="auto" w:fill="FFFF00"/>
            <w:vAlign w:val="center"/>
          </w:tcPr>
          <w:p w14:paraId="6E363AEE" w14:textId="77777777" w:rsidR="005D317B" w:rsidRPr="00217CDB" w:rsidRDefault="005D317B" w:rsidP="00396D7B">
            <w:pPr>
              <w:jc w:val="center"/>
              <w:rPr>
                <w:color w:val="000000"/>
                <w:sz w:val="20"/>
              </w:rPr>
            </w:pPr>
            <w:r w:rsidRPr="00217CDB">
              <w:rPr>
                <w:color w:val="000000"/>
                <w:sz w:val="20"/>
              </w:rPr>
              <w:t>29,8</w:t>
            </w:r>
          </w:p>
        </w:tc>
        <w:tc>
          <w:tcPr>
            <w:tcW w:w="745" w:type="dxa"/>
            <w:tcBorders>
              <w:top w:val="single" w:sz="4" w:space="0" w:color="auto"/>
              <w:left w:val="single" w:sz="4" w:space="0" w:color="auto"/>
              <w:bottom w:val="single" w:sz="4" w:space="0" w:color="auto"/>
              <w:right w:val="single" w:sz="4" w:space="0" w:color="auto"/>
            </w:tcBorders>
            <w:shd w:val="clear" w:color="auto" w:fill="FFFF00"/>
            <w:vAlign w:val="center"/>
          </w:tcPr>
          <w:p w14:paraId="317FA031" w14:textId="77777777" w:rsidR="005D317B" w:rsidRPr="00217CDB" w:rsidRDefault="005D317B" w:rsidP="00396D7B">
            <w:pPr>
              <w:jc w:val="center"/>
              <w:rPr>
                <w:color w:val="000000"/>
                <w:sz w:val="20"/>
              </w:rPr>
            </w:pPr>
            <w:r w:rsidRPr="00217CDB">
              <w:rPr>
                <w:color w:val="000000"/>
                <w:sz w:val="20"/>
              </w:rPr>
              <w:t>30,0</w:t>
            </w:r>
          </w:p>
        </w:tc>
        <w:tc>
          <w:tcPr>
            <w:tcW w:w="851" w:type="dxa"/>
            <w:tcBorders>
              <w:top w:val="nil"/>
              <w:left w:val="nil"/>
              <w:bottom w:val="single" w:sz="4" w:space="0" w:color="auto"/>
              <w:right w:val="single" w:sz="4" w:space="0" w:color="auto"/>
            </w:tcBorders>
            <w:shd w:val="clear" w:color="auto" w:fill="FFFF00"/>
            <w:noWrap/>
            <w:vAlign w:val="center"/>
          </w:tcPr>
          <w:p w14:paraId="083148A7" w14:textId="77777777" w:rsidR="005D317B" w:rsidRPr="00217CDB" w:rsidRDefault="005D317B" w:rsidP="00396D7B">
            <w:pPr>
              <w:jc w:val="center"/>
              <w:rPr>
                <w:color w:val="000000"/>
                <w:sz w:val="20"/>
              </w:rPr>
            </w:pPr>
            <w:r w:rsidRPr="00217CDB">
              <w:rPr>
                <w:color w:val="000000"/>
                <w:sz w:val="20"/>
              </w:rPr>
              <w:t>59,8</w:t>
            </w:r>
          </w:p>
        </w:tc>
      </w:tr>
      <w:tr w:rsidR="005D317B" w:rsidRPr="00217CDB" w14:paraId="6E39178A" w14:textId="77777777" w:rsidTr="00396D7B">
        <w:trPr>
          <w:trHeight w:val="600"/>
          <w:jc w:val="center"/>
        </w:trPr>
        <w:tc>
          <w:tcPr>
            <w:tcW w:w="516" w:type="dxa"/>
            <w:tcBorders>
              <w:top w:val="nil"/>
              <w:left w:val="single" w:sz="4" w:space="0" w:color="auto"/>
              <w:bottom w:val="single" w:sz="4" w:space="0" w:color="auto"/>
              <w:right w:val="single" w:sz="4" w:space="0" w:color="auto"/>
            </w:tcBorders>
            <w:shd w:val="clear" w:color="auto" w:fill="auto"/>
            <w:vAlign w:val="center"/>
          </w:tcPr>
          <w:p w14:paraId="1A2E17C3" w14:textId="77777777" w:rsidR="005D317B" w:rsidRPr="00217CDB" w:rsidRDefault="005D317B" w:rsidP="00396D7B">
            <w:pPr>
              <w:spacing w:line="276" w:lineRule="auto"/>
              <w:rPr>
                <w:sz w:val="20"/>
              </w:rPr>
            </w:pPr>
            <w:r w:rsidRPr="00217CDB">
              <w:rPr>
                <w:sz w:val="20"/>
              </w:rPr>
              <w:t>3.1</w:t>
            </w:r>
          </w:p>
        </w:tc>
        <w:tc>
          <w:tcPr>
            <w:tcW w:w="1567" w:type="dxa"/>
            <w:gridSpan w:val="2"/>
            <w:tcBorders>
              <w:top w:val="nil"/>
              <w:left w:val="nil"/>
              <w:bottom w:val="single" w:sz="4" w:space="0" w:color="auto"/>
              <w:right w:val="single" w:sz="4" w:space="0" w:color="auto"/>
            </w:tcBorders>
            <w:shd w:val="clear" w:color="auto" w:fill="auto"/>
            <w:vAlign w:val="center"/>
          </w:tcPr>
          <w:p w14:paraId="75525B78" w14:textId="77777777" w:rsidR="005D317B" w:rsidRPr="00217CDB" w:rsidRDefault="005D317B" w:rsidP="00396D7B">
            <w:pPr>
              <w:rPr>
                <w:color w:val="00000A"/>
                <w:sz w:val="20"/>
              </w:rPr>
            </w:pPr>
            <w:r w:rsidRPr="00217CDB">
              <w:rPr>
                <w:color w:val="00000A"/>
                <w:sz w:val="20"/>
              </w:rPr>
              <w:t>Водозабор в с. Олым</w:t>
            </w:r>
          </w:p>
        </w:tc>
        <w:tc>
          <w:tcPr>
            <w:tcW w:w="803" w:type="dxa"/>
            <w:tcBorders>
              <w:top w:val="nil"/>
              <w:left w:val="nil"/>
              <w:bottom w:val="single" w:sz="4" w:space="0" w:color="auto"/>
              <w:right w:val="single" w:sz="4" w:space="0" w:color="auto"/>
            </w:tcBorders>
            <w:shd w:val="clear" w:color="auto" w:fill="auto"/>
            <w:vAlign w:val="center"/>
          </w:tcPr>
          <w:p w14:paraId="738BFD4E" w14:textId="77777777" w:rsidR="005D317B" w:rsidRPr="00217CDB" w:rsidRDefault="005D317B" w:rsidP="00396D7B">
            <w:pPr>
              <w:rPr>
                <w:sz w:val="20"/>
              </w:rPr>
            </w:pPr>
            <w:proofErr w:type="spellStart"/>
            <w:r w:rsidRPr="00217CDB">
              <w:rPr>
                <w:color w:val="000000"/>
                <w:sz w:val="20"/>
              </w:rPr>
              <w:t>т.руб</w:t>
            </w:r>
            <w:proofErr w:type="spellEnd"/>
          </w:p>
        </w:tc>
        <w:tc>
          <w:tcPr>
            <w:tcW w:w="904" w:type="dxa"/>
            <w:tcBorders>
              <w:top w:val="nil"/>
              <w:left w:val="nil"/>
              <w:bottom w:val="single" w:sz="4" w:space="0" w:color="auto"/>
              <w:right w:val="single" w:sz="4" w:space="0" w:color="auto"/>
            </w:tcBorders>
            <w:shd w:val="clear" w:color="auto" w:fill="auto"/>
            <w:noWrap/>
            <w:vAlign w:val="center"/>
          </w:tcPr>
          <w:p w14:paraId="5C819D22"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73760EAB" w14:textId="77777777" w:rsidR="005D317B" w:rsidRPr="00217CDB" w:rsidRDefault="005D317B" w:rsidP="00396D7B">
            <w:pPr>
              <w:jc w:val="center"/>
              <w:rPr>
                <w:color w:val="000000"/>
                <w:sz w:val="20"/>
              </w:rPr>
            </w:pPr>
            <w:r w:rsidRPr="00217CDB">
              <w:rPr>
                <w:color w:val="000000"/>
                <w:sz w:val="20"/>
              </w:rPr>
              <w:t>9,1</w:t>
            </w:r>
          </w:p>
        </w:tc>
        <w:tc>
          <w:tcPr>
            <w:tcW w:w="940" w:type="dxa"/>
            <w:tcBorders>
              <w:top w:val="nil"/>
              <w:left w:val="nil"/>
              <w:bottom w:val="single" w:sz="4" w:space="0" w:color="auto"/>
              <w:right w:val="single" w:sz="4" w:space="0" w:color="auto"/>
            </w:tcBorders>
            <w:shd w:val="clear" w:color="auto" w:fill="auto"/>
            <w:noWrap/>
            <w:vAlign w:val="center"/>
          </w:tcPr>
          <w:p w14:paraId="131DB6DA"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75FC7F11"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72A3A004" w14:textId="77777777" w:rsidR="005D317B" w:rsidRPr="00217CDB" w:rsidRDefault="005D317B" w:rsidP="00396D7B">
            <w:pPr>
              <w:jc w:val="center"/>
              <w:rPr>
                <w:color w:val="000000"/>
                <w:sz w:val="20"/>
              </w:rPr>
            </w:pPr>
            <w:r w:rsidRPr="00217CDB">
              <w:rPr>
                <w:color w:val="000000"/>
                <w:sz w:val="20"/>
              </w:rPr>
              <w:t> </w:t>
            </w:r>
          </w:p>
        </w:tc>
        <w:tc>
          <w:tcPr>
            <w:tcW w:w="940" w:type="dxa"/>
            <w:tcBorders>
              <w:top w:val="single" w:sz="4" w:space="0" w:color="auto"/>
              <w:left w:val="nil"/>
              <w:bottom w:val="single" w:sz="4" w:space="0" w:color="auto"/>
              <w:right w:val="single" w:sz="4" w:space="0" w:color="auto"/>
            </w:tcBorders>
            <w:vAlign w:val="center"/>
          </w:tcPr>
          <w:p w14:paraId="0A3EA893" w14:textId="77777777" w:rsidR="005D317B" w:rsidRPr="00217CDB" w:rsidRDefault="005D317B" w:rsidP="00396D7B">
            <w:pPr>
              <w:jc w:val="center"/>
              <w:rPr>
                <w:color w:val="000000"/>
                <w:sz w:val="20"/>
              </w:rPr>
            </w:pPr>
            <w:r w:rsidRPr="00217CDB">
              <w:rPr>
                <w:color w:val="000000"/>
                <w:sz w:val="20"/>
              </w:rPr>
              <w:t>9,1</w:t>
            </w:r>
          </w:p>
        </w:tc>
        <w:tc>
          <w:tcPr>
            <w:tcW w:w="745" w:type="dxa"/>
            <w:tcBorders>
              <w:top w:val="single" w:sz="4" w:space="0" w:color="auto"/>
              <w:left w:val="single" w:sz="4" w:space="0" w:color="auto"/>
              <w:bottom w:val="single" w:sz="4" w:space="0" w:color="auto"/>
              <w:right w:val="single" w:sz="4" w:space="0" w:color="auto"/>
            </w:tcBorders>
            <w:vAlign w:val="center"/>
          </w:tcPr>
          <w:p w14:paraId="20D5D144" w14:textId="77777777" w:rsidR="005D317B" w:rsidRPr="00217CDB" w:rsidRDefault="005D317B" w:rsidP="00396D7B">
            <w:pPr>
              <w:jc w:val="center"/>
              <w:rPr>
                <w:color w:val="000000"/>
                <w:sz w:val="20"/>
              </w:rPr>
            </w:pPr>
            <w:r w:rsidRPr="00217CDB">
              <w:rPr>
                <w:color w:val="000000"/>
                <w:sz w:val="20"/>
              </w:rPr>
              <w:t>9,2</w:t>
            </w:r>
          </w:p>
        </w:tc>
        <w:tc>
          <w:tcPr>
            <w:tcW w:w="851" w:type="dxa"/>
            <w:tcBorders>
              <w:top w:val="nil"/>
              <w:left w:val="nil"/>
              <w:bottom w:val="single" w:sz="4" w:space="0" w:color="auto"/>
              <w:right w:val="single" w:sz="4" w:space="0" w:color="auto"/>
            </w:tcBorders>
            <w:shd w:val="clear" w:color="auto" w:fill="auto"/>
            <w:noWrap/>
            <w:vAlign w:val="center"/>
          </w:tcPr>
          <w:p w14:paraId="45C9EA94" w14:textId="77777777" w:rsidR="005D317B" w:rsidRPr="00217CDB" w:rsidRDefault="005D317B" w:rsidP="00396D7B">
            <w:pPr>
              <w:jc w:val="center"/>
              <w:rPr>
                <w:color w:val="000000"/>
                <w:sz w:val="20"/>
              </w:rPr>
            </w:pPr>
            <w:r w:rsidRPr="00217CDB">
              <w:rPr>
                <w:color w:val="000000"/>
                <w:sz w:val="20"/>
              </w:rPr>
              <w:t>18,3</w:t>
            </w:r>
          </w:p>
        </w:tc>
      </w:tr>
      <w:tr w:rsidR="005D317B" w:rsidRPr="00217CDB" w14:paraId="3065DE4D" w14:textId="77777777" w:rsidTr="00396D7B">
        <w:trPr>
          <w:trHeight w:val="600"/>
          <w:jc w:val="center"/>
        </w:trPr>
        <w:tc>
          <w:tcPr>
            <w:tcW w:w="516" w:type="dxa"/>
            <w:tcBorders>
              <w:top w:val="nil"/>
              <w:left w:val="single" w:sz="4" w:space="0" w:color="auto"/>
              <w:bottom w:val="single" w:sz="4" w:space="0" w:color="auto"/>
              <w:right w:val="single" w:sz="4" w:space="0" w:color="auto"/>
            </w:tcBorders>
            <w:shd w:val="clear" w:color="auto" w:fill="auto"/>
            <w:vAlign w:val="center"/>
          </w:tcPr>
          <w:p w14:paraId="1F48F8EE" w14:textId="77777777" w:rsidR="005D317B" w:rsidRPr="00217CDB" w:rsidRDefault="005D317B" w:rsidP="00396D7B">
            <w:pPr>
              <w:spacing w:line="276" w:lineRule="auto"/>
              <w:jc w:val="center"/>
              <w:rPr>
                <w:sz w:val="20"/>
              </w:rPr>
            </w:pPr>
            <w:r w:rsidRPr="00217CDB">
              <w:rPr>
                <w:color w:val="000000"/>
                <w:sz w:val="20"/>
              </w:rPr>
              <w:t>3.2</w:t>
            </w:r>
          </w:p>
        </w:tc>
        <w:tc>
          <w:tcPr>
            <w:tcW w:w="1567" w:type="dxa"/>
            <w:gridSpan w:val="2"/>
            <w:tcBorders>
              <w:top w:val="nil"/>
              <w:left w:val="nil"/>
              <w:bottom w:val="single" w:sz="4" w:space="0" w:color="auto"/>
              <w:right w:val="single" w:sz="4" w:space="0" w:color="auto"/>
            </w:tcBorders>
            <w:shd w:val="clear" w:color="auto" w:fill="auto"/>
            <w:vAlign w:val="center"/>
          </w:tcPr>
          <w:p w14:paraId="4D82763C" w14:textId="77777777" w:rsidR="005D317B" w:rsidRPr="00217CDB" w:rsidRDefault="005D317B" w:rsidP="00396D7B">
            <w:pPr>
              <w:rPr>
                <w:color w:val="00000A"/>
                <w:sz w:val="20"/>
              </w:rPr>
            </w:pPr>
            <w:r w:rsidRPr="00217CDB">
              <w:rPr>
                <w:color w:val="00000A"/>
                <w:sz w:val="20"/>
              </w:rPr>
              <w:t xml:space="preserve">Водозабор в </w:t>
            </w:r>
            <w:proofErr w:type="spellStart"/>
            <w:r w:rsidRPr="00217CDB">
              <w:rPr>
                <w:color w:val="00000A"/>
                <w:sz w:val="20"/>
              </w:rPr>
              <w:t>д.Гвоздевка</w:t>
            </w:r>
            <w:proofErr w:type="spellEnd"/>
          </w:p>
        </w:tc>
        <w:tc>
          <w:tcPr>
            <w:tcW w:w="803" w:type="dxa"/>
            <w:tcBorders>
              <w:top w:val="nil"/>
              <w:left w:val="nil"/>
              <w:bottom w:val="single" w:sz="4" w:space="0" w:color="auto"/>
              <w:right w:val="single" w:sz="4" w:space="0" w:color="auto"/>
            </w:tcBorders>
            <w:shd w:val="clear" w:color="auto" w:fill="auto"/>
            <w:vAlign w:val="center"/>
          </w:tcPr>
          <w:p w14:paraId="20FEC958" w14:textId="77777777" w:rsidR="005D317B" w:rsidRPr="00217CDB" w:rsidRDefault="005D317B" w:rsidP="00396D7B">
            <w:pPr>
              <w:rPr>
                <w:sz w:val="20"/>
              </w:rPr>
            </w:pPr>
            <w:proofErr w:type="spellStart"/>
            <w:r w:rsidRPr="00217CDB">
              <w:rPr>
                <w:color w:val="000000"/>
                <w:sz w:val="20"/>
              </w:rPr>
              <w:t>т.руб</w:t>
            </w:r>
            <w:proofErr w:type="spellEnd"/>
          </w:p>
        </w:tc>
        <w:tc>
          <w:tcPr>
            <w:tcW w:w="904" w:type="dxa"/>
            <w:tcBorders>
              <w:top w:val="nil"/>
              <w:left w:val="nil"/>
              <w:bottom w:val="single" w:sz="4" w:space="0" w:color="auto"/>
              <w:right w:val="single" w:sz="4" w:space="0" w:color="auto"/>
            </w:tcBorders>
            <w:shd w:val="clear" w:color="auto" w:fill="auto"/>
            <w:noWrap/>
            <w:vAlign w:val="center"/>
          </w:tcPr>
          <w:p w14:paraId="697EFDDF"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47DE4A19" w14:textId="77777777" w:rsidR="005D317B" w:rsidRPr="00217CDB" w:rsidRDefault="005D317B" w:rsidP="00396D7B">
            <w:pPr>
              <w:jc w:val="center"/>
              <w:rPr>
                <w:color w:val="000000"/>
                <w:sz w:val="20"/>
              </w:rPr>
            </w:pPr>
            <w:r w:rsidRPr="00217CDB">
              <w:rPr>
                <w:color w:val="000000"/>
                <w:sz w:val="20"/>
              </w:rPr>
              <w:t> </w:t>
            </w:r>
          </w:p>
        </w:tc>
        <w:tc>
          <w:tcPr>
            <w:tcW w:w="940" w:type="dxa"/>
            <w:tcBorders>
              <w:top w:val="nil"/>
              <w:left w:val="nil"/>
              <w:bottom w:val="single" w:sz="4" w:space="0" w:color="auto"/>
              <w:right w:val="single" w:sz="4" w:space="0" w:color="auto"/>
            </w:tcBorders>
            <w:shd w:val="clear" w:color="auto" w:fill="auto"/>
            <w:noWrap/>
            <w:vAlign w:val="center"/>
          </w:tcPr>
          <w:p w14:paraId="35CD851D" w14:textId="77777777" w:rsidR="005D317B" w:rsidRPr="00217CDB" w:rsidRDefault="005D317B" w:rsidP="00396D7B">
            <w:pPr>
              <w:jc w:val="center"/>
              <w:rPr>
                <w:color w:val="000000"/>
                <w:sz w:val="20"/>
              </w:rPr>
            </w:pPr>
            <w:r w:rsidRPr="00217CDB">
              <w:rPr>
                <w:color w:val="000000"/>
                <w:sz w:val="20"/>
              </w:rPr>
              <w:t>9,5</w:t>
            </w:r>
          </w:p>
        </w:tc>
        <w:tc>
          <w:tcPr>
            <w:tcW w:w="904" w:type="dxa"/>
            <w:tcBorders>
              <w:top w:val="nil"/>
              <w:left w:val="nil"/>
              <w:bottom w:val="single" w:sz="4" w:space="0" w:color="auto"/>
              <w:right w:val="single" w:sz="4" w:space="0" w:color="auto"/>
            </w:tcBorders>
            <w:shd w:val="clear" w:color="auto" w:fill="auto"/>
            <w:noWrap/>
            <w:vAlign w:val="center"/>
          </w:tcPr>
          <w:p w14:paraId="28786FD2"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2F668D4D" w14:textId="77777777" w:rsidR="005D317B" w:rsidRPr="00217CDB" w:rsidRDefault="005D317B" w:rsidP="00396D7B">
            <w:pPr>
              <w:jc w:val="center"/>
              <w:rPr>
                <w:color w:val="000000"/>
                <w:sz w:val="20"/>
              </w:rPr>
            </w:pPr>
            <w:r w:rsidRPr="00217CDB">
              <w:rPr>
                <w:color w:val="000000"/>
                <w:sz w:val="20"/>
              </w:rPr>
              <w:t> </w:t>
            </w:r>
          </w:p>
        </w:tc>
        <w:tc>
          <w:tcPr>
            <w:tcW w:w="940" w:type="dxa"/>
            <w:tcBorders>
              <w:top w:val="single" w:sz="4" w:space="0" w:color="auto"/>
              <w:left w:val="nil"/>
              <w:bottom w:val="single" w:sz="4" w:space="0" w:color="auto"/>
              <w:right w:val="single" w:sz="4" w:space="0" w:color="auto"/>
            </w:tcBorders>
            <w:vAlign w:val="center"/>
          </w:tcPr>
          <w:p w14:paraId="0C479DCA" w14:textId="77777777" w:rsidR="005D317B" w:rsidRPr="00217CDB" w:rsidRDefault="005D317B" w:rsidP="00396D7B">
            <w:pPr>
              <w:jc w:val="center"/>
              <w:rPr>
                <w:color w:val="000000"/>
                <w:sz w:val="20"/>
              </w:rPr>
            </w:pPr>
            <w:r w:rsidRPr="00217CDB">
              <w:rPr>
                <w:color w:val="000000"/>
                <w:sz w:val="20"/>
              </w:rPr>
              <w:t>9,5</w:t>
            </w:r>
          </w:p>
        </w:tc>
        <w:tc>
          <w:tcPr>
            <w:tcW w:w="745" w:type="dxa"/>
            <w:tcBorders>
              <w:top w:val="single" w:sz="4" w:space="0" w:color="auto"/>
              <w:left w:val="single" w:sz="4" w:space="0" w:color="auto"/>
              <w:bottom w:val="single" w:sz="4" w:space="0" w:color="auto"/>
              <w:right w:val="single" w:sz="4" w:space="0" w:color="auto"/>
            </w:tcBorders>
            <w:vAlign w:val="center"/>
          </w:tcPr>
          <w:p w14:paraId="327D078E" w14:textId="77777777" w:rsidR="005D317B" w:rsidRPr="00217CDB" w:rsidRDefault="005D317B" w:rsidP="00396D7B">
            <w:pPr>
              <w:jc w:val="center"/>
              <w:rPr>
                <w:color w:val="000000"/>
                <w:sz w:val="20"/>
              </w:rPr>
            </w:pPr>
            <w:r w:rsidRPr="00217CDB">
              <w:rPr>
                <w:color w:val="000000"/>
                <w:sz w:val="20"/>
              </w:rPr>
              <w:t> </w:t>
            </w:r>
          </w:p>
        </w:tc>
        <w:tc>
          <w:tcPr>
            <w:tcW w:w="851" w:type="dxa"/>
            <w:tcBorders>
              <w:top w:val="nil"/>
              <w:left w:val="nil"/>
              <w:bottom w:val="single" w:sz="4" w:space="0" w:color="auto"/>
              <w:right w:val="single" w:sz="4" w:space="0" w:color="auto"/>
            </w:tcBorders>
            <w:shd w:val="clear" w:color="auto" w:fill="auto"/>
            <w:noWrap/>
            <w:vAlign w:val="center"/>
          </w:tcPr>
          <w:p w14:paraId="01979CC5" w14:textId="77777777" w:rsidR="005D317B" w:rsidRPr="00217CDB" w:rsidRDefault="005D317B" w:rsidP="00396D7B">
            <w:pPr>
              <w:jc w:val="center"/>
              <w:rPr>
                <w:color w:val="000000"/>
                <w:sz w:val="20"/>
              </w:rPr>
            </w:pPr>
            <w:r w:rsidRPr="00217CDB">
              <w:rPr>
                <w:color w:val="000000"/>
                <w:sz w:val="20"/>
              </w:rPr>
              <w:t>9,5</w:t>
            </w:r>
          </w:p>
        </w:tc>
      </w:tr>
      <w:tr w:rsidR="005D317B" w:rsidRPr="00217CDB" w14:paraId="4877CBF2" w14:textId="77777777" w:rsidTr="00396D7B">
        <w:trPr>
          <w:trHeight w:val="600"/>
          <w:jc w:val="center"/>
        </w:trPr>
        <w:tc>
          <w:tcPr>
            <w:tcW w:w="516" w:type="dxa"/>
            <w:tcBorders>
              <w:top w:val="nil"/>
              <w:left w:val="single" w:sz="4" w:space="0" w:color="auto"/>
              <w:bottom w:val="single" w:sz="4" w:space="0" w:color="auto"/>
              <w:right w:val="single" w:sz="4" w:space="0" w:color="auto"/>
            </w:tcBorders>
            <w:shd w:val="clear" w:color="auto" w:fill="auto"/>
            <w:vAlign w:val="center"/>
          </w:tcPr>
          <w:p w14:paraId="4F0DF44F" w14:textId="77777777" w:rsidR="005D317B" w:rsidRPr="00217CDB" w:rsidRDefault="005D317B" w:rsidP="00396D7B">
            <w:pPr>
              <w:spacing w:line="276" w:lineRule="auto"/>
              <w:jc w:val="center"/>
              <w:rPr>
                <w:sz w:val="20"/>
              </w:rPr>
            </w:pPr>
            <w:r w:rsidRPr="00217CDB">
              <w:rPr>
                <w:color w:val="000000"/>
                <w:sz w:val="20"/>
              </w:rPr>
              <w:t>3.3</w:t>
            </w:r>
          </w:p>
        </w:tc>
        <w:tc>
          <w:tcPr>
            <w:tcW w:w="1567" w:type="dxa"/>
            <w:gridSpan w:val="2"/>
            <w:tcBorders>
              <w:top w:val="nil"/>
              <w:left w:val="nil"/>
              <w:bottom w:val="single" w:sz="4" w:space="0" w:color="auto"/>
              <w:right w:val="single" w:sz="4" w:space="0" w:color="auto"/>
            </w:tcBorders>
            <w:shd w:val="clear" w:color="auto" w:fill="auto"/>
            <w:vAlign w:val="center"/>
          </w:tcPr>
          <w:p w14:paraId="656252DA" w14:textId="77777777" w:rsidR="005D317B" w:rsidRPr="00217CDB" w:rsidRDefault="005D317B" w:rsidP="00396D7B">
            <w:pPr>
              <w:rPr>
                <w:color w:val="00000A"/>
                <w:sz w:val="20"/>
              </w:rPr>
            </w:pPr>
            <w:r w:rsidRPr="00217CDB">
              <w:rPr>
                <w:color w:val="00000A"/>
                <w:sz w:val="20"/>
              </w:rPr>
              <w:t xml:space="preserve">Водозабор в </w:t>
            </w:r>
            <w:proofErr w:type="spellStart"/>
            <w:r w:rsidRPr="00217CDB">
              <w:rPr>
                <w:color w:val="00000A"/>
                <w:sz w:val="20"/>
              </w:rPr>
              <w:t>д.Сукокино</w:t>
            </w:r>
            <w:proofErr w:type="spellEnd"/>
          </w:p>
        </w:tc>
        <w:tc>
          <w:tcPr>
            <w:tcW w:w="803" w:type="dxa"/>
            <w:tcBorders>
              <w:top w:val="nil"/>
              <w:left w:val="nil"/>
              <w:bottom w:val="single" w:sz="4" w:space="0" w:color="auto"/>
              <w:right w:val="single" w:sz="4" w:space="0" w:color="auto"/>
            </w:tcBorders>
            <w:shd w:val="clear" w:color="auto" w:fill="auto"/>
            <w:vAlign w:val="center"/>
          </w:tcPr>
          <w:p w14:paraId="081156C1" w14:textId="77777777" w:rsidR="005D317B" w:rsidRPr="00217CDB" w:rsidRDefault="005D317B" w:rsidP="00396D7B">
            <w:pPr>
              <w:rPr>
                <w:sz w:val="20"/>
              </w:rPr>
            </w:pPr>
            <w:proofErr w:type="spellStart"/>
            <w:r w:rsidRPr="00217CDB">
              <w:rPr>
                <w:color w:val="000000"/>
                <w:sz w:val="20"/>
              </w:rPr>
              <w:t>т.руб</w:t>
            </w:r>
            <w:proofErr w:type="spellEnd"/>
          </w:p>
        </w:tc>
        <w:tc>
          <w:tcPr>
            <w:tcW w:w="904" w:type="dxa"/>
            <w:tcBorders>
              <w:top w:val="nil"/>
              <w:left w:val="nil"/>
              <w:bottom w:val="single" w:sz="4" w:space="0" w:color="auto"/>
              <w:right w:val="single" w:sz="4" w:space="0" w:color="auto"/>
            </w:tcBorders>
            <w:shd w:val="clear" w:color="auto" w:fill="auto"/>
            <w:noWrap/>
            <w:vAlign w:val="center"/>
          </w:tcPr>
          <w:p w14:paraId="1C39F0A0" w14:textId="77777777" w:rsidR="005D317B" w:rsidRPr="00217CDB" w:rsidRDefault="005D317B" w:rsidP="00396D7B">
            <w:pPr>
              <w:jc w:val="center"/>
              <w:rPr>
                <w:color w:val="000000"/>
                <w:sz w:val="20"/>
              </w:rPr>
            </w:pPr>
            <w:r w:rsidRPr="00217CDB">
              <w:rPr>
                <w:color w:val="000000"/>
                <w:sz w:val="20"/>
              </w:rPr>
              <w:t>0</w:t>
            </w:r>
          </w:p>
        </w:tc>
        <w:tc>
          <w:tcPr>
            <w:tcW w:w="904" w:type="dxa"/>
            <w:tcBorders>
              <w:top w:val="nil"/>
              <w:left w:val="nil"/>
              <w:bottom w:val="single" w:sz="4" w:space="0" w:color="auto"/>
              <w:right w:val="single" w:sz="4" w:space="0" w:color="auto"/>
            </w:tcBorders>
            <w:shd w:val="clear" w:color="auto" w:fill="auto"/>
            <w:noWrap/>
            <w:vAlign w:val="center"/>
          </w:tcPr>
          <w:p w14:paraId="75D0DAAD" w14:textId="77777777" w:rsidR="005D317B" w:rsidRPr="00217CDB" w:rsidRDefault="005D317B" w:rsidP="00396D7B">
            <w:pPr>
              <w:jc w:val="center"/>
              <w:rPr>
                <w:color w:val="000000"/>
                <w:sz w:val="20"/>
              </w:rPr>
            </w:pPr>
            <w:r w:rsidRPr="00217CDB">
              <w:rPr>
                <w:color w:val="000000"/>
                <w:sz w:val="20"/>
              </w:rPr>
              <w:t> </w:t>
            </w:r>
          </w:p>
        </w:tc>
        <w:tc>
          <w:tcPr>
            <w:tcW w:w="940" w:type="dxa"/>
            <w:tcBorders>
              <w:top w:val="nil"/>
              <w:left w:val="nil"/>
              <w:bottom w:val="single" w:sz="4" w:space="0" w:color="auto"/>
              <w:right w:val="single" w:sz="4" w:space="0" w:color="auto"/>
            </w:tcBorders>
            <w:shd w:val="clear" w:color="auto" w:fill="auto"/>
            <w:noWrap/>
            <w:vAlign w:val="center"/>
          </w:tcPr>
          <w:p w14:paraId="686213A9"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15991B21"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2DB28792" w14:textId="77777777" w:rsidR="005D317B" w:rsidRPr="00217CDB" w:rsidRDefault="005D317B" w:rsidP="00396D7B">
            <w:pPr>
              <w:jc w:val="center"/>
              <w:rPr>
                <w:color w:val="000000"/>
                <w:sz w:val="20"/>
              </w:rPr>
            </w:pPr>
            <w:r w:rsidRPr="00217CDB">
              <w:rPr>
                <w:color w:val="000000"/>
                <w:sz w:val="20"/>
              </w:rPr>
              <w:t> </w:t>
            </w:r>
          </w:p>
        </w:tc>
        <w:tc>
          <w:tcPr>
            <w:tcW w:w="940" w:type="dxa"/>
            <w:tcBorders>
              <w:top w:val="single" w:sz="4" w:space="0" w:color="auto"/>
              <w:left w:val="nil"/>
              <w:bottom w:val="single" w:sz="4" w:space="0" w:color="auto"/>
              <w:right w:val="single" w:sz="4" w:space="0" w:color="auto"/>
            </w:tcBorders>
            <w:vAlign w:val="center"/>
          </w:tcPr>
          <w:p w14:paraId="3507C9ED" w14:textId="77777777" w:rsidR="005D317B" w:rsidRPr="00217CDB" w:rsidRDefault="005D317B" w:rsidP="00396D7B">
            <w:pPr>
              <w:jc w:val="center"/>
              <w:rPr>
                <w:color w:val="000000"/>
                <w:sz w:val="20"/>
              </w:rPr>
            </w:pPr>
            <w:r w:rsidRPr="00217CDB">
              <w:rPr>
                <w:color w:val="000000"/>
                <w:sz w:val="20"/>
              </w:rPr>
              <w:t>0,0</w:t>
            </w:r>
          </w:p>
        </w:tc>
        <w:tc>
          <w:tcPr>
            <w:tcW w:w="745" w:type="dxa"/>
            <w:tcBorders>
              <w:top w:val="single" w:sz="4" w:space="0" w:color="auto"/>
              <w:left w:val="single" w:sz="4" w:space="0" w:color="auto"/>
              <w:bottom w:val="single" w:sz="4" w:space="0" w:color="auto"/>
              <w:right w:val="single" w:sz="4" w:space="0" w:color="auto"/>
            </w:tcBorders>
            <w:vAlign w:val="center"/>
          </w:tcPr>
          <w:p w14:paraId="06DA536E" w14:textId="77777777" w:rsidR="005D317B" w:rsidRPr="00217CDB" w:rsidRDefault="005D317B" w:rsidP="00396D7B">
            <w:pPr>
              <w:jc w:val="center"/>
              <w:rPr>
                <w:color w:val="000000"/>
                <w:sz w:val="20"/>
              </w:rPr>
            </w:pPr>
            <w:r w:rsidRPr="00217CDB">
              <w:rPr>
                <w:color w:val="000000"/>
                <w:sz w:val="20"/>
              </w:rPr>
              <w:t>9,3</w:t>
            </w:r>
          </w:p>
        </w:tc>
        <w:tc>
          <w:tcPr>
            <w:tcW w:w="851" w:type="dxa"/>
            <w:tcBorders>
              <w:top w:val="nil"/>
              <w:left w:val="nil"/>
              <w:bottom w:val="single" w:sz="4" w:space="0" w:color="auto"/>
              <w:right w:val="single" w:sz="4" w:space="0" w:color="auto"/>
            </w:tcBorders>
            <w:shd w:val="clear" w:color="auto" w:fill="auto"/>
            <w:noWrap/>
            <w:vAlign w:val="center"/>
          </w:tcPr>
          <w:p w14:paraId="00BF5DA2" w14:textId="77777777" w:rsidR="005D317B" w:rsidRPr="00217CDB" w:rsidRDefault="005D317B" w:rsidP="00396D7B">
            <w:pPr>
              <w:jc w:val="center"/>
              <w:rPr>
                <w:color w:val="000000"/>
                <w:sz w:val="20"/>
              </w:rPr>
            </w:pPr>
            <w:r w:rsidRPr="00217CDB">
              <w:rPr>
                <w:color w:val="000000"/>
                <w:sz w:val="20"/>
              </w:rPr>
              <w:t>9,3</w:t>
            </w:r>
          </w:p>
        </w:tc>
      </w:tr>
      <w:tr w:rsidR="005D317B" w:rsidRPr="00217CDB" w14:paraId="56E03880" w14:textId="77777777" w:rsidTr="003120A4">
        <w:trPr>
          <w:trHeight w:val="600"/>
          <w:jc w:val="center"/>
        </w:trPr>
        <w:tc>
          <w:tcPr>
            <w:tcW w:w="516" w:type="dxa"/>
            <w:tcBorders>
              <w:top w:val="nil"/>
              <w:left w:val="single" w:sz="4" w:space="0" w:color="auto"/>
              <w:bottom w:val="single" w:sz="4" w:space="0" w:color="auto"/>
              <w:right w:val="single" w:sz="4" w:space="0" w:color="auto"/>
            </w:tcBorders>
            <w:shd w:val="clear" w:color="auto" w:fill="auto"/>
            <w:vAlign w:val="center"/>
          </w:tcPr>
          <w:p w14:paraId="36D7D051" w14:textId="77777777" w:rsidR="005D317B" w:rsidRPr="00217CDB" w:rsidRDefault="005D317B" w:rsidP="00396D7B">
            <w:pPr>
              <w:spacing w:line="276" w:lineRule="auto"/>
              <w:jc w:val="center"/>
              <w:rPr>
                <w:sz w:val="20"/>
              </w:rPr>
            </w:pPr>
            <w:r w:rsidRPr="00217CDB">
              <w:rPr>
                <w:color w:val="000000"/>
                <w:sz w:val="20"/>
              </w:rPr>
              <w:t>3.4</w:t>
            </w:r>
          </w:p>
        </w:tc>
        <w:tc>
          <w:tcPr>
            <w:tcW w:w="1567" w:type="dxa"/>
            <w:gridSpan w:val="2"/>
            <w:tcBorders>
              <w:top w:val="nil"/>
              <w:left w:val="nil"/>
              <w:bottom w:val="single" w:sz="4" w:space="0" w:color="auto"/>
              <w:right w:val="single" w:sz="4" w:space="0" w:color="auto"/>
            </w:tcBorders>
            <w:shd w:val="clear" w:color="auto" w:fill="auto"/>
            <w:vAlign w:val="center"/>
          </w:tcPr>
          <w:p w14:paraId="105F8AB8" w14:textId="77777777" w:rsidR="005D317B" w:rsidRPr="00217CDB" w:rsidRDefault="005D317B" w:rsidP="00396D7B">
            <w:pPr>
              <w:rPr>
                <w:color w:val="00000A"/>
                <w:sz w:val="20"/>
              </w:rPr>
            </w:pPr>
            <w:r w:rsidRPr="00217CDB">
              <w:rPr>
                <w:color w:val="00000A"/>
                <w:sz w:val="20"/>
              </w:rPr>
              <w:t xml:space="preserve">Водозабор в </w:t>
            </w:r>
            <w:proofErr w:type="spellStart"/>
            <w:r w:rsidRPr="00217CDB">
              <w:rPr>
                <w:color w:val="00000A"/>
                <w:sz w:val="20"/>
              </w:rPr>
              <w:t>п.Васильевский</w:t>
            </w:r>
            <w:proofErr w:type="spellEnd"/>
          </w:p>
        </w:tc>
        <w:tc>
          <w:tcPr>
            <w:tcW w:w="803" w:type="dxa"/>
            <w:tcBorders>
              <w:top w:val="nil"/>
              <w:left w:val="nil"/>
              <w:bottom w:val="single" w:sz="4" w:space="0" w:color="auto"/>
              <w:right w:val="single" w:sz="4" w:space="0" w:color="auto"/>
            </w:tcBorders>
            <w:shd w:val="clear" w:color="auto" w:fill="auto"/>
            <w:vAlign w:val="center"/>
          </w:tcPr>
          <w:p w14:paraId="3C597FC6" w14:textId="77777777" w:rsidR="005D317B" w:rsidRPr="00217CDB" w:rsidRDefault="005D317B" w:rsidP="00396D7B">
            <w:pPr>
              <w:rPr>
                <w:sz w:val="20"/>
              </w:rPr>
            </w:pPr>
            <w:proofErr w:type="spellStart"/>
            <w:r w:rsidRPr="00217CDB">
              <w:rPr>
                <w:color w:val="000000"/>
                <w:sz w:val="20"/>
              </w:rPr>
              <w:t>т.руб</w:t>
            </w:r>
            <w:proofErr w:type="spellEnd"/>
          </w:p>
        </w:tc>
        <w:tc>
          <w:tcPr>
            <w:tcW w:w="904" w:type="dxa"/>
            <w:tcBorders>
              <w:top w:val="nil"/>
              <w:left w:val="nil"/>
              <w:bottom w:val="single" w:sz="4" w:space="0" w:color="auto"/>
              <w:right w:val="single" w:sz="4" w:space="0" w:color="auto"/>
            </w:tcBorders>
            <w:shd w:val="clear" w:color="auto" w:fill="auto"/>
            <w:noWrap/>
            <w:vAlign w:val="center"/>
          </w:tcPr>
          <w:p w14:paraId="50879AFB" w14:textId="77777777" w:rsidR="005D317B" w:rsidRPr="00217CDB" w:rsidRDefault="005D317B" w:rsidP="00396D7B">
            <w:pPr>
              <w:jc w:val="center"/>
              <w:rPr>
                <w:color w:val="000000"/>
                <w:sz w:val="20"/>
              </w:rPr>
            </w:pPr>
            <w:r w:rsidRPr="00217CDB">
              <w:rPr>
                <w:color w:val="000000"/>
                <w:sz w:val="20"/>
              </w:rPr>
              <w:t>0</w:t>
            </w:r>
          </w:p>
        </w:tc>
        <w:tc>
          <w:tcPr>
            <w:tcW w:w="904" w:type="dxa"/>
            <w:tcBorders>
              <w:top w:val="nil"/>
              <w:left w:val="nil"/>
              <w:bottom w:val="single" w:sz="4" w:space="0" w:color="auto"/>
              <w:right w:val="single" w:sz="4" w:space="0" w:color="auto"/>
            </w:tcBorders>
            <w:shd w:val="clear" w:color="auto" w:fill="auto"/>
            <w:noWrap/>
            <w:vAlign w:val="center"/>
          </w:tcPr>
          <w:p w14:paraId="7D517708" w14:textId="77777777" w:rsidR="005D317B" w:rsidRPr="00217CDB" w:rsidRDefault="005D317B" w:rsidP="00396D7B">
            <w:pPr>
              <w:jc w:val="center"/>
              <w:rPr>
                <w:color w:val="000000"/>
                <w:sz w:val="20"/>
              </w:rPr>
            </w:pPr>
            <w:r w:rsidRPr="00217CDB">
              <w:rPr>
                <w:color w:val="000000"/>
                <w:sz w:val="20"/>
              </w:rPr>
              <w:t> </w:t>
            </w:r>
          </w:p>
        </w:tc>
        <w:tc>
          <w:tcPr>
            <w:tcW w:w="940" w:type="dxa"/>
            <w:tcBorders>
              <w:top w:val="nil"/>
              <w:left w:val="nil"/>
              <w:bottom w:val="single" w:sz="4" w:space="0" w:color="auto"/>
              <w:right w:val="single" w:sz="4" w:space="0" w:color="auto"/>
            </w:tcBorders>
            <w:shd w:val="clear" w:color="auto" w:fill="auto"/>
            <w:noWrap/>
            <w:vAlign w:val="center"/>
          </w:tcPr>
          <w:p w14:paraId="395064AB" w14:textId="77777777" w:rsidR="005D317B" w:rsidRPr="00217CDB" w:rsidRDefault="005D317B" w:rsidP="00396D7B">
            <w:pPr>
              <w:jc w:val="center"/>
              <w:rPr>
                <w:color w:val="000000"/>
                <w:sz w:val="20"/>
              </w:rPr>
            </w:pPr>
            <w:r w:rsidRPr="00217CDB">
              <w:rPr>
                <w:color w:val="000000"/>
                <w:sz w:val="20"/>
              </w:rPr>
              <w:t> </w:t>
            </w:r>
          </w:p>
        </w:tc>
        <w:tc>
          <w:tcPr>
            <w:tcW w:w="904" w:type="dxa"/>
            <w:tcBorders>
              <w:top w:val="nil"/>
              <w:left w:val="nil"/>
              <w:bottom w:val="single" w:sz="4" w:space="0" w:color="auto"/>
              <w:right w:val="single" w:sz="4" w:space="0" w:color="auto"/>
            </w:tcBorders>
            <w:shd w:val="clear" w:color="auto" w:fill="auto"/>
            <w:noWrap/>
            <w:vAlign w:val="center"/>
          </w:tcPr>
          <w:p w14:paraId="5C32CA36" w14:textId="77777777" w:rsidR="005D317B" w:rsidRPr="00217CDB" w:rsidRDefault="005D317B" w:rsidP="00396D7B">
            <w:pPr>
              <w:jc w:val="center"/>
              <w:rPr>
                <w:color w:val="000000"/>
                <w:sz w:val="20"/>
              </w:rPr>
            </w:pPr>
            <w:r w:rsidRPr="00217CDB">
              <w:rPr>
                <w:color w:val="000000"/>
                <w:sz w:val="20"/>
              </w:rPr>
              <w:t>11,2</w:t>
            </w:r>
          </w:p>
        </w:tc>
        <w:tc>
          <w:tcPr>
            <w:tcW w:w="904" w:type="dxa"/>
            <w:tcBorders>
              <w:top w:val="nil"/>
              <w:left w:val="nil"/>
              <w:bottom w:val="single" w:sz="4" w:space="0" w:color="auto"/>
              <w:right w:val="single" w:sz="4" w:space="0" w:color="auto"/>
            </w:tcBorders>
            <w:shd w:val="clear" w:color="auto" w:fill="auto"/>
            <w:noWrap/>
            <w:vAlign w:val="center"/>
          </w:tcPr>
          <w:p w14:paraId="23846E82" w14:textId="77777777" w:rsidR="005D317B" w:rsidRPr="00217CDB" w:rsidRDefault="005D317B" w:rsidP="00396D7B">
            <w:pPr>
              <w:jc w:val="center"/>
              <w:rPr>
                <w:color w:val="000000"/>
                <w:sz w:val="20"/>
              </w:rPr>
            </w:pPr>
            <w:r w:rsidRPr="00217CDB">
              <w:rPr>
                <w:color w:val="000000"/>
                <w:sz w:val="20"/>
              </w:rPr>
              <w:t> </w:t>
            </w:r>
          </w:p>
        </w:tc>
        <w:tc>
          <w:tcPr>
            <w:tcW w:w="940" w:type="dxa"/>
            <w:tcBorders>
              <w:top w:val="single" w:sz="4" w:space="0" w:color="auto"/>
              <w:left w:val="nil"/>
              <w:bottom w:val="single" w:sz="4" w:space="0" w:color="auto"/>
              <w:right w:val="single" w:sz="4" w:space="0" w:color="auto"/>
            </w:tcBorders>
            <w:vAlign w:val="center"/>
          </w:tcPr>
          <w:p w14:paraId="2A90327E" w14:textId="77777777" w:rsidR="005D317B" w:rsidRPr="00217CDB" w:rsidRDefault="005D317B" w:rsidP="00396D7B">
            <w:pPr>
              <w:jc w:val="center"/>
              <w:rPr>
                <w:color w:val="000000"/>
                <w:sz w:val="20"/>
              </w:rPr>
            </w:pPr>
            <w:r w:rsidRPr="00217CDB">
              <w:rPr>
                <w:color w:val="000000"/>
                <w:sz w:val="20"/>
              </w:rPr>
              <w:t>11,2</w:t>
            </w:r>
          </w:p>
        </w:tc>
        <w:tc>
          <w:tcPr>
            <w:tcW w:w="745" w:type="dxa"/>
            <w:tcBorders>
              <w:top w:val="single" w:sz="4" w:space="0" w:color="auto"/>
              <w:left w:val="single" w:sz="4" w:space="0" w:color="auto"/>
              <w:bottom w:val="single" w:sz="4" w:space="0" w:color="auto"/>
              <w:right w:val="single" w:sz="4" w:space="0" w:color="auto"/>
            </w:tcBorders>
            <w:vAlign w:val="center"/>
          </w:tcPr>
          <w:p w14:paraId="78EDC743" w14:textId="77777777" w:rsidR="005D317B" w:rsidRPr="00217CDB" w:rsidRDefault="005D317B" w:rsidP="00396D7B">
            <w:pPr>
              <w:jc w:val="center"/>
              <w:rPr>
                <w:color w:val="000000"/>
                <w:sz w:val="20"/>
              </w:rPr>
            </w:pPr>
            <w:r w:rsidRPr="00217CDB">
              <w:rPr>
                <w:color w:val="000000"/>
                <w:sz w:val="20"/>
              </w:rPr>
              <w:t>11,5</w:t>
            </w:r>
          </w:p>
        </w:tc>
        <w:tc>
          <w:tcPr>
            <w:tcW w:w="851" w:type="dxa"/>
            <w:tcBorders>
              <w:top w:val="nil"/>
              <w:left w:val="nil"/>
              <w:bottom w:val="single" w:sz="4" w:space="0" w:color="auto"/>
              <w:right w:val="single" w:sz="4" w:space="0" w:color="auto"/>
            </w:tcBorders>
            <w:shd w:val="clear" w:color="auto" w:fill="auto"/>
            <w:noWrap/>
            <w:vAlign w:val="center"/>
          </w:tcPr>
          <w:p w14:paraId="55025E15" w14:textId="77777777" w:rsidR="005D317B" w:rsidRPr="00217CDB" w:rsidRDefault="005D317B" w:rsidP="00396D7B">
            <w:pPr>
              <w:jc w:val="center"/>
              <w:rPr>
                <w:color w:val="000000"/>
                <w:sz w:val="20"/>
              </w:rPr>
            </w:pPr>
            <w:r w:rsidRPr="00217CDB">
              <w:rPr>
                <w:color w:val="000000"/>
                <w:sz w:val="20"/>
              </w:rPr>
              <w:t>22,7</w:t>
            </w:r>
          </w:p>
        </w:tc>
      </w:tr>
      <w:tr w:rsidR="005D317B" w:rsidRPr="00217CDB" w14:paraId="0DF8870C" w14:textId="77777777" w:rsidTr="00396D7B">
        <w:trPr>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FFFF00"/>
            <w:vAlign w:val="center"/>
          </w:tcPr>
          <w:p w14:paraId="72E45D6A" w14:textId="77777777" w:rsidR="005D317B" w:rsidRPr="00217CDB" w:rsidRDefault="005D317B" w:rsidP="00396D7B">
            <w:pPr>
              <w:jc w:val="center"/>
              <w:rPr>
                <w:color w:val="000000"/>
                <w:sz w:val="20"/>
              </w:rPr>
            </w:pPr>
            <w:r w:rsidRPr="00217CDB">
              <w:rPr>
                <w:color w:val="000000"/>
                <w:sz w:val="20"/>
              </w:rPr>
              <w:t>4</w:t>
            </w:r>
          </w:p>
        </w:tc>
        <w:tc>
          <w:tcPr>
            <w:tcW w:w="1567" w:type="dxa"/>
            <w:gridSpan w:val="2"/>
            <w:tcBorders>
              <w:top w:val="single" w:sz="4" w:space="0" w:color="auto"/>
              <w:left w:val="nil"/>
              <w:bottom w:val="single" w:sz="4" w:space="0" w:color="auto"/>
              <w:right w:val="single" w:sz="4" w:space="0" w:color="auto"/>
            </w:tcBorders>
            <w:shd w:val="clear" w:color="auto" w:fill="FFFF00"/>
            <w:vAlign w:val="center"/>
          </w:tcPr>
          <w:p w14:paraId="3DE0A052" w14:textId="77777777" w:rsidR="005D317B" w:rsidRPr="00217CDB" w:rsidRDefault="005D317B" w:rsidP="00396D7B">
            <w:pPr>
              <w:rPr>
                <w:color w:val="000000"/>
                <w:sz w:val="20"/>
              </w:rPr>
            </w:pPr>
            <w:r w:rsidRPr="00217CDB">
              <w:rPr>
                <w:color w:val="000000"/>
                <w:sz w:val="20"/>
              </w:rPr>
              <w:t>Реконструкция и строительство сетей водопровода, в том числе:</w:t>
            </w:r>
          </w:p>
        </w:tc>
        <w:tc>
          <w:tcPr>
            <w:tcW w:w="803" w:type="dxa"/>
            <w:tcBorders>
              <w:top w:val="single" w:sz="4" w:space="0" w:color="auto"/>
              <w:left w:val="nil"/>
              <w:bottom w:val="single" w:sz="4" w:space="0" w:color="auto"/>
              <w:right w:val="single" w:sz="4" w:space="0" w:color="auto"/>
            </w:tcBorders>
            <w:shd w:val="clear" w:color="auto" w:fill="FFFF00"/>
            <w:vAlign w:val="center"/>
          </w:tcPr>
          <w:p w14:paraId="6D734A85" w14:textId="77777777" w:rsidR="005D317B" w:rsidRPr="00217CDB" w:rsidRDefault="005D317B" w:rsidP="00396D7B">
            <w:pPr>
              <w:jc w:val="center"/>
              <w:rPr>
                <w:color w:val="000000"/>
                <w:sz w:val="20"/>
              </w:rPr>
            </w:pPr>
            <w:proofErr w:type="spellStart"/>
            <w:r w:rsidRPr="00217CDB">
              <w:rPr>
                <w:color w:val="000000"/>
                <w:sz w:val="20"/>
              </w:rPr>
              <w:t>т.руб</w:t>
            </w:r>
            <w:proofErr w:type="spellEnd"/>
          </w:p>
        </w:tc>
        <w:tc>
          <w:tcPr>
            <w:tcW w:w="904" w:type="dxa"/>
            <w:tcBorders>
              <w:top w:val="single" w:sz="4" w:space="0" w:color="auto"/>
              <w:left w:val="nil"/>
              <w:bottom w:val="single" w:sz="4" w:space="0" w:color="auto"/>
              <w:right w:val="single" w:sz="4" w:space="0" w:color="auto"/>
            </w:tcBorders>
            <w:shd w:val="clear" w:color="auto" w:fill="FFFF00"/>
            <w:noWrap/>
            <w:vAlign w:val="center"/>
          </w:tcPr>
          <w:p w14:paraId="7AFEBD42" w14:textId="77777777" w:rsidR="005D317B" w:rsidRPr="00217CDB" w:rsidRDefault="005D317B" w:rsidP="00396D7B">
            <w:pPr>
              <w:jc w:val="center"/>
              <w:rPr>
                <w:color w:val="000000"/>
                <w:sz w:val="20"/>
              </w:rPr>
            </w:pPr>
            <w:r w:rsidRPr="00217CDB">
              <w:rPr>
                <w:color w:val="000000"/>
                <w:sz w:val="20"/>
              </w:rPr>
              <w:t>0,0</w:t>
            </w:r>
          </w:p>
        </w:tc>
        <w:tc>
          <w:tcPr>
            <w:tcW w:w="904" w:type="dxa"/>
            <w:tcBorders>
              <w:top w:val="single" w:sz="4" w:space="0" w:color="auto"/>
              <w:left w:val="nil"/>
              <w:bottom w:val="single" w:sz="4" w:space="0" w:color="auto"/>
              <w:right w:val="single" w:sz="4" w:space="0" w:color="auto"/>
            </w:tcBorders>
            <w:shd w:val="clear" w:color="auto" w:fill="FFFF00"/>
            <w:noWrap/>
            <w:vAlign w:val="center"/>
          </w:tcPr>
          <w:p w14:paraId="19AF9161" w14:textId="77777777" w:rsidR="005D317B" w:rsidRPr="00217CDB" w:rsidRDefault="005D317B" w:rsidP="00396D7B">
            <w:pPr>
              <w:jc w:val="center"/>
              <w:rPr>
                <w:color w:val="000000"/>
                <w:sz w:val="20"/>
              </w:rPr>
            </w:pPr>
            <w:r w:rsidRPr="00217CDB">
              <w:rPr>
                <w:color w:val="000000"/>
                <w:sz w:val="20"/>
              </w:rPr>
              <w:t>862,9</w:t>
            </w:r>
          </w:p>
        </w:tc>
        <w:tc>
          <w:tcPr>
            <w:tcW w:w="940" w:type="dxa"/>
            <w:tcBorders>
              <w:top w:val="single" w:sz="4" w:space="0" w:color="auto"/>
              <w:left w:val="nil"/>
              <w:bottom w:val="single" w:sz="4" w:space="0" w:color="auto"/>
              <w:right w:val="single" w:sz="4" w:space="0" w:color="auto"/>
            </w:tcBorders>
            <w:shd w:val="clear" w:color="auto" w:fill="FFFF00"/>
            <w:noWrap/>
            <w:vAlign w:val="center"/>
          </w:tcPr>
          <w:p w14:paraId="7F68E836" w14:textId="77777777" w:rsidR="005D317B" w:rsidRPr="00217CDB" w:rsidRDefault="005D317B" w:rsidP="00396D7B">
            <w:pPr>
              <w:jc w:val="center"/>
              <w:rPr>
                <w:color w:val="000000"/>
                <w:sz w:val="20"/>
              </w:rPr>
            </w:pPr>
            <w:r w:rsidRPr="00217CDB">
              <w:rPr>
                <w:color w:val="000000"/>
                <w:sz w:val="20"/>
              </w:rPr>
              <w:t>7649,0</w:t>
            </w:r>
          </w:p>
        </w:tc>
        <w:tc>
          <w:tcPr>
            <w:tcW w:w="904" w:type="dxa"/>
            <w:tcBorders>
              <w:top w:val="single" w:sz="4" w:space="0" w:color="auto"/>
              <w:left w:val="nil"/>
              <w:bottom w:val="single" w:sz="4" w:space="0" w:color="auto"/>
              <w:right w:val="single" w:sz="4" w:space="0" w:color="auto"/>
            </w:tcBorders>
            <w:shd w:val="clear" w:color="auto" w:fill="FFFF00"/>
            <w:noWrap/>
            <w:vAlign w:val="center"/>
          </w:tcPr>
          <w:p w14:paraId="76A165BC" w14:textId="77777777" w:rsidR="005D317B" w:rsidRPr="00217CDB" w:rsidRDefault="005D317B" w:rsidP="00396D7B">
            <w:pPr>
              <w:jc w:val="center"/>
              <w:rPr>
                <w:color w:val="000000"/>
                <w:sz w:val="20"/>
              </w:rPr>
            </w:pPr>
            <w:r w:rsidRPr="00217CDB">
              <w:rPr>
                <w:color w:val="000000"/>
                <w:sz w:val="20"/>
              </w:rPr>
              <w:t>0,0</w:t>
            </w:r>
          </w:p>
        </w:tc>
        <w:tc>
          <w:tcPr>
            <w:tcW w:w="904" w:type="dxa"/>
            <w:tcBorders>
              <w:top w:val="single" w:sz="4" w:space="0" w:color="auto"/>
              <w:left w:val="nil"/>
              <w:bottom w:val="single" w:sz="4" w:space="0" w:color="auto"/>
              <w:right w:val="single" w:sz="4" w:space="0" w:color="auto"/>
            </w:tcBorders>
            <w:shd w:val="clear" w:color="auto" w:fill="FFFF00"/>
            <w:noWrap/>
            <w:vAlign w:val="center"/>
          </w:tcPr>
          <w:p w14:paraId="28C8E2E5" w14:textId="77777777" w:rsidR="005D317B" w:rsidRPr="00217CDB" w:rsidRDefault="005D317B" w:rsidP="00396D7B">
            <w:pPr>
              <w:jc w:val="center"/>
              <w:rPr>
                <w:color w:val="000000"/>
                <w:sz w:val="20"/>
              </w:rPr>
            </w:pPr>
            <w:r w:rsidRPr="00217CDB">
              <w:rPr>
                <w:color w:val="000000"/>
                <w:sz w:val="20"/>
              </w:rPr>
              <w:t>0,0</w:t>
            </w:r>
          </w:p>
        </w:tc>
        <w:tc>
          <w:tcPr>
            <w:tcW w:w="940" w:type="dxa"/>
            <w:tcBorders>
              <w:top w:val="single" w:sz="4" w:space="0" w:color="auto"/>
              <w:left w:val="nil"/>
              <w:bottom w:val="single" w:sz="4" w:space="0" w:color="auto"/>
              <w:right w:val="single" w:sz="4" w:space="0" w:color="auto"/>
            </w:tcBorders>
            <w:shd w:val="clear" w:color="auto" w:fill="FFFF00"/>
            <w:vAlign w:val="center"/>
          </w:tcPr>
          <w:p w14:paraId="3DB53FF0" w14:textId="77777777" w:rsidR="005D317B" w:rsidRPr="00217CDB" w:rsidRDefault="005D317B" w:rsidP="00396D7B">
            <w:pPr>
              <w:jc w:val="center"/>
              <w:rPr>
                <w:color w:val="000000"/>
                <w:sz w:val="20"/>
              </w:rPr>
            </w:pPr>
            <w:r w:rsidRPr="00217CDB">
              <w:rPr>
                <w:color w:val="000000"/>
                <w:sz w:val="20"/>
              </w:rPr>
              <w:t>8511,9</w:t>
            </w:r>
          </w:p>
        </w:tc>
        <w:tc>
          <w:tcPr>
            <w:tcW w:w="745" w:type="dxa"/>
            <w:tcBorders>
              <w:top w:val="single" w:sz="4" w:space="0" w:color="auto"/>
              <w:left w:val="single" w:sz="4" w:space="0" w:color="auto"/>
              <w:bottom w:val="single" w:sz="4" w:space="0" w:color="auto"/>
              <w:right w:val="single" w:sz="4" w:space="0" w:color="auto"/>
            </w:tcBorders>
            <w:shd w:val="clear" w:color="auto" w:fill="FFFF00"/>
            <w:vAlign w:val="center"/>
          </w:tcPr>
          <w:p w14:paraId="6D629E5F" w14:textId="77777777" w:rsidR="005D317B" w:rsidRPr="00217CDB" w:rsidRDefault="005D317B" w:rsidP="00396D7B">
            <w:pPr>
              <w:jc w:val="center"/>
              <w:rPr>
                <w:color w:val="000000"/>
                <w:sz w:val="20"/>
              </w:rPr>
            </w:pPr>
            <w:r w:rsidRPr="00217CDB">
              <w:rPr>
                <w:color w:val="000000"/>
                <w:sz w:val="20"/>
              </w:rPr>
              <w:t>364,3</w:t>
            </w:r>
          </w:p>
        </w:tc>
        <w:tc>
          <w:tcPr>
            <w:tcW w:w="851" w:type="dxa"/>
            <w:tcBorders>
              <w:top w:val="single" w:sz="4" w:space="0" w:color="auto"/>
              <w:left w:val="nil"/>
              <w:bottom w:val="single" w:sz="4" w:space="0" w:color="auto"/>
              <w:right w:val="single" w:sz="4" w:space="0" w:color="auto"/>
            </w:tcBorders>
            <w:shd w:val="clear" w:color="auto" w:fill="FFFF00"/>
            <w:noWrap/>
            <w:vAlign w:val="center"/>
          </w:tcPr>
          <w:p w14:paraId="7B628796" w14:textId="77777777" w:rsidR="005D317B" w:rsidRPr="00217CDB" w:rsidRDefault="005D317B" w:rsidP="00396D7B">
            <w:pPr>
              <w:jc w:val="center"/>
              <w:rPr>
                <w:color w:val="000000"/>
                <w:sz w:val="20"/>
              </w:rPr>
            </w:pPr>
            <w:r w:rsidRPr="00217CDB">
              <w:rPr>
                <w:color w:val="000000"/>
                <w:sz w:val="20"/>
              </w:rPr>
              <w:t>8876,3</w:t>
            </w:r>
          </w:p>
        </w:tc>
      </w:tr>
      <w:tr w:rsidR="005D317B" w:rsidRPr="00217CDB" w14:paraId="1029B75A" w14:textId="77777777" w:rsidTr="00396D7B">
        <w:trPr>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12618D16" w14:textId="77777777" w:rsidR="005D317B" w:rsidRPr="00217CDB" w:rsidRDefault="005D317B" w:rsidP="00396D7B">
            <w:pPr>
              <w:jc w:val="center"/>
              <w:rPr>
                <w:color w:val="000000"/>
                <w:sz w:val="20"/>
              </w:rPr>
            </w:pPr>
            <w:r w:rsidRPr="00217CDB">
              <w:rPr>
                <w:color w:val="000000"/>
                <w:sz w:val="20"/>
              </w:rPr>
              <w:t>4.1.</w:t>
            </w:r>
          </w:p>
        </w:tc>
        <w:tc>
          <w:tcPr>
            <w:tcW w:w="1567" w:type="dxa"/>
            <w:gridSpan w:val="2"/>
            <w:tcBorders>
              <w:top w:val="single" w:sz="4" w:space="0" w:color="auto"/>
              <w:left w:val="nil"/>
              <w:bottom w:val="single" w:sz="4" w:space="0" w:color="auto"/>
              <w:right w:val="single" w:sz="4" w:space="0" w:color="auto"/>
            </w:tcBorders>
            <w:shd w:val="clear" w:color="auto" w:fill="auto"/>
            <w:vAlign w:val="center"/>
          </w:tcPr>
          <w:p w14:paraId="436E4189" w14:textId="77777777" w:rsidR="005D317B" w:rsidRPr="00217CDB" w:rsidRDefault="005D317B" w:rsidP="00396D7B">
            <w:pPr>
              <w:rPr>
                <w:color w:val="00000A"/>
                <w:sz w:val="20"/>
              </w:rPr>
            </w:pPr>
            <w:r w:rsidRPr="00217CDB">
              <w:rPr>
                <w:color w:val="00000A"/>
                <w:sz w:val="20"/>
              </w:rPr>
              <w:t>Водозабор в с. Олым</w:t>
            </w:r>
          </w:p>
        </w:tc>
        <w:tc>
          <w:tcPr>
            <w:tcW w:w="803" w:type="dxa"/>
            <w:tcBorders>
              <w:top w:val="single" w:sz="4" w:space="0" w:color="auto"/>
              <w:left w:val="nil"/>
              <w:bottom w:val="single" w:sz="4" w:space="0" w:color="auto"/>
              <w:right w:val="single" w:sz="4" w:space="0" w:color="auto"/>
            </w:tcBorders>
            <w:shd w:val="clear" w:color="auto" w:fill="auto"/>
            <w:vAlign w:val="center"/>
          </w:tcPr>
          <w:p w14:paraId="77D4F59D" w14:textId="77777777" w:rsidR="005D317B" w:rsidRPr="00217CDB" w:rsidRDefault="005D317B" w:rsidP="00396D7B">
            <w:pPr>
              <w:jc w:val="center"/>
              <w:rPr>
                <w:color w:val="000000"/>
                <w:sz w:val="20"/>
              </w:rPr>
            </w:pPr>
            <w:proofErr w:type="spellStart"/>
            <w:r w:rsidRPr="00217CDB">
              <w:rPr>
                <w:color w:val="000000"/>
                <w:sz w:val="20"/>
              </w:rPr>
              <w:t>т.руб</w:t>
            </w:r>
            <w:proofErr w:type="spellEnd"/>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3FDF87DD" w14:textId="77777777" w:rsidR="005D317B" w:rsidRPr="00217CDB" w:rsidRDefault="005D317B" w:rsidP="00396D7B">
            <w:pPr>
              <w:jc w:val="center"/>
              <w:rPr>
                <w:color w:val="000000"/>
                <w:sz w:val="20"/>
              </w:rPr>
            </w:pPr>
            <w:r w:rsidRPr="00217CDB">
              <w:rPr>
                <w:color w:val="000000"/>
                <w:sz w:val="20"/>
              </w:rPr>
              <w:t>0 </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7D6BFEA0" w14:textId="77777777" w:rsidR="005D317B" w:rsidRPr="00217CDB" w:rsidRDefault="005D317B" w:rsidP="00396D7B">
            <w:pPr>
              <w:jc w:val="center"/>
              <w:rPr>
                <w:color w:val="000000"/>
                <w:sz w:val="20"/>
              </w:rPr>
            </w:pPr>
            <w:r w:rsidRPr="00217CDB">
              <w:rPr>
                <w:color w:val="000000"/>
                <w:sz w:val="20"/>
              </w:rPr>
              <w:t>287,64</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33143C0F" w14:textId="77777777" w:rsidR="005D317B" w:rsidRPr="00217CDB" w:rsidRDefault="005D317B" w:rsidP="00396D7B">
            <w:pPr>
              <w:jc w:val="center"/>
              <w:rPr>
                <w:color w:val="000000"/>
                <w:sz w:val="20"/>
              </w:rPr>
            </w:pPr>
            <w:r w:rsidRPr="00217CDB">
              <w:rPr>
                <w:color w:val="000000"/>
                <w:sz w:val="20"/>
              </w:rPr>
              <w:t>0,00</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2A50CFB6" w14:textId="77777777" w:rsidR="005D317B" w:rsidRPr="00217CDB" w:rsidRDefault="005D317B" w:rsidP="00396D7B">
            <w:pPr>
              <w:jc w:val="center"/>
              <w:rPr>
                <w:color w:val="000000"/>
                <w:sz w:val="20"/>
              </w:rPr>
            </w:pPr>
            <w:r w:rsidRPr="00217CDB">
              <w:rPr>
                <w:color w:val="000000"/>
                <w:sz w:val="20"/>
              </w:rPr>
              <w:t>0,00</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793D3ECC" w14:textId="77777777" w:rsidR="005D317B" w:rsidRPr="00217CDB" w:rsidRDefault="005D317B" w:rsidP="00396D7B">
            <w:pPr>
              <w:jc w:val="center"/>
              <w:rPr>
                <w:color w:val="000000"/>
                <w:sz w:val="20"/>
              </w:rPr>
            </w:pPr>
            <w:r w:rsidRPr="00217CDB">
              <w:rPr>
                <w:color w:val="000000"/>
                <w:sz w:val="20"/>
              </w:rPr>
              <w:t>0,00</w:t>
            </w:r>
          </w:p>
        </w:tc>
        <w:tc>
          <w:tcPr>
            <w:tcW w:w="940" w:type="dxa"/>
            <w:tcBorders>
              <w:top w:val="single" w:sz="4" w:space="0" w:color="auto"/>
              <w:left w:val="nil"/>
              <w:bottom w:val="single" w:sz="4" w:space="0" w:color="auto"/>
              <w:right w:val="single" w:sz="4" w:space="0" w:color="auto"/>
            </w:tcBorders>
            <w:vAlign w:val="center"/>
          </w:tcPr>
          <w:p w14:paraId="3D9F1577" w14:textId="77777777" w:rsidR="005D317B" w:rsidRPr="00217CDB" w:rsidRDefault="005D317B" w:rsidP="00396D7B">
            <w:pPr>
              <w:jc w:val="center"/>
              <w:rPr>
                <w:color w:val="000000"/>
                <w:sz w:val="20"/>
              </w:rPr>
            </w:pPr>
            <w:r w:rsidRPr="00217CDB">
              <w:rPr>
                <w:color w:val="000000"/>
                <w:sz w:val="20"/>
              </w:rPr>
              <w:t>287,64</w:t>
            </w:r>
          </w:p>
        </w:tc>
        <w:tc>
          <w:tcPr>
            <w:tcW w:w="745" w:type="dxa"/>
            <w:tcBorders>
              <w:top w:val="single" w:sz="4" w:space="0" w:color="auto"/>
              <w:left w:val="single" w:sz="4" w:space="0" w:color="auto"/>
              <w:bottom w:val="single" w:sz="4" w:space="0" w:color="auto"/>
              <w:right w:val="single" w:sz="4" w:space="0" w:color="auto"/>
            </w:tcBorders>
            <w:vAlign w:val="center"/>
          </w:tcPr>
          <w:p w14:paraId="1B074BBA" w14:textId="77777777" w:rsidR="005D317B" w:rsidRPr="00217CDB" w:rsidRDefault="005D317B" w:rsidP="00396D7B">
            <w:pPr>
              <w:jc w:val="center"/>
              <w:rPr>
                <w:color w:val="000000"/>
                <w:sz w:val="20"/>
              </w:rPr>
            </w:pPr>
            <w:r w:rsidRPr="00217CDB">
              <w:rPr>
                <w:color w:val="000000"/>
                <w:sz w:val="20"/>
              </w:rPr>
              <w:t>364,3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1F0DBB7" w14:textId="77777777" w:rsidR="005D317B" w:rsidRPr="00217CDB" w:rsidRDefault="005D317B" w:rsidP="00396D7B">
            <w:pPr>
              <w:jc w:val="center"/>
              <w:rPr>
                <w:color w:val="000000"/>
                <w:sz w:val="20"/>
              </w:rPr>
            </w:pPr>
            <w:r w:rsidRPr="00217CDB">
              <w:rPr>
                <w:color w:val="000000"/>
                <w:sz w:val="20"/>
              </w:rPr>
              <w:t>652,0</w:t>
            </w:r>
          </w:p>
        </w:tc>
      </w:tr>
      <w:tr w:rsidR="005D317B" w:rsidRPr="00217CDB" w14:paraId="6CCD7A55" w14:textId="77777777" w:rsidTr="00396D7B">
        <w:trPr>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2B6BB032" w14:textId="77777777" w:rsidR="005D317B" w:rsidRPr="00217CDB" w:rsidRDefault="005D317B" w:rsidP="00396D7B">
            <w:pPr>
              <w:jc w:val="center"/>
              <w:rPr>
                <w:color w:val="000000"/>
                <w:sz w:val="20"/>
              </w:rPr>
            </w:pPr>
            <w:r w:rsidRPr="00217CDB">
              <w:rPr>
                <w:color w:val="000000"/>
                <w:sz w:val="20"/>
              </w:rPr>
              <w:t>4.2</w:t>
            </w:r>
          </w:p>
        </w:tc>
        <w:tc>
          <w:tcPr>
            <w:tcW w:w="1567" w:type="dxa"/>
            <w:gridSpan w:val="2"/>
            <w:tcBorders>
              <w:top w:val="single" w:sz="4" w:space="0" w:color="auto"/>
              <w:left w:val="nil"/>
              <w:bottom w:val="single" w:sz="4" w:space="0" w:color="auto"/>
              <w:right w:val="single" w:sz="4" w:space="0" w:color="auto"/>
            </w:tcBorders>
            <w:shd w:val="clear" w:color="auto" w:fill="auto"/>
            <w:vAlign w:val="center"/>
          </w:tcPr>
          <w:p w14:paraId="5D5336FE" w14:textId="77777777" w:rsidR="005D317B" w:rsidRPr="00217CDB" w:rsidRDefault="005D317B" w:rsidP="00396D7B">
            <w:pPr>
              <w:rPr>
                <w:color w:val="00000A"/>
                <w:sz w:val="20"/>
              </w:rPr>
            </w:pPr>
            <w:r w:rsidRPr="00217CDB">
              <w:rPr>
                <w:color w:val="00000A"/>
                <w:sz w:val="20"/>
              </w:rPr>
              <w:t xml:space="preserve">Водозабор в </w:t>
            </w:r>
            <w:proofErr w:type="spellStart"/>
            <w:r w:rsidRPr="00217CDB">
              <w:rPr>
                <w:color w:val="00000A"/>
                <w:sz w:val="20"/>
              </w:rPr>
              <w:t>д.Гвоздевка</w:t>
            </w:r>
            <w:proofErr w:type="spellEnd"/>
          </w:p>
        </w:tc>
        <w:tc>
          <w:tcPr>
            <w:tcW w:w="803" w:type="dxa"/>
            <w:tcBorders>
              <w:top w:val="single" w:sz="4" w:space="0" w:color="auto"/>
              <w:left w:val="nil"/>
              <w:bottom w:val="single" w:sz="4" w:space="0" w:color="auto"/>
              <w:right w:val="single" w:sz="4" w:space="0" w:color="auto"/>
            </w:tcBorders>
            <w:shd w:val="clear" w:color="auto" w:fill="auto"/>
            <w:vAlign w:val="center"/>
          </w:tcPr>
          <w:p w14:paraId="5C719D64" w14:textId="77777777" w:rsidR="005D317B" w:rsidRPr="00217CDB" w:rsidRDefault="005D317B" w:rsidP="00396D7B">
            <w:pPr>
              <w:jc w:val="center"/>
              <w:rPr>
                <w:color w:val="000000"/>
                <w:sz w:val="20"/>
              </w:rPr>
            </w:pPr>
            <w:proofErr w:type="spellStart"/>
            <w:r w:rsidRPr="00217CDB">
              <w:rPr>
                <w:color w:val="000000"/>
                <w:sz w:val="20"/>
              </w:rPr>
              <w:t>т.руб</w:t>
            </w:r>
            <w:proofErr w:type="spellEnd"/>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0DAFED7B" w14:textId="77777777" w:rsidR="005D317B" w:rsidRPr="00217CDB" w:rsidRDefault="005D317B" w:rsidP="00396D7B">
            <w:pPr>
              <w:jc w:val="center"/>
              <w:rPr>
                <w:color w:val="000000"/>
                <w:sz w:val="20"/>
              </w:rPr>
            </w:pPr>
            <w:r w:rsidRPr="00217CDB">
              <w:rPr>
                <w:color w:val="000000"/>
                <w:sz w:val="20"/>
              </w:rPr>
              <w:t>0,00</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31364D98" w14:textId="77777777" w:rsidR="005D317B" w:rsidRPr="00217CDB" w:rsidRDefault="005D317B" w:rsidP="00396D7B">
            <w:pPr>
              <w:jc w:val="center"/>
              <w:rPr>
                <w:color w:val="000000"/>
                <w:sz w:val="20"/>
              </w:rPr>
            </w:pPr>
            <w:r w:rsidRPr="00217CDB">
              <w:rPr>
                <w:color w:val="000000"/>
                <w:sz w:val="20"/>
              </w:rPr>
              <w:t>287,64</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0B4B85C1" w14:textId="77777777" w:rsidR="005D317B" w:rsidRPr="00217CDB" w:rsidRDefault="005D317B" w:rsidP="00396D7B">
            <w:pPr>
              <w:jc w:val="center"/>
              <w:rPr>
                <w:color w:val="000000"/>
                <w:sz w:val="20"/>
              </w:rPr>
            </w:pPr>
            <w:r w:rsidRPr="00217CDB">
              <w:rPr>
                <w:color w:val="000000"/>
                <w:sz w:val="20"/>
              </w:rPr>
              <w:t>0</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6B57062B" w14:textId="77777777" w:rsidR="005D317B" w:rsidRPr="00217CDB" w:rsidRDefault="005D317B" w:rsidP="00396D7B">
            <w:pPr>
              <w:jc w:val="center"/>
              <w:rPr>
                <w:color w:val="000000"/>
                <w:sz w:val="20"/>
              </w:rPr>
            </w:pPr>
            <w:r w:rsidRPr="00217CDB">
              <w:rPr>
                <w:color w:val="000000"/>
                <w:sz w:val="20"/>
              </w:rPr>
              <w:t>0,00</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04947D49" w14:textId="77777777" w:rsidR="005D317B" w:rsidRPr="00217CDB" w:rsidRDefault="005D317B" w:rsidP="00396D7B">
            <w:pPr>
              <w:jc w:val="center"/>
              <w:rPr>
                <w:color w:val="000000"/>
                <w:sz w:val="20"/>
              </w:rPr>
            </w:pPr>
            <w:r w:rsidRPr="00217CDB">
              <w:rPr>
                <w:color w:val="000000"/>
                <w:sz w:val="20"/>
              </w:rPr>
              <w:t>0,00</w:t>
            </w:r>
          </w:p>
        </w:tc>
        <w:tc>
          <w:tcPr>
            <w:tcW w:w="940" w:type="dxa"/>
            <w:tcBorders>
              <w:top w:val="single" w:sz="4" w:space="0" w:color="auto"/>
              <w:left w:val="nil"/>
              <w:bottom w:val="single" w:sz="4" w:space="0" w:color="auto"/>
              <w:right w:val="single" w:sz="4" w:space="0" w:color="auto"/>
            </w:tcBorders>
            <w:vAlign w:val="center"/>
          </w:tcPr>
          <w:p w14:paraId="4F970F18" w14:textId="77777777" w:rsidR="005D317B" w:rsidRPr="00217CDB" w:rsidRDefault="005D317B" w:rsidP="00396D7B">
            <w:pPr>
              <w:jc w:val="center"/>
              <w:rPr>
                <w:color w:val="000000"/>
                <w:sz w:val="20"/>
              </w:rPr>
            </w:pPr>
            <w:r w:rsidRPr="00217CDB">
              <w:rPr>
                <w:color w:val="000000"/>
                <w:sz w:val="20"/>
              </w:rPr>
              <w:t>288</w:t>
            </w:r>
          </w:p>
        </w:tc>
        <w:tc>
          <w:tcPr>
            <w:tcW w:w="745" w:type="dxa"/>
            <w:tcBorders>
              <w:top w:val="single" w:sz="4" w:space="0" w:color="auto"/>
              <w:left w:val="single" w:sz="4" w:space="0" w:color="auto"/>
              <w:bottom w:val="single" w:sz="4" w:space="0" w:color="auto"/>
              <w:right w:val="single" w:sz="4" w:space="0" w:color="auto"/>
            </w:tcBorders>
            <w:vAlign w:val="center"/>
          </w:tcPr>
          <w:p w14:paraId="712AE0AF" w14:textId="77777777" w:rsidR="005D317B" w:rsidRPr="00217CDB" w:rsidRDefault="005D317B" w:rsidP="00396D7B">
            <w:pPr>
              <w:jc w:val="center"/>
              <w:rPr>
                <w:color w:val="000000"/>
                <w:sz w:val="20"/>
              </w:rPr>
            </w:pPr>
            <w:r w:rsidRPr="00217CDB">
              <w:rPr>
                <w:color w:val="000000"/>
                <w:sz w:val="20"/>
              </w:rPr>
              <w:t>0,0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4FA9908" w14:textId="77777777" w:rsidR="005D317B" w:rsidRPr="00217CDB" w:rsidRDefault="005D317B" w:rsidP="00396D7B">
            <w:pPr>
              <w:jc w:val="center"/>
              <w:rPr>
                <w:color w:val="000000"/>
                <w:sz w:val="20"/>
              </w:rPr>
            </w:pPr>
            <w:r w:rsidRPr="00217CDB">
              <w:rPr>
                <w:color w:val="000000"/>
                <w:sz w:val="20"/>
              </w:rPr>
              <w:t>288</w:t>
            </w:r>
          </w:p>
        </w:tc>
      </w:tr>
      <w:tr w:rsidR="005D317B" w:rsidRPr="00217CDB" w14:paraId="7044F9CE" w14:textId="77777777" w:rsidTr="00396D7B">
        <w:trPr>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21DAF216" w14:textId="77777777" w:rsidR="005D317B" w:rsidRPr="00217CDB" w:rsidRDefault="005D317B" w:rsidP="00396D7B">
            <w:pPr>
              <w:jc w:val="center"/>
              <w:rPr>
                <w:color w:val="000000"/>
                <w:sz w:val="20"/>
              </w:rPr>
            </w:pPr>
            <w:r w:rsidRPr="00217CDB">
              <w:rPr>
                <w:color w:val="000000"/>
                <w:sz w:val="20"/>
              </w:rPr>
              <w:t>4.3</w:t>
            </w:r>
          </w:p>
        </w:tc>
        <w:tc>
          <w:tcPr>
            <w:tcW w:w="1567" w:type="dxa"/>
            <w:gridSpan w:val="2"/>
            <w:tcBorders>
              <w:top w:val="single" w:sz="4" w:space="0" w:color="auto"/>
              <w:left w:val="nil"/>
              <w:bottom w:val="single" w:sz="4" w:space="0" w:color="auto"/>
              <w:right w:val="single" w:sz="4" w:space="0" w:color="auto"/>
            </w:tcBorders>
            <w:shd w:val="clear" w:color="auto" w:fill="auto"/>
            <w:vAlign w:val="center"/>
          </w:tcPr>
          <w:p w14:paraId="6785FC59" w14:textId="77777777" w:rsidR="005D317B" w:rsidRPr="00217CDB" w:rsidRDefault="005D317B" w:rsidP="00396D7B">
            <w:pPr>
              <w:rPr>
                <w:color w:val="00000A"/>
                <w:sz w:val="20"/>
              </w:rPr>
            </w:pPr>
            <w:r w:rsidRPr="00217CDB">
              <w:rPr>
                <w:color w:val="00000A"/>
                <w:sz w:val="20"/>
              </w:rPr>
              <w:t xml:space="preserve">Водозабор в </w:t>
            </w:r>
            <w:proofErr w:type="spellStart"/>
            <w:r w:rsidRPr="00217CDB">
              <w:rPr>
                <w:color w:val="00000A"/>
                <w:sz w:val="20"/>
              </w:rPr>
              <w:t>д.Сукокино</w:t>
            </w:r>
            <w:proofErr w:type="spellEnd"/>
          </w:p>
        </w:tc>
        <w:tc>
          <w:tcPr>
            <w:tcW w:w="803" w:type="dxa"/>
            <w:tcBorders>
              <w:top w:val="single" w:sz="4" w:space="0" w:color="auto"/>
              <w:left w:val="nil"/>
              <w:bottom w:val="single" w:sz="4" w:space="0" w:color="auto"/>
              <w:right w:val="single" w:sz="4" w:space="0" w:color="auto"/>
            </w:tcBorders>
            <w:shd w:val="clear" w:color="auto" w:fill="auto"/>
            <w:vAlign w:val="center"/>
          </w:tcPr>
          <w:p w14:paraId="1A2ED1AE" w14:textId="77777777" w:rsidR="005D317B" w:rsidRPr="00217CDB" w:rsidRDefault="005D317B" w:rsidP="00396D7B">
            <w:pPr>
              <w:jc w:val="center"/>
              <w:rPr>
                <w:color w:val="000000"/>
                <w:sz w:val="20"/>
              </w:rPr>
            </w:pPr>
            <w:proofErr w:type="spellStart"/>
            <w:r w:rsidRPr="00217CDB">
              <w:rPr>
                <w:color w:val="000000"/>
                <w:sz w:val="20"/>
              </w:rPr>
              <w:t>т.руб</w:t>
            </w:r>
            <w:proofErr w:type="spellEnd"/>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112EB08B" w14:textId="77777777" w:rsidR="005D317B" w:rsidRPr="00217CDB" w:rsidRDefault="005D317B" w:rsidP="00396D7B">
            <w:pPr>
              <w:jc w:val="center"/>
              <w:rPr>
                <w:color w:val="000000"/>
                <w:sz w:val="20"/>
              </w:rPr>
            </w:pPr>
            <w:r w:rsidRPr="00217CDB">
              <w:rPr>
                <w:color w:val="000000"/>
                <w:sz w:val="20"/>
              </w:rPr>
              <w:t>0,00</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47377E0A" w14:textId="77777777" w:rsidR="005D317B" w:rsidRPr="00217CDB" w:rsidRDefault="005D317B" w:rsidP="00396D7B">
            <w:pPr>
              <w:jc w:val="center"/>
              <w:rPr>
                <w:color w:val="000000"/>
                <w:sz w:val="20"/>
              </w:rPr>
            </w:pPr>
            <w:r w:rsidRPr="00217CDB">
              <w:rPr>
                <w:color w:val="000000"/>
                <w:sz w:val="20"/>
              </w:rPr>
              <w:t>0,00</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36EB32A8" w14:textId="77777777" w:rsidR="005D317B" w:rsidRPr="00217CDB" w:rsidRDefault="005D317B" w:rsidP="00396D7B">
            <w:pPr>
              <w:jc w:val="center"/>
              <w:rPr>
                <w:color w:val="000000"/>
                <w:sz w:val="20"/>
              </w:rPr>
            </w:pPr>
            <w:r w:rsidRPr="00217CDB">
              <w:rPr>
                <w:color w:val="000000"/>
                <w:sz w:val="20"/>
              </w:rPr>
              <w:t>7649,0</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78031585" w14:textId="77777777" w:rsidR="005D317B" w:rsidRPr="00217CDB" w:rsidRDefault="005D317B" w:rsidP="00396D7B">
            <w:pPr>
              <w:jc w:val="center"/>
              <w:rPr>
                <w:color w:val="000000"/>
                <w:sz w:val="20"/>
              </w:rPr>
            </w:pPr>
            <w:r w:rsidRPr="00217CDB">
              <w:rPr>
                <w:color w:val="000000"/>
                <w:sz w:val="20"/>
              </w:rPr>
              <w:t>0,00</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295D7BE4" w14:textId="77777777" w:rsidR="005D317B" w:rsidRPr="00217CDB" w:rsidRDefault="005D317B" w:rsidP="00396D7B">
            <w:pPr>
              <w:jc w:val="center"/>
              <w:rPr>
                <w:color w:val="000000"/>
                <w:sz w:val="20"/>
              </w:rPr>
            </w:pPr>
            <w:r w:rsidRPr="00217CDB">
              <w:rPr>
                <w:color w:val="000000"/>
                <w:sz w:val="20"/>
              </w:rPr>
              <w:t>0,00</w:t>
            </w:r>
          </w:p>
        </w:tc>
        <w:tc>
          <w:tcPr>
            <w:tcW w:w="940" w:type="dxa"/>
            <w:tcBorders>
              <w:top w:val="single" w:sz="4" w:space="0" w:color="auto"/>
              <w:left w:val="nil"/>
              <w:bottom w:val="single" w:sz="4" w:space="0" w:color="auto"/>
              <w:right w:val="single" w:sz="4" w:space="0" w:color="auto"/>
            </w:tcBorders>
            <w:vAlign w:val="center"/>
          </w:tcPr>
          <w:p w14:paraId="026694F3" w14:textId="77777777" w:rsidR="005D317B" w:rsidRPr="00217CDB" w:rsidRDefault="005D317B" w:rsidP="00396D7B">
            <w:pPr>
              <w:jc w:val="center"/>
              <w:rPr>
                <w:color w:val="000000"/>
                <w:sz w:val="20"/>
              </w:rPr>
            </w:pPr>
            <w:r w:rsidRPr="00217CDB">
              <w:rPr>
                <w:color w:val="000000"/>
                <w:sz w:val="20"/>
              </w:rPr>
              <w:t>7649,0</w:t>
            </w:r>
          </w:p>
        </w:tc>
        <w:tc>
          <w:tcPr>
            <w:tcW w:w="745" w:type="dxa"/>
            <w:tcBorders>
              <w:top w:val="single" w:sz="4" w:space="0" w:color="auto"/>
              <w:left w:val="single" w:sz="4" w:space="0" w:color="auto"/>
              <w:bottom w:val="single" w:sz="4" w:space="0" w:color="auto"/>
              <w:right w:val="single" w:sz="4" w:space="0" w:color="auto"/>
            </w:tcBorders>
            <w:vAlign w:val="center"/>
          </w:tcPr>
          <w:p w14:paraId="346CEDD1" w14:textId="77777777" w:rsidR="005D317B" w:rsidRPr="00217CDB" w:rsidRDefault="005D317B" w:rsidP="00396D7B">
            <w:pPr>
              <w:jc w:val="center"/>
              <w:rPr>
                <w:color w:val="000000"/>
                <w:sz w:val="20"/>
              </w:rPr>
            </w:pPr>
            <w:r w:rsidRPr="00217CDB">
              <w:rPr>
                <w:color w:val="000000"/>
                <w:sz w:val="20"/>
              </w:rPr>
              <w:t>0,0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1EC45F7" w14:textId="77777777" w:rsidR="005D317B" w:rsidRPr="00217CDB" w:rsidRDefault="005D317B" w:rsidP="00396D7B">
            <w:pPr>
              <w:jc w:val="center"/>
              <w:rPr>
                <w:color w:val="000000"/>
                <w:sz w:val="20"/>
              </w:rPr>
            </w:pPr>
            <w:r w:rsidRPr="00217CDB">
              <w:rPr>
                <w:color w:val="000000"/>
                <w:sz w:val="20"/>
              </w:rPr>
              <w:t>7649,0</w:t>
            </w:r>
          </w:p>
        </w:tc>
      </w:tr>
      <w:tr w:rsidR="005D317B" w:rsidRPr="00217CDB" w14:paraId="756A0D64" w14:textId="77777777" w:rsidTr="00396D7B">
        <w:trPr>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21305550" w14:textId="77777777" w:rsidR="005D317B" w:rsidRPr="00217CDB" w:rsidRDefault="005D317B" w:rsidP="00396D7B">
            <w:pPr>
              <w:jc w:val="center"/>
              <w:rPr>
                <w:color w:val="000000"/>
                <w:sz w:val="20"/>
              </w:rPr>
            </w:pPr>
            <w:r w:rsidRPr="00217CDB">
              <w:rPr>
                <w:color w:val="000000"/>
                <w:sz w:val="20"/>
              </w:rPr>
              <w:t>4.4</w:t>
            </w:r>
          </w:p>
        </w:tc>
        <w:tc>
          <w:tcPr>
            <w:tcW w:w="1567" w:type="dxa"/>
            <w:gridSpan w:val="2"/>
            <w:tcBorders>
              <w:top w:val="single" w:sz="4" w:space="0" w:color="auto"/>
              <w:left w:val="nil"/>
              <w:bottom w:val="single" w:sz="4" w:space="0" w:color="auto"/>
              <w:right w:val="single" w:sz="4" w:space="0" w:color="auto"/>
            </w:tcBorders>
            <w:shd w:val="clear" w:color="auto" w:fill="auto"/>
            <w:vAlign w:val="center"/>
          </w:tcPr>
          <w:p w14:paraId="5645B31B" w14:textId="77777777" w:rsidR="005D317B" w:rsidRPr="00217CDB" w:rsidRDefault="005D317B" w:rsidP="00396D7B">
            <w:pPr>
              <w:rPr>
                <w:color w:val="00000A"/>
                <w:sz w:val="20"/>
              </w:rPr>
            </w:pPr>
            <w:r w:rsidRPr="00217CDB">
              <w:rPr>
                <w:color w:val="00000A"/>
                <w:sz w:val="20"/>
              </w:rPr>
              <w:t xml:space="preserve">Водозабор в </w:t>
            </w:r>
            <w:proofErr w:type="spellStart"/>
            <w:r w:rsidRPr="00217CDB">
              <w:rPr>
                <w:color w:val="00000A"/>
                <w:sz w:val="20"/>
              </w:rPr>
              <w:t>п.Васильевский</w:t>
            </w:r>
            <w:proofErr w:type="spellEnd"/>
          </w:p>
        </w:tc>
        <w:tc>
          <w:tcPr>
            <w:tcW w:w="803" w:type="dxa"/>
            <w:tcBorders>
              <w:top w:val="single" w:sz="4" w:space="0" w:color="auto"/>
              <w:left w:val="nil"/>
              <w:bottom w:val="single" w:sz="4" w:space="0" w:color="auto"/>
              <w:right w:val="single" w:sz="4" w:space="0" w:color="auto"/>
            </w:tcBorders>
            <w:shd w:val="clear" w:color="auto" w:fill="auto"/>
            <w:vAlign w:val="center"/>
          </w:tcPr>
          <w:p w14:paraId="4AF4F2DE" w14:textId="77777777" w:rsidR="005D317B" w:rsidRPr="00217CDB" w:rsidRDefault="005D317B" w:rsidP="00396D7B">
            <w:pPr>
              <w:jc w:val="center"/>
              <w:rPr>
                <w:color w:val="000000"/>
                <w:sz w:val="20"/>
              </w:rPr>
            </w:pPr>
            <w:proofErr w:type="spellStart"/>
            <w:r w:rsidRPr="00217CDB">
              <w:rPr>
                <w:color w:val="000000"/>
                <w:sz w:val="20"/>
              </w:rPr>
              <w:t>т.руб</w:t>
            </w:r>
            <w:proofErr w:type="spellEnd"/>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3216033E" w14:textId="77777777" w:rsidR="005D317B" w:rsidRPr="00217CDB" w:rsidRDefault="005D317B" w:rsidP="00396D7B">
            <w:pPr>
              <w:jc w:val="center"/>
              <w:rPr>
                <w:color w:val="000000"/>
                <w:sz w:val="20"/>
              </w:rPr>
            </w:pPr>
            <w:r w:rsidRPr="00217CDB">
              <w:rPr>
                <w:color w:val="000000"/>
                <w:sz w:val="20"/>
              </w:rPr>
              <w:t>0,00</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11873E23" w14:textId="77777777" w:rsidR="005D317B" w:rsidRPr="00217CDB" w:rsidRDefault="005D317B" w:rsidP="00396D7B">
            <w:pPr>
              <w:jc w:val="center"/>
              <w:rPr>
                <w:color w:val="000000"/>
                <w:sz w:val="20"/>
              </w:rPr>
            </w:pPr>
            <w:r w:rsidRPr="00217CDB">
              <w:rPr>
                <w:color w:val="000000"/>
                <w:sz w:val="20"/>
              </w:rPr>
              <w:t>287,64</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0C678BAD" w14:textId="77777777" w:rsidR="005D317B" w:rsidRPr="00217CDB" w:rsidRDefault="005D317B" w:rsidP="00396D7B">
            <w:pPr>
              <w:jc w:val="center"/>
              <w:rPr>
                <w:color w:val="000000"/>
                <w:sz w:val="20"/>
              </w:rPr>
            </w:pPr>
            <w:r w:rsidRPr="00217CDB">
              <w:rPr>
                <w:color w:val="000000"/>
                <w:sz w:val="20"/>
              </w:rPr>
              <w:t>0,00</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7B661FD8" w14:textId="77777777" w:rsidR="005D317B" w:rsidRPr="00217CDB" w:rsidRDefault="005D317B" w:rsidP="00396D7B">
            <w:pPr>
              <w:jc w:val="center"/>
              <w:rPr>
                <w:color w:val="000000"/>
                <w:sz w:val="20"/>
              </w:rPr>
            </w:pPr>
            <w:r w:rsidRPr="00217CDB">
              <w:rPr>
                <w:color w:val="000000"/>
                <w:sz w:val="20"/>
              </w:rPr>
              <w:t>0,00</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17E0A3EC" w14:textId="77777777" w:rsidR="005D317B" w:rsidRPr="00217CDB" w:rsidRDefault="005D317B" w:rsidP="00396D7B">
            <w:pPr>
              <w:jc w:val="center"/>
              <w:rPr>
                <w:color w:val="000000"/>
                <w:sz w:val="20"/>
              </w:rPr>
            </w:pPr>
            <w:r w:rsidRPr="00217CDB">
              <w:rPr>
                <w:color w:val="000000"/>
                <w:sz w:val="20"/>
              </w:rPr>
              <w:t>0,00</w:t>
            </w:r>
          </w:p>
        </w:tc>
        <w:tc>
          <w:tcPr>
            <w:tcW w:w="940" w:type="dxa"/>
            <w:tcBorders>
              <w:top w:val="single" w:sz="4" w:space="0" w:color="auto"/>
              <w:left w:val="nil"/>
              <w:bottom w:val="single" w:sz="4" w:space="0" w:color="auto"/>
              <w:right w:val="single" w:sz="4" w:space="0" w:color="auto"/>
            </w:tcBorders>
            <w:vAlign w:val="center"/>
          </w:tcPr>
          <w:p w14:paraId="1FFD515B" w14:textId="77777777" w:rsidR="005D317B" w:rsidRPr="00217CDB" w:rsidRDefault="005D317B" w:rsidP="00396D7B">
            <w:pPr>
              <w:jc w:val="center"/>
              <w:rPr>
                <w:color w:val="000000"/>
                <w:sz w:val="20"/>
              </w:rPr>
            </w:pPr>
            <w:r w:rsidRPr="00217CDB">
              <w:rPr>
                <w:color w:val="000000"/>
                <w:sz w:val="20"/>
              </w:rPr>
              <w:t>287,64</w:t>
            </w:r>
          </w:p>
        </w:tc>
        <w:tc>
          <w:tcPr>
            <w:tcW w:w="745" w:type="dxa"/>
            <w:tcBorders>
              <w:top w:val="single" w:sz="4" w:space="0" w:color="auto"/>
              <w:left w:val="single" w:sz="4" w:space="0" w:color="auto"/>
              <w:bottom w:val="single" w:sz="4" w:space="0" w:color="auto"/>
              <w:right w:val="single" w:sz="4" w:space="0" w:color="auto"/>
            </w:tcBorders>
            <w:vAlign w:val="center"/>
          </w:tcPr>
          <w:p w14:paraId="5426C183" w14:textId="77777777" w:rsidR="005D317B" w:rsidRPr="00217CDB" w:rsidRDefault="005D317B" w:rsidP="00396D7B">
            <w:pPr>
              <w:jc w:val="center"/>
              <w:rPr>
                <w:color w:val="000000"/>
                <w:sz w:val="20"/>
              </w:rPr>
            </w:pPr>
            <w:r w:rsidRPr="00217CDB">
              <w:rPr>
                <w:color w:val="000000"/>
                <w:sz w:val="20"/>
              </w:rPr>
              <w:t>0,0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DDA93EE" w14:textId="77777777" w:rsidR="005D317B" w:rsidRPr="00217CDB" w:rsidRDefault="005D317B" w:rsidP="00396D7B">
            <w:pPr>
              <w:jc w:val="center"/>
              <w:rPr>
                <w:color w:val="000000"/>
                <w:sz w:val="20"/>
              </w:rPr>
            </w:pPr>
            <w:r w:rsidRPr="00217CDB">
              <w:rPr>
                <w:color w:val="000000"/>
                <w:sz w:val="20"/>
              </w:rPr>
              <w:t>287,64</w:t>
            </w:r>
          </w:p>
        </w:tc>
      </w:tr>
      <w:tr w:rsidR="005D317B" w:rsidRPr="00217CDB" w14:paraId="6C8ADCC8" w14:textId="77777777" w:rsidTr="003120A4">
        <w:trPr>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FFFF00"/>
            <w:vAlign w:val="center"/>
          </w:tcPr>
          <w:p w14:paraId="00909FF5" w14:textId="77777777" w:rsidR="005D317B" w:rsidRPr="00217CDB" w:rsidRDefault="005D317B" w:rsidP="00396D7B">
            <w:pPr>
              <w:rPr>
                <w:color w:val="000000"/>
                <w:sz w:val="20"/>
              </w:rPr>
            </w:pPr>
            <w:r w:rsidRPr="00217CDB">
              <w:rPr>
                <w:color w:val="000000"/>
                <w:sz w:val="20"/>
              </w:rPr>
              <w:t> </w:t>
            </w:r>
          </w:p>
        </w:tc>
        <w:tc>
          <w:tcPr>
            <w:tcW w:w="1567" w:type="dxa"/>
            <w:gridSpan w:val="2"/>
            <w:tcBorders>
              <w:top w:val="single" w:sz="4" w:space="0" w:color="auto"/>
              <w:left w:val="nil"/>
              <w:bottom w:val="single" w:sz="4" w:space="0" w:color="auto"/>
              <w:right w:val="single" w:sz="4" w:space="0" w:color="auto"/>
            </w:tcBorders>
            <w:shd w:val="clear" w:color="auto" w:fill="FFFF00"/>
            <w:vAlign w:val="center"/>
          </w:tcPr>
          <w:p w14:paraId="47551966" w14:textId="77777777" w:rsidR="005D317B" w:rsidRPr="00217CDB" w:rsidRDefault="005D317B" w:rsidP="00396D7B">
            <w:pPr>
              <w:rPr>
                <w:color w:val="000000"/>
                <w:sz w:val="20"/>
              </w:rPr>
            </w:pPr>
            <w:r w:rsidRPr="00217CDB">
              <w:rPr>
                <w:color w:val="000000"/>
                <w:sz w:val="20"/>
              </w:rPr>
              <w:t>Всего</w:t>
            </w:r>
          </w:p>
        </w:tc>
        <w:tc>
          <w:tcPr>
            <w:tcW w:w="803" w:type="dxa"/>
            <w:tcBorders>
              <w:top w:val="single" w:sz="4" w:space="0" w:color="auto"/>
              <w:left w:val="nil"/>
              <w:bottom w:val="single" w:sz="4" w:space="0" w:color="auto"/>
              <w:right w:val="single" w:sz="4" w:space="0" w:color="auto"/>
            </w:tcBorders>
            <w:shd w:val="clear" w:color="auto" w:fill="FFFF00"/>
            <w:vAlign w:val="center"/>
          </w:tcPr>
          <w:p w14:paraId="26BC3C05" w14:textId="77777777" w:rsidR="005D317B" w:rsidRPr="00217CDB" w:rsidRDefault="005D317B" w:rsidP="00396D7B">
            <w:pPr>
              <w:rPr>
                <w:color w:val="000000"/>
                <w:sz w:val="20"/>
              </w:rPr>
            </w:pPr>
            <w:r w:rsidRPr="00217CDB">
              <w:rPr>
                <w:color w:val="000000"/>
                <w:sz w:val="20"/>
              </w:rPr>
              <w:t> </w:t>
            </w:r>
          </w:p>
        </w:tc>
        <w:tc>
          <w:tcPr>
            <w:tcW w:w="904" w:type="dxa"/>
            <w:tcBorders>
              <w:top w:val="single" w:sz="4" w:space="0" w:color="auto"/>
              <w:left w:val="nil"/>
              <w:bottom w:val="single" w:sz="4" w:space="0" w:color="auto"/>
              <w:right w:val="single" w:sz="4" w:space="0" w:color="auto"/>
            </w:tcBorders>
            <w:shd w:val="clear" w:color="auto" w:fill="FFFF00"/>
            <w:noWrap/>
            <w:vAlign w:val="center"/>
          </w:tcPr>
          <w:p w14:paraId="1E574237" w14:textId="77777777" w:rsidR="005D317B" w:rsidRPr="00217CDB" w:rsidRDefault="005D317B" w:rsidP="00396D7B">
            <w:pPr>
              <w:jc w:val="center"/>
              <w:rPr>
                <w:color w:val="000000"/>
                <w:sz w:val="20"/>
              </w:rPr>
            </w:pPr>
            <w:r w:rsidRPr="00217CDB">
              <w:rPr>
                <w:color w:val="000000"/>
                <w:sz w:val="20"/>
              </w:rPr>
              <w:t>89,0</w:t>
            </w:r>
          </w:p>
        </w:tc>
        <w:tc>
          <w:tcPr>
            <w:tcW w:w="904" w:type="dxa"/>
            <w:tcBorders>
              <w:top w:val="single" w:sz="4" w:space="0" w:color="auto"/>
              <w:left w:val="nil"/>
              <w:bottom w:val="single" w:sz="4" w:space="0" w:color="auto"/>
              <w:right w:val="single" w:sz="4" w:space="0" w:color="auto"/>
            </w:tcBorders>
            <w:shd w:val="clear" w:color="auto" w:fill="FFFF00"/>
            <w:noWrap/>
            <w:vAlign w:val="center"/>
          </w:tcPr>
          <w:p w14:paraId="14940CE1" w14:textId="77777777" w:rsidR="005D317B" w:rsidRPr="00217CDB" w:rsidRDefault="005D317B" w:rsidP="00396D7B">
            <w:pPr>
              <w:jc w:val="center"/>
              <w:rPr>
                <w:color w:val="000000"/>
                <w:sz w:val="20"/>
              </w:rPr>
            </w:pPr>
            <w:r w:rsidRPr="00217CDB">
              <w:rPr>
                <w:color w:val="000000"/>
                <w:sz w:val="20"/>
              </w:rPr>
              <w:t>973,8</w:t>
            </w:r>
          </w:p>
        </w:tc>
        <w:tc>
          <w:tcPr>
            <w:tcW w:w="940" w:type="dxa"/>
            <w:tcBorders>
              <w:top w:val="single" w:sz="4" w:space="0" w:color="auto"/>
              <w:left w:val="nil"/>
              <w:bottom w:val="single" w:sz="4" w:space="0" w:color="auto"/>
              <w:right w:val="single" w:sz="4" w:space="0" w:color="auto"/>
            </w:tcBorders>
            <w:shd w:val="clear" w:color="auto" w:fill="FFFF00"/>
            <w:noWrap/>
            <w:vAlign w:val="center"/>
          </w:tcPr>
          <w:p w14:paraId="0EBEBF80" w14:textId="77777777" w:rsidR="005D317B" w:rsidRPr="00217CDB" w:rsidRDefault="005D317B" w:rsidP="00396D7B">
            <w:pPr>
              <w:jc w:val="center"/>
              <w:rPr>
                <w:color w:val="000000"/>
                <w:sz w:val="20"/>
              </w:rPr>
            </w:pPr>
            <w:r w:rsidRPr="00217CDB">
              <w:rPr>
                <w:color w:val="000000"/>
                <w:sz w:val="20"/>
              </w:rPr>
              <w:t>12158,5</w:t>
            </w:r>
          </w:p>
        </w:tc>
        <w:tc>
          <w:tcPr>
            <w:tcW w:w="904" w:type="dxa"/>
            <w:tcBorders>
              <w:top w:val="single" w:sz="4" w:space="0" w:color="auto"/>
              <w:left w:val="nil"/>
              <w:bottom w:val="single" w:sz="4" w:space="0" w:color="auto"/>
              <w:right w:val="single" w:sz="4" w:space="0" w:color="auto"/>
            </w:tcBorders>
            <w:shd w:val="clear" w:color="auto" w:fill="FFFF00"/>
            <w:noWrap/>
            <w:vAlign w:val="center"/>
          </w:tcPr>
          <w:p w14:paraId="46C547F9" w14:textId="77777777" w:rsidR="005D317B" w:rsidRPr="00217CDB" w:rsidRDefault="005D317B" w:rsidP="00396D7B">
            <w:pPr>
              <w:jc w:val="center"/>
              <w:rPr>
                <w:color w:val="000000"/>
                <w:sz w:val="20"/>
              </w:rPr>
            </w:pPr>
            <w:r w:rsidRPr="00217CDB">
              <w:rPr>
                <w:color w:val="000000"/>
                <w:sz w:val="20"/>
              </w:rPr>
              <w:t>24,5</w:t>
            </w:r>
          </w:p>
        </w:tc>
        <w:tc>
          <w:tcPr>
            <w:tcW w:w="904" w:type="dxa"/>
            <w:tcBorders>
              <w:top w:val="single" w:sz="4" w:space="0" w:color="auto"/>
              <w:left w:val="nil"/>
              <w:bottom w:val="single" w:sz="4" w:space="0" w:color="auto"/>
              <w:right w:val="single" w:sz="4" w:space="0" w:color="auto"/>
            </w:tcBorders>
            <w:shd w:val="clear" w:color="auto" w:fill="FFFF00"/>
            <w:noWrap/>
            <w:vAlign w:val="center"/>
          </w:tcPr>
          <w:p w14:paraId="1966F752" w14:textId="77777777" w:rsidR="005D317B" w:rsidRPr="00217CDB" w:rsidRDefault="005D317B" w:rsidP="00396D7B">
            <w:pPr>
              <w:jc w:val="center"/>
              <w:rPr>
                <w:color w:val="000000"/>
                <w:sz w:val="20"/>
              </w:rPr>
            </w:pPr>
            <w:r w:rsidRPr="00217CDB">
              <w:rPr>
                <w:color w:val="000000"/>
                <w:sz w:val="20"/>
              </w:rPr>
              <w:t>120,0</w:t>
            </w:r>
          </w:p>
        </w:tc>
        <w:tc>
          <w:tcPr>
            <w:tcW w:w="940" w:type="dxa"/>
            <w:tcBorders>
              <w:top w:val="single" w:sz="4" w:space="0" w:color="auto"/>
              <w:left w:val="nil"/>
              <w:bottom w:val="single" w:sz="4" w:space="0" w:color="auto"/>
              <w:right w:val="single" w:sz="4" w:space="0" w:color="auto"/>
            </w:tcBorders>
            <w:shd w:val="clear" w:color="auto" w:fill="FFFF00"/>
            <w:vAlign w:val="center"/>
          </w:tcPr>
          <w:p w14:paraId="1E2AD2CB" w14:textId="77777777" w:rsidR="005D317B" w:rsidRPr="00217CDB" w:rsidRDefault="005D317B" w:rsidP="00396D7B">
            <w:pPr>
              <w:jc w:val="center"/>
              <w:rPr>
                <w:color w:val="000000"/>
                <w:sz w:val="20"/>
              </w:rPr>
            </w:pPr>
            <w:r w:rsidRPr="00217CDB">
              <w:rPr>
                <w:color w:val="000000"/>
                <w:sz w:val="20"/>
              </w:rPr>
              <w:t>13365,8</w:t>
            </w:r>
          </w:p>
        </w:tc>
        <w:tc>
          <w:tcPr>
            <w:tcW w:w="745" w:type="dxa"/>
            <w:tcBorders>
              <w:top w:val="single" w:sz="4" w:space="0" w:color="auto"/>
              <w:left w:val="single" w:sz="4" w:space="0" w:color="auto"/>
              <w:bottom w:val="single" w:sz="4" w:space="0" w:color="auto"/>
              <w:right w:val="single" w:sz="4" w:space="0" w:color="auto"/>
            </w:tcBorders>
            <w:shd w:val="clear" w:color="auto" w:fill="FFFF00"/>
            <w:vAlign w:val="center"/>
          </w:tcPr>
          <w:p w14:paraId="6BE56C97" w14:textId="77777777" w:rsidR="005D317B" w:rsidRPr="00217CDB" w:rsidRDefault="005D317B" w:rsidP="00396D7B">
            <w:pPr>
              <w:jc w:val="center"/>
              <w:rPr>
                <w:color w:val="000000"/>
                <w:sz w:val="20"/>
              </w:rPr>
            </w:pPr>
            <w:r w:rsidRPr="00217CDB">
              <w:rPr>
                <w:color w:val="000000"/>
                <w:sz w:val="20"/>
              </w:rPr>
              <w:t>767,3</w:t>
            </w:r>
          </w:p>
        </w:tc>
        <w:tc>
          <w:tcPr>
            <w:tcW w:w="851" w:type="dxa"/>
            <w:tcBorders>
              <w:top w:val="single" w:sz="4" w:space="0" w:color="auto"/>
              <w:left w:val="nil"/>
              <w:bottom w:val="single" w:sz="4" w:space="0" w:color="auto"/>
              <w:right w:val="single" w:sz="4" w:space="0" w:color="auto"/>
            </w:tcBorders>
            <w:shd w:val="clear" w:color="auto" w:fill="FFFF00"/>
            <w:noWrap/>
            <w:vAlign w:val="center"/>
          </w:tcPr>
          <w:p w14:paraId="5B83DB8F" w14:textId="77777777" w:rsidR="005D317B" w:rsidRPr="00217CDB" w:rsidRDefault="005D317B" w:rsidP="00396D7B">
            <w:pPr>
              <w:jc w:val="center"/>
              <w:rPr>
                <w:color w:val="000000"/>
                <w:sz w:val="20"/>
              </w:rPr>
            </w:pPr>
            <w:r w:rsidRPr="00217CDB">
              <w:rPr>
                <w:color w:val="000000"/>
                <w:sz w:val="20"/>
              </w:rPr>
              <w:t>14133</w:t>
            </w:r>
          </w:p>
        </w:tc>
      </w:tr>
    </w:tbl>
    <w:p w14:paraId="2644CAB6" w14:textId="77777777" w:rsidR="005D317B" w:rsidRPr="00755364" w:rsidRDefault="005D317B" w:rsidP="005D317B">
      <w:pPr>
        <w:pStyle w:val="26"/>
        <w:spacing w:after="0" w:line="276" w:lineRule="auto"/>
        <w:ind w:left="0"/>
        <w:jc w:val="both"/>
        <w:rPr>
          <w:b/>
          <w:bCs/>
          <w:sz w:val="22"/>
          <w:szCs w:val="22"/>
          <w:lang w:val="en-US"/>
        </w:rPr>
      </w:pPr>
    </w:p>
    <w:p w14:paraId="38216AE1" w14:textId="77777777" w:rsidR="005D317B" w:rsidRDefault="005D317B" w:rsidP="005D317B">
      <w:pPr>
        <w:pStyle w:val="31"/>
        <w:suppressAutoHyphens/>
        <w:spacing w:after="0" w:line="276" w:lineRule="auto"/>
        <w:ind w:left="0"/>
        <w:jc w:val="both"/>
        <w:rPr>
          <w:b/>
          <w:bCs/>
          <w:sz w:val="22"/>
          <w:szCs w:val="22"/>
        </w:rPr>
      </w:pPr>
    </w:p>
    <w:p w14:paraId="750E0D81" w14:textId="77777777" w:rsidR="005D317B" w:rsidRDefault="005D317B" w:rsidP="005D317B">
      <w:pPr>
        <w:pStyle w:val="31"/>
        <w:suppressAutoHyphens/>
        <w:spacing w:after="0" w:line="276" w:lineRule="auto"/>
        <w:ind w:left="0"/>
        <w:jc w:val="both"/>
        <w:rPr>
          <w:b/>
          <w:bCs/>
          <w:sz w:val="22"/>
          <w:szCs w:val="22"/>
        </w:rPr>
      </w:pPr>
      <w:r w:rsidRPr="00263C96">
        <w:rPr>
          <w:b/>
          <w:bCs/>
          <w:sz w:val="22"/>
          <w:szCs w:val="22"/>
        </w:rPr>
        <w:t>Таблица 6.</w:t>
      </w:r>
      <w:r>
        <w:rPr>
          <w:b/>
          <w:bCs/>
          <w:sz w:val="22"/>
          <w:szCs w:val="22"/>
        </w:rPr>
        <w:t>4</w:t>
      </w:r>
      <w:r w:rsidRPr="00263C96">
        <w:rPr>
          <w:b/>
          <w:bCs/>
          <w:sz w:val="22"/>
          <w:szCs w:val="22"/>
        </w:rPr>
        <w:t xml:space="preserve">. Финансовая оценка </w:t>
      </w:r>
      <w:r w:rsidRPr="00825ABB">
        <w:rPr>
          <w:b/>
          <w:bCs/>
          <w:sz w:val="22"/>
          <w:szCs w:val="22"/>
        </w:rPr>
        <w:t xml:space="preserve">технических мероприятий   для разработки программы инвестиционных проектов в водоснабжении </w:t>
      </w:r>
      <w:r>
        <w:rPr>
          <w:b/>
          <w:bCs/>
          <w:sz w:val="22"/>
          <w:szCs w:val="22"/>
        </w:rPr>
        <w:t xml:space="preserve"> по замене  водопроводных сетей, имеющих износ  до 100%</w:t>
      </w:r>
      <w:r w:rsidRPr="00825ABB">
        <w:rPr>
          <w:b/>
          <w:bCs/>
          <w:sz w:val="22"/>
          <w:szCs w:val="22"/>
        </w:rPr>
        <w:t xml:space="preserve"> (20</w:t>
      </w:r>
      <w:r>
        <w:rPr>
          <w:b/>
          <w:bCs/>
          <w:sz w:val="22"/>
          <w:szCs w:val="22"/>
        </w:rPr>
        <w:t>23</w:t>
      </w:r>
      <w:r w:rsidRPr="00825ABB">
        <w:rPr>
          <w:b/>
          <w:bCs/>
          <w:sz w:val="22"/>
          <w:szCs w:val="22"/>
        </w:rPr>
        <w:t>-20</w:t>
      </w:r>
      <w:r>
        <w:rPr>
          <w:b/>
          <w:bCs/>
          <w:sz w:val="22"/>
          <w:szCs w:val="22"/>
        </w:rPr>
        <w:t>32</w:t>
      </w:r>
      <w:r w:rsidRPr="00825ABB">
        <w:rPr>
          <w:b/>
          <w:bCs/>
          <w:sz w:val="22"/>
          <w:szCs w:val="22"/>
        </w:rPr>
        <w:t>годы)</w:t>
      </w: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8"/>
        <w:gridCol w:w="878"/>
        <w:gridCol w:w="576"/>
        <w:gridCol w:w="1364"/>
        <w:gridCol w:w="628"/>
        <w:gridCol w:w="628"/>
        <w:gridCol w:w="628"/>
        <w:gridCol w:w="632"/>
        <w:gridCol w:w="664"/>
        <w:gridCol w:w="708"/>
        <w:gridCol w:w="709"/>
        <w:gridCol w:w="708"/>
        <w:gridCol w:w="755"/>
      </w:tblGrid>
      <w:tr w:rsidR="005D317B" w:rsidRPr="006E3699" w14:paraId="3B0F3C8F" w14:textId="77777777" w:rsidTr="00396D7B">
        <w:trPr>
          <w:trHeight w:val="585"/>
          <w:jc w:val="center"/>
        </w:trPr>
        <w:tc>
          <w:tcPr>
            <w:tcW w:w="1068" w:type="dxa"/>
            <w:vMerge w:val="restart"/>
            <w:shd w:val="clear" w:color="auto" w:fill="auto"/>
            <w:vAlign w:val="center"/>
            <w:hideMark/>
          </w:tcPr>
          <w:p w14:paraId="372910EA" w14:textId="77777777" w:rsidR="005D317B" w:rsidRPr="007E1430" w:rsidRDefault="005D317B" w:rsidP="00396D7B">
            <w:pPr>
              <w:jc w:val="center"/>
              <w:rPr>
                <w:color w:val="000000"/>
                <w:sz w:val="18"/>
                <w:szCs w:val="18"/>
              </w:rPr>
            </w:pPr>
            <w:r w:rsidRPr="007E1430">
              <w:rPr>
                <w:color w:val="000000"/>
                <w:sz w:val="18"/>
                <w:szCs w:val="18"/>
              </w:rPr>
              <w:t>Наименование сети</w:t>
            </w:r>
          </w:p>
        </w:tc>
        <w:tc>
          <w:tcPr>
            <w:tcW w:w="878" w:type="dxa"/>
            <w:vMerge w:val="restart"/>
            <w:shd w:val="clear" w:color="auto" w:fill="auto"/>
            <w:vAlign w:val="center"/>
            <w:hideMark/>
          </w:tcPr>
          <w:p w14:paraId="3D7AAF02" w14:textId="77777777" w:rsidR="005D317B" w:rsidRPr="007E1430" w:rsidRDefault="005D317B" w:rsidP="00396D7B">
            <w:pPr>
              <w:jc w:val="center"/>
              <w:rPr>
                <w:color w:val="000000"/>
                <w:sz w:val="18"/>
                <w:szCs w:val="18"/>
              </w:rPr>
            </w:pPr>
            <w:r w:rsidRPr="007E1430">
              <w:rPr>
                <w:color w:val="000000"/>
                <w:sz w:val="18"/>
                <w:szCs w:val="18"/>
              </w:rPr>
              <w:t>Диаметр (мм)</w:t>
            </w:r>
          </w:p>
        </w:tc>
        <w:tc>
          <w:tcPr>
            <w:tcW w:w="576" w:type="dxa"/>
            <w:vMerge w:val="restart"/>
            <w:shd w:val="clear" w:color="auto" w:fill="auto"/>
            <w:vAlign w:val="center"/>
            <w:hideMark/>
          </w:tcPr>
          <w:p w14:paraId="2698BCF0" w14:textId="77777777" w:rsidR="005D317B" w:rsidRPr="007E1430" w:rsidRDefault="005D317B" w:rsidP="00396D7B">
            <w:pPr>
              <w:jc w:val="center"/>
              <w:rPr>
                <w:rFonts w:ascii="Calibri" w:hAnsi="Calibri" w:cs="Calibri"/>
                <w:color w:val="000000"/>
                <w:sz w:val="18"/>
                <w:szCs w:val="18"/>
              </w:rPr>
            </w:pPr>
            <w:proofErr w:type="spellStart"/>
            <w:r w:rsidRPr="007E1430">
              <w:rPr>
                <w:rFonts w:ascii="Calibri" w:hAnsi="Calibri" w:cs="Calibri"/>
                <w:color w:val="000000"/>
                <w:sz w:val="18"/>
                <w:szCs w:val="18"/>
              </w:rPr>
              <w:t>L,м</w:t>
            </w:r>
            <w:proofErr w:type="spellEnd"/>
          </w:p>
        </w:tc>
        <w:tc>
          <w:tcPr>
            <w:tcW w:w="1364" w:type="dxa"/>
            <w:vMerge w:val="restart"/>
            <w:shd w:val="clear" w:color="auto" w:fill="auto"/>
            <w:vAlign w:val="center"/>
            <w:hideMark/>
          </w:tcPr>
          <w:p w14:paraId="4C951B87" w14:textId="77777777" w:rsidR="005D317B" w:rsidRPr="007E1430" w:rsidRDefault="005D317B" w:rsidP="00396D7B">
            <w:pPr>
              <w:jc w:val="center"/>
              <w:rPr>
                <w:color w:val="000000"/>
                <w:sz w:val="18"/>
                <w:szCs w:val="18"/>
              </w:rPr>
            </w:pPr>
            <w:r w:rsidRPr="007E1430">
              <w:rPr>
                <w:color w:val="000000"/>
                <w:sz w:val="18"/>
                <w:szCs w:val="18"/>
              </w:rPr>
              <w:t>Стоимость 1км с НДС (двухтрубное исполнение)</w:t>
            </w:r>
          </w:p>
        </w:tc>
        <w:tc>
          <w:tcPr>
            <w:tcW w:w="6060" w:type="dxa"/>
            <w:gridSpan w:val="9"/>
            <w:shd w:val="clear" w:color="auto" w:fill="auto"/>
            <w:vAlign w:val="center"/>
            <w:hideMark/>
          </w:tcPr>
          <w:p w14:paraId="0F4DE9CE" w14:textId="77777777" w:rsidR="005D317B" w:rsidRPr="007E1430" w:rsidRDefault="005D317B" w:rsidP="00396D7B">
            <w:pPr>
              <w:jc w:val="center"/>
              <w:rPr>
                <w:color w:val="000000"/>
                <w:sz w:val="18"/>
                <w:szCs w:val="18"/>
              </w:rPr>
            </w:pPr>
            <w:r w:rsidRPr="007E1430">
              <w:rPr>
                <w:color w:val="000000"/>
                <w:sz w:val="18"/>
                <w:szCs w:val="18"/>
              </w:rPr>
              <w:t xml:space="preserve">Период планирования, </w:t>
            </w:r>
            <w:proofErr w:type="spellStart"/>
            <w:r w:rsidRPr="007E1430">
              <w:rPr>
                <w:color w:val="000000"/>
                <w:sz w:val="18"/>
                <w:szCs w:val="18"/>
              </w:rPr>
              <w:t>п.м</w:t>
            </w:r>
            <w:proofErr w:type="spellEnd"/>
            <w:r w:rsidRPr="007E1430">
              <w:rPr>
                <w:color w:val="000000"/>
                <w:sz w:val="18"/>
                <w:szCs w:val="18"/>
              </w:rPr>
              <w:t>.(однотрубное исчисление)</w:t>
            </w:r>
          </w:p>
        </w:tc>
      </w:tr>
      <w:tr w:rsidR="001F589E" w:rsidRPr="006E3699" w14:paraId="03BE86C3" w14:textId="77777777" w:rsidTr="00396D7B">
        <w:trPr>
          <w:trHeight w:val="629"/>
          <w:jc w:val="center"/>
        </w:trPr>
        <w:tc>
          <w:tcPr>
            <w:tcW w:w="1068" w:type="dxa"/>
            <w:vMerge/>
            <w:vAlign w:val="center"/>
            <w:hideMark/>
          </w:tcPr>
          <w:p w14:paraId="529300AE" w14:textId="77777777" w:rsidR="001F589E" w:rsidRPr="007E1430" w:rsidRDefault="001F589E" w:rsidP="001F589E">
            <w:pPr>
              <w:jc w:val="center"/>
              <w:rPr>
                <w:color w:val="000000"/>
                <w:sz w:val="18"/>
                <w:szCs w:val="18"/>
              </w:rPr>
            </w:pPr>
          </w:p>
        </w:tc>
        <w:tc>
          <w:tcPr>
            <w:tcW w:w="878" w:type="dxa"/>
            <w:vMerge/>
            <w:vAlign w:val="center"/>
            <w:hideMark/>
          </w:tcPr>
          <w:p w14:paraId="6C8DFF08" w14:textId="77777777" w:rsidR="001F589E" w:rsidRPr="007E1430" w:rsidRDefault="001F589E" w:rsidP="001F589E">
            <w:pPr>
              <w:jc w:val="center"/>
              <w:rPr>
                <w:color w:val="000000"/>
                <w:sz w:val="18"/>
                <w:szCs w:val="18"/>
              </w:rPr>
            </w:pPr>
          </w:p>
        </w:tc>
        <w:tc>
          <w:tcPr>
            <w:tcW w:w="576" w:type="dxa"/>
            <w:vMerge/>
            <w:vAlign w:val="center"/>
            <w:hideMark/>
          </w:tcPr>
          <w:p w14:paraId="1E7DBE5C" w14:textId="77777777" w:rsidR="001F589E" w:rsidRPr="007E1430" w:rsidRDefault="001F589E" w:rsidP="001F589E">
            <w:pPr>
              <w:jc w:val="center"/>
              <w:rPr>
                <w:rFonts w:ascii="Calibri" w:hAnsi="Calibri" w:cs="Calibri"/>
                <w:color w:val="000000"/>
                <w:sz w:val="18"/>
                <w:szCs w:val="18"/>
              </w:rPr>
            </w:pPr>
          </w:p>
        </w:tc>
        <w:tc>
          <w:tcPr>
            <w:tcW w:w="1364" w:type="dxa"/>
            <w:vMerge/>
            <w:vAlign w:val="center"/>
            <w:hideMark/>
          </w:tcPr>
          <w:p w14:paraId="58FC8AFD" w14:textId="77777777" w:rsidR="001F589E" w:rsidRPr="007E1430" w:rsidRDefault="001F589E" w:rsidP="001F589E">
            <w:pPr>
              <w:jc w:val="center"/>
              <w:rPr>
                <w:color w:val="000000"/>
                <w:sz w:val="18"/>
                <w:szCs w:val="18"/>
              </w:rPr>
            </w:pPr>
          </w:p>
        </w:tc>
        <w:tc>
          <w:tcPr>
            <w:tcW w:w="628" w:type="dxa"/>
            <w:shd w:val="clear" w:color="auto" w:fill="auto"/>
            <w:noWrap/>
            <w:vAlign w:val="center"/>
            <w:hideMark/>
          </w:tcPr>
          <w:p w14:paraId="6B6CF542" w14:textId="233EED1E" w:rsidR="001F589E" w:rsidRPr="007E1430" w:rsidRDefault="001F589E" w:rsidP="001F589E">
            <w:pPr>
              <w:jc w:val="center"/>
              <w:rPr>
                <w:color w:val="000000"/>
                <w:sz w:val="18"/>
                <w:szCs w:val="18"/>
              </w:rPr>
            </w:pPr>
            <w:r w:rsidRPr="00282079">
              <w:rPr>
                <w:color w:val="000000"/>
                <w:sz w:val="16"/>
                <w:szCs w:val="16"/>
              </w:rPr>
              <w:t>2024</w:t>
            </w:r>
          </w:p>
        </w:tc>
        <w:tc>
          <w:tcPr>
            <w:tcW w:w="628" w:type="dxa"/>
            <w:shd w:val="clear" w:color="auto" w:fill="auto"/>
            <w:noWrap/>
            <w:vAlign w:val="center"/>
            <w:hideMark/>
          </w:tcPr>
          <w:p w14:paraId="4E09CDA7" w14:textId="5466D1A6" w:rsidR="001F589E" w:rsidRPr="007E1430" w:rsidRDefault="001F589E" w:rsidP="001F589E">
            <w:pPr>
              <w:jc w:val="center"/>
              <w:rPr>
                <w:color w:val="000000"/>
                <w:sz w:val="18"/>
                <w:szCs w:val="18"/>
              </w:rPr>
            </w:pPr>
            <w:r w:rsidRPr="00282079">
              <w:rPr>
                <w:color w:val="000000"/>
                <w:sz w:val="16"/>
                <w:szCs w:val="16"/>
              </w:rPr>
              <w:t>2024</w:t>
            </w:r>
          </w:p>
        </w:tc>
        <w:tc>
          <w:tcPr>
            <w:tcW w:w="628" w:type="dxa"/>
            <w:shd w:val="clear" w:color="auto" w:fill="auto"/>
            <w:noWrap/>
            <w:vAlign w:val="center"/>
            <w:hideMark/>
          </w:tcPr>
          <w:p w14:paraId="69235010" w14:textId="2D10EC20" w:rsidR="001F589E" w:rsidRPr="007E1430" w:rsidRDefault="001F589E" w:rsidP="001F589E">
            <w:pPr>
              <w:jc w:val="center"/>
              <w:rPr>
                <w:color w:val="000000"/>
                <w:sz w:val="18"/>
                <w:szCs w:val="18"/>
              </w:rPr>
            </w:pPr>
            <w:r w:rsidRPr="00282079">
              <w:rPr>
                <w:color w:val="000000"/>
                <w:sz w:val="16"/>
                <w:szCs w:val="16"/>
              </w:rPr>
              <w:t>2025</w:t>
            </w:r>
          </w:p>
        </w:tc>
        <w:tc>
          <w:tcPr>
            <w:tcW w:w="632" w:type="dxa"/>
            <w:shd w:val="clear" w:color="auto" w:fill="auto"/>
            <w:noWrap/>
            <w:vAlign w:val="center"/>
            <w:hideMark/>
          </w:tcPr>
          <w:p w14:paraId="0AC37232" w14:textId="7F9FB109" w:rsidR="001F589E" w:rsidRPr="007E1430" w:rsidRDefault="001F589E" w:rsidP="001F589E">
            <w:pPr>
              <w:jc w:val="center"/>
              <w:rPr>
                <w:color w:val="000000"/>
                <w:sz w:val="18"/>
                <w:szCs w:val="18"/>
              </w:rPr>
            </w:pPr>
            <w:r w:rsidRPr="00282079">
              <w:rPr>
                <w:color w:val="000000"/>
                <w:sz w:val="16"/>
                <w:szCs w:val="16"/>
              </w:rPr>
              <w:t>2026</w:t>
            </w:r>
          </w:p>
        </w:tc>
        <w:tc>
          <w:tcPr>
            <w:tcW w:w="664" w:type="dxa"/>
            <w:shd w:val="clear" w:color="auto" w:fill="auto"/>
            <w:noWrap/>
            <w:vAlign w:val="center"/>
            <w:hideMark/>
          </w:tcPr>
          <w:p w14:paraId="0700AFB9" w14:textId="369DA41B" w:rsidR="001F589E" w:rsidRPr="007E1430" w:rsidRDefault="001F589E" w:rsidP="001F589E">
            <w:pPr>
              <w:jc w:val="center"/>
              <w:rPr>
                <w:color w:val="000000"/>
                <w:sz w:val="18"/>
                <w:szCs w:val="18"/>
              </w:rPr>
            </w:pPr>
            <w:r w:rsidRPr="00282079">
              <w:rPr>
                <w:color w:val="000000"/>
                <w:sz w:val="16"/>
                <w:szCs w:val="16"/>
              </w:rPr>
              <w:t>2027</w:t>
            </w:r>
          </w:p>
        </w:tc>
        <w:tc>
          <w:tcPr>
            <w:tcW w:w="708" w:type="dxa"/>
            <w:shd w:val="clear" w:color="auto" w:fill="auto"/>
            <w:noWrap/>
            <w:vAlign w:val="center"/>
            <w:hideMark/>
          </w:tcPr>
          <w:p w14:paraId="40621197" w14:textId="10A817EC" w:rsidR="001F589E" w:rsidRPr="007E1430" w:rsidRDefault="001F589E" w:rsidP="001F589E">
            <w:pPr>
              <w:jc w:val="center"/>
              <w:rPr>
                <w:color w:val="000000"/>
                <w:sz w:val="18"/>
                <w:szCs w:val="18"/>
              </w:rPr>
            </w:pPr>
            <w:r w:rsidRPr="00282079">
              <w:rPr>
                <w:color w:val="000000"/>
                <w:sz w:val="16"/>
                <w:szCs w:val="16"/>
              </w:rPr>
              <w:t>202</w:t>
            </w:r>
            <w:r>
              <w:rPr>
                <w:color w:val="000000"/>
                <w:sz w:val="16"/>
                <w:szCs w:val="16"/>
              </w:rPr>
              <w:t>8</w:t>
            </w:r>
          </w:p>
        </w:tc>
        <w:tc>
          <w:tcPr>
            <w:tcW w:w="709" w:type="dxa"/>
            <w:shd w:val="clear" w:color="auto" w:fill="auto"/>
            <w:noWrap/>
            <w:vAlign w:val="center"/>
            <w:hideMark/>
          </w:tcPr>
          <w:p w14:paraId="0D49AF57" w14:textId="745F4147" w:rsidR="001F589E" w:rsidRPr="007E1430" w:rsidRDefault="001F589E" w:rsidP="001F589E">
            <w:pPr>
              <w:jc w:val="center"/>
              <w:rPr>
                <w:color w:val="000000"/>
                <w:sz w:val="18"/>
                <w:szCs w:val="18"/>
              </w:rPr>
            </w:pPr>
            <w:r w:rsidRPr="00282079">
              <w:rPr>
                <w:color w:val="000000"/>
                <w:sz w:val="16"/>
                <w:szCs w:val="16"/>
              </w:rPr>
              <w:t>202</w:t>
            </w:r>
            <w:r>
              <w:rPr>
                <w:color w:val="000000"/>
                <w:sz w:val="16"/>
                <w:szCs w:val="16"/>
              </w:rPr>
              <w:t>4</w:t>
            </w:r>
            <w:r w:rsidRPr="00282079">
              <w:rPr>
                <w:color w:val="000000"/>
                <w:sz w:val="16"/>
                <w:szCs w:val="16"/>
              </w:rPr>
              <w:t>-202</w:t>
            </w:r>
            <w:r>
              <w:rPr>
                <w:color w:val="000000"/>
                <w:sz w:val="16"/>
                <w:szCs w:val="16"/>
              </w:rPr>
              <w:t>8</w:t>
            </w:r>
          </w:p>
        </w:tc>
        <w:tc>
          <w:tcPr>
            <w:tcW w:w="708" w:type="dxa"/>
            <w:shd w:val="clear" w:color="auto" w:fill="auto"/>
            <w:noWrap/>
            <w:vAlign w:val="center"/>
            <w:hideMark/>
          </w:tcPr>
          <w:p w14:paraId="5ED85C25" w14:textId="23CB3EF1" w:rsidR="001F589E" w:rsidRPr="007E1430" w:rsidRDefault="001F589E" w:rsidP="001F589E">
            <w:pPr>
              <w:jc w:val="center"/>
              <w:rPr>
                <w:rFonts w:ascii="Calibri" w:hAnsi="Calibri" w:cs="Calibri"/>
                <w:color w:val="000000"/>
                <w:sz w:val="18"/>
                <w:szCs w:val="18"/>
              </w:rPr>
            </w:pPr>
            <w:r w:rsidRPr="00282079">
              <w:rPr>
                <w:color w:val="000000"/>
                <w:sz w:val="16"/>
                <w:szCs w:val="16"/>
              </w:rPr>
              <w:t>202</w:t>
            </w:r>
            <w:r>
              <w:rPr>
                <w:color w:val="000000"/>
                <w:sz w:val="16"/>
                <w:szCs w:val="16"/>
              </w:rPr>
              <w:t>9</w:t>
            </w:r>
            <w:r w:rsidRPr="00282079">
              <w:rPr>
                <w:color w:val="000000"/>
                <w:sz w:val="16"/>
                <w:szCs w:val="16"/>
              </w:rPr>
              <w:t>-2032</w:t>
            </w:r>
          </w:p>
        </w:tc>
        <w:tc>
          <w:tcPr>
            <w:tcW w:w="755" w:type="dxa"/>
            <w:shd w:val="clear" w:color="auto" w:fill="auto"/>
            <w:noWrap/>
            <w:vAlign w:val="center"/>
            <w:hideMark/>
          </w:tcPr>
          <w:p w14:paraId="2D53D27B" w14:textId="55B0C9B4" w:rsidR="001F589E" w:rsidRPr="007E1430" w:rsidRDefault="001F589E" w:rsidP="001F589E">
            <w:pPr>
              <w:jc w:val="center"/>
              <w:rPr>
                <w:rFonts w:ascii="Calibri" w:hAnsi="Calibri" w:cs="Calibri"/>
                <w:color w:val="000000"/>
                <w:sz w:val="18"/>
                <w:szCs w:val="18"/>
              </w:rPr>
            </w:pPr>
            <w:r>
              <w:rPr>
                <w:color w:val="000000"/>
                <w:sz w:val="16"/>
                <w:szCs w:val="16"/>
              </w:rPr>
              <w:t>ИТОГО</w:t>
            </w:r>
          </w:p>
        </w:tc>
      </w:tr>
      <w:tr w:rsidR="005D317B" w:rsidRPr="00E2293D" w14:paraId="46BADACA" w14:textId="77777777" w:rsidTr="00396D7B">
        <w:trPr>
          <w:trHeight w:val="435"/>
          <w:jc w:val="center"/>
        </w:trPr>
        <w:tc>
          <w:tcPr>
            <w:tcW w:w="1068" w:type="dxa"/>
            <w:shd w:val="clear" w:color="auto" w:fill="auto"/>
            <w:vAlign w:val="center"/>
            <w:hideMark/>
          </w:tcPr>
          <w:p w14:paraId="118ADC42" w14:textId="77777777" w:rsidR="005D317B" w:rsidRPr="007E1430" w:rsidRDefault="005D317B" w:rsidP="00396D7B">
            <w:pPr>
              <w:jc w:val="center"/>
              <w:rPr>
                <w:color w:val="000000"/>
                <w:sz w:val="18"/>
                <w:szCs w:val="18"/>
              </w:rPr>
            </w:pPr>
            <w:r w:rsidRPr="007E1430">
              <w:rPr>
                <w:color w:val="000000"/>
                <w:sz w:val="18"/>
                <w:szCs w:val="18"/>
              </w:rPr>
              <w:t>1</w:t>
            </w:r>
          </w:p>
        </w:tc>
        <w:tc>
          <w:tcPr>
            <w:tcW w:w="2818" w:type="dxa"/>
            <w:gridSpan w:val="3"/>
            <w:shd w:val="clear" w:color="000000" w:fill="FFFF00"/>
            <w:vAlign w:val="center"/>
            <w:hideMark/>
          </w:tcPr>
          <w:p w14:paraId="17307BD0" w14:textId="77777777" w:rsidR="005D317B" w:rsidRPr="007E1430" w:rsidRDefault="005D317B" w:rsidP="00396D7B">
            <w:pPr>
              <w:jc w:val="center"/>
              <w:rPr>
                <w:color w:val="000000"/>
                <w:sz w:val="18"/>
                <w:szCs w:val="18"/>
              </w:rPr>
            </w:pPr>
            <w:r w:rsidRPr="007E1430">
              <w:rPr>
                <w:color w:val="000000"/>
                <w:sz w:val="18"/>
                <w:szCs w:val="18"/>
              </w:rPr>
              <w:t xml:space="preserve">Водозабор в с. </w:t>
            </w:r>
            <w:r>
              <w:rPr>
                <w:color w:val="000000"/>
                <w:sz w:val="18"/>
                <w:szCs w:val="18"/>
              </w:rPr>
              <w:t>Олым</w:t>
            </w:r>
          </w:p>
        </w:tc>
        <w:tc>
          <w:tcPr>
            <w:tcW w:w="628" w:type="dxa"/>
            <w:shd w:val="clear" w:color="000000" w:fill="FFFF00"/>
            <w:noWrap/>
            <w:vAlign w:val="center"/>
            <w:hideMark/>
          </w:tcPr>
          <w:p w14:paraId="3A0A9801" w14:textId="77777777" w:rsidR="005D317B" w:rsidRPr="007E1430" w:rsidRDefault="005D317B" w:rsidP="00396D7B">
            <w:pPr>
              <w:jc w:val="center"/>
              <w:rPr>
                <w:color w:val="000000"/>
                <w:sz w:val="18"/>
                <w:szCs w:val="18"/>
              </w:rPr>
            </w:pPr>
            <w:r w:rsidRPr="007E1430">
              <w:rPr>
                <w:color w:val="000000"/>
                <w:sz w:val="18"/>
                <w:szCs w:val="18"/>
              </w:rPr>
              <w:t>0,0</w:t>
            </w:r>
          </w:p>
        </w:tc>
        <w:tc>
          <w:tcPr>
            <w:tcW w:w="628" w:type="dxa"/>
            <w:shd w:val="clear" w:color="000000" w:fill="FFFF00"/>
            <w:noWrap/>
            <w:vAlign w:val="center"/>
            <w:hideMark/>
          </w:tcPr>
          <w:p w14:paraId="4376361B" w14:textId="77777777" w:rsidR="005D317B" w:rsidRPr="007E1430" w:rsidRDefault="005D317B" w:rsidP="00396D7B">
            <w:pPr>
              <w:jc w:val="center"/>
              <w:rPr>
                <w:color w:val="000000"/>
                <w:sz w:val="18"/>
                <w:szCs w:val="18"/>
              </w:rPr>
            </w:pPr>
            <w:r w:rsidRPr="007E1430">
              <w:rPr>
                <w:color w:val="000000"/>
                <w:sz w:val="18"/>
                <w:szCs w:val="18"/>
              </w:rPr>
              <w:t>0,0</w:t>
            </w:r>
          </w:p>
        </w:tc>
        <w:tc>
          <w:tcPr>
            <w:tcW w:w="628" w:type="dxa"/>
            <w:shd w:val="clear" w:color="000000" w:fill="FFFF00"/>
            <w:noWrap/>
            <w:vAlign w:val="center"/>
            <w:hideMark/>
          </w:tcPr>
          <w:p w14:paraId="2906782F" w14:textId="77777777" w:rsidR="005D317B" w:rsidRPr="007E1430" w:rsidRDefault="005D317B" w:rsidP="00396D7B">
            <w:pPr>
              <w:jc w:val="center"/>
              <w:rPr>
                <w:color w:val="000000"/>
                <w:sz w:val="18"/>
                <w:szCs w:val="18"/>
              </w:rPr>
            </w:pPr>
            <w:r w:rsidRPr="007E1430">
              <w:rPr>
                <w:color w:val="000000"/>
                <w:sz w:val="18"/>
                <w:szCs w:val="18"/>
              </w:rPr>
              <w:t>28</w:t>
            </w:r>
            <w:r>
              <w:rPr>
                <w:color w:val="000000"/>
                <w:sz w:val="18"/>
                <w:szCs w:val="18"/>
              </w:rPr>
              <w:t>8</w:t>
            </w:r>
          </w:p>
        </w:tc>
        <w:tc>
          <w:tcPr>
            <w:tcW w:w="632" w:type="dxa"/>
            <w:shd w:val="clear" w:color="000000" w:fill="FFFF00"/>
            <w:noWrap/>
            <w:vAlign w:val="center"/>
            <w:hideMark/>
          </w:tcPr>
          <w:p w14:paraId="783D7CC3" w14:textId="77777777" w:rsidR="005D317B" w:rsidRPr="007E1430" w:rsidRDefault="005D317B" w:rsidP="00396D7B">
            <w:pPr>
              <w:jc w:val="center"/>
              <w:rPr>
                <w:color w:val="000000"/>
                <w:sz w:val="18"/>
                <w:szCs w:val="18"/>
              </w:rPr>
            </w:pPr>
            <w:r w:rsidRPr="007E1430">
              <w:rPr>
                <w:color w:val="000000"/>
                <w:sz w:val="18"/>
                <w:szCs w:val="18"/>
              </w:rPr>
              <w:t>0,0</w:t>
            </w:r>
          </w:p>
        </w:tc>
        <w:tc>
          <w:tcPr>
            <w:tcW w:w="664" w:type="dxa"/>
            <w:shd w:val="clear" w:color="000000" w:fill="FFFF00"/>
            <w:noWrap/>
            <w:vAlign w:val="center"/>
            <w:hideMark/>
          </w:tcPr>
          <w:p w14:paraId="69E82EF0" w14:textId="77777777" w:rsidR="005D317B" w:rsidRPr="007E1430" w:rsidRDefault="005D317B" w:rsidP="00396D7B">
            <w:pPr>
              <w:jc w:val="center"/>
              <w:rPr>
                <w:color w:val="000000"/>
                <w:sz w:val="18"/>
                <w:szCs w:val="18"/>
              </w:rPr>
            </w:pPr>
            <w:r w:rsidRPr="007E1430">
              <w:rPr>
                <w:color w:val="000000"/>
                <w:sz w:val="18"/>
                <w:szCs w:val="18"/>
              </w:rPr>
              <w:t>0,0</w:t>
            </w:r>
          </w:p>
        </w:tc>
        <w:tc>
          <w:tcPr>
            <w:tcW w:w="708" w:type="dxa"/>
            <w:shd w:val="clear" w:color="000000" w:fill="FFFF00"/>
            <w:noWrap/>
            <w:vAlign w:val="center"/>
            <w:hideMark/>
          </w:tcPr>
          <w:p w14:paraId="0B5D8ED3" w14:textId="77777777" w:rsidR="005D317B" w:rsidRPr="007E1430" w:rsidRDefault="005D317B" w:rsidP="00396D7B">
            <w:pPr>
              <w:jc w:val="center"/>
              <w:rPr>
                <w:color w:val="000000"/>
                <w:sz w:val="18"/>
                <w:szCs w:val="18"/>
              </w:rPr>
            </w:pPr>
            <w:r w:rsidRPr="007E1430">
              <w:rPr>
                <w:color w:val="000000"/>
                <w:sz w:val="18"/>
                <w:szCs w:val="18"/>
              </w:rPr>
              <w:t>0,0</w:t>
            </w:r>
          </w:p>
        </w:tc>
        <w:tc>
          <w:tcPr>
            <w:tcW w:w="709" w:type="dxa"/>
            <w:shd w:val="clear" w:color="000000" w:fill="FFFF00"/>
            <w:noWrap/>
            <w:vAlign w:val="center"/>
            <w:hideMark/>
          </w:tcPr>
          <w:p w14:paraId="1F3CDBC4" w14:textId="77777777" w:rsidR="005D317B" w:rsidRPr="007E1430" w:rsidRDefault="005D317B" w:rsidP="00396D7B">
            <w:pPr>
              <w:jc w:val="center"/>
              <w:rPr>
                <w:color w:val="000000"/>
                <w:sz w:val="18"/>
                <w:szCs w:val="18"/>
              </w:rPr>
            </w:pPr>
            <w:r w:rsidRPr="007E1430">
              <w:rPr>
                <w:color w:val="000000"/>
                <w:sz w:val="18"/>
                <w:szCs w:val="18"/>
              </w:rPr>
              <w:t>28</w:t>
            </w:r>
            <w:r>
              <w:rPr>
                <w:color w:val="000000"/>
                <w:sz w:val="18"/>
                <w:szCs w:val="18"/>
              </w:rPr>
              <w:t>8</w:t>
            </w:r>
          </w:p>
        </w:tc>
        <w:tc>
          <w:tcPr>
            <w:tcW w:w="708" w:type="dxa"/>
            <w:shd w:val="clear" w:color="000000" w:fill="FFFF00"/>
            <w:noWrap/>
            <w:vAlign w:val="center"/>
            <w:hideMark/>
          </w:tcPr>
          <w:p w14:paraId="7CC7C0FF" w14:textId="77777777" w:rsidR="005D317B" w:rsidRPr="007E1430" w:rsidRDefault="005D317B" w:rsidP="00396D7B">
            <w:pPr>
              <w:jc w:val="center"/>
              <w:rPr>
                <w:color w:val="000000"/>
                <w:sz w:val="18"/>
                <w:szCs w:val="18"/>
              </w:rPr>
            </w:pPr>
            <w:r w:rsidRPr="007E1430">
              <w:rPr>
                <w:color w:val="000000"/>
                <w:sz w:val="18"/>
                <w:szCs w:val="18"/>
              </w:rPr>
              <w:t>364,3</w:t>
            </w:r>
          </w:p>
        </w:tc>
        <w:tc>
          <w:tcPr>
            <w:tcW w:w="755" w:type="dxa"/>
            <w:shd w:val="clear" w:color="000000" w:fill="FFFF00"/>
            <w:noWrap/>
            <w:vAlign w:val="center"/>
            <w:hideMark/>
          </w:tcPr>
          <w:p w14:paraId="1643EBD4" w14:textId="77777777" w:rsidR="005D317B" w:rsidRPr="007E1430" w:rsidRDefault="005D317B" w:rsidP="00396D7B">
            <w:pPr>
              <w:jc w:val="center"/>
              <w:rPr>
                <w:rFonts w:ascii="Calibri" w:hAnsi="Calibri" w:cs="Calibri"/>
                <w:color w:val="000000"/>
                <w:sz w:val="18"/>
                <w:szCs w:val="18"/>
              </w:rPr>
            </w:pPr>
            <w:r w:rsidRPr="007E1430">
              <w:rPr>
                <w:rFonts w:ascii="Calibri" w:hAnsi="Calibri" w:cs="Calibri"/>
                <w:color w:val="000000"/>
                <w:sz w:val="18"/>
                <w:szCs w:val="18"/>
              </w:rPr>
              <w:t>652,0</w:t>
            </w:r>
          </w:p>
        </w:tc>
      </w:tr>
      <w:tr w:rsidR="005D317B" w:rsidRPr="00E2293D" w14:paraId="08C37BC1" w14:textId="77777777" w:rsidTr="00396D7B">
        <w:trPr>
          <w:trHeight w:val="555"/>
          <w:jc w:val="center"/>
        </w:trPr>
        <w:tc>
          <w:tcPr>
            <w:tcW w:w="1068" w:type="dxa"/>
            <w:shd w:val="clear" w:color="auto" w:fill="auto"/>
            <w:vAlign w:val="center"/>
            <w:hideMark/>
          </w:tcPr>
          <w:p w14:paraId="096848C2" w14:textId="77777777" w:rsidR="005D317B" w:rsidRPr="007E1430" w:rsidRDefault="005D317B" w:rsidP="00396D7B">
            <w:pPr>
              <w:jc w:val="center"/>
              <w:rPr>
                <w:color w:val="000000"/>
                <w:sz w:val="18"/>
                <w:szCs w:val="18"/>
              </w:rPr>
            </w:pPr>
            <w:r w:rsidRPr="007E1430">
              <w:rPr>
                <w:color w:val="000000"/>
                <w:sz w:val="18"/>
                <w:szCs w:val="18"/>
              </w:rPr>
              <w:t>Разводящие сети</w:t>
            </w:r>
          </w:p>
        </w:tc>
        <w:tc>
          <w:tcPr>
            <w:tcW w:w="878" w:type="dxa"/>
            <w:shd w:val="clear" w:color="auto" w:fill="auto"/>
            <w:noWrap/>
            <w:vAlign w:val="bottom"/>
            <w:hideMark/>
          </w:tcPr>
          <w:p w14:paraId="00BBF7FF" w14:textId="77777777" w:rsidR="005D317B" w:rsidRPr="007E1430" w:rsidRDefault="005D317B" w:rsidP="00396D7B">
            <w:pPr>
              <w:rPr>
                <w:color w:val="000000"/>
                <w:sz w:val="18"/>
                <w:szCs w:val="18"/>
              </w:rPr>
            </w:pPr>
            <w:r>
              <w:rPr>
                <w:color w:val="000000"/>
                <w:sz w:val="20"/>
              </w:rPr>
              <w:t>Ø110</w:t>
            </w:r>
          </w:p>
        </w:tc>
        <w:tc>
          <w:tcPr>
            <w:tcW w:w="576" w:type="dxa"/>
            <w:shd w:val="clear" w:color="auto" w:fill="auto"/>
            <w:vAlign w:val="center"/>
            <w:hideMark/>
          </w:tcPr>
          <w:p w14:paraId="4625A9FC" w14:textId="77777777" w:rsidR="005D317B" w:rsidRPr="007E1430" w:rsidRDefault="005D317B" w:rsidP="00396D7B">
            <w:pPr>
              <w:jc w:val="center"/>
              <w:rPr>
                <w:color w:val="000000"/>
                <w:sz w:val="18"/>
                <w:szCs w:val="18"/>
              </w:rPr>
            </w:pPr>
            <w:r>
              <w:rPr>
                <w:color w:val="000000"/>
                <w:sz w:val="20"/>
              </w:rPr>
              <w:t>100</w:t>
            </w:r>
          </w:p>
        </w:tc>
        <w:tc>
          <w:tcPr>
            <w:tcW w:w="1364" w:type="dxa"/>
            <w:shd w:val="clear" w:color="auto" w:fill="auto"/>
            <w:noWrap/>
            <w:vAlign w:val="center"/>
            <w:hideMark/>
          </w:tcPr>
          <w:p w14:paraId="2DF6F2CE" w14:textId="77777777" w:rsidR="005D317B" w:rsidRPr="007E1430" w:rsidRDefault="005D317B" w:rsidP="00396D7B">
            <w:pPr>
              <w:jc w:val="center"/>
              <w:rPr>
                <w:rFonts w:ascii="Calibri" w:hAnsi="Calibri" w:cs="Calibri"/>
                <w:color w:val="000000"/>
                <w:sz w:val="18"/>
                <w:szCs w:val="18"/>
              </w:rPr>
            </w:pPr>
            <w:r>
              <w:rPr>
                <w:rFonts w:ascii="Calibri" w:hAnsi="Calibri" w:cs="Calibri"/>
                <w:color w:val="000000"/>
                <w:sz w:val="20"/>
              </w:rPr>
              <w:t>4794</w:t>
            </w:r>
          </w:p>
        </w:tc>
        <w:tc>
          <w:tcPr>
            <w:tcW w:w="628" w:type="dxa"/>
            <w:shd w:val="clear" w:color="auto" w:fill="auto"/>
            <w:noWrap/>
            <w:vAlign w:val="center"/>
            <w:hideMark/>
          </w:tcPr>
          <w:p w14:paraId="75CD87FF" w14:textId="77777777" w:rsidR="005D317B" w:rsidRPr="007E1430" w:rsidRDefault="005D317B" w:rsidP="00396D7B">
            <w:pPr>
              <w:jc w:val="center"/>
              <w:rPr>
                <w:color w:val="000000"/>
                <w:sz w:val="18"/>
                <w:szCs w:val="18"/>
              </w:rPr>
            </w:pPr>
            <w:r>
              <w:rPr>
                <w:color w:val="000000"/>
                <w:sz w:val="20"/>
              </w:rPr>
              <w:t>0</w:t>
            </w:r>
          </w:p>
        </w:tc>
        <w:tc>
          <w:tcPr>
            <w:tcW w:w="628" w:type="dxa"/>
            <w:shd w:val="clear" w:color="auto" w:fill="auto"/>
            <w:noWrap/>
            <w:vAlign w:val="center"/>
            <w:hideMark/>
          </w:tcPr>
          <w:p w14:paraId="68E7468F" w14:textId="77777777" w:rsidR="005D317B" w:rsidRPr="007E1430" w:rsidRDefault="005D317B" w:rsidP="00396D7B">
            <w:pPr>
              <w:jc w:val="center"/>
              <w:rPr>
                <w:color w:val="000000"/>
                <w:sz w:val="18"/>
                <w:szCs w:val="18"/>
              </w:rPr>
            </w:pPr>
            <w:r>
              <w:rPr>
                <w:color w:val="000000"/>
                <w:sz w:val="20"/>
              </w:rPr>
              <w:t>0</w:t>
            </w:r>
          </w:p>
        </w:tc>
        <w:tc>
          <w:tcPr>
            <w:tcW w:w="628" w:type="dxa"/>
            <w:shd w:val="clear" w:color="auto" w:fill="auto"/>
            <w:noWrap/>
            <w:vAlign w:val="center"/>
            <w:hideMark/>
          </w:tcPr>
          <w:p w14:paraId="0B8ABEC8" w14:textId="77777777" w:rsidR="005D317B" w:rsidRPr="007E1430" w:rsidRDefault="005D317B" w:rsidP="00396D7B">
            <w:pPr>
              <w:jc w:val="center"/>
              <w:rPr>
                <w:color w:val="000000"/>
                <w:sz w:val="18"/>
                <w:szCs w:val="18"/>
              </w:rPr>
            </w:pPr>
            <w:r>
              <w:rPr>
                <w:color w:val="000000"/>
                <w:sz w:val="20"/>
              </w:rPr>
              <w:t>288</w:t>
            </w:r>
          </w:p>
        </w:tc>
        <w:tc>
          <w:tcPr>
            <w:tcW w:w="632" w:type="dxa"/>
            <w:shd w:val="clear" w:color="auto" w:fill="auto"/>
            <w:noWrap/>
            <w:vAlign w:val="center"/>
            <w:hideMark/>
          </w:tcPr>
          <w:p w14:paraId="64C5C889" w14:textId="77777777" w:rsidR="005D317B" w:rsidRPr="007E1430" w:rsidRDefault="005D317B" w:rsidP="00396D7B">
            <w:pPr>
              <w:jc w:val="center"/>
              <w:rPr>
                <w:color w:val="000000"/>
                <w:sz w:val="18"/>
                <w:szCs w:val="18"/>
              </w:rPr>
            </w:pPr>
            <w:r>
              <w:rPr>
                <w:color w:val="000000"/>
                <w:sz w:val="20"/>
              </w:rPr>
              <w:t>0</w:t>
            </w:r>
          </w:p>
        </w:tc>
        <w:tc>
          <w:tcPr>
            <w:tcW w:w="664" w:type="dxa"/>
            <w:shd w:val="clear" w:color="auto" w:fill="auto"/>
            <w:noWrap/>
            <w:vAlign w:val="center"/>
            <w:hideMark/>
          </w:tcPr>
          <w:p w14:paraId="12AB0D5C" w14:textId="77777777" w:rsidR="005D317B" w:rsidRPr="007E1430" w:rsidRDefault="005D317B" w:rsidP="00396D7B">
            <w:pPr>
              <w:jc w:val="center"/>
              <w:rPr>
                <w:color w:val="000000"/>
                <w:sz w:val="18"/>
                <w:szCs w:val="18"/>
              </w:rPr>
            </w:pPr>
            <w:r>
              <w:rPr>
                <w:color w:val="000000"/>
                <w:sz w:val="20"/>
              </w:rPr>
              <w:t>0</w:t>
            </w:r>
          </w:p>
        </w:tc>
        <w:tc>
          <w:tcPr>
            <w:tcW w:w="708" w:type="dxa"/>
            <w:shd w:val="clear" w:color="auto" w:fill="auto"/>
            <w:noWrap/>
            <w:vAlign w:val="center"/>
            <w:hideMark/>
          </w:tcPr>
          <w:p w14:paraId="472C30E1" w14:textId="77777777" w:rsidR="005D317B" w:rsidRPr="007E1430" w:rsidRDefault="005D317B" w:rsidP="00396D7B">
            <w:pPr>
              <w:jc w:val="center"/>
              <w:rPr>
                <w:color w:val="000000"/>
                <w:sz w:val="18"/>
                <w:szCs w:val="18"/>
              </w:rPr>
            </w:pPr>
            <w:r>
              <w:rPr>
                <w:color w:val="000000"/>
                <w:sz w:val="20"/>
              </w:rPr>
              <w:t>0</w:t>
            </w:r>
          </w:p>
        </w:tc>
        <w:tc>
          <w:tcPr>
            <w:tcW w:w="709" w:type="dxa"/>
            <w:shd w:val="clear" w:color="auto" w:fill="auto"/>
            <w:noWrap/>
            <w:vAlign w:val="center"/>
            <w:hideMark/>
          </w:tcPr>
          <w:p w14:paraId="055BF2E5" w14:textId="77777777" w:rsidR="005D317B" w:rsidRPr="007E1430" w:rsidRDefault="005D317B" w:rsidP="00396D7B">
            <w:pPr>
              <w:jc w:val="center"/>
              <w:rPr>
                <w:rFonts w:ascii="Calibri" w:hAnsi="Calibri" w:cs="Calibri"/>
                <w:color w:val="000000"/>
                <w:sz w:val="18"/>
                <w:szCs w:val="18"/>
              </w:rPr>
            </w:pPr>
            <w:r>
              <w:rPr>
                <w:color w:val="000000"/>
                <w:sz w:val="20"/>
              </w:rPr>
              <w:t>288</w:t>
            </w:r>
          </w:p>
        </w:tc>
        <w:tc>
          <w:tcPr>
            <w:tcW w:w="708" w:type="dxa"/>
            <w:shd w:val="clear" w:color="auto" w:fill="auto"/>
            <w:noWrap/>
            <w:vAlign w:val="center"/>
            <w:hideMark/>
          </w:tcPr>
          <w:p w14:paraId="3381F5C9" w14:textId="77777777" w:rsidR="005D317B" w:rsidRPr="007E1430" w:rsidRDefault="005D317B" w:rsidP="00396D7B">
            <w:pPr>
              <w:jc w:val="center"/>
              <w:rPr>
                <w:color w:val="000000"/>
                <w:sz w:val="18"/>
                <w:szCs w:val="18"/>
              </w:rPr>
            </w:pPr>
            <w:r>
              <w:rPr>
                <w:color w:val="000000"/>
                <w:sz w:val="20"/>
              </w:rPr>
              <w:t>364</w:t>
            </w:r>
          </w:p>
        </w:tc>
        <w:tc>
          <w:tcPr>
            <w:tcW w:w="755" w:type="dxa"/>
            <w:shd w:val="clear" w:color="auto" w:fill="auto"/>
            <w:noWrap/>
            <w:vAlign w:val="center"/>
            <w:hideMark/>
          </w:tcPr>
          <w:p w14:paraId="1BBEFB82" w14:textId="77777777" w:rsidR="005D317B" w:rsidRPr="007E1430" w:rsidRDefault="005D317B" w:rsidP="00396D7B">
            <w:pPr>
              <w:jc w:val="center"/>
              <w:rPr>
                <w:rFonts w:ascii="Calibri" w:hAnsi="Calibri" w:cs="Calibri"/>
                <w:color w:val="000000"/>
                <w:sz w:val="18"/>
                <w:szCs w:val="18"/>
              </w:rPr>
            </w:pPr>
            <w:r>
              <w:rPr>
                <w:rFonts w:ascii="Calibri" w:hAnsi="Calibri" w:cs="Calibri"/>
                <w:color w:val="000000"/>
                <w:sz w:val="20"/>
              </w:rPr>
              <w:t>652,0</w:t>
            </w:r>
          </w:p>
        </w:tc>
      </w:tr>
      <w:tr w:rsidR="005D317B" w:rsidRPr="00E2293D" w14:paraId="54CA1DA6" w14:textId="77777777" w:rsidTr="00396D7B">
        <w:trPr>
          <w:trHeight w:val="435"/>
          <w:jc w:val="center"/>
        </w:trPr>
        <w:tc>
          <w:tcPr>
            <w:tcW w:w="1068" w:type="dxa"/>
            <w:shd w:val="clear" w:color="auto" w:fill="auto"/>
            <w:vAlign w:val="center"/>
            <w:hideMark/>
          </w:tcPr>
          <w:p w14:paraId="4E6F4034" w14:textId="77777777" w:rsidR="005D317B" w:rsidRPr="007E1430" w:rsidRDefault="005D317B" w:rsidP="00396D7B">
            <w:pPr>
              <w:jc w:val="center"/>
              <w:rPr>
                <w:color w:val="000000"/>
                <w:sz w:val="18"/>
                <w:szCs w:val="18"/>
              </w:rPr>
            </w:pPr>
            <w:r w:rsidRPr="007E1430">
              <w:rPr>
                <w:color w:val="000000"/>
                <w:sz w:val="18"/>
                <w:szCs w:val="18"/>
              </w:rPr>
              <w:t>Квартальные сети</w:t>
            </w:r>
          </w:p>
        </w:tc>
        <w:tc>
          <w:tcPr>
            <w:tcW w:w="878" w:type="dxa"/>
            <w:shd w:val="clear" w:color="auto" w:fill="auto"/>
            <w:noWrap/>
            <w:vAlign w:val="bottom"/>
            <w:hideMark/>
          </w:tcPr>
          <w:p w14:paraId="1CFEE15C" w14:textId="77777777" w:rsidR="005D317B" w:rsidRPr="007E1430" w:rsidRDefault="005D317B" w:rsidP="00396D7B">
            <w:pPr>
              <w:rPr>
                <w:color w:val="000000"/>
                <w:sz w:val="18"/>
                <w:szCs w:val="18"/>
              </w:rPr>
            </w:pPr>
            <w:r>
              <w:rPr>
                <w:color w:val="000000"/>
                <w:sz w:val="20"/>
              </w:rPr>
              <w:t>Ø63</w:t>
            </w:r>
          </w:p>
        </w:tc>
        <w:tc>
          <w:tcPr>
            <w:tcW w:w="576" w:type="dxa"/>
            <w:shd w:val="clear" w:color="auto" w:fill="auto"/>
            <w:vAlign w:val="center"/>
            <w:hideMark/>
          </w:tcPr>
          <w:p w14:paraId="7918516C" w14:textId="77777777" w:rsidR="005D317B" w:rsidRPr="007E1430" w:rsidRDefault="005D317B" w:rsidP="00396D7B">
            <w:pPr>
              <w:jc w:val="center"/>
              <w:rPr>
                <w:color w:val="000000"/>
                <w:sz w:val="18"/>
                <w:szCs w:val="18"/>
              </w:rPr>
            </w:pPr>
            <w:r>
              <w:rPr>
                <w:color w:val="000000"/>
                <w:sz w:val="20"/>
              </w:rPr>
              <w:t>0</w:t>
            </w:r>
          </w:p>
        </w:tc>
        <w:tc>
          <w:tcPr>
            <w:tcW w:w="1364" w:type="dxa"/>
            <w:shd w:val="clear" w:color="auto" w:fill="auto"/>
            <w:noWrap/>
            <w:vAlign w:val="center"/>
            <w:hideMark/>
          </w:tcPr>
          <w:p w14:paraId="34F8959F" w14:textId="77777777" w:rsidR="005D317B" w:rsidRPr="007E1430" w:rsidRDefault="005D317B" w:rsidP="00396D7B">
            <w:pPr>
              <w:jc w:val="center"/>
              <w:rPr>
                <w:rFonts w:ascii="Calibri" w:hAnsi="Calibri" w:cs="Calibri"/>
                <w:color w:val="000000"/>
                <w:sz w:val="18"/>
                <w:szCs w:val="18"/>
              </w:rPr>
            </w:pPr>
            <w:r>
              <w:rPr>
                <w:rFonts w:ascii="Calibri" w:hAnsi="Calibri" w:cs="Calibri"/>
                <w:color w:val="000000"/>
                <w:sz w:val="20"/>
              </w:rPr>
              <w:t>4507,9</w:t>
            </w:r>
          </w:p>
        </w:tc>
        <w:tc>
          <w:tcPr>
            <w:tcW w:w="628" w:type="dxa"/>
            <w:shd w:val="clear" w:color="auto" w:fill="auto"/>
            <w:noWrap/>
            <w:vAlign w:val="center"/>
            <w:hideMark/>
          </w:tcPr>
          <w:p w14:paraId="3F90B221" w14:textId="77777777" w:rsidR="005D317B" w:rsidRPr="007E1430" w:rsidRDefault="005D317B" w:rsidP="00396D7B">
            <w:pPr>
              <w:jc w:val="center"/>
              <w:rPr>
                <w:color w:val="000000"/>
                <w:sz w:val="18"/>
                <w:szCs w:val="18"/>
              </w:rPr>
            </w:pPr>
            <w:r>
              <w:rPr>
                <w:color w:val="000000"/>
                <w:sz w:val="20"/>
              </w:rPr>
              <w:t>0</w:t>
            </w:r>
          </w:p>
        </w:tc>
        <w:tc>
          <w:tcPr>
            <w:tcW w:w="628" w:type="dxa"/>
            <w:shd w:val="clear" w:color="auto" w:fill="auto"/>
            <w:noWrap/>
            <w:vAlign w:val="center"/>
            <w:hideMark/>
          </w:tcPr>
          <w:p w14:paraId="2D0E6CC3" w14:textId="77777777" w:rsidR="005D317B" w:rsidRPr="007E1430" w:rsidRDefault="005D317B" w:rsidP="00396D7B">
            <w:pPr>
              <w:jc w:val="center"/>
              <w:rPr>
                <w:color w:val="000000"/>
                <w:sz w:val="18"/>
                <w:szCs w:val="18"/>
              </w:rPr>
            </w:pPr>
            <w:r>
              <w:rPr>
                <w:color w:val="000000"/>
                <w:sz w:val="20"/>
              </w:rPr>
              <w:t>0</w:t>
            </w:r>
          </w:p>
        </w:tc>
        <w:tc>
          <w:tcPr>
            <w:tcW w:w="628" w:type="dxa"/>
            <w:shd w:val="clear" w:color="auto" w:fill="auto"/>
            <w:noWrap/>
            <w:vAlign w:val="center"/>
            <w:hideMark/>
          </w:tcPr>
          <w:p w14:paraId="1D6F4757" w14:textId="77777777" w:rsidR="005D317B" w:rsidRPr="007E1430" w:rsidRDefault="005D317B" w:rsidP="00396D7B">
            <w:pPr>
              <w:jc w:val="center"/>
              <w:rPr>
                <w:color w:val="000000"/>
                <w:sz w:val="18"/>
                <w:szCs w:val="18"/>
              </w:rPr>
            </w:pPr>
            <w:r>
              <w:rPr>
                <w:color w:val="000000"/>
                <w:sz w:val="20"/>
              </w:rPr>
              <w:t>0</w:t>
            </w:r>
          </w:p>
        </w:tc>
        <w:tc>
          <w:tcPr>
            <w:tcW w:w="632" w:type="dxa"/>
            <w:shd w:val="clear" w:color="auto" w:fill="auto"/>
            <w:noWrap/>
            <w:vAlign w:val="center"/>
            <w:hideMark/>
          </w:tcPr>
          <w:p w14:paraId="5110878E" w14:textId="77777777" w:rsidR="005D317B" w:rsidRPr="007E1430" w:rsidRDefault="005D317B" w:rsidP="00396D7B">
            <w:pPr>
              <w:jc w:val="center"/>
              <w:rPr>
                <w:color w:val="000000"/>
                <w:sz w:val="18"/>
                <w:szCs w:val="18"/>
              </w:rPr>
            </w:pPr>
            <w:r>
              <w:rPr>
                <w:color w:val="000000"/>
                <w:sz w:val="20"/>
              </w:rPr>
              <w:t>0</w:t>
            </w:r>
          </w:p>
        </w:tc>
        <w:tc>
          <w:tcPr>
            <w:tcW w:w="664" w:type="dxa"/>
            <w:shd w:val="clear" w:color="auto" w:fill="auto"/>
            <w:noWrap/>
            <w:vAlign w:val="center"/>
            <w:hideMark/>
          </w:tcPr>
          <w:p w14:paraId="022D4036" w14:textId="77777777" w:rsidR="005D317B" w:rsidRPr="007E1430" w:rsidRDefault="005D317B" w:rsidP="00396D7B">
            <w:pPr>
              <w:jc w:val="center"/>
              <w:rPr>
                <w:color w:val="000000"/>
                <w:sz w:val="18"/>
                <w:szCs w:val="18"/>
              </w:rPr>
            </w:pPr>
            <w:r>
              <w:rPr>
                <w:color w:val="000000"/>
                <w:sz w:val="20"/>
              </w:rPr>
              <w:t>0</w:t>
            </w:r>
          </w:p>
        </w:tc>
        <w:tc>
          <w:tcPr>
            <w:tcW w:w="708" w:type="dxa"/>
            <w:shd w:val="clear" w:color="auto" w:fill="auto"/>
            <w:noWrap/>
            <w:vAlign w:val="center"/>
            <w:hideMark/>
          </w:tcPr>
          <w:p w14:paraId="1D050121" w14:textId="77777777" w:rsidR="005D317B" w:rsidRPr="007E1430" w:rsidRDefault="005D317B" w:rsidP="00396D7B">
            <w:pPr>
              <w:jc w:val="center"/>
              <w:rPr>
                <w:color w:val="000000"/>
                <w:sz w:val="18"/>
                <w:szCs w:val="18"/>
              </w:rPr>
            </w:pPr>
            <w:r>
              <w:rPr>
                <w:color w:val="000000"/>
                <w:sz w:val="20"/>
              </w:rPr>
              <w:t>0</w:t>
            </w:r>
          </w:p>
        </w:tc>
        <w:tc>
          <w:tcPr>
            <w:tcW w:w="709" w:type="dxa"/>
            <w:shd w:val="clear" w:color="auto" w:fill="auto"/>
            <w:noWrap/>
            <w:vAlign w:val="center"/>
            <w:hideMark/>
          </w:tcPr>
          <w:p w14:paraId="64091A97" w14:textId="77777777" w:rsidR="005D317B" w:rsidRPr="007E1430" w:rsidRDefault="005D317B" w:rsidP="00396D7B">
            <w:pPr>
              <w:jc w:val="center"/>
              <w:rPr>
                <w:rFonts w:ascii="Calibri" w:hAnsi="Calibri" w:cs="Calibri"/>
                <w:color w:val="000000"/>
                <w:sz w:val="18"/>
                <w:szCs w:val="18"/>
              </w:rPr>
            </w:pPr>
            <w:r>
              <w:rPr>
                <w:color w:val="000000"/>
                <w:sz w:val="20"/>
              </w:rPr>
              <w:t>0</w:t>
            </w:r>
          </w:p>
        </w:tc>
        <w:tc>
          <w:tcPr>
            <w:tcW w:w="708" w:type="dxa"/>
            <w:shd w:val="clear" w:color="auto" w:fill="auto"/>
            <w:noWrap/>
            <w:vAlign w:val="center"/>
            <w:hideMark/>
          </w:tcPr>
          <w:p w14:paraId="4C4E0E43" w14:textId="77777777" w:rsidR="005D317B" w:rsidRPr="007E1430" w:rsidRDefault="005D317B" w:rsidP="00396D7B">
            <w:pPr>
              <w:jc w:val="center"/>
              <w:rPr>
                <w:color w:val="000000"/>
                <w:sz w:val="18"/>
                <w:szCs w:val="18"/>
              </w:rPr>
            </w:pPr>
            <w:r>
              <w:rPr>
                <w:color w:val="000000"/>
                <w:sz w:val="20"/>
              </w:rPr>
              <w:t>0</w:t>
            </w:r>
          </w:p>
        </w:tc>
        <w:tc>
          <w:tcPr>
            <w:tcW w:w="755" w:type="dxa"/>
            <w:shd w:val="clear" w:color="auto" w:fill="auto"/>
            <w:noWrap/>
            <w:vAlign w:val="center"/>
            <w:hideMark/>
          </w:tcPr>
          <w:p w14:paraId="69860065" w14:textId="77777777" w:rsidR="005D317B" w:rsidRPr="007E1430" w:rsidRDefault="005D317B" w:rsidP="00396D7B">
            <w:pPr>
              <w:jc w:val="center"/>
              <w:rPr>
                <w:rFonts w:ascii="Calibri" w:hAnsi="Calibri" w:cs="Calibri"/>
                <w:color w:val="000000"/>
                <w:sz w:val="18"/>
                <w:szCs w:val="18"/>
              </w:rPr>
            </w:pPr>
            <w:r>
              <w:rPr>
                <w:rFonts w:ascii="Calibri" w:hAnsi="Calibri" w:cs="Calibri"/>
                <w:color w:val="000000"/>
                <w:sz w:val="20"/>
              </w:rPr>
              <w:t>0,0</w:t>
            </w:r>
          </w:p>
        </w:tc>
      </w:tr>
      <w:tr w:rsidR="005D317B" w:rsidRPr="00E2293D" w14:paraId="38D04A72" w14:textId="77777777" w:rsidTr="00396D7B">
        <w:trPr>
          <w:trHeight w:val="450"/>
          <w:jc w:val="center"/>
        </w:trPr>
        <w:tc>
          <w:tcPr>
            <w:tcW w:w="1068" w:type="dxa"/>
            <w:shd w:val="clear" w:color="auto" w:fill="auto"/>
            <w:vAlign w:val="center"/>
            <w:hideMark/>
          </w:tcPr>
          <w:p w14:paraId="68E045EA" w14:textId="77777777" w:rsidR="005D317B" w:rsidRPr="007E1430" w:rsidRDefault="005D317B" w:rsidP="00396D7B">
            <w:pPr>
              <w:jc w:val="center"/>
              <w:rPr>
                <w:b/>
                <w:bCs/>
                <w:color w:val="000000"/>
                <w:sz w:val="18"/>
                <w:szCs w:val="18"/>
              </w:rPr>
            </w:pPr>
            <w:r w:rsidRPr="007E1430">
              <w:rPr>
                <w:b/>
                <w:bCs/>
                <w:color w:val="000000"/>
                <w:sz w:val="18"/>
                <w:szCs w:val="18"/>
              </w:rPr>
              <w:t>2</w:t>
            </w:r>
          </w:p>
        </w:tc>
        <w:tc>
          <w:tcPr>
            <w:tcW w:w="2818" w:type="dxa"/>
            <w:gridSpan w:val="3"/>
            <w:shd w:val="clear" w:color="000000" w:fill="FFFF00"/>
            <w:vAlign w:val="center"/>
            <w:hideMark/>
          </w:tcPr>
          <w:p w14:paraId="7EE70F53" w14:textId="77777777" w:rsidR="005D317B" w:rsidRPr="007E1430" w:rsidRDefault="005D317B" w:rsidP="00396D7B">
            <w:pPr>
              <w:jc w:val="center"/>
              <w:rPr>
                <w:color w:val="000000"/>
                <w:sz w:val="18"/>
                <w:szCs w:val="18"/>
              </w:rPr>
            </w:pPr>
            <w:r w:rsidRPr="007E1430">
              <w:rPr>
                <w:color w:val="000000"/>
                <w:sz w:val="18"/>
                <w:szCs w:val="18"/>
              </w:rPr>
              <w:t xml:space="preserve">Водозабор д. </w:t>
            </w:r>
            <w:r>
              <w:rPr>
                <w:color w:val="000000"/>
                <w:sz w:val="18"/>
                <w:szCs w:val="18"/>
              </w:rPr>
              <w:t>Гвоздевка</w:t>
            </w:r>
          </w:p>
        </w:tc>
        <w:tc>
          <w:tcPr>
            <w:tcW w:w="628" w:type="dxa"/>
            <w:shd w:val="clear" w:color="000000" w:fill="FFFF00"/>
            <w:noWrap/>
            <w:vAlign w:val="center"/>
            <w:hideMark/>
          </w:tcPr>
          <w:p w14:paraId="0143E3E2" w14:textId="77777777" w:rsidR="005D317B" w:rsidRPr="007E1430" w:rsidRDefault="005D317B" w:rsidP="00396D7B">
            <w:pPr>
              <w:jc w:val="center"/>
              <w:rPr>
                <w:color w:val="000000"/>
                <w:sz w:val="18"/>
                <w:szCs w:val="18"/>
              </w:rPr>
            </w:pPr>
            <w:r w:rsidRPr="007E1430">
              <w:rPr>
                <w:color w:val="000000"/>
                <w:sz w:val="18"/>
                <w:szCs w:val="18"/>
              </w:rPr>
              <w:t>0,0</w:t>
            </w:r>
          </w:p>
        </w:tc>
        <w:tc>
          <w:tcPr>
            <w:tcW w:w="628" w:type="dxa"/>
            <w:shd w:val="clear" w:color="000000" w:fill="FFFF00"/>
            <w:noWrap/>
            <w:vAlign w:val="center"/>
            <w:hideMark/>
          </w:tcPr>
          <w:p w14:paraId="248A0AFA" w14:textId="77777777" w:rsidR="005D317B" w:rsidRPr="007E1430" w:rsidRDefault="005D317B" w:rsidP="00396D7B">
            <w:pPr>
              <w:jc w:val="center"/>
              <w:rPr>
                <w:color w:val="000000"/>
                <w:sz w:val="18"/>
                <w:szCs w:val="18"/>
              </w:rPr>
            </w:pPr>
            <w:r w:rsidRPr="007E1430">
              <w:rPr>
                <w:color w:val="000000"/>
                <w:sz w:val="18"/>
                <w:szCs w:val="18"/>
              </w:rPr>
              <w:t>0,0</w:t>
            </w:r>
          </w:p>
        </w:tc>
        <w:tc>
          <w:tcPr>
            <w:tcW w:w="628" w:type="dxa"/>
            <w:shd w:val="clear" w:color="000000" w:fill="FFFF00"/>
            <w:noWrap/>
            <w:vAlign w:val="center"/>
            <w:hideMark/>
          </w:tcPr>
          <w:p w14:paraId="5ED3E34C" w14:textId="77777777" w:rsidR="005D317B" w:rsidRPr="007E1430" w:rsidRDefault="005D317B" w:rsidP="00396D7B">
            <w:pPr>
              <w:jc w:val="center"/>
              <w:rPr>
                <w:color w:val="000000"/>
                <w:sz w:val="18"/>
                <w:szCs w:val="18"/>
              </w:rPr>
            </w:pPr>
            <w:r>
              <w:rPr>
                <w:color w:val="000000"/>
                <w:sz w:val="18"/>
                <w:szCs w:val="18"/>
              </w:rPr>
              <w:t>288</w:t>
            </w:r>
          </w:p>
        </w:tc>
        <w:tc>
          <w:tcPr>
            <w:tcW w:w="632" w:type="dxa"/>
            <w:shd w:val="clear" w:color="000000" w:fill="FFFF00"/>
            <w:noWrap/>
            <w:vAlign w:val="center"/>
          </w:tcPr>
          <w:p w14:paraId="01C3D515" w14:textId="77777777" w:rsidR="005D317B" w:rsidRPr="007E1430" w:rsidRDefault="005D317B" w:rsidP="00396D7B">
            <w:pPr>
              <w:jc w:val="center"/>
              <w:rPr>
                <w:color w:val="000000"/>
                <w:sz w:val="18"/>
                <w:szCs w:val="18"/>
              </w:rPr>
            </w:pPr>
          </w:p>
        </w:tc>
        <w:tc>
          <w:tcPr>
            <w:tcW w:w="664" w:type="dxa"/>
            <w:shd w:val="clear" w:color="000000" w:fill="FFFF00"/>
            <w:noWrap/>
            <w:vAlign w:val="center"/>
            <w:hideMark/>
          </w:tcPr>
          <w:p w14:paraId="50D2492A" w14:textId="77777777" w:rsidR="005D317B" w:rsidRPr="007E1430" w:rsidRDefault="005D317B" w:rsidP="00396D7B">
            <w:pPr>
              <w:jc w:val="center"/>
              <w:rPr>
                <w:color w:val="000000"/>
                <w:sz w:val="18"/>
                <w:szCs w:val="18"/>
              </w:rPr>
            </w:pPr>
            <w:r w:rsidRPr="007E1430">
              <w:rPr>
                <w:color w:val="000000"/>
                <w:sz w:val="18"/>
                <w:szCs w:val="18"/>
              </w:rPr>
              <w:t>0,0</w:t>
            </w:r>
          </w:p>
        </w:tc>
        <w:tc>
          <w:tcPr>
            <w:tcW w:w="708" w:type="dxa"/>
            <w:shd w:val="clear" w:color="000000" w:fill="FFFF00"/>
            <w:noWrap/>
            <w:vAlign w:val="center"/>
            <w:hideMark/>
          </w:tcPr>
          <w:p w14:paraId="2E4DB57D" w14:textId="77777777" w:rsidR="005D317B" w:rsidRPr="007E1430" w:rsidRDefault="005D317B" w:rsidP="00396D7B">
            <w:pPr>
              <w:jc w:val="center"/>
              <w:rPr>
                <w:color w:val="000000"/>
                <w:sz w:val="18"/>
                <w:szCs w:val="18"/>
              </w:rPr>
            </w:pPr>
            <w:r w:rsidRPr="007E1430">
              <w:rPr>
                <w:color w:val="000000"/>
                <w:sz w:val="18"/>
                <w:szCs w:val="18"/>
              </w:rPr>
              <w:t>0,0</w:t>
            </w:r>
          </w:p>
        </w:tc>
        <w:tc>
          <w:tcPr>
            <w:tcW w:w="709" w:type="dxa"/>
            <w:shd w:val="clear" w:color="000000" w:fill="FFFF00"/>
            <w:noWrap/>
            <w:vAlign w:val="center"/>
            <w:hideMark/>
          </w:tcPr>
          <w:p w14:paraId="76385619" w14:textId="77777777" w:rsidR="005D317B" w:rsidRPr="007E1430" w:rsidRDefault="005D317B" w:rsidP="00396D7B">
            <w:pPr>
              <w:jc w:val="center"/>
              <w:rPr>
                <w:color w:val="000000"/>
                <w:sz w:val="18"/>
                <w:szCs w:val="18"/>
              </w:rPr>
            </w:pPr>
            <w:r>
              <w:rPr>
                <w:color w:val="000000"/>
                <w:sz w:val="18"/>
                <w:szCs w:val="18"/>
              </w:rPr>
              <w:t>288</w:t>
            </w:r>
          </w:p>
        </w:tc>
        <w:tc>
          <w:tcPr>
            <w:tcW w:w="708" w:type="dxa"/>
            <w:shd w:val="clear" w:color="000000" w:fill="FFFF00"/>
            <w:noWrap/>
            <w:vAlign w:val="center"/>
            <w:hideMark/>
          </w:tcPr>
          <w:p w14:paraId="6A4BE72E" w14:textId="77777777" w:rsidR="005D317B" w:rsidRPr="007E1430" w:rsidRDefault="005D317B" w:rsidP="00396D7B">
            <w:pPr>
              <w:jc w:val="center"/>
              <w:rPr>
                <w:color w:val="000000"/>
                <w:sz w:val="18"/>
                <w:szCs w:val="18"/>
              </w:rPr>
            </w:pPr>
            <w:r w:rsidRPr="007E1430">
              <w:rPr>
                <w:color w:val="000000"/>
                <w:sz w:val="18"/>
                <w:szCs w:val="18"/>
              </w:rPr>
              <w:t>0,0</w:t>
            </w:r>
          </w:p>
        </w:tc>
        <w:tc>
          <w:tcPr>
            <w:tcW w:w="755" w:type="dxa"/>
            <w:shd w:val="clear" w:color="000000" w:fill="FFFF00"/>
            <w:noWrap/>
            <w:vAlign w:val="center"/>
            <w:hideMark/>
          </w:tcPr>
          <w:p w14:paraId="7CF0B157" w14:textId="77777777" w:rsidR="005D317B" w:rsidRPr="007E1430" w:rsidRDefault="005D317B" w:rsidP="00396D7B">
            <w:pPr>
              <w:jc w:val="center"/>
              <w:rPr>
                <w:rFonts w:ascii="Calibri" w:hAnsi="Calibri" w:cs="Calibri"/>
                <w:color w:val="000000"/>
                <w:sz w:val="18"/>
                <w:szCs w:val="18"/>
              </w:rPr>
            </w:pPr>
            <w:r>
              <w:rPr>
                <w:rFonts w:ascii="Calibri" w:hAnsi="Calibri" w:cs="Calibri"/>
                <w:color w:val="000000"/>
                <w:sz w:val="18"/>
                <w:szCs w:val="18"/>
              </w:rPr>
              <w:t>287</w:t>
            </w:r>
          </w:p>
        </w:tc>
      </w:tr>
      <w:tr w:rsidR="005D317B" w:rsidRPr="00E2293D" w14:paraId="23E5BE30" w14:textId="77777777" w:rsidTr="00396D7B">
        <w:trPr>
          <w:trHeight w:val="735"/>
          <w:jc w:val="center"/>
        </w:trPr>
        <w:tc>
          <w:tcPr>
            <w:tcW w:w="1068" w:type="dxa"/>
            <w:shd w:val="clear" w:color="auto" w:fill="auto"/>
            <w:vAlign w:val="center"/>
            <w:hideMark/>
          </w:tcPr>
          <w:p w14:paraId="29C4CA5D" w14:textId="77777777" w:rsidR="005D317B" w:rsidRPr="007E1430" w:rsidRDefault="005D317B" w:rsidP="00396D7B">
            <w:pPr>
              <w:jc w:val="center"/>
              <w:rPr>
                <w:color w:val="000000"/>
                <w:sz w:val="18"/>
                <w:szCs w:val="18"/>
              </w:rPr>
            </w:pPr>
            <w:r w:rsidRPr="007E1430">
              <w:rPr>
                <w:color w:val="000000"/>
                <w:sz w:val="18"/>
                <w:szCs w:val="18"/>
              </w:rPr>
              <w:t>Разводящие сети</w:t>
            </w:r>
          </w:p>
        </w:tc>
        <w:tc>
          <w:tcPr>
            <w:tcW w:w="878" w:type="dxa"/>
            <w:shd w:val="clear" w:color="auto" w:fill="auto"/>
            <w:noWrap/>
            <w:vAlign w:val="bottom"/>
            <w:hideMark/>
          </w:tcPr>
          <w:p w14:paraId="7D94082E" w14:textId="77777777" w:rsidR="005D317B" w:rsidRPr="007E1430" w:rsidRDefault="005D317B" w:rsidP="00396D7B">
            <w:pPr>
              <w:jc w:val="center"/>
              <w:rPr>
                <w:color w:val="000000"/>
                <w:sz w:val="18"/>
                <w:szCs w:val="18"/>
              </w:rPr>
            </w:pPr>
            <w:r>
              <w:rPr>
                <w:color w:val="000000"/>
                <w:sz w:val="20"/>
              </w:rPr>
              <w:t>Ø110</w:t>
            </w:r>
          </w:p>
        </w:tc>
        <w:tc>
          <w:tcPr>
            <w:tcW w:w="576" w:type="dxa"/>
            <w:shd w:val="clear" w:color="auto" w:fill="auto"/>
            <w:vAlign w:val="center"/>
            <w:hideMark/>
          </w:tcPr>
          <w:p w14:paraId="330AC7F8" w14:textId="77777777" w:rsidR="005D317B" w:rsidRPr="007E1430" w:rsidRDefault="005D317B" w:rsidP="00396D7B">
            <w:pPr>
              <w:jc w:val="center"/>
              <w:rPr>
                <w:color w:val="000000"/>
                <w:sz w:val="18"/>
                <w:szCs w:val="18"/>
              </w:rPr>
            </w:pPr>
            <w:r>
              <w:rPr>
                <w:color w:val="000000"/>
                <w:sz w:val="20"/>
              </w:rPr>
              <w:t>50</w:t>
            </w:r>
          </w:p>
        </w:tc>
        <w:tc>
          <w:tcPr>
            <w:tcW w:w="1364" w:type="dxa"/>
            <w:shd w:val="clear" w:color="auto" w:fill="auto"/>
            <w:noWrap/>
            <w:vAlign w:val="center"/>
            <w:hideMark/>
          </w:tcPr>
          <w:p w14:paraId="3FA6474A" w14:textId="77777777" w:rsidR="005D317B" w:rsidRPr="007E1430" w:rsidRDefault="005D317B" w:rsidP="00396D7B">
            <w:pPr>
              <w:jc w:val="center"/>
              <w:rPr>
                <w:rFonts w:ascii="Calibri" w:hAnsi="Calibri" w:cs="Calibri"/>
                <w:color w:val="000000"/>
                <w:sz w:val="18"/>
                <w:szCs w:val="18"/>
              </w:rPr>
            </w:pPr>
            <w:r>
              <w:rPr>
                <w:rFonts w:ascii="Calibri" w:hAnsi="Calibri" w:cs="Calibri"/>
                <w:color w:val="000000"/>
                <w:sz w:val="20"/>
              </w:rPr>
              <w:t>4794</w:t>
            </w:r>
          </w:p>
        </w:tc>
        <w:tc>
          <w:tcPr>
            <w:tcW w:w="628" w:type="dxa"/>
            <w:shd w:val="clear" w:color="auto" w:fill="auto"/>
            <w:noWrap/>
            <w:vAlign w:val="center"/>
            <w:hideMark/>
          </w:tcPr>
          <w:p w14:paraId="6909C5AF" w14:textId="77777777" w:rsidR="005D317B" w:rsidRPr="007E1430" w:rsidRDefault="005D317B" w:rsidP="00396D7B">
            <w:pPr>
              <w:jc w:val="center"/>
              <w:rPr>
                <w:color w:val="000000"/>
                <w:sz w:val="18"/>
                <w:szCs w:val="18"/>
              </w:rPr>
            </w:pPr>
            <w:r>
              <w:rPr>
                <w:color w:val="000000"/>
                <w:sz w:val="20"/>
              </w:rPr>
              <w:t>0</w:t>
            </w:r>
          </w:p>
        </w:tc>
        <w:tc>
          <w:tcPr>
            <w:tcW w:w="628" w:type="dxa"/>
            <w:shd w:val="clear" w:color="auto" w:fill="auto"/>
            <w:noWrap/>
            <w:vAlign w:val="center"/>
            <w:hideMark/>
          </w:tcPr>
          <w:p w14:paraId="36F1C8AE" w14:textId="77777777" w:rsidR="005D317B" w:rsidRPr="007E1430" w:rsidRDefault="005D317B" w:rsidP="00396D7B">
            <w:pPr>
              <w:jc w:val="center"/>
              <w:rPr>
                <w:color w:val="000000"/>
                <w:sz w:val="18"/>
                <w:szCs w:val="18"/>
              </w:rPr>
            </w:pPr>
            <w:r>
              <w:rPr>
                <w:color w:val="000000"/>
                <w:sz w:val="20"/>
              </w:rPr>
              <w:t>0</w:t>
            </w:r>
          </w:p>
        </w:tc>
        <w:tc>
          <w:tcPr>
            <w:tcW w:w="628" w:type="dxa"/>
            <w:shd w:val="clear" w:color="auto" w:fill="auto"/>
            <w:noWrap/>
            <w:vAlign w:val="center"/>
            <w:hideMark/>
          </w:tcPr>
          <w:p w14:paraId="74AC8995" w14:textId="77777777" w:rsidR="005D317B" w:rsidRPr="007E1430" w:rsidRDefault="005D317B" w:rsidP="00396D7B">
            <w:pPr>
              <w:jc w:val="center"/>
              <w:rPr>
                <w:color w:val="000000"/>
                <w:sz w:val="18"/>
                <w:szCs w:val="18"/>
              </w:rPr>
            </w:pPr>
            <w:r>
              <w:rPr>
                <w:color w:val="000000"/>
                <w:sz w:val="20"/>
              </w:rPr>
              <w:t>288</w:t>
            </w:r>
          </w:p>
        </w:tc>
        <w:tc>
          <w:tcPr>
            <w:tcW w:w="632" w:type="dxa"/>
            <w:shd w:val="clear" w:color="auto" w:fill="auto"/>
            <w:vAlign w:val="center"/>
            <w:hideMark/>
          </w:tcPr>
          <w:p w14:paraId="1A27192F" w14:textId="77777777" w:rsidR="005D317B" w:rsidRPr="007E1430" w:rsidRDefault="005D317B" w:rsidP="00396D7B">
            <w:pPr>
              <w:jc w:val="center"/>
              <w:rPr>
                <w:color w:val="000000"/>
                <w:sz w:val="18"/>
                <w:szCs w:val="18"/>
              </w:rPr>
            </w:pPr>
            <w:r>
              <w:rPr>
                <w:color w:val="000000"/>
                <w:sz w:val="20"/>
              </w:rPr>
              <w:t>0</w:t>
            </w:r>
          </w:p>
        </w:tc>
        <w:tc>
          <w:tcPr>
            <w:tcW w:w="664" w:type="dxa"/>
            <w:shd w:val="clear" w:color="auto" w:fill="auto"/>
            <w:noWrap/>
            <w:vAlign w:val="center"/>
            <w:hideMark/>
          </w:tcPr>
          <w:p w14:paraId="68FDE3E2" w14:textId="77777777" w:rsidR="005D317B" w:rsidRPr="007E1430" w:rsidRDefault="005D317B" w:rsidP="00396D7B">
            <w:pPr>
              <w:jc w:val="center"/>
              <w:rPr>
                <w:color w:val="000000"/>
                <w:sz w:val="18"/>
                <w:szCs w:val="18"/>
              </w:rPr>
            </w:pPr>
            <w:r>
              <w:rPr>
                <w:color w:val="000000"/>
                <w:sz w:val="20"/>
              </w:rPr>
              <w:t>0</w:t>
            </w:r>
          </w:p>
        </w:tc>
        <w:tc>
          <w:tcPr>
            <w:tcW w:w="708" w:type="dxa"/>
            <w:shd w:val="clear" w:color="auto" w:fill="auto"/>
            <w:noWrap/>
            <w:vAlign w:val="center"/>
            <w:hideMark/>
          </w:tcPr>
          <w:p w14:paraId="6F1C3DB3" w14:textId="77777777" w:rsidR="005D317B" w:rsidRPr="007E1430" w:rsidRDefault="005D317B" w:rsidP="00396D7B">
            <w:pPr>
              <w:jc w:val="center"/>
              <w:rPr>
                <w:color w:val="000000"/>
                <w:sz w:val="18"/>
                <w:szCs w:val="18"/>
              </w:rPr>
            </w:pPr>
            <w:r>
              <w:rPr>
                <w:color w:val="000000"/>
                <w:sz w:val="20"/>
              </w:rPr>
              <w:t>0,0</w:t>
            </w:r>
          </w:p>
        </w:tc>
        <w:tc>
          <w:tcPr>
            <w:tcW w:w="709" w:type="dxa"/>
            <w:shd w:val="clear" w:color="auto" w:fill="auto"/>
            <w:noWrap/>
            <w:vAlign w:val="center"/>
            <w:hideMark/>
          </w:tcPr>
          <w:p w14:paraId="2977EBBF" w14:textId="77777777" w:rsidR="005D317B" w:rsidRPr="007E1430" w:rsidRDefault="005D317B" w:rsidP="00396D7B">
            <w:pPr>
              <w:jc w:val="center"/>
              <w:rPr>
                <w:rFonts w:ascii="Calibri" w:hAnsi="Calibri" w:cs="Calibri"/>
                <w:color w:val="000000"/>
                <w:sz w:val="18"/>
                <w:szCs w:val="18"/>
              </w:rPr>
            </w:pPr>
            <w:r>
              <w:rPr>
                <w:color w:val="000000"/>
                <w:sz w:val="20"/>
              </w:rPr>
              <w:t>288</w:t>
            </w:r>
          </w:p>
        </w:tc>
        <w:tc>
          <w:tcPr>
            <w:tcW w:w="708" w:type="dxa"/>
            <w:shd w:val="clear" w:color="auto" w:fill="auto"/>
            <w:noWrap/>
            <w:vAlign w:val="center"/>
            <w:hideMark/>
          </w:tcPr>
          <w:p w14:paraId="789BD1A1" w14:textId="77777777" w:rsidR="005D317B" w:rsidRPr="007E1430" w:rsidRDefault="005D317B" w:rsidP="00396D7B">
            <w:pPr>
              <w:jc w:val="center"/>
              <w:rPr>
                <w:rFonts w:ascii="Calibri" w:hAnsi="Calibri" w:cs="Calibri"/>
                <w:color w:val="000000"/>
                <w:sz w:val="18"/>
                <w:szCs w:val="18"/>
              </w:rPr>
            </w:pPr>
            <w:r>
              <w:rPr>
                <w:color w:val="000000"/>
                <w:sz w:val="20"/>
              </w:rPr>
              <w:t> </w:t>
            </w:r>
          </w:p>
        </w:tc>
        <w:tc>
          <w:tcPr>
            <w:tcW w:w="755" w:type="dxa"/>
            <w:shd w:val="clear" w:color="auto" w:fill="auto"/>
            <w:noWrap/>
            <w:vAlign w:val="center"/>
            <w:hideMark/>
          </w:tcPr>
          <w:p w14:paraId="0CC60620" w14:textId="77777777" w:rsidR="005D317B" w:rsidRPr="007E1430" w:rsidRDefault="005D317B" w:rsidP="00396D7B">
            <w:pPr>
              <w:jc w:val="center"/>
              <w:rPr>
                <w:color w:val="000000"/>
                <w:sz w:val="18"/>
                <w:szCs w:val="18"/>
              </w:rPr>
            </w:pPr>
            <w:r>
              <w:rPr>
                <w:rFonts w:ascii="Calibri" w:hAnsi="Calibri" w:cs="Calibri"/>
                <w:color w:val="000000"/>
                <w:sz w:val="20"/>
              </w:rPr>
              <w:t>287,6</w:t>
            </w:r>
          </w:p>
        </w:tc>
      </w:tr>
      <w:tr w:rsidR="005D317B" w:rsidRPr="00E2293D" w14:paraId="157371D3" w14:textId="77777777" w:rsidTr="00396D7B">
        <w:trPr>
          <w:trHeight w:val="315"/>
          <w:jc w:val="center"/>
        </w:trPr>
        <w:tc>
          <w:tcPr>
            <w:tcW w:w="1068" w:type="dxa"/>
            <w:shd w:val="clear" w:color="auto" w:fill="auto"/>
            <w:vAlign w:val="center"/>
            <w:hideMark/>
          </w:tcPr>
          <w:p w14:paraId="3FBDF2A2" w14:textId="77777777" w:rsidR="005D317B" w:rsidRPr="007E1430" w:rsidRDefault="005D317B" w:rsidP="00396D7B">
            <w:pPr>
              <w:jc w:val="center"/>
              <w:rPr>
                <w:color w:val="000000"/>
                <w:sz w:val="18"/>
                <w:szCs w:val="18"/>
              </w:rPr>
            </w:pPr>
            <w:r w:rsidRPr="007E1430">
              <w:rPr>
                <w:color w:val="000000"/>
                <w:sz w:val="18"/>
                <w:szCs w:val="18"/>
              </w:rPr>
              <w:t>Квартальные сети</w:t>
            </w:r>
          </w:p>
        </w:tc>
        <w:tc>
          <w:tcPr>
            <w:tcW w:w="878" w:type="dxa"/>
            <w:shd w:val="clear" w:color="auto" w:fill="auto"/>
            <w:noWrap/>
            <w:vAlign w:val="bottom"/>
            <w:hideMark/>
          </w:tcPr>
          <w:p w14:paraId="7511F75B" w14:textId="77777777" w:rsidR="005D317B" w:rsidRPr="007E1430" w:rsidRDefault="005D317B" w:rsidP="00396D7B">
            <w:pPr>
              <w:jc w:val="center"/>
              <w:rPr>
                <w:color w:val="000000"/>
                <w:sz w:val="18"/>
                <w:szCs w:val="18"/>
              </w:rPr>
            </w:pPr>
            <w:r>
              <w:rPr>
                <w:color w:val="000000"/>
                <w:sz w:val="20"/>
              </w:rPr>
              <w:t>Ø63</w:t>
            </w:r>
          </w:p>
        </w:tc>
        <w:tc>
          <w:tcPr>
            <w:tcW w:w="576" w:type="dxa"/>
            <w:shd w:val="clear" w:color="auto" w:fill="auto"/>
            <w:vAlign w:val="center"/>
            <w:hideMark/>
          </w:tcPr>
          <w:p w14:paraId="4D4B5B57" w14:textId="77777777" w:rsidR="005D317B" w:rsidRPr="007E1430" w:rsidRDefault="005D317B" w:rsidP="00396D7B">
            <w:pPr>
              <w:jc w:val="center"/>
              <w:rPr>
                <w:color w:val="000000"/>
                <w:sz w:val="18"/>
                <w:szCs w:val="18"/>
              </w:rPr>
            </w:pPr>
            <w:r>
              <w:rPr>
                <w:color w:val="000000"/>
                <w:sz w:val="20"/>
              </w:rPr>
              <w:t>0</w:t>
            </w:r>
          </w:p>
        </w:tc>
        <w:tc>
          <w:tcPr>
            <w:tcW w:w="1364" w:type="dxa"/>
            <w:shd w:val="clear" w:color="auto" w:fill="auto"/>
            <w:noWrap/>
            <w:vAlign w:val="center"/>
            <w:hideMark/>
          </w:tcPr>
          <w:p w14:paraId="5EFBE70E" w14:textId="77777777" w:rsidR="005D317B" w:rsidRPr="007E1430" w:rsidRDefault="005D317B" w:rsidP="00396D7B">
            <w:pPr>
              <w:jc w:val="center"/>
              <w:rPr>
                <w:rFonts w:ascii="Calibri" w:hAnsi="Calibri" w:cs="Calibri"/>
                <w:color w:val="000000"/>
                <w:sz w:val="18"/>
                <w:szCs w:val="18"/>
              </w:rPr>
            </w:pPr>
            <w:r>
              <w:rPr>
                <w:rFonts w:ascii="Calibri" w:hAnsi="Calibri" w:cs="Calibri"/>
                <w:color w:val="000000"/>
                <w:sz w:val="20"/>
              </w:rPr>
              <w:t>4507,9</w:t>
            </w:r>
          </w:p>
        </w:tc>
        <w:tc>
          <w:tcPr>
            <w:tcW w:w="628" w:type="dxa"/>
            <w:shd w:val="clear" w:color="auto" w:fill="auto"/>
            <w:noWrap/>
            <w:vAlign w:val="center"/>
            <w:hideMark/>
          </w:tcPr>
          <w:p w14:paraId="00DBE4BF" w14:textId="77777777" w:rsidR="005D317B" w:rsidRPr="007E1430" w:rsidRDefault="005D317B" w:rsidP="00396D7B">
            <w:pPr>
              <w:jc w:val="center"/>
              <w:rPr>
                <w:color w:val="000000"/>
                <w:sz w:val="18"/>
                <w:szCs w:val="18"/>
              </w:rPr>
            </w:pPr>
            <w:r>
              <w:rPr>
                <w:color w:val="000000"/>
                <w:sz w:val="20"/>
              </w:rPr>
              <w:t>0</w:t>
            </w:r>
          </w:p>
        </w:tc>
        <w:tc>
          <w:tcPr>
            <w:tcW w:w="628" w:type="dxa"/>
            <w:shd w:val="clear" w:color="auto" w:fill="auto"/>
            <w:noWrap/>
            <w:vAlign w:val="center"/>
            <w:hideMark/>
          </w:tcPr>
          <w:p w14:paraId="0EE33301" w14:textId="77777777" w:rsidR="005D317B" w:rsidRPr="007E1430" w:rsidRDefault="005D317B" w:rsidP="00396D7B">
            <w:pPr>
              <w:jc w:val="center"/>
              <w:rPr>
                <w:color w:val="000000"/>
                <w:sz w:val="18"/>
                <w:szCs w:val="18"/>
              </w:rPr>
            </w:pPr>
            <w:r>
              <w:rPr>
                <w:color w:val="000000"/>
                <w:sz w:val="20"/>
              </w:rPr>
              <w:t>0</w:t>
            </w:r>
          </w:p>
        </w:tc>
        <w:tc>
          <w:tcPr>
            <w:tcW w:w="628" w:type="dxa"/>
            <w:shd w:val="clear" w:color="auto" w:fill="auto"/>
            <w:noWrap/>
            <w:vAlign w:val="center"/>
            <w:hideMark/>
          </w:tcPr>
          <w:p w14:paraId="3D286902" w14:textId="77777777" w:rsidR="005D317B" w:rsidRPr="007E1430" w:rsidRDefault="005D317B" w:rsidP="00396D7B">
            <w:pPr>
              <w:jc w:val="center"/>
              <w:rPr>
                <w:color w:val="000000"/>
                <w:sz w:val="18"/>
                <w:szCs w:val="18"/>
              </w:rPr>
            </w:pPr>
            <w:r>
              <w:rPr>
                <w:color w:val="000000"/>
                <w:sz w:val="20"/>
              </w:rPr>
              <w:t>0</w:t>
            </w:r>
          </w:p>
        </w:tc>
        <w:tc>
          <w:tcPr>
            <w:tcW w:w="632" w:type="dxa"/>
            <w:shd w:val="clear" w:color="auto" w:fill="auto"/>
            <w:vAlign w:val="center"/>
            <w:hideMark/>
          </w:tcPr>
          <w:p w14:paraId="5251472E" w14:textId="77777777" w:rsidR="005D317B" w:rsidRPr="007E1430" w:rsidRDefault="005D317B" w:rsidP="00396D7B">
            <w:pPr>
              <w:jc w:val="center"/>
              <w:rPr>
                <w:color w:val="000000"/>
                <w:sz w:val="18"/>
                <w:szCs w:val="18"/>
              </w:rPr>
            </w:pPr>
            <w:r>
              <w:rPr>
                <w:color w:val="000000"/>
                <w:sz w:val="20"/>
              </w:rPr>
              <w:t>0</w:t>
            </w:r>
          </w:p>
        </w:tc>
        <w:tc>
          <w:tcPr>
            <w:tcW w:w="664" w:type="dxa"/>
            <w:shd w:val="clear" w:color="auto" w:fill="auto"/>
            <w:noWrap/>
            <w:vAlign w:val="center"/>
            <w:hideMark/>
          </w:tcPr>
          <w:p w14:paraId="1324A2F4" w14:textId="77777777" w:rsidR="005D317B" w:rsidRPr="007E1430" w:rsidRDefault="005D317B" w:rsidP="00396D7B">
            <w:pPr>
              <w:jc w:val="center"/>
              <w:rPr>
                <w:color w:val="000000"/>
                <w:sz w:val="18"/>
                <w:szCs w:val="18"/>
              </w:rPr>
            </w:pPr>
            <w:r>
              <w:rPr>
                <w:color w:val="000000"/>
                <w:sz w:val="20"/>
              </w:rPr>
              <w:t>0</w:t>
            </w:r>
          </w:p>
        </w:tc>
        <w:tc>
          <w:tcPr>
            <w:tcW w:w="708" w:type="dxa"/>
            <w:shd w:val="clear" w:color="auto" w:fill="auto"/>
            <w:noWrap/>
            <w:vAlign w:val="center"/>
            <w:hideMark/>
          </w:tcPr>
          <w:p w14:paraId="7F8C2C0D" w14:textId="77777777" w:rsidR="005D317B" w:rsidRPr="007E1430" w:rsidRDefault="005D317B" w:rsidP="00396D7B">
            <w:pPr>
              <w:jc w:val="center"/>
              <w:rPr>
                <w:color w:val="000000"/>
                <w:sz w:val="18"/>
                <w:szCs w:val="18"/>
              </w:rPr>
            </w:pPr>
            <w:r>
              <w:rPr>
                <w:color w:val="000000"/>
                <w:sz w:val="20"/>
              </w:rPr>
              <w:t>0,0</w:t>
            </w:r>
          </w:p>
        </w:tc>
        <w:tc>
          <w:tcPr>
            <w:tcW w:w="709" w:type="dxa"/>
            <w:shd w:val="clear" w:color="auto" w:fill="auto"/>
            <w:noWrap/>
            <w:vAlign w:val="center"/>
            <w:hideMark/>
          </w:tcPr>
          <w:p w14:paraId="3F82DE84" w14:textId="77777777" w:rsidR="005D317B" w:rsidRPr="007E1430" w:rsidRDefault="005D317B" w:rsidP="00396D7B">
            <w:pPr>
              <w:jc w:val="center"/>
              <w:rPr>
                <w:rFonts w:ascii="Calibri" w:hAnsi="Calibri" w:cs="Calibri"/>
                <w:color w:val="000000"/>
                <w:sz w:val="18"/>
                <w:szCs w:val="18"/>
              </w:rPr>
            </w:pPr>
            <w:r>
              <w:rPr>
                <w:color w:val="000000"/>
                <w:sz w:val="20"/>
              </w:rPr>
              <w:t>0</w:t>
            </w:r>
          </w:p>
        </w:tc>
        <w:tc>
          <w:tcPr>
            <w:tcW w:w="708" w:type="dxa"/>
            <w:shd w:val="clear" w:color="auto" w:fill="auto"/>
            <w:noWrap/>
            <w:vAlign w:val="center"/>
            <w:hideMark/>
          </w:tcPr>
          <w:p w14:paraId="1A9F4818" w14:textId="77777777" w:rsidR="005D317B" w:rsidRPr="007E1430" w:rsidRDefault="005D317B" w:rsidP="00396D7B">
            <w:pPr>
              <w:jc w:val="center"/>
              <w:rPr>
                <w:rFonts w:ascii="Calibri" w:hAnsi="Calibri" w:cs="Calibri"/>
                <w:color w:val="000000"/>
                <w:sz w:val="18"/>
                <w:szCs w:val="18"/>
              </w:rPr>
            </w:pPr>
            <w:r>
              <w:rPr>
                <w:color w:val="000000"/>
                <w:sz w:val="20"/>
              </w:rPr>
              <w:t> </w:t>
            </w:r>
          </w:p>
        </w:tc>
        <w:tc>
          <w:tcPr>
            <w:tcW w:w="755" w:type="dxa"/>
            <w:shd w:val="clear" w:color="auto" w:fill="auto"/>
            <w:noWrap/>
            <w:vAlign w:val="center"/>
            <w:hideMark/>
          </w:tcPr>
          <w:p w14:paraId="6B9D87E6" w14:textId="77777777" w:rsidR="005D317B" w:rsidRPr="007E1430" w:rsidRDefault="005D317B" w:rsidP="00396D7B">
            <w:pPr>
              <w:jc w:val="center"/>
              <w:rPr>
                <w:color w:val="000000"/>
                <w:sz w:val="18"/>
                <w:szCs w:val="18"/>
              </w:rPr>
            </w:pPr>
            <w:r>
              <w:rPr>
                <w:rFonts w:ascii="Calibri" w:hAnsi="Calibri" w:cs="Calibri"/>
                <w:color w:val="000000"/>
                <w:sz w:val="20"/>
              </w:rPr>
              <w:t>0,0</w:t>
            </w:r>
          </w:p>
        </w:tc>
      </w:tr>
      <w:tr w:rsidR="005D317B" w:rsidRPr="00E2293D" w14:paraId="7513BE0C" w14:textId="77777777" w:rsidTr="00396D7B">
        <w:trPr>
          <w:trHeight w:val="435"/>
          <w:jc w:val="center"/>
        </w:trPr>
        <w:tc>
          <w:tcPr>
            <w:tcW w:w="1068" w:type="dxa"/>
            <w:shd w:val="clear" w:color="auto" w:fill="auto"/>
            <w:noWrap/>
            <w:vAlign w:val="center"/>
            <w:hideMark/>
          </w:tcPr>
          <w:p w14:paraId="08E27B74" w14:textId="77777777" w:rsidR="005D317B" w:rsidRPr="007E1430" w:rsidRDefault="005D317B" w:rsidP="00396D7B">
            <w:pPr>
              <w:jc w:val="center"/>
              <w:rPr>
                <w:color w:val="000000"/>
                <w:sz w:val="18"/>
                <w:szCs w:val="18"/>
              </w:rPr>
            </w:pPr>
            <w:r w:rsidRPr="007E1430">
              <w:rPr>
                <w:color w:val="000000"/>
                <w:sz w:val="18"/>
                <w:szCs w:val="18"/>
              </w:rPr>
              <w:t>3</w:t>
            </w:r>
          </w:p>
        </w:tc>
        <w:tc>
          <w:tcPr>
            <w:tcW w:w="2818" w:type="dxa"/>
            <w:gridSpan w:val="3"/>
            <w:shd w:val="clear" w:color="000000" w:fill="FFFF00"/>
            <w:vAlign w:val="center"/>
            <w:hideMark/>
          </w:tcPr>
          <w:p w14:paraId="73A6D5C6" w14:textId="77777777" w:rsidR="005D317B" w:rsidRPr="007E1430" w:rsidRDefault="005D317B" w:rsidP="00396D7B">
            <w:pPr>
              <w:jc w:val="center"/>
              <w:rPr>
                <w:color w:val="000000"/>
                <w:sz w:val="18"/>
                <w:szCs w:val="18"/>
              </w:rPr>
            </w:pPr>
            <w:r w:rsidRPr="007E1430">
              <w:rPr>
                <w:color w:val="000000"/>
                <w:sz w:val="18"/>
                <w:szCs w:val="18"/>
              </w:rPr>
              <w:t xml:space="preserve">Водозабор в </w:t>
            </w:r>
            <w:proofErr w:type="spellStart"/>
            <w:r>
              <w:rPr>
                <w:color w:val="000000"/>
                <w:sz w:val="18"/>
                <w:szCs w:val="18"/>
              </w:rPr>
              <w:t>с.Суковкино</w:t>
            </w:r>
            <w:proofErr w:type="spellEnd"/>
          </w:p>
        </w:tc>
        <w:tc>
          <w:tcPr>
            <w:tcW w:w="628" w:type="dxa"/>
            <w:shd w:val="clear" w:color="000000" w:fill="FFFF00"/>
            <w:noWrap/>
            <w:vAlign w:val="center"/>
            <w:hideMark/>
          </w:tcPr>
          <w:p w14:paraId="6263F574" w14:textId="77777777" w:rsidR="005D317B" w:rsidRPr="007E1430" w:rsidRDefault="005D317B" w:rsidP="00396D7B">
            <w:pPr>
              <w:jc w:val="center"/>
              <w:rPr>
                <w:color w:val="000000"/>
                <w:sz w:val="18"/>
                <w:szCs w:val="18"/>
              </w:rPr>
            </w:pPr>
            <w:r>
              <w:rPr>
                <w:color w:val="000000"/>
                <w:sz w:val="20"/>
              </w:rPr>
              <w:t>0,0</w:t>
            </w:r>
          </w:p>
        </w:tc>
        <w:tc>
          <w:tcPr>
            <w:tcW w:w="628" w:type="dxa"/>
            <w:shd w:val="clear" w:color="000000" w:fill="FFFF00"/>
            <w:noWrap/>
            <w:vAlign w:val="center"/>
            <w:hideMark/>
          </w:tcPr>
          <w:p w14:paraId="2FCC4BF7" w14:textId="77777777" w:rsidR="005D317B" w:rsidRPr="007E1430" w:rsidRDefault="005D317B" w:rsidP="00396D7B">
            <w:pPr>
              <w:jc w:val="center"/>
              <w:rPr>
                <w:color w:val="000000"/>
                <w:sz w:val="18"/>
                <w:szCs w:val="18"/>
              </w:rPr>
            </w:pPr>
            <w:r>
              <w:rPr>
                <w:color w:val="000000"/>
                <w:sz w:val="20"/>
              </w:rPr>
              <w:t>0,0</w:t>
            </w:r>
          </w:p>
        </w:tc>
        <w:tc>
          <w:tcPr>
            <w:tcW w:w="628" w:type="dxa"/>
            <w:shd w:val="clear" w:color="000000" w:fill="FFFF00"/>
            <w:noWrap/>
            <w:vAlign w:val="center"/>
            <w:hideMark/>
          </w:tcPr>
          <w:p w14:paraId="4B8B20FD" w14:textId="77777777" w:rsidR="005D317B" w:rsidRPr="007E1430" w:rsidRDefault="005D317B" w:rsidP="00396D7B">
            <w:pPr>
              <w:jc w:val="center"/>
              <w:rPr>
                <w:color w:val="000000"/>
                <w:sz w:val="18"/>
                <w:szCs w:val="18"/>
              </w:rPr>
            </w:pPr>
            <w:r>
              <w:rPr>
                <w:color w:val="000000"/>
                <w:sz w:val="20"/>
              </w:rPr>
              <w:t>0,0</w:t>
            </w:r>
          </w:p>
        </w:tc>
        <w:tc>
          <w:tcPr>
            <w:tcW w:w="632" w:type="dxa"/>
            <w:shd w:val="clear" w:color="000000" w:fill="FFFF00"/>
            <w:noWrap/>
            <w:vAlign w:val="center"/>
            <w:hideMark/>
          </w:tcPr>
          <w:p w14:paraId="337D7715" w14:textId="77777777" w:rsidR="005D317B" w:rsidRPr="007E1430" w:rsidRDefault="005D317B" w:rsidP="00396D7B">
            <w:pPr>
              <w:jc w:val="center"/>
              <w:rPr>
                <w:color w:val="000000"/>
                <w:sz w:val="18"/>
                <w:szCs w:val="18"/>
              </w:rPr>
            </w:pPr>
            <w:r>
              <w:rPr>
                <w:color w:val="000000"/>
                <w:sz w:val="20"/>
              </w:rPr>
              <w:t>7649</w:t>
            </w:r>
          </w:p>
        </w:tc>
        <w:tc>
          <w:tcPr>
            <w:tcW w:w="664" w:type="dxa"/>
            <w:shd w:val="clear" w:color="000000" w:fill="FFFF00"/>
            <w:noWrap/>
            <w:vAlign w:val="center"/>
            <w:hideMark/>
          </w:tcPr>
          <w:p w14:paraId="6F4E2D0E" w14:textId="77777777" w:rsidR="005D317B" w:rsidRPr="007E1430" w:rsidRDefault="005D317B" w:rsidP="00396D7B">
            <w:pPr>
              <w:jc w:val="center"/>
              <w:rPr>
                <w:color w:val="000000"/>
                <w:sz w:val="18"/>
                <w:szCs w:val="18"/>
              </w:rPr>
            </w:pPr>
            <w:r>
              <w:rPr>
                <w:color w:val="000000"/>
                <w:sz w:val="20"/>
              </w:rPr>
              <w:t>0,0</w:t>
            </w:r>
          </w:p>
        </w:tc>
        <w:tc>
          <w:tcPr>
            <w:tcW w:w="708" w:type="dxa"/>
            <w:shd w:val="clear" w:color="000000" w:fill="FFFF00"/>
            <w:noWrap/>
            <w:vAlign w:val="center"/>
            <w:hideMark/>
          </w:tcPr>
          <w:p w14:paraId="2523566B" w14:textId="77777777" w:rsidR="005D317B" w:rsidRPr="007E1430" w:rsidRDefault="005D317B" w:rsidP="00396D7B">
            <w:pPr>
              <w:jc w:val="center"/>
              <w:rPr>
                <w:color w:val="000000"/>
                <w:sz w:val="18"/>
                <w:szCs w:val="18"/>
              </w:rPr>
            </w:pPr>
            <w:r>
              <w:rPr>
                <w:color w:val="000000"/>
                <w:sz w:val="20"/>
              </w:rPr>
              <w:t>0,0</w:t>
            </w:r>
          </w:p>
        </w:tc>
        <w:tc>
          <w:tcPr>
            <w:tcW w:w="709" w:type="dxa"/>
            <w:shd w:val="clear" w:color="000000" w:fill="FFFF00"/>
            <w:noWrap/>
            <w:vAlign w:val="center"/>
            <w:hideMark/>
          </w:tcPr>
          <w:p w14:paraId="57B702BD" w14:textId="77777777" w:rsidR="005D317B" w:rsidRPr="007E1430" w:rsidRDefault="005D317B" w:rsidP="00396D7B">
            <w:pPr>
              <w:jc w:val="center"/>
              <w:rPr>
                <w:color w:val="000000"/>
                <w:sz w:val="18"/>
                <w:szCs w:val="18"/>
              </w:rPr>
            </w:pPr>
            <w:r>
              <w:rPr>
                <w:color w:val="000000"/>
                <w:sz w:val="20"/>
              </w:rPr>
              <w:t>7649</w:t>
            </w:r>
          </w:p>
        </w:tc>
        <w:tc>
          <w:tcPr>
            <w:tcW w:w="708" w:type="dxa"/>
            <w:shd w:val="clear" w:color="000000" w:fill="FFFF00"/>
            <w:noWrap/>
            <w:vAlign w:val="center"/>
            <w:hideMark/>
          </w:tcPr>
          <w:p w14:paraId="22F0EB85" w14:textId="77777777" w:rsidR="005D317B" w:rsidRPr="007E1430" w:rsidRDefault="005D317B" w:rsidP="00396D7B">
            <w:pPr>
              <w:jc w:val="center"/>
              <w:rPr>
                <w:color w:val="000000"/>
                <w:sz w:val="18"/>
                <w:szCs w:val="18"/>
              </w:rPr>
            </w:pPr>
            <w:r>
              <w:rPr>
                <w:color w:val="000000"/>
                <w:sz w:val="20"/>
              </w:rPr>
              <w:t>0,0</w:t>
            </w:r>
          </w:p>
        </w:tc>
        <w:tc>
          <w:tcPr>
            <w:tcW w:w="755" w:type="dxa"/>
            <w:shd w:val="clear" w:color="000000" w:fill="FFFF00"/>
            <w:noWrap/>
            <w:vAlign w:val="center"/>
            <w:hideMark/>
          </w:tcPr>
          <w:p w14:paraId="0F882583" w14:textId="77777777" w:rsidR="005D317B" w:rsidRPr="007E1430" w:rsidRDefault="005D317B" w:rsidP="00396D7B">
            <w:pPr>
              <w:jc w:val="center"/>
              <w:rPr>
                <w:rFonts w:ascii="Calibri" w:hAnsi="Calibri" w:cs="Calibri"/>
                <w:color w:val="000000"/>
                <w:sz w:val="18"/>
                <w:szCs w:val="18"/>
              </w:rPr>
            </w:pPr>
            <w:r>
              <w:rPr>
                <w:rFonts w:ascii="Calibri" w:hAnsi="Calibri" w:cs="Calibri"/>
                <w:color w:val="000000"/>
                <w:sz w:val="20"/>
              </w:rPr>
              <w:t>7649</w:t>
            </w:r>
          </w:p>
        </w:tc>
      </w:tr>
      <w:tr w:rsidR="005D317B" w:rsidRPr="00E2293D" w14:paraId="7A95812D" w14:textId="77777777" w:rsidTr="00396D7B">
        <w:trPr>
          <w:trHeight w:val="300"/>
          <w:jc w:val="center"/>
        </w:trPr>
        <w:tc>
          <w:tcPr>
            <w:tcW w:w="1068" w:type="dxa"/>
            <w:shd w:val="clear" w:color="auto" w:fill="auto"/>
            <w:vAlign w:val="center"/>
            <w:hideMark/>
          </w:tcPr>
          <w:p w14:paraId="116EB9B0" w14:textId="77777777" w:rsidR="005D317B" w:rsidRPr="007E1430" w:rsidRDefault="005D317B" w:rsidP="00396D7B">
            <w:pPr>
              <w:jc w:val="center"/>
              <w:rPr>
                <w:color w:val="000000"/>
                <w:sz w:val="18"/>
                <w:szCs w:val="18"/>
              </w:rPr>
            </w:pPr>
            <w:r w:rsidRPr="007E1430">
              <w:rPr>
                <w:color w:val="000000"/>
                <w:sz w:val="18"/>
                <w:szCs w:val="18"/>
              </w:rPr>
              <w:t>Разводящие сети</w:t>
            </w:r>
          </w:p>
        </w:tc>
        <w:tc>
          <w:tcPr>
            <w:tcW w:w="878" w:type="dxa"/>
            <w:shd w:val="clear" w:color="auto" w:fill="auto"/>
            <w:noWrap/>
            <w:vAlign w:val="bottom"/>
            <w:hideMark/>
          </w:tcPr>
          <w:p w14:paraId="5FD65AFE" w14:textId="77777777" w:rsidR="005D317B" w:rsidRPr="007E1430" w:rsidRDefault="005D317B" w:rsidP="00396D7B">
            <w:pPr>
              <w:jc w:val="center"/>
              <w:rPr>
                <w:color w:val="000000"/>
                <w:sz w:val="18"/>
                <w:szCs w:val="18"/>
              </w:rPr>
            </w:pPr>
            <w:r>
              <w:rPr>
                <w:color w:val="000000"/>
                <w:sz w:val="20"/>
              </w:rPr>
              <w:t>Ø100</w:t>
            </w:r>
          </w:p>
        </w:tc>
        <w:tc>
          <w:tcPr>
            <w:tcW w:w="576" w:type="dxa"/>
            <w:shd w:val="clear" w:color="auto" w:fill="auto"/>
            <w:vAlign w:val="center"/>
            <w:hideMark/>
          </w:tcPr>
          <w:p w14:paraId="3D6DBC1B" w14:textId="77777777" w:rsidR="005D317B" w:rsidRPr="007E1430" w:rsidRDefault="005D317B" w:rsidP="00396D7B">
            <w:pPr>
              <w:jc w:val="center"/>
              <w:rPr>
                <w:color w:val="000000"/>
                <w:sz w:val="18"/>
                <w:szCs w:val="18"/>
              </w:rPr>
            </w:pPr>
            <w:r>
              <w:rPr>
                <w:color w:val="000000"/>
                <w:sz w:val="20"/>
              </w:rPr>
              <w:t>0,0</w:t>
            </w:r>
          </w:p>
        </w:tc>
        <w:tc>
          <w:tcPr>
            <w:tcW w:w="1364" w:type="dxa"/>
            <w:shd w:val="clear" w:color="auto" w:fill="auto"/>
            <w:noWrap/>
            <w:vAlign w:val="center"/>
            <w:hideMark/>
          </w:tcPr>
          <w:p w14:paraId="35D63EFC" w14:textId="77777777" w:rsidR="005D317B" w:rsidRPr="007E1430" w:rsidRDefault="005D317B" w:rsidP="00396D7B">
            <w:pPr>
              <w:jc w:val="center"/>
              <w:rPr>
                <w:rFonts w:ascii="Calibri" w:hAnsi="Calibri" w:cs="Calibri"/>
                <w:color w:val="000000"/>
                <w:sz w:val="18"/>
                <w:szCs w:val="18"/>
              </w:rPr>
            </w:pPr>
            <w:r>
              <w:rPr>
                <w:color w:val="000000"/>
                <w:sz w:val="20"/>
              </w:rPr>
              <w:t>0,0</w:t>
            </w:r>
          </w:p>
        </w:tc>
        <w:tc>
          <w:tcPr>
            <w:tcW w:w="628" w:type="dxa"/>
            <w:shd w:val="clear" w:color="auto" w:fill="auto"/>
            <w:noWrap/>
            <w:vAlign w:val="center"/>
            <w:hideMark/>
          </w:tcPr>
          <w:p w14:paraId="773B27F4" w14:textId="77777777" w:rsidR="005D317B" w:rsidRPr="007E1430" w:rsidRDefault="005D317B" w:rsidP="00396D7B">
            <w:pPr>
              <w:jc w:val="center"/>
              <w:rPr>
                <w:color w:val="000000"/>
                <w:sz w:val="18"/>
                <w:szCs w:val="18"/>
              </w:rPr>
            </w:pPr>
            <w:r>
              <w:rPr>
                <w:color w:val="000000"/>
                <w:sz w:val="20"/>
              </w:rPr>
              <w:t>0,0</w:t>
            </w:r>
          </w:p>
        </w:tc>
        <w:tc>
          <w:tcPr>
            <w:tcW w:w="628" w:type="dxa"/>
            <w:shd w:val="clear" w:color="auto" w:fill="auto"/>
            <w:noWrap/>
            <w:vAlign w:val="center"/>
            <w:hideMark/>
          </w:tcPr>
          <w:p w14:paraId="3378B6C0" w14:textId="77777777" w:rsidR="005D317B" w:rsidRPr="007E1430" w:rsidRDefault="005D317B" w:rsidP="00396D7B">
            <w:pPr>
              <w:jc w:val="center"/>
              <w:rPr>
                <w:color w:val="000000"/>
                <w:sz w:val="18"/>
                <w:szCs w:val="18"/>
              </w:rPr>
            </w:pPr>
            <w:r>
              <w:rPr>
                <w:color w:val="000000"/>
                <w:sz w:val="20"/>
              </w:rPr>
              <w:t>6109</w:t>
            </w:r>
          </w:p>
        </w:tc>
        <w:tc>
          <w:tcPr>
            <w:tcW w:w="628" w:type="dxa"/>
            <w:shd w:val="clear" w:color="auto" w:fill="auto"/>
            <w:noWrap/>
            <w:vAlign w:val="center"/>
            <w:hideMark/>
          </w:tcPr>
          <w:p w14:paraId="3907A803" w14:textId="77777777" w:rsidR="005D317B" w:rsidRPr="007E1430" w:rsidRDefault="005D317B" w:rsidP="00396D7B">
            <w:pPr>
              <w:jc w:val="center"/>
              <w:rPr>
                <w:color w:val="000000"/>
                <w:sz w:val="18"/>
                <w:szCs w:val="18"/>
              </w:rPr>
            </w:pPr>
            <w:r>
              <w:rPr>
                <w:color w:val="000000"/>
                <w:sz w:val="20"/>
              </w:rPr>
              <w:t>0,0</w:t>
            </w:r>
          </w:p>
        </w:tc>
        <w:tc>
          <w:tcPr>
            <w:tcW w:w="632" w:type="dxa"/>
            <w:shd w:val="clear" w:color="auto" w:fill="auto"/>
            <w:noWrap/>
            <w:vAlign w:val="center"/>
            <w:hideMark/>
          </w:tcPr>
          <w:p w14:paraId="75C540C5" w14:textId="77777777" w:rsidR="005D317B" w:rsidRPr="007E1430" w:rsidRDefault="005D317B" w:rsidP="00396D7B">
            <w:pPr>
              <w:jc w:val="center"/>
              <w:rPr>
                <w:color w:val="000000"/>
                <w:sz w:val="18"/>
                <w:szCs w:val="18"/>
              </w:rPr>
            </w:pPr>
            <w:r>
              <w:rPr>
                <w:color w:val="000000"/>
                <w:sz w:val="20"/>
              </w:rPr>
              <w:t>0,0</w:t>
            </w:r>
          </w:p>
        </w:tc>
        <w:tc>
          <w:tcPr>
            <w:tcW w:w="664" w:type="dxa"/>
            <w:shd w:val="clear" w:color="auto" w:fill="auto"/>
            <w:noWrap/>
            <w:vAlign w:val="center"/>
            <w:hideMark/>
          </w:tcPr>
          <w:p w14:paraId="2B52C2EC" w14:textId="77777777" w:rsidR="005D317B" w:rsidRPr="007E1430" w:rsidRDefault="005D317B" w:rsidP="00396D7B">
            <w:pPr>
              <w:jc w:val="center"/>
              <w:rPr>
                <w:color w:val="000000"/>
                <w:sz w:val="18"/>
                <w:szCs w:val="18"/>
              </w:rPr>
            </w:pPr>
            <w:r>
              <w:rPr>
                <w:color w:val="000000"/>
                <w:sz w:val="20"/>
              </w:rPr>
              <w:t>6109</w:t>
            </w:r>
          </w:p>
        </w:tc>
        <w:tc>
          <w:tcPr>
            <w:tcW w:w="708" w:type="dxa"/>
            <w:shd w:val="clear" w:color="auto" w:fill="auto"/>
            <w:noWrap/>
            <w:vAlign w:val="center"/>
            <w:hideMark/>
          </w:tcPr>
          <w:p w14:paraId="210CAD3B" w14:textId="77777777" w:rsidR="005D317B" w:rsidRPr="007E1430" w:rsidRDefault="005D317B" w:rsidP="00396D7B">
            <w:pPr>
              <w:jc w:val="center"/>
              <w:rPr>
                <w:color w:val="000000"/>
                <w:sz w:val="18"/>
                <w:szCs w:val="18"/>
              </w:rPr>
            </w:pPr>
            <w:r>
              <w:rPr>
                <w:color w:val="000000"/>
                <w:sz w:val="20"/>
              </w:rPr>
              <w:t>0,0</w:t>
            </w:r>
          </w:p>
        </w:tc>
        <w:tc>
          <w:tcPr>
            <w:tcW w:w="709" w:type="dxa"/>
            <w:shd w:val="clear" w:color="auto" w:fill="auto"/>
            <w:noWrap/>
            <w:vAlign w:val="center"/>
            <w:hideMark/>
          </w:tcPr>
          <w:p w14:paraId="7E5E6D92" w14:textId="77777777" w:rsidR="005D317B" w:rsidRPr="007E1430" w:rsidRDefault="005D317B" w:rsidP="00396D7B">
            <w:pPr>
              <w:jc w:val="center"/>
              <w:rPr>
                <w:rFonts w:ascii="Calibri" w:hAnsi="Calibri" w:cs="Calibri"/>
                <w:color w:val="000000"/>
                <w:sz w:val="18"/>
                <w:szCs w:val="18"/>
              </w:rPr>
            </w:pPr>
            <w:r>
              <w:rPr>
                <w:rFonts w:ascii="Calibri" w:hAnsi="Calibri" w:cs="Calibri"/>
                <w:color w:val="000000"/>
                <w:sz w:val="20"/>
              </w:rPr>
              <w:t>6109</w:t>
            </w:r>
          </w:p>
        </w:tc>
        <w:tc>
          <w:tcPr>
            <w:tcW w:w="708" w:type="dxa"/>
            <w:shd w:val="clear" w:color="auto" w:fill="auto"/>
            <w:noWrap/>
            <w:vAlign w:val="center"/>
            <w:hideMark/>
          </w:tcPr>
          <w:p w14:paraId="079E82A3" w14:textId="77777777" w:rsidR="005D317B" w:rsidRPr="007E1430" w:rsidRDefault="005D317B" w:rsidP="00396D7B">
            <w:pPr>
              <w:jc w:val="center"/>
              <w:rPr>
                <w:rFonts w:ascii="Calibri" w:hAnsi="Calibri" w:cs="Calibri"/>
                <w:color w:val="000000"/>
                <w:sz w:val="18"/>
                <w:szCs w:val="18"/>
              </w:rPr>
            </w:pPr>
            <w:r>
              <w:rPr>
                <w:color w:val="000000"/>
                <w:sz w:val="20"/>
              </w:rPr>
              <w:t>0,0</w:t>
            </w:r>
          </w:p>
        </w:tc>
        <w:tc>
          <w:tcPr>
            <w:tcW w:w="755" w:type="dxa"/>
            <w:shd w:val="clear" w:color="auto" w:fill="auto"/>
            <w:noWrap/>
            <w:vAlign w:val="center"/>
            <w:hideMark/>
          </w:tcPr>
          <w:p w14:paraId="67065FC9" w14:textId="77777777" w:rsidR="005D317B" w:rsidRPr="007E1430" w:rsidRDefault="005D317B" w:rsidP="00396D7B">
            <w:pPr>
              <w:jc w:val="center"/>
              <w:rPr>
                <w:color w:val="000000"/>
                <w:sz w:val="18"/>
                <w:szCs w:val="18"/>
              </w:rPr>
            </w:pPr>
            <w:r>
              <w:rPr>
                <w:rFonts w:ascii="Calibri" w:hAnsi="Calibri" w:cs="Calibri"/>
                <w:color w:val="000000"/>
                <w:sz w:val="20"/>
              </w:rPr>
              <w:t>6109</w:t>
            </w:r>
          </w:p>
        </w:tc>
      </w:tr>
      <w:tr w:rsidR="005D317B" w:rsidRPr="00E2293D" w14:paraId="2AD17A1E" w14:textId="77777777" w:rsidTr="00396D7B">
        <w:trPr>
          <w:trHeight w:val="300"/>
          <w:jc w:val="center"/>
        </w:trPr>
        <w:tc>
          <w:tcPr>
            <w:tcW w:w="1068" w:type="dxa"/>
            <w:shd w:val="clear" w:color="auto" w:fill="auto"/>
            <w:vAlign w:val="center"/>
            <w:hideMark/>
          </w:tcPr>
          <w:p w14:paraId="54898F69" w14:textId="77777777" w:rsidR="005D317B" w:rsidRPr="007E1430" w:rsidRDefault="005D317B" w:rsidP="00396D7B">
            <w:pPr>
              <w:jc w:val="center"/>
              <w:rPr>
                <w:color w:val="000000"/>
                <w:sz w:val="18"/>
                <w:szCs w:val="18"/>
              </w:rPr>
            </w:pPr>
            <w:r w:rsidRPr="007E1430">
              <w:rPr>
                <w:color w:val="000000"/>
                <w:sz w:val="18"/>
                <w:szCs w:val="18"/>
              </w:rPr>
              <w:t>Квартальные сети</w:t>
            </w:r>
          </w:p>
        </w:tc>
        <w:tc>
          <w:tcPr>
            <w:tcW w:w="878" w:type="dxa"/>
            <w:shd w:val="clear" w:color="auto" w:fill="auto"/>
            <w:noWrap/>
            <w:vAlign w:val="bottom"/>
            <w:hideMark/>
          </w:tcPr>
          <w:p w14:paraId="3C4F96EC" w14:textId="77777777" w:rsidR="005D317B" w:rsidRPr="007E1430" w:rsidRDefault="005D317B" w:rsidP="00396D7B">
            <w:pPr>
              <w:jc w:val="center"/>
              <w:rPr>
                <w:color w:val="000000"/>
                <w:sz w:val="18"/>
                <w:szCs w:val="18"/>
              </w:rPr>
            </w:pPr>
            <w:r>
              <w:rPr>
                <w:color w:val="000000"/>
                <w:sz w:val="20"/>
              </w:rPr>
              <w:t>Ø60</w:t>
            </w:r>
          </w:p>
        </w:tc>
        <w:tc>
          <w:tcPr>
            <w:tcW w:w="576" w:type="dxa"/>
            <w:shd w:val="clear" w:color="auto" w:fill="auto"/>
            <w:vAlign w:val="center"/>
            <w:hideMark/>
          </w:tcPr>
          <w:p w14:paraId="545DA52A" w14:textId="77777777" w:rsidR="005D317B" w:rsidRPr="007E1430" w:rsidRDefault="005D317B" w:rsidP="00396D7B">
            <w:pPr>
              <w:jc w:val="center"/>
              <w:rPr>
                <w:color w:val="000000"/>
                <w:sz w:val="18"/>
                <w:szCs w:val="18"/>
              </w:rPr>
            </w:pPr>
            <w:r>
              <w:rPr>
                <w:color w:val="000000"/>
                <w:sz w:val="20"/>
              </w:rPr>
              <w:t>0,0</w:t>
            </w:r>
          </w:p>
        </w:tc>
        <w:tc>
          <w:tcPr>
            <w:tcW w:w="1364" w:type="dxa"/>
            <w:shd w:val="clear" w:color="auto" w:fill="auto"/>
            <w:noWrap/>
            <w:vAlign w:val="center"/>
            <w:hideMark/>
          </w:tcPr>
          <w:p w14:paraId="27961666" w14:textId="77777777" w:rsidR="005D317B" w:rsidRPr="007E1430" w:rsidRDefault="005D317B" w:rsidP="00396D7B">
            <w:pPr>
              <w:jc w:val="center"/>
              <w:rPr>
                <w:rFonts w:ascii="Calibri" w:hAnsi="Calibri" w:cs="Calibri"/>
                <w:color w:val="000000"/>
                <w:sz w:val="18"/>
                <w:szCs w:val="18"/>
              </w:rPr>
            </w:pPr>
            <w:r>
              <w:rPr>
                <w:color w:val="000000"/>
                <w:sz w:val="20"/>
              </w:rPr>
              <w:t>0,0</w:t>
            </w:r>
          </w:p>
        </w:tc>
        <w:tc>
          <w:tcPr>
            <w:tcW w:w="628" w:type="dxa"/>
            <w:shd w:val="clear" w:color="auto" w:fill="auto"/>
            <w:noWrap/>
            <w:vAlign w:val="center"/>
            <w:hideMark/>
          </w:tcPr>
          <w:p w14:paraId="43E60E3D" w14:textId="77777777" w:rsidR="005D317B" w:rsidRPr="007E1430" w:rsidRDefault="005D317B" w:rsidP="00396D7B">
            <w:pPr>
              <w:jc w:val="center"/>
              <w:rPr>
                <w:color w:val="000000"/>
                <w:sz w:val="18"/>
                <w:szCs w:val="18"/>
              </w:rPr>
            </w:pPr>
            <w:r>
              <w:rPr>
                <w:color w:val="000000"/>
                <w:sz w:val="20"/>
              </w:rPr>
              <w:t>0,0</w:t>
            </w:r>
          </w:p>
        </w:tc>
        <w:tc>
          <w:tcPr>
            <w:tcW w:w="628" w:type="dxa"/>
            <w:shd w:val="clear" w:color="auto" w:fill="auto"/>
            <w:noWrap/>
            <w:vAlign w:val="center"/>
            <w:hideMark/>
          </w:tcPr>
          <w:p w14:paraId="6BBD0310" w14:textId="77777777" w:rsidR="005D317B" w:rsidRPr="007E1430" w:rsidRDefault="005D317B" w:rsidP="00396D7B">
            <w:pPr>
              <w:jc w:val="center"/>
              <w:rPr>
                <w:color w:val="000000"/>
                <w:sz w:val="18"/>
                <w:szCs w:val="18"/>
              </w:rPr>
            </w:pPr>
            <w:r>
              <w:rPr>
                <w:color w:val="000000"/>
                <w:sz w:val="20"/>
              </w:rPr>
              <w:t>1540</w:t>
            </w:r>
          </w:p>
        </w:tc>
        <w:tc>
          <w:tcPr>
            <w:tcW w:w="628" w:type="dxa"/>
            <w:shd w:val="clear" w:color="auto" w:fill="auto"/>
            <w:noWrap/>
            <w:vAlign w:val="center"/>
            <w:hideMark/>
          </w:tcPr>
          <w:p w14:paraId="4D2B72E6" w14:textId="77777777" w:rsidR="005D317B" w:rsidRPr="007E1430" w:rsidRDefault="005D317B" w:rsidP="00396D7B">
            <w:pPr>
              <w:jc w:val="center"/>
              <w:rPr>
                <w:color w:val="000000"/>
                <w:sz w:val="18"/>
                <w:szCs w:val="18"/>
              </w:rPr>
            </w:pPr>
            <w:r>
              <w:rPr>
                <w:color w:val="000000"/>
                <w:sz w:val="20"/>
              </w:rPr>
              <w:t>0,0</w:t>
            </w:r>
          </w:p>
        </w:tc>
        <w:tc>
          <w:tcPr>
            <w:tcW w:w="632" w:type="dxa"/>
            <w:shd w:val="clear" w:color="auto" w:fill="auto"/>
            <w:noWrap/>
            <w:vAlign w:val="center"/>
            <w:hideMark/>
          </w:tcPr>
          <w:p w14:paraId="16E3C596" w14:textId="77777777" w:rsidR="005D317B" w:rsidRPr="007E1430" w:rsidRDefault="005D317B" w:rsidP="00396D7B">
            <w:pPr>
              <w:jc w:val="center"/>
              <w:rPr>
                <w:color w:val="000000"/>
                <w:sz w:val="18"/>
                <w:szCs w:val="18"/>
              </w:rPr>
            </w:pPr>
            <w:r>
              <w:rPr>
                <w:color w:val="000000"/>
                <w:sz w:val="20"/>
              </w:rPr>
              <w:t>0,0</w:t>
            </w:r>
          </w:p>
        </w:tc>
        <w:tc>
          <w:tcPr>
            <w:tcW w:w="664" w:type="dxa"/>
            <w:shd w:val="clear" w:color="auto" w:fill="auto"/>
            <w:noWrap/>
            <w:vAlign w:val="center"/>
            <w:hideMark/>
          </w:tcPr>
          <w:p w14:paraId="3B1FD1C7" w14:textId="77777777" w:rsidR="005D317B" w:rsidRPr="007E1430" w:rsidRDefault="005D317B" w:rsidP="00396D7B">
            <w:pPr>
              <w:jc w:val="center"/>
              <w:rPr>
                <w:color w:val="000000"/>
                <w:sz w:val="18"/>
                <w:szCs w:val="18"/>
              </w:rPr>
            </w:pPr>
            <w:r>
              <w:rPr>
                <w:color w:val="000000"/>
                <w:sz w:val="20"/>
              </w:rPr>
              <w:t>1540</w:t>
            </w:r>
          </w:p>
        </w:tc>
        <w:tc>
          <w:tcPr>
            <w:tcW w:w="708" w:type="dxa"/>
            <w:shd w:val="clear" w:color="auto" w:fill="auto"/>
            <w:noWrap/>
            <w:vAlign w:val="center"/>
            <w:hideMark/>
          </w:tcPr>
          <w:p w14:paraId="4EBF814E" w14:textId="77777777" w:rsidR="005D317B" w:rsidRPr="007E1430" w:rsidRDefault="005D317B" w:rsidP="00396D7B">
            <w:pPr>
              <w:jc w:val="center"/>
              <w:rPr>
                <w:color w:val="000000"/>
                <w:sz w:val="18"/>
                <w:szCs w:val="18"/>
              </w:rPr>
            </w:pPr>
            <w:r>
              <w:rPr>
                <w:color w:val="000000"/>
                <w:sz w:val="20"/>
              </w:rPr>
              <w:t>0,0</w:t>
            </w:r>
          </w:p>
        </w:tc>
        <w:tc>
          <w:tcPr>
            <w:tcW w:w="709" w:type="dxa"/>
            <w:shd w:val="clear" w:color="auto" w:fill="auto"/>
            <w:noWrap/>
            <w:vAlign w:val="center"/>
            <w:hideMark/>
          </w:tcPr>
          <w:p w14:paraId="23D06827" w14:textId="77777777" w:rsidR="005D317B" w:rsidRPr="007E1430" w:rsidRDefault="005D317B" w:rsidP="00396D7B">
            <w:pPr>
              <w:jc w:val="center"/>
              <w:rPr>
                <w:rFonts w:ascii="Calibri" w:hAnsi="Calibri" w:cs="Calibri"/>
                <w:color w:val="000000"/>
                <w:sz w:val="18"/>
                <w:szCs w:val="18"/>
              </w:rPr>
            </w:pPr>
            <w:r>
              <w:rPr>
                <w:rFonts w:ascii="Calibri" w:hAnsi="Calibri" w:cs="Calibri"/>
                <w:color w:val="000000"/>
                <w:sz w:val="20"/>
              </w:rPr>
              <w:t>1540</w:t>
            </w:r>
          </w:p>
        </w:tc>
        <w:tc>
          <w:tcPr>
            <w:tcW w:w="708" w:type="dxa"/>
            <w:shd w:val="clear" w:color="auto" w:fill="auto"/>
            <w:noWrap/>
            <w:vAlign w:val="center"/>
            <w:hideMark/>
          </w:tcPr>
          <w:p w14:paraId="0D385957" w14:textId="77777777" w:rsidR="005D317B" w:rsidRPr="007E1430" w:rsidRDefault="005D317B" w:rsidP="00396D7B">
            <w:pPr>
              <w:jc w:val="center"/>
              <w:rPr>
                <w:rFonts w:ascii="Calibri" w:hAnsi="Calibri" w:cs="Calibri"/>
                <w:color w:val="000000"/>
                <w:sz w:val="18"/>
                <w:szCs w:val="18"/>
              </w:rPr>
            </w:pPr>
            <w:r>
              <w:rPr>
                <w:color w:val="000000"/>
                <w:sz w:val="20"/>
              </w:rPr>
              <w:t>0,0</w:t>
            </w:r>
          </w:p>
        </w:tc>
        <w:tc>
          <w:tcPr>
            <w:tcW w:w="755" w:type="dxa"/>
            <w:shd w:val="clear" w:color="auto" w:fill="auto"/>
            <w:noWrap/>
            <w:vAlign w:val="center"/>
            <w:hideMark/>
          </w:tcPr>
          <w:p w14:paraId="45C828C9" w14:textId="77777777" w:rsidR="005D317B" w:rsidRPr="007E1430" w:rsidRDefault="005D317B" w:rsidP="00396D7B">
            <w:pPr>
              <w:jc w:val="center"/>
              <w:rPr>
                <w:color w:val="000000"/>
                <w:sz w:val="18"/>
                <w:szCs w:val="18"/>
              </w:rPr>
            </w:pPr>
            <w:r>
              <w:rPr>
                <w:rFonts w:ascii="Calibri" w:hAnsi="Calibri" w:cs="Calibri"/>
                <w:color w:val="000000"/>
                <w:sz w:val="20"/>
              </w:rPr>
              <w:t>1540</w:t>
            </w:r>
          </w:p>
        </w:tc>
      </w:tr>
      <w:tr w:rsidR="005D317B" w:rsidRPr="00E2293D" w14:paraId="2DDD58C5" w14:textId="77777777" w:rsidTr="00396D7B">
        <w:trPr>
          <w:trHeight w:val="690"/>
          <w:jc w:val="center"/>
        </w:trPr>
        <w:tc>
          <w:tcPr>
            <w:tcW w:w="1068" w:type="dxa"/>
            <w:shd w:val="clear" w:color="auto" w:fill="auto"/>
            <w:noWrap/>
            <w:vAlign w:val="center"/>
            <w:hideMark/>
          </w:tcPr>
          <w:p w14:paraId="4146953C" w14:textId="77777777" w:rsidR="005D317B" w:rsidRPr="007E1430" w:rsidRDefault="005D317B" w:rsidP="00396D7B">
            <w:pPr>
              <w:jc w:val="center"/>
              <w:rPr>
                <w:color w:val="000000"/>
                <w:sz w:val="18"/>
                <w:szCs w:val="18"/>
              </w:rPr>
            </w:pPr>
            <w:r w:rsidRPr="007E1430">
              <w:rPr>
                <w:color w:val="000000"/>
                <w:sz w:val="18"/>
                <w:szCs w:val="18"/>
              </w:rPr>
              <w:t>4</w:t>
            </w:r>
          </w:p>
        </w:tc>
        <w:tc>
          <w:tcPr>
            <w:tcW w:w="2818" w:type="dxa"/>
            <w:gridSpan w:val="3"/>
            <w:shd w:val="clear" w:color="000000" w:fill="FFFF00"/>
            <w:vAlign w:val="center"/>
            <w:hideMark/>
          </w:tcPr>
          <w:p w14:paraId="4BD7EB73" w14:textId="77777777" w:rsidR="005D317B" w:rsidRPr="007E1430" w:rsidRDefault="005D317B" w:rsidP="00396D7B">
            <w:pPr>
              <w:jc w:val="center"/>
              <w:rPr>
                <w:color w:val="000000"/>
                <w:sz w:val="18"/>
                <w:szCs w:val="18"/>
              </w:rPr>
            </w:pPr>
            <w:r w:rsidRPr="007E1430">
              <w:rPr>
                <w:color w:val="000000"/>
                <w:sz w:val="18"/>
                <w:szCs w:val="18"/>
              </w:rPr>
              <w:t xml:space="preserve">Водозабор в </w:t>
            </w:r>
            <w:proofErr w:type="spellStart"/>
            <w:r>
              <w:rPr>
                <w:color w:val="000000"/>
                <w:sz w:val="18"/>
                <w:szCs w:val="18"/>
              </w:rPr>
              <w:t>п.Васильевский</w:t>
            </w:r>
            <w:proofErr w:type="spellEnd"/>
          </w:p>
        </w:tc>
        <w:tc>
          <w:tcPr>
            <w:tcW w:w="628" w:type="dxa"/>
            <w:shd w:val="clear" w:color="000000" w:fill="FFFF00"/>
            <w:noWrap/>
            <w:vAlign w:val="center"/>
            <w:hideMark/>
          </w:tcPr>
          <w:p w14:paraId="35706DA6" w14:textId="77777777" w:rsidR="005D317B" w:rsidRPr="007E1430" w:rsidRDefault="005D317B" w:rsidP="00396D7B">
            <w:pPr>
              <w:jc w:val="center"/>
              <w:rPr>
                <w:color w:val="000000"/>
                <w:sz w:val="18"/>
                <w:szCs w:val="18"/>
              </w:rPr>
            </w:pPr>
            <w:r>
              <w:rPr>
                <w:color w:val="000000"/>
                <w:sz w:val="20"/>
              </w:rPr>
              <w:t>0,0</w:t>
            </w:r>
          </w:p>
        </w:tc>
        <w:tc>
          <w:tcPr>
            <w:tcW w:w="628" w:type="dxa"/>
            <w:shd w:val="clear" w:color="000000" w:fill="FFFF00"/>
            <w:noWrap/>
            <w:vAlign w:val="center"/>
            <w:hideMark/>
          </w:tcPr>
          <w:p w14:paraId="352B4F19" w14:textId="77777777" w:rsidR="005D317B" w:rsidRPr="007E1430" w:rsidRDefault="005D317B" w:rsidP="00396D7B">
            <w:pPr>
              <w:jc w:val="center"/>
              <w:rPr>
                <w:color w:val="000000"/>
                <w:sz w:val="18"/>
                <w:szCs w:val="18"/>
              </w:rPr>
            </w:pPr>
            <w:r>
              <w:rPr>
                <w:color w:val="000000"/>
                <w:sz w:val="20"/>
              </w:rPr>
              <w:t>0,0</w:t>
            </w:r>
          </w:p>
        </w:tc>
        <w:tc>
          <w:tcPr>
            <w:tcW w:w="628" w:type="dxa"/>
            <w:shd w:val="clear" w:color="000000" w:fill="FFFF00"/>
            <w:noWrap/>
            <w:vAlign w:val="center"/>
            <w:hideMark/>
          </w:tcPr>
          <w:p w14:paraId="59864B18" w14:textId="77777777" w:rsidR="005D317B" w:rsidRPr="007E1430" w:rsidRDefault="005D317B" w:rsidP="00396D7B">
            <w:pPr>
              <w:jc w:val="center"/>
              <w:rPr>
                <w:color w:val="000000"/>
                <w:sz w:val="18"/>
                <w:szCs w:val="18"/>
              </w:rPr>
            </w:pPr>
            <w:r>
              <w:rPr>
                <w:color w:val="000000"/>
                <w:sz w:val="20"/>
              </w:rPr>
              <w:t>288</w:t>
            </w:r>
          </w:p>
        </w:tc>
        <w:tc>
          <w:tcPr>
            <w:tcW w:w="632" w:type="dxa"/>
            <w:shd w:val="clear" w:color="000000" w:fill="FFFF00"/>
            <w:noWrap/>
            <w:vAlign w:val="center"/>
            <w:hideMark/>
          </w:tcPr>
          <w:p w14:paraId="0FFBCFD5" w14:textId="77777777" w:rsidR="005D317B" w:rsidRPr="007E1430" w:rsidRDefault="005D317B" w:rsidP="00396D7B">
            <w:pPr>
              <w:jc w:val="center"/>
              <w:rPr>
                <w:color w:val="000000"/>
                <w:sz w:val="18"/>
                <w:szCs w:val="18"/>
              </w:rPr>
            </w:pPr>
            <w:r>
              <w:rPr>
                <w:color w:val="000000"/>
                <w:sz w:val="20"/>
              </w:rPr>
              <w:t>0,0</w:t>
            </w:r>
          </w:p>
        </w:tc>
        <w:tc>
          <w:tcPr>
            <w:tcW w:w="664" w:type="dxa"/>
            <w:shd w:val="clear" w:color="000000" w:fill="FFFF00"/>
            <w:noWrap/>
            <w:vAlign w:val="center"/>
            <w:hideMark/>
          </w:tcPr>
          <w:p w14:paraId="4A60D860" w14:textId="77777777" w:rsidR="005D317B" w:rsidRPr="007E1430" w:rsidRDefault="005D317B" w:rsidP="00396D7B">
            <w:pPr>
              <w:jc w:val="center"/>
              <w:rPr>
                <w:color w:val="000000"/>
                <w:sz w:val="18"/>
                <w:szCs w:val="18"/>
              </w:rPr>
            </w:pPr>
            <w:r>
              <w:rPr>
                <w:color w:val="000000"/>
                <w:sz w:val="20"/>
              </w:rPr>
              <w:t>0,0</w:t>
            </w:r>
          </w:p>
        </w:tc>
        <w:tc>
          <w:tcPr>
            <w:tcW w:w="708" w:type="dxa"/>
            <w:shd w:val="clear" w:color="000000" w:fill="FFFF00"/>
            <w:noWrap/>
            <w:vAlign w:val="center"/>
            <w:hideMark/>
          </w:tcPr>
          <w:p w14:paraId="0059A4FC" w14:textId="77777777" w:rsidR="005D317B" w:rsidRPr="007E1430" w:rsidRDefault="005D317B" w:rsidP="00396D7B">
            <w:pPr>
              <w:jc w:val="center"/>
              <w:rPr>
                <w:color w:val="000000"/>
                <w:sz w:val="18"/>
                <w:szCs w:val="18"/>
              </w:rPr>
            </w:pPr>
          </w:p>
        </w:tc>
        <w:tc>
          <w:tcPr>
            <w:tcW w:w="709" w:type="dxa"/>
            <w:shd w:val="clear" w:color="000000" w:fill="FFFF00"/>
            <w:noWrap/>
            <w:vAlign w:val="center"/>
            <w:hideMark/>
          </w:tcPr>
          <w:p w14:paraId="0A1AFD50" w14:textId="77777777" w:rsidR="005D317B" w:rsidRPr="007E1430" w:rsidRDefault="005D317B" w:rsidP="00396D7B">
            <w:pPr>
              <w:jc w:val="center"/>
              <w:rPr>
                <w:color w:val="000000"/>
                <w:sz w:val="18"/>
                <w:szCs w:val="18"/>
              </w:rPr>
            </w:pPr>
            <w:r>
              <w:rPr>
                <w:color w:val="000000"/>
                <w:sz w:val="20"/>
              </w:rPr>
              <w:t>288</w:t>
            </w:r>
          </w:p>
        </w:tc>
        <w:tc>
          <w:tcPr>
            <w:tcW w:w="708" w:type="dxa"/>
            <w:shd w:val="clear" w:color="000000" w:fill="FFFF00"/>
            <w:noWrap/>
            <w:vAlign w:val="center"/>
            <w:hideMark/>
          </w:tcPr>
          <w:p w14:paraId="4874AE85" w14:textId="77777777" w:rsidR="005D317B" w:rsidRPr="007E1430" w:rsidRDefault="005D317B" w:rsidP="00396D7B">
            <w:pPr>
              <w:jc w:val="center"/>
              <w:rPr>
                <w:color w:val="000000"/>
                <w:sz w:val="18"/>
                <w:szCs w:val="18"/>
              </w:rPr>
            </w:pPr>
          </w:p>
        </w:tc>
        <w:tc>
          <w:tcPr>
            <w:tcW w:w="755" w:type="dxa"/>
            <w:shd w:val="clear" w:color="000000" w:fill="FFFF00"/>
            <w:noWrap/>
            <w:vAlign w:val="center"/>
            <w:hideMark/>
          </w:tcPr>
          <w:p w14:paraId="3F57FEF8" w14:textId="77777777" w:rsidR="005D317B" w:rsidRPr="007E1430" w:rsidRDefault="005D317B" w:rsidP="00396D7B">
            <w:pPr>
              <w:jc w:val="center"/>
              <w:rPr>
                <w:rFonts w:ascii="Calibri" w:hAnsi="Calibri" w:cs="Calibri"/>
                <w:color w:val="000000"/>
                <w:sz w:val="18"/>
                <w:szCs w:val="18"/>
              </w:rPr>
            </w:pPr>
            <w:r>
              <w:rPr>
                <w:rFonts w:ascii="Calibri" w:hAnsi="Calibri" w:cs="Calibri"/>
                <w:color w:val="000000"/>
                <w:sz w:val="20"/>
              </w:rPr>
              <w:t>288</w:t>
            </w:r>
          </w:p>
        </w:tc>
      </w:tr>
      <w:tr w:rsidR="005D317B" w:rsidRPr="00E2293D" w14:paraId="4E92164C" w14:textId="77777777" w:rsidTr="00396D7B">
        <w:trPr>
          <w:trHeight w:val="300"/>
          <w:jc w:val="center"/>
        </w:trPr>
        <w:tc>
          <w:tcPr>
            <w:tcW w:w="1068" w:type="dxa"/>
            <w:shd w:val="clear" w:color="auto" w:fill="auto"/>
            <w:vAlign w:val="center"/>
            <w:hideMark/>
          </w:tcPr>
          <w:p w14:paraId="1FA34DE4" w14:textId="77777777" w:rsidR="005D317B" w:rsidRPr="007E1430" w:rsidRDefault="005D317B" w:rsidP="00396D7B">
            <w:pPr>
              <w:jc w:val="center"/>
              <w:rPr>
                <w:color w:val="000000"/>
                <w:sz w:val="18"/>
                <w:szCs w:val="18"/>
              </w:rPr>
            </w:pPr>
            <w:r w:rsidRPr="007E1430">
              <w:rPr>
                <w:color w:val="000000"/>
                <w:sz w:val="18"/>
                <w:szCs w:val="18"/>
              </w:rPr>
              <w:lastRenderedPageBreak/>
              <w:t>Разводящие сети</w:t>
            </w:r>
          </w:p>
        </w:tc>
        <w:tc>
          <w:tcPr>
            <w:tcW w:w="878" w:type="dxa"/>
            <w:shd w:val="clear" w:color="auto" w:fill="auto"/>
            <w:noWrap/>
            <w:vAlign w:val="bottom"/>
            <w:hideMark/>
          </w:tcPr>
          <w:p w14:paraId="56EFF2E0" w14:textId="77777777" w:rsidR="005D317B" w:rsidRPr="007E1430" w:rsidRDefault="005D317B" w:rsidP="00396D7B">
            <w:pPr>
              <w:rPr>
                <w:color w:val="000000"/>
                <w:sz w:val="18"/>
                <w:szCs w:val="18"/>
              </w:rPr>
            </w:pPr>
            <w:r>
              <w:rPr>
                <w:color w:val="000000"/>
                <w:sz w:val="20"/>
              </w:rPr>
              <w:t>Ø100</w:t>
            </w:r>
          </w:p>
        </w:tc>
        <w:tc>
          <w:tcPr>
            <w:tcW w:w="576" w:type="dxa"/>
            <w:shd w:val="clear" w:color="auto" w:fill="auto"/>
            <w:vAlign w:val="center"/>
            <w:hideMark/>
          </w:tcPr>
          <w:p w14:paraId="4E456D6A" w14:textId="77777777" w:rsidR="005D317B" w:rsidRPr="007E1430" w:rsidRDefault="005D317B" w:rsidP="00396D7B">
            <w:pPr>
              <w:jc w:val="center"/>
              <w:rPr>
                <w:color w:val="000000"/>
                <w:sz w:val="18"/>
                <w:szCs w:val="18"/>
              </w:rPr>
            </w:pPr>
            <w:r>
              <w:rPr>
                <w:color w:val="000000"/>
                <w:sz w:val="20"/>
              </w:rPr>
              <w:t>100</w:t>
            </w:r>
          </w:p>
        </w:tc>
        <w:tc>
          <w:tcPr>
            <w:tcW w:w="1364" w:type="dxa"/>
            <w:shd w:val="clear" w:color="auto" w:fill="auto"/>
            <w:noWrap/>
            <w:vAlign w:val="center"/>
            <w:hideMark/>
          </w:tcPr>
          <w:p w14:paraId="588366E1" w14:textId="77777777" w:rsidR="005D317B" w:rsidRPr="007E1430" w:rsidRDefault="005D317B" w:rsidP="00396D7B">
            <w:pPr>
              <w:jc w:val="center"/>
              <w:rPr>
                <w:rFonts w:ascii="Calibri" w:hAnsi="Calibri" w:cs="Calibri"/>
                <w:color w:val="000000"/>
                <w:sz w:val="18"/>
                <w:szCs w:val="18"/>
              </w:rPr>
            </w:pPr>
            <w:r>
              <w:rPr>
                <w:rFonts w:ascii="Calibri" w:hAnsi="Calibri" w:cs="Calibri"/>
                <w:color w:val="000000"/>
                <w:sz w:val="20"/>
              </w:rPr>
              <w:t>4794</w:t>
            </w:r>
          </w:p>
        </w:tc>
        <w:tc>
          <w:tcPr>
            <w:tcW w:w="628" w:type="dxa"/>
            <w:shd w:val="clear" w:color="auto" w:fill="auto"/>
            <w:noWrap/>
            <w:vAlign w:val="center"/>
            <w:hideMark/>
          </w:tcPr>
          <w:p w14:paraId="440EAABE" w14:textId="77777777" w:rsidR="005D317B" w:rsidRPr="007E1430" w:rsidRDefault="005D317B" w:rsidP="00396D7B">
            <w:pPr>
              <w:jc w:val="center"/>
              <w:rPr>
                <w:color w:val="000000"/>
                <w:sz w:val="18"/>
                <w:szCs w:val="18"/>
              </w:rPr>
            </w:pPr>
            <w:r>
              <w:rPr>
                <w:color w:val="000000"/>
                <w:sz w:val="20"/>
              </w:rPr>
              <w:t>0,0</w:t>
            </w:r>
          </w:p>
        </w:tc>
        <w:tc>
          <w:tcPr>
            <w:tcW w:w="628" w:type="dxa"/>
            <w:shd w:val="clear" w:color="auto" w:fill="auto"/>
            <w:noWrap/>
            <w:vAlign w:val="center"/>
            <w:hideMark/>
          </w:tcPr>
          <w:p w14:paraId="01B90F2C" w14:textId="77777777" w:rsidR="005D317B" w:rsidRPr="007E1430" w:rsidRDefault="005D317B" w:rsidP="00396D7B">
            <w:pPr>
              <w:jc w:val="center"/>
              <w:rPr>
                <w:color w:val="000000"/>
                <w:sz w:val="18"/>
                <w:szCs w:val="18"/>
              </w:rPr>
            </w:pPr>
            <w:r>
              <w:rPr>
                <w:color w:val="000000"/>
                <w:sz w:val="20"/>
              </w:rPr>
              <w:t>0,0</w:t>
            </w:r>
          </w:p>
        </w:tc>
        <w:tc>
          <w:tcPr>
            <w:tcW w:w="628" w:type="dxa"/>
            <w:shd w:val="clear" w:color="auto" w:fill="auto"/>
            <w:noWrap/>
            <w:vAlign w:val="center"/>
            <w:hideMark/>
          </w:tcPr>
          <w:p w14:paraId="3387BDC9" w14:textId="77777777" w:rsidR="005D317B" w:rsidRPr="007E1430" w:rsidRDefault="005D317B" w:rsidP="00396D7B">
            <w:pPr>
              <w:jc w:val="center"/>
              <w:rPr>
                <w:color w:val="000000"/>
                <w:sz w:val="18"/>
                <w:szCs w:val="18"/>
              </w:rPr>
            </w:pPr>
            <w:r>
              <w:rPr>
                <w:color w:val="000000"/>
                <w:sz w:val="20"/>
              </w:rPr>
              <w:t>288</w:t>
            </w:r>
          </w:p>
        </w:tc>
        <w:tc>
          <w:tcPr>
            <w:tcW w:w="632" w:type="dxa"/>
            <w:shd w:val="clear" w:color="auto" w:fill="auto"/>
            <w:noWrap/>
            <w:vAlign w:val="center"/>
            <w:hideMark/>
          </w:tcPr>
          <w:p w14:paraId="7988A7B4" w14:textId="77777777" w:rsidR="005D317B" w:rsidRPr="007E1430" w:rsidRDefault="005D317B" w:rsidP="00396D7B">
            <w:pPr>
              <w:jc w:val="center"/>
              <w:rPr>
                <w:color w:val="000000"/>
                <w:sz w:val="18"/>
                <w:szCs w:val="18"/>
              </w:rPr>
            </w:pPr>
            <w:r>
              <w:rPr>
                <w:color w:val="000000"/>
                <w:sz w:val="20"/>
              </w:rPr>
              <w:t>0,0</w:t>
            </w:r>
          </w:p>
        </w:tc>
        <w:tc>
          <w:tcPr>
            <w:tcW w:w="664" w:type="dxa"/>
            <w:shd w:val="clear" w:color="auto" w:fill="auto"/>
            <w:noWrap/>
            <w:vAlign w:val="center"/>
            <w:hideMark/>
          </w:tcPr>
          <w:p w14:paraId="0A969383" w14:textId="77777777" w:rsidR="005D317B" w:rsidRPr="007E1430" w:rsidRDefault="005D317B" w:rsidP="00396D7B">
            <w:pPr>
              <w:jc w:val="center"/>
              <w:rPr>
                <w:color w:val="000000"/>
                <w:sz w:val="18"/>
                <w:szCs w:val="18"/>
              </w:rPr>
            </w:pPr>
            <w:r>
              <w:rPr>
                <w:color w:val="000000"/>
                <w:sz w:val="20"/>
              </w:rPr>
              <w:t>0,0</w:t>
            </w:r>
          </w:p>
        </w:tc>
        <w:tc>
          <w:tcPr>
            <w:tcW w:w="708" w:type="dxa"/>
            <w:shd w:val="clear" w:color="auto" w:fill="auto"/>
            <w:noWrap/>
            <w:vAlign w:val="center"/>
            <w:hideMark/>
          </w:tcPr>
          <w:p w14:paraId="4DA5CA74" w14:textId="77777777" w:rsidR="005D317B" w:rsidRPr="007E1430" w:rsidRDefault="005D317B" w:rsidP="00396D7B">
            <w:pPr>
              <w:jc w:val="center"/>
              <w:rPr>
                <w:color w:val="000000"/>
                <w:sz w:val="18"/>
                <w:szCs w:val="18"/>
              </w:rPr>
            </w:pPr>
            <w:r>
              <w:rPr>
                <w:color w:val="000000"/>
                <w:sz w:val="20"/>
              </w:rPr>
              <w:t>0,0</w:t>
            </w:r>
          </w:p>
        </w:tc>
        <w:tc>
          <w:tcPr>
            <w:tcW w:w="709" w:type="dxa"/>
            <w:shd w:val="clear" w:color="auto" w:fill="auto"/>
            <w:noWrap/>
            <w:vAlign w:val="center"/>
            <w:hideMark/>
          </w:tcPr>
          <w:p w14:paraId="6C549104" w14:textId="77777777" w:rsidR="005D317B" w:rsidRPr="007E1430" w:rsidRDefault="005D317B" w:rsidP="00396D7B">
            <w:pPr>
              <w:jc w:val="center"/>
              <w:rPr>
                <w:rFonts w:ascii="Calibri" w:hAnsi="Calibri" w:cs="Calibri"/>
                <w:color w:val="000000"/>
                <w:sz w:val="18"/>
                <w:szCs w:val="18"/>
              </w:rPr>
            </w:pPr>
            <w:r>
              <w:rPr>
                <w:color w:val="000000"/>
                <w:sz w:val="20"/>
              </w:rPr>
              <w:t>288</w:t>
            </w:r>
          </w:p>
        </w:tc>
        <w:tc>
          <w:tcPr>
            <w:tcW w:w="708" w:type="dxa"/>
            <w:shd w:val="clear" w:color="auto" w:fill="auto"/>
            <w:noWrap/>
            <w:vAlign w:val="center"/>
            <w:hideMark/>
          </w:tcPr>
          <w:p w14:paraId="034C2E3C" w14:textId="77777777" w:rsidR="005D317B" w:rsidRPr="007E1430" w:rsidRDefault="005D317B" w:rsidP="00396D7B">
            <w:pPr>
              <w:jc w:val="center"/>
              <w:rPr>
                <w:rFonts w:ascii="Calibri" w:hAnsi="Calibri" w:cs="Calibri"/>
                <w:color w:val="000000"/>
                <w:sz w:val="18"/>
                <w:szCs w:val="18"/>
              </w:rPr>
            </w:pPr>
            <w:r>
              <w:rPr>
                <w:color w:val="000000"/>
                <w:sz w:val="20"/>
              </w:rPr>
              <w:t>0,0</w:t>
            </w:r>
          </w:p>
        </w:tc>
        <w:tc>
          <w:tcPr>
            <w:tcW w:w="755" w:type="dxa"/>
            <w:shd w:val="clear" w:color="auto" w:fill="auto"/>
            <w:noWrap/>
            <w:vAlign w:val="center"/>
            <w:hideMark/>
          </w:tcPr>
          <w:p w14:paraId="1C9656F1" w14:textId="77777777" w:rsidR="005D317B" w:rsidRPr="007E1430" w:rsidRDefault="005D317B" w:rsidP="00396D7B">
            <w:pPr>
              <w:jc w:val="center"/>
              <w:rPr>
                <w:color w:val="000000"/>
                <w:sz w:val="18"/>
                <w:szCs w:val="18"/>
              </w:rPr>
            </w:pPr>
            <w:r>
              <w:rPr>
                <w:rFonts w:ascii="Calibri" w:hAnsi="Calibri" w:cs="Calibri"/>
                <w:color w:val="000000"/>
                <w:sz w:val="20"/>
              </w:rPr>
              <w:t>288</w:t>
            </w:r>
          </w:p>
        </w:tc>
      </w:tr>
      <w:tr w:rsidR="005D317B" w:rsidRPr="00E2293D" w14:paraId="1DD737AD" w14:textId="77777777" w:rsidTr="00396D7B">
        <w:trPr>
          <w:trHeight w:val="300"/>
          <w:jc w:val="center"/>
        </w:trPr>
        <w:tc>
          <w:tcPr>
            <w:tcW w:w="1068" w:type="dxa"/>
            <w:shd w:val="clear" w:color="auto" w:fill="auto"/>
            <w:vAlign w:val="center"/>
            <w:hideMark/>
          </w:tcPr>
          <w:p w14:paraId="556E3BAC" w14:textId="77777777" w:rsidR="005D317B" w:rsidRPr="007E1430" w:rsidRDefault="005D317B" w:rsidP="00396D7B">
            <w:pPr>
              <w:jc w:val="center"/>
              <w:rPr>
                <w:color w:val="000000"/>
                <w:sz w:val="18"/>
                <w:szCs w:val="18"/>
              </w:rPr>
            </w:pPr>
            <w:r w:rsidRPr="007E1430">
              <w:rPr>
                <w:color w:val="000000"/>
                <w:sz w:val="18"/>
                <w:szCs w:val="18"/>
              </w:rPr>
              <w:t>Квартальные сети</w:t>
            </w:r>
          </w:p>
        </w:tc>
        <w:tc>
          <w:tcPr>
            <w:tcW w:w="878" w:type="dxa"/>
            <w:shd w:val="clear" w:color="auto" w:fill="auto"/>
            <w:noWrap/>
            <w:vAlign w:val="bottom"/>
            <w:hideMark/>
          </w:tcPr>
          <w:p w14:paraId="00F41C11" w14:textId="77777777" w:rsidR="005D317B" w:rsidRPr="007E1430" w:rsidRDefault="005D317B" w:rsidP="00396D7B">
            <w:pPr>
              <w:rPr>
                <w:color w:val="000000"/>
                <w:sz w:val="18"/>
                <w:szCs w:val="18"/>
              </w:rPr>
            </w:pPr>
            <w:r>
              <w:rPr>
                <w:color w:val="000000"/>
                <w:sz w:val="20"/>
              </w:rPr>
              <w:t>Ø60</w:t>
            </w:r>
          </w:p>
        </w:tc>
        <w:tc>
          <w:tcPr>
            <w:tcW w:w="576" w:type="dxa"/>
            <w:shd w:val="clear" w:color="auto" w:fill="auto"/>
            <w:vAlign w:val="center"/>
            <w:hideMark/>
          </w:tcPr>
          <w:p w14:paraId="2FE55ED7" w14:textId="77777777" w:rsidR="005D317B" w:rsidRPr="007E1430" w:rsidRDefault="005D317B" w:rsidP="00396D7B">
            <w:pPr>
              <w:jc w:val="center"/>
              <w:rPr>
                <w:color w:val="000000"/>
                <w:sz w:val="18"/>
                <w:szCs w:val="18"/>
              </w:rPr>
            </w:pPr>
            <w:r>
              <w:rPr>
                <w:color w:val="000000"/>
                <w:sz w:val="20"/>
              </w:rPr>
              <w:t>0</w:t>
            </w:r>
          </w:p>
        </w:tc>
        <w:tc>
          <w:tcPr>
            <w:tcW w:w="1364" w:type="dxa"/>
            <w:shd w:val="clear" w:color="auto" w:fill="auto"/>
            <w:noWrap/>
            <w:vAlign w:val="center"/>
            <w:hideMark/>
          </w:tcPr>
          <w:p w14:paraId="0D742D76" w14:textId="77777777" w:rsidR="005D317B" w:rsidRPr="007E1430" w:rsidRDefault="005D317B" w:rsidP="00396D7B">
            <w:pPr>
              <w:jc w:val="center"/>
              <w:rPr>
                <w:rFonts w:ascii="Calibri" w:hAnsi="Calibri" w:cs="Calibri"/>
                <w:color w:val="000000"/>
                <w:sz w:val="18"/>
                <w:szCs w:val="18"/>
              </w:rPr>
            </w:pPr>
            <w:r>
              <w:rPr>
                <w:rFonts w:ascii="Calibri" w:hAnsi="Calibri" w:cs="Calibri"/>
                <w:color w:val="000000"/>
                <w:sz w:val="20"/>
              </w:rPr>
              <w:t>4507,9</w:t>
            </w:r>
          </w:p>
        </w:tc>
        <w:tc>
          <w:tcPr>
            <w:tcW w:w="628" w:type="dxa"/>
            <w:shd w:val="clear" w:color="auto" w:fill="auto"/>
            <w:noWrap/>
            <w:vAlign w:val="center"/>
            <w:hideMark/>
          </w:tcPr>
          <w:p w14:paraId="3D00AE32" w14:textId="77777777" w:rsidR="005D317B" w:rsidRPr="007E1430" w:rsidRDefault="005D317B" w:rsidP="00396D7B">
            <w:pPr>
              <w:jc w:val="center"/>
              <w:rPr>
                <w:color w:val="000000"/>
                <w:sz w:val="18"/>
                <w:szCs w:val="18"/>
              </w:rPr>
            </w:pPr>
            <w:r>
              <w:rPr>
                <w:color w:val="000000"/>
                <w:sz w:val="20"/>
              </w:rPr>
              <w:t>0,0</w:t>
            </w:r>
          </w:p>
        </w:tc>
        <w:tc>
          <w:tcPr>
            <w:tcW w:w="628" w:type="dxa"/>
            <w:shd w:val="clear" w:color="auto" w:fill="auto"/>
            <w:noWrap/>
            <w:vAlign w:val="center"/>
            <w:hideMark/>
          </w:tcPr>
          <w:p w14:paraId="5E277756" w14:textId="77777777" w:rsidR="005D317B" w:rsidRPr="007E1430" w:rsidRDefault="005D317B" w:rsidP="00396D7B">
            <w:pPr>
              <w:jc w:val="center"/>
              <w:rPr>
                <w:color w:val="000000"/>
                <w:sz w:val="18"/>
                <w:szCs w:val="18"/>
              </w:rPr>
            </w:pPr>
            <w:r>
              <w:rPr>
                <w:color w:val="000000"/>
                <w:sz w:val="20"/>
              </w:rPr>
              <w:t>0,0</w:t>
            </w:r>
          </w:p>
        </w:tc>
        <w:tc>
          <w:tcPr>
            <w:tcW w:w="628" w:type="dxa"/>
            <w:shd w:val="clear" w:color="auto" w:fill="auto"/>
            <w:noWrap/>
            <w:vAlign w:val="center"/>
            <w:hideMark/>
          </w:tcPr>
          <w:p w14:paraId="2B1A0532" w14:textId="77777777" w:rsidR="005D317B" w:rsidRPr="007E1430" w:rsidRDefault="005D317B" w:rsidP="00396D7B">
            <w:pPr>
              <w:jc w:val="center"/>
              <w:rPr>
                <w:color w:val="000000"/>
                <w:sz w:val="18"/>
                <w:szCs w:val="18"/>
              </w:rPr>
            </w:pPr>
            <w:r>
              <w:rPr>
                <w:color w:val="000000"/>
                <w:sz w:val="20"/>
              </w:rPr>
              <w:t>0,0</w:t>
            </w:r>
          </w:p>
        </w:tc>
        <w:tc>
          <w:tcPr>
            <w:tcW w:w="632" w:type="dxa"/>
            <w:shd w:val="clear" w:color="auto" w:fill="auto"/>
            <w:noWrap/>
            <w:vAlign w:val="center"/>
            <w:hideMark/>
          </w:tcPr>
          <w:p w14:paraId="204618AC" w14:textId="77777777" w:rsidR="005D317B" w:rsidRPr="007E1430" w:rsidRDefault="005D317B" w:rsidP="00396D7B">
            <w:pPr>
              <w:jc w:val="center"/>
              <w:rPr>
                <w:color w:val="000000"/>
                <w:sz w:val="18"/>
                <w:szCs w:val="18"/>
              </w:rPr>
            </w:pPr>
            <w:r>
              <w:rPr>
                <w:color w:val="000000"/>
                <w:sz w:val="20"/>
              </w:rPr>
              <w:t>0,0</w:t>
            </w:r>
          </w:p>
        </w:tc>
        <w:tc>
          <w:tcPr>
            <w:tcW w:w="664" w:type="dxa"/>
            <w:shd w:val="clear" w:color="auto" w:fill="auto"/>
            <w:noWrap/>
            <w:vAlign w:val="center"/>
            <w:hideMark/>
          </w:tcPr>
          <w:p w14:paraId="3C2D393B" w14:textId="77777777" w:rsidR="005D317B" w:rsidRPr="007E1430" w:rsidRDefault="005D317B" w:rsidP="00396D7B">
            <w:pPr>
              <w:jc w:val="center"/>
              <w:rPr>
                <w:color w:val="000000"/>
                <w:sz w:val="18"/>
                <w:szCs w:val="18"/>
              </w:rPr>
            </w:pPr>
            <w:r>
              <w:rPr>
                <w:color w:val="000000"/>
                <w:sz w:val="20"/>
              </w:rPr>
              <w:t>0,0</w:t>
            </w:r>
          </w:p>
        </w:tc>
        <w:tc>
          <w:tcPr>
            <w:tcW w:w="708" w:type="dxa"/>
            <w:shd w:val="clear" w:color="auto" w:fill="auto"/>
            <w:noWrap/>
            <w:vAlign w:val="center"/>
            <w:hideMark/>
          </w:tcPr>
          <w:p w14:paraId="2DF94F7F" w14:textId="77777777" w:rsidR="005D317B" w:rsidRPr="007E1430" w:rsidRDefault="005D317B" w:rsidP="00396D7B">
            <w:pPr>
              <w:jc w:val="center"/>
              <w:rPr>
                <w:color w:val="000000"/>
                <w:sz w:val="18"/>
                <w:szCs w:val="18"/>
              </w:rPr>
            </w:pPr>
            <w:r>
              <w:rPr>
                <w:color w:val="000000"/>
                <w:sz w:val="20"/>
              </w:rPr>
              <w:t>0,0</w:t>
            </w:r>
          </w:p>
        </w:tc>
        <w:tc>
          <w:tcPr>
            <w:tcW w:w="709" w:type="dxa"/>
            <w:shd w:val="clear" w:color="auto" w:fill="auto"/>
            <w:noWrap/>
            <w:vAlign w:val="center"/>
            <w:hideMark/>
          </w:tcPr>
          <w:p w14:paraId="506B846A" w14:textId="77777777" w:rsidR="005D317B" w:rsidRPr="007E1430" w:rsidRDefault="005D317B" w:rsidP="00396D7B">
            <w:pPr>
              <w:jc w:val="center"/>
              <w:rPr>
                <w:rFonts w:ascii="Calibri" w:hAnsi="Calibri" w:cs="Calibri"/>
                <w:color w:val="000000"/>
                <w:sz w:val="18"/>
                <w:szCs w:val="18"/>
              </w:rPr>
            </w:pPr>
            <w:r>
              <w:rPr>
                <w:color w:val="000000"/>
                <w:sz w:val="20"/>
              </w:rPr>
              <w:t>0,0</w:t>
            </w:r>
          </w:p>
        </w:tc>
        <w:tc>
          <w:tcPr>
            <w:tcW w:w="708" w:type="dxa"/>
            <w:shd w:val="clear" w:color="auto" w:fill="auto"/>
            <w:noWrap/>
            <w:vAlign w:val="center"/>
            <w:hideMark/>
          </w:tcPr>
          <w:p w14:paraId="47C3C913" w14:textId="77777777" w:rsidR="005D317B" w:rsidRPr="007E1430" w:rsidRDefault="005D317B" w:rsidP="00396D7B">
            <w:pPr>
              <w:jc w:val="center"/>
              <w:rPr>
                <w:rFonts w:ascii="Calibri" w:hAnsi="Calibri" w:cs="Calibri"/>
                <w:color w:val="000000"/>
                <w:sz w:val="18"/>
                <w:szCs w:val="18"/>
              </w:rPr>
            </w:pPr>
            <w:r>
              <w:rPr>
                <w:color w:val="000000"/>
                <w:sz w:val="20"/>
              </w:rPr>
              <w:t> </w:t>
            </w:r>
          </w:p>
        </w:tc>
        <w:tc>
          <w:tcPr>
            <w:tcW w:w="755" w:type="dxa"/>
            <w:shd w:val="clear" w:color="auto" w:fill="auto"/>
            <w:noWrap/>
            <w:vAlign w:val="center"/>
            <w:hideMark/>
          </w:tcPr>
          <w:p w14:paraId="3D05AD54" w14:textId="77777777" w:rsidR="005D317B" w:rsidRPr="007E1430" w:rsidRDefault="005D317B" w:rsidP="00396D7B">
            <w:pPr>
              <w:jc w:val="center"/>
              <w:rPr>
                <w:color w:val="000000"/>
                <w:sz w:val="18"/>
                <w:szCs w:val="18"/>
              </w:rPr>
            </w:pPr>
            <w:r>
              <w:rPr>
                <w:rFonts w:ascii="Calibri" w:hAnsi="Calibri" w:cs="Calibri"/>
                <w:color w:val="000000"/>
                <w:sz w:val="20"/>
              </w:rPr>
              <w:t>0,0</w:t>
            </w:r>
          </w:p>
        </w:tc>
      </w:tr>
    </w:tbl>
    <w:p w14:paraId="647F9840" w14:textId="77777777" w:rsidR="005D317B" w:rsidRDefault="005D317B" w:rsidP="005D317B">
      <w:pPr>
        <w:pStyle w:val="26"/>
        <w:spacing w:after="0" w:line="240" w:lineRule="auto"/>
        <w:ind w:left="0"/>
        <w:jc w:val="both"/>
        <w:rPr>
          <w:b/>
          <w:bCs/>
          <w:sz w:val="22"/>
          <w:szCs w:val="22"/>
        </w:rPr>
      </w:pPr>
    </w:p>
    <w:p w14:paraId="0E00B621" w14:textId="77777777" w:rsidR="005D317B" w:rsidRPr="00263C96" w:rsidRDefault="005D317B" w:rsidP="005D317B">
      <w:pPr>
        <w:pStyle w:val="26"/>
        <w:spacing w:after="0" w:line="240" w:lineRule="auto"/>
        <w:ind w:left="0"/>
        <w:jc w:val="both"/>
      </w:pPr>
    </w:p>
    <w:p w14:paraId="4C57D286" w14:textId="77777777" w:rsidR="005D317B" w:rsidRPr="00AE5655" w:rsidRDefault="005D317B" w:rsidP="005D317B">
      <w:pPr>
        <w:keepNext/>
        <w:suppressAutoHyphens/>
        <w:jc w:val="both"/>
        <w:rPr>
          <w:bCs/>
        </w:rPr>
      </w:pPr>
      <w:r w:rsidRPr="00AE5655">
        <w:rPr>
          <w:bCs/>
        </w:rPr>
        <w:t xml:space="preserve">Генеральным планом предлагается предусмотреть следующие мероприятия на </w:t>
      </w:r>
      <w:r w:rsidRPr="00AE5655">
        <w:rPr>
          <w:bCs/>
          <w:lang w:val="en-US"/>
        </w:rPr>
        <w:t>I</w:t>
      </w:r>
      <w:r w:rsidRPr="00AE5655">
        <w:rPr>
          <w:bCs/>
        </w:rPr>
        <w:t xml:space="preserve"> очередь строительства:</w:t>
      </w:r>
    </w:p>
    <w:p w14:paraId="603443E8" w14:textId="77777777" w:rsidR="005D317B" w:rsidRDefault="005D317B" w:rsidP="005D317B">
      <w:pPr>
        <w:keepNext/>
        <w:suppressAutoHyphens/>
        <w:rPr>
          <w:b/>
        </w:rPr>
      </w:pPr>
    </w:p>
    <w:p w14:paraId="501E0454" w14:textId="77777777" w:rsidR="005D317B" w:rsidRPr="007E1430" w:rsidRDefault="005D317B" w:rsidP="005D317B">
      <w:pPr>
        <w:keepNext/>
        <w:numPr>
          <w:ilvl w:val="0"/>
          <w:numId w:val="25"/>
        </w:numPr>
        <w:suppressAutoHyphens/>
        <w:rPr>
          <w:b/>
        </w:rPr>
      </w:pPr>
      <w:r w:rsidRPr="007E1430">
        <w:rPr>
          <w:bCs/>
        </w:rPr>
        <w:t>обеспечение производительности водозаборных сооружений не менее 1</w:t>
      </w:r>
      <w:r>
        <w:rPr>
          <w:bCs/>
        </w:rPr>
        <w:t>02,0</w:t>
      </w:r>
      <w:r w:rsidRPr="007E1430">
        <w:rPr>
          <w:bCs/>
        </w:rPr>
        <w:t xml:space="preserve">  м</w:t>
      </w:r>
      <w:r w:rsidRPr="007E1430">
        <w:rPr>
          <w:bCs/>
          <w:vertAlign w:val="superscript"/>
        </w:rPr>
        <w:t>3</w:t>
      </w:r>
      <w:r w:rsidRPr="007E1430">
        <w:rPr>
          <w:bCs/>
        </w:rPr>
        <w:t>/сутки;</w:t>
      </w:r>
    </w:p>
    <w:p w14:paraId="2A98FDAF" w14:textId="77777777" w:rsidR="005D317B" w:rsidRPr="007E1430" w:rsidRDefault="005D317B" w:rsidP="005D317B">
      <w:pPr>
        <w:keepNext/>
        <w:widowControl w:val="0"/>
        <w:numPr>
          <w:ilvl w:val="0"/>
          <w:numId w:val="26"/>
        </w:numPr>
        <w:suppressAutoHyphens/>
        <w:ind w:left="0"/>
        <w:jc w:val="both"/>
      </w:pPr>
      <w:r w:rsidRPr="007E1430">
        <w:rPr>
          <w:bCs/>
        </w:rPr>
        <w:t>проведение ремонтных работ сетей водоснабжения, с частичной заменой труб на современные полимерные (</w:t>
      </w:r>
      <w:r>
        <w:rPr>
          <w:bCs/>
        </w:rPr>
        <w:t>2,568</w:t>
      </w:r>
      <w:r w:rsidRPr="007E1430">
        <w:rPr>
          <w:bCs/>
        </w:rPr>
        <w:t xml:space="preserve"> км);</w:t>
      </w:r>
    </w:p>
    <w:p w14:paraId="4A48DD05" w14:textId="77777777" w:rsidR="005D317B" w:rsidRDefault="005D317B" w:rsidP="005D317B">
      <w:pPr>
        <w:keepNext/>
        <w:widowControl w:val="0"/>
        <w:numPr>
          <w:ilvl w:val="0"/>
          <w:numId w:val="26"/>
        </w:numPr>
        <w:suppressAutoHyphens/>
        <w:ind w:left="0"/>
        <w:jc w:val="both"/>
      </w:pPr>
      <w:r w:rsidRPr="002D3D78">
        <w:t>прокладку уличного водопровода на новых территориях жилой и общественно-деловой застройки;</w:t>
      </w:r>
    </w:p>
    <w:p w14:paraId="6853D65D" w14:textId="77777777" w:rsidR="005D317B" w:rsidRDefault="005D317B" w:rsidP="005D317B">
      <w:pPr>
        <w:pStyle w:val="afff3"/>
        <w:widowControl w:val="0"/>
        <w:numPr>
          <w:ilvl w:val="0"/>
          <w:numId w:val="26"/>
        </w:numPr>
        <w:ind w:left="0"/>
        <w:jc w:val="both"/>
      </w:pPr>
      <w:r w:rsidRPr="002D3D78">
        <w:t>обеспечение территорий населенных пунктов резервной емкости для целей противопожарной безопасности (54 м</w:t>
      </w:r>
      <w:r w:rsidRPr="007E1430">
        <w:rPr>
          <w:vertAlign w:val="superscript"/>
        </w:rPr>
        <w:t>3</w:t>
      </w:r>
      <w:r w:rsidRPr="002D3D78">
        <w:t>). Проектирование и строительство противопожарной емкости производить в соответствии с СНиП 2.04.02-84 «Водоснабжение. Наружные сети и сооружения»;</w:t>
      </w:r>
    </w:p>
    <w:p w14:paraId="7353ADE9" w14:textId="77777777" w:rsidR="005D317B" w:rsidRPr="00E570BC" w:rsidRDefault="005D317B" w:rsidP="005D317B">
      <w:pPr>
        <w:pStyle w:val="afff3"/>
        <w:widowControl w:val="0"/>
        <w:numPr>
          <w:ilvl w:val="0"/>
          <w:numId w:val="26"/>
        </w:numPr>
        <w:ind w:left="0"/>
        <w:jc w:val="both"/>
      </w:pPr>
      <w:r w:rsidRPr="007E1430">
        <w:rPr>
          <w:bCs/>
        </w:rPr>
        <w:t xml:space="preserve">обеспечение производительности системы водоотведения не менее </w:t>
      </w:r>
      <w:r>
        <w:rPr>
          <w:bCs/>
        </w:rPr>
        <w:t>24</w:t>
      </w:r>
      <w:r w:rsidRPr="007E1430">
        <w:rPr>
          <w:bCs/>
        </w:rPr>
        <w:t xml:space="preserve"> м</w:t>
      </w:r>
      <w:r w:rsidRPr="007E1430">
        <w:rPr>
          <w:bCs/>
          <w:vertAlign w:val="superscript"/>
        </w:rPr>
        <w:t>3</w:t>
      </w:r>
      <w:r w:rsidRPr="007E1430">
        <w:rPr>
          <w:bCs/>
        </w:rPr>
        <w:t xml:space="preserve">/сутки, </w:t>
      </w:r>
      <w:r w:rsidRPr="002D3D78">
        <w:t xml:space="preserve">оборудование выгребными ямами всего жилищного фонда и учреждений социально-культурного и бытового назначения населенных пунктов сельсовета с организацией вывоза стоков на канализационно-очистные сооружения в поселок </w:t>
      </w:r>
      <w:proofErr w:type="spellStart"/>
      <w:r w:rsidRPr="002D3D78">
        <w:t>Касторное</w:t>
      </w:r>
      <w:proofErr w:type="spellEnd"/>
      <w:r w:rsidRPr="002D3D78">
        <w:t xml:space="preserve"> и поселок </w:t>
      </w:r>
      <w:proofErr w:type="spellStart"/>
      <w:r w:rsidRPr="002D3D78">
        <w:t>Олымский</w:t>
      </w:r>
      <w:proofErr w:type="spellEnd"/>
      <w:r>
        <w:t>.</w:t>
      </w:r>
    </w:p>
    <w:p w14:paraId="6C43B4B5" w14:textId="77777777" w:rsidR="005D317B" w:rsidRDefault="005D317B" w:rsidP="005D317B">
      <w:pPr>
        <w:pStyle w:val="formattexttopleveltext"/>
        <w:spacing w:before="0" w:beforeAutospacing="0" w:after="0" w:line="276" w:lineRule="auto"/>
        <w:rPr>
          <w:b/>
        </w:rPr>
      </w:pPr>
    </w:p>
    <w:p w14:paraId="7C7887B3" w14:textId="75ED5C0F" w:rsidR="005D317B" w:rsidRDefault="005D317B" w:rsidP="00FC22D2">
      <w:pPr>
        <w:pStyle w:val="formattexttopleveltext"/>
        <w:spacing w:before="0" w:beforeAutospacing="0" w:after="0" w:line="276" w:lineRule="auto"/>
        <w:jc w:val="both"/>
        <w:rPr>
          <w:b/>
        </w:rPr>
      </w:pPr>
      <w:r w:rsidRPr="00825ABB">
        <w:rPr>
          <w:b/>
        </w:rPr>
        <w:t>6.</w:t>
      </w:r>
      <w:r>
        <w:rPr>
          <w:b/>
        </w:rPr>
        <w:t>2</w:t>
      </w:r>
      <w:r w:rsidRPr="00825ABB">
        <w:rPr>
          <w:b/>
        </w:rPr>
        <w:t>.</w:t>
      </w:r>
      <w:r>
        <w:rPr>
          <w:b/>
        </w:rPr>
        <w:t>3.</w:t>
      </w:r>
      <w:r w:rsidRPr="00825ABB">
        <w:rPr>
          <w:b/>
        </w:rPr>
        <w:t xml:space="preserve"> </w:t>
      </w:r>
      <w:r>
        <w:rPr>
          <w:b/>
        </w:rPr>
        <w:t>Итоговая о</w:t>
      </w:r>
      <w:r w:rsidRPr="00825ABB">
        <w:rPr>
          <w:b/>
        </w:rPr>
        <w:t>ценка стоимости основных мероприятий по реализации схем</w:t>
      </w:r>
      <w:r>
        <w:rPr>
          <w:b/>
        </w:rPr>
        <w:t>ы</w:t>
      </w:r>
      <w:r w:rsidRPr="00825ABB">
        <w:rPr>
          <w:b/>
        </w:rPr>
        <w:t xml:space="preserve"> водоснабжения</w:t>
      </w:r>
      <w:r>
        <w:rPr>
          <w:b/>
        </w:rPr>
        <w:t xml:space="preserve"> на 202</w:t>
      </w:r>
      <w:r w:rsidR="00FC22D2">
        <w:rPr>
          <w:b/>
        </w:rPr>
        <w:t>4</w:t>
      </w:r>
      <w:r>
        <w:rPr>
          <w:b/>
        </w:rPr>
        <w:t>-2032годы</w:t>
      </w:r>
    </w:p>
    <w:p w14:paraId="36FAD949" w14:textId="77777777" w:rsidR="005D317B" w:rsidRPr="00263C96" w:rsidRDefault="005D317B" w:rsidP="005D317B">
      <w:pPr>
        <w:jc w:val="both"/>
      </w:pPr>
      <w:r w:rsidRPr="00263C96">
        <w:t>Итоговая  оценка величины необходимых капитальных вложений в строительство и реконструкцию объектов централизованных систем водоснабжения, выполнена на основании укрупненных сметных нормативов для объектов непроизводственного назначения и инженерной инфраструктуры и представлена  в таблице 6.</w:t>
      </w:r>
      <w:r>
        <w:t>5</w:t>
      </w:r>
      <w:r w:rsidRPr="00263C96">
        <w:t>.</w:t>
      </w:r>
    </w:p>
    <w:p w14:paraId="506E97B7" w14:textId="235F5A40" w:rsidR="005D317B" w:rsidRDefault="005D317B" w:rsidP="005D317B">
      <w:pPr>
        <w:pStyle w:val="formattexttopleveltext"/>
        <w:spacing w:before="0" w:beforeAutospacing="0" w:after="0" w:afterAutospacing="0"/>
        <w:jc w:val="both"/>
        <w:rPr>
          <w:bCs/>
        </w:rPr>
      </w:pPr>
      <w:r w:rsidRPr="00263C96">
        <w:rPr>
          <w:bCs/>
        </w:rPr>
        <w:t>Итоговый расчет источников финансирования инвестиционных проектов в водоснабжении, обеспечивающие повышение надежности системы водоснабжения и выполнение требований законодательства по экологии на 20</w:t>
      </w:r>
      <w:r>
        <w:rPr>
          <w:bCs/>
        </w:rPr>
        <w:t>2</w:t>
      </w:r>
      <w:r w:rsidR="001F589E">
        <w:rPr>
          <w:bCs/>
        </w:rPr>
        <w:t>4</w:t>
      </w:r>
      <w:r w:rsidRPr="00263C96">
        <w:rPr>
          <w:bCs/>
        </w:rPr>
        <w:t>-20</w:t>
      </w:r>
      <w:r>
        <w:rPr>
          <w:bCs/>
        </w:rPr>
        <w:t>32</w:t>
      </w:r>
      <w:r w:rsidRPr="00263C96">
        <w:rPr>
          <w:bCs/>
        </w:rPr>
        <w:t>годы представлен в таблице 6.</w:t>
      </w:r>
      <w:r>
        <w:rPr>
          <w:bCs/>
        </w:rPr>
        <w:t>5.</w:t>
      </w:r>
    </w:p>
    <w:p w14:paraId="3DBF2B49" w14:textId="77777777" w:rsidR="005D317B" w:rsidRDefault="005D317B" w:rsidP="005D317B">
      <w:pPr>
        <w:pStyle w:val="formattexttopleveltext"/>
        <w:spacing w:before="0" w:beforeAutospacing="0" w:after="0" w:afterAutospacing="0" w:line="276" w:lineRule="auto"/>
        <w:jc w:val="both"/>
        <w:rPr>
          <w:b/>
          <w:bCs/>
          <w:sz w:val="22"/>
          <w:szCs w:val="22"/>
        </w:rPr>
      </w:pPr>
    </w:p>
    <w:p w14:paraId="69EC6742" w14:textId="67E817A5" w:rsidR="005D317B" w:rsidRDefault="005D317B" w:rsidP="005D317B">
      <w:pPr>
        <w:pStyle w:val="formattexttopleveltext"/>
        <w:spacing w:before="0" w:beforeAutospacing="0" w:after="0" w:afterAutospacing="0" w:line="276" w:lineRule="auto"/>
        <w:jc w:val="both"/>
        <w:rPr>
          <w:bCs/>
        </w:rPr>
      </w:pPr>
      <w:r w:rsidRPr="00263C96">
        <w:rPr>
          <w:b/>
          <w:bCs/>
          <w:sz w:val="22"/>
          <w:szCs w:val="22"/>
        </w:rPr>
        <w:t>Таблица 6.</w:t>
      </w:r>
      <w:r>
        <w:rPr>
          <w:b/>
          <w:bCs/>
          <w:sz w:val="22"/>
          <w:szCs w:val="22"/>
        </w:rPr>
        <w:t>5</w:t>
      </w:r>
      <w:r w:rsidRPr="00263C96">
        <w:rPr>
          <w:b/>
          <w:bCs/>
          <w:sz w:val="22"/>
          <w:szCs w:val="22"/>
        </w:rPr>
        <w:t xml:space="preserve">. </w:t>
      </w:r>
      <w:r>
        <w:rPr>
          <w:b/>
          <w:bCs/>
          <w:sz w:val="22"/>
          <w:szCs w:val="22"/>
        </w:rPr>
        <w:t>Итоговая ф</w:t>
      </w:r>
      <w:r w:rsidRPr="00263C96">
        <w:rPr>
          <w:b/>
          <w:bCs/>
          <w:sz w:val="22"/>
          <w:szCs w:val="22"/>
        </w:rPr>
        <w:t xml:space="preserve">инансовая оценка технических мероприятий и исходная </w:t>
      </w:r>
      <w:proofErr w:type="gramStart"/>
      <w:r w:rsidRPr="00263C96">
        <w:rPr>
          <w:b/>
          <w:bCs/>
          <w:sz w:val="22"/>
          <w:szCs w:val="22"/>
        </w:rPr>
        <w:t>информация  для</w:t>
      </w:r>
      <w:proofErr w:type="gramEnd"/>
      <w:r w:rsidRPr="00263C96">
        <w:rPr>
          <w:b/>
          <w:bCs/>
          <w:sz w:val="22"/>
          <w:szCs w:val="22"/>
        </w:rPr>
        <w:t xml:space="preserve"> определения источников финансирования  программы инвестиционных проектов в водоснабжении  (20</w:t>
      </w:r>
      <w:r>
        <w:rPr>
          <w:b/>
          <w:bCs/>
          <w:sz w:val="22"/>
          <w:szCs w:val="22"/>
        </w:rPr>
        <w:t>2</w:t>
      </w:r>
      <w:r w:rsidR="001F589E">
        <w:rPr>
          <w:b/>
          <w:bCs/>
          <w:sz w:val="22"/>
          <w:szCs w:val="22"/>
        </w:rPr>
        <w:t>4</w:t>
      </w:r>
      <w:r w:rsidRPr="00263C96">
        <w:rPr>
          <w:b/>
          <w:bCs/>
          <w:sz w:val="22"/>
          <w:szCs w:val="22"/>
        </w:rPr>
        <w:t>-20</w:t>
      </w:r>
      <w:r>
        <w:rPr>
          <w:b/>
          <w:bCs/>
          <w:sz w:val="22"/>
          <w:szCs w:val="22"/>
        </w:rPr>
        <w:t>32</w:t>
      </w:r>
      <w:r w:rsidRPr="00263C96">
        <w:rPr>
          <w:b/>
          <w:bCs/>
          <w:sz w:val="22"/>
          <w:szCs w:val="22"/>
        </w:rPr>
        <w:t>годы)</w:t>
      </w:r>
    </w:p>
    <w:tbl>
      <w:tblPr>
        <w:tblW w:w="9863" w:type="dxa"/>
        <w:jc w:val="center"/>
        <w:tblLayout w:type="fixed"/>
        <w:tblLook w:val="04A0" w:firstRow="1" w:lastRow="0" w:firstColumn="1" w:lastColumn="0" w:noHBand="0" w:noVBand="1"/>
      </w:tblPr>
      <w:tblGrid>
        <w:gridCol w:w="2098"/>
        <w:gridCol w:w="708"/>
        <w:gridCol w:w="284"/>
        <w:gridCol w:w="709"/>
        <w:gridCol w:w="850"/>
        <w:gridCol w:w="992"/>
        <w:gridCol w:w="709"/>
        <w:gridCol w:w="709"/>
        <w:gridCol w:w="992"/>
        <w:gridCol w:w="851"/>
        <w:gridCol w:w="961"/>
      </w:tblGrid>
      <w:tr w:rsidR="005D317B" w:rsidRPr="00755364" w14:paraId="78A2C879" w14:textId="77777777" w:rsidTr="00396D7B">
        <w:trPr>
          <w:trHeight w:val="397"/>
          <w:jc w:val="center"/>
        </w:trPr>
        <w:tc>
          <w:tcPr>
            <w:tcW w:w="20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4243B7" w14:textId="77777777" w:rsidR="005D317B" w:rsidRPr="00755364" w:rsidRDefault="005D317B" w:rsidP="00396D7B">
            <w:pPr>
              <w:jc w:val="center"/>
              <w:rPr>
                <w:color w:val="000000"/>
                <w:sz w:val="20"/>
              </w:rPr>
            </w:pPr>
            <w:r w:rsidRPr="00755364">
              <w:rPr>
                <w:color w:val="000000"/>
                <w:sz w:val="20"/>
              </w:rPr>
              <w:t>Наименование населённых пунктов</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2C9D2B" w14:textId="77777777" w:rsidR="005D317B" w:rsidRPr="00755364" w:rsidRDefault="005D317B" w:rsidP="00396D7B">
            <w:pPr>
              <w:jc w:val="center"/>
              <w:rPr>
                <w:color w:val="000000"/>
                <w:sz w:val="20"/>
              </w:rPr>
            </w:pPr>
            <w:proofErr w:type="spellStart"/>
            <w:r w:rsidRPr="00755364">
              <w:rPr>
                <w:color w:val="000000"/>
                <w:sz w:val="20"/>
              </w:rPr>
              <w:t>Ед.изм</w:t>
            </w:r>
            <w:proofErr w:type="spellEnd"/>
            <w:r w:rsidRPr="00755364">
              <w:rPr>
                <w:color w:val="000000"/>
                <w:sz w:val="20"/>
              </w:rPr>
              <w:t>.</w:t>
            </w:r>
          </w:p>
        </w:tc>
        <w:tc>
          <w:tcPr>
            <w:tcW w:w="7057" w:type="dxa"/>
            <w:gridSpan w:val="9"/>
            <w:tcBorders>
              <w:top w:val="single" w:sz="4" w:space="0" w:color="auto"/>
              <w:left w:val="nil"/>
              <w:bottom w:val="single" w:sz="4" w:space="0" w:color="auto"/>
              <w:right w:val="single" w:sz="4" w:space="0" w:color="auto"/>
            </w:tcBorders>
            <w:shd w:val="clear" w:color="auto" w:fill="auto"/>
            <w:vAlign w:val="center"/>
            <w:hideMark/>
          </w:tcPr>
          <w:p w14:paraId="649664B8" w14:textId="77777777" w:rsidR="005D317B" w:rsidRPr="00755364" w:rsidRDefault="005D317B" w:rsidP="00396D7B">
            <w:pPr>
              <w:jc w:val="center"/>
              <w:rPr>
                <w:color w:val="000000"/>
                <w:sz w:val="20"/>
              </w:rPr>
            </w:pPr>
            <w:r w:rsidRPr="00755364">
              <w:rPr>
                <w:color w:val="000000"/>
                <w:sz w:val="20"/>
              </w:rPr>
              <w:t>Период планирования</w:t>
            </w:r>
          </w:p>
        </w:tc>
      </w:tr>
      <w:tr w:rsidR="00FC22D2" w:rsidRPr="00755364" w14:paraId="24E58F17" w14:textId="77777777" w:rsidTr="002901B1">
        <w:trPr>
          <w:trHeight w:val="505"/>
          <w:jc w:val="center"/>
        </w:trPr>
        <w:tc>
          <w:tcPr>
            <w:tcW w:w="2098" w:type="dxa"/>
            <w:vMerge/>
            <w:tcBorders>
              <w:top w:val="single" w:sz="4" w:space="0" w:color="auto"/>
              <w:left w:val="single" w:sz="4" w:space="0" w:color="auto"/>
              <w:bottom w:val="single" w:sz="4" w:space="0" w:color="auto"/>
              <w:right w:val="single" w:sz="4" w:space="0" w:color="auto"/>
            </w:tcBorders>
            <w:vAlign w:val="center"/>
            <w:hideMark/>
          </w:tcPr>
          <w:p w14:paraId="17F1BDCD" w14:textId="77777777" w:rsidR="00FC22D2" w:rsidRPr="00755364" w:rsidRDefault="00FC22D2" w:rsidP="00FC22D2">
            <w:pPr>
              <w:jc w:val="center"/>
              <w:rPr>
                <w:color w:val="000000"/>
                <w:sz w:val="20"/>
              </w:rPr>
            </w:pPr>
          </w:p>
        </w:tc>
        <w:tc>
          <w:tcPr>
            <w:tcW w:w="708" w:type="dxa"/>
            <w:vMerge/>
            <w:tcBorders>
              <w:top w:val="single" w:sz="4" w:space="0" w:color="auto"/>
              <w:left w:val="single" w:sz="4" w:space="0" w:color="auto"/>
              <w:bottom w:val="single" w:sz="4" w:space="0" w:color="auto"/>
              <w:right w:val="single" w:sz="4" w:space="0" w:color="auto"/>
            </w:tcBorders>
            <w:vAlign w:val="center"/>
          </w:tcPr>
          <w:p w14:paraId="300B0E0E" w14:textId="77777777" w:rsidR="00FC22D2" w:rsidRPr="00755364" w:rsidRDefault="00FC22D2" w:rsidP="00FC22D2">
            <w:pPr>
              <w:jc w:val="center"/>
              <w:rPr>
                <w:color w:val="000000"/>
                <w:sz w:val="20"/>
              </w:rPr>
            </w:pP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14:paraId="33270BD9" w14:textId="77777777" w:rsidR="00FC22D2" w:rsidRPr="00755364" w:rsidRDefault="00FC22D2" w:rsidP="00FC22D2">
            <w:pPr>
              <w:jc w:val="center"/>
              <w:rPr>
                <w:color w:val="000000"/>
                <w:sz w:val="2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BFE58B9" w14:textId="479491AB" w:rsidR="00FC22D2" w:rsidRPr="00755364" w:rsidRDefault="00FC22D2" w:rsidP="00FC22D2">
            <w:pPr>
              <w:jc w:val="center"/>
              <w:rPr>
                <w:color w:val="000000"/>
                <w:sz w:val="20"/>
              </w:rPr>
            </w:pPr>
            <w:r w:rsidRPr="00282079">
              <w:rPr>
                <w:color w:val="000000"/>
                <w:sz w:val="16"/>
                <w:szCs w:val="16"/>
              </w:rPr>
              <w:t>2024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79EA9B1" w14:textId="40FC8FB8" w:rsidR="00FC22D2" w:rsidRPr="00755364" w:rsidRDefault="00FC22D2" w:rsidP="00FC22D2">
            <w:pPr>
              <w:jc w:val="center"/>
              <w:rPr>
                <w:color w:val="000000"/>
                <w:sz w:val="20"/>
              </w:rPr>
            </w:pPr>
            <w:r w:rsidRPr="00282079">
              <w:rPr>
                <w:color w:val="000000"/>
                <w:sz w:val="16"/>
                <w:szCs w:val="16"/>
              </w:rPr>
              <w:t>2025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CE0C823" w14:textId="254D734B" w:rsidR="00FC22D2" w:rsidRPr="00755364" w:rsidRDefault="00FC22D2" w:rsidP="00FC22D2">
            <w:pPr>
              <w:jc w:val="center"/>
              <w:rPr>
                <w:color w:val="000000"/>
                <w:sz w:val="20"/>
              </w:rPr>
            </w:pPr>
            <w:r w:rsidRPr="00282079">
              <w:rPr>
                <w:color w:val="000000"/>
                <w:sz w:val="16"/>
                <w:szCs w:val="16"/>
              </w:rPr>
              <w:t>2026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66AC293" w14:textId="46369A1C" w:rsidR="00FC22D2" w:rsidRPr="00755364" w:rsidRDefault="00FC22D2" w:rsidP="00FC22D2">
            <w:pPr>
              <w:jc w:val="center"/>
              <w:rPr>
                <w:color w:val="000000"/>
                <w:sz w:val="20"/>
              </w:rPr>
            </w:pPr>
            <w:r w:rsidRPr="00282079">
              <w:rPr>
                <w:color w:val="000000"/>
                <w:sz w:val="16"/>
                <w:szCs w:val="16"/>
              </w:rPr>
              <w:t>2027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8B775C5" w14:textId="4FD0DCAA" w:rsidR="00FC22D2" w:rsidRPr="00755364" w:rsidRDefault="00FC22D2" w:rsidP="00FC22D2">
            <w:pPr>
              <w:jc w:val="center"/>
              <w:rPr>
                <w:color w:val="000000"/>
                <w:sz w:val="20"/>
              </w:rPr>
            </w:pPr>
            <w:r w:rsidRPr="00282079">
              <w:rPr>
                <w:color w:val="000000"/>
                <w:sz w:val="16"/>
                <w:szCs w:val="16"/>
              </w:rPr>
              <w:t>202</w:t>
            </w:r>
            <w:r>
              <w:rPr>
                <w:color w:val="000000"/>
                <w:sz w:val="16"/>
                <w:szCs w:val="16"/>
              </w:rPr>
              <w:t>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12DBD6B" w14:textId="2B65AFC3" w:rsidR="00FC22D2" w:rsidRPr="00755364" w:rsidRDefault="00FC22D2" w:rsidP="00FC22D2">
            <w:pPr>
              <w:jc w:val="center"/>
              <w:rPr>
                <w:color w:val="000000"/>
                <w:sz w:val="20"/>
              </w:rPr>
            </w:pPr>
            <w:r w:rsidRPr="00282079">
              <w:rPr>
                <w:color w:val="000000"/>
                <w:sz w:val="16"/>
                <w:szCs w:val="16"/>
              </w:rPr>
              <w:t>202</w:t>
            </w:r>
            <w:r>
              <w:rPr>
                <w:color w:val="000000"/>
                <w:sz w:val="16"/>
                <w:szCs w:val="16"/>
              </w:rPr>
              <w:t>4</w:t>
            </w:r>
            <w:r w:rsidRPr="00282079">
              <w:rPr>
                <w:color w:val="000000"/>
                <w:sz w:val="16"/>
                <w:szCs w:val="16"/>
              </w:rPr>
              <w:t>-202</w:t>
            </w:r>
            <w:r>
              <w:rPr>
                <w:color w:val="000000"/>
                <w:sz w:val="16"/>
                <w:szCs w:val="16"/>
              </w:rPr>
              <w:t>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2C863D8" w14:textId="6BFFCE95" w:rsidR="00FC22D2" w:rsidRPr="00755364" w:rsidRDefault="00FC22D2" w:rsidP="00FC22D2">
            <w:pPr>
              <w:jc w:val="center"/>
              <w:rPr>
                <w:color w:val="000000"/>
                <w:sz w:val="20"/>
              </w:rPr>
            </w:pPr>
            <w:r w:rsidRPr="00282079">
              <w:rPr>
                <w:color w:val="000000"/>
                <w:sz w:val="16"/>
                <w:szCs w:val="16"/>
              </w:rPr>
              <w:t>202</w:t>
            </w:r>
            <w:r>
              <w:rPr>
                <w:color w:val="000000"/>
                <w:sz w:val="16"/>
                <w:szCs w:val="16"/>
              </w:rPr>
              <w:t>9</w:t>
            </w:r>
            <w:r w:rsidRPr="00282079">
              <w:rPr>
                <w:color w:val="000000"/>
                <w:sz w:val="16"/>
                <w:szCs w:val="16"/>
              </w:rPr>
              <w:t>-2032</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14:paraId="0CAB5B98" w14:textId="77777777" w:rsidR="00FC22D2" w:rsidRPr="00755364" w:rsidRDefault="00FC22D2" w:rsidP="00FC22D2">
            <w:pPr>
              <w:jc w:val="center"/>
              <w:rPr>
                <w:color w:val="000000"/>
                <w:sz w:val="20"/>
              </w:rPr>
            </w:pPr>
            <w:r w:rsidRPr="00755364">
              <w:rPr>
                <w:color w:val="000000"/>
                <w:sz w:val="20"/>
              </w:rPr>
              <w:t>Итого</w:t>
            </w:r>
          </w:p>
        </w:tc>
      </w:tr>
      <w:tr w:rsidR="005D317B" w:rsidRPr="00755364" w14:paraId="049860B1" w14:textId="77777777" w:rsidTr="002901B1">
        <w:trPr>
          <w:trHeight w:val="429"/>
          <w:jc w:val="center"/>
        </w:trPr>
        <w:tc>
          <w:tcPr>
            <w:tcW w:w="2098" w:type="dxa"/>
            <w:tcBorders>
              <w:top w:val="single" w:sz="4" w:space="0" w:color="auto"/>
              <w:left w:val="single" w:sz="4" w:space="0" w:color="auto"/>
              <w:bottom w:val="single" w:sz="4" w:space="0" w:color="auto"/>
              <w:right w:val="single" w:sz="4" w:space="0" w:color="auto"/>
            </w:tcBorders>
            <w:vAlign w:val="center"/>
          </w:tcPr>
          <w:p w14:paraId="15AF3A07" w14:textId="77777777" w:rsidR="005D317B" w:rsidRPr="00755364" w:rsidRDefault="005D317B" w:rsidP="00396D7B">
            <w:pPr>
              <w:rPr>
                <w:color w:val="00000A"/>
                <w:sz w:val="20"/>
              </w:rPr>
            </w:pPr>
            <w:r w:rsidRPr="00C93080">
              <w:rPr>
                <w:color w:val="000000"/>
                <w:sz w:val="20"/>
              </w:rPr>
              <w:t xml:space="preserve">Реконструкция   насосной  </w:t>
            </w:r>
            <w:proofErr w:type="spellStart"/>
            <w:r w:rsidRPr="00C93080">
              <w:rPr>
                <w:color w:val="000000"/>
                <w:sz w:val="20"/>
              </w:rPr>
              <w:t>стаиции</w:t>
            </w:r>
            <w:proofErr w:type="spellEnd"/>
            <w:r w:rsidRPr="00C93080">
              <w:rPr>
                <w:color w:val="000000"/>
                <w:sz w:val="20"/>
              </w:rPr>
              <w:t xml:space="preserve">  1-го  подъема </w:t>
            </w:r>
          </w:p>
        </w:tc>
        <w:tc>
          <w:tcPr>
            <w:tcW w:w="708" w:type="dxa"/>
            <w:tcBorders>
              <w:top w:val="single" w:sz="4" w:space="0" w:color="auto"/>
              <w:left w:val="single" w:sz="4" w:space="0" w:color="auto"/>
              <w:bottom w:val="single" w:sz="4" w:space="0" w:color="auto"/>
              <w:right w:val="single" w:sz="4" w:space="0" w:color="auto"/>
            </w:tcBorders>
            <w:vAlign w:val="center"/>
          </w:tcPr>
          <w:p w14:paraId="7E51DBC2" w14:textId="77777777" w:rsidR="005D317B" w:rsidRPr="00755364" w:rsidRDefault="005D317B" w:rsidP="00396D7B">
            <w:pPr>
              <w:rPr>
                <w:sz w:val="20"/>
              </w:rPr>
            </w:pPr>
            <w:proofErr w:type="spellStart"/>
            <w:r w:rsidRPr="00C93080">
              <w:rPr>
                <w:color w:val="000000"/>
                <w:sz w:val="20"/>
              </w:rPr>
              <w:t>т.руб</w:t>
            </w:r>
            <w:proofErr w:type="spellEnd"/>
          </w:p>
        </w:tc>
        <w:tc>
          <w:tcPr>
            <w:tcW w:w="284" w:type="dxa"/>
            <w:tcBorders>
              <w:top w:val="single" w:sz="4" w:space="0" w:color="auto"/>
              <w:left w:val="nil"/>
              <w:bottom w:val="single" w:sz="4" w:space="0" w:color="auto"/>
              <w:right w:val="single" w:sz="4" w:space="0" w:color="auto"/>
            </w:tcBorders>
            <w:shd w:val="clear" w:color="auto" w:fill="auto"/>
            <w:noWrap/>
            <w:vAlign w:val="center"/>
          </w:tcPr>
          <w:p w14:paraId="25688AAE" w14:textId="77777777" w:rsidR="005D317B" w:rsidRPr="00755364" w:rsidRDefault="005D317B" w:rsidP="00396D7B">
            <w:pPr>
              <w:jc w:val="center"/>
              <w:rPr>
                <w:color w:val="000000"/>
                <w:sz w:val="20"/>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69CE996" w14:textId="77777777" w:rsidR="005D317B" w:rsidRPr="00AE5655" w:rsidRDefault="005D317B" w:rsidP="00396D7B">
            <w:pPr>
              <w:jc w:val="center"/>
              <w:rPr>
                <w:color w:val="000000"/>
                <w:sz w:val="20"/>
              </w:rPr>
            </w:pPr>
            <w:r w:rsidRPr="00AE5655">
              <w:rPr>
                <w:color w:val="000000"/>
                <w:sz w:val="20"/>
              </w:rPr>
              <w:t>89,0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CB9F80F" w14:textId="77777777" w:rsidR="005D317B" w:rsidRPr="00AE5655" w:rsidRDefault="005D317B" w:rsidP="00396D7B">
            <w:pPr>
              <w:jc w:val="center"/>
              <w:rPr>
                <w:color w:val="000000"/>
                <w:sz w:val="20"/>
              </w:rPr>
            </w:pPr>
            <w:r w:rsidRPr="00AE5655">
              <w:rPr>
                <w:color w:val="000000"/>
                <w:sz w:val="20"/>
              </w:rPr>
              <w:t>89,0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56E25C0" w14:textId="77777777" w:rsidR="005D317B" w:rsidRPr="00AE5655" w:rsidRDefault="005D317B" w:rsidP="00396D7B">
            <w:pPr>
              <w:jc w:val="center"/>
              <w:rPr>
                <w:color w:val="000000"/>
                <w:sz w:val="20"/>
              </w:rPr>
            </w:pPr>
            <w:r w:rsidRPr="00AE5655">
              <w:rPr>
                <w:color w:val="000000"/>
                <w:sz w:val="20"/>
              </w:rPr>
              <w:t>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DAB0979" w14:textId="77777777" w:rsidR="005D317B" w:rsidRPr="00AE5655" w:rsidRDefault="005D317B" w:rsidP="00396D7B">
            <w:pPr>
              <w:jc w:val="center"/>
              <w:rPr>
                <w:color w:val="000000"/>
                <w:sz w:val="20"/>
              </w:rPr>
            </w:pPr>
            <w:r w:rsidRPr="00AE5655">
              <w:rPr>
                <w:color w:val="000000"/>
                <w:sz w:val="20"/>
              </w:rPr>
              <w:t>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5972ED1" w14:textId="77777777" w:rsidR="005D317B" w:rsidRPr="00AE5655" w:rsidRDefault="005D317B" w:rsidP="00396D7B">
            <w:pPr>
              <w:jc w:val="center"/>
              <w:rPr>
                <w:color w:val="000000"/>
                <w:sz w:val="20"/>
              </w:rPr>
            </w:pPr>
            <w:r w:rsidRPr="00AE5655">
              <w:rPr>
                <w:color w:val="000000"/>
                <w:sz w:val="20"/>
              </w:rPr>
              <w:t>120,0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3EBC2D1" w14:textId="77777777" w:rsidR="005D317B" w:rsidRPr="00AE5655" w:rsidRDefault="005D317B" w:rsidP="00396D7B">
            <w:pPr>
              <w:jc w:val="center"/>
              <w:rPr>
                <w:color w:val="000000"/>
                <w:sz w:val="20"/>
              </w:rPr>
            </w:pPr>
            <w:r w:rsidRPr="00AE5655">
              <w:rPr>
                <w:color w:val="000000"/>
                <w:sz w:val="20"/>
              </w:rPr>
              <w:t>209,0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69DC349" w14:textId="77777777" w:rsidR="005D317B" w:rsidRPr="00AE5655" w:rsidRDefault="005D317B" w:rsidP="00396D7B">
            <w:pPr>
              <w:jc w:val="center"/>
              <w:rPr>
                <w:color w:val="000000"/>
                <w:sz w:val="20"/>
              </w:rPr>
            </w:pPr>
            <w:r w:rsidRPr="00AE5655">
              <w:rPr>
                <w:color w:val="000000"/>
                <w:sz w:val="20"/>
              </w:rPr>
              <w:t>315,0</w:t>
            </w:r>
          </w:p>
        </w:tc>
        <w:tc>
          <w:tcPr>
            <w:tcW w:w="961" w:type="dxa"/>
            <w:tcBorders>
              <w:top w:val="single" w:sz="4" w:space="0" w:color="auto"/>
              <w:left w:val="nil"/>
              <w:bottom w:val="single" w:sz="4" w:space="0" w:color="auto"/>
              <w:right w:val="single" w:sz="4" w:space="0" w:color="auto"/>
            </w:tcBorders>
            <w:shd w:val="clear" w:color="auto" w:fill="auto"/>
            <w:noWrap/>
            <w:vAlign w:val="center"/>
          </w:tcPr>
          <w:p w14:paraId="4D59AEEC" w14:textId="77777777" w:rsidR="005D317B" w:rsidRPr="00AE5655" w:rsidRDefault="005D317B" w:rsidP="00396D7B">
            <w:pPr>
              <w:jc w:val="center"/>
              <w:rPr>
                <w:color w:val="000000"/>
                <w:sz w:val="20"/>
              </w:rPr>
            </w:pPr>
            <w:r w:rsidRPr="00AE5655">
              <w:rPr>
                <w:color w:val="000000"/>
                <w:sz w:val="20"/>
              </w:rPr>
              <w:t>524,0</w:t>
            </w:r>
          </w:p>
        </w:tc>
      </w:tr>
      <w:tr w:rsidR="005D317B" w:rsidRPr="00755364" w14:paraId="0A56FE96" w14:textId="77777777" w:rsidTr="002901B1">
        <w:trPr>
          <w:trHeight w:val="429"/>
          <w:jc w:val="center"/>
        </w:trPr>
        <w:tc>
          <w:tcPr>
            <w:tcW w:w="2098" w:type="dxa"/>
            <w:tcBorders>
              <w:top w:val="single" w:sz="4" w:space="0" w:color="auto"/>
              <w:left w:val="single" w:sz="4" w:space="0" w:color="auto"/>
              <w:bottom w:val="single" w:sz="4" w:space="0" w:color="auto"/>
              <w:right w:val="single" w:sz="4" w:space="0" w:color="auto"/>
            </w:tcBorders>
            <w:vAlign w:val="center"/>
          </w:tcPr>
          <w:p w14:paraId="64C20851" w14:textId="77777777" w:rsidR="005D317B" w:rsidRPr="00755364" w:rsidRDefault="005D317B" w:rsidP="00396D7B">
            <w:pPr>
              <w:rPr>
                <w:color w:val="00000A"/>
                <w:sz w:val="20"/>
              </w:rPr>
            </w:pPr>
            <w:r w:rsidRPr="00C93080">
              <w:rPr>
                <w:color w:val="000000"/>
                <w:sz w:val="20"/>
              </w:rPr>
              <w:t xml:space="preserve">Ремонт башни </w:t>
            </w:r>
            <w:proofErr w:type="spellStart"/>
            <w:r w:rsidRPr="00C93080">
              <w:rPr>
                <w:color w:val="000000"/>
                <w:sz w:val="20"/>
              </w:rPr>
              <w:t>Рожновского</w:t>
            </w:r>
            <w:proofErr w:type="spellEnd"/>
          </w:p>
        </w:tc>
        <w:tc>
          <w:tcPr>
            <w:tcW w:w="708" w:type="dxa"/>
            <w:tcBorders>
              <w:top w:val="single" w:sz="4" w:space="0" w:color="auto"/>
              <w:left w:val="single" w:sz="4" w:space="0" w:color="auto"/>
              <w:bottom w:val="single" w:sz="4" w:space="0" w:color="auto"/>
              <w:right w:val="single" w:sz="4" w:space="0" w:color="auto"/>
            </w:tcBorders>
            <w:vAlign w:val="center"/>
          </w:tcPr>
          <w:p w14:paraId="02C5F71A" w14:textId="77777777" w:rsidR="005D317B" w:rsidRPr="00755364" w:rsidRDefault="005D317B" w:rsidP="00396D7B">
            <w:pPr>
              <w:rPr>
                <w:sz w:val="20"/>
              </w:rPr>
            </w:pPr>
            <w:proofErr w:type="spellStart"/>
            <w:r w:rsidRPr="00C93080">
              <w:rPr>
                <w:color w:val="000000"/>
                <w:sz w:val="20"/>
              </w:rPr>
              <w:t>т.руб</w:t>
            </w:r>
            <w:proofErr w:type="spellEnd"/>
          </w:p>
        </w:tc>
        <w:tc>
          <w:tcPr>
            <w:tcW w:w="284" w:type="dxa"/>
            <w:tcBorders>
              <w:top w:val="single" w:sz="4" w:space="0" w:color="auto"/>
              <w:left w:val="nil"/>
              <w:bottom w:val="single" w:sz="4" w:space="0" w:color="auto"/>
              <w:right w:val="single" w:sz="4" w:space="0" w:color="auto"/>
            </w:tcBorders>
            <w:shd w:val="clear" w:color="auto" w:fill="auto"/>
            <w:noWrap/>
            <w:vAlign w:val="center"/>
          </w:tcPr>
          <w:p w14:paraId="7FA55498" w14:textId="77777777" w:rsidR="005D317B" w:rsidRPr="00755364" w:rsidRDefault="005D317B" w:rsidP="00396D7B">
            <w:pPr>
              <w:jc w:val="center"/>
              <w:rPr>
                <w:color w:val="000000"/>
                <w:sz w:val="20"/>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4AB3540" w14:textId="77777777" w:rsidR="005D317B" w:rsidRPr="00AE5655" w:rsidRDefault="005D317B" w:rsidP="00396D7B">
            <w:pPr>
              <w:jc w:val="center"/>
              <w:rPr>
                <w:color w:val="000000"/>
                <w:sz w:val="20"/>
              </w:rPr>
            </w:pPr>
            <w:r w:rsidRPr="00AE5655">
              <w:rPr>
                <w:color w:val="000000"/>
                <w:sz w:val="20"/>
              </w:rPr>
              <w:t>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7267D31" w14:textId="77777777" w:rsidR="005D317B" w:rsidRPr="00AE5655" w:rsidRDefault="005D317B" w:rsidP="00396D7B">
            <w:pPr>
              <w:jc w:val="center"/>
              <w:rPr>
                <w:color w:val="000000"/>
                <w:sz w:val="20"/>
              </w:rPr>
            </w:pPr>
            <w:r w:rsidRPr="00AE5655">
              <w:rPr>
                <w:color w:val="000000"/>
                <w:sz w:val="20"/>
              </w:rPr>
              <w:t>12,8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A9D8954" w14:textId="77777777" w:rsidR="005D317B" w:rsidRPr="00AE5655" w:rsidRDefault="005D317B" w:rsidP="00396D7B">
            <w:pPr>
              <w:jc w:val="center"/>
              <w:rPr>
                <w:color w:val="000000"/>
                <w:sz w:val="20"/>
              </w:rPr>
            </w:pPr>
            <w:r w:rsidRPr="00AE5655">
              <w:rPr>
                <w:color w:val="000000"/>
                <w:sz w:val="20"/>
              </w:rPr>
              <w:t>4500,0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8AA551F" w14:textId="77777777" w:rsidR="005D317B" w:rsidRPr="00AE5655" w:rsidRDefault="005D317B" w:rsidP="00396D7B">
            <w:pPr>
              <w:jc w:val="center"/>
              <w:rPr>
                <w:color w:val="000000"/>
                <w:sz w:val="20"/>
              </w:rPr>
            </w:pPr>
            <w:r w:rsidRPr="00AE5655">
              <w:rPr>
                <w:color w:val="000000"/>
                <w:sz w:val="20"/>
              </w:rPr>
              <w:t>13,3</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9907EE5" w14:textId="77777777" w:rsidR="005D317B" w:rsidRPr="00AE5655" w:rsidRDefault="005D317B" w:rsidP="00396D7B">
            <w:pPr>
              <w:jc w:val="center"/>
              <w:rPr>
                <w:color w:val="000000"/>
                <w:sz w:val="20"/>
              </w:rPr>
            </w:pPr>
            <w:r w:rsidRPr="00AE5655">
              <w:rPr>
                <w:color w:val="000000"/>
                <w:sz w:val="20"/>
              </w:rPr>
              <w:t>0,0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76101F6" w14:textId="77777777" w:rsidR="005D317B" w:rsidRPr="00AE5655" w:rsidRDefault="005D317B" w:rsidP="00396D7B">
            <w:pPr>
              <w:jc w:val="center"/>
              <w:rPr>
                <w:color w:val="000000"/>
                <w:sz w:val="20"/>
              </w:rPr>
            </w:pPr>
            <w:r w:rsidRPr="00AE5655">
              <w:rPr>
                <w:color w:val="000000"/>
                <w:sz w:val="20"/>
              </w:rPr>
              <w:t>4526,1</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F95345B" w14:textId="77777777" w:rsidR="005D317B" w:rsidRPr="00AE5655" w:rsidRDefault="005D317B" w:rsidP="00396D7B">
            <w:pPr>
              <w:jc w:val="center"/>
              <w:rPr>
                <w:color w:val="000000"/>
                <w:sz w:val="20"/>
              </w:rPr>
            </w:pPr>
            <w:r w:rsidRPr="00AE5655">
              <w:rPr>
                <w:color w:val="000000"/>
                <w:sz w:val="20"/>
              </w:rPr>
              <w:t>58,0</w:t>
            </w:r>
          </w:p>
        </w:tc>
        <w:tc>
          <w:tcPr>
            <w:tcW w:w="961" w:type="dxa"/>
            <w:tcBorders>
              <w:top w:val="single" w:sz="4" w:space="0" w:color="auto"/>
              <w:left w:val="nil"/>
              <w:bottom w:val="single" w:sz="4" w:space="0" w:color="auto"/>
              <w:right w:val="single" w:sz="4" w:space="0" w:color="auto"/>
            </w:tcBorders>
            <w:shd w:val="clear" w:color="auto" w:fill="auto"/>
            <w:noWrap/>
            <w:vAlign w:val="center"/>
          </w:tcPr>
          <w:p w14:paraId="6A062F71" w14:textId="77777777" w:rsidR="005D317B" w:rsidRPr="00AE5655" w:rsidRDefault="005D317B" w:rsidP="00396D7B">
            <w:pPr>
              <w:jc w:val="center"/>
              <w:rPr>
                <w:color w:val="000000"/>
                <w:sz w:val="20"/>
              </w:rPr>
            </w:pPr>
            <w:r w:rsidRPr="00AE5655">
              <w:rPr>
                <w:color w:val="000000"/>
                <w:sz w:val="20"/>
              </w:rPr>
              <w:t>4584,1</w:t>
            </w:r>
          </w:p>
        </w:tc>
      </w:tr>
      <w:tr w:rsidR="005D317B" w:rsidRPr="00755364" w14:paraId="5D5BD813" w14:textId="77777777" w:rsidTr="002901B1">
        <w:trPr>
          <w:trHeight w:val="429"/>
          <w:jc w:val="center"/>
        </w:trPr>
        <w:tc>
          <w:tcPr>
            <w:tcW w:w="2098" w:type="dxa"/>
            <w:tcBorders>
              <w:top w:val="single" w:sz="4" w:space="0" w:color="auto"/>
              <w:left w:val="single" w:sz="4" w:space="0" w:color="auto"/>
              <w:bottom w:val="single" w:sz="4" w:space="0" w:color="auto"/>
              <w:right w:val="single" w:sz="4" w:space="0" w:color="auto"/>
            </w:tcBorders>
            <w:vAlign w:val="center"/>
          </w:tcPr>
          <w:p w14:paraId="46716F9F" w14:textId="77777777" w:rsidR="005D317B" w:rsidRPr="00755364" w:rsidRDefault="005D317B" w:rsidP="00396D7B">
            <w:pPr>
              <w:rPr>
                <w:color w:val="00000A"/>
                <w:sz w:val="20"/>
              </w:rPr>
            </w:pPr>
            <w:r w:rsidRPr="00C93080">
              <w:rPr>
                <w:color w:val="000000"/>
                <w:sz w:val="22"/>
                <w:szCs w:val="22"/>
              </w:rPr>
              <w:t>Приобретение  техники и оборудования</w:t>
            </w:r>
          </w:p>
        </w:tc>
        <w:tc>
          <w:tcPr>
            <w:tcW w:w="708" w:type="dxa"/>
            <w:tcBorders>
              <w:top w:val="single" w:sz="4" w:space="0" w:color="auto"/>
              <w:left w:val="single" w:sz="4" w:space="0" w:color="auto"/>
              <w:bottom w:val="single" w:sz="4" w:space="0" w:color="auto"/>
              <w:right w:val="single" w:sz="4" w:space="0" w:color="auto"/>
            </w:tcBorders>
            <w:vAlign w:val="center"/>
          </w:tcPr>
          <w:p w14:paraId="08D40A45" w14:textId="77777777" w:rsidR="005D317B" w:rsidRPr="00755364" w:rsidRDefault="005D317B" w:rsidP="00396D7B">
            <w:pPr>
              <w:rPr>
                <w:sz w:val="20"/>
              </w:rPr>
            </w:pPr>
            <w:proofErr w:type="spellStart"/>
            <w:r w:rsidRPr="00C93080">
              <w:rPr>
                <w:color w:val="000000"/>
                <w:sz w:val="20"/>
              </w:rPr>
              <w:t>т.руб</w:t>
            </w:r>
            <w:proofErr w:type="spellEnd"/>
          </w:p>
        </w:tc>
        <w:tc>
          <w:tcPr>
            <w:tcW w:w="284" w:type="dxa"/>
            <w:tcBorders>
              <w:top w:val="single" w:sz="4" w:space="0" w:color="auto"/>
              <w:left w:val="nil"/>
              <w:bottom w:val="single" w:sz="4" w:space="0" w:color="auto"/>
              <w:right w:val="single" w:sz="4" w:space="0" w:color="auto"/>
            </w:tcBorders>
            <w:shd w:val="clear" w:color="auto" w:fill="auto"/>
            <w:noWrap/>
            <w:vAlign w:val="center"/>
          </w:tcPr>
          <w:p w14:paraId="499AB4EF" w14:textId="77777777" w:rsidR="005D317B" w:rsidRPr="00755364" w:rsidRDefault="005D317B" w:rsidP="00396D7B">
            <w:pPr>
              <w:jc w:val="center"/>
              <w:rPr>
                <w:color w:val="000000"/>
                <w:sz w:val="20"/>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F1C13AF" w14:textId="77777777" w:rsidR="005D317B" w:rsidRPr="00AE5655" w:rsidRDefault="005D317B" w:rsidP="00396D7B">
            <w:pPr>
              <w:jc w:val="center"/>
              <w:rPr>
                <w:color w:val="000000"/>
                <w:sz w:val="20"/>
              </w:rPr>
            </w:pPr>
            <w:r w:rsidRPr="00AE5655">
              <w:rPr>
                <w:color w:val="000000"/>
                <w:sz w:val="20"/>
              </w:rPr>
              <w:t>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32BF8C5" w14:textId="77777777" w:rsidR="005D317B" w:rsidRPr="00AE5655" w:rsidRDefault="005D317B" w:rsidP="00396D7B">
            <w:pPr>
              <w:jc w:val="center"/>
              <w:rPr>
                <w:color w:val="000000"/>
                <w:sz w:val="20"/>
              </w:rPr>
            </w:pPr>
            <w:r w:rsidRPr="00AE5655">
              <w:rPr>
                <w:color w:val="000000"/>
                <w:sz w:val="20"/>
              </w:rPr>
              <w:t>9,1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8F34906" w14:textId="77777777" w:rsidR="005D317B" w:rsidRPr="00AE5655" w:rsidRDefault="005D317B" w:rsidP="00396D7B">
            <w:pPr>
              <w:jc w:val="center"/>
              <w:rPr>
                <w:color w:val="000000"/>
                <w:sz w:val="20"/>
              </w:rPr>
            </w:pPr>
            <w:r w:rsidRPr="00AE5655">
              <w:rPr>
                <w:color w:val="000000"/>
                <w:sz w:val="20"/>
              </w:rPr>
              <w:t>9,5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8455282" w14:textId="77777777" w:rsidR="005D317B" w:rsidRPr="00AE5655" w:rsidRDefault="005D317B" w:rsidP="00396D7B">
            <w:pPr>
              <w:jc w:val="center"/>
              <w:rPr>
                <w:color w:val="000000"/>
                <w:sz w:val="20"/>
              </w:rPr>
            </w:pPr>
            <w:r w:rsidRPr="00AE5655">
              <w:rPr>
                <w:color w:val="000000"/>
                <w:sz w:val="20"/>
              </w:rPr>
              <w:t>11,2</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67B2236" w14:textId="77777777" w:rsidR="005D317B" w:rsidRPr="00AE5655" w:rsidRDefault="005D317B" w:rsidP="00396D7B">
            <w:pPr>
              <w:jc w:val="center"/>
              <w:rPr>
                <w:color w:val="000000"/>
                <w:sz w:val="20"/>
              </w:rPr>
            </w:pPr>
            <w:r w:rsidRPr="00AE5655">
              <w:rPr>
                <w:color w:val="000000"/>
                <w:sz w:val="20"/>
              </w:rPr>
              <w:t>0,0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CDC5B6A" w14:textId="77777777" w:rsidR="005D317B" w:rsidRPr="00AE5655" w:rsidRDefault="005D317B" w:rsidP="00396D7B">
            <w:pPr>
              <w:jc w:val="center"/>
              <w:rPr>
                <w:color w:val="000000"/>
                <w:sz w:val="20"/>
              </w:rPr>
            </w:pPr>
            <w:r w:rsidRPr="00AE5655">
              <w:rPr>
                <w:color w:val="000000"/>
                <w:sz w:val="20"/>
              </w:rPr>
              <w:t>29,8</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CABDDA1" w14:textId="77777777" w:rsidR="005D317B" w:rsidRPr="00AE5655" w:rsidRDefault="005D317B" w:rsidP="00396D7B">
            <w:pPr>
              <w:jc w:val="center"/>
              <w:rPr>
                <w:color w:val="000000"/>
                <w:sz w:val="20"/>
              </w:rPr>
            </w:pPr>
            <w:r w:rsidRPr="00AE5655">
              <w:rPr>
                <w:color w:val="000000"/>
                <w:sz w:val="20"/>
              </w:rPr>
              <w:t>30,0</w:t>
            </w:r>
          </w:p>
        </w:tc>
        <w:tc>
          <w:tcPr>
            <w:tcW w:w="961" w:type="dxa"/>
            <w:tcBorders>
              <w:top w:val="single" w:sz="4" w:space="0" w:color="auto"/>
              <w:left w:val="nil"/>
              <w:bottom w:val="single" w:sz="4" w:space="0" w:color="auto"/>
              <w:right w:val="single" w:sz="4" w:space="0" w:color="auto"/>
            </w:tcBorders>
            <w:shd w:val="clear" w:color="auto" w:fill="auto"/>
            <w:noWrap/>
            <w:vAlign w:val="center"/>
          </w:tcPr>
          <w:p w14:paraId="28624773" w14:textId="77777777" w:rsidR="005D317B" w:rsidRPr="00AE5655" w:rsidRDefault="005D317B" w:rsidP="00396D7B">
            <w:pPr>
              <w:jc w:val="center"/>
              <w:rPr>
                <w:color w:val="000000"/>
                <w:sz w:val="20"/>
              </w:rPr>
            </w:pPr>
            <w:r w:rsidRPr="00AE5655">
              <w:rPr>
                <w:color w:val="000000"/>
                <w:sz w:val="20"/>
              </w:rPr>
              <w:t>59,8</w:t>
            </w:r>
          </w:p>
        </w:tc>
      </w:tr>
      <w:tr w:rsidR="005D317B" w:rsidRPr="00755364" w14:paraId="118CF03E" w14:textId="77777777" w:rsidTr="00396D7B">
        <w:trPr>
          <w:trHeight w:val="429"/>
          <w:jc w:val="center"/>
        </w:trPr>
        <w:tc>
          <w:tcPr>
            <w:tcW w:w="2098" w:type="dxa"/>
            <w:tcBorders>
              <w:top w:val="single" w:sz="4" w:space="0" w:color="auto"/>
              <w:left w:val="single" w:sz="4" w:space="0" w:color="auto"/>
              <w:bottom w:val="single" w:sz="4" w:space="0" w:color="auto"/>
              <w:right w:val="single" w:sz="4" w:space="0" w:color="auto"/>
            </w:tcBorders>
            <w:vAlign w:val="center"/>
          </w:tcPr>
          <w:p w14:paraId="277D2DD1" w14:textId="77777777" w:rsidR="005D317B" w:rsidRPr="00755364" w:rsidRDefault="005D317B" w:rsidP="00396D7B">
            <w:pPr>
              <w:rPr>
                <w:color w:val="00000A"/>
                <w:sz w:val="20"/>
              </w:rPr>
            </w:pPr>
            <w:r w:rsidRPr="00C93080">
              <w:rPr>
                <w:color w:val="000000"/>
                <w:sz w:val="20"/>
              </w:rPr>
              <w:t>Реконструкция и строительство сетей водопровода, в том числе:</w:t>
            </w:r>
          </w:p>
        </w:tc>
        <w:tc>
          <w:tcPr>
            <w:tcW w:w="708" w:type="dxa"/>
            <w:tcBorders>
              <w:top w:val="single" w:sz="4" w:space="0" w:color="auto"/>
              <w:left w:val="single" w:sz="4" w:space="0" w:color="auto"/>
              <w:bottom w:val="single" w:sz="4" w:space="0" w:color="auto"/>
              <w:right w:val="single" w:sz="4" w:space="0" w:color="auto"/>
            </w:tcBorders>
            <w:vAlign w:val="center"/>
          </w:tcPr>
          <w:p w14:paraId="08536766" w14:textId="77777777" w:rsidR="005D317B" w:rsidRPr="00755364" w:rsidRDefault="005D317B" w:rsidP="00396D7B">
            <w:pPr>
              <w:rPr>
                <w:sz w:val="20"/>
              </w:rPr>
            </w:pPr>
            <w:proofErr w:type="spellStart"/>
            <w:r w:rsidRPr="00C93080">
              <w:rPr>
                <w:color w:val="000000"/>
                <w:sz w:val="20"/>
              </w:rPr>
              <w:t>т.руб</w:t>
            </w:r>
            <w:proofErr w:type="spellEnd"/>
          </w:p>
        </w:tc>
        <w:tc>
          <w:tcPr>
            <w:tcW w:w="284" w:type="dxa"/>
            <w:tcBorders>
              <w:top w:val="nil"/>
              <w:left w:val="nil"/>
              <w:bottom w:val="single" w:sz="4" w:space="0" w:color="auto"/>
              <w:right w:val="single" w:sz="4" w:space="0" w:color="auto"/>
            </w:tcBorders>
            <w:shd w:val="clear" w:color="auto" w:fill="auto"/>
            <w:noWrap/>
            <w:vAlign w:val="center"/>
          </w:tcPr>
          <w:p w14:paraId="02B25793" w14:textId="77777777" w:rsidR="005D317B" w:rsidRPr="00755364" w:rsidRDefault="005D317B" w:rsidP="00396D7B">
            <w:pPr>
              <w:jc w:val="center"/>
              <w:rPr>
                <w:color w:val="000000"/>
                <w:sz w:val="20"/>
              </w:rPr>
            </w:pPr>
          </w:p>
        </w:tc>
        <w:tc>
          <w:tcPr>
            <w:tcW w:w="709" w:type="dxa"/>
            <w:tcBorders>
              <w:top w:val="nil"/>
              <w:left w:val="nil"/>
              <w:bottom w:val="single" w:sz="4" w:space="0" w:color="auto"/>
              <w:right w:val="single" w:sz="4" w:space="0" w:color="auto"/>
            </w:tcBorders>
            <w:shd w:val="clear" w:color="auto" w:fill="auto"/>
            <w:noWrap/>
            <w:vAlign w:val="center"/>
          </w:tcPr>
          <w:p w14:paraId="0ED659A1" w14:textId="77777777" w:rsidR="005D317B" w:rsidRPr="00AE5655" w:rsidRDefault="005D317B" w:rsidP="00396D7B">
            <w:pPr>
              <w:jc w:val="center"/>
              <w:rPr>
                <w:color w:val="000000"/>
                <w:sz w:val="20"/>
              </w:rPr>
            </w:pPr>
            <w:r w:rsidRPr="00AE5655">
              <w:rPr>
                <w:color w:val="000000"/>
                <w:sz w:val="20"/>
              </w:rPr>
              <w:t>0,0</w:t>
            </w:r>
          </w:p>
        </w:tc>
        <w:tc>
          <w:tcPr>
            <w:tcW w:w="850" w:type="dxa"/>
            <w:tcBorders>
              <w:top w:val="nil"/>
              <w:left w:val="nil"/>
              <w:bottom w:val="single" w:sz="4" w:space="0" w:color="auto"/>
              <w:right w:val="single" w:sz="4" w:space="0" w:color="auto"/>
            </w:tcBorders>
            <w:shd w:val="clear" w:color="auto" w:fill="auto"/>
            <w:noWrap/>
            <w:vAlign w:val="center"/>
          </w:tcPr>
          <w:p w14:paraId="503923F2" w14:textId="77777777" w:rsidR="005D317B" w:rsidRPr="00AE5655" w:rsidRDefault="005D317B" w:rsidP="00396D7B">
            <w:pPr>
              <w:jc w:val="center"/>
              <w:rPr>
                <w:color w:val="000000"/>
                <w:sz w:val="20"/>
              </w:rPr>
            </w:pPr>
            <w:r w:rsidRPr="00AE5655">
              <w:rPr>
                <w:color w:val="000000"/>
                <w:sz w:val="20"/>
              </w:rPr>
              <w:t>862,9</w:t>
            </w:r>
          </w:p>
        </w:tc>
        <w:tc>
          <w:tcPr>
            <w:tcW w:w="992" w:type="dxa"/>
            <w:tcBorders>
              <w:top w:val="nil"/>
              <w:left w:val="nil"/>
              <w:bottom w:val="single" w:sz="4" w:space="0" w:color="auto"/>
              <w:right w:val="single" w:sz="4" w:space="0" w:color="auto"/>
            </w:tcBorders>
            <w:shd w:val="clear" w:color="auto" w:fill="auto"/>
            <w:noWrap/>
            <w:vAlign w:val="center"/>
          </w:tcPr>
          <w:p w14:paraId="3B24DD12" w14:textId="77777777" w:rsidR="005D317B" w:rsidRPr="00AE5655" w:rsidRDefault="005D317B" w:rsidP="00396D7B">
            <w:pPr>
              <w:jc w:val="center"/>
              <w:rPr>
                <w:color w:val="000000"/>
                <w:sz w:val="20"/>
              </w:rPr>
            </w:pPr>
            <w:r w:rsidRPr="00AE5655">
              <w:rPr>
                <w:color w:val="000000"/>
                <w:sz w:val="20"/>
              </w:rPr>
              <w:t>7649,0</w:t>
            </w:r>
          </w:p>
        </w:tc>
        <w:tc>
          <w:tcPr>
            <w:tcW w:w="709" w:type="dxa"/>
            <w:tcBorders>
              <w:top w:val="nil"/>
              <w:left w:val="nil"/>
              <w:bottom w:val="single" w:sz="4" w:space="0" w:color="auto"/>
              <w:right w:val="single" w:sz="4" w:space="0" w:color="auto"/>
            </w:tcBorders>
            <w:shd w:val="clear" w:color="auto" w:fill="auto"/>
            <w:noWrap/>
            <w:vAlign w:val="center"/>
          </w:tcPr>
          <w:p w14:paraId="1041D36F" w14:textId="77777777" w:rsidR="005D317B" w:rsidRPr="00AE5655" w:rsidRDefault="005D317B" w:rsidP="00396D7B">
            <w:pPr>
              <w:jc w:val="center"/>
              <w:rPr>
                <w:color w:val="000000"/>
                <w:sz w:val="20"/>
              </w:rPr>
            </w:pPr>
            <w:r w:rsidRPr="00AE5655">
              <w:rPr>
                <w:color w:val="000000"/>
                <w:sz w:val="20"/>
              </w:rPr>
              <w:t>0,0</w:t>
            </w:r>
          </w:p>
        </w:tc>
        <w:tc>
          <w:tcPr>
            <w:tcW w:w="709" w:type="dxa"/>
            <w:tcBorders>
              <w:top w:val="nil"/>
              <w:left w:val="nil"/>
              <w:bottom w:val="single" w:sz="4" w:space="0" w:color="auto"/>
              <w:right w:val="single" w:sz="4" w:space="0" w:color="auto"/>
            </w:tcBorders>
            <w:shd w:val="clear" w:color="auto" w:fill="auto"/>
            <w:noWrap/>
            <w:vAlign w:val="center"/>
          </w:tcPr>
          <w:p w14:paraId="4858FF46" w14:textId="77777777" w:rsidR="005D317B" w:rsidRPr="00AE5655" w:rsidRDefault="005D317B" w:rsidP="00396D7B">
            <w:pPr>
              <w:jc w:val="center"/>
              <w:rPr>
                <w:color w:val="000000"/>
                <w:sz w:val="20"/>
              </w:rPr>
            </w:pPr>
            <w:r w:rsidRPr="00AE5655">
              <w:rPr>
                <w:color w:val="000000"/>
                <w:sz w:val="20"/>
              </w:rPr>
              <w:t>0,0</w:t>
            </w:r>
          </w:p>
        </w:tc>
        <w:tc>
          <w:tcPr>
            <w:tcW w:w="992" w:type="dxa"/>
            <w:tcBorders>
              <w:top w:val="nil"/>
              <w:left w:val="nil"/>
              <w:bottom w:val="single" w:sz="4" w:space="0" w:color="auto"/>
              <w:right w:val="single" w:sz="4" w:space="0" w:color="auto"/>
            </w:tcBorders>
            <w:shd w:val="clear" w:color="auto" w:fill="auto"/>
            <w:noWrap/>
            <w:vAlign w:val="center"/>
          </w:tcPr>
          <w:p w14:paraId="1945F1E1" w14:textId="77777777" w:rsidR="005D317B" w:rsidRPr="00AE5655" w:rsidRDefault="005D317B" w:rsidP="00396D7B">
            <w:pPr>
              <w:jc w:val="center"/>
              <w:rPr>
                <w:color w:val="000000"/>
                <w:sz w:val="20"/>
              </w:rPr>
            </w:pPr>
            <w:r w:rsidRPr="00AE5655">
              <w:rPr>
                <w:color w:val="000000"/>
                <w:sz w:val="20"/>
              </w:rPr>
              <w:t>8511,9</w:t>
            </w:r>
          </w:p>
        </w:tc>
        <w:tc>
          <w:tcPr>
            <w:tcW w:w="851" w:type="dxa"/>
            <w:tcBorders>
              <w:top w:val="nil"/>
              <w:left w:val="nil"/>
              <w:bottom w:val="single" w:sz="4" w:space="0" w:color="auto"/>
              <w:right w:val="single" w:sz="4" w:space="0" w:color="auto"/>
            </w:tcBorders>
            <w:shd w:val="clear" w:color="auto" w:fill="auto"/>
            <w:noWrap/>
            <w:vAlign w:val="center"/>
          </w:tcPr>
          <w:p w14:paraId="2B5D0939" w14:textId="77777777" w:rsidR="005D317B" w:rsidRPr="00AE5655" w:rsidRDefault="005D317B" w:rsidP="00396D7B">
            <w:pPr>
              <w:jc w:val="center"/>
              <w:rPr>
                <w:color w:val="000000"/>
                <w:sz w:val="20"/>
              </w:rPr>
            </w:pPr>
            <w:r w:rsidRPr="00AE5655">
              <w:rPr>
                <w:color w:val="000000"/>
                <w:sz w:val="20"/>
              </w:rPr>
              <w:t>364,3</w:t>
            </w:r>
          </w:p>
        </w:tc>
        <w:tc>
          <w:tcPr>
            <w:tcW w:w="961" w:type="dxa"/>
            <w:tcBorders>
              <w:top w:val="nil"/>
              <w:left w:val="nil"/>
              <w:bottom w:val="single" w:sz="4" w:space="0" w:color="auto"/>
              <w:right w:val="single" w:sz="4" w:space="0" w:color="auto"/>
            </w:tcBorders>
            <w:shd w:val="clear" w:color="auto" w:fill="auto"/>
            <w:noWrap/>
            <w:vAlign w:val="center"/>
          </w:tcPr>
          <w:p w14:paraId="2B37AA4C" w14:textId="77777777" w:rsidR="005D317B" w:rsidRPr="00AE5655" w:rsidRDefault="005D317B" w:rsidP="00396D7B">
            <w:pPr>
              <w:jc w:val="center"/>
              <w:rPr>
                <w:color w:val="000000"/>
                <w:sz w:val="20"/>
              </w:rPr>
            </w:pPr>
            <w:r w:rsidRPr="00AE5655">
              <w:rPr>
                <w:color w:val="000000"/>
                <w:sz w:val="20"/>
              </w:rPr>
              <w:t>8876,3</w:t>
            </w:r>
          </w:p>
        </w:tc>
      </w:tr>
      <w:tr w:rsidR="005D317B" w:rsidRPr="00755364" w14:paraId="20A37F65" w14:textId="77777777" w:rsidTr="00396D7B">
        <w:trPr>
          <w:trHeight w:val="429"/>
          <w:jc w:val="center"/>
        </w:trPr>
        <w:tc>
          <w:tcPr>
            <w:tcW w:w="2098" w:type="dxa"/>
            <w:tcBorders>
              <w:top w:val="single" w:sz="4" w:space="0" w:color="auto"/>
              <w:left w:val="single" w:sz="4" w:space="0" w:color="auto"/>
              <w:bottom w:val="single" w:sz="4" w:space="0" w:color="auto"/>
              <w:right w:val="single" w:sz="4" w:space="0" w:color="auto"/>
            </w:tcBorders>
            <w:vAlign w:val="center"/>
          </w:tcPr>
          <w:p w14:paraId="66E92AB3" w14:textId="77777777" w:rsidR="005D317B" w:rsidRPr="00755364" w:rsidRDefault="005D317B" w:rsidP="00396D7B">
            <w:pPr>
              <w:jc w:val="center"/>
              <w:rPr>
                <w:b/>
                <w:bCs/>
                <w:color w:val="000000"/>
                <w:sz w:val="20"/>
              </w:rPr>
            </w:pPr>
            <w:r w:rsidRPr="00C93080">
              <w:rPr>
                <w:color w:val="00000A"/>
                <w:sz w:val="20"/>
              </w:rPr>
              <w:t>ИТОГО общие затраты  по проекту</w:t>
            </w:r>
          </w:p>
        </w:tc>
        <w:tc>
          <w:tcPr>
            <w:tcW w:w="708" w:type="dxa"/>
            <w:tcBorders>
              <w:top w:val="single" w:sz="4" w:space="0" w:color="auto"/>
              <w:left w:val="single" w:sz="4" w:space="0" w:color="auto"/>
              <w:bottom w:val="single" w:sz="4" w:space="0" w:color="auto"/>
              <w:right w:val="single" w:sz="4" w:space="0" w:color="auto"/>
            </w:tcBorders>
            <w:vAlign w:val="center"/>
          </w:tcPr>
          <w:p w14:paraId="1A180D5D" w14:textId="77777777" w:rsidR="005D317B" w:rsidRPr="00755364" w:rsidRDefault="005D317B" w:rsidP="00396D7B">
            <w:pPr>
              <w:rPr>
                <w:sz w:val="20"/>
              </w:rPr>
            </w:pPr>
            <w:proofErr w:type="spellStart"/>
            <w:r w:rsidRPr="00C93080">
              <w:rPr>
                <w:color w:val="000000"/>
                <w:sz w:val="20"/>
              </w:rPr>
              <w:t>т.руб</w:t>
            </w:r>
            <w:proofErr w:type="spellEnd"/>
          </w:p>
        </w:tc>
        <w:tc>
          <w:tcPr>
            <w:tcW w:w="284" w:type="dxa"/>
            <w:tcBorders>
              <w:top w:val="nil"/>
              <w:left w:val="nil"/>
              <w:bottom w:val="single" w:sz="4" w:space="0" w:color="auto"/>
              <w:right w:val="single" w:sz="4" w:space="0" w:color="auto"/>
            </w:tcBorders>
            <w:shd w:val="clear" w:color="auto" w:fill="auto"/>
            <w:noWrap/>
            <w:vAlign w:val="center"/>
          </w:tcPr>
          <w:p w14:paraId="27C577B0" w14:textId="77777777" w:rsidR="005D317B" w:rsidRPr="00755364" w:rsidRDefault="005D317B" w:rsidP="00396D7B">
            <w:pPr>
              <w:jc w:val="center"/>
              <w:rPr>
                <w:color w:val="000000"/>
                <w:sz w:val="20"/>
              </w:rPr>
            </w:pPr>
          </w:p>
        </w:tc>
        <w:tc>
          <w:tcPr>
            <w:tcW w:w="709" w:type="dxa"/>
            <w:tcBorders>
              <w:top w:val="nil"/>
              <w:left w:val="nil"/>
              <w:bottom w:val="single" w:sz="4" w:space="0" w:color="auto"/>
              <w:right w:val="single" w:sz="4" w:space="0" w:color="auto"/>
            </w:tcBorders>
            <w:shd w:val="clear" w:color="auto" w:fill="auto"/>
            <w:noWrap/>
            <w:vAlign w:val="center"/>
          </w:tcPr>
          <w:p w14:paraId="5D8D58AD" w14:textId="77777777" w:rsidR="005D317B" w:rsidRPr="00AE5655" w:rsidRDefault="005D317B" w:rsidP="00396D7B">
            <w:pPr>
              <w:jc w:val="center"/>
              <w:rPr>
                <w:color w:val="000000"/>
                <w:sz w:val="20"/>
              </w:rPr>
            </w:pPr>
            <w:r w:rsidRPr="00AE5655">
              <w:rPr>
                <w:color w:val="000000"/>
                <w:sz w:val="20"/>
              </w:rPr>
              <w:t>89,0</w:t>
            </w:r>
          </w:p>
        </w:tc>
        <w:tc>
          <w:tcPr>
            <w:tcW w:w="850" w:type="dxa"/>
            <w:tcBorders>
              <w:top w:val="nil"/>
              <w:left w:val="nil"/>
              <w:bottom w:val="single" w:sz="4" w:space="0" w:color="auto"/>
              <w:right w:val="single" w:sz="4" w:space="0" w:color="auto"/>
            </w:tcBorders>
            <w:shd w:val="clear" w:color="auto" w:fill="auto"/>
            <w:noWrap/>
            <w:vAlign w:val="center"/>
          </w:tcPr>
          <w:p w14:paraId="128FD877" w14:textId="77777777" w:rsidR="005D317B" w:rsidRPr="00AE5655" w:rsidRDefault="005D317B" w:rsidP="00396D7B">
            <w:pPr>
              <w:jc w:val="center"/>
              <w:rPr>
                <w:color w:val="000000"/>
                <w:sz w:val="20"/>
              </w:rPr>
            </w:pPr>
            <w:r w:rsidRPr="00AE5655">
              <w:rPr>
                <w:color w:val="000000"/>
                <w:sz w:val="20"/>
              </w:rPr>
              <w:t>973,8</w:t>
            </w:r>
          </w:p>
        </w:tc>
        <w:tc>
          <w:tcPr>
            <w:tcW w:w="992" w:type="dxa"/>
            <w:tcBorders>
              <w:top w:val="nil"/>
              <w:left w:val="nil"/>
              <w:bottom w:val="single" w:sz="4" w:space="0" w:color="auto"/>
              <w:right w:val="single" w:sz="4" w:space="0" w:color="auto"/>
            </w:tcBorders>
            <w:shd w:val="clear" w:color="auto" w:fill="auto"/>
            <w:noWrap/>
            <w:vAlign w:val="center"/>
          </w:tcPr>
          <w:p w14:paraId="33700B1F" w14:textId="77777777" w:rsidR="005D317B" w:rsidRPr="00AE5655" w:rsidRDefault="005D317B" w:rsidP="00396D7B">
            <w:pPr>
              <w:jc w:val="center"/>
              <w:rPr>
                <w:color w:val="000000"/>
                <w:sz w:val="20"/>
              </w:rPr>
            </w:pPr>
            <w:r w:rsidRPr="00AE5655">
              <w:rPr>
                <w:color w:val="000000"/>
                <w:sz w:val="20"/>
              </w:rPr>
              <w:t>12158,5</w:t>
            </w:r>
          </w:p>
        </w:tc>
        <w:tc>
          <w:tcPr>
            <w:tcW w:w="709" w:type="dxa"/>
            <w:tcBorders>
              <w:top w:val="nil"/>
              <w:left w:val="nil"/>
              <w:bottom w:val="single" w:sz="4" w:space="0" w:color="auto"/>
              <w:right w:val="single" w:sz="4" w:space="0" w:color="auto"/>
            </w:tcBorders>
            <w:shd w:val="clear" w:color="auto" w:fill="auto"/>
            <w:noWrap/>
            <w:vAlign w:val="center"/>
          </w:tcPr>
          <w:p w14:paraId="6C677F72" w14:textId="77777777" w:rsidR="005D317B" w:rsidRPr="00AE5655" w:rsidRDefault="005D317B" w:rsidP="00396D7B">
            <w:pPr>
              <w:jc w:val="center"/>
              <w:rPr>
                <w:color w:val="000000"/>
                <w:sz w:val="20"/>
              </w:rPr>
            </w:pPr>
            <w:r w:rsidRPr="00AE5655">
              <w:rPr>
                <w:color w:val="000000"/>
                <w:sz w:val="20"/>
              </w:rPr>
              <w:t>24,5</w:t>
            </w:r>
          </w:p>
        </w:tc>
        <w:tc>
          <w:tcPr>
            <w:tcW w:w="709" w:type="dxa"/>
            <w:tcBorders>
              <w:top w:val="nil"/>
              <w:left w:val="nil"/>
              <w:bottom w:val="single" w:sz="4" w:space="0" w:color="auto"/>
              <w:right w:val="single" w:sz="4" w:space="0" w:color="auto"/>
            </w:tcBorders>
            <w:shd w:val="clear" w:color="auto" w:fill="auto"/>
            <w:noWrap/>
            <w:vAlign w:val="center"/>
          </w:tcPr>
          <w:p w14:paraId="59913ACA" w14:textId="77777777" w:rsidR="005D317B" w:rsidRPr="00AE5655" w:rsidRDefault="005D317B" w:rsidP="00396D7B">
            <w:pPr>
              <w:jc w:val="center"/>
              <w:rPr>
                <w:color w:val="000000"/>
                <w:sz w:val="20"/>
              </w:rPr>
            </w:pPr>
            <w:r w:rsidRPr="00AE5655">
              <w:rPr>
                <w:color w:val="000000"/>
                <w:sz w:val="20"/>
              </w:rPr>
              <w:t>120,0</w:t>
            </w:r>
          </w:p>
        </w:tc>
        <w:tc>
          <w:tcPr>
            <w:tcW w:w="992" w:type="dxa"/>
            <w:tcBorders>
              <w:top w:val="nil"/>
              <w:left w:val="nil"/>
              <w:bottom w:val="single" w:sz="4" w:space="0" w:color="auto"/>
              <w:right w:val="single" w:sz="4" w:space="0" w:color="auto"/>
            </w:tcBorders>
            <w:shd w:val="clear" w:color="auto" w:fill="auto"/>
            <w:noWrap/>
            <w:vAlign w:val="center"/>
          </w:tcPr>
          <w:p w14:paraId="33893352" w14:textId="77777777" w:rsidR="005D317B" w:rsidRPr="00AE5655" w:rsidRDefault="005D317B" w:rsidP="00396D7B">
            <w:pPr>
              <w:jc w:val="center"/>
              <w:rPr>
                <w:color w:val="000000"/>
                <w:sz w:val="20"/>
              </w:rPr>
            </w:pPr>
            <w:r w:rsidRPr="00AE5655">
              <w:rPr>
                <w:color w:val="000000"/>
                <w:sz w:val="20"/>
              </w:rPr>
              <w:t>13276,8</w:t>
            </w:r>
          </w:p>
        </w:tc>
        <w:tc>
          <w:tcPr>
            <w:tcW w:w="851" w:type="dxa"/>
            <w:tcBorders>
              <w:top w:val="nil"/>
              <w:left w:val="nil"/>
              <w:bottom w:val="single" w:sz="4" w:space="0" w:color="auto"/>
              <w:right w:val="single" w:sz="4" w:space="0" w:color="auto"/>
            </w:tcBorders>
            <w:shd w:val="clear" w:color="auto" w:fill="auto"/>
            <w:noWrap/>
            <w:vAlign w:val="center"/>
          </w:tcPr>
          <w:p w14:paraId="3182A5C2" w14:textId="77777777" w:rsidR="005D317B" w:rsidRPr="00AE5655" w:rsidRDefault="005D317B" w:rsidP="00396D7B">
            <w:pPr>
              <w:jc w:val="center"/>
              <w:rPr>
                <w:color w:val="000000"/>
                <w:sz w:val="20"/>
              </w:rPr>
            </w:pPr>
            <w:r w:rsidRPr="00AE5655">
              <w:rPr>
                <w:color w:val="000000"/>
                <w:sz w:val="20"/>
              </w:rPr>
              <w:t>767,3</w:t>
            </w:r>
          </w:p>
        </w:tc>
        <w:tc>
          <w:tcPr>
            <w:tcW w:w="961" w:type="dxa"/>
            <w:tcBorders>
              <w:top w:val="nil"/>
              <w:left w:val="nil"/>
              <w:bottom w:val="single" w:sz="4" w:space="0" w:color="auto"/>
              <w:right w:val="single" w:sz="4" w:space="0" w:color="auto"/>
            </w:tcBorders>
            <w:shd w:val="clear" w:color="auto" w:fill="auto"/>
            <w:noWrap/>
            <w:vAlign w:val="center"/>
          </w:tcPr>
          <w:p w14:paraId="7C1DDC90" w14:textId="77777777" w:rsidR="005D317B" w:rsidRPr="00AE5655" w:rsidRDefault="005D317B" w:rsidP="00396D7B">
            <w:pPr>
              <w:jc w:val="center"/>
              <w:rPr>
                <w:color w:val="000000"/>
                <w:sz w:val="20"/>
              </w:rPr>
            </w:pPr>
            <w:r w:rsidRPr="00AE5655">
              <w:rPr>
                <w:color w:val="000000"/>
                <w:sz w:val="20"/>
              </w:rPr>
              <w:t>14044,2</w:t>
            </w:r>
          </w:p>
        </w:tc>
      </w:tr>
    </w:tbl>
    <w:p w14:paraId="299D9365" w14:textId="77777777" w:rsidR="005D317B" w:rsidRDefault="005D317B" w:rsidP="004419F7">
      <w:pPr>
        <w:outlineLvl w:val="1"/>
        <w:rPr>
          <w:b/>
        </w:rPr>
      </w:pPr>
    </w:p>
    <w:p w14:paraId="17F3DF0A" w14:textId="040AC46E" w:rsidR="001F589E" w:rsidRDefault="001F589E" w:rsidP="001F589E">
      <w:pPr>
        <w:pStyle w:val="formattexttopleveltext"/>
        <w:spacing w:before="0" w:beforeAutospacing="0" w:after="0" w:afterAutospacing="0" w:line="276" w:lineRule="auto"/>
        <w:jc w:val="both"/>
        <w:rPr>
          <w:bCs/>
        </w:rPr>
      </w:pPr>
      <w:r>
        <w:rPr>
          <w:b/>
          <w:bCs/>
          <w:sz w:val="22"/>
          <w:szCs w:val="22"/>
        </w:rPr>
        <w:t xml:space="preserve">Таким образом, для </w:t>
      </w:r>
      <w:r w:rsidRPr="00263C96">
        <w:rPr>
          <w:b/>
          <w:bCs/>
          <w:sz w:val="22"/>
          <w:szCs w:val="22"/>
        </w:rPr>
        <w:t>финансирования  программы инвестиционных проектов в водоснабжении  (20</w:t>
      </w:r>
      <w:r>
        <w:rPr>
          <w:b/>
          <w:bCs/>
          <w:sz w:val="22"/>
          <w:szCs w:val="22"/>
        </w:rPr>
        <w:t>24</w:t>
      </w:r>
      <w:r w:rsidRPr="00263C96">
        <w:rPr>
          <w:b/>
          <w:bCs/>
          <w:sz w:val="22"/>
          <w:szCs w:val="22"/>
        </w:rPr>
        <w:t>-20</w:t>
      </w:r>
      <w:r>
        <w:rPr>
          <w:b/>
          <w:bCs/>
          <w:sz w:val="22"/>
          <w:szCs w:val="22"/>
        </w:rPr>
        <w:t>32</w:t>
      </w:r>
      <w:r w:rsidRPr="00263C96">
        <w:rPr>
          <w:b/>
          <w:bCs/>
          <w:sz w:val="22"/>
          <w:szCs w:val="22"/>
        </w:rPr>
        <w:t>годы)</w:t>
      </w:r>
      <w:r>
        <w:rPr>
          <w:b/>
          <w:bCs/>
          <w:sz w:val="22"/>
          <w:szCs w:val="22"/>
        </w:rPr>
        <w:t xml:space="preserve"> потребуется 14044,2тыс.руб.</w:t>
      </w:r>
    </w:p>
    <w:p w14:paraId="2A6F66C7" w14:textId="28EB1E35" w:rsidR="005D317B" w:rsidRDefault="005D317B" w:rsidP="004419F7">
      <w:pPr>
        <w:outlineLvl w:val="1"/>
        <w:rPr>
          <w:b/>
        </w:rPr>
      </w:pPr>
    </w:p>
    <w:p w14:paraId="11FCE7D0" w14:textId="20E30E42" w:rsidR="00014B09" w:rsidRPr="00AA58F3" w:rsidRDefault="003331AA" w:rsidP="00AA58F3">
      <w:pPr>
        <w:pStyle w:val="1"/>
        <w:jc w:val="both"/>
        <w:rPr>
          <w:b w:val="0"/>
          <w:i/>
          <w:sz w:val="28"/>
          <w:szCs w:val="28"/>
        </w:rPr>
      </w:pPr>
      <w:bookmarkStart w:id="74" w:name="_Toc167136893"/>
      <w:r w:rsidRPr="00AA58F3">
        <w:rPr>
          <w:sz w:val="28"/>
          <w:szCs w:val="28"/>
        </w:rPr>
        <w:t xml:space="preserve">Раздел </w:t>
      </w:r>
      <w:r w:rsidR="008626EC" w:rsidRPr="00AA58F3">
        <w:rPr>
          <w:sz w:val="28"/>
          <w:szCs w:val="28"/>
        </w:rPr>
        <w:t>7</w:t>
      </w:r>
      <w:r w:rsidRPr="00AA58F3">
        <w:rPr>
          <w:sz w:val="28"/>
          <w:szCs w:val="28"/>
        </w:rPr>
        <w:t>. Перспективная схема электроснабжения муниципального образования</w:t>
      </w:r>
      <w:bookmarkEnd w:id="74"/>
      <w:r w:rsidRPr="00AA58F3">
        <w:rPr>
          <w:sz w:val="28"/>
          <w:szCs w:val="28"/>
        </w:rPr>
        <w:t xml:space="preserve"> </w:t>
      </w:r>
      <w:bookmarkStart w:id="75" w:name="_Toc167136894"/>
      <w:r w:rsidR="00AA58F3" w:rsidRPr="00AA58F3">
        <w:rPr>
          <w:sz w:val="28"/>
          <w:szCs w:val="28"/>
        </w:rPr>
        <w:t xml:space="preserve">                                                                                                                                                                  </w:t>
      </w:r>
      <w:r w:rsidR="008626EC" w:rsidRPr="00AA58F3">
        <w:rPr>
          <w:sz w:val="28"/>
          <w:szCs w:val="28"/>
        </w:rPr>
        <w:t>7</w:t>
      </w:r>
      <w:r w:rsidRPr="00AA58F3">
        <w:rPr>
          <w:sz w:val="28"/>
          <w:szCs w:val="28"/>
        </w:rPr>
        <w:t>.1. Общие положения</w:t>
      </w:r>
      <w:bookmarkEnd w:id="75"/>
    </w:p>
    <w:p w14:paraId="2E55D8F3" w14:textId="77777777" w:rsidR="00014B09" w:rsidRDefault="00014B09" w:rsidP="004419F7"/>
    <w:p w14:paraId="2E70B992" w14:textId="342AB1AA" w:rsidR="00014B09" w:rsidRDefault="003331AA" w:rsidP="004419F7">
      <w:pPr>
        <w:jc w:val="both"/>
      </w:pPr>
      <w:r>
        <w:t>В ходе анализа существующего положения в сфере электроснабжения, имеющихся проблем и направлений их решения, в составе программы комплексного развития коммунальной инфраструктуры предполагается реализация ряда мероприятий, направленных на улучшение функционирования систем электроснабжения</w:t>
      </w:r>
      <w:r w:rsidR="00BC395C">
        <w:t xml:space="preserve"> муниципального образования</w:t>
      </w:r>
      <w:r>
        <w:t xml:space="preserve"> и повышения их надёжности. </w:t>
      </w:r>
    </w:p>
    <w:p w14:paraId="358BE0F8" w14:textId="0C0956BB" w:rsidR="00014B09" w:rsidRDefault="003331AA" w:rsidP="004419F7">
      <w:pPr>
        <w:jc w:val="both"/>
      </w:pPr>
      <w:r>
        <w:t>Данные мероприятия обеспечивают достижение целевых показателей развития систем электроснабжения  МО «К</w:t>
      </w:r>
      <w:r w:rsidR="00FF053E">
        <w:t>раснознаменский</w:t>
      </w:r>
      <w:r>
        <w:t xml:space="preserve"> сельсовет», приведенных в Разделе </w:t>
      </w:r>
      <w:r w:rsidR="00E24AB8">
        <w:t>4</w:t>
      </w:r>
      <w:r>
        <w:t xml:space="preserve"> Обосновывающих материалов. </w:t>
      </w:r>
    </w:p>
    <w:p w14:paraId="52425625" w14:textId="77777777" w:rsidR="00014B09" w:rsidRDefault="003331AA" w:rsidP="004419F7">
      <w:pPr>
        <w:jc w:val="both"/>
      </w:pPr>
      <w:r>
        <w:t xml:space="preserve">Для обоснования перечисленных проектов использованы материалы следующих документов: </w:t>
      </w:r>
    </w:p>
    <w:p w14:paraId="55EFB14A" w14:textId="2F4EC32C" w:rsidR="00014B09" w:rsidRPr="003137B2" w:rsidRDefault="003331AA" w:rsidP="00FA3AE8">
      <w:pPr>
        <w:pStyle w:val="14"/>
        <w:numPr>
          <w:ilvl w:val="0"/>
          <w:numId w:val="2"/>
        </w:numPr>
        <w:spacing w:line="240" w:lineRule="auto"/>
        <w:jc w:val="left"/>
        <w:rPr>
          <w:sz w:val="24"/>
          <w:szCs w:val="24"/>
        </w:rPr>
      </w:pPr>
      <w:r w:rsidRPr="003137B2">
        <w:rPr>
          <w:sz w:val="24"/>
          <w:szCs w:val="24"/>
        </w:rPr>
        <w:t>Генеральный план города муниципального образования «</w:t>
      </w:r>
      <w:r w:rsidR="00FF053E">
        <w:t>Краснознаменский</w:t>
      </w:r>
      <w:r w:rsidR="00FF053E" w:rsidRPr="003137B2">
        <w:rPr>
          <w:sz w:val="24"/>
          <w:szCs w:val="24"/>
        </w:rPr>
        <w:t xml:space="preserve"> </w:t>
      </w:r>
      <w:r w:rsidRPr="003137B2">
        <w:rPr>
          <w:sz w:val="24"/>
          <w:szCs w:val="24"/>
        </w:rPr>
        <w:t xml:space="preserve">  сельсовет» на расчётный период до 2032года;</w:t>
      </w:r>
    </w:p>
    <w:p w14:paraId="67715AA4" w14:textId="77777777" w:rsidR="00014B09" w:rsidRPr="003137B2" w:rsidRDefault="003331AA" w:rsidP="00FA3AE8">
      <w:pPr>
        <w:pStyle w:val="14"/>
        <w:numPr>
          <w:ilvl w:val="0"/>
          <w:numId w:val="2"/>
        </w:numPr>
        <w:spacing w:line="240" w:lineRule="auto"/>
        <w:jc w:val="left"/>
        <w:rPr>
          <w:sz w:val="24"/>
          <w:szCs w:val="24"/>
        </w:rPr>
      </w:pPr>
      <w:r w:rsidRPr="003137B2">
        <w:rPr>
          <w:sz w:val="24"/>
          <w:szCs w:val="24"/>
        </w:rPr>
        <w:t>Стратегии социально-экономического развития МО  до 2025 года;</w:t>
      </w:r>
    </w:p>
    <w:p w14:paraId="02AF41F7" w14:textId="77777777" w:rsidR="00014B09" w:rsidRPr="003137B2" w:rsidRDefault="00014B09" w:rsidP="003137B2">
      <w:pPr>
        <w:rPr>
          <w:szCs w:val="24"/>
        </w:rPr>
      </w:pPr>
    </w:p>
    <w:p w14:paraId="188241ED" w14:textId="77777777" w:rsidR="00014B09" w:rsidRDefault="003331AA" w:rsidP="004419F7">
      <w:pPr>
        <w:jc w:val="both"/>
      </w:pPr>
      <w:r>
        <w:t xml:space="preserve">     Мероприятия, предусмотренные вышеперечисленными документами, направлены на обеспечение новых и существующих потребителей жилого и социального комплекса качественными коммунальными услугами, повышение эффективности использования топливно-энергетических ресурсов, снижение вредного воздействия на окружающую среду, повышение надежности и качества электроснабжения. Перечень мероприятий приведен в таблице ниже. </w:t>
      </w:r>
    </w:p>
    <w:p w14:paraId="5827E67C" w14:textId="77777777" w:rsidR="00014B09" w:rsidRDefault="003331AA" w:rsidP="004419F7">
      <w:pPr>
        <w:jc w:val="both"/>
      </w:pPr>
      <w:r>
        <w:t xml:space="preserve">     </w:t>
      </w:r>
    </w:p>
    <w:p w14:paraId="0DC1F52C" w14:textId="77777777" w:rsidR="00014B09" w:rsidRDefault="003331AA" w:rsidP="004419F7">
      <w:pPr>
        <w:jc w:val="both"/>
      </w:pPr>
      <w:r>
        <w:t xml:space="preserve">Все мероприятия определены для районных электросетей и разделены на две группы: </w:t>
      </w:r>
    </w:p>
    <w:p w14:paraId="64E74F75" w14:textId="77777777" w:rsidR="00014B09" w:rsidRDefault="003331AA" w:rsidP="004419F7">
      <w:pPr>
        <w:jc w:val="both"/>
      </w:pPr>
      <w:r>
        <w:rPr>
          <w:szCs w:val="24"/>
        </w:rPr>
        <w:sym w:font="Symbol" w:char="F02D"/>
      </w:r>
      <w:r>
        <w:t xml:space="preserve"> мероприятия по проведению капитального ремонта, реконструкции и модернизации объектов систем; </w:t>
      </w:r>
    </w:p>
    <w:p w14:paraId="18E0175E" w14:textId="77777777" w:rsidR="00014B09" w:rsidRDefault="003331AA" w:rsidP="004419F7">
      <w:pPr>
        <w:jc w:val="both"/>
      </w:pPr>
      <w:r>
        <w:rPr>
          <w:szCs w:val="24"/>
        </w:rPr>
        <w:sym w:font="Symbol" w:char="F02D"/>
      </w:r>
      <w:r>
        <w:t xml:space="preserve"> мероприятия, направленные на подключение новых абонентов, в том числе в проектируемых планировочных жилых районах.</w:t>
      </w:r>
    </w:p>
    <w:p w14:paraId="67ED3F26" w14:textId="77777777" w:rsidR="00014B09" w:rsidRDefault="00014B09" w:rsidP="004419F7"/>
    <w:p w14:paraId="139C7205" w14:textId="2BB9CB2E" w:rsidR="00014B09" w:rsidRPr="003137B2" w:rsidRDefault="008626EC" w:rsidP="004419F7">
      <w:pPr>
        <w:pStyle w:val="2"/>
        <w:rPr>
          <w:b w:val="0"/>
          <w:i w:val="0"/>
        </w:rPr>
      </w:pPr>
      <w:bookmarkStart w:id="76" w:name="_Toc167136895"/>
      <w:r w:rsidRPr="003137B2">
        <w:rPr>
          <w:i w:val="0"/>
        </w:rPr>
        <w:t>7</w:t>
      </w:r>
      <w:r w:rsidR="003331AA" w:rsidRPr="003137B2">
        <w:rPr>
          <w:i w:val="0"/>
        </w:rPr>
        <w:t>.2.  Перечень технических мероприятий и исходная информация  для разработки программы инвестиционных проектов в электроснабжении</w:t>
      </w:r>
      <w:bookmarkEnd w:id="76"/>
    </w:p>
    <w:p w14:paraId="61D2DA81" w14:textId="21147AEF" w:rsidR="00014B09" w:rsidRPr="00C36DC8" w:rsidRDefault="003331AA" w:rsidP="00A821D9">
      <w:pPr>
        <w:pStyle w:val="1"/>
        <w:shd w:val="clear" w:color="auto" w:fill="FFFFFF"/>
        <w:spacing w:before="360"/>
        <w:jc w:val="both"/>
        <w:rPr>
          <w:sz w:val="24"/>
          <w:szCs w:val="24"/>
        </w:rPr>
      </w:pPr>
      <w:r w:rsidRPr="00C36DC8">
        <w:rPr>
          <w:b w:val="0"/>
          <w:sz w:val="24"/>
          <w:szCs w:val="24"/>
        </w:rPr>
        <w:t xml:space="preserve">     </w:t>
      </w:r>
      <w:bookmarkStart w:id="77" w:name="_Toc167136896"/>
      <w:r w:rsidRPr="00C36DC8">
        <w:rPr>
          <w:b w:val="0"/>
          <w:sz w:val="24"/>
          <w:szCs w:val="24"/>
        </w:rPr>
        <w:t xml:space="preserve">В муниципальном  образовании  и, в целом,   в Касторенском районе в рамках муниципальной программы  </w:t>
      </w:r>
      <w:r w:rsidR="00A821D9" w:rsidRPr="00C36DC8">
        <w:rPr>
          <w:b w:val="0"/>
          <w:sz w:val="24"/>
          <w:szCs w:val="24"/>
        </w:rPr>
        <w:t>«</w:t>
      </w:r>
      <w:r w:rsidR="00A821D9" w:rsidRPr="00C36DC8">
        <w:rPr>
          <w:b w:val="0"/>
          <w:color w:val="273350"/>
          <w:sz w:val="24"/>
          <w:szCs w:val="24"/>
        </w:rPr>
        <w:t xml:space="preserve">Об утверждении муниципальной программы «Энергосбережение и повышение энергетической эффективности» в Краснознаменском сельсовете Касторенского района Курской области на 2022-2024г.г. (постановление от 08.11.2021 г. №72)  </w:t>
      </w:r>
      <w:r w:rsidRPr="00C36DC8">
        <w:rPr>
          <w:b w:val="0"/>
          <w:sz w:val="24"/>
          <w:szCs w:val="24"/>
        </w:rPr>
        <w:t>будут  осуществляться мероприятия по техническому перевооружению энергетического сектора, осуществляться более устойчивое и качественное обеспечение энергоресурсами потребителей</w:t>
      </w:r>
      <w:r w:rsidRPr="00C36DC8">
        <w:rPr>
          <w:sz w:val="24"/>
          <w:szCs w:val="24"/>
        </w:rPr>
        <w:t>.</w:t>
      </w:r>
      <w:bookmarkEnd w:id="77"/>
    </w:p>
    <w:p w14:paraId="71156618" w14:textId="454BC14B" w:rsidR="00014B09" w:rsidRPr="00C36DC8" w:rsidRDefault="003331AA" w:rsidP="004419F7">
      <w:pPr>
        <w:jc w:val="both"/>
      </w:pPr>
      <w:r w:rsidRPr="00C36DC8">
        <w:t xml:space="preserve">     Прогноз потребности в электроэнергии в МО «</w:t>
      </w:r>
      <w:r w:rsidR="00FF053E" w:rsidRPr="00C36DC8">
        <w:t xml:space="preserve">Краснознаменский </w:t>
      </w:r>
      <w:r w:rsidRPr="00C36DC8">
        <w:t xml:space="preserve"> сельсовет» до 2032 года произведен на основе прогноза увеличения </w:t>
      </w:r>
      <w:r w:rsidRPr="00C36DC8">
        <w:rPr>
          <w:bCs/>
        </w:rPr>
        <w:t xml:space="preserve">жилого фонда </w:t>
      </w:r>
      <w:r w:rsidR="00BC395C" w:rsidRPr="00C36DC8">
        <w:rPr>
          <w:bCs/>
        </w:rPr>
        <w:t>МО</w:t>
      </w:r>
      <w:r w:rsidRPr="00C36DC8">
        <w:rPr>
          <w:bCs/>
        </w:rPr>
        <w:t xml:space="preserve">  на </w:t>
      </w:r>
      <w:r w:rsidR="002901B1" w:rsidRPr="00C36DC8">
        <w:rPr>
          <w:bCs/>
        </w:rPr>
        <w:t>600</w:t>
      </w:r>
      <w:r w:rsidRPr="00C36DC8">
        <w:rPr>
          <w:bCs/>
        </w:rPr>
        <w:t>м2 и динамики</w:t>
      </w:r>
      <w:r w:rsidRPr="00C36DC8">
        <w:t xml:space="preserve">  населения  муниципального образования.</w:t>
      </w:r>
    </w:p>
    <w:p w14:paraId="5CFAA1C0" w14:textId="07EB0AFE" w:rsidR="00014B09" w:rsidRPr="00C36DC8" w:rsidRDefault="003331AA" w:rsidP="004419F7">
      <w:pPr>
        <w:jc w:val="both"/>
      </w:pPr>
      <w:r w:rsidRPr="00C36DC8">
        <w:t>Перечень технических мероприятий   для разработки программы инвестиционных проектов в электроснабжении  на 2024-203</w:t>
      </w:r>
      <w:r w:rsidR="00FF053E" w:rsidRPr="00C36DC8">
        <w:t>2</w:t>
      </w:r>
      <w:r w:rsidRPr="00C36DC8">
        <w:t xml:space="preserve">годы представлен в  таблице </w:t>
      </w:r>
      <w:r w:rsidR="008626EC" w:rsidRPr="00C36DC8">
        <w:t>7</w:t>
      </w:r>
      <w:r w:rsidRPr="00C36DC8">
        <w:t>.1.</w:t>
      </w:r>
    </w:p>
    <w:p w14:paraId="161C267C" w14:textId="77777777" w:rsidR="00014B09" w:rsidRDefault="00014B09" w:rsidP="004419F7"/>
    <w:p w14:paraId="50FD0D75" w14:textId="5C8AF225" w:rsidR="00014B09" w:rsidRDefault="003331AA" w:rsidP="004419F7">
      <w:pPr>
        <w:rPr>
          <w:b/>
          <w:sz w:val="22"/>
          <w:szCs w:val="22"/>
        </w:rPr>
      </w:pPr>
      <w:r>
        <w:rPr>
          <w:b/>
          <w:sz w:val="22"/>
          <w:szCs w:val="22"/>
        </w:rPr>
        <w:lastRenderedPageBreak/>
        <w:t xml:space="preserve">Таблица </w:t>
      </w:r>
      <w:r w:rsidR="008626EC">
        <w:rPr>
          <w:b/>
          <w:sz w:val="22"/>
          <w:szCs w:val="22"/>
        </w:rPr>
        <w:t>7</w:t>
      </w:r>
      <w:r>
        <w:rPr>
          <w:b/>
          <w:sz w:val="22"/>
          <w:szCs w:val="22"/>
        </w:rPr>
        <w:t>.1.  Перечень технических мероприятий и исходная информация  для разработки программы инвестиционных проектов в электроснабжении (20</w:t>
      </w:r>
      <w:r w:rsidR="00BC395C">
        <w:rPr>
          <w:b/>
          <w:sz w:val="22"/>
          <w:szCs w:val="22"/>
        </w:rPr>
        <w:t>24</w:t>
      </w:r>
      <w:r>
        <w:rPr>
          <w:b/>
          <w:sz w:val="22"/>
          <w:szCs w:val="22"/>
        </w:rPr>
        <w:t>-20</w:t>
      </w:r>
      <w:r w:rsidR="00BC395C">
        <w:rPr>
          <w:b/>
          <w:sz w:val="22"/>
          <w:szCs w:val="22"/>
        </w:rPr>
        <w:t>3</w:t>
      </w:r>
      <w:r w:rsidR="002901B1">
        <w:rPr>
          <w:b/>
          <w:sz w:val="22"/>
          <w:szCs w:val="22"/>
        </w:rPr>
        <w:t>2</w:t>
      </w:r>
      <w:r>
        <w:rPr>
          <w:b/>
          <w:sz w:val="22"/>
          <w:szCs w:val="22"/>
        </w:rPr>
        <w:t>годы)</w:t>
      </w:r>
    </w:p>
    <w:tbl>
      <w:tblPr>
        <w:tblW w:w="9803" w:type="dxa"/>
        <w:jc w:val="center"/>
        <w:tblLook w:val="04A0" w:firstRow="1" w:lastRow="0" w:firstColumn="1" w:lastColumn="0" w:noHBand="0" w:noVBand="1"/>
      </w:tblPr>
      <w:tblGrid>
        <w:gridCol w:w="430"/>
        <w:gridCol w:w="4248"/>
        <w:gridCol w:w="1134"/>
        <w:gridCol w:w="3038"/>
        <w:gridCol w:w="953"/>
      </w:tblGrid>
      <w:tr w:rsidR="00014B09" w14:paraId="05AC0863" w14:textId="77777777" w:rsidTr="00691C6F">
        <w:trPr>
          <w:trHeight w:val="900"/>
          <w:jc w:val="center"/>
        </w:trPr>
        <w:tc>
          <w:tcPr>
            <w:tcW w:w="430" w:type="dxa"/>
            <w:tcBorders>
              <w:top w:val="single" w:sz="4" w:space="0" w:color="auto"/>
              <w:left w:val="single" w:sz="4" w:space="0" w:color="auto"/>
              <w:bottom w:val="single" w:sz="4" w:space="0" w:color="auto"/>
              <w:right w:val="single" w:sz="4" w:space="0" w:color="auto"/>
            </w:tcBorders>
            <w:vAlign w:val="center"/>
          </w:tcPr>
          <w:p w14:paraId="16FA1401" w14:textId="77777777" w:rsidR="00014B09" w:rsidRDefault="003331AA" w:rsidP="004419F7">
            <w:pPr>
              <w:jc w:val="center"/>
              <w:rPr>
                <w:szCs w:val="22"/>
              </w:rPr>
            </w:pPr>
            <w:r>
              <w:rPr>
                <w:sz w:val="22"/>
                <w:szCs w:val="22"/>
              </w:rPr>
              <w:t>№</w:t>
            </w:r>
          </w:p>
        </w:tc>
        <w:tc>
          <w:tcPr>
            <w:tcW w:w="4248" w:type="dxa"/>
            <w:tcBorders>
              <w:top w:val="single" w:sz="4" w:space="0" w:color="auto"/>
              <w:left w:val="nil"/>
              <w:bottom w:val="single" w:sz="4" w:space="0" w:color="auto"/>
              <w:right w:val="single" w:sz="4" w:space="0" w:color="auto"/>
            </w:tcBorders>
            <w:vAlign w:val="center"/>
          </w:tcPr>
          <w:p w14:paraId="12DE1D51" w14:textId="77777777" w:rsidR="00014B09" w:rsidRDefault="003331AA" w:rsidP="004419F7">
            <w:pPr>
              <w:jc w:val="center"/>
              <w:rPr>
                <w:szCs w:val="22"/>
              </w:rPr>
            </w:pPr>
            <w:r>
              <w:rPr>
                <w:sz w:val="22"/>
                <w:szCs w:val="22"/>
              </w:rPr>
              <w:t>Наименование мероприятия /адрес объекта</w:t>
            </w:r>
          </w:p>
        </w:tc>
        <w:tc>
          <w:tcPr>
            <w:tcW w:w="1134" w:type="dxa"/>
            <w:tcBorders>
              <w:top w:val="single" w:sz="4" w:space="0" w:color="auto"/>
              <w:left w:val="nil"/>
              <w:bottom w:val="single" w:sz="4" w:space="0" w:color="auto"/>
              <w:right w:val="single" w:sz="4" w:space="0" w:color="auto"/>
            </w:tcBorders>
            <w:vAlign w:val="center"/>
          </w:tcPr>
          <w:p w14:paraId="6E1773AE" w14:textId="77777777" w:rsidR="00014B09" w:rsidRDefault="003331AA" w:rsidP="004419F7">
            <w:pPr>
              <w:jc w:val="center"/>
              <w:rPr>
                <w:szCs w:val="22"/>
              </w:rPr>
            </w:pPr>
            <w:r>
              <w:rPr>
                <w:sz w:val="22"/>
                <w:szCs w:val="22"/>
              </w:rPr>
              <w:t>ед. изм.</w:t>
            </w:r>
          </w:p>
        </w:tc>
        <w:tc>
          <w:tcPr>
            <w:tcW w:w="3038" w:type="dxa"/>
            <w:tcBorders>
              <w:top w:val="single" w:sz="4" w:space="0" w:color="auto"/>
              <w:left w:val="nil"/>
              <w:bottom w:val="single" w:sz="4" w:space="0" w:color="auto"/>
              <w:right w:val="single" w:sz="4" w:space="0" w:color="auto"/>
            </w:tcBorders>
            <w:vAlign w:val="center"/>
          </w:tcPr>
          <w:p w14:paraId="14BDD073" w14:textId="77777777" w:rsidR="00014B09" w:rsidRDefault="003331AA" w:rsidP="004419F7">
            <w:pPr>
              <w:jc w:val="center"/>
              <w:rPr>
                <w:szCs w:val="22"/>
              </w:rPr>
            </w:pPr>
            <w:r>
              <w:rPr>
                <w:sz w:val="22"/>
                <w:szCs w:val="22"/>
              </w:rPr>
              <w:t>Цели реализации мероприятия</w:t>
            </w:r>
          </w:p>
        </w:tc>
        <w:tc>
          <w:tcPr>
            <w:tcW w:w="953" w:type="dxa"/>
            <w:tcBorders>
              <w:top w:val="single" w:sz="4" w:space="0" w:color="auto"/>
              <w:left w:val="nil"/>
              <w:bottom w:val="single" w:sz="4" w:space="0" w:color="auto"/>
              <w:right w:val="single" w:sz="4" w:space="0" w:color="auto"/>
            </w:tcBorders>
            <w:vAlign w:val="center"/>
          </w:tcPr>
          <w:p w14:paraId="50F29787" w14:textId="77777777" w:rsidR="00014B09" w:rsidRDefault="003331AA" w:rsidP="004419F7">
            <w:pPr>
              <w:jc w:val="center"/>
              <w:rPr>
                <w:szCs w:val="22"/>
              </w:rPr>
            </w:pPr>
            <w:r>
              <w:rPr>
                <w:sz w:val="22"/>
                <w:szCs w:val="22"/>
              </w:rPr>
              <w:t>Данные  для проекта</w:t>
            </w:r>
          </w:p>
        </w:tc>
      </w:tr>
      <w:tr w:rsidR="00BC395C" w14:paraId="4AB6F1B7" w14:textId="77777777" w:rsidTr="00691C6F">
        <w:trPr>
          <w:trHeight w:val="475"/>
          <w:jc w:val="center"/>
        </w:trPr>
        <w:tc>
          <w:tcPr>
            <w:tcW w:w="430" w:type="dxa"/>
            <w:tcBorders>
              <w:top w:val="nil"/>
              <w:left w:val="single" w:sz="4" w:space="0" w:color="auto"/>
              <w:bottom w:val="single" w:sz="4" w:space="0" w:color="auto"/>
              <w:right w:val="single" w:sz="4" w:space="0" w:color="auto"/>
            </w:tcBorders>
            <w:vAlign w:val="center"/>
          </w:tcPr>
          <w:p w14:paraId="33CA787C" w14:textId="77777777" w:rsidR="00BC395C" w:rsidRDefault="00BC395C" w:rsidP="004419F7">
            <w:pPr>
              <w:jc w:val="center"/>
              <w:rPr>
                <w:szCs w:val="22"/>
              </w:rPr>
            </w:pPr>
            <w:r>
              <w:rPr>
                <w:sz w:val="22"/>
                <w:szCs w:val="22"/>
              </w:rPr>
              <w:t>1</w:t>
            </w:r>
          </w:p>
        </w:tc>
        <w:tc>
          <w:tcPr>
            <w:tcW w:w="4248" w:type="dxa"/>
            <w:tcBorders>
              <w:top w:val="nil"/>
              <w:left w:val="nil"/>
              <w:bottom w:val="single" w:sz="4" w:space="0" w:color="auto"/>
              <w:right w:val="single" w:sz="4" w:space="0" w:color="auto"/>
            </w:tcBorders>
            <w:vAlign w:val="center"/>
          </w:tcPr>
          <w:p w14:paraId="797D0190" w14:textId="1FCC51DD" w:rsidR="00BC395C" w:rsidRDefault="00BC395C" w:rsidP="004419F7">
            <w:pPr>
              <w:rPr>
                <w:szCs w:val="22"/>
              </w:rPr>
            </w:pPr>
            <w:r>
              <w:rPr>
                <w:color w:val="000000"/>
                <w:sz w:val="18"/>
                <w:szCs w:val="18"/>
              </w:rPr>
              <w:t>Проекты по новому строительству линейных объектов систем электроснабжения для нового индивидуального  строительства (2,5км)</w:t>
            </w:r>
          </w:p>
        </w:tc>
        <w:tc>
          <w:tcPr>
            <w:tcW w:w="1134" w:type="dxa"/>
            <w:tcBorders>
              <w:top w:val="nil"/>
              <w:left w:val="nil"/>
              <w:bottom w:val="single" w:sz="4" w:space="0" w:color="auto"/>
              <w:right w:val="single" w:sz="4" w:space="0" w:color="auto"/>
            </w:tcBorders>
            <w:vAlign w:val="center"/>
          </w:tcPr>
          <w:p w14:paraId="4BB1ED52" w14:textId="77777777" w:rsidR="00BC395C" w:rsidRDefault="00BC395C" w:rsidP="004419F7">
            <w:pPr>
              <w:jc w:val="center"/>
              <w:rPr>
                <w:szCs w:val="22"/>
              </w:rPr>
            </w:pPr>
            <w:r>
              <w:rPr>
                <w:sz w:val="22"/>
                <w:szCs w:val="22"/>
              </w:rPr>
              <w:t>шт.</w:t>
            </w:r>
          </w:p>
        </w:tc>
        <w:tc>
          <w:tcPr>
            <w:tcW w:w="3038" w:type="dxa"/>
            <w:tcBorders>
              <w:top w:val="nil"/>
              <w:left w:val="nil"/>
              <w:bottom w:val="single" w:sz="4" w:space="0" w:color="auto"/>
              <w:right w:val="single" w:sz="4" w:space="0" w:color="auto"/>
            </w:tcBorders>
            <w:vAlign w:val="bottom"/>
          </w:tcPr>
          <w:p w14:paraId="03EA2DF2" w14:textId="085C2831" w:rsidR="00BC395C" w:rsidRDefault="00BC395C" w:rsidP="00691C6F">
            <w:pPr>
              <w:rPr>
                <w:szCs w:val="22"/>
              </w:rPr>
            </w:pPr>
            <w:r>
              <w:rPr>
                <w:color w:val="000000"/>
                <w:sz w:val="18"/>
                <w:szCs w:val="18"/>
              </w:rPr>
              <w:t>Обеспечение качественного и надежного электроснабжения существующих и перспективных электрических нагрузок.</w:t>
            </w:r>
          </w:p>
        </w:tc>
        <w:tc>
          <w:tcPr>
            <w:tcW w:w="953" w:type="dxa"/>
            <w:tcBorders>
              <w:top w:val="nil"/>
              <w:left w:val="nil"/>
              <w:bottom w:val="single" w:sz="4" w:space="0" w:color="auto"/>
              <w:right w:val="single" w:sz="4" w:space="0" w:color="auto"/>
            </w:tcBorders>
            <w:vAlign w:val="center"/>
          </w:tcPr>
          <w:p w14:paraId="49F15782" w14:textId="05642EE9" w:rsidR="00BC395C" w:rsidRDefault="00BC395C" w:rsidP="004419F7">
            <w:pPr>
              <w:jc w:val="center"/>
              <w:rPr>
                <w:szCs w:val="22"/>
              </w:rPr>
            </w:pPr>
            <w:r>
              <w:rPr>
                <w:sz w:val="22"/>
                <w:szCs w:val="22"/>
              </w:rPr>
              <w:t>2,5</w:t>
            </w:r>
          </w:p>
        </w:tc>
      </w:tr>
      <w:tr w:rsidR="00BC395C" w14:paraId="4FE8A13C" w14:textId="77777777" w:rsidTr="00691C6F">
        <w:trPr>
          <w:trHeight w:val="559"/>
          <w:jc w:val="center"/>
        </w:trPr>
        <w:tc>
          <w:tcPr>
            <w:tcW w:w="430" w:type="dxa"/>
            <w:tcBorders>
              <w:top w:val="nil"/>
              <w:left w:val="single" w:sz="4" w:space="0" w:color="auto"/>
              <w:bottom w:val="single" w:sz="4" w:space="0" w:color="auto"/>
              <w:right w:val="single" w:sz="4" w:space="0" w:color="auto"/>
            </w:tcBorders>
            <w:vAlign w:val="center"/>
          </w:tcPr>
          <w:p w14:paraId="6763CB00" w14:textId="77777777" w:rsidR="00BC395C" w:rsidRDefault="00BC395C" w:rsidP="004419F7">
            <w:pPr>
              <w:jc w:val="center"/>
              <w:rPr>
                <w:szCs w:val="22"/>
              </w:rPr>
            </w:pPr>
            <w:r>
              <w:rPr>
                <w:sz w:val="22"/>
                <w:szCs w:val="22"/>
              </w:rPr>
              <w:t>2</w:t>
            </w:r>
          </w:p>
        </w:tc>
        <w:tc>
          <w:tcPr>
            <w:tcW w:w="4248" w:type="dxa"/>
            <w:tcBorders>
              <w:top w:val="nil"/>
              <w:left w:val="nil"/>
              <w:bottom w:val="single" w:sz="4" w:space="0" w:color="auto"/>
              <w:right w:val="single" w:sz="4" w:space="0" w:color="auto"/>
            </w:tcBorders>
            <w:vAlign w:val="center"/>
          </w:tcPr>
          <w:p w14:paraId="7A6FB0D0" w14:textId="53F99BF2" w:rsidR="00BC395C" w:rsidRDefault="00BC395C" w:rsidP="004419F7">
            <w:pPr>
              <w:rPr>
                <w:szCs w:val="22"/>
              </w:rPr>
            </w:pPr>
            <w:r>
              <w:rPr>
                <w:color w:val="000000"/>
                <w:sz w:val="18"/>
                <w:szCs w:val="18"/>
              </w:rPr>
              <w:t>Проекты по реконструкции и модернизация линейных объектов систем электроснабжения (</w:t>
            </w:r>
            <w:r w:rsidR="00FF053E">
              <w:rPr>
                <w:color w:val="000000"/>
                <w:sz w:val="18"/>
                <w:szCs w:val="18"/>
              </w:rPr>
              <w:t>2</w:t>
            </w:r>
            <w:r>
              <w:rPr>
                <w:color w:val="000000"/>
                <w:sz w:val="18"/>
                <w:szCs w:val="18"/>
              </w:rPr>
              <w:t>,0 км)</w:t>
            </w:r>
          </w:p>
        </w:tc>
        <w:tc>
          <w:tcPr>
            <w:tcW w:w="1134" w:type="dxa"/>
            <w:tcBorders>
              <w:top w:val="nil"/>
              <w:left w:val="nil"/>
              <w:bottom w:val="single" w:sz="4" w:space="0" w:color="auto"/>
              <w:right w:val="single" w:sz="4" w:space="0" w:color="auto"/>
            </w:tcBorders>
            <w:vAlign w:val="center"/>
          </w:tcPr>
          <w:p w14:paraId="29DF1865" w14:textId="77777777" w:rsidR="00BC395C" w:rsidRDefault="00BC395C" w:rsidP="004419F7">
            <w:pPr>
              <w:jc w:val="center"/>
              <w:rPr>
                <w:szCs w:val="22"/>
              </w:rPr>
            </w:pPr>
            <w:r>
              <w:rPr>
                <w:sz w:val="22"/>
                <w:szCs w:val="22"/>
              </w:rPr>
              <w:t>км</w:t>
            </w:r>
          </w:p>
        </w:tc>
        <w:tc>
          <w:tcPr>
            <w:tcW w:w="3038" w:type="dxa"/>
            <w:tcBorders>
              <w:top w:val="nil"/>
              <w:left w:val="nil"/>
              <w:bottom w:val="single" w:sz="4" w:space="0" w:color="auto"/>
              <w:right w:val="single" w:sz="4" w:space="0" w:color="auto"/>
            </w:tcBorders>
            <w:vAlign w:val="center"/>
          </w:tcPr>
          <w:p w14:paraId="6EB7A5D8" w14:textId="5A9A76D9" w:rsidR="00BC395C" w:rsidRDefault="00BC395C" w:rsidP="00691C6F">
            <w:pPr>
              <w:rPr>
                <w:szCs w:val="22"/>
              </w:rPr>
            </w:pPr>
            <w:r>
              <w:rPr>
                <w:color w:val="000000"/>
                <w:sz w:val="20"/>
                <w:szCs w:val="22"/>
              </w:rPr>
              <w:t>Снижение уровня износа систем электроснабжения. Обеспечение существующих и перспективных электрических нагрузок.</w:t>
            </w:r>
          </w:p>
        </w:tc>
        <w:tc>
          <w:tcPr>
            <w:tcW w:w="953" w:type="dxa"/>
            <w:tcBorders>
              <w:top w:val="nil"/>
              <w:left w:val="nil"/>
              <w:bottom w:val="single" w:sz="4" w:space="0" w:color="auto"/>
              <w:right w:val="single" w:sz="4" w:space="0" w:color="auto"/>
            </w:tcBorders>
            <w:vAlign w:val="center"/>
          </w:tcPr>
          <w:p w14:paraId="0F3C68C6" w14:textId="77777777" w:rsidR="00BC395C" w:rsidRDefault="00BC395C" w:rsidP="004419F7">
            <w:pPr>
              <w:jc w:val="center"/>
              <w:rPr>
                <w:sz w:val="22"/>
                <w:szCs w:val="22"/>
              </w:rPr>
            </w:pPr>
          </w:p>
          <w:p w14:paraId="1662306E" w14:textId="3703C4BF" w:rsidR="00BC395C" w:rsidRDefault="00FF053E" w:rsidP="004419F7">
            <w:pPr>
              <w:jc w:val="center"/>
              <w:rPr>
                <w:szCs w:val="22"/>
              </w:rPr>
            </w:pPr>
            <w:r>
              <w:rPr>
                <w:sz w:val="22"/>
                <w:szCs w:val="22"/>
              </w:rPr>
              <w:t>2</w:t>
            </w:r>
            <w:r w:rsidR="00BC395C">
              <w:rPr>
                <w:sz w:val="22"/>
                <w:szCs w:val="22"/>
              </w:rPr>
              <w:t>,0</w:t>
            </w:r>
          </w:p>
        </w:tc>
      </w:tr>
      <w:tr w:rsidR="00BC395C" w14:paraId="1A379DE5" w14:textId="77777777" w:rsidTr="00691C6F">
        <w:trPr>
          <w:trHeight w:val="270"/>
          <w:jc w:val="center"/>
        </w:trPr>
        <w:tc>
          <w:tcPr>
            <w:tcW w:w="430" w:type="dxa"/>
            <w:tcBorders>
              <w:top w:val="nil"/>
              <w:left w:val="single" w:sz="4" w:space="0" w:color="auto"/>
              <w:bottom w:val="single" w:sz="4" w:space="0" w:color="auto"/>
              <w:right w:val="single" w:sz="4" w:space="0" w:color="auto"/>
            </w:tcBorders>
            <w:vAlign w:val="center"/>
          </w:tcPr>
          <w:p w14:paraId="2A7E5A42" w14:textId="77777777" w:rsidR="00BC395C" w:rsidRDefault="00BC395C" w:rsidP="004419F7">
            <w:pPr>
              <w:jc w:val="center"/>
              <w:rPr>
                <w:szCs w:val="22"/>
              </w:rPr>
            </w:pPr>
            <w:r>
              <w:rPr>
                <w:sz w:val="22"/>
                <w:szCs w:val="22"/>
              </w:rPr>
              <w:t>3</w:t>
            </w:r>
          </w:p>
        </w:tc>
        <w:tc>
          <w:tcPr>
            <w:tcW w:w="4248" w:type="dxa"/>
            <w:tcBorders>
              <w:top w:val="nil"/>
              <w:left w:val="nil"/>
              <w:bottom w:val="single" w:sz="4" w:space="0" w:color="auto"/>
              <w:right w:val="single" w:sz="4" w:space="0" w:color="auto"/>
            </w:tcBorders>
            <w:vAlign w:val="center"/>
          </w:tcPr>
          <w:p w14:paraId="4C595930" w14:textId="4FA0B119" w:rsidR="00BC395C" w:rsidRDefault="00BC395C" w:rsidP="004419F7">
            <w:pPr>
              <w:rPr>
                <w:szCs w:val="22"/>
              </w:rPr>
            </w:pPr>
            <w:r>
              <w:rPr>
                <w:color w:val="000000"/>
                <w:sz w:val="18"/>
                <w:szCs w:val="18"/>
              </w:rPr>
              <w:t>Проекты по реконструкции и модернизация  объектов уличного освещения систем электроснабжения (1,0 км)</w:t>
            </w:r>
          </w:p>
        </w:tc>
        <w:tc>
          <w:tcPr>
            <w:tcW w:w="1134" w:type="dxa"/>
            <w:tcBorders>
              <w:top w:val="nil"/>
              <w:left w:val="nil"/>
              <w:bottom w:val="single" w:sz="4" w:space="0" w:color="auto"/>
              <w:right w:val="single" w:sz="4" w:space="0" w:color="auto"/>
            </w:tcBorders>
            <w:vAlign w:val="center"/>
          </w:tcPr>
          <w:p w14:paraId="1ABF5DA8" w14:textId="77777777" w:rsidR="00BC395C" w:rsidRDefault="00BC395C" w:rsidP="004419F7">
            <w:pPr>
              <w:jc w:val="center"/>
              <w:rPr>
                <w:szCs w:val="22"/>
              </w:rPr>
            </w:pPr>
            <w:r>
              <w:rPr>
                <w:sz w:val="22"/>
                <w:szCs w:val="22"/>
              </w:rPr>
              <w:t>шт.</w:t>
            </w:r>
          </w:p>
        </w:tc>
        <w:tc>
          <w:tcPr>
            <w:tcW w:w="3038" w:type="dxa"/>
            <w:tcBorders>
              <w:top w:val="nil"/>
              <w:left w:val="nil"/>
              <w:bottom w:val="single" w:sz="4" w:space="0" w:color="auto"/>
              <w:right w:val="single" w:sz="4" w:space="0" w:color="auto"/>
            </w:tcBorders>
            <w:vAlign w:val="bottom"/>
          </w:tcPr>
          <w:p w14:paraId="3A78B9FE" w14:textId="2FA18068" w:rsidR="00BC395C" w:rsidRDefault="00BC395C" w:rsidP="00691C6F">
            <w:pPr>
              <w:rPr>
                <w:szCs w:val="22"/>
              </w:rPr>
            </w:pPr>
            <w:r>
              <w:rPr>
                <w:color w:val="000000"/>
                <w:sz w:val="18"/>
                <w:szCs w:val="18"/>
              </w:rPr>
              <w:t>Обеспечение качественного и надежного уличного освещения населённых пунктов</w:t>
            </w:r>
          </w:p>
        </w:tc>
        <w:tc>
          <w:tcPr>
            <w:tcW w:w="953" w:type="dxa"/>
            <w:tcBorders>
              <w:top w:val="nil"/>
              <w:left w:val="nil"/>
              <w:bottom w:val="single" w:sz="4" w:space="0" w:color="auto"/>
              <w:right w:val="single" w:sz="4" w:space="0" w:color="auto"/>
            </w:tcBorders>
            <w:vAlign w:val="center"/>
          </w:tcPr>
          <w:p w14:paraId="44841572" w14:textId="2FFC2D9A" w:rsidR="00BC395C" w:rsidRDefault="00BC395C" w:rsidP="004419F7">
            <w:pPr>
              <w:jc w:val="center"/>
              <w:rPr>
                <w:szCs w:val="22"/>
              </w:rPr>
            </w:pPr>
            <w:r>
              <w:rPr>
                <w:sz w:val="22"/>
                <w:szCs w:val="22"/>
              </w:rPr>
              <w:t>1,0</w:t>
            </w:r>
          </w:p>
        </w:tc>
      </w:tr>
    </w:tbl>
    <w:p w14:paraId="1DA52026" w14:textId="77777777" w:rsidR="00BC395C" w:rsidRDefault="00BC395C" w:rsidP="004419F7">
      <w:pPr>
        <w:jc w:val="both"/>
      </w:pPr>
    </w:p>
    <w:p w14:paraId="3F7CB99E" w14:textId="77777777" w:rsidR="00BC395C" w:rsidRDefault="00BC395C" w:rsidP="004419F7">
      <w:pPr>
        <w:jc w:val="both"/>
      </w:pPr>
    </w:p>
    <w:p w14:paraId="00EC9746" w14:textId="62CF22F3" w:rsidR="00A14E0F" w:rsidRDefault="00A14E0F" w:rsidP="004419F7">
      <w:pPr>
        <w:jc w:val="both"/>
      </w:pPr>
      <w:r>
        <w:t>Для определения долгосрочных ценовых последствий и приведения капитальных вложений в реализацию проектов схемы теплоснабжения к ценам соответствующих лет были использованы следующие макроэкономические параметры, установленные Минэкономразвития России:</w:t>
      </w:r>
    </w:p>
    <w:p w14:paraId="0F740384" w14:textId="77777777" w:rsidR="00A14E0F" w:rsidRDefault="00A14E0F" w:rsidP="00FA3AE8">
      <w:pPr>
        <w:numPr>
          <w:ilvl w:val="0"/>
          <w:numId w:val="12"/>
        </w:numPr>
        <w:jc w:val="both"/>
      </w:pPr>
      <w:r>
        <w:t>временно определенные показатели долгосрочного прогноза социально-экономического развития Российской Федерации до 2030 года в соответствии с таблицей прогнозных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 от 05.10.2017 № 21790- АКДОЗ;</w:t>
      </w:r>
    </w:p>
    <w:p w14:paraId="70B7A370" w14:textId="418F27D4" w:rsidR="00A14E0F" w:rsidRDefault="00A14E0F" w:rsidP="00FA3AE8">
      <w:pPr>
        <w:numPr>
          <w:ilvl w:val="0"/>
          <w:numId w:val="12"/>
        </w:numPr>
        <w:jc w:val="both"/>
      </w:pPr>
      <w:r>
        <w:t>Государственные укрупненные нормативы цены строительства (далее – НЦС), приведенные в  сборнике № 1</w:t>
      </w:r>
      <w:r w:rsidR="00475FFF">
        <w:t>2</w:t>
      </w:r>
      <w:r>
        <w:t xml:space="preserve"> (НЦС 81-02-1</w:t>
      </w:r>
      <w:r w:rsidR="00475FFF">
        <w:t>2</w:t>
      </w:r>
      <w:r>
        <w:t xml:space="preserve">-2024)  раздел </w:t>
      </w:r>
      <w:r w:rsidR="00475FFF">
        <w:t>2</w:t>
      </w:r>
      <w:r>
        <w:t xml:space="preserve">  для </w:t>
      </w:r>
      <w:r w:rsidR="00475FFF">
        <w:t xml:space="preserve"> прокладки одноцепных воздушных линий напряжением 0,4 </w:t>
      </w:r>
      <w:proofErr w:type="spellStart"/>
      <w:r w:rsidR="00475FFF">
        <w:t>кВ</w:t>
      </w:r>
      <w:proofErr w:type="spellEnd"/>
      <w:r w:rsidR="00475FFF">
        <w:t xml:space="preserve"> по железобетонным опорам неизолированными проводами для воздушных линий электропередачи с алюминиевыми жилами</w:t>
      </w:r>
      <w:r>
        <w:t xml:space="preserve"> по состоянию на 1 квартал 202</w:t>
      </w:r>
      <w:r w:rsidR="00475FFF">
        <w:t>4</w:t>
      </w:r>
      <w:r>
        <w:t xml:space="preserve">года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w:t>
      </w:r>
      <w:r w:rsidR="00475FFF">
        <w:t>электрических</w:t>
      </w:r>
      <w:r>
        <w:t xml:space="preserve"> сетей, строительство которых финансируется с привлечением средств федерального бюджета.</w:t>
      </w:r>
    </w:p>
    <w:p w14:paraId="5005E5C7" w14:textId="77777777" w:rsidR="00A14E0F" w:rsidRDefault="00A14E0F" w:rsidP="004419F7"/>
    <w:p w14:paraId="58BAF3CC" w14:textId="2909AE0F" w:rsidR="00A14E0F" w:rsidRDefault="00A14E0F" w:rsidP="004419F7">
      <w:pPr>
        <w:jc w:val="both"/>
      </w:pPr>
      <w:r>
        <w:t xml:space="preserve">Показатели НЦС рассчитаны в уровне цен по состоянию на 01.01.2024 для базового района (Московская область). Коэффициент  перехода  от цен базового района (Московская область) к уровню цен Курской области, определён на основе приказа Министерства регионального развития РФ от </w:t>
      </w:r>
      <w:r w:rsidR="00881169">
        <w:t>07</w:t>
      </w:r>
      <w:r>
        <w:t>.</w:t>
      </w:r>
      <w:r w:rsidR="00881169">
        <w:t>03</w:t>
      </w:r>
      <w:r>
        <w:t>.202</w:t>
      </w:r>
      <w:r w:rsidR="00881169">
        <w:t>4</w:t>
      </w:r>
      <w:r>
        <w:t xml:space="preserve"> №</w:t>
      </w:r>
      <w:r w:rsidR="00881169">
        <w:t>160</w:t>
      </w:r>
      <w:r>
        <w:t xml:space="preserve"> и составляет 0,</w:t>
      </w:r>
      <w:r w:rsidR="00881169">
        <w:t>91 при подземной  прокладке кабеля, 0</w:t>
      </w:r>
      <w:r w:rsidR="00C47A80">
        <w:t>,</w:t>
      </w:r>
      <w:r w:rsidR="00881169">
        <w:t xml:space="preserve">85 при воздушной прокладке провода и 0,93 </w:t>
      </w:r>
      <w:r w:rsidR="00C47A80">
        <w:t>-</w:t>
      </w:r>
      <w:r w:rsidR="00881169">
        <w:t xml:space="preserve"> для сетей наружного освещения.</w:t>
      </w:r>
    </w:p>
    <w:p w14:paraId="1727CB3A" w14:textId="1512952C" w:rsidR="00A14E0F" w:rsidRDefault="00A14E0F" w:rsidP="004419F7">
      <w:pPr>
        <w:jc w:val="both"/>
      </w:pPr>
      <w:r>
        <w:t xml:space="preserve">    Укрупненные нормативы представляют собой объем денежных средств необходимый и достаточный для строительства 1 к</w:t>
      </w:r>
      <w:r w:rsidR="00C47A80">
        <w:t>м</w:t>
      </w:r>
      <w:r>
        <w:t xml:space="preserve">  сетей </w:t>
      </w:r>
      <w:r w:rsidR="00881169">
        <w:t>электроснабжения</w:t>
      </w:r>
      <w:r>
        <w:t xml:space="preserve"> для варианта </w:t>
      </w:r>
      <w:r w:rsidR="00881169">
        <w:t xml:space="preserve">воздушной </w:t>
      </w:r>
      <w:r>
        <w:t xml:space="preserve">прокладки.  </w:t>
      </w:r>
    </w:p>
    <w:p w14:paraId="3D0F21B1" w14:textId="42D025D0" w:rsidR="00475FFF" w:rsidRDefault="00A14E0F" w:rsidP="004419F7">
      <w:pPr>
        <w:jc w:val="both"/>
      </w:pPr>
      <w:r>
        <w:t xml:space="preserve">        В соответствии с разделом  </w:t>
      </w:r>
      <w:r w:rsidR="00881169">
        <w:t>2</w:t>
      </w:r>
      <w:r>
        <w:t xml:space="preserve"> сборника (НЦС 81-02-1</w:t>
      </w:r>
      <w:r w:rsidR="00881169">
        <w:t>2</w:t>
      </w:r>
      <w:r>
        <w:t xml:space="preserve">-2024, </w:t>
      </w:r>
      <w:r>
        <w:rPr>
          <w:rFonts w:eastAsia="Calibri"/>
          <w:sz w:val="22"/>
          <w:szCs w:val="22"/>
        </w:rPr>
        <w:t>таблиц</w:t>
      </w:r>
      <w:r w:rsidR="00475FFF">
        <w:rPr>
          <w:rFonts w:eastAsia="Calibri"/>
          <w:sz w:val="22"/>
          <w:szCs w:val="22"/>
        </w:rPr>
        <w:t>а</w:t>
      </w:r>
      <w:r>
        <w:rPr>
          <w:rFonts w:eastAsia="Calibri"/>
          <w:sz w:val="22"/>
          <w:szCs w:val="22"/>
        </w:rPr>
        <w:t xml:space="preserve"> </w:t>
      </w:r>
      <w:r w:rsidR="00881169">
        <w:rPr>
          <w:rFonts w:eastAsia="Calibri"/>
          <w:sz w:val="22"/>
          <w:szCs w:val="22"/>
        </w:rPr>
        <w:t>12-</w:t>
      </w:r>
      <w:r w:rsidR="00475FFF">
        <w:rPr>
          <w:rFonts w:eastAsia="Calibri"/>
          <w:sz w:val="22"/>
          <w:szCs w:val="22"/>
        </w:rPr>
        <w:t>02</w:t>
      </w:r>
      <w:r>
        <w:rPr>
          <w:rFonts w:eastAsia="Calibri"/>
          <w:sz w:val="22"/>
          <w:szCs w:val="22"/>
        </w:rPr>
        <w:t>-001</w:t>
      </w:r>
      <w:r>
        <w:t xml:space="preserve"> для </w:t>
      </w:r>
      <w:r w:rsidR="00475FFF">
        <w:t xml:space="preserve">прокладки одноцепных воздушных линий напряжением 0,4 </w:t>
      </w:r>
      <w:proofErr w:type="spellStart"/>
      <w:r w:rsidR="00475FFF">
        <w:t>кВ</w:t>
      </w:r>
      <w:proofErr w:type="spellEnd"/>
      <w:r w:rsidR="00475FFF">
        <w:t xml:space="preserve"> по железобетонным опорам неизолированными проводами для воздушных линий электропередачи с алюминиевыми жилами стоимость 1км такой линии составляет 1961тыс.руб.</w:t>
      </w:r>
    </w:p>
    <w:p w14:paraId="46478204" w14:textId="4053AB0B" w:rsidR="00AB6A96" w:rsidRDefault="00AB6A96" w:rsidP="004419F7">
      <w:pPr>
        <w:jc w:val="both"/>
      </w:pPr>
    </w:p>
    <w:p w14:paraId="0B2DFB55" w14:textId="1031854C" w:rsidR="00014B09" w:rsidRDefault="003331AA" w:rsidP="004419F7">
      <w:pPr>
        <w:jc w:val="both"/>
        <w:rPr>
          <w:b/>
          <w:bCs/>
          <w:sz w:val="22"/>
          <w:szCs w:val="22"/>
        </w:rPr>
      </w:pPr>
      <w:r>
        <w:rPr>
          <w:b/>
          <w:bCs/>
          <w:sz w:val="22"/>
          <w:szCs w:val="22"/>
        </w:rPr>
        <w:t xml:space="preserve">Таблица </w:t>
      </w:r>
      <w:r w:rsidR="008626EC">
        <w:rPr>
          <w:b/>
          <w:bCs/>
          <w:sz w:val="22"/>
          <w:szCs w:val="22"/>
        </w:rPr>
        <w:t>7</w:t>
      </w:r>
      <w:r>
        <w:rPr>
          <w:b/>
          <w:bCs/>
          <w:sz w:val="22"/>
          <w:szCs w:val="22"/>
        </w:rPr>
        <w:t>.</w:t>
      </w:r>
      <w:r w:rsidR="008626EC">
        <w:rPr>
          <w:b/>
          <w:bCs/>
          <w:sz w:val="22"/>
          <w:szCs w:val="22"/>
        </w:rPr>
        <w:t>2</w:t>
      </w:r>
      <w:r>
        <w:rPr>
          <w:b/>
          <w:bCs/>
          <w:sz w:val="22"/>
          <w:szCs w:val="22"/>
        </w:rPr>
        <w:t>. Итоговая финансовая оценка технических мероприятий и исходная информация  для определения источников финансирования  программы инвестиционных проектов в электроснабжении  (2024-203</w:t>
      </w:r>
      <w:r w:rsidR="002D72BF">
        <w:rPr>
          <w:b/>
          <w:bCs/>
          <w:sz w:val="22"/>
          <w:szCs w:val="22"/>
        </w:rPr>
        <w:t>2</w:t>
      </w:r>
      <w:r>
        <w:rPr>
          <w:b/>
          <w:bCs/>
          <w:sz w:val="22"/>
          <w:szCs w:val="22"/>
        </w:rPr>
        <w:t>годы)</w:t>
      </w:r>
      <w:r w:rsidR="008916A4">
        <w:rPr>
          <w:b/>
          <w:bCs/>
          <w:sz w:val="22"/>
          <w:szCs w:val="22"/>
        </w:rPr>
        <w:t xml:space="preserve"> </w:t>
      </w:r>
      <w:r w:rsidR="008916A4">
        <w:rPr>
          <w:b/>
          <w:bCs/>
          <w:color w:val="000000"/>
          <w:sz w:val="20"/>
        </w:rPr>
        <w:t>с учётом НДС</w:t>
      </w:r>
    </w:p>
    <w:tbl>
      <w:tblPr>
        <w:tblW w:w="9923" w:type="dxa"/>
        <w:tblInd w:w="-5" w:type="dxa"/>
        <w:tblLayout w:type="fixed"/>
        <w:tblLook w:val="04A0" w:firstRow="1" w:lastRow="0" w:firstColumn="1" w:lastColumn="0" w:noHBand="0" w:noVBand="1"/>
      </w:tblPr>
      <w:tblGrid>
        <w:gridCol w:w="1644"/>
        <w:gridCol w:w="708"/>
        <w:gridCol w:w="709"/>
        <w:gridCol w:w="851"/>
        <w:gridCol w:w="850"/>
        <w:gridCol w:w="992"/>
        <w:gridCol w:w="709"/>
        <w:gridCol w:w="851"/>
        <w:gridCol w:w="850"/>
        <w:gridCol w:w="851"/>
        <w:gridCol w:w="908"/>
      </w:tblGrid>
      <w:tr w:rsidR="00014B09" w14:paraId="421412EC" w14:textId="77777777" w:rsidTr="00AA58F3">
        <w:trPr>
          <w:trHeight w:val="397"/>
        </w:trPr>
        <w:tc>
          <w:tcPr>
            <w:tcW w:w="1644" w:type="dxa"/>
            <w:vMerge w:val="restart"/>
            <w:tcBorders>
              <w:top w:val="single" w:sz="4" w:space="0" w:color="000000"/>
              <w:left w:val="single" w:sz="4" w:space="0" w:color="000000"/>
              <w:bottom w:val="single" w:sz="4" w:space="0" w:color="000000"/>
            </w:tcBorders>
            <w:shd w:val="clear" w:color="auto" w:fill="auto"/>
            <w:vAlign w:val="center"/>
          </w:tcPr>
          <w:p w14:paraId="7E0F9490" w14:textId="77777777" w:rsidR="00014B09" w:rsidRDefault="003331AA" w:rsidP="004419F7">
            <w:pPr>
              <w:snapToGrid w:val="0"/>
              <w:jc w:val="center"/>
              <w:rPr>
                <w:color w:val="000000"/>
                <w:sz w:val="18"/>
                <w:szCs w:val="18"/>
              </w:rPr>
            </w:pPr>
            <w:r>
              <w:rPr>
                <w:color w:val="000000"/>
                <w:sz w:val="18"/>
                <w:szCs w:val="18"/>
              </w:rPr>
              <w:t>Наименование населённых пунктов</w:t>
            </w:r>
          </w:p>
        </w:tc>
        <w:tc>
          <w:tcPr>
            <w:tcW w:w="708" w:type="dxa"/>
            <w:vMerge w:val="restart"/>
            <w:tcBorders>
              <w:top w:val="single" w:sz="4" w:space="0" w:color="000000"/>
              <w:left w:val="single" w:sz="4" w:space="0" w:color="000000"/>
              <w:bottom w:val="single" w:sz="4" w:space="0" w:color="000000"/>
            </w:tcBorders>
            <w:shd w:val="clear" w:color="auto" w:fill="auto"/>
            <w:vAlign w:val="center"/>
          </w:tcPr>
          <w:p w14:paraId="36C34A5B" w14:textId="77777777" w:rsidR="00014B09" w:rsidRDefault="003331AA" w:rsidP="004419F7">
            <w:pPr>
              <w:snapToGrid w:val="0"/>
              <w:jc w:val="center"/>
              <w:rPr>
                <w:color w:val="000000"/>
                <w:sz w:val="18"/>
                <w:szCs w:val="18"/>
              </w:rPr>
            </w:pPr>
            <w:proofErr w:type="spellStart"/>
            <w:r>
              <w:rPr>
                <w:color w:val="000000"/>
                <w:sz w:val="18"/>
                <w:szCs w:val="18"/>
              </w:rPr>
              <w:t>Ед.изм</w:t>
            </w:r>
            <w:proofErr w:type="spellEnd"/>
            <w:r>
              <w:rPr>
                <w:color w:val="000000"/>
                <w:sz w:val="18"/>
                <w:szCs w:val="18"/>
              </w:rPr>
              <w:t>.</w:t>
            </w:r>
          </w:p>
        </w:tc>
        <w:tc>
          <w:tcPr>
            <w:tcW w:w="7571"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7D084A37" w14:textId="77777777" w:rsidR="00014B09" w:rsidRDefault="003331AA" w:rsidP="004419F7">
            <w:pPr>
              <w:snapToGrid w:val="0"/>
              <w:jc w:val="center"/>
              <w:rPr>
                <w:color w:val="000000"/>
                <w:sz w:val="18"/>
                <w:szCs w:val="18"/>
              </w:rPr>
            </w:pPr>
            <w:r>
              <w:rPr>
                <w:color w:val="000000"/>
                <w:sz w:val="18"/>
                <w:szCs w:val="18"/>
              </w:rPr>
              <w:t>Период планирования</w:t>
            </w:r>
          </w:p>
        </w:tc>
      </w:tr>
      <w:tr w:rsidR="00014B09" w14:paraId="374F144C" w14:textId="77777777" w:rsidTr="00AA58F3">
        <w:trPr>
          <w:trHeight w:val="505"/>
        </w:trPr>
        <w:tc>
          <w:tcPr>
            <w:tcW w:w="1644" w:type="dxa"/>
            <w:vMerge/>
            <w:tcBorders>
              <w:top w:val="single" w:sz="4" w:space="0" w:color="000000"/>
              <w:left w:val="single" w:sz="4" w:space="0" w:color="000000"/>
              <w:bottom w:val="single" w:sz="4" w:space="0" w:color="000000"/>
            </w:tcBorders>
            <w:shd w:val="clear" w:color="auto" w:fill="auto"/>
            <w:vAlign w:val="center"/>
          </w:tcPr>
          <w:p w14:paraId="1726B3CA" w14:textId="77777777" w:rsidR="00014B09" w:rsidRDefault="00014B09" w:rsidP="004419F7">
            <w:pPr>
              <w:snapToGrid w:val="0"/>
              <w:jc w:val="center"/>
              <w:rPr>
                <w:color w:val="000000"/>
                <w:sz w:val="18"/>
                <w:szCs w:val="18"/>
              </w:rPr>
            </w:pPr>
          </w:p>
        </w:tc>
        <w:tc>
          <w:tcPr>
            <w:tcW w:w="708" w:type="dxa"/>
            <w:vMerge/>
            <w:tcBorders>
              <w:top w:val="single" w:sz="4" w:space="0" w:color="000000"/>
              <w:left w:val="single" w:sz="4" w:space="0" w:color="000000"/>
              <w:bottom w:val="single" w:sz="4" w:space="0" w:color="000000"/>
            </w:tcBorders>
            <w:shd w:val="clear" w:color="auto" w:fill="auto"/>
            <w:vAlign w:val="center"/>
          </w:tcPr>
          <w:p w14:paraId="42CC0DDF" w14:textId="77777777" w:rsidR="00014B09" w:rsidRDefault="00014B09" w:rsidP="004419F7">
            <w:pPr>
              <w:snapToGrid w:val="0"/>
              <w:jc w:val="center"/>
              <w:rPr>
                <w:color w:val="000000"/>
                <w:sz w:val="18"/>
                <w:szCs w:val="18"/>
              </w:rPr>
            </w:pPr>
          </w:p>
        </w:tc>
        <w:tc>
          <w:tcPr>
            <w:tcW w:w="709" w:type="dxa"/>
            <w:tcBorders>
              <w:left w:val="single" w:sz="4" w:space="0" w:color="000000"/>
              <w:bottom w:val="single" w:sz="4" w:space="0" w:color="000000"/>
            </w:tcBorders>
            <w:shd w:val="clear" w:color="auto" w:fill="auto"/>
            <w:vAlign w:val="center"/>
          </w:tcPr>
          <w:p w14:paraId="293CF469" w14:textId="77777777" w:rsidR="00014B09" w:rsidRDefault="003331AA" w:rsidP="004419F7">
            <w:pPr>
              <w:snapToGrid w:val="0"/>
              <w:jc w:val="center"/>
              <w:rPr>
                <w:color w:val="000000"/>
                <w:sz w:val="18"/>
                <w:szCs w:val="18"/>
              </w:rPr>
            </w:pPr>
            <w:r>
              <w:rPr>
                <w:color w:val="000000"/>
                <w:sz w:val="16"/>
                <w:szCs w:val="16"/>
              </w:rPr>
              <w:t>2023</w:t>
            </w:r>
          </w:p>
        </w:tc>
        <w:tc>
          <w:tcPr>
            <w:tcW w:w="851" w:type="dxa"/>
            <w:tcBorders>
              <w:left w:val="single" w:sz="4" w:space="0" w:color="000000"/>
              <w:bottom w:val="single" w:sz="4" w:space="0" w:color="000000"/>
            </w:tcBorders>
            <w:shd w:val="clear" w:color="auto" w:fill="auto"/>
            <w:vAlign w:val="center"/>
          </w:tcPr>
          <w:p w14:paraId="2279362A" w14:textId="77777777" w:rsidR="00014B09" w:rsidRDefault="003331AA" w:rsidP="004419F7">
            <w:pPr>
              <w:snapToGrid w:val="0"/>
              <w:jc w:val="center"/>
              <w:rPr>
                <w:color w:val="000000"/>
                <w:sz w:val="18"/>
                <w:szCs w:val="18"/>
              </w:rPr>
            </w:pPr>
            <w:r>
              <w:rPr>
                <w:color w:val="000000"/>
                <w:sz w:val="16"/>
                <w:szCs w:val="16"/>
              </w:rPr>
              <w:t>2024</w:t>
            </w:r>
          </w:p>
        </w:tc>
        <w:tc>
          <w:tcPr>
            <w:tcW w:w="850" w:type="dxa"/>
            <w:tcBorders>
              <w:left w:val="single" w:sz="4" w:space="0" w:color="000000"/>
              <w:bottom w:val="single" w:sz="4" w:space="0" w:color="000000"/>
            </w:tcBorders>
            <w:shd w:val="clear" w:color="auto" w:fill="auto"/>
            <w:vAlign w:val="center"/>
          </w:tcPr>
          <w:p w14:paraId="1F1FB0D1" w14:textId="77777777" w:rsidR="00014B09" w:rsidRDefault="003331AA" w:rsidP="004419F7">
            <w:pPr>
              <w:snapToGrid w:val="0"/>
              <w:jc w:val="center"/>
              <w:rPr>
                <w:color w:val="000000"/>
                <w:sz w:val="18"/>
                <w:szCs w:val="18"/>
              </w:rPr>
            </w:pPr>
            <w:r>
              <w:rPr>
                <w:color w:val="000000"/>
                <w:sz w:val="16"/>
                <w:szCs w:val="16"/>
              </w:rPr>
              <w:t>2025</w:t>
            </w:r>
          </w:p>
        </w:tc>
        <w:tc>
          <w:tcPr>
            <w:tcW w:w="992" w:type="dxa"/>
            <w:tcBorders>
              <w:left w:val="single" w:sz="4" w:space="0" w:color="000000"/>
              <w:bottom w:val="single" w:sz="4" w:space="0" w:color="000000"/>
            </w:tcBorders>
            <w:shd w:val="clear" w:color="auto" w:fill="auto"/>
            <w:vAlign w:val="center"/>
          </w:tcPr>
          <w:p w14:paraId="1DCF0750" w14:textId="77777777" w:rsidR="00014B09" w:rsidRDefault="003331AA" w:rsidP="004419F7">
            <w:pPr>
              <w:snapToGrid w:val="0"/>
              <w:jc w:val="center"/>
              <w:rPr>
                <w:color w:val="000000"/>
                <w:sz w:val="18"/>
                <w:szCs w:val="18"/>
              </w:rPr>
            </w:pPr>
            <w:r>
              <w:rPr>
                <w:color w:val="000000"/>
                <w:sz w:val="16"/>
                <w:szCs w:val="16"/>
              </w:rPr>
              <w:t>2026</w:t>
            </w:r>
          </w:p>
        </w:tc>
        <w:tc>
          <w:tcPr>
            <w:tcW w:w="709" w:type="dxa"/>
            <w:tcBorders>
              <w:left w:val="single" w:sz="4" w:space="0" w:color="000000"/>
              <w:bottom w:val="single" w:sz="4" w:space="0" w:color="000000"/>
            </w:tcBorders>
            <w:shd w:val="clear" w:color="auto" w:fill="auto"/>
            <w:vAlign w:val="center"/>
          </w:tcPr>
          <w:p w14:paraId="2A58432F" w14:textId="77777777" w:rsidR="00014B09" w:rsidRDefault="003331AA" w:rsidP="004419F7">
            <w:pPr>
              <w:snapToGrid w:val="0"/>
              <w:jc w:val="center"/>
              <w:rPr>
                <w:color w:val="000000"/>
                <w:sz w:val="18"/>
                <w:szCs w:val="18"/>
              </w:rPr>
            </w:pPr>
            <w:r>
              <w:rPr>
                <w:color w:val="000000"/>
                <w:sz w:val="16"/>
                <w:szCs w:val="16"/>
              </w:rPr>
              <w:t>2027</w:t>
            </w:r>
          </w:p>
        </w:tc>
        <w:tc>
          <w:tcPr>
            <w:tcW w:w="851" w:type="dxa"/>
            <w:tcBorders>
              <w:left w:val="single" w:sz="4" w:space="0" w:color="000000"/>
              <w:bottom w:val="single" w:sz="4" w:space="0" w:color="000000"/>
            </w:tcBorders>
            <w:shd w:val="clear" w:color="auto" w:fill="auto"/>
            <w:vAlign w:val="center"/>
          </w:tcPr>
          <w:p w14:paraId="1716219E" w14:textId="77777777" w:rsidR="00014B09" w:rsidRDefault="003331AA" w:rsidP="004419F7">
            <w:pPr>
              <w:snapToGrid w:val="0"/>
              <w:jc w:val="center"/>
              <w:rPr>
                <w:color w:val="000000"/>
                <w:sz w:val="18"/>
                <w:szCs w:val="18"/>
              </w:rPr>
            </w:pPr>
            <w:r>
              <w:rPr>
                <w:color w:val="000000"/>
                <w:sz w:val="16"/>
                <w:szCs w:val="16"/>
              </w:rPr>
              <w:t>2028</w:t>
            </w:r>
          </w:p>
        </w:tc>
        <w:tc>
          <w:tcPr>
            <w:tcW w:w="850" w:type="dxa"/>
            <w:tcBorders>
              <w:left w:val="single" w:sz="4" w:space="0" w:color="000000"/>
              <w:bottom w:val="single" w:sz="4" w:space="0" w:color="000000"/>
            </w:tcBorders>
            <w:shd w:val="clear" w:color="auto" w:fill="auto"/>
            <w:vAlign w:val="center"/>
          </w:tcPr>
          <w:p w14:paraId="47145F13" w14:textId="77777777" w:rsidR="00014B09" w:rsidRDefault="003331AA" w:rsidP="004419F7">
            <w:pPr>
              <w:snapToGrid w:val="0"/>
              <w:jc w:val="center"/>
              <w:rPr>
                <w:color w:val="000000"/>
                <w:sz w:val="18"/>
                <w:szCs w:val="18"/>
              </w:rPr>
            </w:pPr>
            <w:r>
              <w:rPr>
                <w:color w:val="000000"/>
                <w:sz w:val="16"/>
                <w:szCs w:val="16"/>
              </w:rPr>
              <w:t>2024-2028</w:t>
            </w:r>
          </w:p>
        </w:tc>
        <w:tc>
          <w:tcPr>
            <w:tcW w:w="851" w:type="dxa"/>
            <w:tcBorders>
              <w:left w:val="single" w:sz="4" w:space="0" w:color="000000"/>
              <w:bottom w:val="single" w:sz="4" w:space="0" w:color="000000"/>
            </w:tcBorders>
            <w:shd w:val="clear" w:color="auto" w:fill="auto"/>
            <w:vAlign w:val="center"/>
          </w:tcPr>
          <w:p w14:paraId="739029FA" w14:textId="5D8AECCE" w:rsidR="00014B09" w:rsidRDefault="003331AA" w:rsidP="004419F7">
            <w:pPr>
              <w:snapToGrid w:val="0"/>
              <w:jc w:val="center"/>
              <w:rPr>
                <w:color w:val="000000"/>
                <w:sz w:val="18"/>
                <w:szCs w:val="18"/>
              </w:rPr>
            </w:pPr>
            <w:r>
              <w:rPr>
                <w:color w:val="000000"/>
                <w:sz w:val="16"/>
                <w:szCs w:val="16"/>
              </w:rPr>
              <w:t>2029-203</w:t>
            </w:r>
            <w:r w:rsidR="002D72BF">
              <w:rPr>
                <w:color w:val="000000"/>
                <w:sz w:val="16"/>
                <w:szCs w:val="16"/>
              </w:rPr>
              <w:t>2</w:t>
            </w:r>
          </w:p>
        </w:tc>
        <w:tc>
          <w:tcPr>
            <w:tcW w:w="908" w:type="dxa"/>
            <w:tcBorders>
              <w:left w:val="single" w:sz="4" w:space="0" w:color="000000"/>
              <w:bottom w:val="single" w:sz="4" w:space="0" w:color="000000"/>
              <w:right w:val="single" w:sz="4" w:space="0" w:color="000000"/>
            </w:tcBorders>
            <w:shd w:val="clear" w:color="auto" w:fill="auto"/>
            <w:vAlign w:val="center"/>
          </w:tcPr>
          <w:p w14:paraId="7CA73FFF" w14:textId="77777777" w:rsidR="00014B09" w:rsidRDefault="003331AA" w:rsidP="004419F7">
            <w:pPr>
              <w:snapToGrid w:val="0"/>
              <w:jc w:val="center"/>
              <w:rPr>
                <w:color w:val="000000"/>
                <w:sz w:val="18"/>
                <w:szCs w:val="18"/>
              </w:rPr>
            </w:pPr>
            <w:r>
              <w:rPr>
                <w:color w:val="000000"/>
                <w:sz w:val="18"/>
                <w:szCs w:val="18"/>
              </w:rPr>
              <w:t>Итого</w:t>
            </w:r>
          </w:p>
        </w:tc>
      </w:tr>
      <w:tr w:rsidR="00FF053E" w14:paraId="0814D690" w14:textId="77777777" w:rsidTr="00AA58F3">
        <w:trPr>
          <w:trHeight w:val="429"/>
        </w:trPr>
        <w:tc>
          <w:tcPr>
            <w:tcW w:w="1644" w:type="dxa"/>
            <w:tcBorders>
              <w:top w:val="single" w:sz="4" w:space="0" w:color="000000"/>
              <w:left w:val="single" w:sz="4" w:space="0" w:color="000000"/>
              <w:bottom w:val="single" w:sz="4" w:space="0" w:color="000000"/>
            </w:tcBorders>
            <w:shd w:val="clear" w:color="auto" w:fill="auto"/>
            <w:vAlign w:val="center"/>
          </w:tcPr>
          <w:p w14:paraId="6FCA686B" w14:textId="0234063A" w:rsidR="00FF053E" w:rsidRDefault="00FF053E" w:rsidP="00FF053E">
            <w:pPr>
              <w:snapToGrid w:val="0"/>
              <w:rPr>
                <w:color w:val="00000A"/>
                <w:sz w:val="20"/>
              </w:rPr>
            </w:pPr>
            <w:r>
              <w:rPr>
                <w:color w:val="000000"/>
                <w:sz w:val="18"/>
                <w:szCs w:val="18"/>
              </w:rPr>
              <w:t>Проекты по новому строительству линейных объектов систем электроснабжения для нового индивидуального  строительства (2,5км)</w:t>
            </w:r>
          </w:p>
        </w:tc>
        <w:tc>
          <w:tcPr>
            <w:tcW w:w="708" w:type="dxa"/>
            <w:tcBorders>
              <w:top w:val="single" w:sz="4" w:space="0" w:color="000000"/>
              <w:left w:val="single" w:sz="4" w:space="0" w:color="000000"/>
              <w:bottom w:val="single" w:sz="4" w:space="0" w:color="000000"/>
            </w:tcBorders>
            <w:shd w:val="clear" w:color="auto" w:fill="auto"/>
            <w:vAlign w:val="center"/>
          </w:tcPr>
          <w:p w14:paraId="4314D5A5" w14:textId="77777777" w:rsidR="00FF053E" w:rsidRDefault="00FF053E" w:rsidP="00FF053E">
            <w:pPr>
              <w:snapToGrid w:val="0"/>
              <w:rPr>
                <w:sz w:val="20"/>
              </w:rPr>
            </w:pPr>
            <w:proofErr w:type="spellStart"/>
            <w:r>
              <w:rPr>
                <w:sz w:val="20"/>
              </w:rPr>
              <w:t>т.руб</w:t>
            </w:r>
            <w:proofErr w:type="spellEnd"/>
          </w:p>
        </w:tc>
        <w:tc>
          <w:tcPr>
            <w:tcW w:w="709" w:type="dxa"/>
            <w:tcBorders>
              <w:left w:val="single" w:sz="4" w:space="0" w:color="000000"/>
              <w:bottom w:val="single" w:sz="4" w:space="0" w:color="000000"/>
            </w:tcBorders>
            <w:shd w:val="clear" w:color="auto" w:fill="auto"/>
            <w:vAlign w:val="center"/>
          </w:tcPr>
          <w:p w14:paraId="1154EFB0" w14:textId="77777777" w:rsidR="00FF053E" w:rsidRDefault="00FF053E" w:rsidP="00FF053E">
            <w:pPr>
              <w:snapToGrid w:val="0"/>
              <w:jc w:val="center"/>
              <w:rPr>
                <w:color w:val="000000"/>
                <w:sz w:val="18"/>
                <w:szCs w:val="18"/>
              </w:rPr>
            </w:pPr>
          </w:p>
        </w:tc>
        <w:tc>
          <w:tcPr>
            <w:tcW w:w="851" w:type="dxa"/>
            <w:tcBorders>
              <w:left w:val="single" w:sz="4" w:space="0" w:color="000000"/>
              <w:bottom w:val="single" w:sz="4" w:space="0" w:color="000000"/>
            </w:tcBorders>
            <w:shd w:val="clear" w:color="auto" w:fill="auto"/>
            <w:vAlign w:val="center"/>
          </w:tcPr>
          <w:p w14:paraId="027BF720" w14:textId="3C37C5E6" w:rsidR="00FF053E" w:rsidRDefault="00FF053E" w:rsidP="00FF053E">
            <w:pPr>
              <w:snapToGrid w:val="0"/>
              <w:jc w:val="center"/>
              <w:rPr>
                <w:color w:val="000000"/>
                <w:sz w:val="18"/>
                <w:szCs w:val="18"/>
              </w:rPr>
            </w:pPr>
            <w:r>
              <w:rPr>
                <w:color w:val="000000"/>
                <w:sz w:val="18"/>
                <w:szCs w:val="18"/>
              </w:rPr>
              <w:t>545</w:t>
            </w:r>
          </w:p>
        </w:tc>
        <w:tc>
          <w:tcPr>
            <w:tcW w:w="850" w:type="dxa"/>
            <w:tcBorders>
              <w:left w:val="single" w:sz="4" w:space="0" w:color="000000"/>
              <w:bottom w:val="single" w:sz="4" w:space="0" w:color="000000"/>
            </w:tcBorders>
            <w:shd w:val="clear" w:color="auto" w:fill="auto"/>
            <w:vAlign w:val="center"/>
          </w:tcPr>
          <w:p w14:paraId="68C44556" w14:textId="704251B9" w:rsidR="00FF053E" w:rsidRDefault="00FF053E" w:rsidP="00FF053E">
            <w:pPr>
              <w:snapToGrid w:val="0"/>
              <w:jc w:val="center"/>
              <w:rPr>
                <w:color w:val="000000"/>
                <w:sz w:val="18"/>
                <w:szCs w:val="18"/>
              </w:rPr>
            </w:pPr>
            <w:r>
              <w:rPr>
                <w:color w:val="000000"/>
                <w:sz w:val="18"/>
                <w:szCs w:val="18"/>
              </w:rPr>
              <w:t>545</w:t>
            </w:r>
          </w:p>
        </w:tc>
        <w:tc>
          <w:tcPr>
            <w:tcW w:w="992" w:type="dxa"/>
            <w:tcBorders>
              <w:left w:val="single" w:sz="4" w:space="0" w:color="000000"/>
              <w:bottom w:val="single" w:sz="4" w:space="0" w:color="000000"/>
            </w:tcBorders>
            <w:shd w:val="clear" w:color="auto" w:fill="auto"/>
            <w:vAlign w:val="center"/>
          </w:tcPr>
          <w:p w14:paraId="4CA4F5B8" w14:textId="0BFA6A61" w:rsidR="00FF053E" w:rsidRDefault="00FF053E" w:rsidP="00FF053E">
            <w:pPr>
              <w:snapToGrid w:val="0"/>
              <w:jc w:val="center"/>
              <w:rPr>
                <w:color w:val="000000"/>
                <w:sz w:val="18"/>
                <w:szCs w:val="18"/>
              </w:rPr>
            </w:pPr>
            <w:r>
              <w:rPr>
                <w:color w:val="000000"/>
                <w:sz w:val="18"/>
                <w:szCs w:val="18"/>
              </w:rPr>
              <w:t>545</w:t>
            </w:r>
          </w:p>
        </w:tc>
        <w:tc>
          <w:tcPr>
            <w:tcW w:w="709" w:type="dxa"/>
            <w:tcBorders>
              <w:left w:val="single" w:sz="4" w:space="0" w:color="000000"/>
              <w:bottom w:val="single" w:sz="4" w:space="0" w:color="000000"/>
            </w:tcBorders>
            <w:shd w:val="clear" w:color="auto" w:fill="auto"/>
            <w:vAlign w:val="center"/>
          </w:tcPr>
          <w:p w14:paraId="6F737FE3" w14:textId="5DFC56D5" w:rsidR="00FF053E" w:rsidRDefault="00FF053E" w:rsidP="00FF053E">
            <w:pPr>
              <w:snapToGrid w:val="0"/>
              <w:jc w:val="center"/>
              <w:rPr>
                <w:color w:val="000000"/>
                <w:sz w:val="18"/>
                <w:szCs w:val="18"/>
              </w:rPr>
            </w:pPr>
            <w:r>
              <w:rPr>
                <w:color w:val="000000"/>
                <w:sz w:val="18"/>
                <w:szCs w:val="18"/>
              </w:rPr>
              <w:t>545</w:t>
            </w:r>
          </w:p>
        </w:tc>
        <w:tc>
          <w:tcPr>
            <w:tcW w:w="851" w:type="dxa"/>
            <w:tcBorders>
              <w:left w:val="single" w:sz="4" w:space="0" w:color="000000"/>
              <w:bottom w:val="single" w:sz="4" w:space="0" w:color="000000"/>
            </w:tcBorders>
            <w:shd w:val="clear" w:color="auto" w:fill="auto"/>
            <w:vAlign w:val="center"/>
          </w:tcPr>
          <w:p w14:paraId="3CFE24D2" w14:textId="5FC4320F" w:rsidR="00FF053E" w:rsidRDefault="00FF053E" w:rsidP="00FF053E">
            <w:pPr>
              <w:snapToGrid w:val="0"/>
              <w:jc w:val="center"/>
              <w:rPr>
                <w:color w:val="000000"/>
                <w:sz w:val="18"/>
                <w:szCs w:val="18"/>
              </w:rPr>
            </w:pPr>
            <w:r>
              <w:rPr>
                <w:color w:val="000000"/>
                <w:sz w:val="18"/>
                <w:szCs w:val="18"/>
              </w:rPr>
              <w:t>545</w:t>
            </w:r>
          </w:p>
        </w:tc>
        <w:tc>
          <w:tcPr>
            <w:tcW w:w="850" w:type="dxa"/>
            <w:tcBorders>
              <w:left w:val="single" w:sz="4" w:space="0" w:color="000000"/>
              <w:bottom w:val="single" w:sz="4" w:space="0" w:color="000000"/>
            </w:tcBorders>
            <w:shd w:val="clear" w:color="auto" w:fill="auto"/>
            <w:vAlign w:val="center"/>
          </w:tcPr>
          <w:p w14:paraId="7CD761C7" w14:textId="0644D3CA" w:rsidR="00FF053E" w:rsidRDefault="00FF053E" w:rsidP="00FF053E">
            <w:pPr>
              <w:snapToGrid w:val="0"/>
              <w:jc w:val="center"/>
              <w:rPr>
                <w:color w:val="000000"/>
                <w:sz w:val="18"/>
                <w:szCs w:val="18"/>
              </w:rPr>
            </w:pPr>
            <w:r>
              <w:rPr>
                <w:color w:val="000000"/>
                <w:sz w:val="18"/>
                <w:szCs w:val="18"/>
              </w:rPr>
              <w:t>2725</w:t>
            </w:r>
          </w:p>
        </w:tc>
        <w:tc>
          <w:tcPr>
            <w:tcW w:w="851" w:type="dxa"/>
            <w:tcBorders>
              <w:left w:val="single" w:sz="4" w:space="0" w:color="000000"/>
              <w:bottom w:val="single" w:sz="4" w:space="0" w:color="000000"/>
            </w:tcBorders>
            <w:shd w:val="clear" w:color="auto" w:fill="auto"/>
            <w:vAlign w:val="center"/>
          </w:tcPr>
          <w:p w14:paraId="6DCF1929" w14:textId="04A3DE80" w:rsidR="00FF053E" w:rsidRDefault="00FF053E" w:rsidP="00FF053E">
            <w:pPr>
              <w:snapToGrid w:val="0"/>
              <w:jc w:val="center"/>
              <w:rPr>
                <w:color w:val="000000"/>
                <w:sz w:val="18"/>
                <w:szCs w:val="18"/>
              </w:rPr>
            </w:pPr>
            <w:r>
              <w:rPr>
                <w:color w:val="000000"/>
                <w:sz w:val="18"/>
                <w:szCs w:val="18"/>
              </w:rPr>
              <w:t>2180</w:t>
            </w:r>
          </w:p>
        </w:tc>
        <w:tc>
          <w:tcPr>
            <w:tcW w:w="908" w:type="dxa"/>
            <w:tcBorders>
              <w:left w:val="single" w:sz="4" w:space="0" w:color="000000"/>
              <w:bottom w:val="single" w:sz="4" w:space="0" w:color="000000"/>
              <w:right w:val="single" w:sz="4" w:space="0" w:color="000000"/>
            </w:tcBorders>
            <w:shd w:val="clear" w:color="auto" w:fill="auto"/>
            <w:vAlign w:val="center"/>
          </w:tcPr>
          <w:p w14:paraId="3D051C20" w14:textId="745760FF" w:rsidR="00FF053E" w:rsidRDefault="00FF053E" w:rsidP="00FF053E">
            <w:pPr>
              <w:snapToGrid w:val="0"/>
              <w:jc w:val="center"/>
              <w:rPr>
                <w:color w:val="000000"/>
                <w:sz w:val="18"/>
                <w:szCs w:val="18"/>
              </w:rPr>
            </w:pPr>
            <w:r>
              <w:rPr>
                <w:color w:val="000000"/>
                <w:sz w:val="18"/>
                <w:szCs w:val="18"/>
              </w:rPr>
              <w:t>4905</w:t>
            </w:r>
          </w:p>
        </w:tc>
      </w:tr>
      <w:tr w:rsidR="00FF053E" w14:paraId="655C1849" w14:textId="77777777" w:rsidTr="00AA58F3">
        <w:trPr>
          <w:trHeight w:val="429"/>
        </w:trPr>
        <w:tc>
          <w:tcPr>
            <w:tcW w:w="1644" w:type="dxa"/>
            <w:tcBorders>
              <w:top w:val="single" w:sz="4" w:space="0" w:color="000000"/>
              <w:left w:val="single" w:sz="4" w:space="0" w:color="000000"/>
              <w:bottom w:val="single" w:sz="4" w:space="0" w:color="000000"/>
            </w:tcBorders>
            <w:shd w:val="clear" w:color="auto" w:fill="auto"/>
            <w:vAlign w:val="center"/>
          </w:tcPr>
          <w:p w14:paraId="22780B1C" w14:textId="3B875C39" w:rsidR="00FF053E" w:rsidRDefault="00FF053E" w:rsidP="00FF053E">
            <w:pPr>
              <w:snapToGrid w:val="0"/>
              <w:rPr>
                <w:color w:val="00000A"/>
                <w:sz w:val="20"/>
              </w:rPr>
            </w:pPr>
            <w:r>
              <w:rPr>
                <w:color w:val="000000"/>
                <w:sz w:val="18"/>
                <w:szCs w:val="18"/>
              </w:rPr>
              <w:t>Проекты по реконструкции и модернизация линейных объектов систем электроснабжения (6,0 км)</w:t>
            </w:r>
          </w:p>
        </w:tc>
        <w:tc>
          <w:tcPr>
            <w:tcW w:w="708" w:type="dxa"/>
            <w:tcBorders>
              <w:top w:val="single" w:sz="4" w:space="0" w:color="000000"/>
              <w:left w:val="single" w:sz="4" w:space="0" w:color="000000"/>
              <w:bottom w:val="single" w:sz="4" w:space="0" w:color="000000"/>
            </w:tcBorders>
            <w:shd w:val="clear" w:color="auto" w:fill="auto"/>
            <w:vAlign w:val="center"/>
          </w:tcPr>
          <w:p w14:paraId="724EFEDF" w14:textId="77777777" w:rsidR="00FF053E" w:rsidRDefault="00FF053E" w:rsidP="00FF053E">
            <w:pPr>
              <w:snapToGrid w:val="0"/>
              <w:rPr>
                <w:sz w:val="20"/>
              </w:rPr>
            </w:pPr>
            <w:proofErr w:type="spellStart"/>
            <w:r>
              <w:rPr>
                <w:sz w:val="20"/>
              </w:rPr>
              <w:t>т.руб</w:t>
            </w:r>
            <w:proofErr w:type="spellEnd"/>
          </w:p>
        </w:tc>
        <w:tc>
          <w:tcPr>
            <w:tcW w:w="709" w:type="dxa"/>
            <w:tcBorders>
              <w:left w:val="single" w:sz="4" w:space="0" w:color="000000"/>
              <w:bottom w:val="single" w:sz="4" w:space="0" w:color="000000"/>
            </w:tcBorders>
            <w:shd w:val="clear" w:color="auto" w:fill="auto"/>
            <w:vAlign w:val="center"/>
          </w:tcPr>
          <w:p w14:paraId="5B9498B6" w14:textId="77777777" w:rsidR="00FF053E" w:rsidRDefault="00FF053E" w:rsidP="00FF053E">
            <w:pPr>
              <w:snapToGrid w:val="0"/>
              <w:jc w:val="center"/>
              <w:rPr>
                <w:color w:val="000000"/>
                <w:sz w:val="18"/>
                <w:szCs w:val="18"/>
              </w:rPr>
            </w:pPr>
          </w:p>
        </w:tc>
        <w:tc>
          <w:tcPr>
            <w:tcW w:w="851" w:type="dxa"/>
            <w:tcBorders>
              <w:left w:val="single" w:sz="4" w:space="0" w:color="000000"/>
              <w:bottom w:val="single" w:sz="4" w:space="0" w:color="000000"/>
            </w:tcBorders>
            <w:shd w:val="clear" w:color="auto" w:fill="auto"/>
            <w:vAlign w:val="center"/>
          </w:tcPr>
          <w:p w14:paraId="6EB366F0" w14:textId="0F21007B" w:rsidR="00FF053E" w:rsidRDefault="00FF053E" w:rsidP="00FF053E">
            <w:pPr>
              <w:snapToGrid w:val="0"/>
              <w:jc w:val="center"/>
              <w:rPr>
                <w:color w:val="000000"/>
                <w:sz w:val="18"/>
                <w:szCs w:val="18"/>
              </w:rPr>
            </w:pPr>
            <w:r>
              <w:rPr>
                <w:color w:val="000000"/>
                <w:sz w:val="18"/>
                <w:szCs w:val="18"/>
              </w:rPr>
              <w:t>436</w:t>
            </w:r>
          </w:p>
        </w:tc>
        <w:tc>
          <w:tcPr>
            <w:tcW w:w="850" w:type="dxa"/>
            <w:tcBorders>
              <w:left w:val="single" w:sz="4" w:space="0" w:color="000000"/>
              <w:bottom w:val="single" w:sz="4" w:space="0" w:color="000000"/>
            </w:tcBorders>
            <w:shd w:val="clear" w:color="auto" w:fill="auto"/>
            <w:vAlign w:val="center"/>
          </w:tcPr>
          <w:p w14:paraId="738109CF" w14:textId="553FCF12" w:rsidR="00FF053E" w:rsidRDefault="00FF053E" w:rsidP="00FF053E">
            <w:pPr>
              <w:snapToGrid w:val="0"/>
              <w:jc w:val="center"/>
              <w:rPr>
                <w:color w:val="000000"/>
                <w:sz w:val="18"/>
                <w:szCs w:val="18"/>
              </w:rPr>
            </w:pPr>
            <w:r>
              <w:rPr>
                <w:color w:val="000000"/>
                <w:sz w:val="18"/>
                <w:szCs w:val="18"/>
              </w:rPr>
              <w:t>436</w:t>
            </w:r>
          </w:p>
        </w:tc>
        <w:tc>
          <w:tcPr>
            <w:tcW w:w="992" w:type="dxa"/>
            <w:tcBorders>
              <w:left w:val="single" w:sz="4" w:space="0" w:color="000000"/>
              <w:bottom w:val="single" w:sz="4" w:space="0" w:color="000000"/>
            </w:tcBorders>
            <w:shd w:val="clear" w:color="auto" w:fill="auto"/>
            <w:vAlign w:val="center"/>
          </w:tcPr>
          <w:p w14:paraId="38623785" w14:textId="3B6A214E" w:rsidR="00FF053E" w:rsidRDefault="00FF053E" w:rsidP="00FF053E">
            <w:pPr>
              <w:snapToGrid w:val="0"/>
              <w:jc w:val="center"/>
              <w:rPr>
                <w:color w:val="000000"/>
                <w:sz w:val="18"/>
                <w:szCs w:val="18"/>
              </w:rPr>
            </w:pPr>
            <w:r>
              <w:rPr>
                <w:color w:val="000000"/>
                <w:sz w:val="18"/>
                <w:szCs w:val="18"/>
              </w:rPr>
              <w:t>436</w:t>
            </w:r>
          </w:p>
        </w:tc>
        <w:tc>
          <w:tcPr>
            <w:tcW w:w="709" w:type="dxa"/>
            <w:tcBorders>
              <w:left w:val="single" w:sz="4" w:space="0" w:color="000000"/>
              <w:bottom w:val="single" w:sz="4" w:space="0" w:color="000000"/>
            </w:tcBorders>
            <w:shd w:val="clear" w:color="auto" w:fill="auto"/>
            <w:vAlign w:val="center"/>
          </w:tcPr>
          <w:p w14:paraId="2AF8C3C2" w14:textId="35A0CCBD" w:rsidR="00FF053E" w:rsidRDefault="00FF053E" w:rsidP="00FF053E">
            <w:pPr>
              <w:snapToGrid w:val="0"/>
              <w:jc w:val="center"/>
              <w:rPr>
                <w:color w:val="000000"/>
                <w:sz w:val="18"/>
                <w:szCs w:val="18"/>
              </w:rPr>
            </w:pPr>
            <w:r>
              <w:rPr>
                <w:color w:val="000000"/>
                <w:sz w:val="18"/>
                <w:szCs w:val="18"/>
              </w:rPr>
              <w:t>436</w:t>
            </w:r>
          </w:p>
        </w:tc>
        <w:tc>
          <w:tcPr>
            <w:tcW w:w="851" w:type="dxa"/>
            <w:tcBorders>
              <w:left w:val="single" w:sz="4" w:space="0" w:color="000000"/>
              <w:bottom w:val="single" w:sz="4" w:space="0" w:color="000000"/>
            </w:tcBorders>
            <w:shd w:val="clear" w:color="auto" w:fill="auto"/>
            <w:vAlign w:val="center"/>
          </w:tcPr>
          <w:p w14:paraId="247AA62C" w14:textId="19C9FB93" w:rsidR="00FF053E" w:rsidRDefault="00FF053E" w:rsidP="00FF053E">
            <w:pPr>
              <w:snapToGrid w:val="0"/>
              <w:jc w:val="center"/>
              <w:rPr>
                <w:color w:val="000000"/>
                <w:sz w:val="18"/>
                <w:szCs w:val="18"/>
              </w:rPr>
            </w:pPr>
            <w:r>
              <w:rPr>
                <w:color w:val="000000"/>
                <w:sz w:val="18"/>
                <w:szCs w:val="18"/>
              </w:rPr>
              <w:t>436</w:t>
            </w:r>
          </w:p>
        </w:tc>
        <w:tc>
          <w:tcPr>
            <w:tcW w:w="850" w:type="dxa"/>
            <w:tcBorders>
              <w:left w:val="single" w:sz="4" w:space="0" w:color="000000"/>
              <w:bottom w:val="single" w:sz="4" w:space="0" w:color="000000"/>
            </w:tcBorders>
            <w:shd w:val="clear" w:color="auto" w:fill="auto"/>
            <w:vAlign w:val="center"/>
          </w:tcPr>
          <w:p w14:paraId="10459E69" w14:textId="41E2A7AF" w:rsidR="00FF053E" w:rsidRDefault="00FF053E" w:rsidP="00FF053E">
            <w:pPr>
              <w:snapToGrid w:val="0"/>
              <w:jc w:val="center"/>
              <w:rPr>
                <w:color w:val="000000"/>
                <w:sz w:val="18"/>
                <w:szCs w:val="18"/>
              </w:rPr>
            </w:pPr>
            <w:r>
              <w:rPr>
                <w:color w:val="000000"/>
                <w:sz w:val="18"/>
                <w:szCs w:val="18"/>
              </w:rPr>
              <w:t>2180</w:t>
            </w:r>
          </w:p>
        </w:tc>
        <w:tc>
          <w:tcPr>
            <w:tcW w:w="851" w:type="dxa"/>
            <w:tcBorders>
              <w:left w:val="single" w:sz="4" w:space="0" w:color="000000"/>
              <w:bottom w:val="single" w:sz="4" w:space="0" w:color="000000"/>
            </w:tcBorders>
            <w:shd w:val="clear" w:color="auto" w:fill="auto"/>
            <w:vAlign w:val="center"/>
          </w:tcPr>
          <w:p w14:paraId="59DACD01" w14:textId="70B69F47" w:rsidR="00FF053E" w:rsidRDefault="00FF053E" w:rsidP="00FF053E">
            <w:pPr>
              <w:snapToGrid w:val="0"/>
              <w:jc w:val="center"/>
              <w:rPr>
                <w:color w:val="000000"/>
                <w:sz w:val="18"/>
                <w:szCs w:val="18"/>
              </w:rPr>
            </w:pPr>
            <w:r>
              <w:rPr>
                <w:color w:val="000000"/>
                <w:sz w:val="18"/>
                <w:szCs w:val="18"/>
              </w:rPr>
              <w:t>1744</w:t>
            </w:r>
          </w:p>
        </w:tc>
        <w:tc>
          <w:tcPr>
            <w:tcW w:w="908" w:type="dxa"/>
            <w:tcBorders>
              <w:left w:val="single" w:sz="4" w:space="0" w:color="000000"/>
              <w:bottom w:val="single" w:sz="4" w:space="0" w:color="000000"/>
              <w:right w:val="single" w:sz="4" w:space="0" w:color="000000"/>
            </w:tcBorders>
            <w:shd w:val="clear" w:color="auto" w:fill="auto"/>
            <w:vAlign w:val="center"/>
          </w:tcPr>
          <w:p w14:paraId="39F7754F" w14:textId="66B5EDEB" w:rsidR="00FF053E" w:rsidRDefault="00FF053E" w:rsidP="00FF053E">
            <w:pPr>
              <w:snapToGrid w:val="0"/>
              <w:jc w:val="center"/>
              <w:rPr>
                <w:color w:val="000000"/>
                <w:sz w:val="18"/>
                <w:szCs w:val="18"/>
              </w:rPr>
            </w:pPr>
            <w:r>
              <w:rPr>
                <w:color w:val="000000"/>
                <w:sz w:val="18"/>
                <w:szCs w:val="18"/>
              </w:rPr>
              <w:t>3924</w:t>
            </w:r>
          </w:p>
        </w:tc>
      </w:tr>
      <w:tr w:rsidR="00FF053E" w14:paraId="00EA955D" w14:textId="77777777" w:rsidTr="00AA58F3">
        <w:trPr>
          <w:trHeight w:val="429"/>
        </w:trPr>
        <w:tc>
          <w:tcPr>
            <w:tcW w:w="1644" w:type="dxa"/>
            <w:tcBorders>
              <w:top w:val="single" w:sz="4" w:space="0" w:color="000000"/>
              <w:left w:val="single" w:sz="4" w:space="0" w:color="000000"/>
              <w:bottom w:val="single" w:sz="4" w:space="0" w:color="000000"/>
            </w:tcBorders>
            <w:shd w:val="clear" w:color="auto" w:fill="auto"/>
            <w:vAlign w:val="center"/>
          </w:tcPr>
          <w:p w14:paraId="191C9864" w14:textId="70C127B5" w:rsidR="00FF053E" w:rsidRDefault="00FF053E" w:rsidP="00FF053E">
            <w:pPr>
              <w:snapToGrid w:val="0"/>
              <w:rPr>
                <w:color w:val="00000A"/>
                <w:sz w:val="20"/>
              </w:rPr>
            </w:pPr>
            <w:r>
              <w:rPr>
                <w:color w:val="000000"/>
                <w:sz w:val="18"/>
                <w:szCs w:val="18"/>
              </w:rPr>
              <w:t>Проекты по реконструкции и модернизация  объектов уличного освещения систем электроснабжения (1,0 км)</w:t>
            </w:r>
          </w:p>
        </w:tc>
        <w:tc>
          <w:tcPr>
            <w:tcW w:w="708" w:type="dxa"/>
            <w:tcBorders>
              <w:top w:val="single" w:sz="4" w:space="0" w:color="000000"/>
              <w:left w:val="single" w:sz="4" w:space="0" w:color="000000"/>
              <w:bottom w:val="single" w:sz="4" w:space="0" w:color="000000"/>
            </w:tcBorders>
            <w:shd w:val="clear" w:color="auto" w:fill="auto"/>
            <w:vAlign w:val="center"/>
          </w:tcPr>
          <w:p w14:paraId="790EEF12" w14:textId="77777777" w:rsidR="00FF053E" w:rsidRDefault="00FF053E" w:rsidP="00FF053E">
            <w:pPr>
              <w:snapToGrid w:val="0"/>
              <w:rPr>
                <w:sz w:val="20"/>
              </w:rPr>
            </w:pPr>
            <w:proofErr w:type="spellStart"/>
            <w:r>
              <w:rPr>
                <w:sz w:val="20"/>
              </w:rPr>
              <w:t>т.руб</w:t>
            </w:r>
            <w:proofErr w:type="spellEnd"/>
          </w:p>
        </w:tc>
        <w:tc>
          <w:tcPr>
            <w:tcW w:w="709" w:type="dxa"/>
            <w:tcBorders>
              <w:left w:val="single" w:sz="4" w:space="0" w:color="000000"/>
              <w:bottom w:val="single" w:sz="4" w:space="0" w:color="000000"/>
            </w:tcBorders>
            <w:shd w:val="clear" w:color="auto" w:fill="auto"/>
            <w:vAlign w:val="center"/>
          </w:tcPr>
          <w:p w14:paraId="4CF66EF6" w14:textId="77777777" w:rsidR="00FF053E" w:rsidRDefault="00FF053E" w:rsidP="00FF053E">
            <w:pPr>
              <w:snapToGrid w:val="0"/>
              <w:jc w:val="center"/>
              <w:rPr>
                <w:color w:val="000000"/>
                <w:sz w:val="18"/>
                <w:szCs w:val="18"/>
              </w:rPr>
            </w:pPr>
          </w:p>
        </w:tc>
        <w:tc>
          <w:tcPr>
            <w:tcW w:w="851" w:type="dxa"/>
            <w:tcBorders>
              <w:left w:val="single" w:sz="4" w:space="0" w:color="000000"/>
              <w:bottom w:val="single" w:sz="4" w:space="0" w:color="000000"/>
            </w:tcBorders>
            <w:shd w:val="clear" w:color="auto" w:fill="auto"/>
            <w:vAlign w:val="center"/>
          </w:tcPr>
          <w:p w14:paraId="250BC316" w14:textId="6A05DB91" w:rsidR="00FF053E" w:rsidRDefault="00FF053E" w:rsidP="00FF053E">
            <w:pPr>
              <w:snapToGrid w:val="0"/>
              <w:jc w:val="center"/>
              <w:rPr>
                <w:color w:val="000000"/>
                <w:sz w:val="18"/>
                <w:szCs w:val="18"/>
              </w:rPr>
            </w:pPr>
            <w:r>
              <w:rPr>
                <w:color w:val="000000"/>
                <w:sz w:val="18"/>
                <w:szCs w:val="18"/>
              </w:rPr>
              <w:t>122</w:t>
            </w:r>
          </w:p>
        </w:tc>
        <w:tc>
          <w:tcPr>
            <w:tcW w:w="850" w:type="dxa"/>
            <w:tcBorders>
              <w:left w:val="single" w:sz="4" w:space="0" w:color="000000"/>
              <w:bottom w:val="single" w:sz="4" w:space="0" w:color="000000"/>
            </w:tcBorders>
            <w:shd w:val="clear" w:color="auto" w:fill="auto"/>
            <w:vAlign w:val="center"/>
          </w:tcPr>
          <w:p w14:paraId="4F47F629" w14:textId="10F5B959" w:rsidR="00FF053E" w:rsidRDefault="00FF053E" w:rsidP="00FF053E">
            <w:pPr>
              <w:snapToGrid w:val="0"/>
              <w:jc w:val="center"/>
              <w:rPr>
                <w:color w:val="000000"/>
                <w:sz w:val="18"/>
                <w:szCs w:val="18"/>
              </w:rPr>
            </w:pPr>
            <w:r>
              <w:rPr>
                <w:color w:val="000000"/>
                <w:sz w:val="18"/>
                <w:szCs w:val="18"/>
              </w:rPr>
              <w:t>122</w:t>
            </w:r>
          </w:p>
        </w:tc>
        <w:tc>
          <w:tcPr>
            <w:tcW w:w="992" w:type="dxa"/>
            <w:tcBorders>
              <w:left w:val="single" w:sz="4" w:space="0" w:color="000000"/>
              <w:bottom w:val="single" w:sz="4" w:space="0" w:color="000000"/>
            </w:tcBorders>
            <w:shd w:val="clear" w:color="auto" w:fill="auto"/>
            <w:vAlign w:val="center"/>
          </w:tcPr>
          <w:p w14:paraId="16BB7490" w14:textId="1640316C" w:rsidR="00FF053E" w:rsidRDefault="00FF053E" w:rsidP="00FF053E">
            <w:pPr>
              <w:snapToGrid w:val="0"/>
              <w:jc w:val="center"/>
              <w:rPr>
                <w:color w:val="000000"/>
                <w:sz w:val="18"/>
                <w:szCs w:val="18"/>
              </w:rPr>
            </w:pPr>
            <w:r>
              <w:rPr>
                <w:color w:val="000000"/>
                <w:sz w:val="18"/>
                <w:szCs w:val="18"/>
              </w:rPr>
              <w:t>122</w:t>
            </w:r>
          </w:p>
        </w:tc>
        <w:tc>
          <w:tcPr>
            <w:tcW w:w="709" w:type="dxa"/>
            <w:tcBorders>
              <w:left w:val="single" w:sz="4" w:space="0" w:color="000000"/>
              <w:bottom w:val="single" w:sz="4" w:space="0" w:color="000000"/>
            </w:tcBorders>
            <w:shd w:val="clear" w:color="auto" w:fill="auto"/>
            <w:vAlign w:val="center"/>
          </w:tcPr>
          <w:p w14:paraId="307380D8" w14:textId="292A71C6" w:rsidR="00FF053E" w:rsidRDefault="00FF053E" w:rsidP="00FF053E">
            <w:pPr>
              <w:snapToGrid w:val="0"/>
              <w:jc w:val="center"/>
              <w:rPr>
                <w:color w:val="000000"/>
                <w:sz w:val="18"/>
                <w:szCs w:val="18"/>
              </w:rPr>
            </w:pPr>
            <w:r>
              <w:rPr>
                <w:color w:val="000000"/>
                <w:sz w:val="18"/>
                <w:szCs w:val="18"/>
              </w:rPr>
              <w:t>122</w:t>
            </w:r>
          </w:p>
        </w:tc>
        <w:tc>
          <w:tcPr>
            <w:tcW w:w="851" w:type="dxa"/>
            <w:tcBorders>
              <w:left w:val="single" w:sz="4" w:space="0" w:color="000000"/>
              <w:bottom w:val="single" w:sz="4" w:space="0" w:color="000000"/>
            </w:tcBorders>
            <w:shd w:val="clear" w:color="auto" w:fill="auto"/>
            <w:vAlign w:val="center"/>
          </w:tcPr>
          <w:p w14:paraId="5A22B1B6" w14:textId="3EE3EF35" w:rsidR="00FF053E" w:rsidRDefault="00FF053E" w:rsidP="00FF053E">
            <w:pPr>
              <w:snapToGrid w:val="0"/>
              <w:jc w:val="center"/>
              <w:rPr>
                <w:color w:val="000000"/>
                <w:sz w:val="18"/>
                <w:szCs w:val="18"/>
              </w:rPr>
            </w:pPr>
            <w:r>
              <w:rPr>
                <w:color w:val="000000"/>
                <w:sz w:val="18"/>
                <w:szCs w:val="18"/>
              </w:rPr>
              <w:t>122</w:t>
            </w:r>
          </w:p>
        </w:tc>
        <w:tc>
          <w:tcPr>
            <w:tcW w:w="850" w:type="dxa"/>
            <w:tcBorders>
              <w:left w:val="single" w:sz="4" w:space="0" w:color="000000"/>
              <w:bottom w:val="single" w:sz="4" w:space="0" w:color="000000"/>
            </w:tcBorders>
            <w:shd w:val="clear" w:color="auto" w:fill="auto"/>
            <w:vAlign w:val="center"/>
          </w:tcPr>
          <w:p w14:paraId="00088BC2" w14:textId="7ECE2B8C" w:rsidR="00FF053E" w:rsidRDefault="00FF053E" w:rsidP="00FF053E">
            <w:pPr>
              <w:snapToGrid w:val="0"/>
              <w:jc w:val="center"/>
              <w:rPr>
                <w:color w:val="000000"/>
                <w:sz w:val="18"/>
                <w:szCs w:val="18"/>
              </w:rPr>
            </w:pPr>
            <w:r>
              <w:rPr>
                <w:color w:val="000000"/>
                <w:sz w:val="18"/>
                <w:szCs w:val="18"/>
              </w:rPr>
              <w:t>610</w:t>
            </w:r>
          </w:p>
        </w:tc>
        <w:tc>
          <w:tcPr>
            <w:tcW w:w="851" w:type="dxa"/>
            <w:tcBorders>
              <w:left w:val="single" w:sz="4" w:space="0" w:color="000000"/>
              <w:bottom w:val="single" w:sz="4" w:space="0" w:color="000000"/>
            </w:tcBorders>
            <w:shd w:val="clear" w:color="auto" w:fill="auto"/>
            <w:vAlign w:val="center"/>
          </w:tcPr>
          <w:p w14:paraId="62E62F85" w14:textId="59AD4790" w:rsidR="00FF053E" w:rsidRDefault="00FF053E" w:rsidP="00FF053E">
            <w:pPr>
              <w:snapToGrid w:val="0"/>
              <w:jc w:val="center"/>
              <w:rPr>
                <w:color w:val="000000"/>
                <w:sz w:val="18"/>
                <w:szCs w:val="18"/>
              </w:rPr>
            </w:pPr>
            <w:r>
              <w:rPr>
                <w:color w:val="000000"/>
                <w:sz w:val="18"/>
                <w:szCs w:val="18"/>
              </w:rPr>
              <w:t>488</w:t>
            </w:r>
          </w:p>
        </w:tc>
        <w:tc>
          <w:tcPr>
            <w:tcW w:w="908" w:type="dxa"/>
            <w:tcBorders>
              <w:left w:val="single" w:sz="4" w:space="0" w:color="000000"/>
              <w:bottom w:val="single" w:sz="4" w:space="0" w:color="000000"/>
              <w:right w:val="single" w:sz="4" w:space="0" w:color="000000"/>
            </w:tcBorders>
            <w:shd w:val="clear" w:color="auto" w:fill="auto"/>
            <w:vAlign w:val="center"/>
          </w:tcPr>
          <w:p w14:paraId="33B9FB4D" w14:textId="62E778C2" w:rsidR="00FF053E" w:rsidRDefault="00FF053E" w:rsidP="00FF053E">
            <w:pPr>
              <w:snapToGrid w:val="0"/>
              <w:jc w:val="center"/>
              <w:rPr>
                <w:color w:val="000000"/>
                <w:sz w:val="18"/>
                <w:szCs w:val="18"/>
              </w:rPr>
            </w:pPr>
            <w:r>
              <w:rPr>
                <w:color w:val="000000"/>
                <w:sz w:val="18"/>
                <w:szCs w:val="18"/>
              </w:rPr>
              <w:t>1098</w:t>
            </w:r>
          </w:p>
        </w:tc>
      </w:tr>
      <w:tr w:rsidR="00FF053E" w14:paraId="4118DA0B" w14:textId="77777777" w:rsidTr="00AA58F3">
        <w:trPr>
          <w:trHeight w:val="429"/>
        </w:trPr>
        <w:tc>
          <w:tcPr>
            <w:tcW w:w="1644" w:type="dxa"/>
            <w:tcBorders>
              <w:top w:val="single" w:sz="4" w:space="0" w:color="000000"/>
              <w:left w:val="single" w:sz="4" w:space="0" w:color="000000"/>
              <w:bottom w:val="single" w:sz="4" w:space="0" w:color="000000"/>
            </w:tcBorders>
            <w:shd w:val="clear" w:color="auto" w:fill="auto"/>
            <w:vAlign w:val="center"/>
          </w:tcPr>
          <w:p w14:paraId="190FF761" w14:textId="77777777" w:rsidR="00FF053E" w:rsidRDefault="00FF053E" w:rsidP="00FF053E">
            <w:pPr>
              <w:snapToGrid w:val="0"/>
              <w:jc w:val="center"/>
              <w:rPr>
                <w:b/>
                <w:bCs/>
                <w:color w:val="000000"/>
                <w:sz w:val="20"/>
              </w:rPr>
            </w:pPr>
            <w:r>
              <w:rPr>
                <w:b/>
                <w:bCs/>
                <w:color w:val="000000"/>
                <w:sz w:val="20"/>
              </w:rPr>
              <w:t>Итого по МО</w:t>
            </w:r>
          </w:p>
        </w:tc>
        <w:tc>
          <w:tcPr>
            <w:tcW w:w="708" w:type="dxa"/>
            <w:tcBorders>
              <w:top w:val="single" w:sz="4" w:space="0" w:color="000000"/>
              <w:left w:val="single" w:sz="4" w:space="0" w:color="000000"/>
              <w:bottom w:val="single" w:sz="4" w:space="0" w:color="000000"/>
            </w:tcBorders>
            <w:shd w:val="clear" w:color="auto" w:fill="auto"/>
            <w:vAlign w:val="center"/>
          </w:tcPr>
          <w:p w14:paraId="1492056E" w14:textId="77777777" w:rsidR="00FF053E" w:rsidRDefault="00FF053E" w:rsidP="00FF053E">
            <w:pPr>
              <w:snapToGrid w:val="0"/>
              <w:rPr>
                <w:sz w:val="20"/>
              </w:rPr>
            </w:pPr>
            <w:proofErr w:type="spellStart"/>
            <w:r>
              <w:rPr>
                <w:sz w:val="20"/>
              </w:rPr>
              <w:t>т.руб</w:t>
            </w:r>
            <w:proofErr w:type="spellEnd"/>
          </w:p>
        </w:tc>
        <w:tc>
          <w:tcPr>
            <w:tcW w:w="709" w:type="dxa"/>
            <w:tcBorders>
              <w:left w:val="single" w:sz="4" w:space="0" w:color="000000"/>
              <w:bottom w:val="single" w:sz="4" w:space="0" w:color="000000"/>
            </w:tcBorders>
            <w:shd w:val="clear" w:color="auto" w:fill="auto"/>
            <w:vAlign w:val="center"/>
          </w:tcPr>
          <w:p w14:paraId="40E7017C" w14:textId="77777777" w:rsidR="00FF053E" w:rsidRDefault="00FF053E" w:rsidP="00FF053E">
            <w:pPr>
              <w:snapToGrid w:val="0"/>
              <w:jc w:val="center"/>
              <w:rPr>
                <w:color w:val="000000"/>
                <w:sz w:val="18"/>
                <w:szCs w:val="18"/>
              </w:rPr>
            </w:pPr>
          </w:p>
        </w:tc>
        <w:tc>
          <w:tcPr>
            <w:tcW w:w="851" w:type="dxa"/>
            <w:tcBorders>
              <w:left w:val="single" w:sz="4" w:space="0" w:color="000000"/>
              <w:bottom w:val="single" w:sz="4" w:space="0" w:color="000000"/>
            </w:tcBorders>
            <w:shd w:val="clear" w:color="auto" w:fill="auto"/>
            <w:vAlign w:val="center"/>
          </w:tcPr>
          <w:p w14:paraId="7930D88C" w14:textId="4B178AE4" w:rsidR="00FF053E" w:rsidRDefault="00FF053E" w:rsidP="00FF053E">
            <w:pPr>
              <w:snapToGrid w:val="0"/>
              <w:jc w:val="center"/>
              <w:rPr>
                <w:color w:val="000000"/>
                <w:sz w:val="18"/>
                <w:szCs w:val="18"/>
              </w:rPr>
            </w:pPr>
            <w:r>
              <w:rPr>
                <w:color w:val="000000"/>
                <w:sz w:val="18"/>
                <w:szCs w:val="18"/>
              </w:rPr>
              <w:t>1103</w:t>
            </w:r>
          </w:p>
        </w:tc>
        <w:tc>
          <w:tcPr>
            <w:tcW w:w="850" w:type="dxa"/>
            <w:tcBorders>
              <w:left w:val="single" w:sz="4" w:space="0" w:color="000000"/>
              <w:bottom w:val="single" w:sz="4" w:space="0" w:color="000000"/>
            </w:tcBorders>
            <w:shd w:val="clear" w:color="auto" w:fill="auto"/>
            <w:vAlign w:val="center"/>
          </w:tcPr>
          <w:p w14:paraId="61F05F47" w14:textId="4404CAB7" w:rsidR="00FF053E" w:rsidRDefault="00FF053E" w:rsidP="00FF053E">
            <w:pPr>
              <w:snapToGrid w:val="0"/>
              <w:jc w:val="center"/>
              <w:rPr>
                <w:color w:val="000000"/>
                <w:sz w:val="18"/>
                <w:szCs w:val="18"/>
              </w:rPr>
            </w:pPr>
            <w:r>
              <w:rPr>
                <w:color w:val="000000"/>
                <w:sz w:val="18"/>
                <w:szCs w:val="18"/>
              </w:rPr>
              <w:t>1103</w:t>
            </w:r>
          </w:p>
        </w:tc>
        <w:tc>
          <w:tcPr>
            <w:tcW w:w="992" w:type="dxa"/>
            <w:tcBorders>
              <w:left w:val="single" w:sz="4" w:space="0" w:color="000000"/>
              <w:bottom w:val="single" w:sz="4" w:space="0" w:color="000000"/>
            </w:tcBorders>
            <w:shd w:val="clear" w:color="auto" w:fill="auto"/>
            <w:vAlign w:val="center"/>
          </w:tcPr>
          <w:p w14:paraId="5D8420B3" w14:textId="1703A5FE" w:rsidR="00FF053E" w:rsidRDefault="00FF053E" w:rsidP="00FF053E">
            <w:pPr>
              <w:snapToGrid w:val="0"/>
              <w:jc w:val="center"/>
              <w:rPr>
                <w:color w:val="000000"/>
                <w:sz w:val="18"/>
                <w:szCs w:val="18"/>
              </w:rPr>
            </w:pPr>
            <w:r>
              <w:rPr>
                <w:color w:val="000000"/>
                <w:sz w:val="18"/>
                <w:szCs w:val="18"/>
              </w:rPr>
              <w:t>1103</w:t>
            </w:r>
          </w:p>
        </w:tc>
        <w:tc>
          <w:tcPr>
            <w:tcW w:w="709" w:type="dxa"/>
            <w:tcBorders>
              <w:left w:val="single" w:sz="4" w:space="0" w:color="000000"/>
              <w:bottom w:val="single" w:sz="4" w:space="0" w:color="000000"/>
            </w:tcBorders>
            <w:shd w:val="clear" w:color="auto" w:fill="auto"/>
            <w:vAlign w:val="center"/>
          </w:tcPr>
          <w:p w14:paraId="30E7612C" w14:textId="6713EF10" w:rsidR="00FF053E" w:rsidRDefault="00FF053E" w:rsidP="00FF053E">
            <w:pPr>
              <w:snapToGrid w:val="0"/>
              <w:jc w:val="center"/>
              <w:rPr>
                <w:color w:val="000000"/>
                <w:sz w:val="18"/>
                <w:szCs w:val="18"/>
              </w:rPr>
            </w:pPr>
            <w:r>
              <w:rPr>
                <w:color w:val="000000"/>
                <w:sz w:val="18"/>
                <w:szCs w:val="18"/>
              </w:rPr>
              <w:t>1103</w:t>
            </w:r>
          </w:p>
        </w:tc>
        <w:tc>
          <w:tcPr>
            <w:tcW w:w="851" w:type="dxa"/>
            <w:tcBorders>
              <w:left w:val="single" w:sz="4" w:space="0" w:color="000000"/>
              <w:bottom w:val="single" w:sz="4" w:space="0" w:color="000000"/>
            </w:tcBorders>
            <w:shd w:val="clear" w:color="auto" w:fill="auto"/>
            <w:vAlign w:val="center"/>
          </w:tcPr>
          <w:p w14:paraId="3787AF46" w14:textId="2AF54FE7" w:rsidR="00FF053E" w:rsidRDefault="00FF053E" w:rsidP="00FF053E">
            <w:pPr>
              <w:snapToGrid w:val="0"/>
              <w:jc w:val="center"/>
              <w:rPr>
                <w:color w:val="000000"/>
                <w:sz w:val="18"/>
                <w:szCs w:val="18"/>
              </w:rPr>
            </w:pPr>
            <w:r>
              <w:rPr>
                <w:color w:val="000000"/>
                <w:sz w:val="18"/>
                <w:szCs w:val="18"/>
              </w:rPr>
              <w:t>1103</w:t>
            </w:r>
          </w:p>
        </w:tc>
        <w:tc>
          <w:tcPr>
            <w:tcW w:w="850" w:type="dxa"/>
            <w:tcBorders>
              <w:left w:val="single" w:sz="4" w:space="0" w:color="000000"/>
              <w:bottom w:val="single" w:sz="4" w:space="0" w:color="000000"/>
            </w:tcBorders>
            <w:shd w:val="clear" w:color="auto" w:fill="auto"/>
            <w:vAlign w:val="center"/>
          </w:tcPr>
          <w:p w14:paraId="6B5BE58C" w14:textId="4D7C031A" w:rsidR="00FF053E" w:rsidRDefault="00FF053E" w:rsidP="00FF053E">
            <w:pPr>
              <w:snapToGrid w:val="0"/>
              <w:jc w:val="center"/>
              <w:rPr>
                <w:color w:val="000000"/>
                <w:sz w:val="18"/>
                <w:szCs w:val="18"/>
              </w:rPr>
            </w:pPr>
            <w:r>
              <w:rPr>
                <w:color w:val="000000"/>
                <w:sz w:val="18"/>
                <w:szCs w:val="18"/>
              </w:rPr>
              <w:t>5515</w:t>
            </w:r>
          </w:p>
        </w:tc>
        <w:tc>
          <w:tcPr>
            <w:tcW w:w="851" w:type="dxa"/>
            <w:tcBorders>
              <w:left w:val="single" w:sz="4" w:space="0" w:color="000000"/>
              <w:bottom w:val="single" w:sz="4" w:space="0" w:color="000000"/>
            </w:tcBorders>
            <w:shd w:val="clear" w:color="auto" w:fill="auto"/>
            <w:vAlign w:val="center"/>
          </w:tcPr>
          <w:p w14:paraId="3F8212E3" w14:textId="0C593480" w:rsidR="00FF053E" w:rsidRDefault="00FF053E" w:rsidP="00FF053E">
            <w:pPr>
              <w:snapToGrid w:val="0"/>
              <w:jc w:val="center"/>
              <w:rPr>
                <w:color w:val="000000"/>
                <w:sz w:val="18"/>
                <w:szCs w:val="18"/>
              </w:rPr>
            </w:pPr>
            <w:r>
              <w:rPr>
                <w:color w:val="000000"/>
                <w:sz w:val="18"/>
                <w:szCs w:val="18"/>
              </w:rPr>
              <w:t>4412</w:t>
            </w:r>
          </w:p>
        </w:tc>
        <w:tc>
          <w:tcPr>
            <w:tcW w:w="908" w:type="dxa"/>
            <w:tcBorders>
              <w:left w:val="single" w:sz="4" w:space="0" w:color="000000"/>
              <w:bottom w:val="single" w:sz="4" w:space="0" w:color="000000"/>
              <w:right w:val="single" w:sz="4" w:space="0" w:color="000000"/>
            </w:tcBorders>
            <w:shd w:val="clear" w:color="auto" w:fill="auto"/>
            <w:vAlign w:val="center"/>
          </w:tcPr>
          <w:p w14:paraId="7C1B5F02" w14:textId="09C34332" w:rsidR="00FF053E" w:rsidRDefault="00FF053E" w:rsidP="00FF053E">
            <w:pPr>
              <w:snapToGrid w:val="0"/>
              <w:jc w:val="center"/>
              <w:rPr>
                <w:color w:val="000000"/>
                <w:sz w:val="18"/>
                <w:szCs w:val="18"/>
              </w:rPr>
            </w:pPr>
            <w:r>
              <w:rPr>
                <w:color w:val="000000"/>
                <w:sz w:val="18"/>
                <w:szCs w:val="18"/>
              </w:rPr>
              <w:t>9927</w:t>
            </w:r>
          </w:p>
        </w:tc>
      </w:tr>
    </w:tbl>
    <w:p w14:paraId="7171BDD2" w14:textId="594DB44E" w:rsidR="00014B09" w:rsidRDefault="003331AA" w:rsidP="004419F7">
      <w:pPr>
        <w:spacing w:before="280" w:after="280"/>
        <w:jc w:val="both"/>
      </w:pPr>
      <w:r>
        <w:t>В целом, затраты на реконструкцию энергосистемы муниципального образования «К</w:t>
      </w:r>
      <w:r w:rsidR="00A821D9">
        <w:t>раснознаменский</w:t>
      </w:r>
      <w:r>
        <w:t xml:space="preserve"> сельсовет» составят </w:t>
      </w:r>
      <w:r w:rsidR="002D72BF">
        <w:t>9,927</w:t>
      </w:r>
      <w:r>
        <w:t xml:space="preserve"> миллионов рублей. </w:t>
      </w:r>
    </w:p>
    <w:p w14:paraId="338C1BB9" w14:textId="05A378CF" w:rsidR="00014B09" w:rsidRDefault="003331AA" w:rsidP="004419F7">
      <w:pPr>
        <w:spacing w:before="280" w:after="280"/>
        <w:jc w:val="both"/>
        <w:rPr>
          <w:color w:val="444444"/>
        </w:rPr>
      </w:pPr>
      <w:r>
        <w:t xml:space="preserve">Для данного муниципального образования с учетом реконструкции энергетического оборудования и автоматики будут иметь место </w:t>
      </w:r>
      <w:r>
        <w:rPr>
          <w:color w:val="444444"/>
        </w:rPr>
        <w:t>снижение потерь энергии,  снижение затрат электроэнергии, снижение затрат на ремонт, снижение затрат на зарплату. Данные экономические эффекты  проявятся сразу же после сдачи энергообъектов в эксплуатацию. Окупаемость проекта, учитывая  существующий   тариф  на  транспортировку электрической энергии,  может быть реализована  до 203</w:t>
      </w:r>
      <w:r w:rsidR="002D72BF">
        <w:rPr>
          <w:color w:val="444444"/>
        </w:rPr>
        <w:t>2</w:t>
      </w:r>
      <w:r>
        <w:rPr>
          <w:color w:val="444444"/>
        </w:rPr>
        <w:t xml:space="preserve"> года.</w:t>
      </w:r>
    </w:p>
    <w:p w14:paraId="21105A8E" w14:textId="77777777" w:rsidR="00014B09" w:rsidRDefault="003331AA" w:rsidP="004419F7">
      <w:pPr>
        <w:textAlignment w:val="baseline"/>
        <w:rPr>
          <w:color w:val="444444"/>
        </w:rPr>
      </w:pPr>
      <w:r>
        <w:rPr>
          <w:color w:val="444444"/>
        </w:rPr>
        <w:t xml:space="preserve">Ожидаемые эффекты (снижение затрат электроэнергии, снижение затрат на ремонт, снижение затрат на зарплату, снижение потерь ЭЭ и т.п.)   при незначительных работах по реконструкции энергообъектов    будут выражаться  частичной заменой  электрических сетей, ремонтом трансформаторных  подстанций и. соответственно, повышением надёжности энергоснабжения в муниципальном образовании. </w:t>
      </w:r>
      <w:r>
        <w:rPr>
          <w:color w:val="444444"/>
        </w:rPr>
        <w:br/>
      </w:r>
    </w:p>
    <w:p w14:paraId="0B6EC4F8" w14:textId="6C6EA117" w:rsidR="00014B09" w:rsidRPr="00A821D9" w:rsidRDefault="003331AA" w:rsidP="004419F7">
      <w:pPr>
        <w:tabs>
          <w:tab w:val="left" w:pos="0"/>
        </w:tabs>
        <w:jc w:val="both"/>
        <w:rPr>
          <w:bCs/>
        </w:rPr>
      </w:pPr>
      <w:r w:rsidRPr="00A821D9">
        <w:t xml:space="preserve">Для водоснабжения вводимого индивидуального жилья в населенных пунктах муниципального образования  общей </w:t>
      </w:r>
      <w:r w:rsidR="00A821D9" w:rsidRPr="00A821D9">
        <w:rPr>
          <w:bCs/>
        </w:rPr>
        <w:t>площадью 600</w:t>
      </w:r>
      <w:r w:rsidRPr="00A821D9">
        <w:rPr>
          <w:bCs/>
        </w:rPr>
        <w:t xml:space="preserve"> кв. м) следует  провести реконструкцию изношенных электрических  сетей.</w:t>
      </w:r>
    </w:p>
    <w:p w14:paraId="3387073B" w14:textId="77777777" w:rsidR="00014B09" w:rsidRDefault="00014B09" w:rsidP="004419F7"/>
    <w:p w14:paraId="06D30D99" w14:textId="6B4D79FE" w:rsidR="00014B09" w:rsidRPr="00AA58F3" w:rsidRDefault="003331AA" w:rsidP="00AA58F3">
      <w:pPr>
        <w:pStyle w:val="1"/>
        <w:jc w:val="left"/>
        <w:rPr>
          <w:b w:val="0"/>
          <w:i/>
          <w:sz w:val="28"/>
          <w:szCs w:val="28"/>
        </w:rPr>
      </w:pPr>
      <w:bookmarkStart w:id="78" w:name="_Toc167136897"/>
      <w:r w:rsidRPr="00AA58F3">
        <w:rPr>
          <w:sz w:val="28"/>
          <w:szCs w:val="28"/>
        </w:rPr>
        <w:t xml:space="preserve">Раздел </w:t>
      </w:r>
      <w:r w:rsidR="008626EC" w:rsidRPr="00AA58F3">
        <w:rPr>
          <w:sz w:val="28"/>
          <w:szCs w:val="28"/>
        </w:rPr>
        <w:t>8</w:t>
      </w:r>
      <w:r w:rsidRPr="00AA58F3">
        <w:rPr>
          <w:sz w:val="28"/>
          <w:szCs w:val="28"/>
        </w:rPr>
        <w:t xml:space="preserve">. Перспективная схема обращения с твёрдыми коммунальными </w:t>
      </w:r>
      <w:proofErr w:type="gramStart"/>
      <w:r w:rsidRPr="00AA58F3">
        <w:rPr>
          <w:sz w:val="28"/>
          <w:szCs w:val="28"/>
        </w:rPr>
        <w:t>отходами  муниципального</w:t>
      </w:r>
      <w:proofErr w:type="gramEnd"/>
      <w:r w:rsidRPr="00AA58F3">
        <w:rPr>
          <w:sz w:val="28"/>
          <w:szCs w:val="28"/>
        </w:rPr>
        <w:t xml:space="preserve"> образования</w:t>
      </w:r>
      <w:bookmarkStart w:id="79" w:name="_Toc167136898"/>
      <w:bookmarkEnd w:id="78"/>
      <w:r w:rsidR="00AA58F3" w:rsidRPr="00AA58F3">
        <w:rPr>
          <w:sz w:val="28"/>
          <w:szCs w:val="28"/>
        </w:rPr>
        <w:t xml:space="preserve">                                                                                                 </w:t>
      </w:r>
      <w:r w:rsidR="008626EC" w:rsidRPr="00AA58F3">
        <w:rPr>
          <w:sz w:val="28"/>
          <w:szCs w:val="28"/>
        </w:rPr>
        <w:t>8</w:t>
      </w:r>
      <w:r w:rsidRPr="00AA58F3">
        <w:rPr>
          <w:sz w:val="28"/>
          <w:szCs w:val="28"/>
        </w:rPr>
        <w:t>.1.Общие положения</w:t>
      </w:r>
      <w:bookmarkEnd w:id="79"/>
      <w:r w:rsidRPr="00AA58F3">
        <w:rPr>
          <w:sz w:val="28"/>
          <w:szCs w:val="28"/>
        </w:rPr>
        <w:t xml:space="preserve"> </w:t>
      </w:r>
    </w:p>
    <w:p w14:paraId="69BD6778" w14:textId="77777777" w:rsidR="00014B09" w:rsidRDefault="00014B09" w:rsidP="004419F7">
      <w:pPr>
        <w:jc w:val="both"/>
      </w:pPr>
    </w:p>
    <w:p w14:paraId="22374BF9" w14:textId="77777777" w:rsidR="00014B09" w:rsidRDefault="003331AA" w:rsidP="003137B2">
      <w:pPr>
        <w:jc w:val="both"/>
      </w:pPr>
      <w:r>
        <w:t xml:space="preserve">В ходе анализа существующего положения в сфере обращения с отходами, имеющихся проблем и направлений их решения, в составе программы комплексного развития коммунальной </w:t>
      </w:r>
      <w:r>
        <w:lastRenderedPageBreak/>
        <w:t xml:space="preserve">инфраструктуры предполагается реализация ряда мероприятий, направленных на улучшение функционирования системы обращения с отходами города и повышения её надёжности. </w:t>
      </w:r>
    </w:p>
    <w:p w14:paraId="3E6A6015" w14:textId="1C5A441A" w:rsidR="00014B09" w:rsidRDefault="003331AA" w:rsidP="003137B2">
      <w:pPr>
        <w:jc w:val="both"/>
      </w:pPr>
      <w:r>
        <w:t xml:space="preserve">Данные мероприятия обеспечивают достижение целевых показателей развития системы обращения с отходами  МО, приведенных в Разделе </w:t>
      </w:r>
      <w:r w:rsidR="00E24AB8">
        <w:t>4</w:t>
      </w:r>
      <w:r>
        <w:t xml:space="preserve"> Обосновывающих материалов. </w:t>
      </w:r>
    </w:p>
    <w:p w14:paraId="11F4CA31" w14:textId="77777777" w:rsidR="00014B09" w:rsidRDefault="00014B09" w:rsidP="003137B2">
      <w:pPr>
        <w:jc w:val="both"/>
      </w:pPr>
    </w:p>
    <w:p w14:paraId="76FD74FE" w14:textId="77777777" w:rsidR="00014B09" w:rsidRDefault="003331AA" w:rsidP="004419F7">
      <w:pPr>
        <w:jc w:val="both"/>
      </w:pPr>
      <w:r>
        <w:t xml:space="preserve">Для обоснования перечисленных проектов использованы материалы следующих документов: </w:t>
      </w:r>
    </w:p>
    <w:p w14:paraId="747E2124" w14:textId="163A571D" w:rsidR="00014B09" w:rsidRPr="003137B2" w:rsidRDefault="003331AA" w:rsidP="00FA3AE8">
      <w:pPr>
        <w:pStyle w:val="14"/>
        <w:numPr>
          <w:ilvl w:val="0"/>
          <w:numId w:val="5"/>
        </w:numPr>
        <w:spacing w:line="240" w:lineRule="auto"/>
        <w:jc w:val="left"/>
        <w:rPr>
          <w:sz w:val="24"/>
          <w:szCs w:val="24"/>
        </w:rPr>
      </w:pPr>
      <w:r w:rsidRPr="003137B2">
        <w:rPr>
          <w:sz w:val="24"/>
          <w:szCs w:val="24"/>
        </w:rPr>
        <w:t xml:space="preserve">Генеральный план </w:t>
      </w:r>
      <w:r w:rsidRPr="003137B2">
        <w:rPr>
          <w:bCs/>
          <w:sz w:val="24"/>
          <w:szCs w:val="24"/>
        </w:rPr>
        <w:t>муниципального образования «</w:t>
      </w:r>
      <w:r w:rsidR="002D72BF">
        <w:t>Краснознаменский</w:t>
      </w:r>
      <w:r w:rsidR="002D72BF" w:rsidRPr="003137B2">
        <w:rPr>
          <w:bCs/>
          <w:sz w:val="24"/>
          <w:szCs w:val="24"/>
        </w:rPr>
        <w:t xml:space="preserve"> </w:t>
      </w:r>
      <w:r w:rsidRPr="003137B2">
        <w:rPr>
          <w:bCs/>
          <w:sz w:val="24"/>
          <w:szCs w:val="24"/>
        </w:rPr>
        <w:t xml:space="preserve">  сельсовет» </w:t>
      </w:r>
      <w:r w:rsidRPr="003137B2">
        <w:rPr>
          <w:sz w:val="24"/>
          <w:szCs w:val="24"/>
        </w:rPr>
        <w:t>на расчётный период до 2032года;</w:t>
      </w:r>
    </w:p>
    <w:p w14:paraId="25CA5F6F" w14:textId="77777777" w:rsidR="00014B09" w:rsidRPr="003137B2" w:rsidRDefault="003331AA" w:rsidP="00FA3AE8">
      <w:pPr>
        <w:pStyle w:val="14"/>
        <w:numPr>
          <w:ilvl w:val="0"/>
          <w:numId w:val="6"/>
        </w:numPr>
        <w:spacing w:line="240" w:lineRule="auto"/>
        <w:jc w:val="left"/>
        <w:rPr>
          <w:bCs/>
          <w:color w:val="000000" w:themeColor="text1"/>
          <w:sz w:val="24"/>
          <w:szCs w:val="24"/>
        </w:rPr>
      </w:pPr>
      <w:r w:rsidRPr="003137B2">
        <w:rPr>
          <w:color w:val="000000" w:themeColor="text1"/>
          <w:sz w:val="24"/>
          <w:szCs w:val="24"/>
        </w:rPr>
        <w:t>Постановление от 01.09.2022 г. №101  «Об утверждении прогноза социально-экономического развития муниципального образования «Котовский сельсовет» Касторенского района Курской области на 2023-2025 годы»;</w:t>
      </w:r>
    </w:p>
    <w:p w14:paraId="5FBBFAD1" w14:textId="0CD358BC" w:rsidR="00014B09" w:rsidRPr="003137B2" w:rsidRDefault="00F66EC8" w:rsidP="00FA3AE8">
      <w:pPr>
        <w:pStyle w:val="14"/>
        <w:numPr>
          <w:ilvl w:val="0"/>
          <w:numId w:val="6"/>
        </w:numPr>
        <w:spacing w:line="240" w:lineRule="auto"/>
        <w:jc w:val="left"/>
        <w:rPr>
          <w:bCs/>
          <w:color w:val="000000" w:themeColor="text1"/>
          <w:sz w:val="24"/>
          <w:szCs w:val="24"/>
        </w:rPr>
      </w:pPr>
      <w:hyperlink r:id="rId34" w:history="1">
        <w:r w:rsidR="003331AA" w:rsidRPr="003137B2">
          <w:rPr>
            <w:rStyle w:val="70"/>
            <w:color w:val="000000" w:themeColor="text1"/>
            <w:sz w:val="24"/>
            <w:szCs w:val="24"/>
          </w:rPr>
          <w:t>Постановление от 12.11.2021 г. №120 Об утверждении муниципальной программы «Обеспечение доступным и комфортным жильем и коммунальными услугами граждан в МО «</w:t>
        </w:r>
        <w:r w:rsidR="002D72BF">
          <w:t>Краснознаменский</w:t>
        </w:r>
        <w:r w:rsidR="002D72BF" w:rsidRPr="003137B2">
          <w:rPr>
            <w:rStyle w:val="70"/>
            <w:color w:val="000000" w:themeColor="text1"/>
            <w:sz w:val="24"/>
            <w:szCs w:val="24"/>
          </w:rPr>
          <w:t xml:space="preserve"> </w:t>
        </w:r>
        <w:r w:rsidR="003331AA" w:rsidRPr="003137B2">
          <w:rPr>
            <w:rStyle w:val="70"/>
            <w:color w:val="000000" w:themeColor="text1"/>
            <w:sz w:val="24"/>
            <w:szCs w:val="24"/>
          </w:rPr>
          <w:t xml:space="preserve"> сельсовет» Касторенского района Курской области»</w:t>
        </w:r>
      </w:hyperlink>
    </w:p>
    <w:p w14:paraId="4992076E" w14:textId="77777777" w:rsidR="00014B09" w:rsidRDefault="00014B09" w:rsidP="004419F7"/>
    <w:p w14:paraId="0233E932" w14:textId="77777777" w:rsidR="00014B09" w:rsidRDefault="003331AA" w:rsidP="004419F7">
      <w:pPr>
        <w:jc w:val="both"/>
      </w:pPr>
      <w:r>
        <w:t>С 2018 года  начала функционировать  система обращения с отходами в му</w:t>
      </w:r>
      <w:r>
        <w:rPr>
          <w:bCs/>
          <w:szCs w:val="24"/>
        </w:rPr>
        <w:t xml:space="preserve">ниципальном образовании </w:t>
      </w:r>
      <w:r>
        <w:t xml:space="preserve"> согласно региональной программы и территориальной схемы по обращению с отходами,  действующей на  территории  Курской области. </w:t>
      </w:r>
    </w:p>
    <w:p w14:paraId="1C85DBAA" w14:textId="77777777" w:rsidR="00014B09" w:rsidRDefault="003331AA" w:rsidP="004419F7">
      <w:pPr>
        <w:jc w:val="both"/>
      </w:pPr>
      <w:r>
        <w:t xml:space="preserve">Мероприятия, предусмотренные вышеперечисленными документами, направлены на обеспечение новых и существующих потребителей качественными коммунальными услугами, повышение эффективности использования топливно-энергетических ресурсов, снижение вредного воздействия на окружающую среду, повышение надежности и качества работы системы обращения с отходами. </w:t>
      </w:r>
    </w:p>
    <w:p w14:paraId="5648BA96" w14:textId="77777777" w:rsidR="00014B09" w:rsidRDefault="003331AA" w:rsidP="004419F7">
      <w:pPr>
        <w:jc w:val="both"/>
      </w:pPr>
      <w:r>
        <w:t>По мере реализации  мероприятий  инвестиционной программы регионального оператора  в рамках действия   программы КРСКИ  будет увеличиваться  количество контейнерных площадок и, соответственно, контейнеров.</w:t>
      </w:r>
    </w:p>
    <w:p w14:paraId="3F2AF551" w14:textId="77777777" w:rsidR="00014B09" w:rsidRDefault="00014B09" w:rsidP="004419F7"/>
    <w:p w14:paraId="6E1202AF" w14:textId="3C26B131" w:rsidR="00014B09" w:rsidRPr="003137B2" w:rsidRDefault="008626EC" w:rsidP="003137B2">
      <w:pPr>
        <w:pStyle w:val="2"/>
        <w:jc w:val="both"/>
        <w:rPr>
          <w:rFonts w:ascii="Times New Roman" w:hAnsi="Times New Roman"/>
          <w:b w:val="0"/>
          <w:i w:val="0"/>
        </w:rPr>
      </w:pPr>
      <w:bookmarkStart w:id="80" w:name="_Toc167136899"/>
      <w:r w:rsidRPr="003137B2">
        <w:rPr>
          <w:rFonts w:ascii="Times New Roman" w:hAnsi="Times New Roman"/>
          <w:i w:val="0"/>
        </w:rPr>
        <w:t>8</w:t>
      </w:r>
      <w:r w:rsidR="003331AA" w:rsidRPr="003137B2">
        <w:rPr>
          <w:rFonts w:ascii="Times New Roman" w:hAnsi="Times New Roman"/>
          <w:i w:val="0"/>
        </w:rPr>
        <w:t>.2.  Перечень технических мероприятий и исходная информация  для разработки программы инвестиционных проектов в обращении с ТКО</w:t>
      </w:r>
      <w:bookmarkEnd w:id="80"/>
    </w:p>
    <w:p w14:paraId="43FDE0BF" w14:textId="77777777" w:rsidR="00014B09" w:rsidRDefault="00014B09" w:rsidP="004419F7"/>
    <w:p w14:paraId="7DA3CBE3" w14:textId="77777777" w:rsidR="00014B09" w:rsidRDefault="003331AA" w:rsidP="004419F7">
      <w:pPr>
        <w:jc w:val="both"/>
      </w:pPr>
      <w:r>
        <w:t xml:space="preserve">     В целях улучшения контроля качества,  необходимо  провести анализ существующей ситуации по санитарной очистке территории му</w:t>
      </w:r>
      <w:r>
        <w:rPr>
          <w:bCs/>
          <w:szCs w:val="24"/>
        </w:rPr>
        <w:t>ниципального образования</w:t>
      </w:r>
      <w:r>
        <w:t>, разработать комплекс мероприятий по организации и совершенствованию системы санитарной очистки, обеспечивающей рациональную организацию работы по сбору, быстрому удалению, надежному обезвреживанию и утилизации бытовых отходов в соответствии с действующим экологическим и санитарно-эпидемиологическим законодательством Российской Федерации</w:t>
      </w:r>
    </w:p>
    <w:p w14:paraId="0FD1AEC4" w14:textId="77777777" w:rsidR="00014B09" w:rsidRDefault="00014B09" w:rsidP="004419F7"/>
    <w:p w14:paraId="7A2A4CDF" w14:textId="77777777" w:rsidR="00014B09" w:rsidRDefault="003331AA" w:rsidP="004419F7">
      <w:pPr>
        <w:jc w:val="both"/>
      </w:pPr>
      <w:r>
        <w:t>Информация о планируемых мероприятиях в сфере утилизации твёрдых коммунальных отходов на территории муниципального образования отсутствует  в полном объёме и будет приведена в актуализации Программы комплексного развития систем коммунальной инфраструктуры муниципального образования, соответствующей году проведения работ.</w:t>
      </w:r>
    </w:p>
    <w:p w14:paraId="44322126" w14:textId="77777777" w:rsidR="00054BD7" w:rsidRDefault="003331AA" w:rsidP="004419F7">
      <w:pPr>
        <w:jc w:val="both"/>
        <w:rPr>
          <w:color w:val="444444"/>
        </w:rPr>
      </w:pPr>
      <w:r>
        <w:rPr>
          <w:color w:val="444444"/>
        </w:rPr>
        <w:t xml:space="preserve">Ожидаемые эффекты    при незначительных работах по обустройству  контейнерных площадок    будут выражаться   повышением экологической надёжности и безопасности  в муниципальном образовании. </w:t>
      </w:r>
    </w:p>
    <w:p w14:paraId="6F142D49" w14:textId="1420AA14" w:rsidR="0097656C" w:rsidRDefault="003331AA" w:rsidP="004419F7">
      <w:pPr>
        <w:jc w:val="both"/>
        <w:rPr>
          <w:b/>
          <w:bCs/>
          <w:sz w:val="22"/>
          <w:szCs w:val="22"/>
        </w:rPr>
      </w:pPr>
      <w:r>
        <w:rPr>
          <w:color w:val="444444"/>
        </w:rPr>
        <w:br/>
      </w:r>
      <w:r w:rsidR="0097656C">
        <w:rPr>
          <w:b/>
          <w:bCs/>
          <w:sz w:val="22"/>
          <w:szCs w:val="22"/>
        </w:rPr>
        <w:t xml:space="preserve">Таблица </w:t>
      </w:r>
      <w:r w:rsidR="008626EC">
        <w:rPr>
          <w:b/>
          <w:bCs/>
          <w:sz w:val="22"/>
          <w:szCs w:val="22"/>
        </w:rPr>
        <w:t>8</w:t>
      </w:r>
      <w:r w:rsidR="00054BD7">
        <w:rPr>
          <w:b/>
          <w:bCs/>
          <w:sz w:val="22"/>
          <w:szCs w:val="22"/>
        </w:rPr>
        <w:t>.1.</w:t>
      </w:r>
      <w:r w:rsidR="0097656C">
        <w:rPr>
          <w:b/>
          <w:bCs/>
          <w:sz w:val="22"/>
          <w:szCs w:val="22"/>
        </w:rPr>
        <w:t xml:space="preserve"> Итоговая финансовая оценка технических мероприятий и исходная информация  для определения источников финансирования  программы инвестиционных проектов при </w:t>
      </w:r>
      <w:r w:rsidR="0097656C">
        <w:rPr>
          <w:b/>
        </w:rPr>
        <w:t xml:space="preserve"> обращении с ТКО</w:t>
      </w:r>
      <w:r w:rsidR="0097656C">
        <w:rPr>
          <w:b/>
          <w:bCs/>
          <w:sz w:val="22"/>
          <w:szCs w:val="22"/>
        </w:rPr>
        <w:t xml:space="preserve">   (2024-203</w:t>
      </w:r>
      <w:r w:rsidR="003120A4">
        <w:rPr>
          <w:b/>
          <w:bCs/>
          <w:sz w:val="22"/>
          <w:szCs w:val="22"/>
        </w:rPr>
        <w:t>2</w:t>
      </w:r>
      <w:r w:rsidR="0097656C">
        <w:rPr>
          <w:b/>
          <w:bCs/>
          <w:sz w:val="22"/>
          <w:szCs w:val="22"/>
        </w:rPr>
        <w:t>годы)</w:t>
      </w:r>
      <w:r w:rsidR="008916A4">
        <w:rPr>
          <w:b/>
          <w:bCs/>
          <w:sz w:val="22"/>
          <w:szCs w:val="22"/>
        </w:rPr>
        <w:t xml:space="preserve"> </w:t>
      </w:r>
      <w:r w:rsidR="008916A4">
        <w:rPr>
          <w:b/>
          <w:bCs/>
          <w:color w:val="000000"/>
          <w:sz w:val="20"/>
        </w:rPr>
        <w:t>с учётом НДС</w:t>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1679"/>
        <w:gridCol w:w="800"/>
        <w:gridCol w:w="1520"/>
        <w:gridCol w:w="852"/>
        <w:gridCol w:w="591"/>
        <w:gridCol w:w="591"/>
        <w:gridCol w:w="591"/>
        <w:gridCol w:w="591"/>
        <w:gridCol w:w="739"/>
        <w:gridCol w:w="733"/>
        <w:gridCol w:w="817"/>
      </w:tblGrid>
      <w:tr w:rsidR="0097656C" w:rsidRPr="00304102" w14:paraId="1062F7EC" w14:textId="77777777" w:rsidTr="00AA58F3">
        <w:trPr>
          <w:trHeight w:val="570"/>
          <w:jc w:val="center"/>
        </w:trPr>
        <w:tc>
          <w:tcPr>
            <w:tcW w:w="405" w:type="dxa"/>
            <w:vMerge w:val="restart"/>
            <w:shd w:val="clear" w:color="auto" w:fill="auto"/>
            <w:noWrap/>
            <w:vAlign w:val="center"/>
            <w:hideMark/>
          </w:tcPr>
          <w:p w14:paraId="2D236A89" w14:textId="77777777" w:rsidR="00304102" w:rsidRPr="00304102" w:rsidRDefault="00304102" w:rsidP="004419F7">
            <w:pPr>
              <w:jc w:val="center"/>
              <w:rPr>
                <w:color w:val="000000"/>
                <w:sz w:val="20"/>
              </w:rPr>
            </w:pPr>
            <w:r w:rsidRPr="00304102">
              <w:rPr>
                <w:color w:val="000000"/>
                <w:sz w:val="20"/>
              </w:rPr>
              <w:t>№</w:t>
            </w:r>
          </w:p>
        </w:tc>
        <w:tc>
          <w:tcPr>
            <w:tcW w:w="1673" w:type="dxa"/>
            <w:vMerge w:val="restart"/>
            <w:shd w:val="clear" w:color="auto" w:fill="auto"/>
            <w:vAlign w:val="center"/>
            <w:hideMark/>
          </w:tcPr>
          <w:p w14:paraId="42BAC4E3" w14:textId="77777777" w:rsidR="00304102" w:rsidRPr="00304102" w:rsidRDefault="00304102" w:rsidP="004419F7">
            <w:pPr>
              <w:jc w:val="center"/>
              <w:rPr>
                <w:color w:val="000000"/>
                <w:sz w:val="20"/>
              </w:rPr>
            </w:pPr>
            <w:r w:rsidRPr="00304102">
              <w:rPr>
                <w:color w:val="000000"/>
                <w:sz w:val="20"/>
              </w:rPr>
              <w:t>Инвестиционные проекты (наименование)</w:t>
            </w:r>
          </w:p>
        </w:tc>
        <w:tc>
          <w:tcPr>
            <w:tcW w:w="798" w:type="dxa"/>
            <w:vMerge w:val="restart"/>
            <w:shd w:val="clear" w:color="auto" w:fill="auto"/>
            <w:vAlign w:val="center"/>
            <w:hideMark/>
          </w:tcPr>
          <w:p w14:paraId="12201E5F" w14:textId="77777777" w:rsidR="00304102" w:rsidRPr="00304102" w:rsidRDefault="00304102" w:rsidP="004419F7">
            <w:pPr>
              <w:jc w:val="center"/>
              <w:rPr>
                <w:color w:val="000000"/>
                <w:sz w:val="20"/>
              </w:rPr>
            </w:pPr>
            <w:proofErr w:type="spellStart"/>
            <w:r w:rsidRPr="00304102">
              <w:rPr>
                <w:color w:val="000000"/>
                <w:sz w:val="20"/>
              </w:rPr>
              <w:t>Ед.изм</w:t>
            </w:r>
            <w:proofErr w:type="spellEnd"/>
          </w:p>
        </w:tc>
        <w:tc>
          <w:tcPr>
            <w:tcW w:w="1515" w:type="dxa"/>
            <w:vMerge w:val="restart"/>
            <w:shd w:val="clear" w:color="auto" w:fill="auto"/>
            <w:vAlign w:val="center"/>
            <w:hideMark/>
          </w:tcPr>
          <w:p w14:paraId="7539D72F" w14:textId="77777777" w:rsidR="00304102" w:rsidRPr="00304102" w:rsidRDefault="00304102" w:rsidP="004419F7">
            <w:pPr>
              <w:jc w:val="center"/>
              <w:rPr>
                <w:color w:val="000000"/>
                <w:sz w:val="20"/>
              </w:rPr>
            </w:pPr>
            <w:r w:rsidRPr="00304102">
              <w:rPr>
                <w:color w:val="000000"/>
                <w:sz w:val="20"/>
              </w:rPr>
              <w:t>Цели проекта</w:t>
            </w:r>
          </w:p>
        </w:tc>
        <w:tc>
          <w:tcPr>
            <w:tcW w:w="5520" w:type="dxa"/>
            <w:gridSpan w:val="8"/>
            <w:shd w:val="clear" w:color="auto" w:fill="auto"/>
            <w:noWrap/>
            <w:vAlign w:val="center"/>
            <w:hideMark/>
          </w:tcPr>
          <w:p w14:paraId="47011A83" w14:textId="77777777" w:rsidR="00304102" w:rsidRPr="00304102" w:rsidRDefault="00304102" w:rsidP="004419F7">
            <w:pPr>
              <w:jc w:val="center"/>
              <w:rPr>
                <w:color w:val="000000"/>
                <w:sz w:val="20"/>
              </w:rPr>
            </w:pPr>
            <w:r w:rsidRPr="00304102">
              <w:rPr>
                <w:color w:val="000000"/>
                <w:sz w:val="20"/>
              </w:rPr>
              <w:t>План-график реализации  мероприятий</w:t>
            </w:r>
          </w:p>
        </w:tc>
      </w:tr>
      <w:tr w:rsidR="00A41EA6" w:rsidRPr="00304102" w14:paraId="03274FC5" w14:textId="77777777" w:rsidTr="00AA58F3">
        <w:trPr>
          <w:trHeight w:val="315"/>
          <w:jc w:val="center"/>
        </w:trPr>
        <w:tc>
          <w:tcPr>
            <w:tcW w:w="405" w:type="dxa"/>
            <w:vMerge/>
            <w:vAlign w:val="center"/>
            <w:hideMark/>
          </w:tcPr>
          <w:p w14:paraId="3FCDD487" w14:textId="77777777" w:rsidR="00A41EA6" w:rsidRPr="00304102" w:rsidRDefault="00A41EA6" w:rsidP="00A41EA6">
            <w:pPr>
              <w:jc w:val="center"/>
              <w:rPr>
                <w:color w:val="000000"/>
                <w:sz w:val="20"/>
              </w:rPr>
            </w:pPr>
          </w:p>
        </w:tc>
        <w:tc>
          <w:tcPr>
            <w:tcW w:w="1673" w:type="dxa"/>
            <w:vMerge/>
            <w:vAlign w:val="center"/>
            <w:hideMark/>
          </w:tcPr>
          <w:p w14:paraId="565F16EF" w14:textId="77777777" w:rsidR="00A41EA6" w:rsidRPr="00304102" w:rsidRDefault="00A41EA6" w:rsidP="00A41EA6">
            <w:pPr>
              <w:jc w:val="center"/>
              <w:rPr>
                <w:color w:val="000000"/>
                <w:sz w:val="20"/>
              </w:rPr>
            </w:pPr>
          </w:p>
        </w:tc>
        <w:tc>
          <w:tcPr>
            <w:tcW w:w="798" w:type="dxa"/>
            <w:vMerge/>
            <w:vAlign w:val="center"/>
            <w:hideMark/>
          </w:tcPr>
          <w:p w14:paraId="18FFAB23" w14:textId="77777777" w:rsidR="00A41EA6" w:rsidRPr="00304102" w:rsidRDefault="00A41EA6" w:rsidP="00A41EA6">
            <w:pPr>
              <w:jc w:val="center"/>
              <w:rPr>
                <w:color w:val="000000"/>
                <w:sz w:val="20"/>
              </w:rPr>
            </w:pPr>
          </w:p>
        </w:tc>
        <w:tc>
          <w:tcPr>
            <w:tcW w:w="1515" w:type="dxa"/>
            <w:vMerge/>
            <w:vAlign w:val="center"/>
            <w:hideMark/>
          </w:tcPr>
          <w:p w14:paraId="23552F2A" w14:textId="77777777" w:rsidR="00A41EA6" w:rsidRPr="00304102" w:rsidRDefault="00A41EA6" w:rsidP="00A41EA6">
            <w:pPr>
              <w:jc w:val="center"/>
              <w:rPr>
                <w:color w:val="000000"/>
                <w:sz w:val="20"/>
              </w:rPr>
            </w:pPr>
          </w:p>
        </w:tc>
        <w:tc>
          <w:tcPr>
            <w:tcW w:w="855" w:type="dxa"/>
            <w:shd w:val="clear" w:color="auto" w:fill="auto"/>
            <w:noWrap/>
            <w:vAlign w:val="center"/>
            <w:hideMark/>
          </w:tcPr>
          <w:p w14:paraId="15FF22BF" w14:textId="442A71D9" w:rsidR="00A41EA6" w:rsidRPr="00304102" w:rsidRDefault="00A41EA6" w:rsidP="00A41EA6">
            <w:pPr>
              <w:jc w:val="center"/>
              <w:rPr>
                <w:color w:val="000000"/>
                <w:sz w:val="18"/>
                <w:szCs w:val="18"/>
              </w:rPr>
            </w:pPr>
            <w:r w:rsidRPr="00304102">
              <w:rPr>
                <w:color w:val="000000"/>
                <w:sz w:val="18"/>
                <w:szCs w:val="18"/>
              </w:rPr>
              <w:t>2024</w:t>
            </w:r>
          </w:p>
        </w:tc>
        <w:tc>
          <w:tcPr>
            <w:tcW w:w="593" w:type="dxa"/>
            <w:shd w:val="clear" w:color="auto" w:fill="auto"/>
            <w:noWrap/>
            <w:vAlign w:val="center"/>
            <w:hideMark/>
          </w:tcPr>
          <w:p w14:paraId="77E4AD9C" w14:textId="6004FAC7" w:rsidR="00A41EA6" w:rsidRPr="00304102" w:rsidRDefault="00A41EA6" w:rsidP="00A41EA6">
            <w:pPr>
              <w:jc w:val="center"/>
              <w:rPr>
                <w:color w:val="000000"/>
                <w:sz w:val="18"/>
                <w:szCs w:val="18"/>
              </w:rPr>
            </w:pPr>
            <w:r w:rsidRPr="00304102">
              <w:rPr>
                <w:color w:val="000000"/>
                <w:sz w:val="18"/>
                <w:szCs w:val="18"/>
              </w:rPr>
              <w:t>2025</w:t>
            </w:r>
          </w:p>
        </w:tc>
        <w:tc>
          <w:tcPr>
            <w:tcW w:w="593" w:type="dxa"/>
            <w:shd w:val="clear" w:color="auto" w:fill="auto"/>
            <w:noWrap/>
            <w:vAlign w:val="center"/>
            <w:hideMark/>
          </w:tcPr>
          <w:p w14:paraId="1AE52AAB" w14:textId="658EF048" w:rsidR="00A41EA6" w:rsidRPr="00304102" w:rsidRDefault="00A41EA6" w:rsidP="00A41EA6">
            <w:pPr>
              <w:jc w:val="center"/>
              <w:rPr>
                <w:color w:val="000000"/>
                <w:sz w:val="18"/>
                <w:szCs w:val="18"/>
              </w:rPr>
            </w:pPr>
            <w:r w:rsidRPr="00304102">
              <w:rPr>
                <w:color w:val="000000"/>
                <w:sz w:val="18"/>
                <w:szCs w:val="18"/>
              </w:rPr>
              <w:t>2026</w:t>
            </w:r>
          </w:p>
        </w:tc>
        <w:tc>
          <w:tcPr>
            <w:tcW w:w="593" w:type="dxa"/>
            <w:shd w:val="clear" w:color="auto" w:fill="auto"/>
            <w:noWrap/>
            <w:vAlign w:val="center"/>
            <w:hideMark/>
          </w:tcPr>
          <w:p w14:paraId="64A2924C" w14:textId="4A90A1DC" w:rsidR="00A41EA6" w:rsidRPr="00304102" w:rsidRDefault="00A41EA6" w:rsidP="00A41EA6">
            <w:pPr>
              <w:jc w:val="center"/>
              <w:rPr>
                <w:color w:val="000000"/>
                <w:sz w:val="18"/>
                <w:szCs w:val="18"/>
              </w:rPr>
            </w:pPr>
            <w:r w:rsidRPr="00304102">
              <w:rPr>
                <w:color w:val="000000"/>
                <w:sz w:val="18"/>
                <w:szCs w:val="18"/>
              </w:rPr>
              <w:t>2027</w:t>
            </w:r>
          </w:p>
        </w:tc>
        <w:tc>
          <w:tcPr>
            <w:tcW w:w="593" w:type="dxa"/>
            <w:shd w:val="clear" w:color="auto" w:fill="auto"/>
            <w:noWrap/>
            <w:vAlign w:val="center"/>
            <w:hideMark/>
          </w:tcPr>
          <w:p w14:paraId="4BD365F2" w14:textId="38322CAB" w:rsidR="00A41EA6" w:rsidRPr="00304102" w:rsidRDefault="00A41EA6" w:rsidP="00A41EA6">
            <w:pPr>
              <w:jc w:val="center"/>
              <w:rPr>
                <w:color w:val="000000"/>
                <w:sz w:val="18"/>
                <w:szCs w:val="18"/>
              </w:rPr>
            </w:pPr>
            <w:r w:rsidRPr="00304102">
              <w:rPr>
                <w:color w:val="000000"/>
                <w:sz w:val="18"/>
                <w:szCs w:val="18"/>
              </w:rPr>
              <w:t>2028</w:t>
            </w:r>
          </w:p>
        </w:tc>
        <w:tc>
          <w:tcPr>
            <w:tcW w:w="742" w:type="dxa"/>
            <w:shd w:val="clear" w:color="auto" w:fill="auto"/>
            <w:noWrap/>
            <w:vAlign w:val="center"/>
            <w:hideMark/>
          </w:tcPr>
          <w:p w14:paraId="07FAC3D1" w14:textId="2C80AA5A" w:rsidR="00A41EA6" w:rsidRPr="00304102" w:rsidRDefault="00A41EA6" w:rsidP="00A41EA6">
            <w:pPr>
              <w:jc w:val="center"/>
              <w:rPr>
                <w:color w:val="000000"/>
                <w:sz w:val="18"/>
                <w:szCs w:val="18"/>
              </w:rPr>
            </w:pPr>
            <w:r w:rsidRPr="00304102">
              <w:rPr>
                <w:color w:val="000000"/>
                <w:sz w:val="18"/>
                <w:szCs w:val="18"/>
              </w:rPr>
              <w:t>2024-2028</w:t>
            </w:r>
          </w:p>
        </w:tc>
        <w:tc>
          <w:tcPr>
            <w:tcW w:w="736" w:type="dxa"/>
            <w:shd w:val="clear" w:color="auto" w:fill="auto"/>
            <w:noWrap/>
            <w:vAlign w:val="center"/>
            <w:hideMark/>
          </w:tcPr>
          <w:p w14:paraId="3A36E6AB" w14:textId="1CC54212" w:rsidR="00A41EA6" w:rsidRPr="00304102" w:rsidRDefault="00A41EA6" w:rsidP="00A41EA6">
            <w:pPr>
              <w:jc w:val="center"/>
              <w:rPr>
                <w:color w:val="000000"/>
                <w:sz w:val="18"/>
                <w:szCs w:val="18"/>
              </w:rPr>
            </w:pPr>
            <w:r w:rsidRPr="00304102">
              <w:rPr>
                <w:color w:val="000000"/>
                <w:sz w:val="18"/>
                <w:szCs w:val="18"/>
              </w:rPr>
              <w:t>2029-203</w:t>
            </w:r>
            <w:r>
              <w:rPr>
                <w:color w:val="000000"/>
                <w:sz w:val="18"/>
                <w:szCs w:val="18"/>
              </w:rPr>
              <w:t>2</w:t>
            </w:r>
          </w:p>
        </w:tc>
        <w:tc>
          <w:tcPr>
            <w:tcW w:w="815" w:type="dxa"/>
            <w:shd w:val="clear" w:color="auto" w:fill="auto"/>
            <w:noWrap/>
            <w:vAlign w:val="center"/>
            <w:hideMark/>
          </w:tcPr>
          <w:p w14:paraId="673BFB5F" w14:textId="50A27C8E" w:rsidR="00A41EA6" w:rsidRPr="00304102" w:rsidRDefault="00A41EA6" w:rsidP="00A41EA6">
            <w:pPr>
              <w:jc w:val="center"/>
              <w:rPr>
                <w:color w:val="000000"/>
                <w:sz w:val="18"/>
                <w:szCs w:val="18"/>
              </w:rPr>
            </w:pPr>
            <w:r>
              <w:rPr>
                <w:color w:val="000000"/>
                <w:sz w:val="18"/>
                <w:szCs w:val="18"/>
              </w:rPr>
              <w:t>ИТОГО</w:t>
            </w:r>
          </w:p>
        </w:tc>
      </w:tr>
      <w:tr w:rsidR="00A41EA6" w:rsidRPr="00304102" w14:paraId="71C09E76" w14:textId="77777777" w:rsidTr="00AA58F3">
        <w:trPr>
          <w:trHeight w:val="983"/>
          <w:jc w:val="center"/>
        </w:trPr>
        <w:tc>
          <w:tcPr>
            <w:tcW w:w="405" w:type="dxa"/>
            <w:shd w:val="clear" w:color="auto" w:fill="auto"/>
            <w:noWrap/>
            <w:vAlign w:val="center"/>
            <w:hideMark/>
          </w:tcPr>
          <w:p w14:paraId="162BED65" w14:textId="77777777" w:rsidR="00A41EA6" w:rsidRPr="00304102" w:rsidRDefault="00A41EA6" w:rsidP="00A41EA6">
            <w:pPr>
              <w:jc w:val="center"/>
              <w:rPr>
                <w:color w:val="000000"/>
                <w:sz w:val="20"/>
              </w:rPr>
            </w:pPr>
            <w:r w:rsidRPr="00304102">
              <w:rPr>
                <w:color w:val="000000"/>
                <w:sz w:val="20"/>
              </w:rPr>
              <w:t>1</w:t>
            </w:r>
          </w:p>
        </w:tc>
        <w:tc>
          <w:tcPr>
            <w:tcW w:w="1673" w:type="dxa"/>
            <w:shd w:val="clear" w:color="auto" w:fill="auto"/>
            <w:vAlign w:val="center"/>
            <w:hideMark/>
          </w:tcPr>
          <w:p w14:paraId="2E3EF158" w14:textId="77777777" w:rsidR="00A41EA6" w:rsidRPr="00304102" w:rsidRDefault="00A41EA6" w:rsidP="00A41EA6">
            <w:pPr>
              <w:rPr>
                <w:color w:val="000000"/>
                <w:sz w:val="20"/>
              </w:rPr>
            </w:pPr>
            <w:r w:rsidRPr="00304102">
              <w:rPr>
                <w:color w:val="000000"/>
                <w:sz w:val="20"/>
              </w:rPr>
              <w:t>Приобретение  контейнеров для сбора твердых коммунальных отходов</w:t>
            </w:r>
          </w:p>
        </w:tc>
        <w:tc>
          <w:tcPr>
            <w:tcW w:w="798" w:type="dxa"/>
            <w:shd w:val="clear" w:color="auto" w:fill="auto"/>
            <w:vAlign w:val="center"/>
            <w:hideMark/>
          </w:tcPr>
          <w:p w14:paraId="3FBD898C" w14:textId="77777777" w:rsidR="00A41EA6" w:rsidRPr="00304102" w:rsidRDefault="00A41EA6" w:rsidP="00A41EA6">
            <w:pPr>
              <w:jc w:val="center"/>
              <w:rPr>
                <w:color w:val="000000"/>
                <w:sz w:val="20"/>
              </w:rPr>
            </w:pPr>
            <w:r w:rsidRPr="00304102">
              <w:rPr>
                <w:color w:val="000000"/>
                <w:sz w:val="20"/>
              </w:rPr>
              <w:t>шт.</w:t>
            </w:r>
          </w:p>
        </w:tc>
        <w:tc>
          <w:tcPr>
            <w:tcW w:w="1515" w:type="dxa"/>
            <w:vMerge w:val="restart"/>
            <w:shd w:val="clear" w:color="auto" w:fill="auto"/>
            <w:vAlign w:val="center"/>
            <w:hideMark/>
          </w:tcPr>
          <w:p w14:paraId="65528BC3" w14:textId="77777777" w:rsidR="00A41EA6" w:rsidRPr="00304102" w:rsidRDefault="00A41EA6" w:rsidP="00A41EA6">
            <w:pPr>
              <w:jc w:val="center"/>
              <w:rPr>
                <w:color w:val="000000"/>
                <w:sz w:val="20"/>
              </w:rPr>
            </w:pPr>
            <w:r w:rsidRPr="00304102">
              <w:rPr>
                <w:color w:val="000000"/>
                <w:sz w:val="20"/>
              </w:rPr>
              <w:t>Повышение  эффективности мероприятий по охране окружающей среды</w:t>
            </w:r>
          </w:p>
        </w:tc>
        <w:tc>
          <w:tcPr>
            <w:tcW w:w="855" w:type="dxa"/>
            <w:shd w:val="clear" w:color="auto" w:fill="auto"/>
            <w:noWrap/>
            <w:vAlign w:val="center"/>
            <w:hideMark/>
          </w:tcPr>
          <w:p w14:paraId="2AC891C1" w14:textId="3F9702CE" w:rsidR="00A41EA6" w:rsidRPr="00304102" w:rsidRDefault="00A41EA6" w:rsidP="00A41EA6">
            <w:pPr>
              <w:jc w:val="center"/>
              <w:rPr>
                <w:color w:val="000000"/>
                <w:sz w:val="20"/>
              </w:rPr>
            </w:pPr>
            <w:r w:rsidRPr="00304102">
              <w:rPr>
                <w:color w:val="000000"/>
                <w:sz w:val="20"/>
              </w:rPr>
              <w:t>36</w:t>
            </w:r>
          </w:p>
        </w:tc>
        <w:tc>
          <w:tcPr>
            <w:tcW w:w="593" w:type="dxa"/>
            <w:shd w:val="clear" w:color="auto" w:fill="auto"/>
            <w:noWrap/>
            <w:vAlign w:val="center"/>
            <w:hideMark/>
          </w:tcPr>
          <w:p w14:paraId="6B8C71C0" w14:textId="4024E1CA" w:rsidR="00A41EA6" w:rsidRPr="00304102" w:rsidRDefault="00A41EA6" w:rsidP="00A41EA6">
            <w:pPr>
              <w:jc w:val="center"/>
              <w:rPr>
                <w:color w:val="000000"/>
                <w:sz w:val="20"/>
              </w:rPr>
            </w:pPr>
          </w:p>
        </w:tc>
        <w:tc>
          <w:tcPr>
            <w:tcW w:w="593" w:type="dxa"/>
            <w:shd w:val="clear" w:color="auto" w:fill="auto"/>
            <w:noWrap/>
            <w:vAlign w:val="center"/>
            <w:hideMark/>
          </w:tcPr>
          <w:p w14:paraId="05F4CE63" w14:textId="1F5373A7" w:rsidR="00A41EA6" w:rsidRPr="00304102" w:rsidRDefault="00A41EA6" w:rsidP="00A41EA6">
            <w:pPr>
              <w:jc w:val="center"/>
              <w:rPr>
                <w:color w:val="000000"/>
                <w:sz w:val="20"/>
              </w:rPr>
            </w:pPr>
          </w:p>
        </w:tc>
        <w:tc>
          <w:tcPr>
            <w:tcW w:w="593" w:type="dxa"/>
            <w:shd w:val="clear" w:color="auto" w:fill="auto"/>
            <w:noWrap/>
            <w:vAlign w:val="center"/>
            <w:hideMark/>
          </w:tcPr>
          <w:p w14:paraId="1B9E545B" w14:textId="5F8886D6" w:rsidR="00A41EA6" w:rsidRPr="00304102" w:rsidRDefault="00A41EA6" w:rsidP="00A41EA6">
            <w:pPr>
              <w:jc w:val="center"/>
              <w:rPr>
                <w:color w:val="000000"/>
                <w:sz w:val="20"/>
              </w:rPr>
            </w:pPr>
            <w:r w:rsidRPr="00304102">
              <w:rPr>
                <w:color w:val="000000"/>
                <w:sz w:val="20"/>
              </w:rPr>
              <w:t>0</w:t>
            </w:r>
          </w:p>
        </w:tc>
        <w:tc>
          <w:tcPr>
            <w:tcW w:w="593" w:type="dxa"/>
            <w:shd w:val="clear" w:color="auto" w:fill="auto"/>
            <w:noWrap/>
            <w:vAlign w:val="center"/>
            <w:hideMark/>
          </w:tcPr>
          <w:p w14:paraId="2416D6DD" w14:textId="13A9B04A" w:rsidR="00A41EA6" w:rsidRPr="00304102" w:rsidRDefault="00A41EA6" w:rsidP="00A41EA6">
            <w:pPr>
              <w:jc w:val="center"/>
              <w:rPr>
                <w:color w:val="000000"/>
                <w:sz w:val="20"/>
              </w:rPr>
            </w:pPr>
            <w:r w:rsidRPr="00304102">
              <w:rPr>
                <w:color w:val="000000"/>
                <w:sz w:val="20"/>
              </w:rPr>
              <w:t>36</w:t>
            </w:r>
          </w:p>
        </w:tc>
        <w:tc>
          <w:tcPr>
            <w:tcW w:w="742" w:type="dxa"/>
            <w:shd w:val="clear" w:color="auto" w:fill="auto"/>
            <w:noWrap/>
            <w:vAlign w:val="center"/>
            <w:hideMark/>
          </w:tcPr>
          <w:p w14:paraId="1B3DB1C8" w14:textId="00E378BD" w:rsidR="00A41EA6" w:rsidRPr="00304102" w:rsidRDefault="00A41EA6" w:rsidP="00A41EA6">
            <w:pPr>
              <w:jc w:val="center"/>
              <w:rPr>
                <w:color w:val="000000"/>
                <w:sz w:val="20"/>
              </w:rPr>
            </w:pPr>
            <w:r w:rsidRPr="00304102">
              <w:rPr>
                <w:color w:val="000000"/>
                <w:sz w:val="20"/>
              </w:rPr>
              <w:t>36</w:t>
            </w:r>
          </w:p>
        </w:tc>
        <w:tc>
          <w:tcPr>
            <w:tcW w:w="736" w:type="dxa"/>
            <w:shd w:val="clear" w:color="auto" w:fill="auto"/>
            <w:noWrap/>
            <w:vAlign w:val="center"/>
            <w:hideMark/>
          </w:tcPr>
          <w:p w14:paraId="28DA02CD" w14:textId="1952DB6E" w:rsidR="00A41EA6" w:rsidRPr="00304102" w:rsidRDefault="00A41EA6" w:rsidP="00A41EA6">
            <w:pPr>
              <w:jc w:val="center"/>
              <w:rPr>
                <w:color w:val="000000"/>
                <w:sz w:val="20"/>
              </w:rPr>
            </w:pPr>
            <w:r w:rsidRPr="00304102">
              <w:rPr>
                <w:color w:val="000000"/>
                <w:sz w:val="20"/>
              </w:rPr>
              <w:t>36</w:t>
            </w:r>
          </w:p>
        </w:tc>
        <w:tc>
          <w:tcPr>
            <w:tcW w:w="815" w:type="dxa"/>
            <w:shd w:val="clear" w:color="auto" w:fill="auto"/>
            <w:noWrap/>
            <w:vAlign w:val="center"/>
            <w:hideMark/>
          </w:tcPr>
          <w:p w14:paraId="4EAA2E57" w14:textId="544E54D1" w:rsidR="00A41EA6" w:rsidRPr="00304102" w:rsidRDefault="00A41EA6" w:rsidP="00A41EA6">
            <w:pPr>
              <w:jc w:val="center"/>
              <w:rPr>
                <w:color w:val="000000"/>
                <w:sz w:val="20"/>
              </w:rPr>
            </w:pPr>
            <w:r>
              <w:rPr>
                <w:color w:val="000000"/>
                <w:sz w:val="20"/>
              </w:rPr>
              <w:t>72</w:t>
            </w:r>
          </w:p>
        </w:tc>
      </w:tr>
      <w:tr w:rsidR="00A41EA6" w:rsidRPr="00304102" w14:paraId="52B333DF" w14:textId="77777777" w:rsidTr="00AA58F3">
        <w:trPr>
          <w:trHeight w:val="570"/>
          <w:jc w:val="center"/>
        </w:trPr>
        <w:tc>
          <w:tcPr>
            <w:tcW w:w="405" w:type="dxa"/>
            <w:shd w:val="clear" w:color="auto" w:fill="auto"/>
            <w:noWrap/>
            <w:vAlign w:val="center"/>
            <w:hideMark/>
          </w:tcPr>
          <w:p w14:paraId="058C136D" w14:textId="77777777" w:rsidR="00A41EA6" w:rsidRPr="00304102" w:rsidRDefault="00A41EA6" w:rsidP="00A41EA6">
            <w:pPr>
              <w:jc w:val="center"/>
              <w:rPr>
                <w:color w:val="000000"/>
                <w:sz w:val="20"/>
              </w:rPr>
            </w:pPr>
            <w:r w:rsidRPr="00304102">
              <w:rPr>
                <w:color w:val="000000"/>
                <w:sz w:val="20"/>
              </w:rPr>
              <w:t>2</w:t>
            </w:r>
          </w:p>
        </w:tc>
        <w:tc>
          <w:tcPr>
            <w:tcW w:w="1673" w:type="dxa"/>
            <w:shd w:val="clear" w:color="auto" w:fill="auto"/>
            <w:vAlign w:val="center"/>
            <w:hideMark/>
          </w:tcPr>
          <w:p w14:paraId="69D1E821" w14:textId="77777777" w:rsidR="00A41EA6" w:rsidRPr="00304102" w:rsidRDefault="00A41EA6" w:rsidP="00A41EA6">
            <w:pPr>
              <w:rPr>
                <w:color w:val="000000"/>
                <w:sz w:val="20"/>
              </w:rPr>
            </w:pPr>
            <w:r w:rsidRPr="00304102">
              <w:rPr>
                <w:color w:val="000000"/>
                <w:sz w:val="20"/>
              </w:rPr>
              <w:t>Обустройство контейнерных площадок</w:t>
            </w:r>
          </w:p>
        </w:tc>
        <w:tc>
          <w:tcPr>
            <w:tcW w:w="798" w:type="dxa"/>
            <w:shd w:val="clear" w:color="auto" w:fill="auto"/>
            <w:vAlign w:val="center"/>
            <w:hideMark/>
          </w:tcPr>
          <w:p w14:paraId="34C32849" w14:textId="77777777" w:rsidR="00A41EA6" w:rsidRPr="00304102" w:rsidRDefault="00A41EA6" w:rsidP="00A41EA6">
            <w:pPr>
              <w:jc w:val="center"/>
              <w:rPr>
                <w:color w:val="000000"/>
                <w:sz w:val="20"/>
              </w:rPr>
            </w:pPr>
            <w:proofErr w:type="spellStart"/>
            <w:r w:rsidRPr="00304102">
              <w:rPr>
                <w:color w:val="000000"/>
                <w:sz w:val="20"/>
              </w:rPr>
              <w:t>щт</w:t>
            </w:r>
            <w:proofErr w:type="spellEnd"/>
          </w:p>
        </w:tc>
        <w:tc>
          <w:tcPr>
            <w:tcW w:w="1515" w:type="dxa"/>
            <w:vMerge/>
            <w:vAlign w:val="center"/>
            <w:hideMark/>
          </w:tcPr>
          <w:p w14:paraId="3DED3A62" w14:textId="77777777" w:rsidR="00A41EA6" w:rsidRPr="00304102" w:rsidRDefault="00A41EA6" w:rsidP="00A41EA6">
            <w:pPr>
              <w:jc w:val="center"/>
              <w:rPr>
                <w:color w:val="000000"/>
                <w:sz w:val="20"/>
              </w:rPr>
            </w:pPr>
          </w:p>
        </w:tc>
        <w:tc>
          <w:tcPr>
            <w:tcW w:w="855" w:type="dxa"/>
            <w:shd w:val="clear" w:color="auto" w:fill="auto"/>
            <w:noWrap/>
            <w:vAlign w:val="center"/>
            <w:hideMark/>
          </w:tcPr>
          <w:p w14:paraId="50E58E7A" w14:textId="319B90F3" w:rsidR="00A41EA6" w:rsidRPr="00304102" w:rsidRDefault="00A41EA6" w:rsidP="00A41EA6">
            <w:pPr>
              <w:jc w:val="center"/>
              <w:rPr>
                <w:color w:val="000000"/>
                <w:sz w:val="20"/>
              </w:rPr>
            </w:pPr>
            <w:r w:rsidRPr="00304102">
              <w:rPr>
                <w:color w:val="000000"/>
                <w:sz w:val="20"/>
              </w:rPr>
              <w:t>60</w:t>
            </w:r>
          </w:p>
        </w:tc>
        <w:tc>
          <w:tcPr>
            <w:tcW w:w="593" w:type="dxa"/>
            <w:shd w:val="clear" w:color="auto" w:fill="auto"/>
            <w:noWrap/>
            <w:vAlign w:val="center"/>
            <w:hideMark/>
          </w:tcPr>
          <w:p w14:paraId="1197C619" w14:textId="205236BE" w:rsidR="00A41EA6" w:rsidRPr="00304102" w:rsidRDefault="00A41EA6" w:rsidP="00A41EA6">
            <w:pPr>
              <w:jc w:val="center"/>
              <w:rPr>
                <w:color w:val="000000"/>
                <w:sz w:val="20"/>
              </w:rPr>
            </w:pPr>
          </w:p>
        </w:tc>
        <w:tc>
          <w:tcPr>
            <w:tcW w:w="593" w:type="dxa"/>
            <w:shd w:val="clear" w:color="auto" w:fill="auto"/>
            <w:noWrap/>
            <w:vAlign w:val="center"/>
            <w:hideMark/>
          </w:tcPr>
          <w:p w14:paraId="06977684" w14:textId="38148D26" w:rsidR="00A41EA6" w:rsidRPr="00304102" w:rsidRDefault="00A41EA6" w:rsidP="00A41EA6">
            <w:pPr>
              <w:jc w:val="center"/>
              <w:rPr>
                <w:color w:val="000000"/>
                <w:sz w:val="20"/>
              </w:rPr>
            </w:pPr>
          </w:p>
        </w:tc>
        <w:tc>
          <w:tcPr>
            <w:tcW w:w="593" w:type="dxa"/>
            <w:shd w:val="clear" w:color="auto" w:fill="auto"/>
            <w:noWrap/>
            <w:vAlign w:val="center"/>
            <w:hideMark/>
          </w:tcPr>
          <w:p w14:paraId="7BAA59BA" w14:textId="0777CC1A" w:rsidR="00A41EA6" w:rsidRPr="00304102" w:rsidRDefault="00A41EA6" w:rsidP="00A41EA6">
            <w:pPr>
              <w:jc w:val="center"/>
              <w:rPr>
                <w:color w:val="000000"/>
                <w:sz w:val="20"/>
              </w:rPr>
            </w:pPr>
            <w:r w:rsidRPr="00304102">
              <w:rPr>
                <w:color w:val="000000"/>
                <w:sz w:val="20"/>
              </w:rPr>
              <w:t>0</w:t>
            </w:r>
          </w:p>
        </w:tc>
        <w:tc>
          <w:tcPr>
            <w:tcW w:w="593" w:type="dxa"/>
            <w:shd w:val="clear" w:color="auto" w:fill="auto"/>
            <w:noWrap/>
            <w:vAlign w:val="center"/>
            <w:hideMark/>
          </w:tcPr>
          <w:p w14:paraId="5141221D" w14:textId="75AD9823" w:rsidR="00A41EA6" w:rsidRPr="00304102" w:rsidRDefault="00A41EA6" w:rsidP="00A41EA6">
            <w:pPr>
              <w:jc w:val="center"/>
              <w:rPr>
                <w:color w:val="000000"/>
                <w:sz w:val="20"/>
              </w:rPr>
            </w:pPr>
          </w:p>
        </w:tc>
        <w:tc>
          <w:tcPr>
            <w:tcW w:w="742" w:type="dxa"/>
            <w:shd w:val="clear" w:color="auto" w:fill="auto"/>
            <w:noWrap/>
            <w:vAlign w:val="center"/>
            <w:hideMark/>
          </w:tcPr>
          <w:p w14:paraId="4AC6A1F4" w14:textId="6B865B7B" w:rsidR="00A41EA6" w:rsidRPr="00304102" w:rsidRDefault="00A41EA6" w:rsidP="00A41EA6">
            <w:pPr>
              <w:jc w:val="center"/>
              <w:rPr>
                <w:color w:val="000000"/>
                <w:sz w:val="20"/>
              </w:rPr>
            </w:pPr>
            <w:r w:rsidRPr="00304102">
              <w:rPr>
                <w:color w:val="000000"/>
                <w:sz w:val="20"/>
              </w:rPr>
              <w:t>60</w:t>
            </w:r>
          </w:p>
        </w:tc>
        <w:tc>
          <w:tcPr>
            <w:tcW w:w="736" w:type="dxa"/>
            <w:shd w:val="clear" w:color="auto" w:fill="auto"/>
            <w:noWrap/>
            <w:vAlign w:val="center"/>
            <w:hideMark/>
          </w:tcPr>
          <w:p w14:paraId="413FEB4D" w14:textId="3D6E805A" w:rsidR="00A41EA6" w:rsidRPr="00304102" w:rsidRDefault="00A41EA6" w:rsidP="00A41EA6">
            <w:pPr>
              <w:jc w:val="center"/>
              <w:rPr>
                <w:color w:val="000000"/>
                <w:sz w:val="20"/>
              </w:rPr>
            </w:pPr>
            <w:r w:rsidRPr="00304102">
              <w:rPr>
                <w:color w:val="000000"/>
                <w:sz w:val="20"/>
              </w:rPr>
              <w:t>60</w:t>
            </w:r>
          </w:p>
        </w:tc>
        <w:tc>
          <w:tcPr>
            <w:tcW w:w="815" w:type="dxa"/>
            <w:shd w:val="clear" w:color="auto" w:fill="auto"/>
            <w:noWrap/>
            <w:vAlign w:val="center"/>
            <w:hideMark/>
          </w:tcPr>
          <w:p w14:paraId="4C32C4C2" w14:textId="135BEBAC" w:rsidR="00A41EA6" w:rsidRPr="00304102" w:rsidRDefault="00A41EA6" w:rsidP="00A41EA6">
            <w:pPr>
              <w:jc w:val="center"/>
              <w:rPr>
                <w:color w:val="000000"/>
                <w:sz w:val="20"/>
              </w:rPr>
            </w:pPr>
            <w:r>
              <w:rPr>
                <w:color w:val="000000"/>
                <w:sz w:val="20"/>
              </w:rPr>
              <w:t>120</w:t>
            </w:r>
          </w:p>
        </w:tc>
      </w:tr>
      <w:tr w:rsidR="00A41EA6" w:rsidRPr="00304102" w14:paraId="029EED9E" w14:textId="77777777" w:rsidTr="00AA58F3">
        <w:trPr>
          <w:trHeight w:val="1110"/>
          <w:jc w:val="center"/>
        </w:trPr>
        <w:tc>
          <w:tcPr>
            <w:tcW w:w="405" w:type="dxa"/>
            <w:shd w:val="clear" w:color="auto" w:fill="auto"/>
            <w:noWrap/>
            <w:vAlign w:val="center"/>
            <w:hideMark/>
          </w:tcPr>
          <w:p w14:paraId="3FD9D358" w14:textId="77777777" w:rsidR="00A41EA6" w:rsidRPr="00304102" w:rsidRDefault="00A41EA6" w:rsidP="00A41EA6">
            <w:pPr>
              <w:jc w:val="center"/>
              <w:rPr>
                <w:color w:val="000000"/>
                <w:sz w:val="20"/>
              </w:rPr>
            </w:pPr>
            <w:r w:rsidRPr="00304102">
              <w:rPr>
                <w:color w:val="000000"/>
                <w:sz w:val="20"/>
              </w:rPr>
              <w:t>3</w:t>
            </w:r>
          </w:p>
        </w:tc>
        <w:tc>
          <w:tcPr>
            <w:tcW w:w="1673" w:type="dxa"/>
            <w:shd w:val="clear" w:color="auto" w:fill="auto"/>
            <w:vAlign w:val="center"/>
            <w:hideMark/>
          </w:tcPr>
          <w:p w14:paraId="228DAEF0" w14:textId="77777777" w:rsidR="00A41EA6" w:rsidRPr="00304102" w:rsidRDefault="00A41EA6" w:rsidP="00A41EA6">
            <w:pPr>
              <w:rPr>
                <w:color w:val="000000"/>
                <w:sz w:val="20"/>
              </w:rPr>
            </w:pPr>
            <w:r w:rsidRPr="00304102">
              <w:rPr>
                <w:color w:val="000000"/>
                <w:sz w:val="20"/>
              </w:rPr>
              <w:t>Затраты, связанные  с приобретением пакетов для сбора твердых коммунальных отходов</w:t>
            </w:r>
          </w:p>
        </w:tc>
        <w:tc>
          <w:tcPr>
            <w:tcW w:w="798" w:type="dxa"/>
            <w:shd w:val="clear" w:color="auto" w:fill="auto"/>
            <w:vAlign w:val="center"/>
            <w:hideMark/>
          </w:tcPr>
          <w:p w14:paraId="307CEA1B" w14:textId="77777777" w:rsidR="00A41EA6" w:rsidRPr="00304102" w:rsidRDefault="00A41EA6" w:rsidP="00A41EA6">
            <w:pPr>
              <w:jc w:val="center"/>
              <w:rPr>
                <w:color w:val="000000"/>
                <w:sz w:val="20"/>
              </w:rPr>
            </w:pPr>
            <w:proofErr w:type="spellStart"/>
            <w:r w:rsidRPr="00304102">
              <w:rPr>
                <w:color w:val="000000"/>
                <w:sz w:val="20"/>
              </w:rPr>
              <w:t>шт</w:t>
            </w:r>
            <w:proofErr w:type="spellEnd"/>
          </w:p>
        </w:tc>
        <w:tc>
          <w:tcPr>
            <w:tcW w:w="1515" w:type="dxa"/>
            <w:vMerge/>
            <w:vAlign w:val="center"/>
            <w:hideMark/>
          </w:tcPr>
          <w:p w14:paraId="432DDB22" w14:textId="77777777" w:rsidR="00A41EA6" w:rsidRPr="00304102" w:rsidRDefault="00A41EA6" w:rsidP="00A41EA6">
            <w:pPr>
              <w:jc w:val="center"/>
              <w:rPr>
                <w:color w:val="000000"/>
                <w:sz w:val="20"/>
              </w:rPr>
            </w:pPr>
          </w:p>
        </w:tc>
        <w:tc>
          <w:tcPr>
            <w:tcW w:w="855" w:type="dxa"/>
            <w:shd w:val="clear" w:color="auto" w:fill="auto"/>
            <w:noWrap/>
            <w:vAlign w:val="center"/>
            <w:hideMark/>
          </w:tcPr>
          <w:p w14:paraId="513C9293" w14:textId="1C705BF2" w:rsidR="00A41EA6" w:rsidRPr="00304102" w:rsidRDefault="00A41EA6" w:rsidP="00A41EA6">
            <w:pPr>
              <w:jc w:val="center"/>
              <w:rPr>
                <w:color w:val="000000"/>
                <w:sz w:val="20"/>
              </w:rPr>
            </w:pPr>
            <w:r w:rsidRPr="00304102">
              <w:rPr>
                <w:color w:val="000000"/>
                <w:sz w:val="20"/>
              </w:rPr>
              <w:t>5</w:t>
            </w:r>
          </w:p>
        </w:tc>
        <w:tc>
          <w:tcPr>
            <w:tcW w:w="593" w:type="dxa"/>
            <w:shd w:val="clear" w:color="auto" w:fill="auto"/>
            <w:noWrap/>
            <w:vAlign w:val="center"/>
            <w:hideMark/>
          </w:tcPr>
          <w:p w14:paraId="1BCFE879" w14:textId="1D8419E0" w:rsidR="00A41EA6" w:rsidRPr="00304102" w:rsidRDefault="00A41EA6" w:rsidP="00A41EA6">
            <w:pPr>
              <w:jc w:val="center"/>
              <w:rPr>
                <w:color w:val="000000"/>
                <w:sz w:val="20"/>
              </w:rPr>
            </w:pPr>
            <w:r w:rsidRPr="00304102">
              <w:rPr>
                <w:color w:val="000000"/>
                <w:sz w:val="20"/>
              </w:rPr>
              <w:t>5,5</w:t>
            </w:r>
          </w:p>
        </w:tc>
        <w:tc>
          <w:tcPr>
            <w:tcW w:w="593" w:type="dxa"/>
            <w:shd w:val="clear" w:color="auto" w:fill="auto"/>
            <w:noWrap/>
            <w:vAlign w:val="center"/>
            <w:hideMark/>
          </w:tcPr>
          <w:p w14:paraId="12161FFC" w14:textId="3354F0F7" w:rsidR="00A41EA6" w:rsidRPr="00304102" w:rsidRDefault="00A41EA6" w:rsidP="00A41EA6">
            <w:pPr>
              <w:jc w:val="center"/>
              <w:rPr>
                <w:color w:val="000000"/>
                <w:sz w:val="20"/>
              </w:rPr>
            </w:pPr>
            <w:r w:rsidRPr="00304102">
              <w:rPr>
                <w:color w:val="000000"/>
                <w:sz w:val="20"/>
              </w:rPr>
              <w:t>6</w:t>
            </w:r>
          </w:p>
        </w:tc>
        <w:tc>
          <w:tcPr>
            <w:tcW w:w="593" w:type="dxa"/>
            <w:shd w:val="clear" w:color="auto" w:fill="auto"/>
            <w:noWrap/>
            <w:vAlign w:val="center"/>
            <w:hideMark/>
          </w:tcPr>
          <w:p w14:paraId="75D5B899" w14:textId="718D5E25" w:rsidR="00A41EA6" w:rsidRPr="00304102" w:rsidRDefault="00A41EA6" w:rsidP="00A41EA6">
            <w:pPr>
              <w:jc w:val="center"/>
              <w:rPr>
                <w:color w:val="000000"/>
                <w:sz w:val="20"/>
              </w:rPr>
            </w:pPr>
            <w:r w:rsidRPr="00304102">
              <w:rPr>
                <w:color w:val="000000"/>
                <w:sz w:val="20"/>
              </w:rPr>
              <w:t>7,5</w:t>
            </w:r>
          </w:p>
        </w:tc>
        <w:tc>
          <w:tcPr>
            <w:tcW w:w="593" w:type="dxa"/>
            <w:shd w:val="clear" w:color="auto" w:fill="auto"/>
            <w:noWrap/>
            <w:vAlign w:val="center"/>
            <w:hideMark/>
          </w:tcPr>
          <w:p w14:paraId="2317AC50" w14:textId="593C6072" w:rsidR="00A41EA6" w:rsidRPr="00304102" w:rsidRDefault="00A41EA6" w:rsidP="00A41EA6">
            <w:pPr>
              <w:jc w:val="center"/>
              <w:rPr>
                <w:color w:val="000000"/>
                <w:sz w:val="20"/>
              </w:rPr>
            </w:pPr>
            <w:r w:rsidRPr="00304102">
              <w:rPr>
                <w:color w:val="000000"/>
                <w:sz w:val="20"/>
              </w:rPr>
              <w:t>24</w:t>
            </w:r>
          </w:p>
        </w:tc>
        <w:tc>
          <w:tcPr>
            <w:tcW w:w="742" w:type="dxa"/>
            <w:shd w:val="clear" w:color="auto" w:fill="auto"/>
            <w:noWrap/>
            <w:vAlign w:val="center"/>
            <w:hideMark/>
          </w:tcPr>
          <w:p w14:paraId="5E3A2DBC" w14:textId="2D41398D" w:rsidR="00A41EA6" w:rsidRPr="00304102" w:rsidRDefault="00A41EA6" w:rsidP="00A41EA6">
            <w:pPr>
              <w:jc w:val="center"/>
              <w:rPr>
                <w:color w:val="000000"/>
                <w:sz w:val="20"/>
              </w:rPr>
            </w:pPr>
            <w:r w:rsidRPr="00304102">
              <w:rPr>
                <w:color w:val="000000"/>
                <w:sz w:val="20"/>
              </w:rPr>
              <w:t>25</w:t>
            </w:r>
          </w:p>
        </w:tc>
        <w:tc>
          <w:tcPr>
            <w:tcW w:w="736" w:type="dxa"/>
            <w:shd w:val="clear" w:color="auto" w:fill="auto"/>
            <w:noWrap/>
            <w:vAlign w:val="center"/>
            <w:hideMark/>
          </w:tcPr>
          <w:p w14:paraId="78F979BB" w14:textId="53F25F2A" w:rsidR="00A41EA6" w:rsidRPr="00304102" w:rsidRDefault="00A41EA6" w:rsidP="00A41EA6">
            <w:pPr>
              <w:jc w:val="center"/>
              <w:rPr>
                <w:color w:val="000000"/>
                <w:sz w:val="20"/>
              </w:rPr>
            </w:pPr>
            <w:r w:rsidRPr="00304102">
              <w:rPr>
                <w:color w:val="000000"/>
                <w:sz w:val="20"/>
              </w:rPr>
              <w:t>5</w:t>
            </w:r>
          </w:p>
        </w:tc>
        <w:tc>
          <w:tcPr>
            <w:tcW w:w="815" w:type="dxa"/>
            <w:shd w:val="clear" w:color="auto" w:fill="auto"/>
            <w:noWrap/>
            <w:vAlign w:val="center"/>
          </w:tcPr>
          <w:p w14:paraId="15C0057B" w14:textId="13C63BCA" w:rsidR="00A41EA6" w:rsidRPr="00304102" w:rsidRDefault="00A41EA6" w:rsidP="00A41EA6">
            <w:pPr>
              <w:jc w:val="center"/>
              <w:rPr>
                <w:color w:val="000000"/>
                <w:sz w:val="20"/>
              </w:rPr>
            </w:pPr>
            <w:r>
              <w:rPr>
                <w:color w:val="000000"/>
                <w:sz w:val="20"/>
              </w:rPr>
              <w:t>30</w:t>
            </w:r>
          </w:p>
        </w:tc>
      </w:tr>
      <w:tr w:rsidR="00A41EA6" w:rsidRPr="00304102" w14:paraId="613D7683" w14:textId="77777777" w:rsidTr="00AA58F3">
        <w:trPr>
          <w:trHeight w:val="315"/>
          <w:jc w:val="center"/>
        </w:trPr>
        <w:tc>
          <w:tcPr>
            <w:tcW w:w="405" w:type="dxa"/>
            <w:shd w:val="clear" w:color="auto" w:fill="auto"/>
            <w:noWrap/>
            <w:vAlign w:val="center"/>
            <w:hideMark/>
          </w:tcPr>
          <w:p w14:paraId="260E8723" w14:textId="466F31E1" w:rsidR="00A41EA6" w:rsidRPr="00304102" w:rsidRDefault="00A41EA6" w:rsidP="00A41EA6">
            <w:pPr>
              <w:jc w:val="center"/>
              <w:rPr>
                <w:color w:val="000000"/>
                <w:sz w:val="20"/>
              </w:rPr>
            </w:pPr>
          </w:p>
        </w:tc>
        <w:tc>
          <w:tcPr>
            <w:tcW w:w="1673" w:type="dxa"/>
            <w:shd w:val="clear" w:color="auto" w:fill="auto"/>
            <w:noWrap/>
            <w:vAlign w:val="center"/>
            <w:hideMark/>
          </w:tcPr>
          <w:p w14:paraId="16632129" w14:textId="77777777" w:rsidR="00A41EA6" w:rsidRPr="00304102" w:rsidRDefault="00A41EA6" w:rsidP="00A41EA6">
            <w:pPr>
              <w:jc w:val="center"/>
              <w:rPr>
                <w:color w:val="000000"/>
                <w:sz w:val="20"/>
              </w:rPr>
            </w:pPr>
            <w:r w:rsidRPr="00304102">
              <w:rPr>
                <w:color w:val="000000"/>
                <w:sz w:val="20"/>
              </w:rPr>
              <w:t>Итого</w:t>
            </w:r>
          </w:p>
        </w:tc>
        <w:tc>
          <w:tcPr>
            <w:tcW w:w="798" w:type="dxa"/>
            <w:shd w:val="clear" w:color="auto" w:fill="auto"/>
            <w:noWrap/>
            <w:vAlign w:val="center"/>
            <w:hideMark/>
          </w:tcPr>
          <w:p w14:paraId="73FBEB65" w14:textId="32D9615A" w:rsidR="00A41EA6" w:rsidRPr="00304102" w:rsidRDefault="00A41EA6" w:rsidP="00A41EA6">
            <w:pPr>
              <w:jc w:val="center"/>
              <w:rPr>
                <w:color w:val="000000"/>
                <w:sz w:val="20"/>
              </w:rPr>
            </w:pPr>
          </w:p>
        </w:tc>
        <w:tc>
          <w:tcPr>
            <w:tcW w:w="1515" w:type="dxa"/>
            <w:shd w:val="clear" w:color="auto" w:fill="auto"/>
            <w:noWrap/>
            <w:vAlign w:val="center"/>
            <w:hideMark/>
          </w:tcPr>
          <w:p w14:paraId="2282892A" w14:textId="587880A7" w:rsidR="00A41EA6" w:rsidRPr="00304102" w:rsidRDefault="00A41EA6" w:rsidP="00A41EA6">
            <w:pPr>
              <w:jc w:val="center"/>
              <w:rPr>
                <w:color w:val="000000"/>
                <w:sz w:val="20"/>
              </w:rPr>
            </w:pPr>
          </w:p>
        </w:tc>
        <w:tc>
          <w:tcPr>
            <w:tcW w:w="855" w:type="dxa"/>
            <w:shd w:val="clear" w:color="auto" w:fill="auto"/>
            <w:noWrap/>
            <w:vAlign w:val="center"/>
            <w:hideMark/>
          </w:tcPr>
          <w:p w14:paraId="04D4D353" w14:textId="33149F9D" w:rsidR="00A41EA6" w:rsidRPr="00304102" w:rsidRDefault="00A41EA6" w:rsidP="00A41EA6">
            <w:pPr>
              <w:jc w:val="center"/>
              <w:rPr>
                <w:color w:val="000000"/>
                <w:sz w:val="20"/>
              </w:rPr>
            </w:pPr>
            <w:r w:rsidRPr="00304102">
              <w:rPr>
                <w:color w:val="000000"/>
                <w:sz w:val="20"/>
              </w:rPr>
              <w:t>101</w:t>
            </w:r>
          </w:p>
        </w:tc>
        <w:tc>
          <w:tcPr>
            <w:tcW w:w="593" w:type="dxa"/>
            <w:shd w:val="clear" w:color="auto" w:fill="auto"/>
            <w:noWrap/>
            <w:vAlign w:val="center"/>
            <w:hideMark/>
          </w:tcPr>
          <w:p w14:paraId="73BBBA11" w14:textId="50FA33E9" w:rsidR="00A41EA6" w:rsidRPr="00304102" w:rsidRDefault="00A41EA6" w:rsidP="00A41EA6">
            <w:pPr>
              <w:jc w:val="center"/>
              <w:rPr>
                <w:color w:val="000000"/>
                <w:sz w:val="20"/>
              </w:rPr>
            </w:pPr>
            <w:r w:rsidRPr="00304102">
              <w:rPr>
                <w:color w:val="000000"/>
                <w:sz w:val="20"/>
              </w:rPr>
              <w:t>5,5</w:t>
            </w:r>
          </w:p>
        </w:tc>
        <w:tc>
          <w:tcPr>
            <w:tcW w:w="593" w:type="dxa"/>
            <w:shd w:val="clear" w:color="auto" w:fill="auto"/>
            <w:noWrap/>
            <w:vAlign w:val="center"/>
            <w:hideMark/>
          </w:tcPr>
          <w:p w14:paraId="03DE10BF" w14:textId="6E62466B" w:rsidR="00A41EA6" w:rsidRPr="00304102" w:rsidRDefault="00A41EA6" w:rsidP="00A41EA6">
            <w:pPr>
              <w:jc w:val="center"/>
              <w:rPr>
                <w:color w:val="000000"/>
                <w:sz w:val="20"/>
              </w:rPr>
            </w:pPr>
            <w:r w:rsidRPr="00304102">
              <w:rPr>
                <w:color w:val="000000"/>
                <w:sz w:val="20"/>
              </w:rPr>
              <w:t>6</w:t>
            </w:r>
          </w:p>
        </w:tc>
        <w:tc>
          <w:tcPr>
            <w:tcW w:w="593" w:type="dxa"/>
            <w:shd w:val="clear" w:color="auto" w:fill="auto"/>
            <w:noWrap/>
            <w:vAlign w:val="center"/>
            <w:hideMark/>
          </w:tcPr>
          <w:p w14:paraId="79351885" w14:textId="36BD662B" w:rsidR="00A41EA6" w:rsidRPr="00304102" w:rsidRDefault="00A41EA6" w:rsidP="00A41EA6">
            <w:pPr>
              <w:jc w:val="center"/>
              <w:rPr>
                <w:color w:val="000000"/>
                <w:sz w:val="20"/>
              </w:rPr>
            </w:pPr>
            <w:r w:rsidRPr="00304102">
              <w:rPr>
                <w:color w:val="000000"/>
                <w:sz w:val="20"/>
              </w:rPr>
              <w:t>7,5</w:t>
            </w:r>
          </w:p>
        </w:tc>
        <w:tc>
          <w:tcPr>
            <w:tcW w:w="593" w:type="dxa"/>
            <w:shd w:val="clear" w:color="auto" w:fill="auto"/>
            <w:noWrap/>
            <w:vAlign w:val="center"/>
            <w:hideMark/>
          </w:tcPr>
          <w:p w14:paraId="04FA9BCF" w14:textId="34F8900D" w:rsidR="00A41EA6" w:rsidRPr="00304102" w:rsidRDefault="00A41EA6" w:rsidP="00A41EA6">
            <w:pPr>
              <w:jc w:val="center"/>
              <w:rPr>
                <w:color w:val="000000"/>
                <w:sz w:val="20"/>
              </w:rPr>
            </w:pPr>
            <w:r w:rsidRPr="00304102">
              <w:rPr>
                <w:color w:val="000000"/>
                <w:sz w:val="20"/>
              </w:rPr>
              <w:t>60</w:t>
            </w:r>
          </w:p>
        </w:tc>
        <w:tc>
          <w:tcPr>
            <w:tcW w:w="742" w:type="dxa"/>
            <w:shd w:val="clear" w:color="auto" w:fill="auto"/>
            <w:noWrap/>
            <w:vAlign w:val="center"/>
            <w:hideMark/>
          </w:tcPr>
          <w:p w14:paraId="1D38007C" w14:textId="2B51F157" w:rsidR="00A41EA6" w:rsidRPr="00304102" w:rsidRDefault="00A41EA6" w:rsidP="00A41EA6">
            <w:pPr>
              <w:jc w:val="center"/>
              <w:rPr>
                <w:color w:val="000000"/>
                <w:sz w:val="20"/>
              </w:rPr>
            </w:pPr>
            <w:r w:rsidRPr="00304102">
              <w:rPr>
                <w:color w:val="000000"/>
                <w:sz w:val="20"/>
              </w:rPr>
              <w:t>121</w:t>
            </w:r>
          </w:p>
        </w:tc>
        <w:tc>
          <w:tcPr>
            <w:tcW w:w="736" w:type="dxa"/>
            <w:shd w:val="clear" w:color="auto" w:fill="auto"/>
            <w:noWrap/>
            <w:vAlign w:val="center"/>
            <w:hideMark/>
          </w:tcPr>
          <w:p w14:paraId="087755F0" w14:textId="77D7FB1C" w:rsidR="00A41EA6" w:rsidRPr="00304102" w:rsidRDefault="00A41EA6" w:rsidP="00A41EA6">
            <w:pPr>
              <w:jc w:val="center"/>
              <w:rPr>
                <w:color w:val="000000"/>
                <w:sz w:val="20"/>
              </w:rPr>
            </w:pPr>
            <w:r w:rsidRPr="00304102">
              <w:rPr>
                <w:color w:val="000000"/>
                <w:sz w:val="20"/>
              </w:rPr>
              <w:t>101</w:t>
            </w:r>
          </w:p>
        </w:tc>
        <w:tc>
          <w:tcPr>
            <w:tcW w:w="815" w:type="dxa"/>
            <w:shd w:val="clear" w:color="auto" w:fill="auto"/>
            <w:noWrap/>
            <w:vAlign w:val="center"/>
          </w:tcPr>
          <w:p w14:paraId="65289733" w14:textId="376907B1" w:rsidR="00A41EA6" w:rsidRPr="00304102" w:rsidRDefault="00A41EA6" w:rsidP="00A41EA6">
            <w:pPr>
              <w:jc w:val="center"/>
              <w:rPr>
                <w:color w:val="000000"/>
                <w:sz w:val="20"/>
              </w:rPr>
            </w:pPr>
          </w:p>
        </w:tc>
      </w:tr>
    </w:tbl>
    <w:p w14:paraId="17EC7F1F" w14:textId="77777777" w:rsidR="00475888" w:rsidRDefault="00475888" w:rsidP="004419F7">
      <w:pPr>
        <w:jc w:val="both"/>
        <w:rPr>
          <w:b/>
          <w:sz w:val="28"/>
          <w:szCs w:val="28"/>
        </w:rPr>
      </w:pPr>
    </w:p>
    <w:p w14:paraId="62872555" w14:textId="0D65F1B8" w:rsidR="00014B09" w:rsidRPr="00AA58F3" w:rsidRDefault="003331AA" w:rsidP="00AA58F3">
      <w:pPr>
        <w:pStyle w:val="1"/>
        <w:jc w:val="left"/>
        <w:rPr>
          <w:b w:val="0"/>
          <w:sz w:val="28"/>
          <w:szCs w:val="28"/>
        </w:rPr>
      </w:pPr>
      <w:bookmarkStart w:id="81" w:name="_Toc167136900"/>
      <w:r w:rsidRPr="00AA58F3">
        <w:rPr>
          <w:sz w:val="28"/>
          <w:szCs w:val="28"/>
        </w:rPr>
        <w:t xml:space="preserve">Раздел </w:t>
      </w:r>
      <w:r w:rsidR="008626EC" w:rsidRPr="00AA58F3">
        <w:rPr>
          <w:sz w:val="28"/>
          <w:szCs w:val="28"/>
        </w:rPr>
        <w:t>9.</w:t>
      </w:r>
      <w:r w:rsidRPr="00AA58F3">
        <w:rPr>
          <w:sz w:val="28"/>
          <w:szCs w:val="28"/>
        </w:rPr>
        <w:t xml:space="preserve"> Перспективная схема газоснабжения муниципального образования</w:t>
      </w:r>
      <w:bookmarkStart w:id="82" w:name="_Toc167136901"/>
      <w:bookmarkEnd w:id="81"/>
      <w:r w:rsidR="00AA58F3" w:rsidRPr="00AA58F3">
        <w:rPr>
          <w:sz w:val="28"/>
          <w:szCs w:val="28"/>
        </w:rPr>
        <w:t xml:space="preserve"> </w:t>
      </w:r>
      <w:r w:rsidR="008626EC" w:rsidRPr="00AA58F3">
        <w:rPr>
          <w:sz w:val="28"/>
          <w:szCs w:val="28"/>
        </w:rPr>
        <w:t>9.</w:t>
      </w:r>
      <w:r w:rsidRPr="00AA58F3">
        <w:rPr>
          <w:sz w:val="28"/>
          <w:szCs w:val="28"/>
        </w:rPr>
        <w:t>1. Общие положения</w:t>
      </w:r>
      <w:bookmarkEnd w:id="82"/>
    </w:p>
    <w:p w14:paraId="61E4CEE4" w14:textId="77777777" w:rsidR="00C47A80" w:rsidRDefault="00C47A80" w:rsidP="004419F7">
      <w:pPr>
        <w:jc w:val="both"/>
      </w:pPr>
    </w:p>
    <w:p w14:paraId="75B00671" w14:textId="3BAFC9FD" w:rsidR="00014B09" w:rsidRDefault="003331AA" w:rsidP="004419F7">
      <w:pPr>
        <w:jc w:val="both"/>
      </w:pPr>
      <w:r>
        <w:t xml:space="preserve">В ходе анализа существующего положения в сфере газоснабжения, имеющихся проблем и направлений их решения, в составе программы комплексного развития коммунальной инфраструктуры предполагается реализация ряда мероприятий, направленных на улучшение функционирования системы газоснабжения муниципального образования  и повышения её надёжности. </w:t>
      </w:r>
    </w:p>
    <w:p w14:paraId="7CF411B6" w14:textId="0ABDBF64" w:rsidR="00014B09" w:rsidRDefault="003331AA" w:rsidP="004419F7">
      <w:pPr>
        <w:jc w:val="both"/>
      </w:pPr>
      <w:r>
        <w:t xml:space="preserve">Данные мероприятия обеспечивают достижение целевых показателей развития системы газоснабжения, приведенных в Разделе </w:t>
      </w:r>
      <w:r w:rsidR="00410033">
        <w:t>4</w:t>
      </w:r>
      <w:r>
        <w:t xml:space="preserve"> Обосновывающих материалов. </w:t>
      </w:r>
    </w:p>
    <w:p w14:paraId="3A586C47" w14:textId="77777777" w:rsidR="00014B09" w:rsidRDefault="00014B09" w:rsidP="004419F7">
      <w:pPr>
        <w:jc w:val="both"/>
      </w:pPr>
    </w:p>
    <w:p w14:paraId="6D3EAEB1" w14:textId="77777777" w:rsidR="00014B09" w:rsidRDefault="003331AA" w:rsidP="004419F7">
      <w:pPr>
        <w:jc w:val="both"/>
      </w:pPr>
      <w:r>
        <w:t xml:space="preserve">Для обоснования перечисленных проектов использованы материалы следующих документов: </w:t>
      </w:r>
    </w:p>
    <w:p w14:paraId="18C0A068" w14:textId="05E9B371" w:rsidR="00014B09" w:rsidRPr="003137B2" w:rsidRDefault="003331AA" w:rsidP="00FA3AE8">
      <w:pPr>
        <w:pStyle w:val="14"/>
        <w:numPr>
          <w:ilvl w:val="0"/>
          <w:numId w:val="5"/>
        </w:numPr>
        <w:spacing w:line="240" w:lineRule="auto"/>
        <w:jc w:val="both"/>
        <w:rPr>
          <w:sz w:val="24"/>
          <w:szCs w:val="24"/>
        </w:rPr>
      </w:pPr>
      <w:r w:rsidRPr="003137B2">
        <w:rPr>
          <w:sz w:val="24"/>
          <w:szCs w:val="24"/>
        </w:rPr>
        <w:t xml:space="preserve">Генеральный план </w:t>
      </w:r>
      <w:r w:rsidRPr="003137B2">
        <w:rPr>
          <w:bCs/>
          <w:sz w:val="24"/>
          <w:szCs w:val="24"/>
        </w:rPr>
        <w:t>муниципального образования «</w:t>
      </w:r>
      <w:r w:rsidR="00C36DC8" w:rsidRPr="00C36DC8">
        <w:rPr>
          <w:bCs/>
          <w:sz w:val="24"/>
          <w:szCs w:val="24"/>
        </w:rPr>
        <w:t xml:space="preserve">Краснознаменский </w:t>
      </w:r>
      <w:r w:rsidRPr="003137B2">
        <w:rPr>
          <w:bCs/>
          <w:sz w:val="24"/>
          <w:szCs w:val="24"/>
        </w:rPr>
        <w:t xml:space="preserve">  сельсовет» </w:t>
      </w:r>
      <w:r w:rsidRPr="003137B2">
        <w:rPr>
          <w:sz w:val="24"/>
          <w:szCs w:val="24"/>
        </w:rPr>
        <w:t>на расчётный период до 203</w:t>
      </w:r>
      <w:r w:rsidR="00C36DC8">
        <w:rPr>
          <w:sz w:val="24"/>
          <w:szCs w:val="24"/>
        </w:rPr>
        <w:t>2</w:t>
      </w:r>
      <w:r w:rsidRPr="003137B2">
        <w:rPr>
          <w:sz w:val="24"/>
          <w:szCs w:val="24"/>
        </w:rPr>
        <w:t>года;</w:t>
      </w:r>
    </w:p>
    <w:p w14:paraId="30D68309" w14:textId="5EBCA306" w:rsidR="00014B09" w:rsidRPr="003137B2" w:rsidRDefault="003331AA" w:rsidP="00FA3AE8">
      <w:pPr>
        <w:pStyle w:val="14"/>
        <w:numPr>
          <w:ilvl w:val="0"/>
          <w:numId w:val="6"/>
        </w:numPr>
        <w:spacing w:line="240" w:lineRule="auto"/>
        <w:jc w:val="both"/>
        <w:rPr>
          <w:b/>
          <w:sz w:val="24"/>
          <w:szCs w:val="24"/>
        </w:rPr>
      </w:pPr>
      <w:r w:rsidRPr="003137B2">
        <w:rPr>
          <w:color w:val="000000" w:themeColor="text1"/>
          <w:sz w:val="24"/>
          <w:szCs w:val="24"/>
        </w:rPr>
        <w:t>Постановление от 01.09.2022</w:t>
      </w:r>
      <w:r w:rsidR="00767729" w:rsidRPr="003137B2">
        <w:rPr>
          <w:color w:val="000000" w:themeColor="text1"/>
          <w:sz w:val="24"/>
          <w:szCs w:val="24"/>
        </w:rPr>
        <w:t>года</w:t>
      </w:r>
      <w:r w:rsidRPr="003137B2">
        <w:rPr>
          <w:color w:val="000000" w:themeColor="text1"/>
          <w:sz w:val="24"/>
          <w:szCs w:val="24"/>
        </w:rPr>
        <w:t xml:space="preserve"> №101  «Об утверждении прогноза социально-экономического развития муниципального образования «</w:t>
      </w:r>
      <w:r w:rsidR="002D72BF">
        <w:t>Краснознаменский</w:t>
      </w:r>
      <w:r w:rsidR="002D72BF" w:rsidRPr="003137B2">
        <w:rPr>
          <w:color w:val="000000" w:themeColor="text1"/>
          <w:sz w:val="24"/>
          <w:szCs w:val="24"/>
        </w:rPr>
        <w:t xml:space="preserve"> </w:t>
      </w:r>
      <w:r w:rsidRPr="003137B2">
        <w:rPr>
          <w:color w:val="000000" w:themeColor="text1"/>
          <w:sz w:val="24"/>
          <w:szCs w:val="24"/>
        </w:rPr>
        <w:t xml:space="preserve"> сельсовет» Касторенского района Курской области на 2023-2025 годы»;</w:t>
      </w:r>
    </w:p>
    <w:p w14:paraId="306DAE29" w14:textId="74E239D4" w:rsidR="00014B09" w:rsidRDefault="00F66EC8" w:rsidP="00FA3AE8">
      <w:pPr>
        <w:pStyle w:val="14"/>
        <w:numPr>
          <w:ilvl w:val="0"/>
          <w:numId w:val="6"/>
        </w:numPr>
        <w:spacing w:line="240" w:lineRule="auto"/>
        <w:jc w:val="both"/>
        <w:rPr>
          <w:b/>
        </w:rPr>
      </w:pPr>
      <w:hyperlink r:id="rId35" w:history="1">
        <w:r w:rsidR="003331AA" w:rsidRPr="003137B2">
          <w:rPr>
            <w:rStyle w:val="70"/>
            <w:color w:val="000000" w:themeColor="text1"/>
            <w:sz w:val="24"/>
            <w:szCs w:val="24"/>
          </w:rPr>
          <w:t>Постановление от 12.11.2021 г. №120 Об утверждении муниципальной программы «Обеспечение доступным и комфортным жильем и коммунальными услугами граждан в МО «</w:t>
        </w:r>
        <w:r w:rsidR="002D72BF">
          <w:t>Краснознаменский</w:t>
        </w:r>
        <w:r w:rsidR="002D72BF" w:rsidRPr="003137B2">
          <w:rPr>
            <w:rStyle w:val="70"/>
            <w:color w:val="000000" w:themeColor="text1"/>
            <w:sz w:val="24"/>
            <w:szCs w:val="24"/>
          </w:rPr>
          <w:t xml:space="preserve"> </w:t>
        </w:r>
        <w:r w:rsidR="003331AA" w:rsidRPr="003137B2">
          <w:rPr>
            <w:rStyle w:val="70"/>
            <w:color w:val="000000" w:themeColor="text1"/>
            <w:sz w:val="24"/>
            <w:szCs w:val="24"/>
          </w:rPr>
          <w:t xml:space="preserve"> сельсовет» Касторенского района Курской области»</w:t>
        </w:r>
      </w:hyperlink>
    </w:p>
    <w:p w14:paraId="7ABF3614" w14:textId="77777777" w:rsidR="00014B09" w:rsidRDefault="00014B09" w:rsidP="004419F7">
      <w:pPr>
        <w:rPr>
          <w:b/>
        </w:rPr>
      </w:pPr>
    </w:p>
    <w:p w14:paraId="148A9FA5" w14:textId="02830D1F" w:rsidR="00014B09" w:rsidRDefault="003331AA" w:rsidP="004419F7">
      <w:pPr>
        <w:jc w:val="both"/>
      </w:pPr>
      <w:r>
        <w:t xml:space="preserve">     С 2011 года  по настоящее время   в населенных пунктах   </w:t>
      </w:r>
      <w:r w:rsidR="002D72BF">
        <w:t>Краснознаменского</w:t>
      </w:r>
      <w:r>
        <w:t xml:space="preserve"> сельсовета выполнен достаточно большой объём   работ по газификации сельсовета. Из-за отсутствия   перспективы в развитии  </w:t>
      </w:r>
      <w:r w:rsidR="002D72BF">
        <w:t xml:space="preserve">ряда </w:t>
      </w:r>
      <w:r>
        <w:t xml:space="preserve">  населённы</w:t>
      </w:r>
      <w:r w:rsidR="002D72BF">
        <w:t>х</w:t>
      </w:r>
      <w:r>
        <w:t xml:space="preserve"> пункт</w:t>
      </w:r>
      <w:r w:rsidR="002D72BF">
        <w:t xml:space="preserve">ов, последние </w:t>
      </w:r>
      <w:r>
        <w:t xml:space="preserve"> выпал</w:t>
      </w:r>
      <w:r w:rsidR="002D72BF">
        <w:t>и</w:t>
      </w:r>
      <w:r>
        <w:t xml:space="preserve"> из программы газоснабжения.</w:t>
      </w:r>
    </w:p>
    <w:p w14:paraId="251B3284" w14:textId="535DAA82" w:rsidR="00014B09" w:rsidRDefault="003331AA" w:rsidP="004419F7">
      <w:pPr>
        <w:jc w:val="both"/>
      </w:pPr>
      <w:r>
        <w:t xml:space="preserve">     Вместе с тем остаются  индивидуальные жилые дома, которые по различным причинам оказались  не подключены   к сетевому  газопроводу. С учётом расширения  финансовых льгот для сельского населения  следует увеличивать обеспеченность  сетевым газом, в том числе и населения, которое пользуется   баллонным сжиженным газом. Следует заметить, что баллонный сжиженный газ значительно дороже  трубопроводного и не позволяет его использовать для  отопления домов.</w:t>
      </w:r>
    </w:p>
    <w:p w14:paraId="4B631485" w14:textId="3316FD3F" w:rsidR="00A14E0F" w:rsidRDefault="00A14E0F" w:rsidP="004419F7">
      <w:pPr>
        <w:jc w:val="both"/>
      </w:pPr>
    </w:p>
    <w:p w14:paraId="2688793E" w14:textId="6797C324" w:rsidR="00A14E0F" w:rsidRDefault="00A14E0F" w:rsidP="004419F7">
      <w:pPr>
        <w:jc w:val="both"/>
      </w:pPr>
      <w:r>
        <w:lastRenderedPageBreak/>
        <w:t>Для определения долгосрочных ценовых последствий и приведения капитальных вложений в реализацию проектов схемы газоснабжения  к ценам соответствующих лет были использованы следующие макроэкономические параметры, установленные Минэкономразвития России:</w:t>
      </w:r>
    </w:p>
    <w:p w14:paraId="5CA0141E" w14:textId="77777777" w:rsidR="00A14E0F" w:rsidRDefault="00A14E0F" w:rsidP="00FA3AE8">
      <w:pPr>
        <w:numPr>
          <w:ilvl w:val="0"/>
          <w:numId w:val="12"/>
        </w:numPr>
        <w:jc w:val="both"/>
      </w:pPr>
      <w:r>
        <w:t>временно определенные показатели долгосрочного прогноза социально-экономического развития Российской Федерации до 2030 года в соответствии с таблицей прогнозных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 от 05.10.2017 № 21790- АКДОЗ;</w:t>
      </w:r>
    </w:p>
    <w:p w14:paraId="04309F84" w14:textId="21E1F4D2" w:rsidR="00A14E0F" w:rsidRDefault="00A14E0F" w:rsidP="00FA3AE8">
      <w:pPr>
        <w:numPr>
          <w:ilvl w:val="0"/>
          <w:numId w:val="12"/>
        </w:numPr>
        <w:jc w:val="both"/>
      </w:pPr>
      <w:r>
        <w:t>Государственные укрупненные нормативы цены строительства (далее – НЦС), приведенные в  сборнике № 1</w:t>
      </w:r>
      <w:r w:rsidR="0077425B">
        <w:t>5</w:t>
      </w:r>
      <w:r>
        <w:t xml:space="preserve"> (НЦС 81-02-1</w:t>
      </w:r>
      <w:r w:rsidR="0077425B">
        <w:t>5</w:t>
      </w:r>
      <w:r>
        <w:t xml:space="preserve">-2024)  раздел 6  для наружных сетей </w:t>
      </w:r>
      <w:r w:rsidR="0077425B">
        <w:t>газоснабжения</w:t>
      </w:r>
      <w:r>
        <w:t xml:space="preserve"> по состоянию на 1 квартал 202</w:t>
      </w:r>
      <w:r w:rsidR="0077425B">
        <w:t>4</w:t>
      </w:r>
      <w:r w:rsidR="00C47A80">
        <w:t xml:space="preserve"> </w:t>
      </w:r>
      <w:r>
        <w:t xml:space="preserve">года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w:t>
      </w:r>
      <w:r w:rsidR="00475FFF">
        <w:t xml:space="preserve">газовых </w:t>
      </w:r>
      <w:r>
        <w:t>сетей, строительство которых финансируется с привлечением средств федерального бюджета.</w:t>
      </w:r>
    </w:p>
    <w:p w14:paraId="58642B8C" w14:textId="77777777" w:rsidR="00A14E0F" w:rsidRDefault="00A14E0F" w:rsidP="004419F7"/>
    <w:p w14:paraId="15E7743A" w14:textId="58692081" w:rsidR="00A14E0F" w:rsidRDefault="00A14E0F" w:rsidP="004419F7">
      <w:pPr>
        <w:jc w:val="both"/>
      </w:pPr>
      <w:r>
        <w:t xml:space="preserve">Показатели НЦС рассчитаны в уровне цен по состоянию на 01.01.2024 для базового района (Московская область). Коэффициент  перехода  от цен базового района (Московская область) к уровню цен Курской области, определён на основе приказа Министерства регионального развития РФ от </w:t>
      </w:r>
      <w:r w:rsidR="0077425B">
        <w:t>13.02.2024</w:t>
      </w:r>
      <w:r>
        <w:t xml:space="preserve"> №</w:t>
      </w:r>
      <w:r w:rsidR="0077425B">
        <w:t>114</w:t>
      </w:r>
      <w:r>
        <w:t xml:space="preserve"> и составляет 0,8</w:t>
      </w:r>
      <w:r w:rsidR="0077425B">
        <w:t>9</w:t>
      </w:r>
      <w:r>
        <w:t>.</w:t>
      </w:r>
    </w:p>
    <w:p w14:paraId="6B628ACB" w14:textId="77777777" w:rsidR="00A14E0F" w:rsidRDefault="00A14E0F" w:rsidP="004419F7"/>
    <w:p w14:paraId="3E7370A7" w14:textId="33C18D12" w:rsidR="00A14E0F" w:rsidRDefault="00A14E0F" w:rsidP="004419F7">
      <w:pPr>
        <w:jc w:val="both"/>
      </w:pPr>
      <w:r>
        <w:t xml:space="preserve">    Укрупненные нормативы представляют собой объем денежных средств необходимый и достаточный для строительства 1 километра наружных сетей </w:t>
      </w:r>
      <w:r w:rsidR="0077425B">
        <w:t>газоснабжения</w:t>
      </w:r>
      <w:r>
        <w:t xml:space="preserve"> для варианта прокладки трубопроводов </w:t>
      </w:r>
      <w:r w:rsidR="0077425B">
        <w:t>как наземным так и подземным способом.</w:t>
      </w:r>
      <w:r>
        <w:t xml:space="preserve">  </w:t>
      </w:r>
    </w:p>
    <w:p w14:paraId="6DB58783" w14:textId="5F8D092E" w:rsidR="00A14E0F" w:rsidRDefault="00A14E0F" w:rsidP="004419F7">
      <w:pPr>
        <w:jc w:val="both"/>
      </w:pPr>
      <w:r>
        <w:t xml:space="preserve">        В соответствии с разделом  </w:t>
      </w:r>
      <w:r w:rsidR="0077425B">
        <w:t>2</w:t>
      </w:r>
      <w:r>
        <w:t xml:space="preserve"> сборника (НЦС 81-02-1</w:t>
      </w:r>
      <w:r w:rsidR="0077425B">
        <w:t>5</w:t>
      </w:r>
      <w:r>
        <w:t xml:space="preserve">-2024, </w:t>
      </w:r>
      <w:r>
        <w:rPr>
          <w:rFonts w:eastAsia="Calibri"/>
          <w:sz w:val="22"/>
          <w:szCs w:val="22"/>
        </w:rPr>
        <w:t>таблице 1</w:t>
      </w:r>
      <w:r w:rsidR="0077425B">
        <w:rPr>
          <w:rFonts w:eastAsia="Calibri"/>
          <w:sz w:val="22"/>
          <w:szCs w:val="22"/>
        </w:rPr>
        <w:t>5</w:t>
      </w:r>
      <w:r>
        <w:rPr>
          <w:rFonts w:eastAsia="Calibri"/>
          <w:sz w:val="22"/>
          <w:szCs w:val="22"/>
        </w:rPr>
        <w:t>-0</w:t>
      </w:r>
      <w:r w:rsidR="0077425B">
        <w:rPr>
          <w:rFonts w:eastAsia="Calibri"/>
          <w:sz w:val="22"/>
          <w:szCs w:val="22"/>
        </w:rPr>
        <w:t>1</w:t>
      </w:r>
      <w:r>
        <w:rPr>
          <w:rFonts w:eastAsia="Calibri"/>
          <w:sz w:val="22"/>
          <w:szCs w:val="22"/>
        </w:rPr>
        <w:t>-00</w:t>
      </w:r>
      <w:r w:rsidR="0077425B">
        <w:rPr>
          <w:rFonts w:eastAsia="Calibri"/>
          <w:sz w:val="22"/>
          <w:szCs w:val="22"/>
        </w:rPr>
        <w:t>5</w:t>
      </w:r>
      <w:r>
        <w:t xml:space="preserve">) для сетей </w:t>
      </w:r>
      <w:r w:rsidR="006E71D9">
        <w:t>газоснабжения</w:t>
      </w:r>
      <w:r>
        <w:t xml:space="preserve"> «Наружные инженерные </w:t>
      </w:r>
      <w:r w:rsidR="0077425B">
        <w:t>газоснабжения</w:t>
      </w:r>
      <w:r>
        <w:t xml:space="preserve"> из </w:t>
      </w:r>
      <w:r w:rsidR="0077425B">
        <w:t>стальных</w:t>
      </w:r>
      <w:r>
        <w:t xml:space="preserve"> труб, </w:t>
      </w:r>
      <w:r w:rsidR="0077425B">
        <w:t>надземная прокладка</w:t>
      </w:r>
      <w:r>
        <w:t xml:space="preserve">  в таблицах 6.4 и 6.5. представлено целевое структурирование финансовых потребностей на реализацию программ по развитию системы </w:t>
      </w:r>
      <w:r w:rsidR="006E71D9">
        <w:t>газоснабжения</w:t>
      </w:r>
      <w:r>
        <w:t xml:space="preserve"> сельсовета на 2024-2028 годы.</w:t>
      </w:r>
    </w:p>
    <w:p w14:paraId="1F6DC6ED" w14:textId="2F62321B" w:rsidR="00014B09" w:rsidRDefault="00AA58F3" w:rsidP="004419F7">
      <w:pPr>
        <w:jc w:val="both"/>
      </w:pPr>
      <w:r>
        <w:t xml:space="preserve">  </w:t>
      </w:r>
      <w:r w:rsidR="003331AA">
        <w:t xml:space="preserve"> С учётом данных обстоятельств в программе комплексного развития и в таблице </w:t>
      </w:r>
      <w:r w:rsidR="008626EC">
        <w:t>9</w:t>
      </w:r>
      <w:r w:rsidR="00475888">
        <w:t>.1.</w:t>
      </w:r>
      <w:r w:rsidR="003331AA">
        <w:t xml:space="preserve">  предусматривается  проведение данных работ. </w:t>
      </w:r>
    </w:p>
    <w:p w14:paraId="517524D3" w14:textId="77777777" w:rsidR="00014B09" w:rsidRDefault="00014B09" w:rsidP="004419F7">
      <w:pPr>
        <w:rPr>
          <w:b/>
        </w:rPr>
      </w:pPr>
    </w:p>
    <w:tbl>
      <w:tblPr>
        <w:tblW w:w="9911" w:type="dxa"/>
        <w:jc w:val="center"/>
        <w:tblLook w:val="04A0" w:firstRow="1" w:lastRow="0" w:firstColumn="1" w:lastColumn="0" w:noHBand="0" w:noVBand="1"/>
      </w:tblPr>
      <w:tblGrid>
        <w:gridCol w:w="364"/>
        <w:gridCol w:w="1612"/>
        <w:gridCol w:w="1656"/>
        <w:gridCol w:w="1611"/>
        <w:gridCol w:w="1100"/>
        <w:gridCol w:w="967"/>
        <w:gridCol w:w="1287"/>
        <w:gridCol w:w="1314"/>
      </w:tblGrid>
      <w:tr w:rsidR="00014B09" w14:paraId="60797162" w14:textId="77777777" w:rsidTr="00AA58F3">
        <w:trPr>
          <w:trHeight w:val="300"/>
          <w:jc w:val="center"/>
        </w:trPr>
        <w:tc>
          <w:tcPr>
            <w:tcW w:w="9911"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tcPr>
          <w:p w14:paraId="16128B5F" w14:textId="4839777D" w:rsidR="00014B09" w:rsidRDefault="003331AA" w:rsidP="004419F7">
            <w:pPr>
              <w:jc w:val="center"/>
              <w:rPr>
                <w:b/>
                <w:bCs/>
                <w:color w:val="000000"/>
                <w:sz w:val="20"/>
              </w:rPr>
            </w:pPr>
            <w:r>
              <w:rPr>
                <w:b/>
                <w:bCs/>
                <w:color w:val="000000"/>
                <w:sz w:val="20"/>
              </w:rPr>
              <w:t xml:space="preserve">Таблица </w:t>
            </w:r>
            <w:r w:rsidR="008626EC">
              <w:rPr>
                <w:b/>
                <w:bCs/>
                <w:color w:val="000000"/>
                <w:sz w:val="20"/>
              </w:rPr>
              <w:t>9</w:t>
            </w:r>
            <w:r w:rsidR="00475888">
              <w:rPr>
                <w:b/>
                <w:bCs/>
                <w:color w:val="000000"/>
                <w:sz w:val="20"/>
              </w:rPr>
              <w:t>.1.</w:t>
            </w:r>
            <w:r>
              <w:rPr>
                <w:b/>
                <w:bCs/>
                <w:color w:val="000000"/>
                <w:sz w:val="20"/>
              </w:rPr>
              <w:t xml:space="preserve"> Сведения о перспективных проектах по </w:t>
            </w:r>
            <w:proofErr w:type="gramStart"/>
            <w:r>
              <w:rPr>
                <w:b/>
                <w:bCs/>
                <w:color w:val="000000"/>
                <w:sz w:val="20"/>
              </w:rPr>
              <w:t>газоснабжению  территории</w:t>
            </w:r>
            <w:proofErr w:type="gramEnd"/>
            <w:r>
              <w:rPr>
                <w:b/>
                <w:bCs/>
                <w:color w:val="000000"/>
                <w:sz w:val="20"/>
              </w:rPr>
              <w:t xml:space="preserve">  муниципального образования</w:t>
            </w:r>
          </w:p>
        </w:tc>
      </w:tr>
      <w:tr w:rsidR="00767729" w14:paraId="36684D6D" w14:textId="77777777" w:rsidTr="00AA58F3">
        <w:trPr>
          <w:trHeight w:val="900"/>
          <w:jc w:val="center"/>
        </w:trPr>
        <w:tc>
          <w:tcPr>
            <w:tcW w:w="364" w:type="dxa"/>
            <w:tcBorders>
              <w:top w:val="nil"/>
              <w:left w:val="single" w:sz="4" w:space="0" w:color="auto"/>
              <w:bottom w:val="single" w:sz="4" w:space="0" w:color="auto"/>
              <w:right w:val="single" w:sz="4" w:space="0" w:color="auto"/>
            </w:tcBorders>
            <w:shd w:val="clear" w:color="auto" w:fill="auto"/>
            <w:vAlign w:val="center"/>
          </w:tcPr>
          <w:p w14:paraId="2DFFAD72" w14:textId="77777777" w:rsidR="00014B09" w:rsidRDefault="003331AA" w:rsidP="004419F7">
            <w:pPr>
              <w:rPr>
                <w:color w:val="000000"/>
                <w:sz w:val="16"/>
                <w:szCs w:val="16"/>
              </w:rPr>
            </w:pPr>
            <w:r>
              <w:rPr>
                <w:color w:val="000000"/>
                <w:sz w:val="16"/>
                <w:szCs w:val="16"/>
              </w:rPr>
              <w:t>№</w:t>
            </w:r>
          </w:p>
        </w:tc>
        <w:tc>
          <w:tcPr>
            <w:tcW w:w="2041" w:type="dxa"/>
            <w:tcBorders>
              <w:top w:val="nil"/>
              <w:left w:val="nil"/>
              <w:bottom w:val="single" w:sz="4" w:space="0" w:color="auto"/>
              <w:right w:val="single" w:sz="4" w:space="0" w:color="auto"/>
            </w:tcBorders>
            <w:shd w:val="clear" w:color="auto" w:fill="auto"/>
            <w:vAlign w:val="center"/>
          </w:tcPr>
          <w:p w14:paraId="44ADB705" w14:textId="77777777" w:rsidR="00014B09" w:rsidRDefault="003331AA" w:rsidP="004419F7">
            <w:pPr>
              <w:rPr>
                <w:color w:val="000000"/>
                <w:sz w:val="16"/>
                <w:szCs w:val="16"/>
              </w:rPr>
            </w:pPr>
            <w:r>
              <w:rPr>
                <w:color w:val="000000"/>
                <w:sz w:val="16"/>
                <w:szCs w:val="16"/>
              </w:rPr>
              <w:t>Описание проекта</w:t>
            </w:r>
          </w:p>
        </w:tc>
        <w:tc>
          <w:tcPr>
            <w:tcW w:w="1227" w:type="dxa"/>
            <w:tcBorders>
              <w:top w:val="nil"/>
              <w:left w:val="nil"/>
              <w:bottom w:val="single" w:sz="4" w:space="0" w:color="auto"/>
              <w:right w:val="single" w:sz="4" w:space="0" w:color="auto"/>
            </w:tcBorders>
            <w:shd w:val="clear" w:color="auto" w:fill="auto"/>
            <w:vAlign w:val="center"/>
          </w:tcPr>
          <w:p w14:paraId="57531507" w14:textId="77777777" w:rsidR="00014B09" w:rsidRDefault="003331AA" w:rsidP="004419F7">
            <w:pPr>
              <w:rPr>
                <w:color w:val="000000"/>
                <w:sz w:val="16"/>
                <w:szCs w:val="16"/>
              </w:rPr>
            </w:pPr>
            <w:r>
              <w:rPr>
                <w:color w:val="000000"/>
                <w:sz w:val="16"/>
                <w:szCs w:val="16"/>
              </w:rPr>
              <w:t>Цель проекта</w:t>
            </w:r>
          </w:p>
        </w:tc>
        <w:tc>
          <w:tcPr>
            <w:tcW w:w="1611" w:type="dxa"/>
            <w:tcBorders>
              <w:top w:val="nil"/>
              <w:left w:val="nil"/>
              <w:bottom w:val="single" w:sz="4" w:space="0" w:color="auto"/>
              <w:right w:val="single" w:sz="4" w:space="0" w:color="auto"/>
            </w:tcBorders>
            <w:shd w:val="clear" w:color="auto" w:fill="auto"/>
            <w:vAlign w:val="center"/>
          </w:tcPr>
          <w:p w14:paraId="295AA20F" w14:textId="77777777" w:rsidR="00014B09" w:rsidRDefault="003331AA" w:rsidP="004419F7">
            <w:pPr>
              <w:rPr>
                <w:color w:val="000000"/>
                <w:sz w:val="16"/>
                <w:szCs w:val="16"/>
              </w:rPr>
            </w:pPr>
            <w:r>
              <w:rPr>
                <w:color w:val="000000"/>
                <w:sz w:val="16"/>
                <w:szCs w:val="16"/>
              </w:rPr>
              <w:t>Технические параметры проекта</w:t>
            </w:r>
          </w:p>
        </w:tc>
        <w:tc>
          <w:tcPr>
            <w:tcW w:w="1100" w:type="dxa"/>
            <w:tcBorders>
              <w:top w:val="nil"/>
              <w:left w:val="nil"/>
              <w:bottom w:val="single" w:sz="4" w:space="0" w:color="auto"/>
              <w:right w:val="single" w:sz="4" w:space="0" w:color="auto"/>
            </w:tcBorders>
            <w:shd w:val="clear" w:color="auto" w:fill="auto"/>
            <w:vAlign w:val="center"/>
          </w:tcPr>
          <w:p w14:paraId="1507DE3D" w14:textId="117E87B6" w:rsidR="00014B09" w:rsidRDefault="003331AA" w:rsidP="004419F7">
            <w:pPr>
              <w:rPr>
                <w:color w:val="000000"/>
                <w:sz w:val="16"/>
                <w:szCs w:val="16"/>
              </w:rPr>
            </w:pPr>
            <w:r>
              <w:rPr>
                <w:color w:val="000000"/>
                <w:sz w:val="16"/>
                <w:szCs w:val="16"/>
              </w:rPr>
              <w:t>Затраты на реализацию проекта (</w:t>
            </w:r>
            <w:r w:rsidR="00767729">
              <w:rPr>
                <w:color w:val="000000"/>
                <w:sz w:val="16"/>
                <w:szCs w:val="16"/>
              </w:rPr>
              <w:t>тыс</w:t>
            </w:r>
            <w:r>
              <w:rPr>
                <w:color w:val="000000"/>
                <w:sz w:val="16"/>
                <w:szCs w:val="16"/>
              </w:rPr>
              <w:t>. руб.)</w:t>
            </w:r>
          </w:p>
        </w:tc>
        <w:tc>
          <w:tcPr>
            <w:tcW w:w="967" w:type="dxa"/>
            <w:tcBorders>
              <w:top w:val="nil"/>
              <w:left w:val="nil"/>
              <w:bottom w:val="single" w:sz="4" w:space="0" w:color="auto"/>
              <w:right w:val="single" w:sz="4" w:space="0" w:color="auto"/>
            </w:tcBorders>
            <w:shd w:val="clear" w:color="auto" w:fill="auto"/>
            <w:vAlign w:val="center"/>
          </w:tcPr>
          <w:p w14:paraId="69E573E5" w14:textId="77777777" w:rsidR="00014B09" w:rsidRDefault="003331AA" w:rsidP="004419F7">
            <w:pPr>
              <w:rPr>
                <w:color w:val="000000"/>
                <w:sz w:val="16"/>
                <w:szCs w:val="16"/>
              </w:rPr>
            </w:pPr>
            <w:r>
              <w:rPr>
                <w:color w:val="000000"/>
                <w:sz w:val="16"/>
                <w:szCs w:val="16"/>
              </w:rPr>
              <w:t>Срок реализации проекта</w:t>
            </w:r>
          </w:p>
        </w:tc>
        <w:tc>
          <w:tcPr>
            <w:tcW w:w="1287" w:type="dxa"/>
            <w:tcBorders>
              <w:top w:val="nil"/>
              <w:left w:val="nil"/>
              <w:bottom w:val="single" w:sz="4" w:space="0" w:color="auto"/>
              <w:right w:val="single" w:sz="4" w:space="0" w:color="auto"/>
            </w:tcBorders>
            <w:shd w:val="clear" w:color="auto" w:fill="auto"/>
            <w:vAlign w:val="center"/>
          </w:tcPr>
          <w:p w14:paraId="229BF8B3" w14:textId="1D6F4C65" w:rsidR="00014B09" w:rsidRDefault="003331AA" w:rsidP="004419F7">
            <w:pPr>
              <w:rPr>
                <w:color w:val="000000"/>
                <w:sz w:val="16"/>
                <w:szCs w:val="16"/>
              </w:rPr>
            </w:pPr>
            <w:r>
              <w:rPr>
                <w:color w:val="000000"/>
                <w:sz w:val="16"/>
                <w:szCs w:val="16"/>
              </w:rPr>
              <w:t xml:space="preserve">Ожидаемый эффект от </w:t>
            </w:r>
            <w:r w:rsidR="00767729">
              <w:rPr>
                <w:color w:val="000000"/>
                <w:sz w:val="16"/>
                <w:szCs w:val="16"/>
              </w:rPr>
              <w:t>реализации</w:t>
            </w:r>
            <w:r>
              <w:rPr>
                <w:color w:val="000000"/>
                <w:sz w:val="16"/>
                <w:szCs w:val="16"/>
              </w:rPr>
              <w:t xml:space="preserve"> проекта</w:t>
            </w:r>
          </w:p>
        </w:tc>
        <w:tc>
          <w:tcPr>
            <w:tcW w:w="1314" w:type="dxa"/>
            <w:tcBorders>
              <w:top w:val="nil"/>
              <w:left w:val="nil"/>
              <w:bottom w:val="single" w:sz="4" w:space="0" w:color="auto"/>
              <w:right w:val="single" w:sz="4" w:space="0" w:color="auto"/>
            </w:tcBorders>
            <w:shd w:val="clear" w:color="auto" w:fill="auto"/>
            <w:vAlign w:val="center"/>
          </w:tcPr>
          <w:p w14:paraId="54A0C311" w14:textId="151BDF39" w:rsidR="00014B09" w:rsidRDefault="003331AA" w:rsidP="004419F7">
            <w:pPr>
              <w:rPr>
                <w:color w:val="000000"/>
                <w:sz w:val="16"/>
                <w:szCs w:val="16"/>
              </w:rPr>
            </w:pPr>
            <w:r>
              <w:rPr>
                <w:color w:val="000000"/>
                <w:sz w:val="16"/>
                <w:szCs w:val="16"/>
              </w:rPr>
              <w:t>Предполагаем. источник финансир</w:t>
            </w:r>
            <w:r w:rsidR="009248A9">
              <w:rPr>
                <w:color w:val="000000"/>
                <w:sz w:val="16"/>
                <w:szCs w:val="16"/>
              </w:rPr>
              <w:t>ования</w:t>
            </w:r>
          </w:p>
        </w:tc>
      </w:tr>
      <w:tr w:rsidR="00767729" w14:paraId="5ED8AEA6" w14:textId="77777777" w:rsidTr="00AA58F3">
        <w:trPr>
          <w:trHeight w:val="300"/>
          <w:jc w:val="center"/>
        </w:trPr>
        <w:tc>
          <w:tcPr>
            <w:tcW w:w="364" w:type="dxa"/>
            <w:tcBorders>
              <w:top w:val="nil"/>
              <w:left w:val="single" w:sz="4" w:space="0" w:color="auto"/>
              <w:bottom w:val="single" w:sz="4" w:space="0" w:color="auto"/>
              <w:right w:val="single" w:sz="4" w:space="0" w:color="auto"/>
            </w:tcBorders>
            <w:shd w:val="clear" w:color="auto" w:fill="auto"/>
            <w:vAlign w:val="center"/>
          </w:tcPr>
          <w:p w14:paraId="5A6F17CD" w14:textId="77777777" w:rsidR="00014B09" w:rsidRDefault="003331AA" w:rsidP="004419F7">
            <w:pPr>
              <w:jc w:val="center"/>
              <w:rPr>
                <w:b/>
                <w:bCs/>
                <w:color w:val="000000"/>
                <w:sz w:val="16"/>
                <w:szCs w:val="16"/>
              </w:rPr>
            </w:pPr>
            <w:r>
              <w:rPr>
                <w:b/>
                <w:bCs/>
                <w:color w:val="000000"/>
                <w:sz w:val="16"/>
                <w:szCs w:val="16"/>
              </w:rPr>
              <w:t>1</w:t>
            </w:r>
          </w:p>
        </w:tc>
        <w:tc>
          <w:tcPr>
            <w:tcW w:w="2041" w:type="dxa"/>
            <w:tcBorders>
              <w:top w:val="nil"/>
              <w:left w:val="nil"/>
              <w:bottom w:val="single" w:sz="4" w:space="0" w:color="auto"/>
              <w:right w:val="single" w:sz="4" w:space="0" w:color="auto"/>
            </w:tcBorders>
            <w:shd w:val="clear" w:color="auto" w:fill="auto"/>
            <w:vAlign w:val="center"/>
          </w:tcPr>
          <w:p w14:paraId="72F0FF11" w14:textId="77777777" w:rsidR="00014B09" w:rsidRDefault="003331AA" w:rsidP="004419F7">
            <w:pPr>
              <w:jc w:val="center"/>
              <w:rPr>
                <w:b/>
                <w:bCs/>
                <w:color w:val="000000"/>
                <w:sz w:val="16"/>
                <w:szCs w:val="16"/>
              </w:rPr>
            </w:pPr>
            <w:r>
              <w:rPr>
                <w:b/>
                <w:bCs/>
                <w:color w:val="000000"/>
                <w:sz w:val="16"/>
                <w:szCs w:val="16"/>
              </w:rPr>
              <w:t>2</w:t>
            </w:r>
          </w:p>
        </w:tc>
        <w:tc>
          <w:tcPr>
            <w:tcW w:w="1227" w:type="dxa"/>
            <w:tcBorders>
              <w:top w:val="nil"/>
              <w:left w:val="nil"/>
              <w:bottom w:val="single" w:sz="4" w:space="0" w:color="auto"/>
              <w:right w:val="single" w:sz="4" w:space="0" w:color="auto"/>
            </w:tcBorders>
            <w:shd w:val="clear" w:color="auto" w:fill="auto"/>
            <w:vAlign w:val="center"/>
          </w:tcPr>
          <w:p w14:paraId="22762916" w14:textId="77777777" w:rsidR="00014B09" w:rsidRDefault="003331AA" w:rsidP="004419F7">
            <w:pPr>
              <w:jc w:val="center"/>
              <w:rPr>
                <w:b/>
                <w:bCs/>
                <w:color w:val="000000"/>
                <w:sz w:val="16"/>
                <w:szCs w:val="16"/>
              </w:rPr>
            </w:pPr>
            <w:r>
              <w:rPr>
                <w:b/>
                <w:bCs/>
                <w:color w:val="000000"/>
                <w:sz w:val="16"/>
                <w:szCs w:val="16"/>
              </w:rPr>
              <w:t>3</w:t>
            </w:r>
          </w:p>
        </w:tc>
        <w:tc>
          <w:tcPr>
            <w:tcW w:w="1611" w:type="dxa"/>
            <w:tcBorders>
              <w:top w:val="nil"/>
              <w:left w:val="nil"/>
              <w:bottom w:val="single" w:sz="4" w:space="0" w:color="auto"/>
              <w:right w:val="single" w:sz="4" w:space="0" w:color="auto"/>
            </w:tcBorders>
            <w:shd w:val="clear" w:color="auto" w:fill="auto"/>
            <w:vAlign w:val="center"/>
          </w:tcPr>
          <w:p w14:paraId="2A12F8DA" w14:textId="77777777" w:rsidR="00014B09" w:rsidRDefault="003331AA" w:rsidP="004419F7">
            <w:pPr>
              <w:jc w:val="center"/>
              <w:rPr>
                <w:b/>
                <w:bCs/>
                <w:color w:val="000000"/>
                <w:sz w:val="16"/>
                <w:szCs w:val="16"/>
              </w:rPr>
            </w:pPr>
            <w:r>
              <w:rPr>
                <w:b/>
                <w:bCs/>
                <w:color w:val="000000"/>
                <w:sz w:val="16"/>
                <w:szCs w:val="16"/>
              </w:rPr>
              <w:t>4</w:t>
            </w:r>
          </w:p>
        </w:tc>
        <w:tc>
          <w:tcPr>
            <w:tcW w:w="1100" w:type="dxa"/>
            <w:tcBorders>
              <w:top w:val="nil"/>
              <w:left w:val="nil"/>
              <w:bottom w:val="single" w:sz="4" w:space="0" w:color="auto"/>
              <w:right w:val="single" w:sz="4" w:space="0" w:color="auto"/>
            </w:tcBorders>
            <w:shd w:val="clear" w:color="auto" w:fill="auto"/>
            <w:vAlign w:val="center"/>
          </w:tcPr>
          <w:p w14:paraId="34E17E17" w14:textId="77777777" w:rsidR="00014B09" w:rsidRDefault="003331AA" w:rsidP="004419F7">
            <w:pPr>
              <w:jc w:val="center"/>
              <w:rPr>
                <w:b/>
                <w:bCs/>
                <w:color w:val="000000"/>
                <w:sz w:val="16"/>
                <w:szCs w:val="16"/>
              </w:rPr>
            </w:pPr>
            <w:r>
              <w:rPr>
                <w:b/>
                <w:bCs/>
                <w:color w:val="000000"/>
                <w:sz w:val="16"/>
                <w:szCs w:val="16"/>
              </w:rPr>
              <w:t>5</w:t>
            </w:r>
          </w:p>
        </w:tc>
        <w:tc>
          <w:tcPr>
            <w:tcW w:w="967" w:type="dxa"/>
            <w:tcBorders>
              <w:top w:val="nil"/>
              <w:left w:val="nil"/>
              <w:bottom w:val="single" w:sz="4" w:space="0" w:color="auto"/>
              <w:right w:val="single" w:sz="4" w:space="0" w:color="auto"/>
            </w:tcBorders>
            <w:shd w:val="clear" w:color="auto" w:fill="auto"/>
            <w:vAlign w:val="center"/>
          </w:tcPr>
          <w:p w14:paraId="49AF095A" w14:textId="77777777" w:rsidR="00014B09" w:rsidRDefault="003331AA" w:rsidP="004419F7">
            <w:pPr>
              <w:jc w:val="center"/>
              <w:rPr>
                <w:b/>
                <w:bCs/>
                <w:color w:val="000000"/>
                <w:sz w:val="16"/>
                <w:szCs w:val="16"/>
              </w:rPr>
            </w:pPr>
            <w:r>
              <w:rPr>
                <w:b/>
                <w:bCs/>
                <w:color w:val="000000"/>
                <w:sz w:val="16"/>
                <w:szCs w:val="16"/>
              </w:rPr>
              <w:t>6</w:t>
            </w:r>
          </w:p>
        </w:tc>
        <w:tc>
          <w:tcPr>
            <w:tcW w:w="1287" w:type="dxa"/>
            <w:tcBorders>
              <w:top w:val="nil"/>
              <w:left w:val="nil"/>
              <w:bottom w:val="single" w:sz="4" w:space="0" w:color="auto"/>
              <w:right w:val="single" w:sz="4" w:space="0" w:color="auto"/>
            </w:tcBorders>
            <w:shd w:val="clear" w:color="auto" w:fill="auto"/>
            <w:vAlign w:val="center"/>
          </w:tcPr>
          <w:p w14:paraId="5B06A918" w14:textId="77777777" w:rsidR="00014B09" w:rsidRDefault="003331AA" w:rsidP="004419F7">
            <w:pPr>
              <w:jc w:val="center"/>
              <w:rPr>
                <w:b/>
                <w:bCs/>
                <w:color w:val="000000"/>
                <w:sz w:val="16"/>
                <w:szCs w:val="16"/>
              </w:rPr>
            </w:pPr>
            <w:r>
              <w:rPr>
                <w:b/>
                <w:bCs/>
                <w:color w:val="000000"/>
                <w:sz w:val="16"/>
                <w:szCs w:val="16"/>
              </w:rPr>
              <w:t>7</w:t>
            </w:r>
          </w:p>
        </w:tc>
        <w:tc>
          <w:tcPr>
            <w:tcW w:w="1314" w:type="dxa"/>
            <w:tcBorders>
              <w:top w:val="nil"/>
              <w:left w:val="nil"/>
              <w:bottom w:val="single" w:sz="4" w:space="0" w:color="auto"/>
              <w:right w:val="single" w:sz="4" w:space="0" w:color="auto"/>
            </w:tcBorders>
            <w:shd w:val="clear" w:color="auto" w:fill="auto"/>
            <w:vAlign w:val="center"/>
          </w:tcPr>
          <w:p w14:paraId="2991F109" w14:textId="77777777" w:rsidR="00014B09" w:rsidRDefault="003331AA" w:rsidP="004419F7">
            <w:pPr>
              <w:jc w:val="center"/>
              <w:rPr>
                <w:b/>
                <w:bCs/>
                <w:color w:val="000000"/>
                <w:sz w:val="16"/>
                <w:szCs w:val="16"/>
              </w:rPr>
            </w:pPr>
            <w:r>
              <w:rPr>
                <w:b/>
                <w:bCs/>
                <w:color w:val="000000"/>
                <w:sz w:val="16"/>
                <w:szCs w:val="16"/>
              </w:rPr>
              <w:t>8</w:t>
            </w:r>
          </w:p>
        </w:tc>
      </w:tr>
      <w:tr w:rsidR="00767729" w14:paraId="2277F7C8" w14:textId="77777777" w:rsidTr="00AA58F3">
        <w:trPr>
          <w:trHeight w:val="1698"/>
          <w:jc w:val="center"/>
        </w:trPr>
        <w:tc>
          <w:tcPr>
            <w:tcW w:w="364" w:type="dxa"/>
            <w:tcBorders>
              <w:top w:val="nil"/>
              <w:left w:val="single" w:sz="4" w:space="0" w:color="auto"/>
              <w:bottom w:val="single" w:sz="4" w:space="0" w:color="auto"/>
              <w:right w:val="single" w:sz="4" w:space="0" w:color="auto"/>
            </w:tcBorders>
            <w:shd w:val="clear" w:color="auto" w:fill="auto"/>
            <w:vAlign w:val="center"/>
          </w:tcPr>
          <w:p w14:paraId="39B101FA" w14:textId="77777777" w:rsidR="00014B09" w:rsidRPr="00054BD7" w:rsidRDefault="003331AA" w:rsidP="004419F7">
            <w:pPr>
              <w:jc w:val="center"/>
              <w:rPr>
                <w:color w:val="000000"/>
                <w:sz w:val="20"/>
              </w:rPr>
            </w:pPr>
            <w:r w:rsidRPr="00054BD7">
              <w:rPr>
                <w:color w:val="000000"/>
                <w:sz w:val="20"/>
              </w:rPr>
              <w:t>1</w:t>
            </w:r>
          </w:p>
        </w:tc>
        <w:tc>
          <w:tcPr>
            <w:tcW w:w="2041" w:type="dxa"/>
            <w:tcBorders>
              <w:top w:val="nil"/>
              <w:left w:val="nil"/>
              <w:bottom w:val="single" w:sz="4" w:space="0" w:color="auto"/>
              <w:right w:val="single" w:sz="4" w:space="0" w:color="auto"/>
            </w:tcBorders>
            <w:shd w:val="clear" w:color="auto" w:fill="auto"/>
            <w:vAlign w:val="center"/>
          </w:tcPr>
          <w:p w14:paraId="56A5AE55" w14:textId="77777777" w:rsidR="00014B09" w:rsidRPr="00054BD7" w:rsidRDefault="003331AA" w:rsidP="004419F7">
            <w:pPr>
              <w:rPr>
                <w:color w:val="000000"/>
                <w:sz w:val="20"/>
              </w:rPr>
            </w:pPr>
            <w:r w:rsidRPr="00054BD7">
              <w:rPr>
                <w:color w:val="000000"/>
                <w:sz w:val="20"/>
              </w:rPr>
              <w:t>Строительство индивидуальных жилых домов на выборочных территориях в МО</w:t>
            </w:r>
          </w:p>
        </w:tc>
        <w:tc>
          <w:tcPr>
            <w:tcW w:w="1227" w:type="dxa"/>
            <w:tcBorders>
              <w:top w:val="nil"/>
              <w:left w:val="nil"/>
              <w:bottom w:val="single" w:sz="4" w:space="0" w:color="auto"/>
              <w:right w:val="single" w:sz="4" w:space="0" w:color="auto"/>
            </w:tcBorders>
            <w:shd w:val="clear" w:color="auto" w:fill="auto"/>
            <w:vAlign w:val="center"/>
          </w:tcPr>
          <w:p w14:paraId="2D1DDCE7" w14:textId="58493DF1" w:rsidR="00014B09" w:rsidRPr="00054BD7" w:rsidRDefault="003331AA" w:rsidP="004419F7">
            <w:pPr>
              <w:jc w:val="center"/>
              <w:rPr>
                <w:color w:val="000000"/>
                <w:sz w:val="20"/>
              </w:rPr>
            </w:pPr>
            <w:r w:rsidRPr="00054BD7">
              <w:rPr>
                <w:color w:val="000000"/>
                <w:sz w:val="20"/>
              </w:rPr>
              <w:t xml:space="preserve">Газоснабжение </w:t>
            </w:r>
            <w:r w:rsidR="00767729" w:rsidRPr="00054BD7">
              <w:rPr>
                <w:color w:val="000000"/>
                <w:sz w:val="20"/>
              </w:rPr>
              <w:t xml:space="preserve">новых объектов </w:t>
            </w:r>
            <w:r w:rsidRPr="00054BD7">
              <w:rPr>
                <w:color w:val="000000"/>
                <w:sz w:val="20"/>
              </w:rPr>
              <w:t>строящегося жилья</w:t>
            </w:r>
          </w:p>
        </w:tc>
        <w:tc>
          <w:tcPr>
            <w:tcW w:w="1611" w:type="dxa"/>
            <w:tcBorders>
              <w:top w:val="nil"/>
              <w:left w:val="nil"/>
              <w:bottom w:val="single" w:sz="4" w:space="0" w:color="auto"/>
              <w:right w:val="single" w:sz="4" w:space="0" w:color="auto"/>
            </w:tcBorders>
            <w:shd w:val="clear" w:color="auto" w:fill="auto"/>
            <w:vAlign w:val="center"/>
          </w:tcPr>
          <w:p w14:paraId="6DB06494" w14:textId="0CDA23EA" w:rsidR="00014B09" w:rsidRPr="00054BD7" w:rsidRDefault="003331AA" w:rsidP="004419F7">
            <w:pPr>
              <w:jc w:val="center"/>
              <w:rPr>
                <w:color w:val="000000"/>
                <w:sz w:val="20"/>
              </w:rPr>
            </w:pPr>
            <w:r w:rsidRPr="00054BD7">
              <w:rPr>
                <w:color w:val="000000"/>
                <w:sz w:val="20"/>
              </w:rPr>
              <w:t>Газопровод низкого давления –1,0 км</w:t>
            </w:r>
          </w:p>
        </w:tc>
        <w:tc>
          <w:tcPr>
            <w:tcW w:w="1100" w:type="dxa"/>
            <w:tcBorders>
              <w:top w:val="nil"/>
              <w:left w:val="nil"/>
              <w:bottom w:val="single" w:sz="4" w:space="0" w:color="auto"/>
              <w:right w:val="single" w:sz="4" w:space="0" w:color="auto"/>
            </w:tcBorders>
            <w:shd w:val="clear" w:color="auto" w:fill="auto"/>
            <w:vAlign w:val="center"/>
          </w:tcPr>
          <w:p w14:paraId="230F79BA" w14:textId="7EB625C8" w:rsidR="00014B09" w:rsidRPr="00054BD7" w:rsidRDefault="00767729" w:rsidP="004419F7">
            <w:pPr>
              <w:jc w:val="center"/>
              <w:rPr>
                <w:color w:val="000000"/>
                <w:sz w:val="20"/>
              </w:rPr>
            </w:pPr>
            <w:r w:rsidRPr="00054BD7">
              <w:rPr>
                <w:color w:val="000000"/>
                <w:sz w:val="20"/>
              </w:rPr>
              <w:t>3500</w:t>
            </w:r>
          </w:p>
        </w:tc>
        <w:tc>
          <w:tcPr>
            <w:tcW w:w="967" w:type="dxa"/>
            <w:tcBorders>
              <w:top w:val="nil"/>
              <w:left w:val="nil"/>
              <w:bottom w:val="single" w:sz="4" w:space="0" w:color="auto"/>
              <w:right w:val="single" w:sz="4" w:space="0" w:color="auto"/>
            </w:tcBorders>
            <w:shd w:val="clear" w:color="auto" w:fill="auto"/>
            <w:vAlign w:val="center"/>
          </w:tcPr>
          <w:p w14:paraId="23BDA712" w14:textId="71578212" w:rsidR="00014B09" w:rsidRPr="00054BD7" w:rsidRDefault="003331AA" w:rsidP="004419F7">
            <w:pPr>
              <w:jc w:val="center"/>
              <w:rPr>
                <w:color w:val="000000"/>
                <w:sz w:val="20"/>
              </w:rPr>
            </w:pPr>
            <w:r w:rsidRPr="00054BD7">
              <w:rPr>
                <w:color w:val="000000"/>
                <w:sz w:val="20"/>
              </w:rPr>
              <w:t>2024-203</w:t>
            </w:r>
            <w:r w:rsidR="002D72BF">
              <w:rPr>
                <w:color w:val="000000"/>
                <w:sz w:val="20"/>
              </w:rPr>
              <w:t>2</w:t>
            </w:r>
          </w:p>
        </w:tc>
        <w:tc>
          <w:tcPr>
            <w:tcW w:w="1287" w:type="dxa"/>
            <w:tcBorders>
              <w:top w:val="nil"/>
              <w:left w:val="nil"/>
              <w:bottom w:val="single" w:sz="4" w:space="0" w:color="auto"/>
              <w:right w:val="single" w:sz="4" w:space="0" w:color="auto"/>
            </w:tcBorders>
            <w:shd w:val="clear" w:color="auto" w:fill="auto"/>
            <w:vAlign w:val="center"/>
          </w:tcPr>
          <w:p w14:paraId="3DBF107E" w14:textId="77777777" w:rsidR="00014B09" w:rsidRPr="00054BD7" w:rsidRDefault="003331AA" w:rsidP="004419F7">
            <w:pPr>
              <w:jc w:val="center"/>
              <w:rPr>
                <w:color w:val="000000"/>
                <w:sz w:val="20"/>
              </w:rPr>
            </w:pPr>
            <w:r w:rsidRPr="00054BD7">
              <w:rPr>
                <w:color w:val="000000"/>
                <w:sz w:val="20"/>
              </w:rPr>
              <w:t>Обеспечение сетевым газом 8 домов (1000 кв. м)</w:t>
            </w:r>
          </w:p>
        </w:tc>
        <w:tc>
          <w:tcPr>
            <w:tcW w:w="1314" w:type="dxa"/>
            <w:tcBorders>
              <w:top w:val="nil"/>
              <w:left w:val="nil"/>
              <w:bottom w:val="single" w:sz="4" w:space="0" w:color="auto"/>
              <w:right w:val="single" w:sz="4" w:space="0" w:color="auto"/>
            </w:tcBorders>
            <w:shd w:val="clear" w:color="auto" w:fill="auto"/>
            <w:vAlign w:val="center"/>
          </w:tcPr>
          <w:p w14:paraId="65E87907" w14:textId="77777777" w:rsidR="00014B09" w:rsidRPr="00054BD7" w:rsidRDefault="003331AA" w:rsidP="004419F7">
            <w:pPr>
              <w:jc w:val="center"/>
              <w:rPr>
                <w:color w:val="000000"/>
                <w:sz w:val="20"/>
              </w:rPr>
            </w:pPr>
            <w:r w:rsidRPr="00054BD7">
              <w:rPr>
                <w:color w:val="000000"/>
                <w:sz w:val="20"/>
              </w:rPr>
              <w:t>Средства инвестора-застройщика</w:t>
            </w:r>
          </w:p>
        </w:tc>
      </w:tr>
      <w:tr w:rsidR="00767729" w14:paraId="75D2DE39" w14:textId="77777777" w:rsidTr="00AA58F3">
        <w:trPr>
          <w:trHeight w:val="1411"/>
          <w:jc w:val="center"/>
        </w:trPr>
        <w:tc>
          <w:tcPr>
            <w:tcW w:w="364" w:type="dxa"/>
            <w:tcBorders>
              <w:top w:val="nil"/>
              <w:left w:val="single" w:sz="4" w:space="0" w:color="auto"/>
              <w:bottom w:val="single" w:sz="4" w:space="0" w:color="auto"/>
              <w:right w:val="single" w:sz="4" w:space="0" w:color="auto"/>
            </w:tcBorders>
            <w:shd w:val="clear" w:color="auto" w:fill="auto"/>
            <w:vAlign w:val="center"/>
          </w:tcPr>
          <w:p w14:paraId="6F697F42" w14:textId="77777777" w:rsidR="00014B09" w:rsidRPr="00054BD7" w:rsidRDefault="003331AA" w:rsidP="004419F7">
            <w:pPr>
              <w:jc w:val="center"/>
              <w:rPr>
                <w:color w:val="000000"/>
                <w:sz w:val="20"/>
              </w:rPr>
            </w:pPr>
            <w:r w:rsidRPr="00054BD7">
              <w:rPr>
                <w:color w:val="000000"/>
                <w:sz w:val="20"/>
              </w:rPr>
              <w:t>2</w:t>
            </w:r>
          </w:p>
        </w:tc>
        <w:tc>
          <w:tcPr>
            <w:tcW w:w="2041" w:type="dxa"/>
            <w:tcBorders>
              <w:top w:val="nil"/>
              <w:left w:val="nil"/>
              <w:bottom w:val="single" w:sz="4" w:space="0" w:color="auto"/>
              <w:right w:val="single" w:sz="4" w:space="0" w:color="auto"/>
            </w:tcBorders>
            <w:shd w:val="clear" w:color="auto" w:fill="auto"/>
            <w:vAlign w:val="center"/>
          </w:tcPr>
          <w:p w14:paraId="3D43EB62" w14:textId="77777777" w:rsidR="00014B09" w:rsidRPr="00054BD7" w:rsidRDefault="003331AA" w:rsidP="004419F7">
            <w:pPr>
              <w:rPr>
                <w:color w:val="000000"/>
                <w:sz w:val="20"/>
              </w:rPr>
            </w:pPr>
            <w:r w:rsidRPr="00054BD7">
              <w:rPr>
                <w:color w:val="000000"/>
                <w:sz w:val="20"/>
              </w:rPr>
              <w:t>Строительство газопровода низкого давления для подключения к сетевому газу существующих объектов жилфонда</w:t>
            </w:r>
          </w:p>
        </w:tc>
        <w:tc>
          <w:tcPr>
            <w:tcW w:w="1227" w:type="dxa"/>
            <w:tcBorders>
              <w:top w:val="nil"/>
              <w:left w:val="nil"/>
              <w:bottom w:val="single" w:sz="4" w:space="0" w:color="auto"/>
              <w:right w:val="single" w:sz="4" w:space="0" w:color="auto"/>
            </w:tcBorders>
            <w:shd w:val="clear" w:color="auto" w:fill="auto"/>
            <w:vAlign w:val="center"/>
          </w:tcPr>
          <w:p w14:paraId="71A9D15C" w14:textId="129551D3" w:rsidR="00014B09" w:rsidRPr="00054BD7" w:rsidRDefault="00767729" w:rsidP="004419F7">
            <w:pPr>
              <w:jc w:val="center"/>
              <w:rPr>
                <w:color w:val="000000"/>
                <w:sz w:val="20"/>
              </w:rPr>
            </w:pPr>
            <w:proofErr w:type="spellStart"/>
            <w:r w:rsidRPr="00054BD7">
              <w:rPr>
                <w:color w:val="000000"/>
                <w:sz w:val="20"/>
              </w:rPr>
              <w:t>Догазификация</w:t>
            </w:r>
            <w:proofErr w:type="spellEnd"/>
            <w:r w:rsidRPr="00054BD7">
              <w:rPr>
                <w:color w:val="000000"/>
                <w:sz w:val="20"/>
              </w:rPr>
              <w:t xml:space="preserve"> индивидуального жилого сектора</w:t>
            </w:r>
          </w:p>
        </w:tc>
        <w:tc>
          <w:tcPr>
            <w:tcW w:w="1611" w:type="dxa"/>
            <w:tcBorders>
              <w:top w:val="nil"/>
              <w:left w:val="nil"/>
              <w:bottom w:val="single" w:sz="4" w:space="0" w:color="auto"/>
              <w:right w:val="single" w:sz="4" w:space="0" w:color="auto"/>
            </w:tcBorders>
            <w:shd w:val="clear" w:color="auto" w:fill="auto"/>
            <w:vAlign w:val="center"/>
          </w:tcPr>
          <w:p w14:paraId="1AD1B08F" w14:textId="77777777" w:rsidR="00014B09" w:rsidRPr="00054BD7" w:rsidRDefault="003331AA" w:rsidP="004419F7">
            <w:pPr>
              <w:jc w:val="center"/>
              <w:rPr>
                <w:color w:val="000000"/>
                <w:sz w:val="20"/>
              </w:rPr>
            </w:pPr>
            <w:r w:rsidRPr="00054BD7">
              <w:rPr>
                <w:color w:val="000000"/>
                <w:sz w:val="20"/>
              </w:rPr>
              <w:t>18 индивидуальных домов по 50 метров к каждому –всего 0,9 км</w:t>
            </w:r>
          </w:p>
        </w:tc>
        <w:tc>
          <w:tcPr>
            <w:tcW w:w="1100" w:type="dxa"/>
            <w:tcBorders>
              <w:top w:val="nil"/>
              <w:left w:val="nil"/>
              <w:bottom w:val="single" w:sz="4" w:space="0" w:color="auto"/>
              <w:right w:val="single" w:sz="4" w:space="0" w:color="auto"/>
            </w:tcBorders>
            <w:shd w:val="clear" w:color="auto" w:fill="auto"/>
            <w:vAlign w:val="center"/>
          </w:tcPr>
          <w:p w14:paraId="796F146B" w14:textId="3420DFA6" w:rsidR="00014B09" w:rsidRPr="00054BD7" w:rsidRDefault="003331AA" w:rsidP="004419F7">
            <w:pPr>
              <w:jc w:val="center"/>
              <w:rPr>
                <w:color w:val="000000"/>
                <w:sz w:val="20"/>
              </w:rPr>
            </w:pPr>
            <w:r w:rsidRPr="00054BD7">
              <w:rPr>
                <w:color w:val="000000"/>
                <w:sz w:val="20"/>
              </w:rPr>
              <w:t>3</w:t>
            </w:r>
            <w:r w:rsidR="00767729" w:rsidRPr="00054BD7">
              <w:rPr>
                <w:color w:val="000000"/>
                <w:sz w:val="20"/>
              </w:rPr>
              <w:t>000</w:t>
            </w:r>
          </w:p>
        </w:tc>
        <w:tc>
          <w:tcPr>
            <w:tcW w:w="967" w:type="dxa"/>
            <w:tcBorders>
              <w:top w:val="nil"/>
              <w:left w:val="nil"/>
              <w:bottom w:val="single" w:sz="4" w:space="0" w:color="auto"/>
              <w:right w:val="single" w:sz="4" w:space="0" w:color="auto"/>
            </w:tcBorders>
            <w:shd w:val="clear" w:color="auto" w:fill="auto"/>
            <w:vAlign w:val="center"/>
          </w:tcPr>
          <w:p w14:paraId="356F4F19" w14:textId="5A798C76" w:rsidR="00014B09" w:rsidRPr="00054BD7" w:rsidRDefault="003331AA" w:rsidP="004419F7">
            <w:pPr>
              <w:jc w:val="center"/>
              <w:rPr>
                <w:color w:val="000000"/>
                <w:sz w:val="20"/>
              </w:rPr>
            </w:pPr>
            <w:r w:rsidRPr="00054BD7">
              <w:rPr>
                <w:color w:val="000000"/>
                <w:sz w:val="20"/>
              </w:rPr>
              <w:t>2024-203</w:t>
            </w:r>
            <w:r w:rsidR="002D72BF">
              <w:rPr>
                <w:color w:val="000000"/>
                <w:sz w:val="20"/>
              </w:rPr>
              <w:t>2</w:t>
            </w:r>
          </w:p>
        </w:tc>
        <w:tc>
          <w:tcPr>
            <w:tcW w:w="1287" w:type="dxa"/>
            <w:tcBorders>
              <w:top w:val="nil"/>
              <w:left w:val="nil"/>
              <w:bottom w:val="single" w:sz="4" w:space="0" w:color="auto"/>
              <w:right w:val="single" w:sz="4" w:space="0" w:color="auto"/>
            </w:tcBorders>
            <w:shd w:val="clear" w:color="auto" w:fill="auto"/>
            <w:vAlign w:val="center"/>
          </w:tcPr>
          <w:p w14:paraId="0A3A403C" w14:textId="77777777" w:rsidR="00014B09" w:rsidRPr="00054BD7" w:rsidRDefault="003331AA" w:rsidP="004419F7">
            <w:pPr>
              <w:jc w:val="center"/>
              <w:rPr>
                <w:color w:val="000000"/>
                <w:sz w:val="20"/>
              </w:rPr>
            </w:pPr>
            <w:r w:rsidRPr="00054BD7">
              <w:rPr>
                <w:color w:val="000000"/>
                <w:sz w:val="20"/>
              </w:rPr>
              <w:t>Обеспечение сетевым газом населения</w:t>
            </w:r>
          </w:p>
        </w:tc>
        <w:tc>
          <w:tcPr>
            <w:tcW w:w="1314" w:type="dxa"/>
            <w:tcBorders>
              <w:top w:val="nil"/>
              <w:left w:val="nil"/>
              <w:bottom w:val="single" w:sz="4" w:space="0" w:color="auto"/>
              <w:right w:val="single" w:sz="4" w:space="0" w:color="auto"/>
            </w:tcBorders>
            <w:shd w:val="clear" w:color="auto" w:fill="auto"/>
            <w:vAlign w:val="center"/>
          </w:tcPr>
          <w:p w14:paraId="77BF0294" w14:textId="77777777" w:rsidR="00014B09" w:rsidRPr="00054BD7" w:rsidRDefault="003331AA" w:rsidP="004419F7">
            <w:pPr>
              <w:jc w:val="center"/>
              <w:rPr>
                <w:color w:val="000000"/>
                <w:sz w:val="20"/>
              </w:rPr>
            </w:pPr>
            <w:r w:rsidRPr="00054BD7">
              <w:rPr>
                <w:color w:val="000000"/>
                <w:sz w:val="20"/>
              </w:rPr>
              <w:t>Средства инвестора (населения)</w:t>
            </w:r>
          </w:p>
        </w:tc>
      </w:tr>
      <w:tr w:rsidR="00767729" w:rsidRPr="00767729" w14:paraId="513E7D00" w14:textId="77777777" w:rsidTr="00AA58F3">
        <w:trPr>
          <w:trHeight w:val="300"/>
          <w:jc w:val="center"/>
        </w:trPr>
        <w:tc>
          <w:tcPr>
            <w:tcW w:w="364" w:type="dxa"/>
            <w:tcBorders>
              <w:top w:val="nil"/>
              <w:left w:val="single" w:sz="4" w:space="0" w:color="auto"/>
              <w:bottom w:val="single" w:sz="4" w:space="0" w:color="auto"/>
              <w:right w:val="single" w:sz="4" w:space="0" w:color="auto"/>
            </w:tcBorders>
            <w:shd w:val="clear" w:color="auto" w:fill="auto"/>
            <w:vAlign w:val="center"/>
          </w:tcPr>
          <w:p w14:paraId="35A437A7" w14:textId="77777777" w:rsidR="00014B09" w:rsidRPr="00767729" w:rsidRDefault="003331AA" w:rsidP="004419F7">
            <w:pPr>
              <w:jc w:val="center"/>
              <w:rPr>
                <w:b/>
                <w:bCs/>
                <w:color w:val="000000"/>
                <w:sz w:val="20"/>
              </w:rPr>
            </w:pPr>
            <w:r w:rsidRPr="00767729">
              <w:rPr>
                <w:b/>
                <w:bCs/>
                <w:color w:val="000000"/>
                <w:sz w:val="20"/>
              </w:rPr>
              <w:t> </w:t>
            </w:r>
          </w:p>
        </w:tc>
        <w:tc>
          <w:tcPr>
            <w:tcW w:w="2041" w:type="dxa"/>
            <w:tcBorders>
              <w:top w:val="nil"/>
              <w:left w:val="nil"/>
              <w:bottom w:val="single" w:sz="4" w:space="0" w:color="auto"/>
              <w:right w:val="single" w:sz="4" w:space="0" w:color="auto"/>
            </w:tcBorders>
            <w:shd w:val="clear" w:color="auto" w:fill="auto"/>
            <w:vAlign w:val="center"/>
          </w:tcPr>
          <w:p w14:paraId="77F7E0C0" w14:textId="77777777" w:rsidR="00014B09" w:rsidRPr="00767729" w:rsidRDefault="003331AA" w:rsidP="004419F7">
            <w:pPr>
              <w:jc w:val="center"/>
              <w:rPr>
                <w:b/>
                <w:bCs/>
                <w:color w:val="000000"/>
                <w:sz w:val="20"/>
              </w:rPr>
            </w:pPr>
            <w:r w:rsidRPr="00767729">
              <w:rPr>
                <w:b/>
                <w:bCs/>
                <w:color w:val="000000"/>
                <w:sz w:val="20"/>
              </w:rPr>
              <w:t>Итого</w:t>
            </w:r>
          </w:p>
        </w:tc>
        <w:tc>
          <w:tcPr>
            <w:tcW w:w="1227" w:type="dxa"/>
            <w:tcBorders>
              <w:top w:val="nil"/>
              <w:left w:val="nil"/>
              <w:bottom w:val="single" w:sz="4" w:space="0" w:color="auto"/>
              <w:right w:val="single" w:sz="4" w:space="0" w:color="auto"/>
            </w:tcBorders>
            <w:shd w:val="clear" w:color="auto" w:fill="auto"/>
            <w:vAlign w:val="center"/>
          </w:tcPr>
          <w:p w14:paraId="7B7612D8" w14:textId="77777777" w:rsidR="00014B09" w:rsidRPr="00767729" w:rsidRDefault="003331AA" w:rsidP="004419F7">
            <w:pPr>
              <w:jc w:val="center"/>
              <w:rPr>
                <w:b/>
                <w:bCs/>
                <w:color w:val="000000"/>
                <w:sz w:val="20"/>
              </w:rPr>
            </w:pPr>
            <w:r w:rsidRPr="00767729">
              <w:rPr>
                <w:b/>
                <w:bCs/>
                <w:color w:val="000000"/>
                <w:sz w:val="20"/>
              </w:rPr>
              <w:t> </w:t>
            </w:r>
          </w:p>
        </w:tc>
        <w:tc>
          <w:tcPr>
            <w:tcW w:w="1611" w:type="dxa"/>
            <w:tcBorders>
              <w:top w:val="nil"/>
              <w:left w:val="nil"/>
              <w:bottom w:val="single" w:sz="4" w:space="0" w:color="auto"/>
              <w:right w:val="single" w:sz="4" w:space="0" w:color="auto"/>
            </w:tcBorders>
            <w:shd w:val="clear" w:color="auto" w:fill="auto"/>
            <w:vAlign w:val="center"/>
          </w:tcPr>
          <w:p w14:paraId="7BBDD44A" w14:textId="77777777" w:rsidR="00014B09" w:rsidRPr="00767729" w:rsidRDefault="003331AA" w:rsidP="004419F7">
            <w:pPr>
              <w:jc w:val="center"/>
              <w:rPr>
                <w:b/>
                <w:bCs/>
                <w:color w:val="000000"/>
                <w:sz w:val="20"/>
              </w:rPr>
            </w:pPr>
            <w:r w:rsidRPr="00767729">
              <w:rPr>
                <w:b/>
                <w:bCs/>
                <w:color w:val="000000"/>
                <w:sz w:val="20"/>
              </w:rPr>
              <w:t> </w:t>
            </w:r>
          </w:p>
        </w:tc>
        <w:tc>
          <w:tcPr>
            <w:tcW w:w="1100" w:type="dxa"/>
            <w:tcBorders>
              <w:top w:val="nil"/>
              <w:left w:val="nil"/>
              <w:bottom w:val="single" w:sz="4" w:space="0" w:color="auto"/>
              <w:right w:val="single" w:sz="4" w:space="0" w:color="auto"/>
            </w:tcBorders>
            <w:shd w:val="clear" w:color="auto" w:fill="auto"/>
            <w:vAlign w:val="center"/>
          </w:tcPr>
          <w:p w14:paraId="3C860369" w14:textId="126AFA19" w:rsidR="00014B09" w:rsidRPr="00767729" w:rsidRDefault="00767729" w:rsidP="004419F7">
            <w:pPr>
              <w:jc w:val="center"/>
              <w:rPr>
                <w:b/>
                <w:bCs/>
                <w:color w:val="000000"/>
                <w:sz w:val="20"/>
              </w:rPr>
            </w:pPr>
            <w:r>
              <w:rPr>
                <w:b/>
                <w:bCs/>
                <w:color w:val="000000"/>
                <w:sz w:val="20"/>
              </w:rPr>
              <w:t>6500</w:t>
            </w:r>
          </w:p>
        </w:tc>
        <w:tc>
          <w:tcPr>
            <w:tcW w:w="967" w:type="dxa"/>
            <w:tcBorders>
              <w:top w:val="nil"/>
              <w:left w:val="nil"/>
              <w:bottom w:val="single" w:sz="4" w:space="0" w:color="auto"/>
              <w:right w:val="single" w:sz="4" w:space="0" w:color="auto"/>
            </w:tcBorders>
            <w:shd w:val="clear" w:color="auto" w:fill="auto"/>
            <w:vAlign w:val="center"/>
          </w:tcPr>
          <w:p w14:paraId="7C3D959A" w14:textId="77777777" w:rsidR="00014B09" w:rsidRPr="00767729" w:rsidRDefault="003331AA" w:rsidP="004419F7">
            <w:pPr>
              <w:jc w:val="center"/>
              <w:rPr>
                <w:b/>
                <w:bCs/>
                <w:color w:val="000000"/>
                <w:sz w:val="20"/>
              </w:rPr>
            </w:pPr>
            <w:r w:rsidRPr="00767729">
              <w:rPr>
                <w:b/>
                <w:bCs/>
                <w:color w:val="000000"/>
                <w:sz w:val="20"/>
              </w:rPr>
              <w:t> </w:t>
            </w:r>
          </w:p>
        </w:tc>
        <w:tc>
          <w:tcPr>
            <w:tcW w:w="1287" w:type="dxa"/>
            <w:tcBorders>
              <w:top w:val="nil"/>
              <w:left w:val="nil"/>
              <w:bottom w:val="single" w:sz="4" w:space="0" w:color="auto"/>
              <w:right w:val="single" w:sz="4" w:space="0" w:color="auto"/>
            </w:tcBorders>
            <w:shd w:val="clear" w:color="auto" w:fill="auto"/>
            <w:vAlign w:val="center"/>
          </w:tcPr>
          <w:p w14:paraId="61A13991" w14:textId="77777777" w:rsidR="00014B09" w:rsidRPr="00767729" w:rsidRDefault="003331AA" w:rsidP="004419F7">
            <w:pPr>
              <w:jc w:val="center"/>
              <w:rPr>
                <w:b/>
                <w:bCs/>
                <w:color w:val="000000"/>
                <w:sz w:val="20"/>
              </w:rPr>
            </w:pPr>
            <w:r w:rsidRPr="00767729">
              <w:rPr>
                <w:b/>
                <w:bCs/>
                <w:color w:val="000000"/>
                <w:sz w:val="20"/>
              </w:rPr>
              <w:t> </w:t>
            </w:r>
          </w:p>
        </w:tc>
        <w:tc>
          <w:tcPr>
            <w:tcW w:w="1314" w:type="dxa"/>
            <w:tcBorders>
              <w:top w:val="nil"/>
              <w:left w:val="nil"/>
              <w:bottom w:val="single" w:sz="4" w:space="0" w:color="auto"/>
              <w:right w:val="single" w:sz="4" w:space="0" w:color="auto"/>
            </w:tcBorders>
            <w:shd w:val="clear" w:color="auto" w:fill="auto"/>
            <w:vAlign w:val="center"/>
          </w:tcPr>
          <w:p w14:paraId="012A5D00" w14:textId="77777777" w:rsidR="00014B09" w:rsidRPr="00767729" w:rsidRDefault="003331AA" w:rsidP="004419F7">
            <w:pPr>
              <w:jc w:val="center"/>
              <w:rPr>
                <w:b/>
                <w:bCs/>
                <w:color w:val="000000"/>
                <w:sz w:val="20"/>
              </w:rPr>
            </w:pPr>
            <w:r w:rsidRPr="00767729">
              <w:rPr>
                <w:b/>
                <w:bCs/>
                <w:color w:val="000000"/>
                <w:sz w:val="20"/>
              </w:rPr>
              <w:t> </w:t>
            </w:r>
          </w:p>
        </w:tc>
      </w:tr>
    </w:tbl>
    <w:p w14:paraId="7FBF7DEC" w14:textId="36A1EC48" w:rsidR="00475888" w:rsidRDefault="00475888" w:rsidP="004419F7">
      <w:pPr>
        <w:jc w:val="both"/>
        <w:rPr>
          <w:sz w:val="20"/>
        </w:rPr>
      </w:pPr>
      <w:r>
        <w:rPr>
          <w:b/>
          <w:bCs/>
          <w:sz w:val="22"/>
          <w:szCs w:val="22"/>
        </w:rPr>
        <w:lastRenderedPageBreak/>
        <w:t xml:space="preserve">Таблица </w:t>
      </w:r>
      <w:r w:rsidR="003E0934">
        <w:rPr>
          <w:b/>
          <w:bCs/>
          <w:sz w:val="22"/>
          <w:szCs w:val="22"/>
        </w:rPr>
        <w:t>9.2</w:t>
      </w:r>
      <w:r>
        <w:rPr>
          <w:b/>
          <w:bCs/>
          <w:sz w:val="22"/>
          <w:szCs w:val="22"/>
        </w:rPr>
        <w:t xml:space="preserve">. Итоговая финансовая оценка технических мероприятий и исходная </w:t>
      </w:r>
      <w:proofErr w:type="gramStart"/>
      <w:r>
        <w:rPr>
          <w:b/>
          <w:bCs/>
          <w:sz w:val="22"/>
          <w:szCs w:val="22"/>
        </w:rPr>
        <w:t>информация  для</w:t>
      </w:r>
      <w:proofErr w:type="gramEnd"/>
      <w:r>
        <w:rPr>
          <w:b/>
          <w:bCs/>
          <w:sz w:val="22"/>
          <w:szCs w:val="22"/>
        </w:rPr>
        <w:t xml:space="preserve"> определения источников финансирования  программы газоснабжения  (2024-203</w:t>
      </w:r>
      <w:r w:rsidR="002D72BF">
        <w:rPr>
          <w:b/>
          <w:bCs/>
          <w:sz w:val="22"/>
          <w:szCs w:val="22"/>
        </w:rPr>
        <w:t>2</w:t>
      </w:r>
      <w:r>
        <w:rPr>
          <w:b/>
          <w:bCs/>
          <w:sz w:val="22"/>
          <w:szCs w:val="22"/>
        </w:rPr>
        <w:t>годы)</w:t>
      </w:r>
      <w:r w:rsidR="008916A4">
        <w:rPr>
          <w:b/>
          <w:bCs/>
          <w:sz w:val="22"/>
          <w:szCs w:val="22"/>
        </w:rPr>
        <w:t xml:space="preserve"> </w:t>
      </w:r>
      <w:r w:rsidR="008916A4">
        <w:rPr>
          <w:b/>
          <w:bCs/>
          <w:color w:val="000000"/>
          <w:sz w:val="20"/>
        </w:rPr>
        <w:t>с учётом НДС</w:t>
      </w:r>
    </w:p>
    <w:tbl>
      <w:tblPr>
        <w:tblW w:w="997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86"/>
        <w:gridCol w:w="1985"/>
        <w:gridCol w:w="744"/>
        <w:gridCol w:w="283"/>
        <w:gridCol w:w="576"/>
        <w:gridCol w:w="673"/>
        <w:gridCol w:w="621"/>
        <w:gridCol w:w="621"/>
        <w:gridCol w:w="621"/>
        <w:gridCol w:w="621"/>
        <w:gridCol w:w="810"/>
        <w:gridCol w:w="810"/>
        <w:gridCol w:w="1327"/>
      </w:tblGrid>
      <w:tr w:rsidR="00475888" w:rsidRPr="00475888" w14:paraId="619AAE5B" w14:textId="77777777" w:rsidTr="003137B2">
        <w:trPr>
          <w:trHeight w:val="300"/>
          <w:jc w:val="center"/>
        </w:trPr>
        <w:tc>
          <w:tcPr>
            <w:tcW w:w="283" w:type="dxa"/>
            <w:shd w:val="clear" w:color="000000" w:fill="FFC000"/>
            <w:noWrap/>
            <w:vAlign w:val="center"/>
            <w:hideMark/>
          </w:tcPr>
          <w:p w14:paraId="3F7F8803" w14:textId="77777777" w:rsidR="00475888" w:rsidRPr="00475888" w:rsidRDefault="00475888" w:rsidP="004419F7">
            <w:pPr>
              <w:jc w:val="center"/>
              <w:rPr>
                <w:color w:val="000000"/>
                <w:sz w:val="18"/>
                <w:szCs w:val="18"/>
              </w:rPr>
            </w:pPr>
            <w:r w:rsidRPr="00475888">
              <w:rPr>
                <w:color w:val="000000"/>
                <w:sz w:val="18"/>
                <w:szCs w:val="18"/>
              </w:rPr>
              <w:t>5</w:t>
            </w:r>
          </w:p>
        </w:tc>
        <w:tc>
          <w:tcPr>
            <w:tcW w:w="9692" w:type="dxa"/>
            <w:gridSpan w:val="12"/>
            <w:shd w:val="clear" w:color="000000" w:fill="FFC000"/>
            <w:noWrap/>
            <w:vAlign w:val="center"/>
            <w:hideMark/>
          </w:tcPr>
          <w:p w14:paraId="1A91ACB0" w14:textId="77777777" w:rsidR="00475888" w:rsidRPr="00475888" w:rsidRDefault="00475888" w:rsidP="004419F7">
            <w:pPr>
              <w:jc w:val="center"/>
              <w:rPr>
                <w:color w:val="000000"/>
                <w:sz w:val="18"/>
                <w:szCs w:val="18"/>
              </w:rPr>
            </w:pPr>
            <w:r w:rsidRPr="00475888">
              <w:rPr>
                <w:color w:val="000000"/>
                <w:sz w:val="18"/>
                <w:szCs w:val="18"/>
              </w:rPr>
              <w:t xml:space="preserve">Газоснабжение </w:t>
            </w:r>
          </w:p>
        </w:tc>
      </w:tr>
      <w:tr w:rsidR="00475888" w:rsidRPr="00475888" w14:paraId="5529A07E" w14:textId="77777777" w:rsidTr="003137B2">
        <w:trPr>
          <w:trHeight w:val="630"/>
          <w:jc w:val="center"/>
        </w:trPr>
        <w:tc>
          <w:tcPr>
            <w:tcW w:w="283" w:type="dxa"/>
            <w:vMerge w:val="restart"/>
            <w:shd w:val="clear" w:color="auto" w:fill="auto"/>
            <w:noWrap/>
            <w:vAlign w:val="center"/>
            <w:hideMark/>
          </w:tcPr>
          <w:p w14:paraId="061FD1C6" w14:textId="77777777" w:rsidR="00475888" w:rsidRPr="00475888" w:rsidRDefault="00475888" w:rsidP="004419F7">
            <w:pPr>
              <w:jc w:val="center"/>
              <w:rPr>
                <w:color w:val="000000"/>
                <w:sz w:val="18"/>
                <w:szCs w:val="18"/>
              </w:rPr>
            </w:pPr>
            <w:r w:rsidRPr="00475888">
              <w:rPr>
                <w:color w:val="000000"/>
                <w:sz w:val="18"/>
                <w:szCs w:val="18"/>
              </w:rPr>
              <w:t>№</w:t>
            </w:r>
          </w:p>
        </w:tc>
        <w:tc>
          <w:tcPr>
            <w:tcW w:w="1985" w:type="dxa"/>
            <w:vMerge w:val="restart"/>
            <w:shd w:val="clear" w:color="auto" w:fill="auto"/>
            <w:vAlign w:val="center"/>
            <w:hideMark/>
          </w:tcPr>
          <w:p w14:paraId="0DBF3DF3" w14:textId="77777777" w:rsidR="00475888" w:rsidRPr="00475888" w:rsidRDefault="00475888" w:rsidP="004419F7">
            <w:pPr>
              <w:jc w:val="center"/>
              <w:rPr>
                <w:color w:val="000000"/>
                <w:sz w:val="18"/>
                <w:szCs w:val="18"/>
              </w:rPr>
            </w:pPr>
            <w:r w:rsidRPr="00475888">
              <w:rPr>
                <w:color w:val="000000"/>
                <w:sz w:val="18"/>
                <w:szCs w:val="18"/>
              </w:rPr>
              <w:t>Инвестиционные проекты (наименование)</w:t>
            </w:r>
          </w:p>
        </w:tc>
        <w:tc>
          <w:tcPr>
            <w:tcW w:w="744" w:type="dxa"/>
            <w:vMerge w:val="restart"/>
            <w:shd w:val="clear" w:color="auto" w:fill="auto"/>
            <w:vAlign w:val="center"/>
            <w:hideMark/>
          </w:tcPr>
          <w:p w14:paraId="7CB83C69" w14:textId="77777777" w:rsidR="00475888" w:rsidRPr="00475888" w:rsidRDefault="00475888" w:rsidP="004419F7">
            <w:pPr>
              <w:jc w:val="center"/>
              <w:rPr>
                <w:color w:val="000000"/>
                <w:sz w:val="18"/>
                <w:szCs w:val="18"/>
              </w:rPr>
            </w:pPr>
            <w:proofErr w:type="spellStart"/>
            <w:r w:rsidRPr="00475888">
              <w:rPr>
                <w:color w:val="000000"/>
                <w:sz w:val="18"/>
                <w:szCs w:val="18"/>
              </w:rPr>
              <w:t>Ед.изм</w:t>
            </w:r>
            <w:proofErr w:type="spellEnd"/>
          </w:p>
        </w:tc>
        <w:tc>
          <w:tcPr>
            <w:tcW w:w="283" w:type="dxa"/>
            <w:vMerge w:val="restart"/>
            <w:shd w:val="clear" w:color="auto" w:fill="auto"/>
            <w:vAlign w:val="center"/>
          </w:tcPr>
          <w:p w14:paraId="42F27DA2" w14:textId="55A4126A" w:rsidR="00475888" w:rsidRPr="00475888" w:rsidRDefault="00475888" w:rsidP="004419F7">
            <w:pPr>
              <w:jc w:val="center"/>
              <w:rPr>
                <w:color w:val="000000"/>
                <w:sz w:val="18"/>
                <w:szCs w:val="18"/>
              </w:rPr>
            </w:pPr>
          </w:p>
        </w:tc>
        <w:tc>
          <w:tcPr>
            <w:tcW w:w="5353" w:type="dxa"/>
            <w:gridSpan w:val="8"/>
            <w:shd w:val="clear" w:color="auto" w:fill="auto"/>
            <w:noWrap/>
            <w:vAlign w:val="center"/>
            <w:hideMark/>
          </w:tcPr>
          <w:p w14:paraId="6BCA827F" w14:textId="77777777" w:rsidR="00475888" w:rsidRPr="00475888" w:rsidRDefault="00475888" w:rsidP="004419F7">
            <w:pPr>
              <w:jc w:val="center"/>
              <w:rPr>
                <w:color w:val="000000"/>
                <w:sz w:val="20"/>
              </w:rPr>
            </w:pPr>
            <w:r w:rsidRPr="00475888">
              <w:rPr>
                <w:color w:val="000000"/>
                <w:sz w:val="20"/>
              </w:rPr>
              <w:t>План-график реализации  мероприятий</w:t>
            </w:r>
          </w:p>
        </w:tc>
        <w:tc>
          <w:tcPr>
            <w:tcW w:w="1327" w:type="dxa"/>
            <w:vMerge w:val="restart"/>
            <w:shd w:val="clear" w:color="auto" w:fill="auto"/>
            <w:vAlign w:val="center"/>
            <w:hideMark/>
          </w:tcPr>
          <w:p w14:paraId="52FD2963" w14:textId="77777777" w:rsidR="00475888" w:rsidRPr="00475888" w:rsidRDefault="00475888" w:rsidP="004419F7">
            <w:pPr>
              <w:jc w:val="center"/>
              <w:rPr>
                <w:color w:val="000000"/>
                <w:sz w:val="18"/>
                <w:szCs w:val="18"/>
              </w:rPr>
            </w:pPr>
            <w:r w:rsidRPr="00475888">
              <w:rPr>
                <w:color w:val="000000"/>
                <w:sz w:val="18"/>
                <w:szCs w:val="18"/>
              </w:rPr>
              <w:t>Итого в</w:t>
            </w:r>
            <w:r w:rsidRPr="00475888">
              <w:rPr>
                <w:color w:val="000000"/>
                <w:sz w:val="18"/>
                <w:szCs w:val="18"/>
              </w:rPr>
              <w:br/>
              <w:t>величинах</w:t>
            </w:r>
            <w:r w:rsidRPr="00475888">
              <w:rPr>
                <w:color w:val="000000"/>
                <w:sz w:val="18"/>
                <w:szCs w:val="18"/>
              </w:rPr>
              <w:br/>
              <w:t>соответствую-</w:t>
            </w:r>
            <w:r w:rsidRPr="00475888">
              <w:rPr>
                <w:color w:val="000000"/>
                <w:sz w:val="18"/>
                <w:szCs w:val="18"/>
              </w:rPr>
              <w:br/>
            </w:r>
            <w:proofErr w:type="spellStart"/>
            <w:r w:rsidRPr="00475888">
              <w:rPr>
                <w:color w:val="000000"/>
                <w:sz w:val="18"/>
                <w:szCs w:val="18"/>
              </w:rPr>
              <w:t>щих</w:t>
            </w:r>
            <w:proofErr w:type="spellEnd"/>
            <w:r w:rsidRPr="00475888">
              <w:rPr>
                <w:color w:val="000000"/>
                <w:sz w:val="18"/>
                <w:szCs w:val="18"/>
              </w:rPr>
              <w:t xml:space="preserve"> лет, </w:t>
            </w:r>
            <w:r w:rsidRPr="00475888">
              <w:rPr>
                <w:color w:val="000000"/>
                <w:sz w:val="18"/>
                <w:szCs w:val="18"/>
              </w:rPr>
              <w:br/>
            </w:r>
            <w:proofErr w:type="spellStart"/>
            <w:r w:rsidRPr="00475888">
              <w:rPr>
                <w:color w:val="000000"/>
                <w:sz w:val="18"/>
                <w:szCs w:val="18"/>
              </w:rPr>
              <w:t>тыс.руб</w:t>
            </w:r>
            <w:proofErr w:type="spellEnd"/>
            <w:r w:rsidRPr="00475888">
              <w:rPr>
                <w:color w:val="000000"/>
                <w:sz w:val="18"/>
                <w:szCs w:val="18"/>
              </w:rPr>
              <w:t>.</w:t>
            </w:r>
          </w:p>
        </w:tc>
      </w:tr>
      <w:tr w:rsidR="00475888" w:rsidRPr="00475888" w14:paraId="64492544" w14:textId="77777777" w:rsidTr="003137B2">
        <w:trPr>
          <w:trHeight w:val="600"/>
          <w:jc w:val="center"/>
        </w:trPr>
        <w:tc>
          <w:tcPr>
            <w:tcW w:w="283" w:type="dxa"/>
            <w:vMerge/>
            <w:vAlign w:val="center"/>
            <w:hideMark/>
          </w:tcPr>
          <w:p w14:paraId="38FEE055" w14:textId="77777777" w:rsidR="00475888" w:rsidRPr="00475888" w:rsidRDefault="00475888" w:rsidP="004419F7">
            <w:pPr>
              <w:rPr>
                <w:color w:val="000000"/>
                <w:sz w:val="18"/>
                <w:szCs w:val="18"/>
              </w:rPr>
            </w:pPr>
          </w:p>
        </w:tc>
        <w:tc>
          <w:tcPr>
            <w:tcW w:w="1985" w:type="dxa"/>
            <w:vMerge/>
            <w:vAlign w:val="center"/>
            <w:hideMark/>
          </w:tcPr>
          <w:p w14:paraId="24F0FF90" w14:textId="77777777" w:rsidR="00475888" w:rsidRPr="00475888" w:rsidRDefault="00475888" w:rsidP="004419F7">
            <w:pPr>
              <w:rPr>
                <w:color w:val="000000"/>
                <w:sz w:val="18"/>
                <w:szCs w:val="18"/>
              </w:rPr>
            </w:pPr>
          </w:p>
        </w:tc>
        <w:tc>
          <w:tcPr>
            <w:tcW w:w="744" w:type="dxa"/>
            <w:vMerge/>
            <w:vAlign w:val="center"/>
            <w:hideMark/>
          </w:tcPr>
          <w:p w14:paraId="4C88F341" w14:textId="77777777" w:rsidR="00475888" w:rsidRPr="00475888" w:rsidRDefault="00475888" w:rsidP="004419F7">
            <w:pPr>
              <w:rPr>
                <w:color w:val="000000"/>
                <w:sz w:val="18"/>
                <w:szCs w:val="18"/>
              </w:rPr>
            </w:pPr>
          </w:p>
        </w:tc>
        <w:tc>
          <w:tcPr>
            <w:tcW w:w="283" w:type="dxa"/>
            <w:vMerge/>
            <w:vAlign w:val="center"/>
            <w:hideMark/>
          </w:tcPr>
          <w:p w14:paraId="3CE8EA71" w14:textId="77777777" w:rsidR="00475888" w:rsidRPr="00475888" w:rsidRDefault="00475888" w:rsidP="004419F7">
            <w:pPr>
              <w:rPr>
                <w:color w:val="000000"/>
                <w:sz w:val="18"/>
                <w:szCs w:val="18"/>
              </w:rPr>
            </w:pPr>
          </w:p>
        </w:tc>
        <w:tc>
          <w:tcPr>
            <w:tcW w:w="576" w:type="dxa"/>
            <w:shd w:val="clear" w:color="auto" w:fill="auto"/>
            <w:noWrap/>
            <w:vAlign w:val="center"/>
            <w:hideMark/>
          </w:tcPr>
          <w:p w14:paraId="4E76C51F" w14:textId="77777777" w:rsidR="00475888" w:rsidRPr="00475888" w:rsidRDefault="00475888" w:rsidP="004419F7">
            <w:pPr>
              <w:jc w:val="center"/>
              <w:rPr>
                <w:color w:val="000000"/>
                <w:sz w:val="18"/>
                <w:szCs w:val="18"/>
              </w:rPr>
            </w:pPr>
            <w:r w:rsidRPr="00475888">
              <w:rPr>
                <w:color w:val="000000"/>
                <w:sz w:val="18"/>
                <w:szCs w:val="18"/>
              </w:rPr>
              <w:t>2023</w:t>
            </w:r>
          </w:p>
        </w:tc>
        <w:tc>
          <w:tcPr>
            <w:tcW w:w="673" w:type="dxa"/>
            <w:shd w:val="clear" w:color="auto" w:fill="auto"/>
            <w:noWrap/>
            <w:vAlign w:val="center"/>
            <w:hideMark/>
          </w:tcPr>
          <w:p w14:paraId="3D750875" w14:textId="77777777" w:rsidR="00475888" w:rsidRPr="00475888" w:rsidRDefault="00475888" w:rsidP="004419F7">
            <w:pPr>
              <w:jc w:val="center"/>
              <w:rPr>
                <w:color w:val="000000"/>
                <w:sz w:val="18"/>
                <w:szCs w:val="18"/>
              </w:rPr>
            </w:pPr>
            <w:r w:rsidRPr="00475888">
              <w:rPr>
                <w:color w:val="000000"/>
                <w:sz w:val="18"/>
                <w:szCs w:val="18"/>
              </w:rPr>
              <w:t>2024</w:t>
            </w:r>
          </w:p>
        </w:tc>
        <w:tc>
          <w:tcPr>
            <w:tcW w:w="621" w:type="dxa"/>
            <w:shd w:val="clear" w:color="auto" w:fill="auto"/>
            <w:noWrap/>
            <w:vAlign w:val="center"/>
            <w:hideMark/>
          </w:tcPr>
          <w:p w14:paraId="4DD2544F" w14:textId="77777777" w:rsidR="00475888" w:rsidRPr="00475888" w:rsidRDefault="00475888" w:rsidP="004419F7">
            <w:pPr>
              <w:jc w:val="center"/>
              <w:rPr>
                <w:color w:val="000000"/>
                <w:sz w:val="18"/>
                <w:szCs w:val="18"/>
              </w:rPr>
            </w:pPr>
            <w:r w:rsidRPr="00475888">
              <w:rPr>
                <w:color w:val="000000"/>
                <w:sz w:val="18"/>
                <w:szCs w:val="18"/>
              </w:rPr>
              <w:t>2025</w:t>
            </w:r>
          </w:p>
        </w:tc>
        <w:tc>
          <w:tcPr>
            <w:tcW w:w="621" w:type="dxa"/>
            <w:shd w:val="clear" w:color="auto" w:fill="auto"/>
            <w:noWrap/>
            <w:vAlign w:val="center"/>
            <w:hideMark/>
          </w:tcPr>
          <w:p w14:paraId="18F93271" w14:textId="77777777" w:rsidR="00475888" w:rsidRPr="00475888" w:rsidRDefault="00475888" w:rsidP="004419F7">
            <w:pPr>
              <w:jc w:val="center"/>
              <w:rPr>
                <w:color w:val="000000"/>
                <w:sz w:val="18"/>
                <w:szCs w:val="18"/>
              </w:rPr>
            </w:pPr>
            <w:r w:rsidRPr="00475888">
              <w:rPr>
                <w:color w:val="000000"/>
                <w:sz w:val="18"/>
                <w:szCs w:val="18"/>
              </w:rPr>
              <w:t>2026</w:t>
            </w:r>
          </w:p>
        </w:tc>
        <w:tc>
          <w:tcPr>
            <w:tcW w:w="621" w:type="dxa"/>
            <w:shd w:val="clear" w:color="auto" w:fill="auto"/>
            <w:noWrap/>
            <w:vAlign w:val="center"/>
            <w:hideMark/>
          </w:tcPr>
          <w:p w14:paraId="2B10E76D" w14:textId="77777777" w:rsidR="00475888" w:rsidRPr="00475888" w:rsidRDefault="00475888" w:rsidP="004419F7">
            <w:pPr>
              <w:jc w:val="center"/>
              <w:rPr>
                <w:color w:val="000000"/>
                <w:sz w:val="18"/>
                <w:szCs w:val="18"/>
              </w:rPr>
            </w:pPr>
            <w:r w:rsidRPr="00475888">
              <w:rPr>
                <w:color w:val="000000"/>
                <w:sz w:val="18"/>
                <w:szCs w:val="18"/>
              </w:rPr>
              <w:t>2027</w:t>
            </w:r>
          </w:p>
        </w:tc>
        <w:tc>
          <w:tcPr>
            <w:tcW w:w="621" w:type="dxa"/>
            <w:shd w:val="clear" w:color="auto" w:fill="auto"/>
            <w:noWrap/>
            <w:vAlign w:val="center"/>
            <w:hideMark/>
          </w:tcPr>
          <w:p w14:paraId="428B1A49" w14:textId="77777777" w:rsidR="00475888" w:rsidRPr="00475888" w:rsidRDefault="00475888" w:rsidP="004419F7">
            <w:pPr>
              <w:jc w:val="center"/>
              <w:rPr>
                <w:color w:val="000000"/>
                <w:sz w:val="18"/>
                <w:szCs w:val="18"/>
              </w:rPr>
            </w:pPr>
            <w:r w:rsidRPr="00475888">
              <w:rPr>
                <w:color w:val="000000"/>
                <w:sz w:val="18"/>
                <w:szCs w:val="18"/>
              </w:rPr>
              <w:t>2028</w:t>
            </w:r>
          </w:p>
        </w:tc>
        <w:tc>
          <w:tcPr>
            <w:tcW w:w="810" w:type="dxa"/>
            <w:shd w:val="clear" w:color="auto" w:fill="auto"/>
            <w:noWrap/>
            <w:vAlign w:val="center"/>
            <w:hideMark/>
          </w:tcPr>
          <w:p w14:paraId="6D7C4C9E" w14:textId="77777777" w:rsidR="00475888" w:rsidRPr="00475888" w:rsidRDefault="00475888" w:rsidP="004419F7">
            <w:pPr>
              <w:jc w:val="center"/>
              <w:rPr>
                <w:color w:val="000000"/>
                <w:sz w:val="18"/>
                <w:szCs w:val="18"/>
              </w:rPr>
            </w:pPr>
            <w:r w:rsidRPr="00475888">
              <w:rPr>
                <w:color w:val="000000"/>
                <w:sz w:val="18"/>
                <w:szCs w:val="18"/>
              </w:rPr>
              <w:t>2024-2028</w:t>
            </w:r>
          </w:p>
        </w:tc>
        <w:tc>
          <w:tcPr>
            <w:tcW w:w="810" w:type="dxa"/>
            <w:shd w:val="clear" w:color="auto" w:fill="auto"/>
            <w:noWrap/>
            <w:vAlign w:val="center"/>
            <w:hideMark/>
          </w:tcPr>
          <w:p w14:paraId="54942B07" w14:textId="6D1F1C93" w:rsidR="00475888" w:rsidRPr="00475888" w:rsidRDefault="00475888" w:rsidP="004419F7">
            <w:pPr>
              <w:jc w:val="center"/>
              <w:rPr>
                <w:color w:val="000000"/>
                <w:sz w:val="18"/>
                <w:szCs w:val="18"/>
              </w:rPr>
            </w:pPr>
            <w:r w:rsidRPr="00475888">
              <w:rPr>
                <w:color w:val="000000"/>
                <w:sz w:val="18"/>
                <w:szCs w:val="18"/>
              </w:rPr>
              <w:t>2029-203</w:t>
            </w:r>
            <w:r w:rsidR="00F3613D">
              <w:rPr>
                <w:color w:val="000000"/>
                <w:sz w:val="18"/>
                <w:szCs w:val="18"/>
              </w:rPr>
              <w:t>3</w:t>
            </w:r>
          </w:p>
        </w:tc>
        <w:tc>
          <w:tcPr>
            <w:tcW w:w="1327" w:type="dxa"/>
            <w:vMerge/>
            <w:vAlign w:val="center"/>
            <w:hideMark/>
          </w:tcPr>
          <w:p w14:paraId="53439F75" w14:textId="77777777" w:rsidR="00475888" w:rsidRPr="00475888" w:rsidRDefault="00475888" w:rsidP="004419F7">
            <w:pPr>
              <w:rPr>
                <w:color w:val="000000"/>
                <w:sz w:val="18"/>
                <w:szCs w:val="18"/>
              </w:rPr>
            </w:pPr>
          </w:p>
        </w:tc>
      </w:tr>
      <w:tr w:rsidR="00475888" w:rsidRPr="00240450" w14:paraId="79F8B549" w14:textId="77777777" w:rsidTr="003137B2">
        <w:trPr>
          <w:trHeight w:val="1785"/>
          <w:jc w:val="center"/>
        </w:trPr>
        <w:tc>
          <w:tcPr>
            <w:tcW w:w="283" w:type="dxa"/>
            <w:shd w:val="clear" w:color="auto" w:fill="auto"/>
            <w:noWrap/>
            <w:vAlign w:val="center"/>
            <w:hideMark/>
          </w:tcPr>
          <w:p w14:paraId="652792C5" w14:textId="77777777" w:rsidR="00475888" w:rsidRPr="00240450" w:rsidRDefault="00475888" w:rsidP="004419F7">
            <w:pPr>
              <w:jc w:val="center"/>
              <w:rPr>
                <w:color w:val="000000"/>
                <w:sz w:val="18"/>
                <w:szCs w:val="18"/>
              </w:rPr>
            </w:pPr>
            <w:r w:rsidRPr="00240450">
              <w:rPr>
                <w:color w:val="000000"/>
                <w:sz w:val="18"/>
                <w:szCs w:val="18"/>
              </w:rPr>
              <w:t>.5.1</w:t>
            </w:r>
          </w:p>
        </w:tc>
        <w:tc>
          <w:tcPr>
            <w:tcW w:w="1985" w:type="dxa"/>
            <w:shd w:val="clear" w:color="auto" w:fill="auto"/>
            <w:noWrap/>
            <w:vAlign w:val="center"/>
            <w:hideMark/>
          </w:tcPr>
          <w:p w14:paraId="3A366D14" w14:textId="77777777" w:rsidR="00475888" w:rsidRPr="00240450" w:rsidRDefault="00475888" w:rsidP="004419F7">
            <w:pPr>
              <w:jc w:val="both"/>
              <w:rPr>
                <w:color w:val="000000"/>
                <w:sz w:val="20"/>
              </w:rPr>
            </w:pPr>
            <w:r w:rsidRPr="00240450">
              <w:rPr>
                <w:color w:val="000000"/>
                <w:sz w:val="20"/>
              </w:rPr>
              <w:t>Газоснабжение вводимого индивидуального жилья в НП муниципального образования (1,0км газопровода)</w:t>
            </w:r>
          </w:p>
        </w:tc>
        <w:tc>
          <w:tcPr>
            <w:tcW w:w="744" w:type="dxa"/>
            <w:shd w:val="clear" w:color="auto" w:fill="auto"/>
            <w:vAlign w:val="center"/>
            <w:hideMark/>
          </w:tcPr>
          <w:p w14:paraId="5503661D" w14:textId="77777777" w:rsidR="00475888" w:rsidRPr="00240450" w:rsidRDefault="00475888" w:rsidP="004419F7">
            <w:pPr>
              <w:rPr>
                <w:color w:val="000000"/>
                <w:sz w:val="20"/>
              </w:rPr>
            </w:pPr>
            <w:proofErr w:type="spellStart"/>
            <w:r w:rsidRPr="00240450">
              <w:rPr>
                <w:color w:val="000000"/>
                <w:sz w:val="20"/>
              </w:rPr>
              <w:t>т.руб</w:t>
            </w:r>
            <w:proofErr w:type="spellEnd"/>
          </w:p>
        </w:tc>
        <w:tc>
          <w:tcPr>
            <w:tcW w:w="283" w:type="dxa"/>
            <w:shd w:val="clear" w:color="auto" w:fill="auto"/>
            <w:vAlign w:val="center"/>
            <w:hideMark/>
          </w:tcPr>
          <w:p w14:paraId="7E715C2B" w14:textId="77777777" w:rsidR="00475888" w:rsidRPr="00240450" w:rsidRDefault="00475888" w:rsidP="004419F7">
            <w:pPr>
              <w:jc w:val="center"/>
              <w:rPr>
                <w:color w:val="000000"/>
                <w:sz w:val="18"/>
                <w:szCs w:val="18"/>
              </w:rPr>
            </w:pPr>
            <w:r w:rsidRPr="00240450">
              <w:rPr>
                <w:color w:val="000000"/>
                <w:sz w:val="18"/>
                <w:szCs w:val="18"/>
              </w:rPr>
              <w:t> </w:t>
            </w:r>
          </w:p>
        </w:tc>
        <w:tc>
          <w:tcPr>
            <w:tcW w:w="576" w:type="dxa"/>
            <w:shd w:val="clear" w:color="auto" w:fill="auto"/>
            <w:noWrap/>
            <w:vAlign w:val="center"/>
            <w:hideMark/>
          </w:tcPr>
          <w:p w14:paraId="5DE9E491" w14:textId="77777777" w:rsidR="00475888" w:rsidRPr="00240450" w:rsidRDefault="00475888" w:rsidP="004419F7">
            <w:pPr>
              <w:jc w:val="center"/>
              <w:rPr>
                <w:color w:val="000000"/>
                <w:sz w:val="18"/>
                <w:szCs w:val="18"/>
              </w:rPr>
            </w:pPr>
            <w:r w:rsidRPr="00240450">
              <w:rPr>
                <w:color w:val="000000"/>
                <w:sz w:val="18"/>
                <w:szCs w:val="18"/>
              </w:rPr>
              <w:t> </w:t>
            </w:r>
          </w:p>
        </w:tc>
        <w:tc>
          <w:tcPr>
            <w:tcW w:w="673" w:type="dxa"/>
            <w:shd w:val="clear" w:color="auto" w:fill="auto"/>
            <w:noWrap/>
            <w:vAlign w:val="center"/>
            <w:hideMark/>
          </w:tcPr>
          <w:p w14:paraId="70F26DC2" w14:textId="77777777" w:rsidR="00475888" w:rsidRPr="00240450" w:rsidRDefault="00475888" w:rsidP="004419F7">
            <w:pPr>
              <w:jc w:val="center"/>
              <w:rPr>
                <w:color w:val="000000"/>
                <w:sz w:val="18"/>
                <w:szCs w:val="18"/>
              </w:rPr>
            </w:pPr>
            <w:r w:rsidRPr="00240450">
              <w:rPr>
                <w:color w:val="000000"/>
                <w:sz w:val="18"/>
                <w:szCs w:val="18"/>
              </w:rPr>
              <w:t>350,0</w:t>
            </w:r>
          </w:p>
        </w:tc>
        <w:tc>
          <w:tcPr>
            <w:tcW w:w="621" w:type="dxa"/>
            <w:shd w:val="clear" w:color="auto" w:fill="auto"/>
            <w:noWrap/>
            <w:vAlign w:val="center"/>
            <w:hideMark/>
          </w:tcPr>
          <w:p w14:paraId="1F699893" w14:textId="77777777" w:rsidR="00475888" w:rsidRPr="00240450" w:rsidRDefault="00475888" w:rsidP="004419F7">
            <w:pPr>
              <w:jc w:val="center"/>
              <w:rPr>
                <w:color w:val="000000"/>
                <w:sz w:val="18"/>
                <w:szCs w:val="18"/>
              </w:rPr>
            </w:pPr>
            <w:r w:rsidRPr="00240450">
              <w:rPr>
                <w:color w:val="000000"/>
                <w:sz w:val="18"/>
                <w:szCs w:val="18"/>
              </w:rPr>
              <w:t>350,0</w:t>
            </w:r>
          </w:p>
        </w:tc>
        <w:tc>
          <w:tcPr>
            <w:tcW w:w="621" w:type="dxa"/>
            <w:shd w:val="clear" w:color="auto" w:fill="auto"/>
            <w:noWrap/>
            <w:vAlign w:val="center"/>
            <w:hideMark/>
          </w:tcPr>
          <w:p w14:paraId="310F04DD" w14:textId="77777777" w:rsidR="00475888" w:rsidRPr="00240450" w:rsidRDefault="00475888" w:rsidP="004419F7">
            <w:pPr>
              <w:jc w:val="center"/>
              <w:rPr>
                <w:color w:val="000000"/>
                <w:sz w:val="18"/>
                <w:szCs w:val="18"/>
              </w:rPr>
            </w:pPr>
            <w:r w:rsidRPr="00240450">
              <w:rPr>
                <w:color w:val="000000"/>
                <w:sz w:val="18"/>
                <w:szCs w:val="18"/>
              </w:rPr>
              <w:t>350,0</w:t>
            </w:r>
          </w:p>
        </w:tc>
        <w:tc>
          <w:tcPr>
            <w:tcW w:w="621" w:type="dxa"/>
            <w:shd w:val="clear" w:color="auto" w:fill="auto"/>
            <w:noWrap/>
            <w:vAlign w:val="center"/>
            <w:hideMark/>
          </w:tcPr>
          <w:p w14:paraId="283A5460" w14:textId="77777777" w:rsidR="00475888" w:rsidRPr="00240450" w:rsidRDefault="00475888" w:rsidP="004419F7">
            <w:pPr>
              <w:jc w:val="center"/>
              <w:rPr>
                <w:color w:val="000000"/>
                <w:sz w:val="18"/>
                <w:szCs w:val="18"/>
              </w:rPr>
            </w:pPr>
            <w:r w:rsidRPr="00240450">
              <w:rPr>
                <w:color w:val="000000"/>
                <w:sz w:val="18"/>
                <w:szCs w:val="18"/>
              </w:rPr>
              <w:t>350,0</w:t>
            </w:r>
          </w:p>
        </w:tc>
        <w:tc>
          <w:tcPr>
            <w:tcW w:w="621" w:type="dxa"/>
            <w:shd w:val="clear" w:color="auto" w:fill="auto"/>
            <w:noWrap/>
            <w:vAlign w:val="center"/>
            <w:hideMark/>
          </w:tcPr>
          <w:p w14:paraId="60C3A24B" w14:textId="77777777" w:rsidR="00475888" w:rsidRPr="00240450" w:rsidRDefault="00475888" w:rsidP="004419F7">
            <w:pPr>
              <w:jc w:val="center"/>
              <w:rPr>
                <w:color w:val="000000"/>
                <w:sz w:val="18"/>
                <w:szCs w:val="18"/>
              </w:rPr>
            </w:pPr>
            <w:r w:rsidRPr="00240450">
              <w:rPr>
                <w:color w:val="000000"/>
                <w:sz w:val="18"/>
                <w:szCs w:val="18"/>
              </w:rPr>
              <w:t>350,0</w:t>
            </w:r>
          </w:p>
        </w:tc>
        <w:tc>
          <w:tcPr>
            <w:tcW w:w="810" w:type="dxa"/>
            <w:shd w:val="clear" w:color="auto" w:fill="auto"/>
            <w:noWrap/>
            <w:vAlign w:val="center"/>
            <w:hideMark/>
          </w:tcPr>
          <w:p w14:paraId="4C35F2A8" w14:textId="77777777" w:rsidR="00475888" w:rsidRPr="00240450" w:rsidRDefault="00475888" w:rsidP="004419F7">
            <w:pPr>
              <w:jc w:val="center"/>
              <w:rPr>
                <w:color w:val="000000"/>
                <w:sz w:val="18"/>
                <w:szCs w:val="18"/>
              </w:rPr>
            </w:pPr>
            <w:r w:rsidRPr="00240450">
              <w:rPr>
                <w:color w:val="000000"/>
                <w:sz w:val="18"/>
                <w:szCs w:val="18"/>
              </w:rPr>
              <w:t>1750,0</w:t>
            </w:r>
          </w:p>
        </w:tc>
        <w:tc>
          <w:tcPr>
            <w:tcW w:w="810" w:type="dxa"/>
            <w:shd w:val="clear" w:color="auto" w:fill="auto"/>
            <w:noWrap/>
            <w:vAlign w:val="center"/>
            <w:hideMark/>
          </w:tcPr>
          <w:p w14:paraId="4CAB07F3" w14:textId="77777777" w:rsidR="00475888" w:rsidRPr="00240450" w:rsidRDefault="00475888" w:rsidP="004419F7">
            <w:pPr>
              <w:jc w:val="center"/>
              <w:rPr>
                <w:color w:val="000000"/>
                <w:sz w:val="18"/>
                <w:szCs w:val="18"/>
              </w:rPr>
            </w:pPr>
            <w:r w:rsidRPr="00240450">
              <w:rPr>
                <w:color w:val="000000"/>
                <w:sz w:val="18"/>
                <w:szCs w:val="18"/>
              </w:rPr>
              <w:t>1750,0</w:t>
            </w:r>
          </w:p>
        </w:tc>
        <w:tc>
          <w:tcPr>
            <w:tcW w:w="1327" w:type="dxa"/>
            <w:shd w:val="clear" w:color="auto" w:fill="auto"/>
            <w:noWrap/>
            <w:vAlign w:val="center"/>
            <w:hideMark/>
          </w:tcPr>
          <w:p w14:paraId="585CC4DA" w14:textId="77777777" w:rsidR="00475888" w:rsidRPr="00240450" w:rsidRDefault="00475888" w:rsidP="004419F7">
            <w:pPr>
              <w:jc w:val="center"/>
              <w:rPr>
                <w:color w:val="000000"/>
                <w:sz w:val="18"/>
                <w:szCs w:val="18"/>
              </w:rPr>
            </w:pPr>
            <w:r w:rsidRPr="00240450">
              <w:rPr>
                <w:color w:val="000000"/>
                <w:sz w:val="18"/>
                <w:szCs w:val="18"/>
              </w:rPr>
              <w:t>3500,0</w:t>
            </w:r>
          </w:p>
        </w:tc>
      </w:tr>
      <w:tr w:rsidR="00475888" w:rsidRPr="00240450" w14:paraId="0BA4EADF" w14:textId="77777777" w:rsidTr="003137B2">
        <w:trPr>
          <w:trHeight w:val="1275"/>
          <w:jc w:val="center"/>
        </w:trPr>
        <w:tc>
          <w:tcPr>
            <w:tcW w:w="283" w:type="dxa"/>
            <w:shd w:val="clear" w:color="auto" w:fill="auto"/>
            <w:noWrap/>
            <w:vAlign w:val="center"/>
            <w:hideMark/>
          </w:tcPr>
          <w:p w14:paraId="554FA668" w14:textId="77777777" w:rsidR="00475888" w:rsidRPr="00240450" w:rsidRDefault="00475888" w:rsidP="004419F7">
            <w:pPr>
              <w:jc w:val="center"/>
              <w:rPr>
                <w:color w:val="000000"/>
                <w:sz w:val="18"/>
                <w:szCs w:val="18"/>
              </w:rPr>
            </w:pPr>
            <w:r w:rsidRPr="00240450">
              <w:rPr>
                <w:color w:val="000000"/>
                <w:sz w:val="18"/>
                <w:szCs w:val="18"/>
              </w:rPr>
              <w:t>.5.2</w:t>
            </w:r>
          </w:p>
        </w:tc>
        <w:tc>
          <w:tcPr>
            <w:tcW w:w="1985" w:type="dxa"/>
            <w:shd w:val="clear" w:color="auto" w:fill="auto"/>
            <w:noWrap/>
            <w:vAlign w:val="center"/>
            <w:hideMark/>
          </w:tcPr>
          <w:p w14:paraId="6BAFCB68" w14:textId="77777777" w:rsidR="00475888" w:rsidRPr="00240450" w:rsidRDefault="00475888" w:rsidP="004419F7">
            <w:pPr>
              <w:jc w:val="both"/>
              <w:rPr>
                <w:color w:val="000000"/>
                <w:sz w:val="20"/>
              </w:rPr>
            </w:pPr>
            <w:proofErr w:type="spellStart"/>
            <w:r w:rsidRPr="00240450">
              <w:rPr>
                <w:color w:val="000000"/>
                <w:sz w:val="20"/>
              </w:rPr>
              <w:t>Догазификация</w:t>
            </w:r>
            <w:proofErr w:type="spellEnd"/>
            <w:r w:rsidRPr="00240450">
              <w:rPr>
                <w:color w:val="000000"/>
                <w:sz w:val="20"/>
              </w:rPr>
              <w:t xml:space="preserve"> действующего  жилого фонда построить 0,9 км газопровода </w:t>
            </w:r>
          </w:p>
        </w:tc>
        <w:tc>
          <w:tcPr>
            <w:tcW w:w="744" w:type="dxa"/>
            <w:shd w:val="clear" w:color="auto" w:fill="auto"/>
            <w:vAlign w:val="center"/>
            <w:hideMark/>
          </w:tcPr>
          <w:p w14:paraId="521B36A3" w14:textId="77777777" w:rsidR="00475888" w:rsidRPr="00240450" w:rsidRDefault="00475888" w:rsidP="004419F7">
            <w:pPr>
              <w:jc w:val="center"/>
              <w:rPr>
                <w:color w:val="000000"/>
                <w:sz w:val="20"/>
              </w:rPr>
            </w:pPr>
            <w:proofErr w:type="spellStart"/>
            <w:r w:rsidRPr="00240450">
              <w:rPr>
                <w:color w:val="000000"/>
                <w:sz w:val="20"/>
              </w:rPr>
              <w:t>т.руб</w:t>
            </w:r>
            <w:proofErr w:type="spellEnd"/>
          </w:p>
        </w:tc>
        <w:tc>
          <w:tcPr>
            <w:tcW w:w="283" w:type="dxa"/>
            <w:shd w:val="clear" w:color="auto" w:fill="auto"/>
            <w:vAlign w:val="center"/>
            <w:hideMark/>
          </w:tcPr>
          <w:p w14:paraId="790BEDBE" w14:textId="77777777" w:rsidR="00475888" w:rsidRPr="00240450" w:rsidRDefault="00475888" w:rsidP="004419F7">
            <w:pPr>
              <w:jc w:val="center"/>
              <w:rPr>
                <w:color w:val="000000"/>
                <w:sz w:val="18"/>
                <w:szCs w:val="18"/>
              </w:rPr>
            </w:pPr>
            <w:r w:rsidRPr="00240450">
              <w:rPr>
                <w:color w:val="000000"/>
                <w:sz w:val="18"/>
                <w:szCs w:val="18"/>
              </w:rPr>
              <w:t> </w:t>
            </w:r>
          </w:p>
        </w:tc>
        <w:tc>
          <w:tcPr>
            <w:tcW w:w="576" w:type="dxa"/>
            <w:shd w:val="clear" w:color="auto" w:fill="auto"/>
            <w:vAlign w:val="center"/>
            <w:hideMark/>
          </w:tcPr>
          <w:p w14:paraId="59AC8CC1" w14:textId="77777777" w:rsidR="00475888" w:rsidRPr="00240450" w:rsidRDefault="00475888" w:rsidP="004419F7">
            <w:pPr>
              <w:jc w:val="center"/>
              <w:rPr>
                <w:color w:val="000000"/>
                <w:sz w:val="18"/>
                <w:szCs w:val="18"/>
              </w:rPr>
            </w:pPr>
            <w:r w:rsidRPr="00240450">
              <w:rPr>
                <w:color w:val="000000"/>
                <w:sz w:val="18"/>
                <w:szCs w:val="18"/>
              </w:rPr>
              <w:t> </w:t>
            </w:r>
          </w:p>
        </w:tc>
        <w:tc>
          <w:tcPr>
            <w:tcW w:w="673" w:type="dxa"/>
            <w:shd w:val="clear" w:color="auto" w:fill="auto"/>
            <w:vAlign w:val="center"/>
            <w:hideMark/>
          </w:tcPr>
          <w:p w14:paraId="4BA0B655" w14:textId="77777777" w:rsidR="00475888" w:rsidRPr="00240450" w:rsidRDefault="00475888" w:rsidP="004419F7">
            <w:pPr>
              <w:jc w:val="center"/>
              <w:rPr>
                <w:color w:val="000000"/>
                <w:sz w:val="18"/>
                <w:szCs w:val="18"/>
              </w:rPr>
            </w:pPr>
            <w:r w:rsidRPr="00240450">
              <w:rPr>
                <w:color w:val="000000"/>
                <w:sz w:val="18"/>
                <w:szCs w:val="18"/>
              </w:rPr>
              <w:t>300,0</w:t>
            </w:r>
          </w:p>
        </w:tc>
        <w:tc>
          <w:tcPr>
            <w:tcW w:w="621" w:type="dxa"/>
            <w:shd w:val="clear" w:color="auto" w:fill="auto"/>
            <w:vAlign w:val="center"/>
            <w:hideMark/>
          </w:tcPr>
          <w:p w14:paraId="6F7FBC22" w14:textId="77777777" w:rsidR="00475888" w:rsidRPr="00240450" w:rsidRDefault="00475888" w:rsidP="004419F7">
            <w:pPr>
              <w:jc w:val="center"/>
              <w:rPr>
                <w:color w:val="000000"/>
                <w:sz w:val="18"/>
                <w:szCs w:val="18"/>
              </w:rPr>
            </w:pPr>
            <w:r w:rsidRPr="00240450">
              <w:rPr>
                <w:color w:val="000000"/>
                <w:sz w:val="18"/>
                <w:szCs w:val="18"/>
              </w:rPr>
              <w:t>300,0</w:t>
            </w:r>
          </w:p>
        </w:tc>
        <w:tc>
          <w:tcPr>
            <w:tcW w:w="621" w:type="dxa"/>
            <w:shd w:val="clear" w:color="auto" w:fill="auto"/>
            <w:vAlign w:val="center"/>
            <w:hideMark/>
          </w:tcPr>
          <w:p w14:paraId="12615BB7" w14:textId="77777777" w:rsidR="00475888" w:rsidRPr="00240450" w:rsidRDefault="00475888" w:rsidP="004419F7">
            <w:pPr>
              <w:jc w:val="center"/>
              <w:rPr>
                <w:color w:val="000000"/>
                <w:sz w:val="18"/>
                <w:szCs w:val="18"/>
              </w:rPr>
            </w:pPr>
            <w:r w:rsidRPr="00240450">
              <w:rPr>
                <w:color w:val="000000"/>
                <w:sz w:val="18"/>
                <w:szCs w:val="18"/>
              </w:rPr>
              <w:t>300,0</w:t>
            </w:r>
          </w:p>
        </w:tc>
        <w:tc>
          <w:tcPr>
            <w:tcW w:w="621" w:type="dxa"/>
            <w:shd w:val="clear" w:color="auto" w:fill="auto"/>
            <w:vAlign w:val="center"/>
            <w:hideMark/>
          </w:tcPr>
          <w:p w14:paraId="3C083C98" w14:textId="77777777" w:rsidR="00475888" w:rsidRPr="00240450" w:rsidRDefault="00475888" w:rsidP="004419F7">
            <w:pPr>
              <w:jc w:val="center"/>
              <w:rPr>
                <w:color w:val="000000"/>
                <w:sz w:val="18"/>
                <w:szCs w:val="18"/>
              </w:rPr>
            </w:pPr>
            <w:r w:rsidRPr="00240450">
              <w:rPr>
                <w:color w:val="000000"/>
                <w:sz w:val="18"/>
                <w:szCs w:val="18"/>
              </w:rPr>
              <w:t>300,0</w:t>
            </w:r>
          </w:p>
        </w:tc>
        <w:tc>
          <w:tcPr>
            <w:tcW w:w="621" w:type="dxa"/>
            <w:shd w:val="clear" w:color="auto" w:fill="auto"/>
            <w:vAlign w:val="center"/>
            <w:hideMark/>
          </w:tcPr>
          <w:p w14:paraId="23096724" w14:textId="77777777" w:rsidR="00475888" w:rsidRPr="00240450" w:rsidRDefault="00475888" w:rsidP="004419F7">
            <w:pPr>
              <w:jc w:val="center"/>
              <w:rPr>
                <w:color w:val="000000"/>
                <w:sz w:val="18"/>
                <w:szCs w:val="18"/>
              </w:rPr>
            </w:pPr>
            <w:r w:rsidRPr="00240450">
              <w:rPr>
                <w:color w:val="000000"/>
                <w:sz w:val="18"/>
                <w:szCs w:val="18"/>
              </w:rPr>
              <w:t>300,0</w:t>
            </w:r>
          </w:p>
        </w:tc>
        <w:tc>
          <w:tcPr>
            <w:tcW w:w="810" w:type="dxa"/>
            <w:shd w:val="clear" w:color="auto" w:fill="auto"/>
            <w:noWrap/>
            <w:vAlign w:val="center"/>
            <w:hideMark/>
          </w:tcPr>
          <w:p w14:paraId="3AC69457" w14:textId="77777777" w:rsidR="00475888" w:rsidRPr="00240450" w:rsidRDefault="00475888" w:rsidP="004419F7">
            <w:pPr>
              <w:jc w:val="center"/>
              <w:rPr>
                <w:color w:val="000000"/>
                <w:sz w:val="18"/>
                <w:szCs w:val="18"/>
              </w:rPr>
            </w:pPr>
            <w:r w:rsidRPr="00240450">
              <w:rPr>
                <w:color w:val="000000"/>
                <w:sz w:val="18"/>
                <w:szCs w:val="18"/>
              </w:rPr>
              <w:t>1500,0</w:t>
            </w:r>
          </w:p>
        </w:tc>
        <w:tc>
          <w:tcPr>
            <w:tcW w:w="810" w:type="dxa"/>
            <w:shd w:val="clear" w:color="auto" w:fill="auto"/>
            <w:noWrap/>
            <w:vAlign w:val="center"/>
            <w:hideMark/>
          </w:tcPr>
          <w:p w14:paraId="6F359349" w14:textId="77777777" w:rsidR="00475888" w:rsidRPr="00240450" w:rsidRDefault="00475888" w:rsidP="004419F7">
            <w:pPr>
              <w:jc w:val="center"/>
              <w:rPr>
                <w:color w:val="000000"/>
                <w:sz w:val="18"/>
                <w:szCs w:val="18"/>
              </w:rPr>
            </w:pPr>
            <w:r w:rsidRPr="00240450">
              <w:rPr>
                <w:color w:val="000000"/>
                <w:sz w:val="18"/>
                <w:szCs w:val="18"/>
              </w:rPr>
              <w:t>1500,0</w:t>
            </w:r>
          </w:p>
        </w:tc>
        <w:tc>
          <w:tcPr>
            <w:tcW w:w="1327" w:type="dxa"/>
            <w:shd w:val="clear" w:color="auto" w:fill="auto"/>
            <w:noWrap/>
            <w:vAlign w:val="center"/>
            <w:hideMark/>
          </w:tcPr>
          <w:p w14:paraId="756054DF" w14:textId="77777777" w:rsidR="00475888" w:rsidRPr="00240450" w:rsidRDefault="00475888" w:rsidP="004419F7">
            <w:pPr>
              <w:jc w:val="center"/>
              <w:rPr>
                <w:color w:val="000000"/>
                <w:sz w:val="18"/>
                <w:szCs w:val="18"/>
              </w:rPr>
            </w:pPr>
            <w:r w:rsidRPr="00240450">
              <w:rPr>
                <w:color w:val="000000"/>
                <w:sz w:val="18"/>
                <w:szCs w:val="18"/>
              </w:rPr>
              <w:t>3000,0</w:t>
            </w:r>
          </w:p>
        </w:tc>
      </w:tr>
      <w:tr w:rsidR="00475888" w:rsidRPr="00240450" w14:paraId="7FD0486D" w14:textId="77777777" w:rsidTr="003137B2">
        <w:trPr>
          <w:trHeight w:val="300"/>
          <w:jc w:val="center"/>
        </w:trPr>
        <w:tc>
          <w:tcPr>
            <w:tcW w:w="283" w:type="dxa"/>
            <w:shd w:val="clear" w:color="auto" w:fill="auto"/>
            <w:noWrap/>
            <w:vAlign w:val="center"/>
            <w:hideMark/>
          </w:tcPr>
          <w:p w14:paraId="50D32A3A" w14:textId="77777777" w:rsidR="00475888" w:rsidRPr="00240450" w:rsidRDefault="00475888" w:rsidP="004419F7">
            <w:pPr>
              <w:jc w:val="center"/>
              <w:rPr>
                <w:color w:val="000000"/>
                <w:sz w:val="18"/>
                <w:szCs w:val="18"/>
              </w:rPr>
            </w:pPr>
            <w:r w:rsidRPr="00240450">
              <w:rPr>
                <w:color w:val="000000"/>
                <w:sz w:val="18"/>
                <w:szCs w:val="18"/>
              </w:rPr>
              <w:t> </w:t>
            </w:r>
          </w:p>
        </w:tc>
        <w:tc>
          <w:tcPr>
            <w:tcW w:w="1985" w:type="dxa"/>
            <w:shd w:val="clear" w:color="auto" w:fill="auto"/>
            <w:noWrap/>
            <w:vAlign w:val="center"/>
            <w:hideMark/>
          </w:tcPr>
          <w:p w14:paraId="5007DC45" w14:textId="77777777" w:rsidR="00475888" w:rsidRPr="00240450" w:rsidRDefault="00475888" w:rsidP="004419F7">
            <w:pPr>
              <w:jc w:val="center"/>
              <w:rPr>
                <w:color w:val="000000"/>
                <w:sz w:val="18"/>
                <w:szCs w:val="18"/>
              </w:rPr>
            </w:pPr>
            <w:r w:rsidRPr="00240450">
              <w:rPr>
                <w:color w:val="000000"/>
                <w:sz w:val="18"/>
                <w:szCs w:val="18"/>
              </w:rPr>
              <w:t>Всего ВО</w:t>
            </w:r>
          </w:p>
        </w:tc>
        <w:tc>
          <w:tcPr>
            <w:tcW w:w="744" w:type="dxa"/>
            <w:shd w:val="clear" w:color="auto" w:fill="auto"/>
            <w:noWrap/>
            <w:vAlign w:val="center"/>
            <w:hideMark/>
          </w:tcPr>
          <w:p w14:paraId="589A1DCE" w14:textId="77777777" w:rsidR="00475888" w:rsidRPr="00240450" w:rsidRDefault="00475888" w:rsidP="004419F7">
            <w:pPr>
              <w:jc w:val="center"/>
              <w:rPr>
                <w:color w:val="000000"/>
                <w:sz w:val="18"/>
                <w:szCs w:val="18"/>
              </w:rPr>
            </w:pPr>
            <w:r w:rsidRPr="00240450">
              <w:rPr>
                <w:color w:val="000000"/>
                <w:sz w:val="18"/>
                <w:szCs w:val="18"/>
              </w:rPr>
              <w:t> </w:t>
            </w:r>
          </w:p>
        </w:tc>
        <w:tc>
          <w:tcPr>
            <w:tcW w:w="283" w:type="dxa"/>
            <w:shd w:val="clear" w:color="auto" w:fill="auto"/>
            <w:noWrap/>
            <w:vAlign w:val="center"/>
            <w:hideMark/>
          </w:tcPr>
          <w:p w14:paraId="2B764067" w14:textId="77777777" w:rsidR="00475888" w:rsidRPr="00240450" w:rsidRDefault="00475888" w:rsidP="004419F7">
            <w:pPr>
              <w:jc w:val="center"/>
              <w:rPr>
                <w:color w:val="000000"/>
                <w:sz w:val="18"/>
                <w:szCs w:val="18"/>
              </w:rPr>
            </w:pPr>
            <w:r w:rsidRPr="00240450">
              <w:rPr>
                <w:color w:val="000000"/>
                <w:sz w:val="18"/>
                <w:szCs w:val="18"/>
              </w:rPr>
              <w:t> </w:t>
            </w:r>
          </w:p>
        </w:tc>
        <w:tc>
          <w:tcPr>
            <w:tcW w:w="576" w:type="dxa"/>
            <w:shd w:val="clear" w:color="auto" w:fill="auto"/>
            <w:noWrap/>
            <w:vAlign w:val="center"/>
            <w:hideMark/>
          </w:tcPr>
          <w:p w14:paraId="72917DB7" w14:textId="77777777" w:rsidR="00475888" w:rsidRPr="00240450" w:rsidRDefault="00475888" w:rsidP="004419F7">
            <w:pPr>
              <w:jc w:val="center"/>
              <w:rPr>
                <w:color w:val="000000"/>
                <w:sz w:val="18"/>
                <w:szCs w:val="18"/>
              </w:rPr>
            </w:pPr>
            <w:r w:rsidRPr="00240450">
              <w:rPr>
                <w:color w:val="000000"/>
                <w:sz w:val="18"/>
                <w:szCs w:val="18"/>
              </w:rPr>
              <w:t> </w:t>
            </w:r>
          </w:p>
        </w:tc>
        <w:tc>
          <w:tcPr>
            <w:tcW w:w="673" w:type="dxa"/>
            <w:shd w:val="clear" w:color="auto" w:fill="auto"/>
            <w:noWrap/>
            <w:vAlign w:val="center"/>
            <w:hideMark/>
          </w:tcPr>
          <w:p w14:paraId="5290CE90" w14:textId="77777777" w:rsidR="00475888" w:rsidRPr="00240450" w:rsidRDefault="00475888" w:rsidP="004419F7">
            <w:pPr>
              <w:jc w:val="center"/>
              <w:rPr>
                <w:color w:val="000000"/>
                <w:sz w:val="18"/>
                <w:szCs w:val="18"/>
              </w:rPr>
            </w:pPr>
            <w:r w:rsidRPr="00240450">
              <w:rPr>
                <w:color w:val="000000"/>
                <w:sz w:val="18"/>
                <w:szCs w:val="18"/>
              </w:rPr>
              <w:t>650</w:t>
            </w:r>
          </w:p>
        </w:tc>
        <w:tc>
          <w:tcPr>
            <w:tcW w:w="621" w:type="dxa"/>
            <w:shd w:val="clear" w:color="auto" w:fill="auto"/>
            <w:noWrap/>
            <w:vAlign w:val="center"/>
            <w:hideMark/>
          </w:tcPr>
          <w:p w14:paraId="18515889" w14:textId="77777777" w:rsidR="00475888" w:rsidRPr="00240450" w:rsidRDefault="00475888" w:rsidP="004419F7">
            <w:pPr>
              <w:jc w:val="center"/>
              <w:rPr>
                <w:color w:val="000000"/>
                <w:sz w:val="18"/>
                <w:szCs w:val="18"/>
              </w:rPr>
            </w:pPr>
            <w:r w:rsidRPr="00240450">
              <w:rPr>
                <w:color w:val="000000"/>
                <w:sz w:val="18"/>
                <w:szCs w:val="18"/>
              </w:rPr>
              <w:t>650</w:t>
            </w:r>
          </w:p>
        </w:tc>
        <w:tc>
          <w:tcPr>
            <w:tcW w:w="621" w:type="dxa"/>
            <w:shd w:val="clear" w:color="auto" w:fill="auto"/>
            <w:noWrap/>
            <w:vAlign w:val="center"/>
            <w:hideMark/>
          </w:tcPr>
          <w:p w14:paraId="03BE3AAB" w14:textId="77777777" w:rsidR="00475888" w:rsidRPr="00240450" w:rsidRDefault="00475888" w:rsidP="004419F7">
            <w:pPr>
              <w:jc w:val="center"/>
              <w:rPr>
                <w:color w:val="000000"/>
                <w:sz w:val="18"/>
                <w:szCs w:val="18"/>
              </w:rPr>
            </w:pPr>
            <w:r w:rsidRPr="00240450">
              <w:rPr>
                <w:color w:val="000000"/>
                <w:sz w:val="18"/>
                <w:szCs w:val="18"/>
              </w:rPr>
              <w:t>650</w:t>
            </w:r>
          </w:p>
        </w:tc>
        <w:tc>
          <w:tcPr>
            <w:tcW w:w="621" w:type="dxa"/>
            <w:shd w:val="clear" w:color="auto" w:fill="auto"/>
            <w:noWrap/>
            <w:vAlign w:val="center"/>
            <w:hideMark/>
          </w:tcPr>
          <w:p w14:paraId="33DD5CC2" w14:textId="77777777" w:rsidR="00475888" w:rsidRPr="00240450" w:rsidRDefault="00475888" w:rsidP="004419F7">
            <w:pPr>
              <w:jc w:val="center"/>
              <w:rPr>
                <w:color w:val="000000"/>
                <w:sz w:val="18"/>
                <w:szCs w:val="18"/>
              </w:rPr>
            </w:pPr>
            <w:r w:rsidRPr="00240450">
              <w:rPr>
                <w:color w:val="000000"/>
                <w:sz w:val="18"/>
                <w:szCs w:val="18"/>
              </w:rPr>
              <w:t>650</w:t>
            </w:r>
          </w:p>
        </w:tc>
        <w:tc>
          <w:tcPr>
            <w:tcW w:w="621" w:type="dxa"/>
            <w:shd w:val="clear" w:color="auto" w:fill="auto"/>
            <w:noWrap/>
            <w:vAlign w:val="center"/>
            <w:hideMark/>
          </w:tcPr>
          <w:p w14:paraId="4E3C3F84" w14:textId="77777777" w:rsidR="00475888" w:rsidRPr="00240450" w:rsidRDefault="00475888" w:rsidP="004419F7">
            <w:pPr>
              <w:jc w:val="center"/>
              <w:rPr>
                <w:color w:val="000000"/>
                <w:sz w:val="18"/>
                <w:szCs w:val="18"/>
              </w:rPr>
            </w:pPr>
            <w:r w:rsidRPr="00240450">
              <w:rPr>
                <w:color w:val="000000"/>
                <w:sz w:val="18"/>
                <w:szCs w:val="18"/>
              </w:rPr>
              <w:t>650</w:t>
            </w:r>
          </w:p>
        </w:tc>
        <w:tc>
          <w:tcPr>
            <w:tcW w:w="810" w:type="dxa"/>
            <w:shd w:val="clear" w:color="auto" w:fill="auto"/>
            <w:noWrap/>
            <w:vAlign w:val="center"/>
            <w:hideMark/>
          </w:tcPr>
          <w:p w14:paraId="785D77E7" w14:textId="77777777" w:rsidR="00475888" w:rsidRPr="00240450" w:rsidRDefault="00475888" w:rsidP="004419F7">
            <w:pPr>
              <w:jc w:val="center"/>
              <w:rPr>
                <w:color w:val="000000"/>
                <w:sz w:val="18"/>
                <w:szCs w:val="18"/>
              </w:rPr>
            </w:pPr>
            <w:r w:rsidRPr="00240450">
              <w:rPr>
                <w:color w:val="000000"/>
                <w:sz w:val="18"/>
                <w:szCs w:val="18"/>
              </w:rPr>
              <w:t>3250</w:t>
            </w:r>
          </w:p>
        </w:tc>
        <w:tc>
          <w:tcPr>
            <w:tcW w:w="810" w:type="dxa"/>
            <w:shd w:val="clear" w:color="auto" w:fill="auto"/>
            <w:noWrap/>
            <w:vAlign w:val="center"/>
            <w:hideMark/>
          </w:tcPr>
          <w:p w14:paraId="34CDC7AA" w14:textId="77777777" w:rsidR="00475888" w:rsidRPr="00240450" w:rsidRDefault="00475888" w:rsidP="004419F7">
            <w:pPr>
              <w:jc w:val="center"/>
              <w:rPr>
                <w:color w:val="000000"/>
                <w:sz w:val="18"/>
                <w:szCs w:val="18"/>
              </w:rPr>
            </w:pPr>
            <w:r w:rsidRPr="00240450">
              <w:rPr>
                <w:color w:val="000000"/>
                <w:sz w:val="18"/>
                <w:szCs w:val="18"/>
              </w:rPr>
              <w:t>3250</w:t>
            </w:r>
          </w:p>
        </w:tc>
        <w:tc>
          <w:tcPr>
            <w:tcW w:w="1327" w:type="dxa"/>
            <w:shd w:val="clear" w:color="auto" w:fill="auto"/>
            <w:noWrap/>
            <w:vAlign w:val="center"/>
            <w:hideMark/>
          </w:tcPr>
          <w:p w14:paraId="55718A37" w14:textId="77777777" w:rsidR="00475888" w:rsidRPr="00240450" w:rsidRDefault="00475888" w:rsidP="004419F7">
            <w:pPr>
              <w:jc w:val="center"/>
              <w:rPr>
                <w:color w:val="000000"/>
                <w:sz w:val="18"/>
                <w:szCs w:val="18"/>
              </w:rPr>
            </w:pPr>
            <w:r w:rsidRPr="00240450">
              <w:rPr>
                <w:color w:val="000000"/>
                <w:sz w:val="18"/>
                <w:szCs w:val="18"/>
              </w:rPr>
              <w:t>6500</w:t>
            </w:r>
          </w:p>
        </w:tc>
      </w:tr>
    </w:tbl>
    <w:p w14:paraId="1610BAF2" w14:textId="77777777" w:rsidR="00475888" w:rsidRDefault="00475888" w:rsidP="004419F7">
      <w:pPr>
        <w:jc w:val="both"/>
        <w:rPr>
          <w:sz w:val="20"/>
        </w:rPr>
      </w:pPr>
    </w:p>
    <w:p w14:paraId="5EA3C140" w14:textId="77777777" w:rsidR="00054BD7" w:rsidRDefault="00054BD7" w:rsidP="004419F7">
      <w:pPr>
        <w:jc w:val="both"/>
        <w:rPr>
          <w:sz w:val="20"/>
        </w:rPr>
      </w:pPr>
    </w:p>
    <w:p w14:paraId="7D2BF612" w14:textId="24F695D8" w:rsidR="00054BD7" w:rsidRDefault="00054BD7" w:rsidP="003137B2">
      <w:pPr>
        <w:pStyle w:val="1"/>
        <w:jc w:val="both"/>
        <w:rPr>
          <w:b w:val="0"/>
          <w:sz w:val="28"/>
          <w:szCs w:val="28"/>
        </w:rPr>
      </w:pPr>
      <w:bookmarkStart w:id="83" w:name="_Toc167136902"/>
      <w:r>
        <w:rPr>
          <w:sz w:val="28"/>
          <w:szCs w:val="28"/>
        </w:rPr>
        <w:t>Раздел 1</w:t>
      </w:r>
      <w:r w:rsidR="003E0934">
        <w:rPr>
          <w:sz w:val="28"/>
          <w:szCs w:val="28"/>
        </w:rPr>
        <w:t>0</w:t>
      </w:r>
      <w:r w:rsidR="003137B2">
        <w:rPr>
          <w:sz w:val="28"/>
          <w:szCs w:val="28"/>
        </w:rPr>
        <w:t xml:space="preserve">. </w:t>
      </w:r>
      <w:r>
        <w:rPr>
          <w:sz w:val="28"/>
          <w:szCs w:val="28"/>
        </w:rPr>
        <w:t>Перспективная схема водоотведения  муниципального образования</w:t>
      </w:r>
      <w:bookmarkEnd w:id="83"/>
      <w:r>
        <w:rPr>
          <w:sz w:val="28"/>
          <w:szCs w:val="28"/>
        </w:rPr>
        <w:t xml:space="preserve"> </w:t>
      </w:r>
    </w:p>
    <w:p w14:paraId="22DF43F5" w14:textId="77777777" w:rsidR="003137B2" w:rsidRDefault="003137B2" w:rsidP="004419F7">
      <w:pPr>
        <w:jc w:val="both"/>
      </w:pPr>
    </w:p>
    <w:p w14:paraId="72FFD661" w14:textId="77777777" w:rsidR="002D72BF" w:rsidRDefault="002D72BF" w:rsidP="002D72BF">
      <w:pPr>
        <w:pStyle w:val="31"/>
        <w:widowControl w:val="0"/>
        <w:spacing w:after="0"/>
        <w:ind w:left="0" w:firstLine="851"/>
        <w:jc w:val="both"/>
        <w:rPr>
          <w:sz w:val="24"/>
          <w:szCs w:val="24"/>
        </w:rPr>
      </w:pPr>
      <w:r w:rsidRPr="00D4617F">
        <w:rPr>
          <w:sz w:val="24"/>
          <w:szCs w:val="24"/>
        </w:rPr>
        <w:t>В муниципальном образовании  «Красно</w:t>
      </w:r>
      <w:r>
        <w:rPr>
          <w:sz w:val="24"/>
          <w:szCs w:val="24"/>
        </w:rPr>
        <w:t>знаменский</w:t>
      </w:r>
      <w:r w:rsidRPr="00D4617F">
        <w:rPr>
          <w:sz w:val="24"/>
          <w:szCs w:val="24"/>
        </w:rPr>
        <w:t xml:space="preserve"> сельсовет» централизованная система водоотведения отсутствует. Генеральным планом предусматривается децентрализованная система канализа</w:t>
      </w:r>
      <w:r>
        <w:rPr>
          <w:sz w:val="24"/>
          <w:szCs w:val="24"/>
        </w:rPr>
        <w:t>ции.</w:t>
      </w:r>
    </w:p>
    <w:p w14:paraId="5BD0299E" w14:textId="77777777" w:rsidR="002D72BF" w:rsidRPr="00C32086" w:rsidRDefault="002D72BF" w:rsidP="002D72BF">
      <w:pPr>
        <w:pStyle w:val="31"/>
        <w:widowControl w:val="0"/>
        <w:spacing w:after="0"/>
        <w:ind w:left="0" w:firstLine="851"/>
        <w:jc w:val="both"/>
        <w:rPr>
          <w:sz w:val="24"/>
          <w:szCs w:val="24"/>
        </w:rPr>
      </w:pPr>
      <w:r w:rsidRPr="00C32086">
        <w:rPr>
          <w:sz w:val="24"/>
          <w:szCs w:val="24"/>
        </w:rPr>
        <w:t xml:space="preserve">Из </w:t>
      </w:r>
      <w:proofErr w:type="spellStart"/>
      <w:r w:rsidRPr="00C32086">
        <w:rPr>
          <w:sz w:val="24"/>
          <w:szCs w:val="24"/>
        </w:rPr>
        <w:t>неканализованной</w:t>
      </w:r>
      <w:proofErr w:type="spellEnd"/>
      <w:r w:rsidRPr="00C32086">
        <w:rPr>
          <w:sz w:val="24"/>
          <w:szCs w:val="24"/>
        </w:rPr>
        <w:t xml:space="preserve"> застройки </w:t>
      </w:r>
      <w:r>
        <w:rPr>
          <w:sz w:val="24"/>
          <w:szCs w:val="24"/>
        </w:rPr>
        <w:t>населенных пунктов</w:t>
      </w:r>
      <w:r w:rsidRPr="00C32086">
        <w:rPr>
          <w:sz w:val="24"/>
          <w:szCs w:val="24"/>
        </w:rPr>
        <w:t>, оборудованной выгребами, стоки вывозятся на сливную станцию канализационных очистных сооружений, расположенных на территории</w:t>
      </w:r>
      <w:r>
        <w:rPr>
          <w:sz w:val="24"/>
          <w:szCs w:val="24"/>
        </w:rPr>
        <w:t xml:space="preserve"> поселков </w:t>
      </w:r>
      <w:proofErr w:type="spellStart"/>
      <w:r>
        <w:rPr>
          <w:sz w:val="24"/>
          <w:szCs w:val="24"/>
        </w:rPr>
        <w:t>Касторное</w:t>
      </w:r>
      <w:proofErr w:type="spellEnd"/>
      <w:r>
        <w:rPr>
          <w:sz w:val="24"/>
          <w:szCs w:val="24"/>
        </w:rPr>
        <w:t xml:space="preserve"> и </w:t>
      </w:r>
      <w:proofErr w:type="spellStart"/>
      <w:r>
        <w:rPr>
          <w:sz w:val="24"/>
          <w:szCs w:val="24"/>
        </w:rPr>
        <w:t>Олымский</w:t>
      </w:r>
      <w:proofErr w:type="spellEnd"/>
      <w:r>
        <w:rPr>
          <w:sz w:val="24"/>
          <w:szCs w:val="24"/>
        </w:rPr>
        <w:t>, г</w:t>
      </w:r>
      <w:r>
        <w:rPr>
          <w:color w:val="000000"/>
          <w:sz w:val="24"/>
          <w:szCs w:val="24"/>
        </w:rPr>
        <w:t xml:space="preserve">де сточные воды проходят </w:t>
      </w:r>
      <w:r w:rsidRPr="00EF2221">
        <w:rPr>
          <w:color w:val="000000"/>
          <w:sz w:val="24"/>
          <w:szCs w:val="24"/>
        </w:rPr>
        <w:t>очистк</w:t>
      </w:r>
      <w:r>
        <w:rPr>
          <w:color w:val="000000"/>
          <w:sz w:val="24"/>
          <w:szCs w:val="24"/>
        </w:rPr>
        <w:t>у</w:t>
      </w:r>
      <w:r w:rsidRPr="00EF2221">
        <w:rPr>
          <w:color w:val="000000"/>
          <w:sz w:val="24"/>
          <w:szCs w:val="24"/>
        </w:rPr>
        <w:t xml:space="preserve"> </w:t>
      </w:r>
      <w:r>
        <w:rPr>
          <w:color w:val="000000"/>
          <w:sz w:val="24"/>
          <w:szCs w:val="24"/>
        </w:rPr>
        <w:t>через</w:t>
      </w:r>
      <w:r w:rsidRPr="00EF2221">
        <w:rPr>
          <w:color w:val="000000"/>
          <w:sz w:val="24"/>
          <w:szCs w:val="24"/>
        </w:rPr>
        <w:t xml:space="preserve"> очистные сооружения искусственной биологической очистки, с последующей доочисткой на песчаных фильтрах</w:t>
      </w:r>
      <w:r w:rsidRPr="00C32086">
        <w:rPr>
          <w:sz w:val="24"/>
          <w:szCs w:val="24"/>
        </w:rPr>
        <w:t xml:space="preserve">. </w:t>
      </w:r>
    </w:p>
    <w:p w14:paraId="5BD97F45" w14:textId="77777777" w:rsidR="002D72BF" w:rsidRPr="00C32086" w:rsidRDefault="002D72BF" w:rsidP="002D72BF">
      <w:pPr>
        <w:pStyle w:val="31"/>
        <w:widowControl w:val="0"/>
        <w:spacing w:after="0"/>
        <w:ind w:left="0" w:firstLine="851"/>
        <w:jc w:val="both"/>
        <w:rPr>
          <w:sz w:val="24"/>
          <w:szCs w:val="24"/>
        </w:rPr>
      </w:pPr>
      <w:r w:rsidRPr="00C32086">
        <w:rPr>
          <w:sz w:val="24"/>
          <w:szCs w:val="24"/>
        </w:rPr>
        <w:t xml:space="preserve">Для навозной жижи устраиваются непроницаемые для грунтовых и поверхностных вод бетонные сборники, далее жижа компостируется и используется в качестве удобрения. </w:t>
      </w:r>
    </w:p>
    <w:p w14:paraId="41F450FC" w14:textId="77777777" w:rsidR="002D72BF" w:rsidRDefault="002D72BF" w:rsidP="002D72BF">
      <w:pPr>
        <w:pStyle w:val="af2"/>
        <w:keepNext/>
        <w:spacing w:after="0"/>
        <w:rPr>
          <w:color w:val="auto"/>
          <w:sz w:val="22"/>
          <w:szCs w:val="22"/>
        </w:rPr>
      </w:pPr>
    </w:p>
    <w:p w14:paraId="54D3A1FF" w14:textId="77777777" w:rsidR="002D72BF" w:rsidRPr="00CA2E5E" w:rsidRDefault="002D72BF" w:rsidP="002D72BF">
      <w:pPr>
        <w:pStyle w:val="af2"/>
        <w:keepNext/>
        <w:spacing w:after="0"/>
        <w:rPr>
          <w:color w:val="auto"/>
          <w:sz w:val="22"/>
          <w:szCs w:val="22"/>
        </w:rPr>
      </w:pPr>
      <w:r w:rsidRPr="00CA2E5E">
        <w:rPr>
          <w:color w:val="auto"/>
          <w:sz w:val="22"/>
          <w:szCs w:val="22"/>
        </w:rPr>
        <w:t xml:space="preserve">Таблица </w:t>
      </w:r>
      <w:r>
        <w:rPr>
          <w:color w:val="auto"/>
          <w:sz w:val="22"/>
          <w:szCs w:val="22"/>
        </w:rPr>
        <w:t>1.1.</w:t>
      </w:r>
      <w:r w:rsidRPr="00CA2E5E">
        <w:rPr>
          <w:color w:val="auto"/>
          <w:sz w:val="22"/>
          <w:szCs w:val="22"/>
        </w:rPr>
        <w:t>Расчет среднесуточного водоотведения на I очередь и расчетный срок</w:t>
      </w:r>
    </w:p>
    <w:tbl>
      <w:tblPr>
        <w:tblW w:w="5000" w:type="pct"/>
        <w:tblLook w:val="04A0" w:firstRow="1" w:lastRow="0" w:firstColumn="1" w:lastColumn="0" w:noHBand="0" w:noVBand="1"/>
      </w:tblPr>
      <w:tblGrid>
        <w:gridCol w:w="2840"/>
        <w:gridCol w:w="1166"/>
        <w:gridCol w:w="1350"/>
        <w:gridCol w:w="1106"/>
        <w:gridCol w:w="1247"/>
        <w:gridCol w:w="957"/>
        <w:gridCol w:w="1245"/>
      </w:tblGrid>
      <w:tr w:rsidR="002D72BF" w:rsidRPr="00C32086" w14:paraId="583A73F4" w14:textId="77777777" w:rsidTr="00396D7B">
        <w:trPr>
          <w:trHeight w:val="451"/>
        </w:trPr>
        <w:tc>
          <w:tcPr>
            <w:tcW w:w="14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FA944B" w14:textId="77777777" w:rsidR="002D72BF" w:rsidRPr="002D7DBD" w:rsidRDefault="002D72BF" w:rsidP="00396D7B">
            <w:pPr>
              <w:jc w:val="center"/>
              <w:rPr>
                <w:b/>
                <w:sz w:val="20"/>
              </w:rPr>
            </w:pPr>
            <w:r w:rsidRPr="002D7DBD">
              <w:rPr>
                <w:b/>
                <w:sz w:val="20"/>
              </w:rPr>
              <w:t>Наименование потребителей</w:t>
            </w:r>
          </w:p>
        </w:tc>
        <w:tc>
          <w:tcPr>
            <w:tcW w:w="1269" w:type="pct"/>
            <w:gridSpan w:val="2"/>
            <w:tcBorders>
              <w:top w:val="single" w:sz="4" w:space="0" w:color="auto"/>
              <w:left w:val="nil"/>
              <w:bottom w:val="single" w:sz="4" w:space="0" w:color="auto"/>
              <w:right w:val="single" w:sz="4" w:space="0" w:color="000000"/>
            </w:tcBorders>
            <w:shd w:val="clear" w:color="auto" w:fill="auto"/>
            <w:vAlign w:val="center"/>
          </w:tcPr>
          <w:p w14:paraId="0917E73A" w14:textId="77777777" w:rsidR="002D72BF" w:rsidRPr="002D7DBD" w:rsidRDefault="002D72BF" w:rsidP="00396D7B">
            <w:pPr>
              <w:jc w:val="center"/>
              <w:rPr>
                <w:b/>
                <w:sz w:val="20"/>
              </w:rPr>
            </w:pPr>
            <w:r w:rsidRPr="002D7DBD">
              <w:rPr>
                <w:b/>
                <w:sz w:val="20"/>
              </w:rPr>
              <w:t>Число жителей, чел.</w:t>
            </w:r>
          </w:p>
        </w:tc>
        <w:tc>
          <w:tcPr>
            <w:tcW w:w="1187" w:type="pct"/>
            <w:gridSpan w:val="2"/>
            <w:tcBorders>
              <w:top w:val="single" w:sz="4" w:space="0" w:color="auto"/>
              <w:left w:val="nil"/>
              <w:bottom w:val="single" w:sz="4" w:space="0" w:color="auto"/>
              <w:right w:val="single" w:sz="4" w:space="0" w:color="000000"/>
            </w:tcBorders>
            <w:shd w:val="clear" w:color="auto" w:fill="auto"/>
            <w:vAlign w:val="center"/>
          </w:tcPr>
          <w:p w14:paraId="750E57B6" w14:textId="77777777" w:rsidR="002D72BF" w:rsidRPr="002D7DBD" w:rsidRDefault="002D72BF" w:rsidP="00396D7B">
            <w:pPr>
              <w:jc w:val="center"/>
              <w:rPr>
                <w:b/>
                <w:sz w:val="20"/>
              </w:rPr>
            </w:pPr>
            <w:r w:rsidRPr="002D7DBD">
              <w:rPr>
                <w:b/>
                <w:sz w:val="20"/>
              </w:rPr>
              <w:t>Норма водоотведения, л/</w:t>
            </w:r>
            <w:proofErr w:type="spellStart"/>
            <w:r w:rsidRPr="002D7DBD">
              <w:rPr>
                <w:b/>
                <w:sz w:val="20"/>
              </w:rPr>
              <w:t>сут.чел</w:t>
            </w:r>
            <w:proofErr w:type="spellEnd"/>
            <w:r w:rsidRPr="002D7DBD">
              <w:rPr>
                <w:b/>
                <w:sz w:val="20"/>
              </w:rPr>
              <w:t>.</w:t>
            </w:r>
          </w:p>
        </w:tc>
        <w:tc>
          <w:tcPr>
            <w:tcW w:w="1111" w:type="pct"/>
            <w:gridSpan w:val="2"/>
            <w:tcBorders>
              <w:top w:val="single" w:sz="4" w:space="0" w:color="auto"/>
              <w:left w:val="nil"/>
              <w:bottom w:val="single" w:sz="4" w:space="0" w:color="auto"/>
              <w:right w:val="single" w:sz="4" w:space="0" w:color="000000"/>
            </w:tcBorders>
            <w:shd w:val="clear" w:color="auto" w:fill="auto"/>
            <w:vAlign w:val="center"/>
          </w:tcPr>
          <w:p w14:paraId="4247D16F" w14:textId="77777777" w:rsidR="002D72BF" w:rsidRPr="002D7DBD" w:rsidRDefault="002D72BF" w:rsidP="00396D7B">
            <w:pPr>
              <w:jc w:val="center"/>
              <w:rPr>
                <w:b/>
                <w:sz w:val="20"/>
              </w:rPr>
            </w:pPr>
            <w:r w:rsidRPr="002D7DBD">
              <w:rPr>
                <w:b/>
                <w:sz w:val="20"/>
              </w:rPr>
              <w:t>Суточный расход, м</w:t>
            </w:r>
            <w:r w:rsidRPr="002D7DBD">
              <w:rPr>
                <w:b/>
                <w:sz w:val="20"/>
                <w:vertAlign w:val="superscript"/>
              </w:rPr>
              <w:t>3</w:t>
            </w:r>
            <w:r w:rsidRPr="002D7DBD">
              <w:rPr>
                <w:b/>
                <w:sz w:val="20"/>
              </w:rPr>
              <w:t>/</w:t>
            </w:r>
            <w:proofErr w:type="spellStart"/>
            <w:r w:rsidRPr="002D7DBD">
              <w:rPr>
                <w:b/>
                <w:sz w:val="20"/>
              </w:rPr>
              <w:t>сут</w:t>
            </w:r>
            <w:proofErr w:type="spellEnd"/>
            <w:r w:rsidRPr="002D7DBD">
              <w:rPr>
                <w:b/>
                <w:sz w:val="20"/>
              </w:rPr>
              <w:t>.</w:t>
            </w:r>
          </w:p>
        </w:tc>
      </w:tr>
      <w:tr w:rsidR="002D72BF" w:rsidRPr="00C32086" w14:paraId="0D5D9ABB" w14:textId="77777777" w:rsidTr="00396D7B">
        <w:trPr>
          <w:trHeight w:val="273"/>
        </w:trPr>
        <w:tc>
          <w:tcPr>
            <w:tcW w:w="1433" w:type="pct"/>
            <w:vMerge/>
            <w:tcBorders>
              <w:top w:val="single" w:sz="4" w:space="0" w:color="auto"/>
              <w:left w:val="single" w:sz="4" w:space="0" w:color="auto"/>
              <w:bottom w:val="single" w:sz="4" w:space="0" w:color="auto"/>
              <w:right w:val="single" w:sz="4" w:space="0" w:color="auto"/>
            </w:tcBorders>
            <w:vAlign w:val="center"/>
          </w:tcPr>
          <w:p w14:paraId="557F2F4E" w14:textId="77777777" w:rsidR="002D72BF" w:rsidRPr="002D7DBD" w:rsidRDefault="002D72BF" w:rsidP="00396D7B">
            <w:pPr>
              <w:rPr>
                <w:b/>
                <w:sz w:val="20"/>
              </w:rPr>
            </w:pPr>
          </w:p>
        </w:tc>
        <w:tc>
          <w:tcPr>
            <w:tcW w:w="588" w:type="pct"/>
            <w:tcBorders>
              <w:top w:val="nil"/>
              <w:left w:val="nil"/>
              <w:bottom w:val="single" w:sz="4" w:space="0" w:color="auto"/>
              <w:right w:val="single" w:sz="4" w:space="0" w:color="auto"/>
            </w:tcBorders>
            <w:shd w:val="clear" w:color="auto" w:fill="auto"/>
            <w:vAlign w:val="center"/>
          </w:tcPr>
          <w:p w14:paraId="0B46B11C" w14:textId="77777777" w:rsidR="002D72BF" w:rsidRPr="002D7DBD" w:rsidRDefault="002D72BF" w:rsidP="00396D7B">
            <w:pPr>
              <w:jc w:val="center"/>
              <w:rPr>
                <w:b/>
                <w:sz w:val="20"/>
              </w:rPr>
            </w:pPr>
            <w:r w:rsidRPr="002D7DBD">
              <w:rPr>
                <w:b/>
                <w:sz w:val="20"/>
              </w:rPr>
              <w:t xml:space="preserve">I </w:t>
            </w:r>
            <w:r>
              <w:rPr>
                <w:b/>
                <w:sz w:val="20"/>
              </w:rPr>
              <w:t>этап</w:t>
            </w:r>
          </w:p>
        </w:tc>
        <w:tc>
          <w:tcPr>
            <w:tcW w:w="681" w:type="pct"/>
            <w:tcBorders>
              <w:top w:val="nil"/>
              <w:left w:val="nil"/>
              <w:bottom w:val="single" w:sz="4" w:space="0" w:color="auto"/>
              <w:right w:val="single" w:sz="4" w:space="0" w:color="auto"/>
            </w:tcBorders>
            <w:shd w:val="clear" w:color="auto" w:fill="auto"/>
            <w:vAlign w:val="center"/>
          </w:tcPr>
          <w:p w14:paraId="3205369F" w14:textId="77777777" w:rsidR="002D72BF" w:rsidRPr="002D7DBD" w:rsidRDefault="002D72BF" w:rsidP="00396D7B">
            <w:pPr>
              <w:jc w:val="center"/>
              <w:rPr>
                <w:b/>
                <w:sz w:val="20"/>
              </w:rPr>
            </w:pPr>
            <w:r>
              <w:rPr>
                <w:b/>
                <w:sz w:val="20"/>
              </w:rPr>
              <w:t>2 этап</w:t>
            </w:r>
          </w:p>
        </w:tc>
        <w:tc>
          <w:tcPr>
            <w:tcW w:w="558" w:type="pct"/>
            <w:tcBorders>
              <w:top w:val="nil"/>
              <w:left w:val="nil"/>
              <w:bottom w:val="single" w:sz="4" w:space="0" w:color="auto"/>
              <w:right w:val="single" w:sz="4" w:space="0" w:color="auto"/>
            </w:tcBorders>
            <w:shd w:val="clear" w:color="auto" w:fill="auto"/>
            <w:vAlign w:val="center"/>
          </w:tcPr>
          <w:p w14:paraId="0D0D3520" w14:textId="77777777" w:rsidR="002D72BF" w:rsidRPr="002D7DBD" w:rsidRDefault="002D72BF" w:rsidP="00396D7B">
            <w:pPr>
              <w:jc w:val="center"/>
              <w:rPr>
                <w:b/>
                <w:sz w:val="20"/>
              </w:rPr>
            </w:pPr>
            <w:r w:rsidRPr="002D7DBD">
              <w:rPr>
                <w:b/>
                <w:sz w:val="20"/>
              </w:rPr>
              <w:t xml:space="preserve">I </w:t>
            </w:r>
            <w:r>
              <w:rPr>
                <w:b/>
                <w:sz w:val="20"/>
              </w:rPr>
              <w:t>этап</w:t>
            </w:r>
          </w:p>
        </w:tc>
        <w:tc>
          <w:tcPr>
            <w:tcW w:w="629" w:type="pct"/>
            <w:tcBorders>
              <w:top w:val="nil"/>
              <w:left w:val="nil"/>
              <w:bottom w:val="single" w:sz="4" w:space="0" w:color="auto"/>
              <w:right w:val="single" w:sz="4" w:space="0" w:color="auto"/>
            </w:tcBorders>
            <w:shd w:val="clear" w:color="auto" w:fill="auto"/>
            <w:vAlign w:val="center"/>
          </w:tcPr>
          <w:p w14:paraId="4EBBCB6A" w14:textId="77777777" w:rsidR="002D72BF" w:rsidRPr="002D7DBD" w:rsidRDefault="002D72BF" w:rsidP="00396D7B">
            <w:pPr>
              <w:jc w:val="center"/>
              <w:rPr>
                <w:b/>
                <w:sz w:val="20"/>
              </w:rPr>
            </w:pPr>
            <w:r>
              <w:rPr>
                <w:b/>
                <w:sz w:val="20"/>
              </w:rPr>
              <w:t>2 этап</w:t>
            </w:r>
          </w:p>
        </w:tc>
        <w:tc>
          <w:tcPr>
            <w:tcW w:w="483" w:type="pct"/>
            <w:tcBorders>
              <w:top w:val="nil"/>
              <w:left w:val="nil"/>
              <w:bottom w:val="single" w:sz="4" w:space="0" w:color="auto"/>
              <w:right w:val="single" w:sz="4" w:space="0" w:color="auto"/>
            </w:tcBorders>
            <w:shd w:val="clear" w:color="auto" w:fill="auto"/>
            <w:vAlign w:val="center"/>
          </w:tcPr>
          <w:p w14:paraId="15778398" w14:textId="77777777" w:rsidR="002D72BF" w:rsidRPr="002D7DBD" w:rsidRDefault="002D72BF" w:rsidP="00396D7B">
            <w:pPr>
              <w:jc w:val="center"/>
              <w:rPr>
                <w:b/>
                <w:sz w:val="20"/>
              </w:rPr>
            </w:pPr>
            <w:r w:rsidRPr="002D7DBD">
              <w:rPr>
                <w:b/>
                <w:sz w:val="20"/>
              </w:rPr>
              <w:t xml:space="preserve">I </w:t>
            </w:r>
            <w:r>
              <w:rPr>
                <w:b/>
                <w:sz w:val="20"/>
              </w:rPr>
              <w:t>этап</w:t>
            </w:r>
          </w:p>
        </w:tc>
        <w:tc>
          <w:tcPr>
            <w:tcW w:w="628" w:type="pct"/>
            <w:tcBorders>
              <w:top w:val="nil"/>
              <w:left w:val="nil"/>
              <w:bottom w:val="single" w:sz="4" w:space="0" w:color="auto"/>
              <w:right w:val="single" w:sz="4" w:space="0" w:color="auto"/>
            </w:tcBorders>
            <w:shd w:val="clear" w:color="auto" w:fill="auto"/>
            <w:vAlign w:val="center"/>
          </w:tcPr>
          <w:p w14:paraId="250008C8" w14:textId="77777777" w:rsidR="002D72BF" w:rsidRPr="002D7DBD" w:rsidRDefault="002D72BF" w:rsidP="00396D7B">
            <w:pPr>
              <w:jc w:val="center"/>
              <w:rPr>
                <w:b/>
                <w:sz w:val="20"/>
              </w:rPr>
            </w:pPr>
            <w:r>
              <w:rPr>
                <w:b/>
                <w:sz w:val="20"/>
              </w:rPr>
              <w:t>2 этап</w:t>
            </w:r>
          </w:p>
        </w:tc>
      </w:tr>
      <w:tr w:rsidR="002D72BF" w:rsidRPr="00C32086" w14:paraId="4362D888" w14:textId="77777777" w:rsidTr="00396D7B">
        <w:trPr>
          <w:trHeight w:val="82"/>
        </w:trPr>
        <w:tc>
          <w:tcPr>
            <w:tcW w:w="1433" w:type="pct"/>
            <w:tcBorders>
              <w:top w:val="nil"/>
              <w:left w:val="single" w:sz="4" w:space="0" w:color="auto"/>
              <w:bottom w:val="single" w:sz="4" w:space="0" w:color="auto"/>
              <w:right w:val="single" w:sz="4" w:space="0" w:color="auto"/>
            </w:tcBorders>
            <w:shd w:val="clear" w:color="auto" w:fill="auto"/>
            <w:vAlign w:val="center"/>
          </w:tcPr>
          <w:p w14:paraId="5B05A2A4" w14:textId="77777777" w:rsidR="002D72BF" w:rsidRPr="002D7DBD" w:rsidRDefault="002D72BF" w:rsidP="00396D7B">
            <w:pPr>
              <w:jc w:val="center"/>
              <w:rPr>
                <w:sz w:val="20"/>
              </w:rPr>
            </w:pPr>
            <w:r w:rsidRPr="002D7DBD">
              <w:rPr>
                <w:sz w:val="20"/>
              </w:rPr>
              <w:t>Население</w:t>
            </w:r>
          </w:p>
        </w:tc>
        <w:tc>
          <w:tcPr>
            <w:tcW w:w="588" w:type="pct"/>
            <w:tcBorders>
              <w:top w:val="nil"/>
              <w:left w:val="nil"/>
              <w:bottom w:val="single" w:sz="4" w:space="0" w:color="auto"/>
              <w:right w:val="single" w:sz="4" w:space="0" w:color="auto"/>
            </w:tcBorders>
            <w:shd w:val="clear" w:color="auto" w:fill="auto"/>
            <w:vAlign w:val="center"/>
          </w:tcPr>
          <w:p w14:paraId="023D5BF4" w14:textId="77777777" w:rsidR="002D72BF" w:rsidRPr="00CA2E5E" w:rsidRDefault="002D72BF" w:rsidP="00396D7B">
            <w:pPr>
              <w:jc w:val="center"/>
              <w:rPr>
                <w:sz w:val="20"/>
              </w:rPr>
            </w:pPr>
            <w:r>
              <w:rPr>
                <w:sz w:val="20"/>
              </w:rPr>
              <w:t>590</w:t>
            </w:r>
          </w:p>
        </w:tc>
        <w:tc>
          <w:tcPr>
            <w:tcW w:w="681" w:type="pct"/>
            <w:tcBorders>
              <w:top w:val="nil"/>
              <w:left w:val="nil"/>
              <w:bottom w:val="single" w:sz="4" w:space="0" w:color="auto"/>
              <w:right w:val="single" w:sz="4" w:space="0" w:color="auto"/>
            </w:tcBorders>
            <w:shd w:val="clear" w:color="auto" w:fill="auto"/>
            <w:vAlign w:val="center"/>
          </w:tcPr>
          <w:p w14:paraId="06FD421D" w14:textId="77777777" w:rsidR="002D72BF" w:rsidRPr="00CA2E5E" w:rsidRDefault="002D72BF" w:rsidP="00396D7B">
            <w:pPr>
              <w:jc w:val="center"/>
              <w:rPr>
                <w:sz w:val="20"/>
              </w:rPr>
            </w:pPr>
            <w:r>
              <w:rPr>
                <w:sz w:val="20"/>
              </w:rPr>
              <w:t>540</w:t>
            </w:r>
          </w:p>
        </w:tc>
        <w:tc>
          <w:tcPr>
            <w:tcW w:w="558" w:type="pct"/>
            <w:tcBorders>
              <w:top w:val="nil"/>
              <w:left w:val="nil"/>
              <w:bottom w:val="single" w:sz="4" w:space="0" w:color="auto"/>
              <w:right w:val="single" w:sz="4" w:space="0" w:color="auto"/>
            </w:tcBorders>
            <w:shd w:val="clear" w:color="auto" w:fill="auto"/>
            <w:vAlign w:val="center"/>
          </w:tcPr>
          <w:p w14:paraId="3CDDF4EE" w14:textId="77777777" w:rsidR="002D72BF" w:rsidRPr="002D7DBD" w:rsidRDefault="002D72BF" w:rsidP="00396D7B">
            <w:pPr>
              <w:jc w:val="center"/>
              <w:rPr>
                <w:sz w:val="20"/>
              </w:rPr>
            </w:pPr>
            <w:r>
              <w:rPr>
                <w:sz w:val="20"/>
              </w:rPr>
              <w:t>4</w:t>
            </w:r>
            <w:r>
              <w:rPr>
                <w:sz w:val="20"/>
                <w:lang w:val="en-US"/>
              </w:rPr>
              <w:t>3</w:t>
            </w:r>
          </w:p>
        </w:tc>
        <w:tc>
          <w:tcPr>
            <w:tcW w:w="629" w:type="pct"/>
            <w:tcBorders>
              <w:top w:val="nil"/>
              <w:left w:val="nil"/>
              <w:bottom w:val="single" w:sz="4" w:space="0" w:color="auto"/>
              <w:right w:val="single" w:sz="4" w:space="0" w:color="auto"/>
            </w:tcBorders>
            <w:shd w:val="clear" w:color="auto" w:fill="auto"/>
            <w:vAlign w:val="center"/>
          </w:tcPr>
          <w:p w14:paraId="2A0A273E" w14:textId="77777777" w:rsidR="002D72BF" w:rsidRPr="002D7DBD" w:rsidRDefault="002D72BF" w:rsidP="00396D7B">
            <w:pPr>
              <w:jc w:val="center"/>
              <w:rPr>
                <w:sz w:val="20"/>
              </w:rPr>
            </w:pPr>
            <w:r>
              <w:rPr>
                <w:sz w:val="20"/>
              </w:rPr>
              <w:t>4</w:t>
            </w:r>
            <w:r>
              <w:rPr>
                <w:sz w:val="20"/>
                <w:lang w:val="en-US"/>
              </w:rPr>
              <w:t>3</w:t>
            </w:r>
          </w:p>
        </w:tc>
        <w:tc>
          <w:tcPr>
            <w:tcW w:w="483" w:type="pct"/>
            <w:tcBorders>
              <w:top w:val="nil"/>
              <w:left w:val="nil"/>
              <w:bottom w:val="single" w:sz="4" w:space="0" w:color="auto"/>
              <w:right w:val="single" w:sz="4" w:space="0" w:color="auto"/>
            </w:tcBorders>
            <w:shd w:val="clear" w:color="auto" w:fill="auto"/>
            <w:vAlign w:val="center"/>
          </w:tcPr>
          <w:p w14:paraId="62904971" w14:textId="77777777" w:rsidR="002D72BF" w:rsidRPr="00CF67E1" w:rsidRDefault="002D72BF" w:rsidP="00396D7B">
            <w:pPr>
              <w:jc w:val="center"/>
              <w:rPr>
                <w:sz w:val="20"/>
              </w:rPr>
            </w:pPr>
            <w:r>
              <w:rPr>
                <w:sz w:val="20"/>
              </w:rPr>
              <w:t>25,4</w:t>
            </w:r>
          </w:p>
        </w:tc>
        <w:tc>
          <w:tcPr>
            <w:tcW w:w="628" w:type="pct"/>
            <w:tcBorders>
              <w:top w:val="nil"/>
              <w:left w:val="nil"/>
              <w:bottom w:val="single" w:sz="4" w:space="0" w:color="auto"/>
              <w:right w:val="single" w:sz="4" w:space="0" w:color="auto"/>
            </w:tcBorders>
            <w:shd w:val="clear" w:color="auto" w:fill="auto"/>
            <w:vAlign w:val="center"/>
          </w:tcPr>
          <w:p w14:paraId="545E5EAC" w14:textId="77777777" w:rsidR="002D72BF" w:rsidRPr="00CF67E1" w:rsidRDefault="002D72BF" w:rsidP="00396D7B">
            <w:pPr>
              <w:jc w:val="center"/>
              <w:rPr>
                <w:sz w:val="20"/>
              </w:rPr>
            </w:pPr>
            <w:r>
              <w:rPr>
                <w:sz w:val="20"/>
              </w:rPr>
              <w:t>23,2</w:t>
            </w:r>
          </w:p>
        </w:tc>
      </w:tr>
      <w:tr w:rsidR="002D72BF" w:rsidRPr="00C32086" w14:paraId="4D297EDD" w14:textId="77777777" w:rsidTr="00396D7B">
        <w:trPr>
          <w:trHeight w:val="256"/>
        </w:trPr>
        <w:tc>
          <w:tcPr>
            <w:tcW w:w="1433" w:type="pct"/>
            <w:tcBorders>
              <w:top w:val="nil"/>
              <w:left w:val="single" w:sz="4" w:space="0" w:color="auto"/>
              <w:bottom w:val="single" w:sz="4" w:space="0" w:color="auto"/>
              <w:right w:val="single" w:sz="4" w:space="0" w:color="auto"/>
            </w:tcBorders>
            <w:shd w:val="clear" w:color="auto" w:fill="auto"/>
            <w:vAlign w:val="center"/>
          </w:tcPr>
          <w:p w14:paraId="4219B066" w14:textId="77777777" w:rsidR="002D72BF" w:rsidRPr="00C32086" w:rsidRDefault="002D72BF" w:rsidP="00396D7B">
            <w:pPr>
              <w:jc w:val="center"/>
              <w:rPr>
                <w:sz w:val="20"/>
              </w:rPr>
            </w:pPr>
            <w:r w:rsidRPr="00C32086">
              <w:rPr>
                <w:sz w:val="20"/>
              </w:rPr>
              <w:t>Неучтённые расходы (5% от хозяйственно-бытовых стоков)</w:t>
            </w:r>
          </w:p>
        </w:tc>
        <w:tc>
          <w:tcPr>
            <w:tcW w:w="588" w:type="pct"/>
            <w:tcBorders>
              <w:top w:val="nil"/>
              <w:left w:val="nil"/>
              <w:bottom w:val="single" w:sz="4" w:space="0" w:color="auto"/>
              <w:right w:val="single" w:sz="4" w:space="0" w:color="auto"/>
            </w:tcBorders>
            <w:shd w:val="clear" w:color="auto" w:fill="auto"/>
            <w:vAlign w:val="center"/>
          </w:tcPr>
          <w:p w14:paraId="6E910E78" w14:textId="77777777" w:rsidR="002D72BF" w:rsidRPr="002D7DBD" w:rsidRDefault="002D72BF" w:rsidP="00396D7B">
            <w:pPr>
              <w:jc w:val="center"/>
              <w:rPr>
                <w:sz w:val="20"/>
              </w:rPr>
            </w:pPr>
            <w:r>
              <w:rPr>
                <w:sz w:val="20"/>
              </w:rPr>
              <w:t>х</w:t>
            </w:r>
          </w:p>
        </w:tc>
        <w:tc>
          <w:tcPr>
            <w:tcW w:w="681" w:type="pct"/>
            <w:tcBorders>
              <w:top w:val="nil"/>
              <w:left w:val="nil"/>
              <w:bottom w:val="single" w:sz="4" w:space="0" w:color="auto"/>
              <w:right w:val="single" w:sz="4" w:space="0" w:color="auto"/>
            </w:tcBorders>
            <w:shd w:val="clear" w:color="auto" w:fill="auto"/>
            <w:vAlign w:val="center"/>
          </w:tcPr>
          <w:p w14:paraId="4DE5147E" w14:textId="77777777" w:rsidR="002D72BF" w:rsidRPr="002D7DBD" w:rsidRDefault="002D72BF" w:rsidP="00396D7B">
            <w:pPr>
              <w:jc w:val="center"/>
              <w:rPr>
                <w:sz w:val="20"/>
              </w:rPr>
            </w:pPr>
            <w:r>
              <w:rPr>
                <w:sz w:val="20"/>
              </w:rPr>
              <w:t>х</w:t>
            </w:r>
          </w:p>
        </w:tc>
        <w:tc>
          <w:tcPr>
            <w:tcW w:w="558" w:type="pct"/>
            <w:tcBorders>
              <w:top w:val="nil"/>
              <w:left w:val="nil"/>
              <w:bottom w:val="single" w:sz="4" w:space="0" w:color="auto"/>
              <w:right w:val="single" w:sz="4" w:space="0" w:color="auto"/>
            </w:tcBorders>
            <w:shd w:val="clear" w:color="auto" w:fill="auto"/>
            <w:vAlign w:val="center"/>
          </w:tcPr>
          <w:p w14:paraId="68500C33" w14:textId="77777777" w:rsidR="002D72BF" w:rsidRPr="002D7DBD" w:rsidRDefault="002D72BF" w:rsidP="00396D7B">
            <w:pPr>
              <w:jc w:val="center"/>
              <w:rPr>
                <w:sz w:val="20"/>
              </w:rPr>
            </w:pPr>
            <w:r>
              <w:rPr>
                <w:sz w:val="20"/>
              </w:rPr>
              <w:t>х</w:t>
            </w:r>
          </w:p>
        </w:tc>
        <w:tc>
          <w:tcPr>
            <w:tcW w:w="629" w:type="pct"/>
            <w:tcBorders>
              <w:top w:val="nil"/>
              <w:left w:val="nil"/>
              <w:bottom w:val="single" w:sz="4" w:space="0" w:color="auto"/>
              <w:right w:val="single" w:sz="4" w:space="0" w:color="auto"/>
            </w:tcBorders>
            <w:shd w:val="clear" w:color="auto" w:fill="auto"/>
            <w:vAlign w:val="center"/>
          </w:tcPr>
          <w:p w14:paraId="61F0E5FA" w14:textId="77777777" w:rsidR="002D72BF" w:rsidRPr="002D7DBD" w:rsidRDefault="002D72BF" w:rsidP="00396D7B">
            <w:pPr>
              <w:jc w:val="center"/>
              <w:rPr>
                <w:sz w:val="20"/>
              </w:rPr>
            </w:pPr>
            <w:r>
              <w:rPr>
                <w:sz w:val="20"/>
              </w:rPr>
              <w:t>х</w:t>
            </w:r>
          </w:p>
        </w:tc>
        <w:tc>
          <w:tcPr>
            <w:tcW w:w="483" w:type="pct"/>
            <w:tcBorders>
              <w:top w:val="nil"/>
              <w:left w:val="nil"/>
              <w:bottom w:val="single" w:sz="4" w:space="0" w:color="auto"/>
              <w:right w:val="single" w:sz="4" w:space="0" w:color="auto"/>
            </w:tcBorders>
            <w:shd w:val="clear" w:color="auto" w:fill="auto"/>
            <w:vAlign w:val="center"/>
          </w:tcPr>
          <w:p w14:paraId="71B3A5C6" w14:textId="77777777" w:rsidR="002D72BF" w:rsidRPr="00CF67E1" w:rsidRDefault="002D72BF" w:rsidP="00396D7B">
            <w:pPr>
              <w:jc w:val="center"/>
              <w:rPr>
                <w:sz w:val="20"/>
              </w:rPr>
            </w:pPr>
            <w:r w:rsidRPr="00CF67E1">
              <w:rPr>
                <w:sz w:val="20"/>
              </w:rPr>
              <w:t>3,4</w:t>
            </w:r>
          </w:p>
        </w:tc>
        <w:tc>
          <w:tcPr>
            <w:tcW w:w="628" w:type="pct"/>
            <w:tcBorders>
              <w:top w:val="nil"/>
              <w:left w:val="nil"/>
              <w:bottom w:val="single" w:sz="4" w:space="0" w:color="auto"/>
              <w:right w:val="single" w:sz="4" w:space="0" w:color="auto"/>
            </w:tcBorders>
            <w:shd w:val="clear" w:color="auto" w:fill="auto"/>
            <w:vAlign w:val="center"/>
          </w:tcPr>
          <w:p w14:paraId="13EB83BC" w14:textId="77777777" w:rsidR="002D72BF" w:rsidRPr="00CF67E1" w:rsidRDefault="002D72BF" w:rsidP="00396D7B">
            <w:pPr>
              <w:jc w:val="center"/>
              <w:rPr>
                <w:sz w:val="20"/>
              </w:rPr>
            </w:pPr>
            <w:r w:rsidRPr="00CF67E1">
              <w:rPr>
                <w:sz w:val="20"/>
              </w:rPr>
              <w:t>3,4</w:t>
            </w:r>
          </w:p>
        </w:tc>
      </w:tr>
      <w:tr w:rsidR="002D72BF" w:rsidRPr="002D7DBD" w14:paraId="7D5C791C" w14:textId="77777777" w:rsidTr="00396D7B">
        <w:trPr>
          <w:trHeight w:val="77"/>
        </w:trPr>
        <w:tc>
          <w:tcPr>
            <w:tcW w:w="1433" w:type="pct"/>
            <w:tcBorders>
              <w:top w:val="nil"/>
              <w:left w:val="single" w:sz="4" w:space="0" w:color="auto"/>
              <w:bottom w:val="single" w:sz="4" w:space="0" w:color="auto"/>
              <w:right w:val="single" w:sz="4" w:space="0" w:color="auto"/>
            </w:tcBorders>
            <w:shd w:val="clear" w:color="auto" w:fill="auto"/>
            <w:vAlign w:val="center"/>
          </w:tcPr>
          <w:p w14:paraId="4BF4CDA2" w14:textId="77777777" w:rsidR="002D72BF" w:rsidRPr="002D7DBD" w:rsidRDefault="002D72BF" w:rsidP="00396D7B">
            <w:pPr>
              <w:jc w:val="center"/>
              <w:rPr>
                <w:b/>
                <w:sz w:val="20"/>
              </w:rPr>
            </w:pPr>
            <w:r w:rsidRPr="002D7DBD">
              <w:rPr>
                <w:b/>
                <w:sz w:val="20"/>
              </w:rPr>
              <w:t>Итого</w:t>
            </w:r>
          </w:p>
        </w:tc>
        <w:tc>
          <w:tcPr>
            <w:tcW w:w="588" w:type="pct"/>
            <w:tcBorders>
              <w:top w:val="nil"/>
              <w:left w:val="nil"/>
              <w:bottom w:val="single" w:sz="4" w:space="0" w:color="auto"/>
              <w:right w:val="single" w:sz="4" w:space="0" w:color="auto"/>
            </w:tcBorders>
            <w:shd w:val="clear" w:color="auto" w:fill="auto"/>
            <w:vAlign w:val="center"/>
          </w:tcPr>
          <w:p w14:paraId="0981A888" w14:textId="77777777" w:rsidR="002D72BF" w:rsidRPr="002D7DBD" w:rsidRDefault="002D72BF" w:rsidP="00396D7B">
            <w:pPr>
              <w:jc w:val="center"/>
              <w:rPr>
                <w:b/>
                <w:sz w:val="20"/>
              </w:rPr>
            </w:pPr>
            <w:r w:rsidRPr="002D7DBD">
              <w:rPr>
                <w:b/>
                <w:sz w:val="20"/>
              </w:rPr>
              <w:t>х</w:t>
            </w:r>
          </w:p>
        </w:tc>
        <w:tc>
          <w:tcPr>
            <w:tcW w:w="681" w:type="pct"/>
            <w:tcBorders>
              <w:top w:val="nil"/>
              <w:left w:val="nil"/>
              <w:bottom w:val="single" w:sz="4" w:space="0" w:color="auto"/>
              <w:right w:val="single" w:sz="4" w:space="0" w:color="auto"/>
            </w:tcBorders>
            <w:shd w:val="clear" w:color="auto" w:fill="auto"/>
            <w:vAlign w:val="center"/>
          </w:tcPr>
          <w:p w14:paraId="4E2B135E" w14:textId="77777777" w:rsidR="002D72BF" w:rsidRPr="002D7DBD" w:rsidRDefault="002D72BF" w:rsidP="00396D7B">
            <w:pPr>
              <w:jc w:val="center"/>
              <w:rPr>
                <w:b/>
                <w:sz w:val="20"/>
              </w:rPr>
            </w:pPr>
            <w:r w:rsidRPr="002D7DBD">
              <w:rPr>
                <w:b/>
                <w:sz w:val="20"/>
              </w:rPr>
              <w:t>х</w:t>
            </w:r>
          </w:p>
        </w:tc>
        <w:tc>
          <w:tcPr>
            <w:tcW w:w="558" w:type="pct"/>
            <w:tcBorders>
              <w:top w:val="nil"/>
              <w:left w:val="nil"/>
              <w:bottom w:val="single" w:sz="4" w:space="0" w:color="auto"/>
              <w:right w:val="single" w:sz="4" w:space="0" w:color="auto"/>
            </w:tcBorders>
            <w:shd w:val="clear" w:color="auto" w:fill="auto"/>
            <w:vAlign w:val="center"/>
          </w:tcPr>
          <w:p w14:paraId="6592CC32" w14:textId="77777777" w:rsidR="002D72BF" w:rsidRPr="002D7DBD" w:rsidRDefault="002D72BF" w:rsidP="00396D7B">
            <w:pPr>
              <w:jc w:val="center"/>
              <w:rPr>
                <w:b/>
                <w:sz w:val="20"/>
              </w:rPr>
            </w:pPr>
            <w:r w:rsidRPr="002D7DBD">
              <w:rPr>
                <w:b/>
                <w:sz w:val="20"/>
              </w:rPr>
              <w:t>х</w:t>
            </w:r>
          </w:p>
        </w:tc>
        <w:tc>
          <w:tcPr>
            <w:tcW w:w="629" w:type="pct"/>
            <w:tcBorders>
              <w:top w:val="nil"/>
              <w:left w:val="nil"/>
              <w:bottom w:val="single" w:sz="4" w:space="0" w:color="auto"/>
              <w:right w:val="single" w:sz="4" w:space="0" w:color="auto"/>
            </w:tcBorders>
            <w:shd w:val="clear" w:color="auto" w:fill="auto"/>
            <w:vAlign w:val="center"/>
          </w:tcPr>
          <w:p w14:paraId="4BB08C34" w14:textId="77777777" w:rsidR="002D72BF" w:rsidRPr="002D7DBD" w:rsidRDefault="002D72BF" w:rsidP="00396D7B">
            <w:pPr>
              <w:jc w:val="center"/>
              <w:rPr>
                <w:b/>
                <w:sz w:val="20"/>
              </w:rPr>
            </w:pPr>
            <w:r w:rsidRPr="002D7DBD">
              <w:rPr>
                <w:b/>
                <w:sz w:val="20"/>
              </w:rPr>
              <w:t>х</w:t>
            </w:r>
          </w:p>
        </w:tc>
        <w:tc>
          <w:tcPr>
            <w:tcW w:w="483" w:type="pct"/>
            <w:tcBorders>
              <w:top w:val="nil"/>
              <w:left w:val="nil"/>
              <w:bottom w:val="single" w:sz="4" w:space="0" w:color="auto"/>
              <w:right w:val="single" w:sz="4" w:space="0" w:color="auto"/>
            </w:tcBorders>
            <w:shd w:val="clear" w:color="auto" w:fill="auto"/>
            <w:vAlign w:val="center"/>
          </w:tcPr>
          <w:p w14:paraId="4EFF9243" w14:textId="77777777" w:rsidR="002D72BF" w:rsidRPr="00CF67E1" w:rsidRDefault="002D72BF" w:rsidP="00396D7B">
            <w:pPr>
              <w:jc w:val="center"/>
              <w:rPr>
                <w:b/>
                <w:sz w:val="20"/>
              </w:rPr>
            </w:pPr>
            <w:r>
              <w:rPr>
                <w:b/>
                <w:sz w:val="20"/>
              </w:rPr>
              <w:t>26,2</w:t>
            </w:r>
          </w:p>
        </w:tc>
        <w:tc>
          <w:tcPr>
            <w:tcW w:w="628" w:type="pct"/>
            <w:tcBorders>
              <w:top w:val="nil"/>
              <w:left w:val="nil"/>
              <w:bottom w:val="single" w:sz="4" w:space="0" w:color="auto"/>
              <w:right w:val="single" w:sz="4" w:space="0" w:color="auto"/>
            </w:tcBorders>
            <w:shd w:val="clear" w:color="auto" w:fill="auto"/>
            <w:vAlign w:val="center"/>
          </w:tcPr>
          <w:p w14:paraId="3D9AF958" w14:textId="77777777" w:rsidR="002D72BF" w:rsidRPr="00CF67E1" w:rsidRDefault="002D72BF" w:rsidP="00396D7B">
            <w:pPr>
              <w:jc w:val="center"/>
              <w:rPr>
                <w:b/>
                <w:sz w:val="20"/>
              </w:rPr>
            </w:pPr>
            <w:r>
              <w:rPr>
                <w:b/>
                <w:sz w:val="20"/>
              </w:rPr>
              <w:t>24,0</w:t>
            </w:r>
          </w:p>
        </w:tc>
      </w:tr>
    </w:tbl>
    <w:p w14:paraId="5F9F26B3" w14:textId="77777777" w:rsidR="002D72BF" w:rsidRDefault="002D72BF" w:rsidP="002D72BF">
      <w:pPr>
        <w:pStyle w:val="31"/>
        <w:widowControl w:val="0"/>
        <w:spacing w:after="0" w:line="360" w:lineRule="auto"/>
        <w:ind w:left="0" w:firstLine="851"/>
        <w:jc w:val="both"/>
        <w:rPr>
          <w:sz w:val="24"/>
          <w:szCs w:val="24"/>
        </w:rPr>
      </w:pPr>
    </w:p>
    <w:p w14:paraId="779C80DC" w14:textId="77777777" w:rsidR="002D72BF" w:rsidRPr="00C32086" w:rsidRDefault="002D72BF" w:rsidP="002D72BF">
      <w:pPr>
        <w:pStyle w:val="31"/>
        <w:widowControl w:val="0"/>
        <w:spacing w:after="0"/>
        <w:ind w:left="0" w:firstLine="851"/>
        <w:jc w:val="both"/>
        <w:rPr>
          <w:sz w:val="24"/>
          <w:szCs w:val="24"/>
        </w:rPr>
      </w:pPr>
      <w:r w:rsidRPr="00C32086">
        <w:rPr>
          <w:sz w:val="24"/>
          <w:szCs w:val="24"/>
        </w:rPr>
        <w:t xml:space="preserve">Таким образом, прогнозируемый объем сточных вод на расчетный срок составит </w:t>
      </w:r>
      <w:r>
        <w:rPr>
          <w:sz w:val="24"/>
          <w:szCs w:val="24"/>
        </w:rPr>
        <w:t>24</w:t>
      </w:r>
      <w:r w:rsidRPr="00C32086">
        <w:rPr>
          <w:sz w:val="24"/>
          <w:szCs w:val="24"/>
        </w:rPr>
        <w:t>м</w:t>
      </w:r>
      <w:r w:rsidRPr="00C32086">
        <w:rPr>
          <w:sz w:val="24"/>
          <w:szCs w:val="24"/>
          <w:vertAlign w:val="superscript"/>
        </w:rPr>
        <w:t>3</w:t>
      </w:r>
      <w:r w:rsidRPr="00C32086">
        <w:rPr>
          <w:sz w:val="24"/>
          <w:szCs w:val="24"/>
        </w:rPr>
        <w:t xml:space="preserve">/сутки (I </w:t>
      </w:r>
      <w:r>
        <w:rPr>
          <w:sz w:val="24"/>
          <w:szCs w:val="24"/>
        </w:rPr>
        <w:t>этап</w:t>
      </w:r>
      <w:r w:rsidRPr="00C32086">
        <w:rPr>
          <w:sz w:val="24"/>
          <w:szCs w:val="24"/>
        </w:rPr>
        <w:t xml:space="preserve"> </w:t>
      </w:r>
      <w:r>
        <w:rPr>
          <w:sz w:val="24"/>
          <w:szCs w:val="24"/>
        </w:rPr>
        <w:t>26,2</w:t>
      </w:r>
      <w:r w:rsidRPr="00C32086">
        <w:rPr>
          <w:sz w:val="24"/>
          <w:szCs w:val="24"/>
        </w:rPr>
        <w:t xml:space="preserve"> м</w:t>
      </w:r>
      <w:r w:rsidRPr="00C32086">
        <w:rPr>
          <w:sz w:val="24"/>
          <w:szCs w:val="24"/>
          <w:vertAlign w:val="superscript"/>
        </w:rPr>
        <w:t>3</w:t>
      </w:r>
      <w:r w:rsidRPr="00C32086">
        <w:rPr>
          <w:sz w:val="24"/>
          <w:szCs w:val="24"/>
        </w:rPr>
        <w:t>/сутки).</w:t>
      </w:r>
    </w:p>
    <w:p w14:paraId="4A085DF9" w14:textId="77777777" w:rsidR="002D72BF" w:rsidRPr="00282079" w:rsidRDefault="002D72BF" w:rsidP="002D72BF">
      <w:pPr>
        <w:jc w:val="both"/>
        <w:rPr>
          <w:b/>
          <w:bCs/>
          <w:color w:val="000000"/>
        </w:rPr>
      </w:pPr>
      <w:r w:rsidRPr="00282079">
        <w:t>В муниципальном образовании  «</w:t>
      </w:r>
      <w:r>
        <w:t xml:space="preserve">Краснознаменский </w:t>
      </w:r>
      <w:r w:rsidRPr="00282079">
        <w:t>сельсовет» централизованная система водоотведения отсутствует.</w:t>
      </w:r>
    </w:p>
    <w:p w14:paraId="3E0A0295" w14:textId="77777777" w:rsidR="002D72BF" w:rsidRPr="00263C96" w:rsidRDefault="002D72BF" w:rsidP="002D72BF">
      <w:pPr>
        <w:widowControl w:val="0"/>
        <w:ind w:left="1" w:right="30" w:firstLine="851"/>
        <w:jc w:val="both"/>
        <w:rPr>
          <w:b/>
          <w:bCs/>
          <w:sz w:val="28"/>
          <w:szCs w:val="28"/>
          <w:highlight w:val="yellow"/>
        </w:rPr>
      </w:pPr>
      <w:r w:rsidRPr="00282079">
        <w:rPr>
          <w:rFonts w:ascii="OWTCK+Times New Roman CYR" w:eastAsia="OWTCK+Times New Roman CYR" w:hAnsi="OWTCK+Times New Roman CYR" w:cs="OWTCK+Times New Roman CYR"/>
          <w:color w:val="000000"/>
        </w:rPr>
        <w:t>Пр</w:t>
      </w:r>
      <w:r w:rsidRPr="00282079">
        <w:rPr>
          <w:rFonts w:ascii="OWTCK+Times New Roman CYR" w:eastAsia="OWTCK+Times New Roman CYR" w:hAnsi="OWTCK+Times New Roman CYR" w:cs="OWTCK+Times New Roman CYR"/>
          <w:color w:val="000000"/>
          <w:w w:val="99"/>
        </w:rPr>
        <w:t>и</w:t>
      </w:r>
      <w:r w:rsidRPr="00282079">
        <w:rPr>
          <w:rFonts w:ascii="OWTCK+Times New Roman CYR" w:eastAsia="OWTCK+Times New Roman CYR" w:hAnsi="OWTCK+Times New Roman CYR" w:cs="OWTCK+Times New Roman CYR"/>
          <w:color w:val="000000"/>
          <w:spacing w:val="48"/>
        </w:rPr>
        <w:t xml:space="preserve"> </w:t>
      </w:r>
      <w:r w:rsidRPr="00282079">
        <w:rPr>
          <w:rFonts w:ascii="OWTCK+Times New Roman CYR" w:eastAsia="OWTCK+Times New Roman CYR" w:hAnsi="OWTCK+Times New Roman CYR" w:cs="OWTCK+Times New Roman CYR"/>
          <w:color w:val="000000"/>
          <w:spacing w:val="1"/>
          <w:w w:val="99"/>
        </w:rPr>
        <w:t>п</w:t>
      </w:r>
      <w:r w:rsidRPr="00282079">
        <w:rPr>
          <w:rFonts w:ascii="OWTCK+Times New Roman CYR" w:eastAsia="OWTCK+Times New Roman CYR" w:hAnsi="OWTCK+Times New Roman CYR" w:cs="OWTCK+Times New Roman CYR"/>
          <w:color w:val="000000"/>
        </w:rPr>
        <w:t>роект</w:t>
      </w:r>
      <w:r w:rsidRPr="00282079">
        <w:rPr>
          <w:rFonts w:ascii="OWTCK+Times New Roman CYR" w:eastAsia="OWTCK+Times New Roman CYR" w:hAnsi="OWTCK+Times New Roman CYR" w:cs="OWTCK+Times New Roman CYR"/>
          <w:color w:val="000000"/>
          <w:spacing w:val="1"/>
          <w:w w:val="99"/>
        </w:rPr>
        <w:t>и</w:t>
      </w:r>
      <w:r w:rsidRPr="00282079">
        <w:rPr>
          <w:rFonts w:ascii="OWTCK+Times New Roman CYR" w:eastAsia="OWTCK+Times New Roman CYR" w:hAnsi="OWTCK+Times New Roman CYR" w:cs="OWTCK+Times New Roman CYR"/>
          <w:color w:val="000000"/>
        </w:rPr>
        <w:t>рова</w:t>
      </w:r>
      <w:r w:rsidRPr="00282079">
        <w:rPr>
          <w:rFonts w:ascii="OWTCK+Times New Roman CYR" w:eastAsia="OWTCK+Times New Roman CYR" w:hAnsi="OWTCK+Times New Roman CYR" w:cs="OWTCK+Times New Roman CYR"/>
          <w:color w:val="000000"/>
          <w:w w:val="99"/>
        </w:rPr>
        <w:t>нии</w:t>
      </w:r>
      <w:r w:rsidRPr="00282079">
        <w:rPr>
          <w:rFonts w:ascii="OWTCK+Times New Roman CYR" w:eastAsia="OWTCK+Times New Roman CYR" w:hAnsi="OWTCK+Times New Roman CYR" w:cs="OWTCK+Times New Roman CYR"/>
          <w:color w:val="000000"/>
          <w:spacing w:val="48"/>
        </w:rPr>
        <w:t xml:space="preserve"> </w:t>
      </w:r>
      <w:r w:rsidRPr="00282079">
        <w:rPr>
          <w:rFonts w:ascii="OWTCK+Times New Roman CYR" w:eastAsia="OWTCK+Times New Roman CYR" w:hAnsi="OWTCK+Times New Roman CYR" w:cs="OWTCK+Times New Roman CYR"/>
          <w:color w:val="000000"/>
        </w:rPr>
        <w:t>с</w:t>
      </w:r>
      <w:r w:rsidRPr="00282079">
        <w:rPr>
          <w:rFonts w:ascii="OWTCK+Times New Roman CYR" w:eastAsia="OWTCK+Times New Roman CYR" w:hAnsi="OWTCK+Times New Roman CYR" w:cs="OWTCK+Times New Roman CYR"/>
          <w:color w:val="000000"/>
          <w:w w:val="99"/>
        </w:rPr>
        <w:t>и</w:t>
      </w:r>
      <w:r w:rsidRPr="00282079">
        <w:rPr>
          <w:rFonts w:ascii="OWTCK+Times New Roman CYR" w:eastAsia="OWTCK+Times New Roman CYR" w:hAnsi="OWTCK+Times New Roman CYR" w:cs="OWTCK+Times New Roman CYR"/>
          <w:color w:val="000000"/>
        </w:rPr>
        <w:t>с</w:t>
      </w:r>
      <w:r w:rsidRPr="00282079">
        <w:rPr>
          <w:rFonts w:ascii="OWTCK+Times New Roman CYR" w:eastAsia="OWTCK+Times New Roman CYR" w:hAnsi="OWTCK+Times New Roman CYR" w:cs="OWTCK+Times New Roman CYR"/>
          <w:color w:val="000000"/>
          <w:w w:val="99"/>
        </w:rPr>
        <w:t>т</w:t>
      </w:r>
      <w:r w:rsidRPr="00282079">
        <w:rPr>
          <w:rFonts w:ascii="OWTCK+Times New Roman CYR" w:eastAsia="OWTCK+Times New Roman CYR" w:hAnsi="OWTCK+Times New Roman CYR" w:cs="OWTCK+Times New Roman CYR"/>
          <w:color w:val="000000"/>
        </w:rPr>
        <w:t>ем</w:t>
      </w:r>
      <w:r w:rsidRPr="00282079">
        <w:rPr>
          <w:rFonts w:ascii="OWTCK+Times New Roman CYR" w:eastAsia="OWTCK+Times New Roman CYR" w:hAnsi="OWTCK+Times New Roman CYR" w:cs="OWTCK+Times New Roman CYR"/>
          <w:color w:val="000000"/>
          <w:spacing w:val="46"/>
        </w:rPr>
        <w:t xml:space="preserve"> </w:t>
      </w:r>
      <w:r w:rsidRPr="00282079">
        <w:rPr>
          <w:rFonts w:ascii="OWTCK+Times New Roman CYR" w:eastAsia="OWTCK+Times New Roman CYR" w:hAnsi="OWTCK+Times New Roman CYR" w:cs="OWTCK+Times New Roman CYR"/>
          <w:color w:val="000000"/>
          <w:spacing w:val="1"/>
        </w:rPr>
        <w:t>к</w:t>
      </w:r>
      <w:r w:rsidRPr="00282079">
        <w:rPr>
          <w:rFonts w:ascii="OWTCK+Times New Roman CYR" w:eastAsia="OWTCK+Times New Roman CYR" w:hAnsi="OWTCK+Times New Roman CYR" w:cs="OWTCK+Times New Roman CYR"/>
          <w:color w:val="000000"/>
        </w:rPr>
        <w:t>анал</w:t>
      </w:r>
      <w:r w:rsidRPr="00282079">
        <w:rPr>
          <w:rFonts w:ascii="OWTCK+Times New Roman CYR" w:eastAsia="OWTCK+Times New Roman CYR" w:hAnsi="OWTCK+Times New Roman CYR" w:cs="OWTCK+Times New Roman CYR"/>
          <w:color w:val="000000"/>
          <w:spacing w:val="1"/>
        </w:rPr>
        <w:t>и</w:t>
      </w:r>
      <w:r w:rsidRPr="00282079">
        <w:rPr>
          <w:rFonts w:ascii="OWTCK+Times New Roman CYR" w:eastAsia="OWTCK+Times New Roman CYR" w:hAnsi="OWTCK+Times New Roman CYR" w:cs="OWTCK+Times New Roman CYR"/>
          <w:color w:val="000000"/>
          <w:spacing w:val="1"/>
          <w:w w:val="99"/>
        </w:rPr>
        <w:t>з</w:t>
      </w:r>
      <w:r w:rsidRPr="00282079">
        <w:rPr>
          <w:rFonts w:ascii="OWTCK+Times New Roman CYR" w:eastAsia="OWTCK+Times New Roman CYR" w:hAnsi="OWTCK+Times New Roman CYR" w:cs="OWTCK+Times New Roman CYR"/>
          <w:color w:val="000000"/>
        </w:rPr>
        <w:t>ации</w:t>
      </w:r>
      <w:r w:rsidRPr="00282079">
        <w:rPr>
          <w:rFonts w:ascii="OWTCK+Times New Roman CYR" w:eastAsia="OWTCK+Times New Roman CYR" w:hAnsi="OWTCK+Times New Roman CYR" w:cs="OWTCK+Times New Roman CYR"/>
          <w:color w:val="000000"/>
          <w:spacing w:val="48"/>
        </w:rPr>
        <w:t xml:space="preserve"> </w:t>
      </w:r>
      <w:r w:rsidRPr="00282079">
        <w:rPr>
          <w:rFonts w:ascii="OWTCK+Times New Roman CYR" w:eastAsia="OWTCK+Times New Roman CYR" w:hAnsi="OWTCK+Times New Roman CYR" w:cs="OWTCK+Times New Roman CYR"/>
          <w:color w:val="000000"/>
          <w:spacing w:val="1"/>
        </w:rPr>
        <w:t>н</w:t>
      </w:r>
      <w:r w:rsidRPr="00282079">
        <w:rPr>
          <w:rFonts w:ascii="OWTCK+Times New Roman CYR" w:eastAsia="OWTCK+Times New Roman CYR" w:hAnsi="OWTCK+Times New Roman CYR" w:cs="OWTCK+Times New Roman CYR"/>
          <w:color w:val="000000"/>
        </w:rPr>
        <w:t>а</w:t>
      </w:r>
      <w:r w:rsidRPr="00282079">
        <w:rPr>
          <w:rFonts w:ascii="OWTCK+Times New Roman CYR" w:eastAsia="OWTCK+Times New Roman CYR" w:hAnsi="OWTCK+Times New Roman CYR" w:cs="OWTCK+Times New Roman CYR"/>
          <w:color w:val="000000"/>
          <w:spacing w:val="-1"/>
        </w:rPr>
        <w:t>се</w:t>
      </w:r>
      <w:r w:rsidRPr="00282079">
        <w:rPr>
          <w:rFonts w:ascii="OWTCK+Times New Roman CYR" w:eastAsia="OWTCK+Times New Roman CYR" w:hAnsi="OWTCK+Times New Roman CYR" w:cs="OWTCK+Times New Roman CYR"/>
          <w:color w:val="000000"/>
        </w:rPr>
        <w:t>лен</w:t>
      </w:r>
      <w:r w:rsidRPr="00282079">
        <w:rPr>
          <w:rFonts w:ascii="OWTCK+Times New Roman CYR" w:eastAsia="OWTCK+Times New Roman CYR" w:hAnsi="OWTCK+Times New Roman CYR" w:cs="OWTCK+Times New Roman CYR"/>
          <w:color w:val="000000"/>
          <w:spacing w:val="1"/>
        </w:rPr>
        <w:t>н</w:t>
      </w:r>
      <w:r w:rsidRPr="00282079">
        <w:rPr>
          <w:rFonts w:ascii="OWTCK+Times New Roman CYR" w:eastAsia="OWTCK+Times New Roman CYR" w:hAnsi="OWTCK+Times New Roman CYR" w:cs="OWTCK+Times New Roman CYR"/>
          <w:color w:val="000000"/>
        </w:rPr>
        <w:t>ых</w:t>
      </w:r>
      <w:r w:rsidRPr="00282079">
        <w:rPr>
          <w:rFonts w:ascii="OWTCK+Times New Roman CYR" w:eastAsia="OWTCK+Times New Roman CYR" w:hAnsi="OWTCK+Times New Roman CYR" w:cs="OWTCK+Times New Roman CYR"/>
          <w:color w:val="000000"/>
          <w:spacing w:val="50"/>
        </w:rPr>
        <w:t xml:space="preserve"> </w:t>
      </w:r>
      <w:r w:rsidRPr="00282079">
        <w:rPr>
          <w:rFonts w:ascii="OWTCK+Times New Roman CYR" w:eastAsia="OWTCK+Times New Roman CYR" w:hAnsi="OWTCK+Times New Roman CYR" w:cs="OWTCK+Times New Roman CYR"/>
          <w:color w:val="000000"/>
          <w:spacing w:val="3"/>
        </w:rPr>
        <w:t>п</w:t>
      </w:r>
      <w:r w:rsidRPr="00282079">
        <w:rPr>
          <w:rFonts w:ascii="OWTCK+Times New Roman CYR" w:eastAsia="OWTCK+Times New Roman CYR" w:hAnsi="OWTCK+Times New Roman CYR" w:cs="OWTCK+Times New Roman CYR"/>
          <w:color w:val="000000"/>
          <w:spacing w:val="-5"/>
        </w:rPr>
        <w:t>у</w:t>
      </w:r>
      <w:r w:rsidRPr="00282079">
        <w:rPr>
          <w:rFonts w:ascii="OWTCK+Times New Roman CYR" w:eastAsia="OWTCK+Times New Roman CYR" w:hAnsi="OWTCK+Times New Roman CYR" w:cs="OWTCK+Times New Roman CYR"/>
          <w:color w:val="000000"/>
        </w:rPr>
        <w:t>нк</w:t>
      </w:r>
      <w:r w:rsidRPr="00282079">
        <w:rPr>
          <w:rFonts w:ascii="OWTCK+Times New Roman CYR" w:eastAsia="OWTCK+Times New Roman CYR" w:hAnsi="OWTCK+Times New Roman CYR" w:cs="OWTCK+Times New Roman CYR"/>
          <w:color w:val="000000"/>
          <w:w w:val="99"/>
        </w:rPr>
        <w:t>т</w:t>
      </w:r>
      <w:r w:rsidRPr="00282079">
        <w:rPr>
          <w:rFonts w:ascii="OWTCK+Times New Roman CYR" w:eastAsia="OWTCK+Times New Roman CYR" w:hAnsi="OWTCK+Times New Roman CYR" w:cs="OWTCK+Times New Roman CYR"/>
          <w:color w:val="000000"/>
        </w:rPr>
        <w:t>ов</w:t>
      </w:r>
      <w:r w:rsidRPr="00282079">
        <w:rPr>
          <w:rFonts w:ascii="OWTCK+Times New Roman CYR" w:eastAsia="OWTCK+Times New Roman CYR" w:hAnsi="OWTCK+Times New Roman CYR" w:cs="OWTCK+Times New Roman CYR"/>
          <w:color w:val="000000"/>
          <w:spacing w:val="47"/>
        </w:rPr>
        <w:t xml:space="preserve"> </w:t>
      </w:r>
      <w:r w:rsidRPr="00282079">
        <w:rPr>
          <w:rFonts w:ascii="OWTCK+Times New Roman CYR" w:eastAsia="OWTCK+Times New Roman CYR" w:hAnsi="OWTCK+Times New Roman CYR" w:cs="OWTCK+Times New Roman CYR"/>
          <w:color w:val="000000"/>
          <w:spacing w:val="4"/>
        </w:rPr>
        <w:t>м</w:t>
      </w:r>
      <w:r w:rsidRPr="00282079">
        <w:rPr>
          <w:rFonts w:ascii="OWTCK+Times New Roman CYR" w:eastAsia="OWTCK+Times New Roman CYR" w:hAnsi="OWTCK+Times New Roman CYR" w:cs="OWTCK+Times New Roman CYR"/>
          <w:color w:val="000000"/>
          <w:spacing w:val="-6"/>
        </w:rPr>
        <w:t>у</w:t>
      </w:r>
      <w:r w:rsidRPr="00282079">
        <w:rPr>
          <w:rFonts w:ascii="OWTCK+Times New Roman CYR" w:eastAsia="OWTCK+Times New Roman CYR" w:hAnsi="OWTCK+Times New Roman CYR" w:cs="OWTCK+Times New Roman CYR"/>
          <w:color w:val="000000"/>
        </w:rPr>
        <w:t>н</w:t>
      </w:r>
      <w:r w:rsidRPr="00282079">
        <w:rPr>
          <w:rFonts w:ascii="OWTCK+Times New Roman CYR" w:eastAsia="OWTCK+Times New Roman CYR" w:hAnsi="OWTCK+Times New Roman CYR" w:cs="OWTCK+Times New Roman CYR"/>
          <w:color w:val="000000"/>
          <w:spacing w:val="4"/>
        </w:rPr>
        <w:t>и</w:t>
      </w:r>
      <w:r w:rsidRPr="00282079">
        <w:rPr>
          <w:rFonts w:ascii="OWTCK+Times New Roman CYR" w:eastAsia="OWTCK+Times New Roman CYR" w:hAnsi="OWTCK+Times New Roman CYR" w:cs="OWTCK+Times New Roman CYR"/>
          <w:color w:val="000000"/>
          <w:spacing w:val="1"/>
        </w:rPr>
        <w:t>ци</w:t>
      </w:r>
      <w:r w:rsidRPr="00282079">
        <w:rPr>
          <w:rFonts w:ascii="OWTCK+Times New Roman CYR" w:eastAsia="OWTCK+Times New Roman CYR" w:hAnsi="OWTCK+Times New Roman CYR" w:cs="OWTCK+Times New Roman CYR"/>
          <w:color w:val="000000"/>
        </w:rPr>
        <w:t>па</w:t>
      </w:r>
      <w:r w:rsidRPr="00282079">
        <w:rPr>
          <w:rFonts w:ascii="OWTCK+Times New Roman CYR" w:eastAsia="OWTCK+Times New Roman CYR" w:hAnsi="OWTCK+Times New Roman CYR" w:cs="OWTCK+Times New Roman CYR"/>
          <w:color w:val="000000"/>
          <w:spacing w:val="-1"/>
          <w:w w:val="99"/>
        </w:rPr>
        <w:t>л</w:t>
      </w:r>
      <w:r w:rsidRPr="00282079">
        <w:rPr>
          <w:rFonts w:ascii="OWTCK+Times New Roman CYR" w:eastAsia="OWTCK+Times New Roman CYR" w:hAnsi="OWTCK+Times New Roman CYR" w:cs="OWTCK+Times New Roman CYR"/>
          <w:color w:val="000000"/>
          <w:w w:val="99"/>
        </w:rPr>
        <w:t>ьн</w:t>
      </w:r>
      <w:r w:rsidRPr="00282079">
        <w:rPr>
          <w:rFonts w:ascii="OWTCK+Times New Roman CYR" w:eastAsia="OWTCK+Times New Roman CYR" w:hAnsi="OWTCK+Times New Roman CYR" w:cs="OWTCK+Times New Roman CYR"/>
          <w:color w:val="000000"/>
        </w:rPr>
        <w:t>о</w:t>
      </w:r>
      <w:r w:rsidRPr="00282079">
        <w:rPr>
          <w:rFonts w:ascii="OWTCK+Times New Roman CYR" w:eastAsia="OWTCK+Times New Roman CYR" w:hAnsi="OWTCK+Times New Roman CYR" w:cs="OWTCK+Times New Roman CYR"/>
          <w:color w:val="000000"/>
          <w:spacing w:val="-1"/>
          <w:w w:val="99"/>
        </w:rPr>
        <w:t>г</w:t>
      </w:r>
      <w:r w:rsidRPr="00282079">
        <w:rPr>
          <w:rFonts w:ascii="OWTCK+Times New Roman CYR" w:eastAsia="OWTCK+Times New Roman CYR" w:hAnsi="OWTCK+Times New Roman CYR" w:cs="OWTCK+Times New Roman CYR"/>
          <w:color w:val="000000"/>
        </w:rPr>
        <w:t>о обра</w:t>
      </w:r>
      <w:r w:rsidRPr="00282079">
        <w:rPr>
          <w:rFonts w:ascii="OWTCK+Times New Roman CYR" w:eastAsia="OWTCK+Times New Roman CYR" w:hAnsi="OWTCK+Times New Roman CYR" w:cs="OWTCK+Times New Roman CYR"/>
          <w:color w:val="000000"/>
          <w:w w:val="99"/>
        </w:rPr>
        <w:t>з</w:t>
      </w:r>
      <w:r w:rsidRPr="00282079">
        <w:rPr>
          <w:rFonts w:ascii="OWTCK+Times New Roman CYR" w:eastAsia="OWTCK+Times New Roman CYR" w:hAnsi="OWTCK+Times New Roman CYR" w:cs="OWTCK+Times New Roman CYR"/>
          <w:color w:val="000000"/>
        </w:rPr>
        <w:t>ова</w:t>
      </w:r>
      <w:r w:rsidRPr="00282079">
        <w:rPr>
          <w:rFonts w:ascii="OWTCK+Times New Roman CYR" w:eastAsia="OWTCK+Times New Roman CYR" w:hAnsi="OWTCK+Times New Roman CYR" w:cs="OWTCK+Times New Roman CYR"/>
          <w:color w:val="000000"/>
          <w:w w:val="99"/>
        </w:rPr>
        <w:t>н</w:t>
      </w:r>
      <w:r w:rsidRPr="00282079">
        <w:rPr>
          <w:rFonts w:ascii="OWTCK+Times New Roman CYR" w:eastAsia="OWTCK+Times New Roman CYR" w:hAnsi="OWTCK+Times New Roman CYR" w:cs="OWTCK+Times New Roman CYR"/>
          <w:color w:val="000000"/>
          <w:spacing w:val="1"/>
          <w:w w:val="99"/>
        </w:rPr>
        <w:t>и</w:t>
      </w:r>
      <w:r w:rsidRPr="00282079">
        <w:rPr>
          <w:rFonts w:ascii="OWTCK+Times New Roman CYR" w:eastAsia="OWTCK+Times New Roman CYR" w:hAnsi="OWTCK+Times New Roman CYR" w:cs="OWTCK+Times New Roman CYR"/>
          <w:color w:val="000000"/>
        </w:rPr>
        <w:t>я</w:t>
      </w:r>
      <w:r w:rsidRPr="00282079">
        <w:rPr>
          <w:rFonts w:ascii="OWTCK+Times New Roman CYR" w:eastAsia="OWTCK+Times New Roman CYR" w:hAnsi="OWTCK+Times New Roman CYR" w:cs="OWTCK+Times New Roman CYR"/>
          <w:color w:val="000000"/>
          <w:spacing w:val="7"/>
        </w:rPr>
        <w:t xml:space="preserve"> </w:t>
      </w:r>
      <w:r w:rsidRPr="00282079">
        <w:rPr>
          <w:rFonts w:ascii="OWTCK+Times New Roman CYR" w:eastAsia="OWTCK+Times New Roman CYR" w:hAnsi="OWTCK+Times New Roman CYR" w:cs="OWTCK+Times New Roman CYR"/>
          <w:color w:val="000000"/>
        </w:rPr>
        <w:t>ра</w:t>
      </w:r>
      <w:r w:rsidRPr="00282079">
        <w:rPr>
          <w:rFonts w:ascii="OWTCK+Times New Roman CYR" w:eastAsia="OWTCK+Times New Roman CYR" w:hAnsi="OWTCK+Times New Roman CYR" w:cs="OWTCK+Times New Roman CYR"/>
          <w:color w:val="000000"/>
          <w:spacing w:val="-1"/>
        </w:rPr>
        <w:t>с</w:t>
      </w:r>
      <w:r w:rsidRPr="00282079">
        <w:rPr>
          <w:rFonts w:ascii="OWTCK+Times New Roman CYR" w:eastAsia="OWTCK+Times New Roman CYR" w:hAnsi="OWTCK+Times New Roman CYR" w:cs="OWTCK+Times New Roman CYR"/>
          <w:color w:val="000000"/>
        </w:rPr>
        <w:t>ч</w:t>
      </w:r>
      <w:r w:rsidRPr="00282079">
        <w:rPr>
          <w:rFonts w:ascii="OWTCK+Times New Roman CYR" w:eastAsia="OWTCK+Times New Roman CYR" w:hAnsi="OWTCK+Times New Roman CYR" w:cs="OWTCK+Times New Roman CYR"/>
          <w:color w:val="000000"/>
          <w:spacing w:val="-1"/>
        </w:rPr>
        <w:t>е</w:t>
      </w:r>
      <w:r w:rsidRPr="00282079">
        <w:rPr>
          <w:rFonts w:ascii="OWTCK+Times New Roman CYR" w:eastAsia="OWTCK+Times New Roman CYR" w:hAnsi="OWTCK+Times New Roman CYR" w:cs="OWTCK+Times New Roman CYR"/>
          <w:color w:val="000000"/>
        </w:rPr>
        <w:t>т</w:t>
      </w:r>
      <w:r w:rsidRPr="00282079">
        <w:rPr>
          <w:rFonts w:ascii="OWTCK+Times New Roman CYR" w:eastAsia="OWTCK+Times New Roman CYR" w:hAnsi="OWTCK+Times New Roman CYR" w:cs="OWTCK+Times New Roman CYR"/>
          <w:color w:val="000000"/>
          <w:spacing w:val="1"/>
          <w:w w:val="99"/>
        </w:rPr>
        <w:t>н</w:t>
      </w:r>
      <w:r w:rsidRPr="00282079">
        <w:rPr>
          <w:rFonts w:ascii="OWTCK+Times New Roman CYR" w:eastAsia="OWTCK+Times New Roman CYR" w:hAnsi="OWTCK+Times New Roman CYR" w:cs="OWTCK+Times New Roman CYR"/>
          <w:color w:val="000000"/>
        </w:rPr>
        <w:t>ое</w:t>
      </w:r>
      <w:r w:rsidRPr="00282079">
        <w:rPr>
          <w:rFonts w:ascii="OWTCK+Times New Roman CYR" w:eastAsia="OWTCK+Times New Roman CYR" w:hAnsi="OWTCK+Times New Roman CYR" w:cs="OWTCK+Times New Roman CYR"/>
          <w:color w:val="000000"/>
          <w:spacing w:val="6"/>
        </w:rPr>
        <w:t xml:space="preserve"> </w:t>
      </w:r>
      <w:r w:rsidRPr="00282079">
        <w:rPr>
          <w:rFonts w:ascii="OWTCK+Times New Roman CYR" w:eastAsia="OWTCK+Times New Roman CYR" w:hAnsi="OWTCK+Times New Roman CYR" w:cs="OWTCK+Times New Roman CYR"/>
          <w:color w:val="000000"/>
          <w:spacing w:val="-4"/>
        </w:rPr>
        <w:t>у</w:t>
      </w:r>
      <w:r w:rsidRPr="00282079">
        <w:rPr>
          <w:rFonts w:ascii="OWTCK+Times New Roman CYR" w:eastAsia="OWTCK+Times New Roman CYR" w:hAnsi="OWTCK+Times New Roman CYR" w:cs="OWTCK+Times New Roman CYR"/>
          <w:color w:val="000000"/>
          <w:spacing w:val="2"/>
        </w:rPr>
        <w:t>д</w:t>
      </w:r>
      <w:r w:rsidRPr="00282079">
        <w:rPr>
          <w:rFonts w:ascii="OWTCK+Times New Roman CYR" w:eastAsia="OWTCK+Times New Roman CYR" w:hAnsi="OWTCK+Times New Roman CYR" w:cs="OWTCK+Times New Roman CYR"/>
          <w:color w:val="000000"/>
        </w:rPr>
        <w:t>ель</w:t>
      </w:r>
      <w:r w:rsidRPr="00282079">
        <w:rPr>
          <w:rFonts w:ascii="OWTCK+Times New Roman CYR" w:eastAsia="OWTCK+Times New Roman CYR" w:hAnsi="OWTCK+Times New Roman CYR" w:cs="OWTCK+Times New Roman CYR"/>
          <w:color w:val="000000"/>
          <w:spacing w:val="1"/>
          <w:w w:val="99"/>
        </w:rPr>
        <w:t>н</w:t>
      </w:r>
      <w:r w:rsidRPr="00282079">
        <w:rPr>
          <w:rFonts w:ascii="OWTCK+Times New Roman CYR" w:eastAsia="OWTCK+Times New Roman CYR" w:hAnsi="OWTCK+Times New Roman CYR" w:cs="OWTCK+Times New Roman CYR"/>
          <w:color w:val="000000"/>
        </w:rPr>
        <w:t>ое</w:t>
      </w:r>
      <w:r w:rsidRPr="00282079">
        <w:rPr>
          <w:rFonts w:ascii="OWTCK+Times New Roman CYR" w:eastAsia="OWTCK+Times New Roman CYR" w:hAnsi="OWTCK+Times New Roman CYR" w:cs="OWTCK+Times New Roman CYR"/>
          <w:color w:val="000000"/>
          <w:spacing w:val="6"/>
        </w:rPr>
        <w:t xml:space="preserve"> </w:t>
      </w:r>
      <w:r w:rsidRPr="00282079">
        <w:rPr>
          <w:rFonts w:ascii="OWTCK+Times New Roman CYR" w:eastAsia="OWTCK+Times New Roman CYR" w:hAnsi="OWTCK+Times New Roman CYR" w:cs="OWTCK+Times New Roman CYR"/>
          <w:color w:val="000000"/>
        </w:rPr>
        <w:t>средн</w:t>
      </w:r>
      <w:r w:rsidRPr="00282079">
        <w:rPr>
          <w:rFonts w:ascii="OWTCK+Times New Roman CYR" w:eastAsia="OWTCK+Times New Roman CYR" w:hAnsi="OWTCK+Times New Roman CYR" w:cs="OWTCK+Times New Roman CYR"/>
          <w:color w:val="000000"/>
          <w:spacing w:val="2"/>
        </w:rPr>
        <w:t>е</w:t>
      </w:r>
      <w:r w:rsidRPr="00282079">
        <w:rPr>
          <w:rFonts w:ascii="OWTCK+Times New Roman CYR" w:eastAsia="OWTCK+Times New Roman CYR" w:hAnsi="OWTCK+Times New Roman CYR" w:cs="OWTCK+Times New Roman CYR"/>
          <w:color w:val="000000"/>
          <w:spacing w:val="4"/>
        </w:rPr>
        <w:t>с</w:t>
      </w:r>
      <w:r w:rsidRPr="00282079">
        <w:rPr>
          <w:rFonts w:ascii="OWTCK+Times New Roman CYR" w:eastAsia="OWTCK+Times New Roman CYR" w:hAnsi="OWTCK+Times New Roman CYR" w:cs="OWTCK+Times New Roman CYR"/>
          <w:color w:val="000000"/>
          <w:spacing w:val="-6"/>
        </w:rPr>
        <w:t>у</w:t>
      </w:r>
      <w:r w:rsidRPr="00282079">
        <w:rPr>
          <w:rFonts w:ascii="OWTCK+Times New Roman CYR" w:eastAsia="OWTCK+Times New Roman CYR" w:hAnsi="OWTCK+Times New Roman CYR" w:cs="OWTCK+Times New Roman CYR"/>
          <w:color w:val="000000"/>
          <w:w w:val="99"/>
        </w:rPr>
        <w:t>т</w:t>
      </w:r>
      <w:r w:rsidRPr="00282079">
        <w:rPr>
          <w:rFonts w:ascii="OWTCK+Times New Roman CYR" w:eastAsia="OWTCK+Times New Roman CYR" w:hAnsi="OWTCK+Times New Roman CYR" w:cs="OWTCK+Times New Roman CYR"/>
          <w:color w:val="000000"/>
          <w:spacing w:val="1"/>
        </w:rPr>
        <w:t>о</w:t>
      </w:r>
      <w:r w:rsidRPr="00282079">
        <w:rPr>
          <w:rFonts w:ascii="OWTCK+Times New Roman CYR" w:eastAsia="OWTCK+Times New Roman CYR" w:hAnsi="OWTCK+Times New Roman CYR" w:cs="OWTCK+Times New Roman CYR"/>
          <w:color w:val="000000"/>
        </w:rPr>
        <w:t>ч</w:t>
      </w:r>
      <w:r w:rsidRPr="00282079">
        <w:rPr>
          <w:rFonts w:ascii="OWTCK+Times New Roman CYR" w:eastAsia="OWTCK+Times New Roman CYR" w:hAnsi="OWTCK+Times New Roman CYR" w:cs="OWTCK+Times New Roman CYR"/>
          <w:color w:val="000000"/>
          <w:spacing w:val="1"/>
        </w:rPr>
        <w:t>н</w:t>
      </w:r>
      <w:r w:rsidRPr="00282079">
        <w:rPr>
          <w:rFonts w:ascii="OWTCK+Times New Roman CYR" w:eastAsia="OWTCK+Times New Roman CYR" w:hAnsi="OWTCK+Times New Roman CYR" w:cs="OWTCK+Times New Roman CYR"/>
          <w:color w:val="000000"/>
        </w:rPr>
        <w:t>ое</w:t>
      </w:r>
      <w:r w:rsidRPr="00282079">
        <w:rPr>
          <w:rFonts w:ascii="OWTCK+Times New Roman CYR" w:eastAsia="OWTCK+Times New Roman CYR" w:hAnsi="OWTCK+Times New Roman CYR" w:cs="OWTCK+Times New Roman CYR"/>
          <w:color w:val="000000"/>
          <w:spacing w:val="6"/>
        </w:rPr>
        <w:t xml:space="preserve"> </w:t>
      </w:r>
      <w:r w:rsidRPr="00282079">
        <w:rPr>
          <w:rFonts w:ascii="OWTCK+Times New Roman CYR" w:eastAsia="OWTCK+Times New Roman CYR" w:hAnsi="OWTCK+Times New Roman CYR" w:cs="OWTCK+Times New Roman CYR"/>
          <w:color w:val="000000"/>
        </w:rPr>
        <w:t>(</w:t>
      </w:r>
      <w:r w:rsidRPr="00282079">
        <w:rPr>
          <w:rFonts w:ascii="OWTCK+Times New Roman CYR" w:eastAsia="OWTCK+Times New Roman CYR" w:hAnsi="OWTCK+Times New Roman CYR" w:cs="OWTCK+Times New Roman CYR"/>
          <w:color w:val="000000"/>
          <w:w w:val="99"/>
        </w:rPr>
        <w:t>з</w:t>
      </w:r>
      <w:r w:rsidRPr="00282079">
        <w:rPr>
          <w:rFonts w:ascii="OWTCK+Times New Roman CYR" w:eastAsia="OWTCK+Times New Roman CYR" w:hAnsi="OWTCK+Times New Roman CYR" w:cs="OWTCK+Times New Roman CYR"/>
          <w:color w:val="000000"/>
        </w:rPr>
        <w:t>а</w:t>
      </w:r>
      <w:r w:rsidRPr="00282079">
        <w:rPr>
          <w:rFonts w:ascii="OWTCK+Times New Roman CYR" w:eastAsia="OWTCK+Times New Roman CYR" w:hAnsi="OWTCK+Times New Roman CYR" w:cs="OWTCK+Times New Roman CYR"/>
          <w:color w:val="000000"/>
          <w:spacing w:val="7"/>
        </w:rPr>
        <w:t xml:space="preserve"> </w:t>
      </w:r>
      <w:r w:rsidRPr="00282079">
        <w:rPr>
          <w:rFonts w:ascii="OWTCK+Times New Roman CYR" w:eastAsia="OWTCK+Times New Roman CYR" w:hAnsi="OWTCK+Times New Roman CYR" w:cs="OWTCK+Times New Roman CYR"/>
          <w:color w:val="000000"/>
        </w:rPr>
        <w:t>год)</w:t>
      </w:r>
      <w:r w:rsidRPr="00282079">
        <w:rPr>
          <w:rFonts w:ascii="OWTCK+Times New Roman CYR" w:eastAsia="OWTCK+Times New Roman CYR" w:hAnsi="OWTCK+Times New Roman CYR" w:cs="OWTCK+Times New Roman CYR"/>
          <w:color w:val="000000"/>
          <w:spacing w:val="6"/>
        </w:rPr>
        <w:t xml:space="preserve"> </w:t>
      </w:r>
      <w:r w:rsidRPr="00282079">
        <w:rPr>
          <w:rFonts w:ascii="OWTCK+Times New Roman CYR" w:eastAsia="OWTCK+Times New Roman CYR" w:hAnsi="OWTCK+Times New Roman CYR" w:cs="OWTCK+Times New Roman CYR"/>
          <w:color w:val="000000"/>
        </w:rPr>
        <w:t>водоо</w:t>
      </w:r>
      <w:r w:rsidRPr="00282079">
        <w:rPr>
          <w:rFonts w:ascii="OWTCK+Times New Roman CYR" w:eastAsia="OWTCK+Times New Roman CYR" w:hAnsi="OWTCK+Times New Roman CYR" w:cs="OWTCK+Times New Roman CYR"/>
          <w:color w:val="000000"/>
          <w:w w:val="99"/>
        </w:rPr>
        <w:t>т</w:t>
      </w:r>
      <w:r w:rsidRPr="00282079">
        <w:rPr>
          <w:rFonts w:ascii="OWTCK+Times New Roman CYR" w:eastAsia="OWTCK+Times New Roman CYR" w:hAnsi="OWTCK+Times New Roman CYR" w:cs="OWTCK+Times New Roman CYR"/>
          <w:color w:val="000000"/>
        </w:rPr>
        <w:t>веде</w:t>
      </w:r>
      <w:r w:rsidRPr="00282079">
        <w:rPr>
          <w:rFonts w:ascii="OWTCK+Times New Roman CYR" w:eastAsia="OWTCK+Times New Roman CYR" w:hAnsi="OWTCK+Times New Roman CYR" w:cs="OWTCK+Times New Roman CYR"/>
          <w:color w:val="000000"/>
          <w:spacing w:val="2"/>
        </w:rPr>
        <w:t>н</w:t>
      </w:r>
      <w:r w:rsidRPr="00282079">
        <w:rPr>
          <w:rFonts w:ascii="OWTCK+Times New Roman CYR" w:eastAsia="OWTCK+Times New Roman CYR" w:hAnsi="OWTCK+Times New Roman CYR" w:cs="OWTCK+Times New Roman CYR"/>
          <w:color w:val="000000"/>
          <w:spacing w:val="1"/>
        </w:rPr>
        <w:t>и</w:t>
      </w:r>
      <w:r w:rsidRPr="00282079">
        <w:rPr>
          <w:rFonts w:ascii="OWTCK+Times New Roman CYR" w:eastAsia="OWTCK+Times New Roman CYR" w:hAnsi="OWTCK+Times New Roman CYR" w:cs="OWTCK+Times New Roman CYR"/>
          <w:color w:val="000000"/>
        </w:rPr>
        <w:t>е</w:t>
      </w:r>
      <w:r w:rsidRPr="00282079">
        <w:rPr>
          <w:rFonts w:ascii="OWTCK+Times New Roman CYR" w:eastAsia="OWTCK+Times New Roman CYR" w:hAnsi="OWTCK+Times New Roman CYR" w:cs="OWTCK+Times New Roman CYR"/>
          <w:color w:val="000000"/>
          <w:spacing w:val="6"/>
        </w:rPr>
        <w:t xml:space="preserve"> </w:t>
      </w:r>
      <w:r w:rsidRPr="00282079">
        <w:rPr>
          <w:rFonts w:ascii="OWTCK+Times New Roman CYR" w:eastAsia="OWTCK+Times New Roman CYR" w:hAnsi="OWTCK+Times New Roman CYR" w:cs="OWTCK+Times New Roman CYR"/>
          <w:color w:val="000000"/>
        </w:rPr>
        <w:t>бы</w:t>
      </w:r>
      <w:r w:rsidRPr="00282079">
        <w:rPr>
          <w:rFonts w:ascii="OWTCK+Times New Roman CYR" w:eastAsia="OWTCK+Times New Roman CYR" w:hAnsi="OWTCK+Times New Roman CYR" w:cs="OWTCK+Times New Roman CYR"/>
          <w:color w:val="000000"/>
          <w:w w:val="99"/>
        </w:rPr>
        <w:t>т</w:t>
      </w:r>
      <w:r w:rsidRPr="00282079">
        <w:rPr>
          <w:rFonts w:ascii="OWTCK+Times New Roman CYR" w:eastAsia="OWTCK+Times New Roman CYR" w:hAnsi="OWTCK+Times New Roman CYR" w:cs="OWTCK+Times New Roman CYR"/>
          <w:color w:val="000000"/>
        </w:rPr>
        <w:t>овых</w:t>
      </w:r>
      <w:r w:rsidRPr="00282079">
        <w:rPr>
          <w:rFonts w:ascii="OWTCK+Times New Roman CYR" w:eastAsia="OWTCK+Times New Roman CYR" w:hAnsi="OWTCK+Times New Roman CYR" w:cs="OWTCK+Times New Roman CYR"/>
          <w:color w:val="000000"/>
          <w:spacing w:val="9"/>
        </w:rPr>
        <w:t xml:space="preserve"> </w:t>
      </w:r>
      <w:r w:rsidRPr="00282079">
        <w:rPr>
          <w:rFonts w:ascii="OWTCK+Times New Roman CYR" w:eastAsia="OWTCK+Times New Roman CYR" w:hAnsi="OWTCK+Times New Roman CYR" w:cs="OWTCK+Times New Roman CYR"/>
          <w:color w:val="000000"/>
        </w:rPr>
        <w:t>сточ</w:t>
      </w:r>
      <w:r w:rsidRPr="00282079">
        <w:rPr>
          <w:rFonts w:ascii="OWTCK+Times New Roman CYR" w:eastAsia="OWTCK+Times New Roman CYR" w:hAnsi="OWTCK+Times New Roman CYR" w:cs="OWTCK+Times New Roman CYR"/>
          <w:color w:val="000000"/>
          <w:w w:val="99"/>
        </w:rPr>
        <w:t>н</w:t>
      </w:r>
      <w:r w:rsidRPr="00282079">
        <w:rPr>
          <w:rFonts w:ascii="OWTCK+Times New Roman CYR" w:eastAsia="OWTCK+Times New Roman CYR" w:hAnsi="OWTCK+Times New Roman CYR" w:cs="OWTCK+Times New Roman CYR"/>
          <w:color w:val="000000"/>
          <w:spacing w:val="-2"/>
        </w:rPr>
        <w:t>ы</w:t>
      </w:r>
      <w:r w:rsidRPr="00282079">
        <w:rPr>
          <w:rFonts w:ascii="OWTCK+Times New Roman CYR" w:eastAsia="OWTCK+Times New Roman CYR" w:hAnsi="OWTCK+Times New Roman CYR" w:cs="OWTCK+Times New Roman CYR"/>
          <w:color w:val="000000"/>
        </w:rPr>
        <w:t>х вод</w:t>
      </w:r>
      <w:r w:rsidRPr="00282079">
        <w:rPr>
          <w:rFonts w:ascii="OWTCK+Times New Roman CYR" w:eastAsia="OWTCK+Times New Roman CYR" w:hAnsi="OWTCK+Times New Roman CYR" w:cs="OWTCK+Times New Roman CYR"/>
          <w:color w:val="000000"/>
          <w:spacing w:val="9"/>
        </w:rPr>
        <w:t xml:space="preserve"> </w:t>
      </w:r>
      <w:r w:rsidRPr="00282079">
        <w:rPr>
          <w:rFonts w:ascii="OWTCK+Times New Roman CYR" w:eastAsia="OWTCK+Times New Roman CYR" w:hAnsi="OWTCK+Times New Roman CYR" w:cs="OWTCK+Times New Roman CYR"/>
          <w:color w:val="000000"/>
        </w:rPr>
        <w:lastRenderedPageBreak/>
        <w:t>от</w:t>
      </w:r>
      <w:r w:rsidRPr="00282079">
        <w:rPr>
          <w:rFonts w:ascii="OWTCK+Times New Roman CYR" w:eastAsia="OWTCK+Times New Roman CYR" w:hAnsi="OWTCK+Times New Roman CYR" w:cs="OWTCK+Times New Roman CYR"/>
          <w:color w:val="000000"/>
          <w:spacing w:val="10"/>
        </w:rPr>
        <w:t xml:space="preserve"> </w:t>
      </w:r>
      <w:r w:rsidRPr="00282079">
        <w:rPr>
          <w:rFonts w:ascii="OWTCK+Times New Roman CYR" w:eastAsia="OWTCK+Times New Roman CYR" w:hAnsi="OWTCK+Times New Roman CYR" w:cs="OWTCK+Times New Roman CYR"/>
          <w:color w:val="000000"/>
        </w:rPr>
        <w:t>ж</w:t>
      </w:r>
      <w:r w:rsidRPr="00282079">
        <w:rPr>
          <w:rFonts w:ascii="OWTCK+Times New Roman CYR" w:eastAsia="OWTCK+Times New Roman CYR" w:hAnsi="OWTCK+Times New Roman CYR" w:cs="OWTCK+Times New Roman CYR"/>
          <w:color w:val="000000"/>
          <w:spacing w:val="1"/>
          <w:w w:val="99"/>
        </w:rPr>
        <w:t>и</w:t>
      </w:r>
      <w:r w:rsidRPr="00282079">
        <w:rPr>
          <w:rFonts w:ascii="OWTCK+Times New Roman CYR" w:eastAsia="OWTCK+Times New Roman CYR" w:hAnsi="OWTCK+Times New Roman CYR" w:cs="OWTCK+Times New Roman CYR"/>
          <w:color w:val="000000"/>
        </w:rPr>
        <w:t>лых</w:t>
      </w:r>
      <w:r w:rsidRPr="00282079">
        <w:rPr>
          <w:rFonts w:ascii="OWTCK+Times New Roman CYR" w:eastAsia="OWTCK+Times New Roman CYR" w:hAnsi="OWTCK+Times New Roman CYR" w:cs="OWTCK+Times New Roman CYR"/>
          <w:color w:val="000000"/>
          <w:spacing w:val="11"/>
        </w:rPr>
        <w:t xml:space="preserve"> </w:t>
      </w:r>
      <w:r w:rsidRPr="00282079">
        <w:rPr>
          <w:rFonts w:ascii="OWTCK+Times New Roman CYR" w:eastAsia="OWTCK+Times New Roman CYR" w:hAnsi="OWTCK+Times New Roman CYR" w:cs="OWTCK+Times New Roman CYR"/>
          <w:color w:val="000000"/>
        </w:rPr>
        <w:t>зда</w:t>
      </w:r>
      <w:r w:rsidRPr="00282079">
        <w:rPr>
          <w:rFonts w:ascii="OWTCK+Times New Roman CYR" w:eastAsia="OWTCK+Times New Roman CYR" w:hAnsi="OWTCK+Times New Roman CYR" w:cs="OWTCK+Times New Roman CYR"/>
          <w:color w:val="000000"/>
          <w:w w:val="99"/>
        </w:rPr>
        <w:t>ний</w:t>
      </w:r>
      <w:r w:rsidRPr="00282079">
        <w:rPr>
          <w:rFonts w:ascii="OWTCK+Times New Roman CYR" w:eastAsia="OWTCK+Times New Roman CYR" w:hAnsi="OWTCK+Times New Roman CYR" w:cs="OWTCK+Times New Roman CYR"/>
          <w:color w:val="000000"/>
          <w:spacing w:val="9"/>
        </w:rPr>
        <w:t xml:space="preserve"> </w:t>
      </w:r>
      <w:r w:rsidRPr="00282079">
        <w:rPr>
          <w:rFonts w:ascii="OWTCK+Times New Roman CYR" w:eastAsia="OWTCK+Times New Roman CYR" w:hAnsi="OWTCK+Times New Roman CYR" w:cs="OWTCK+Times New Roman CYR"/>
          <w:color w:val="000000"/>
        </w:rPr>
        <w:t>сле</w:t>
      </w:r>
      <w:r w:rsidRPr="00282079">
        <w:rPr>
          <w:rFonts w:ascii="OWTCK+Times New Roman CYR" w:eastAsia="OWTCK+Times New Roman CYR" w:hAnsi="OWTCK+Times New Roman CYR" w:cs="OWTCK+Times New Roman CYR"/>
          <w:color w:val="000000"/>
          <w:spacing w:val="1"/>
        </w:rPr>
        <w:t>д</w:t>
      </w:r>
      <w:r w:rsidRPr="00282079">
        <w:rPr>
          <w:rFonts w:ascii="OWTCK+Times New Roman CYR" w:eastAsia="OWTCK+Times New Roman CYR" w:hAnsi="OWTCK+Times New Roman CYR" w:cs="OWTCK+Times New Roman CYR"/>
          <w:color w:val="000000"/>
          <w:spacing w:val="-1"/>
        </w:rPr>
        <w:t>уе</w:t>
      </w:r>
      <w:r w:rsidRPr="00282079">
        <w:rPr>
          <w:rFonts w:ascii="OWTCK+Times New Roman CYR" w:eastAsia="OWTCK+Times New Roman CYR" w:hAnsi="OWTCK+Times New Roman CYR" w:cs="OWTCK+Times New Roman CYR"/>
          <w:color w:val="000000"/>
        </w:rPr>
        <w:t>т</w:t>
      </w:r>
      <w:r w:rsidRPr="00282079">
        <w:rPr>
          <w:rFonts w:ascii="OWTCK+Times New Roman CYR" w:eastAsia="OWTCK+Times New Roman CYR" w:hAnsi="OWTCK+Times New Roman CYR" w:cs="OWTCK+Times New Roman CYR"/>
          <w:color w:val="000000"/>
          <w:spacing w:val="10"/>
        </w:rPr>
        <w:t xml:space="preserve"> </w:t>
      </w:r>
      <w:r w:rsidRPr="00282079">
        <w:rPr>
          <w:rFonts w:ascii="OWTCK+Times New Roman CYR" w:eastAsia="OWTCK+Times New Roman CYR" w:hAnsi="OWTCK+Times New Roman CYR" w:cs="OWTCK+Times New Roman CYR"/>
          <w:color w:val="000000"/>
          <w:w w:val="99"/>
        </w:rPr>
        <w:t>п</w:t>
      </w:r>
      <w:r w:rsidRPr="00282079">
        <w:rPr>
          <w:rFonts w:ascii="OWTCK+Times New Roman CYR" w:eastAsia="OWTCK+Times New Roman CYR" w:hAnsi="OWTCK+Times New Roman CYR" w:cs="OWTCK+Times New Roman CYR"/>
          <w:color w:val="000000"/>
        </w:rPr>
        <w:t>р</w:t>
      </w:r>
      <w:r w:rsidRPr="00282079">
        <w:rPr>
          <w:rFonts w:ascii="OWTCK+Times New Roman CYR" w:eastAsia="OWTCK+Times New Roman CYR" w:hAnsi="OWTCK+Times New Roman CYR" w:cs="OWTCK+Times New Roman CYR"/>
          <w:color w:val="000000"/>
          <w:spacing w:val="1"/>
        </w:rPr>
        <w:t>ини</w:t>
      </w:r>
      <w:r w:rsidRPr="00282079">
        <w:rPr>
          <w:rFonts w:ascii="OWTCK+Times New Roman CYR" w:eastAsia="OWTCK+Times New Roman CYR" w:hAnsi="OWTCK+Times New Roman CYR" w:cs="OWTCK+Times New Roman CYR"/>
          <w:color w:val="000000"/>
        </w:rPr>
        <w:t>ма</w:t>
      </w:r>
      <w:r w:rsidRPr="00282079">
        <w:rPr>
          <w:rFonts w:ascii="OWTCK+Times New Roman CYR" w:eastAsia="OWTCK+Times New Roman CYR" w:hAnsi="OWTCK+Times New Roman CYR" w:cs="OWTCK+Times New Roman CYR"/>
          <w:color w:val="000000"/>
          <w:w w:val="99"/>
        </w:rPr>
        <w:t>т</w:t>
      </w:r>
      <w:r w:rsidRPr="00282079">
        <w:rPr>
          <w:rFonts w:ascii="OWTCK+Times New Roman CYR" w:eastAsia="OWTCK+Times New Roman CYR" w:hAnsi="OWTCK+Times New Roman CYR" w:cs="OWTCK+Times New Roman CYR"/>
          <w:color w:val="000000"/>
        </w:rPr>
        <w:t>ь</w:t>
      </w:r>
      <w:r w:rsidRPr="00282079">
        <w:rPr>
          <w:rFonts w:ascii="OWTCK+Times New Roman CYR" w:eastAsia="OWTCK+Times New Roman CYR" w:hAnsi="OWTCK+Times New Roman CYR" w:cs="OWTCK+Times New Roman CYR"/>
          <w:color w:val="000000"/>
          <w:spacing w:val="10"/>
        </w:rPr>
        <w:t xml:space="preserve"> </w:t>
      </w:r>
      <w:r w:rsidRPr="00282079">
        <w:rPr>
          <w:rFonts w:ascii="OWTCK+Times New Roman CYR" w:eastAsia="OWTCK+Times New Roman CYR" w:hAnsi="OWTCK+Times New Roman CYR" w:cs="OWTCK+Times New Roman CYR"/>
          <w:color w:val="000000"/>
        </w:rPr>
        <w:t>равным</w:t>
      </w:r>
      <w:r w:rsidRPr="00282079">
        <w:rPr>
          <w:rFonts w:ascii="OWTCK+Times New Roman CYR" w:eastAsia="OWTCK+Times New Roman CYR" w:hAnsi="OWTCK+Times New Roman CYR" w:cs="OWTCK+Times New Roman CYR"/>
          <w:color w:val="000000"/>
          <w:spacing w:val="8"/>
        </w:rPr>
        <w:t xml:space="preserve"> </w:t>
      </w:r>
      <w:r w:rsidRPr="00282079">
        <w:rPr>
          <w:rFonts w:ascii="OWTCK+Times New Roman CYR" w:eastAsia="OWTCK+Times New Roman CYR" w:hAnsi="OWTCK+Times New Roman CYR" w:cs="OWTCK+Times New Roman CYR"/>
          <w:color w:val="000000"/>
        </w:rPr>
        <w:t>ра</w:t>
      </w:r>
      <w:r w:rsidRPr="00282079">
        <w:rPr>
          <w:rFonts w:ascii="OWTCK+Times New Roman CYR" w:eastAsia="OWTCK+Times New Roman CYR" w:hAnsi="OWTCK+Times New Roman CYR" w:cs="OWTCK+Times New Roman CYR"/>
          <w:color w:val="000000"/>
          <w:spacing w:val="1"/>
        </w:rPr>
        <w:t>с</w:t>
      </w:r>
      <w:r w:rsidRPr="00282079">
        <w:rPr>
          <w:rFonts w:ascii="OWTCK+Times New Roman CYR" w:eastAsia="OWTCK+Times New Roman CYR" w:hAnsi="OWTCK+Times New Roman CYR" w:cs="OWTCK+Times New Roman CYR"/>
          <w:color w:val="000000"/>
        </w:rPr>
        <w:t>ч</w:t>
      </w:r>
      <w:r w:rsidRPr="00282079">
        <w:rPr>
          <w:rFonts w:ascii="OWTCK+Times New Roman CYR" w:eastAsia="OWTCK+Times New Roman CYR" w:hAnsi="OWTCK+Times New Roman CYR" w:cs="OWTCK+Times New Roman CYR"/>
          <w:color w:val="000000"/>
          <w:spacing w:val="-1"/>
        </w:rPr>
        <w:t>е</w:t>
      </w:r>
      <w:r w:rsidRPr="00282079">
        <w:rPr>
          <w:rFonts w:ascii="OWTCK+Times New Roman CYR" w:eastAsia="OWTCK+Times New Roman CYR" w:hAnsi="OWTCK+Times New Roman CYR" w:cs="OWTCK+Times New Roman CYR"/>
          <w:color w:val="000000"/>
          <w:w w:val="99"/>
        </w:rPr>
        <w:t>т</w:t>
      </w:r>
      <w:r w:rsidRPr="00282079">
        <w:rPr>
          <w:rFonts w:ascii="OWTCK+Times New Roman CYR" w:eastAsia="OWTCK+Times New Roman CYR" w:hAnsi="OWTCK+Times New Roman CYR" w:cs="OWTCK+Times New Roman CYR"/>
          <w:color w:val="000000"/>
          <w:spacing w:val="1"/>
        </w:rPr>
        <w:t>н</w:t>
      </w:r>
      <w:r w:rsidRPr="00282079">
        <w:rPr>
          <w:rFonts w:ascii="OWTCK+Times New Roman CYR" w:eastAsia="OWTCK+Times New Roman CYR" w:hAnsi="OWTCK+Times New Roman CYR" w:cs="OWTCK+Times New Roman CYR"/>
          <w:color w:val="000000"/>
        </w:rPr>
        <w:t>о</w:t>
      </w:r>
      <w:r w:rsidRPr="00282079">
        <w:rPr>
          <w:rFonts w:ascii="OWTCK+Times New Roman CYR" w:eastAsia="OWTCK+Times New Roman CYR" w:hAnsi="OWTCK+Times New Roman CYR" w:cs="OWTCK+Times New Roman CYR"/>
          <w:color w:val="000000"/>
          <w:spacing w:val="4"/>
        </w:rPr>
        <w:t>м</w:t>
      </w:r>
      <w:r w:rsidRPr="00282079">
        <w:rPr>
          <w:rFonts w:ascii="OWTCK+Times New Roman CYR" w:eastAsia="OWTCK+Times New Roman CYR" w:hAnsi="OWTCK+Times New Roman CYR" w:cs="OWTCK+Times New Roman CYR"/>
          <w:color w:val="000000"/>
        </w:rPr>
        <w:t>у</w:t>
      </w:r>
      <w:r w:rsidRPr="00282079">
        <w:rPr>
          <w:rFonts w:ascii="OWTCK+Times New Roman CYR" w:eastAsia="OWTCK+Times New Roman CYR" w:hAnsi="OWTCK+Times New Roman CYR" w:cs="OWTCK+Times New Roman CYR"/>
          <w:color w:val="000000"/>
          <w:spacing w:val="10"/>
        </w:rPr>
        <w:t xml:space="preserve"> </w:t>
      </w:r>
      <w:r w:rsidRPr="00282079">
        <w:rPr>
          <w:rFonts w:ascii="OWTCK+Times New Roman CYR" w:eastAsia="OWTCK+Times New Roman CYR" w:hAnsi="OWTCK+Times New Roman CYR" w:cs="OWTCK+Times New Roman CYR"/>
          <w:color w:val="000000"/>
          <w:spacing w:val="-4"/>
        </w:rPr>
        <w:t>у</w:t>
      </w:r>
      <w:r w:rsidRPr="00282079">
        <w:rPr>
          <w:rFonts w:ascii="OWTCK+Times New Roman CYR" w:eastAsia="OWTCK+Times New Roman CYR" w:hAnsi="OWTCK+Times New Roman CYR" w:cs="OWTCK+Times New Roman CYR"/>
          <w:color w:val="000000"/>
        </w:rPr>
        <w:t>д</w:t>
      </w:r>
      <w:r w:rsidRPr="00282079">
        <w:rPr>
          <w:rFonts w:ascii="OWTCK+Times New Roman CYR" w:eastAsia="OWTCK+Times New Roman CYR" w:hAnsi="OWTCK+Times New Roman CYR" w:cs="OWTCK+Times New Roman CYR"/>
          <w:color w:val="000000"/>
          <w:spacing w:val="-1"/>
        </w:rPr>
        <w:t>е</w:t>
      </w:r>
      <w:r w:rsidRPr="00282079">
        <w:rPr>
          <w:rFonts w:ascii="OWTCK+Times New Roman CYR" w:eastAsia="OWTCK+Times New Roman CYR" w:hAnsi="OWTCK+Times New Roman CYR" w:cs="OWTCK+Times New Roman CYR"/>
          <w:color w:val="000000"/>
        </w:rPr>
        <w:t>ль</w:t>
      </w:r>
      <w:r w:rsidRPr="00282079">
        <w:rPr>
          <w:rFonts w:ascii="OWTCK+Times New Roman CYR" w:eastAsia="OWTCK+Times New Roman CYR" w:hAnsi="OWTCK+Times New Roman CYR" w:cs="OWTCK+Times New Roman CYR"/>
          <w:color w:val="000000"/>
          <w:spacing w:val="1"/>
        </w:rPr>
        <w:t>н</w:t>
      </w:r>
      <w:r w:rsidRPr="00282079">
        <w:rPr>
          <w:rFonts w:ascii="OWTCK+Times New Roman CYR" w:eastAsia="OWTCK+Times New Roman CYR" w:hAnsi="OWTCK+Times New Roman CYR" w:cs="OWTCK+Times New Roman CYR"/>
          <w:color w:val="000000"/>
        </w:rPr>
        <w:t>о</w:t>
      </w:r>
      <w:r w:rsidRPr="00282079">
        <w:rPr>
          <w:rFonts w:ascii="OWTCK+Times New Roman CYR" w:eastAsia="OWTCK+Times New Roman CYR" w:hAnsi="OWTCK+Times New Roman CYR" w:cs="OWTCK+Times New Roman CYR"/>
          <w:color w:val="000000"/>
          <w:spacing w:val="2"/>
        </w:rPr>
        <w:t>м</w:t>
      </w:r>
      <w:r w:rsidRPr="00282079">
        <w:rPr>
          <w:rFonts w:ascii="OWTCK+Times New Roman CYR" w:eastAsia="OWTCK+Times New Roman CYR" w:hAnsi="OWTCK+Times New Roman CYR" w:cs="OWTCK+Times New Roman CYR"/>
          <w:color w:val="000000"/>
        </w:rPr>
        <w:t>у</w:t>
      </w:r>
      <w:r w:rsidRPr="00282079">
        <w:rPr>
          <w:rFonts w:ascii="OWTCK+Times New Roman CYR" w:eastAsia="OWTCK+Times New Roman CYR" w:hAnsi="OWTCK+Times New Roman CYR" w:cs="OWTCK+Times New Roman CYR"/>
          <w:color w:val="000000"/>
          <w:spacing w:val="7"/>
        </w:rPr>
        <w:t xml:space="preserve"> </w:t>
      </w:r>
      <w:r w:rsidRPr="00282079">
        <w:rPr>
          <w:rFonts w:ascii="OWTCK+Times New Roman CYR" w:eastAsia="OWTCK+Times New Roman CYR" w:hAnsi="OWTCK+Times New Roman CYR" w:cs="OWTCK+Times New Roman CYR"/>
          <w:color w:val="000000"/>
        </w:rPr>
        <w:t>ср</w:t>
      </w:r>
      <w:r w:rsidRPr="00282079">
        <w:rPr>
          <w:rFonts w:ascii="OWTCK+Times New Roman CYR" w:eastAsia="OWTCK+Times New Roman CYR" w:hAnsi="OWTCK+Times New Roman CYR" w:cs="OWTCK+Times New Roman CYR"/>
          <w:color w:val="000000"/>
          <w:spacing w:val="-1"/>
        </w:rPr>
        <w:t>е</w:t>
      </w:r>
      <w:r w:rsidRPr="00282079">
        <w:rPr>
          <w:rFonts w:ascii="OWTCK+Times New Roman CYR" w:eastAsia="OWTCK+Times New Roman CYR" w:hAnsi="OWTCK+Times New Roman CYR" w:cs="OWTCK+Times New Roman CYR"/>
          <w:color w:val="000000"/>
        </w:rPr>
        <w:t>д</w:t>
      </w:r>
      <w:r w:rsidRPr="00282079">
        <w:rPr>
          <w:rFonts w:ascii="OWTCK+Times New Roman CYR" w:eastAsia="OWTCK+Times New Roman CYR" w:hAnsi="OWTCK+Times New Roman CYR" w:cs="OWTCK+Times New Roman CYR"/>
          <w:color w:val="000000"/>
          <w:spacing w:val="1"/>
        </w:rPr>
        <w:t>н</w:t>
      </w:r>
      <w:r w:rsidRPr="00282079">
        <w:rPr>
          <w:rFonts w:ascii="OWTCK+Times New Roman CYR" w:eastAsia="OWTCK+Times New Roman CYR" w:hAnsi="OWTCK+Times New Roman CYR" w:cs="OWTCK+Times New Roman CYR"/>
          <w:color w:val="000000"/>
        </w:rPr>
        <w:t>е</w:t>
      </w:r>
      <w:r w:rsidRPr="00282079">
        <w:rPr>
          <w:rFonts w:ascii="OWTCK+Times New Roman CYR" w:eastAsia="OWTCK+Times New Roman CYR" w:hAnsi="OWTCK+Times New Roman CYR" w:cs="OWTCK+Times New Roman CYR"/>
          <w:color w:val="000000"/>
          <w:spacing w:val="3"/>
        </w:rPr>
        <w:t>с</w:t>
      </w:r>
      <w:r w:rsidRPr="00282079">
        <w:rPr>
          <w:rFonts w:ascii="OWTCK+Times New Roman CYR" w:eastAsia="OWTCK+Times New Roman CYR" w:hAnsi="OWTCK+Times New Roman CYR" w:cs="OWTCK+Times New Roman CYR"/>
          <w:color w:val="000000"/>
          <w:spacing w:val="-4"/>
        </w:rPr>
        <w:t>у</w:t>
      </w:r>
      <w:r w:rsidRPr="00282079">
        <w:rPr>
          <w:rFonts w:ascii="OWTCK+Times New Roman CYR" w:eastAsia="OWTCK+Times New Roman CYR" w:hAnsi="OWTCK+Times New Roman CYR" w:cs="OWTCK+Times New Roman CYR"/>
          <w:color w:val="000000"/>
          <w:w w:val="99"/>
        </w:rPr>
        <w:t>т</w:t>
      </w:r>
      <w:r w:rsidRPr="00282079">
        <w:rPr>
          <w:rFonts w:ascii="OWTCK+Times New Roman CYR" w:eastAsia="OWTCK+Times New Roman CYR" w:hAnsi="OWTCK+Times New Roman CYR" w:cs="OWTCK+Times New Roman CYR"/>
          <w:color w:val="000000"/>
        </w:rPr>
        <w:t>оч</w:t>
      </w:r>
      <w:r w:rsidRPr="00282079">
        <w:rPr>
          <w:rFonts w:ascii="OWTCK+Times New Roman CYR" w:eastAsia="OWTCK+Times New Roman CYR" w:hAnsi="OWTCK+Times New Roman CYR" w:cs="OWTCK+Times New Roman CYR"/>
          <w:color w:val="000000"/>
          <w:w w:val="99"/>
        </w:rPr>
        <w:t>н</w:t>
      </w:r>
      <w:r w:rsidRPr="00282079">
        <w:rPr>
          <w:rFonts w:ascii="OWTCK+Times New Roman CYR" w:eastAsia="OWTCK+Times New Roman CYR" w:hAnsi="OWTCK+Times New Roman CYR" w:cs="OWTCK+Times New Roman CYR"/>
          <w:color w:val="000000"/>
        </w:rPr>
        <w:t>о</w:t>
      </w:r>
      <w:r w:rsidRPr="00282079">
        <w:rPr>
          <w:rFonts w:ascii="OWTCK+Times New Roman CYR" w:eastAsia="OWTCK+Times New Roman CYR" w:hAnsi="OWTCK+Times New Roman CYR" w:cs="OWTCK+Times New Roman CYR"/>
          <w:color w:val="000000"/>
          <w:spacing w:val="4"/>
        </w:rPr>
        <w:t>м</w:t>
      </w:r>
      <w:r w:rsidRPr="00282079">
        <w:rPr>
          <w:rFonts w:ascii="OWTCK+Times New Roman CYR" w:eastAsia="OWTCK+Times New Roman CYR" w:hAnsi="OWTCK+Times New Roman CYR" w:cs="OWTCK+Times New Roman CYR"/>
          <w:color w:val="000000"/>
        </w:rPr>
        <w:t>у (</w:t>
      </w:r>
      <w:r w:rsidRPr="00282079">
        <w:rPr>
          <w:rFonts w:ascii="OWTCK+Times New Roman CYR" w:eastAsia="OWTCK+Times New Roman CYR" w:hAnsi="OWTCK+Times New Roman CYR" w:cs="OWTCK+Times New Roman CYR"/>
          <w:color w:val="000000"/>
          <w:w w:val="99"/>
        </w:rPr>
        <w:t>з</w:t>
      </w:r>
      <w:r w:rsidRPr="00282079">
        <w:rPr>
          <w:rFonts w:ascii="OWTCK+Times New Roman CYR" w:eastAsia="OWTCK+Times New Roman CYR" w:hAnsi="OWTCK+Times New Roman CYR" w:cs="OWTCK+Times New Roman CYR"/>
          <w:color w:val="000000"/>
        </w:rPr>
        <w:t>а</w:t>
      </w:r>
      <w:r w:rsidRPr="00282079">
        <w:rPr>
          <w:rFonts w:ascii="OWTCK+Times New Roman CYR" w:eastAsia="OWTCK+Times New Roman CYR" w:hAnsi="OWTCK+Times New Roman CYR" w:cs="OWTCK+Times New Roman CYR"/>
          <w:color w:val="000000"/>
          <w:spacing w:val="47"/>
        </w:rPr>
        <w:t xml:space="preserve"> </w:t>
      </w:r>
      <w:r w:rsidRPr="00282079">
        <w:rPr>
          <w:rFonts w:ascii="OWTCK+Times New Roman CYR" w:eastAsia="OWTCK+Times New Roman CYR" w:hAnsi="OWTCK+Times New Roman CYR" w:cs="OWTCK+Times New Roman CYR"/>
          <w:color w:val="000000"/>
          <w:w w:val="99"/>
        </w:rPr>
        <w:t>г</w:t>
      </w:r>
      <w:r w:rsidRPr="00282079">
        <w:rPr>
          <w:rFonts w:ascii="OWTCK+Times New Roman CYR" w:eastAsia="OWTCK+Times New Roman CYR" w:hAnsi="OWTCK+Times New Roman CYR" w:cs="OWTCK+Times New Roman CYR"/>
          <w:color w:val="000000"/>
        </w:rPr>
        <w:t>од)</w:t>
      </w:r>
      <w:r w:rsidRPr="00282079">
        <w:rPr>
          <w:rFonts w:ascii="OWTCK+Times New Roman CYR" w:eastAsia="OWTCK+Times New Roman CYR" w:hAnsi="OWTCK+Times New Roman CYR" w:cs="OWTCK+Times New Roman CYR"/>
          <w:color w:val="000000"/>
          <w:spacing w:val="48"/>
        </w:rPr>
        <w:t xml:space="preserve"> </w:t>
      </w:r>
      <w:r w:rsidRPr="00282079">
        <w:rPr>
          <w:rFonts w:ascii="OWTCK+Times New Roman CYR" w:eastAsia="OWTCK+Times New Roman CYR" w:hAnsi="OWTCK+Times New Roman CYR" w:cs="OWTCK+Times New Roman CYR"/>
          <w:color w:val="000000"/>
        </w:rPr>
        <w:t>водо</w:t>
      </w:r>
      <w:r w:rsidRPr="00282079">
        <w:rPr>
          <w:rFonts w:ascii="OWTCK+Times New Roman CYR" w:eastAsia="OWTCK+Times New Roman CYR" w:hAnsi="OWTCK+Times New Roman CYR" w:cs="OWTCK+Times New Roman CYR"/>
          <w:color w:val="000000"/>
          <w:spacing w:val="1"/>
          <w:w w:val="99"/>
        </w:rPr>
        <w:t>п</w:t>
      </w:r>
      <w:r w:rsidRPr="00282079">
        <w:rPr>
          <w:rFonts w:ascii="OWTCK+Times New Roman CYR" w:eastAsia="OWTCK+Times New Roman CYR" w:hAnsi="OWTCK+Times New Roman CYR" w:cs="OWTCK+Times New Roman CYR"/>
          <w:color w:val="000000"/>
        </w:rPr>
        <w:t>отребле</w:t>
      </w:r>
      <w:r w:rsidRPr="00282079">
        <w:rPr>
          <w:rFonts w:ascii="OWTCK+Times New Roman CYR" w:eastAsia="OWTCK+Times New Roman CYR" w:hAnsi="OWTCK+Times New Roman CYR" w:cs="OWTCK+Times New Roman CYR"/>
          <w:color w:val="000000"/>
          <w:w w:val="99"/>
        </w:rPr>
        <w:t>н</w:t>
      </w:r>
      <w:r w:rsidRPr="00282079">
        <w:rPr>
          <w:rFonts w:ascii="OWTCK+Times New Roman CYR" w:eastAsia="OWTCK+Times New Roman CYR" w:hAnsi="OWTCK+Times New Roman CYR" w:cs="OWTCK+Times New Roman CYR"/>
          <w:color w:val="000000"/>
          <w:spacing w:val="1"/>
          <w:w w:val="99"/>
        </w:rPr>
        <w:t>и</w:t>
      </w:r>
      <w:r w:rsidRPr="00282079">
        <w:rPr>
          <w:rFonts w:ascii="OWTCK+Times New Roman CYR" w:eastAsia="OWTCK+Times New Roman CYR" w:hAnsi="OWTCK+Times New Roman CYR" w:cs="OWTCK+Times New Roman CYR"/>
          <w:color w:val="000000"/>
        </w:rPr>
        <w:t>ю</w:t>
      </w:r>
      <w:r w:rsidRPr="00282079">
        <w:rPr>
          <w:rFonts w:ascii="OWTCK+Times New Roman CYR" w:eastAsia="OWTCK+Times New Roman CYR" w:hAnsi="OWTCK+Times New Roman CYR" w:cs="OWTCK+Times New Roman CYR"/>
          <w:color w:val="000000"/>
          <w:spacing w:val="48"/>
        </w:rPr>
        <w:t xml:space="preserve"> </w:t>
      </w:r>
      <w:r w:rsidRPr="00282079">
        <w:rPr>
          <w:rFonts w:ascii="OWTCK+Times New Roman CYR" w:eastAsia="OWTCK+Times New Roman CYR" w:hAnsi="OWTCK+Times New Roman CYR" w:cs="OWTCK+Times New Roman CYR"/>
          <w:color w:val="000000"/>
        </w:rPr>
        <w:t>со</w:t>
      </w:r>
      <w:r w:rsidRPr="00282079">
        <w:rPr>
          <w:rFonts w:ascii="OWTCK+Times New Roman CYR" w:eastAsia="OWTCK+Times New Roman CYR" w:hAnsi="OWTCK+Times New Roman CYR" w:cs="OWTCK+Times New Roman CYR"/>
          <w:color w:val="000000"/>
          <w:w w:val="99"/>
        </w:rPr>
        <w:t>г</w:t>
      </w:r>
      <w:r w:rsidRPr="00282079">
        <w:rPr>
          <w:rFonts w:ascii="OWTCK+Times New Roman CYR" w:eastAsia="OWTCK+Times New Roman CYR" w:hAnsi="OWTCK+Times New Roman CYR" w:cs="OWTCK+Times New Roman CYR"/>
          <w:color w:val="000000"/>
        </w:rPr>
        <w:t>ла</w:t>
      </w:r>
      <w:r w:rsidRPr="00282079">
        <w:rPr>
          <w:rFonts w:ascii="OWTCK+Times New Roman CYR" w:eastAsia="OWTCK+Times New Roman CYR" w:hAnsi="OWTCK+Times New Roman CYR" w:cs="OWTCK+Times New Roman CYR"/>
          <w:color w:val="000000"/>
          <w:spacing w:val="-1"/>
        </w:rPr>
        <w:t>с</w:t>
      </w:r>
      <w:r w:rsidRPr="00282079">
        <w:rPr>
          <w:rFonts w:ascii="OWTCK+Times New Roman CYR" w:eastAsia="OWTCK+Times New Roman CYR" w:hAnsi="OWTCK+Times New Roman CYR" w:cs="OWTCK+Times New Roman CYR"/>
          <w:color w:val="000000"/>
        </w:rPr>
        <w:t>но</w:t>
      </w:r>
      <w:r w:rsidRPr="00282079">
        <w:rPr>
          <w:rFonts w:ascii="OWTCK+Times New Roman CYR" w:eastAsia="OWTCK+Times New Roman CYR" w:hAnsi="OWTCK+Times New Roman CYR" w:cs="OWTCK+Times New Roman CYR"/>
          <w:color w:val="000000"/>
          <w:spacing w:val="48"/>
        </w:rPr>
        <w:t xml:space="preserve"> </w:t>
      </w:r>
      <w:r w:rsidRPr="00282079">
        <w:rPr>
          <w:rFonts w:ascii="OWTCK+Times New Roman CYR" w:eastAsia="OWTCK+Times New Roman CYR" w:hAnsi="OWTCK+Times New Roman CYR" w:cs="OWTCK+Times New Roman CYR"/>
          <w:color w:val="000000"/>
          <w:spacing w:val="1"/>
        </w:rPr>
        <w:t>С</w:t>
      </w:r>
      <w:r w:rsidRPr="00282079">
        <w:rPr>
          <w:rFonts w:ascii="OWTCK+Times New Roman CYR" w:eastAsia="OWTCK+Times New Roman CYR" w:hAnsi="OWTCK+Times New Roman CYR" w:cs="OWTCK+Times New Roman CYR"/>
          <w:color w:val="000000"/>
        </w:rPr>
        <w:t>НиП</w:t>
      </w:r>
      <w:r w:rsidRPr="00282079">
        <w:rPr>
          <w:rFonts w:ascii="OWTCK+Times New Roman CYR" w:eastAsia="OWTCK+Times New Roman CYR" w:hAnsi="OWTCK+Times New Roman CYR" w:cs="OWTCK+Times New Roman CYR"/>
          <w:color w:val="000000"/>
          <w:spacing w:val="48"/>
        </w:rPr>
        <w:t xml:space="preserve"> </w:t>
      </w:r>
      <w:r w:rsidRPr="00282079">
        <w:rPr>
          <w:rFonts w:ascii="OWTCK+Times New Roman CYR" w:eastAsia="OWTCK+Times New Roman CYR" w:hAnsi="OWTCK+Times New Roman CYR" w:cs="OWTCK+Times New Roman CYR"/>
          <w:color w:val="000000"/>
        </w:rPr>
        <w:t>2</w:t>
      </w:r>
      <w:r w:rsidRPr="00282079">
        <w:rPr>
          <w:rFonts w:ascii="OWTCK+Times New Roman CYR" w:eastAsia="OWTCK+Times New Roman CYR" w:hAnsi="OWTCK+Times New Roman CYR" w:cs="OWTCK+Times New Roman CYR"/>
          <w:color w:val="000000"/>
          <w:spacing w:val="-2"/>
        </w:rPr>
        <w:t>.</w:t>
      </w:r>
      <w:r w:rsidRPr="00282079">
        <w:rPr>
          <w:rFonts w:ascii="OWTCK+Times New Roman CYR" w:eastAsia="OWTCK+Times New Roman CYR" w:hAnsi="OWTCK+Times New Roman CYR" w:cs="OWTCK+Times New Roman CYR"/>
          <w:color w:val="000000"/>
        </w:rPr>
        <w:t>04.0</w:t>
      </w:r>
      <w:r w:rsidRPr="00282079">
        <w:rPr>
          <w:rFonts w:ascii="OWTCK+Times New Roman CYR" w:eastAsia="OWTCK+Times New Roman CYR" w:hAnsi="OWTCK+Times New Roman CYR" w:cs="OWTCK+Times New Roman CYR"/>
          <w:color w:val="000000"/>
          <w:spacing w:val="3"/>
        </w:rPr>
        <w:t>2</w:t>
      </w:r>
      <w:r w:rsidRPr="00282079">
        <w:rPr>
          <w:rFonts w:ascii="OWTCK+Times New Roman CYR" w:eastAsia="OWTCK+Times New Roman CYR" w:hAnsi="OWTCK+Times New Roman CYR" w:cs="OWTCK+Times New Roman CYR"/>
          <w:color w:val="000000"/>
        </w:rPr>
        <w:t>-84</w:t>
      </w:r>
      <w:r w:rsidRPr="00282079">
        <w:rPr>
          <w:rFonts w:ascii="OWTCK+Times New Roman CYR" w:eastAsia="OWTCK+Times New Roman CYR" w:hAnsi="OWTCK+Times New Roman CYR" w:cs="OWTCK+Times New Roman CYR"/>
          <w:color w:val="000000"/>
          <w:spacing w:val="47"/>
        </w:rPr>
        <w:t xml:space="preserve"> </w:t>
      </w:r>
      <w:r w:rsidRPr="00282079">
        <w:rPr>
          <w:rFonts w:ascii="OWTCK+Times New Roman CYR" w:eastAsia="OWTCK+Times New Roman CYR" w:hAnsi="OWTCK+Times New Roman CYR" w:cs="OWTCK+Times New Roman CYR"/>
          <w:color w:val="000000"/>
        </w:rPr>
        <w:t>бе</w:t>
      </w:r>
      <w:r w:rsidRPr="00282079">
        <w:rPr>
          <w:rFonts w:ascii="OWTCK+Times New Roman CYR" w:eastAsia="OWTCK+Times New Roman CYR" w:hAnsi="OWTCK+Times New Roman CYR" w:cs="OWTCK+Times New Roman CYR"/>
          <w:color w:val="000000"/>
          <w:w w:val="99"/>
        </w:rPr>
        <w:t>з</w:t>
      </w:r>
      <w:r w:rsidRPr="00282079">
        <w:rPr>
          <w:rFonts w:ascii="OWTCK+Times New Roman CYR" w:eastAsia="OWTCK+Times New Roman CYR" w:hAnsi="OWTCK+Times New Roman CYR" w:cs="OWTCK+Times New Roman CYR"/>
          <w:color w:val="000000"/>
          <w:spacing w:val="50"/>
        </w:rPr>
        <w:t xml:space="preserve"> </w:t>
      </w:r>
      <w:r w:rsidRPr="00282079">
        <w:rPr>
          <w:rFonts w:ascii="OWTCK+Times New Roman CYR" w:eastAsia="OWTCK+Times New Roman CYR" w:hAnsi="OWTCK+Times New Roman CYR" w:cs="OWTCK+Times New Roman CYR"/>
          <w:color w:val="000000"/>
          <w:spacing w:val="-4"/>
        </w:rPr>
        <w:t>у</w:t>
      </w:r>
      <w:r w:rsidRPr="00282079">
        <w:rPr>
          <w:rFonts w:ascii="OWTCK+Times New Roman CYR" w:eastAsia="OWTCK+Times New Roman CYR" w:hAnsi="OWTCK+Times New Roman CYR" w:cs="OWTCK+Times New Roman CYR"/>
          <w:color w:val="000000"/>
          <w:spacing w:val="1"/>
        </w:rPr>
        <w:t>ч</w:t>
      </w:r>
      <w:r w:rsidRPr="00282079">
        <w:rPr>
          <w:rFonts w:ascii="OWTCK+Times New Roman CYR" w:eastAsia="OWTCK+Times New Roman CYR" w:hAnsi="OWTCK+Times New Roman CYR" w:cs="OWTCK+Times New Roman CYR"/>
          <w:color w:val="000000"/>
        </w:rPr>
        <w:t>е</w:t>
      </w:r>
      <w:r w:rsidRPr="00282079">
        <w:rPr>
          <w:rFonts w:ascii="OWTCK+Times New Roman CYR" w:eastAsia="OWTCK+Times New Roman CYR" w:hAnsi="OWTCK+Times New Roman CYR" w:cs="OWTCK+Times New Roman CYR"/>
          <w:color w:val="000000"/>
          <w:w w:val="99"/>
        </w:rPr>
        <w:t>т</w:t>
      </w:r>
      <w:r w:rsidRPr="00282079">
        <w:rPr>
          <w:rFonts w:ascii="OWTCK+Times New Roman CYR" w:eastAsia="OWTCK+Times New Roman CYR" w:hAnsi="OWTCK+Times New Roman CYR" w:cs="OWTCK+Times New Roman CYR"/>
          <w:color w:val="000000"/>
        </w:rPr>
        <w:t>а</w:t>
      </w:r>
      <w:r w:rsidRPr="00282079">
        <w:rPr>
          <w:rFonts w:ascii="OWTCK+Times New Roman CYR" w:eastAsia="OWTCK+Times New Roman CYR" w:hAnsi="OWTCK+Times New Roman CYR" w:cs="OWTCK+Times New Roman CYR"/>
          <w:color w:val="000000"/>
          <w:spacing w:val="47"/>
        </w:rPr>
        <w:t xml:space="preserve"> </w:t>
      </w:r>
      <w:r w:rsidRPr="00282079">
        <w:rPr>
          <w:rFonts w:ascii="OWTCK+Times New Roman CYR" w:eastAsia="OWTCK+Times New Roman CYR" w:hAnsi="OWTCK+Times New Roman CYR" w:cs="OWTCK+Times New Roman CYR"/>
          <w:color w:val="000000"/>
        </w:rPr>
        <w:t>р</w:t>
      </w:r>
      <w:r w:rsidRPr="00282079">
        <w:rPr>
          <w:rFonts w:ascii="OWTCK+Times New Roman CYR" w:eastAsia="OWTCK+Times New Roman CYR" w:hAnsi="OWTCK+Times New Roman CYR" w:cs="OWTCK+Times New Roman CYR"/>
          <w:color w:val="000000"/>
          <w:spacing w:val="1"/>
        </w:rPr>
        <w:t>а</w:t>
      </w:r>
      <w:r w:rsidRPr="00282079">
        <w:rPr>
          <w:rFonts w:ascii="OWTCK+Times New Roman CYR" w:eastAsia="OWTCK+Times New Roman CYR" w:hAnsi="OWTCK+Times New Roman CYR" w:cs="OWTCK+Times New Roman CYR"/>
          <w:color w:val="000000"/>
          <w:spacing w:val="2"/>
        </w:rPr>
        <w:t>сх</w:t>
      </w:r>
      <w:r w:rsidRPr="00282079">
        <w:rPr>
          <w:rFonts w:ascii="OWTCK+Times New Roman CYR" w:eastAsia="OWTCK+Times New Roman CYR" w:hAnsi="OWTCK+Times New Roman CYR" w:cs="OWTCK+Times New Roman CYR"/>
          <w:color w:val="000000"/>
        </w:rPr>
        <w:t>ода</w:t>
      </w:r>
      <w:r w:rsidRPr="00282079">
        <w:rPr>
          <w:rFonts w:ascii="OWTCK+Times New Roman CYR" w:eastAsia="OWTCK+Times New Roman CYR" w:hAnsi="OWTCK+Times New Roman CYR" w:cs="OWTCK+Times New Roman CYR"/>
          <w:color w:val="000000"/>
          <w:spacing w:val="47"/>
        </w:rPr>
        <w:t xml:space="preserve"> </w:t>
      </w:r>
      <w:r w:rsidRPr="00282079">
        <w:rPr>
          <w:rFonts w:ascii="OWTCK+Times New Roman CYR" w:eastAsia="OWTCK+Times New Roman CYR" w:hAnsi="OWTCK+Times New Roman CYR" w:cs="OWTCK+Times New Roman CYR"/>
          <w:color w:val="000000"/>
        </w:rPr>
        <w:t>воды</w:t>
      </w:r>
      <w:r w:rsidRPr="00282079">
        <w:rPr>
          <w:rFonts w:ascii="OWTCK+Times New Roman CYR" w:eastAsia="OWTCK+Times New Roman CYR" w:hAnsi="OWTCK+Times New Roman CYR" w:cs="OWTCK+Times New Roman CYR"/>
          <w:color w:val="000000"/>
          <w:spacing w:val="47"/>
        </w:rPr>
        <w:t xml:space="preserve"> </w:t>
      </w:r>
      <w:r w:rsidRPr="00282079">
        <w:rPr>
          <w:rFonts w:ascii="OWTCK+Times New Roman CYR" w:eastAsia="OWTCK+Times New Roman CYR" w:hAnsi="OWTCK+Times New Roman CYR" w:cs="OWTCK+Times New Roman CYR"/>
          <w:color w:val="000000"/>
          <w:spacing w:val="1"/>
        </w:rPr>
        <w:t>н</w:t>
      </w:r>
      <w:r w:rsidRPr="00282079">
        <w:rPr>
          <w:rFonts w:ascii="OWTCK+Times New Roman CYR" w:eastAsia="OWTCK+Times New Roman CYR" w:hAnsi="OWTCK+Times New Roman CYR" w:cs="OWTCK+Times New Roman CYR"/>
          <w:color w:val="000000"/>
        </w:rPr>
        <w:t>а</w:t>
      </w:r>
      <w:r w:rsidRPr="00282079">
        <w:rPr>
          <w:rFonts w:ascii="OWTCK+Times New Roman CYR" w:eastAsia="OWTCK+Times New Roman CYR" w:hAnsi="OWTCK+Times New Roman CYR" w:cs="OWTCK+Times New Roman CYR"/>
          <w:color w:val="000000"/>
          <w:spacing w:val="47"/>
        </w:rPr>
        <w:t xml:space="preserve"> </w:t>
      </w:r>
      <w:r w:rsidRPr="00282079">
        <w:rPr>
          <w:rFonts w:ascii="OWTCK+Times New Roman CYR" w:eastAsia="OWTCK+Times New Roman CYR" w:hAnsi="OWTCK+Times New Roman CYR" w:cs="OWTCK+Times New Roman CYR"/>
          <w:color w:val="000000"/>
          <w:spacing w:val="1"/>
          <w:w w:val="99"/>
        </w:rPr>
        <w:t>п</w:t>
      </w:r>
      <w:r w:rsidRPr="00282079">
        <w:rPr>
          <w:rFonts w:ascii="OWTCK+Times New Roman CYR" w:eastAsia="OWTCK+Times New Roman CYR" w:hAnsi="OWTCK+Times New Roman CYR" w:cs="OWTCK+Times New Roman CYR"/>
          <w:color w:val="000000"/>
        </w:rPr>
        <w:t>о</w:t>
      </w:r>
      <w:r w:rsidRPr="00282079">
        <w:rPr>
          <w:rFonts w:ascii="OWTCK+Times New Roman CYR" w:eastAsia="OWTCK+Times New Roman CYR" w:hAnsi="OWTCK+Times New Roman CYR" w:cs="OWTCK+Times New Roman CYR"/>
          <w:color w:val="000000"/>
          <w:spacing w:val="-1"/>
          <w:w w:val="99"/>
        </w:rPr>
        <w:t>л</w:t>
      </w:r>
      <w:r w:rsidRPr="00282079">
        <w:rPr>
          <w:rFonts w:ascii="OWTCK+Times New Roman CYR" w:eastAsia="OWTCK+Times New Roman CYR" w:hAnsi="OWTCK+Times New Roman CYR" w:cs="OWTCK+Times New Roman CYR"/>
          <w:color w:val="000000"/>
          <w:w w:val="99"/>
        </w:rPr>
        <w:t>и</w:t>
      </w:r>
      <w:r w:rsidRPr="00282079">
        <w:rPr>
          <w:rFonts w:ascii="OWTCK+Times New Roman CYR" w:eastAsia="OWTCK+Times New Roman CYR" w:hAnsi="OWTCK+Times New Roman CYR" w:cs="OWTCK+Times New Roman CYR"/>
          <w:color w:val="000000"/>
        </w:rPr>
        <w:t>в терр</w:t>
      </w:r>
      <w:r w:rsidRPr="00282079">
        <w:rPr>
          <w:rFonts w:ascii="OWTCK+Times New Roman CYR" w:eastAsia="OWTCK+Times New Roman CYR" w:hAnsi="OWTCK+Times New Roman CYR" w:cs="OWTCK+Times New Roman CYR"/>
          <w:color w:val="000000"/>
          <w:w w:val="99"/>
        </w:rPr>
        <w:t>и</w:t>
      </w:r>
      <w:r w:rsidRPr="00282079">
        <w:rPr>
          <w:rFonts w:ascii="OWTCK+Times New Roman CYR" w:eastAsia="OWTCK+Times New Roman CYR" w:hAnsi="OWTCK+Times New Roman CYR" w:cs="OWTCK+Times New Roman CYR"/>
          <w:color w:val="000000"/>
          <w:spacing w:val="1"/>
        </w:rPr>
        <w:t>т</w:t>
      </w:r>
      <w:r w:rsidRPr="00282079">
        <w:rPr>
          <w:rFonts w:ascii="OWTCK+Times New Roman CYR" w:eastAsia="OWTCK+Times New Roman CYR" w:hAnsi="OWTCK+Times New Roman CYR" w:cs="OWTCK+Times New Roman CYR"/>
          <w:color w:val="000000"/>
        </w:rPr>
        <w:t>о</w:t>
      </w:r>
      <w:r w:rsidRPr="00282079">
        <w:rPr>
          <w:rFonts w:ascii="OWTCK+Times New Roman CYR" w:eastAsia="OWTCK+Times New Roman CYR" w:hAnsi="OWTCK+Times New Roman CYR" w:cs="OWTCK+Times New Roman CYR"/>
          <w:color w:val="000000"/>
          <w:w w:val="99"/>
        </w:rPr>
        <w:t>рий</w:t>
      </w:r>
      <w:r w:rsidRPr="00282079">
        <w:rPr>
          <w:rFonts w:ascii="OWTCK+Times New Roman CYR" w:eastAsia="OWTCK+Times New Roman CYR" w:hAnsi="OWTCK+Times New Roman CYR" w:cs="OWTCK+Times New Roman CYR"/>
          <w:color w:val="000000"/>
        </w:rPr>
        <w:t xml:space="preserve"> </w:t>
      </w:r>
      <w:r w:rsidRPr="00282079">
        <w:rPr>
          <w:rFonts w:ascii="OWTCK+Times New Roman CYR" w:eastAsia="OWTCK+Times New Roman CYR" w:hAnsi="OWTCK+Times New Roman CYR" w:cs="OWTCK+Times New Roman CYR"/>
          <w:color w:val="000000"/>
          <w:w w:val="99"/>
        </w:rPr>
        <w:t>и</w:t>
      </w:r>
      <w:r>
        <w:rPr>
          <w:rFonts w:ascii="OWTCK+Times New Roman CYR" w:eastAsia="OWTCK+Times New Roman CYR" w:hAnsi="OWTCK+Times New Roman CYR" w:cs="OWTCK+Times New Roman CYR"/>
          <w:color w:val="000000"/>
          <w:spacing w:val="-1"/>
        </w:rPr>
        <w:t xml:space="preserve"> </w:t>
      </w:r>
      <w:r>
        <w:rPr>
          <w:rFonts w:ascii="OWTCK+Times New Roman CYR" w:eastAsia="OWTCK+Times New Roman CYR" w:hAnsi="OWTCK+Times New Roman CYR" w:cs="OWTCK+Times New Roman CYR"/>
          <w:color w:val="000000"/>
        </w:rPr>
        <w:t>зеле</w:t>
      </w:r>
      <w:r>
        <w:rPr>
          <w:rFonts w:ascii="OWTCK+Times New Roman CYR" w:eastAsia="OWTCK+Times New Roman CYR" w:hAnsi="OWTCK+Times New Roman CYR" w:cs="OWTCK+Times New Roman CYR"/>
          <w:color w:val="000000"/>
          <w:w w:val="99"/>
        </w:rPr>
        <w:t>н</w:t>
      </w:r>
      <w:r>
        <w:rPr>
          <w:rFonts w:ascii="OWTCK+Times New Roman CYR" w:eastAsia="OWTCK+Times New Roman CYR" w:hAnsi="OWTCK+Times New Roman CYR" w:cs="OWTCK+Times New Roman CYR"/>
          <w:color w:val="000000"/>
        </w:rPr>
        <w:t xml:space="preserve">ых </w:t>
      </w:r>
      <w:r>
        <w:rPr>
          <w:rFonts w:ascii="OWTCK+Times New Roman CYR" w:eastAsia="OWTCK+Times New Roman CYR" w:hAnsi="OWTCK+Times New Roman CYR" w:cs="OWTCK+Times New Roman CYR"/>
          <w:color w:val="000000"/>
          <w:w w:val="99"/>
        </w:rPr>
        <w:t>н</w:t>
      </w:r>
      <w:r>
        <w:rPr>
          <w:rFonts w:ascii="OWTCK+Times New Roman CYR" w:eastAsia="OWTCK+Times New Roman CYR" w:hAnsi="OWTCK+Times New Roman CYR" w:cs="OWTCK+Times New Roman CYR"/>
          <w:color w:val="000000"/>
          <w:spacing w:val="-1"/>
        </w:rPr>
        <w:t>ас</w:t>
      </w:r>
      <w:r>
        <w:rPr>
          <w:rFonts w:ascii="OWTCK+Times New Roman CYR" w:eastAsia="OWTCK+Times New Roman CYR" w:hAnsi="OWTCK+Times New Roman CYR" w:cs="OWTCK+Times New Roman CYR"/>
          <w:color w:val="000000"/>
        </w:rPr>
        <w:t>ажде</w:t>
      </w:r>
      <w:r>
        <w:rPr>
          <w:rFonts w:ascii="OWTCK+Times New Roman CYR" w:eastAsia="OWTCK+Times New Roman CYR" w:hAnsi="OWTCK+Times New Roman CYR" w:cs="OWTCK+Times New Roman CYR"/>
          <w:color w:val="000000"/>
          <w:w w:val="99"/>
        </w:rPr>
        <w:t>н</w:t>
      </w:r>
      <w:r>
        <w:rPr>
          <w:rFonts w:ascii="OWTCK+Times New Roman CYR" w:eastAsia="OWTCK+Times New Roman CYR" w:hAnsi="OWTCK+Times New Roman CYR" w:cs="OWTCK+Times New Roman CYR"/>
          <w:color w:val="000000"/>
          <w:spacing w:val="1"/>
          <w:w w:val="99"/>
        </w:rPr>
        <w:t>и</w:t>
      </w:r>
      <w:r>
        <w:rPr>
          <w:rFonts w:ascii="OWTCK+Times New Roman CYR" w:eastAsia="OWTCK+Times New Roman CYR" w:hAnsi="OWTCK+Times New Roman CYR" w:cs="OWTCK+Times New Roman CYR"/>
          <w:color w:val="000000"/>
          <w:spacing w:val="1"/>
        </w:rPr>
        <w:t>й</w:t>
      </w:r>
      <w:r>
        <w:rPr>
          <w:rFonts w:ascii="OWTCK+Times New Roman CYR" w:eastAsia="OWTCK+Times New Roman CYR" w:hAnsi="OWTCK+Times New Roman CYR" w:cs="OWTCK+Times New Roman CYR"/>
          <w:color w:val="000000"/>
        </w:rPr>
        <w:t>.</w:t>
      </w:r>
    </w:p>
    <w:p w14:paraId="2111E1E7" w14:textId="77777777" w:rsidR="002D72BF" w:rsidRPr="00282079" w:rsidRDefault="002D72BF" w:rsidP="002D72BF">
      <w:pPr>
        <w:jc w:val="both"/>
        <w:rPr>
          <w:b/>
          <w:bCs/>
          <w:color w:val="000000"/>
        </w:rPr>
      </w:pPr>
      <w:r w:rsidRPr="00282079">
        <w:t>В муниципальном образовании  «Краснознаменский сельсовет» централизованная система водоотведения отсутствует.</w:t>
      </w:r>
    </w:p>
    <w:p w14:paraId="6B283127" w14:textId="70B50827" w:rsidR="00014B09" w:rsidRDefault="003331AA" w:rsidP="003137B2">
      <w:pPr>
        <w:pStyle w:val="1"/>
        <w:jc w:val="left"/>
        <w:rPr>
          <w:b w:val="0"/>
          <w:sz w:val="28"/>
          <w:szCs w:val="28"/>
        </w:rPr>
      </w:pPr>
      <w:bookmarkStart w:id="84" w:name="_Toc167136903"/>
      <w:r>
        <w:rPr>
          <w:sz w:val="28"/>
          <w:szCs w:val="28"/>
        </w:rPr>
        <w:t>Раздел 1</w:t>
      </w:r>
      <w:r w:rsidR="003E0934">
        <w:rPr>
          <w:sz w:val="28"/>
          <w:szCs w:val="28"/>
        </w:rPr>
        <w:t>1</w:t>
      </w:r>
      <w:r>
        <w:rPr>
          <w:sz w:val="28"/>
          <w:szCs w:val="28"/>
        </w:rPr>
        <w:t>. Общая программа проектов</w:t>
      </w:r>
      <w:bookmarkEnd w:id="84"/>
      <w:r>
        <w:rPr>
          <w:sz w:val="28"/>
          <w:szCs w:val="28"/>
        </w:rPr>
        <w:t xml:space="preserve"> </w:t>
      </w:r>
    </w:p>
    <w:p w14:paraId="7FF28D51" w14:textId="5A314CB5" w:rsidR="00014B09" w:rsidRPr="00691C6F" w:rsidRDefault="003331AA" w:rsidP="004419F7">
      <w:pPr>
        <w:pStyle w:val="2"/>
        <w:rPr>
          <w:rFonts w:ascii="Times New Roman" w:hAnsi="Times New Roman"/>
          <w:b w:val="0"/>
          <w:i w:val="0"/>
          <w:szCs w:val="24"/>
        </w:rPr>
      </w:pPr>
      <w:bookmarkStart w:id="85" w:name="_Toc167136904"/>
      <w:r w:rsidRPr="00691C6F">
        <w:rPr>
          <w:rFonts w:ascii="Times New Roman" w:hAnsi="Times New Roman"/>
          <w:i w:val="0"/>
          <w:szCs w:val="24"/>
        </w:rPr>
        <w:t>1</w:t>
      </w:r>
      <w:r w:rsidR="003E0934" w:rsidRPr="00691C6F">
        <w:rPr>
          <w:rFonts w:ascii="Times New Roman" w:hAnsi="Times New Roman"/>
          <w:i w:val="0"/>
          <w:szCs w:val="24"/>
        </w:rPr>
        <w:t>1</w:t>
      </w:r>
      <w:r w:rsidRPr="00691C6F">
        <w:rPr>
          <w:rFonts w:ascii="Times New Roman" w:hAnsi="Times New Roman"/>
          <w:i w:val="0"/>
          <w:szCs w:val="24"/>
        </w:rPr>
        <w:t>.1.Общие сведения</w:t>
      </w:r>
      <w:bookmarkEnd w:id="85"/>
    </w:p>
    <w:p w14:paraId="61C08263" w14:textId="77777777" w:rsidR="003B79FD" w:rsidRDefault="003B79FD" w:rsidP="004419F7">
      <w:pPr>
        <w:jc w:val="both"/>
      </w:pPr>
    </w:p>
    <w:p w14:paraId="172448DA" w14:textId="1C61748A" w:rsidR="00014B09" w:rsidRDefault="003331AA" w:rsidP="004419F7">
      <w:pPr>
        <w:jc w:val="both"/>
      </w:pPr>
      <w:r>
        <w:t xml:space="preserve">Данные проекты определены по сферам оказываемых услуг в разрезе ресурсоснабжающих организаций (РСО) с указанием источника обоснования (основание проведения) мероприятий. </w:t>
      </w:r>
    </w:p>
    <w:p w14:paraId="660B8060" w14:textId="77777777" w:rsidR="00014B09" w:rsidRDefault="003331AA" w:rsidP="004419F7">
      <w:pPr>
        <w:jc w:val="both"/>
      </w:pPr>
      <w:r>
        <w:t xml:space="preserve">Детализированный перечень мероприятий, направленные на развитие каждой из систем коммунальной инфраструктуры, приведен в перспективных схемах рассматриваемых систем МО (Разделы 6 – 11 Обосновывающих материалов). </w:t>
      </w:r>
    </w:p>
    <w:p w14:paraId="6248D105" w14:textId="77777777" w:rsidR="00014B09" w:rsidRDefault="00014B09" w:rsidP="004419F7"/>
    <w:p w14:paraId="1E87871B" w14:textId="50C341A6" w:rsidR="00014B09" w:rsidRPr="003137B2" w:rsidRDefault="003331AA" w:rsidP="003137B2">
      <w:pPr>
        <w:pStyle w:val="2"/>
        <w:jc w:val="both"/>
        <w:rPr>
          <w:rFonts w:ascii="Times New Roman" w:hAnsi="Times New Roman"/>
          <w:b w:val="0"/>
          <w:i w:val="0"/>
        </w:rPr>
      </w:pPr>
      <w:bookmarkStart w:id="86" w:name="_Toc167136905"/>
      <w:r w:rsidRPr="003137B2">
        <w:rPr>
          <w:rFonts w:ascii="Times New Roman" w:hAnsi="Times New Roman"/>
          <w:i w:val="0"/>
        </w:rPr>
        <w:t>1</w:t>
      </w:r>
      <w:r w:rsidR="003E0934" w:rsidRPr="003137B2">
        <w:rPr>
          <w:rFonts w:ascii="Times New Roman" w:hAnsi="Times New Roman"/>
          <w:i w:val="0"/>
        </w:rPr>
        <w:t>1</w:t>
      </w:r>
      <w:r w:rsidRPr="003137B2">
        <w:rPr>
          <w:rFonts w:ascii="Times New Roman" w:hAnsi="Times New Roman"/>
          <w:i w:val="0"/>
        </w:rPr>
        <w:t>.</w:t>
      </w:r>
      <w:r w:rsidR="00BF074B" w:rsidRPr="003137B2">
        <w:rPr>
          <w:rFonts w:ascii="Times New Roman" w:hAnsi="Times New Roman"/>
          <w:i w:val="0"/>
        </w:rPr>
        <w:t>2</w:t>
      </w:r>
      <w:r w:rsidRPr="003137B2">
        <w:rPr>
          <w:rFonts w:ascii="Times New Roman" w:hAnsi="Times New Roman"/>
          <w:i w:val="0"/>
        </w:rPr>
        <w:t>.Особенности принятия инвестиционных программ субъектов электроэнергетики.</w:t>
      </w:r>
      <w:bookmarkEnd w:id="86"/>
      <w:r w:rsidRPr="003137B2">
        <w:rPr>
          <w:rFonts w:ascii="Times New Roman" w:hAnsi="Times New Roman"/>
          <w:i w:val="0"/>
        </w:rPr>
        <w:t xml:space="preserve"> </w:t>
      </w:r>
    </w:p>
    <w:p w14:paraId="5056EBED" w14:textId="77777777" w:rsidR="00014B09" w:rsidRDefault="00014B09" w:rsidP="004419F7"/>
    <w:p w14:paraId="31A5CA20" w14:textId="77777777" w:rsidR="00014B09" w:rsidRDefault="003331AA" w:rsidP="004419F7">
      <w:pPr>
        <w:jc w:val="both"/>
      </w:pPr>
      <w:r>
        <w:t xml:space="preserve">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 </w:t>
      </w:r>
    </w:p>
    <w:p w14:paraId="4047FE19" w14:textId="77777777" w:rsidR="00014B09" w:rsidRDefault="003331AA" w:rsidP="004419F7">
      <w:pPr>
        <w:jc w:val="both"/>
      </w:pPr>
      <w:r>
        <w:t xml:space="preserve">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 </w:t>
      </w:r>
    </w:p>
    <w:p w14:paraId="24EBE212" w14:textId="77777777" w:rsidR="00014B09" w:rsidRDefault="003331AA" w:rsidP="004419F7">
      <w:pPr>
        <w:jc w:val="both"/>
      </w:pPr>
      <w:r>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14:paraId="084C8FFA" w14:textId="77777777" w:rsidR="00014B09" w:rsidRDefault="003331AA" w:rsidP="004419F7">
      <w:pPr>
        <w:jc w:val="both"/>
      </w:pPr>
      <w:r>
        <w:t xml:space="preserve">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 </w:t>
      </w:r>
    </w:p>
    <w:p w14:paraId="7C3C2F93" w14:textId="77777777" w:rsidR="00014B09" w:rsidRDefault="003331AA" w:rsidP="004419F7">
      <w:pPr>
        <w:jc w:val="both"/>
      </w:pPr>
      <w:r>
        <w:t>По ежегодным результатам мониторинга осуществляется своевременная корректировка ПКР, в частности корректировка целевых показателей и данных программ  инвестиционных проектов.</w:t>
      </w:r>
    </w:p>
    <w:p w14:paraId="2BFA1EBA" w14:textId="77777777" w:rsidR="00014B09" w:rsidRDefault="00014B09" w:rsidP="004419F7">
      <w:pPr>
        <w:jc w:val="both"/>
      </w:pPr>
    </w:p>
    <w:p w14:paraId="35799705" w14:textId="17EA06B9" w:rsidR="00014B09" w:rsidRDefault="003331AA" w:rsidP="004419F7">
      <w:pPr>
        <w:jc w:val="both"/>
      </w:pPr>
      <w:r>
        <w:t xml:space="preserve">В данном разделе проводятся сводный данные по проектам, обеспечивающих достижение целевых показателей, приведенных в Разделе </w:t>
      </w:r>
      <w:r w:rsidR="00410033">
        <w:t>4</w:t>
      </w:r>
      <w:r>
        <w:t xml:space="preserve"> Обосновывающих материалов, в том числе обеспечивающих спрос на все виды коммунальных ресурсов. Данные проекты определены по сферам оказываемых услуг в разрезе ресурсоснабжающих организаций (РСО) с указанием источника обоснования (основание проведения) мероприятий.  </w:t>
      </w:r>
    </w:p>
    <w:p w14:paraId="3BC4BC33" w14:textId="77777777" w:rsidR="00C47A80" w:rsidRDefault="003331AA" w:rsidP="004419F7">
      <w:pPr>
        <w:jc w:val="both"/>
      </w:pPr>
      <w:r>
        <w:t xml:space="preserve">Сведения об источниках финансовых потребностей реализации программы представлены в Разделе 13 Обосновывающих материалов. </w:t>
      </w:r>
      <w:r w:rsidR="00C47A80">
        <w:t xml:space="preserve">                                                                                                           </w:t>
      </w:r>
    </w:p>
    <w:p w14:paraId="14A35F4E" w14:textId="2DA8B216" w:rsidR="00014B09" w:rsidRDefault="003331AA" w:rsidP="004419F7">
      <w:pPr>
        <w:jc w:val="both"/>
      </w:pPr>
      <w:r>
        <w:t xml:space="preserve">Инвестиционные проекты, включенные в Программу, могут быть реализованы в следующих формах: </w:t>
      </w:r>
    </w:p>
    <w:p w14:paraId="443F49F1" w14:textId="77777777" w:rsidR="00014B09" w:rsidRDefault="003331AA" w:rsidP="00FA3AE8">
      <w:pPr>
        <w:numPr>
          <w:ilvl w:val="0"/>
          <w:numId w:val="7"/>
        </w:numPr>
      </w:pPr>
      <w:r>
        <w:t>За счет предпринимательской прибыли;</w:t>
      </w:r>
    </w:p>
    <w:p w14:paraId="4B047918" w14:textId="77777777" w:rsidR="00014B09" w:rsidRDefault="003331AA" w:rsidP="00FA3AE8">
      <w:pPr>
        <w:numPr>
          <w:ilvl w:val="0"/>
          <w:numId w:val="7"/>
        </w:numPr>
      </w:pPr>
      <w:r>
        <w:t>Амортизационные отчисления;</w:t>
      </w:r>
    </w:p>
    <w:p w14:paraId="05A65FB2" w14:textId="77777777" w:rsidR="00014B09" w:rsidRDefault="003331AA" w:rsidP="00FA3AE8">
      <w:pPr>
        <w:numPr>
          <w:ilvl w:val="0"/>
          <w:numId w:val="7"/>
        </w:numPr>
      </w:pPr>
      <w:r>
        <w:t>За счёт инвестиционных программ;</w:t>
      </w:r>
    </w:p>
    <w:p w14:paraId="5AB1D833" w14:textId="0574D1F0" w:rsidR="00014B09" w:rsidRDefault="003331AA" w:rsidP="00FA3AE8">
      <w:pPr>
        <w:numPr>
          <w:ilvl w:val="0"/>
          <w:numId w:val="7"/>
        </w:numPr>
      </w:pPr>
      <w:r>
        <w:t>Муниципальный бюджет</w:t>
      </w:r>
      <w:r w:rsidR="00C47A80">
        <w:t>.</w:t>
      </w:r>
    </w:p>
    <w:p w14:paraId="39459B82" w14:textId="77777777" w:rsidR="00C47A80" w:rsidRDefault="00C47A80" w:rsidP="004419F7">
      <w:pPr>
        <w:jc w:val="both"/>
      </w:pPr>
    </w:p>
    <w:p w14:paraId="73C000A1" w14:textId="05E18F5D" w:rsidR="00014B09" w:rsidRDefault="003331AA" w:rsidP="004419F7">
      <w:pPr>
        <w:jc w:val="both"/>
      </w:pPr>
      <w:r>
        <w:t xml:space="preserve">В инвестиционных программах проекты могут  реализоваться действующими организациями, проекты могут  выставляться  на конкурс для привлечения сторонних инвесторов (в том числе организаций, индивидуальных предпринимателей, по договору коммерческой концессии (подрядные организации, определенные на конкурсной основе).создаются организации с участием действующих ресурсоснабжающих организаций. </w:t>
      </w:r>
    </w:p>
    <w:p w14:paraId="27E5141B" w14:textId="77777777" w:rsidR="00014B09" w:rsidRDefault="003331AA" w:rsidP="004419F7">
      <w:pPr>
        <w:jc w:val="both"/>
      </w:pPr>
      <w:r>
        <w:t xml:space="preserve">    Также могут создаваться  организации с участием действующих ресурсоснабжающих организаций. </w:t>
      </w:r>
    </w:p>
    <w:p w14:paraId="1A410DC7" w14:textId="71105A47" w:rsidR="00014B09" w:rsidRDefault="006E71D9" w:rsidP="004419F7">
      <w:pPr>
        <w:jc w:val="both"/>
      </w:pPr>
      <w:r>
        <w:t xml:space="preserve">     </w:t>
      </w:r>
      <w:r w:rsidR="003331AA">
        <w:t>Расчетная предпринимательская прибыль регулируемой организации в соответствии с нормативными  документами определяется для гарантирующей организации, являющейся государственным или муниципальным унитарным предприятием, устанавливается в размере 5% по предложению такой организации. Это относится  к системам теплоснабжения, водоснабжения и водоотведения и обращения с отходами.</w:t>
      </w:r>
    </w:p>
    <w:p w14:paraId="4CBA4716" w14:textId="1B39DCE5" w:rsidR="00014B09" w:rsidRDefault="006E71D9" w:rsidP="004419F7">
      <w:pPr>
        <w:jc w:val="both"/>
      </w:pPr>
      <w:r>
        <w:t xml:space="preserve">      </w:t>
      </w:r>
      <w:r w:rsidR="003331AA">
        <w:t>Совокупные потребности в капитальных вложениях и источники финансирования  Программы по развитию систем коммунальной инфраструктуры муниципального образования "</w:t>
      </w:r>
      <w:r w:rsidR="00D904CF" w:rsidRPr="00D904CF">
        <w:t xml:space="preserve"> </w:t>
      </w:r>
      <w:r w:rsidR="00D904CF">
        <w:t>Краснознаменский</w:t>
      </w:r>
      <w:r w:rsidR="003331AA">
        <w:t>" представлены в таблице 11.</w:t>
      </w:r>
      <w:r w:rsidR="00BF074B">
        <w:t>1</w:t>
      </w:r>
      <w:r w:rsidR="003331AA">
        <w:t>.</w:t>
      </w:r>
    </w:p>
    <w:p w14:paraId="0CAE701D" w14:textId="77777777" w:rsidR="00F92EDC" w:rsidRDefault="00F92EDC" w:rsidP="004419F7">
      <w:pPr>
        <w:jc w:val="center"/>
        <w:rPr>
          <w:color w:val="000000"/>
          <w:sz w:val="18"/>
          <w:szCs w:val="18"/>
        </w:rPr>
        <w:sectPr w:rsidR="00F92EDC" w:rsidSect="00BC6ABC">
          <w:headerReference w:type="default" r:id="rId36"/>
          <w:footerReference w:type="default" r:id="rId37"/>
          <w:pgSz w:w="11906" w:h="16838"/>
          <w:pgMar w:top="1134" w:right="851" w:bottom="1134" w:left="1134" w:header="454" w:footer="510" w:gutter="0"/>
          <w:cols w:space="708"/>
          <w:docGrid w:linePitch="360"/>
        </w:sectPr>
      </w:pPr>
    </w:p>
    <w:tbl>
      <w:tblPr>
        <w:tblW w:w="15021" w:type="dxa"/>
        <w:jc w:val="center"/>
        <w:tblLayout w:type="fixed"/>
        <w:tblLook w:val="04A0" w:firstRow="1" w:lastRow="0" w:firstColumn="1" w:lastColumn="0" w:noHBand="0" w:noVBand="1"/>
      </w:tblPr>
      <w:tblGrid>
        <w:gridCol w:w="704"/>
        <w:gridCol w:w="4394"/>
        <w:gridCol w:w="851"/>
        <w:gridCol w:w="2126"/>
        <w:gridCol w:w="709"/>
        <w:gridCol w:w="650"/>
        <w:gridCol w:w="766"/>
        <w:gridCol w:w="852"/>
        <w:gridCol w:w="730"/>
        <w:gridCol w:w="687"/>
        <w:gridCol w:w="851"/>
        <w:gridCol w:w="709"/>
        <w:gridCol w:w="992"/>
      </w:tblGrid>
      <w:tr w:rsidR="00E46169" w:rsidRPr="00E46169" w14:paraId="2621F4F7" w14:textId="77777777" w:rsidTr="00E46169">
        <w:trPr>
          <w:trHeight w:val="300"/>
          <w:jc w:val="center"/>
        </w:trPr>
        <w:tc>
          <w:tcPr>
            <w:tcW w:w="15021"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CCA6A5" w14:textId="5C08978C" w:rsidR="00E46169" w:rsidRPr="00E46169" w:rsidRDefault="00E46169" w:rsidP="00E46169">
            <w:pPr>
              <w:jc w:val="center"/>
              <w:rPr>
                <w:b/>
                <w:bCs/>
                <w:color w:val="000000"/>
                <w:szCs w:val="24"/>
              </w:rPr>
            </w:pPr>
            <w:r>
              <w:rPr>
                <w:b/>
                <w:bCs/>
                <w:color w:val="000000"/>
                <w:szCs w:val="24"/>
              </w:rPr>
              <w:lastRenderedPageBreak/>
              <w:t>Таблица 11.</w:t>
            </w:r>
            <w:proofErr w:type="gramStart"/>
            <w:r>
              <w:rPr>
                <w:b/>
                <w:bCs/>
                <w:color w:val="000000"/>
                <w:szCs w:val="24"/>
              </w:rPr>
              <w:t>1.</w:t>
            </w:r>
            <w:r w:rsidRPr="00E46169">
              <w:rPr>
                <w:b/>
                <w:bCs/>
                <w:color w:val="000000"/>
                <w:szCs w:val="24"/>
              </w:rPr>
              <w:t>Общая</w:t>
            </w:r>
            <w:proofErr w:type="gramEnd"/>
            <w:r w:rsidRPr="00E46169">
              <w:rPr>
                <w:b/>
                <w:bCs/>
                <w:color w:val="000000"/>
                <w:szCs w:val="24"/>
              </w:rPr>
              <w:t xml:space="preserve"> программа проектов по развитию систем коммунальной инфраструктуры муниципального образования</w:t>
            </w:r>
          </w:p>
        </w:tc>
      </w:tr>
      <w:tr w:rsidR="00E46169" w:rsidRPr="00E46169" w14:paraId="74FE7EB2" w14:textId="77777777" w:rsidTr="00E46169">
        <w:trPr>
          <w:trHeight w:val="300"/>
          <w:jc w:val="center"/>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BF6638" w14:textId="77777777" w:rsidR="00E46169" w:rsidRPr="00E46169" w:rsidRDefault="00E46169" w:rsidP="00E46169">
            <w:pPr>
              <w:jc w:val="center"/>
              <w:rPr>
                <w:color w:val="000000"/>
                <w:sz w:val="20"/>
              </w:rPr>
            </w:pPr>
            <w:r w:rsidRPr="00E46169">
              <w:rPr>
                <w:color w:val="000000"/>
                <w:sz w:val="20"/>
              </w:rPr>
              <w:t>№</w:t>
            </w:r>
          </w:p>
        </w:tc>
        <w:tc>
          <w:tcPr>
            <w:tcW w:w="4394" w:type="dxa"/>
            <w:vMerge w:val="restart"/>
            <w:tcBorders>
              <w:top w:val="nil"/>
              <w:left w:val="single" w:sz="4" w:space="0" w:color="auto"/>
              <w:bottom w:val="single" w:sz="4" w:space="0" w:color="auto"/>
              <w:right w:val="single" w:sz="4" w:space="0" w:color="auto"/>
            </w:tcBorders>
            <w:shd w:val="clear" w:color="auto" w:fill="auto"/>
            <w:vAlign w:val="center"/>
            <w:hideMark/>
          </w:tcPr>
          <w:p w14:paraId="6CC15EEA" w14:textId="77777777" w:rsidR="00E46169" w:rsidRPr="00E46169" w:rsidRDefault="00E46169" w:rsidP="00E46169">
            <w:pPr>
              <w:jc w:val="center"/>
              <w:rPr>
                <w:color w:val="000000"/>
                <w:sz w:val="20"/>
              </w:rPr>
            </w:pPr>
            <w:r w:rsidRPr="00E46169">
              <w:rPr>
                <w:color w:val="000000"/>
                <w:sz w:val="20"/>
              </w:rPr>
              <w:t>Инвестиционные проекты (наименование)</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5163187D" w14:textId="77777777" w:rsidR="00E46169" w:rsidRPr="00E46169" w:rsidRDefault="00E46169" w:rsidP="00E46169">
            <w:pPr>
              <w:jc w:val="center"/>
              <w:rPr>
                <w:color w:val="000000"/>
                <w:sz w:val="20"/>
              </w:rPr>
            </w:pPr>
            <w:proofErr w:type="spellStart"/>
            <w:r w:rsidRPr="00E46169">
              <w:rPr>
                <w:color w:val="000000"/>
                <w:sz w:val="20"/>
              </w:rPr>
              <w:t>Ед.изм</w:t>
            </w:r>
            <w:proofErr w:type="spellEnd"/>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61AF5963" w14:textId="77777777" w:rsidR="00E46169" w:rsidRPr="00E46169" w:rsidRDefault="00E46169" w:rsidP="00E46169">
            <w:pPr>
              <w:jc w:val="center"/>
              <w:rPr>
                <w:color w:val="000000"/>
                <w:sz w:val="20"/>
              </w:rPr>
            </w:pPr>
            <w:r w:rsidRPr="00E46169">
              <w:rPr>
                <w:color w:val="000000"/>
                <w:sz w:val="20"/>
              </w:rPr>
              <w:t xml:space="preserve">Цели проекта </w:t>
            </w:r>
          </w:p>
        </w:tc>
        <w:tc>
          <w:tcPr>
            <w:tcW w:w="5954" w:type="dxa"/>
            <w:gridSpan w:val="8"/>
            <w:tcBorders>
              <w:top w:val="single" w:sz="4" w:space="0" w:color="auto"/>
              <w:left w:val="nil"/>
              <w:bottom w:val="single" w:sz="4" w:space="0" w:color="auto"/>
              <w:right w:val="single" w:sz="4" w:space="0" w:color="auto"/>
            </w:tcBorders>
            <w:shd w:val="clear" w:color="auto" w:fill="auto"/>
            <w:noWrap/>
            <w:vAlign w:val="center"/>
            <w:hideMark/>
          </w:tcPr>
          <w:p w14:paraId="1F050CF9" w14:textId="77777777" w:rsidR="00E46169" w:rsidRPr="00E46169" w:rsidRDefault="00E46169" w:rsidP="00E46169">
            <w:pPr>
              <w:jc w:val="center"/>
              <w:rPr>
                <w:color w:val="000000"/>
                <w:sz w:val="20"/>
              </w:rPr>
            </w:pPr>
            <w:r w:rsidRPr="00E46169">
              <w:rPr>
                <w:color w:val="000000"/>
                <w:sz w:val="20"/>
              </w:rPr>
              <w:t>План-график мероприятий</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1FCF766A" w14:textId="77777777" w:rsidR="00E46169" w:rsidRPr="00E46169" w:rsidRDefault="00E46169" w:rsidP="00E46169">
            <w:pPr>
              <w:jc w:val="center"/>
              <w:rPr>
                <w:color w:val="000000"/>
                <w:sz w:val="20"/>
              </w:rPr>
            </w:pPr>
            <w:r w:rsidRPr="00E46169">
              <w:rPr>
                <w:color w:val="000000"/>
                <w:sz w:val="20"/>
              </w:rPr>
              <w:t>Итого в</w:t>
            </w:r>
            <w:r w:rsidRPr="00E46169">
              <w:rPr>
                <w:color w:val="000000"/>
                <w:sz w:val="20"/>
              </w:rPr>
              <w:br/>
              <w:t>величинах</w:t>
            </w:r>
            <w:r w:rsidRPr="00E46169">
              <w:rPr>
                <w:color w:val="000000"/>
                <w:sz w:val="20"/>
              </w:rPr>
              <w:br/>
              <w:t>соответствую-</w:t>
            </w:r>
            <w:r w:rsidRPr="00E46169">
              <w:rPr>
                <w:color w:val="000000"/>
                <w:sz w:val="20"/>
              </w:rPr>
              <w:br/>
            </w:r>
            <w:proofErr w:type="spellStart"/>
            <w:r w:rsidRPr="00E46169">
              <w:rPr>
                <w:color w:val="000000"/>
                <w:sz w:val="20"/>
              </w:rPr>
              <w:t>щих</w:t>
            </w:r>
            <w:proofErr w:type="spellEnd"/>
            <w:r w:rsidRPr="00E46169">
              <w:rPr>
                <w:color w:val="000000"/>
                <w:sz w:val="20"/>
              </w:rPr>
              <w:t xml:space="preserve"> лет, </w:t>
            </w:r>
            <w:r w:rsidRPr="00E46169">
              <w:rPr>
                <w:color w:val="000000"/>
                <w:sz w:val="20"/>
              </w:rPr>
              <w:br/>
            </w:r>
            <w:proofErr w:type="spellStart"/>
            <w:r w:rsidRPr="00E46169">
              <w:rPr>
                <w:color w:val="000000"/>
                <w:sz w:val="20"/>
              </w:rPr>
              <w:t>тыс.руб</w:t>
            </w:r>
            <w:proofErr w:type="spellEnd"/>
            <w:r w:rsidRPr="00E46169">
              <w:rPr>
                <w:color w:val="000000"/>
                <w:sz w:val="20"/>
              </w:rPr>
              <w:t>.</w:t>
            </w:r>
          </w:p>
        </w:tc>
      </w:tr>
      <w:tr w:rsidR="00E46169" w:rsidRPr="00E46169" w14:paraId="60047973" w14:textId="77777777" w:rsidTr="00E46169">
        <w:trPr>
          <w:trHeight w:val="1215"/>
          <w:jc w:val="center"/>
        </w:trPr>
        <w:tc>
          <w:tcPr>
            <w:tcW w:w="704" w:type="dxa"/>
            <w:vMerge/>
            <w:tcBorders>
              <w:top w:val="nil"/>
              <w:left w:val="single" w:sz="4" w:space="0" w:color="auto"/>
              <w:bottom w:val="single" w:sz="4" w:space="0" w:color="auto"/>
              <w:right w:val="single" w:sz="4" w:space="0" w:color="auto"/>
            </w:tcBorders>
            <w:vAlign w:val="center"/>
            <w:hideMark/>
          </w:tcPr>
          <w:p w14:paraId="624F69B9" w14:textId="77777777" w:rsidR="00E46169" w:rsidRPr="00E46169" w:rsidRDefault="00E46169" w:rsidP="00E46169">
            <w:pPr>
              <w:rPr>
                <w:color w:val="000000"/>
                <w:sz w:val="20"/>
              </w:rPr>
            </w:pPr>
          </w:p>
        </w:tc>
        <w:tc>
          <w:tcPr>
            <w:tcW w:w="4394" w:type="dxa"/>
            <w:vMerge/>
            <w:tcBorders>
              <w:top w:val="nil"/>
              <w:left w:val="single" w:sz="4" w:space="0" w:color="auto"/>
              <w:bottom w:val="single" w:sz="4" w:space="0" w:color="auto"/>
              <w:right w:val="single" w:sz="4" w:space="0" w:color="auto"/>
            </w:tcBorders>
            <w:vAlign w:val="center"/>
            <w:hideMark/>
          </w:tcPr>
          <w:p w14:paraId="1B97D02D" w14:textId="77777777" w:rsidR="00E46169" w:rsidRPr="00E46169" w:rsidRDefault="00E46169" w:rsidP="00E46169">
            <w:pPr>
              <w:rPr>
                <w:color w:val="000000"/>
                <w:sz w:val="20"/>
              </w:rPr>
            </w:pPr>
          </w:p>
        </w:tc>
        <w:tc>
          <w:tcPr>
            <w:tcW w:w="851" w:type="dxa"/>
            <w:vMerge/>
            <w:tcBorders>
              <w:top w:val="nil"/>
              <w:left w:val="single" w:sz="4" w:space="0" w:color="auto"/>
              <w:bottom w:val="single" w:sz="4" w:space="0" w:color="auto"/>
              <w:right w:val="single" w:sz="4" w:space="0" w:color="auto"/>
            </w:tcBorders>
            <w:vAlign w:val="center"/>
            <w:hideMark/>
          </w:tcPr>
          <w:p w14:paraId="2A1A0C64" w14:textId="77777777" w:rsidR="00E46169" w:rsidRPr="00E46169" w:rsidRDefault="00E46169" w:rsidP="00E46169">
            <w:pPr>
              <w:rPr>
                <w:color w:val="000000"/>
                <w:sz w:val="20"/>
              </w:rPr>
            </w:pPr>
          </w:p>
        </w:tc>
        <w:tc>
          <w:tcPr>
            <w:tcW w:w="2126" w:type="dxa"/>
            <w:vMerge/>
            <w:tcBorders>
              <w:top w:val="nil"/>
              <w:left w:val="single" w:sz="4" w:space="0" w:color="auto"/>
              <w:bottom w:val="single" w:sz="4" w:space="0" w:color="auto"/>
              <w:right w:val="single" w:sz="4" w:space="0" w:color="auto"/>
            </w:tcBorders>
            <w:vAlign w:val="center"/>
            <w:hideMark/>
          </w:tcPr>
          <w:p w14:paraId="445A1B17" w14:textId="77777777" w:rsidR="00E46169" w:rsidRPr="00E46169" w:rsidRDefault="00E46169" w:rsidP="00E46169">
            <w:pPr>
              <w:rPr>
                <w:color w:val="000000"/>
                <w:sz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4FCE1520" w14:textId="77777777" w:rsidR="00E46169" w:rsidRPr="00E46169" w:rsidRDefault="00E46169" w:rsidP="00E46169">
            <w:pPr>
              <w:jc w:val="center"/>
              <w:rPr>
                <w:color w:val="000000"/>
                <w:sz w:val="20"/>
              </w:rPr>
            </w:pPr>
            <w:r w:rsidRPr="00E46169">
              <w:rPr>
                <w:color w:val="000000"/>
                <w:sz w:val="20"/>
              </w:rPr>
              <w:t>2023</w:t>
            </w:r>
          </w:p>
        </w:tc>
        <w:tc>
          <w:tcPr>
            <w:tcW w:w="650" w:type="dxa"/>
            <w:tcBorders>
              <w:top w:val="nil"/>
              <w:left w:val="nil"/>
              <w:bottom w:val="single" w:sz="4" w:space="0" w:color="auto"/>
              <w:right w:val="single" w:sz="4" w:space="0" w:color="auto"/>
            </w:tcBorders>
            <w:shd w:val="clear" w:color="auto" w:fill="auto"/>
            <w:noWrap/>
            <w:vAlign w:val="center"/>
            <w:hideMark/>
          </w:tcPr>
          <w:p w14:paraId="300D4950" w14:textId="77777777" w:rsidR="00E46169" w:rsidRPr="00E46169" w:rsidRDefault="00E46169" w:rsidP="00E46169">
            <w:pPr>
              <w:jc w:val="center"/>
              <w:rPr>
                <w:color w:val="000000"/>
                <w:sz w:val="20"/>
              </w:rPr>
            </w:pPr>
            <w:r w:rsidRPr="00E46169">
              <w:rPr>
                <w:color w:val="000000"/>
                <w:sz w:val="20"/>
              </w:rPr>
              <w:t>2024</w:t>
            </w:r>
          </w:p>
        </w:tc>
        <w:tc>
          <w:tcPr>
            <w:tcW w:w="766" w:type="dxa"/>
            <w:tcBorders>
              <w:top w:val="nil"/>
              <w:left w:val="nil"/>
              <w:bottom w:val="single" w:sz="4" w:space="0" w:color="auto"/>
              <w:right w:val="single" w:sz="4" w:space="0" w:color="auto"/>
            </w:tcBorders>
            <w:shd w:val="clear" w:color="auto" w:fill="auto"/>
            <w:noWrap/>
            <w:vAlign w:val="center"/>
            <w:hideMark/>
          </w:tcPr>
          <w:p w14:paraId="08C24FFE" w14:textId="77777777" w:rsidR="00E46169" w:rsidRPr="00E46169" w:rsidRDefault="00E46169" w:rsidP="00E46169">
            <w:pPr>
              <w:jc w:val="center"/>
              <w:rPr>
                <w:color w:val="000000"/>
                <w:sz w:val="20"/>
              </w:rPr>
            </w:pPr>
            <w:r w:rsidRPr="00E46169">
              <w:rPr>
                <w:color w:val="000000"/>
                <w:sz w:val="20"/>
              </w:rPr>
              <w:t>2025</w:t>
            </w:r>
          </w:p>
        </w:tc>
        <w:tc>
          <w:tcPr>
            <w:tcW w:w="852" w:type="dxa"/>
            <w:tcBorders>
              <w:top w:val="nil"/>
              <w:left w:val="nil"/>
              <w:bottom w:val="single" w:sz="4" w:space="0" w:color="auto"/>
              <w:right w:val="single" w:sz="4" w:space="0" w:color="auto"/>
            </w:tcBorders>
            <w:shd w:val="clear" w:color="auto" w:fill="auto"/>
            <w:noWrap/>
            <w:vAlign w:val="center"/>
            <w:hideMark/>
          </w:tcPr>
          <w:p w14:paraId="21837328" w14:textId="77777777" w:rsidR="00E46169" w:rsidRPr="00E46169" w:rsidRDefault="00E46169" w:rsidP="00E46169">
            <w:pPr>
              <w:jc w:val="center"/>
              <w:rPr>
                <w:color w:val="000000"/>
                <w:sz w:val="20"/>
              </w:rPr>
            </w:pPr>
            <w:r w:rsidRPr="00E46169">
              <w:rPr>
                <w:color w:val="000000"/>
                <w:sz w:val="20"/>
              </w:rPr>
              <w:t>2026</w:t>
            </w:r>
          </w:p>
        </w:tc>
        <w:tc>
          <w:tcPr>
            <w:tcW w:w="730" w:type="dxa"/>
            <w:tcBorders>
              <w:top w:val="nil"/>
              <w:left w:val="nil"/>
              <w:bottom w:val="single" w:sz="4" w:space="0" w:color="auto"/>
              <w:right w:val="single" w:sz="4" w:space="0" w:color="auto"/>
            </w:tcBorders>
            <w:shd w:val="clear" w:color="auto" w:fill="auto"/>
            <w:noWrap/>
            <w:vAlign w:val="center"/>
            <w:hideMark/>
          </w:tcPr>
          <w:p w14:paraId="4AE57BA1" w14:textId="77777777" w:rsidR="00E46169" w:rsidRPr="00E46169" w:rsidRDefault="00E46169" w:rsidP="00E46169">
            <w:pPr>
              <w:jc w:val="center"/>
              <w:rPr>
                <w:color w:val="000000"/>
                <w:sz w:val="20"/>
              </w:rPr>
            </w:pPr>
            <w:r w:rsidRPr="00E46169">
              <w:rPr>
                <w:color w:val="000000"/>
                <w:sz w:val="20"/>
              </w:rPr>
              <w:t>2027</w:t>
            </w:r>
          </w:p>
        </w:tc>
        <w:tc>
          <w:tcPr>
            <w:tcW w:w="687" w:type="dxa"/>
            <w:tcBorders>
              <w:top w:val="nil"/>
              <w:left w:val="nil"/>
              <w:bottom w:val="single" w:sz="4" w:space="0" w:color="auto"/>
              <w:right w:val="single" w:sz="4" w:space="0" w:color="auto"/>
            </w:tcBorders>
            <w:shd w:val="clear" w:color="auto" w:fill="auto"/>
            <w:noWrap/>
            <w:vAlign w:val="center"/>
            <w:hideMark/>
          </w:tcPr>
          <w:p w14:paraId="60C4AEDF" w14:textId="77777777" w:rsidR="00E46169" w:rsidRPr="00E46169" w:rsidRDefault="00E46169" w:rsidP="00E46169">
            <w:pPr>
              <w:jc w:val="center"/>
              <w:rPr>
                <w:color w:val="000000"/>
                <w:sz w:val="20"/>
              </w:rPr>
            </w:pPr>
            <w:r w:rsidRPr="00E46169">
              <w:rPr>
                <w:color w:val="000000"/>
                <w:sz w:val="20"/>
              </w:rPr>
              <w:t>2028</w:t>
            </w:r>
          </w:p>
        </w:tc>
        <w:tc>
          <w:tcPr>
            <w:tcW w:w="851" w:type="dxa"/>
            <w:tcBorders>
              <w:top w:val="nil"/>
              <w:left w:val="nil"/>
              <w:bottom w:val="single" w:sz="4" w:space="0" w:color="auto"/>
              <w:right w:val="single" w:sz="4" w:space="0" w:color="auto"/>
            </w:tcBorders>
            <w:shd w:val="clear" w:color="auto" w:fill="auto"/>
            <w:noWrap/>
            <w:vAlign w:val="center"/>
            <w:hideMark/>
          </w:tcPr>
          <w:p w14:paraId="7475839D" w14:textId="77777777" w:rsidR="00E46169" w:rsidRPr="00E46169" w:rsidRDefault="00E46169" w:rsidP="00E46169">
            <w:pPr>
              <w:jc w:val="center"/>
              <w:rPr>
                <w:color w:val="000000"/>
                <w:sz w:val="20"/>
              </w:rPr>
            </w:pPr>
            <w:r w:rsidRPr="00E46169">
              <w:rPr>
                <w:color w:val="000000"/>
                <w:sz w:val="20"/>
              </w:rPr>
              <w:t>2024-2028</w:t>
            </w:r>
          </w:p>
        </w:tc>
        <w:tc>
          <w:tcPr>
            <w:tcW w:w="709" w:type="dxa"/>
            <w:tcBorders>
              <w:top w:val="nil"/>
              <w:left w:val="nil"/>
              <w:bottom w:val="single" w:sz="4" w:space="0" w:color="auto"/>
              <w:right w:val="single" w:sz="4" w:space="0" w:color="auto"/>
            </w:tcBorders>
            <w:shd w:val="clear" w:color="auto" w:fill="auto"/>
            <w:noWrap/>
            <w:vAlign w:val="center"/>
            <w:hideMark/>
          </w:tcPr>
          <w:p w14:paraId="5B471FBC" w14:textId="77777777" w:rsidR="00E46169" w:rsidRPr="00E46169" w:rsidRDefault="00E46169" w:rsidP="00E46169">
            <w:pPr>
              <w:jc w:val="center"/>
              <w:rPr>
                <w:color w:val="000000"/>
                <w:sz w:val="20"/>
              </w:rPr>
            </w:pPr>
            <w:r w:rsidRPr="00E46169">
              <w:rPr>
                <w:color w:val="000000"/>
                <w:sz w:val="20"/>
              </w:rPr>
              <w:t>2029-2032</w:t>
            </w:r>
          </w:p>
        </w:tc>
        <w:tc>
          <w:tcPr>
            <w:tcW w:w="992" w:type="dxa"/>
            <w:vMerge/>
            <w:tcBorders>
              <w:top w:val="nil"/>
              <w:left w:val="single" w:sz="4" w:space="0" w:color="auto"/>
              <w:bottom w:val="single" w:sz="4" w:space="0" w:color="auto"/>
              <w:right w:val="single" w:sz="4" w:space="0" w:color="auto"/>
            </w:tcBorders>
            <w:vAlign w:val="center"/>
            <w:hideMark/>
          </w:tcPr>
          <w:p w14:paraId="52995952" w14:textId="77777777" w:rsidR="00E46169" w:rsidRPr="00E46169" w:rsidRDefault="00E46169" w:rsidP="00E46169">
            <w:pPr>
              <w:rPr>
                <w:color w:val="000000"/>
                <w:sz w:val="20"/>
              </w:rPr>
            </w:pPr>
          </w:p>
        </w:tc>
      </w:tr>
      <w:tr w:rsidR="00E46169" w:rsidRPr="00E46169" w14:paraId="6FCEE1AA" w14:textId="77777777" w:rsidTr="00E46169">
        <w:trPr>
          <w:trHeight w:val="300"/>
          <w:jc w:val="center"/>
        </w:trPr>
        <w:tc>
          <w:tcPr>
            <w:tcW w:w="704" w:type="dxa"/>
            <w:tcBorders>
              <w:top w:val="nil"/>
              <w:left w:val="single" w:sz="4" w:space="0" w:color="auto"/>
              <w:bottom w:val="single" w:sz="4" w:space="0" w:color="auto"/>
              <w:right w:val="single" w:sz="4" w:space="0" w:color="auto"/>
            </w:tcBorders>
            <w:shd w:val="clear" w:color="000000" w:fill="FFCC99"/>
            <w:vAlign w:val="center"/>
            <w:hideMark/>
          </w:tcPr>
          <w:p w14:paraId="26B428BD" w14:textId="77777777" w:rsidR="00E46169" w:rsidRPr="00E46169" w:rsidRDefault="00E46169" w:rsidP="00E46169">
            <w:pPr>
              <w:jc w:val="center"/>
              <w:rPr>
                <w:color w:val="000000"/>
                <w:sz w:val="20"/>
              </w:rPr>
            </w:pPr>
            <w:r w:rsidRPr="00E46169">
              <w:rPr>
                <w:color w:val="000000"/>
                <w:sz w:val="20"/>
              </w:rPr>
              <w:t>2</w:t>
            </w:r>
          </w:p>
        </w:tc>
        <w:tc>
          <w:tcPr>
            <w:tcW w:w="14317" w:type="dxa"/>
            <w:gridSpan w:val="12"/>
            <w:tcBorders>
              <w:top w:val="nil"/>
              <w:left w:val="nil"/>
              <w:bottom w:val="nil"/>
              <w:right w:val="nil"/>
            </w:tcBorders>
            <w:shd w:val="clear" w:color="auto" w:fill="auto"/>
            <w:noWrap/>
            <w:vAlign w:val="center"/>
            <w:hideMark/>
          </w:tcPr>
          <w:tbl>
            <w:tblPr>
              <w:tblW w:w="14209" w:type="dxa"/>
              <w:tblCellSpacing w:w="0" w:type="dxa"/>
              <w:tblLayout w:type="fixed"/>
              <w:tblCellMar>
                <w:left w:w="0" w:type="dxa"/>
                <w:right w:w="0" w:type="dxa"/>
              </w:tblCellMar>
              <w:tblLook w:val="04A0" w:firstRow="1" w:lastRow="0" w:firstColumn="1" w:lastColumn="0" w:noHBand="0" w:noVBand="1"/>
            </w:tblPr>
            <w:tblGrid>
              <w:gridCol w:w="14209"/>
            </w:tblGrid>
            <w:tr w:rsidR="00E46169" w:rsidRPr="00E46169" w14:paraId="160CD233" w14:textId="77777777" w:rsidTr="003120A4">
              <w:trPr>
                <w:trHeight w:val="300"/>
                <w:tblCellSpacing w:w="0" w:type="dxa"/>
              </w:trPr>
              <w:tc>
                <w:tcPr>
                  <w:tcW w:w="14209" w:type="dxa"/>
                  <w:tcBorders>
                    <w:top w:val="single" w:sz="4" w:space="0" w:color="auto"/>
                    <w:left w:val="nil"/>
                    <w:bottom w:val="single" w:sz="4" w:space="0" w:color="auto"/>
                    <w:right w:val="single" w:sz="4" w:space="0" w:color="auto"/>
                  </w:tcBorders>
                  <w:shd w:val="clear" w:color="000000" w:fill="FFCC99"/>
                  <w:vAlign w:val="center"/>
                  <w:hideMark/>
                </w:tcPr>
                <w:p w14:paraId="517BD0F9" w14:textId="383C0336" w:rsidR="00E46169" w:rsidRPr="00E46169" w:rsidRDefault="00E46169" w:rsidP="00E46169">
                  <w:pPr>
                    <w:jc w:val="center"/>
                    <w:rPr>
                      <w:color w:val="000000"/>
                      <w:sz w:val="20"/>
                    </w:rPr>
                  </w:pPr>
                  <w:r w:rsidRPr="00E46169">
                    <w:rPr>
                      <w:color w:val="000000"/>
                      <w:sz w:val="20"/>
                    </w:rPr>
                    <w:t>Водоснабжение</w:t>
                  </w:r>
                </w:p>
              </w:tc>
            </w:tr>
          </w:tbl>
          <w:p w14:paraId="04E8BE08" w14:textId="77777777" w:rsidR="00E46169" w:rsidRPr="00E46169" w:rsidRDefault="00E46169" w:rsidP="00E46169">
            <w:pPr>
              <w:rPr>
                <w:color w:val="000000"/>
                <w:sz w:val="20"/>
              </w:rPr>
            </w:pPr>
          </w:p>
        </w:tc>
      </w:tr>
      <w:tr w:rsidR="00E46169" w:rsidRPr="00E46169" w14:paraId="510FB4B3" w14:textId="77777777" w:rsidTr="00E46169">
        <w:trPr>
          <w:trHeight w:val="289"/>
          <w:jc w:val="center"/>
        </w:trPr>
        <w:tc>
          <w:tcPr>
            <w:tcW w:w="704" w:type="dxa"/>
            <w:tcBorders>
              <w:top w:val="nil"/>
              <w:left w:val="single" w:sz="4" w:space="0" w:color="auto"/>
              <w:bottom w:val="single" w:sz="4" w:space="0" w:color="auto"/>
              <w:right w:val="single" w:sz="4" w:space="0" w:color="auto"/>
            </w:tcBorders>
            <w:shd w:val="clear" w:color="000000" w:fill="FFFF00"/>
            <w:vAlign w:val="center"/>
            <w:hideMark/>
          </w:tcPr>
          <w:p w14:paraId="6EB42FC4" w14:textId="77777777" w:rsidR="00E46169" w:rsidRPr="00E46169" w:rsidRDefault="00E46169" w:rsidP="00E46169">
            <w:pPr>
              <w:jc w:val="center"/>
              <w:rPr>
                <w:color w:val="000000"/>
                <w:sz w:val="20"/>
              </w:rPr>
            </w:pPr>
            <w:r w:rsidRPr="00E46169">
              <w:rPr>
                <w:color w:val="000000"/>
                <w:sz w:val="20"/>
              </w:rPr>
              <w:t> </w:t>
            </w:r>
          </w:p>
        </w:tc>
        <w:tc>
          <w:tcPr>
            <w:tcW w:w="13325" w:type="dxa"/>
            <w:gridSpan w:val="11"/>
            <w:tcBorders>
              <w:top w:val="single" w:sz="4" w:space="0" w:color="auto"/>
              <w:left w:val="nil"/>
              <w:bottom w:val="single" w:sz="4" w:space="0" w:color="auto"/>
              <w:right w:val="single" w:sz="4" w:space="0" w:color="000000"/>
            </w:tcBorders>
            <w:shd w:val="clear" w:color="auto" w:fill="FFFF00"/>
            <w:vAlign w:val="center"/>
            <w:hideMark/>
          </w:tcPr>
          <w:p w14:paraId="11995988" w14:textId="77777777" w:rsidR="00E46169" w:rsidRPr="00E46169" w:rsidRDefault="00E46169" w:rsidP="00E46169">
            <w:pPr>
              <w:jc w:val="center"/>
              <w:rPr>
                <w:color w:val="000000"/>
                <w:sz w:val="20"/>
              </w:rPr>
            </w:pPr>
            <w:r w:rsidRPr="00E46169">
              <w:rPr>
                <w:color w:val="000000"/>
                <w:sz w:val="20"/>
              </w:rPr>
              <w:t>Реконструкция водопроводной системы</w:t>
            </w:r>
          </w:p>
        </w:tc>
        <w:tc>
          <w:tcPr>
            <w:tcW w:w="992" w:type="dxa"/>
            <w:tcBorders>
              <w:top w:val="nil"/>
              <w:left w:val="nil"/>
              <w:bottom w:val="single" w:sz="4" w:space="0" w:color="auto"/>
              <w:right w:val="single" w:sz="4" w:space="0" w:color="auto"/>
            </w:tcBorders>
            <w:shd w:val="clear" w:color="auto" w:fill="FFFF00"/>
            <w:noWrap/>
            <w:vAlign w:val="center"/>
            <w:hideMark/>
          </w:tcPr>
          <w:p w14:paraId="430C7C77" w14:textId="71540F6C" w:rsidR="00E46169" w:rsidRPr="00E46169" w:rsidRDefault="00E46169" w:rsidP="00E46169">
            <w:pPr>
              <w:jc w:val="center"/>
              <w:rPr>
                <w:color w:val="000000"/>
                <w:sz w:val="20"/>
              </w:rPr>
            </w:pPr>
          </w:p>
        </w:tc>
      </w:tr>
      <w:tr w:rsidR="00E46169" w:rsidRPr="00E46169" w14:paraId="3B7EE7FC" w14:textId="77777777" w:rsidTr="00E46169">
        <w:trPr>
          <w:trHeight w:val="705"/>
          <w:jc w:val="center"/>
        </w:trPr>
        <w:tc>
          <w:tcPr>
            <w:tcW w:w="704" w:type="dxa"/>
            <w:tcBorders>
              <w:top w:val="nil"/>
              <w:left w:val="single" w:sz="4" w:space="0" w:color="auto"/>
              <w:bottom w:val="single" w:sz="4" w:space="0" w:color="auto"/>
              <w:right w:val="single" w:sz="4" w:space="0" w:color="auto"/>
            </w:tcBorders>
            <w:shd w:val="clear" w:color="000000" w:fill="FFFF00"/>
            <w:vAlign w:val="center"/>
            <w:hideMark/>
          </w:tcPr>
          <w:p w14:paraId="62941E34" w14:textId="77777777" w:rsidR="00E46169" w:rsidRPr="00E46169" w:rsidRDefault="00E46169" w:rsidP="00E46169">
            <w:pPr>
              <w:jc w:val="center"/>
              <w:rPr>
                <w:color w:val="000000"/>
                <w:sz w:val="20"/>
              </w:rPr>
            </w:pPr>
            <w:r w:rsidRPr="00E46169">
              <w:rPr>
                <w:color w:val="000000"/>
                <w:sz w:val="20"/>
              </w:rPr>
              <w:t>1.</w:t>
            </w:r>
          </w:p>
        </w:tc>
        <w:tc>
          <w:tcPr>
            <w:tcW w:w="7371" w:type="dxa"/>
            <w:gridSpan w:val="3"/>
            <w:tcBorders>
              <w:top w:val="single" w:sz="4" w:space="0" w:color="auto"/>
              <w:left w:val="nil"/>
              <w:bottom w:val="single" w:sz="4" w:space="0" w:color="auto"/>
              <w:right w:val="single" w:sz="4" w:space="0" w:color="auto"/>
            </w:tcBorders>
            <w:shd w:val="clear" w:color="000000" w:fill="FFFF00"/>
            <w:vAlign w:val="center"/>
            <w:hideMark/>
          </w:tcPr>
          <w:p w14:paraId="67578F4C" w14:textId="77777777" w:rsidR="00E46169" w:rsidRPr="00E46169" w:rsidRDefault="00E46169" w:rsidP="00E46169">
            <w:pPr>
              <w:rPr>
                <w:color w:val="000000"/>
                <w:sz w:val="20"/>
              </w:rPr>
            </w:pPr>
            <w:r w:rsidRPr="00E46169">
              <w:rPr>
                <w:color w:val="000000"/>
                <w:sz w:val="20"/>
              </w:rPr>
              <w:t xml:space="preserve">Реконструкция   насосной  </w:t>
            </w:r>
            <w:proofErr w:type="spellStart"/>
            <w:r w:rsidRPr="00E46169">
              <w:rPr>
                <w:color w:val="000000"/>
                <w:sz w:val="20"/>
              </w:rPr>
              <w:t>стаиции</w:t>
            </w:r>
            <w:proofErr w:type="spellEnd"/>
            <w:r w:rsidRPr="00E46169">
              <w:rPr>
                <w:color w:val="000000"/>
                <w:sz w:val="20"/>
              </w:rPr>
              <w:t xml:space="preserve">  1-го  подъема </w:t>
            </w:r>
          </w:p>
        </w:tc>
        <w:tc>
          <w:tcPr>
            <w:tcW w:w="709" w:type="dxa"/>
            <w:tcBorders>
              <w:top w:val="nil"/>
              <w:left w:val="nil"/>
              <w:bottom w:val="single" w:sz="4" w:space="0" w:color="auto"/>
              <w:right w:val="single" w:sz="4" w:space="0" w:color="auto"/>
            </w:tcBorders>
            <w:shd w:val="clear" w:color="000000" w:fill="FFFF00"/>
            <w:vAlign w:val="center"/>
            <w:hideMark/>
          </w:tcPr>
          <w:p w14:paraId="252151B8" w14:textId="77777777" w:rsidR="00E46169" w:rsidRPr="00E46169" w:rsidRDefault="00E46169" w:rsidP="00E46169">
            <w:pPr>
              <w:jc w:val="center"/>
              <w:rPr>
                <w:color w:val="000000"/>
                <w:sz w:val="20"/>
              </w:rPr>
            </w:pPr>
            <w:r w:rsidRPr="00E46169">
              <w:rPr>
                <w:color w:val="000000"/>
                <w:sz w:val="20"/>
              </w:rPr>
              <w:t> </w:t>
            </w:r>
          </w:p>
        </w:tc>
        <w:tc>
          <w:tcPr>
            <w:tcW w:w="650" w:type="dxa"/>
            <w:tcBorders>
              <w:top w:val="nil"/>
              <w:left w:val="nil"/>
              <w:bottom w:val="single" w:sz="8" w:space="0" w:color="auto"/>
              <w:right w:val="single" w:sz="8" w:space="0" w:color="auto"/>
            </w:tcBorders>
            <w:shd w:val="clear" w:color="000000" w:fill="FFFF00"/>
            <w:noWrap/>
            <w:vAlign w:val="center"/>
            <w:hideMark/>
          </w:tcPr>
          <w:p w14:paraId="0A48C408" w14:textId="77777777" w:rsidR="00E46169" w:rsidRPr="00E46169" w:rsidRDefault="00E46169" w:rsidP="00E46169">
            <w:pPr>
              <w:jc w:val="center"/>
              <w:rPr>
                <w:color w:val="000000"/>
                <w:sz w:val="20"/>
              </w:rPr>
            </w:pPr>
            <w:r w:rsidRPr="00E46169">
              <w:rPr>
                <w:color w:val="000000"/>
                <w:sz w:val="20"/>
              </w:rPr>
              <w:t>89</w:t>
            </w:r>
          </w:p>
        </w:tc>
        <w:tc>
          <w:tcPr>
            <w:tcW w:w="766" w:type="dxa"/>
            <w:tcBorders>
              <w:top w:val="nil"/>
              <w:left w:val="nil"/>
              <w:bottom w:val="single" w:sz="8" w:space="0" w:color="auto"/>
              <w:right w:val="single" w:sz="8" w:space="0" w:color="auto"/>
            </w:tcBorders>
            <w:shd w:val="clear" w:color="000000" w:fill="FFFF00"/>
            <w:noWrap/>
            <w:vAlign w:val="center"/>
            <w:hideMark/>
          </w:tcPr>
          <w:p w14:paraId="249525A0" w14:textId="77777777" w:rsidR="00E46169" w:rsidRPr="00E46169" w:rsidRDefault="00E46169" w:rsidP="00E46169">
            <w:pPr>
              <w:jc w:val="center"/>
              <w:rPr>
                <w:color w:val="000000"/>
                <w:sz w:val="20"/>
              </w:rPr>
            </w:pPr>
            <w:r w:rsidRPr="00E46169">
              <w:rPr>
                <w:color w:val="000000"/>
                <w:sz w:val="20"/>
              </w:rPr>
              <w:t>89</w:t>
            </w:r>
          </w:p>
        </w:tc>
        <w:tc>
          <w:tcPr>
            <w:tcW w:w="852" w:type="dxa"/>
            <w:tcBorders>
              <w:top w:val="nil"/>
              <w:left w:val="nil"/>
              <w:bottom w:val="single" w:sz="8" w:space="0" w:color="auto"/>
              <w:right w:val="single" w:sz="8" w:space="0" w:color="auto"/>
            </w:tcBorders>
            <w:shd w:val="clear" w:color="000000" w:fill="FFFF00"/>
            <w:noWrap/>
            <w:vAlign w:val="center"/>
            <w:hideMark/>
          </w:tcPr>
          <w:p w14:paraId="08D11FE1" w14:textId="77777777" w:rsidR="00E46169" w:rsidRPr="00E46169" w:rsidRDefault="00E46169" w:rsidP="00E46169">
            <w:pPr>
              <w:jc w:val="center"/>
              <w:rPr>
                <w:color w:val="000000"/>
                <w:sz w:val="20"/>
              </w:rPr>
            </w:pPr>
            <w:r w:rsidRPr="00E46169">
              <w:rPr>
                <w:color w:val="000000"/>
                <w:sz w:val="20"/>
              </w:rPr>
              <w:t>0</w:t>
            </w:r>
          </w:p>
        </w:tc>
        <w:tc>
          <w:tcPr>
            <w:tcW w:w="730" w:type="dxa"/>
            <w:tcBorders>
              <w:top w:val="nil"/>
              <w:left w:val="nil"/>
              <w:bottom w:val="single" w:sz="8" w:space="0" w:color="auto"/>
              <w:right w:val="single" w:sz="8" w:space="0" w:color="auto"/>
            </w:tcBorders>
            <w:shd w:val="clear" w:color="000000" w:fill="FFFF00"/>
            <w:noWrap/>
            <w:vAlign w:val="center"/>
            <w:hideMark/>
          </w:tcPr>
          <w:p w14:paraId="59C0A96B" w14:textId="77777777" w:rsidR="00E46169" w:rsidRPr="00E46169" w:rsidRDefault="00E46169" w:rsidP="00E46169">
            <w:pPr>
              <w:jc w:val="center"/>
              <w:rPr>
                <w:color w:val="000000"/>
                <w:sz w:val="20"/>
              </w:rPr>
            </w:pPr>
            <w:r w:rsidRPr="00E46169">
              <w:rPr>
                <w:color w:val="000000"/>
                <w:sz w:val="20"/>
              </w:rPr>
              <w:t>0</w:t>
            </w:r>
          </w:p>
        </w:tc>
        <w:tc>
          <w:tcPr>
            <w:tcW w:w="687" w:type="dxa"/>
            <w:tcBorders>
              <w:top w:val="nil"/>
              <w:left w:val="nil"/>
              <w:bottom w:val="single" w:sz="8" w:space="0" w:color="auto"/>
              <w:right w:val="single" w:sz="8" w:space="0" w:color="auto"/>
            </w:tcBorders>
            <w:shd w:val="clear" w:color="000000" w:fill="FFFF00"/>
            <w:noWrap/>
            <w:vAlign w:val="center"/>
            <w:hideMark/>
          </w:tcPr>
          <w:p w14:paraId="4F304DEE" w14:textId="77777777" w:rsidR="00E46169" w:rsidRPr="00E46169" w:rsidRDefault="00E46169" w:rsidP="00E46169">
            <w:pPr>
              <w:jc w:val="center"/>
              <w:rPr>
                <w:color w:val="000000"/>
                <w:sz w:val="20"/>
              </w:rPr>
            </w:pPr>
            <w:r w:rsidRPr="00E46169">
              <w:rPr>
                <w:color w:val="000000"/>
                <w:sz w:val="20"/>
              </w:rPr>
              <w:t>120</w:t>
            </w:r>
          </w:p>
        </w:tc>
        <w:tc>
          <w:tcPr>
            <w:tcW w:w="851" w:type="dxa"/>
            <w:tcBorders>
              <w:top w:val="single" w:sz="8" w:space="0" w:color="auto"/>
              <w:left w:val="nil"/>
              <w:bottom w:val="single" w:sz="8" w:space="0" w:color="auto"/>
              <w:right w:val="single" w:sz="8" w:space="0" w:color="auto"/>
            </w:tcBorders>
            <w:shd w:val="clear" w:color="000000" w:fill="FFFF00"/>
            <w:vAlign w:val="center"/>
            <w:hideMark/>
          </w:tcPr>
          <w:p w14:paraId="0B2A780F" w14:textId="77777777" w:rsidR="00E46169" w:rsidRPr="00E46169" w:rsidRDefault="00E46169" w:rsidP="00E46169">
            <w:pPr>
              <w:jc w:val="center"/>
              <w:rPr>
                <w:color w:val="000000"/>
                <w:sz w:val="20"/>
              </w:rPr>
            </w:pPr>
            <w:r w:rsidRPr="00E46169">
              <w:rPr>
                <w:color w:val="000000"/>
                <w:sz w:val="20"/>
              </w:rPr>
              <w:t>209</w:t>
            </w:r>
          </w:p>
        </w:tc>
        <w:tc>
          <w:tcPr>
            <w:tcW w:w="709" w:type="dxa"/>
            <w:tcBorders>
              <w:top w:val="single" w:sz="8" w:space="0" w:color="auto"/>
              <w:left w:val="nil"/>
              <w:bottom w:val="single" w:sz="8" w:space="0" w:color="auto"/>
              <w:right w:val="single" w:sz="8" w:space="0" w:color="auto"/>
            </w:tcBorders>
            <w:shd w:val="clear" w:color="000000" w:fill="FFFF00"/>
            <w:vAlign w:val="center"/>
            <w:hideMark/>
          </w:tcPr>
          <w:p w14:paraId="774C8DB2" w14:textId="77777777" w:rsidR="00E46169" w:rsidRPr="00E46169" w:rsidRDefault="00E46169" w:rsidP="00E46169">
            <w:pPr>
              <w:jc w:val="center"/>
              <w:rPr>
                <w:color w:val="000000"/>
                <w:sz w:val="20"/>
              </w:rPr>
            </w:pPr>
            <w:r w:rsidRPr="00E46169">
              <w:rPr>
                <w:color w:val="000000"/>
                <w:sz w:val="20"/>
              </w:rPr>
              <w:t>315</w:t>
            </w:r>
          </w:p>
        </w:tc>
        <w:tc>
          <w:tcPr>
            <w:tcW w:w="992" w:type="dxa"/>
            <w:tcBorders>
              <w:top w:val="nil"/>
              <w:left w:val="nil"/>
              <w:bottom w:val="single" w:sz="8" w:space="0" w:color="auto"/>
              <w:right w:val="single" w:sz="8" w:space="0" w:color="auto"/>
            </w:tcBorders>
            <w:shd w:val="clear" w:color="000000" w:fill="FFFF00"/>
            <w:noWrap/>
            <w:vAlign w:val="center"/>
            <w:hideMark/>
          </w:tcPr>
          <w:p w14:paraId="4EE4D2FC" w14:textId="77777777" w:rsidR="00E46169" w:rsidRPr="00E46169" w:rsidRDefault="00E46169" w:rsidP="00E46169">
            <w:pPr>
              <w:jc w:val="center"/>
              <w:rPr>
                <w:color w:val="000000"/>
                <w:sz w:val="20"/>
              </w:rPr>
            </w:pPr>
            <w:r w:rsidRPr="00E46169">
              <w:rPr>
                <w:color w:val="000000"/>
                <w:sz w:val="20"/>
              </w:rPr>
              <w:t>524</w:t>
            </w:r>
          </w:p>
        </w:tc>
      </w:tr>
      <w:tr w:rsidR="00E46169" w:rsidRPr="00E46169" w14:paraId="3FA6647B" w14:textId="77777777" w:rsidTr="00E46169">
        <w:trPr>
          <w:trHeight w:val="351"/>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E96919B" w14:textId="77777777" w:rsidR="00E46169" w:rsidRPr="00E46169" w:rsidRDefault="00E46169" w:rsidP="00E46169">
            <w:pPr>
              <w:jc w:val="center"/>
              <w:rPr>
                <w:color w:val="000000"/>
                <w:sz w:val="20"/>
              </w:rPr>
            </w:pPr>
            <w:r w:rsidRPr="00E46169">
              <w:rPr>
                <w:color w:val="000000"/>
                <w:sz w:val="20"/>
              </w:rPr>
              <w:t>.1.1</w:t>
            </w:r>
          </w:p>
        </w:tc>
        <w:tc>
          <w:tcPr>
            <w:tcW w:w="4394" w:type="dxa"/>
            <w:tcBorders>
              <w:top w:val="nil"/>
              <w:left w:val="nil"/>
              <w:bottom w:val="nil"/>
              <w:right w:val="nil"/>
            </w:tcBorders>
            <w:shd w:val="clear" w:color="auto" w:fill="auto"/>
            <w:vAlign w:val="center"/>
            <w:hideMark/>
          </w:tcPr>
          <w:p w14:paraId="415C9FBB" w14:textId="77777777" w:rsidR="00E46169" w:rsidRPr="00E46169" w:rsidRDefault="00E46169" w:rsidP="00E46169">
            <w:pPr>
              <w:rPr>
                <w:color w:val="000000"/>
                <w:sz w:val="20"/>
              </w:rPr>
            </w:pPr>
            <w:r w:rsidRPr="00E46169">
              <w:rPr>
                <w:color w:val="000000"/>
                <w:sz w:val="20"/>
              </w:rPr>
              <w:t xml:space="preserve">Водозабор в с.  Олым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9689A29" w14:textId="77777777" w:rsidR="00E46169" w:rsidRPr="00E46169" w:rsidRDefault="00E46169" w:rsidP="00E46169">
            <w:pPr>
              <w:jc w:val="center"/>
              <w:rPr>
                <w:color w:val="000000"/>
                <w:sz w:val="20"/>
              </w:rPr>
            </w:pPr>
            <w:proofErr w:type="spellStart"/>
            <w:r w:rsidRPr="00E46169">
              <w:rPr>
                <w:color w:val="000000"/>
                <w:sz w:val="20"/>
              </w:rPr>
              <w:t>т.руб</w:t>
            </w:r>
            <w:proofErr w:type="spellEnd"/>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5CEEC679" w14:textId="77777777" w:rsidR="00E46169" w:rsidRPr="00E46169" w:rsidRDefault="00E46169" w:rsidP="00E46169">
            <w:pPr>
              <w:jc w:val="center"/>
              <w:rPr>
                <w:color w:val="000000"/>
                <w:sz w:val="20"/>
              </w:rPr>
            </w:pPr>
            <w:r w:rsidRPr="00E46169">
              <w:rPr>
                <w:color w:val="000000"/>
                <w:sz w:val="20"/>
              </w:rPr>
              <w:t>Поддержание проектной  мощности водозаборных скважин и насосных станций первого подъема</w:t>
            </w:r>
          </w:p>
        </w:tc>
        <w:tc>
          <w:tcPr>
            <w:tcW w:w="709" w:type="dxa"/>
            <w:tcBorders>
              <w:top w:val="nil"/>
              <w:left w:val="nil"/>
              <w:bottom w:val="single" w:sz="4" w:space="0" w:color="auto"/>
              <w:right w:val="single" w:sz="4" w:space="0" w:color="auto"/>
            </w:tcBorders>
            <w:shd w:val="clear" w:color="auto" w:fill="auto"/>
            <w:vAlign w:val="center"/>
            <w:hideMark/>
          </w:tcPr>
          <w:p w14:paraId="4F40F6E8" w14:textId="77777777" w:rsidR="00E46169" w:rsidRPr="00E46169" w:rsidRDefault="00E46169" w:rsidP="00E46169">
            <w:pPr>
              <w:jc w:val="center"/>
              <w:rPr>
                <w:color w:val="000000"/>
                <w:sz w:val="20"/>
              </w:rPr>
            </w:pPr>
            <w:r w:rsidRPr="00E46169">
              <w:rPr>
                <w:color w:val="000000"/>
                <w:sz w:val="20"/>
              </w:rPr>
              <w:t> </w:t>
            </w:r>
          </w:p>
        </w:tc>
        <w:tc>
          <w:tcPr>
            <w:tcW w:w="650" w:type="dxa"/>
            <w:tcBorders>
              <w:top w:val="nil"/>
              <w:left w:val="nil"/>
              <w:bottom w:val="single" w:sz="8" w:space="0" w:color="auto"/>
              <w:right w:val="single" w:sz="8" w:space="0" w:color="auto"/>
            </w:tcBorders>
            <w:shd w:val="clear" w:color="auto" w:fill="auto"/>
            <w:noWrap/>
            <w:vAlign w:val="center"/>
            <w:hideMark/>
          </w:tcPr>
          <w:p w14:paraId="0A4D1227" w14:textId="77777777" w:rsidR="00E46169" w:rsidRPr="00E46169" w:rsidRDefault="00E46169" w:rsidP="00E46169">
            <w:pPr>
              <w:jc w:val="center"/>
              <w:rPr>
                <w:color w:val="000000"/>
                <w:sz w:val="20"/>
              </w:rPr>
            </w:pPr>
            <w:r w:rsidRPr="00E46169">
              <w:rPr>
                <w:color w:val="000000"/>
                <w:sz w:val="20"/>
              </w:rPr>
              <w:t>89</w:t>
            </w:r>
          </w:p>
        </w:tc>
        <w:tc>
          <w:tcPr>
            <w:tcW w:w="766" w:type="dxa"/>
            <w:tcBorders>
              <w:top w:val="nil"/>
              <w:left w:val="nil"/>
              <w:bottom w:val="single" w:sz="8" w:space="0" w:color="auto"/>
              <w:right w:val="single" w:sz="8" w:space="0" w:color="auto"/>
            </w:tcBorders>
            <w:shd w:val="clear" w:color="auto" w:fill="auto"/>
            <w:noWrap/>
            <w:vAlign w:val="center"/>
            <w:hideMark/>
          </w:tcPr>
          <w:p w14:paraId="49BE1CE9" w14:textId="77777777" w:rsidR="00E46169" w:rsidRPr="00E46169" w:rsidRDefault="00E46169" w:rsidP="00E46169">
            <w:pPr>
              <w:jc w:val="center"/>
              <w:rPr>
                <w:color w:val="000000"/>
                <w:sz w:val="20"/>
              </w:rPr>
            </w:pPr>
            <w:r w:rsidRPr="00E46169">
              <w:rPr>
                <w:color w:val="000000"/>
                <w:sz w:val="20"/>
              </w:rPr>
              <w:t> </w:t>
            </w:r>
          </w:p>
        </w:tc>
        <w:tc>
          <w:tcPr>
            <w:tcW w:w="852" w:type="dxa"/>
            <w:tcBorders>
              <w:top w:val="nil"/>
              <w:left w:val="nil"/>
              <w:bottom w:val="single" w:sz="8" w:space="0" w:color="auto"/>
              <w:right w:val="single" w:sz="8" w:space="0" w:color="auto"/>
            </w:tcBorders>
            <w:shd w:val="clear" w:color="auto" w:fill="auto"/>
            <w:noWrap/>
            <w:vAlign w:val="center"/>
            <w:hideMark/>
          </w:tcPr>
          <w:p w14:paraId="1D680012" w14:textId="77777777" w:rsidR="00E46169" w:rsidRPr="00E46169" w:rsidRDefault="00E46169" w:rsidP="00E46169">
            <w:pPr>
              <w:jc w:val="center"/>
              <w:rPr>
                <w:color w:val="000000"/>
                <w:sz w:val="20"/>
              </w:rPr>
            </w:pPr>
            <w:r w:rsidRPr="00E46169">
              <w:rPr>
                <w:color w:val="000000"/>
                <w:sz w:val="20"/>
              </w:rPr>
              <w:t> </w:t>
            </w:r>
          </w:p>
        </w:tc>
        <w:tc>
          <w:tcPr>
            <w:tcW w:w="730" w:type="dxa"/>
            <w:tcBorders>
              <w:top w:val="nil"/>
              <w:left w:val="nil"/>
              <w:bottom w:val="single" w:sz="8" w:space="0" w:color="auto"/>
              <w:right w:val="single" w:sz="8" w:space="0" w:color="auto"/>
            </w:tcBorders>
            <w:shd w:val="clear" w:color="auto" w:fill="auto"/>
            <w:noWrap/>
            <w:vAlign w:val="center"/>
            <w:hideMark/>
          </w:tcPr>
          <w:p w14:paraId="39D77BD2" w14:textId="77777777" w:rsidR="00E46169" w:rsidRPr="00E46169" w:rsidRDefault="00E46169" w:rsidP="00E46169">
            <w:pPr>
              <w:jc w:val="center"/>
              <w:rPr>
                <w:color w:val="000000"/>
                <w:sz w:val="20"/>
              </w:rPr>
            </w:pPr>
            <w:r w:rsidRPr="00E46169">
              <w:rPr>
                <w:color w:val="000000"/>
                <w:sz w:val="20"/>
              </w:rPr>
              <w:t> </w:t>
            </w:r>
          </w:p>
        </w:tc>
        <w:tc>
          <w:tcPr>
            <w:tcW w:w="687" w:type="dxa"/>
            <w:tcBorders>
              <w:top w:val="nil"/>
              <w:left w:val="nil"/>
              <w:bottom w:val="single" w:sz="8" w:space="0" w:color="auto"/>
              <w:right w:val="single" w:sz="8" w:space="0" w:color="auto"/>
            </w:tcBorders>
            <w:shd w:val="clear" w:color="auto" w:fill="auto"/>
            <w:noWrap/>
            <w:vAlign w:val="center"/>
            <w:hideMark/>
          </w:tcPr>
          <w:p w14:paraId="1AB5F37E" w14:textId="77777777" w:rsidR="00E46169" w:rsidRPr="00E46169" w:rsidRDefault="00E46169" w:rsidP="00E46169">
            <w:pPr>
              <w:jc w:val="center"/>
              <w:rPr>
                <w:color w:val="000000"/>
                <w:sz w:val="20"/>
              </w:rPr>
            </w:pPr>
            <w:r w:rsidRPr="00E46169">
              <w:rPr>
                <w:color w:val="000000"/>
                <w:sz w:val="20"/>
              </w:rPr>
              <w:t> </w:t>
            </w:r>
          </w:p>
        </w:tc>
        <w:tc>
          <w:tcPr>
            <w:tcW w:w="851" w:type="dxa"/>
            <w:tcBorders>
              <w:top w:val="nil"/>
              <w:left w:val="nil"/>
              <w:bottom w:val="single" w:sz="8" w:space="0" w:color="auto"/>
              <w:right w:val="single" w:sz="8" w:space="0" w:color="auto"/>
            </w:tcBorders>
            <w:shd w:val="clear" w:color="auto" w:fill="auto"/>
            <w:vAlign w:val="center"/>
            <w:hideMark/>
          </w:tcPr>
          <w:p w14:paraId="514AF832" w14:textId="77777777" w:rsidR="00E46169" w:rsidRPr="00E46169" w:rsidRDefault="00E46169" w:rsidP="00E46169">
            <w:pPr>
              <w:jc w:val="center"/>
              <w:rPr>
                <w:color w:val="000000"/>
                <w:sz w:val="20"/>
              </w:rPr>
            </w:pPr>
            <w:r w:rsidRPr="00E46169">
              <w:rPr>
                <w:color w:val="000000"/>
                <w:sz w:val="20"/>
              </w:rPr>
              <w:t> </w:t>
            </w:r>
          </w:p>
        </w:tc>
        <w:tc>
          <w:tcPr>
            <w:tcW w:w="709" w:type="dxa"/>
            <w:tcBorders>
              <w:top w:val="nil"/>
              <w:left w:val="nil"/>
              <w:bottom w:val="single" w:sz="8" w:space="0" w:color="auto"/>
              <w:right w:val="single" w:sz="8" w:space="0" w:color="auto"/>
            </w:tcBorders>
            <w:shd w:val="clear" w:color="auto" w:fill="auto"/>
            <w:vAlign w:val="center"/>
            <w:hideMark/>
          </w:tcPr>
          <w:p w14:paraId="442084AF" w14:textId="77777777" w:rsidR="00E46169" w:rsidRPr="00E46169" w:rsidRDefault="00E46169" w:rsidP="00E46169">
            <w:pPr>
              <w:jc w:val="center"/>
              <w:rPr>
                <w:color w:val="000000"/>
                <w:sz w:val="20"/>
              </w:rPr>
            </w:pPr>
            <w:r w:rsidRPr="00E46169">
              <w:rPr>
                <w:color w:val="000000"/>
                <w:sz w:val="20"/>
              </w:rPr>
              <w:t>105</w:t>
            </w:r>
          </w:p>
        </w:tc>
        <w:tc>
          <w:tcPr>
            <w:tcW w:w="992" w:type="dxa"/>
            <w:tcBorders>
              <w:top w:val="nil"/>
              <w:left w:val="nil"/>
              <w:bottom w:val="single" w:sz="8" w:space="0" w:color="auto"/>
              <w:right w:val="single" w:sz="8" w:space="0" w:color="auto"/>
            </w:tcBorders>
            <w:shd w:val="clear" w:color="auto" w:fill="auto"/>
            <w:noWrap/>
            <w:vAlign w:val="center"/>
            <w:hideMark/>
          </w:tcPr>
          <w:p w14:paraId="2E8F0458" w14:textId="77777777" w:rsidR="00E46169" w:rsidRPr="00E46169" w:rsidRDefault="00E46169" w:rsidP="00E46169">
            <w:pPr>
              <w:jc w:val="center"/>
              <w:rPr>
                <w:color w:val="000000"/>
                <w:sz w:val="20"/>
              </w:rPr>
            </w:pPr>
            <w:r w:rsidRPr="00E46169">
              <w:rPr>
                <w:color w:val="000000"/>
                <w:sz w:val="20"/>
              </w:rPr>
              <w:t>105</w:t>
            </w:r>
          </w:p>
        </w:tc>
      </w:tr>
      <w:tr w:rsidR="00E46169" w:rsidRPr="00E46169" w14:paraId="10FB3A61" w14:textId="77777777" w:rsidTr="00E46169">
        <w:trPr>
          <w:trHeight w:val="525"/>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D69AB95" w14:textId="77777777" w:rsidR="00E46169" w:rsidRPr="00E46169" w:rsidRDefault="00E46169" w:rsidP="00E46169">
            <w:pPr>
              <w:jc w:val="center"/>
              <w:rPr>
                <w:color w:val="000000"/>
                <w:sz w:val="20"/>
              </w:rPr>
            </w:pPr>
            <w:r w:rsidRPr="00E46169">
              <w:rPr>
                <w:color w:val="000000"/>
                <w:sz w:val="20"/>
              </w:rPr>
              <w:t>.1.2</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14:paraId="09E8585C" w14:textId="77777777" w:rsidR="00E46169" w:rsidRPr="00E46169" w:rsidRDefault="00E46169" w:rsidP="00E46169">
            <w:pPr>
              <w:rPr>
                <w:color w:val="00000A"/>
                <w:sz w:val="20"/>
              </w:rPr>
            </w:pPr>
            <w:r w:rsidRPr="00E46169">
              <w:rPr>
                <w:color w:val="00000A"/>
                <w:sz w:val="20"/>
              </w:rPr>
              <w:t>Водозабор в д. Гвоздевка</w:t>
            </w:r>
          </w:p>
        </w:tc>
        <w:tc>
          <w:tcPr>
            <w:tcW w:w="851" w:type="dxa"/>
            <w:tcBorders>
              <w:top w:val="nil"/>
              <w:left w:val="nil"/>
              <w:bottom w:val="single" w:sz="4" w:space="0" w:color="auto"/>
              <w:right w:val="single" w:sz="4" w:space="0" w:color="auto"/>
            </w:tcBorders>
            <w:shd w:val="clear" w:color="auto" w:fill="auto"/>
            <w:vAlign w:val="center"/>
            <w:hideMark/>
          </w:tcPr>
          <w:p w14:paraId="3192842F" w14:textId="77777777" w:rsidR="00E46169" w:rsidRPr="00E46169" w:rsidRDefault="00E46169" w:rsidP="00E46169">
            <w:pPr>
              <w:rPr>
                <w:color w:val="000000"/>
                <w:sz w:val="20"/>
              </w:rPr>
            </w:pPr>
            <w:proofErr w:type="spellStart"/>
            <w:r w:rsidRPr="00E46169">
              <w:rPr>
                <w:color w:val="000000"/>
                <w:sz w:val="20"/>
              </w:rPr>
              <w:t>т.руб</w:t>
            </w:r>
            <w:proofErr w:type="spellEnd"/>
          </w:p>
        </w:tc>
        <w:tc>
          <w:tcPr>
            <w:tcW w:w="2126" w:type="dxa"/>
            <w:vMerge/>
            <w:tcBorders>
              <w:top w:val="nil"/>
              <w:left w:val="single" w:sz="4" w:space="0" w:color="auto"/>
              <w:bottom w:val="single" w:sz="4" w:space="0" w:color="auto"/>
              <w:right w:val="single" w:sz="4" w:space="0" w:color="auto"/>
            </w:tcBorders>
            <w:vAlign w:val="center"/>
            <w:hideMark/>
          </w:tcPr>
          <w:p w14:paraId="5CE5D2D8" w14:textId="77777777" w:rsidR="00E46169" w:rsidRPr="00E46169" w:rsidRDefault="00E46169" w:rsidP="00E46169">
            <w:pPr>
              <w:rPr>
                <w:color w:val="000000"/>
                <w:sz w:val="20"/>
              </w:rPr>
            </w:pPr>
          </w:p>
        </w:tc>
        <w:tc>
          <w:tcPr>
            <w:tcW w:w="709" w:type="dxa"/>
            <w:tcBorders>
              <w:top w:val="nil"/>
              <w:left w:val="nil"/>
              <w:bottom w:val="single" w:sz="4" w:space="0" w:color="auto"/>
              <w:right w:val="single" w:sz="4" w:space="0" w:color="auto"/>
            </w:tcBorders>
            <w:shd w:val="clear" w:color="auto" w:fill="auto"/>
            <w:vAlign w:val="center"/>
            <w:hideMark/>
          </w:tcPr>
          <w:p w14:paraId="77D68527" w14:textId="77777777" w:rsidR="00E46169" w:rsidRPr="00E46169" w:rsidRDefault="00E46169" w:rsidP="00E46169">
            <w:pPr>
              <w:jc w:val="center"/>
              <w:rPr>
                <w:color w:val="000000"/>
                <w:sz w:val="20"/>
              </w:rPr>
            </w:pPr>
            <w:r w:rsidRPr="00E46169">
              <w:rPr>
                <w:color w:val="000000"/>
                <w:sz w:val="20"/>
              </w:rPr>
              <w:t> </w:t>
            </w:r>
          </w:p>
        </w:tc>
        <w:tc>
          <w:tcPr>
            <w:tcW w:w="650" w:type="dxa"/>
            <w:tcBorders>
              <w:top w:val="nil"/>
              <w:left w:val="nil"/>
              <w:bottom w:val="single" w:sz="8" w:space="0" w:color="auto"/>
              <w:right w:val="single" w:sz="8" w:space="0" w:color="auto"/>
            </w:tcBorders>
            <w:shd w:val="clear" w:color="auto" w:fill="auto"/>
            <w:noWrap/>
            <w:vAlign w:val="center"/>
            <w:hideMark/>
          </w:tcPr>
          <w:p w14:paraId="7BBF1D74" w14:textId="77777777" w:rsidR="00E46169" w:rsidRPr="00E46169" w:rsidRDefault="00E46169" w:rsidP="00E46169">
            <w:pPr>
              <w:jc w:val="center"/>
              <w:rPr>
                <w:color w:val="000000"/>
                <w:sz w:val="20"/>
              </w:rPr>
            </w:pPr>
            <w:r w:rsidRPr="00E46169">
              <w:rPr>
                <w:color w:val="000000"/>
                <w:sz w:val="20"/>
              </w:rPr>
              <w:t> </w:t>
            </w:r>
          </w:p>
        </w:tc>
        <w:tc>
          <w:tcPr>
            <w:tcW w:w="766" w:type="dxa"/>
            <w:tcBorders>
              <w:top w:val="nil"/>
              <w:left w:val="nil"/>
              <w:bottom w:val="single" w:sz="8" w:space="0" w:color="auto"/>
              <w:right w:val="single" w:sz="8" w:space="0" w:color="auto"/>
            </w:tcBorders>
            <w:shd w:val="clear" w:color="auto" w:fill="auto"/>
            <w:noWrap/>
            <w:vAlign w:val="center"/>
            <w:hideMark/>
          </w:tcPr>
          <w:p w14:paraId="6DD9E7BE" w14:textId="77777777" w:rsidR="00E46169" w:rsidRPr="00E46169" w:rsidRDefault="00E46169" w:rsidP="00E46169">
            <w:pPr>
              <w:jc w:val="center"/>
              <w:rPr>
                <w:color w:val="000000"/>
                <w:sz w:val="20"/>
              </w:rPr>
            </w:pPr>
            <w:r w:rsidRPr="00E46169">
              <w:rPr>
                <w:color w:val="000000"/>
                <w:sz w:val="20"/>
              </w:rPr>
              <w:t> </w:t>
            </w:r>
          </w:p>
        </w:tc>
        <w:tc>
          <w:tcPr>
            <w:tcW w:w="852" w:type="dxa"/>
            <w:tcBorders>
              <w:top w:val="nil"/>
              <w:left w:val="nil"/>
              <w:bottom w:val="single" w:sz="8" w:space="0" w:color="auto"/>
              <w:right w:val="single" w:sz="8" w:space="0" w:color="auto"/>
            </w:tcBorders>
            <w:shd w:val="clear" w:color="auto" w:fill="auto"/>
            <w:noWrap/>
            <w:vAlign w:val="center"/>
            <w:hideMark/>
          </w:tcPr>
          <w:p w14:paraId="5B9C66EC" w14:textId="77777777" w:rsidR="00E46169" w:rsidRPr="00E46169" w:rsidRDefault="00E46169" w:rsidP="00E46169">
            <w:pPr>
              <w:jc w:val="center"/>
              <w:rPr>
                <w:color w:val="000000"/>
                <w:sz w:val="20"/>
              </w:rPr>
            </w:pPr>
            <w:r w:rsidRPr="00E46169">
              <w:rPr>
                <w:color w:val="000000"/>
                <w:sz w:val="20"/>
              </w:rPr>
              <w:t> </w:t>
            </w:r>
          </w:p>
        </w:tc>
        <w:tc>
          <w:tcPr>
            <w:tcW w:w="730" w:type="dxa"/>
            <w:tcBorders>
              <w:top w:val="nil"/>
              <w:left w:val="nil"/>
              <w:bottom w:val="single" w:sz="8" w:space="0" w:color="auto"/>
              <w:right w:val="single" w:sz="8" w:space="0" w:color="auto"/>
            </w:tcBorders>
            <w:shd w:val="clear" w:color="auto" w:fill="auto"/>
            <w:noWrap/>
            <w:vAlign w:val="center"/>
            <w:hideMark/>
          </w:tcPr>
          <w:p w14:paraId="1A25522A" w14:textId="77777777" w:rsidR="00E46169" w:rsidRPr="00E46169" w:rsidRDefault="00E46169" w:rsidP="00E46169">
            <w:pPr>
              <w:jc w:val="center"/>
              <w:rPr>
                <w:color w:val="000000"/>
                <w:sz w:val="20"/>
              </w:rPr>
            </w:pPr>
            <w:r w:rsidRPr="00E46169">
              <w:rPr>
                <w:color w:val="000000"/>
                <w:sz w:val="20"/>
              </w:rPr>
              <w:t> </w:t>
            </w:r>
          </w:p>
        </w:tc>
        <w:tc>
          <w:tcPr>
            <w:tcW w:w="687" w:type="dxa"/>
            <w:tcBorders>
              <w:top w:val="nil"/>
              <w:left w:val="nil"/>
              <w:bottom w:val="single" w:sz="8" w:space="0" w:color="auto"/>
              <w:right w:val="single" w:sz="8" w:space="0" w:color="auto"/>
            </w:tcBorders>
            <w:shd w:val="clear" w:color="auto" w:fill="auto"/>
            <w:noWrap/>
            <w:vAlign w:val="center"/>
            <w:hideMark/>
          </w:tcPr>
          <w:p w14:paraId="24CDD459" w14:textId="77777777" w:rsidR="00E46169" w:rsidRPr="00E46169" w:rsidRDefault="00E46169" w:rsidP="00E46169">
            <w:pPr>
              <w:jc w:val="center"/>
              <w:rPr>
                <w:color w:val="000000"/>
                <w:sz w:val="20"/>
              </w:rPr>
            </w:pPr>
            <w:r w:rsidRPr="00E46169">
              <w:rPr>
                <w:color w:val="000000"/>
                <w:sz w:val="20"/>
              </w:rPr>
              <w:t>120</w:t>
            </w:r>
          </w:p>
        </w:tc>
        <w:tc>
          <w:tcPr>
            <w:tcW w:w="851" w:type="dxa"/>
            <w:tcBorders>
              <w:top w:val="nil"/>
              <w:left w:val="nil"/>
              <w:bottom w:val="single" w:sz="8" w:space="0" w:color="auto"/>
              <w:right w:val="single" w:sz="8" w:space="0" w:color="auto"/>
            </w:tcBorders>
            <w:shd w:val="clear" w:color="auto" w:fill="auto"/>
            <w:vAlign w:val="center"/>
            <w:hideMark/>
          </w:tcPr>
          <w:p w14:paraId="075831ED" w14:textId="77777777" w:rsidR="00E46169" w:rsidRPr="00E46169" w:rsidRDefault="00E46169" w:rsidP="00E46169">
            <w:pPr>
              <w:jc w:val="center"/>
              <w:rPr>
                <w:color w:val="000000"/>
                <w:sz w:val="20"/>
              </w:rPr>
            </w:pPr>
            <w:r w:rsidRPr="00E46169">
              <w:rPr>
                <w:color w:val="000000"/>
                <w:sz w:val="20"/>
              </w:rPr>
              <w:t>120</w:t>
            </w:r>
          </w:p>
        </w:tc>
        <w:tc>
          <w:tcPr>
            <w:tcW w:w="709" w:type="dxa"/>
            <w:tcBorders>
              <w:top w:val="nil"/>
              <w:left w:val="nil"/>
              <w:bottom w:val="single" w:sz="8" w:space="0" w:color="auto"/>
              <w:right w:val="single" w:sz="8" w:space="0" w:color="auto"/>
            </w:tcBorders>
            <w:shd w:val="clear" w:color="auto" w:fill="auto"/>
            <w:vAlign w:val="center"/>
            <w:hideMark/>
          </w:tcPr>
          <w:p w14:paraId="5D801189" w14:textId="77777777" w:rsidR="00E46169" w:rsidRPr="00E46169" w:rsidRDefault="00E46169" w:rsidP="00E46169">
            <w:pPr>
              <w:jc w:val="center"/>
              <w:rPr>
                <w:color w:val="000000"/>
                <w:sz w:val="20"/>
              </w:rPr>
            </w:pPr>
            <w:r w:rsidRPr="00E46169">
              <w:rPr>
                <w:color w:val="000000"/>
                <w:sz w:val="20"/>
              </w:rPr>
              <w:t>0</w:t>
            </w:r>
          </w:p>
        </w:tc>
        <w:tc>
          <w:tcPr>
            <w:tcW w:w="992" w:type="dxa"/>
            <w:tcBorders>
              <w:top w:val="nil"/>
              <w:left w:val="nil"/>
              <w:bottom w:val="single" w:sz="8" w:space="0" w:color="auto"/>
              <w:right w:val="single" w:sz="8" w:space="0" w:color="auto"/>
            </w:tcBorders>
            <w:shd w:val="clear" w:color="auto" w:fill="auto"/>
            <w:noWrap/>
            <w:vAlign w:val="center"/>
            <w:hideMark/>
          </w:tcPr>
          <w:p w14:paraId="152D96B4" w14:textId="77777777" w:rsidR="00E46169" w:rsidRPr="00E46169" w:rsidRDefault="00E46169" w:rsidP="00E46169">
            <w:pPr>
              <w:jc w:val="center"/>
              <w:rPr>
                <w:color w:val="000000"/>
                <w:sz w:val="20"/>
              </w:rPr>
            </w:pPr>
            <w:r w:rsidRPr="00E46169">
              <w:rPr>
                <w:color w:val="000000"/>
                <w:sz w:val="20"/>
              </w:rPr>
              <w:t>120</w:t>
            </w:r>
          </w:p>
        </w:tc>
      </w:tr>
      <w:tr w:rsidR="00E46169" w:rsidRPr="00E46169" w14:paraId="1329A8D6" w14:textId="77777777" w:rsidTr="00E46169">
        <w:trPr>
          <w:trHeight w:val="525"/>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0FB5D8E" w14:textId="77777777" w:rsidR="00E46169" w:rsidRPr="00E46169" w:rsidRDefault="00E46169" w:rsidP="00E46169">
            <w:pPr>
              <w:jc w:val="center"/>
              <w:rPr>
                <w:color w:val="000000"/>
                <w:sz w:val="20"/>
              </w:rPr>
            </w:pPr>
            <w:r w:rsidRPr="00E46169">
              <w:rPr>
                <w:color w:val="000000"/>
                <w:sz w:val="20"/>
              </w:rPr>
              <w:t>.1.3</w:t>
            </w:r>
          </w:p>
        </w:tc>
        <w:tc>
          <w:tcPr>
            <w:tcW w:w="4394" w:type="dxa"/>
            <w:tcBorders>
              <w:top w:val="nil"/>
              <w:left w:val="nil"/>
              <w:bottom w:val="single" w:sz="4" w:space="0" w:color="auto"/>
              <w:right w:val="single" w:sz="4" w:space="0" w:color="auto"/>
            </w:tcBorders>
            <w:shd w:val="clear" w:color="000000" w:fill="FFFFFF"/>
            <w:vAlign w:val="center"/>
            <w:hideMark/>
          </w:tcPr>
          <w:p w14:paraId="1640BA8C" w14:textId="77777777" w:rsidR="00E46169" w:rsidRPr="00E46169" w:rsidRDefault="00E46169" w:rsidP="00E46169">
            <w:pPr>
              <w:rPr>
                <w:color w:val="00000A"/>
                <w:sz w:val="20"/>
              </w:rPr>
            </w:pPr>
            <w:r w:rsidRPr="00E46169">
              <w:rPr>
                <w:color w:val="00000A"/>
                <w:sz w:val="20"/>
              </w:rPr>
              <w:t xml:space="preserve">Водозабор в  </w:t>
            </w:r>
            <w:proofErr w:type="spellStart"/>
            <w:r w:rsidRPr="00E46169">
              <w:rPr>
                <w:color w:val="00000A"/>
                <w:sz w:val="20"/>
              </w:rPr>
              <w:t>с.Суковкино</w:t>
            </w:r>
            <w:proofErr w:type="spellEnd"/>
            <w:r w:rsidRPr="00E46169">
              <w:rPr>
                <w:color w:val="00000A"/>
                <w:sz w:val="20"/>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C415BE9" w14:textId="77777777" w:rsidR="00E46169" w:rsidRPr="00E46169" w:rsidRDefault="00E46169" w:rsidP="00E46169">
            <w:pPr>
              <w:rPr>
                <w:color w:val="000000"/>
                <w:sz w:val="20"/>
              </w:rPr>
            </w:pPr>
            <w:proofErr w:type="spellStart"/>
            <w:r w:rsidRPr="00E46169">
              <w:rPr>
                <w:color w:val="000000"/>
                <w:sz w:val="20"/>
              </w:rPr>
              <w:t>т.руб</w:t>
            </w:r>
            <w:proofErr w:type="spellEnd"/>
          </w:p>
        </w:tc>
        <w:tc>
          <w:tcPr>
            <w:tcW w:w="2126" w:type="dxa"/>
            <w:vMerge/>
            <w:tcBorders>
              <w:top w:val="nil"/>
              <w:left w:val="single" w:sz="4" w:space="0" w:color="auto"/>
              <w:bottom w:val="single" w:sz="4" w:space="0" w:color="auto"/>
              <w:right w:val="single" w:sz="4" w:space="0" w:color="auto"/>
            </w:tcBorders>
            <w:vAlign w:val="center"/>
            <w:hideMark/>
          </w:tcPr>
          <w:p w14:paraId="026FC554" w14:textId="77777777" w:rsidR="00E46169" w:rsidRPr="00E46169" w:rsidRDefault="00E46169" w:rsidP="00E46169">
            <w:pPr>
              <w:rPr>
                <w:color w:val="000000"/>
                <w:sz w:val="20"/>
              </w:rPr>
            </w:pPr>
          </w:p>
        </w:tc>
        <w:tc>
          <w:tcPr>
            <w:tcW w:w="709" w:type="dxa"/>
            <w:tcBorders>
              <w:top w:val="nil"/>
              <w:left w:val="nil"/>
              <w:bottom w:val="single" w:sz="4" w:space="0" w:color="auto"/>
              <w:right w:val="single" w:sz="4" w:space="0" w:color="auto"/>
            </w:tcBorders>
            <w:shd w:val="clear" w:color="auto" w:fill="auto"/>
            <w:vAlign w:val="center"/>
            <w:hideMark/>
          </w:tcPr>
          <w:p w14:paraId="14F1C62A" w14:textId="77777777" w:rsidR="00E46169" w:rsidRPr="00E46169" w:rsidRDefault="00E46169" w:rsidP="00E46169">
            <w:pPr>
              <w:jc w:val="center"/>
              <w:rPr>
                <w:color w:val="000000"/>
                <w:sz w:val="20"/>
              </w:rPr>
            </w:pPr>
            <w:r w:rsidRPr="00E46169">
              <w:rPr>
                <w:color w:val="000000"/>
                <w:sz w:val="20"/>
              </w:rPr>
              <w:t> </w:t>
            </w:r>
          </w:p>
        </w:tc>
        <w:tc>
          <w:tcPr>
            <w:tcW w:w="650" w:type="dxa"/>
            <w:tcBorders>
              <w:top w:val="nil"/>
              <w:left w:val="nil"/>
              <w:bottom w:val="single" w:sz="8" w:space="0" w:color="auto"/>
              <w:right w:val="single" w:sz="8" w:space="0" w:color="auto"/>
            </w:tcBorders>
            <w:shd w:val="clear" w:color="auto" w:fill="auto"/>
            <w:noWrap/>
            <w:vAlign w:val="center"/>
            <w:hideMark/>
          </w:tcPr>
          <w:p w14:paraId="1A4BF7E7" w14:textId="77777777" w:rsidR="00E46169" w:rsidRPr="00E46169" w:rsidRDefault="00E46169" w:rsidP="00E46169">
            <w:pPr>
              <w:jc w:val="center"/>
              <w:rPr>
                <w:color w:val="000000"/>
                <w:sz w:val="20"/>
              </w:rPr>
            </w:pPr>
            <w:r w:rsidRPr="00E46169">
              <w:rPr>
                <w:color w:val="000000"/>
                <w:sz w:val="20"/>
              </w:rPr>
              <w:t> </w:t>
            </w:r>
          </w:p>
        </w:tc>
        <w:tc>
          <w:tcPr>
            <w:tcW w:w="766" w:type="dxa"/>
            <w:tcBorders>
              <w:top w:val="nil"/>
              <w:left w:val="nil"/>
              <w:bottom w:val="single" w:sz="8" w:space="0" w:color="auto"/>
              <w:right w:val="single" w:sz="8" w:space="0" w:color="auto"/>
            </w:tcBorders>
            <w:shd w:val="clear" w:color="auto" w:fill="auto"/>
            <w:noWrap/>
            <w:vAlign w:val="center"/>
            <w:hideMark/>
          </w:tcPr>
          <w:p w14:paraId="6F721DB3" w14:textId="77777777" w:rsidR="00E46169" w:rsidRPr="00E46169" w:rsidRDefault="00E46169" w:rsidP="00E46169">
            <w:pPr>
              <w:jc w:val="center"/>
              <w:rPr>
                <w:color w:val="000000"/>
                <w:sz w:val="20"/>
              </w:rPr>
            </w:pPr>
            <w:r w:rsidRPr="00E46169">
              <w:rPr>
                <w:color w:val="000000"/>
                <w:sz w:val="20"/>
              </w:rPr>
              <w:t>89</w:t>
            </w:r>
          </w:p>
        </w:tc>
        <w:tc>
          <w:tcPr>
            <w:tcW w:w="852" w:type="dxa"/>
            <w:tcBorders>
              <w:top w:val="nil"/>
              <w:left w:val="nil"/>
              <w:bottom w:val="single" w:sz="8" w:space="0" w:color="auto"/>
              <w:right w:val="single" w:sz="8" w:space="0" w:color="auto"/>
            </w:tcBorders>
            <w:shd w:val="clear" w:color="auto" w:fill="auto"/>
            <w:noWrap/>
            <w:vAlign w:val="center"/>
            <w:hideMark/>
          </w:tcPr>
          <w:p w14:paraId="07EA527E" w14:textId="77777777" w:rsidR="00E46169" w:rsidRPr="00E46169" w:rsidRDefault="00E46169" w:rsidP="00E46169">
            <w:pPr>
              <w:jc w:val="center"/>
              <w:rPr>
                <w:color w:val="000000"/>
                <w:sz w:val="20"/>
              </w:rPr>
            </w:pPr>
            <w:r w:rsidRPr="00E46169">
              <w:rPr>
                <w:color w:val="000000"/>
                <w:sz w:val="20"/>
              </w:rPr>
              <w:t> </w:t>
            </w:r>
          </w:p>
        </w:tc>
        <w:tc>
          <w:tcPr>
            <w:tcW w:w="730" w:type="dxa"/>
            <w:tcBorders>
              <w:top w:val="nil"/>
              <w:left w:val="nil"/>
              <w:bottom w:val="single" w:sz="8" w:space="0" w:color="auto"/>
              <w:right w:val="single" w:sz="8" w:space="0" w:color="auto"/>
            </w:tcBorders>
            <w:shd w:val="clear" w:color="auto" w:fill="auto"/>
            <w:noWrap/>
            <w:vAlign w:val="center"/>
            <w:hideMark/>
          </w:tcPr>
          <w:p w14:paraId="436B65FE" w14:textId="77777777" w:rsidR="00E46169" w:rsidRPr="00E46169" w:rsidRDefault="00E46169" w:rsidP="00E46169">
            <w:pPr>
              <w:jc w:val="center"/>
              <w:rPr>
                <w:color w:val="000000"/>
                <w:sz w:val="20"/>
              </w:rPr>
            </w:pPr>
            <w:r w:rsidRPr="00E46169">
              <w:rPr>
                <w:color w:val="000000"/>
                <w:sz w:val="20"/>
              </w:rPr>
              <w:t> </w:t>
            </w:r>
          </w:p>
        </w:tc>
        <w:tc>
          <w:tcPr>
            <w:tcW w:w="687" w:type="dxa"/>
            <w:tcBorders>
              <w:top w:val="nil"/>
              <w:left w:val="nil"/>
              <w:bottom w:val="single" w:sz="8" w:space="0" w:color="auto"/>
              <w:right w:val="single" w:sz="8" w:space="0" w:color="auto"/>
            </w:tcBorders>
            <w:shd w:val="clear" w:color="auto" w:fill="auto"/>
            <w:noWrap/>
            <w:vAlign w:val="center"/>
            <w:hideMark/>
          </w:tcPr>
          <w:p w14:paraId="0A34A049" w14:textId="77777777" w:rsidR="00E46169" w:rsidRPr="00E46169" w:rsidRDefault="00E46169" w:rsidP="00E46169">
            <w:pPr>
              <w:jc w:val="center"/>
              <w:rPr>
                <w:color w:val="000000"/>
                <w:sz w:val="20"/>
              </w:rPr>
            </w:pPr>
            <w:r w:rsidRPr="00E46169">
              <w:rPr>
                <w:color w:val="000000"/>
                <w:sz w:val="20"/>
              </w:rPr>
              <w:t>0</w:t>
            </w:r>
          </w:p>
        </w:tc>
        <w:tc>
          <w:tcPr>
            <w:tcW w:w="851" w:type="dxa"/>
            <w:tcBorders>
              <w:top w:val="nil"/>
              <w:left w:val="nil"/>
              <w:bottom w:val="single" w:sz="8" w:space="0" w:color="auto"/>
              <w:right w:val="single" w:sz="8" w:space="0" w:color="auto"/>
            </w:tcBorders>
            <w:shd w:val="clear" w:color="auto" w:fill="auto"/>
            <w:vAlign w:val="center"/>
            <w:hideMark/>
          </w:tcPr>
          <w:p w14:paraId="1FF5D049" w14:textId="77777777" w:rsidR="00E46169" w:rsidRPr="00E46169" w:rsidRDefault="00E46169" w:rsidP="00E46169">
            <w:pPr>
              <w:jc w:val="center"/>
              <w:rPr>
                <w:color w:val="000000"/>
                <w:sz w:val="20"/>
              </w:rPr>
            </w:pPr>
            <w:r w:rsidRPr="00E46169">
              <w:rPr>
                <w:color w:val="000000"/>
                <w:sz w:val="20"/>
              </w:rPr>
              <w:t>89</w:t>
            </w:r>
          </w:p>
        </w:tc>
        <w:tc>
          <w:tcPr>
            <w:tcW w:w="709" w:type="dxa"/>
            <w:tcBorders>
              <w:top w:val="nil"/>
              <w:left w:val="nil"/>
              <w:bottom w:val="single" w:sz="8" w:space="0" w:color="auto"/>
              <w:right w:val="single" w:sz="8" w:space="0" w:color="auto"/>
            </w:tcBorders>
            <w:shd w:val="clear" w:color="auto" w:fill="auto"/>
            <w:vAlign w:val="center"/>
            <w:hideMark/>
          </w:tcPr>
          <w:p w14:paraId="34444A1A" w14:textId="77777777" w:rsidR="00E46169" w:rsidRPr="00E46169" w:rsidRDefault="00E46169" w:rsidP="00E46169">
            <w:pPr>
              <w:jc w:val="center"/>
              <w:rPr>
                <w:color w:val="000000"/>
                <w:sz w:val="20"/>
              </w:rPr>
            </w:pPr>
            <w:r w:rsidRPr="00E46169">
              <w:rPr>
                <w:color w:val="000000"/>
                <w:sz w:val="20"/>
              </w:rPr>
              <w:t>105</w:t>
            </w:r>
          </w:p>
        </w:tc>
        <w:tc>
          <w:tcPr>
            <w:tcW w:w="992" w:type="dxa"/>
            <w:tcBorders>
              <w:top w:val="nil"/>
              <w:left w:val="nil"/>
              <w:bottom w:val="single" w:sz="8" w:space="0" w:color="auto"/>
              <w:right w:val="single" w:sz="8" w:space="0" w:color="auto"/>
            </w:tcBorders>
            <w:shd w:val="clear" w:color="auto" w:fill="auto"/>
            <w:noWrap/>
            <w:vAlign w:val="center"/>
            <w:hideMark/>
          </w:tcPr>
          <w:p w14:paraId="3ADB8928" w14:textId="77777777" w:rsidR="00E46169" w:rsidRPr="00E46169" w:rsidRDefault="00E46169" w:rsidP="00E46169">
            <w:pPr>
              <w:jc w:val="center"/>
              <w:rPr>
                <w:color w:val="000000"/>
                <w:sz w:val="20"/>
              </w:rPr>
            </w:pPr>
            <w:r w:rsidRPr="00E46169">
              <w:rPr>
                <w:color w:val="000000"/>
                <w:sz w:val="20"/>
              </w:rPr>
              <w:t>194</w:t>
            </w:r>
          </w:p>
        </w:tc>
      </w:tr>
      <w:tr w:rsidR="00E46169" w:rsidRPr="00E46169" w14:paraId="3F5C53A9" w14:textId="77777777" w:rsidTr="00E46169">
        <w:trPr>
          <w:trHeight w:val="525"/>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03EE366" w14:textId="77777777" w:rsidR="00E46169" w:rsidRPr="00E46169" w:rsidRDefault="00E46169" w:rsidP="00E46169">
            <w:pPr>
              <w:jc w:val="center"/>
              <w:rPr>
                <w:color w:val="000000"/>
                <w:sz w:val="20"/>
              </w:rPr>
            </w:pPr>
            <w:r w:rsidRPr="00E46169">
              <w:rPr>
                <w:color w:val="000000"/>
                <w:sz w:val="20"/>
              </w:rPr>
              <w:t>.1.4</w:t>
            </w:r>
          </w:p>
        </w:tc>
        <w:tc>
          <w:tcPr>
            <w:tcW w:w="4394" w:type="dxa"/>
            <w:tcBorders>
              <w:top w:val="nil"/>
              <w:left w:val="nil"/>
              <w:bottom w:val="single" w:sz="4" w:space="0" w:color="auto"/>
              <w:right w:val="single" w:sz="4" w:space="0" w:color="auto"/>
            </w:tcBorders>
            <w:shd w:val="clear" w:color="000000" w:fill="FFFFFF"/>
            <w:vAlign w:val="center"/>
            <w:hideMark/>
          </w:tcPr>
          <w:p w14:paraId="47A688BC" w14:textId="77777777" w:rsidR="00E46169" w:rsidRPr="00E46169" w:rsidRDefault="00E46169" w:rsidP="00E46169">
            <w:pPr>
              <w:rPr>
                <w:color w:val="00000A"/>
                <w:sz w:val="20"/>
              </w:rPr>
            </w:pPr>
            <w:r w:rsidRPr="00E46169">
              <w:rPr>
                <w:color w:val="00000A"/>
                <w:sz w:val="20"/>
              </w:rPr>
              <w:t xml:space="preserve">Водозабор  в </w:t>
            </w:r>
            <w:proofErr w:type="spellStart"/>
            <w:r w:rsidRPr="00E46169">
              <w:rPr>
                <w:color w:val="00000A"/>
                <w:sz w:val="20"/>
              </w:rPr>
              <w:t>п.Васильевский</w:t>
            </w:r>
            <w:proofErr w:type="spellEnd"/>
            <w:r w:rsidRPr="00E46169">
              <w:rPr>
                <w:color w:val="00000A"/>
                <w:sz w:val="20"/>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5AD8757A" w14:textId="77777777" w:rsidR="00E46169" w:rsidRPr="00E46169" w:rsidRDefault="00E46169" w:rsidP="00E46169">
            <w:pPr>
              <w:rPr>
                <w:color w:val="000000"/>
                <w:sz w:val="20"/>
              </w:rPr>
            </w:pPr>
            <w:proofErr w:type="spellStart"/>
            <w:r w:rsidRPr="00E46169">
              <w:rPr>
                <w:color w:val="000000"/>
                <w:sz w:val="20"/>
              </w:rPr>
              <w:t>т.руб</w:t>
            </w:r>
            <w:proofErr w:type="spellEnd"/>
          </w:p>
        </w:tc>
        <w:tc>
          <w:tcPr>
            <w:tcW w:w="2126" w:type="dxa"/>
            <w:vMerge/>
            <w:tcBorders>
              <w:top w:val="nil"/>
              <w:left w:val="single" w:sz="4" w:space="0" w:color="auto"/>
              <w:bottom w:val="single" w:sz="4" w:space="0" w:color="auto"/>
              <w:right w:val="single" w:sz="4" w:space="0" w:color="auto"/>
            </w:tcBorders>
            <w:vAlign w:val="center"/>
            <w:hideMark/>
          </w:tcPr>
          <w:p w14:paraId="3D1FB9B7" w14:textId="77777777" w:rsidR="00E46169" w:rsidRPr="00E46169" w:rsidRDefault="00E46169" w:rsidP="00E46169">
            <w:pPr>
              <w:rPr>
                <w:color w:val="000000"/>
                <w:sz w:val="20"/>
              </w:rPr>
            </w:pPr>
          </w:p>
        </w:tc>
        <w:tc>
          <w:tcPr>
            <w:tcW w:w="709" w:type="dxa"/>
            <w:tcBorders>
              <w:top w:val="nil"/>
              <w:left w:val="nil"/>
              <w:bottom w:val="single" w:sz="4" w:space="0" w:color="auto"/>
              <w:right w:val="single" w:sz="4" w:space="0" w:color="auto"/>
            </w:tcBorders>
            <w:shd w:val="clear" w:color="auto" w:fill="auto"/>
            <w:vAlign w:val="center"/>
            <w:hideMark/>
          </w:tcPr>
          <w:p w14:paraId="052466A5" w14:textId="77777777" w:rsidR="00E46169" w:rsidRPr="00E46169" w:rsidRDefault="00E46169" w:rsidP="00E46169">
            <w:pPr>
              <w:jc w:val="center"/>
              <w:rPr>
                <w:color w:val="000000"/>
                <w:sz w:val="20"/>
              </w:rPr>
            </w:pPr>
            <w:r w:rsidRPr="00E46169">
              <w:rPr>
                <w:color w:val="000000"/>
                <w:sz w:val="20"/>
              </w:rPr>
              <w:t> </w:t>
            </w:r>
          </w:p>
        </w:tc>
        <w:tc>
          <w:tcPr>
            <w:tcW w:w="650" w:type="dxa"/>
            <w:tcBorders>
              <w:top w:val="nil"/>
              <w:left w:val="nil"/>
              <w:bottom w:val="single" w:sz="8" w:space="0" w:color="auto"/>
              <w:right w:val="single" w:sz="8" w:space="0" w:color="auto"/>
            </w:tcBorders>
            <w:shd w:val="clear" w:color="auto" w:fill="auto"/>
            <w:noWrap/>
            <w:vAlign w:val="center"/>
            <w:hideMark/>
          </w:tcPr>
          <w:p w14:paraId="60826E27" w14:textId="77777777" w:rsidR="00E46169" w:rsidRPr="00E46169" w:rsidRDefault="00E46169" w:rsidP="00E46169">
            <w:pPr>
              <w:jc w:val="center"/>
              <w:rPr>
                <w:color w:val="000000"/>
                <w:sz w:val="20"/>
              </w:rPr>
            </w:pPr>
            <w:r w:rsidRPr="00E46169">
              <w:rPr>
                <w:color w:val="000000"/>
                <w:sz w:val="20"/>
              </w:rPr>
              <w:t> </w:t>
            </w:r>
          </w:p>
        </w:tc>
        <w:tc>
          <w:tcPr>
            <w:tcW w:w="766" w:type="dxa"/>
            <w:tcBorders>
              <w:top w:val="nil"/>
              <w:left w:val="nil"/>
              <w:bottom w:val="single" w:sz="8" w:space="0" w:color="auto"/>
              <w:right w:val="single" w:sz="8" w:space="0" w:color="auto"/>
            </w:tcBorders>
            <w:shd w:val="clear" w:color="auto" w:fill="auto"/>
            <w:noWrap/>
            <w:vAlign w:val="center"/>
            <w:hideMark/>
          </w:tcPr>
          <w:p w14:paraId="06C8C070" w14:textId="77777777" w:rsidR="00E46169" w:rsidRPr="00E46169" w:rsidRDefault="00E46169" w:rsidP="00E46169">
            <w:pPr>
              <w:jc w:val="center"/>
              <w:rPr>
                <w:color w:val="000000"/>
                <w:sz w:val="20"/>
              </w:rPr>
            </w:pPr>
            <w:r w:rsidRPr="00E46169">
              <w:rPr>
                <w:color w:val="000000"/>
                <w:sz w:val="20"/>
              </w:rPr>
              <w:t> </w:t>
            </w:r>
          </w:p>
        </w:tc>
        <w:tc>
          <w:tcPr>
            <w:tcW w:w="852" w:type="dxa"/>
            <w:tcBorders>
              <w:top w:val="nil"/>
              <w:left w:val="nil"/>
              <w:bottom w:val="single" w:sz="8" w:space="0" w:color="auto"/>
              <w:right w:val="single" w:sz="8" w:space="0" w:color="auto"/>
            </w:tcBorders>
            <w:shd w:val="clear" w:color="auto" w:fill="auto"/>
            <w:noWrap/>
            <w:vAlign w:val="center"/>
            <w:hideMark/>
          </w:tcPr>
          <w:p w14:paraId="5E8B3C3D" w14:textId="77777777" w:rsidR="00E46169" w:rsidRPr="00E46169" w:rsidRDefault="00E46169" w:rsidP="00E46169">
            <w:pPr>
              <w:jc w:val="center"/>
              <w:rPr>
                <w:color w:val="000000"/>
                <w:sz w:val="20"/>
              </w:rPr>
            </w:pPr>
            <w:r w:rsidRPr="00E46169">
              <w:rPr>
                <w:color w:val="000000"/>
                <w:sz w:val="20"/>
              </w:rPr>
              <w:t> </w:t>
            </w:r>
          </w:p>
        </w:tc>
        <w:tc>
          <w:tcPr>
            <w:tcW w:w="730" w:type="dxa"/>
            <w:tcBorders>
              <w:top w:val="nil"/>
              <w:left w:val="nil"/>
              <w:bottom w:val="single" w:sz="8" w:space="0" w:color="auto"/>
              <w:right w:val="single" w:sz="8" w:space="0" w:color="auto"/>
            </w:tcBorders>
            <w:shd w:val="clear" w:color="auto" w:fill="auto"/>
            <w:noWrap/>
            <w:vAlign w:val="center"/>
            <w:hideMark/>
          </w:tcPr>
          <w:p w14:paraId="1E92C8CD" w14:textId="77777777" w:rsidR="00E46169" w:rsidRPr="00E46169" w:rsidRDefault="00E46169" w:rsidP="00E46169">
            <w:pPr>
              <w:jc w:val="center"/>
              <w:rPr>
                <w:color w:val="000000"/>
                <w:sz w:val="20"/>
              </w:rPr>
            </w:pPr>
            <w:r w:rsidRPr="00E46169">
              <w:rPr>
                <w:color w:val="000000"/>
                <w:sz w:val="20"/>
              </w:rPr>
              <w:t> </w:t>
            </w:r>
          </w:p>
        </w:tc>
        <w:tc>
          <w:tcPr>
            <w:tcW w:w="687" w:type="dxa"/>
            <w:tcBorders>
              <w:top w:val="nil"/>
              <w:left w:val="nil"/>
              <w:bottom w:val="single" w:sz="8" w:space="0" w:color="auto"/>
              <w:right w:val="single" w:sz="8" w:space="0" w:color="auto"/>
            </w:tcBorders>
            <w:shd w:val="clear" w:color="auto" w:fill="auto"/>
            <w:noWrap/>
            <w:vAlign w:val="center"/>
            <w:hideMark/>
          </w:tcPr>
          <w:p w14:paraId="002E35BF" w14:textId="77777777" w:rsidR="00E46169" w:rsidRPr="00E46169" w:rsidRDefault="00E46169" w:rsidP="00E46169">
            <w:pPr>
              <w:jc w:val="center"/>
              <w:rPr>
                <w:color w:val="000000"/>
                <w:sz w:val="20"/>
              </w:rPr>
            </w:pPr>
            <w:r w:rsidRPr="00E46169">
              <w:rPr>
                <w:color w:val="000000"/>
                <w:sz w:val="20"/>
              </w:rPr>
              <w:t> </w:t>
            </w:r>
          </w:p>
        </w:tc>
        <w:tc>
          <w:tcPr>
            <w:tcW w:w="851" w:type="dxa"/>
            <w:tcBorders>
              <w:top w:val="nil"/>
              <w:left w:val="nil"/>
              <w:bottom w:val="single" w:sz="8" w:space="0" w:color="auto"/>
              <w:right w:val="single" w:sz="8" w:space="0" w:color="auto"/>
            </w:tcBorders>
            <w:shd w:val="clear" w:color="auto" w:fill="auto"/>
            <w:vAlign w:val="center"/>
            <w:hideMark/>
          </w:tcPr>
          <w:p w14:paraId="07D088A1" w14:textId="77777777" w:rsidR="00E46169" w:rsidRPr="00E46169" w:rsidRDefault="00E46169" w:rsidP="00E46169">
            <w:pPr>
              <w:jc w:val="center"/>
              <w:rPr>
                <w:color w:val="000000"/>
                <w:sz w:val="20"/>
              </w:rPr>
            </w:pPr>
            <w:r w:rsidRPr="00E46169">
              <w:rPr>
                <w:color w:val="000000"/>
                <w:sz w:val="20"/>
              </w:rPr>
              <w:t>0</w:t>
            </w:r>
          </w:p>
        </w:tc>
        <w:tc>
          <w:tcPr>
            <w:tcW w:w="709" w:type="dxa"/>
            <w:tcBorders>
              <w:top w:val="nil"/>
              <w:left w:val="nil"/>
              <w:bottom w:val="single" w:sz="8" w:space="0" w:color="auto"/>
              <w:right w:val="single" w:sz="8" w:space="0" w:color="auto"/>
            </w:tcBorders>
            <w:shd w:val="clear" w:color="auto" w:fill="auto"/>
            <w:vAlign w:val="center"/>
            <w:hideMark/>
          </w:tcPr>
          <w:p w14:paraId="66162A5B" w14:textId="77777777" w:rsidR="00E46169" w:rsidRPr="00E46169" w:rsidRDefault="00E46169" w:rsidP="00E46169">
            <w:pPr>
              <w:jc w:val="center"/>
              <w:rPr>
                <w:color w:val="000000"/>
                <w:sz w:val="20"/>
              </w:rPr>
            </w:pPr>
            <w:r w:rsidRPr="00E46169">
              <w:rPr>
                <w:color w:val="000000"/>
                <w:sz w:val="20"/>
              </w:rPr>
              <w:t>105</w:t>
            </w:r>
          </w:p>
        </w:tc>
        <w:tc>
          <w:tcPr>
            <w:tcW w:w="992" w:type="dxa"/>
            <w:tcBorders>
              <w:top w:val="nil"/>
              <w:left w:val="nil"/>
              <w:bottom w:val="single" w:sz="8" w:space="0" w:color="auto"/>
              <w:right w:val="single" w:sz="8" w:space="0" w:color="auto"/>
            </w:tcBorders>
            <w:shd w:val="clear" w:color="auto" w:fill="auto"/>
            <w:noWrap/>
            <w:vAlign w:val="center"/>
            <w:hideMark/>
          </w:tcPr>
          <w:p w14:paraId="7B63D12B" w14:textId="77777777" w:rsidR="00E46169" w:rsidRPr="00E46169" w:rsidRDefault="00E46169" w:rsidP="00E46169">
            <w:pPr>
              <w:jc w:val="center"/>
              <w:rPr>
                <w:color w:val="000000"/>
                <w:sz w:val="20"/>
              </w:rPr>
            </w:pPr>
            <w:r w:rsidRPr="00E46169">
              <w:rPr>
                <w:color w:val="000000"/>
                <w:sz w:val="20"/>
              </w:rPr>
              <w:t>105</w:t>
            </w:r>
          </w:p>
        </w:tc>
      </w:tr>
      <w:tr w:rsidR="00E46169" w:rsidRPr="00E46169" w14:paraId="73B72166" w14:textId="77777777" w:rsidTr="00E46169">
        <w:trPr>
          <w:trHeight w:val="315"/>
          <w:jc w:val="center"/>
        </w:trPr>
        <w:tc>
          <w:tcPr>
            <w:tcW w:w="704" w:type="dxa"/>
            <w:tcBorders>
              <w:top w:val="nil"/>
              <w:left w:val="single" w:sz="4" w:space="0" w:color="auto"/>
              <w:bottom w:val="single" w:sz="4" w:space="0" w:color="auto"/>
              <w:right w:val="single" w:sz="4" w:space="0" w:color="auto"/>
            </w:tcBorders>
            <w:shd w:val="clear" w:color="000000" w:fill="FFFF00"/>
            <w:vAlign w:val="center"/>
            <w:hideMark/>
          </w:tcPr>
          <w:p w14:paraId="540249BE" w14:textId="77777777" w:rsidR="00E46169" w:rsidRPr="00E46169" w:rsidRDefault="00E46169" w:rsidP="00E46169">
            <w:pPr>
              <w:jc w:val="center"/>
              <w:rPr>
                <w:color w:val="000000"/>
                <w:sz w:val="20"/>
              </w:rPr>
            </w:pPr>
            <w:r w:rsidRPr="00E46169">
              <w:rPr>
                <w:color w:val="000000"/>
                <w:sz w:val="20"/>
              </w:rPr>
              <w:t>2</w:t>
            </w:r>
          </w:p>
        </w:tc>
        <w:tc>
          <w:tcPr>
            <w:tcW w:w="7371" w:type="dxa"/>
            <w:gridSpan w:val="3"/>
            <w:tcBorders>
              <w:top w:val="single" w:sz="4" w:space="0" w:color="auto"/>
              <w:left w:val="nil"/>
              <w:bottom w:val="single" w:sz="4" w:space="0" w:color="auto"/>
              <w:right w:val="single" w:sz="4" w:space="0" w:color="auto"/>
            </w:tcBorders>
            <w:shd w:val="clear" w:color="000000" w:fill="FFFF00"/>
            <w:vAlign w:val="center"/>
            <w:hideMark/>
          </w:tcPr>
          <w:p w14:paraId="76D3E592" w14:textId="77777777" w:rsidR="00E46169" w:rsidRPr="00E46169" w:rsidRDefault="00E46169" w:rsidP="00E46169">
            <w:pPr>
              <w:jc w:val="center"/>
              <w:rPr>
                <w:color w:val="000000"/>
                <w:sz w:val="20"/>
              </w:rPr>
            </w:pPr>
            <w:r w:rsidRPr="00E46169">
              <w:rPr>
                <w:color w:val="000000"/>
                <w:sz w:val="20"/>
              </w:rPr>
              <w:t xml:space="preserve">Ремонт башни </w:t>
            </w:r>
            <w:proofErr w:type="spellStart"/>
            <w:r w:rsidRPr="00E46169">
              <w:rPr>
                <w:color w:val="000000"/>
                <w:sz w:val="20"/>
              </w:rPr>
              <w:t>Рожновского</w:t>
            </w:r>
            <w:proofErr w:type="spellEnd"/>
          </w:p>
        </w:tc>
        <w:tc>
          <w:tcPr>
            <w:tcW w:w="709" w:type="dxa"/>
            <w:tcBorders>
              <w:top w:val="nil"/>
              <w:left w:val="nil"/>
              <w:bottom w:val="single" w:sz="4" w:space="0" w:color="auto"/>
              <w:right w:val="single" w:sz="4" w:space="0" w:color="auto"/>
            </w:tcBorders>
            <w:shd w:val="clear" w:color="000000" w:fill="FFFF00"/>
            <w:vAlign w:val="center"/>
            <w:hideMark/>
          </w:tcPr>
          <w:p w14:paraId="3A1B134B" w14:textId="77777777" w:rsidR="00E46169" w:rsidRPr="00E46169" w:rsidRDefault="00E46169" w:rsidP="00E46169">
            <w:pPr>
              <w:jc w:val="center"/>
              <w:rPr>
                <w:color w:val="000000"/>
                <w:sz w:val="20"/>
              </w:rPr>
            </w:pPr>
            <w:r w:rsidRPr="00E46169">
              <w:rPr>
                <w:color w:val="000000"/>
                <w:sz w:val="20"/>
              </w:rPr>
              <w:t>0</w:t>
            </w:r>
          </w:p>
        </w:tc>
        <w:tc>
          <w:tcPr>
            <w:tcW w:w="650" w:type="dxa"/>
            <w:tcBorders>
              <w:top w:val="nil"/>
              <w:left w:val="nil"/>
              <w:bottom w:val="single" w:sz="8" w:space="0" w:color="auto"/>
              <w:right w:val="single" w:sz="8" w:space="0" w:color="auto"/>
            </w:tcBorders>
            <w:shd w:val="clear" w:color="000000" w:fill="FFFF00"/>
            <w:noWrap/>
            <w:vAlign w:val="center"/>
            <w:hideMark/>
          </w:tcPr>
          <w:p w14:paraId="3BBFE476" w14:textId="77777777" w:rsidR="00E46169" w:rsidRPr="00E46169" w:rsidRDefault="00E46169" w:rsidP="00E46169">
            <w:pPr>
              <w:jc w:val="center"/>
              <w:rPr>
                <w:color w:val="000000"/>
                <w:sz w:val="20"/>
              </w:rPr>
            </w:pPr>
            <w:r w:rsidRPr="00E46169">
              <w:rPr>
                <w:color w:val="000000"/>
                <w:sz w:val="20"/>
              </w:rPr>
              <w:t>0</w:t>
            </w:r>
          </w:p>
        </w:tc>
        <w:tc>
          <w:tcPr>
            <w:tcW w:w="766" w:type="dxa"/>
            <w:tcBorders>
              <w:top w:val="nil"/>
              <w:left w:val="nil"/>
              <w:bottom w:val="single" w:sz="8" w:space="0" w:color="auto"/>
              <w:right w:val="single" w:sz="8" w:space="0" w:color="auto"/>
            </w:tcBorders>
            <w:shd w:val="clear" w:color="000000" w:fill="FFFF00"/>
            <w:noWrap/>
            <w:vAlign w:val="center"/>
            <w:hideMark/>
          </w:tcPr>
          <w:p w14:paraId="4BAC4FE5" w14:textId="77777777" w:rsidR="00E46169" w:rsidRPr="00E46169" w:rsidRDefault="00E46169" w:rsidP="00E46169">
            <w:pPr>
              <w:jc w:val="center"/>
              <w:rPr>
                <w:color w:val="000000"/>
                <w:sz w:val="20"/>
              </w:rPr>
            </w:pPr>
            <w:r w:rsidRPr="00E46169">
              <w:rPr>
                <w:color w:val="000000"/>
                <w:sz w:val="20"/>
              </w:rPr>
              <w:t>12,8</w:t>
            </w:r>
          </w:p>
        </w:tc>
        <w:tc>
          <w:tcPr>
            <w:tcW w:w="852" w:type="dxa"/>
            <w:tcBorders>
              <w:top w:val="nil"/>
              <w:left w:val="nil"/>
              <w:bottom w:val="single" w:sz="8" w:space="0" w:color="auto"/>
              <w:right w:val="single" w:sz="8" w:space="0" w:color="auto"/>
            </w:tcBorders>
            <w:shd w:val="clear" w:color="000000" w:fill="FFFF00"/>
            <w:noWrap/>
            <w:vAlign w:val="center"/>
            <w:hideMark/>
          </w:tcPr>
          <w:p w14:paraId="2C81D38B" w14:textId="77777777" w:rsidR="00E46169" w:rsidRPr="00E46169" w:rsidRDefault="00E46169" w:rsidP="00E46169">
            <w:pPr>
              <w:jc w:val="center"/>
              <w:rPr>
                <w:color w:val="000000"/>
                <w:sz w:val="20"/>
              </w:rPr>
            </w:pPr>
            <w:r w:rsidRPr="00E46169">
              <w:rPr>
                <w:color w:val="000000"/>
                <w:sz w:val="20"/>
              </w:rPr>
              <w:t>4500</w:t>
            </w:r>
          </w:p>
        </w:tc>
        <w:tc>
          <w:tcPr>
            <w:tcW w:w="730" w:type="dxa"/>
            <w:tcBorders>
              <w:top w:val="nil"/>
              <w:left w:val="nil"/>
              <w:bottom w:val="single" w:sz="8" w:space="0" w:color="auto"/>
              <w:right w:val="single" w:sz="8" w:space="0" w:color="auto"/>
            </w:tcBorders>
            <w:shd w:val="clear" w:color="000000" w:fill="FFFF00"/>
            <w:noWrap/>
            <w:vAlign w:val="center"/>
            <w:hideMark/>
          </w:tcPr>
          <w:p w14:paraId="0B9D3CB0" w14:textId="77777777" w:rsidR="00E46169" w:rsidRPr="00E46169" w:rsidRDefault="00E46169" w:rsidP="00E46169">
            <w:pPr>
              <w:jc w:val="center"/>
              <w:rPr>
                <w:color w:val="000000"/>
                <w:sz w:val="20"/>
              </w:rPr>
            </w:pPr>
            <w:r w:rsidRPr="00E46169">
              <w:rPr>
                <w:color w:val="000000"/>
                <w:sz w:val="20"/>
              </w:rPr>
              <w:t>13,3</w:t>
            </w:r>
          </w:p>
        </w:tc>
        <w:tc>
          <w:tcPr>
            <w:tcW w:w="687" w:type="dxa"/>
            <w:tcBorders>
              <w:top w:val="nil"/>
              <w:left w:val="nil"/>
              <w:bottom w:val="single" w:sz="8" w:space="0" w:color="auto"/>
              <w:right w:val="single" w:sz="8" w:space="0" w:color="auto"/>
            </w:tcBorders>
            <w:shd w:val="clear" w:color="000000" w:fill="FFFF00"/>
            <w:noWrap/>
            <w:vAlign w:val="center"/>
            <w:hideMark/>
          </w:tcPr>
          <w:p w14:paraId="2A2DE077" w14:textId="77777777" w:rsidR="00E46169" w:rsidRPr="00E46169" w:rsidRDefault="00E46169" w:rsidP="00E46169">
            <w:pPr>
              <w:jc w:val="center"/>
              <w:rPr>
                <w:color w:val="000000"/>
                <w:sz w:val="20"/>
              </w:rPr>
            </w:pPr>
            <w:r w:rsidRPr="00E46169">
              <w:rPr>
                <w:color w:val="000000"/>
                <w:sz w:val="20"/>
              </w:rPr>
              <w:t>0</w:t>
            </w:r>
          </w:p>
        </w:tc>
        <w:tc>
          <w:tcPr>
            <w:tcW w:w="851" w:type="dxa"/>
            <w:tcBorders>
              <w:top w:val="nil"/>
              <w:left w:val="nil"/>
              <w:bottom w:val="single" w:sz="8" w:space="0" w:color="auto"/>
              <w:right w:val="single" w:sz="8" w:space="0" w:color="auto"/>
            </w:tcBorders>
            <w:shd w:val="clear" w:color="000000" w:fill="FFFF00"/>
            <w:vAlign w:val="center"/>
            <w:hideMark/>
          </w:tcPr>
          <w:p w14:paraId="3D08F55F" w14:textId="77777777" w:rsidR="00E46169" w:rsidRPr="00E46169" w:rsidRDefault="00E46169" w:rsidP="00E46169">
            <w:pPr>
              <w:jc w:val="center"/>
              <w:rPr>
                <w:color w:val="000000"/>
                <w:sz w:val="20"/>
              </w:rPr>
            </w:pPr>
            <w:r w:rsidRPr="00E46169">
              <w:rPr>
                <w:color w:val="000000"/>
                <w:sz w:val="20"/>
              </w:rPr>
              <w:t>4526,1</w:t>
            </w:r>
          </w:p>
        </w:tc>
        <w:tc>
          <w:tcPr>
            <w:tcW w:w="709" w:type="dxa"/>
            <w:tcBorders>
              <w:top w:val="nil"/>
              <w:left w:val="nil"/>
              <w:bottom w:val="single" w:sz="8" w:space="0" w:color="auto"/>
              <w:right w:val="single" w:sz="8" w:space="0" w:color="auto"/>
            </w:tcBorders>
            <w:shd w:val="clear" w:color="000000" w:fill="FFFF00"/>
            <w:vAlign w:val="center"/>
            <w:hideMark/>
          </w:tcPr>
          <w:p w14:paraId="1BBA0392" w14:textId="77777777" w:rsidR="00E46169" w:rsidRPr="00E46169" w:rsidRDefault="00E46169" w:rsidP="00E46169">
            <w:pPr>
              <w:jc w:val="center"/>
              <w:rPr>
                <w:color w:val="000000"/>
                <w:sz w:val="20"/>
              </w:rPr>
            </w:pPr>
            <w:r w:rsidRPr="00E46169">
              <w:rPr>
                <w:color w:val="000000"/>
                <w:sz w:val="20"/>
              </w:rPr>
              <w:t>58</w:t>
            </w:r>
          </w:p>
        </w:tc>
        <w:tc>
          <w:tcPr>
            <w:tcW w:w="992" w:type="dxa"/>
            <w:tcBorders>
              <w:top w:val="nil"/>
              <w:left w:val="nil"/>
              <w:bottom w:val="single" w:sz="8" w:space="0" w:color="auto"/>
              <w:right w:val="single" w:sz="8" w:space="0" w:color="auto"/>
            </w:tcBorders>
            <w:shd w:val="clear" w:color="000000" w:fill="FFFF00"/>
            <w:noWrap/>
            <w:vAlign w:val="center"/>
            <w:hideMark/>
          </w:tcPr>
          <w:p w14:paraId="4A27CB82" w14:textId="77777777" w:rsidR="00E46169" w:rsidRPr="00E46169" w:rsidRDefault="00E46169" w:rsidP="00E46169">
            <w:pPr>
              <w:jc w:val="center"/>
              <w:rPr>
                <w:color w:val="000000"/>
                <w:sz w:val="20"/>
              </w:rPr>
            </w:pPr>
            <w:r w:rsidRPr="00E46169">
              <w:rPr>
                <w:color w:val="000000"/>
                <w:sz w:val="20"/>
              </w:rPr>
              <w:t>4584,1</w:t>
            </w:r>
          </w:p>
        </w:tc>
      </w:tr>
      <w:tr w:rsidR="00E46169" w:rsidRPr="00E46169" w14:paraId="6DF8800B" w14:textId="77777777" w:rsidTr="00E46169">
        <w:trPr>
          <w:trHeight w:val="40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3894AD4" w14:textId="77777777" w:rsidR="00E46169" w:rsidRPr="00E46169" w:rsidRDefault="00E46169" w:rsidP="00E46169">
            <w:pPr>
              <w:jc w:val="center"/>
              <w:rPr>
                <w:color w:val="000000"/>
                <w:sz w:val="20"/>
              </w:rPr>
            </w:pPr>
            <w:r w:rsidRPr="00E46169">
              <w:rPr>
                <w:color w:val="000000"/>
                <w:sz w:val="20"/>
              </w:rPr>
              <w:t>.2.1</w:t>
            </w:r>
          </w:p>
        </w:tc>
        <w:tc>
          <w:tcPr>
            <w:tcW w:w="4394" w:type="dxa"/>
            <w:tcBorders>
              <w:top w:val="nil"/>
              <w:left w:val="nil"/>
              <w:bottom w:val="nil"/>
              <w:right w:val="nil"/>
            </w:tcBorders>
            <w:shd w:val="clear" w:color="auto" w:fill="auto"/>
            <w:vAlign w:val="center"/>
            <w:hideMark/>
          </w:tcPr>
          <w:p w14:paraId="55087BC2" w14:textId="77777777" w:rsidR="00E46169" w:rsidRPr="00E46169" w:rsidRDefault="00E46169" w:rsidP="00E46169">
            <w:pPr>
              <w:rPr>
                <w:color w:val="000000"/>
                <w:sz w:val="20"/>
              </w:rPr>
            </w:pPr>
            <w:r w:rsidRPr="00E46169">
              <w:rPr>
                <w:color w:val="000000"/>
                <w:sz w:val="20"/>
              </w:rPr>
              <w:t xml:space="preserve">Водозабор в с.  Олым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180AC06" w14:textId="77777777" w:rsidR="00E46169" w:rsidRPr="00E46169" w:rsidRDefault="00E46169" w:rsidP="00E46169">
            <w:pPr>
              <w:jc w:val="center"/>
              <w:rPr>
                <w:color w:val="000000"/>
                <w:sz w:val="20"/>
              </w:rPr>
            </w:pPr>
            <w:proofErr w:type="spellStart"/>
            <w:r w:rsidRPr="00E46169">
              <w:rPr>
                <w:color w:val="000000"/>
                <w:sz w:val="20"/>
              </w:rPr>
              <w:t>т.руб</w:t>
            </w:r>
            <w:proofErr w:type="spellEnd"/>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00544743" w14:textId="77777777" w:rsidR="00E46169" w:rsidRPr="00E46169" w:rsidRDefault="00E46169" w:rsidP="00E46169">
            <w:pPr>
              <w:jc w:val="center"/>
              <w:rPr>
                <w:color w:val="000000"/>
                <w:sz w:val="20"/>
              </w:rPr>
            </w:pPr>
            <w:r w:rsidRPr="00E46169">
              <w:rPr>
                <w:color w:val="000000"/>
                <w:sz w:val="20"/>
              </w:rPr>
              <w:t>Повышение качества питьевой воды и надёжности  водоснабжения потребителей</w:t>
            </w:r>
          </w:p>
        </w:tc>
        <w:tc>
          <w:tcPr>
            <w:tcW w:w="709" w:type="dxa"/>
            <w:tcBorders>
              <w:top w:val="nil"/>
              <w:left w:val="nil"/>
              <w:bottom w:val="single" w:sz="4" w:space="0" w:color="auto"/>
              <w:right w:val="single" w:sz="4" w:space="0" w:color="auto"/>
            </w:tcBorders>
            <w:shd w:val="clear" w:color="auto" w:fill="auto"/>
            <w:vAlign w:val="center"/>
            <w:hideMark/>
          </w:tcPr>
          <w:p w14:paraId="3C3E8A17" w14:textId="77777777" w:rsidR="00E46169" w:rsidRPr="00E46169" w:rsidRDefault="00E46169" w:rsidP="00E46169">
            <w:pPr>
              <w:jc w:val="center"/>
              <w:rPr>
                <w:color w:val="000000"/>
                <w:sz w:val="20"/>
              </w:rPr>
            </w:pPr>
            <w:r w:rsidRPr="00E46169">
              <w:rPr>
                <w:color w:val="000000"/>
                <w:sz w:val="20"/>
              </w:rPr>
              <w:t> </w:t>
            </w:r>
          </w:p>
        </w:tc>
        <w:tc>
          <w:tcPr>
            <w:tcW w:w="650" w:type="dxa"/>
            <w:tcBorders>
              <w:top w:val="nil"/>
              <w:left w:val="nil"/>
              <w:bottom w:val="single" w:sz="8" w:space="0" w:color="auto"/>
              <w:right w:val="single" w:sz="8" w:space="0" w:color="auto"/>
            </w:tcBorders>
            <w:shd w:val="clear" w:color="auto" w:fill="auto"/>
            <w:noWrap/>
            <w:vAlign w:val="center"/>
            <w:hideMark/>
          </w:tcPr>
          <w:p w14:paraId="46446967" w14:textId="77777777" w:rsidR="00E46169" w:rsidRPr="00E46169" w:rsidRDefault="00E46169" w:rsidP="00E46169">
            <w:pPr>
              <w:jc w:val="center"/>
              <w:rPr>
                <w:color w:val="000000"/>
                <w:sz w:val="20"/>
              </w:rPr>
            </w:pPr>
            <w:r w:rsidRPr="00E46169">
              <w:rPr>
                <w:color w:val="000000"/>
                <w:sz w:val="20"/>
              </w:rPr>
              <w:t> </w:t>
            </w:r>
          </w:p>
        </w:tc>
        <w:tc>
          <w:tcPr>
            <w:tcW w:w="766" w:type="dxa"/>
            <w:tcBorders>
              <w:top w:val="nil"/>
              <w:left w:val="nil"/>
              <w:bottom w:val="single" w:sz="8" w:space="0" w:color="auto"/>
              <w:right w:val="single" w:sz="8" w:space="0" w:color="auto"/>
            </w:tcBorders>
            <w:shd w:val="clear" w:color="auto" w:fill="auto"/>
            <w:noWrap/>
            <w:vAlign w:val="center"/>
            <w:hideMark/>
          </w:tcPr>
          <w:p w14:paraId="498C5C80" w14:textId="77777777" w:rsidR="00E46169" w:rsidRPr="00E46169" w:rsidRDefault="00E46169" w:rsidP="00E46169">
            <w:pPr>
              <w:jc w:val="center"/>
              <w:rPr>
                <w:color w:val="000000"/>
                <w:sz w:val="20"/>
              </w:rPr>
            </w:pPr>
            <w:r w:rsidRPr="00E46169">
              <w:rPr>
                <w:color w:val="000000"/>
                <w:sz w:val="20"/>
              </w:rPr>
              <w:t>12,8</w:t>
            </w:r>
          </w:p>
        </w:tc>
        <w:tc>
          <w:tcPr>
            <w:tcW w:w="852" w:type="dxa"/>
            <w:tcBorders>
              <w:top w:val="nil"/>
              <w:left w:val="nil"/>
              <w:bottom w:val="single" w:sz="8" w:space="0" w:color="auto"/>
              <w:right w:val="single" w:sz="8" w:space="0" w:color="auto"/>
            </w:tcBorders>
            <w:shd w:val="clear" w:color="auto" w:fill="auto"/>
            <w:noWrap/>
            <w:vAlign w:val="center"/>
            <w:hideMark/>
          </w:tcPr>
          <w:p w14:paraId="28C56A4D" w14:textId="77777777" w:rsidR="00E46169" w:rsidRPr="00E46169" w:rsidRDefault="00E46169" w:rsidP="00E46169">
            <w:pPr>
              <w:jc w:val="center"/>
              <w:rPr>
                <w:color w:val="000000"/>
                <w:sz w:val="20"/>
              </w:rPr>
            </w:pPr>
            <w:r w:rsidRPr="00E46169">
              <w:rPr>
                <w:color w:val="000000"/>
                <w:sz w:val="20"/>
              </w:rPr>
              <w:t> </w:t>
            </w:r>
          </w:p>
        </w:tc>
        <w:tc>
          <w:tcPr>
            <w:tcW w:w="730" w:type="dxa"/>
            <w:tcBorders>
              <w:top w:val="nil"/>
              <w:left w:val="nil"/>
              <w:bottom w:val="single" w:sz="8" w:space="0" w:color="auto"/>
              <w:right w:val="single" w:sz="8" w:space="0" w:color="auto"/>
            </w:tcBorders>
            <w:shd w:val="clear" w:color="auto" w:fill="auto"/>
            <w:noWrap/>
            <w:vAlign w:val="center"/>
            <w:hideMark/>
          </w:tcPr>
          <w:p w14:paraId="388BD09C" w14:textId="77777777" w:rsidR="00E46169" w:rsidRPr="00E46169" w:rsidRDefault="00E46169" w:rsidP="00E46169">
            <w:pPr>
              <w:jc w:val="center"/>
              <w:rPr>
                <w:color w:val="000000"/>
                <w:sz w:val="20"/>
              </w:rPr>
            </w:pPr>
            <w:r w:rsidRPr="00E46169">
              <w:rPr>
                <w:color w:val="000000"/>
                <w:sz w:val="20"/>
              </w:rPr>
              <w:t> </w:t>
            </w:r>
          </w:p>
        </w:tc>
        <w:tc>
          <w:tcPr>
            <w:tcW w:w="687" w:type="dxa"/>
            <w:tcBorders>
              <w:top w:val="nil"/>
              <w:left w:val="nil"/>
              <w:bottom w:val="single" w:sz="8" w:space="0" w:color="auto"/>
              <w:right w:val="single" w:sz="8" w:space="0" w:color="auto"/>
            </w:tcBorders>
            <w:shd w:val="clear" w:color="auto" w:fill="auto"/>
            <w:noWrap/>
            <w:vAlign w:val="center"/>
            <w:hideMark/>
          </w:tcPr>
          <w:p w14:paraId="66CEB2D5" w14:textId="77777777" w:rsidR="00E46169" w:rsidRPr="00E46169" w:rsidRDefault="00E46169" w:rsidP="00E46169">
            <w:pPr>
              <w:jc w:val="center"/>
              <w:rPr>
                <w:color w:val="000000"/>
                <w:sz w:val="20"/>
              </w:rPr>
            </w:pPr>
            <w:r w:rsidRPr="00E46169">
              <w:rPr>
                <w:color w:val="000000"/>
                <w:sz w:val="20"/>
              </w:rPr>
              <w:t> </w:t>
            </w:r>
          </w:p>
        </w:tc>
        <w:tc>
          <w:tcPr>
            <w:tcW w:w="851" w:type="dxa"/>
            <w:tcBorders>
              <w:top w:val="nil"/>
              <w:left w:val="nil"/>
              <w:bottom w:val="single" w:sz="8" w:space="0" w:color="auto"/>
              <w:right w:val="single" w:sz="8" w:space="0" w:color="auto"/>
            </w:tcBorders>
            <w:shd w:val="clear" w:color="auto" w:fill="auto"/>
            <w:vAlign w:val="center"/>
            <w:hideMark/>
          </w:tcPr>
          <w:p w14:paraId="22AF7E21" w14:textId="77777777" w:rsidR="00E46169" w:rsidRPr="00E46169" w:rsidRDefault="00E46169" w:rsidP="00E46169">
            <w:pPr>
              <w:jc w:val="center"/>
              <w:rPr>
                <w:color w:val="000000"/>
                <w:sz w:val="20"/>
              </w:rPr>
            </w:pPr>
            <w:r w:rsidRPr="00E46169">
              <w:rPr>
                <w:color w:val="000000"/>
                <w:sz w:val="20"/>
              </w:rPr>
              <w:t>12,8</w:t>
            </w:r>
          </w:p>
        </w:tc>
        <w:tc>
          <w:tcPr>
            <w:tcW w:w="709" w:type="dxa"/>
            <w:tcBorders>
              <w:top w:val="nil"/>
              <w:left w:val="nil"/>
              <w:bottom w:val="single" w:sz="8" w:space="0" w:color="auto"/>
              <w:right w:val="single" w:sz="8" w:space="0" w:color="auto"/>
            </w:tcBorders>
            <w:shd w:val="clear" w:color="auto" w:fill="auto"/>
            <w:vAlign w:val="center"/>
            <w:hideMark/>
          </w:tcPr>
          <w:p w14:paraId="41868F48" w14:textId="77777777" w:rsidR="00E46169" w:rsidRPr="00E46169" w:rsidRDefault="00E46169" w:rsidP="00E46169">
            <w:pPr>
              <w:jc w:val="center"/>
              <w:rPr>
                <w:color w:val="000000"/>
                <w:sz w:val="20"/>
              </w:rPr>
            </w:pPr>
            <w:r w:rsidRPr="00E46169">
              <w:rPr>
                <w:color w:val="000000"/>
                <w:sz w:val="20"/>
              </w:rPr>
              <w:t> </w:t>
            </w:r>
          </w:p>
        </w:tc>
        <w:tc>
          <w:tcPr>
            <w:tcW w:w="992" w:type="dxa"/>
            <w:tcBorders>
              <w:top w:val="nil"/>
              <w:left w:val="nil"/>
              <w:bottom w:val="single" w:sz="8" w:space="0" w:color="auto"/>
              <w:right w:val="single" w:sz="8" w:space="0" w:color="auto"/>
            </w:tcBorders>
            <w:shd w:val="clear" w:color="auto" w:fill="auto"/>
            <w:noWrap/>
            <w:vAlign w:val="center"/>
            <w:hideMark/>
          </w:tcPr>
          <w:p w14:paraId="62338815" w14:textId="77777777" w:rsidR="00E46169" w:rsidRPr="00E46169" w:rsidRDefault="00E46169" w:rsidP="00E46169">
            <w:pPr>
              <w:jc w:val="center"/>
              <w:rPr>
                <w:color w:val="000000"/>
                <w:sz w:val="20"/>
              </w:rPr>
            </w:pPr>
            <w:r w:rsidRPr="00E46169">
              <w:rPr>
                <w:color w:val="000000"/>
                <w:sz w:val="20"/>
              </w:rPr>
              <w:t>12,8</w:t>
            </w:r>
          </w:p>
        </w:tc>
      </w:tr>
      <w:tr w:rsidR="00E46169" w:rsidRPr="00E46169" w14:paraId="6C8F8221" w14:textId="77777777" w:rsidTr="00E46169">
        <w:trPr>
          <w:trHeight w:val="525"/>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1550DD8" w14:textId="77777777" w:rsidR="00E46169" w:rsidRPr="00E46169" w:rsidRDefault="00E46169" w:rsidP="00E46169">
            <w:pPr>
              <w:jc w:val="center"/>
              <w:rPr>
                <w:color w:val="000000"/>
                <w:sz w:val="20"/>
              </w:rPr>
            </w:pPr>
            <w:r w:rsidRPr="00E46169">
              <w:rPr>
                <w:color w:val="000000"/>
                <w:sz w:val="20"/>
              </w:rPr>
              <w:t>.2.2</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14:paraId="67010E61" w14:textId="77777777" w:rsidR="00E46169" w:rsidRPr="00E46169" w:rsidRDefault="00E46169" w:rsidP="00E46169">
            <w:pPr>
              <w:rPr>
                <w:color w:val="00000A"/>
                <w:sz w:val="20"/>
              </w:rPr>
            </w:pPr>
            <w:r w:rsidRPr="00E46169">
              <w:rPr>
                <w:color w:val="00000A"/>
                <w:sz w:val="20"/>
              </w:rPr>
              <w:t>Водозабор в д. Гвоздевка</w:t>
            </w:r>
          </w:p>
        </w:tc>
        <w:tc>
          <w:tcPr>
            <w:tcW w:w="851" w:type="dxa"/>
            <w:tcBorders>
              <w:top w:val="nil"/>
              <w:left w:val="nil"/>
              <w:bottom w:val="single" w:sz="4" w:space="0" w:color="auto"/>
              <w:right w:val="single" w:sz="4" w:space="0" w:color="auto"/>
            </w:tcBorders>
            <w:shd w:val="clear" w:color="auto" w:fill="auto"/>
            <w:vAlign w:val="center"/>
            <w:hideMark/>
          </w:tcPr>
          <w:p w14:paraId="2E918345" w14:textId="77777777" w:rsidR="00E46169" w:rsidRPr="00E46169" w:rsidRDefault="00E46169" w:rsidP="00E46169">
            <w:pPr>
              <w:rPr>
                <w:color w:val="000000"/>
                <w:sz w:val="20"/>
              </w:rPr>
            </w:pPr>
            <w:proofErr w:type="spellStart"/>
            <w:r w:rsidRPr="00E46169">
              <w:rPr>
                <w:color w:val="000000"/>
                <w:sz w:val="20"/>
              </w:rPr>
              <w:t>т.руб</w:t>
            </w:r>
            <w:proofErr w:type="spellEnd"/>
          </w:p>
        </w:tc>
        <w:tc>
          <w:tcPr>
            <w:tcW w:w="2126" w:type="dxa"/>
            <w:vMerge/>
            <w:tcBorders>
              <w:top w:val="nil"/>
              <w:left w:val="single" w:sz="4" w:space="0" w:color="auto"/>
              <w:bottom w:val="single" w:sz="4" w:space="0" w:color="auto"/>
              <w:right w:val="single" w:sz="4" w:space="0" w:color="auto"/>
            </w:tcBorders>
            <w:vAlign w:val="center"/>
            <w:hideMark/>
          </w:tcPr>
          <w:p w14:paraId="1F65B45A" w14:textId="77777777" w:rsidR="00E46169" w:rsidRPr="00E46169" w:rsidRDefault="00E46169" w:rsidP="00E46169">
            <w:pPr>
              <w:rPr>
                <w:color w:val="000000"/>
                <w:sz w:val="20"/>
              </w:rPr>
            </w:pPr>
          </w:p>
        </w:tc>
        <w:tc>
          <w:tcPr>
            <w:tcW w:w="709" w:type="dxa"/>
            <w:tcBorders>
              <w:top w:val="nil"/>
              <w:left w:val="nil"/>
              <w:bottom w:val="single" w:sz="4" w:space="0" w:color="auto"/>
              <w:right w:val="single" w:sz="4" w:space="0" w:color="auto"/>
            </w:tcBorders>
            <w:shd w:val="clear" w:color="auto" w:fill="auto"/>
            <w:vAlign w:val="center"/>
            <w:hideMark/>
          </w:tcPr>
          <w:p w14:paraId="1BC4A2B6" w14:textId="77777777" w:rsidR="00E46169" w:rsidRPr="00E46169" w:rsidRDefault="00E46169" w:rsidP="00E46169">
            <w:pPr>
              <w:jc w:val="center"/>
              <w:rPr>
                <w:color w:val="000000"/>
                <w:sz w:val="20"/>
              </w:rPr>
            </w:pPr>
            <w:r w:rsidRPr="00E46169">
              <w:rPr>
                <w:color w:val="000000"/>
                <w:sz w:val="20"/>
              </w:rPr>
              <w:t> </w:t>
            </w:r>
          </w:p>
        </w:tc>
        <w:tc>
          <w:tcPr>
            <w:tcW w:w="650" w:type="dxa"/>
            <w:tcBorders>
              <w:top w:val="nil"/>
              <w:left w:val="nil"/>
              <w:bottom w:val="single" w:sz="8" w:space="0" w:color="auto"/>
              <w:right w:val="single" w:sz="8" w:space="0" w:color="auto"/>
            </w:tcBorders>
            <w:shd w:val="clear" w:color="auto" w:fill="auto"/>
            <w:noWrap/>
            <w:vAlign w:val="center"/>
            <w:hideMark/>
          </w:tcPr>
          <w:p w14:paraId="61A2D491" w14:textId="77777777" w:rsidR="00E46169" w:rsidRPr="00E46169" w:rsidRDefault="00E46169" w:rsidP="00E46169">
            <w:pPr>
              <w:jc w:val="center"/>
              <w:rPr>
                <w:color w:val="000000"/>
                <w:sz w:val="20"/>
              </w:rPr>
            </w:pPr>
            <w:r w:rsidRPr="00E46169">
              <w:rPr>
                <w:color w:val="000000"/>
                <w:sz w:val="20"/>
              </w:rPr>
              <w:t> </w:t>
            </w:r>
          </w:p>
        </w:tc>
        <w:tc>
          <w:tcPr>
            <w:tcW w:w="766" w:type="dxa"/>
            <w:tcBorders>
              <w:top w:val="nil"/>
              <w:left w:val="nil"/>
              <w:bottom w:val="single" w:sz="8" w:space="0" w:color="auto"/>
              <w:right w:val="single" w:sz="8" w:space="0" w:color="auto"/>
            </w:tcBorders>
            <w:shd w:val="clear" w:color="auto" w:fill="auto"/>
            <w:noWrap/>
            <w:vAlign w:val="center"/>
            <w:hideMark/>
          </w:tcPr>
          <w:p w14:paraId="3EC19E36" w14:textId="77777777" w:rsidR="00E46169" w:rsidRPr="00E46169" w:rsidRDefault="00E46169" w:rsidP="00E46169">
            <w:pPr>
              <w:jc w:val="center"/>
              <w:rPr>
                <w:color w:val="000000"/>
                <w:sz w:val="20"/>
              </w:rPr>
            </w:pPr>
            <w:r w:rsidRPr="00E46169">
              <w:rPr>
                <w:color w:val="000000"/>
                <w:sz w:val="20"/>
              </w:rPr>
              <w:t> </w:t>
            </w:r>
          </w:p>
        </w:tc>
        <w:tc>
          <w:tcPr>
            <w:tcW w:w="852" w:type="dxa"/>
            <w:tcBorders>
              <w:top w:val="nil"/>
              <w:left w:val="nil"/>
              <w:bottom w:val="single" w:sz="8" w:space="0" w:color="auto"/>
              <w:right w:val="single" w:sz="8" w:space="0" w:color="auto"/>
            </w:tcBorders>
            <w:shd w:val="clear" w:color="auto" w:fill="auto"/>
            <w:noWrap/>
            <w:vAlign w:val="center"/>
            <w:hideMark/>
          </w:tcPr>
          <w:p w14:paraId="24DF47CC" w14:textId="77777777" w:rsidR="00E46169" w:rsidRPr="00E46169" w:rsidRDefault="00E46169" w:rsidP="00E46169">
            <w:pPr>
              <w:jc w:val="center"/>
              <w:rPr>
                <w:color w:val="000000"/>
                <w:sz w:val="20"/>
              </w:rPr>
            </w:pPr>
            <w:r w:rsidRPr="00E46169">
              <w:rPr>
                <w:color w:val="000000"/>
                <w:sz w:val="20"/>
              </w:rPr>
              <w:t> </w:t>
            </w:r>
          </w:p>
        </w:tc>
        <w:tc>
          <w:tcPr>
            <w:tcW w:w="730" w:type="dxa"/>
            <w:tcBorders>
              <w:top w:val="nil"/>
              <w:left w:val="nil"/>
              <w:bottom w:val="single" w:sz="8" w:space="0" w:color="auto"/>
              <w:right w:val="single" w:sz="8" w:space="0" w:color="auto"/>
            </w:tcBorders>
            <w:shd w:val="clear" w:color="auto" w:fill="auto"/>
            <w:noWrap/>
            <w:vAlign w:val="center"/>
            <w:hideMark/>
          </w:tcPr>
          <w:p w14:paraId="24D23035" w14:textId="77777777" w:rsidR="00E46169" w:rsidRPr="00E46169" w:rsidRDefault="00E46169" w:rsidP="00E46169">
            <w:pPr>
              <w:jc w:val="center"/>
              <w:rPr>
                <w:color w:val="000000"/>
                <w:sz w:val="20"/>
              </w:rPr>
            </w:pPr>
            <w:r w:rsidRPr="00E46169">
              <w:rPr>
                <w:color w:val="000000"/>
                <w:sz w:val="20"/>
              </w:rPr>
              <w:t> </w:t>
            </w:r>
          </w:p>
        </w:tc>
        <w:tc>
          <w:tcPr>
            <w:tcW w:w="687" w:type="dxa"/>
            <w:tcBorders>
              <w:top w:val="nil"/>
              <w:left w:val="nil"/>
              <w:bottom w:val="single" w:sz="8" w:space="0" w:color="auto"/>
              <w:right w:val="single" w:sz="8" w:space="0" w:color="auto"/>
            </w:tcBorders>
            <w:shd w:val="clear" w:color="auto" w:fill="auto"/>
            <w:noWrap/>
            <w:vAlign w:val="center"/>
            <w:hideMark/>
          </w:tcPr>
          <w:p w14:paraId="2E902597" w14:textId="77777777" w:rsidR="00E46169" w:rsidRPr="00E46169" w:rsidRDefault="00E46169" w:rsidP="00E46169">
            <w:pPr>
              <w:jc w:val="center"/>
              <w:rPr>
                <w:color w:val="000000"/>
                <w:sz w:val="20"/>
              </w:rPr>
            </w:pPr>
            <w:r w:rsidRPr="00E46169">
              <w:rPr>
                <w:color w:val="000000"/>
                <w:sz w:val="20"/>
              </w:rPr>
              <w:t> </w:t>
            </w:r>
          </w:p>
        </w:tc>
        <w:tc>
          <w:tcPr>
            <w:tcW w:w="851" w:type="dxa"/>
            <w:tcBorders>
              <w:top w:val="nil"/>
              <w:left w:val="nil"/>
              <w:bottom w:val="single" w:sz="8" w:space="0" w:color="auto"/>
              <w:right w:val="single" w:sz="8" w:space="0" w:color="auto"/>
            </w:tcBorders>
            <w:shd w:val="clear" w:color="auto" w:fill="auto"/>
            <w:vAlign w:val="center"/>
            <w:hideMark/>
          </w:tcPr>
          <w:p w14:paraId="6AFEDE81" w14:textId="77777777" w:rsidR="00E46169" w:rsidRPr="00E46169" w:rsidRDefault="00E46169" w:rsidP="00E46169">
            <w:pPr>
              <w:jc w:val="center"/>
              <w:rPr>
                <w:color w:val="000000"/>
                <w:sz w:val="20"/>
              </w:rPr>
            </w:pPr>
            <w:r w:rsidRPr="00E46169">
              <w:rPr>
                <w:color w:val="000000"/>
                <w:sz w:val="20"/>
              </w:rPr>
              <w:t>0</w:t>
            </w:r>
          </w:p>
        </w:tc>
        <w:tc>
          <w:tcPr>
            <w:tcW w:w="709" w:type="dxa"/>
            <w:tcBorders>
              <w:top w:val="nil"/>
              <w:left w:val="nil"/>
              <w:bottom w:val="single" w:sz="8" w:space="0" w:color="auto"/>
              <w:right w:val="single" w:sz="8" w:space="0" w:color="auto"/>
            </w:tcBorders>
            <w:shd w:val="clear" w:color="auto" w:fill="auto"/>
            <w:vAlign w:val="center"/>
            <w:hideMark/>
          </w:tcPr>
          <w:p w14:paraId="4EAAF419" w14:textId="77777777" w:rsidR="00E46169" w:rsidRPr="00E46169" w:rsidRDefault="00E46169" w:rsidP="00E46169">
            <w:pPr>
              <w:jc w:val="center"/>
              <w:rPr>
                <w:color w:val="000000"/>
                <w:sz w:val="20"/>
              </w:rPr>
            </w:pPr>
            <w:r w:rsidRPr="00E46169">
              <w:rPr>
                <w:color w:val="000000"/>
                <w:sz w:val="20"/>
              </w:rPr>
              <w:t> </w:t>
            </w:r>
          </w:p>
        </w:tc>
        <w:tc>
          <w:tcPr>
            <w:tcW w:w="992" w:type="dxa"/>
            <w:tcBorders>
              <w:top w:val="nil"/>
              <w:left w:val="nil"/>
              <w:bottom w:val="single" w:sz="8" w:space="0" w:color="auto"/>
              <w:right w:val="single" w:sz="8" w:space="0" w:color="auto"/>
            </w:tcBorders>
            <w:shd w:val="clear" w:color="auto" w:fill="auto"/>
            <w:noWrap/>
            <w:vAlign w:val="center"/>
            <w:hideMark/>
          </w:tcPr>
          <w:p w14:paraId="0F633907" w14:textId="77777777" w:rsidR="00E46169" w:rsidRPr="00E46169" w:rsidRDefault="00E46169" w:rsidP="00E46169">
            <w:pPr>
              <w:jc w:val="center"/>
              <w:rPr>
                <w:color w:val="000000"/>
                <w:sz w:val="20"/>
              </w:rPr>
            </w:pPr>
            <w:r w:rsidRPr="00E46169">
              <w:rPr>
                <w:color w:val="000000"/>
                <w:sz w:val="20"/>
              </w:rPr>
              <w:t>0</w:t>
            </w:r>
          </w:p>
        </w:tc>
      </w:tr>
      <w:tr w:rsidR="00E46169" w:rsidRPr="00E46169" w14:paraId="79D75BD2" w14:textId="77777777" w:rsidTr="00E46169">
        <w:trPr>
          <w:trHeight w:val="525"/>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8801BDB" w14:textId="77777777" w:rsidR="00E46169" w:rsidRPr="00E46169" w:rsidRDefault="00E46169" w:rsidP="00E46169">
            <w:pPr>
              <w:jc w:val="center"/>
              <w:rPr>
                <w:color w:val="000000"/>
                <w:sz w:val="20"/>
              </w:rPr>
            </w:pPr>
            <w:r w:rsidRPr="00E46169">
              <w:rPr>
                <w:color w:val="000000"/>
                <w:sz w:val="20"/>
              </w:rPr>
              <w:t>.2.3</w:t>
            </w:r>
          </w:p>
        </w:tc>
        <w:tc>
          <w:tcPr>
            <w:tcW w:w="4394" w:type="dxa"/>
            <w:tcBorders>
              <w:top w:val="nil"/>
              <w:left w:val="nil"/>
              <w:bottom w:val="single" w:sz="4" w:space="0" w:color="auto"/>
              <w:right w:val="single" w:sz="4" w:space="0" w:color="auto"/>
            </w:tcBorders>
            <w:shd w:val="clear" w:color="000000" w:fill="FFFFFF"/>
            <w:vAlign w:val="center"/>
            <w:hideMark/>
          </w:tcPr>
          <w:p w14:paraId="45B981BE" w14:textId="77777777" w:rsidR="00E46169" w:rsidRPr="00E46169" w:rsidRDefault="00E46169" w:rsidP="00E46169">
            <w:pPr>
              <w:rPr>
                <w:color w:val="00000A"/>
                <w:sz w:val="20"/>
              </w:rPr>
            </w:pPr>
            <w:r w:rsidRPr="00E46169">
              <w:rPr>
                <w:color w:val="00000A"/>
                <w:sz w:val="20"/>
              </w:rPr>
              <w:t xml:space="preserve">Водозабор в  </w:t>
            </w:r>
            <w:proofErr w:type="spellStart"/>
            <w:r w:rsidRPr="00E46169">
              <w:rPr>
                <w:color w:val="00000A"/>
                <w:sz w:val="20"/>
              </w:rPr>
              <w:t>с.Суковкино</w:t>
            </w:r>
            <w:proofErr w:type="spellEnd"/>
            <w:r w:rsidRPr="00E46169">
              <w:rPr>
                <w:color w:val="00000A"/>
                <w:sz w:val="20"/>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8B3200D" w14:textId="77777777" w:rsidR="00E46169" w:rsidRPr="00E46169" w:rsidRDefault="00E46169" w:rsidP="00E46169">
            <w:pPr>
              <w:rPr>
                <w:color w:val="000000"/>
                <w:sz w:val="20"/>
              </w:rPr>
            </w:pPr>
            <w:proofErr w:type="spellStart"/>
            <w:r w:rsidRPr="00E46169">
              <w:rPr>
                <w:color w:val="000000"/>
                <w:sz w:val="20"/>
              </w:rPr>
              <w:t>т.руб</w:t>
            </w:r>
            <w:proofErr w:type="spellEnd"/>
          </w:p>
        </w:tc>
        <w:tc>
          <w:tcPr>
            <w:tcW w:w="2126" w:type="dxa"/>
            <w:vMerge/>
            <w:tcBorders>
              <w:top w:val="nil"/>
              <w:left w:val="single" w:sz="4" w:space="0" w:color="auto"/>
              <w:bottom w:val="single" w:sz="4" w:space="0" w:color="auto"/>
              <w:right w:val="single" w:sz="4" w:space="0" w:color="auto"/>
            </w:tcBorders>
            <w:vAlign w:val="center"/>
            <w:hideMark/>
          </w:tcPr>
          <w:p w14:paraId="0AE17E40" w14:textId="77777777" w:rsidR="00E46169" w:rsidRPr="00E46169" w:rsidRDefault="00E46169" w:rsidP="00E46169">
            <w:pPr>
              <w:rPr>
                <w:color w:val="000000"/>
                <w:sz w:val="20"/>
              </w:rPr>
            </w:pPr>
          </w:p>
        </w:tc>
        <w:tc>
          <w:tcPr>
            <w:tcW w:w="709" w:type="dxa"/>
            <w:tcBorders>
              <w:top w:val="nil"/>
              <w:left w:val="nil"/>
              <w:bottom w:val="single" w:sz="4" w:space="0" w:color="auto"/>
              <w:right w:val="single" w:sz="4" w:space="0" w:color="auto"/>
            </w:tcBorders>
            <w:shd w:val="clear" w:color="auto" w:fill="auto"/>
            <w:vAlign w:val="center"/>
            <w:hideMark/>
          </w:tcPr>
          <w:p w14:paraId="07B5038B" w14:textId="77777777" w:rsidR="00E46169" w:rsidRPr="00E46169" w:rsidRDefault="00E46169" w:rsidP="00E46169">
            <w:pPr>
              <w:jc w:val="center"/>
              <w:rPr>
                <w:color w:val="000000"/>
                <w:sz w:val="20"/>
              </w:rPr>
            </w:pPr>
            <w:r w:rsidRPr="00E46169">
              <w:rPr>
                <w:color w:val="000000"/>
                <w:sz w:val="20"/>
              </w:rPr>
              <w:t> </w:t>
            </w:r>
          </w:p>
        </w:tc>
        <w:tc>
          <w:tcPr>
            <w:tcW w:w="650" w:type="dxa"/>
            <w:tcBorders>
              <w:top w:val="nil"/>
              <w:left w:val="nil"/>
              <w:bottom w:val="single" w:sz="8" w:space="0" w:color="auto"/>
              <w:right w:val="single" w:sz="8" w:space="0" w:color="auto"/>
            </w:tcBorders>
            <w:shd w:val="clear" w:color="auto" w:fill="auto"/>
            <w:noWrap/>
            <w:vAlign w:val="center"/>
            <w:hideMark/>
          </w:tcPr>
          <w:p w14:paraId="46559801" w14:textId="77777777" w:rsidR="00E46169" w:rsidRPr="00E46169" w:rsidRDefault="00E46169" w:rsidP="00E46169">
            <w:pPr>
              <w:jc w:val="center"/>
              <w:rPr>
                <w:color w:val="000000"/>
                <w:sz w:val="20"/>
              </w:rPr>
            </w:pPr>
            <w:r w:rsidRPr="00E46169">
              <w:rPr>
                <w:color w:val="000000"/>
                <w:sz w:val="20"/>
              </w:rPr>
              <w:t> </w:t>
            </w:r>
          </w:p>
        </w:tc>
        <w:tc>
          <w:tcPr>
            <w:tcW w:w="766" w:type="dxa"/>
            <w:tcBorders>
              <w:top w:val="nil"/>
              <w:left w:val="nil"/>
              <w:bottom w:val="single" w:sz="8" w:space="0" w:color="auto"/>
              <w:right w:val="single" w:sz="8" w:space="0" w:color="auto"/>
            </w:tcBorders>
            <w:shd w:val="clear" w:color="auto" w:fill="auto"/>
            <w:noWrap/>
            <w:vAlign w:val="center"/>
            <w:hideMark/>
          </w:tcPr>
          <w:p w14:paraId="5CB53428" w14:textId="77777777" w:rsidR="00E46169" w:rsidRPr="00E46169" w:rsidRDefault="00E46169" w:rsidP="00E46169">
            <w:pPr>
              <w:jc w:val="center"/>
              <w:rPr>
                <w:color w:val="000000"/>
                <w:sz w:val="20"/>
              </w:rPr>
            </w:pPr>
            <w:r w:rsidRPr="00E46169">
              <w:rPr>
                <w:color w:val="000000"/>
                <w:sz w:val="20"/>
              </w:rPr>
              <w:t> </w:t>
            </w:r>
          </w:p>
        </w:tc>
        <w:tc>
          <w:tcPr>
            <w:tcW w:w="852" w:type="dxa"/>
            <w:tcBorders>
              <w:top w:val="nil"/>
              <w:left w:val="nil"/>
              <w:bottom w:val="single" w:sz="8" w:space="0" w:color="auto"/>
              <w:right w:val="single" w:sz="8" w:space="0" w:color="auto"/>
            </w:tcBorders>
            <w:shd w:val="clear" w:color="auto" w:fill="auto"/>
            <w:noWrap/>
            <w:vAlign w:val="center"/>
            <w:hideMark/>
          </w:tcPr>
          <w:p w14:paraId="2E9EBB8C" w14:textId="77777777" w:rsidR="00E46169" w:rsidRPr="00E46169" w:rsidRDefault="00E46169" w:rsidP="00E46169">
            <w:pPr>
              <w:jc w:val="center"/>
              <w:rPr>
                <w:color w:val="000000"/>
                <w:sz w:val="20"/>
              </w:rPr>
            </w:pPr>
            <w:r w:rsidRPr="00E46169">
              <w:rPr>
                <w:color w:val="000000"/>
                <w:sz w:val="20"/>
              </w:rPr>
              <w:t>4500</w:t>
            </w:r>
          </w:p>
        </w:tc>
        <w:tc>
          <w:tcPr>
            <w:tcW w:w="730" w:type="dxa"/>
            <w:tcBorders>
              <w:top w:val="nil"/>
              <w:left w:val="nil"/>
              <w:bottom w:val="single" w:sz="8" w:space="0" w:color="auto"/>
              <w:right w:val="single" w:sz="8" w:space="0" w:color="auto"/>
            </w:tcBorders>
            <w:shd w:val="clear" w:color="auto" w:fill="auto"/>
            <w:noWrap/>
            <w:vAlign w:val="center"/>
            <w:hideMark/>
          </w:tcPr>
          <w:p w14:paraId="1A8DBB9C" w14:textId="77777777" w:rsidR="00E46169" w:rsidRPr="00E46169" w:rsidRDefault="00E46169" w:rsidP="00E46169">
            <w:pPr>
              <w:jc w:val="center"/>
              <w:rPr>
                <w:color w:val="000000"/>
                <w:sz w:val="20"/>
              </w:rPr>
            </w:pPr>
            <w:r w:rsidRPr="00E46169">
              <w:rPr>
                <w:color w:val="000000"/>
                <w:sz w:val="20"/>
              </w:rPr>
              <w:t> </w:t>
            </w:r>
          </w:p>
        </w:tc>
        <w:tc>
          <w:tcPr>
            <w:tcW w:w="687" w:type="dxa"/>
            <w:tcBorders>
              <w:top w:val="nil"/>
              <w:left w:val="nil"/>
              <w:bottom w:val="single" w:sz="8" w:space="0" w:color="auto"/>
              <w:right w:val="single" w:sz="8" w:space="0" w:color="auto"/>
            </w:tcBorders>
            <w:shd w:val="clear" w:color="auto" w:fill="auto"/>
            <w:noWrap/>
            <w:vAlign w:val="center"/>
            <w:hideMark/>
          </w:tcPr>
          <w:p w14:paraId="4A6309AB" w14:textId="77777777" w:rsidR="00E46169" w:rsidRPr="00E46169" w:rsidRDefault="00E46169" w:rsidP="00E46169">
            <w:pPr>
              <w:jc w:val="center"/>
              <w:rPr>
                <w:color w:val="000000"/>
                <w:sz w:val="20"/>
              </w:rPr>
            </w:pPr>
            <w:r w:rsidRPr="00E46169">
              <w:rPr>
                <w:color w:val="000000"/>
                <w:sz w:val="20"/>
              </w:rPr>
              <w:t> </w:t>
            </w:r>
          </w:p>
        </w:tc>
        <w:tc>
          <w:tcPr>
            <w:tcW w:w="851" w:type="dxa"/>
            <w:tcBorders>
              <w:top w:val="nil"/>
              <w:left w:val="nil"/>
              <w:bottom w:val="single" w:sz="8" w:space="0" w:color="auto"/>
              <w:right w:val="single" w:sz="8" w:space="0" w:color="auto"/>
            </w:tcBorders>
            <w:shd w:val="clear" w:color="auto" w:fill="auto"/>
            <w:vAlign w:val="center"/>
            <w:hideMark/>
          </w:tcPr>
          <w:p w14:paraId="5476AF39" w14:textId="77777777" w:rsidR="00E46169" w:rsidRPr="00E46169" w:rsidRDefault="00E46169" w:rsidP="00E46169">
            <w:pPr>
              <w:jc w:val="center"/>
              <w:rPr>
                <w:color w:val="000000"/>
                <w:sz w:val="20"/>
              </w:rPr>
            </w:pPr>
            <w:r w:rsidRPr="00E46169">
              <w:rPr>
                <w:color w:val="000000"/>
                <w:sz w:val="20"/>
              </w:rPr>
              <w:t>4500</w:t>
            </w:r>
          </w:p>
        </w:tc>
        <w:tc>
          <w:tcPr>
            <w:tcW w:w="709" w:type="dxa"/>
            <w:tcBorders>
              <w:top w:val="nil"/>
              <w:left w:val="nil"/>
              <w:bottom w:val="single" w:sz="8" w:space="0" w:color="auto"/>
              <w:right w:val="single" w:sz="8" w:space="0" w:color="auto"/>
            </w:tcBorders>
            <w:shd w:val="clear" w:color="auto" w:fill="auto"/>
            <w:vAlign w:val="center"/>
            <w:hideMark/>
          </w:tcPr>
          <w:p w14:paraId="682D1032" w14:textId="77777777" w:rsidR="00E46169" w:rsidRPr="00E46169" w:rsidRDefault="00E46169" w:rsidP="00E46169">
            <w:pPr>
              <w:jc w:val="center"/>
              <w:rPr>
                <w:color w:val="000000"/>
                <w:sz w:val="20"/>
              </w:rPr>
            </w:pPr>
            <w:r w:rsidRPr="00E46169">
              <w:rPr>
                <w:color w:val="000000"/>
                <w:sz w:val="20"/>
              </w:rPr>
              <w:t>29</w:t>
            </w:r>
          </w:p>
        </w:tc>
        <w:tc>
          <w:tcPr>
            <w:tcW w:w="992" w:type="dxa"/>
            <w:tcBorders>
              <w:top w:val="nil"/>
              <w:left w:val="nil"/>
              <w:bottom w:val="single" w:sz="8" w:space="0" w:color="auto"/>
              <w:right w:val="single" w:sz="8" w:space="0" w:color="auto"/>
            </w:tcBorders>
            <w:shd w:val="clear" w:color="auto" w:fill="auto"/>
            <w:noWrap/>
            <w:vAlign w:val="center"/>
            <w:hideMark/>
          </w:tcPr>
          <w:p w14:paraId="23D33CFC" w14:textId="77777777" w:rsidR="00E46169" w:rsidRPr="00E46169" w:rsidRDefault="00E46169" w:rsidP="00E46169">
            <w:pPr>
              <w:jc w:val="center"/>
              <w:rPr>
                <w:color w:val="000000"/>
                <w:sz w:val="20"/>
              </w:rPr>
            </w:pPr>
            <w:r w:rsidRPr="00E46169">
              <w:rPr>
                <w:color w:val="000000"/>
                <w:sz w:val="20"/>
              </w:rPr>
              <w:t>4529</w:t>
            </w:r>
          </w:p>
        </w:tc>
      </w:tr>
      <w:tr w:rsidR="00E46169" w:rsidRPr="00E46169" w14:paraId="6C1D4566" w14:textId="77777777" w:rsidTr="00E46169">
        <w:trPr>
          <w:trHeight w:val="525"/>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5EA840B" w14:textId="77777777" w:rsidR="00E46169" w:rsidRPr="00E46169" w:rsidRDefault="00E46169" w:rsidP="00E46169">
            <w:pPr>
              <w:jc w:val="center"/>
              <w:rPr>
                <w:color w:val="000000"/>
                <w:sz w:val="20"/>
              </w:rPr>
            </w:pPr>
            <w:r w:rsidRPr="00E46169">
              <w:rPr>
                <w:color w:val="000000"/>
                <w:sz w:val="20"/>
              </w:rPr>
              <w:t>.2.4</w:t>
            </w:r>
          </w:p>
        </w:tc>
        <w:tc>
          <w:tcPr>
            <w:tcW w:w="4394" w:type="dxa"/>
            <w:tcBorders>
              <w:top w:val="nil"/>
              <w:left w:val="nil"/>
              <w:bottom w:val="single" w:sz="4" w:space="0" w:color="auto"/>
              <w:right w:val="single" w:sz="4" w:space="0" w:color="auto"/>
            </w:tcBorders>
            <w:shd w:val="clear" w:color="000000" w:fill="FFFFFF"/>
            <w:vAlign w:val="center"/>
            <w:hideMark/>
          </w:tcPr>
          <w:p w14:paraId="20D88479" w14:textId="77777777" w:rsidR="00E46169" w:rsidRPr="00E46169" w:rsidRDefault="00E46169" w:rsidP="00E46169">
            <w:pPr>
              <w:rPr>
                <w:color w:val="00000A"/>
                <w:sz w:val="20"/>
              </w:rPr>
            </w:pPr>
            <w:r w:rsidRPr="00E46169">
              <w:rPr>
                <w:color w:val="00000A"/>
                <w:sz w:val="20"/>
              </w:rPr>
              <w:t xml:space="preserve">Водозабор  в </w:t>
            </w:r>
            <w:proofErr w:type="spellStart"/>
            <w:r w:rsidRPr="00E46169">
              <w:rPr>
                <w:color w:val="00000A"/>
                <w:sz w:val="20"/>
              </w:rPr>
              <w:t>п.Васильевский</w:t>
            </w:r>
            <w:proofErr w:type="spellEnd"/>
            <w:r w:rsidRPr="00E46169">
              <w:rPr>
                <w:color w:val="00000A"/>
                <w:sz w:val="20"/>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D5ECDB5" w14:textId="77777777" w:rsidR="00E46169" w:rsidRPr="00E46169" w:rsidRDefault="00E46169" w:rsidP="00E46169">
            <w:pPr>
              <w:jc w:val="center"/>
              <w:rPr>
                <w:color w:val="000000"/>
                <w:sz w:val="20"/>
              </w:rPr>
            </w:pPr>
            <w:proofErr w:type="spellStart"/>
            <w:r w:rsidRPr="00E46169">
              <w:rPr>
                <w:color w:val="000000"/>
                <w:sz w:val="20"/>
              </w:rPr>
              <w:t>т.руб</w:t>
            </w:r>
            <w:proofErr w:type="spellEnd"/>
          </w:p>
        </w:tc>
        <w:tc>
          <w:tcPr>
            <w:tcW w:w="2126" w:type="dxa"/>
            <w:vMerge/>
            <w:tcBorders>
              <w:top w:val="nil"/>
              <w:left w:val="single" w:sz="4" w:space="0" w:color="auto"/>
              <w:bottom w:val="single" w:sz="4" w:space="0" w:color="auto"/>
              <w:right w:val="single" w:sz="4" w:space="0" w:color="auto"/>
            </w:tcBorders>
            <w:vAlign w:val="center"/>
            <w:hideMark/>
          </w:tcPr>
          <w:p w14:paraId="290651A0" w14:textId="77777777" w:rsidR="00E46169" w:rsidRPr="00E46169" w:rsidRDefault="00E46169" w:rsidP="00E46169">
            <w:pPr>
              <w:rPr>
                <w:color w:val="000000"/>
                <w:sz w:val="20"/>
              </w:rPr>
            </w:pPr>
          </w:p>
        </w:tc>
        <w:tc>
          <w:tcPr>
            <w:tcW w:w="709" w:type="dxa"/>
            <w:tcBorders>
              <w:top w:val="nil"/>
              <w:left w:val="nil"/>
              <w:bottom w:val="single" w:sz="4" w:space="0" w:color="auto"/>
              <w:right w:val="single" w:sz="4" w:space="0" w:color="auto"/>
            </w:tcBorders>
            <w:shd w:val="clear" w:color="auto" w:fill="auto"/>
            <w:vAlign w:val="center"/>
            <w:hideMark/>
          </w:tcPr>
          <w:p w14:paraId="72763BCB" w14:textId="77777777" w:rsidR="00E46169" w:rsidRPr="00E46169" w:rsidRDefault="00E46169" w:rsidP="00E46169">
            <w:pPr>
              <w:jc w:val="center"/>
              <w:rPr>
                <w:color w:val="000000"/>
                <w:sz w:val="20"/>
              </w:rPr>
            </w:pPr>
            <w:r w:rsidRPr="00E46169">
              <w:rPr>
                <w:color w:val="000000"/>
                <w:sz w:val="20"/>
              </w:rPr>
              <w:t> </w:t>
            </w:r>
          </w:p>
        </w:tc>
        <w:tc>
          <w:tcPr>
            <w:tcW w:w="650" w:type="dxa"/>
            <w:tcBorders>
              <w:top w:val="nil"/>
              <w:left w:val="nil"/>
              <w:bottom w:val="single" w:sz="8" w:space="0" w:color="auto"/>
              <w:right w:val="single" w:sz="8" w:space="0" w:color="auto"/>
            </w:tcBorders>
            <w:shd w:val="clear" w:color="auto" w:fill="auto"/>
            <w:noWrap/>
            <w:vAlign w:val="center"/>
            <w:hideMark/>
          </w:tcPr>
          <w:p w14:paraId="3CE0BE54" w14:textId="77777777" w:rsidR="00E46169" w:rsidRPr="00E46169" w:rsidRDefault="00E46169" w:rsidP="00E46169">
            <w:pPr>
              <w:jc w:val="center"/>
              <w:rPr>
                <w:color w:val="000000"/>
                <w:sz w:val="20"/>
              </w:rPr>
            </w:pPr>
            <w:r w:rsidRPr="00E46169">
              <w:rPr>
                <w:color w:val="000000"/>
                <w:sz w:val="20"/>
              </w:rPr>
              <w:t> </w:t>
            </w:r>
          </w:p>
        </w:tc>
        <w:tc>
          <w:tcPr>
            <w:tcW w:w="766" w:type="dxa"/>
            <w:tcBorders>
              <w:top w:val="nil"/>
              <w:left w:val="nil"/>
              <w:bottom w:val="single" w:sz="8" w:space="0" w:color="auto"/>
              <w:right w:val="single" w:sz="8" w:space="0" w:color="auto"/>
            </w:tcBorders>
            <w:shd w:val="clear" w:color="auto" w:fill="auto"/>
            <w:noWrap/>
            <w:vAlign w:val="center"/>
            <w:hideMark/>
          </w:tcPr>
          <w:p w14:paraId="14F25F6E" w14:textId="77777777" w:rsidR="00E46169" w:rsidRPr="00E46169" w:rsidRDefault="00E46169" w:rsidP="00E46169">
            <w:pPr>
              <w:jc w:val="center"/>
              <w:rPr>
                <w:color w:val="000000"/>
                <w:sz w:val="20"/>
              </w:rPr>
            </w:pPr>
            <w:r w:rsidRPr="00E46169">
              <w:rPr>
                <w:color w:val="000000"/>
                <w:sz w:val="20"/>
              </w:rPr>
              <w:t> </w:t>
            </w:r>
          </w:p>
        </w:tc>
        <w:tc>
          <w:tcPr>
            <w:tcW w:w="852" w:type="dxa"/>
            <w:tcBorders>
              <w:top w:val="nil"/>
              <w:left w:val="nil"/>
              <w:bottom w:val="single" w:sz="8" w:space="0" w:color="auto"/>
              <w:right w:val="single" w:sz="8" w:space="0" w:color="auto"/>
            </w:tcBorders>
            <w:shd w:val="clear" w:color="auto" w:fill="auto"/>
            <w:noWrap/>
            <w:vAlign w:val="center"/>
            <w:hideMark/>
          </w:tcPr>
          <w:p w14:paraId="3143BA4E" w14:textId="77777777" w:rsidR="00E46169" w:rsidRPr="00E46169" w:rsidRDefault="00E46169" w:rsidP="00E46169">
            <w:pPr>
              <w:jc w:val="center"/>
              <w:rPr>
                <w:color w:val="000000"/>
                <w:sz w:val="20"/>
              </w:rPr>
            </w:pPr>
            <w:r w:rsidRPr="00E46169">
              <w:rPr>
                <w:color w:val="000000"/>
                <w:sz w:val="20"/>
              </w:rPr>
              <w:t> </w:t>
            </w:r>
          </w:p>
        </w:tc>
        <w:tc>
          <w:tcPr>
            <w:tcW w:w="730" w:type="dxa"/>
            <w:tcBorders>
              <w:top w:val="nil"/>
              <w:left w:val="nil"/>
              <w:bottom w:val="single" w:sz="8" w:space="0" w:color="auto"/>
              <w:right w:val="single" w:sz="8" w:space="0" w:color="auto"/>
            </w:tcBorders>
            <w:shd w:val="clear" w:color="auto" w:fill="auto"/>
            <w:noWrap/>
            <w:vAlign w:val="center"/>
            <w:hideMark/>
          </w:tcPr>
          <w:p w14:paraId="0E4F16C9" w14:textId="77777777" w:rsidR="00E46169" w:rsidRPr="00E46169" w:rsidRDefault="00E46169" w:rsidP="00E46169">
            <w:pPr>
              <w:jc w:val="center"/>
              <w:rPr>
                <w:color w:val="000000"/>
                <w:sz w:val="20"/>
              </w:rPr>
            </w:pPr>
            <w:r w:rsidRPr="00E46169">
              <w:rPr>
                <w:color w:val="000000"/>
                <w:sz w:val="20"/>
              </w:rPr>
              <w:t>13,3</w:t>
            </w:r>
          </w:p>
        </w:tc>
        <w:tc>
          <w:tcPr>
            <w:tcW w:w="687" w:type="dxa"/>
            <w:tcBorders>
              <w:top w:val="nil"/>
              <w:left w:val="nil"/>
              <w:bottom w:val="single" w:sz="8" w:space="0" w:color="auto"/>
              <w:right w:val="single" w:sz="8" w:space="0" w:color="auto"/>
            </w:tcBorders>
            <w:shd w:val="clear" w:color="auto" w:fill="auto"/>
            <w:noWrap/>
            <w:vAlign w:val="center"/>
            <w:hideMark/>
          </w:tcPr>
          <w:p w14:paraId="0B29C556" w14:textId="77777777" w:rsidR="00E46169" w:rsidRPr="00E46169" w:rsidRDefault="00E46169" w:rsidP="00E46169">
            <w:pPr>
              <w:jc w:val="center"/>
              <w:rPr>
                <w:color w:val="000000"/>
                <w:sz w:val="20"/>
              </w:rPr>
            </w:pPr>
            <w:r w:rsidRPr="00E46169">
              <w:rPr>
                <w:color w:val="000000"/>
                <w:sz w:val="20"/>
              </w:rPr>
              <w:t> </w:t>
            </w:r>
          </w:p>
        </w:tc>
        <w:tc>
          <w:tcPr>
            <w:tcW w:w="851" w:type="dxa"/>
            <w:tcBorders>
              <w:top w:val="nil"/>
              <w:left w:val="nil"/>
              <w:bottom w:val="single" w:sz="8" w:space="0" w:color="auto"/>
              <w:right w:val="single" w:sz="8" w:space="0" w:color="auto"/>
            </w:tcBorders>
            <w:shd w:val="clear" w:color="auto" w:fill="auto"/>
            <w:vAlign w:val="center"/>
            <w:hideMark/>
          </w:tcPr>
          <w:p w14:paraId="5C841D14" w14:textId="77777777" w:rsidR="00E46169" w:rsidRPr="00E46169" w:rsidRDefault="00E46169" w:rsidP="00E46169">
            <w:pPr>
              <w:jc w:val="center"/>
              <w:rPr>
                <w:color w:val="000000"/>
                <w:sz w:val="20"/>
              </w:rPr>
            </w:pPr>
            <w:r w:rsidRPr="00E46169">
              <w:rPr>
                <w:color w:val="000000"/>
                <w:sz w:val="20"/>
              </w:rPr>
              <w:t>13,3</w:t>
            </w:r>
          </w:p>
        </w:tc>
        <w:tc>
          <w:tcPr>
            <w:tcW w:w="709" w:type="dxa"/>
            <w:tcBorders>
              <w:top w:val="nil"/>
              <w:left w:val="nil"/>
              <w:bottom w:val="single" w:sz="8" w:space="0" w:color="auto"/>
              <w:right w:val="single" w:sz="8" w:space="0" w:color="auto"/>
            </w:tcBorders>
            <w:shd w:val="clear" w:color="auto" w:fill="auto"/>
            <w:vAlign w:val="center"/>
            <w:hideMark/>
          </w:tcPr>
          <w:p w14:paraId="535C61E1" w14:textId="77777777" w:rsidR="00E46169" w:rsidRPr="00E46169" w:rsidRDefault="00E46169" w:rsidP="00E46169">
            <w:pPr>
              <w:jc w:val="center"/>
              <w:rPr>
                <w:color w:val="000000"/>
                <w:sz w:val="20"/>
              </w:rPr>
            </w:pPr>
            <w:r w:rsidRPr="00E46169">
              <w:rPr>
                <w:color w:val="000000"/>
                <w:sz w:val="20"/>
              </w:rPr>
              <w:t>29</w:t>
            </w:r>
          </w:p>
        </w:tc>
        <w:tc>
          <w:tcPr>
            <w:tcW w:w="992" w:type="dxa"/>
            <w:tcBorders>
              <w:top w:val="nil"/>
              <w:left w:val="nil"/>
              <w:bottom w:val="single" w:sz="8" w:space="0" w:color="auto"/>
              <w:right w:val="single" w:sz="8" w:space="0" w:color="auto"/>
            </w:tcBorders>
            <w:shd w:val="clear" w:color="auto" w:fill="auto"/>
            <w:noWrap/>
            <w:vAlign w:val="center"/>
            <w:hideMark/>
          </w:tcPr>
          <w:p w14:paraId="1A23D7DF" w14:textId="77777777" w:rsidR="00E46169" w:rsidRPr="00E46169" w:rsidRDefault="00E46169" w:rsidP="00E46169">
            <w:pPr>
              <w:jc w:val="center"/>
              <w:rPr>
                <w:color w:val="000000"/>
                <w:sz w:val="20"/>
              </w:rPr>
            </w:pPr>
            <w:r w:rsidRPr="00E46169">
              <w:rPr>
                <w:color w:val="000000"/>
                <w:sz w:val="20"/>
              </w:rPr>
              <w:t>42,3</w:t>
            </w:r>
          </w:p>
        </w:tc>
      </w:tr>
      <w:tr w:rsidR="00E46169" w:rsidRPr="00E46169" w14:paraId="5FF77DF5" w14:textId="77777777" w:rsidTr="00E46169">
        <w:trPr>
          <w:trHeight w:val="315"/>
          <w:jc w:val="center"/>
        </w:trPr>
        <w:tc>
          <w:tcPr>
            <w:tcW w:w="704" w:type="dxa"/>
            <w:tcBorders>
              <w:top w:val="nil"/>
              <w:left w:val="single" w:sz="4" w:space="0" w:color="auto"/>
              <w:bottom w:val="single" w:sz="4" w:space="0" w:color="auto"/>
              <w:right w:val="single" w:sz="4" w:space="0" w:color="auto"/>
            </w:tcBorders>
            <w:shd w:val="clear" w:color="000000" w:fill="FFFF00"/>
            <w:vAlign w:val="center"/>
            <w:hideMark/>
          </w:tcPr>
          <w:p w14:paraId="39FC4D85" w14:textId="77777777" w:rsidR="00E46169" w:rsidRPr="00E46169" w:rsidRDefault="00E46169" w:rsidP="00E46169">
            <w:pPr>
              <w:jc w:val="center"/>
              <w:rPr>
                <w:color w:val="000000"/>
                <w:sz w:val="20"/>
              </w:rPr>
            </w:pPr>
            <w:r w:rsidRPr="00E46169">
              <w:rPr>
                <w:color w:val="000000"/>
                <w:sz w:val="20"/>
              </w:rPr>
              <w:t>3</w:t>
            </w:r>
          </w:p>
        </w:tc>
        <w:tc>
          <w:tcPr>
            <w:tcW w:w="7371" w:type="dxa"/>
            <w:gridSpan w:val="3"/>
            <w:tcBorders>
              <w:top w:val="single" w:sz="4" w:space="0" w:color="auto"/>
              <w:left w:val="nil"/>
              <w:bottom w:val="single" w:sz="4" w:space="0" w:color="auto"/>
              <w:right w:val="single" w:sz="4" w:space="0" w:color="auto"/>
            </w:tcBorders>
            <w:shd w:val="clear" w:color="000000" w:fill="FFFF00"/>
            <w:vAlign w:val="center"/>
            <w:hideMark/>
          </w:tcPr>
          <w:p w14:paraId="1F36BDB6" w14:textId="77777777" w:rsidR="00E46169" w:rsidRPr="00E46169" w:rsidRDefault="00E46169" w:rsidP="00E46169">
            <w:pPr>
              <w:rPr>
                <w:color w:val="000000"/>
                <w:sz w:val="20"/>
              </w:rPr>
            </w:pPr>
            <w:r w:rsidRPr="00E46169">
              <w:rPr>
                <w:color w:val="000000"/>
                <w:sz w:val="20"/>
              </w:rPr>
              <w:t>Приобретение  техники и оборудования</w:t>
            </w:r>
          </w:p>
        </w:tc>
        <w:tc>
          <w:tcPr>
            <w:tcW w:w="709" w:type="dxa"/>
            <w:tcBorders>
              <w:top w:val="nil"/>
              <w:left w:val="nil"/>
              <w:bottom w:val="single" w:sz="4" w:space="0" w:color="auto"/>
              <w:right w:val="single" w:sz="4" w:space="0" w:color="auto"/>
            </w:tcBorders>
            <w:shd w:val="clear" w:color="000000" w:fill="FFFF00"/>
            <w:noWrap/>
            <w:vAlign w:val="center"/>
            <w:hideMark/>
          </w:tcPr>
          <w:p w14:paraId="1218B328" w14:textId="77777777" w:rsidR="00E46169" w:rsidRPr="00E46169" w:rsidRDefault="00E46169" w:rsidP="00E46169">
            <w:pPr>
              <w:jc w:val="center"/>
              <w:rPr>
                <w:color w:val="000000"/>
                <w:sz w:val="20"/>
              </w:rPr>
            </w:pPr>
            <w:r w:rsidRPr="00E46169">
              <w:rPr>
                <w:color w:val="000000"/>
                <w:sz w:val="20"/>
              </w:rPr>
              <w:t>0</w:t>
            </w:r>
          </w:p>
        </w:tc>
        <w:tc>
          <w:tcPr>
            <w:tcW w:w="650" w:type="dxa"/>
            <w:tcBorders>
              <w:top w:val="nil"/>
              <w:left w:val="nil"/>
              <w:bottom w:val="single" w:sz="8" w:space="0" w:color="auto"/>
              <w:right w:val="single" w:sz="8" w:space="0" w:color="auto"/>
            </w:tcBorders>
            <w:shd w:val="clear" w:color="000000" w:fill="FFFF00"/>
            <w:noWrap/>
            <w:vAlign w:val="center"/>
            <w:hideMark/>
          </w:tcPr>
          <w:p w14:paraId="589DB64F" w14:textId="77777777" w:rsidR="00E46169" w:rsidRPr="00E46169" w:rsidRDefault="00E46169" w:rsidP="00E46169">
            <w:pPr>
              <w:jc w:val="center"/>
              <w:rPr>
                <w:color w:val="000000"/>
                <w:sz w:val="20"/>
              </w:rPr>
            </w:pPr>
            <w:r w:rsidRPr="00E46169">
              <w:rPr>
                <w:color w:val="000000"/>
                <w:sz w:val="20"/>
              </w:rPr>
              <w:t>0</w:t>
            </w:r>
          </w:p>
        </w:tc>
        <w:tc>
          <w:tcPr>
            <w:tcW w:w="766" w:type="dxa"/>
            <w:tcBorders>
              <w:top w:val="nil"/>
              <w:left w:val="nil"/>
              <w:bottom w:val="single" w:sz="8" w:space="0" w:color="auto"/>
              <w:right w:val="single" w:sz="8" w:space="0" w:color="auto"/>
            </w:tcBorders>
            <w:shd w:val="clear" w:color="000000" w:fill="FFFF00"/>
            <w:noWrap/>
            <w:vAlign w:val="center"/>
            <w:hideMark/>
          </w:tcPr>
          <w:p w14:paraId="3567D80E" w14:textId="77777777" w:rsidR="00E46169" w:rsidRPr="00E46169" w:rsidRDefault="00E46169" w:rsidP="00E46169">
            <w:pPr>
              <w:jc w:val="center"/>
              <w:rPr>
                <w:color w:val="000000"/>
                <w:sz w:val="20"/>
              </w:rPr>
            </w:pPr>
            <w:r w:rsidRPr="00E46169">
              <w:rPr>
                <w:color w:val="000000"/>
                <w:sz w:val="20"/>
              </w:rPr>
              <w:t>9,1</w:t>
            </w:r>
          </w:p>
        </w:tc>
        <w:tc>
          <w:tcPr>
            <w:tcW w:w="852" w:type="dxa"/>
            <w:tcBorders>
              <w:top w:val="nil"/>
              <w:left w:val="nil"/>
              <w:bottom w:val="single" w:sz="8" w:space="0" w:color="auto"/>
              <w:right w:val="single" w:sz="8" w:space="0" w:color="auto"/>
            </w:tcBorders>
            <w:shd w:val="clear" w:color="000000" w:fill="FFFF00"/>
            <w:noWrap/>
            <w:vAlign w:val="center"/>
            <w:hideMark/>
          </w:tcPr>
          <w:p w14:paraId="6BD86561" w14:textId="77777777" w:rsidR="00E46169" w:rsidRPr="00E46169" w:rsidRDefault="00E46169" w:rsidP="00E46169">
            <w:pPr>
              <w:jc w:val="center"/>
              <w:rPr>
                <w:color w:val="000000"/>
                <w:sz w:val="20"/>
              </w:rPr>
            </w:pPr>
            <w:r w:rsidRPr="00E46169">
              <w:rPr>
                <w:color w:val="000000"/>
                <w:sz w:val="20"/>
              </w:rPr>
              <w:t>9,5</w:t>
            </w:r>
          </w:p>
        </w:tc>
        <w:tc>
          <w:tcPr>
            <w:tcW w:w="730" w:type="dxa"/>
            <w:tcBorders>
              <w:top w:val="nil"/>
              <w:left w:val="nil"/>
              <w:bottom w:val="single" w:sz="8" w:space="0" w:color="auto"/>
              <w:right w:val="single" w:sz="8" w:space="0" w:color="auto"/>
            </w:tcBorders>
            <w:shd w:val="clear" w:color="000000" w:fill="FFFF00"/>
            <w:noWrap/>
            <w:vAlign w:val="center"/>
            <w:hideMark/>
          </w:tcPr>
          <w:p w14:paraId="67B62156" w14:textId="77777777" w:rsidR="00E46169" w:rsidRPr="00E46169" w:rsidRDefault="00E46169" w:rsidP="00E46169">
            <w:pPr>
              <w:jc w:val="center"/>
              <w:rPr>
                <w:color w:val="000000"/>
                <w:sz w:val="20"/>
              </w:rPr>
            </w:pPr>
            <w:r w:rsidRPr="00E46169">
              <w:rPr>
                <w:color w:val="000000"/>
                <w:sz w:val="20"/>
              </w:rPr>
              <w:t>11,2</w:t>
            </w:r>
          </w:p>
        </w:tc>
        <w:tc>
          <w:tcPr>
            <w:tcW w:w="687" w:type="dxa"/>
            <w:tcBorders>
              <w:top w:val="nil"/>
              <w:left w:val="nil"/>
              <w:bottom w:val="single" w:sz="8" w:space="0" w:color="auto"/>
              <w:right w:val="single" w:sz="8" w:space="0" w:color="auto"/>
            </w:tcBorders>
            <w:shd w:val="clear" w:color="000000" w:fill="FFFF00"/>
            <w:noWrap/>
            <w:vAlign w:val="center"/>
            <w:hideMark/>
          </w:tcPr>
          <w:p w14:paraId="5129DE0C" w14:textId="77777777" w:rsidR="00E46169" w:rsidRPr="00E46169" w:rsidRDefault="00E46169" w:rsidP="00E46169">
            <w:pPr>
              <w:jc w:val="center"/>
              <w:rPr>
                <w:color w:val="000000"/>
                <w:sz w:val="20"/>
              </w:rPr>
            </w:pPr>
            <w:r w:rsidRPr="00E46169">
              <w:rPr>
                <w:color w:val="000000"/>
                <w:sz w:val="20"/>
              </w:rPr>
              <w:t>0</w:t>
            </w:r>
          </w:p>
        </w:tc>
        <w:tc>
          <w:tcPr>
            <w:tcW w:w="851" w:type="dxa"/>
            <w:tcBorders>
              <w:top w:val="nil"/>
              <w:left w:val="nil"/>
              <w:bottom w:val="single" w:sz="8" w:space="0" w:color="auto"/>
              <w:right w:val="single" w:sz="8" w:space="0" w:color="auto"/>
            </w:tcBorders>
            <w:shd w:val="clear" w:color="000000" w:fill="FFFF00"/>
            <w:vAlign w:val="center"/>
            <w:hideMark/>
          </w:tcPr>
          <w:p w14:paraId="4E384B39" w14:textId="77777777" w:rsidR="00E46169" w:rsidRPr="00E46169" w:rsidRDefault="00E46169" w:rsidP="00E46169">
            <w:pPr>
              <w:jc w:val="center"/>
              <w:rPr>
                <w:color w:val="000000"/>
                <w:sz w:val="20"/>
              </w:rPr>
            </w:pPr>
            <w:r w:rsidRPr="00E46169">
              <w:rPr>
                <w:color w:val="000000"/>
                <w:sz w:val="20"/>
              </w:rPr>
              <w:t>29,8</w:t>
            </w:r>
          </w:p>
        </w:tc>
        <w:tc>
          <w:tcPr>
            <w:tcW w:w="709" w:type="dxa"/>
            <w:tcBorders>
              <w:top w:val="nil"/>
              <w:left w:val="nil"/>
              <w:bottom w:val="single" w:sz="8" w:space="0" w:color="auto"/>
              <w:right w:val="single" w:sz="8" w:space="0" w:color="auto"/>
            </w:tcBorders>
            <w:shd w:val="clear" w:color="000000" w:fill="FFFF00"/>
            <w:vAlign w:val="center"/>
            <w:hideMark/>
          </w:tcPr>
          <w:p w14:paraId="60AAB3E1" w14:textId="77777777" w:rsidR="00E46169" w:rsidRPr="00E46169" w:rsidRDefault="00E46169" w:rsidP="00E46169">
            <w:pPr>
              <w:jc w:val="center"/>
              <w:rPr>
                <w:color w:val="000000"/>
                <w:sz w:val="20"/>
              </w:rPr>
            </w:pPr>
            <w:r w:rsidRPr="00E46169">
              <w:rPr>
                <w:color w:val="000000"/>
                <w:sz w:val="20"/>
              </w:rPr>
              <w:t>30</w:t>
            </w:r>
          </w:p>
        </w:tc>
        <w:tc>
          <w:tcPr>
            <w:tcW w:w="992" w:type="dxa"/>
            <w:tcBorders>
              <w:top w:val="nil"/>
              <w:left w:val="nil"/>
              <w:bottom w:val="single" w:sz="8" w:space="0" w:color="auto"/>
              <w:right w:val="single" w:sz="8" w:space="0" w:color="auto"/>
            </w:tcBorders>
            <w:shd w:val="clear" w:color="000000" w:fill="FFFF00"/>
            <w:noWrap/>
            <w:vAlign w:val="center"/>
            <w:hideMark/>
          </w:tcPr>
          <w:p w14:paraId="0FC3A757" w14:textId="77777777" w:rsidR="00E46169" w:rsidRPr="00E46169" w:rsidRDefault="00E46169" w:rsidP="00E46169">
            <w:pPr>
              <w:jc w:val="center"/>
              <w:rPr>
                <w:color w:val="000000"/>
                <w:sz w:val="20"/>
              </w:rPr>
            </w:pPr>
            <w:r w:rsidRPr="00E46169">
              <w:rPr>
                <w:color w:val="000000"/>
                <w:sz w:val="20"/>
              </w:rPr>
              <w:t>59,8</w:t>
            </w:r>
          </w:p>
        </w:tc>
      </w:tr>
      <w:tr w:rsidR="00E46169" w:rsidRPr="00E46169" w14:paraId="6F205371" w14:textId="77777777" w:rsidTr="00E46169">
        <w:trPr>
          <w:trHeight w:val="645"/>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4A8198A" w14:textId="77777777" w:rsidR="00E46169" w:rsidRPr="00E46169" w:rsidRDefault="00E46169" w:rsidP="00E46169">
            <w:pPr>
              <w:jc w:val="center"/>
              <w:rPr>
                <w:color w:val="000000"/>
                <w:sz w:val="20"/>
              </w:rPr>
            </w:pPr>
            <w:r w:rsidRPr="00E46169">
              <w:rPr>
                <w:color w:val="000000"/>
                <w:sz w:val="20"/>
              </w:rPr>
              <w:t>.3.1</w:t>
            </w:r>
          </w:p>
        </w:tc>
        <w:tc>
          <w:tcPr>
            <w:tcW w:w="4394" w:type="dxa"/>
            <w:tcBorders>
              <w:top w:val="nil"/>
              <w:left w:val="nil"/>
              <w:bottom w:val="nil"/>
              <w:right w:val="nil"/>
            </w:tcBorders>
            <w:shd w:val="clear" w:color="auto" w:fill="auto"/>
            <w:vAlign w:val="center"/>
            <w:hideMark/>
          </w:tcPr>
          <w:p w14:paraId="2FE88E70" w14:textId="77777777" w:rsidR="00E46169" w:rsidRPr="00E46169" w:rsidRDefault="00E46169" w:rsidP="00E46169">
            <w:pPr>
              <w:rPr>
                <w:color w:val="000000"/>
                <w:sz w:val="20"/>
              </w:rPr>
            </w:pPr>
            <w:r w:rsidRPr="00E46169">
              <w:rPr>
                <w:color w:val="000000"/>
                <w:sz w:val="20"/>
              </w:rPr>
              <w:t xml:space="preserve">Водозабор в с.  Олым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7AD2739" w14:textId="77777777" w:rsidR="00E46169" w:rsidRPr="00E46169" w:rsidRDefault="00E46169" w:rsidP="00E46169">
            <w:pPr>
              <w:jc w:val="center"/>
              <w:rPr>
                <w:color w:val="000000"/>
                <w:sz w:val="20"/>
              </w:rPr>
            </w:pPr>
            <w:proofErr w:type="spellStart"/>
            <w:r w:rsidRPr="00E46169">
              <w:rPr>
                <w:color w:val="000000"/>
                <w:sz w:val="20"/>
              </w:rPr>
              <w:t>т.руб</w:t>
            </w:r>
            <w:proofErr w:type="spellEnd"/>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18C66298" w14:textId="77777777" w:rsidR="00E46169" w:rsidRPr="00E46169" w:rsidRDefault="00E46169" w:rsidP="00E46169">
            <w:pPr>
              <w:jc w:val="center"/>
              <w:rPr>
                <w:color w:val="000000"/>
                <w:sz w:val="20"/>
              </w:rPr>
            </w:pPr>
            <w:r w:rsidRPr="00E46169">
              <w:rPr>
                <w:color w:val="000000"/>
                <w:sz w:val="20"/>
              </w:rPr>
              <w:t xml:space="preserve">Поддержание  </w:t>
            </w:r>
            <w:proofErr w:type="spellStart"/>
            <w:r w:rsidRPr="00E46169">
              <w:rPr>
                <w:color w:val="000000"/>
                <w:sz w:val="20"/>
              </w:rPr>
              <w:t>раьотоспособности</w:t>
            </w:r>
            <w:proofErr w:type="spellEnd"/>
            <w:r w:rsidRPr="00E46169">
              <w:rPr>
                <w:color w:val="000000"/>
                <w:sz w:val="20"/>
              </w:rPr>
              <w:t xml:space="preserve"> и надёжности  водоразборной арматуры</w:t>
            </w:r>
          </w:p>
        </w:tc>
        <w:tc>
          <w:tcPr>
            <w:tcW w:w="709" w:type="dxa"/>
            <w:tcBorders>
              <w:top w:val="nil"/>
              <w:left w:val="nil"/>
              <w:bottom w:val="single" w:sz="4" w:space="0" w:color="auto"/>
              <w:right w:val="single" w:sz="4" w:space="0" w:color="auto"/>
            </w:tcBorders>
            <w:shd w:val="clear" w:color="auto" w:fill="auto"/>
            <w:vAlign w:val="center"/>
            <w:hideMark/>
          </w:tcPr>
          <w:p w14:paraId="0DC10D21" w14:textId="77777777" w:rsidR="00E46169" w:rsidRPr="00E46169" w:rsidRDefault="00E46169" w:rsidP="00E46169">
            <w:pPr>
              <w:jc w:val="center"/>
              <w:rPr>
                <w:color w:val="000000"/>
                <w:sz w:val="20"/>
              </w:rPr>
            </w:pPr>
            <w:r w:rsidRPr="00E46169">
              <w:rPr>
                <w:color w:val="000000"/>
                <w:sz w:val="20"/>
              </w:rPr>
              <w:t> </w:t>
            </w:r>
          </w:p>
        </w:tc>
        <w:tc>
          <w:tcPr>
            <w:tcW w:w="650" w:type="dxa"/>
            <w:tcBorders>
              <w:top w:val="nil"/>
              <w:left w:val="nil"/>
              <w:bottom w:val="single" w:sz="8" w:space="0" w:color="auto"/>
              <w:right w:val="single" w:sz="8" w:space="0" w:color="auto"/>
            </w:tcBorders>
            <w:shd w:val="clear" w:color="auto" w:fill="auto"/>
            <w:noWrap/>
            <w:vAlign w:val="center"/>
            <w:hideMark/>
          </w:tcPr>
          <w:p w14:paraId="42216F66" w14:textId="77777777" w:rsidR="00E46169" w:rsidRPr="00E46169" w:rsidRDefault="00E46169" w:rsidP="00E46169">
            <w:pPr>
              <w:jc w:val="center"/>
              <w:rPr>
                <w:color w:val="000000"/>
                <w:sz w:val="20"/>
              </w:rPr>
            </w:pPr>
            <w:r w:rsidRPr="00E46169">
              <w:rPr>
                <w:color w:val="000000"/>
                <w:sz w:val="20"/>
              </w:rPr>
              <w:t> </w:t>
            </w:r>
          </w:p>
        </w:tc>
        <w:tc>
          <w:tcPr>
            <w:tcW w:w="766" w:type="dxa"/>
            <w:tcBorders>
              <w:top w:val="nil"/>
              <w:left w:val="nil"/>
              <w:bottom w:val="single" w:sz="8" w:space="0" w:color="auto"/>
              <w:right w:val="single" w:sz="8" w:space="0" w:color="auto"/>
            </w:tcBorders>
            <w:shd w:val="clear" w:color="auto" w:fill="auto"/>
            <w:noWrap/>
            <w:vAlign w:val="center"/>
            <w:hideMark/>
          </w:tcPr>
          <w:p w14:paraId="17BB6FAD" w14:textId="77777777" w:rsidR="00E46169" w:rsidRPr="00E46169" w:rsidRDefault="00E46169" w:rsidP="00E46169">
            <w:pPr>
              <w:jc w:val="center"/>
              <w:rPr>
                <w:color w:val="000000"/>
                <w:sz w:val="20"/>
              </w:rPr>
            </w:pPr>
            <w:r w:rsidRPr="00E46169">
              <w:rPr>
                <w:color w:val="000000"/>
                <w:sz w:val="20"/>
              </w:rPr>
              <w:t>9,1</w:t>
            </w:r>
          </w:p>
        </w:tc>
        <w:tc>
          <w:tcPr>
            <w:tcW w:w="852" w:type="dxa"/>
            <w:tcBorders>
              <w:top w:val="nil"/>
              <w:left w:val="nil"/>
              <w:bottom w:val="single" w:sz="8" w:space="0" w:color="auto"/>
              <w:right w:val="single" w:sz="8" w:space="0" w:color="auto"/>
            </w:tcBorders>
            <w:shd w:val="clear" w:color="auto" w:fill="auto"/>
            <w:noWrap/>
            <w:vAlign w:val="center"/>
            <w:hideMark/>
          </w:tcPr>
          <w:p w14:paraId="0CB80E9A" w14:textId="77777777" w:rsidR="00E46169" w:rsidRPr="00E46169" w:rsidRDefault="00E46169" w:rsidP="00E46169">
            <w:pPr>
              <w:jc w:val="center"/>
              <w:rPr>
                <w:color w:val="000000"/>
                <w:sz w:val="20"/>
              </w:rPr>
            </w:pPr>
            <w:r w:rsidRPr="00E46169">
              <w:rPr>
                <w:color w:val="000000"/>
                <w:sz w:val="20"/>
              </w:rPr>
              <w:t> </w:t>
            </w:r>
          </w:p>
        </w:tc>
        <w:tc>
          <w:tcPr>
            <w:tcW w:w="730" w:type="dxa"/>
            <w:tcBorders>
              <w:top w:val="nil"/>
              <w:left w:val="nil"/>
              <w:bottom w:val="single" w:sz="8" w:space="0" w:color="auto"/>
              <w:right w:val="single" w:sz="8" w:space="0" w:color="auto"/>
            </w:tcBorders>
            <w:shd w:val="clear" w:color="auto" w:fill="auto"/>
            <w:noWrap/>
            <w:vAlign w:val="center"/>
            <w:hideMark/>
          </w:tcPr>
          <w:p w14:paraId="0C14D9C1" w14:textId="77777777" w:rsidR="00E46169" w:rsidRPr="00E46169" w:rsidRDefault="00E46169" w:rsidP="00E46169">
            <w:pPr>
              <w:jc w:val="center"/>
              <w:rPr>
                <w:color w:val="000000"/>
                <w:sz w:val="20"/>
              </w:rPr>
            </w:pPr>
            <w:r w:rsidRPr="00E46169">
              <w:rPr>
                <w:color w:val="000000"/>
                <w:sz w:val="20"/>
              </w:rPr>
              <w:t> </w:t>
            </w:r>
          </w:p>
        </w:tc>
        <w:tc>
          <w:tcPr>
            <w:tcW w:w="687" w:type="dxa"/>
            <w:tcBorders>
              <w:top w:val="nil"/>
              <w:left w:val="nil"/>
              <w:bottom w:val="single" w:sz="8" w:space="0" w:color="auto"/>
              <w:right w:val="single" w:sz="8" w:space="0" w:color="auto"/>
            </w:tcBorders>
            <w:shd w:val="clear" w:color="auto" w:fill="auto"/>
            <w:noWrap/>
            <w:vAlign w:val="center"/>
            <w:hideMark/>
          </w:tcPr>
          <w:p w14:paraId="16F2703F" w14:textId="77777777" w:rsidR="00E46169" w:rsidRPr="00E46169" w:rsidRDefault="00E46169" w:rsidP="00E46169">
            <w:pPr>
              <w:jc w:val="center"/>
              <w:rPr>
                <w:color w:val="000000"/>
                <w:sz w:val="20"/>
              </w:rPr>
            </w:pPr>
            <w:r w:rsidRPr="00E46169">
              <w:rPr>
                <w:color w:val="000000"/>
                <w:sz w:val="20"/>
              </w:rPr>
              <w:t> </w:t>
            </w:r>
          </w:p>
        </w:tc>
        <w:tc>
          <w:tcPr>
            <w:tcW w:w="851" w:type="dxa"/>
            <w:tcBorders>
              <w:top w:val="nil"/>
              <w:left w:val="nil"/>
              <w:bottom w:val="single" w:sz="8" w:space="0" w:color="auto"/>
              <w:right w:val="single" w:sz="8" w:space="0" w:color="auto"/>
            </w:tcBorders>
            <w:shd w:val="clear" w:color="auto" w:fill="auto"/>
            <w:vAlign w:val="center"/>
            <w:hideMark/>
          </w:tcPr>
          <w:p w14:paraId="6DC8DE07" w14:textId="77777777" w:rsidR="00E46169" w:rsidRPr="00E46169" w:rsidRDefault="00E46169" w:rsidP="00E46169">
            <w:pPr>
              <w:jc w:val="center"/>
              <w:rPr>
                <w:color w:val="000000"/>
                <w:sz w:val="20"/>
              </w:rPr>
            </w:pPr>
            <w:r w:rsidRPr="00E46169">
              <w:rPr>
                <w:color w:val="000000"/>
                <w:sz w:val="20"/>
              </w:rPr>
              <w:t>9,1</w:t>
            </w:r>
          </w:p>
        </w:tc>
        <w:tc>
          <w:tcPr>
            <w:tcW w:w="709" w:type="dxa"/>
            <w:tcBorders>
              <w:top w:val="nil"/>
              <w:left w:val="nil"/>
              <w:bottom w:val="single" w:sz="8" w:space="0" w:color="auto"/>
              <w:right w:val="single" w:sz="8" w:space="0" w:color="auto"/>
            </w:tcBorders>
            <w:shd w:val="clear" w:color="auto" w:fill="auto"/>
            <w:vAlign w:val="center"/>
            <w:hideMark/>
          </w:tcPr>
          <w:p w14:paraId="4DFA94C6" w14:textId="77777777" w:rsidR="00E46169" w:rsidRPr="00E46169" w:rsidRDefault="00E46169" w:rsidP="00E46169">
            <w:pPr>
              <w:jc w:val="center"/>
              <w:rPr>
                <w:color w:val="000000"/>
                <w:sz w:val="20"/>
              </w:rPr>
            </w:pPr>
            <w:r w:rsidRPr="00E46169">
              <w:rPr>
                <w:color w:val="000000"/>
                <w:sz w:val="20"/>
              </w:rPr>
              <w:t>9,2</w:t>
            </w:r>
          </w:p>
        </w:tc>
        <w:tc>
          <w:tcPr>
            <w:tcW w:w="992" w:type="dxa"/>
            <w:tcBorders>
              <w:top w:val="nil"/>
              <w:left w:val="nil"/>
              <w:bottom w:val="single" w:sz="8" w:space="0" w:color="auto"/>
              <w:right w:val="single" w:sz="8" w:space="0" w:color="auto"/>
            </w:tcBorders>
            <w:shd w:val="clear" w:color="auto" w:fill="auto"/>
            <w:noWrap/>
            <w:vAlign w:val="center"/>
            <w:hideMark/>
          </w:tcPr>
          <w:p w14:paraId="212A4EDE" w14:textId="77777777" w:rsidR="00E46169" w:rsidRPr="00E46169" w:rsidRDefault="00E46169" w:rsidP="00E46169">
            <w:pPr>
              <w:jc w:val="center"/>
              <w:rPr>
                <w:color w:val="000000"/>
                <w:sz w:val="20"/>
              </w:rPr>
            </w:pPr>
            <w:r w:rsidRPr="00E46169">
              <w:rPr>
                <w:color w:val="000000"/>
                <w:sz w:val="20"/>
              </w:rPr>
              <w:t>18,3</w:t>
            </w:r>
          </w:p>
        </w:tc>
      </w:tr>
      <w:tr w:rsidR="00E46169" w:rsidRPr="00E46169" w14:paraId="6B02E4CB" w14:textId="77777777" w:rsidTr="00E46169">
        <w:trPr>
          <w:trHeight w:val="525"/>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62E0A1D" w14:textId="77777777" w:rsidR="00E46169" w:rsidRPr="00E46169" w:rsidRDefault="00E46169" w:rsidP="00E46169">
            <w:pPr>
              <w:jc w:val="center"/>
              <w:rPr>
                <w:color w:val="000000"/>
                <w:sz w:val="20"/>
              </w:rPr>
            </w:pPr>
            <w:r w:rsidRPr="00E46169">
              <w:rPr>
                <w:color w:val="000000"/>
                <w:sz w:val="20"/>
              </w:rPr>
              <w:t>.3.2</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14:paraId="6F46E24F" w14:textId="77777777" w:rsidR="00E46169" w:rsidRPr="00E46169" w:rsidRDefault="00E46169" w:rsidP="00E46169">
            <w:pPr>
              <w:rPr>
                <w:color w:val="00000A"/>
                <w:sz w:val="20"/>
              </w:rPr>
            </w:pPr>
            <w:r w:rsidRPr="00E46169">
              <w:rPr>
                <w:color w:val="00000A"/>
                <w:sz w:val="20"/>
              </w:rPr>
              <w:t>Водозабор в д. Гвоздевка</w:t>
            </w:r>
          </w:p>
        </w:tc>
        <w:tc>
          <w:tcPr>
            <w:tcW w:w="851" w:type="dxa"/>
            <w:tcBorders>
              <w:top w:val="nil"/>
              <w:left w:val="nil"/>
              <w:bottom w:val="single" w:sz="4" w:space="0" w:color="auto"/>
              <w:right w:val="single" w:sz="4" w:space="0" w:color="auto"/>
            </w:tcBorders>
            <w:shd w:val="clear" w:color="auto" w:fill="auto"/>
            <w:vAlign w:val="center"/>
            <w:hideMark/>
          </w:tcPr>
          <w:p w14:paraId="0D64E07F" w14:textId="77777777" w:rsidR="00E46169" w:rsidRPr="00E46169" w:rsidRDefault="00E46169" w:rsidP="00E46169">
            <w:pPr>
              <w:rPr>
                <w:color w:val="000000"/>
                <w:sz w:val="20"/>
              </w:rPr>
            </w:pPr>
            <w:proofErr w:type="spellStart"/>
            <w:r w:rsidRPr="00E46169">
              <w:rPr>
                <w:color w:val="000000"/>
                <w:sz w:val="20"/>
              </w:rPr>
              <w:t>т.руб</w:t>
            </w:r>
            <w:proofErr w:type="spellEnd"/>
          </w:p>
        </w:tc>
        <w:tc>
          <w:tcPr>
            <w:tcW w:w="2126" w:type="dxa"/>
            <w:vMerge/>
            <w:tcBorders>
              <w:top w:val="nil"/>
              <w:left w:val="single" w:sz="4" w:space="0" w:color="auto"/>
              <w:bottom w:val="single" w:sz="4" w:space="0" w:color="auto"/>
              <w:right w:val="single" w:sz="4" w:space="0" w:color="auto"/>
            </w:tcBorders>
            <w:vAlign w:val="center"/>
            <w:hideMark/>
          </w:tcPr>
          <w:p w14:paraId="72051BE9" w14:textId="77777777" w:rsidR="00E46169" w:rsidRPr="00E46169" w:rsidRDefault="00E46169" w:rsidP="00E46169">
            <w:pPr>
              <w:rPr>
                <w:color w:val="000000"/>
                <w:sz w:val="20"/>
              </w:rPr>
            </w:pPr>
          </w:p>
        </w:tc>
        <w:tc>
          <w:tcPr>
            <w:tcW w:w="709" w:type="dxa"/>
            <w:tcBorders>
              <w:top w:val="nil"/>
              <w:left w:val="nil"/>
              <w:bottom w:val="single" w:sz="4" w:space="0" w:color="auto"/>
              <w:right w:val="single" w:sz="4" w:space="0" w:color="auto"/>
            </w:tcBorders>
            <w:shd w:val="clear" w:color="auto" w:fill="auto"/>
            <w:vAlign w:val="center"/>
            <w:hideMark/>
          </w:tcPr>
          <w:p w14:paraId="490CA731" w14:textId="77777777" w:rsidR="00E46169" w:rsidRPr="00E46169" w:rsidRDefault="00E46169" w:rsidP="00E46169">
            <w:pPr>
              <w:jc w:val="center"/>
              <w:rPr>
                <w:color w:val="000000"/>
                <w:sz w:val="20"/>
              </w:rPr>
            </w:pPr>
            <w:r w:rsidRPr="00E46169">
              <w:rPr>
                <w:color w:val="000000"/>
                <w:sz w:val="20"/>
              </w:rPr>
              <w:t> </w:t>
            </w:r>
          </w:p>
        </w:tc>
        <w:tc>
          <w:tcPr>
            <w:tcW w:w="650" w:type="dxa"/>
            <w:tcBorders>
              <w:top w:val="nil"/>
              <w:left w:val="nil"/>
              <w:bottom w:val="single" w:sz="8" w:space="0" w:color="auto"/>
              <w:right w:val="single" w:sz="8" w:space="0" w:color="auto"/>
            </w:tcBorders>
            <w:shd w:val="clear" w:color="auto" w:fill="auto"/>
            <w:noWrap/>
            <w:vAlign w:val="center"/>
            <w:hideMark/>
          </w:tcPr>
          <w:p w14:paraId="0576CBDC" w14:textId="77777777" w:rsidR="00E46169" w:rsidRPr="00E46169" w:rsidRDefault="00E46169" w:rsidP="00E46169">
            <w:pPr>
              <w:jc w:val="center"/>
              <w:rPr>
                <w:color w:val="000000"/>
                <w:sz w:val="20"/>
              </w:rPr>
            </w:pPr>
            <w:r w:rsidRPr="00E46169">
              <w:rPr>
                <w:color w:val="000000"/>
                <w:sz w:val="20"/>
              </w:rPr>
              <w:t> </w:t>
            </w:r>
          </w:p>
        </w:tc>
        <w:tc>
          <w:tcPr>
            <w:tcW w:w="766" w:type="dxa"/>
            <w:tcBorders>
              <w:top w:val="nil"/>
              <w:left w:val="nil"/>
              <w:bottom w:val="single" w:sz="8" w:space="0" w:color="auto"/>
              <w:right w:val="single" w:sz="8" w:space="0" w:color="auto"/>
            </w:tcBorders>
            <w:shd w:val="clear" w:color="auto" w:fill="auto"/>
            <w:noWrap/>
            <w:vAlign w:val="center"/>
            <w:hideMark/>
          </w:tcPr>
          <w:p w14:paraId="39776E38" w14:textId="77777777" w:rsidR="00E46169" w:rsidRPr="00E46169" w:rsidRDefault="00E46169" w:rsidP="00E46169">
            <w:pPr>
              <w:jc w:val="center"/>
              <w:rPr>
                <w:color w:val="000000"/>
                <w:sz w:val="20"/>
              </w:rPr>
            </w:pPr>
            <w:r w:rsidRPr="00E46169">
              <w:rPr>
                <w:color w:val="000000"/>
                <w:sz w:val="20"/>
              </w:rPr>
              <w:t> </w:t>
            </w:r>
          </w:p>
        </w:tc>
        <w:tc>
          <w:tcPr>
            <w:tcW w:w="852" w:type="dxa"/>
            <w:tcBorders>
              <w:top w:val="nil"/>
              <w:left w:val="nil"/>
              <w:bottom w:val="single" w:sz="8" w:space="0" w:color="auto"/>
              <w:right w:val="single" w:sz="8" w:space="0" w:color="auto"/>
            </w:tcBorders>
            <w:shd w:val="clear" w:color="auto" w:fill="auto"/>
            <w:noWrap/>
            <w:vAlign w:val="center"/>
            <w:hideMark/>
          </w:tcPr>
          <w:p w14:paraId="35CC3622" w14:textId="77777777" w:rsidR="00E46169" w:rsidRPr="00E46169" w:rsidRDefault="00E46169" w:rsidP="00E46169">
            <w:pPr>
              <w:jc w:val="center"/>
              <w:rPr>
                <w:color w:val="000000"/>
                <w:sz w:val="20"/>
              </w:rPr>
            </w:pPr>
            <w:r w:rsidRPr="00E46169">
              <w:rPr>
                <w:color w:val="000000"/>
                <w:sz w:val="20"/>
              </w:rPr>
              <w:t>9,5</w:t>
            </w:r>
          </w:p>
        </w:tc>
        <w:tc>
          <w:tcPr>
            <w:tcW w:w="730" w:type="dxa"/>
            <w:tcBorders>
              <w:top w:val="nil"/>
              <w:left w:val="nil"/>
              <w:bottom w:val="single" w:sz="8" w:space="0" w:color="auto"/>
              <w:right w:val="single" w:sz="8" w:space="0" w:color="auto"/>
            </w:tcBorders>
            <w:shd w:val="clear" w:color="auto" w:fill="auto"/>
            <w:noWrap/>
            <w:vAlign w:val="center"/>
            <w:hideMark/>
          </w:tcPr>
          <w:p w14:paraId="76457D61" w14:textId="77777777" w:rsidR="00E46169" w:rsidRPr="00E46169" w:rsidRDefault="00E46169" w:rsidP="00E46169">
            <w:pPr>
              <w:jc w:val="center"/>
              <w:rPr>
                <w:color w:val="000000"/>
                <w:sz w:val="20"/>
              </w:rPr>
            </w:pPr>
            <w:r w:rsidRPr="00E46169">
              <w:rPr>
                <w:color w:val="000000"/>
                <w:sz w:val="20"/>
              </w:rPr>
              <w:t> </w:t>
            </w:r>
          </w:p>
        </w:tc>
        <w:tc>
          <w:tcPr>
            <w:tcW w:w="687" w:type="dxa"/>
            <w:tcBorders>
              <w:top w:val="nil"/>
              <w:left w:val="nil"/>
              <w:bottom w:val="single" w:sz="8" w:space="0" w:color="auto"/>
              <w:right w:val="single" w:sz="8" w:space="0" w:color="auto"/>
            </w:tcBorders>
            <w:shd w:val="clear" w:color="auto" w:fill="auto"/>
            <w:noWrap/>
            <w:vAlign w:val="center"/>
            <w:hideMark/>
          </w:tcPr>
          <w:p w14:paraId="62E7F9EE" w14:textId="77777777" w:rsidR="00E46169" w:rsidRPr="00E46169" w:rsidRDefault="00E46169" w:rsidP="00E46169">
            <w:pPr>
              <w:jc w:val="center"/>
              <w:rPr>
                <w:color w:val="000000"/>
                <w:sz w:val="20"/>
              </w:rPr>
            </w:pPr>
            <w:r w:rsidRPr="00E46169">
              <w:rPr>
                <w:color w:val="000000"/>
                <w:sz w:val="20"/>
              </w:rPr>
              <w:t> </w:t>
            </w:r>
          </w:p>
        </w:tc>
        <w:tc>
          <w:tcPr>
            <w:tcW w:w="851" w:type="dxa"/>
            <w:tcBorders>
              <w:top w:val="nil"/>
              <w:left w:val="nil"/>
              <w:bottom w:val="single" w:sz="8" w:space="0" w:color="auto"/>
              <w:right w:val="single" w:sz="8" w:space="0" w:color="auto"/>
            </w:tcBorders>
            <w:shd w:val="clear" w:color="auto" w:fill="auto"/>
            <w:vAlign w:val="center"/>
            <w:hideMark/>
          </w:tcPr>
          <w:p w14:paraId="786C1DDD" w14:textId="77777777" w:rsidR="00E46169" w:rsidRPr="00E46169" w:rsidRDefault="00E46169" w:rsidP="00E46169">
            <w:pPr>
              <w:jc w:val="center"/>
              <w:rPr>
                <w:color w:val="000000"/>
                <w:sz w:val="20"/>
              </w:rPr>
            </w:pPr>
            <w:r w:rsidRPr="00E46169">
              <w:rPr>
                <w:color w:val="000000"/>
                <w:sz w:val="20"/>
              </w:rPr>
              <w:t>9,5</w:t>
            </w:r>
          </w:p>
        </w:tc>
        <w:tc>
          <w:tcPr>
            <w:tcW w:w="709" w:type="dxa"/>
            <w:tcBorders>
              <w:top w:val="nil"/>
              <w:left w:val="nil"/>
              <w:bottom w:val="single" w:sz="8" w:space="0" w:color="auto"/>
              <w:right w:val="single" w:sz="8" w:space="0" w:color="auto"/>
            </w:tcBorders>
            <w:shd w:val="clear" w:color="auto" w:fill="auto"/>
            <w:vAlign w:val="center"/>
            <w:hideMark/>
          </w:tcPr>
          <w:p w14:paraId="66C29188" w14:textId="77777777" w:rsidR="00E46169" w:rsidRPr="00E46169" w:rsidRDefault="00E46169" w:rsidP="00E46169">
            <w:pPr>
              <w:jc w:val="center"/>
              <w:rPr>
                <w:color w:val="000000"/>
                <w:sz w:val="20"/>
              </w:rPr>
            </w:pPr>
            <w:r w:rsidRPr="00E46169">
              <w:rPr>
                <w:color w:val="000000"/>
                <w:sz w:val="20"/>
              </w:rPr>
              <w:t> </w:t>
            </w:r>
          </w:p>
        </w:tc>
        <w:tc>
          <w:tcPr>
            <w:tcW w:w="992" w:type="dxa"/>
            <w:tcBorders>
              <w:top w:val="nil"/>
              <w:left w:val="nil"/>
              <w:bottom w:val="single" w:sz="8" w:space="0" w:color="auto"/>
              <w:right w:val="single" w:sz="8" w:space="0" w:color="auto"/>
            </w:tcBorders>
            <w:shd w:val="clear" w:color="auto" w:fill="auto"/>
            <w:noWrap/>
            <w:vAlign w:val="center"/>
            <w:hideMark/>
          </w:tcPr>
          <w:p w14:paraId="5155FE20" w14:textId="77777777" w:rsidR="00E46169" w:rsidRPr="00E46169" w:rsidRDefault="00E46169" w:rsidP="00E46169">
            <w:pPr>
              <w:jc w:val="center"/>
              <w:rPr>
                <w:color w:val="000000"/>
                <w:sz w:val="20"/>
              </w:rPr>
            </w:pPr>
            <w:r w:rsidRPr="00E46169">
              <w:rPr>
                <w:color w:val="000000"/>
                <w:sz w:val="20"/>
              </w:rPr>
              <w:t>9,5</w:t>
            </w:r>
          </w:p>
        </w:tc>
      </w:tr>
      <w:tr w:rsidR="00E46169" w:rsidRPr="00E46169" w14:paraId="6C4E32F6" w14:textId="77777777" w:rsidTr="00E46169">
        <w:trPr>
          <w:trHeight w:val="525"/>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9103169" w14:textId="77777777" w:rsidR="00E46169" w:rsidRPr="00E46169" w:rsidRDefault="00E46169" w:rsidP="00E46169">
            <w:pPr>
              <w:jc w:val="center"/>
              <w:rPr>
                <w:color w:val="000000"/>
                <w:sz w:val="20"/>
              </w:rPr>
            </w:pPr>
            <w:r w:rsidRPr="00E46169">
              <w:rPr>
                <w:color w:val="000000"/>
                <w:sz w:val="20"/>
              </w:rPr>
              <w:lastRenderedPageBreak/>
              <w:t>.3.3</w:t>
            </w:r>
          </w:p>
        </w:tc>
        <w:tc>
          <w:tcPr>
            <w:tcW w:w="4394" w:type="dxa"/>
            <w:tcBorders>
              <w:top w:val="nil"/>
              <w:left w:val="nil"/>
              <w:bottom w:val="single" w:sz="4" w:space="0" w:color="auto"/>
              <w:right w:val="single" w:sz="4" w:space="0" w:color="auto"/>
            </w:tcBorders>
            <w:shd w:val="clear" w:color="000000" w:fill="FFFFFF"/>
            <w:vAlign w:val="center"/>
            <w:hideMark/>
          </w:tcPr>
          <w:p w14:paraId="2D44781D" w14:textId="77777777" w:rsidR="00E46169" w:rsidRPr="00E46169" w:rsidRDefault="00E46169" w:rsidP="00E46169">
            <w:pPr>
              <w:rPr>
                <w:color w:val="00000A"/>
                <w:sz w:val="20"/>
              </w:rPr>
            </w:pPr>
            <w:r w:rsidRPr="00E46169">
              <w:rPr>
                <w:color w:val="00000A"/>
                <w:sz w:val="20"/>
              </w:rPr>
              <w:t xml:space="preserve">Водозабор в  </w:t>
            </w:r>
            <w:proofErr w:type="spellStart"/>
            <w:r w:rsidRPr="00E46169">
              <w:rPr>
                <w:color w:val="00000A"/>
                <w:sz w:val="20"/>
              </w:rPr>
              <w:t>с.Суковкино</w:t>
            </w:r>
            <w:proofErr w:type="spellEnd"/>
            <w:r w:rsidRPr="00E46169">
              <w:rPr>
                <w:color w:val="00000A"/>
                <w:sz w:val="20"/>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6C0CAC0" w14:textId="77777777" w:rsidR="00E46169" w:rsidRPr="00E46169" w:rsidRDefault="00E46169" w:rsidP="00E46169">
            <w:pPr>
              <w:rPr>
                <w:color w:val="000000"/>
                <w:sz w:val="20"/>
              </w:rPr>
            </w:pPr>
            <w:proofErr w:type="spellStart"/>
            <w:r w:rsidRPr="00E46169">
              <w:rPr>
                <w:color w:val="000000"/>
                <w:sz w:val="20"/>
              </w:rPr>
              <w:t>т.руб</w:t>
            </w:r>
            <w:proofErr w:type="spellEnd"/>
          </w:p>
        </w:tc>
        <w:tc>
          <w:tcPr>
            <w:tcW w:w="2126" w:type="dxa"/>
            <w:vMerge/>
            <w:tcBorders>
              <w:top w:val="nil"/>
              <w:left w:val="single" w:sz="4" w:space="0" w:color="auto"/>
              <w:bottom w:val="single" w:sz="4" w:space="0" w:color="auto"/>
              <w:right w:val="single" w:sz="4" w:space="0" w:color="auto"/>
            </w:tcBorders>
            <w:vAlign w:val="center"/>
            <w:hideMark/>
          </w:tcPr>
          <w:p w14:paraId="1D2EF5E7" w14:textId="77777777" w:rsidR="00E46169" w:rsidRPr="00E46169" w:rsidRDefault="00E46169" w:rsidP="00E46169">
            <w:pPr>
              <w:rPr>
                <w:color w:val="000000"/>
                <w:sz w:val="20"/>
              </w:rPr>
            </w:pPr>
          </w:p>
        </w:tc>
        <w:tc>
          <w:tcPr>
            <w:tcW w:w="709" w:type="dxa"/>
            <w:tcBorders>
              <w:top w:val="nil"/>
              <w:left w:val="nil"/>
              <w:bottom w:val="single" w:sz="4" w:space="0" w:color="auto"/>
              <w:right w:val="single" w:sz="4" w:space="0" w:color="auto"/>
            </w:tcBorders>
            <w:shd w:val="clear" w:color="auto" w:fill="auto"/>
            <w:vAlign w:val="center"/>
            <w:hideMark/>
          </w:tcPr>
          <w:p w14:paraId="2D9C63B4" w14:textId="77777777" w:rsidR="00E46169" w:rsidRPr="00E46169" w:rsidRDefault="00E46169" w:rsidP="00E46169">
            <w:pPr>
              <w:jc w:val="center"/>
              <w:rPr>
                <w:color w:val="000000"/>
                <w:sz w:val="20"/>
              </w:rPr>
            </w:pPr>
            <w:r w:rsidRPr="00E46169">
              <w:rPr>
                <w:color w:val="000000"/>
                <w:sz w:val="20"/>
              </w:rPr>
              <w:t> </w:t>
            </w:r>
          </w:p>
        </w:tc>
        <w:tc>
          <w:tcPr>
            <w:tcW w:w="650" w:type="dxa"/>
            <w:tcBorders>
              <w:top w:val="nil"/>
              <w:left w:val="nil"/>
              <w:bottom w:val="single" w:sz="8" w:space="0" w:color="auto"/>
              <w:right w:val="single" w:sz="8" w:space="0" w:color="auto"/>
            </w:tcBorders>
            <w:shd w:val="clear" w:color="auto" w:fill="auto"/>
            <w:noWrap/>
            <w:vAlign w:val="center"/>
            <w:hideMark/>
          </w:tcPr>
          <w:p w14:paraId="63A9C07D" w14:textId="77777777" w:rsidR="00E46169" w:rsidRPr="00E46169" w:rsidRDefault="00E46169" w:rsidP="00E46169">
            <w:pPr>
              <w:jc w:val="center"/>
              <w:rPr>
                <w:color w:val="000000"/>
                <w:sz w:val="20"/>
              </w:rPr>
            </w:pPr>
            <w:r w:rsidRPr="00E46169">
              <w:rPr>
                <w:color w:val="000000"/>
                <w:sz w:val="20"/>
              </w:rPr>
              <w:t>0</w:t>
            </w:r>
          </w:p>
        </w:tc>
        <w:tc>
          <w:tcPr>
            <w:tcW w:w="766" w:type="dxa"/>
            <w:tcBorders>
              <w:top w:val="nil"/>
              <w:left w:val="nil"/>
              <w:bottom w:val="single" w:sz="8" w:space="0" w:color="auto"/>
              <w:right w:val="single" w:sz="8" w:space="0" w:color="auto"/>
            </w:tcBorders>
            <w:shd w:val="clear" w:color="auto" w:fill="auto"/>
            <w:noWrap/>
            <w:vAlign w:val="center"/>
            <w:hideMark/>
          </w:tcPr>
          <w:p w14:paraId="024A5BEC" w14:textId="77777777" w:rsidR="00E46169" w:rsidRPr="00E46169" w:rsidRDefault="00E46169" w:rsidP="00E46169">
            <w:pPr>
              <w:jc w:val="center"/>
              <w:rPr>
                <w:color w:val="000000"/>
                <w:sz w:val="20"/>
              </w:rPr>
            </w:pPr>
            <w:r w:rsidRPr="00E46169">
              <w:rPr>
                <w:color w:val="000000"/>
                <w:sz w:val="20"/>
              </w:rPr>
              <w:t> </w:t>
            </w:r>
          </w:p>
        </w:tc>
        <w:tc>
          <w:tcPr>
            <w:tcW w:w="852" w:type="dxa"/>
            <w:tcBorders>
              <w:top w:val="nil"/>
              <w:left w:val="nil"/>
              <w:bottom w:val="single" w:sz="8" w:space="0" w:color="auto"/>
              <w:right w:val="single" w:sz="8" w:space="0" w:color="auto"/>
            </w:tcBorders>
            <w:shd w:val="clear" w:color="auto" w:fill="auto"/>
            <w:noWrap/>
            <w:vAlign w:val="center"/>
            <w:hideMark/>
          </w:tcPr>
          <w:p w14:paraId="79B51E69" w14:textId="77777777" w:rsidR="00E46169" w:rsidRPr="00E46169" w:rsidRDefault="00E46169" w:rsidP="00E46169">
            <w:pPr>
              <w:jc w:val="center"/>
              <w:rPr>
                <w:color w:val="000000"/>
                <w:sz w:val="20"/>
              </w:rPr>
            </w:pPr>
            <w:r w:rsidRPr="00E46169">
              <w:rPr>
                <w:color w:val="000000"/>
                <w:sz w:val="20"/>
              </w:rPr>
              <w:t> </w:t>
            </w:r>
          </w:p>
        </w:tc>
        <w:tc>
          <w:tcPr>
            <w:tcW w:w="730" w:type="dxa"/>
            <w:tcBorders>
              <w:top w:val="nil"/>
              <w:left w:val="nil"/>
              <w:bottom w:val="single" w:sz="8" w:space="0" w:color="auto"/>
              <w:right w:val="single" w:sz="8" w:space="0" w:color="auto"/>
            </w:tcBorders>
            <w:shd w:val="clear" w:color="auto" w:fill="auto"/>
            <w:noWrap/>
            <w:vAlign w:val="center"/>
            <w:hideMark/>
          </w:tcPr>
          <w:p w14:paraId="345C8C65" w14:textId="77777777" w:rsidR="00E46169" w:rsidRPr="00E46169" w:rsidRDefault="00E46169" w:rsidP="00E46169">
            <w:pPr>
              <w:jc w:val="center"/>
              <w:rPr>
                <w:color w:val="000000"/>
                <w:sz w:val="20"/>
              </w:rPr>
            </w:pPr>
            <w:r w:rsidRPr="00E46169">
              <w:rPr>
                <w:color w:val="000000"/>
                <w:sz w:val="20"/>
              </w:rPr>
              <w:t> </w:t>
            </w:r>
          </w:p>
        </w:tc>
        <w:tc>
          <w:tcPr>
            <w:tcW w:w="687" w:type="dxa"/>
            <w:tcBorders>
              <w:top w:val="nil"/>
              <w:left w:val="nil"/>
              <w:bottom w:val="single" w:sz="8" w:space="0" w:color="auto"/>
              <w:right w:val="single" w:sz="8" w:space="0" w:color="auto"/>
            </w:tcBorders>
            <w:shd w:val="clear" w:color="auto" w:fill="auto"/>
            <w:noWrap/>
            <w:vAlign w:val="center"/>
            <w:hideMark/>
          </w:tcPr>
          <w:p w14:paraId="5D82DEF9" w14:textId="77777777" w:rsidR="00E46169" w:rsidRPr="00E46169" w:rsidRDefault="00E46169" w:rsidP="00E46169">
            <w:pPr>
              <w:jc w:val="center"/>
              <w:rPr>
                <w:color w:val="000000"/>
                <w:sz w:val="20"/>
              </w:rPr>
            </w:pPr>
            <w:r w:rsidRPr="00E46169">
              <w:rPr>
                <w:color w:val="000000"/>
                <w:sz w:val="20"/>
              </w:rPr>
              <w:t> </w:t>
            </w:r>
          </w:p>
        </w:tc>
        <w:tc>
          <w:tcPr>
            <w:tcW w:w="851" w:type="dxa"/>
            <w:tcBorders>
              <w:top w:val="nil"/>
              <w:left w:val="nil"/>
              <w:bottom w:val="single" w:sz="8" w:space="0" w:color="auto"/>
              <w:right w:val="single" w:sz="8" w:space="0" w:color="auto"/>
            </w:tcBorders>
            <w:shd w:val="clear" w:color="auto" w:fill="auto"/>
            <w:vAlign w:val="center"/>
            <w:hideMark/>
          </w:tcPr>
          <w:p w14:paraId="00B0DFF6" w14:textId="77777777" w:rsidR="00E46169" w:rsidRPr="00E46169" w:rsidRDefault="00E46169" w:rsidP="00E46169">
            <w:pPr>
              <w:jc w:val="center"/>
              <w:rPr>
                <w:color w:val="000000"/>
                <w:sz w:val="20"/>
              </w:rPr>
            </w:pPr>
            <w:r w:rsidRPr="00E46169">
              <w:rPr>
                <w:color w:val="000000"/>
                <w:sz w:val="20"/>
              </w:rPr>
              <w:t>0</w:t>
            </w:r>
          </w:p>
        </w:tc>
        <w:tc>
          <w:tcPr>
            <w:tcW w:w="709" w:type="dxa"/>
            <w:tcBorders>
              <w:top w:val="nil"/>
              <w:left w:val="nil"/>
              <w:bottom w:val="single" w:sz="8" w:space="0" w:color="auto"/>
              <w:right w:val="single" w:sz="8" w:space="0" w:color="auto"/>
            </w:tcBorders>
            <w:shd w:val="clear" w:color="auto" w:fill="auto"/>
            <w:vAlign w:val="center"/>
            <w:hideMark/>
          </w:tcPr>
          <w:p w14:paraId="1C8C8A41" w14:textId="77777777" w:rsidR="00E46169" w:rsidRPr="00E46169" w:rsidRDefault="00E46169" w:rsidP="00E46169">
            <w:pPr>
              <w:jc w:val="center"/>
              <w:rPr>
                <w:color w:val="000000"/>
                <w:sz w:val="20"/>
              </w:rPr>
            </w:pPr>
            <w:r w:rsidRPr="00E46169">
              <w:rPr>
                <w:color w:val="000000"/>
                <w:sz w:val="20"/>
              </w:rPr>
              <w:t>9,3</w:t>
            </w:r>
          </w:p>
        </w:tc>
        <w:tc>
          <w:tcPr>
            <w:tcW w:w="992" w:type="dxa"/>
            <w:tcBorders>
              <w:top w:val="nil"/>
              <w:left w:val="nil"/>
              <w:bottom w:val="single" w:sz="8" w:space="0" w:color="auto"/>
              <w:right w:val="single" w:sz="8" w:space="0" w:color="auto"/>
            </w:tcBorders>
            <w:shd w:val="clear" w:color="auto" w:fill="auto"/>
            <w:noWrap/>
            <w:vAlign w:val="center"/>
            <w:hideMark/>
          </w:tcPr>
          <w:p w14:paraId="56A0A7B2" w14:textId="77777777" w:rsidR="00E46169" w:rsidRPr="00E46169" w:rsidRDefault="00E46169" w:rsidP="00E46169">
            <w:pPr>
              <w:jc w:val="center"/>
              <w:rPr>
                <w:color w:val="000000"/>
                <w:sz w:val="20"/>
              </w:rPr>
            </w:pPr>
            <w:r w:rsidRPr="00E46169">
              <w:rPr>
                <w:color w:val="000000"/>
                <w:sz w:val="20"/>
              </w:rPr>
              <w:t>9,3</w:t>
            </w:r>
          </w:p>
        </w:tc>
      </w:tr>
      <w:tr w:rsidR="00E46169" w:rsidRPr="00E46169" w14:paraId="0A639BB0" w14:textId="77777777" w:rsidTr="00E46169">
        <w:trPr>
          <w:trHeight w:val="525"/>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F06010E" w14:textId="77777777" w:rsidR="00E46169" w:rsidRPr="00E46169" w:rsidRDefault="00E46169" w:rsidP="00E46169">
            <w:pPr>
              <w:jc w:val="center"/>
              <w:rPr>
                <w:color w:val="000000"/>
                <w:sz w:val="20"/>
              </w:rPr>
            </w:pPr>
            <w:r w:rsidRPr="00E46169">
              <w:rPr>
                <w:color w:val="000000"/>
                <w:sz w:val="20"/>
              </w:rPr>
              <w:t>.3.4</w:t>
            </w:r>
          </w:p>
        </w:tc>
        <w:tc>
          <w:tcPr>
            <w:tcW w:w="4394" w:type="dxa"/>
            <w:tcBorders>
              <w:top w:val="nil"/>
              <w:left w:val="nil"/>
              <w:bottom w:val="single" w:sz="4" w:space="0" w:color="auto"/>
              <w:right w:val="single" w:sz="4" w:space="0" w:color="auto"/>
            </w:tcBorders>
            <w:shd w:val="clear" w:color="000000" w:fill="FFFFFF"/>
            <w:vAlign w:val="center"/>
            <w:hideMark/>
          </w:tcPr>
          <w:p w14:paraId="746328F6" w14:textId="77777777" w:rsidR="00E46169" w:rsidRPr="00E46169" w:rsidRDefault="00E46169" w:rsidP="00E46169">
            <w:pPr>
              <w:rPr>
                <w:color w:val="00000A"/>
                <w:sz w:val="20"/>
              </w:rPr>
            </w:pPr>
            <w:r w:rsidRPr="00E46169">
              <w:rPr>
                <w:color w:val="00000A"/>
                <w:sz w:val="20"/>
              </w:rPr>
              <w:t xml:space="preserve">Водозабор  в </w:t>
            </w:r>
            <w:proofErr w:type="spellStart"/>
            <w:r w:rsidRPr="00E46169">
              <w:rPr>
                <w:color w:val="00000A"/>
                <w:sz w:val="20"/>
              </w:rPr>
              <w:t>п.Васильевский</w:t>
            </w:r>
            <w:proofErr w:type="spellEnd"/>
            <w:r w:rsidRPr="00E46169">
              <w:rPr>
                <w:color w:val="00000A"/>
                <w:sz w:val="20"/>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1B274C06" w14:textId="77777777" w:rsidR="00E46169" w:rsidRPr="00E46169" w:rsidRDefault="00E46169" w:rsidP="00E46169">
            <w:pPr>
              <w:jc w:val="center"/>
              <w:rPr>
                <w:color w:val="000000"/>
                <w:sz w:val="20"/>
              </w:rPr>
            </w:pPr>
            <w:proofErr w:type="spellStart"/>
            <w:r w:rsidRPr="00E46169">
              <w:rPr>
                <w:color w:val="000000"/>
                <w:sz w:val="20"/>
              </w:rPr>
              <w:t>т.руб</w:t>
            </w:r>
            <w:proofErr w:type="spellEnd"/>
          </w:p>
        </w:tc>
        <w:tc>
          <w:tcPr>
            <w:tcW w:w="2126" w:type="dxa"/>
            <w:vMerge/>
            <w:tcBorders>
              <w:top w:val="nil"/>
              <w:left w:val="single" w:sz="4" w:space="0" w:color="auto"/>
              <w:bottom w:val="single" w:sz="4" w:space="0" w:color="auto"/>
              <w:right w:val="single" w:sz="4" w:space="0" w:color="auto"/>
            </w:tcBorders>
            <w:vAlign w:val="center"/>
            <w:hideMark/>
          </w:tcPr>
          <w:p w14:paraId="4D9C2FF6" w14:textId="77777777" w:rsidR="00E46169" w:rsidRPr="00E46169" w:rsidRDefault="00E46169" w:rsidP="00E46169">
            <w:pPr>
              <w:rPr>
                <w:color w:val="000000"/>
                <w:sz w:val="20"/>
              </w:rPr>
            </w:pPr>
          </w:p>
        </w:tc>
        <w:tc>
          <w:tcPr>
            <w:tcW w:w="709" w:type="dxa"/>
            <w:tcBorders>
              <w:top w:val="nil"/>
              <w:left w:val="nil"/>
              <w:bottom w:val="single" w:sz="4" w:space="0" w:color="auto"/>
              <w:right w:val="single" w:sz="4" w:space="0" w:color="auto"/>
            </w:tcBorders>
            <w:shd w:val="clear" w:color="auto" w:fill="auto"/>
            <w:vAlign w:val="center"/>
            <w:hideMark/>
          </w:tcPr>
          <w:p w14:paraId="7BE8C987" w14:textId="77777777" w:rsidR="00E46169" w:rsidRPr="00E46169" w:rsidRDefault="00E46169" w:rsidP="00E46169">
            <w:pPr>
              <w:jc w:val="center"/>
              <w:rPr>
                <w:color w:val="000000"/>
                <w:sz w:val="20"/>
              </w:rPr>
            </w:pPr>
            <w:r w:rsidRPr="00E46169">
              <w:rPr>
                <w:color w:val="000000"/>
                <w:sz w:val="20"/>
              </w:rPr>
              <w:t> </w:t>
            </w:r>
          </w:p>
        </w:tc>
        <w:tc>
          <w:tcPr>
            <w:tcW w:w="650" w:type="dxa"/>
            <w:tcBorders>
              <w:top w:val="nil"/>
              <w:left w:val="nil"/>
              <w:bottom w:val="single" w:sz="8" w:space="0" w:color="auto"/>
              <w:right w:val="single" w:sz="8" w:space="0" w:color="auto"/>
            </w:tcBorders>
            <w:shd w:val="clear" w:color="auto" w:fill="auto"/>
            <w:noWrap/>
            <w:vAlign w:val="center"/>
            <w:hideMark/>
          </w:tcPr>
          <w:p w14:paraId="2C884617" w14:textId="77777777" w:rsidR="00E46169" w:rsidRPr="00E46169" w:rsidRDefault="00E46169" w:rsidP="00E46169">
            <w:pPr>
              <w:jc w:val="center"/>
              <w:rPr>
                <w:color w:val="000000"/>
                <w:sz w:val="20"/>
              </w:rPr>
            </w:pPr>
            <w:r w:rsidRPr="00E46169">
              <w:rPr>
                <w:color w:val="000000"/>
                <w:sz w:val="20"/>
              </w:rPr>
              <w:t>0</w:t>
            </w:r>
          </w:p>
        </w:tc>
        <w:tc>
          <w:tcPr>
            <w:tcW w:w="766" w:type="dxa"/>
            <w:tcBorders>
              <w:top w:val="nil"/>
              <w:left w:val="nil"/>
              <w:bottom w:val="single" w:sz="8" w:space="0" w:color="auto"/>
              <w:right w:val="single" w:sz="8" w:space="0" w:color="auto"/>
            </w:tcBorders>
            <w:shd w:val="clear" w:color="auto" w:fill="auto"/>
            <w:noWrap/>
            <w:vAlign w:val="center"/>
            <w:hideMark/>
          </w:tcPr>
          <w:p w14:paraId="02F5B88D" w14:textId="77777777" w:rsidR="00E46169" w:rsidRPr="00E46169" w:rsidRDefault="00E46169" w:rsidP="00E46169">
            <w:pPr>
              <w:jc w:val="center"/>
              <w:rPr>
                <w:color w:val="000000"/>
                <w:sz w:val="20"/>
              </w:rPr>
            </w:pPr>
            <w:r w:rsidRPr="00E46169">
              <w:rPr>
                <w:color w:val="000000"/>
                <w:sz w:val="20"/>
              </w:rPr>
              <w:t> </w:t>
            </w:r>
          </w:p>
        </w:tc>
        <w:tc>
          <w:tcPr>
            <w:tcW w:w="852" w:type="dxa"/>
            <w:tcBorders>
              <w:top w:val="nil"/>
              <w:left w:val="nil"/>
              <w:bottom w:val="single" w:sz="8" w:space="0" w:color="auto"/>
              <w:right w:val="single" w:sz="8" w:space="0" w:color="auto"/>
            </w:tcBorders>
            <w:shd w:val="clear" w:color="auto" w:fill="auto"/>
            <w:noWrap/>
            <w:vAlign w:val="center"/>
            <w:hideMark/>
          </w:tcPr>
          <w:p w14:paraId="27B5A4AF" w14:textId="77777777" w:rsidR="00E46169" w:rsidRPr="00E46169" w:rsidRDefault="00E46169" w:rsidP="00E46169">
            <w:pPr>
              <w:jc w:val="center"/>
              <w:rPr>
                <w:color w:val="000000"/>
                <w:sz w:val="20"/>
              </w:rPr>
            </w:pPr>
            <w:r w:rsidRPr="00E46169">
              <w:rPr>
                <w:color w:val="000000"/>
                <w:sz w:val="20"/>
              </w:rPr>
              <w:t> </w:t>
            </w:r>
          </w:p>
        </w:tc>
        <w:tc>
          <w:tcPr>
            <w:tcW w:w="730" w:type="dxa"/>
            <w:tcBorders>
              <w:top w:val="nil"/>
              <w:left w:val="nil"/>
              <w:bottom w:val="single" w:sz="8" w:space="0" w:color="auto"/>
              <w:right w:val="single" w:sz="8" w:space="0" w:color="auto"/>
            </w:tcBorders>
            <w:shd w:val="clear" w:color="auto" w:fill="auto"/>
            <w:noWrap/>
            <w:vAlign w:val="center"/>
            <w:hideMark/>
          </w:tcPr>
          <w:p w14:paraId="7E7B8E89" w14:textId="77777777" w:rsidR="00E46169" w:rsidRPr="00E46169" w:rsidRDefault="00E46169" w:rsidP="00E46169">
            <w:pPr>
              <w:jc w:val="center"/>
              <w:rPr>
                <w:color w:val="000000"/>
                <w:sz w:val="20"/>
              </w:rPr>
            </w:pPr>
            <w:r w:rsidRPr="00E46169">
              <w:rPr>
                <w:color w:val="000000"/>
                <w:sz w:val="20"/>
              </w:rPr>
              <w:t>11,2</w:t>
            </w:r>
          </w:p>
        </w:tc>
        <w:tc>
          <w:tcPr>
            <w:tcW w:w="687" w:type="dxa"/>
            <w:tcBorders>
              <w:top w:val="nil"/>
              <w:left w:val="nil"/>
              <w:bottom w:val="single" w:sz="8" w:space="0" w:color="auto"/>
              <w:right w:val="single" w:sz="8" w:space="0" w:color="auto"/>
            </w:tcBorders>
            <w:shd w:val="clear" w:color="auto" w:fill="auto"/>
            <w:noWrap/>
            <w:vAlign w:val="center"/>
            <w:hideMark/>
          </w:tcPr>
          <w:p w14:paraId="6518211E" w14:textId="77777777" w:rsidR="00E46169" w:rsidRPr="00E46169" w:rsidRDefault="00E46169" w:rsidP="00E46169">
            <w:pPr>
              <w:jc w:val="center"/>
              <w:rPr>
                <w:color w:val="000000"/>
                <w:sz w:val="20"/>
              </w:rPr>
            </w:pPr>
            <w:r w:rsidRPr="00E46169">
              <w:rPr>
                <w:color w:val="000000"/>
                <w:sz w:val="20"/>
              </w:rPr>
              <w:t> </w:t>
            </w:r>
          </w:p>
        </w:tc>
        <w:tc>
          <w:tcPr>
            <w:tcW w:w="851" w:type="dxa"/>
            <w:tcBorders>
              <w:top w:val="nil"/>
              <w:left w:val="nil"/>
              <w:bottom w:val="single" w:sz="8" w:space="0" w:color="auto"/>
              <w:right w:val="single" w:sz="8" w:space="0" w:color="auto"/>
            </w:tcBorders>
            <w:shd w:val="clear" w:color="auto" w:fill="auto"/>
            <w:vAlign w:val="center"/>
            <w:hideMark/>
          </w:tcPr>
          <w:p w14:paraId="69BB65C5" w14:textId="77777777" w:rsidR="00E46169" w:rsidRPr="00E46169" w:rsidRDefault="00E46169" w:rsidP="00E46169">
            <w:pPr>
              <w:jc w:val="center"/>
              <w:rPr>
                <w:color w:val="000000"/>
                <w:sz w:val="20"/>
              </w:rPr>
            </w:pPr>
            <w:r w:rsidRPr="00E46169">
              <w:rPr>
                <w:color w:val="000000"/>
                <w:sz w:val="20"/>
              </w:rPr>
              <w:t>11,2</w:t>
            </w:r>
          </w:p>
        </w:tc>
        <w:tc>
          <w:tcPr>
            <w:tcW w:w="709" w:type="dxa"/>
            <w:tcBorders>
              <w:top w:val="nil"/>
              <w:left w:val="nil"/>
              <w:bottom w:val="single" w:sz="8" w:space="0" w:color="auto"/>
              <w:right w:val="single" w:sz="8" w:space="0" w:color="auto"/>
            </w:tcBorders>
            <w:shd w:val="clear" w:color="auto" w:fill="auto"/>
            <w:vAlign w:val="center"/>
            <w:hideMark/>
          </w:tcPr>
          <w:p w14:paraId="553C29A8" w14:textId="77777777" w:rsidR="00E46169" w:rsidRPr="00E46169" w:rsidRDefault="00E46169" w:rsidP="00E46169">
            <w:pPr>
              <w:jc w:val="center"/>
              <w:rPr>
                <w:color w:val="000000"/>
                <w:sz w:val="20"/>
              </w:rPr>
            </w:pPr>
            <w:r w:rsidRPr="00E46169">
              <w:rPr>
                <w:color w:val="000000"/>
                <w:sz w:val="20"/>
              </w:rPr>
              <w:t>11,5</w:t>
            </w:r>
          </w:p>
        </w:tc>
        <w:tc>
          <w:tcPr>
            <w:tcW w:w="992" w:type="dxa"/>
            <w:tcBorders>
              <w:top w:val="nil"/>
              <w:left w:val="nil"/>
              <w:bottom w:val="single" w:sz="8" w:space="0" w:color="auto"/>
              <w:right w:val="single" w:sz="8" w:space="0" w:color="auto"/>
            </w:tcBorders>
            <w:shd w:val="clear" w:color="auto" w:fill="auto"/>
            <w:noWrap/>
            <w:vAlign w:val="center"/>
            <w:hideMark/>
          </w:tcPr>
          <w:p w14:paraId="0016EBE0" w14:textId="77777777" w:rsidR="00E46169" w:rsidRPr="00E46169" w:rsidRDefault="00E46169" w:rsidP="00E46169">
            <w:pPr>
              <w:jc w:val="center"/>
              <w:rPr>
                <w:color w:val="000000"/>
                <w:sz w:val="20"/>
              </w:rPr>
            </w:pPr>
            <w:r w:rsidRPr="00E46169">
              <w:rPr>
                <w:color w:val="000000"/>
                <w:sz w:val="20"/>
              </w:rPr>
              <w:t>22,7</w:t>
            </w:r>
          </w:p>
        </w:tc>
      </w:tr>
      <w:tr w:rsidR="00E46169" w:rsidRPr="00E46169" w14:paraId="63420D04" w14:textId="77777777" w:rsidTr="00E46169">
        <w:trPr>
          <w:trHeight w:val="705"/>
          <w:jc w:val="center"/>
        </w:trPr>
        <w:tc>
          <w:tcPr>
            <w:tcW w:w="704" w:type="dxa"/>
            <w:tcBorders>
              <w:top w:val="nil"/>
              <w:left w:val="single" w:sz="4" w:space="0" w:color="auto"/>
              <w:bottom w:val="single" w:sz="4" w:space="0" w:color="auto"/>
              <w:right w:val="single" w:sz="4" w:space="0" w:color="auto"/>
            </w:tcBorders>
            <w:shd w:val="clear" w:color="000000" w:fill="FFFF00"/>
            <w:vAlign w:val="center"/>
            <w:hideMark/>
          </w:tcPr>
          <w:p w14:paraId="2A5861F7" w14:textId="77777777" w:rsidR="00E46169" w:rsidRPr="00E46169" w:rsidRDefault="00E46169" w:rsidP="00E46169">
            <w:pPr>
              <w:jc w:val="center"/>
              <w:rPr>
                <w:color w:val="000000"/>
                <w:sz w:val="20"/>
              </w:rPr>
            </w:pPr>
            <w:r w:rsidRPr="00E46169">
              <w:rPr>
                <w:color w:val="000000"/>
                <w:sz w:val="20"/>
              </w:rPr>
              <w:t>4</w:t>
            </w:r>
          </w:p>
        </w:tc>
        <w:tc>
          <w:tcPr>
            <w:tcW w:w="7371" w:type="dxa"/>
            <w:gridSpan w:val="3"/>
            <w:tcBorders>
              <w:top w:val="single" w:sz="4" w:space="0" w:color="auto"/>
              <w:left w:val="nil"/>
              <w:bottom w:val="single" w:sz="4" w:space="0" w:color="auto"/>
              <w:right w:val="single" w:sz="4" w:space="0" w:color="auto"/>
            </w:tcBorders>
            <w:shd w:val="clear" w:color="000000" w:fill="FFFF00"/>
            <w:vAlign w:val="center"/>
            <w:hideMark/>
          </w:tcPr>
          <w:p w14:paraId="1BB31C9D" w14:textId="77777777" w:rsidR="00E46169" w:rsidRPr="00E46169" w:rsidRDefault="00E46169" w:rsidP="00E46169">
            <w:pPr>
              <w:rPr>
                <w:color w:val="000000"/>
                <w:sz w:val="20"/>
              </w:rPr>
            </w:pPr>
            <w:r w:rsidRPr="00E46169">
              <w:rPr>
                <w:color w:val="000000"/>
                <w:sz w:val="20"/>
              </w:rPr>
              <w:t>Реконструкция и строительство сетей водопровода, в том числе:</w:t>
            </w:r>
          </w:p>
        </w:tc>
        <w:tc>
          <w:tcPr>
            <w:tcW w:w="709" w:type="dxa"/>
            <w:tcBorders>
              <w:top w:val="nil"/>
              <w:left w:val="nil"/>
              <w:bottom w:val="single" w:sz="4" w:space="0" w:color="auto"/>
              <w:right w:val="single" w:sz="4" w:space="0" w:color="auto"/>
            </w:tcBorders>
            <w:shd w:val="clear" w:color="000000" w:fill="FFFF00"/>
            <w:vAlign w:val="center"/>
            <w:hideMark/>
          </w:tcPr>
          <w:p w14:paraId="415D792B" w14:textId="77777777" w:rsidR="00E46169" w:rsidRPr="00E46169" w:rsidRDefault="00E46169" w:rsidP="00E46169">
            <w:pPr>
              <w:jc w:val="center"/>
              <w:rPr>
                <w:color w:val="000000"/>
                <w:sz w:val="20"/>
              </w:rPr>
            </w:pPr>
            <w:r w:rsidRPr="00E46169">
              <w:rPr>
                <w:color w:val="000000"/>
                <w:sz w:val="20"/>
              </w:rPr>
              <w:t>0</w:t>
            </w:r>
          </w:p>
        </w:tc>
        <w:tc>
          <w:tcPr>
            <w:tcW w:w="650" w:type="dxa"/>
            <w:tcBorders>
              <w:top w:val="nil"/>
              <w:left w:val="nil"/>
              <w:bottom w:val="single" w:sz="8" w:space="0" w:color="auto"/>
              <w:right w:val="single" w:sz="8" w:space="0" w:color="auto"/>
            </w:tcBorders>
            <w:shd w:val="clear" w:color="000000" w:fill="FFFF00"/>
            <w:noWrap/>
            <w:vAlign w:val="center"/>
            <w:hideMark/>
          </w:tcPr>
          <w:p w14:paraId="39FE410F" w14:textId="77777777" w:rsidR="00E46169" w:rsidRPr="00E46169" w:rsidRDefault="00E46169" w:rsidP="00E46169">
            <w:pPr>
              <w:jc w:val="center"/>
              <w:rPr>
                <w:color w:val="000000"/>
                <w:sz w:val="20"/>
              </w:rPr>
            </w:pPr>
            <w:r w:rsidRPr="00E46169">
              <w:rPr>
                <w:color w:val="000000"/>
                <w:sz w:val="20"/>
              </w:rPr>
              <w:t>0</w:t>
            </w:r>
          </w:p>
        </w:tc>
        <w:tc>
          <w:tcPr>
            <w:tcW w:w="766" w:type="dxa"/>
            <w:tcBorders>
              <w:top w:val="nil"/>
              <w:left w:val="nil"/>
              <w:bottom w:val="single" w:sz="8" w:space="0" w:color="auto"/>
              <w:right w:val="single" w:sz="8" w:space="0" w:color="auto"/>
            </w:tcBorders>
            <w:shd w:val="clear" w:color="000000" w:fill="FFFF00"/>
            <w:noWrap/>
            <w:vAlign w:val="center"/>
            <w:hideMark/>
          </w:tcPr>
          <w:p w14:paraId="6A12BF81" w14:textId="77777777" w:rsidR="00E46169" w:rsidRPr="00E46169" w:rsidRDefault="00E46169" w:rsidP="00E46169">
            <w:pPr>
              <w:jc w:val="center"/>
              <w:rPr>
                <w:color w:val="000000"/>
                <w:sz w:val="20"/>
              </w:rPr>
            </w:pPr>
            <w:r w:rsidRPr="00E46169">
              <w:rPr>
                <w:color w:val="000000"/>
                <w:sz w:val="20"/>
              </w:rPr>
              <w:t>862,9</w:t>
            </w:r>
          </w:p>
        </w:tc>
        <w:tc>
          <w:tcPr>
            <w:tcW w:w="852" w:type="dxa"/>
            <w:tcBorders>
              <w:top w:val="nil"/>
              <w:left w:val="nil"/>
              <w:bottom w:val="single" w:sz="8" w:space="0" w:color="auto"/>
              <w:right w:val="single" w:sz="8" w:space="0" w:color="auto"/>
            </w:tcBorders>
            <w:shd w:val="clear" w:color="000000" w:fill="FFFF00"/>
            <w:noWrap/>
            <w:vAlign w:val="center"/>
            <w:hideMark/>
          </w:tcPr>
          <w:p w14:paraId="6C4996A5" w14:textId="77777777" w:rsidR="00E46169" w:rsidRPr="00E46169" w:rsidRDefault="00E46169" w:rsidP="00E46169">
            <w:pPr>
              <w:jc w:val="center"/>
              <w:rPr>
                <w:color w:val="000000"/>
                <w:sz w:val="20"/>
              </w:rPr>
            </w:pPr>
            <w:r w:rsidRPr="00E46169">
              <w:rPr>
                <w:color w:val="000000"/>
                <w:sz w:val="20"/>
              </w:rPr>
              <w:t>7649</w:t>
            </w:r>
          </w:p>
        </w:tc>
        <w:tc>
          <w:tcPr>
            <w:tcW w:w="730" w:type="dxa"/>
            <w:tcBorders>
              <w:top w:val="nil"/>
              <w:left w:val="nil"/>
              <w:bottom w:val="single" w:sz="8" w:space="0" w:color="auto"/>
              <w:right w:val="single" w:sz="8" w:space="0" w:color="auto"/>
            </w:tcBorders>
            <w:shd w:val="clear" w:color="000000" w:fill="FFFF00"/>
            <w:noWrap/>
            <w:vAlign w:val="center"/>
            <w:hideMark/>
          </w:tcPr>
          <w:p w14:paraId="5E252F87" w14:textId="77777777" w:rsidR="00E46169" w:rsidRPr="00E46169" w:rsidRDefault="00E46169" w:rsidP="00E46169">
            <w:pPr>
              <w:jc w:val="center"/>
              <w:rPr>
                <w:color w:val="000000"/>
                <w:sz w:val="20"/>
              </w:rPr>
            </w:pPr>
            <w:r w:rsidRPr="00E46169">
              <w:rPr>
                <w:color w:val="000000"/>
                <w:sz w:val="20"/>
              </w:rPr>
              <w:t>0</w:t>
            </w:r>
          </w:p>
        </w:tc>
        <w:tc>
          <w:tcPr>
            <w:tcW w:w="687" w:type="dxa"/>
            <w:tcBorders>
              <w:top w:val="nil"/>
              <w:left w:val="nil"/>
              <w:bottom w:val="single" w:sz="8" w:space="0" w:color="auto"/>
              <w:right w:val="single" w:sz="8" w:space="0" w:color="auto"/>
            </w:tcBorders>
            <w:shd w:val="clear" w:color="000000" w:fill="FFFF00"/>
            <w:noWrap/>
            <w:vAlign w:val="center"/>
            <w:hideMark/>
          </w:tcPr>
          <w:p w14:paraId="539D23FC" w14:textId="77777777" w:rsidR="00E46169" w:rsidRPr="00E46169" w:rsidRDefault="00E46169" w:rsidP="00E46169">
            <w:pPr>
              <w:jc w:val="center"/>
              <w:rPr>
                <w:color w:val="000000"/>
                <w:sz w:val="20"/>
              </w:rPr>
            </w:pPr>
            <w:r w:rsidRPr="00E46169">
              <w:rPr>
                <w:color w:val="000000"/>
                <w:sz w:val="20"/>
              </w:rPr>
              <w:t>0</w:t>
            </w:r>
          </w:p>
        </w:tc>
        <w:tc>
          <w:tcPr>
            <w:tcW w:w="851" w:type="dxa"/>
            <w:tcBorders>
              <w:top w:val="nil"/>
              <w:left w:val="nil"/>
              <w:bottom w:val="single" w:sz="8" w:space="0" w:color="auto"/>
              <w:right w:val="single" w:sz="8" w:space="0" w:color="auto"/>
            </w:tcBorders>
            <w:shd w:val="clear" w:color="000000" w:fill="FFFF00"/>
            <w:vAlign w:val="center"/>
            <w:hideMark/>
          </w:tcPr>
          <w:p w14:paraId="4E7A617F" w14:textId="77777777" w:rsidR="00E46169" w:rsidRPr="00E46169" w:rsidRDefault="00E46169" w:rsidP="00E46169">
            <w:pPr>
              <w:jc w:val="center"/>
              <w:rPr>
                <w:color w:val="000000"/>
                <w:sz w:val="20"/>
              </w:rPr>
            </w:pPr>
            <w:r w:rsidRPr="00E46169">
              <w:rPr>
                <w:color w:val="000000"/>
                <w:sz w:val="20"/>
              </w:rPr>
              <w:t>8511,9</w:t>
            </w:r>
          </w:p>
        </w:tc>
        <w:tc>
          <w:tcPr>
            <w:tcW w:w="709" w:type="dxa"/>
            <w:tcBorders>
              <w:top w:val="nil"/>
              <w:left w:val="nil"/>
              <w:bottom w:val="single" w:sz="8" w:space="0" w:color="auto"/>
              <w:right w:val="single" w:sz="8" w:space="0" w:color="auto"/>
            </w:tcBorders>
            <w:shd w:val="clear" w:color="000000" w:fill="FFFF00"/>
            <w:vAlign w:val="center"/>
            <w:hideMark/>
          </w:tcPr>
          <w:p w14:paraId="47FB3501" w14:textId="77777777" w:rsidR="00E46169" w:rsidRPr="00E46169" w:rsidRDefault="00E46169" w:rsidP="00E46169">
            <w:pPr>
              <w:jc w:val="center"/>
              <w:rPr>
                <w:color w:val="000000"/>
                <w:sz w:val="20"/>
              </w:rPr>
            </w:pPr>
            <w:r w:rsidRPr="00E46169">
              <w:rPr>
                <w:color w:val="000000"/>
                <w:sz w:val="20"/>
              </w:rPr>
              <w:t>364,3</w:t>
            </w:r>
          </w:p>
        </w:tc>
        <w:tc>
          <w:tcPr>
            <w:tcW w:w="992" w:type="dxa"/>
            <w:tcBorders>
              <w:top w:val="nil"/>
              <w:left w:val="nil"/>
              <w:bottom w:val="single" w:sz="8" w:space="0" w:color="auto"/>
              <w:right w:val="single" w:sz="8" w:space="0" w:color="auto"/>
            </w:tcBorders>
            <w:shd w:val="clear" w:color="000000" w:fill="FFFF00"/>
            <w:noWrap/>
            <w:vAlign w:val="center"/>
            <w:hideMark/>
          </w:tcPr>
          <w:p w14:paraId="0B2D4879" w14:textId="77777777" w:rsidR="00E46169" w:rsidRPr="00E46169" w:rsidRDefault="00E46169" w:rsidP="00E46169">
            <w:pPr>
              <w:jc w:val="center"/>
              <w:rPr>
                <w:color w:val="000000"/>
                <w:sz w:val="20"/>
              </w:rPr>
            </w:pPr>
            <w:r w:rsidRPr="00E46169">
              <w:rPr>
                <w:color w:val="000000"/>
                <w:sz w:val="20"/>
              </w:rPr>
              <w:t>8876,3</w:t>
            </w:r>
          </w:p>
        </w:tc>
      </w:tr>
      <w:tr w:rsidR="00E46169" w:rsidRPr="00E46169" w14:paraId="159C85DE" w14:textId="77777777" w:rsidTr="00E46169">
        <w:trPr>
          <w:trHeight w:val="379"/>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7FA4218" w14:textId="77777777" w:rsidR="00E46169" w:rsidRPr="00E46169" w:rsidRDefault="00E46169" w:rsidP="00E46169">
            <w:pPr>
              <w:jc w:val="center"/>
              <w:rPr>
                <w:color w:val="000000"/>
                <w:sz w:val="20"/>
              </w:rPr>
            </w:pPr>
            <w:r w:rsidRPr="00E46169">
              <w:rPr>
                <w:color w:val="000000"/>
                <w:sz w:val="20"/>
              </w:rPr>
              <w:t>.4.1</w:t>
            </w:r>
          </w:p>
        </w:tc>
        <w:tc>
          <w:tcPr>
            <w:tcW w:w="4394" w:type="dxa"/>
            <w:tcBorders>
              <w:top w:val="nil"/>
              <w:left w:val="nil"/>
              <w:bottom w:val="nil"/>
              <w:right w:val="nil"/>
            </w:tcBorders>
            <w:shd w:val="clear" w:color="auto" w:fill="auto"/>
            <w:vAlign w:val="center"/>
            <w:hideMark/>
          </w:tcPr>
          <w:p w14:paraId="56C68548" w14:textId="77777777" w:rsidR="00E46169" w:rsidRPr="00E46169" w:rsidRDefault="00E46169" w:rsidP="00E46169">
            <w:pPr>
              <w:rPr>
                <w:color w:val="000000"/>
                <w:sz w:val="20"/>
              </w:rPr>
            </w:pPr>
            <w:r w:rsidRPr="00E46169">
              <w:rPr>
                <w:color w:val="000000"/>
                <w:sz w:val="20"/>
              </w:rPr>
              <w:t xml:space="preserve">Водозабор в с.  Олым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8F41105" w14:textId="77777777" w:rsidR="00E46169" w:rsidRPr="00E46169" w:rsidRDefault="00E46169" w:rsidP="00E46169">
            <w:pPr>
              <w:jc w:val="center"/>
              <w:rPr>
                <w:color w:val="000000"/>
                <w:sz w:val="20"/>
              </w:rPr>
            </w:pPr>
            <w:proofErr w:type="spellStart"/>
            <w:r w:rsidRPr="00E46169">
              <w:rPr>
                <w:color w:val="000000"/>
                <w:sz w:val="20"/>
              </w:rPr>
              <w:t>т.руб</w:t>
            </w:r>
            <w:proofErr w:type="spellEnd"/>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663DBBF0" w14:textId="77777777" w:rsidR="00E46169" w:rsidRPr="00E46169" w:rsidRDefault="00E46169" w:rsidP="00E46169">
            <w:pPr>
              <w:jc w:val="center"/>
              <w:rPr>
                <w:color w:val="000000"/>
                <w:sz w:val="20"/>
              </w:rPr>
            </w:pPr>
            <w:r w:rsidRPr="00E46169">
              <w:rPr>
                <w:color w:val="000000"/>
                <w:sz w:val="20"/>
              </w:rPr>
              <w:t>Повышение эксплуатационного ресурса водопроводных сетей</w:t>
            </w:r>
          </w:p>
        </w:tc>
        <w:tc>
          <w:tcPr>
            <w:tcW w:w="709" w:type="dxa"/>
            <w:tcBorders>
              <w:top w:val="nil"/>
              <w:left w:val="nil"/>
              <w:bottom w:val="single" w:sz="4" w:space="0" w:color="auto"/>
              <w:right w:val="single" w:sz="4" w:space="0" w:color="auto"/>
            </w:tcBorders>
            <w:shd w:val="clear" w:color="auto" w:fill="auto"/>
            <w:vAlign w:val="center"/>
            <w:hideMark/>
          </w:tcPr>
          <w:p w14:paraId="695FDF32" w14:textId="77777777" w:rsidR="00E46169" w:rsidRPr="00E46169" w:rsidRDefault="00E46169" w:rsidP="00E46169">
            <w:pPr>
              <w:jc w:val="center"/>
              <w:rPr>
                <w:color w:val="000000"/>
                <w:sz w:val="20"/>
              </w:rPr>
            </w:pPr>
            <w:r w:rsidRPr="00E46169">
              <w:rPr>
                <w:color w:val="000000"/>
                <w:sz w:val="20"/>
              </w:rPr>
              <w:t>0</w:t>
            </w:r>
          </w:p>
        </w:tc>
        <w:tc>
          <w:tcPr>
            <w:tcW w:w="650" w:type="dxa"/>
            <w:tcBorders>
              <w:top w:val="nil"/>
              <w:left w:val="nil"/>
              <w:bottom w:val="single" w:sz="8" w:space="0" w:color="auto"/>
              <w:right w:val="single" w:sz="8" w:space="0" w:color="auto"/>
            </w:tcBorders>
            <w:shd w:val="clear" w:color="auto" w:fill="auto"/>
            <w:noWrap/>
            <w:vAlign w:val="center"/>
            <w:hideMark/>
          </w:tcPr>
          <w:p w14:paraId="1E02686B" w14:textId="77777777" w:rsidR="00E46169" w:rsidRPr="00E46169" w:rsidRDefault="00E46169" w:rsidP="00E46169">
            <w:pPr>
              <w:jc w:val="center"/>
              <w:rPr>
                <w:color w:val="000000"/>
                <w:sz w:val="20"/>
              </w:rPr>
            </w:pPr>
            <w:r w:rsidRPr="00E46169">
              <w:rPr>
                <w:color w:val="000000"/>
                <w:sz w:val="20"/>
              </w:rPr>
              <w:t>0 </w:t>
            </w:r>
          </w:p>
        </w:tc>
        <w:tc>
          <w:tcPr>
            <w:tcW w:w="766" w:type="dxa"/>
            <w:tcBorders>
              <w:top w:val="nil"/>
              <w:left w:val="nil"/>
              <w:bottom w:val="single" w:sz="8" w:space="0" w:color="auto"/>
              <w:right w:val="single" w:sz="8" w:space="0" w:color="auto"/>
            </w:tcBorders>
            <w:shd w:val="clear" w:color="auto" w:fill="auto"/>
            <w:noWrap/>
            <w:vAlign w:val="center"/>
            <w:hideMark/>
          </w:tcPr>
          <w:p w14:paraId="5D6C8FE2" w14:textId="77777777" w:rsidR="00E46169" w:rsidRPr="00E46169" w:rsidRDefault="00E46169" w:rsidP="00E46169">
            <w:pPr>
              <w:jc w:val="center"/>
              <w:rPr>
                <w:color w:val="000000"/>
                <w:sz w:val="20"/>
              </w:rPr>
            </w:pPr>
            <w:r w:rsidRPr="00E46169">
              <w:rPr>
                <w:color w:val="000000"/>
                <w:sz w:val="20"/>
              </w:rPr>
              <w:t>287,64</w:t>
            </w:r>
          </w:p>
        </w:tc>
        <w:tc>
          <w:tcPr>
            <w:tcW w:w="852" w:type="dxa"/>
            <w:tcBorders>
              <w:top w:val="nil"/>
              <w:left w:val="nil"/>
              <w:bottom w:val="single" w:sz="8" w:space="0" w:color="auto"/>
              <w:right w:val="single" w:sz="8" w:space="0" w:color="auto"/>
            </w:tcBorders>
            <w:shd w:val="clear" w:color="auto" w:fill="auto"/>
            <w:noWrap/>
            <w:vAlign w:val="center"/>
            <w:hideMark/>
          </w:tcPr>
          <w:p w14:paraId="28D8C817" w14:textId="77777777" w:rsidR="00E46169" w:rsidRPr="00E46169" w:rsidRDefault="00E46169" w:rsidP="00E46169">
            <w:pPr>
              <w:jc w:val="center"/>
              <w:rPr>
                <w:color w:val="000000"/>
                <w:sz w:val="20"/>
              </w:rPr>
            </w:pPr>
            <w:r w:rsidRPr="00E46169">
              <w:rPr>
                <w:color w:val="000000"/>
                <w:sz w:val="20"/>
              </w:rPr>
              <w:t>0</w:t>
            </w:r>
          </w:p>
        </w:tc>
        <w:tc>
          <w:tcPr>
            <w:tcW w:w="730" w:type="dxa"/>
            <w:tcBorders>
              <w:top w:val="nil"/>
              <w:left w:val="nil"/>
              <w:bottom w:val="single" w:sz="8" w:space="0" w:color="auto"/>
              <w:right w:val="single" w:sz="8" w:space="0" w:color="auto"/>
            </w:tcBorders>
            <w:shd w:val="clear" w:color="auto" w:fill="auto"/>
            <w:noWrap/>
            <w:vAlign w:val="center"/>
            <w:hideMark/>
          </w:tcPr>
          <w:p w14:paraId="1F80DEEB" w14:textId="77777777" w:rsidR="00E46169" w:rsidRPr="00E46169" w:rsidRDefault="00E46169" w:rsidP="00E46169">
            <w:pPr>
              <w:jc w:val="center"/>
              <w:rPr>
                <w:color w:val="000000"/>
                <w:sz w:val="20"/>
              </w:rPr>
            </w:pPr>
            <w:r w:rsidRPr="00E46169">
              <w:rPr>
                <w:color w:val="000000"/>
                <w:sz w:val="20"/>
              </w:rPr>
              <w:t>0</w:t>
            </w:r>
          </w:p>
        </w:tc>
        <w:tc>
          <w:tcPr>
            <w:tcW w:w="687" w:type="dxa"/>
            <w:tcBorders>
              <w:top w:val="nil"/>
              <w:left w:val="nil"/>
              <w:bottom w:val="single" w:sz="8" w:space="0" w:color="auto"/>
              <w:right w:val="single" w:sz="8" w:space="0" w:color="auto"/>
            </w:tcBorders>
            <w:shd w:val="clear" w:color="auto" w:fill="auto"/>
            <w:noWrap/>
            <w:vAlign w:val="center"/>
            <w:hideMark/>
          </w:tcPr>
          <w:p w14:paraId="2DF49891" w14:textId="77777777" w:rsidR="00E46169" w:rsidRPr="00E46169" w:rsidRDefault="00E46169" w:rsidP="00E46169">
            <w:pPr>
              <w:jc w:val="center"/>
              <w:rPr>
                <w:color w:val="000000"/>
                <w:sz w:val="20"/>
              </w:rPr>
            </w:pPr>
            <w:r w:rsidRPr="00E46169">
              <w:rPr>
                <w:color w:val="000000"/>
                <w:sz w:val="20"/>
              </w:rPr>
              <w:t>0</w:t>
            </w:r>
          </w:p>
        </w:tc>
        <w:tc>
          <w:tcPr>
            <w:tcW w:w="851" w:type="dxa"/>
            <w:tcBorders>
              <w:top w:val="nil"/>
              <w:left w:val="nil"/>
              <w:bottom w:val="single" w:sz="8" w:space="0" w:color="auto"/>
              <w:right w:val="single" w:sz="8" w:space="0" w:color="auto"/>
            </w:tcBorders>
            <w:shd w:val="clear" w:color="auto" w:fill="auto"/>
            <w:vAlign w:val="center"/>
            <w:hideMark/>
          </w:tcPr>
          <w:p w14:paraId="1B8DB930" w14:textId="77777777" w:rsidR="00E46169" w:rsidRPr="00E46169" w:rsidRDefault="00E46169" w:rsidP="00E46169">
            <w:pPr>
              <w:jc w:val="center"/>
              <w:rPr>
                <w:color w:val="000000"/>
                <w:sz w:val="20"/>
              </w:rPr>
            </w:pPr>
            <w:r w:rsidRPr="00E46169">
              <w:rPr>
                <w:color w:val="000000"/>
                <w:sz w:val="20"/>
              </w:rPr>
              <w:t>287,64</w:t>
            </w:r>
          </w:p>
        </w:tc>
        <w:tc>
          <w:tcPr>
            <w:tcW w:w="709" w:type="dxa"/>
            <w:tcBorders>
              <w:top w:val="nil"/>
              <w:left w:val="nil"/>
              <w:bottom w:val="single" w:sz="8" w:space="0" w:color="auto"/>
              <w:right w:val="single" w:sz="8" w:space="0" w:color="auto"/>
            </w:tcBorders>
            <w:shd w:val="clear" w:color="auto" w:fill="auto"/>
            <w:vAlign w:val="center"/>
            <w:hideMark/>
          </w:tcPr>
          <w:p w14:paraId="270616FE" w14:textId="77777777" w:rsidR="00E46169" w:rsidRPr="00E46169" w:rsidRDefault="00E46169" w:rsidP="00E46169">
            <w:pPr>
              <w:jc w:val="center"/>
              <w:rPr>
                <w:color w:val="000000"/>
                <w:sz w:val="20"/>
              </w:rPr>
            </w:pPr>
            <w:r w:rsidRPr="00E46169">
              <w:rPr>
                <w:color w:val="000000"/>
                <w:sz w:val="20"/>
              </w:rPr>
              <w:t>364,3</w:t>
            </w:r>
          </w:p>
        </w:tc>
        <w:tc>
          <w:tcPr>
            <w:tcW w:w="992" w:type="dxa"/>
            <w:tcBorders>
              <w:top w:val="nil"/>
              <w:left w:val="nil"/>
              <w:bottom w:val="single" w:sz="8" w:space="0" w:color="auto"/>
              <w:right w:val="single" w:sz="8" w:space="0" w:color="auto"/>
            </w:tcBorders>
            <w:shd w:val="clear" w:color="auto" w:fill="auto"/>
            <w:noWrap/>
            <w:vAlign w:val="center"/>
            <w:hideMark/>
          </w:tcPr>
          <w:p w14:paraId="2FACDCBA" w14:textId="77777777" w:rsidR="00E46169" w:rsidRPr="00E46169" w:rsidRDefault="00E46169" w:rsidP="00E46169">
            <w:pPr>
              <w:jc w:val="center"/>
              <w:rPr>
                <w:color w:val="000000"/>
                <w:sz w:val="20"/>
              </w:rPr>
            </w:pPr>
            <w:r w:rsidRPr="00E46169">
              <w:rPr>
                <w:color w:val="000000"/>
                <w:sz w:val="20"/>
              </w:rPr>
              <w:t>652</w:t>
            </w:r>
          </w:p>
        </w:tc>
      </w:tr>
      <w:tr w:rsidR="00E46169" w:rsidRPr="00E46169" w14:paraId="0E266640" w14:textId="77777777" w:rsidTr="00E46169">
        <w:trPr>
          <w:trHeight w:val="525"/>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0C85544" w14:textId="77777777" w:rsidR="00E46169" w:rsidRPr="00E46169" w:rsidRDefault="00E46169" w:rsidP="00E46169">
            <w:pPr>
              <w:jc w:val="center"/>
              <w:rPr>
                <w:color w:val="000000"/>
                <w:sz w:val="20"/>
              </w:rPr>
            </w:pPr>
            <w:r w:rsidRPr="00E46169">
              <w:rPr>
                <w:color w:val="000000"/>
                <w:sz w:val="20"/>
              </w:rPr>
              <w:t>.4.2</w:t>
            </w:r>
          </w:p>
        </w:tc>
        <w:tc>
          <w:tcPr>
            <w:tcW w:w="4394" w:type="dxa"/>
            <w:tcBorders>
              <w:top w:val="single" w:sz="4" w:space="0" w:color="auto"/>
              <w:left w:val="nil"/>
              <w:bottom w:val="single" w:sz="4" w:space="0" w:color="auto"/>
              <w:right w:val="single" w:sz="4" w:space="0" w:color="auto"/>
            </w:tcBorders>
            <w:shd w:val="clear" w:color="000000" w:fill="FFFFFF"/>
            <w:vAlign w:val="center"/>
            <w:hideMark/>
          </w:tcPr>
          <w:p w14:paraId="107BCD59" w14:textId="77777777" w:rsidR="00E46169" w:rsidRPr="00E46169" w:rsidRDefault="00E46169" w:rsidP="00E46169">
            <w:pPr>
              <w:rPr>
                <w:color w:val="00000A"/>
                <w:sz w:val="20"/>
              </w:rPr>
            </w:pPr>
            <w:r w:rsidRPr="00E46169">
              <w:rPr>
                <w:color w:val="00000A"/>
                <w:sz w:val="20"/>
              </w:rPr>
              <w:t>Водозабор в д. Гвоздевка</w:t>
            </w:r>
          </w:p>
        </w:tc>
        <w:tc>
          <w:tcPr>
            <w:tcW w:w="851" w:type="dxa"/>
            <w:tcBorders>
              <w:top w:val="nil"/>
              <w:left w:val="nil"/>
              <w:bottom w:val="single" w:sz="4" w:space="0" w:color="auto"/>
              <w:right w:val="single" w:sz="4" w:space="0" w:color="auto"/>
            </w:tcBorders>
            <w:shd w:val="clear" w:color="auto" w:fill="auto"/>
            <w:vAlign w:val="center"/>
            <w:hideMark/>
          </w:tcPr>
          <w:p w14:paraId="78819948" w14:textId="77777777" w:rsidR="00E46169" w:rsidRPr="00E46169" w:rsidRDefault="00E46169" w:rsidP="00E46169">
            <w:pPr>
              <w:rPr>
                <w:color w:val="000000"/>
                <w:sz w:val="20"/>
              </w:rPr>
            </w:pPr>
            <w:proofErr w:type="spellStart"/>
            <w:r w:rsidRPr="00E46169">
              <w:rPr>
                <w:color w:val="000000"/>
                <w:sz w:val="20"/>
              </w:rPr>
              <w:t>т.руб</w:t>
            </w:r>
            <w:proofErr w:type="spellEnd"/>
          </w:p>
        </w:tc>
        <w:tc>
          <w:tcPr>
            <w:tcW w:w="2126" w:type="dxa"/>
            <w:vMerge/>
            <w:tcBorders>
              <w:top w:val="nil"/>
              <w:left w:val="single" w:sz="4" w:space="0" w:color="auto"/>
              <w:bottom w:val="single" w:sz="4" w:space="0" w:color="auto"/>
              <w:right w:val="single" w:sz="4" w:space="0" w:color="auto"/>
            </w:tcBorders>
            <w:vAlign w:val="center"/>
            <w:hideMark/>
          </w:tcPr>
          <w:p w14:paraId="1EE26A13" w14:textId="77777777" w:rsidR="00E46169" w:rsidRPr="00E46169" w:rsidRDefault="00E46169" w:rsidP="00E46169">
            <w:pPr>
              <w:rPr>
                <w:color w:val="000000"/>
                <w:sz w:val="20"/>
              </w:rPr>
            </w:pPr>
          </w:p>
        </w:tc>
        <w:tc>
          <w:tcPr>
            <w:tcW w:w="709" w:type="dxa"/>
            <w:tcBorders>
              <w:top w:val="nil"/>
              <w:left w:val="nil"/>
              <w:bottom w:val="single" w:sz="4" w:space="0" w:color="auto"/>
              <w:right w:val="single" w:sz="4" w:space="0" w:color="auto"/>
            </w:tcBorders>
            <w:shd w:val="clear" w:color="auto" w:fill="auto"/>
            <w:vAlign w:val="center"/>
            <w:hideMark/>
          </w:tcPr>
          <w:p w14:paraId="6F0C2BBF" w14:textId="77777777" w:rsidR="00E46169" w:rsidRPr="00E46169" w:rsidRDefault="00E46169" w:rsidP="00E46169">
            <w:pPr>
              <w:jc w:val="center"/>
              <w:rPr>
                <w:color w:val="000000"/>
                <w:sz w:val="20"/>
              </w:rPr>
            </w:pPr>
            <w:r w:rsidRPr="00E46169">
              <w:rPr>
                <w:color w:val="000000"/>
                <w:sz w:val="20"/>
              </w:rPr>
              <w:t>0</w:t>
            </w:r>
          </w:p>
        </w:tc>
        <w:tc>
          <w:tcPr>
            <w:tcW w:w="650" w:type="dxa"/>
            <w:tcBorders>
              <w:top w:val="nil"/>
              <w:left w:val="nil"/>
              <w:bottom w:val="single" w:sz="8" w:space="0" w:color="auto"/>
              <w:right w:val="single" w:sz="8" w:space="0" w:color="auto"/>
            </w:tcBorders>
            <w:shd w:val="clear" w:color="auto" w:fill="auto"/>
            <w:noWrap/>
            <w:vAlign w:val="center"/>
            <w:hideMark/>
          </w:tcPr>
          <w:p w14:paraId="40F73E37" w14:textId="77777777" w:rsidR="00E46169" w:rsidRPr="00E46169" w:rsidRDefault="00E46169" w:rsidP="00E46169">
            <w:pPr>
              <w:jc w:val="center"/>
              <w:rPr>
                <w:color w:val="000000"/>
                <w:sz w:val="20"/>
              </w:rPr>
            </w:pPr>
            <w:r w:rsidRPr="00E46169">
              <w:rPr>
                <w:color w:val="000000"/>
                <w:sz w:val="20"/>
              </w:rPr>
              <w:t>0</w:t>
            </w:r>
          </w:p>
        </w:tc>
        <w:tc>
          <w:tcPr>
            <w:tcW w:w="766" w:type="dxa"/>
            <w:tcBorders>
              <w:top w:val="nil"/>
              <w:left w:val="nil"/>
              <w:bottom w:val="single" w:sz="8" w:space="0" w:color="auto"/>
              <w:right w:val="single" w:sz="8" w:space="0" w:color="auto"/>
            </w:tcBorders>
            <w:shd w:val="clear" w:color="auto" w:fill="auto"/>
            <w:noWrap/>
            <w:vAlign w:val="center"/>
            <w:hideMark/>
          </w:tcPr>
          <w:p w14:paraId="681A9952" w14:textId="77777777" w:rsidR="00E46169" w:rsidRPr="00E46169" w:rsidRDefault="00E46169" w:rsidP="00E46169">
            <w:pPr>
              <w:jc w:val="center"/>
              <w:rPr>
                <w:color w:val="000000"/>
                <w:sz w:val="20"/>
              </w:rPr>
            </w:pPr>
            <w:r w:rsidRPr="00E46169">
              <w:rPr>
                <w:color w:val="000000"/>
                <w:sz w:val="20"/>
              </w:rPr>
              <w:t>287,64</w:t>
            </w:r>
          </w:p>
        </w:tc>
        <w:tc>
          <w:tcPr>
            <w:tcW w:w="852" w:type="dxa"/>
            <w:tcBorders>
              <w:top w:val="nil"/>
              <w:left w:val="nil"/>
              <w:bottom w:val="single" w:sz="8" w:space="0" w:color="auto"/>
              <w:right w:val="single" w:sz="8" w:space="0" w:color="auto"/>
            </w:tcBorders>
            <w:shd w:val="clear" w:color="auto" w:fill="auto"/>
            <w:noWrap/>
            <w:vAlign w:val="center"/>
            <w:hideMark/>
          </w:tcPr>
          <w:p w14:paraId="5F78DAB8" w14:textId="77777777" w:rsidR="00E46169" w:rsidRPr="00E46169" w:rsidRDefault="00E46169" w:rsidP="00E46169">
            <w:pPr>
              <w:jc w:val="center"/>
              <w:rPr>
                <w:color w:val="000000"/>
                <w:sz w:val="20"/>
              </w:rPr>
            </w:pPr>
            <w:r w:rsidRPr="00E46169">
              <w:rPr>
                <w:color w:val="000000"/>
                <w:sz w:val="20"/>
              </w:rPr>
              <w:t>0</w:t>
            </w:r>
          </w:p>
        </w:tc>
        <w:tc>
          <w:tcPr>
            <w:tcW w:w="730" w:type="dxa"/>
            <w:tcBorders>
              <w:top w:val="nil"/>
              <w:left w:val="nil"/>
              <w:bottom w:val="single" w:sz="8" w:space="0" w:color="auto"/>
              <w:right w:val="single" w:sz="8" w:space="0" w:color="auto"/>
            </w:tcBorders>
            <w:shd w:val="clear" w:color="auto" w:fill="auto"/>
            <w:noWrap/>
            <w:vAlign w:val="center"/>
            <w:hideMark/>
          </w:tcPr>
          <w:p w14:paraId="3A6BAF51" w14:textId="77777777" w:rsidR="00E46169" w:rsidRPr="00E46169" w:rsidRDefault="00E46169" w:rsidP="00E46169">
            <w:pPr>
              <w:jc w:val="center"/>
              <w:rPr>
                <w:color w:val="000000"/>
                <w:sz w:val="20"/>
              </w:rPr>
            </w:pPr>
            <w:r w:rsidRPr="00E46169">
              <w:rPr>
                <w:color w:val="000000"/>
                <w:sz w:val="20"/>
              </w:rPr>
              <w:t>0</w:t>
            </w:r>
          </w:p>
        </w:tc>
        <w:tc>
          <w:tcPr>
            <w:tcW w:w="687" w:type="dxa"/>
            <w:tcBorders>
              <w:top w:val="nil"/>
              <w:left w:val="nil"/>
              <w:bottom w:val="single" w:sz="8" w:space="0" w:color="auto"/>
              <w:right w:val="single" w:sz="8" w:space="0" w:color="auto"/>
            </w:tcBorders>
            <w:shd w:val="clear" w:color="auto" w:fill="auto"/>
            <w:noWrap/>
            <w:vAlign w:val="center"/>
            <w:hideMark/>
          </w:tcPr>
          <w:p w14:paraId="50319489" w14:textId="77777777" w:rsidR="00E46169" w:rsidRPr="00E46169" w:rsidRDefault="00E46169" w:rsidP="00E46169">
            <w:pPr>
              <w:jc w:val="center"/>
              <w:rPr>
                <w:color w:val="000000"/>
                <w:sz w:val="20"/>
              </w:rPr>
            </w:pPr>
            <w:r w:rsidRPr="00E46169">
              <w:rPr>
                <w:color w:val="000000"/>
                <w:sz w:val="20"/>
              </w:rPr>
              <w:t>0</w:t>
            </w:r>
          </w:p>
        </w:tc>
        <w:tc>
          <w:tcPr>
            <w:tcW w:w="851" w:type="dxa"/>
            <w:tcBorders>
              <w:top w:val="nil"/>
              <w:left w:val="nil"/>
              <w:bottom w:val="single" w:sz="8" w:space="0" w:color="auto"/>
              <w:right w:val="single" w:sz="8" w:space="0" w:color="auto"/>
            </w:tcBorders>
            <w:shd w:val="clear" w:color="auto" w:fill="auto"/>
            <w:vAlign w:val="center"/>
            <w:hideMark/>
          </w:tcPr>
          <w:p w14:paraId="191C2B02" w14:textId="77777777" w:rsidR="00E46169" w:rsidRPr="00E46169" w:rsidRDefault="00E46169" w:rsidP="00E46169">
            <w:pPr>
              <w:jc w:val="center"/>
              <w:rPr>
                <w:color w:val="000000"/>
                <w:sz w:val="20"/>
              </w:rPr>
            </w:pPr>
            <w:r w:rsidRPr="00E46169">
              <w:rPr>
                <w:color w:val="000000"/>
                <w:sz w:val="20"/>
              </w:rPr>
              <w:t>288</w:t>
            </w:r>
          </w:p>
        </w:tc>
        <w:tc>
          <w:tcPr>
            <w:tcW w:w="709" w:type="dxa"/>
            <w:tcBorders>
              <w:top w:val="nil"/>
              <w:left w:val="nil"/>
              <w:bottom w:val="single" w:sz="8" w:space="0" w:color="auto"/>
              <w:right w:val="single" w:sz="8" w:space="0" w:color="auto"/>
            </w:tcBorders>
            <w:shd w:val="clear" w:color="auto" w:fill="auto"/>
            <w:vAlign w:val="center"/>
            <w:hideMark/>
          </w:tcPr>
          <w:p w14:paraId="68AA9A08" w14:textId="77777777" w:rsidR="00E46169" w:rsidRPr="00E46169" w:rsidRDefault="00E46169" w:rsidP="00E46169">
            <w:pPr>
              <w:jc w:val="center"/>
              <w:rPr>
                <w:color w:val="000000"/>
                <w:sz w:val="20"/>
              </w:rPr>
            </w:pPr>
            <w:r w:rsidRPr="00E46169">
              <w:rPr>
                <w:color w:val="000000"/>
                <w:sz w:val="20"/>
              </w:rPr>
              <w:t>0</w:t>
            </w:r>
          </w:p>
        </w:tc>
        <w:tc>
          <w:tcPr>
            <w:tcW w:w="992" w:type="dxa"/>
            <w:tcBorders>
              <w:top w:val="nil"/>
              <w:left w:val="nil"/>
              <w:bottom w:val="single" w:sz="8" w:space="0" w:color="auto"/>
              <w:right w:val="single" w:sz="8" w:space="0" w:color="auto"/>
            </w:tcBorders>
            <w:shd w:val="clear" w:color="auto" w:fill="auto"/>
            <w:noWrap/>
            <w:vAlign w:val="center"/>
            <w:hideMark/>
          </w:tcPr>
          <w:p w14:paraId="73E4087C" w14:textId="77777777" w:rsidR="00E46169" w:rsidRPr="00E46169" w:rsidRDefault="00E46169" w:rsidP="00E46169">
            <w:pPr>
              <w:jc w:val="center"/>
              <w:rPr>
                <w:color w:val="000000"/>
                <w:sz w:val="20"/>
              </w:rPr>
            </w:pPr>
            <w:r w:rsidRPr="00E46169">
              <w:rPr>
                <w:color w:val="000000"/>
                <w:sz w:val="20"/>
              </w:rPr>
              <w:t>288</w:t>
            </w:r>
          </w:p>
        </w:tc>
      </w:tr>
      <w:tr w:rsidR="00E46169" w:rsidRPr="00E46169" w14:paraId="48BA65DC" w14:textId="77777777" w:rsidTr="00E46169">
        <w:trPr>
          <w:trHeight w:val="525"/>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22D599F" w14:textId="77777777" w:rsidR="00E46169" w:rsidRPr="00E46169" w:rsidRDefault="00E46169" w:rsidP="00E46169">
            <w:pPr>
              <w:jc w:val="center"/>
              <w:rPr>
                <w:color w:val="000000"/>
                <w:sz w:val="20"/>
              </w:rPr>
            </w:pPr>
            <w:r w:rsidRPr="00E46169">
              <w:rPr>
                <w:color w:val="000000"/>
                <w:sz w:val="20"/>
              </w:rPr>
              <w:t>.4.3</w:t>
            </w:r>
          </w:p>
        </w:tc>
        <w:tc>
          <w:tcPr>
            <w:tcW w:w="4394" w:type="dxa"/>
            <w:tcBorders>
              <w:top w:val="nil"/>
              <w:left w:val="nil"/>
              <w:bottom w:val="single" w:sz="4" w:space="0" w:color="auto"/>
              <w:right w:val="single" w:sz="4" w:space="0" w:color="auto"/>
            </w:tcBorders>
            <w:shd w:val="clear" w:color="000000" w:fill="FFFFFF"/>
            <w:vAlign w:val="center"/>
            <w:hideMark/>
          </w:tcPr>
          <w:p w14:paraId="50D427B1" w14:textId="77777777" w:rsidR="00E46169" w:rsidRPr="00E46169" w:rsidRDefault="00E46169" w:rsidP="00E46169">
            <w:pPr>
              <w:rPr>
                <w:color w:val="00000A"/>
                <w:sz w:val="20"/>
              </w:rPr>
            </w:pPr>
            <w:r w:rsidRPr="00E46169">
              <w:rPr>
                <w:color w:val="00000A"/>
                <w:sz w:val="20"/>
              </w:rPr>
              <w:t xml:space="preserve">Водозабор в  </w:t>
            </w:r>
            <w:proofErr w:type="spellStart"/>
            <w:r w:rsidRPr="00E46169">
              <w:rPr>
                <w:color w:val="00000A"/>
                <w:sz w:val="20"/>
              </w:rPr>
              <w:t>с.Суковкино</w:t>
            </w:r>
            <w:proofErr w:type="spellEnd"/>
            <w:r w:rsidRPr="00E46169">
              <w:rPr>
                <w:color w:val="00000A"/>
                <w:sz w:val="20"/>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6037FBF" w14:textId="77777777" w:rsidR="00E46169" w:rsidRPr="00E46169" w:rsidRDefault="00E46169" w:rsidP="00E46169">
            <w:pPr>
              <w:rPr>
                <w:color w:val="000000"/>
                <w:sz w:val="20"/>
              </w:rPr>
            </w:pPr>
            <w:proofErr w:type="spellStart"/>
            <w:r w:rsidRPr="00E46169">
              <w:rPr>
                <w:color w:val="000000"/>
                <w:sz w:val="20"/>
              </w:rPr>
              <w:t>т.руб</w:t>
            </w:r>
            <w:proofErr w:type="spellEnd"/>
          </w:p>
        </w:tc>
        <w:tc>
          <w:tcPr>
            <w:tcW w:w="2126" w:type="dxa"/>
            <w:vMerge/>
            <w:tcBorders>
              <w:top w:val="nil"/>
              <w:left w:val="single" w:sz="4" w:space="0" w:color="auto"/>
              <w:bottom w:val="single" w:sz="4" w:space="0" w:color="auto"/>
              <w:right w:val="single" w:sz="4" w:space="0" w:color="auto"/>
            </w:tcBorders>
            <w:vAlign w:val="center"/>
            <w:hideMark/>
          </w:tcPr>
          <w:p w14:paraId="7F48C967" w14:textId="77777777" w:rsidR="00E46169" w:rsidRPr="00E46169" w:rsidRDefault="00E46169" w:rsidP="00E46169">
            <w:pPr>
              <w:rPr>
                <w:color w:val="000000"/>
                <w:sz w:val="20"/>
              </w:rPr>
            </w:pPr>
          </w:p>
        </w:tc>
        <w:tc>
          <w:tcPr>
            <w:tcW w:w="709" w:type="dxa"/>
            <w:tcBorders>
              <w:top w:val="nil"/>
              <w:left w:val="nil"/>
              <w:bottom w:val="single" w:sz="4" w:space="0" w:color="auto"/>
              <w:right w:val="single" w:sz="4" w:space="0" w:color="auto"/>
            </w:tcBorders>
            <w:shd w:val="clear" w:color="auto" w:fill="auto"/>
            <w:vAlign w:val="center"/>
            <w:hideMark/>
          </w:tcPr>
          <w:p w14:paraId="266380E9" w14:textId="77777777" w:rsidR="00E46169" w:rsidRPr="00E46169" w:rsidRDefault="00E46169" w:rsidP="00E46169">
            <w:pPr>
              <w:jc w:val="center"/>
              <w:rPr>
                <w:color w:val="000000"/>
                <w:sz w:val="20"/>
              </w:rPr>
            </w:pPr>
            <w:r w:rsidRPr="00E46169">
              <w:rPr>
                <w:color w:val="000000"/>
                <w:sz w:val="20"/>
              </w:rPr>
              <w:t>0</w:t>
            </w:r>
          </w:p>
        </w:tc>
        <w:tc>
          <w:tcPr>
            <w:tcW w:w="650" w:type="dxa"/>
            <w:tcBorders>
              <w:top w:val="nil"/>
              <w:left w:val="nil"/>
              <w:bottom w:val="single" w:sz="8" w:space="0" w:color="auto"/>
              <w:right w:val="single" w:sz="8" w:space="0" w:color="auto"/>
            </w:tcBorders>
            <w:shd w:val="clear" w:color="auto" w:fill="auto"/>
            <w:noWrap/>
            <w:vAlign w:val="center"/>
            <w:hideMark/>
          </w:tcPr>
          <w:p w14:paraId="5255344C" w14:textId="77777777" w:rsidR="00E46169" w:rsidRPr="00E46169" w:rsidRDefault="00E46169" w:rsidP="00E46169">
            <w:pPr>
              <w:jc w:val="center"/>
              <w:rPr>
                <w:color w:val="000000"/>
                <w:sz w:val="20"/>
              </w:rPr>
            </w:pPr>
            <w:r w:rsidRPr="00E46169">
              <w:rPr>
                <w:color w:val="000000"/>
                <w:sz w:val="20"/>
              </w:rPr>
              <w:t>0</w:t>
            </w:r>
          </w:p>
        </w:tc>
        <w:tc>
          <w:tcPr>
            <w:tcW w:w="766" w:type="dxa"/>
            <w:tcBorders>
              <w:top w:val="nil"/>
              <w:left w:val="nil"/>
              <w:bottom w:val="single" w:sz="8" w:space="0" w:color="auto"/>
              <w:right w:val="single" w:sz="8" w:space="0" w:color="auto"/>
            </w:tcBorders>
            <w:shd w:val="clear" w:color="auto" w:fill="auto"/>
            <w:noWrap/>
            <w:vAlign w:val="center"/>
            <w:hideMark/>
          </w:tcPr>
          <w:p w14:paraId="29C436A8" w14:textId="77777777" w:rsidR="00E46169" w:rsidRPr="00E46169" w:rsidRDefault="00E46169" w:rsidP="00E46169">
            <w:pPr>
              <w:jc w:val="center"/>
              <w:rPr>
                <w:color w:val="000000"/>
                <w:sz w:val="20"/>
              </w:rPr>
            </w:pPr>
            <w:r w:rsidRPr="00E46169">
              <w:rPr>
                <w:color w:val="000000"/>
                <w:sz w:val="20"/>
              </w:rPr>
              <w:t>0</w:t>
            </w:r>
          </w:p>
        </w:tc>
        <w:tc>
          <w:tcPr>
            <w:tcW w:w="852" w:type="dxa"/>
            <w:tcBorders>
              <w:top w:val="nil"/>
              <w:left w:val="nil"/>
              <w:bottom w:val="single" w:sz="8" w:space="0" w:color="auto"/>
              <w:right w:val="single" w:sz="8" w:space="0" w:color="auto"/>
            </w:tcBorders>
            <w:shd w:val="clear" w:color="auto" w:fill="auto"/>
            <w:noWrap/>
            <w:vAlign w:val="center"/>
            <w:hideMark/>
          </w:tcPr>
          <w:p w14:paraId="677185D9" w14:textId="77777777" w:rsidR="00E46169" w:rsidRPr="00E46169" w:rsidRDefault="00E46169" w:rsidP="00E46169">
            <w:pPr>
              <w:jc w:val="center"/>
              <w:rPr>
                <w:color w:val="000000"/>
                <w:sz w:val="20"/>
              </w:rPr>
            </w:pPr>
            <w:r w:rsidRPr="00E46169">
              <w:rPr>
                <w:color w:val="000000"/>
                <w:sz w:val="20"/>
              </w:rPr>
              <w:t>7649</w:t>
            </w:r>
          </w:p>
        </w:tc>
        <w:tc>
          <w:tcPr>
            <w:tcW w:w="730" w:type="dxa"/>
            <w:tcBorders>
              <w:top w:val="nil"/>
              <w:left w:val="nil"/>
              <w:bottom w:val="single" w:sz="8" w:space="0" w:color="auto"/>
              <w:right w:val="single" w:sz="8" w:space="0" w:color="auto"/>
            </w:tcBorders>
            <w:shd w:val="clear" w:color="auto" w:fill="auto"/>
            <w:noWrap/>
            <w:vAlign w:val="center"/>
            <w:hideMark/>
          </w:tcPr>
          <w:p w14:paraId="0928C63A" w14:textId="77777777" w:rsidR="00E46169" w:rsidRPr="00E46169" w:rsidRDefault="00E46169" w:rsidP="00E46169">
            <w:pPr>
              <w:jc w:val="center"/>
              <w:rPr>
                <w:color w:val="000000"/>
                <w:sz w:val="20"/>
              </w:rPr>
            </w:pPr>
            <w:r w:rsidRPr="00E46169">
              <w:rPr>
                <w:color w:val="000000"/>
                <w:sz w:val="20"/>
              </w:rPr>
              <w:t>0</w:t>
            </w:r>
          </w:p>
        </w:tc>
        <w:tc>
          <w:tcPr>
            <w:tcW w:w="687" w:type="dxa"/>
            <w:tcBorders>
              <w:top w:val="nil"/>
              <w:left w:val="nil"/>
              <w:bottom w:val="single" w:sz="8" w:space="0" w:color="auto"/>
              <w:right w:val="single" w:sz="8" w:space="0" w:color="auto"/>
            </w:tcBorders>
            <w:shd w:val="clear" w:color="auto" w:fill="auto"/>
            <w:noWrap/>
            <w:vAlign w:val="center"/>
            <w:hideMark/>
          </w:tcPr>
          <w:p w14:paraId="7C49643A" w14:textId="77777777" w:rsidR="00E46169" w:rsidRPr="00E46169" w:rsidRDefault="00E46169" w:rsidP="00E46169">
            <w:pPr>
              <w:jc w:val="center"/>
              <w:rPr>
                <w:color w:val="000000"/>
                <w:sz w:val="20"/>
              </w:rPr>
            </w:pPr>
            <w:r w:rsidRPr="00E46169">
              <w:rPr>
                <w:color w:val="000000"/>
                <w:sz w:val="20"/>
              </w:rPr>
              <w:t>0</w:t>
            </w:r>
          </w:p>
        </w:tc>
        <w:tc>
          <w:tcPr>
            <w:tcW w:w="851" w:type="dxa"/>
            <w:tcBorders>
              <w:top w:val="nil"/>
              <w:left w:val="nil"/>
              <w:bottom w:val="single" w:sz="8" w:space="0" w:color="auto"/>
              <w:right w:val="single" w:sz="8" w:space="0" w:color="auto"/>
            </w:tcBorders>
            <w:shd w:val="clear" w:color="auto" w:fill="auto"/>
            <w:vAlign w:val="center"/>
            <w:hideMark/>
          </w:tcPr>
          <w:p w14:paraId="2696F803" w14:textId="77777777" w:rsidR="00E46169" w:rsidRPr="00E46169" w:rsidRDefault="00E46169" w:rsidP="00E46169">
            <w:pPr>
              <w:jc w:val="center"/>
              <w:rPr>
                <w:color w:val="000000"/>
                <w:sz w:val="20"/>
              </w:rPr>
            </w:pPr>
            <w:r w:rsidRPr="00E46169">
              <w:rPr>
                <w:color w:val="000000"/>
                <w:sz w:val="20"/>
              </w:rPr>
              <w:t>7649</w:t>
            </w:r>
          </w:p>
        </w:tc>
        <w:tc>
          <w:tcPr>
            <w:tcW w:w="709" w:type="dxa"/>
            <w:tcBorders>
              <w:top w:val="nil"/>
              <w:left w:val="nil"/>
              <w:bottom w:val="single" w:sz="8" w:space="0" w:color="auto"/>
              <w:right w:val="single" w:sz="8" w:space="0" w:color="auto"/>
            </w:tcBorders>
            <w:shd w:val="clear" w:color="auto" w:fill="auto"/>
            <w:vAlign w:val="center"/>
            <w:hideMark/>
          </w:tcPr>
          <w:p w14:paraId="08B55725" w14:textId="77777777" w:rsidR="00E46169" w:rsidRPr="00E46169" w:rsidRDefault="00E46169" w:rsidP="00E46169">
            <w:pPr>
              <w:jc w:val="center"/>
              <w:rPr>
                <w:color w:val="000000"/>
                <w:sz w:val="20"/>
              </w:rPr>
            </w:pPr>
            <w:r w:rsidRPr="00E46169">
              <w:rPr>
                <w:color w:val="000000"/>
                <w:sz w:val="20"/>
              </w:rPr>
              <w:t>0</w:t>
            </w:r>
          </w:p>
        </w:tc>
        <w:tc>
          <w:tcPr>
            <w:tcW w:w="992" w:type="dxa"/>
            <w:tcBorders>
              <w:top w:val="nil"/>
              <w:left w:val="nil"/>
              <w:bottom w:val="single" w:sz="8" w:space="0" w:color="auto"/>
              <w:right w:val="single" w:sz="8" w:space="0" w:color="auto"/>
            </w:tcBorders>
            <w:shd w:val="clear" w:color="auto" w:fill="auto"/>
            <w:noWrap/>
            <w:vAlign w:val="center"/>
            <w:hideMark/>
          </w:tcPr>
          <w:p w14:paraId="2FDCE7EE" w14:textId="77777777" w:rsidR="00E46169" w:rsidRPr="00E46169" w:rsidRDefault="00E46169" w:rsidP="00E46169">
            <w:pPr>
              <w:jc w:val="center"/>
              <w:rPr>
                <w:color w:val="000000"/>
                <w:sz w:val="20"/>
              </w:rPr>
            </w:pPr>
            <w:r w:rsidRPr="00E46169">
              <w:rPr>
                <w:color w:val="000000"/>
                <w:sz w:val="20"/>
              </w:rPr>
              <w:t>7649</w:t>
            </w:r>
          </w:p>
        </w:tc>
      </w:tr>
      <w:tr w:rsidR="00E46169" w:rsidRPr="00E46169" w14:paraId="4C9A1708" w14:textId="77777777" w:rsidTr="00E46169">
        <w:trPr>
          <w:trHeight w:val="525"/>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1E27EF1" w14:textId="77777777" w:rsidR="00E46169" w:rsidRPr="00E46169" w:rsidRDefault="00E46169" w:rsidP="00E46169">
            <w:pPr>
              <w:jc w:val="center"/>
              <w:rPr>
                <w:color w:val="000000"/>
                <w:sz w:val="20"/>
              </w:rPr>
            </w:pPr>
            <w:r w:rsidRPr="00E46169">
              <w:rPr>
                <w:color w:val="000000"/>
                <w:sz w:val="20"/>
              </w:rPr>
              <w:t>.4.4</w:t>
            </w:r>
          </w:p>
        </w:tc>
        <w:tc>
          <w:tcPr>
            <w:tcW w:w="4394" w:type="dxa"/>
            <w:tcBorders>
              <w:top w:val="nil"/>
              <w:left w:val="nil"/>
              <w:bottom w:val="single" w:sz="4" w:space="0" w:color="auto"/>
              <w:right w:val="single" w:sz="4" w:space="0" w:color="auto"/>
            </w:tcBorders>
            <w:shd w:val="clear" w:color="000000" w:fill="FFFFFF"/>
            <w:vAlign w:val="center"/>
            <w:hideMark/>
          </w:tcPr>
          <w:p w14:paraId="592CAB1B" w14:textId="77777777" w:rsidR="00E46169" w:rsidRPr="00E46169" w:rsidRDefault="00E46169" w:rsidP="00E46169">
            <w:pPr>
              <w:rPr>
                <w:color w:val="00000A"/>
                <w:sz w:val="20"/>
              </w:rPr>
            </w:pPr>
            <w:r w:rsidRPr="00E46169">
              <w:rPr>
                <w:color w:val="00000A"/>
                <w:sz w:val="20"/>
              </w:rPr>
              <w:t xml:space="preserve">Водозабор  в </w:t>
            </w:r>
            <w:proofErr w:type="spellStart"/>
            <w:r w:rsidRPr="00E46169">
              <w:rPr>
                <w:color w:val="00000A"/>
                <w:sz w:val="20"/>
              </w:rPr>
              <w:t>п.Васильевский</w:t>
            </w:r>
            <w:proofErr w:type="spellEnd"/>
            <w:r w:rsidRPr="00E46169">
              <w:rPr>
                <w:color w:val="00000A"/>
                <w:sz w:val="20"/>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1AD168F" w14:textId="77777777" w:rsidR="00E46169" w:rsidRPr="00E46169" w:rsidRDefault="00E46169" w:rsidP="00E46169">
            <w:pPr>
              <w:jc w:val="center"/>
              <w:rPr>
                <w:color w:val="000000"/>
                <w:sz w:val="20"/>
              </w:rPr>
            </w:pPr>
            <w:proofErr w:type="spellStart"/>
            <w:r w:rsidRPr="00E46169">
              <w:rPr>
                <w:color w:val="000000"/>
                <w:sz w:val="20"/>
              </w:rPr>
              <w:t>т.руб</w:t>
            </w:r>
            <w:proofErr w:type="spellEnd"/>
          </w:p>
        </w:tc>
        <w:tc>
          <w:tcPr>
            <w:tcW w:w="2126" w:type="dxa"/>
            <w:vMerge/>
            <w:tcBorders>
              <w:top w:val="nil"/>
              <w:left w:val="single" w:sz="4" w:space="0" w:color="auto"/>
              <w:bottom w:val="single" w:sz="4" w:space="0" w:color="auto"/>
              <w:right w:val="single" w:sz="4" w:space="0" w:color="auto"/>
            </w:tcBorders>
            <w:vAlign w:val="center"/>
            <w:hideMark/>
          </w:tcPr>
          <w:p w14:paraId="08472712" w14:textId="77777777" w:rsidR="00E46169" w:rsidRPr="00E46169" w:rsidRDefault="00E46169" w:rsidP="00E46169">
            <w:pPr>
              <w:rPr>
                <w:color w:val="000000"/>
                <w:sz w:val="20"/>
              </w:rPr>
            </w:pPr>
          </w:p>
        </w:tc>
        <w:tc>
          <w:tcPr>
            <w:tcW w:w="709" w:type="dxa"/>
            <w:tcBorders>
              <w:top w:val="nil"/>
              <w:left w:val="nil"/>
              <w:bottom w:val="single" w:sz="4" w:space="0" w:color="auto"/>
              <w:right w:val="single" w:sz="4" w:space="0" w:color="auto"/>
            </w:tcBorders>
            <w:shd w:val="clear" w:color="auto" w:fill="auto"/>
            <w:vAlign w:val="center"/>
            <w:hideMark/>
          </w:tcPr>
          <w:p w14:paraId="2CB29D14" w14:textId="77777777" w:rsidR="00E46169" w:rsidRPr="00E46169" w:rsidRDefault="00E46169" w:rsidP="00E46169">
            <w:pPr>
              <w:jc w:val="center"/>
              <w:rPr>
                <w:color w:val="000000"/>
                <w:sz w:val="20"/>
              </w:rPr>
            </w:pPr>
            <w:r w:rsidRPr="00E46169">
              <w:rPr>
                <w:color w:val="000000"/>
                <w:sz w:val="20"/>
              </w:rPr>
              <w:t>0</w:t>
            </w:r>
          </w:p>
        </w:tc>
        <w:tc>
          <w:tcPr>
            <w:tcW w:w="650" w:type="dxa"/>
            <w:tcBorders>
              <w:top w:val="nil"/>
              <w:left w:val="nil"/>
              <w:bottom w:val="single" w:sz="8" w:space="0" w:color="auto"/>
              <w:right w:val="single" w:sz="8" w:space="0" w:color="auto"/>
            </w:tcBorders>
            <w:shd w:val="clear" w:color="auto" w:fill="auto"/>
            <w:noWrap/>
            <w:vAlign w:val="center"/>
            <w:hideMark/>
          </w:tcPr>
          <w:p w14:paraId="5B40E34D" w14:textId="77777777" w:rsidR="00E46169" w:rsidRPr="00E46169" w:rsidRDefault="00E46169" w:rsidP="00E46169">
            <w:pPr>
              <w:jc w:val="center"/>
              <w:rPr>
                <w:color w:val="000000"/>
                <w:sz w:val="20"/>
              </w:rPr>
            </w:pPr>
            <w:r w:rsidRPr="00E46169">
              <w:rPr>
                <w:color w:val="000000"/>
                <w:sz w:val="20"/>
              </w:rPr>
              <w:t>0</w:t>
            </w:r>
          </w:p>
        </w:tc>
        <w:tc>
          <w:tcPr>
            <w:tcW w:w="766" w:type="dxa"/>
            <w:tcBorders>
              <w:top w:val="nil"/>
              <w:left w:val="nil"/>
              <w:bottom w:val="single" w:sz="8" w:space="0" w:color="auto"/>
              <w:right w:val="single" w:sz="8" w:space="0" w:color="auto"/>
            </w:tcBorders>
            <w:shd w:val="clear" w:color="auto" w:fill="auto"/>
            <w:noWrap/>
            <w:vAlign w:val="center"/>
            <w:hideMark/>
          </w:tcPr>
          <w:p w14:paraId="635CF569" w14:textId="77777777" w:rsidR="00E46169" w:rsidRPr="00E46169" w:rsidRDefault="00E46169" w:rsidP="00E46169">
            <w:pPr>
              <w:jc w:val="center"/>
              <w:rPr>
                <w:color w:val="000000"/>
                <w:sz w:val="20"/>
              </w:rPr>
            </w:pPr>
            <w:r w:rsidRPr="00E46169">
              <w:rPr>
                <w:color w:val="000000"/>
                <w:sz w:val="20"/>
              </w:rPr>
              <w:t>287,64</w:t>
            </w:r>
          </w:p>
        </w:tc>
        <w:tc>
          <w:tcPr>
            <w:tcW w:w="852" w:type="dxa"/>
            <w:tcBorders>
              <w:top w:val="nil"/>
              <w:left w:val="nil"/>
              <w:bottom w:val="single" w:sz="8" w:space="0" w:color="auto"/>
              <w:right w:val="single" w:sz="8" w:space="0" w:color="auto"/>
            </w:tcBorders>
            <w:shd w:val="clear" w:color="auto" w:fill="auto"/>
            <w:noWrap/>
            <w:vAlign w:val="center"/>
            <w:hideMark/>
          </w:tcPr>
          <w:p w14:paraId="003FA154" w14:textId="77777777" w:rsidR="00E46169" w:rsidRPr="00E46169" w:rsidRDefault="00E46169" w:rsidP="00E46169">
            <w:pPr>
              <w:jc w:val="center"/>
              <w:rPr>
                <w:color w:val="000000"/>
                <w:sz w:val="20"/>
              </w:rPr>
            </w:pPr>
            <w:r w:rsidRPr="00E46169">
              <w:rPr>
                <w:color w:val="000000"/>
                <w:sz w:val="20"/>
              </w:rPr>
              <w:t>0</w:t>
            </w:r>
          </w:p>
        </w:tc>
        <w:tc>
          <w:tcPr>
            <w:tcW w:w="730" w:type="dxa"/>
            <w:tcBorders>
              <w:top w:val="nil"/>
              <w:left w:val="nil"/>
              <w:bottom w:val="single" w:sz="8" w:space="0" w:color="auto"/>
              <w:right w:val="single" w:sz="8" w:space="0" w:color="auto"/>
            </w:tcBorders>
            <w:shd w:val="clear" w:color="auto" w:fill="auto"/>
            <w:noWrap/>
            <w:vAlign w:val="center"/>
            <w:hideMark/>
          </w:tcPr>
          <w:p w14:paraId="241CC160" w14:textId="77777777" w:rsidR="00E46169" w:rsidRPr="00E46169" w:rsidRDefault="00E46169" w:rsidP="00E46169">
            <w:pPr>
              <w:jc w:val="center"/>
              <w:rPr>
                <w:color w:val="000000"/>
                <w:sz w:val="20"/>
              </w:rPr>
            </w:pPr>
            <w:r w:rsidRPr="00E46169">
              <w:rPr>
                <w:color w:val="000000"/>
                <w:sz w:val="20"/>
              </w:rPr>
              <w:t>0</w:t>
            </w:r>
          </w:p>
        </w:tc>
        <w:tc>
          <w:tcPr>
            <w:tcW w:w="687" w:type="dxa"/>
            <w:tcBorders>
              <w:top w:val="nil"/>
              <w:left w:val="nil"/>
              <w:bottom w:val="single" w:sz="8" w:space="0" w:color="auto"/>
              <w:right w:val="single" w:sz="8" w:space="0" w:color="auto"/>
            </w:tcBorders>
            <w:shd w:val="clear" w:color="auto" w:fill="auto"/>
            <w:noWrap/>
            <w:vAlign w:val="center"/>
            <w:hideMark/>
          </w:tcPr>
          <w:p w14:paraId="7E3339A5" w14:textId="77777777" w:rsidR="00E46169" w:rsidRPr="00E46169" w:rsidRDefault="00E46169" w:rsidP="00E46169">
            <w:pPr>
              <w:jc w:val="center"/>
              <w:rPr>
                <w:color w:val="000000"/>
                <w:sz w:val="20"/>
              </w:rPr>
            </w:pPr>
            <w:r w:rsidRPr="00E46169">
              <w:rPr>
                <w:color w:val="000000"/>
                <w:sz w:val="20"/>
              </w:rPr>
              <w:t>0</w:t>
            </w:r>
          </w:p>
        </w:tc>
        <w:tc>
          <w:tcPr>
            <w:tcW w:w="851" w:type="dxa"/>
            <w:tcBorders>
              <w:top w:val="nil"/>
              <w:left w:val="nil"/>
              <w:bottom w:val="single" w:sz="8" w:space="0" w:color="auto"/>
              <w:right w:val="single" w:sz="8" w:space="0" w:color="auto"/>
            </w:tcBorders>
            <w:shd w:val="clear" w:color="auto" w:fill="auto"/>
            <w:vAlign w:val="center"/>
            <w:hideMark/>
          </w:tcPr>
          <w:p w14:paraId="0E3758E5" w14:textId="77777777" w:rsidR="00E46169" w:rsidRPr="00E46169" w:rsidRDefault="00E46169" w:rsidP="00E46169">
            <w:pPr>
              <w:jc w:val="center"/>
              <w:rPr>
                <w:color w:val="000000"/>
                <w:sz w:val="20"/>
              </w:rPr>
            </w:pPr>
            <w:r w:rsidRPr="00E46169">
              <w:rPr>
                <w:color w:val="000000"/>
                <w:sz w:val="20"/>
              </w:rPr>
              <w:t>287,64</w:t>
            </w:r>
          </w:p>
        </w:tc>
        <w:tc>
          <w:tcPr>
            <w:tcW w:w="709" w:type="dxa"/>
            <w:tcBorders>
              <w:top w:val="nil"/>
              <w:left w:val="nil"/>
              <w:bottom w:val="single" w:sz="8" w:space="0" w:color="auto"/>
              <w:right w:val="single" w:sz="8" w:space="0" w:color="auto"/>
            </w:tcBorders>
            <w:shd w:val="clear" w:color="auto" w:fill="auto"/>
            <w:vAlign w:val="center"/>
            <w:hideMark/>
          </w:tcPr>
          <w:p w14:paraId="7C59F6AB" w14:textId="77777777" w:rsidR="00E46169" w:rsidRPr="00E46169" w:rsidRDefault="00E46169" w:rsidP="00E46169">
            <w:pPr>
              <w:jc w:val="center"/>
              <w:rPr>
                <w:color w:val="000000"/>
                <w:sz w:val="20"/>
              </w:rPr>
            </w:pPr>
            <w:r w:rsidRPr="00E46169">
              <w:rPr>
                <w:color w:val="000000"/>
                <w:sz w:val="20"/>
              </w:rPr>
              <w:t>0</w:t>
            </w:r>
          </w:p>
        </w:tc>
        <w:tc>
          <w:tcPr>
            <w:tcW w:w="992" w:type="dxa"/>
            <w:tcBorders>
              <w:top w:val="nil"/>
              <w:left w:val="nil"/>
              <w:bottom w:val="single" w:sz="8" w:space="0" w:color="auto"/>
              <w:right w:val="single" w:sz="8" w:space="0" w:color="auto"/>
            </w:tcBorders>
            <w:shd w:val="clear" w:color="auto" w:fill="auto"/>
            <w:noWrap/>
            <w:vAlign w:val="center"/>
            <w:hideMark/>
          </w:tcPr>
          <w:p w14:paraId="22590824" w14:textId="77777777" w:rsidR="00E46169" w:rsidRPr="00E46169" w:rsidRDefault="00E46169" w:rsidP="00E46169">
            <w:pPr>
              <w:jc w:val="center"/>
              <w:rPr>
                <w:color w:val="000000"/>
                <w:sz w:val="20"/>
              </w:rPr>
            </w:pPr>
            <w:r w:rsidRPr="00E46169">
              <w:rPr>
                <w:color w:val="000000"/>
                <w:sz w:val="20"/>
              </w:rPr>
              <w:t>287,64</w:t>
            </w:r>
          </w:p>
        </w:tc>
      </w:tr>
      <w:tr w:rsidR="00D22E67" w:rsidRPr="00E46169" w14:paraId="3F17F292" w14:textId="77777777" w:rsidTr="00E46169">
        <w:trPr>
          <w:trHeight w:val="315"/>
          <w:jc w:val="center"/>
        </w:trPr>
        <w:tc>
          <w:tcPr>
            <w:tcW w:w="704" w:type="dxa"/>
            <w:tcBorders>
              <w:top w:val="nil"/>
              <w:left w:val="single" w:sz="4" w:space="0" w:color="auto"/>
              <w:bottom w:val="single" w:sz="4" w:space="0" w:color="auto"/>
              <w:right w:val="single" w:sz="4" w:space="0" w:color="auto"/>
            </w:tcBorders>
            <w:shd w:val="clear" w:color="000000" w:fill="FFFF00"/>
            <w:vAlign w:val="center"/>
            <w:hideMark/>
          </w:tcPr>
          <w:p w14:paraId="4E727276" w14:textId="77777777" w:rsidR="00D22E67" w:rsidRPr="00E46169" w:rsidRDefault="00D22E67" w:rsidP="00D22E67">
            <w:pPr>
              <w:rPr>
                <w:color w:val="000000"/>
                <w:sz w:val="20"/>
              </w:rPr>
            </w:pPr>
            <w:r w:rsidRPr="00E46169">
              <w:rPr>
                <w:color w:val="000000"/>
                <w:sz w:val="20"/>
              </w:rPr>
              <w:t> </w:t>
            </w:r>
          </w:p>
        </w:tc>
        <w:tc>
          <w:tcPr>
            <w:tcW w:w="4394" w:type="dxa"/>
            <w:tcBorders>
              <w:top w:val="nil"/>
              <w:left w:val="nil"/>
              <w:bottom w:val="single" w:sz="4" w:space="0" w:color="auto"/>
              <w:right w:val="single" w:sz="4" w:space="0" w:color="auto"/>
            </w:tcBorders>
            <w:shd w:val="clear" w:color="000000" w:fill="FFFF00"/>
            <w:vAlign w:val="center"/>
            <w:hideMark/>
          </w:tcPr>
          <w:p w14:paraId="179DE991" w14:textId="77777777" w:rsidR="00D22E67" w:rsidRPr="00E46169" w:rsidRDefault="00D22E67" w:rsidP="00D22E67">
            <w:pPr>
              <w:rPr>
                <w:color w:val="000000"/>
                <w:sz w:val="20"/>
              </w:rPr>
            </w:pPr>
            <w:r w:rsidRPr="00E46169">
              <w:rPr>
                <w:color w:val="000000"/>
                <w:sz w:val="20"/>
              </w:rPr>
              <w:t>Всего</w:t>
            </w:r>
          </w:p>
        </w:tc>
        <w:tc>
          <w:tcPr>
            <w:tcW w:w="851" w:type="dxa"/>
            <w:tcBorders>
              <w:top w:val="nil"/>
              <w:left w:val="nil"/>
              <w:bottom w:val="single" w:sz="4" w:space="0" w:color="auto"/>
              <w:right w:val="single" w:sz="4" w:space="0" w:color="auto"/>
            </w:tcBorders>
            <w:shd w:val="clear" w:color="000000" w:fill="FFFF00"/>
            <w:vAlign w:val="center"/>
            <w:hideMark/>
          </w:tcPr>
          <w:p w14:paraId="20162B35" w14:textId="77777777" w:rsidR="00D22E67" w:rsidRPr="00E46169" w:rsidRDefault="00D22E67" w:rsidP="00D22E67">
            <w:pPr>
              <w:jc w:val="center"/>
              <w:rPr>
                <w:color w:val="000000"/>
                <w:sz w:val="20"/>
              </w:rPr>
            </w:pPr>
            <w:r w:rsidRPr="00E46169">
              <w:rPr>
                <w:color w:val="000000"/>
                <w:sz w:val="20"/>
              </w:rPr>
              <w:t> </w:t>
            </w:r>
          </w:p>
        </w:tc>
        <w:tc>
          <w:tcPr>
            <w:tcW w:w="2126" w:type="dxa"/>
            <w:tcBorders>
              <w:top w:val="nil"/>
              <w:left w:val="nil"/>
              <w:bottom w:val="single" w:sz="4" w:space="0" w:color="auto"/>
              <w:right w:val="single" w:sz="4" w:space="0" w:color="auto"/>
            </w:tcBorders>
            <w:shd w:val="clear" w:color="000000" w:fill="FFFF00"/>
            <w:vAlign w:val="center"/>
            <w:hideMark/>
          </w:tcPr>
          <w:p w14:paraId="0D844754" w14:textId="77777777" w:rsidR="00D22E67" w:rsidRPr="00E46169" w:rsidRDefault="00D22E67" w:rsidP="00D22E67">
            <w:pPr>
              <w:jc w:val="center"/>
              <w:rPr>
                <w:color w:val="000000"/>
                <w:sz w:val="20"/>
              </w:rPr>
            </w:pPr>
            <w:r w:rsidRPr="00E46169">
              <w:rPr>
                <w:color w:val="000000"/>
                <w:sz w:val="20"/>
              </w:rPr>
              <w:t> </w:t>
            </w:r>
          </w:p>
        </w:tc>
        <w:tc>
          <w:tcPr>
            <w:tcW w:w="709" w:type="dxa"/>
            <w:tcBorders>
              <w:top w:val="nil"/>
              <w:left w:val="nil"/>
              <w:bottom w:val="single" w:sz="4" w:space="0" w:color="auto"/>
              <w:right w:val="single" w:sz="4" w:space="0" w:color="auto"/>
            </w:tcBorders>
            <w:shd w:val="clear" w:color="000000" w:fill="FFFF00"/>
            <w:noWrap/>
            <w:vAlign w:val="center"/>
            <w:hideMark/>
          </w:tcPr>
          <w:p w14:paraId="26B12866" w14:textId="1EC4866E" w:rsidR="00D22E67" w:rsidRPr="00E46169" w:rsidRDefault="00D22E67" w:rsidP="00D22E67">
            <w:pPr>
              <w:jc w:val="center"/>
              <w:rPr>
                <w:color w:val="000000"/>
                <w:sz w:val="20"/>
              </w:rPr>
            </w:pPr>
            <w:r>
              <w:rPr>
                <w:color w:val="000000"/>
                <w:sz w:val="18"/>
                <w:szCs w:val="18"/>
              </w:rPr>
              <w:t>0</w:t>
            </w:r>
          </w:p>
        </w:tc>
        <w:tc>
          <w:tcPr>
            <w:tcW w:w="650" w:type="dxa"/>
            <w:tcBorders>
              <w:top w:val="nil"/>
              <w:left w:val="nil"/>
              <w:bottom w:val="nil"/>
              <w:right w:val="single" w:sz="8" w:space="0" w:color="auto"/>
            </w:tcBorders>
            <w:shd w:val="clear" w:color="000000" w:fill="FFFF00"/>
            <w:noWrap/>
            <w:vAlign w:val="center"/>
            <w:hideMark/>
          </w:tcPr>
          <w:p w14:paraId="7567A472" w14:textId="0698D913" w:rsidR="00D22E67" w:rsidRPr="00E46169" w:rsidRDefault="00D22E67" w:rsidP="00D22E67">
            <w:pPr>
              <w:jc w:val="center"/>
              <w:rPr>
                <w:color w:val="000000"/>
                <w:sz w:val="20"/>
              </w:rPr>
            </w:pPr>
            <w:r>
              <w:rPr>
                <w:color w:val="000000"/>
                <w:sz w:val="18"/>
                <w:szCs w:val="18"/>
              </w:rPr>
              <w:t>89</w:t>
            </w:r>
          </w:p>
        </w:tc>
        <w:tc>
          <w:tcPr>
            <w:tcW w:w="766" w:type="dxa"/>
            <w:tcBorders>
              <w:top w:val="nil"/>
              <w:left w:val="nil"/>
              <w:bottom w:val="nil"/>
              <w:right w:val="single" w:sz="8" w:space="0" w:color="auto"/>
            </w:tcBorders>
            <w:shd w:val="clear" w:color="000000" w:fill="FFFF00"/>
            <w:noWrap/>
            <w:vAlign w:val="center"/>
            <w:hideMark/>
          </w:tcPr>
          <w:p w14:paraId="241CAFFD" w14:textId="2AF760F7" w:rsidR="00D22E67" w:rsidRPr="00E46169" w:rsidRDefault="00D22E67" w:rsidP="00D22E67">
            <w:pPr>
              <w:jc w:val="center"/>
              <w:rPr>
                <w:color w:val="000000"/>
                <w:sz w:val="20"/>
              </w:rPr>
            </w:pPr>
            <w:r>
              <w:rPr>
                <w:color w:val="000000"/>
                <w:sz w:val="18"/>
                <w:szCs w:val="18"/>
              </w:rPr>
              <w:t>973,8</w:t>
            </w:r>
          </w:p>
        </w:tc>
        <w:tc>
          <w:tcPr>
            <w:tcW w:w="852" w:type="dxa"/>
            <w:tcBorders>
              <w:top w:val="nil"/>
              <w:left w:val="nil"/>
              <w:bottom w:val="nil"/>
              <w:right w:val="single" w:sz="8" w:space="0" w:color="auto"/>
            </w:tcBorders>
            <w:shd w:val="clear" w:color="000000" w:fill="FFFF00"/>
            <w:noWrap/>
            <w:vAlign w:val="center"/>
            <w:hideMark/>
          </w:tcPr>
          <w:p w14:paraId="7B983913" w14:textId="5E53FC4D" w:rsidR="00D22E67" w:rsidRPr="00E46169" w:rsidRDefault="00D22E67" w:rsidP="00D22E67">
            <w:pPr>
              <w:jc w:val="center"/>
              <w:rPr>
                <w:color w:val="000000"/>
                <w:sz w:val="20"/>
              </w:rPr>
            </w:pPr>
            <w:r>
              <w:rPr>
                <w:color w:val="000000"/>
                <w:sz w:val="18"/>
                <w:szCs w:val="18"/>
              </w:rPr>
              <w:t>12158,5</w:t>
            </w:r>
          </w:p>
        </w:tc>
        <w:tc>
          <w:tcPr>
            <w:tcW w:w="730" w:type="dxa"/>
            <w:tcBorders>
              <w:top w:val="nil"/>
              <w:left w:val="nil"/>
              <w:bottom w:val="nil"/>
              <w:right w:val="single" w:sz="8" w:space="0" w:color="auto"/>
            </w:tcBorders>
            <w:shd w:val="clear" w:color="000000" w:fill="FFFF00"/>
            <w:noWrap/>
            <w:vAlign w:val="center"/>
            <w:hideMark/>
          </w:tcPr>
          <w:p w14:paraId="19D288A3" w14:textId="2712CC19" w:rsidR="00D22E67" w:rsidRPr="00E46169" w:rsidRDefault="00D22E67" w:rsidP="00D22E67">
            <w:pPr>
              <w:jc w:val="center"/>
              <w:rPr>
                <w:color w:val="000000"/>
                <w:sz w:val="20"/>
              </w:rPr>
            </w:pPr>
            <w:r>
              <w:rPr>
                <w:color w:val="000000"/>
                <w:sz w:val="18"/>
                <w:szCs w:val="18"/>
              </w:rPr>
              <w:t>24,5</w:t>
            </w:r>
          </w:p>
        </w:tc>
        <w:tc>
          <w:tcPr>
            <w:tcW w:w="687" w:type="dxa"/>
            <w:tcBorders>
              <w:top w:val="nil"/>
              <w:left w:val="nil"/>
              <w:bottom w:val="single" w:sz="8" w:space="0" w:color="auto"/>
              <w:right w:val="single" w:sz="8" w:space="0" w:color="auto"/>
            </w:tcBorders>
            <w:shd w:val="clear" w:color="000000" w:fill="FFFF00"/>
            <w:noWrap/>
            <w:vAlign w:val="center"/>
            <w:hideMark/>
          </w:tcPr>
          <w:p w14:paraId="3CD09D12" w14:textId="26907127" w:rsidR="00D22E67" w:rsidRPr="00E46169" w:rsidRDefault="00D22E67" w:rsidP="00D22E67">
            <w:pPr>
              <w:jc w:val="center"/>
              <w:rPr>
                <w:color w:val="000000"/>
                <w:sz w:val="20"/>
              </w:rPr>
            </w:pPr>
            <w:r>
              <w:rPr>
                <w:color w:val="000000"/>
                <w:sz w:val="18"/>
                <w:szCs w:val="18"/>
              </w:rPr>
              <w:t>120</w:t>
            </w:r>
          </w:p>
        </w:tc>
        <w:tc>
          <w:tcPr>
            <w:tcW w:w="851" w:type="dxa"/>
            <w:tcBorders>
              <w:top w:val="nil"/>
              <w:left w:val="nil"/>
              <w:bottom w:val="single" w:sz="8" w:space="0" w:color="auto"/>
              <w:right w:val="single" w:sz="8" w:space="0" w:color="auto"/>
            </w:tcBorders>
            <w:shd w:val="clear" w:color="000000" w:fill="FFFF00"/>
            <w:vAlign w:val="center"/>
            <w:hideMark/>
          </w:tcPr>
          <w:p w14:paraId="2A269CCC" w14:textId="6F591592" w:rsidR="00D22E67" w:rsidRPr="00E46169" w:rsidRDefault="00D22E67" w:rsidP="00D22E67">
            <w:pPr>
              <w:jc w:val="center"/>
              <w:rPr>
                <w:color w:val="000000"/>
                <w:sz w:val="20"/>
              </w:rPr>
            </w:pPr>
            <w:r>
              <w:rPr>
                <w:color w:val="000000"/>
                <w:sz w:val="18"/>
                <w:szCs w:val="18"/>
              </w:rPr>
              <w:t>13276,8</w:t>
            </w:r>
          </w:p>
        </w:tc>
        <w:tc>
          <w:tcPr>
            <w:tcW w:w="709" w:type="dxa"/>
            <w:tcBorders>
              <w:top w:val="nil"/>
              <w:left w:val="nil"/>
              <w:bottom w:val="single" w:sz="8" w:space="0" w:color="auto"/>
              <w:right w:val="single" w:sz="8" w:space="0" w:color="auto"/>
            </w:tcBorders>
            <w:shd w:val="clear" w:color="000000" w:fill="FFFF00"/>
            <w:vAlign w:val="center"/>
            <w:hideMark/>
          </w:tcPr>
          <w:p w14:paraId="265A0F1C" w14:textId="7F24A714" w:rsidR="00D22E67" w:rsidRPr="00E46169" w:rsidRDefault="00D22E67" w:rsidP="00D22E67">
            <w:pPr>
              <w:jc w:val="center"/>
              <w:rPr>
                <w:color w:val="000000"/>
                <w:sz w:val="20"/>
              </w:rPr>
            </w:pPr>
            <w:r>
              <w:rPr>
                <w:color w:val="000000"/>
                <w:sz w:val="18"/>
                <w:szCs w:val="18"/>
              </w:rPr>
              <w:t>767,3</w:t>
            </w:r>
          </w:p>
        </w:tc>
        <w:tc>
          <w:tcPr>
            <w:tcW w:w="992" w:type="dxa"/>
            <w:tcBorders>
              <w:top w:val="nil"/>
              <w:left w:val="nil"/>
              <w:bottom w:val="single" w:sz="8" w:space="0" w:color="auto"/>
              <w:right w:val="single" w:sz="8" w:space="0" w:color="auto"/>
            </w:tcBorders>
            <w:shd w:val="clear" w:color="000000" w:fill="FFFF00"/>
            <w:noWrap/>
            <w:vAlign w:val="center"/>
            <w:hideMark/>
          </w:tcPr>
          <w:p w14:paraId="68026635" w14:textId="4CA0E657" w:rsidR="00D22E67" w:rsidRPr="00E46169" w:rsidRDefault="00D22E67" w:rsidP="00D22E67">
            <w:pPr>
              <w:jc w:val="center"/>
              <w:rPr>
                <w:color w:val="000000"/>
                <w:sz w:val="20"/>
              </w:rPr>
            </w:pPr>
            <w:r>
              <w:rPr>
                <w:color w:val="000000"/>
                <w:sz w:val="18"/>
                <w:szCs w:val="18"/>
              </w:rPr>
              <w:t>14044,2</w:t>
            </w:r>
          </w:p>
        </w:tc>
      </w:tr>
      <w:tr w:rsidR="00E46169" w:rsidRPr="00E46169" w14:paraId="2361BE03" w14:textId="77777777" w:rsidTr="00E46169">
        <w:trPr>
          <w:trHeight w:val="3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4C1936C" w14:textId="15FE65DF" w:rsidR="00E46169" w:rsidRPr="00E46169" w:rsidRDefault="00E46169" w:rsidP="00E46169">
            <w:pPr>
              <w:jc w:val="center"/>
              <w:rPr>
                <w:color w:val="000000"/>
                <w:sz w:val="20"/>
              </w:rPr>
            </w:pPr>
            <w:r w:rsidRPr="00E46169">
              <w:rPr>
                <w:color w:val="000000"/>
                <w:sz w:val="20"/>
              </w:rPr>
              <w:t> </w:t>
            </w:r>
            <w:r w:rsidR="00456161">
              <w:rPr>
                <w:color w:val="000000"/>
                <w:sz w:val="20"/>
              </w:rPr>
              <w:t>5</w:t>
            </w:r>
          </w:p>
        </w:tc>
        <w:tc>
          <w:tcPr>
            <w:tcW w:w="14317" w:type="dxa"/>
            <w:gridSpan w:val="12"/>
            <w:tcBorders>
              <w:top w:val="single" w:sz="4" w:space="0" w:color="auto"/>
              <w:left w:val="nil"/>
              <w:bottom w:val="single" w:sz="4" w:space="0" w:color="auto"/>
              <w:right w:val="single" w:sz="4" w:space="0" w:color="auto"/>
            </w:tcBorders>
            <w:shd w:val="clear" w:color="000000" w:fill="FFCC99"/>
            <w:noWrap/>
            <w:vAlign w:val="center"/>
            <w:hideMark/>
          </w:tcPr>
          <w:p w14:paraId="61415B8B" w14:textId="77777777" w:rsidR="00E46169" w:rsidRPr="00E46169" w:rsidRDefault="00E46169" w:rsidP="00E46169">
            <w:pPr>
              <w:jc w:val="center"/>
              <w:rPr>
                <w:color w:val="000000"/>
                <w:sz w:val="20"/>
              </w:rPr>
            </w:pPr>
            <w:r w:rsidRPr="00E46169">
              <w:rPr>
                <w:color w:val="000000"/>
                <w:sz w:val="20"/>
              </w:rPr>
              <w:t xml:space="preserve">Газоснабжение </w:t>
            </w:r>
          </w:p>
        </w:tc>
      </w:tr>
      <w:tr w:rsidR="00E46169" w:rsidRPr="00E46169" w14:paraId="37E97611" w14:textId="77777777" w:rsidTr="00E46169">
        <w:trPr>
          <w:trHeight w:val="921"/>
          <w:jc w:val="center"/>
        </w:trPr>
        <w:tc>
          <w:tcPr>
            <w:tcW w:w="704"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77C33CBF" w14:textId="77777777" w:rsidR="00E46169" w:rsidRPr="00E46169" w:rsidRDefault="00E46169" w:rsidP="00E46169">
            <w:pPr>
              <w:jc w:val="center"/>
              <w:rPr>
                <w:color w:val="000000"/>
                <w:sz w:val="20"/>
              </w:rPr>
            </w:pPr>
            <w:r w:rsidRPr="00E46169">
              <w:rPr>
                <w:color w:val="000000"/>
                <w:sz w:val="20"/>
              </w:rPr>
              <w:t>.5.1</w:t>
            </w:r>
          </w:p>
        </w:tc>
        <w:tc>
          <w:tcPr>
            <w:tcW w:w="4394" w:type="dxa"/>
            <w:tcBorders>
              <w:top w:val="double" w:sz="6" w:space="0" w:color="auto"/>
              <w:left w:val="nil"/>
              <w:bottom w:val="double" w:sz="6" w:space="0" w:color="auto"/>
              <w:right w:val="double" w:sz="6" w:space="0" w:color="auto"/>
            </w:tcBorders>
            <w:shd w:val="clear" w:color="auto" w:fill="auto"/>
            <w:noWrap/>
            <w:vAlign w:val="center"/>
            <w:hideMark/>
          </w:tcPr>
          <w:p w14:paraId="17FE6C6B" w14:textId="77777777" w:rsidR="00E46169" w:rsidRPr="00E46169" w:rsidRDefault="00E46169" w:rsidP="00E46169">
            <w:pPr>
              <w:jc w:val="both"/>
              <w:rPr>
                <w:color w:val="000000"/>
                <w:sz w:val="20"/>
              </w:rPr>
            </w:pPr>
            <w:r w:rsidRPr="00E46169">
              <w:rPr>
                <w:color w:val="000000"/>
                <w:sz w:val="20"/>
              </w:rPr>
              <w:t>Газоснабжение вводимого индивидуального жилья в НП муниципального образования (1,0км газопровода)</w:t>
            </w:r>
          </w:p>
        </w:tc>
        <w:tc>
          <w:tcPr>
            <w:tcW w:w="851" w:type="dxa"/>
            <w:tcBorders>
              <w:top w:val="double" w:sz="6" w:space="0" w:color="auto"/>
              <w:left w:val="nil"/>
              <w:bottom w:val="double" w:sz="6" w:space="0" w:color="auto"/>
              <w:right w:val="double" w:sz="6" w:space="0" w:color="auto"/>
            </w:tcBorders>
            <w:shd w:val="clear" w:color="auto" w:fill="auto"/>
            <w:vAlign w:val="center"/>
            <w:hideMark/>
          </w:tcPr>
          <w:p w14:paraId="1691F042" w14:textId="77777777" w:rsidR="00E46169" w:rsidRPr="00E46169" w:rsidRDefault="00E46169" w:rsidP="00E46169">
            <w:pPr>
              <w:rPr>
                <w:color w:val="000000"/>
                <w:sz w:val="20"/>
              </w:rPr>
            </w:pPr>
            <w:proofErr w:type="spellStart"/>
            <w:r w:rsidRPr="00E46169">
              <w:rPr>
                <w:color w:val="000000"/>
                <w:sz w:val="20"/>
              </w:rPr>
              <w:t>т.руб</w:t>
            </w:r>
            <w:proofErr w:type="spellEnd"/>
          </w:p>
        </w:tc>
        <w:tc>
          <w:tcPr>
            <w:tcW w:w="2126" w:type="dxa"/>
            <w:tcBorders>
              <w:top w:val="double" w:sz="6" w:space="0" w:color="auto"/>
              <w:left w:val="nil"/>
              <w:bottom w:val="double" w:sz="6" w:space="0" w:color="auto"/>
              <w:right w:val="double" w:sz="6" w:space="0" w:color="auto"/>
            </w:tcBorders>
            <w:shd w:val="clear" w:color="auto" w:fill="auto"/>
            <w:vAlign w:val="center"/>
            <w:hideMark/>
          </w:tcPr>
          <w:p w14:paraId="77BACDF8" w14:textId="77777777" w:rsidR="00E46169" w:rsidRPr="00E46169" w:rsidRDefault="00E46169" w:rsidP="00E46169">
            <w:pPr>
              <w:jc w:val="center"/>
              <w:rPr>
                <w:color w:val="000000"/>
                <w:sz w:val="20"/>
              </w:rPr>
            </w:pPr>
            <w:r w:rsidRPr="00E46169">
              <w:rPr>
                <w:color w:val="000000"/>
                <w:sz w:val="20"/>
              </w:rPr>
              <w:t> </w:t>
            </w:r>
          </w:p>
        </w:tc>
        <w:tc>
          <w:tcPr>
            <w:tcW w:w="709" w:type="dxa"/>
            <w:tcBorders>
              <w:top w:val="double" w:sz="6" w:space="0" w:color="auto"/>
              <w:left w:val="nil"/>
              <w:bottom w:val="double" w:sz="6" w:space="0" w:color="auto"/>
              <w:right w:val="double" w:sz="6" w:space="0" w:color="auto"/>
            </w:tcBorders>
            <w:shd w:val="clear" w:color="auto" w:fill="auto"/>
            <w:noWrap/>
            <w:vAlign w:val="center"/>
            <w:hideMark/>
          </w:tcPr>
          <w:p w14:paraId="547C938F" w14:textId="77777777" w:rsidR="00E46169" w:rsidRPr="00E46169" w:rsidRDefault="00E46169" w:rsidP="00E46169">
            <w:pPr>
              <w:jc w:val="center"/>
              <w:rPr>
                <w:color w:val="000000"/>
                <w:sz w:val="20"/>
              </w:rPr>
            </w:pPr>
            <w:r w:rsidRPr="00E46169">
              <w:rPr>
                <w:color w:val="000000"/>
                <w:sz w:val="20"/>
              </w:rPr>
              <w:t> </w:t>
            </w:r>
          </w:p>
        </w:tc>
        <w:tc>
          <w:tcPr>
            <w:tcW w:w="650" w:type="dxa"/>
            <w:tcBorders>
              <w:top w:val="double" w:sz="6" w:space="0" w:color="auto"/>
              <w:left w:val="nil"/>
              <w:bottom w:val="double" w:sz="6" w:space="0" w:color="auto"/>
              <w:right w:val="double" w:sz="6" w:space="0" w:color="auto"/>
            </w:tcBorders>
            <w:shd w:val="clear" w:color="auto" w:fill="auto"/>
            <w:noWrap/>
            <w:vAlign w:val="center"/>
            <w:hideMark/>
          </w:tcPr>
          <w:p w14:paraId="4A35C784" w14:textId="77777777" w:rsidR="00E46169" w:rsidRPr="00E46169" w:rsidRDefault="00E46169" w:rsidP="00E46169">
            <w:pPr>
              <w:jc w:val="center"/>
              <w:rPr>
                <w:color w:val="000000"/>
                <w:sz w:val="20"/>
              </w:rPr>
            </w:pPr>
            <w:r w:rsidRPr="00E46169">
              <w:rPr>
                <w:color w:val="000000"/>
                <w:sz w:val="20"/>
              </w:rPr>
              <w:t>350</w:t>
            </w:r>
          </w:p>
        </w:tc>
        <w:tc>
          <w:tcPr>
            <w:tcW w:w="766" w:type="dxa"/>
            <w:tcBorders>
              <w:top w:val="double" w:sz="6" w:space="0" w:color="auto"/>
              <w:left w:val="nil"/>
              <w:bottom w:val="double" w:sz="6" w:space="0" w:color="auto"/>
              <w:right w:val="double" w:sz="6" w:space="0" w:color="auto"/>
            </w:tcBorders>
            <w:shd w:val="clear" w:color="auto" w:fill="auto"/>
            <w:noWrap/>
            <w:vAlign w:val="center"/>
            <w:hideMark/>
          </w:tcPr>
          <w:p w14:paraId="0C33E261" w14:textId="77777777" w:rsidR="00E46169" w:rsidRPr="00E46169" w:rsidRDefault="00E46169" w:rsidP="00E46169">
            <w:pPr>
              <w:jc w:val="center"/>
              <w:rPr>
                <w:color w:val="000000"/>
                <w:sz w:val="20"/>
              </w:rPr>
            </w:pPr>
            <w:r w:rsidRPr="00E46169">
              <w:rPr>
                <w:color w:val="000000"/>
                <w:sz w:val="20"/>
              </w:rPr>
              <w:t>350</w:t>
            </w:r>
          </w:p>
        </w:tc>
        <w:tc>
          <w:tcPr>
            <w:tcW w:w="852" w:type="dxa"/>
            <w:tcBorders>
              <w:top w:val="double" w:sz="6" w:space="0" w:color="auto"/>
              <w:left w:val="nil"/>
              <w:bottom w:val="double" w:sz="6" w:space="0" w:color="auto"/>
              <w:right w:val="double" w:sz="6" w:space="0" w:color="auto"/>
            </w:tcBorders>
            <w:shd w:val="clear" w:color="auto" w:fill="auto"/>
            <w:noWrap/>
            <w:vAlign w:val="center"/>
            <w:hideMark/>
          </w:tcPr>
          <w:p w14:paraId="3D806B65" w14:textId="77777777" w:rsidR="00E46169" w:rsidRPr="00E46169" w:rsidRDefault="00E46169" w:rsidP="00E46169">
            <w:pPr>
              <w:jc w:val="center"/>
              <w:rPr>
                <w:color w:val="000000"/>
                <w:sz w:val="20"/>
              </w:rPr>
            </w:pPr>
            <w:r w:rsidRPr="00E46169">
              <w:rPr>
                <w:color w:val="000000"/>
                <w:sz w:val="20"/>
              </w:rPr>
              <w:t>350</w:t>
            </w:r>
          </w:p>
        </w:tc>
        <w:tc>
          <w:tcPr>
            <w:tcW w:w="730" w:type="dxa"/>
            <w:tcBorders>
              <w:top w:val="double" w:sz="6" w:space="0" w:color="auto"/>
              <w:left w:val="nil"/>
              <w:bottom w:val="double" w:sz="6" w:space="0" w:color="auto"/>
              <w:right w:val="double" w:sz="6" w:space="0" w:color="auto"/>
            </w:tcBorders>
            <w:shd w:val="clear" w:color="auto" w:fill="auto"/>
            <w:noWrap/>
            <w:vAlign w:val="center"/>
            <w:hideMark/>
          </w:tcPr>
          <w:p w14:paraId="02A4D876" w14:textId="77777777" w:rsidR="00E46169" w:rsidRPr="00E46169" w:rsidRDefault="00E46169" w:rsidP="00E46169">
            <w:pPr>
              <w:jc w:val="center"/>
              <w:rPr>
                <w:color w:val="000000"/>
                <w:sz w:val="20"/>
              </w:rPr>
            </w:pPr>
            <w:r w:rsidRPr="00E46169">
              <w:rPr>
                <w:color w:val="000000"/>
                <w:sz w:val="20"/>
              </w:rPr>
              <w:t>350</w:t>
            </w:r>
          </w:p>
        </w:tc>
        <w:tc>
          <w:tcPr>
            <w:tcW w:w="687" w:type="dxa"/>
            <w:tcBorders>
              <w:top w:val="double" w:sz="6" w:space="0" w:color="auto"/>
              <w:left w:val="nil"/>
              <w:bottom w:val="double" w:sz="6" w:space="0" w:color="auto"/>
              <w:right w:val="double" w:sz="6" w:space="0" w:color="auto"/>
            </w:tcBorders>
            <w:shd w:val="clear" w:color="auto" w:fill="auto"/>
            <w:noWrap/>
            <w:vAlign w:val="center"/>
            <w:hideMark/>
          </w:tcPr>
          <w:p w14:paraId="0910E762" w14:textId="77777777" w:rsidR="00E46169" w:rsidRPr="00E46169" w:rsidRDefault="00E46169" w:rsidP="00E46169">
            <w:pPr>
              <w:jc w:val="center"/>
              <w:rPr>
                <w:color w:val="000000"/>
                <w:sz w:val="20"/>
              </w:rPr>
            </w:pPr>
            <w:r w:rsidRPr="00E46169">
              <w:rPr>
                <w:color w:val="000000"/>
                <w:sz w:val="20"/>
              </w:rPr>
              <w:t>350</w:t>
            </w:r>
          </w:p>
        </w:tc>
        <w:tc>
          <w:tcPr>
            <w:tcW w:w="851" w:type="dxa"/>
            <w:tcBorders>
              <w:top w:val="double" w:sz="6" w:space="0" w:color="auto"/>
              <w:left w:val="nil"/>
              <w:bottom w:val="double" w:sz="6" w:space="0" w:color="auto"/>
              <w:right w:val="double" w:sz="6" w:space="0" w:color="auto"/>
            </w:tcBorders>
            <w:shd w:val="clear" w:color="auto" w:fill="auto"/>
            <w:noWrap/>
            <w:vAlign w:val="center"/>
            <w:hideMark/>
          </w:tcPr>
          <w:p w14:paraId="68895D23" w14:textId="77777777" w:rsidR="00E46169" w:rsidRPr="00E46169" w:rsidRDefault="00E46169" w:rsidP="00E46169">
            <w:pPr>
              <w:jc w:val="center"/>
              <w:rPr>
                <w:color w:val="000000"/>
                <w:sz w:val="20"/>
              </w:rPr>
            </w:pPr>
            <w:r w:rsidRPr="00E46169">
              <w:rPr>
                <w:color w:val="000000"/>
                <w:sz w:val="20"/>
              </w:rPr>
              <w:t>1750</w:t>
            </w:r>
          </w:p>
        </w:tc>
        <w:tc>
          <w:tcPr>
            <w:tcW w:w="709" w:type="dxa"/>
            <w:tcBorders>
              <w:top w:val="double" w:sz="6" w:space="0" w:color="auto"/>
              <w:left w:val="nil"/>
              <w:bottom w:val="double" w:sz="6" w:space="0" w:color="auto"/>
              <w:right w:val="double" w:sz="6" w:space="0" w:color="auto"/>
            </w:tcBorders>
            <w:shd w:val="clear" w:color="auto" w:fill="auto"/>
            <w:noWrap/>
            <w:vAlign w:val="center"/>
            <w:hideMark/>
          </w:tcPr>
          <w:p w14:paraId="78C703EF" w14:textId="77777777" w:rsidR="00E46169" w:rsidRPr="00E46169" w:rsidRDefault="00E46169" w:rsidP="00E46169">
            <w:pPr>
              <w:jc w:val="center"/>
              <w:rPr>
                <w:color w:val="000000"/>
                <w:sz w:val="20"/>
              </w:rPr>
            </w:pPr>
            <w:r w:rsidRPr="00E46169">
              <w:rPr>
                <w:color w:val="000000"/>
                <w:sz w:val="20"/>
              </w:rPr>
              <w:t>1750</w:t>
            </w:r>
          </w:p>
        </w:tc>
        <w:tc>
          <w:tcPr>
            <w:tcW w:w="992" w:type="dxa"/>
            <w:tcBorders>
              <w:top w:val="double" w:sz="6" w:space="0" w:color="auto"/>
              <w:left w:val="nil"/>
              <w:bottom w:val="double" w:sz="6" w:space="0" w:color="auto"/>
              <w:right w:val="double" w:sz="6" w:space="0" w:color="auto"/>
            </w:tcBorders>
            <w:shd w:val="clear" w:color="auto" w:fill="auto"/>
            <w:noWrap/>
            <w:vAlign w:val="center"/>
            <w:hideMark/>
          </w:tcPr>
          <w:p w14:paraId="05EEDEE4" w14:textId="77777777" w:rsidR="00E46169" w:rsidRPr="00E46169" w:rsidRDefault="00E46169" w:rsidP="00E46169">
            <w:pPr>
              <w:jc w:val="center"/>
              <w:rPr>
                <w:color w:val="000000"/>
                <w:sz w:val="20"/>
              </w:rPr>
            </w:pPr>
            <w:r w:rsidRPr="00E46169">
              <w:rPr>
                <w:color w:val="000000"/>
                <w:sz w:val="20"/>
              </w:rPr>
              <w:t>3500</w:t>
            </w:r>
          </w:p>
        </w:tc>
      </w:tr>
      <w:tr w:rsidR="00E46169" w:rsidRPr="00E46169" w14:paraId="37D84CA5" w14:textId="77777777" w:rsidTr="00E46169">
        <w:trPr>
          <w:trHeight w:val="665"/>
          <w:jc w:val="center"/>
        </w:trPr>
        <w:tc>
          <w:tcPr>
            <w:tcW w:w="704" w:type="dxa"/>
            <w:tcBorders>
              <w:top w:val="nil"/>
              <w:left w:val="double" w:sz="6" w:space="0" w:color="auto"/>
              <w:bottom w:val="double" w:sz="6" w:space="0" w:color="auto"/>
              <w:right w:val="double" w:sz="6" w:space="0" w:color="auto"/>
            </w:tcBorders>
            <w:shd w:val="clear" w:color="auto" w:fill="auto"/>
            <w:noWrap/>
            <w:vAlign w:val="center"/>
            <w:hideMark/>
          </w:tcPr>
          <w:p w14:paraId="12634E95" w14:textId="77777777" w:rsidR="00E46169" w:rsidRPr="00E46169" w:rsidRDefault="00E46169" w:rsidP="00E46169">
            <w:pPr>
              <w:jc w:val="center"/>
              <w:rPr>
                <w:color w:val="000000"/>
                <w:sz w:val="20"/>
              </w:rPr>
            </w:pPr>
            <w:r w:rsidRPr="00E46169">
              <w:rPr>
                <w:color w:val="000000"/>
                <w:sz w:val="20"/>
              </w:rPr>
              <w:t>.5.2</w:t>
            </w:r>
          </w:p>
        </w:tc>
        <w:tc>
          <w:tcPr>
            <w:tcW w:w="4394" w:type="dxa"/>
            <w:tcBorders>
              <w:top w:val="nil"/>
              <w:left w:val="nil"/>
              <w:bottom w:val="double" w:sz="6" w:space="0" w:color="auto"/>
              <w:right w:val="double" w:sz="6" w:space="0" w:color="auto"/>
            </w:tcBorders>
            <w:shd w:val="clear" w:color="auto" w:fill="auto"/>
            <w:noWrap/>
            <w:vAlign w:val="center"/>
            <w:hideMark/>
          </w:tcPr>
          <w:p w14:paraId="06CA6CE5" w14:textId="77777777" w:rsidR="00E46169" w:rsidRPr="00E46169" w:rsidRDefault="00E46169" w:rsidP="00E46169">
            <w:pPr>
              <w:jc w:val="both"/>
              <w:rPr>
                <w:color w:val="000000"/>
                <w:sz w:val="20"/>
              </w:rPr>
            </w:pPr>
            <w:proofErr w:type="spellStart"/>
            <w:r w:rsidRPr="00E46169">
              <w:rPr>
                <w:color w:val="000000"/>
                <w:sz w:val="20"/>
              </w:rPr>
              <w:t>Догазификация</w:t>
            </w:r>
            <w:proofErr w:type="spellEnd"/>
            <w:r w:rsidRPr="00E46169">
              <w:rPr>
                <w:color w:val="000000"/>
                <w:sz w:val="20"/>
              </w:rPr>
              <w:t xml:space="preserve"> действующего  жилого фонда построить 0,9 км газопровода </w:t>
            </w:r>
          </w:p>
        </w:tc>
        <w:tc>
          <w:tcPr>
            <w:tcW w:w="851" w:type="dxa"/>
            <w:tcBorders>
              <w:top w:val="nil"/>
              <w:left w:val="nil"/>
              <w:bottom w:val="double" w:sz="6" w:space="0" w:color="auto"/>
              <w:right w:val="double" w:sz="6" w:space="0" w:color="auto"/>
            </w:tcBorders>
            <w:shd w:val="clear" w:color="auto" w:fill="auto"/>
            <w:vAlign w:val="center"/>
            <w:hideMark/>
          </w:tcPr>
          <w:p w14:paraId="1EC03A9A" w14:textId="77777777" w:rsidR="00E46169" w:rsidRPr="00E46169" w:rsidRDefault="00E46169" w:rsidP="00E46169">
            <w:pPr>
              <w:jc w:val="center"/>
              <w:rPr>
                <w:color w:val="000000"/>
                <w:sz w:val="20"/>
              </w:rPr>
            </w:pPr>
            <w:proofErr w:type="spellStart"/>
            <w:r w:rsidRPr="00E46169">
              <w:rPr>
                <w:color w:val="000000"/>
                <w:sz w:val="20"/>
              </w:rPr>
              <w:t>т.руб</w:t>
            </w:r>
            <w:proofErr w:type="spellEnd"/>
          </w:p>
        </w:tc>
        <w:tc>
          <w:tcPr>
            <w:tcW w:w="2126" w:type="dxa"/>
            <w:tcBorders>
              <w:top w:val="nil"/>
              <w:left w:val="nil"/>
              <w:bottom w:val="double" w:sz="6" w:space="0" w:color="auto"/>
              <w:right w:val="double" w:sz="6" w:space="0" w:color="auto"/>
            </w:tcBorders>
            <w:shd w:val="clear" w:color="auto" w:fill="auto"/>
            <w:vAlign w:val="center"/>
            <w:hideMark/>
          </w:tcPr>
          <w:p w14:paraId="4F94DC45" w14:textId="77777777" w:rsidR="00E46169" w:rsidRPr="00E46169" w:rsidRDefault="00E46169" w:rsidP="00E46169">
            <w:pPr>
              <w:jc w:val="center"/>
              <w:rPr>
                <w:color w:val="000000"/>
                <w:sz w:val="20"/>
              </w:rPr>
            </w:pPr>
            <w:r w:rsidRPr="00E46169">
              <w:rPr>
                <w:color w:val="000000"/>
                <w:sz w:val="20"/>
              </w:rPr>
              <w:t> </w:t>
            </w:r>
          </w:p>
        </w:tc>
        <w:tc>
          <w:tcPr>
            <w:tcW w:w="709" w:type="dxa"/>
            <w:tcBorders>
              <w:top w:val="nil"/>
              <w:left w:val="nil"/>
              <w:bottom w:val="double" w:sz="6" w:space="0" w:color="auto"/>
              <w:right w:val="double" w:sz="6" w:space="0" w:color="auto"/>
            </w:tcBorders>
            <w:shd w:val="clear" w:color="auto" w:fill="auto"/>
            <w:vAlign w:val="center"/>
            <w:hideMark/>
          </w:tcPr>
          <w:p w14:paraId="1CD310FF" w14:textId="77777777" w:rsidR="00E46169" w:rsidRPr="00E46169" w:rsidRDefault="00E46169" w:rsidP="00E46169">
            <w:pPr>
              <w:jc w:val="center"/>
              <w:rPr>
                <w:color w:val="000000"/>
                <w:sz w:val="20"/>
              </w:rPr>
            </w:pPr>
            <w:r w:rsidRPr="00E46169">
              <w:rPr>
                <w:color w:val="000000"/>
                <w:sz w:val="20"/>
              </w:rPr>
              <w:t> </w:t>
            </w:r>
          </w:p>
        </w:tc>
        <w:tc>
          <w:tcPr>
            <w:tcW w:w="650" w:type="dxa"/>
            <w:tcBorders>
              <w:top w:val="nil"/>
              <w:left w:val="nil"/>
              <w:bottom w:val="double" w:sz="6" w:space="0" w:color="auto"/>
              <w:right w:val="double" w:sz="6" w:space="0" w:color="auto"/>
            </w:tcBorders>
            <w:shd w:val="clear" w:color="auto" w:fill="auto"/>
            <w:vAlign w:val="center"/>
            <w:hideMark/>
          </w:tcPr>
          <w:p w14:paraId="683FB684" w14:textId="77777777" w:rsidR="00E46169" w:rsidRPr="00E46169" w:rsidRDefault="00E46169" w:rsidP="00E46169">
            <w:pPr>
              <w:jc w:val="center"/>
              <w:rPr>
                <w:color w:val="000000"/>
                <w:sz w:val="20"/>
              </w:rPr>
            </w:pPr>
            <w:r w:rsidRPr="00E46169">
              <w:rPr>
                <w:color w:val="000000"/>
                <w:sz w:val="20"/>
              </w:rPr>
              <w:t>300</w:t>
            </w:r>
          </w:p>
        </w:tc>
        <w:tc>
          <w:tcPr>
            <w:tcW w:w="766" w:type="dxa"/>
            <w:tcBorders>
              <w:top w:val="nil"/>
              <w:left w:val="nil"/>
              <w:bottom w:val="double" w:sz="6" w:space="0" w:color="auto"/>
              <w:right w:val="double" w:sz="6" w:space="0" w:color="auto"/>
            </w:tcBorders>
            <w:shd w:val="clear" w:color="auto" w:fill="auto"/>
            <w:vAlign w:val="center"/>
            <w:hideMark/>
          </w:tcPr>
          <w:p w14:paraId="6F49C269" w14:textId="77777777" w:rsidR="00E46169" w:rsidRPr="00E46169" w:rsidRDefault="00E46169" w:rsidP="00E46169">
            <w:pPr>
              <w:jc w:val="center"/>
              <w:rPr>
                <w:color w:val="000000"/>
                <w:sz w:val="20"/>
              </w:rPr>
            </w:pPr>
            <w:r w:rsidRPr="00E46169">
              <w:rPr>
                <w:color w:val="000000"/>
                <w:sz w:val="20"/>
              </w:rPr>
              <w:t>300</w:t>
            </w:r>
          </w:p>
        </w:tc>
        <w:tc>
          <w:tcPr>
            <w:tcW w:w="852" w:type="dxa"/>
            <w:tcBorders>
              <w:top w:val="nil"/>
              <w:left w:val="nil"/>
              <w:bottom w:val="double" w:sz="6" w:space="0" w:color="auto"/>
              <w:right w:val="double" w:sz="6" w:space="0" w:color="auto"/>
            </w:tcBorders>
            <w:shd w:val="clear" w:color="auto" w:fill="auto"/>
            <w:vAlign w:val="center"/>
            <w:hideMark/>
          </w:tcPr>
          <w:p w14:paraId="7BB43BE3" w14:textId="77777777" w:rsidR="00E46169" w:rsidRPr="00E46169" w:rsidRDefault="00E46169" w:rsidP="00E46169">
            <w:pPr>
              <w:jc w:val="center"/>
              <w:rPr>
                <w:color w:val="000000"/>
                <w:sz w:val="20"/>
              </w:rPr>
            </w:pPr>
            <w:r w:rsidRPr="00E46169">
              <w:rPr>
                <w:color w:val="000000"/>
                <w:sz w:val="20"/>
              </w:rPr>
              <w:t>300</w:t>
            </w:r>
          </w:p>
        </w:tc>
        <w:tc>
          <w:tcPr>
            <w:tcW w:w="730" w:type="dxa"/>
            <w:tcBorders>
              <w:top w:val="nil"/>
              <w:left w:val="nil"/>
              <w:bottom w:val="double" w:sz="6" w:space="0" w:color="auto"/>
              <w:right w:val="double" w:sz="6" w:space="0" w:color="auto"/>
            </w:tcBorders>
            <w:shd w:val="clear" w:color="auto" w:fill="auto"/>
            <w:vAlign w:val="center"/>
            <w:hideMark/>
          </w:tcPr>
          <w:p w14:paraId="4C6A7C82" w14:textId="77777777" w:rsidR="00E46169" w:rsidRPr="00E46169" w:rsidRDefault="00E46169" w:rsidP="00E46169">
            <w:pPr>
              <w:jc w:val="center"/>
              <w:rPr>
                <w:color w:val="000000"/>
                <w:sz w:val="20"/>
              </w:rPr>
            </w:pPr>
            <w:r w:rsidRPr="00E46169">
              <w:rPr>
                <w:color w:val="000000"/>
                <w:sz w:val="20"/>
              </w:rPr>
              <w:t>300</w:t>
            </w:r>
          </w:p>
        </w:tc>
        <w:tc>
          <w:tcPr>
            <w:tcW w:w="687" w:type="dxa"/>
            <w:tcBorders>
              <w:top w:val="nil"/>
              <w:left w:val="nil"/>
              <w:bottom w:val="double" w:sz="6" w:space="0" w:color="auto"/>
              <w:right w:val="double" w:sz="6" w:space="0" w:color="auto"/>
            </w:tcBorders>
            <w:shd w:val="clear" w:color="auto" w:fill="auto"/>
            <w:vAlign w:val="center"/>
            <w:hideMark/>
          </w:tcPr>
          <w:p w14:paraId="2C37699C" w14:textId="77777777" w:rsidR="00E46169" w:rsidRPr="00E46169" w:rsidRDefault="00E46169" w:rsidP="00E46169">
            <w:pPr>
              <w:jc w:val="center"/>
              <w:rPr>
                <w:color w:val="000000"/>
                <w:sz w:val="20"/>
              </w:rPr>
            </w:pPr>
            <w:r w:rsidRPr="00E46169">
              <w:rPr>
                <w:color w:val="000000"/>
                <w:sz w:val="20"/>
              </w:rPr>
              <w:t>300</w:t>
            </w:r>
          </w:p>
        </w:tc>
        <w:tc>
          <w:tcPr>
            <w:tcW w:w="851" w:type="dxa"/>
            <w:tcBorders>
              <w:top w:val="nil"/>
              <w:left w:val="nil"/>
              <w:bottom w:val="double" w:sz="6" w:space="0" w:color="auto"/>
              <w:right w:val="double" w:sz="6" w:space="0" w:color="auto"/>
            </w:tcBorders>
            <w:shd w:val="clear" w:color="auto" w:fill="auto"/>
            <w:noWrap/>
            <w:vAlign w:val="center"/>
            <w:hideMark/>
          </w:tcPr>
          <w:p w14:paraId="64DB4C1A" w14:textId="77777777" w:rsidR="00E46169" w:rsidRPr="00E46169" w:rsidRDefault="00E46169" w:rsidP="00E46169">
            <w:pPr>
              <w:jc w:val="center"/>
              <w:rPr>
                <w:color w:val="000000"/>
                <w:sz w:val="20"/>
              </w:rPr>
            </w:pPr>
            <w:r w:rsidRPr="00E46169">
              <w:rPr>
                <w:color w:val="000000"/>
                <w:sz w:val="20"/>
              </w:rPr>
              <w:t>1500</w:t>
            </w:r>
          </w:p>
        </w:tc>
        <w:tc>
          <w:tcPr>
            <w:tcW w:w="709" w:type="dxa"/>
            <w:tcBorders>
              <w:top w:val="nil"/>
              <w:left w:val="nil"/>
              <w:bottom w:val="double" w:sz="6" w:space="0" w:color="auto"/>
              <w:right w:val="double" w:sz="6" w:space="0" w:color="auto"/>
            </w:tcBorders>
            <w:shd w:val="clear" w:color="auto" w:fill="auto"/>
            <w:noWrap/>
            <w:vAlign w:val="center"/>
            <w:hideMark/>
          </w:tcPr>
          <w:p w14:paraId="4C0377C2" w14:textId="77777777" w:rsidR="00E46169" w:rsidRPr="00E46169" w:rsidRDefault="00E46169" w:rsidP="00E46169">
            <w:pPr>
              <w:jc w:val="center"/>
              <w:rPr>
                <w:color w:val="000000"/>
                <w:sz w:val="20"/>
              </w:rPr>
            </w:pPr>
            <w:r w:rsidRPr="00E46169">
              <w:rPr>
                <w:color w:val="000000"/>
                <w:sz w:val="20"/>
              </w:rPr>
              <w:t>1500</w:t>
            </w:r>
          </w:p>
        </w:tc>
        <w:tc>
          <w:tcPr>
            <w:tcW w:w="992" w:type="dxa"/>
            <w:tcBorders>
              <w:top w:val="nil"/>
              <w:left w:val="nil"/>
              <w:bottom w:val="double" w:sz="6" w:space="0" w:color="auto"/>
              <w:right w:val="double" w:sz="6" w:space="0" w:color="auto"/>
            </w:tcBorders>
            <w:shd w:val="clear" w:color="auto" w:fill="auto"/>
            <w:noWrap/>
            <w:vAlign w:val="center"/>
            <w:hideMark/>
          </w:tcPr>
          <w:p w14:paraId="3C16200C" w14:textId="77777777" w:rsidR="00E46169" w:rsidRPr="00E46169" w:rsidRDefault="00E46169" w:rsidP="00E46169">
            <w:pPr>
              <w:jc w:val="center"/>
              <w:rPr>
                <w:color w:val="000000"/>
                <w:sz w:val="20"/>
              </w:rPr>
            </w:pPr>
            <w:r w:rsidRPr="00E46169">
              <w:rPr>
                <w:color w:val="000000"/>
                <w:sz w:val="20"/>
              </w:rPr>
              <w:t>3000</w:t>
            </w:r>
          </w:p>
        </w:tc>
      </w:tr>
      <w:tr w:rsidR="00E46169" w:rsidRPr="00E46169" w14:paraId="1AF5C4CB" w14:textId="77777777" w:rsidTr="00E46169">
        <w:trPr>
          <w:trHeight w:val="330"/>
          <w:jc w:val="center"/>
        </w:trPr>
        <w:tc>
          <w:tcPr>
            <w:tcW w:w="704" w:type="dxa"/>
            <w:tcBorders>
              <w:top w:val="nil"/>
              <w:left w:val="double" w:sz="6" w:space="0" w:color="auto"/>
              <w:bottom w:val="double" w:sz="6" w:space="0" w:color="auto"/>
              <w:right w:val="double" w:sz="6" w:space="0" w:color="auto"/>
            </w:tcBorders>
            <w:shd w:val="clear" w:color="auto" w:fill="auto"/>
            <w:noWrap/>
            <w:vAlign w:val="center"/>
            <w:hideMark/>
          </w:tcPr>
          <w:p w14:paraId="00011915" w14:textId="77777777" w:rsidR="00E46169" w:rsidRPr="00E46169" w:rsidRDefault="00E46169" w:rsidP="00E46169">
            <w:pPr>
              <w:jc w:val="center"/>
              <w:rPr>
                <w:color w:val="000000"/>
                <w:sz w:val="20"/>
              </w:rPr>
            </w:pPr>
            <w:r w:rsidRPr="00E46169">
              <w:rPr>
                <w:color w:val="000000"/>
                <w:sz w:val="20"/>
              </w:rPr>
              <w:t> </w:t>
            </w:r>
          </w:p>
        </w:tc>
        <w:tc>
          <w:tcPr>
            <w:tcW w:w="4394" w:type="dxa"/>
            <w:tcBorders>
              <w:top w:val="nil"/>
              <w:left w:val="nil"/>
              <w:bottom w:val="double" w:sz="6" w:space="0" w:color="auto"/>
              <w:right w:val="double" w:sz="6" w:space="0" w:color="auto"/>
            </w:tcBorders>
            <w:shd w:val="clear" w:color="auto" w:fill="auto"/>
            <w:noWrap/>
            <w:vAlign w:val="center"/>
            <w:hideMark/>
          </w:tcPr>
          <w:p w14:paraId="452BE484" w14:textId="77777777" w:rsidR="00E46169" w:rsidRPr="00E46169" w:rsidRDefault="00E46169" w:rsidP="00E46169">
            <w:pPr>
              <w:jc w:val="center"/>
              <w:rPr>
                <w:color w:val="000000"/>
                <w:sz w:val="20"/>
              </w:rPr>
            </w:pPr>
            <w:r w:rsidRPr="00E46169">
              <w:rPr>
                <w:color w:val="000000"/>
                <w:sz w:val="20"/>
              </w:rPr>
              <w:t>Всего ВО</w:t>
            </w:r>
          </w:p>
        </w:tc>
        <w:tc>
          <w:tcPr>
            <w:tcW w:w="851" w:type="dxa"/>
            <w:tcBorders>
              <w:top w:val="nil"/>
              <w:left w:val="nil"/>
              <w:bottom w:val="double" w:sz="6" w:space="0" w:color="auto"/>
              <w:right w:val="double" w:sz="6" w:space="0" w:color="auto"/>
            </w:tcBorders>
            <w:shd w:val="clear" w:color="auto" w:fill="auto"/>
            <w:noWrap/>
            <w:vAlign w:val="center"/>
            <w:hideMark/>
          </w:tcPr>
          <w:p w14:paraId="3FEA6409" w14:textId="77777777" w:rsidR="00E46169" w:rsidRPr="00E46169" w:rsidRDefault="00E46169" w:rsidP="00E46169">
            <w:pPr>
              <w:jc w:val="center"/>
              <w:rPr>
                <w:color w:val="000000"/>
                <w:sz w:val="20"/>
              </w:rPr>
            </w:pPr>
            <w:r w:rsidRPr="00E46169">
              <w:rPr>
                <w:color w:val="000000"/>
                <w:sz w:val="20"/>
              </w:rPr>
              <w:t> </w:t>
            </w:r>
          </w:p>
        </w:tc>
        <w:tc>
          <w:tcPr>
            <w:tcW w:w="2126" w:type="dxa"/>
            <w:tcBorders>
              <w:top w:val="nil"/>
              <w:left w:val="nil"/>
              <w:bottom w:val="double" w:sz="6" w:space="0" w:color="auto"/>
              <w:right w:val="double" w:sz="6" w:space="0" w:color="auto"/>
            </w:tcBorders>
            <w:shd w:val="clear" w:color="auto" w:fill="auto"/>
            <w:noWrap/>
            <w:vAlign w:val="center"/>
            <w:hideMark/>
          </w:tcPr>
          <w:p w14:paraId="1E0C8AEF" w14:textId="77777777" w:rsidR="00E46169" w:rsidRPr="00E46169" w:rsidRDefault="00E46169" w:rsidP="00E46169">
            <w:pPr>
              <w:jc w:val="center"/>
              <w:rPr>
                <w:color w:val="000000"/>
                <w:sz w:val="20"/>
              </w:rPr>
            </w:pPr>
            <w:r w:rsidRPr="00E46169">
              <w:rPr>
                <w:color w:val="000000"/>
                <w:sz w:val="20"/>
              </w:rPr>
              <w:t> </w:t>
            </w:r>
          </w:p>
        </w:tc>
        <w:tc>
          <w:tcPr>
            <w:tcW w:w="709" w:type="dxa"/>
            <w:tcBorders>
              <w:top w:val="nil"/>
              <w:left w:val="nil"/>
              <w:bottom w:val="double" w:sz="6" w:space="0" w:color="auto"/>
              <w:right w:val="double" w:sz="6" w:space="0" w:color="auto"/>
            </w:tcBorders>
            <w:shd w:val="clear" w:color="auto" w:fill="auto"/>
            <w:noWrap/>
            <w:vAlign w:val="center"/>
            <w:hideMark/>
          </w:tcPr>
          <w:p w14:paraId="623AA83F" w14:textId="77777777" w:rsidR="00E46169" w:rsidRPr="00E46169" w:rsidRDefault="00E46169" w:rsidP="00E46169">
            <w:pPr>
              <w:jc w:val="center"/>
              <w:rPr>
                <w:color w:val="000000"/>
                <w:sz w:val="20"/>
              </w:rPr>
            </w:pPr>
            <w:r w:rsidRPr="00E46169">
              <w:rPr>
                <w:color w:val="000000"/>
                <w:sz w:val="20"/>
              </w:rPr>
              <w:t> </w:t>
            </w:r>
          </w:p>
        </w:tc>
        <w:tc>
          <w:tcPr>
            <w:tcW w:w="650" w:type="dxa"/>
            <w:tcBorders>
              <w:top w:val="nil"/>
              <w:left w:val="nil"/>
              <w:bottom w:val="double" w:sz="6" w:space="0" w:color="auto"/>
              <w:right w:val="double" w:sz="6" w:space="0" w:color="auto"/>
            </w:tcBorders>
            <w:shd w:val="clear" w:color="auto" w:fill="auto"/>
            <w:noWrap/>
            <w:vAlign w:val="center"/>
            <w:hideMark/>
          </w:tcPr>
          <w:p w14:paraId="7F556647" w14:textId="77777777" w:rsidR="00E46169" w:rsidRPr="00E46169" w:rsidRDefault="00E46169" w:rsidP="00E46169">
            <w:pPr>
              <w:jc w:val="center"/>
              <w:rPr>
                <w:color w:val="000000"/>
                <w:sz w:val="20"/>
              </w:rPr>
            </w:pPr>
            <w:r w:rsidRPr="00E46169">
              <w:rPr>
                <w:color w:val="000000"/>
                <w:sz w:val="20"/>
              </w:rPr>
              <w:t>650</w:t>
            </w:r>
          </w:p>
        </w:tc>
        <w:tc>
          <w:tcPr>
            <w:tcW w:w="766" w:type="dxa"/>
            <w:tcBorders>
              <w:top w:val="nil"/>
              <w:left w:val="nil"/>
              <w:bottom w:val="double" w:sz="6" w:space="0" w:color="auto"/>
              <w:right w:val="double" w:sz="6" w:space="0" w:color="auto"/>
            </w:tcBorders>
            <w:shd w:val="clear" w:color="auto" w:fill="auto"/>
            <w:noWrap/>
            <w:vAlign w:val="center"/>
            <w:hideMark/>
          </w:tcPr>
          <w:p w14:paraId="0A41B97E" w14:textId="77777777" w:rsidR="00E46169" w:rsidRPr="00E46169" w:rsidRDefault="00E46169" w:rsidP="00E46169">
            <w:pPr>
              <w:jc w:val="center"/>
              <w:rPr>
                <w:color w:val="000000"/>
                <w:sz w:val="20"/>
              </w:rPr>
            </w:pPr>
            <w:r w:rsidRPr="00E46169">
              <w:rPr>
                <w:color w:val="000000"/>
                <w:sz w:val="20"/>
              </w:rPr>
              <w:t>650</w:t>
            </w:r>
          </w:p>
        </w:tc>
        <w:tc>
          <w:tcPr>
            <w:tcW w:w="852" w:type="dxa"/>
            <w:tcBorders>
              <w:top w:val="nil"/>
              <w:left w:val="nil"/>
              <w:bottom w:val="double" w:sz="6" w:space="0" w:color="auto"/>
              <w:right w:val="double" w:sz="6" w:space="0" w:color="auto"/>
            </w:tcBorders>
            <w:shd w:val="clear" w:color="auto" w:fill="auto"/>
            <w:noWrap/>
            <w:vAlign w:val="center"/>
            <w:hideMark/>
          </w:tcPr>
          <w:p w14:paraId="1675C874" w14:textId="77777777" w:rsidR="00E46169" w:rsidRPr="00E46169" w:rsidRDefault="00E46169" w:rsidP="00E46169">
            <w:pPr>
              <w:jc w:val="center"/>
              <w:rPr>
                <w:color w:val="000000"/>
                <w:sz w:val="20"/>
              </w:rPr>
            </w:pPr>
            <w:r w:rsidRPr="00E46169">
              <w:rPr>
                <w:color w:val="000000"/>
                <w:sz w:val="20"/>
              </w:rPr>
              <w:t>650</w:t>
            </w:r>
          </w:p>
        </w:tc>
        <w:tc>
          <w:tcPr>
            <w:tcW w:w="730" w:type="dxa"/>
            <w:tcBorders>
              <w:top w:val="nil"/>
              <w:left w:val="nil"/>
              <w:bottom w:val="double" w:sz="6" w:space="0" w:color="auto"/>
              <w:right w:val="double" w:sz="6" w:space="0" w:color="auto"/>
            </w:tcBorders>
            <w:shd w:val="clear" w:color="auto" w:fill="auto"/>
            <w:noWrap/>
            <w:vAlign w:val="center"/>
            <w:hideMark/>
          </w:tcPr>
          <w:p w14:paraId="3F97CE07" w14:textId="77777777" w:rsidR="00E46169" w:rsidRPr="00E46169" w:rsidRDefault="00E46169" w:rsidP="00E46169">
            <w:pPr>
              <w:jc w:val="center"/>
              <w:rPr>
                <w:color w:val="000000"/>
                <w:sz w:val="20"/>
              </w:rPr>
            </w:pPr>
            <w:r w:rsidRPr="00E46169">
              <w:rPr>
                <w:color w:val="000000"/>
                <w:sz w:val="20"/>
              </w:rPr>
              <w:t>650</w:t>
            </w:r>
          </w:p>
        </w:tc>
        <w:tc>
          <w:tcPr>
            <w:tcW w:w="687" w:type="dxa"/>
            <w:tcBorders>
              <w:top w:val="nil"/>
              <w:left w:val="nil"/>
              <w:bottom w:val="double" w:sz="6" w:space="0" w:color="auto"/>
              <w:right w:val="double" w:sz="6" w:space="0" w:color="auto"/>
            </w:tcBorders>
            <w:shd w:val="clear" w:color="auto" w:fill="auto"/>
            <w:noWrap/>
            <w:vAlign w:val="center"/>
            <w:hideMark/>
          </w:tcPr>
          <w:p w14:paraId="3DC7ABC0" w14:textId="77777777" w:rsidR="00E46169" w:rsidRPr="00E46169" w:rsidRDefault="00E46169" w:rsidP="00E46169">
            <w:pPr>
              <w:jc w:val="center"/>
              <w:rPr>
                <w:color w:val="000000"/>
                <w:sz w:val="20"/>
              </w:rPr>
            </w:pPr>
            <w:r w:rsidRPr="00E46169">
              <w:rPr>
                <w:color w:val="000000"/>
                <w:sz w:val="20"/>
              </w:rPr>
              <w:t>650</w:t>
            </w:r>
          </w:p>
        </w:tc>
        <w:tc>
          <w:tcPr>
            <w:tcW w:w="851" w:type="dxa"/>
            <w:tcBorders>
              <w:top w:val="nil"/>
              <w:left w:val="nil"/>
              <w:bottom w:val="double" w:sz="6" w:space="0" w:color="auto"/>
              <w:right w:val="double" w:sz="6" w:space="0" w:color="auto"/>
            </w:tcBorders>
            <w:shd w:val="clear" w:color="auto" w:fill="auto"/>
            <w:noWrap/>
            <w:vAlign w:val="center"/>
            <w:hideMark/>
          </w:tcPr>
          <w:p w14:paraId="3014A9FC" w14:textId="77777777" w:rsidR="00E46169" w:rsidRPr="00E46169" w:rsidRDefault="00E46169" w:rsidP="00E46169">
            <w:pPr>
              <w:jc w:val="center"/>
              <w:rPr>
                <w:color w:val="000000"/>
                <w:sz w:val="20"/>
              </w:rPr>
            </w:pPr>
            <w:r w:rsidRPr="00E46169">
              <w:rPr>
                <w:color w:val="000000"/>
                <w:sz w:val="20"/>
              </w:rPr>
              <w:t>3250</w:t>
            </w:r>
          </w:p>
        </w:tc>
        <w:tc>
          <w:tcPr>
            <w:tcW w:w="709" w:type="dxa"/>
            <w:tcBorders>
              <w:top w:val="nil"/>
              <w:left w:val="nil"/>
              <w:bottom w:val="double" w:sz="6" w:space="0" w:color="auto"/>
              <w:right w:val="double" w:sz="6" w:space="0" w:color="auto"/>
            </w:tcBorders>
            <w:shd w:val="clear" w:color="auto" w:fill="auto"/>
            <w:noWrap/>
            <w:vAlign w:val="center"/>
            <w:hideMark/>
          </w:tcPr>
          <w:p w14:paraId="23C9FC18" w14:textId="77777777" w:rsidR="00E46169" w:rsidRPr="00E46169" w:rsidRDefault="00E46169" w:rsidP="00E46169">
            <w:pPr>
              <w:jc w:val="center"/>
              <w:rPr>
                <w:color w:val="000000"/>
                <w:sz w:val="20"/>
              </w:rPr>
            </w:pPr>
            <w:r w:rsidRPr="00E46169">
              <w:rPr>
                <w:color w:val="000000"/>
                <w:sz w:val="20"/>
              </w:rPr>
              <w:t>3250</w:t>
            </w:r>
          </w:p>
        </w:tc>
        <w:tc>
          <w:tcPr>
            <w:tcW w:w="992" w:type="dxa"/>
            <w:tcBorders>
              <w:top w:val="nil"/>
              <w:left w:val="nil"/>
              <w:bottom w:val="double" w:sz="6" w:space="0" w:color="auto"/>
              <w:right w:val="double" w:sz="6" w:space="0" w:color="auto"/>
            </w:tcBorders>
            <w:shd w:val="clear" w:color="auto" w:fill="auto"/>
            <w:noWrap/>
            <w:vAlign w:val="center"/>
            <w:hideMark/>
          </w:tcPr>
          <w:p w14:paraId="16D8EC81" w14:textId="77777777" w:rsidR="00E46169" w:rsidRPr="00E46169" w:rsidRDefault="00E46169" w:rsidP="00E46169">
            <w:pPr>
              <w:jc w:val="center"/>
              <w:rPr>
                <w:color w:val="000000"/>
                <w:sz w:val="20"/>
              </w:rPr>
            </w:pPr>
            <w:r w:rsidRPr="00E46169">
              <w:rPr>
                <w:color w:val="000000"/>
                <w:sz w:val="20"/>
              </w:rPr>
              <w:t>6500</w:t>
            </w:r>
          </w:p>
        </w:tc>
      </w:tr>
      <w:tr w:rsidR="00E46169" w:rsidRPr="00E46169" w14:paraId="59DCEA84" w14:textId="77777777" w:rsidTr="00E46169">
        <w:trPr>
          <w:trHeight w:val="315"/>
          <w:jc w:val="center"/>
        </w:trPr>
        <w:tc>
          <w:tcPr>
            <w:tcW w:w="704" w:type="dxa"/>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618B4E80" w14:textId="45C4E783" w:rsidR="00E46169" w:rsidRPr="00E46169" w:rsidRDefault="00456161" w:rsidP="00E46169">
            <w:pPr>
              <w:jc w:val="center"/>
              <w:rPr>
                <w:color w:val="000000"/>
                <w:sz w:val="20"/>
              </w:rPr>
            </w:pPr>
            <w:r>
              <w:rPr>
                <w:color w:val="000000"/>
                <w:sz w:val="20"/>
              </w:rPr>
              <w:t>6</w:t>
            </w:r>
          </w:p>
        </w:tc>
        <w:tc>
          <w:tcPr>
            <w:tcW w:w="14317" w:type="dxa"/>
            <w:gridSpan w:val="12"/>
            <w:tcBorders>
              <w:top w:val="single" w:sz="4" w:space="0" w:color="auto"/>
              <w:left w:val="nil"/>
              <w:bottom w:val="single" w:sz="4" w:space="0" w:color="auto"/>
              <w:right w:val="single" w:sz="4" w:space="0" w:color="auto"/>
            </w:tcBorders>
            <w:shd w:val="clear" w:color="000000" w:fill="FFCC99"/>
            <w:vAlign w:val="center"/>
            <w:hideMark/>
          </w:tcPr>
          <w:p w14:paraId="384F6B87" w14:textId="77777777" w:rsidR="00E46169" w:rsidRPr="00E46169" w:rsidRDefault="00E46169" w:rsidP="00E46169">
            <w:pPr>
              <w:jc w:val="center"/>
              <w:rPr>
                <w:color w:val="000000"/>
                <w:sz w:val="20"/>
              </w:rPr>
            </w:pPr>
            <w:r w:rsidRPr="00E46169">
              <w:rPr>
                <w:color w:val="000000"/>
                <w:sz w:val="20"/>
              </w:rPr>
              <w:t>Электроснабжение</w:t>
            </w:r>
          </w:p>
        </w:tc>
      </w:tr>
      <w:tr w:rsidR="00E46169" w:rsidRPr="00E46169" w14:paraId="35D28B26" w14:textId="77777777" w:rsidTr="00E46169">
        <w:trPr>
          <w:trHeight w:val="720"/>
          <w:jc w:val="center"/>
        </w:trPr>
        <w:tc>
          <w:tcPr>
            <w:tcW w:w="704" w:type="dxa"/>
            <w:tcBorders>
              <w:top w:val="nil"/>
              <w:left w:val="single" w:sz="8" w:space="0" w:color="000000"/>
              <w:bottom w:val="single" w:sz="8" w:space="0" w:color="000000"/>
              <w:right w:val="nil"/>
            </w:tcBorders>
            <w:shd w:val="clear" w:color="auto" w:fill="auto"/>
            <w:vAlign w:val="center"/>
            <w:hideMark/>
          </w:tcPr>
          <w:p w14:paraId="0B1DA6F1" w14:textId="60791D0C" w:rsidR="00E46169" w:rsidRPr="00E46169" w:rsidRDefault="00E46169" w:rsidP="00E46169">
            <w:pPr>
              <w:rPr>
                <w:color w:val="000000"/>
                <w:sz w:val="20"/>
              </w:rPr>
            </w:pPr>
            <w:r w:rsidRPr="00E46169">
              <w:rPr>
                <w:color w:val="000000"/>
                <w:sz w:val="20"/>
              </w:rPr>
              <w:t> </w:t>
            </w:r>
            <w:r w:rsidR="00456161">
              <w:rPr>
                <w:color w:val="000000"/>
                <w:sz w:val="20"/>
              </w:rPr>
              <w:t>6.1</w:t>
            </w:r>
          </w:p>
        </w:tc>
        <w:tc>
          <w:tcPr>
            <w:tcW w:w="4394" w:type="dxa"/>
            <w:tcBorders>
              <w:top w:val="nil"/>
              <w:left w:val="single" w:sz="8" w:space="0" w:color="000000"/>
              <w:bottom w:val="single" w:sz="8" w:space="0" w:color="000000"/>
              <w:right w:val="nil"/>
            </w:tcBorders>
            <w:shd w:val="clear" w:color="auto" w:fill="auto"/>
            <w:vAlign w:val="center"/>
            <w:hideMark/>
          </w:tcPr>
          <w:p w14:paraId="0B9A2EFD" w14:textId="77777777" w:rsidR="00E46169" w:rsidRPr="00E46169" w:rsidRDefault="00E46169" w:rsidP="00E46169">
            <w:pPr>
              <w:rPr>
                <w:color w:val="000000"/>
                <w:sz w:val="20"/>
              </w:rPr>
            </w:pPr>
            <w:r w:rsidRPr="00E46169">
              <w:rPr>
                <w:color w:val="000000"/>
                <w:sz w:val="20"/>
              </w:rPr>
              <w:t>Проекты по новому строительству линейных объектов систем электроснабжения для нового индивидуального  строительства (2,5км)</w:t>
            </w:r>
          </w:p>
        </w:tc>
        <w:tc>
          <w:tcPr>
            <w:tcW w:w="851" w:type="dxa"/>
            <w:tcBorders>
              <w:top w:val="nil"/>
              <w:left w:val="single" w:sz="8" w:space="0" w:color="000000"/>
              <w:bottom w:val="single" w:sz="8" w:space="0" w:color="000000"/>
              <w:right w:val="nil"/>
            </w:tcBorders>
            <w:shd w:val="clear" w:color="auto" w:fill="auto"/>
            <w:vAlign w:val="center"/>
            <w:hideMark/>
          </w:tcPr>
          <w:p w14:paraId="350965AB" w14:textId="77777777" w:rsidR="00E46169" w:rsidRPr="00E46169" w:rsidRDefault="00E46169" w:rsidP="00E46169">
            <w:pPr>
              <w:rPr>
                <w:color w:val="000000"/>
                <w:sz w:val="20"/>
              </w:rPr>
            </w:pPr>
            <w:proofErr w:type="spellStart"/>
            <w:r w:rsidRPr="00E46169">
              <w:rPr>
                <w:color w:val="000000"/>
                <w:sz w:val="20"/>
              </w:rPr>
              <w:t>т.руб</w:t>
            </w:r>
            <w:proofErr w:type="spellEnd"/>
          </w:p>
        </w:tc>
        <w:tc>
          <w:tcPr>
            <w:tcW w:w="2126" w:type="dxa"/>
            <w:tcBorders>
              <w:top w:val="nil"/>
              <w:left w:val="single" w:sz="8" w:space="0" w:color="000000"/>
              <w:bottom w:val="single" w:sz="8" w:space="0" w:color="000000"/>
              <w:right w:val="nil"/>
            </w:tcBorders>
            <w:shd w:val="clear" w:color="auto" w:fill="auto"/>
            <w:vAlign w:val="center"/>
            <w:hideMark/>
          </w:tcPr>
          <w:p w14:paraId="448E2F15" w14:textId="77777777" w:rsidR="00E46169" w:rsidRPr="00E46169" w:rsidRDefault="00E46169" w:rsidP="00E46169">
            <w:pPr>
              <w:jc w:val="center"/>
              <w:rPr>
                <w:color w:val="000000"/>
                <w:sz w:val="20"/>
              </w:rPr>
            </w:pPr>
            <w:r w:rsidRPr="00E46169">
              <w:rPr>
                <w:color w:val="000000"/>
                <w:sz w:val="20"/>
              </w:rPr>
              <w:t>Повышение  надёжности электроснабжения</w:t>
            </w:r>
          </w:p>
        </w:tc>
        <w:tc>
          <w:tcPr>
            <w:tcW w:w="709" w:type="dxa"/>
            <w:tcBorders>
              <w:top w:val="nil"/>
              <w:left w:val="single" w:sz="8" w:space="0" w:color="000000"/>
              <w:bottom w:val="single" w:sz="8" w:space="0" w:color="000000"/>
              <w:right w:val="nil"/>
            </w:tcBorders>
            <w:shd w:val="clear" w:color="auto" w:fill="auto"/>
            <w:vAlign w:val="center"/>
            <w:hideMark/>
          </w:tcPr>
          <w:p w14:paraId="1DB109EE" w14:textId="77777777" w:rsidR="00E46169" w:rsidRPr="00E46169" w:rsidRDefault="00E46169" w:rsidP="00E46169">
            <w:pPr>
              <w:jc w:val="center"/>
              <w:rPr>
                <w:color w:val="000000"/>
                <w:sz w:val="20"/>
              </w:rPr>
            </w:pPr>
            <w:r w:rsidRPr="00E46169">
              <w:rPr>
                <w:color w:val="000000"/>
                <w:sz w:val="20"/>
              </w:rPr>
              <w:t> </w:t>
            </w:r>
          </w:p>
        </w:tc>
        <w:tc>
          <w:tcPr>
            <w:tcW w:w="650" w:type="dxa"/>
            <w:tcBorders>
              <w:top w:val="nil"/>
              <w:left w:val="single" w:sz="8" w:space="0" w:color="000000"/>
              <w:bottom w:val="single" w:sz="8" w:space="0" w:color="000000"/>
              <w:right w:val="nil"/>
            </w:tcBorders>
            <w:shd w:val="clear" w:color="auto" w:fill="auto"/>
            <w:vAlign w:val="center"/>
            <w:hideMark/>
          </w:tcPr>
          <w:p w14:paraId="2BD6A603" w14:textId="77777777" w:rsidR="00E46169" w:rsidRPr="00E46169" w:rsidRDefault="00E46169" w:rsidP="00E46169">
            <w:pPr>
              <w:jc w:val="center"/>
              <w:rPr>
                <w:color w:val="000000"/>
                <w:sz w:val="20"/>
              </w:rPr>
            </w:pPr>
            <w:r w:rsidRPr="00E46169">
              <w:rPr>
                <w:color w:val="000000"/>
                <w:sz w:val="20"/>
              </w:rPr>
              <w:t>545</w:t>
            </w:r>
          </w:p>
        </w:tc>
        <w:tc>
          <w:tcPr>
            <w:tcW w:w="766" w:type="dxa"/>
            <w:tcBorders>
              <w:top w:val="nil"/>
              <w:left w:val="single" w:sz="8" w:space="0" w:color="000000"/>
              <w:bottom w:val="single" w:sz="8" w:space="0" w:color="000000"/>
              <w:right w:val="nil"/>
            </w:tcBorders>
            <w:shd w:val="clear" w:color="auto" w:fill="auto"/>
            <w:vAlign w:val="center"/>
            <w:hideMark/>
          </w:tcPr>
          <w:p w14:paraId="64AB7D8E" w14:textId="77777777" w:rsidR="00E46169" w:rsidRPr="00E46169" w:rsidRDefault="00E46169" w:rsidP="00E46169">
            <w:pPr>
              <w:jc w:val="center"/>
              <w:rPr>
                <w:color w:val="000000"/>
                <w:sz w:val="20"/>
              </w:rPr>
            </w:pPr>
            <w:r w:rsidRPr="00E46169">
              <w:rPr>
                <w:color w:val="000000"/>
                <w:sz w:val="20"/>
              </w:rPr>
              <w:t>545</w:t>
            </w:r>
          </w:p>
        </w:tc>
        <w:tc>
          <w:tcPr>
            <w:tcW w:w="852" w:type="dxa"/>
            <w:tcBorders>
              <w:top w:val="nil"/>
              <w:left w:val="single" w:sz="8" w:space="0" w:color="000000"/>
              <w:bottom w:val="single" w:sz="8" w:space="0" w:color="000000"/>
              <w:right w:val="nil"/>
            </w:tcBorders>
            <w:shd w:val="clear" w:color="auto" w:fill="auto"/>
            <w:vAlign w:val="center"/>
            <w:hideMark/>
          </w:tcPr>
          <w:p w14:paraId="21FCA0D5" w14:textId="77777777" w:rsidR="00E46169" w:rsidRPr="00E46169" w:rsidRDefault="00E46169" w:rsidP="00E46169">
            <w:pPr>
              <w:jc w:val="center"/>
              <w:rPr>
                <w:color w:val="000000"/>
                <w:sz w:val="20"/>
              </w:rPr>
            </w:pPr>
            <w:r w:rsidRPr="00E46169">
              <w:rPr>
                <w:color w:val="000000"/>
                <w:sz w:val="20"/>
              </w:rPr>
              <w:t>545</w:t>
            </w:r>
          </w:p>
        </w:tc>
        <w:tc>
          <w:tcPr>
            <w:tcW w:w="730" w:type="dxa"/>
            <w:tcBorders>
              <w:top w:val="nil"/>
              <w:left w:val="single" w:sz="8" w:space="0" w:color="000000"/>
              <w:bottom w:val="single" w:sz="8" w:space="0" w:color="000000"/>
              <w:right w:val="nil"/>
            </w:tcBorders>
            <w:shd w:val="clear" w:color="auto" w:fill="auto"/>
            <w:vAlign w:val="center"/>
            <w:hideMark/>
          </w:tcPr>
          <w:p w14:paraId="73B2C299" w14:textId="77777777" w:rsidR="00E46169" w:rsidRPr="00E46169" w:rsidRDefault="00E46169" w:rsidP="00E46169">
            <w:pPr>
              <w:jc w:val="center"/>
              <w:rPr>
                <w:color w:val="000000"/>
                <w:sz w:val="20"/>
              </w:rPr>
            </w:pPr>
            <w:r w:rsidRPr="00E46169">
              <w:rPr>
                <w:color w:val="000000"/>
                <w:sz w:val="20"/>
              </w:rPr>
              <w:t>545</w:t>
            </w:r>
          </w:p>
        </w:tc>
        <w:tc>
          <w:tcPr>
            <w:tcW w:w="687" w:type="dxa"/>
            <w:tcBorders>
              <w:top w:val="nil"/>
              <w:left w:val="single" w:sz="8" w:space="0" w:color="000000"/>
              <w:bottom w:val="single" w:sz="8" w:space="0" w:color="000000"/>
              <w:right w:val="nil"/>
            </w:tcBorders>
            <w:shd w:val="clear" w:color="auto" w:fill="auto"/>
            <w:vAlign w:val="center"/>
            <w:hideMark/>
          </w:tcPr>
          <w:p w14:paraId="2BE062C4" w14:textId="77777777" w:rsidR="00E46169" w:rsidRPr="00E46169" w:rsidRDefault="00E46169" w:rsidP="00E46169">
            <w:pPr>
              <w:jc w:val="center"/>
              <w:rPr>
                <w:color w:val="000000"/>
                <w:sz w:val="20"/>
              </w:rPr>
            </w:pPr>
            <w:r w:rsidRPr="00E46169">
              <w:rPr>
                <w:color w:val="000000"/>
                <w:sz w:val="20"/>
              </w:rPr>
              <w:t>545</w:t>
            </w:r>
          </w:p>
        </w:tc>
        <w:tc>
          <w:tcPr>
            <w:tcW w:w="851" w:type="dxa"/>
            <w:tcBorders>
              <w:top w:val="nil"/>
              <w:left w:val="single" w:sz="8" w:space="0" w:color="000000"/>
              <w:bottom w:val="single" w:sz="8" w:space="0" w:color="000000"/>
              <w:right w:val="nil"/>
            </w:tcBorders>
            <w:shd w:val="clear" w:color="auto" w:fill="auto"/>
            <w:vAlign w:val="center"/>
            <w:hideMark/>
          </w:tcPr>
          <w:p w14:paraId="5A39C45B" w14:textId="77777777" w:rsidR="00E46169" w:rsidRPr="00E46169" w:rsidRDefault="00E46169" w:rsidP="00E46169">
            <w:pPr>
              <w:jc w:val="center"/>
              <w:rPr>
                <w:color w:val="000000"/>
                <w:sz w:val="20"/>
              </w:rPr>
            </w:pPr>
            <w:r w:rsidRPr="00E46169">
              <w:rPr>
                <w:color w:val="000000"/>
                <w:sz w:val="20"/>
              </w:rPr>
              <w:t>2725</w:t>
            </w:r>
          </w:p>
        </w:tc>
        <w:tc>
          <w:tcPr>
            <w:tcW w:w="709" w:type="dxa"/>
            <w:tcBorders>
              <w:top w:val="nil"/>
              <w:left w:val="single" w:sz="8" w:space="0" w:color="000000"/>
              <w:bottom w:val="single" w:sz="8" w:space="0" w:color="000000"/>
              <w:right w:val="nil"/>
            </w:tcBorders>
            <w:shd w:val="clear" w:color="auto" w:fill="auto"/>
            <w:vAlign w:val="center"/>
            <w:hideMark/>
          </w:tcPr>
          <w:p w14:paraId="752EB803" w14:textId="77777777" w:rsidR="00E46169" w:rsidRPr="00E46169" w:rsidRDefault="00E46169" w:rsidP="00E46169">
            <w:pPr>
              <w:jc w:val="center"/>
              <w:rPr>
                <w:color w:val="000000"/>
                <w:sz w:val="20"/>
              </w:rPr>
            </w:pPr>
            <w:r w:rsidRPr="00E46169">
              <w:rPr>
                <w:color w:val="000000"/>
                <w:sz w:val="20"/>
              </w:rPr>
              <w:t>2180</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1C564CF1" w14:textId="77777777" w:rsidR="00E46169" w:rsidRPr="00E46169" w:rsidRDefault="00E46169" w:rsidP="00E46169">
            <w:pPr>
              <w:jc w:val="center"/>
              <w:rPr>
                <w:color w:val="000000"/>
                <w:sz w:val="20"/>
              </w:rPr>
            </w:pPr>
            <w:r w:rsidRPr="00E46169">
              <w:rPr>
                <w:color w:val="000000"/>
                <w:sz w:val="20"/>
              </w:rPr>
              <w:t>4905</w:t>
            </w:r>
          </w:p>
        </w:tc>
      </w:tr>
      <w:tr w:rsidR="00E46169" w:rsidRPr="00E46169" w14:paraId="1E9AF935" w14:textId="77777777" w:rsidTr="00E46169">
        <w:trPr>
          <w:trHeight w:val="972"/>
          <w:jc w:val="center"/>
        </w:trPr>
        <w:tc>
          <w:tcPr>
            <w:tcW w:w="704" w:type="dxa"/>
            <w:tcBorders>
              <w:top w:val="nil"/>
              <w:left w:val="single" w:sz="8" w:space="0" w:color="000000"/>
              <w:bottom w:val="single" w:sz="8" w:space="0" w:color="000000"/>
              <w:right w:val="nil"/>
            </w:tcBorders>
            <w:shd w:val="clear" w:color="auto" w:fill="auto"/>
            <w:vAlign w:val="center"/>
            <w:hideMark/>
          </w:tcPr>
          <w:p w14:paraId="69310339" w14:textId="1A86B89D" w:rsidR="00E46169" w:rsidRPr="00E46169" w:rsidRDefault="00E46169" w:rsidP="00E46169">
            <w:pPr>
              <w:rPr>
                <w:color w:val="000000"/>
                <w:sz w:val="20"/>
              </w:rPr>
            </w:pPr>
            <w:r w:rsidRPr="00E46169">
              <w:rPr>
                <w:color w:val="000000"/>
                <w:sz w:val="20"/>
              </w:rPr>
              <w:t> </w:t>
            </w:r>
            <w:r w:rsidR="00456161">
              <w:rPr>
                <w:color w:val="000000"/>
                <w:sz w:val="20"/>
              </w:rPr>
              <w:t>6.2</w:t>
            </w:r>
          </w:p>
        </w:tc>
        <w:tc>
          <w:tcPr>
            <w:tcW w:w="4394" w:type="dxa"/>
            <w:tcBorders>
              <w:top w:val="nil"/>
              <w:left w:val="single" w:sz="8" w:space="0" w:color="000000"/>
              <w:bottom w:val="single" w:sz="8" w:space="0" w:color="000000"/>
              <w:right w:val="nil"/>
            </w:tcBorders>
            <w:shd w:val="clear" w:color="auto" w:fill="auto"/>
            <w:vAlign w:val="center"/>
            <w:hideMark/>
          </w:tcPr>
          <w:p w14:paraId="18559A6B" w14:textId="77777777" w:rsidR="00E46169" w:rsidRPr="00E46169" w:rsidRDefault="00E46169" w:rsidP="00E46169">
            <w:pPr>
              <w:rPr>
                <w:color w:val="000000"/>
                <w:sz w:val="20"/>
              </w:rPr>
            </w:pPr>
            <w:r w:rsidRPr="00E46169">
              <w:rPr>
                <w:color w:val="000000"/>
                <w:sz w:val="20"/>
              </w:rPr>
              <w:t>Проекты по реконструкции и модернизация линейных объектов систем электроснабжения (2,0 км)</w:t>
            </w:r>
          </w:p>
        </w:tc>
        <w:tc>
          <w:tcPr>
            <w:tcW w:w="851" w:type="dxa"/>
            <w:tcBorders>
              <w:top w:val="nil"/>
              <w:left w:val="single" w:sz="8" w:space="0" w:color="000000"/>
              <w:bottom w:val="single" w:sz="8" w:space="0" w:color="000000"/>
              <w:right w:val="nil"/>
            </w:tcBorders>
            <w:shd w:val="clear" w:color="auto" w:fill="auto"/>
            <w:vAlign w:val="center"/>
            <w:hideMark/>
          </w:tcPr>
          <w:p w14:paraId="2711C640" w14:textId="77777777" w:rsidR="00E46169" w:rsidRPr="00E46169" w:rsidRDefault="00E46169" w:rsidP="00E46169">
            <w:pPr>
              <w:rPr>
                <w:color w:val="000000"/>
                <w:sz w:val="20"/>
              </w:rPr>
            </w:pPr>
            <w:proofErr w:type="spellStart"/>
            <w:r w:rsidRPr="00E46169">
              <w:rPr>
                <w:color w:val="000000"/>
                <w:sz w:val="20"/>
              </w:rPr>
              <w:t>т.руб</w:t>
            </w:r>
            <w:proofErr w:type="spellEnd"/>
          </w:p>
        </w:tc>
        <w:tc>
          <w:tcPr>
            <w:tcW w:w="2126" w:type="dxa"/>
            <w:tcBorders>
              <w:top w:val="nil"/>
              <w:left w:val="single" w:sz="8" w:space="0" w:color="000000"/>
              <w:bottom w:val="single" w:sz="8" w:space="0" w:color="000000"/>
              <w:right w:val="nil"/>
            </w:tcBorders>
            <w:shd w:val="clear" w:color="auto" w:fill="auto"/>
            <w:vAlign w:val="center"/>
            <w:hideMark/>
          </w:tcPr>
          <w:p w14:paraId="6FEF54BF" w14:textId="77777777" w:rsidR="00E46169" w:rsidRPr="00E46169" w:rsidRDefault="00E46169" w:rsidP="00E46169">
            <w:pPr>
              <w:jc w:val="center"/>
              <w:rPr>
                <w:color w:val="000000"/>
                <w:sz w:val="20"/>
              </w:rPr>
            </w:pPr>
            <w:r w:rsidRPr="00E46169">
              <w:rPr>
                <w:color w:val="000000"/>
                <w:sz w:val="20"/>
              </w:rPr>
              <w:t>Повышение  надёжности электроснабжения</w:t>
            </w:r>
          </w:p>
        </w:tc>
        <w:tc>
          <w:tcPr>
            <w:tcW w:w="709" w:type="dxa"/>
            <w:tcBorders>
              <w:top w:val="nil"/>
              <w:left w:val="single" w:sz="8" w:space="0" w:color="000000"/>
              <w:bottom w:val="single" w:sz="8" w:space="0" w:color="000000"/>
              <w:right w:val="nil"/>
            </w:tcBorders>
            <w:shd w:val="clear" w:color="auto" w:fill="auto"/>
            <w:vAlign w:val="center"/>
            <w:hideMark/>
          </w:tcPr>
          <w:p w14:paraId="4B9318E0" w14:textId="77777777" w:rsidR="00E46169" w:rsidRPr="00E46169" w:rsidRDefault="00E46169" w:rsidP="00E46169">
            <w:pPr>
              <w:jc w:val="center"/>
              <w:rPr>
                <w:color w:val="000000"/>
                <w:sz w:val="20"/>
              </w:rPr>
            </w:pPr>
            <w:r w:rsidRPr="00E46169">
              <w:rPr>
                <w:color w:val="000000"/>
                <w:sz w:val="20"/>
              </w:rPr>
              <w:t> </w:t>
            </w:r>
          </w:p>
        </w:tc>
        <w:tc>
          <w:tcPr>
            <w:tcW w:w="650" w:type="dxa"/>
            <w:tcBorders>
              <w:top w:val="nil"/>
              <w:left w:val="single" w:sz="8" w:space="0" w:color="000000"/>
              <w:bottom w:val="single" w:sz="8" w:space="0" w:color="000000"/>
              <w:right w:val="nil"/>
            </w:tcBorders>
            <w:shd w:val="clear" w:color="auto" w:fill="auto"/>
            <w:vAlign w:val="center"/>
            <w:hideMark/>
          </w:tcPr>
          <w:p w14:paraId="652E1C05" w14:textId="77777777" w:rsidR="00E46169" w:rsidRPr="00E46169" w:rsidRDefault="00E46169" w:rsidP="00E46169">
            <w:pPr>
              <w:jc w:val="center"/>
              <w:rPr>
                <w:color w:val="000000"/>
                <w:sz w:val="20"/>
              </w:rPr>
            </w:pPr>
            <w:r w:rsidRPr="00E46169">
              <w:rPr>
                <w:color w:val="000000"/>
                <w:sz w:val="20"/>
              </w:rPr>
              <w:t>436</w:t>
            </w:r>
          </w:p>
        </w:tc>
        <w:tc>
          <w:tcPr>
            <w:tcW w:w="766" w:type="dxa"/>
            <w:tcBorders>
              <w:top w:val="nil"/>
              <w:left w:val="single" w:sz="8" w:space="0" w:color="000000"/>
              <w:bottom w:val="single" w:sz="8" w:space="0" w:color="000000"/>
              <w:right w:val="nil"/>
            </w:tcBorders>
            <w:shd w:val="clear" w:color="auto" w:fill="auto"/>
            <w:vAlign w:val="center"/>
            <w:hideMark/>
          </w:tcPr>
          <w:p w14:paraId="34F5D312" w14:textId="77777777" w:rsidR="00E46169" w:rsidRPr="00E46169" w:rsidRDefault="00E46169" w:rsidP="00E46169">
            <w:pPr>
              <w:jc w:val="center"/>
              <w:rPr>
                <w:color w:val="000000"/>
                <w:sz w:val="20"/>
              </w:rPr>
            </w:pPr>
            <w:r w:rsidRPr="00E46169">
              <w:rPr>
                <w:color w:val="000000"/>
                <w:sz w:val="20"/>
              </w:rPr>
              <w:t>436</w:t>
            </w:r>
          </w:p>
        </w:tc>
        <w:tc>
          <w:tcPr>
            <w:tcW w:w="852" w:type="dxa"/>
            <w:tcBorders>
              <w:top w:val="nil"/>
              <w:left w:val="single" w:sz="8" w:space="0" w:color="000000"/>
              <w:bottom w:val="single" w:sz="8" w:space="0" w:color="000000"/>
              <w:right w:val="nil"/>
            </w:tcBorders>
            <w:shd w:val="clear" w:color="auto" w:fill="auto"/>
            <w:vAlign w:val="center"/>
            <w:hideMark/>
          </w:tcPr>
          <w:p w14:paraId="55AF188E" w14:textId="77777777" w:rsidR="00E46169" w:rsidRPr="00E46169" w:rsidRDefault="00E46169" w:rsidP="00E46169">
            <w:pPr>
              <w:jc w:val="center"/>
              <w:rPr>
                <w:color w:val="000000"/>
                <w:sz w:val="20"/>
              </w:rPr>
            </w:pPr>
            <w:r w:rsidRPr="00E46169">
              <w:rPr>
                <w:color w:val="000000"/>
                <w:sz w:val="20"/>
              </w:rPr>
              <w:t>436</w:t>
            </w:r>
          </w:p>
        </w:tc>
        <w:tc>
          <w:tcPr>
            <w:tcW w:w="730" w:type="dxa"/>
            <w:tcBorders>
              <w:top w:val="nil"/>
              <w:left w:val="single" w:sz="8" w:space="0" w:color="000000"/>
              <w:bottom w:val="single" w:sz="8" w:space="0" w:color="000000"/>
              <w:right w:val="nil"/>
            </w:tcBorders>
            <w:shd w:val="clear" w:color="auto" w:fill="auto"/>
            <w:vAlign w:val="center"/>
            <w:hideMark/>
          </w:tcPr>
          <w:p w14:paraId="394DD036" w14:textId="77777777" w:rsidR="00E46169" w:rsidRPr="00E46169" w:rsidRDefault="00E46169" w:rsidP="00E46169">
            <w:pPr>
              <w:jc w:val="center"/>
              <w:rPr>
                <w:color w:val="000000"/>
                <w:sz w:val="20"/>
              </w:rPr>
            </w:pPr>
            <w:r w:rsidRPr="00E46169">
              <w:rPr>
                <w:color w:val="000000"/>
                <w:sz w:val="20"/>
              </w:rPr>
              <w:t>436</w:t>
            </w:r>
          </w:p>
        </w:tc>
        <w:tc>
          <w:tcPr>
            <w:tcW w:w="687" w:type="dxa"/>
            <w:tcBorders>
              <w:top w:val="nil"/>
              <w:left w:val="single" w:sz="8" w:space="0" w:color="000000"/>
              <w:bottom w:val="single" w:sz="8" w:space="0" w:color="000000"/>
              <w:right w:val="nil"/>
            </w:tcBorders>
            <w:shd w:val="clear" w:color="auto" w:fill="auto"/>
            <w:vAlign w:val="center"/>
            <w:hideMark/>
          </w:tcPr>
          <w:p w14:paraId="79396C2C" w14:textId="77777777" w:rsidR="00E46169" w:rsidRPr="00E46169" w:rsidRDefault="00E46169" w:rsidP="00E46169">
            <w:pPr>
              <w:jc w:val="center"/>
              <w:rPr>
                <w:color w:val="000000"/>
                <w:sz w:val="20"/>
              </w:rPr>
            </w:pPr>
            <w:r w:rsidRPr="00E46169">
              <w:rPr>
                <w:color w:val="000000"/>
                <w:sz w:val="20"/>
              </w:rPr>
              <w:t>436</w:t>
            </w:r>
          </w:p>
        </w:tc>
        <w:tc>
          <w:tcPr>
            <w:tcW w:w="851" w:type="dxa"/>
            <w:tcBorders>
              <w:top w:val="nil"/>
              <w:left w:val="single" w:sz="8" w:space="0" w:color="000000"/>
              <w:bottom w:val="single" w:sz="8" w:space="0" w:color="000000"/>
              <w:right w:val="nil"/>
            </w:tcBorders>
            <w:shd w:val="clear" w:color="auto" w:fill="auto"/>
            <w:vAlign w:val="center"/>
            <w:hideMark/>
          </w:tcPr>
          <w:p w14:paraId="2AF7DBE8" w14:textId="77777777" w:rsidR="00E46169" w:rsidRPr="00E46169" w:rsidRDefault="00E46169" w:rsidP="00E46169">
            <w:pPr>
              <w:jc w:val="center"/>
              <w:rPr>
                <w:color w:val="000000"/>
                <w:sz w:val="20"/>
              </w:rPr>
            </w:pPr>
            <w:r w:rsidRPr="00E46169">
              <w:rPr>
                <w:color w:val="000000"/>
                <w:sz w:val="20"/>
              </w:rPr>
              <w:t>2180</w:t>
            </w:r>
          </w:p>
        </w:tc>
        <w:tc>
          <w:tcPr>
            <w:tcW w:w="709" w:type="dxa"/>
            <w:tcBorders>
              <w:top w:val="nil"/>
              <w:left w:val="single" w:sz="8" w:space="0" w:color="000000"/>
              <w:bottom w:val="single" w:sz="8" w:space="0" w:color="000000"/>
              <w:right w:val="nil"/>
            </w:tcBorders>
            <w:shd w:val="clear" w:color="auto" w:fill="auto"/>
            <w:vAlign w:val="center"/>
            <w:hideMark/>
          </w:tcPr>
          <w:p w14:paraId="01BC19F1" w14:textId="77777777" w:rsidR="00E46169" w:rsidRPr="00E46169" w:rsidRDefault="00E46169" w:rsidP="00E46169">
            <w:pPr>
              <w:jc w:val="center"/>
              <w:rPr>
                <w:color w:val="000000"/>
                <w:sz w:val="20"/>
              </w:rPr>
            </w:pPr>
            <w:r w:rsidRPr="00E46169">
              <w:rPr>
                <w:color w:val="000000"/>
                <w:sz w:val="20"/>
              </w:rPr>
              <w:t>1744</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283BF10B" w14:textId="77777777" w:rsidR="00E46169" w:rsidRPr="00E46169" w:rsidRDefault="00E46169" w:rsidP="00E46169">
            <w:pPr>
              <w:jc w:val="center"/>
              <w:rPr>
                <w:color w:val="000000"/>
                <w:sz w:val="20"/>
              </w:rPr>
            </w:pPr>
            <w:r w:rsidRPr="00E46169">
              <w:rPr>
                <w:color w:val="000000"/>
                <w:sz w:val="20"/>
              </w:rPr>
              <w:t>3924</w:t>
            </w:r>
          </w:p>
        </w:tc>
      </w:tr>
      <w:tr w:rsidR="00E46169" w:rsidRPr="00E46169" w14:paraId="5F79A56D" w14:textId="77777777" w:rsidTr="00E46169">
        <w:trPr>
          <w:trHeight w:val="846"/>
          <w:jc w:val="center"/>
        </w:trPr>
        <w:tc>
          <w:tcPr>
            <w:tcW w:w="704" w:type="dxa"/>
            <w:tcBorders>
              <w:top w:val="nil"/>
              <w:left w:val="single" w:sz="8" w:space="0" w:color="000000"/>
              <w:bottom w:val="single" w:sz="8" w:space="0" w:color="000000"/>
              <w:right w:val="nil"/>
            </w:tcBorders>
            <w:shd w:val="clear" w:color="auto" w:fill="auto"/>
            <w:vAlign w:val="center"/>
            <w:hideMark/>
          </w:tcPr>
          <w:p w14:paraId="3A57384D" w14:textId="5D0BA2DE" w:rsidR="00E46169" w:rsidRPr="00E46169" w:rsidRDefault="00E46169" w:rsidP="00E46169">
            <w:pPr>
              <w:rPr>
                <w:color w:val="000000"/>
                <w:sz w:val="20"/>
              </w:rPr>
            </w:pPr>
            <w:r w:rsidRPr="00E46169">
              <w:rPr>
                <w:color w:val="000000"/>
                <w:sz w:val="20"/>
              </w:rPr>
              <w:lastRenderedPageBreak/>
              <w:t> </w:t>
            </w:r>
            <w:r w:rsidR="00456161">
              <w:rPr>
                <w:color w:val="000000"/>
                <w:sz w:val="20"/>
              </w:rPr>
              <w:t>6.3</w:t>
            </w:r>
          </w:p>
        </w:tc>
        <w:tc>
          <w:tcPr>
            <w:tcW w:w="4394" w:type="dxa"/>
            <w:tcBorders>
              <w:top w:val="nil"/>
              <w:left w:val="single" w:sz="8" w:space="0" w:color="000000"/>
              <w:bottom w:val="single" w:sz="8" w:space="0" w:color="000000"/>
              <w:right w:val="nil"/>
            </w:tcBorders>
            <w:shd w:val="clear" w:color="auto" w:fill="auto"/>
            <w:vAlign w:val="center"/>
            <w:hideMark/>
          </w:tcPr>
          <w:p w14:paraId="3F17B7D7" w14:textId="77777777" w:rsidR="00E46169" w:rsidRPr="00E46169" w:rsidRDefault="00E46169" w:rsidP="00E46169">
            <w:pPr>
              <w:rPr>
                <w:color w:val="000000"/>
                <w:sz w:val="20"/>
              </w:rPr>
            </w:pPr>
            <w:r w:rsidRPr="00E46169">
              <w:rPr>
                <w:color w:val="000000"/>
                <w:sz w:val="20"/>
              </w:rPr>
              <w:t>Проекты по реконструкции и модернизация  объектов уличного освещения систем электроснабжения (1,0 км)</w:t>
            </w:r>
          </w:p>
        </w:tc>
        <w:tc>
          <w:tcPr>
            <w:tcW w:w="851" w:type="dxa"/>
            <w:tcBorders>
              <w:top w:val="nil"/>
              <w:left w:val="single" w:sz="8" w:space="0" w:color="000000"/>
              <w:bottom w:val="single" w:sz="8" w:space="0" w:color="000000"/>
              <w:right w:val="nil"/>
            </w:tcBorders>
            <w:shd w:val="clear" w:color="auto" w:fill="auto"/>
            <w:vAlign w:val="center"/>
            <w:hideMark/>
          </w:tcPr>
          <w:p w14:paraId="0BF49318" w14:textId="77777777" w:rsidR="00E46169" w:rsidRPr="00E46169" w:rsidRDefault="00E46169" w:rsidP="00E46169">
            <w:pPr>
              <w:rPr>
                <w:color w:val="000000"/>
                <w:sz w:val="20"/>
              </w:rPr>
            </w:pPr>
            <w:proofErr w:type="spellStart"/>
            <w:r w:rsidRPr="00E46169">
              <w:rPr>
                <w:color w:val="000000"/>
                <w:sz w:val="20"/>
              </w:rPr>
              <w:t>т.руб</w:t>
            </w:r>
            <w:proofErr w:type="spellEnd"/>
          </w:p>
        </w:tc>
        <w:tc>
          <w:tcPr>
            <w:tcW w:w="2126" w:type="dxa"/>
            <w:tcBorders>
              <w:top w:val="nil"/>
              <w:left w:val="single" w:sz="8" w:space="0" w:color="000000"/>
              <w:bottom w:val="single" w:sz="8" w:space="0" w:color="000000"/>
              <w:right w:val="nil"/>
            </w:tcBorders>
            <w:shd w:val="clear" w:color="auto" w:fill="auto"/>
            <w:vAlign w:val="center"/>
            <w:hideMark/>
          </w:tcPr>
          <w:p w14:paraId="40BBA6FB" w14:textId="77777777" w:rsidR="00E46169" w:rsidRPr="00E46169" w:rsidRDefault="00E46169" w:rsidP="00E46169">
            <w:pPr>
              <w:jc w:val="center"/>
              <w:rPr>
                <w:color w:val="000000"/>
                <w:sz w:val="20"/>
              </w:rPr>
            </w:pPr>
            <w:r w:rsidRPr="00E46169">
              <w:rPr>
                <w:color w:val="000000"/>
                <w:sz w:val="20"/>
              </w:rPr>
              <w:t>Повышение  надёжности электроснабжения</w:t>
            </w:r>
          </w:p>
        </w:tc>
        <w:tc>
          <w:tcPr>
            <w:tcW w:w="709" w:type="dxa"/>
            <w:tcBorders>
              <w:top w:val="nil"/>
              <w:left w:val="single" w:sz="8" w:space="0" w:color="000000"/>
              <w:bottom w:val="single" w:sz="8" w:space="0" w:color="000000"/>
              <w:right w:val="nil"/>
            </w:tcBorders>
            <w:shd w:val="clear" w:color="auto" w:fill="auto"/>
            <w:vAlign w:val="center"/>
            <w:hideMark/>
          </w:tcPr>
          <w:p w14:paraId="7A01CBEA" w14:textId="77777777" w:rsidR="00E46169" w:rsidRPr="00E46169" w:rsidRDefault="00E46169" w:rsidP="00E46169">
            <w:pPr>
              <w:jc w:val="center"/>
              <w:rPr>
                <w:color w:val="000000"/>
                <w:sz w:val="20"/>
              </w:rPr>
            </w:pPr>
            <w:r w:rsidRPr="00E46169">
              <w:rPr>
                <w:color w:val="000000"/>
                <w:sz w:val="20"/>
              </w:rPr>
              <w:t> </w:t>
            </w:r>
          </w:p>
        </w:tc>
        <w:tc>
          <w:tcPr>
            <w:tcW w:w="650" w:type="dxa"/>
            <w:tcBorders>
              <w:top w:val="nil"/>
              <w:left w:val="single" w:sz="8" w:space="0" w:color="000000"/>
              <w:bottom w:val="single" w:sz="8" w:space="0" w:color="000000"/>
              <w:right w:val="nil"/>
            </w:tcBorders>
            <w:shd w:val="clear" w:color="auto" w:fill="auto"/>
            <w:vAlign w:val="center"/>
            <w:hideMark/>
          </w:tcPr>
          <w:p w14:paraId="31F8BCF4" w14:textId="77777777" w:rsidR="00E46169" w:rsidRPr="00E46169" w:rsidRDefault="00E46169" w:rsidP="00E46169">
            <w:pPr>
              <w:jc w:val="center"/>
              <w:rPr>
                <w:color w:val="000000"/>
                <w:sz w:val="20"/>
              </w:rPr>
            </w:pPr>
            <w:r w:rsidRPr="00E46169">
              <w:rPr>
                <w:color w:val="000000"/>
                <w:sz w:val="20"/>
              </w:rPr>
              <w:t>122</w:t>
            </w:r>
          </w:p>
        </w:tc>
        <w:tc>
          <w:tcPr>
            <w:tcW w:w="766" w:type="dxa"/>
            <w:tcBorders>
              <w:top w:val="nil"/>
              <w:left w:val="single" w:sz="8" w:space="0" w:color="000000"/>
              <w:bottom w:val="single" w:sz="8" w:space="0" w:color="000000"/>
              <w:right w:val="nil"/>
            </w:tcBorders>
            <w:shd w:val="clear" w:color="auto" w:fill="auto"/>
            <w:vAlign w:val="center"/>
            <w:hideMark/>
          </w:tcPr>
          <w:p w14:paraId="2E75BAAD" w14:textId="77777777" w:rsidR="00E46169" w:rsidRPr="00E46169" w:rsidRDefault="00E46169" w:rsidP="00E46169">
            <w:pPr>
              <w:jc w:val="center"/>
              <w:rPr>
                <w:color w:val="000000"/>
                <w:sz w:val="20"/>
              </w:rPr>
            </w:pPr>
            <w:r w:rsidRPr="00E46169">
              <w:rPr>
                <w:color w:val="000000"/>
                <w:sz w:val="20"/>
              </w:rPr>
              <w:t>122</w:t>
            </w:r>
          </w:p>
        </w:tc>
        <w:tc>
          <w:tcPr>
            <w:tcW w:w="852" w:type="dxa"/>
            <w:tcBorders>
              <w:top w:val="nil"/>
              <w:left w:val="single" w:sz="8" w:space="0" w:color="000000"/>
              <w:bottom w:val="single" w:sz="8" w:space="0" w:color="000000"/>
              <w:right w:val="nil"/>
            </w:tcBorders>
            <w:shd w:val="clear" w:color="auto" w:fill="auto"/>
            <w:vAlign w:val="center"/>
            <w:hideMark/>
          </w:tcPr>
          <w:p w14:paraId="7587571C" w14:textId="77777777" w:rsidR="00E46169" w:rsidRPr="00E46169" w:rsidRDefault="00E46169" w:rsidP="00E46169">
            <w:pPr>
              <w:jc w:val="center"/>
              <w:rPr>
                <w:color w:val="000000"/>
                <w:sz w:val="20"/>
              </w:rPr>
            </w:pPr>
            <w:r w:rsidRPr="00E46169">
              <w:rPr>
                <w:color w:val="000000"/>
                <w:sz w:val="20"/>
              </w:rPr>
              <w:t>122</w:t>
            </w:r>
          </w:p>
        </w:tc>
        <w:tc>
          <w:tcPr>
            <w:tcW w:w="730" w:type="dxa"/>
            <w:tcBorders>
              <w:top w:val="nil"/>
              <w:left w:val="single" w:sz="8" w:space="0" w:color="000000"/>
              <w:bottom w:val="single" w:sz="8" w:space="0" w:color="000000"/>
              <w:right w:val="nil"/>
            </w:tcBorders>
            <w:shd w:val="clear" w:color="auto" w:fill="auto"/>
            <w:vAlign w:val="center"/>
            <w:hideMark/>
          </w:tcPr>
          <w:p w14:paraId="6425CC53" w14:textId="77777777" w:rsidR="00E46169" w:rsidRPr="00E46169" w:rsidRDefault="00E46169" w:rsidP="00E46169">
            <w:pPr>
              <w:jc w:val="center"/>
              <w:rPr>
                <w:color w:val="000000"/>
                <w:sz w:val="20"/>
              </w:rPr>
            </w:pPr>
            <w:r w:rsidRPr="00E46169">
              <w:rPr>
                <w:color w:val="000000"/>
                <w:sz w:val="20"/>
              </w:rPr>
              <w:t>122</w:t>
            </w:r>
          </w:p>
        </w:tc>
        <w:tc>
          <w:tcPr>
            <w:tcW w:w="687" w:type="dxa"/>
            <w:tcBorders>
              <w:top w:val="nil"/>
              <w:left w:val="single" w:sz="8" w:space="0" w:color="000000"/>
              <w:bottom w:val="single" w:sz="8" w:space="0" w:color="000000"/>
              <w:right w:val="nil"/>
            </w:tcBorders>
            <w:shd w:val="clear" w:color="auto" w:fill="auto"/>
            <w:vAlign w:val="center"/>
            <w:hideMark/>
          </w:tcPr>
          <w:p w14:paraId="191C6F6F" w14:textId="77777777" w:rsidR="00E46169" w:rsidRPr="00E46169" w:rsidRDefault="00E46169" w:rsidP="00E46169">
            <w:pPr>
              <w:jc w:val="center"/>
              <w:rPr>
                <w:color w:val="000000"/>
                <w:sz w:val="20"/>
              </w:rPr>
            </w:pPr>
            <w:r w:rsidRPr="00E46169">
              <w:rPr>
                <w:color w:val="000000"/>
                <w:sz w:val="20"/>
              </w:rPr>
              <w:t>122</w:t>
            </w:r>
          </w:p>
        </w:tc>
        <w:tc>
          <w:tcPr>
            <w:tcW w:w="851" w:type="dxa"/>
            <w:tcBorders>
              <w:top w:val="nil"/>
              <w:left w:val="single" w:sz="8" w:space="0" w:color="000000"/>
              <w:bottom w:val="single" w:sz="8" w:space="0" w:color="000000"/>
              <w:right w:val="nil"/>
            </w:tcBorders>
            <w:shd w:val="clear" w:color="auto" w:fill="auto"/>
            <w:vAlign w:val="center"/>
            <w:hideMark/>
          </w:tcPr>
          <w:p w14:paraId="72EBC2A6" w14:textId="77777777" w:rsidR="00E46169" w:rsidRPr="00E46169" w:rsidRDefault="00E46169" w:rsidP="00E46169">
            <w:pPr>
              <w:jc w:val="center"/>
              <w:rPr>
                <w:color w:val="000000"/>
                <w:sz w:val="20"/>
              </w:rPr>
            </w:pPr>
            <w:r w:rsidRPr="00E46169">
              <w:rPr>
                <w:color w:val="000000"/>
                <w:sz w:val="20"/>
              </w:rPr>
              <w:t>610</w:t>
            </w:r>
          </w:p>
        </w:tc>
        <w:tc>
          <w:tcPr>
            <w:tcW w:w="709" w:type="dxa"/>
            <w:tcBorders>
              <w:top w:val="nil"/>
              <w:left w:val="single" w:sz="8" w:space="0" w:color="000000"/>
              <w:bottom w:val="single" w:sz="8" w:space="0" w:color="000000"/>
              <w:right w:val="nil"/>
            </w:tcBorders>
            <w:shd w:val="clear" w:color="auto" w:fill="auto"/>
            <w:vAlign w:val="center"/>
            <w:hideMark/>
          </w:tcPr>
          <w:p w14:paraId="59974587" w14:textId="77777777" w:rsidR="00E46169" w:rsidRPr="00E46169" w:rsidRDefault="00E46169" w:rsidP="00E46169">
            <w:pPr>
              <w:jc w:val="center"/>
              <w:rPr>
                <w:color w:val="000000"/>
                <w:sz w:val="20"/>
              </w:rPr>
            </w:pPr>
            <w:r w:rsidRPr="00E46169">
              <w:rPr>
                <w:color w:val="000000"/>
                <w:sz w:val="20"/>
              </w:rPr>
              <w:t>488</w:t>
            </w:r>
          </w:p>
        </w:tc>
        <w:tc>
          <w:tcPr>
            <w:tcW w:w="992" w:type="dxa"/>
            <w:tcBorders>
              <w:top w:val="nil"/>
              <w:left w:val="single" w:sz="8" w:space="0" w:color="000000"/>
              <w:bottom w:val="single" w:sz="8" w:space="0" w:color="000000"/>
              <w:right w:val="single" w:sz="8" w:space="0" w:color="000000"/>
            </w:tcBorders>
            <w:shd w:val="clear" w:color="auto" w:fill="auto"/>
            <w:vAlign w:val="center"/>
            <w:hideMark/>
          </w:tcPr>
          <w:p w14:paraId="1B532330" w14:textId="77777777" w:rsidR="00E46169" w:rsidRPr="00E46169" w:rsidRDefault="00E46169" w:rsidP="00E46169">
            <w:pPr>
              <w:jc w:val="center"/>
              <w:rPr>
                <w:color w:val="000000"/>
                <w:sz w:val="20"/>
              </w:rPr>
            </w:pPr>
            <w:r w:rsidRPr="00E46169">
              <w:rPr>
                <w:color w:val="000000"/>
                <w:sz w:val="20"/>
              </w:rPr>
              <w:t>1098</w:t>
            </w:r>
          </w:p>
        </w:tc>
      </w:tr>
      <w:tr w:rsidR="00E46169" w:rsidRPr="00E46169" w14:paraId="3DA639CB" w14:textId="77777777" w:rsidTr="00E46169">
        <w:trPr>
          <w:trHeight w:val="630"/>
          <w:jc w:val="center"/>
        </w:trPr>
        <w:tc>
          <w:tcPr>
            <w:tcW w:w="704" w:type="dxa"/>
            <w:tcBorders>
              <w:top w:val="nil"/>
              <w:left w:val="single" w:sz="8" w:space="0" w:color="000000"/>
              <w:bottom w:val="single" w:sz="8" w:space="0" w:color="000000"/>
              <w:right w:val="nil"/>
            </w:tcBorders>
            <w:shd w:val="clear" w:color="auto" w:fill="auto"/>
            <w:vAlign w:val="center"/>
            <w:hideMark/>
          </w:tcPr>
          <w:p w14:paraId="58CC4141" w14:textId="77777777" w:rsidR="00E46169" w:rsidRPr="00E46169" w:rsidRDefault="00E46169" w:rsidP="00E46169">
            <w:pPr>
              <w:jc w:val="center"/>
              <w:rPr>
                <w:b/>
                <w:bCs/>
                <w:color w:val="000000"/>
                <w:sz w:val="20"/>
              </w:rPr>
            </w:pPr>
            <w:r w:rsidRPr="00E46169">
              <w:rPr>
                <w:b/>
                <w:bCs/>
                <w:color w:val="000000"/>
                <w:sz w:val="20"/>
              </w:rPr>
              <w:t> </w:t>
            </w:r>
          </w:p>
        </w:tc>
        <w:tc>
          <w:tcPr>
            <w:tcW w:w="4394" w:type="dxa"/>
            <w:tcBorders>
              <w:top w:val="nil"/>
              <w:left w:val="single" w:sz="8" w:space="0" w:color="000000"/>
              <w:bottom w:val="single" w:sz="8" w:space="0" w:color="000000"/>
              <w:right w:val="nil"/>
            </w:tcBorders>
            <w:shd w:val="clear" w:color="auto" w:fill="auto"/>
            <w:vAlign w:val="center"/>
            <w:hideMark/>
          </w:tcPr>
          <w:p w14:paraId="2EF041B7" w14:textId="77777777" w:rsidR="00E46169" w:rsidRPr="00E46169" w:rsidRDefault="00E46169" w:rsidP="00E46169">
            <w:pPr>
              <w:jc w:val="center"/>
              <w:rPr>
                <w:b/>
                <w:bCs/>
                <w:color w:val="000000"/>
                <w:sz w:val="20"/>
              </w:rPr>
            </w:pPr>
            <w:r w:rsidRPr="00E46169">
              <w:rPr>
                <w:b/>
                <w:bCs/>
                <w:color w:val="000000"/>
                <w:sz w:val="20"/>
              </w:rPr>
              <w:t>Итого по МО</w:t>
            </w:r>
          </w:p>
        </w:tc>
        <w:tc>
          <w:tcPr>
            <w:tcW w:w="851" w:type="dxa"/>
            <w:tcBorders>
              <w:top w:val="nil"/>
              <w:left w:val="single" w:sz="8" w:space="0" w:color="000000"/>
              <w:bottom w:val="single" w:sz="8" w:space="0" w:color="000000"/>
              <w:right w:val="nil"/>
            </w:tcBorders>
            <w:shd w:val="clear" w:color="auto" w:fill="auto"/>
            <w:vAlign w:val="center"/>
            <w:hideMark/>
          </w:tcPr>
          <w:p w14:paraId="5215E0EC" w14:textId="77777777" w:rsidR="00E46169" w:rsidRPr="00E46169" w:rsidRDefault="00E46169" w:rsidP="00E46169">
            <w:pPr>
              <w:rPr>
                <w:color w:val="000000"/>
                <w:sz w:val="20"/>
              </w:rPr>
            </w:pPr>
            <w:proofErr w:type="spellStart"/>
            <w:r w:rsidRPr="00E46169">
              <w:rPr>
                <w:color w:val="000000"/>
                <w:sz w:val="20"/>
              </w:rPr>
              <w:t>т.руб</w:t>
            </w:r>
            <w:proofErr w:type="spellEnd"/>
          </w:p>
        </w:tc>
        <w:tc>
          <w:tcPr>
            <w:tcW w:w="2126" w:type="dxa"/>
            <w:tcBorders>
              <w:top w:val="nil"/>
              <w:left w:val="single" w:sz="8" w:space="0" w:color="000000"/>
              <w:bottom w:val="single" w:sz="8" w:space="0" w:color="000000"/>
              <w:right w:val="nil"/>
            </w:tcBorders>
            <w:shd w:val="clear" w:color="auto" w:fill="auto"/>
            <w:vAlign w:val="center"/>
            <w:hideMark/>
          </w:tcPr>
          <w:p w14:paraId="2C62969A" w14:textId="77777777" w:rsidR="00E46169" w:rsidRPr="00E46169" w:rsidRDefault="00E46169" w:rsidP="00E46169">
            <w:pPr>
              <w:jc w:val="center"/>
              <w:rPr>
                <w:color w:val="000000"/>
                <w:sz w:val="20"/>
              </w:rPr>
            </w:pPr>
            <w:r w:rsidRPr="00E46169">
              <w:rPr>
                <w:color w:val="000000"/>
                <w:sz w:val="20"/>
              </w:rPr>
              <w:t> </w:t>
            </w:r>
          </w:p>
        </w:tc>
        <w:tc>
          <w:tcPr>
            <w:tcW w:w="709" w:type="dxa"/>
            <w:tcBorders>
              <w:top w:val="nil"/>
              <w:left w:val="single" w:sz="8" w:space="0" w:color="000000"/>
              <w:bottom w:val="single" w:sz="8" w:space="0" w:color="000000"/>
              <w:right w:val="nil"/>
            </w:tcBorders>
            <w:shd w:val="clear" w:color="auto" w:fill="auto"/>
            <w:vAlign w:val="center"/>
            <w:hideMark/>
          </w:tcPr>
          <w:p w14:paraId="5D3855C1" w14:textId="77777777" w:rsidR="00E46169" w:rsidRPr="00E46169" w:rsidRDefault="00E46169" w:rsidP="00E46169">
            <w:pPr>
              <w:jc w:val="center"/>
              <w:rPr>
                <w:color w:val="000000"/>
                <w:sz w:val="20"/>
              </w:rPr>
            </w:pPr>
            <w:r w:rsidRPr="00E46169">
              <w:rPr>
                <w:color w:val="000000"/>
                <w:sz w:val="20"/>
              </w:rPr>
              <w:t> </w:t>
            </w:r>
          </w:p>
        </w:tc>
        <w:tc>
          <w:tcPr>
            <w:tcW w:w="650" w:type="dxa"/>
            <w:tcBorders>
              <w:top w:val="nil"/>
              <w:left w:val="single" w:sz="8" w:space="0" w:color="000000"/>
              <w:bottom w:val="single" w:sz="8" w:space="0" w:color="000000"/>
              <w:right w:val="nil"/>
            </w:tcBorders>
            <w:shd w:val="clear" w:color="auto" w:fill="auto"/>
            <w:vAlign w:val="center"/>
            <w:hideMark/>
          </w:tcPr>
          <w:p w14:paraId="553EB5B6" w14:textId="77777777" w:rsidR="00E46169" w:rsidRPr="00E46169" w:rsidRDefault="00E46169" w:rsidP="00E46169">
            <w:pPr>
              <w:jc w:val="center"/>
              <w:rPr>
                <w:color w:val="000000"/>
                <w:sz w:val="20"/>
              </w:rPr>
            </w:pPr>
            <w:r w:rsidRPr="00E46169">
              <w:rPr>
                <w:color w:val="000000"/>
                <w:sz w:val="20"/>
              </w:rPr>
              <w:t>1103</w:t>
            </w:r>
          </w:p>
        </w:tc>
        <w:tc>
          <w:tcPr>
            <w:tcW w:w="766" w:type="dxa"/>
            <w:tcBorders>
              <w:top w:val="nil"/>
              <w:left w:val="single" w:sz="8" w:space="0" w:color="000000"/>
              <w:bottom w:val="single" w:sz="8" w:space="0" w:color="000000"/>
              <w:right w:val="nil"/>
            </w:tcBorders>
            <w:shd w:val="clear" w:color="auto" w:fill="auto"/>
            <w:vAlign w:val="center"/>
            <w:hideMark/>
          </w:tcPr>
          <w:p w14:paraId="61CDF6D5" w14:textId="77777777" w:rsidR="00E46169" w:rsidRPr="00E46169" w:rsidRDefault="00E46169" w:rsidP="00E46169">
            <w:pPr>
              <w:jc w:val="center"/>
              <w:rPr>
                <w:color w:val="000000"/>
                <w:sz w:val="20"/>
              </w:rPr>
            </w:pPr>
            <w:r w:rsidRPr="00E46169">
              <w:rPr>
                <w:color w:val="000000"/>
                <w:sz w:val="20"/>
              </w:rPr>
              <w:t>1103</w:t>
            </w:r>
          </w:p>
        </w:tc>
        <w:tc>
          <w:tcPr>
            <w:tcW w:w="852" w:type="dxa"/>
            <w:tcBorders>
              <w:top w:val="nil"/>
              <w:left w:val="single" w:sz="8" w:space="0" w:color="000000"/>
              <w:bottom w:val="single" w:sz="8" w:space="0" w:color="000000"/>
              <w:right w:val="nil"/>
            </w:tcBorders>
            <w:shd w:val="clear" w:color="auto" w:fill="auto"/>
            <w:vAlign w:val="center"/>
            <w:hideMark/>
          </w:tcPr>
          <w:p w14:paraId="358342EA" w14:textId="77777777" w:rsidR="00E46169" w:rsidRPr="00E46169" w:rsidRDefault="00E46169" w:rsidP="00E46169">
            <w:pPr>
              <w:jc w:val="center"/>
              <w:rPr>
                <w:color w:val="000000"/>
                <w:sz w:val="20"/>
              </w:rPr>
            </w:pPr>
            <w:r w:rsidRPr="00E46169">
              <w:rPr>
                <w:color w:val="000000"/>
                <w:sz w:val="20"/>
              </w:rPr>
              <w:t>1103</w:t>
            </w:r>
          </w:p>
        </w:tc>
        <w:tc>
          <w:tcPr>
            <w:tcW w:w="730" w:type="dxa"/>
            <w:tcBorders>
              <w:top w:val="nil"/>
              <w:left w:val="single" w:sz="8" w:space="0" w:color="000000"/>
              <w:bottom w:val="single" w:sz="8" w:space="0" w:color="000000"/>
              <w:right w:val="nil"/>
            </w:tcBorders>
            <w:shd w:val="clear" w:color="auto" w:fill="auto"/>
            <w:vAlign w:val="center"/>
            <w:hideMark/>
          </w:tcPr>
          <w:p w14:paraId="07AAD651" w14:textId="77777777" w:rsidR="00E46169" w:rsidRPr="00E46169" w:rsidRDefault="00E46169" w:rsidP="00E46169">
            <w:pPr>
              <w:jc w:val="center"/>
              <w:rPr>
                <w:color w:val="000000"/>
                <w:sz w:val="20"/>
              </w:rPr>
            </w:pPr>
            <w:r w:rsidRPr="00E46169">
              <w:rPr>
                <w:color w:val="000000"/>
                <w:sz w:val="20"/>
              </w:rPr>
              <w:t>1103</w:t>
            </w:r>
          </w:p>
        </w:tc>
        <w:tc>
          <w:tcPr>
            <w:tcW w:w="687" w:type="dxa"/>
            <w:tcBorders>
              <w:top w:val="nil"/>
              <w:left w:val="single" w:sz="8" w:space="0" w:color="000000"/>
              <w:bottom w:val="single" w:sz="8" w:space="0" w:color="000000"/>
              <w:right w:val="nil"/>
            </w:tcBorders>
            <w:shd w:val="clear" w:color="auto" w:fill="auto"/>
            <w:vAlign w:val="center"/>
            <w:hideMark/>
          </w:tcPr>
          <w:p w14:paraId="3FEC8398" w14:textId="77777777" w:rsidR="00E46169" w:rsidRPr="00E46169" w:rsidRDefault="00E46169" w:rsidP="00E46169">
            <w:pPr>
              <w:jc w:val="center"/>
              <w:rPr>
                <w:color w:val="000000"/>
                <w:sz w:val="20"/>
              </w:rPr>
            </w:pPr>
            <w:r w:rsidRPr="00E46169">
              <w:rPr>
                <w:color w:val="000000"/>
                <w:sz w:val="20"/>
              </w:rPr>
              <w:t>1103</w:t>
            </w:r>
          </w:p>
        </w:tc>
        <w:tc>
          <w:tcPr>
            <w:tcW w:w="851" w:type="dxa"/>
            <w:tcBorders>
              <w:top w:val="nil"/>
              <w:left w:val="single" w:sz="8" w:space="0" w:color="000000"/>
              <w:bottom w:val="single" w:sz="8" w:space="0" w:color="000000"/>
              <w:right w:val="nil"/>
            </w:tcBorders>
            <w:shd w:val="clear" w:color="auto" w:fill="auto"/>
            <w:vAlign w:val="center"/>
            <w:hideMark/>
          </w:tcPr>
          <w:p w14:paraId="6F813176" w14:textId="77777777" w:rsidR="00E46169" w:rsidRPr="00E46169" w:rsidRDefault="00E46169" w:rsidP="00E46169">
            <w:pPr>
              <w:jc w:val="center"/>
              <w:rPr>
                <w:color w:val="000000"/>
                <w:sz w:val="20"/>
              </w:rPr>
            </w:pPr>
            <w:r w:rsidRPr="00E46169">
              <w:rPr>
                <w:color w:val="000000"/>
                <w:sz w:val="20"/>
              </w:rPr>
              <w:t>5515</w:t>
            </w:r>
          </w:p>
        </w:tc>
        <w:tc>
          <w:tcPr>
            <w:tcW w:w="709" w:type="dxa"/>
            <w:tcBorders>
              <w:top w:val="nil"/>
              <w:left w:val="single" w:sz="8" w:space="0" w:color="000000"/>
              <w:bottom w:val="single" w:sz="8" w:space="0" w:color="000000"/>
              <w:right w:val="nil"/>
            </w:tcBorders>
            <w:shd w:val="clear" w:color="auto" w:fill="auto"/>
            <w:vAlign w:val="center"/>
            <w:hideMark/>
          </w:tcPr>
          <w:p w14:paraId="4A537480" w14:textId="77777777" w:rsidR="00E46169" w:rsidRPr="00E46169" w:rsidRDefault="00E46169" w:rsidP="00E46169">
            <w:pPr>
              <w:jc w:val="center"/>
              <w:rPr>
                <w:color w:val="000000"/>
                <w:sz w:val="20"/>
              </w:rPr>
            </w:pPr>
            <w:r w:rsidRPr="00E46169">
              <w:rPr>
                <w:color w:val="000000"/>
                <w:sz w:val="20"/>
              </w:rPr>
              <w:t>4412</w:t>
            </w:r>
          </w:p>
        </w:tc>
        <w:tc>
          <w:tcPr>
            <w:tcW w:w="992" w:type="dxa"/>
            <w:tcBorders>
              <w:top w:val="nil"/>
              <w:left w:val="single" w:sz="8" w:space="0" w:color="000000"/>
              <w:bottom w:val="single" w:sz="8" w:space="0" w:color="000000"/>
              <w:right w:val="nil"/>
            </w:tcBorders>
            <w:shd w:val="clear" w:color="auto" w:fill="auto"/>
            <w:vAlign w:val="center"/>
            <w:hideMark/>
          </w:tcPr>
          <w:p w14:paraId="7EA93D6B" w14:textId="77777777" w:rsidR="00E46169" w:rsidRPr="00E46169" w:rsidRDefault="00E46169" w:rsidP="00E46169">
            <w:pPr>
              <w:jc w:val="center"/>
              <w:rPr>
                <w:color w:val="000000"/>
                <w:sz w:val="20"/>
              </w:rPr>
            </w:pPr>
            <w:r w:rsidRPr="00E46169">
              <w:rPr>
                <w:color w:val="000000"/>
                <w:sz w:val="20"/>
              </w:rPr>
              <w:t>9927</w:t>
            </w:r>
          </w:p>
        </w:tc>
      </w:tr>
      <w:tr w:rsidR="00E46169" w:rsidRPr="00E46169" w14:paraId="3B7526A3" w14:textId="77777777" w:rsidTr="00E46169">
        <w:trPr>
          <w:trHeight w:val="315"/>
          <w:jc w:val="center"/>
        </w:trPr>
        <w:tc>
          <w:tcPr>
            <w:tcW w:w="704" w:type="dxa"/>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2D03E768" w14:textId="55A929BD" w:rsidR="00E46169" w:rsidRPr="00E46169" w:rsidRDefault="00456161" w:rsidP="00E46169">
            <w:pPr>
              <w:jc w:val="center"/>
              <w:rPr>
                <w:color w:val="000000"/>
                <w:sz w:val="20"/>
              </w:rPr>
            </w:pPr>
            <w:r>
              <w:rPr>
                <w:color w:val="000000"/>
                <w:sz w:val="20"/>
              </w:rPr>
              <w:t>7</w:t>
            </w:r>
          </w:p>
        </w:tc>
        <w:tc>
          <w:tcPr>
            <w:tcW w:w="14317" w:type="dxa"/>
            <w:gridSpan w:val="12"/>
            <w:tcBorders>
              <w:top w:val="single" w:sz="4" w:space="0" w:color="auto"/>
              <w:left w:val="nil"/>
              <w:bottom w:val="single" w:sz="4" w:space="0" w:color="auto"/>
              <w:right w:val="single" w:sz="4" w:space="0" w:color="auto"/>
            </w:tcBorders>
            <w:shd w:val="clear" w:color="000000" w:fill="FFCC99"/>
            <w:vAlign w:val="center"/>
            <w:hideMark/>
          </w:tcPr>
          <w:p w14:paraId="09D13F46" w14:textId="77777777" w:rsidR="00E46169" w:rsidRPr="00E46169" w:rsidRDefault="00E46169" w:rsidP="00E46169">
            <w:pPr>
              <w:jc w:val="center"/>
              <w:rPr>
                <w:color w:val="000000"/>
                <w:sz w:val="20"/>
              </w:rPr>
            </w:pPr>
            <w:r w:rsidRPr="00E46169">
              <w:rPr>
                <w:color w:val="000000"/>
                <w:sz w:val="20"/>
              </w:rPr>
              <w:t>Твёрдые коммунальные отходы</w:t>
            </w:r>
          </w:p>
        </w:tc>
      </w:tr>
      <w:tr w:rsidR="00E46169" w:rsidRPr="00E46169" w14:paraId="6A6EC4CB" w14:textId="77777777" w:rsidTr="00E46169">
        <w:trPr>
          <w:trHeight w:val="70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8581CA0" w14:textId="2C6DDCE5" w:rsidR="00E46169" w:rsidRPr="00E46169" w:rsidRDefault="00456161" w:rsidP="00E46169">
            <w:pPr>
              <w:jc w:val="center"/>
              <w:rPr>
                <w:color w:val="000000"/>
                <w:sz w:val="20"/>
              </w:rPr>
            </w:pPr>
            <w:r>
              <w:rPr>
                <w:color w:val="000000"/>
                <w:sz w:val="20"/>
              </w:rPr>
              <w:t>7.1</w:t>
            </w:r>
          </w:p>
        </w:tc>
        <w:tc>
          <w:tcPr>
            <w:tcW w:w="43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4EDEB3" w14:textId="77777777" w:rsidR="00E46169" w:rsidRPr="00E46169" w:rsidRDefault="00E46169" w:rsidP="00E46169">
            <w:pPr>
              <w:rPr>
                <w:color w:val="000000"/>
                <w:sz w:val="20"/>
              </w:rPr>
            </w:pPr>
            <w:r w:rsidRPr="00E46169">
              <w:rPr>
                <w:color w:val="000000"/>
                <w:sz w:val="20"/>
              </w:rPr>
              <w:t>Приобретение  контейнеров для сбора твердых коммунальных отходов</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7C231D2" w14:textId="77777777" w:rsidR="00E46169" w:rsidRPr="00E46169" w:rsidRDefault="00E46169" w:rsidP="00E46169">
            <w:pPr>
              <w:jc w:val="center"/>
              <w:rPr>
                <w:color w:val="000000"/>
                <w:sz w:val="20"/>
              </w:rPr>
            </w:pPr>
            <w:r w:rsidRPr="00E46169">
              <w:rPr>
                <w:color w:val="000000"/>
                <w:sz w:val="20"/>
              </w:rPr>
              <w:t>шт.</w:t>
            </w:r>
          </w:p>
        </w:tc>
        <w:tc>
          <w:tcPr>
            <w:tcW w:w="2126" w:type="dxa"/>
            <w:tcBorders>
              <w:top w:val="nil"/>
              <w:left w:val="nil"/>
              <w:bottom w:val="single" w:sz="4" w:space="0" w:color="auto"/>
              <w:right w:val="single" w:sz="4" w:space="0" w:color="auto"/>
            </w:tcBorders>
            <w:shd w:val="clear" w:color="auto" w:fill="auto"/>
            <w:vAlign w:val="center"/>
            <w:hideMark/>
          </w:tcPr>
          <w:p w14:paraId="6FFE395A" w14:textId="77777777" w:rsidR="00E46169" w:rsidRPr="00E46169" w:rsidRDefault="00E46169" w:rsidP="00E46169">
            <w:pPr>
              <w:rPr>
                <w:color w:val="000000"/>
                <w:sz w:val="20"/>
              </w:rPr>
            </w:pPr>
            <w:r w:rsidRPr="00E46169">
              <w:rPr>
                <w:color w:val="000000"/>
                <w:sz w:val="20"/>
              </w:rPr>
              <w:t>Повышение  эффективности мероприятий по охране окружающей среды</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EB197A" w14:textId="77777777" w:rsidR="00E46169" w:rsidRPr="00E46169" w:rsidRDefault="00E46169" w:rsidP="00E46169">
            <w:pPr>
              <w:jc w:val="center"/>
              <w:rPr>
                <w:color w:val="000000"/>
                <w:sz w:val="20"/>
              </w:rPr>
            </w:pPr>
            <w:r w:rsidRPr="00E46169">
              <w:rPr>
                <w:color w:val="000000"/>
                <w:sz w:val="20"/>
              </w:rPr>
              <w:t> </w:t>
            </w:r>
          </w:p>
        </w:tc>
        <w:tc>
          <w:tcPr>
            <w:tcW w:w="650" w:type="dxa"/>
            <w:tcBorders>
              <w:top w:val="single" w:sz="8" w:space="0" w:color="auto"/>
              <w:left w:val="nil"/>
              <w:bottom w:val="single" w:sz="8" w:space="0" w:color="auto"/>
              <w:right w:val="single" w:sz="8" w:space="0" w:color="auto"/>
            </w:tcBorders>
            <w:shd w:val="clear" w:color="auto" w:fill="auto"/>
            <w:noWrap/>
            <w:vAlign w:val="center"/>
            <w:hideMark/>
          </w:tcPr>
          <w:p w14:paraId="043D0077" w14:textId="77777777" w:rsidR="00E46169" w:rsidRPr="00E46169" w:rsidRDefault="00E46169" w:rsidP="00E46169">
            <w:pPr>
              <w:jc w:val="center"/>
              <w:rPr>
                <w:color w:val="000000"/>
                <w:sz w:val="20"/>
              </w:rPr>
            </w:pPr>
            <w:r w:rsidRPr="00E46169">
              <w:rPr>
                <w:color w:val="000000"/>
                <w:sz w:val="20"/>
              </w:rPr>
              <w:t> </w:t>
            </w:r>
          </w:p>
        </w:tc>
        <w:tc>
          <w:tcPr>
            <w:tcW w:w="766" w:type="dxa"/>
            <w:tcBorders>
              <w:top w:val="single" w:sz="8" w:space="0" w:color="auto"/>
              <w:left w:val="nil"/>
              <w:bottom w:val="single" w:sz="8" w:space="0" w:color="auto"/>
              <w:right w:val="single" w:sz="8" w:space="0" w:color="auto"/>
            </w:tcBorders>
            <w:shd w:val="clear" w:color="auto" w:fill="auto"/>
            <w:noWrap/>
            <w:vAlign w:val="center"/>
            <w:hideMark/>
          </w:tcPr>
          <w:p w14:paraId="33478FFA" w14:textId="77777777" w:rsidR="00E46169" w:rsidRPr="00E46169" w:rsidRDefault="00E46169" w:rsidP="00E46169">
            <w:pPr>
              <w:jc w:val="center"/>
              <w:rPr>
                <w:color w:val="000000"/>
                <w:sz w:val="20"/>
              </w:rPr>
            </w:pPr>
            <w:r w:rsidRPr="00E46169">
              <w:rPr>
                <w:color w:val="000000"/>
                <w:sz w:val="20"/>
              </w:rPr>
              <w:t>36</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5B6B2CE1" w14:textId="77777777" w:rsidR="00E46169" w:rsidRPr="00E46169" w:rsidRDefault="00E46169" w:rsidP="00E46169">
            <w:pPr>
              <w:jc w:val="center"/>
              <w:rPr>
                <w:color w:val="000000"/>
                <w:sz w:val="20"/>
              </w:rPr>
            </w:pPr>
            <w:r w:rsidRPr="00E46169">
              <w:rPr>
                <w:color w:val="000000"/>
                <w:sz w:val="20"/>
              </w:rPr>
              <w:t> </w:t>
            </w:r>
          </w:p>
        </w:tc>
        <w:tc>
          <w:tcPr>
            <w:tcW w:w="730" w:type="dxa"/>
            <w:tcBorders>
              <w:top w:val="single" w:sz="8" w:space="0" w:color="auto"/>
              <w:left w:val="nil"/>
              <w:bottom w:val="single" w:sz="8" w:space="0" w:color="auto"/>
              <w:right w:val="single" w:sz="8" w:space="0" w:color="auto"/>
            </w:tcBorders>
            <w:shd w:val="clear" w:color="auto" w:fill="auto"/>
            <w:noWrap/>
            <w:vAlign w:val="center"/>
            <w:hideMark/>
          </w:tcPr>
          <w:p w14:paraId="39A5A362" w14:textId="77777777" w:rsidR="00E46169" w:rsidRPr="00E46169" w:rsidRDefault="00E46169" w:rsidP="00E46169">
            <w:pPr>
              <w:jc w:val="center"/>
              <w:rPr>
                <w:color w:val="000000"/>
                <w:sz w:val="20"/>
              </w:rPr>
            </w:pPr>
            <w:r w:rsidRPr="00E46169">
              <w:rPr>
                <w:color w:val="000000"/>
                <w:sz w:val="20"/>
              </w:rPr>
              <w:t> </w:t>
            </w:r>
          </w:p>
        </w:tc>
        <w:tc>
          <w:tcPr>
            <w:tcW w:w="687" w:type="dxa"/>
            <w:tcBorders>
              <w:top w:val="single" w:sz="8" w:space="0" w:color="auto"/>
              <w:left w:val="nil"/>
              <w:bottom w:val="single" w:sz="8" w:space="0" w:color="auto"/>
              <w:right w:val="single" w:sz="8" w:space="0" w:color="auto"/>
            </w:tcBorders>
            <w:shd w:val="clear" w:color="auto" w:fill="auto"/>
            <w:noWrap/>
            <w:vAlign w:val="center"/>
            <w:hideMark/>
          </w:tcPr>
          <w:p w14:paraId="2279B2CE" w14:textId="77777777" w:rsidR="00E46169" w:rsidRPr="00E46169" w:rsidRDefault="00E46169" w:rsidP="00E46169">
            <w:pPr>
              <w:jc w:val="center"/>
              <w:rPr>
                <w:color w:val="000000"/>
                <w:sz w:val="20"/>
              </w:rPr>
            </w:pPr>
            <w:r w:rsidRPr="00E46169">
              <w:rPr>
                <w:color w:val="000000"/>
                <w:sz w:val="20"/>
              </w:rPr>
              <w:t>0</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31CD5843" w14:textId="77777777" w:rsidR="00E46169" w:rsidRPr="00E46169" w:rsidRDefault="00E46169" w:rsidP="00E46169">
            <w:pPr>
              <w:jc w:val="center"/>
              <w:rPr>
                <w:color w:val="000000"/>
                <w:sz w:val="20"/>
              </w:rPr>
            </w:pPr>
            <w:r w:rsidRPr="00E46169">
              <w:rPr>
                <w:color w:val="000000"/>
                <w:sz w:val="20"/>
              </w:rPr>
              <w:t>36</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2DBFCA7F" w14:textId="77777777" w:rsidR="00E46169" w:rsidRPr="00E46169" w:rsidRDefault="00E46169" w:rsidP="00E46169">
            <w:pPr>
              <w:jc w:val="center"/>
              <w:rPr>
                <w:color w:val="000000"/>
                <w:sz w:val="20"/>
              </w:rPr>
            </w:pPr>
            <w:r w:rsidRPr="00E46169">
              <w:rPr>
                <w:color w:val="000000"/>
                <w:sz w:val="20"/>
              </w:rPr>
              <w:t>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1C840E8" w14:textId="77777777" w:rsidR="00E46169" w:rsidRPr="00E46169" w:rsidRDefault="00E46169" w:rsidP="00E46169">
            <w:pPr>
              <w:jc w:val="center"/>
              <w:rPr>
                <w:color w:val="000000"/>
                <w:sz w:val="20"/>
              </w:rPr>
            </w:pPr>
            <w:r w:rsidRPr="00E46169">
              <w:rPr>
                <w:color w:val="000000"/>
                <w:sz w:val="20"/>
              </w:rPr>
              <w:t>66</w:t>
            </w:r>
          </w:p>
        </w:tc>
      </w:tr>
      <w:tr w:rsidR="00E46169" w:rsidRPr="00E46169" w14:paraId="3291ADC7" w14:textId="77777777" w:rsidTr="00E46169">
        <w:trPr>
          <w:trHeight w:val="9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68088A6" w14:textId="199469DF" w:rsidR="00E46169" w:rsidRPr="00E46169" w:rsidRDefault="00456161" w:rsidP="00E46169">
            <w:pPr>
              <w:jc w:val="center"/>
              <w:rPr>
                <w:color w:val="000000"/>
                <w:sz w:val="20"/>
              </w:rPr>
            </w:pPr>
            <w:r>
              <w:rPr>
                <w:color w:val="000000"/>
                <w:sz w:val="20"/>
              </w:rPr>
              <w:t>7.</w:t>
            </w:r>
            <w:r w:rsidR="00E46169" w:rsidRPr="00E46169">
              <w:rPr>
                <w:color w:val="000000"/>
                <w:sz w:val="20"/>
              </w:rPr>
              <w:t>2</w:t>
            </w:r>
          </w:p>
        </w:tc>
        <w:tc>
          <w:tcPr>
            <w:tcW w:w="4394" w:type="dxa"/>
            <w:tcBorders>
              <w:top w:val="nil"/>
              <w:left w:val="single" w:sz="8" w:space="0" w:color="auto"/>
              <w:bottom w:val="single" w:sz="8" w:space="0" w:color="auto"/>
              <w:right w:val="single" w:sz="8" w:space="0" w:color="auto"/>
            </w:tcBorders>
            <w:shd w:val="clear" w:color="auto" w:fill="auto"/>
            <w:vAlign w:val="center"/>
            <w:hideMark/>
          </w:tcPr>
          <w:p w14:paraId="7C07072B" w14:textId="77777777" w:rsidR="00E46169" w:rsidRPr="00E46169" w:rsidRDefault="00E46169" w:rsidP="00E46169">
            <w:pPr>
              <w:rPr>
                <w:color w:val="000000"/>
                <w:sz w:val="20"/>
              </w:rPr>
            </w:pPr>
            <w:r w:rsidRPr="00E46169">
              <w:rPr>
                <w:color w:val="000000"/>
                <w:sz w:val="20"/>
              </w:rPr>
              <w:t>Обустройство контейнерных площадок</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4AAE5AC" w14:textId="77777777" w:rsidR="00E46169" w:rsidRPr="00E46169" w:rsidRDefault="00E46169" w:rsidP="00E46169">
            <w:pPr>
              <w:jc w:val="center"/>
              <w:rPr>
                <w:color w:val="000000"/>
                <w:sz w:val="20"/>
              </w:rPr>
            </w:pPr>
            <w:proofErr w:type="spellStart"/>
            <w:r w:rsidRPr="00E46169">
              <w:rPr>
                <w:color w:val="000000"/>
                <w:sz w:val="20"/>
              </w:rPr>
              <w:t>щт</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1B39C470" w14:textId="77777777" w:rsidR="00E46169" w:rsidRPr="00E46169" w:rsidRDefault="00E46169" w:rsidP="00E46169">
            <w:pPr>
              <w:rPr>
                <w:color w:val="000000"/>
                <w:sz w:val="20"/>
              </w:rPr>
            </w:pPr>
            <w:r w:rsidRPr="00E46169">
              <w:rPr>
                <w:color w:val="000000"/>
                <w:sz w:val="20"/>
              </w:rPr>
              <w:t>Повышение  эффективности мероприятий по охране окружающей среды</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1231C512" w14:textId="77777777" w:rsidR="00E46169" w:rsidRPr="00E46169" w:rsidRDefault="00E46169" w:rsidP="00E46169">
            <w:pPr>
              <w:jc w:val="center"/>
              <w:rPr>
                <w:color w:val="000000"/>
                <w:sz w:val="20"/>
              </w:rPr>
            </w:pPr>
            <w:r w:rsidRPr="00E46169">
              <w:rPr>
                <w:color w:val="000000"/>
                <w:sz w:val="20"/>
              </w:rPr>
              <w:t> </w:t>
            </w:r>
          </w:p>
        </w:tc>
        <w:tc>
          <w:tcPr>
            <w:tcW w:w="650" w:type="dxa"/>
            <w:tcBorders>
              <w:top w:val="nil"/>
              <w:left w:val="nil"/>
              <w:bottom w:val="single" w:sz="8" w:space="0" w:color="auto"/>
              <w:right w:val="single" w:sz="8" w:space="0" w:color="auto"/>
            </w:tcBorders>
            <w:shd w:val="clear" w:color="auto" w:fill="auto"/>
            <w:noWrap/>
            <w:vAlign w:val="center"/>
            <w:hideMark/>
          </w:tcPr>
          <w:p w14:paraId="1A6208DA" w14:textId="77777777" w:rsidR="00E46169" w:rsidRPr="00E46169" w:rsidRDefault="00E46169" w:rsidP="00E46169">
            <w:pPr>
              <w:jc w:val="center"/>
              <w:rPr>
                <w:color w:val="000000"/>
                <w:sz w:val="20"/>
              </w:rPr>
            </w:pPr>
            <w:r w:rsidRPr="00E46169">
              <w:rPr>
                <w:color w:val="000000"/>
                <w:sz w:val="20"/>
              </w:rPr>
              <w:t> </w:t>
            </w:r>
          </w:p>
        </w:tc>
        <w:tc>
          <w:tcPr>
            <w:tcW w:w="766" w:type="dxa"/>
            <w:tcBorders>
              <w:top w:val="nil"/>
              <w:left w:val="nil"/>
              <w:bottom w:val="single" w:sz="8" w:space="0" w:color="auto"/>
              <w:right w:val="single" w:sz="8" w:space="0" w:color="auto"/>
            </w:tcBorders>
            <w:shd w:val="clear" w:color="auto" w:fill="auto"/>
            <w:noWrap/>
            <w:vAlign w:val="center"/>
            <w:hideMark/>
          </w:tcPr>
          <w:p w14:paraId="3DFA4759" w14:textId="77777777" w:rsidR="00E46169" w:rsidRPr="00E46169" w:rsidRDefault="00E46169" w:rsidP="00E46169">
            <w:pPr>
              <w:jc w:val="center"/>
              <w:rPr>
                <w:color w:val="000000"/>
                <w:sz w:val="20"/>
              </w:rPr>
            </w:pPr>
            <w:r w:rsidRPr="00E46169">
              <w:rPr>
                <w:color w:val="000000"/>
                <w:sz w:val="20"/>
              </w:rPr>
              <w:t>60</w:t>
            </w:r>
          </w:p>
        </w:tc>
        <w:tc>
          <w:tcPr>
            <w:tcW w:w="852" w:type="dxa"/>
            <w:tcBorders>
              <w:top w:val="nil"/>
              <w:left w:val="nil"/>
              <w:bottom w:val="single" w:sz="8" w:space="0" w:color="auto"/>
              <w:right w:val="single" w:sz="8" w:space="0" w:color="auto"/>
            </w:tcBorders>
            <w:shd w:val="clear" w:color="auto" w:fill="auto"/>
            <w:noWrap/>
            <w:vAlign w:val="center"/>
            <w:hideMark/>
          </w:tcPr>
          <w:p w14:paraId="458FE4FE" w14:textId="77777777" w:rsidR="00E46169" w:rsidRPr="00E46169" w:rsidRDefault="00E46169" w:rsidP="00E46169">
            <w:pPr>
              <w:jc w:val="center"/>
              <w:rPr>
                <w:color w:val="000000"/>
                <w:sz w:val="20"/>
              </w:rPr>
            </w:pPr>
            <w:r w:rsidRPr="00E46169">
              <w:rPr>
                <w:color w:val="000000"/>
                <w:sz w:val="20"/>
              </w:rPr>
              <w:t> </w:t>
            </w:r>
          </w:p>
        </w:tc>
        <w:tc>
          <w:tcPr>
            <w:tcW w:w="730" w:type="dxa"/>
            <w:tcBorders>
              <w:top w:val="nil"/>
              <w:left w:val="nil"/>
              <w:bottom w:val="single" w:sz="8" w:space="0" w:color="auto"/>
              <w:right w:val="single" w:sz="8" w:space="0" w:color="auto"/>
            </w:tcBorders>
            <w:shd w:val="clear" w:color="auto" w:fill="auto"/>
            <w:noWrap/>
            <w:vAlign w:val="center"/>
            <w:hideMark/>
          </w:tcPr>
          <w:p w14:paraId="3C50BEF0" w14:textId="77777777" w:rsidR="00E46169" w:rsidRPr="00E46169" w:rsidRDefault="00E46169" w:rsidP="00E46169">
            <w:pPr>
              <w:jc w:val="center"/>
              <w:rPr>
                <w:color w:val="000000"/>
                <w:sz w:val="20"/>
              </w:rPr>
            </w:pPr>
            <w:r w:rsidRPr="00E46169">
              <w:rPr>
                <w:color w:val="000000"/>
                <w:sz w:val="20"/>
              </w:rPr>
              <w:t> </w:t>
            </w:r>
          </w:p>
        </w:tc>
        <w:tc>
          <w:tcPr>
            <w:tcW w:w="687" w:type="dxa"/>
            <w:tcBorders>
              <w:top w:val="nil"/>
              <w:left w:val="nil"/>
              <w:bottom w:val="single" w:sz="8" w:space="0" w:color="auto"/>
              <w:right w:val="single" w:sz="8" w:space="0" w:color="auto"/>
            </w:tcBorders>
            <w:shd w:val="clear" w:color="auto" w:fill="auto"/>
            <w:noWrap/>
            <w:vAlign w:val="center"/>
            <w:hideMark/>
          </w:tcPr>
          <w:p w14:paraId="00B9CECA" w14:textId="77777777" w:rsidR="00E46169" w:rsidRPr="00E46169" w:rsidRDefault="00E46169" w:rsidP="00E46169">
            <w:pPr>
              <w:jc w:val="center"/>
              <w:rPr>
                <w:color w:val="000000"/>
                <w:sz w:val="20"/>
              </w:rPr>
            </w:pPr>
            <w:r w:rsidRPr="00E46169">
              <w:rPr>
                <w:color w:val="000000"/>
                <w:sz w:val="20"/>
              </w:rPr>
              <w:t>0</w:t>
            </w:r>
          </w:p>
        </w:tc>
        <w:tc>
          <w:tcPr>
            <w:tcW w:w="851" w:type="dxa"/>
            <w:tcBorders>
              <w:top w:val="nil"/>
              <w:left w:val="nil"/>
              <w:bottom w:val="single" w:sz="8" w:space="0" w:color="auto"/>
              <w:right w:val="single" w:sz="8" w:space="0" w:color="auto"/>
            </w:tcBorders>
            <w:shd w:val="clear" w:color="auto" w:fill="auto"/>
            <w:noWrap/>
            <w:vAlign w:val="center"/>
            <w:hideMark/>
          </w:tcPr>
          <w:p w14:paraId="733EC770" w14:textId="77777777" w:rsidR="00E46169" w:rsidRPr="00E46169" w:rsidRDefault="00E46169" w:rsidP="00E46169">
            <w:pPr>
              <w:jc w:val="center"/>
              <w:rPr>
                <w:color w:val="000000"/>
                <w:sz w:val="20"/>
              </w:rPr>
            </w:pPr>
            <w:r w:rsidRPr="00E46169">
              <w:rPr>
                <w:color w:val="000000"/>
                <w:sz w:val="20"/>
              </w:rPr>
              <w:t>60</w:t>
            </w:r>
          </w:p>
        </w:tc>
        <w:tc>
          <w:tcPr>
            <w:tcW w:w="709" w:type="dxa"/>
            <w:tcBorders>
              <w:top w:val="nil"/>
              <w:left w:val="nil"/>
              <w:bottom w:val="single" w:sz="8" w:space="0" w:color="auto"/>
              <w:right w:val="single" w:sz="8" w:space="0" w:color="auto"/>
            </w:tcBorders>
            <w:shd w:val="clear" w:color="auto" w:fill="auto"/>
            <w:noWrap/>
            <w:vAlign w:val="center"/>
            <w:hideMark/>
          </w:tcPr>
          <w:p w14:paraId="4A760C66" w14:textId="77777777" w:rsidR="00E46169" w:rsidRPr="00E46169" w:rsidRDefault="00E46169" w:rsidP="00E46169">
            <w:pPr>
              <w:jc w:val="center"/>
              <w:rPr>
                <w:color w:val="000000"/>
                <w:sz w:val="20"/>
              </w:rPr>
            </w:pPr>
            <w:r w:rsidRPr="00E46169">
              <w:rPr>
                <w:color w:val="000000"/>
                <w:sz w:val="20"/>
              </w:rPr>
              <w:t>60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DC67C0C" w14:textId="77777777" w:rsidR="00E46169" w:rsidRPr="00E46169" w:rsidRDefault="00E46169" w:rsidP="00E46169">
            <w:pPr>
              <w:jc w:val="center"/>
              <w:rPr>
                <w:color w:val="000000"/>
                <w:sz w:val="20"/>
              </w:rPr>
            </w:pPr>
            <w:r w:rsidRPr="00E46169">
              <w:rPr>
                <w:color w:val="000000"/>
                <w:sz w:val="20"/>
              </w:rPr>
              <w:t>120</w:t>
            </w:r>
          </w:p>
        </w:tc>
      </w:tr>
      <w:tr w:rsidR="00E46169" w:rsidRPr="00E46169" w14:paraId="51AA0196" w14:textId="77777777" w:rsidTr="00E46169">
        <w:trPr>
          <w:trHeight w:val="94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9C487D5" w14:textId="52097C73" w:rsidR="00E46169" w:rsidRPr="00E46169" w:rsidRDefault="00456161" w:rsidP="00E46169">
            <w:pPr>
              <w:jc w:val="center"/>
              <w:rPr>
                <w:color w:val="000000"/>
                <w:sz w:val="20"/>
              </w:rPr>
            </w:pPr>
            <w:r>
              <w:rPr>
                <w:color w:val="000000"/>
                <w:sz w:val="20"/>
              </w:rPr>
              <w:t>7.</w:t>
            </w:r>
            <w:r w:rsidR="00E46169" w:rsidRPr="00E46169">
              <w:rPr>
                <w:color w:val="000000"/>
                <w:sz w:val="20"/>
              </w:rPr>
              <w:t>3</w:t>
            </w:r>
          </w:p>
        </w:tc>
        <w:tc>
          <w:tcPr>
            <w:tcW w:w="4394" w:type="dxa"/>
            <w:tcBorders>
              <w:top w:val="nil"/>
              <w:left w:val="single" w:sz="8" w:space="0" w:color="auto"/>
              <w:bottom w:val="single" w:sz="8" w:space="0" w:color="auto"/>
              <w:right w:val="single" w:sz="8" w:space="0" w:color="auto"/>
            </w:tcBorders>
            <w:shd w:val="clear" w:color="auto" w:fill="auto"/>
            <w:vAlign w:val="center"/>
            <w:hideMark/>
          </w:tcPr>
          <w:p w14:paraId="239BB65F" w14:textId="77777777" w:rsidR="00E46169" w:rsidRPr="00E46169" w:rsidRDefault="00E46169" w:rsidP="00E46169">
            <w:pPr>
              <w:rPr>
                <w:color w:val="000000"/>
                <w:sz w:val="20"/>
              </w:rPr>
            </w:pPr>
            <w:r w:rsidRPr="00E46169">
              <w:rPr>
                <w:color w:val="000000"/>
                <w:sz w:val="20"/>
              </w:rPr>
              <w:t>Затраты, связанные  с приобретением пакетов для сбора твердых коммунальных отходов</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7B012A3" w14:textId="77777777" w:rsidR="00E46169" w:rsidRPr="00E46169" w:rsidRDefault="00E46169" w:rsidP="00E46169">
            <w:pPr>
              <w:jc w:val="center"/>
              <w:rPr>
                <w:color w:val="000000"/>
                <w:sz w:val="20"/>
              </w:rPr>
            </w:pPr>
            <w:proofErr w:type="spellStart"/>
            <w:r w:rsidRPr="00E46169">
              <w:rPr>
                <w:color w:val="000000"/>
                <w:sz w:val="20"/>
              </w:rPr>
              <w:t>шт</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28C7AC91" w14:textId="77777777" w:rsidR="00E46169" w:rsidRPr="00E46169" w:rsidRDefault="00E46169" w:rsidP="00E46169">
            <w:pPr>
              <w:rPr>
                <w:color w:val="000000"/>
                <w:sz w:val="20"/>
              </w:rPr>
            </w:pPr>
            <w:r w:rsidRPr="00E46169">
              <w:rPr>
                <w:color w:val="000000"/>
                <w:sz w:val="20"/>
              </w:rPr>
              <w:t>Повышение  эффективности мероприятий по охране окружающей среды</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14:paraId="0F33F6BE" w14:textId="77777777" w:rsidR="00E46169" w:rsidRPr="00E46169" w:rsidRDefault="00E46169" w:rsidP="00E46169">
            <w:pPr>
              <w:jc w:val="center"/>
              <w:rPr>
                <w:color w:val="000000"/>
                <w:sz w:val="20"/>
              </w:rPr>
            </w:pPr>
            <w:r w:rsidRPr="00E46169">
              <w:rPr>
                <w:color w:val="000000"/>
                <w:sz w:val="20"/>
              </w:rPr>
              <w:t> </w:t>
            </w:r>
          </w:p>
        </w:tc>
        <w:tc>
          <w:tcPr>
            <w:tcW w:w="650" w:type="dxa"/>
            <w:tcBorders>
              <w:top w:val="nil"/>
              <w:left w:val="nil"/>
              <w:bottom w:val="single" w:sz="8" w:space="0" w:color="auto"/>
              <w:right w:val="single" w:sz="8" w:space="0" w:color="auto"/>
            </w:tcBorders>
            <w:shd w:val="clear" w:color="auto" w:fill="auto"/>
            <w:noWrap/>
            <w:vAlign w:val="center"/>
            <w:hideMark/>
          </w:tcPr>
          <w:p w14:paraId="578D961D" w14:textId="77777777" w:rsidR="00E46169" w:rsidRPr="00E46169" w:rsidRDefault="00E46169" w:rsidP="00E46169">
            <w:pPr>
              <w:jc w:val="center"/>
              <w:rPr>
                <w:color w:val="000000"/>
                <w:sz w:val="20"/>
              </w:rPr>
            </w:pPr>
            <w:r w:rsidRPr="00E46169">
              <w:rPr>
                <w:color w:val="000000"/>
                <w:sz w:val="20"/>
              </w:rPr>
              <w:t> </w:t>
            </w:r>
          </w:p>
        </w:tc>
        <w:tc>
          <w:tcPr>
            <w:tcW w:w="766" w:type="dxa"/>
            <w:tcBorders>
              <w:top w:val="nil"/>
              <w:left w:val="nil"/>
              <w:bottom w:val="single" w:sz="8" w:space="0" w:color="auto"/>
              <w:right w:val="single" w:sz="8" w:space="0" w:color="auto"/>
            </w:tcBorders>
            <w:shd w:val="clear" w:color="auto" w:fill="auto"/>
            <w:noWrap/>
            <w:vAlign w:val="center"/>
            <w:hideMark/>
          </w:tcPr>
          <w:p w14:paraId="6DC4AE20" w14:textId="77777777" w:rsidR="00E46169" w:rsidRPr="00E46169" w:rsidRDefault="00E46169" w:rsidP="00E46169">
            <w:pPr>
              <w:jc w:val="center"/>
              <w:rPr>
                <w:color w:val="000000"/>
                <w:sz w:val="20"/>
              </w:rPr>
            </w:pPr>
            <w:r w:rsidRPr="00E46169">
              <w:rPr>
                <w:color w:val="000000"/>
                <w:sz w:val="20"/>
              </w:rPr>
              <w:t>5</w:t>
            </w:r>
          </w:p>
        </w:tc>
        <w:tc>
          <w:tcPr>
            <w:tcW w:w="852" w:type="dxa"/>
            <w:tcBorders>
              <w:top w:val="nil"/>
              <w:left w:val="nil"/>
              <w:bottom w:val="single" w:sz="8" w:space="0" w:color="auto"/>
              <w:right w:val="single" w:sz="8" w:space="0" w:color="auto"/>
            </w:tcBorders>
            <w:shd w:val="clear" w:color="auto" w:fill="auto"/>
            <w:noWrap/>
            <w:vAlign w:val="center"/>
            <w:hideMark/>
          </w:tcPr>
          <w:p w14:paraId="2D58E86E" w14:textId="77777777" w:rsidR="00E46169" w:rsidRPr="00E46169" w:rsidRDefault="00E46169" w:rsidP="00E46169">
            <w:pPr>
              <w:jc w:val="center"/>
              <w:rPr>
                <w:color w:val="000000"/>
                <w:sz w:val="20"/>
              </w:rPr>
            </w:pPr>
            <w:r w:rsidRPr="00E46169">
              <w:rPr>
                <w:color w:val="000000"/>
                <w:sz w:val="20"/>
              </w:rPr>
              <w:t> </w:t>
            </w:r>
          </w:p>
        </w:tc>
        <w:tc>
          <w:tcPr>
            <w:tcW w:w="730" w:type="dxa"/>
            <w:tcBorders>
              <w:top w:val="nil"/>
              <w:left w:val="nil"/>
              <w:bottom w:val="single" w:sz="8" w:space="0" w:color="auto"/>
              <w:right w:val="single" w:sz="8" w:space="0" w:color="auto"/>
            </w:tcBorders>
            <w:shd w:val="clear" w:color="auto" w:fill="auto"/>
            <w:noWrap/>
            <w:vAlign w:val="center"/>
            <w:hideMark/>
          </w:tcPr>
          <w:p w14:paraId="46D97F87" w14:textId="77777777" w:rsidR="00E46169" w:rsidRPr="00E46169" w:rsidRDefault="00E46169" w:rsidP="00E46169">
            <w:pPr>
              <w:jc w:val="center"/>
              <w:rPr>
                <w:color w:val="000000"/>
                <w:sz w:val="20"/>
              </w:rPr>
            </w:pPr>
            <w:r w:rsidRPr="00E46169">
              <w:rPr>
                <w:color w:val="000000"/>
                <w:sz w:val="20"/>
              </w:rPr>
              <w:t>6</w:t>
            </w:r>
          </w:p>
        </w:tc>
        <w:tc>
          <w:tcPr>
            <w:tcW w:w="687" w:type="dxa"/>
            <w:tcBorders>
              <w:top w:val="nil"/>
              <w:left w:val="nil"/>
              <w:bottom w:val="single" w:sz="8" w:space="0" w:color="auto"/>
              <w:right w:val="single" w:sz="8" w:space="0" w:color="auto"/>
            </w:tcBorders>
            <w:shd w:val="clear" w:color="auto" w:fill="auto"/>
            <w:noWrap/>
            <w:vAlign w:val="center"/>
            <w:hideMark/>
          </w:tcPr>
          <w:p w14:paraId="20FE4765" w14:textId="77777777" w:rsidR="00E46169" w:rsidRPr="00E46169" w:rsidRDefault="00E46169" w:rsidP="00E46169">
            <w:pPr>
              <w:jc w:val="center"/>
              <w:rPr>
                <w:color w:val="000000"/>
                <w:sz w:val="20"/>
              </w:rPr>
            </w:pPr>
            <w:r w:rsidRPr="00E46169">
              <w:rPr>
                <w:color w:val="000000"/>
                <w:sz w:val="20"/>
              </w:rPr>
              <w:t> </w:t>
            </w:r>
          </w:p>
        </w:tc>
        <w:tc>
          <w:tcPr>
            <w:tcW w:w="851" w:type="dxa"/>
            <w:tcBorders>
              <w:top w:val="nil"/>
              <w:left w:val="nil"/>
              <w:bottom w:val="single" w:sz="8" w:space="0" w:color="auto"/>
              <w:right w:val="single" w:sz="8" w:space="0" w:color="auto"/>
            </w:tcBorders>
            <w:shd w:val="clear" w:color="auto" w:fill="auto"/>
            <w:noWrap/>
            <w:vAlign w:val="center"/>
            <w:hideMark/>
          </w:tcPr>
          <w:p w14:paraId="5605B000" w14:textId="77777777" w:rsidR="00E46169" w:rsidRPr="00E46169" w:rsidRDefault="00E46169" w:rsidP="00E46169">
            <w:pPr>
              <w:jc w:val="center"/>
              <w:rPr>
                <w:color w:val="000000"/>
                <w:sz w:val="20"/>
              </w:rPr>
            </w:pPr>
            <w:r w:rsidRPr="00E46169">
              <w:rPr>
                <w:color w:val="000000"/>
                <w:sz w:val="20"/>
              </w:rPr>
              <w:t>11</w:t>
            </w:r>
          </w:p>
        </w:tc>
        <w:tc>
          <w:tcPr>
            <w:tcW w:w="709" w:type="dxa"/>
            <w:tcBorders>
              <w:top w:val="nil"/>
              <w:left w:val="nil"/>
              <w:bottom w:val="single" w:sz="8" w:space="0" w:color="auto"/>
              <w:right w:val="single" w:sz="8" w:space="0" w:color="auto"/>
            </w:tcBorders>
            <w:shd w:val="clear" w:color="auto" w:fill="auto"/>
            <w:noWrap/>
            <w:vAlign w:val="center"/>
            <w:hideMark/>
          </w:tcPr>
          <w:p w14:paraId="333DE6B0" w14:textId="77777777" w:rsidR="00E46169" w:rsidRPr="00E46169" w:rsidRDefault="00E46169" w:rsidP="00E46169">
            <w:pPr>
              <w:jc w:val="center"/>
              <w:rPr>
                <w:color w:val="000000"/>
                <w:sz w:val="20"/>
              </w:rPr>
            </w:pPr>
            <w:r w:rsidRPr="00E46169">
              <w:rPr>
                <w:color w:val="000000"/>
                <w:sz w:val="20"/>
              </w:rPr>
              <w:t>12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8C7BCFC" w14:textId="77777777" w:rsidR="00E46169" w:rsidRPr="00E46169" w:rsidRDefault="00E46169" w:rsidP="00E46169">
            <w:pPr>
              <w:jc w:val="center"/>
              <w:rPr>
                <w:color w:val="000000"/>
                <w:sz w:val="20"/>
              </w:rPr>
            </w:pPr>
            <w:r w:rsidRPr="00E46169">
              <w:rPr>
                <w:color w:val="000000"/>
                <w:sz w:val="20"/>
              </w:rPr>
              <w:t>23</w:t>
            </w:r>
          </w:p>
        </w:tc>
      </w:tr>
      <w:tr w:rsidR="00E46169" w:rsidRPr="00E46169" w14:paraId="34518EDD" w14:textId="77777777" w:rsidTr="00E46169">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20BC2DE" w14:textId="77777777" w:rsidR="00E46169" w:rsidRPr="00E46169" w:rsidRDefault="00E46169" w:rsidP="00E46169">
            <w:pPr>
              <w:jc w:val="center"/>
              <w:rPr>
                <w:color w:val="000000"/>
                <w:sz w:val="20"/>
              </w:rPr>
            </w:pPr>
            <w:r w:rsidRPr="00E46169">
              <w:rPr>
                <w:color w:val="000000"/>
                <w:sz w:val="20"/>
              </w:rPr>
              <w:t> </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14:paraId="183F7D4B" w14:textId="77777777" w:rsidR="00E46169" w:rsidRPr="00E46169" w:rsidRDefault="00E46169" w:rsidP="00E46169">
            <w:pPr>
              <w:jc w:val="center"/>
              <w:rPr>
                <w:color w:val="000000"/>
                <w:sz w:val="20"/>
              </w:rPr>
            </w:pPr>
            <w:r w:rsidRPr="00E46169">
              <w:rPr>
                <w:color w:val="000000"/>
                <w:sz w:val="20"/>
              </w:rPr>
              <w:t>Итого по ТКО</w:t>
            </w:r>
          </w:p>
        </w:tc>
        <w:tc>
          <w:tcPr>
            <w:tcW w:w="851" w:type="dxa"/>
            <w:tcBorders>
              <w:top w:val="nil"/>
              <w:left w:val="nil"/>
              <w:bottom w:val="single" w:sz="4" w:space="0" w:color="auto"/>
              <w:right w:val="single" w:sz="4" w:space="0" w:color="auto"/>
            </w:tcBorders>
            <w:shd w:val="clear" w:color="auto" w:fill="auto"/>
            <w:noWrap/>
            <w:vAlign w:val="center"/>
            <w:hideMark/>
          </w:tcPr>
          <w:p w14:paraId="56B65407" w14:textId="77777777" w:rsidR="00E46169" w:rsidRPr="00E46169" w:rsidRDefault="00E46169" w:rsidP="00E46169">
            <w:pPr>
              <w:jc w:val="center"/>
              <w:rPr>
                <w:color w:val="000000"/>
                <w:sz w:val="20"/>
              </w:rPr>
            </w:pPr>
            <w:r w:rsidRPr="00E46169">
              <w:rPr>
                <w:color w:val="000000"/>
                <w:sz w:val="20"/>
              </w:rPr>
              <w:t> </w:t>
            </w:r>
          </w:p>
        </w:tc>
        <w:tc>
          <w:tcPr>
            <w:tcW w:w="2126" w:type="dxa"/>
            <w:tcBorders>
              <w:top w:val="nil"/>
              <w:left w:val="nil"/>
              <w:bottom w:val="single" w:sz="4" w:space="0" w:color="auto"/>
              <w:right w:val="single" w:sz="4" w:space="0" w:color="auto"/>
            </w:tcBorders>
            <w:shd w:val="clear" w:color="auto" w:fill="auto"/>
            <w:noWrap/>
            <w:vAlign w:val="center"/>
            <w:hideMark/>
          </w:tcPr>
          <w:p w14:paraId="2BC280B6" w14:textId="77777777" w:rsidR="00E46169" w:rsidRPr="00E46169" w:rsidRDefault="00E46169" w:rsidP="00E46169">
            <w:pPr>
              <w:jc w:val="center"/>
              <w:rPr>
                <w:color w:val="000000"/>
                <w:sz w:val="20"/>
              </w:rPr>
            </w:pPr>
            <w:r w:rsidRPr="00E46169">
              <w:rPr>
                <w:color w:val="000000"/>
                <w:sz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FD09CBC" w14:textId="77777777" w:rsidR="00E46169" w:rsidRPr="00E46169" w:rsidRDefault="00E46169" w:rsidP="00E46169">
            <w:pPr>
              <w:jc w:val="center"/>
              <w:rPr>
                <w:color w:val="000000"/>
                <w:sz w:val="20"/>
              </w:rPr>
            </w:pPr>
            <w:r w:rsidRPr="00E46169">
              <w:rPr>
                <w:color w:val="000000"/>
                <w:sz w:val="20"/>
              </w:rPr>
              <w:t> </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6119B13C" w14:textId="77777777" w:rsidR="00E46169" w:rsidRPr="00E46169" w:rsidRDefault="00E46169" w:rsidP="00E46169">
            <w:pPr>
              <w:jc w:val="center"/>
              <w:rPr>
                <w:color w:val="000000"/>
                <w:sz w:val="20"/>
              </w:rPr>
            </w:pPr>
            <w:r w:rsidRPr="00E46169">
              <w:rPr>
                <w:color w:val="000000"/>
                <w:sz w:val="20"/>
              </w:rPr>
              <w:t> </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31B13BF1" w14:textId="77777777" w:rsidR="00E46169" w:rsidRPr="00E46169" w:rsidRDefault="00E46169" w:rsidP="00E46169">
            <w:pPr>
              <w:jc w:val="center"/>
              <w:rPr>
                <w:color w:val="000000"/>
                <w:sz w:val="20"/>
              </w:rPr>
            </w:pPr>
            <w:r w:rsidRPr="00E4616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7554AAA" w14:textId="77777777" w:rsidR="00E46169" w:rsidRPr="00E46169" w:rsidRDefault="00E46169" w:rsidP="00E46169">
            <w:pPr>
              <w:jc w:val="center"/>
              <w:rPr>
                <w:color w:val="000000"/>
                <w:sz w:val="20"/>
              </w:rPr>
            </w:pPr>
            <w:r w:rsidRPr="00E46169">
              <w:rPr>
                <w:color w:val="000000"/>
                <w:sz w:val="20"/>
              </w:rPr>
              <w:t>0</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14:paraId="1E1E4BDA" w14:textId="77777777" w:rsidR="00E46169" w:rsidRPr="00E46169" w:rsidRDefault="00E46169" w:rsidP="00E46169">
            <w:pPr>
              <w:jc w:val="center"/>
              <w:rPr>
                <w:color w:val="000000"/>
                <w:sz w:val="20"/>
              </w:rPr>
            </w:pPr>
            <w:r w:rsidRPr="00E46169">
              <w:rPr>
                <w:color w:val="000000"/>
                <w:sz w:val="20"/>
              </w:rPr>
              <w:t>6</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14:paraId="0B50B9D9" w14:textId="77777777" w:rsidR="00E46169" w:rsidRPr="00E46169" w:rsidRDefault="00E46169" w:rsidP="00E46169">
            <w:pPr>
              <w:jc w:val="center"/>
              <w:rPr>
                <w:color w:val="000000"/>
                <w:sz w:val="20"/>
              </w:rPr>
            </w:pPr>
            <w:r w:rsidRPr="00E46169">
              <w:rPr>
                <w:color w:val="000000"/>
                <w:sz w:val="20"/>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2F67088" w14:textId="77777777" w:rsidR="00E46169" w:rsidRPr="00E46169" w:rsidRDefault="00E46169" w:rsidP="00E46169">
            <w:pPr>
              <w:jc w:val="center"/>
              <w:rPr>
                <w:color w:val="000000"/>
                <w:sz w:val="20"/>
              </w:rPr>
            </w:pPr>
            <w:r w:rsidRPr="00E46169">
              <w:rPr>
                <w:color w:val="000000"/>
                <w:sz w:val="20"/>
              </w:rPr>
              <w:t>107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47DBD0" w14:textId="77777777" w:rsidR="00E46169" w:rsidRPr="00E46169" w:rsidRDefault="00E46169" w:rsidP="00E46169">
            <w:pPr>
              <w:jc w:val="center"/>
              <w:rPr>
                <w:color w:val="000000"/>
                <w:sz w:val="20"/>
              </w:rPr>
            </w:pPr>
            <w:r w:rsidRPr="00E46169">
              <w:rPr>
                <w:color w:val="000000"/>
                <w:sz w:val="20"/>
              </w:rPr>
              <w:t>102</w:t>
            </w:r>
          </w:p>
        </w:tc>
        <w:tc>
          <w:tcPr>
            <w:tcW w:w="992" w:type="dxa"/>
            <w:tcBorders>
              <w:top w:val="nil"/>
              <w:left w:val="nil"/>
              <w:bottom w:val="single" w:sz="4" w:space="0" w:color="auto"/>
              <w:right w:val="single" w:sz="4" w:space="0" w:color="auto"/>
            </w:tcBorders>
            <w:shd w:val="clear" w:color="auto" w:fill="auto"/>
            <w:noWrap/>
            <w:vAlign w:val="center"/>
            <w:hideMark/>
          </w:tcPr>
          <w:p w14:paraId="66C87C33" w14:textId="77777777" w:rsidR="00E46169" w:rsidRPr="00E46169" w:rsidRDefault="00E46169" w:rsidP="00E46169">
            <w:pPr>
              <w:jc w:val="center"/>
              <w:rPr>
                <w:color w:val="000000"/>
                <w:sz w:val="20"/>
              </w:rPr>
            </w:pPr>
            <w:r w:rsidRPr="00E46169">
              <w:rPr>
                <w:color w:val="000000"/>
                <w:sz w:val="20"/>
              </w:rPr>
              <w:t>209</w:t>
            </w:r>
          </w:p>
        </w:tc>
      </w:tr>
      <w:tr w:rsidR="00D22E67" w:rsidRPr="00E46169" w14:paraId="220BF746" w14:textId="77777777" w:rsidTr="00396D7B">
        <w:trPr>
          <w:trHeight w:val="300"/>
          <w:jc w:val="center"/>
        </w:trPr>
        <w:tc>
          <w:tcPr>
            <w:tcW w:w="704" w:type="dxa"/>
            <w:tcBorders>
              <w:top w:val="nil"/>
              <w:left w:val="single" w:sz="4" w:space="0" w:color="auto"/>
              <w:bottom w:val="single" w:sz="4" w:space="0" w:color="auto"/>
              <w:right w:val="single" w:sz="4" w:space="0" w:color="auto"/>
            </w:tcBorders>
            <w:shd w:val="clear" w:color="000000" w:fill="FFFF00"/>
            <w:noWrap/>
            <w:vAlign w:val="center"/>
            <w:hideMark/>
          </w:tcPr>
          <w:p w14:paraId="37E28210" w14:textId="77777777" w:rsidR="00D22E67" w:rsidRPr="00E46169" w:rsidRDefault="00D22E67" w:rsidP="00D22E67">
            <w:pPr>
              <w:rPr>
                <w:color w:val="000000"/>
                <w:sz w:val="20"/>
              </w:rPr>
            </w:pPr>
            <w:r w:rsidRPr="00E46169">
              <w:rPr>
                <w:color w:val="000000"/>
                <w:sz w:val="20"/>
              </w:rPr>
              <w:t> </w:t>
            </w:r>
          </w:p>
        </w:tc>
        <w:tc>
          <w:tcPr>
            <w:tcW w:w="4394" w:type="dxa"/>
            <w:tcBorders>
              <w:top w:val="nil"/>
              <w:left w:val="nil"/>
              <w:bottom w:val="single" w:sz="4" w:space="0" w:color="auto"/>
              <w:right w:val="single" w:sz="4" w:space="0" w:color="auto"/>
            </w:tcBorders>
            <w:shd w:val="clear" w:color="000000" w:fill="FFFF00"/>
            <w:vAlign w:val="center"/>
            <w:hideMark/>
          </w:tcPr>
          <w:p w14:paraId="07A4681F" w14:textId="77777777" w:rsidR="00D22E67" w:rsidRPr="00E46169" w:rsidRDefault="00D22E67" w:rsidP="00D22E67">
            <w:pPr>
              <w:jc w:val="center"/>
              <w:rPr>
                <w:color w:val="000000"/>
                <w:sz w:val="20"/>
              </w:rPr>
            </w:pPr>
            <w:r w:rsidRPr="00E46169">
              <w:rPr>
                <w:color w:val="000000"/>
                <w:sz w:val="20"/>
              </w:rPr>
              <w:t>ВСЕГО</w:t>
            </w:r>
          </w:p>
        </w:tc>
        <w:tc>
          <w:tcPr>
            <w:tcW w:w="851" w:type="dxa"/>
            <w:tcBorders>
              <w:top w:val="nil"/>
              <w:left w:val="nil"/>
              <w:bottom w:val="single" w:sz="4" w:space="0" w:color="auto"/>
              <w:right w:val="single" w:sz="4" w:space="0" w:color="auto"/>
            </w:tcBorders>
            <w:shd w:val="clear" w:color="000000" w:fill="FFFF00"/>
            <w:vAlign w:val="center"/>
            <w:hideMark/>
          </w:tcPr>
          <w:p w14:paraId="493B2B9A" w14:textId="77777777" w:rsidR="00D22E67" w:rsidRPr="00E46169" w:rsidRDefault="00D22E67" w:rsidP="00D22E67">
            <w:pPr>
              <w:jc w:val="center"/>
              <w:rPr>
                <w:color w:val="000000"/>
                <w:sz w:val="20"/>
              </w:rPr>
            </w:pPr>
            <w:r w:rsidRPr="00E46169">
              <w:rPr>
                <w:color w:val="000000"/>
                <w:sz w:val="20"/>
              </w:rPr>
              <w:t> </w:t>
            </w:r>
          </w:p>
        </w:tc>
        <w:tc>
          <w:tcPr>
            <w:tcW w:w="2126" w:type="dxa"/>
            <w:tcBorders>
              <w:top w:val="nil"/>
              <w:left w:val="nil"/>
              <w:bottom w:val="single" w:sz="4" w:space="0" w:color="auto"/>
              <w:right w:val="single" w:sz="4" w:space="0" w:color="auto"/>
            </w:tcBorders>
            <w:shd w:val="clear" w:color="000000" w:fill="FFFF00"/>
            <w:noWrap/>
            <w:vAlign w:val="center"/>
            <w:hideMark/>
          </w:tcPr>
          <w:p w14:paraId="7E049194" w14:textId="77777777" w:rsidR="00D22E67" w:rsidRPr="00E46169" w:rsidRDefault="00D22E67" w:rsidP="00D22E67">
            <w:pPr>
              <w:jc w:val="center"/>
              <w:rPr>
                <w:color w:val="000000"/>
                <w:sz w:val="20"/>
              </w:rPr>
            </w:pPr>
            <w:r w:rsidRPr="00E46169">
              <w:rPr>
                <w:color w:val="000000"/>
                <w:sz w:val="20"/>
              </w:rPr>
              <w:t> </w:t>
            </w:r>
          </w:p>
        </w:tc>
        <w:tc>
          <w:tcPr>
            <w:tcW w:w="709" w:type="dxa"/>
            <w:tcBorders>
              <w:top w:val="nil"/>
              <w:left w:val="nil"/>
              <w:bottom w:val="single" w:sz="4" w:space="0" w:color="auto"/>
              <w:right w:val="single" w:sz="4" w:space="0" w:color="auto"/>
            </w:tcBorders>
            <w:shd w:val="clear" w:color="000000" w:fill="FFFF00"/>
            <w:noWrap/>
            <w:vAlign w:val="center"/>
            <w:hideMark/>
          </w:tcPr>
          <w:p w14:paraId="1051C46B" w14:textId="77777777" w:rsidR="00D22E67" w:rsidRPr="00E46169" w:rsidRDefault="00D22E67" w:rsidP="00D22E67">
            <w:pPr>
              <w:jc w:val="center"/>
              <w:rPr>
                <w:color w:val="000000"/>
                <w:sz w:val="20"/>
              </w:rPr>
            </w:pPr>
            <w:r w:rsidRPr="00E46169">
              <w:rPr>
                <w:color w:val="000000"/>
                <w:sz w:val="20"/>
              </w:rPr>
              <w:t>0</w:t>
            </w:r>
          </w:p>
        </w:tc>
        <w:tc>
          <w:tcPr>
            <w:tcW w:w="650" w:type="dxa"/>
            <w:tcBorders>
              <w:top w:val="nil"/>
              <w:left w:val="nil"/>
              <w:bottom w:val="single" w:sz="4" w:space="0" w:color="auto"/>
              <w:right w:val="single" w:sz="4" w:space="0" w:color="auto"/>
            </w:tcBorders>
            <w:shd w:val="clear" w:color="000000" w:fill="FFFF00"/>
            <w:noWrap/>
            <w:vAlign w:val="bottom"/>
            <w:hideMark/>
          </w:tcPr>
          <w:p w14:paraId="2BE8F4D8" w14:textId="3E772071" w:rsidR="00D22E67" w:rsidRPr="00E46169" w:rsidRDefault="00D22E67" w:rsidP="00D22E67">
            <w:pPr>
              <w:jc w:val="center"/>
              <w:rPr>
                <w:color w:val="000000"/>
                <w:sz w:val="20"/>
              </w:rPr>
            </w:pPr>
            <w:r>
              <w:rPr>
                <w:color w:val="000000"/>
                <w:sz w:val="18"/>
                <w:szCs w:val="18"/>
              </w:rPr>
              <w:t>1842</w:t>
            </w:r>
          </w:p>
        </w:tc>
        <w:tc>
          <w:tcPr>
            <w:tcW w:w="766" w:type="dxa"/>
            <w:tcBorders>
              <w:top w:val="nil"/>
              <w:left w:val="nil"/>
              <w:bottom w:val="single" w:sz="4" w:space="0" w:color="auto"/>
              <w:right w:val="single" w:sz="4" w:space="0" w:color="auto"/>
            </w:tcBorders>
            <w:shd w:val="clear" w:color="000000" w:fill="FFFF00"/>
            <w:noWrap/>
            <w:vAlign w:val="bottom"/>
            <w:hideMark/>
          </w:tcPr>
          <w:p w14:paraId="2305D03F" w14:textId="3DE74F5D" w:rsidR="00D22E67" w:rsidRPr="00E46169" w:rsidRDefault="00D22E67" w:rsidP="00D22E67">
            <w:pPr>
              <w:jc w:val="center"/>
              <w:rPr>
                <w:color w:val="000000"/>
                <w:sz w:val="20"/>
              </w:rPr>
            </w:pPr>
            <w:r>
              <w:rPr>
                <w:color w:val="000000"/>
                <w:sz w:val="18"/>
                <w:szCs w:val="18"/>
              </w:rPr>
              <w:t>2828</w:t>
            </w:r>
          </w:p>
        </w:tc>
        <w:tc>
          <w:tcPr>
            <w:tcW w:w="852" w:type="dxa"/>
            <w:tcBorders>
              <w:top w:val="nil"/>
              <w:left w:val="nil"/>
              <w:bottom w:val="single" w:sz="4" w:space="0" w:color="auto"/>
              <w:right w:val="single" w:sz="4" w:space="0" w:color="auto"/>
            </w:tcBorders>
            <w:shd w:val="clear" w:color="000000" w:fill="FFFF00"/>
            <w:noWrap/>
            <w:vAlign w:val="bottom"/>
            <w:hideMark/>
          </w:tcPr>
          <w:p w14:paraId="3112C932" w14:textId="3EBCD6C3" w:rsidR="00D22E67" w:rsidRPr="00E46169" w:rsidRDefault="00D22E67" w:rsidP="00D22E67">
            <w:pPr>
              <w:jc w:val="center"/>
              <w:rPr>
                <w:color w:val="000000"/>
                <w:sz w:val="20"/>
              </w:rPr>
            </w:pPr>
            <w:r>
              <w:rPr>
                <w:color w:val="000000"/>
                <w:sz w:val="18"/>
                <w:szCs w:val="18"/>
              </w:rPr>
              <w:t>13912</w:t>
            </w:r>
          </w:p>
        </w:tc>
        <w:tc>
          <w:tcPr>
            <w:tcW w:w="730" w:type="dxa"/>
            <w:tcBorders>
              <w:top w:val="nil"/>
              <w:left w:val="nil"/>
              <w:bottom w:val="single" w:sz="4" w:space="0" w:color="auto"/>
              <w:right w:val="single" w:sz="4" w:space="0" w:color="auto"/>
            </w:tcBorders>
            <w:shd w:val="clear" w:color="000000" w:fill="FFFF00"/>
            <w:noWrap/>
            <w:vAlign w:val="bottom"/>
            <w:hideMark/>
          </w:tcPr>
          <w:p w14:paraId="38BD4181" w14:textId="0F20EC18" w:rsidR="00D22E67" w:rsidRPr="00E46169" w:rsidRDefault="00D22E67" w:rsidP="00D22E67">
            <w:pPr>
              <w:jc w:val="center"/>
              <w:rPr>
                <w:color w:val="000000"/>
                <w:sz w:val="20"/>
              </w:rPr>
            </w:pPr>
            <w:r>
              <w:rPr>
                <w:color w:val="000000"/>
                <w:sz w:val="18"/>
                <w:szCs w:val="18"/>
              </w:rPr>
              <w:t>1784</w:t>
            </w:r>
          </w:p>
        </w:tc>
        <w:tc>
          <w:tcPr>
            <w:tcW w:w="687" w:type="dxa"/>
            <w:tcBorders>
              <w:top w:val="nil"/>
              <w:left w:val="nil"/>
              <w:bottom w:val="single" w:sz="4" w:space="0" w:color="auto"/>
              <w:right w:val="single" w:sz="4" w:space="0" w:color="auto"/>
            </w:tcBorders>
            <w:shd w:val="clear" w:color="000000" w:fill="FFFF00"/>
            <w:noWrap/>
            <w:vAlign w:val="bottom"/>
            <w:hideMark/>
          </w:tcPr>
          <w:p w14:paraId="4F86D07F" w14:textId="1C914C88" w:rsidR="00D22E67" w:rsidRPr="00E46169" w:rsidRDefault="00D22E67" w:rsidP="00D22E67">
            <w:pPr>
              <w:jc w:val="center"/>
              <w:rPr>
                <w:color w:val="000000"/>
                <w:sz w:val="20"/>
              </w:rPr>
            </w:pPr>
            <w:r>
              <w:rPr>
                <w:color w:val="000000"/>
                <w:sz w:val="18"/>
                <w:szCs w:val="18"/>
              </w:rPr>
              <w:t>1873</w:t>
            </w:r>
          </w:p>
        </w:tc>
        <w:tc>
          <w:tcPr>
            <w:tcW w:w="851" w:type="dxa"/>
            <w:tcBorders>
              <w:top w:val="nil"/>
              <w:left w:val="nil"/>
              <w:bottom w:val="single" w:sz="4" w:space="0" w:color="auto"/>
              <w:right w:val="single" w:sz="4" w:space="0" w:color="auto"/>
            </w:tcBorders>
            <w:shd w:val="clear" w:color="000000" w:fill="FFFF00"/>
            <w:noWrap/>
            <w:vAlign w:val="bottom"/>
            <w:hideMark/>
          </w:tcPr>
          <w:p w14:paraId="01F981CA" w14:textId="476413E0" w:rsidR="00D22E67" w:rsidRPr="00E46169" w:rsidRDefault="00D22E67" w:rsidP="00D22E67">
            <w:pPr>
              <w:jc w:val="center"/>
              <w:rPr>
                <w:color w:val="000000"/>
                <w:sz w:val="20"/>
              </w:rPr>
            </w:pPr>
            <w:r>
              <w:rPr>
                <w:color w:val="000000"/>
                <w:sz w:val="18"/>
                <w:szCs w:val="18"/>
              </w:rPr>
              <w:t>22149</w:t>
            </w:r>
          </w:p>
        </w:tc>
        <w:tc>
          <w:tcPr>
            <w:tcW w:w="709" w:type="dxa"/>
            <w:tcBorders>
              <w:top w:val="nil"/>
              <w:left w:val="nil"/>
              <w:bottom w:val="single" w:sz="4" w:space="0" w:color="auto"/>
              <w:right w:val="single" w:sz="4" w:space="0" w:color="auto"/>
            </w:tcBorders>
            <w:shd w:val="clear" w:color="000000" w:fill="FFFF00"/>
            <w:noWrap/>
            <w:vAlign w:val="bottom"/>
            <w:hideMark/>
          </w:tcPr>
          <w:p w14:paraId="5BF4DA34" w14:textId="7C0912AA" w:rsidR="00D22E67" w:rsidRPr="00E46169" w:rsidRDefault="00D22E67" w:rsidP="00D22E67">
            <w:pPr>
              <w:jc w:val="center"/>
              <w:rPr>
                <w:color w:val="000000"/>
                <w:sz w:val="20"/>
              </w:rPr>
            </w:pPr>
            <w:r>
              <w:rPr>
                <w:color w:val="000000"/>
                <w:sz w:val="18"/>
                <w:szCs w:val="18"/>
              </w:rPr>
              <w:t>8531</w:t>
            </w:r>
          </w:p>
        </w:tc>
        <w:tc>
          <w:tcPr>
            <w:tcW w:w="992" w:type="dxa"/>
            <w:tcBorders>
              <w:top w:val="nil"/>
              <w:left w:val="nil"/>
              <w:bottom w:val="single" w:sz="4" w:space="0" w:color="auto"/>
              <w:right w:val="single" w:sz="4" w:space="0" w:color="auto"/>
            </w:tcBorders>
            <w:shd w:val="clear" w:color="000000" w:fill="FFFF00"/>
            <w:noWrap/>
            <w:vAlign w:val="bottom"/>
            <w:hideMark/>
          </w:tcPr>
          <w:p w14:paraId="5B63E318" w14:textId="329EB9B3" w:rsidR="00D22E67" w:rsidRPr="00E46169" w:rsidRDefault="00D22E67" w:rsidP="00D22E67">
            <w:pPr>
              <w:jc w:val="center"/>
              <w:rPr>
                <w:color w:val="000000"/>
                <w:sz w:val="20"/>
              </w:rPr>
            </w:pPr>
            <w:r>
              <w:rPr>
                <w:color w:val="000000"/>
                <w:sz w:val="18"/>
                <w:szCs w:val="18"/>
              </w:rPr>
              <w:t>30680</w:t>
            </w:r>
          </w:p>
        </w:tc>
      </w:tr>
    </w:tbl>
    <w:p w14:paraId="44B55BE2" w14:textId="4438D887" w:rsidR="00E46169" w:rsidRDefault="00E46169" w:rsidP="004419F7">
      <w:pPr>
        <w:sectPr w:rsidR="00E46169" w:rsidSect="0090404A">
          <w:pgSz w:w="16838" w:h="11906" w:orient="landscape"/>
          <w:pgMar w:top="851" w:right="851" w:bottom="1134" w:left="1134" w:header="709" w:footer="709" w:gutter="0"/>
          <w:cols w:space="708"/>
          <w:docGrid w:linePitch="360"/>
        </w:sectPr>
      </w:pPr>
    </w:p>
    <w:p w14:paraId="3265488F" w14:textId="3539B888" w:rsidR="00014B09" w:rsidRPr="00BA7761" w:rsidRDefault="003331AA" w:rsidP="00BA7761">
      <w:pPr>
        <w:pStyle w:val="1"/>
        <w:jc w:val="both"/>
        <w:rPr>
          <w:i/>
          <w:sz w:val="28"/>
          <w:szCs w:val="28"/>
        </w:rPr>
      </w:pPr>
      <w:bookmarkStart w:id="87" w:name="_Toc167136906"/>
      <w:r w:rsidRPr="00BA7761">
        <w:rPr>
          <w:sz w:val="28"/>
          <w:szCs w:val="28"/>
        </w:rPr>
        <w:lastRenderedPageBreak/>
        <w:t>Раздел 1</w:t>
      </w:r>
      <w:r w:rsidR="003E0934" w:rsidRPr="00BA7761">
        <w:rPr>
          <w:sz w:val="28"/>
          <w:szCs w:val="28"/>
        </w:rPr>
        <w:t>2</w:t>
      </w:r>
      <w:r w:rsidRPr="00BA7761">
        <w:rPr>
          <w:sz w:val="28"/>
          <w:szCs w:val="28"/>
        </w:rPr>
        <w:t>. Финансовые потребности для реализации программы</w:t>
      </w:r>
      <w:bookmarkStart w:id="88" w:name="_Toc167136907"/>
      <w:bookmarkEnd w:id="87"/>
      <w:r w:rsidR="00BA7761" w:rsidRPr="00BA7761">
        <w:rPr>
          <w:sz w:val="28"/>
          <w:szCs w:val="28"/>
        </w:rPr>
        <w:t xml:space="preserve">                               </w:t>
      </w:r>
      <w:r w:rsidRPr="00BA7761">
        <w:rPr>
          <w:sz w:val="28"/>
          <w:szCs w:val="28"/>
        </w:rPr>
        <w:t>1</w:t>
      </w:r>
      <w:r w:rsidR="003E0934" w:rsidRPr="00BA7761">
        <w:rPr>
          <w:sz w:val="28"/>
          <w:szCs w:val="28"/>
        </w:rPr>
        <w:t>2</w:t>
      </w:r>
      <w:r w:rsidRPr="00BA7761">
        <w:rPr>
          <w:sz w:val="28"/>
          <w:szCs w:val="28"/>
        </w:rPr>
        <w:t>.</w:t>
      </w:r>
      <w:proofErr w:type="gramStart"/>
      <w:r w:rsidRPr="00BA7761">
        <w:rPr>
          <w:sz w:val="28"/>
          <w:szCs w:val="28"/>
        </w:rPr>
        <w:t>1.Финансовые</w:t>
      </w:r>
      <w:proofErr w:type="gramEnd"/>
      <w:r w:rsidRPr="00BA7761">
        <w:rPr>
          <w:spacing w:val="-10"/>
          <w:sz w:val="28"/>
          <w:szCs w:val="28"/>
        </w:rPr>
        <w:t xml:space="preserve"> </w:t>
      </w:r>
      <w:r w:rsidRPr="00BA7761">
        <w:rPr>
          <w:sz w:val="28"/>
          <w:szCs w:val="28"/>
        </w:rPr>
        <w:t>потребности</w:t>
      </w:r>
      <w:r w:rsidRPr="00BA7761">
        <w:rPr>
          <w:spacing w:val="-7"/>
          <w:sz w:val="28"/>
          <w:szCs w:val="28"/>
        </w:rPr>
        <w:t xml:space="preserve"> </w:t>
      </w:r>
      <w:r w:rsidRPr="00BA7761">
        <w:rPr>
          <w:sz w:val="28"/>
          <w:szCs w:val="28"/>
        </w:rPr>
        <w:t>для</w:t>
      </w:r>
      <w:r w:rsidRPr="00BA7761">
        <w:rPr>
          <w:spacing w:val="-8"/>
          <w:sz w:val="28"/>
          <w:szCs w:val="28"/>
        </w:rPr>
        <w:t xml:space="preserve"> </w:t>
      </w:r>
      <w:r w:rsidRPr="00BA7761">
        <w:rPr>
          <w:sz w:val="28"/>
          <w:szCs w:val="28"/>
        </w:rPr>
        <w:t>реализации</w:t>
      </w:r>
      <w:r w:rsidRPr="00BA7761">
        <w:rPr>
          <w:spacing w:val="-7"/>
          <w:sz w:val="28"/>
          <w:szCs w:val="28"/>
        </w:rPr>
        <w:t xml:space="preserve"> </w:t>
      </w:r>
      <w:r w:rsidRPr="00BA7761">
        <w:rPr>
          <w:sz w:val="28"/>
          <w:szCs w:val="28"/>
        </w:rPr>
        <w:t>общей</w:t>
      </w:r>
      <w:r w:rsidRPr="00BA7761">
        <w:rPr>
          <w:spacing w:val="-4"/>
          <w:sz w:val="28"/>
          <w:szCs w:val="28"/>
        </w:rPr>
        <w:t xml:space="preserve"> </w:t>
      </w:r>
      <w:r w:rsidRPr="00BA7761">
        <w:rPr>
          <w:sz w:val="28"/>
          <w:szCs w:val="28"/>
        </w:rPr>
        <w:t>программы</w:t>
      </w:r>
      <w:r w:rsidRPr="00BA7761">
        <w:rPr>
          <w:spacing w:val="-11"/>
          <w:sz w:val="28"/>
          <w:szCs w:val="28"/>
        </w:rPr>
        <w:t xml:space="preserve"> </w:t>
      </w:r>
      <w:r w:rsidRPr="00BA7761">
        <w:rPr>
          <w:sz w:val="28"/>
          <w:szCs w:val="28"/>
        </w:rPr>
        <w:t xml:space="preserve">инвестиционных проектов перспективных схем </w:t>
      </w:r>
      <w:proofErr w:type="spellStart"/>
      <w:r w:rsidRPr="00BA7761">
        <w:rPr>
          <w:sz w:val="28"/>
          <w:szCs w:val="28"/>
        </w:rPr>
        <w:t>ресурсоснабжения</w:t>
      </w:r>
      <w:bookmarkEnd w:id="88"/>
      <w:proofErr w:type="spellEnd"/>
    </w:p>
    <w:p w14:paraId="1FB4BD96" w14:textId="73D9D6BE" w:rsidR="00F3782B" w:rsidRDefault="00F3782B" w:rsidP="004419F7"/>
    <w:p w14:paraId="0DE61DB6" w14:textId="0476ACE2" w:rsidR="00F3782B" w:rsidRDefault="003B79FD" w:rsidP="004419F7">
      <w:pPr>
        <w:jc w:val="both"/>
      </w:pPr>
      <w:r>
        <w:t xml:space="preserve">     </w:t>
      </w:r>
      <w:r w:rsidR="00F3782B">
        <w:t>В настоящем разделе содержится обоснование ежегодной динамики</w:t>
      </w:r>
      <w:r w:rsidR="00A87922">
        <w:t xml:space="preserve"> с</w:t>
      </w:r>
      <w:r w:rsidR="00F3782B">
        <w:t>овокупной потребности в капитальных вложениях для реализации всей программы инвестиционных проектов, устанавливающей перечни мероприятий по развитию систем электроснабжения,</w:t>
      </w:r>
      <w:r w:rsidR="00A87922">
        <w:t xml:space="preserve"> газоснабжения,</w:t>
      </w:r>
      <w:r w:rsidR="00F3782B">
        <w:t xml:space="preserve">  водоснабжения и водоотведения, а также объектов в сфере обращения с отходами в МО «К</w:t>
      </w:r>
      <w:r w:rsidR="00456161">
        <w:t>раснознаменский</w:t>
      </w:r>
      <w:r w:rsidR="00F3782B">
        <w:t xml:space="preserve"> сельсовет»</w:t>
      </w:r>
      <w:r>
        <w:t>.</w:t>
      </w:r>
    </w:p>
    <w:p w14:paraId="07101A28" w14:textId="77777777" w:rsidR="00F3782B" w:rsidRPr="00F3782B" w:rsidRDefault="00F3782B" w:rsidP="004419F7"/>
    <w:p w14:paraId="729D73D5" w14:textId="4E0C9C0F" w:rsidR="00014B09" w:rsidRDefault="003B79FD" w:rsidP="004419F7">
      <w:pPr>
        <w:jc w:val="both"/>
        <w:rPr>
          <w:shd w:val="clear" w:color="auto" w:fill="FFFFFF"/>
        </w:rPr>
      </w:pPr>
      <w:r>
        <w:rPr>
          <w:color w:val="444444"/>
          <w:szCs w:val="24"/>
        </w:rPr>
        <w:t xml:space="preserve">     </w:t>
      </w:r>
      <w:r w:rsidR="003331AA">
        <w:rPr>
          <w:color w:val="444444"/>
          <w:szCs w:val="24"/>
        </w:rPr>
        <w:t>Финансовые  потребности в капитальных вложениях для реализации всей программы инвестиционных проектов были определены  на основе у</w:t>
      </w:r>
      <w:r w:rsidR="003331AA">
        <w:rPr>
          <w:bCs/>
          <w:shd w:val="clear" w:color="auto" w:fill="FFFFFF"/>
        </w:rPr>
        <w:t xml:space="preserve">крупнённых нормативов цены строительства, </w:t>
      </w:r>
      <w:r w:rsidR="003331AA">
        <w:rPr>
          <w:shd w:val="clear" w:color="auto" w:fill="FFFFFF"/>
        </w:rPr>
        <w:t> предназначенные  для определения потребности в финансовых ресурсах, необходимых для создания единицы мощности строительной продукции, оценки эффективности использования средств, направляемых на капитальные вложения, подготовки технико-экономических показателей в задании на проектирование, планирования инвестиций (капитальных вложений), иных целей, установленных законодательством Российской Федерации, мостов и путепроводов, строительство которых финансируется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процентов.</w:t>
      </w:r>
    </w:p>
    <w:p w14:paraId="2A249336" w14:textId="210FB5CF" w:rsidR="00330D91" w:rsidRDefault="003B79FD" w:rsidP="004419F7">
      <w:pPr>
        <w:jc w:val="both"/>
      </w:pPr>
      <w:r>
        <w:t xml:space="preserve">     </w:t>
      </w:r>
      <w:r w:rsidR="00330D91">
        <w:t xml:space="preserve">В показателях HЦС учтена номенклатура затрат в соответствии с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объектов в нормальных (стандартных) условиях, не осложненных внешними факторами в объеме, приведенном в отделе 2 настоящего сборника, а также в положениях технической части настоящего сборника. </w:t>
      </w:r>
    </w:p>
    <w:p w14:paraId="583043C6" w14:textId="77777777" w:rsidR="00330D91" w:rsidRDefault="00330D91" w:rsidP="004419F7">
      <w:pPr>
        <w:jc w:val="both"/>
      </w:pPr>
      <w:r>
        <w:t xml:space="preserve">     В случаях, если конструктивные, технологические, объемно-планировочные решения объекта капитального строительства, для которого определяется потребность в денежных средствах, необходимых для создания единицы мощности строительной продукции, предназначенной для планирования (обоснования) инвестиций (капитальных вложений), и иных случаях применения показателей НЦС, предусмотренных законодательством Российской Федерации, отличаются от решений, предусмотренных для соответствующего показателя в Отделе 2 настоящего сборника, и такие отличия не могут быть учтены применением поправочных коэффициентов, включенных в настоящий сборник, допускается, использовать данные о стоимости объектов, аналогичных по назначению, проектной мощности, природным и иным условиям территории, на которой планируется осуществлять строительство, или расчетный метод с использованием сметных нормативов, сведения о которых включены в федеральный реестр сметных нормативов.</w:t>
      </w:r>
    </w:p>
    <w:p w14:paraId="35DE3F06" w14:textId="1D9B1E8C" w:rsidR="00330D91" w:rsidRDefault="00330D91" w:rsidP="004419F7">
      <w:pPr>
        <w:jc w:val="both"/>
        <w:rPr>
          <w:shd w:val="clear" w:color="auto" w:fill="FFFFFF"/>
        </w:rPr>
      </w:pPr>
      <w:r>
        <w:t xml:space="preserve">    </w:t>
      </w:r>
    </w:p>
    <w:p w14:paraId="602D257E" w14:textId="4D9668B2" w:rsidR="00014B09" w:rsidRPr="00BA7761" w:rsidRDefault="003331AA" w:rsidP="00BA7761">
      <w:pPr>
        <w:pStyle w:val="2"/>
        <w:jc w:val="both"/>
        <w:rPr>
          <w:rFonts w:ascii="Times New Roman" w:hAnsi="Times New Roman"/>
          <w:i w:val="0"/>
          <w:iCs/>
          <w:szCs w:val="28"/>
        </w:rPr>
      </w:pPr>
      <w:bookmarkStart w:id="89" w:name="_Toc167136908"/>
      <w:r w:rsidRPr="00BA7761">
        <w:rPr>
          <w:rFonts w:ascii="Times New Roman" w:hAnsi="Times New Roman"/>
          <w:i w:val="0"/>
          <w:iCs/>
          <w:szCs w:val="28"/>
        </w:rPr>
        <w:t>1</w:t>
      </w:r>
      <w:r w:rsidR="003E0934" w:rsidRPr="00BA7761">
        <w:rPr>
          <w:rFonts w:ascii="Times New Roman" w:hAnsi="Times New Roman"/>
          <w:i w:val="0"/>
          <w:iCs/>
          <w:szCs w:val="28"/>
        </w:rPr>
        <w:t>2</w:t>
      </w:r>
      <w:r w:rsidRPr="00BA7761">
        <w:rPr>
          <w:rFonts w:ascii="Times New Roman" w:hAnsi="Times New Roman"/>
          <w:i w:val="0"/>
          <w:iCs/>
          <w:szCs w:val="28"/>
        </w:rPr>
        <w:t>.</w:t>
      </w:r>
      <w:proofErr w:type="gramStart"/>
      <w:r w:rsidRPr="00BA7761">
        <w:rPr>
          <w:rFonts w:ascii="Times New Roman" w:hAnsi="Times New Roman"/>
          <w:i w:val="0"/>
          <w:iCs/>
          <w:szCs w:val="28"/>
        </w:rPr>
        <w:t>2.Финансовые</w:t>
      </w:r>
      <w:proofErr w:type="gramEnd"/>
      <w:r w:rsidRPr="00BA7761">
        <w:rPr>
          <w:rFonts w:ascii="Times New Roman" w:hAnsi="Times New Roman"/>
          <w:i w:val="0"/>
          <w:iCs/>
          <w:spacing w:val="-7"/>
          <w:szCs w:val="28"/>
        </w:rPr>
        <w:t xml:space="preserve"> </w:t>
      </w:r>
      <w:r w:rsidRPr="00BA7761">
        <w:rPr>
          <w:rFonts w:ascii="Times New Roman" w:hAnsi="Times New Roman"/>
          <w:i w:val="0"/>
          <w:iCs/>
          <w:szCs w:val="28"/>
        </w:rPr>
        <w:t>потребности</w:t>
      </w:r>
      <w:r w:rsidRPr="00BA7761">
        <w:rPr>
          <w:rFonts w:ascii="Times New Roman" w:hAnsi="Times New Roman"/>
          <w:i w:val="0"/>
          <w:iCs/>
          <w:spacing w:val="-9"/>
          <w:szCs w:val="28"/>
        </w:rPr>
        <w:t xml:space="preserve"> </w:t>
      </w:r>
      <w:r w:rsidRPr="00BA7761">
        <w:rPr>
          <w:rFonts w:ascii="Times New Roman" w:hAnsi="Times New Roman"/>
          <w:i w:val="0"/>
          <w:iCs/>
          <w:szCs w:val="28"/>
        </w:rPr>
        <w:t>для</w:t>
      </w:r>
      <w:r w:rsidRPr="00BA7761">
        <w:rPr>
          <w:rFonts w:ascii="Times New Roman" w:hAnsi="Times New Roman"/>
          <w:i w:val="0"/>
          <w:iCs/>
          <w:spacing w:val="-12"/>
          <w:szCs w:val="28"/>
        </w:rPr>
        <w:t xml:space="preserve"> </w:t>
      </w:r>
      <w:r w:rsidRPr="00BA7761">
        <w:rPr>
          <w:rFonts w:ascii="Times New Roman" w:hAnsi="Times New Roman"/>
          <w:i w:val="0"/>
          <w:iCs/>
          <w:szCs w:val="28"/>
        </w:rPr>
        <w:t>реализации</w:t>
      </w:r>
      <w:r w:rsidRPr="00BA7761">
        <w:rPr>
          <w:rFonts w:ascii="Times New Roman" w:hAnsi="Times New Roman"/>
          <w:i w:val="0"/>
          <w:iCs/>
          <w:spacing w:val="-12"/>
          <w:szCs w:val="28"/>
        </w:rPr>
        <w:t xml:space="preserve"> </w:t>
      </w:r>
      <w:r w:rsidRPr="00BA7761">
        <w:rPr>
          <w:rFonts w:ascii="Times New Roman" w:hAnsi="Times New Roman"/>
          <w:i w:val="0"/>
          <w:iCs/>
          <w:szCs w:val="28"/>
        </w:rPr>
        <w:t>программы</w:t>
      </w:r>
      <w:r w:rsidRPr="00BA7761">
        <w:rPr>
          <w:rFonts w:ascii="Times New Roman" w:hAnsi="Times New Roman"/>
          <w:i w:val="0"/>
          <w:iCs/>
          <w:spacing w:val="-11"/>
          <w:szCs w:val="28"/>
        </w:rPr>
        <w:t xml:space="preserve"> </w:t>
      </w:r>
      <w:r w:rsidRPr="00BA7761">
        <w:rPr>
          <w:rFonts w:ascii="Times New Roman" w:hAnsi="Times New Roman"/>
          <w:i w:val="0"/>
          <w:iCs/>
          <w:szCs w:val="28"/>
        </w:rPr>
        <w:t>инвестиционных проектов электроснабжения</w:t>
      </w:r>
      <w:bookmarkEnd w:id="89"/>
    </w:p>
    <w:p w14:paraId="0FD0C20A" w14:textId="7003476D" w:rsidR="00240450" w:rsidRDefault="003331AA" w:rsidP="00240450">
      <w:pPr>
        <w:pStyle w:val="af0"/>
        <w:spacing w:before="113"/>
        <w:ind w:left="112" w:right="40" w:firstLine="566"/>
        <w:jc w:val="both"/>
        <w:rPr>
          <w:sz w:val="24"/>
          <w:szCs w:val="24"/>
        </w:rPr>
      </w:pPr>
      <w:r w:rsidRPr="00046373">
        <w:rPr>
          <w:sz w:val="24"/>
          <w:szCs w:val="24"/>
        </w:rPr>
        <w:t>Совокупные</w:t>
      </w:r>
      <w:r w:rsidRPr="00046373">
        <w:rPr>
          <w:spacing w:val="-3"/>
          <w:sz w:val="24"/>
          <w:szCs w:val="24"/>
        </w:rPr>
        <w:t xml:space="preserve"> </w:t>
      </w:r>
      <w:r w:rsidRPr="00046373">
        <w:rPr>
          <w:sz w:val="24"/>
          <w:szCs w:val="24"/>
        </w:rPr>
        <w:t>финансовые</w:t>
      </w:r>
      <w:r w:rsidRPr="00046373">
        <w:rPr>
          <w:spacing w:val="-7"/>
          <w:sz w:val="24"/>
          <w:szCs w:val="24"/>
        </w:rPr>
        <w:t xml:space="preserve"> </w:t>
      </w:r>
      <w:r w:rsidRPr="00046373">
        <w:rPr>
          <w:sz w:val="24"/>
          <w:szCs w:val="24"/>
        </w:rPr>
        <w:t>потребности</w:t>
      </w:r>
      <w:r w:rsidRPr="00046373">
        <w:rPr>
          <w:spacing w:val="-7"/>
          <w:sz w:val="24"/>
          <w:szCs w:val="24"/>
        </w:rPr>
        <w:t xml:space="preserve"> </w:t>
      </w:r>
      <w:r w:rsidRPr="00046373">
        <w:rPr>
          <w:sz w:val="24"/>
          <w:szCs w:val="24"/>
        </w:rPr>
        <w:t>для</w:t>
      </w:r>
      <w:r w:rsidRPr="00046373">
        <w:rPr>
          <w:spacing w:val="-7"/>
          <w:sz w:val="24"/>
          <w:szCs w:val="24"/>
        </w:rPr>
        <w:t xml:space="preserve"> </w:t>
      </w:r>
      <w:r w:rsidRPr="00046373">
        <w:rPr>
          <w:sz w:val="24"/>
          <w:szCs w:val="24"/>
        </w:rPr>
        <w:t>реализации</w:t>
      </w:r>
      <w:r w:rsidRPr="00046373">
        <w:rPr>
          <w:spacing w:val="-10"/>
          <w:sz w:val="24"/>
          <w:szCs w:val="24"/>
        </w:rPr>
        <w:t xml:space="preserve"> </w:t>
      </w:r>
      <w:r w:rsidRPr="00046373">
        <w:rPr>
          <w:sz w:val="24"/>
          <w:szCs w:val="24"/>
        </w:rPr>
        <w:t>программы</w:t>
      </w:r>
      <w:r w:rsidRPr="00046373">
        <w:rPr>
          <w:spacing w:val="-3"/>
          <w:sz w:val="24"/>
          <w:szCs w:val="24"/>
        </w:rPr>
        <w:t xml:space="preserve"> </w:t>
      </w:r>
      <w:r w:rsidRPr="00046373">
        <w:rPr>
          <w:sz w:val="24"/>
          <w:szCs w:val="24"/>
        </w:rPr>
        <w:t>инвестиционных</w:t>
      </w:r>
      <w:r w:rsidRPr="00046373">
        <w:rPr>
          <w:spacing w:val="-10"/>
          <w:sz w:val="24"/>
          <w:szCs w:val="24"/>
        </w:rPr>
        <w:t xml:space="preserve"> </w:t>
      </w:r>
      <w:r w:rsidRPr="00046373">
        <w:rPr>
          <w:sz w:val="24"/>
          <w:szCs w:val="24"/>
        </w:rPr>
        <w:t xml:space="preserve">проектов электроснабжения (обоснование см. в разделе 6) в период реализации программы с 2024 года по 2028 год составят </w:t>
      </w:r>
      <w:r w:rsidR="00D22E67">
        <w:rPr>
          <w:sz w:val="24"/>
          <w:szCs w:val="24"/>
        </w:rPr>
        <w:t>5515</w:t>
      </w:r>
      <w:r w:rsidR="00046373" w:rsidRPr="00046373">
        <w:rPr>
          <w:sz w:val="24"/>
          <w:szCs w:val="24"/>
        </w:rPr>
        <w:t xml:space="preserve"> тыс.</w:t>
      </w:r>
      <w:r w:rsidRPr="00046373">
        <w:rPr>
          <w:sz w:val="24"/>
          <w:szCs w:val="24"/>
        </w:rPr>
        <w:t xml:space="preserve"> руб., и с 2029 по 203</w:t>
      </w:r>
      <w:r w:rsidR="00E46169">
        <w:rPr>
          <w:sz w:val="24"/>
          <w:szCs w:val="24"/>
        </w:rPr>
        <w:t>2</w:t>
      </w:r>
      <w:r w:rsidRPr="00046373">
        <w:rPr>
          <w:sz w:val="24"/>
          <w:szCs w:val="24"/>
        </w:rPr>
        <w:t xml:space="preserve">год   составят </w:t>
      </w:r>
      <w:r w:rsidR="00D22E67">
        <w:rPr>
          <w:sz w:val="24"/>
          <w:szCs w:val="24"/>
        </w:rPr>
        <w:t>4412</w:t>
      </w:r>
      <w:r w:rsidR="00046373" w:rsidRPr="00046373">
        <w:rPr>
          <w:sz w:val="24"/>
          <w:szCs w:val="24"/>
        </w:rPr>
        <w:t xml:space="preserve"> </w:t>
      </w:r>
      <w:proofErr w:type="spellStart"/>
      <w:r w:rsidR="00046373" w:rsidRPr="00046373">
        <w:rPr>
          <w:sz w:val="24"/>
          <w:szCs w:val="24"/>
        </w:rPr>
        <w:t>тыс</w:t>
      </w:r>
      <w:r w:rsidRPr="00046373">
        <w:rPr>
          <w:sz w:val="24"/>
          <w:szCs w:val="24"/>
        </w:rPr>
        <w:t>.руб</w:t>
      </w:r>
      <w:proofErr w:type="spellEnd"/>
      <w:r w:rsidRPr="00046373">
        <w:rPr>
          <w:sz w:val="24"/>
          <w:szCs w:val="24"/>
        </w:rPr>
        <w:t>.</w:t>
      </w:r>
    </w:p>
    <w:p w14:paraId="6AA828D2" w14:textId="0E46DC67" w:rsidR="00014B09" w:rsidRDefault="003331AA" w:rsidP="00240450">
      <w:pPr>
        <w:pStyle w:val="af0"/>
        <w:spacing w:before="113"/>
        <w:ind w:left="112" w:right="40"/>
        <w:jc w:val="both"/>
        <w:rPr>
          <w:b/>
          <w:sz w:val="24"/>
          <w:szCs w:val="24"/>
        </w:rPr>
      </w:pPr>
      <w:r w:rsidRPr="00240450">
        <w:rPr>
          <w:b/>
          <w:sz w:val="24"/>
          <w:szCs w:val="24"/>
        </w:rPr>
        <w:t>1</w:t>
      </w:r>
      <w:r w:rsidR="00AA3E58" w:rsidRPr="00240450">
        <w:rPr>
          <w:b/>
          <w:sz w:val="24"/>
          <w:szCs w:val="24"/>
        </w:rPr>
        <w:t>2</w:t>
      </w:r>
      <w:r w:rsidRPr="00240450">
        <w:rPr>
          <w:b/>
          <w:sz w:val="24"/>
          <w:szCs w:val="24"/>
        </w:rPr>
        <w:t>.</w:t>
      </w:r>
      <w:r w:rsidR="003B79FD" w:rsidRPr="00240450">
        <w:rPr>
          <w:b/>
          <w:sz w:val="24"/>
          <w:szCs w:val="24"/>
        </w:rPr>
        <w:t>3</w:t>
      </w:r>
      <w:r w:rsidRPr="00240450">
        <w:rPr>
          <w:b/>
          <w:sz w:val="24"/>
          <w:szCs w:val="24"/>
        </w:rPr>
        <w:t>.Финансовые</w:t>
      </w:r>
      <w:r w:rsidRPr="00240450">
        <w:rPr>
          <w:b/>
          <w:spacing w:val="-7"/>
          <w:sz w:val="24"/>
          <w:szCs w:val="24"/>
        </w:rPr>
        <w:t xml:space="preserve"> </w:t>
      </w:r>
      <w:r w:rsidRPr="00240450">
        <w:rPr>
          <w:b/>
          <w:sz w:val="24"/>
          <w:szCs w:val="24"/>
        </w:rPr>
        <w:t>потребности</w:t>
      </w:r>
      <w:r w:rsidRPr="00240450">
        <w:rPr>
          <w:b/>
          <w:spacing w:val="-9"/>
          <w:sz w:val="24"/>
          <w:szCs w:val="24"/>
        </w:rPr>
        <w:t xml:space="preserve"> </w:t>
      </w:r>
      <w:r w:rsidRPr="00240450">
        <w:rPr>
          <w:b/>
          <w:sz w:val="24"/>
          <w:szCs w:val="24"/>
        </w:rPr>
        <w:t>для</w:t>
      </w:r>
      <w:r w:rsidRPr="00240450">
        <w:rPr>
          <w:b/>
          <w:spacing w:val="-12"/>
          <w:sz w:val="24"/>
          <w:szCs w:val="24"/>
        </w:rPr>
        <w:t xml:space="preserve"> </w:t>
      </w:r>
      <w:r w:rsidRPr="00240450">
        <w:rPr>
          <w:b/>
          <w:sz w:val="24"/>
          <w:szCs w:val="24"/>
        </w:rPr>
        <w:t>реализации</w:t>
      </w:r>
      <w:r w:rsidRPr="00240450">
        <w:rPr>
          <w:b/>
          <w:spacing w:val="-12"/>
          <w:sz w:val="24"/>
          <w:szCs w:val="24"/>
        </w:rPr>
        <w:t xml:space="preserve"> </w:t>
      </w:r>
      <w:r w:rsidRPr="00240450">
        <w:rPr>
          <w:b/>
          <w:sz w:val="24"/>
          <w:szCs w:val="24"/>
        </w:rPr>
        <w:t>программы</w:t>
      </w:r>
      <w:r w:rsidRPr="00240450">
        <w:rPr>
          <w:b/>
          <w:spacing w:val="-11"/>
          <w:sz w:val="24"/>
          <w:szCs w:val="24"/>
        </w:rPr>
        <w:t xml:space="preserve"> </w:t>
      </w:r>
      <w:r w:rsidRPr="00240450">
        <w:rPr>
          <w:b/>
          <w:sz w:val="24"/>
          <w:szCs w:val="24"/>
        </w:rPr>
        <w:t>инвестиционных проектов водоснабжения</w:t>
      </w:r>
    </w:p>
    <w:tbl>
      <w:tblPr>
        <w:tblW w:w="9930" w:type="dxa"/>
        <w:jc w:val="center"/>
        <w:tblLook w:val="04A0" w:firstRow="1" w:lastRow="0" w:firstColumn="1" w:lastColumn="0" w:noHBand="0" w:noVBand="1"/>
      </w:tblPr>
      <w:tblGrid>
        <w:gridCol w:w="407"/>
        <w:gridCol w:w="2000"/>
        <w:gridCol w:w="803"/>
        <w:gridCol w:w="700"/>
        <w:gridCol w:w="829"/>
        <w:gridCol w:w="940"/>
        <w:gridCol w:w="854"/>
        <w:gridCol w:w="709"/>
        <w:gridCol w:w="1052"/>
        <w:gridCol w:w="829"/>
        <w:gridCol w:w="931"/>
      </w:tblGrid>
      <w:tr w:rsidR="00D22E67" w:rsidRPr="000F235D" w14:paraId="1C70B133" w14:textId="77777777" w:rsidTr="000F235D">
        <w:trPr>
          <w:trHeight w:val="600"/>
          <w:jc w:val="center"/>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6D188" w14:textId="77777777" w:rsidR="00D22E67" w:rsidRPr="000F235D" w:rsidRDefault="00D22E67" w:rsidP="00D22E67">
            <w:pPr>
              <w:jc w:val="center"/>
              <w:rPr>
                <w:color w:val="000000"/>
                <w:sz w:val="20"/>
              </w:rPr>
            </w:pPr>
            <w:r w:rsidRPr="000F235D">
              <w:rPr>
                <w:color w:val="000000"/>
                <w:sz w:val="20"/>
              </w:rPr>
              <w:lastRenderedPageBreak/>
              <w:t>№</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14:paraId="06E1088E" w14:textId="77777777" w:rsidR="00D22E67" w:rsidRPr="000F235D" w:rsidRDefault="00D22E67" w:rsidP="00D22E67">
            <w:pPr>
              <w:jc w:val="center"/>
              <w:rPr>
                <w:color w:val="000000"/>
                <w:sz w:val="20"/>
              </w:rPr>
            </w:pPr>
            <w:r w:rsidRPr="000F235D">
              <w:rPr>
                <w:color w:val="000000"/>
                <w:sz w:val="20"/>
              </w:rPr>
              <w:t>Наименование проекта</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0211E144" w14:textId="77777777" w:rsidR="00D22E67" w:rsidRPr="000F235D" w:rsidRDefault="00D22E67" w:rsidP="00D22E67">
            <w:pPr>
              <w:jc w:val="center"/>
              <w:rPr>
                <w:color w:val="000000"/>
                <w:sz w:val="20"/>
              </w:rPr>
            </w:pPr>
            <w:proofErr w:type="spellStart"/>
            <w:r w:rsidRPr="000F235D">
              <w:rPr>
                <w:color w:val="000000"/>
                <w:sz w:val="20"/>
              </w:rPr>
              <w:t>Ед.изм</w:t>
            </w:r>
            <w:proofErr w:type="spellEnd"/>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2FBB198" w14:textId="77777777" w:rsidR="00D22E67" w:rsidRPr="000F235D" w:rsidRDefault="00D22E67" w:rsidP="00D22E67">
            <w:pPr>
              <w:jc w:val="center"/>
              <w:rPr>
                <w:color w:val="000000"/>
                <w:sz w:val="20"/>
              </w:rPr>
            </w:pPr>
            <w:r w:rsidRPr="000F235D">
              <w:rPr>
                <w:color w:val="000000"/>
                <w:sz w:val="20"/>
              </w:rPr>
              <w:t>2024</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14:paraId="0CD8B711" w14:textId="77777777" w:rsidR="00D22E67" w:rsidRPr="000F235D" w:rsidRDefault="00D22E67" w:rsidP="00D22E67">
            <w:pPr>
              <w:jc w:val="center"/>
              <w:rPr>
                <w:color w:val="000000"/>
                <w:sz w:val="20"/>
              </w:rPr>
            </w:pPr>
            <w:r w:rsidRPr="000F235D">
              <w:rPr>
                <w:color w:val="000000"/>
                <w:sz w:val="20"/>
              </w:rPr>
              <w:t>2025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0F3BD0B" w14:textId="77777777" w:rsidR="00D22E67" w:rsidRPr="000F235D" w:rsidRDefault="00D22E67" w:rsidP="00D22E67">
            <w:pPr>
              <w:jc w:val="center"/>
              <w:rPr>
                <w:color w:val="000000"/>
                <w:sz w:val="20"/>
              </w:rPr>
            </w:pPr>
            <w:r w:rsidRPr="000F235D">
              <w:rPr>
                <w:color w:val="000000"/>
                <w:sz w:val="20"/>
              </w:rPr>
              <w:t>2026</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51A83837" w14:textId="77777777" w:rsidR="00D22E67" w:rsidRPr="000F235D" w:rsidRDefault="00D22E67" w:rsidP="00D22E67">
            <w:pPr>
              <w:jc w:val="center"/>
              <w:rPr>
                <w:color w:val="000000"/>
                <w:sz w:val="20"/>
              </w:rPr>
            </w:pPr>
            <w:r w:rsidRPr="000F235D">
              <w:rPr>
                <w:color w:val="000000"/>
                <w:sz w:val="20"/>
              </w:rPr>
              <w:t>2027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D8168ED" w14:textId="77777777" w:rsidR="00D22E67" w:rsidRPr="000F235D" w:rsidRDefault="00D22E67" w:rsidP="00D22E67">
            <w:pPr>
              <w:jc w:val="center"/>
              <w:rPr>
                <w:color w:val="000000"/>
                <w:sz w:val="20"/>
              </w:rPr>
            </w:pPr>
            <w:r w:rsidRPr="000F235D">
              <w:rPr>
                <w:color w:val="000000"/>
                <w:sz w:val="20"/>
              </w:rPr>
              <w:t>2028</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28A328DC" w14:textId="77777777" w:rsidR="00D22E67" w:rsidRPr="000F235D" w:rsidRDefault="00D22E67" w:rsidP="00D22E67">
            <w:pPr>
              <w:jc w:val="center"/>
              <w:rPr>
                <w:color w:val="000000"/>
                <w:sz w:val="20"/>
              </w:rPr>
            </w:pPr>
            <w:r w:rsidRPr="000F235D">
              <w:rPr>
                <w:color w:val="000000"/>
                <w:sz w:val="20"/>
              </w:rPr>
              <w:t>2024-2028</w:t>
            </w:r>
          </w:p>
        </w:tc>
        <w:tc>
          <w:tcPr>
            <w:tcW w:w="829" w:type="dxa"/>
            <w:tcBorders>
              <w:top w:val="single" w:sz="4" w:space="0" w:color="auto"/>
              <w:left w:val="nil"/>
              <w:bottom w:val="single" w:sz="4" w:space="0" w:color="auto"/>
              <w:right w:val="single" w:sz="4" w:space="0" w:color="auto"/>
            </w:tcBorders>
            <w:shd w:val="clear" w:color="auto" w:fill="auto"/>
            <w:vAlign w:val="bottom"/>
            <w:hideMark/>
          </w:tcPr>
          <w:p w14:paraId="166354D2" w14:textId="77777777" w:rsidR="00D22E67" w:rsidRPr="000F235D" w:rsidRDefault="00D22E67" w:rsidP="00D22E67">
            <w:pPr>
              <w:jc w:val="center"/>
              <w:rPr>
                <w:color w:val="000000"/>
                <w:sz w:val="22"/>
                <w:szCs w:val="22"/>
              </w:rPr>
            </w:pPr>
            <w:r w:rsidRPr="000F235D">
              <w:rPr>
                <w:color w:val="000000"/>
                <w:sz w:val="22"/>
                <w:szCs w:val="22"/>
              </w:rPr>
              <w:t>2029-2032</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7BB9A80B" w14:textId="77777777" w:rsidR="00D22E67" w:rsidRPr="000F235D" w:rsidRDefault="00D22E67" w:rsidP="00D22E67">
            <w:pPr>
              <w:rPr>
                <w:color w:val="000000"/>
                <w:sz w:val="22"/>
                <w:szCs w:val="22"/>
              </w:rPr>
            </w:pPr>
            <w:r w:rsidRPr="000F235D">
              <w:rPr>
                <w:color w:val="000000"/>
                <w:sz w:val="22"/>
                <w:szCs w:val="22"/>
              </w:rPr>
              <w:t>Итого</w:t>
            </w:r>
          </w:p>
        </w:tc>
      </w:tr>
      <w:tr w:rsidR="00D22E67" w:rsidRPr="000F235D" w14:paraId="45219461" w14:textId="77777777" w:rsidTr="000F235D">
        <w:trPr>
          <w:trHeight w:val="300"/>
          <w:jc w:val="center"/>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2A4AA71A" w14:textId="77777777" w:rsidR="00D22E67" w:rsidRPr="000F235D" w:rsidRDefault="00D22E67" w:rsidP="00D22E67">
            <w:pPr>
              <w:jc w:val="right"/>
              <w:rPr>
                <w:color w:val="000000"/>
                <w:sz w:val="22"/>
                <w:szCs w:val="22"/>
              </w:rPr>
            </w:pPr>
            <w:r w:rsidRPr="000F235D">
              <w:rPr>
                <w:color w:val="000000"/>
                <w:sz w:val="22"/>
                <w:szCs w:val="22"/>
              </w:rPr>
              <w:t>1</w:t>
            </w:r>
          </w:p>
        </w:tc>
        <w:tc>
          <w:tcPr>
            <w:tcW w:w="2000" w:type="dxa"/>
            <w:tcBorders>
              <w:top w:val="nil"/>
              <w:left w:val="nil"/>
              <w:bottom w:val="single" w:sz="4" w:space="0" w:color="auto"/>
              <w:right w:val="single" w:sz="4" w:space="0" w:color="auto"/>
            </w:tcBorders>
            <w:shd w:val="clear" w:color="auto" w:fill="auto"/>
            <w:noWrap/>
            <w:vAlign w:val="bottom"/>
            <w:hideMark/>
          </w:tcPr>
          <w:p w14:paraId="0CF9656B" w14:textId="77777777" w:rsidR="00D22E67" w:rsidRPr="000F235D" w:rsidRDefault="00D22E67" w:rsidP="00D22E67">
            <w:pPr>
              <w:rPr>
                <w:color w:val="000000"/>
                <w:sz w:val="22"/>
                <w:szCs w:val="22"/>
              </w:rPr>
            </w:pPr>
            <w:r w:rsidRPr="000F235D">
              <w:rPr>
                <w:color w:val="000000"/>
                <w:sz w:val="22"/>
                <w:szCs w:val="22"/>
              </w:rPr>
              <w:t xml:space="preserve">Водоснабжение </w:t>
            </w:r>
          </w:p>
        </w:tc>
        <w:tc>
          <w:tcPr>
            <w:tcW w:w="803" w:type="dxa"/>
            <w:tcBorders>
              <w:top w:val="nil"/>
              <w:left w:val="nil"/>
              <w:bottom w:val="single" w:sz="4" w:space="0" w:color="auto"/>
              <w:right w:val="single" w:sz="4" w:space="0" w:color="auto"/>
            </w:tcBorders>
            <w:shd w:val="clear" w:color="auto" w:fill="auto"/>
            <w:noWrap/>
            <w:vAlign w:val="bottom"/>
            <w:hideMark/>
          </w:tcPr>
          <w:p w14:paraId="56B46C99" w14:textId="77777777" w:rsidR="00D22E67" w:rsidRPr="000F235D" w:rsidRDefault="00D22E67" w:rsidP="00D22E67">
            <w:pPr>
              <w:rPr>
                <w:color w:val="000000"/>
                <w:sz w:val="22"/>
                <w:szCs w:val="22"/>
              </w:rPr>
            </w:pPr>
            <w:proofErr w:type="spellStart"/>
            <w:r w:rsidRPr="000F235D">
              <w:rPr>
                <w:color w:val="000000"/>
                <w:sz w:val="22"/>
                <w:szCs w:val="22"/>
              </w:rPr>
              <w:t>т.руб</w:t>
            </w:r>
            <w:proofErr w:type="spellEnd"/>
            <w:r w:rsidRPr="000F235D">
              <w:rPr>
                <w:color w:val="000000"/>
                <w:sz w:val="22"/>
                <w:szCs w:val="22"/>
              </w:rPr>
              <w:t>.</w:t>
            </w:r>
          </w:p>
        </w:tc>
        <w:tc>
          <w:tcPr>
            <w:tcW w:w="700" w:type="dxa"/>
            <w:tcBorders>
              <w:top w:val="nil"/>
              <w:left w:val="nil"/>
              <w:bottom w:val="single" w:sz="4" w:space="0" w:color="auto"/>
              <w:right w:val="single" w:sz="4" w:space="0" w:color="auto"/>
            </w:tcBorders>
            <w:shd w:val="clear" w:color="auto" w:fill="auto"/>
            <w:noWrap/>
            <w:vAlign w:val="bottom"/>
            <w:hideMark/>
          </w:tcPr>
          <w:p w14:paraId="62B7024C" w14:textId="77777777" w:rsidR="00D22E67" w:rsidRPr="000F235D" w:rsidRDefault="00D22E67" w:rsidP="000F235D">
            <w:pPr>
              <w:jc w:val="center"/>
              <w:rPr>
                <w:color w:val="000000"/>
                <w:sz w:val="22"/>
                <w:szCs w:val="22"/>
              </w:rPr>
            </w:pPr>
            <w:r w:rsidRPr="000F235D">
              <w:rPr>
                <w:color w:val="000000"/>
                <w:sz w:val="22"/>
                <w:szCs w:val="22"/>
              </w:rPr>
              <w:t>89</w:t>
            </w:r>
          </w:p>
        </w:tc>
        <w:tc>
          <w:tcPr>
            <w:tcW w:w="829" w:type="dxa"/>
            <w:tcBorders>
              <w:top w:val="nil"/>
              <w:left w:val="nil"/>
              <w:bottom w:val="single" w:sz="4" w:space="0" w:color="auto"/>
              <w:right w:val="single" w:sz="4" w:space="0" w:color="auto"/>
            </w:tcBorders>
            <w:shd w:val="clear" w:color="auto" w:fill="auto"/>
            <w:noWrap/>
            <w:vAlign w:val="bottom"/>
            <w:hideMark/>
          </w:tcPr>
          <w:p w14:paraId="21DFF9D9" w14:textId="77777777" w:rsidR="00D22E67" w:rsidRPr="000F235D" w:rsidRDefault="00D22E67" w:rsidP="000F235D">
            <w:pPr>
              <w:jc w:val="center"/>
              <w:rPr>
                <w:color w:val="000000"/>
                <w:sz w:val="22"/>
                <w:szCs w:val="22"/>
              </w:rPr>
            </w:pPr>
            <w:r w:rsidRPr="000F235D">
              <w:rPr>
                <w:color w:val="000000"/>
                <w:sz w:val="22"/>
                <w:szCs w:val="22"/>
              </w:rPr>
              <w:t>973,82</w:t>
            </w:r>
          </w:p>
        </w:tc>
        <w:tc>
          <w:tcPr>
            <w:tcW w:w="940" w:type="dxa"/>
            <w:tcBorders>
              <w:top w:val="nil"/>
              <w:left w:val="nil"/>
              <w:bottom w:val="single" w:sz="4" w:space="0" w:color="auto"/>
              <w:right w:val="single" w:sz="4" w:space="0" w:color="auto"/>
            </w:tcBorders>
            <w:shd w:val="clear" w:color="auto" w:fill="auto"/>
            <w:noWrap/>
            <w:vAlign w:val="bottom"/>
            <w:hideMark/>
          </w:tcPr>
          <w:p w14:paraId="2880C450" w14:textId="77777777" w:rsidR="00D22E67" w:rsidRPr="000F235D" w:rsidRDefault="00D22E67" w:rsidP="000F235D">
            <w:pPr>
              <w:jc w:val="center"/>
              <w:rPr>
                <w:color w:val="000000"/>
                <w:sz w:val="22"/>
                <w:szCs w:val="22"/>
              </w:rPr>
            </w:pPr>
            <w:r w:rsidRPr="000F235D">
              <w:rPr>
                <w:color w:val="000000"/>
                <w:sz w:val="22"/>
                <w:szCs w:val="22"/>
              </w:rPr>
              <w:t>12158,5</w:t>
            </w:r>
          </w:p>
        </w:tc>
        <w:tc>
          <w:tcPr>
            <w:tcW w:w="854" w:type="dxa"/>
            <w:tcBorders>
              <w:top w:val="nil"/>
              <w:left w:val="nil"/>
              <w:bottom w:val="single" w:sz="4" w:space="0" w:color="auto"/>
              <w:right w:val="single" w:sz="4" w:space="0" w:color="auto"/>
            </w:tcBorders>
            <w:shd w:val="clear" w:color="auto" w:fill="auto"/>
            <w:noWrap/>
            <w:vAlign w:val="bottom"/>
            <w:hideMark/>
          </w:tcPr>
          <w:p w14:paraId="6EF7F9AA" w14:textId="77777777" w:rsidR="00D22E67" w:rsidRPr="000F235D" w:rsidRDefault="00D22E67" w:rsidP="000F235D">
            <w:pPr>
              <w:jc w:val="center"/>
              <w:rPr>
                <w:color w:val="000000"/>
                <w:sz w:val="22"/>
                <w:szCs w:val="22"/>
              </w:rPr>
            </w:pPr>
            <w:r w:rsidRPr="000F235D">
              <w:rPr>
                <w:color w:val="000000"/>
                <w:sz w:val="22"/>
                <w:szCs w:val="22"/>
              </w:rPr>
              <w:t>24,5</w:t>
            </w:r>
          </w:p>
        </w:tc>
        <w:tc>
          <w:tcPr>
            <w:tcW w:w="709" w:type="dxa"/>
            <w:tcBorders>
              <w:top w:val="nil"/>
              <w:left w:val="nil"/>
              <w:bottom w:val="single" w:sz="4" w:space="0" w:color="auto"/>
              <w:right w:val="single" w:sz="4" w:space="0" w:color="auto"/>
            </w:tcBorders>
            <w:shd w:val="clear" w:color="auto" w:fill="auto"/>
            <w:noWrap/>
            <w:vAlign w:val="bottom"/>
            <w:hideMark/>
          </w:tcPr>
          <w:p w14:paraId="3A31EF56" w14:textId="77777777" w:rsidR="00D22E67" w:rsidRPr="000F235D" w:rsidRDefault="00D22E67" w:rsidP="000F235D">
            <w:pPr>
              <w:jc w:val="center"/>
              <w:rPr>
                <w:color w:val="000000"/>
                <w:sz w:val="22"/>
                <w:szCs w:val="22"/>
              </w:rPr>
            </w:pPr>
            <w:r w:rsidRPr="000F235D">
              <w:rPr>
                <w:color w:val="000000"/>
                <w:sz w:val="22"/>
                <w:szCs w:val="22"/>
              </w:rPr>
              <w:t>120</w:t>
            </w:r>
          </w:p>
        </w:tc>
        <w:tc>
          <w:tcPr>
            <w:tcW w:w="1052" w:type="dxa"/>
            <w:tcBorders>
              <w:top w:val="nil"/>
              <w:left w:val="nil"/>
              <w:bottom w:val="single" w:sz="4" w:space="0" w:color="auto"/>
              <w:right w:val="single" w:sz="4" w:space="0" w:color="auto"/>
            </w:tcBorders>
            <w:shd w:val="clear" w:color="auto" w:fill="auto"/>
            <w:noWrap/>
            <w:vAlign w:val="bottom"/>
            <w:hideMark/>
          </w:tcPr>
          <w:p w14:paraId="28B78465" w14:textId="28DAD2E2" w:rsidR="00D22E67" w:rsidRPr="000F235D" w:rsidRDefault="00D22E67" w:rsidP="000F235D">
            <w:pPr>
              <w:jc w:val="center"/>
              <w:rPr>
                <w:color w:val="000000"/>
                <w:sz w:val="22"/>
                <w:szCs w:val="22"/>
              </w:rPr>
            </w:pPr>
            <w:r w:rsidRPr="000F235D">
              <w:rPr>
                <w:color w:val="000000"/>
                <w:sz w:val="22"/>
                <w:szCs w:val="22"/>
              </w:rPr>
              <w:t>13277,2</w:t>
            </w:r>
          </w:p>
        </w:tc>
        <w:tc>
          <w:tcPr>
            <w:tcW w:w="829" w:type="dxa"/>
            <w:tcBorders>
              <w:top w:val="nil"/>
              <w:left w:val="nil"/>
              <w:bottom w:val="single" w:sz="4" w:space="0" w:color="auto"/>
              <w:right w:val="single" w:sz="4" w:space="0" w:color="auto"/>
            </w:tcBorders>
            <w:shd w:val="clear" w:color="auto" w:fill="auto"/>
            <w:noWrap/>
            <w:vAlign w:val="bottom"/>
            <w:hideMark/>
          </w:tcPr>
          <w:p w14:paraId="235EDB7A" w14:textId="77777777" w:rsidR="00D22E67" w:rsidRPr="000F235D" w:rsidRDefault="00D22E67" w:rsidP="000F235D">
            <w:pPr>
              <w:jc w:val="center"/>
              <w:rPr>
                <w:color w:val="000000"/>
                <w:sz w:val="22"/>
                <w:szCs w:val="22"/>
              </w:rPr>
            </w:pPr>
            <w:r w:rsidRPr="000F235D">
              <w:rPr>
                <w:color w:val="000000"/>
                <w:sz w:val="22"/>
                <w:szCs w:val="22"/>
              </w:rPr>
              <w:t>767,3</w:t>
            </w:r>
          </w:p>
        </w:tc>
        <w:tc>
          <w:tcPr>
            <w:tcW w:w="931" w:type="dxa"/>
            <w:tcBorders>
              <w:top w:val="nil"/>
              <w:left w:val="nil"/>
              <w:bottom w:val="single" w:sz="4" w:space="0" w:color="auto"/>
              <w:right w:val="single" w:sz="4" w:space="0" w:color="auto"/>
            </w:tcBorders>
            <w:shd w:val="clear" w:color="auto" w:fill="auto"/>
            <w:noWrap/>
            <w:vAlign w:val="bottom"/>
            <w:hideMark/>
          </w:tcPr>
          <w:p w14:paraId="0916A76C" w14:textId="77777777" w:rsidR="00D22E67" w:rsidRPr="000F235D" w:rsidRDefault="00D22E67" w:rsidP="000F235D">
            <w:pPr>
              <w:jc w:val="center"/>
              <w:rPr>
                <w:color w:val="000000"/>
                <w:sz w:val="22"/>
                <w:szCs w:val="22"/>
              </w:rPr>
            </w:pPr>
            <w:r w:rsidRPr="000F235D">
              <w:rPr>
                <w:color w:val="000000"/>
                <w:sz w:val="22"/>
                <w:szCs w:val="22"/>
              </w:rPr>
              <w:t>14044,5</w:t>
            </w:r>
          </w:p>
        </w:tc>
      </w:tr>
      <w:tr w:rsidR="00D22E67" w:rsidRPr="000F235D" w14:paraId="7C4176D6" w14:textId="77777777" w:rsidTr="000F235D">
        <w:trPr>
          <w:trHeight w:val="300"/>
          <w:jc w:val="center"/>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34462548" w14:textId="77777777" w:rsidR="00D22E67" w:rsidRPr="000F235D" w:rsidRDefault="00D22E67" w:rsidP="00D22E67">
            <w:pPr>
              <w:jc w:val="right"/>
              <w:rPr>
                <w:color w:val="000000"/>
                <w:sz w:val="22"/>
                <w:szCs w:val="22"/>
              </w:rPr>
            </w:pPr>
            <w:r w:rsidRPr="000F235D">
              <w:rPr>
                <w:color w:val="000000"/>
                <w:sz w:val="22"/>
                <w:szCs w:val="22"/>
              </w:rPr>
              <w:t>2</w:t>
            </w:r>
          </w:p>
        </w:tc>
        <w:tc>
          <w:tcPr>
            <w:tcW w:w="2000" w:type="dxa"/>
            <w:tcBorders>
              <w:top w:val="nil"/>
              <w:left w:val="nil"/>
              <w:bottom w:val="single" w:sz="4" w:space="0" w:color="auto"/>
              <w:right w:val="single" w:sz="4" w:space="0" w:color="auto"/>
            </w:tcBorders>
            <w:shd w:val="clear" w:color="auto" w:fill="auto"/>
            <w:noWrap/>
            <w:vAlign w:val="bottom"/>
            <w:hideMark/>
          </w:tcPr>
          <w:p w14:paraId="0210FF0C" w14:textId="77777777" w:rsidR="00D22E67" w:rsidRPr="000F235D" w:rsidRDefault="00D22E67" w:rsidP="00D22E67">
            <w:pPr>
              <w:rPr>
                <w:color w:val="000000"/>
                <w:sz w:val="22"/>
                <w:szCs w:val="22"/>
              </w:rPr>
            </w:pPr>
            <w:r w:rsidRPr="000F235D">
              <w:rPr>
                <w:color w:val="000000"/>
                <w:sz w:val="22"/>
                <w:szCs w:val="22"/>
              </w:rPr>
              <w:t>Электроснабжение</w:t>
            </w:r>
          </w:p>
        </w:tc>
        <w:tc>
          <w:tcPr>
            <w:tcW w:w="803" w:type="dxa"/>
            <w:tcBorders>
              <w:top w:val="nil"/>
              <w:left w:val="nil"/>
              <w:bottom w:val="single" w:sz="4" w:space="0" w:color="auto"/>
              <w:right w:val="single" w:sz="4" w:space="0" w:color="auto"/>
            </w:tcBorders>
            <w:shd w:val="clear" w:color="auto" w:fill="auto"/>
            <w:noWrap/>
            <w:vAlign w:val="bottom"/>
            <w:hideMark/>
          </w:tcPr>
          <w:p w14:paraId="61151233" w14:textId="77777777" w:rsidR="00D22E67" w:rsidRPr="000F235D" w:rsidRDefault="00D22E67" w:rsidP="00D22E67">
            <w:pPr>
              <w:rPr>
                <w:color w:val="000000"/>
                <w:sz w:val="22"/>
                <w:szCs w:val="22"/>
              </w:rPr>
            </w:pPr>
            <w:proofErr w:type="spellStart"/>
            <w:r w:rsidRPr="000F235D">
              <w:rPr>
                <w:color w:val="000000"/>
                <w:sz w:val="22"/>
                <w:szCs w:val="22"/>
              </w:rPr>
              <w:t>т.руб</w:t>
            </w:r>
            <w:proofErr w:type="spellEnd"/>
            <w:r w:rsidRPr="000F235D">
              <w:rPr>
                <w:color w:val="000000"/>
                <w:sz w:val="22"/>
                <w:szCs w:val="22"/>
              </w:rPr>
              <w:t>.</w:t>
            </w:r>
          </w:p>
        </w:tc>
        <w:tc>
          <w:tcPr>
            <w:tcW w:w="700" w:type="dxa"/>
            <w:tcBorders>
              <w:top w:val="nil"/>
              <w:left w:val="nil"/>
              <w:bottom w:val="single" w:sz="4" w:space="0" w:color="auto"/>
              <w:right w:val="single" w:sz="4" w:space="0" w:color="auto"/>
            </w:tcBorders>
            <w:shd w:val="clear" w:color="auto" w:fill="auto"/>
            <w:noWrap/>
            <w:vAlign w:val="bottom"/>
            <w:hideMark/>
          </w:tcPr>
          <w:p w14:paraId="00681A22" w14:textId="77777777" w:rsidR="00D22E67" w:rsidRPr="000F235D" w:rsidRDefault="00D22E67" w:rsidP="000F235D">
            <w:pPr>
              <w:jc w:val="center"/>
              <w:rPr>
                <w:color w:val="000000"/>
                <w:sz w:val="22"/>
                <w:szCs w:val="22"/>
              </w:rPr>
            </w:pPr>
            <w:r w:rsidRPr="000F235D">
              <w:rPr>
                <w:color w:val="000000"/>
                <w:sz w:val="22"/>
                <w:szCs w:val="22"/>
              </w:rPr>
              <w:t>1103</w:t>
            </w:r>
          </w:p>
        </w:tc>
        <w:tc>
          <w:tcPr>
            <w:tcW w:w="829" w:type="dxa"/>
            <w:tcBorders>
              <w:top w:val="nil"/>
              <w:left w:val="nil"/>
              <w:bottom w:val="single" w:sz="4" w:space="0" w:color="auto"/>
              <w:right w:val="single" w:sz="4" w:space="0" w:color="auto"/>
            </w:tcBorders>
            <w:shd w:val="clear" w:color="auto" w:fill="auto"/>
            <w:noWrap/>
            <w:vAlign w:val="bottom"/>
            <w:hideMark/>
          </w:tcPr>
          <w:p w14:paraId="34BF282D" w14:textId="77777777" w:rsidR="00D22E67" w:rsidRPr="000F235D" w:rsidRDefault="00D22E67" w:rsidP="000F235D">
            <w:pPr>
              <w:jc w:val="center"/>
              <w:rPr>
                <w:color w:val="000000"/>
                <w:sz w:val="22"/>
                <w:szCs w:val="22"/>
              </w:rPr>
            </w:pPr>
            <w:r w:rsidRPr="000F235D">
              <w:rPr>
                <w:color w:val="000000"/>
                <w:sz w:val="22"/>
                <w:szCs w:val="22"/>
              </w:rPr>
              <w:t>1103</w:t>
            </w:r>
          </w:p>
        </w:tc>
        <w:tc>
          <w:tcPr>
            <w:tcW w:w="940" w:type="dxa"/>
            <w:tcBorders>
              <w:top w:val="nil"/>
              <w:left w:val="nil"/>
              <w:bottom w:val="single" w:sz="4" w:space="0" w:color="auto"/>
              <w:right w:val="single" w:sz="4" w:space="0" w:color="auto"/>
            </w:tcBorders>
            <w:shd w:val="clear" w:color="auto" w:fill="auto"/>
            <w:noWrap/>
            <w:vAlign w:val="bottom"/>
            <w:hideMark/>
          </w:tcPr>
          <w:p w14:paraId="24750511" w14:textId="77777777" w:rsidR="00D22E67" w:rsidRPr="000F235D" w:rsidRDefault="00D22E67" w:rsidP="000F235D">
            <w:pPr>
              <w:jc w:val="center"/>
              <w:rPr>
                <w:color w:val="000000"/>
                <w:sz w:val="22"/>
                <w:szCs w:val="22"/>
              </w:rPr>
            </w:pPr>
            <w:r w:rsidRPr="000F235D">
              <w:rPr>
                <w:color w:val="000000"/>
                <w:sz w:val="22"/>
                <w:szCs w:val="22"/>
              </w:rPr>
              <w:t>1103</w:t>
            </w:r>
          </w:p>
        </w:tc>
        <w:tc>
          <w:tcPr>
            <w:tcW w:w="854" w:type="dxa"/>
            <w:tcBorders>
              <w:top w:val="nil"/>
              <w:left w:val="nil"/>
              <w:bottom w:val="single" w:sz="4" w:space="0" w:color="auto"/>
              <w:right w:val="single" w:sz="4" w:space="0" w:color="auto"/>
            </w:tcBorders>
            <w:shd w:val="clear" w:color="auto" w:fill="auto"/>
            <w:noWrap/>
            <w:vAlign w:val="bottom"/>
            <w:hideMark/>
          </w:tcPr>
          <w:p w14:paraId="38502050" w14:textId="77777777" w:rsidR="00D22E67" w:rsidRPr="000F235D" w:rsidRDefault="00D22E67" w:rsidP="000F235D">
            <w:pPr>
              <w:jc w:val="center"/>
              <w:rPr>
                <w:color w:val="000000"/>
                <w:sz w:val="22"/>
                <w:szCs w:val="22"/>
              </w:rPr>
            </w:pPr>
            <w:r w:rsidRPr="000F235D">
              <w:rPr>
                <w:color w:val="000000"/>
                <w:sz w:val="22"/>
                <w:szCs w:val="22"/>
              </w:rPr>
              <w:t>1103</w:t>
            </w:r>
          </w:p>
        </w:tc>
        <w:tc>
          <w:tcPr>
            <w:tcW w:w="709" w:type="dxa"/>
            <w:tcBorders>
              <w:top w:val="nil"/>
              <w:left w:val="nil"/>
              <w:bottom w:val="single" w:sz="4" w:space="0" w:color="auto"/>
              <w:right w:val="single" w:sz="4" w:space="0" w:color="auto"/>
            </w:tcBorders>
            <w:shd w:val="clear" w:color="auto" w:fill="auto"/>
            <w:noWrap/>
            <w:vAlign w:val="bottom"/>
            <w:hideMark/>
          </w:tcPr>
          <w:p w14:paraId="74F46D4F" w14:textId="77777777" w:rsidR="00D22E67" w:rsidRPr="000F235D" w:rsidRDefault="00D22E67" w:rsidP="000F235D">
            <w:pPr>
              <w:jc w:val="center"/>
              <w:rPr>
                <w:color w:val="000000"/>
                <w:sz w:val="22"/>
                <w:szCs w:val="22"/>
              </w:rPr>
            </w:pPr>
            <w:r w:rsidRPr="000F235D">
              <w:rPr>
                <w:color w:val="000000"/>
                <w:sz w:val="22"/>
                <w:szCs w:val="22"/>
              </w:rPr>
              <w:t>1103</w:t>
            </w:r>
          </w:p>
        </w:tc>
        <w:tc>
          <w:tcPr>
            <w:tcW w:w="1052" w:type="dxa"/>
            <w:tcBorders>
              <w:top w:val="nil"/>
              <w:left w:val="nil"/>
              <w:bottom w:val="single" w:sz="4" w:space="0" w:color="auto"/>
              <w:right w:val="single" w:sz="4" w:space="0" w:color="auto"/>
            </w:tcBorders>
            <w:shd w:val="clear" w:color="auto" w:fill="auto"/>
            <w:noWrap/>
            <w:vAlign w:val="bottom"/>
            <w:hideMark/>
          </w:tcPr>
          <w:p w14:paraId="60125E24" w14:textId="77777777" w:rsidR="00D22E67" w:rsidRPr="000F235D" w:rsidRDefault="00D22E67" w:rsidP="000F235D">
            <w:pPr>
              <w:jc w:val="center"/>
              <w:rPr>
                <w:color w:val="000000"/>
                <w:sz w:val="22"/>
                <w:szCs w:val="22"/>
              </w:rPr>
            </w:pPr>
            <w:r w:rsidRPr="000F235D">
              <w:rPr>
                <w:color w:val="000000"/>
                <w:sz w:val="22"/>
                <w:szCs w:val="22"/>
              </w:rPr>
              <w:t>5515</w:t>
            </w:r>
          </w:p>
        </w:tc>
        <w:tc>
          <w:tcPr>
            <w:tcW w:w="829" w:type="dxa"/>
            <w:tcBorders>
              <w:top w:val="nil"/>
              <w:left w:val="nil"/>
              <w:bottom w:val="single" w:sz="4" w:space="0" w:color="auto"/>
              <w:right w:val="single" w:sz="4" w:space="0" w:color="auto"/>
            </w:tcBorders>
            <w:shd w:val="clear" w:color="auto" w:fill="auto"/>
            <w:noWrap/>
            <w:vAlign w:val="bottom"/>
            <w:hideMark/>
          </w:tcPr>
          <w:p w14:paraId="3BB28164" w14:textId="77777777" w:rsidR="00D22E67" w:rsidRPr="000F235D" w:rsidRDefault="00D22E67" w:rsidP="000F235D">
            <w:pPr>
              <w:jc w:val="center"/>
              <w:rPr>
                <w:color w:val="000000"/>
                <w:sz w:val="22"/>
                <w:szCs w:val="22"/>
              </w:rPr>
            </w:pPr>
            <w:r w:rsidRPr="000F235D">
              <w:rPr>
                <w:color w:val="000000"/>
                <w:sz w:val="22"/>
                <w:szCs w:val="22"/>
              </w:rPr>
              <w:t>4412</w:t>
            </w:r>
          </w:p>
        </w:tc>
        <w:tc>
          <w:tcPr>
            <w:tcW w:w="931" w:type="dxa"/>
            <w:tcBorders>
              <w:top w:val="nil"/>
              <w:left w:val="nil"/>
              <w:bottom w:val="single" w:sz="4" w:space="0" w:color="auto"/>
              <w:right w:val="single" w:sz="4" w:space="0" w:color="auto"/>
            </w:tcBorders>
            <w:shd w:val="clear" w:color="auto" w:fill="auto"/>
            <w:noWrap/>
            <w:vAlign w:val="bottom"/>
            <w:hideMark/>
          </w:tcPr>
          <w:p w14:paraId="4A1AABE6" w14:textId="77777777" w:rsidR="00D22E67" w:rsidRPr="000F235D" w:rsidRDefault="00D22E67" w:rsidP="000F235D">
            <w:pPr>
              <w:jc w:val="center"/>
              <w:rPr>
                <w:color w:val="000000"/>
                <w:sz w:val="22"/>
                <w:szCs w:val="22"/>
              </w:rPr>
            </w:pPr>
            <w:r w:rsidRPr="000F235D">
              <w:rPr>
                <w:color w:val="000000"/>
                <w:sz w:val="22"/>
                <w:szCs w:val="22"/>
              </w:rPr>
              <w:t>9927</w:t>
            </w:r>
          </w:p>
        </w:tc>
      </w:tr>
      <w:tr w:rsidR="00D22E67" w:rsidRPr="000F235D" w14:paraId="05A624AD" w14:textId="77777777" w:rsidTr="000F235D">
        <w:trPr>
          <w:trHeight w:val="300"/>
          <w:jc w:val="center"/>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7678D93D" w14:textId="77777777" w:rsidR="00D22E67" w:rsidRPr="000F235D" w:rsidRDefault="00D22E67" w:rsidP="00D22E67">
            <w:pPr>
              <w:jc w:val="right"/>
              <w:rPr>
                <w:color w:val="000000"/>
                <w:sz w:val="22"/>
                <w:szCs w:val="22"/>
              </w:rPr>
            </w:pPr>
            <w:r w:rsidRPr="000F235D">
              <w:rPr>
                <w:color w:val="000000"/>
                <w:sz w:val="22"/>
                <w:szCs w:val="22"/>
              </w:rPr>
              <w:t>3</w:t>
            </w:r>
          </w:p>
        </w:tc>
        <w:tc>
          <w:tcPr>
            <w:tcW w:w="2000" w:type="dxa"/>
            <w:tcBorders>
              <w:top w:val="nil"/>
              <w:left w:val="nil"/>
              <w:bottom w:val="single" w:sz="4" w:space="0" w:color="auto"/>
              <w:right w:val="single" w:sz="4" w:space="0" w:color="auto"/>
            </w:tcBorders>
            <w:shd w:val="clear" w:color="auto" w:fill="auto"/>
            <w:noWrap/>
            <w:vAlign w:val="bottom"/>
            <w:hideMark/>
          </w:tcPr>
          <w:p w14:paraId="1532EFC6" w14:textId="77777777" w:rsidR="00D22E67" w:rsidRPr="000F235D" w:rsidRDefault="00D22E67" w:rsidP="00D22E67">
            <w:pPr>
              <w:rPr>
                <w:color w:val="000000"/>
                <w:sz w:val="22"/>
                <w:szCs w:val="22"/>
              </w:rPr>
            </w:pPr>
            <w:r w:rsidRPr="000F235D">
              <w:rPr>
                <w:color w:val="000000"/>
                <w:sz w:val="22"/>
                <w:szCs w:val="22"/>
              </w:rPr>
              <w:t>Газоснабжение</w:t>
            </w:r>
          </w:p>
        </w:tc>
        <w:tc>
          <w:tcPr>
            <w:tcW w:w="803" w:type="dxa"/>
            <w:tcBorders>
              <w:top w:val="nil"/>
              <w:left w:val="nil"/>
              <w:bottom w:val="single" w:sz="4" w:space="0" w:color="auto"/>
              <w:right w:val="single" w:sz="4" w:space="0" w:color="auto"/>
            </w:tcBorders>
            <w:shd w:val="clear" w:color="auto" w:fill="auto"/>
            <w:noWrap/>
            <w:vAlign w:val="bottom"/>
            <w:hideMark/>
          </w:tcPr>
          <w:p w14:paraId="5E254716" w14:textId="77777777" w:rsidR="00D22E67" w:rsidRPr="000F235D" w:rsidRDefault="00D22E67" w:rsidP="00D22E67">
            <w:pPr>
              <w:rPr>
                <w:color w:val="000000"/>
                <w:sz w:val="22"/>
                <w:szCs w:val="22"/>
              </w:rPr>
            </w:pPr>
            <w:proofErr w:type="spellStart"/>
            <w:r w:rsidRPr="000F235D">
              <w:rPr>
                <w:color w:val="000000"/>
                <w:sz w:val="22"/>
                <w:szCs w:val="22"/>
              </w:rPr>
              <w:t>т.руб</w:t>
            </w:r>
            <w:proofErr w:type="spellEnd"/>
            <w:r w:rsidRPr="000F235D">
              <w:rPr>
                <w:color w:val="000000"/>
                <w:sz w:val="22"/>
                <w:szCs w:val="22"/>
              </w:rPr>
              <w:t>.</w:t>
            </w:r>
          </w:p>
        </w:tc>
        <w:tc>
          <w:tcPr>
            <w:tcW w:w="700" w:type="dxa"/>
            <w:tcBorders>
              <w:top w:val="nil"/>
              <w:left w:val="nil"/>
              <w:bottom w:val="single" w:sz="4" w:space="0" w:color="auto"/>
              <w:right w:val="single" w:sz="4" w:space="0" w:color="auto"/>
            </w:tcBorders>
            <w:shd w:val="clear" w:color="auto" w:fill="auto"/>
            <w:noWrap/>
            <w:vAlign w:val="bottom"/>
            <w:hideMark/>
          </w:tcPr>
          <w:p w14:paraId="5724EDC2" w14:textId="77777777" w:rsidR="00D22E67" w:rsidRPr="000F235D" w:rsidRDefault="00D22E67" w:rsidP="000F235D">
            <w:pPr>
              <w:jc w:val="center"/>
              <w:rPr>
                <w:color w:val="000000"/>
                <w:sz w:val="22"/>
                <w:szCs w:val="22"/>
              </w:rPr>
            </w:pPr>
            <w:r w:rsidRPr="000F235D">
              <w:rPr>
                <w:color w:val="000000"/>
                <w:sz w:val="22"/>
                <w:szCs w:val="22"/>
              </w:rPr>
              <w:t>650</w:t>
            </w:r>
          </w:p>
        </w:tc>
        <w:tc>
          <w:tcPr>
            <w:tcW w:w="829" w:type="dxa"/>
            <w:tcBorders>
              <w:top w:val="nil"/>
              <w:left w:val="nil"/>
              <w:bottom w:val="single" w:sz="4" w:space="0" w:color="auto"/>
              <w:right w:val="single" w:sz="4" w:space="0" w:color="auto"/>
            </w:tcBorders>
            <w:shd w:val="clear" w:color="auto" w:fill="auto"/>
            <w:noWrap/>
            <w:vAlign w:val="bottom"/>
            <w:hideMark/>
          </w:tcPr>
          <w:p w14:paraId="3EC2125A" w14:textId="77777777" w:rsidR="00D22E67" w:rsidRPr="000F235D" w:rsidRDefault="00D22E67" w:rsidP="000F235D">
            <w:pPr>
              <w:jc w:val="center"/>
              <w:rPr>
                <w:color w:val="000000"/>
                <w:sz w:val="22"/>
                <w:szCs w:val="22"/>
              </w:rPr>
            </w:pPr>
            <w:r w:rsidRPr="000F235D">
              <w:rPr>
                <w:color w:val="000000"/>
                <w:sz w:val="22"/>
                <w:szCs w:val="22"/>
              </w:rPr>
              <w:t>650</w:t>
            </w:r>
          </w:p>
        </w:tc>
        <w:tc>
          <w:tcPr>
            <w:tcW w:w="940" w:type="dxa"/>
            <w:tcBorders>
              <w:top w:val="nil"/>
              <w:left w:val="nil"/>
              <w:bottom w:val="single" w:sz="4" w:space="0" w:color="auto"/>
              <w:right w:val="single" w:sz="4" w:space="0" w:color="auto"/>
            </w:tcBorders>
            <w:shd w:val="clear" w:color="auto" w:fill="auto"/>
            <w:noWrap/>
            <w:vAlign w:val="bottom"/>
            <w:hideMark/>
          </w:tcPr>
          <w:p w14:paraId="3646EF99" w14:textId="77777777" w:rsidR="00D22E67" w:rsidRPr="000F235D" w:rsidRDefault="00D22E67" w:rsidP="000F235D">
            <w:pPr>
              <w:jc w:val="center"/>
              <w:rPr>
                <w:color w:val="000000"/>
                <w:sz w:val="22"/>
                <w:szCs w:val="22"/>
              </w:rPr>
            </w:pPr>
            <w:r w:rsidRPr="000F235D">
              <w:rPr>
                <w:color w:val="000000"/>
                <w:sz w:val="22"/>
                <w:szCs w:val="22"/>
              </w:rPr>
              <w:t>650</w:t>
            </w:r>
          </w:p>
        </w:tc>
        <w:tc>
          <w:tcPr>
            <w:tcW w:w="854" w:type="dxa"/>
            <w:tcBorders>
              <w:top w:val="nil"/>
              <w:left w:val="nil"/>
              <w:bottom w:val="single" w:sz="4" w:space="0" w:color="auto"/>
              <w:right w:val="single" w:sz="4" w:space="0" w:color="auto"/>
            </w:tcBorders>
            <w:shd w:val="clear" w:color="auto" w:fill="auto"/>
            <w:noWrap/>
            <w:vAlign w:val="bottom"/>
            <w:hideMark/>
          </w:tcPr>
          <w:p w14:paraId="5A627F72" w14:textId="77777777" w:rsidR="00D22E67" w:rsidRPr="000F235D" w:rsidRDefault="00D22E67" w:rsidP="000F235D">
            <w:pPr>
              <w:jc w:val="center"/>
              <w:rPr>
                <w:color w:val="000000"/>
                <w:sz w:val="22"/>
                <w:szCs w:val="22"/>
              </w:rPr>
            </w:pPr>
            <w:r w:rsidRPr="000F235D">
              <w:rPr>
                <w:color w:val="000000"/>
                <w:sz w:val="22"/>
                <w:szCs w:val="22"/>
              </w:rPr>
              <w:t>650</w:t>
            </w:r>
          </w:p>
        </w:tc>
        <w:tc>
          <w:tcPr>
            <w:tcW w:w="709" w:type="dxa"/>
            <w:tcBorders>
              <w:top w:val="nil"/>
              <w:left w:val="nil"/>
              <w:bottom w:val="single" w:sz="4" w:space="0" w:color="auto"/>
              <w:right w:val="single" w:sz="4" w:space="0" w:color="auto"/>
            </w:tcBorders>
            <w:shd w:val="clear" w:color="auto" w:fill="auto"/>
            <w:noWrap/>
            <w:vAlign w:val="bottom"/>
            <w:hideMark/>
          </w:tcPr>
          <w:p w14:paraId="0FC02177" w14:textId="77777777" w:rsidR="00D22E67" w:rsidRPr="000F235D" w:rsidRDefault="00D22E67" w:rsidP="000F235D">
            <w:pPr>
              <w:jc w:val="center"/>
              <w:rPr>
                <w:color w:val="000000"/>
                <w:sz w:val="22"/>
                <w:szCs w:val="22"/>
              </w:rPr>
            </w:pPr>
            <w:r w:rsidRPr="000F235D">
              <w:rPr>
                <w:color w:val="000000"/>
                <w:sz w:val="22"/>
                <w:szCs w:val="22"/>
              </w:rPr>
              <w:t>650</w:t>
            </w:r>
          </w:p>
        </w:tc>
        <w:tc>
          <w:tcPr>
            <w:tcW w:w="1052" w:type="dxa"/>
            <w:tcBorders>
              <w:top w:val="nil"/>
              <w:left w:val="nil"/>
              <w:bottom w:val="single" w:sz="4" w:space="0" w:color="auto"/>
              <w:right w:val="single" w:sz="4" w:space="0" w:color="auto"/>
            </w:tcBorders>
            <w:shd w:val="clear" w:color="auto" w:fill="auto"/>
            <w:noWrap/>
            <w:vAlign w:val="bottom"/>
            <w:hideMark/>
          </w:tcPr>
          <w:p w14:paraId="58D09F08" w14:textId="77777777" w:rsidR="00D22E67" w:rsidRPr="000F235D" w:rsidRDefault="00D22E67" w:rsidP="000F235D">
            <w:pPr>
              <w:jc w:val="center"/>
              <w:rPr>
                <w:color w:val="000000"/>
                <w:sz w:val="22"/>
                <w:szCs w:val="22"/>
              </w:rPr>
            </w:pPr>
            <w:r w:rsidRPr="000F235D">
              <w:rPr>
                <w:color w:val="000000"/>
                <w:sz w:val="22"/>
                <w:szCs w:val="22"/>
              </w:rPr>
              <w:t>3250</w:t>
            </w:r>
          </w:p>
        </w:tc>
        <w:tc>
          <w:tcPr>
            <w:tcW w:w="829" w:type="dxa"/>
            <w:tcBorders>
              <w:top w:val="nil"/>
              <w:left w:val="nil"/>
              <w:bottom w:val="single" w:sz="4" w:space="0" w:color="auto"/>
              <w:right w:val="single" w:sz="4" w:space="0" w:color="auto"/>
            </w:tcBorders>
            <w:shd w:val="clear" w:color="auto" w:fill="auto"/>
            <w:noWrap/>
            <w:vAlign w:val="bottom"/>
            <w:hideMark/>
          </w:tcPr>
          <w:p w14:paraId="5671D6B6" w14:textId="77777777" w:rsidR="00D22E67" w:rsidRPr="000F235D" w:rsidRDefault="00D22E67" w:rsidP="000F235D">
            <w:pPr>
              <w:jc w:val="center"/>
              <w:rPr>
                <w:color w:val="000000"/>
                <w:sz w:val="22"/>
                <w:szCs w:val="22"/>
              </w:rPr>
            </w:pPr>
            <w:r w:rsidRPr="000F235D">
              <w:rPr>
                <w:color w:val="000000"/>
                <w:sz w:val="22"/>
                <w:szCs w:val="22"/>
              </w:rPr>
              <w:t>3250</w:t>
            </w:r>
          </w:p>
        </w:tc>
        <w:tc>
          <w:tcPr>
            <w:tcW w:w="931" w:type="dxa"/>
            <w:tcBorders>
              <w:top w:val="nil"/>
              <w:left w:val="nil"/>
              <w:bottom w:val="single" w:sz="4" w:space="0" w:color="auto"/>
              <w:right w:val="single" w:sz="4" w:space="0" w:color="auto"/>
            </w:tcBorders>
            <w:shd w:val="clear" w:color="auto" w:fill="auto"/>
            <w:noWrap/>
            <w:vAlign w:val="bottom"/>
            <w:hideMark/>
          </w:tcPr>
          <w:p w14:paraId="6846F807" w14:textId="77777777" w:rsidR="00D22E67" w:rsidRPr="000F235D" w:rsidRDefault="00D22E67" w:rsidP="000F235D">
            <w:pPr>
              <w:jc w:val="center"/>
              <w:rPr>
                <w:color w:val="000000"/>
                <w:sz w:val="22"/>
                <w:szCs w:val="22"/>
              </w:rPr>
            </w:pPr>
            <w:r w:rsidRPr="000F235D">
              <w:rPr>
                <w:color w:val="000000"/>
                <w:sz w:val="22"/>
                <w:szCs w:val="22"/>
              </w:rPr>
              <w:t>6500</w:t>
            </w:r>
          </w:p>
        </w:tc>
      </w:tr>
      <w:tr w:rsidR="00D22E67" w:rsidRPr="000F235D" w14:paraId="1F244C43" w14:textId="77777777" w:rsidTr="000F235D">
        <w:trPr>
          <w:trHeight w:val="300"/>
          <w:jc w:val="center"/>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51D9A530" w14:textId="77777777" w:rsidR="00D22E67" w:rsidRPr="000F235D" w:rsidRDefault="00D22E67" w:rsidP="00D22E67">
            <w:pPr>
              <w:jc w:val="right"/>
              <w:rPr>
                <w:color w:val="000000"/>
                <w:sz w:val="22"/>
                <w:szCs w:val="22"/>
              </w:rPr>
            </w:pPr>
            <w:r w:rsidRPr="000F235D">
              <w:rPr>
                <w:color w:val="000000"/>
                <w:sz w:val="22"/>
                <w:szCs w:val="22"/>
              </w:rPr>
              <w:t>4</w:t>
            </w:r>
          </w:p>
        </w:tc>
        <w:tc>
          <w:tcPr>
            <w:tcW w:w="2000" w:type="dxa"/>
            <w:tcBorders>
              <w:top w:val="nil"/>
              <w:left w:val="nil"/>
              <w:bottom w:val="single" w:sz="4" w:space="0" w:color="auto"/>
              <w:right w:val="single" w:sz="4" w:space="0" w:color="auto"/>
            </w:tcBorders>
            <w:shd w:val="clear" w:color="auto" w:fill="auto"/>
            <w:noWrap/>
            <w:vAlign w:val="bottom"/>
            <w:hideMark/>
          </w:tcPr>
          <w:p w14:paraId="25A2FFF3" w14:textId="77777777" w:rsidR="00D22E67" w:rsidRPr="000F235D" w:rsidRDefault="00D22E67" w:rsidP="00D22E67">
            <w:pPr>
              <w:rPr>
                <w:color w:val="000000"/>
                <w:sz w:val="22"/>
                <w:szCs w:val="22"/>
              </w:rPr>
            </w:pPr>
            <w:r w:rsidRPr="000F235D">
              <w:rPr>
                <w:color w:val="000000"/>
                <w:sz w:val="22"/>
                <w:szCs w:val="22"/>
              </w:rPr>
              <w:t>ТКО</w:t>
            </w:r>
          </w:p>
        </w:tc>
        <w:tc>
          <w:tcPr>
            <w:tcW w:w="803" w:type="dxa"/>
            <w:tcBorders>
              <w:top w:val="nil"/>
              <w:left w:val="nil"/>
              <w:bottom w:val="single" w:sz="4" w:space="0" w:color="auto"/>
              <w:right w:val="single" w:sz="4" w:space="0" w:color="auto"/>
            </w:tcBorders>
            <w:shd w:val="clear" w:color="auto" w:fill="auto"/>
            <w:noWrap/>
            <w:vAlign w:val="bottom"/>
            <w:hideMark/>
          </w:tcPr>
          <w:p w14:paraId="7941DB20" w14:textId="77777777" w:rsidR="00D22E67" w:rsidRPr="000F235D" w:rsidRDefault="00D22E67" w:rsidP="00D22E67">
            <w:pPr>
              <w:rPr>
                <w:color w:val="000000"/>
                <w:sz w:val="22"/>
                <w:szCs w:val="22"/>
              </w:rPr>
            </w:pPr>
            <w:proofErr w:type="spellStart"/>
            <w:r w:rsidRPr="000F235D">
              <w:rPr>
                <w:color w:val="000000"/>
                <w:sz w:val="22"/>
                <w:szCs w:val="22"/>
              </w:rPr>
              <w:t>т.руб</w:t>
            </w:r>
            <w:proofErr w:type="spellEnd"/>
            <w:r w:rsidRPr="000F235D">
              <w:rPr>
                <w:color w:val="000000"/>
                <w:sz w:val="22"/>
                <w:szCs w:val="22"/>
              </w:rPr>
              <w:t>.</w:t>
            </w:r>
          </w:p>
        </w:tc>
        <w:tc>
          <w:tcPr>
            <w:tcW w:w="700" w:type="dxa"/>
            <w:tcBorders>
              <w:top w:val="nil"/>
              <w:left w:val="nil"/>
              <w:bottom w:val="single" w:sz="4" w:space="0" w:color="auto"/>
              <w:right w:val="single" w:sz="4" w:space="0" w:color="auto"/>
            </w:tcBorders>
            <w:shd w:val="clear" w:color="auto" w:fill="auto"/>
            <w:noWrap/>
            <w:vAlign w:val="bottom"/>
            <w:hideMark/>
          </w:tcPr>
          <w:p w14:paraId="6E805043" w14:textId="77777777" w:rsidR="00D22E67" w:rsidRPr="000F235D" w:rsidRDefault="00D22E67" w:rsidP="000F235D">
            <w:pPr>
              <w:jc w:val="center"/>
              <w:rPr>
                <w:color w:val="000000"/>
                <w:sz w:val="22"/>
                <w:szCs w:val="22"/>
              </w:rPr>
            </w:pPr>
            <w:r w:rsidRPr="000F235D">
              <w:rPr>
                <w:color w:val="000000"/>
                <w:sz w:val="22"/>
                <w:szCs w:val="22"/>
              </w:rPr>
              <w:t>0</w:t>
            </w:r>
          </w:p>
        </w:tc>
        <w:tc>
          <w:tcPr>
            <w:tcW w:w="829" w:type="dxa"/>
            <w:tcBorders>
              <w:top w:val="nil"/>
              <w:left w:val="nil"/>
              <w:bottom w:val="single" w:sz="4" w:space="0" w:color="auto"/>
              <w:right w:val="single" w:sz="4" w:space="0" w:color="auto"/>
            </w:tcBorders>
            <w:shd w:val="clear" w:color="auto" w:fill="auto"/>
            <w:noWrap/>
            <w:vAlign w:val="bottom"/>
            <w:hideMark/>
          </w:tcPr>
          <w:p w14:paraId="4B93FB12" w14:textId="77777777" w:rsidR="00D22E67" w:rsidRPr="000F235D" w:rsidRDefault="00D22E67" w:rsidP="000F235D">
            <w:pPr>
              <w:jc w:val="center"/>
              <w:rPr>
                <w:color w:val="000000"/>
                <w:sz w:val="22"/>
                <w:szCs w:val="22"/>
              </w:rPr>
            </w:pPr>
            <w:r w:rsidRPr="000F235D">
              <w:rPr>
                <w:color w:val="000000"/>
                <w:sz w:val="22"/>
                <w:szCs w:val="22"/>
              </w:rPr>
              <w:t>101</w:t>
            </w:r>
          </w:p>
        </w:tc>
        <w:tc>
          <w:tcPr>
            <w:tcW w:w="940" w:type="dxa"/>
            <w:tcBorders>
              <w:top w:val="nil"/>
              <w:left w:val="nil"/>
              <w:bottom w:val="single" w:sz="4" w:space="0" w:color="auto"/>
              <w:right w:val="single" w:sz="4" w:space="0" w:color="auto"/>
            </w:tcBorders>
            <w:shd w:val="clear" w:color="auto" w:fill="auto"/>
            <w:noWrap/>
            <w:vAlign w:val="bottom"/>
            <w:hideMark/>
          </w:tcPr>
          <w:p w14:paraId="0713CE90" w14:textId="77777777" w:rsidR="00D22E67" w:rsidRPr="000F235D" w:rsidRDefault="00D22E67" w:rsidP="000F235D">
            <w:pPr>
              <w:jc w:val="center"/>
              <w:rPr>
                <w:color w:val="000000"/>
                <w:sz w:val="22"/>
                <w:szCs w:val="22"/>
              </w:rPr>
            </w:pPr>
            <w:r w:rsidRPr="000F235D">
              <w:rPr>
                <w:color w:val="000000"/>
                <w:sz w:val="22"/>
                <w:szCs w:val="22"/>
              </w:rPr>
              <w:t>0</w:t>
            </w:r>
          </w:p>
        </w:tc>
        <w:tc>
          <w:tcPr>
            <w:tcW w:w="854" w:type="dxa"/>
            <w:tcBorders>
              <w:top w:val="nil"/>
              <w:left w:val="nil"/>
              <w:bottom w:val="single" w:sz="4" w:space="0" w:color="auto"/>
              <w:right w:val="single" w:sz="4" w:space="0" w:color="auto"/>
            </w:tcBorders>
            <w:shd w:val="clear" w:color="auto" w:fill="auto"/>
            <w:noWrap/>
            <w:vAlign w:val="bottom"/>
            <w:hideMark/>
          </w:tcPr>
          <w:p w14:paraId="1DE828CE" w14:textId="77777777" w:rsidR="00D22E67" w:rsidRPr="000F235D" w:rsidRDefault="00D22E67" w:rsidP="000F235D">
            <w:pPr>
              <w:jc w:val="center"/>
              <w:rPr>
                <w:color w:val="000000"/>
                <w:sz w:val="22"/>
                <w:szCs w:val="22"/>
              </w:rPr>
            </w:pPr>
            <w:r w:rsidRPr="000F235D">
              <w:rPr>
                <w:color w:val="000000"/>
                <w:sz w:val="22"/>
                <w:szCs w:val="22"/>
              </w:rPr>
              <w:t>6</w:t>
            </w:r>
          </w:p>
        </w:tc>
        <w:tc>
          <w:tcPr>
            <w:tcW w:w="709" w:type="dxa"/>
            <w:tcBorders>
              <w:top w:val="nil"/>
              <w:left w:val="nil"/>
              <w:bottom w:val="single" w:sz="4" w:space="0" w:color="auto"/>
              <w:right w:val="single" w:sz="4" w:space="0" w:color="auto"/>
            </w:tcBorders>
            <w:shd w:val="clear" w:color="auto" w:fill="auto"/>
            <w:noWrap/>
            <w:vAlign w:val="bottom"/>
            <w:hideMark/>
          </w:tcPr>
          <w:p w14:paraId="6E722D0B" w14:textId="77777777" w:rsidR="00D22E67" w:rsidRPr="000F235D" w:rsidRDefault="00D22E67" w:rsidP="000F235D">
            <w:pPr>
              <w:jc w:val="center"/>
              <w:rPr>
                <w:color w:val="000000"/>
                <w:sz w:val="22"/>
                <w:szCs w:val="22"/>
              </w:rPr>
            </w:pPr>
            <w:r w:rsidRPr="000F235D">
              <w:rPr>
                <w:color w:val="000000"/>
                <w:sz w:val="22"/>
                <w:szCs w:val="22"/>
              </w:rPr>
              <w:t>0</w:t>
            </w:r>
          </w:p>
        </w:tc>
        <w:tc>
          <w:tcPr>
            <w:tcW w:w="1052" w:type="dxa"/>
            <w:tcBorders>
              <w:top w:val="nil"/>
              <w:left w:val="nil"/>
              <w:bottom w:val="single" w:sz="4" w:space="0" w:color="auto"/>
              <w:right w:val="single" w:sz="4" w:space="0" w:color="auto"/>
            </w:tcBorders>
            <w:shd w:val="clear" w:color="auto" w:fill="auto"/>
            <w:noWrap/>
            <w:vAlign w:val="bottom"/>
            <w:hideMark/>
          </w:tcPr>
          <w:p w14:paraId="2D36E068" w14:textId="77777777" w:rsidR="00D22E67" w:rsidRPr="000F235D" w:rsidRDefault="00D22E67" w:rsidP="000F235D">
            <w:pPr>
              <w:jc w:val="center"/>
              <w:rPr>
                <w:color w:val="000000"/>
                <w:sz w:val="22"/>
                <w:szCs w:val="22"/>
              </w:rPr>
            </w:pPr>
            <w:r w:rsidRPr="000F235D">
              <w:rPr>
                <w:color w:val="000000"/>
                <w:sz w:val="22"/>
                <w:szCs w:val="22"/>
              </w:rPr>
              <w:t>107</w:t>
            </w:r>
          </w:p>
        </w:tc>
        <w:tc>
          <w:tcPr>
            <w:tcW w:w="829" w:type="dxa"/>
            <w:tcBorders>
              <w:top w:val="nil"/>
              <w:left w:val="nil"/>
              <w:bottom w:val="single" w:sz="4" w:space="0" w:color="auto"/>
              <w:right w:val="single" w:sz="4" w:space="0" w:color="auto"/>
            </w:tcBorders>
            <w:shd w:val="clear" w:color="auto" w:fill="auto"/>
            <w:noWrap/>
            <w:vAlign w:val="bottom"/>
            <w:hideMark/>
          </w:tcPr>
          <w:p w14:paraId="2D4BAE5B" w14:textId="77777777" w:rsidR="00D22E67" w:rsidRPr="000F235D" w:rsidRDefault="00D22E67" w:rsidP="000F235D">
            <w:pPr>
              <w:jc w:val="center"/>
              <w:rPr>
                <w:color w:val="000000"/>
                <w:sz w:val="22"/>
                <w:szCs w:val="22"/>
              </w:rPr>
            </w:pPr>
            <w:r w:rsidRPr="000F235D">
              <w:rPr>
                <w:color w:val="000000"/>
                <w:sz w:val="22"/>
                <w:szCs w:val="22"/>
              </w:rPr>
              <w:t>102</w:t>
            </w:r>
          </w:p>
        </w:tc>
        <w:tc>
          <w:tcPr>
            <w:tcW w:w="931" w:type="dxa"/>
            <w:tcBorders>
              <w:top w:val="nil"/>
              <w:left w:val="nil"/>
              <w:bottom w:val="single" w:sz="4" w:space="0" w:color="auto"/>
              <w:right w:val="single" w:sz="4" w:space="0" w:color="auto"/>
            </w:tcBorders>
            <w:shd w:val="clear" w:color="auto" w:fill="auto"/>
            <w:noWrap/>
            <w:vAlign w:val="bottom"/>
            <w:hideMark/>
          </w:tcPr>
          <w:p w14:paraId="4B6C91DB" w14:textId="77777777" w:rsidR="00D22E67" w:rsidRPr="000F235D" w:rsidRDefault="00D22E67" w:rsidP="000F235D">
            <w:pPr>
              <w:jc w:val="center"/>
              <w:rPr>
                <w:color w:val="000000"/>
                <w:sz w:val="22"/>
                <w:szCs w:val="22"/>
              </w:rPr>
            </w:pPr>
            <w:r w:rsidRPr="000F235D">
              <w:rPr>
                <w:color w:val="000000"/>
                <w:sz w:val="22"/>
                <w:szCs w:val="22"/>
              </w:rPr>
              <w:t>209</w:t>
            </w:r>
          </w:p>
        </w:tc>
      </w:tr>
      <w:tr w:rsidR="00D22E67" w:rsidRPr="000F235D" w14:paraId="5A8B4540" w14:textId="77777777" w:rsidTr="000F235D">
        <w:trPr>
          <w:trHeight w:val="300"/>
          <w:jc w:val="center"/>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14:paraId="4E8E67AD" w14:textId="77777777" w:rsidR="00D22E67" w:rsidRPr="000F235D" w:rsidRDefault="00D22E67" w:rsidP="00D22E67">
            <w:pPr>
              <w:rPr>
                <w:color w:val="000000"/>
                <w:sz w:val="22"/>
                <w:szCs w:val="22"/>
              </w:rPr>
            </w:pPr>
            <w:r w:rsidRPr="000F235D">
              <w:rPr>
                <w:color w:val="000000"/>
                <w:sz w:val="22"/>
                <w:szCs w:val="22"/>
              </w:rPr>
              <w:t> </w:t>
            </w:r>
          </w:p>
        </w:tc>
        <w:tc>
          <w:tcPr>
            <w:tcW w:w="2000" w:type="dxa"/>
            <w:tcBorders>
              <w:top w:val="nil"/>
              <w:left w:val="nil"/>
              <w:bottom w:val="single" w:sz="4" w:space="0" w:color="auto"/>
              <w:right w:val="single" w:sz="4" w:space="0" w:color="auto"/>
            </w:tcBorders>
            <w:shd w:val="clear" w:color="auto" w:fill="auto"/>
            <w:noWrap/>
            <w:vAlign w:val="bottom"/>
            <w:hideMark/>
          </w:tcPr>
          <w:p w14:paraId="482C40AC" w14:textId="77777777" w:rsidR="00D22E67" w:rsidRPr="000F235D" w:rsidRDefault="00D22E67" w:rsidP="00D22E67">
            <w:pPr>
              <w:rPr>
                <w:color w:val="000000"/>
                <w:sz w:val="22"/>
                <w:szCs w:val="22"/>
              </w:rPr>
            </w:pPr>
            <w:r w:rsidRPr="000F235D">
              <w:rPr>
                <w:color w:val="000000"/>
                <w:sz w:val="22"/>
                <w:szCs w:val="22"/>
              </w:rPr>
              <w:t>ИТОГО</w:t>
            </w:r>
          </w:p>
        </w:tc>
        <w:tc>
          <w:tcPr>
            <w:tcW w:w="803" w:type="dxa"/>
            <w:tcBorders>
              <w:top w:val="nil"/>
              <w:left w:val="nil"/>
              <w:bottom w:val="single" w:sz="4" w:space="0" w:color="auto"/>
              <w:right w:val="single" w:sz="4" w:space="0" w:color="auto"/>
            </w:tcBorders>
            <w:shd w:val="clear" w:color="auto" w:fill="auto"/>
            <w:noWrap/>
            <w:vAlign w:val="bottom"/>
            <w:hideMark/>
          </w:tcPr>
          <w:p w14:paraId="64B9E4BE" w14:textId="77777777" w:rsidR="00D22E67" w:rsidRPr="000F235D" w:rsidRDefault="00D22E67" w:rsidP="00D22E67">
            <w:pPr>
              <w:rPr>
                <w:color w:val="000000"/>
                <w:sz w:val="22"/>
                <w:szCs w:val="22"/>
              </w:rPr>
            </w:pPr>
            <w:proofErr w:type="spellStart"/>
            <w:r w:rsidRPr="000F235D">
              <w:rPr>
                <w:color w:val="000000"/>
                <w:sz w:val="22"/>
                <w:szCs w:val="22"/>
              </w:rPr>
              <w:t>т.руб</w:t>
            </w:r>
            <w:proofErr w:type="spellEnd"/>
            <w:r w:rsidRPr="000F235D">
              <w:rPr>
                <w:color w:val="000000"/>
                <w:sz w:val="22"/>
                <w:szCs w:val="22"/>
              </w:rPr>
              <w:t>.</w:t>
            </w:r>
          </w:p>
        </w:tc>
        <w:tc>
          <w:tcPr>
            <w:tcW w:w="700" w:type="dxa"/>
            <w:tcBorders>
              <w:top w:val="nil"/>
              <w:left w:val="nil"/>
              <w:bottom w:val="single" w:sz="4" w:space="0" w:color="auto"/>
              <w:right w:val="single" w:sz="4" w:space="0" w:color="auto"/>
            </w:tcBorders>
            <w:shd w:val="clear" w:color="auto" w:fill="auto"/>
            <w:noWrap/>
            <w:vAlign w:val="bottom"/>
            <w:hideMark/>
          </w:tcPr>
          <w:p w14:paraId="4A893A32" w14:textId="77777777" w:rsidR="00D22E67" w:rsidRPr="000F235D" w:rsidRDefault="00D22E67" w:rsidP="000F235D">
            <w:pPr>
              <w:jc w:val="center"/>
              <w:rPr>
                <w:color w:val="000000"/>
                <w:sz w:val="22"/>
                <w:szCs w:val="22"/>
              </w:rPr>
            </w:pPr>
            <w:r w:rsidRPr="000F235D">
              <w:rPr>
                <w:color w:val="000000"/>
                <w:sz w:val="22"/>
                <w:szCs w:val="22"/>
              </w:rPr>
              <w:t>1842</w:t>
            </w:r>
          </w:p>
        </w:tc>
        <w:tc>
          <w:tcPr>
            <w:tcW w:w="829" w:type="dxa"/>
            <w:tcBorders>
              <w:top w:val="nil"/>
              <w:left w:val="nil"/>
              <w:bottom w:val="single" w:sz="4" w:space="0" w:color="auto"/>
              <w:right w:val="single" w:sz="4" w:space="0" w:color="auto"/>
            </w:tcBorders>
            <w:shd w:val="clear" w:color="auto" w:fill="auto"/>
            <w:noWrap/>
            <w:vAlign w:val="bottom"/>
            <w:hideMark/>
          </w:tcPr>
          <w:p w14:paraId="0D8A5C98" w14:textId="77777777" w:rsidR="00D22E67" w:rsidRPr="000F235D" w:rsidRDefault="00D22E67" w:rsidP="000F235D">
            <w:pPr>
              <w:jc w:val="center"/>
              <w:rPr>
                <w:color w:val="000000"/>
                <w:sz w:val="22"/>
                <w:szCs w:val="22"/>
              </w:rPr>
            </w:pPr>
            <w:r w:rsidRPr="000F235D">
              <w:rPr>
                <w:color w:val="000000"/>
                <w:sz w:val="22"/>
                <w:szCs w:val="22"/>
              </w:rPr>
              <w:t>2827,8</w:t>
            </w:r>
          </w:p>
        </w:tc>
        <w:tc>
          <w:tcPr>
            <w:tcW w:w="940" w:type="dxa"/>
            <w:tcBorders>
              <w:top w:val="nil"/>
              <w:left w:val="nil"/>
              <w:bottom w:val="single" w:sz="4" w:space="0" w:color="auto"/>
              <w:right w:val="single" w:sz="4" w:space="0" w:color="auto"/>
            </w:tcBorders>
            <w:shd w:val="clear" w:color="auto" w:fill="auto"/>
            <w:noWrap/>
            <w:vAlign w:val="bottom"/>
            <w:hideMark/>
          </w:tcPr>
          <w:p w14:paraId="100EF130" w14:textId="77777777" w:rsidR="00D22E67" w:rsidRPr="000F235D" w:rsidRDefault="00D22E67" w:rsidP="000F235D">
            <w:pPr>
              <w:jc w:val="center"/>
              <w:rPr>
                <w:color w:val="000000"/>
                <w:sz w:val="22"/>
                <w:szCs w:val="22"/>
              </w:rPr>
            </w:pPr>
            <w:r w:rsidRPr="000F235D">
              <w:rPr>
                <w:color w:val="000000"/>
                <w:sz w:val="22"/>
                <w:szCs w:val="22"/>
              </w:rPr>
              <w:t>13911,5</w:t>
            </w:r>
          </w:p>
        </w:tc>
        <w:tc>
          <w:tcPr>
            <w:tcW w:w="854" w:type="dxa"/>
            <w:tcBorders>
              <w:top w:val="nil"/>
              <w:left w:val="nil"/>
              <w:bottom w:val="single" w:sz="4" w:space="0" w:color="auto"/>
              <w:right w:val="single" w:sz="4" w:space="0" w:color="auto"/>
            </w:tcBorders>
            <w:shd w:val="clear" w:color="auto" w:fill="auto"/>
            <w:noWrap/>
            <w:vAlign w:val="bottom"/>
            <w:hideMark/>
          </w:tcPr>
          <w:p w14:paraId="28477A3B" w14:textId="77777777" w:rsidR="00D22E67" w:rsidRPr="000F235D" w:rsidRDefault="00D22E67" w:rsidP="000F235D">
            <w:pPr>
              <w:jc w:val="center"/>
              <w:rPr>
                <w:color w:val="000000"/>
                <w:sz w:val="22"/>
                <w:szCs w:val="22"/>
              </w:rPr>
            </w:pPr>
            <w:r w:rsidRPr="000F235D">
              <w:rPr>
                <w:color w:val="000000"/>
                <w:sz w:val="22"/>
                <w:szCs w:val="22"/>
              </w:rPr>
              <w:t>1783,5</w:t>
            </w:r>
          </w:p>
        </w:tc>
        <w:tc>
          <w:tcPr>
            <w:tcW w:w="709" w:type="dxa"/>
            <w:tcBorders>
              <w:top w:val="nil"/>
              <w:left w:val="nil"/>
              <w:bottom w:val="single" w:sz="4" w:space="0" w:color="auto"/>
              <w:right w:val="single" w:sz="4" w:space="0" w:color="auto"/>
            </w:tcBorders>
            <w:shd w:val="clear" w:color="auto" w:fill="auto"/>
            <w:noWrap/>
            <w:vAlign w:val="bottom"/>
            <w:hideMark/>
          </w:tcPr>
          <w:p w14:paraId="59290153" w14:textId="77777777" w:rsidR="00D22E67" w:rsidRPr="000F235D" w:rsidRDefault="00D22E67" w:rsidP="000F235D">
            <w:pPr>
              <w:jc w:val="center"/>
              <w:rPr>
                <w:color w:val="000000"/>
                <w:sz w:val="22"/>
                <w:szCs w:val="22"/>
              </w:rPr>
            </w:pPr>
            <w:r w:rsidRPr="000F235D">
              <w:rPr>
                <w:color w:val="000000"/>
                <w:sz w:val="22"/>
                <w:szCs w:val="22"/>
              </w:rPr>
              <w:t>1873</w:t>
            </w:r>
          </w:p>
        </w:tc>
        <w:tc>
          <w:tcPr>
            <w:tcW w:w="1052" w:type="dxa"/>
            <w:tcBorders>
              <w:top w:val="nil"/>
              <w:left w:val="nil"/>
              <w:bottom w:val="single" w:sz="4" w:space="0" w:color="auto"/>
              <w:right w:val="single" w:sz="4" w:space="0" w:color="auto"/>
            </w:tcBorders>
            <w:shd w:val="clear" w:color="auto" w:fill="auto"/>
            <w:noWrap/>
            <w:vAlign w:val="bottom"/>
            <w:hideMark/>
          </w:tcPr>
          <w:p w14:paraId="1524A978" w14:textId="77777777" w:rsidR="00D22E67" w:rsidRPr="000F235D" w:rsidRDefault="00D22E67" w:rsidP="000F235D">
            <w:pPr>
              <w:jc w:val="center"/>
              <w:rPr>
                <w:color w:val="000000"/>
                <w:sz w:val="22"/>
                <w:szCs w:val="22"/>
              </w:rPr>
            </w:pPr>
            <w:r w:rsidRPr="000F235D">
              <w:rPr>
                <w:color w:val="000000"/>
                <w:sz w:val="22"/>
                <w:szCs w:val="22"/>
              </w:rPr>
              <w:t>22149,18</w:t>
            </w:r>
          </w:p>
        </w:tc>
        <w:tc>
          <w:tcPr>
            <w:tcW w:w="829" w:type="dxa"/>
            <w:tcBorders>
              <w:top w:val="nil"/>
              <w:left w:val="nil"/>
              <w:bottom w:val="single" w:sz="4" w:space="0" w:color="auto"/>
              <w:right w:val="single" w:sz="4" w:space="0" w:color="auto"/>
            </w:tcBorders>
            <w:shd w:val="clear" w:color="auto" w:fill="auto"/>
            <w:noWrap/>
            <w:vAlign w:val="bottom"/>
            <w:hideMark/>
          </w:tcPr>
          <w:p w14:paraId="3A860BAE" w14:textId="77777777" w:rsidR="00D22E67" w:rsidRPr="000F235D" w:rsidRDefault="00D22E67" w:rsidP="000F235D">
            <w:pPr>
              <w:jc w:val="center"/>
              <w:rPr>
                <w:color w:val="000000"/>
                <w:sz w:val="22"/>
                <w:szCs w:val="22"/>
              </w:rPr>
            </w:pPr>
            <w:r w:rsidRPr="000F235D">
              <w:rPr>
                <w:color w:val="000000"/>
                <w:sz w:val="22"/>
                <w:szCs w:val="22"/>
              </w:rPr>
              <w:t>8531,3</w:t>
            </w:r>
          </w:p>
        </w:tc>
        <w:tc>
          <w:tcPr>
            <w:tcW w:w="931" w:type="dxa"/>
            <w:tcBorders>
              <w:top w:val="nil"/>
              <w:left w:val="nil"/>
              <w:bottom w:val="single" w:sz="4" w:space="0" w:color="auto"/>
              <w:right w:val="single" w:sz="4" w:space="0" w:color="auto"/>
            </w:tcBorders>
            <w:shd w:val="clear" w:color="auto" w:fill="auto"/>
            <w:noWrap/>
            <w:vAlign w:val="bottom"/>
            <w:hideMark/>
          </w:tcPr>
          <w:p w14:paraId="437AD6B2" w14:textId="77777777" w:rsidR="00D22E67" w:rsidRPr="000F235D" w:rsidRDefault="00D22E67" w:rsidP="000F235D">
            <w:pPr>
              <w:jc w:val="center"/>
              <w:rPr>
                <w:color w:val="000000"/>
                <w:sz w:val="22"/>
                <w:szCs w:val="22"/>
              </w:rPr>
            </w:pPr>
            <w:r w:rsidRPr="000F235D">
              <w:rPr>
                <w:color w:val="000000"/>
                <w:sz w:val="22"/>
                <w:szCs w:val="22"/>
              </w:rPr>
              <w:t>30680</w:t>
            </w:r>
          </w:p>
        </w:tc>
      </w:tr>
    </w:tbl>
    <w:p w14:paraId="4F8213C3" w14:textId="77777777" w:rsidR="00D22E67" w:rsidRPr="00240450" w:rsidRDefault="00D22E67" w:rsidP="00240450">
      <w:pPr>
        <w:pStyle w:val="af0"/>
        <w:spacing w:before="113"/>
        <w:ind w:left="112" w:right="40"/>
        <w:jc w:val="both"/>
        <w:rPr>
          <w:b/>
          <w:sz w:val="24"/>
          <w:szCs w:val="24"/>
        </w:rPr>
      </w:pPr>
    </w:p>
    <w:p w14:paraId="5032FB8C" w14:textId="47AFFCCC" w:rsidR="00014B09" w:rsidRDefault="00F247E3" w:rsidP="004419F7">
      <w:pPr>
        <w:jc w:val="both"/>
        <w:rPr>
          <w:spacing w:val="-4"/>
          <w:szCs w:val="24"/>
        </w:rPr>
      </w:pPr>
      <w:r>
        <w:rPr>
          <w:szCs w:val="24"/>
        </w:rPr>
        <w:t xml:space="preserve">     </w:t>
      </w:r>
      <w:r w:rsidR="003331AA" w:rsidRPr="00F247E3">
        <w:rPr>
          <w:szCs w:val="24"/>
        </w:rPr>
        <w:t>Совокупные финансовые</w:t>
      </w:r>
      <w:r w:rsidR="003331AA" w:rsidRPr="00F247E3">
        <w:rPr>
          <w:spacing w:val="-2"/>
          <w:szCs w:val="24"/>
        </w:rPr>
        <w:t xml:space="preserve"> </w:t>
      </w:r>
      <w:r w:rsidR="003331AA" w:rsidRPr="00F247E3">
        <w:rPr>
          <w:szCs w:val="24"/>
        </w:rPr>
        <w:t>потребности</w:t>
      </w:r>
      <w:r w:rsidR="003331AA" w:rsidRPr="00F247E3">
        <w:rPr>
          <w:spacing w:val="-2"/>
          <w:szCs w:val="24"/>
        </w:rPr>
        <w:t xml:space="preserve"> </w:t>
      </w:r>
      <w:r w:rsidR="003331AA" w:rsidRPr="00F247E3">
        <w:rPr>
          <w:szCs w:val="24"/>
        </w:rPr>
        <w:t>для</w:t>
      </w:r>
      <w:r w:rsidR="003331AA" w:rsidRPr="00F247E3">
        <w:rPr>
          <w:spacing w:val="-2"/>
          <w:szCs w:val="24"/>
        </w:rPr>
        <w:t xml:space="preserve"> </w:t>
      </w:r>
      <w:r w:rsidR="003331AA" w:rsidRPr="00F247E3">
        <w:rPr>
          <w:szCs w:val="24"/>
        </w:rPr>
        <w:t>реализации</w:t>
      </w:r>
      <w:r w:rsidR="003331AA" w:rsidRPr="00F247E3">
        <w:rPr>
          <w:spacing w:val="-5"/>
          <w:szCs w:val="24"/>
        </w:rPr>
        <w:t xml:space="preserve"> </w:t>
      </w:r>
      <w:r w:rsidR="003331AA" w:rsidRPr="00F247E3">
        <w:rPr>
          <w:szCs w:val="24"/>
        </w:rPr>
        <w:t>программы инвестиционных</w:t>
      </w:r>
      <w:r w:rsidR="003331AA" w:rsidRPr="00F247E3">
        <w:rPr>
          <w:spacing w:val="-5"/>
          <w:szCs w:val="24"/>
        </w:rPr>
        <w:t xml:space="preserve"> </w:t>
      </w:r>
      <w:r w:rsidR="003331AA" w:rsidRPr="00F247E3">
        <w:rPr>
          <w:szCs w:val="24"/>
        </w:rPr>
        <w:t xml:space="preserve">проектов водоснабжения (обоснование см. в разделе 8) в период реализации программы </w:t>
      </w:r>
      <w:r w:rsidRPr="00F247E3">
        <w:rPr>
          <w:szCs w:val="24"/>
        </w:rPr>
        <w:t xml:space="preserve"> в целом составит </w:t>
      </w:r>
      <w:r w:rsidR="00D22E67">
        <w:rPr>
          <w:szCs w:val="24"/>
        </w:rPr>
        <w:t>14044,5</w:t>
      </w:r>
      <w:r w:rsidRPr="00F247E3">
        <w:rPr>
          <w:color w:val="000000"/>
          <w:szCs w:val="24"/>
        </w:rPr>
        <w:t xml:space="preserve">тыс.руб, в том числе </w:t>
      </w:r>
      <w:r w:rsidR="003331AA" w:rsidRPr="00F247E3">
        <w:rPr>
          <w:szCs w:val="24"/>
        </w:rPr>
        <w:t>с 2024 года по 2028 год</w:t>
      </w:r>
      <w:r w:rsidR="00691C6F">
        <w:rPr>
          <w:szCs w:val="24"/>
        </w:rPr>
        <w:t xml:space="preserve"> </w:t>
      </w:r>
      <w:r w:rsidR="00D22E67">
        <w:rPr>
          <w:szCs w:val="24"/>
        </w:rPr>
        <w:t xml:space="preserve"> 13277,2</w:t>
      </w:r>
      <w:r w:rsidRPr="00F247E3">
        <w:rPr>
          <w:szCs w:val="24"/>
        </w:rPr>
        <w:t>тыс.</w:t>
      </w:r>
      <w:r w:rsidR="003331AA" w:rsidRPr="00F247E3">
        <w:rPr>
          <w:szCs w:val="24"/>
        </w:rPr>
        <w:t xml:space="preserve">руб. , </w:t>
      </w:r>
      <w:r w:rsidRPr="00F247E3">
        <w:rPr>
          <w:szCs w:val="24"/>
        </w:rPr>
        <w:t xml:space="preserve"> и с </w:t>
      </w:r>
      <w:r w:rsidR="003331AA" w:rsidRPr="00F247E3">
        <w:rPr>
          <w:szCs w:val="24"/>
        </w:rPr>
        <w:t xml:space="preserve"> 2029 по 203</w:t>
      </w:r>
      <w:r w:rsidR="00E46169">
        <w:rPr>
          <w:szCs w:val="24"/>
        </w:rPr>
        <w:t>2</w:t>
      </w:r>
      <w:r w:rsidR="003331AA" w:rsidRPr="00F247E3">
        <w:rPr>
          <w:szCs w:val="24"/>
        </w:rPr>
        <w:t>год  составят</w:t>
      </w:r>
      <w:r w:rsidR="00ED3AAA">
        <w:rPr>
          <w:szCs w:val="24"/>
        </w:rPr>
        <w:t xml:space="preserve"> </w:t>
      </w:r>
      <w:r w:rsidR="00D22E67">
        <w:rPr>
          <w:szCs w:val="24"/>
        </w:rPr>
        <w:t>767,3</w:t>
      </w:r>
      <w:r w:rsidRPr="00F247E3">
        <w:rPr>
          <w:spacing w:val="-2"/>
          <w:szCs w:val="24"/>
        </w:rPr>
        <w:t xml:space="preserve">  </w:t>
      </w:r>
      <w:proofErr w:type="spellStart"/>
      <w:r w:rsidRPr="00F247E3">
        <w:rPr>
          <w:spacing w:val="-2"/>
          <w:szCs w:val="24"/>
        </w:rPr>
        <w:t>тыс.</w:t>
      </w:r>
      <w:r w:rsidR="003331AA" w:rsidRPr="00F247E3">
        <w:rPr>
          <w:szCs w:val="24"/>
        </w:rPr>
        <w:t>руб</w:t>
      </w:r>
      <w:proofErr w:type="spellEnd"/>
      <w:r w:rsidR="003331AA" w:rsidRPr="00F247E3">
        <w:rPr>
          <w:szCs w:val="24"/>
        </w:rPr>
        <w:t>. в ценах</w:t>
      </w:r>
      <w:r w:rsidR="003331AA" w:rsidRPr="00F247E3">
        <w:rPr>
          <w:spacing w:val="-7"/>
          <w:szCs w:val="24"/>
        </w:rPr>
        <w:t xml:space="preserve"> </w:t>
      </w:r>
      <w:r w:rsidR="003331AA" w:rsidRPr="00F247E3">
        <w:rPr>
          <w:szCs w:val="24"/>
        </w:rPr>
        <w:t>периодов реализации</w:t>
      </w:r>
      <w:r w:rsidR="003331AA" w:rsidRPr="00F247E3">
        <w:rPr>
          <w:spacing w:val="-7"/>
          <w:szCs w:val="24"/>
        </w:rPr>
        <w:t xml:space="preserve"> </w:t>
      </w:r>
      <w:r w:rsidR="003331AA" w:rsidRPr="00F247E3">
        <w:rPr>
          <w:szCs w:val="24"/>
        </w:rPr>
        <w:t>проектов</w:t>
      </w:r>
      <w:r w:rsidR="00354E2E" w:rsidRPr="00F247E3">
        <w:rPr>
          <w:spacing w:val="-4"/>
          <w:szCs w:val="24"/>
        </w:rPr>
        <w:t>.</w:t>
      </w:r>
    </w:p>
    <w:p w14:paraId="4EE8FBFB" w14:textId="631E69B2" w:rsidR="00014B09" w:rsidRPr="003137B2" w:rsidRDefault="003331AA" w:rsidP="003120A4">
      <w:pPr>
        <w:pStyle w:val="2"/>
        <w:jc w:val="both"/>
        <w:rPr>
          <w:rFonts w:ascii="Times New Roman" w:hAnsi="Times New Roman"/>
          <w:i w:val="0"/>
          <w:sz w:val="24"/>
          <w:szCs w:val="24"/>
        </w:rPr>
      </w:pPr>
      <w:bookmarkStart w:id="90" w:name="_Toc167136909"/>
      <w:r w:rsidRPr="003137B2">
        <w:rPr>
          <w:rFonts w:ascii="Times New Roman" w:hAnsi="Times New Roman"/>
          <w:i w:val="0"/>
          <w:sz w:val="24"/>
          <w:szCs w:val="24"/>
        </w:rPr>
        <w:t>1</w:t>
      </w:r>
      <w:r w:rsidR="00AA3E58" w:rsidRPr="003137B2">
        <w:rPr>
          <w:rFonts w:ascii="Times New Roman" w:hAnsi="Times New Roman"/>
          <w:i w:val="0"/>
          <w:sz w:val="24"/>
          <w:szCs w:val="24"/>
        </w:rPr>
        <w:t>2</w:t>
      </w:r>
      <w:r w:rsidRPr="003137B2">
        <w:rPr>
          <w:rFonts w:ascii="Times New Roman" w:hAnsi="Times New Roman"/>
          <w:i w:val="0"/>
          <w:sz w:val="24"/>
          <w:szCs w:val="24"/>
        </w:rPr>
        <w:t>.</w:t>
      </w:r>
      <w:r w:rsidR="003B79FD" w:rsidRPr="003137B2">
        <w:rPr>
          <w:rFonts w:ascii="Times New Roman" w:hAnsi="Times New Roman"/>
          <w:i w:val="0"/>
          <w:sz w:val="24"/>
          <w:szCs w:val="24"/>
        </w:rPr>
        <w:t>4</w:t>
      </w:r>
      <w:r w:rsidRPr="003137B2">
        <w:rPr>
          <w:rFonts w:ascii="Times New Roman" w:hAnsi="Times New Roman"/>
          <w:i w:val="0"/>
          <w:sz w:val="24"/>
          <w:szCs w:val="24"/>
        </w:rPr>
        <w:t>.Финансовые</w:t>
      </w:r>
      <w:r w:rsidRPr="003137B2">
        <w:rPr>
          <w:rFonts w:ascii="Times New Roman" w:hAnsi="Times New Roman"/>
          <w:i w:val="0"/>
          <w:spacing w:val="-7"/>
          <w:sz w:val="24"/>
          <w:szCs w:val="24"/>
        </w:rPr>
        <w:t xml:space="preserve"> </w:t>
      </w:r>
      <w:r w:rsidRPr="003137B2">
        <w:rPr>
          <w:rFonts w:ascii="Times New Roman" w:hAnsi="Times New Roman"/>
          <w:i w:val="0"/>
          <w:sz w:val="24"/>
          <w:szCs w:val="24"/>
        </w:rPr>
        <w:t>потребности</w:t>
      </w:r>
      <w:r w:rsidRPr="003137B2">
        <w:rPr>
          <w:rFonts w:ascii="Times New Roman" w:hAnsi="Times New Roman"/>
          <w:i w:val="0"/>
          <w:spacing w:val="-9"/>
          <w:sz w:val="24"/>
          <w:szCs w:val="24"/>
        </w:rPr>
        <w:t xml:space="preserve"> </w:t>
      </w:r>
      <w:r w:rsidRPr="003137B2">
        <w:rPr>
          <w:rFonts w:ascii="Times New Roman" w:hAnsi="Times New Roman"/>
          <w:i w:val="0"/>
          <w:sz w:val="24"/>
          <w:szCs w:val="24"/>
        </w:rPr>
        <w:t>для</w:t>
      </w:r>
      <w:r w:rsidRPr="003137B2">
        <w:rPr>
          <w:rFonts w:ascii="Times New Roman" w:hAnsi="Times New Roman"/>
          <w:i w:val="0"/>
          <w:spacing w:val="-12"/>
          <w:sz w:val="24"/>
          <w:szCs w:val="24"/>
        </w:rPr>
        <w:t xml:space="preserve"> </w:t>
      </w:r>
      <w:r w:rsidRPr="003137B2">
        <w:rPr>
          <w:rFonts w:ascii="Times New Roman" w:hAnsi="Times New Roman"/>
          <w:i w:val="0"/>
          <w:sz w:val="24"/>
          <w:szCs w:val="24"/>
        </w:rPr>
        <w:t>реализации</w:t>
      </w:r>
      <w:r w:rsidRPr="003137B2">
        <w:rPr>
          <w:rFonts w:ascii="Times New Roman" w:hAnsi="Times New Roman"/>
          <w:i w:val="0"/>
          <w:spacing w:val="-12"/>
          <w:sz w:val="24"/>
          <w:szCs w:val="24"/>
        </w:rPr>
        <w:t xml:space="preserve"> </w:t>
      </w:r>
      <w:r w:rsidRPr="003137B2">
        <w:rPr>
          <w:rFonts w:ascii="Times New Roman" w:hAnsi="Times New Roman"/>
          <w:i w:val="0"/>
          <w:sz w:val="24"/>
          <w:szCs w:val="24"/>
        </w:rPr>
        <w:t>программы</w:t>
      </w:r>
      <w:r w:rsidRPr="003137B2">
        <w:rPr>
          <w:rFonts w:ascii="Times New Roman" w:hAnsi="Times New Roman"/>
          <w:i w:val="0"/>
          <w:spacing w:val="-11"/>
          <w:sz w:val="24"/>
          <w:szCs w:val="24"/>
        </w:rPr>
        <w:t xml:space="preserve"> </w:t>
      </w:r>
      <w:r w:rsidRPr="003137B2">
        <w:rPr>
          <w:rFonts w:ascii="Times New Roman" w:hAnsi="Times New Roman"/>
          <w:i w:val="0"/>
          <w:sz w:val="24"/>
          <w:szCs w:val="24"/>
        </w:rPr>
        <w:t>инвестиционных проектов сбора и захоронения (утилизации) ТКО</w:t>
      </w:r>
      <w:bookmarkEnd w:id="90"/>
    </w:p>
    <w:p w14:paraId="5625CF7C" w14:textId="18CE3AAA" w:rsidR="00330D91" w:rsidRDefault="003331AA" w:rsidP="004419F7">
      <w:pPr>
        <w:pStyle w:val="af0"/>
        <w:spacing w:before="112"/>
        <w:jc w:val="both"/>
        <w:rPr>
          <w:sz w:val="24"/>
          <w:szCs w:val="24"/>
        </w:rPr>
      </w:pPr>
      <w:r>
        <w:rPr>
          <w:sz w:val="24"/>
          <w:szCs w:val="24"/>
        </w:rPr>
        <w:t>Совокупные</w:t>
      </w:r>
      <w:r>
        <w:rPr>
          <w:spacing w:val="-3"/>
          <w:sz w:val="24"/>
          <w:szCs w:val="24"/>
        </w:rPr>
        <w:t xml:space="preserve"> </w:t>
      </w:r>
      <w:r>
        <w:rPr>
          <w:sz w:val="24"/>
          <w:szCs w:val="24"/>
        </w:rPr>
        <w:t>финансовые</w:t>
      </w:r>
      <w:r>
        <w:rPr>
          <w:spacing w:val="-7"/>
          <w:sz w:val="24"/>
          <w:szCs w:val="24"/>
        </w:rPr>
        <w:t xml:space="preserve"> </w:t>
      </w:r>
      <w:r>
        <w:rPr>
          <w:sz w:val="24"/>
          <w:szCs w:val="24"/>
        </w:rPr>
        <w:t>потребности</w:t>
      </w:r>
      <w:r>
        <w:rPr>
          <w:spacing w:val="-7"/>
          <w:sz w:val="24"/>
          <w:szCs w:val="24"/>
        </w:rPr>
        <w:t xml:space="preserve"> </w:t>
      </w:r>
      <w:r>
        <w:rPr>
          <w:sz w:val="24"/>
          <w:szCs w:val="24"/>
        </w:rPr>
        <w:t>для</w:t>
      </w:r>
      <w:r>
        <w:rPr>
          <w:spacing w:val="-7"/>
          <w:sz w:val="24"/>
          <w:szCs w:val="24"/>
        </w:rPr>
        <w:t xml:space="preserve"> </w:t>
      </w:r>
      <w:r>
        <w:rPr>
          <w:sz w:val="24"/>
          <w:szCs w:val="24"/>
        </w:rPr>
        <w:t>реализации</w:t>
      </w:r>
      <w:r>
        <w:rPr>
          <w:spacing w:val="-10"/>
          <w:sz w:val="24"/>
          <w:szCs w:val="24"/>
        </w:rPr>
        <w:t xml:space="preserve"> </w:t>
      </w:r>
      <w:r>
        <w:rPr>
          <w:sz w:val="24"/>
          <w:szCs w:val="24"/>
        </w:rPr>
        <w:t>программы</w:t>
      </w:r>
      <w:r>
        <w:rPr>
          <w:spacing w:val="-3"/>
          <w:sz w:val="24"/>
          <w:szCs w:val="24"/>
        </w:rPr>
        <w:t xml:space="preserve"> </w:t>
      </w:r>
      <w:r>
        <w:rPr>
          <w:sz w:val="24"/>
          <w:szCs w:val="24"/>
        </w:rPr>
        <w:t>инвестиционных</w:t>
      </w:r>
      <w:r>
        <w:rPr>
          <w:spacing w:val="-10"/>
          <w:sz w:val="24"/>
          <w:szCs w:val="24"/>
        </w:rPr>
        <w:t xml:space="preserve"> </w:t>
      </w:r>
      <w:r>
        <w:rPr>
          <w:sz w:val="24"/>
          <w:szCs w:val="24"/>
        </w:rPr>
        <w:t xml:space="preserve">проектов </w:t>
      </w:r>
      <w:r w:rsidR="00F247E3">
        <w:rPr>
          <w:sz w:val="24"/>
          <w:szCs w:val="24"/>
        </w:rPr>
        <w:t xml:space="preserve"> по обращению с твёрдыми коммунальными отходами</w:t>
      </w:r>
      <w:r>
        <w:rPr>
          <w:sz w:val="24"/>
          <w:szCs w:val="24"/>
        </w:rPr>
        <w:t xml:space="preserve"> (обоснование см. в разделе 10) в период реализации программы </w:t>
      </w:r>
      <w:r w:rsidR="00F247E3" w:rsidRPr="00F247E3">
        <w:rPr>
          <w:sz w:val="24"/>
          <w:szCs w:val="24"/>
        </w:rPr>
        <w:t xml:space="preserve">в целом составит </w:t>
      </w:r>
      <w:r w:rsidR="00D22E67">
        <w:rPr>
          <w:sz w:val="24"/>
          <w:szCs w:val="24"/>
        </w:rPr>
        <w:t>209</w:t>
      </w:r>
      <w:r w:rsidR="00F247E3" w:rsidRPr="00F247E3">
        <w:rPr>
          <w:color w:val="000000"/>
          <w:sz w:val="24"/>
          <w:szCs w:val="24"/>
        </w:rPr>
        <w:t>,</w:t>
      </w:r>
      <w:r w:rsidR="00F247E3">
        <w:rPr>
          <w:color w:val="000000"/>
          <w:sz w:val="24"/>
          <w:szCs w:val="24"/>
        </w:rPr>
        <w:t>0</w:t>
      </w:r>
      <w:r w:rsidR="00F247E3" w:rsidRPr="00F247E3">
        <w:rPr>
          <w:color w:val="000000"/>
          <w:sz w:val="24"/>
          <w:szCs w:val="24"/>
        </w:rPr>
        <w:t xml:space="preserve">тыс.руб, в том числе </w:t>
      </w:r>
      <w:r w:rsidR="00F247E3" w:rsidRPr="00F247E3">
        <w:rPr>
          <w:sz w:val="24"/>
          <w:szCs w:val="24"/>
        </w:rPr>
        <w:t xml:space="preserve">с 2024 года по 2028 год </w:t>
      </w:r>
      <w:r w:rsidR="00D22E67">
        <w:rPr>
          <w:sz w:val="24"/>
          <w:szCs w:val="24"/>
        </w:rPr>
        <w:t>107</w:t>
      </w:r>
      <w:r w:rsidR="00F247E3">
        <w:rPr>
          <w:sz w:val="24"/>
          <w:szCs w:val="24"/>
        </w:rPr>
        <w:t>,0</w:t>
      </w:r>
      <w:r w:rsidR="00F247E3" w:rsidRPr="00F247E3">
        <w:rPr>
          <w:sz w:val="24"/>
          <w:szCs w:val="24"/>
        </w:rPr>
        <w:t>тыс.руб.,  и с  2029 по 203</w:t>
      </w:r>
      <w:r w:rsidR="00E46169">
        <w:rPr>
          <w:sz w:val="24"/>
          <w:szCs w:val="24"/>
        </w:rPr>
        <w:t>2</w:t>
      </w:r>
      <w:r w:rsidR="00F247E3" w:rsidRPr="00F247E3">
        <w:rPr>
          <w:sz w:val="24"/>
          <w:szCs w:val="24"/>
        </w:rPr>
        <w:t>год  составят</w:t>
      </w:r>
      <w:r w:rsidR="00F247E3" w:rsidRPr="00F247E3">
        <w:rPr>
          <w:spacing w:val="-2"/>
          <w:sz w:val="24"/>
          <w:szCs w:val="24"/>
        </w:rPr>
        <w:t xml:space="preserve"> </w:t>
      </w:r>
      <w:r w:rsidR="00D22E67">
        <w:rPr>
          <w:spacing w:val="-2"/>
          <w:sz w:val="24"/>
          <w:szCs w:val="24"/>
        </w:rPr>
        <w:t>102</w:t>
      </w:r>
      <w:r w:rsidR="00F247E3">
        <w:rPr>
          <w:spacing w:val="-2"/>
          <w:sz w:val="24"/>
          <w:szCs w:val="24"/>
        </w:rPr>
        <w:t>,0</w:t>
      </w:r>
      <w:r w:rsidR="00F247E3" w:rsidRPr="00F247E3">
        <w:rPr>
          <w:spacing w:val="-2"/>
          <w:sz w:val="24"/>
          <w:szCs w:val="24"/>
        </w:rPr>
        <w:t xml:space="preserve">  </w:t>
      </w:r>
      <w:proofErr w:type="spellStart"/>
      <w:r w:rsidR="00F247E3" w:rsidRPr="00F247E3">
        <w:rPr>
          <w:spacing w:val="-2"/>
          <w:sz w:val="24"/>
          <w:szCs w:val="24"/>
        </w:rPr>
        <w:t>тыс.</w:t>
      </w:r>
      <w:r w:rsidR="00F247E3" w:rsidRPr="00F247E3">
        <w:rPr>
          <w:sz w:val="24"/>
          <w:szCs w:val="24"/>
        </w:rPr>
        <w:t>руб</w:t>
      </w:r>
      <w:proofErr w:type="spellEnd"/>
      <w:r w:rsidR="00F247E3">
        <w:rPr>
          <w:sz w:val="24"/>
          <w:szCs w:val="24"/>
        </w:rPr>
        <w:t xml:space="preserve"> </w:t>
      </w:r>
      <w:r w:rsidR="00330D91">
        <w:rPr>
          <w:sz w:val="24"/>
          <w:szCs w:val="24"/>
        </w:rPr>
        <w:t xml:space="preserve"> в ценах</w:t>
      </w:r>
      <w:r w:rsidR="00330D91">
        <w:rPr>
          <w:spacing w:val="-7"/>
          <w:sz w:val="24"/>
          <w:szCs w:val="24"/>
        </w:rPr>
        <w:t xml:space="preserve"> </w:t>
      </w:r>
      <w:r w:rsidR="00330D91">
        <w:rPr>
          <w:sz w:val="24"/>
          <w:szCs w:val="24"/>
        </w:rPr>
        <w:t>периодов реализации</w:t>
      </w:r>
      <w:r w:rsidR="00330D91">
        <w:rPr>
          <w:spacing w:val="-7"/>
          <w:sz w:val="24"/>
          <w:szCs w:val="24"/>
        </w:rPr>
        <w:t xml:space="preserve"> </w:t>
      </w:r>
      <w:r w:rsidR="00330D91">
        <w:rPr>
          <w:sz w:val="24"/>
          <w:szCs w:val="24"/>
        </w:rPr>
        <w:t>проектов</w:t>
      </w:r>
      <w:r w:rsidR="00330D91">
        <w:rPr>
          <w:spacing w:val="-4"/>
          <w:sz w:val="24"/>
          <w:szCs w:val="24"/>
        </w:rPr>
        <w:t>.</w:t>
      </w:r>
    </w:p>
    <w:p w14:paraId="469A8F50" w14:textId="77777777" w:rsidR="00ED3AAA" w:rsidRDefault="00ED3AAA" w:rsidP="00ED3AAA">
      <w:pPr>
        <w:pStyle w:val="af0"/>
        <w:spacing w:before="113"/>
        <w:ind w:left="112" w:right="40"/>
        <w:jc w:val="both"/>
        <w:rPr>
          <w:b/>
          <w:bCs/>
          <w:sz w:val="24"/>
          <w:szCs w:val="24"/>
        </w:rPr>
      </w:pPr>
    </w:p>
    <w:p w14:paraId="3BE1A3B4" w14:textId="1A1CA217" w:rsidR="00ED3AAA" w:rsidRPr="00ED3AAA" w:rsidRDefault="00ED3AAA" w:rsidP="00ED3AAA">
      <w:pPr>
        <w:pStyle w:val="af0"/>
        <w:spacing w:before="113"/>
        <w:ind w:left="112" w:right="40"/>
        <w:jc w:val="both"/>
        <w:rPr>
          <w:b/>
          <w:bCs/>
          <w:sz w:val="24"/>
          <w:szCs w:val="24"/>
        </w:rPr>
      </w:pPr>
      <w:r w:rsidRPr="00ED3AAA">
        <w:rPr>
          <w:b/>
          <w:bCs/>
          <w:sz w:val="24"/>
          <w:szCs w:val="24"/>
        </w:rPr>
        <w:t>12.</w:t>
      </w:r>
      <w:r w:rsidRPr="00ED3AAA">
        <w:rPr>
          <w:b/>
          <w:bCs/>
          <w:i/>
          <w:sz w:val="24"/>
          <w:szCs w:val="24"/>
        </w:rPr>
        <w:t>5</w:t>
      </w:r>
      <w:r w:rsidRPr="00ED3AAA">
        <w:rPr>
          <w:b/>
          <w:bCs/>
          <w:sz w:val="24"/>
          <w:szCs w:val="24"/>
        </w:rPr>
        <w:t>.Финансовые</w:t>
      </w:r>
      <w:r w:rsidRPr="00ED3AAA">
        <w:rPr>
          <w:b/>
          <w:bCs/>
          <w:spacing w:val="-7"/>
          <w:sz w:val="24"/>
          <w:szCs w:val="24"/>
        </w:rPr>
        <w:t xml:space="preserve"> </w:t>
      </w:r>
      <w:r w:rsidRPr="00ED3AAA">
        <w:rPr>
          <w:b/>
          <w:bCs/>
          <w:sz w:val="24"/>
          <w:szCs w:val="24"/>
        </w:rPr>
        <w:t>потребности</w:t>
      </w:r>
      <w:r w:rsidRPr="00ED3AAA">
        <w:rPr>
          <w:b/>
          <w:bCs/>
          <w:spacing w:val="-9"/>
          <w:sz w:val="24"/>
          <w:szCs w:val="24"/>
        </w:rPr>
        <w:t xml:space="preserve"> </w:t>
      </w:r>
      <w:r w:rsidRPr="00ED3AAA">
        <w:rPr>
          <w:b/>
          <w:bCs/>
          <w:sz w:val="24"/>
          <w:szCs w:val="24"/>
        </w:rPr>
        <w:t>для</w:t>
      </w:r>
      <w:r w:rsidRPr="00ED3AAA">
        <w:rPr>
          <w:b/>
          <w:bCs/>
          <w:spacing w:val="-12"/>
          <w:sz w:val="24"/>
          <w:szCs w:val="24"/>
        </w:rPr>
        <w:t xml:space="preserve"> </w:t>
      </w:r>
      <w:r w:rsidRPr="00ED3AAA">
        <w:rPr>
          <w:b/>
          <w:bCs/>
          <w:sz w:val="24"/>
          <w:szCs w:val="24"/>
        </w:rPr>
        <w:t>реализации</w:t>
      </w:r>
      <w:r w:rsidRPr="00ED3AAA">
        <w:rPr>
          <w:b/>
          <w:bCs/>
          <w:spacing w:val="-12"/>
          <w:sz w:val="24"/>
          <w:szCs w:val="24"/>
        </w:rPr>
        <w:t xml:space="preserve"> </w:t>
      </w:r>
      <w:r w:rsidRPr="00ED3AAA">
        <w:rPr>
          <w:b/>
          <w:bCs/>
          <w:sz w:val="24"/>
          <w:szCs w:val="24"/>
        </w:rPr>
        <w:t>программы</w:t>
      </w:r>
      <w:r w:rsidRPr="00ED3AAA">
        <w:rPr>
          <w:b/>
          <w:bCs/>
          <w:spacing w:val="-11"/>
          <w:sz w:val="24"/>
          <w:szCs w:val="24"/>
        </w:rPr>
        <w:t xml:space="preserve"> </w:t>
      </w:r>
      <w:r w:rsidRPr="00ED3AAA">
        <w:rPr>
          <w:b/>
          <w:bCs/>
          <w:sz w:val="24"/>
          <w:szCs w:val="24"/>
        </w:rPr>
        <w:t xml:space="preserve">инвестиционных проектов </w:t>
      </w:r>
      <w:r>
        <w:rPr>
          <w:b/>
          <w:bCs/>
          <w:sz w:val="24"/>
          <w:szCs w:val="24"/>
        </w:rPr>
        <w:t>газо</w:t>
      </w:r>
      <w:r w:rsidRPr="00ED3AAA">
        <w:rPr>
          <w:b/>
          <w:bCs/>
          <w:sz w:val="24"/>
          <w:szCs w:val="24"/>
        </w:rPr>
        <w:t>снабжения</w:t>
      </w:r>
    </w:p>
    <w:p w14:paraId="742DCA70" w14:textId="238ADC08" w:rsidR="00ED3AAA" w:rsidRDefault="00ED3AAA" w:rsidP="00ED3AAA">
      <w:pPr>
        <w:pStyle w:val="af0"/>
        <w:spacing w:before="112"/>
        <w:jc w:val="both"/>
        <w:rPr>
          <w:sz w:val="24"/>
          <w:szCs w:val="24"/>
        </w:rPr>
      </w:pPr>
      <w:r>
        <w:rPr>
          <w:sz w:val="24"/>
          <w:szCs w:val="24"/>
        </w:rPr>
        <w:t>Совокупные</w:t>
      </w:r>
      <w:r>
        <w:rPr>
          <w:spacing w:val="-3"/>
          <w:sz w:val="24"/>
          <w:szCs w:val="24"/>
        </w:rPr>
        <w:t xml:space="preserve"> </w:t>
      </w:r>
      <w:r>
        <w:rPr>
          <w:sz w:val="24"/>
          <w:szCs w:val="24"/>
        </w:rPr>
        <w:t>финансовые</w:t>
      </w:r>
      <w:r>
        <w:rPr>
          <w:spacing w:val="-7"/>
          <w:sz w:val="24"/>
          <w:szCs w:val="24"/>
        </w:rPr>
        <w:t xml:space="preserve"> </w:t>
      </w:r>
      <w:r>
        <w:rPr>
          <w:sz w:val="24"/>
          <w:szCs w:val="24"/>
        </w:rPr>
        <w:t>потребности</w:t>
      </w:r>
      <w:r>
        <w:rPr>
          <w:spacing w:val="-7"/>
          <w:sz w:val="24"/>
          <w:szCs w:val="24"/>
        </w:rPr>
        <w:t xml:space="preserve"> </w:t>
      </w:r>
      <w:r>
        <w:rPr>
          <w:sz w:val="24"/>
          <w:szCs w:val="24"/>
        </w:rPr>
        <w:t>для</w:t>
      </w:r>
      <w:r>
        <w:rPr>
          <w:spacing w:val="-7"/>
          <w:sz w:val="24"/>
          <w:szCs w:val="24"/>
        </w:rPr>
        <w:t xml:space="preserve"> </w:t>
      </w:r>
      <w:r>
        <w:rPr>
          <w:sz w:val="24"/>
          <w:szCs w:val="24"/>
        </w:rPr>
        <w:t>реализации</w:t>
      </w:r>
      <w:r>
        <w:rPr>
          <w:spacing w:val="-10"/>
          <w:sz w:val="24"/>
          <w:szCs w:val="24"/>
        </w:rPr>
        <w:t xml:space="preserve"> </w:t>
      </w:r>
      <w:r>
        <w:rPr>
          <w:sz w:val="24"/>
          <w:szCs w:val="24"/>
        </w:rPr>
        <w:t>программы</w:t>
      </w:r>
      <w:r>
        <w:rPr>
          <w:spacing w:val="-3"/>
          <w:sz w:val="24"/>
          <w:szCs w:val="24"/>
        </w:rPr>
        <w:t xml:space="preserve"> </w:t>
      </w:r>
      <w:r>
        <w:rPr>
          <w:sz w:val="24"/>
          <w:szCs w:val="24"/>
        </w:rPr>
        <w:t>инвестиционных</w:t>
      </w:r>
      <w:r>
        <w:rPr>
          <w:spacing w:val="-10"/>
          <w:sz w:val="24"/>
          <w:szCs w:val="24"/>
        </w:rPr>
        <w:t xml:space="preserve"> </w:t>
      </w:r>
      <w:r>
        <w:rPr>
          <w:sz w:val="24"/>
          <w:szCs w:val="24"/>
        </w:rPr>
        <w:t xml:space="preserve">проектов   в системе газоснабжения в период реализации программы </w:t>
      </w:r>
      <w:r w:rsidRPr="00F247E3">
        <w:rPr>
          <w:sz w:val="24"/>
          <w:szCs w:val="24"/>
        </w:rPr>
        <w:t xml:space="preserve">в целом составит </w:t>
      </w:r>
      <w:r w:rsidR="008F50D3">
        <w:rPr>
          <w:sz w:val="24"/>
          <w:szCs w:val="24"/>
        </w:rPr>
        <w:t>6500</w:t>
      </w:r>
      <w:r w:rsidRPr="00F247E3">
        <w:rPr>
          <w:color w:val="000000"/>
          <w:sz w:val="24"/>
          <w:szCs w:val="24"/>
        </w:rPr>
        <w:t xml:space="preserve">тыс.руб, в том числе </w:t>
      </w:r>
      <w:r w:rsidRPr="00F247E3">
        <w:rPr>
          <w:sz w:val="24"/>
          <w:szCs w:val="24"/>
        </w:rPr>
        <w:t xml:space="preserve">с 2024 года по 2028 год </w:t>
      </w:r>
      <w:r w:rsidR="008F50D3">
        <w:rPr>
          <w:sz w:val="24"/>
          <w:szCs w:val="24"/>
        </w:rPr>
        <w:t>3250</w:t>
      </w:r>
      <w:r w:rsidRPr="00F247E3">
        <w:rPr>
          <w:sz w:val="24"/>
          <w:szCs w:val="24"/>
        </w:rPr>
        <w:t>тыс.руб.,  и с  2029 по 203</w:t>
      </w:r>
      <w:r w:rsidR="00D22E67">
        <w:rPr>
          <w:sz w:val="24"/>
          <w:szCs w:val="24"/>
        </w:rPr>
        <w:t>2</w:t>
      </w:r>
      <w:r w:rsidRPr="00F247E3">
        <w:rPr>
          <w:sz w:val="24"/>
          <w:szCs w:val="24"/>
        </w:rPr>
        <w:t>год  составят</w:t>
      </w:r>
      <w:r w:rsidRPr="00F247E3">
        <w:rPr>
          <w:spacing w:val="-2"/>
          <w:sz w:val="24"/>
          <w:szCs w:val="24"/>
        </w:rPr>
        <w:t xml:space="preserve"> </w:t>
      </w:r>
      <w:r w:rsidR="008F50D3">
        <w:rPr>
          <w:spacing w:val="-2"/>
          <w:sz w:val="24"/>
          <w:szCs w:val="24"/>
        </w:rPr>
        <w:t>3250</w:t>
      </w:r>
      <w:r w:rsidRPr="00F247E3">
        <w:rPr>
          <w:spacing w:val="-2"/>
          <w:sz w:val="24"/>
          <w:szCs w:val="24"/>
        </w:rPr>
        <w:t xml:space="preserve">  </w:t>
      </w:r>
      <w:proofErr w:type="spellStart"/>
      <w:r w:rsidRPr="00F247E3">
        <w:rPr>
          <w:spacing w:val="-2"/>
          <w:sz w:val="24"/>
          <w:szCs w:val="24"/>
        </w:rPr>
        <w:t>тыс.</w:t>
      </w:r>
      <w:r w:rsidRPr="00F247E3">
        <w:rPr>
          <w:sz w:val="24"/>
          <w:szCs w:val="24"/>
        </w:rPr>
        <w:t>руб</w:t>
      </w:r>
      <w:proofErr w:type="spellEnd"/>
      <w:r>
        <w:rPr>
          <w:sz w:val="24"/>
          <w:szCs w:val="24"/>
        </w:rPr>
        <w:t xml:space="preserve">  в ценах</w:t>
      </w:r>
      <w:r>
        <w:rPr>
          <w:spacing w:val="-7"/>
          <w:sz w:val="24"/>
          <w:szCs w:val="24"/>
        </w:rPr>
        <w:t xml:space="preserve"> </w:t>
      </w:r>
      <w:r>
        <w:rPr>
          <w:sz w:val="24"/>
          <w:szCs w:val="24"/>
        </w:rPr>
        <w:t>периодов реализации</w:t>
      </w:r>
      <w:r>
        <w:rPr>
          <w:spacing w:val="-7"/>
          <w:sz w:val="24"/>
          <w:szCs w:val="24"/>
        </w:rPr>
        <w:t xml:space="preserve"> </w:t>
      </w:r>
      <w:r>
        <w:rPr>
          <w:sz w:val="24"/>
          <w:szCs w:val="24"/>
        </w:rPr>
        <w:t>проектов</w:t>
      </w:r>
      <w:r>
        <w:rPr>
          <w:spacing w:val="-4"/>
          <w:sz w:val="24"/>
          <w:szCs w:val="24"/>
        </w:rPr>
        <w:t>.</w:t>
      </w:r>
    </w:p>
    <w:p w14:paraId="0872E137" w14:textId="175DE6DC" w:rsidR="00014B09" w:rsidRDefault="00014B09" w:rsidP="004419F7">
      <w:pPr>
        <w:rPr>
          <w:b/>
        </w:rPr>
      </w:pPr>
    </w:p>
    <w:p w14:paraId="0405C75F" w14:textId="320CBF0A" w:rsidR="00AA3E58" w:rsidRPr="003137B2" w:rsidRDefault="00AA3E58" w:rsidP="003120A4">
      <w:pPr>
        <w:pStyle w:val="2"/>
        <w:jc w:val="both"/>
        <w:rPr>
          <w:rFonts w:ascii="Times New Roman" w:hAnsi="Times New Roman"/>
          <w:i w:val="0"/>
          <w:sz w:val="24"/>
          <w:szCs w:val="24"/>
        </w:rPr>
      </w:pPr>
      <w:bookmarkStart w:id="91" w:name="_Toc167136910"/>
      <w:r w:rsidRPr="003137B2">
        <w:rPr>
          <w:rFonts w:ascii="Times New Roman" w:hAnsi="Times New Roman"/>
          <w:i w:val="0"/>
          <w:sz w:val="24"/>
          <w:szCs w:val="24"/>
        </w:rPr>
        <w:t>12.</w:t>
      </w:r>
      <w:r w:rsidR="008F50D3">
        <w:rPr>
          <w:rFonts w:ascii="Times New Roman" w:hAnsi="Times New Roman"/>
          <w:i w:val="0"/>
          <w:sz w:val="24"/>
          <w:szCs w:val="24"/>
        </w:rPr>
        <w:t>6</w:t>
      </w:r>
      <w:r w:rsidRPr="003137B2">
        <w:rPr>
          <w:rFonts w:ascii="Times New Roman" w:hAnsi="Times New Roman"/>
          <w:i w:val="0"/>
          <w:sz w:val="24"/>
          <w:szCs w:val="24"/>
        </w:rPr>
        <w:t>.Итоговые финансовые</w:t>
      </w:r>
      <w:r w:rsidRPr="003137B2">
        <w:rPr>
          <w:rFonts w:ascii="Times New Roman" w:hAnsi="Times New Roman"/>
          <w:i w:val="0"/>
          <w:spacing w:val="-7"/>
          <w:sz w:val="24"/>
          <w:szCs w:val="24"/>
        </w:rPr>
        <w:t xml:space="preserve"> </w:t>
      </w:r>
      <w:r w:rsidRPr="003137B2">
        <w:rPr>
          <w:rFonts w:ascii="Times New Roman" w:hAnsi="Times New Roman"/>
          <w:i w:val="0"/>
          <w:sz w:val="24"/>
          <w:szCs w:val="24"/>
        </w:rPr>
        <w:t>потребности</w:t>
      </w:r>
      <w:r w:rsidRPr="003137B2">
        <w:rPr>
          <w:rFonts w:ascii="Times New Roman" w:hAnsi="Times New Roman"/>
          <w:i w:val="0"/>
          <w:spacing w:val="-9"/>
          <w:sz w:val="24"/>
          <w:szCs w:val="24"/>
        </w:rPr>
        <w:t xml:space="preserve"> </w:t>
      </w:r>
      <w:r w:rsidRPr="003137B2">
        <w:rPr>
          <w:rFonts w:ascii="Times New Roman" w:hAnsi="Times New Roman"/>
          <w:i w:val="0"/>
          <w:sz w:val="24"/>
          <w:szCs w:val="24"/>
        </w:rPr>
        <w:t>для</w:t>
      </w:r>
      <w:r w:rsidRPr="003137B2">
        <w:rPr>
          <w:rFonts w:ascii="Times New Roman" w:hAnsi="Times New Roman"/>
          <w:i w:val="0"/>
          <w:spacing w:val="-12"/>
          <w:sz w:val="24"/>
          <w:szCs w:val="24"/>
        </w:rPr>
        <w:t xml:space="preserve"> </w:t>
      </w:r>
      <w:r w:rsidRPr="003137B2">
        <w:rPr>
          <w:rFonts w:ascii="Times New Roman" w:hAnsi="Times New Roman"/>
          <w:i w:val="0"/>
          <w:sz w:val="24"/>
          <w:szCs w:val="24"/>
        </w:rPr>
        <w:t>реализации</w:t>
      </w:r>
      <w:r w:rsidRPr="003137B2">
        <w:rPr>
          <w:rFonts w:ascii="Times New Roman" w:hAnsi="Times New Roman"/>
          <w:i w:val="0"/>
          <w:spacing w:val="-12"/>
          <w:sz w:val="24"/>
          <w:szCs w:val="24"/>
        </w:rPr>
        <w:t xml:space="preserve"> </w:t>
      </w:r>
      <w:r w:rsidRPr="003137B2">
        <w:rPr>
          <w:rFonts w:ascii="Times New Roman" w:hAnsi="Times New Roman"/>
          <w:i w:val="0"/>
          <w:sz w:val="24"/>
          <w:szCs w:val="24"/>
        </w:rPr>
        <w:t>программы</w:t>
      </w:r>
      <w:r w:rsidRPr="003137B2">
        <w:rPr>
          <w:rFonts w:ascii="Times New Roman" w:hAnsi="Times New Roman"/>
          <w:i w:val="0"/>
          <w:spacing w:val="-11"/>
          <w:sz w:val="24"/>
          <w:szCs w:val="24"/>
        </w:rPr>
        <w:t xml:space="preserve"> </w:t>
      </w:r>
      <w:r w:rsidRPr="003137B2">
        <w:rPr>
          <w:rFonts w:ascii="Times New Roman" w:hAnsi="Times New Roman"/>
          <w:i w:val="0"/>
          <w:sz w:val="24"/>
          <w:szCs w:val="24"/>
        </w:rPr>
        <w:t xml:space="preserve">инвестиционных проектов и итоговые </w:t>
      </w:r>
      <w:r w:rsidRPr="003137B2">
        <w:rPr>
          <w:rFonts w:ascii="Times New Roman" w:hAnsi="Times New Roman"/>
          <w:bCs/>
          <w:i w:val="0"/>
          <w:color w:val="000000"/>
          <w:sz w:val="24"/>
          <w:szCs w:val="24"/>
        </w:rPr>
        <w:t>величины изменения совокупных эксплуатационных затрат при реализации проектов ПКРСКИ до 203</w:t>
      </w:r>
      <w:r w:rsidR="00E46169">
        <w:rPr>
          <w:rFonts w:ascii="Times New Roman" w:hAnsi="Times New Roman"/>
          <w:bCs/>
          <w:i w:val="0"/>
          <w:color w:val="000000"/>
          <w:sz w:val="24"/>
          <w:szCs w:val="24"/>
        </w:rPr>
        <w:t>2</w:t>
      </w:r>
      <w:r w:rsidRPr="003137B2">
        <w:rPr>
          <w:rFonts w:ascii="Times New Roman" w:hAnsi="Times New Roman"/>
          <w:bCs/>
          <w:i w:val="0"/>
          <w:color w:val="000000"/>
          <w:sz w:val="24"/>
          <w:szCs w:val="24"/>
        </w:rPr>
        <w:t xml:space="preserve"> года в МО</w:t>
      </w:r>
      <w:bookmarkEnd w:id="91"/>
    </w:p>
    <w:p w14:paraId="492DFB12" w14:textId="77777777" w:rsidR="00AA3E58" w:rsidRDefault="00AA3E58" w:rsidP="004419F7">
      <w:pPr>
        <w:rPr>
          <w:b/>
        </w:rPr>
      </w:pPr>
    </w:p>
    <w:p w14:paraId="0C196638" w14:textId="483A0DBC" w:rsidR="00767952" w:rsidRPr="003A6680" w:rsidRDefault="00767952" w:rsidP="00767952">
      <w:pPr>
        <w:jc w:val="both"/>
        <w:rPr>
          <w:szCs w:val="24"/>
        </w:rPr>
      </w:pPr>
      <w:r w:rsidRPr="003A6680">
        <w:rPr>
          <w:szCs w:val="24"/>
        </w:rPr>
        <w:t>Совокупные</w:t>
      </w:r>
      <w:r w:rsidRPr="003A6680">
        <w:rPr>
          <w:spacing w:val="-3"/>
          <w:szCs w:val="24"/>
        </w:rPr>
        <w:t xml:space="preserve"> </w:t>
      </w:r>
      <w:r w:rsidRPr="003A6680">
        <w:rPr>
          <w:szCs w:val="24"/>
        </w:rPr>
        <w:t>финансовые</w:t>
      </w:r>
      <w:r w:rsidRPr="003A6680">
        <w:rPr>
          <w:spacing w:val="-7"/>
          <w:szCs w:val="24"/>
        </w:rPr>
        <w:t xml:space="preserve"> </w:t>
      </w:r>
      <w:r w:rsidRPr="003A6680">
        <w:rPr>
          <w:szCs w:val="24"/>
        </w:rPr>
        <w:t>потребности</w:t>
      </w:r>
      <w:r w:rsidRPr="003A6680">
        <w:rPr>
          <w:spacing w:val="-7"/>
          <w:szCs w:val="24"/>
        </w:rPr>
        <w:t xml:space="preserve"> </w:t>
      </w:r>
      <w:r w:rsidRPr="003A6680">
        <w:rPr>
          <w:szCs w:val="24"/>
        </w:rPr>
        <w:t>для</w:t>
      </w:r>
      <w:r w:rsidRPr="003A6680">
        <w:rPr>
          <w:spacing w:val="-7"/>
          <w:szCs w:val="24"/>
        </w:rPr>
        <w:t xml:space="preserve"> </w:t>
      </w:r>
      <w:r w:rsidRPr="003A6680">
        <w:rPr>
          <w:szCs w:val="24"/>
        </w:rPr>
        <w:t>реализации</w:t>
      </w:r>
      <w:r w:rsidRPr="003A6680">
        <w:rPr>
          <w:spacing w:val="-10"/>
          <w:szCs w:val="24"/>
        </w:rPr>
        <w:t xml:space="preserve"> </w:t>
      </w:r>
      <w:r w:rsidRPr="003A6680">
        <w:rPr>
          <w:szCs w:val="24"/>
        </w:rPr>
        <w:t>программы</w:t>
      </w:r>
      <w:r w:rsidRPr="003A6680">
        <w:rPr>
          <w:spacing w:val="-3"/>
          <w:szCs w:val="24"/>
        </w:rPr>
        <w:t xml:space="preserve"> </w:t>
      </w:r>
      <w:r w:rsidRPr="003A6680">
        <w:rPr>
          <w:szCs w:val="24"/>
        </w:rPr>
        <w:t>инвестиционных</w:t>
      </w:r>
      <w:r w:rsidRPr="003A6680">
        <w:rPr>
          <w:spacing w:val="-10"/>
          <w:szCs w:val="24"/>
        </w:rPr>
        <w:t xml:space="preserve"> </w:t>
      </w:r>
      <w:r w:rsidRPr="003A6680">
        <w:rPr>
          <w:szCs w:val="24"/>
        </w:rPr>
        <w:t>проектов для системы водоснабжения в</w:t>
      </w:r>
      <w:r w:rsidR="00691C6F" w:rsidRPr="003A6680">
        <w:rPr>
          <w:szCs w:val="24"/>
        </w:rPr>
        <w:t xml:space="preserve"> период реализации программы в целом составит </w:t>
      </w:r>
      <w:r w:rsidR="000F235D">
        <w:rPr>
          <w:szCs w:val="24"/>
        </w:rPr>
        <w:t>14044,5</w:t>
      </w:r>
      <w:r w:rsidR="00691C6F" w:rsidRPr="003A6680">
        <w:rPr>
          <w:color w:val="000000"/>
          <w:szCs w:val="24"/>
        </w:rPr>
        <w:t xml:space="preserve">тыс.руб, в том числе </w:t>
      </w:r>
      <w:r w:rsidR="00691C6F" w:rsidRPr="003A6680">
        <w:rPr>
          <w:szCs w:val="24"/>
        </w:rPr>
        <w:t xml:space="preserve">с 2024 года по 2028 год </w:t>
      </w:r>
      <w:r w:rsidR="000F235D">
        <w:rPr>
          <w:szCs w:val="24"/>
        </w:rPr>
        <w:t>13277,2</w:t>
      </w:r>
      <w:r w:rsidR="00691C6F" w:rsidRPr="003A6680">
        <w:rPr>
          <w:szCs w:val="24"/>
        </w:rPr>
        <w:t>тыс.руб.,  и с  2029 по 203</w:t>
      </w:r>
      <w:r w:rsidR="00E46169">
        <w:rPr>
          <w:szCs w:val="24"/>
        </w:rPr>
        <w:t>2</w:t>
      </w:r>
      <w:r w:rsidR="00691C6F" w:rsidRPr="003A6680">
        <w:rPr>
          <w:szCs w:val="24"/>
        </w:rPr>
        <w:t>год  составят</w:t>
      </w:r>
      <w:r w:rsidR="00691C6F" w:rsidRPr="003A6680">
        <w:rPr>
          <w:spacing w:val="-2"/>
          <w:szCs w:val="24"/>
        </w:rPr>
        <w:t xml:space="preserve"> </w:t>
      </w:r>
      <w:r w:rsidR="000F235D">
        <w:rPr>
          <w:spacing w:val="-2"/>
          <w:szCs w:val="24"/>
        </w:rPr>
        <w:t>767,3</w:t>
      </w:r>
      <w:r w:rsidR="00691C6F" w:rsidRPr="003A6680">
        <w:rPr>
          <w:spacing w:val="-2"/>
          <w:szCs w:val="24"/>
        </w:rPr>
        <w:t xml:space="preserve">  </w:t>
      </w:r>
      <w:proofErr w:type="spellStart"/>
      <w:r w:rsidR="00691C6F" w:rsidRPr="003A6680">
        <w:rPr>
          <w:spacing w:val="-2"/>
          <w:szCs w:val="24"/>
        </w:rPr>
        <w:t>тыс.</w:t>
      </w:r>
      <w:r w:rsidR="00691C6F" w:rsidRPr="003A6680">
        <w:rPr>
          <w:szCs w:val="24"/>
        </w:rPr>
        <w:t>руб</w:t>
      </w:r>
      <w:proofErr w:type="spellEnd"/>
      <w:r w:rsidR="00691C6F" w:rsidRPr="003A6680">
        <w:rPr>
          <w:szCs w:val="24"/>
        </w:rPr>
        <w:t xml:space="preserve">  в ценах</w:t>
      </w:r>
      <w:r w:rsidR="00691C6F" w:rsidRPr="003A6680">
        <w:rPr>
          <w:spacing w:val="-7"/>
          <w:szCs w:val="24"/>
        </w:rPr>
        <w:t xml:space="preserve"> </w:t>
      </w:r>
      <w:r w:rsidR="00691C6F" w:rsidRPr="003A6680">
        <w:rPr>
          <w:szCs w:val="24"/>
        </w:rPr>
        <w:t>периодов реализации</w:t>
      </w:r>
      <w:r w:rsidR="00691C6F" w:rsidRPr="003A6680">
        <w:rPr>
          <w:spacing w:val="-7"/>
          <w:szCs w:val="24"/>
        </w:rPr>
        <w:t xml:space="preserve"> </w:t>
      </w:r>
      <w:r w:rsidR="00691C6F" w:rsidRPr="003A6680">
        <w:rPr>
          <w:szCs w:val="24"/>
        </w:rPr>
        <w:t>проектов</w:t>
      </w:r>
      <w:r w:rsidR="00691C6F" w:rsidRPr="003A6680">
        <w:rPr>
          <w:spacing w:val="-4"/>
          <w:szCs w:val="24"/>
        </w:rPr>
        <w:t>.</w:t>
      </w:r>
      <w:r w:rsidRPr="003A6680">
        <w:rPr>
          <w:szCs w:val="24"/>
        </w:rPr>
        <w:t xml:space="preserve"> для каждой отдельной программы представлены в таблице 12.1.</w:t>
      </w:r>
    </w:p>
    <w:tbl>
      <w:tblPr>
        <w:tblW w:w="10060" w:type="dxa"/>
        <w:jc w:val="center"/>
        <w:tblLayout w:type="fixed"/>
        <w:tblLook w:val="04A0" w:firstRow="1" w:lastRow="0" w:firstColumn="1" w:lastColumn="0" w:noHBand="0" w:noVBand="1"/>
      </w:tblPr>
      <w:tblGrid>
        <w:gridCol w:w="704"/>
        <w:gridCol w:w="2410"/>
        <w:gridCol w:w="886"/>
        <w:gridCol w:w="756"/>
        <w:gridCol w:w="626"/>
        <w:gridCol w:w="850"/>
        <w:gridCol w:w="709"/>
        <w:gridCol w:w="709"/>
        <w:gridCol w:w="850"/>
        <w:gridCol w:w="709"/>
        <w:gridCol w:w="851"/>
      </w:tblGrid>
      <w:tr w:rsidR="00D22E67" w:rsidRPr="000F235D" w14:paraId="2983FDB2" w14:textId="33F7C129" w:rsidTr="003120A4">
        <w:trPr>
          <w:trHeight w:val="549"/>
          <w:jc w:val="center"/>
        </w:trPr>
        <w:tc>
          <w:tcPr>
            <w:tcW w:w="9209"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4A57E89F" w14:textId="3526D2DE" w:rsidR="00D22E67" w:rsidRPr="000F235D" w:rsidRDefault="00D22E67" w:rsidP="004419F7">
            <w:pPr>
              <w:rPr>
                <w:b/>
                <w:bCs/>
                <w:color w:val="000000"/>
                <w:sz w:val="18"/>
                <w:szCs w:val="18"/>
              </w:rPr>
            </w:pPr>
            <w:r w:rsidRPr="000F235D">
              <w:rPr>
                <w:b/>
                <w:bCs/>
                <w:color w:val="000000"/>
                <w:sz w:val="18"/>
                <w:szCs w:val="18"/>
              </w:rPr>
              <w:t xml:space="preserve">Таблица  12.1. Ежегодная динамика совокупной потребности в капитальных вложениях, величины изменения совокупных эксплуатационных затрат при реализации проектов ПКРСКИ до 2032 года в МО </w:t>
            </w:r>
          </w:p>
        </w:tc>
        <w:tc>
          <w:tcPr>
            <w:tcW w:w="851" w:type="dxa"/>
            <w:tcBorders>
              <w:top w:val="single" w:sz="4" w:space="0" w:color="auto"/>
              <w:left w:val="single" w:sz="4" w:space="0" w:color="auto"/>
              <w:bottom w:val="single" w:sz="4" w:space="0" w:color="auto"/>
              <w:right w:val="single" w:sz="4" w:space="0" w:color="auto"/>
            </w:tcBorders>
          </w:tcPr>
          <w:p w14:paraId="42BA0016" w14:textId="77777777" w:rsidR="00D22E67" w:rsidRPr="000F235D" w:rsidRDefault="00D22E67" w:rsidP="004419F7">
            <w:pPr>
              <w:rPr>
                <w:b/>
                <w:bCs/>
                <w:color w:val="000000"/>
                <w:sz w:val="18"/>
                <w:szCs w:val="18"/>
              </w:rPr>
            </w:pPr>
          </w:p>
        </w:tc>
      </w:tr>
      <w:tr w:rsidR="00D22E67" w:rsidRPr="000F235D" w14:paraId="59FB6EF2" w14:textId="74A21CB0" w:rsidTr="003120A4">
        <w:trPr>
          <w:trHeight w:val="45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47A858A6" w14:textId="77777777" w:rsidR="00D22E67" w:rsidRPr="000F235D" w:rsidRDefault="00D22E67" w:rsidP="00D22E67">
            <w:pPr>
              <w:rPr>
                <w:color w:val="000000"/>
                <w:sz w:val="18"/>
                <w:szCs w:val="18"/>
              </w:rPr>
            </w:pPr>
            <w:r w:rsidRPr="000F235D">
              <w:rPr>
                <w:color w:val="000000"/>
                <w:spacing w:val="-10"/>
                <w:sz w:val="18"/>
                <w:szCs w:val="18"/>
              </w:rPr>
              <w:t xml:space="preserve">№ </w:t>
            </w:r>
            <w:proofErr w:type="spellStart"/>
            <w:r w:rsidRPr="000F235D">
              <w:rPr>
                <w:color w:val="000000"/>
                <w:spacing w:val="-10"/>
                <w:sz w:val="18"/>
                <w:szCs w:val="18"/>
              </w:rPr>
              <w:t>п.п</w:t>
            </w:r>
            <w:proofErr w:type="spellEnd"/>
            <w:r w:rsidRPr="000F235D">
              <w:rPr>
                <w:color w:val="000000"/>
                <w:spacing w:val="-10"/>
                <w:sz w:val="18"/>
                <w:szCs w:val="18"/>
              </w:rPr>
              <w:t>.</w:t>
            </w:r>
          </w:p>
        </w:tc>
        <w:tc>
          <w:tcPr>
            <w:tcW w:w="2410" w:type="dxa"/>
            <w:tcBorders>
              <w:top w:val="nil"/>
              <w:left w:val="nil"/>
              <w:bottom w:val="single" w:sz="4" w:space="0" w:color="auto"/>
              <w:right w:val="single" w:sz="4" w:space="0" w:color="auto"/>
            </w:tcBorders>
            <w:shd w:val="clear" w:color="auto" w:fill="auto"/>
            <w:vAlign w:val="center"/>
          </w:tcPr>
          <w:p w14:paraId="205DC0FB" w14:textId="77777777" w:rsidR="00D22E67" w:rsidRPr="000F235D" w:rsidRDefault="00D22E67" w:rsidP="00D22E67">
            <w:pPr>
              <w:ind w:firstLineChars="1000" w:firstLine="1780"/>
              <w:rPr>
                <w:color w:val="000000"/>
                <w:sz w:val="18"/>
                <w:szCs w:val="18"/>
              </w:rPr>
            </w:pPr>
            <w:r w:rsidRPr="000F235D">
              <w:rPr>
                <w:color w:val="000000"/>
                <w:spacing w:val="-2"/>
                <w:sz w:val="18"/>
                <w:szCs w:val="18"/>
              </w:rPr>
              <w:t>Наименование величины</w:t>
            </w:r>
          </w:p>
        </w:tc>
        <w:tc>
          <w:tcPr>
            <w:tcW w:w="886" w:type="dxa"/>
            <w:tcBorders>
              <w:top w:val="nil"/>
              <w:left w:val="nil"/>
              <w:bottom w:val="single" w:sz="4" w:space="0" w:color="auto"/>
              <w:right w:val="single" w:sz="4" w:space="0" w:color="auto"/>
            </w:tcBorders>
            <w:shd w:val="clear" w:color="auto" w:fill="auto"/>
            <w:vAlign w:val="center"/>
          </w:tcPr>
          <w:p w14:paraId="47C12D82" w14:textId="77777777" w:rsidR="00D22E67" w:rsidRPr="000F235D" w:rsidRDefault="00D22E67" w:rsidP="00D22E67">
            <w:pPr>
              <w:rPr>
                <w:color w:val="000000"/>
                <w:sz w:val="18"/>
                <w:szCs w:val="18"/>
              </w:rPr>
            </w:pPr>
            <w:r w:rsidRPr="000F235D">
              <w:rPr>
                <w:color w:val="000000"/>
                <w:spacing w:val="-4"/>
                <w:sz w:val="18"/>
                <w:szCs w:val="18"/>
              </w:rPr>
              <w:t>Ед. измерения</w:t>
            </w:r>
          </w:p>
        </w:tc>
        <w:tc>
          <w:tcPr>
            <w:tcW w:w="756" w:type="dxa"/>
            <w:tcBorders>
              <w:top w:val="nil"/>
              <w:left w:val="nil"/>
              <w:bottom w:val="single" w:sz="4" w:space="0" w:color="auto"/>
              <w:right w:val="single" w:sz="4" w:space="0" w:color="auto"/>
            </w:tcBorders>
            <w:shd w:val="clear" w:color="auto" w:fill="auto"/>
            <w:vAlign w:val="center"/>
          </w:tcPr>
          <w:p w14:paraId="58FBA346" w14:textId="77777777" w:rsidR="00D22E67" w:rsidRPr="000F235D" w:rsidRDefault="00D22E67" w:rsidP="007F5705">
            <w:pPr>
              <w:ind w:firstLineChars="100" w:firstLine="180"/>
              <w:jc w:val="center"/>
              <w:rPr>
                <w:color w:val="000000"/>
                <w:sz w:val="18"/>
                <w:szCs w:val="18"/>
              </w:rPr>
            </w:pPr>
            <w:r w:rsidRPr="000F235D">
              <w:rPr>
                <w:color w:val="000000"/>
                <w:sz w:val="18"/>
                <w:szCs w:val="18"/>
              </w:rPr>
              <w:t>2024</w:t>
            </w:r>
          </w:p>
        </w:tc>
        <w:tc>
          <w:tcPr>
            <w:tcW w:w="626" w:type="dxa"/>
            <w:tcBorders>
              <w:top w:val="nil"/>
              <w:left w:val="nil"/>
              <w:bottom w:val="single" w:sz="4" w:space="0" w:color="auto"/>
              <w:right w:val="single" w:sz="4" w:space="0" w:color="auto"/>
            </w:tcBorders>
            <w:shd w:val="clear" w:color="auto" w:fill="auto"/>
            <w:vAlign w:val="center"/>
          </w:tcPr>
          <w:p w14:paraId="48B3A678" w14:textId="77777777" w:rsidR="00D22E67" w:rsidRPr="000F235D" w:rsidRDefault="00D22E67" w:rsidP="003120A4">
            <w:pPr>
              <w:rPr>
                <w:color w:val="000000"/>
                <w:sz w:val="18"/>
                <w:szCs w:val="18"/>
              </w:rPr>
            </w:pPr>
            <w:r w:rsidRPr="000F235D">
              <w:rPr>
                <w:color w:val="000000"/>
                <w:sz w:val="18"/>
                <w:szCs w:val="18"/>
              </w:rPr>
              <w:t>2025</w:t>
            </w:r>
          </w:p>
        </w:tc>
        <w:tc>
          <w:tcPr>
            <w:tcW w:w="850" w:type="dxa"/>
            <w:tcBorders>
              <w:top w:val="nil"/>
              <w:left w:val="nil"/>
              <w:bottom w:val="single" w:sz="4" w:space="0" w:color="auto"/>
              <w:right w:val="single" w:sz="4" w:space="0" w:color="auto"/>
            </w:tcBorders>
            <w:shd w:val="clear" w:color="auto" w:fill="auto"/>
            <w:vAlign w:val="center"/>
          </w:tcPr>
          <w:p w14:paraId="2F0634F8" w14:textId="77777777" w:rsidR="00D22E67" w:rsidRPr="000F235D" w:rsidRDefault="00D22E67" w:rsidP="007F5705">
            <w:pPr>
              <w:ind w:firstLineChars="100" w:firstLine="180"/>
              <w:jc w:val="center"/>
              <w:rPr>
                <w:color w:val="000000"/>
                <w:sz w:val="18"/>
                <w:szCs w:val="18"/>
              </w:rPr>
            </w:pPr>
            <w:r w:rsidRPr="000F235D">
              <w:rPr>
                <w:color w:val="000000"/>
                <w:sz w:val="18"/>
                <w:szCs w:val="18"/>
              </w:rPr>
              <w:t>2026</w:t>
            </w:r>
          </w:p>
        </w:tc>
        <w:tc>
          <w:tcPr>
            <w:tcW w:w="709" w:type="dxa"/>
            <w:tcBorders>
              <w:top w:val="nil"/>
              <w:left w:val="nil"/>
              <w:bottom w:val="single" w:sz="4" w:space="0" w:color="auto"/>
              <w:right w:val="single" w:sz="4" w:space="0" w:color="auto"/>
            </w:tcBorders>
            <w:shd w:val="clear" w:color="auto" w:fill="auto"/>
            <w:vAlign w:val="center"/>
          </w:tcPr>
          <w:p w14:paraId="1C2ACCBC" w14:textId="77777777" w:rsidR="00D22E67" w:rsidRPr="000F235D" w:rsidRDefault="00D22E67" w:rsidP="007F5705">
            <w:pPr>
              <w:jc w:val="center"/>
              <w:rPr>
                <w:color w:val="000000"/>
                <w:sz w:val="18"/>
                <w:szCs w:val="18"/>
              </w:rPr>
            </w:pPr>
            <w:r w:rsidRPr="000F235D">
              <w:rPr>
                <w:color w:val="000000"/>
                <w:sz w:val="18"/>
                <w:szCs w:val="18"/>
              </w:rPr>
              <w:t>2027</w:t>
            </w:r>
          </w:p>
        </w:tc>
        <w:tc>
          <w:tcPr>
            <w:tcW w:w="709" w:type="dxa"/>
            <w:tcBorders>
              <w:top w:val="nil"/>
              <w:left w:val="nil"/>
              <w:bottom w:val="single" w:sz="4" w:space="0" w:color="auto"/>
              <w:right w:val="single" w:sz="4" w:space="0" w:color="auto"/>
            </w:tcBorders>
            <w:shd w:val="clear" w:color="auto" w:fill="auto"/>
            <w:vAlign w:val="center"/>
          </w:tcPr>
          <w:p w14:paraId="30FD1C71" w14:textId="77777777" w:rsidR="00D22E67" w:rsidRPr="000F235D" w:rsidRDefault="00D22E67" w:rsidP="007F5705">
            <w:pPr>
              <w:rPr>
                <w:color w:val="000000"/>
                <w:sz w:val="18"/>
                <w:szCs w:val="18"/>
              </w:rPr>
            </w:pPr>
            <w:r w:rsidRPr="000F235D">
              <w:rPr>
                <w:color w:val="000000"/>
                <w:sz w:val="18"/>
                <w:szCs w:val="18"/>
              </w:rPr>
              <w:t>2028</w:t>
            </w:r>
          </w:p>
        </w:tc>
        <w:tc>
          <w:tcPr>
            <w:tcW w:w="850" w:type="dxa"/>
            <w:tcBorders>
              <w:top w:val="nil"/>
              <w:left w:val="nil"/>
              <w:bottom w:val="single" w:sz="4" w:space="0" w:color="auto"/>
              <w:right w:val="single" w:sz="4" w:space="0" w:color="auto"/>
            </w:tcBorders>
            <w:shd w:val="clear" w:color="auto" w:fill="auto"/>
            <w:vAlign w:val="center"/>
          </w:tcPr>
          <w:p w14:paraId="7938F436" w14:textId="562E9609" w:rsidR="00D22E67" w:rsidRPr="000F235D" w:rsidRDefault="00D22E67" w:rsidP="007F5705">
            <w:pPr>
              <w:rPr>
                <w:color w:val="000000"/>
                <w:sz w:val="18"/>
                <w:szCs w:val="18"/>
              </w:rPr>
            </w:pPr>
            <w:r w:rsidRPr="000F235D">
              <w:rPr>
                <w:color w:val="000000"/>
                <w:sz w:val="18"/>
                <w:szCs w:val="18"/>
              </w:rPr>
              <w:t>2024-2028</w:t>
            </w:r>
          </w:p>
        </w:tc>
        <w:tc>
          <w:tcPr>
            <w:tcW w:w="709" w:type="dxa"/>
            <w:tcBorders>
              <w:top w:val="nil"/>
              <w:left w:val="nil"/>
              <w:bottom w:val="single" w:sz="4" w:space="0" w:color="auto"/>
              <w:right w:val="single" w:sz="4" w:space="0" w:color="auto"/>
            </w:tcBorders>
            <w:shd w:val="clear" w:color="auto" w:fill="auto"/>
            <w:vAlign w:val="center"/>
          </w:tcPr>
          <w:p w14:paraId="18FDC1AB" w14:textId="7663CD6A" w:rsidR="00D22E67" w:rsidRPr="000F235D" w:rsidRDefault="00D22E67" w:rsidP="007F5705">
            <w:pPr>
              <w:rPr>
                <w:color w:val="000000"/>
                <w:sz w:val="18"/>
                <w:szCs w:val="18"/>
              </w:rPr>
            </w:pPr>
            <w:r w:rsidRPr="000F235D">
              <w:rPr>
                <w:color w:val="000000"/>
                <w:sz w:val="18"/>
                <w:szCs w:val="18"/>
              </w:rPr>
              <w:t>2029-2032</w:t>
            </w:r>
          </w:p>
        </w:tc>
        <w:tc>
          <w:tcPr>
            <w:tcW w:w="851" w:type="dxa"/>
            <w:tcBorders>
              <w:top w:val="nil"/>
              <w:left w:val="nil"/>
              <w:bottom w:val="single" w:sz="4" w:space="0" w:color="auto"/>
              <w:right w:val="single" w:sz="4" w:space="0" w:color="auto"/>
            </w:tcBorders>
          </w:tcPr>
          <w:p w14:paraId="0A337DD5" w14:textId="6AE6B167" w:rsidR="00D22E67" w:rsidRPr="000F235D" w:rsidRDefault="00D22E67" w:rsidP="00D22E67">
            <w:pPr>
              <w:jc w:val="right"/>
              <w:rPr>
                <w:color w:val="000000"/>
                <w:spacing w:val="-2"/>
                <w:sz w:val="18"/>
                <w:szCs w:val="18"/>
              </w:rPr>
            </w:pPr>
            <w:r w:rsidRPr="000F235D">
              <w:rPr>
                <w:color w:val="000000"/>
                <w:spacing w:val="-2"/>
                <w:sz w:val="18"/>
                <w:szCs w:val="18"/>
              </w:rPr>
              <w:t>Всего</w:t>
            </w:r>
          </w:p>
        </w:tc>
      </w:tr>
      <w:tr w:rsidR="00D22E67" w:rsidRPr="000F235D" w14:paraId="3F1C3EDA" w14:textId="746F0B73" w:rsidTr="003120A4">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1DDC321A" w14:textId="77777777" w:rsidR="00D22E67" w:rsidRPr="000F235D" w:rsidRDefault="00D22E67" w:rsidP="00D22E67">
            <w:pPr>
              <w:jc w:val="center"/>
              <w:rPr>
                <w:color w:val="000000"/>
                <w:sz w:val="18"/>
                <w:szCs w:val="18"/>
              </w:rPr>
            </w:pPr>
            <w:r w:rsidRPr="000F235D">
              <w:rPr>
                <w:color w:val="000000"/>
                <w:spacing w:val="-10"/>
                <w:sz w:val="18"/>
                <w:szCs w:val="18"/>
              </w:rPr>
              <w:t>1</w:t>
            </w:r>
          </w:p>
        </w:tc>
        <w:tc>
          <w:tcPr>
            <w:tcW w:w="2410" w:type="dxa"/>
            <w:tcBorders>
              <w:top w:val="nil"/>
              <w:left w:val="nil"/>
              <w:bottom w:val="single" w:sz="4" w:space="0" w:color="auto"/>
              <w:right w:val="single" w:sz="4" w:space="0" w:color="auto"/>
            </w:tcBorders>
            <w:shd w:val="clear" w:color="auto" w:fill="auto"/>
            <w:vAlign w:val="center"/>
          </w:tcPr>
          <w:p w14:paraId="237AD069" w14:textId="77777777" w:rsidR="00D22E67" w:rsidRPr="000F235D" w:rsidRDefault="00D22E67" w:rsidP="00D22E67">
            <w:pPr>
              <w:jc w:val="center"/>
              <w:rPr>
                <w:color w:val="000000"/>
                <w:sz w:val="18"/>
                <w:szCs w:val="18"/>
              </w:rPr>
            </w:pPr>
            <w:r w:rsidRPr="000F235D">
              <w:rPr>
                <w:color w:val="000000"/>
                <w:spacing w:val="-10"/>
                <w:sz w:val="18"/>
                <w:szCs w:val="18"/>
              </w:rPr>
              <w:t>2</w:t>
            </w:r>
          </w:p>
        </w:tc>
        <w:tc>
          <w:tcPr>
            <w:tcW w:w="886" w:type="dxa"/>
            <w:tcBorders>
              <w:top w:val="nil"/>
              <w:left w:val="nil"/>
              <w:bottom w:val="single" w:sz="4" w:space="0" w:color="auto"/>
              <w:right w:val="single" w:sz="4" w:space="0" w:color="auto"/>
            </w:tcBorders>
            <w:shd w:val="clear" w:color="auto" w:fill="auto"/>
            <w:vAlign w:val="center"/>
          </w:tcPr>
          <w:p w14:paraId="399A1221" w14:textId="77777777" w:rsidR="00D22E67" w:rsidRPr="000F235D" w:rsidRDefault="00D22E67" w:rsidP="00D22E67">
            <w:pPr>
              <w:jc w:val="center"/>
              <w:rPr>
                <w:color w:val="000000"/>
                <w:sz w:val="18"/>
                <w:szCs w:val="18"/>
              </w:rPr>
            </w:pPr>
            <w:r w:rsidRPr="000F235D">
              <w:rPr>
                <w:color w:val="000000"/>
                <w:spacing w:val="-10"/>
                <w:sz w:val="18"/>
                <w:szCs w:val="18"/>
              </w:rPr>
              <w:t>3</w:t>
            </w:r>
          </w:p>
        </w:tc>
        <w:tc>
          <w:tcPr>
            <w:tcW w:w="756" w:type="dxa"/>
            <w:tcBorders>
              <w:top w:val="nil"/>
              <w:left w:val="nil"/>
              <w:bottom w:val="single" w:sz="4" w:space="0" w:color="auto"/>
              <w:right w:val="single" w:sz="4" w:space="0" w:color="auto"/>
            </w:tcBorders>
            <w:shd w:val="clear" w:color="auto" w:fill="auto"/>
            <w:vAlign w:val="center"/>
          </w:tcPr>
          <w:p w14:paraId="66B6487D" w14:textId="77777777" w:rsidR="00D22E67" w:rsidRPr="000F235D" w:rsidRDefault="00D22E67" w:rsidP="00D22E67">
            <w:pPr>
              <w:jc w:val="center"/>
              <w:rPr>
                <w:color w:val="000000"/>
                <w:sz w:val="18"/>
                <w:szCs w:val="18"/>
              </w:rPr>
            </w:pPr>
            <w:r w:rsidRPr="000F235D">
              <w:rPr>
                <w:color w:val="000000"/>
                <w:spacing w:val="-10"/>
                <w:sz w:val="18"/>
                <w:szCs w:val="18"/>
              </w:rPr>
              <w:t>4</w:t>
            </w:r>
          </w:p>
        </w:tc>
        <w:tc>
          <w:tcPr>
            <w:tcW w:w="626" w:type="dxa"/>
            <w:tcBorders>
              <w:top w:val="nil"/>
              <w:left w:val="nil"/>
              <w:bottom w:val="single" w:sz="4" w:space="0" w:color="auto"/>
              <w:right w:val="single" w:sz="4" w:space="0" w:color="auto"/>
            </w:tcBorders>
            <w:shd w:val="clear" w:color="auto" w:fill="auto"/>
            <w:vAlign w:val="center"/>
          </w:tcPr>
          <w:p w14:paraId="7A07CEB4" w14:textId="77777777" w:rsidR="00D22E67" w:rsidRPr="000F235D" w:rsidRDefault="00D22E67" w:rsidP="00D22E67">
            <w:pPr>
              <w:jc w:val="center"/>
              <w:rPr>
                <w:color w:val="000000"/>
                <w:sz w:val="18"/>
                <w:szCs w:val="18"/>
              </w:rPr>
            </w:pPr>
            <w:r w:rsidRPr="000F235D">
              <w:rPr>
                <w:color w:val="000000"/>
                <w:spacing w:val="-10"/>
                <w:sz w:val="18"/>
                <w:szCs w:val="18"/>
              </w:rPr>
              <w:t>5</w:t>
            </w:r>
          </w:p>
        </w:tc>
        <w:tc>
          <w:tcPr>
            <w:tcW w:w="850" w:type="dxa"/>
            <w:tcBorders>
              <w:top w:val="nil"/>
              <w:left w:val="nil"/>
              <w:bottom w:val="single" w:sz="4" w:space="0" w:color="auto"/>
              <w:right w:val="single" w:sz="4" w:space="0" w:color="auto"/>
            </w:tcBorders>
            <w:shd w:val="clear" w:color="auto" w:fill="auto"/>
            <w:vAlign w:val="center"/>
          </w:tcPr>
          <w:p w14:paraId="1891D3CB" w14:textId="77777777" w:rsidR="00D22E67" w:rsidRPr="000F235D" w:rsidRDefault="00D22E67" w:rsidP="00D22E67">
            <w:pPr>
              <w:jc w:val="center"/>
              <w:rPr>
                <w:color w:val="000000"/>
                <w:sz w:val="18"/>
                <w:szCs w:val="18"/>
              </w:rPr>
            </w:pPr>
            <w:r w:rsidRPr="000F235D">
              <w:rPr>
                <w:color w:val="000000"/>
                <w:spacing w:val="-10"/>
                <w:sz w:val="18"/>
                <w:szCs w:val="18"/>
              </w:rPr>
              <w:t>6</w:t>
            </w:r>
          </w:p>
        </w:tc>
        <w:tc>
          <w:tcPr>
            <w:tcW w:w="709" w:type="dxa"/>
            <w:tcBorders>
              <w:top w:val="nil"/>
              <w:left w:val="nil"/>
              <w:bottom w:val="single" w:sz="4" w:space="0" w:color="auto"/>
              <w:right w:val="single" w:sz="4" w:space="0" w:color="auto"/>
            </w:tcBorders>
            <w:shd w:val="clear" w:color="auto" w:fill="auto"/>
            <w:vAlign w:val="center"/>
          </w:tcPr>
          <w:p w14:paraId="2D76C4BA" w14:textId="77777777" w:rsidR="00D22E67" w:rsidRPr="000F235D" w:rsidRDefault="00D22E67" w:rsidP="00D22E67">
            <w:pPr>
              <w:jc w:val="center"/>
              <w:rPr>
                <w:color w:val="000000"/>
                <w:sz w:val="18"/>
                <w:szCs w:val="18"/>
              </w:rPr>
            </w:pPr>
            <w:r w:rsidRPr="000F235D">
              <w:rPr>
                <w:color w:val="000000"/>
                <w:spacing w:val="-10"/>
                <w:sz w:val="18"/>
                <w:szCs w:val="18"/>
              </w:rPr>
              <w:t>7</w:t>
            </w:r>
          </w:p>
        </w:tc>
        <w:tc>
          <w:tcPr>
            <w:tcW w:w="709" w:type="dxa"/>
            <w:tcBorders>
              <w:top w:val="nil"/>
              <w:left w:val="nil"/>
              <w:bottom w:val="single" w:sz="4" w:space="0" w:color="auto"/>
              <w:right w:val="single" w:sz="4" w:space="0" w:color="auto"/>
            </w:tcBorders>
            <w:shd w:val="clear" w:color="auto" w:fill="auto"/>
            <w:vAlign w:val="center"/>
          </w:tcPr>
          <w:p w14:paraId="4065CCF7" w14:textId="77777777" w:rsidR="00D22E67" w:rsidRPr="000F235D" w:rsidRDefault="00D22E67" w:rsidP="00D22E67">
            <w:pPr>
              <w:jc w:val="center"/>
              <w:rPr>
                <w:color w:val="000000"/>
                <w:sz w:val="18"/>
                <w:szCs w:val="18"/>
              </w:rPr>
            </w:pPr>
            <w:r w:rsidRPr="000F235D">
              <w:rPr>
                <w:color w:val="000000"/>
                <w:spacing w:val="-10"/>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1C74FED1" w14:textId="77777777" w:rsidR="00D22E67" w:rsidRPr="000F235D" w:rsidRDefault="00D22E67" w:rsidP="00D22E67">
            <w:pPr>
              <w:jc w:val="center"/>
              <w:rPr>
                <w:color w:val="000000"/>
                <w:sz w:val="18"/>
                <w:szCs w:val="18"/>
              </w:rPr>
            </w:pPr>
            <w:r w:rsidRPr="000F235D">
              <w:rPr>
                <w:color w:val="000000"/>
                <w:spacing w:val="-10"/>
                <w:sz w:val="18"/>
                <w:szCs w:val="18"/>
              </w:rPr>
              <w:t>9</w:t>
            </w:r>
          </w:p>
        </w:tc>
        <w:tc>
          <w:tcPr>
            <w:tcW w:w="709" w:type="dxa"/>
            <w:tcBorders>
              <w:top w:val="nil"/>
              <w:left w:val="nil"/>
              <w:bottom w:val="single" w:sz="4" w:space="0" w:color="auto"/>
              <w:right w:val="single" w:sz="4" w:space="0" w:color="auto"/>
            </w:tcBorders>
            <w:shd w:val="clear" w:color="auto" w:fill="auto"/>
            <w:vAlign w:val="center"/>
          </w:tcPr>
          <w:p w14:paraId="4F605EA8" w14:textId="77777777" w:rsidR="00D22E67" w:rsidRPr="000F235D" w:rsidRDefault="00D22E67" w:rsidP="00D22E67">
            <w:pPr>
              <w:jc w:val="center"/>
              <w:rPr>
                <w:color w:val="000000"/>
                <w:sz w:val="18"/>
                <w:szCs w:val="18"/>
              </w:rPr>
            </w:pPr>
            <w:r w:rsidRPr="000F235D">
              <w:rPr>
                <w:color w:val="000000"/>
                <w:spacing w:val="-5"/>
                <w:sz w:val="18"/>
                <w:szCs w:val="18"/>
              </w:rPr>
              <w:t>10</w:t>
            </w:r>
          </w:p>
        </w:tc>
        <w:tc>
          <w:tcPr>
            <w:tcW w:w="851" w:type="dxa"/>
            <w:tcBorders>
              <w:top w:val="nil"/>
              <w:left w:val="nil"/>
              <w:bottom w:val="single" w:sz="4" w:space="0" w:color="auto"/>
              <w:right w:val="single" w:sz="4" w:space="0" w:color="auto"/>
            </w:tcBorders>
          </w:tcPr>
          <w:p w14:paraId="63172805" w14:textId="78F531C8" w:rsidR="00D22E67" w:rsidRPr="000F235D" w:rsidRDefault="00D22E67" w:rsidP="00D22E67">
            <w:pPr>
              <w:jc w:val="center"/>
              <w:rPr>
                <w:color w:val="000000"/>
                <w:spacing w:val="-5"/>
                <w:sz w:val="18"/>
                <w:szCs w:val="18"/>
              </w:rPr>
            </w:pPr>
            <w:r w:rsidRPr="000F235D">
              <w:rPr>
                <w:color w:val="000000"/>
                <w:spacing w:val="-5"/>
                <w:sz w:val="18"/>
                <w:szCs w:val="18"/>
              </w:rPr>
              <w:t>11</w:t>
            </w:r>
          </w:p>
        </w:tc>
      </w:tr>
      <w:tr w:rsidR="00D22E67" w:rsidRPr="000F235D" w14:paraId="1C20849F" w14:textId="0A6741BA" w:rsidTr="003120A4">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39A419A5" w14:textId="77777777" w:rsidR="00D22E67" w:rsidRPr="000F235D" w:rsidRDefault="00D22E67" w:rsidP="00D22E67">
            <w:pPr>
              <w:jc w:val="center"/>
              <w:rPr>
                <w:color w:val="000000"/>
                <w:sz w:val="18"/>
                <w:szCs w:val="18"/>
              </w:rPr>
            </w:pPr>
            <w:r w:rsidRPr="000F235D">
              <w:rPr>
                <w:color w:val="000000"/>
                <w:sz w:val="18"/>
                <w:szCs w:val="18"/>
              </w:rPr>
              <w:t>1</w:t>
            </w:r>
          </w:p>
        </w:tc>
        <w:tc>
          <w:tcPr>
            <w:tcW w:w="8505" w:type="dxa"/>
            <w:gridSpan w:val="9"/>
            <w:tcBorders>
              <w:top w:val="single" w:sz="4" w:space="0" w:color="auto"/>
              <w:left w:val="nil"/>
              <w:bottom w:val="single" w:sz="4" w:space="0" w:color="auto"/>
              <w:right w:val="single" w:sz="4" w:space="0" w:color="auto"/>
            </w:tcBorders>
            <w:shd w:val="clear" w:color="000000" w:fill="FFC000"/>
            <w:vAlign w:val="center"/>
          </w:tcPr>
          <w:p w14:paraId="6778B0B9" w14:textId="77777777" w:rsidR="00D22E67" w:rsidRPr="000F235D" w:rsidRDefault="00D22E67" w:rsidP="00D22E67">
            <w:pPr>
              <w:jc w:val="center"/>
              <w:rPr>
                <w:color w:val="000000"/>
                <w:sz w:val="18"/>
                <w:szCs w:val="18"/>
              </w:rPr>
            </w:pPr>
            <w:r w:rsidRPr="000F235D">
              <w:rPr>
                <w:color w:val="000000"/>
                <w:sz w:val="18"/>
                <w:szCs w:val="18"/>
              </w:rPr>
              <w:t xml:space="preserve">Водоснабжение </w:t>
            </w:r>
          </w:p>
        </w:tc>
        <w:tc>
          <w:tcPr>
            <w:tcW w:w="851" w:type="dxa"/>
            <w:tcBorders>
              <w:top w:val="single" w:sz="4" w:space="0" w:color="auto"/>
              <w:left w:val="nil"/>
              <w:bottom w:val="single" w:sz="4" w:space="0" w:color="auto"/>
              <w:right w:val="single" w:sz="4" w:space="0" w:color="auto"/>
            </w:tcBorders>
            <w:shd w:val="clear" w:color="000000" w:fill="FFC000"/>
          </w:tcPr>
          <w:p w14:paraId="3651445A" w14:textId="77777777" w:rsidR="00D22E67" w:rsidRPr="000F235D" w:rsidRDefault="00D22E67" w:rsidP="00D22E67">
            <w:pPr>
              <w:jc w:val="center"/>
              <w:rPr>
                <w:color w:val="000000"/>
                <w:sz w:val="18"/>
                <w:szCs w:val="18"/>
              </w:rPr>
            </w:pPr>
          </w:p>
        </w:tc>
      </w:tr>
      <w:tr w:rsidR="00D22E67" w:rsidRPr="000F235D" w14:paraId="7FBC7D1A" w14:textId="66B80AFB" w:rsidTr="003120A4">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268C9251" w14:textId="77777777" w:rsidR="00D22E67" w:rsidRPr="000F235D" w:rsidRDefault="00D22E67" w:rsidP="00D22E67">
            <w:pPr>
              <w:jc w:val="center"/>
              <w:rPr>
                <w:color w:val="000000"/>
                <w:sz w:val="18"/>
                <w:szCs w:val="18"/>
              </w:rPr>
            </w:pPr>
            <w:r w:rsidRPr="000F235D">
              <w:rPr>
                <w:color w:val="000000"/>
                <w:spacing w:val="-10"/>
                <w:sz w:val="18"/>
                <w:szCs w:val="18"/>
              </w:rPr>
              <w:t>.1.1</w:t>
            </w:r>
          </w:p>
        </w:tc>
        <w:tc>
          <w:tcPr>
            <w:tcW w:w="2410" w:type="dxa"/>
            <w:tcBorders>
              <w:top w:val="nil"/>
              <w:left w:val="nil"/>
              <w:bottom w:val="single" w:sz="4" w:space="0" w:color="auto"/>
              <w:right w:val="single" w:sz="4" w:space="0" w:color="auto"/>
            </w:tcBorders>
            <w:shd w:val="clear" w:color="auto" w:fill="auto"/>
            <w:vAlign w:val="center"/>
          </w:tcPr>
          <w:p w14:paraId="79D5FCFF" w14:textId="77777777" w:rsidR="00D22E67" w:rsidRPr="000F235D" w:rsidRDefault="00D22E67" w:rsidP="00D22E67">
            <w:pPr>
              <w:rPr>
                <w:color w:val="000000"/>
                <w:sz w:val="18"/>
                <w:szCs w:val="18"/>
              </w:rPr>
            </w:pPr>
            <w:r w:rsidRPr="000F235D">
              <w:rPr>
                <w:color w:val="000000"/>
                <w:sz w:val="18"/>
                <w:szCs w:val="18"/>
              </w:rPr>
              <w:t>Потребность в капитальных вложениях</w:t>
            </w:r>
          </w:p>
        </w:tc>
        <w:tc>
          <w:tcPr>
            <w:tcW w:w="886" w:type="dxa"/>
            <w:tcBorders>
              <w:top w:val="nil"/>
              <w:left w:val="nil"/>
              <w:bottom w:val="single" w:sz="4" w:space="0" w:color="auto"/>
              <w:right w:val="single" w:sz="4" w:space="0" w:color="auto"/>
            </w:tcBorders>
            <w:shd w:val="clear" w:color="auto" w:fill="auto"/>
            <w:vAlign w:val="center"/>
          </w:tcPr>
          <w:p w14:paraId="2157BF18" w14:textId="77777777" w:rsidR="00D22E67" w:rsidRPr="000F235D" w:rsidRDefault="00D22E67" w:rsidP="00D22E67">
            <w:pPr>
              <w:jc w:val="center"/>
              <w:rPr>
                <w:color w:val="000000"/>
                <w:sz w:val="18"/>
                <w:szCs w:val="18"/>
              </w:rPr>
            </w:pPr>
            <w:proofErr w:type="spellStart"/>
            <w:r w:rsidRPr="000F235D">
              <w:rPr>
                <w:color w:val="000000"/>
                <w:sz w:val="18"/>
                <w:szCs w:val="18"/>
              </w:rPr>
              <w:t>тыс.руб</w:t>
            </w:r>
            <w:proofErr w:type="spellEnd"/>
            <w:r w:rsidRPr="000F235D">
              <w:rPr>
                <w:color w:val="000000"/>
                <w:sz w:val="18"/>
                <w:szCs w:val="18"/>
              </w:rPr>
              <w:t>.</w:t>
            </w:r>
          </w:p>
        </w:tc>
        <w:tc>
          <w:tcPr>
            <w:tcW w:w="756" w:type="dxa"/>
            <w:tcBorders>
              <w:top w:val="nil"/>
              <w:left w:val="nil"/>
              <w:bottom w:val="single" w:sz="4" w:space="0" w:color="auto"/>
              <w:right w:val="single" w:sz="4" w:space="0" w:color="auto"/>
            </w:tcBorders>
            <w:shd w:val="clear" w:color="auto" w:fill="auto"/>
            <w:vAlign w:val="bottom"/>
          </w:tcPr>
          <w:p w14:paraId="3E4ACA52" w14:textId="30CDAB43" w:rsidR="00D22E67" w:rsidRPr="000F235D" w:rsidRDefault="00D22E67" w:rsidP="00D22E67">
            <w:pPr>
              <w:jc w:val="center"/>
              <w:rPr>
                <w:color w:val="000000"/>
                <w:sz w:val="18"/>
                <w:szCs w:val="18"/>
              </w:rPr>
            </w:pPr>
            <w:r w:rsidRPr="000F235D">
              <w:rPr>
                <w:color w:val="000000"/>
                <w:sz w:val="18"/>
                <w:szCs w:val="18"/>
              </w:rPr>
              <w:t>89</w:t>
            </w:r>
          </w:p>
        </w:tc>
        <w:tc>
          <w:tcPr>
            <w:tcW w:w="626" w:type="dxa"/>
            <w:tcBorders>
              <w:top w:val="nil"/>
              <w:left w:val="nil"/>
              <w:bottom w:val="single" w:sz="4" w:space="0" w:color="auto"/>
              <w:right w:val="single" w:sz="4" w:space="0" w:color="auto"/>
            </w:tcBorders>
            <w:shd w:val="clear" w:color="auto" w:fill="auto"/>
            <w:vAlign w:val="bottom"/>
          </w:tcPr>
          <w:p w14:paraId="56407405" w14:textId="6A46D593" w:rsidR="00D22E67" w:rsidRPr="000F235D" w:rsidRDefault="00D22E67" w:rsidP="003120A4">
            <w:pPr>
              <w:jc w:val="center"/>
              <w:rPr>
                <w:color w:val="000000"/>
                <w:sz w:val="18"/>
                <w:szCs w:val="18"/>
              </w:rPr>
            </w:pPr>
            <w:r w:rsidRPr="000F235D">
              <w:rPr>
                <w:color w:val="000000"/>
                <w:sz w:val="18"/>
                <w:szCs w:val="18"/>
              </w:rPr>
              <w:t>973,8</w:t>
            </w:r>
          </w:p>
        </w:tc>
        <w:tc>
          <w:tcPr>
            <w:tcW w:w="850" w:type="dxa"/>
            <w:tcBorders>
              <w:top w:val="nil"/>
              <w:left w:val="nil"/>
              <w:bottom w:val="single" w:sz="4" w:space="0" w:color="auto"/>
              <w:right w:val="single" w:sz="4" w:space="0" w:color="auto"/>
            </w:tcBorders>
            <w:shd w:val="clear" w:color="auto" w:fill="auto"/>
            <w:vAlign w:val="bottom"/>
          </w:tcPr>
          <w:p w14:paraId="01AFC18E" w14:textId="5EF9CA19" w:rsidR="00D22E67" w:rsidRPr="000F235D" w:rsidRDefault="00D22E67" w:rsidP="00D22E67">
            <w:pPr>
              <w:jc w:val="center"/>
              <w:rPr>
                <w:color w:val="000000"/>
                <w:sz w:val="18"/>
                <w:szCs w:val="18"/>
              </w:rPr>
            </w:pPr>
            <w:r w:rsidRPr="000F235D">
              <w:rPr>
                <w:color w:val="000000"/>
                <w:sz w:val="18"/>
                <w:szCs w:val="18"/>
              </w:rPr>
              <w:t>12158,5</w:t>
            </w:r>
          </w:p>
        </w:tc>
        <w:tc>
          <w:tcPr>
            <w:tcW w:w="709" w:type="dxa"/>
            <w:tcBorders>
              <w:top w:val="nil"/>
              <w:left w:val="nil"/>
              <w:bottom w:val="single" w:sz="4" w:space="0" w:color="auto"/>
              <w:right w:val="single" w:sz="4" w:space="0" w:color="auto"/>
            </w:tcBorders>
            <w:shd w:val="clear" w:color="auto" w:fill="auto"/>
            <w:vAlign w:val="bottom"/>
          </w:tcPr>
          <w:p w14:paraId="4EA120FA" w14:textId="192B7FDB" w:rsidR="00D22E67" w:rsidRPr="000F235D" w:rsidRDefault="00D22E67" w:rsidP="00D22E67">
            <w:pPr>
              <w:jc w:val="center"/>
              <w:rPr>
                <w:color w:val="000000"/>
                <w:sz w:val="18"/>
                <w:szCs w:val="18"/>
              </w:rPr>
            </w:pPr>
            <w:r w:rsidRPr="000F235D">
              <w:rPr>
                <w:color w:val="000000"/>
                <w:sz w:val="18"/>
                <w:szCs w:val="18"/>
              </w:rPr>
              <w:t>24,5</w:t>
            </w:r>
          </w:p>
        </w:tc>
        <w:tc>
          <w:tcPr>
            <w:tcW w:w="709" w:type="dxa"/>
            <w:tcBorders>
              <w:top w:val="nil"/>
              <w:left w:val="nil"/>
              <w:bottom w:val="single" w:sz="4" w:space="0" w:color="auto"/>
              <w:right w:val="single" w:sz="4" w:space="0" w:color="auto"/>
            </w:tcBorders>
            <w:shd w:val="clear" w:color="auto" w:fill="auto"/>
            <w:vAlign w:val="bottom"/>
          </w:tcPr>
          <w:p w14:paraId="167B001A" w14:textId="614444A4" w:rsidR="00D22E67" w:rsidRPr="000F235D" w:rsidRDefault="00D22E67" w:rsidP="00D22E67">
            <w:pPr>
              <w:jc w:val="center"/>
              <w:rPr>
                <w:color w:val="000000"/>
                <w:sz w:val="16"/>
                <w:szCs w:val="16"/>
              </w:rPr>
            </w:pPr>
            <w:r w:rsidRPr="000F235D">
              <w:rPr>
                <w:color w:val="000000"/>
                <w:sz w:val="16"/>
                <w:szCs w:val="16"/>
              </w:rPr>
              <w:t>120</w:t>
            </w:r>
          </w:p>
        </w:tc>
        <w:tc>
          <w:tcPr>
            <w:tcW w:w="850" w:type="dxa"/>
            <w:tcBorders>
              <w:top w:val="nil"/>
              <w:left w:val="nil"/>
              <w:bottom w:val="single" w:sz="4" w:space="0" w:color="auto"/>
              <w:right w:val="single" w:sz="4" w:space="0" w:color="auto"/>
            </w:tcBorders>
            <w:shd w:val="clear" w:color="auto" w:fill="auto"/>
            <w:vAlign w:val="bottom"/>
          </w:tcPr>
          <w:p w14:paraId="07BF916F" w14:textId="09BEB45F" w:rsidR="00D22E67" w:rsidRPr="003120A4" w:rsidRDefault="00D22E67" w:rsidP="00D22E67">
            <w:pPr>
              <w:jc w:val="center"/>
              <w:rPr>
                <w:color w:val="000000"/>
                <w:sz w:val="16"/>
                <w:szCs w:val="16"/>
              </w:rPr>
            </w:pPr>
            <w:r w:rsidRPr="003120A4">
              <w:rPr>
                <w:color w:val="000000"/>
                <w:sz w:val="16"/>
                <w:szCs w:val="16"/>
              </w:rPr>
              <w:t>13277,2</w:t>
            </w:r>
          </w:p>
        </w:tc>
        <w:tc>
          <w:tcPr>
            <w:tcW w:w="709" w:type="dxa"/>
            <w:tcBorders>
              <w:top w:val="nil"/>
              <w:left w:val="nil"/>
              <w:bottom w:val="single" w:sz="4" w:space="0" w:color="auto"/>
              <w:right w:val="single" w:sz="4" w:space="0" w:color="auto"/>
            </w:tcBorders>
            <w:shd w:val="clear" w:color="auto" w:fill="auto"/>
            <w:vAlign w:val="bottom"/>
          </w:tcPr>
          <w:p w14:paraId="5B3AF456" w14:textId="2FC1B1D8" w:rsidR="00D22E67" w:rsidRPr="003120A4" w:rsidRDefault="00D22E67" w:rsidP="00D22E67">
            <w:pPr>
              <w:jc w:val="center"/>
              <w:rPr>
                <w:color w:val="000000"/>
                <w:sz w:val="16"/>
                <w:szCs w:val="16"/>
              </w:rPr>
            </w:pPr>
            <w:r w:rsidRPr="003120A4">
              <w:rPr>
                <w:color w:val="000000"/>
                <w:sz w:val="16"/>
                <w:szCs w:val="16"/>
              </w:rPr>
              <w:t>767,3</w:t>
            </w:r>
          </w:p>
        </w:tc>
        <w:tc>
          <w:tcPr>
            <w:tcW w:w="851" w:type="dxa"/>
            <w:tcBorders>
              <w:top w:val="nil"/>
              <w:left w:val="nil"/>
              <w:bottom w:val="single" w:sz="4" w:space="0" w:color="auto"/>
              <w:right w:val="single" w:sz="4" w:space="0" w:color="auto"/>
            </w:tcBorders>
            <w:vAlign w:val="bottom"/>
          </w:tcPr>
          <w:p w14:paraId="3D8A3AAA" w14:textId="34D0786C" w:rsidR="00D22E67" w:rsidRPr="003120A4" w:rsidRDefault="00D22E67" w:rsidP="00D22E67">
            <w:pPr>
              <w:jc w:val="center"/>
              <w:rPr>
                <w:color w:val="000000"/>
                <w:sz w:val="16"/>
                <w:szCs w:val="16"/>
              </w:rPr>
            </w:pPr>
            <w:r w:rsidRPr="003120A4">
              <w:rPr>
                <w:color w:val="000000"/>
                <w:sz w:val="16"/>
                <w:szCs w:val="16"/>
              </w:rPr>
              <w:t>14044,5</w:t>
            </w:r>
          </w:p>
        </w:tc>
      </w:tr>
      <w:tr w:rsidR="00D22E67" w:rsidRPr="000F235D" w14:paraId="4D814CD7" w14:textId="7AF972C8" w:rsidTr="003120A4">
        <w:trPr>
          <w:trHeight w:val="45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7D1843EE" w14:textId="77777777" w:rsidR="00D22E67" w:rsidRPr="000F235D" w:rsidRDefault="00D22E67" w:rsidP="00D22E67">
            <w:pPr>
              <w:jc w:val="center"/>
              <w:rPr>
                <w:color w:val="000000"/>
                <w:sz w:val="18"/>
                <w:szCs w:val="18"/>
              </w:rPr>
            </w:pPr>
            <w:r w:rsidRPr="000F235D">
              <w:rPr>
                <w:color w:val="000000"/>
                <w:spacing w:val="-10"/>
                <w:sz w:val="18"/>
                <w:szCs w:val="18"/>
              </w:rPr>
              <w:t>.1.2</w:t>
            </w:r>
          </w:p>
        </w:tc>
        <w:tc>
          <w:tcPr>
            <w:tcW w:w="2410" w:type="dxa"/>
            <w:tcBorders>
              <w:top w:val="nil"/>
              <w:left w:val="nil"/>
              <w:bottom w:val="single" w:sz="4" w:space="0" w:color="auto"/>
              <w:right w:val="single" w:sz="4" w:space="0" w:color="auto"/>
            </w:tcBorders>
            <w:shd w:val="clear" w:color="auto" w:fill="auto"/>
            <w:vAlign w:val="center"/>
          </w:tcPr>
          <w:p w14:paraId="26F2FA79" w14:textId="77777777" w:rsidR="00D22E67" w:rsidRPr="000F235D" w:rsidRDefault="00D22E67" w:rsidP="00D22E67">
            <w:pPr>
              <w:rPr>
                <w:color w:val="000000"/>
                <w:sz w:val="18"/>
                <w:szCs w:val="18"/>
              </w:rPr>
            </w:pPr>
            <w:r w:rsidRPr="000F235D">
              <w:rPr>
                <w:color w:val="000000"/>
                <w:spacing w:val="-2"/>
                <w:sz w:val="18"/>
                <w:szCs w:val="18"/>
              </w:rPr>
              <w:t>Величина совокупных эксплуатационных затрат, в том числе:</w:t>
            </w:r>
          </w:p>
        </w:tc>
        <w:tc>
          <w:tcPr>
            <w:tcW w:w="886" w:type="dxa"/>
            <w:tcBorders>
              <w:top w:val="nil"/>
              <w:left w:val="nil"/>
              <w:bottom w:val="single" w:sz="4" w:space="0" w:color="auto"/>
              <w:right w:val="single" w:sz="4" w:space="0" w:color="auto"/>
            </w:tcBorders>
            <w:shd w:val="clear" w:color="auto" w:fill="auto"/>
            <w:vAlign w:val="center"/>
          </w:tcPr>
          <w:p w14:paraId="527FB4EB" w14:textId="77777777" w:rsidR="00D22E67" w:rsidRPr="000F235D" w:rsidRDefault="00D22E67" w:rsidP="00D22E67">
            <w:pPr>
              <w:jc w:val="center"/>
              <w:rPr>
                <w:color w:val="000000"/>
                <w:sz w:val="18"/>
                <w:szCs w:val="18"/>
              </w:rPr>
            </w:pPr>
            <w:proofErr w:type="spellStart"/>
            <w:r w:rsidRPr="000F235D">
              <w:rPr>
                <w:color w:val="000000"/>
                <w:sz w:val="18"/>
                <w:szCs w:val="18"/>
              </w:rPr>
              <w:t>тыс.руб</w:t>
            </w:r>
            <w:proofErr w:type="spellEnd"/>
            <w:r w:rsidRPr="000F235D">
              <w:rPr>
                <w:color w:val="000000"/>
                <w:sz w:val="18"/>
                <w:szCs w:val="18"/>
              </w:rPr>
              <w:t>.</w:t>
            </w:r>
          </w:p>
        </w:tc>
        <w:tc>
          <w:tcPr>
            <w:tcW w:w="756" w:type="dxa"/>
            <w:tcBorders>
              <w:top w:val="nil"/>
              <w:left w:val="nil"/>
              <w:bottom w:val="single" w:sz="4" w:space="0" w:color="auto"/>
              <w:right w:val="single" w:sz="4" w:space="0" w:color="auto"/>
            </w:tcBorders>
            <w:shd w:val="clear" w:color="auto" w:fill="auto"/>
            <w:vAlign w:val="center"/>
          </w:tcPr>
          <w:p w14:paraId="084C87B9" w14:textId="4FD3062F" w:rsidR="00D22E67" w:rsidRPr="000F235D" w:rsidRDefault="00D22E67" w:rsidP="00D22E67">
            <w:pPr>
              <w:jc w:val="center"/>
              <w:rPr>
                <w:color w:val="000000"/>
                <w:sz w:val="18"/>
                <w:szCs w:val="18"/>
              </w:rPr>
            </w:pPr>
            <w:r w:rsidRPr="000F235D">
              <w:rPr>
                <w:color w:val="000000"/>
                <w:sz w:val="18"/>
                <w:szCs w:val="18"/>
              </w:rPr>
              <w:t>0</w:t>
            </w:r>
          </w:p>
        </w:tc>
        <w:tc>
          <w:tcPr>
            <w:tcW w:w="626" w:type="dxa"/>
            <w:tcBorders>
              <w:top w:val="nil"/>
              <w:left w:val="nil"/>
              <w:bottom w:val="single" w:sz="4" w:space="0" w:color="auto"/>
              <w:right w:val="single" w:sz="4" w:space="0" w:color="auto"/>
            </w:tcBorders>
            <w:shd w:val="clear" w:color="auto" w:fill="auto"/>
            <w:vAlign w:val="center"/>
          </w:tcPr>
          <w:p w14:paraId="7AFF6A58" w14:textId="6DA114DC" w:rsidR="00D22E67" w:rsidRPr="000F235D" w:rsidRDefault="00D22E67" w:rsidP="00D22E67">
            <w:pPr>
              <w:jc w:val="center"/>
              <w:rPr>
                <w:color w:val="000000"/>
                <w:sz w:val="18"/>
                <w:szCs w:val="18"/>
              </w:rPr>
            </w:pPr>
            <w:r w:rsidRPr="000F235D">
              <w:rPr>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339F9D44" w14:textId="57AA2951" w:rsidR="00D22E67" w:rsidRPr="000F235D" w:rsidRDefault="00D22E67" w:rsidP="00D22E67">
            <w:pPr>
              <w:jc w:val="center"/>
              <w:rPr>
                <w:color w:val="000000"/>
                <w:sz w:val="18"/>
                <w:szCs w:val="18"/>
              </w:rPr>
            </w:pPr>
            <w:r w:rsidRPr="000F235D">
              <w:rPr>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tcPr>
          <w:p w14:paraId="0D6117BE" w14:textId="35FFE9C2" w:rsidR="00D22E67" w:rsidRPr="000F235D" w:rsidRDefault="00D22E67" w:rsidP="00D22E67">
            <w:pPr>
              <w:jc w:val="center"/>
              <w:rPr>
                <w:color w:val="000000"/>
                <w:sz w:val="18"/>
                <w:szCs w:val="18"/>
              </w:rPr>
            </w:pPr>
            <w:r w:rsidRPr="000F235D">
              <w:rPr>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tcPr>
          <w:p w14:paraId="60D885ED" w14:textId="35B78F71" w:rsidR="00D22E67" w:rsidRPr="000F235D" w:rsidRDefault="00D22E67" w:rsidP="00D22E67">
            <w:pPr>
              <w:jc w:val="center"/>
              <w:rPr>
                <w:color w:val="000000"/>
                <w:sz w:val="18"/>
                <w:szCs w:val="18"/>
              </w:rPr>
            </w:pPr>
            <w:r w:rsidRPr="000F235D">
              <w:rPr>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6D96ADE3" w14:textId="5E06C554" w:rsidR="00D22E67" w:rsidRPr="000F235D" w:rsidRDefault="00D22E67" w:rsidP="00D22E67">
            <w:pPr>
              <w:jc w:val="center"/>
              <w:rPr>
                <w:color w:val="000000"/>
                <w:sz w:val="18"/>
                <w:szCs w:val="18"/>
              </w:rPr>
            </w:pPr>
            <w:r w:rsidRPr="000F235D">
              <w:rPr>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tcPr>
          <w:p w14:paraId="4899C0AB" w14:textId="44CD1B34" w:rsidR="00D22E67" w:rsidRPr="000F235D" w:rsidRDefault="00D22E67" w:rsidP="00D22E67">
            <w:pPr>
              <w:jc w:val="center"/>
              <w:rPr>
                <w:color w:val="000000"/>
                <w:sz w:val="18"/>
                <w:szCs w:val="18"/>
              </w:rPr>
            </w:pPr>
            <w:r w:rsidRPr="000F235D">
              <w:rPr>
                <w:color w:val="000000"/>
                <w:sz w:val="18"/>
                <w:szCs w:val="18"/>
              </w:rPr>
              <w:t>0</w:t>
            </w:r>
          </w:p>
        </w:tc>
        <w:tc>
          <w:tcPr>
            <w:tcW w:w="851" w:type="dxa"/>
            <w:tcBorders>
              <w:top w:val="nil"/>
              <w:left w:val="nil"/>
              <w:bottom w:val="single" w:sz="4" w:space="0" w:color="auto"/>
              <w:right w:val="single" w:sz="4" w:space="0" w:color="auto"/>
            </w:tcBorders>
          </w:tcPr>
          <w:p w14:paraId="4EB5597E" w14:textId="77777777" w:rsidR="00D22E67" w:rsidRPr="000F235D" w:rsidRDefault="00D22E67" w:rsidP="00D22E67">
            <w:pPr>
              <w:jc w:val="center"/>
              <w:rPr>
                <w:color w:val="000000"/>
                <w:sz w:val="18"/>
                <w:szCs w:val="18"/>
              </w:rPr>
            </w:pPr>
          </w:p>
        </w:tc>
      </w:tr>
      <w:tr w:rsidR="00D22E67" w:rsidRPr="000F235D" w14:paraId="12B38C10" w14:textId="1E3713E9" w:rsidTr="003120A4">
        <w:trPr>
          <w:trHeight w:val="9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746DC372" w14:textId="77777777" w:rsidR="00D22E67" w:rsidRPr="000F235D" w:rsidRDefault="00D22E67" w:rsidP="00D22E67">
            <w:pPr>
              <w:rPr>
                <w:color w:val="000000"/>
                <w:sz w:val="18"/>
                <w:szCs w:val="18"/>
              </w:rPr>
            </w:pPr>
            <w:r w:rsidRPr="000F235D">
              <w:rPr>
                <w:color w:val="000000"/>
                <w:sz w:val="18"/>
                <w:szCs w:val="18"/>
              </w:rPr>
              <w:lastRenderedPageBreak/>
              <w:t>.1.2.1</w:t>
            </w:r>
          </w:p>
        </w:tc>
        <w:tc>
          <w:tcPr>
            <w:tcW w:w="2410" w:type="dxa"/>
            <w:tcBorders>
              <w:top w:val="nil"/>
              <w:left w:val="nil"/>
              <w:bottom w:val="single" w:sz="4" w:space="0" w:color="auto"/>
              <w:right w:val="single" w:sz="4" w:space="0" w:color="auto"/>
            </w:tcBorders>
            <w:shd w:val="clear" w:color="auto" w:fill="auto"/>
            <w:vAlign w:val="center"/>
          </w:tcPr>
          <w:p w14:paraId="31EFE978" w14:textId="77777777" w:rsidR="00D22E67" w:rsidRPr="000F235D" w:rsidRDefault="00D22E67" w:rsidP="00D22E67">
            <w:pPr>
              <w:jc w:val="both"/>
              <w:rPr>
                <w:color w:val="000000"/>
                <w:sz w:val="18"/>
                <w:szCs w:val="18"/>
              </w:rPr>
            </w:pPr>
            <w:r w:rsidRPr="000F235D">
              <w:rPr>
                <w:color w:val="000000"/>
                <w:sz w:val="18"/>
                <w:szCs w:val="18"/>
              </w:rPr>
              <w:t>снижение эксплуатационных затрат за счет эффектов от экономии топлива, энергии, других ресурсов, от снижения затрат на ремонты, от снижения затрат</w:t>
            </w:r>
            <w:r w:rsidRPr="000F235D">
              <w:rPr>
                <w:color w:val="000000"/>
                <w:sz w:val="18"/>
                <w:szCs w:val="18"/>
              </w:rPr>
              <w:br/>
              <w:t>на заработную плату и т.п</w:t>
            </w:r>
          </w:p>
        </w:tc>
        <w:tc>
          <w:tcPr>
            <w:tcW w:w="886" w:type="dxa"/>
            <w:tcBorders>
              <w:top w:val="nil"/>
              <w:left w:val="nil"/>
              <w:bottom w:val="single" w:sz="4" w:space="0" w:color="auto"/>
              <w:right w:val="single" w:sz="4" w:space="0" w:color="auto"/>
            </w:tcBorders>
            <w:shd w:val="clear" w:color="auto" w:fill="auto"/>
            <w:vAlign w:val="center"/>
          </w:tcPr>
          <w:p w14:paraId="5BDC8093" w14:textId="77777777" w:rsidR="00D22E67" w:rsidRPr="000F235D" w:rsidRDefault="00D22E67" w:rsidP="00D22E67">
            <w:pPr>
              <w:jc w:val="center"/>
              <w:rPr>
                <w:color w:val="000000"/>
                <w:sz w:val="18"/>
                <w:szCs w:val="18"/>
              </w:rPr>
            </w:pPr>
            <w:proofErr w:type="spellStart"/>
            <w:r w:rsidRPr="000F235D">
              <w:rPr>
                <w:color w:val="000000"/>
                <w:sz w:val="18"/>
                <w:szCs w:val="18"/>
              </w:rPr>
              <w:t>тыс.руб</w:t>
            </w:r>
            <w:proofErr w:type="spellEnd"/>
            <w:r w:rsidRPr="000F235D">
              <w:rPr>
                <w:color w:val="000000"/>
                <w:sz w:val="18"/>
                <w:szCs w:val="18"/>
              </w:rPr>
              <w:t>.</w:t>
            </w:r>
          </w:p>
        </w:tc>
        <w:tc>
          <w:tcPr>
            <w:tcW w:w="5209" w:type="dxa"/>
            <w:gridSpan w:val="7"/>
            <w:tcBorders>
              <w:top w:val="single" w:sz="4" w:space="0" w:color="auto"/>
              <w:left w:val="nil"/>
              <w:bottom w:val="single" w:sz="4" w:space="0" w:color="auto"/>
              <w:right w:val="single" w:sz="4" w:space="0" w:color="000000"/>
            </w:tcBorders>
            <w:shd w:val="clear" w:color="auto" w:fill="auto"/>
            <w:vAlign w:val="center"/>
          </w:tcPr>
          <w:p w14:paraId="353D7B64" w14:textId="77777777" w:rsidR="00D22E67" w:rsidRPr="000F235D" w:rsidRDefault="00D22E67" w:rsidP="00D22E67">
            <w:pPr>
              <w:rPr>
                <w:color w:val="000000"/>
                <w:sz w:val="18"/>
                <w:szCs w:val="18"/>
              </w:rPr>
            </w:pPr>
            <w:r w:rsidRPr="000F235D">
              <w:rPr>
                <w:color w:val="000000"/>
                <w:sz w:val="18"/>
                <w:szCs w:val="18"/>
              </w:rPr>
              <w:t>Формирование  эксплуатационных затрат за счет эффектов от экономии топлива, энергии, других ресурсов, от снижения затрат на ремонты, от снижения затрат на заработную плату и т.п осуществляется   в ресурсоснабжающих  компаниях, где нет разделения учёта финансовых показателей  на уровне муниципального образования  и даже Касторенского района.</w:t>
            </w:r>
          </w:p>
        </w:tc>
        <w:tc>
          <w:tcPr>
            <w:tcW w:w="851" w:type="dxa"/>
            <w:tcBorders>
              <w:top w:val="single" w:sz="4" w:space="0" w:color="auto"/>
              <w:left w:val="nil"/>
              <w:bottom w:val="single" w:sz="4" w:space="0" w:color="auto"/>
              <w:right w:val="single" w:sz="4" w:space="0" w:color="000000"/>
            </w:tcBorders>
          </w:tcPr>
          <w:p w14:paraId="4203A304" w14:textId="77777777" w:rsidR="00D22E67" w:rsidRPr="000F235D" w:rsidRDefault="00D22E67" w:rsidP="00D22E67">
            <w:pPr>
              <w:rPr>
                <w:color w:val="000000"/>
                <w:sz w:val="18"/>
                <w:szCs w:val="18"/>
              </w:rPr>
            </w:pPr>
          </w:p>
        </w:tc>
      </w:tr>
      <w:tr w:rsidR="00D22E67" w:rsidRPr="000F235D" w14:paraId="7653DD34" w14:textId="2091B456" w:rsidTr="003120A4">
        <w:trPr>
          <w:trHeight w:val="675"/>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0D110866" w14:textId="77777777" w:rsidR="00D22E67" w:rsidRPr="000F235D" w:rsidRDefault="00D22E67" w:rsidP="00D22E67">
            <w:pPr>
              <w:rPr>
                <w:color w:val="000000"/>
                <w:sz w:val="18"/>
                <w:szCs w:val="18"/>
              </w:rPr>
            </w:pPr>
            <w:r w:rsidRPr="000F235D">
              <w:rPr>
                <w:color w:val="000000"/>
                <w:spacing w:val="-5"/>
                <w:sz w:val="18"/>
                <w:szCs w:val="18"/>
              </w:rPr>
              <w:t>.1.2.2</w:t>
            </w:r>
          </w:p>
        </w:tc>
        <w:tc>
          <w:tcPr>
            <w:tcW w:w="2410" w:type="dxa"/>
            <w:tcBorders>
              <w:top w:val="nil"/>
              <w:left w:val="nil"/>
              <w:bottom w:val="single" w:sz="4" w:space="0" w:color="auto"/>
              <w:right w:val="single" w:sz="4" w:space="0" w:color="auto"/>
            </w:tcBorders>
            <w:shd w:val="clear" w:color="auto" w:fill="auto"/>
            <w:vAlign w:val="center"/>
          </w:tcPr>
          <w:p w14:paraId="617BE893" w14:textId="77777777" w:rsidR="00D22E67" w:rsidRPr="000F235D" w:rsidRDefault="00D22E67" w:rsidP="00D22E67">
            <w:pPr>
              <w:ind w:firstLineChars="100" w:firstLine="180"/>
              <w:rPr>
                <w:color w:val="000000"/>
                <w:sz w:val="18"/>
                <w:szCs w:val="18"/>
              </w:rPr>
            </w:pPr>
            <w:r w:rsidRPr="000F235D">
              <w:rPr>
                <w:color w:val="000000"/>
                <w:sz w:val="18"/>
                <w:szCs w:val="18"/>
              </w:rPr>
              <w:t xml:space="preserve">увеличение затрат за счет увеличения амортизационных отчислений (амортизация вводимых основ- </w:t>
            </w:r>
            <w:proofErr w:type="spellStart"/>
            <w:r w:rsidRPr="000F235D">
              <w:rPr>
                <w:color w:val="000000"/>
                <w:sz w:val="18"/>
                <w:szCs w:val="18"/>
              </w:rPr>
              <w:t>ных</w:t>
            </w:r>
            <w:proofErr w:type="spellEnd"/>
            <w:r w:rsidRPr="000F235D">
              <w:rPr>
                <w:color w:val="000000"/>
                <w:sz w:val="18"/>
                <w:szCs w:val="18"/>
              </w:rPr>
              <w:t xml:space="preserve"> средств).</w:t>
            </w:r>
          </w:p>
        </w:tc>
        <w:tc>
          <w:tcPr>
            <w:tcW w:w="886" w:type="dxa"/>
            <w:tcBorders>
              <w:top w:val="nil"/>
              <w:left w:val="nil"/>
              <w:bottom w:val="single" w:sz="4" w:space="0" w:color="auto"/>
              <w:right w:val="single" w:sz="4" w:space="0" w:color="auto"/>
            </w:tcBorders>
            <w:shd w:val="clear" w:color="auto" w:fill="auto"/>
            <w:vAlign w:val="center"/>
          </w:tcPr>
          <w:p w14:paraId="69964018" w14:textId="77777777" w:rsidR="00D22E67" w:rsidRPr="000F235D" w:rsidRDefault="00D22E67" w:rsidP="00D22E67">
            <w:pPr>
              <w:jc w:val="center"/>
              <w:rPr>
                <w:color w:val="000000"/>
                <w:sz w:val="18"/>
                <w:szCs w:val="18"/>
              </w:rPr>
            </w:pPr>
            <w:proofErr w:type="spellStart"/>
            <w:r w:rsidRPr="000F235D">
              <w:rPr>
                <w:color w:val="000000"/>
                <w:sz w:val="18"/>
                <w:szCs w:val="18"/>
              </w:rPr>
              <w:t>тыс.руб</w:t>
            </w:r>
            <w:proofErr w:type="spellEnd"/>
            <w:r w:rsidRPr="000F235D">
              <w:rPr>
                <w:color w:val="000000"/>
                <w:sz w:val="18"/>
                <w:szCs w:val="18"/>
              </w:rPr>
              <w:t>.</w:t>
            </w:r>
          </w:p>
        </w:tc>
        <w:tc>
          <w:tcPr>
            <w:tcW w:w="5209" w:type="dxa"/>
            <w:gridSpan w:val="7"/>
            <w:tcBorders>
              <w:top w:val="single" w:sz="4" w:space="0" w:color="auto"/>
              <w:left w:val="nil"/>
              <w:bottom w:val="single" w:sz="4" w:space="0" w:color="auto"/>
              <w:right w:val="single" w:sz="4" w:space="0" w:color="000000"/>
            </w:tcBorders>
            <w:shd w:val="clear" w:color="auto" w:fill="auto"/>
            <w:vAlign w:val="center"/>
          </w:tcPr>
          <w:p w14:paraId="4425B9C0" w14:textId="77777777" w:rsidR="00D22E67" w:rsidRPr="000F235D" w:rsidRDefault="00D22E67" w:rsidP="00D22E67">
            <w:pPr>
              <w:rPr>
                <w:color w:val="000000"/>
                <w:sz w:val="18"/>
                <w:szCs w:val="18"/>
              </w:rPr>
            </w:pPr>
            <w:r w:rsidRPr="000F235D">
              <w:rPr>
                <w:color w:val="000000"/>
                <w:sz w:val="18"/>
                <w:szCs w:val="18"/>
              </w:rPr>
              <w:t>Все намеченные мероприятия в составе инвестиционных проектов предусматривают реконструкцию объектов водоподготовки и  водопроводных сетей, замену изношенного оборудования. На данные виды работ, которые  не относятся к вводу основных средств,  амортизация не начисляется.</w:t>
            </w:r>
          </w:p>
        </w:tc>
        <w:tc>
          <w:tcPr>
            <w:tcW w:w="851" w:type="dxa"/>
            <w:tcBorders>
              <w:top w:val="single" w:sz="4" w:space="0" w:color="auto"/>
              <w:left w:val="nil"/>
              <w:bottom w:val="single" w:sz="4" w:space="0" w:color="auto"/>
              <w:right w:val="single" w:sz="4" w:space="0" w:color="000000"/>
            </w:tcBorders>
          </w:tcPr>
          <w:p w14:paraId="10BFFF97" w14:textId="77777777" w:rsidR="00D22E67" w:rsidRPr="000F235D" w:rsidRDefault="00D22E67" w:rsidP="00D22E67">
            <w:pPr>
              <w:rPr>
                <w:color w:val="000000"/>
                <w:sz w:val="18"/>
                <w:szCs w:val="18"/>
              </w:rPr>
            </w:pPr>
          </w:p>
        </w:tc>
      </w:tr>
      <w:tr w:rsidR="00D22E67" w:rsidRPr="000F235D" w14:paraId="6BA641BC" w14:textId="30BD0E1C" w:rsidTr="003120A4">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0A5A07A9" w14:textId="77777777" w:rsidR="00D22E67" w:rsidRPr="000F235D" w:rsidRDefault="00D22E67" w:rsidP="00D22E67">
            <w:pPr>
              <w:jc w:val="center"/>
              <w:rPr>
                <w:color w:val="000000"/>
                <w:sz w:val="18"/>
                <w:szCs w:val="18"/>
              </w:rPr>
            </w:pPr>
            <w:r w:rsidRPr="000F235D">
              <w:rPr>
                <w:color w:val="000000"/>
                <w:sz w:val="18"/>
                <w:szCs w:val="18"/>
              </w:rPr>
              <w:t>2</w:t>
            </w:r>
          </w:p>
        </w:tc>
        <w:tc>
          <w:tcPr>
            <w:tcW w:w="8505" w:type="dxa"/>
            <w:gridSpan w:val="9"/>
            <w:tcBorders>
              <w:top w:val="single" w:sz="4" w:space="0" w:color="auto"/>
              <w:left w:val="nil"/>
              <w:bottom w:val="single" w:sz="4" w:space="0" w:color="auto"/>
              <w:right w:val="single" w:sz="4" w:space="0" w:color="auto"/>
            </w:tcBorders>
            <w:shd w:val="clear" w:color="000000" w:fill="FFC000"/>
            <w:vAlign w:val="center"/>
          </w:tcPr>
          <w:p w14:paraId="3AE483EF" w14:textId="77777777" w:rsidR="00D22E67" w:rsidRPr="000F235D" w:rsidRDefault="00D22E67" w:rsidP="00D22E67">
            <w:pPr>
              <w:jc w:val="center"/>
              <w:rPr>
                <w:color w:val="000000"/>
                <w:sz w:val="18"/>
                <w:szCs w:val="18"/>
              </w:rPr>
            </w:pPr>
            <w:r w:rsidRPr="000F235D">
              <w:rPr>
                <w:color w:val="000000"/>
                <w:sz w:val="18"/>
                <w:szCs w:val="18"/>
              </w:rPr>
              <w:t xml:space="preserve">Электроснабжение </w:t>
            </w:r>
          </w:p>
        </w:tc>
        <w:tc>
          <w:tcPr>
            <w:tcW w:w="851" w:type="dxa"/>
            <w:tcBorders>
              <w:top w:val="single" w:sz="4" w:space="0" w:color="auto"/>
              <w:left w:val="nil"/>
              <w:bottom w:val="single" w:sz="4" w:space="0" w:color="auto"/>
              <w:right w:val="single" w:sz="4" w:space="0" w:color="auto"/>
            </w:tcBorders>
            <w:shd w:val="clear" w:color="000000" w:fill="FFC000"/>
          </w:tcPr>
          <w:p w14:paraId="5FD3223C" w14:textId="77777777" w:rsidR="00D22E67" w:rsidRPr="000F235D" w:rsidRDefault="00D22E67" w:rsidP="00D22E67">
            <w:pPr>
              <w:jc w:val="center"/>
              <w:rPr>
                <w:color w:val="000000"/>
                <w:sz w:val="18"/>
                <w:szCs w:val="18"/>
              </w:rPr>
            </w:pPr>
          </w:p>
        </w:tc>
      </w:tr>
      <w:tr w:rsidR="00D22E67" w:rsidRPr="000F235D" w14:paraId="61496CDE" w14:textId="41D53E60" w:rsidTr="003120A4">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6434C84C" w14:textId="77777777" w:rsidR="00D22E67" w:rsidRPr="000F235D" w:rsidRDefault="00D22E67" w:rsidP="00D22E67">
            <w:pPr>
              <w:jc w:val="center"/>
              <w:rPr>
                <w:color w:val="000000"/>
                <w:sz w:val="18"/>
                <w:szCs w:val="18"/>
              </w:rPr>
            </w:pPr>
            <w:r w:rsidRPr="000F235D">
              <w:rPr>
                <w:color w:val="000000"/>
                <w:spacing w:val="-10"/>
                <w:sz w:val="18"/>
                <w:szCs w:val="18"/>
              </w:rPr>
              <w:t>.2.1</w:t>
            </w:r>
          </w:p>
        </w:tc>
        <w:tc>
          <w:tcPr>
            <w:tcW w:w="2410" w:type="dxa"/>
            <w:tcBorders>
              <w:top w:val="nil"/>
              <w:left w:val="nil"/>
              <w:bottom w:val="single" w:sz="4" w:space="0" w:color="auto"/>
              <w:right w:val="single" w:sz="4" w:space="0" w:color="auto"/>
            </w:tcBorders>
            <w:shd w:val="clear" w:color="auto" w:fill="auto"/>
            <w:vAlign w:val="center"/>
          </w:tcPr>
          <w:p w14:paraId="57F50751" w14:textId="77777777" w:rsidR="00D22E67" w:rsidRPr="000F235D" w:rsidRDefault="00D22E67" w:rsidP="00D22E67">
            <w:pPr>
              <w:rPr>
                <w:color w:val="000000"/>
                <w:sz w:val="18"/>
                <w:szCs w:val="18"/>
              </w:rPr>
            </w:pPr>
            <w:r w:rsidRPr="000F235D">
              <w:rPr>
                <w:color w:val="000000"/>
                <w:sz w:val="18"/>
                <w:szCs w:val="18"/>
              </w:rPr>
              <w:t>Потребность в капитальных вложениях</w:t>
            </w:r>
          </w:p>
        </w:tc>
        <w:tc>
          <w:tcPr>
            <w:tcW w:w="886" w:type="dxa"/>
            <w:tcBorders>
              <w:top w:val="nil"/>
              <w:left w:val="nil"/>
              <w:bottom w:val="single" w:sz="4" w:space="0" w:color="auto"/>
              <w:right w:val="single" w:sz="4" w:space="0" w:color="auto"/>
            </w:tcBorders>
            <w:shd w:val="clear" w:color="auto" w:fill="auto"/>
            <w:vAlign w:val="center"/>
          </w:tcPr>
          <w:p w14:paraId="6E2683FE" w14:textId="77777777" w:rsidR="00D22E67" w:rsidRPr="000F235D" w:rsidRDefault="00D22E67" w:rsidP="00D22E67">
            <w:pPr>
              <w:jc w:val="center"/>
              <w:rPr>
                <w:color w:val="000000"/>
                <w:sz w:val="18"/>
                <w:szCs w:val="18"/>
              </w:rPr>
            </w:pPr>
            <w:proofErr w:type="spellStart"/>
            <w:r w:rsidRPr="000F235D">
              <w:rPr>
                <w:color w:val="000000"/>
                <w:sz w:val="18"/>
                <w:szCs w:val="18"/>
              </w:rPr>
              <w:t>тыс.руб</w:t>
            </w:r>
            <w:proofErr w:type="spellEnd"/>
            <w:r w:rsidRPr="000F235D">
              <w:rPr>
                <w:color w:val="000000"/>
                <w:sz w:val="18"/>
                <w:szCs w:val="18"/>
              </w:rPr>
              <w:t>.</w:t>
            </w:r>
          </w:p>
        </w:tc>
        <w:tc>
          <w:tcPr>
            <w:tcW w:w="756" w:type="dxa"/>
            <w:tcBorders>
              <w:top w:val="nil"/>
              <w:left w:val="nil"/>
              <w:bottom w:val="single" w:sz="4" w:space="0" w:color="auto"/>
              <w:right w:val="single" w:sz="4" w:space="0" w:color="auto"/>
            </w:tcBorders>
            <w:shd w:val="clear" w:color="auto" w:fill="auto"/>
            <w:vAlign w:val="bottom"/>
          </w:tcPr>
          <w:p w14:paraId="56A291BF" w14:textId="1C7584ED" w:rsidR="00D22E67" w:rsidRPr="000F235D" w:rsidRDefault="00D22E67" w:rsidP="000F235D">
            <w:pPr>
              <w:jc w:val="center"/>
              <w:rPr>
                <w:color w:val="000000"/>
                <w:sz w:val="18"/>
                <w:szCs w:val="18"/>
              </w:rPr>
            </w:pPr>
            <w:r w:rsidRPr="000F235D">
              <w:rPr>
                <w:color w:val="000000"/>
                <w:sz w:val="18"/>
                <w:szCs w:val="18"/>
              </w:rPr>
              <w:t>1103</w:t>
            </w:r>
          </w:p>
        </w:tc>
        <w:tc>
          <w:tcPr>
            <w:tcW w:w="626" w:type="dxa"/>
            <w:tcBorders>
              <w:top w:val="nil"/>
              <w:left w:val="nil"/>
              <w:bottom w:val="single" w:sz="4" w:space="0" w:color="auto"/>
              <w:right w:val="single" w:sz="4" w:space="0" w:color="auto"/>
            </w:tcBorders>
            <w:shd w:val="clear" w:color="auto" w:fill="auto"/>
            <w:vAlign w:val="bottom"/>
          </w:tcPr>
          <w:p w14:paraId="35BE2A93" w14:textId="3BF96785" w:rsidR="00D22E67" w:rsidRPr="000F235D" w:rsidRDefault="00D22E67" w:rsidP="000F235D">
            <w:pPr>
              <w:jc w:val="center"/>
              <w:rPr>
                <w:color w:val="000000"/>
                <w:sz w:val="18"/>
                <w:szCs w:val="18"/>
              </w:rPr>
            </w:pPr>
            <w:r w:rsidRPr="000F235D">
              <w:rPr>
                <w:color w:val="000000"/>
                <w:sz w:val="18"/>
                <w:szCs w:val="18"/>
              </w:rPr>
              <w:t>1103</w:t>
            </w:r>
          </w:p>
        </w:tc>
        <w:tc>
          <w:tcPr>
            <w:tcW w:w="850" w:type="dxa"/>
            <w:tcBorders>
              <w:top w:val="nil"/>
              <w:left w:val="nil"/>
              <w:bottom w:val="single" w:sz="4" w:space="0" w:color="auto"/>
              <w:right w:val="single" w:sz="4" w:space="0" w:color="auto"/>
            </w:tcBorders>
            <w:shd w:val="clear" w:color="auto" w:fill="auto"/>
            <w:vAlign w:val="bottom"/>
          </w:tcPr>
          <w:p w14:paraId="5B74093D" w14:textId="65E7076C" w:rsidR="00D22E67" w:rsidRPr="000F235D" w:rsidRDefault="00D22E67" w:rsidP="000F235D">
            <w:pPr>
              <w:jc w:val="center"/>
              <w:rPr>
                <w:color w:val="000000"/>
                <w:sz w:val="18"/>
                <w:szCs w:val="18"/>
              </w:rPr>
            </w:pPr>
            <w:r w:rsidRPr="000F235D">
              <w:rPr>
                <w:color w:val="000000"/>
                <w:sz w:val="18"/>
                <w:szCs w:val="18"/>
              </w:rPr>
              <w:t>1103</w:t>
            </w:r>
          </w:p>
        </w:tc>
        <w:tc>
          <w:tcPr>
            <w:tcW w:w="709" w:type="dxa"/>
            <w:tcBorders>
              <w:top w:val="nil"/>
              <w:left w:val="nil"/>
              <w:bottom w:val="single" w:sz="4" w:space="0" w:color="auto"/>
              <w:right w:val="single" w:sz="4" w:space="0" w:color="auto"/>
            </w:tcBorders>
            <w:shd w:val="clear" w:color="auto" w:fill="auto"/>
            <w:vAlign w:val="bottom"/>
          </w:tcPr>
          <w:p w14:paraId="0D936013" w14:textId="1494B41F" w:rsidR="00D22E67" w:rsidRPr="000F235D" w:rsidRDefault="00D22E67" w:rsidP="000F235D">
            <w:pPr>
              <w:jc w:val="center"/>
              <w:rPr>
                <w:color w:val="000000"/>
                <w:sz w:val="18"/>
                <w:szCs w:val="18"/>
              </w:rPr>
            </w:pPr>
            <w:r w:rsidRPr="000F235D">
              <w:rPr>
                <w:color w:val="000000"/>
                <w:sz w:val="18"/>
                <w:szCs w:val="18"/>
              </w:rPr>
              <w:t>1103</w:t>
            </w:r>
          </w:p>
        </w:tc>
        <w:tc>
          <w:tcPr>
            <w:tcW w:w="709" w:type="dxa"/>
            <w:tcBorders>
              <w:top w:val="nil"/>
              <w:left w:val="nil"/>
              <w:bottom w:val="single" w:sz="4" w:space="0" w:color="auto"/>
              <w:right w:val="single" w:sz="4" w:space="0" w:color="auto"/>
            </w:tcBorders>
            <w:shd w:val="clear" w:color="auto" w:fill="auto"/>
            <w:vAlign w:val="bottom"/>
          </w:tcPr>
          <w:p w14:paraId="69D9767E" w14:textId="43AF535D" w:rsidR="00D22E67" w:rsidRPr="000F235D" w:rsidRDefault="00D22E67" w:rsidP="000F235D">
            <w:pPr>
              <w:jc w:val="center"/>
              <w:rPr>
                <w:color w:val="000000"/>
                <w:sz w:val="18"/>
                <w:szCs w:val="18"/>
              </w:rPr>
            </w:pPr>
            <w:r w:rsidRPr="000F235D">
              <w:rPr>
                <w:color w:val="000000"/>
                <w:sz w:val="18"/>
                <w:szCs w:val="18"/>
              </w:rPr>
              <w:t>1103</w:t>
            </w:r>
          </w:p>
        </w:tc>
        <w:tc>
          <w:tcPr>
            <w:tcW w:w="850" w:type="dxa"/>
            <w:tcBorders>
              <w:top w:val="nil"/>
              <w:left w:val="nil"/>
              <w:bottom w:val="single" w:sz="4" w:space="0" w:color="auto"/>
              <w:right w:val="single" w:sz="4" w:space="0" w:color="auto"/>
            </w:tcBorders>
            <w:shd w:val="clear" w:color="auto" w:fill="auto"/>
            <w:vAlign w:val="bottom"/>
          </w:tcPr>
          <w:p w14:paraId="56A3A573" w14:textId="6F37C0B5" w:rsidR="00D22E67" w:rsidRPr="000F235D" w:rsidRDefault="00D22E67" w:rsidP="000F235D">
            <w:pPr>
              <w:jc w:val="center"/>
              <w:rPr>
                <w:color w:val="000000"/>
                <w:sz w:val="18"/>
                <w:szCs w:val="18"/>
              </w:rPr>
            </w:pPr>
            <w:r w:rsidRPr="000F235D">
              <w:rPr>
                <w:color w:val="000000"/>
                <w:sz w:val="18"/>
                <w:szCs w:val="18"/>
              </w:rPr>
              <w:t>5515</w:t>
            </w:r>
          </w:p>
        </w:tc>
        <w:tc>
          <w:tcPr>
            <w:tcW w:w="709" w:type="dxa"/>
            <w:tcBorders>
              <w:top w:val="nil"/>
              <w:left w:val="nil"/>
              <w:bottom w:val="single" w:sz="4" w:space="0" w:color="auto"/>
              <w:right w:val="single" w:sz="4" w:space="0" w:color="auto"/>
            </w:tcBorders>
            <w:shd w:val="clear" w:color="auto" w:fill="auto"/>
            <w:vAlign w:val="bottom"/>
          </w:tcPr>
          <w:p w14:paraId="5F0F1946" w14:textId="294C0719" w:rsidR="00D22E67" w:rsidRPr="000F235D" w:rsidRDefault="00D22E67" w:rsidP="000F235D">
            <w:pPr>
              <w:jc w:val="center"/>
              <w:rPr>
                <w:color w:val="000000"/>
                <w:sz w:val="18"/>
                <w:szCs w:val="18"/>
              </w:rPr>
            </w:pPr>
            <w:r w:rsidRPr="000F235D">
              <w:rPr>
                <w:color w:val="000000"/>
                <w:sz w:val="18"/>
                <w:szCs w:val="18"/>
              </w:rPr>
              <w:t>4412</w:t>
            </w:r>
          </w:p>
        </w:tc>
        <w:tc>
          <w:tcPr>
            <w:tcW w:w="851" w:type="dxa"/>
            <w:tcBorders>
              <w:top w:val="nil"/>
              <w:left w:val="nil"/>
              <w:bottom w:val="single" w:sz="4" w:space="0" w:color="auto"/>
              <w:right w:val="single" w:sz="4" w:space="0" w:color="auto"/>
            </w:tcBorders>
            <w:vAlign w:val="bottom"/>
          </w:tcPr>
          <w:p w14:paraId="2CC6B5E7" w14:textId="64B9092B" w:rsidR="00D22E67" w:rsidRPr="000F235D" w:rsidRDefault="00D22E67" w:rsidP="000F235D">
            <w:pPr>
              <w:jc w:val="center"/>
              <w:rPr>
                <w:color w:val="000000"/>
                <w:sz w:val="18"/>
                <w:szCs w:val="18"/>
              </w:rPr>
            </w:pPr>
            <w:r w:rsidRPr="000F235D">
              <w:rPr>
                <w:color w:val="000000"/>
                <w:sz w:val="18"/>
                <w:szCs w:val="18"/>
              </w:rPr>
              <w:t>9927</w:t>
            </w:r>
          </w:p>
        </w:tc>
      </w:tr>
      <w:tr w:rsidR="00D22E67" w:rsidRPr="000F235D" w14:paraId="0749D8DE" w14:textId="5E3D2E44" w:rsidTr="003120A4">
        <w:trPr>
          <w:trHeight w:val="45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8E263B4" w14:textId="77777777" w:rsidR="00D22E67" w:rsidRPr="000F235D" w:rsidRDefault="00D22E67" w:rsidP="00D22E67">
            <w:pPr>
              <w:jc w:val="center"/>
              <w:rPr>
                <w:color w:val="000000"/>
                <w:sz w:val="18"/>
                <w:szCs w:val="18"/>
              </w:rPr>
            </w:pPr>
            <w:r w:rsidRPr="000F235D">
              <w:rPr>
                <w:color w:val="000000"/>
                <w:spacing w:val="-10"/>
                <w:sz w:val="18"/>
                <w:szCs w:val="18"/>
              </w:rPr>
              <w:t>.2.2</w:t>
            </w:r>
          </w:p>
        </w:tc>
        <w:tc>
          <w:tcPr>
            <w:tcW w:w="2410" w:type="dxa"/>
            <w:tcBorders>
              <w:top w:val="nil"/>
              <w:left w:val="nil"/>
              <w:bottom w:val="single" w:sz="4" w:space="0" w:color="auto"/>
              <w:right w:val="single" w:sz="4" w:space="0" w:color="auto"/>
            </w:tcBorders>
            <w:shd w:val="clear" w:color="auto" w:fill="auto"/>
            <w:vAlign w:val="center"/>
          </w:tcPr>
          <w:p w14:paraId="0017CF2E" w14:textId="77777777" w:rsidR="00D22E67" w:rsidRPr="000F235D" w:rsidRDefault="00D22E67" w:rsidP="00D22E67">
            <w:pPr>
              <w:rPr>
                <w:color w:val="000000"/>
                <w:sz w:val="18"/>
                <w:szCs w:val="18"/>
              </w:rPr>
            </w:pPr>
            <w:r w:rsidRPr="000F235D">
              <w:rPr>
                <w:color w:val="000000"/>
                <w:spacing w:val="-2"/>
                <w:sz w:val="18"/>
                <w:szCs w:val="18"/>
              </w:rPr>
              <w:t>Величина совокупных эксплуатационных затрат, в том числе:</w:t>
            </w:r>
          </w:p>
        </w:tc>
        <w:tc>
          <w:tcPr>
            <w:tcW w:w="886" w:type="dxa"/>
            <w:tcBorders>
              <w:top w:val="nil"/>
              <w:left w:val="nil"/>
              <w:bottom w:val="single" w:sz="4" w:space="0" w:color="auto"/>
              <w:right w:val="single" w:sz="4" w:space="0" w:color="auto"/>
            </w:tcBorders>
            <w:shd w:val="clear" w:color="auto" w:fill="auto"/>
            <w:vAlign w:val="center"/>
          </w:tcPr>
          <w:p w14:paraId="2C73C292" w14:textId="77777777" w:rsidR="00D22E67" w:rsidRPr="000F235D" w:rsidRDefault="00D22E67" w:rsidP="00D22E67">
            <w:pPr>
              <w:jc w:val="center"/>
              <w:rPr>
                <w:color w:val="000000"/>
                <w:sz w:val="18"/>
                <w:szCs w:val="18"/>
              </w:rPr>
            </w:pPr>
            <w:proofErr w:type="spellStart"/>
            <w:r w:rsidRPr="000F235D">
              <w:rPr>
                <w:color w:val="000000"/>
                <w:sz w:val="18"/>
                <w:szCs w:val="18"/>
              </w:rPr>
              <w:t>тыс.руб</w:t>
            </w:r>
            <w:proofErr w:type="spellEnd"/>
            <w:r w:rsidRPr="000F235D">
              <w:rPr>
                <w:color w:val="000000"/>
                <w:sz w:val="18"/>
                <w:szCs w:val="18"/>
              </w:rPr>
              <w:t>.</w:t>
            </w:r>
          </w:p>
        </w:tc>
        <w:tc>
          <w:tcPr>
            <w:tcW w:w="756" w:type="dxa"/>
            <w:tcBorders>
              <w:top w:val="nil"/>
              <w:left w:val="nil"/>
              <w:bottom w:val="single" w:sz="4" w:space="0" w:color="auto"/>
              <w:right w:val="single" w:sz="4" w:space="0" w:color="auto"/>
            </w:tcBorders>
            <w:shd w:val="clear" w:color="auto" w:fill="auto"/>
            <w:vAlign w:val="center"/>
          </w:tcPr>
          <w:p w14:paraId="6FFC30FB" w14:textId="7888AA55" w:rsidR="00D22E67" w:rsidRPr="000F235D" w:rsidRDefault="00D22E67" w:rsidP="00D22E67">
            <w:pPr>
              <w:jc w:val="center"/>
              <w:rPr>
                <w:color w:val="000000"/>
                <w:sz w:val="18"/>
                <w:szCs w:val="18"/>
              </w:rPr>
            </w:pPr>
            <w:r w:rsidRPr="000F235D">
              <w:rPr>
                <w:color w:val="000000"/>
                <w:sz w:val="18"/>
                <w:szCs w:val="18"/>
              </w:rPr>
              <w:t>-</w:t>
            </w:r>
          </w:p>
        </w:tc>
        <w:tc>
          <w:tcPr>
            <w:tcW w:w="626" w:type="dxa"/>
            <w:tcBorders>
              <w:top w:val="nil"/>
              <w:left w:val="nil"/>
              <w:bottom w:val="single" w:sz="4" w:space="0" w:color="auto"/>
              <w:right w:val="single" w:sz="4" w:space="0" w:color="auto"/>
            </w:tcBorders>
            <w:shd w:val="clear" w:color="auto" w:fill="auto"/>
            <w:vAlign w:val="center"/>
          </w:tcPr>
          <w:p w14:paraId="38F001C6" w14:textId="326AE0AC" w:rsidR="00D22E67" w:rsidRPr="000F235D" w:rsidRDefault="00D22E67" w:rsidP="00D22E67">
            <w:pPr>
              <w:jc w:val="center"/>
              <w:rPr>
                <w:color w:val="000000"/>
                <w:sz w:val="18"/>
                <w:szCs w:val="18"/>
              </w:rPr>
            </w:pPr>
            <w:r w:rsidRPr="000F235D">
              <w:rPr>
                <w:color w:val="000000"/>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6A80D4AE" w14:textId="4939FCBA" w:rsidR="00D22E67" w:rsidRPr="000F235D" w:rsidRDefault="00D22E67" w:rsidP="00D22E67">
            <w:pPr>
              <w:jc w:val="center"/>
              <w:rPr>
                <w:color w:val="000000"/>
                <w:sz w:val="18"/>
                <w:szCs w:val="18"/>
              </w:rPr>
            </w:pPr>
            <w:r w:rsidRPr="000F235D">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6B6C098D" w14:textId="50A14808" w:rsidR="00D22E67" w:rsidRPr="000F235D" w:rsidRDefault="00D22E67" w:rsidP="00D22E67">
            <w:pPr>
              <w:jc w:val="center"/>
              <w:rPr>
                <w:color w:val="000000"/>
                <w:sz w:val="18"/>
                <w:szCs w:val="18"/>
              </w:rPr>
            </w:pPr>
            <w:r w:rsidRPr="000F235D">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2AB7471B" w14:textId="56553A4A" w:rsidR="00D22E67" w:rsidRPr="000F235D" w:rsidRDefault="00D22E67" w:rsidP="00D22E67">
            <w:pPr>
              <w:jc w:val="center"/>
              <w:rPr>
                <w:color w:val="000000"/>
                <w:sz w:val="18"/>
                <w:szCs w:val="18"/>
              </w:rPr>
            </w:pPr>
            <w:r w:rsidRPr="000F235D">
              <w:rPr>
                <w:color w:val="000000"/>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542FAB67" w14:textId="1EAA0B7E" w:rsidR="00D22E67" w:rsidRPr="000F235D" w:rsidRDefault="00D22E67" w:rsidP="00D22E67">
            <w:pPr>
              <w:jc w:val="center"/>
              <w:rPr>
                <w:color w:val="000000"/>
                <w:sz w:val="18"/>
                <w:szCs w:val="18"/>
              </w:rPr>
            </w:pPr>
            <w:r w:rsidRPr="000F235D">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43CF6B08" w14:textId="7C8795BF" w:rsidR="00D22E67" w:rsidRPr="000F235D" w:rsidRDefault="00D22E67" w:rsidP="00D22E67">
            <w:pPr>
              <w:jc w:val="center"/>
              <w:rPr>
                <w:color w:val="000000"/>
                <w:sz w:val="18"/>
                <w:szCs w:val="18"/>
              </w:rPr>
            </w:pPr>
            <w:r w:rsidRPr="000F235D">
              <w:rPr>
                <w:color w:val="000000"/>
                <w:sz w:val="18"/>
                <w:szCs w:val="18"/>
              </w:rPr>
              <w:t>-</w:t>
            </w:r>
          </w:p>
        </w:tc>
        <w:tc>
          <w:tcPr>
            <w:tcW w:w="851" w:type="dxa"/>
            <w:tcBorders>
              <w:top w:val="nil"/>
              <w:left w:val="nil"/>
              <w:bottom w:val="single" w:sz="4" w:space="0" w:color="auto"/>
              <w:right w:val="single" w:sz="4" w:space="0" w:color="auto"/>
            </w:tcBorders>
          </w:tcPr>
          <w:p w14:paraId="6C24CE40" w14:textId="77777777" w:rsidR="00D22E67" w:rsidRPr="000F235D" w:rsidRDefault="00D22E67" w:rsidP="00D22E67">
            <w:pPr>
              <w:jc w:val="center"/>
              <w:rPr>
                <w:color w:val="000000"/>
                <w:sz w:val="18"/>
                <w:szCs w:val="18"/>
              </w:rPr>
            </w:pPr>
          </w:p>
        </w:tc>
      </w:tr>
      <w:tr w:rsidR="00D22E67" w:rsidRPr="000F235D" w14:paraId="5C139C68" w14:textId="5B096E80" w:rsidTr="003120A4">
        <w:trPr>
          <w:trHeight w:val="558"/>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371170A6" w14:textId="77777777" w:rsidR="00D22E67" w:rsidRPr="000F235D" w:rsidRDefault="00D22E67" w:rsidP="00D22E67">
            <w:pPr>
              <w:rPr>
                <w:color w:val="000000"/>
                <w:sz w:val="18"/>
                <w:szCs w:val="18"/>
              </w:rPr>
            </w:pPr>
            <w:r w:rsidRPr="000F235D">
              <w:rPr>
                <w:color w:val="000000"/>
                <w:sz w:val="18"/>
                <w:szCs w:val="18"/>
              </w:rPr>
              <w:t>.2.2.1</w:t>
            </w:r>
          </w:p>
        </w:tc>
        <w:tc>
          <w:tcPr>
            <w:tcW w:w="2410" w:type="dxa"/>
            <w:tcBorders>
              <w:top w:val="nil"/>
              <w:left w:val="nil"/>
              <w:bottom w:val="single" w:sz="4" w:space="0" w:color="auto"/>
              <w:right w:val="single" w:sz="4" w:space="0" w:color="auto"/>
            </w:tcBorders>
            <w:shd w:val="clear" w:color="auto" w:fill="auto"/>
            <w:vAlign w:val="center"/>
          </w:tcPr>
          <w:p w14:paraId="331B6C65" w14:textId="77777777" w:rsidR="00D22E67" w:rsidRPr="000F235D" w:rsidRDefault="00D22E67" w:rsidP="00D22E67">
            <w:pPr>
              <w:jc w:val="both"/>
              <w:rPr>
                <w:color w:val="000000"/>
                <w:sz w:val="18"/>
                <w:szCs w:val="18"/>
              </w:rPr>
            </w:pPr>
            <w:r w:rsidRPr="000F235D">
              <w:rPr>
                <w:color w:val="000000"/>
                <w:sz w:val="18"/>
                <w:szCs w:val="18"/>
              </w:rPr>
              <w:t>снижение эксплуатационных затрат за счет эффектов от экономии топлива, энергии, других ресурсов, от снижения затрат на ремонты, от снижения затрат</w:t>
            </w:r>
            <w:r w:rsidRPr="000F235D">
              <w:rPr>
                <w:color w:val="000000"/>
                <w:sz w:val="18"/>
                <w:szCs w:val="18"/>
              </w:rPr>
              <w:br/>
              <w:t>на заработную плату и т.п</w:t>
            </w:r>
          </w:p>
        </w:tc>
        <w:tc>
          <w:tcPr>
            <w:tcW w:w="886" w:type="dxa"/>
            <w:tcBorders>
              <w:top w:val="nil"/>
              <w:left w:val="nil"/>
              <w:bottom w:val="single" w:sz="4" w:space="0" w:color="auto"/>
              <w:right w:val="single" w:sz="4" w:space="0" w:color="auto"/>
            </w:tcBorders>
            <w:shd w:val="clear" w:color="auto" w:fill="auto"/>
            <w:vAlign w:val="center"/>
          </w:tcPr>
          <w:p w14:paraId="3E1A1B3C" w14:textId="77777777" w:rsidR="00D22E67" w:rsidRPr="000F235D" w:rsidRDefault="00D22E67" w:rsidP="00D22E67">
            <w:pPr>
              <w:jc w:val="center"/>
              <w:rPr>
                <w:color w:val="000000"/>
                <w:sz w:val="18"/>
                <w:szCs w:val="18"/>
              </w:rPr>
            </w:pPr>
            <w:proofErr w:type="spellStart"/>
            <w:r w:rsidRPr="000F235D">
              <w:rPr>
                <w:color w:val="000000"/>
                <w:sz w:val="18"/>
                <w:szCs w:val="18"/>
              </w:rPr>
              <w:t>тыс.руб</w:t>
            </w:r>
            <w:proofErr w:type="spellEnd"/>
            <w:r w:rsidRPr="000F235D">
              <w:rPr>
                <w:color w:val="000000"/>
                <w:sz w:val="18"/>
                <w:szCs w:val="18"/>
              </w:rPr>
              <w:t>.</w:t>
            </w:r>
          </w:p>
        </w:tc>
        <w:tc>
          <w:tcPr>
            <w:tcW w:w="5209" w:type="dxa"/>
            <w:gridSpan w:val="7"/>
            <w:tcBorders>
              <w:top w:val="single" w:sz="4" w:space="0" w:color="auto"/>
              <w:left w:val="nil"/>
              <w:bottom w:val="single" w:sz="4" w:space="0" w:color="auto"/>
              <w:right w:val="single" w:sz="4" w:space="0" w:color="000000"/>
            </w:tcBorders>
            <w:shd w:val="clear" w:color="auto" w:fill="auto"/>
            <w:vAlign w:val="center"/>
          </w:tcPr>
          <w:p w14:paraId="0A939DA6" w14:textId="77777777" w:rsidR="00D22E67" w:rsidRPr="000F235D" w:rsidRDefault="00D22E67" w:rsidP="00D22E67">
            <w:pPr>
              <w:rPr>
                <w:color w:val="000000"/>
                <w:sz w:val="18"/>
                <w:szCs w:val="18"/>
              </w:rPr>
            </w:pPr>
            <w:r w:rsidRPr="000F235D">
              <w:rPr>
                <w:color w:val="000000"/>
                <w:sz w:val="18"/>
                <w:szCs w:val="18"/>
              </w:rPr>
              <w:t>Формирование  эксплуатационных затрат за счет эффектов от экономии топлива, энергии, других ресурсов, от снижения затрат на ремонты, от снижения затрат на заработную плату и т.п осуществляется   в ресурсоснабжающих  компаниях, где нет разделения учёта финансовых показателей  на уровне муниципального образования  и даже Касторенского района.</w:t>
            </w:r>
          </w:p>
        </w:tc>
        <w:tc>
          <w:tcPr>
            <w:tcW w:w="851" w:type="dxa"/>
            <w:tcBorders>
              <w:top w:val="single" w:sz="4" w:space="0" w:color="auto"/>
              <w:left w:val="nil"/>
              <w:bottom w:val="single" w:sz="4" w:space="0" w:color="auto"/>
              <w:right w:val="single" w:sz="4" w:space="0" w:color="000000"/>
            </w:tcBorders>
          </w:tcPr>
          <w:p w14:paraId="13E10B14" w14:textId="77777777" w:rsidR="00D22E67" w:rsidRPr="000F235D" w:rsidRDefault="00D22E67" w:rsidP="00D22E67">
            <w:pPr>
              <w:rPr>
                <w:color w:val="000000"/>
                <w:sz w:val="18"/>
                <w:szCs w:val="18"/>
              </w:rPr>
            </w:pPr>
          </w:p>
        </w:tc>
      </w:tr>
      <w:tr w:rsidR="00D22E67" w:rsidRPr="000F235D" w14:paraId="7097ABC7" w14:textId="3B72CB4B" w:rsidTr="003120A4">
        <w:trPr>
          <w:trHeight w:val="675"/>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776416F9" w14:textId="77777777" w:rsidR="00D22E67" w:rsidRPr="000F235D" w:rsidRDefault="00D22E67" w:rsidP="00D22E67">
            <w:pPr>
              <w:rPr>
                <w:color w:val="000000"/>
                <w:sz w:val="18"/>
                <w:szCs w:val="18"/>
              </w:rPr>
            </w:pPr>
            <w:r w:rsidRPr="000F235D">
              <w:rPr>
                <w:color w:val="000000"/>
                <w:spacing w:val="-5"/>
                <w:sz w:val="18"/>
                <w:szCs w:val="18"/>
              </w:rPr>
              <w:t>.2.2.2</w:t>
            </w:r>
          </w:p>
        </w:tc>
        <w:tc>
          <w:tcPr>
            <w:tcW w:w="2410" w:type="dxa"/>
            <w:tcBorders>
              <w:top w:val="nil"/>
              <w:left w:val="nil"/>
              <w:bottom w:val="single" w:sz="4" w:space="0" w:color="auto"/>
              <w:right w:val="single" w:sz="4" w:space="0" w:color="auto"/>
            </w:tcBorders>
            <w:shd w:val="clear" w:color="auto" w:fill="auto"/>
            <w:vAlign w:val="center"/>
          </w:tcPr>
          <w:p w14:paraId="55D23C73" w14:textId="77777777" w:rsidR="00D22E67" w:rsidRPr="000F235D" w:rsidRDefault="00D22E67" w:rsidP="00D22E67">
            <w:pPr>
              <w:ind w:firstLineChars="100" w:firstLine="180"/>
              <w:rPr>
                <w:color w:val="000000"/>
                <w:sz w:val="18"/>
                <w:szCs w:val="18"/>
              </w:rPr>
            </w:pPr>
            <w:r w:rsidRPr="000F235D">
              <w:rPr>
                <w:color w:val="000000"/>
                <w:sz w:val="18"/>
                <w:szCs w:val="18"/>
              </w:rPr>
              <w:t xml:space="preserve">увеличение затрат за счет увеличения амортизационных отчислений (амортизация вводимых основ- </w:t>
            </w:r>
            <w:proofErr w:type="spellStart"/>
            <w:r w:rsidRPr="000F235D">
              <w:rPr>
                <w:color w:val="000000"/>
                <w:sz w:val="18"/>
                <w:szCs w:val="18"/>
              </w:rPr>
              <w:t>ных</w:t>
            </w:r>
            <w:proofErr w:type="spellEnd"/>
            <w:r w:rsidRPr="000F235D">
              <w:rPr>
                <w:color w:val="000000"/>
                <w:sz w:val="18"/>
                <w:szCs w:val="18"/>
              </w:rPr>
              <w:t xml:space="preserve"> средств).</w:t>
            </w:r>
          </w:p>
        </w:tc>
        <w:tc>
          <w:tcPr>
            <w:tcW w:w="886" w:type="dxa"/>
            <w:tcBorders>
              <w:top w:val="nil"/>
              <w:left w:val="nil"/>
              <w:bottom w:val="single" w:sz="4" w:space="0" w:color="auto"/>
              <w:right w:val="single" w:sz="4" w:space="0" w:color="auto"/>
            </w:tcBorders>
            <w:shd w:val="clear" w:color="auto" w:fill="auto"/>
            <w:vAlign w:val="center"/>
          </w:tcPr>
          <w:p w14:paraId="7D65FA7D" w14:textId="77777777" w:rsidR="00D22E67" w:rsidRPr="000F235D" w:rsidRDefault="00D22E67" w:rsidP="00D22E67">
            <w:pPr>
              <w:jc w:val="center"/>
              <w:rPr>
                <w:color w:val="000000"/>
                <w:sz w:val="18"/>
                <w:szCs w:val="18"/>
              </w:rPr>
            </w:pPr>
            <w:proofErr w:type="spellStart"/>
            <w:r w:rsidRPr="000F235D">
              <w:rPr>
                <w:color w:val="000000"/>
                <w:sz w:val="18"/>
                <w:szCs w:val="18"/>
              </w:rPr>
              <w:t>тыс.руб</w:t>
            </w:r>
            <w:proofErr w:type="spellEnd"/>
            <w:r w:rsidRPr="000F235D">
              <w:rPr>
                <w:color w:val="000000"/>
                <w:sz w:val="18"/>
                <w:szCs w:val="18"/>
              </w:rPr>
              <w:t>.</w:t>
            </w:r>
          </w:p>
        </w:tc>
        <w:tc>
          <w:tcPr>
            <w:tcW w:w="5209" w:type="dxa"/>
            <w:gridSpan w:val="7"/>
            <w:tcBorders>
              <w:top w:val="single" w:sz="4" w:space="0" w:color="auto"/>
              <w:left w:val="nil"/>
              <w:bottom w:val="single" w:sz="4" w:space="0" w:color="auto"/>
              <w:right w:val="single" w:sz="4" w:space="0" w:color="000000"/>
            </w:tcBorders>
            <w:shd w:val="clear" w:color="auto" w:fill="auto"/>
            <w:vAlign w:val="center"/>
          </w:tcPr>
          <w:p w14:paraId="4C479122" w14:textId="77777777" w:rsidR="00D22E67" w:rsidRPr="000F235D" w:rsidRDefault="00D22E67" w:rsidP="00D22E67">
            <w:pPr>
              <w:rPr>
                <w:color w:val="000000"/>
                <w:sz w:val="18"/>
                <w:szCs w:val="18"/>
              </w:rPr>
            </w:pPr>
            <w:r w:rsidRPr="000F235D">
              <w:rPr>
                <w:color w:val="000000"/>
                <w:sz w:val="18"/>
                <w:szCs w:val="18"/>
              </w:rPr>
              <w:t>Все намеченные мероприятия в составе инвестиционных проектов предусматривают реконструкцию объектов водоподготовки и  водопроводных сетей, замену изношенного оборудования. На данные виды работ, которые  не относятся к вводу основных средств,  амортизация не начисляется.</w:t>
            </w:r>
          </w:p>
        </w:tc>
        <w:tc>
          <w:tcPr>
            <w:tcW w:w="851" w:type="dxa"/>
            <w:tcBorders>
              <w:top w:val="single" w:sz="4" w:space="0" w:color="auto"/>
              <w:left w:val="nil"/>
              <w:bottom w:val="single" w:sz="4" w:space="0" w:color="auto"/>
              <w:right w:val="single" w:sz="4" w:space="0" w:color="000000"/>
            </w:tcBorders>
          </w:tcPr>
          <w:p w14:paraId="3DEDCB98" w14:textId="77777777" w:rsidR="00D22E67" w:rsidRPr="000F235D" w:rsidRDefault="00D22E67" w:rsidP="00D22E67">
            <w:pPr>
              <w:rPr>
                <w:color w:val="000000"/>
                <w:sz w:val="18"/>
                <w:szCs w:val="18"/>
              </w:rPr>
            </w:pPr>
          </w:p>
        </w:tc>
      </w:tr>
      <w:tr w:rsidR="00D22E67" w:rsidRPr="000F235D" w14:paraId="28FF015D" w14:textId="66A86DC5" w:rsidTr="003120A4">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05A5D6C0" w14:textId="77777777" w:rsidR="00D22E67" w:rsidRPr="000F235D" w:rsidRDefault="00D22E67" w:rsidP="00D22E67">
            <w:pPr>
              <w:jc w:val="center"/>
              <w:rPr>
                <w:color w:val="000000"/>
                <w:sz w:val="18"/>
                <w:szCs w:val="18"/>
              </w:rPr>
            </w:pPr>
            <w:r w:rsidRPr="000F235D">
              <w:rPr>
                <w:color w:val="000000"/>
                <w:sz w:val="18"/>
                <w:szCs w:val="18"/>
              </w:rPr>
              <w:t>3</w:t>
            </w:r>
          </w:p>
        </w:tc>
        <w:tc>
          <w:tcPr>
            <w:tcW w:w="8505" w:type="dxa"/>
            <w:gridSpan w:val="9"/>
            <w:tcBorders>
              <w:top w:val="single" w:sz="4" w:space="0" w:color="auto"/>
              <w:left w:val="nil"/>
              <w:bottom w:val="single" w:sz="4" w:space="0" w:color="auto"/>
              <w:right w:val="single" w:sz="4" w:space="0" w:color="auto"/>
            </w:tcBorders>
            <w:shd w:val="clear" w:color="000000" w:fill="FFC000"/>
            <w:vAlign w:val="center"/>
          </w:tcPr>
          <w:p w14:paraId="462C3521" w14:textId="77777777" w:rsidR="00D22E67" w:rsidRPr="000F235D" w:rsidRDefault="00D22E67" w:rsidP="00D22E67">
            <w:pPr>
              <w:jc w:val="center"/>
              <w:rPr>
                <w:color w:val="000000"/>
                <w:sz w:val="18"/>
                <w:szCs w:val="18"/>
              </w:rPr>
            </w:pPr>
            <w:r w:rsidRPr="000F235D">
              <w:rPr>
                <w:color w:val="000000"/>
                <w:sz w:val="18"/>
                <w:szCs w:val="18"/>
              </w:rPr>
              <w:t xml:space="preserve">Газоснабжение </w:t>
            </w:r>
          </w:p>
        </w:tc>
        <w:tc>
          <w:tcPr>
            <w:tcW w:w="851" w:type="dxa"/>
            <w:tcBorders>
              <w:top w:val="single" w:sz="4" w:space="0" w:color="auto"/>
              <w:left w:val="nil"/>
              <w:bottom w:val="single" w:sz="4" w:space="0" w:color="auto"/>
              <w:right w:val="single" w:sz="4" w:space="0" w:color="auto"/>
            </w:tcBorders>
            <w:shd w:val="clear" w:color="000000" w:fill="FFC000"/>
          </w:tcPr>
          <w:p w14:paraId="6687F974" w14:textId="77777777" w:rsidR="00D22E67" w:rsidRPr="000F235D" w:rsidRDefault="00D22E67" w:rsidP="00D22E67">
            <w:pPr>
              <w:jc w:val="center"/>
              <w:rPr>
                <w:color w:val="000000"/>
                <w:sz w:val="18"/>
                <w:szCs w:val="18"/>
              </w:rPr>
            </w:pPr>
          </w:p>
        </w:tc>
      </w:tr>
      <w:tr w:rsidR="00D22E67" w:rsidRPr="000F235D" w14:paraId="45F037F7" w14:textId="0979BDA5" w:rsidTr="003120A4">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9E42679" w14:textId="77777777" w:rsidR="00D22E67" w:rsidRPr="000F235D" w:rsidRDefault="00D22E67" w:rsidP="00D22E67">
            <w:pPr>
              <w:jc w:val="center"/>
              <w:rPr>
                <w:color w:val="000000"/>
                <w:sz w:val="18"/>
                <w:szCs w:val="18"/>
              </w:rPr>
            </w:pPr>
            <w:r w:rsidRPr="000F235D">
              <w:rPr>
                <w:color w:val="000000"/>
                <w:spacing w:val="-10"/>
                <w:sz w:val="18"/>
                <w:szCs w:val="18"/>
              </w:rPr>
              <w:t>.3.1</w:t>
            </w:r>
          </w:p>
        </w:tc>
        <w:tc>
          <w:tcPr>
            <w:tcW w:w="2410" w:type="dxa"/>
            <w:tcBorders>
              <w:top w:val="nil"/>
              <w:left w:val="nil"/>
              <w:bottom w:val="single" w:sz="4" w:space="0" w:color="auto"/>
              <w:right w:val="single" w:sz="4" w:space="0" w:color="auto"/>
            </w:tcBorders>
            <w:shd w:val="clear" w:color="auto" w:fill="auto"/>
            <w:vAlign w:val="center"/>
          </w:tcPr>
          <w:p w14:paraId="20A4DA0F" w14:textId="77777777" w:rsidR="00D22E67" w:rsidRPr="000F235D" w:rsidRDefault="00D22E67" w:rsidP="00D22E67">
            <w:pPr>
              <w:rPr>
                <w:color w:val="000000"/>
                <w:sz w:val="18"/>
                <w:szCs w:val="18"/>
              </w:rPr>
            </w:pPr>
            <w:r w:rsidRPr="000F235D">
              <w:rPr>
                <w:color w:val="000000"/>
                <w:sz w:val="18"/>
                <w:szCs w:val="18"/>
              </w:rPr>
              <w:t>Потребность в капитальных вложениях</w:t>
            </w:r>
          </w:p>
        </w:tc>
        <w:tc>
          <w:tcPr>
            <w:tcW w:w="886" w:type="dxa"/>
            <w:tcBorders>
              <w:top w:val="nil"/>
              <w:left w:val="nil"/>
              <w:bottom w:val="single" w:sz="4" w:space="0" w:color="auto"/>
              <w:right w:val="single" w:sz="4" w:space="0" w:color="auto"/>
            </w:tcBorders>
            <w:shd w:val="clear" w:color="auto" w:fill="auto"/>
            <w:vAlign w:val="center"/>
          </w:tcPr>
          <w:p w14:paraId="6F4E2CB7" w14:textId="77777777" w:rsidR="00D22E67" w:rsidRPr="000F235D" w:rsidRDefault="00D22E67" w:rsidP="00D22E67">
            <w:pPr>
              <w:jc w:val="center"/>
              <w:rPr>
                <w:color w:val="000000"/>
                <w:sz w:val="18"/>
                <w:szCs w:val="18"/>
              </w:rPr>
            </w:pPr>
            <w:proofErr w:type="spellStart"/>
            <w:r w:rsidRPr="000F235D">
              <w:rPr>
                <w:color w:val="000000"/>
                <w:sz w:val="18"/>
                <w:szCs w:val="18"/>
              </w:rPr>
              <w:t>тыс.руб</w:t>
            </w:r>
            <w:proofErr w:type="spellEnd"/>
            <w:r w:rsidRPr="000F235D">
              <w:rPr>
                <w:color w:val="000000"/>
                <w:sz w:val="18"/>
                <w:szCs w:val="18"/>
              </w:rPr>
              <w:t>.</w:t>
            </w:r>
          </w:p>
        </w:tc>
        <w:tc>
          <w:tcPr>
            <w:tcW w:w="756" w:type="dxa"/>
            <w:tcBorders>
              <w:top w:val="nil"/>
              <w:left w:val="nil"/>
              <w:bottom w:val="single" w:sz="4" w:space="0" w:color="auto"/>
              <w:right w:val="single" w:sz="4" w:space="0" w:color="auto"/>
            </w:tcBorders>
            <w:shd w:val="clear" w:color="auto" w:fill="auto"/>
            <w:vAlign w:val="bottom"/>
          </w:tcPr>
          <w:p w14:paraId="25165C52" w14:textId="11C98D33" w:rsidR="00D22E67" w:rsidRPr="000F235D" w:rsidRDefault="00D22E67" w:rsidP="000F235D">
            <w:pPr>
              <w:jc w:val="center"/>
              <w:rPr>
                <w:color w:val="000000"/>
                <w:sz w:val="18"/>
                <w:szCs w:val="18"/>
              </w:rPr>
            </w:pPr>
            <w:r w:rsidRPr="000F235D">
              <w:rPr>
                <w:color w:val="000000"/>
                <w:sz w:val="18"/>
                <w:szCs w:val="18"/>
              </w:rPr>
              <w:t>650</w:t>
            </w:r>
          </w:p>
        </w:tc>
        <w:tc>
          <w:tcPr>
            <w:tcW w:w="626" w:type="dxa"/>
            <w:tcBorders>
              <w:top w:val="nil"/>
              <w:left w:val="nil"/>
              <w:bottom w:val="single" w:sz="4" w:space="0" w:color="auto"/>
              <w:right w:val="single" w:sz="4" w:space="0" w:color="auto"/>
            </w:tcBorders>
            <w:shd w:val="clear" w:color="auto" w:fill="auto"/>
            <w:vAlign w:val="bottom"/>
          </w:tcPr>
          <w:p w14:paraId="65E088BC" w14:textId="6F357562" w:rsidR="00D22E67" w:rsidRPr="000F235D" w:rsidRDefault="00D22E67" w:rsidP="000F235D">
            <w:pPr>
              <w:jc w:val="center"/>
              <w:rPr>
                <w:color w:val="000000"/>
                <w:sz w:val="18"/>
                <w:szCs w:val="18"/>
              </w:rPr>
            </w:pPr>
            <w:r w:rsidRPr="000F235D">
              <w:rPr>
                <w:color w:val="000000"/>
                <w:sz w:val="18"/>
                <w:szCs w:val="18"/>
              </w:rPr>
              <w:t>650</w:t>
            </w:r>
          </w:p>
        </w:tc>
        <w:tc>
          <w:tcPr>
            <w:tcW w:w="850" w:type="dxa"/>
            <w:tcBorders>
              <w:top w:val="nil"/>
              <w:left w:val="nil"/>
              <w:bottom w:val="single" w:sz="4" w:space="0" w:color="auto"/>
              <w:right w:val="single" w:sz="4" w:space="0" w:color="auto"/>
            </w:tcBorders>
            <w:shd w:val="clear" w:color="auto" w:fill="auto"/>
            <w:vAlign w:val="bottom"/>
          </w:tcPr>
          <w:p w14:paraId="71EA710E" w14:textId="2382A11A" w:rsidR="00D22E67" w:rsidRPr="000F235D" w:rsidRDefault="00D22E67" w:rsidP="000F235D">
            <w:pPr>
              <w:jc w:val="center"/>
              <w:rPr>
                <w:color w:val="000000"/>
                <w:sz w:val="18"/>
                <w:szCs w:val="18"/>
              </w:rPr>
            </w:pPr>
            <w:r w:rsidRPr="000F235D">
              <w:rPr>
                <w:color w:val="000000"/>
                <w:sz w:val="18"/>
                <w:szCs w:val="18"/>
              </w:rPr>
              <w:t>650</w:t>
            </w:r>
          </w:p>
        </w:tc>
        <w:tc>
          <w:tcPr>
            <w:tcW w:w="709" w:type="dxa"/>
            <w:tcBorders>
              <w:top w:val="nil"/>
              <w:left w:val="nil"/>
              <w:bottom w:val="single" w:sz="4" w:space="0" w:color="auto"/>
              <w:right w:val="single" w:sz="4" w:space="0" w:color="auto"/>
            </w:tcBorders>
            <w:shd w:val="clear" w:color="auto" w:fill="auto"/>
            <w:vAlign w:val="bottom"/>
          </w:tcPr>
          <w:p w14:paraId="4A002158" w14:textId="5BAA2893" w:rsidR="00D22E67" w:rsidRPr="000F235D" w:rsidRDefault="00D22E67" w:rsidP="000F235D">
            <w:pPr>
              <w:jc w:val="center"/>
              <w:rPr>
                <w:color w:val="000000"/>
                <w:sz w:val="18"/>
                <w:szCs w:val="18"/>
              </w:rPr>
            </w:pPr>
            <w:r w:rsidRPr="000F235D">
              <w:rPr>
                <w:color w:val="000000"/>
                <w:sz w:val="18"/>
                <w:szCs w:val="18"/>
              </w:rPr>
              <w:t>650</w:t>
            </w:r>
          </w:p>
        </w:tc>
        <w:tc>
          <w:tcPr>
            <w:tcW w:w="709" w:type="dxa"/>
            <w:tcBorders>
              <w:top w:val="nil"/>
              <w:left w:val="nil"/>
              <w:bottom w:val="single" w:sz="4" w:space="0" w:color="auto"/>
              <w:right w:val="single" w:sz="4" w:space="0" w:color="auto"/>
            </w:tcBorders>
            <w:shd w:val="clear" w:color="auto" w:fill="auto"/>
            <w:vAlign w:val="bottom"/>
          </w:tcPr>
          <w:p w14:paraId="020BFF2B" w14:textId="13B987AA" w:rsidR="00D22E67" w:rsidRPr="000F235D" w:rsidRDefault="00D22E67" w:rsidP="000F235D">
            <w:pPr>
              <w:jc w:val="center"/>
              <w:rPr>
                <w:color w:val="000000"/>
                <w:sz w:val="18"/>
                <w:szCs w:val="18"/>
              </w:rPr>
            </w:pPr>
            <w:r w:rsidRPr="000F235D">
              <w:rPr>
                <w:color w:val="000000"/>
                <w:sz w:val="18"/>
                <w:szCs w:val="18"/>
              </w:rPr>
              <w:t>650</w:t>
            </w:r>
          </w:p>
        </w:tc>
        <w:tc>
          <w:tcPr>
            <w:tcW w:w="850" w:type="dxa"/>
            <w:tcBorders>
              <w:top w:val="nil"/>
              <w:left w:val="nil"/>
              <w:bottom w:val="single" w:sz="4" w:space="0" w:color="auto"/>
              <w:right w:val="single" w:sz="4" w:space="0" w:color="auto"/>
            </w:tcBorders>
            <w:shd w:val="clear" w:color="auto" w:fill="auto"/>
            <w:vAlign w:val="bottom"/>
          </w:tcPr>
          <w:p w14:paraId="2148D211" w14:textId="53090FAC" w:rsidR="00D22E67" w:rsidRPr="000F235D" w:rsidRDefault="00D22E67" w:rsidP="000F235D">
            <w:pPr>
              <w:jc w:val="center"/>
              <w:rPr>
                <w:color w:val="000000"/>
                <w:sz w:val="18"/>
                <w:szCs w:val="18"/>
              </w:rPr>
            </w:pPr>
            <w:r w:rsidRPr="000F235D">
              <w:rPr>
                <w:color w:val="000000"/>
                <w:sz w:val="18"/>
                <w:szCs w:val="18"/>
              </w:rPr>
              <w:t>3250</w:t>
            </w:r>
          </w:p>
        </w:tc>
        <w:tc>
          <w:tcPr>
            <w:tcW w:w="709" w:type="dxa"/>
            <w:tcBorders>
              <w:top w:val="nil"/>
              <w:left w:val="nil"/>
              <w:bottom w:val="single" w:sz="4" w:space="0" w:color="auto"/>
              <w:right w:val="single" w:sz="4" w:space="0" w:color="auto"/>
            </w:tcBorders>
            <w:shd w:val="clear" w:color="auto" w:fill="auto"/>
            <w:vAlign w:val="bottom"/>
          </w:tcPr>
          <w:p w14:paraId="01AF878F" w14:textId="4858DA15" w:rsidR="00D22E67" w:rsidRPr="000F235D" w:rsidRDefault="00D22E67" w:rsidP="000F235D">
            <w:pPr>
              <w:jc w:val="center"/>
              <w:rPr>
                <w:color w:val="000000"/>
                <w:sz w:val="18"/>
                <w:szCs w:val="18"/>
              </w:rPr>
            </w:pPr>
            <w:r w:rsidRPr="000F235D">
              <w:rPr>
                <w:color w:val="000000"/>
                <w:sz w:val="18"/>
                <w:szCs w:val="18"/>
              </w:rPr>
              <w:t>3250</w:t>
            </w:r>
          </w:p>
        </w:tc>
        <w:tc>
          <w:tcPr>
            <w:tcW w:w="851" w:type="dxa"/>
            <w:tcBorders>
              <w:top w:val="nil"/>
              <w:left w:val="nil"/>
              <w:bottom w:val="single" w:sz="4" w:space="0" w:color="auto"/>
              <w:right w:val="single" w:sz="4" w:space="0" w:color="auto"/>
            </w:tcBorders>
            <w:vAlign w:val="bottom"/>
          </w:tcPr>
          <w:p w14:paraId="1E6D2900" w14:textId="13B32795" w:rsidR="00D22E67" w:rsidRPr="000F235D" w:rsidRDefault="00D22E67" w:rsidP="000F235D">
            <w:pPr>
              <w:jc w:val="center"/>
              <w:rPr>
                <w:color w:val="000000"/>
                <w:sz w:val="18"/>
                <w:szCs w:val="18"/>
              </w:rPr>
            </w:pPr>
            <w:r w:rsidRPr="000F235D">
              <w:rPr>
                <w:color w:val="000000"/>
                <w:sz w:val="18"/>
                <w:szCs w:val="18"/>
              </w:rPr>
              <w:t>6500</w:t>
            </w:r>
          </w:p>
        </w:tc>
      </w:tr>
      <w:tr w:rsidR="00D22E67" w:rsidRPr="000F235D" w14:paraId="1B6306CA" w14:textId="5CCAB878" w:rsidTr="003120A4">
        <w:trPr>
          <w:trHeight w:val="45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2B9FCF5B" w14:textId="77777777" w:rsidR="00D22E67" w:rsidRPr="000F235D" w:rsidRDefault="00D22E67" w:rsidP="00D22E67">
            <w:pPr>
              <w:jc w:val="center"/>
              <w:rPr>
                <w:color w:val="000000"/>
                <w:sz w:val="18"/>
                <w:szCs w:val="18"/>
              </w:rPr>
            </w:pPr>
            <w:r w:rsidRPr="000F235D">
              <w:rPr>
                <w:color w:val="000000"/>
                <w:spacing w:val="-10"/>
                <w:sz w:val="18"/>
                <w:szCs w:val="18"/>
              </w:rPr>
              <w:t>.3.2</w:t>
            </w:r>
          </w:p>
        </w:tc>
        <w:tc>
          <w:tcPr>
            <w:tcW w:w="2410" w:type="dxa"/>
            <w:tcBorders>
              <w:top w:val="nil"/>
              <w:left w:val="nil"/>
              <w:bottom w:val="single" w:sz="4" w:space="0" w:color="auto"/>
              <w:right w:val="single" w:sz="4" w:space="0" w:color="auto"/>
            </w:tcBorders>
            <w:shd w:val="clear" w:color="auto" w:fill="auto"/>
            <w:vAlign w:val="center"/>
          </w:tcPr>
          <w:p w14:paraId="2CE2B19F" w14:textId="77777777" w:rsidR="00D22E67" w:rsidRPr="000F235D" w:rsidRDefault="00D22E67" w:rsidP="00D22E67">
            <w:pPr>
              <w:rPr>
                <w:color w:val="000000"/>
                <w:sz w:val="18"/>
                <w:szCs w:val="18"/>
              </w:rPr>
            </w:pPr>
            <w:r w:rsidRPr="000F235D">
              <w:rPr>
                <w:color w:val="000000"/>
                <w:spacing w:val="-2"/>
                <w:sz w:val="18"/>
                <w:szCs w:val="18"/>
              </w:rPr>
              <w:t>Величина совокупных эксплуатационных затрат, в том числе:</w:t>
            </w:r>
          </w:p>
        </w:tc>
        <w:tc>
          <w:tcPr>
            <w:tcW w:w="886" w:type="dxa"/>
            <w:tcBorders>
              <w:top w:val="nil"/>
              <w:left w:val="nil"/>
              <w:bottom w:val="single" w:sz="4" w:space="0" w:color="auto"/>
              <w:right w:val="single" w:sz="4" w:space="0" w:color="auto"/>
            </w:tcBorders>
            <w:shd w:val="clear" w:color="auto" w:fill="auto"/>
            <w:vAlign w:val="center"/>
          </w:tcPr>
          <w:p w14:paraId="0FC4F941" w14:textId="77777777" w:rsidR="00D22E67" w:rsidRPr="000F235D" w:rsidRDefault="00D22E67" w:rsidP="00D22E67">
            <w:pPr>
              <w:jc w:val="center"/>
              <w:rPr>
                <w:color w:val="000000"/>
                <w:sz w:val="18"/>
                <w:szCs w:val="18"/>
              </w:rPr>
            </w:pPr>
            <w:proofErr w:type="spellStart"/>
            <w:r w:rsidRPr="000F235D">
              <w:rPr>
                <w:color w:val="000000"/>
                <w:sz w:val="18"/>
                <w:szCs w:val="18"/>
              </w:rPr>
              <w:t>тыс.руб</w:t>
            </w:r>
            <w:proofErr w:type="spellEnd"/>
            <w:r w:rsidRPr="000F235D">
              <w:rPr>
                <w:color w:val="000000"/>
                <w:sz w:val="18"/>
                <w:szCs w:val="18"/>
              </w:rPr>
              <w:t>.</w:t>
            </w:r>
          </w:p>
        </w:tc>
        <w:tc>
          <w:tcPr>
            <w:tcW w:w="756" w:type="dxa"/>
            <w:tcBorders>
              <w:top w:val="nil"/>
              <w:left w:val="nil"/>
              <w:bottom w:val="single" w:sz="4" w:space="0" w:color="auto"/>
              <w:right w:val="single" w:sz="4" w:space="0" w:color="auto"/>
            </w:tcBorders>
            <w:shd w:val="clear" w:color="auto" w:fill="auto"/>
            <w:vAlign w:val="center"/>
          </w:tcPr>
          <w:p w14:paraId="129AF9F3" w14:textId="5703EE3B" w:rsidR="00D22E67" w:rsidRPr="000F235D" w:rsidRDefault="00D22E67" w:rsidP="00D22E67">
            <w:pPr>
              <w:jc w:val="center"/>
              <w:rPr>
                <w:color w:val="000000"/>
                <w:sz w:val="18"/>
                <w:szCs w:val="18"/>
              </w:rPr>
            </w:pPr>
            <w:r w:rsidRPr="000F235D">
              <w:rPr>
                <w:color w:val="000000"/>
                <w:sz w:val="18"/>
                <w:szCs w:val="18"/>
              </w:rPr>
              <w:t>-</w:t>
            </w:r>
          </w:p>
        </w:tc>
        <w:tc>
          <w:tcPr>
            <w:tcW w:w="626" w:type="dxa"/>
            <w:tcBorders>
              <w:top w:val="nil"/>
              <w:left w:val="nil"/>
              <w:bottom w:val="single" w:sz="4" w:space="0" w:color="auto"/>
              <w:right w:val="single" w:sz="4" w:space="0" w:color="auto"/>
            </w:tcBorders>
            <w:shd w:val="clear" w:color="auto" w:fill="auto"/>
            <w:vAlign w:val="center"/>
          </w:tcPr>
          <w:p w14:paraId="5E738FC1" w14:textId="74276451" w:rsidR="00D22E67" w:rsidRPr="000F235D" w:rsidRDefault="00D22E67" w:rsidP="00D22E67">
            <w:pPr>
              <w:jc w:val="center"/>
              <w:rPr>
                <w:color w:val="000000"/>
                <w:sz w:val="18"/>
                <w:szCs w:val="18"/>
              </w:rPr>
            </w:pPr>
            <w:r w:rsidRPr="000F235D">
              <w:rPr>
                <w:color w:val="000000"/>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125ECCF6" w14:textId="0F34F01A" w:rsidR="00D22E67" w:rsidRPr="000F235D" w:rsidRDefault="00D22E67" w:rsidP="00D22E67">
            <w:pPr>
              <w:jc w:val="center"/>
              <w:rPr>
                <w:color w:val="000000"/>
                <w:sz w:val="18"/>
                <w:szCs w:val="18"/>
              </w:rPr>
            </w:pPr>
            <w:r w:rsidRPr="000F235D">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59E9B7C8" w14:textId="7DF4E6FA" w:rsidR="00D22E67" w:rsidRPr="000F235D" w:rsidRDefault="00D22E67" w:rsidP="00D22E67">
            <w:pPr>
              <w:jc w:val="center"/>
              <w:rPr>
                <w:color w:val="000000"/>
                <w:sz w:val="18"/>
                <w:szCs w:val="18"/>
              </w:rPr>
            </w:pPr>
            <w:r w:rsidRPr="000F235D">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763C5942" w14:textId="492331E8" w:rsidR="00D22E67" w:rsidRPr="000F235D" w:rsidRDefault="00D22E67" w:rsidP="00D22E67">
            <w:pPr>
              <w:jc w:val="center"/>
              <w:rPr>
                <w:color w:val="000000"/>
                <w:sz w:val="18"/>
                <w:szCs w:val="18"/>
              </w:rPr>
            </w:pPr>
            <w:r w:rsidRPr="000F235D">
              <w:rPr>
                <w:color w:val="000000"/>
                <w:sz w:val="18"/>
                <w:szCs w:val="18"/>
              </w:rPr>
              <w:t>-</w:t>
            </w:r>
          </w:p>
        </w:tc>
        <w:tc>
          <w:tcPr>
            <w:tcW w:w="850" w:type="dxa"/>
            <w:tcBorders>
              <w:top w:val="nil"/>
              <w:left w:val="nil"/>
              <w:bottom w:val="single" w:sz="4" w:space="0" w:color="auto"/>
              <w:right w:val="single" w:sz="4" w:space="0" w:color="auto"/>
            </w:tcBorders>
            <w:shd w:val="clear" w:color="auto" w:fill="auto"/>
            <w:vAlign w:val="center"/>
          </w:tcPr>
          <w:p w14:paraId="04391E82" w14:textId="03E832B4" w:rsidR="00D22E67" w:rsidRPr="000F235D" w:rsidRDefault="00D22E67" w:rsidP="00D22E67">
            <w:pPr>
              <w:jc w:val="center"/>
              <w:rPr>
                <w:color w:val="000000"/>
                <w:sz w:val="18"/>
                <w:szCs w:val="18"/>
              </w:rPr>
            </w:pPr>
            <w:r w:rsidRPr="000F235D">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1E541980" w14:textId="2A166047" w:rsidR="00D22E67" w:rsidRPr="000F235D" w:rsidRDefault="00D22E67" w:rsidP="00D22E67">
            <w:pPr>
              <w:jc w:val="center"/>
              <w:rPr>
                <w:color w:val="000000"/>
                <w:sz w:val="18"/>
                <w:szCs w:val="18"/>
              </w:rPr>
            </w:pPr>
            <w:r w:rsidRPr="000F235D">
              <w:rPr>
                <w:color w:val="000000"/>
                <w:sz w:val="18"/>
                <w:szCs w:val="18"/>
              </w:rPr>
              <w:t>-</w:t>
            </w:r>
          </w:p>
        </w:tc>
        <w:tc>
          <w:tcPr>
            <w:tcW w:w="851" w:type="dxa"/>
            <w:tcBorders>
              <w:top w:val="nil"/>
              <w:left w:val="nil"/>
              <w:bottom w:val="single" w:sz="4" w:space="0" w:color="auto"/>
              <w:right w:val="single" w:sz="4" w:space="0" w:color="auto"/>
            </w:tcBorders>
          </w:tcPr>
          <w:p w14:paraId="6813BAC5" w14:textId="77777777" w:rsidR="00D22E67" w:rsidRPr="000F235D" w:rsidRDefault="00D22E67" w:rsidP="00D22E67">
            <w:pPr>
              <w:jc w:val="center"/>
              <w:rPr>
                <w:color w:val="000000"/>
                <w:sz w:val="18"/>
                <w:szCs w:val="18"/>
              </w:rPr>
            </w:pPr>
          </w:p>
        </w:tc>
      </w:tr>
      <w:tr w:rsidR="00D22E67" w:rsidRPr="000F235D" w14:paraId="69923794" w14:textId="57F0F5FA" w:rsidTr="003120A4">
        <w:trPr>
          <w:trHeight w:val="9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41082B34" w14:textId="77777777" w:rsidR="00D22E67" w:rsidRPr="000F235D" w:rsidRDefault="00D22E67" w:rsidP="00D22E67">
            <w:pPr>
              <w:rPr>
                <w:color w:val="000000"/>
                <w:sz w:val="18"/>
                <w:szCs w:val="18"/>
              </w:rPr>
            </w:pPr>
            <w:r w:rsidRPr="000F235D">
              <w:rPr>
                <w:color w:val="000000"/>
                <w:sz w:val="18"/>
                <w:szCs w:val="18"/>
              </w:rPr>
              <w:t>.3.2.1</w:t>
            </w:r>
          </w:p>
        </w:tc>
        <w:tc>
          <w:tcPr>
            <w:tcW w:w="2410" w:type="dxa"/>
            <w:tcBorders>
              <w:top w:val="nil"/>
              <w:left w:val="nil"/>
              <w:bottom w:val="single" w:sz="4" w:space="0" w:color="auto"/>
              <w:right w:val="single" w:sz="4" w:space="0" w:color="auto"/>
            </w:tcBorders>
            <w:shd w:val="clear" w:color="auto" w:fill="auto"/>
            <w:vAlign w:val="center"/>
          </w:tcPr>
          <w:p w14:paraId="716E5017" w14:textId="77777777" w:rsidR="00D22E67" w:rsidRPr="000F235D" w:rsidRDefault="00D22E67" w:rsidP="00D22E67">
            <w:pPr>
              <w:jc w:val="both"/>
              <w:rPr>
                <w:color w:val="000000"/>
                <w:sz w:val="18"/>
                <w:szCs w:val="18"/>
              </w:rPr>
            </w:pPr>
            <w:r w:rsidRPr="000F235D">
              <w:rPr>
                <w:color w:val="000000"/>
                <w:sz w:val="18"/>
                <w:szCs w:val="18"/>
              </w:rPr>
              <w:t>снижение эксплуатационных затрат за счет эффектов от экономии топлива, энергии, других ресурсов, от снижения затрат на ремонты, от снижения затрат</w:t>
            </w:r>
            <w:r w:rsidRPr="000F235D">
              <w:rPr>
                <w:color w:val="000000"/>
                <w:sz w:val="18"/>
                <w:szCs w:val="18"/>
              </w:rPr>
              <w:br/>
              <w:t>на заработную плату и т.п</w:t>
            </w:r>
          </w:p>
        </w:tc>
        <w:tc>
          <w:tcPr>
            <w:tcW w:w="886" w:type="dxa"/>
            <w:tcBorders>
              <w:top w:val="nil"/>
              <w:left w:val="nil"/>
              <w:bottom w:val="single" w:sz="4" w:space="0" w:color="auto"/>
              <w:right w:val="single" w:sz="4" w:space="0" w:color="auto"/>
            </w:tcBorders>
            <w:shd w:val="clear" w:color="auto" w:fill="auto"/>
            <w:vAlign w:val="center"/>
          </w:tcPr>
          <w:p w14:paraId="30037945" w14:textId="77777777" w:rsidR="00D22E67" w:rsidRPr="000F235D" w:rsidRDefault="00D22E67" w:rsidP="00D22E67">
            <w:pPr>
              <w:jc w:val="center"/>
              <w:rPr>
                <w:color w:val="000000"/>
                <w:sz w:val="18"/>
                <w:szCs w:val="18"/>
              </w:rPr>
            </w:pPr>
            <w:proofErr w:type="spellStart"/>
            <w:r w:rsidRPr="000F235D">
              <w:rPr>
                <w:color w:val="000000"/>
                <w:sz w:val="18"/>
                <w:szCs w:val="18"/>
              </w:rPr>
              <w:t>тыс.руб</w:t>
            </w:r>
            <w:proofErr w:type="spellEnd"/>
            <w:r w:rsidRPr="000F235D">
              <w:rPr>
                <w:color w:val="000000"/>
                <w:sz w:val="18"/>
                <w:szCs w:val="18"/>
              </w:rPr>
              <w:t>.</w:t>
            </w:r>
          </w:p>
        </w:tc>
        <w:tc>
          <w:tcPr>
            <w:tcW w:w="5209" w:type="dxa"/>
            <w:gridSpan w:val="7"/>
            <w:tcBorders>
              <w:top w:val="single" w:sz="4" w:space="0" w:color="auto"/>
              <w:left w:val="nil"/>
              <w:bottom w:val="single" w:sz="4" w:space="0" w:color="auto"/>
              <w:right w:val="single" w:sz="4" w:space="0" w:color="000000"/>
            </w:tcBorders>
            <w:shd w:val="clear" w:color="auto" w:fill="auto"/>
            <w:vAlign w:val="center"/>
          </w:tcPr>
          <w:p w14:paraId="105009BC" w14:textId="77777777" w:rsidR="00D22E67" w:rsidRPr="000F235D" w:rsidRDefault="00D22E67" w:rsidP="00D22E67">
            <w:pPr>
              <w:rPr>
                <w:color w:val="000000"/>
                <w:sz w:val="18"/>
                <w:szCs w:val="18"/>
              </w:rPr>
            </w:pPr>
            <w:r w:rsidRPr="000F235D">
              <w:rPr>
                <w:color w:val="000000"/>
                <w:sz w:val="18"/>
                <w:szCs w:val="18"/>
              </w:rPr>
              <w:t>Формирование  эксплуатационных затрат за счет эффектов от экономии топлива, энергии, других ресурсов, от снижения затрат на ремонты, от снижения затрат на заработную плату и т.п осуществляется   в ресурсоснабжающих  компаниях, где нет разделения учёта финансовых показателей  на уровне муниципального образования  и даже Касторенского района.</w:t>
            </w:r>
          </w:p>
        </w:tc>
        <w:tc>
          <w:tcPr>
            <w:tcW w:w="851" w:type="dxa"/>
            <w:tcBorders>
              <w:top w:val="single" w:sz="4" w:space="0" w:color="auto"/>
              <w:left w:val="nil"/>
              <w:bottom w:val="single" w:sz="4" w:space="0" w:color="auto"/>
              <w:right w:val="single" w:sz="4" w:space="0" w:color="000000"/>
            </w:tcBorders>
          </w:tcPr>
          <w:p w14:paraId="52194C90" w14:textId="77777777" w:rsidR="00D22E67" w:rsidRPr="000F235D" w:rsidRDefault="00D22E67" w:rsidP="00D22E67">
            <w:pPr>
              <w:rPr>
                <w:color w:val="000000"/>
                <w:sz w:val="18"/>
                <w:szCs w:val="18"/>
              </w:rPr>
            </w:pPr>
          </w:p>
        </w:tc>
      </w:tr>
      <w:tr w:rsidR="00D22E67" w:rsidRPr="000F235D" w14:paraId="2D8101D4" w14:textId="2F9B1ADD" w:rsidTr="003120A4">
        <w:trPr>
          <w:trHeight w:val="675"/>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296B1124" w14:textId="77777777" w:rsidR="00D22E67" w:rsidRPr="000F235D" w:rsidRDefault="00D22E67" w:rsidP="00D22E67">
            <w:pPr>
              <w:rPr>
                <w:color w:val="000000"/>
                <w:sz w:val="18"/>
                <w:szCs w:val="18"/>
              </w:rPr>
            </w:pPr>
            <w:r w:rsidRPr="000F235D">
              <w:rPr>
                <w:color w:val="000000"/>
                <w:spacing w:val="-5"/>
                <w:sz w:val="18"/>
                <w:szCs w:val="18"/>
              </w:rPr>
              <w:t>.3.2.2</w:t>
            </w:r>
          </w:p>
        </w:tc>
        <w:tc>
          <w:tcPr>
            <w:tcW w:w="2410" w:type="dxa"/>
            <w:tcBorders>
              <w:top w:val="nil"/>
              <w:left w:val="nil"/>
              <w:bottom w:val="single" w:sz="4" w:space="0" w:color="auto"/>
              <w:right w:val="single" w:sz="4" w:space="0" w:color="auto"/>
            </w:tcBorders>
            <w:shd w:val="clear" w:color="auto" w:fill="auto"/>
            <w:vAlign w:val="center"/>
          </w:tcPr>
          <w:p w14:paraId="0B7D6CE5" w14:textId="77777777" w:rsidR="00D22E67" w:rsidRPr="000F235D" w:rsidRDefault="00D22E67" w:rsidP="00D22E67">
            <w:pPr>
              <w:ind w:firstLineChars="100" w:firstLine="180"/>
              <w:rPr>
                <w:color w:val="000000"/>
                <w:sz w:val="18"/>
                <w:szCs w:val="18"/>
              </w:rPr>
            </w:pPr>
            <w:r w:rsidRPr="000F235D">
              <w:rPr>
                <w:color w:val="000000"/>
                <w:sz w:val="18"/>
                <w:szCs w:val="18"/>
              </w:rPr>
              <w:t xml:space="preserve">увеличение затрат за счет увеличения амортизационных отчислений (амортизация вводимых основ- </w:t>
            </w:r>
            <w:proofErr w:type="spellStart"/>
            <w:r w:rsidRPr="000F235D">
              <w:rPr>
                <w:color w:val="000000"/>
                <w:sz w:val="18"/>
                <w:szCs w:val="18"/>
              </w:rPr>
              <w:t>ных</w:t>
            </w:r>
            <w:proofErr w:type="spellEnd"/>
            <w:r w:rsidRPr="000F235D">
              <w:rPr>
                <w:color w:val="000000"/>
                <w:sz w:val="18"/>
                <w:szCs w:val="18"/>
              </w:rPr>
              <w:t xml:space="preserve"> средств).</w:t>
            </w:r>
          </w:p>
        </w:tc>
        <w:tc>
          <w:tcPr>
            <w:tcW w:w="886" w:type="dxa"/>
            <w:tcBorders>
              <w:top w:val="nil"/>
              <w:left w:val="nil"/>
              <w:bottom w:val="single" w:sz="4" w:space="0" w:color="auto"/>
              <w:right w:val="single" w:sz="4" w:space="0" w:color="auto"/>
            </w:tcBorders>
            <w:shd w:val="clear" w:color="auto" w:fill="auto"/>
            <w:vAlign w:val="center"/>
          </w:tcPr>
          <w:p w14:paraId="65C7465C" w14:textId="77777777" w:rsidR="00D22E67" w:rsidRPr="000F235D" w:rsidRDefault="00D22E67" w:rsidP="00D22E67">
            <w:pPr>
              <w:jc w:val="center"/>
              <w:rPr>
                <w:color w:val="000000"/>
                <w:sz w:val="18"/>
                <w:szCs w:val="18"/>
              </w:rPr>
            </w:pPr>
            <w:proofErr w:type="spellStart"/>
            <w:r w:rsidRPr="000F235D">
              <w:rPr>
                <w:color w:val="000000"/>
                <w:sz w:val="18"/>
                <w:szCs w:val="18"/>
              </w:rPr>
              <w:t>тыс.руб</w:t>
            </w:r>
            <w:proofErr w:type="spellEnd"/>
            <w:r w:rsidRPr="000F235D">
              <w:rPr>
                <w:color w:val="000000"/>
                <w:sz w:val="18"/>
                <w:szCs w:val="18"/>
              </w:rPr>
              <w:t>.</w:t>
            </w:r>
          </w:p>
        </w:tc>
        <w:tc>
          <w:tcPr>
            <w:tcW w:w="5209" w:type="dxa"/>
            <w:gridSpan w:val="7"/>
            <w:tcBorders>
              <w:top w:val="single" w:sz="4" w:space="0" w:color="auto"/>
              <w:left w:val="nil"/>
              <w:bottom w:val="single" w:sz="4" w:space="0" w:color="auto"/>
              <w:right w:val="single" w:sz="4" w:space="0" w:color="000000"/>
            </w:tcBorders>
            <w:shd w:val="clear" w:color="auto" w:fill="auto"/>
            <w:vAlign w:val="center"/>
          </w:tcPr>
          <w:p w14:paraId="28E327F7" w14:textId="77777777" w:rsidR="00D22E67" w:rsidRPr="000F235D" w:rsidRDefault="00D22E67" w:rsidP="00D22E67">
            <w:pPr>
              <w:rPr>
                <w:color w:val="000000"/>
                <w:sz w:val="18"/>
                <w:szCs w:val="18"/>
              </w:rPr>
            </w:pPr>
            <w:r w:rsidRPr="000F235D">
              <w:rPr>
                <w:color w:val="000000"/>
                <w:sz w:val="18"/>
                <w:szCs w:val="18"/>
              </w:rPr>
              <w:t>Все намеченные мероприятия в составе инвестиционных проектов предусматривают реконструкцию объектов водоподготовки и  водопроводных сетей, замену изношенного оборудования. На данные виды работ, которые  не относятся к вводу основных средств,  амортизация не начисляется.</w:t>
            </w:r>
          </w:p>
        </w:tc>
        <w:tc>
          <w:tcPr>
            <w:tcW w:w="851" w:type="dxa"/>
            <w:tcBorders>
              <w:top w:val="single" w:sz="4" w:space="0" w:color="auto"/>
              <w:left w:val="nil"/>
              <w:bottom w:val="single" w:sz="4" w:space="0" w:color="auto"/>
              <w:right w:val="single" w:sz="4" w:space="0" w:color="000000"/>
            </w:tcBorders>
          </w:tcPr>
          <w:p w14:paraId="6C624EFF" w14:textId="77777777" w:rsidR="00D22E67" w:rsidRPr="000F235D" w:rsidRDefault="00D22E67" w:rsidP="00D22E67">
            <w:pPr>
              <w:rPr>
                <w:color w:val="000000"/>
                <w:sz w:val="18"/>
                <w:szCs w:val="18"/>
              </w:rPr>
            </w:pPr>
          </w:p>
        </w:tc>
      </w:tr>
      <w:tr w:rsidR="00D22E67" w:rsidRPr="000F235D" w14:paraId="47E64434" w14:textId="127D8E1E" w:rsidTr="003120A4">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492FE65A" w14:textId="77777777" w:rsidR="00D22E67" w:rsidRPr="000F235D" w:rsidRDefault="00D22E67" w:rsidP="00D22E67">
            <w:pPr>
              <w:jc w:val="center"/>
              <w:rPr>
                <w:color w:val="000000"/>
                <w:sz w:val="18"/>
                <w:szCs w:val="18"/>
              </w:rPr>
            </w:pPr>
            <w:r w:rsidRPr="000F235D">
              <w:rPr>
                <w:color w:val="000000"/>
                <w:sz w:val="18"/>
                <w:szCs w:val="18"/>
              </w:rPr>
              <w:t>4</w:t>
            </w:r>
          </w:p>
        </w:tc>
        <w:tc>
          <w:tcPr>
            <w:tcW w:w="8505" w:type="dxa"/>
            <w:gridSpan w:val="9"/>
            <w:tcBorders>
              <w:top w:val="single" w:sz="4" w:space="0" w:color="auto"/>
              <w:left w:val="nil"/>
              <w:bottom w:val="single" w:sz="4" w:space="0" w:color="auto"/>
              <w:right w:val="single" w:sz="4" w:space="0" w:color="auto"/>
            </w:tcBorders>
            <w:shd w:val="clear" w:color="000000" w:fill="FFC000"/>
            <w:vAlign w:val="center"/>
          </w:tcPr>
          <w:p w14:paraId="4DA4D759" w14:textId="77777777" w:rsidR="00D22E67" w:rsidRPr="000F235D" w:rsidRDefault="00D22E67" w:rsidP="00D22E67">
            <w:pPr>
              <w:jc w:val="center"/>
              <w:rPr>
                <w:color w:val="000000"/>
                <w:sz w:val="18"/>
                <w:szCs w:val="18"/>
              </w:rPr>
            </w:pPr>
            <w:r w:rsidRPr="000F235D">
              <w:rPr>
                <w:color w:val="000000"/>
                <w:sz w:val="18"/>
                <w:szCs w:val="18"/>
              </w:rPr>
              <w:t>ТКО</w:t>
            </w:r>
          </w:p>
        </w:tc>
        <w:tc>
          <w:tcPr>
            <w:tcW w:w="851" w:type="dxa"/>
            <w:tcBorders>
              <w:top w:val="single" w:sz="4" w:space="0" w:color="auto"/>
              <w:left w:val="nil"/>
              <w:bottom w:val="single" w:sz="4" w:space="0" w:color="auto"/>
              <w:right w:val="single" w:sz="4" w:space="0" w:color="auto"/>
            </w:tcBorders>
            <w:shd w:val="clear" w:color="000000" w:fill="FFC000"/>
          </w:tcPr>
          <w:p w14:paraId="75C1C393" w14:textId="77777777" w:rsidR="00D22E67" w:rsidRPr="000F235D" w:rsidRDefault="00D22E67" w:rsidP="00D22E67">
            <w:pPr>
              <w:jc w:val="center"/>
              <w:rPr>
                <w:color w:val="000000"/>
                <w:sz w:val="18"/>
                <w:szCs w:val="18"/>
              </w:rPr>
            </w:pPr>
          </w:p>
        </w:tc>
      </w:tr>
      <w:tr w:rsidR="00D22E67" w:rsidRPr="000F235D" w14:paraId="1CE8EAAA" w14:textId="2578E4D3" w:rsidTr="003120A4">
        <w:trPr>
          <w:trHeight w:val="3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67D354AE" w14:textId="77777777" w:rsidR="00D22E67" w:rsidRPr="000F235D" w:rsidRDefault="00D22E67" w:rsidP="00D22E67">
            <w:pPr>
              <w:jc w:val="center"/>
              <w:rPr>
                <w:color w:val="000000"/>
                <w:sz w:val="18"/>
                <w:szCs w:val="18"/>
              </w:rPr>
            </w:pPr>
            <w:r w:rsidRPr="000F235D">
              <w:rPr>
                <w:color w:val="000000"/>
                <w:spacing w:val="-10"/>
                <w:sz w:val="18"/>
                <w:szCs w:val="18"/>
              </w:rPr>
              <w:t>.4.1</w:t>
            </w:r>
          </w:p>
        </w:tc>
        <w:tc>
          <w:tcPr>
            <w:tcW w:w="2410" w:type="dxa"/>
            <w:tcBorders>
              <w:top w:val="nil"/>
              <w:left w:val="nil"/>
              <w:bottom w:val="single" w:sz="4" w:space="0" w:color="auto"/>
              <w:right w:val="single" w:sz="4" w:space="0" w:color="auto"/>
            </w:tcBorders>
            <w:shd w:val="clear" w:color="auto" w:fill="auto"/>
            <w:vAlign w:val="center"/>
          </w:tcPr>
          <w:p w14:paraId="31649697" w14:textId="77777777" w:rsidR="00D22E67" w:rsidRPr="000F235D" w:rsidRDefault="00D22E67" w:rsidP="00D22E67">
            <w:pPr>
              <w:rPr>
                <w:color w:val="000000"/>
                <w:sz w:val="18"/>
                <w:szCs w:val="18"/>
              </w:rPr>
            </w:pPr>
            <w:r w:rsidRPr="000F235D">
              <w:rPr>
                <w:color w:val="000000"/>
                <w:sz w:val="18"/>
                <w:szCs w:val="18"/>
              </w:rPr>
              <w:t>Потребность в капитальных вложениях</w:t>
            </w:r>
          </w:p>
        </w:tc>
        <w:tc>
          <w:tcPr>
            <w:tcW w:w="886" w:type="dxa"/>
            <w:tcBorders>
              <w:top w:val="nil"/>
              <w:left w:val="nil"/>
              <w:bottom w:val="single" w:sz="4" w:space="0" w:color="auto"/>
              <w:right w:val="single" w:sz="4" w:space="0" w:color="auto"/>
            </w:tcBorders>
            <w:shd w:val="clear" w:color="auto" w:fill="auto"/>
            <w:vAlign w:val="center"/>
          </w:tcPr>
          <w:p w14:paraId="7AF1F099" w14:textId="77777777" w:rsidR="00D22E67" w:rsidRPr="000F235D" w:rsidRDefault="00D22E67" w:rsidP="00D22E67">
            <w:pPr>
              <w:jc w:val="center"/>
              <w:rPr>
                <w:color w:val="000000"/>
                <w:sz w:val="18"/>
                <w:szCs w:val="18"/>
              </w:rPr>
            </w:pPr>
            <w:proofErr w:type="spellStart"/>
            <w:r w:rsidRPr="000F235D">
              <w:rPr>
                <w:color w:val="000000"/>
                <w:sz w:val="18"/>
                <w:szCs w:val="18"/>
              </w:rPr>
              <w:t>тыс.руб</w:t>
            </w:r>
            <w:proofErr w:type="spellEnd"/>
            <w:r w:rsidRPr="000F235D">
              <w:rPr>
                <w:color w:val="000000"/>
                <w:sz w:val="18"/>
                <w:szCs w:val="18"/>
              </w:rPr>
              <w:t>.</w:t>
            </w:r>
          </w:p>
        </w:tc>
        <w:tc>
          <w:tcPr>
            <w:tcW w:w="756" w:type="dxa"/>
            <w:tcBorders>
              <w:top w:val="nil"/>
              <w:left w:val="nil"/>
              <w:bottom w:val="single" w:sz="4" w:space="0" w:color="auto"/>
              <w:right w:val="single" w:sz="4" w:space="0" w:color="auto"/>
            </w:tcBorders>
            <w:shd w:val="clear" w:color="auto" w:fill="auto"/>
            <w:vAlign w:val="bottom"/>
          </w:tcPr>
          <w:p w14:paraId="2EA8244E" w14:textId="21711489" w:rsidR="00D22E67" w:rsidRPr="000F235D" w:rsidRDefault="00D22E67" w:rsidP="00D22E67">
            <w:pPr>
              <w:jc w:val="center"/>
              <w:rPr>
                <w:color w:val="000000"/>
                <w:sz w:val="18"/>
                <w:szCs w:val="18"/>
              </w:rPr>
            </w:pPr>
            <w:r w:rsidRPr="000F235D">
              <w:rPr>
                <w:color w:val="000000"/>
                <w:sz w:val="18"/>
                <w:szCs w:val="18"/>
              </w:rPr>
              <w:t>0</w:t>
            </w:r>
          </w:p>
        </w:tc>
        <w:tc>
          <w:tcPr>
            <w:tcW w:w="626" w:type="dxa"/>
            <w:tcBorders>
              <w:top w:val="nil"/>
              <w:left w:val="nil"/>
              <w:bottom w:val="single" w:sz="4" w:space="0" w:color="auto"/>
              <w:right w:val="single" w:sz="4" w:space="0" w:color="auto"/>
            </w:tcBorders>
            <w:shd w:val="clear" w:color="auto" w:fill="auto"/>
            <w:vAlign w:val="bottom"/>
          </w:tcPr>
          <w:p w14:paraId="03858E98" w14:textId="117F82A5" w:rsidR="00D22E67" w:rsidRPr="000F235D" w:rsidRDefault="00D22E67" w:rsidP="00D22E67">
            <w:pPr>
              <w:jc w:val="center"/>
              <w:rPr>
                <w:color w:val="000000"/>
                <w:sz w:val="18"/>
                <w:szCs w:val="18"/>
              </w:rPr>
            </w:pPr>
            <w:r w:rsidRPr="000F235D">
              <w:rPr>
                <w:color w:val="000000"/>
                <w:sz w:val="18"/>
                <w:szCs w:val="18"/>
              </w:rPr>
              <w:t>101</w:t>
            </w:r>
          </w:p>
        </w:tc>
        <w:tc>
          <w:tcPr>
            <w:tcW w:w="850" w:type="dxa"/>
            <w:tcBorders>
              <w:top w:val="nil"/>
              <w:left w:val="nil"/>
              <w:bottom w:val="single" w:sz="4" w:space="0" w:color="auto"/>
              <w:right w:val="single" w:sz="4" w:space="0" w:color="auto"/>
            </w:tcBorders>
            <w:shd w:val="clear" w:color="auto" w:fill="auto"/>
            <w:vAlign w:val="bottom"/>
          </w:tcPr>
          <w:p w14:paraId="35BC10EC" w14:textId="63E38693" w:rsidR="00D22E67" w:rsidRPr="000F235D" w:rsidRDefault="00D22E67" w:rsidP="00D22E67">
            <w:pPr>
              <w:jc w:val="center"/>
              <w:rPr>
                <w:color w:val="000000"/>
                <w:sz w:val="18"/>
                <w:szCs w:val="18"/>
              </w:rPr>
            </w:pPr>
            <w:r w:rsidRPr="000F235D">
              <w:rPr>
                <w:color w:val="000000"/>
                <w:sz w:val="18"/>
                <w:szCs w:val="18"/>
              </w:rPr>
              <w:t>0</w:t>
            </w:r>
          </w:p>
        </w:tc>
        <w:tc>
          <w:tcPr>
            <w:tcW w:w="709" w:type="dxa"/>
            <w:tcBorders>
              <w:top w:val="nil"/>
              <w:left w:val="nil"/>
              <w:bottom w:val="single" w:sz="4" w:space="0" w:color="auto"/>
              <w:right w:val="single" w:sz="4" w:space="0" w:color="auto"/>
            </w:tcBorders>
            <w:shd w:val="clear" w:color="auto" w:fill="auto"/>
            <w:vAlign w:val="bottom"/>
          </w:tcPr>
          <w:p w14:paraId="0AE1EDF4" w14:textId="0A999712" w:rsidR="00D22E67" w:rsidRPr="000F235D" w:rsidRDefault="00D22E67" w:rsidP="00D22E67">
            <w:pPr>
              <w:jc w:val="center"/>
              <w:rPr>
                <w:color w:val="000000"/>
                <w:sz w:val="18"/>
                <w:szCs w:val="18"/>
              </w:rPr>
            </w:pPr>
            <w:r w:rsidRPr="000F235D">
              <w:rPr>
                <w:color w:val="000000"/>
                <w:sz w:val="18"/>
                <w:szCs w:val="18"/>
              </w:rPr>
              <w:t>6</w:t>
            </w:r>
          </w:p>
        </w:tc>
        <w:tc>
          <w:tcPr>
            <w:tcW w:w="709" w:type="dxa"/>
            <w:tcBorders>
              <w:top w:val="nil"/>
              <w:left w:val="nil"/>
              <w:bottom w:val="single" w:sz="4" w:space="0" w:color="auto"/>
              <w:right w:val="single" w:sz="4" w:space="0" w:color="auto"/>
            </w:tcBorders>
            <w:shd w:val="clear" w:color="auto" w:fill="auto"/>
            <w:vAlign w:val="bottom"/>
          </w:tcPr>
          <w:p w14:paraId="1872504E" w14:textId="1AF86FD0" w:rsidR="00D22E67" w:rsidRPr="000F235D" w:rsidRDefault="00D22E67" w:rsidP="00D22E67">
            <w:pPr>
              <w:jc w:val="center"/>
              <w:rPr>
                <w:color w:val="000000"/>
                <w:sz w:val="18"/>
                <w:szCs w:val="18"/>
              </w:rPr>
            </w:pPr>
            <w:r w:rsidRPr="000F235D">
              <w:rPr>
                <w:color w:val="000000"/>
                <w:sz w:val="18"/>
                <w:szCs w:val="18"/>
              </w:rPr>
              <w:t>0</w:t>
            </w:r>
          </w:p>
        </w:tc>
        <w:tc>
          <w:tcPr>
            <w:tcW w:w="850" w:type="dxa"/>
            <w:tcBorders>
              <w:top w:val="nil"/>
              <w:left w:val="nil"/>
              <w:bottom w:val="single" w:sz="4" w:space="0" w:color="auto"/>
              <w:right w:val="single" w:sz="4" w:space="0" w:color="auto"/>
            </w:tcBorders>
            <w:shd w:val="clear" w:color="auto" w:fill="auto"/>
            <w:vAlign w:val="bottom"/>
          </w:tcPr>
          <w:p w14:paraId="747F8FAF" w14:textId="69A986CC" w:rsidR="00D22E67" w:rsidRPr="000F235D" w:rsidRDefault="00D22E67" w:rsidP="00D22E67">
            <w:pPr>
              <w:jc w:val="center"/>
              <w:rPr>
                <w:color w:val="000000"/>
                <w:sz w:val="18"/>
                <w:szCs w:val="18"/>
              </w:rPr>
            </w:pPr>
            <w:r w:rsidRPr="000F235D">
              <w:rPr>
                <w:color w:val="000000"/>
                <w:sz w:val="18"/>
                <w:szCs w:val="18"/>
              </w:rPr>
              <w:t>107</w:t>
            </w:r>
          </w:p>
        </w:tc>
        <w:tc>
          <w:tcPr>
            <w:tcW w:w="709" w:type="dxa"/>
            <w:tcBorders>
              <w:top w:val="nil"/>
              <w:left w:val="nil"/>
              <w:bottom w:val="single" w:sz="4" w:space="0" w:color="auto"/>
              <w:right w:val="single" w:sz="4" w:space="0" w:color="auto"/>
            </w:tcBorders>
            <w:shd w:val="clear" w:color="auto" w:fill="auto"/>
            <w:vAlign w:val="bottom"/>
          </w:tcPr>
          <w:p w14:paraId="5CB81420" w14:textId="0609381F" w:rsidR="00D22E67" w:rsidRPr="000F235D" w:rsidRDefault="00D22E67" w:rsidP="00D22E67">
            <w:pPr>
              <w:jc w:val="center"/>
              <w:rPr>
                <w:color w:val="000000"/>
                <w:sz w:val="18"/>
                <w:szCs w:val="18"/>
              </w:rPr>
            </w:pPr>
            <w:r w:rsidRPr="000F235D">
              <w:rPr>
                <w:color w:val="000000"/>
                <w:sz w:val="18"/>
                <w:szCs w:val="18"/>
              </w:rPr>
              <w:t>102</w:t>
            </w:r>
          </w:p>
        </w:tc>
        <w:tc>
          <w:tcPr>
            <w:tcW w:w="851" w:type="dxa"/>
            <w:tcBorders>
              <w:top w:val="nil"/>
              <w:left w:val="nil"/>
              <w:bottom w:val="single" w:sz="4" w:space="0" w:color="auto"/>
              <w:right w:val="single" w:sz="4" w:space="0" w:color="auto"/>
            </w:tcBorders>
            <w:vAlign w:val="bottom"/>
          </w:tcPr>
          <w:p w14:paraId="29EF4766" w14:textId="2ABABEAD" w:rsidR="00D22E67" w:rsidRPr="000F235D" w:rsidRDefault="00D22E67" w:rsidP="00D22E67">
            <w:pPr>
              <w:jc w:val="center"/>
              <w:rPr>
                <w:color w:val="000000"/>
                <w:sz w:val="18"/>
                <w:szCs w:val="18"/>
              </w:rPr>
            </w:pPr>
            <w:r w:rsidRPr="000F235D">
              <w:rPr>
                <w:color w:val="000000"/>
                <w:sz w:val="18"/>
                <w:szCs w:val="18"/>
              </w:rPr>
              <w:t>209</w:t>
            </w:r>
          </w:p>
        </w:tc>
      </w:tr>
      <w:tr w:rsidR="00D22E67" w:rsidRPr="000F235D" w14:paraId="05449185" w14:textId="5B92D83D" w:rsidTr="003120A4">
        <w:trPr>
          <w:trHeight w:val="45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2E7F49D6" w14:textId="77777777" w:rsidR="00D22E67" w:rsidRPr="000F235D" w:rsidRDefault="00D22E67" w:rsidP="00D22E67">
            <w:pPr>
              <w:jc w:val="center"/>
              <w:rPr>
                <w:color w:val="000000"/>
                <w:sz w:val="18"/>
                <w:szCs w:val="18"/>
              </w:rPr>
            </w:pPr>
            <w:r w:rsidRPr="000F235D">
              <w:rPr>
                <w:color w:val="000000"/>
                <w:spacing w:val="-10"/>
                <w:sz w:val="18"/>
                <w:szCs w:val="18"/>
              </w:rPr>
              <w:t>.4.2</w:t>
            </w:r>
          </w:p>
        </w:tc>
        <w:tc>
          <w:tcPr>
            <w:tcW w:w="2410" w:type="dxa"/>
            <w:tcBorders>
              <w:top w:val="nil"/>
              <w:left w:val="nil"/>
              <w:bottom w:val="single" w:sz="4" w:space="0" w:color="auto"/>
              <w:right w:val="single" w:sz="4" w:space="0" w:color="auto"/>
            </w:tcBorders>
            <w:shd w:val="clear" w:color="auto" w:fill="auto"/>
            <w:vAlign w:val="center"/>
          </w:tcPr>
          <w:p w14:paraId="6440548E" w14:textId="77777777" w:rsidR="00D22E67" w:rsidRPr="000F235D" w:rsidRDefault="00D22E67" w:rsidP="00D22E67">
            <w:pPr>
              <w:rPr>
                <w:color w:val="000000"/>
                <w:sz w:val="18"/>
                <w:szCs w:val="18"/>
              </w:rPr>
            </w:pPr>
            <w:r w:rsidRPr="000F235D">
              <w:rPr>
                <w:color w:val="000000"/>
                <w:spacing w:val="-2"/>
                <w:sz w:val="18"/>
                <w:szCs w:val="18"/>
              </w:rPr>
              <w:t>Величина совокупных эксплуатационных затрат, в том числе:</w:t>
            </w:r>
          </w:p>
        </w:tc>
        <w:tc>
          <w:tcPr>
            <w:tcW w:w="886" w:type="dxa"/>
            <w:tcBorders>
              <w:top w:val="nil"/>
              <w:left w:val="nil"/>
              <w:bottom w:val="single" w:sz="4" w:space="0" w:color="auto"/>
              <w:right w:val="single" w:sz="4" w:space="0" w:color="auto"/>
            </w:tcBorders>
            <w:shd w:val="clear" w:color="auto" w:fill="auto"/>
            <w:vAlign w:val="center"/>
          </w:tcPr>
          <w:p w14:paraId="12F8C62C" w14:textId="77777777" w:rsidR="00D22E67" w:rsidRPr="000F235D" w:rsidRDefault="00D22E67" w:rsidP="00D22E67">
            <w:pPr>
              <w:jc w:val="center"/>
              <w:rPr>
                <w:color w:val="000000"/>
                <w:sz w:val="18"/>
                <w:szCs w:val="18"/>
              </w:rPr>
            </w:pPr>
            <w:proofErr w:type="spellStart"/>
            <w:r w:rsidRPr="000F235D">
              <w:rPr>
                <w:color w:val="000000"/>
                <w:sz w:val="18"/>
                <w:szCs w:val="18"/>
              </w:rPr>
              <w:t>тыс.руб</w:t>
            </w:r>
            <w:proofErr w:type="spellEnd"/>
            <w:r w:rsidRPr="000F235D">
              <w:rPr>
                <w:color w:val="000000"/>
                <w:sz w:val="18"/>
                <w:szCs w:val="18"/>
              </w:rPr>
              <w:t>.</w:t>
            </w:r>
          </w:p>
        </w:tc>
        <w:tc>
          <w:tcPr>
            <w:tcW w:w="756" w:type="dxa"/>
            <w:tcBorders>
              <w:top w:val="nil"/>
              <w:left w:val="nil"/>
              <w:bottom w:val="single" w:sz="4" w:space="0" w:color="auto"/>
              <w:right w:val="single" w:sz="4" w:space="0" w:color="auto"/>
            </w:tcBorders>
            <w:shd w:val="clear" w:color="auto" w:fill="auto"/>
            <w:vAlign w:val="center"/>
          </w:tcPr>
          <w:p w14:paraId="6CD73FC0" w14:textId="4E9DADD2" w:rsidR="00D22E67" w:rsidRPr="000F235D" w:rsidRDefault="00D22E67" w:rsidP="00D22E67">
            <w:pPr>
              <w:jc w:val="center"/>
              <w:rPr>
                <w:color w:val="000000"/>
                <w:sz w:val="18"/>
                <w:szCs w:val="18"/>
              </w:rPr>
            </w:pPr>
            <w:r w:rsidRPr="000F235D">
              <w:rPr>
                <w:color w:val="000000"/>
                <w:sz w:val="18"/>
                <w:szCs w:val="18"/>
              </w:rPr>
              <w:t>0</w:t>
            </w:r>
          </w:p>
        </w:tc>
        <w:tc>
          <w:tcPr>
            <w:tcW w:w="626" w:type="dxa"/>
            <w:tcBorders>
              <w:top w:val="nil"/>
              <w:left w:val="nil"/>
              <w:bottom w:val="single" w:sz="4" w:space="0" w:color="auto"/>
              <w:right w:val="single" w:sz="4" w:space="0" w:color="auto"/>
            </w:tcBorders>
            <w:shd w:val="clear" w:color="auto" w:fill="auto"/>
            <w:vAlign w:val="center"/>
          </w:tcPr>
          <w:p w14:paraId="18B5AAAE" w14:textId="477AF904" w:rsidR="00D22E67" w:rsidRPr="000F235D" w:rsidRDefault="00D22E67" w:rsidP="00D22E67">
            <w:pPr>
              <w:jc w:val="center"/>
              <w:rPr>
                <w:color w:val="000000"/>
                <w:sz w:val="18"/>
                <w:szCs w:val="18"/>
              </w:rPr>
            </w:pPr>
            <w:r w:rsidRPr="000F235D">
              <w:rPr>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0C61877E" w14:textId="20B9BC8A" w:rsidR="00D22E67" w:rsidRPr="000F235D" w:rsidRDefault="00D22E67" w:rsidP="00D22E67">
            <w:pPr>
              <w:jc w:val="center"/>
              <w:rPr>
                <w:color w:val="000000"/>
                <w:sz w:val="18"/>
                <w:szCs w:val="18"/>
              </w:rPr>
            </w:pPr>
            <w:r w:rsidRPr="000F235D">
              <w:rPr>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tcPr>
          <w:p w14:paraId="14979BAE" w14:textId="00B8466F" w:rsidR="00D22E67" w:rsidRPr="000F235D" w:rsidRDefault="00D22E67" w:rsidP="00D22E67">
            <w:pPr>
              <w:jc w:val="center"/>
              <w:rPr>
                <w:color w:val="000000"/>
                <w:sz w:val="18"/>
                <w:szCs w:val="18"/>
              </w:rPr>
            </w:pPr>
            <w:r w:rsidRPr="000F235D">
              <w:rPr>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tcPr>
          <w:p w14:paraId="173C30D0" w14:textId="2544675B" w:rsidR="00D22E67" w:rsidRPr="000F235D" w:rsidRDefault="00D22E67" w:rsidP="00D22E67">
            <w:pPr>
              <w:jc w:val="center"/>
              <w:rPr>
                <w:color w:val="000000"/>
                <w:sz w:val="18"/>
                <w:szCs w:val="18"/>
              </w:rPr>
            </w:pPr>
            <w:r w:rsidRPr="000F235D">
              <w:rPr>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7B2963CA" w14:textId="7AC2F915" w:rsidR="00D22E67" w:rsidRPr="000F235D" w:rsidRDefault="00D22E67" w:rsidP="00D22E67">
            <w:pPr>
              <w:jc w:val="center"/>
              <w:rPr>
                <w:color w:val="000000"/>
                <w:sz w:val="18"/>
                <w:szCs w:val="18"/>
              </w:rPr>
            </w:pPr>
            <w:r w:rsidRPr="000F235D">
              <w:rPr>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tcPr>
          <w:p w14:paraId="7DE6407A" w14:textId="6F2B294D" w:rsidR="00D22E67" w:rsidRPr="000F235D" w:rsidRDefault="00D22E67" w:rsidP="00D22E67">
            <w:pPr>
              <w:jc w:val="center"/>
              <w:rPr>
                <w:color w:val="000000"/>
                <w:sz w:val="18"/>
                <w:szCs w:val="18"/>
              </w:rPr>
            </w:pPr>
            <w:r w:rsidRPr="000F235D">
              <w:rPr>
                <w:color w:val="000000"/>
                <w:sz w:val="18"/>
                <w:szCs w:val="18"/>
              </w:rPr>
              <w:t>0</w:t>
            </w:r>
          </w:p>
        </w:tc>
        <w:tc>
          <w:tcPr>
            <w:tcW w:w="851" w:type="dxa"/>
            <w:tcBorders>
              <w:top w:val="nil"/>
              <w:left w:val="nil"/>
              <w:bottom w:val="single" w:sz="4" w:space="0" w:color="auto"/>
              <w:right w:val="single" w:sz="4" w:space="0" w:color="auto"/>
            </w:tcBorders>
          </w:tcPr>
          <w:p w14:paraId="2B7E813D" w14:textId="77777777" w:rsidR="00D22E67" w:rsidRPr="000F235D" w:rsidRDefault="00D22E67" w:rsidP="00D22E67">
            <w:pPr>
              <w:jc w:val="center"/>
              <w:rPr>
                <w:color w:val="000000"/>
                <w:sz w:val="18"/>
                <w:szCs w:val="18"/>
              </w:rPr>
            </w:pPr>
          </w:p>
        </w:tc>
      </w:tr>
      <w:tr w:rsidR="00D22E67" w:rsidRPr="000F235D" w14:paraId="59B4F533" w14:textId="2F30DC46" w:rsidTr="003120A4">
        <w:trPr>
          <w:trHeight w:val="9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328F3EE9" w14:textId="77777777" w:rsidR="00D22E67" w:rsidRPr="000F235D" w:rsidRDefault="00D22E67" w:rsidP="00D22E67">
            <w:pPr>
              <w:rPr>
                <w:color w:val="000000"/>
                <w:sz w:val="18"/>
                <w:szCs w:val="18"/>
              </w:rPr>
            </w:pPr>
            <w:r w:rsidRPr="000F235D">
              <w:rPr>
                <w:color w:val="000000"/>
                <w:sz w:val="18"/>
                <w:szCs w:val="18"/>
              </w:rPr>
              <w:t>.4.2.1</w:t>
            </w:r>
          </w:p>
        </w:tc>
        <w:tc>
          <w:tcPr>
            <w:tcW w:w="2410" w:type="dxa"/>
            <w:tcBorders>
              <w:top w:val="nil"/>
              <w:left w:val="nil"/>
              <w:bottom w:val="single" w:sz="4" w:space="0" w:color="auto"/>
              <w:right w:val="single" w:sz="4" w:space="0" w:color="auto"/>
            </w:tcBorders>
            <w:shd w:val="clear" w:color="auto" w:fill="auto"/>
            <w:vAlign w:val="center"/>
          </w:tcPr>
          <w:p w14:paraId="3C6D2ED6" w14:textId="77777777" w:rsidR="00D22E67" w:rsidRPr="000F235D" w:rsidRDefault="00D22E67" w:rsidP="00D22E67">
            <w:pPr>
              <w:jc w:val="both"/>
              <w:rPr>
                <w:color w:val="000000"/>
                <w:sz w:val="18"/>
                <w:szCs w:val="18"/>
              </w:rPr>
            </w:pPr>
            <w:r w:rsidRPr="000F235D">
              <w:rPr>
                <w:color w:val="000000"/>
                <w:sz w:val="18"/>
                <w:szCs w:val="18"/>
              </w:rPr>
              <w:t xml:space="preserve">снижение эксплуатационных затрат за счет эффектов от экономии топлива, энергии, других ресурсов, от снижения затрат на ремонты, от </w:t>
            </w:r>
            <w:r w:rsidRPr="000F235D">
              <w:rPr>
                <w:color w:val="000000"/>
                <w:sz w:val="18"/>
                <w:szCs w:val="18"/>
              </w:rPr>
              <w:lastRenderedPageBreak/>
              <w:t>снижения затрат</w:t>
            </w:r>
            <w:r w:rsidRPr="000F235D">
              <w:rPr>
                <w:color w:val="000000"/>
                <w:sz w:val="18"/>
                <w:szCs w:val="18"/>
              </w:rPr>
              <w:br/>
              <w:t>на заработную плату и т.п</w:t>
            </w:r>
          </w:p>
        </w:tc>
        <w:tc>
          <w:tcPr>
            <w:tcW w:w="886" w:type="dxa"/>
            <w:tcBorders>
              <w:top w:val="nil"/>
              <w:left w:val="nil"/>
              <w:bottom w:val="single" w:sz="4" w:space="0" w:color="auto"/>
              <w:right w:val="single" w:sz="4" w:space="0" w:color="auto"/>
            </w:tcBorders>
            <w:shd w:val="clear" w:color="auto" w:fill="auto"/>
            <w:vAlign w:val="center"/>
          </w:tcPr>
          <w:p w14:paraId="43AA9871" w14:textId="77777777" w:rsidR="00D22E67" w:rsidRPr="000F235D" w:rsidRDefault="00D22E67" w:rsidP="00D22E67">
            <w:pPr>
              <w:jc w:val="center"/>
              <w:rPr>
                <w:color w:val="000000"/>
                <w:sz w:val="18"/>
                <w:szCs w:val="18"/>
              </w:rPr>
            </w:pPr>
            <w:proofErr w:type="spellStart"/>
            <w:r w:rsidRPr="000F235D">
              <w:rPr>
                <w:color w:val="000000"/>
                <w:sz w:val="18"/>
                <w:szCs w:val="18"/>
              </w:rPr>
              <w:lastRenderedPageBreak/>
              <w:t>тыс.руб</w:t>
            </w:r>
            <w:proofErr w:type="spellEnd"/>
            <w:r w:rsidRPr="000F235D">
              <w:rPr>
                <w:color w:val="000000"/>
                <w:sz w:val="18"/>
                <w:szCs w:val="18"/>
              </w:rPr>
              <w:t>.</w:t>
            </w:r>
          </w:p>
        </w:tc>
        <w:tc>
          <w:tcPr>
            <w:tcW w:w="5209" w:type="dxa"/>
            <w:gridSpan w:val="7"/>
            <w:tcBorders>
              <w:top w:val="single" w:sz="4" w:space="0" w:color="auto"/>
              <w:left w:val="nil"/>
              <w:bottom w:val="single" w:sz="4" w:space="0" w:color="auto"/>
              <w:right w:val="single" w:sz="4" w:space="0" w:color="000000"/>
            </w:tcBorders>
            <w:shd w:val="clear" w:color="auto" w:fill="auto"/>
            <w:vAlign w:val="center"/>
          </w:tcPr>
          <w:p w14:paraId="02A6F295" w14:textId="77777777" w:rsidR="00D22E67" w:rsidRPr="000F235D" w:rsidRDefault="00D22E67" w:rsidP="00D22E67">
            <w:pPr>
              <w:rPr>
                <w:color w:val="000000"/>
                <w:sz w:val="18"/>
                <w:szCs w:val="18"/>
              </w:rPr>
            </w:pPr>
            <w:r w:rsidRPr="000F235D">
              <w:rPr>
                <w:color w:val="000000"/>
                <w:sz w:val="18"/>
                <w:szCs w:val="18"/>
              </w:rPr>
              <w:t>Формирование  эксплуатационных затрат за счет эффектов от экономии топлива, энергии, других ресурсов, от снижения затрат на ремонты, от снижения затрат на заработную плату и т.п осуществляется   в ресурсоснабжающих  компаниях, где нет разделения учёта финансовых показателей  на уровне муниципального образования  и даже Касторенского района.</w:t>
            </w:r>
          </w:p>
        </w:tc>
        <w:tc>
          <w:tcPr>
            <w:tcW w:w="851" w:type="dxa"/>
            <w:tcBorders>
              <w:top w:val="single" w:sz="4" w:space="0" w:color="auto"/>
              <w:left w:val="nil"/>
              <w:bottom w:val="single" w:sz="4" w:space="0" w:color="auto"/>
              <w:right w:val="single" w:sz="4" w:space="0" w:color="000000"/>
            </w:tcBorders>
          </w:tcPr>
          <w:p w14:paraId="007F3E7A" w14:textId="77777777" w:rsidR="00D22E67" w:rsidRPr="000F235D" w:rsidRDefault="00D22E67" w:rsidP="00D22E67">
            <w:pPr>
              <w:rPr>
                <w:color w:val="000000"/>
                <w:sz w:val="18"/>
                <w:szCs w:val="18"/>
              </w:rPr>
            </w:pPr>
          </w:p>
        </w:tc>
      </w:tr>
      <w:tr w:rsidR="00D22E67" w:rsidRPr="000F235D" w14:paraId="65582F68" w14:textId="2C8C8804" w:rsidTr="003120A4">
        <w:trPr>
          <w:trHeight w:val="675"/>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0E2F92C7" w14:textId="77777777" w:rsidR="00D22E67" w:rsidRPr="000F235D" w:rsidRDefault="00D22E67" w:rsidP="00D22E67">
            <w:pPr>
              <w:rPr>
                <w:color w:val="000000"/>
                <w:sz w:val="18"/>
                <w:szCs w:val="18"/>
              </w:rPr>
            </w:pPr>
            <w:r w:rsidRPr="000F235D">
              <w:rPr>
                <w:color w:val="000000"/>
                <w:spacing w:val="-5"/>
                <w:sz w:val="18"/>
                <w:szCs w:val="18"/>
              </w:rPr>
              <w:t>.4.2.2</w:t>
            </w:r>
          </w:p>
        </w:tc>
        <w:tc>
          <w:tcPr>
            <w:tcW w:w="2410" w:type="dxa"/>
            <w:tcBorders>
              <w:top w:val="nil"/>
              <w:left w:val="nil"/>
              <w:bottom w:val="single" w:sz="4" w:space="0" w:color="auto"/>
              <w:right w:val="single" w:sz="4" w:space="0" w:color="auto"/>
            </w:tcBorders>
            <w:shd w:val="clear" w:color="auto" w:fill="auto"/>
            <w:vAlign w:val="center"/>
          </w:tcPr>
          <w:p w14:paraId="521EA054" w14:textId="46503EC7" w:rsidR="00D22E67" w:rsidRPr="000F235D" w:rsidRDefault="00D22E67" w:rsidP="00D22E67">
            <w:pPr>
              <w:rPr>
                <w:color w:val="000000"/>
                <w:sz w:val="18"/>
                <w:szCs w:val="18"/>
              </w:rPr>
            </w:pPr>
            <w:r w:rsidRPr="000F235D">
              <w:rPr>
                <w:color w:val="000000"/>
                <w:sz w:val="18"/>
                <w:szCs w:val="18"/>
              </w:rPr>
              <w:t>увеличение затрат за счет увеличения амортизационных отчислений (амортизация вводимых основных средств).</w:t>
            </w:r>
          </w:p>
        </w:tc>
        <w:tc>
          <w:tcPr>
            <w:tcW w:w="886" w:type="dxa"/>
            <w:tcBorders>
              <w:top w:val="nil"/>
              <w:left w:val="nil"/>
              <w:bottom w:val="single" w:sz="4" w:space="0" w:color="auto"/>
              <w:right w:val="single" w:sz="4" w:space="0" w:color="auto"/>
            </w:tcBorders>
            <w:shd w:val="clear" w:color="auto" w:fill="auto"/>
            <w:vAlign w:val="center"/>
          </w:tcPr>
          <w:p w14:paraId="7BF98DA7" w14:textId="77777777" w:rsidR="00D22E67" w:rsidRPr="000F235D" w:rsidRDefault="00D22E67" w:rsidP="00D22E67">
            <w:pPr>
              <w:jc w:val="center"/>
              <w:rPr>
                <w:color w:val="000000"/>
                <w:sz w:val="18"/>
                <w:szCs w:val="18"/>
              </w:rPr>
            </w:pPr>
            <w:proofErr w:type="spellStart"/>
            <w:r w:rsidRPr="000F235D">
              <w:rPr>
                <w:color w:val="000000"/>
                <w:sz w:val="18"/>
                <w:szCs w:val="18"/>
              </w:rPr>
              <w:t>тыс.руб</w:t>
            </w:r>
            <w:proofErr w:type="spellEnd"/>
            <w:r w:rsidRPr="000F235D">
              <w:rPr>
                <w:color w:val="000000"/>
                <w:sz w:val="18"/>
                <w:szCs w:val="18"/>
              </w:rPr>
              <w:t>.</w:t>
            </w:r>
          </w:p>
        </w:tc>
        <w:tc>
          <w:tcPr>
            <w:tcW w:w="5209" w:type="dxa"/>
            <w:gridSpan w:val="7"/>
            <w:tcBorders>
              <w:top w:val="single" w:sz="4" w:space="0" w:color="auto"/>
              <w:left w:val="nil"/>
              <w:bottom w:val="single" w:sz="4" w:space="0" w:color="auto"/>
              <w:right w:val="single" w:sz="4" w:space="0" w:color="000000"/>
            </w:tcBorders>
            <w:shd w:val="clear" w:color="auto" w:fill="auto"/>
            <w:vAlign w:val="center"/>
          </w:tcPr>
          <w:p w14:paraId="2FBC4963" w14:textId="77777777" w:rsidR="00D22E67" w:rsidRPr="000F235D" w:rsidRDefault="00D22E67" w:rsidP="00D22E67">
            <w:pPr>
              <w:rPr>
                <w:color w:val="000000"/>
                <w:sz w:val="18"/>
                <w:szCs w:val="18"/>
              </w:rPr>
            </w:pPr>
            <w:r w:rsidRPr="000F235D">
              <w:rPr>
                <w:color w:val="000000"/>
                <w:sz w:val="18"/>
                <w:szCs w:val="18"/>
              </w:rPr>
              <w:t>Все намеченные мероприятия в составе инвестиционных проектов предусматривают реконструкцию объектов водоподготовки и  водопроводных сетей, замену изношенного оборудования. На данные виды работ, которые  не относятся к вводу основных средств,  амортизация не начисляется.</w:t>
            </w:r>
          </w:p>
        </w:tc>
        <w:tc>
          <w:tcPr>
            <w:tcW w:w="851" w:type="dxa"/>
            <w:tcBorders>
              <w:top w:val="single" w:sz="4" w:space="0" w:color="auto"/>
              <w:left w:val="nil"/>
              <w:bottom w:val="single" w:sz="4" w:space="0" w:color="auto"/>
              <w:right w:val="single" w:sz="4" w:space="0" w:color="000000"/>
            </w:tcBorders>
          </w:tcPr>
          <w:p w14:paraId="264AD60D" w14:textId="77777777" w:rsidR="00D22E67" w:rsidRPr="000F235D" w:rsidRDefault="00D22E67" w:rsidP="00D22E67">
            <w:pPr>
              <w:rPr>
                <w:color w:val="000000"/>
                <w:sz w:val="18"/>
                <w:szCs w:val="18"/>
              </w:rPr>
            </w:pPr>
          </w:p>
        </w:tc>
      </w:tr>
    </w:tbl>
    <w:p w14:paraId="604A50C0" w14:textId="681A73A5" w:rsidR="00330D91" w:rsidRPr="003A6680" w:rsidRDefault="003331AA" w:rsidP="003120A4">
      <w:pPr>
        <w:pStyle w:val="2"/>
        <w:jc w:val="both"/>
        <w:rPr>
          <w:rFonts w:ascii="Times New Roman" w:hAnsi="Times New Roman"/>
          <w:b w:val="0"/>
          <w:i w:val="0"/>
          <w:iCs/>
        </w:rPr>
      </w:pPr>
      <w:r>
        <w:br/>
      </w:r>
      <w:bookmarkStart w:id="92" w:name="_Toc167136911"/>
      <w:r w:rsidR="00330D91" w:rsidRPr="003A6680">
        <w:rPr>
          <w:rFonts w:ascii="Times New Roman" w:hAnsi="Times New Roman"/>
          <w:i w:val="0"/>
          <w:iCs/>
        </w:rPr>
        <w:t>1</w:t>
      </w:r>
      <w:r w:rsidR="00AA3E58" w:rsidRPr="003A6680">
        <w:rPr>
          <w:rFonts w:ascii="Times New Roman" w:hAnsi="Times New Roman"/>
          <w:i w:val="0"/>
          <w:iCs/>
        </w:rPr>
        <w:t>2</w:t>
      </w:r>
      <w:r w:rsidR="00330D91" w:rsidRPr="003A6680">
        <w:rPr>
          <w:rFonts w:ascii="Times New Roman" w:hAnsi="Times New Roman"/>
          <w:i w:val="0"/>
          <w:iCs/>
        </w:rPr>
        <w:t>.</w:t>
      </w:r>
      <w:r w:rsidR="008F50D3">
        <w:rPr>
          <w:rFonts w:ascii="Times New Roman" w:hAnsi="Times New Roman"/>
          <w:i w:val="0"/>
          <w:iCs/>
        </w:rPr>
        <w:t>7</w:t>
      </w:r>
      <w:r w:rsidR="00330D91" w:rsidRPr="003A6680">
        <w:rPr>
          <w:rFonts w:ascii="Times New Roman" w:hAnsi="Times New Roman"/>
          <w:i w:val="0"/>
          <w:iCs/>
        </w:rPr>
        <w:t>. Итоговые совокупные потребности в капитальных вложениях для реализации всей программы инвестиционных проектов</w:t>
      </w:r>
      <w:bookmarkEnd w:id="92"/>
      <w:r w:rsidR="00330D91" w:rsidRPr="003A6680">
        <w:rPr>
          <w:rFonts w:ascii="Times New Roman" w:hAnsi="Times New Roman"/>
          <w:i w:val="0"/>
          <w:iCs/>
        </w:rPr>
        <w:t xml:space="preserve"> </w:t>
      </w:r>
    </w:p>
    <w:p w14:paraId="1E08C28C" w14:textId="77777777" w:rsidR="00330D91" w:rsidRDefault="00330D91" w:rsidP="004419F7"/>
    <w:p w14:paraId="511C44CF" w14:textId="6C43CEBE" w:rsidR="00330D91" w:rsidRPr="00534A25" w:rsidRDefault="00330D91" w:rsidP="004419F7">
      <w:pPr>
        <w:jc w:val="both"/>
        <w:rPr>
          <w:sz w:val="22"/>
          <w:szCs w:val="22"/>
        </w:rPr>
      </w:pPr>
      <w:r w:rsidRPr="00534A25">
        <w:t>Данные о совокупной потребности в капитальных вложениях для реализации всей программы инвестиционных проектов на протяжении прогнозного периода приведены в таблице 1</w:t>
      </w:r>
      <w:r w:rsidR="00AA3E58">
        <w:t>2</w:t>
      </w:r>
      <w:r w:rsidR="003B79FD" w:rsidRPr="00534A25">
        <w:t>.1</w:t>
      </w:r>
      <w:r w:rsidRPr="00534A25">
        <w:t xml:space="preserve">. Общая сумма инвестиций, предусмотренная на весь период разработки Программы, оценочно составляет </w:t>
      </w:r>
      <w:r w:rsidR="003120A4">
        <w:t>30680</w:t>
      </w:r>
      <w:r w:rsidRPr="00534A25">
        <w:t>тыс. руб. (включая НДС) в ценах 20</w:t>
      </w:r>
      <w:r w:rsidR="003B79FD" w:rsidRPr="00534A25">
        <w:t>23</w:t>
      </w:r>
      <w:r w:rsidRPr="00534A25">
        <w:t xml:space="preserve"> года и с учётом  инфляции  и НДС</w:t>
      </w:r>
      <w:r w:rsidR="002E45FD">
        <w:t>.</w:t>
      </w:r>
      <w:r w:rsidRPr="00534A25">
        <w:t xml:space="preserve">  </w:t>
      </w:r>
    </w:p>
    <w:p w14:paraId="44888BC5" w14:textId="61024219" w:rsidR="00330D91" w:rsidRPr="00534A25" w:rsidRDefault="00330D91" w:rsidP="004419F7">
      <w:pPr>
        <w:jc w:val="both"/>
      </w:pPr>
      <w:r w:rsidRPr="00534A25">
        <w:t>Распределение итоговых затрат, направленных на обеспечение планируемых мероприятий по системам коммунальной инфраструктуры, отражено в таблице 1</w:t>
      </w:r>
      <w:r w:rsidR="00AA3E58">
        <w:t>2</w:t>
      </w:r>
      <w:r w:rsidRPr="00534A25">
        <w:t>.</w:t>
      </w:r>
      <w:r w:rsidR="00534A25">
        <w:t>2</w:t>
      </w:r>
      <w:r w:rsidRPr="00534A25">
        <w:t>.  и приведено на рисунке 1</w:t>
      </w:r>
      <w:r w:rsidR="00AA3E58">
        <w:t>2</w:t>
      </w:r>
      <w:r w:rsidRPr="00534A25">
        <w:t>.1.</w:t>
      </w:r>
    </w:p>
    <w:p w14:paraId="4566E4D9" w14:textId="77777777" w:rsidR="00330D91" w:rsidRDefault="00330D91" w:rsidP="004419F7">
      <w:pPr>
        <w:rPr>
          <w:sz w:val="22"/>
          <w:szCs w:val="22"/>
        </w:rPr>
      </w:pPr>
    </w:p>
    <w:p w14:paraId="17664255" w14:textId="28E31A53" w:rsidR="00330D91" w:rsidRDefault="00330D91" w:rsidP="004419F7">
      <w:pPr>
        <w:rPr>
          <w:b/>
          <w:sz w:val="22"/>
          <w:szCs w:val="22"/>
        </w:rPr>
      </w:pPr>
      <w:r>
        <w:rPr>
          <w:b/>
          <w:sz w:val="22"/>
          <w:szCs w:val="22"/>
        </w:rPr>
        <w:t>Таблица 1</w:t>
      </w:r>
      <w:r w:rsidR="00AA3E58">
        <w:rPr>
          <w:b/>
          <w:sz w:val="22"/>
          <w:szCs w:val="22"/>
        </w:rPr>
        <w:t>2</w:t>
      </w:r>
      <w:r>
        <w:rPr>
          <w:b/>
          <w:sz w:val="22"/>
          <w:szCs w:val="22"/>
        </w:rPr>
        <w:t>.</w:t>
      </w:r>
      <w:r w:rsidR="00534A25">
        <w:rPr>
          <w:b/>
          <w:sz w:val="22"/>
          <w:szCs w:val="22"/>
        </w:rPr>
        <w:t>2</w:t>
      </w:r>
      <w:r>
        <w:rPr>
          <w:b/>
          <w:sz w:val="22"/>
          <w:szCs w:val="22"/>
        </w:rPr>
        <w:t>. Итоговые затраты, направленные на обеспечение планируемых мероприятий по системам коммунальной инфраструктуры</w:t>
      </w:r>
    </w:p>
    <w:tbl>
      <w:tblPr>
        <w:tblW w:w="9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4495"/>
        <w:gridCol w:w="1110"/>
        <w:gridCol w:w="2733"/>
        <w:gridCol w:w="1036"/>
      </w:tblGrid>
      <w:tr w:rsidR="00330D91" w14:paraId="5D469B53" w14:textId="77777777" w:rsidTr="00B24EA3">
        <w:trPr>
          <w:trHeight w:val="288"/>
          <w:jc w:val="center"/>
        </w:trPr>
        <w:tc>
          <w:tcPr>
            <w:tcW w:w="536" w:type="dxa"/>
            <w:noWrap/>
            <w:vAlign w:val="center"/>
          </w:tcPr>
          <w:p w14:paraId="490B8720" w14:textId="77777777" w:rsidR="00330D91" w:rsidRDefault="00330D91" w:rsidP="004419F7">
            <w:pPr>
              <w:rPr>
                <w:b/>
                <w:szCs w:val="22"/>
              </w:rPr>
            </w:pPr>
            <w:r>
              <w:rPr>
                <w:b/>
                <w:sz w:val="22"/>
                <w:szCs w:val="22"/>
              </w:rPr>
              <w:t>№</w:t>
            </w:r>
          </w:p>
        </w:tc>
        <w:tc>
          <w:tcPr>
            <w:tcW w:w="4495" w:type="dxa"/>
            <w:noWrap/>
            <w:vAlign w:val="center"/>
          </w:tcPr>
          <w:p w14:paraId="5A4BC511" w14:textId="77777777" w:rsidR="00330D91" w:rsidRDefault="00330D91" w:rsidP="004419F7">
            <w:pPr>
              <w:rPr>
                <w:b/>
                <w:szCs w:val="22"/>
              </w:rPr>
            </w:pPr>
            <w:r>
              <w:rPr>
                <w:b/>
                <w:sz w:val="22"/>
                <w:szCs w:val="22"/>
              </w:rPr>
              <w:t>Наименование систем</w:t>
            </w:r>
          </w:p>
        </w:tc>
        <w:tc>
          <w:tcPr>
            <w:tcW w:w="1110" w:type="dxa"/>
            <w:noWrap/>
            <w:vAlign w:val="center"/>
          </w:tcPr>
          <w:p w14:paraId="27D41357" w14:textId="77777777" w:rsidR="00330D91" w:rsidRDefault="00330D91" w:rsidP="004419F7">
            <w:pPr>
              <w:jc w:val="center"/>
              <w:rPr>
                <w:b/>
                <w:szCs w:val="22"/>
              </w:rPr>
            </w:pPr>
            <w:proofErr w:type="spellStart"/>
            <w:r>
              <w:rPr>
                <w:b/>
                <w:sz w:val="22"/>
                <w:szCs w:val="22"/>
              </w:rPr>
              <w:t>Ед.изм</w:t>
            </w:r>
            <w:proofErr w:type="spellEnd"/>
          </w:p>
        </w:tc>
        <w:tc>
          <w:tcPr>
            <w:tcW w:w="2733" w:type="dxa"/>
            <w:noWrap/>
            <w:vAlign w:val="center"/>
          </w:tcPr>
          <w:p w14:paraId="0DF6B53E" w14:textId="77777777" w:rsidR="00330D91" w:rsidRDefault="00330D91" w:rsidP="004419F7">
            <w:pPr>
              <w:jc w:val="center"/>
              <w:rPr>
                <w:b/>
                <w:szCs w:val="22"/>
              </w:rPr>
            </w:pPr>
            <w:r>
              <w:rPr>
                <w:b/>
                <w:sz w:val="22"/>
                <w:szCs w:val="22"/>
              </w:rPr>
              <w:t>Капвложения с учётом инфляции с НДС,</w:t>
            </w:r>
          </w:p>
        </w:tc>
        <w:tc>
          <w:tcPr>
            <w:tcW w:w="1036" w:type="dxa"/>
            <w:noWrap/>
            <w:vAlign w:val="center"/>
          </w:tcPr>
          <w:p w14:paraId="4C93CDAF" w14:textId="77777777" w:rsidR="00330D91" w:rsidRDefault="00330D91" w:rsidP="004419F7">
            <w:pPr>
              <w:jc w:val="center"/>
              <w:rPr>
                <w:b/>
                <w:szCs w:val="22"/>
              </w:rPr>
            </w:pPr>
            <w:r>
              <w:rPr>
                <w:b/>
                <w:sz w:val="22"/>
                <w:szCs w:val="22"/>
              </w:rPr>
              <w:t>Доля,%</w:t>
            </w:r>
          </w:p>
        </w:tc>
      </w:tr>
      <w:tr w:rsidR="001E1ED6" w:rsidRPr="00046373" w14:paraId="32003D56" w14:textId="77777777" w:rsidTr="00CD417D">
        <w:trPr>
          <w:trHeight w:val="252"/>
          <w:jc w:val="center"/>
        </w:trPr>
        <w:tc>
          <w:tcPr>
            <w:tcW w:w="536" w:type="dxa"/>
            <w:noWrap/>
            <w:vAlign w:val="center"/>
          </w:tcPr>
          <w:p w14:paraId="78C19671" w14:textId="77777777" w:rsidR="001E1ED6" w:rsidRPr="00046373" w:rsidRDefault="001E1ED6" w:rsidP="001E1ED6">
            <w:pPr>
              <w:rPr>
                <w:sz w:val="22"/>
                <w:szCs w:val="22"/>
              </w:rPr>
            </w:pPr>
            <w:r w:rsidRPr="00046373">
              <w:rPr>
                <w:sz w:val="22"/>
                <w:szCs w:val="22"/>
              </w:rPr>
              <w:t>1</w:t>
            </w:r>
          </w:p>
        </w:tc>
        <w:tc>
          <w:tcPr>
            <w:tcW w:w="4495" w:type="dxa"/>
            <w:vAlign w:val="center"/>
          </w:tcPr>
          <w:p w14:paraId="35B55E58" w14:textId="77777777" w:rsidR="001E1ED6" w:rsidRPr="00046373" w:rsidRDefault="001E1ED6" w:rsidP="001E1ED6">
            <w:pPr>
              <w:rPr>
                <w:sz w:val="22"/>
                <w:szCs w:val="22"/>
              </w:rPr>
            </w:pPr>
            <w:r w:rsidRPr="00046373">
              <w:rPr>
                <w:sz w:val="22"/>
                <w:szCs w:val="22"/>
              </w:rPr>
              <w:t>Система водоснабжения</w:t>
            </w:r>
          </w:p>
        </w:tc>
        <w:tc>
          <w:tcPr>
            <w:tcW w:w="1110" w:type="dxa"/>
            <w:noWrap/>
            <w:vAlign w:val="center"/>
          </w:tcPr>
          <w:p w14:paraId="09F12206" w14:textId="77777777" w:rsidR="001E1ED6" w:rsidRPr="00046373" w:rsidRDefault="001E1ED6" w:rsidP="001E1ED6">
            <w:pPr>
              <w:jc w:val="center"/>
              <w:rPr>
                <w:sz w:val="22"/>
                <w:szCs w:val="22"/>
              </w:rPr>
            </w:pPr>
            <w:proofErr w:type="spellStart"/>
            <w:r w:rsidRPr="00046373">
              <w:rPr>
                <w:sz w:val="22"/>
                <w:szCs w:val="22"/>
              </w:rPr>
              <w:t>тыс.руб</w:t>
            </w:r>
            <w:proofErr w:type="spellEnd"/>
            <w:r w:rsidRPr="00046373">
              <w:rPr>
                <w:sz w:val="22"/>
                <w:szCs w:val="22"/>
              </w:rPr>
              <w:t>.</w:t>
            </w:r>
          </w:p>
        </w:tc>
        <w:tc>
          <w:tcPr>
            <w:tcW w:w="2733" w:type="dxa"/>
            <w:noWrap/>
            <w:vAlign w:val="bottom"/>
          </w:tcPr>
          <w:p w14:paraId="02B301AC" w14:textId="5E542AA6" w:rsidR="001E1ED6" w:rsidRPr="00046373" w:rsidRDefault="001E1ED6" w:rsidP="001E1ED6">
            <w:pPr>
              <w:jc w:val="center"/>
              <w:rPr>
                <w:sz w:val="22"/>
                <w:szCs w:val="22"/>
              </w:rPr>
            </w:pPr>
            <w:r w:rsidRPr="00D22E67">
              <w:rPr>
                <w:rFonts w:ascii="Calibri" w:hAnsi="Calibri"/>
                <w:color w:val="000000"/>
                <w:sz w:val="22"/>
                <w:szCs w:val="22"/>
              </w:rPr>
              <w:t>14044,5</w:t>
            </w:r>
          </w:p>
        </w:tc>
        <w:tc>
          <w:tcPr>
            <w:tcW w:w="1036" w:type="dxa"/>
            <w:noWrap/>
            <w:vAlign w:val="bottom"/>
          </w:tcPr>
          <w:p w14:paraId="2853CD85" w14:textId="0FAF52B7" w:rsidR="001E1ED6" w:rsidRPr="00046373" w:rsidRDefault="001E1ED6" w:rsidP="001E1ED6">
            <w:pPr>
              <w:jc w:val="center"/>
              <w:rPr>
                <w:sz w:val="22"/>
                <w:szCs w:val="22"/>
              </w:rPr>
            </w:pPr>
            <w:r>
              <w:rPr>
                <w:rFonts w:ascii="Calibri" w:hAnsi="Calibri"/>
                <w:color w:val="000000"/>
                <w:sz w:val="22"/>
                <w:szCs w:val="22"/>
              </w:rPr>
              <w:t>45,78</w:t>
            </w:r>
          </w:p>
        </w:tc>
      </w:tr>
      <w:tr w:rsidR="001E1ED6" w:rsidRPr="00046373" w14:paraId="4A11D98D" w14:textId="77777777" w:rsidTr="00CD417D">
        <w:trPr>
          <w:trHeight w:val="269"/>
          <w:jc w:val="center"/>
        </w:trPr>
        <w:tc>
          <w:tcPr>
            <w:tcW w:w="536" w:type="dxa"/>
            <w:noWrap/>
            <w:vAlign w:val="center"/>
          </w:tcPr>
          <w:p w14:paraId="4E3DEACD" w14:textId="77777777" w:rsidR="001E1ED6" w:rsidRPr="00046373" w:rsidRDefault="001E1ED6" w:rsidP="001E1ED6">
            <w:pPr>
              <w:rPr>
                <w:sz w:val="22"/>
                <w:szCs w:val="22"/>
              </w:rPr>
            </w:pPr>
            <w:r w:rsidRPr="00046373">
              <w:rPr>
                <w:sz w:val="22"/>
                <w:szCs w:val="22"/>
              </w:rPr>
              <w:t>2</w:t>
            </w:r>
          </w:p>
        </w:tc>
        <w:tc>
          <w:tcPr>
            <w:tcW w:w="4495" w:type="dxa"/>
            <w:vAlign w:val="center"/>
          </w:tcPr>
          <w:p w14:paraId="38659D27" w14:textId="77777777" w:rsidR="001E1ED6" w:rsidRPr="00046373" w:rsidRDefault="001E1ED6" w:rsidP="001E1ED6">
            <w:pPr>
              <w:rPr>
                <w:sz w:val="22"/>
                <w:szCs w:val="22"/>
              </w:rPr>
            </w:pPr>
            <w:r w:rsidRPr="00046373">
              <w:rPr>
                <w:sz w:val="22"/>
                <w:szCs w:val="22"/>
              </w:rPr>
              <w:t>Система газоснабжения</w:t>
            </w:r>
          </w:p>
        </w:tc>
        <w:tc>
          <w:tcPr>
            <w:tcW w:w="1110" w:type="dxa"/>
            <w:noWrap/>
            <w:vAlign w:val="center"/>
          </w:tcPr>
          <w:p w14:paraId="2D4AC37A" w14:textId="77777777" w:rsidR="001E1ED6" w:rsidRPr="00046373" w:rsidRDefault="001E1ED6" w:rsidP="001E1ED6">
            <w:pPr>
              <w:jc w:val="center"/>
              <w:rPr>
                <w:sz w:val="22"/>
                <w:szCs w:val="22"/>
              </w:rPr>
            </w:pPr>
            <w:proofErr w:type="spellStart"/>
            <w:r w:rsidRPr="00046373">
              <w:rPr>
                <w:sz w:val="22"/>
                <w:szCs w:val="22"/>
              </w:rPr>
              <w:t>тыс.руб</w:t>
            </w:r>
            <w:proofErr w:type="spellEnd"/>
            <w:r w:rsidRPr="00046373">
              <w:rPr>
                <w:sz w:val="22"/>
                <w:szCs w:val="22"/>
              </w:rPr>
              <w:t>.</w:t>
            </w:r>
          </w:p>
        </w:tc>
        <w:tc>
          <w:tcPr>
            <w:tcW w:w="2733" w:type="dxa"/>
            <w:noWrap/>
            <w:vAlign w:val="bottom"/>
          </w:tcPr>
          <w:p w14:paraId="2839DEC9" w14:textId="1F0334DE" w:rsidR="001E1ED6" w:rsidRPr="00046373" w:rsidRDefault="001E1ED6" w:rsidP="001E1ED6">
            <w:pPr>
              <w:jc w:val="center"/>
              <w:rPr>
                <w:sz w:val="22"/>
                <w:szCs w:val="22"/>
              </w:rPr>
            </w:pPr>
            <w:r w:rsidRPr="00D22E67">
              <w:rPr>
                <w:rFonts w:ascii="Calibri" w:hAnsi="Calibri"/>
                <w:color w:val="000000"/>
                <w:sz w:val="22"/>
                <w:szCs w:val="22"/>
              </w:rPr>
              <w:t>9927</w:t>
            </w:r>
          </w:p>
        </w:tc>
        <w:tc>
          <w:tcPr>
            <w:tcW w:w="1036" w:type="dxa"/>
            <w:noWrap/>
            <w:vAlign w:val="bottom"/>
          </w:tcPr>
          <w:p w14:paraId="4F249917" w14:textId="5CC69FB5" w:rsidR="001E1ED6" w:rsidRPr="00046373" w:rsidRDefault="001E1ED6" w:rsidP="001E1ED6">
            <w:pPr>
              <w:jc w:val="center"/>
              <w:rPr>
                <w:sz w:val="22"/>
                <w:szCs w:val="22"/>
              </w:rPr>
            </w:pPr>
            <w:r>
              <w:rPr>
                <w:rFonts w:ascii="Calibri" w:hAnsi="Calibri"/>
                <w:color w:val="000000"/>
                <w:sz w:val="22"/>
                <w:szCs w:val="22"/>
              </w:rPr>
              <w:t>32,36</w:t>
            </w:r>
          </w:p>
        </w:tc>
      </w:tr>
      <w:tr w:rsidR="001E1ED6" w:rsidRPr="00046373" w14:paraId="3B401660" w14:textId="77777777" w:rsidTr="00CD417D">
        <w:trPr>
          <w:trHeight w:val="187"/>
          <w:jc w:val="center"/>
        </w:trPr>
        <w:tc>
          <w:tcPr>
            <w:tcW w:w="536" w:type="dxa"/>
            <w:noWrap/>
            <w:vAlign w:val="center"/>
          </w:tcPr>
          <w:p w14:paraId="29D3DA07" w14:textId="77777777" w:rsidR="001E1ED6" w:rsidRPr="00046373" w:rsidRDefault="001E1ED6" w:rsidP="001E1ED6">
            <w:pPr>
              <w:rPr>
                <w:sz w:val="22"/>
                <w:szCs w:val="22"/>
              </w:rPr>
            </w:pPr>
            <w:r w:rsidRPr="00046373">
              <w:rPr>
                <w:sz w:val="22"/>
                <w:szCs w:val="22"/>
              </w:rPr>
              <w:t>3</w:t>
            </w:r>
          </w:p>
        </w:tc>
        <w:tc>
          <w:tcPr>
            <w:tcW w:w="4495" w:type="dxa"/>
            <w:vAlign w:val="center"/>
          </w:tcPr>
          <w:p w14:paraId="3F601649" w14:textId="77777777" w:rsidR="001E1ED6" w:rsidRPr="00046373" w:rsidRDefault="001E1ED6" w:rsidP="001E1ED6">
            <w:pPr>
              <w:rPr>
                <w:sz w:val="22"/>
                <w:szCs w:val="22"/>
              </w:rPr>
            </w:pPr>
            <w:r w:rsidRPr="00046373">
              <w:rPr>
                <w:sz w:val="22"/>
                <w:szCs w:val="22"/>
              </w:rPr>
              <w:t>Система электроснабжения</w:t>
            </w:r>
          </w:p>
        </w:tc>
        <w:tc>
          <w:tcPr>
            <w:tcW w:w="1110" w:type="dxa"/>
            <w:noWrap/>
            <w:vAlign w:val="center"/>
          </w:tcPr>
          <w:p w14:paraId="6443BCE5" w14:textId="77777777" w:rsidR="001E1ED6" w:rsidRPr="00046373" w:rsidRDefault="001E1ED6" w:rsidP="001E1ED6">
            <w:pPr>
              <w:jc w:val="center"/>
              <w:rPr>
                <w:sz w:val="22"/>
                <w:szCs w:val="22"/>
              </w:rPr>
            </w:pPr>
            <w:proofErr w:type="spellStart"/>
            <w:r w:rsidRPr="00046373">
              <w:rPr>
                <w:sz w:val="22"/>
                <w:szCs w:val="22"/>
              </w:rPr>
              <w:t>тыс.руб</w:t>
            </w:r>
            <w:proofErr w:type="spellEnd"/>
            <w:r w:rsidRPr="00046373">
              <w:rPr>
                <w:sz w:val="22"/>
                <w:szCs w:val="22"/>
              </w:rPr>
              <w:t>.</w:t>
            </w:r>
          </w:p>
        </w:tc>
        <w:tc>
          <w:tcPr>
            <w:tcW w:w="2733" w:type="dxa"/>
            <w:noWrap/>
            <w:vAlign w:val="bottom"/>
          </w:tcPr>
          <w:p w14:paraId="15B276E2" w14:textId="53E0A23D" w:rsidR="001E1ED6" w:rsidRPr="00046373" w:rsidRDefault="001E1ED6" w:rsidP="001E1ED6">
            <w:pPr>
              <w:jc w:val="center"/>
              <w:rPr>
                <w:sz w:val="22"/>
                <w:szCs w:val="22"/>
              </w:rPr>
            </w:pPr>
            <w:r w:rsidRPr="00D22E67">
              <w:rPr>
                <w:rFonts w:ascii="Calibri" w:hAnsi="Calibri"/>
                <w:color w:val="000000"/>
                <w:sz w:val="22"/>
                <w:szCs w:val="22"/>
              </w:rPr>
              <w:t>6500</w:t>
            </w:r>
          </w:p>
        </w:tc>
        <w:tc>
          <w:tcPr>
            <w:tcW w:w="1036" w:type="dxa"/>
            <w:noWrap/>
            <w:vAlign w:val="bottom"/>
          </w:tcPr>
          <w:p w14:paraId="7A877FD5" w14:textId="062E0B4A" w:rsidR="001E1ED6" w:rsidRPr="00046373" w:rsidRDefault="001E1ED6" w:rsidP="001E1ED6">
            <w:pPr>
              <w:jc w:val="center"/>
              <w:rPr>
                <w:sz w:val="22"/>
                <w:szCs w:val="22"/>
              </w:rPr>
            </w:pPr>
            <w:r>
              <w:rPr>
                <w:rFonts w:ascii="Calibri" w:hAnsi="Calibri"/>
                <w:color w:val="000000"/>
                <w:sz w:val="22"/>
                <w:szCs w:val="22"/>
              </w:rPr>
              <w:t>21,19</w:t>
            </w:r>
          </w:p>
        </w:tc>
      </w:tr>
      <w:tr w:rsidR="001E1ED6" w:rsidRPr="00046373" w14:paraId="192AD7C5" w14:textId="77777777" w:rsidTr="00CD417D">
        <w:trPr>
          <w:trHeight w:val="206"/>
          <w:jc w:val="center"/>
        </w:trPr>
        <w:tc>
          <w:tcPr>
            <w:tcW w:w="536" w:type="dxa"/>
            <w:noWrap/>
            <w:vAlign w:val="center"/>
          </w:tcPr>
          <w:p w14:paraId="24A72E6E" w14:textId="77777777" w:rsidR="001E1ED6" w:rsidRPr="00046373" w:rsidRDefault="001E1ED6" w:rsidP="001E1ED6">
            <w:pPr>
              <w:rPr>
                <w:sz w:val="22"/>
                <w:szCs w:val="22"/>
              </w:rPr>
            </w:pPr>
            <w:r w:rsidRPr="00046373">
              <w:rPr>
                <w:sz w:val="22"/>
                <w:szCs w:val="22"/>
              </w:rPr>
              <w:t>4</w:t>
            </w:r>
          </w:p>
        </w:tc>
        <w:tc>
          <w:tcPr>
            <w:tcW w:w="4495" w:type="dxa"/>
            <w:vAlign w:val="center"/>
          </w:tcPr>
          <w:p w14:paraId="3CACE55D" w14:textId="77777777" w:rsidR="001E1ED6" w:rsidRPr="00046373" w:rsidRDefault="001E1ED6" w:rsidP="001E1ED6">
            <w:pPr>
              <w:rPr>
                <w:sz w:val="22"/>
                <w:szCs w:val="22"/>
              </w:rPr>
            </w:pPr>
            <w:r w:rsidRPr="00046373">
              <w:rPr>
                <w:sz w:val="22"/>
                <w:szCs w:val="22"/>
              </w:rPr>
              <w:t>Система обращения с отходами</w:t>
            </w:r>
          </w:p>
        </w:tc>
        <w:tc>
          <w:tcPr>
            <w:tcW w:w="1110" w:type="dxa"/>
            <w:noWrap/>
            <w:vAlign w:val="center"/>
          </w:tcPr>
          <w:p w14:paraId="4FE7EB7D" w14:textId="77777777" w:rsidR="001E1ED6" w:rsidRPr="00046373" w:rsidRDefault="001E1ED6" w:rsidP="001E1ED6">
            <w:pPr>
              <w:jc w:val="center"/>
              <w:rPr>
                <w:sz w:val="22"/>
                <w:szCs w:val="22"/>
              </w:rPr>
            </w:pPr>
            <w:proofErr w:type="spellStart"/>
            <w:r w:rsidRPr="00046373">
              <w:rPr>
                <w:sz w:val="22"/>
                <w:szCs w:val="22"/>
              </w:rPr>
              <w:t>тыс.руб</w:t>
            </w:r>
            <w:proofErr w:type="spellEnd"/>
            <w:r w:rsidRPr="00046373">
              <w:rPr>
                <w:sz w:val="22"/>
                <w:szCs w:val="22"/>
              </w:rPr>
              <w:t>.</w:t>
            </w:r>
          </w:p>
        </w:tc>
        <w:tc>
          <w:tcPr>
            <w:tcW w:w="2733" w:type="dxa"/>
            <w:noWrap/>
            <w:vAlign w:val="bottom"/>
          </w:tcPr>
          <w:p w14:paraId="0F41F7ED" w14:textId="49DC2576" w:rsidR="001E1ED6" w:rsidRPr="00046373" w:rsidRDefault="001E1ED6" w:rsidP="001E1ED6">
            <w:pPr>
              <w:jc w:val="center"/>
              <w:rPr>
                <w:sz w:val="22"/>
                <w:szCs w:val="22"/>
              </w:rPr>
            </w:pPr>
            <w:r w:rsidRPr="00D22E67">
              <w:rPr>
                <w:rFonts w:ascii="Calibri" w:hAnsi="Calibri"/>
                <w:color w:val="000000"/>
                <w:sz w:val="22"/>
                <w:szCs w:val="22"/>
              </w:rPr>
              <w:t>209</w:t>
            </w:r>
          </w:p>
        </w:tc>
        <w:tc>
          <w:tcPr>
            <w:tcW w:w="1036" w:type="dxa"/>
            <w:noWrap/>
            <w:vAlign w:val="bottom"/>
          </w:tcPr>
          <w:p w14:paraId="70D0E695" w14:textId="0662B2B8" w:rsidR="001E1ED6" w:rsidRPr="00046373" w:rsidRDefault="001E1ED6" w:rsidP="001E1ED6">
            <w:pPr>
              <w:jc w:val="center"/>
              <w:rPr>
                <w:sz w:val="22"/>
                <w:szCs w:val="22"/>
              </w:rPr>
            </w:pPr>
            <w:r>
              <w:rPr>
                <w:rFonts w:ascii="Calibri" w:hAnsi="Calibri"/>
                <w:color w:val="000000"/>
                <w:sz w:val="22"/>
                <w:szCs w:val="22"/>
              </w:rPr>
              <w:t>0,68</w:t>
            </w:r>
          </w:p>
        </w:tc>
      </w:tr>
      <w:tr w:rsidR="001E1ED6" w:rsidRPr="00046373" w14:paraId="116FE295" w14:textId="77777777" w:rsidTr="00CD417D">
        <w:trPr>
          <w:trHeight w:val="288"/>
          <w:jc w:val="center"/>
        </w:trPr>
        <w:tc>
          <w:tcPr>
            <w:tcW w:w="536" w:type="dxa"/>
            <w:noWrap/>
            <w:vAlign w:val="center"/>
          </w:tcPr>
          <w:p w14:paraId="1BA45AF0" w14:textId="77777777" w:rsidR="001E1ED6" w:rsidRPr="00046373" w:rsidRDefault="001E1ED6" w:rsidP="001E1ED6">
            <w:pPr>
              <w:rPr>
                <w:sz w:val="22"/>
                <w:szCs w:val="22"/>
              </w:rPr>
            </w:pPr>
          </w:p>
        </w:tc>
        <w:tc>
          <w:tcPr>
            <w:tcW w:w="4495" w:type="dxa"/>
            <w:noWrap/>
            <w:vAlign w:val="center"/>
          </w:tcPr>
          <w:p w14:paraId="0B416FC6" w14:textId="77777777" w:rsidR="001E1ED6" w:rsidRPr="00046373" w:rsidRDefault="001E1ED6" w:rsidP="001E1ED6">
            <w:pPr>
              <w:rPr>
                <w:sz w:val="22"/>
                <w:szCs w:val="22"/>
              </w:rPr>
            </w:pPr>
            <w:r w:rsidRPr="00046373">
              <w:rPr>
                <w:sz w:val="22"/>
                <w:szCs w:val="22"/>
              </w:rPr>
              <w:t>ИТОГО</w:t>
            </w:r>
          </w:p>
        </w:tc>
        <w:tc>
          <w:tcPr>
            <w:tcW w:w="1110" w:type="dxa"/>
            <w:noWrap/>
            <w:vAlign w:val="center"/>
          </w:tcPr>
          <w:p w14:paraId="6869B673" w14:textId="77777777" w:rsidR="001E1ED6" w:rsidRPr="00046373" w:rsidRDefault="001E1ED6" w:rsidP="001E1ED6">
            <w:pPr>
              <w:jc w:val="center"/>
              <w:rPr>
                <w:sz w:val="22"/>
                <w:szCs w:val="22"/>
              </w:rPr>
            </w:pPr>
          </w:p>
        </w:tc>
        <w:tc>
          <w:tcPr>
            <w:tcW w:w="2733" w:type="dxa"/>
            <w:noWrap/>
            <w:vAlign w:val="bottom"/>
          </w:tcPr>
          <w:p w14:paraId="3A894A78" w14:textId="005F3A40" w:rsidR="001E1ED6" w:rsidRPr="00046373" w:rsidRDefault="001E1ED6" w:rsidP="001E1ED6">
            <w:pPr>
              <w:jc w:val="center"/>
              <w:rPr>
                <w:sz w:val="22"/>
                <w:szCs w:val="22"/>
              </w:rPr>
            </w:pPr>
            <w:r w:rsidRPr="00D22E67">
              <w:rPr>
                <w:rFonts w:ascii="Calibri" w:hAnsi="Calibri"/>
                <w:color w:val="000000"/>
                <w:sz w:val="22"/>
                <w:szCs w:val="22"/>
              </w:rPr>
              <w:t>30680</w:t>
            </w:r>
            <w:r w:rsidR="003120A4">
              <w:rPr>
                <w:rFonts w:ascii="Calibri" w:hAnsi="Calibri"/>
                <w:color w:val="000000"/>
                <w:sz w:val="22"/>
                <w:szCs w:val="22"/>
              </w:rPr>
              <w:t>,0</w:t>
            </w:r>
          </w:p>
        </w:tc>
        <w:tc>
          <w:tcPr>
            <w:tcW w:w="1036" w:type="dxa"/>
            <w:noWrap/>
            <w:vAlign w:val="center"/>
          </w:tcPr>
          <w:p w14:paraId="3FFABEA0" w14:textId="77777777" w:rsidR="001E1ED6" w:rsidRPr="00046373" w:rsidRDefault="001E1ED6" w:rsidP="001E1ED6">
            <w:pPr>
              <w:jc w:val="center"/>
              <w:rPr>
                <w:sz w:val="22"/>
                <w:szCs w:val="22"/>
              </w:rPr>
            </w:pPr>
            <w:r w:rsidRPr="00046373">
              <w:rPr>
                <w:sz w:val="22"/>
                <w:szCs w:val="22"/>
              </w:rPr>
              <w:t>100,00</w:t>
            </w:r>
          </w:p>
        </w:tc>
      </w:tr>
    </w:tbl>
    <w:p w14:paraId="0C543B89" w14:textId="68A0E497" w:rsidR="00330D91" w:rsidRDefault="00330D91" w:rsidP="004419F7"/>
    <w:p w14:paraId="7FB2E066" w14:textId="0F306A0A" w:rsidR="00F3782B" w:rsidRDefault="00F3782B" w:rsidP="004419F7"/>
    <w:p w14:paraId="4F60B81B" w14:textId="6779471A" w:rsidR="001E1ED6" w:rsidRDefault="001E1ED6" w:rsidP="001E1ED6">
      <w:pPr>
        <w:jc w:val="center"/>
      </w:pPr>
      <w:r>
        <w:rPr>
          <w:noProof/>
        </w:rPr>
        <w:drawing>
          <wp:inline distT="0" distB="0" distL="0" distR="0" wp14:anchorId="32A9A350" wp14:editId="33764674">
            <wp:extent cx="6187044" cy="2743200"/>
            <wp:effectExtent l="0" t="0" r="4445" b="0"/>
            <wp:docPr id="9" name="Диаграмма 9">
              <a:extLst xmlns:a="http://schemas.openxmlformats.org/drawingml/2006/main">
                <a:ext uri="{FF2B5EF4-FFF2-40B4-BE49-F238E27FC236}">
                  <a16:creationId xmlns:a16="http://schemas.microsoft.com/office/drawing/2014/main" id="{6F1726F2-E9A6-4058-98AC-99B22D3B75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AF30DD0" w14:textId="462EEF3F" w:rsidR="00F3782B" w:rsidRPr="00240450" w:rsidRDefault="00F3782B" w:rsidP="004419F7">
      <w:pPr>
        <w:rPr>
          <w:b/>
          <w:color w:val="000000" w:themeColor="text1"/>
          <w:sz w:val="22"/>
          <w:szCs w:val="22"/>
        </w:rPr>
      </w:pPr>
      <w:r w:rsidRPr="00240450">
        <w:rPr>
          <w:b/>
          <w:color w:val="000000" w:themeColor="text1"/>
          <w:sz w:val="22"/>
          <w:szCs w:val="22"/>
        </w:rPr>
        <w:t>Рисунок 1</w:t>
      </w:r>
      <w:r w:rsidR="00E2038A" w:rsidRPr="00240450">
        <w:rPr>
          <w:b/>
          <w:color w:val="000000" w:themeColor="text1"/>
          <w:sz w:val="22"/>
          <w:szCs w:val="22"/>
        </w:rPr>
        <w:t>2</w:t>
      </w:r>
      <w:r w:rsidRPr="00240450">
        <w:rPr>
          <w:b/>
          <w:color w:val="000000" w:themeColor="text1"/>
          <w:sz w:val="22"/>
          <w:szCs w:val="22"/>
        </w:rPr>
        <w:t xml:space="preserve">.1. Доли затрат на проведение планируемых мероприятий по системам коммунальной инфраструктуры </w:t>
      </w:r>
    </w:p>
    <w:p w14:paraId="2B05073A" w14:textId="77777777" w:rsidR="00F3782B" w:rsidRDefault="00F3782B" w:rsidP="004419F7">
      <w:pPr>
        <w:jc w:val="both"/>
      </w:pPr>
    </w:p>
    <w:p w14:paraId="5BF1A180" w14:textId="58626506" w:rsidR="00014B09" w:rsidRDefault="00330D91" w:rsidP="004419F7">
      <w:pPr>
        <w:jc w:val="both"/>
      </w:pPr>
      <w:r>
        <w:lastRenderedPageBreak/>
        <w:t xml:space="preserve">Основные затраты выпадают на систему </w:t>
      </w:r>
      <w:r w:rsidR="00F3782B">
        <w:t>водо</w:t>
      </w:r>
      <w:r>
        <w:t>снабжения (</w:t>
      </w:r>
      <w:r w:rsidR="001E1ED6">
        <w:t>45,78</w:t>
      </w:r>
      <w:r>
        <w:t xml:space="preserve">%). На систему </w:t>
      </w:r>
      <w:r w:rsidR="002C763E">
        <w:t>газо</w:t>
      </w:r>
      <w:r>
        <w:t xml:space="preserve">снабжения и </w:t>
      </w:r>
      <w:r w:rsidR="002C763E">
        <w:t>электроснабжения</w:t>
      </w:r>
      <w:r>
        <w:t xml:space="preserve">, соответственно,  </w:t>
      </w:r>
      <w:r w:rsidR="001E1ED6">
        <w:t>32,36</w:t>
      </w:r>
      <w:r>
        <w:t xml:space="preserve"> и </w:t>
      </w:r>
      <w:r w:rsidR="001E1ED6">
        <w:t>21,19</w:t>
      </w:r>
      <w:r>
        <w:t>%</w:t>
      </w:r>
      <w:r w:rsidR="002C763E">
        <w:t xml:space="preserve"> и для </w:t>
      </w:r>
      <w:r>
        <w:t xml:space="preserve"> систем</w:t>
      </w:r>
      <w:r w:rsidR="002C763E">
        <w:t>ы</w:t>
      </w:r>
      <w:r>
        <w:t xml:space="preserve">  обращения с отходами </w:t>
      </w:r>
      <w:r w:rsidR="002C763E">
        <w:t>-0,</w:t>
      </w:r>
      <w:r w:rsidR="001E1ED6">
        <w:t>68</w:t>
      </w:r>
      <w:r w:rsidR="002C763E">
        <w:t xml:space="preserve">%. </w:t>
      </w:r>
    </w:p>
    <w:p w14:paraId="3296072D" w14:textId="77777777" w:rsidR="00F3782B" w:rsidRDefault="00F3782B" w:rsidP="004419F7">
      <w:pPr>
        <w:jc w:val="both"/>
      </w:pPr>
    </w:p>
    <w:p w14:paraId="409E2446" w14:textId="77777777" w:rsidR="00F3782B" w:rsidRDefault="00F3782B" w:rsidP="004419F7">
      <w:pPr>
        <w:jc w:val="both"/>
      </w:pPr>
      <w:r>
        <w:t xml:space="preserve">Предметом обоснования являются инвестиционные проекты, предполагающие поставку коммунальных услуг по регулируемым тарифам. Для приведения цен и тарифов к ценам соответствующих лет применены индексы изменения цен, установленные за 2024-2028годы  согласно «Прогнозу долгосрочного социально-экономического развития Российской Федерации на период до 2030 года», опубликованному Министерством экономического развития Российской Федерации. </w:t>
      </w:r>
    </w:p>
    <w:p w14:paraId="0DE2683D" w14:textId="77777777" w:rsidR="00F3782B" w:rsidRDefault="00F3782B" w:rsidP="004419F7"/>
    <w:p w14:paraId="7BC8C5DB" w14:textId="433C60ED" w:rsidR="00F3782B" w:rsidRDefault="00F3782B" w:rsidP="004419F7">
      <w:pPr>
        <w:jc w:val="both"/>
      </w:pPr>
      <w:r>
        <w:t>В таблице 1</w:t>
      </w:r>
      <w:r w:rsidR="00AA3E58">
        <w:t>2</w:t>
      </w:r>
      <w:r>
        <w:t>.2  и на рисунке 1</w:t>
      </w:r>
      <w:r w:rsidR="00AA3E58">
        <w:t>2</w:t>
      </w:r>
      <w:r>
        <w:t xml:space="preserve">.2. приведено распределение доли необходимых затрат по источникам инвестирования. Около 48,4 % предполагаемых затрат относится к финансовым ресурсам, которые будут формироваться  при разработке инвестиционных программ ресурсоснабжающих организаций. </w:t>
      </w:r>
    </w:p>
    <w:p w14:paraId="605B4D2E" w14:textId="47189D67" w:rsidR="00F3782B" w:rsidRDefault="00F3782B" w:rsidP="004419F7">
      <w:pPr>
        <w:jc w:val="both"/>
      </w:pPr>
      <w:r>
        <w:t>Данный источник инвестирования  до момента  утверждения ИП ввиду отсутствия их обоснований в соответствующих документах, можно считать как не установленный.</w:t>
      </w:r>
    </w:p>
    <w:p w14:paraId="165B5A94" w14:textId="77777777" w:rsidR="002C763E" w:rsidRDefault="002C763E" w:rsidP="004419F7">
      <w:pPr>
        <w:jc w:val="both"/>
      </w:pPr>
    </w:p>
    <w:p w14:paraId="10C0D167" w14:textId="54D1EB80" w:rsidR="00014B09" w:rsidRDefault="003331AA" w:rsidP="00BA7761">
      <w:pPr>
        <w:pStyle w:val="1"/>
        <w:jc w:val="left"/>
        <w:rPr>
          <w:b w:val="0"/>
          <w:sz w:val="28"/>
          <w:szCs w:val="28"/>
        </w:rPr>
      </w:pPr>
      <w:bookmarkStart w:id="93" w:name="_Toc167136912"/>
      <w:r>
        <w:rPr>
          <w:sz w:val="28"/>
          <w:szCs w:val="28"/>
        </w:rPr>
        <w:t xml:space="preserve">Раздел </w:t>
      </w:r>
      <w:proofErr w:type="gramStart"/>
      <w:r>
        <w:rPr>
          <w:sz w:val="28"/>
          <w:szCs w:val="28"/>
        </w:rPr>
        <w:t>1</w:t>
      </w:r>
      <w:r w:rsidR="00E2038A">
        <w:rPr>
          <w:sz w:val="28"/>
          <w:szCs w:val="28"/>
        </w:rPr>
        <w:t>3</w:t>
      </w:r>
      <w:r>
        <w:rPr>
          <w:sz w:val="28"/>
          <w:szCs w:val="28"/>
        </w:rPr>
        <w:t>.Организация</w:t>
      </w:r>
      <w:proofErr w:type="gramEnd"/>
      <w:r>
        <w:rPr>
          <w:sz w:val="28"/>
          <w:szCs w:val="28"/>
        </w:rPr>
        <w:t xml:space="preserve"> реализации проектов</w:t>
      </w:r>
      <w:bookmarkEnd w:id="93"/>
    </w:p>
    <w:p w14:paraId="502E1969" w14:textId="77777777" w:rsidR="00014B09" w:rsidRDefault="00014B09" w:rsidP="004419F7"/>
    <w:p w14:paraId="1391A571" w14:textId="77777777" w:rsidR="00014B09" w:rsidRDefault="003331AA" w:rsidP="004419F7">
      <w:pPr>
        <w:jc w:val="both"/>
      </w:pPr>
      <w:r>
        <w:t xml:space="preserve">Все проекты, реализуемые в рамках модернизации и развитии систем коммунальной инфраструктуры можно разбить на следующие основные группы по признаку организации реализации: </w:t>
      </w:r>
    </w:p>
    <w:p w14:paraId="5584A0CA" w14:textId="77777777" w:rsidR="00014B09" w:rsidRDefault="003331AA" w:rsidP="00FA3AE8">
      <w:pPr>
        <w:numPr>
          <w:ilvl w:val="0"/>
          <w:numId w:val="8"/>
        </w:numPr>
        <w:jc w:val="both"/>
      </w:pPr>
      <w:r>
        <w:t>проекты, реализуемые действующими на территории муниципального  образования организациями;</w:t>
      </w:r>
    </w:p>
    <w:p w14:paraId="5C193CD3" w14:textId="77777777" w:rsidR="00014B09" w:rsidRDefault="003331AA" w:rsidP="00FA3AE8">
      <w:pPr>
        <w:numPr>
          <w:ilvl w:val="0"/>
          <w:numId w:val="8"/>
        </w:numPr>
        <w:jc w:val="both"/>
      </w:pPr>
      <w:r>
        <w:t>проекты, выставляемые на конкурс для привлечения сторонних инвесторов (в том числе по договору концессии);</w:t>
      </w:r>
    </w:p>
    <w:p w14:paraId="4F3F4384" w14:textId="77777777" w:rsidR="00014B09" w:rsidRDefault="003331AA" w:rsidP="00FA3AE8">
      <w:pPr>
        <w:numPr>
          <w:ilvl w:val="0"/>
          <w:numId w:val="8"/>
        </w:numPr>
        <w:jc w:val="both"/>
      </w:pPr>
      <w:r>
        <w:t xml:space="preserve">проекты, реализации которых происходит с участием муниципального  образования, в том числе и с созданием новых организаций. </w:t>
      </w:r>
    </w:p>
    <w:p w14:paraId="490E0920" w14:textId="77777777" w:rsidR="00014B09" w:rsidRDefault="003331AA" w:rsidP="00FA3AE8">
      <w:pPr>
        <w:pStyle w:val="14"/>
        <w:widowControl w:val="0"/>
        <w:numPr>
          <w:ilvl w:val="0"/>
          <w:numId w:val="8"/>
        </w:numPr>
        <w:tabs>
          <w:tab w:val="left" w:pos="1399"/>
        </w:tabs>
        <w:autoSpaceDE w:val="0"/>
        <w:autoSpaceDN w:val="0"/>
        <w:spacing w:line="240" w:lineRule="auto"/>
        <w:ind w:right="141"/>
        <w:jc w:val="both"/>
      </w:pPr>
      <w:r>
        <w:t>проекты,</w:t>
      </w:r>
      <w:r>
        <w:rPr>
          <w:spacing w:val="-3"/>
        </w:rPr>
        <w:t xml:space="preserve"> </w:t>
      </w:r>
      <w:r>
        <w:t>для</w:t>
      </w:r>
      <w:r>
        <w:rPr>
          <w:spacing w:val="-4"/>
        </w:rPr>
        <w:t xml:space="preserve"> </w:t>
      </w:r>
      <w:r>
        <w:t>реализации</w:t>
      </w:r>
      <w:r>
        <w:rPr>
          <w:spacing w:val="-11"/>
        </w:rPr>
        <w:t xml:space="preserve"> </w:t>
      </w:r>
      <w:r>
        <w:t>которых</w:t>
      </w:r>
      <w:r>
        <w:rPr>
          <w:spacing w:val="-4"/>
        </w:rPr>
        <w:t xml:space="preserve"> </w:t>
      </w:r>
      <w:r>
        <w:t>создаются</w:t>
      </w:r>
      <w:r>
        <w:rPr>
          <w:spacing w:val="-8"/>
        </w:rPr>
        <w:t xml:space="preserve"> </w:t>
      </w:r>
      <w:r>
        <w:t>организации</w:t>
      </w:r>
      <w:r>
        <w:rPr>
          <w:spacing w:val="-4"/>
        </w:rPr>
        <w:t xml:space="preserve"> </w:t>
      </w:r>
      <w:r>
        <w:t>с</w:t>
      </w:r>
      <w:r>
        <w:rPr>
          <w:spacing w:val="-4"/>
        </w:rPr>
        <w:t xml:space="preserve"> </w:t>
      </w:r>
      <w:r>
        <w:t>участием</w:t>
      </w:r>
      <w:r>
        <w:rPr>
          <w:spacing w:val="-4"/>
        </w:rPr>
        <w:t xml:space="preserve"> </w:t>
      </w:r>
      <w:r>
        <w:t xml:space="preserve">муниципального </w:t>
      </w:r>
      <w:r>
        <w:rPr>
          <w:spacing w:val="-2"/>
        </w:rPr>
        <w:t>образования;</w:t>
      </w:r>
    </w:p>
    <w:p w14:paraId="3A80F93A" w14:textId="77777777" w:rsidR="00014B09" w:rsidRDefault="003331AA" w:rsidP="00FA3AE8">
      <w:pPr>
        <w:numPr>
          <w:ilvl w:val="0"/>
          <w:numId w:val="8"/>
        </w:numPr>
        <w:jc w:val="both"/>
      </w:pPr>
      <w:r>
        <w:t>проекты,</w:t>
      </w:r>
      <w:r>
        <w:rPr>
          <w:spacing w:val="-3"/>
        </w:rPr>
        <w:t xml:space="preserve"> </w:t>
      </w:r>
      <w:r>
        <w:t>для</w:t>
      </w:r>
      <w:r>
        <w:rPr>
          <w:spacing w:val="-5"/>
        </w:rPr>
        <w:t xml:space="preserve"> </w:t>
      </w:r>
      <w:r>
        <w:t>реализации</w:t>
      </w:r>
      <w:r>
        <w:rPr>
          <w:spacing w:val="-8"/>
        </w:rPr>
        <w:t xml:space="preserve"> </w:t>
      </w:r>
      <w:r>
        <w:t>которых</w:t>
      </w:r>
      <w:r>
        <w:rPr>
          <w:spacing w:val="-12"/>
        </w:rPr>
        <w:t xml:space="preserve"> </w:t>
      </w:r>
      <w:r>
        <w:t>создаются</w:t>
      </w:r>
      <w:r>
        <w:rPr>
          <w:spacing w:val="-3"/>
        </w:rPr>
        <w:t xml:space="preserve"> </w:t>
      </w:r>
      <w:r>
        <w:t>организации</w:t>
      </w:r>
      <w:r>
        <w:rPr>
          <w:spacing w:val="-5"/>
        </w:rPr>
        <w:t xml:space="preserve"> </w:t>
      </w:r>
      <w:r>
        <w:t>с</w:t>
      </w:r>
      <w:r>
        <w:rPr>
          <w:spacing w:val="-8"/>
        </w:rPr>
        <w:t xml:space="preserve"> </w:t>
      </w:r>
      <w:r>
        <w:t>участием</w:t>
      </w:r>
      <w:r>
        <w:rPr>
          <w:spacing w:val="-4"/>
        </w:rPr>
        <w:t xml:space="preserve"> </w:t>
      </w:r>
      <w:r>
        <w:t>действующих ресурсоснабжающих организаций</w:t>
      </w:r>
    </w:p>
    <w:p w14:paraId="00E5EF6E" w14:textId="77777777" w:rsidR="00014B09" w:rsidRDefault="00014B09" w:rsidP="004419F7"/>
    <w:p w14:paraId="101EFBC5" w14:textId="77777777" w:rsidR="00014B09" w:rsidRDefault="003331AA" w:rsidP="004419F7">
      <w:pPr>
        <w:jc w:val="both"/>
      </w:pPr>
      <w:r>
        <w:t xml:space="preserve">    Большинство проектов Программы предполагается реализовать организациями, осуществляющими в настоящее время оказание услуг на территории МО. На их долю приходится порядка 46,2% всех инвестиций, предполагаемых проектами. На остальную долю приходятся проекты, реализуемые с участием администрации муниципального  образования. </w:t>
      </w:r>
    </w:p>
    <w:p w14:paraId="0FAD7FE0" w14:textId="77777777" w:rsidR="00014B09" w:rsidRDefault="003331AA" w:rsidP="004419F7">
      <w:pPr>
        <w:jc w:val="both"/>
      </w:pPr>
      <w:r>
        <w:t xml:space="preserve">    Стоит отметить, что организация привлечения сторонних инвесторов является одним из эффективных механизмов реализации проектов по развитию систем коммунальной инфраструктуры. Организация привлечения сторонних инвесторов может реализовываться путем проведения инвестиционных конкурсов. </w:t>
      </w:r>
    </w:p>
    <w:p w14:paraId="0E0F620C" w14:textId="77777777" w:rsidR="00014B09" w:rsidRDefault="003331AA" w:rsidP="004419F7">
      <w:pPr>
        <w:jc w:val="both"/>
      </w:pPr>
      <w:r>
        <w:t xml:space="preserve">    Предметом инвестиционного конкурса является право произвести инвестиции в определенные объекты, в том числе находящиеся в муниципальной собственности, на конкурсных условиях с учетом взаимных интересов инвестора и муниципального  образования. </w:t>
      </w:r>
    </w:p>
    <w:p w14:paraId="7F3121E3" w14:textId="77777777" w:rsidR="00014B09" w:rsidRDefault="003331AA" w:rsidP="004419F7">
      <w:pPr>
        <w:jc w:val="both"/>
      </w:pPr>
      <w:r>
        <w:t xml:space="preserve">Критериями выявления победителя конкурса являются наиболее эффективные условия реализации инвестиционного проекта, в том числе объем и сроки инвестирования, уровень технологий, используемых при реализации инвестиционных проектов, конкурентоспособность выпускаемой продукции, создаваемой в результате инвестирования, и ее ориентация на местный спрос, доля привлечения к реализации проекта местных трудовых, сырьевых и иных ресурсов, </w:t>
      </w:r>
      <w:r>
        <w:lastRenderedPageBreak/>
        <w:t xml:space="preserve">место регистрации инвестора как налогоплательщика и иные критерии, отвечающие интересам социально- экономического развития муниципального  образования. </w:t>
      </w:r>
    </w:p>
    <w:p w14:paraId="1AEDFA84" w14:textId="34B3B17C" w:rsidR="00014B09" w:rsidRDefault="003331AA" w:rsidP="004419F7">
      <w:r>
        <w:t xml:space="preserve">В объекты инвестиционной деятельности входят и объекты муниципальной инженерной инфраструктуры. Интерес инвесторов может выражаться в следующем:                                                                    </w:t>
      </w:r>
      <w:r>
        <w:t xml:space="preserve">долговременный муниципальный заказ на эксплуатацию объектов муниципальной собственности; </w:t>
      </w:r>
    </w:p>
    <w:p w14:paraId="36B04B2F" w14:textId="6CACC4E0" w:rsidR="00014B09" w:rsidRDefault="003331AA" w:rsidP="004419F7">
      <w:r>
        <w:t xml:space="preserve"> получение существующего или создаваемого объекта или его части с земельным участком в собственность или пользование; </w:t>
      </w:r>
    </w:p>
    <w:p w14:paraId="24410A84" w14:textId="3B09B59E" w:rsidR="00014B09" w:rsidRDefault="003331AA" w:rsidP="004419F7">
      <w:r>
        <w:t xml:space="preserve"> получение в качестве доли в уставном капитале права пользования муниципальным имуществом; </w:t>
      </w:r>
    </w:p>
    <w:p w14:paraId="6E3D2585" w14:textId="7E894C21" w:rsidR="00014B09" w:rsidRDefault="003331AA" w:rsidP="004419F7">
      <w:r>
        <w:t xml:space="preserve"> льготы по налогам и иным обязательным платежам. </w:t>
      </w:r>
    </w:p>
    <w:p w14:paraId="3AD548AB" w14:textId="77777777" w:rsidR="00014B09" w:rsidRDefault="00014B09" w:rsidP="004419F7"/>
    <w:p w14:paraId="23518A96" w14:textId="77777777" w:rsidR="00014B09" w:rsidRDefault="003331AA" w:rsidP="004419F7">
      <w:pPr>
        <w:jc w:val="both"/>
      </w:pPr>
      <w:r>
        <w:t xml:space="preserve">Инвестиционным соглашением могут быть предусмотрены иные интересы инвесторов в реализации инвестиционного проекта. Проведение инвестиционных конкурсов способствует: </w:t>
      </w:r>
    </w:p>
    <w:p w14:paraId="0A3E5464" w14:textId="77777777" w:rsidR="00014B09" w:rsidRDefault="003331AA" w:rsidP="004419F7">
      <w:pPr>
        <w:jc w:val="both"/>
      </w:pPr>
      <w:r>
        <w:t xml:space="preserve">- улучшению качества жизни населения муниципального  образования  путем обеспечения роста количества и качества товаров, работ и услуг, обеспечивающих удовлетворение потребностей жителей муниципального  образования; </w:t>
      </w:r>
    </w:p>
    <w:p w14:paraId="14384723" w14:textId="77777777" w:rsidR="00014B09" w:rsidRDefault="003331AA" w:rsidP="004419F7">
      <w:pPr>
        <w:jc w:val="both"/>
      </w:pPr>
      <w:r>
        <w:t xml:space="preserve">- сокращению расходов муниципального бюджета путем привлечения инвестиционных средств в объекты муниципальной собственности муниципального  образования  и расширения налогооблагаемой базы в результате появления новых объектов налогообложения. </w:t>
      </w:r>
    </w:p>
    <w:p w14:paraId="3AEBFF43" w14:textId="64A79ABD" w:rsidR="00014B09" w:rsidRDefault="003331AA" w:rsidP="004419F7">
      <w:pPr>
        <w:jc w:val="both"/>
      </w:pPr>
      <w:r>
        <w:t xml:space="preserve">Реализацию проектов по установке приборов учета предполагается осуществлять за счет средств индивидуальных абонентов, а также средств компаний, осуществляющих управление объектами недвижимости. </w:t>
      </w:r>
    </w:p>
    <w:p w14:paraId="0CE83581" w14:textId="0C5B298C" w:rsidR="00010338" w:rsidRDefault="00010338" w:rsidP="004419F7">
      <w:pPr>
        <w:jc w:val="both"/>
      </w:pPr>
    </w:p>
    <w:tbl>
      <w:tblPr>
        <w:tblW w:w="9781" w:type="dxa"/>
        <w:tblInd w:w="-137" w:type="dxa"/>
        <w:tblLayout w:type="fixed"/>
        <w:tblLook w:val="04A0" w:firstRow="1" w:lastRow="0" w:firstColumn="1" w:lastColumn="0" w:noHBand="0" w:noVBand="1"/>
      </w:tblPr>
      <w:tblGrid>
        <w:gridCol w:w="709"/>
        <w:gridCol w:w="2263"/>
        <w:gridCol w:w="1820"/>
        <w:gridCol w:w="1335"/>
        <w:gridCol w:w="1647"/>
        <w:gridCol w:w="2007"/>
      </w:tblGrid>
      <w:tr w:rsidR="00B63735" w:rsidRPr="00B63735" w14:paraId="5923B1FE" w14:textId="77777777" w:rsidTr="004419F7">
        <w:trPr>
          <w:trHeight w:val="330"/>
        </w:trPr>
        <w:tc>
          <w:tcPr>
            <w:tcW w:w="9781" w:type="dxa"/>
            <w:gridSpan w:val="6"/>
            <w:tcBorders>
              <w:top w:val="nil"/>
              <w:left w:val="nil"/>
              <w:bottom w:val="single" w:sz="4" w:space="0" w:color="auto"/>
              <w:right w:val="nil"/>
            </w:tcBorders>
            <w:shd w:val="clear" w:color="auto" w:fill="auto"/>
            <w:noWrap/>
            <w:vAlign w:val="center"/>
            <w:hideMark/>
          </w:tcPr>
          <w:p w14:paraId="6546687F" w14:textId="1DC1D75A" w:rsidR="00B63735" w:rsidRPr="00B63735" w:rsidRDefault="00B63735" w:rsidP="004419F7">
            <w:pPr>
              <w:rPr>
                <w:b/>
                <w:bCs/>
                <w:color w:val="000000"/>
                <w:szCs w:val="24"/>
              </w:rPr>
            </w:pPr>
            <w:r w:rsidRPr="00B63735">
              <w:rPr>
                <w:b/>
                <w:bCs/>
                <w:color w:val="000000"/>
                <w:szCs w:val="24"/>
              </w:rPr>
              <w:t xml:space="preserve">Таблица </w:t>
            </w:r>
            <w:r w:rsidR="00080D4F">
              <w:rPr>
                <w:b/>
                <w:bCs/>
                <w:color w:val="000000"/>
                <w:szCs w:val="24"/>
              </w:rPr>
              <w:t>1</w:t>
            </w:r>
            <w:r w:rsidR="00E2038A">
              <w:rPr>
                <w:b/>
                <w:bCs/>
                <w:color w:val="000000"/>
                <w:szCs w:val="24"/>
              </w:rPr>
              <w:t>3</w:t>
            </w:r>
            <w:r w:rsidR="00080D4F">
              <w:rPr>
                <w:b/>
                <w:bCs/>
                <w:color w:val="000000"/>
                <w:szCs w:val="24"/>
              </w:rPr>
              <w:t>.1.</w:t>
            </w:r>
            <w:r w:rsidRPr="00B63735">
              <w:rPr>
                <w:b/>
                <w:bCs/>
                <w:color w:val="000000"/>
                <w:szCs w:val="24"/>
              </w:rPr>
              <w:t xml:space="preserve">Организация реализации </w:t>
            </w:r>
            <w:r w:rsidR="00080D4F">
              <w:rPr>
                <w:b/>
                <w:bCs/>
                <w:color w:val="000000"/>
                <w:szCs w:val="24"/>
              </w:rPr>
              <w:t xml:space="preserve">инвестиционных </w:t>
            </w:r>
            <w:r w:rsidRPr="00B63735">
              <w:rPr>
                <w:b/>
                <w:bCs/>
                <w:color w:val="000000"/>
                <w:szCs w:val="24"/>
              </w:rPr>
              <w:t>проектов</w:t>
            </w:r>
          </w:p>
        </w:tc>
      </w:tr>
      <w:tr w:rsidR="00B63735" w:rsidRPr="00B63735" w14:paraId="314FAE5C" w14:textId="77777777" w:rsidTr="004419F7">
        <w:trPr>
          <w:trHeight w:val="31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703FA7" w14:textId="77777777" w:rsidR="00B63735" w:rsidRPr="00B63735" w:rsidRDefault="00B63735" w:rsidP="004419F7">
            <w:pPr>
              <w:jc w:val="center"/>
              <w:rPr>
                <w:color w:val="000000"/>
                <w:sz w:val="20"/>
              </w:rPr>
            </w:pPr>
            <w:r w:rsidRPr="00B63735">
              <w:rPr>
                <w:color w:val="000000"/>
                <w:sz w:val="20"/>
                <w:lang w:val="en-US"/>
              </w:rPr>
              <w:t>№</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6D676" w14:textId="70B62D65" w:rsidR="00B63735" w:rsidRPr="00B63735" w:rsidRDefault="00B63735" w:rsidP="004419F7">
            <w:pPr>
              <w:jc w:val="center"/>
              <w:rPr>
                <w:color w:val="000000"/>
                <w:sz w:val="20"/>
              </w:rPr>
            </w:pPr>
          </w:p>
        </w:tc>
        <w:tc>
          <w:tcPr>
            <w:tcW w:w="68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9E632E" w14:textId="77777777" w:rsidR="00B63735" w:rsidRPr="00B63735" w:rsidRDefault="00B63735" w:rsidP="004419F7">
            <w:pPr>
              <w:jc w:val="center"/>
              <w:rPr>
                <w:color w:val="000000"/>
                <w:sz w:val="20"/>
              </w:rPr>
            </w:pPr>
            <w:proofErr w:type="spellStart"/>
            <w:r w:rsidRPr="00B63735">
              <w:rPr>
                <w:bCs/>
                <w:color w:val="000000"/>
                <w:sz w:val="20"/>
                <w:szCs w:val="22"/>
                <w:lang w:val="en-US"/>
              </w:rPr>
              <w:t>Вариант</w:t>
            </w:r>
            <w:proofErr w:type="spellEnd"/>
            <w:r w:rsidRPr="00B63735">
              <w:rPr>
                <w:bCs/>
                <w:color w:val="000000"/>
                <w:sz w:val="20"/>
                <w:szCs w:val="22"/>
                <w:lang w:val="en-US"/>
              </w:rPr>
              <w:t xml:space="preserve">  </w:t>
            </w:r>
            <w:proofErr w:type="spellStart"/>
            <w:r w:rsidRPr="00B63735">
              <w:rPr>
                <w:bCs/>
                <w:color w:val="000000"/>
                <w:sz w:val="20"/>
                <w:szCs w:val="22"/>
                <w:lang w:val="en-US"/>
              </w:rPr>
              <w:t>реализации</w:t>
            </w:r>
            <w:proofErr w:type="spellEnd"/>
            <w:r w:rsidRPr="00B63735">
              <w:rPr>
                <w:bCs/>
                <w:color w:val="000000"/>
                <w:sz w:val="20"/>
                <w:szCs w:val="22"/>
                <w:lang w:val="en-US"/>
              </w:rPr>
              <w:t xml:space="preserve"> </w:t>
            </w:r>
            <w:proofErr w:type="spellStart"/>
            <w:r w:rsidRPr="00B63735">
              <w:rPr>
                <w:bCs/>
                <w:color w:val="000000"/>
                <w:sz w:val="20"/>
                <w:szCs w:val="22"/>
                <w:lang w:val="en-US"/>
              </w:rPr>
              <w:t>проектов</w:t>
            </w:r>
            <w:proofErr w:type="spellEnd"/>
          </w:p>
        </w:tc>
      </w:tr>
      <w:tr w:rsidR="00B63735" w:rsidRPr="00B63735" w14:paraId="341FBC5B" w14:textId="77777777" w:rsidTr="004419F7">
        <w:trPr>
          <w:trHeight w:val="1501"/>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E0C04F" w14:textId="77777777" w:rsidR="00B63735" w:rsidRPr="00B63735" w:rsidRDefault="00B63735" w:rsidP="004419F7">
            <w:pPr>
              <w:jc w:val="center"/>
              <w:rPr>
                <w:color w:val="000000"/>
                <w:sz w:val="20"/>
              </w:rPr>
            </w:pP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E7C14" w14:textId="77777777" w:rsidR="00B63735" w:rsidRPr="00B63735" w:rsidRDefault="00B63735" w:rsidP="004419F7">
            <w:pPr>
              <w:jc w:val="center"/>
              <w:rPr>
                <w:color w:val="000000"/>
                <w:sz w:val="20"/>
              </w:rPr>
            </w:pPr>
            <w:proofErr w:type="spellStart"/>
            <w:r w:rsidRPr="00B63735">
              <w:rPr>
                <w:bCs/>
                <w:color w:val="000000"/>
                <w:sz w:val="20"/>
                <w:szCs w:val="22"/>
                <w:lang w:val="en-US"/>
              </w:rPr>
              <w:t>Наименование</w:t>
            </w:r>
            <w:proofErr w:type="spellEnd"/>
            <w:r w:rsidRPr="00B63735">
              <w:rPr>
                <w:bCs/>
                <w:color w:val="000000"/>
                <w:sz w:val="20"/>
                <w:szCs w:val="22"/>
                <w:lang w:val="en-US"/>
              </w:rPr>
              <w:t xml:space="preserve"> </w:t>
            </w:r>
            <w:proofErr w:type="spellStart"/>
            <w:r w:rsidRPr="00B63735">
              <w:rPr>
                <w:bCs/>
                <w:color w:val="000000"/>
                <w:sz w:val="20"/>
                <w:szCs w:val="22"/>
                <w:lang w:val="en-US"/>
              </w:rPr>
              <w:t>проекта</w:t>
            </w:r>
            <w:proofErr w:type="spellEnd"/>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ADBE4" w14:textId="77777777" w:rsidR="00B63735" w:rsidRPr="00B63735" w:rsidRDefault="00B63735" w:rsidP="004419F7">
            <w:pPr>
              <w:jc w:val="center"/>
              <w:rPr>
                <w:color w:val="000000"/>
                <w:sz w:val="20"/>
              </w:rPr>
            </w:pPr>
            <w:r w:rsidRPr="00B63735">
              <w:rPr>
                <w:bCs/>
                <w:color w:val="000000"/>
                <w:sz w:val="20"/>
                <w:szCs w:val="22"/>
              </w:rPr>
              <w:t xml:space="preserve">Реализация действую- </w:t>
            </w:r>
            <w:proofErr w:type="spellStart"/>
            <w:r w:rsidRPr="00B63735">
              <w:rPr>
                <w:bCs/>
                <w:color w:val="000000"/>
                <w:sz w:val="20"/>
                <w:szCs w:val="22"/>
              </w:rPr>
              <w:t>щими</w:t>
            </w:r>
            <w:proofErr w:type="spellEnd"/>
            <w:r w:rsidRPr="00B63735">
              <w:rPr>
                <w:bCs/>
                <w:color w:val="000000"/>
                <w:sz w:val="20"/>
                <w:szCs w:val="22"/>
              </w:rPr>
              <w:t xml:space="preserve"> на территории МО ресурсоснабжающими организациями</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27E64" w14:textId="77777777" w:rsidR="00B63735" w:rsidRPr="00B63735" w:rsidRDefault="00B63735" w:rsidP="004419F7">
            <w:pPr>
              <w:jc w:val="center"/>
              <w:rPr>
                <w:color w:val="000000"/>
                <w:sz w:val="20"/>
              </w:rPr>
            </w:pPr>
            <w:proofErr w:type="spellStart"/>
            <w:r w:rsidRPr="00B63735">
              <w:rPr>
                <w:bCs/>
                <w:color w:val="000000"/>
                <w:sz w:val="20"/>
                <w:szCs w:val="22"/>
                <w:lang w:val="en-US"/>
              </w:rPr>
              <w:t>Выставление</w:t>
            </w:r>
            <w:proofErr w:type="spellEnd"/>
            <w:r w:rsidRPr="00B63735">
              <w:rPr>
                <w:bCs/>
                <w:color w:val="000000"/>
                <w:sz w:val="20"/>
                <w:szCs w:val="22"/>
                <w:lang w:val="en-US"/>
              </w:rPr>
              <w:t xml:space="preserve"> </w:t>
            </w:r>
            <w:proofErr w:type="spellStart"/>
            <w:r w:rsidRPr="00B63735">
              <w:rPr>
                <w:bCs/>
                <w:color w:val="000000"/>
                <w:sz w:val="20"/>
                <w:szCs w:val="22"/>
                <w:lang w:val="en-US"/>
              </w:rPr>
              <w:t>на</w:t>
            </w:r>
            <w:proofErr w:type="spellEnd"/>
            <w:r w:rsidRPr="00B63735">
              <w:rPr>
                <w:bCs/>
                <w:color w:val="000000"/>
                <w:sz w:val="20"/>
                <w:szCs w:val="22"/>
                <w:lang w:val="en-US"/>
              </w:rPr>
              <w:t xml:space="preserve"> </w:t>
            </w:r>
            <w:proofErr w:type="spellStart"/>
            <w:r w:rsidRPr="00B63735">
              <w:rPr>
                <w:bCs/>
                <w:color w:val="000000"/>
                <w:sz w:val="20"/>
                <w:szCs w:val="22"/>
                <w:lang w:val="en-US"/>
              </w:rPr>
              <w:t>конкурс</w:t>
            </w:r>
            <w:proofErr w:type="spellEnd"/>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77D86" w14:textId="77777777" w:rsidR="00B63735" w:rsidRPr="00B63735" w:rsidRDefault="00B63735" w:rsidP="004419F7">
            <w:pPr>
              <w:jc w:val="center"/>
              <w:rPr>
                <w:color w:val="000000"/>
                <w:sz w:val="20"/>
              </w:rPr>
            </w:pPr>
            <w:r w:rsidRPr="00B63735">
              <w:rPr>
                <w:bCs/>
                <w:color w:val="000000"/>
                <w:sz w:val="20"/>
                <w:szCs w:val="22"/>
              </w:rPr>
              <w:t>Создание организации с участием муниципального образования</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74430" w14:textId="77777777" w:rsidR="00B63735" w:rsidRPr="00B63735" w:rsidRDefault="00B63735" w:rsidP="004419F7">
            <w:pPr>
              <w:jc w:val="center"/>
              <w:rPr>
                <w:color w:val="000000"/>
                <w:sz w:val="20"/>
              </w:rPr>
            </w:pPr>
            <w:r w:rsidRPr="00B63735">
              <w:rPr>
                <w:bCs/>
                <w:color w:val="000000"/>
                <w:sz w:val="20"/>
                <w:szCs w:val="22"/>
              </w:rPr>
              <w:t>Создание организации с участием действ. ресурсоснабжающих организаций</w:t>
            </w:r>
          </w:p>
        </w:tc>
      </w:tr>
      <w:tr w:rsidR="00B63735" w:rsidRPr="00B63735" w14:paraId="02FABF83" w14:textId="77777777" w:rsidTr="004419F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9BD82" w14:textId="77777777" w:rsidR="00B63735" w:rsidRPr="00B63735" w:rsidRDefault="00B63735" w:rsidP="004419F7">
            <w:pPr>
              <w:jc w:val="center"/>
              <w:rPr>
                <w:color w:val="000000"/>
                <w:sz w:val="20"/>
              </w:rPr>
            </w:pPr>
            <w:r w:rsidRPr="00B63735">
              <w:rPr>
                <w:color w:val="000000"/>
                <w:sz w:val="20"/>
                <w:lang w:val="en-US"/>
              </w:rPr>
              <w:t>1</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804E1" w14:textId="77777777" w:rsidR="00B63735" w:rsidRPr="00B63735" w:rsidRDefault="00B63735" w:rsidP="004419F7">
            <w:pPr>
              <w:jc w:val="center"/>
              <w:rPr>
                <w:color w:val="000000"/>
                <w:sz w:val="20"/>
              </w:rPr>
            </w:pPr>
            <w:r w:rsidRPr="00B63735">
              <w:rPr>
                <w:color w:val="000000"/>
                <w:sz w:val="20"/>
                <w:lang w:val="en-US"/>
              </w:rPr>
              <w:t>2</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03815" w14:textId="77777777" w:rsidR="00B63735" w:rsidRPr="00B63735" w:rsidRDefault="00B63735" w:rsidP="004419F7">
            <w:pPr>
              <w:jc w:val="center"/>
              <w:rPr>
                <w:color w:val="000000"/>
                <w:sz w:val="20"/>
              </w:rPr>
            </w:pPr>
            <w:r w:rsidRPr="00B63735">
              <w:rPr>
                <w:color w:val="000000"/>
                <w:sz w:val="20"/>
                <w:lang w:val="en-US"/>
              </w:rPr>
              <w:t>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43959" w14:textId="77777777" w:rsidR="00B63735" w:rsidRPr="00B63735" w:rsidRDefault="00B63735" w:rsidP="004419F7">
            <w:pPr>
              <w:jc w:val="center"/>
              <w:rPr>
                <w:color w:val="000000"/>
                <w:sz w:val="20"/>
              </w:rPr>
            </w:pPr>
            <w:r w:rsidRPr="00B63735">
              <w:rPr>
                <w:color w:val="000000"/>
                <w:sz w:val="20"/>
                <w:lang w:val="en-US"/>
              </w:rPr>
              <w:t>4</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8DC40" w14:textId="77777777" w:rsidR="00B63735" w:rsidRPr="00B63735" w:rsidRDefault="00B63735" w:rsidP="004419F7">
            <w:pPr>
              <w:jc w:val="center"/>
              <w:rPr>
                <w:color w:val="000000"/>
                <w:sz w:val="20"/>
              </w:rPr>
            </w:pPr>
            <w:r w:rsidRPr="00B63735">
              <w:rPr>
                <w:color w:val="000000"/>
                <w:sz w:val="20"/>
                <w:lang w:val="en-US"/>
              </w:rPr>
              <w:t>5</w:t>
            </w: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68A0C" w14:textId="77777777" w:rsidR="00B63735" w:rsidRPr="00B63735" w:rsidRDefault="00B63735" w:rsidP="004419F7">
            <w:pPr>
              <w:jc w:val="center"/>
              <w:rPr>
                <w:color w:val="000000"/>
                <w:sz w:val="20"/>
              </w:rPr>
            </w:pPr>
            <w:r w:rsidRPr="00B63735">
              <w:rPr>
                <w:color w:val="000000"/>
                <w:sz w:val="20"/>
                <w:lang w:val="en-US"/>
              </w:rPr>
              <w:t>6</w:t>
            </w:r>
          </w:p>
        </w:tc>
      </w:tr>
      <w:tr w:rsidR="00B63735" w:rsidRPr="00B63735" w14:paraId="37AE689A" w14:textId="77777777" w:rsidTr="004419F7">
        <w:trPr>
          <w:trHeight w:val="330"/>
        </w:trPr>
        <w:tc>
          <w:tcPr>
            <w:tcW w:w="9781" w:type="dxa"/>
            <w:gridSpan w:val="6"/>
            <w:tcBorders>
              <w:top w:val="single" w:sz="4" w:space="0" w:color="auto"/>
              <w:left w:val="single" w:sz="4" w:space="0" w:color="auto"/>
              <w:bottom w:val="single" w:sz="4" w:space="0" w:color="auto"/>
              <w:right w:val="single" w:sz="4" w:space="0" w:color="auto"/>
            </w:tcBorders>
            <w:shd w:val="clear" w:color="000000" w:fill="FFC000"/>
            <w:vAlign w:val="center"/>
            <w:hideMark/>
          </w:tcPr>
          <w:p w14:paraId="6891AD33" w14:textId="77777777" w:rsidR="00B63735" w:rsidRPr="00B63735" w:rsidRDefault="00B63735" w:rsidP="004419F7">
            <w:pPr>
              <w:jc w:val="center"/>
              <w:rPr>
                <w:b/>
                <w:bCs/>
                <w:color w:val="000000"/>
                <w:szCs w:val="24"/>
              </w:rPr>
            </w:pPr>
            <w:proofErr w:type="spellStart"/>
            <w:r w:rsidRPr="00B63735">
              <w:rPr>
                <w:b/>
                <w:bCs/>
                <w:color w:val="000000"/>
                <w:szCs w:val="24"/>
                <w:lang w:val="en-US"/>
              </w:rPr>
              <w:t>Электроснабжение</w:t>
            </w:r>
            <w:proofErr w:type="spellEnd"/>
          </w:p>
        </w:tc>
      </w:tr>
      <w:tr w:rsidR="00CA434B" w:rsidRPr="00B63735" w14:paraId="7F2B25D8" w14:textId="77777777" w:rsidTr="004419F7">
        <w:trPr>
          <w:trHeight w:val="103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FBC14" w14:textId="69494EF9" w:rsidR="00CA434B" w:rsidRPr="00B63735" w:rsidRDefault="00CA434B" w:rsidP="004419F7">
            <w:pPr>
              <w:jc w:val="center"/>
              <w:rPr>
                <w:b/>
                <w:bCs/>
                <w:color w:val="000000"/>
                <w:sz w:val="20"/>
              </w:rPr>
            </w:pPr>
            <w:r w:rsidRPr="00B63735">
              <w:rPr>
                <w:b/>
                <w:spacing w:val="-2"/>
                <w:sz w:val="20"/>
              </w:rPr>
              <w:t>1.1.1</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600F26D4" w14:textId="6AFE7942" w:rsidR="00CA434B" w:rsidRPr="00B63735" w:rsidRDefault="00CA434B" w:rsidP="004419F7">
            <w:pPr>
              <w:rPr>
                <w:color w:val="000000"/>
                <w:sz w:val="20"/>
              </w:rPr>
            </w:pPr>
            <w:r>
              <w:rPr>
                <w:color w:val="000000"/>
                <w:sz w:val="18"/>
                <w:szCs w:val="18"/>
              </w:rPr>
              <w:t>Проекты по новому строительству линейных объектов систем электроснабжения для нового индивидуального  строительства (2,5км)</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16B82" w14:textId="0209C4EB" w:rsidR="00CA434B" w:rsidRPr="009A0F93" w:rsidRDefault="00CA434B" w:rsidP="004419F7">
            <w:pPr>
              <w:jc w:val="center"/>
              <w:rPr>
                <w:color w:val="000000"/>
                <w:sz w:val="28"/>
                <w:szCs w:val="28"/>
              </w:rPr>
            </w:pPr>
            <w:r w:rsidRPr="009A0F93">
              <w:rPr>
                <w:color w:val="000000"/>
                <w:sz w:val="28"/>
                <w:szCs w:val="28"/>
              </w:rPr>
              <w:t>х</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62190" w14:textId="2F8296DF" w:rsidR="00CA434B" w:rsidRPr="00B63735" w:rsidRDefault="00CA434B" w:rsidP="004419F7">
            <w:pPr>
              <w:jc w:val="center"/>
              <w:rPr>
                <w:color w:val="000000"/>
                <w:sz w:val="20"/>
              </w:rPr>
            </w:pP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241CB" w14:textId="3FE2C194" w:rsidR="00CA434B" w:rsidRPr="00B63735" w:rsidRDefault="00CA434B" w:rsidP="004419F7">
            <w:pPr>
              <w:jc w:val="center"/>
              <w:rPr>
                <w:color w:val="000000"/>
                <w:sz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2D03A" w14:textId="79291910" w:rsidR="00CA434B" w:rsidRPr="00B63735" w:rsidRDefault="00CA434B" w:rsidP="004419F7">
            <w:pPr>
              <w:jc w:val="center"/>
              <w:rPr>
                <w:color w:val="000000"/>
                <w:sz w:val="20"/>
              </w:rPr>
            </w:pPr>
          </w:p>
        </w:tc>
      </w:tr>
      <w:tr w:rsidR="00CA434B" w:rsidRPr="00B63735" w14:paraId="6DB2EB5A" w14:textId="77777777" w:rsidTr="000874A1">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7DB83" w14:textId="6BEADBAC" w:rsidR="00CA434B" w:rsidRPr="00B63735" w:rsidRDefault="00CA434B" w:rsidP="004419F7">
            <w:pPr>
              <w:jc w:val="center"/>
              <w:rPr>
                <w:b/>
                <w:bCs/>
                <w:color w:val="000000"/>
                <w:sz w:val="20"/>
              </w:rPr>
            </w:pPr>
            <w:r w:rsidRPr="00B63735">
              <w:rPr>
                <w:b/>
                <w:spacing w:val="-2"/>
                <w:sz w:val="20"/>
              </w:rPr>
              <w:t>1.1.2</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068CF6CD" w14:textId="17DD893E" w:rsidR="00CA434B" w:rsidRPr="00B63735" w:rsidRDefault="00CA434B" w:rsidP="004419F7">
            <w:pPr>
              <w:rPr>
                <w:color w:val="000000"/>
                <w:sz w:val="20"/>
              </w:rPr>
            </w:pPr>
            <w:r>
              <w:rPr>
                <w:color w:val="000000"/>
                <w:sz w:val="18"/>
                <w:szCs w:val="18"/>
              </w:rPr>
              <w:t>Проекты по реконструкции и модернизация линейных объектов систем электроснабжения (6,0 км)</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4D184" w14:textId="4BD41F25" w:rsidR="00CA434B" w:rsidRPr="009A0F93" w:rsidRDefault="00CA434B" w:rsidP="004419F7">
            <w:pPr>
              <w:jc w:val="center"/>
              <w:rPr>
                <w:color w:val="000000"/>
                <w:sz w:val="28"/>
                <w:szCs w:val="28"/>
              </w:rPr>
            </w:pPr>
            <w:r w:rsidRPr="009A0F93">
              <w:rPr>
                <w:color w:val="000000"/>
                <w:sz w:val="28"/>
                <w:szCs w:val="28"/>
              </w:rPr>
              <w:t>х</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693E4" w14:textId="57720669" w:rsidR="00CA434B" w:rsidRPr="00B63735" w:rsidRDefault="00CA434B" w:rsidP="004419F7">
            <w:pPr>
              <w:jc w:val="center"/>
              <w:rPr>
                <w:color w:val="000000"/>
                <w:sz w:val="20"/>
              </w:rPr>
            </w:pP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44AA1" w14:textId="4C6CCB67" w:rsidR="00CA434B" w:rsidRPr="00B63735" w:rsidRDefault="00CA434B" w:rsidP="004419F7">
            <w:pPr>
              <w:jc w:val="center"/>
              <w:rPr>
                <w:color w:val="000000"/>
                <w:sz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FA9D3" w14:textId="04C3FF6B" w:rsidR="00CA434B" w:rsidRPr="00B63735" w:rsidRDefault="00CA434B" w:rsidP="004419F7">
            <w:pPr>
              <w:jc w:val="center"/>
              <w:rPr>
                <w:color w:val="000000"/>
                <w:sz w:val="20"/>
              </w:rPr>
            </w:pPr>
          </w:p>
        </w:tc>
      </w:tr>
      <w:tr w:rsidR="00CA434B" w:rsidRPr="00B63735" w14:paraId="064914D5" w14:textId="77777777" w:rsidTr="004419F7">
        <w:trPr>
          <w:trHeight w:val="155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BC486" w14:textId="3C18254F" w:rsidR="00CA434B" w:rsidRPr="00B63735" w:rsidRDefault="00CA434B" w:rsidP="004419F7">
            <w:pPr>
              <w:jc w:val="center"/>
              <w:rPr>
                <w:b/>
                <w:bCs/>
                <w:color w:val="000000"/>
                <w:sz w:val="20"/>
              </w:rPr>
            </w:pPr>
            <w:r w:rsidRPr="00B63735">
              <w:rPr>
                <w:b/>
                <w:spacing w:val="-2"/>
                <w:sz w:val="20"/>
              </w:rPr>
              <w:t>1.1.3</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6CAF00A6" w14:textId="28E6D7FB" w:rsidR="00CA434B" w:rsidRPr="00B63735" w:rsidRDefault="00CA434B" w:rsidP="004419F7">
            <w:pPr>
              <w:rPr>
                <w:color w:val="000000"/>
                <w:sz w:val="20"/>
              </w:rPr>
            </w:pPr>
            <w:r>
              <w:rPr>
                <w:color w:val="000000"/>
                <w:sz w:val="18"/>
                <w:szCs w:val="18"/>
              </w:rPr>
              <w:t>Проекты по реконструкции и модернизация  объектов уличного освещения систем электроснабжения (1,0 км)</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8D472" w14:textId="6E2A6CE8" w:rsidR="00CA434B" w:rsidRPr="00B63735" w:rsidRDefault="00CA434B" w:rsidP="004419F7">
            <w:pPr>
              <w:jc w:val="center"/>
              <w:rPr>
                <w:color w:val="000000"/>
                <w:sz w:val="20"/>
              </w:rPr>
            </w:pP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AE1DF" w14:textId="1A240AC5" w:rsidR="00CA434B" w:rsidRPr="00B63735" w:rsidRDefault="009A0F93" w:rsidP="004419F7">
            <w:pPr>
              <w:jc w:val="center"/>
              <w:rPr>
                <w:color w:val="000000"/>
                <w:sz w:val="20"/>
              </w:rPr>
            </w:pPr>
            <w:r w:rsidRPr="009A0F93">
              <w:rPr>
                <w:color w:val="000000"/>
                <w:sz w:val="28"/>
                <w:szCs w:val="28"/>
              </w:rPr>
              <w:t>х</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7F44A" w14:textId="75ADFD09" w:rsidR="00CA434B" w:rsidRPr="00B63735" w:rsidRDefault="00CA434B" w:rsidP="004419F7">
            <w:pPr>
              <w:jc w:val="center"/>
              <w:rPr>
                <w:color w:val="000000"/>
                <w:sz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39147" w14:textId="2ED134FC" w:rsidR="00CA434B" w:rsidRPr="00B63735" w:rsidRDefault="00CA434B" w:rsidP="004419F7">
            <w:pPr>
              <w:jc w:val="center"/>
              <w:rPr>
                <w:color w:val="000000"/>
                <w:sz w:val="20"/>
              </w:rPr>
            </w:pPr>
          </w:p>
        </w:tc>
      </w:tr>
      <w:tr w:rsidR="00B63735" w:rsidRPr="00B63735" w14:paraId="56FD2043" w14:textId="77777777" w:rsidTr="004419F7">
        <w:trPr>
          <w:trHeight w:val="330"/>
        </w:trPr>
        <w:tc>
          <w:tcPr>
            <w:tcW w:w="9781" w:type="dxa"/>
            <w:gridSpan w:val="6"/>
            <w:tcBorders>
              <w:top w:val="single" w:sz="4" w:space="0" w:color="auto"/>
              <w:left w:val="single" w:sz="4" w:space="0" w:color="auto"/>
              <w:bottom w:val="single" w:sz="4" w:space="0" w:color="auto"/>
              <w:right w:val="single" w:sz="4" w:space="0" w:color="auto"/>
            </w:tcBorders>
            <w:shd w:val="clear" w:color="000000" w:fill="FFC000"/>
            <w:vAlign w:val="center"/>
            <w:hideMark/>
          </w:tcPr>
          <w:p w14:paraId="65039F24" w14:textId="77777777" w:rsidR="00B63735" w:rsidRPr="00B63735" w:rsidRDefault="00B63735" w:rsidP="004419F7">
            <w:pPr>
              <w:jc w:val="center"/>
              <w:rPr>
                <w:b/>
                <w:bCs/>
                <w:color w:val="000000"/>
                <w:szCs w:val="24"/>
              </w:rPr>
            </w:pPr>
            <w:r w:rsidRPr="00B63735">
              <w:rPr>
                <w:b/>
                <w:bCs/>
                <w:color w:val="000000"/>
                <w:szCs w:val="24"/>
              </w:rPr>
              <w:t>Работы  по обращению с ТКО</w:t>
            </w:r>
          </w:p>
        </w:tc>
      </w:tr>
      <w:tr w:rsidR="009A0F93" w:rsidRPr="00B63735" w14:paraId="6C07E4D6" w14:textId="77777777" w:rsidTr="004419F7">
        <w:trPr>
          <w:trHeight w:val="96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B91AA" w14:textId="265531E0" w:rsidR="009A0F93" w:rsidRPr="00B63735" w:rsidRDefault="009A0F93" w:rsidP="004419F7">
            <w:pPr>
              <w:jc w:val="center"/>
              <w:rPr>
                <w:b/>
                <w:bCs/>
                <w:color w:val="000000"/>
                <w:sz w:val="20"/>
              </w:rPr>
            </w:pPr>
            <w:r w:rsidRPr="00B63735">
              <w:rPr>
                <w:b/>
                <w:spacing w:val="-5"/>
                <w:sz w:val="20"/>
              </w:rPr>
              <w:lastRenderedPageBreak/>
              <w:t>2.1</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0131A" w14:textId="77777777" w:rsidR="009A0F93" w:rsidRPr="00B63735" w:rsidRDefault="009A0F93" w:rsidP="004419F7">
            <w:pPr>
              <w:rPr>
                <w:color w:val="000000"/>
                <w:sz w:val="20"/>
              </w:rPr>
            </w:pPr>
            <w:r w:rsidRPr="00B63735">
              <w:rPr>
                <w:color w:val="000000"/>
                <w:sz w:val="20"/>
              </w:rPr>
              <w:t>Приобретение  контейнеров для сбора твердых коммунальных отходов</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9BF50" w14:textId="7202CDCA" w:rsidR="009A0F93" w:rsidRPr="00B63735" w:rsidRDefault="009A0F93" w:rsidP="004419F7">
            <w:pPr>
              <w:jc w:val="center"/>
              <w:rPr>
                <w:color w:val="000000"/>
                <w:sz w:val="20"/>
              </w:rPr>
            </w:pP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7FD2500" w14:textId="1231640B" w:rsidR="009A0F93" w:rsidRPr="00B63735" w:rsidRDefault="009A0F93" w:rsidP="004419F7">
            <w:pPr>
              <w:jc w:val="center"/>
              <w:rPr>
                <w:color w:val="000000"/>
                <w:sz w:val="20"/>
              </w:rPr>
            </w:pPr>
            <w:r w:rsidRPr="00740124">
              <w:rPr>
                <w:color w:val="000000"/>
                <w:sz w:val="28"/>
                <w:szCs w:val="28"/>
              </w:rPr>
              <w:t>х</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128AD" w14:textId="709DC09B" w:rsidR="009A0F93" w:rsidRPr="00B63735" w:rsidRDefault="009A0F93" w:rsidP="004419F7">
            <w:pPr>
              <w:jc w:val="center"/>
              <w:rPr>
                <w:color w:val="000000"/>
                <w:sz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23DC1" w14:textId="6EF2EED2" w:rsidR="009A0F93" w:rsidRPr="00B63735" w:rsidRDefault="009A0F93" w:rsidP="004419F7">
            <w:pPr>
              <w:jc w:val="center"/>
              <w:rPr>
                <w:color w:val="000000"/>
                <w:sz w:val="20"/>
              </w:rPr>
            </w:pPr>
          </w:p>
        </w:tc>
      </w:tr>
      <w:tr w:rsidR="009A0F93" w:rsidRPr="00B63735" w14:paraId="6A7625B5" w14:textId="77777777" w:rsidTr="004419F7">
        <w:trPr>
          <w:trHeight w:val="7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2C9C6" w14:textId="6A6338FB" w:rsidR="009A0F93" w:rsidRPr="00B63735" w:rsidRDefault="009A0F93" w:rsidP="004419F7">
            <w:pPr>
              <w:jc w:val="center"/>
              <w:rPr>
                <w:b/>
                <w:bCs/>
                <w:color w:val="000000"/>
                <w:sz w:val="20"/>
              </w:rPr>
            </w:pPr>
            <w:r w:rsidRPr="00B63735">
              <w:rPr>
                <w:b/>
                <w:spacing w:val="-5"/>
                <w:sz w:val="20"/>
              </w:rPr>
              <w:t>2.2</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37749" w14:textId="77777777" w:rsidR="009A0F93" w:rsidRPr="00B63735" w:rsidRDefault="009A0F93" w:rsidP="004419F7">
            <w:pPr>
              <w:rPr>
                <w:color w:val="000000"/>
                <w:sz w:val="20"/>
              </w:rPr>
            </w:pPr>
            <w:proofErr w:type="spellStart"/>
            <w:r w:rsidRPr="00B63735">
              <w:rPr>
                <w:color w:val="000000"/>
                <w:sz w:val="20"/>
                <w:lang w:val="en-US"/>
              </w:rPr>
              <w:t>Обустройство</w:t>
            </w:r>
            <w:proofErr w:type="spellEnd"/>
            <w:r w:rsidRPr="00B63735">
              <w:rPr>
                <w:color w:val="000000"/>
                <w:sz w:val="20"/>
                <w:lang w:val="en-US"/>
              </w:rPr>
              <w:t xml:space="preserve"> </w:t>
            </w:r>
            <w:proofErr w:type="spellStart"/>
            <w:r w:rsidRPr="00B63735">
              <w:rPr>
                <w:color w:val="000000"/>
                <w:sz w:val="20"/>
                <w:lang w:val="en-US"/>
              </w:rPr>
              <w:t>контейнерных</w:t>
            </w:r>
            <w:proofErr w:type="spellEnd"/>
            <w:r w:rsidRPr="00B63735">
              <w:rPr>
                <w:color w:val="000000"/>
                <w:sz w:val="20"/>
                <w:lang w:val="en-US"/>
              </w:rPr>
              <w:t xml:space="preserve"> </w:t>
            </w:r>
            <w:proofErr w:type="spellStart"/>
            <w:r w:rsidRPr="00B63735">
              <w:rPr>
                <w:color w:val="000000"/>
                <w:sz w:val="20"/>
                <w:lang w:val="en-US"/>
              </w:rPr>
              <w:t>площадок</w:t>
            </w:r>
            <w:proofErr w:type="spellEnd"/>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41ADD" w14:textId="78C0D982" w:rsidR="009A0F93" w:rsidRPr="00B63735" w:rsidRDefault="009A0F93" w:rsidP="004419F7">
            <w:pPr>
              <w:jc w:val="center"/>
              <w:rPr>
                <w:color w:val="000000"/>
                <w:sz w:val="20"/>
              </w:rPr>
            </w:pP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BE766FB" w14:textId="6F1DAA7C" w:rsidR="009A0F93" w:rsidRPr="00B63735" w:rsidRDefault="009A0F93" w:rsidP="004419F7">
            <w:pPr>
              <w:jc w:val="center"/>
              <w:rPr>
                <w:color w:val="000000"/>
                <w:sz w:val="20"/>
              </w:rPr>
            </w:pPr>
            <w:r w:rsidRPr="00740124">
              <w:rPr>
                <w:color w:val="000000"/>
                <w:sz w:val="28"/>
                <w:szCs w:val="28"/>
              </w:rPr>
              <w:t>х</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664BA" w14:textId="19654DBC" w:rsidR="009A0F93" w:rsidRPr="00B63735" w:rsidRDefault="009A0F93" w:rsidP="004419F7">
            <w:pPr>
              <w:jc w:val="center"/>
              <w:rPr>
                <w:color w:val="000000"/>
                <w:sz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32097" w14:textId="5E63E25D" w:rsidR="009A0F93" w:rsidRPr="00B63735" w:rsidRDefault="009A0F93" w:rsidP="004419F7">
            <w:pPr>
              <w:jc w:val="center"/>
              <w:rPr>
                <w:color w:val="000000"/>
                <w:sz w:val="20"/>
              </w:rPr>
            </w:pPr>
          </w:p>
        </w:tc>
      </w:tr>
      <w:tr w:rsidR="009A0F93" w:rsidRPr="00B63735" w14:paraId="596A6B7C" w14:textId="77777777" w:rsidTr="004419F7">
        <w:trPr>
          <w:trHeight w:val="154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17D53" w14:textId="0C7F5182" w:rsidR="009A0F93" w:rsidRPr="00B63735" w:rsidRDefault="009A0F93" w:rsidP="004419F7">
            <w:pPr>
              <w:jc w:val="center"/>
              <w:rPr>
                <w:b/>
                <w:bCs/>
                <w:color w:val="000000"/>
                <w:sz w:val="20"/>
              </w:rPr>
            </w:pPr>
            <w:r w:rsidRPr="00B63735">
              <w:rPr>
                <w:b/>
                <w:spacing w:val="-5"/>
                <w:sz w:val="20"/>
              </w:rPr>
              <w:t>2.3</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1BA8F" w14:textId="77777777" w:rsidR="009A0F93" w:rsidRPr="00B63735" w:rsidRDefault="009A0F93" w:rsidP="004419F7">
            <w:pPr>
              <w:rPr>
                <w:color w:val="000000"/>
                <w:sz w:val="20"/>
              </w:rPr>
            </w:pPr>
            <w:r w:rsidRPr="00B63735">
              <w:rPr>
                <w:color w:val="000000"/>
                <w:sz w:val="20"/>
              </w:rPr>
              <w:t>Затраты, связанные  с приобретением пакетов для сбора твердых коммунальных отходов</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EDEE2" w14:textId="38EFE50C" w:rsidR="009A0F93" w:rsidRPr="00B63735" w:rsidRDefault="009A0F93" w:rsidP="004419F7">
            <w:pPr>
              <w:jc w:val="center"/>
              <w:rPr>
                <w:color w:val="000000"/>
                <w:sz w:val="20"/>
              </w:rPr>
            </w:pP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D196343" w14:textId="1E57DC92" w:rsidR="009A0F93" w:rsidRPr="00B63735" w:rsidRDefault="009A0F93" w:rsidP="004419F7">
            <w:pPr>
              <w:jc w:val="center"/>
              <w:rPr>
                <w:color w:val="000000"/>
                <w:sz w:val="20"/>
              </w:rPr>
            </w:pPr>
            <w:r w:rsidRPr="00740124">
              <w:rPr>
                <w:color w:val="000000"/>
                <w:sz w:val="28"/>
                <w:szCs w:val="28"/>
              </w:rPr>
              <w:t>х</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1CF32" w14:textId="6632E056" w:rsidR="009A0F93" w:rsidRPr="00B63735" w:rsidRDefault="009A0F93" w:rsidP="004419F7">
            <w:pPr>
              <w:jc w:val="center"/>
              <w:rPr>
                <w:color w:val="000000"/>
                <w:sz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65A13" w14:textId="48D5416C" w:rsidR="009A0F93" w:rsidRPr="00B63735" w:rsidRDefault="009A0F93" w:rsidP="004419F7">
            <w:pPr>
              <w:jc w:val="center"/>
              <w:rPr>
                <w:color w:val="000000"/>
                <w:sz w:val="20"/>
              </w:rPr>
            </w:pPr>
          </w:p>
        </w:tc>
      </w:tr>
      <w:tr w:rsidR="00B63735" w:rsidRPr="00B63735" w14:paraId="3B412637" w14:textId="77777777" w:rsidTr="004419F7">
        <w:trPr>
          <w:trHeight w:val="330"/>
        </w:trPr>
        <w:tc>
          <w:tcPr>
            <w:tcW w:w="9781" w:type="dxa"/>
            <w:gridSpan w:val="6"/>
            <w:tcBorders>
              <w:top w:val="single" w:sz="4" w:space="0" w:color="auto"/>
              <w:left w:val="single" w:sz="4" w:space="0" w:color="auto"/>
              <w:bottom w:val="single" w:sz="4" w:space="0" w:color="auto"/>
              <w:right w:val="single" w:sz="4" w:space="0" w:color="auto"/>
            </w:tcBorders>
            <w:shd w:val="clear" w:color="000000" w:fill="FFC000"/>
            <w:vAlign w:val="center"/>
            <w:hideMark/>
          </w:tcPr>
          <w:p w14:paraId="62AA530E" w14:textId="77777777" w:rsidR="00B63735" w:rsidRPr="00B63735" w:rsidRDefault="00B63735" w:rsidP="004419F7">
            <w:pPr>
              <w:jc w:val="center"/>
              <w:rPr>
                <w:b/>
                <w:bCs/>
                <w:color w:val="000000"/>
                <w:szCs w:val="24"/>
              </w:rPr>
            </w:pPr>
            <w:proofErr w:type="spellStart"/>
            <w:r w:rsidRPr="00B63735">
              <w:rPr>
                <w:b/>
                <w:bCs/>
                <w:color w:val="000000"/>
                <w:szCs w:val="24"/>
                <w:lang w:val="en-US"/>
              </w:rPr>
              <w:t>Водоснабжение</w:t>
            </w:r>
            <w:proofErr w:type="spellEnd"/>
          </w:p>
        </w:tc>
      </w:tr>
      <w:tr w:rsidR="009A0F93" w:rsidRPr="00B63735" w14:paraId="3D18A221" w14:textId="77777777" w:rsidTr="004419F7">
        <w:trPr>
          <w:trHeight w:val="7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3D58F" w14:textId="06F441D0" w:rsidR="009A0F93" w:rsidRPr="00B63735" w:rsidRDefault="009A0F93" w:rsidP="004419F7">
            <w:pPr>
              <w:jc w:val="center"/>
              <w:rPr>
                <w:b/>
                <w:bCs/>
                <w:color w:val="000000"/>
                <w:sz w:val="20"/>
              </w:rPr>
            </w:pPr>
            <w:r w:rsidRPr="00B63735">
              <w:rPr>
                <w:b/>
                <w:spacing w:val="-5"/>
                <w:sz w:val="20"/>
              </w:rPr>
              <w:t>3.1</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4B707" w14:textId="77777777" w:rsidR="009A0F93" w:rsidRPr="00B63735" w:rsidRDefault="009A0F93" w:rsidP="004419F7">
            <w:pPr>
              <w:rPr>
                <w:color w:val="000000"/>
                <w:sz w:val="20"/>
              </w:rPr>
            </w:pPr>
            <w:r w:rsidRPr="00B63735">
              <w:rPr>
                <w:color w:val="000000"/>
                <w:sz w:val="20"/>
                <w:szCs w:val="22"/>
              </w:rPr>
              <w:t xml:space="preserve">Реконструкция   насосной  </w:t>
            </w:r>
            <w:proofErr w:type="spellStart"/>
            <w:r w:rsidRPr="00B63735">
              <w:rPr>
                <w:color w:val="000000"/>
                <w:sz w:val="20"/>
                <w:szCs w:val="22"/>
              </w:rPr>
              <w:t>стаиции</w:t>
            </w:r>
            <w:proofErr w:type="spellEnd"/>
            <w:r w:rsidRPr="00B63735">
              <w:rPr>
                <w:color w:val="000000"/>
                <w:sz w:val="20"/>
                <w:szCs w:val="22"/>
              </w:rPr>
              <w:t xml:space="preserve">  1-го  подъема</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E467B" w14:textId="3EB711D0" w:rsidR="009A0F93" w:rsidRPr="00B63735" w:rsidRDefault="009A0F93" w:rsidP="004419F7">
            <w:pPr>
              <w:jc w:val="center"/>
              <w:rPr>
                <w:color w:val="000000"/>
                <w:sz w:val="18"/>
                <w:szCs w:val="18"/>
              </w:rPr>
            </w:pPr>
            <w:r w:rsidRPr="00646D74">
              <w:rPr>
                <w:color w:val="000000"/>
                <w:sz w:val="28"/>
                <w:szCs w:val="28"/>
              </w:rPr>
              <w:t>х</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D12CCB3" w14:textId="4CA1312B" w:rsidR="009A0F93" w:rsidRPr="00B63735" w:rsidRDefault="009A0F93" w:rsidP="004419F7">
            <w:pPr>
              <w:jc w:val="center"/>
              <w:rPr>
                <w:color w:val="000000"/>
                <w:sz w:val="20"/>
              </w:rPr>
            </w:pP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3DE26" w14:textId="5E0E96DD" w:rsidR="009A0F93" w:rsidRPr="00B63735" w:rsidRDefault="009A0F93" w:rsidP="004419F7">
            <w:pPr>
              <w:jc w:val="center"/>
              <w:rPr>
                <w:color w:val="000000"/>
                <w:sz w:val="18"/>
                <w:szCs w:val="18"/>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E1998" w14:textId="70BE9238" w:rsidR="009A0F93" w:rsidRPr="00B63735" w:rsidRDefault="009A0F93" w:rsidP="004419F7">
            <w:pPr>
              <w:jc w:val="center"/>
              <w:rPr>
                <w:color w:val="000000"/>
                <w:sz w:val="18"/>
                <w:szCs w:val="18"/>
              </w:rPr>
            </w:pPr>
          </w:p>
        </w:tc>
      </w:tr>
      <w:tr w:rsidR="009A0F93" w:rsidRPr="00B63735" w14:paraId="73FCE775" w14:textId="77777777" w:rsidTr="004419F7">
        <w:trPr>
          <w:trHeight w:val="52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09185" w14:textId="45E4FCEB" w:rsidR="009A0F93" w:rsidRPr="00B63735" w:rsidRDefault="009A0F93" w:rsidP="004419F7">
            <w:pPr>
              <w:jc w:val="center"/>
              <w:rPr>
                <w:b/>
                <w:bCs/>
                <w:color w:val="000000"/>
                <w:sz w:val="20"/>
              </w:rPr>
            </w:pPr>
            <w:r w:rsidRPr="00B63735">
              <w:rPr>
                <w:b/>
                <w:spacing w:val="-5"/>
                <w:sz w:val="20"/>
              </w:rPr>
              <w:t>3.2</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B8ABD" w14:textId="77777777" w:rsidR="009A0F93" w:rsidRPr="00B63735" w:rsidRDefault="009A0F93" w:rsidP="004419F7">
            <w:pPr>
              <w:rPr>
                <w:color w:val="000000"/>
                <w:sz w:val="20"/>
              </w:rPr>
            </w:pPr>
            <w:proofErr w:type="spellStart"/>
            <w:r w:rsidRPr="00B63735">
              <w:rPr>
                <w:color w:val="000000"/>
                <w:sz w:val="20"/>
                <w:szCs w:val="22"/>
                <w:lang w:val="en-US"/>
              </w:rPr>
              <w:t>Ремонт</w:t>
            </w:r>
            <w:proofErr w:type="spellEnd"/>
            <w:r w:rsidRPr="00B63735">
              <w:rPr>
                <w:color w:val="000000"/>
                <w:sz w:val="20"/>
                <w:szCs w:val="22"/>
                <w:lang w:val="en-US"/>
              </w:rPr>
              <w:t xml:space="preserve"> </w:t>
            </w:r>
            <w:proofErr w:type="spellStart"/>
            <w:r w:rsidRPr="00B63735">
              <w:rPr>
                <w:color w:val="000000"/>
                <w:sz w:val="20"/>
                <w:szCs w:val="22"/>
                <w:lang w:val="en-US"/>
              </w:rPr>
              <w:t>башни</w:t>
            </w:r>
            <w:proofErr w:type="spellEnd"/>
            <w:r w:rsidRPr="00B63735">
              <w:rPr>
                <w:color w:val="000000"/>
                <w:sz w:val="20"/>
                <w:szCs w:val="22"/>
                <w:lang w:val="en-US"/>
              </w:rPr>
              <w:t xml:space="preserve"> </w:t>
            </w:r>
            <w:proofErr w:type="spellStart"/>
            <w:r w:rsidRPr="00B63735">
              <w:rPr>
                <w:color w:val="000000"/>
                <w:sz w:val="20"/>
                <w:szCs w:val="22"/>
                <w:lang w:val="en-US"/>
              </w:rPr>
              <w:t>Рожновского</w:t>
            </w:r>
            <w:proofErr w:type="spellEnd"/>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62C09" w14:textId="185D9CDE" w:rsidR="009A0F93" w:rsidRPr="00B63735" w:rsidRDefault="009A0F93" w:rsidP="004419F7">
            <w:pPr>
              <w:jc w:val="center"/>
              <w:rPr>
                <w:color w:val="000000"/>
                <w:sz w:val="20"/>
              </w:rPr>
            </w:pPr>
            <w:r w:rsidRPr="00646D74">
              <w:rPr>
                <w:color w:val="000000"/>
                <w:sz w:val="28"/>
                <w:szCs w:val="28"/>
              </w:rPr>
              <w:t>х</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10411A9" w14:textId="5EE81742" w:rsidR="009A0F93" w:rsidRPr="00B63735" w:rsidRDefault="009A0F93" w:rsidP="004419F7">
            <w:pPr>
              <w:jc w:val="center"/>
              <w:rPr>
                <w:color w:val="000000"/>
                <w:sz w:val="20"/>
              </w:rPr>
            </w:pP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669AB" w14:textId="075AE623" w:rsidR="009A0F93" w:rsidRPr="00B63735" w:rsidRDefault="009A0F93" w:rsidP="004419F7">
            <w:pPr>
              <w:jc w:val="center"/>
              <w:rPr>
                <w:color w:val="000000"/>
                <w:sz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0A6D3" w14:textId="453B8416" w:rsidR="009A0F93" w:rsidRPr="00B63735" w:rsidRDefault="009A0F93" w:rsidP="004419F7">
            <w:pPr>
              <w:jc w:val="center"/>
              <w:rPr>
                <w:color w:val="000000"/>
                <w:sz w:val="20"/>
              </w:rPr>
            </w:pPr>
          </w:p>
        </w:tc>
      </w:tr>
      <w:tr w:rsidR="009A0F93" w:rsidRPr="00B63735" w14:paraId="5FAB13B8" w14:textId="77777777" w:rsidTr="004419F7">
        <w:trPr>
          <w:trHeight w:val="7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8688B" w14:textId="0EFB6868" w:rsidR="009A0F93" w:rsidRPr="00B63735" w:rsidRDefault="009A0F93" w:rsidP="004419F7">
            <w:pPr>
              <w:jc w:val="center"/>
              <w:rPr>
                <w:b/>
                <w:bCs/>
                <w:color w:val="000000"/>
                <w:sz w:val="20"/>
              </w:rPr>
            </w:pPr>
            <w:r w:rsidRPr="00B63735">
              <w:rPr>
                <w:b/>
                <w:spacing w:val="-5"/>
                <w:sz w:val="20"/>
              </w:rPr>
              <w:t>3.3</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F6BD9" w14:textId="77777777" w:rsidR="009A0F93" w:rsidRPr="00B63735" w:rsidRDefault="009A0F93" w:rsidP="004419F7">
            <w:pPr>
              <w:rPr>
                <w:color w:val="000000"/>
                <w:sz w:val="20"/>
              </w:rPr>
            </w:pPr>
            <w:proofErr w:type="spellStart"/>
            <w:r w:rsidRPr="00B63735">
              <w:rPr>
                <w:color w:val="000000"/>
                <w:spacing w:val="-2"/>
                <w:sz w:val="20"/>
                <w:szCs w:val="22"/>
                <w:lang w:val="en-US"/>
              </w:rPr>
              <w:t>Приобретение</w:t>
            </w:r>
            <w:proofErr w:type="spellEnd"/>
            <w:r w:rsidRPr="00B63735">
              <w:rPr>
                <w:color w:val="000000"/>
                <w:spacing w:val="-2"/>
                <w:sz w:val="20"/>
                <w:szCs w:val="22"/>
                <w:lang w:val="en-US"/>
              </w:rPr>
              <w:t xml:space="preserve">  </w:t>
            </w:r>
            <w:proofErr w:type="spellStart"/>
            <w:r w:rsidRPr="00B63735">
              <w:rPr>
                <w:color w:val="000000"/>
                <w:spacing w:val="-2"/>
                <w:sz w:val="20"/>
                <w:szCs w:val="22"/>
                <w:lang w:val="en-US"/>
              </w:rPr>
              <w:t>техники</w:t>
            </w:r>
            <w:proofErr w:type="spellEnd"/>
            <w:r w:rsidRPr="00B63735">
              <w:rPr>
                <w:color w:val="000000"/>
                <w:spacing w:val="-2"/>
                <w:sz w:val="20"/>
                <w:szCs w:val="22"/>
                <w:lang w:val="en-US"/>
              </w:rPr>
              <w:t xml:space="preserve"> и </w:t>
            </w:r>
            <w:proofErr w:type="spellStart"/>
            <w:r w:rsidRPr="00B63735">
              <w:rPr>
                <w:color w:val="000000"/>
                <w:spacing w:val="-2"/>
                <w:sz w:val="20"/>
                <w:szCs w:val="22"/>
                <w:lang w:val="en-US"/>
              </w:rPr>
              <w:t>оборудования</w:t>
            </w:r>
            <w:proofErr w:type="spellEnd"/>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92505" w14:textId="703D25EA" w:rsidR="009A0F93" w:rsidRPr="00B63735" w:rsidRDefault="009A0F93" w:rsidP="004419F7">
            <w:pPr>
              <w:jc w:val="center"/>
              <w:rPr>
                <w:color w:val="000000"/>
                <w:sz w:val="20"/>
              </w:rPr>
            </w:pPr>
            <w:r w:rsidRPr="00646D74">
              <w:rPr>
                <w:color w:val="000000"/>
                <w:sz w:val="28"/>
                <w:szCs w:val="28"/>
              </w:rPr>
              <w:t>х</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54E0BB5" w14:textId="08D13A9D" w:rsidR="009A0F93" w:rsidRPr="00B63735" w:rsidRDefault="009A0F93" w:rsidP="004419F7">
            <w:pPr>
              <w:jc w:val="center"/>
              <w:rPr>
                <w:color w:val="000000"/>
                <w:sz w:val="20"/>
              </w:rPr>
            </w:pP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3DEE5" w14:textId="4C604F1A" w:rsidR="009A0F93" w:rsidRPr="00B63735" w:rsidRDefault="009A0F93" w:rsidP="004419F7">
            <w:pPr>
              <w:jc w:val="center"/>
              <w:rPr>
                <w:color w:val="000000"/>
                <w:sz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ABD41" w14:textId="25C76CE4" w:rsidR="009A0F93" w:rsidRPr="00B63735" w:rsidRDefault="009A0F93" w:rsidP="004419F7">
            <w:pPr>
              <w:jc w:val="center"/>
              <w:rPr>
                <w:color w:val="000000"/>
                <w:sz w:val="20"/>
              </w:rPr>
            </w:pPr>
          </w:p>
        </w:tc>
      </w:tr>
      <w:tr w:rsidR="009A0F93" w:rsidRPr="00B63735" w14:paraId="136FFC84" w14:textId="77777777" w:rsidTr="004419F7">
        <w:trPr>
          <w:trHeight w:val="7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06105" w14:textId="2070CADB" w:rsidR="009A0F93" w:rsidRPr="00B63735" w:rsidRDefault="009A0F93" w:rsidP="004419F7">
            <w:pPr>
              <w:jc w:val="center"/>
              <w:rPr>
                <w:b/>
                <w:bCs/>
                <w:color w:val="000000"/>
                <w:sz w:val="20"/>
              </w:rPr>
            </w:pPr>
            <w:r w:rsidRPr="00B63735">
              <w:rPr>
                <w:b/>
                <w:spacing w:val="-5"/>
                <w:sz w:val="20"/>
              </w:rPr>
              <w:t>3.4</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6E6B1" w14:textId="77777777" w:rsidR="009A0F93" w:rsidRPr="00B63735" w:rsidRDefault="009A0F93" w:rsidP="004419F7">
            <w:pPr>
              <w:rPr>
                <w:color w:val="000000"/>
                <w:sz w:val="20"/>
              </w:rPr>
            </w:pPr>
            <w:r w:rsidRPr="00B63735">
              <w:rPr>
                <w:color w:val="000000"/>
                <w:spacing w:val="-2"/>
                <w:sz w:val="20"/>
                <w:szCs w:val="22"/>
              </w:rPr>
              <w:t>Реконструкция и строительство сетей водопровода</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CE107" w14:textId="7AB80224" w:rsidR="009A0F93" w:rsidRPr="00B63735" w:rsidRDefault="009A0F93" w:rsidP="004419F7">
            <w:pPr>
              <w:jc w:val="center"/>
              <w:rPr>
                <w:color w:val="000000"/>
                <w:sz w:val="20"/>
              </w:rPr>
            </w:pPr>
            <w:r w:rsidRPr="00646D74">
              <w:rPr>
                <w:color w:val="000000"/>
                <w:sz w:val="28"/>
                <w:szCs w:val="28"/>
              </w:rPr>
              <w:t>х</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D91A362" w14:textId="5DC24145" w:rsidR="009A0F93" w:rsidRPr="00B63735" w:rsidRDefault="009A0F93" w:rsidP="004419F7">
            <w:pPr>
              <w:jc w:val="center"/>
              <w:rPr>
                <w:color w:val="000000"/>
                <w:sz w:val="20"/>
              </w:rPr>
            </w:pP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5B847" w14:textId="150FF081" w:rsidR="009A0F93" w:rsidRPr="00B63735" w:rsidRDefault="009A0F93" w:rsidP="004419F7">
            <w:pPr>
              <w:jc w:val="center"/>
              <w:rPr>
                <w:color w:val="000000"/>
                <w:sz w:val="20"/>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B2ED3" w14:textId="1F8A48AD" w:rsidR="009A0F93" w:rsidRPr="00B63735" w:rsidRDefault="009A0F93" w:rsidP="004419F7">
            <w:pPr>
              <w:jc w:val="center"/>
              <w:rPr>
                <w:color w:val="000000"/>
                <w:sz w:val="20"/>
              </w:rPr>
            </w:pPr>
          </w:p>
        </w:tc>
      </w:tr>
      <w:tr w:rsidR="00B63735" w:rsidRPr="00B63735" w14:paraId="3FC845BC" w14:textId="77777777" w:rsidTr="004419F7">
        <w:trPr>
          <w:trHeight w:val="330"/>
        </w:trPr>
        <w:tc>
          <w:tcPr>
            <w:tcW w:w="9781" w:type="dxa"/>
            <w:gridSpan w:val="6"/>
            <w:tcBorders>
              <w:top w:val="single" w:sz="4" w:space="0" w:color="auto"/>
              <w:left w:val="single" w:sz="4" w:space="0" w:color="auto"/>
              <w:bottom w:val="single" w:sz="4" w:space="0" w:color="auto"/>
              <w:right w:val="single" w:sz="4" w:space="0" w:color="auto"/>
            </w:tcBorders>
            <w:shd w:val="clear" w:color="000000" w:fill="FFC000"/>
            <w:vAlign w:val="center"/>
            <w:hideMark/>
          </w:tcPr>
          <w:p w14:paraId="4A371FB5" w14:textId="77777777" w:rsidR="00B63735" w:rsidRPr="00B63735" w:rsidRDefault="00B63735" w:rsidP="004419F7">
            <w:pPr>
              <w:jc w:val="center"/>
              <w:rPr>
                <w:b/>
                <w:bCs/>
                <w:color w:val="000000"/>
                <w:szCs w:val="24"/>
              </w:rPr>
            </w:pPr>
            <w:proofErr w:type="spellStart"/>
            <w:r w:rsidRPr="00B63735">
              <w:rPr>
                <w:b/>
                <w:bCs/>
                <w:color w:val="000000"/>
                <w:szCs w:val="24"/>
                <w:lang w:val="en-US"/>
              </w:rPr>
              <w:t>Газоснабжение</w:t>
            </w:r>
            <w:proofErr w:type="spellEnd"/>
          </w:p>
        </w:tc>
      </w:tr>
      <w:tr w:rsidR="009A0F93" w:rsidRPr="00B63735" w14:paraId="4570B5B8" w14:textId="77777777" w:rsidTr="004419F7">
        <w:trPr>
          <w:trHeight w:val="103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8151E" w14:textId="3F5A8A44" w:rsidR="009A0F93" w:rsidRPr="00B63735" w:rsidRDefault="009A0F93" w:rsidP="004419F7">
            <w:pPr>
              <w:jc w:val="center"/>
              <w:rPr>
                <w:b/>
                <w:bCs/>
                <w:color w:val="000000"/>
                <w:sz w:val="20"/>
              </w:rPr>
            </w:pPr>
            <w:r>
              <w:rPr>
                <w:b/>
                <w:bCs/>
                <w:color w:val="000000"/>
                <w:spacing w:val="-5"/>
                <w:sz w:val="20"/>
                <w:szCs w:val="22"/>
              </w:rPr>
              <w:t>4.1.</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ECEE0" w14:textId="06245AAF" w:rsidR="009A0F93" w:rsidRPr="00B63735" w:rsidRDefault="009A0F93" w:rsidP="004419F7">
            <w:pPr>
              <w:rPr>
                <w:color w:val="000000"/>
                <w:sz w:val="20"/>
              </w:rPr>
            </w:pPr>
            <w:r>
              <w:rPr>
                <w:color w:val="000000"/>
                <w:sz w:val="20"/>
              </w:rPr>
              <w:t>Газоснабжение вводимого индивидуального жилья в НП муниципального образования (1,0км газопровода)</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3634F" w14:textId="4E33DBC5" w:rsidR="009A0F93" w:rsidRPr="00B63735" w:rsidRDefault="009A0F93" w:rsidP="004419F7">
            <w:pPr>
              <w:jc w:val="center"/>
              <w:rPr>
                <w:color w:val="000000"/>
                <w:sz w:val="16"/>
                <w:szCs w:val="16"/>
              </w:rPr>
            </w:pPr>
            <w:r w:rsidRPr="0013445D">
              <w:rPr>
                <w:color w:val="000000"/>
                <w:sz w:val="28"/>
                <w:szCs w:val="28"/>
              </w:rPr>
              <w:t>х</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AD59D5A" w14:textId="004EE2AA" w:rsidR="009A0F93" w:rsidRPr="00B63735" w:rsidRDefault="009A0F93" w:rsidP="004419F7">
            <w:pPr>
              <w:jc w:val="center"/>
              <w:rPr>
                <w:color w:val="000000"/>
                <w:sz w:val="20"/>
              </w:rPr>
            </w:pP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23C65" w14:textId="48D23059" w:rsidR="009A0F93" w:rsidRPr="00B63735" w:rsidRDefault="009A0F93" w:rsidP="004419F7">
            <w:pPr>
              <w:jc w:val="center"/>
              <w:rPr>
                <w:color w:val="000000"/>
                <w:sz w:val="16"/>
                <w:szCs w:val="16"/>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3B919" w14:textId="42959981" w:rsidR="009A0F93" w:rsidRPr="00B63735" w:rsidRDefault="009A0F93" w:rsidP="004419F7">
            <w:pPr>
              <w:jc w:val="center"/>
              <w:rPr>
                <w:color w:val="000000"/>
                <w:sz w:val="16"/>
                <w:szCs w:val="16"/>
              </w:rPr>
            </w:pPr>
          </w:p>
        </w:tc>
      </w:tr>
      <w:tr w:rsidR="009A0F93" w:rsidRPr="00B63735" w14:paraId="68F5B79A" w14:textId="77777777" w:rsidTr="004419F7">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8322F" w14:textId="14EC087C" w:rsidR="009A0F93" w:rsidRPr="00B63735" w:rsidRDefault="009A0F93" w:rsidP="004419F7">
            <w:pPr>
              <w:jc w:val="center"/>
              <w:rPr>
                <w:b/>
                <w:bCs/>
                <w:color w:val="000000"/>
                <w:sz w:val="20"/>
              </w:rPr>
            </w:pPr>
            <w:r>
              <w:rPr>
                <w:b/>
                <w:bCs/>
                <w:color w:val="000000"/>
                <w:sz w:val="20"/>
              </w:rPr>
              <w:t>4.2.</w:t>
            </w:r>
          </w:p>
        </w:tc>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9DC7D" w14:textId="3143752F" w:rsidR="009A0F93" w:rsidRPr="00B63735" w:rsidRDefault="009A0F93" w:rsidP="004419F7">
            <w:pPr>
              <w:rPr>
                <w:color w:val="000000"/>
                <w:sz w:val="20"/>
              </w:rPr>
            </w:pPr>
            <w:proofErr w:type="spellStart"/>
            <w:r>
              <w:rPr>
                <w:color w:val="000000"/>
                <w:sz w:val="20"/>
              </w:rPr>
              <w:t>Догазификация</w:t>
            </w:r>
            <w:proofErr w:type="spellEnd"/>
            <w:r>
              <w:rPr>
                <w:color w:val="000000"/>
                <w:sz w:val="20"/>
              </w:rPr>
              <w:t xml:space="preserve"> действующего  жилого фонда построить 0,9 км газопровода</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C6FB7" w14:textId="5634F225" w:rsidR="009A0F93" w:rsidRPr="00B63735" w:rsidRDefault="009A0F93" w:rsidP="004419F7">
            <w:pPr>
              <w:jc w:val="center"/>
              <w:rPr>
                <w:color w:val="000000"/>
                <w:sz w:val="18"/>
                <w:szCs w:val="18"/>
              </w:rPr>
            </w:pPr>
            <w:r w:rsidRPr="0013445D">
              <w:rPr>
                <w:color w:val="000000"/>
                <w:sz w:val="28"/>
                <w:szCs w:val="28"/>
              </w:rPr>
              <w:t>х</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AD6A430" w14:textId="6D5A4B21" w:rsidR="009A0F93" w:rsidRPr="00B63735" w:rsidRDefault="009A0F93" w:rsidP="004419F7">
            <w:pPr>
              <w:jc w:val="center"/>
              <w:rPr>
                <w:color w:val="000000"/>
                <w:sz w:val="20"/>
              </w:rPr>
            </w:pP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57DB6" w14:textId="1D82F52B" w:rsidR="009A0F93" w:rsidRPr="00B63735" w:rsidRDefault="009A0F93" w:rsidP="004419F7">
            <w:pPr>
              <w:jc w:val="center"/>
              <w:rPr>
                <w:color w:val="000000"/>
                <w:sz w:val="18"/>
                <w:szCs w:val="18"/>
              </w:rPr>
            </w:pPr>
          </w:p>
        </w:tc>
        <w:tc>
          <w:tcPr>
            <w:tcW w:w="2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47267" w14:textId="44043263" w:rsidR="009A0F93" w:rsidRPr="00B63735" w:rsidRDefault="009A0F93" w:rsidP="004419F7">
            <w:pPr>
              <w:jc w:val="center"/>
              <w:rPr>
                <w:color w:val="000000"/>
                <w:sz w:val="18"/>
                <w:szCs w:val="18"/>
              </w:rPr>
            </w:pPr>
          </w:p>
        </w:tc>
      </w:tr>
    </w:tbl>
    <w:p w14:paraId="2AAAFE6A" w14:textId="77777777" w:rsidR="00CA434B" w:rsidRDefault="00CA434B" w:rsidP="004419F7">
      <w:pPr>
        <w:rPr>
          <w:b/>
          <w:sz w:val="28"/>
          <w:szCs w:val="28"/>
        </w:rPr>
      </w:pPr>
    </w:p>
    <w:p w14:paraId="2D3A283F" w14:textId="399ADD89" w:rsidR="00014B09" w:rsidRDefault="003331AA" w:rsidP="004419F7">
      <w:pPr>
        <w:pStyle w:val="1"/>
        <w:jc w:val="both"/>
        <w:rPr>
          <w:b w:val="0"/>
          <w:sz w:val="28"/>
          <w:szCs w:val="28"/>
        </w:rPr>
      </w:pPr>
      <w:bookmarkStart w:id="94" w:name="_Toc167136913"/>
      <w:bookmarkStart w:id="95" w:name="_Hlk162468549"/>
      <w:r>
        <w:rPr>
          <w:sz w:val="28"/>
          <w:szCs w:val="28"/>
        </w:rPr>
        <w:t>Раздел 1</w:t>
      </w:r>
      <w:r w:rsidR="00E2038A">
        <w:rPr>
          <w:sz w:val="28"/>
          <w:szCs w:val="28"/>
        </w:rPr>
        <w:t>4</w:t>
      </w:r>
      <w:r>
        <w:rPr>
          <w:sz w:val="28"/>
          <w:szCs w:val="28"/>
        </w:rPr>
        <w:t>. Программа инвестиционных проектов, тариф и плата (тариф) за подключение (присоединение)</w:t>
      </w:r>
      <w:bookmarkEnd w:id="94"/>
    </w:p>
    <w:p w14:paraId="2FE128A8" w14:textId="5BFB04E5" w:rsidR="00740566" w:rsidRPr="004419F7" w:rsidRDefault="00740566" w:rsidP="004419F7">
      <w:pPr>
        <w:pStyle w:val="2"/>
        <w:rPr>
          <w:i w:val="0"/>
          <w:sz w:val="24"/>
          <w:szCs w:val="24"/>
        </w:rPr>
      </w:pPr>
      <w:bookmarkStart w:id="96" w:name="_Toc167136914"/>
      <w:r w:rsidRPr="004419F7">
        <w:rPr>
          <w:i w:val="0"/>
          <w:sz w:val="24"/>
          <w:szCs w:val="24"/>
        </w:rPr>
        <w:t>1</w:t>
      </w:r>
      <w:r w:rsidR="00E2038A" w:rsidRPr="004419F7">
        <w:rPr>
          <w:i w:val="0"/>
          <w:sz w:val="24"/>
          <w:szCs w:val="24"/>
        </w:rPr>
        <w:t>4</w:t>
      </w:r>
      <w:r w:rsidRPr="004419F7">
        <w:rPr>
          <w:i w:val="0"/>
          <w:sz w:val="24"/>
          <w:szCs w:val="24"/>
        </w:rPr>
        <w:t>.1.Программы</w:t>
      </w:r>
      <w:r w:rsidRPr="004419F7">
        <w:rPr>
          <w:i w:val="0"/>
          <w:spacing w:val="-9"/>
          <w:sz w:val="24"/>
          <w:szCs w:val="24"/>
        </w:rPr>
        <w:t xml:space="preserve"> </w:t>
      </w:r>
      <w:r w:rsidRPr="004419F7">
        <w:rPr>
          <w:i w:val="0"/>
          <w:sz w:val="24"/>
          <w:szCs w:val="24"/>
        </w:rPr>
        <w:t>инвестиционных</w:t>
      </w:r>
      <w:r w:rsidRPr="004419F7">
        <w:rPr>
          <w:i w:val="0"/>
          <w:spacing w:val="-11"/>
          <w:sz w:val="24"/>
          <w:szCs w:val="24"/>
        </w:rPr>
        <w:t xml:space="preserve"> </w:t>
      </w:r>
      <w:r w:rsidRPr="004419F7">
        <w:rPr>
          <w:i w:val="0"/>
          <w:sz w:val="24"/>
          <w:szCs w:val="24"/>
        </w:rPr>
        <w:t>проектов,</w:t>
      </w:r>
      <w:r w:rsidRPr="004419F7">
        <w:rPr>
          <w:i w:val="0"/>
          <w:spacing w:val="-5"/>
          <w:sz w:val="24"/>
          <w:szCs w:val="24"/>
        </w:rPr>
        <w:t xml:space="preserve"> </w:t>
      </w:r>
      <w:r w:rsidRPr="004419F7">
        <w:rPr>
          <w:i w:val="0"/>
          <w:sz w:val="24"/>
          <w:szCs w:val="24"/>
        </w:rPr>
        <w:t>тариф</w:t>
      </w:r>
      <w:r w:rsidRPr="004419F7">
        <w:rPr>
          <w:i w:val="0"/>
          <w:spacing w:val="-4"/>
          <w:sz w:val="24"/>
          <w:szCs w:val="24"/>
        </w:rPr>
        <w:t xml:space="preserve"> </w:t>
      </w:r>
      <w:r w:rsidRPr="004419F7">
        <w:rPr>
          <w:i w:val="0"/>
          <w:sz w:val="24"/>
          <w:szCs w:val="24"/>
        </w:rPr>
        <w:t>для</w:t>
      </w:r>
      <w:r w:rsidRPr="004419F7">
        <w:rPr>
          <w:i w:val="0"/>
          <w:spacing w:val="-4"/>
          <w:sz w:val="24"/>
          <w:szCs w:val="24"/>
        </w:rPr>
        <w:t xml:space="preserve"> </w:t>
      </w:r>
      <w:r w:rsidRPr="004419F7">
        <w:rPr>
          <w:i w:val="0"/>
          <w:sz w:val="24"/>
          <w:szCs w:val="24"/>
        </w:rPr>
        <w:t>системы</w:t>
      </w:r>
      <w:r w:rsidRPr="004419F7">
        <w:rPr>
          <w:i w:val="0"/>
          <w:spacing w:val="-12"/>
          <w:sz w:val="24"/>
          <w:szCs w:val="24"/>
        </w:rPr>
        <w:t xml:space="preserve"> </w:t>
      </w:r>
      <w:r w:rsidRPr="004419F7">
        <w:rPr>
          <w:i w:val="0"/>
          <w:sz w:val="24"/>
          <w:szCs w:val="24"/>
        </w:rPr>
        <w:t>электроснабжения муниципального образования</w:t>
      </w:r>
      <w:bookmarkEnd w:id="96"/>
    </w:p>
    <w:p w14:paraId="4806FF22" w14:textId="66299A32" w:rsidR="00740566" w:rsidRDefault="00740566" w:rsidP="004419F7">
      <w:pPr>
        <w:pStyle w:val="af0"/>
        <w:spacing w:before="113"/>
        <w:jc w:val="both"/>
        <w:rPr>
          <w:sz w:val="24"/>
          <w:szCs w:val="24"/>
        </w:rPr>
      </w:pPr>
      <w:bookmarkStart w:id="97" w:name="_Hlk163250088"/>
      <w:r w:rsidRPr="00740566">
        <w:rPr>
          <w:sz w:val="24"/>
          <w:szCs w:val="24"/>
        </w:rPr>
        <w:t>Перечень</w:t>
      </w:r>
      <w:r w:rsidRPr="00740566">
        <w:rPr>
          <w:spacing w:val="-13"/>
          <w:sz w:val="24"/>
          <w:szCs w:val="24"/>
        </w:rPr>
        <w:t xml:space="preserve"> </w:t>
      </w:r>
      <w:r w:rsidRPr="00740566">
        <w:rPr>
          <w:sz w:val="24"/>
          <w:szCs w:val="24"/>
        </w:rPr>
        <w:t>инвестиционных</w:t>
      </w:r>
      <w:r w:rsidRPr="00740566">
        <w:rPr>
          <w:spacing w:val="-15"/>
          <w:sz w:val="24"/>
          <w:szCs w:val="24"/>
        </w:rPr>
        <w:t xml:space="preserve"> </w:t>
      </w:r>
      <w:r w:rsidRPr="00740566">
        <w:rPr>
          <w:sz w:val="24"/>
          <w:szCs w:val="24"/>
        </w:rPr>
        <w:t>проектов</w:t>
      </w:r>
      <w:r w:rsidRPr="00740566">
        <w:rPr>
          <w:spacing w:val="-13"/>
          <w:sz w:val="24"/>
          <w:szCs w:val="24"/>
        </w:rPr>
        <w:t xml:space="preserve"> </w:t>
      </w:r>
      <w:r w:rsidRPr="00740566">
        <w:rPr>
          <w:sz w:val="24"/>
          <w:szCs w:val="24"/>
        </w:rPr>
        <w:t>систем</w:t>
      </w:r>
      <w:r w:rsidRPr="00740566">
        <w:rPr>
          <w:spacing w:val="-10"/>
          <w:sz w:val="24"/>
          <w:szCs w:val="24"/>
        </w:rPr>
        <w:t xml:space="preserve"> </w:t>
      </w:r>
      <w:r w:rsidRPr="00740566">
        <w:rPr>
          <w:sz w:val="24"/>
          <w:szCs w:val="24"/>
        </w:rPr>
        <w:t>электроснабжения</w:t>
      </w:r>
      <w:r w:rsidRPr="00740566">
        <w:rPr>
          <w:spacing w:val="-15"/>
          <w:sz w:val="24"/>
          <w:szCs w:val="24"/>
        </w:rPr>
        <w:t xml:space="preserve"> </w:t>
      </w:r>
      <w:r w:rsidRPr="00740566">
        <w:rPr>
          <w:sz w:val="24"/>
          <w:szCs w:val="24"/>
        </w:rPr>
        <w:t>представлен</w:t>
      </w:r>
      <w:r w:rsidRPr="00740566">
        <w:rPr>
          <w:spacing w:val="-8"/>
          <w:sz w:val="24"/>
          <w:szCs w:val="24"/>
        </w:rPr>
        <w:t xml:space="preserve"> </w:t>
      </w:r>
      <w:r w:rsidRPr="00740566">
        <w:rPr>
          <w:sz w:val="24"/>
          <w:szCs w:val="24"/>
        </w:rPr>
        <w:t>в</w:t>
      </w:r>
      <w:r w:rsidRPr="00740566">
        <w:rPr>
          <w:spacing w:val="-13"/>
          <w:sz w:val="24"/>
          <w:szCs w:val="24"/>
        </w:rPr>
        <w:t xml:space="preserve"> </w:t>
      </w:r>
      <w:r w:rsidRPr="00740566">
        <w:rPr>
          <w:sz w:val="24"/>
          <w:szCs w:val="24"/>
        </w:rPr>
        <w:t>разделе</w:t>
      </w:r>
      <w:r w:rsidRPr="00740566">
        <w:rPr>
          <w:spacing w:val="-7"/>
          <w:sz w:val="24"/>
          <w:szCs w:val="24"/>
        </w:rPr>
        <w:t xml:space="preserve"> </w:t>
      </w:r>
      <w:r w:rsidR="007E0E09">
        <w:rPr>
          <w:spacing w:val="-7"/>
          <w:sz w:val="24"/>
          <w:szCs w:val="24"/>
        </w:rPr>
        <w:t>7</w:t>
      </w:r>
      <w:r w:rsidRPr="00740566">
        <w:rPr>
          <w:spacing w:val="-5"/>
          <w:sz w:val="24"/>
          <w:szCs w:val="24"/>
        </w:rPr>
        <w:t>.</w:t>
      </w:r>
      <w:r>
        <w:rPr>
          <w:spacing w:val="-5"/>
          <w:sz w:val="24"/>
          <w:szCs w:val="24"/>
        </w:rPr>
        <w:t xml:space="preserve"> </w:t>
      </w:r>
      <w:r w:rsidRPr="00740566">
        <w:rPr>
          <w:sz w:val="24"/>
          <w:szCs w:val="24"/>
        </w:rPr>
        <w:t>Совокупные финансовые потребности для реализации программы инвестиционных проектов  и их ежегодная динамика представлены в разделе 12.</w:t>
      </w:r>
    </w:p>
    <w:tbl>
      <w:tblPr>
        <w:tblW w:w="9781" w:type="dxa"/>
        <w:jc w:val="center"/>
        <w:tblLayout w:type="fixed"/>
        <w:tblLook w:val="04A0" w:firstRow="1" w:lastRow="0" w:firstColumn="1" w:lastColumn="0" w:noHBand="0" w:noVBand="1"/>
      </w:tblPr>
      <w:tblGrid>
        <w:gridCol w:w="533"/>
        <w:gridCol w:w="1966"/>
        <w:gridCol w:w="1309"/>
        <w:gridCol w:w="1266"/>
        <w:gridCol w:w="1266"/>
        <w:gridCol w:w="1173"/>
        <w:gridCol w:w="1134"/>
        <w:gridCol w:w="1134"/>
      </w:tblGrid>
      <w:tr w:rsidR="00F97151" w:rsidRPr="00F97151" w14:paraId="79592CBA" w14:textId="77777777" w:rsidTr="00F97151">
        <w:trPr>
          <w:trHeight w:val="1215"/>
          <w:jc w:val="center"/>
        </w:trPr>
        <w:tc>
          <w:tcPr>
            <w:tcW w:w="9781" w:type="dxa"/>
            <w:gridSpan w:val="8"/>
            <w:tcBorders>
              <w:top w:val="nil"/>
              <w:left w:val="nil"/>
              <w:bottom w:val="single" w:sz="4" w:space="0" w:color="auto"/>
              <w:right w:val="nil"/>
            </w:tcBorders>
            <w:shd w:val="clear" w:color="auto" w:fill="auto"/>
            <w:vAlign w:val="center"/>
          </w:tcPr>
          <w:p w14:paraId="4FDD56D6" w14:textId="0BA4365B" w:rsidR="00F97151" w:rsidRPr="00F97151" w:rsidRDefault="00F97151" w:rsidP="008A7BA7">
            <w:r w:rsidRPr="00F97151">
              <w:t>Цены (тарифы) на электрическую энергию для населения и приравненные к нему категорий потребителей по Курской области на 2024 год представлены  в таблице 14.1.</w:t>
            </w:r>
          </w:p>
        </w:tc>
      </w:tr>
      <w:tr w:rsidR="00F97151" w14:paraId="23658043" w14:textId="77777777" w:rsidTr="008A7BA7">
        <w:trPr>
          <w:trHeight w:val="1215"/>
          <w:jc w:val="center"/>
        </w:trPr>
        <w:tc>
          <w:tcPr>
            <w:tcW w:w="9781" w:type="dxa"/>
            <w:gridSpan w:val="8"/>
            <w:tcBorders>
              <w:top w:val="nil"/>
              <w:left w:val="nil"/>
              <w:bottom w:val="single" w:sz="4" w:space="0" w:color="auto"/>
              <w:right w:val="nil"/>
            </w:tcBorders>
            <w:shd w:val="clear" w:color="auto" w:fill="auto"/>
            <w:vAlign w:val="center"/>
          </w:tcPr>
          <w:p w14:paraId="35EEC0C1" w14:textId="0908FD80" w:rsidR="00F97151" w:rsidRDefault="00F97151" w:rsidP="008A7BA7">
            <w:pPr>
              <w:rPr>
                <w:b/>
                <w:bCs/>
              </w:rPr>
            </w:pPr>
            <w:r>
              <w:rPr>
                <w:b/>
                <w:bCs/>
              </w:rPr>
              <w:lastRenderedPageBreak/>
              <w:t>Таблица 14.1. Цены (тарифы) на электрическую энергию для населения и приравненные к нему категорий потребителей по Курской области на 2024 год</w:t>
            </w:r>
          </w:p>
        </w:tc>
      </w:tr>
      <w:tr w:rsidR="00F97151" w14:paraId="7FDBE6DB" w14:textId="77777777" w:rsidTr="008A7BA7">
        <w:trPr>
          <w:trHeight w:val="315"/>
          <w:jc w:val="center"/>
        </w:trPr>
        <w:tc>
          <w:tcPr>
            <w:tcW w:w="5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F63D25" w14:textId="77777777" w:rsidR="00F97151" w:rsidRDefault="00F97151" w:rsidP="008A7BA7">
            <w:pPr>
              <w:jc w:val="center"/>
              <w:rPr>
                <w:sz w:val="20"/>
              </w:rPr>
            </w:pPr>
            <w:r>
              <w:rPr>
                <w:sz w:val="20"/>
              </w:rPr>
              <w:t>N</w:t>
            </w:r>
          </w:p>
        </w:tc>
        <w:tc>
          <w:tcPr>
            <w:tcW w:w="19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946DC4" w14:textId="77777777" w:rsidR="00F97151" w:rsidRDefault="00F97151" w:rsidP="008A7BA7">
            <w:pPr>
              <w:jc w:val="center"/>
              <w:rPr>
                <w:sz w:val="20"/>
              </w:rPr>
            </w:pPr>
            <w:r>
              <w:rPr>
                <w:sz w:val="20"/>
              </w:rPr>
              <w:t>Категории потребителей с разбивкой по ставкам и дифференциацией по зонам суток</w:t>
            </w:r>
          </w:p>
        </w:tc>
        <w:tc>
          <w:tcPr>
            <w:tcW w:w="728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543A9F5" w14:textId="77777777" w:rsidR="00F97151" w:rsidRDefault="00F97151" w:rsidP="008A7BA7">
            <w:pPr>
              <w:jc w:val="center"/>
              <w:rPr>
                <w:sz w:val="20"/>
              </w:rPr>
            </w:pPr>
            <w:r>
              <w:rPr>
                <w:sz w:val="20"/>
              </w:rPr>
              <w:t>Цена (тариф), руб./кВт ч (с учетом НДС)</w:t>
            </w:r>
          </w:p>
        </w:tc>
      </w:tr>
      <w:tr w:rsidR="00F97151" w14:paraId="2C0D8918" w14:textId="77777777" w:rsidTr="008A7BA7">
        <w:trPr>
          <w:trHeight w:val="315"/>
          <w:jc w:val="center"/>
        </w:trPr>
        <w:tc>
          <w:tcPr>
            <w:tcW w:w="533" w:type="dxa"/>
            <w:vMerge/>
            <w:tcBorders>
              <w:top w:val="single" w:sz="4" w:space="0" w:color="auto"/>
              <w:left w:val="single" w:sz="4" w:space="0" w:color="auto"/>
              <w:bottom w:val="single" w:sz="4" w:space="0" w:color="auto"/>
              <w:right w:val="single" w:sz="4" w:space="0" w:color="auto"/>
            </w:tcBorders>
            <w:vAlign w:val="center"/>
          </w:tcPr>
          <w:p w14:paraId="32344B02" w14:textId="77777777" w:rsidR="00F97151" w:rsidRDefault="00F97151" w:rsidP="008A7BA7">
            <w:pPr>
              <w:jc w:val="center"/>
              <w:rPr>
                <w:sz w:val="20"/>
              </w:rPr>
            </w:pPr>
          </w:p>
        </w:tc>
        <w:tc>
          <w:tcPr>
            <w:tcW w:w="1966" w:type="dxa"/>
            <w:vMerge/>
            <w:tcBorders>
              <w:top w:val="single" w:sz="4" w:space="0" w:color="auto"/>
              <w:left w:val="single" w:sz="4" w:space="0" w:color="auto"/>
              <w:bottom w:val="single" w:sz="4" w:space="0" w:color="auto"/>
              <w:right w:val="single" w:sz="4" w:space="0" w:color="auto"/>
            </w:tcBorders>
            <w:vAlign w:val="center"/>
          </w:tcPr>
          <w:p w14:paraId="1B2E517D" w14:textId="77777777" w:rsidR="00F97151" w:rsidRDefault="00F97151" w:rsidP="008A7BA7">
            <w:pPr>
              <w:jc w:val="center"/>
              <w:rPr>
                <w:sz w:val="20"/>
              </w:rPr>
            </w:pPr>
          </w:p>
        </w:tc>
        <w:tc>
          <w:tcPr>
            <w:tcW w:w="38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F8E001" w14:textId="77777777" w:rsidR="00F97151" w:rsidRDefault="00F97151" w:rsidP="008A7BA7">
            <w:pPr>
              <w:jc w:val="center"/>
              <w:rPr>
                <w:sz w:val="20"/>
              </w:rPr>
            </w:pPr>
            <w:r>
              <w:rPr>
                <w:sz w:val="20"/>
              </w:rPr>
              <w:t>I полугодие</w:t>
            </w:r>
          </w:p>
        </w:tc>
        <w:tc>
          <w:tcPr>
            <w:tcW w:w="34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B67E07" w14:textId="77777777" w:rsidR="00F97151" w:rsidRDefault="00F97151" w:rsidP="008A7BA7">
            <w:pPr>
              <w:jc w:val="center"/>
              <w:rPr>
                <w:sz w:val="20"/>
              </w:rPr>
            </w:pPr>
            <w:r>
              <w:rPr>
                <w:sz w:val="20"/>
              </w:rPr>
              <w:t>II полугодие</w:t>
            </w:r>
          </w:p>
        </w:tc>
      </w:tr>
      <w:tr w:rsidR="00F97151" w14:paraId="59767C9C" w14:textId="77777777" w:rsidTr="008A7BA7">
        <w:trPr>
          <w:trHeight w:val="1770"/>
          <w:jc w:val="center"/>
        </w:trPr>
        <w:tc>
          <w:tcPr>
            <w:tcW w:w="533" w:type="dxa"/>
            <w:vMerge/>
            <w:tcBorders>
              <w:top w:val="single" w:sz="4" w:space="0" w:color="auto"/>
              <w:left w:val="single" w:sz="4" w:space="0" w:color="auto"/>
              <w:bottom w:val="single" w:sz="4" w:space="0" w:color="auto"/>
              <w:right w:val="single" w:sz="4" w:space="0" w:color="auto"/>
            </w:tcBorders>
            <w:vAlign w:val="center"/>
          </w:tcPr>
          <w:p w14:paraId="1E511A30" w14:textId="77777777" w:rsidR="00F97151" w:rsidRDefault="00F97151" w:rsidP="008A7BA7">
            <w:pPr>
              <w:jc w:val="center"/>
              <w:rPr>
                <w:sz w:val="20"/>
              </w:rPr>
            </w:pPr>
          </w:p>
        </w:tc>
        <w:tc>
          <w:tcPr>
            <w:tcW w:w="1966" w:type="dxa"/>
            <w:vMerge/>
            <w:tcBorders>
              <w:top w:val="single" w:sz="4" w:space="0" w:color="auto"/>
              <w:left w:val="single" w:sz="4" w:space="0" w:color="auto"/>
              <w:bottom w:val="single" w:sz="4" w:space="0" w:color="auto"/>
              <w:right w:val="single" w:sz="4" w:space="0" w:color="auto"/>
            </w:tcBorders>
            <w:vAlign w:val="center"/>
          </w:tcPr>
          <w:p w14:paraId="28666D52" w14:textId="77777777" w:rsidR="00F97151" w:rsidRDefault="00F97151" w:rsidP="008A7BA7">
            <w:pPr>
              <w:jc w:val="center"/>
              <w:rPr>
                <w:sz w:val="20"/>
              </w:rPr>
            </w:pP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7C7C9A02" w14:textId="77777777" w:rsidR="00F97151" w:rsidRDefault="00F97151" w:rsidP="008A7BA7">
            <w:pPr>
              <w:jc w:val="center"/>
              <w:rPr>
                <w:sz w:val="20"/>
              </w:rPr>
            </w:pPr>
            <w:r>
              <w:rPr>
                <w:sz w:val="20"/>
              </w:rPr>
              <w:t>Для первого диапазона объемов потребления ЭЭ (мощности)</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532D39E8" w14:textId="77777777" w:rsidR="00F97151" w:rsidRDefault="00F97151" w:rsidP="008A7BA7">
            <w:pPr>
              <w:jc w:val="center"/>
              <w:rPr>
                <w:sz w:val="20"/>
              </w:rPr>
            </w:pPr>
            <w:r>
              <w:rPr>
                <w:sz w:val="20"/>
              </w:rPr>
              <w:t>Для второго диапазона объемов потребления ЭЭ (мощности)</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09136ACD" w14:textId="77777777" w:rsidR="00F97151" w:rsidRDefault="00F97151" w:rsidP="008A7BA7">
            <w:pPr>
              <w:jc w:val="center"/>
              <w:rPr>
                <w:sz w:val="20"/>
              </w:rPr>
            </w:pPr>
            <w:r>
              <w:rPr>
                <w:sz w:val="20"/>
              </w:rPr>
              <w:t>Для третьего диапазона объемов потребления ЭЭ (мощности)</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8F4F511" w14:textId="77777777" w:rsidR="00F97151" w:rsidRDefault="00F97151" w:rsidP="008A7BA7">
            <w:pPr>
              <w:jc w:val="center"/>
              <w:rPr>
                <w:sz w:val="20"/>
              </w:rPr>
            </w:pPr>
            <w:r>
              <w:rPr>
                <w:sz w:val="20"/>
              </w:rPr>
              <w:t>Для первого диапазона объемов потребления ЭЭ (мощности)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6A68A9" w14:textId="77777777" w:rsidR="00F97151" w:rsidRDefault="00F97151" w:rsidP="008A7BA7">
            <w:pPr>
              <w:jc w:val="center"/>
              <w:rPr>
                <w:sz w:val="20"/>
              </w:rPr>
            </w:pPr>
            <w:r>
              <w:rPr>
                <w:sz w:val="20"/>
              </w:rPr>
              <w:t>Для второго диапазона объемов потребления ЭЭ (мощности)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3E1348" w14:textId="77777777" w:rsidR="00F97151" w:rsidRDefault="00F97151" w:rsidP="008A7BA7">
            <w:pPr>
              <w:jc w:val="center"/>
              <w:rPr>
                <w:sz w:val="20"/>
              </w:rPr>
            </w:pPr>
            <w:r>
              <w:rPr>
                <w:sz w:val="20"/>
              </w:rPr>
              <w:t>Для третьего диапазона объемов потребления ЭЭ (мощности)</w:t>
            </w:r>
          </w:p>
        </w:tc>
      </w:tr>
      <w:tr w:rsidR="00F97151" w14:paraId="59E33FE8" w14:textId="77777777" w:rsidTr="008A7BA7">
        <w:trPr>
          <w:trHeight w:val="315"/>
          <w:jc w:val="center"/>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31974324" w14:textId="77777777" w:rsidR="00F97151" w:rsidRDefault="00F97151" w:rsidP="008A7BA7">
            <w:pPr>
              <w:jc w:val="center"/>
              <w:rPr>
                <w:sz w:val="20"/>
              </w:rPr>
            </w:pPr>
            <w:r>
              <w:rPr>
                <w:sz w:val="20"/>
              </w:rPr>
              <w:t>1</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14:paraId="12F78716" w14:textId="77777777" w:rsidR="00F97151" w:rsidRDefault="00F97151" w:rsidP="008A7BA7">
            <w:pPr>
              <w:jc w:val="center"/>
              <w:rPr>
                <w:sz w:val="20"/>
              </w:rPr>
            </w:pPr>
            <w:r>
              <w:rPr>
                <w:sz w:val="20"/>
              </w:rPr>
              <w:t>2</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3D0603A6" w14:textId="77777777" w:rsidR="00F97151" w:rsidRDefault="00F97151" w:rsidP="008A7BA7">
            <w:pPr>
              <w:jc w:val="center"/>
              <w:rPr>
                <w:sz w:val="20"/>
              </w:rPr>
            </w:pPr>
            <w:r>
              <w:rPr>
                <w:sz w:val="20"/>
              </w:rPr>
              <w:t>3</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2AC6DB09" w14:textId="77777777" w:rsidR="00F97151" w:rsidRDefault="00F97151" w:rsidP="008A7BA7">
            <w:pPr>
              <w:jc w:val="center"/>
              <w:rPr>
                <w:sz w:val="20"/>
              </w:rPr>
            </w:pPr>
            <w:r>
              <w:rPr>
                <w:sz w:val="20"/>
              </w:rPr>
              <w:t>4</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29CDB90B" w14:textId="77777777" w:rsidR="00F97151" w:rsidRDefault="00F97151" w:rsidP="008A7BA7">
            <w:pPr>
              <w:jc w:val="center"/>
              <w:rPr>
                <w:sz w:val="20"/>
              </w:rPr>
            </w:pPr>
            <w:r>
              <w:rPr>
                <w:sz w:val="20"/>
              </w:rPr>
              <w:t>5</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5440AD7E" w14:textId="77777777" w:rsidR="00F97151" w:rsidRDefault="00F97151" w:rsidP="008A7BA7">
            <w:pPr>
              <w:jc w:val="center"/>
              <w:rPr>
                <w:sz w:val="20"/>
              </w:rPr>
            </w:pPr>
            <w:r>
              <w:rPr>
                <w:sz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4C9416" w14:textId="77777777" w:rsidR="00F97151" w:rsidRDefault="00F97151" w:rsidP="008A7BA7">
            <w:pPr>
              <w:jc w:val="center"/>
              <w:rPr>
                <w:sz w:val="20"/>
              </w:rPr>
            </w:pPr>
            <w:r>
              <w:rPr>
                <w:sz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D9FD9D" w14:textId="77777777" w:rsidR="00F97151" w:rsidRDefault="00F97151" w:rsidP="008A7BA7">
            <w:pPr>
              <w:jc w:val="center"/>
              <w:rPr>
                <w:sz w:val="20"/>
              </w:rPr>
            </w:pPr>
            <w:r>
              <w:rPr>
                <w:sz w:val="20"/>
              </w:rPr>
              <w:t>8</w:t>
            </w:r>
          </w:p>
        </w:tc>
      </w:tr>
      <w:tr w:rsidR="00F97151" w14:paraId="564F0202" w14:textId="77777777" w:rsidTr="008A7BA7">
        <w:trPr>
          <w:trHeight w:val="284"/>
          <w:jc w:val="center"/>
        </w:trPr>
        <w:tc>
          <w:tcPr>
            <w:tcW w:w="5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17993E" w14:textId="77777777" w:rsidR="00F97151" w:rsidRDefault="00F97151" w:rsidP="008A7BA7">
            <w:pPr>
              <w:jc w:val="center"/>
              <w:rPr>
                <w:sz w:val="20"/>
              </w:rPr>
            </w:pPr>
            <w:r>
              <w:rPr>
                <w:sz w:val="20"/>
              </w:rPr>
              <w:t>1</w:t>
            </w:r>
          </w:p>
        </w:tc>
        <w:tc>
          <w:tcPr>
            <w:tcW w:w="924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EEA4A" w14:textId="77777777" w:rsidR="00F97151" w:rsidRDefault="00F97151" w:rsidP="008A7BA7">
            <w:pPr>
              <w:rPr>
                <w:sz w:val="20"/>
              </w:rPr>
            </w:pPr>
            <w:r>
              <w:rPr>
                <w:sz w:val="20"/>
              </w:rPr>
              <w:t>Население, проживающее в сельских населенных пунктах, и приравненные к нему:</w:t>
            </w:r>
          </w:p>
        </w:tc>
      </w:tr>
      <w:tr w:rsidR="00F97151" w14:paraId="0EA36A95" w14:textId="77777777" w:rsidTr="008A7BA7">
        <w:trPr>
          <w:trHeight w:val="954"/>
          <w:jc w:val="center"/>
        </w:trPr>
        <w:tc>
          <w:tcPr>
            <w:tcW w:w="533" w:type="dxa"/>
            <w:vMerge/>
            <w:tcBorders>
              <w:top w:val="single" w:sz="4" w:space="0" w:color="auto"/>
              <w:left w:val="single" w:sz="4" w:space="0" w:color="auto"/>
              <w:bottom w:val="single" w:sz="4" w:space="0" w:color="auto"/>
              <w:right w:val="single" w:sz="4" w:space="0" w:color="auto"/>
            </w:tcBorders>
            <w:vAlign w:val="center"/>
          </w:tcPr>
          <w:p w14:paraId="300CDA7F" w14:textId="77777777" w:rsidR="00F97151" w:rsidRDefault="00F97151" w:rsidP="008A7BA7">
            <w:pPr>
              <w:jc w:val="center"/>
              <w:rPr>
                <w:sz w:val="20"/>
              </w:rPr>
            </w:pPr>
          </w:p>
        </w:tc>
        <w:tc>
          <w:tcPr>
            <w:tcW w:w="924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82716D2" w14:textId="77777777" w:rsidR="00F97151" w:rsidRDefault="00F97151" w:rsidP="008A7BA7">
            <w:pPr>
              <w:rPr>
                <w:sz w:val="20"/>
              </w:rPr>
            </w:pPr>
            <w:r>
              <w:rPr>
                <w:sz w:val="2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tc>
      </w:tr>
      <w:tr w:rsidR="00F97151" w14:paraId="59652BD2" w14:textId="77777777" w:rsidTr="008A7BA7">
        <w:trPr>
          <w:trHeight w:val="1831"/>
          <w:jc w:val="center"/>
        </w:trPr>
        <w:tc>
          <w:tcPr>
            <w:tcW w:w="533" w:type="dxa"/>
            <w:vMerge/>
            <w:tcBorders>
              <w:top w:val="single" w:sz="4" w:space="0" w:color="auto"/>
              <w:left w:val="single" w:sz="4" w:space="0" w:color="auto"/>
              <w:bottom w:val="single" w:sz="4" w:space="0" w:color="auto"/>
              <w:right w:val="single" w:sz="4" w:space="0" w:color="auto"/>
            </w:tcBorders>
            <w:vAlign w:val="center"/>
          </w:tcPr>
          <w:p w14:paraId="2E3C8602" w14:textId="77777777" w:rsidR="00F97151" w:rsidRDefault="00F97151" w:rsidP="008A7BA7">
            <w:pPr>
              <w:jc w:val="center"/>
              <w:rPr>
                <w:sz w:val="20"/>
              </w:rPr>
            </w:pPr>
          </w:p>
        </w:tc>
        <w:tc>
          <w:tcPr>
            <w:tcW w:w="924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2EDD730" w14:textId="77777777" w:rsidR="00F97151" w:rsidRDefault="00F97151" w:rsidP="008A7BA7">
            <w:pPr>
              <w:rPr>
                <w:sz w:val="20"/>
              </w:rPr>
            </w:pPr>
            <w:r>
              <w:rPr>
                <w:sz w:val="20"/>
              </w:rPr>
              <w:t>Население, проживающее в сельских населенных пунктах, и приравненные к нему:</w:t>
            </w:r>
            <w:r>
              <w:rPr>
                <w:sz w:val="20"/>
              </w:rPr>
              <w:b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r>
              <w:rPr>
                <w:sz w:val="20"/>
              </w:rPr>
              <w:b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 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F97151" w14:paraId="70B31FE4" w14:textId="77777777" w:rsidTr="008A7BA7">
        <w:trPr>
          <w:trHeight w:val="376"/>
          <w:jc w:val="center"/>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tcPr>
          <w:p w14:paraId="194EF9E6" w14:textId="77777777" w:rsidR="00F97151" w:rsidRDefault="00F97151" w:rsidP="008A7BA7">
            <w:pPr>
              <w:jc w:val="center"/>
              <w:rPr>
                <w:sz w:val="20"/>
              </w:rPr>
            </w:pPr>
            <w:r>
              <w:rPr>
                <w:sz w:val="20"/>
              </w:rPr>
              <w:t>1.1</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14:paraId="05D5A188" w14:textId="77777777" w:rsidR="00F97151" w:rsidRDefault="00F97151" w:rsidP="008A7BA7">
            <w:pPr>
              <w:jc w:val="center"/>
              <w:rPr>
                <w:sz w:val="20"/>
              </w:rPr>
            </w:pPr>
            <w:proofErr w:type="spellStart"/>
            <w:r>
              <w:rPr>
                <w:sz w:val="20"/>
              </w:rPr>
              <w:t>Одноставоиный</w:t>
            </w:r>
            <w:proofErr w:type="spellEnd"/>
            <w:r>
              <w:rPr>
                <w:sz w:val="20"/>
              </w:rPr>
              <w:t xml:space="preserve"> тариф</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6FA2A1FD" w14:textId="77777777" w:rsidR="00F97151" w:rsidRDefault="00F97151" w:rsidP="008A7BA7">
            <w:pPr>
              <w:jc w:val="center"/>
              <w:rPr>
                <w:sz w:val="20"/>
              </w:rPr>
            </w:pPr>
            <w:r>
              <w:rPr>
                <w:sz w:val="20"/>
              </w:rPr>
              <w:t>3,48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D2D60F8" w14:textId="77777777" w:rsidR="00F97151" w:rsidRDefault="00F97151" w:rsidP="008A7BA7">
            <w:pPr>
              <w:jc w:val="center"/>
              <w:rPr>
                <w:sz w:val="20"/>
              </w:rPr>
            </w:pPr>
            <w:r>
              <w:rPr>
                <w:sz w:val="20"/>
              </w:rPr>
              <w:t>3,48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0EDDFE3" w14:textId="77777777" w:rsidR="00F97151" w:rsidRDefault="00F97151" w:rsidP="008A7BA7">
            <w:pPr>
              <w:jc w:val="center"/>
              <w:rPr>
                <w:sz w:val="20"/>
              </w:rPr>
            </w:pPr>
            <w:r>
              <w:rPr>
                <w:sz w:val="20"/>
              </w:rPr>
              <w:t>3,48</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20B2E07B" w14:textId="77777777" w:rsidR="00F97151" w:rsidRDefault="00F97151" w:rsidP="008A7BA7">
            <w:pPr>
              <w:jc w:val="center"/>
              <w:rPr>
                <w:sz w:val="20"/>
              </w:rPr>
            </w:pPr>
            <w:r>
              <w:rPr>
                <w:sz w:val="20"/>
              </w:rPr>
              <w:t>3,79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5AA06F" w14:textId="77777777" w:rsidR="00F97151" w:rsidRDefault="00F97151" w:rsidP="008A7BA7">
            <w:pPr>
              <w:jc w:val="center"/>
              <w:rPr>
                <w:sz w:val="20"/>
              </w:rPr>
            </w:pPr>
            <w:r>
              <w:rPr>
                <w:sz w:val="20"/>
              </w:rPr>
              <w:t>3,82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C97C51" w14:textId="77777777" w:rsidR="00F97151" w:rsidRDefault="00F97151" w:rsidP="008A7BA7">
            <w:pPr>
              <w:jc w:val="center"/>
              <w:rPr>
                <w:sz w:val="20"/>
              </w:rPr>
            </w:pPr>
            <w:r>
              <w:rPr>
                <w:sz w:val="20"/>
              </w:rPr>
              <w:t>3,84</w:t>
            </w:r>
          </w:p>
        </w:tc>
      </w:tr>
      <w:tr w:rsidR="00F97151" w14:paraId="30AE052D" w14:textId="77777777" w:rsidTr="008A7BA7">
        <w:trPr>
          <w:trHeight w:val="477"/>
          <w:jc w:val="center"/>
        </w:trPr>
        <w:tc>
          <w:tcPr>
            <w:tcW w:w="5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DB6065" w14:textId="77777777" w:rsidR="00F97151" w:rsidRDefault="00F97151" w:rsidP="008A7BA7">
            <w:pPr>
              <w:jc w:val="center"/>
              <w:rPr>
                <w:sz w:val="20"/>
              </w:rPr>
            </w:pPr>
            <w:r>
              <w:rPr>
                <w:sz w:val="20"/>
              </w:rPr>
              <w:t>1.2</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14:paraId="550DD230" w14:textId="77777777" w:rsidR="00F97151" w:rsidRDefault="00F97151" w:rsidP="008A7BA7">
            <w:pPr>
              <w:jc w:val="center"/>
              <w:rPr>
                <w:sz w:val="20"/>
              </w:rPr>
            </w:pPr>
            <w:proofErr w:type="spellStart"/>
            <w:r>
              <w:rPr>
                <w:sz w:val="20"/>
              </w:rPr>
              <w:t>Одноставочный</w:t>
            </w:r>
            <w:proofErr w:type="spellEnd"/>
            <w:r>
              <w:rPr>
                <w:sz w:val="20"/>
              </w:rPr>
              <w:t xml:space="preserve"> тариф, дифференцированный</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0E4570EE" w14:textId="77777777" w:rsidR="00F97151" w:rsidRDefault="00F97151" w:rsidP="008A7BA7">
            <w:pPr>
              <w:jc w:val="center"/>
              <w:rPr>
                <w:sz w:val="20"/>
              </w:rPr>
            </w:pPr>
            <w:r>
              <w:rPr>
                <w:sz w:val="20"/>
              </w:rPr>
              <w:t>по двум зонам</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190A06BF" w14:textId="77777777" w:rsidR="00F97151" w:rsidRDefault="00F97151" w:rsidP="008A7BA7">
            <w:pPr>
              <w:jc w:val="center"/>
              <w:rPr>
                <w:sz w:val="20"/>
              </w:rPr>
            </w:pPr>
            <w:r>
              <w:rPr>
                <w:sz w:val="20"/>
              </w:rPr>
              <w:t>суток</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30B18E47" w14:textId="77777777" w:rsidR="00F97151" w:rsidRDefault="00F97151" w:rsidP="008A7BA7">
            <w:pPr>
              <w:jc w:val="center"/>
              <w:rPr>
                <w:sz w:val="20"/>
              </w:rPr>
            </w:pP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26ABF8CF" w14:textId="77777777" w:rsidR="00F97151" w:rsidRDefault="00F97151" w:rsidP="008A7BA7">
            <w:pPr>
              <w:jc w:val="center"/>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74EDD3" w14:textId="77777777" w:rsidR="00F97151" w:rsidRDefault="00F97151" w:rsidP="008A7BA7">
            <w:pPr>
              <w:jc w:val="center"/>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D47C36" w14:textId="77777777" w:rsidR="00F97151" w:rsidRDefault="00F97151" w:rsidP="008A7BA7">
            <w:pPr>
              <w:jc w:val="center"/>
              <w:rPr>
                <w:sz w:val="20"/>
              </w:rPr>
            </w:pPr>
          </w:p>
        </w:tc>
      </w:tr>
      <w:tr w:rsidR="00F97151" w14:paraId="4854D2B6" w14:textId="77777777" w:rsidTr="008A7BA7">
        <w:trPr>
          <w:trHeight w:val="400"/>
          <w:jc w:val="center"/>
        </w:trPr>
        <w:tc>
          <w:tcPr>
            <w:tcW w:w="533" w:type="dxa"/>
            <w:vMerge/>
            <w:tcBorders>
              <w:top w:val="single" w:sz="4" w:space="0" w:color="auto"/>
              <w:left w:val="single" w:sz="4" w:space="0" w:color="auto"/>
              <w:bottom w:val="single" w:sz="4" w:space="0" w:color="auto"/>
              <w:right w:val="single" w:sz="4" w:space="0" w:color="auto"/>
            </w:tcBorders>
            <w:vAlign w:val="center"/>
          </w:tcPr>
          <w:p w14:paraId="1F0955DC" w14:textId="77777777" w:rsidR="00F97151" w:rsidRDefault="00F97151" w:rsidP="008A7BA7">
            <w:pPr>
              <w:jc w:val="center"/>
              <w:rPr>
                <w:sz w:val="20"/>
              </w:rPr>
            </w:pP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14:paraId="442F897A" w14:textId="77777777" w:rsidR="00F97151" w:rsidRDefault="00F97151" w:rsidP="008A7BA7">
            <w:pPr>
              <w:jc w:val="center"/>
              <w:rPr>
                <w:sz w:val="20"/>
              </w:rPr>
            </w:pPr>
            <w:r>
              <w:rPr>
                <w:sz w:val="20"/>
              </w:rPr>
              <w:t>Дневная зона (пиковая и полупиковая)</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6EB9DBC5" w14:textId="77777777" w:rsidR="00F97151" w:rsidRDefault="00F97151" w:rsidP="008A7BA7">
            <w:pPr>
              <w:jc w:val="center"/>
              <w:rPr>
                <w:sz w:val="20"/>
              </w:rPr>
            </w:pPr>
            <w:r>
              <w:rPr>
                <w:sz w:val="20"/>
              </w:rPr>
              <w:t>3,98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B30F539" w14:textId="77777777" w:rsidR="00F97151" w:rsidRDefault="00F97151" w:rsidP="008A7BA7">
            <w:pPr>
              <w:jc w:val="center"/>
              <w:rPr>
                <w:sz w:val="20"/>
              </w:rPr>
            </w:pPr>
            <w:r>
              <w:rPr>
                <w:sz w:val="20"/>
              </w:rPr>
              <w:t>3,98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503C71D5" w14:textId="77777777" w:rsidR="00F97151" w:rsidRDefault="00F97151" w:rsidP="008A7BA7">
            <w:pPr>
              <w:jc w:val="center"/>
              <w:rPr>
                <w:sz w:val="20"/>
              </w:rPr>
            </w:pPr>
            <w:r>
              <w:rPr>
                <w:sz w:val="20"/>
              </w:rPr>
              <w:t>3,98</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39E7E866" w14:textId="77777777" w:rsidR="00F97151" w:rsidRDefault="00F97151" w:rsidP="008A7BA7">
            <w:pPr>
              <w:jc w:val="center"/>
              <w:rPr>
                <w:sz w:val="20"/>
              </w:rPr>
            </w:pPr>
            <w:r>
              <w:rPr>
                <w:sz w:val="20"/>
              </w:rPr>
              <w:t>4,34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CB59BD" w14:textId="77777777" w:rsidR="00F97151" w:rsidRDefault="00F97151" w:rsidP="008A7BA7">
            <w:pPr>
              <w:jc w:val="center"/>
              <w:rPr>
                <w:sz w:val="20"/>
              </w:rPr>
            </w:pPr>
            <w:r>
              <w:rPr>
                <w:sz w:val="20"/>
              </w:rPr>
              <w:t>4,36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3E627A" w14:textId="77777777" w:rsidR="00F97151" w:rsidRDefault="00F97151" w:rsidP="008A7BA7">
            <w:pPr>
              <w:jc w:val="center"/>
              <w:rPr>
                <w:sz w:val="20"/>
              </w:rPr>
            </w:pPr>
            <w:r>
              <w:rPr>
                <w:sz w:val="20"/>
              </w:rPr>
              <w:t>4,39</w:t>
            </w:r>
          </w:p>
        </w:tc>
      </w:tr>
      <w:tr w:rsidR="00F97151" w14:paraId="02C3748A" w14:textId="77777777" w:rsidTr="008A7BA7">
        <w:trPr>
          <w:trHeight w:val="315"/>
          <w:jc w:val="center"/>
        </w:trPr>
        <w:tc>
          <w:tcPr>
            <w:tcW w:w="533" w:type="dxa"/>
            <w:vMerge/>
            <w:tcBorders>
              <w:top w:val="single" w:sz="4" w:space="0" w:color="auto"/>
              <w:left w:val="single" w:sz="4" w:space="0" w:color="auto"/>
              <w:bottom w:val="single" w:sz="4" w:space="0" w:color="auto"/>
              <w:right w:val="single" w:sz="4" w:space="0" w:color="auto"/>
            </w:tcBorders>
            <w:vAlign w:val="center"/>
          </w:tcPr>
          <w:p w14:paraId="79247BA3" w14:textId="77777777" w:rsidR="00F97151" w:rsidRDefault="00F97151" w:rsidP="008A7BA7">
            <w:pPr>
              <w:jc w:val="center"/>
              <w:rPr>
                <w:sz w:val="20"/>
              </w:rPr>
            </w:pP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14:paraId="07A80F29" w14:textId="77777777" w:rsidR="00F97151" w:rsidRDefault="00F97151" w:rsidP="008A7BA7">
            <w:pPr>
              <w:jc w:val="center"/>
              <w:rPr>
                <w:sz w:val="20"/>
              </w:rPr>
            </w:pPr>
            <w:r>
              <w:rPr>
                <w:sz w:val="20"/>
              </w:rPr>
              <w:t>Ночная зона</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555A3D95" w14:textId="77777777" w:rsidR="00F97151" w:rsidRDefault="00F97151" w:rsidP="008A7BA7">
            <w:pPr>
              <w:jc w:val="center"/>
              <w:rPr>
                <w:sz w:val="20"/>
              </w:rPr>
            </w:pPr>
            <w:r>
              <w:rPr>
                <w:sz w:val="20"/>
              </w:rPr>
              <w:t>2,71</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01F964FC" w14:textId="77777777" w:rsidR="00F97151" w:rsidRDefault="00F97151" w:rsidP="008A7BA7">
            <w:pPr>
              <w:jc w:val="center"/>
              <w:rPr>
                <w:sz w:val="20"/>
              </w:rPr>
            </w:pPr>
            <w:r>
              <w:rPr>
                <w:sz w:val="20"/>
              </w:rPr>
              <w:t>2,71</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57A3C195" w14:textId="77777777" w:rsidR="00F97151" w:rsidRDefault="00F97151" w:rsidP="008A7BA7">
            <w:pPr>
              <w:jc w:val="center"/>
              <w:rPr>
                <w:sz w:val="20"/>
              </w:rPr>
            </w:pPr>
            <w:r>
              <w:rPr>
                <w:sz w:val="20"/>
              </w:rPr>
              <w:t>2,71</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0464726" w14:textId="77777777" w:rsidR="00F97151" w:rsidRDefault="00F97151" w:rsidP="008A7BA7">
            <w:pPr>
              <w:jc w:val="center"/>
              <w:rPr>
                <w:sz w:val="20"/>
              </w:rPr>
            </w:pPr>
            <w:r>
              <w:rPr>
                <w:sz w:val="20"/>
              </w:rPr>
              <w:t>2,96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245B5D" w14:textId="77777777" w:rsidR="00F97151" w:rsidRDefault="00F97151" w:rsidP="008A7BA7">
            <w:pPr>
              <w:jc w:val="center"/>
              <w:rPr>
                <w:sz w:val="20"/>
              </w:rPr>
            </w:pPr>
            <w:r>
              <w:rPr>
                <w:sz w:val="20"/>
              </w:rPr>
              <w:t>2,97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D1E178" w14:textId="77777777" w:rsidR="00F97151" w:rsidRDefault="00F97151" w:rsidP="008A7BA7">
            <w:pPr>
              <w:jc w:val="center"/>
              <w:rPr>
                <w:sz w:val="20"/>
              </w:rPr>
            </w:pPr>
            <w:r>
              <w:rPr>
                <w:sz w:val="20"/>
              </w:rPr>
              <w:t>3</w:t>
            </w:r>
          </w:p>
        </w:tc>
      </w:tr>
      <w:tr w:rsidR="00F97151" w14:paraId="388631D8" w14:textId="77777777" w:rsidTr="008A7BA7">
        <w:trPr>
          <w:trHeight w:val="380"/>
          <w:jc w:val="center"/>
        </w:trPr>
        <w:tc>
          <w:tcPr>
            <w:tcW w:w="5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5A9199" w14:textId="77777777" w:rsidR="00F97151" w:rsidRDefault="00F97151" w:rsidP="008A7BA7">
            <w:pPr>
              <w:jc w:val="center"/>
              <w:rPr>
                <w:sz w:val="20"/>
              </w:rPr>
            </w:pPr>
            <w:r>
              <w:rPr>
                <w:sz w:val="20"/>
              </w:rPr>
              <w:t>1.3</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14:paraId="70906EA7" w14:textId="77777777" w:rsidR="00F97151" w:rsidRDefault="00F97151" w:rsidP="008A7BA7">
            <w:pPr>
              <w:jc w:val="center"/>
              <w:rPr>
                <w:sz w:val="20"/>
              </w:rPr>
            </w:pPr>
            <w:proofErr w:type="spellStart"/>
            <w:r>
              <w:rPr>
                <w:sz w:val="20"/>
              </w:rPr>
              <w:t>Одноставочный</w:t>
            </w:r>
            <w:proofErr w:type="spellEnd"/>
            <w:r>
              <w:rPr>
                <w:sz w:val="20"/>
              </w:rPr>
              <w:t xml:space="preserve"> тариф, дифференцированный</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6FF1E5DD" w14:textId="77777777" w:rsidR="00F97151" w:rsidRDefault="00F97151" w:rsidP="008A7BA7">
            <w:pPr>
              <w:jc w:val="center"/>
              <w:rPr>
                <w:sz w:val="20"/>
              </w:rPr>
            </w:pPr>
            <w:r>
              <w:rPr>
                <w:sz w:val="20"/>
              </w:rPr>
              <w:t>по трем зонам</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2E0C5063" w14:textId="77777777" w:rsidR="00F97151" w:rsidRDefault="00F97151" w:rsidP="008A7BA7">
            <w:pPr>
              <w:jc w:val="center"/>
              <w:rPr>
                <w:sz w:val="20"/>
              </w:rPr>
            </w:pPr>
            <w:r>
              <w:rPr>
                <w:sz w:val="20"/>
              </w:rPr>
              <w:t>суток</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2974BE9B" w14:textId="77777777" w:rsidR="00F97151" w:rsidRDefault="00F97151" w:rsidP="008A7BA7">
            <w:pPr>
              <w:jc w:val="center"/>
              <w:rPr>
                <w:sz w:val="20"/>
              </w:rPr>
            </w:pP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7EC11593" w14:textId="77777777" w:rsidR="00F97151" w:rsidRDefault="00F97151" w:rsidP="008A7BA7">
            <w:pPr>
              <w:jc w:val="center"/>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659D5D" w14:textId="77777777" w:rsidR="00F97151" w:rsidRDefault="00F97151" w:rsidP="008A7BA7">
            <w:pPr>
              <w:jc w:val="center"/>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52E774" w14:textId="77777777" w:rsidR="00F97151" w:rsidRDefault="00F97151" w:rsidP="008A7BA7">
            <w:pPr>
              <w:jc w:val="center"/>
              <w:rPr>
                <w:sz w:val="20"/>
              </w:rPr>
            </w:pPr>
          </w:p>
        </w:tc>
      </w:tr>
      <w:tr w:rsidR="00F97151" w14:paraId="6D16CE4E" w14:textId="77777777" w:rsidTr="008A7BA7">
        <w:trPr>
          <w:trHeight w:val="315"/>
          <w:jc w:val="center"/>
        </w:trPr>
        <w:tc>
          <w:tcPr>
            <w:tcW w:w="533" w:type="dxa"/>
            <w:vMerge/>
            <w:tcBorders>
              <w:top w:val="single" w:sz="4" w:space="0" w:color="auto"/>
              <w:left w:val="single" w:sz="4" w:space="0" w:color="auto"/>
              <w:bottom w:val="single" w:sz="4" w:space="0" w:color="auto"/>
              <w:right w:val="single" w:sz="4" w:space="0" w:color="auto"/>
            </w:tcBorders>
            <w:vAlign w:val="center"/>
          </w:tcPr>
          <w:p w14:paraId="0F330A1B" w14:textId="77777777" w:rsidR="00F97151" w:rsidRDefault="00F97151" w:rsidP="008A7BA7">
            <w:pPr>
              <w:jc w:val="center"/>
              <w:rPr>
                <w:sz w:val="20"/>
              </w:rPr>
            </w:pP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14:paraId="34177118" w14:textId="77777777" w:rsidR="00F97151" w:rsidRDefault="00F97151" w:rsidP="008A7BA7">
            <w:pPr>
              <w:jc w:val="center"/>
              <w:rPr>
                <w:sz w:val="20"/>
              </w:rPr>
            </w:pPr>
            <w:r>
              <w:rPr>
                <w:sz w:val="20"/>
              </w:rPr>
              <w:t>Пиковая зона</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025A83E8" w14:textId="77777777" w:rsidR="00F97151" w:rsidRDefault="00F97151" w:rsidP="008A7BA7">
            <w:pPr>
              <w:jc w:val="center"/>
              <w:rPr>
                <w:sz w:val="20"/>
              </w:rPr>
            </w:pPr>
            <w:r>
              <w:rPr>
                <w:sz w:val="20"/>
              </w:rPr>
              <w:t>4,25</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5831B1E" w14:textId="77777777" w:rsidR="00F97151" w:rsidRDefault="00F97151" w:rsidP="008A7BA7">
            <w:pPr>
              <w:jc w:val="center"/>
              <w:rPr>
                <w:sz w:val="20"/>
              </w:rPr>
            </w:pPr>
            <w:r>
              <w:rPr>
                <w:sz w:val="20"/>
              </w:rPr>
              <w:t>4,25</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71B444CF" w14:textId="77777777" w:rsidR="00F97151" w:rsidRDefault="00F97151" w:rsidP="008A7BA7">
            <w:pPr>
              <w:jc w:val="center"/>
              <w:rPr>
                <w:sz w:val="20"/>
              </w:rPr>
            </w:pPr>
            <w:r>
              <w:rPr>
                <w:sz w:val="20"/>
              </w:rPr>
              <w:t>4,25</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2BC0B428" w14:textId="77777777" w:rsidR="00F97151" w:rsidRDefault="00F97151" w:rsidP="008A7BA7">
            <w:pPr>
              <w:jc w:val="center"/>
              <w:rPr>
                <w:sz w:val="20"/>
              </w:rPr>
            </w:pPr>
            <w:r>
              <w:rPr>
                <w:sz w:val="20"/>
              </w:rPr>
              <w:t>4,63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CC3F38" w14:textId="77777777" w:rsidR="00F97151" w:rsidRDefault="00F97151" w:rsidP="008A7BA7">
            <w:pPr>
              <w:jc w:val="center"/>
              <w:rPr>
                <w:sz w:val="20"/>
              </w:rPr>
            </w:pPr>
            <w:r>
              <w:rPr>
                <w:sz w:val="20"/>
              </w:rPr>
              <w:t>4,66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A21545" w14:textId="77777777" w:rsidR="00F97151" w:rsidRDefault="00F97151" w:rsidP="008A7BA7">
            <w:pPr>
              <w:jc w:val="center"/>
              <w:rPr>
                <w:sz w:val="20"/>
              </w:rPr>
            </w:pPr>
            <w:r>
              <w:rPr>
                <w:sz w:val="20"/>
              </w:rPr>
              <w:t>4,69</w:t>
            </w:r>
          </w:p>
        </w:tc>
      </w:tr>
      <w:tr w:rsidR="00F97151" w14:paraId="76C5960E" w14:textId="77777777" w:rsidTr="008A7BA7">
        <w:trPr>
          <w:trHeight w:val="315"/>
          <w:jc w:val="center"/>
        </w:trPr>
        <w:tc>
          <w:tcPr>
            <w:tcW w:w="533" w:type="dxa"/>
            <w:vMerge/>
            <w:tcBorders>
              <w:top w:val="single" w:sz="4" w:space="0" w:color="auto"/>
              <w:left w:val="single" w:sz="4" w:space="0" w:color="auto"/>
              <w:bottom w:val="single" w:sz="4" w:space="0" w:color="auto"/>
              <w:right w:val="single" w:sz="4" w:space="0" w:color="auto"/>
            </w:tcBorders>
            <w:vAlign w:val="center"/>
          </w:tcPr>
          <w:p w14:paraId="1EF5892A" w14:textId="77777777" w:rsidR="00F97151" w:rsidRDefault="00F97151" w:rsidP="008A7BA7">
            <w:pPr>
              <w:jc w:val="center"/>
              <w:rPr>
                <w:sz w:val="20"/>
              </w:rPr>
            </w:pP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14:paraId="4C9BC96D" w14:textId="77777777" w:rsidR="00F97151" w:rsidRDefault="00F97151" w:rsidP="008A7BA7">
            <w:pPr>
              <w:jc w:val="center"/>
              <w:rPr>
                <w:sz w:val="20"/>
              </w:rPr>
            </w:pPr>
            <w:r>
              <w:rPr>
                <w:sz w:val="20"/>
              </w:rPr>
              <w:t>Полупиковая зона</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0F8B4B25" w14:textId="77777777" w:rsidR="00F97151" w:rsidRDefault="00F97151" w:rsidP="008A7BA7">
            <w:pPr>
              <w:jc w:val="center"/>
              <w:rPr>
                <w:sz w:val="20"/>
              </w:rPr>
            </w:pPr>
            <w:r>
              <w:rPr>
                <w:sz w:val="20"/>
              </w:rPr>
              <w:t>3,48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DCE772C" w14:textId="77777777" w:rsidR="00F97151" w:rsidRDefault="00F97151" w:rsidP="008A7BA7">
            <w:pPr>
              <w:jc w:val="center"/>
              <w:rPr>
                <w:sz w:val="20"/>
              </w:rPr>
            </w:pPr>
            <w:r>
              <w:rPr>
                <w:sz w:val="20"/>
              </w:rPr>
              <w:t>3,48</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24BEBDAF" w14:textId="77777777" w:rsidR="00F97151" w:rsidRDefault="00F97151" w:rsidP="008A7BA7">
            <w:pPr>
              <w:jc w:val="center"/>
              <w:rPr>
                <w:sz w:val="20"/>
              </w:rPr>
            </w:pPr>
            <w:r>
              <w:rPr>
                <w:sz w:val="20"/>
              </w:rPr>
              <w:t>3,48</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47FAF3A" w14:textId="77777777" w:rsidR="00F97151" w:rsidRDefault="00F97151" w:rsidP="008A7BA7">
            <w:pPr>
              <w:jc w:val="center"/>
              <w:rPr>
                <w:sz w:val="20"/>
              </w:rPr>
            </w:pPr>
            <w:r>
              <w:rPr>
                <w:sz w:val="20"/>
              </w:rPr>
              <w:t>3,79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7216F0" w14:textId="77777777" w:rsidR="00F97151" w:rsidRDefault="00F97151" w:rsidP="008A7BA7">
            <w:pPr>
              <w:jc w:val="center"/>
              <w:rPr>
                <w:sz w:val="20"/>
              </w:rPr>
            </w:pPr>
            <w:r>
              <w:rPr>
                <w:sz w:val="20"/>
              </w:rPr>
              <w:t>3,82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E6F158" w14:textId="77777777" w:rsidR="00F97151" w:rsidRDefault="00F97151" w:rsidP="008A7BA7">
            <w:pPr>
              <w:jc w:val="center"/>
              <w:rPr>
                <w:sz w:val="20"/>
              </w:rPr>
            </w:pPr>
            <w:r>
              <w:rPr>
                <w:sz w:val="20"/>
              </w:rPr>
              <w:t>3,84</w:t>
            </w:r>
          </w:p>
        </w:tc>
      </w:tr>
      <w:tr w:rsidR="00F97151" w14:paraId="44B2E2FF" w14:textId="77777777" w:rsidTr="008A7BA7">
        <w:trPr>
          <w:trHeight w:val="315"/>
          <w:jc w:val="center"/>
        </w:trPr>
        <w:tc>
          <w:tcPr>
            <w:tcW w:w="533" w:type="dxa"/>
            <w:vMerge/>
            <w:tcBorders>
              <w:top w:val="single" w:sz="4" w:space="0" w:color="auto"/>
              <w:left w:val="single" w:sz="4" w:space="0" w:color="auto"/>
              <w:bottom w:val="single" w:sz="4" w:space="0" w:color="auto"/>
              <w:right w:val="single" w:sz="4" w:space="0" w:color="auto"/>
            </w:tcBorders>
            <w:vAlign w:val="center"/>
          </w:tcPr>
          <w:p w14:paraId="151A962B" w14:textId="77777777" w:rsidR="00F97151" w:rsidRDefault="00F97151" w:rsidP="008A7BA7">
            <w:pPr>
              <w:jc w:val="center"/>
              <w:rPr>
                <w:sz w:val="20"/>
              </w:rPr>
            </w:pP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14:paraId="37FFA57F" w14:textId="77777777" w:rsidR="00F97151" w:rsidRDefault="00F97151" w:rsidP="008A7BA7">
            <w:pPr>
              <w:jc w:val="center"/>
              <w:rPr>
                <w:sz w:val="20"/>
              </w:rPr>
            </w:pPr>
            <w:r>
              <w:rPr>
                <w:sz w:val="20"/>
              </w:rPr>
              <w:t>Ночная зона</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657CC39D" w14:textId="77777777" w:rsidR="00F97151" w:rsidRDefault="00F97151" w:rsidP="008A7BA7">
            <w:pPr>
              <w:jc w:val="center"/>
              <w:rPr>
                <w:sz w:val="20"/>
              </w:rPr>
            </w:pPr>
            <w:r>
              <w:rPr>
                <w:sz w:val="20"/>
              </w:rPr>
              <w:t>2,71</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7E694D00" w14:textId="77777777" w:rsidR="00F97151" w:rsidRDefault="00F97151" w:rsidP="008A7BA7">
            <w:pPr>
              <w:jc w:val="center"/>
              <w:rPr>
                <w:sz w:val="20"/>
              </w:rPr>
            </w:pPr>
            <w:r>
              <w:rPr>
                <w:sz w:val="20"/>
              </w:rPr>
              <w:t>2,71</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28BBF994" w14:textId="77777777" w:rsidR="00F97151" w:rsidRDefault="00F97151" w:rsidP="008A7BA7">
            <w:pPr>
              <w:jc w:val="center"/>
              <w:rPr>
                <w:sz w:val="20"/>
              </w:rPr>
            </w:pPr>
            <w:r>
              <w:rPr>
                <w:sz w:val="20"/>
              </w:rPr>
              <w:t>2,71</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E6270EA" w14:textId="77777777" w:rsidR="00F97151" w:rsidRDefault="00F97151" w:rsidP="008A7BA7">
            <w:pPr>
              <w:jc w:val="center"/>
              <w:rPr>
                <w:sz w:val="20"/>
              </w:rPr>
            </w:pPr>
            <w:r>
              <w:rPr>
                <w:sz w:val="20"/>
              </w:rPr>
              <w:t>2,96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92AC28" w14:textId="77777777" w:rsidR="00F97151" w:rsidRDefault="00F97151" w:rsidP="008A7BA7">
            <w:pPr>
              <w:jc w:val="center"/>
              <w:rPr>
                <w:sz w:val="20"/>
              </w:rPr>
            </w:pPr>
            <w:r>
              <w:rPr>
                <w:sz w:val="20"/>
              </w:rPr>
              <w:t>2,97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E34AA1" w14:textId="77777777" w:rsidR="00F97151" w:rsidRDefault="00F97151" w:rsidP="008A7BA7">
            <w:pPr>
              <w:jc w:val="center"/>
              <w:rPr>
                <w:sz w:val="20"/>
              </w:rPr>
            </w:pPr>
            <w:r>
              <w:rPr>
                <w:sz w:val="20"/>
              </w:rPr>
              <w:t>3</w:t>
            </w:r>
          </w:p>
        </w:tc>
      </w:tr>
    </w:tbl>
    <w:p w14:paraId="1DBB28AE" w14:textId="77777777" w:rsidR="00F97151" w:rsidRDefault="00F97151" w:rsidP="00F97151">
      <w:pPr>
        <w:rPr>
          <w:sz w:val="20"/>
        </w:rPr>
      </w:pPr>
    </w:p>
    <w:p w14:paraId="30145F19" w14:textId="77777777" w:rsidR="00F97151" w:rsidRDefault="00F97151" w:rsidP="00F97151">
      <w:pPr>
        <w:rPr>
          <w:i/>
          <w:iCs/>
          <w:sz w:val="22"/>
          <w:szCs w:val="22"/>
        </w:rPr>
      </w:pPr>
      <w:r>
        <w:rPr>
          <w:i/>
          <w:iCs/>
          <w:sz w:val="22"/>
          <w:szCs w:val="22"/>
        </w:rPr>
        <w:lastRenderedPageBreak/>
        <w:t>Источник: </w:t>
      </w:r>
      <w:hyperlink r:id="rId39" w:tgtFrame="_blank" w:history="1">
        <w:r>
          <w:rPr>
            <w:i/>
            <w:iCs/>
            <w:sz w:val="22"/>
            <w:szCs w:val="22"/>
          </w:rPr>
          <w:t>http://publication.pravo.gov.ru/document/4601202312270003?ysclid=lri5qyr8a794079…</w:t>
        </w:r>
      </w:hyperlink>
    </w:p>
    <w:p w14:paraId="18910B4A" w14:textId="77777777" w:rsidR="00F97151" w:rsidRDefault="00F97151" w:rsidP="00F97151">
      <w:pPr>
        <w:rPr>
          <w:i/>
          <w:iCs/>
          <w:sz w:val="22"/>
          <w:szCs w:val="22"/>
        </w:rPr>
      </w:pPr>
      <w:r>
        <w:rPr>
          <w:i/>
          <w:iCs/>
          <w:sz w:val="22"/>
          <w:szCs w:val="22"/>
        </w:rPr>
        <w:t xml:space="preserve">Деление по временным зонам осуществляется следующим образом:                                                                            Для </w:t>
      </w:r>
      <w:proofErr w:type="spellStart"/>
      <w:r>
        <w:rPr>
          <w:i/>
          <w:iCs/>
          <w:sz w:val="22"/>
          <w:szCs w:val="22"/>
        </w:rPr>
        <w:t>двухставочных</w:t>
      </w:r>
      <w:proofErr w:type="spellEnd"/>
      <w:r>
        <w:rPr>
          <w:i/>
          <w:iCs/>
          <w:sz w:val="22"/>
          <w:szCs w:val="22"/>
        </w:rPr>
        <w:t xml:space="preserve"> тарифов: пиковая зона – с 7:00 до 23:00; ночная зона – с 23:00 до 7:00.</w:t>
      </w:r>
      <w:r>
        <w:rPr>
          <w:i/>
          <w:iCs/>
          <w:sz w:val="22"/>
          <w:szCs w:val="22"/>
        </w:rPr>
        <w:br/>
        <w:t xml:space="preserve">Для </w:t>
      </w:r>
      <w:proofErr w:type="spellStart"/>
      <w:r>
        <w:rPr>
          <w:i/>
          <w:iCs/>
          <w:sz w:val="22"/>
          <w:szCs w:val="22"/>
        </w:rPr>
        <w:t>трехставочных</w:t>
      </w:r>
      <w:proofErr w:type="spellEnd"/>
      <w:r>
        <w:rPr>
          <w:i/>
          <w:iCs/>
          <w:sz w:val="22"/>
          <w:szCs w:val="22"/>
        </w:rPr>
        <w:t xml:space="preserve"> тарифов: пиковая зона – с 8:00 до 11:00 и с 20:00 до 22:00; полупиковая зона – с 7:00 до 8:00, с 11:00 до 20:00 и с 22:00 до 23:00; ночная зона – с 23:00 до 7:00.</w:t>
      </w:r>
    </w:p>
    <w:p w14:paraId="189C0EC1" w14:textId="77777777" w:rsidR="00F97151" w:rsidRPr="00740566" w:rsidRDefault="00F97151" w:rsidP="004419F7">
      <w:pPr>
        <w:pStyle w:val="af0"/>
        <w:spacing w:before="113"/>
        <w:jc w:val="both"/>
        <w:rPr>
          <w:sz w:val="24"/>
          <w:szCs w:val="24"/>
        </w:rPr>
      </w:pPr>
    </w:p>
    <w:p w14:paraId="4F769723" w14:textId="05DB56B2" w:rsidR="00740566" w:rsidRPr="00850448" w:rsidRDefault="00BF074B" w:rsidP="007F5705">
      <w:pPr>
        <w:pStyle w:val="3"/>
        <w:jc w:val="both"/>
        <w:rPr>
          <w:rFonts w:ascii="Times New Roman" w:hAnsi="Times New Roman"/>
          <w:sz w:val="24"/>
          <w:szCs w:val="24"/>
        </w:rPr>
      </w:pPr>
      <w:bookmarkStart w:id="98" w:name="_Toc167136915"/>
      <w:r w:rsidRPr="00850448">
        <w:rPr>
          <w:rFonts w:ascii="Times New Roman" w:hAnsi="Times New Roman"/>
          <w:sz w:val="24"/>
          <w:szCs w:val="24"/>
        </w:rPr>
        <w:t>1</w:t>
      </w:r>
      <w:r w:rsidR="00E2038A" w:rsidRPr="00850448">
        <w:rPr>
          <w:rFonts w:ascii="Times New Roman" w:hAnsi="Times New Roman"/>
          <w:sz w:val="24"/>
          <w:szCs w:val="24"/>
        </w:rPr>
        <w:t>4</w:t>
      </w:r>
      <w:r w:rsidR="00740566" w:rsidRPr="00850448">
        <w:rPr>
          <w:rFonts w:ascii="Times New Roman" w:hAnsi="Times New Roman"/>
          <w:sz w:val="24"/>
          <w:szCs w:val="24"/>
        </w:rPr>
        <w:t>.1.</w:t>
      </w:r>
      <w:r w:rsidR="00B81DAD" w:rsidRPr="00850448">
        <w:rPr>
          <w:rFonts w:ascii="Times New Roman" w:hAnsi="Times New Roman"/>
          <w:sz w:val="24"/>
          <w:szCs w:val="24"/>
        </w:rPr>
        <w:t>1</w:t>
      </w:r>
      <w:r w:rsidR="00740566" w:rsidRPr="00850448">
        <w:rPr>
          <w:rFonts w:ascii="Times New Roman" w:hAnsi="Times New Roman"/>
          <w:sz w:val="24"/>
          <w:szCs w:val="24"/>
        </w:rPr>
        <w:t>.Обоснование</w:t>
      </w:r>
      <w:r w:rsidR="00740566" w:rsidRPr="00850448">
        <w:rPr>
          <w:rFonts w:ascii="Times New Roman" w:hAnsi="Times New Roman"/>
          <w:spacing w:val="-7"/>
          <w:sz w:val="24"/>
          <w:szCs w:val="24"/>
        </w:rPr>
        <w:t xml:space="preserve"> </w:t>
      </w:r>
      <w:r w:rsidR="00740566" w:rsidRPr="00850448">
        <w:rPr>
          <w:rFonts w:ascii="Times New Roman" w:hAnsi="Times New Roman"/>
          <w:sz w:val="24"/>
          <w:szCs w:val="24"/>
        </w:rPr>
        <w:t>источников</w:t>
      </w:r>
      <w:r w:rsidR="00740566" w:rsidRPr="00850448">
        <w:rPr>
          <w:rFonts w:ascii="Times New Roman" w:hAnsi="Times New Roman"/>
          <w:spacing w:val="-6"/>
          <w:sz w:val="24"/>
          <w:szCs w:val="24"/>
        </w:rPr>
        <w:t xml:space="preserve"> </w:t>
      </w:r>
      <w:r w:rsidR="00740566" w:rsidRPr="00850448">
        <w:rPr>
          <w:rFonts w:ascii="Times New Roman" w:hAnsi="Times New Roman"/>
          <w:sz w:val="24"/>
          <w:szCs w:val="24"/>
        </w:rPr>
        <w:t>финансирования</w:t>
      </w:r>
      <w:r w:rsidR="00740566" w:rsidRPr="00850448">
        <w:rPr>
          <w:rFonts w:ascii="Times New Roman" w:hAnsi="Times New Roman"/>
          <w:spacing w:val="-4"/>
          <w:sz w:val="24"/>
          <w:szCs w:val="24"/>
        </w:rPr>
        <w:t xml:space="preserve"> </w:t>
      </w:r>
      <w:r w:rsidR="00740566" w:rsidRPr="00850448">
        <w:rPr>
          <w:rFonts w:ascii="Times New Roman" w:hAnsi="Times New Roman"/>
          <w:sz w:val="24"/>
          <w:szCs w:val="24"/>
        </w:rPr>
        <w:t>для</w:t>
      </w:r>
      <w:r w:rsidR="00740566" w:rsidRPr="00850448">
        <w:rPr>
          <w:rFonts w:ascii="Times New Roman" w:hAnsi="Times New Roman"/>
          <w:spacing w:val="-4"/>
          <w:sz w:val="24"/>
          <w:szCs w:val="24"/>
        </w:rPr>
        <w:t xml:space="preserve"> </w:t>
      </w:r>
      <w:r w:rsidR="00740566" w:rsidRPr="00850448">
        <w:rPr>
          <w:rFonts w:ascii="Times New Roman" w:hAnsi="Times New Roman"/>
          <w:sz w:val="24"/>
          <w:szCs w:val="24"/>
        </w:rPr>
        <w:t>реализации</w:t>
      </w:r>
      <w:r w:rsidR="00740566" w:rsidRPr="00850448">
        <w:rPr>
          <w:rFonts w:ascii="Times New Roman" w:hAnsi="Times New Roman"/>
          <w:spacing w:val="-9"/>
          <w:sz w:val="24"/>
          <w:szCs w:val="24"/>
        </w:rPr>
        <w:t xml:space="preserve"> </w:t>
      </w:r>
      <w:r w:rsidR="00740566" w:rsidRPr="00850448">
        <w:rPr>
          <w:rFonts w:ascii="Times New Roman" w:hAnsi="Times New Roman"/>
          <w:sz w:val="24"/>
          <w:szCs w:val="24"/>
        </w:rPr>
        <w:t>инвестиционных</w:t>
      </w:r>
      <w:r w:rsidR="00740566" w:rsidRPr="00850448">
        <w:rPr>
          <w:rFonts w:ascii="Times New Roman" w:hAnsi="Times New Roman"/>
          <w:spacing w:val="-10"/>
          <w:sz w:val="24"/>
          <w:szCs w:val="24"/>
        </w:rPr>
        <w:t xml:space="preserve"> </w:t>
      </w:r>
      <w:r w:rsidR="00740566" w:rsidRPr="00850448">
        <w:rPr>
          <w:rFonts w:ascii="Times New Roman" w:hAnsi="Times New Roman"/>
          <w:sz w:val="24"/>
          <w:szCs w:val="24"/>
        </w:rPr>
        <w:t>проектов электроснабжения</w:t>
      </w:r>
      <w:bookmarkEnd w:id="98"/>
    </w:p>
    <w:p w14:paraId="7ABBAA9D" w14:textId="1E136C65" w:rsidR="00657F28" w:rsidRDefault="00657F28" w:rsidP="004419F7">
      <w:pPr>
        <w:pStyle w:val="af0"/>
        <w:spacing w:before="109"/>
        <w:ind w:right="108"/>
        <w:jc w:val="both"/>
        <w:rPr>
          <w:b/>
          <w:bCs/>
          <w:color w:val="000000"/>
          <w:sz w:val="18"/>
          <w:szCs w:val="18"/>
        </w:rPr>
        <w:sectPr w:rsidR="00657F28" w:rsidSect="0090404A">
          <w:pgSz w:w="11906" w:h="16838"/>
          <w:pgMar w:top="1134" w:right="851" w:bottom="1134" w:left="1134" w:header="709" w:footer="709" w:gutter="0"/>
          <w:cols w:space="708"/>
          <w:docGrid w:linePitch="360"/>
        </w:sectPr>
      </w:pPr>
      <w:r w:rsidRPr="002B11B3">
        <w:rPr>
          <w:sz w:val="24"/>
          <w:szCs w:val="24"/>
        </w:rPr>
        <w:t>В период реализации программы (с 2024 года по 203</w:t>
      </w:r>
      <w:r w:rsidR="009F493A">
        <w:rPr>
          <w:sz w:val="24"/>
          <w:szCs w:val="24"/>
        </w:rPr>
        <w:t>2</w:t>
      </w:r>
      <w:r w:rsidRPr="002B11B3">
        <w:rPr>
          <w:sz w:val="24"/>
          <w:szCs w:val="24"/>
        </w:rPr>
        <w:t xml:space="preserve"> год) потребности в финансировании инвестиционных проектов </w:t>
      </w:r>
      <w:r w:rsidR="005C2D66">
        <w:rPr>
          <w:sz w:val="24"/>
          <w:szCs w:val="24"/>
        </w:rPr>
        <w:t>электро</w:t>
      </w:r>
      <w:r w:rsidRPr="002B11B3">
        <w:rPr>
          <w:sz w:val="24"/>
          <w:szCs w:val="24"/>
        </w:rPr>
        <w:t xml:space="preserve">снабжения составят </w:t>
      </w:r>
      <w:r w:rsidR="00E1422C">
        <w:rPr>
          <w:color w:val="000000"/>
        </w:rPr>
        <w:t>9927,0</w:t>
      </w:r>
      <w:r w:rsidRPr="002B11B3">
        <w:rPr>
          <w:sz w:val="24"/>
          <w:szCs w:val="24"/>
        </w:rPr>
        <w:t xml:space="preserve">тыс.руб. Источники финансирования    мероприятий </w:t>
      </w:r>
      <w:r w:rsidRPr="002B11B3">
        <w:rPr>
          <w:color w:val="000000"/>
          <w:sz w:val="24"/>
          <w:szCs w:val="24"/>
        </w:rPr>
        <w:t xml:space="preserve">программы инвестиционных проектов в </w:t>
      </w:r>
      <w:r w:rsidR="005C2D66">
        <w:rPr>
          <w:color w:val="000000"/>
          <w:sz w:val="24"/>
          <w:szCs w:val="24"/>
        </w:rPr>
        <w:t>электрос</w:t>
      </w:r>
      <w:r w:rsidRPr="002B11B3">
        <w:rPr>
          <w:color w:val="000000"/>
          <w:sz w:val="24"/>
          <w:szCs w:val="24"/>
        </w:rPr>
        <w:t>набжении  (2024-203</w:t>
      </w:r>
      <w:r w:rsidR="009F493A">
        <w:rPr>
          <w:color w:val="000000"/>
          <w:sz w:val="24"/>
          <w:szCs w:val="24"/>
        </w:rPr>
        <w:t>2</w:t>
      </w:r>
      <w:r w:rsidRPr="002B11B3">
        <w:rPr>
          <w:color w:val="000000"/>
          <w:sz w:val="24"/>
          <w:szCs w:val="24"/>
        </w:rPr>
        <w:t>годы)  представлены в таблице</w:t>
      </w:r>
      <w:r w:rsidR="005C2D66">
        <w:rPr>
          <w:color w:val="000000"/>
          <w:sz w:val="24"/>
          <w:szCs w:val="24"/>
        </w:rPr>
        <w:t xml:space="preserve"> 14.</w:t>
      </w:r>
      <w:r w:rsidR="00F97151">
        <w:rPr>
          <w:color w:val="000000"/>
          <w:sz w:val="24"/>
          <w:szCs w:val="24"/>
        </w:rPr>
        <w:t>2</w:t>
      </w:r>
      <w:r w:rsidR="005C2D66">
        <w:rPr>
          <w:color w:val="000000"/>
          <w:sz w:val="24"/>
          <w:szCs w:val="24"/>
        </w:rPr>
        <w:t>.</w:t>
      </w:r>
    </w:p>
    <w:tbl>
      <w:tblPr>
        <w:tblW w:w="14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271"/>
        <w:gridCol w:w="940"/>
        <w:gridCol w:w="953"/>
        <w:gridCol w:w="953"/>
        <w:gridCol w:w="953"/>
        <w:gridCol w:w="953"/>
        <w:gridCol w:w="953"/>
        <w:gridCol w:w="984"/>
        <w:gridCol w:w="990"/>
        <w:gridCol w:w="955"/>
      </w:tblGrid>
      <w:tr w:rsidR="00314A09" w:rsidRPr="00314A09" w14:paraId="3837CCF1" w14:textId="77777777" w:rsidTr="005C2D66">
        <w:trPr>
          <w:trHeight w:val="841"/>
          <w:jc w:val="center"/>
        </w:trPr>
        <w:tc>
          <w:tcPr>
            <w:tcW w:w="14609" w:type="dxa"/>
            <w:gridSpan w:val="11"/>
            <w:shd w:val="clear" w:color="auto" w:fill="auto"/>
            <w:vAlign w:val="center"/>
            <w:hideMark/>
          </w:tcPr>
          <w:p w14:paraId="7DAEDBEB" w14:textId="346F3610" w:rsidR="00314A09" w:rsidRPr="00314A09" w:rsidRDefault="00314A09" w:rsidP="00E1422C">
            <w:pPr>
              <w:jc w:val="center"/>
              <w:rPr>
                <w:b/>
                <w:bCs/>
                <w:color w:val="000000"/>
                <w:sz w:val="22"/>
                <w:szCs w:val="22"/>
              </w:rPr>
            </w:pPr>
            <w:r w:rsidRPr="00314A09">
              <w:rPr>
                <w:b/>
                <w:bCs/>
                <w:color w:val="000000"/>
                <w:sz w:val="22"/>
                <w:szCs w:val="22"/>
              </w:rPr>
              <w:lastRenderedPageBreak/>
              <w:t xml:space="preserve">Таблица </w:t>
            </w:r>
            <w:r w:rsidR="005C2D66">
              <w:rPr>
                <w:b/>
                <w:bCs/>
                <w:color w:val="000000"/>
                <w:sz w:val="22"/>
                <w:szCs w:val="22"/>
              </w:rPr>
              <w:t>1</w:t>
            </w:r>
            <w:r w:rsidR="00E2038A">
              <w:rPr>
                <w:b/>
                <w:bCs/>
                <w:color w:val="000000"/>
                <w:sz w:val="22"/>
                <w:szCs w:val="22"/>
              </w:rPr>
              <w:t>4</w:t>
            </w:r>
            <w:r w:rsidR="005C2D66">
              <w:rPr>
                <w:b/>
                <w:bCs/>
                <w:color w:val="000000"/>
                <w:sz w:val="22"/>
                <w:szCs w:val="22"/>
              </w:rPr>
              <w:t>.</w:t>
            </w:r>
            <w:r w:rsidR="00F97151">
              <w:rPr>
                <w:b/>
                <w:bCs/>
                <w:color w:val="000000"/>
                <w:sz w:val="22"/>
                <w:szCs w:val="22"/>
              </w:rPr>
              <w:t>2</w:t>
            </w:r>
            <w:r w:rsidRPr="00314A09">
              <w:rPr>
                <w:b/>
                <w:bCs/>
                <w:color w:val="000000"/>
                <w:sz w:val="22"/>
                <w:szCs w:val="22"/>
              </w:rPr>
              <w:t>. Итоговая информация  по  источникам финансирования  программы инвестиционных проектов в электроснабжении  (202</w:t>
            </w:r>
            <w:r w:rsidR="00BF074B">
              <w:rPr>
                <w:b/>
                <w:bCs/>
                <w:color w:val="000000"/>
                <w:sz w:val="22"/>
                <w:szCs w:val="22"/>
              </w:rPr>
              <w:t>4</w:t>
            </w:r>
            <w:r w:rsidRPr="00314A09">
              <w:rPr>
                <w:b/>
                <w:bCs/>
                <w:color w:val="000000"/>
                <w:sz w:val="22"/>
                <w:szCs w:val="22"/>
              </w:rPr>
              <w:t>-203</w:t>
            </w:r>
            <w:r w:rsidR="00E1422C">
              <w:rPr>
                <w:b/>
                <w:bCs/>
                <w:color w:val="000000"/>
                <w:sz w:val="22"/>
                <w:szCs w:val="22"/>
              </w:rPr>
              <w:t>2</w:t>
            </w:r>
            <w:r w:rsidRPr="00314A09">
              <w:rPr>
                <w:b/>
                <w:bCs/>
                <w:color w:val="000000"/>
                <w:sz w:val="22"/>
                <w:szCs w:val="22"/>
              </w:rPr>
              <w:t>годы)</w:t>
            </w:r>
          </w:p>
        </w:tc>
      </w:tr>
      <w:tr w:rsidR="00407D54" w:rsidRPr="00314A09" w14:paraId="281BA59C" w14:textId="77777777" w:rsidTr="00407D54">
        <w:trPr>
          <w:trHeight w:val="510"/>
          <w:jc w:val="center"/>
        </w:trPr>
        <w:tc>
          <w:tcPr>
            <w:tcW w:w="704" w:type="dxa"/>
            <w:shd w:val="clear" w:color="auto" w:fill="auto"/>
            <w:noWrap/>
            <w:vAlign w:val="center"/>
            <w:hideMark/>
          </w:tcPr>
          <w:p w14:paraId="4FBE1C15" w14:textId="77777777" w:rsidR="00314A09" w:rsidRPr="00314A09" w:rsidRDefault="00314A09" w:rsidP="004419F7">
            <w:pPr>
              <w:jc w:val="center"/>
              <w:rPr>
                <w:b/>
                <w:bCs/>
                <w:color w:val="000000"/>
                <w:sz w:val="22"/>
                <w:szCs w:val="22"/>
              </w:rPr>
            </w:pPr>
          </w:p>
        </w:tc>
        <w:tc>
          <w:tcPr>
            <w:tcW w:w="5271" w:type="dxa"/>
            <w:shd w:val="clear" w:color="auto" w:fill="auto"/>
            <w:vAlign w:val="center"/>
            <w:hideMark/>
          </w:tcPr>
          <w:p w14:paraId="4B4825FF" w14:textId="77777777" w:rsidR="00314A09" w:rsidRPr="00314A09" w:rsidRDefault="00314A09" w:rsidP="004419F7">
            <w:pPr>
              <w:jc w:val="center"/>
              <w:rPr>
                <w:color w:val="000000"/>
                <w:sz w:val="22"/>
                <w:szCs w:val="22"/>
              </w:rPr>
            </w:pPr>
            <w:r w:rsidRPr="00314A09">
              <w:rPr>
                <w:color w:val="000000"/>
                <w:sz w:val="22"/>
                <w:szCs w:val="22"/>
              </w:rPr>
              <w:t>Источники финансирования</w:t>
            </w:r>
          </w:p>
        </w:tc>
        <w:tc>
          <w:tcPr>
            <w:tcW w:w="940" w:type="dxa"/>
            <w:shd w:val="clear" w:color="auto" w:fill="auto"/>
            <w:vAlign w:val="center"/>
            <w:hideMark/>
          </w:tcPr>
          <w:p w14:paraId="29E695B5" w14:textId="77777777" w:rsidR="00314A09" w:rsidRPr="00314A09" w:rsidRDefault="00314A09" w:rsidP="004419F7">
            <w:pPr>
              <w:jc w:val="center"/>
              <w:rPr>
                <w:color w:val="000000"/>
                <w:sz w:val="22"/>
                <w:szCs w:val="22"/>
              </w:rPr>
            </w:pPr>
            <w:proofErr w:type="spellStart"/>
            <w:r w:rsidRPr="00314A09">
              <w:rPr>
                <w:color w:val="000000"/>
                <w:sz w:val="22"/>
                <w:szCs w:val="22"/>
              </w:rPr>
              <w:t>Ед.изм</w:t>
            </w:r>
            <w:proofErr w:type="spellEnd"/>
          </w:p>
        </w:tc>
        <w:tc>
          <w:tcPr>
            <w:tcW w:w="953" w:type="dxa"/>
            <w:shd w:val="clear" w:color="auto" w:fill="auto"/>
            <w:noWrap/>
            <w:vAlign w:val="center"/>
            <w:hideMark/>
          </w:tcPr>
          <w:p w14:paraId="0E0A1414" w14:textId="77777777" w:rsidR="00314A09" w:rsidRPr="00314A09" w:rsidRDefault="00314A09" w:rsidP="004419F7">
            <w:pPr>
              <w:jc w:val="center"/>
              <w:rPr>
                <w:color w:val="000000"/>
                <w:sz w:val="22"/>
                <w:szCs w:val="22"/>
              </w:rPr>
            </w:pPr>
            <w:r w:rsidRPr="00314A09">
              <w:rPr>
                <w:color w:val="000000"/>
                <w:sz w:val="22"/>
                <w:szCs w:val="22"/>
              </w:rPr>
              <w:t>2023</w:t>
            </w:r>
          </w:p>
        </w:tc>
        <w:tc>
          <w:tcPr>
            <w:tcW w:w="953" w:type="dxa"/>
            <w:shd w:val="clear" w:color="auto" w:fill="auto"/>
            <w:noWrap/>
            <w:vAlign w:val="center"/>
            <w:hideMark/>
          </w:tcPr>
          <w:p w14:paraId="33B0F625" w14:textId="77777777" w:rsidR="00314A09" w:rsidRPr="00314A09" w:rsidRDefault="00314A09" w:rsidP="004419F7">
            <w:pPr>
              <w:jc w:val="center"/>
              <w:rPr>
                <w:color w:val="000000"/>
                <w:sz w:val="22"/>
                <w:szCs w:val="22"/>
              </w:rPr>
            </w:pPr>
            <w:r w:rsidRPr="00314A09">
              <w:rPr>
                <w:color w:val="000000"/>
                <w:sz w:val="22"/>
                <w:szCs w:val="22"/>
              </w:rPr>
              <w:t>2024</w:t>
            </w:r>
          </w:p>
        </w:tc>
        <w:tc>
          <w:tcPr>
            <w:tcW w:w="953" w:type="dxa"/>
            <w:shd w:val="clear" w:color="auto" w:fill="auto"/>
            <w:noWrap/>
            <w:vAlign w:val="center"/>
            <w:hideMark/>
          </w:tcPr>
          <w:p w14:paraId="26DFA9BB" w14:textId="77777777" w:rsidR="00314A09" w:rsidRPr="00314A09" w:rsidRDefault="00314A09" w:rsidP="004419F7">
            <w:pPr>
              <w:jc w:val="center"/>
              <w:rPr>
                <w:color w:val="000000"/>
                <w:sz w:val="22"/>
                <w:szCs w:val="22"/>
              </w:rPr>
            </w:pPr>
            <w:r w:rsidRPr="00314A09">
              <w:rPr>
                <w:color w:val="000000"/>
                <w:sz w:val="22"/>
                <w:szCs w:val="22"/>
              </w:rPr>
              <w:t>2025</w:t>
            </w:r>
          </w:p>
        </w:tc>
        <w:tc>
          <w:tcPr>
            <w:tcW w:w="953" w:type="dxa"/>
            <w:shd w:val="clear" w:color="auto" w:fill="auto"/>
            <w:noWrap/>
            <w:vAlign w:val="center"/>
            <w:hideMark/>
          </w:tcPr>
          <w:p w14:paraId="6D7F3EED" w14:textId="77777777" w:rsidR="00314A09" w:rsidRPr="00314A09" w:rsidRDefault="00314A09" w:rsidP="004419F7">
            <w:pPr>
              <w:jc w:val="center"/>
              <w:rPr>
                <w:color w:val="000000"/>
                <w:sz w:val="22"/>
                <w:szCs w:val="22"/>
              </w:rPr>
            </w:pPr>
            <w:r w:rsidRPr="00314A09">
              <w:rPr>
                <w:color w:val="000000"/>
                <w:sz w:val="22"/>
                <w:szCs w:val="22"/>
              </w:rPr>
              <w:t>2026</w:t>
            </w:r>
          </w:p>
        </w:tc>
        <w:tc>
          <w:tcPr>
            <w:tcW w:w="953" w:type="dxa"/>
            <w:shd w:val="clear" w:color="auto" w:fill="auto"/>
            <w:noWrap/>
            <w:vAlign w:val="center"/>
            <w:hideMark/>
          </w:tcPr>
          <w:p w14:paraId="459DFBB0" w14:textId="77777777" w:rsidR="00314A09" w:rsidRPr="00314A09" w:rsidRDefault="00314A09" w:rsidP="004419F7">
            <w:pPr>
              <w:jc w:val="center"/>
              <w:rPr>
                <w:color w:val="000000"/>
                <w:sz w:val="22"/>
                <w:szCs w:val="22"/>
              </w:rPr>
            </w:pPr>
            <w:r w:rsidRPr="00314A09">
              <w:rPr>
                <w:color w:val="000000"/>
                <w:sz w:val="22"/>
                <w:szCs w:val="22"/>
              </w:rPr>
              <w:t>2027</w:t>
            </w:r>
          </w:p>
        </w:tc>
        <w:tc>
          <w:tcPr>
            <w:tcW w:w="984" w:type="dxa"/>
            <w:shd w:val="clear" w:color="auto" w:fill="auto"/>
            <w:noWrap/>
            <w:vAlign w:val="center"/>
            <w:hideMark/>
          </w:tcPr>
          <w:p w14:paraId="58CD76DD" w14:textId="77777777" w:rsidR="00314A09" w:rsidRPr="00314A09" w:rsidRDefault="00314A09" w:rsidP="004419F7">
            <w:pPr>
              <w:jc w:val="center"/>
              <w:rPr>
                <w:color w:val="000000"/>
                <w:sz w:val="22"/>
                <w:szCs w:val="22"/>
              </w:rPr>
            </w:pPr>
            <w:r w:rsidRPr="00314A09">
              <w:rPr>
                <w:color w:val="000000"/>
                <w:sz w:val="22"/>
                <w:szCs w:val="22"/>
              </w:rPr>
              <w:t>2023-2027</w:t>
            </w:r>
          </w:p>
        </w:tc>
        <w:tc>
          <w:tcPr>
            <w:tcW w:w="990" w:type="dxa"/>
            <w:shd w:val="clear" w:color="auto" w:fill="auto"/>
            <w:noWrap/>
            <w:vAlign w:val="center"/>
            <w:hideMark/>
          </w:tcPr>
          <w:p w14:paraId="5D55D3A6" w14:textId="210DFF25" w:rsidR="00314A09" w:rsidRPr="00314A09" w:rsidRDefault="00314A09" w:rsidP="00E1422C">
            <w:pPr>
              <w:jc w:val="center"/>
              <w:rPr>
                <w:rFonts w:ascii="Calibri" w:hAnsi="Calibri" w:cs="Calibri"/>
                <w:color w:val="000000"/>
                <w:sz w:val="22"/>
                <w:szCs w:val="22"/>
              </w:rPr>
            </w:pPr>
            <w:r w:rsidRPr="00314A09">
              <w:rPr>
                <w:rFonts w:ascii="Calibri" w:hAnsi="Calibri" w:cs="Calibri"/>
                <w:color w:val="000000"/>
                <w:sz w:val="22"/>
                <w:szCs w:val="22"/>
              </w:rPr>
              <w:t>2028-203</w:t>
            </w:r>
            <w:r w:rsidR="00E1422C">
              <w:rPr>
                <w:rFonts w:ascii="Calibri" w:hAnsi="Calibri" w:cs="Calibri"/>
                <w:color w:val="000000"/>
                <w:sz w:val="22"/>
                <w:szCs w:val="22"/>
              </w:rPr>
              <w:t>2</w:t>
            </w:r>
          </w:p>
        </w:tc>
        <w:tc>
          <w:tcPr>
            <w:tcW w:w="955" w:type="dxa"/>
            <w:shd w:val="clear" w:color="auto" w:fill="auto"/>
            <w:noWrap/>
            <w:vAlign w:val="center"/>
            <w:hideMark/>
          </w:tcPr>
          <w:p w14:paraId="40A57F91" w14:textId="77777777"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Итого</w:t>
            </w:r>
          </w:p>
        </w:tc>
      </w:tr>
      <w:tr w:rsidR="00314A09" w:rsidRPr="00314A09" w14:paraId="23A410B8" w14:textId="77777777" w:rsidTr="00407D54">
        <w:trPr>
          <w:trHeight w:val="570"/>
          <w:jc w:val="center"/>
        </w:trPr>
        <w:tc>
          <w:tcPr>
            <w:tcW w:w="704" w:type="dxa"/>
            <w:shd w:val="clear" w:color="000000" w:fill="FFFF00"/>
            <w:noWrap/>
            <w:vAlign w:val="center"/>
            <w:hideMark/>
          </w:tcPr>
          <w:p w14:paraId="47AD1389" w14:textId="77777777" w:rsidR="00314A09" w:rsidRPr="00314A09" w:rsidRDefault="00314A09" w:rsidP="004419F7">
            <w:pPr>
              <w:jc w:val="right"/>
              <w:rPr>
                <w:rFonts w:ascii="Calibri" w:hAnsi="Calibri" w:cs="Calibri"/>
                <w:color w:val="000000"/>
                <w:sz w:val="22"/>
                <w:szCs w:val="22"/>
              </w:rPr>
            </w:pPr>
            <w:r w:rsidRPr="00314A09">
              <w:rPr>
                <w:rFonts w:ascii="Calibri" w:hAnsi="Calibri" w:cs="Calibri"/>
                <w:color w:val="000000"/>
                <w:sz w:val="22"/>
                <w:szCs w:val="22"/>
              </w:rPr>
              <w:t>1</w:t>
            </w:r>
          </w:p>
        </w:tc>
        <w:tc>
          <w:tcPr>
            <w:tcW w:w="13905" w:type="dxa"/>
            <w:gridSpan w:val="10"/>
            <w:shd w:val="clear" w:color="000000" w:fill="FFFF00"/>
            <w:vAlign w:val="center"/>
            <w:hideMark/>
          </w:tcPr>
          <w:p w14:paraId="55D33BA5" w14:textId="08FA1FC3" w:rsidR="00314A09" w:rsidRPr="00314A09" w:rsidRDefault="00314A09" w:rsidP="007B7EE1">
            <w:pPr>
              <w:jc w:val="center"/>
              <w:rPr>
                <w:b/>
                <w:bCs/>
                <w:color w:val="000000"/>
                <w:sz w:val="22"/>
                <w:szCs w:val="22"/>
              </w:rPr>
            </w:pPr>
            <w:r w:rsidRPr="00314A09">
              <w:rPr>
                <w:b/>
                <w:bCs/>
                <w:color w:val="000000"/>
                <w:sz w:val="22"/>
                <w:szCs w:val="22"/>
              </w:rPr>
              <w:t xml:space="preserve">Проекты по новому строительству линейных объектов систем электроснабжения для </w:t>
            </w:r>
            <w:r w:rsidR="007B7EE1">
              <w:rPr>
                <w:b/>
                <w:bCs/>
                <w:color w:val="000000"/>
                <w:sz w:val="22"/>
                <w:szCs w:val="22"/>
              </w:rPr>
              <w:t>н</w:t>
            </w:r>
            <w:r w:rsidRPr="00314A09">
              <w:rPr>
                <w:b/>
                <w:bCs/>
                <w:color w:val="000000"/>
                <w:sz w:val="22"/>
                <w:szCs w:val="22"/>
              </w:rPr>
              <w:t>ового индивидуального  строительства (2,5км)</w:t>
            </w:r>
          </w:p>
        </w:tc>
      </w:tr>
      <w:tr w:rsidR="0088449B" w:rsidRPr="00314A09" w14:paraId="7112B48D" w14:textId="77777777" w:rsidTr="00407D54">
        <w:trPr>
          <w:trHeight w:val="510"/>
          <w:jc w:val="center"/>
        </w:trPr>
        <w:tc>
          <w:tcPr>
            <w:tcW w:w="704" w:type="dxa"/>
            <w:shd w:val="clear" w:color="auto" w:fill="auto"/>
            <w:vAlign w:val="center"/>
            <w:hideMark/>
          </w:tcPr>
          <w:p w14:paraId="68222C45" w14:textId="77777777" w:rsidR="0088449B" w:rsidRPr="00314A09" w:rsidRDefault="0088449B" w:rsidP="0088449B">
            <w:pPr>
              <w:jc w:val="center"/>
              <w:rPr>
                <w:color w:val="000000"/>
                <w:sz w:val="22"/>
                <w:szCs w:val="22"/>
              </w:rPr>
            </w:pPr>
            <w:r w:rsidRPr="00314A09">
              <w:rPr>
                <w:color w:val="000000"/>
                <w:sz w:val="22"/>
                <w:szCs w:val="22"/>
              </w:rPr>
              <w:t>.1.1</w:t>
            </w:r>
          </w:p>
        </w:tc>
        <w:tc>
          <w:tcPr>
            <w:tcW w:w="5271" w:type="dxa"/>
            <w:shd w:val="clear" w:color="auto" w:fill="auto"/>
            <w:vAlign w:val="center"/>
            <w:hideMark/>
          </w:tcPr>
          <w:p w14:paraId="02095393" w14:textId="23B6B82B" w:rsidR="0088449B" w:rsidRPr="00314A09" w:rsidRDefault="0088449B" w:rsidP="0088449B">
            <w:pPr>
              <w:rPr>
                <w:color w:val="000000"/>
                <w:sz w:val="22"/>
                <w:szCs w:val="22"/>
              </w:rPr>
            </w:pPr>
            <w:r>
              <w:rPr>
                <w:color w:val="000000"/>
                <w:sz w:val="20"/>
              </w:rPr>
              <w:t>Всего инвестиций за период, в т.ч.</w:t>
            </w:r>
          </w:p>
        </w:tc>
        <w:tc>
          <w:tcPr>
            <w:tcW w:w="940" w:type="dxa"/>
            <w:shd w:val="clear" w:color="auto" w:fill="auto"/>
            <w:vAlign w:val="center"/>
            <w:hideMark/>
          </w:tcPr>
          <w:p w14:paraId="3AD7CF39" w14:textId="77777777" w:rsidR="0088449B" w:rsidRPr="00314A09" w:rsidRDefault="0088449B" w:rsidP="0088449B">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0435869E" w14:textId="571E17CB" w:rsidR="0088449B" w:rsidRPr="00314A09" w:rsidRDefault="0088449B" w:rsidP="0088449B">
            <w:pPr>
              <w:jc w:val="center"/>
              <w:rPr>
                <w:color w:val="000000"/>
                <w:sz w:val="22"/>
                <w:szCs w:val="22"/>
              </w:rPr>
            </w:pPr>
            <w:r>
              <w:rPr>
                <w:color w:val="000000"/>
                <w:sz w:val="20"/>
              </w:rPr>
              <w:t>545,0</w:t>
            </w:r>
          </w:p>
        </w:tc>
        <w:tc>
          <w:tcPr>
            <w:tcW w:w="953" w:type="dxa"/>
            <w:shd w:val="clear" w:color="auto" w:fill="auto"/>
            <w:vAlign w:val="center"/>
            <w:hideMark/>
          </w:tcPr>
          <w:p w14:paraId="147A1BC4" w14:textId="300745E3" w:rsidR="0088449B" w:rsidRPr="00314A09" w:rsidRDefault="0088449B" w:rsidP="0088449B">
            <w:pPr>
              <w:jc w:val="center"/>
              <w:rPr>
                <w:color w:val="000000"/>
                <w:sz w:val="22"/>
                <w:szCs w:val="22"/>
              </w:rPr>
            </w:pPr>
            <w:r>
              <w:rPr>
                <w:color w:val="000000"/>
                <w:sz w:val="20"/>
              </w:rPr>
              <w:t>545,0</w:t>
            </w:r>
          </w:p>
        </w:tc>
        <w:tc>
          <w:tcPr>
            <w:tcW w:w="953" w:type="dxa"/>
            <w:shd w:val="clear" w:color="auto" w:fill="auto"/>
            <w:vAlign w:val="center"/>
            <w:hideMark/>
          </w:tcPr>
          <w:p w14:paraId="2B87E2CE" w14:textId="7A134A8C" w:rsidR="0088449B" w:rsidRPr="00314A09" w:rsidRDefault="0088449B" w:rsidP="0088449B">
            <w:pPr>
              <w:jc w:val="center"/>
              <w:rPr>
                <w:color w:val="000000"/>
                <w:sz w:val="22"/>
                <w:szCs w:val="22"/>
              </w:rPr>
            </w:pPr>
            <w:r>
              <w:rPr>
                <w:color w:val="000000"/>
                <w:sz w:val="20"/>
              </w:rPr>
              <w:t>545,0</w:t>
            </w:r>
          </w:p>
        </w:tc>
        <w:tc>
          <w:tcPr>
            <w:tcW w:w="953" w:type="dxa"/>
            <w:shd w:val="clear" w:color="auto" w:fill="auto"/>
            <w:vAlign w:val="center"/>
            <w:hideMark/>
          </w:tcPr>
          <w:p w14:paraId="1714BFF2" w14:textId="4B572441" w:rsidR="0088449B" w:rsidRPr="00314A09" w:rsidRDefault="0088449B" w:rsidP="0088449B">
            <w:pPr>
              <w:jc w:val="center"/>
              <w:rPr>
                <w:color w:val="000000"/>
                <w:sz w:val="22"/>
                <w:szCs w:val="22"/>
              </w:rPr>
            </w:pPr>
            <w:r>
              <w:rPr>
                <w:color w:val="000000"/>
                <w:sz w:val="20"/>
              </w:rPr>
              <w:t>545,0</w:t>
            </w:r>
          </w:p>
        </w:tc>
        <w:tc>
          <w:tcPr>
            <w:tcW w:w="953" w:type="dxa"/>
            <w:shd w:val="clear" w:color="auto" w:fill="auto"/>
            <w:vAlign w:val="center"/>
            <w:hideMark/>
          </w:tcPr>
          <w:p w14:paraId="121468DB" w14:textId="24B0FED7" w:rsidR="0088449B" w:rsidRPr="00314A09" w:rsidRDefault="0088449B" w:rsidP="0088449B">
            <w:pPr>
              <w:jc w:val="center"/>
              <w:rPr>
                <w:color w:val="000000"/>
                <w:sz w:val="22"/>
                <w:szCs w:val="22"/>
              </w:rPr>
            </w:pPr>
            <w:r>
              <w:rPr>
                <w:color w:val="000000"/>
                <w:sz w:val="20"/>
              </w:rPr>
              <w:t>545,0</w:t>
            </w:r>
          </w:p>
        </w:tc>
        <w:tc>
          <w:tcPr>
            <w:tcW w:w="984" w:type="dxa"/>
            <w:shd w:val="clear" w:color="auto" w:fill="auto"/>
            <w:vAlign w:val="center"/>
            <w:hideMark/>
          </w:tcPr>
          <w:p w14:paraId="3407470B" w14:textId="27741203" w:rsidR="0088449B" w:rsidRPr="00314A09" w:rsidRDefault="0088449B" w:rsidP="0088449B">
            <w:pPr>
              <w:jc w:val="center"/>
              <w:rPr>
                <w:color w:val="000000"/>
                <w:sz w:val="22"/>
                <w:szCs w:val="22"/>
              </w:rPr>
            </w:pPr>
            <w:r>
              <w:rPr>
                <w:color w:val="000000"/>
                <w:sz w:val="20"/>
              </w:rPr>
              <w:t>2725,0</w:t>
            </w:r>
          </w:p>
        </w:tc>
        <w:tc>
          <w:tcPr>
            <w:tcW w:w="990" w:type="dxa"/>
            <w:shd w:val="clear" w:color="auto" w:fill="auto"/>
            <w:vAlign w:val="center"/>
            <w:hideMark/>
          </w:tcPr>
          <w:p w14:paraId="163D2E4A" w14:textId="7CF39118" w:rsidR="0088449B" w:rsidRPr="00314A09" w:rsidRDefault="0088449B" w:rsidP="0088449B">
            <w:pPr>
              <w:jc w:val="center"/>
              <w:rPr>
                <w:color w:val="000000"/>
                <w:sz w:val="22"/>
                <w:szCs w:val="22"/>
              </w:rPr>
            </w:pPr>
            <w:r>
              <w:rPr>
                <w:color w:val="000000"/>
                <w:sz w:val="20"/>
              </w:rPr>
              <w:t>2180,0</w:t>
            </w:r>
          </w:p>
        </w:tc>
        <w:tc>
          <w:tcPr>
            <w:tcW w:w="955" w:type="dxa"/>
            <w:shd w:val="clear" w:color="auto" w:fill="auto"/>
            <w:vAlign w:val="center"/>
            <w:hideMark/>
          </w:tcPr>
          <w:p w14:paraId="442596B0" w14:textId="01033814" w:rsidR="0088449B" w:rsidRPr="00314A09" w:rsidRDefault="0088449B" w:rsidP="0088449B">
            <w:pPr>
              <w:jc w:val="center"/>
              <w:rPr>
                <w:color w:val="000000"/>
                <w:sz w:val="22"/>
                <w:szCs w:val="22"/>
              </w:rPr>
            </w:pPr>
            <w:r>
              <w:rPr>
                <w:color w:val="000000"/>
                <w:sz w:val="20"/>
              </w:rPr>
              <w:t>4905,0</w:t>
            </w:r>
          </w:p>
        </w:tc>
      </w:tr>
      <w:tr w:rsidR="0088449B" w:rsidRPr="00314A09" w14:paraId="084FFF37" w14:textId="77777777" w:rsidTr="00407D54">
        <w:trPr>
          <w:trHeight w:val="510"/>
          <w:jc w:val="center"/>
        </w:trPr>
        <w:tc>
          <w:tcPr>
            <w:tcW w:w="704" w:type="dxa"/>
            <w:shd w:val="clear" w:color="auto" w:fill="auto"/>
            <w:vAlign w:val="center"/>
            <w:hideMark/>
          </w:tcPr>
          <w:p w14:paraId="75A58486" w14:textId="77777777" w:rsidR="0088449B" w:rsidRPr="00314A09" w:rsidRDefault="0088449B" w:rsidP="0088449B">
            <w:pPr>
              <w:jc w:val="center"/>
              <w:rPr>
                <w:color w:val="000000"/>
                <w:sz w:val="22"/>
                <w:szCs w:val="22"/>
              </w:rPr>
            </w:pPr>
            <w:r w:rsidRPr="00314A09">
              <w:rPr>
                <w:color w:val="000000"/>
                <w:sz w:val="22"/>
                <w:szCs w:val="22"/>
              </w:rPr>
              <w:t>.1.2</w:t>
            </w:r>
          </w:p>
        </w:tc>
        <w:tc>
          <w:tcPr>
            <w:tcW w:w="5271" w:type="dxa"/>
            <w:shd w:val="clear" w:color="auto" w:fill="auto"/>
            <w:vAlign w:val="center"/>
            <w:hideMark/>
          </w:tcPr>
          <w:p w14:paraId="69D9F9E5" w14:textId="037D9AFA" w:rsidR="0088449B" w:rsidRPr="00314A09" w:rsidRDefault="0088449B" w:rsidP="0088449B">
            <w:pPr>
              <w:rPr>
                <w:color w:val="000000"/>
                <w:sz w:val="22"/>
                <w:szCs w:val="22"/>
              </w:rPr>
            </w:pPr>
            <w:r>
              <w:rPr>
                <w:color w:val="000000"/>
                <w:sz w:val="20"/>
              </w:rPr>
              <w:t>Федеральный бюджет</w:t>
            </w:r>
          </w:p>
        </w:tc>
        <w:tc>
          <w:tcPr>
            <w:tcW w:w="940" w:type="dxa"/>
            <w:shd w:val="clear" w:color="auto" w:fill="auto"/>
            <w:vAlign w:val="center"/>
            <w:hideMark/>
          </w:tcPr>
          <w:p w14:paraId="6A54B1B6" w14:textId="77777777" w:rsidR="0088449B" w:rsidRPr="00314A09" w:rsidRDefault="0088449B" w:rsidP="0088449B">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4E32860F" w14:textId="361FA41B"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034DB95B" w14:textId="27ABB891"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57CC8B9C" w14:textId="4B097002"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5D14B850" w14:textId="5416A7D1"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7EEFC155" w14:textId="616106BA" w:rsidR="0088449B" w:rsidRPr="00314A09" w:rsidRDefault="0088449B" w:rsidP="0088449B">
            <w:pPr>
              <w:jc w:val="center"/>
              <w:rPr>
                <w:color w:val="000000"/>
                <w:sz w:val="22"/>
                <w:szCs w:val="22"/>
              </w:rPr>
            </w:pPr>
            <w:r>
              <w:rPr>
                <w:color w:val="000000"/>
                <w:sz w:val="20"/>
              </w:rPr>
              <w:t> </w:t>
            </w:r>
          </w:p>
        </w:tc>
        <w:tc>
          <w:tcPr>
            <w:tcW w:w="984" w:type="dxa"/>
            <w:shd w:val="clear" w:color="auto" w:fill="auto"/>
            <w:vAlign w:val="center"/>
            <w:hideMark/>
          </w:tcPr>
          <w:p w14:paraId="4ED8C5C6" w14:textId="163E4A35" w:rsidR="0088449B" w:rsidRPr="00314A09" w:rsidRDefault="0088449B" w:rsidP="0088449B">
            <w:pPr>
              <w:jc w:val="center"/>
              <w:rPr>
                <w:color w:val="000000"/>
                <w:sz w:val="22"/>
                <w:szCs w:val="22"/>
              </w:rPr>
            </w:pPr>
            <w:r>
              <w:rPr>
                <w:color w:val="000000"/>
                <w:sz w:val="20"/>
              </w:rPr>
              <w:t> </w:t>
            </w:r>
          </w:p>
        </w:tc>
        <w:tc>
          <w:tcPr>
            <w:tcW w:w="990" w:type="dxa"/>
            <w:shd w:val="clear" w:color="auto" w:fill="auto"/>
            <w:vAlign w:val="center"/>
            <w:hideMark/>
          </w:tcPr>
          <w:p w14:paraId="6D282C58" w14:textId="2AAD2F91" w:rsidR="0088449B" w:rsidRPr="00314A09" w:rsidRDefault="0088449B" w:rsidP="0088449B">
            <w:pPr>
              <w:jc w:val="center"/>
              <w:rPr>
                <w:color w:val="000000"/>
                <w:sz w:val="22"/>
                <w:szCs w:val="22"/>
              </w:rPr>
            </w:pPr>
            <w:r>
              <w:rPr>
                <w:color w:val="000000"/>
                <w:sz w:val="20"/>
              </w:rPr>
              <w:t> </w:t>
            </w:r>
          </w:p>
        </w:tc>
        <w:tc>
          <w:tcPr>
            <w:tcW w:w="955" w:type="dxa"/>
            <w:shd w:val="clear" w:color="auto" w:fill="auto"/>
            <w:vAlign w:val="center"/>
            <w:hideMark/>
          </w:tcPr>
          <w:p w14:paraId="393A2FFE" w14:textId="0316B584" w:rsidR="0088449B" w:rsidRPr="00314A09" w:rsidRDefault="0088449B" w:rsidP="0088449B">
            <w:pPr>
              <w:jc w:val="center"/>
              <w:rPr>
                <w:color w:val="000000"/>
                <w:sz w:val="22"/>
                <w:szCs w:val="22"/>
              </w:rPr>
            </w:pPr>
            <w:r>
              <w:rPr>
                <w:color w:val="000000"/>
                <w:sz w:val="20"/>
              </w:rPr>
              <w:t> </w:t>
            </w:r>
          </w:p>
        </w:tc>
      </w:tr>
      <w:tr w:rsidR="0088449B" w:rsidRPr="00314A09" w14:paraId="61F78E1D" w14:textId="77777777" w:rsidTr="00407D54">
        <w:trPr>
          <w:trHeight w:val="510"/>
          <w:jc w:val="center"/>
        </w:trPr>
        <w:tc>
          <w:tcPr>
            <w:tcW w:w="704" w:type="dxa"/>
            <w:shd w:val="clear" w:color="auto" w:fill="auto"/>
            <w:vAlign w:val="center"/>
            <w:hideMark/>
          </w:tcPr>
          <w:p w14:paraId="7FFE8F95" w14:textId="77777777" w:rsidR="0088449B" w:rsidRPr="00314A09" w:rsidRDefault="0088449B" w:rsidP="0088449B">
            <w:pPr>
              <w:jc w:val="center"/>
              <w:rPr>
                <w:color w:val="000000"/>
                <w:sz w:val="22"/>
                <w:szCs w:val="22"/>
              </w:rPr>
            </w:pPr>
            <w:r w:rsidRPr="00314A09">
              <w:rPr>
                <w:color w:val="000000"/>
                <w:sz w:val="22"/>
                <w:szCs w:val="22"/>
              </w:rPr>
              <w:t>.1.3</w:t>
            </w:r>
          </w:p>
        </w:tc>
        <w:tc>
          <w:tcPr>
            <w:tcW w:w="5271" w:type="dxa"/>
            <w:shd w:val="clear" w:color="auto" w:fill="auto"/>
            <w:vAlign w:val="center"/>
            <w:hideMark/>
          </w:tcPr>
          <w:p w14:paraId="63D74694" w14:textId="4F4A4559" w:rsidR="0088449B" w:rsidRPr="00314A09" w:rsidRDefault="0088449B" w:rsidP="0088449B">
            <w:pPr>
              <w:rPr>
                <w:color w:val="000000"/>
                <w:sz w:val="22"/>
                <w:szCs w:val="22"/>
              </w:rPr>
            </w:pPr>
            <w:r>
              <w:rPr>
                <w:color w:val="000000"/>
                <w:sz w:val="20"/>
              </w:rPr>
              <w:t>бюджет субъекта РФ</w:t>
            </w:r>
          </w:p>
        </w:tc>
        <w:tc>
          <w:tcPr>
            <w:tcW w:w="940" w:type="dxa"/>
            <w:shd w:val="clear" w:color="auto" w:fill="auto"/>
            <w:vAlign w:val="center"/>
            <w:hideMark/>
          </w:tcPr>
          <w:p w14:paraId="54BB9AEB" w14:textId="77777777" w:rsidR="0088449B" w:rsidRPr="00314A09" w:rsidRDefault="0088449B" w:rsidP="0088449B">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3C330C94" w14:textId="014B348A"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0D765020" w14:textId="3FB5A7DF"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0EECA49C" w14:textId="14444CC4"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2773A501" w14:textId="4432BFB9"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1A8DD0E9" w14:textId="04F15F95" w:rsidR="0088449B" w:rsidRPr="00314A09" w:rsidRDefault="0088449B" w:rsidP="0088449B">
            <w:pPr>
              <w:jc w:val="center"/>
              <w:rPr>
                <w:color w:val="000000"/>
                <w:sz w:val="22"/>
                <w:szCs w:val="22"/>
              </w:rPr>
            </w:pPr>
            <w:r>
              <w:rPr>
                <w:color w:val="000000"/>
                <w:sz w:val="20"/>
              </w:rPr>
              <w:t> </w:t>
            </w:r>
          </w:p>
        </w:tc>
        <w:tc>
          <w:tcPr>
            <w:tcW w:w="984" w:type="dxa"/>
            <w:shd w:val="clear" w:color="auto" w:fill="auto"/>
            <w:vAlign w:val="center"/>
            <w:hideMark/>
          </w:tcPr>
          <w:p w14:paraId="4D94414D" w14:textId="21995672" w:rsidR="0088449B" w:rsidRPr="00314A09" w:rsidRDefault="0088449B" w:rsidP="0088449B">
            <w:pPr>
              <w:jc w:val="center"/>
              <w:rPr>
                <w:color w:val="000000"/>
                <w:sz w:val="22"/>
                <w:szCs w:val="22"/>
              </w:rPr>
            </w:pPr>
            <w:r>
              <w:rPr>
                <w:color w:val="000000"/>
                <w:sz w:val="20"/>
              </w:rPr>
              <w:t> </w:t>
            </w:r>
          </w:p>
        </w:tc>
        <w:tc>
          <w:tcPr>
            <w:tcW w:w="990" w:type="dxa"/>
            <w:shd w:val="clear" w:color="auto" w:fill="auto"/>
            <w:vAlign w:val="center"/>
            <w:hideMark/>
          </w:tcPr>
          <w:p w14:paraId="4B9A0BD3" w14:textId="23170D88" w:rsidR="0088449B" w:rsidRPr="00314A09" w:rsidRDefault="0088449B" w:rsidP="0088449B">
            <w:pPr>
              <w:jc w:val="center"/>
              <w:rPr>
                <w:color w:val="000000"/>
                <w:sz w:val="22"/>
                <w:szCs w:val="22"/>
              </w:rPr>
            </w:pPr>
            <w:r>
              <w:rPr>
                <w:color w:val="000000"/>
                <w:sz w:val="20"/>
              </w:rPr>
              <w:t> </w:t>
            </w:r>
          </w:p>
        </w:tc>
        <w:tc>
          <w:tcPr>
            <w:tcW w:w="955" w:type="dxa"/>
            <w:shd w:val="clear" w:color="auto" w:fill="auto"/>
            <w:vAlign w:val="center"/>
            <w:hideMark/>
          </w:tcPr>
          <w:p w14:paraId="6FC48A39" w14:textId="292FAB7A" w:rsidR="0088449B" w:rsidRPr="00314A09" w:rsidRDefault="0088449B" w:rsidP="0088449B">
            <w:pPr>
              <w:jc w:val="center"/>
              <w:rPr>
                <w:color w:val="000000"/>
                <w:sz w:val="22"/>
                <w:szCs w:val="22"/>
              </w:rPr>
            </w:pPr>
            <w:r>
              <w:rPr>
                <w:color w:val="000000"/>
                <w:sz w:val="20"/>
              </w:rPr>
              <w:t> </w:t>
            </w:r>
          </w:p>
        </w:tc>
      </w:tr>
      <w:tr w:rsidR="0088449B" w:rsidRPr="00314A09" w14:paraId="18021BC1" w14:textId="77777777" w:rsidTr="00407D54">
        <w:trPr>
          <w:trHeight w:val="527"/>
          <w:jc w:val="center"/>
        </w:trPr>
        <w:tc>
          <w:tcPr>
            <w:tcW w:w="704" w:type="dxa"/>
            <w:shd w:val="clear" w:color="auto" w:fill="auto"/>
            <w:vAlign w:val="center"/>
            <w:hideMark/>
          </w:tcPr>
          <w:p w14:paraId="7113CD77" w14:textId="77777777" w:rsidR="0088449B" w:rsidRPr="00314A09" w:rsidRDefault="0088449B" w:rsidP="0088449B">
            <w:pPr>
              <w:jc w:val="center"/>
              <w:rPr>
                <w:color w:val="000000"/>
                <w:sz w:val="22"/>
                <w:szCs w:val="22"/>
              </w:rPr>
            </w:pPr>
            <w:r w:rsidRPr="00314A09">
              <w:rPr>
                <w:color w:val="000000"/>
                <w:sz w:val="22"/>
                <w:szCs w:val="22"/>
              </w:rPr>
              <w:t>.1.4</w:t>
            </w:r>
          </w:p>
        </w:tc>
        <w:tc>
          <w:tcPr>
            <w:tcW w:w="5271" w:type="dxa"/>
            <w:shd w:val="clear" w:color="auto" w:fill="auto"/>
            <w:vAlign w:val="center"/>
            <w:hideMark/>
          </w:tcPr>
          <w:p w14:paraId="1FBE53C1" w14:textId="66BBD4E1" w:rsidR="0088449B" w:rsidRPr="00314A09" w:rsidRDefault="0088449B" w:rsidP="0088449B">
            <w:pPr>
              <w:rPr>
                <w:color w:val="000000"/>
                <w:sz w:val="22"/>
                <w:szCs w:val="22"/>
              </w:rPr>
            </w:pPr>
            <w:r>
              <w:rPr>
                <w:color w:val="000000"/>
                <w:sz w:val="20"/>
              </w:rPr>
              <w:t>бюджет муниципального образования (района)</w:t>
            </w:r>
          </w:p>
        </w:tc>
        <w:tc>
          <w:tcPr>
            <w:tcW w:w="940" w:type="dxa"/>
            <w:shd w:val="clear" w:color="auto" w:fill="auto"/>
            <w:vAlign w:val="center"/>
            <w:hideMark/>
          </w:tcPr>
          <w:p w14:paraId="639FE0F6" w14:textId="77777777" w:rsidR="0088449B" w:rsidRPr="00314A09" w:rsidRDefault="0088449B" w:rsidP="0088449B">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07863302" w14:textId="2BC25121"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425F8DF2" w14:textId="501668E2"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66D55BEC" w14:textId="7095FC7E"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223452DD" w14:textId="55A5A572"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4C5BB1DD" w14:textId="0D91B54B" w:rsidR="0088449B" w:rsidRPr="00314A09" w:rsidRDefault="0088449B" w:rsidP="0088449B">
            <w:pPr>
              <w:jc w:val="center"/>
              <w:rPr>
                <w:color w:val="000000"/>
                <w:sz w:val="22"/>
                <w:szCs w:val="22"/>
              </w:rPr>
            </w:pPr>
            <w:r>
              <w:rPr>
                <w:color w:val="000000"/>
                <w:sz w:val="20"/>
              </w:rPr>
              <w:t> </w:t>
            </w:r>
          </w:p>
        </w:tc>
        <w:tc>
          <w:tcPr>
            <w:tcW w:w="984" w:type="dxa"/>
            <w:shd w:val="clear" w:color="auto" w:fill="auto"/>
            <w:vAlign w:val="center"/>
            <w:hideMark/>
          </w:tcPr>
          <w:p w14:paraId="74C3535C" w14:textId="47CA5DA0" w:rsidR="0088449B" w:rsidRPr="00314A09" w:rsidRDefault="0088449B" w:rsidP="0088449B">
            <w:pPr>
              <w:jc w:val="center"/>
              <w:rPr>
                <w:color w:val="000000"/>
                <w:sz w:val="22"/>
                <w:szCs w:val="22"/>
              </w:rPr>
            </w:pPr>
            <w:r>
              <w:rPr>
                <w:color w:val="000000"/>
                <w:sz w:val="20"/>
              </w:rPr>
              <w:t> </w:t>
            </w:r>
          </w:p>
        </w:tc>
        <w:tc>
          <w:tcPr>
            <w:tcW w:w="990" w:type="dxa"/>
            <w:shd w:val="clear" w:color="auto" w:fill="auto"/>
            <w:vAlign w:val="center"/>
            <w:hideMark/>
          </w:tcPr>
          <w:p w14:paraId="0461D5BB" w14:textId="177BD561" w:rsidR="0088449B" w:rsidRPr="00314A09" w:rsidRDefault="0088449B" w:rsidP="0088449B">
            <w:pPr>
              <w:jc w:val="center"/>
              <w:rPr>
                <w:color w:val="000000"/>
                <w:sz w:val="22"/>
                <w:szCs w:val="22"/>
              </w:rPr>
            </w:pPr>
            <w:r>
              <w:rPr>
                <w:color w:val="000000"/>
                <w:sz w:val="20"/>
              </w:rPr>
              <w:t> </w:t>
            </w:r>
          </w:p>
        </w:tc>
        <w:tc>
          <w:tcPr>
            <w:tcW w:w="955" w:type="dxa"/>
            <w:shd w:val="clear" w:color="auto" w:fill="auto"/>
            <w:vAlign w:val="center"/>
            <w:hideMark/>
          </w:tcPr>
          <w:p w14:paraId="38510A3A" w14:textId="466D6748" w:rsidR="0088449B" w:rsidRPr="00314A09" w:rsidRDefault="0088449B" w:rsidP="0088449B">
            <w:pPr>
              <w:jc w:val="center"/>
              <w:rPr>
                <w:color w:val="000000"/>
                <w:sz w:val="22"/>
                <w:szCs w:val="22"/>
              </w:rPr>
            </w:pPr>
            <w:r>
              <w:rPr>
                <w:color w:val="000000"/>
                <w:sz w:val="20"/>
              </w:rPr>
              <w:t> </w:t>
            </w:r>
          </w:p>
        </w:tc>
      </w:tr>
      <w:tr w:rsidR="0088449B" w:rsidRPr="00314A09" w14:paraId="1F96F928" w14:textId="77777777" w:rsidTr="00407D54">
        <w:trPr>
          <w:trHeight w:val="470"/>
          <w:jc w:val="center"/>
        </w:trPr>
        <w:tc>
          <w:tcPr>
            <w:tcW w:w="704" w:type="dxa"/>
            <w:shd w:val="clear" w:color="auto" w:fill="auto"/>
            <w:vAlign w:val="center"/>
            <w:hideMark/>
          </w:tcPr>
          <w:p w14:paraId="23EF75EF" w14:textId="77777777" w:rsidR="0088449B" w:rsidRPr="00314A09" w:rsidRDefault="0088449B" w:rsidP="0088449B">
            <w:pPr>
              <w:jc w:val="center"/>
              <w:rPr>
                <w:color w:val="000000"/>
                <w:sz w:val="22"/>
                <w:szCs w:val="22"/>
              </w:rPr>
            </w:pPr>
            <w:r w:rsidRPr="00314A09">
              <w:rPr>
                <w:color w:val="000000"/>
                <w:sz w:val="22"/>
                <w:szCs w:val="22"/>
              </w:rPr>
              <w:t>.1.5</w:t>
            </w:r>
          </w:p>
        </w:tc>
        <w:tc>
          <w:tcPr>
            <w:tcW w:w="5271" w:type="dxa"/>
            <w:shd w:val="clear" w:color="auto" w:fill="auto"/>
            <w:vAlign w:val="center"/>
            <w:hideMark/>
          </w:tcPr>
          <w:p w14:paraId="348C1BDB" w14:textId="6A316B27" w:rsidR="0088449B" w:rsidRPr="00314A09" w:rsidRDefault="0088449B" w:rsidP="0088449B">
            <w:pPr>
              <w:rPr>
                <w:color w:val="000000"/>
                <w:sz w:val="22"/>
                <w:szCs w:val="22"/>
              </w:rPr>
            </w:pPr>
            <w:r>
              <w:rPr>
                <w:color w:val="000000"/>
                <w:sz w:val="20"/>
              </w:rPr>
              <w:t>бюджет муниципального образования (Краснознаменский сельсовет)</w:t>
            </w:r>
          </w:p>
        </w:tc>
        <w:tc>
          <w:tcPr>
            <w:tcW w:w="940" w:type="dxa"/>
            <w:shd w:val="clear" w:color="auto" w:fill="auto"/>
            <w:vAlign w:val="center"/>
            <w:hideMark/>
          </w:tcPr>
          <w:p w14:paraId="7E1565B7" w14:textId="0B6A58F5" w:rsidR="0088449B" w:rsidRPr="00314A09" w:rsidRDefault="0088449B" w:rsidP="0088449B">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15EC106C" w14:textId="5F78F7F8"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1C3ECB4A" w14:textId="7A4FF862"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3009975F" w14:textId="2B3E39C6"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7B00E7E8" w14:textId="325EDF5B"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6CCDABA9" w14:textId="56A4B6C6" w:rsidR="0088449B" w:rsidRPr="00314A09" w:rsidRDefault="0088449B" w:rsidP="0088449B">
            <w:pPr>
              <w:jc w:val="center"/>
              <w:rPr>
                <w:color w:val="000000"/>
                <w:sz w:val="22"/>
                <w:szCs w:val="22"/>
              </w:rPr>
            </w:pPr>
            <w:r>
              <w:rPr>
                <w:color w:val="000000"/>
                <w:sz w:val="20"/>
              </w:rPr>
              <w:t> </w:t>
            </w:r>
          </w:p>
        </w:tc>
        <w:tc>
          <w:tcPr>
            <w:tcW w:w="984" w:type="dxa"/>
            <w:shd w:val="clear" w:color="auto" w:fill="auto"/>
            <w:vAlign w:val="center"/>
            <w:hideMark/>
          </w:tcPr>
          <w:p w14:paraId="293F6051" w14:textId="36F43841" w:rsidR="0088449B" w:rsidRPr="00314A09" w:rsidRDefault="0088449B" w:rsidP="0088449B">
            <w:pPr>
              <w:jc w:val="center"/>
              <w:rPr>
                <w:color w:val="000000"/>
                <w:sz w:val="22"/>
                <w:szCs w:val="22"/>
              </w:rPr>
            </w:pPr>
            <w:r>
              <w:rPr>
                <w:color w:val="000000"/>
                <w:sz w:val="20"/>
              </w:rPr>
              <w:t> </w:t>
            </w:r>
          </w:p>
        </w:tc>
        <w:tc>
          <w:tcPr>
            <w:tcW w:w="990" w:type="dxa"/>
            <w:shd w:val="clear" w:color="auto" w:fill="auto"/>
            <w:vAlign w:val="center"/>
            <w:hideMark/>
          </w:tcPr>
          <w:p w14:paraId="7F5EC8E1" w14:textId="064298EC" w:rsidR="0088449B" w:rsidRPr="00314A09" w:rsidRDefault="0088449B" w:rsidP="0088449B">
            <w:pPr>
              <w:jc w:val="center"/>
              <w:rPr>
                <w:color w:val="000000"/>
                <w:sz w:val="22"/>
                <w:szCs w:val="22"/>
              </w:rPr>
            </w:pPr>
            <w:r>
              <w:rPr>
                <w:color w:val="000000"/>
                <w:sz w:val="20"/>
              </w:rPr>
              <w:t> </w:t>
            </w:r>
          </w:p>
        </w:tc>
        <w:tc>
          <w:tcPr>
            <w:tcW w:w="955" w:type="dxa"/>
            <w:shd w:val="clear" w:color="auto" w:fill="auto"/>
            <w:vAlign w:val="center"/>
            <w:hideMark/>
          </w:tcPr>
          <w:p w14:paraId="724D6E8D" w14:textId="1ABAAC7B" w:rsidR="0088449B" w:rsidRPr="00314A09" w:rsidRDefault="0088449B" w:rsidP="0088449B">
            <w:pPr>
              <w:jc w:val="center"/>
              <w:rPr>
                <w:color w:val="000000"/>
                <w:sz w:val="22"/>
                <w:szCs w:val="22"/>
              </w:rPr>
            </w:pPr>
            <w:r>
              <w:rPr>
                <w:color w:val="000000"/>
                <w:sz w:val="20"/>
              </w:rPr>
              <w:t> </w:t>
            </w:r>
          </w:p>
        </w:tc>
      </w:tr>
      <w:tr w:rsidR="0088449B" w:rsidRPr="00314A09" w14:paraId="7B9C27A7" w14:textId="77777777" w:rsidTr="00407D54">
        <w:trPr>
          <w:trHeight w:val="525"/>
          <w:jc w:val="center"/>
        </w:trPr>
        <w:tc>
          <w:tcPr>
            <w:tcW w:w="704" w:type="dxa"/>
            <w:shd w:val="clear" w:color="auto" w:fill="auto"/>
            <w:vAlign w:val="center"/>
            <w:hideMark/>
          </w:tcPr>
          <w:p w14:paraId="7DE13697" w14:textId="77777777" w:rsidR="0088449B" w:rsidRPr="00314A09" w:rsidRDefault="0088449B" w:rsidP="0088449B">
            <w:pPr>
              <w:jc w:val="center"/>
              <w:rPr>
                <w:color w:val="000000"/>
                <w:sz w:val="22"/>
                <w:szCs w:val="22"/>
              </w:rPr>
            </w:pPr>
            <w:r w:rsidRPr="00314A09">
              <w:rPr>
                <w:color w:val="000000"/>
                <w:sz w:val="22"/>
                <w:szCs w:val="22"/>
              </w:rPr>
              <w:t>.1.6</w:t>
            </w:r>
          </w:p>
        </w:tc>
        <w:tc>
          <w:tcPr>
            <w:tcW w:w="5271" w:type="dxa"/>
            <w:shd w:val="clear" w:color="auto" w:fill="auto"/>
            <w:vAlign w:val="center"/>
            <w:hideMark/>
          </w:tcPr>
          <w:p w14:paraId="43F82E80" w14:textId="6D42DB07" w:rsidR="0088449B" w:rsidRPr="00314A09" w:rsidRDefault="0088449B" w:rsidP="0088449B">
            <w:pPr>
              <w:rPr>
                <w:color w:val="000000"/>
                <w:sz w:val="22"/>
                <w:szCs w:val="22"/>
              </w:rPr>
            </w:pPr>
            <w:r>
              <w:rPr>
                <w:color w:val="000000"/>
                <w:sz w:val="20"/>
              </w:rPr>
              <w:t>Собственные средства РСО</w:t>
            </w:r>
          </w:p>
        </w:tc>
        <w:tc>
          <w:tcPr>
            <w:tcW w:w="940" w:type="dxa"/>
            <w:shd w:val="clear" w:color="auto" w:fill="auto"/>
            <w:vAlign w:val="center"/>
            <w:hideMark/>
          </w:tcPr>
          <w:p w14:paraId="231CB0DB" w14:textId="77777777" w:rsidR="0088449B" w:rsidRPr="00314A09" w:rsidRDefault="0088449B" w:rsidP="0088449B">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1EB9788F" w14:textId="38C43C7F" w:rsidR="0088449B" w:rsidRPr="00314A09" w:rsidRDefault="0088449B" w:rsidP="0088449B">
            <w:pPr>
              <w:jc w:val="center"/>
              <w:rPr>
                <w:color w:val="000000"/>
                <w:sz w:val="22"/>
                <w:szCs w:val="22"/>
              </w:rPr>
            </w:pPr>
            <w:r>
              <w:rPr>
                <w:color w:val="000000"/>
                <w:sz w:val="20"/>
              </w:rPr>
              <w:t>545</w:t>
            </w:r>
          </w:p>
        </w:tc>
        <w:tc>
          <w:tcPr>
            <w:tcW w:w="953" w:type="dxa"/>
            <w:shd w:val="clear" w:color="auto" w:fill="auto"/>
            <w:vAlign w:val="center"/>
            <w:hideMark/>
          </w:tcPr>
          <w:p w14:paraId="4C52C5DD" w14:textId="63CC0CAF" w:rsidR="0088449B" w:rsidRPr="00314A09" w:rsidRDefault="0088449B" w:rsidP="0088449B">
            <w:pPr>
              <w:jc w:val="center"/>
              <w:rPr>
                <w:color w:val="000000"/>
                <w:sz w:val="22"/>
                <w:szCs w:val="22"/>
              </w:rPr>
            </w:pPr>
            <w:r>
              <w:rPr>
                <w:color w:val="000000"/>
                <w:sz w:val="20"/>
              </w:rPr>
              <w:t>545</w:t>
            </w:r>
          </w:p>
        </w:tc>
        <w:tc>
          <w:tcPr>
            <w:tcW w:w="953" w:type="dxa"/>
            <w:shd w:val="clear" w:color="auto" w:fill="auto"/>
            <w:vAlign w:val="center"/>
            <w:hideMark/>
          </w:tcPr>
          <w:p w14:paraId="1E7D86CE" w14:textId="3E2E4DC2" w:rsidR="0088449B" w:rsidRPr="00314A09" w:rsidRDefault="0088449B" w:rsidP="0088449B">
            <w:pPr>
              <w:jc w:val="center"/>
              <w:rPr>
                <w:color w:val="000000"/>
                <w:sz w:val="22"/>
                <w:szCs w:val="22"/>
              </w:rPr>
            </w:pPr>
            <w:r>
              <w:rPr>
                <w:color w:val="000000"/>
                <w:sz w:val="20"/>
              </w:rPr>
              <w:t>545</w:t>
            </w:r>
          </w:p>
        </w:tc>
        <w:tc>
          <w:tcPr>
            <w:tcW w:w="953" w:type="dxa"/>
            <w:shd w:val="clear" w:color="auto" w:fill="auto"/>
            <w:vAlign w:val="center"/>
            <w:hideMark/>
          </w:tcPr>
          <w:p w14:paraId="50A9464E" w14:textId="283E52B3" w:rsidR="0088449B" w:rsidRPr="00314A09" w:rsidRDefault="0088449B" w:rsidP="0088449B">
            <w:pPr>
              <w:jc w:val="center"/>
              <w:rPr>
                <w:color w:val="000000"/>
                <w:sz w:val="22"/>
                <w:szCs w:val="22"/>
              </w:rPr>
            </w:pPr>
            <w:r>
              <w:rPr>
                <w:color w:val="000000"/>
                <w:sz w:val="20"/>
              </w:rPr>
              <w:t>545</w:t>
            </w:r>
          </w:p>
        </w:tc>
        <w:tc>
          <w:tcPr>
            <w:tcW w:w="953" w:type="dxa"/>
            <w:shd w:val="clear" w:color="auto" w:fill="auto"/>
            <w:vAlign w:val="center"/>
            <w:hideMark/>
          </w:tcPr>
          <w:p w14:paraId="08FB0464" w14:textId="24DFFC99" w:rsidR="0088449B" w:rsidRPr="00314A09" w:rsidRDefault="0088449B" w:rsidP="0088449B">
            <w:pPr>
              <w:jc w:val="center"/>
              <w:rPr>
                <w:color w:val="000000"/>
                <w:sz w:val="22"/>
                <w:szCs w:val="22"/>
              </w:rPr>
            </w:pPr>
            <w:r>
              <w:rPr>
                <w:color w:val="000000"/>
                <w:sz w:val="20"/>
              </w:rPr>
              <w:t>545</w:t>
            </w:r>
          </w:p>
        </w:tc>
        <w:tc>
          <w:tcPr>
            <w:tcW w:w="984" w:type="dxa"/>
            <w:shd w:val="clear" w:color="auto" w:fill="auto"/>
            <w:vAlign w:val="center"/>
            <w:hideMark/>
          </w:tcPr>
          <w:p w14:paraId="20E432F1" w14:textId="1ACBB0B4" w:rsidR="0088449B" w:rsidRPr="00314A09" w:rsidRDefault="0088449B" w:rsidP="0088449B">
            <w:pPr>
              <w:jc w:val="center"/>
              <w:rPr>
                <w:color w:val="000000"/>
                <w:sz w:val="22"/>
                <w:szCs w:val="22"/>
              </w:rPr>
            </w:pPr>
            <w:r>
              <w:rPr>
                <w:color w:val="000000"/>
                <w:sz w:val="20"/>
              </w:rPr>
              <w:t>2725</w:t>
            </w:r>
          </w:p>
        </w:tc>
        <w:tc>
          <w:tcPr>
            <w:tcW w:w="990" w:type="dxa"/>
            <w:shd w:val="clear" w:color="auto" w:fill="auto"/>
            <w:vAlign w:val="center"/>
            <w:hideMark/>
          </w:tcPr>
          <w:p w14:paraId="6D830D62" w14:textId="18ABEEED" w:rsidR="0088449B" w:rsidRPr="00314A09" w:rsidRDefault="0088449B" w:rsidP="0088449B">
            <w:pPr>
              <w:jc w:val="center"/>
              <w:rPr>
                <w:color w:val="000000"/>
                <w:sz w:val="22"/>
                <w:szCs w:val="22"/>
              </w:rPr>
            </w:pPr>
            <w:r>
              <w:rPr>
                <w:color w:val="000000"/>
                <w:sz w:val="20"/>
              </w:rPr>
              <w:t>2180</w:t>
            </w:r>
          </w:p>
        </w:tc>
        <w:tc>
          <w:tcPr>
            <w:tcW w:w="955" w:type="dxa"/>
            <w:shd w:val="clear" w:color="auto" w:fill="auto"/>
            <w:vAlign w:val="center"/>
            <w:hideMark/>
          </w:tcPr>
          <w:p w14:paraId="57A54D87" w14:textId="02CCBA5B" w:rsidR="0088449B" w:rsidRPr="00314A09" w:rsidRDefault="0088449B" w:rsidP="0088449B">
            <w:pPr>
              <w:jc w:val="center"/>
              <w:rPr>
                <w:color w:val="000000"/>
                <w:sz w:val="22"/>
                <w:szCs w:val="22"/>
              </w:rPr>
            </w:pPr>
            <w:r>
              <w:rPr>
                <w:color w:val="000000"/>
                <w:sz w:val="20"/>
              </w:rPr>
              <w:t>4905</w:t>
            </w:r>
          </w:p>
        </w:tc>
      </w:tr>
      <w:tr w:rsidR="0088449B" w:rsidRPr="00314A09" w14:paraId="486C3EB2" w14:textId="77777777" w:rsidTr="00407D54">
        <w:trPr>
          <w:trHeight w:val="525"/>
          <w:jc w:val="center"/>
        </w:trPr>
        <w:tc>
          <w:tcPr>
            <w:tcW w:w="704" w:type="dxa"/>
            <w:shd w:val="clear" w:color="auto" w:fill="auto"/>
            <w:vAlign w:val="center"/>
            <w:hideMark/>
          </w:tcPr>
          <w:p w14:paraId="30AA3C49" w14:textId="77777777" w:rsidR="0088449B" w:rsidRPr="00314A09" w:rsidRDefault="0088449B" w:rsidP="0088449B">
            <w:pPr>
              <w:jc w:val="center"/>
              <w:rPr>
                <w:color w:val="000000"/>
                <w:sz w:val="22"/>
                <w:szCs w:val="22"/>
              </w:rPr>
            </w:pPr>
            <w:r w:rsidRPr="00314A09">
              <w:rPr>
                <w:color w:val="000000"/>
                <w:sz w:val="22"/>
                <w:szCs w:val="22"/>
              </w:rPr>
              <w:t>.1.7</w:t>
            </w:r>
          </w:p>
        </w:tc>
        <w:tc>
          <w:tcPr>
            <w:tcW w:w="5271" w:type="dxa"/>
            <w:shd w:val="clear" w:color="auto" w:fill="auto"/>
            <w:vAlign w:val="center"/>
            <w:hideMark/>
          </w:tcPr>
          <w:p w14:paraId="0DD797DC" w14:textId="0E24CC8D" w:rsidR="0088449B" w:rsidRPr="00314A09" w:rsidRDefault="0088449B" w:rsidP="0088449B">
            <w:pPr>
              <w:rPr>
                <w:color w:val="000000"/>
                <w:sz w:val="22"/>
                <w:szCs w:val="22"/>
              </w:rPr>
            </w:pPr>
            <w:r>
              <w:rPr>
                <w:color w:val="000000"/>
                <w:sz w:val="20"/>
              </w:rPr>
              <w:t>за счет тарифов на подключение</w:t>
            </w:r>
          </w:p>
        </w:tc>
        <w:tc>
          <w:tcPr>
            <w:tcW w:w="940" w:type="dxa"/>
            <w:shd w:val="clear" w:color="auto" w:fill="auto"/>
            <w:vAlign w:val="center"/>
            <w:hideMark/>
          </w:tcPr>
          <w:p w14:paraId="22E99682" w14:textId="77777777" w:rsidR="0088449B" w:rsidRPr="00314A09" w:rsidRDefault="0088449B" w:rsidP="0088449B">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763FCCEB" w14:textId="79BD6A7E" w:rsidR="0088449B" w:rsidRPr="00314A09" w:rsidRDefault="0088449B" w:rsidP="0088449B">
            <w:pPr>
              <w:jc w:val="center"/>
              <w:rPr>
                <w:color w:val="000000"/>
                <w:sz w:val="22"/>
                <w:szCs w:val="22"/>
              </w:rPr>
            </w:pPr>
            <w:r>
              <w:rPr>
                <w:color w:val="000000"/>
                <w:sz w:val="20"/>
              </w:rPr>
              <w:t>0</w:t>
            </w:r>
          </w:p>
        </w:tc>
        <w:tc>
          <w:tcPr>
            <w:tcW w:w="953" w:type="dxa"/>
            <w:shd w:val="clear" w:color="auto" w:fill="auto"/>
            <w:vAlign w:val="center"/>
            <w:hideMark/>
          </w:tcPr>
          <w:p w14:paraId="08A54F75" w14:textId="34C52A86"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48E5E730" w14:textId="2DC2756C"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36E2F24E" w14:textId="0A20EDAF" w:rsidR="0088449B" w:rsidRPr="00314A09" w:rsidRDefault="0088449B" w:rsidP="0088449B">
            <w:pPr>
              <w:jc w:val="center"/>
              <w:rPr>
                <w:color w:val="000000"/>
                <w:sz w:val="22"/>
                <w:szCs w:val="22"/>
              </w:rPr>
            </w:pPr>
            <w:r>
              <w:rPr>
                <w:color w:val="000000"/>
                <w:sz w:val="20"/>
              </w:rPr>
              <w:t>0</w:t>
            </w:r>
          </w:p>
        </w:tc>
        <w:tc>
          <w:tcPr>
            <w:tcW w:w="953" w:type="dxa"/>
            <w:shd w:val="clear" w:color="auto" w:fill="auto"/>
            <w:vAlign w:val="center"/>
            <w:hideMark/>
          </w:tcPr>
          <w:p w14:paraId="3B767A52" w14:textId="58029210" w:rsidR="0088449B" w:rsidRPr="00314A09" w:rsidRDefault="0088449B" w:rsidP="0088449B">
            <w:pPr>
              <w:jc w:val="center"/>
              <w:rPr>
                <w:color w:val="000000"/>
                <w:sz w:val="22"/>
                <w:szCs w:val="22"/>
              </w:rPr>
            </w:pPr>
            <w:r>
              <w:rPr>
                <w:color w:val="000000"/>
                <w:sz w:val="20"/>
              </w:rPr>
              <w:t>0</w:t>
            </w:r>
          </w:p>
        </w:tc>
        <w:tc>
          <w:tcPr>
            <w:tcW w:w="984" w:type="dxa"/>
            <w:shd w:val="clear" w:color="auto" w:fill="auto"/>
            <w:vAlign w:val="center"/>
            <w:hideMark/>
          </w:tcPr>
          <w:p w14:paraId="4B3F696A" w14:textId="219BD48C" w:rsidR="0088449B" w:rsidRPr="00314A09" w:rsidRDefault="0088449B" w:rsidP="0088449B">
            <w:pPr>
              <w:jc w:val="center"/>
              <w:rPr>
                <w:color w:val="000000"/>
                <w:sz w:val="22"/>
                <w:szCs w:val="22"/>
              </w:rPr>
            </w:pPr>
            <w:r>
              <w:rPr>
                <w:color w:val="000000"/>
                <w:sz w:val="20"/>
              </w:rPr>
              <w:t>0</w:t>
            </w:r>
          </w:p>
        </w:tc>
        <w:tc>
          <w:tcPr>
            <w:tcW w:w="990" w:type="dxa"/>
            <w:shd w:val="clear" w:color="auto" w:fill="auto"/>
            <w:vAlign w:val="center"/>
            <w:hideMark/>
          </w:tcPr>
          <w:p w14:paraId="5ABBE83D" w14:textId="14FB3165" w:rsidR="0088449B" w:rsidRPr="00314A09" w:rsidRDefault="0088449B" w:rsidP="0088449B">
            <w:pPr>
              <w:jc w:val="center"/>
              <w:rPr>
                <w:color w:val="000000"/>
                <w:sz w:val="22"/>
                <w:szCs w:val="22"/>
              </w:rPr>
            </w:pPr>
            <w:r>
              <w:rPr>
                <w:color w:val="000000"/>
                <w:sz w:val="20"/>
              </w:rPr>
              <w:t>0</w:t>
            </w:r>
          </w:p>
        </w:tc>
        <w:tc>
          <w:tcPr>
            <w:tcW w:w="955" w:type="dxa"/>
            <w:shd w:val="clear" w:color="auto" w:fill="auto"/>
            <w:vAlign w:val="center"/>
            <w:hideMark/>
          </w:tcPr>
          <w:p w14:paraId="75C9591A" w14:textId="1262EE66" w:rsidR="0088449B" w:rsidRPr="00314A09" w:rsidRDefault="0088449B" w:rsidP="0088449B">
            <w:pPr>
              <w:jc w:val="center"/>
              <w:rPr>
                <w:color w:val="000000"/>
                <w:sz w:val="22"/>
                <w:szCs w:val="22"/>
              </w:rPr>
            </w:pPr>
            <w:r>
              <w:rPr>
                <w:color w:val="000000"/>
                <w:sz w:val="20"/>
              </w:rPr>
              <w:t>0</w:t>
            </w:r>
          </w:p>
        </w:tc>
      </w:tr>
      <w:tr w:rsidR="004419F7" w:rsidRPr="00314A09" w14:paraId="0D4D65B0" w14:textId="77777777" w:rsidTr="00407D54">
        <w:trPr>
          <w:trHeight w:val="300"/>
          <w:jc w:val="center"/>
        </w:trPr>
        <w:tc>
          <w:tcPr>
            <w:tcW w:w="704" w:type="dxa"/>
            <w:shd w:val="clear" w:color="000000" w:fill="FFFF00"/>
            <w:noWrap/>
            <w:vAlign w:val="center"/>
            <w:hideMark/>
          </w:tcPr>
          <w:p w14:paraId="7BADFD11" w14:textId="77777777" w:rsidR="004419F7" w:rsidRPr="00314A09" w:rsidRDefault="004419F7" w:rsidP="004419F7">
            <w:pPr>
              <w:jc w:val="right"/>
              <w:rPr>
                <w:rFonts w:ascii="Calibri" w:hAnsi="Calibri" w:cs="Calibri"/>
                <w:color w:val="000000"/>
                <w:sz w:val="22"/>
                <w:szCs w:val="22"/>
              </w:rPr>
            </w:pPr>
            <w:r w:rsidRPr="00314A09">
              <w:rPr>
                <w:rFonts w:ascii="Calibri" w:hAnsi="Calibri" w:cs="Calibri"/>
                <w:color w:val="000000"/>
                <w:sz w:val="22"/>
                <w:szCs w:val="22"/>
              </w:rPr>
              <w:t>2</w:t>
            </w:r>
          </w:p>
        </w:tc>
        <w:tc>
          <w:tcPr>
            <w:tcW w:w="13905" w:type="dxa"/>
            <w:gridSpan w:val="10"/>
            <w:shd w:val="clear" w:color="000000" w:fill="FFFF00"/>
            <w:vAlign w:val="center"/>
            <w:hideMark/>
          </w:tcPr>
          <w:p w14:paraId="5CD25D2D" w14:textId="01537215" w:rsidR="004419F7" w:rsidRPr="00314A09" w:rsidRDefault="004419F7" w:rsidP="004419F7">
            <w:pPr>
              <w:jc w:val="center"/>
              <w:rPr>
                <w:b/>
                <w:bCs/>
                <w:color w:val="000000"/>
                <w:sz w:val="22"/>
                <w:szCs w:val="22"/>
              </w:rPr>
            </w:pPr>
            <w:r w:rsidRPr="00314A09">
              <w:rPr>
                <w:b/>
                <w:bCs/>
                <w:color w:val="000000"/>
                <w:sz w:val="22"/>
                <w:szCs w:val="22"/>
              </w:rPr>
              <w:t>Проекты по реконструкции и модернизация линейных объектов систем электроснабжения (</w:t>
            </w:r>
            <w:r w:rsidR="0088449B">
              <w:rPr>
                <w:b/>
                <w:bCs/>
                <w:color w:val="000000"/>
                <w:sz w:val="22"/>
                <w:szCs w:val="22"/>
              </w:rPr>
              <w:t>2</w:t>
            </w:r>
            <w:r w:rsidRPr="00314A09">
              <w:rPr>
                <w:b/>
                <w:bCs/>
                <w:color w:val="000000"/>
                <w:sz w:val="22"/>
                <w:szCs w:val="22"/>
              </w:rPr>
              <w:t>,0 км)</w:t>
            </w:r>
          </w:p>
        </w:tc>
      </w:tr>
      <w:tr w:rsidR="0088449B" w:rsidRPr="00314A09" w14:paraId="2346B470" w14:textId="77777777" w:rsidTr="00407D54">
        <w:trPr>
          <w:trHeight w:val="525"/>
          <w:jc w:val="center"/>
        </w:trPr>
        <w:tc>
          <w:tcPr>
            <w:tcW w:w="704" w:type="dxa"/>
            <w:shd w:val="clear" w:color="auto" w:fill="auto"/>
            <w:vAlign w:val="center"/>
            <w:hideMark/>
          </w:tcPr>
          <w:p w14:paraId="6D42B859" w14:textId="77777777" w:rsidR="0088449B" w:rsidRPr="00314A09" w:rsidRDefault="0088449B" w:rsidP="0088449B">
            <w:pPr>
              <w:jc w:val="center"/>
              <w:rPr>
                <w:color w:val="000000"/>
                <w:sz w:val="22"/>
                <w:szCs w:val="22"/>
              </w:rPr>
            </w:pPr>
            <w:r w:rsidRPr="00314A09">
              <w:rPr>
                <w:color w:val="000000"/>
                <w:sz w:val="22"/>
                <w:szCs w:val="22"/>
              </w:rPr>
              <w:t>.2.1</w:t>
            </w:r>
          </w:p>
        </w:tc>
        <w:tc>
          <w:tcPr>
            <w:tcW w:w="5271" w:type="dxa"/>
            <w:shd w:val="clear" w:color="auto" w:fill="auto"/>
            <w:vAlign w:val="center"/>
            <w:hideMark/>
          </w:tcPr>
          <w:p w14:paraId="33A71D01" w14:textId="16255904" w:rsidR="0088449B" w:rsidRPr="00314A09" w:rsidRDefault="0088449B" w:rsidP="0088449B">
            <w:pPr>
              <w:rPr>
                <w:color w:val="000000"/>
                <w:sz w:val="22"/>
                <w:szCs w:val="22"/>
              </w:rPr>
            </w:pPr>
            <w:r>
              <w:rPr>
                <w:color w:val="000000"/>
                <w:sz w:val="20"/>
              </w:rPr>
              <w:t>Всего инвестиций за период, в т.ч.</w:t>
            </w:r>
          </w:p>
        </w:tc>
        <w:tc>
          <w:tcPr>
            <w:tcW w:w="940" w:type="dxa"/>
            <w:shd w:val="clear" w:color="auto" w:fill="auto"/>
            <w:vAlign w:val="center"/>
            <w:hideMark/>
          </w:tcPr>
          <w:p w14:paraId="2D106DC8" w14:textId="77777777" w:rsidR="0088449B" w:rsidRPr="00314A09" w:rsidRDefault="0088449B" w:rsidP="0088449B">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6A5050E5" w14:textId="1EDB4AD5" w:rsidR="0088449B" w:rsidRPr="00314A09" w:rsidRDefault="0088449B" w:rsidP="0088449B">
            <w:pPr>
              <w:jc w:val="center"/>
              <w:rPr>
                <w:color w:val="000000"/>
                <w:sz w:val="22"/>
                <w:szCs w:val="22"/>
              </w:rPr>
            </w:pPr>
            <w:r>
              <w:rPr>
                <w:color w:val="000000"/>
                <w:sz w:val="20"/>
              </w:rPr>
              <w:t>436,0</w:t>
            </w:r>
          </w:p>
        </w:tc>
        <w:tc>
          <w:tcPr>
            <w:tcW w:w="953" w:type="dxa"/>
            <w:shd w:val="clear" w:color="auto" w:fill="auto"/>
            <w:vAlign w:val="center"/>
            <w:hideMark/>
          </w:tcPr>
          <w:p w14:paraId="263C46B9" w14:textId="700D9E92" w:rsidR="0088449B" w:rsidRPr="00314A09" w:rsidRDefault="0088449B" w:rsidP="0088449B">
            <w:pPr>
              <w:jc w:val="center"/>
              <w:rPr>
                <w:color w:val="000000"/>
                <w:sz w:val="22"/>
                <w:szCs w:val="22"/>
              </w:rPr>
            </w:pPr>
            <w:r>
              <w:rPr>
                <w:color w:val="000000"/>
                <w:sz w:val="20"/>
              </w:rPr>
              <w:t>436,0</w:t>
            </w:r>
          </w:p>
        </w:tc>
        <w:tc>
          <w:tcPr>
            <w:tcW w:w="953" w:type="dxa"/>
            <w:shd w:val="clear" w:color="auto" w:fill="auto"/>
            <w:vAlign w:val="center"/>
            <w:hideMark/>
          </w:tcPr>
          <w:p w14:paraId="7171DF67" w14:textId="0F311F41" w:rsidR="0088449B" w:rsidRPr="00314A09" w:rsidRDefault="0088449B" w:rsidP="0088449B">
            <w:pPr>
              <w:jc w:val="center"/>
              <w:rPr>
                <w:color w:val="000000"/>
                <w:sz w:val="22"/>
                <w:szCs w:val="22"/>
              </w:rPr>
            </w:pPr>
            <w:r>
              <w:rPr>
                <w:color w:val="000000"/>
                <w:sz w:val="20"/>
              </w:rPr>
              <w:t>436,0</w:t>
            </w:r>
          </w:p>
        </w:tc>
        <w:tc>
          <w:tcPr>
            <w:tcW w:w="953" w:type="dxa"/>
            <w:shd w:val="clear" w:color="auto" w:fill="auto"/>
            <w:vAlign w:val="center"/>
            <w:hideMark/>
          </w:tcPr>
          <w:p w14:paraId="38945519" w14:textId="1C5FE647" w:rsidR="0088449B" w:rsidRPr="00314A09" w:rsidRDefault="0088449B" w:rsidP="0088449B">
            <w:pPr>
              <w:jc w:val="center"/>
              <w:rPr>
                <w:color w:val="000000"/>
                <w:sz w:val="22"/>
                <w:szCs w:val="22"/>
              </w:rPr>
            </w:pPr>
            <w:r>
              <w:rPr>
                <w:color w:val="000000"/>
                <w:sz w:val="20"/>
              </w:rPr>
              <w:t>436,0</w:t>
            </w:r>
          </w:p>
        </w:tc>
        <w:tc>
          <w:tcPr>
            <w:tcW w:w="953" w:type="dxa"/>
            <w:shd w:val="clear" w:color="auto" w:fill="auto"/>
            <w:vAlign w:val="center"/>
            <w:hideMark/>
          </w:tcPr>
          <w:p w14:paraId="2D918277" w14:textId="174D7CF9" w:rsidR="0088449B" w:rsidRPr="00314A09" w:rsidRDefault="0088449B" w:rsidP="0088449B">
            <w:pPr>
              <w:jc w:val="center"/>
              <w:rPr>
                <w:color w:val="000000"/>
                <w:sz w:val="22"/>
                <w:szCs w:val="22"/>
              </w:rPr>
            </w:pPr>
            <w:r>
              <w:rPr>
                <w:color w:val="000000"/>
                <w:sz w:val="20"/>
              </w:rPr>
              <w:t>436,0</w:t>
            </w:r>
          </w:p>
        </w:tc>
        <w:tc>
          <w:tcPr>
            <w:tcW w:w="984" w:type="dxa"/>
            <w:shd w:val="clear" w:color="auto" w:fill="auto"/>
            <w:vAlign w:val="center"/>
            <w:hideMark/>
          </w:tcPr>
          <w:p w14:paraId="4246D5AA" w14:textId="710FC8E0" w:rsidR="0088449B" w:rsidRPr="00314A09" w:rsidRDefault="0088449B" w:rsidP="0088449B">
            <w:pPr>
              <w:jc w:val="center"/>
              <w:rPr>
                <w:color w:val="000000"/>
                <w:sz w:val="22"/>
                <w:szCs w:val="22"/>
              </w:rPr>
            </w:pPr>
            <w:r>
              <w:rPr>
                <w:color w:val="000000"/>
                <w:sz w:val="20"/>
              </w:rPr>
              <w:t>2180,0</w:t>
            </w:r>
          </w:p>
        </w:tc>
        <w:tc>
          <w:tcPr>
            <w:tcW w:w="990" w:type="dxa"/>
            <w:shd w:val="clear" w:color="auto" w:fill="auto"/>
            <w:vAlign w:val="center"/>
            <w:hideMark/>
          </w:tcPr>
          <w:p w14:paraId="327FAAB5" w14:textId="08355960" w:rsidR="0088449B" w:rsidRPr="00314A09" w:rsidRDefault="0088449B" w:rsidP="0088449B">
            <w:pPr>
              <w:jc w:val="center"/>
              <w:rPr>
                <w:color w:val="000000"/>
                <w:sz w:val="22"/>
                <w:szCs w:val="22"/>
              </w:rPr>
            </w:pPr>
            <w:r>
              <w:rPr>
                <w:color w:val="000000"/>
                <w:sz w:val="20"/>
              </w:rPr>
              <w:t>1744,0</w:t>
            </w:r>
          </w:p>
        </w:tc>
        <w:tc>
          <w:tcPr>
            <w:tcW w:w="955" w:type="dxa"/>
            <w:shd w:val="clear" w:color="auto" w:fill="auto"/>
            <w:vAlign w:val="center"/>
            <w:hideMark/>
          </w:tcPr>
          <w:p w14:paraId="66C4B453" w14:textId="36AD37C5" w:rsidR="0088449B" w:rsidRPr="00314A09" w:rsidRDefault="0088449B" w:rsidP="0088449B">
            <w:pPr>
              <w:jc w:val="center"/>
              <w:rPr>
                <w:color w:val="000000"/>
                <w:sz w:val="22"/>
                <w:szCs w:val="22"/>
              </w:rPr>
            </w:pPr>
            <w:r>
              <w:rPr>
                <w:color w:val="000000"/>
                <w:sz w:val="20"/>
              </w:rPr>
              <w:t>3924,0</w:t>
            </w:r>
          </w:p>
        </w:tc>
      </w:tr>
      <w:tr w:rsidR="0088449B" w:rsidRPr="00314A09" w14:paraId="1BCAF62D" w14:textId="77777777" w:rsidTr="00396D7B">
        <w:trPr>
          <w:trHeight w:val="525"/>
          <w:jc w:val="center"/>
        </w:trPr>
        <w:tc>
          <w:tcPr>
            <w:tcW w:w="704" w:type="dxa"/>
            <w:shd w:val="clear" w:color="auto" w:fill="auto"/>
            <w:vAlign w:val="center"/>
            <w:hideMark/>
          </w:tcPr>
          <w:p w14:paraId="6A84EFD2" w14:textId="77777777" w:rsidR="0088449B" w:rsidRPr="00314A09" w:rsidRDefault="0088449B" w:rsidP="0088449B">
            <w:pPr>
              <w:jc w:val="center"/>
              <w:rPr>
                <w:color w:val="000000"/>
                <w:sz w:val="22"/>
                <w:szCs w:val="22"/>
              </w:rPr>
            </w:pPr>
            <w:r w:rsidRPr="00314A09">
              <w:rPr>
                <w:color w:val="000000"/>
                <w:sz w:val="22"/>
                <w:szCs w:val="22"/>
              </w:rPr>
              <w:t>.2.2</w:t>
            </w:r>
          </w:p>
        </w:tc>
        <w:tc>
          <w:tcPr>
            <w:tcW w:w="5271" w:type="dxa"/>
            <w:shd w:val="clear" w:color="auto" w:fill="auto"/>
            <w:vAlign w:val="center"/>
            <w:hideMark/>
          </w:tcPr>
          <w:p w14:paraId="08F141E7" w14:textId="479C7EE1" w:rsidR="0088449B" w:rsidRPr="00314A09" w:rsidRDefault="0088449B" w:rsidP="0088449B">
            <w:pPr>
              <w:rPr>
                <w:color w:val="000000"/>
                <w:sz w:val="22"/>
                <w:szCs w:val="22"/>
              </w:rPr>
            </w:pPr>
            <w:r>
              <w:rPr>
                <w:color w:val="000000"/>
                <w:sz w:val="20"/>
              </w:rPr>
              <w:t>Федеральный бюджет</w:t>
            </w:r>
          </w:p>
        </w:tc>
        <w:tc>
          <w:tcPr>
            <w:tcW w:w="940" w:type="dxa"/>
            <w:shd w:val="clear" w:color="auto" w:fill="auto"/>
            <w:vAlign w:val="center"/>
            <w:hideMark/>
          </w:tcPr>
          <w:p w14:paraId="2A7A0300" w14:textId="77777777" w:rsidR="0088449B" w:rsidRPr="00314A09" w:rsidRDefault="0088449B" w:rsidP="0088449B">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25D1E6CD" w14:textId="1C7E0D3A" w:rsidR="0088449B" w:rsidRPr="00314A09" w:rsidRDefault="0088449B" w:rsidP="0088449B">
            <w:pPr>
              <w:jc w:val="center"/>
              <w:rPr>
                <w:color w:val="000000"/>
                <w:sz w:val="22"/>
                <w:szCs w:val="22"/>
              </w:rPr>
            </w:pPr>
            <w:r>
              <w:rPr>
                <w:color w:val="000000"/>
                <w:sz w:val="22"/>
                <w:szCs w:val="22"/>
              </w:rPr>
              <w:t> </w:t>
            </w:r>
          </w:p>
        </w:tc>
        <w:tc>
          <w:tcPr>
            <w:tcW w:w="953" w:type="dxa"/>
            <w:shd w:val="clear" w:color="auto" w:fill="auto"/>
            <w:vAlign w:val="center"/>
            <w:hideMark/>
          </w:tcPr>
          <w:p w14:paraId="00900B1C" w14:textId="40B21122" w:rsidR="0088449B" w:rsidRPr="00314A09" w:rsidRDefault="0088449B" w:rsidP="0088449B">
            <w:pPr>
              <w:jc w:val="center"/>
              <w:rPr>
                <w:color w:val="000000"/>
                <w:sz w:val="22"/>
                <w:szCs w:val="22"/>
              </w:rPr>
            </w:pPr>
            <w:r>
              <w:rPr>
                <w:color w:val="000000"/>
                <w:sz w:val="22"/>
                <w:szCs w:val="22"/>
              </w:rPr>
              <w:t> </w:t>
            </w:r>
          </w:p>
        </w:tc>
        <w:tc>
          <w:tcPr>
            <w:tcW w:w="953" w:type="dxa"/>
            <w:shd w:val="clear" w:color="auto" w:fill="auto"/>
            <w:vAlign w:val="center"/>
            <w:hideMark/>
          </w:tcPr>
          <w:p w14:paraId="3106F356" w14:textId="0DCFD63B" w:rsidR="0088449B" w:rsidRPr="00314A09" w:rsidRDefault="0088449B" w:rsidP="0088449B">
            <w:pPr>
              <w:jc w:val="both"/>
              <w:rPr>
                <w:b/>
                <w:bCs/>
                <w:color w:val="000000"/>
                <w:sz w:val="22"/>
                <w:szCs w:val="22"/>
              </w:rPr>
            </w:pPr>
            <w:r>
              <w:rPr>
                <w:b/>
                <w:bCs/>
                <w:color w:val="000000"/>
                <w:sz w:val="28"/>
                <w:szCs w:val="28"/>
              </w:rPr>
              <w:t> </w:t>
            </w:r>
          </w:p>
        </w:tc>
        <w:tc>
          <w:tcPr>
            <w:tcW w:w="953" w:type="dxa"/>
            <w:shd w:val="clear" w:color="auto" w:fill="auto"/>
            <w:vAlign w:val="center"/>
            <w:hideMark/>
          </w:tcPr>
          <w:p w14:paraId="72B1ECA1" w14:textId="1A9D0270" w:rsidR="0088449B" w:rsidRPr="00314A09" w:rsidRDefault="0088449B" w:rsidP="0088449B">
            <w:pPr>
              <w:jc w:val="center"/>
              <w:rPr>
                <w:color w:val="000000"/>
                <w:sz w:val="22"/>
                <w:szCs w:val="22"/>
              </w:rPr>
            </w:pPr>
            <w:r>
              <w:rPr>
                <w:color w:val="000000"/>
                <w:sz w:val="22"/>
                <w:szCs w:val="22"/>
              </w:rPr>
              <w:t> </w:t>
            </w:r>
          </w:p>
        </w:tc>
        <w:tc>
          <w:tcPr>
            <w:tcW w:w="953" w:type="dxa"/>
            <w:shd w:val="clear" w:color="auto" w:fill="auto"/>
            <w:vAlign w:val="center"/>
            <w:hideMark/>
          </w:tcPr>
          <w:p w14:paraId="2ECFBF48" w14:textId="220BC547" w:rsidR="0088449B" w:rsidRPr="00314A09" w:rsidRDefault="0088449B" w:rsidP="0088449B">
            <w:pPr>
              <w:jc w:val="center"/>
              <w:rPr>
                <w:color w:val="000000"/>
                <w:sz w:val="22"/>
                <w:szCs w:val="22"/>
              </w:rPr>
            </w:pPr>
            <w:r>
              <w:rPr>
                <w:color w:val="000000"/>
                <w:sz w:val="22"/>
                <w:szCs w:val="22"/>
              </w:rPr>
              <w:t> </w:t>
            </w:r>
          </w:p>
        </w:tc>
        <w:tc>
          <w:tcPr>
            <w:tcW w:w="984" w:type="dxa"/>
            <w:shd w:val="clear" w:color="auto" w:fill="auto"/>
            <w:vAlign w:val="center"/>
            <w:hideMark/>
          </w:tcPr>
          <w:p w14:paraId="72EA06D8" w14:textId="53830A33" w:rsidR="0088449B" w:rsidRPr="00314A09" w:rsidRDefault="0088449B" w:rsidP="0088449B">
            <w:pPr>
              <w:jc w:val="center"/>
              <w:rPr>
                <w:color w:val="000000"/>
                <w:sz w:val="22"/>
                <w:szCs w:val="22"/>
              </w:rPr>
            </w:pPr>
            <w:r>
              <w:rPr>
                <w:color w:val="000000"/>
                <w:sz w:val="20"/>
              </w:rPr>
              <w:t> </w:t>
            </w:r>
          </w:p>
        </w:tc>
        <w:tc>
          <w:tcPr>
            <w:tcW w:w="990" w:type="dxa"/>
            <w:shd w:val="clear" w:color="auto" w:fill="auto"/>
            <w:vAlign w:val="center"/>
            <w:hideMark/>
          </w:tcPr>
          <w:p w14:paraId="17157692" w14:textId="4263095F" w:rsidR="0088449B" w:rsidRPr="00314A09" w:rsidRDefault="0088449B" w:rsidP="0088449B">
            <w:pPr>
              <w:jc w:val="center"/>
              <w:rPr>
                <w:color w:val="000000"/>
                <w:sz w:val="22"/>
                <w:szCs w:val="22"/>
              </w:rPr>
            </w:pPr>
            <w:r>
              <w:rPr>
                <w:color w:val="000000"/>
                <w:sz w:val="20"/>
              </w:rPr>
              <w:t> </w:t>
            </w:r>
          </w:p>
        </w:tc>
        <w:tc>
          <w:tcPr>
            <w:tcW w:w="955" w:type="dxa"/>
            <w:shd w:val="clear" w:color="auto" w:fill="auto"/>
            <w:noWrap/>
            <w:vAlign w:val="bottom"/>
            <w:hideMark/>
          </w:tcPr>
          <w:p w14:paraId="2D727A4F" w14:textId="6F348B00" w:rsidR="0088449B" w:rsidRPr="00314A09" w:rsidRDefault="0088449B" w:rsidP="0088449B">
            <w:pPr>
              <w:rPr>
                <w:rFonts w:ascii="Calibri" w:hAnsi="Calibri" w:cs="Calibri"/>
                <w:color w:val="000000"/>
                <w:sz w:val="22"/>
                <w:szCs w:val="22"/>
              </w:rPr>
            </w:pPr>
            <w:r>
              <w:rPr>
                <w:rFonts w:ascii="Calibri" w:hAnsi="Calibri"/>
                <w:color w:val="000000"/>
                <w:sz w:val="22"/>
                <w:szCs w:val="22"/>
              </w:rPr>
              <w:t> </w:t>
            </w:r>
          </w:p>
        </w:tc>
      </w:tr>
      <w:tr w:rsidR="0088449B" w:rsidRPr="00314A09" w14:paraId="5C5F9C77" w14:textId="77777777" w:rsidTr="00407D54">
        <w:trPr>
          <w:trHeight w:val="525"/>
          <w:jc w:val="center"/>
        </w:trPr>
        <w:tc>
          <w:tcPr>
            <w:tcW w:w="704" w:type="dxa"/>
            <w:shd w:val="clear" w:color="auto" w:fill="auto"/>
            <w:vAlign w:val="center"/>
            <w:hideMark/>
          </w:tcPr>
          <w:p w14:paraId="5452EF24" w14:textId="77777777" w:rsidR="0088449B" w:rsidRPr="00314A09" w:rsidRDefault="0088449B" w:rsidP="0088449B">
            <w:pPr>
              <w:jc w:val="center"/>
              <w:rPr>
                <w:color w:val="000000"/>
                <w:sz w:val="22"/>
                <w:szCs w:val="22"/>
              </w:rPr>
            </w:pPr>
            <w:r w:rsidRPr="00314A09">
              <w:rPr>
                <w:color w:val="000000"/>
                <w:sz w:val="22"/>
                <w:szCs w:val="22"/>
              </w:rPr>
              <w:t>.2.3</w:t>
            </w:r>
          </w:p>
        </w:tc>
        <w:tc>
          <w:tcPr>
            <w:tcW w:w="5271" w:type="dxa"/>
            <w:shd w:val="clear" w:color="auto" w:fill="auto"/>
            <w:vAlign w:val="center"/>
            <w:hideMark/>
          </w:tcPr>
          <w:p w14:paraId="0CAD2D45" w14:textId="2A83EE69" w:rsidR="0088449B" w:rsidRPr="00314A09" w:rsidRDefault="0088449B" w:rsidP="0088449B">
            <w:pPr>
              <w:rPr>
                <w:color w:val="000000"/>
                <w:sz w:val="22"/>
                <w:szCs w:val="22"/>
              </w:rPr>
            </w:pPr>
            <w:r>
              <w:rPr>
                <w:color w:val="000000"/>
                <w:sz w:val="20"/>
              </w:rPr>
              <w:t>бюджет субъекта РФ</w:t>
            </w:r>
          </w:p>
        </w:tc>
        <w:tc>
          <w:tcPr>
            <w:tcW w:w="940" w:type="dxa"/>
            <w:shd w:val="clear" w:color="auto" w:fill="auto"/>
            <w:vAlign w:val="center"/>
            <w:hideMark/>
          </w:tcPr>
          <w:p w14:paraId="6AAE66D6" w14:textId="77777777" w:rsidR="0088449B" w:rsidRPr="00314A09" w:rsidRDefault="0088449B" w:rsidP="0088449B">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3FAC177A" w14:textId="2B26D13A"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480D8733" w14:textId="1C0125EF"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4A088E3D" w14:textId="2042343E"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4545846A" w14:textId="36286B28"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16F5B093" w14:textId="6C34E669" w:rsidR="0088449B" w:rsidRPr="00314A09" w:rsidRDefault="0088449B" w:rsidP="0088449B">
            <w:pPr>
              <w:jc w:val="center"/>
              <w:rPr>
                <w:color w:val="000000"/>
                <w:sz w:val="22"/>
                <w:szCs w:val="22"/>
              </w:rPr>
            </w:pPr>
            <w:r>
              <w:rPr>
                <w:color w:val="000000"/>
                <w:sz w:val="20"/>
              </w:rPr>
              <w:t> </w:t>
            </w:r>
          </w:p>
        </w:tc>
        <w:tc>
          <w:tcPr>
            <w:tcW w:w="984" w:type="dxa"/>
            <w:shd w:val="clear" w:color="auto" w:fill="auto"/>
            <w:vAlign w:val="center"/>
            <w:hideMark/>
          </w:tcPr>
          <w:p w14:paraId="6A83B79D" w14:textId="51903AB4" w:rsidR="0088449B" w:rsidRPr="00314A09" w:rsidRDefault="0088449B" w:rsidP="0088449B">
            <w:pPr>
              <w:jc w:val="center"/>
              <w:rPr>
                <w:color w:val="000000"/>
                <w:sz w:val="22"/>
                <w:szCs w:val="22"/>
              </w:rPr>
            </w:pPr>
            <w:r>
              <w:rPr>
                <w:color w:val="000000"/>
                <w:sz w:val="20"/>
              </w:rPr>
              <w:t> </w:t>
            </w:r>
          </w:p>
        </w:tc>
        <w:tc>
          <w:tcPr>
            <w:tcW w:w="990" w:type="dxa"/>
            <w:shd w:val="clear" w:color="auto" w:fill="auto"/>
            <w:vAlign w:val="center"/>
            <w:hideMark/>
          </w:tcPr>
          <w:p w14:paraId="5A27F56C" w14:textId="3027D4FD" w:rsidR="0088449B" w:rsidRPr="00314A09" w:rsidRDefault="0088449B" w:rsidP="0088449B">
            <w:pPr>
              <w:jc w:val="center"/>
              <w:rPr>
                <w:color w:val="000000"/>
                <w:sz w:val="22"/>
                <w:szCs w:val="22"/>
              </w:rPr>
            </w:pPr>
            <w:r>
              <w:rPr>
                <w:color w:val="000000"/>
                <w:sz w:val="20"/>
              </w:rPr>
              <w:t> </w:t>
            </w:r>
          </w:p>
        </w:tc>
        <w:tc>
          <w:tcPr>
            <w:tcW w:w="955" w:type="dxa"/>
            <w:shd w:val="clear" w:color="auto" w:fill="auto"/>
            <w:vAlign w:val="center"/>
            <w:hideMark/>
          </w:tcPr>
          <w:p w14:paraId="49FF25F2" w14:textId="693EB7F2" w:rsidR="0088449B" w:rsidRPr="00314A09" w:rsidRDefault="0088449B" w:rsidP="0088449B">
            <w:pPr>
              <w:jc w:val="center"/>
              <w:rPr>
                <w:color w:val="000000"/>
                <w:sz w:val="22"/>
                <w:szCs w:val="22"/>
              </w:rPr>
            </w:pPr>
            <w:r>
              <w:rPr>
                <w:color w:val="000000"/>
                <w:sz w:val="20"/>
              </w:rPr>
              <w:t> </w:t>
            </w:r>
          </w:p>
        </w:tc>
      </w:tr>
      <w:tr w:rsidR="0088449B" w:rsidRPr="00314A09" w14:paraId="40852565" w14:textId="77777777" w:rsidTr="00407D54">
        <w:trPr>
          <w:trHeight w:val="457"/>
          <w:jc w:val="center"/>
        </w:trPr>
        <w:tc>
          <w:tcPr>
            <w:tcW w:w="704" w:type="dxa"/>
            <w:shd w:val="clear" w:color="auto" w:fill="auto"/>
            <w:vAlign w:val="center"/>
            <w:hideMark/>
          </w:tcPr>
          <w:p w14:paraId="5B025C1E" w14:textId="77777777" w:rsidR="0088449B" w:rsidRPr="00314A09" w:rsidRDefault="0088449B" w:rsidP="0088449B">
            <w:pPr>
              <w:jc w:val="center"/>
              <w:rPr>
                <w:color w:val="000000"/>
                <w:sz w:val="22"/>
                <w:szCs w:val="22"/>
              </w:rPr>
            </w:pPr>
            <w:r w:rsidRPr="00314A09">
              <w:rPr>
                <w:color w:val="000000"/>
                <w:sz w:val="22"/>
                <w:szCs w:val="22"/>
              </w:rPr>
              <w:t>.2.4</w:t>
            </w:r>
          </w:p>
        </w:tc>
        <w:tc>
          <w:tcPr>
            <w:tcW w:w="5271" w:type="dxa"/>
            <w:shd w:val="clear" w:color="auto" w:fill="auto"/>
            <w:vAlign w:val="center"/>
            <w:hideMark/>
          </w:tcPr>
          <w:p w14:paraId="0494D167" w14:textId="0CFBB45A" w:rsidR="0088449B" w:rsidRPr="00314A09" w:rsidRDefault="0088449B" w:rsidP="0088449B">
            <w:pPr>
              <w:rPr>
                <w:color w:val="000000"/>
                <w:sz w:val="22"/>
                <w:szCs w:val="22"/>
              </w:rPr>
            </w:pPr>
            <w:r>
              <w:rPr>
                <w:color w:val="000000"/>
                <w:sz w:val="20"/>
              </w:rPr>
              <w:t>бюджет муниципального образования (района)</w:t>
            </w:r>
          </w:p>
        </w:tc>
        <w:tc>
          <w:tcPr>
            <w:tcW w:w="940" w:type="dxa"/>
            <w:shd w:val="clear" w:color="auto" w:fill="auto"/>
            <w:vAlign w:val="center"/>
            <w:hideMark/>
          </w:tcPr>
          <w:p w14:paraId="5C322279" w14:textId="77777777" w:rsidR="0088449B" w:rsidRPr="00314A09" w:rsidRDefault="0088449B" w:rsidP="0088449B">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0A6175CB" w14:textId="404E99C7"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57F0AD8F" w14:textId="7A8C099B"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473F255C" w14:textId="2A46CD49"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5C890F2A" w14:textId="62A8693E"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1117A8CF" w14:textId="5F7F37F9" w:rsidR="0088449B" w:rsidRPr="00314A09" w:rsidRDefault="0088449B" w:rsidP="0088449B">
            <w:pPr>
              <w:jc w:val="center"/>
              <w:rPr>
                <w:color w:val="000000"/>
                <w:sz w:val="22"/>
                <w:szCs w:val="22"/>
              </w:rPr>
            </w:pPr>
            <w:r>
              <w:rPr>
                <w:color w:val="000000"/>
                <w:sz w:val="20"/>
              </w:rPr>
              <w:t> </w:t>
            </w:r>
          </w:p>
        </w:tc>
        <w:tc>
          <w:tcPr>
            <w:tcW w:w="984" w:type="dxa"/>
            <w:shd w:val="clear" w:color="auto" w:fill="auto"/>
            <w:vAlign w:val="center"/>
            <w:hideMark/>
          </w:tcPr>
          <w:p w14:paraId="53B3CBEA" w14:textId="5DD128DE" w:rsidR="0088449B" w:rsidRPr="00314A09" w:rsidRDefault="0088449B" w:rsidP="0088449B">
            <w:pPr>
              <w:jc w:val="center"/>
              <w:rPr>
                <w:color w:val="000000"/>
                <w:sz w:val="22"/>
                <w:szCs w:val="22"/>
              </w:rPr>
            </w:pPr>
            <w:r>
              <w:rPr>
                <w:color w:val="000000"/>
                <w:sz w:val="20"/>
              </w:rPr>
              <w:t> </w:t>
            </w:r>
          </w:p>
        </w:tc>
        <w:tc>
          <w:tcPr>
            <w:tcW w:w="990" w:type="dxa"/>
            <w:shd w:val="clear" w:color="auto" w:fill="auto"/>
            <w:vAlign w:val="center"/>
            <w:hideMark/>
          </w:tcPr>
          <w:p w14:paraId="33A2AB1F" w14:textId="3FDE1208" w:rsidR="0088449B" w:rsidRPr="00314A09" w:rsidRDefault="0088449B" w:rsidP="0088449B">
            <w:pPr>
              <w:jc w:val="center"/>
              <w:rPr>
                <w:color w:val="000000"/>
                <w:sz w:val="22"/>
                <w:szCs w:val="22"/>
              </w:rPr>
            </w:pPr>
            <w:r>
              <w:rPr>
                <w:color w:val="000000"/>
                <w:sz w:val="20"/>
              </w:rPr>
              <w:t> </w:t>
            </w:r>
          </w:p>
        </w:tc>
        <w:tc>
          <w:tcPr>
            <w:tcW w:w="955" w:type="dxa"/>
            <w:shd w:val="clear" w:color="auto" w:fill="auto"/>
            <w:vAlign w:val="center"/>
            <w:hideMark/>
          </w:tcPr>
          <w:p w14:paraId="028B994F" w14:textId="08A4123D" w:rsidR="0088449B" w:rsidRPr="00314A09" w:rsidRDefault="0088449B" w:rsidP="0088449B">
            <w:pPr>
              <w:jc w:val="center"/>
              <w:rPr>
                <w:color w:val="000000"/>
                <w:sz w:val="22"/>
                <w:szCs w:val="22"/>
              </w:rPr>
            </w:pPr>
            <w:r>
              <w:rPr>
                <w:color w:val="000000"/>
                <w:sz w:val="20"/>
              </w:rPr>
              <w:t> </w:t>
            </w:r>
          </w:p>
        </w:tc>
      </w:tr>
      <w:tr w:rsidR="0088449B" w:rsidRPr="00314A09" w14:paraId="0F5DADC4" w14:textId="77777777" w:rsidTr="00396D7B">
        <w:trPr>
          <w:trHeight w:val="416"/>
          <w:jc w:val="center"/>
        </w:trPr>
        <w:tc>
          <w:tcPr>
            <w:tcW w:w="704" w:type="dxa"/>
            <w:shd w:val="clear" w:color="auto" w:fill="auto"/>
            <w:vAlign w:val="center"/>
            <w:hideMark/>
          </w:tcPr>
          <w:p w14:paraId="4EF8684A" w14:textId="77777777" w:rsidR="0088449B" w:rsidRPr="00314A09" w:rsidRDefault="0088449B" w:rsidP="0088449B">
            <w:pPr>
              <w:jc w:val="center"/>
              <w:rPr>
                <w:color w:val="000000"/>
                <w:sz w:val="22"/>
                <w:szCs w:val="22"/>
              </w:rPr>
            </w:pPr>
            <w:r w:rsidRPr="00314A09">
              <w:rPr>
                <w:color w:val="000000"/>
                <w:sz w:val="22"/>
                <w:szCs w:val="22"/>
              </w:rPr>
              <w:t>.2.5</w:t>
            </w:r>
          </w:p>
        </w:tc>
        <w:tc>
          <w:tcPr>
            <w:tcW w:w="5271" w:type="dxa"/>
            <w:shd w:val="clear" w:color="auto" w:fill="auto"/>
            <w:vAlign w:val="center"/>
            <w:hideMark/>
          </w:tcPr>
          <w:p w14:paraId="2AC5AC23" w14:textId="28C80752" w:rsidR="0088449B" w:rsidRPr="00314A09" w:rsidRDefault="0088449B" w:rsidP="0088449B">
            <w:pPr>
              <w:rPr>
                <w:color w:val="000000"/>
                <w:sz w:val="22"/>
                <w:szCs w:val="22"/>
              </w:rPr>
            </w:pPr>
            <w:r>
              <w:rPr>
                <w:color w:val="000000"/>
                <w:sz w:val="20"/>
              </w:rPr>
              <w:t>бюджет муниципального образования (Краснознаменский сельсовет)</w:t>
            </w:r>
          </w:p>
        </w:tc>
        <w:tc>
          <w:tcPr>
            <w:tcW w:w="940" w:type="dxa"/>
            <w:shd w:val="clear" w:color="auto" w:fill="auto"/>
            <w:vAlign w:val="center"/>
            <w:hideMark/>
          </w:tcPr>
          <w:p w14:paraId="7C69789A" w14:textId="77777777" w:rsidR="0088449B" w:rsidRPr="00314A09" w:rsidRDefault="0088449B" w:rsidP="0088449B">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7544AD7E" w14:textId="094B2E2F"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66C0BD39" w14:textId="7C34B146"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0B2816B1" w14:textId="69B7C110"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1BFB35C2" w14:textId="5FE98084"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0F4A0276" w14:textId="01174B08" w:rsidR="0088449B" w:rsidRPr="00314A09" w:rsidRDefault="0088449B" w:rsidP="0088449B">
            <w:pPr>
              <w:jc w:val="center"/>
              <w:rPr>
                <w:color w:val="000000"/>
                <w:sz w:val="22"/>
                <w:szCs w:val="22"/>
              </w:rPr>
            </w:pPr>
            <w:r>
              <w:rPr>
                <w:color w:val="000000"/>
                <w:sz w:val="20"/>
              </w:rPr>
              <w:t> </w:t>
            </w:r>
          </w:p>
        </w:tc>
        <w:tc>
          <w:tcPr>
            <w:tcW w:w="984" w:type="dxa"/>
            <w:shd w:val="clear" w:color="auto" w:fill="auto"/>
            <w:vAlign w:val="center"/>
            <w:hideMark/>
          </w:tcPr>
          <w:p w14:paraId="254D1813" w14:textId="0322C4B3" w:rsidR="0088449B" w:rsidRPr="00314A09" w:rsidRDefault="0088449B" w:rsidP="0088449B">
            <w:pPr>
              <w:jc w:val="center"/>
              <w:rPr>
                <w:color w:val="000000"/>
                <w:sz w:val="22"/>
                <w:szCs w:val="22"/>
              </w:rPr>
            </w:pPr>
            <w:r>
              <w:rPr>
                <w:color w:val="000000"/>
                <w:sz w:val="20"/>
              </w:rPr>
              <w:t> </w:t>
            </w:r>
          </w:p>
        </w:tc>
        <w:tc>
          <w:tcPr>
            <w:tcW w:w="990" w:type="dxa"/>
            <w:shd w:val="clear" w:color="auto" w:fill="auto"/>
            <w:vAlign w:val="center"/>
            <w:hideMark/>
          </w:tcPr>
          <w:p w14:paraId="19A15504" w14:textId="3370F7C3" w:rsidR="0088449B" w:rsidRPr="00314A09" w:rsidRDefault="0088449B" w:rsidP="0088449B">
            <w:pPr>
              <w:jc w:val="center"/>
              <w:rPr>
                <w:color w:val="000000"/>
                <w:sz w:val="22"/>
                <w:szCs w:val="22"/>
              </w:rPr>
            </w:pPr>
            <w:r>
              <w:rPr>
                <w:color w:val="000000"/>
                <w:sz w:val="20"/>
              </w:rPr>
              <w:t> </w:t>
            </w:r>
          </w:p>
        </w:tc>
        <w:tc>
          <w:tcPr>
            <w:tcW w:w="955" w:type="dxa"/>
            <w:shd w:val="clear" w:color="auto" w:fill="auto"/>
            <w:noWrap/>
            <w:vAlign w:val="bottom"/>
            <w:hideMark/>
          </w:tcPr>
          <w:p w14:paraId="5D473233" w14:textId="4AD501A2" w:rsidR="0088449B" w:rsidRPr="00314A09" w:rsidRDefault="0088449B" w:rsidP="0088449B">
            <w:pPr>
              <w:rPr>
                <w:rFonts w:ascii="Calibri" w:hAnsi="Calibri" w:cs="Calibri"/>
                <w:color w:val="000000"/>
                <w:sz w:val="22"/>
                <w:szCs w:val="22"/>
              </w:rPr>
            </w:pPr>
            <w:r>
              <w:rPr>
                <w:rFonts w:ascii="Calibri" w:hAnsi="Calibri"/>
                <w:color w:val="000000"/>
                <w:sz w:val="22"/>
                <w:szCs w:val="22"/>
              </w:rPr>
              <w:t> </w:t>
            </w:r>
          </w:p>
        </w:tc>
      </w:tr>
      <w:tr w:rsidR="0088449B" w:rsidRPr="00314A09" w14:paraId="3DDEC29C" w14:textId="77777777" w:rsidTr="00407D54">
        <w:trPr>
          <w:trHeight w:val="525"/>
          <w:jc w:val="center"/>
        </w:trPr>
        <w:tc>
          <w:tcPr>
            <w:tcW w:w="704" w:type="dxa"/>
            <w:shd w:val="clear" w:color="auto" w:fill="auto"/>
            <w:vAlign w:val="center"/>
            <w:hideMark/>
          </w:tcPr>
          <w:p w14:paraId="17DFE683" w14:textId="77777777" w:rsidR="0088449B" w:rsidRPr="00314A09" w:rsidRDefault="0088449B" w:rsidP="0088449B">
            <w:pPr>
              <w:jc w:val="center"/>
              <w:rPr>
                <w:color w:val="000000"/>
                <w:sz w:val="22"/>
                <w:szCs w:val="22"/>
              </w:rPr>
            </w:pPr>
            <w:r w:rsidRPr="00314A09">
              <w:rPr>
                <w:color w:val="000000"/>
                <w:sz w:val="22"/>
                <w:szCs w:val="22"/>
              </w:rPr>
              <w:t>.2.6</w:t>
            </w:r>
          </w:p>
        </w:tc>
        <w:tc>
          <w:tcPr>
            <w:tcW w:w="5271" w:type="dxa"/>
            <w:shd w:val="clear" w:color="auto" w:fill="auto"/>
            <w:vAlign w:val="center"/>
            <w:hideMark/>
          </w:tcPr>
          <w:p w14:paraId="039AECCF" w14:textId="181BDA66" w:rsidR="0088449B" w:rsidRPr="00314A09" w:rsidRDefault="0088449B" w:rsidP="0088449B">
            <w:pPr>
              <w:rPr>
                <w:color w:val="000000"/>
                <w:sz w:val="22"/>
                <w:szCs w:val="22"/>
              </w:rPr>
            </w:pPr>
            <w:r>
              <w:rPr>
                <w:color w:val="000000"/>
                <w:sz w:val="20"/>
              </w:rPr>
              <w:t>Собственные средства РСО</w:t>
            </w:r>
          </w:p>
        </w:tc>
        <w:tc>
          <w:tcPr>
            <w:tcW w:w="940" w:type="dxa"/>
            <w:shd w:val="clear" w:color="auto" w:fill="auto"/>
            <w:vAlign w:val="center"/>
            <w:hideMark/>
          </w:tcPr>
          <w:p w14:paraId="697B8408" w14:textId="77777777" w:rsidR="0088449B" w:rsidRPr="00314A09" w:rsidRDefault="0088449B" w:rsidP="0088449B">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42852802" w14:textId="3CF71A1E" w:rsidR="0088449B" w:rsidRPr="00314A09" w:rsidRDefault="0088449B" w:rsidP="0088449B">
            <w:pPr>
              <w:jc w:val="center"/>
              <w:rPr>
                <w:color w:val="000000"/>
                <w:sz w:val="22"/>
                <w:szCs w:val="22"/>
              </w:rPr>
            </w:pPr>
            <w:r>
              <w:rPr>
                <w:color w:val="000000"/>
                <w:sz w:val="20"/>
              </w:rPr>
              <w:t>436</w:t>
            </w:r>
          </w:p>
        </w:tc>
        <w:tc>
          <w:tcPr>
            <w:tcW w:w="953" w:type="dxa"/>
            <w:shd w:val="clear" w:color="auto" w:fill="auto"/>
            <w:vAlign w:val="center"/>
            <w:hideMark/>
          </w:tcPr>
          <w:p w14:paraId="095CAD4C" w14:textId="376D92CE" w:rsidR="0088449B" w:rsidRPr="00314A09" w:rsidRDefault="0088449B" w:rsidP="0088449B">
            <w:pPr>
              <w:jc w:val="center"/>
              <w:rPr>
                <w:color w:val="000000"/>
                <w:sz w:val="22"/>
                <w:szCs w:val="22"/>
              </w:rPr>
            </w:pPr>
            <w:r>
              <w:rPr>
                <w:color w:val="000000"/>
                <w:sz w:val="20"/>
              </w:rPr>
              <w:t>436</w:t>
            </w:r>
          </w:p>
        </w:tc>
        <w:tc>
          <w:tcPr>
            <w:tcW w:w="953" w:type="dxa"/>
            <w:shd w:val="clear" w:color="auto" w:fill="auto"/>
            <w:vAlign w:val="center"/>
            <w:hideMark/>
          </w:tcPr>
          <w:p w14:paraId="4370E48C" w14:textId="4DD707C8" w:rsidR="0088449B" w:rsidRPr="00314A09" w:rsidRDefault="0088449B" w:rsidP="0088449B">
            <w:pPr>
              <w:jc w:val="center"/>
              <w:rPr>
                <w:color w:val="000000"/>
                <w:sz w:val="22"/>
                <w:szCs w:val="22"/>
              </w:rPr>
            </w:pPr>
            <w:r>
              <w:rPr>
                <w:color w:val="000000"/>
                <w:sz w:val="20"/>
              </w:rPr>
              <w:t>436</w:t>
            </w:r>
          </w:p>
        </w:tc>
        <w:tc>
          <w:tcPr>
            <w:tcW w:w="953" w:type="dxa"/>
            <w:shd w:val="clear" w:color="auto" w:fill="auto"/>
            <w:vAlign w:val="center"/>
            <w:hideMark/>
          </w:tcPr>
          <w:p w14:paraId="5CFCA194" w14:textId="69EB4484" w:rsidR="0088449B" w:rsidRPr="00314A09" w:rsidRDefault="0088449B" w:rsidP="0088449B">
            <w:pPr>
              <w:jc w:val="center"/>
              <w:rPr>
                <w:color w:val="000000"/>
                <w:sz w:val="22"/>
                <w:szCs w:val="22"/>
              </w:rPr>
            </w:pPr>
            <w:r>
              <w:rPr>
                <w:color w:val="000000"/>
                <w:sz w:val="20"/>
              </w:rPr>
              <w:t>436</w:t>
            </w:r>
          </w:p>
        </w:tc>
        <w:tc>
          <w:tcPr>
            <w:tcW w:w="953" w:type="dxa"/>
            <w:shd w:val="clear" w:color="auto" w:fill="auto"/>
            <w:vAlign w:val="center"/>
            <w:hideMark/>
          </w:tcPr>
          <w:p w14:paraId="62CF98FC" w14:textId="6650AD79" w:rsidR="0088449B" w:rsidRPr="00314A09" w:rsidRDefault="0088449B" w:rsidP="0088449B">
            <w:pPr>
              <w:jc w:val="center"/>
              <w:rPr>
                <w:color w:val="000000"/>
                <w:sz w:val="22"/>
                <w:szCs w:val="22"/>
              </w:rPr>
            </w:pPr>
            <w:r>
              <w:rPr>
                <w:color w:val="000000"/>
                <w:sz w:val="20"/>
              </w:rPr>
              <w:t>436</w:t>
            </w:r>
          </w:p>
        </w:tc>
        <w:tc>
          <w:tcPr>
            <w:tcW w:w="984" w:type="dxa"/>
            <w:shd w:val="clear" w:color="auto" w:fill="auto"/>
            <w:vAlign w:val="center"/>
            <w:hideMark/>
          </w:tcPr>
          <w:p w14:paraId="512CDCCE" w14:textId="0C03A222" w:rsidR="0088449B" w:rsidRPr="00314A09" w:rsidRDefault="0088449B" w:rsidP="0088449B">
            <w:pPr>
              <w:jc w:val="center"/>
              <w:rPr>
                <w:color w:val="000000"/>
                <w:sz w:val="22"/>
                <w:szCs w:val="22"/>
              </w:rPr>
            </w:pPr>
            <w:r>
              <w:rPr>
                <w:color w:val="000000"/>
                <w:sz w:val="20"/>
              </w:rPr>
              <w:t>2180</w:t>
            </w:r>
          </w:p>
        </w:tc>
        <w:tc>
          <w:tcPr>
            <w:tcW w:w="990" w:type="dxa"/>
            <w:shd w:val="clear" w:color="auto" w:fill="auto"/>
            <w:vAlign w:val="center"/>
            <w:hideMark/>
          </w:tcPr>
          <w:p w14:paraId="411F9BD5" w14:textId="125BAF1E" w:rsidR="0088449B" w:rsidRPr="00314A09" w:rsidRDefault="0088449B" w:rsidP="0088449B">
            <w:pPr>
              <w:jc w:val="center"/>
              <w:rPr>
                <w:color w:val="000000"/>
                <w:sz w:val="22"/>
                <w:szCs w:val="22"/>
              </w:rPr>
            </w:pPr>
            <w:r>
              <w:rPr>
                <w:color w:val="000000"/>
                <w:sz w:val="20"/>
              </w:rPr>
              <w:t>1744</w:t>
            </w:r>
          </w:p>
        </w:tc>
        <w:tc>
          <w:tcPr>
            <w:tcW w:w="955" w:type="dxa"/>
            <w:shd w:val="clear" w:color="auto" w:fill="auto"/>
            <w:vAlign w:val="center"/>
            <w:hideMark/>
          </w:tcPr>
          <w:p w14:paraId="74AA21C7" w14:textId="2C48B645" w:rsidR="0088449B" w:rsidRPr="00314A09" w:rsidRDefault="0088449B" w:rsidP="0088449B">
            <w:pPr>
              <w:jc w:val="center"/>
              <w:rPr>
                <w:color w:val="000000"/>
                <w:sz w:val="22"/>
                <w:szCs w:val="22"/>
              </w:rPr>
            </w:pPr>
            <w:r>
              <w:rPr>
                <w:color w:val="000000"/>
                <w:sz w:val="20"/>
              </w:rPr>
              <w:t>3924</w:t>
            </w:r>
          </w:p>
        </w:tc>
      </w:tr>
      <w:tr w:rsidR="0088449B" w:rsidRPr="00314A09" w14:paraId="5E43C4BD" w14:textId="77777777" w:rsidTr="00396D7B">
        <w:trPr>
          <w:trHeight w:val="525"/>
          <w:jc w:val="center"/>
        </w:trPr>
        <w:tc>
          <w:tcPr>
            <w:tcW w:w="704" w:type="dxa"/>
            <w:shd w:val="clear" w:color="auto" w:fill="auto"/>
            <w:vAlign w:val="center"/>
            <w:hideMark/>
          </w:tcPr>
          <w:p w14:paraId="25DCA321" w14:textId="77777777" w:rsidR="0088449B" w:rsidRPr="00314A09" w:rsidRDefault="0088449B" w:rsidP="0088449B">
            <w:pPr>
              <w:jc w:val="center"/>
              <w:rPr>
                <w:color w:val="000000"/>
                <w:sz w:val="22"/>
                <w:szCs w:val="22"/>
              </w:rPr>
            </w:pPr>
            <w:r w:rsidRPr="00314A09">
              <w:rPr>
                <w:color w:val="000000"/>
                <w:sz w:val="22"/>
                <w:szCs w:val="22"/>
              </w:rPr>
              <w:lastRenderedPageBreak/>
              <w:t>.2.7</w:t>
            </w:r>
          </w:p>
        </w:tc>
        <w:tc>
          <w:tcPr>
            <w:tcW w:w="5271" w:type="dxa"/>
            <w:shd w:val="clear" w:color="auto" w:fill="auto"/>
            <w:vAlign w:val="center"/>
            <w:hideMark/>
          </w:tcPr>
          <w:p w14:paraId="1C6AF545" w14:textId="404A4028" w:rsidR="0088449B" w:rsidRPr="00314A09" w:rsidRDefault="0088449B" w:rsidP="0088449B">
            <w:pPr>
              <w:rPr>
                <w:color w:val="000000"/>
                <w:sz w:val="22"/>
                <w:szCs w:val="22"/>
              </w:rPr>
            </w:pPr>
            <w:r>
              <w:rPr>
                <w:color w:val="000000"/>
                <w:sz w:val="20"/>
              </w:rPr>
              <w:t>за счет тарифов на подключение</w:t>
            </w:r>
          </w:p>
        </w:tc>
        <w:tc>
          <w:tcPr>
            <w:tcW w:w="940" w:type="dxa"/>
            <w:shd w:val="clear" w:color="auto" w:fill="auto"/>
            <w:vAlign w:val="center"/>
            <w:hideMark/>
          </w:tcPr>
          <w:p w14:paraId="4E500818" w14:textId="77777777" w:rsidR="0088449B" w:rsidRPr="00314A09" w:rsidRDefault="0088449B" w:rsidP="0088449B">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6F536B1D" w14:textId="20EECEEE"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6E41350A" w14:textId="07CCB158"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569CA410" w14:textId="1684AF25"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524ED526" w14:textId="5A36F81C" w:rsidR="0088449B" w:rsidRPr="00314A09" w:rsidRDefault="0088449B" w:rsidP="0088449B">
            <w:pPr>
              <w:jc w:val="center"/>
              <w:rPr>
                <w:color w:val="000000"/>
                <w:sz w:val="22"/>
                <w:szCs w:val="22"/>
              </w:rPr>
            </w:pPr>
            <w:r>
              <w:rPr>
                <w:color w:val="000000"/>
                <w:sz w:val="20"/>
              </w:rPr>
              <w:t> </w:t>
            </w:r>
          </w:p>
        </w:tc>
        <w:tc>
          <w:tcPr>
            <w:tcW w:w="953" w:type="dxa"/>
            <w:shd w:val="clear" w:color="auto" w:fill="auto"/>
            <w:vAlign w:val="center"/>
            <w:hideMark/>
          </w:tcPr>
          <w:p w14:paraId="3553FCC1" w14:textId="6E5DA9AF" w:rsidR="0088449B" w:rsidRPr="00314A09" w:rsidRDefault="0088449B" w:rsidP="0088449B">
            <w:pPr>
              <w:jc w:val="center"/>
              <w:rPr>
                <w:color w:val="000000"/>
                <w:sz w:val="22"/>
                <w:szCs w:val="22"/>
              </w:rPr>
            </w:pPr>
            <w:r>
              <w:rPr>
                <w:color w:val="000000"/>
                <w:sz w:val="20"/>
              </w:rPr>
              <w:t> </w:t>
            </w:r>
          </w:p>
        </w:tc>
        <w:tc>
          <w:tcPr>
            <w:tcW w:w="984" w:type="dxa"/>
            <w:shd w:val="clear" w:color="auto" w:fill="auto"/>
            <w:vAlign w:val="center"/>
            <w:hideMark/>
          </w:tcPr>
          <w:p w14:paraId="72144BCE" w14:textId="2E88518B" w:rsidR="0088449B" w:rsidRPr="00314A09" w:rsidRDefault="0088449B" w:rsidP="0088449B">
            <w:pPr>
              <w:jc w:val="center"/>
              <w:rPr>
                <w:color w:val="000000"/>
                <w:sz w:val="22"/>
                <w:szCs w:val="22"/>
              </w:rPr>
            </w:pPr>
            <w:r>
              <w:rPr>
                <w:color w:val="000000"/>
                <w:sz w:val="20"/>
              </w:rPr>
              <w:t> </w:t>
            </w:r>
          </w:p>
        </w:tc>
        <w:tc>
          <w:tcPr>
            <w:tcW w:w="990" w:type="dxa"/>
            <w:shd w:val="clear" w:color="auto" w:fill="auto"/>
            <w:vAlign w:val="center"/>
            <w:hideMark/>
          </w:tcPr>
          <w:p w14:paraId="0FAD19EC" w14:textId="0E8C0B9F" w:rsidR="0088449B" w:rsidRPr="00314A09" w:rsidRDefault="0088449B" w:rsidP="0088449B">
            <w:pPr>
              <w:jc w:val="center"/>
              <w:rPr>
                <w:color w:val="000000"/>
                <w:sz w:val="22"/>
                <w:szCs w:val="22"/>
              </w:rPr>
            </w:pPr>
            <w:r>
              <w:rPr>
                <w:color w:val="000000"/>
                <w:sz w:val="20"/>
              </w:rPr>
              <w:t> </w:t>
            </w:r>
          </w:p>
        </w:tc>
        <w:tc>
          <w:tcPr>
            <w:tcW w:w="955" w:type="dxa"/>
            <w:shd w:val="clear" w:color="auto" w:fill="auto"/>
            <w:noWrap/>
            <w:vAlign w:val="bottom"/>
            <w:hideMark/>
          </w:tcPr>
          <w:p w14:paraId="7EC81E6A" w14:textId="6847C607" w:rsidR="0088449B" w:rsidRPr="00314A09" w:rsidRDefault="0088449B" w:rsidP="0088449B">
            <w:pPr>
              <w:rPr>
                <w:rFonts w:ascii="Calibri" w:hAnsi="Calibri" w:cs="Calibri"/>
                <w:color w:val="000000"/>
                <w:sz w:val="22"/>
                <w:szCs w:val="22"/>
              </w:rPr>
            </w:pPr>
            <w:r>
              <w:rPr>
                <w:rFonts w:ascii="Calibri" w:hAnsi="Calibri"/>
                <w:color w:val="000000"/>
                <w:sz w:val="22"/>
                <w:szCs w:val="22"/>
              </w:rPr>
              <w:t> </w:t>
            </w:r>
          </w:p>
        </w:tc>
      </w:tr>
      <w:tr w:rsidR="004419F7" w:rsidRPr="00314A09" w14:paraId="46109031" w14:textId="77777777" w:rsidTr="00407D54">
        <w:trPr>
          <w:trHeight w:val="300"/>
          <w:jc w:val="center"/>
        </w:trPr>
        <w:tc>
          <w:tcPr>
            <w:tcW w:w="704" w:type="dxa"/>
            <w:shd w:val="clear" w:color="000000" w:fill="FFFF00"/>
            <w:noWrap/>
            <w:vAlign w:val="center"/>
            <w:hideMark/>
          </w:tcPr>
          <w:p w14:paraId="68DF66CA" w14:textId="77777777" w:rsidR="004419F7" w:rsidRPr="00314A09" w:rsidRDefault="004419F7" w:rsidP="004419F7">
            <w:pPr>
              <w:jc w:val="right"/>
              <w:rPr>
                <w:rFonts w:ascii="Calibri" w:hAnsi="Calibri" w:cs="Calibri"/>
                <w:color w:val="000000"/>
                <w:sz w:val="22"/>
                <w:szCs w:val="22"/>
              </w:rPr>
            </w:pPr>
            <w:r w:rsidRPr="00314A09">
              <w:rPr>
                <w:rFonts w:ascii="Calibri" w:hAnsi="Calibri" w:cs="Calibri"/>
                <w:color w:val="000000"/>
                <w:sz w:val="22"/>
                <w:szCs w:val="22"/>
              </w:rPr>
              <w:t>3</w:t>
            </w:r>
          </w:p>
        </w:tc>
        <w:tc>
          <w:tcPr>
            <w:tcW w:w="13905" w:type="dxa"/>
            <w:gridSpan w:val="10"/>
            <w:shd w:val="clear" w:color="000000" w:fill="FFFF00"/>
            <w:vAlign w:val="center"/>
            <w:hideMark/>
          </w:tcPr>
          <w:p w14:paraId="5D77554F" w14:textId="77777777" w:rsidR="004419F7" w:rsidRPr="00314A09" w:rsidRDefault="004419F7" w:rsidP="004419F7">
            <w:pPr>
              <w:jc w:val="center"/>
              <w:rPr>
                <w:b/>
                <w:bCs/>
                <w:color w:val="000000"/>
                <w:sz w:val="22"/>
                <w:szCs w:val="22"/>
              </w:rPr>
            </w:pPr>
            <w:r w:rsidRPr="00314A09">
              <w:rPr>
                <w:b/>
                <w:bCs/>
                <w:color w:val="000000"/>
                <w:sz w:val="22"/>
                <w:szCs w:val="22"/>
              </w:rPr>
              <w:t>Проекты по реконструкции и модернизация  объектов уличного освещения систем электроснабжения (1,0 км)</w:t>
            </w:r>
          </w:p>
        </w:tc>
      </w:tr>
      <w:tr w:rsidR="0088449B" w:rsidRPr="00314A09" w14:paraId="70AB46B0" w14:textId="77777777" w:rsidTr="00407D54">
        <w:trPr>
          <w:trHeight w:val="525"/>
          <w:jc w:val="center"/>
        </w:trPr>
        <w:tc>
          <w:tcPr>
            <w:tcW w:w="704" w:type="dxa"/>
            <w:shd w:val="clear" w:color="auto" w:fill="auto"/>
            <w:vAlign w:val="center"/>
            <w:hideMark/>
          </w:tcPr>
          <w:p w14:paraId="04786F23" w14:textId="77777777" w:rsidR="0088449B" w:rsidRPr="00314A09" w:rsidRDefault="0088449B" w:rsidP="0088449B">
            <w:pPr>
              <w:jc w:val="center"/>
              <w:rPr>
                <w:color w:val="000000"/>
                <w:sz w:val="22"/>
                <w:szCs w:val="22"/>
              </w:rPr>
            </w:pPr>
            <w:r w:rsidRPr="00314A09">
              <w:rPr>
                <w:color w:val="000000"/>
                <w:sz w:val="22"/>
                <w:szCs w:val="22"/>
              </w:rPr>
              <w:t>.3.1</w:t>
            </w:r>
          </w:p>
        </w:tc>
        <w:tc>
          <w:tcPr>
            <w:tcW w:w="5271" w:type="dxa"/>
            <w:shd w:val="clear" w:color="auto" w:fill="auto"/>
            <w:vAlign w:val="center"/>
            <w:hideMark/>
          </w:tcPr>
          <w:p w14:paraId="1B4C4232" w14:textId="29385B2F" w:rsidR="0088449B" w:rsidRPr="00314A09" w:rsidRDefault="0088449B" w:rsidP="0088449B">
            <w:pPr>
              <w:rPr>
                <w:color w:val="000000"/>
                <w:sz w:val="22"/>
                <w:szCs w:val="22"/>
              </w:rPr>
            </w:pPr>
            <w:r>
              <w:rPr>
                <w:color w:val="000000"/>
                <w:sz w:val="20"/>
              </w:rPr>
              <w:t>Всего инвестиций за период, в т.ч.</w:t>
            </w:r>
          </w:p>
        </w:tc>
        <w:tc>
          <w:tcPr>
            <w:tcW w:w="940" w:type="dxa"/>
            <w:shd w:val="clear" w:color="auto" w:fill="auto"/>
            <w:vAlign w:val="center"/>
            <w:hideMark/>
          </w:tcPr>
          <w:p w14:paraId="57943FA5" w14:textId="77777777" w:rsidR="0088449B" w:rsidRPr="00314A09" w:rsidRDefault="0088449B" w:rsidP="0088449B">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6D5A81B8" w14:textId="77777777" w:rsidR="0088449B" w:rsidRPr="00314A09" w:rsidRDefault="0088449B" w:rsidP="0088449B">
            <w:pPr>
              <w:jc w:val="center"/>
              <w:rPr>
                <w:color w:val="000000"/>
                <w:sz w:val="22"/>
                <w:szCs w:val="22"/>
              </w:rPr>
            </w:pPr>
            <w:r w:rsidRPr="00314A09">
              <w:rPr>
                <w:color w:val="000000"/>
                <w:sz w:val="22"/>
                <w:szCs w:val="22"/>
              </w:rPr>
              <w:t>122,0</w:t>
            </w:r>
          </w:p>
        </w:tc>
        <w:tc>
          <w:tcPr>
            <w:tcW w:w="953" w:type="dxa"/>
            <w:shd w:val="clear" w:color="auto" w:fill="auto"/>
            <w:vAlign w:val="center"/>
            <w:hideMark/>
          </w:tcPr>
          <w:p w14:paraId="442F5572" w14:textId="77777777" w:rsidR="0088449B" w:rsidRPr="00314A09" w:rsidRDefault="0088449B" w:rsidP="0088449B">
            <w:pPr>
              <w:jc w:val="center"/>
              <w:rPr>
                <w:color w:val="000000"/>
                <w:sz w:val="22"/>
                <w:szCs w:val="22"/>
              </w:rPr>
            </w:pPr>
            <w:r w:rsidRPr="00314A09">
              <w:rPr>
                <w:color w:val="000000"/>
                <w:sz w:val="22"/>
                <w:szCs w:val="22"/>
              </w:rPr>
              <w:t>122,0</w:t>
            </w:r>
          </w:p>
        </w:tc>
        <w:tc>
          <w:tcPr>
            <w:tcW w:w="953" w:type="dxa"/>
            <w:shd w:val="clear" w:color="auto" w:fill="auto"/>
            <w:vAlign w:val="center"/>
            <w:hideMark/>
          </w:tcPr>
          <w:p w14:paraId="66EDDBF1" w14:textId="77777777" w:rsidR="0088449B" w:rsidRPr="00314A09" w:rsidRDefault="0088449B" w:rsidP="0088449B">
            <w:pPr>
              <w:jc w:val="center"/>
              <w:rPr>
                <w:color w:val="000000"/>
                <w:sz w:val="22"/>
                <w:szCs w:val="22"/>
              </w:rPr>
            </w:pPr>
            <w:r w:rsidRPr="00314A09">
              <w:rPr>
                <w:color w:val="000000"/>
                <w:sz w:val="22"/>
                <w:szCs w:val="22"/>
              </w:rPr>
              <w:t>122,0</w:t>
            </w:r>
          </w:p>
        </w:tc>
        <w:tc>
          <w:tcPr>
            <w:tcW w:w="953" w:type="dxa"/>
            <w:shd w:val="clear" w:color="auto" w:fill="auto"/>
            <w:vAlign w:val="center"/>
            <w:hideMark/>
          </w:tcPr>
          <w:p w14:paraId="4E1B8B1C" w14:textId="77777777" w:rsidR="0088449B" w:rsidRPr="00314A09" w:rsidRDefault="0088449B" w:rsidP="0088449B">
            <w:pPr>
              <w:jc w:val="center"/>
              <w:rPr>
                <w:color w:val="000000"/>
                <w:sz w:val="22"/>
                <w:szCs w:val="22"/>
              </w:rPr>
            </w:pPr>
            <w:r w:rsidRPr="00314A09">
              <w:rPr>
                <w:color w:val="000000"/>
                <w:sz w:val="22"/>
                <w:szCs w:val="22"/>
              </w:rPr>
              <w:t>122,0</w:t>
            </w:r>
          </w:p>
        </w:tc>
        <w:tc>
          <w:tcPr>
            <w:tcW w:w="953" w:type="dxa"/>
            <w:shd w:val="clear" w:color="auto" w:fill="auto"/>
            <w:vAlign w:val="center"/>
            <w:hideMark/>
          </w:tcPr>
          <w:p w14:paraId="11B493DB" w14:textId="77777777" w:rsidR="0088449B" w:rsidRPr="00314A09" w:rsidRDefault="0088449B" w:rsidP="0088449B">
            <w:pPr>
              <w:jc w:val="center"/>
              <w:rPr>
                <w:color w:val="000000"/>
                <w:sz w:val="22"/>
                <w:szCs w:val="22"/>
              </w:rPr>
            </w:pPr>
            <w:r w:rsidRPr="00314A09">
              <w:rPr>
                <w:color w:val="000000"/>
                <w:sz w:val="22"/>
                <w:szCs w:val="22"/>
              </w:rPr>
              <w:t>122,0</w:t>
            </w:r>
          </w:p>
        </w:tc>
        <w:tc>
          <w:tcPr>
            <w:tcW w:w="984" w:type="dxa"/>
            <w:shd w:val="clear" w:color="auto" w:fill="auto"/>
            <w:vAlign w:val="center"/>
            <w:hideMark/>
          </w:tcPr>
          <w:p w14:paraId="5798F480" w14:textId="77777777" w:rsidR="0088449B" w:rsidRPr="00314A09" w:rsidRDefault="0088449B" w:rsidP="0088449B">
            <w:pPr>
              <w:jc w:val="center"/>
              <w:rPr>
                <w:color w:val="000000"/>
                <w:sz w:val="22"/>
                <w:szCs w:val="22"/>
              </w:rPr>
            </w:pPr>
            <w:r w:rsidRPr="00314A09">
              <w:rPr>
                <w:color w:val="000000"/>
                <w:sz w:val="22"/>
                <w:szCs w:val="22"/>
              </w:rPr>
              <w:t>610,0</w:t>
            </w:r>
          </w:p>
        </w:tc>
        <w:tc>
          <w:tcPr>
            <w:tcW w:w="990" w:type="dxa"/>
            <w:shd w:val="clear" w:color="auto" w:fill="auto"/>
            <w:vAlign w:val="center"/>
            <w:hideMark/>
          </w:tcPr>
          <w:p w14:paraId="21E8B854" w14:textId="77777777" w:rsidR="0088449B" w:rsidRPr="00314A09" w:rsidRDefault="0088449B" w:rsidP="0088449B">
            <w:pPr>
              <w:jc w:val="center"/>
              <w:rPr>
                <w:color w:val="000000"/>
                <w:sz w:val="22"/>
                <w:szCs w:val="22"/>
              </w:rPr>
            </w:pPr>
            <w:r w:rsidRPr="00314A09">
              <w:rPr>
                <w:color w:val="000000"/>
                <w:sz w:val="22"/>
                <w:szCs w:val="22"/>
              </w:rPr>
              <w:t>488,0</w:t>
            </w:r>
          </w:p>
        </w:tc>
        <w:tc>
          <w:tcPr>
            <w:tcW w:w="955" w:type="dxa"/>
            <w:shd w:val="clear" w:color="auto" w:fill="auto"/>
            <w:vAlign w:val="center"/>
            <w:hideMark/>
          </w:tcPr>
          <w:p w14:paraId="77F44295" w14:textId="77777777" w:rsidR="0088449B" w:rsidRPr="00314A09" w:rsidRDefault="0088449B" w:rsidP="0088449B">
            <w:pPr>
              <w:jc w:val="center"/>
              <w:rPr>
                <w:color w:val="000000"/>
                <w:sz w:val="22"/>
                <w:szCs w:val="22"/>
              </w:rPr>
            </w:pPr>
            <w:r w:rsidRPr="00314A09">
              <w:rPr>
                <w:color w:val="000000"/>
                <w:sz w:val="22"/>
                <w:szCs w:val="22"/>
              </w:rPr>
              <w:t>1098,0</w:t>
            </w:r>
          </w:p>
        </w:tc>
      </w:tr>
      <w:tr w:rsidR="0088449B" w:rsidRPr="00314A09" w14:paraId="7B4912E1" w14:textId="77777777" w:rsidTr="00407D54">
        <w:trPr>
          <w:trHeight w:val="525"/>
          <w:jc w:val="center"/>
        </w:trPr>
        <w:tc>
          <w:tcPr>
            <w:tcW w:w="704" w:type="dxa"/>
            <w:shd w:val="clear" w:color="auto" w:fill="auto"/>
            <w:vAlign w:val="center"/>
            <w:hideMark/>
          </w:tcPr>
          <w:p w14:paraId="75C3B1D0" w14:textId="77777777" w:rsidR="0088449B" w:rsidRPr="00314A09" w:rsidRDefault="0088449B" w:rsidP="0088449B">
            <w:pPr>
              <w:jc w:val="center"/>
              <w:rPr>
                <w:color w:val="000000"/>
                <w:sz w:val="22"/>
                <w:szCs w:val="22"/>
              </w:rPr>
            </w:pPr>
            <w:r w:rsidRPr="00314A09">
              <w:rPr>
                <w:color w:val="000000"/>
                <w:sz w:val="22"/>
                <w:szCs w:val="22"/>
              </w:rPr>
              <w:t>.3.2</w:t>
            </w:r>
          </w:p>
        </w:tc>
        <w:tc>
          <w:tcPr>
            <w:tcW w:w="5271" w:type="dxa"/>
            <w:shd w:val="clear" w:color="auto" w:fill="auto"/>
            <w:vAlign w:val="center"/>
            <w:hideMark/>
          </w:tcPr>
          <w:p w14:paraId="6F897DB5" w14:textId="427C6C02" w:rsidR="0088449B" w:rsidRPr="00314A09" w:rsidRDefault="0088449B" w:rsidP="0088449B">
            <w:pPr>
              <w:rPr>
                <w:color w:val="000000"/>
                <w:sz w:val="22"/>
                <w:szCs w:val="22"/>
              </w:rPr>
            </w:pPr>
            <w:r>
              <w:rPr>
                <w:color w:val="000000"/>
                <w:sz w:val="20"/>
              </w:rPr>
              <w:t>Федеральный бюджет</w:t>
            </w:r>
          </w:p>
        </w:tc>
        <w:tc>
          <w:tcPr>
            <w:tcW w:w="940" w:type="dxa"/>
            <w:shd w:val="clear" w:color="auto" w:fill="auto"/>
            <w:vAlign w:val="center"/>
            <w:hideMark/>
          </w:tcPr>
          <w:p w14:paraId="08A8806B" w14:textId="77777777" w:rsidR="0088449B" w:rsidRPr="00314A09" w:rsidRDefault="0088449B" w:rsidP="0088449B">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43533F7E" w14:textId="77777777" w:rsidR="0088449B" w:rsidRPr="00314A09" w:rsidRDefault="0088449B" w:rsidP="0088449B">
            <w:pPr>
              <w:jc w:val="center"/>
              <w:rPr>
                <w:color w:val="000000"/>
                <w:sz w:val="22"/>
                <w:szCs w:val="22"/>
              </w:rPr>
            </w:pPr>
            <w:r w:rsidRPr="00314A09">
              <w:rPr>
                <w:color w:val="000000"/>
                <w:sz w:val="22"/>
                <w:szCs w:val="22"/>
              </w:rPr>
              <w:t> </w:t>
            </w:r>
          </w:p>
        </w:tc>
        <w:tc>
          <w:tcPr>
            <w:tcW w:w="953" w:type="dxa"/>
            <w:shd w:val="clear" w:color="auto" w:fill="auto"/>
            <w:vAlign w:val="center"/>
            <w:hideMark/>
          </w:tcPr>
          <w:p w14:paraId="6BB7AE92" w14:textId="77777777" w:rsidR="0088449B" w:rsidRPr="00314A09" w:rsidRDefault="0088449B" w:rsidP="0088449B">
            <w:pPr>
              <w:jc w:val="center"/>
              <w:rPr>
                <w:color w:val="000000"/>
                <w:sz w:val="22"/>
                <w:szCs w:val="22"/>
              </w:rPr>
            </w:pPr>
            <w:r w:rsidRPr="00314A09">
              <w:rPr>
                <w:color w:val="000000"/>
                <w:sz w:val="22"/>
                <w:szCs w:val="22"/>
              </w:rPr>
              <w:t> </w:t>
            </w:r>
          </w:p>
        </w:tc>
        <w:tc>
          <w:tcPr>
            <w:tcW w:w="953" w:type="dxa"/>
            <w:shd w:val="clear" w:color="auto" w:fill="auto"/>
            <w:vAlign w:val="center"/>
            <w:hideMark/>
          </w:tcPr>
          <w:p w14:paraId="00B1032A" w14:textId="77777777" w:rsidR="0088449B" w:rsidRPr="00314A09" w:rsidRDefault="0088449B" w:rsidP="0088449B">
            <w:pPr>
              <w:jc w:val="both"/>
              <w:rPr>
                <w:b/>
                <w:bCs/>
                <w:color w:val="000000"/>
                <w:sz w:val="22"/>
                <w:szCs w:val="22"/>
              </w:rPr>
            </w:pPr>
            <w:r w:rsidRPr="00314A09">
              <w:rPr>
                <w:b/>
                <w:bCs/>
                <w:color w:val="000000"/>
                <w:sz w:val="22"/>
                <w:szCs w:val="22"/>
              </w:rPr>
              <w:t> </w:t>
            </w:r>
          </w:p>
        </w:tc>
        <w:tc>
          <w:tcPr>
            <w:tcW w:w="953" w:type="dxa"/>
            <w:shd w:val="clear" w:color="auto" w:fill="auto"/>
            <w:vAlign w:val="center"/>
            <w:hideMark/>
          </w:tcPr>
          <w:p w14:paraId="21D319EF" w14:textId="77777777" w:rsidR="0088449B" w:rsidRPr="00314A09" w:rsidRDefault="0088449B" w:rsidP="0088449B">
            <w:pPr>
              <w:jc w:val="center"/>
              <w:rPr>
                <w:color w:val="000000"/>
                <w:sz w:val="22"/>
                <w:szCs w:val="22"/>
              </w:rPr>
            </w:pPr>
            <w:r w:rsidRPr="00314A09">
              <w:rPr>
                <w:color w:val="000000"/>
                <w:sz w:val="22"/>
                <w:szCs w:val="22"/>
              </w:rPr>
              <w:t> </w:t>
            </w:r>
          </w:p>
        </w:tc>
        <w:tc>
          <w:tcPr>
            <w:tcW w:w="953" w:type="dxa"/>
            <w:shd w:val="clear" w:color="auto" w:fill="auto"/>
            <w:vAlign w:val="center"/>
            <w:hideMark/>
          </w:tcPr>
          <w:p w14:paraId="3A9697BA" w14:textId="77777777" w:rsidR="0088449B" w:rsidRPr="00314A09" w:rsidRDefault="0088449B" w:rsidP="0088449B">
            <w:pPr>
              <w:jc w:val="center"/>
              <w:rPr>
                <w:color w:val="000000"/>
                <w:sz w:val="22"/>
                <w:szCs w:val="22"/>
              </w:rPr>
            </w:pPr>
            <w:r w:rsidRPr="00314A09">
              <w:rPr>
                <w:color w:val="000000"/>
                <w:sz w:val="22"/>
                <w:szCs w:val="22"/>
              </w:rPr>
              <w:t> </w:t>
            </w:r>
          </w:p>
        </w:tc>
        <w:tc>
          <w:tcPr>
            <w:tcW w:w="984" w:type="dxa"/>
            <w:shd w:val="clear" w:color="auto" w:fill="auto"/>
            <w:vAlign w:val="center"/>
            <w:hideMark/>
          </w:tcPr>
          <w:p w14:paraId="3E479EDD" w14:textId="77777777" w:rsidR="0088449B" w:rsidRPr="00314A09" w:rsidRDefault="0088449B" w:rsidP="0088449B">
            <w:pPr>
              <w:jc w:val="center"/>
              <w:rPr>
                <w:color w:val="000000"/>
                <w:sz w:val="22"/>
                <w:szCs w:val="22"/>
              </w:rPr>
            </w:pPr>
            <w:r w:rsidRPr="00314A09">
              <w:rPr>
                <w:color w:val="000000"/>
                <w:sz w:val="22"/>
                <w:szCs w:val="22"/>
              </w:rPr>
              <w:t> </w:t>
            </w:r>
          </w:p>
        </w:tc>
        <w:tc>
          <w:tcPr>
            <w:tcW w:w="990" w:type="dxa"/>
            <w:shd w:val="clear" w:color="auto" w:fill="auto"/>
            <w:vAlign w:val="center"/>
            <w:hideMark/>
          </w:tcPr>
          <w:p w14:paraId="5CA64FD0" w14:textId="77777777" w:rsidR="0088449B" w:rsidRPr="00314A09" w:rsidRDefault="0088449B" w:rsidP="0088449B">
            <w:pPr>
              <w:jc w:val="center"/>
              <w:rPr>
                <w:color w:val="000000"/>
                <w:sz w:val="22"/>
                <w:szCs w:val="22"/>
              </w:rPr>
            </w:pPr>
            <w:r w:rsidRPr="00314A09">
              <w:rPr>
                <w:color w:val="000000"/>
                <w:sz w:val="22"/>
                <w:szCs w:val="22"/>
              </w:rPr>
              <w:t> </w:t>
            </w:r>
          </w:p>
        </w:tc>
        <w:tc>
          <w:tcPr>
            <w:tcW w:w="955" w:type="dxa"/>
            <w:shd w:val="clear" w:color="auto" w:fill="auto"/>
            <w:noWrap/>
            <w:vAlign w:val="center"/>
            <w:hideMark/>
          </w:tcPr>
          <w:p w14:paraId="7350BBFF" w14:textId="77777777" w:rsidR="0088449B" w:rsidRPr="00314A09" w:rsidRDefault="0088449B" w:rsidP="0088449B">
            <w:pPr>
              <w:rPr>
                <w:rFonts w:ascii="Calibri" w:hAnsi="Calibri" w:cs="Calibri"/>
                <w:color w:val="000000"/>
                <w:sz w:val="22"/>
                <w:szCs w:val="22"/>
              </w:rPr>
            </w:pPr>
            <w:r w:rsidRPr="00314A09">
              <w:rPr>
                <w:rFonts w:ascii="Calibri" w:hAnsi="Calibri" w:cs="Calibri"/>
                <w:color w:val="000000"/>
                <w:sz w:val="22"/>
                <w:szCs w:val="22"/>
              </w:rPr>
              <w:t> </w:t>
            </w:r>
          </w:p>
        </w:tc>
      </w:tr>
      <w:tr w:rsidR="0088449B" w:rsidRPr="00314A09" w14:paraId="236628BE" w14:textId="77777777" w:rsidTr="00407D54">
        <w:trPr>
          <w:trHeight w:val="525"/>
          <w:jc w:val="center"/>
        </w:trPr>
        <w:tc>
          <w:tcPr>
            <w:tcW w:w="704" w:type="dxa"/>
            <w:shd w:val="clear" w:color="auto" w:fill="auto"/>
            <w:vAlign w:val="center"/>
            <w:hideMark/>
          </w:tcPr>
          <w:p w14:paraId="3D663BA6" w14:textId="77777777" w:rsidR="0088449B" w:rsidRPr="00314A09" w:rsidRDefault="0088449B" w:rsidP="0088449B">
            <w:pPr>
              <w:jc w:val="center"/>
              <w:rPr>
                <w:color w:val="000000"/>
                <w:sz w:val="22"/>
                <w:szCs w:val="22"/>
              </w:rPr>
            </w:pPr>
            <w:r w:rsidRPr="00314A09">
              <w:rPr>
                <w:color w:val="000000"/>
                <w:sz w:val="22"/>
                <w:szCs w:val="22"/>
              </w:rPr>
              <w:t>.3.3</w:t>
            </w:r>
          </w:p>
        </w:tc>
        <w:tc>
          <w:tcPr>
            <w:tcW w:w="5271" w:type="dxa"/>
            <w:shd w:val="clear" w:color="auto" w:fill="auto"/>
            <w:vAlign w:val="center"/>
            <w:hideMark/>
          </w:tcPr>
          <w:p w14:paraId="160B172A" w14:textId="05872B86" w:rsidR="0088449B" w:rsidRPr="00314A09" w:rsidRDefault="0088449B" w:rsidP="0088449B">
            <w:pPr>
              <w:rPr>
                <w:color w:val="000000"/>
                <w:sz w:val="22"/>
                <w:szCs w:val="22"/>
              </w:rPr>
            </w:pPr>
            <w:r>
              <w:rPr>
                <w:color w:val="000000"/>
                <w:sz w:val="20"/>
              </w:rPr>
              <w:t>бюджет субъекта РФ</w:t>
            </w:r>
          </w:p>
        </w:tc>
        <w:tc>
          <w:tcPr>
            <w:tcW w:w="940" w:type="dxa"/>
            <w:shd w:val="clear" w:color="auto" w:fill="auto"/>
            <w:vAlign w:val="center"/>
            <w:hideMark/>
          </w:tcPr>
          <w:p w14:paraId="42846127" w14:textId="77777777" w:rsidR="0088449B" w:rsidRPr="00314A09" w:rsidRDefault="0088449B" w:rsidP="0088449B">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6B8FE62A" w14:textId="77777777" w:rsidR="0088449B" w:rsidRPr="00314A09" w:rsidRDefault="0088449B" w:rsidP="0088449B">
            <w:pPr>
              <w:jc w:val="center"/>
              <w:rPr>
                <w:color w:val="000000"/>
                <w:sz w:val="22"/>
                <w:szCs w:val="22"/>
              </w:rPr>
            </w:pPr>
            <w:r w:rsidRPr="00314A09">
              <w:rPr>
                <w:color w:val="000000"/>
                <w:sz w:val="22"/>
                <w:szCs w:val="22"/>
              </w:rPr>
              <w:t> </w:t>
            </w:r>
          </w:p>
        </w:tc>
        <w:tc>
          <w:tcPr>
            <w:tcW w:w="953" w:type="dxa"/>
            <w:shd w:val="clear" w:color="auto" w:fill="auto"/>
            <w:vAlign w:val="center"/>
            <w:hideMark/>
          </w:tcPr>
          <w:p w14:paraId="0A7DC0AA" w14:textId="77777777" w:rsidR="0088449B" w:rsidRPr="00314A09" w:rsidRDefault="0088449B" w:rsidP="0088449B">
            <w:pPr>
              <w:jc w:val="center"/>
              <w:rPr>
                <w:color w:val="000000"/>
                <w:sz w:val="22"/>
                <w:szCs w:val="22"/>
              </w:rPr>
            </w:pPr>
            <w:r w:rsidRPr="00314A09">
              <w:rPr>
                <w:color w:val="000000"/>
                <w:sz w:val="22"/>
                <w:szCs w:val="22"/>
              </w:rPr>
              <w:t> </w:t>
            </w:r>
          </w:p>
        </w:tc>
        <w:tc>
          <w:tcPr>
            <w:tcW w:w="953" w:type="dxa"/>
            <w:shd w:val="clear" w:color="auto" w:fill="auto"/>
            <w:vAlign w:val="center"/>
            <w:hideMark/>
          </w:tcPr>
          <w:p w14:paraId="1554E059" w14:textId="77777777" w:rsidR="0088449B" w:rsidRPr="00314A09" w:rsidRDefault="0088449B" w:rsidP="0088449B">
            <w:pPr>
              <w:jc w:val="center"/>
              <w:rPr>
                <w:color w:val="000000"/>
                <w:sz w:val="22"/>
                <w:szCs w:val="22"/>
              </w:rPr>
            </w:pPr>
            <w:r w:rsidRPr="00314A09">
              <w:rPr>
                <w:color w:val="000000"/>
                <w:sz w:val="22"/>
                <w:szCs w:val="22"/>
              </w:rPr>
              <w:t> </w:t>
            </w:r>
          </w:p>
        </w:tc>
        <w:tc>
          <w:tcPr>
            <w:tcW w:w="953" w:type="dxa"/>
            <w:shd w:val="clear" w:color="auto" w:fill="auto"/>
            <w:vAlign w:val="center"/>
            <w:hideMark/>
          </w:tcPr>
          <w:p w14:paraId="742F7EB6" w14:textId="77777777" w:rsidR="0088449B" w:rsidRPr="00314A09" w:rsidRDefault="0088449B" w:rsidP="0088449B">
            <w:pPr>
              <w:jc w:val="center"/>
              <w:rPr>
                <w:color w:val="000000"/>
                <w:sz w:val="22"/>
                <w:szCs w:val="22"/>
              </w:rPr>
            </w:pPr>
            <w:r w:rsidRPr="00314A09">
              <w:rPr>
                <w:color w:val="000000"/>
                <w:sz w:val="22"/>
                <w:szCs w:val="22"/>
              </w:rPr>
              <w:t> </w:t>
            </w:r>
          </w:p>
        </w:tc>
        <w:tc>
          <w:tcPr>
            <w:tcW w:w="953" w:type="dxa"/>
            <w:shd w:val="clear" w:color="auto" w:fill="auto"/>
            <w:vAlign w:val="center"/>
            <w:hideMark/>
          </w:tcPr>
          <w:p w14:paraId="5D1CF7CA" w14:textId="77777777" w:rsidR="0088449B" w:rsidRPr="00314A09" w:rsidRDefault="0088449B" w:rsidP="0088449B">
            <w:pPr>
              <w:jc w:val="center"/>
              <w:rPr>
                <w:color w:val="000000"/>
                <w:sz w:val="22"/>
                <w:szCs w:val="22"/>
              </w:rPr>
            </w:pPr>
            <w:r w:rsidRPr="00314A09">
              <w:rPr>
                <w:color w:val="000000"/>
                <w:sz w:val="22"/>
                <w:szCs w:val="22"/>
              </w:rPr>
              <w:t> </w:t>
            </w:r>
          </w:p>
        </w:tc>
        <w:tc>
          <w:tcPr>
            <w:tcW w:w="984" w:type="dxa"/>
            <w:shd w:val="clear" w:color="auto" w:fill="auto"/>
            <w:vAlign w:val="center"/>
            <w:hideMark/>
          </w:tcPr>
          <w:p w14:paraId="3B5ADAF9" w14:textId="77777777" w:rsidR="0088449B" w:rsidRPr="00314A09" w:rsidRDefault="0088449B" w:rsidP="0088449B">
            <w:pPr>
              <w:jc w:val="center"/>
              <w:rPr>
                <w:color w:val="000000"/>
                <w:sz w:val="22"/>
                <w:szCs w:val="22"/>
              </w:rPr>
            </w:pPr>
            <w:r w:rsidRPr="00314A09">
              <w:rPr>
                <w:color w:val="000000"/>
                <w:sz w:val="22"/>
                <w:szCs w:val="22"/>
              </w:rPr>
              <w:t> </w:t>
            </w:r>
          </w:p>
        </w:tc>
        <w:tc>
          <w:tcPr>
            <w:tcW w:w="990" w:type="dxa"/>
            <w:shd w:val="clear" w:color="auto" w:fill="auto"/>
            <w:vAlign w:val="center"/>
            <w:hideMark/>
          </w:tcPr>
          <w:p w14:paraId="278F4D16" w14:textId="77777777" w:rsidR="0088449B" w:rsidRPr="00314A09" w:rsidRDefault="0088449B" w:rsidP="0088449B">
            <w:pPr>
              <w:jc w:val="center"/>
              <w:rPr>
                <w:color w:val="000000"/>
                <w:sz w:val="22"/>
                <w:szCs w:val="22"/>
              </w:rPr>
            </w:pPr>
            <w:r w:rsidRPr="00314A09">
              <w:rPr>
                <w:color w:val="000000"/>
                <w:sz w:val="22"/>
                <w:szCs w:val="22"/>
              </w:rPr>
              <w:t> </w:t>
            </w:r>
          </w:p>
        </w:tc>
        <w:tc>
          <w:tcPr>
            <w:tcW w:w="955" w:type="dxa"/>
            <w:shd w:val="clear" w:color="auto" w:fill="auto"/>
            <w:vAlign w:val="center"/>
            <w:hideMark/>
          </w:tcPr>
          <w:p w14:paraId="3F8D1B89" w14:textId="77777777" w:rsidR="0088449B" w:rsidRPr="00314A09" w:rsidRDefault="0088449B" w:rsidP="0088449B">
            <w:pPr>
              <w:jc w:val="center"/>
              <w:rPr>
                <w:color w:val="000000"/>
                <w:sz w:val="22"/>
                <w:szCs w:val="22"/>
              </w:rPr>
            </w:pPr>
            <w:r w:rsidRPr="00314A09">
              <w:rPr>
                <w:color w:val="000000"/>
                <w:sz w:val="22"/>
                <w:szCs w:val="22"/>
              </w:rPr>
              <w:t> </w:t>
            </w:r>
          </w:p>
        </w:tc>
      </w:tr>
      <w:tr w:rsidR="0088449B" w:rsidRPr="00314A09" w14:paraId="2E35EC20" w14:textId="77777777" w:rsidTr="00407D54">
        <w:trPr>
          <w:trHeight w:val="239"/>
          <w:jc w:val="center"/>
        </w:trPr>
        <w:tc>
          <w:tcPr>
            <w:tcW w:w="704" w:type="dxa"/>
            <w:shd w:val="clear" w:color="auto" w:fill="auto"/>
            <w:vAlign w:val="center"/>
            <w:hideMark/>
          </w:tcPr>
          <w:p w14:paraId="2135CFED" w14:textId="77777777" w:rsidR="0088449B" w:rsidRPr="00314A09" w:rsidRDefault="0088449B" w:rsidP="0088449B">
            <w:pPr>
              <w:jc w:val="center"/>
              <w:rPr>
                <w:color w:val="000000"/>
                <w:sz w:val="22"/>
                <w:szCs w:val="22"/>
              </w:rPr>
            </w:pPr>
            <w:r w:rsidRPr="00314A09">
              <w:rPr>
                <w:color w:val="000000"/>
                <w:sz w:val="22"/>
                <w:szCs w:val="22"/>
              </w:rPr>
              <w:t>.3.4</w:t>
            </w:r>
          </w:p>
        </w:tc>
        <w:tc>
          <w:tcPr>
            <w:tcW w:w="5271" w:type="dxa"/>
            <w:shd w:val="clear" w:color="auto" w:fill="auto"/>
            <w:vAlign w:val="center"/>
            <w:hideMark/>
          </w:tcPr>
          <w:p w14:paraId="287674D7" w14:textId="0C2EE853" w:rsidR="0088449B" w:rsidRPr="00314A09" w:rsidRDefault="0088449B" w:rsidP="0088449B">
            <w:pPr>
              <w:rPr>
                <w:color w:val="000000"/>
                <w:sz w:val="22"/>
                <w:szCs w:val="22"/>
              </w:rPr>
            </w:pPr>
            <w:r>
              <w:rPr>
                <w:color w:val="000000"/>
                <w:sz w:val="20"/>
              </w:rPr>
              <w:t>бюджет муниципального образования (района)</w:t>
            </w:r>
          </w:p>
        </w:tc>
        <w:tc>
          <w:tcPr>
            <w:tcW w:w="940" w:type="dxa"/>
            <w:shd w:val="clear" w:color="auto" w:fill="auto"/>
            <w:vAlign w:val="center"/>
            <w:hideMark/>
          </w:tcPr>
          <w:p w14:paraId="636D295B" w14:textId="77777777" w:rsidR="0088449B" w:rsidRPr="00314A09" w:rsidRDefault="0088449B" w:rsidP="0088449B">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6DD86C4F" w14:textId="77777777" w:rsidR="0088449B" w:rsidRPr="00314A09" w:rsidRDefault="0088449B" w:rsidP="0088449B">
            <w:pPr>
              <w:jc w:val="center"/>
              <w:rPr>
                <w:color w:val="000000"/>
                <w:sz w:val="22"/>
                <w:szCs w:val="22"/>
              </w:rPr>
            </w:pPr>
            <w:r w:rsidRPr="00314A09">
              <w:rPr>
                <w:color w:val="000000"/>
                <w:sz w:val="22"/>
                <w:szCs w:val="22"/>
              </w:rPr>
              <w:t> </w:t>
            </w:r>
          </w:p>
        </w:tc>
        <w:tc>
          <w:tcPr>
            <w:tcW w:w="953" w:type="dxa"/>
            <w:shd w:val="clear" w:color="auto" w:fill="auto"/>
            <w:vAlign w:val="center"/>
            <w:hideMark/>
          </w:tcPr>
          <w:p w14:paraId="22C01441" w14:textId="77777777" w:rsidR="0088449B" w:rsidRPr="00314A09" w:rsidRDefault="0088449B" w:rsidP="0088449B">
            <w:pPr>
              <w:jc w:val="center"/>
              <w:rPr>
                <w:color w:val="000000"/>
                <w:sz w:val="22"/>
                <w:szCs w:val="22"/>
              </w:rPr>
            </w:pPr>
            <w:r w:rsidRPr="00314A09">
              <w:rPr>
                <w:color w:val="000000"/>
                <w:sz w:val="22"/>
                <w:szCs w:val="22"/>
              </w:rPr>
              <w:t> </w:t>
            </w:r>
          </w:p>
        </w:tc>
        <w:tc>
          <w:tcPr>
            <w:tcW w:w="953" w:type="dxa"/>
            <w:shd w:val="clear" w:color="auto" w:fill="auto"/>
            <w:vAlign w:val="center"/>
            <w:hideMark/>
          </w:tcPr>
          <w:p w14:paraId="3DD5B756" w14:textId="77777777" w:rsidR="0088449B" w:rsidRPr="00314A09" w:rsidRDefault="0088449B" w:rsidP="0088449B">
            <w:pPr>
              <w:jc w:val="center"/>
              <w:rPr>
                <w:color w:val="000000"/>
                <w:sz w:val="22"/>
                <w:szCs w:val="22"/>
              </w:rPr>
            </w:pPr>
            <w:r w:rsidRPr="00314A09">
              <w:rPr>
                <w:color w:val="000000"/>
                <w:sz w:val="22"/>
                <w:szCs w:val="22"/>
              </w:rPr>
              <w:t> </w:t>
            </w:r>
          </w:p>
        </w:tc>
        <w:tc>
          <w:tcPr>
            <w:tcW w:w="953" w:type="dxa"/>
            <w:shd w:val="clear" w:color="auto" w:fill="auto"/>
            <w:vAlign w:val="center"/>
            <w:hideMark/>
          </w:tcPr>
          <w:p w14:paraId="4AE74126" w14:textId="77777777" w:rsidR="0088449B" w:rsidRPr="00314A09" w:rsidRDefault="0088449B" w:rsidP="0088449B">
            <w:pPr>
              <w:jc w:val="center"/>
              <w:rPr>
                <w:color w:val="000000"/>
                <w:sz w:val="22"/>
                <w:szCs w:val="22"/>
              </w:rPr>
            </w:pPr>
            <w:r w:rsidRPr="00314A09">
              <w:rPr>
                <w:color w:val="000000"/>
                <w:sz w:val="22"/>
                <w:szCs w:val="22"/>
              </w:rPr>
              <w:t> </w:t>
            </w:r>
          </w:p>
        </w:tc>
        <w:tc>
          <w:tcPr>
            <w:tcW w:w="953" w:type="dxa"/>
            <w:shd w:val="clear" w:color="auto" w:fill="auto"/>
            <w:vAlign w:val="center"/>
            <w:hideMark/>
          </w:tcPr>
          <w:p w14:paraId="24BB1FA8" w14:textId="77777777" w:rsidR="0088449B" w:rsidRPr="00314A09" w:rsidRDefault="0088449B" w:rsidP="0088449B">
            <w:pPr>
              <w:jc w:val="center"/>
              <w:rPr>
                <w:color w:val="000000"/>
                <w:sz w:val="22"/>
                <w:szCs w:val="22"/>
              </w:rPr>
            </w:pPr>
            <w:r w:rsidRPr="00314A09">
              <w:rPr>
                <w:color w:val="000000"/>
                <w:sz w:val="22"/>
                <w:szCs w:val="22"/>
              </w:rPr>
              <w:t> </w:t>
            </w:r>
          </w:p>
        </w:tc>
        <w:tc>
          <w:tcPr>
            <w:tcW w:w="984" w:type="dxa"/>
            <w:shd w:val="clear" w:color="auto" w:fill="auto"/>
            <w:vAlign w:val="center"/>
            <w:hideMark/>
          </w:tcPr>
          <w:p w14:paraId="39BA2322" w14:textId="77777777" w:rsidR="0088449B" w:rsidRPr="00314A09" w:rsidRDefault="0088449B" w:rsidP="0088449B">
            <w:pPr>
              <w:jc w:val="center"/>
              <w:rPr>
                <w:color w:val="000000"/>
                <w:sz w:val="22"/>
                <w:szCs w:val="22"/>
              </w:rPr>
            </w:pPr>
            <w:r w:rsidRPr="00314A09">
              <w:rPr>
                <w:color w:val="000000"/>
                <w:sz w:val="22"/>
                <w:szCs w:val="22"/>
              </w:rPr>
              <w:t> </w:t>
            </w:r>
          </w:p>
        </w:tc>
        <w:tc>
          <w:tcPr>
            <w:tcW w:w="990" w:type="dxa"/>
            <w:shd w:val="clear" w:color="auto" w:fill="auto"/>
            <w:vAlign w:val="center"/>
            <w:hideMark/>
          </w:tcPr>
          <w:p w14:paraId="34E2A48C" w14:textId="77777777" w:rsidR="0088449B" w:rsidRPr="00314A09" w:rsidRDefault="0088449B" w:rsidP="0088449B">
            <w:pPr>
              <w:jc w:val="center"/>
              <w:rPr>
                <w:color w:val="000000"/>
                <w:sz w:val="22"/>
                <w:szCs w:val="22"/>
              </w:rPr>
            </w:pPr>
            <w:r w:rsidRPr="00314A09">
              <w:rPr>
                <w:color w:val="000000"/>
                <w:sz w:val="22"/>
                <w:szCs w:val="22"/>
              </w:rPr>
              <w:t> </w:t>
            </w:r>
          </w:p>
        </w:tc>
        <w:tc>
          <w:tcPr>
            <w:tcW w:w="955" w:type="dxa"/>
            <w:shd w:val="clear" w:color="auto" w:fill="auto"/>
            <w:vAlign w:val="center"/>
            <w:hideMark/>
          </w:tcPr>
          <w:p w14:paraId="75CF567D" w14:textId="77777777" w:rsidR="0088449B" w:rsidRPr="00314A09" w:rsidRDefault="0088449B" w:rsidP="0088449B">
            <w:pPr>
              <w:jc w:val="center"/>
              <w:rPr>
                <w:color w:val="000000"/>
                <w:sz w:val="22"/>
                <w:szCs w:val="22"/>
              </w:rPr>
            </w:pPr>
            <w:r w:rsidRPr="00314A09">
              <w:rPr>
                <w:color w:val="000000"/>
                <w:sz w:val="22"/>
                <w:szCs w:val="22"/>
              </w:rPr>
              <w:t> </w:t>
            </w:r>
          </w:p>
        </w:tc>
      </w:tr>
      <w:tr w:rsidR="0088449B" w:rsidRPr="00314A09" w14:paraId="6114FDC2" w14:textId="77777777" w:rsidTr="00407D54">
        <w:trPr>
          <w:trHeight w:val="527"/>
          <w:jc w:val="center"/>
        </w:trPr>
        <w:tc>
          <w:tcPr>
            <w:tcW w:w="704" w:type="dxa"/>
            <w:shd w:val="clear" w:color="auto" w:fill="auto"/>
            <w:vAlign w:val="center"/>
            <w:hideMark/>
          </w:tcPr>
          <w:p w14:paraId="65B0650F" w14:textId="77777777" w:rsidR="0088449B" w:rsidRPr="00314A09" w:rsidRDefault="0088449B" w:rsidP="0088449B">
            <w:pPr>
              <w:jc w:val="center"/>
              <w:rPr>
                <w:color w:val="000000"/>
                <w:sz w:val="22"/>
                <w:szCs w:val="22"/>
              </w:rPr>
            </w:pPr>
            <w:r w:rsidRPr="00314A09">
              <w:rPr>
                <w:color w:val="000000"/>
                <w:sz w:val="22"/>
                <w:szCs w:val="22"/>
              </w:rPr>
              <w:t>.3.5</w:t>
            </w:r>
          </w:p>
        </w:tc>
        <w:tc>
          <w:tcPr>
            <w:tcW w:w="5271" w:type="dxa"/>
            <w:shd w:val="clear" w:color="auto" w:fill="auto"/>
            <w:vAlign w:val="center"/>
            <w:hideMark/>
          </w:tcPr>
          <w:p w14:paraId="3B21DDB2" w14:textId="7A553CFB" w:rsidR="0088449B" w:rsidRPr="00314A09" w:rsidRDefault="0088449B" w:rsidP="0088449B">
            <w:pPr>
              <w:rPr>
                <w:color w:val="000000"/>
                <w:sz w:val="22"/>
                <w:szCs w:val="22"/>
              </w:rPr>
            </w:pPr>
            <w:r>
              <w:rPr>
                <w:color w:val="000000"/>
                <w:sz w:val="20"/>
              </w:rPr>
              <w:t>бюджет муниципального образования (Краснознаменский сельсовет)</w:t>
            </w:r>
          </w:p>
        </w:tc>
        <w:tc>
          <w:tcPr>
            <w:tcW w:w="940" w:type="dxa"/>
            <w:shd w:val="clear" w:color="auto" w:fill="auto"/>
            <w:vAlign w:val="center"/>
            <w:hideMark/>
          </w:tcPr>
          <w:p w14:paraId="1D42C910" w14:textId="77777777" w:rsidR="0088449B" w:rsidRPr="00314A09" w:rsidRDefault="0088449B" w:rsidP="0088449B">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262824A9" w14:textId="77777777" w:rsidR="0088449B" w:rsidRPr="00314A09" w:rsidRDefault="0088449B" w:rsidP="0088449B">
            <w:pPr>
              <w:jc w:val="center"/>
              <w:rPr>
                <w:color w:val="000000"/>
                <w:sz w:val="22"/>
                <w:szCs w:val="22"/>
              </w:rPr>
            </w:pPr>
            <w:r w:rsidRPr="00314A09">
              <w:rPr>
                <w:color w:val="000000"/>
                <w:sz w:val="22"/>
                <w:szCs w:val="22"/>
              </w:rPr>
              <w:t>122</w:t>
            </w:r>
          </w:p>
        </w:tc>
        <w:tc>
          <w:tcPr>
            <w:tcW w:w="953" w:type="dxa"/>
            <w:shd w:val="clear" w:color="auto" w:fill="auto"/>
            <w:vAlign w:val="center"/>
            <w:hideMark/>
          </w:tcPr>
          <w:p w14:paraId="6D13238F" w14:textId="77777777" w:rsidR="0088449B" w:rsidRPr="00314A09" w:rsidRDefault="0088449B" w:rsidP="0088449B">
            <w:pPr>
              <w:jc w:val="center"/>
              <w:rPr>
                <w:color w:val="000000"/>
                <w:sz w:val="22"/>
                <w:szCs w:val="22"/>
              </w:rPr>
            </w:pPr>
            <w:r w:rsidRPr="00314A09">
              <w:rPr>
                <w:color w:val="000000"/>
                <w:sz w:val="22"/>
                <w:szCs w:val="22"/>
              </w:rPr>
              <w:t>122</w:t>
            </w:r>
          </w:p>
        </w:tc>
        <w:tc>
          <w:tcPr>
            <w:tcW w:w="953" w:type="dxa"/>
            <w:shd w:val="clear" w:color="auto" w:fill="auto"/>
            <w:vAlign w:val="center"/>
            <w:hideMark/>
          </w:tcPr>
          <w:p w14:paraId="12481FAF" w14:textId="77777777" w:rsidR="0088449B" w:rsidRPr="00314A09" w:rsidRDefault="0088449B" w:rsidP="0088449B">
            <w:pPr>
              <w:jc w:val="center"/>
              <w:rPr>
                <w:color w:val="000000"/>
                <w:sz w:val="22"/>
                <w:szCs w:val="22"/>
              </w:rPr>
            </w:pPr>
            <w:r w:rsidRPr="00314A09">
              <w:rPr>
                <w:color w:val="000000"/>
                <w:sz w:val="22"/>
                <w:szCs w:val="22"/>
              </w:rPr>
              <w:t>122</w:t>
            </w:r>
          </w:p>
        </w:tc>
        <w:tc>
          <w:tcPr>
            <w:tcW w:w="953" w:type="dxa"/>
            <w:shd w:val="clear" w:color="auto" w:fill="auto"/>
            <w:vAlign w:val="center"/>
            <w:hideMark/>
          </w:tcPr>
          <w:p w14:paraId="73F4446D" w14:textId="77777777" w:rsidR="0088449B" w:rsidRPr="00314A09" w:rsidRDefault="0088449B" w:rsidP="0088449B">
            <w:pPr>
              <w:jc w:val="center"/>
              <w:rPr>
                <w:color w:val="000000"/>
                <w:sz w:val="22"/>
                <w:szCs w:val="22"/>
              </w:rPr>
            </w:pPr>
            <w:r w:rsidRPr="00314A09">
              <w:rPr>
                <w:color w:val="000000"/>
                <w:sz w:val="22"/>
                <w:szCs w:val="22"/>
              </w:rPr>
              <w:t>122</w:t>
            </w:r>
          </w:p>
        </w:tc>
        <w:tc>
          <w:tcPr>
            <w:tcW w:w="953" w:type="dxa"/>
            <w:shd w:val="clear" w:color="auto" w:fill="auto"/>
            <w:vAlign w:val="center"/>
            <w:hideMark/>
          </w:tcPr>
          <w:p w14:paraId="7CF21137" w14:textId="77777777" w:rsidR="0088449B" w:rsidRPr="00314A09" w:rsidRDefault="0088449B" w:rsidP="0088449B">
            <w:pPr>
              <w:jc w:val="center"/>
              <w:rPr>
                <w:color w:val="000000"/>
                <w:sz w:val="22"/>
                <w:szCs w:val="22"/>
              </w:rPr>
            </w:pPr>
            <w:r w:rsidRPr="00314A09">
              <w:rPr>
                <w:color w:val="000000"/>
                <w:sz w:val="22"/>
                <w:szCs w:val="22"/>
              </w:rPr>
              <w:t>122</w:t>
            </w:r>
          </w:p>
        </w:tc>
        <w:tc>
          <w:tcPr>
            <w:tcW w:w="984" w:type="dxa"/>
            <w:shd w:val="clear" w:color="auto" w:fill="auto"/>
            <w:vAlign w:val="center"/>
            <w:hideMark/>
          </w:tcPr>
          <w:p w14:paraId="6D8B627D" w14:textId="77777777" w:rsidR="0088449B" w:rsidRPr="00314A09" w:rsidRDefault="0088449B" w:rsidP="0088449B">
            <w:pPr>
              <w:jc w:val="center"/>
              <w:rPr>
                <w:color w:val="000000"/>
                <w:sz w:val="22"/>
                <w:szCs w:val="22"/>
              </w:rPr>
            </w:pPr>
            <w:r w:rsidRPr="00314A09">
              <w:rPr>
                <w:color w:val="000000"/>
                <w:sz w:val="22"/>
                <w:szCs w:val="22"/>
              </w:rPr>
              <w:t>610</w:t>
            </w:r>
          </w:p>
        </w:tc>
        <w:tc>
          <w:tcPr>
            <w:tcW w:w="990" w:type="dxa"/>
            <w:shd w:val="clear" w:color="auto" w:fill="auto"/>
            <w:vAlign w:val="center"/>
            <w:hideMark/>
          </w:tcPr>
          <w:p w14:paraId="174E4AD3" w14:textId="77777777" w:rsidR="0088449B" w:rsidRPr="00314A09" w:rsidRDefault="0088449B" w:rsidP="0088449B">
            <w:pPr>
              <w:jc w:val="center"/>
              <w:rPr>
                <w:color w:val="000000"/>
                <w:sz w:val="22"/>
                <w:szCs w:val="22"/>
              </w:rPr>
            </w:pPr>
            <w:r w:rsidRPr="00314A09">
              <w:rPr>
                <w:color w:val="000000"/>
                <w:sz w:val="22"/>
                <w:szCs w:val="22"/>
              </w:rPr>
              <w:t>488</w:t>
            </w:r>
          </w:p>
        </w:tc>
        <w:tc>
          <w:tcPr>
            <w:tcW w:w="955" w:type="dxa"/>
            <w:shd w:val="clear" w:color="auto" w:fill="auto"/>
            <w:vAlign w:val="center"/>
            <w:hideMark/>
          </w:tcPr>
          <w:p w14:paraId="31994C68" w14:textId="77777777" w:rsidR="0088449B" w:rsidRPr="00314A09" w:rsidRDefault="0088449B" w:rsidP="0088449B">
            <w:pPr>
              <w:jc w:val="center"/>
              <w:rPr>
                <w:color w:val="000000"/>
                <w:sz w:val="22"/>
                <w:szCs w:val="22"/>
              </w:rPr>
            </w:pPr>
            <w:r w:rsidRPr="00314A09">
              <w:rPr>
                <w:color w:val="000000"/>
                <w:sz w:val="22"/>
                <w:szCs w:val="22"/>
              </w:rPr>
              <w:t>1098</w:t>
            </w:r>
          </w:p>
        </w:tc>
      </w:tr>
      <w:tr w:rsidR="0088449B" w:rsidRPr="00314A09" w14:paraId="44A060C6" w14:textId="77777777" w:rsidTr="00407D54">
        <w:trPr>
          <w:trHeight w:val="525"/>
          <w:jc w:val="center"/>
        </w:trPr>
        <w:tc>
          <w:tcPr>
            <w:tcW w:w="704" w:type="dxa"/>
            <w:shd w:val="clear" w:color="auto" w:fill="auto"/>
            <w:vAlign w:val="center"/>
            <w:hideMark/>
          </w:tcPr>
          <w:p w14:paraId="7D57DC5B" w14:textId="77777777" w:rsidR="0088449B" w:rsidRPr="00314A09" w:rsidRDefault="0088449B" w:rsidP="0088449B">
            <w:pPr>
              <w:jc w:val="center"/>
              <w:rPr>
                <w:color w:val="000000"/>
                <w:sz w:val="22"/>
                <w:szCs w:val="22"/>
              </w:rPr>
            </w:pPr>
            <w:r w:rsidRPr="00314A09">
              <w:rPr>
                <w:color w:val="000000"/>
                <w:sz w:val="22"/>
                <w:szCs w:val="22"/>
              </w:rPr>
              <w:t>.3.6</w:t>
            </w:r>
          </w:p>
        </w:tc>
        <w:tc>
          <w:tcPr>
            <w:tcW w:w="5271" w:type="dxa"/>
            <w:shd w:val="clear" w:color="auto" w:fill="auto"/>
            <w:vAlign w:val="center"/>
            <w:hideMark/>
          </w:tcPr>
          <w:p w14:paraId="2EAD89F1" w14:textId="3F5DBD31" w:rsidR="0088449B" w:rsidRPr="00314A09" w:rsidRDefault="0088449B" w:rsidP="0088449B">
            <w:pPr>
              <w:rPr>
                <w:color w:val="000000"/>
                <w:sz w:val="22"/>
                <w:szCs w:val="22"/>
              </w:rPr>
            </w:pPr>
            <w:r>
              <w:rPr>
                <w:color w:val="000000"/>
                <w:sz w:val="20"/>
              </w:rPr>
              <w:t>Собственные средства РСО</w:t>
            </w:r>
          </w:p>
        </w:tc>
        <w:tc>
          <w:tcPr>
            <w:tcW w:w="940" w:type="dxa"/>
            <w:shd w:val="clear" w:color="auto" w:fill="auto"/>
            <w:vAlign w:val="center"/>
            <w:hideMark/>
          </w:tcPr>
          <w:p w14:paraId="5291B831" w14:textId="77777777" w:rsidR="0088449B" w:rsidRPr="00314A09" w:rsidRDefault="0088449B" w:rsidP="0088449B">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3B54213E" w14:textId="77777777" w:rsidR="0088449B" w:rsidRPr="00314A09" w:rsidRDefault="0088449B" w:rsidP="0088449B">
            <w:pPr>
              <w:jc w:val="center"/>
              <w:rPr>
                <w:color w:val="000000"/>
                <w:sz w:val="22"/>
                <w:szCs w:val="22"/>
              </w:rPr>
            </w:pPr>
            <w:r w:rsidRPr="00314A09">
              <w:rPr>
                <w:color w:val="000000"/>
                <w:sz w:val="22"/>
                <w:szCs w:val="22"/>
              </w:rPr>
              <w:t> </w:t>
            </w:r>
          </w:p>
        </w:tc>
        <w:tc>
          <w:tcPr>
            <w:tcW w:w="953" w:type="dxa"/>
            <w:shd w:val="clear" w:color="auto" w:fill="auto"/>
            <w:vAlign w:val="center"/>
            <w:hideMark/>
          </w:tcPr>
          <w:p w14:paraId="258C2184" w14:textId="77777777" w:rsidR="0088449B" w:rsidRPr="00314A09" w:rsidRDefault="0088449B" w:rsidP="0088449B">
            <w:pPr>
              <w:jc w:val="center"/>
              <w:rPr>
                <w:color w:val="000000"/>
                <w:sz w:val="22"/>
                <w:szCs w:val="22"/>
              </w:rPr>
            </w:pPr>
            <w:r w:rsidRPr="00314A09">
              <w:rPr>
                <w:color w:val="000000"/>
                <w:sz w:val="22"/>
                <w:szCs w:val="22"/>
              </w:rPr>
              <w:t> </w:t>
            </w:r>
          </w:p>
        </w:tc>
        <w:tc>
          <w:tcPr>
            <w:tcW w:w="953" w:type="dxa"/>
            <w:shd w:val="clear" w:color="auto" w:fill="auto"/>
            <w:vAlign w:val="center"/>
            <w:hideMark/>
          </w:tcPr>
          <w:p w14:paraId="0BEE7E34" w14:textId="77777777" w:rsidR="0088449B" w:rsidRPr="00314A09" w:rsidRDefault="0088449B" w:rsidP="0088449B">
            <w:pPr>
              <w:jc w:val="center"/>
              <w:rPr>
                <w:color w:val="000000"/>
                <w:sz w:val="22"/>
                <w:szCs w:val="22"/>
              </w:rPr>
            </w:pPr>
            <w:r w:rsidRPr="00314A09">
              <w:rPr>
                <w:color w:val="000000"/>
                <w:sz w:val="22"/>
                <w:szCs w:val="22"/>
              </w:rPr>
              <w:t> </w:t>
            </w:r>
          </w:p>
        </w:tc>
        <w:tc>
          <w:tcPr>
            <w:tcW w:w="953" w:type="dxa"/>
            <w:shd w:val="clear" w:color="auto" w:fill="auto"/>
            <w:vAlign w:val="center"/>
            <w:hideMark/>
          </w:tcPr>
          <w:p w14:paraId="576C3BAC" w14:textId="77777777" w:rsidR="0088449B" w:rsidRPr="00314A09" w:rsidRDefault="0088449B" w:rsidP="0088449B">
            <w:pPr>
              <w:jc w:val="center"/>
              <w:rPr>
                <w:color w:val="000000"/>
                <w:sz w:val="22"/>
                <w:szCs w:val="22"/>
              </w:rPr>
            </w:pPr>
            <w:r w:rsidRPr="00314A09">
              <w:rPr>
                <w:color w:val="000000"/>
                <w:sz w:val="22"/>
                <w:szCs w:val="22"/>
              </w:rPr>
              <w:t> </w:t>
            </w:r>
          </w:p>
        </w:tc>
        <w:tc>
          <w:tcPr>
            <w:tcW w:w="953" w:type="dxa"/>
            <w:shd w:val="clear" w:color="auto" w:fill="auto"/>
            <w:vAlign w:val="center"/>
            <w:hideMark/>
          </w:tcPr>
          <w:p w14:paraId="6E3A2AD2" w14:textId="77777777" w:rsidR="0088449B" w:rsidRPr="00314A09" w:rsidRDefault="0088449B" w:rsidP="0088449B">
            <w:pPr>
              <w:jc w:val="center"/>
              <w:rPr>
                <w:color w:val="000000"/>
                <w:sz w:val="22"/>
                <w:szCs w:val="22"/>
              </w:rPr>
            </w:pPr>
            <w:r w:rsidRPr="00314A09">
              <w:rPr>
                <w:color w:val="000000"/>
                <w:sz w:val="22"/>
                <w:szCs w:val="22"/>
              </w:rPr>
              <w:t> </w:t>
            </w:r>
          </w:p>
        </w:tc>
        <w:tc>
          <w:tcPr>
            <w:tcW w:w="984" w:type="dxa"/>
            <w:shd w:val="clear" w:color="auto" w:fill="auto"/>
            <w:vAlign w:val="center"/>
            <w:hideMark/>
          </w:tcPr>
          <w:p w14:paraId="4889A55D" w14:textId="77777777" w:rsidR="0088449B" w:rsidRPr="00314A09" w:rsidRDefault="0088449B" w:rsidP="0088449B">
            <w:pPr>
              <w:jc w:val="center"/>
              <w:rPr>
                <w:color w:val="000000"/>
                <w:sz w:val="22"/>
                <w:szCs w:val="22"/>
              </w:rPr>
            </w:pPr>
            <w:r w:rsidRPr="00314A09">
              <w:rPr>
                <w:color w:val="000000"/>
                <w:sz w:val="22"/>
                <w:szCs w:val="22"/>
              </w:rPr>
              <w:t> </w:t>
            </w:r>
          </w:p>
        </w:tc>
        <w:tc>
          <w:tcPr>
            <w:tcW w:w="990" w:type="dxa"/>
            <w:shd w:val="clear" w:color="auto" w:fill="auto"/>
            <w:vAlign w:val="center"/>
            <w:hideMark/>
          </w:tcPr>
          <w:p w14:paraId="6399A9FD" w14:textId="77777777" w:rsidR="0088449B" w:rsidRPr="00314A09" w:rsidRDefault="0088449B" w:rsidP="0088449B">
            <w:pPr>
              <w:jc w:val="center"/>
              <w:rPr>
                <w:color w:val="000000"/>
                <w:sz w:val="22"/>
                <w:szCs w:val="22"/>
              </w:rPr>
            </w:pPr>
            <w:r w:rsidRPr="00314A09">
              <w:rPr>
                <w:color w:val="000000"/>
                <w:sz w:val="22"/>
                <w:szCs w:val="22"/>
              </w:rPr>
              <w:t> </w:t>
            </w:r>
          </w:p>
        </w:tc>
        <w:tc>
          <w:tcPr>
            <w:tcW w:w="955" w:type="dxa"/>
            <w:shd w:val="clear" w:color="auto" w:fill="auto"/>
            <w:noWrap/>
            <w:vAlign w:val="center"/>
            <w:hideMark/>
          </w:tcPr>
          <w:p w14:paraId="191B3A83" w14:textId="77777777" w:rsidR="0088449B" w:rsidRPr="00314A09" w:rsidRDefault="0088449B" w:rsidP="0088449B">
            <w:pPr>
              <w:rPr>
                <w:rFonts w:ascii="Calibri" w:hAnsi="Calibri" w:cs="Calibri"/>
                <w:color w:val="000000"/>
                <w:sz w:val="22"/>
                <w:szCs w:val="22"/>
              </w:rPr>
            </w:pPr>
            <w:r w:rsidRPr="00314A09">
              <w:rPr>
                <w:rFonts w:ascii="Calibri" w:hAnsi="Calibri" w:cs="Calibri"/>
                <w:color w:val="000000"/>
                <w:sz w:val="22"/>
                <w:szCs w:val="22"/>
              </w:rPr>
              <w:t> </w:t>
            </w:r>
          </w:p>
        </w:tc>
      </w:tr>
      <w:tr w:rsidR="0088449B" w:rsidRPr="00314A09" w14:paraId="08200A5E" w14:textId="77777777" w:rsidTr="00407D54">
        <w:trPr>
          <w:trHeight w:val="525"/>
          <w:jc w:val="center"/>
        </w:trPr>
        <w:tc>
          <w:tcPr>
            <w:tcW w:w="704" w:type="dxa"/>
            <w:shd w:val="clear" w:color="auto" w:fill="auto"/>
            <w:vAlign w:val="center"/>
            <w:hideMark/>
          </w:tcPr>
          <w:p w14:paraId="57AD53B6" w14:textId="77777777" w:rsidR="0088449B" w:rsidRPr="00314A09" w:rsidRDefault="0088449B" w:rsidP="0088449B">
            <w:pPr>
              <w:jc w:val="center"/>
              <w:rPr>
                <w:color w:val="000000"/>
                <w:sz w:val="22"/>
                <w:szCs w:val="22"/>
              </w:rPr>
            </w:pPr>
            <w:r w:rsidRPr="00314A09">
              <w:rPr>
                <w:color w:val="000000"/>
                <w:sz w:val="22"/>
                <w:szCs w:val="22"/>
              </w:rPr>
              <w:t>.3.7</w:t>
            </w:r>
          </w:p>
        </w:tc>
        <w:tc>
          <w:tcPr>
            <w:tcW w:w="5271" w:type="dxa"/>
            <w:shd w:val="clear" w:color="auto" w:fill="auto"/>
            <w:vAlign w:val="center"/>
            <w:hideMark/>
          </w:tcPr>
          <w:p w14:paraId="2F714768" w14:textId="6A7EA4C1" w:rsidR="0088449B" w:rsidRPr="00314A09" w:rsidRDefault="0088449B" w:rsidP="0088449B">
            <w:pPr>
              <w:rPr>
                <w:color w:val="000000"/>
                <w:sz w:val="22"/>
                <w:szCs w:val="22"/>
              </w:rPr>
            </w:pPr>
            <w:r>
              <w:rPr>
                <w:color w:val="000000"/>
                <w:sz w:val="20"/>
              </w:rPr>
              <w:t>за счет тарифов на подключение</w:t>
            </w:r>
          </w:p>
        </w:tc>
        <w:tc>
          <w:tcPr>
            <w:tcW w:w="940" w:type="dxa"/>
            <w:shd w:val="clear" w:color="auto" w:fill="auto"/>
            <w:vAlign w:val="center"/>
            <w:hideMark/>
          </w:tcPr>
          <w:p w14:paraId="27CD35E7" w14:textId="77777777" w:rsidR="0088449B" w:rsidRPr="00314A09" w:rsidRDefault="0088449B" w:rsidP="0088449B">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06999F96" w14:textId="77777777" w:rsidR="0088449B" w:rsidRPr="00314A09" w:rsidRDefault="0088449B" w:rsidP="0088449B">
            <w:pPr>
              <w:jc w:val="center"/>
              <w:rPr>
                <w:color w:val="000000"/>
                <w:sz w:val="22"/>
                <w:szCs w:val="22"/>
              </w:rPr>
            </w:pPr>
            <w:r w:rsidRPr="00314A09">
              <w:rPr>
                <w:color w:val="000000"/>
                <w:sz w:val="22"/>
                <w:szCs w:val="22"/>
              </w:rPr>
              <w:t> </w:t>
            </w:r>
          </w:p>
        </w:tc>
        <w:tc>
          <w:tcPr>
            <w:tcW w:w="953" w:type="dxa"/>
            <w:shd w:val="clear" w:color="auto" w:fill="auto"/>
            <w:vAlign w:val="center"/>
            <w:hideMark/>
          </w:tcPr>
          <w:p w14:paraId="4E8BE79A" w14:textId="77777777" w:rsidR="0088449B" w:rsidRPr="00314A09" w:rsidRDefault="0088449B" w:rsidP="0088449B">
            <w:pPr>
              <w:jc w:val="center"/>
              <w:rPr>
                <w:color w:val="000000"/>
                <w:sz w:val="22"/>
                <w:szCs w:val="22"/>
              </w:rPr>
            </w:pPr>
            <w:r w:rsidRPr="00314A09">
              <w:rPr>
                <w:color w:val="000000"/>
                <w:sz w:val="22"/>
                <w:szCs w:val="22"/>
              </w:rPr>
              <w:t> </w:t>
            </w:r>
          </w:p>
        </w:tc>
        <w:tc>
          <w:tcPr>
            <w:tcW w:w="953" w:type="dxa"/>
            <w:shd w:val="clear" w:color="auto" w:fill="auto"/>
            <w:vAlign w:val="center"/>
            <w:hideMark/>
          </w:tcPr>
          <w:p w14:paraId="6840DBEE" w14:textId="77777777" w:rsidR="0088449B" w:rsidRPr="00314A09" w:rsidRDefault="0088449B" w:rsidP="0088449B">
            <w:pPr>
              <w:jc w:val="center"/>
              <w:rPr>
                <w:color w:val="000000"/>
                <w:sz w:val="22"/>
                <w:szCs w:val="22"/>
              </w:rPr>
            </w:pPr>
            <w:r w:rsidRPr="00314A09">
              <w:rPr>
                <w:color w:val="000000"/>
                <w:sz w:val="22"/>
                <w:szCs w:val="22"/>
              </w:rPr>
              <w:t> </w:t>
            </w:r>
          </w:p>
        </w:tc>
        <w:tc>
          <w:tcPr>
            <w:tcW w:w="953" w:type="dxa"/>
            <w:shd w:val="clear" w:color="auto" w:fill="auto"/>
            <w:vAlign w:val="center"/>
            <w:hideMark/>
          </w:tcPr>
          <w:p w14:paraId="1B422343" w14:textId="77777777" w:rsidR="0088449B" w:rsidRPr="00314A09" w:rsidRDefault="0088449B" w:rsidP="0088449B">
            <w:pPr>
              <w:jc w:val="center"/>
              <w:rPr>
                <w:color w:val="000000"/>
                <w:sz w:val="22"/>
                <w:szCs w:val="22"/>
              </w:rPr>
            </w:pPr>
            <w:r w:rsidRPr="00314A09">
              <w:rPr>
                <w:color w:val="000000"/>
                <w:sz w:val="22"/>
                <w:szCs w:val="22"/>
              </w:rPr>
              <w:t> </w:t>
            </w:r>
          </w:p>
        </w:tc>
        <w:tc>
          <w:tcPr>
            <w:tcW w:w="953" w:type="dxa"/>
            <w:shd w:val="clear" w:color="auto" w:fill="auto"/>
            <w:vAlign w:val="center"/>
            <w:hideMark/>
          </w:tcPr>
          <w:p w14:paraId="534F8719" w14:textId="77777777" w:rsidR="0088449B" w:rsidRPr="00314A09" w:rsidRDefault="0088449B" w:rsidP="0088449B">
            <w:pPr>
              <w:jc w:val="center"/>
              <w:rPr>
                <w:color w:val="000000"/>
                <w:sz w:val="22"/>
                <w:szCs w:val="22"/>
              </w:rPr>
            </w:pPr>
            <w:r w:rsidRPr="00314A09">
              <w:rPr>
                <w:color w:val="000000"/>
                <w:sz w:val="22"/>
                <w:szCs w:val="22"/>
              </w:rPr>
              <w:t> </w:t>
            </w:r>
          </w:p>
        </w:tc>
        <w:tc>
          <w:tcPr>
            <w:tcW w:w="984" w:type="dxa"/>
            <w:shd w:val="clear" w:color="auto" w:fill="auto"/>
            <w:vAlign w:val="center"/>
            <w:hideMark/>
          </w:tcPr>
          <w:p w14:paraId="2CFEA80B" w14:textId="77777777" w:rsidR="0088449B" w:rsidRPr="00314A09" w:rsidRDefault="0088449B" w:rsidP="0088449B">
            <w:pPr>
              <w:jc w:val="center"/>
              <w:rPr>
                <w:color w:val="000000"/>
                <w:sz w:val="22"/>
                <w:szCs w:val="22"/>
              </w:rPr>
            </w:pPr>
            <w:r w:rsidRPr="00314A09">
              <w:rPr>
                <w:color w:val="000000"/>
                <w:sz w:val="22"/>
                <w:szCs w:val="22"/>
              </w:rPr>
              <w:t> </w:t>
            </w:r>
          </w:p>
        </w:tc>
        <w:tc>
          <w:tcPr>
            <w:tcW w:w="990" w:type="dxa"/>
            <w:shd w:val="clear" w:color="auto" w:fill="auto"/>
            <w:vAlign w:val="center"/>
            <w:hideMark/>
          </w:tcPr>
          <w:p w14:paraId="40817F4B" w14:textId="77777777" w:rsidR="0088449B" w:rsidRPr="00314A09" w:rsidRDefault="0088449B" w:rsidP="0088449B">
            <w:pPr>
              <w:jc w:val="center"/>
              <w:rPr>
                <w:color w:val="000000"/>
                <w:sz w:val="22"/>
                <w:szCs w:val="22"/>
              </w:rPr>
            </w:pPr>
            <w:r w:rsidRPr="00314A09">
              <w:rPr>
                <w:color w:val="000000"/>
                <w:sz w:val="22"/>
                <w:szCs w:val="22"/>
              </w:rPr>
              <w:t> </w:t>
            </w:r>
          </w:p>
        </w:tc>
        <w:tc>
          <w:tcPr>
            <w:tcW w:w="955" w:type="dxa"/>
            <w:shd w:val="clear" w:color="auto" w:fill="auto"/>
            <w:noWrap/>
            <w:vAlign w:val="center"/>
            <w:hideMark/>
          </w:tcPr>
          <w:p w14:paraId="42FD3D28" w14:textId="77777777" w:rsidR="0088449B" w:rsidRPr="00314A09" w:rsidRDefault="0088449B" w:rsidP="0088449B">
            <w:pPr>
              <w:rPr>
                <w:rFonts w:ascii="Calibri" w:hAnsi="Calibri" w:cs="Calibri"/>
                <w:color w:val="000000"/>
                <w:sz w:val="22"/>
                <w:szCs w:val="22"/>
              </w:rPr>
            </w:pPr>
            <w:r w:rsidRPr="00314A09">
              <w:rPr>
                <w:rFonts w:ascii="Calibri" w:hAnsi="Calibri" w:cs="Calibri"/>
                <w:color w:val="000000"/>
                <w:sz w:val="22"/>
                <w:szCs w:val="22"/>
              </w:rPr>
              <w:t> </w:t>
            </w:r>
          </w:p>
        </w:tc>
      </w:tr>
      <w:tr w:rsidR="004419F7" w:rsidRPr="00314A09" w14:paraId="20F212CA" w14:textId="77777777" w:rsidTr="00407D54">
        <w:trPr>
          <w:trHeight w:val="300"/>
          <w:jc w:val="center"/>
        </w:trPr>
        <w:tc>
          <w:tcPr>
            <w:tcW w:w="704" w:type="dxa"/>
            <w:shd w:val="clear" w:color="000000" w:fill="FFFF00"/>
            <w:noWrap/>
            <w:vAlign w:val="center"/>
            <w:hideMark/>
          </w:tcPr>
          <w:p w14:paraId="503A5BAA" w14:textId="77777777" w:rsidR="004419F7" w:rsidRPr="00314A09" w:rsidRDefault="004419F7" w:rsidP="004419F7">
            <w:pPr>
              <w:jc w:val="right"/>
              <w:rPr>
                <w:rFonts w:ascii="Calibri" w:hAnsi="Calibri" w:cs="Calibri"/>
                <w:color w:val="000000"/>
                <w:sz w:val="22"/>
                <w:szCs w:val="22"/>
              </w:rPr>
            </w:pPr>
            <w:r w:rsidRPr="00314A09">
              <w:rPr>
                <w:rFonts w:ascii="Calibri" w:hAnsi="Calibri" w:cs="Calibri"/>
                <w:color w:val="000000"/>
                <w:sz w:val="22"/>
                <w:szCs w:val="22"/>
              </w:rPr>
              <w:t>4</w:t>
            </w:r>
          </w:p>
        </w:tc>
        <w:tc>
          <w:tcPr>
            <w:tcW w:w="13905" w:type="dxa"/>
            <w:gridSpan w:val="10"/>
            <w:shd w:val="clear" w:color="000000" w:fill="FFFF00"/>
            <w:vAlign w:val="center"/>
            <w:hideMark/>
          </w:tcPr>
          <w:p w14:paraId="69DB6657" w14:textId="77777777" w:rsidR="004419F7" w:rsidRPr="00314A09" w:rsidRDefault="004419F7" w:rsidP="004419F7">
            <w:pPr>
              <w:jc w:val="center"/>
              <w:rPr>
                <w:b/>
                <w:bCs/>
                <w:color w:val="000000"/>
                <w:sz w:val="22"/>
                <w:szCs w:val="22"/>
              </w:rPr>
            </w:pPr>
            <w:r w:rsidRPr="00314A09">
              <w:rPr>
                <w:b/>
                <w:bCs/>
                <w:color w:val="000000"/>
                <w:sz w:val="22"/>
                <w:szCs w:val="22"/>
              </w:rPr>
              <w:t>ВСЕГО</w:t>
            </w:r>
          </w:p>
        </w:tc>
      </w:tr>
      <w:tr w:rsidR="00103424" w:rsidRPr="00314A09" w14:paraId="5AE8DFEC" w14:textId="77777777" w:rsidTr="00407D54">
        <w:trPr>
          <w:trHeight w:val="525"/>
          <w:jc w:val="center"/>
        </w:trPr>
        <w:tc>
          <w:tcPr>
            <w:tcW w:w="704" w:type="dxa"/>
            <w:shd w:val="clear" w:color="auto" w:fill="auto"/>
            <w:vAlign w:val="center"/>
            <w:hideMark/>
          </w:tcPr>
          <w:p w14:paraId="01C79A8A" w14:textId="77777777" w:rsidR="00103424" w:rsidRPr="00314A09" w:rsidRDefault="00103424" w:rsidP="00103424">
            <w:pPr>
              <w:jc w:val="center"/>
              <w:rPr>
                <w:color w:val="000000"/>
                <w:sz w:val="22"/>
                <w:szCs w:val="22"/>
              </w:rPr>
            </w:pPr>
            <w:r w:rsidRPr="00314A09">
              <w:rPr>
                <w:color w:val="000000"/>
                <w:sz w:val="22"/>
                <w:szCs w:val="22"/>
              </w:rPr>
              <w:t>.4.1</w:t>
            </w:r>
          </w:p>
        </w:tc>
        <w:tc>
          <w:tcPr>
            <w:tcW w:w="5271" w:type="dxa"/>
            <w:shd w:val="clear" w:color="auto" w:fill="auto"/>
            <w:vAlign w:val="center"/>
            <w:hideMark/>
          </w:tcPr>
          <w:p w14:paraId="61805ABA" w14:textId="365CAA18" w:rsidR="00103424" w:rsidRPr="00314A09" w:rsidRDefault="00103424" w:rsidP="00103424">
            <w:pPr>
              <w:rPr>
                <w:color w:val="000000"/>
                <w:sz w:val="22"/>
                <w:szCs w:val="22"/>
              </w:rPr>
            </w:pPr>
            <w:r>
              <w:rPr>
                <w:color w:val="000000"/>
                <w:sz w:val="20"/>
              </w:rPr>
              <w:t>Всего инвестиций за период, в т.ч.</w:t>
            </w:r>
          </w:p>
        </w:tc>
        <w:tc>
          <w:tcPr>
            <w:tcW w:w="940" w:type="dxa"/>
            <w:shd w:val="clear" w:color="auto" w:fill="auto"/>
            <w:vAlign w:val="center"/>
            <w:hideMark/>
          </w:tcPr>
          <w:p w14:paraId="14256D10"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7AD5C0F9" w14:textId="304E952D" w:rsidR="00103424" w:rsidRPr="00314A09" w:rsidRDefault="00103424" w:rsidP="00103424">
            <w:pPr>
              <w:jc w:val="center"/>
              <w:rPr>
                <w:color w:val="000000"/>
                <w:sz w:val="22"/>
                <w:szCs w:val="22"/>
              </w:rPr>
            </w:pPr>
            <w:r>
              <w:rPr>
                <w:color w:val="000000"/>
                <w:sz w:val="20"/>
              </w:rPr>
              <w:t>1103,0</w:t>
            </w:r>
          </w:p>
        </w:tc>
        <w:tc>
          <w:tcPr>
            <w:tcW w:w="953" w:type="dxa"/>
            <w:shd w:val="clear" w:color="auto" w:fill="auto"/>
            <w:vAlign w:val="center"/>
            <w:hideMark/>
          </w:tcPr>
          <w:p w14:paraId="7558F934" w14:textId="76A4360A" w:rsidR="00103424" w:rsidRPr="00314A09" w:rsidRDefault="00103424" w:rsidP="00103424">
            <w:pPr>
              <w:jc w:val="center"/>
              <w:rPr>
                <w:color w:val="000000"/>
                <w:sz w:val="22"/>
                <w:szCs w:val="22"/>
              </w:rPr>
            </w:pPr>
            <w:r>
              <w:rPr>
                <w:color w:val="000000"/>
                <w:sz w:val="20"/>
              </w:rPr>
              <w:t>1103,0</w:t>
            </w:r>
          </w:p>
        </w:tc>
        <w:tc>
          <w:tcPr>
            <w:tcW w:w="953" w:type="dxa"/>
            <w:shd w:val="clear" w:color="auto" w:fill="auto"/>
            <w:vAlign w:val="center"/>
            <w:hideMark/>
          </w:tcPr>
          <w:p w14:paraId="715D3DB1" w14:textId="3EE45CDB" w:rsidR="00103424" w:rsidRPr="00314A09" w:rsidRDefault="00103424" w:rsidP="00103424">
            <w:pPr>
              <w:jc w:val="center"/>
              <w:rPr>
                <w:color w:val="000000"/>
                <w:sz w:val="22"/>
                <w:szCs w:val="22"/>
              </w:rPr>
            </w:pPr>
            <w:r>
              <w:rPr>
                <w:color w:val="000000"/>
                <w:sz w:val="20"/>
              </w:rPr>
              <w:t>1103,0</w:t>
            </w:r>
          </w:p>
        </w:tc>
        <w:tc>
          <w:tcPr>
            <w:tcW w:w="953" w:type="dxa"/>
            <w:shd w:val="clear" w:color="auto" w:fill="auto"/>
            <w:vAlign w:val="center"/>
            <w:hideMark/>
          </w:tcPr>
          <w:p w14:paraId="2114AE9B" w14:textId="614A3ED6" w:rsidR="00103424" w:rsidRPr="00314A09" w:rsidRDefault="00103424" w:rsidP="00103424">
            <w:pPr>
              <w:jc w:val="center"/>
              <w:rPr>
                <w:color w:val="000000"/>
                <w:sz w:val="22"/>
                <w:szCs w:val="22"/>
              </w:rPr>
            </w:pPr>
            <w:r>
              <w:rPr>
                <w:color w:val="000000"/>
                <w:sz w:val="20"/>
              </w:rPr>
              <w:t>1103,0</w:t>
            </w:r>
          </w:p>
        </w:tc>
        <w:tc>
          <w:tcPr>
            <w:tcW w:w="953" w:type="dxa"/>
            <w:shd w:val="clear" w:color="auto" w:fill="auto"/>
            <w:vAlign w:val="center"/>
            <w:hideMark/>
          </w:tcPr>
          <w:p w14:paraId="317B3B2A" w14:textId="1A41D47C" w:rsidR="00103424" w:rsidRPr="00314A09" w:rsidRDefault="00103424" w:rsidP="00103424">
            <w:pPr>
              <w:jc w:val="center"/>
              <w:rPr>
                <w:color w:val="000000"/>
                <w:sz w:val="22"/>
                <w:szCs w:val="22"/>
              </w:rPr>
            </w:pPr>
            <w:r>
              <w:rPr>
                <w:color w:val="000000"/>
                <w:sz w:val="20"/>
              </w:rPr>
              <w:t>1103,0</w:t>
            </w:r>
          </w:p>
        </w:tc>
        <w:tc>
          <w:tcPr>
            <w:tcW w:w="984" w:type="dxa"/>
            <w:shd w:val="clear" w:color="auto" w:fill="auto"/>
            <w:vAlign w:val="center"/>
            <w:hideMark/>
          </w:tcPr>
          <w:p w14:paraId="5F997F57" w14:textId="7F9AA8BE" w:rsidR="00103424" w:rsidRPr="00314A09" w:rsidRDefault="00103424" w:rsidP="00103424">
            <w:pPr>
              <w:jc w:val="center"/>
              <w:rPr>
                <w:color w:val="000000"/>
                <w:sz w:val="22"/>
                <w:szCs w:val="22"/>
              </w:rPr>
            </w:pPr>
            <w:r>
              <w:rPr>
                <w:color w:val="000000"/>
                <w:sz w:val="20"/>
              </w:rPr>
              <w:t>5515,0</w:t>
            </w:r>
          </w:p>
        </w:tc>
        <w:tc>
          <w:tcPr>
            <w:tcW w:w="990" w:type="dxa"/>
            <w:shd w:val="clear" w:color="auto" w:fill="auto"/>
            <w:vAlign w:val="center"/>
            <w:hideMark/>
          </w:tcPr>
          <w:p w14:paraId="1EB71894" w14:textId="55F47270" w:rsidR="00103424" w:rsidRPr="00314A09" w:rsidRDefault="00103424" w:rsidP="00103424">
            <w:pPr>
              <w:jc w:val="center"/>
              <w:rPr>
                <w:color w:val="000000"/>
                <w:sz w:val="22"/>
                <w:szCs w:val="22"/>
              </w:rPr>
            </w:pPr>
            <w:r>
              <w:rPr>
                <w:color w:val="000000"/>
                <w:sz w:val="20"/>
              </w:rPr>
              <w:t>4412,0</w:t>
            </w:r>
          </w:p>
        </w:tc>
        <w:tc>
          <w:tcPr>
            <w:tcW w:w="955" w:type="dxa"/>
            <w:shd w:val="clear" w:color="auto" w:fill="auto"/>
            <w:vAlign w:val="center"/>
            <w:hideMark/>
          </w:tcPr>
          <w:p w14:paraId="7136B5C9" w14:textId="61B73E4B" w:rsidR="00103424" w:rsidRPr="00314A09" w:rsidRDefault="00103424" w:rsidP="00103424">
            <w:pPr>
              <w:jc w:val="center"/>
              <w:rPr>
                <w:color w:val="000000"/>
                <w:sz w:val="22"/>
                <w:szCs w:val="22"/>
              </w:rPr>
            </w:pPr>
            <w:r>
              <w:rPr>
                <w:color w:val="000000"/>
                <w:sz w:val="20"/>
              </w:rPr>
              <w:t>9927,0</w:t>
            </w:r>
          </w:p>
        </w:tc>
      </w:tr>
      <w:tr w:rsidR="00103424" w:rsidRPr="00314A09" w14:paraId="66FEEDE7" w14:textId="77777777" w:rsidTr="00407D54">
        <w:trPr>
          <w:trHeight w:val="525"/>
          <w:jc w:val="center"/>
        </w:trPr>
        <w:tc>
          <w:tcPr>
            <w:tcW w:w="704" w:type="dxa"/>
            <w:shd w:val="clear" w:color="auto" w:fill="auto"/>
            <w:vAlign w:val="center"/>
            <w:hideMark/>
          </w:tcPr>
          <w:p w14:paraId="32E33CF9" w14:textId="77777777" w:rsidR="00103424" w:rsidRPr="00314A09" w:rsidRDefault="00103424" w:rsidP="00103424">
            <w:pPr>
              <w:jc w:val="center"/>
              <w:rPr>
                <w:color w:val="000000"/>
                <w:sz w:val="22"/>
                <w:szCs w:val="22"/>
              </w:rPr>
            </w:pPr>
            <w:r w:rsidRPr="00314A09">
              <w:rPr>
                <w:color w:val="000000"/>
                <w:sz w:val="22"/>
                <w:szCs w:val="22"/>
              </w:rPr>
              <w:t>.4.2</w:t>
            </w:r>
          </w:p>
        </w:tc>
        <w:tc>
          <w:tcPr>
            <w:tcW w:w="5271" w:type="dxa"/>
            <w:shd w:val="clear" w:color="auto" w:fill="auto"/>
            <w:vAlign w:val="center"/>
            <w:hideMark/>
          </w:tcPr>
          <w:p w14:paraId="52A6E6EF" w14:textId="4C45E669" w:rsidR="00103424" w:rsidRPr="00314A09" w:rsidRDefault="00103424" w:rsidP="00103424">
            <w:pPr>
              <w:rPr>
                <w:color w:val="000000"/>
                <w:sz w:val="22"/>
                <w:szCs w:val="22"/>
              </w:rPr>
            </w:pPr>
            <w:r>
              <w:rPr>
                <w:color w:val="000000"/>
                <w:sz w:val="20"/>
              </w:rPr>
              <w:t>Федеральный бюджет</w:t>
            </w:r>
          </w:p>
        </w:tc>
        <w:tc>
          <w:tcPr>
            <w:tcW w:w="940" w:type="dxa"/>
            <w:shd w:val="clear" w:color="auto" w:fill="auto"/>
            <w:vAlign w:val="center"/>
            <w:hideMark/>
          </w:tcPr>
          <w:p w14:paraId="67F64DCA"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6F133EF5" w14:textId="4E35B4BE" w:rsidR="00103424" w:rsidRPr="00314A09" w:rsidRDefault="00103424" w:rsidP="00103424">
            <w:pPr>
              <w:jc w:val="center"/>
              <w:rPr>
                <w:color w:val="000000"/>
                <w:sz w:val="22"/>
                <w:szCs w:val="22"/>
              </w:rPr>
            </w:pPr>
            <w:r>
              <w:rPr>
                <w:color w:val="000000"/>
                <w:sz w:val="20"/>
              </w:rPr>
              <w:t>0,0</w:t>
            </w:r>
          </w:p>
        </w:tc>
        <w:tc>
          <w:tcPr>
            <w:tcW w:w="953" w:type="dxa"/>
            <w:shd w:val="clear" w:color="auto" w:fill="auto"/>
            <w:vAlign w:val="center"/>
            <w:hideMark/>
          </w:tcPr>
          <w:p w14:paraId="50633184" w14:textId="786D6B4B" w:rsidR="00103424" w:rsidRPr="00314A09" w:rsidRDefault="00103424" w:rsidP="00103424">
            <w:pPr>
              <w:jc w:val="center"/>
              <w:rPr>
                <w:color w:val="000000"/>
                <w:sz w:val="22"/>
                <w:szCs w:val="22"/>
              </w:rPr>
            </w:pPr>
            <w:r>
              <w:rPr>
                <w:color w:val="000000"/>
                <w:sz w:val="20"/>
              </w:rPr>
              <w:t>0,0</w:t>
            </w:r>
          </w:p>
        </w:tc>
        <w:tc>
          <w:tcPr>
            <w:tcW w:w="953" w:type="dxa"/>
            <w:shd w:val="clear" w:color="auto" w:fill="auto"/>
            <w:vAlign w:val="center"/>
            <w:hideMark/>
          </w:tcPr>
          <w:p w14:paraId="086F802E" w14:textId="380D2C13" w:rsidR="00103424" w:rsidRPr="00314A09" w:rsidRDefault="00103424" w:rsidP="00103424">
            <w:pPr>
              <w:jc w:val="both"/>
              <w:rPr>
                <w:b/>
                <w:bCs/>
                <w:color w:val="000000"/>
                <w:sz w:val="22"/>
                <w:szCs w:val="22"/>
              </w:rPr>
            </w:pPr>
            <w:r>
              <w:rPr>
                <w:color w:val="000000"/>
                <w:sz w:val="20"/>
              </w:rPr>
              <w:t>0,0</w:t>
            </w:r>
          </w:p>
        </w:tc>
        <w:tc>
          <w:tcPr>
            <w:tcW w:w="953" w:type="dxa"/>
            <w:shd w:val="clear" w:color="auto" w:fill="auto"/>
            <w:vAlign w:val="center"/>
            <w:hideMark/>
          </w:tcPr>
          <w:p w14:paraId="3895156A" w14:textId="5419A0D3" w:rsidR="00103424" w:rsidRPr="00314A09" w:rsidRDefault="00103424" w:rsidP="00103424">
            <w:pPr>
              <w:jc w:val="center"/>
              <w:rPr>
                <w:color w:val="000000"/>
                <w:sz w:val="22"/>
                <w:szCs w:val="22"/>
              </w:rPr>
            </w:pPr>
            <w:r>
              <w:rPr>
                <w:color w:val="000000"/>
                <w:sz w:val="20"/>
              </w:rPr>
              <w:t>0,0</w:t>
            </w:r>
          </w:p>
        </w:tc>
        <w:tc>
          <w:tcPr>
            <w:tcW w:w="953" w:type="dxa"/>
            <w:shd w:val="clear" w:color="auto" w:fill="auto"/>
            <w:vAlign w:val="center"/>
            <w:hideMark/>
          </w:tcPr>
          <w:p w14:paraId="4A635FE5" w14:textId="67E5A4FA" w:rsidR="00103424" w:rsidRPr="00314A09" w:rsidRDefault="00103424" w:rsidP="00103424">
            <w:pPr>
              <w:jc w:val="center"/>
              <w:rPr>
                <w:color w:val="000000"/>
                <w:sz w:val="22"/>
                <w:szCs w:val="22"/>
              </w:rPr>
            </w:pPr>
            <w:r>
              <w:rPr>
                <w:color w:val="000000"/>
                <w:sz w:val="20"/>
              </w:rPr>
              <w:t>0,0</w:t>
            </w:r>
          </w:p>
        </w:tc>
        <w:tc>
          <w:tcPr>
            <w:tcW w:w="984" w:type="dxa"/>
            <w:shd w:val="clear" w:color="auto" w:fill="auto"/>
            <w:vAlign w:val="center"/>
            <w:hideMark/>
          </w:tcPr>
          <w:p w14:paraId="6162AC9B" w14:textId="713B5032" w:rsidR="00103424" w:rsidRPr="00314A09" w:rsidRDefault="00103424" w:rsidP="00103424">
            <w:pPr>
              <w:jc w:val="center"/>
              <w:rPr>
                <w:color w:val="000000"/>
                <w:sz w:val="22"/>
                <w:szCs w:val="22"/>
              </w:rPr>
            </w:pPr>
            <w:r>
              <w:rPr>
                <w:color w:val="000000"/>
                <w:sz w:val="20"/>
              </w:rPr>
              <w:t>0,0</w:t>
            </w:r>
          </w:p>
        </w:tc>
        <w:tc>
          <w:tcPr>
            <w:tcW w:w="990" w:type="dxa"/>
            <w:shd w:val="clear" w:color="auto" w:fill="auto"/>
            <w:vAlign w:val="center"/>
            <w:hideMark/>
          </w:tcPr>
          <w:p w14:paraId="21849D0A" w14:textId="5E277ACA" w:rsidR="00103424" w:rsidRPr="00314A09" w:rsidRDefault="00103424" w:rsidP="00103424">
            <w:pPr>
              <w:jc w:val="center"/>
              <w:rPr>
                <w:color w:val="000000"/>
                <w:sz w:val="22"/>
                <w:szCs w:val="22"/>
              </w:rPr>
            </w:pPr>
            <w:r>
              <w:rPr>
                <w:color w:val="000000"/>
                <w:sz w:val="20"/>
              </w:rPr>
              <w:t>0,0</w:t>
            </w:r>
          </w:p>
        </w:tc>
        <w:tc>
          <w:tcPr>
            <w:tcW w:w="955" w:type="dxa"/>
            <w:shd w:val="clear" w:color="auto" w:fill="auto"/>
            <w:noWrap/>
            <w:vAlign w:val="center"/>
            <w:hideMark/>
          </w:tcPr>
          <w:p w14:paraId="77893D3B" w14:textId="7BD16231" w:rsidR="00103424" w:rsidRPr="00314A09" w:rsidRDefault="00103424" w:rsidP="00103424">
            <w:pPr>
              <w:rPr>
                <w:rFonts w:ascii="Calibri" w:hAnsi="Calibri" w:cs="Calibri"/>
                <w:color w:val="000000"/>
                <w:sz w:val="22"/>
                <w:szCs w:val="22"/>
              </w:rPr>
            </w:pPr>
            <w:r>
              <w:rPr>
                <w:color w:val="000000"/>
                <w:sz w:val="20"/>
              </w:rPr>
              <w:t>0,0</w:t>
            </w:r>
          </w:p>
        </w:tc>
      </w:tr>
      <w:tr w:rsidR="00103424" w:rsidRPr="00314A09" w14:paraId="1277B7AA" w14:textId="77777777" w:rsidTr="00407D54">
        <w:trPr>
          <w:trHeight w:val="525"/>
          <w:jc w:val="center"/>
        </w:trPr>
        <w:tc>
          <w:tcPr>
            <w:tcW w:w="704" w:type="dxa"/>
            <w:shd w:val="clear" w:color="auto" w:fill="auto"/>
            <w:vAlign w:val="center"/>
            <w:hideMark/>
          </w:tcPr>
          <w:p w14:paraId="5CF99F4B" w14:textId="77777777" w:rsidR="00103424" w:rsidRPr="00314A09" w:rsidRDefault="00103424" w:rsidP="00103424">
            <w:pPr>
              <w:jc w:val="center"/>
              <w:rPr>
                <w:color w:val="000000"/>
                <w:sz w:val="22"/>
                <w:szCs w:val="22"/>
              </w:rPr>
            </w:pPr>
            <w:r w:rsidRPr="00314A09">
              <w:rPr>
                <w:color w:val="000000"/>
                <w:sz w:val="22"/>
                <w:szCs w:val="22"/>
              </w:rPr>
              <w:t>.4.3</w:t>
            </w:r>
          </w:p>
        </w:tc>
        <w:tc>
          <w:tcPr>
            <w:tcW w:w="5271" w:type="dxa"/>
            <w:shd w:val="clear" w:color="auto" w:fill="auto"/>
            <w:vAlign w:val="center"/>
            <w:hideMark/>
          </w:tcPr>
          <w:p w14:paraId="6F60DB0E" w14:textId="49B8B3D9" w:rsidR="00103424" w:rsidRPr="00314A09" w:rsidRDefault="00103424" w:rsidP="00103424">
            <w:pPr>
              <w:rPr>
                <w:color w:val="000000"/>
                <w:sz w:val="22"/>
                <w:szCs w:val="22"/>
              </w:rPr>
            </w:pPr>
            <w:r>
              <w:rPr>
                <w:color w:val="000000"/>
                <w:sz w:val="20"/>
              </w:rPr>
              <w:t>бюджет субъекта РФ</w:t>
            </w:r>
          </w:p>
        </w:tc>
        <w:tc>
          <w:tcPr>
            <w:tcW w:w="940" w:type="dxa"/>
            <w:shd w:val="clear" w:color="auto" w:fill="auto"/>
            <w:vAlign w:val="center"/>
            <w:hideMark/>
          </w:tcPr>
          <w:p w14:paraId="71C0ADFB"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07DF66CE" w14:textId="5E07E726" w:rsidR="00103424" w:rsidRPr="00314A09" w:rsidRDefault="00103424" w:rsidP="00103424">
            <w:pPr>
              <w:jc w:val="center"/>
              <w:rPr>
                <w:color w:val="000000"/>
                <w:sz w:val="22"/>
                <w:szCs w:val="22"/>
              </w:rPr>
            </w:pPr>
            <w:r>
              <w:rPr>
                <w:color w:val="000000"/>
                <w:sz w:val="20"/>
              </w:rPr>
              <w:t>0,0</w:t>
            </w:r>
          </w:p>
        </w:tc>
        <w:tc>
          <w:tcPr>
            <w:tcW w:w="953" w:type="dxa"/>
            <w:shd w:val="clear" w:color="auto" w:fill="auto"/>
            <w:vAlign w:val="center"/>
            <w:hideMark/>
          </w:tcPr>
          <w:p w14:paraId="2077A09D" w14:textId="38F7D36D" w:rsidR="00103424" w:rsidRPr="00314A09" w:rsidRDefault="00103424" w:rsidP="00103424">
            <w:pPr>
              <w:jc w:val="center"/>
              <w:rPr>
                <w:color w:val="000000"/>
                <w:sz w:val="22"/>
                <w:szCs w:val="22"/>
              </w:rPr>
            </w:pPr>
            <w:r>
              <w:rPr>
                <w:color w:val="000000"/>
                <w:sz w:val="20"/>
              </w:rPr>
              <w:t>0,0</w:t>
            </w:r>
          </w:p>
        </w:tc>
        <w:tc>
          <w:tcPr>
            <w:tcW w:w="953" w:type="dxa"/>
            <w:shd w:val="clear" w:color="auto" w:fill="auto"/>
            <w:vAlign w:val="center"/>
            <w:hideMark/>
          </w:tcPr>
          <w:p w14:paraId="28596E38" w14:textId="67F099A7" w:rsidR="00103424" w:rsidRPr="00314A09" w:rsidRDefault="00103424" w:rsidP="00103424">
            <w:pPr>
              <w:jc w:val="center"/>
              <w:rPr>
                <w:color w:val="000000"/>
                <w:sz w:val="22"/>
                <w:szCs w:val="22"/>
              </w:rPr>
            </w:pPr>
            <w:r>
              <w:rPr>
                <w:color w:val="000000"/>
                <w:sz w:val="20"/>
              </w:rPr>
              <w:t>0,0</w:t>
            </w:r>
          </w:p>
        </w:tc>
        <w:tc>
          <w:tcPr>
            <w:tcW w:w="953" w:type="dxa"/>
            <w:shd w:val="clear" w:color="auto" w:fill="auto"/>
            <w:vAlign w:val="center"/>
            <w:hideMark/>
          </w:tcPr>
          <w:p w14:paraId="09E62341" w14:textId="7B5BC9C2" w:rsidR="00103424" w:rsidRPr="00314A09" w:rsidRDefault="00103424" w:rsidP="00103424">
            <w:pPr>
              <w:jc w:val="center"/>
              <w:rPr>
                <w:color w:val="000000"/>
                <w:sz w:val="22"/>
                <w:szCs w:val="22"/>
              </w:rPr>
            </w:pPr>
            <w:r>
              <w:rPr>
                <w:color w:val="000000"/>
                <w:sz w:val="20"/>
              </w:rPr>
              <w:t>0,0</w:t>
            </w:r>
          </w:p>
        </w:tc>
        <w:tc>
          <w:tcPr>
            <w:tcW w:w="953" w:type="dxa"/>
            <w:shd w:val="clear" w:color="auto" w:fill="auto"/>
            <w:vAlign w:val="center"/>
            <w:hideMark/>
          </w:tcPr>
          <w:p w14:paraId="5CE31DF9" w14:textId="4AFC1DB4" w:rsidR="00103424" w:rsidRPr="00314A09" w:rsidRDefault="00103424" w:rsidP="00103424">
            <w:pPr>
              <w:jc w:val="center"/>
              <w:rPr>
                <w:color w:val="000000"/>
                <w:sz w:val="22"/>
                <w:szCs w:val="22"/>
              </w:rPr>
            </w:pPr>
            <w:r>
              <w:rPr>
                <w:color w:val="000000"/>
                <w:sz w:val="20"/>
              </w:rPr>
              <w:t>0,0</w:t>
            </w:r>
          </w:p>
        </w:tc>
        <w:tc>
          <w:tcPr>
            <w:tcW w:w="984" w:type="dxa"/>
            <w:shd w:val="clear" w:color="auto" w:fill="auto"/>
            <w:vAlign w:val="center"/>
            <w:hideMark/>
          </w:tcPr>
          <w:p w14:paraId="1001BD7D" w14:textId="0585FD42" w:rsidR="00103424" w:rsidRPr="00314A09" w:rsidRDefault="00103424" w:rsidP="00103424">
            <w:pPr>
              <w:jc w:val="center"/>
              <w:rPr>
                <w:color w:val="000000"/>
                <w:sz w:val="22"/>
                <w:szCs w:val="22"/>
              </w:rPr>
            </w:pPr>
            <w:r>
              <w:rPr>
                <w:color w:val="000000"/>
                <w:sz w:val="20"/>
              </w:rPr>
              <w:t>0,0</w:t>
            </w:r>
          </w:p>
        </w:tc>
        <w:tc>
          <w:tcPr>
            <w:tcW w:w="990" w:type="dxa"/>
            <w:shd w:val="clear" w:color="auto" w:fill="auto"/>
            <w:vAlign w:val="center"/>
            <w:hideMark/>
          </w:tcPr>
          <w:p w14:paraId="2DCF2AB2" w14:textId="505263FA" w:rsidR="00103424" w:rsidRPr="00314A09" w:rsidRDefault="00103424" w:rsidP="00103424">
            <w:pPr>
              <w:jc w:val="center"/>
              <w:rPr>
                <w:color w:val="000000"/>
                <w:sz w:val="22"/>
                <w:szCs w:val="22"/>
              </w:rPr>
            </w:pPr>
            <w:r>
              <w:rPr>
                <w:color w:val="000000"/>
                <w:sz w:val="20"/>
              </w:rPr>
              <w:t>0,0</w:t>
            </w:r>
          </w:p>
        </w:tc>
        <w:tc>
          <w:tcPr>
            <w:tcW w:w="955" w:type="dxa"/>
            <w:shd w:val="clear" w:color="auto" w:fill="auto"/>
            <w:vAlign w:val="center"/>
            <w:hideMark/>
          </w:tcPr>
          <w:p w14:paraId="7FA5B0AC" w14:textId="377842E8" w:rsidR="00103424" w:rsidRPr="00314A09" w:rsidRDefault="00103424" w:rsidP="00103424">
            <w:pPr>
              <w:jc w:val="center"/>
              <w:rPr>
                <w:color w:val="000000"/>
                <w:sz w:val="22"/>
                <w:szCs w:val="22"/>
              </w:rPr>
            </w:pPr>
            <w:r>
              <w:rPr>
                <w:color w:val="000000"/>
                <w:sz w:val="20"/>
              </w:rPr>
              <w:t>0,0</w:t>
            </w:r>
          </w:p>
        </w:tc>
      </w:tr>
      <w:tr w:rsidR="00103424" w:rsidRPr="00314A09" w14:paraId="02ABFC24" w14:textId="77777777" w:rsidTr="00407D54">
        <w:trPr>
          <w:trHeight w:val="421"/>
          <w:jc w:val="center"/>
        </w:trPr>
        <w:tc>
          <w:tcPr>
            <w:tcW w:w="704" w:type="dxa"/>
            <w:shd w:val="clear" w:color="auto" w:fill="auto"/>
            <w:vAlign w:val="center"/>
            <w:hideMark/>
          </w:tcPr>
          <w:p w14:paraId="15CDADEE" w14:textId="77777777" w:rsidR="00103424" w:rsidRPr="00314A09" w:rsidRDefault="00103424" w:rsidP="00103424">
            <w:pPr>
              <w:jc w:val="center"/>
              <w:rPr>
                <w:color w:val="000000"/>
                <w:sz w:val="22"/>
                <w:szCs w:val="22"/>
              </w:rPr>
            </w:pPr>
            <w:r w:rsidRPr="00314A09">
              <w:rPr>
                <w:color w:val="000000"/>
                <w:sz w:val="22"/>
                <w:szCs w:val="22"/>
              </w:rPr>
              <w:t>.4.4</w:t>
            </w:r>
          </w:p>
        </w:tc>
        <w:tc>
          <w:tcPr>
            <w:tcW w:w="5271" w:type="dxa"/>
            <w:shd w:val="clear" w:color="auto" w:fill="auto"/>
            <w:vAlign w:val="center"/>
            <w:hideMark/>
          </w:tcPr>
          <w:p w14:paraId="0E964DA5" w14:textId="03A15390" w:rsidR="00103424" w:rsidRPr="00314A09" w:rsidRDefault="00103424" w:rsidP="00103424">
            <w:pPr>
              <w:rPr>
                <w:color w:val="000000"/>
                <w:sz w:val="22"/>
                <w:szCs w:val="22"/>
              </w:rPr>
            </w:pPr>
            <w:r>
              <w:rPr>
                <w:color w:val="000000"/>
                <w:sz w:val="20"/>
              </w:rPr>
              <w:t>бюджет муниципального образования (района)</w:t>
            </w:r>
          </w:p>
        </w:tc>
        <w:tc>
          <w:tcPr>
            <w:tcW w:w="940" w:type="dxa"/>
            <w:shd w:val="clear" w:color="auto" w:fill="auto"/>
            <w:vAlign w:val="center"/>
            <w:hideMark/>
          </w:tcPr>
          <w:p w14:paraId="372D5FAD"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62BC342E" w14:textId="20DDD01A" w:rsidR="00103424" w:rsidRPr="00314A09" w:rsidRDefault="00103424" w:rsidP="00103424">
            <w:pPr>
              <w:jc w:val="center"/>
              <w:rPr>
                <w:color w:val="000000"/>
                <w:sz w:val="22"/>
                <w:szCs w:val="22"/>
              </w:rPr>
            </w:pPr>
            <w:r>
              <w:rPr>
                <w:color w:val="000000"/>
                <w:sz w:val="20"/>
              </w:rPr>
              <w:t>0,0</w:t>
            </w:r>
          </w:p>
        </w:tc>
        <w:tc>
          <w:tcPr>
            <w:tcW w:w="953" w:type="dxa"/>
            <w:shd w:val="clear" w:color="auto" w:fill="auto"/>
            <w:vAlign w:val="center"/>
            <w:hideMark/>
          </w:tcPr>
          <w:p w14:paraId="692ABBB9" w14:textId="273D9A62" w:rsidR="00103424" w:rsidRPr="00314A09" w:rsidRDefault="00103424" w:rsidP="00103424">
            <w:pPr>
              <w:jc w:val="center"/>
              <w:rPr>
                <w:color w:val="000000"/>
                <w:sz w:val="22"/>
                <w:szCs w:val="22"/>
              </w:rPr>
            </w:pPr>
            <w:r>
              <w:rPr>
                <w:color w:val="000000"/>
                <w:sz w:val="20"/>
              </w:rPr>
              <w:t>0,0</w:t>
            </w:r>
          </w:p>
        </w:tc>
        <w:tc>
          <w:tcPr>
            <w:tcW w:w="953" w:type="dxa"/>
            <w:shd w:val="clear" w:color="auto" w:fill="auto"/>
            <w:vAlign w:val="center"/>
            <w:hideMark/>
          </w:tcPr>
          <w:p w14:paraId="2770A171" w14:textId="376B136B" w:rsidR="00103424" w:rsidRPr="00314A09" w:rsidRDefault="00103424" w:rsidP="00103424">
            <w:pPr>
              <w:jc w:val="center"/>
              <w:rPr>
                <w:color w:val="000000"/>
                <w:sz w:val="22"/>
                <w:szCs w:val="22"/>
              </w:rPr>
            </w:pPr>
            <w:r>
              <w:rPr>
                <w:color w:val="000000"/>
                <w:sz w:val="20"/>
              </w:rPr>
              <w:t>0,0</w:t>
            </w:r>
          </w:p>
        </w:tc>
        <w:tc>
          <w:tcPr>
            <w:tcW w:w="953" w:type="dxa"/>
            <w:shd w:val="clear" w:color="auto" w:fill="auto"/>
            <w:vAlign w:val="center"/>
            <w:hideMark/>
          </w:tcPr>
          <w:p w14:paraId="26EE41D8" w14:textId="7934804E" w:rsidR="00103424" w:rsidRPr="00314A09" w:rsidRDefault="00103424" w:rsidP="00103424">
            <w:pPr>
              <w:jc w:val="center"/>
              <w:rPr>
                <w:color w:val="000000"/>
                <w:sz w:val="22"/>
                <w:szCs w:val="22"/>
              </w:rPr>
            </w:pPr>
            <w:r>
              <w:rPr>
                <w:color w:val="000000"/>
                <w:sz w:val="20"/>
              </w:rPr>
              <w:t>0,0</w:t>
            </w:r>
          </w:p>
        </w:tc>
        <w:tc>
          <w:tcPr>
            <w:tcW w:w="953" w:type="dxa"/>
            <w:shd w:val="clear" w:color="auto" w:fill="auto"/>
            <w:vAlign w:val="center"/>
            <w:hideMark/>
          </w:tcPr>
          <w:p w14:paraId="1D60D47C" w14:textId="08905FB7" w:rsidR="00103424" w:rsidRPr="00314A09" w:rsidRDefault="00103424" w:rsidP="00103424">
            <w:pPr>
              <w:jc w:val="center"/>
              <w:rPr>
                <w:color w:val="000000"/>
                <w:sz w:val="22"/>
                <w:szCs w:val="22"/>
              </w:rPr>
            </w:pPr>
            <w:r>
              <w:rPr>
                <w:color w:val="000000"/>
                <w:sz w:val="20"/>
              </w:rPr>
              <w:t>0,0</w:t>
            </w:r>
          </w:p>
        </w:tc>
        <w:tc>
          <w:tcPr>
            <w:tcW w:w="984" w:type="dxa"/>
            <w:shd w:val="clear" w:color="auto" w:fill="auto"/>
            <w:vAlign w:val="center"/>
            <w:hideMark/>
          </w:tcPr>
          <w:p w14:paraId="26C46ACC" w14:textId="1F07553A" w:rsidR="00103424" w:rsidRPr="00314A09" w:rsidRDefault="00103424" w:rsidP="00103424">
            <w:pPr>
              <w:jc w:val="center"/>
              <w:rPr>
                <w:color w:val="000000"/>
                <w:sz w:val="22"/>
                <w:szCs w:val="22"/>
              </w:rPr>
            </w:pPr>
            <w:r>
              <w:rPr>
                <w:color w:val="000000"/>
                <w:sz w:val="20"/>
              </w:rPr>
              <w:t>0,0</w:t>
            </w:r>
          </w:p>
        </w:tc>
        <w:tc>
          <w:tcPr>
            <w:tcW w:w="990" w:type="dxa"/>
            <w:shd w:val="clear" w:color="auto" w:fill="auto"/>
            <w:vAlign w:val="center"/>
            <w:hideMark/>
          </w:tcPr>
          <w:p w14:paraId="5841CE1A" w14:textId="54F36779" w:rsidR="00103424" w:rsidRPr="00314A09" w:rsidRDefault="00103424" w:rsidP="00103424">
            <w:pPr>
              <w:jc w:val="center"/>
              <w:rPr>
                <w:color w:val="000000"/>
                <w:sz w:val="22"/>
                <w:szCs w:val="22"/>
              </w:rPr>
            </w:pPr>
            <w:r>
              <w:rPr>
                <w:color w:val="000000"/>
                <w:sz w:val="20"/>
              </w:rPr>
              <w:t>0,0</w:t>
            </w:r>
          </w:p>
        </w:tc>
        <w:tc>
          <w:tcPr>
            <w:tcW w:w="955" w:type="dxa"/>
            <w:shd w:val="clear" w:color="auto" w:fill="auto"/>
            <w:vAlign w:val="center"/>
            <w:hideMark/>
          </w:tcPr>
          <w:p w14:paraId="6F8CABE9" w14:textId="4E53EC17" w:rsidR="00103424" w:rsidRPr="00314A09" w:rsidRDefault="00103424" w:rsidP="00103424">
            <w:pPr>
              <w:jc w:val="center"/>
              <w:rPr>
                <w:color w:val="000000"/>
                <w:sz w:val="22"/>
                <w:szCs w:val="22"/>
              </w:rPr>
            </w:pPr>
            <w:r>
              <w:rPr>
                <w:color w:val="000000"/>
                <w:sz w:val="20"/>
              </w:rPr>
              <w:t>0,0</w:t>
            </w:r>
          </w:p>
        </w:tc>
      </w:tr>
      <w:tr w:rsidR="00103424" w:rsidRPr="00314A09" w14:paraId="61B10D20" w14:textId="77777777" w:rsidTr="00407D54">
        <w:trPr>
          <w:trHeight w:val="697"/>
          <w:jc w:val="center"/>
        </w:trPr>
        <w:tc>
          <w:tcPr>
            <w:tcW w:w="704" w:type="dxa"/>
            <w:shd w:val="clear" w:color="auto" w:fill="auto"/>
            <w:vAlign w:val="center"/>
            <w:hideMark/>
          </w:tcPr>
          <w:p w14:paraId="1AF4932C" w14:textId="77777777" w:rsidR="00103424" w:rsidRPr="00314A09" w:rsidRDefault="00103424" w:rsidP="00103424">
            <w:pPr>
              <w:jc w:val="center"/>
              <w:rPr>
                <w:color w:val="000000"/>
                <w:sz w:val="22"/>
                <w:szCs w:val="22"/>
              </w:rPr>
            </w:pPr>
            <w:r w:rsidRPr="00314A09">
              <w:rPr>
                <w:color w:val="000000"/>
                <w:sz w:val="22"/>
                <w:szCs w:val="22"/>
              </w:rPr>
              <w:t>.4.5</w:t>
            </w:r>
          </w:p>
        </w:tc>
        <w:tc>
          <w:tcPr>
            <w:tcW w:w="5271" w:type="dxa"/>
            <w:shd w:val="clear" w:color="auto" w:fill="auto"/>
            <w:vAlign w:val="center"/>
            <w:hideMark/>
          </w:tcPr>
          <w:p w14:paraId="33BECB44" w14:textId="6E61E9D2" w:rsidR="00103424" w:rsidRPr="00314A09" w:rsidRDefault="00103424" w:rsidP="00103424">
            <w:pPr>
              <w:rPr>
                <w:color w:val="000000"/>
                <w:sz w:val="22"/>
                <w:szCs w:val="22"/>
              </w:rPr>
            </w:pPr>
            <w:r>
              <w:rPr>
                <w:color w:val="000000"/>
                <w:sz w:val="20"/>
              </w:rPr>
              <w:t>бюджет муниципального образования (Краснознаменский сельсовет)</w:t>
            </w:r>
          </w:p>
        </w:tc>
        <w:tc>
          <w:tcPr>
            <w:tcW w:w="940" w:type="dxa"/>
            <w:shd w:val="clear" w:color="auto" w:fill="auto"/>
            <w:vAlign w:val="center"/>
            <w:hideMark/>
          </w:tcPr>
          <w:p w14:paraId="3988B6BC"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4CD72BA1" w14:textId="65E96681" w:rsidR="00103424" w:rsidRPr="00314A09" w:rsidRDefault="00103424" w:rsidP="00103424">
            <w:pPr>
              <w:jc w:val="center"/>
              <w:rPr>
                <w:color w:val="000000"/>
                <w:sz w:val="22"/>
                <w:szCs w:val="22"/>
              </w:rPr>
            </w:pPr>
            <w:r>
              <w:rPr>
                <w:color w:val="000000"/>
                <w:sz w:val="20"/>
              </w:rPr>
              <w:t>122,0</w:t>
            </w:r>
          </w:p>
        </w:tc>
        <w:tc>
          <w:tcPr>
            <w:tcW w:w="953" w:type="dxa"/>
            <w:shd w:val="clear" w:color="auto" w:fill="auto"/>
            <w:vAlign w:val="center"/>
            <w:hideMark/>
          </w:tcPr>
          <w:p w14:paraId="75B19773" w14:textId="2EA56FC0" w:rsidR="00103424" w:rsidRPr="00314A09" w:rsidRDefault="00103424" w:rsidP="00103424">
            <w:pPr>
              <w:jc w:val="center"/>
              <w:rPr>
                <w:color w:val="000000"/>
                <w:sz w:val="22"/>
                <w:szCs w:val="22"/>
              </w:rPr>
            </w:pPr>
            <w:r>
              <w:rPr>
                <w:color w:val="000000"/>
                <w:sz w:val="20"/>
              </w:rPr>
              <w:t>122,0</w:t>
            </w:r>
          </w:p>
        </w:tc>
        <w:tc>
          <w:tcPr>
            <w:tcW w:w="953" w:type="dxa"/>
            <w:shd w:val="clear" w:color="auto" w:fill="auto"/>
            <w:vAlign w:val="center"/>
            <w:hideMark/>
          </w:tcPr>
          <w:p w14:paraId="390C206C" w14:textId="36DC48C2" w:rsidR="00103424" w:rsidRPr="00314A09" w:rsidRDefault="00103424" w:rsidP="00103424">
            <w:pPr>
              <w:jc w:val="center"/>
              <w:rPr>
                <w:color w:val="000000"/>
                <w:sz w:val="22"/>
                <w:szCs w:val="22"/>
              </w:rPr>
            </w:pPr>
            <w:r>
              <w:rPr>
                <w:color w:val="000000"/>
                <w:sz w:val="20"/>
              </w:rPr>
              <w:t>122,0</w:t>
            </w:r>
          </w:p>
        </w:tc>
        <w:tc>
          <w:tcPr>
            <w:tcW w:w="953" w:type="dxa"/>
            <w:shd w:val="clear" w:color="auto" w:fill="auto"/>
            <w:vAlign w:val="center"/>
            <w:hideMark/>
          </w:tcPr>
          <w:p w14:paraId="21449CA3" w14:textId="1CE5CB35" w:rsidR="00103424" w:rsidRPr="00314A09" w:rsidRDefault="00103424" w:rsidP="00103424">
            <w:pPr>
              <w:jc w:val="center"/>
              <w:rPr>
                <w:color w:val="000000"/>
                <w:sz w:val="22"/>
                <w:szCs w:val="22"/>
              </w:rPr>
            </w:pPr>
            <w:r>
              <w:rPr>
                <w:color w:val="000000"/>
                <w:sz w:val="20"/>
              </w:rPr>
              <w:t>122,0</w:t>
            </w:r>
          </w:p>
        </w:tc>
        <w:tc>
          <w:tcPr>
            <w:tcW w:w="953" w:type="dxa"/>
            <w:shd w:val="clear" w:color="auto" w:fill="auto"/>
            <w:vAlign w:val="center"/>
            <w:hideMark/>
          </w:tcPr>
          <w:p w14:paraId="6039E50A" w14:textId="4E740CCB" w:rsidR="00103424" w:rsidRPr="00314A09" w:rsidRDefault="00103424" w:rsidP="00103424">
            <w:pPr>
              <w:jc w:val="center"/>
              <w:rPr>
                <w:color w:val="000000"/>
                <w:sz w:val="22"/>
                <w:szCs w:val="22"/>
              </w:rPr>
            </w:pPr>
            <w:r>
              <w:rPr>
                <w:color w:val="000000"/>
                <w:sz w:val="20"/>
              </w:rPr>
              <w:t>122,0</w:t>
            </w:r>
          </w:p>
        </w:tc>
        <w:tc>
          <w:tcPr>
            <w:tcW w:w="984" w:type="dxa"/>
            <w:shd w:val="clear" w:color="auto" w:fill="auto"/>
            <w:vAlign w:val="center"/>
            <w:hideMark/>
          </w:tcPr>
          <w:p w14:paraId="2814A9F2" w14:textId="22DBA918" w:rsidR="00103424" w:rsidRPr="00314A09" w:rsidRDefault="00103424" w:rsidP="00103424">
            <w:pPr>
              <w:jc w:val="center"/>
              <w:rPr>
                <w:color w:val="000000"/>
                <w:sz w:val="22"/>
                <w:szCs w:val="22"/>
              </w:rPr>
            </w:pPr>
            <w:r>
              <w:rPr>
                <w:color w:val="000000"/>
                <w:sz w:val="20"/>
              </w:rPr>
              <w:t>610,0</w:t>
            </w:r>
          </w:p>
        </w:tc>
        <w:tc>
          <w:tcPr>
            <w:tcW w:w="990" w:type="dxa"/>
            <w:shd w:val="clear" w:color="auto" w:fill="auto"/>
            <w:vAlign w:val="center"/>
            <w:hideMark/>
          </w:tcPr>
          <w:p w14:paraId="3BC85F50" w14:textId="7E8445D0" w:rsidR="00103424" w:rsidRPr="00314A09" w:rsidRDefault="00103424" w:rsidP="00103424">
            <w:pPr>
              <w:jc w:val="center"/>
              <w:rPr>
                <w:color w:val="000000"/>
                <w:sz w:val="22"/>
                <w:szCs w:val="22"/>
              </w:rPr>
            </w:pPr>
            <w:r>
              <w:rPr>
                <w:color w:val="000000"/>
                <w:sz w:val="20"/>
              </w:rPr>
              <w:t>488,0</w:t>
            </w:r>
          </w:p>
        </w:tc>
        <w:tc>
          <w:tcPr>
            <w:tcW w:w="955" w:type="dxa"/>
            <w:shd w:val="clear" w:color="auto" w:fill="auto"/>
            <w:vAlign w:val="center"/>
            <w:hideMark/>
          </w:tcPr>
          <w:p w14:paraId="10FD54F6" w14:textId="7F9F85BE" w:rsidR="00103424" w:rsidRPr="00314A09" w:rsidRDefault="00103424" w:rsidP="00103424">
            <w:pPr>
              <w:jc w:val="center"/>
              <w:rPr>
                <w:color w:val="000000"/>
                <w:sz w:val="22"/>
                <w:szCs w:val="22"/>
              </w:rPr>
            </w:pPr>
            <w:r>
              <w:rPr>
                <w:color w:val="000000"/>
                <w:sz w:val="20"/>
              </w:rPr>
              <w:t>1098,0</w:t>
            </w:r>
          </w:p>
        </w:tc>
      </w:tr>
      <w:tr w:rsidR="00103424" w:rsidRPr="00314A09" w14:paraId="7AB5943D" w14:textId="77777777" w:rsidTr="00407D54">
        <w:trPr>
          <w:trHeight w:val="525"/>
          <w:jc w:val="center"/>
        </w:trPr>
        <w:tc>
          <w:tcPr>
            <w:tcW w:w="704" w:type="dxa"/>
            <w:shd w:val="clear" w:color="auto" w:fill="auto"/>
            <w:vAlign w:val="center"/>
            <w:hideMark/>
          </w:tcPr>
          <w:p w14:paraId="60516176" w14:textId="77777777" w:rsidR="00103424" w:rsidRPr="00314A09" w:rsidRDefault="00103424" w:rsidP="00103424">
            <w:pPr>
              <w:jc w:val="center"/>
              <w:rPr>
                <w:color w:val="000000"/>
                <w:sz w:val="22"/>
                <w:szCs w:val="22"/>
              </w:rPr>
            </w:pPr>
            <w:r w:rsidRPr="00314A09">
              <w:rPr>
                <w:color w:val="000000"/>
                <w:sz w:val="22"/>
                <w:szCs w:val="22"/>
              </w:rPr>
              <w:t>.4.6</w:t>
            </w:r>
          </w:p>
        </w:tc>
        <w:tc>
          <w:tcPr>
            <w:tcW w:w="5271" w:type="dxa"/>
            <w:shd w:val="clear" w:color="auto" w:fill="auto"/>
            <w:vAlign w:val="center"/>
            <w:hideMark/>
          </w:tcPr>
          <w:p w14:paraId="2D14C7BB" w14:textId="5AFA0AC3" w:rsidR="00103424" w:rsidRPr="00314A09" w:rsidRDefault="00103424" w:rsidP="00103424">
            <w:pPr>
              <w:rPr>
                <w:color w:val="000000"/>
                <w:sz w:val="22"/>
                <w:szCs w:val="22"/>
              </w:rPr>
            </w:pPr>
            <w:r>
              <w:rPr>
                <w:color w:val="000000"/>
                <w:sz w:val="20"/>
              </w:rPr>
              <w:t>Собственные средства РСО</w:t>
            </w:r>
          </w:p>
        </w:tc>
        <w:tc>
          <w:tcPr>
            <w:tcW w:w="940" w:type="dxa"/>
            <w:shd w:val="clear" w:color="auto" w:fill="auto"/>
            <w:vAlign w:val="center"/>
            <w:hideMark/>
          </w:tcPr>
          <w:p w14:paraId="113F1EF0"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3D929409" w14:textId="5287A7AE" w:rsidR="00103424" w:rsidRPr="00314A09" w:rsidRDefault="00103424" w:rsidP="00103424">
            <w:pPr>
              <w:jc w:val="center"/>
              <w:rPr>
                <w:color w:val="000000"/>
                <w:sz w:val="22"/>
                <w:szCs w:val="22"/>
              </w:rPr>
            </w:pPr>
            <w:r>
              <w:rPr>
                <w:color w:val="000000"/>
                <w:sz w:val="20"/>
              </w:rPr>
              <w:t>981,0</w:t>
            </w:r>
          </w:p>
        </w:tc>
        <w:tc>
          <w:tcPr>
            <w:tcW w:w="953" w:type="dxa"/>
            <w:shd w:val="clear" w:color="auto" w:fill="auto"/>
            <w:vAlign w:val="center"/>
            <w:hideMark/>
          </w:tcPr>
          <w:p w14:paraId="3B45F59C" w14:textId="4C9B0BF8" w:rsidR="00103424" w:rsidRPr="00314A09" w:rsidRDefault="00103424" w:rsidP="00103424">
            <w:pPr>
              <w:jc w:val="center"/>
              <w:rPr>
                <w:color w:val="000000"/>
                <w:sz w:val="22"/>
                <w:szCs w:val="22"/>
              </w:rPr>
            </w:pPr>
            <w:r>
              <w:rPr>
                <w:color w:val="000000"/>
                <w:sz w:val="20"/>
              </w:rPr>
              <w:t>981,0</w:t>
            </w:r>
          </w:p>
        </w:tc>
        <w:tc>
          <w:tcPr>
            <w:tcW w:w="953" w:type="dxa"/>
            <w:shd w:val="clear" w:color="auto" w:fill="auto"/>
            <w:vAlign w:val="center"/>
            <w:hideMark/>
          </w:tcPr>
          <w:p w14:paraId="05EC416F" w14:textId="3CA5259B" w:rsidR="00103424" w:rsidRPr="00314A09" w:rsidRDefault="00103424" w:rsidP="00103424">
            <w:pPr>
              <w:jc w:val="center"/>
              <w:rPr>
                <w:color w:val="000000"/>
                <w:sz w:val="22"/>
                <w:szCs w:val="22"/>
              </w:rPr>
            </w:pPr>
            <w:r>
              <w:rPr>
                <w:color w:val="000000"/>
                <w:sz w:val="20"/>
              </w:rPr>
              <w:t>981,0</w:t>
            </w:r>
          </w:p>
        </w:tc>
        <w:tc>
          <w:tcPr>
            <w:tcW w:w="953" w:type="dxa"/>
            <w:shd w:val="clear" w:color="auto" w:fill="auto"/>
            <w:vAlign w:val="center"/>
            <w:hideMark/>
          </w:tcPr>
          <w:p w14:paraId="5396F80B" w14:textId="76FE5607" w:rsidR="00103424" w:rsidRPr="00314A09" w:rsidRDefault="00103424" w:rsidP="00103424">
            <w:pPr>
              <w:jc w:val="center"/>
              <w:rPr>
                <w:color w:val="000000"/>
                <w:sz w:val="22"/>
                <w:szCs w:val="22"/>
              </w:rPr>
            </w:pPr>
            <w:r>
              <w:rPr>
                <w:color w:val="000000"/>
                <w:sz w:val="20"/>
              </w:rPr>
              <w:t>981,0</w:t>
            </w:r>
          </w:p>
        </w:tc>
        <w:tc>
          <w:tcPr>
            <w:tcW w:w="953" w:type="dxa"/>
            <w:shd w:val="clear" w:color="auto" w:fill="auto"/>
            <w:vAlign w:val="center"/>
            <w:hideMark/>
          </w:tcPr>
          <w:p w14:paraId="61B6AB17" w14:textId="5E13C2FC" w:rsidR="00103424" w:rsidRPr="00314A09" w:rsidRDefault="00103424" w:rsidP="00103424">
            <w:pPr>
              <w:jc w:val="center"/>
              <w:rPr>
                <w:color w:val="000000"/>
                <w:sz w:val="22"/>
                <w:szCs w:val="22"/>
              </w:rPr>
            </w:pPr>
            <w:r>
              <w:rPr>
                <w:color w:val="000000"/>
                <w:sz w:val="20"/>
              </w:rPr>
              <w:t>981,0</w:t>
            </w:r>
          </w:p>
        </w:tc>
        <w:tc>
          <w:tcPr>
            <w:tcW w:w="984" w:type="dxa"/>
            <w:shd w:val="clear" w:color="auto" w:fill="auto"/>
            <w:vAlign w:val="center"/>
            <w:hideMark/>
          </w:tcPr>
          <w:p w14:paraId="37CE7D2E" w14:textId="310E6833" w:rsidR="00103424" w:rsidRPr="00314A09" w:rsidRDefault="00103424" w:rsidP="00103424">
            <w:pPr>
              <w:jc w:val="center"/>
              <w:rPr>
                <w:color w:val="000000"/>
                <w:sz w:val="22"/>
                <w:szCs w:val="22"/>
              </w:rPr>
            </w:pPr>
            <w:r>
              <w:rPr>
                <w:color w:val="000000"/>
                <w:sz w:val="20"/>
              </w:rPr>
              <w:t>4905,0</w:t>
            </w:r>
          </w:p>
        </w:tc>
        <w:tc>
          <w:tcPr>
            <w:tcW w:w="990" w:type="dxa"/>
            <w:shd w:val="clear" w:color="auto" w:fill="auto"/>
            <w:vAlign w:val="center"/>
            <w:hideMark/>
          </w:tcPr>
          <w:p w14:paraId="07A50FCD" w14:textId="39168FD1" w:rsidR="00103424" w:rsidRPr="00314A09" w:rsidRDefault="00103424" w:rsidP="00103424">
            <w:pPr>
              <w:jc w:val="center"/>
              <w:rPr>
                <w:color w:val="000000"/>
                <w:sz w:val="22"/>
                <w:szCs w:val="22"/>
              </w:rPr>
            </w:pPr>
            <w:r>
              <w:rPr>
                <w:color w:val="000000"/>
                <w:sz w:val="20"/>
              </w:rPr>
              <w:t>3924,0</w:t>
            </w:r>
          </w:p>
        </w:tc>
        <w:tc>
          <w:tcPr>
            <w:tcW w:w="955" w:type="dxa"/>
            <w:shd w:val="clear" w:color="auto" w:fill="auto"/>
            <w:vAlign w:val="center"/>
            <w:hideMark/>
          </w:tcPr>
          <w:p w14:paraId="625BE6E4" w14:textId="317712AE" w:rsidR="00103424" w:rsidRPr="00314A09" w:rsidRDefault="00103424" w:rsidP="00103424">
            <w:pPr>
              <w:jc w:val="center"/>
              <w:rPr>
                <w:color w:val="000000"/>
                <w:sz w:val="22"/>
                <w:szCs w:val="22"/>
              </w:rPr>
            </w:pPr>
            <w:r>
              <w:rPr>
                <w:color w:val="000000"/>
                <w:sz w:val="20"/>
              </w:rPr>
              <w:t>8829,0</w:t>
            </w:r>
          </w:p>
        </w:tc>
      </w:tr>
      <w:tr w:rsidR="00103424" w:rsidRPr="00314A09" w14:paraId="63370C13" w14:textId="77777777" w:rsidTr="00407D54">
        <w:trPr>
          <w:trHeight w:val="525"/>
          <w:jc w:val="center"/>
        </w:trPr>
        <w:tc>
          <w:tcPr>
            <w:tcW w:w="704" w:type="dxa"/>
            <w:shd w:val="clear" w:color="auto" w:fill="auto"/>
            <w:vAlign w:val="center"/>
            <w:hideMark/>
          </w:tcPr>
          <w:p w14:paraId="2304D914" w14:textId="77777777" w:rsidR="00103424" w:rsidRPr="00314A09" w:rsidRDefault="00103424" w:rsidP="00103424">
            <w:pPr>
              <w:jc w:val="center"/>
              <w:rPr>
                <w:color w:val="000000"/>
                <w:sz w:val="22"/>
                <w:szCs w:val="22"/>
              </w:rPr>
            </w:pPr>
            <w:r w:rsidRPr="00314A09">
              <w:rPr>
                <w:color w:val="000000"/>
                <w:sz w:val="22"/>
                <w:szCs w:val="22"/>
              </w:rPr>
              <w:t>.4.7</w:t>
            </w:r>
          </w:p>
        </w:tc>
        <w:tc>
          <w:tcPr>
            <w:tcW w:w="5271" w:type="dxa"/>
            <w:shd w:val="clear" w:color="auto" w:fill="auto"/>
            <w:vAlign w:val="center"/>
            <w:hideMark/>
          </w:tcPr>
          <w:p w14:paraId="0C08A3EB" w14:textId="39D73A75" w:rsidR="00103424" w:rsidRPr="00314A09" w:rsidRDefault="00103424" w:rsidP="00103424">
            <w:pPr>
              <w:rPr>
                <w:color w:val="000000"/>
                <w:sz w:val="22"/>
                <w:szCs w:val="22"/>
              </w:rPr>
            </w:pPr>
            <w:r>
              <w:rPr>
                <w:color w:val="000000"/>
                <w:sz w:val="20"/>
              </w:rPr>
              <w:t>за счет тарифов на подключение</w:t>
            </w:r>
          </w:p>
        </w:tc>
        <w:tc>
          <w:tcPr>
            <w:tcW w:w="940" w:type="dxa"/>
            <w:shd w:val="clear" w:color="auto" w:fill="auto"/>
            <w:vAlign w:val="center"/>
            <w:hideMark/>
          </w:tcPr>
          <w:p w14:paraId="42852512"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53" w:type="dxa"/>
            <w:shd w:val="clear" w:color="auto" w:fill="auto"/>
            <w:vAlign w:val="center"/>
            <w:hideMark/>
          </w:tcPr>
          <w:p w14:paraId="08EBEDF2" w14:textId="6CA399D5" w:rsidR="00103424" w:rsidRPr="00314A09" w:rsidRDefault="00103424" w:rsidP="00103424">
            <w:pPr>
              <w:jc w:val="center"/>
              <w:rPr>
                <w:color w:val="000000"/>
                <w:sz w:val="22"/>
                <w:szCs w:val="22"/>
              </w:rPr>
            </w:pPr>
            <w:r>
              <w:rPr>
                <w:color w:val="000000"/>
                <w:sz w:val="20"/>
              </w:rPr>
              <w:t>0,0</w:t>
            </w:r>
          </w:p>
        </w:tc>
        <w:tc>
          <w:tcPr>
            <w:tcW w:w="953" w:type="dxa"/>
            <w:shd w:val="clear" w:color="auto" w:fill="auto"/>
            <w:vAlign w:val="center"/>
            <w:hideMark/>
          </w:tcPr>
          <w:p w14:paraId="5E141E8D" w14:textId="5D1E2F92" w:rsidR="00103424" w:rsidRPr="00314A09" w:rsidRDefault="00103424" w:rsidP="00103424">
            <w:pPr>
              <w:jc w:val="center"/>
              <w:rPr>
                <w:color w:val="000000"/>
                <w:sz w:val="22"/>
                <w:szCs w:val="22"/>
              </w:rPr>
            </w:pPr>
            <w:r>
              <w:rPr>
                <w:color w:val="000000"/>
                <w:sz w:val="20"/>
              </w:rPr>
              <w:t>0,0</w:t>
            </w:r>
          </w:p>
        </w:tc>
        <w:tc>
          <w:tcPr>
            <w:tcW w:w="953" w:type="dxa"/>
            <w:shd w:val="clear" w:color="auto" w:fill="auto"/>
            <w:vAlign w:val="center"/>
            <w:hideMark/>
          </w:tcPr>
          <w:p w14:paraId="44E4E58F" w14:textId="18BEF505" w:rsidR="00103424" w:rsidRPr="00314A09" w:rsidRDefault="00103424" w:rsidP="00103424">
            <w:pPr>
              <w:jc w:val="center"/>
              <w:rPr>
                <w:color w:val="000000"/>
                <w:sz w:val="22"/>
                <w:szCs w:val="22"/>
              </w:rPr>
            </w:pPr>
            <w:r>
              <w:rPr>
                <w:color w:val="000000"/>
                <w:sz w:val="20"/>
              </w:rPr>
              <w:t>0,0</w:t>
            </w:r>
          </w:p>
        </w:tc>
        <w:tc>
          <w:tcPr>
            <w:tcW w:w="953" w:type="dxa"/>
            <w:shd w:val="clear" w:color="auto" w:fill="auto"/>
            <w:vAlign w:val="center"/>
            <w:hideMark/>
          </w:tcPr>
          <w:p w14:paraId="1C476CBA" w14:textId="237D002B" w:rsidR="00103424" w:rsidRPr="00314A09" w:rsidRDefault="00103424" w:rsidP="00103424">
            <w:pPr>
              <w:jc w:val="center"/>
              <w:rPr>
                <w:color w:val="000000"/>
                <w:sz w:val="22"/>
                <w:szCs w:val="22"/>
              </w:rPr>
            </w:pPr>
            <w:r>
              <w:rPr>
                <w:color w:val="000000"/>
                <w:sz w:val="20"/>
              </w:rPr>
              <w:t>0,0</w:t>
            </w:r>
          </w:p>
        </w:tc>
        <w:tc>
          <w:tcPr>
            <w:tcW w:w="953" w:type="dxa"/>
            <w:shd w:val="clear" w:color="auto" w:fill="auto"/>
            <w:vAlign w:val="center"/>
            <w:hideMark/>
          </w:tcPr>
          <w:p w14:paraId="7B22E3DF" w14:textId="71096656" w:rsidR="00103424" w:rsidRPr="00314A09" w:rsidRDefault="00103424" w:rsidP="00103424">
            <w:pPr>
              <w:jc w:val="center"/>
              <w:rPr>
                <w:color w:val="000000"/>
                <w:sz w:val="22"/>
                <w:szCs w:val="22"/>
              </w:rPr>
            </w:pPr>
            <w:r>
              <w:rPr>
                <w:color w:val="000000"/>
                <w:sz w:val="20"/>
              </w:rPr>
              <w:t>0,0</w:t>
            </w:r>
          </w:p>
        </w:tc>
        <w:tc>
          <w:tcPr>
            <w:tcW w:w="984" w:type="dxa"/>
            <w:shd w:val="clear" w:color="auto" w:fill="auto"/>
            <w:vAlign w:val="center"/>
            <w:hideMark/>
          </w:tcPr>
          <w:p w14:paraId="048CED15" w14:textId="1162E827" w:rsidR="00103424" w:rsidRPr="00314A09" w:rsidRDefault="00103424" w:rsidP="00103424">
            <w:pPr>
              <w:jc w:val="center"/>
              <w:rPr>
                <w:color w:val="000000"/>
                <w:sz w:val="22"/>
                <w:szCs w:val="22"/>
              </w:rPr>
            </w:pPr>
            <w:r>
              <w:rPr>
                <w:color w:val="000000"/>
                <w:sz w:val="20"/>
              </w:rPr>
              <w:t>0,0</w:t>
            </w:r>
          </w:p>
        </w:tc>
        <w:tc>
          <w:tcPr>
            <w:tcW w:w="990" w:type="dxa"/>
            <w:shd w:val="clear" w:color="auto" w:fill="auto"/>
            <w:vAlign w:val="center"/>
            <w:hideMark/>
          </w:tcPr>
          <w:p w14:paraId="2D6FF6E7" w14:textId="777C7B34" w:rsidR="00103424" w:rsidRPr="00314A09" w:rsidRDefault="00103424" w:rsidP="00103424">
            <w:pPr>
              <w:jc w:val="center"/>
              <w:rPr>
                <w:color w:val="000000"/>
                <w:sz w:val="22"/>
                <w:szCs w:val="22"/>
              </w:rPr>
            </w:pPr>
            <w:r>
              <w:rPr>
                <w:color w:val="000000"/>
                <w:sz w:val="20"/>
              </w:rPr>
              <w:t>0,0</w:t>
            </w:r>
          </w:p>
        </w:tc>
        <w:tc>
          <w:tcPr>
            <w:tcW w:w="955" w:type="dxa"/>
            <w:shd w:val="clear" w:color="auto" w:fill="auto"/>
            <w:noWrap/>
            <w:vAlign w:val="center"/>
            <w:hideMark/>
          </w:tcPr>
          <w:p w14:paraId="3B5FBF34" w14:textId="01ADFAAD" w:rsidR="00103424" w:rsidRPr="00314A09" w:rsidRDefault="00103424" w:rsidP="00103424">
            <w:pPr>
              <w:rPr>
                <w:rFonts w:ascii="Calibri" w:hAnsi="Calibri" w:cs="Calibri"/>
                <w:color w:val="000000"/>
                <w:sz w:val="22"/>
                <w:szCs w:val="22"/>
              </w:rPr>
            </w:pPr>
            <w:r>
              <w:rPr>
                <w:color w:val="000000"/>
                <w:sz w:val="20"/>
              </w:rPr>
              <w:t>0,0</w:t>
            </w:r>
          </w:p>
        </w:tc>
      </w:tr>
    </w:tbl>
    <w:p w14:paraId="6D233FF8" w14:textId="783684FD" w:rsidR="00407D54" w:rsidRDefault="00407D54" w:rsidP="004419F7">
      <w:pPr>
        <w:pStyle w:val="af0"/>
        <w:tabs>
          <w:tab w:val="left" w:pos="823"/>
        </w:tabs>
        <w:spacing w:before="119"/>
        <w:ind w:left="463"/>
        <w:rPr>
          <w:sz w:val="24"/>
          <w:szCs w:val="24"/>
        </w:rPr>
      </w:pPr>
    </w:p>
    <w:p w14:paraId="5E98DA37" w14:textId="77777777" w:rsidR="008F4803" w:rsidRDefault="008F4803" w:rsidP="004419F7">
      <w:pPr>
        <w:pStyle w:val="af0"/>
        <w:tabs>
          <w:tab w:val="left" w:pos="823"/>
        </w:tabs>
        <w:spacing w:before="119"/>
        <w:ind w:left="463"/>
        <w:rPr>
          <w:sz w:val="24"/>
          <w:szCs w:val="24"/>
        </w:rPr>
      </w:pPr>
    </w:p>
    <w:p w14:paraId="0B790AD6" w14:textId="77777777" w:rsidR="00BA7761" w:rsidRDefault="00BA7761" w:rsidP="004419F7">
      <w:pPr>
        <w:pStyle w:val="af0"/>
        <w:tabs>
          <w:tab w:val="left" w:pos="823"/>
        </w:tabs>
        <w:spacing w:before="119"/>
        <w:ind w:left="463"/>
        <w:rPr>
          <w:sz w:val="24"/>
          <w:szCs w:val="24"/>
        </w:rPr>
        <w:sectPr w:rsidR="00BA7761" w:rsidSect="0090404A">
          <w:pgSz w:w="16838" w:h="11906" w:orient="landscape"/>
          <w:pgMar w:top="851" w:right="851" w:bottom="1134" w:left="1134" w:header="709" w:footer="709" w:gutter="0"/>
          <w:cols w:space="708"/>
          <w:docGrid w:linePitch="360"/>
        </w:sectPr>
      </w:pPr>
    </w:p>
    <w:p w14:paraId="212F92D5" w14:textId="01EB004D" w:rsidR="00740566" w:rsidRPr="006455D3" w:rsidRDefault="00740566" w:rsidP="004419F7">
      <w:pPr>
        <w:pStyle w:val="3"/>
        <w:rPr>
          <w:rFonts w:ascii="Times New Roman" w:hAnsi="Times New Roman"/>
          <w:sz w:val="24"/>
          <w:szCs w:val="24"/>
        </w:rPr>
      </w:pPr>
      <w:bookmarkStart w:id="99" w:name="_Toc167136916"/>
      <w:r w:rsidRPr="006455D3">
        <w:rPr>
          <w:rFonts w:ascii="Times New Roman" w:hAnsi="Times New Roman"/>
          <w:sz w:val="24"/>
          <w:szCs w:val="24"/>
        </w:rPr>
        <w:lastRenderedPageBreak/>
        <w:t>1</w:t>
      </w:r>
      <w:r w:rsidR="00E2038A" w:rsidRPr="006455D3">
        <w:rPr>
          <w:rFonts w:ascii="Times New Roman" w:hAnsi="Times New Roman"/>
          <w:sz w:val="24"/>
          <w:szCs w:val="24"/>
        </w:rPr>
        <w:t>4</w:t>
      </w:r>
      <w:r w:rsidRPr="006455D3">
        <w:rPr>
          <w:rFonts w:ascii="Times New Roman" w:hAnsi="Times New Roman"/>
          <w:sz w:val="24"/>
          <w:szCs w:val="24"/>
        </w:rPr>
        <w:t>.1.</w:t>
      </w:r>
      <w:proofErr w:type="gramStart"/>
      <w:r w:rsidR="00B81DAD" w:rsidRPr="006455D3">
        <w:rPr>
          <w:rFonts w:ascii="Times New Roman" w:hAnsi="Times New Roman"/>
          <w:sz w:val="24"/>
          <w:szCs w:val="24"/>
        </w:rPr>
        <w:t>2</w:t>
      </w:r>
      <w:r w:rsidRPr="006455D3">
        <w:rPr>
          <w:rFonts w:ascii="Times New Roman" w:hAnsi="Times New Roman"/>
          <w:sz w:val="24"/>
          <w:szCs w:val="24"/>
        </w:rPr>
        <w:t>.Оценка</w:t>
      </w:r>
      <w:proofErr w:type="gramEnd"/>
      <w:r w:rsidRPr="006455D3">
        <w:rPr>
          <w:rFonts w:ascii="Times New Roman" w:hAnsi="Times New Roman"/>
          <w:spacing w:val="40"/>
          <w:sz w:val="24"/>
          <w:szCs w:val="24"/>
        </w:rPr>
        <w:t xml:space="preserve"> </w:t>
      </w:r>
      <w:r w:rsidRPr="006455D3">
        <w:rPr>
          <w:rFonts w:ascii="Times New Roman" w:hAnsi="Times New Roman"/>
          <w:sz w:val="24"/>
          <w:szCs w:val="24"/>
        </w:rPr>
        <w:t>уровня</w:t>
      </w:r>
      <w:r w:rsidRPr="006455D3">
        <w:rPr>
          <w:rFonts w:ascii="Times New Roman" w:hAnsi="Times New Roman"/>
          <w:spacing w:val="-7"/>
          <w:sz w:val="24"/>
          <w:szCs w:val="24"/>
        </w:rPr>
        <w:t xml:space="preserve"> </w:t>
      </w:r>
      <w:r w:rsidRPr="006455D3">
        <w:rPr>
          <w:rFonts w:ascii="Times New Roman" w:hAnsi="Times New Roman"/>
          <w:sz w:val="24"/>
          <w:szCs w:val="24"/>
        </w:rPr>
        <w:t>тарифов</w:t>
      </w:r>
      <w:r w:rsidRPr="006455D3">
        <w:rPr>
          <w:rFonts w:ascii="Times New Roman" w:hAnsi="Times New Roman"/>
          <w:spacing w:val="-3"/>
          <w:sz w:val="24"/>
          <w:szCs w:val="24"/>
        </w:rPr>
        <w:t xml:space="preserve"> </w:t>
      </w:r>
      <w:r w:rsidRPr="006455D3">
        <w:rPr>
          <w:rFonts w:ascii="Times New Roman" w:hAnsi="Times New Roman"/>
          <w:sz w:val="24"/>
          <w:szCs w:val="24"/>
        </w:rPr>
        <w:t>на</w:t>
      </w:r>
      <w:r w:rsidRPr="006455D3">
        <w:rPr>
          <w:rFonts w:ascii="Times New Roman" w:hAnsi="Times New Roman"/>
          <w:spacing w:val="-8"/>
          <w:sz w:val="24"/>
          <w:szCs w:val="24"/>
        </w:rPr>
        <w:t xml:space="preserve"> </w:t>
      </w:r>
      <w:r w:rsidRPr="006455D3">
        <w:rPr>
          <w:rFonts w:ascii="Times New Roman" w:hAnsi="Times New Roman"/>
          <w:sz w:val="24"/>
          <w:szCs w:val="24"/>
        </w:rPr>
        <w:t>электрическую</w:t>
      </w:r>
      <w:r w:rsidRPr="006455D3">
        <w:rPr>
          <w:rFonts w:ascii="Times New Roman" w:hAnsi="Times New Roman"/>
          <w:spacing w:val="-3"/>
          <w:sz w:val="24"/>
          <w:szCs w:val="24"/>
        </w:rPr>
        <w:t xml:space="preserve"> </w:t>
      </w:r>
      <w:r w:rsidRPr="006455D3">
        <w:rPr>
          <w:rFonts w:ascii="Times New Roman" w:hAnsi="Times New Roman"/>
          <w:sz w:val="24"/>
          <w:szCs w:val="24"/>
        </w:rPr>
        <w:t>энергию</w:t>
      </w:r>
      <w:r w:rsidRPr="006455D3">
        <w:rPr>
          <w:rFonts w:ascii="Times New Roman" w:hAnsi="Times New Roman"/>
          <w:spacing w:val="-3"/>
          <w:sz w:val="24"/>
          <w:szCs w:val="24"/>
        </w:rPr>
        <w:t xml:space="preserve"> </w:t>
      </w:r>
      <w:r w:rsidRPr="006455D3">
        <w:rPr>
          <w:rFonts w:ascii="Times New Roman" w:hAnsi="Times New Roman"/>
          <w:sz w:val="24"/>
          <w:szCs w:val="24"/>
        </w:rPr>
        <w:t>при</w:t>
      </w:r>
      <w:r w:rsidRPr="006455D3">
        <w:rPr>
          <w:rFonts w:ascii="Times New Roman" w:hAnsi="Times New Roman"/>
          <w:spacing w:val="-3"/>
          <w:sz w:val="24"/>
          <w:szCs w:val="24"/>
        </w:rPr>
        <w:t xml:space="preserve"> </w:t>
      </w:r>
      <w:r w:rsidRPr="006455D3">
        <w:rPr>
          <w:rFonts w:ascii="Times New Roman" w:hAnsi="Times New Roman"/>
          <w:sz w:val="24"/>
          <w:szCs w:val="24"/>
        </w:rPr>
        <w:t>реализации</w:t>
      </w:r>
      <w:r w:rsidRPr="006455D3">
        <w:rPr>
          <w:rFonts w:ascii="Times New Roman" w:hAnsi="Times New Roman"/>
          <w:spacing w:val="-3"/>
          <w:sz w:val="24"/>
          <w:szCs w:val="24"/>
        </w:rPr>
        <w:t xml:space="preserve"> </w:t>
      </w:r>
      <w:r w:rsidRPr="006455D3">
        <w:rPr>
          <w:rFonts w:ascii="Times New Roman" w:hAnsi="Times New Roman"/>
          <w:sz w:val="24"/>
          <w:szCs w:val="24"/>
        </w:rPr>
        <w:t>программы инвестиционных проектов электроснабжения</w:t>
      </w:r>
      <w:bookmarkEnd w:id="99"/>
    </w:p>
    <w:p w14:paraId="3920B24C" w14:textId="7F40127A" w:rsidR="00740566" w:rsidRPr="00740566" w:rsidRDefault="00740566" w:rsidP="004419F7">
      <w:pPr>
        <w:pStyle w:val="af0"/>
        <w:spacing w:before="114"/>
        <w:ind w:right="110"/>
        <w:jc w:val="both"/>
        <w:rPr>
          <w:sz w:val="24"/>
          <w:szCs w:val="24"/>
        </w:rPr>
      </w:pPr>
      <w:r w:rsidRPr="00740566">
        <w:rPr>
          <w:sz w:val="24"/>
          <w:szCs w:val="24"/>
        </w:rPr>
        <w:t>Результаты расчета прогнозных</w:t>
      </w:r>
      <w:r w:rsidRPr="00740566">
        <w:rPr>
          <w:spacing w:val="-1"/>
          <w:sz w:val="24"/>
          <w:szCs w:val="24"/>
        </w:rPr>
        <w:t xml:space="preserve"> </w:t>
      </w:r>
      <w:r w:rsidRPr="00740566">
        <w:rPr>
          <w:sz w:val="24"/>
          <w:szCs w:val="24"/>
        </w:rPr>
        <w:t>среднегодовых</w:t>
      </w:r>
      <w:r w:rsidRPr="00740566">
        <w:rPr>
          <w:spacing w:val="-3"/>
          <w:sz w:val="24"/>
          <w:szCs w:val="24"/>
        </w:rPr>
        <w:t xml:space="preserve"> </w:t>
      </w:r>
      <w:r w:rsidRPr="00740566">
        <w:rPr>
          <w:sz w:val="24"/>
          <w:szCs w:val="24"/>
        </w:rPr>
        <w:t>тарифов</w:t>
      </w:r>
      <w:r w:rsidRPr="00740566">
        <w:rPr>
          <w:spacing w:val="-1"/>
          <w:sz w:val="24"/>
          <w:szCs w:val="24"/>
        </w:rPr>
        <w:t xml:space="preserve"> </w:t>
      </w:r>
      <w:r w:rsidRPr="00740566">
        <w:rPr>
          <w:sz w:val="24"/>
          <w:szCs w:val="24"/>
        </w:rPr>
        <w:t>на услуги электроснабжения в</w:t>
      </w:r>
      <w:r w:rsidRPr="00740566">
        <w:rPr>
          <w:spacing w:val="-1"/>
          <w:sz w:val="24"/>
          <w:szCs w:val="24"/>
        </w:rPr>
        <w:t xml:space="preserve"> </w:t>
      </w:r>
      <w:r w:rsidRPr="00740566">
        <w:rPr>
          <w:sz w:val="24"/>
          <w:szCs w:val="24"/>
        </w:rPr>
        <w:t>период до 20</w:t>
      </w:r>
      <w:r w:rsidR="00BD4BAA">
        <w:rPr>
          <w:sz w:val="24"/>
          <w:szCs w:val="24"/>
        </w:rPr>
        <w:t>3</w:t>
      </w:r>
      <w:r w:rsidR="0088449B">
        <w:rPr>
          <w:sz w:val="24"/>
          <w:szCs w:val="24"/>
        </w:rPr>
        <w:t>2</w:t>
      </w:r>
      <w:r w:rsidRPr="00740566">
        <w:rPr>
          <w:sz w:val="24"/>
          <w:szCs w:val="24"/>
        </w:rPr>
        <w:t xml:space="preserve"> года при реализации программы инвестиционных проектов электроснабжения пред- ставлены в таблице 1</w:t>
      </w:r>
      <w:r w:rsidR="00850448">
        <w:rPr>
          <w:sz w:val="24"/>
          <w:szCs w:val="24"/>
        </w:rPr>
        <w:t>4.</w:t>
      </w:r>
      <w:r w:rsidR="008F4803">
        <w:rPr>
          <w:sz w:val="24"/>
          <w:szCs w:val="24"/>
        </w:rPr>
        <w:t>2</w:t>
      </w:r>
      <w:r w:rsidRPr="00740566">
        <w:rPr>
          <w:sz w:val="24"/>
          <w:szCs w:val="24"/>
        </w:rPr>
        <w:t>.</w:t>
      </w:r>
    </w:p>
    <w:p w14:paraId="3664DAF0" w14:textId="3C16D366" w:rsidR="00740566" w:rsidRDefault="00740566" w:rsidP="004419F7">
      <w:pPr>
        <w:pStyle w:val="af0"/>
        <w:spacing w:before="118"/>
        <w:ind w:right="111"/>
        <w:jc w:val="both"/>
        <w:rPr>
          <w:sz w:val="24"/>
          <w:szCs w:val="24"/>
        </w:rPr>
      </w:pPr>
      <w:r w:rsidRPr="00740566">
        <w:rPr>
          <w:sz w:val="24"/>
          <w:szCs w:val="24"/>
        </w:rPr>
        <w:t>Тарифы в сфере электроснабжения, рассчитанные на период 20</w:t>
      </w:r>
      <w:r w:rsidR="00BD4BAA">
        <w:rPr>
          <w:sz w:val="24"/>
          <w:szCs w:val="24"/>
        </w:rPr>
        <w:t>24</w:t>
      </w:r>
      <w:r w:rsidRPr="00740566">
        <w:rPr>
          <w:sz w:val="24"/>
          <w:szCs w:val="24"/>
        </w:rPr>
        <w:t>– 20</w:t>
      </w:r>
      <w:r w:rsidR="00BD4BAA">
        <w:rPr>
          <w:sz w:val="24"/>
          <w:szCs w:val="24"/>
        </w:rPr>
        <w:t>3</w:t>
      </w:r>
      <w:r w:rsidR="0088449B">
        <w:rPr>
          <w:sz w:val="24"/>
          <w:szCs w:val="24"/>
        </w:rPr>
        <w:t>2</w:t>
      </w:r>
      <w:r w:rsidRPr="00740566">
        <w:rPr>
          <w:sz w:val="24"/>
          <w:szCs w:val="24"/>
        </w:rPr>
        <w:t xml:space="preserve"> </w:t>
      </w:r>
      <w:proofErr w:type="spellStart"/>
      <w:r w:rsidRPr="00740566">
        <w:rPr>
          <w:sz w:val="24"/>
          <w:szCs w:val="24"/>
        </w:rPr>
        <w:t>г.г</w:t>
      </w:r>
      <w:proofErr w:type="spellEnd"/>
      <w:r w:rsidRPr="00740566">
        <w:rPr>
          <w:sz w:val="24"/>
          <w:szCs w:val="24"/>
        </w:rPr>
        <w:t xml:space="preserve">., носят прогнозный характер и могут изменяться в зависимости от условий социально-экономического развития </w:t>
      </w:r>
      <w:r w:rsidR="00BD4BAA">
        <w:rPr>
          <w:sz w:val="24"/>
          <w:szCs w:val="24"/>
        </w:rPr>
        <w:t>муниципального образования</w:t>
      </w:r>
      <w:r w:rsidRPr="00740566">
        <w:rPr>
          <w:sz w:val="24"/>
          <w:szCs w:val="24"/>
        </w:rPr>
        <w:t>. В</w:t>
      </w:r>
      <w:r w:rsidRPr="00740566">
        <w:rPr>
          <w:spacing w:val="-4"/>
          <w:sz w:val="24"/>
          <w:szCs w:val="24"/>
        </w:rPr>
        <w:t xml:space="preserve"> </w:t>
      </w:r>
      <w:r w:rsidRPr="00740566">
        <w:rPr>
          <w:sz w:val="24"/>
          <w:szCs w:val="24"/>
        </w:rPr>
        <w:t>случаях корректировки программы инвестиционных</w:t>
      </w:r>
      <w:r w:rsidRPr="00740566">
        <w:rPr>
          <w:spacing w:val="-8"/>
          <w:sz w:val="24"/>
          <w:szCs w:val="24"/>
        </w:rPr>
        <w:t xml:space="preserve"> </w:t>
      </w:r>
      <w:r w:rsidRPr="00740566">
        <w:rPr>
          <w:sz w:val="24"/>
          <w:szCs w:val="24"/>
        </w:rPr>
        <w:t>проектов электроснабжения, а также изменения их состава и объемов финансирования, прогнозные тарифы могут корректироваться ежегодно.</w:t>
      </w:r>
    </w:p>
    <w:p w14:paraId="586172E5" w14:textId="16F25B15" w:rsidR="00BD4BAA" w:rsidRPr="00BD4BAA" w:rsidRDefault="00BD4BAA" w:rsidP="004419F7">
      <w:pPr>
        <w:pStyle w:val="4"/>
        <w:rPr>
          <w:spacing w:val="-4"/>
          <w:sz w:val="22"/>
          <w:szCs w:val="22"/>
        </w:rPr>
      </w:pPr>
      <w:r w:rsidRPr="00BD4BAA">
        <w:rPr>
          <w:sz w:val="22"/>
          <w:szCs w:val="22"/>
        </w:rPr>
        <w:t xml:space="preserve">Таблица </w:t>
      </w:r>
      <w:r w:rsidR="005C2D66">
        <w:rPr>
          <w:sz w:val="22"/>
          <w:szCs w:val="22"/>
        </w:rPr>
        <w:t>1</w:t>
      </w:r>
      <w:r w:rsidR="00850448">
        <w:rPr>
          <w:sz w:val="22"/>
          <w:szCs w:val="22"/>
        </w:rPr>
        <w:t>4.</w:t>
      </w:r>
      <w:r w:rsidR="008F4803">
        <w:rPr>
          <w:sz w:val="22"/>
          <w:szCs w:val="22"/>
        </w:rPr>
        <w:t>2</w:t>
      </w:r>
      <w:r w:rsidR="005C2D66">
        <w:rPr>
          <w:sz w:val="22"/>
          <w:szCs w:val="22"/>
        </w:rPr>
        <w:t>.</w:t>
      </w:r>
      <w:r w:rsidRPr="00BD4BAA">
        <w:rPr>
          <w:sz w:val="22"/>
          <w:szCs w:val="22"/>
        </w:rPr>
        <w:t>Прогнозный</w:t>
      </w:r>
      <w:r w:rsidRPr="00BD4BAA">
        <w:rPr>
          <w:spacing w:val="-6"/>
          <w:sz w:val="22"/>
          <w:szCs w:val="22"/>
        </w:rPr>
        <w:t xml:space="preserve"> </w:t>
      </w:r>
      <w:r w:rsidRPr="00BD4BAA">
        <w:rPr>
          <w:sz w:val="22"/>
          <w:szCs w:val="22"/>
        </w:rPr>
        <w:t>среднегодовой</w:t>
      </w:r>
      <w:r w:rsidRPr="00BD4BAA">
        <w:rPr>
          <w:spacing w:val="-2"/>
          <w:sz w:val="22"/>
          <w:szCs w:val="22"/>
        </w:rPr>
        <w:t xml:space="preserve"> </w:t>
      </w:r>
      <w:r w:rsidRPr="00BD4BAA">
        <w:rPr>
          <w:sz w:val="22"/>
          <w:szCs w:val="22"/>
        </w:rPr>
        <w:t>тариф</w:t>
      </w:r>
      <w:r w:rsidRPr="00BD4BAA">
        <w:rPr>
          <w:spacing w:val="-6"/>
          <w:sz w:val="22"/>
          <w:szCs w:val="22"/>
        </w:rPr>
        <w:t xml:space="preserve"> </w:t>
      </w:r>
      <w:r w:rsidRPr="00BD4BAA">
        <w:rPr>
          <w:sz w:val="22"/>
          <w:szCs w:val="22"/>
        </w:rPr>
        <w:t>на</w:t>
      </w:r>
      <w:r w:rsidRPr="00BD4BAA">
        <w:rPr>
          <w:spacing w:val="2"/>
          <w:sz w:val="22"/>
          <w:szCs w:val="22"/>
        </w:rPr>
        <w:t xml:space="preserve"> </w:t>
      </w:r>
      <w:r w:rsidRPr="00BD4BAA">
        <w:rPr>
          <w:sz w:val="22"/>
          <w:szCs w:val="22"/>
        </w:rPr>
        <w:t>услуги</w:t>
      </w:r>
      <w:r w:rsidRPr="00BD4BAA">
        <w:rPr>
          <w:spacing w:val="-3"/>
          <w:sz w:val="22"/>
          <w:szCs w:val="22"/>
        </w:rPr>
        <w:t xml:space="preserve"> </w:t>
      </w:r>
      <w:r w:rsidRPr="00BD4BAA">
        <w:rPr>
          <w:sz w:val="22"/>
          <w:szCs w:val="22"/>
        </w:rPr>
        <w:t>электроснабжения</w:t>
      </w:r>
      <w:r w:rsidRPr="00BD4BAA">
        <w:rPr>
          <w:spacing w:val="-2"/>
          <w:sz w:val="22"/>
          <w:szCs w:val="22"/>
        </w:rPr>
        <w:t xml:space="preserve"> </w:t>
      </w:r>
      <w:r w:rsidRPr="00BD4BAA">
        <w:rPr>
          <w:sz w:val="22"/>
          <w:szCs w:val="22"/>
        </w:rPr>
        <w:t>в период</w:t>
      </w:r>
      <w:r w:rsidRPr="00BD4BAA">
        <w:rPr>
          <w:spacing w:val="-5"/>
          <w:sz w:val="22"/>
          <w:szCs w:val="22"/>
        </w:rPr>
        <w:t xml:space="preserve"> </w:t>
      </w:r>
      <w:r w:rsidRPr="00BD4BAA">
        <w:rPr>
          <w:sz w:val="22"/>
          <w:szCs w:val="22"/>
        </w:rPr>
        <w:t>до</w:t>
      </w:r>
      <w:r w:rsidRPr="00BD4BAA">
        <w:rPr>
          <w:spacing w:val="-2"/>
          <w:sz w:val="22"/>
          <w:szCs w:val="22"/>
        </w:rPr>
        <w:t xml:space="preserve"> </w:t>
      </w:r>
      <w:r w:rsidRPr="00BD4BAA">
        <w:rPr>
          <w:sz w:val="22"/>
          <w:szCs w:val="22"/>
        </w:rPr>
        <w:t>203</w:t>
      </w:r>
      <w:r w:rsidR="00E1422C">
        <w:rPr>
          <w:sz w:val="22"/>
          <w:szCs w:val="22"/>
        </w:rPr>
        <w:t>2</w:t>
      </w:r>
      <w:r w:rsidRPr="00BD4BAA">
        <w:rPr>
          <w:spacing w:val="-4"/>
          <w:sz w:val="22"/>
          <w:szCs w:val="22"/>
        </w:rPr>
        <w:t xml:space="preserve"> года</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443"/>
        <w:gridCol w:w="992"/>
        <w:gridCol w:w="851"/>
        <w:gridCol w:w="717"/>
        <w:gridCol w:w="819"/>
        <w:gridCol w:w="717"/>
        <w:gridCol w:w="717"/>
        <w:gridCol w:w="1460"/>
      </w:tblGrid>
      <w:tr w:rsidR="00BD4BAA" w:rsidRPr="00D82EF7" w14:paraId="25AF7CBB" w14:textId="77777777" w:rsidTr="007F5705">
        <w:trPr>
          <w:trHeight w:val="315"/>
          <w:jc w:val="center"/>
        </w:trPr>
        <w:tc>
          <w:tcPr>
            <w:tcW w:w="2091" w:type="dxa"/>
            <w:vMerge w:val="restart"/>
            <w:shd w:val="clear" w:color="auto" w:fill="auto"/>
            <w:vAlign w:val="center"/>
            <w:hideMark/>
          </w:tcPr>
          <w:p w14:paraId="2D81AD4F" w14:textId="77777777" w:rsidR="00BD4BAA" w:rsidRPr="00D82EF7" w:rsidRDefault="00BD4BAA" w:rsidP="004419F7">
            <w:pPr>
              <w:jc w:val="center"/>
              <w:rPr>
                <w:color w:val="000000"/>
                <w:sz w:val="22"/>
                <w:szCs w:val="22"/>
              </w:rPr>
            </w:pPr>
            <w:r w:rsidRPr="00D82EF7">
              <w:rPr>
                <w:color w:val="000000"/>
                <w:sz w:val="22"/>
                <w:szCs w:val="22"/>
              </w:rPr>
              <w:t>Показатель</w:t>
            </w:r>
          </w:p>
        </w:tc>
        <w:tc>
          <w:tcPr>
            <w:tcW w:w="7680" w:type="dxa"/>
            <w:gridSpan w:val="8"/>
            <w:shd w:val="clear" w:color="auto" w:fill="auto"/>
            <w:noWrap/>
            <w:vAlign w:val="center"/>
            <w:hideMark/>
          </w:tcPr>
          <w:p w14:paraId="62E27BAD" w14:textId="77777777" w:rsidR="00BD4BAA" w:rsidRPr="00D82EF7" w:rsidRDefault="00BD4BAA" w:rsidP="004419F7">
            <w:pPr>
              <w:jc w:val="center"/>
              <w:rPr>
                <w:color w:val="000000"/>
                <w:sz w:val="22"/>
                <w:szCs w:val="22"/>
              </w:rPr>
            </w:pPr>
            <w:r w:rsidRPr="00D82EF7">
              <w:rPr>
                <w:color w:val="000000"/>
                <w:sz w:val="22"/>
                <w:szCs w:val="22"/>
              </w:rPr>
              <w:t>Период прогнозирования</w:t>
            </w:r>
          </w:p>
        </w:tc>
      </w:tr>
      <w:tr w:rsidR="00BD4BAA" w:rsidRPr="00D82EF7" w14:paraId="50382262" w14:textId="77777777" w:rsidTr="007F5705">
        <w:trPr>
          <w:trHeight w:val="315"/>
          <w:jc w:val="center"/>
        </w:trPr>
        <w:tc>
          <w:tcPr>
            <w:tcW w:w="2091" w:type="dxa"/>
            <w:vMerge/>
            <w:vAlign w:val="center"/>
            <w:hideMark/>
          </w:tcPr>
          <w:p w14:paraId="5850E674" w14:textId="77777777" w:rsidR="00BD4BAA" w:rsidRPr="00D82EF7" w:rsidRDefault="00BD4BAA" w:rsidP="004419F7">
            <w:pPr>
              <w:jc w:val="center"/>
              <w:rPr>
                <w:color w:val="000000"/>
                <w:sz w:val="22"/>
                <w:szCs w:val="22"/>
              </w:rPr>
            </w:pPr>
          </w:p>
        </w:tc>
        <w:tc>
          <w:tcPr>
            <w:tcW w:w="1443" w:type="dxa"/>
            <w:shd w:val="clear" w:color="auto" w:fill="auto"/>
            <w:vAlign w:val="center"/>
            <w:hideMark/>
          </w:tcPr>
          <w:p w14:paraId="32A5C5C9" w14:textId="77777777" w:rsidR="00BD4BAA" w:rsidRPr="00D82EF7" w:rsidRDefault="00BD4BAA" w:rsidP="004419F7">
            <w:pPr>
              <w:jc w:val="center"/>
              <w:rPr>
                <w:color w:val="000000"/>
                <w:sz w:val="22"/>
                <w:szCs w:val="22"/>
              </w:rPr>
            </w:pPr>
            <w:proofErr w:type="spellStart"/>
            <w:r w:rsidRPr="00D82EF7">
              <w:rPr>
                <w:color w:val="000000"/>
                <w:sz w:val="22"/>
                <w:szCs w:val="22"/>
              </w:rPr>
              <w:t>ед.изм</w:t>
            </w:r>
            <w:proofErr w:type="spellEnd"/>
          </w:p>
        </w:tc>
        <w:tc>
          <w:tcPr>
            <w:tcW w:w="992" w:type="dxa"/>
            <w:shd w:val="clear" w:color="auto" w:fill="auto"/>
            <w:noWrap/>
            <w:vAlign w:val="center"/>
            <w:hideMark/>
          </w:tcPr>
          <w:p w14:paraId="1CA17B1A" w14:textId="77777777" w:rsidR="00BD4BAA" w:rsidRPr="00D82EF7" w:rsidRDefault="00BD4BAA" w:rsidP="004419F7">
            <w:pPr>
              <w:jc w:val="center"/>
              <w:rPr>
                <w:color w:val="000000"/>
                <w:sz w:val="22"/>
                <w:szCs w:val="22"/>
              </w:rPr>
            </w:pPr>
            <w:r w:rsidRPr="00D82EF7">
              <w:rPr>
                <w:color w:val="000000"/>
                <w:sz w:val="22"/>
                <w:szCs w:val="22"/>
              </w:rPr>
              <w:t>2023</w:t>
            </w:r>
          </w:p>
        </w:tc>
        <w:tc>
          <w:tcPr>
            <w:tcW w:w="851" w:type="dxa"/>
            <w:shd w:val="clear" w:color="auto" w:fill="auto"/>
            <w:noWrap/>
            <w:vAlign w:val="center"/>
            <w:hideMark/>
          </w:tcPr>
          <w:p w14:paraId="79FC4811" w14:textId="77777777" w:rsidR="00BD4BAA" w:rsidRPr="00D82EF7" w:rsidRDefault="00BD4BAA" w:rsidP="004419F7">
            <w:pPr>
              <w:jc w:val="center"/>
              <w:rPr>
                <w:color w:val="000000"/>
                <w:sz w:val="22"/>
                <w:szCs w:val="22"/>
              </w:rPr>
            </w:pPr>
            <w:r w:rsidRPr="00D82EF7">
              <w:rPr>
                <w:color w:val="000000"/>
                <w:sz w:val="22"/>
                <w:szCs w:val="22"/>
              </w:rPr>
              <w:t>2024</w:t>
            </w:r>
          </w:p>
        </w:tc>
        <w:tc>
          <w:tcPr>
            <w:tcW w:w="709" w:type="dxa"/>
            <w:shd w:val="clear" w:color="auto" w:fill="auto"/>
            <w:noWrap/>
            <w:vAlign w:val="center"/>
            <w:hideMark/>
          </w:tcPr>
          <w:p w14:paraId="5E65BA25" w14:textId="77777777" w:rsidR="00BD4BAA" w:rsidRPr="00D82EF7" w:rsidRDefault="00BD4BAA" w:rsidP="004419F7">
            <w:pPr>
              <w:jc w:val="center"/>
              <w:rPr>
                <w:color w:val="000000"/>
                <w:sz w:val="22"/>
                <w:szCs w:val="22"/>
              </w:rPr>
            </w:pPr>
            <w:r w:rsidRPr="00D82EF7">
              <w:rPr>
                <w:color w:val="000000"/>
                <w:sz w:val="22"/>
                <w:szCs w:val="22"/>
              </w:rPr>
              <w:t>2025</w:t>
            </w:r>
          </w:p>
        </w:tc>
        <w:tc>
          <w:tcPr>
            <w:tcW w:w="819" w:type="dxa"/>
            <w:shd w:val="clear" w:color="auto" w:fill="auto"/>
            <w:noWrap/>
            <w:vAlign w:val="center"/>
            <w:hideMark/>
          </w:tcPr>
          <w:p w14:paraId="7FA314F3" w14:textId="77777777" w:rsidR="00BD4BAA" w:rsidRPr="00D82EF7" w:rsidRDefault="00BD4BAA" w:rsidP="004419F7">
            <w:pPr>
              <w:jc w:val="center"/>
              <w:rPr>
                <w:color w:val="000000"/>
                <w:sz w:val="22"/>
                <w:szCs w:val="22"/>
              </w:rPr>
            </w:pPr>
            <w:r w:rsidRPr="00D82EF7">
              <w:rPr>
                <w:color w:val="000000"/>
                <w:sz w:val="22"/>
                <w:szCs w:val="22"/>
              </w:rPr>
              <w:t>2026</w:t>
            </w:r>
          </w:p>
        </w:tc>
        <w:tc>
          <w:tcPr>
            <w:tcW w:w="703" w:type="dxa"/>
            <w:shd w:val="clear" w:color="auto" w:fill="auto"/>
            <w:noWrap/>
            <w:vAlign w:val="center"/>
            <w:hideMark/>
          </w:tcPr>
          <w:p w14:paraId="2E67A39E" w14:textId="77777777" w:rsidR="00BD4BAA" w:rsidRPr="00D82EF7" w:rsidRDefault="00BD4BAA" w:rsidP="004419F7">
            <w:pPr>
              <w:jc w:val="center"/>
              <w:rPr>
                <w:color w:val="000000"/>
                <w:sz w:val="22"/>
                <w:szCs w:val="22"/>
              </w:rPr>
            </w:pPr>
            <w:r w:rsidRPr="00D82EF7">
              <w:rPr>
                <w:color w:val="000000"/>
                <w:sz w:val="22"/>
                <w:szCs w:val="22"/>
              </w:rPr>
              <w:t>2027</w:t>
            </w:r>
          </w:p>
        </w:tc>
        <w:tc>
          <w:tcPr>
            <w:tcW w:w="703" w:type="dxa"/>
            <w:shd w:val="clear" w:color="auto" w:fill="auto"/>
            <w:noWrap/>
            <w:vAlign w:val="center"/>
            <w:hideMark/>
          </w:tcPr>
          <w:p w14:paraId="58FCA942" w14:textId="77777777" w:rsidR="00BD4BAA" w:rsidRPr="00D82EF7" w:rsidRDefault="00BD4BAA" w:rsidP="004419F7">
            <w:pPr>
              <w:jc w:val="center"/>
              <w:rPr>
                <w:color w:val="000000"/>
                <w:sz w:val="22"/>
                <w:szCs w:val="22"/>
              </w:rPr>
            </w:pPr>
            <w:r w:rsidRPr="00D82EF7">
              <w:rPr>
                <w:color w:val="000000"/>
                <w:sz w:val="22"/>
                <w:szCs w:val="22"/>
              </w:rPr>
              <w:t>2028</w:t>
            </w:r>
          </w:p>
        </w:tc>
        <w:tc>
          <w:tcPr>
            <w:tcW w:w="1460" w:type="dxa"/>
            <w:shd w:val="clear" w:color="auto" w:fill="auto"/>
            <w:noWrap/>
            <w:vAlign w:val="center"/>
            <w:hideMark/>
          </w:tcPr>
          <w:p w14:paraId="6FF6200A" w14:textId="15FB09CE" w:rsidR="00BD4BAA" w:rsidRPr="00D82EF7" w:rsidRDefault="00BD4BAA" w:rsidP="004419F7">
            <w:pPr>
              <w:jc w:val="center"/>
              <w:rPr>
                <w:color w:val="000000"/>
                <w:sz w:val="22"/>
                <w:szCs w:val="22"/>
              </w:rPr>
            </w:pPr>
            <w:r w:rsidRPr="00D82EF7">
              <w:rPr>
                <w:color w:val="000000"/>
                <w:sz w:val="22"/>
                <w:szCs w:val="22"/>
              </w:rPr>
              <w:t>2029-203</w:t>
            </w:r>
            <w:r w:rsidR="0088449B">
              <w:rPr>
                <w:color w:val="000000"/>
                <w:sz w:val="22"/>
                <w:szCs w:val="22"/>
              </w:rPr>
              <w:t>2</w:t>
            </w:r>
          </w:p>
        </w:tc>
      </w:tr>
      <w:tr w:rsidR="00BD4BAA" w:rsidRPr="00D82EF7" w14:paraId="556D7A0D" w14:textId="77777777" w:rsidTr="007F5705">
        <w:trPr>
          <w:trHeight w:val="315"/>
          <w:jc w:val="center"/>
        </w:trPr>
        <w:tc>
          <w:tcPr>
            <w:tcW w:w="9771" w:type="dxa"/>
            <w:gridSpan w:val="9"/>
            <w:shd w:val="clear" w:color="000000" w:fill="FFFF00"/>
            <w:noWrap/>
            <w:vAlign w:val="center"/>
            <w:hideMark/>
          </w:tcPr>
          <w:p w14:paraId="148BE218" w14:textId="77777777" w:rsidR="00BD4BAA" w:rsidRPr="00D82EF7" w:rsidRDefault="00BD4BAA" w:rsidP="004419F7">
            <w:pPr>
              <w:jc w:val="center"/>
              <w:rPr>
                <w:color w:val="000000"/>
                <w:sz w:val="22"/>
                <w:szCs w:val="22"/>
              </w:rPr>
            </w:pPr>
            <w:r w:rsidRPr="00D82EF7">
              <w:rPr>
                <w:color w:val="000000"/>
                <w:sz w:val="22"/>
                <w:szCs w:val="22"/>
              </w:rPr>
              <w:t>Электроснабжение</w:t>
            </w:r>
          </w:p>
        </w:tc>
      </w:tr>
      <w:tr w:rsidR="00BD4BAA" w:rsidRPr="00D82EF7" w14:paraId="3E5ACDF9" w14:textId="77777777" w:rsidTr="007F5705">
        <w:trPr>
          <w:trHeight w:val="967"/>
          <w:jc w:val="center"/>
        </w:trPr>
        <w:tc>
          <w:tcPr>
            <w:tcW w:w="2091" w:type="dxa"/>
            <w:shd w:val="clear" w:color="auto" w:fill="auto"/>
            <w:vAlign w:val="center"/>
            <w:hideMark/>
          </w:tcPr>
          <w:p w14:paraId="63F01B90" w14:textId="1ED72B91" w:rsidR="00BD4BAA" w:rsidRPr="005C2D66" w:rsidRDefault="00BD4BAA" w:rsidP="004419F7">
            <w:pPr>
              <w:rPr>
                <w:color w:val="000000"/>
                <w:sz w:val="22"/>
                <w:szCs w:val="22"/>
              </w:rPr>
            </w:pPr>
            <w:r w:rsidRPr="005C2D66">
              <w:rPr>
                <w:color w:val="000000"/>
                <w:sz w:val="22"/>
                <w:szCs w:val="22"/>
              </w:rPr>
              <w:t>Рекомендуемый тариф на электроснабжение   для населения МО</w:t>
            </w:r>
          </w:p>
        </w:tc>
        <w:tc>
          <w:tcPr>
            <w:tcW w:w="1443" w:type="dxa"/>
            <w:shd w:val="clear" w:color="auto" w:fill="auto"/>
            <w:noWrap/>
            <w:vAlign w:val="center"/>
            <w:hideMark/>
          </w:tcPr>
          <w:p w14:paraId="0D5E5129" w14:textId="78F2BCB6" w:rsidR="00BD4BAA" w:rsidRPr="00D82EF7" w:rsidRDefault="00BD4BAA" w:rsidP="004419F7">
            <w:pPr>
              <w:jc w:val="center"/>
              <w:rPr>
                <w:color w:val="000000"/>
                <w:sz w:val="22"/>
                <w:szCs w:val="22"/>
              </w:rPr>
            </w:pPr>
          </w:p>
        </w:tc>
        <w:tc>
          <w:tcPr>
            <w:tcW w:w="992" w:type="dxa"/>
            <w:shd w:val="clear" w:color="auto" w:fill="auto"/>
            <w:noWrap/>
            <w:vAlign w:val="center"/>
            <w:hideMark/>
          </w:tcPr>
          <w:p w14:paraId="765C504F" w14:textId="133E8C7A" w:rsidR="00BD4BAA" w:rsidRPr="00D82EF7" w:rsidRDefault="00BD4BAA" w:rsidP="004419F7">
            <w:pPr>
              <w:jc w:val="center"/>
              <w:rPr>
                <w:color w:val="000000"/>
                <w:sz w:val="22"/>
                <w:szCs w:val="22"/>
              </w:rPr>
            </w:pPr>
          </w:p>
        </w:tc>
        <w:tc>
          <w:tcPr>
            <w:tcW w:w="851" w:type="dxa"/>
            <w:shd w:val="clear" w:color="auto" w:fill="auto"/>
            <w:noWrap/>
            <w:vAlign w:val="center"/>
            <w:hideMark/>
          </w:tcPr>
          <w:p w14:paraId="4E81CC4D" w14:textId="619FEF9F" w:rsidR="00BD4BAA" w:rsidRPr="00D82EF7" w:rsidRDefault="00BD4BAA" w:rsidP="004419F7">
            <w:pPr>
              <w:jc w:val="center"/>
              <w:rPr>
                <w:color w:val="000000"/>
                <w:sz w:val="22"/>
                <w:szCs w:val="22"/>
              </w:rPr>
            </w:pPr>
          </w:p>
        </w:tc>
        <w:tc>
          <w:tcPr>
            <w:tcW w:w="709" w:type="dxa"/>
            <w:shd w:val="clear" w:color="auto" w:fill="auto"/>
            <w:noWrap/>
            <w:vAlign w:val="center"/>
            <w:hideMark/>
          </w:tcPr>
          <w:p w14:paraId="64878B80" w14:textId="4FB895A8" w:rsidR="00BD4BAA" w:rsidRPr="00D82EF7" w:rsidRDefault="00BD4BAA" w:rsidP="004419F7">
            <w:pPr>
              <w:jc w:val="center"/>
              <w:rPr>
                <w:color w:val="000000"/>
                <w:sz w:val="22"/>
                <w:szCs w:val="22"/>
              </w:rPr>
            </w:pPr>
          </w:p>
        </w:tc>
        <w:tc>
          <w:tcPr>
            <w:tcW w:w="819" w:type="dxa"/>
            <w:shd w:val="clear" w:color="auto" w:fill="auto"/>
            <w:noWrap/>
            <w:vAlign w:val="center"/>
            <w:hideMark/>
          </w:tcPr>
          <w:p w14:paraId="3EFF8C0F" w14:textId="77522146" w:rsidR="00BD4BAA" w:rsidRPr="00D82EF7" w:rsidRDefault="00BD4BAA" w:rsidP="004419F7">
            <w:pPr>
              <w:jc w:val="center"/>
              <w:rPr>
                <w:color w:val="000000"/>
                <w:sz w:val="22"/>
                <w:szCs w:val="22"/>
              </w:rPr>
            </w:pPr>
          </w:p>
        </w:tc>
        <w:tc>
          <w:tcPr>
            <w:tcW w:w="703" w:type="dxa"/>
            <w:shd w:val="clear" w:color="auto" w:fill="auto"/>
            <w:noWrap/>
            <w:vAlign w:val="center"/>
            <w:hideMark/>
          </w:tcPr>
          <w:p w14:paraId="6CACFE21" w14:textId="24D37311" w:rsidR="00BD4BAA" w:rsidRPr="00D82EF7" w:rsidRDefault="00BD4BAA" w:rsidP="004419F7">
            <w:pPr>
              <w:jc w:val="center"/>
              <w:rPr>
                <w:color w:val="000000"/>
                <w:sz w:val="22"/>
                <w:szCs w:val="22"/>
              </w:rPr>
            </w:pPr>
          </w:p>
        </w:tc>
        <w:tc>
          <w:tcPr>
            <w:tcW w:w="703" w:type="dxa"/>
            <w:shd w:val="clear" w:color="auto" w:fill="auto"/>
            <w:noWrap/>
            <w:vAlign w:val="center"/>
            <w:hideMark/>
          </w:tcPr>
          <w:p w14:paraId="439E1A4B" w14:textId="5EF217BC" w:rsidR="00BD4BAA" w:rsidRPr="00D82EF7" w:rsidRDefault="00BD4BAA" w:rsidP="004419F7">
            <w:pPr>
              <w:jc w:val="center"/>
              <w:rPr>
                <w:color w:val="000000"/>
                <w:sz w:val="22"/>
                <w:szCs w:val="22"/>
              </w:rPr>
            </w:pPr>
          </w:p>
        </w:tc>
        <w:tc>
          <w:tcPr>
            <w:tcW w:w="1460" w:type="dxa"/>
            <w:shd w:val="clear" w:color="auto" w:fill="auto"/>
            <w:noWrap/>
            <w:vAlign w:val="center"/>
            <w:hideMark/>
          </w:tcPr>
          <w:p w14:paraId="23639513" w14:textId="088568DB" w:rsidR="00BD4BAA" w:rsidRPr="00D82EF7" w:rsidRDefault="00BD4BAA" w:rsidP="004419F7">
            <w:pPr>
              <w:jc w:val="center"/>
              <w:rPr>
                <w:color w:val="000000"/>
                <w:sz w:val="22"/>
                <w:szCs w:val="22"/>
              </w:rPr>
            </w:pPr>
          </w:p>
        </w:tc>
      </w:tr>
      <w:tr w:rsidR="00BD4BAA" w:rsidRPr="00D82EF7" w14:paraId="6652A7FF" w14:textId="77777777" w:rsidTr="007F5705">
        <w:trPr>
          <w:trHeight w:val="696"/>
          <w:jc w:val="center"/>
        </w:trPr>
        <w:tc>
          <w:tcPr>
            <w:tcW w:w="2091" w:type="dxa"/>
            <w:shd w:val="clear" w:color="auto" w:fill="auto"/>
            <w:vAlign w:val="center"/>
            <w:hideMark/>
          </w:tcPr>
          <w:p w14:paraId="3C9C9BA7" w14:textId="77777777" w:rsidR="00BD4BAA" w:rsidRPr="005C2D66" w:rsidRDefault="00BD4BAA" w:rsidP="004419F7">
            <w:pPr>
              <w:rPr>
                <w:i/>
                <w:iCs/>
                <w:color w:val="000000"/>
                <w:sz w:val="22"/>
                <w:szCs w:val="22"/>
              </w:rPr>
            </w:pPr>
            <w:r w:rsidRPr="005C2D66">
              <w:rPr>
                <w:i/>
                <w:iCs/>
                <w:color w:val="000000"/>
                <w:sz w:val="22"/>
                <w:szCs w:val="22"/>
              </w:rPr>
              <w:t>в домах с газовыми плитами, руб./кВт/час</w:t>
            </w:r>
          </w:p>
        </w:tc>
        <w:tc>
          <w:tcPr>
            <w:tcW w:w="1443" w:type="dxa"/>
            <w:shd w:val="clear" w:color="auto" w:fill="auto"/>
            <w:vAlign w:val="center"/>
            <w:hideMark/>
          </w:tcPr>
          <w:p w14:paraId="5F0C3979" w14:textId="53D86913" w:rsidR="00BD4BAA" w:rsidRPr="00D82EF7" w:rsidRDefault="00CA434B" w:rsidP="004419F7">
            <w:pPr>
              <w:jc w:val="center"/>
              <w:rPr>
                <w:color w:val="000000"/>
                <w:sz w:val="22"/>
                <w:szCs w:val="22"/>
              </w:rPr>
            </w:pPr>
            <w:proofErr w:type="spellStart"/>
            <w:r>
              <w:rPr>
                <w:color w:val="000000"/>
                <w:sz w:val="22"/>
                <w:szCs w:val="22"/>
              </w:rPr>
              <w:t>р</w:t>
            </w:r>
            <w:r w:rsidR="00BD4BAA">
              <w:rPr>
                <w:color w:val="000000"/>
                <w:sz w:val="22"/>
                <w:szCs w:val="22"/>
              </w:rPr>
              <w:t>уб</w:t>
            </w:r>
            <w:proofErr w:type="spellEnd"/>
            <w:r w:rsidR="00BD4BAA">
              <w:rPr>
                <w:color w:val="000000"/>
                <w:sz w:val="22"/>
                <w:szCs w:val="22"/>
              </w:rPr>
              <w:t>/</w:t>
            </w:r>
            <w:r w:rsidR="00BD4BAA" w:rsidRPr="00D82EF7">
              <w:rPr>
                <w:color w:val="000000"/>
                <w:sz w:val="22"/>
                <w:szCs w:val="22"/>
              </w:rPr>
              <w:t>кВт*час</w:t>
            </w:r>
          </w:p>
        </w:tc>
        <w:tc>
          <w:tcPr>
            <w:tcW w:w="992" w:type="dxa"/>
            <w:shd w:val="clear" w:color="auto" w:fill="auto"/>
            <w:noWrap/>
            <w:vAlign w:val="center"/>
            <w:hideMark/>
          </w:tcPr>
          <w:p w14:paraId="7305AEB2" w14:textId="77777777" w:rsidR="00BD4BAA" w:rsidRPr="00D82EF7" w:rsidRDefault="00BD4BAA" w:rsidP="004419F7">
            <w:pPr>
              <w:jc w:val="center"/>
              <w:rPr>
                <w:color w:val="000000"/>
                <w:sz w:val="22"/>
                <w:szCs w:val="22"/>
              </w:rPr>
            </w:pPr>
            <w:r w:rsidRPr="00D82EF7">
              <w:rPr>
                <w:color w:val="000000"/>
                <w:sz w:val="22"/>
                <w:szCs w:val="22"/>
              </w:rPr>
              <w:t>3,35</w:t>
            </w:r>
          </w:p>
        </w:tc>
        <w:tc>
          <w:tcPr>
            <w:tcW w:w="851" w:type="dxa"/>
            <w:shd w:val="clear" w:color="auto" w:fill="auto"/>
            <w:noWrap/>
            <w:vAlign w:val="center"/>
            <w:hideMark/>
          </w:tcPr>
          <w:p w14:paraId="3C0BD767" w14:textId="77777777" w:rsidR="00BD4BAA" w:rsidRPr="00D82EF7" w:rsidRDefault="00BD4BAA" w:rsidP="004419F7">
            <w:pPr>
              <w:jc w:val="center"/>
              <w:rPr>
                <w:color w:val="000000"/>
                <w:sz w:val="22"/>
                <w:szCs w:val="22"/>
              </w:rPr>
            </w:pPr>
            <w:r w:rsidRPr="00D82EF7">
              <w:rPr>
                <w:color w:val="000000"/>
                <w:sz w:val="22"/>
                <w:szCs w:val="22"/>
              </w:rPr>
              <w:t>3,48</w:t>
            </w:r>
          </w:p>
        </w:tc>
        <w:tc>
          <w:tcPr>
            <w:tcW w:w="709" w:type="dxa"/>
            <w:shd w:val="clear" w:color="auto" w:fill="auto"/>
            <w:noWrap/>
            <w:vAlign w:val="center"/>
            <w:hideMark/>
          </w:tcPr>
          <w:p w14:paraId="2D536442" w14:textId="77777777" w:rsidR="00BD4BAA" w:rsidRPr="00D82EF7" w:rsidRDefault="00BD4BAA" w:rsidP="004419F7">
            <w:pPr>
              <w:jc w:val="center"/>
              <w:rPr>
                <w:color w:val="000000"/>
                <w:sz w:val="22"/>
                <w:szCs w:val="22"/>
              </w:rPr>
            </w:pPr>
            <w:r w:rsidRPr="00D82EF7">
              <w:rPr>
                <w:color w:val="000000"/>
                <w:sz w:val="22"/>
                <w:szCs w:val="22"/>
              </w:rPr>
              <w:t>3,62</w:t>
            </w:r>
          </w:p>
        </w:tc>
        <w:tc>
          <w:tcPr>
            <w:tcW w:w="819" w:type="dxa"/>
            <w:shd w:val="clear" w:color="auto" w:fill="auto"/>
            <w:noWrap/>
            <w:vAlign w:val="center"/>
            <w:hideMark/>
          </w:tcPr>
          <w:p w14:paraId="733A09A5" w14:textId="77777777" w:rsidR="00BD4BAA" w:rsidRPr="00D82EF7" w:rsidRDefault="00BD4BAA" w:rsidP="004419F7">
            <w:pPr>
              <w:jc w:val="center"/>
              <w:rPr>
                <w:color w:val="000000"/>
                <w:sz w:val="22"/>
                <w:szCs w:val="22"/>
              </w:rPr>
            </w:pPr>
            <w:r w:rsidRPr="00D82EF7">
              <w:rPr>
                <w:color w:val="000000"/>
                <w:sz w:val="22"/>
                <w:szCs w:val="22"/>
              </w:rPr>
              <w:t>3,76</w:t>
            </w:r>
          </w:p>
        </w:tc>
        <w:tc>
          <w:tcPr>
            <w:tcW w:w="703" w:type="dxa"/>
            <w:shd w:val="clear" w:color="auto" w:fill="auto"/>
            <w:noWrap/>
            <w:vAlign w:val="center"/>
            <w:hideMark/>
          </w:tcPr>
          <w:p w14:paraId="1490FEB2" w14:textId="77777777" w:rsidR="00BD4BAA" w:rsidRPr="00D82EF7" w:rsidRDefault="00BD4BAA" w:rsidP="004419F7">
            <w:pPr>
              <w:jc w:val="center"/>
              <w:rPr>
                <w:color w:val="000000"/>
                <w:sz w:val="22"/>
                <w:szCs w:val="22"/>
              </w:rPr>
            </w:pPr>
            <w:r w:rsidRPr="00D82EF7">
              <w:rPr>
                <w:color w:val="000000"/>
                <w:sz w:val="22"/>
                <w:szCs w:val="22"/>
              </w:rPr>
              <w:t>3,91</w:t>
            </w:r>
          </w:p>
        </w:tc>
        <w:tc>
          <w:tcPr>
            <w:tcW w:w="703" w:type="dxa"/>
            <w:shd w:val="clear" w:color="auto" w:fill="auto"/>
            <w:noWrap/>
            <w:vAlign w:val="center"/>
            <w:hideMark/>
          </w:tcPr>
          <w:p w14:paraId="1987C0F8" w14:textId="77777777" w:rsidR="00BD4BAA" w:rsidRPr="00D82EF7" w:rsidRDefault="00BD4BAA" w:rsidP="004419F7">
            <w:pPr>
              <w:jc w:val="center"/>
              <w:rPr>
                <w:color w:val="000000"/>
                <w:sz w:val="22"/>
                <w:szCs w:val="22"/>
              </w:rPr>
            </w:pPr>
            <w:r w:rsidRPr="00D82EF7">
              <w:rPr>
                <w:color w:val="000000"/>
                <w:sz w:val="22"/>
                <w:szCs w:val="22"/>
              </w:rPr>
              <w:t>4,07</w:t>
            </w:r>
          </w:p>
        </w:tc>
        <w:tc>
          <w:tcPr>
            <w:tcW w:w="1460" w:type="dxa"/>
            <w:shd w:val="clear" w:color="auto" w:fill="auto"/>
            <w:noWrap/>
            <w:vAlign w:val="center"/>
            <w:hideMark/>
          </w:tcPr>
          <w:p w14:paraId="08029674" w14:textId="77777777" w:rsidR="00BD4BAA" w:rsidRPr="00D82EF7" w:rsidRDefault="00BD4BAA" w:rsidP="004419F7">
            <w:pPr>
              <w:jc w:val="center"/>
              <w:rPr>
                <w:color w:val="000000"/>
                <w:sz w:val="22"/>
                <w:szCs w:val="22"/>
              </w:rPr>
            </w:pPr>
            <w:r w:rsidRPr="00D82EF7">
              <w:rPr>
                <w:color w:val="000000"/>
                <w:sz w:val="22"/>
                <w:szCs w:val="22"/>
              </w:rPr>
              <w:t>4,49</w:t>
            </w:r>
          </w:p>
        </w:tc>
      </w:tr>
      <w:tr w:rsidR="005C2D66" w:rsidRPr="00D82EF7" w14:paraId="4977E3A0" w14:textId="77777777" w:rsidTr="007F5705">
        <w:trPr>
          <w:trHeight w:val="552"/>
          <w:jc w:val="center"/>
        </w:trPr>
        <w:tc>
          <w:tcPr>
            <w:tcW w:w="2091" w:type="dxa"/>
            <w:shd w:val="clear" w:color="auto" w:fill="auto"/>
            <w:vAlign w:val="center"/>
          </w:tcPr>
          <w:p w14:paraId="3399BF2E" w14:textId="77777777" w:rsidR="005C2D66" w:rsidRPr="005C2D66" w:rsidRDefault="005C2D66" w:rsidP="004419F7">
            <w:pPr>
              <w:pStyle w:val="TableParagraph"/>
              <w:ind w:left="110" w:right="-15"/>
            </w:pPr>
            <w:r w:rsidRPr="005C2D66">
              <w:t>Темп роста</w:t>
            </w:r>
            <w:r w:rsidRPr="005C2D66">
              <w:rPr>
                <w:spacing w:val="-7"/>
              </w:rPr>
              <w:t xml:space="preserve"> </w:t>
            </w:r>
            <w:r w:rsidRPr="005C2D66">
              <w:t>тарифа</w:t>
            </w:r>
            <w:r w:rsidRPr="005C2D66">
              <w:rPr>
                <w:spacing w:val="-1"/>
              </w:rPr>
              <w:t xml:space="preserve"> </w:t>
            </w:r>
            <w:r w:rsidRPr="005C2D66">
              <w:t>(в</w:t>
            </w:r>
            <w:r w:rsidRPr="005C2D66">
              <w:rPr>
                <w:spacing w:val="3"/>
              </w:rPr>
              <w:t xml:space="preserve"> </w:t>
            </w:r>
            <w:r w:rsidRPr="005C2D66">
              <w:rPr>
                <w:spacing w:val="-10"/>
              </w:rPr>
              <w:t>%</w:t>
            </w:r>
          </w:p>
          <w:p w14:paraId="00AD3153" w14:textId="2C48156A" w:rsidR="005C2D66" w:rsidRPr="005C2D66" w:rsidRDefault="005C2D66" w:rsidP="004419F7">
            <w:pPr>
              <w:rPr>
                <w:i/>
                <w:iCs/>
                <w:color w:val="000000"/>
                <w:sz w:val="22"/>
                <w:szCs w:val="22"/>
              </w:rPr>
            </w:pPr>
            <w:r w:rsidRPr="005C2D66">
              <w:rPr>
                <w:sz w:val="22"/>
                <w:szCs w:val="22"/>
              </w:rPr>
              <w:t>к</w:t>
            </w:r>
            <w:r w:rsidRPr="005C2D66">
              <w:rPr>
                <w:spacing w:val="-3"/>
                <w:sz w:val="22"/>
                <w:szCs w:val="22"/>
              </w:rPr>
              <w:t xml:space="preserve"> </w:t>
            </w:r>
            <w:r w:rsidRPr="005C2D66">
              <w:rPr>
                <w:sz w:val="22"/>
                <w:szCs w:val="22"/>
              </w:rPr>
              <w:t>предыдущему</w:t>
            </w:r>
            <w:r w:rsidRPr="005C2D66">
              <w:rPr>
                <w:spacing w:val="-8"/>
                <w:sz w:val="22"/>
                <w:szCs w:val="22"/>
              </w:rPr>
              <w:t xml:space="preserve"> </w:t>
            </w:r>
            <w:r w:rsidRPr="005C2D66">
              <w:rPr>
                <w:spacing w:val="-4"/>
                <w:sz w:val="22"/>
                <w:szCs w:val="22"/>
              </w:rPr>
              <w:t>году)</w:t>
            </w:r>
          </w:p>
        </w:tc>
        <w:tc>
          <w:tcPr>
            <w:tcW w:w="1443" w:type="dxa"/>
            <w:shd w:val="clear" w:color="auto" w:fill="auto"/>
            <w:vAlign w:val="center"/>
          </w:tcPr>
          <w:p w14:paraId="0F49E58B" w14:textId="203D232E" w:rsidR="005C2D66" w:rsidRPr="00D82EF7" w:rsidRDefault="005C2D66" w:rsidP="004419F7">
            <w:pPr>
              <w:jc w:val="center"/>
              <w:rPr>
                <w:color w:val="000000"/>
                <w:sz w:val="22"/>
                <w:szCs w:val="22"/>
              </w:rPr>
            </w:pPr>
            <w:proofErr w:type="spellStart"/>
            <w:r>
              <w:rPr>
                <w:color w:val="000000"/>
                <w:sz w:val="22"/>
                <w:szCs w:val="22"/>
              </w:rPr>
              <w:t>руб</w:t>
            </w:r>
            <w:proofErr w:type="spellEnd"/>
            <w:r>
              <w:rPr>
                <w:color w:val="000000"/>
                <w:sz w:val="22"/>
                <w:szCs w:val="22"/>
              </w:rPr>
              <w:t>/</w:t>
            </w:r>
            <w:r w:rsidRPr="00D82EF7">
              <w:rPr>
                <w:color w:val="000000"/>
                <w:sz w:val="22"/>
                <w:szCs w:val="22"/>
              </w:rPr>
              <w:t>кВт*час</w:t>
            </w:r>
          </w:p>
        </w:tc>
        <w:tc>
          <w:tcPr>
            <w:tcW w:w="992" w:type="dxa"/>
            <w:shd w:val="clear" w:color="auto" w:fill="auto"/>
            <w:noWrap/>
            <w:vAlign w:val="center"/>
          </w:tcPr>
          <w:p w14:paraId="20F7B54E" w14:textId="6E03D233" w:rsidR="005C2D66" w:rsidRPr="00D82EF7" w:rsidRDefault="005C2D66" w:rsidP="004419F7">
            <w:pPr>
              <w:jc w:val="center"/>
              <w:rPr>
                <w:color w:val="000000"/>
                <w:sz w:val="22"/>
                <w:szCs w:val="22"/>
              </w:rPr>
            </w:pPr>
            <w:r>
              <w:rPr>
                <w:color w:val="000000"/>
                <w:sz w:val="20"/>
              </w:rPr>
              <w:t>2,47</w:t>
            </w:r>
          </w:p>
        </w:tc>
        <w:tc>
          <w:tcPr>
            <w:tcW w:w="851" w:type="dxa"/>
            <w:shd w:val="clear" w:color="auto" w:fill="auto"/>
            <w:noWrap/>
            <w:vAlign w:val="center"/>
          </w:tcPr>
          <w:p w14:paraId="59F32BF7" w14:textId="336E70B1" w:rsidR="005C2D66" w:rsidRPr="00D82EF7" w:rsidRDefault="005C2D66" w:rsidP="004419F7">
            <w:pPr>
              <w:jc w:val="center"/>
              <w:rPr>
                <w:color w:val="000000"/>
                <w:sz w:val="22"/>
                <w:szCs w:val="22"/>
              </w:rPr>
            </w:pPr>
            <w:r>
              <w:rPr>
                <w:color w:val="000000"/>
                <w:sz w:val="20"/>
              </w:rPr>
              <w:t>2,57</w:t>
            </w:r>
          </w:p>
        </w:tc>
        <w:tc>
          <w:tcPr>
            <w:tcW w:w="709" w:type="dxa"/>
            <w:shd w:val="clear" w:color="auto" w:fill="auto"/>
            <w:noWrap/>
            <w:vAlign w:val="center"/>
          </w:tcPr>
          <w:p w14:paraId="60EA94E2" w14:textId="49C4153C" w:rsidR="005C2D66" w:rsidRPr="00D82EF7" w:rsidRDefault="005C2D66" w:rsidP="004419F7">
            <w:pPr>
              <w:jc w:val="center"/>
              <w:rPr>
                <w:color w:val="000000"/>
                <w:sz w:val="22"/>
                <w:szCs w:val="22"/>
              </w:rPr>
            </w:pPr>
            <w:r>
              <w:rPr>
                <w:color w:val="000000"/>
                <w:sz w:val="20"/>
              </w:rPr>
              <w:t>2,67</w:t>
            </w:r>
          </w:p>
        </w:tc>
        <w:tc>
          <w:tcPr>
            <w:tcW w:w="819" w:type="dxa"/>
            <w:shd w:val="clear" w:color="auto" w:fill="auto"/>
            <w:noWrap/>
            <w:vAlign w:val="center"/>
          </w:tcPr>
          <w:p w14:paraId="225E84B6" w14:textId="09909599" w:rsidR="005C2D66" w:rsidRPr="00D82EF7" w:rsidRDefault="005C2D66" w:rsidP="004419F7">
            <w:pPr>
              <w:jc w:val="center"/>
              <w:rPr>
                <w:color w:val="000000"/>
                <w:sz w:val="22"/>
                <w:szCs w:val="22"/>
              </w:rPr>
            </w:pPr>
            <w:r>
              <w:rPr>
                <w:color w:val="000000"/>
                <w:sz w:val="20"/>
              </w:rPr>
              <w:t>2,78</w:t>
            </w:r>
          </w:p>
        </w:tc>
        <w:tc>
          <w:tcPr>
            <w:tcW w:w="703" w:type="dxa"/>
            <w:shd w:val="clear" w:color="auto" w:fill="auto"/>
            <w:noWrap/>
            <w:vAlign w:val="center"/>
          </w:tcPr>
          <w:p w14:paraId="1F15EF18" w14:textId="2BEE27CE" w:rsidR="005C2D66" w:rsidRPr="00D82EF7" w:rsidRDefault="005C2D66" w:rsidP="004419F7">
            <w:pPr>
              <w:jc w:val="center"/>
              <w:rPr>
                <w:color w:val="000000"/>
                <w:sz w:val="22"/>
                <w:szCs w:val="22"/>
              </w:rPr>
            </w:pPr>
            <w:r>
              <w:rPr>
                <w:color w:val="000000"/>
                <w:sz w:val="20"/>
              </w:rPr>
              <w:t>2,89</w:t>
            </w:r>
          </w:p>
        </w:tc>
        <w:tc>
          <w:tcPr>
            <w:tcW w:w="703" w:type="dxa"/>
            <w:shd w:val="clear" w:color="auto" w:fill="auto"/>
            <w:noWrap/>
            <w:vAlign w:val="center"/>
          </w:tcPr>
          <w:p w14:paraId="27822F4E" w14:textId="6197242D" w:rsidR="005C2D66" w:rsidRPr="00D82EF7" w:rsidRDefault="005C2D66" w:rsidP="004419F7">
            <w:pPr>
              <w:jc w:val="center"/>
              <w:rPr>
                <w:color w:val="000000"/>
                <w:sz w:val="22"/>
                <w:szCs w:val="22"/>
              </w:rPr>
            </w:pPr>
            <w:r>
              <w:rPr>
                <w:color w:val="000000"/>
                <w:sz w:val="20"/>
              </w:rPr>
              <w:t>3,00</w:t>
            </w:r>
          </w:p>
        </w:tc>
        <w:tc>
          <w:tcPr>
            <w:tcW w:w="1460" w:type="dxa"/>
            <w:shd w:val="clear" w:color="auto" w:fill="auto"/>
            <w:noWrap/>
            <w:vAlign w:val="center"/>
          </w:tcPr>
          <w:p w14:paraId="485D9708" w14:textId="5F584A23" w:rsidR="005C2D66" w:rsidRPr="00D82EF7" w:rsidRDefault="005C2D66" w:rsidP="004419F7">
            <w:pPr>
              <w:jc w:val="center"/>
              <w:rPr>
                <w:color w:val="000000"/>
                <w:sz w:val="22"/>
                <w:szCs w:val="22"/>
              </w:rPr>
            </w:pPr>
            <w:r>
              <w:rPr>
                <w:color w:val="000000"/>
                <w:sz w:val="20"/>
              </w:rPr>
              <w:t>3,25</w:t>
            </w:r>
          </w:p>
        </w:tc>
      </w:tr>
      <w:tr w:rsidR="005C2D66" w:rsidRPr="00D82EF7" w14:paraId="12913A38" w14:textId="77777777" w:rsidTr="007F5705">
        <w:trPr>
          <w:trHeight w:val="552"/>
          <w:jc w:val="center"/>
        </w:trPr>
        <w:tc>
          <w:tcPr>
            <w:tcW w:w="2091" w:type="dxa"/>
            <w:shd w:val="clear" w:color="auto" w:fill="auto"/>
            <w:vAlign w:val="center"/>
          </w:tcPr>
          <w:p w14:paraId="459274B1" w14:textId="77777777" w:rsidR="005C2D66" w:rsidRPr="005C2D66" w:rsidRDefault="005C2D66" w:rsidP="004419F7">
            <w:pPr>
              <w:pStyle w:val="TableParagraph"/>
              <w:ind w:left="110" w:right="-15"/>
            </w:pPr>
            <w:r w:rsidRPr="005C2D66">
              <w:t>Темп роста</w:t>
            </w:r>
            <w:r w:rsidRPr="005C2D66">
              <w:rPr>
                <w:spacing w:val="-7"/>
              </w:rPr>
              <w:t xml:space="preserve"> </w:t>
            </w:r>
            <w:r w:rsidRPr="005C2D66">
              <w:t>тарифа</w:t>
            </w:r>
            <w:r w:rsidRPr="005C2D66">
              <w:rPr>
                <w:spacing w:val="-1"/>
              </w:rPr>
              <w:t xml:space="preserve"> </w:t>
            </w:r>
            <w:r w:rsidRPr="005C2D66">
              <w:t>(в</w:t>
            </w:r>
            <w:r w:rsidRPr="005C2D66">
              <w:rPr>
                <w:spacing w:val="3"/>
              </w:rPr>
              <w:t xml:space="preserve"> </w:t>
            </w:r>
            <w:r w:rsidRPr="005C2D66">
              <w:rPr>
                <w:spacing w:val="-10"/>
              </w:rPr>
              <w:t>%</w:t>
            </w:r>
          </w:p>
          <w:p w14:paraId="33DE0039" w14:textId="1E9372E9" w:rsidR="005C2D66" w:rsidRPr="005C2D66" w:rsidRDefault="005C2D66" w:rsidP="004419F7">
            <w:pPr>
              <w:pStyle w:val="TableParagraph"/>
              <w:ind w:left="110" w:right="-15"/>
            </w:pPr>
            <w:r w:rsidRPr="005C2D66">
              <w:t>к</w:t>
            </w:r>
            <w:r w:rsidRPr="005C2D66">
              <w:rPr>
                <w:spacing w:val="-3"/>
              </w:rPr>
              <w:t xml:space="preserve"> </w:t>
            </w:r>
            <w:r w:rsidRPr="005C2D66">
              <w:t>предыдущему</w:t>
            </w:r>
            <w:r w:rsidRPr="005C2D66">
              <w:rPr>
                <w:spacing w:val="-8"/>
              </w:rPr>
              <w:t xml:space="preserve"> </w:t>
            </w:r>
            <w:r w:rsidRPr="005C2D66">
              <w:rPr>
                <w:spacing w:val="-4"/>
              </w:rPr>
              <w:t>году)</w:t>
            </w:r>
          </w:p>
        </w:tc>
        <w:tc>
          <w:tcPr>
            <w:tcW w:w="1443" w:type="dxa"/>
            <w:shd w:val="clear" w:color="auto" w:fill="auto"/>
            <w:vAlign w:val="center"/>
          </w:tcPr>
          <w:p w14:paraId="66BB5A5B" w14:textId="647B66B6" w:rsidR="005C2D66" w:rsidRPr="00D82EF7" w:rsidRDefault="005C2D66" w:rsidP="004419F7">
            <w:pPr>
              <w:jc w:val="center"/>
              <w:rPr>
                <w:color w:val="000000"/>
                <w:sz w:val="22"/>
                <w:szCs w:val="22"/>
              </w:rPr>
            </w:pPr>
            <w:r>
              <w:rPr>
                <w:color w:val="000000"/>
                <w:sz w:val="22"/>
                <w:szCs w:val="22"/>
              </w:rPr>
              <w:t>%</w:t>
            </w:r>
          </w:p>
        </w:tc>
        <w:tc>
          <w:tcPr>
            <w:tcW w:w="992" w:type="dxa"/>
            <w:shd w:val="clear" w:color="auto" w:fill="auto"/>
            <w:noWrap/>
            <w:vAlign w:val="center"/>
          </w:tcPr>
          <w:p w14:paraId="3C86321F" w14:textId="54D15D63" w:rsidR="005C2D66" w:rsidRDefault="005C2D66" w:rsidP="004419F7">
            <w:pPr>
              <w:jc w:val="center"/>
              <w:rPr>
                <w:color w:val="000000"/>
                <w:sz w:val="20"/>
              </w:rPr>
            </w:pPr>
            <w:r>
              <w:rPr>
                <w:rFonts w:ascii="Calibri" w:hAnsi="Calibri" w:cs="Calibri"/>
                <w:color w:val="000000"/>
                <w:sz w:val="22"/>
                <w:szCs w:val="22"/>
              </w:rPr>
              <w:t>103,88</w:t>
            </w:r>
          </w:p>
        </w:tc>
        <w:tc>
          <w:tcPr>
            <w:tcW w:w="851" w:type="dxa"/>
            <w:shd w:val="clear" w:color="auto" w:fill="auto"/>
            <w:noWrap/>
            <w:vAlign w:val="center"/>
          </w:tcPr>
          <w:p w14:paraId="033D99AB" w14:textId="7EF8762E" w:rsidR="005C2D66" w:rsidRDefault="005C2D66" w:rsidP="004419F7">
            <w:pPr>
              <w:jc w:val="center"/>
              <w:rPr>
                <w:color w:val="000000"/>
                <w:sz w:val="20"/>
              </w:rPr>
            </w:pPr>
            <w:r>
              <w:rPr>
                <w:rFonts w:ascii="Calibri" w:hAnsi="Calibri" w:cs="Calibri"/>
                <w:color w:val="000000"/>
                <w:sz w:val="22"/>
                <w:szCs w:val="22"/>
              </w:rPr>
              <w:t>104,00</w:t>
            </w:r>
          </w:p>
        </w:tc>
        <w:tc>
          <w:tcPr>
            <w:tcW w:w="709" w:type="dxa"/>
            <w:shd w:val="clear" w:color="auto" w:fill="auto"/>
            <w:noWrap/>
            <w:vAlign w:val="center"/>
          </w:tcPr>
          <w:p w14:paraId="6D3CF6C1" w14:textId="120EC654" w:rsidR="005C2D66" w:rsidRDefault="005C2D66" w:rsidP="004419F7">
            <w:pPr>
              <w:jc w:val="center"/>
              <w:rPr>
                <w:color w:val="000000"/>
                <w:sz w:val="20"/>
              </w:rPr>
            </w:pPr>
            <w:r>
              <w:rPr>
                <w:rFonts w:ascii="Calibri" w:hAnsi="Calibri" w:cs="Calibri"/>
                <w:color w:val="000000"/>
                <w:sz w:val="22"/>
                <w:szCs w:val="22"/>
              </w:rPr>
              <w:t>104,0</w:t>
            </w:r>
          </w:p>
        </w:tc>
        <w:tc>
          <w:tcPr>
            <w:tcW w:w="819" w:type="dxa"/>
            <w:shd w:val="clear" w:color="auto" w:fill="auto"/>
            <w:noWrap/>
            <w:vAlign w:val="center"/>
          </w:tcPr>
          <w:p w14:paraId="56D34ED0" w14:textId="5BDB46E7" w:rsidR="005C2D66" w:rsidRDefault="005C2D66" w:rsidP="004419F7">
            <w:pPr>
              <w:jc w:val="center"/>
              <w:rPr>
                <w:color w:val="000000"/>
                <w:sz w:val="20"/>
              </w:rPr>
            </w:pPr>
            <w:r>
              <w:rPr>
                <w:rFonts w:ascii="Calibri" w:hAnsi="Calibri" w:cs="Calibri"/>
                <w:color w:val="000000"/>
                <w:sz w:val="22"/>
                <w:szCs w:val="22"/>
              </w:rPr>
              <w:t>104,0</w:t>
            </w:r>
          </w:p>
        </w:tc>
        <w:tc>
          <w:tcPr>
            <w:tcW w:w="703" w:type="dxa"/>
            <w:shd w:val="clear" w:color="auto" w:fill="auto"/>
            <w:noWrap/>
            <w:vAlign w:val="center"/>
          </w:tcPr>
          <w:p w14:paraId="03836658" w14:textId="063BE337" w:rsidR="005C2D66" w:rsidRDefault="005C2D66" w:rsidP="004419F7">
            <w:pPr>
              <w:jc w:val="center"/>
              <w:rPr>
                <w:color w:val="000000"/>
                <w:sz w:val="20"/>
              </w:rPr>
            </w:pPr>
            <w:r>
              <w:rPr>
                <w:rFonts w:ascii="Calibri" w:hAnsi="Calibri" w:cs="Calibri"/>
                <w:color w:val="000000"/>
                <w:sz w:val="22"/>
                <w:szCs w:val="22"/>
              </w:rPr>
              <w:t>104,0</w:t>
            </w:r>
          </w:p>
        </w:tc>
        <w:tc>
          <w:tcPr>
            <w:tcW w:w="703" w:type="dxa"/>
            <w:shd w:val="clear" w:color="auto" w:fill="auto"/>
            <w:noWrap/>
            <w:vAlign w:val="center"/>
          </w:tcPr>
          <w:p w14:paraId="62F9FD35" w14:textId="4288598C" w:rsidR="005C2D66" w:rsidRDefault="005C2D66" w:rsidP="004419F7">
            <w:pPr>
              <w:jc w:val="center"/>
              <w:rPr>
                <w:color w:val="000000"/>
                <w:sz w:val="20"/>
              </w:rPr>
            </w:pPr>
            <w:r>
              <w:rPr>
                <w:rFonts w:ascii="Calibri" w:hAnsi="Calibri" w:cs="Calibri"/>
                <w:color w:val="000000"/>
                <w:sz w:val="22"/>
                <w:szCs w:val="22"/>
              </w:rPr>
              <w:t>104,0</w:t>
            </w:r>
          </w:p>
        </w:tc>
        <w:tc>
          <w:tcPr>
            <w:tcW w:w="1460" w:type="dxa"/>
            <w:shd w:val="clear" w:color="auto" w:fill="auto"/>
            <w:noWrap/>
            <w:vAlign w:val="center"/>
          </w:tcPr>
          <w:p w14:paraId="2B73BFC9" w14:textId="69703E31" w:rsidR="005C2D66" w:rsidRDefault="005C2D66" w:rsidP="004419F7">
            <w:pPr>
              <w:jc w:val="center"/>
              <w:rPr>
                <w:color w:val="000000"/>
                <w:sz w:val="20"/>
              </w:rPr>
            </w:pPr>
            <w:r>
              <w:rPr>
                <w:rFonts w:ascii="Calibri" w:hAnsi="Calibri" w:cs="Calibri"/>
                <w:color w:val="000000"/>
                <w:sz w:val="22"/>
                <w:szCs w:val="22"/>
              </w:rPr>
              <w:t>104,00</w:t>
            </w:r>
          </w:p>
        </w:tc>
      </w:tr>
    </w:tbl>
    <w:p w14:paraId="3E4C53CF" w14:textId="2889128A" w:rsidR="00B81DAD" w:rsidRPr="00D82EF7" w:rsidRDefault="003331AA" w:rsidP="004419F7">
      <w:pPr>
        <w:pStyle w:val="2"/>
        <w:rPr>
          <w:sz w:val="24"/>
          <w:szCs w:val="24"/>
        </w:rPr>
      </w:pPr>
      <w:bookmarkStart w:id="100" w:name="_Toc167136917"/>
      <w:r w:rsidRPr="00D82EF7">
        <w:rPr>
          <w:sz w:val="24"/>
          <w:szCs w:val="24"/>
        </w:rPr>
        <w:t>1</w:t>
      </w:r>
      <w:r w:rsidR="00E2038A">
        <w:rPr>
          <w:sz w:val="24"/>
          <w:szCs w:val="24"/>
        </w:rPr>
        <w:t>4</w:t>
      </w:r>
      <w:r w:rsidRPr="00D82EF7">
        <w:rPr>
          <w:sz w:val="24"/>
          <w:szCs w:val="24"/>
        </w:rPr>
        <w:t>.2.</w:t>
      </w:r>
      <w:r w:rsidR="00B81DAD" w:rsidRPr="00D82EF7">
        <w:rPr>
          <w:sz w:val="24"/>
          <w:szCs w:val="24"/>
        </w:rPr>
        <w:t>Программы</w:t>
      </w:r>
      <w:r w:rsidR="00B81DAD" w:rsidRPr="00D82EF7">
        <w:rPr>
          <w:spacing w:val="-9"/>
          <w:sz w:val="24"/>
          <w:szCs w:val="24"/>
        </w:rPr>
        <w:t xml:space="preserve"> </w:t>
      </w:r>
      <w:r w:rsidR="00B81DAD" w:rsidRPr="00D82EF7">
        <w:rPr>
          <w:sz w:val="24"/>
          <w:szCs w:val="24"/>
        </w:rPr>
        <w:t>инвестиционных</w:t>
      </w:r>
      <w:r w:rsidR="00B81DAD" w:rsidRPr="00D82EF7">
        <w:rPr>
          <w:spacing w:val="-10"/>
          <w:sz w:val="24"/>
          <w:szCs w:val="24"/>
        </w:rPr>
        <w:t xml:space="preserve"> </w:t>
      </w:r>
      <w:r w:rsidR="00B81DAD" w:rsidRPr="00D82EF7">
        <w:rPr>
          <w:sz w:val="24"/>
          <w:szCs w:val="24"/>
        </w:rPr>
        <w:t>проектов,</w:t>
      </w:r>
      <w:r w:rsidR="00B81DAD" w:rsidRPr="00D82EF7">
        <w:rPr>
          <w:spacing w:val="-5"/>
          <w:sz w:val="24"/>
          <w:szCs w:val="24"/>
        </w:rPr>
        <w:t xml:space="preserve"> </w:t>
      </w:r>
      <w:r w:rsidR="00B81DAD" w:rsidRPr="00D82EF7">
        <w:rPr>
          <w:sz w:val="24"/>
          <w:szCs w:val="24"/>
        </w:rPr>
        <w:t>тариф</w:t>
      </w:r>
      <w:r w:rsidR="00B81DAD" w:rsidRPr="00D82EF7">
        <w:rPr>
          <w:spacing w:val="-4"/>
          <w:sz w:val="24"/>
          <w:szCs w:val="24"/>
        </w:rPr>
        <w:t xml:space="preserve"> </w:t>
      </w:r>
      <w:r w:rsidR="00B81DAD" w:rsidRPr="00D82EF7">
        <w:rPr>
          <w:sz w:val="24"/>
          <w:szCs w:val="24"/>
        </w:rPr>
        <w:t>для</w:t>
      </w:r>
      <w:r w:rsidR="00B81DAD" w:rsidRPr="00D82EF7">
        <w:rPr>
          <w:spacing w:val="-4"/>
          <w:sz w:val="24"/>
          <w:szCs w:val="24"/>
        </w:rPr>
        <w:t xml:space="preserve"> </w:t>
      </w:r>
      <w:r w:rsidR="00B81DAD" w:rsidRPr="00D82EF7">
        <w:rPr>
          <w:sz w:val="24"/>
          <w:szCs w:val="24"/>
        </w:rPr>
        <w:t>систем</w:t>
      </w:r>
      <w:r w:rsidR="00B81DAD" w:rsidRPr="00D82EF7">
        <w:rPr>
          <w:spacing w:val="-11"/>
          <w:sz w:val="24"/>
          <w:szCs w:val="24"/>
        </w:rPr>
        <w:t xml:space="preserve"> </w:t>
      </w:r>
      <w:r w:rsidR="00B81DAD" w:rsidRPr="00D82EF7">
        <w:rPr>
          <w:sz w:val="24"/>
          <w:szCs w:val="24"/>
        </w:rPr>
        <w:t>водоснабжения</w:t>
      </w:r>
      <w:r w:rsidR="00B81DAD" w:rsidRPr="00D82EF7">
        <w:rPr>
          <w:spacing w:val="-4"/>
          <w:sz w:val="24"/>
          <w:szCs w:val="24"/>
        </w:rPr>
        <w:t xml:space="preserve"> </w:t>
      </w:r>
      <w:r w:rsidRPr="00D82EF7">
        <w:rPr>
          <w:spacing w:val="-4"/>
          <w:sz w:val="24"/>
          <w:szCs w:val="24"/>
        </w:rPr>
        <w:t>муниципального образования</w:t>
      </w:r>
      <w:bookmarkEnd w:id="100"/>
    </w:p>
    <w:p w14:paraId="11380DAF" w14:textId="66DDBB3D" w:rsidR="00B81DAD" w:rsidRPr="00D82EF7" w:rsidRDefault="00B81DAD" w:rsidP="004419F7">
      <w:pPr>
        <w:pStyle w:val="af0"/>
        <w:spacing w:before="113"/>
        <w:rPr>
          <w:sz w:val="24"/>
          <w:szCs w:val="24"/>
        </w:rPr>
      </w:pPr>
      <w:r w:rsidRPr="00D82EF7">
        <w:rPr>
          <w:sz w:val="24"/>
          <w:szCs w:val="24"/>
        </w:rPr>
        <w:t>Перечень</w:t>
      </w:r>
      <w:r w:rsidRPr="00D82EF7">
        <w:rPr>
          <w:spacing w:val="-10"/>
          <w:sz w:val="24"/>
          <w:szCs w:val="24"/>
        </w:rPr>
        <w:t xml:space="preserve"> </w:t>
      </w:r>
      <w:r w:rsidRPr="00D82EF7">
        <w:rPr>
          <w:sz w:val="24"/>
          <w:szCs w:val="24"/>
        </w:rPr>
        <w:t>инвестиционных</w:t>
      </w:r>
      <w:r w:rsidRPr="00D82EF7">
        <w:rPr>
          <w:spacing w:val="-15"/>
          <w:sz w:val="24"/>
          <w:szCs w:val="24"/>
        </w:rPr>
        <w:t xml:space="preserve"> </w:t>
      </w:r>
      <w:r w:rsidRPr="00D82EF7">
        <w:rPr>
          <w:sz w:val="24"/>
          <w:szCs w:val="24"/>
        </w:rPr>
        <w:t>проектов</w:t>
      </w:r>
      <w:r w:rsidRPr="00D82EF7">
        <w:rPr>
          <w:spacing w:val="-13"/>
          <w:sz w:val="24"/>
          <w:szCs w:val="24"/>
        </w:rPr>
        <w:t xml:space="preserve"> </w:t>
      </w:r>
      <w:r w:rsidRPr="00D82EF7">
        <w:rPr>
          <w:sz w:val="24"/>
          <w:szCs w:val="24"/>
        </w:rPr>
        <w:t>систем</w:t>
      </w:r>
      <w:r w:rsidRPr="00D82EF7">
        <w:rPr>
          <w:spacing w:val="-13"/>
          <w:sz w:val="24"/>
          <w:szCs w:val="24"/>
        </w:rPr>
        <w:t xml:space="preserve"> </w:t>
      </w:r>
      <w:r w:rsidRPr="00D82EF7">
        <w:rPr>
          <w:sz w:val="24"/>
          <w:szCs w:val="24"/>
        </w:rPr>
        <w:t>водоснабжения</w:t>
      </w:r>
      <w:r w:rsidRPr="00D82EF7">
        <w:rPr>
          <w:spacing w:val="-13"/>
          <w:sz w:val="24"/>
          <w:szCs w:val="24"/>
        </w:rPr>
        <w:t xml:space="preserve"> </w:t>
      </w:r>
      <w:r w:rsidRPr="00D82EF7">
        <w:rPr>
          <w:sz w:val="24"/>
          <w:szCs w:val="24"/>
        </w:rPr>
        <w:t>представлен</w:t>
      </w:r>
      <w:r w:rsidRPr="00D82EF7">
        <w:rPr>
          <w:spacing w:val="-8"/>
          <w:sz w:val="24"/>
          <w:szCs w:val="24"/>
        </w:rPr>
        <w:t xml:space="preserve"> </w:t>
      </w:r>
      <w:r w:rsidRPr="00D82EF7">
        <w:rPr>
          <w:sz w:val="24"/>
          <w:szCs w:val="24"/>
        </w:rPr>
        <w:t>в</w:t>
      </w:r>
      <w:r w:rsidRPr="00D82EF7">
        <w:rPr>
          <w:spacing w:val="-13"/>
          <w:sz w:val="24"/>
          <w:szCs w:val="24"/>
        </w:rPr>
        <w:t xml:space="preserve"> </w:t>
      </w:r>
      <w:r w:rsidRPr="00D82EF7">
        <w:rPr>
          <w:sz w:val="24"/>
          <w:szCs w:val="24"/>
        </w:rPr>
        <w:t>разделе</w:t>
      </w:r>
      <w:r w:rsidRPr="00D82EF7">
        <w:rPr>
          <w:spacing w:val="-7"/>
          <w:sz w:val="24"/>
          <w:szCs w:val="24"/>
        </w:rPr>
        <w:t xml:space="preserve"> </w:t>
      </w:r>
      <w:r w:rsidR="007E0E09">
        <w:rPr>
          <w:spacing w:val="-7"/>
          <w:sz w:val="24"/>
          <w:szCs w:val="24"/>
        </w:rPr>
        <w:t>6</w:t>
      </w:r>
      <w:r w:rsidRPr="00D82EF7">
        <w:rPr>
          <w:spacing w:val="-5"/>
          <w:sz w:val="24"/>
          <w:szCs w:val="24"/>
        </w:rPr>
        <w:t>.</w:t>
      </w:r>
    </w:p>
    <w:p w14:paraId="2E71B21D" w14:textId="1EBD9C03" w:rsidR="00B81DAD" w:rsidRPr="00D82EF7" w:rsidRDefault="00B81DAD" w:rsidP="004419F7">
      <w:pPr>
        <w:pStyle w:val="af0"/>
        <w:spacing w:before="46"/>
        <w:jc w:val="both"/>
        <w:rPr>
          <w:sz w:val="24"/>
          <w:szCs w:val="24"/>
        </w:rPr>
      </w:pPr>
      <w:r w:rsidRPr="00D82EF7">
        <w:rPr>
          <w:sz w:val="24"/>
          <w:szCs w:val="24"/>
        </w:rPr>
        <w:t>Совокупные финансовые потребности для реализации программы инвестиционных проектов водоснабжения и их ежегодная динамика представлены в разделе 1</w:t>
      </w:r>
      <w:r w:rsidR="00850448">
        <w:rPr>
          <w:sz w:val="24"/>
          <w:szCs w:val="24"/>
        </w:rPr>
        <w:t>4</w:t>
      </w:r>
      <w:r w:rsidRPr="00D82EF7">
        <w:rPr>
          <w:sz w:val="24"/>
          <w:szCs w:val="24"/>
        </w:rPr>
        <w:t>.</w:t>
      </w:r>
      <w:r w:rsidR="008F4803">
        <w:rPr>
          <w:sz w:val="24"/>
          <w:szCs w:val="24"/>
        </w:rPr>
        <w:t>3</w:t>
      </w:r>
      <w:r w:rsidR="007E0E09">
        <w:rPr>
          <w:sz w:val="24"/>
          <w:szCs w:val="24"/>
        </w:rPr>
        <w:t>.</w:t>
      </w:r>
    </w:p>
    <w:p w14:paraId="5ACADD92" w14:textId="52A49FD4" w:rsidR="00B81DAD" w:rsidRPr="004419F7" w:rsidRDefault="003331AA" w:rsidP="004419F7">
      <w:pPr>
        <w:pStyle w:val="3"/>
        <w:jc w:val="both"/>
        <w:rPr>
          <w:rFonts w:ascii="Times New Roman" w:hAnsi="Times New Roman"/>
          <w:sz w:val="24"/>
          <w:szCs w:val="24"/>
        </w:rPr>
      </w:pPr>
      <w:bookmarkStart w:id="101" w:name="_Toc167136918"/>
      <w:r w:rsidRPr="004419F7">
        <w:rPr>
          <w:rFonts w:ascii="Times New Roman" w:hAnsi="Times New Roman"/>
          <w:sz w:val="24"/>
          <w:szCs w:val="24"/>
        </w:rPr>
        <w:t>1</w:t>
      </w:r>
      <w:r w:rsidR="00E2038A" w:rsidRPr="004419F7">
        <w:rPr>
          <w:rFonts w:ascii="Times New Roman" w:hAnsi="Times New Roman"/>
          <w:sz w:val="24"/>
          <w:szCs w:val="24"/>
        </w:rPr>
        <w:t>4</w:t>
      </w:r>
      <w:r w:rsidRPr="004419F7">
        <w:rPr>
          <w:rFonts w:ascii="Times New Roman" w:hAnsi="Times New Roman"/>
          <w:sz w:val="24"/>
          <w:szCs w:val="24"/>
        </w:rPr>
        <w:t>.2.1.</w:t>
      </w:r>
      <w:r w:rsidR="00B81DAD" w:rsidRPr="004419F7">
        <w:rPr>
          <w:rFonts w:ascii="Times New Roman" w:hAnsi="Times New Roman"/>
          <w:sz w:val="24"/>
          <w:szCs w:val="24"/>
        </w:rPr>
        <w:t>Обоснование</w:t>
      </w:r>
      <w:r w:rsidR="00B81DAD" w:rsidRPr="004419F7">
        <w:rPr>
          <w:rFonts w:ascii="Times New Roman" w:hAnsi="Times New Roman"/>
          <w:spacing w:val="-7"/>
          <w:sz w:val="24"/>
          <w:szCs w:val="24"/>
        </w:rPr>
        <w:t xml:space="preserve"> </w:t>
      </w:r>
      <w:r w:rsidR="00B81DAD" w:rsidRPr="004419F7">
        <w:rPr>
          <w:rFonts w:ascii="Times New Roman" w:hAnsi="Times New Roman"/>
          <w:sz w:val="24"/>
          <w:szCs w:val="24"/>
        </w:rPr>
        <w:t>источников</w:t>
      </w:r>
      <w:r w:rsidR="00B81DAD" w:rsidRPr="004419F7">
        <w:rPr>
          <w:rFonts w:ascii="Times New Roman" w:hAnsi="Times New Roman"/>
          <w:spacing w:val="-6"/>
          <w:sz w:val="24"/>
          <w:szCs w:val="24"/>
        </w:rPr>
        <w:t xml:space="preserve"> </w:t>
      </w:r>
      <w:r w:rsidR="00B81DAD" w:rsidRPr="004419F7">
        <w:rPr>
          <w:rFonts w:ascii="Times New Roman" w:hAnsi="Times New Roman"/>
          <w:sz w:val="24"/>
          <w:szCs w:val="24"/>
        </w:rPr>
        <w:t>финансирования</w:t>
      </w:r>
      <w:r w:rsidR="00B81DAD" w:rsidRPr="004419F7">
        <w:rPr>
          <w:rFonts w:ascii="Times New Roman" w:hAnsi="Times New Roman"/>
          <w:spacing w:val="-3"/>
          <w:sz w:val="24"/>
          <w:szCs w:val="24"/>
        </w:rPr>
        <w:t xml:space="preserve"> </w:t>
      </w:r>
      <w:r w:rsidR="00B81DAD" w:rsidRPr="004419F7">
        <w:rPr>
          <w:rFonts w:ascii="Times New Roman" w:hAnsi="Times New Roman"/>
          <w:sz w:val="24"/>
          <w:szCs w:val="24"/>
        </w:rPr>
        <w:t>для</w:t>
      </w:r>
      <w:r w:rsidR="00B81DAD" w:rsidRPr="004419F7">
        <w:rPr>
          <w:rFonts w:ascii="Times New Roman" w:hAnsi="Times New Roman"/>
          <w:spacing w:val="-3"/>
          <w:sz w:val="24"/>
          <w:szCs w:val="24"/>
        </w:rPr>
        <w:t xml:space="preserve"> </w:t>
      </w:r>
      <w:r w:rsidR="00B81DAD" w:rsidRPr="004419F7">
        <w:rPr>
          <w:rFonts w:ascii="Times New Roman" w:hAnsi="Times New Roman"/>
          <w:sz w:val="24"/>
          <w:szCs w:val="24"/>
        </w:rPr>
        <w:t>реализации</w:t>
      </w:r>
      <w:r w:rsidR="00B81DAD" w:rsidRPr="004419F7">
        <w:rPr>
          <w:rFonts w:ascii="Times New Roman" w:hAnsi="Times New Roman"/>
          <w:spacing w:val="-9"/>
          <w:sz w:val="24"/>
          <w:szCs w:val="24"/>
        </w:rPr>
        <w:t xml:space="preserve"> </w:t>
      </w:r>
      <w:r w:rsidR="00B81DAD" w:rsidRPr="004419F7">
        <w:rPr>
          <w:rFonts w:ascii="Times New Roman" w:hAnsi="Times New Roman"/>
          <w:sz w:val="24"/>
          <w:szCs w:val="24"/>
        </w:rPr>
        <w:t>инвестиционных</w:t>
      </w:r>
      <w:r w:rsidR="00B81DAD" w:rsidRPr="004419F7">
        <w:rPr>
          <w:rFonts w:ascii="Times New Roman" w:hAnsi="Times New Roman"/>
          <w:spacing w:val="-10"/>
          <w:sz w:val="24"/>
          <w:szCs w:val="24"/>
        </w:rPr>
        <w:t xml:space="preserve"> </w:t>
      </w:r>
      <w:r w:rsidR="00B81DAD" w:rsidRPr="004419F7">
        <w:rPr>
          <w:rFonts w:ascii="Times New Roman" w:hAnsi="Times New Roman"/>
          <w:sz w:val="24"/>
          <w:szCs w:val="24"/>
        </w:rPr>
        <w:t>проектов водоснабжения</w:t>
      </w:r>
      <w:bookmarkEnd w:id="101"/>
    </w:p>
    <w:p w14:paraId="30F44359" w14:textId="2A570630" w:rsidR="002B11B3" w:rsidRPr="002B11B3" w:rsidRDefault="00B81DAD" w:rsidP="004419F7">
      <w:pPr>
        <w:pStyle w:val="af0"/>
        <w:spacing w:before="109"/>
        <w:ind w:right="108"/>
        <w:jc w:val="both"/>
        <w:rPr>
          <w:sz w:val="24"/>
          <w:szCs w:val="24"/>
        </w:rPr>
      </w:pPr>
      <w:r w:rsidRPr="002B11B3">
        <w:rPr>
          <w:sz w:val="24"/>
          <w:szCs w:val="24"/>
        </w:rPr>
        <w:t>В период реализации программы (с 20</w:t>
      </w:r>
      <w:r w:rsidR="00080D4F" w:rsidRPr="002B11B3">
        <w:rPr>
          <w:sz w:val="24"/>
          <w:szCs w:val="24"/>
        </w:rPr>
        <w:t>24</w:t>
      </w:r>
      <w:r w:rsidRPr="002B11B3">
        <w:rPr>
          <w:sz w:val="24"/>
          <w:szCs w:val="24"/>
        </w:rPr>
        <w:t xml:space="preserve"> года по 20</w:t>
      </w:r>
      <w:r w:rsidR="00080D4F" w:rsidRPr="002B11B3">
        <w:rPr>
          <w:sz w:val="24"/>
          <w:szCs w:val="24"/>
        </w:rPr>
        <w:t>3</w:t>
      </w:r>
      <w:r w:rsidR="00530F45">
        <w:rPr>
          <w:sz w:val="24"/>
          <w:szCs w:val="24"/>
        </w:rPr>
        <w:t>3</w:t>
      </w:r>
      <w:r w:rsidRPr="002B11B3">
        <w:rPr>
          <w:sz w:val="24"/>
          <w:szCs w:val="24"/>
        </w:rPr>
        <w:t xml:space="preserve"> год) потребности в финансировании инвестиционных проектов водоснабжения составят </w:t>
      </w:r>
      <w:r w:rsidR="0088449B">
        <w:rPr>
          <w:sz w:val="24"/>
          <w:szCs w:val="24"/>
        </w:rPr>
        <w:t>14404,2</w:t>
      </w:r>
      <w:r w:rsidR="00080D4F" w:rsidRPr="002B11B3">
        <w:rPr>
          <w:sz w:val="24"/>
          <w:szCs w:val="24"/>
        </w:rPr>
        <w:t>тыс</w:t>
      </w:r>
      <w:r w:rsidRPr="002B11B3">
        <w:rPr>
          <w:sz w:val="24"/>
          <w:szCs w:val="24"/>
        </w:rPr>
        <w:t>.руб.</w:t>
      </w:r>
      <w:r w:rsidR="002B11B3" w:rsidRPr="002B11B3">
        <w:rPr>
          <w:sz w:val="24"/>
          <w:szCs w:val="24"/>
        </w:rPr>
        <w:t xml:space="preserve"> Источники финансирования    мероприятий </w:t>
      </w:r>
      <w:r w:rsidR="002B11B3" w:rsidRPr="002B11B3">
        <w:rPr>
          <w:color w:val="000000"/>
          <w:sz w:val="24"/>
          <w:szCs w:val="24"/>
        </w:rPr>
        <w:t>программы инвестиционных проектов в водоснабжении  (2024-203</w:t>
      </w:r>
      <w:r w:rsidR="00530F45">
        <w:rPr>
          <w:color w:val="000000"/>
          <w:sz w:val="24"/>
          <w:szCs w:val="24"/>
        </w:rPr>
        <w:t>3</w:t>
      </w:r>
      <w:r w:rsidR="002B11B3" w:rsidRPr="002B11B3">
        <w:rPr>
          <w:color w:val="000000"/>
          <w:sz w:val="24"/>
          <w:szCs w:val="24"/>
        </w:rPr>
        <w:t xml:space="preserve">годы)  представлены в таблице </w:t>
      </w:r>
      <w:r w:rsidR="003C1A21">
        <w:rPr>
          <w:color w:val="000000"/>
          <w:sz w:val="24"/>
          <w:szCs w:val="24"/>
        </w:rPr>
        <w:t>1</w:t>
      </w:r>
      <w:r w:rsidR="00850448">
        <w:rPr>
          <w:color w:val="000000"/>
          <w:sz w:val="24"/>
          <w:szCs w:val="24"/>
        </w:rPr>
        <w:t>4.5</w:t>
      </w:r>
      <w:r w:rsidR="003C1A21">
        <w:rPr>
          <w:color w:val="000000"/>
          <w:sz w:val="24"/>
          <w:szCs w:val="24"/>
        </w:rPr>
        <w:t>.</w:t>
      </w:r>
      <w:r w:rsidRPr="002B11B3">
        <w:rPr>
          <w:sz w:val="24"/>
          <w:szCs w:val="24"/>
        </w:rPr>
        <w:t xml:space="preserve"> </w:t>
      </w:r>
    </w:p>
    <w:p w14:paraId="0392403B" w14:textId="77777777" w:rsidR="002B11B3" w:rsidRDefault="002B11B3" w:rsidP="004419F7">
      <w:pPr>
        <w:jc w:val="center"/>
        <w:rPr>
          <w:b/>
          <w:bCs/>
          <w:color w:val="000000"/>
          <w:sz w:val="18"/>
          <w:szCs w:val="18"/>
        </w:rPr>
        <w:sectPr w:rsidR="002B11B3" w:rsidSect="0090404A">
          <w:pgSz w:w="11906" w:h="16838"/>
          <w:pgMar w:top="1134" w:right="851" w:bottom="1134" w:left="1134" w:header="709" w:footer="709" w:gutter="0"/>
          <w:cols w:space="708"/>
          <w:docGrid w:linePitch="360"/>
        </w:sectPr>
      </w:pPr>
    </w:p>
    <w:tbl>
      <w:tblPr>
        <w:tblW w:w="14879" w:type="dxa"/>
        <w:jc w:val="center"/>
        <w:tblLook w:val="04A0" w:firstRow="1" w:lastRow="0" w:firstColumn="1" w:lastColumn="0" w:noHBand="0" w:noVBand="1"/>
      </w:tblPr>
      <w:tblGrid>
        <w:gridCol w:w="567"/>
        <w:gridCol w:w="4919"/>
        <w:gridCol w:w="926"/>
        <w:gridCol w:w="960"/>
        <w:gridCol w:w="960"/>
        <w:gridCol w:w="1060"/>
        <w:gridCol w:w="960"/>
        <w:gridCol w:w="842"/>
        <w:gridCol w:w="1275"/>
        <w:gridCol w:w="1276"/>
        <w:gridCol w:w="1134"/>
      </w:tblGrid>
      <w:tr w:rsidR="002B11B3" w:rsidRPr="002B11B3" w14:paraId="17F3C04C" w14:textId="77777777" w:rsidTr="00314A09">
        <w:trPr>
          <w:trHeight w:val="558"/>
          <w:jc w:val="center"/>
        </w:trPr>
        <w:tc>
          <w:tcPr>
            <w:tcW w:w="1487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5C8806E" w14:textId="0DCB20CD" w:rsidR="002B11B3" w:rsidRPr="002B11B3" w:rsidRDefault="002B11B3" w:rsidP="00E1422C">
            <w:pPr>
              <w:jc w:val="center"/>
              <w:rPr>
                <w:b/>
                <w:bCs/>
                <w:color w:val="000000"/>
                <w:sz w:val="22"/>
                <w:szCs w:val="22"/>
              </w:rPr>
            </w:pPr>
            <w:r w:rsidRPr="002B11B3">
              <w:rPr>
                <w:b/>
                <w:bCs/>
                <w:color w:val="000000"/>
                <w:sz w:val="22"/>
                <w:szCs w:val="22"/>
              </w:rPr>
              <w:lastRenderedPageBreak/>
              <w:t xml:space="preserve">Таблица </w:t>
            </w:r>
            <w:r w:rsidR="005C2D66">
              <w:rPr>
                <w:b/>
                <w:bCs/>
                <w:color w:val="000000"/>
                <w:sz w:val="22"/>
                <w:szCs w:val="22"/>
              </w:rPr>
              <w:t>1</w:t>
            </w:r>
            <w:r w:rsidR="00E2038A">
              <w:rPr>
                <w:b/>
                <w:bCs/>
                <w:color w:val="000000"/>
                <w:sz w:val="22"/>
                <w:szCs w:val="22"/>
              </w:rPr>
              <w:t>4</w:t>
            </w:r>
            <w:r w:rsidR="005C2D66">
              <w:rPr>
                <w:b/>
                <w:bCs/>
                <w:color w:val="000000"/>
                <w:sz w:val="22"/>
                <w:szCs w:val="22"/>
              </w:rPr>
              <w:t>.</w:t>
            </w:r>
            <w:r w:rsidR="008F4803">
              <w:rPr>
                <w:b/>
                <w:bCs/>
                <w:color w:val="000000"/>
                <w:sz w:val="22"/>
                <w:szCs w:val="22"/>
              </w:rPr>
              <w:t>3</w:t>
            </w:r>
            <w:r w:rsidRPr="002B11B3">
              <w:rPr>
                <w:b/>
                <w:bCs/>
                <w:color w:val="000000"/>
                <w:sz w:val="22"/>
                <w:szCs w:val="22"/>
              </w:rPr>
              <w:t>. Итоговая информация  по  источникам финансирования  программы инвестиционных проектов в водоснабжении  (2024-203</w:t>
            </w:r>
            <w:r w:rsidR="00E1422C">
              <w:rPr>
                <w:b/>
                <w:bCs/>
                <w:color w:val="000000"/>
                <w:sz w:val="22"/>
                <w:szCs w:val="22"/>
              </w:rPr>
              <w:t>2</w:t>
            </w:r>
            <w:r w:rsidRPr="002B11B3">
              <w:rPr>
                <w:b/>
                <w:bCs/>
                <w:color w:val="000000"/>
                <w:sz w:val="22"/>
                <w:szCs w:val="22"/>
              </w:rPr>
              <w:t>годы)</w:t>
            </w:r>
          </w:p>
        </w:tc>
      </w:tr>
      <w:tr w:rsidR="0088449B" w:rsidRPr="002B11B3" w14:paraId="1644D8EF" w14:textId="77777777" w:rsidTr="00E1422C">
        <w:trPr>
          <w:trHeight w:val="480"/>
          <w:jc w:val="center"/>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D24F042" w14:textId="77777777" w:rsidR="0088449B" w:rsidRPr="002B11B3" w:rsidRDefault="0088449B" w:rsidP="0088449B">
            <w:pPr>
              <w:rPr>
                <w:rFonts w:ascii="Calibri" w:hAnsi="Calibri" w:cs="Calibri"/>
                <w:color w:val="000000"/>
                <w:sz w:val="22"/>
                <w:szCs w:val="22"/>
              </w:rPr>
            </w:pPr>
            <w:r w:rsidRPr="002B11B3">
              <w:rPr>
                <w:rFonts w:ascii="Calibri" w:hAnsi="Calibri" w:cs="Calibri"/>
                <w:color w:val="000000"/>
                <w:sz w:val="22"/>
                <w:szCs w:val="22"/>
              </w:rPr>
              <w:t>№</w:t>
            </w:r>
          </w:p>
        </w:tc>
        <w:tc>
          <w:tcPr>
            <w:tcW w:w="4919" w:type="dxa"/>
            <w:tcBorders>
              <w:top w:val="nil"/>
              <w:left w:val="nil"/>
              <w:bottom w:val="single" w:sz="4" w:space="0" w:color="auto"/>
              <w:right w:val="single" w:sz="4" w:space="0" w:color="auto"/>
            </w:tcBorders>
            <w:shd w:val="clear" w:color="auto" w:fill="auto"/>
            <w:vAlign w:val="center"/>
            <w:hideMark/>
          </w:tcPr>
          <w:p w14:paraId="0D220D37" w14:textId="77777777" w:rsidR="0088449B" w:rsidRPr="002B11B3" w:rsidRDefault="0088449B" w:rsidP="0088449B">
            <w:pPr>
              <w:jc w:val="center"/>
              <w:rPr>
                <w:color w:val="000000"/>
                <w:sz w:val="22"/>
                <w:szCs w:val="22"/>
              </w:rPr>
            </w:pPr>
            <w:r w:rsidRPr="002B11B3">
              <w:rPr>
                <w:color w:val="000000"/>
                <w:sz w:val="22"/>
                <w:szCs w:val="22"/>
              </w:rPr>
              <w:t>Источники финансирования</w:t>
            </w:r>
          </w:p>
        </w:tc>
        <w:tc>
          <w:tcPr>
            <w:tcW w:w="926" w:type="dxa"/>
            <w:tcBorders>
              <w:top w:val="nil"/>
              <w:left w:val="nil"/>
              <w:bottom w:val="single" w:sz="4" w:space="0" w:color="auto"/>
              <w:right w:val="single" w:sz="4" w:space="0" w:color="auto"/>
            </w:tcBorders>
            <w:shd w:val="clear" w:color="auto" w:fill="auto"/>
            <w:vAlign w:val="center"/>
            <w:hideMark/>
          </w:tcPr>
          <w:p w14:paraId="6E61A68F" w14:textId="77777777" w:rsidR="0088449B" w:rsidRPr="002B11B3" w:rsidRDefault="0088449B" w:rsidP="0088449B">
            <w:pPr>
              <w:jc w:val="center"/>
              <w:rPr>
                <w:color w:val="000000"/>
                <w:sz w:val="22"/>
                <w:szCs w:val="22"/>
              </w:rPr>
            </w:pPr>
            <w:proofErr w:type="spellStart"/>
            <w:r w:rsidRPr="002B11B3">
              <w:rPr>
                <w:color w:val="000000"/>
                <w:sz w:val="22"/>
                <w:szCs w:val="22"/>
              </w:rPr>
              <w:t>Ед.изм</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33FA2E7" w14:textId="148C7AC0" w:rsidR="0088449B" w:rsidRPr="002B11B3" w:rsidRDefault="0088449B" w:rsidP="0088449B">
            <w:pPr>
              <w:jc w:val="center"/>
              <w:rPr>
                <w:color w:val="000000"/>
                <w:sz w:val="22"/>
                <w:szCs w:val="22"/>
              </w:rPr>
            </w:pPr>
            <w:r w:rsidRPr="002B11B3">
              <w:rPr>
                <w:color w:val="000000"/>
                <w:sz w:val="22"/>
                <w:szCs w:val="22"/>
              </w:rPr>
              <w:t>2024</w:t>
            </w:r>
          </w:p>
        </w:tc>
        <w:tc>
          <w:tcPr>
            <w:tcW w:w="960" w:type="dxa"/>
            <w:tcBorders>
              <w:top w:val="nil"/>
              <w:left w:val="nil"/>
              <w:bottom w:val="single" w:sz="4" w:space="0" w:color="auto"/>
              <w:right w:val="single" w:sz="4" w:space="0" w:color="auto"/>
            </w:tcBorders>
            <w:shd w:val="clear" w:color="auto" w:fill="auto"/>
            <w:noWrap/>
            <w:vAlign w:val="center"/>
            <w:hideMark/>
          </w:tcPr>
          <w:p w14:paraId="2B594193" w14:textId="01742AFC" w:rsidR="0088449B" w:rsidRPr="002B11B3" w:rsidRDefault="0088449B" w:rsidP="0088449B">
            <w:pPr>
              <w:jc w:val="center"/>
              <w:rPr>
                <w:color w:val="000000"/>
                <w:sz w:val="22"/>
                <w:szCs w:val="22"/>
              </w:rPr>
            </w:pPr>
            <w:r w:rsidRPr="002B11B3">
              <w:rPr>
                <w:color w:val="000000"/>
                <w:sz w:val="22"/>
                <w:szCs w:val="22"/>
              </w:rPr>
              <w:t>2025</w:t>
            </w:r>
          </w:p>
        </w:tc>
        <w:tc>
          <w:tcPr>
            <w:tcW w:w="1060" w:type="dxa"/>
            <w:tcBorders>
              <w:top w:val="nil"/>
              <w:left w:val="nil"/>
              <w:bottom w:val="single" w:sz="4" w:space="0" w:color="auto"/>
              <w:right w:val="single" w:sz="4" w:space="0" w:color="auto"/>
            </w:tcBorders>
            <w:shd w:val="clear" w:color="auto" w:fill="auto"/>
            <w:noWrap/>
            <w:vAlign w:val="center"/>
            <w:hideMark/>
          </w:tcPr>
          <w:p w14:paraId="1A356D16" w14:textId="37C2672A" w:rsidR="0088449B" w:rsidRPr="002B11B3" w:rsidRDefault="0088449B" w:rsidP="0088449B">
            <w:pPr>
              <w:jc w:val="center"/>
              <w:rPr>
                <w:color w:val="000000"/>
                <w:sz w:val="22"/>
                <w:szCs w:val="22"/>
              </w:rPr>
            </w:pPr>
            <w:r w:rsidRPr="002B11B3">
              <w:rPr>
                <w:color w:val="000000"/>
                <w:sz w:val="22"/>
                <w:szCs w:val="22"/>
              </w:rPr>
              <w:t>2026</w:t>
            </w:r>
          </w:p>
        </w:tc>
        <w:tc>
          <w:tcPr>
            <w:tcW w:w="960" w:type="dxa"/>
            <w:tcBorders>
              <w:top w:val="nil"/>
              <w:left w:val="nil"/>
              <w:bottom w:val="single" w:sz="4" w:space="0" w:color="auto"/>
              <w:right w:val="single" w:sz="4" w:space="0" w:color="auto"/>
            </w:tcBorders>
            <w:shd w:val="clear" w:color="auto" w:fill="auto"/>
            <w:noWrap/>
            <w:vAlign w:val="center"/>
            <w:hideMark/>
          </w:tcPr>
          <w:p w14:paraId="0EA69FD0" w14:textId="6CAA1DDA" w:rsidR="0088449B" w:rsidRPr="002B11B3" w:rsidRDefault="0088449B" w:rsidP="0088449B">
            <w:pPr>
              <w:jc w:val="center"/>
              <w:rPr>
                <w:color w:val="000000"/>
                <w:sz w:val="22"/>
                <w:szCs w:val="22"/>
              </w:rPr>
            </w:pPr>
            <w:r w:rsidRPr="002B11B3">
              <w:rPr>
                <w:color w:val="000000"/>
                <w:sz w:val="22"/>
                <w:szCs w:val="22"/>
              </w:rPr>
              <w:t>2027</w:t>
            </w:r>
          </w:p>
        </w:tc>
        <w:tc>
          <w:tcPr>
            <w:tcW w:w="842" w:type="dxa"/>
            <w:tcBorders>
              <w:top w:val="nil"/>
              <w:left w:val="nil"/>
              <w:bottom w:val="single" w:sz="4" w:space="0" w:color="auto"/>
              <w:right w:val="single" w:sz="4" w:space="0" w:color="auto"/>
            </w:tcBorders>
            <w:shd w:val="clear" w:color="auto" w:fill="auto"/>
            <w:noWrap/>
            <w:vAlign w:val="center"/>
            <w:hideMark/>
          </w:tcPr>
          <w:p w14:paraId="294DB898" w14:textId="604E52A3" w:rsidR="0088449B" w:rsidRPr="002B11B3" w:rsidRDefault="0088449B" w:rsidP="0088449B">
            <w:pPr>
              <w:rPr>
                <w:color w:val="000000"/>
                <w:sz w:val="22"/>
                <w:szCs w:val="22"/>
              </w:rPr>
            </w:pPr>
            <w:r w:rsidRPr="002B11B3">
              <w:rPr>
                <w:color w:val="000000"/>
                <w:sz w:val="22"/>
                <w:szCs w:val="22"/>
              </w:rPr>
              <w:t>2028</w:t>
            </w:r>
          </w:p>
        </w:tc>
        <w:tc>
          <w:tcPr>
            <w:tcW w:w="1275" w:type="dxa"/>
            <w:tcBorders>
              <w:top w:val="nil"/>
              <w:left w:val="nil"/>
              <w:bottom w:val="single" w:sz="4" w:space="0" w:color="auto"/>
              <w:right w:val="single" w:sz="4" w:space="0" w:color="auto"/>
            </w:tcBorders>
            <w:shd w:val="clear" w:color="auto" w:fill="auto"/>
            <w:vAlign w:val="center"/>
            <w:hideMark/>
          </w:tcPr>
          <w:p w14:paraId="25AF6461" w14:textId="47923815" w:rsidR="0088449B" w:rsidRPr="002B11B3" w:rsidRDefault="0088449B" w:rsidP="0088449B">
            <w:pPr>
              <w:jc w:val="center"/>
              <w:rPr>
                <w:color w:val="000000"/>
                <w:sz w:val="22"/>
                <w:szCs w:val="22"/>
              </w:rPr>
            </w:pPr>
            <w:r w:rsidRPr="002B11B3">
              <w:rPr>
                <w:rFonts w:ascii="Calibri" w:hAnsi="Calibri" w:cs="Calibri"/>
                <w:color w:val="000000"/>
                <w:sz w:val="22"/>
                <w:szCs w:val="22"/>
              </w:rPr>
              <w:t>202</w:t>
            </w:r>
            <w:r>
              <w:rPr>
                <w:rFonts w:ascii="Calibri" w:hAnsi="Calibri" w:cs="Calibri"/>
                <w:color w:val="000000"/>
                <w:sz w:val="22"/>
                <w:szCs w:val="22"/>
              </w:rPr>
              <w:t>4</w:t>
            </w:r>
            <w:r w:rsidRPr="002B11B3">
              <w:rPr>
                <w:rFonts w:ascii="Calibri" w:hAnsi="Calibri" w:cs="Calibri"/>
                <w:color w:val="000000"/>
                <w:sz w:val="22"/>
                <w:szCs w:val="22"/>
              </w:rPr>
              <w:t>-20</w:t>
            </w:r>
            <w:r>
              <w:rPr>
                <w:rFonts w:ascii="Calibri" w:hAnsi="Calibri" w:cs="Calibri"/>
                <w:color w:val="000000"/>
                <w:sz w:val="22"/>
                <w:szCs w:val="22"/>
              </w:rPr>
              <w:t>28</w:t>
            </w:r>
          </w:p>
        </w:tc>
        <w:tc>
          <w:tcPr>
            <w:tcW w:w="1276" w:type="dxa"/>
            <w:tcBorders>
              <w:top w:val="nil"/>
              <w:left w:val="nil"/>
              <w:bottom w:val="single" w:sz="4" w:space="0" w:color="auto"/>
              <w:right w:val="single" w:sz="4" w:space="0" w:color="auto"/>
            </w:tcBorders>
            <w:shd w:val="clear" w:color="auto" w:fill="auto"/>
            <w:vAlign w:val="center"/>
            <w:hideMark/>
          </w:tcPr>
          <w:p w14:paraId="54AAA9D0" w14:textId="3D22B46F" w:rsidR="0088449B" w:rsidRPr="002B11B3" w:rsidRDefault="0088449B" w:rsidP="0088449B">
            <w:pPr>
              <w:jc w:val="center"/>
              <w:rPr>
                <w:rFonts w:ascii="Calibri" w:hAnsi="Calibri" w:cs="Calibri"/>
                <w:color w:val="000000"/>
                <w:sz w:val="22"/>
                <w:szCs w:val="22"/>
              </w:rPr>
            </w:pPr>
            <w:r w:rsidRPr="002B11B3">
              <w:rPr>
                <w:color w:val="000000"/>
                <w:sz w:val="22"/>
                <w:szCs w:val="22"/>
              </w:rPr>
              <w:t>20</w:t>
            </w:r>
            <w:r>
              <w:rPr>
                <w:color w:val="000000"/>
                <w:sz w:val="22"/>
                <w:szCs w:val="22"/>
              </w:rPr>
              <w:t>29-2032</w:t>
            </w:r>
          </w:p>
        </w:tc>
        <w:tc>
          <w:tcPr>
            <w:tcW w:w="1134" w:type="dxa"/>
            <w:tcBorders>
              <w:top w:val="nil"/>
              <w:left w:val="nil"/>
              <w:bottom w:val="single" w:sz="4" w:space="0" w:color="auto"/>
              <w:right w:val="single" w:sz="4" w:space="0" w:color="auto"/>
            </w:tcBorders>
            <w:shd w:val="clear" w:color="auto" w:fill="auto"/>
            <w:noWrap/>
            <w:vAlign w:val="center"/>
            <w:hideMark/>
          </w:tcPr>
          <w:p w14:paraId="324182D4" w14:textId="77777777" w:rsidR="0088449B" w:rsidRPr="002B11B3" w:rsidRDefault="0088449B" w:rsidP="0088449B">
            <w:pPr>
              <w:jc w:val="center"/>
              <w:rPr>
                <w:rFonts w:ascii="Calibri" w:hAnsi="Calibri" w:cs="Calibri"/>
                <w:color w:val="000000"/>
                <w:sz w:val="22"/>
                <w:szCs w:val="22"/>
              </w:rPr>
            </w:pPr>
            <w:r w:rsidRPr="002B11B3">
              <w:rPr>
                <w:rFonts w:ascii="Calibri" w:hAnsi="Calibri" w:cs="Calibri"/>
                <w:color w:val="000000"/>
                <w:sz w:val="22"/>
                <w:szCs w:val="22"/>
              </w:rPr>
              <w:t>Итого</w:t>
            </w:r>
          </w:p>
        </w:tc>
      </w:tr>
      <w:tr w:rsidR="002B11B3" w:rsidRPr="002B11B3" w14:paraId="12BDE015" w14:textId="77777777" w:rsidTr="002B11B3">
        <w:trPr>
          <w:trHeight w:val="300"/>
          <w:jc w:val="center"/>
        </w:trPr>
        <w:tc>
          <w:tcPr>
            <w:tcW w:w="567" w:type="dxa"/>
            <w:tcBorders>
              <w:top w:val="nil"/>
              <w:left w:val="single" w:sz="4" w:space="0" w:color="auto"/>
              <w:bottom w:val="single" w:sz="4" w:space="0" w:color="auto"/>
              <w:right w:val="single" w:sz="4" w:space="0" w:color="auto"/>
            </w:tcBorders>
            <w:shd w:val="clear" w:color="000000" w:fill="FFFF00"/>
            <w:noWrap/>
            <w:vAlign w:val="bottom"/>
            <w:hideMark/>
          </w:tcPr>
          <w:p w14:paraId="6A42FB19" w14:textId="77777777" w:rsidR="002B11B3" w:rsidRPr="002B11B3" w:rsidRDefault="002B11B3" w:rsidP="004419F7">
            <w:pPr>
              <w:jc w:val="center"/>
              <w:rPr>
                <w:rFonts w:ascii="Calibri" w:hAnsi="Calibri" w:cs="Calibri"/>
                <w:color w:val="000000"/>
                <w:sz w:val="22"/>
                <w:szCs w:val="22"/>
              </w:rPr>
            </w:pPr>
            <w:r w:rsidRPr="002B11B3">
              <w:rPr>
                <w:rFonts w:ascii="Calibri" w:hAnsi="Calibri" w:cs="Calibri"/>
                <w:color w:val="000000"/>
                <w:sz w:val="22"/>
                <w:szCs w:val="22"/>
              </w:rPr>
              <w:t>1</w:t>
            </w:r>
          </w:p>
        </w:tc>
        <w:tc>
          <w:tcPr>
            <w:tcW w:w="14312" w:type="dxa"/>
            <w:gridSpan w:val="10"/>
            <w:tcBorders>
              <w:top w:val="single" w:sz="4" w:space="0" w:color="auto"/>
              <w:left w:val="nil"/>
              <w:bottom w:val="single" w:sz="4" w:space="0" w:color="auto"/>
              <w:right w:val="single" w:sz="4" w:space="0" w:color="auto"/>
            </w:tcBorders>
            <w:shd w:val="clear" w:color="000000" w:fill="FFFF00"/>
            <w:vAlign w:val="center"/>
            <w:hideMark/>
          </w:tcPr>
          <w:p w14:paraId="26A7E9B7" w14:textId="77777777" w:rsidR="002B11B3" w:rsidRPr="002B11B3" w:rsidRDefault="002B11B3" w:rsidP="004419F7">
            <w:pPr>
              <w:jc w:val="center"/>
              <w:rPr>
                <w:b/>
                <w:bCs/>
                <w:color w:val="000000"/>
                <w:sz w:val="22"/>
                <w:szCs w:val="22"/>
              </w:rPr>
            </w:pPr>
            <w:r w:rsidRPr="002B11B3">
              <w:rPr>
                <w:b/>
                <w:bCs/>
                <w:color w:val="000000"/>
                <w:sz w:val="22"/>
                <w:szCs w:val="22"/>
              </w:rPr>
              <w:t xml:space="preserve">Ремонт   насосных  </w:t>
            </w:r>
            <w:proofErr w:type="spellStart"/>
            <w:r w:rsidRPr="002B11B3">
              <w:rPr>
                <w:b/>
                <w:bCs/>
                <w:color w:val="000000"/>
                <w:sz w:val="22"/>
                <w:szCs w:val="22"/>
              </w:rPr>
              <w:t>стаиции</w:t>
            </w:r>
            <w:proofErr w:type="spellEnd"/>
            <w:r w:rsidRPr="002B11B3">
              <w:rPr>
                <w:b/>
                <w:bCs/>
                <w:color w:val="000000"/>
                <w:sz w:val="22"/>
                <w:szCs w:val="22"/>
              </w:rPr>
              <w:t xml:space="preserve">  1-го  подъема </w:t>
            </w:r>
          </w:p>
        </w:tc>
      </w:tr>
      <w:tr w:rsidR="00103424" w:rsidRPr="002B11B3" w14:paraId="31BD98E6" w14:textId="77777777"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94A4DDD" w14:textId="77777777" w:rsidR="00103424" w:rsidRPr="002B11B3" w:rsidRDefault="00103424" w:rsidP="00103424">
            <w:pPr>
              <w:jc w:val="center"/>
              <w:rPr>
                <w:color w:val="000000"/>
                <w:sz w:val="22"/>
                <w:szCs w:val="22"/>
              </w:rPr>
            </w:pPr>
            <w:r w:rsidRPr="002B11B3">
              <w:rPr>
                <w:color w:val="000000"/>
                <w:sz w:val="22"/>
                <w:szCs w:val="22"/>
              </w:rPr>
              <w:t>.1.1</w:t>
            </w:r>
          </w:p>
        </w:tc>
        <w:tc>
          <w:tcPr>
            <w:tcW w:w="4919" w:type="dxa"/>
            <w:tcBorders>
              <w:top w:val="nil"/>
              <w:left w:val="nil"/>
              <w:bottom w:val="single" w:sz="4" w:space="0" w:color="auto"/>
              <w:right w:val="single" w:sz="4" w:space="0" w:color="auto"/>
            </w:tcBorders>
            <w:shd w:val="clear" w:color="auto" w:fill="auto"/>
            <w:vAlign w:val="center"/>
            <w:hideMark/>
          </w:tcPr>
          <w:p w14:paraId="5299CEA8" w14:textId="04688577" w:rsidR="00103424" w:rsidRPr="002B11B3" w:rsidRDefault="00103424" w:rsidP="00103424">
            <w:pPr>
              <w:rPr>
                <w:color w:val="000000"/>
                <w:sz w:val="22"/>
                <w:szCs w:val="22"/>
              </w:rPr>
            </w:pPr>
            <w:r>
              <w:rPr>
                <w:color w:val="000000"/>
                <w:sz w:val="20"/>
              </w:rPr>
              <w:t>Всего инвестиций за период, в т.ч.</w:t>
            </w:r>
          </w:p>
        </w:tc>
        <w:tc>
          <w:tcPr>
            <w:tcW w:w="926" w:type="dxa"/>
            <w:tcBorders>
              <w:top w:val="nil"/>
              <w:left w:val="nil"/>
              <w:bottom w:val="single" w:sz="4" w:space="0" w:color="auto"/>
              <w:right w:val="single" w:sz="4" w:space="0" w:color="auto"/>
            </w:tcBorders>
            <w:shd w:val="clear" w:color="auto" w:fill="auto"/>
            <w:vAlign w:val="center"/>
            <w:hideMark/>
          </w:tcPr>
          <w:p w14:paraId="7199E5C9"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811394B" w14:textId="1A7B65D1" w:rsidR="00103424" w:rsidRPr="002B11B3" w:rsidRDefault="00103424" w:rsidP="00103424">
            <w:pPr>
              <w:jc w:val="center"/>
              <w:rPr>
                <w:color w:val="000000"/>
                <w:sz w:val="22"/>
                <w:szCs w:val="22"/>
              </w:rPr>
            </w:pPr>
            <w:r>
              <w:rPr>
                <w:color w:val="000000"/>
                <w:sz w:val="18"/>
                <w:szCs w:val="18"/>
              </w:rPr>
              <w:t>89,0</w:t>
            </w:r>
          </w:p>
        </w:tc>
        <w:tc>
          <w:tcPr>
            <w:tcW w:w="960" w:type="dxa"/>
            <w:tcBorders>
              <w:top w:val="nil"/>
              <w:left w:val="nil"/>
              <w:bottom w:val="single" w:sz="4" w:space="0" w:color="auto"/>
              <w:right w:val="single" w:sz="4" w:space="0" w:color="auto"/>
            </w:tcBorders>
            <w:shd w:val="clear" w:color="auto" w:fill="auto"/>
            <w:vAlign w:val="center"/>
            <w:hideMark/>
          </w:tcPr>
          <w:p w14:paraId="07CFD408" w14:textId="4628329A" w:rsidR="00103424" w:rsidRPr="002B11B3" w:rsidRDefault="00103424" w:rsidP="00103424">
            <w:pPr>
              <w:jc w:val="center"/>
              <w:rPr>
                <w:color w:val="000000"/>
                <w:sz w:val="22"/>
                <w:szCs w:val="22"/>
              </w:rPr>
            </w:pPr>
            <w:r>
              <w:rPr>
                <w:color w:val="000000"/>
                <w:sz w:val="18"/>
                <w:szCs w:val="18"/>
              </w:rPr>
              <w:t>89,0</w:t>
            </w:r>
          </w:p>
        </w:tc>
        <w:tc>
          <w:tcPr>
            <w:tcW w:w="1060" w:type="dxa"/>
            <w:tcBorders>
              <w:top w:val="nil"/>
              <w:left w:val="nil"/>
              <w:bottom w:val="single" w:sz="4" w:space="0" w:color="auto"/>
              <w:right w:val="single" w:sz="4" w:space="0" w:color="auto"/>
            </w:tcBorders>
            <w:shd w:val="clear" w:color="auto" w:fill="auto"/>
            <w:vAlign w:val="center"/>
            <w:hideMark/>
          </w:tcPr>
          <w:p w14:paraId="4B05EBF5" w14:textId="5D13095D" w:rsidR="00103424" w:rsidRPr="002B11B3" w:rsidRDefault="00103424" w:rsidP="00103424">
            <w:pPr>
              <w:jc w:val="center"/>
              <w:rPr>
                <w:color w:val="000000"/>
                <w:sz w:val="22"/>
                <w:szCs w:val="22"/>
              </w:rPr>
            </w:pPr>
            <w:r>
              <w:rPr>
                <w:color w:val="000000"/>
                <w:sz w:val="18"/>
                <w:szCs w:val="18"/>
              </w:rPr>
              <w:t>0,0</w:t>
            </w:r>
          </w:p>
        </w:tc>
        <w:tc>
          <w:tcPr>
            <w:tcW w:w="960" w:type="dxa"/>
            <w:tcBorders>
              <w:top w:val="nil"/>
              <w:left w:val="nil"/>
              <w:bottom w:val="single" w:sz="4" w:space="0" w:color="auto"/>
              <w:right w:val="single" w:sz="4" w:space="0" w:color="auto"/>
            </w:tcBorders>
            <w:shd w:val="clear" w:color="auto" w:fill="auto"/>
            <w:vAlign w:val="center"/>
            <w:hideMark/>
          </w:tcPr>
          <w:p w14:paraId="3D39E08F" w14:textId="469D5E2D" w:rsidR="00103424" w:rsidRPr="002B11B3" w:rsidRDefault="00103424" w:rsidP="00103424">
            <w:pPr>
              <w:jc w:val="center"/>
              <w:rPr>
                <w:color w:val="000000"/>
                <w:sz w:val="22"/>
                <w:szCs w:val="22"/>
              </w:rPr>
            </w:pPr>
            <w:r>
              <w:rPr>
                <w:color w:val="000000"/>
                <w:sz w:val="18"/>
                <w:szCs w:val="18"/>
              </w:rPr>
              <w:t>0,0</w:t>
            </w:r>
          </w:p>
        </w:tc>
        <w:tc>
          <w:tcPr>
            <w:tcW w:w="842" w:type="dxa"/>
            <w:tcBorders>
              <w:top w:val="nil"/>
              <w:left w:val="nil"/>
              <w:bottom w:val="single" w:sz="4" w:space="0" w:color="auto"/>
              <w:right w:val="single" w:sz="4" w:space="0" w:color="auto"/>
            </w:tcBorders>
            <w:shd w:val="clear" w:color="auto" w:fill="auto"/>
            <w:vAlign w:val="center"/>
            <w:hideMark/>
          </w:tcPr>
          <w:p w14:paraId="70689D85" w14:textId="1B9A4A68" w:rsidR="00103424" w:rsidRPr="002B11B3" w:rsidRDefault="00103424" w:rsidP="00103424">
            <w:pPr>
              <w:jc w:val="center"/>
              <w:rPr>
                <w:color w:val="000000"/>
                <w:sz w:val="22"/>
                <w:szCs w:val="22"/>
              </w:rPr>
            </w:pPr>
            <w:r>
              <w:rPr>
                <w:color w:val="000000"/>
                <w:sz w:val="18"/>
                <w:szCs w:val="18"/>
              </w:rPr>
              <w:t>120,0</w:t>
            </w:r>
          </w:p>
        </w:tc>
        <w:tc>
          <w:tcPr>
            <w:tcW w:w="1275" w:type="dxa"/>
            <w:tcBorders>
              <w:top w:val="nil"/>
              <w:left w:val="nil"/>
              <w:bottom w:val="single" w:sz="4" w:space="0" w:color="auto"/>
              <w:right w:val="single" w:sz="4" w:space="0" w:color="auto"/>
            </w:tcBorders>
            <w:shd w:val="clear" w:color="auto" w:fill="auto"/>
            <w:vAlign w:val="center"/>
            <w:hideMark/>
          </w:tcPr>
          <w:p w14:paraId="786FF3C5" w14:textId="72555082" w:rsidR="00103424" w:rsidRPr="002B11B3" w:rsidRDefault="00103424" w:rsidP="00103424">
            <w:pPr>
              <w:jc w:val="center"/>
              <w:rPr>
                <w:color w:val="000000"/>
                <w:sz w:val="22"/>
                <w:szCs w:val="22"/>
              </w:rPr>
            </w:pPr>
            <w:r>
              <w:rPr>
                <w:color w:val="000000"/>
                <w:sz w:val="18"/>
                <w:szCs w:val="18"/>
              </w:rPr>
              <w:t>209,0</w:t>
            </w:r>
          </w:p>
        </w:tc>
        <w:tc>
          <w:tcPr>
            <w:tcW w:w="1276" w:type="dxa"/>
            <w:tcBorders>
              <w:top w:val="nil"/>
              <w:left w:val="nil"/>
              <w:bottom w:val="single" w:sz="4" w:space="0" w:color="auto"/>
              <w:right w:val="single" w:sz="4" w:space="0" w:color="auto"/>
            </w:tcBorders>
            <w:shd w:val="clear" w:color="auto" w:fill="auto"/>
            <w:vAlign w:val="center"/>
            <w:hideMark/>
          </w:tcPr>
          <w:p w14:paraId="79E7C187" w14:textId="36A2AA74" w:rsidR="00103424" w:rsidRPr="002B11B3" w:rsidRDefault="00103424" w:rsidP="00103424">
            <w:pPr>
              <w:jc w:val="center"/>
              <w:rPr>
                <w:color w:val="000000"/>
                <w:sz w:val="22"/>
                <w:szCs w:val="22"/>
              </w:rPr>
            </w:pPr>
            <w:r>
              <w:rPr>
                <w:color w:val="000000"/>
                <w:sz w:val="18"/>
                <w:szCs w:val="18"/>
              </w:rPr>
              <w:t>315,0</w:t>
            </w:r>
          </w:p>
        </w:tc>
        <w:tc>
          <w:tcPr>
            <w:tcW w:w="1134" w:type="dxa"/>
            <w:tcBorders>
              <w:top w:val="nil"/>
              <w:left w:val="nil"/>
              <w:bottom w:val="single" w:sz="4" w:space="0" w:color="auto"/>
              <w:right w:val="single" w:sz="4" w:space="0" w:color="auto"/>
            </w:tcBorders>
            <w:shd w:val="clear" w:color="auto" w:fill="auto"/>
            <w:vAlign w:val="center"/>
            <w:hideMark/>
          </w:tcPr>
          <w:p w14:paraId="4AF846B6" w14:textId="44744001" w:rsidR="00103424" w:rsidRPr="002B11B3" w:rsidRDefault="00103424" w:rsidP="00103424">
            <w:pPr>
              <w:jc w:val="center"/>
              <w:rPr>
                <w:color w:val="000000"/>
                <w:sz w:val="22"/>
                <w:szCs w:val="22"/>
              </w:rPr>
            </w:pPr>
            <w:r>
              <w:rPr>
                <w:color w:val="000000"/>
                <w:sz w:val="18"/>
                <w:szCs w:val="18"/>
              </w:rPr>
              <w:t>524,0</w:t>
            </w:r>
          </w:p>
        </w:tc>
      </w:tr>
      <w:tr w:rsidR="00103424" w:rsidRPr="002B11B3" w14:paraId="41956051" w14:textId="77777777" w:rsidTr="002B11B3">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19F6ECB" w14:textId="77777777" w:rsidR="00103424" w:rsidRPr="002B11B3" w:rsidRDefault="00103424" w:rsidP="00103424">
            <w:pPr>
              <w:jc w:val="center"/>
              <w:rPr>
                <w:color w:val="000000"/>
                <w:sz w:val="22"/>
                <w:szCs w:val="22"/>
              </w:rPr>
            </w:pPr>
            <w:r w:rsidRPr="002B11B3">
              <w:rPr>
                <w:color w:val="000000"/>
                <w:sz w:val="22"/>
                <w:szCs w:val="22"/>
              </w:rPr>
              <w:t>.1.2</w:t>
            </w:r>
          </w:p>
        </w:tc>
        <w:tc>
          <w:tcPr>
            <w:tcW w:w="4919" w:type="dxa"/>
            <w:tcBorders>
              <w:top w:val="nil"/>
              <w:left w:val="nil"/>
              <w:bottom w:val="single" w:sz="4" w:space="0" w:color="auto"/>
              <w:right w:val="single" w:sz="4" w:space="0" w:color="auto"/>
            </w:tcBorders>
            <w:shd w:val="clear" w:color="auto" w:fill="auto"/>
            <w:vAlign w:val="center"/>
            <w:hideMark/>
          </w:tcPr>
          <w:p w14:paraId="6C6A4746" w14:textId="586BC987" w:rsidR="00103424" w:rsidRPr="002B11B3" w:rsidRDefault="00103424" w:rsidP="00103424">
            <w:pPr>
              <w:rPr>
                <w:color w:val="000000"/>
                <w:sz w:val="22"/>
                <w:szCs w:val="22"/>
              </w:rPr>
            </w:pPr>
            <w:r>
              <w:rPr>
                <w:color w:val="000000"/>
                <w:sz w:val="20"/>
              </w:rPr>
              <w:t>Федеральный бюджет</w:t>
            </w:r>
          </w:p>
        </w:tc>
        <w:tc>
          <w:tcPr>
            <w:tcW w:w="926" w:type="dxa"/>
            <w:tcBorders>
              <w:top w:val="nil"/>
              <w:left w:val="nil"/>
              <w:bottom w:val="single" w:sz="4" w:space="0" w:color="auto"/>
              <w:right w:val="single" w:sz="4" w:space="0" w:color="auto"/>
            </w:tcBorders>
            <w:shd w:val="clear" w:color="auto" w:fill="auto"/>
            <w:vAlign w:val="center"/>
            <w:hideMark/>
          </w:tcPr>
          <w:p w14:paraId="443D26FD"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790D9ABD" w14:textId="2DEC8CBB" w:rsidR="00103424" w:rsidRPr="002B11B3" w:rsidRDefault="00103424" w:rsidP="00103424">
            <w:pPr>
              <w:jc w:val="center"/>
              <w:rPr>
                <w:color w:val="000000"/>
                <w:sz w:val="22"/>
                <w:szCs w:val="22"/>
              </w:rPr>
            </w:pPr>
            <w:r>
              <w:rPr>
                <w:color w:val="000000"/>
                <w:sz w:val="18"/>
                <w:szCs w:val="18"/>
              </w:rPr>
              <w:t>0,0</w:t>
            </w:r>
          </w:p>
        </w:tc>
        <w:tc>
          <w:tcPr>
            <w:tcW w:w="960" w:type="dxa"/>
            <w:tcBorders>
              <w:top w:val="nil"/>
              <w:left w:val="nil"/>
              <w:bottom w:val="single" w:sz="4" w:space="0" w:color="auto"/>
              <w:right w:val="single" w:sz="4" w:space="0" w:color="auto"/>
            </w:tcBorders>
            <w:shd w:val="clear" w:color="auto" w:fill="auto"/>
            <w:vAlign w:val="center"/>
            <w:hideMark/>
          </w:tcPr>
          <w:p w14:paraId="19F634E8" w14:textId="2CD7F345" w:rsidR="00103424" w:rsidRPr="002B11B3" w:rsidRDefault="00103424" w:rsidP="00103424">
            <w:pPr>
              <w:jc w:val="center"/>
              <w:rPr>
                <w:color w:val="000000"/>
                <w:sz w:val="22"/>
                <w:szCs w:val="22"/>
              </w:rPr>
            </w:pPr>
            <w:r>
              <w:rPr>
                <w:color w:val="000000"/>
                <w:sz w:val="18"/>
                <w:szCs w:val="18"/>
              </w:rPr>
              <w:t> </w:t>
            </w:r>
          </w:p>
        </w:tc>
        <w:tc>
          <w:tcPr>
            <w:tcW w:w="1060" w:type="dxa"/>
            <w:tcBorders>
              <w:top w:val="nil"/>
              <w:left w:val="nil"/>
              <w:bottom w:val="single" w:sz="4" w:space="0" w:color="auto"/>
              <w:right w:val="single" w:sz="4" w:space="0" w:color="auto"/>
            </w:tcBorders>
            <w:shd w:val="clear" w:color="auto" w:fill="auto"/>
            <w:vAlign w:val="center"/>
            <w:hideMark/>
          </w:tcPr>
          <w:p w14:paraId="15585FA8" w14:textId="554EE9D7" w:rsidR="00103424" w:rsidRPr="002B11B3" w:rsidRDefault="00103424" w:rsidP="00103424">
            <w:pPr>
              <w:jc w:val="center"/>
              <w:rPr>
                <w:color w:val="000000"/>
                <w:sz w:val="22"/>
                <w:szCs w:val="22"/>
              </w:rPr>
            </w:pPr>
            <w:r>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7A5A6C6C" w14:textId="3F88EE28" w:rsidR="00103424" w:rsidRPr="002B11B3" w:rsidRDefault="00103424" w:rsidP="00103424">
            <w:pPr>
              <w:jc w:val="center"/>
              <w:rPr>
                <w:color w:val="000000"/>
                <w:sz w:val="22"/>
                <w:szCs w:val="22"/>
              </w:rPr>
            </w:pPr>
            <w:r>
              <w:rPr>
                <w:color w:val="000000"/>
                <w:sz w:val="18"/>
                <w:szCs w:val="18"/>
              </w:rPr>
              <w:t> </w:t>
            </w:r>
          </w:p>
        </w:tc>
        <w:tc>
          <w:tcPr>
            <w:tcW w:w="842" w:type="dxa"/>
            <w:tcBorders>
              <w:top w:val="nil"/>
              <w:left w:val="nil"/>
              <w:bottom w:val="single" w:sz="4" w:space="0" w:color="auto"/>
              <w:right w:val="single" w:sz="4" w:space="0" w:color="auto"/>
            </w:tcBorders>
            <w:shd w:val="clear" w:color="auto" w:fill="auto"/>
            <w:vAlign w:val="center"/>
            <w:hideMark/>
          </w:tcPr>
          <w:p w14:paraId="79FE5481" w14:textId="463A06D8" w:rsidR="00103424" w:rsidRPr="002B11B3" w:rsidRDefault="00103424" w:rsidP="00103424">
            <w:pPr>
              <w:jc w:val="center"/>
              <w:rPr>
                <w:color w:val="000000"/>
                <w:sz w:val="22"/>
                <w:szCs w:val="22"/>
              </w:rPr>
            </w:pPr>
            <w:r>
              <w:rPr>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hideMark/>
          </w:tcPr>
          <w:p w14:paraId="2CFCE102" w14:textId="238B1C1F" w:rsidR="00103424" w:rsidRPr="002B11B3" w:rsidRDefault="00103424" w:rsidP="00103424">
            <w:pPr>
              <w:jc w:val="center"/>
              <w:rPr>
                <w:color w:val="000000"/>
                <w:sz w:val="22"/>
                <w:szCs w:val="22"/>
              </w:rPr>
            </w:pPr>
            <w:r>
              <w:rPr>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14:paraId="7C50E536" w14:textId="03683877" w:rsidR="00103424" w:rsidRPr="002B11B3" w:rsidRDefault="00103424" w:rsidP="00103424">
            <w:pPr>
              <w:jc w:val="center"/>
              <w:rPr>
                <w:color w:val="000000"/>
                <w:sz w:val="22"/>
                <w:szCs w:val="22"/>
              </w:rPr>
            </w:pPr>
            <w:r>
              <w:rPr>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14:paraId="46764081" w14:textId="64282B16" w:rsidR="00103424" w:rsidRPr="002B11B3" w:rsidRDefault="00103424" w:rsidP="00103424">
            <w:pPr>
              <w:jc w:val="center"/>
              <w:rPr>
                <w:color w:val="000000"/>
                <w:sz w:val="22"/>
                <w:szCs w:val="22"/>
              </w:rPr>
            </w:pPr>
            <w:r>
              <w:rPr>
                <w:color w:val="000000"/>
                <w:sz w:val="18"/>
                <w:szCs w:val="18"/>
              </w:rPr>
              <w:t> </w:t>
            </w:r>
          </w:p>
        </w:tc>
      </w:tr>
      <w:tr w:rsidR="00103424" w:rsidRPr="002B11B3" w14:paraId="157A51D0" w14:textId="77777777" w:rsidTr="002B11B3">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A9CD9E5" w14:textId="77777777" w:rsidR="00103424" w:rsidRPr="002B11B3" w:rsidRDefault="00103424" w:rsidP="00103424">
            <w:pPr>
              <w:jc w:val="center"/>
              <w:rPr>
                <w:color w:val="000000"/>
                <w:sz w:val="22"/>
                <w:szCs w:val="22"/>
              </w:rPr>
            </w:pPr>
            <w:r w:rsidRPr="002B11B3">
              <w:rPr>
                <w:color w:val="000000"/>
                <w:sz w:val="22"/>
                <w:szCs w:val="22"/>
              </w:rPr>
              <w:t>.1.3</w:t>
            </w:r>
          </w:p>
        </w:tc>
        <w:tc>
          <w:tcPr>
            <w:tcW w:w="4919" w:type="dxa"/>
            <w:tcBorders>
              <w:top w:val="nil"/>
              <w:left w:val="nil"/>
              <w:bottom w:val="single" w:sz="4" w:space="0" w:color="auto"/>
              <w:right w:val="single" w:sz="4" w:space="0" w:color="auto"/>
            </w:tcBorders>
            <w:shd w:val="clear" w:color="auto" w:fill="auto"/>
            <w:vAlign w:val="center"/>
            <w:hideMark/>
          </w:tcPr>
          <w:p w14:paraId="0E5FF133" w14:textId="59725F45" w:rsidR="00103424" w:rsidRPr="002B11B3" w:rsidRDefault="00103424" w:rsidP="00103424">
            <w:pPr>
              <w:rPr>
                <w:color w:val="000000"/>
                <w:sz w:val="22"/>
                <w:szCs w:val="22"/>
              </w:rPr>
            </w:pPr>
            <w:r>
              <w:rPr>
                <w:color w:val="000000"/>
                <w:sz w:val="20"/>
              </w:rPr>
              <w:t>бюджет субъекта РФ</w:t>
            </w:r>
          </w:p>
        </w:tc>
        <w:tc>
          <w:tcPr>
            <w:tcW w:w="926" w:type="dxa"/>
            <w:tcBorders>
              <w:top w:val="nil"/>
              <w:left w:val="nil"/>
              <w:bottom w:val="single" w:sz="4" w:space="0" w:color="auto"/>
              <w:right w:val="single" w:sz="4" w:space="0" w:color="auto"/>
            </w:tcBorders>
            <w:shd w:val="clear" w:color="auto" w:fill="auto"/>
            <w:vAlign w:val="center"/>
            <w:hideMark/>
          </w:tcPr>
          <w:p w14:paraId="11B4DE30"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2BC94CD" w14:textId="39FB6112" w:rsidR="00103424" w:rsidRPr="002B11B3" w:rsidRDefault="00103424" w:rsidP="00103424">
            <w:pPr>
              <w:jc w:val="center"/>
              <w:rPr>
                <w:color w:val="000000"/>
                <w:sz w:val="22"/>
                <w:szCs w:val="22"/>
              </w:rPr>
            </w:pPr>
            <w:r>
              <w:rPr>
                <w:color w:val="000000"/>
                <w:sz w:val="18"/>
                <w:szCs w:val="18"/>
              </w:rPr>
              <w:t>80,1</w:t>
            </w:r>
          </w:p>
        </w:tc>
        <w:tc>
          <w:tcPr>
            <w:tcW w:w="960" w:type="dxa"/>
            <w:tcBorders>
              <w:top w:val="nil"/>
              <w:left w:val="nil"/>
              <w:bottom w:val="single" w:sz="4" w:space="0" w:color="auto"/>
              <w:right w:val="single" w:sz="4" w:space="0" w:color="auto"/>
            </w:tcBorders>
            <w:shd w:val="clear" w:color="auto" w:fill="auto"/>
            <w:vAlign w:val="center"/>
            <w:hideMark/>
          </w:tcPr>
          <w:p w14:paraId="77A5739B" w14:textId="3B4E96DC" w:rsidR="00103424" w:rsidRPr="002B11B3" w:rsidRDefault="00103424" w:rsidP="00103424">
            <w:pPr>
              <w:jc w:val="center"/>
              <w:rPr>
                <w:color w:val="000000"/>
                <w:sz w:val="22"/>
                <w:szCs w:val="22"/>
              </w:rPr>
            </w:pPr>
            <w:r>
              <w:rPr>
                <w:color w:val="000000"/>
                <w:sz w:val="18"/>
                <w:szCs w:val="18"/>
              </w:rPr>
              <w:t>80,1</w:t>
            </w:r>
          </w:p>
        </w:tc>
        <w:tc>
          <w:tcPr>
            <w:tcW w:w="1060" w:type="dxa"/>
            <w:tcBorders>
              <w:top w:val="nil"/>
              <w:left w:val="nil"/>
              <w:bottom w:val="single" w:sz="4" w:space="0" w:color="auto"/>
              <w:right w:val="single" w:sz="4" w:space="0" w:color="auto"/>
            </w:tcBorders>
            <w:shd w:val="clear" w:color="auto" w:fill="auto"/>
            <w:vAlign w:val="center"/>
            <w:hideMark/>
          </w:tcPr>
          <w:p w14:paraId="2150FA2C" w14:textId="4438E0B0" w:rsidR="00103424" w:rsidRPr="002B11B3" w:rsidRDefault="00103424" w:rsidP="00103424">
            <w:pPr>
              <w:jc w:val="center"/>
              <w:rPr>
                <w:color w:val="000000"/>
                <w:sz w:val="22"/>
                <w:szCs w:val="22"/>
              </w:rPr>
            </w:pPr>
            <w:r>
              <w:rPr>
                <w:color w:val="000000"/>
                <w:sz w:val="18"/>
                <w:szCs w:val="18"/>
              </w:rPr>
              <w:t>0,0</w:t>
            </w:r>
          </w:p>
        </w:tc>
        <w:tc>
          <w:tcPr>
            <w:tcW w:w="960" w:type="dxa"/>
            <w:tcBorders>
              <w:top w:val="nil"/>
              <w:left w:val="nil"/>
              <w:bottom w:val="single" w:sz="4" w:space="0" w:color="auto"/>
              <w:right w:val="single" w:sz="4" w:space="0" w:color="auto"/>
            </w:tcBorders>
            <w:shd w:val="clear" w:color="auto" w:fill="auto"/>
            <w:vAlign w:val="center"/>
            <w:hideMark/>
          </w:tcPr>
          <w:p w14:paraId="3A9A1D03" w14:textId="7A18EB41" w:rsidR="00103424" w:rsidRPr="002B11B3" w:rsidRDefault="00103424" w:rsidP="00103424">
            <w:pPr>
              <w:jc w:val="center"/>
              <w:rPr>
                <w:color w:val="000000"/>
                <w:sz w:val="22"/>
                <w:szCs w:val="22"/>
              </w:rPr>
            </w:pPr>
            <w:r>
              <w:rPr>
                <w:color w:val="000000"/>
                <w:sz w:val="18"/>
                <w:szCs w:val="18"/>
              </w:rPr>
              <w:t>0,0</w:t>
            </w:r>
          </w:p>
        </w:tc>
        <w:tc>
          <w:tcPr>
            <w:tcW w:w="842" w:type="dxa"/>
            <w:tcBorders>
              <w:top w:val="nil"/>
              <w:left w:val="nil"/>
              <w:bottom w:val="single" w:sz="4" w:space="0" w:color="auto"/>
              <w:right w:val="single" w:sz="4" w:space="0" w:color="auto"/>
            </w:tcBorders>
            <w:shd w:val="clear" w:color="auto" w:fill="auto"/>
            <w:vAlign w:val="center"/>
            <w:hideMark/>
          </w:tcPr>
          <w:p w14:paraId="4557CA51" w14:textId="6841EA0E" w:rsidR="00103424" w:rsidRPr="002B11B3" w:rsidRDefault="00103424" w:rsidP="00103424">
            <w:pPr>
              <w:jc w:val="center"/>
              <w:rPr>
                <w:color w:val="000000"/>
                <w:sz w:val="22"/>
                <w:szCs w:val="22"/>
              </w:rPr>
            </w:pPr>
            <w:r>
              <w:rPr>
                <w:color w:val="000000"/>
                <w:sz w:val="18"/>
                <w:szCs w:val="18"/>
              </w:rPr>
              <w:t>108,0</w:t>
            </w:r>
          </w:p>
        </w:tc>
        <w:tc>
          <w:tcPr>
            <w:tcW w:w="1275" w:type="dxa"/>
            <w:tcBorders>
              <w:top w:val="nil"/>
              <w:left w:val="nil"/>
              <w:bottom w:val="single" w:sz="4" w:space="0" w:color="auto"/>
              <w:right w:val="single" w:sz="4" w:space="0" w:color="auto"/>
            </w:tcBorders>
            <w:shd w:val="clear" w:color="auto" w:fill="auto"/>
            <w:vAlign w:val="center"/>
            <w:hideMark/>
          </w:tcPr>
          <w:p w14:paraId="53F9512D" w14:textId="43889435" w:rsidR="00103424" w:rsidRPr="002B11B3" w:rsidRDefault="00103424" w:rsidP="00103424">
            <w:pPr>
              <w:jc w:val="center"/>
              <w:rPr>
                <w:color w:val="000000"/>
                <w:sz w:val="22"/>
                <w:szCs w:val="22"/>
              </w:rPr>
            </w:pPr>
            <w:r>
              <w:rPr>
                <w:color w:val="000000"/>
                <w:sz w:val="18"/>
                <w:szCs w:val="18"/>
              </w:rPr>
              <w:t>188,1</w:t>
            </w:r>
          </w:p>
        </w:tc>
        <w:tc>
          <w:tcPr>
            <w:tcW w:w="1276" w:type="dxa"/>
            <w:tcBorders>
              <w:top w:val="nil"/>
              <w:left w:val="nil"/>
              <w:bottom w:val="single" w:sz="4" w:space="0" w:color="auto"/>
              <w:right w:val="single" w:sz="4" w:space="0" w:color="auto"/>
            </w:tcBorders>
            <w:shd w:val="clear" w:color="auto" w:fill="auto"/>
            <w:vAlign w:val="center"/>
            <w:hideMark/>
          </w:tcPr>
          <w:p w14:paraId="1EAC1DB1" w14:textId="515FA4F3" w:rsidR="00103424" w:rsidRPr="002B11B3" w:rsidRDefault="00103424" w:rsidP="00103424">
            <w:pPr>
              <w:jc w:val="center"/>
              <w:rPr>
                <w:color w:val="000000"/>
                <w:sz w:val="22"/>
                <w:szCs w:val="22"/>
              </w:rPr>
            </w:pPr>
            <w:r>
              <w:rPr>
                <w:color w:val="000000"/>
                <w:sz w:val="18"/>
                <w:szCs w:val="18"/>
              </w:rPr>
              <w:t>283,5</w:t>
            </w:r>
          </w:p>
        </w:tc>
        <w:tc>
          <w:tcPr>
            <w:tcW w:w="1134" w:type="dxa"/>
            <w:tcBorders>
              <w:top w:val="nil"/>
              <w:left w:val="nil"/>
              <w:bottom w:val="single" w:sz="4" w:space="0" w:color="auto"/>
              <w:right w:val="single" w:sz="4" w:space="0" w:color="auto"/>
            </w:tcBorders>
            <w:shd w:val="clear" w:color="auto" w:fill="auto"/>
            <w:vAlign w:val="center"/>
            <w:hideMark/>
          </w:tcPr>
          <w:p w14:paraId="4BFBC9D2" w14:textId="266BFD65" w:rsidR="00103424" w:rsidRPr="002B11B3" w:rsidRDefault="00103424" w:rsidP="00103424">
            <w:pPr>
              <w:jc w:val="center"/>
              <w:rPr>
                <w:color w:val="000000"/>
                <w:sz w:val="22"/>
                <w:szCs w:val="22"/>
              </w:rPr>
            </w:pPr>
            <w:r>
              <w:rPr>
                <w:color w:val="000000"/>
                <w:sz w:val="18"/>
                <w:szCs w:val="18"/>
              </w:rPr>
              <w:t>471,6</w:t>
            </w:r>
          </w:p>
        </w:tc>
      </w:tr>
      <w:tr w:rsidR="00103424" w:rsidRPr="002B11B3" w14:paraId="552B2507" w14:textId="77777777" w:rsidTr="002B11B3">
        <w:trPr>
          <w:trHeight w:val="511"/>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0A147D8" w14:textId="77777777" w:rsidR="00103424" w:rsidRPr="002B11B3" w:rsidRDefault="00103424" w:rsidP="00103424">
            <w:pPr>
              <w:jc w:val="center"/>
              <w:rPr>
                <w:color w:val="000000"/>
                <w:sz w:val="22"/>
                <w:szCs w:val="22"/>
              </w:rPr>
            </w:pPr>
            <w:r w:rsidRPr="002B11B3">
              <w:rPr>
                <w:color w:val="000000"/>
                <w:sz w:val="22"/>
                <w:szCs w:val="22"/>
              </w:rPr>
              <w:t>.1.4</w:t>
            </w:r>
          </w:p>
        </w:tc>
        <w:tc>
          <w:tcPr>
            <w:tcW w:w="4919" w:type="dxa"/>
            <w:tcBorders>
              <w:top w:val="nil"/>
              <w:left w:val="nil"/>
              <w:bottom w:val="single" w:sz="4" w:space="0" w:color="auto"/>
              <w:right w:val="single" w:sz="4" w:space="0" w:color="auto"/>
            </w:tcBorders>
            <w:shd w:val="clear" w:color="auto" w:fill="auto"/>
            <w:vAlign w:val="center"/>
            <w:hideMark/>
          </w:tcPr>
          <w:p w14:paraId="164DF48D" w14:textId="6EBA27D0" w:rsidR="00103424" w:rsidRPr="002B11B3" w:rsidRDefault="00103424" w:rsidP="00103424">
            <w:pPr>
              <w:rPr>
                <w:color w:val="000000"/>
                <w:sz w:val="22"/>
                <w:szCs w:val="22"/>
              </w:rPr>
            </w:pPr>
            <w:r>
              <w:rPr>
                <w:color w:val="000000"/>
                <w:sz w:val="20"/>
              </w:rPr>
              <w:t>бюджет муниципального образования (района)</w:t>
            </w:r>
          </w:p>
        </w:tc>
        <w:tc>
          <w:tcPr>
            <w:tcW w:w="926" w:type="dxa"/>
            <w:tcBorders>
              <w:top w:val="nil"/>
              <w:left w:val="nil"/>
              <w:bottom w:val="single" w:sz="4" w:space="0" w:color="auto"/>
              <w:right w:val="single" w:sz="4" w:space="0" w:color="auto"/>
            </w:tcBorders>
            <w:shd w:val="clear" w:color="auto" w:fill="auto"/>
            <w:vAlign w:val="center"/>
            <w:hideMark/>
          </w:tcPr>
          <w:p w14:paraId="47AB78D9"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1847FC71" w14:textId="3F27738B" w:rsidR="00103424" w:rsidRPr="002B11B3" w:rsidRDefault="00103424" w:rsidP="00103424">
            <w:pPr>
              <w:jc w:val="center"/>
              <w:rPr>
                <w:color w:val="000000"/>
                <w:sz w:val="22"/>
                <w:szCs w:val="22"/>
              </w:rPr>
            </w:pPr>
            <w:r>
              <w:rPr>
                <w:color w:val="000000"/>
                <w:sz w:val="18"/>
                <w:szCs w:val="18"/>
              </w:rPr>
              <w:t>8,9</w:t>
            </w:r>
          </w:p>
        </w:tc>
        <w:tc>
          <w:tcPr>
            <w:tcW w:w="960" w:type="dxa"/>
            <w:tcBorders>
              <w:top w:val="nil"/>
              <w:left w:val="nil"/>
              <w:bottom w:val="single" w:sz="4" w:space="0" w:color="auto"/>
              <w:right w:val="single" w:sz="4" w:space="0" w:color="auto"/>
            </w:tcBorders>
            <w:shd w:val="clear" w:color="auto" w:fill="auto"/>
            <w:vAlign w:val="center"/>
            <w:hideMark/>
          </w:tcPr>
          <w:p w14:paraId="1CAC4C33" w14:textId="75A8FCD7" w:rsidR="00103424" w:rsidRPr="002B11B3" w:rsidRDefault="00103424" w:rsidP="00103424">
            <w:pPr>
              <w:jc w:val="center"/>
              <w:rPr>
                <w:color w:val="000000"/>
                <w:sz w:val="22"/>
                <w:szCs w:val="22"/>
              </w:rPr>
            </w:pPr>
            <w:r>
              <w:rPr>
                <w:color w:val="000000"/>
                <w:sz w:val="18"/>
                <w:szCs w:val="18"/>
              </w:rPr>
              <w:t>8,9</w:t>
            </w:r>
          </w:p>
        </w:tc>
        <w:tc>
          <w:tcPr>
            <w:tcW w:w="1060" w:type="dxa"/>
            <w:tcBorders>
              <w:top w:val="nil"/>
              <w:left w:val="nil"/>
              <w:bottom w:val="single" w:sz="4" w:space="0" w:color="auto"/>
              <w:right w:val="single" w:sz="4" w:space="0" w:color="auto"/>
            </w:tcBorders>
            <w:shd w:val="clear" w:color="auto" w:fill="auto"/>
            <w:vAlign w:val="center"/>
            <w:hideMark/>
          </w:tcPr>
          <w:p w14:paraId="18F40F81" w14:textId="54AA693F" w:rsidR="00103424" w:rsidRPr="002B11B3" w:rsidRDefault="00103424" w:rsidP="00103424">
            <w:pPr>
              <w:jc w:val="center"/>
              <w:rPr>
                <w:color w:val="000000"/>
                <w:sz w:val="22"/>
                <w:szCs w:val="22"/>
              </w:rPr>
            </w:pPr>
            <w:r>
              <w:rPr>
                <w:color w:val="000000"/>
                <w:sz w:val="18"/>
                <w:szCs w:val="18"/>
              </w:rPr>
              <w:t>0,0</w:t>
            </w:r>
          </w:p>
        </w:tc>
        <w:tc>
          <w:tcPr>
            <w:tcW w:w="960" w:type="dxa"/>
            <w:tcBorders>
              <w:top w:val="nil"/>
              <w:left w:val="nil"/>
              <w:bottom w:val="single" w:sz="4" w:space="0" w:color="auto"/>
              <w:right w:val="single" w:sz="4" w:space="0" w:color="auto"/>
            </w:tcBorders>
            <w:shd w:val="clear" w:color="auto" w:fill="auto"/>
            <w:vAlign w:val="center"/>
            <w:hideMark/>
          </w:tcPr>
          <w:p w14:paraId="66038C92" w14:textId="6315F2A7" w:rsidR="00103424" w:rsidRPr="002B11B3" w:rsidRDefault="00103424" w:rsidP="00103424">
            <w:pPr>
              <w:jc w:val="center"/>
              <w:rPr>
                <w:color w:val="000000"/>
                <w:sz w:val="22"/>
                <w:szCs w:val="22"/>
              </w:rPr>
            </w:pPr>
            <w:r>
              <w:rPr>
                <w:color w:val="000000"/>
                <w:sz w:val="18"/>
                <w:szCs w:val="18"/>
              </w:rPr>
              <w:t>0,0</w:t>
            </w:r>
          </w:p>
        </w:tc>
        <w:tc>
          <w:tcPr>
            <w:tcW w:w="842" w:type="dxa"/>
            <w:tcBorders>
              <w:top w:val="nil"/>
              <w:left w:val="nil"/>
              <w:bottom w:val="single" w:sz="4" w:space="0" w:color="auto"/>
              <w:right w:val="single" w:sz="4" w:space="0" w:color="auto"/>
            </w:tcBorders>
            <w:shd w:val="clear" w:color="auto" w:fill="auto"/>
            <w:vAlign w:val="center"/>
            <w:hideMark/>
          </w:tcPr>
          <w:p w14:paraId="3134AC89" w14:textId="273555D0" w:rsidR="00103424" w:rsidRPr="002B11B3" w:rsidRDefault="00103424" w:rsidP="00103424">
            <w:pPr>
              <w:jc w:val="center"/>
              <w:rPr>
                <w:color w:val="000000"/>
                <w:sz w:val="22"/>
                <w:szCs w:val="22"/>
              </w:rPr>
            </w:pPr>
            <w:r>
              <w:rPr>
                <w:color w:val="000000"/>
                <w:sz w:val="18"/>
                <w:szCs w:val="18"/>
              </w:rPr>
              <w:t>12,0</w:t>
            </w:r>
          </w:p>
        </w:tc>
        <w:tc>
          <w:tcPr>
            <w:tcW w:w="1275" w:type="dxa"/>
            <w:tcBorders>
              <w:top w:val="nil"/>
              <w:left w:val="nil"/>
              <w:bottom w:val="single" w:sz="4" w:space="0" w:color="auto"/>
              <w:right w:val="single" w:sz="4" w:space="0" w:color="auto"/>
            </w:tcBorders>
            <w:shd w:val="clear" w:color="auto" w:fill="auto"/>
            <w:vAlign w:val="center"/>
            <w:hideMark/>
          </w:tcPr>
          <w:p w14:paraId="4CCBC209" w14:textId="1193877B" w:rsidR="00103424" w:rsidRPr="002B11B3" w:rsidRDefault="00103424" w:rsidP="00103424">
            <w:pPr>
              <w:jc w:val="center"/>
              <w:rPr>
                <w:color w:val="000000"/>
                <w:sz w:val="22"/>
                <w:szCs w:val="22"/>
              </w:rPr>
            </w:pPr>
            <w:r>
              <w:rPr>
                <w:color w:val="000000"/>
                <w:sz w:val="18"/>
                <w:szCs w:val="18"/>
              </w:rPr>
              <w:t>20,9</w:t>
            </w:r>
          </w:p>
        </w:tc>
        <w:tc>
          <w:tcPr>
            <w:tcW w:w="1276" w:type="dxa"/>
            <w:tcBorders>
              <w:top w:val="nil"/>
              <w:left w:val="nil"/>
              <w:bottom w:val="single" w:sz="4" w:space="0" w:color="auto"/>
              <w:right w:val="single" w:sz="4" w:space="0" w:color="auto"/>
            </w:tcBorders>
            <w:shd w:val="clear" w:color="auto" w:fill="auto"/>
            <w:vAlign w:val="center"/>
            <w:hideMark/>
          </w:tcPr>
          <w:p w14:paraId="3FDFAAF0" w14:textId="03EB9B36" w:rsidR="00103424" w:rsidRPr="002B11B3" w:rsidRDefault="00103424" w:rsidP="00103424">
            <w:pPr>
              <w:jc w:val="center"/>
              <w:rPr>
                <w:color w:val="000000"/>
                <w:sz w:val="22"/>
                <w:szCs w:val="22"/>
              </w:rPr>
            </w:pPr>
            <w:r>
              <w:rPr>
                <w:color w:val="000000"/>
                <w:sz w:val="18"/>
                <w:szCs w:val="18"/>
              </w:rPr>
              <w:t>31,5</w:t>
            </w:r>
          </w:p>
        </w:tc>
        <w:tc>
          <w:tcPr>
            <w:tcW w:w="1134" w:type="dxa"/>
            <w:tcBorders>
              <w:top w:val="nil"/>
              <w:left w:val="nil"/>
              <w:bottom w:val="single" w:sz="4" w:space="0" w:color="auto"/>
              <w:right w:val="single" w:sz="4" w:space="0" w:color="auto"/>
            </w:tcBorders>
            <w:shd w:val="clear" w:color="auto" w:fill="auto"/>
            <w:vAlign w:val="center"/>
            <w:hideMark/>
          </w:tcPr>
          <w:p w14:paraId="02AD8099" w14:textId="3031F327" w:rsidR="00103424" w:rsidRPr="002B11B3" w:rsidRDefault="00103424" w:rsidP="00103424">
            <w:pPr>
              <w:jc w:val="center"/>
              <w:rPr>
                <w:color w:val="000000"/>
                <w:sz w:val="22"/>
                <w:szCs w:val="22"/>
              </w:rPr>
            </w:pPr>
            <w:r>
              <w:rPr>
                <w:color w:val="000000"/>
                <w:sz w:val="18"/>
                <w:szCs w:val="18"/>
              </w:rPr>
              <w:t>52,4</w:t>
            </w:r>
          </w:p>
        </w:tc>
      </w:tr>
      <w:tr w:rsidR="00103424" w:rsidRPr="002B11B3" w14:paraId="2BB57B23" w14:textId="77777777" w:rsidTr="002B11B3">
        <w:trPr>
          <w:trHeight w:val="493"/>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3386744" w14:textId="77777777" w:rsidR="00103424" w:rsidRPr="002B11B3" w:rsidRDefault="00103424" w:rsidP="00103424">
            <w:pPr>
              <w:jc w:val="center"/>
              <w:rPr>
                <w:color w:val="000000"/>
                <w:sz w:val="22"/>
                <w:szCs w:val="22"/>
              </w:rPr>
            </w:pPr>
            <w:r w:rsidRPr="002B11B3">
              <w:rPr>
                <w:color w:val="000000"/>
                <w:sz w:val="22"/>
                <w:szCs w:val="22"/>
              </w:rPr>
              <w:t>.1.5</w:t>
            </w:r>
          </w:p>
        </w:tc>
        <w:tc>
          <w:tcPr>
            <w:tcW w:w="4919" w:type="dxa"/>
            <w:tcBorders>
              <w:top w:val="nil"/>
              <w:left w:val="nil"/>
              <w:bottom w:val="single" w:sz="4" w:space="0" w:color="auto"/>
              <w:right w:val="single" w:sz="4" w:space="0" w:color="auto"/>
            </w:tcBorders>
            <w:shd w:val="clear" w:color="auto" w:fill="auto"/>
            <w:vAlign w:val="center"/>
            <w:hideMark/>
          </w:tcPr>
          <w:p w14:paraId="55DE97DC" w14:textId="009CAE2E" w:rsidR="00103424" w:rsidRPr="002B11B3" w:rsidRDefault="00103424" w:rsidP="00103424">
            <w:pPr>
              <w:rPr>
                <w:color w:val="000000"/>
                <w:sz w:val="22"/>
                <w:szCs w:val="22"/>
              </w:rPr>
            </w:pPr>
            <w:r>
              <w:rPr>
                <w:color w:val="000000"/>
                <w:sz w:val="20"/>
              </w:rPr>
              <w:t>бюджет муниципального образования (Краснознаменский сельсовет)</w:t>
            </w:r>
          </w:p>
        </w:tc>
        <w:tc>
          <w:tcPr>
            <w:tcW w:w="926" w:type="dxa"/>
            <w:tcBorders>
              <w:top w:val="nil"/>
              <w:left w:val="nil"/>
              <w:bottom w:val="single" w:sz="4" w:space="0" w:color="auto"/>
              <w:right w:val="single" w:sz="4" w:space="0" w:color="auto"/>
            </w:tcBorders>
            <w:shd w:val="clear" w:color="auto" w:fill="auto"/>
            <w:vAlign w:val="center"/>
            <w:hideMark/>
          </w:tcPr>
          <w:p w14:paraId="5774AC03"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1F7C7CE" w14:textId="3B4765E2"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09B90614" w14:textId="06EE3BF3" w:rsidR="00103424" w:rsidRPr="002B11B3" w:rsidRDefault="00103424" w:rsidP="00103424">
            <w:pPr>
              <w:jc w:val="center"/>
              <w:rPr>
                <w:color w:val="000000"/>
                <w:sz w:val="22"/>
                <w:szCs w:val="22"/>
              </w:rPr>
            </w:pPr>
            <w:r>
              <w:rPr>
                <w:color w:val="000000"/>
                <w:sz w:val="18"/>
                <w:szCs w:val="18"/>
              </w:rPr>
              <w:t> </w:t>
            </w:r>
          </w:p>
        </w:tc>
        <w:tc>
          <w:tcPr>
            <w:tcW w:w="1060" w:type="dxa"/>
            <w:tcBorders>
              <w:top w:val="nil"/>
              <w:left w:val="nil"/>
              <w:bottom w:val="single" w:sz="4" w:space="0" w:color="auto"/>
              <w:right w:val="single" w:sz="4" w:space="0" w:color="auto"/>
            </w:tcBorders>
            <w:shd w:val="clear" w:color="auto" w:fill="auto"/>
            <w:vAlign w:val="center"/>
            <w:hideMark/>
          </w:tcPr>
          <w:p w14:paraId="1A2AD162" w14:textId="1C132EFF" w:rsidR="00103424" w:rsidRPr="002B11B3" w:rsidRDefault="00103424" w:rsidP="00103424">
            <w:pPr>
              <w:jc w:val="center"/>
              <w:rPr>
                <w:color w:val="000000"/>
                <w:sz w:val="22"/>
                <w:szCs w:val="22"/>
              </w:rPr>
            </w:pPr>
            <w:r>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77AF6534" w14:textId="14D221DC" w:rsidR="00103424" w:rsidRPr="002B11B3" w:rsidRDefault="00103424" w:rsidP="00103424">
            <w:pPr>
              <w:jc w:val="center"/>
              <w:rPr>
                <w:color w:val="000000"/>
                <w:sz w:val="22"/>
                <w:szCs w:val="22"/>
              </w:rPr>
            </w:pPr>
            <w:r>
              <w:rPr>
                <w:color w:val="000000"/>
                <w:sz w:val="18"/>
                <w:szCs w:val="18"/>
              </w:rPr>
              <w:t> </w:t>
            </w:r>
          </w:p>
        </w:tc>
        <w:tc>
          <w:tcPr>
            <w:tcW w:w="842" w:type="dxa"/>
            <w:tcBorders>
              <w:top w:val="nil"/>
              <w:left w:val="nil"/>
              <w:bottom w:val="single" w:sz="4" w:space="0" w:color="auto"/>
              <w:right w:val="single" w:sz="4" w:space="0" w:color="auto"/>
            </w:tcBorders>
            <w:shd w:val="clear" w:color="auto" w:fill="auto"/>
            <w:vAlign w:val="center"/>
            <w:hideMark/>
          </w:tcPr>
          <w:p w14:paraId="1ECA7C78" w14:textId="5F25C36E" w:rsidR="00103424" w:rsidRPr="002B11B3" w:rsidRDefault="00103424" w:rsidP="00103424">
            <w:pPr>
              <w:jc w:val="center"/>
              <w:rPr>
                <w:color w:val="000000"/>
                <w:sz w:val="22"/>
                <w:szCs w:val="22"/>
              </w:rPr>
            </w:pPr>
            <w:r>
              <w:rPr>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hideMark/>
          </w:tcPr>
          <w:p w14:paraId="5915D5BE" w14:textId="620306A9" w:rsidR="00103424" w:rsidRPr="002B11B3" w:rsidRDefault="00103424" w:rsidP="00103424">
            <w:pPr>
              <w:jc w:val="center"/>
              <w:rPr>
                <w:color w:val="000000"/>
                <w:sz w:val="22"/>
                <w:szCs w:val="22"/>
              </w:rPr>
            </w:pPr>
            <w:r>
              <w:rPr>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14:paraId="35B5C52C" w14:textId="4ED702CB" w:rsidR="00103424" w:rsidRPr="002B11B3" w:rsidRDefault="00103424" w:rsidP="00103424">
            <w:pPr>
              <w:jc w:val="center"/>
              <w:rPr>
                <w:color w:val="000000"/>
                <w:sz w:val="22"/>
                <w:szCs w:val="22"/>
              </w:rPr>
            </w:pPr>
            <w:r>
              <w:rPr>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14:paraId="1959F916" w14:textId="0763EF2B" w:rsidR="00103424" w:rsidRPr="002B11B3" w:rsidRDefault="00103424" w:rsidP="00103424">
            <w:pPr>
              <w:jc w:val="center"/>
              <w:rPr>
                <w:color w:val="000000"/>
                <w:sz w:val="22"/>
                <w:szCs w:val="22"/>
              </w:rPr>
            </w:pPr>
            <w:r>
              <w:rPr>
                <w:color w:val="000000"/>
                <w:sz w:val="18"/>
                <w:szCs w:val="18"/>
              </w:rPr>
              <w:t> </w:t>
            </w:r>
          </w:p>
        </w:tc>
      </w:tr>
      <w:tr w:rsidR="00103424" w:rsidRPr="002B11B3" w14:paraId="52014E36" w14:textId="77777777"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C41C5C1" w14:textId="77777777" w:rsidR="00103424" w:rsidRPr="002B11B3" w:rsidRDefault="00103424" w:rsidP="00103424">
            <w:pPr>
              <w:jc w:val="center"/>
              <w:rPr>
                <w:color w:val="000000"/>
                <w:sz w:val="22"/>
                <w:szCs w:val="22"/>
              </w:rPr>
            </w:pPr>
            <w:r w:rsidRPr="002B11B3">
              <w:rPr>
                <w:color w:val="000000"/>
                <w:sz w:val="22"/>
                <w:szCs w:val="22"/>
              </w:rPr>
              <w:t>.1.6</w:t>
            </w:r>
          </w:p>
        </w:tc>
        <w:tc>
          <w:tcPr>
            <w:tcW w:w="4919" w:type="dxa"/>
            <w:tcBorders>
              <w:top w:val="nil"/>
              <w:left w:val="nil"/>
              <w:bottom w:val="single" w:sz="4" w:space="0" w:color="auto"/>
              <w:right w:val="single" w:sz="4" w:space="0" w:color="auto"/>
            </w:tcBorders>
            <w:shd w:val="clear" w:color="auto" w:fill="auto"/>
            <w:vAlign w:val="center"/>
            <w:hideMark/>
          </w:tcPr>
          <w:p w14:paraId="324C675D" w14:textId="50853868" w:rsidR="00103424" w:rsidRPr="002B11B3" w:rsidRDefault="00103424" w:rsidP="00103424">
            <w:pPr>
              <w:rPr>
                <w:color w:val="000000"/>
                <w:sz w:val="22"/>
                <w:szCs w:val="22"/>
              </w:rPr>
            </w:pPr>
            <w:r>
              <w:rPr>
                <w:color w:val="000000"/>
                <w:sz w:val="20"/>
              </w:rPr>
              <w:t>Собственные средства РСО</w:t>
            </w:r>
          </w:p>
        </w:tc>
        <w:tc>
          <w:tcPr>
            <w:tcW w:w="926" w:type="dxa"/>
            <w:tcBorders>
              <w:top w:val="nil"/>
              <w:left w:val="nil"/>
              <w:bottom w:val="single" w:sz="4" w:space="0" w:color="auto"/>
              <w:right w:val="single" w:sz="4" w:space="0" w:color="auto"/>
            </w:tcBorders>
            <w:shd w:val="clear" w:color="auto" w:fill="auto"/>
            <w:vAlign w:val="center"/>
            <w:hideMark/>
          </w:tcPr>
          <w:p w14:paraId="38262424"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2A454C40" w14:textId="2E5B6988"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3F8AFE8E" w14:textId="1C18BAE0" w:rsidR="00103424" w:rsidRPr="002B11B3" w:rsidRDefault="00103424" w:rsidP="00103424">
            <w:pPr>
              <w:jc w:val="center"/>
              <w:rPr>
                <w:color w:val="000000"/>
                <w:sz w:val="22"/>
                <w:szCs w:val="22"/>
              </w:rPr>
            </w:pPr>
            <w:r>
              <w:rPr>
                <w:color w:val="000000"/>
                <w:sz w:val="18"/>
                <w:szCs w:val="18"/>
              </w:rPr>
              <w:t> </w:t>
            </w:r>
          </w:p>
        </w:tc>
        <w:tc>
          <w:tcPr>
            <w:tcW w:w="1060" w:type="dxa"/>
            <w:tcBorders>
              <w:top w:val="nil"/>
              <w:left w:val="nil"/>
              <w:bottom w:val="single" w:sz="4" w:space="0" w:color="auto"/>
              <w:right w:val="single" w:sz="4" w:space="0" w:color="auto"/>
            </w:tcBorders>
            <w:shd w:val="clear" w:color="auto" w:fill="auto"/>
            <w:vAlign w:val="center"/>
            <w:hideMark/>
          </w:tcPr>
          <w:p w14:paraId="5254561E" w14:textId="70DE6EB5" w:rsidR="00103424" w:rsidRPr="002B11B3" w:rsidRDefault="00103424" w:rsidP="00103424">
            <w:pPr>
              <w:jc w:val="center"/>
              <w:rPr>
                <w:color w:val="000000"/>
                <w:sz w:val="22"/>
                <w:szCs w:val="22"/>
              </w:rPr>
            </w:pPr>
            <w:r>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08789026" w14:textId="549830FE" w:rsidR="00103424" w:rsidRPr="002B11B3" w:rsidRDefault="00103424" w:rsidP="00103424">
            <w:pPr>
              <w:jc w:val="center"/>
              <w:rPr>
                <w:color w:val="000000"/>
                <w:sz w:val="22"/>
                <w:szCs w:val="22"/>
              </w:rPr>
            </w:pPr>
            <w:r>
              <w:rPr>
                <w:color w:val="000000"/>
                <w:sz w:val="18"/>
                <w:szCs w:val="18"/>
              </w:rPr>
              <w:t>0</w:t>
            </w:r>
          </w:p>
        </w:tc>
        <w:tc>
          <w:tcPr>
            <w:tcW w:w="842" w:type="dxa"/>
            <w:tcBorders>
              <w:top w:val="nil"/>
              <w:left w:val="nil"/>
              <w:bottom w:val="single" w:sz="4" w:space="0" w:color="auto"/>
              <w:right w:val="single" w:sz="4" w:space="0" w:color="auto"/>
            </w:tcBorders>
            <w:shd w:val="clear" w:color="auto" w:fill="auto"/>
            <w:vAlign w:val="center"/>
            <w:hideMark/>
          </w:tcPr>
          <w:p w14:paraId="143EADB7" w14:textId="234AEFEC" w:rsidR="00103424" w:rsidRPr="002B11B3" w:rsidRDefault="00103424" w:rsidP="00103424">
            <w:pPr>
              <w:jc w:val="center"/>
              <w:rPr>
                <w:color w:val="000000"/>
                <w:sz w:val="22"/>
                <w:szCs w:val="22"/>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vAlign w:val="center"/>
            <w:hideMark/>
          </w:tcPr>
          <w:p w14:paraId="439B09E4" w14:textId="7BDD494C" w:rsidR="00103424" w:rsidRPr="002B11B3" w:rsidRDefault="00103424" w:rsidP="00103424">
            <w:pPr>
              <w:jc w:val="center"/>
              <w:rPr>
                <w:color w:val="000000"/>
                <w:sz w:val="22"/>
                <w:szCs w:val="22"/>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14:paraId="2DD74373" w14:textId="273DD23E" w:rsidR="00103424" w:rsidRPr="002B11B3" w:rsidRDefault="00103424" w:rsidP="00103424">
            <w:pPr>
              <w:jc w:val="center"/>
              <w:rPr>
                <w:color w:val="000000"/>
                <w:sz w:val="22"/>
                <w:szCs w:val="22"/>
              </w:rPr>
            </w:pPr>
            <w:r>
              <w:rPr>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36436187" w14:textId="5C933D25" w:rsidR="00103424" w:rsidRPr="002B11B3" w:rsidRDefault="00103424" w:rsidP="00103424">
            <w:pPr>
              <w:jc w:val="center"/>
              <w:rPr>
                <w:color w:val="000000"/>
                <w:sz w:val="22"/>
                <w:szCs w:val="22"/>
              </w:rPr>
            </w:pPr>
            <w:r>
              <w:rPr>
                <w:color w:val="000000"/>
                <w:sz w:val="18"/>
                <w:szCs w:val="18"/>
              </w:rPr>
              <w:t>0</w:t>
            </w:r>
          </w:p>
        </w:tc>
      </w:tr>
      <w:tr w:rsidR="00103424" w:rsidRPr="002B11B3" w14:paraId="28587986" w14:textId="77777777"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722431D" w14:textId="77777777" w:rsidR="00103424" w:rsidRPr="002B11B3" w:rsidRDefault="00103424" w:rsidP="00103424">
            <w:pPr>
              <w:jc w:val="center"/>
              <w:rPr>
                <w:color w:val="000000"/>
                <w:sz w:val="22"/>
                <w:szCs w:val="22"/>
              </w:rPr>
            </w:pPr>
            <w:r w:rsidRPr="002B11B3">
              <w:rPr>
                <w:color w:val="000000"/>
                <w:sz w:val="22"/>
                <w:szCs w:val="22"/>
              </w:rPr>
              <w:t>.1.7</w:t>
            </w:r>
          </w:p>
        </w:tc>
        <w:tc>
          <w:tcPr>
            <w:tcW w:w="4919" w:type="dxa"/>
            <w:tcBorders>
              <w:top w:val="nil"/>
              <w:left w:val="nil"/>
              <w:bottom w:val="single" w:sz="4" w:space="0" w:color="auto"/>
              <w:right w:val="single" w:sz="4" w:space="0" w:color="auto"/>
            </w:tcBorders>
            <w:shd w:val="clear" w:color="auto" w:fill="auto"/>
            <w:vAlign w:val="center"/>
            <w:hideMark/>
          </w:tcPr>
          <w:p w14:paraId="18756CAE" w14:textId="09862DA8" w:rsidR="00103424" w:rsidRPr="002B11B3" w:rsidRDefault="00103424" w:rsidP="00103424">
            <w:pPr>
              <w:rPr>
                <w:color w:val="000000"/>
                <w:sz w:val="22"/>
                <w:szCs w:val="22"/>
              </w:rPr>
            </w:pPr>
            <w:r>
              <w:rPr>
                <w:color w:val="000000"/>
                <w:sz w:val="20"/>
              </w:rPr>
              <w:t>за счет тарифов на подключение</w:t>
            </w:r>
          </w:p>
        </w:tc>
        <w:tc>
          <w:tcPr>
            <w:tcW w:w="926" w:type="dxa"/>
            <w:tcBorders>
              <w:top w:val="nil"/>
              <w:left w:val="nil"/>
              <w:bottom w:val="single" w:sz="4" w:space="0" w:color="auto"/>
              <w:right w:val="single" w:sz="4" w:space="0" w:color="auto"/>
            </w:tcBorders>
            <w:shd w:val="clear" w:color="auto" w:fill="auto"/>
            <w:vAlign w:val="center"/>
            <w:hideMark/>
          </w:tcPr>
          <w:p w14:paraId="6BD70B14"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3D0DD20" w14:textId="1684427F"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6EBFECF7" w14:textId="3FDBED38" w:rsidR="00103424" w:rsidRPr="002B11B3" w:rsidRDefault="00103424" w:rsidP="00103424">
            <w:pPr>
              <w:jc w:val="center"/>
              <w:rPr>
                <w:color w:val="000000"/>
                <w:sz w:val="22"/>
                <w:szCs w:val="22"/>
              </w:rPr>
            </w:pPr>
            <w:r>
              <w:rPr>
                <w:color w:val="000000"/>
                <w:sz w:val="18"/>
                <w:szCs w:val="18"/>
              </w:rPr>
              <w:t> </w:t>
            </w:r>
          </w:p>
        </w:tc>
        <w:tc>
          <w:tcPr>
            <w:tcW w:w="1060" w:type="dxa"/>
            <w:tcBorders>
              <w:top w:val="nil"/>
              <w:left w:val="nil"/>
              <w:bottom w:val="single" w:sz="4" w:space="0" w:color="auto"/>
              <w:right w:val="single" w:sz="4" w:space="0" w:color="auto"/>
            </w:tcBorders>
            <w:shd w:val="clear" w:color="auto" w:fill="auto"/>
            <w:vAlign w:val="center"/>
            <w:hideMark/>
          </w:tcPr>
          <w:p w14:paraId="53F29F7D" w14:textId="6DDEF528" w:rsidR="00103424" w:rsidRPr="002B11B3" w:rsidRDefault="00103424" w:rsidP="00103424">
            <w:pPr>
              <w:jc w:val="center"/>
              <w:rPr>
                <w:color w:val="000000"/>
                <w:sz w:val="22"/>
                <w:szCs w:val="22"/>
              </w:rPr>
            </w:pPr>
            <w:r>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1DDD5DA5" w14:textId="6BCCAB63" w:rsidR="00103424" w:rsidRPr="002B11B3" w:rsidRDefault="00103424" w:rsidP="00103424">
            <w:pPr>
              <w:jc w:val="center"/>
              <w:rPr>
                <w:color w:val="000000"/>
                <w:sz w:val="22"/>
                <w:szCs w:val="22"/>
              </w:rPr>
            </w:pPr>
            <w:r>
              <w:rPr>
                <w:color w:val="000000"/>
                <w:sz w:val="18"/>
                <w:szCs w:val="18"/>
              </w:rPr>
              <w:t> </w:t>
            </w:r>
          </w:p>
        </w:tc>
        <w:tc>
          <w:tcPr>
            <w:tcW w:w="842" w:type="dxa"/>
            <w:tcBorders>
              <w:top w:val="nil"/>
              <w:left w:val="nil"/>
              <w:bottom w:val="single" w:sz="4" w:space="0" w:color="auto"/>
              <w:right w:val="single" w:sz="4" w:space="0" w:color="auto"/>
            </w:tcBorders>
            <w:shd w:val="clear" w:color="auto" w:fill="auto"/>
            <w:vAlign w:val="center"/>
            <w:hideMark/>
          </w:tcPr>
          <w:p w14:paraId="505E579C" w14:textId="67897417" w:rsidR="00103424" w:rsidRPr="002B11B3" w:rsidRDefault="00103424" w:rsidP="00103424">
            <w:pPr>
              <w:jc w:val="center"/>
              <w:rPr>
                <w:color w:val="000000"/>
                <w:sz w:val="22"/>
                <w:szCs w:val="22"/>
              </w:rPr>
            </w:pPr>
            <w:r>
              <w:rPr>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hideMark/>
          </w:tcPr>
          <w:p w14:paraId="4E53DF40" w14:textId="2EDA88B0" w:rsidR="00103424" w:rsidRPr="002B11B3" w:rsidRDefault="00103424" w:rsidP="00103424">
            <w:pPr>
              <w:jc w:val="center"/>
              <w:rPr>
                <w:color w:val="000000"/>
                <w:sz w:val="22"/>
                <w:szCs w:val="22"/>
              </w:rPr>
            </w:pPr>
            <w:r>
              <w:rPr>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14:paraId="02A88374" w14:textId="617B90DF" w:rsidR="00103424" w:rsidRPr="002B11B3" w:rsidRDefault="00103424" w:rsidP="00103424">
            <w:pPr>
              <w:jc w:val="center"/>
              <w:rPr>
                <w:color w:val="000000"/>
                <w:sz w:val="22"/>
                <w:szCs w:val="22"/>
              </w:rPr>
            </w:pPr>
            <w:r>
              <w:rPr>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14:paraId="15C7AD85" w14:textId="0D90538D" w:rsidR="00103424" w:rsidRPr="002B11B3" w:rsidRDefault="00103424" w:rsidP="00103424">
            <w:pPr>
              <w:jc w:val="center"/>
              <w:rPr>
                <w:color w:val="000000"/>
                <w:sz w:val="22"/>
                <w:szCs w:val="22"/>
              </w:rPr>
            </w:pPr>
            <w:r>
              <w:rPr>
                <w:color w:val="000000"/>
                <w:sz w:val="18"/>
                <w:szCs w:val="18"/>
              </w:rPr>
              <w:t> </w:t>
            </w:r>
          </w:p>
        </w:tc>
      </w:tr>
      <w:tr w:rsidR="002B11B3" w:rsidRPr="002B11B3" w14:paraId="7F86E28C" w14:textId="77777777" w:rsidTr="002B11B3">
        <w:trPr>
          <w:trHeight w:val="300"/>
          <w:jc w:val="center"/>
        </w:trPr>
        <w:tc>
          <w:tcPr>
            <w:tcW w:w="567" w:type="dxa"/>
            <w:tcBorders>
              <w:top w:val="nil"/>
              <w:left w:val="single" w:sz="4" w:space="0" w:color="auto"/>
              <w:bottom w:val="single" w:sz="4" w:space="0" w:color="auto"/>
              <w:right w:val="single" w:sz="4" w:space="0" w:color="auto"/>
            </w:tcBorders>
            <w:shd w:val="clear" w:color="000000" w:fill="FFFF00"/>
            <w:noWrap/>
            <w:vAlign w:val="bottom"/>
            <w:hideMark/>
          </w:tcPr>
          <w:p w14:paraId="653AC89E" w14:textId="77777777" w:rsidR="002B11B3" w:rsidRPr="002B11B3" w:rsidRDefault="002B11B3" w:rsidP="004419F7">
            <w:pPr>
              <w:jc w:val="center"/>
              <w:rPr>
                <w:rFonts w:ascii="Calibri" w:hAnsi="Calibri" w:cs="Calibri"/>
                <w:color w:val="000000"/>
                <w:sz w:val="22"/>
                <w:szCs w:val="22"/>
              </w:rPr>
            </w:pPr>
            <w:r w:rsidRPr="002B11B3">
              <w:rPr>
                <w:rFonts w:ascii="Calibri" w:hAnsi="Calibri" w:cs="Calibri"/>
                <w:color w:val="000000"/>
                <w:sz w:val="22"/>
                <w:szCs w:val="22"/>
              </w:rPr>
              <w:t>2</w:t>
            </w:r>
          </w:p>
        </w:tc>
        <w:tc>
          <w:tcPr>
            <w:tcW w:w="14312" w:type="dxa"/>
            <w:gridSpan w:val="10"/>
            <w:tcBorders>
              <w:top w:val="single" w:sz="4" w:space="0" w:color="auto"/>
              <w:left w:val="nil"/>
              <w:bottom w:val="single" w:sz="4" w:space="0" w:color="auto"/>
              <w:right w:val="single" w:sz="4" w:space="0" w:color="auto"/>
            </w:tcBorders>
            <w:shd w:val="clear" w:color="000000" w:fill="FFFF00"/>
            <w:vAlign w:val="center"/>
            <w:hideMark/>
          </w:tcPr>
          <w:p w14:paraId="1B2F456B" w14:textId="77777777" w:rsidR="002B11B3" w:rsidRPr="002B11B3" w:rsidRDefault="002B11B3" w:rsidP="004419F7">
            <w:pPr>
              <w:jc w:val="center"/>
              <w:rPr>
                <w:b/>
                <w:bCs/>
                <w:color w:val="000000"/>
                <w:sz w:val="22"/>
                <w:szCs w:val="22"/>
              </w:rPr>
            </w:pPr>
            <w:r w:rsidRPr="002B11B3">
              <w:rPr>
                <w:b/>
                <w:bCs/>
                <w:color w:val="000000"/>
                <w:sz w:val="22"/>
                <w:szCs w:val="22"/>
              </w:rPr>
              <w:t xml:space="preserve">Ремонт башни </w:t>
            </w:r>
            <w:proofErr w:type="spellStart"/>
            <w:r w:rsidRPr="002B11B3">
              <w:rPr>
                <w:b/>
                <w:bCs/>
                <w:color w:val="000000"/>
                <w:sz w:val="22"/>
                <w:szCs w:val="22"/>
              </w:rPr>
              <w:t>Рожновского</w:t>
            </w:r>
            <w:proofErr w:type="spellEnd"/>
          </w:p>
        </w:tc>
      </w:tr>
      <w:tr w:rsidR="00103424" w:rsidRPr="002B11B3" w14:paraId="3EF8958B" w14:textId="77777777"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4AE1C67" w14:textId="77777777" w:rsidR="00103424" w:rsidRPr="002B11B3" w:rsidRDefault="00103424" w:rsidP="00103424">
            <w:pPr>
              <w:jc w:val="center"/>
              <w:rPr>
                <w:color w:val="000000"/>
                <w:sz w:val="22"/>
                <w:szCs w:val="22"/>
              </w:rPr>
            </w:pPr>
            <w:r w:rsidRPr="002B11B3">
              <w:rPr>
                <w:color w:val="000000"/>
                <w:sz w:val="22"/>
                <w:szCs w:val="22"/>
              </w:rPr>
              <w:t>.2.1</w:t>
            </w:r>
          </w:p>
        </w:tc>
        <w:tc>
          <w:tcPr>
            <w:tcW w:w="4919" w:type="dxa"/>
            <w:tcBorders>
              <w:top w:val="nil"/>
              <w:left w:val="nil"/>
              <w:bottom w:val="single" w:sz="4" w:space="0" w:color="auto"/>
              <w:right w:val="single" w:sz="4" w:space="0" w:color="auto"/>
            </w:tcBorders>
            <w:shd w:val="clear" w:color="auto" w:fill="auto"/>
            <w:vAlign w:val="center"/>
            <w:hideMark/>
          </w:tcPr>
          <w:p w14:paraId="56848BE2" w14:textId="2268AF76" w:rsidR="00103424" w:rsidRPr="002B11B3" w:rsidRDefault="00103424" w:rsidP="00103424">
            <w:pPr>
              <w:rPr>
                <w:color w:val="000000"/>
                <w:sz w:val="22"/>
                <w:szCs w:val="22"/>
              </w:rPr>
            </w:pPr>
            <w:r>
              <w:rPr>
                <w:color w:val="000000"/>
                <w:sz w:val="20"/>
              </w:rPr>
              <w:t>Всего инвестиций за период, в т.ч.</w:t>
            </w:r>
          </w:p>
        </w:tc>
        <w:tc>
          <w:tcPr>
            <w:tcW w:w="926" w:type="dxa"/>
            <w:tcBorders>
              <w:top w:val="nil"/>
              <w:left w:val="nil"/>
              <w:bottom w:val="single" w:sz="4" w:space="0" w:color="auto"/>
              <w:right w:val="single" w:sz="4" w:space="0" w:color="auto"/>
            </w:tcBorders>
            <w:shd w:val="clear" w:color="auto" w:fill="auto"/>
            <w:vAlign w:val="center"/>
            <w:hideMark/>
          </w:tcPr>
          <w:p w14:paraId="35F74FAB"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BB8228B" w14:textId="1B400D5F" w:rsidR="00103424" w:rsidRPr="002B11B3" w:rsidRDefault="00103424" w:rsidP="00103424">
            <w:pPr>
              <w:jc w:val="center"/>
              <w:rPr>
                <w:color w:val="000000"/>
                <w:sz w:val="22"/>
                <w:szCs w:val="22"/>
              </w:rPr>
            </w:pPr>
            <w:r>
              <w:rPr>
                <w:color w:val="000000"/>
                <w:sz w:val="18"/>
                <w:szCs w:val="18"/>
              </w:rPr>
              <w:t>0,0</w:t>
            </w:r>
          </w:p>
        </w:tc>
        <w:tc>
          <w:tcPr>
            <w:tcW w:w="960" w:type="dxa"/>
            <w:tcBorders>
              <w:top w:val="nil"/>
              <w:left w:val="nil"/>
              <w:bottom w:val="single" w:sz="4" w:space="0" w:color="auto"/>
              <w:right w:val="single" w:sz="4" w:space="0" w:color="auto"/>
            </w:tcBorders>
            <w:shd w:val="clear" w:color="auto" w:fill="auto"/>
            <w:vAlign w:val="center"/>
            <w:hideMark/>
          </w:tcPr>
          <w:p w14:paraId="12121D05" w14:textId="55392501" w:rsidR="00103424" w:rsidRPr="002B11B3" w:rsidRDefault="00103424" w:rsidP="00103424">
            <w:pPr>
              <w:jc w:val="center"/>
              <w:rPr>
                <w:color w:val="000000"/>
                <w:sz w:val="22"/>
                <w:szCs w:val="22"/>
              </w:rPr>
            </w:pPr>
            <w:r>
              <w:rPr>
                <w:color w:val="000000"/>
                <w:sz w:val="18"/>
                <w:szCs w:val="18"/>
              </w:rPr>
              <w:t>12,8</w:t>
            </w:r>
          </w:p>
        </w:tc>
        <w:tc>
          <w:tcPr>
            <w:tcW w:w="1060" w:type="dxa"/>
            <w:tcBorders>
              <w:top w:val="nil"/>
              <w:left w:val="nil"/>
              <w:bottom w:val="single" w:sz="4" w:space="0" w:color="auto"/>
              <w:right w:val="single" w:sz="4" w:space="0" w:color="auto"/>
            </w:tcBorders>
            <w:shd w:val="clear" w:color="auto" w:fill="auto"/>
            <w:vAlign w:val="center"/>
            <w:hideMark/>
          </w:tcPr>
          <w:p w14:paraId="5BEFF94B" w14:textId="12F6D551" w:rsidR="00103424" w:rsidRPr="002B11B3" w:rsidRDefault="00103424" w:rsidP="00103424">
            <w:pPr>
              <w:jc w:val="center"/>
              <w:rPr>
                <w:color w:val="000000"/>
                <w:sz w:val="22"/>
                <w:szCs w:val="22"/>
              </w:rPr>
            </w:pPr>
            <w:r>
              <w:rPr>
                <w:color w:val="000000"/>
                <w:sz w:val="18"/>
                <w:szCs w:val="18"/>
              </w:rPr>
              <w:t>4500,0</w:t>
            </w:r>
          </w:p>
        </w:tc>
        <w:tc>
          <w:tcPr>
            <w:tcW w:w="960" w:type="dxa"/>
            <w:tcBorders>
              <w:top w:val="nil"/>
              <w:left w:val="nil"/>
              <w:bottom w:val="single" w:sz="4" w:space="0" w:color="auto"/>
              <w:right w:val="single" w:sz="4" w:space="0" w:color="auto"/>
            </w:tcBorders>
            <w:shd w:val="clear" w:color="auto" w:fill="auto"/>
            <w:vAlign w:val="center"/>
            <w:hideMark/>
          </w:tcPr>
          <w:p w14:paraId="203BA018" w14:textId="2F5D4FB1" w:rsidR="00103424" w:rsidRPr="002B11B3" w:rsidRDefault="00103424" w:rsidP="00103424">
            <w:pPr>
              <w:jc w:val="center"/>
              <w:rPr>
                <w:color w:val="000000"/>
                <w:sz w:val="22"/>
                <w:szCs w:val="22"/>
              </w:rPr>
            </w:pPr>
            <w:r>
              <w:rPr>
                <w:color w:val="000000"/>
                <w:sz w:val="18"/>
                <w:szCs w:val="18"/>
              </w:rPr>
              <w:t>13,3</w:t>
            </w:r>
          </w:p>
        </w:tc>
        <w:tc>
          <w:tcPr>
            <w:tcW w:w="842" w:type="dxa"/>
            <w:tcBorders>
              <w:top w:val="nil"/>
              <w:left w:val="nil"/>
              <w:bottom w:val="single" w:sz="4" w:space="0" w:color="auto"/>
              <w:right w:val="single" w:sz="4" w:space="0" w:color="auto"/>
            </w:tcBorders>
            <w:shd w:val="clear" w:color="auto" w:fill="auto"/>
            <w:vAlign w:val="center"/>
            <w:hideMark/>
          </w:tcPr>
          <w:p w14:paraId="2A797723" w14:textId="532AF549" w:rsidR="00103424" w:rsidRPr="002B11B3" w:rsidRDefault="00103424" w:rsidP="00103424">
            <w:pPr>
              <w:jc w:val="center"/>
              <w:rPr>
                <w:color w:val="000000"/>
                <w:sz w:val="22"/>
                <w:szCs w:val="22"/>
              </w:rPr>
            </w:pPr>
            <w:r>
              <w:rPr>
                <w:color w:val="000000"/>
                <w:sz w:val="18"/>
                <w:szCs w:val="18"/>
              </w:rPr>
              <w:t>0,0</w:t>
            </w:r>
          </w:p>
        </w:tc>
        <w:tc>
          <w:tcPr>
            <w:tcW w:w="1275" w:type="dxa"/>
            <w:tcBorders>
              <w:top w:val="nil"/>
              <w:left w:val="nil"/>
              <w:bottom w:val="single" w:sz="4" w:space="0" w:color="auto"/>
              <w:right w:val="single" w:sz="4" w:space="0" w:color="auto"/>
            </w:tcBorders>
            <w:shd w:val="clear" w:color="auto" w:fill="auto"/>
            <w:vAlign w:val="center"/>
            <w:hideMark/>
          </w:tcPr>
          <w:p w14:paraId="10DC38F5" w14:textId="4C6FB666" w:rsidR="00103424" w:rsidRPr="002B11B3" w:rsidRDefault="00103424" w:rsidP="00103424">
            <w:pPr>
              <w:jc w:val="center"/>
              <w:rPr>
                <w:color w:val="000000"/>
                <w:sz w:val="22"/>
                <w:szCs w:val="22"/>
              </w:rPr>
            </w:pPr>
            <w:r>
              <w:rPr>
                <w:color w:val="000000"/>
                <w:sz w:val="18"/>
                <w:szCs w:val="18"/>
              </w:rPr>
              <w:t>4526,1</w:t>
            </w:r>
          </w:p>
        </w:tc>
        <w:tc>
          <w:tcPr>
            <w:tcW w:w="1276" w:type="dxa"/>
            <w:tcBorders>
              <w:top w:val="nil"/>
              <w:left w:val="nil"/>
              <w:bottom w:val="single" w:sz="4" w:space="0" w:color="auto"/>
              <w:right w:val="single" w:sz="4" w:space="0" w:color="auto"/>
            </w:tcBorders>
            <w:shd w:val="clear" w:color="auto" w:fill="auto"/>
            <w:vAlign w:val="center"/>
            <w:hideMark/>
          </w:tcPr>
          <w:p w14:paraId="6B81CE2B" w14:textId="6A7B8C5C" w:rsidR="00103424" w:rsidRPr="002B11B3" w:rsidRDefault="00103424" w:rsidP="00103424">
            <w:pPr>
              <w:jc w:val="center"/>
              <w:rPr>
                <w:color w:val="000000"/>
                <w:sz w:val="22"/>
                <w:szCs w:val="22"/>
              </w:rPr>
            </w:pPr>
            <w:r>
              <w:rPr>
                <w:color w:val="000000"/>
                <w:sz w:val="18"/>
                <w:szCs w:val="18"/>
              </w:rPr>
              <w:t>58,0</w:t>
            </w:r>
          </w:p>
        </w:tc>
        <w:tc>
          <w:tcPr>
            <w:tcW w:w="1134" w:type="dxa"/>
            <w:tcBorders>
              <w:top w:val="nil"/>
              <w:left w:val="nil"/>
              <w:bottom w:val="single" w:sz="4" w:space="0" w:color="auto"/>
              <w:right w:val="single" w:sz="4" w:space="0" w:color="auto"/>
            </w:tcBorders>
            <w:shd w:val="clear" w:color="auto" w:fill="auto"/>
            <w:vAlign w:val="center"/>
            <w:hideMark/>
          </w:tcPr>
          <w:p w14:paraId="6DCF262E" w14:textId="2F07EB5B" w:rsidR="00103424" w:rsidRPr="002B11B3" w:rsidRDefault="00103424" w:rsidP="00103424">
            <w:pPr>
              <w:jc w:val="center"/>
              <w:rPr>
                <w:color w:val="000000"/>
                <w:sz w:val="22"/>
                <w:szCs w:val="22"/>
              </w:rPr>
            </w:pPr>
            <w:r>
              <w:rPr>
                <w:color w:val="000000"/>
                <w:sz w:val="18"/>
                <w:szCs w:val="18"/>
              </w:rPr>
              <w:t>4584,1</w:t>
            </w:r>
          </w:p>
        </w:tc>
      </w:tr>
      <w:tr w:rsidR="00103424" w:rsidRPr="002B11B3" w14:paraId="5983FB55" w14:textId="77777777" w:rsidTr="002B11B3">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18DBF73" w14:textId="77777777" w:rsidR="00103424" w:rsidRPr="002B11B3" w:rsidRDefault="00103424" w:rsidP="00103424">
            <w:pPr>
              <w:jc w:val="center"/>
              <w:rPr>
                <w:color w:val="000000"/>
                <w:sz w:val="22"/>
                <w:szCs w:val="22"/>
              </w:rPr>
            </w:pPr>
            <w:r w:rsidRPr="002B11B3">
              <w:rPr>
                <w:color w:val="000000"/>
                <w:sz w:val="22"/>
                <w:szCs w:val="22"/>
              </w:rPr>
              <w:t>.2.2</w:t>
            </w:r>
          </w:p>
        </w:tc>
        <w:tc>
          <w:tcPr>
            <w:tcW w:w="4919" w:type="dxa"/>
            <w:tcBorders>
              <w:top w:val="nil"/>
              <w:left w:val="nil"/>
              <w:bottom w:val="single" w:sz="4" w:space="0" w:color="auto"/>
              <w:right w:val="single" w:sz="4" w:space="0" w:color="auto"/>
            </w:tcBorders>
            <w:shd w:val="clear" w:color="auto" w:fill="auto"/>
            <w:vAlign w:val="center"/>
            <w:hideMark/>
          </w:tcPr>
          <w:p w14:paraId="15F68356" w14:textId="58A64506" w:rsidR="00103424" w:rsidRPr="002B11B3" w:rsidRDefault="00103424" w:rsidP="00103424">
            <w:pPr>
              <w:rPr>
                <w:color w:val="000000"/>
                <w:sz w:val="22"/>
                <w:szCs w:val="22"/>
              </w:rPr>
            </w:pPr>
            <w:r>
              <w:rPr>
                <w:color w:val="000000"/>
                <w:sz w:val="20"/>
              </w:rPr>
              <w:t>Федеральный бюджет</w:t>
            </w:r>
          </w:p>
        </w:tc>
        <w:tc>
          <w:tcPr>
            <w:tcW w:w="926" w:type="dxa"/>
            <w:tcBorders>
              <w:top w:val="nil"/>
              <w:left w:val="nil"/>
              <w:bottom w:val="single" w:sz="4" w:space="0" w:color="auto"/>
              <w:right w:val="single" w:sz="4" w:space="0" w:color="auto"/>
            </w:tcBorders>
            <w:shd w:val="clear" w:color="auto" w:fill="auto"/>
            <w:vAlign w:val="center"/>
            <w:hideMark/>
          </w:tcPr>
          <w:p w14:paraId="2D192494"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89D0D4B" w14:textId="7AF8AEBA" w:rsidR="00103424" w:rsidRPr="002B11B3" w:rsidRDefault="00103424" w:rsidP="00103424">
            <w:pPr>
              <w:jc w:val="center"/>
              <w:rPr>
                <w:rFonts w:ascii="Calibri" w:hAnsi="Calibri" w:cs="Calibri"/>
                <w:color w:val="000000"/>
                <w:sz w:val="22"/>
                <w:szCs w:val="22"/>
              </w:rPr>
            </w:pPr>
            <w:r>
              <w:rPr>
                <w:rFonts w:ascii="Calibri" w:hAnsi="Calibri"/>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7C13D3AE" w14:textId="7FFCB3E2" w:rsidR="00103424" w:rsidRPr="002B11B3" w:rsidRDefault="00103424" w:rsidP="00103424">
            <w:pPr>
              <w:jc w:val="center"/>
              <w:rPr>
                <w:rFonts w:ascii="Calibri" w:hAnsi="Calibri" w:cs="Calibri"/>
                <w:color w:val="000000"/>
                <w:sz w:val="22"/>
                <w:szCs w:val="22"/>
              </w:rPr>
            </w:pPr>
            <w:r>
              <w:rPr>
                <w:rFonts w:ascii="Calibri" w:hAnsi="Calibri"/>
                <w:color w:val="000000"/>
                <w:sz w:val="18"/>
                <w:szCs w:val="18"/>
              </w:rPr>
              <w:t> </w:t>
            </w:r>
          </w:p>
        </w:tc>
        <w:tc>
          <w:tcPr>
            <w:tcW w:w="1060" w:type="dxa"/>
            <w:tcBorders>
              <w:top w:val="nil"/>
              <w:left w:val="nil"/>
              <w:bottom w:val="single" w:sz="4" w:space="0" w:color="auto"/>
              <w:right w:val="single" w:sz="4" w:space="0" w:color="auto"/>
            </w:tcBorders>
            <w:shd w:val="clear" w:color="auto" w:fill="auto"/>
            <w:vAlign w:val="center"/>
            <w:hideMark/>
          </w:tcPr>
          <w:p w14:paraId="1FACA775" w14:textId="09696142" w:rsidR="00103424" w:rsidRPr="002B11B3" w:rsidRDefault="00103424" w:rsidP="00103424">
            <w:pPr>
              <w:jc w:val="center"/>
              <w:rPr>
                <w:rFonts w:ascii="Calibri" w:hAnsi="Calibri" w:cs="Calibri"/>
                <w:color w:val="000000"/>
                <w:sz w:val="22"/>
                <w:szCs w:val="22"/>
              </w:rPr>
            </w:pPr>
            <w:r>
              <w:rPr>
                <w:rFonts w:ascii="Calibri" w:hAnsi="Calibri"/>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3DA1070D" w14:textId="5C7053CD" w:rsidR="00103424" w:rsidRPr="002B11B3" w:rsidRDefault="00103424" w:rsidP="00103424">
            <w:pPr>
              <w:jc w:val="center"/>
              <w:rPr>
                <w:rFonts w:ascii="Calibri" w:hAnsi="Calibri" w:cs="Calibri"/>
                <w:color w:val="000000"/>
                <w:sz w:val="22"/>
                <w:szCs w:val="22"/>
              </w:rPr>
            </w:pPr>
            <w:r>
              <w:rPr>
                <w:rFonts w:ascii="Calibri" w:hAnsi="Calibri"/>
                <w:color w:val="000000"/>
                <w:sz w:val="18"/>
                <w:szCs w:val="18"/>
              </w:rPr>
              <w:t> </w:t>
            </w:r>
          </w:p>
        </w:tc>
        <w:tc>
          <w:tcPr>
            <w:tcW w:w="842" w:type="dxa"/>
            <w:tcBorders>
              <w:top w:val="nil"/>
              <w:left w:val="nil"/>
              <w:bottom w:val="single" w:sz="4" w:space="0" w:color="auto"/>
              <w:right w:val="single" w:sz="4" w:space="0" w:color="auto"/>
            </w:tcBorders>
            <w:shd w:val="clear" w:color="auto" w:fill="auto"/>
            <w:vAlign w:val="center"/>
            <w:hideMark/>
          </w:tcPr>
          <w:p w14:paraId="65984581" w14:textId="63D9B826" w:rsidR="00103424" w:rsidRPr="002B11B3" w:rsidRDefault="00103424" w:rsidP="00103424">
            <w:pPr>
              <w:jc w:val="center"/>
              <w:rPr>
                <w:rFonts w:ascii="Calibri" w:hAnsi="Calibri" w:cs="Calibri"/>
                <w:color w:val="000000"/>
                <w:sz w:val="22"/>
                <w:szCs w:val="22"/>
              </w:rPr>
            </w:pPr>
            <w:r>
              <w:rPr>
                <w:rFonts w:ascii="Calibri" w:hAnsi="Calibri"/>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hideMark/>
          </w:tcPr>
          <w:p w14:paraId="1DAF4027" w14:textId="20D3EE7F" w:rsidR="00103424" w:rsidRPr="002B11B3" w:rsidRDefault="00103424" w:rsidP="00103424">
            <w:pPr>
              <w:jc w:val="center"/>
              <w:rPr>
                <w:color w:val="000000"/>
                <w:sz w:val="22"/>
                <w:szCs w:val="22"/>
              </w:rPr>
            </w:pPr>
            <w:r>
              <w:rPr>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14:paraId="673CED49" w14:textId="7E8B5789" w:rsidR="00103424" w:rsidRPr="002B11B3" w:rsidRDefault="00103424" w:rsidP="00103424">
            <w:pPr>
              <w:jc w:val="center"/>
              <w:rPr>
                <w:color w:val="000000"/>
                <w:sz w:val="22"/>
                <w:szCs w:val="22"/>
              </w:rPr>
            </w:pPr>
            <w:r>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67F08C" w14:textId="11FB9401" w:rsidR="00103424" w:rsidRPr="002B11B3" w:rsidRDefault="00103424" w:rsidP="00103424">
            <w:pPr>
              <w:rPr>
                <w:rFonts w:ascii="Calibri" w:hAnsi="Calibri" w:cs="Calibri"/>
                <w:color w:val="000000"/>
                <w:sz w:val="22"/>
                <w:szCs w:val="22"/>
              </w:rPr>
            </w:pPr>
            <w:r>
              <w:rPr>
                <w:rFonts w:ascii="Calibri" w:hAnsi="Calibri"/>
                <w:color w:val="000000"/>
                <w:sz w:val="18"/>
                <w:szCs w:val="18"/>
              </w:rPr>
              <w:t> </w:t>
            </w:r>
          </w:p>
        </w:tc>
      </w:tr>
      <w:tr w:rsidR="00103424" w:rsidRPr="002B11B3" w14:paraId="6D536658" w14:textId="77777777" w:rsidTr="002B11B3">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74DC8DE" w14:textId="77777777" w:rsidR="00103424" w:rsidRPr="002B11B3" w:rsidRDefault="00103424" w:rsidP="00103424">
            <w:pPr>
              <w:jc w:val="center"/>
              <w:rPr>
                <w:color w:val="000000"/>
                <w:sz w:val="22"/>
                <w:szCs w:val="22"/>
              </w:rPr>
            </w:pPr>
            <w:r w:rsidRPr="002B11B3">
              <w:rPr>
                <w:color w:val="000000"/>
                <w:sz w:val="22"/>
                <w:szCs w:val="22"/>
              </w:rPr>
              <w:t>.2.3</w:t>
            </w:r>
          </w:p>
        </w:tc>
        <w:tc>
          <w:tcPr>
            <w:tcW w:w="4919" w:type="dxa"/>
            <w:tcBorders>
              <w:top w:val="nil"/>
              <w:left w:val="nil"/>
              <w:bottom w:val="single" w:sz="4" w:space="0" w:color="auto"/>
              <w:right w:val="single" w:sz="4" w:space="0" w:color="auto"/>
            </w:tcBorders>
            <w:shd w:val="clear" w:color="auto" w:fill="auto"/>
            <w:vAlign w:val="center"/>
            <w:hideMark/>
          </w:tcPr>
          <w:p w14:paraId="3E1FB016" w14:textId="524584C0" w:rsidR="00103424" w:rsidRPr="002B11B3" w:rsidRDefault="00103424" w:rsidP="00103424">
            <w:pPr>
              <w:rPr>
                <w:color w:val="000000"/>
                <w:sz w:val="22"/>
                <w:szCs w:val="22"/>
              </w:rPr>
            </w:pPr>
            <w:r>
              <w:rPr>
                <w:color w:val="000000"/>
                <w:sz w:val="20"/>
              </w:rPr>
              <w:t>бюджет субъекта РФ</w:t>
            </w:r>
          </w:p>
        </w:tc>
        <w:tc>
          <w:tcPr>
            <w:tcW w:w="926" w:type="dxa"/>
            <w:tcBorders>
              <w:top w:val="nil"/>
              <w:left w:val="nil"/>
              <w:bottom w:val="single" w:sz="4" w:space="0" w:color="auto"/>
              <w:right w:val="single" w:sz="4" w:space="0" w:color="auto"/>
            </w:tcBorders>
            <w:shd w:val="clear" w:color="auto" w:fill="auto"/>
            <w:vAlign w:val="center"/>
            <w:hideMark/>
          </w:tcPr>
          <w:p w14:paraId="60B301C0"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4E5700B6" w14:textId="1D7A370C"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7AC31769" w14:textId="01EED1FC" w:rsidR="00103424" w:rsidRPr="002B11B3" w:rsidRDefault="00103424" w:rsidP="00103424">
            <w:pPr>
              <w:jc w:val="center"/>
              <w:rPr>
                <w:color w:val="000000"/>
                <w:sz w:val="22"/>
                <w:szCs w:val="22"/>
              </w:rPr>
            </w:pPr>
            <w:r>
              <w:rPr>
                <w:color w:val="000000"/>
                <w:sz w:val="18"/>
                <w:szCs w:val="18"/>
              </w:rPr>
              <w:t>11,52</w:t>
            </w:r>
          </w:p>
        </w:tc>
        <w:tc>
          <w:tcPr>
            <w:tcW w:w="1060" w:type="dxa"/>
            <w:tcBorders>
              <w:top w:val="nil"/>
              <w:left w:val="nil"/>
              <w:bottom w:val="single" w:sz="4" w:space="0" w:color="auto"/>
              <w:right w:val="single" w:sz="4" w:space="0" w:color="auto"/>
            </w:tcBorders>
            <w:shd w:val="clear" w:color="auto" w:fill="auto"/>
            <w:vAlign w:val="center"/>
            <w:hideMark/>
          </w:tcPr>
          <w:p w14:paraId="29661A6C" w14:textId="3B4CA957" w:rsidR="00103424" w:rsidRPr="002B11B3" w:rsidRDefault="00103424" w:rsidP="00103424">
            <w:pPr>
              <w:jc w:val="center"/>
              <w:rPr>
                <w:color w:val="000000"/>
                <w:sz w:val="22"/>
                <w:szCs w:val="22"/>
              </w:rPr>
            </w:pPr>
            <w:r>
              <w:rPr>
                <w:color w:val="000000"/>
                <w:sz w:val="18"/>
                <w:szCs w:val="18"/>
              </w:rPr>
              <w:t>4050</w:t>
            </w:r>
          </w:p>
        </w:tc>
        <w:tc>
          <w:tcPr>
            <w:tcW w:w="960" w:type="dxa"/>
            <w:tcBorders>
              <w:top w:val="nil"/>
              <w:left w:val="nil"/>
              <w:bottom w:val="single" w:sz="4" w:space="0" w:color="auto"/>
              <w:right w:val="single" w:sz="4" w:space="0" w:color="auto"/>
            </w:tcBorders>
            <w:shd w:val="clear" w:color="auto" w:fill="auto"/>
            <w:vAlign w:val="center"/>
            <w:hideMark/>
          </w:tcPr>
          <w:p w14:paraId="4D105DB3" w14:textId="0AA2E9CA" w:rsidR="00103424" w:rsidRPr="002B11B3" w:rsidRDefault="00103424" w:rsidP="00103424">
            <w:pPr>
              <w:jc w:val="center"/>
              <w:rPr>
                <w:color w:val="000000"/>
                <w:sz w:val="22"/>
                <w:szCs w:val="22"/>
              </w:rPr>
            </w:pPr>
            <w:r>
              <w:rPr>
                <w:color w:val="000000"/>
                <w:sz w:val="18"/>
                <w:szCs w:val="18"/>
              </w:rPr>
              <w:t>11,97</w:t>
            </w:r>
          </w:p>
        </w:tc>
        <w:tc>
          <w:tcPr>
            <w:tcW w:w="842" w:type="dxa"/>
            <w:tcBorders>
              <w:top w:val="nil"/>
              <w:left w:val="nil"/>
              <w:bottom w:val="single" w:sz="4" w:space="0" w:color="auto"/>
              <w:right w:val="single" w:sz="4" w:space="0" w:color="auto"/>
            </w:tcBorders>
            <w:shd w:val="clear" w:color="auto" w:fill="auto"/>
            <w:vAlign w:val="center"/>
            <w:hideMark/>
          </w:tcPr>
          <w:p w14:paraId="07E78C46" w14:textId="4F238E24" w:rsidR="00103424" w:rsidRPr="002B11B3" w:rsidRDefault="00103424" w:rsidP="00103424">
            <w:pPr>
              <w:jc w:val="center"/>
              <w:rPr>
                <w:color w:val="000000"/>
                <w:sz w:val="22"/>
                <w:szCs w:val="22"/>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vAlign w:val="center"/>
            <w:hideMark/>
          </w:tcPr>
          <w:p w14:paraId="58FD10A7" w14:textId="7A0475B4" w:rsidR="00103424" w:rsidRPr="002B11B3" w:rsidRDefault="00103424" w:rsidP="00103424">
            <w:pPr>
              <w:jc w:val="center"/>
              <w:rPr>
                <w:color w:val="000000"/>
                <w:sz w:val="22"/>
                <w:szCs w:val="22"/>
              </w:rPr>
            </w:pPr>
            <w:r>
              <w:rPr>
                <w:color w:val="000000"/>
                <w:sz w:val="18"/>
                <w:szCs w:val="18"/>
              </w:rPr>
              <w:t>4073,49</w:t>
            </w:r>
          </w:p>
        </w:tc>
        <w:tc>
          <w:tcPr>
            <w:tcW w:w="1276" w:type="dxa"/>
            <w:tcBorders>
              <w:top w:val="nil"/>
              <w:left w:val="nil"/>
              <w:bottom w:val="single" w:sz="4" w:space="0" w:color="auto"/>
              <w:right w:val="single" w:sz="4" w:space="0" w:color="auto"/>
            </w:tcBorders>
            <w:shd w:val="clear" w:color="auto" w:fill="auto"/>
            <w:vAlign w:val="center"/>
            <w:hideMark/>
          </w:tcPr>
          <w:p w14:paraId="7F74AB7C" w14:textId="4B90FEC1" w:rsidR="00103424" w:rsidRPr="002B11B3" w:rsidRDefault="00103424" w:rsidP="00103424">
            <w:pPr>
              <w:jc w:val="center"/>
              <w:rPr>
                <w:color w:val="000000"/>
                <w:sz w:val="22"/>
                <w:szCs w:val="22"/>
              </w:rPr>
            </w:pPr>
            <w:r>
              <w:rPr>
                <w:color w:val="000000"/>
                <w:sz w:val="18"/>
                <w:szCs w:val="18"/>
              </w:rPr>
              <w:t>52,2</w:t>
            </w:r>
          </w:p>
        </w:tc>
        <w:tc>
          <w:tcPr>
            <w:tcW w:w="1134" w:type="dxa"/>
            <w:tcBorders>
              <w:top w:val="nil"/>
              <w:left w:val="nil"/>
              <w:bottom w:val="single" w:sz="4" w:space="0" w:color="auto"/>
              <w:right w:val="single" w:sz="4" w:space="0" w:color="auto"/>
            </w:tcBorders>
            <w:shd w:val="clear" w:color="auto" w:fill="auto"/>
            <w:vAlign w:val="center"/>
            <w:hideMark/>
          </w:tcPr>
          <w:p w14:paraId="39E3A590" w14:textId="0FD0F79E" w:rsidR="00103424" w:rsidRPr="002B11B3" w:rsidRDefault="00103424" w:rsidP="00103424">
            <w:pPr>
              <w:jc w:val="center"/>
              <w:rPr>
                <w:color w:val="000000"/>
                <w:sz w:val="22"/>
                <w:szCs w:val="22"/>
              </w:rPr>
            </w:pPr>
            <w:r>
              <w:rPr>
                <w:color w:val="000000"/>
                <w:sz w:val="18"/>
                <w:szCs w:val="18"/>
              </w:rPr>
              <w:t>4125,69</w:t>
            </w:r>
          </w:p>
        </w:tc>
      </w:tr>
      <w:tr w:rsidR="00103424" w:rsidRPr="002B11B3" w14:paraId="1E94AAC5" w14:textId="77777777" w:rsidTr="002B11B3">
        <w:trPr>
          <w:trHeight w:val="527"/>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38A206D" w14:textId="77777777" w:rsidR="00103424" w:rsidRPr="002B11B3" w:rsidRDefault="00103424" w:rsidP="00103424">
            <w:pPr>
              <w:jc w:val="center"/>
              <w:rPr>
                <w:color w:val="000000"/>
                <w:sz w:val="22"/>
                <w:szCs w:val="22"/>
              </w:rPr>
            </w:pPr>
            <w:r w:rsidRPr="002B11B3">
              <w:rPr>
                <w:color w:val="000000"/>
                <w:sz w:val="22"/>
                <w:szCs w:val="22"/>
              </w:rPr>
              <w:t>.2.4</w:t>
            </w:r>
          </w:p>
        </w:tc>
        <w:tc>
          <w:tcPr>
            <w:tcW w:w="4919" w:type="dxa"/>
            <w:tcBorders>
              <w:top w:val="nil"/>
              <w:left w:val="nil"/>
              <w:bottom w:val="single" w:sz="4" w:space="0" w:color="auto"/>
              <w:right w:val="single" w:sz="4" w:space="0" w:color="auto"/>
            </w:tcBorders>
            <w:shd w:val="clear" w:color="auto" w:fill="auto"/>
            <w:vAlign w:val="center"/>
            <w:hideMark/>
          </w:tcPr>
          <w:p w14:paraId="550AC326" w14:textId="116B70EC" w:rsidR="00103424" w:rsidRPr="002B11B3" w:rsidRDefault="00103424" w:rsidP="00103424">
            <w:pPr>
              <w:rPr>
                <w:color w:val="000000"/>
                <w:sz w:val="22"/>
                <w:szCs w:val="22"/>
              </w:rPr>
            </w:pPr>
            <w:r>
              <w:rPr>
                <w:color w:val="000000"/>
                <w:sz w:val="20"/>
              </w:rPr>
              <w:t>бюджет муниципального образования (района)</w:t>
            </w:r>
          </w:p>
        </w:tc>
        <w:tc>
          <w:tcPr>
            <w:tcW w:w="926" w:type="dxa"/>
            <w:tcBorders>
              <w:top w:val="nil"/>
              <w:left w:val="nil"/>
              <w:bottom w:val="single" w:sz="4" w:space="0" w:color="auto"/>
              <w:right w:val="single" w:sz="4" w:space="0" w:color="auto"/>
            </w:tcBorders>
            <w:shd w:val="clear" w:color="auto" w:fill="auto"/>
            <w:vAlign w:val="center"/>
            <w:hideMark/>
          </w:tcPr>
          <w:p w14:paraId="18ED6292"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5EB45BE" w14:textId="57AD9692"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0DDF678A" w14:textId="0BBDCFE2" w:rsidR="00103424" w:rsidRPr="002B11B3" w:rsidRDefault="00103424" w:rsidP="00103424">
            <w:pPr>
              <w:jc w:val="center"/>
              <w:rPr>
                <w:color w:val="000000"/>
                <w:sz w:val="22"/>
                <w:szCs w:val="22"/>
              </w:rPr>
            </w:pPr>
            <w:r>
              <w:rPr>
                <w:color w:val="000000"/>
                <w:sz w:val="18"/>
                <w:szCs w:val="18"/>
              </w:rPr>
              <w:t>1,28</w:t>
            </w:r>
          </w:p>
        </w:tc>
        <w:tc>
          <w:tcPr>
            <w:tcW w:w="1060" w:type="dxa"/>
            <w:tcBorders>
              <w:top w:val="nil"/>
              <w:left w:val="nil"/>
              <w:bottom w:val="single" w:sz="4" w:space="0" w:color="auto"/>
              <w:right w:val="single" w:sz="4" w:space="0" w:color="auto"/>
            </w:tcBorders>
            <w:shd w:val="clear" w:color="auto" w:fill="auto"/>
            <w:vAlign w:val="center"/>
            <w:hideMark/>
          </w:tcPr>
          <w:p w14:paraId="4E93C09F" w14:textId="2E8B1DA8" w:rsidR="00103424" w:rsidRPr="002B11B3" w:rsidRDefault="00103424" w:rsidP="00103424">
            <w:pPr>
              <w:jc w:val="center"/>
              <w:rPr>
                <w:color w:val="000000"/>
                <w:sz w:val="22"/>
                <w:szCs w:val="22"/>
              </w:rPr>
            </w:pPr>
            <w:r>
              <w:rPr>
                <w:color w:val="000000"/>
                <w:sz w:val="18"/>
                <w:szCs w:val="18"/>
              </w:rPr>
              <w:t>450</w:t>
            </w:r>
          </w:p>
        </w:tc>
        <w:tc>
          <w:tcPr>
            <w:tcW w:w="960" w:type="dxa"/>
            <w:tcBorders>
              <w:top w:val="nil"/>
              <w:left w:val="nil"/>
              <w:bottom w:val="single" w:sz="4" w:space="0" w:color="auto"/>
              <w:right w:val="single" w:sz="4" w:space="0" w:color="auto"/>
            </w:tcBorders>
            <w:shd w:val="clear" w:color="auto" w:fill="auto"/>
            <w:vAlign w:val="center"/>
            <w:hideMark/>
          </w:tcPr>
          <w:p w14:paraId="1551630A" w14:textId="7C7FF278" w:rsidR="00103424" w:rsidRPr="002B11B3" w:rsidRDefault="00103424" w:rsidP="00103424">
            <w:pPr>
              <w:jc w:val="center"/>
              <w:rPr>
                <w:color w:val="000000"/>
                <w:sz w:val="22"/>
                <w:szCs w:val="22"/>
              </w:rPr>
            </w:pPr>
            <w:r>
              <w:rPr>
                <w:color w:val="000000"/>
                <w:sz w:val="18"/>
                <w:szCs w:val="18"/>
              </w:rPr>
              <w:t>1,33</w:t>
            </w:r>
          </w:p>
        </w:tc>
        <w:tc>
          <w:tcPr>
            <w:tcW w:w="842" w:type="dxa"/>
            <w:tcBorders>
              <w:top w:val="nil"/>
              <w:left w:val="nil"/>
              <w:bottom w:val="single" w:sz="4" w:space="0" w:color="auto"/>
              <w:right w:val="single" w:sz="4" w:space="0" w:color="auto"/>
            </w:tcBorders>
            <w:shd w:val="clear" w:color="auto" w:fill="auto"/>
            <w:vAlign w:val="center"/>
            <w:hideMark/>
          </w:tcPr>
          <w:p w14:paraId="6E5130D9" w14:textId="5223FC69" w:rsidR="00103424" w:rsidRPr="002B11B3" w:rsidRDefault="00103424" w:rsidP="00103424">
            <w:pPr>
              <w:jc w:val="center"/>
              <w:rPr>
                <w:color w:val="000000"/>
                <w:sz w:val="22"/>
                <w:szCs w:val="22"/>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vAlign w:val="center"/>
            <w:hideMark/>
          </w:tcPr>
          <w:p w14:paraId="3BCBFA34" w14:textId="47DF9C9F" w:rsidR="00103424" w:rsidRPr="002B11B3" w:rsidRDefault="00103424" w:rsidP="00103424">
            <w:pPr>
              <w:jc w:val="center"/>
              <w:rPr>
                <w:color w:val="000000"/>
                <w:sz w:val="22"/>
                <w:szCs w:val="22"/>
              </w:rPr>
            </w:pPr>
            <w:r>
              <w:rPr>
                <w:color w:val="000000"/>
                <w:sz w:val="18"/>
                <w:szCs w:val="18"/>
              </w:rPr>
              <w:t>452,61</w:t>
            </w:r>
          </w:p>
        </w:tc>
        <w:tc>
          <w:tcPr>
            <w:tcW w:w="1276" w:type="dxa"/>
            <w:tcBorders>
              <w:top w:val="nil"/>
              <w:left w:val="nil"/>
              <w:bottom w:val="single" w:sz="4" w:space="0" w:color="auto"/>
              <w:right w:val="single" w:sz="4" w:space="0" w:color="auto"/>
            </w:tcBorders>
            <w:shd w:val="clear" w:color="auto" w:fill="auto"/>
            <w:vAlign w:val="center"/>
            <w:hideMark/>
          </w:tcPr>
          <w:p w14:paraId="1B4A8305" w14:textId="522A1762" w:rsidR="00103424" w:rsidRPr="002B11B3" w:rsidRDefault="00103424" w:rsidP="00103424">
            <w:pPr>
              <w:jc w:val="center"/>
              <w:rPr>
                <w:color w:val="000000"/>
                <w:sz w:val="22"/>
                <w:szCs w:val="22"/>
              </w:rPr>
            </w:pPr>
            <w:r>
              <w:rPr>
                <w:color w:val="000000"/>
                <w:sz w:val="18"/>
                <w:szCs w:val="18"/>
              </w:rPr>
              <w:t>5,8</w:t>
            </w:r>
          </w:p>
        </w:tc>
        <w:tc>
          <w:tcPr>
            <w:tcW w:w="1134" w:type="dxa"/>
            <w:tcBorders>
              <w:top w:val="nil"/>
              <w:left w:val="nil"/>
              <w:bottom w:val="single" w:sz="4" w:space="0" w:color="auto"/>
              <w:right w:val="single" w:sz="4" w:space="0" w:color="auto"/>
            </w:tcBorders>
            <w:shd w:val="clear" w:color="auto" w:fill="auto"/>
            <w:vAlign w:val="center"/>
            <w:hideMark/>
          </w:tcPr>
          <w:p w14:paraId="14912066" w14:textId="4B3920AD" w:rsidR="00103424" w:rsidRPr="002B11B3" w:rsidRDefault="00103424" w:rsidP="00103424">
            <w:pPr>
              <w:jc w:val="center"/>
              <w:rPr>
                <w:color w:val="000000"/>
                <w:sz w:val="22"/>
                <w:szCs w:val="22"/>
              </w:rPr>
            </w:pPr>
            <w:r>
              <w:rPr>
                <w:color w:val="000000"/>
                <w:sz w:val="18"/>
                <w:szCs w:val="18"/>
              </w:rPr>
              <w:t>458,41</w:t>
            </w:r>
          </w:p>
        </w:tc>
      </w:tr>
      <w:tr w:rsidR="00103424" w:rsidRPr="002B11B3" w14:paraId="70D880F5" w14:textId="77777777" w:rsidTr="002B11B3">
        <w:trPr>
          <w:trHeight w:val="494"/>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8680682" w14:textId="77777777" w:rsidR="00103424" w:rsidRPr="002B11B3" w:rsidRDefault="00103424" w:rsidP="00103424">
            <w:pPr>
              <w:jc w:val="center"/>
              <w:rPr>
                <w:color w:val="000000"/>
                <w:sz w:val="22"/>
                <w:szCs w:val="22"/>
              </w:rPr>
            </w:pPr>
            <w:r w:rsidRPr="002B11B3">
              <w:rPr>
                <w:color w:val="000000"/>
                <w:sz w:val="22"/>
                <w:szCs w:val="22"/>
              </w:rPr>
              <w:t>.2.5</w:t>
            </w:r>
          </w:p>
        </w:tc>
        <w:tc>
          <w:tcPr>
            <w:tcW w:w="4919" w:type="dxa"/>
            <w:tcBorders>
              <w:top w:val="nil"/>
              <w:left w:val="nil"/>
              <w:bottom w:val="single" w:sz="4" w:space="0" w:color="auto"/>
              <w:right w:val="single" w:sz="4" w:space="0" w:color="auto"/>
            </w:tcBorders>
            <w:shd w:val="clear" w:color="auto" w:fill="auto"/>
            <w:vAlign w:val="center"/>
            <w:hideMark/>
          </w:tcPr>
          <w:p w14:paraId="59CE72E1" w14:textId="2E977538" w:rsidR="00103424" w:rsidRPr="002B11B3" w:rsidRDefault="00103424" w:rsidP="00103424">
            <w:pPr>
              <w:rPr>
                <w:color w:val="000000"/>
                <w:sz w:val="22"/>
                <w:szCs w:val="22"/>
              </w:rPr>
            </w:pPr>
            <w:r>
              <w:rPr>
                <w:color w:val="000000"/>
                <w:sz w:val="20"/>
              </w:rPr>
              <w:t>бюджет муниципального образования (Краснознаменский сельсовет)</w:t>
            </w:r>
          </w:p>
        </w:tc>
        <w:tc>
          <w:tcPr>
            <w:tcW w:w="926" w:type="dxa"/>
            <w:tcBorders>
              <w:top w:val="nil"/>
              <w:left w:val="nil"/>
              <w:bottom w:val="single" w:sz="4" w:space="0" w:color="auto"/>
              <w:right w:val="single" w:sz="4" w:space="0" w:color="auto"/>
            </w:tcBorders>
            <w:shd w:val="clear" w:color="auto" w:fill="auto"/>
            <w:vAlign w:val="center"/>
            <w:hideMark/>
          </w:tcPr>
          <w:p w14:paraId="601A10C8"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302A9D6" w14:textId="580C893C"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783A6722" w14:textId="4C4DF01E" w:rsidR="00103424" w:rsidRPr="002B11B3" w:rsidRDefault="00103424" w:rsidP="00103424">
            <w:pPr>
              <w:jc w:val="center"/>
              <w:rPr>
                <w:color w:val="000000"/>
                <w:sz w:val="22"/>
                <w:szCs w:val="22"/>
              </w:rPr>
            </w:pPr>
            <w:r>
              <w:rPr>
                <w:color w:val="000000"/>
                <w:sz w:val="18"/>
                <w:szCs w:val="18"/>
              </w:rPr>
              <w:t> </w:t>
            </w:r>
          </w:p>
        </w:tc>
        <w:tc>
          <w:tcPr>
            <w:tcW w:w="1060" w:type="dxa"/>
            <w:tcBorders>
              <w:top w:val="nil"/>
              <w:left w:val="nil"/>
              <w:bottom w:val="single" w:sz="4" w:space="0" w:color="auto"/>
              <w:right w:val="single" w:sz="4" w:space="0" w:color="auto"/>
            </w:tcBorders>
            <w:shd w:val="clear" w:color="auto" w:fill="auto"/>
            <w:vAlign w:val="center"/>
            <w:hideMark/>
          </w:tcPr>
          <w:p w14:paraId="73936EDF" w14:textId="057D5CA2" w:rsidR="00103424" w:rsidRPr="002B11B3" w:rsidRDefault="00103424" w:rsidP="00103424">
            <w:pPr>
              <w:jc w:val="center"/>
              <w:rPr>
                <w:color w:val="000000"/>
                <w:sz w:val="22"/>
                <w:szCs w:val="22"/>
              </w:rPr>
            </w:pPr>
            <w:r>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7A115406" w14:textId="724015BD" w:rsidR="00103424" w:rsidRPr="002B11B3" w:rsidRDefault="00103424" w:rsidP="00103424">
            <w:pPr>
              <w:jc w:val="center"/>
              <w:rPr>
                <w:color w:val="000000"/>
                <w:sz w:val="22"/>
                <w:szCs w:val="22"/>
              </w:rPr>
            </w:pPr>
            <w:r>
              <w:rPr>
                <w:color w:val="000000"/>
                <w:sz w:val="18"/>
                <w:szCs w:val="18"/>
              </w:rPr>
              <w:t> </w:t>
            </w:r>
          </w:p>
        </w:tc>
        <w:tc>
          <w:tcPr>
            <w:tcW w:w="842" w:type="dxa"/>
            <w:tcBorders>
              <w:top w:val="nil"/>
              <w:left w:val="nil"/>
              <w:bottom w:val="single" w:sz="4" w:space="0" w:color="auto"/>
              <w:right w:val="single" w:sz="4" w:space="0" w:color="auto"/>
            </w:tcBorders>
            <w:shd w:val="clear" w:color="auto" w:fill="auto"/>
            <w:vAlign w:val="center"/>
            <w:hideMark/>
          </w:tcPr>
          <w:p w14:paraId="05D1637E" w14:textId="4B5369D7" w:rsidR="00103424" w:rsidRPr="002B11B3" w:rsidRDefault="00103424" w:rsidP="00103424">
            <w:pPr>
              <w:jc w:val="center"/>
              <w:rPr>
                <w:color w:val="000000"/>
                <w:sz w:val="22"/>
                <w:szCs w:val="22"/>
              </w:rPr>
            </w:pPr>
            <w:r>
              <w:rPr>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hideMark/>
          </w:tcPr>
          <w:p w14:paraId="4CE28F3F" w14:textId="3C52057D" w:rsidR="00103424" w:rsidRPr="002B11B3" w:rsidRDefault="00103424" w:rsidP="00103424">
            <w:pPr>
              <w:jc w:val="center"/>
              <w:rPr>
                <w:color w:val="000000"/>
                <w:sz w:val="22"/>
                <w:szCs w:val="22"/>
              </w:rPr>
            </w:pPr>
            <w:r>
              <w:rPr>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14:paraId="2A9E3FC0" w14:textId="4C5F846E" w:rsidR="00103424" w:rsidRPr="002B11B3" w:rsidRDefault="00103424" w:rsidP="00103424">
            <w:pPr>
              <w:jc w:val="center"/>
              <w:rPr>
                <w:color w:val="000000"/>
                <w:sz w:val="22"/>
                <w:szCs w:val="22"/>
              </w:rPr>
            </w:pPr>
            <w:r>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140076C1" w14:textId="44BF07D9" w:rsidR="00103424" w:rsidRPr="002B11B3" w:rsidRDefault="00103424" w:rsidP="00103424">
            <w:pPr>
              <w:rPr>
                <w:rFonts w:ascii="Calibri" w:hAnsi="Calibri" w:cs="Calibri"/>
                <w:color w:val="000000"/>
                <w:sz w:val="22"/>
                <w:szCs w:val="22"/>
              </w:rPr>
            </w:pPr>
            <w:r>
              <w:rPr>
                <w:rFonts w:ascii="Calibri" w:hAnsi="Calibri"/>
                <w:color w:val="000000"/>
                <w:sz w:val="18"/>
                <w:szCs w:val="18"/>
              </w:rPr>
              <w:t> </w:t>
            </w:r>
          </w:p>
        </w:tc>
      </w:tr>
      <w:tr w:rsidR="00103424" w:rsidRPr="002B11B3" w14:paraId="3A1E6BAC" w14:textId="77777777"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CD835B5" w14:textId="77777777" w:rsidR="00103424" w:rsidRPr="002B11B3" w:rsidRDefault="00103424" w:rsidP="00103424">
            <w:pPr>
              <w:jc w:val="center"/>
              <w:rPr>
                <w:color w:val="000000"/>
                <w:sz w:val="22"/>
                <w:szCs w:val="22"/>
              </w:rPr>
            </w:pPr>
            <w:r w:rsidRPr="002B11B3">
              <w:rPr>
                <w:color w:val="000000"/>
                <w:sz w:val="22"/>
                <w:szCs w:val="22"/>
              </w:rPr>
              <w:t>.2.6</w:t>
            </w:r>
          </w:p>
        </w:tc>
        <w:tc>
          <w:tcPr>
            <w:tcW w:w="4919" w:type="dxa"/>
            <w:tcBorders>
              <w:top w:val="nil"/>
              <w:left w:val="nil"/>
              <w:bottom w:val="single" w:sz="4" w:space="0" w:color="auto"/>
              <w:right w:val="single" w:sz="4" w:space="0" w:color="auto"/>
            </w:tcBorders>
            <w:shd w:val="clear" w:color="auto" w:fill="auto"/>
            <w:vAlign w:val="center"/>
            <w:hideMark/>
          </w:tcPr>
          <w:p w14:paraId="4D914096" w14:textId="49318C6B" w:rsidR="00103424" w:rsidRPr="002B11B3" w:rsidRDefault="00103424" w:rsidP="00103424">
            <w:pPr>
              <w:rPr>
                <w:color w:val="000000"/>
                <w:sz w:val="22"/>
                <w:szCs w:val="22"/>
              </w:rPr>
            </w:pPr>
            <w:r>
              <w:rPr>
                <w:color w:val="000000"/>
                <w:sz w:val="20"/>
              </w:rPr>
              <w:t>Собственные средства РСО</w:t>
            </w:r>
          </w:p>
        </w:tc>
        <w:tc>
          <w:tcPr>
            <w:tcW w:w="926" w:type="dxa"/>
            <w:tcBorders>
              <w:top w:val="nil"/>
              <w:left w:val="nil"/>
              <w:bottom w:val="single" w:sz="4" w:space="0" w:color="auto"/>
              <w:right w:val="single" w:sz="4" w:space="0" w:color="auto"/>
            </w:tcBorders>
            <w:shd w:val="clear" w:color="auto" w:fill="auto"/>
            <w:vAlign w:val="center"/>
            <w:hideMark/>
          </w:tcPr>
          <w:p w14:paraId="5867A08B"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1A86DD79" w14:textId="6EE5FDE0"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42EB30CA" w14:textId="0127C89C" w:rsidR="00103424" w:rsidRPr="002B11B3" w:rsidRDefault="00103424" w:rsidP="00103424">
            <w:pPr>
              <w:jc w:val="center"/>
              <w:rPr>
                <w:color w:val="000000"/>
                <w:sz w:val="22"/>
                <w:szCs w:val="22"/>
              </w:rPr>
            </w:pPr>
            <w:r>
              <w:rPr>
                <w:color w:val="000000"/>
                <w:sz w:val="18"/>
                <w:szCs w:val="18"/>
              </w:rPr>
              <w:t>0</w:t>
            </w:r>
          </w:p>
        </w:tc>
        <w:tc>
          <w:tcPr>
            <w:tcW w:w="1060" w:type="dxa"/>
            <w:tcBorders>
              <w:top w:val="nil"/>
              <w:left w:val="nil"/>
              <w:bottom w:val="single" w:sz="4" w:space="0" w:color="auto"/>
              <w:right w:val="single" w:sz="4" w:space="0" w:color="auto"/>
            </w:tcBorders>
            <w:shd w:val="clear" w:color="auto" w:fill="auto"/>
            <w:vAlign w:val="center"/>
            <w:hideMark/>
          </w:tcPr>
          <w:p w14:paraId="53BB9A4F" w14:textId="50A53401"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5F1BBC3D" w14:textId="72322D32" w:rsidR="00103424" w:rsidRPr="002B11B3" w:rsidRDefault="00103424" w:rsidP="00103424">
            <w:pPr>
              <w:jc w:val="center"/>
              <w:rPr>
                <w:color w:val="000000"/>
                <w:sz w:val="22"/>
                <w:szCs w:val="22"/>
              </w:rPr>
            </w:pPr>
            <w:r>
              <w:rPr>
                <w:color w:val="000000"/>
                <w:sz w:val="18"/>
                <w:szCs w:val="18"/>
              </w:rPr>
              <w:t>0</w:t>
            </w:r>
          </w:p>
        </w:tc>
        <w:tc>
          <w:tcPr>
            <w:tcW w:w="842" w:type="dxa"/>
            <w:tcBorders>
              <w:top w:val="nil"/>
              <w:left w:val="nil"/>
              <w:bottom w:val="single" w:sz="4" w:space="0" w:color="auto"/>
              <w:right w:val="single" w:sz="4" w:space="0" w:color="auto"/>
            </w:tcBorders>
            <w:shd w:val="clear" w:color="auto" w:fill="auto"/>
            <w:vAlign w:val="center"/>
            <w:hideMark/>
          </w:tcPr>
          <w:p w14:paraId="46114D72" w14:textId="44FE75F6" w:rsidR="00103424" w:rsidRPr="002B11B3" w:rsidRDefault="00103424" w:rsidP="00103424">
            <w:pPr>
              <w:jc w:val="center"/>
              <w:rPr>
                <w:color w:val="000000"/>
                <w:sz w:val="22"/>
                <w:szCs w:val="22"/>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vAlign w:val="center"/>
            <w:hideMark/>
          </w:tcPr>
          <w:p w14:paraId="20D4EDBA" w14:textId="32EE9E9B" w:rsidR="00103424" w:rsidRPr="002B11B3" w:rsidRDefault="00103424" w:rsidP="00103424">
            <w:pPr>
              <w:jc w:val="center"/>
              <w:rPr>
                <w:color w:val="000000"/>
                <w:sz w:val="22"/>
                <w:szCs w:val="22"/>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14:paraId="23B0ADD9" w14:textId="591238E9" w:rsidR="00103424" w:rsidRPr="002B11B3" w:rsidRDefault="00103424" w:rsidP="00103424">
            <w:pPr>
              <w:jc w:val="center"/>
              <w:rPr>
                <w:color w:val="000000"/>
                <w:sz w:val="22"/>
                <w:szCs w:val="22"/>
              </w:rPr>
            </w:pPr>
            <w:r>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14:paraId="4C0A16ED" w14:textId="3FA476C9" w:rsidR="00103424" w:rsidRPr="002B11B3" w:rsidRDefault="00103424" w:rsidP="00103424">
            <w:pPr>
              <w:rPr>
                <w:rFonts w:ascii="Calibri" w:hAnsi="Calibri" w:cs="Calibri"/>
                <w:color w:val="000000"/>
                <w:sz w:val="22"/>
                <w:szCs w:val="22"/>
              </w:rPr>
            </w:pPr>
            <w:r>
              <w:rPr>
                <w:rFonts w:ascii="Calibri" w:hAnsi="Calibri"/>
                <w:color w:val="000000"/>
                <w:sz w:val="18"/>
                <w:szCs w:val="18"/>
              </w:rPr>
              <w:t> </w:t>
            </w:r>
          </w:p>
        </w:tc>
      </w:tr>
      <w:tr w:rsidR="00103424" w:rsidRPr="002B11B3" w14:paraId="282FD989" w14:textId="77777777"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C157CB4" w14:textId="77777777" w:rsidR="00103424" w:rsidRPr="002B11B3" w:rsidRDefault="00103424" w:rsidP="00103424">
            <w:pPr>
              <w:jc w:val="center"/>
              <w:rPr>
                <w:color w:val="000000"/>
                <w:sz w:val="22"/>
                <w:szCs w:val="22"/>
              </w:rPr>
            </w:pPr>
            <w:r w:rsidRPr="002B11B3">
              <w:rPr>
                <w:color w:val="000000"/>
                <w:sz w:val="22"/>
                <w:szCs w:val="22"/>
              </w:rPr>
              <w:t>.2.7</w:t>
            </w:r>
          </w:p>
        </w:tc>
        <w:tc>
          <w:tcPr>
            <w:tcW w:w="4919" w:type="dxa"/>
            <w:tcBorders>
              <w:top w:val="nil"/>
              <w:left w:val="nil"/>
              <w:bottom w:val="single" w:sz="4" w:space="0" w:color="auto"/>
              <w:right w:val="single" w:sz="4" w:space="0" w:color="auto"/>
            </w:tcBorders>
            <w:shd w:val="clear" w:color="auto" w:fill="auto"/>
            <w:vAlign w:val="center"/>
            <w:hideMark/>
          </w:tcPr>
          <w:p w14:paraId="1F5DC95A" w14:textId="416BFBA6" w:rsidR="00103424" w:rsidRPr="002B11B3" w:rsidRDefault="00103424" w:rsidP="00103424">
            <w:pPr>
              <w:rPr>
                <w:color w:val="000000"/>
                <w:sz w:val="22"/>
                <w:szCs w:val="22"/>
              </w:rPr>
            </w:pPr>
            <w:r>
              <w:rPr>
                <w:color w:val="000000"/>
                <w:sz w:val="20"/>
              </w:rPr>
              <w:t>за счет тарифов на подключение</w:t>
            </w:r>
          </w:p>
        </w:tc>
        <w:tc>
          <w:tcPr>
            <w:tcW w:w="926" w:type="dxa"/>
            <w:tcBorders>
              <w:top w:val="nil"/>
              <w:left w:val="nil"/>
              <w:bottom w:val="single" w:sz="4" w:space="0" w:color="auto"/>
              <w:right w:val="single" w:sz="4" w:space="0" w:color="auto"/>
            </w:tcBorders>
            <w:shd w:val="clear" w:color="auto" w:fill="auto"/>
            <w:vAlign w:val="center"/>
            <w:hideMark/>
          </w:tcPr>
          <w:p w14:paraId="6C0251DE"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00B9920" w14:textId="469C55D2"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47FE349F" w14:textId="53B7D798" w:rsidR="00103424" w:rsidRPr="002B11B3" w:rsidRDefault="00103424" w:rsidP="00103424">
            <w:pPr>
              <w:jc w:val="center"/>
              <w:rPr>
                <w:color w:val="000000"/>
                <w:sz w:val="22"/>
                <w:szCs w:val="22"/>
              </w:rPr>
            </w:pPr>
            <w:r>
              <w:rPr>
                <w:color w:val="000000"/>
                <w:sz w:val="18"/>
                <w:szCs w:val="18"/>
              </w:rPr>
              <w:t>0</w:t>
            </w:r>
          </w:p>
        </w:tc>
        <w:tc>
          <w:tcPr>
            <w:tcW w:w="1060" w:type="dxa"/>
            <w:tcBorders>
              <w:top w:val="nil"/>
              <w:left w:val="nil"/>
              <w:bottom w:val="single" w:sz="4" w:space="0" w:color="auto"/>
              <w:right w:val="single" w:sz="4" w:space="0" w:color="auto"/>
            </w:tcBorders>
            <w:shd w:val="clear" w:color="auto" w:fill="auto"/>
            <w:vAlign w:val="center"/>
            <w:hideMark/>
          </w:tcPr>
          <w:p w14:paraId="7E3582FC" w14:textId="1D726EB6"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65EF0BD5" w14:textId="171D0452" w:rsidR="00103424" w:rsidRPr="002B11B3" w:rsidRDefault="00103424" w:rsidP="00103424">
            <w:pPr>
              <w:jc w:val="center"/>
              <w:rPr>
                <w:color w:val="000000"/>
                <w:sz w:val="22"/>
                <w:szCs w:val="22"/>
              </w:rPr>
            </w:pPr>
            <w:r>
              <w:rPr>
                <w:color w:val="000000"/>
                <w:sz w:val="18"/>
                <w:szCs w:val="18"/>
              </w:rPr>
              <w:t>0</w:t>
            </w:r>
          </w:p>
        </w:tc>
        <w:tc>
          <w:tcPr>
            <w:tcW w:w="842" w:type="dxa"/>
            <w:tcBorders>
              <w:top w:val="nil"/>
              <w:left w:val="nil"/>
              <w:bottom w:val="single" w:sz="4" w:space="0" w:color="auto"/>
              <w:right w:val="single" w:sz="4" w:space="0" w:color="auto"/>
            </w:tcBorders>
            <w:shd w:val="clear" w:color="auto" w:fill="auto"/>
            <w:vAlign w:val="center"/>
            <w:hideMark/>
          </w:tcPr>
          <w:p w14:paraId="1EA5E830" w14:textId="3721879E" w:rsidR="00103424" w:rsidRPr="002B11B3" w:rsidRDefault="00103424" w:rsidP="00103424">
            <w:pPr>
              <w:jc w:val="center"/>
              <w:rPr>
                <w:color w:val="000000"/>
                <w:sz w:val="22"/>
                <w:szCs w:val="22"/>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vAlign w:val="center"/>
            <w:hideMark/>
          </w:tcPr>
          <w:p w14:paraId="5DC92BF0" w14:textId="23C25E19" w:rsidR="00103424" w:rsidRPr="002B11B3" w:rsidRDefault="00103424" w:rsidP="00103424">
            <w:pPr>
              <w:jc w:val="center"/>
              <w:rPr>
                <w:color w:val="000000"/>
                <w:sz w:val="22"/>
                <w:szCs w:val="22"/>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14:paraId="09A7805D" w14:textId="16C16F59" w:rsidR="00103424" w:rsidRPr="002B11B3" w:rsidRDefault="00103424" w:rsidP="00103424">
            <w:pPr>
              <w:jc w:val="center"/>
              <w:rPr>
                <w:color w:val="000000"/>
                <w:sz w:val="22"/>
                <w:szCs w:val="22"/>
              </w:rPr>
            </w:pPr>
            <w:r>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14:paraId="79F43205" w14:textId="4F76BB1C" w:rsidR="00103424" w:rsidRPr="002B11B3" w:rsidRDefault="00103424" w:rsidP="00103424">
            <w:pPr>
              <w:rPr>
                <w:rFonts w:ascii="Calibri" w:hAnsi="Calibri" w:cs="Calibri"/>
                <w:color w:val="000000"/>
                <w:sz w:val="22"/>
                <w:szCs w:val="22"/>
              </w:rPr>
            </w:pPr>
            <w:r>
              <w:rPr>
                <w:rFonts w:ascii="Calibri" w:hAnsi="Calibri"/>
                <w:color w:val="000000"/>
                <w:sz w:val="18"/>
                <w:szCs w:val="18"/>
              </w:rPr>
              <w:t> </w:t>
            </w:r>
          </w:p>
        </w:tc>
      </w:tr>
      <w:tr w:rsidR="002B11B3" w:rsidRPr="002B11B3" w14:paraId="44C132FB" w14:textId="77777777" w:rsidTr="002B11B3">
        <w:trPr>
          <w:trHeight w:val="300"/>
          <w:jc w:val="center"/>
        </w:trPr>
        <w:tc>
          <w:tcPr>
            <w:tcW w:w="567" w:type="dxa"/>
            <w:tcBorders>
              <w:top w:val="nil"/>
              <w:left w:val="single" w:sz="4" w:space="0" w:color="auto"/>
              <w:bottom w:val="single" w:sz="4" w:space="0" w:color="auto"/>
              <w:right w:val="single" w:sz="4" w:space="0" w:color="auto"/>
            </w:tcBorders>
            <w:shd w:val="clear" w:color="000000" w:fill="FFFF00"/>
            <w:noWrap/>
            <w:vAlign w:val="bottom"/>
            <w:hideMark/>
          </w:tcPr>
          <w:p w14:paraId="4EB93004" w14:textId="77777777" w:rsidR="002B11B3" w:rsidRPr="002B11B3" w:rsidRDefault="002B11B3" w:rsidP="004419F7">
            <w:pPr>
              <w:jc w:val="center"/>
              <w:rPr>
                <w:rFonts w:ascii="Calibri" w:hAnsi="Calibri" w:cs="Calibri"/>
                <w:color w:val="000000"/>
                <w:sz w:val="22"/>
                <w:szCs w:val="22"/>
              </w:rPr>
            </w:pPr>
            <w:r w:rsidRPr="002B11B3">
              <w:rPr>
                <w:rFonts w:ascii="Calibri" w:hAnsi="Calibri" w:cs="Calibri"/>
                <w:color w:val="000000"/>
                <w:sz w:val="22"/>
                <w:szCs w:val="22"/>
              </w:rPr>
              <w:t>3</w:t>
            </w:r>
          </w:p>
        </w:tc>
        <w:tc>
          <w:tcPr>
            <w:tcW w:w="14312" w:type="dxa"/>
            <w:gridSpan w:val="10"/>
            <w:tcBorders>
              <w:top w:val="single" w:sz="4" w:space="0" w:color="auto"/>
              <w:left w:val="nil"/>
              <w:bottom w:val="single" w:sz="4" w:space="0" w:color="auto"/>
              <w:right w:val="single" w:sz="4" w:space="0" w:color="auto"/>
            </w:tcBorders>
            <w:shd w:val="clear" w:color="000000" w:fill="FFFF00"/>
            <w:vAlign w:val="center"/>
            <w:hideMark/>
          </w:tcPr>
          <w:p w14:paraId="3173DBBA" w14:textId="77777777" w:rsidR="002B11B3" w:rsidRPr="002B11B3" w:rsidRDefault="002B11B3" w:rsidP="004419F7">
            <w:pPr>
              <w:jc w:val="center"/>
              <w:rPr>
                <w:b/>
                <w:bCs/>
                <w:color w:val="000000"/>
                <w:sz w:val="22"/>
                <w:szCs w:val="22"/>
              </w:rPr>
            </w:pPr>
            <w:r w:rsidRPr="002B11B3">
              <w:rPr>
                <w:b/>
                <w:bCs/>
                <w:color w:val="000000"/>
                <w:sz w:val="22"/>
                <w:szCs w:val="22"/>
              </w:rPr>
              <w:t>Реконструкция и строительство сетей водопровода</w:t>
            </w:r>
          </w:p>
        </w:tc>
      </w:tr>
      <w:tr w:rsidR="00103424" w:rsidRPr="002B11B3" w14:paraId="0518BAB0" w14:textId="77777777"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2CD9ACE" w14:textId="77777777" w:rsidR="00103424" w:rsidRPr="002B11B3" w:rsidRDefault="00103424" w:rsidP="00103424">
            <w:pPr>
              <w:jc w:val="center"/>
              <w:rPr>
                <w:color w:val="000000"/>
                <w:sz w:val="22"/>
                <w:szCs w:val="22"/>
              </w:rPr>
            </w:pPr>
            <w:r w:rsidRPr="002B11B3">
              <w:rPr>
                <w:color w:val="000000"/>
                <w:sz w:val="22"/>
                <w:szCs w:val="22"/>
              </w:rPr>
              <w:t>.3.1</w:t>
            </w:r>
          </w:p>
        </w:tc>
        <w:tc>
          <w:tcPr>
            <w:tcW w:w="4919" w:type="dxa"/>
            <w:tcBorders>
              <w:top w:val="nil"/>
              <w:left w:val="nil"/>
              <w:bottom w:val="single" w:sz="4" w:space="0" w:color="auto"/>
              <w:right w:val="single" w:sz="4" w:space="0" w:color="auto"/>
            </w:tcBorders>
            <w:shd w:val="clear" w:color="auto" w:fill="auto"/>
            <w:vAlign w:val="center"/>
            <w:hideMark/>
          </w:tcPr>
          <w:p w14:paraId="64B89F95" w14:textId="548EC7E1" w:rsidR="00103424" w:rsidRPr="002B11B3" w:rsidRDefault="00103424" w:rsidP="00103424">
            <w:pPr>
              <w:rPr>
                <w:color w:val="000000"/>
                <w:sz w:val="22"/>
                <w:szCs w:val="22"/>
              </w:rPr>
            </w:pPr>
            <w:r>
              <w:rPr>
                <w:color w:val="000000"/>
                <w:sz w:val="20"/>
              </w:rPr>
              <w:t>Всего инвестиций за период, в т.ч.</w:t>
            </w:r>
          </w:p>
        </w:tc>
        <w:tc>
          <w:tcPr>
            <w:tcW w:w="926" w:type="dxa"/>
            <w:tcBorders>
              <w:top w:val="nil"/>
              <w:left w:val="nil"/>
              <w:bottom w:val="single" w:sz="4" w:space="0" w:color="auto"/>
              <w:right w:val="single" w:sz="4" w:space="0" w:color="auto"/>
            </w:tcBorders>
            <w:shd w:val="clear" w:color="auto" w:fill="auto"/>
            <w:vAlign w:val="center"/>
            <w:hideMark/>
          </w:tcPr>
          <w:p w14:paraId="19CF13AA"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8320FE3" w14:textId="72181EA0" w:rsidR="00103424" w:rsidRPr="002B11B3" w:rsidRDefault="00103424" w:rsidP="00103424">
            <w:pPr>
              <w:jc w:val="center"/>
              <w:rPr>
                <w:color w:val="000000"/>
                <w:sz w:val="22"/>
                <w:szCs w:val="22"/>
              </w:rPr>
            </w:pPr>
            <w:r>
              <w:rPr>
                <w:color w:val="000000"/>
                <w:sz w:val="18"/>
                <w:szCs w:val="18"/>
              </w:rPr>
              <w:t>0,0</w:t>
            </w:r>
          </w:p>
        </w:tc>
        <w:tc>
          <w:tcPr>
            <w:tcW w:w="960" w:type="dxa"/>
            <w:tcBorders>
              <w:top w:val="nil"/>
              <w:left w:val="nil"/>
              <w:bottom w:val="single" w:sz="4" w:space="0" w:color="auto"/>
              <w:right w:val="single" w:sz="4" w:space="0" w:color="auto"/>
            </w:tcBorders>
            <w:shd w:val="clear" w:color="auto" w:fill="auto"/>
            <w:vAlign w:val="center"/>
            <w:hideMark/>
          </w:tcPr>
          <w:p w14:paraId="73985AF7" w14:textId="395DCC67" w:rsidR="00103424" w:rsidRPr="002B11B3" w:rsidRDefault="00103424" w:rsidP="00103424">
            <w:pPr>
              <w:jc w:val="center"/>
              <w:rPr>
                <w:color w:val="000000"/>
                <w:sz w:val="22"/>
                <w:szCs w:val="22"/>
              </w:rPr>
            </w:pPr>
            <w:r>
              <w:rPr>
                <w:color w:val="000000"/>
                <w:sz w:val="18"/>
                <w:szCs w:val="18"/>
              </w:rPr>
              <w:t>862,9</w:t>
            </w:r>
          </w:p>
        </w:tc>
        <w:tc>
          <w:tcPr>
            <w:tcW w:w="1060" w:type="dxa"/>
            <w:tcBorders>
              <w:top w:val="nil"/>
              <w:left w:val="nil"/>
              <w:bottom w:val="single" w:sz="4" w:space="0" w:color="auto"/>
              <w:right w:val="single" w:sz="4" w:space="0" w:color="auto"/>
            </w:tcBorders>
            <w:shd w:val="clear" w:color="auto" w:fill="auto"/>
            <w:vAlign w:val="center"/>
            <w:hideMark/>
          </w:tcPr>
          <w:p w14:paraId="36E6BE53" w14:textId="2332A0A5" w:rsidR="00103424" w:rsidRPr="002B11B3" w:rsidRDefault="00103424" w:rsidP="00103424">
            <w:pPr>
              <w:jc w:val="center"/>
              <w:rPr>
                <w:color w:val="000000"/>
                <w:sz w:val="22"/>
                <w:szCs w:val="22"/>
              </w:rPr>
            </w:pPr>
            <w:r>
              <w:rPr>
                <w:color w:val="000000"/>
                <w:sz w:val="18"/>
                <w:szCs w:val="18"/>
              </w:rPr>
              <w:t>7649,0</w:t>
            </w:r>
          </w:p>
        </w:tc>
        <w:tc>
          <w:tcPr>
            <w:tcW w:w="960" w:type="dxa"/>
            <w:tcBorders>
              <w:top w:val="nil"/>
              <w:left w:val="nil"/>
              <w:bottom w:val="single" w:sz="4" w:space="0" w:color="auto"/>
              <w:right w:val="single" w:sz="4" w:space="0" w:color="auto"/>
            </w:tcBorders>
            <w:shd w:val="clear" w:color="auto" w:fill="auto"/>
            <w:vAlign w:val="center"/>
            <w:hideMark/>
          </w:tcPr>
          <w:p w14:paraId="4D205516" w14:textId="6C18CD21" w:rsidR="00103424" w:rsidRPr="002B11B3" w:rsidRDefault="00103424" w:rsidP="00103424">
            <w:pPr>
              <w:jc w:val="center"/>
              <w:rPr>
                <w:color w:val="000000"/>
                <w:sz w:val="22"/>
                <w:szCs w:val="22"/>
              </w:rPr>
            </w:pPr>
            <w:r>
              <w:rPr>
                <w:color w:val="000000"/>
                <w:sz w:val="18"/>
                <w:szCs w:val="18"/>
              </w:rPr>
              <w:t>0,0</w:t>
            </w:r>
          </w:p>
        </w:tc>
        <w:tc>
          <w:tcPr>
            <w:tcW w:w="842" w:type="dxa"/>
            <w:tcBorders>
              <w:top w:val="nil"/>
              <w:left w:val="nil"/>
              <w:bottom w:val="single" w:sz="4" w:space="0" w:color="auto"/>
              <w:right w:val="single" w:sz="4" w:space="0" w:color="auto"/>
            </w:tcBorders>
            <w:shd w:val="clear" w:color="auto" w:fill="auto"/>
            <w:vAlign w:val="center"/>
            <w:hideMark/>
          </w:tcPr>
          <w:p w14:paraId="6C6D0C26" w14:textId="3CD2A310" w:rsidR="00103424" w:rsidRPr="002B11B3" w:rsidRDefault="00103424" w:rsidP="00103424">
            <w:pPr>
              <w:jc w:val="center"/>
              <w:rPr>
                <w:color w:val="000000"/>
                <w:sz w:val="22"/>
                <w:szCs w:val="22"/>
              </w:rPr>
            </w:pPr>
            <w:r>
              <w:rPr>
                <w:color w:val="000000"/>
                <w:sz w:val="18"/>
                <w:szCs w:val="18"/>
              </w:rPr>
              <w:t>0,0</w:t>
            </w:r>
          </w:p>
        </w:tc>
        <w:tc>
          <w:tcPr>
            <w:tcW w:w="1275" w:type="dxa"/>
            <w:tcBorders>
              <w:top w:val="nil"/>
              <w:left w:val="nil"/>
              <w:bottom w:val="single" w:sz="4" w:space="0" w:color="auto"/>
              <w:right w:val="single" w:sz="4" w:space="0" w:color="auto"/>
            </w:tcBorders>
            <w:shd w:val="clear" w:color="auto" w:fill="auto"/>
            <w:vAlign w:val="center"/>
            <w:hideMark/>
          </w:tcPr>
          <w:p w14:paraId="2E7801DF" w14:textId="1238E810" w:rsidR="00103424" w:rsidRPr="002B11B3" w:rsidRDefault="00103424" w:rsidP="00103424">
            <w:pPr>
              <w:jc w:val="center"/>
              <w:rPr>
                <w:color w:val="000000"/>
                <w:sz w:val="22"/>
                <w:szCs w:val="22"/>
              </w:rPr>
            </w:pPr>
            <w:r>
              <w:rPr>
                <w:color w:val="000000"/>
                <w:sz w:val="18"/>
                <w:szCs w:val="18"/>
              </w:rPr>
              <w:t>8512,3</w:t>
            </w:r>
          </w:p>
        </w:tc>
        <w:tc>
          <w:tcPr>
            <w:tcW w:w="1276" w:type="dxa"/>
            <w:tcBorders>
              <w:top w:val="nil"/>
              <w:left w:val="nil"/>
              <w:bottom w:val="single" w:sz="4" w:space="0" w:color="auto"/>
              <w:right w:val="single" w:sz="4" w:space="0" w:color="auto"/>
            </w:tcBorders>
            <w:shd w:val="clear" w:color="auto" w:fill="auto"/>
            <w:vAlign w:val="center"/>
            <w:hideMark/>
          </w:tcPr>
          <w:p w14:paraId="4CEC896C" w14:textId="1590F8F5" w:rsidR="00103424" w:rsidRPr="002B11B3" w:rsidRDefault="00103424" w:rsidP="00103424">
            <w:pPr>
              <w:jc w:val="center"/>
              <w:rPr>
                <w:color w:val="000000"/>
                <w:sz w:val="22"/>
                <w:szCs w:val="22"/>
              </w:rPr>
            </w:pPr>
            <w:r>
              <w:rPr>
                <w:color w:val="000000"/>
                <w:sz w:val="18"/>
                <w:szCs w:val="18"/>
              </w:rPr>
              <w:t>364,3</w:t>
            </w:r>
          </w:p>
        </w:tc>
        <w:tc>
          <w:tcPr>
            <w:tcW w:w="1134" w:type="dxa"/>
            <w:tcBorders>
              <w:top w:val="nil"/>
              <w:left w:val="nil"/>
              <w:bottom w:val="single" w:sz="4" w:space="0" w:color="auto"/>
              <w:right w:val="single" w:sz="4" w:space="0" w:color="auto"/>
            </w:tcBorders>
            <w:shd w:val="clear" w:color="auto" w:fill="auto"/>
            <w:vAlign w:val="center"/>
            <w:hideMark/>
          </w:tcPr>
          <w:p w14:paraId="2960E407" w14:textId="504EF3A1" w:rsidR="00103424" w:rsidRPr="002B11B3" w:rsidRDefault="00103424" w:rsidP="00103424">
            <w:pPr>
              <w:jc w:val="center"/>
              <w:rPr>
                <w:color w:val="000000"/>
                <w:sz w:val="22"/>
                <w:szCs w:val="22"/>
              </w:rPr>
            </w:pPr>
            <w:r>
              <w:rPr>
                <w:color w:val="000000"/>
                <w:sz w:val="18"/>
                <w:szCs w:val="18"/>
              </w:rPr>
              <w:t>8876,6</w:t>
            </w:r>
          </w:p>
        </w:tc>
      </w:tr>
      <w:tr w:rsidR="00103424" w:rsidRPr="002B11B3" w14:paraId="2B96A452" w14:textId="77777777" w:rsidTr="002B11B3">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0BE92C2" w14:textId="77777777" w:rsidR="00103424" w:rsidRPr="002B11B3" w:rsidRDefault="00103424" w:rsidP="00103424">
            <w:pPr>
              <w:jc w:val="center"/>
              <w:rPr>
                <w:color w:val="000000"/>
                <w:sz w:val="22"/>
                <w:szCs w:val="22"/>
              </w:rPr>
            </w:pPr>
            <w:r w:rsidRPr="002B11B3">
              <w:rPr>
                <w:color w:val="000000"/>
                <w:sz w:val="22"/>
                <w:szCs w:val="22"/>
              </w:rPr>
              <w:t>.3.2</w:t>
            </w:r>
          </w:p>
        </w:tc>
        <w:tc>
          <w:tcPr>
            <w:tcW w:w="4919" w:type="dxa"/>
            <w:tcBorders>
              <w:top w:val="nil"/>
              <w:left w:val="nil"/>
              <w:bottom w:val="single" w:sz="4" w:space="0" w:color="auto"/>
              <w:right w:val="single" w:sz="4" w:space="0" w:color="auto"/>
            </w:tcBorders>
            <w:shd w:val="clear" w:color="auto" w:fill="auto"/>
            <w:vAlign w:val="center"/>
            <w:hideMark/>
          </w:tcPr>
          <w:p w14:paraId="4A10E562" w14:textId="2AF2076E" w:rsidR="00103424" w:rsidRPr="002B11B3" w:rsidRDefault="00103424" w:rsidP="00103424">
            <w:pPr>
              <w:rPr>
                <w:color w:val="000000"/>
                <w:sz w:val="22"/>
                <w:szCs w:val="22"/>
              </w:rPr>
            </w:pPr>
            <w:r>
              <w:rPr>
                <w:color w:val="000000"/>
                <w:sz w:val="20"/>
              </w:rPr>
              <w:t>Федеральный бюджет</w:t>
            </w:r>
          </w:p>
        </w:tc>
        <w:tc>
          <w:tcPr>
            <w:tcW w:w="926" w:type="dxa"/>
            <w:tcBorders>
              <w:top w:val="nil"/>
              <w:left w:val="nil"/>
              <w:bottom w:val="single" w:sz="4" w:space="0" w:color="auto"/>
              <w:right w:val="single" w:sz="4" w:space="0" w:color="auto"/>
            </w:tcBorders>
            <w:shd w:val="clear" w:color="auto" w:fill="auto"/>
            <w:vAlign w:val="center"/>
            <w:hideMark/>
          </w:tcPr>
          <w:p w14:paraId="053CB054"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04454430" w14:textId="1B5DEA4A" w:rsidR="00103424" w:rsidRPr="002B11B3" w:rsidRDefault="00103424" w:rsidP="00103424">
            <w:pPr>
              <w:jc w:val="center"/>
              <w:rPr>
                <w:color w:val="000000"/>
                <w:sz w:val="22"/>
                <w:szCs w:val="22"/>
              </w:rPr>
            </w:pPr>
            <w:r>
              <w:rPr>
                <w:color w:val="000000"/>
                <w:sz w:val="18"/>
                <w:szCs w:val="18"/>
              </w:rPr>
              <w:t>0,0</w:t>
            </w:r>
          </w:p>
        </w:tc>
        <w:tc>
          <w:tcPr>
            <w:tcW w:w="960" w:type="dxa"/>
            <w:tcBorders>
              <w:top w:val="nil"/>
              <w:left w:val="nil"/>
              <w:bottom w:val="single" w:sz="4" w:space="0" w:color="auto"/>
              <w:right w:val="single" w:sz="4" w:space="0" w:color="auto"/>
            </w:tcBorders>
            <w:shd w:val="clear" w:color="auto" w:fill="auto"/>
            <w:vAlign w:val="center"/>
            <w:hideMark/>
          </w:tcPr>
          <w:p w14:paraId="7055855B" w14:textId="66F40C28" w:rsidR="00103424" w:rsidRPr="002B11B3" w:rsidRDefault="00103424" w:rsidP="00103424">
            <w:pPr>
              <w:jc w:val="center"/>
              <w:rPr>
                <w:color w:val="000000"/>
                <w:sz w:val="22"/>
                <w:szCs w:val="22"/>
              </w:rPr>
            </w:pPr>
            <w:r>
              <w:rPr>
                <w:color w:val="000000"/>
                <w:sz w:val="18"/>
                <w:szCs w:val="18"/>
              </w:rPr>
              <w:t> </w:t>
            </w:r>
          </w:p>
        </w:tc>
        <w:tc>
          <w:tcPr>
            <w:tcW w:w="1060" w:type="dxa"/>
            <w:tcBorders>
              <w:top w:val="nil"/>
              <w:left w:val="nil"/>
              <w:bottom w:val="single" w:sz="4" w:space="0" w:color="auto"/>
              <w:right w:val="single" w:sz="4" w:space="0" w:color="auto"/>
            </w:tcBorders>
            <w:shd w:val="clear" w:color="auto" w:fill="auto"/>
            <w:vAlign w:val="center"/>
            <w:hideMark/>
          </w:tcPr>
          <w:p w14:paraId="1BE9DC70" w14:textId="355FDC75" w:rsidR="00103424" w:rsidRPr="002B11B3" w:rsidRDefault="00103424" w:rsidP="00103424">
            <w:pPr>
              <w:jc w:val="center"/>
              <w:rPr>
                <w:color w:val="000000"/>
                <w:sz w:val="22"/>
                <w:szCs w:val="22"/>
              </w:rPr>
            </w:pPr>
            <w:r>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75BA6936" w14:textId="49091B85" w:rsidR="00103424" w:rsidRPr="002B11B3" w:rsidRDefault="00103424" w:rsidP="00103424">
            <w:pPr>
              <w:jc w:val="center"/>
              <w:rPr>
                <w:color w:val="000000"/>
                <w:sz w:val="22"/>
                <w:szCs w:val="22"/>
              </w:rPr>
            </w:pPr>
            <w:r>
              <w:rPr>
                <w:color w:val="000000"/>
                <w:sz w:val="18"/>
                <w:szCs w:val="18"/>
              </w:rPr>
              <w:t> </w:t>
            </w:r>
          </w:p>
        </w:tc>
        <w:tc>
          <w:tcPr>
            <w:tcW w:w="842" w:type="dxa"/>
            <w:tcBorders>
              <w:top w:val="nil"/>
              <w:left w:val="nil"/>
              <w:bottom w:val="single" w:sz="4" w:space="0" w:color="auto"/>
              <w:right w:val="single" w:sz="4" w:space="0" w:color="auto"/>
            </w:tcBorders>
            <w:shd w:val="clear" w:color="auto" w:fill="auto"/>
            <w:vAlign w:val="center"/>
            <w:hideMark/>
          </w:tcPr>
          <w:p w14:paraId="0B63231F" w14:textId="0AF71D3D" w:rsidR="00103424" w:rsidRPr="002B11B3" w:rsidRDefault="00103424" w:rsidP="00103424">
            <w:pPr>
              <w:jc w:val="center"/>
              <w:rPr>
                <w:color w:val="000000"/>
                <w:sz w:val="22"/>
                <w:szCs w:val="22"/>
              </w:rPr>
            </w:pPr>
            <w:r>
              <w:rPr>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hideMark/>
          </w:tcPr>
          <w:p w14:paraId="75472251" w14:textId="61AC0505" w:rsidR="00103424" w:rsidRPr="002B11B3" w:rsidRDefault="00103424" w:rsidP="00103424">
            <w:pPr>
              <w:jc w:val="center"/>
              <w:rPr>
                <w:color w:val="000000"/>
                <w:sz w:val="22"/>
                <w:szCs w:val="22"/>
              </w:rPr>
            </w:pPr>
            <w:r>
              <w:rPr>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14:paraId="44FC7742" w14:textId="61731F56" w:rsidR="00103424" w:rsidRPr="002B11B3" w:rsidRDefault="00103424" w:rsidP="00103424">
            <w:pPr>
              <w:jc w:val="center"/>
              <w:rPr>
                <w:color w:val="000000"/>
                <w:sz w:val="22"/>
                <w:szCs w:val="22"/>
              </w:rPr>
            </w:pPr>
            <w:r>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2478064E" w14:textId="69506531" w:rsidR="00103424" w:rsidRPr="002B11B3" w:rsidRDefault="00103424" w:rsidP="00103424">
            <w:pPr>
              <w:rPr>
                <w:rFonts w:ascii="Calibri" w:hAnsi="Calibri" w:cs="Calibri"/>
                <w:color w:val="000000"/>
                <w:sz w:val="22"/>
                <w:szCs w:val="22"/>
              </w:rPr>
            </w:pPr>
            <w:r>
              <w:rPr>
                <w:rFonts w:ascii="Calibri" w:hAnsi="Calibri"/>
                <w:color w:val="000000"/>
                <w:sz w:val="18"/>
                <w:szCs w:val="18"/>
              </w:rPr>
              <w:t> </w:t>
            </w:r>
          </w:p>
        </w:tc>
      </w:tr>
      <w:tr w:rsidR="00103424" w:rsidRPr="002B11B3" w14:paraId="560AF083" w14:textId="77777777" w:rsidTr="002B11B3">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D2AAA4A" w14:textId="77777777" w:rsidR="00103424" w:rsidRPr="002B11B3" w:rsidRDefault="00103424" w:rsidP="00103424">
            <w:pPr>
              <w:jc w:val="center"/>
              <w:rPr>
                <w:color w:val="000000"/>
                <w:sz w:val="22"/>
                <w:szCs w:val="22"/>
              </w:rPr>
            </w:pPr>
            <w:r w:rsidRPr="002B11B3">
              <w:rPr>
                <w:color w:val="000000"/>
                <w:sz w:val="22"/>
                <w:szCs w:val="22"/>
              </w:rPr>
              <w:t>.3.3</w:t>
            </w:r>
          </w:p>
        </w:tc>
        <w:tc>
          <w:tcPr>
            <w:tcW w:w="4919" w:type="dxa"/>
            <w:tcBorders>
              <w:top w:val="nil"/>
              <w:left w:val="nil"/>
              <w:bottom w:val="single" w:sz="4" w:space="0" w:color="auto"/>
              <w:right w:val="single" w:sz="4" w:space="0" w:color="auto"/>
            </w:tcBorders>
            <w:shd w:val="clear" w:color="auto" w:fill="auto"/>
            <w:vAlign w:val="center"/>
            <w:hideMark/>
          </w:tcPr>
          <w:p w14:paraId="78D3C42D" w14:textId="6DACE0C6" w:rsidR="00103424" w:rsidRPr="002B11B3" w:rsidRDefault="00103424" w:rsidP="00103424">
            <w:pPr>
              <w:rPr>
                <w:color w:val="000000"/>
                <w:sz w:val="22"/>
                <w:szCs w:val="22"/>
              </w:rPr>
            </w:pPr>
            <w:r>
              <w:rPr>
                <w:color w:val="000000"/>
                <w:sz w:val="20"/>
              </w:rPr>
              <w:t>бюджет субъекта РФ</w:t>
            </w:r>
          </w:p>
        </w:tc>
        <w:tc>
          <w:tcPr>
            <w:tcW w:w="926" w:type="dxa"/>
            <w:tcBorders>
              <w:top w:val="nil"/>
              <w:left w:val="nil"/>
              <w:bottom w:val="single" w:sz="4" w:space="0" w:color="auto"/>
              <w:right w:val="single" w:sz="4" w:space="0" w:color="auto"/>
            </w:tcBorders>
            <w:shd w:val="clear" w:color="auto" w:fill="auto"/>
            <w:vAlign w:val="center"/>
            <w:hideMark/>
          </w:tcPr>
          <w:p w14:paraId="6F19F6BE"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21BD5BA" w14:textId="5BE68065" w:rsidR="00103424" w:rsidRPr="002B11B3" w:rsidRDefault="00103424" w:rsidP="00103424">
            <w:pPr>
              <w:jc w:val="center"/>
              <w:rPr>
                <w:color w:val="000000"/>
                <w:sz w:val="22"/>
                <w:szCs w:val="22"/>
              </w:rPr>
            </w:pPr>
            <w:r>
              <w:rPr>
                <w:color w:val="000000"/>
                <w:sz w:val="18"/>
                <w:szCs w:val="18"/>
              </w:rPr>
              <w:t>0,0</w:t>
            </w:r>
          </w:p>
        </w:tc>
        <w:tc>
          <w:tcPr>
            <w:tcW w:w="960" w:type="dxa"/>
            <w:tcBorders>
              <w:top w:val="nil"/>
              <w:left w:val="nil"/>
              <w:bottom w:val="single" w:sz="4" w:space="0" w:color="auto"/>
              <w:right w:val="single" w:sz="4" w:space="0" w:color="auto"/>
            </w:tcBorders>
            <w:shd w:val="clear" w:color="auto" w:fill="auto"/>
            <w:vAlign w:val="center"/>
            <w:hideMark/>
          </w:tcPr>
          <w:p w14:paraId="10E32068" w14:textId="74AC0B58" w:rsidR="00103424" w:rsidRPr="002B11B3" w:rsidRDefault="00103424" w:rsidP="00103424">
            <w:pPr>
              <w:jc w:val="center"/>
              <w:rPr>
                <w:color w:val="000000"/>
                <w:sz w:val="22"/>
                <w:szCs w:val="22"/>
              </w:rPr>
            </w:pPr>
            <w:r>
              <w:rPr>
                <w:color w:val="000000"/>
                <w:sz w:val="18"/>
                <w:szCs w:val="18"/>
              </w:rPr>
              <w:t>776,6</w:t>
            </w:r>
          </w:p>
        </w:tc>
        <w:tc>
          <w:tcPr>
            <w:tcW w:w="1060" w:type="dxa"/>
            <w:tcBorders>
              <w:top w:val="nil"/>
              <w:left w:val="nil"/>
              <w:bottom w:val="single" w:sz="4" w:space="0" w:color="auto"/>
              <w:right w:val="single" w:sz="4" w:space="0" w:color="auto"/>
            </w:tcBorders>
            <w:shd w:val="clear" w:color="auto" w:fill="auto"/>
            <w:vAlign w:val="center"/>
            <w:hideMark/>
          </w:tcPr>
          <w:p w14:paraId="745EF578" w14:textId="2B073B71" w:rsidR="00103424" w:rsidRPr="002B11B3" w:rsidRDefault="00103424" w:rsidP="00103424">
            <w:pPr>
              <w:jc w:val="center"/>
              <w:rPr>
                <w:color w:val="000000"/>
                <w:sz w:val="22"/>
                <w:szCs w:val="22"/>
              </w:rPr>
            </w:pPr>
            <w:r>
              <w:rPr>
                <w:color w:val="000000"/>
                <w:sz w:val="18"/>
                <w:szCs w:val="18"/>
              </w:rPr>
              <w:t>6884,1</w:t>
            </w:r>
          </w:p>
        </w:tc>
        <w:tc>
          <w:tcPr>
            <w:tcW w:w="960" w:type="dxa"/>
            <w:tcBorders>
              <w:top w:val="nil"/>
              <w:left w:val="nil"/>
              <w:bottom w:val="single" w:sz="4" w:space="0" w:color="auto"/>
              <w:right w:val="single" w:sz="4" w:space="0" w:color="auto"/>
            </w:tcBorders>
            <w:shd w:val="clear" w:color="auto" w:fill="auto"/>
            <w:vAlign w:val="center"/>
            <w:hideMark/>
          </w:tcPr>
          <w:p w14:paraId="79FBE591" w14:textId="7FBA1360" w:rsidR="00103424" w:rsidRPr="002B11B3" w:rsidRDefault="00103424" w:rsidP="00103424">
            <w:pPr>
              <w:jc w:val="center"/>
              <w:rPr>
                <w:color w:val="000000"/>
                <w:sz w:val="22"/>
                <w:szCs w:val="22"/>
              </w:rPr>
            </w:pPr>
            <w:r>
              <w:rPr>
                <w:color w:val="000000"/>
                <w:sz w:val="18"/>
                <w:szCs w:val="18"/>
              </w:rPr>
              <w:t>0,0</w:t>
            </w:r>
          </w:p>
        </w:tc>
        <w:tc>
          <w:tcPr>
            <w:tcW w:w="842" w:type="dxa"/>
            <w:tcBorders>
              <w:top w:val="nil"/>
              <w:left w:val="nil"/>
              <w:bottom w:val="single" w:sz="4" w:space="0" w:color="auto"/>
              <w:right w:val="single" w:sz="4" w:space="0" w:color="auto"/>
            </w:tcBorders>
            <w:shd w:val="clear" w:color="auto" w:fill="auto"/>
            <w:vAlign w:val="center"/>
            <w:hideMark/>
          </w:tcPr>
          <w:p w14:paraId="4FA2D7F2" w14:textId="593F6552" w:rsidR="00103424" w:rsidRPr="002B11B3" w:rsidRDefault="00103424" w:rsidP="00103424">
            <w:pPr>
              <w:jc w:val="center"/>
              <w:rPr>
                <w:color w:val="000000"/>
                <w:sz w:val="22"/>
                <w:szCs w:val="22"/>
              </w:rPr>
            </w:pPr>
            <w:r>
              <w:rPr>
                <w:color w:val="000000"/>
                <w:sz w:val="18"/>
                <w:szCs w:val="18"/>
              </w:rPr>
              <w:t>0,0</w:t>
            </w:r>
          </w:p>
        </w:tc>
        <w:tc>
          <w:tcPr>
            <w:tcW w:w="1275" w:type="dxa"/>
            <w:tcBorders>
              <w:top w:val="nil"/>
              <w:left w:val="nil"/>
              <w:bottom w:val="single" w:sz="4" w:space="0" w:color="auto"/>
              <w:right w:val="single" w:sz="4" w:space="0" w:color="auto"/>
            </w:tcBorders>
            <w:shd w:val="clear" w:color="auto" w:fill="auto"/>
            <w:vAlign w:val="center"/>
            <w:hideMark/>
          </w:tcPr>
          <w:p w14:paraId="35434AE3" w14:textId="6CACF52E" w:rsidR="00103424" w:rsidRPr="002B11B3" w:rsidRDefault="00103424" w:rsidP="00103424">
            <w:pPr>
              <w:jc w:val="center"/>
              <w:rPr>
                <w:color w:val="000000"/>
                <w:sz w:val="22"/>
                <w:szCs w:val="22"/>
              </w:rPr>
            </w:pPr>
            <w:r>
              <w:rPr>
                <w:color w:val="000000"/>
                <w:sz w:val="18"/>
                <w:szCs w:val="18"/>
              </w:rPr>
              <w:t>7661,1</w:t>
            </w:r>
          </w:p>
        </w:tc>
        <w:tc>
          <w:tcPr>
            <w:tcW w:w="1276" w:type="dxa"/>
            <w:tcBorders>
              <w:top w:val="nil"/>
              <w:left w:val="nil"/>
              <w:bottom w:val="single" w:sz="4" w:space="0" w:color="auto"/>
              <w:right w:val="single" w:sz="4" w:space="0" w:color="auto"/>
            </w:tcBorders>
            <w:shd w:val="clear" w:color="auto" w:fill="auto"/>
            <w:vAlign w:val="center"/>
            <w:hideMark/>
          </w:tcPr>
          <w:p w14:paraId="719CB67C" w14:textId="329EEE66" w:rsidR="00103424" w:rsidRPr="002B11B3" w:rsidRDefault="00103424" w:rsidP="00103424">
            <w:pPr>
              <w:jc w:val="center"/>
              <w:rPr>
                <w:color w:val="000000"/>
                <w:sz w:val="22"/>
                <w:szCs w:val="22"/>
              </w:rPr>
            </w:pPr>
            <w:r>
              <w:rPr>
                <w:color w:val="000000"/>
                <w:sz w:val="18"/>
                <w:szCs w:val="18"/>
              </w:rPr>
              <w:t>327,9</w:t>
            </w:r>
          </w:p>
        </w:tc>
        <w:tc>
          <w:tcPr>
            <w:tcW w:w="1134" w:type="dxa"/>
            <w:tcBorders>
              <w:top w:val="nil"/>
              <w:left w:val="nil"/>
              <w:bottom w:val="single" w:sz="4" w:space="0" w:color="auto"/>
              <w:right w:val="single" w:sz="4" w:space="0" w:color="auto"/>
            </w:tcBorders>
            <w:shd w:val="clear" w:color="auto" w:fill="auto"/>
            <w:vAlign w:val="center"/>
            <w:hideMark/>
          </w:tcPr>
          <w:p w14:paraId="2411B2F4" w14:textId="43EA694B" w:rsidR="00103424" w:rsidRPr="002B11B3" w:rsidRDefault="00103424" w:rsidP="00103424">
            <w:pPr>
              <w:jc w:val="center"/>
              <w:rPr>
                <w:color w:val="000000"/>
                <w:sz w:val="22"/>
                <w:szCs w:val="22"/>
              </w:rPr>
            </w:pPr>
            <w:r>
              <w:rPr>
                <w:color w:val="000000"/>
                <w:sz w:val="18"/>
                <w:szCs w:val="18"/>
              </w:rPr>
              <w:t>7989,0</w:t>
            </w:r>
          </w:p>
        </w:tc>
      </w:tr>
      <w:tr w:rsidR="00103424" w:rsidRPr="002B11B3" w14:paraId="1C231DD5" w14:textId="77777777" w:rsidTr="002B11B3">
        <w:trPr>
          <w:trHeight w:val="416"/>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CB9C26E" w14:textId="77777777" w:rsidR="00103424" w:rsidRPr="002B11B3" w:rsidRDefault="00103424" w:rsidP="00103424">
            <w:pPr>
              <w:jc w:val="center"/>
              <w:rPr>
                <w:color w:val="000000"/>
                <w:sz w:val="22"/>
                <w:szCs w:val="22"/>
              </w:rPr>
            </w:pPr>
            <w:r w:rsidRPr="002B11B3">
              <w:rPr>
                <w:color w:val="000000"/>
                <w:sz w:val="22"/>
                <w:szCs w:val="22"/>
              </w:rPr>
              <w:lastRenderedPageBreak/>
              <w:t>.3.4</w:t>
            </w:r>
          </w:p>
        </w:tc>
        <w:tc>
          <w:tcPr>
            <w:tcW w:w="4919" w:type="dxa"/>
            <w:tcBorders>
              <w:top w:val="nil"/>
              <w:left w:val="nil"/>
              <w:bottom w:val="single" w:sz="4" w:space="0" w:color="auto"/>
              <w:right w:val="single" w:sz="4" w:space="0" w:color="auto"/>
            </w:tcBorders>
            <w:shd w:val="clear" w:color="auto" w:fill="auto"/>
            <w:vAlign w:val="center"/>
            <w:hideMark/>
          </w:tcPr>
          <w:p w14:paraId="7D64E4ED" w14:textId="2BFCF445" w:rsidR="00103424" w:rsidRPr="002B11B3" w:rsidRDefault="00103424" w:rsidP="00103424">
            <w:pPr>
              <w:rPr>
                <w:color w:val="000000"/>
                <w:sz w:val="22"/>
                <w:szCs w:val="22"/>
              </w:rPr>
            </w:pPr>
            <w:r>
              <w:rPr>
                <w:color w:val="000000"/>
                <w:sz w:val="20"/>
              </w:rPr>
              <w:t>бюджет муниципального образования (района)</w:t>
            </w:r>
          </w:p>
        </w:tc>
        <w:tc>
          <w:tcPr>
            <w:tcW w:w="926" w:type="dxa"/>
            <w:tcBorders>
              <w:top w:val="nil"/>
              <w:left w:val="nil"/>
              <w:bottom w:val="single" w:sz="4" w:space="0" w:color="auto"/>
              <w:right w:val="single" w:sz="4" w:space="0" w:color="auto"/>
            </w:tcBorders>
            <w:shd w:val="clear" w:color="auto" w:fill="auto"/>
            <w:vAlign w:val="center"/>
            <w:hideMark/>
          </w:tcPr>
          <w:p w14:paraId="22AF58C0"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BEC92F2" w14:textId="3D39A748" w:rsidR="00103424" w:rsidRPr="002B11B3" w:rsidRDefault="00103424" w:rsidP="00103424">
            <w:pPr>
              <w:jc w:val="center"/>
              <w:rPr>
                <w:color w:val="000000"/>
                <w:sz w:val="22"/>
                <w:szCs w:val="22"/>
              </w:rPr>
            </w:pPr>
            <w:r>
              <w:rPr>
                <w:color w:val="000000"/>
                <w:sz w:val="18"/>
                <w:szCs w:val="18"/>
              </w:rPr>
              <w:t>0,0</w:t>
            </w:r>
          </w:p>
        </w:tc>
        <w:tc>
          <w:tcPr>
            <w:tcW w:w="960" w:type="dxa"/>
            <w:tcBorders>
              <w:top w:val="nil"/>
              <w:left w:val="nil"/>
              <w:bottom w:val="single" w:sz="4" w:space="0" w:color="auto"/>
              <w:right w:val="single" w:sz="4" w:space="0" w:color="auto"/>
            </w:tcBorders>
            <w:shd w:val="clear" w:color="auto" w:fill="auto"/>
            <w:vAlign w:val="center"/>
            <w:hideMark/>
          </w:tcPr>
          <w:p w14:paraId="7DCE158B" w14:textId="2E2BD999" w:rsidR="00103424" w:rsidRPr="002B11B3" w:rsidRDefault="00103424" w:rsidP="00103424">
            <w:pPr>
              <w:jc w:val="center"/>
              <w:rPr>
                <w:color w:val="000000"/>
                <w:sz w:val="22"/>
                <w:szCs w:val="22"/>
              </w:rPr>
            </w:pPr>
            <w:r>
              <w:rPr>
                <w:color w:val="000000"/>
                <w:sz w:val="18"/>
                <w:szCs w:val="18"/>
              </w:rPr>
              <w:t>86,3</w:t>
            </w:r>
          </w:p>
        </w:tc>
        <w:tc>
          <w:tcPr>
            <w:tcW w:w="1060" w:type="dxa"/>
            <w:tcBorders>
              <w:top w:val="nil"/>
              <w:left w:val="nil"/>
              <w:bottom w:val="single" w:sz="4" w:space="0" w:color="auto"/>
              <w:right w:val="single" w:sz="4" w:space="0" w:color="auto"/>
            </w:tcBorders>
            <w:shd w:val="clear" w:color="auto" w:fill="auto"/>
            <w:vAlign w:val="center"/>
            <w:hideMark/>
          </w:tcPr>
          <w:p w14:paraId="661D6836" w14:textId="4B4BE3CC" w:rsidR="00103424" w:rsidRPr="002B11B3" w:rsidRDefault="00103424" w:rsidP="00103424">
            <w:pPr>
              <w:jc w:val="center"/>
              <w:rPr>
                <w:color w:val="000000"/>
                <w:sz w:val="22"/>
                <w:szCs w:val="22"/>
              </w:rPr>
            </w:pPr>
            <w:r>
              <w:rPr>
                <w:color w:val="000000"/>
                <w:sz w:val="18"/>
                <w:szCs w:val="18"/>
              </w:rPr>
              <w:t>764,9</w:t>
            </w:r>
          </w:p>
        </w:tc>
        <w:tc>
          <w:tcPr>
            <w:tcW w:w="960" w:type="dxa"/>
            <w:tcBorders>
              <w:top w:val="nil"/>
              <w:left w:val="nil"/>
              <w:bottom w:val="single" w:sz="4" w:space="0" w:color="auto"/>
              <w:right w:val="single" w:sz="4" w:space="0" w:color="auto"/>
            </w:tcBorders>
            <w:shd w:val="clear" w:color="auto" w:fill="auto"/>
            <w:vAlign w:val="center"/>
            <w:hideMark/>
          </w:tcPr>
          <w:p w14:paraId="1133BD0E" w14:textId="6E0835D1" w:rsidR="00103424" w:rsidRPr="002B11B3" w:rsidRDefault="00103424" w:rsidP="00103424">
            <w:pPr>
              <w:jc w:val="center"/>
              <w:rPr>
                <w:color w:val="000000"/>
                <w:sz w:val="22"/>
                <w:szCs w:val="22"/>
              </w:rPr>
            </w:pPr>
            <w:r>
              <w:rPr>
                <w:color w:val="000000"/>
                <w:sz w:val="18"/>
                <w:szCs w:val="18"/>
              </w:rPr>
              <w:t>0,0</w:t>
            </w:r>
          </w:p>
        </w:tc>
        <w:tc>
          <w:tcPr>
            <w:tcW w:w="842" w:type="dxa"/>
            <w:tcBorders>
              <w:top w:val="nil"/>
              <w:left w:val="nil"/>
              <w:bottom w:val="single" w:sz="4" w:space="0" w:color="auto"/>
              <w:right w:val="single" w:sz="4" w:space="0" w:color="auto"/>
            </w:tcBorders>
            <w:shd w:val="clear" w:color="auto" w:fill="auto"/>
            <w:vAlign w:val="center"/>
            <w:hideMark/>
          </w:tcPr>
          <w:p w14:paraId="08E888F9" w14:textId="0C3AD2B4" w:rsidR="00103424" w:rsidRPr="002B11B3" w:rsidRDefault="00103424" w:rsidP="00103424">
            <w:pPr>
              <w:jc w:val="center"/>
              <w:rPr>
                <w:color w:val="000000"/>
                <w:sz w:val="22"/>
                <w:szCs w:val="22"/>
              </w:rPr>
            </w:pPr>
            <w:r>
              <w:rPr>
                <w:color w:val="000000"/>
                <w:sz w:val="18"/>
                <w:szCs w:val="18"/>
              </w:rPr>
              <w:t>0,0</w:t>
            </w:r>
          </w:p>
        </w:tc>
        <w:tc>
          <w:tcPr>
            <w:tcW w:w="1275" w:type="dxa"/>
            <w:tcBorders>
              <w:top w:val="nil"/>
              <w:left w:val="nil"/>
              <w:bottom w:val="single" w:sz="4" w:space="0" w:color="auto"/>
              <w:right w:val="single" w:sz="4" w:space="0" w:color="auto"/>
            </w:tcBorders>
            <w:shd w:val="clear" w:color="auto" w:fill="auto"/>
            <w:vAlign w:val="center"/>
            <w:hideMark/>
          </w:tcPr>
          <w:p w14:paraId="5BDB657D" w14:textId="10CB9AA9" w:rsidR="00103424" w:rsidRPr="002B11B3" w:rsidRDefault="00103424" w:rsidP="00103424">
            <w:pPr>
              <w:jc w:val="center"/>
              <w:rPr>
                <w:color w:val="000000"/>
                <w:sz w:val="22"/>
                <w:szCs w:val="22"/>
              </w:rPr>
            </w:pPr>
            <w:r>
              <w:rPr>
                <w:color w:val="000000"/>
                <w:sz w:val="18"/>
                <w:szCs w:val="18"/>
              </w:rPr>
              <w:t>851,2</w:t>
            </w:r>
          </w:p>
        </w:tc>
        <w:tc>
          <w:tcPr>
            <w:tcW w:w="1276" w:type="dxa"/>
            <w:tcBorders>
              <w:top w:val="nil"/>
              <w:left w:val="nil"/>
              <w:bottom w:val="single" w:sz="4" w:space="0" w:color="auto"/>
              <w:right w:val="single" w:sz="4" w:space="0" w:color="auto"/>
            </w:tcBorders>
            <w:shd w:val="clear" w:color="auto" w:fill="auto"/>
            <w:vAlign w:val="center"/>
            <w:hideMark/>
          </w:tcPr>
          <w:p w14:paraId="0AD14C9F" w14:textId="04E32401" w:rsidR="00103424" w:rsidRPr="002B11B3" w:rsidRDefault="00103424" w:rsidP="00103424">
            <w:pPr>
              <w:jc w:val="center"/>
              <w:rPr>
                <w:color w:val="000000"/>
                <w:sz w:val="22"/>
                <w:szCs w:val="22"/>
              </w:rPr>
            </w:pPr>
            <w:r>
              <w:rPr>
                <w:color w:val="000000"/>
                <w:sz w:val="18"/>
                <w:szCs w:val="18"/>
              </w:rPr>
              <w:t>36,4</w:t>
            </w:r>
          </w:p>
        </w:tc>
        <w:tc>
          <w:tcPr>
            <w:tcW w:w="1134" w:type="dxa"/>
            <w:tcBorders>
              <w:top w:val="nil"/>
              <w:left w:val="nil"/>
              <w:bottom w:val="single" w:sz="4" w:space="0" w:color="auto"/>
              <w:right w:val="single" w:sz="4" w:space="0" w:color="auto"/>
            </w:tcBorders>
            <w:shd w:val="clear" w:color="auto" w:fill="auto"/>
            <w:vAlign w:val="center"/>
            <w:hideMark/>
          </w:tcPr>
          <w:p w14:paraId="1A752BEF" w14:textId="3BBC99FC" w:rsidR="00103424" w:rsidRPr="002B11B3" w:rsidRDefault="00103424" w:rsidP="00103424">
            <w:pPr>
              <w:jc w:val="center"/>
              <w:rPr>
                <w:color w:val="000000"/>
                <w:sz w:val="22"/>
                <w:szCs w:val="22"/>
              </w:rPr>
            </w:pPr>
            <w:r>
              <w:rPr>
                <w:color w:val="000000"/>
                <w:sz w:val="18"/>
                <w:szCs w:val="18"/>
              </w:rPr>
              <w:t>887,7</w:t>
            </w:r>
          </w:p>
        </w:tc>
      </w:tr>
      <w:tr w:rsidR="00103424" w:rsidRPr="002B11B3" w14:paraId="06DFD48F" w14:textId="77777777" w:rsidTr="002B11B3">
        <w:trPr>
          <w:trHeight w:val="541"/>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A3C3C17" w14:textId="77777777" w:rsidR="00103424" w:rsidRPr="002B11B3" w:rsidRDefault="00103424" w:rsidP="00103424">
            <w:pPr>
              <w:jc w:val="center"/>
              <w:rPr>
                <w:color w:val="000000"/>
                <w:sz w:val="22"/>
                <w:szCs w:val="22"/>
              </w:rPr>
            </w:pPr>
            <w:r w:rsidRPr="002B11B3">
              <w:rPr>
                <w:color w:val="000000"/>
                <w:sz w:val="22"/>
                <w:szCs w:val="22"/>
              </w:rPr>
              <w:t>.3.5</w:t>
            </w:r>
          </w:p>
        </w:tc>
        <w:tc>
          <w:tcPr>
            <w:tcW w:w="4919" w:type="dxa"/>
            <w:tcBorders>
              <w:top w:val="nil"/>
              <w:left w:val="nil"/>
              <w:bottom w:val="single" w:sz="4" w:space="0" w:color="auto"/>
              <w:right w:val="single" w:sz="4" w:space="0" w:color="auto"/>
            </w:tcBorders>
            <w:shd w:val="clear" w:color="auto" w:fill="auto"/>
            <w:vAlign w:val="center"/>
            <w:hideMark/>
          </w:tcPr>
          <w:p w14:paraId="43D9EB50" w14:textId="39D4B5F2" w:rsidR="00103424" w:rsidRPr="002B11B3" w:rsidRDefault="00103424" w:rsidP="00103424">
            <w:pPr>
              <w:rPr>
                <w:color w:val="000000"/>
                <w:sz w:val="22"/>
                <w:szCs w:val="22"/>
              </w:rPr>
            </w:pPr>
            <w:r>
              <w:rPr>
                <w:color w:val="000000"/>
                <w:sz w:val="20"/>
              </w:rPr>
              <w:t>бюджет муниципального образования (Краснознаменский сельсовет)</w:t>
            </w:r>
          </w:p>
        </w:tc>
        <w:tc>
          <w:tcPr>
            <w:tcW w:w="926" w:type="dxa"/>
            <w:tcBorders>
              <w:top w:val="nil"/>
              <w:left w:val="nil"/>
              <w:bottom w:val="single" w:sz="4" w:space="0" w:color="auto"/>
              <w:right w:val="single" w:sz="4" w:space="0" w:color="auto"/>
            </w:tcBorders>
            <w:shd w:val="clear" w:color="auto" w:fill="auto"/>
            <w:vAlign w:val="center"/>
            <w:hideMark/>
          </w:tcPr>
          <w:p w14:paraId="1A25354E"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207AB1A0" w14:textId="49042696"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1DFD1B1F" w14:textId="75F5CEAF" w:rsidR="00103424" w:rsidRPr="002B11B3" w:rsidRDefault="00103424" w:rsidP="00103424">
            <w:pPr>
              <w:jc w:val="center"/>
              <w:rPr>
                <w:color w:val="000000"/>
                <w:sz w:val="22"/>
                <w:szCs w:val="22"/>
              </w:rPr>
            </w:pPr>
            <w:r>
              <w:rPr>
                <w:color w:val="000000"/>
                <w:sz w:val="18"/>
                <w:szCs w:val="18"/>
              </w:rPr>
              <w:t>0</w:t>
            </w:r>
          </w:p>
        </w:tc>
        <w:tc>
          <w:tcPr>
            <w:tcW w:w="1060" w:type="dxa"/>
            <w:tcBorders>
              <w:top w:val="nil"/>
              <w:left w:val="nil"/>
              <w:bottom w:val="single" w:sz="4" w:space="0" w:color="auto"/>
              <w:right w:val="single" w:sz="4" w:space="0" w:color="auto"/>
            </w:tcBorders>
            <w:shd w:val="clear" w:color="auto" w:fill="auto"/>
            <w:vAlign w:val="center"/>
            <w:hideMark/>
          </w:tcPr>
          <w:p w14:paraId="12063F7E" w14:textId="111AF7E4"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14BE8657" w14:textId="123AB8C0" w:rsidR="00103424" w:rsidRPr="002B11B3" w:rsidRDefault="00103424" w:rsidP="00103424">
            <w:pPr>
              <w:jc w:val="center"/>
              <w:rPr>
                <w:color w:val="000000"/>
                <w:sz w:val="22"/>
                <w:szCs w:val="22"/>
              </w:rPr>
            </w:pPr>
            <w:r>
              <w:rPr>
                <w:color w:val="000000"/>
                <w:sz w:val="18"/>
                <w:szCs w:val="18"/>
              </w:rPr>
              <w:t>0</w:t>
            </w:r>
          </w:p>
        </w:tc>
        <w:tc>
          <w:tcPr>
            <w:tcW w:w="842" w:type="dxa"/>
            <w:tcBorders>
              <w:top w:val="nil"/>
              <w:left w:val="nil"/>
              <w:bottom w:val="single" w:sz="4" w:space="0" w:color="auto"/>
              <w:right w:val="single" w:sz="4" w:space="0" w:color="auto"/>
            </w:tcBorders>
            <w:shd w:val="clear" w:color="auto" w:fill="auto"/>
            <w:vAlign w:val="center"/>
            <w:hideMark/>
          </w:tcPr>
          <w:p w14:paraId="6C34689B" w14:textId="12347993" w:rsidR="00103424" w:rsidRPr="002B11B3" w:rsidRDefault="00103424" w:rsidP="00103424">
            <w:pPr>
              <w:jc w:val="center"/>
              <w:rPr>
                <w:color w:val="000000"/>
                <w:sz w:val="22"/>
                <w:szCs w:val="22"/>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vAlign w:val="center"/>
            <w:hideMark/>
          </w:tcPr>
          <w:p w14:paraId="319DFA92" w14:textId="6ED61210" w:rsidR="00103424" w:rsidRPr="002B11B3" w:rsidRDefault="00103424" w:rsidP="00103424">
            <w:pPr>
              <w:jc w:val="center"/>
              <w:rPr>
                <w:color w:val="000000"/>
                <w:sz w:val="22"/>
                <w:szCs w:val="22"/>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14:paraId="14A27B0C" w14:textId="34AC9A38" w:rsidR="00103424" w:rsidRPr="002B11B3" w:rsidRDefault="00103424" w:rsidP="00103424">
            <w:pPr>
              <w:jc w:val="center"/>
              <w:rPr>
                <w:color w:val="000000"/>
                <w:sz w:val="22"/>
                <w:szCs w:val="22"/>
              </w:rPr>
            </w:pPr>
            <w:r>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14:paraId="38574431" w14:textId="4883E941" w:rsidR="00103424" w:rsidRPr="002B11B3" w:rsidRDefault="00103424" w:rsidP="00103424">
            <w:pPr>
              <w:rPr>
                <w:rFonts w:ascii="Calibri" w:hAnsi="Calibri" w:cs="Calibri"/>
                <w:color w:val="000000"/>
                <w:sz w:val="22"/>
                <w:szCs w:val="22"/>
              </w:rPr>
            </w:pPr>
            <w:r>
              <w:rPr>
                <w:rFonts w:ascii="Calibri" w:hAnsi="Calibri"/>
                <w:color w:val="000000"/>
                <w:sz w:val="18"/>
                <w:szCs w:val="18"/>
              </w:rPr>
              <w:t> </w:t>
            </w:r>
          </w:p>
        </w:tc>
      </w:tr>
      <w:tr w:rsidR="00103424" w:rsidRPr="002B11B3" w14:paraId="1BDBEEB5" w14:textId="77777777"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3EA33BC" w14:textId="77777777" w:rsidR="00103424" w:rsidRPr="002B11B3" w:rsidRDefault="00103424" w:rsidP="00103424">
            <w:pPr>
              <w:jc w:val="center"/>
              <w:rPr>
                <w:color w:val="000000"/>
                <w:sz w:val="22"/>
                <w:szCs w:val="22"/>
              </w:rPr>
            </w:pPr>
            <w:r w:rsidRPr="002B11B3">
              <w:rPr>
                <w:color w:val="000000"/>
                <w:sz w:val="22"/>
                <w:szCs w:val="22"/>
              </w:rPr>
              <w:t>.3.6</w:t>
            </w:r>
          </w:p>
        </w:tc>
        <w:tc>
          <w:tcPr>
            <w:tcW w:w="4919" w:type="dxa"/>
            <w:tcBorders>
              <w:top w:val="nil"/>
              <w:left w:val="nil"/>
              <w:bottom w:val="single" w:sz="4" w:space="0" w:color="auto"/>
              <w:right w:val="single" w:sz="4" w:space="0" w:color="auto"/>
            </w:tcBorders>
            <w:shd w:val="clear" w:color="auto" w:fill="auto"/>
            <w:vAlign w:val="center"/>
            <w:hideMark/>
          </w:tcPr>
          <w:p w14:paraId="5ACF9F91" w14:textId="40FB5A6B" w:rsidR="00103424" w:rsidRPr="002B11B3" w:rsidRDefault="00103424" w:rsidP="00103424">
            <w:pPr>
              <w:rPr>
                <w:color w:val="000000"/>
                <w:sz w:val="22"/>
                <w:szCs w:val="22"/>
              </w:rPr>
            </w:pPr>
            <w:r>
              <w:rPr>
                <w:color w:val="000000"/>
                <w:sz w:val="20"/>
              </w:rPr>
              <w:t>Собственные средства РСО</w:t>
            </w:r>
          </w:p>
        </w:tc>
        <w:tc>
          <w:tcPr>
            <w:tcW w:w="926" w:type="dxa"/>
            <w:tcBorders>
              <w:top w:val="nil"/>
              <w:left w:val="nil"/>
              <w:bottom w:val="single" w:sz="4" w:space="0" w:color="auto"/>
              <w:right w:val="single" w:sz="4" w:space="0" w:color="auto"/>
            </w:tcBorders>
            <w:shd w:val="clear" w:color="auto" w:fill="auto"/>
            <w:vAlign w:val="center"/>
            <w:hideMark/>
          </w:tcPr>
          <w:p w14:paraId="6A296992"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1C3F575" w14:textId="76D559FD"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65AC672A" w14:textId="43672324" w:rsidR="00103424" w:rsidRPr="002B11B3" w:rsidRDefault="00103424" w:rsidP="00103424">
            <w:pPr>
              <w:jc w:val="center"/>
              <w:rPr>
                <w:color w:val="000000"/>
                <w:sz w:val="22"/>
                <w:szCs w:val="22"/>
              </w:rPr>
            </w:pPr>
            <w:r>
              <w:rPr>
                <w:color w:val="000000"/>
                <w:sz w:val="18"/>
                <w:szCs w:val="18"/>
              </w:rPr>
              <w:t>0</w:t>
            </w:r>
          </w:p>
        </w:tc>
        <w:tc>
          <w:tcPr>
            <w:tcW w:w="1060" w:type="dxa"/>
            <w:tcBorders>
              <w:top w:val="nil"/>
              <w:left w:val="nil"/>
              <w:bottom w:val="single" w:sz="4" w:space="0" w:color="auto"/>
              <w:right w:val="single" w:sz="4" w:space="0" w:color="auto"/>
            </w:tcBorders>
            <w:shd w:val="clear" w:color="auto" w:fill="auto"/>
            <w:vAlign w:val="center"/>
            <w:hideMark/>
          </w:tcPr>
          <w:p w14:paraId="21FE920C" w14:textId="531292D6"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3E359D64" w14:textId="04645368" w:rsidR="00103424" w:rsidRPr="002B11B3" w:rsidRDefault="00103424" w:rsidP="00103424">
            <w:pPr>
              <w:jc w:val="center"/>
              <w:rPr>
                <w:color w:val="000000"/>
                <w:sz w:val="22"/>
                <w:szCs w:val="22"/>
              </w:rPr>
            </w:pPr>
            <w:r>
              <w:rPr>
                <w:color w:val="000000"/>
                <w:sz w:val="18"/>
                <w:szCs w:val="18"/>
              </w:rPr>
              <w:t>0</w:t>
            </w:r>
          </w:p>
        </w:tc>
        <w:tc>
          <w:tcPr>
            <w:tcW w:w="842" w:type="dxa"/>
            <w:tcBorders>
              <w:top w:val="nil"/>
              <w:left w:val="nil"/>
              <w:bottom w:val="single" w:sz="4" w:space="0" w:color="auto"/>
              <w:right w:val="single" w:sz="4" w:space="0" w:color="auto"/>
            </w:tcBorders>
            <w:shd w:val="clear" w:color="auto" w:fill="auto"/>
            <w:vAlign w:val="center"/>
            <w:hideMark/>
          </w:tcPr>
          <w:p w14:paraId="29E3E6A9" w14:textId="17876DEE" w:rsidR="00103424" w:rsidRPr="002B11B3" w:rsidRDefault="00103424" w:rsidP="00103424">
            <w:pPr>
              <w:jc w:val="center"/>
              <w:rPr>
                <w:color w:val="000000"/>
                <w:sz w:val="22"/>
                <w:szCs w:val="22"/>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vAlign w:val="center"/>
            <w:hideMark/>
          </w:tcPr>
          <w:p w14:paraId="2714B95D" w14:textId="7094EFE9" w:rsidR="00103424" w:rsidRPr="002B11B3" w:rsidRDefault="00103424" w:rsidP="00103424">
            <w:pPr>
              <w:jc w:val="center"/>
              <w:rPr>
                <w:color w:val="000000"/>
                <w:sz w:val="22"/>
                <w:szCs w:val="22"/>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14:paraId="6117E1B3" w14:textId="3FDFA02B" w:rsidR="00103424" w:rsidRPr="002B11B3" w:rsidRDefault="00103424" w:rsidP="00103424">
            <w:pPr>
              <w:jc w:val="center"/>
              <w:rPr>
                <w:color w:val="000000"/>
                <w:sz w:val="22"/>
                <w:szCs w:val="22"/>
              </w:rPr>
            </w:pPr>
            <w:r>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14:paraId="6C3A83B7" w14:textId="6F58EFA1" w:rsidR="00103424" w:rsidRPr="002B11B3" w:rsidRDefault="00103424" w:rsidP="00103424">
            <w:pPr>
              <w:rPr>
                <w:rFonts w:ascii="Calibri" w:hAnsi="Calibri" w:cs="Calibri"/>
                <w:color w:val="000000"/>
                <w:sz w:val="22"/>
                <w:szCs w:val="22"/>
              </w:rPr>
            </w:pPr>
            <w:r>
              <w:rPr>
                <w:rFonts w:ascii="Calibri" w:hAnsi="Calibri"/>
                <w:color w:val="000000"/>
                <w:sz w:val="18"/>
                <w:szCs w:val="18"/>
              </w:rPr>
              <w:t> </w:t>
            </w:r>
          </w:p>
        </w:tc>
      </w:tr>
      <w:tr w:rsidR="00103424" w:rsidRPr="002B11B3" w14:paraId="020EA580" w14:textId="77777777"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F614688" w14:textId="77777777" w:rsidR="00103424" w:rsidRPr="002B11B3" w:rsidRDefault="00103424" w:rsidP="00103424">
            <w:pPr>
              <w:jc w:val="center"/>
              <w:rPr>
                <w:color w:val="000000"/>
                <w:sz w:val="22"/>
                <w:szCs w:val="22"/>
              </w:rPr>
            </w:pPr>
            <w:r w:rsidRPr="002B11B3">
              <w:rPr>
                <w:color w:val="000000"/>
                <w:sz w:val="22"/>
                <w:szCs w:val="22"/>
              </w:rPr>
              <w:t>.3.7</w:t>
            </w:r>
          </w:p>
        </w:tc>
        <w:tc>
          <w:tcPr>
            <w:tcW w:w="4919" w:type="dxa"/>
            <w:tcBorders>
              <w:top w:val="nil"/>
              <w:left w:val="nil"/>
              <w:bottom w:val="single" w:sz="4" w:space="0" w:color="auto"/>
              <w:right w:val="single" w:sz="4" w:space="0" w:color="auto"/>
            </w:tcBorders>
            <w:shd w:val="clear" w:color="auto" w:fill="auto"/>
            <w:vAlign w:val="center"/>
            <w:hideMark/>
          </w:tcPr>
          <w:p w14:paraId="31DBB2C3" w14:textId="79C489E2" w:rsidR="00103424" w:rsidRPr="002B11B3" w:rsidRDefault="00103424" w:rsidP="00103424">
            <w:pPr>
              <w:rPr>
                <w:color w:val="000000"/>
                <w:sz w:val="22"/>
                <w:szCs w:val="22"/>
              </w:rPr>
            </w:pPr>
            <w:r>
              <w:rPr>
                <w:color w:val="000000"/>
                <w:sz w:val="20"/>
              </w:rPr>
              <w:t>за счет тарифов на подключение</w:t>
            </w:r>
          </w:p>
        </w:tc>
        <w:tc>
          <w:tcPr>
            <w:tcW w:w="926" w:type="dxa"/>
            <w:tcBorders>
              <w:top w:val="nil"/>
              <w:left w:val="nil"/>
              <w:bottom w:val="single" w:sz="4" w:space="0" w:color="auto"/>
              <w:right w:val="single" w:sz="4" w:space="0" w:color="auto"/>
            </w:tcBorders>
            <w:shd w:val="clear" w:color="auto" w:fill="auto"/>
            <w:vAlign w:val="center"/>
            <w:hideMark/>
          </w:tcPr>
          <w:p w14:paraId="5465B722"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D2F7A74" w14:textId="5F601962"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01798B96" w14:textId="082BF1E8" w:rsidR="00103424" w:rsidRPr="002B11B3" w:rsidRDefault="00103424" w:rsidP="00103424">
            <w:pPr>
              <w:jc w:val="center"/>
              <w:rPr>
                <w:color w:val="000000"/>
                <w:sz w:val="22"/>
                <w:szCs w:val="22"/>
              </w:rPr>
            </w:pPr>
            <w:r>
              <w:rPr>
                <w:color w:val="000000"/>
                <w:sz w:val="18"/>
                <w:szCs w:val="18"/>
              </w:rPr>
              <w:t>0</w:t>
            </w:r>
          </w:p>
        </w:tc>
        <w:tc>
          <w:tcPr>
            <w:tcW w:w="1060" w:type="dxa"/>
            <w:tcBorders>
              <w:top w:val="nil"/>
              <w:left w:val="nil"/>
              <w:bottom w:val="single" w:sz="4" w:space="0" w:color="auto"/>
              <w:right w:val="single" w:sz="4" w:space="0" w:color="auto"/>
            </w:tcBorders>
            <w:shd w:val="clear" w:color="auto" w:fill="auto"/>
            <w:vAlign w:val="center"/>
            <w:hideMark/>
          </w:tcPr>
          <w:p w14:paraId="2EECABFF" w14:textId="2FBC0C74"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488F1973" w14:textId="3499B38E" w:rsidR="00103424" w:rsidRPr="002B11B3" w:rsidRDefault="00103424" w:rsidP="00103424">
            <w:pPr>
              <w:jc w:val="center"/>
              <w:rPr>
                <w:color w:val="000000"/>
                <w:sz w:val="22"/>
                <w:szCs w:val="22"/>
              </w:rPr>
            </w:pPr>
            <w:r>
              <w:rPr>
                <w:color w:val="000000"/>
                <w:sz w:val="18"/>
                <w:szCs w:val="18"/>
              </w:rPr>
              <w:t>0</w:t>
            </w:r>
          </w:p>
        </w:tc>
        <w:tc>
          <w:tcPr>
            <w:tcW w:w="842" w:type="dxa"/>
            <w:tcBorders>
              <w:top w:val="nil"/>
              <w:left w:val="nil"/>
              <w:bottom w:val="single" w:sz="4" w:space="0" w:color="auto"/>
              <w:right w:val="single" w:sz="4" w:space="0" w:color="auto"/>
            </w:tcBorders>
            <w:shd w:val="clear" w:color="auto" w:fill="auto"/>
            <w:vAlign w:val="center"/>
            <w:hideMark/>
          </w:tcPr>
          <w:p w14:paraId="34D01E84" w14:textId="5A7FCC4B" w:rsidR="00103424" w:rsidRPr="002B11B3" w:rsidRDefault="00103424" w:rsidP="00103424">
            <w:pPr>
              <w:jc w:val="center"/>
              <w:rPr>
                <w:color w:val="000000"/>
                <w:sz w:val="22"/>
                <w:szCs w:val="22"/>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vAlign w:val="center"/>
            <w:hideMark/>
          </w:tcPr>
          <w:p w14:paraId="2F2F85EC" w14:textId="25276265" w:rsidR="00103424" w:rsidRPr="002B11B3" w:rsidRDefault="00103424" w:rsidP="00103424">
            <w:pPr>
              <w:jc w:val="center"/>
              <w:rPr>
                <w:color w:val="000000"/>
                <w:sz w:val="22"/>
                <w:szCs w:val="22"/>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14:paraId="4D316BA7" w14:textId="763C50A1" w:rsidR="00103424" w:rsidRPr="002B11B3" w:rsidRDefault="00103424" w:rsidP="00103424">
            <w:pPr>
              <w:jc w:val="center"/>
              <w:rPr>
                <w:color w:val="000000"/>
                <w:sz w:val="22"/>
                <w:szCs w:val="22"/>
              </w:rPr>
            </w:pPr>
            <w:r>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14:paraId="7BFBB2FE" w14:textId="07F9BA9A" w:rsidR="00103424" w:rsidRPr="002B11B3" w:rsidRDefault="00103424" w:rsidP="00103424">
            <w:pPr>
              <w:rPr>
                <w:rFonts w:ascii="Calibri" w:hAnsi="Calibri" w:cs="Calibri"/>
                <w:color w:val="000000"/>
                <w:sz w:val="22"/>
                <w:szCs w:val="22"/>
              </w:rPr>
            </w:pPr>
            <w:r>
              <w:rPr>
                <w:rFonts w:ascii="Calibri" w:hAnsi="Calibri"/>
                <w:color w:val="000000"/>
                <w:sz w:val="18"/>
                <w:szCs w:val="18"/>
              </w:rPr>
              <w:t> </w:t>
            </w:r>
          </w:p>
        </w:tc>
      </w:tr>
      <w:tr w:rsidR="002B11B3" w:rsidRPr="002B11B3" w14:paraId="1F82F818" w14:textId="77777777" w:rsidTr="002B11B3">
        <w:trPr>
          <w:trHeight w:val="300"/>
          <w:jc w:val="center"/>
        </w:trPr>
        <w:tc>
          <w:tcPr>
            <w:tcW w:w="567" w:type="dxa"/>
            <w:tcBorders>
              <w:top w:val="nil"/>
              <w:left w:val="single" w:sz="4" w:space="0" w:color="auto"/>
              <w:bottom w:val="single" w:sz="4" w:space="0" w:color="auto"/>
              <w:right w:val="single" w:sz="4" w:space="0" w:color="auto"/>
            </w:tcBorders>
            <w:shd w:val="clear" w:color="000000" w:fill="FFFF00"/>
            <w:noWrap/>
            <w:vAlign w:val="bottom"/>
            <w:hideMark/>
          </w:tcPr>
          <w:p w14:paraId="06EFD048" w14:textId="77777777" w:rsidR="002B11B3" w:rsidRPr="002B11B3" w:rsidRDefault="002B11B3" w:rsidP="004419F7">
            <w:pPr>
              <w:jc w:val="center"/>
              <w:rPr>
                <w:rFonts w:ascii="Calibri" w:hAnsi="Calibri" w:cs="Calibri"/>
                <w:color w:val="000000"/>
                <w:sz w:val="22"/>
                <w:szCs w:val="22"/>
              </w:rPr>
            </w:pPr>
            <w:r w:rsidRPr="002B11B3">
              <w:rPr>
                <w:rFonts w:ascii="Calibri" w:hAnsi="Calibri" w:cs="Calibri"/>
                <w:color w:val="000000"/>
                <w:sz w:val="22"/>
                <w:szCs w:val="22"/>
              </w:rPr>
              <w:t>4</w:t>
            </w:r>
          </w:p>
        </w:tc>
        <w:tc>
          <w:tcPr>
            <w:tcW w:w="14312" w:type="dxa"/>
            <w:gridSpan w:val="10"/>
            <w:tcBorders>
              <w:top w:val="single" w:sz="4" w:space="0" w:color="auto"/>
              <w:left w:val="nil"/>
              <w:bottom w:val="single" w:sz="4" w:space="0" w:color="auto"/>
              <w:right w:val="single" w:sz="4" w:space="0" w:color="auto"/>
            </w:tcBorders>
            <w:shd w:val="clear" w:color="000000" w:fill="FFFF00"/>
            <w:vAlign w:val="center"/>
            <w:hideMark/>
          </w:tcPr>
          <w:p w14:paraId="39161727" w14:textId="6ACA2629" w:rsidR="002B11B3" w:rsidRPr="002B11B3" w:rsidRDefault="002B11B3" w:rsidP="004419F7">
            <w:pPr>
              <w:jc w:val="center"/>
              <w:rPr>
                <w:b/>
                <w:bCs/>
                <w:color w:val="000000"/>
                <w:sz w:val="22"/>
                <w:szCs w:val="22"/>
              </w:rPr>
            </w:pPr>
            <w:r w:rsidRPr="002B11B3">
              <w:rPr>
                <w:b/>
                <w:bCs/>
                <w:color w:val="000000"/>
                <w:sz w:val="22"/>
                <w:szCs w:val="22"/>
              </w:rPr>
              <w:t>Приобретение техники и об</w:t>
            </w:r>
            <w:r w:rsidR="00314A09">
              <w:rPr>
                <w:b/>
                <w:bCs/>
                <w:color w:val="000000"/>
                <w:sz w:val="22"/>
                <w:szCs w:val="22"/>
              </w:rPr>
              <w:t>о</w:t>
            </w:r>
            <w:r w:rsidRPr="002B11B3">
              <w:rPr>
                <w:b/>
                <w:bCs/>
                <w:color w:val="000000"/>
                <w:sz w:val="22"/>
                <w:szCs w:val="22"/>
              </w:rPr>
              <w:t>рудования</w:t>
            </w:r>
          </w:p>
        </w:tc>
      </w:tr>
      <w:tr w:rsidR="00103424" w:rsidRPr="002B11B3" w14:paraId="0D001D04" w14:textId="77777777"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E747F77" w14:textId="77777777" w:rsidR="00103424" w:rsidRPr="002B11B3" w:rsidRDefault="00103424" w:rsidP="00103424">
            <w:pPr>
              <w:jc w:val="center"/>
              <w:rPr>
                <w:color w:val="000000"/>
                <w:sz w:val="22"/>
                <w:szCs w:val="22"/>
              </w:rPr>
            </w:pPr>
            <w:r w:rsidRPr="002B11B3">
              <w:rPr>
                <w:color w:val="000000"/>
                <w:sz w:val="22"/>
                <w:szCs w:val="22"/>
              </w:rPr>
              <w:t>.4.1</w:t>
            </w:r>
          </w:p>
        </w:tc>
        <w:tc>
          <w:tcPr>
            <w:tcW w:w="4919" w:type="dxa"/>
            <w:tcBorders>
              <w:top w:val="nil"/>
              <w:left w:val="nil"/>
              <w:bottom w:val="single" w:sz="4" w:space="0" w:color="auto"/>
              <w:right w:val="single" w:sz="4" w:space="0" w:color="auto"/>
            </w:tcBorders>
            <w:shd w:val="clear" w:color="auto" w:fill="auto"/>
            <w:vAlign w:val="center"/>
            <w:hideMark/>
          </w:tcPr>
          <w:p w14:paraId="564AF4C3" w14:textId="743AD868" w:rsidR="00103424" w:rsidRPr="002B11B3" w:rsidRDefault="00103424" w:rsidP="00103424">
            <w:pPr>
              <w:rPr>
                <w:color w:val="000000"/>
                <w:sz w:val="22"/>
                <w:szCs w:val="22"/>
              </w:rPr>
            </w:pPr>
            <w:r>
              <w:rPr>
                <w:color w:val="000000"/>
                <w:sz w:val="20"/>
              </w:rPr>
              <w:t>Всего инвестиций за период, в т.ч.</w:t>
            </w:r>
          </w:p>
        </w:tc>
        <w:tc>
          <w:tcPr>
            <w:tcW w:w="926" w:type="dxa"/>
            <w:tcBorders>
              <w:top w:val="nil"/>
              <w:left w:val="nil"/>
              <w:bottom w:val="single" w:sz="4" w:space="0" w:color="auto"/>
              <w:right w:val="single" w:sz="4" w:space="0" w:color="auto"/>
            </w:tcBorders>
            <w:shd w:val="clear" w:color="auto" w:fill="auto"/>
            <w:vAlign w:val="center"/>
            <w:hideMark/>
          </w:tcPr>
          <w:p w14:paraId="149CB27C"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A780A20" w14:textId="78BCDAFA" w:rsidR="00103424" w:rsidRPr="002B11B3" w:rsidRDefault="00103424" w:rsidP="00103424">
            <w:pPr>
              <w:jc w:val="center"/>
              <w:rPr>
                <w:color w:val="000000"/>
                <w:sz w:val="22"/>
                <w:szCs w:val="22"/>
              </w:rPr>
            </w:pPr>
            <w:r>
              <w:rPr>
                <w:color w:val="000000"/>
                <w:sz w:val="18"/>
                <w:szCs w:val="18"/>
              </w:rPr>
              <w:t>0,0</w:t>
            </w:r>
          </w:p>
        </w:tc>
        <w:tc>
          <w:tcPr>
            <w:tcW w:w="960" w:type="dxa"/>
            <w:tcBorders>
              <w:top w:val="nil"/>
              <w:left w:val="nil"/>
              <w:bottom w:val="single" w:sz="4" w:space="0" w:color="auto"/>
              <w:right w:val="single" w:sz="4" w:space="0" w:color="auto"/>
            </w:tcBorders>
            <w:shd w:val="clear" w:color="auto" w:fill="auto"/>
            <w:vAlign w:val="center"/>
            <w:hideMark/>
          </w:tcPr>
          <w:p w14:paraId="4A29479D" w14:textId="576EB223" w:rsidR="00103424" w:rsidRPr="002B11B3" w:rsidRDefault="00103424" w:rsidP="00103424">
            <w:pPr>
              <w:jc w:val="center"/>
              <w:rPr>
                <w:color w:val="000000"/>
                <w:sz w:val="22"/>
                <w:szCs w:val="22"/>
              </w:rPr>
            </w:pPr>
            <w:r>
              <w:rPr>
                <w:color w:val="000000"/>
                <w:sz w:val="18"/>
                <w:szCs w:val="18"/>
              </w:rPr>
              <w:t>9,1</w:t>
            </w:r>
          </w:p>
        </w:tc>
        <w:tc>
          <w:tcPr>
            <w:tcW w:w="1060" w:type="dxa"/>
            <w:tcBorders>
              <w:top w:val="nil"/>
              <w:left w:val="nil"/>
              <w:bottom w:val="single" w:sz="4" w:space="0" w:color="auto"/>
              <w:right w:val="single" w:sz="4" w:space="0" w:color="auto"/>
            </w:tcBorders>
            <w:shd w:val="clear" w:color="auto" w:fill="auto"/>
            <w:vAlign w:val="center"/>
            <w:hideMark/>
          </w:tcPr>
          <w:p w14:paraId="2CAD31A5" w14:textId="4C5F4FBD" w:rsidR="00103424" w:rsidRPr="002B11B3" w:rsidRDefault="00103424" w:rsidP="00103424">
            <w:pPr>
              <w:jc w:val="center"/>
              <w:rPr>
                <w:color w:val="000000"/>
                <w:sz w:val="22"/>
                <w:szCs w:val="22"/>
              </w:rPr>
            </w:pPr>
            <w:r>
              <w:rPr>
                <w:color w:val="000000"/>
                <w:sz w:val="18"/>
                <w:szCs w:val="18"/>
              </w:rPr>
              <w:t>9,5</w:t>
            </w:r>
          </w:p>
        </w:tc>
        <w:tc>
          <w:tcPr>
            <w:tcW w:w="960" w:type="dxa"/>
            <w:tcBorders>
              <w:top w:val="nil"/>
              <w:left w:val="nil"/>
              <w:bottom w:val="single" w:sz="4" w:space="0" w:color="auto"/>
              <w:right w:val="single" w:sz="4" w:space="0" w:color="auto"/>
            </w:tcBorders>
            <w:shd w:val="clear" w:color="auto" w:fill="auto"/>
            <w:vAlign w:val="center"/>
            <w:hideMark/>
          </w:tcPr>
          <w:p w14:paraId="0B565818" w14:textId="5E0F3D47" w:rsidR="00103424" w:rsidRPr="002B11B3" w:rsidRDefault="00103424" w:rsidP="00103424">
            <w:pPr>
              <w:jc w:val="center"/>
              <w:rPr>
                <w:color w:val="000000"/>
                <w:sz w:val="22"/>
                <w:szCs w:val="22"/>
              </w:rPr>
            </w:pPr>
            <w:r>
              <w:rPr>
                <w:color w:val="000000"/>
                <w:sz w:val="18"/>
                <w:szCs w:val="18"/>
              </w:rPr>
              <w:t>11,2</w:t>
            </w:r>
          </w:p>
        </w:tc>
        <w:tc>
          <w:tcPr>
            <w:tcW w:w="842" w:type="dxa"/>
            <w:tcBorders>
              <w:top w:val="nil"/>
              <w:left w:val="nil"/>
              <w:bottom w:val="single" w:sz="4" w:space="0" w:color="auto"/>
              <w:right w:val="single" w:sz="4" w:space="0" w:color="auto"/>
            </w:tcBorders>
            <w:shd w:val="clear" w:color="auto" w:fill="auto"/>
            <w:vAlign w:val="center"/>
            <w:hideMark/>
          </w:tcPr>
          <w:p w14:paraId="0A7E3955" w14:textId="0F324462" w:rsidR="00103424" w:rsidRPr="002B11B3" w:rsidRDefault="00103424" w:rsidP="00103424">
            <w:pPr>
              <w:jc w:val="center"/>
              <w:rPr>
                <w:color w:val="000000"/>
                <w:sz w:val="22"/>
                <w:szCs w:val="22"/>
              </w:rPr>
            </w:pPr>
            <w:r>
              <w:rPr>
                <w:color w:val="000000"/>
                <w:sz w:val="18"/>
                <w:szCs w:val="18"/>
              </w:rPr>
              <w:t>0,0</w:t>
            </w:r>
          </w:p>
        </w:tc>
        <w:tc>
          <w:tcPr>
            <w:tcW w:w="1275" w:type="dxa"/>
            <w:tcBorders>
              <w:top w:val="nil"/>
              <w:left w:val="nil"/>
              <w:bottom w:val="single" w:sz="4" w:space="0" w:color="auto"/>
              <w:right w:val="single" w:sz="4" w:space="0" w:color="auto"/>
            </w:tcBorders>
            <w:shd w:val="clear" w:color="auto" w:fill="auto"/>
            <w:vAlign w:val="center"/>
            <w:hideMark/>
          </w:tcPr>
          <w:p w14:paraId="276A3697" w14:textId="4EFDC24B" w:rsidR="00103424" w:rsidRPr="002B11B3" w:rsidRDefault="00103424" w:rsidP="00103424">
            <w:pPr>
              <w:jc w:val="center"/>
              <w:rPr>
                <w:color w:val="000000"/>
                <w:sz w:val="22"/>
                <w:szCs w:val="22"/>
              </w:rPr>
            </w:pPr>
            <w:r>
              <w:rPr>
                <w:color w:val="000000"/>
                <w:sz w:val="18"/>
                <w:szCs w:val="18"/>
              </w:rPr>
              <w:t>29,8</w:t>
            </w:r>
          </w:p>
        </w:tc>
        <w:tc>
          <w:tcPr>
            <w:tcW w:w="1276" w:type="dxa"/>
            <w:tcBorders>
              <w:top w:val="nil"/>
              <w:left w:val="nil"/>
              <w:bottom w:val="single" w:sz="4" w:space="0" w:color="auto"/>
              <w:right w:val="single" w:sz="4" w:space="0" w:color="auto"/>
            </w:tcBorders>
            <w:shd w:val="clear" w:color="auto" w:fill="auto"/>
            <w:vAlign w:val="center"/>
            <w:hideMark/>
          </w:tcPr>
          <w:p w14:paraId="30BD07FD" w14:textId="23FC3049" w:rsidR="00103424" w:rsidRPr="002B11B3" w:rsidRDefault="00103424" w:rsidP="00103424">
            <w:pPr>
              <w:jc w:val="center"/>
              <w:rPr>
                <w:color w:val="000000"/>
                <w:sz w:val="22"/>
                <w:szCs w:val="22"/>
              </w:rPr>
            </w:pPr>
            <w:r>
              <w:rPr>
                <w:color w:val="000000"/>
                <w:sz w:val="18"/>
                <w:szCs w:val="18"/>
              </w:rPr>
              <w:t>30,0</w:t>
            </w:r>
          </w:p>
        </w:tc>
        <w:tc>
          <w:tcPr>
            <w:tcW w:w="1134" w:type="dxa"/>
            <w:tcBorders>
              <w:top w:val="nil"/>
              <w:left w:val="nil"/>
              <w:bottom w:val="single" w:sz="4" w:space="0" w:color="auto"/>
              <w:right w:val="single" w:sz="4" w:space="0" w:color="auto"/>
            </w:tcBorders>
            <w:shd w:val="clear" w:color="auto" w:fill="auto"/>
            <w:vAlign w:val="center"/>
            <w:hideMark/>
          </w:tcPr>
          <w:p w14:paraId="5EE8332D" w14:textId="35DFEA23" w:rsidR="00103424" w:rsidRPr="002B11B3" w:rsidRDefault="00103424" w:rsidP="00103424">
            <w:pPr>
              <w:jc w:val="center"/>
              <w:rPr>
                <w:color w:val="000000"/>
                <w:sz w:val="22"/>
                <w:szCs w:val="22"/>
              </w:rPr>
            </w:pPr>
            <w:r>
              <w:rPr>
                <w:color w:val="000000"/>
                <w:sz w:val="18"/>
                <w:szCs w:val="18"/>
              </w:rPr>
              <w:t>59,8</w:t>
            </w:r>
          </w:p>
        </w:tc>
      </w:tr>
      <w:tr w:rsidR="00103424" w:rsidRPr="002B11B3" w14:paraId="09698725" w14:textId="77777777" w:rsidTr="002B11B3">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865E9DC" w14:textId="77777777" w:rsidR="00103424" w:rsidRPr="002B11B3" w:rsidRDefault="00103424" w:rsidP="00103424">
            <w:pPr>
              <w:jc w:val="center"/>
              <w:rPr>
                <w:color w:val="000000"/>
                <w:sz w:val="22"/>
                <w:szCs w:val="22"/>
              </w:rPr>
            </w:pPr>
            <w:r w:rsidRPr="002B11B3">
              <w:rPr>
                <w:color w:val="000000"/>
                <w:sz w:val="22"/>
                <w:szCs w:val="22"/>
              </w:rPr>
              <w:t>.4.2</w:t>
            </w:r>
          </w:p>
        </w:tc>
        <w:tc>
          <w:tcPr>
            <w:tcW w:w="4919" w:type="dxa"/>
            <w:tcBorders>
              <w:top w:val="nil"/>
              <w:left w:val="nil"/>
              <w:bottom w:val="single" w:sz="4" w:space="0" w:color="auto"/>
              <w:right w:val="single" w:sz="4" w:space="0" w:color="auto"/>
            </w:tcBorders>
            <w:shd w:val="clear" w:color="auto" w:fill="auto"/>
            <w:vAlign w:val="center"/>
            <w:hideMark/>
          </w:tcPr>
          <w:p w14:paraId="58C97ABB" w14:textId="0D80F854" w:rsidR="00103424" w:rsidRPr="002B11B3" w:rsidRDefault="00103424" w:rsidP="00103424">
            <w:pPr>
              <w:rPr>
                <w:color w:val="000000"/>
                <w:sz w:val="22"/>
                <w:szCs w:val="22"/>
              </w:rPr>
            </w:pPr>
            <w:r>
              <w:rPr>
                <w:color w:val="000000"/>
                <w:sz w:val="20"/>
              </w:rPr>
              <w:t>Федеральный бюджет</w:t>
            </w:r>
          </w:p>
        </w:tc>
        <w:tc>
          <w:tcPr>
            <w:tcW w:w="926" w:type="dxa"/>
            <w:tcBorders>
              <w:top w:val="nil"/>
              <w:left w:val="nil"/>
              <w:bottom w:val="single" w:sz="4" w:space="0" w:color="auto"/>
              <w:right w:val="single" w:sz="4" w:space="0" w:color="auto"/>
            </w:tcBorders>
            <w:shd w:val="clear" w:color="auto" w:fill="auto"/>
            <w:vAlign w:val="center"/>
            <w:hideMark/>
          </w:tcPr>
          <w:p w14:paraId="447641A8"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07C1AF30" w14:textId="510F5FB1"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2C6A8028" w14:textId="2F9B3056" w:rsidR="00103424" w:rsidRPr="002B11B3" w:rsidRDefault="00103424" w:rsidP="00103424">
            <w:pPr>
              <w:jc w:val="center"/>
              <w:rPr>
                <w:color w:val="000000"/>
                <w:sz w:val="22"/>
                <w:szCs w:val="22"/>
              </w:rPr>
            </w:pPr>
            <w:r>
              <w:rPr>
                <w:color w:val="000000"/>
                <w:sz w:val="18"/>
                <w:szCs w:val="18"/>
              </w:rPr>
              <w:t> </w:t>
            </w:r>
          </w:p>
        </w:tc>
        <w:tc>
          <w:tcPr>
            <w:tcW w:w="1060" w:type="dxa"/>
            <w:tcBorders>
              <w:top w:val="nil"/>
              <w:left w:val="nil"/>
              <w:bottom w:val="single" w:sz="4" w:space="0" w:color="auto"/>
              <w:right w:val="single" w:sz="4" w:space="0" w:color="auto"/>
            </w:tcBorders>
            <w:shd w:val="clear" w:color="auto" w:fill="auto"/>
            <w:vAlign w:val="center"/>
            <w:hideMark/>
          </w:tcPr>
          <w:p w14:paraId="0CC34F75" w14:textId="09898740" w:rsidR="00103424" w:rsidRPr="002B11B3" w:rsidRDefault="00103424" w:rsidP="00103424">
            <w:pPr>
              <w:jc w:val="center"/>
              <w:rPr>
                <w:color w:val="000000"/>
                <w:sz w:val="22"/>
                <w:szCs w:val="22"/>
              </w:rPr>
            </w:pPr>
            <w:r>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3BCBF593" w14:textId="02957335" w:rsidR="00103424" w:rsidRPr="002B11B3" w:rsidRDefault="00103424" w:rsidP="00103424">
            <w:pPr>
              <w:jc w:val="center"/>
              <w:rPr>
                <w:color w:val="000000"/>
                <w:sz w:val="22"/>
                <w:szCs w:val="22"/>
              </w:rPr>
            </w:pPr>
            <w:r>
              <w:rPr>
                <w:color w:val="000000"/>
                <w:sz w:val="18"/>
                <w:szCs w:val="18"/>
              </w:rPr>
              <w:t> </w:t>
            </w:r>
          </w:p>
        </w:tc>
        <w:tc>
          <w:tcPr>
            <w:tcW w:w="842" w:type="dxa"/>
            <w:tcBorders>
              <w:top w:val="nil"/>
              <w:left w:val="nil"/>
              <w:bottom w:val="single" w:sz="4" w:space="0" w:color="auto"/>
              <w:right w:val="single" w:sz="4" w:space="0" w:color="auto"/>
            </w:tcBorders>
            <w:shd w:val="clear" w:color="auto" w:fill="auto"/>
            <w:vAlign w:val="center"/>
            <w:hideMark/>
          </w:tcPr>
          <w:p w14:paraId="1A98D97A" w14:textId="2D7528A4" w:rsidR="00103424" w:rsidRPr="002B11B3" w:rsidRDefault="00103424" w:rsidP="00103424">
            <w:pPr>
              <w:jc w:val="center"/>
              <w:rPr>
                <w:color w:val="000000"/>
                <w:sz w:val="22"/>
                <w:szCs w:val="22"/>
              </w:rPr>
            </w:pPr>
            <w:r>
              <w:rPr>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hideMark/>
          </w:tcPr>
          <w:p w14:paraId="74DBE553" w14:textId="0D53BC74" w:rsidR="00103424" w:rsidRPr="002B11B3" w:rsidRDefault="00103424" w:rsidP="00103424">
            <w:pPr>
              <w:jc w:val="center"/>
              <w:rPr>
                <w:color w:val="000000"/>
                <w:sz w:val="22"/>
                <w:szCs w:val="22"/>
              </w:rPr>
            </w:pPr>
            <w:r>
              <w:rPr>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14:paraId="32F99059" w14:textId="773C8443" w:rsidR="00103424" w:rsidRPr="002B11B3" w:rsidRDefault="00103424" w:rsidP="00103424">
            <w:pPr>
              <w:jc w:val="center"/>
              <w:rPr>
                <w:color w:val="000000"/>
                <w:sz w:val="22"/>
                <w:szCs w:val="22"/>
              </w:rPr>
            </w:pPr>
            <w:r>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2B236F17" w14:textId="23E3040A" w:rsidR="00103424" w:rsidRPr="002B11B3" w:rsidRDefault="00103424" w:rsidP="00103424">
            <w:pPr>
              <w:rPr>
                <w:rFonts w:ascii="Calibri" w:hAnsi="Calibri" w:cs="Calibri"/>
                <w:color w:val="000000"/>
                <w:sz w:val="22"/>
                <w:szCs w:val="22"/>
              </w:rPr>
            </w:pPr>
            <w:r>
              <w:rPr>
                <w:rFonts w:ascii="Calibri" w:hAnsi="Calibri"/>
                <w:color w:val="000000"/>
                <w:sz w:val="18"/>
                <w:szCs w:val="18"/>
              </w:rPr>
              <w:t> </w:t>
            </w:r>
          </w:p>
        </w:tc>
      </w:tr>
      <w:tr w:rsidR="00103424" w:rsidRPr="002B11B3" w14:paraId="315200F4" w14:textId="77777777" w:rsidTr="002B11B3">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0725C5A" w14:textId="77777777" w:rsidR="00103424" w:rsidRPr="002B11B3" w:rsidRDefault="00103424" w:rsidP="00103424">
            <w:pPr>
              <w:jc w:val="center"/>
              <w:rPr>
                <w:color w:val="000000"/>
                <w:sz w:val="22"/>
                <w:szCs w:val="22"/>
              </w:rPr>
            </w:pPr>
            <w:r w:rsidRPr="002B11B3">
              <w:rPr>
                <w:color w:val="000000"/>
                <w:sz w:val="22"/>
                <w:szCs w:val="22"/>
              </w:rPr>
              <w:t>.4.3</w:t>
            </w:r>
          </w:p>
        </w:tc>
        <w:tc>
          <w:tcPr>
            <w:tcW w:w="4919" w:type="dxa"/>
            <w:tcBorders>
              <w:top w:val="nil"/>
              <w:left w:val="nil"/>
              <w:bottom w:val="single" w:sz="4" w:space="0" w:color="auto"/>
              <w:right w:val="single" w:sz="4" w:space="0" w:color="auto"/>
            </w:tcBorders>
            <w:shd w:val="clear" w:color="auto" w:fill="auto"/>
            <w:vAlign w:val="center"/>
            <w:hideMark/>
          </w:tcPr>
          <w:p w14:paraId="2E4DAE3B" w14:textId="112815B2" w:rsidR="00103424" w:rsidRPr="002B11B3" w:rsidRDefault="00103424" w:rsidP="00103424">
            <w:pPr>
              <w:rPr>
                <w:color w:val="000000"/>
                <w:sz w:val="22"/>
                <w:szCs w:val="22"/>
              </w:rPr>
            </w:pPr>
            <w:r>
              <w:rPr>
                <w:color w:val="000000"/>
                <w:sz w:val="20"/>
              </w:rPr>
              <w:t>бюджет субъекта РФ</w:t>
            </w:r>
          </w:p>
        </w:tc>
        <w:tc>
          <w:tcPr>
            <w:tcW w:w="926" w:type="dxa"/>
            <w:tcBorders>
              <w:top w:val="nil"/>
              <w:left w:val="nil"/>
              <w:bottom w:val="single" w:sz="4" w:space="0" w:color="auto"/>
              <w:right w:val="single" w:sz="4" w:space="0" w:color="auto"/>
            </w:tcBorders>
            <w:shd w:val="clear" w:color="auto" w:fill="auto"/>
            <w:vAlign w:val="center"/>
            <w:hideMark/>
          </w:tcPr>
          <w:p w14:paraId="7521D67C"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2E2E5712" w14:textId="535E90E5"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42CF297A" w14:textId="34327046" w:rsidR="00103424" w:rsidRPr="002B11B3" w:rsidRDefault="00103424" w:rsidP="00103424">
            <w:pPr>
              <w:jc w:val="center"/>
              <w:rPr>
                <w:color w:val="000000"/>
                <w:sz w:val="22"/>
                <w:szCs w:val="22"/>
              </w:rPr>
            </w:pPr>
            <w:r>
              <w:rPr>
                <w:color w:val="000000"/>
                <w:sz w:val="18"/>
                <w:szCs w:val="18"/>
              </w:rPr>
              <w:t>8,19</w:t>
            </w:r>
          </w:p>
        </w:tc>
        <w:tc>
          <w:tcPr>
            <w:tcW w:w="1060" w:type="dxa"/>
            <w:tcBorders>
              <w:top w:val="nil"/>
              <w:left w:val="nil"/>
              <w:bottom w:val="single" w:sz="4" w:space="0" w:color="auto"/>
              <w:right w:val="single" w:sz="4" w:space="0" w:color="auto"/>
            </w:tcBorders>
            <w:shd w:val="clear" w:color="auto" w:fill="auto"/>
            <w:vAlign w:val="center"/>
            <w:hideMark/>
          </w:tcPr>
          <w:p w14:paraId="2077024B" w14:textId="2FD749FC" w:rsidR="00103424" w:rsidRPr="002B11B3" w:rsidRDefault="00103424" w:rsidP="00103424">
            <w:pPr>
              <w:jc w:val="center"/>
              <w:rPr>
                <w:color w:val="000000"/>
                <w:sz w:val="22"/>
                <w:szCs w:val="22"/>
              </w:rPr>
            </w:pPr>
            <w:r>
              <w:rPr>
                <w:color w:val="000000"/>
                <w:sz w:val="18"/>
                <w:szCs w:val="18"/>
              </w:rPr>
              <w:t>8,6</w:t>
            </w:r>
          </w:p>
        </w:tc>
        <w:tc>
          <w:tcPr>
            <w:tcW w:w="960" w:type="dxa"/>
            <w:tcBorders>
              <w:top w:val="nil"/>
              <w:left w:val="nil"/>
              <w:bottom w:val="single" w:sz="4" w:space="0" w:color="auto"/>
              <w:right w:val="single" w:sz="4" w:space="0" w:color="auto"/>
            </w:tcBorders>
            <w:shd w:val="clear" w:color="auto" w:fill="auto"/>
            <w:vAlign w:val="center"/>
            <w:hideMark/>
          </w:tcPr>
          <w:p w14:paraId="109FA9FA" w14:textId="74A66512" w:rsidR="00103424" w:rsidRPr="002B11B3" w:rsidRDefault="00103424" w:rsidP="00103424">
            <w:pPr>
              <w:jc w:val="center"/>
              <w:rPr>
                <w:color w:val="000000"/>
                <w:sz w:val="22"/>
                <w:szCs w:val="22"/>
              </w:rPr>
            </w:pPr>
            <w:r>
              <w:rPr>
                <w:color w:val="000000"/>
                <w:sz w:val="18"/>
                <w:szCs w:val="18"/>
              </w:rPr>
              <w:t>10,1</w:t>
            </w:r>
          </w:p>
        </w:tc>
        <w:tc>
          <w:tcPr>
            <w:tcW w:w="842" w:type="dxa"/>
            <w:tcBorders>
              <w:top w:val="nil"/>
              <w:left w:val="nil"/>
              <w:bottom w:val="single" w:sz="4" w:space="0" w:color="auto"/>
              <w:right w:val="single" w:sz="4" w:space="0" w:color="auto"/>
            </w:tcBorders>
            <w:shd w:val="clear" w:color="auto" w:fill="auto"/>
            <w:vAlign w:val="center"/>
            <w:hideMark/>
          </w:tcPr>
          <w:p w14:paraId="58488E2C" w14:textId="0B2C680E" w:rsidR="00103424" w:rsidRPr="002B11B3" w:rsidRDefault="00103424" w:rsidP="00103424">
            <w:pPr>
              <w:jc w:val="center"/>
              <w:rPr>
                <w:color w:val="000000"/>
                <w:sz w:val="22"/>
                <w:szCs w:val="22"/>
              </w:rPr>
            </w:pPr>
            <w:r>
              <w:rPr>
                <w:color w:val="000000"/>
                <w:sz w:val="18"/>
                <w:szCs w:val="18"/>
              </w:rPr>
              <w:t>0,0</w:t>
            </w:r>
          </w:p>
        </w:tc>
        <w:tc>
          <w:tcPr>
            <w:tcW w:w="1275" w:type="dxa"/>
            <w:tcBorders>
              <w:top w:val="nil"/>
              <w:left w:val="nil"/>
              <w:bottom w:val="single" w:sz="4" w:space="0" w:color="auto"/>
              <w:right w:val="single" w:sz="4" w:space="0" w:color="auto"/>
            </w:tcBorders>
            <w:shd w:val="clear" w:color="auto" w:fill="auto"/>
            <w:vAlign w:val="center"/>
            <w:hideMark/>
          </w:tcPr>
          <w:p w14:paraId="72830A38" w14:textId="483F4C2F" w:rsidR="00103424" w:rsidRPr="002B11B3" w:rsidRDefault="00103424" w:rsidP="00103424">
            <w:pPr>
              <w:jc w:val="center"/>
              <w:rPr>
                <w:color w:val="000000"/>
                <w:sz w:val="22"/>
                <w:szCs w:val="22"/>
              </w:rPr>
            </w:pPr>
            <w:r>
              <w:rPr>
                <w:color w:val="000000"/>
                <w:sz w:val="18"/>
                <w:szCs w:val="18"/>
              </w:rPr>
              <w:t>26,8</w:t>
            </w:r>
          </w:p>
        </w:tc>
        <w:tc>
          <w:tcPr>
            <w:tcW w:w="1276" w:type="dxa"/>
            <w:tcBorders>
              <w:top w:val="nil"/>
              <w:left w:val="nil"/>
              <w:bottom w:val="single" w:sz="4" w:space="0" w:color="auto"/>
              <w:right w:val="single" w:sz="4" w:space="0" w:color="auto"/>
            </w:tcBorders>
            <w:shd w:val="clear" w:color="auto" w:fill="auto"/>
            <w:vAlign w:val="center"/>
            <w:hideMark/>
          </w:tcPr>
          <w:p w14:paraId="282BF730" w14:textId="0CFF4EF8" w:rsidR="00103424" w:rsidRPr="002B11B3" w:rsidRDefault="00103424" w:rsidP="00103424">
            <w:pPr>
              <w:jc w:val="center"/>
              <w:rPr>
                <w:color w:val="000000"/>
                <w:sz w:val="22"/>
                <w:szCs w:val="22"/>
              </w:rPr>
            </w:pPr>
            <w:r>
              <w:rPr>
                <w:color w:val="000000"/>
                <w:sz w:val="18"/>
                <w:szCs w:val="18"/>
              </w:rPr>
              <w:t>27,0</w:t>
            </w:r>
          </w:p>
        </w:tc>
        <w:tc>
          <w:tcPr>
            <w:tcW w:w="1134" w:type="dxa"/>
            <w:tcBorders>
              <w:top w:val="nil"/>
              <w:left w:val="nil"/>
              <w:bottom w:val="single" w:sz="4" w:space="0" w:color="auto"/>
              <w:right w:val="single" w:sz="4" w:space="0" w:color="auto"/>
            </w:tcBorders>
            <w:shd w:val="clear" w:color="auto" w:fill="auto"/>
            <w:vAlign w:val="center"/>
            <w:hideMark/>
          </w:tcPr>
          <w:p w14:paraId="39B6B532" w14:textId="4734CCE8" w:rsidR="00103424" w:rsidRPr="002B11B3" w:rsidRDefault="00103424" w:rsidP="00103424">
            <w:pPr>
              <w:jc w:val="center"/>
              <w:rPr>
                <w:color w:val="000000"/>
                <w:sz w:val="22"/>
                <w:szCs w:val="22"/>
              </w:rPr>
            </w:pPr>
            <w:r>
              <w:rPr>
                <w:color w:val="000000"/>
                <w:sz w:val="18"/>
                <w:szCs w:val="18"/>
              </w:rPr>
              <w:t>53,8</w:t>
            </w:r>
          </w:p>
        </w:tc>
      </w:tr>
      <w:tr w:rsidR="00103424" w:rsidRPr="002B11B3" w14:paraId="51EF7BE1" w14:textId="77777777" w:rsidTr="002B11B3">
        <w:trPr>
          <w:trHeight w:val="444"/>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1FB568D" w14:textId="77777777" w:rsidR="00103424" w:rsidRPr="002B11B3" w:rsidRDefault="00103424" w:rsidP="00103424">
            <w:pPr>
              <w:jc w:val="center"/>
              <w:rPr>
                <w:color w:val="000000"/>
                <w:sz w:val="22"/>
                <w:szCs w:val="22"/>
              </w:rPr>
            </w:pPr>
            <w:r w:rsidRPr="002B11B3">
              <w:rPr>
                <w:color w:val="000000"/>
                <w:sz w:val="22"/>
                <w:szCs w:val="22"/>
              </w:rPr>
              <w:t>.4.4</w:t>
            </w:r>
          </w:p>
        </w:tc>
        <w:tc>
          <w:tcPr>
            <w:tcW w:w="4919" w:type="dxa"/>
            <w:tcBorders>
              <w:top w:val="nil"/>
              <w:left w:val="nil"/>
              <w:bottom w:val="single" w:sz="4" w:space="0" w:color="auto"/>
              <w:right w:val="single" w:sz="4" w:space="0" w:color="auto"/>
            </w:tcBorders>
            <w:shd w:val="clear" w:color="auto" w:fill="auto"/>
            <w:vAlign w:val="center"/>
            <w:hideMark/>
          </w:tcPr>
          <w:p w14:paraId="123424C2" w14:textId="09FE863F" w:rsidR="00103424" w:rsidRPr="002B11B3" w:rsidRDefault="00103424" w:rsidP="00103424">
            <w:pPr>
              <w:rPr>
                <w:color w:val="000000"/>
                <w:sz w:val="22"/>
                <w:szCs w:val="22"/>
              </w:rPr>
            </w:pPr>
            <w:r>
              <w:rPr>
                <w:color w:val="000000"/>
                <w:sz w:val="20"/>
              </w:rPr>
              <w:t>бюджет муниципального образования (района)</w:t>
            </w:r>
          </w:p>
        </w:tc>
        <w:tc>
          <w:tcPr>
            <w:tcW w:w="926" w:type="dxa"/>
            <w:tcBorders>
              <w:top w:val="nil"/>
              <w:left w:val="nil"/>
              <w:bottom w:val="single" w:sz="4" w:space="0" w:color="auto"/>
              <w:right w:val="single" w:sz="4" w:space="0" w:color="auto"/>
            </w:tcBorders>
            <w:shd w:val="clear" w:color="auto" w:fill="auto"/>
            <w:vAlign w:val="center"/>
            <w:hideMark/>
          </w:tcPr>
          <w:p w14:paraId="7572EF87"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55C1211" w14:textId="25EA5187"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482DF21D" w14:textId="0E53CAE9" w:rsidR="00103424" w:rsidRPr="002B11B3" w:rsidRDefault="00103424" w:rsidP="00103424">
            <w:pPr>
              <w:jc w:val="center"/>
              <w:rPr>
                <w:color w:val="000000"/>
                <w:sz w:val="22"/>
                <w:szCs w:val="22"/>
              </w:rPr>
            </w:pPr>
            <w:r>
              <w:rPr>
                <w:color w:val="000000"/>
                <w:sz w:val="18"/>
                <w:szCs w:val="18"/>
              </w:rPr>
              <w:t>0,91</w:t>
            </w:r>
          </w:p>
        </w:tc>
        <w:tc>
          <w:tcPr>
            <w:tcW w:w="1060" w:type="dxa"/>
            <w:tcBorders>
              <w:top w:val="nil"/>
              <w:left w:val="nil"/>
              <w:bottom w:val="single" w:sz="4" w:space="0" w:color="auto"/>
              <w:right w:val="single" w:sz="4" w:space="0" w:color="auto"/>
            </w:tcBorders>
            <w:shd w:val="clear" w:color="auto" w:fill="auto"/>
            <w:vAlign w:val="center"/>
            <w:hideMark/>
          </w:tcPr>
          <w:p w14:paraId="25AE1781" w14:textId="5ED755C5" w:rsidR="00103424" w:rsidRPr="002B11B3" w:rsidRDefault="00103424" w:rsidP="00103424">
            <w:pPr>
              <w:jc w:val="center"/>
              <w:rPr>
                <w:color w:val="000000"/>
                <w:sz w:val="22"/>
                <w:szCs w:val="22"/>
              </w:rPr>
            </w:pPr>
            <w:r>
              <w:rPr>
                <w:color w:val="000000"/>
                <w:sz w:val="18"/>
                <w:szCs w:val="18"/>
              </w:rPr>
              <w:t>1,0</w:t>
            </w:r>
          </w:p>
        </w:tc>
        <w:tc>
          <w:tcPr>
            <w:tcW w:w="960" w:type="dxa"/>
            <w:tcBorders>
              <w:top w:val="nil"/>
              <w:left w:val="nil"/>
              <w:bottom w:val="single" w:sz="4" w:space="0" w:color="auto"/>
              <w:right w:val="single" w:sz="4" w:space="0" w:color="auto"/>
            </w:tcBorders>
            <w:shd w:val="clear" w:color="auto" w:fill="auto"/>
            <w:vAlign w:val="center"/>
            <w:hideMark/>
          </w:tcPr>
          <w:p w14:paraId="22C888F5" w14:textId="1F8D4608" w:rsidR="00103424" w:rsidRPr="002B11B3" w:rsidRDefault="00103424" w:rsidP="00103424">
            <w:pPr>
              <w:jc w:val="center"/>
              <w:rPr>
                <w:color w:val="000000"/>
                <w:sz w:val="22"/>
                <w:szCs w:val="22"/>
              </w:rPr>
            </w:pPr>
            <w:r>
              <w:rPr>
                <w:color w:val="000000"/>
                <w:sz w:val="18"/>
                <w:szCs w:val="18"/>
              </w:rPr>
              <w:t>1,1</w:t>
            </w:r>
          </w:p>
        </w:tc>
        <w:tc>
          <w:tcPr>
            <w:tcW w:w="842" w:type="dxa"/>
            <w:tcBorders>
              <w:top w:val="nil"/>
              <w:left w:val="nil"/>
              <w:bottom w:val="single" w:sz="4" w:space="0" w:color="auto"/>
              <w:right w:val="single" w:sz="4" w:space="0" w:color="auto"/>
            </w:tcBorders>
            <w:shd w:val="clear" w:color="auto" w:fill="auto"/>
            <w:vAlign w:val="center"/>
            <w:hideMark/>
          </w:tcPr>
          <w:p w14:paraId="023AD15C" w14:textId="50892FDC" w:rsidR="00103424" w:rsidRPr="002B11B3" w:rsidRDefault="00103424" w:rsidP="00103424">
            <w:pPr>
              <w:jc w:val="center"/>
              <w:rPr>
                <w:color w:val="000000"/>
                <w:sz w:val="22"/>
                <w:szCs w:val="22"/>
              </w:rPr>
            </w:pPr>
            <w:r>
              <w:rPr>
                <w:color w:val="000000"/>
                <w:sz w:val="18"/>
                <w:szCs w:val="18"/>
              </w:rPr>
              <w:t>0,0</w:t>
            </w:r>
          </w:p>
        </w:tc>
        <w:tc>
          <w:tcPr>
            <w:tcW w:w="1275" w:type="dxa"/>
            <w:tcBorders>
              <w:top w:val="nil"/>
              <w:left w:val="nil"/>
              <w:bottom w:val="single" w:sz="4" w:space="0" w:color="auto"/>
              <w:right w:val="single" w:sz="4" w:space="0" w:color="auto"/>
            </w:tcBorders>
            <w:shd w:val="clear" w:color="auto" w:fill="auto"/>
            <w:vAlign w:val="center"/>
            <w:hideMark/>
          </w:tcPr>
          <w:p w14:paraId="257E6C4C" w14:textId="5FD2D541" w:rsidR="00103424" w:rsidRPr="002B11B3" w:rsidRDefault="00103424" w:rsidP="00103424">
            <w:pPr>
              <w:jc w:val="center"/>
              <w:rPr>
                <w:color w:val="000000"/>
                <w:sz w:val="22"/>
                <w:szCs w:val="22"/>
              </w:rPr>
            </w:pPr>
            <w:r>
              <w:rPr>
                <w:color w:val="000000"/>
                <w:sz w:val="18"/>
                <w:szCs w:val="18"/>
              </w:rPr>
              <w:t>3,0</w:t>
            </w:r>
          </w:p>
        </w:tc>
        <w:tc>
          <w:tcPr>
            <w:tcW w:w="1276" w:type="dxa"/>
            <w:tcBorders>
              <w:top w:val="nil"/>
              <w:left w:val="nil"/>
              <w:bottom w:val="single" w:sz="4" w:space="0" w:color="auto"/>
              <w:right w:val="single" w:sz="4" w:space="0" w:color="auto"/>
            </w:tcBorders>
            <w:shd w:val="clear" w:color="auto" w:fill="auto"/>
            <w:vAlign w:val="center"/>
            <w:hideMark/>
          </w:tcPr>
          <w:p w14:paraId="7E0D6A16" w14:textId="1FABFC18" w:rsidR="00103424" w:rsidRPr="002B11B3" w:rsidRDefault="00103424" w:rsidP="00103424">
            <w:pPr>
              <w:jc w:val="center"/>
              <w:rPr>
                <w:color w:val="000000"/>
                <w:sz w:val="22"/>
                <w:szCs w:val="22"/>
              </w:rPr>
            </w:pPr>
            <w:r>
              <w:rPr>
                <w:color w:val="000000"/>
                <w:sz w:val="18"/>
                <w:szCs w:val="18"/>
              </w:rPr>
              <w:t>3,0</w:t>
            </w:r>
          </w:p>
        </w:tc>
        <w:tc>
          <w:tcPr>
            <w:tcW w:w="1134" w:type="dxa"/>
            <w:tcBorders>
              <w:top w:val="nil"/>
              <w:left w:val="nil"/>
              <w:bottom w:val="single" w:sz="4" w:space="0" w:color="auto"/>
              <w:right w:val="single" w:sz="4" w:space="0" w:color="auto"/>
            </w:tcBorders>
            <w:shd w:val="clear" w:color="auto" w:fill="auto"/>
            <w:vAlign w:val="center"/>
            <w:hideMark/>
          </w:tcPr>
          <w:p w14:paraId="63ABD3F6" w14:textId="385F50B0" w:rsidR="00103424" w:rsidRPr="002B11B3" w:rsidRDefault="00103424" w:rsidP="00103424">
            <w:pPr>
              <w:jc w:val="center"/>
              <w:rPr>
                <w:color w:val="000000"/>
                <w:sz w:val="22"/>
                <w:szCs w:val="22"/>
              </w:rPr>
            </w:pPr>
            <w:r>
              <w:rPr>
                <w:color w:val="000000"/>
                <w:sz w:val="18"/>
                <w:szCs w:val="18"/>
              </w:rPr>
              <w:t>6,0</w:t>
            </w:r>
          </w:p>
        </w:tc>
      </w:tr>
      <w:tr w:rsidR="00103424" w:rsidRPr="002B11B3" w14:paraId="3BCF2285" w14:textId="77777777" w:rsidTr="002B11B3">
        <w:trPr>
          <w:trHeight w:val="568"/>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B7035B6" w14:textId="77777777" w:rsidR="00103424" w:rsidRPr="002B11B3" w:rsidRDefault="00103424" w:rsidP="00103424">
            <w:pPr>
              <w:jc w:val="center"/>
              <w:rPr>
                <w:color w:val="000000"/>
                <w:sz w:val="22"/>
                <w:szCs w:val="22"/>
              </w:rPr>
            </w:pPr>
            <w:r w:rsidRPr="002B11B3">
              <w:rPr>
                <w:color w:val="000000"/>
                <w:sz w:val="22"/>
                <w:szCs w:val="22"/>
              </w:rPr>
              <w:t>.4.5</w:t>
            </w:r>
          </w:p>
        </w:tc>
        <w:tc>
          <w:tcPr>
            <w:tcW w:w="4919" w:type="dxa"/>
            <w:tcBorders>
              <w:top w:val="nil"/>
              <w:left w:val="nil"/>
              <w:bottom w:val="single" w:sz="4" w:space="0" w:color="auto"/>
              <w:right w:val="single" w:sz="4" w:space="0" w:color="auto"/>
            </w:tcBorders>
            <w:shd w:val="clear" w:color="auto" w:fill="auto"/>
            <w:vAlign w:val="center"/>
            <w:hideMark/>
          </w:tcPr>
          <w:p w14:paraId="4AC97230" w14:textId="7945944E" w:rsidR="00103424" w:rsidRPr="002B11B3" w:rsidRDefault="00103424" w:rsidP="00103424">
            <w:pPr>
              <w:rPr>
                <w:color w:val="000000"/>
                <w:sz w:val="22"/>
                <w:szCs w:val="22"/>
              </w:rPr>
            </w:pPr>
            <w:r>
              <w:rPr>
                <w:color w:val="000000"/>
                <w:sz w:val="20"/>
              </w:rPr>
              <w:t>бюджет муниципального образования (Краснознаменский сельсовет)</w:t>
            </w:r>
          </w:p>
        </w:tc>
        <w:tc>
          <w:tcPr>
            <w:tcW w:w="926" w:type="dxa"/>
            <w:tcBorders>
              <w:top w:val="nil"/>
              <w:left w:val="nil"/>
              <w:bottom w:val="single" w:sz="4" w:space="0" w:color="auto"/>
              <w:right w:val="single" w:sz="4" w:space="0" w:color="auto"/>
            </w:tcBorders>
            <w:shd w:val="clear" w:color="auto" w:fill="auto"/>
            <w:vAlign w:val="center"/>
            <w:hideMark/>
          </w:tcPr>
          <w:p w14:paraId="2D2E8B02"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D9790F5" w14:textId="1A6498E0"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6AA100E9" w14:textId="3F6F9B8C" w:rsidR="00103424" w:rsidRPr="002B11B3" w:rsidRDefault="00103424" w:rsidP="00103424">
            <w:pPr>
              <w:jc w:val="center"/>
              <w:rPr>
                <w:color w:val="000000"/>
                <w:sz w:val="22"/>
                <w:szCs w:val="22"/>
              </w:rPr>
            </w:pPr>
            <w:r>
              <w:rPr>
                <w:color w:val="000000"/>
                <w:sz w:val="18"/>
                <w:szCs w:val="18"/>
              </w:rPr>
              <w:t> </w:t>
            </w:r>
          </w:p>
        </w:tc>
        <w:tc>
          <w:tcPr>
            <w:tcW w:w="1060" w:type="dxa"/>
            <w:tcBorders>
              <w:top w:val="nil"/>
              <w:left w:val="nil"/>
              <w:bottom w:val="single" w:sz="4" w:space="0" w:color="auto"/>
              <w:right w:val="single" w:sz="4" w:space="0" w:color="auto"/>
            </w:tcBorders>
            <w:shd w:val="clear" w:color="auto" w:fill="auto"/>
            <w:vAlign w:val="center"/>
            <w:hideMark/>
          </w:tcPr>
          <w:p w14:paraId="3DACD8DD" w14:textId="548940BE" w:rsidR="00103424" w:rsidRPr="002B11B3" w:rsidRDefault="00103424" w:rsidP="00103424">
            <w:pPr>
              <w:jc w:val="center"/>
              <w:rPr>
                <w:color w:val="000000"/>
                <w:sz w:val="22"/>
                <w:szCs w:val="22"/>
              </w:rPr>
            </w:pPr>
            <w:r>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2B08778B" w14:textId="10658E31" w:rsidR="00103424" w:rsidRPr="002B11B3" w:rsidRDefault="00103424" w:rsidP="00103424">
            <w:pPr>
              <w:jc w:val="center"/>
              <w:rPr>
                <w:color w:val="000000"/>
                <w:sz w:val="22"/>
                <w:szCs w:val="22"/>
              </w:rPr>
            </w:pPr>
            <w:r>
              <w:rPr>
                <w:color w:val="000000"/>
                <w:sz w:val="18"/>
                <w:szCs w:val="18"/>
              </w:rPr>
              <w:t> </w:t>
            </w:r>
          </w:p>
        </w:tc>
        <w:tc>
          <w:tcPr>
            <w:tcW w:w="842" w:type="dxa"/>
            <w:tcBorders>
              <w:top w:val="nil"/>
              <w:left w:val="nil"/>
              <w:bottom w:val="single" w:sz="4" w:space="0" w:color="auto"/>
              <w:right w:val="single" w:sz="4" w:space="0" w:color="auto"/>
            </w:tcBorders>
            <w:shd w:val="clear" w:color="auto" w:fill="auto"/>
            <w:vAlign w:val="center"/>
            <w:hideMark/>
          </w:tcPr>
          <w:p w14:paraId="7EDEE07D" w14:textId="37CD445E" w:rsidR="00103424" w:rsidRPr="002B11B3" w:rsidRDefault="00103424" w:rsidP="00103424">
            <w:pPr>
              <w:jc w:val="center"/>
              <w:rPr>
                <w:color w:val="000000"/>
                <w:sz w:val="22"/>
                <w:szCs w:val="22"/>
              </w:rPr>
            </w:pPr>
            <w:r>
              <w:rPr>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hideMark/>
          </w:tcPr>
          <w:p w14:paraId="4757292D" w14:textId="0C6F0018" w:rsidR="00103424" w:rsidRPr="002B11B3" w:rsidRDefault="00103424" w:rsidP="00103424">
            <w:pPr>
              <w:jc w:val="center"/>
              <w:rPr>
                <w:color w:val="000000"/>
                <w:sz w:val="22"/>
                <w:szCs w:val="22"/>
              </w:rPr>
            </w:pPr>
            <w:r>
              <w:rPr>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14:paraId="75D3704C" w14:textId="0F49E48A" w:rsidR="00103424" w:rsidRPr="002B11B3" w:rsidRDefault="00103424" w:rsidP="00103424">
            <w:pPr>
              <w:jc w:val="center"/>
              <w:rPr>
                <w:color w:val="000000"/>
                <w:sz w:val="22"/>
                <w:szCs w:val="22"/>
              </w:rPr>
            </w:pPr>
            <w:r>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88025A" w14:textId="17EAF1DA" w:rsidR="00103424" w:rsidRPr="002B11B3" w:rsidRDefault="00103424" w:rsidP="00103424">
            <w:pPr>
              <w:rPr>
                <w:rFonts w:ascii="Calibri" w:hAnsi="Calibri" w:cs="Calibri"/>
                <w:color w:val="000000"/>
                <w:sz w:val="22"/>
                <w:szCs w:val="22"/>
              </w:rPr>
            </w:pPr>
            <w:r>
              <w:rPr>
                <w:rFonts w:ascii="Calibri" w:hAnsi="Calibri"/>
                <w:color w:val="000000"/>
                <w:sz w:val="18"/>
                <w:szCs w:val="18"/>
              </w:rPr>
              <w:t> </w:t>
            </w:r>
          </w:p>
        </w:tc>
      </w:tr>
      <w:tr w:rsidR="00103424" w:rsidRPr="002B11B3" w14:paraId="45821D7D" w14:textId="77777777"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46C0A68" w14:textId="77777777" w:rsidR="00103424" w:rsidRPr="002B11B3" w:rsidRDefault="00103424" w:rsidP="00103424">
            <w:pPr>
              <w:jc w:val="center"/>
              <w:rPr>
                <w:color w:val="000000"/>
                <w:sz w:val="22"/>
                <w:szCs w:val="22"/>
              </w:rPr>
            </w:pPr>
            <w:r w:rsidRPr="002B11B3">
              <w:rPr>
                <w:color w:val="000000"/>
                <w:sz w:val="22"/>
                <w:szCs w:val="22"/>
              </w:rPr>
              <w:t>.4.6</w:t>
            </w:r>
          </w:p>
        </w:tc>
        <w:tc>
          <w:tcPr>
            <w:tcW w:w="4919" w:type="dxa"/>
            <w:tcBorders>
              <w:top w:val="nil"/>
              <w:left w:val="nil"/>
              <w:bottom w:val="single" w:sz="4" w:space="0" w:color="auto"/>
              <w:right w:val="single" w:sz="4" w:space="0" w:color="auto"/>
            </w:tcBorders>
            <w:shd w:val="clear" w:color="auto" w:fill="auto"/>
            <w:vAlign w:val="center"/>
            <w:hideMark/>
          </w:tcPr>
          <w:p w14:paraId="0FD7F334" w14:textId="1DBD13B7" w:rsidR="00103424" w:rsidRPr="002B11B3" w:rsidRDefault="00103424" w:rsidP="00103424">
            <w:pPr>
              <w:rPr>
                <w:color w:val="000000"/>
                <w:sz w:val="22"/>
                <w:szCs w:val="22"/>
              </w:rPr>
            </w:pPr>
            <w:r>
              <w:rPr>
                <w:color w:val="000000"/>
                <w:sz w:val="20"/>
              </w:rPr>
              <w:t>Собственные средства РСО</w:t>
            </w:r>
          </w:p>
        </w:tc>
        <w:tc>
          <w:tcPr>
            <w:tcW w:w="926" w:type="dxa"/>
            <w:tcBorders>
              <w:top w:val="nil"/>
              <w:left w:val="nil"/>
              <w:bottom w:val="single" w:sz="4" w:space="0" w:color="auto"/>
              <w:right w:val="single" w:sz="4" w:space="0" w:color="auto"/>
            </w:tcBorders>
            <w:shd w:val="clear" w:color="auto" w:fill="auto"/>
            <w:vAlign w:val="center"/>
            <w:hideMark/>
          </w:tcPr>
          <w:p w14:paraId="6A99C6F0"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2871D61B" w14:textId="41EE4C2A"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322F9962" w14:textId="2DE6D732" w:rsidR="00103424" w:rsidRPr="002B11B3" w:rsidRDefault="00103424" w:rsidP="00103424">
            <w:pPr>
              <w:jc w:val="center"/>
              <w:rPr>
                <w:color w:val="000000"/>
                <w:sz w:val="22"/>
                <w:szCs w:val="22"/>
              </w:rPr>
            </w:pPr>
            <w:r>
              <w:rPr>
                <w:color w:val="000000"/>
                <w:sz w:val="18"/>
                <w:szCs w:val="18"/>
              </w:rPr>
              <w:t>0</w:t>
            </w:r>
          </w:p>
        </w:tc>
        <w:tc>
          <w:tcPr>
            <w:tcW w:w="1060" w:type="dxa"/>
            <w:tcBorders>
              <w:top w:val="nil"/>
              <w:left w:val="nil"/>
              <w:bottom w:val="single" w:sz="4" w:space="0" w:color="auto"/>
              <w:right w:val="single" w:sz="4" w:space="0" w:color="auto"/>
            </w:tcBorders>
            <w:shd w:val="clear" w:color="auto" w:fill="auto"/>
            <w:vAlign w:val="center"/>
            <w:hideMark/>
          </w:tcPr>
          <w:p w14:paraId="671C1AB1" w14:textId="55838A28"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3C38ED31" w14:textId="757A512E" w:rsidR="00103424" w:rsidRPr="002B11B3" w:rsidRDefault="00103424" w:rsidP="00103424">
            <w:pPr>
              <w:jc w:val="center"/>
              <w:rPr>
                <w:color w:val="000000"/>
                <w:sz w:val="22"/>
                <w:szCs w:val="22"/>
              </w:rPr>
            </w:pPr>
            <w:r>
              <w:rPr>
                <w:color w:val="000000"/>
                <w:sz w:val="18"/>
                <w:szCs w:val="18"/>
              </w:rPr>
              <w:t>0</w:t>
            </w:r>
          </w:p>
        </w:tc>
        <w:tc>
          <w:tcPr>
            <w:tcW w:w="842" w:type="dxa"/>
            <w:tcBorders>
              <w:top w:val="nil"/>
              <w:left w:val="nil"/>
              <w:bottom w:val="single" w:sz="4" w:space="0" w:color="auto"/>
              <w:right w:val="single" w:sz="4" w:space="0" w:color="auto"/>
            </w:tcBorders>
            <w:shd w:val="clear" w:color="auto" w:fill="auto"/>
            <w:vAlign w:val="center"/>
            <w:hideMark/>
          </w:tcPr>
          <w:p w14:paraId="6EF03210" w14:textId="5C60AF0D" w:rsidR="00103424" w:rsidRPr="002B11B3" w:rsidRDefault="00103424" w:rsidP="00103424">
            <w:pPr>
              <w:jc w:val="center"/>
              <w:rPr>
                <w:color w:val="000000"/>
                <w:sz w:val="22"/>
                <w:szCs w:val="22"/>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vAlign w:val="center"/>
            <w:hideMark/>
          </w:tcPr>
          <w:p w14:paraId="0FBD71AC" w14:textId="1CDE1DDD" w:rsidR="00103424" w:rsidRPr="002B11B3" w:rsidRDefault="00103424" w:rsidP="00103424">
            <w:pPr>
              <w:jc w:val="center"/>
              <w:rPr>
                <w:color w:val="000000"/>
                <w:sz w:val="22"/>
                <w:szCs w:val="22"/>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14:paraId="71BE8FA6" w14:textId="14F28ADA" w:rsidR="00103424" w:rsidRPr="002B11B3" w:rsidRDefault="00103424" w:rsidP="00103424">
            <w:pPr>
              <w:jc w:val="center"/>
              <w:rPr>
                <w:color w:val="000000"/>
                <w:sz w:val="22"/>
                <w:szCs w:val="22"/>
              </w:rPr>
            </w:pPr>
            <w:r>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14:paraId="3699CE0A" w14:textId="3324A746" w:rsidR="00103424" w:rsidRPr="002B11B3" w:rsidRDefault="00103424" w:rsidP="00103424">
            <w:pPr>
              <w:rPr>
                <w:rFonts w:ascii="Calibri" w:hAnsi="Calibri" w:cs="Calibri"/>
                <w:color w:val="000000"/>
                <w:sz w:val="22"/>
                <w:szCs w:val="22"/>
              </w:rPr>
            </w:pPr>
            <w:r>
              <w:rPr>
                <w:rFonts w:ascii="Calibri" w:hAnsi="Calibri"/>
                <w:color w:val="000000"/>
                <w:sz w:val="18"/>
                <w:szCs w:val="18"/>
              </w:rPr>
              <w:t> </w:t>
            </w:r>
          </w:p>
        </w:tc>
      </w:tr>
      <w:tr w:rsidR="00103424" w:rsidRPr="002B11B3" w14:paraId="2B168F7D" w14:textId="77777777"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BB225AB" w14:textId="77777777" w:rsidR="00103424" w:rsidRPr="002B11B3" w:rsidRDefault="00103424" w:rsidP="00103424">
            <w:pPr>
              <w:jc w:val="center"/>
              <w:rPr>
                <w:color w:val="000000"/>
                <w:sz w:val="22"/>
                <w:szCs w:val="22"/>
              </w:rPr>
            </w:pPr>
            <w:r w:rsidRPr="002B11B3">
              <w:rPr>
                <w:color w:val="000000"/>
                <w:sz w:val="22"/>
                <w:szCs w:val="22"/>
              </w:rPr>
              <w:t>.4.7</w:t>
            </w:r>
          </w:p>
        </w:tc>
        <w:tc>
          <w:tcPr>
            <w:tcW w:w="4919" w:type="dxa"/>
            <w:tcBorders>
              <w:top w:val="nil"/>
              <w:left w:val="nil"/>
              <w:bottom w:val="single" w:sz="4" w:space="0" w:color="auto"/>
              <w:right w:val="single" w:sz="4" w:space="0" w:color="auto"/>
            </w:tcBorders>
            <w:shd w:val="clear" w:color="auto" w:fill="auto"/>
            <w:vAlign w:val="center"/>
            <w:hideMark/>
          </w:tcPr>
          <w:p w14:paraId="6C5BE21E" w14:textId="0C04A93B" w:rsidR="00103424" w:rsidRPr="002B11B3" w:rsidRDefault="00103424" w:rsidP="00103424">
            <w:pPr>
              <w:rPr>
                <w:color w:val="000000"/>
                <w:sz w:val="22"/>
                <w:szCs w:val="22"/>
              </w:rPr>
            </w:pPr>
            <w:r>
              <w:rPr>
                <w:color w:val="000000"/>
                <w:sz w:val="20"/>
              </w:rPr>
              <w:t>за счет тарифов на подключение</w:t>
            </w:r>
          </w:p>
        </w:tc>
        <w:tc>
          <w:tcPr>
            <w:tcW w:w="926" w:type="dxa"/>
            <w:tcBorders>
              <w:top w:val="nil"/>
              <w:left w:val="nil"/>
              <w:bottom w:val="single" w:sz="4" w:space="0" w:color="auto"/>
              <w:right w:val="single" w:sz="4" w:space="0" w:color="auto"/>
            </w:tcBorders>
            <w:shd w:val="clear" w:color="auto" w:fill="auto"/>
            <w:vAlign w:val="center"/>
            <w:hideMark/>
          </w:tcPr>
          <w:p w14:paraId="1BFE804D"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0D8CD6ED" w14:textId="36018B9B"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6F1E0A7A" w14:textId="11992EE0" w:rsidR="00103424" w:rsidRPr="002B11B3" w:rsidRDefault="00103424" w:rsidP="00103424">
            <w:pPr>
              <w:jc w:val="center"/>
              <w:rPr>
                <w:color w:val="000000"/>
                <w:sz w:val="22"/>
                <w:szCs w:val="22"/>
              </w:rPr>
            </w:pPr>
            <w:r>
              <w:rPr>
                <w:color w:val="000000"/>
                <w:sz w:val="18"/>
                <w:szCs w:val="18"/>
              </w:rPr>
              <w:t>0</w:t>
            </w:r>
          </w:p>
        </w:tc>
        <w:tc>
          <w:tcPr>
            <w:tcW w:w="1060" w:type="dxa"/>
            <w:tcBorders>
              <w:top w:val="nil"/>
              <w:left w:val="nil"/>
              <w:bottom w:val="single" w:sz="4" w:space="0" w:color="auto"/>
              <w:right w:val="single" w:sz="4" w:space="0" w:color="auto"/>
            </w:tcBorders>
            <w:shd w:val="clear" w:color="auto" w:fill="auto"/>
            <w:vAlign w:val="center"/>
            <w:hideMark/>
          </w:tcPr>
          <w:p w14:paraId="6E84D5FD" w14:textId="16FE2473" w:rsidR="00103424" w:rsidRPr="002B11B3" w:rsidRDefault="00103424" w:rsidP="00103424">
            <w:pPr>
              <w:jc w:val="center"/>
              <w:rPr>
                <w:color w:val="000000"/>
                <w:sz w:val="22"/>
                <w:szCs w:val="22"/>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79124BDC" w14:textId="74E4345D" w:rsidR="00103424" w:rsidRPr="002B11B3" w:rsidRDefault="00103424" w:rsidP="00103424">
            <w:pPr>
              <w:jc w:val="center"/>
              <w:rPr>
                <w:color w:val="000000"/>
                <w:sz w:val="22"/>
                <w:szCs w:val="22"/>
              </w:rPr>
            </w:pPr>
            <w:r>
              <w:rPr>
                <w:color w:val="000000"/>
                <w:sz w:val="18"/>
                <w:szCs w:val="18"/>
              </w:rPr>
              <w:t>0</w:t>
            </w:r>
          </w:p>
        </w:tc>
        <w:tc>
          <w:tcPr>
            <w:tcW w:w="842" w:type="dxa"/>
            <w:tcBorders>
              <w:top w:val="nil"/>
              <w:left w:val="nil"/>
              <w:bottom w:val="single" w:sz="4" w:space="0" w:color="auto"/>
              <w:right w:val="single" w:sz="4" w:space="0" w:color="auto"/>
            </w:tcBorders>
            <w:shd w:val="clear" w:color="auto" w:fill="auto"/>
            <w:vAlign w:val="center"/>
            <w:hideMark/>
          </w:tcPr>
          <w:p w14:paraId="4DF527FD" w14:textId="7E490235" w:rsidR="00103424" w:rsidRPr="002B11B3" w:rsidRDefault="00103424" w:rsidP="00103424">
            <w:pPr>
              <w:jc w:val="center"/>
              <w:rPr>
                <w:color w:val="000000"/>
                <w:sz w:val="22"/>
                <w:szCs w:val="22"/>
              </w:rPr>
            </w:pPr>
            <w:r>
              <w:rPr>
                <w:color w:val="000000"/>
                <w:sz w:val="18"/>
                <w:szCs w:val="18"/>
              </w:rPr>
              <w:t>0</w:t>
            </w:r>
          </w:p>
        </w:tc>
        <w:tc>
          <w:tcPr>
            <w:tcW w:w="1275" w:type="dxa"/>
            <w:tcBorders>
              <w:top w:val="nil"/>
              <w:left w:val="nil"/>
              <w:bottom w:val="single" w:sz="4" w:space="0" w:color="auto"/>
              <w:right w:val="single" w:sz="4" w:space="0" w:color="auto"/>
            </w:tcBorders>
            <w:shd w:val="clear" w:color="auto" w:fill="auto"/>
            <w:vAlign w:val="center"/>
            <w:hideMark/>
          </w:tcPr>
          <w:p w14:paraId="510BF27F" w14:textId="1B7FDFE8" w:rsidR="00103424" w:rsidRPr="002B11B3" w:rsidRDefault="00103424" w:rsidP="00103424">
            <w:pPr>
              <w:jc w:val="center"/>
              <w:rPr>
                <w:color w:val="000000"/>
                <w:sz w:val="22"/>
                <w:szCs w:val="22"/>
              </w:rPr>
            </w:pPr>
            <w:r>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14:paraId="5262C6F4" w14:textId="67C4CE84" w:rsidR="00103424" w:rsidRPr="002B11B3" w:rsidRDefault="00103424" w:rsidP="00103424">
            <w:pPr>
              <w:jc w:val="center"/>
              <w:rPr>
                <w:color w:val="000000"/>
                <w:sz w:val="22"/>
                <w:szCs w:val="22"/>
              </w:rPr>
            </w:pPr>
            <w:r>
              <w:rPr>
                <w:color w:val="000000"/>
                <w:sz w:val="18"/>
                <w:szCs w:val="18"/>
              </w:rPr>
              <w:t>0</w:t>
            </w:r>
          </w:p>
        </w:tc>
        <w:tc>
          <w:tcPr>
            <w:tcW w:w="1134" w:type="dxa"/>
            <w:tcBorders>
              <w:top w:val="nil"/>
              <w:left w:val="nil"/>
              <w:bottom w:val="single" w:sz="4" w:space="0" w:color="auto"/>
              <w:right w:val="single" w:sz="4" w:space="0" w:color="auto"/>
            </w:tcBorders>
            <w:shd w:val="clear" w:color="auto" w:fill="auto"/>
            <w:noWrap/>
            <w:vAlign w:val="bottom"/>
            <w:hideMark/>
          </w:tcPr>
          <w:p w14:paraId="32777028" w14:textId="4944AD5A" w:rsidR="00103424" w:rsidRPr="002B11B3" w:rsidRDefault="00103424" w:rsidP="00103424">
            <w:pPr>
              <w:rPr>
                <w:rFonts w:ascii="Calibri" w:hAnsi="Calibri" w:cs="Calibri"/>
                <w:color w:val="000000"/>
                <w:sz w:val="22"/>
                <w:szCs w:val="22"/>
              </w:rPr>
            </w:pPr>
            <w:r>
              <w:rPr>
                <w:rFonts w:ascii="Calibri" w:hAnsi="Calibri"/>
                <w:color w:val="000000"/>
                <w:sz w:val="18"/>
                <w:szCs w:val="18"/>
              </w:rPr>
              <w:t> </w:t>
            </w:r>
          </w:p>
        </w:tc>
      </w:tr>
      <w:tr w:rsidR="002B11B3" w:rsidRPr="002B11B3" w14:paraId="5BC6E0B8" w14:textId="77777777" w:rsidTr="002B11B3">
        <w:trPr>
          <w:trHeight w:val="300"/>
          <w:jc w:val="center"/>
        </w:trPr>
        <w:tc>
          <w:tcPr>
            <w:tcW w:w="567" w:type="dxa"/>
            <w:tcBorders>
              <w:top w:val="nil"/>
              <w:left w:val="single" w:sz="4" w:space="0" w:color="auto"/>
              <w:bottom w:val="single" w:sz="4" w:space="0" w:color="auto"/>
              <w:right w:val="single" w:sz="4" w:space="0" w:color="auto"/>
            </w:tcBorders>
            <w:shd w:val="clear" w:color="000000" w:fill="FFFF00"/>
            <w:noWrap/>
            <w:vAlign w:val="bottom"/>
            <w:hideMark/>
          </w:tcPr>
          <w:p w14:paraId="1B8B89E6" w14:textId="77777777" w:rsidR="002B11B3" w:rsidRPr="002B11B3" w:rsidRDefault="002B11B3" w:rsidP="004419F7">
            <w:pPr>
              <w:jc w:val="center"/>
              <w:rPr>
                <w:rFonts w:ascii="Calibri" w:hAnsi="Calibri" w:cs="Calibri"/>
                <w:color w:val="000000"/>
                <w:sz w:val="22"/>
                <w:szCs w:val="22"/>
              </w:rPr>
            </w:pPr>
            <w:r w:rsidRPr="002B11B3">
              <w:rPr>
                <w:rFonts w:ascii="Calibri" w:hAnsi="Calibri" w:cs="Calibri"/>
                <w:color w:val="000000"/>
                <w:sz w:val="22"/>
                <w:szCs w:val="22"/>
              </w:rPr>
              <w:t>5</w:t>
            </w:r>
          </w:p>
        </w:tc>
        <w:tc>
          <w:tcPr>
            <w:tcW w:w="14312" w:type="dxa"/>
            <w:gridSpan w:val="10"/>
            <w:tcBorders>
              <w:top w:val="single" w:sz="4" w:space="0" w:color="auto"/>
              <w:left w:val="nil"/>
              <w:bottom w:val="single" w:sz="4" w:space="0" w:color="auto"/>
              <w:right w:val="single" w:sz="4" w:space="0" w:color="auto"/>
            </w:tcBorders>
            <w:shd w:val="clear" w:color="000000" w:fill="FFFF00"/>
            <w:vAlign w:val="center"/>
            <w:hideMark/>
          </w:tcPr>
          <w:p w14:paraId="53360E13" w14:textId="77777777" w:rsidR="002B11B3" w:rsidRPr="002B11B3" w:rsidRDefault="002B11B3" w:rsidP="004419F7">
            <w:pPr>
              <w:jc w:val="center"/>
              <w:rPr>
                <w:b/>
                <w:bCs/>
                <w:color w:val="000000"/>
                <w:sz w:val="22"/>
                <w:szCs w:val="22"/>
              </w:rPr>
            </w:pPr>
            <w:r w:rsidRPr="002B11B3">
              <w:rPr>
                <w:b/>
                <w:bCs/>
                <w:color w:val="000000"/>
                <w:sz w:val="22"/>
                <w:szCs w:val="22"/>
              </w:rPr>
              <w:t>Итого всего инвестиций  по источникам финансирования</w:t>
            </w:r>
          </w:p>
        </w:tc>
      </w:tr>
      <w:tr w:rsidR="00103424" w:rsidRPr="002B11B3" w14:paraId="6DC2496F" w14:textId="77777777"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7A7C94F" w14:textId="77777777" w:rsidR="00103424" w:rsidRPr="002B11B3" w:rsidRDefault="00103424" w:rsidP="00103424">
            <w:pPr>
              <w:jc w:val="center"/>
              <w:rPr>
                <w:color w:val="000000"/>
                <w:sz w:val="22"/>
                <w:szCs w:val="22"/>
              </w:rPr>
            </w:pPr>
            <w:r w:rsidRPr="002B11B3">
              <w:rPr>
                <w:color w:val="000000"/>
                <w:sz w:val="22"/>
                <w:szCs w:val="22"/>
              </w:rPr>
              <w:t>.5.1</w:t>
            </w:r>
          </w:p>
        </w:tc>
        <w:tc>
          <w:tcPr>
            <w:tcW w:w="4919" w:type="dxa"/>
            <w:tcBorders>
              <w:top w:val="nil"/>
              <w:left w:val="nil"/>
              <w:bottom w:val="single" w:sz="4" w:space="0" w:color="auto"/>
              <w:right w:val="single" w:sz="4" w:space="0" w:color="auto"/>
            </w:tcBorders>
            <w:shd w:val="clear" w:color="auto" w:fill="auto"/>
            <w:vAlign w:val="center"/>
            <w:hideMark/>
          </w:tcPr>
          <w:p w14:paraId="7AE2CD10" w14:textId="5CE0271C" w:rsidR="00103424" w:rsidRPr="002B11B3" w:rsidRDefault="00103424" w:rsidP="00103424">
            <w:pPr>
              <w:rPr>
                <w:color w:val="000000"/>
                <w:sz w:val="22"/>
                <w:szCs w:val="22"/>
              </w:rPr>
            </w:pPr>
            <w:r>
              <w:rPr>
                <w:color w:val="000000"/>
                <w:sz w:val="20"/>
              </w:rPr>
              <w:t>Всего инвестиций за период, в т.ч.</w:t>
            </w:r>
          </w:p>
        </w:tc>
        <w:tc>
          <w:tcPr>
            <w:tcW w:w="926" w:type="dxa"/>
            <w:tcBorders>
              <w:top w:val="nil"/>
              <w:left w:val="nil"/>
              <w:bottom w:val="single" w:sz="4" w:space="0" w:color="auto"/>
              <w:right w:val="single" w:sz="4" w:space="0" w:color="auto"/>
            </w:tcBorders>
            <w:shd w:val="clear" w:color="auto" w:fill="auto"/>
            <w:vAlign w:val="center"/>
            <w:hideMark/>
          </w:tcPr>
          <w:p w14:paraId="69E1D845"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1832B9D8" w14:textId="4808A170" w:rsidR="00103424" w:rsidRPr="002B11B3" w:rsidRDefault="00103424" w:rsidP="00103424">
            <w:pPr>
              <w:jc w:val="center"/>
              <w:rPr>
                <w:color w:val="000000"/>
                <w:sz w:val="22"/>
                <w:szCs w:val="22"/>
              </w:rPr>
            </w:pPr>
            <w:r>
              <w:rPr>
                <w:color w:val="000000"/>
                <w:sz w:val="18"/>
                <w:szCs w:val="18"/>
              </w:rPr>
              <w:t>89,0</w:t>
            </w:r>
          </w:p>
        </w:tc>
        <w:tc>
          <w:tcPr>
            <w:tcW w:w="960" w:type="dxa"/>
            <w:tcBorders>
              <w:top w:val="nil"/>
              <w:left w:val="nil"/>
              <w:bottom w:val="single" w:sz="4" w:space="0" w:color="auto"/>
              <w:right w:val="single" w:sz="4" w:space="0" w:color="auto"/>
            </w:tcBorders>
            <w:shd w:val="clear" w:color="auto" w:fill="auto"/>
            <w:vAlign w:val="center"/>
            <w:hideMark/>
          </w:tcPr>
          <w:p w14:paraId="6D1040B9" w14:textId="69603B05" w:rsidR="00103424" w:rsidRPr="002B11B3" w:rsidRDefault="00103424" w:rsidP="00103424">
            <w:pPr>
              <w:jc w:val="center"/>
              <w:rPr>
                <w:color w:val="000000"/>
                <w:sz w:val="22"/>
                <w:szCs w:val="22"/>
              </w:rPr>
            </w:pPr>
            <w:r>
              <w:rPr>
                <w:color w:val="000000"/>
                <w:sz w:val="18"/>
                <w:szCs w:val="18"/>
              </w:rPr>
              <w:t>973,8</w:t>
            </w:r>
          </w:p>
        </w:tc>
        <w:tc>
          <w:tcPr>
            <w:tcW w:w="1060" w:type="dxa"/>
            <w:tcBorders>
              <w:top w:val="nil"/>
              <w:left w:val="nil"/>
              <w:bottom w:val="single" w:sz="4" w:space="0" w:color="auto"/>
              <w:right w:val="single" w:sz="4" w:space="0" w:color="auto"/>
            </w:tcBorders>
            <w:shd w:val="clear" w:color="auto" w:fill="auto"/>
            <w:vAlign w:val="center"/>
            <w:hideMark/>
          </w:tcPr>
          <w:p w14:paraId="238FEE52" w14:textId="458471AE" w:rsidR="00103424" w:rsidRPr="002B11B3" w:rsidRDefault="00103424" w:rsidP="00103424">
            <w:pPr>
              <w:jc w:val="center"/>
              <w:rPr>
                <w:color w:val="000000"/>
                <w:sz w:val="22"/>
                <w:szCs w:val="22"/>
              </w:rPr>
            </w:pPr>
            <w:r>
              <w:rPr>
                <w:color w:val="000000"/>
                <w:sz w:val="18"/>
                <w:szCs w:val="18"/>
              </w:rPr>
              <w:t>12158,5</w:t>
            </w:r>
          </w:p>
        </w:tc>
        <w:tc>
          <w:tcPr>
            <w:tcW w:w="960" w:type="dxa"/>
            <w:tcBorders>
              <w:top w:val="nil"/>
              <w:left w:val="nil"/>
              <w:bottom w:val="single" w:sz="4" w:space="0" w:color="auto"/>
              <w:right w:val="single" w:sz="4" w:space="0" w:color="auto"/>
            </w:tcBorders>
            <w:shd w:val="clear" w:color="auto" w:fill="auto"/>
            <w:vAlign w:val="center"/>
            <w:hideMark/>
          </w:tcPr>
          <w:p w14:paraId="63B69608" w14:textId="6A7A1A03" w:rsidR="00103424" w:rsidRPr="002B11B3" w:rsidRDefault="00103424" w:rsidP="00103424">
            <w:pPr>
              <w:jc w:val="center"/>
              <w:rPr>
                <w:color w:val="000000"/>
                <w:sz w:val="22"/>
                <w:szCs w:val="22"/>
              </w:rPr>
            </w:pPr>
            <w:r>
              <w:rPr>
                <w:color w:val="000000"/>
                <w:sz w:val="18"/>
                <w:szCs w:val="18"/>
              </w:rPr>
              <w:t>24,5</w:t>
            </w:r>
          </w:p>
        </w:tc>
        <w:tc>
          <w:tcPr>
            <w:tcW w:w="842" w:type="dxa"/>
            <w:tcBorders>
              <w:top w:val="nil"/>
              <w:left w:val="nil"/>
              <w:bottom w:val="single" w:sz="4" w:space="0" w:color="auto"/>
              <w:right w:val="single" w:sz="4" w:space="0" w:color="auto"/>
            </w:tcBorders>
            <w:shd w:val="clear" w:color="auto" w:fill="auto"/>
            <w:vAlign w:val="center"/>
            <w:hideMark/>
          </w:tcPr>
          <w:p w14:paraId="6EA68D5E" w14:textId="1317802E" w:rsidR="00103424" w:rsidRPr="002B11B3" w:rsidRDefault="00103424" w:rsidP="00103424">
            <w:pPr>
              <w:jc w:val="center"/>
              <w:rPr>
                <w:color w:val="000000"/>
                <w:sz w:val="22"/>
                <w:szCs w:val="22"/>
              </w:rPr>
            </w:pPr>
            <w:r>
              <w:rPr>
                <w:color w:val="000000"/>
                <w:sz w:val="18"/>
                <w:szCs w:val="18"/>
              </w:rPr>
              <w:t>120,0</w:t>
            </w:r>
          </w:p>
        </w:tc>
        <w:tc>
          <w:tcPr>
            <w:tcW w:w="1275" w:type="dxa"/>
            <w:tcBorders>
              <w:top w:val="nil"/>
              <w:left w:val="nil"/>
              <w:bottom w:val="single" w:sz="4" w:space="0" w:color="auto"/>
              <w:right w:val="single" w:sz="4" w:space="0" w:color="auto"/>
            </w:tcBorders>
            <w:shd w:val="clear" w:color="auto" w:fill="auto"/>
            <w:vAlign w:val="center"/>
            <w:hideMark/>
          </w:tcPr>
          <w:p w14:paraId="068A2E89" w14:textId="31E0ADA9" w:rsidR="00103424" w:rsidRPr="002B11B3" w:rsidRDefault="00103424" w:rsidP="00103424">
            <w:pPr>
              <w:jc w:val="center"/>
              <w:rPr>
                <w:color w:val="000000"/>
                <w:sz w:val="22"/>
                <w:szCs w:val="22"/>
              </w:rPr>
            </w:pPr>
            <w:r>
              <w:rPr>
                <w:color w:val="000000"/>
                <w:sz w:val="18"/>
                <w:szCs w:val="18"/>
              </w:rPr>
              <w:t>13277,2</w:t>
            </w:r>
          </w:p>
        </w:tc>
        <w:tc>
          <w:tcPr>
            <w:tcW w:w="1276" w:type="dxa"/>
            <w:tcBorders>
              <w:top w:val="nil"/>
              <w:left w:val="nil"/>
              <w:bottom w:val="single" w:sz="4" w:space="0" w:color="auto"/>
              <w:right w:val="single" w:sz="4" w:space="0" w:color="auto"/>
            </w:tcBorders>
            <w:shd w:val="clear" w:color="auto" w:fill="auto"/>
            <w:vAlign w:val="center"/>
            <w:hideMark/>
          </w:tcPr>
          <w:p w14:paraId="7E27FA15" w14:textId="3DB4C9A0" w:rsidR="00103424" w:rsidRPr="002B11B3" w:rsidRDefault="00103424" w:rsidP="00103424">
            <w:pPr>
              <w:jc w:val="center"/>
              <w:rPr>
                <w:color w:val="000000"/>
                <w:sz w:val="22"/>
                <w:szCs w:val="22"/>
              </w:rPr>
            </w:pPr>
            <w:r>
              <w:rPr>
                <w:color w:val="000000"/>
                <w:sz w:val="18"/>
                <w:szCs w:val="18"/>
              </w:rPr>
              <w:t>767,3</w:t>
            </w:r>
          </w:p>
        </w:tc>
        <w:tc>
          <w:tcPr>
            <w:tcW w:w="1134" w:type="dxa"/>
            <w:tcBorders>
              <w:top w:val="nil"/>
              <w:left w:val="nil"/>
              <w:bottom w:val="single" w:sz="4" w:space="0" w:color="auto"/>
              <w:right w:val="single" w:sz="4" w:space="0" w:color="auto"/>
            </w:tcBorders>
            <w:shd w:val="clear" w:color="auto" w:fill="auto"/>
            <w:vAlign w:val="center"/>
            <w:hideMark/>
          </w:tcPr>
          <w:p w14:paraId="5EB2004C" w14:textId="51B9C7B6" w:rsidR="00103424" w:rsidRPr="002B11B3" w:rsidRDefault="00103424" w:rsidP="00103424">
            <w:pPr>
              <w:jc w:val="center"/>
              <w:rPr>
                <w:color w:val="000000"/>
                <w:sz w:val="22"/>
                <w:szCs w:val="22"/>
              </w:rPr>
            </w:pPr>
            <w:r>
              <w:rPr>
                <w:color w:val="000000"/>
                <w:sz w:val="18"/>
                <w:szCs w:val="18"/>
              </w:rPr>
              <w:t>14044,5</w:t>
            </w:r>
          </w:p>
        </w:tc>
      </w:tr>
      <w:tr w:rsidR="00103424" w:rsidRPr="002B11B3" w14:paraId="3A4AF6FC" w14:textId="77777777" w:rsidTr="002B11B3">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18821C2" w14:textId="77777777" w:rsidR="00103424" w:rsidRPr="002B11B3" w:rsidRDefault="00103424" w:rsidP="00103424">
            <w:pPr>
              <w:jc w:val="center"/>
              <w:rPr>
                <w:color w:val="000000"/>
                <w:sz w:val="22"/>
                <w:szCs w:val="22"/>
              </w:rPr>
            </w:pPr>
            <w:r w:rsidRPr="002B11B3">
              <w:rPr>
                <w:color w:val="000000"/>
                <w:sz w:val="22"/>
                <w:szCs w:val="22"/>
              </w:rPr>
              <w:t>.5.2</w:t>
            </w:r>
          </w:p>
        </w:tc>
        <w:tc>
          <w:tcPr>
            <w:tcW w:w="4919" w:type="dxa"/>
            <w:tcBorders>
              <w:top w:val="nil"/>
              <w:left w:val="nil"/>
              <w:bottom w:val="single" w:sz="4" w:space="0" w:color="auto"/>
              <w:right w:val="single" w:sz="4" w:space="0" w:color="auto"/>
            </w:tcBorders>
            <w:shd w:val="clear" w:color="auto" w:fill="auto"/>
            <w:vAlign w:val="center"/>
            <w:hideMark/>
          </w:tcPr>
          <w:p w14:paraId="6E83E1D2" w14:textId="7A5FF94B" w:rsidR="00103424" w:rsidRPr="002B11B3" w:rsidRDefault="00103424" w:rsidP="00103424">
            <w:pPr>
              <w:rPr>
                <w:color w:val="000000"/>
                <w:sz w:val="22"/>
                <w:szCs w:val="22"/>
              </w:rPr>
            </w:pPr>
            <w:r>
              <w:rPr>
                <w:color w:val="000000"/>
                <w:sz w:val="20"/>
              </w:rPr>
              <w:t>Федеральный бюджет</w:t>
            </w:r>
          </w:p>
        </w:tc>
        <w:tc>
          <w:tcPr>
            <w:tcW w:w="926" w:type="dxa"/>
            <w:tcBorders>
              <w:top w:val="nil"/>
              <w:left w:val="nil"/>
              <w:bottom w:val="single" w:sz="4" w:space="0" w:color="auto"/>
              <w:right w:val="single" w:sz="4" w:space="0" w:color="auto"/>
            </w:tcBorders>
            <w:shd w:val="clear" w:color="auto" w:fill="auto"/>
            <w:vAlign w:val="center"/>
            <w:hideMark/>
          </w:tcPr>
          <w:p w14:paraId="547B2708"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13952D8F" w14:textId="3AA83959" w:rsidR="00103424" w:rsidRPr="002B11B3" w:rsidRDefault="00103424" w:rsidP="00103424">
            <w:pPr>
              <w:jc w:val="center"/>
              <w:rPr>
                <w:color w:val="000000"/>
                <w:sz w:val="22"/>
                <w:szCs w:val="22"/>
              </w:rPr>
            </w:pPr>
            <w:r>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5D017DA5" w14:textId="1B8AB58F" w:rsidR="00103424" w:rsidRPr="002B11B3" w:rsidRDefault="00103424" w:rsidP="00103424">
            <w:pPr>
              <w:jc w:val="center"/>
              <w:rPr>
                <w:color w:val="000000"/>
                <w:sz w:val="22"/>
                <w:szCs w:val="22"/>
              </w:rPr>
            </w:pPr>
            <w:r>
              <w:rPr>
                <w:color w:val="000000"/>
                <w:sz w:val="18"/>
                <w:szCs w:val="18"/>
              </w:rPr>
              <w:t> </w:t>
            </w:r>
          </w:p>
        </w:tc>
        <w:tc>
          <w:tcPr>
            <w:tcW w:w="1060" w:type="dxa"/>
            <w:tcBorders>
              <w:top w:val="nil"/>
              <w:left w:val="nil"/>
              <w:bottom w:val="single" w:sz="4" w:space="0" w:color="auto"/>
              <w:right w:val="single" w:sz="4" w:space="0" w:color="auto"/>
            </w:tcBorders>
            <w:shd w:val="clear" w:color="auto" w:fill="auto"/>
            <w:vAlign w:val="center"/>
            <w:hideMark/>
          </w:tcPr>
          <w:p w14:paraId="1D3E13B6" w14:textId="1BDAEB49" w:rsidR="00103424" w:rsidRPr="002B11B3" w:rsidRDefault="00103424" w:rsidP="00103424">
            <w:pPr>
              <w:jc w:val="both"/>
              <w:rPr>
                <w:b/>
                <w:bCs/>
                <w:color w:val="000000"/>
                <w:sz w:val="22"/>
                <w:szCs w:val="22"/>
              </w:rPr>
            </w:pPr>
            <w:r>
              <w:rPr>
                <w:b/>
                <w:bCs/>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7186EEC0" w14:textId="4C8A1233" w:rsidR="00103424" w:rsidRPr="002B11B3" w:rsidRDefault="00103424" w:rsidP="00103424">
            <w:pPr>
              <w:jc w:val="center"/>
              <w:rPr>
                <w:color w:val="000000"/>
                <w:sz w:val="22"/>
                <w:szCs w:val="22"/>
              </w:rPr>
            </w:pPr>
            <w:r>
              <w:rPr>
                <w:color w:val="000000"/>
                <w:sz w:val="18"/>
                <w:szCs w:val="18"/>
              </w:rPr>
              <w:t> </w:t>
            </w:r>
          </w:p>
        </w:tc>
        <w:tc>
          <w:tcPr>
            <w:tcW w:w="842" w:type="dxa"/>
            <w:tcBorders>
              <w:top w:val="nil"/>
              <w:left w:val="nil"/>
              <w:bottom w:val="single" w:sz="4" w:space="0" w:color="auto"/>
              <w:right w:val="single" w:sz="4" w:space="0" w:color="auto"/>
            </w:tcBorders>
            <w:shd w:val="clear" w:color="auto" w:fill="auto"/>
            <w:vAlign w:val="center"/>
            <w:hideMark/>
          </w:tcPr>
          <w:p w14:paraId="60824072" w14:textId="721B0E02" w:rsidR="00103424" w:rsidRPr="002B11B3" w:rsidRDefault="00103424" w:rsidP="00103424">
            <w:pPr>
              <w:jc w:val="center"/>
              <w:rPr>
                <w:color w:val="000000"/>
                <w:sz w:val="22"/>
                <w:szCs w:val="22"/>
              </w:rPr>
            </w:pPr>
            <w:r>
              <w:rPr>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hideMark/>
          </w:tcPr>
          <w:p w14:paraId="7FEF49A0" w14:textId="67EA3859" w:rsidR="00103424" w:rsidRPr="002B11B3" w:rsidRDefault="00103424" w:rsidP="00103424">
            <w:pPr>
              <w:jc w:val="center"/>
              <w:rPr>
                <w:color w:val="000000"/>
                <w:sz w:val="22"/>
                <w:szCs w:val="22"/>
              </w:rPr>
            </w:pPr>
            <w:r>
              <w:rPr>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14:paraId="19E874C4" w14:textId="23FFCE9C" w:rsidR="00103424" w:rsidRPr="002B11B3" w:rsidRDefault="00103424" w:rsidP="00103424">
            <w:pPr>
              <w:jc w:val="center"/>
              <w:rPr>
                <w:color w:val="000000"/>
                <w:sz w:val="22"/>
                <w:szCs w:val="22"/>
              </w:rPr>
            </w:pPr>
            <w:r>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05D43D93" w14:textId="281F2B69" w:rsidR="00103424" w:rsidRPr="002B11B3" w:rsidRDefault="00103424" w:rsidP="00103424">
            <w:pPr>
              <w:rPr>
                <w:rFonts w:ascii="Calibri" w:hAnsi="Calibri" w:cs="Calibri"/>
                <w:color w:val="000000"/>
                <w:sz w:val="22"/>
                <w:szCs w:val="22"/>
              </w:rPr>
            </w:pPr>
            <w:r>
              <w:rPr>
                <w:rFonts w:ascii="Calibri" w:hAnsi="Calibri"/>
                <w:color w:val="000000"/>
                <w:sz w:val="18"/>
                <w:szCs w:val="18"/>
              </w:rPr>
              <w:t> </w:t>
            </w:r>
          </w:p>
        </w:tc>
      </w:tr>
      <w:tr w:rsidR="00103424" w:rsidRPr="002B11B3" w14:paraId="0FA78D52" w14:textId="77777777" w:rsidTr="002B11B3">
        <w:trPr>
          <w:trHeight w:val="30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8F1FF6E" w14:textId="77777777" w:rsidR="00103424" w:rsidRPr="002B11B3" w:rsidRDefault="00103424" w:rsidP="00103424">
            <w:pPr>
              <w:jc w:val="center"/>
              <w:rPr>
                <w:color w:val="000000"/>
                <w:sz w:val="22"/>
                <w:szCs w:val="22"/>
              </w:rPr>
            </w:pPr>
            <w:r w:rsidRPr="002B11B3">
              <w:rPr>
                <w:color w:val="000000"/>
                <w:sz w:val="22"/>
                <w:szCs w:val="22"/>
              </w:rPr>
              <w:t>.5.3</w:t>
            </w:r>
          </w:p>
        </w:tc>
        <w:tc>
          <w:tcPr>
            <w:tcW w:w="4919" w:type="dxa"/>
            <w:tcBorders>
              <w:top w:val="nil"/>
              <w:left w:val="nil"/>
              <w:bottom w:val="single" w:sz="4" w:space="0" w:color="auto"/>
              <w:right w:val="single" w:sz="4" w:space="0" w:color="auto"/>
            </w:tcBorders>
            <w:shd w:val="clear" w:color="auto" w:fill="auto"/>
            <w:vAlign w:val="center"/>
            <w:hideMark/>
          </w:tcPr>
          <w:p w14:paraId="26E10FA8" w14:textId="40F650DF" w:rsidR="00103424" w:rsidRPr="002B11B3" w:rsidRDefault="00103424" w:rsidP="00103424">
            <w:pPr>
              <w:rPr>
                <w:color w:val="000000"/>
                <w:sz w:val="22"/>
                <w:szCs w:val="22"/>
              </w:rPr>
            </w:pPr>
            <w:r>
              <w:rPr>
                <w:color w:val="000000"/>
                <w:sz w:val="20"/>
              </w:rPr>
              <w:t>бюджет субъекта РФ</w:t>
            </w:r>
          </w:p>
        </w:tc>
        <w:tc>
          <w:tcPr>
            <w:tcW w:w="926" w:type="dxa"/>
            <w:tcBorders>
              <w:top w:val="nil"/>
              <w:left w:val="nil"/>
              <w:bottom w:val="single" w:sz="4" w:space="0" w:color="auto"/>
              <w:right w:val="single" w:sz="4" w:space="0" w:color="auto"/>
            </w:tcBorders>
            <w:shd w:val="clear" w:color="auto" w:fill="auto"/>
            <w:vAlign w:val="center"/>
            <w:hideMark/>
          </w:tcPr>
          <w:p w14:paraId="23225AB4"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77FE677B" w14:textId="49832962" w:rsidR="00103424" w:rsidRPr="002B11B3" w:rsidRDefault="00103424" w:rsidP="00103424">
            <w:pPr>
              <w:jc w:val="center"/>
              <w:rPr>
                <w:color w:val="000000"/>
                <w:sz w:val="22"/>
                <w:szCs w:val="22"/>
              </w:rPr>
            </w:pPr>
            <w:r>
              <w:rPr>
                <w:color w:val="000000"/>
                <w:sz w:val="18"/>
                <w:szCs w:val="18"/>
              </w:rPr>
              <w:t>80,1</w:t>
            </w:r>
          </w:p>
        </w:tc>
        <w:tc>
          <w:tcPr>
            <w:tcW w:w="960" w:type="dxa"/>
            <w:tcBorders>
              <w:top w:val="nil"/>
              <w:left w:val="nil"/>
              <w:bottom w:val="single" w:sz="4" w:space="0" w:color="auto"/>
              <w:right w:val="single" w:sz="4" w:space="0" w:color="auto"/>
            </w:tcBorders>
            <w:shd w:val="clear" w:color="auto" w:fill="auto"/>
            <w:vAlign w:val="center"/>
            <w:hideMark/>
          </w:tcPr>
          <w:p w14:paraId="75D4CD72" w14:textId="3118FB2D" w:rsidR="00103424" w:rsidRPr="002B11B3" w:rsidRDefault="00103424" w:rsidP="00103424">
            <w:pPr>
              <w:jc w:val="center"/>
              <w:rPr>
                <w:color w:val="000000"/>
                <w:sz w:val="22"/>
                <w:szCs w:val="22"/>
              </w:rPr>
            </w:pPr>
            <w:r>
              <w:rPr>
                <w:color w:val="000000"/>
                <w:sz w:val="18"/>
                <w:szCs w:val="18"/>
              </w:rPr>
              <w:t>876,4</w:t>
            </w:r>
          </w:p>
        </w:tc>
        <w:tc>
          <w:tcPr>
            <w:tcW w:w="1060" w:type="dxa"/>
            <w:tcBorders>
              <w:top w:val="nil"/>
              <w:left w:val="nil"/>
              <w:bottom w:val="single" w:sz="4" w:space="0" w:color="auto"/>
              <w:right w:val="single" w:sz="4" w:space="0" w:color="auto"/>
            </w:tcBorders>
            <w:shd w:val="clear" w:color="auto" w:fill="auto"/>
            <w:vAlign w:val="center"/>
            <w:hideMark/>
          </w:tcPr>
          <w:p w14:paraId="7FDA80AD" w14:textId="1D4C6700" w:rsidR="00103424" w:rsidRPr="002B11B3" w:rsidRDefault="00103424" w:rsidP="00103424">
            <w:pPr>
              <w:jc w:val="center"/>
              <w:rPr>
                <w:color w:val="000000"/>
                <w:sz w:val="22"/>
                <w:szCs w:val="22"/>
              </w:rPr>
            </w:pPr>
            <w:r>
              <w:rPr>
                <w:color w:val="000000"/>
                <w:sz w:val="18"/>
                <w:szCs w:val="18"/>
              </w:rPr>
              <w:t>10942,7</w:t>
            </w:r>
          </w:p>
        </w:tc>
        <w:tc>
          <w:tcPr>
            <w:tcW w:w="960" w:type="dxa"/>
            <w:tcBorders>
              <w:top w:val="nil"/>
              <w:left w:val="nil"/>
              <w:bottom w:val="single" w:sz="4" w:space="0" w:color="auto"/>
              <w:right w:val="single" w:sz="4" w:space="0" w:color="auto"/>
            </w:tcBorders>
            <w:shd w:val="clear" w:color="auto" w:fill="auto"/>
            <w:vAlign w:val="center"/>
            <w:hideMark/>
          </w:tcPr>
          <w:p w14:paraId="7C876D32" w14:textId="13CBDAB1" w:rsidR="00103424" w:rsidRPr="002B11B3" w:rsidRDefault="00103424" w:rsidP="00103424">
            <w:pPr>
              <w:jc w:val="center"/>
              <w:rPr>
                <w:color w:val="000000"/>
                <w:sz w:val="22"/>
                <w:szCs w:val="22"/>
              </w:rPr>
            </w:pPr>
            <w:r>
              <w:rPr>
                <w:color w:val="000000"/>
                <w:sz w:val="18"/>
                <w:szCs w:val="18"/>
              </w:rPr>
              <w:t>22,1</w:t>
            </w:r>
          </w:p>
        </w:tc>
        <w:tc>
          <w:tcPr>
            <w:tcW w:w="842" w:type="dxa"/>
            <w:tcBorders>
              <w:top w:val="nil"/>
              <w:left w:val="nil"/>
              <w:bottom w:val="single" w:sz="4" w:space="0" w:color="auto"/>
              <w:right w:val="single" w:sz="4" w:space="0" w:color="auto"/>
            </w:tcBorders>
            <w:shd w:val="clear" w:color="auto" w:fill="auto"/>
            <w:vAlign w:val="center"/>
            <w:hideMark/>
          </w:tcPr>
          <w:p w14:paraId="72751D35" w14:textId="7F3BFC4B" w:rsidR="00103424" w:rsidRPr="002B11B3" w:rsidRDefault="00103424" w:rsidP="00103424">
            <w:pPr>
              <w:jc w:val="center"/>
              <w:rPr>
                <w:color w:val="000000"/>
                <w:sz w:val="22"/>
                <w:szCs w:val="22"/>
              </w:rPr>
            </w:pPr>
            <w:r>
              <w:rPr>
                <w:color w:val="000000"/>
                <w:sz w:val="18"/>
                <w:szCs w:val="18"/>
              </w:rPr>
              <w:t>108,0</w:t>
            </w:r>
          </w:p>
        </w:tc>
        <w:tc>
          <w:tcPr>
            <w:tcW w:w="1275" w:type="dxa"/>
            <w:tcBorders>
              <w:top w:val="nil"/>
              <w:left w:val="nil"/>
              <w:bottom w:val="single" w:sz="4" w:space="0" w:color="auto"/>
              <w:right w:val="single" w:sz="4" w:space="0" w:color="auto"/>
            </w:tcBorders>
            <w:shd w:val="clear" w:color="auto" w:fill="auto"/>
            <w:vAlign w:val="center"/>
            <w:hideMark/>
          </w:tcPr>
          <w:p w14:paraId="11EE78D0" w14:textId="3E5E7B1D" w:rsidR="00103424" w:rsidRPr="002B11B3" w:rsidRDefault="00103424" w:rsidP="00103424">
            <w:pPr>
              <w:jc w:val="center"/>
              <w:rPr>
                <w:color w:val="000000"/>
                <w:sz w:val="22"/>
                <w:szCs w:val="22"/>
              </w:rPr>
            </w:pPr>
            <w:r>
              <w:rPr>
                <w:color w:val="000000"/>
                <w:sz w:val="18"/>
                <w:szCs w:val="18"/>
              </w:rPr>
              <w:t>11949,5</w:t>
            </w:r>
          </w:p>
        </w:tc>
        <w:tc>
          <w:tcPr>
            <w:tcW w:w="1276" w:type="dxa"/>
            <w:tcBorders>
              <w:top w:val="nil"/>
              <w:left w:val="nil"/>
              <w:bottom w:val="single" w:sz="4" w:space="0" w:color="auto"/>
              <w:right w:val="single" w:sz="4" w:space="0" w:color="auto"/>
            </w:tcBorders>
            <w:shd w:val="clear" w:color="auto" w:fill="auto"/>
            <w:vAlign w:val="center"/>
            <w:hideMark/>
          </w:tcPr>
          <w:p w14:paraId="049D6F1A" w14:textId="7CD50542" w:rsidR="00103424" w:rsidRPr="002B11B3" w:rsidRDefault="00103424" w:rsidP="00103424">
            <w:pPr>
              <w:jc w:val="center"/>
              <w:rPr>
                <w:color w:val="000000"/>
                <w:sz w:val="22"/>
                <w:szCs w:val="22"/>
              </w:rPr>
            </w:pPr>
            <w:r>
              <w:rPr>
                <w:color w:val="000000"/>
                <w:sz w:val="18"/>
                <w:szCs w:val="18"/>
              </w:rPr>
              <w:t>690,6</w:t>
            </w:r>
          </w:p>
        </w:tc>
        <w:tc>
          <w:tcPr>
            <w:tcW w:w="1134" w:type="dxa"/>
            <w:tcBorders>
              <w:top w:val="nil"/>
              <w:left w:val="nil"/>
              <w:bottom w:val="single" w:sz="4" w:space="0" w:color="auto"/>
              <w:right w:val="single" w:sz="4" w:space="0" w:color="auto"/>
            </w:tcBorders>
            <w:shd w:val="clear" w:color="auto" w:fill="auto"/>
            <w:vAlign w:val="center"/>
            <w:hideMark/>
          </w:tcPr>
          <w:p w14:paraId="26BBDA04" w14:textId="59EF65BD" w:rsidR="00103424" w:rsidRPr="002B11B3" w:rsidRDefault="00103424" w:rsidP="00103424">
            <w:pPr>
              <w:jc w:val="center"/>
              <w:rPr>
                <w:color w:val="000000"/>
                <w:sz w:val="22"/>
                <w:szCs w:val="22"/>
              </w:rPr>
            </w:pPr>
            <w:r>
              <w:rPr>
                <w:color w:val="000000"/>
                <w:sz w:val="18"/>
                <w:szCs w:val="18"/>
              </w:rPr>
              <w:t>12640,1</w:t>
            </w:r>
          </w:p>
        </w:tc>
      </w:tr>
      <w:tr w:rsidR="00103424" w:rsidRPr="002B11B3" w14:paraId="4ECB434A" w14:textId="77777777" w:rsidTr="002B11B3">
        <w:trPr>
          <w:trHeight w:val="267"/>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9E5294E" w14:textId="77777777" w:rsidR="00103424" w:rsidRPr="002B11B3" w:rsidRDefault="00103424" w:rsidP="00103424">
            <w:pPr>
              <w:jc w:val="center"/>
              <w:rPr>
                <w:color w:val="000000"/>
                <w:sz w:val="22"/>
                <w:szCs w:val="22"/>
              </w:rPr>
            </w:pPr>
            <w:r w:rsidRPr="002B11B3">
              <w:rPr>
                <w:color w:val="000000"/>
                <w:sz w:val="22"/>
                <w:szCs w:val="22"/>
              </w:rPr>
              <w:t>.5.4</w:t>
            </w:r>
          </w:p>
        </w:tc>
        <w:tc>
          <w:tcPr>
            <w:tcW w:w="4919" w:type="dxa"/>
            <w:tcBorders>
              <w:top w:val="nil"/>
              <w:left w:val="nil"/>
              <w:bottom w:val="single" w:sz="4" w:space="0" w:color="auto"/>
              <w:right w:val="single" w:sz="4" w:space="0" w:color="auto"/>
            </w:tcBorders>
            <w:shd w:val="clear" w:color="auto" w:fill="auto"/>
            <w:vAlign w:val="center"/>
            <w:hideMark/>
          </w:tcPr>
          <w:p w14:paraId="576E56BF" w14:textId="64D391FE" w:rsidR="00103424" w:rsidRPr="002B11B3" w:rsidRDefault="00103424" w:rsidP="00103424">
            <w:pPr>
              <w:rPr>
                <w:color w:val="000000"/>
                <w:sz w:val="22"/>
                <w:szCs w:val="22"/>
              </w:rPr>
            </w:pPr>
            <w:r>
              <w:rPr>
                <w:color w:val="000000"/>
                <w:sz w:val="20"/>
              </w:rPr>
              <w:t>бюджет муниципального образования (района)</w:t>
            </w:r>
          </w:p>
        </w:tc>
        <w:tc>
          <w:tcPr>
            <w:tcW w:w="926" w:type="dxa"/>
            <w:tcBorders>
              <w:top w:val="nil"/>
              <w:left w:val="nil"/>
              <w:bottom w:val="single" w:sz="4" w:space="0" w:color="auto"/>
              <w:right w:val="single" w:sz="4" w:space="0" w:color="auto"/>
            </w:tcBorders>
            <w:shd w:val="clear" w:color="auto" w:fill="auto"/>
            <w:vAlign w:val="center"/>
            <w:hideMark/>
          </w:tcPr>
          <w:p w14:paraId="3F02CD2E"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98637D9" w14:textId="4AA2EEFE" w:rsidR="00103424" w:rsidRPr="002B11B3" w:rsidRDefault="00103424" w:rsidP="00103424">
            <w:pPr>
              <w:jc w:val="center"/>
              <w:rPr>
                <w:color w:val="000000"/>
                <w:sz w:val="22"/>
                <w:szCs w:val="22"/>
              </w:rPr>
            </w:pPr>
            <w:r>
              <w:rPr>
                <w:color w:val="000000"/>
                <w:sz w:val="18"/>
                <w:szCs w:val="18"/>
              </w:rPr>
              <w:t>8,9</w:t>
            </w:r>
          </w:p>
        </w:tc>
        <w:tc>
          <w:tcPr>
            <w:tcW w:w="960" w:type="dxa"/>
            <w:tcBorders>
              <w:top w:val="nil"/>
              <w:left w:val="nil"/>
              <w:bottom w:val="single" w:sz="4" w:space="0" w:color="auto"/>
              <w:right w:val="single" w:sz="4" w:space="0" w:color="auto"/>
            </w:tcBorders>
            <w:shd w:val="clear" w:color="auto" w:fill="auto"/>
            <w:vAlign w:val="center"/>
            <w:hideMark/>
          </w:tcPr>
          <w:p w14:paraId="5D196D60" w14:textId="7FE975F9" w:rsidR="00103424" w:rsidRPr="002B11B3" w:rsidRDefault="00103424" w:rsidP="00103424">
            <w:pPr>
              <w:jc w:val="center"/>
              <w:rPr>
                <w:color w:val="000000"/>
                <w:sz w:val="22"/>
                <w:szCs w:val="22"/>
              </w:rPr>
            </w:pPr>
            <w:r>
              <w:rPr>
                <w:color w:val="000000"/>
                <w:sz w:val="18"/>
                <w:szCs w:val="18"/>
              </w:rPr>
              <w:t>97,4</w:t>
            </w:r>
          </w:p>
        </w:tc>
        <w:tc>
          <w:tcPr>
            <w:tcW w:w="1060" w:type="dxa"/>
            <w:tcBorders>
              <w:top w:val="nil"/>
              <w:left w:val="nil"/>
              <w:bottom w:val="single" w:sz="4" w:space="0" w:color="auto"/>
              <w:right w:val="single" w:sz="4" w:space="0" w:color="auto"/>
            </w:tcBorders>
            <w:shd w:val="clear" w:color="auto" w:fill="auto"/>
            <w:vAlign w:val="center"/>
            <w:hideMark/>
          </w:tcPr>
          <w:p w14:paraId="3385EB25" w14:textId="079F41DE" w:rsidR="00103424" w:rsidRPr="002B11B3" w:rsidRDefault="00103424" w:rsidP="00103424">
            <w:pPr>
              <w:jc w:val="center"/>
              <w:rPr>
                <w:color w:val="000000"/>
                <w:sz w:val="22"/>
                <w:szCs w:val="22"/>
              </w:rPr>
            </w:pPr>
            <w:r>
              <w:rPr>
                <w:color w:val="000000"/>
                <w:sz w:val="18"/>
                <w:szCs w:val="18"/>
              </w:rPr>
              <w:t>1215,9</w:t>
            </w:r>
          </w:p>
        </w:tc>
        <w:tc>
          <w:tcPr>
            <w:tcW w:w="960" w:type="dxa"/>
            <w:tcBorders>
              <w:top w:val="nil"/>
              <w:left w:val="nil"/>
              <w:bottom w:val="single" w:sz="4" w:space="0" w:color="auto"/>
              <w:right w:val="single" w:sz="4" w:space="0" w:color="auto"/>
            </w:tcBorders>
            <w:shd w:val="clear" w:color="auto" w:fill="auto"/>
            <w:vAlign w:val="center"/>
            <w:hideMark/>
          </w:tcPr>
          <w:p w14:paraId="339ABA2B" w14:textId="5D9E4725" w:rsidR="00103424" w:rsidRPr="002B11B3" w:rsidRDefault="00103424" w:rsidP="00103424">
            <w:pPr>
              <w:jc w:val="center"/>
              <w:rPr>
                <w:color w:val="000000"/>
                <w:sz w:val="22"/>
                <w:szCs w:val="22"/>
              </w:rPr>
            </w:pPr>
            <w:r>
              <w:rPr>
                <w:color w:val="000000"/>
                <w:sz w:val="18"/>
                <w:szCs w:val="18"/>
              </w:rPr>
              <w:t>2,5</w:t>
            </w:r>
          </w:p>
        </w:tc>
        <w:tc>
          <w:tcPr>
            <w:tcW w:w="842" w:type="dxa"/>
            <w:tcBorders>
              <w:top w:val="nil"/>
              <w:left w:val="nil"/>
              <w:bottom w:val="single" w:sz="4" w:space="0" w:color="auto"/>
              <w:right w:val="single" w:sz="4" w:space="0" w:color="auto"/>
            </w:tcBorders>
            <w:shd w:val="clear" w:color="auto" w:fill="auto"/>
            <w:vAlign w:val="center"/>
            <w:hideMark/>
          </w:tcPr>
          <w:p w14:paraId="51E4C149" w14:textId="04D33986" w:rsidR="00103424" w:rsidRPr="002B11B3" w:rsidRDefault="00103424" w:rsidP="00103424">
            <w:pPr>
              <w:jc w:val="center"/>
              <w:rPr>
                <w:color w:val="000000"/>
                <w:sz w:val="22"/>
                <w:szCs w:val="22"/>
              </w:rPr>
            </w:pPr>
            <w:r>
              <w:rPr>
                <w:color w:val="000000"/>
                <w:sz w:val="18"/>
                <w:szCs w:val="18"/>
              </w:rPr>
              <w:t>12,0</w:t>
            </w:r>
          </w:p>
        </w:tc>
        <w:tc>
          <w:tcPr>
            <w:tcW w:w="1275" w:type="dxa"/>
            <w:tcBorders>
              <w:top w:val="nil"/>
              <w:left w:val="nil"/>
              <w:bottom w:val="single" w:sz="4" w:space="0" w:color="auto"/>
              <w:right w:val="single" w:sz="4" w:space="0" w:color="auto"/>
            </w:tcBorders>
            <w:shd w:val="clear" w:color="auto" w:fill="auto"/>
            <w:vAlign w:val="center"/>
            <w:hideMark/>
          </w:tcPr>
          <w:p w14:paraId="4FD7FA2A" w14:textId="16C04BE3" w:rsidR="00103424" w:rsidRPr="002B11B3" w:rsidRDefault="00103424" w:rsidP="00103424">
            <w:pPr>
              <w:jc w:val="center"/>
              <w:rPr>
                <w:color w:val="000000"/>
                <w:sz w:val="22"/>
                <w:szCs w:val="22"/>
              </w:rPr>
            </w:pPr>
            <w:r>
              <w:rPr>
                <w:color w:val="000000"/>
                <w:sz w:val="18"/>
                <w:szCs w:val="18"/>
              </w:rPr>
              <w:t>1327,7</w:t>
            </w:r>
          </w:p>
        </w:tc>
        <w:tc>
          <w:tcPr>
            <w:tcW w:w="1276" w:type="dxa"/>
            <w:tcBorders>
              <w:top w:val="nil"/>
              <w:left w:val="nil"/>
              <w:bottom w:val="single" w:sz="4" w:space="0" w:color="auto"/>
              <w:right w:val="single" w:sz="4" w:space="0" w:color="auto"/>
            </w:tcBorders>
            <w:shd w:val="clear" w:color="auto" w:fill="auto"/>
            <w:vAlign w:val="center"/>
            <w:hideMark/>
          </w:tcPr>
          <w:p w14:paraId="2BA505A2" w14:textId="333D3244" w:rsidR="00103424" w:rsidRPr="002B11B3" w:rsidRDefault="00103424" w:rsidP="00103424">
            <w:pPr>
              <w:jc w:val="center"/>
              <w:rPr>
                <w:color w:val="000000"/>
                <w:sz w:val="22"/>
                <w:szCs w:val="22"/>
              </w:rPr>
            </w:pPr>
            <w:r>
              <w:rPr>
                <w:color w:val="000000"/>
                <w:sz w:val="18"/>
                <w:szCs w:val="18"/>
              </w:rPr>
              <w:t>76,7</w:t>
            </w:r>
          </w:p>
        </w:tc>
        <w:tc>
          <w:tcPr>
            <w:tcW w:w="1134" w:type="dxa"/>
            <w:tcBorders>
              <w:top w:val="nil"/>
              <w:left w:val="nil"/>
              <w:bottom w:val="single" w:sz="4" w:space="0" w:color="auto"/>
              <w:right w:val="single" w:sz="4" w:space="0" w:color="auto"/>
            </w:tcBorders>
            <w:shd w:val="clear" w:color="auto" w:fill="auto"/>
            <w:vAlign w:val="center"/>
            <w:hideMark/>
          </w:tcPr>
          <w:p w14:paraId="74D5F2A9" w14:textId="15F81E67" w:rsidR="00103424" w:rsidRPr="002B11B3" w:rsidRDefault="00103424" w:rsidP="00103424">
            <w:pPr>
              <w:jc w:val="center"/>
              <w:rPr>
                <w:color w:val="000000"/>
                <w:sz w:val="22"/>
                <w:szCs w:val="22"/>
              </w:rPr>
            </w:pPr>
            <w:r>
              <w:rPr>
                <w:color w:val="000000"/>
                <w:sz w:val="18"/>
                <w:szCs w:val="18"/>
              </w:rPr>
              <w:t>1404,5</w:t>
            </w:r>
          </w:p>
        </w:tc>
      </w:tr>
      <w:tr w:rsidR="00103424" w:rsidRPr="002B11B3" w14:paraId="455650B8" w14:textId="77777777" w:rsidTr="002B11B3">
        <w:trPr>
          <w:trHeight w:val="55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6E15E7F" w14:textId="77777777" w:rsidR="00103424" w:rsidRPr="002B11B3" w:rsidRDefault="00103424" w:rsidP="00103424">
            <w:pPr>
              <w:jc w:val="center"/>
              <w:rPr>
                <w:color w:val="000000"/>
                <w:sz w:val="22"/>
                <w:szCs w:val="22"/>
              </w:rPr>
            </w:pPr>
            <w:r w:rsidRPr="002B11B3">
              <w:rPr>
                <w:color w:val="000000"/>
                <w:sz w:val="22"/>
                <w:szCs w:val="22"/>
              </w:rPr>
              <w:t>.5.5</w:t>
            </w:r>
          </w:p>
        </w:tc>
        <w:tc>
          <w:tcPr>
            <w:tcW w:w="4919" w:type="dxa"/>
            <w:tcBorders>
              <w:top w:val="nil"/>
              <w:left w:val="nil"/>
              <w:bottom w:val="single" w:sz="4" w:space="0" w:color="auto"/>
              <w:right w:val="single" w:sz="4" w:space="0" w:color="auto"/>
            </w:tcBorders>
            <w:shd w:val="clear" w:color="auto" w:fill="auto"/>
            <w:vAlign w:val="center"/>
            <w:hideMark/>
          </w:tcPr>
          <w:p w14:paraId="6EF32E90" w14:textId="1A1C3B2E" w:rsidR="00103424" w:rsidRPr="002B11B3" w:rsidRDefault="00103424" w:rsidP="00103424">
            <w:pPr>
              <w:rPr>
                <w:color w:val="000000"/>
                <w:sz w:val="22"/>
                <w:szCs w:val="22"/>
              </w:rPr>
            </w:pPr>
            <w:r>
              <w:rPr>
                <w:color w:val="000000"/>
                <w:sz w:val="20"/>
              </w:rPr>
              <w:t>бюджет муниципального образования (Краснознаменский сельсовет)</w:t>
            </w:r>
          </w:p>
        </w:tc>
        <w:tc>
          <w:tcPr>
            <w:tcW w:w="926" w:type="dxa"/>
            <w:tcBorders>
              <w:top w:val="nil"/>
              <w:left w:val="nil"/>
              <w:bottom w:val="single" w:sz="4" w:space="0" w:color="auto"/>
              <w:right w:val="single" w:sz="4" w:space="0" w:color="auto"/>
            </w:tcBorders>
            <w:shd w:val="clear" w:color="auto" w:fill="auto"/>
            <w:vAlign w:val="center"/>
            <w:hideMark/>
          </w:tcPr>
          <w:p w14:paraId="024E30E5"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0CB667EF" w14:textId="77777777" w:rsidR="00103424" w:rsidRPr="002B11B3" w:rsidRDefault="00103424" w:rsidP="00103424">
            <w:pPr>
              <w:jc w:val="center"/>
              <w:rPr>
                <w:color w:val="000000"/>
                <w:sz w:val="22"/>
                <w:szCs w:val="22"/>
              </w:rPr>
            </w:pPr>
            <w:r w:rsidRPr="002B11B3">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4CBDEBC8" w14:textId="77777777" w:rsidR="00103424" w:rsidRPr="002B11B3" w:rsidRDefault="00103424" w:rsidP="00103424">
            <w:pPr>
              <w:jc w:val="center"/>
              <w:rPr>
                <w:color w:val="000000"/>
                <w:sz w:val="22"/>
                <w:szCs w:val="22"/>
              </w:rPr>
            </w:pPr>
            <w:r w:rsidRPr="002B11B3">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14:paraId="2D0B2BB8" w14:textId="77777777" w:rsidR="00103424" w:rsidRPr="002B11B3" w:rsidRDefault="00103424" w:rsidP="00103424">
            <w:pPr>
              <w:jc w:val="center"/>
              <w:rPr>
                <w:color w:val="000000"/>
                <w:sz w:val="22"/>
                <w:szCs w:val="22"/>
              </w:rPr>
            </w:pPr>
            <w:r w:rsidRPr="002B11B3">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2098F4C2" w14:textId="77777777" w:rsidR="00103424" w:rsidRPr="002B11B3" w:rsidRDefault="00103424" w:rsidP="00103424">
            <w:pPr>
              <w:jc w:val="center"/>
              <w:rPr>
                <w:color w:val="000000"/>
                <w:sz w:val="22"/>
                <w:szCs w:val="22"/>
              </w:rPr>
            </w:pPr>
            <w:r w:rsidRPr="002B11B3">
              <w:rPr>
                <w:color w:val="000000"/>
                <w:sz w:val="22"/>
                <w:szCs w:val="22"/>
              </w:rPr>
              <w:t> </w:t>
            </w:r>
          </w:p>
        </w:tc>
        <w:tc>
          <w:tcPr>
            <w:tcW w:w="842" w:type="dxa"/>
            <w:tcBorders>
              <w:top w:val="nil"/>
              <w:left w:val="nil"/>
              <w:bottom w:val="single" w:sz="4" w:space="0" w:color="auto"/>
              <w:right w:val="single" w:sz="4" w:space="0" w:color="auto"/>
            </w:tcBorders>
            <w:shd w:val="clear" w:color="auto" w:fill="auto"/>
            <w:vAlign w:val="center"/>
            <w:hideMark/>
          </w:tcPr>
          <w:p w14:paraId="26F271D2" w14:textId="77777777" w:rsidR="00103424" w:rsidRPr="002B11B3" w:rsidRDefault="00103424" w:rsidP="00103424">
            <w:pPr>
              <w:jc w:val="center"/>
              <w:rPr>
                <w:color w:val="000000"/>
                <w:sz w:val="22"/>
                <w:szCs w:val="22"/>
              </w:rPr>
            </w:pPr>
            <w:r w:rsidRPr="002B11B3">
              <w:rPr>
                <w:color w:val="000000"/>
                <w:sz w:val="22"/>
                <w:szCs w:val="22"/>
              </w:rPr>
              <w:t> </w:t>
            </w:r>
          </w:p>
        </w:tc>
        <w:tc>
          <w:tcPr>
            <w:tcW w:w="1275" w:type="dxa"/>
            <w:tcBorders>
              <w:top w:val="nil"/>
              <w:left w:val="nil"/>
              <w:bottom w:val="single" w:sz="4" w:space="0" w:color="auto"/>
              <w:right w:val="single" w:sz="4" w:space="0" w:color="auto"/>
            </w:tcBorders>
            <w:shd w:val="clear" w:color="auto" w:fill="auto"/>
            <w:vAlign w:val="center"/>
            <w:hideMark/>
          </w:tcPr>
          <w:p w14:paraId="3E0559BC" w14:textId="77777777" w:rsidR="00103424" w:rsidRPr="002B11B3" w:rsidRDefault="00103424" w:rsidP="00103424">
            <w:pPr>
              <w:jc w:val="center"/>
              <w:rPr>
                <w:color w:val="000000"/>
                <w:sz w:val="22"/>
                <w:szCs w:val="22"/>
              </w:rPr>
            </w:pPr>
            <w:r w:rsidRPr="002B11B3">
              <w:rPr>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14:paraId="6E504FF8" w14:textId="77777777" w:rsidR="00103424" w:rsidRPr="002B11B3" w:rsidRDefault="00103424" w:rsidP="00103424">
            <w:pPr>
              <w:jc w:val="center"/>
              <w:rPr>
                <w:color w:val="000000"/>
                <w:sz w:val="22"/>
                <w:szCs w:val="22"/>
              </w:rPr>
            </w:pPr>
            <w:r w:rsidRPr="002B11B3">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A18D2A9" w14:textId="77777777" w:rsidR="00103424" w:rsidRPr="002B11B3" w:rsidRDefault="00103424" w:rsidP="00103424">
            <w:pPr>
              <w:rPr>
                <w:rFonts w:ascii="Calibri" w:hAnsi="Calibri" w:cs="Calibri"/>
                <w:color w:val="000000"/>
                <w:sz w:val="22"/>
                <w:szCs w:val="22"/>
              </w:rPr>
            </w:pPr>
            <w:r w:rsidRPr="002B11B3">
              <w:rPr>
                <w:rFonts w:ascii="Calibri" w:hAnsi="Calibri" w:cs="Calibri"/>
                <w:color w:val="000000"/>
                <w:sz w:val="22"/>
                <w:szCs w:val="22"/>
              </w:rPr>
              <w:t> </w:t>
            </w:r>
          </w:p>
        </w:tc>
      </w:tr>
      <w:tr w:rsidR="00103424" w:rsidRPr="002B11B3" w14:paraId="0B365667" w14:textId="77777777"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B638CF2" w14:textId="77777777" w:rsidR="00103424" w:rsidRPr="002B11B3" w:rsidRDefault="00103424" w:rsidP="00103424">
            <w:pPr>
              <w:jc w:val="center"/>
              <w:rPr>
                <w:color w:val="000000"/>
                <w:sz w:val="22"/>
                <w:szCs w:val="22"/>
              </w:rPr>
            </w:pPr>
            <w:r w:rsidRPr="002B11B3">
              <w:rPr>
                <w:color w:val="000000"/>
                <w:sz w:val="22"/>
                <w:szCs w:val="22"/>
              </w:rPr>
              <w:t>.5.6</w:t>
            </w:r>
          </w:p>
        </w:tc>
        <w:tc>
          <w:tcPr>
            <w:tcW w:w="4919" w:type="dxa"/>
            <w:tcBorders>
              <w:top w:val="nil"/>
              <w:left w:val="nil"/>
              <w:bottom w:val="single" w:sz="4" w:space="0" w:color="auto"/>
              <w:right w:val="single" w:sz="4" w:space="0" w:color="auto"/>
            </w:tcBorders>
            <w:shd w:val="clear" w:color="auto" w:fill="auto"/>
            <w:vAlign w:val="center"/>
            <w:hideMark/>
          </w:tcPr>
          <w:p w14:paraId="5522DB2E" w14:textId="36EBA911" w:rsidR="00103424" w:rsidRPr="002B11B3" w:rsidRDefault="00103424" w:rsidP="00103424">
            <w:pPr>
              <w:rPr>
                <w:color w:val="000000"/>
                <w:sz w:val="22"/>
                <w:szCs w:val="22"/>
              </w:rPr>
            </w:pPr>
            <w:r>
              <w:rPr>
                <w:color w:val="000000"/>
                <w:sz w:val="20"/>
              </w:rPr>
              <w:t>Собственные средства РСО</w:t>
            </w:r>
          </w:p>
        </w:tc>
        <w:tc>
          <w:tcPr>
            <w:tcW w:w="926" w:type="dxa"/>
            <w:tcBorders>
              <w:top w:val="nil"/>
              <w:left w:val="nil"/>
              <w:bottom w:val="single" w:sz="4" w:space="0" w:color="auto"/>
              <w:right w:val="single" w:sz="4" w:space="0" w:color="auto"/>
            </w:tcBorders>
            <w:shd w:val="clear" w:color="auto" w:fill="auto"/>
            <w:vAlign w:val="center"/>
            <w:hideMark/>
          </w:tcPr>
          <w:p w14:paraId="353F678D"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C745F04" w14:textId="77777777" w:rsidR="00103424" w:rsidRPr="002B11B3" w:rsidRDefault="00103424" w:rsidP="00103424">
            <w:pPr>
              <w:jc w:val="center"/>
              <w:rPr>
                <w:color w:val="000000"/>
                <w:sz w:val="22"/>
                <w:szCs w:val="22"/>
              </w:rPr>
            </w:pPr>
            <w:r w:rsidRPr="002B11B3">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776E11A3" w14:textId="77777777" w:rsidR="00103424" w:rsidRPr="002B11B3" w:rsidRDefault="00103424" w:rsidP="00103424">
            <w:pPr>
              <w:jc w:val="center"/>
              <w:rPr>
                <w:color w:val="000000"/>
                <w:sz w:val="22"/>
                <w:szCs w:val="22"/>
              </w:rPr>
            </w:pPr>
            <w:r w:rsidRPr="002B11B3">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14:paraId="54A79DB7" w14:textId="77777777" w:rsidR="00103424" w:rsidRPr="002B11B3" w:rsidRDefault="00103424" w:rsidP="00103424">
            <w:pPr>
              <w:jc w:val="center"/>
              <w:rPr>
                <w:color w:val="000000"/>
                <w:sz w:val="22"/>
                <w:szCs w:val="22"/>
              </w:rPr>
            </w:pPr>
            <w:r w:rsidRPr="002B11B3">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3D5A46EE" w14:textId="77777777" w:rsidR="00103424" w:rsidRPr="002B11B3" w:rsidRDefault="00103424" w:rsidP="00103424">
            <w:pPr>
              <w:jc w:val="center"/>
              <w:rPr>
                <w:color w:val="000000"/>
                <w:sz w:val="22"/>
                <w:szCs w:val="22"/>
              </w:rPr>
            </w:pPr>
            <w:r w:rsidRPr="002B11B3">
              <w:rPr>
                <w:color w:val="000000"/>
                <w:sz w:val="22"/>
                <w:szCs w:val="22"/>
              </w:rPr>
              <w:t> </w:t>
            </w:r>
          </w:p>
        </w:tc>
        <w:tc>
          <w:tcPr>
            <w:tcW w:w="842" w:type="dxa"/>
            <w:tcBorders>
              <w:top w:val="nil"/>
              <w:left w:val="nil"/>
              <w:bottom w:val="single" w:sz="4" w:space="0" w:color="auto"/>
              <w:right w:val="single" w:sz="4" w:space="0" w:color="auto"/>
            </w:tcBorders>
            <w:shd w:val="clear" w:color="auto" w:fill="auto"/>
            <w:vAlign w:val="center"/>
            <w:hideMark/>
          </w:tcPr>
          <w:p w14:paraId="4B5FDCF2" w14:textId="77777777" w:rsidR="00103424" w:rsidRPr="002B11B3" w:rsidRDefault="00103424" w:rsidP="00103424">
            <w:pPr>
              <w:jc w:val="center"/>
              <w:rPr>
                <w:color w:val="000000"/>
                <w:sz w:val="22"/>
                <w:szCs w:val="22"/>
              </w:rPr>
            </w:pPr>
            <w:r w:rsidRPr="002B11B3">
              <w:rPr>
                <w:color w:val="000000"/>
                <w:sz w:val="22"/>
                <w:szCs w:val="22"/>
              </w:rPr>
              <w:t> </w:t>
            </w:r>
          </w:p>
        </w:tc>
        <w:tc>
          <w:tcPr>
            <w:tcW w:w="1275" w:type="dxa"/>
            <w:tcBorders>
              <w:top w:val="nil"/>
              <w:left w:val="nil"/>
              <w:bottom w:val="single" w:sz="4" w:space="0" w:color="auto"/>
              <w:right w:val="single" w:sz="4" w:space="0" w:color="auto"/>
            </w:tcBorders>
            <w:shd w:val="clear" w:color="auto" w:fill="auto"/>
            <w:vAlign w:val="center"/>
            <w:hideMark/>
          </w:tcPr>
          <w:p w14:paraId="37AC0A81" w14:textId="77777777" w:rsidR="00103424" w:rsidRPr="002B11B3" w:rsidRDefault="00103424" w:rsidP="00103424">
            <w:pPr>
              <w:jc w:val="center"/>
              <w:rPr>
                <w:color w:val="000000"/>
                <w:sz w:val="22"/>
                <w:szCs w:val="22"/>
              </w:rPr>
            </w:pPr>
            <w:r w:rsidRPr="002B11B3">
              <w:rPr>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14:paraId="5E1BC17E" w14:textId="77777777" w:rsidR="00103424" w:rsidRPr="002B11B3" w:rsidRDefault="00103424" w:rsidP="00103424">
            <w:pPr>
              <w:jc w:val="center"/>
              <w:rPr>
                <w:color w:val="000000"/>
                <w:sz w:val="22"/>
                <w:szCs w:val="22"/>
              </w:rPr>
            </w:pPr>
            <w:r w:rsidRPr="002B11B3">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9DAD550" w14:textId="77777777" w:rsidR="00103424" w:rsidRPr="002B11B3" w:rsidRDefault="00103424" w:rsidP="00103424">
            <w:pPr>
              <w:rPr>
                <w:rFonts w:ascii="Calibri" w:hAnsi="Calibri" w:cs="Calibri"/>
                <w:color w:val="000000"/>
                <w:sz w:val="22"/>
                <w:szCs w:val="22"/>
              </w:rPr>
            </w:pPr>
            <w:r w:rsidRPr="002B11B3">
              <w:rPr>
                <w:rFonts w:ascii="Calibri" w:hAnsi="Calibri" w:cs="Calibri"/>
                <w:color w:val="000000"/>
                <w:sz w:val="22"/>
                <w:szCs w:val="22"/>
              </w:rPr>
              <w:t> </w:t>
            </w:r>
          </w:p>
        </w:tc>
      </w:tr>
      <w:tr w:rsidR="00103424" w:rsidRPr="002B11B3" w14:paraId="0B39A321" w14:textId="77777777" w:rsidTr="002B11B3">
        <w:trPr>
          <w:trHeight w:val="48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E9D55F4" w14:textId="77777777" w:rsidR="00103424" w:rsidRPr="002B11B3" w:rsidRDefault="00103424" w:rsidP="00103424">
            <w:pPr>
              <w:jc w:val="center"/>
              <w:rPr>
                <w:color w:val="000000"/>
                <w:sz w:val="22"/>
                <w:szCs w:val="22"/>
              </w:rPr>
            </w:pPr>
            <w:r w:rsidRPr="002B11B3">
              <w:rPr>
                <w:color w:val="000000"/>
                <w:sz w:val="22"/>
                <w:szCs w:val="22"/>
              </w:rPr>
              <w:t>.5.7</w:t>
            </w:r>
          </w:p>
        </w:tc>
        <w:tc>
          <w:tcPr>
            <w:tcW w:w="4919" w:type="dxa"/>
            <w:tcBorders>
              <w:top w:val="nil"/>
              <w:left w:val="nil"/>
              <w:bottom w:val="single" w:sz="4" w:space="0" w:color="auto"/>
              <w:right w:val="single" w:sz="4" w:space="0" w:color="auto"/>
            </w:tcBorders>
            <w:shd w:val="clear" w:color="auto" w:fill="auto"/>
            <w:vAlign w:val="center"/>
            <w:hideMark/>
          </w:tcPr>
          <w:p w14:paraId="34F755BF" w14:textId="696E1771" w:rsidR="00103424" w:rsidRPr="002B11B3" w:rsidRDefault="00103424" w:rsidP="00103424">
            <w:pPr>
              <w:rPr>
                <w:color w:val="000000"/>
                <w:sz w:val="22"/>
                <w:szCs w:val="22"/>
              </w:rPr>
            </w:pPr>
            <w:r>
              <w:rPr>
                <w:color w:val="000000"/>
                <w:sz w:val="20"/>
              </w:rPr>
              <w:t>за счет тарифов на подключение</w:t>
            </w:r>
          </w:p>
        </w:tc>
        <w:tc>
          <w:tcPr>
            <w:tcW w:w="926" w:type="dxa"/>
            <w:tcBorders>
              <w:top w:val="nil"/>
              <w:left w:val="nil"/>
              <w:bottom w:val="single" w:sz="4" w:space="0" w:color="auto"/>
              <w:right w:val="single" w:sz="4" w:space="0" w:color="auto"/>
            </w:tcBorders>
            <w:shd w:val="clear" w:color="auto" w:fill="auto"/>
            <w:vAlign w:val="center"/>
            <w:hideMark/>
          </w:tcPr>
          <w:p w14:paraId="0FA14DA4" w14:textId="77777777" w:rsidR="00103424" w:rsidRPr="002B11B3" w:rsidRDefault="00103424" w:rsidP="00103424">
            <w:pPr>
              <w:jc w:val="center"/>
              <w:rPr>
                <w:color w:val="000000"/>
                <w:sz w:val="22"/>
                <w:szCs w:val="22"/>
              </w:rPr>
            </w:pPr>
            <w:proofErr w:type="spellStart"/>
            <w:r w:rsidRPr="002B11B3">
              <w:rPr>
                <w:color w:val="000000"/>
                <w:sz w:val="22"/>
                <w:szCs w:val="22"/>
              </w:rPr>
              <w:t>т.руб</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A2C4A78" w14:textId="77777777" w:rsidR="00103424" w:rsidRPr="002B11B3" w:rsidRDefault="00103424" w:rsidP="00103424">
            <w:pPr>
              <w:jc w:val="center"/>
              <w:rPr>
                <w:color w:val="000000"/>
                <w:sz w:val="22"/>
                <w:szCs w:val="22"/>
              </w:rPr>
            </w:pPr>
            <w:r w:rsidRPr="002B11B3">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5031B8C8" w14:textId="77777777" w:rsidR="00103424" w:rsidRPr="002B11B3" w:rsidRDefault="00103424" w:rsidP="00103424">
            <w:pPr>
              <w:jc w:val="center"/>
              <w:rPr>
                <w:color w:val="000000"/>
                <w:sz w:val="22"/>
                <w:szCs w:val="22"/>
              </w:rPr>
            </w:pPr>
            <w:r w:rsidRPr="002B11B3">
              <w:rPr>
                <w:color w:val="000000"/>
                <w:sz w:val="22"/>
                <w:szCs w:val="22"/>
              </w:rPr>
              <w:t> </w:t>
            </w:r>
          </w:p>
        </w:tc>
        <w:tc>
          <w:tcPr>
            <w:tcW w:w="1060" w:type="dxa"/>
            <w:tcBorders>
              <w:top w:val="nil"/>
              <w:left w:val="nil"/>
              <w:bottom w:val="single" w:sz="4" w:space="0" w:color="auto"/>
              <w:right w:val="single" w:sz="4" w:space="0" w:color="auto"/>
            </w:tcBorders>
            <w:shd w:val="clear" w:color="auto" w:fill="auto"/>
            <w:vAlign w:val="center"/>
            <w:hideMark/>
          </w:tcPr>
          <w:p w14:paraId="1E8AACAC" w14:textId="77777777" w:rsidR="00103424" w:rsidRPr="002B11B3" w:rsidRDefault="00103424" w:rsidP="00103424">
            <w:pPr>
              <w:jc w:val="center"/>
              <w:rPr>
                <w:color w:val="000000"/>
                <w:sz w:val="22"/>
                <w:szCs w:val="22"/>
              </w:rPr>
            </w:pPr>
            <w:r w:rsidRPr="002B11B3">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center"/>
            <w:hideMark/>
          </w:tcPr>
          <w:p w14:paraId="490EF80F" w14:textId="77777777" w:rsidR="00103424" w:rsidRPr="002B11B3" w:rsidRDefault="00103424" w:rsidP="00103424">
            <w:pPr>
              <w:jc w:val="center"/>
              <w:rPr>
                <w:color w:val="000000"/>
                <w:sz w:val="22"/>
                <w:szCs w:val="22"/>
              </w:rPr>
            </w:pPr>
            <w:r w:rsidRPr="002B11B3">
              <w:rPr>
                <w:color w:val="000000"/>
                <w:sz w:val="22"/>
                <w:szCs w:val="22"/>
              </w:rPr>
              <w:t> </w:t>
            </w:r>
          </w:p>
        </w:tc>
        <w:tc>
          <w:tcPr>
            <w:tcW w:w="842" w:type="dxa"/>
            <w:tcBorders>
              <w:top w:val="nil"/>
              <w:left w:val="nil"/>
              <w:bottom w:val="single" w:sz="4" w:space="0" w:color="auto"/>
              <w:right w:val="single" w:sz="4" w:space="0" w:color="auto"/>
            </w:tcBorders>
            <w:shd w:val="clear" w:color="auto" w:fill="auto"/>
            <w:vAlign w:val="center"/>
            <w:hideMark/>
          </w:tcPr>
          <w:p w14:paraId="5E4F2C6B" w14:textId="77777777" w:rsidR="00103424" w:rsidRPr="002B11B3" w:rsidRDefault="00103424" w:rsidP="00103424">
            <w:pPr>
              <w:jc w:val="center"/>
              <w:rPr>
                <w:color w:val="000000"/>
                <w:sz w:val="22"/>
                <w:szCs w:val="22"/>
              </w:rPr>
            </w:pPr>
            <w:r w:rsidRPr="002B11B3">
              <w:rPr>
                <w:color w:val="000000"/>
                <w:sz w:val="22"/>
                <w:szCs w:val="22"/>
              </w:rPr>
              <w:t> </w:t>
            </w:r>
          </w:p>
        </w:tc>
        <w:tc>
          <w:tcPr>
            <w:tcW w:w="1275" w:type="dxa"/>
            <w:tcBorders>
              <w:top w:val="nil"/>
              <w:left w:val="nil"/>
              <w:bottom w:val="single" w:sz="4" w:space="0" w:color="auto"/>
              <w:right w:val="single" w:sz="4" w:space="0" w:color="auto"/>
            </w:tcBorders>
            <w:shd w:val="clear" w:color="auto" w:fill="auto"/>
            <w:vAlign w:val="center"/>
            <w:hideMark/>
          </w:tcPr>
          <w:p w14:paraId="1E67DDF7" w14:textId="77777777" w:rsidR="00103424" w:rsidRPr="002B11B3" w:rsidRDefault="00103424" w:rsidP="00103424">
            <w:pPr>
              <w:jc w:val="center"/>
              <w:rPr>
                <w:color w:val="000000"/>
                <w:sz w:val="22"/>
                <w:szCs w:val="22"/>
              </w:rPr>
            </w:pPr>
            <w:r w:rsidRPr="002B11B3">
              <w:rPr>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14:paraId="11BAFF16" w14:textId="77777777" w:rsidR="00103424" w:rsidRPr="002B11B3" w:rsidRDefault="00103424" w:rsidP="00103424">
            <w:pPr>
              <w:jc w:val="center"/>
              <w:rPr>
                <w:color w:val="000000"/>
                <w:sz w:val="22"/>
                <w:szCs w:val="22"/>
              </w:rPr>
            </w:pPr>
            <w:r w:rsidRPr="002B11B3">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D8A4DD" w14:textId="77777777" w:rsidR="00103424" w:rsidRPr="002B11B3" w:rsidRDefault="00103424" w:rsidP="00103424">
            <w:pPr>
              <w:rPr>
                <w:rFonts w:ascii="Calibri" w:hAnsi="Calibri" w:cs="Calibri"/>
                <w:color w:val="000000"/>
                <w:sz w:val="22"/>
                <w:szCs w:val="22"/>
              </w:rPr>
            </w:pPr>
            <w:r w:rsidRPr="002B11B3">
              <w:rPr>
                <w:rFonts w:ascii="Calibri" w:hAnsi="Calibri" w:cs="Calibri"/>
                <w:color w:val="000000"/>
                <w:sz w:val="22"/>
                <w:szCs w:val="22"/>
              </w:rPr>
              <w:t> </w:t>
            </w:r>
          </w:p>
        </w:tc>
      </w:tr>
    </w:tbl>
    <w:p w14:paraId="2D0BAD60" w14:textId="77777777" w:rsidR="002B11B3" w:rsidRDefault="002B11B3" w:rsidP="004419F7">
      <w:pPr>
        <w:pStyle w:val="af0"/>
        <w:spacing w:before="109"/>
        <w:ind w:right="108"/>
        <w:jc w:val="both"/>
        <w:rPr>
          <w:b/>
          <w:bCs/>
          <w:sz w:val="24"/>
          <w:szCs w:val="24"/>
        </w:rPr>
        <w:sectPr w:rsidR="002B11B3" w:rsidSect="0090404A">
          <w:pgSz w:w="16838" w:h="11906" w:orient="landscape"/>
          <w:pgMar w:top="851" w:right="851" w:bottom="1134" w:left="1134" w:header="709" w:footer="709" w:gutter="0"/>
          <w:cols w:space="708"/>
          <w:docGrid w:linePitch="360"/>
        </w:sectPr>
      </w:pPr>
    </w:p>
    <w:tbl>
      <w:tblPr>
        <w:tblW w:w="10060" w:type="dxa"/>
        <w:jc w:val="center"/>
        <w:tblLayout w:type="fixed"/>
        <w:tblLook w:val="04A0" w:firstRow="1" w:lastRow="0" w:firstColumn="1" w:lastColumn="0" w:noHBand="0" w:noVBand="1"/>
      </w:tblPr>
      <w:tblGrid>
        <w:gridCol w:w="425"/>
        <w:gridCol w:w="1418"/>
        <w:gridCol w:w="846"/>
        <w:gridCol w:w="717"/>
        <w:gridCol w:w="829"/>
        <w:gridCol w:w="940"/>
        <w:gridCol w:w="1052"/>
        <w:gridCol w:w="940"/>
        <w:gridCol w:w="908"/>
        <w:gridCol w:w="992"/>
        <w:gridCol w:w="993"/>
      </w:tblGrid>
      <w:tr w:rsidR="00C20F08" w:rsidRPr="00C20F08" w14:paraId="3D2A35E1" w14:textId="77777777" w:rsidTr="00850448">
        <w:trPr>
          <w:trHeight w:val="915"/>
          <w:jc w:val="center"/>
        </w:trPr>
        <w:tc>
          <w:tcPr>
            <w:tcW w:w="1006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CE9B74F" w14:textId="19735BF6" w:rsidR="00C20F08" w:rsidRPr="00C20F08" w:rsidRDefault="00C20F08" w:rsidP="00850448">
            <w:pPr>
              <w:rPr>
                <w:b/>
                <w:bCs/>
                <w:color w:val="000000"/>
                <w:sz w:val="22"/>
                <w:szCs w:val="22"/>
              </w:rPr>
            </w:pPr>
            <w:r w:rsidRPr="00C20F08">
              <w:rPr>
                <w:b/>
                <w:bCs/>
                <w:color w:val="000000"/>
                <w:sz w:val="22"/>
                <w:szCs w:val="22"/>
              </w:rPr>
              <w:lastRenderedPageBreak/>
              <w:t xml:space="preserve">Таблица </w:t>
            </w:r>
            <w:r w:rsidR="00C71BC6">
              <w:rPr>
                <w:b/>
                <w:bCs/>
                <w:color w:val="000000"/>
                <w:sz w:val="22"/>
                <w:szCs w:val="22"/>
              </w:rPr>
              <w:t>14.</w:t>
            </w:r>
            <w:r w:rsidR="008F4803">
              <w:rPr>
                <w:b/>
                <w:bCs/>
                <w:color w:val="000000"/>
                <w:sz w:val="22"/>
                <w:szCs w:val="22"/>
              </w:rPr>
              <w:t>4</w:t>
            </w:r>
            <w:r w:rsidRPr="00C20F08">
              <w:rPr>
                <w:b/>
                <w:bCs/>
                <w:color w:val="000000"/>
                <w:sz w:val="22"/>
                <w:szCs w:val="22"/>
              </w:rPr>
              <w:t>. Итоговая финансовая оценка  источников финансирования  программы инвестиционных проектов Программы  (2024-203</w:t>
            </w:r>
            <w:r w:rsidR="007F5705">
              <w:rPr>
                <w:b/>
                <w:bCs/>
                <w:color w:val="000000"/>
                <w:sz w:val="22"/>
                <w:szCs w:val="22"/>
              </w:rPr>
              <w:t>2</w:t>
            </w:r>
            <w:r w:rsidRPr="00C20F08">
              <w:rPr>
                <w:b/>
                <w:bCs/>
                <w:color w:val="000000"/>
                <w:sz w:val="22"/>
                <w:szCs w:val="22"/>
              </w:rPr>
              <w:t>годы)</w:t>
            </w:r>
          </w:p>
        </w:tc>
      </w:tr>
      <w:tr w:rsidR="00850448" w:rsidRPr="00C20F08" w14:paraId="34146BF2" w14:textId="77777777" w:rsidTr="00E1422C">
        <w:trPr>
          <w:trHeight w:val="60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1761CCF6" w14:textId="77777777" w:rsidR="00C20F08" w:rsidRPr="00C20F08" w:rsidRDefault="00C20F08" w:rsidP="00C20F08">
            <w:pPr>
              <w:jc w:val="center"/>
              <w:rPr>
                <w:color w:val="000000"/>
                <w:sz w:val="20"/>
              </w:rPr>
            </w:pPr>
            <w:r w:rsidRPr="00C20F08">
              <w:rPr>
                <w:color w:val="000000"/>
                <w:sz w:val="20"/>
              </w:rPr>
              <w:t>№</w:t>
            </w:r>
          </w:p>
        </w:tc>
        <w:tc>
          <w:tcPr>
            <w:tcW w:w="1418" w:type="dxa"/>
            <w:tcBorders>
              <w:top w:val="nil"/>
              <w:left w:val="nil"/>
              <w:bottom w:val="single" w:sz="4" w:space="0" w:color="auto"/>
              <w:right w:val="single" w:sz="4" w:space="0" w:color="auto"/>
            </w:tcBorders>
            <w:shd w:val="clear" w:color="auto" w:fill="auto"/>
            <w:vAlign w:val="center"/>
            <w:hideMark/>
          </w:tcPr>
          <w:p w14:paraId="1E00B324" w14:textId="77777777" w:rsidR="00C20F08" w:rsidRPr="00C20F08" w:rsidRDefault="00C20F08" w:rsidP="00C20F08">
            <w:pPr>
              <w:jc w:val="center"/>
              <w:rPr>
                <w:color w:val="000000"/>
                <w:sz w:val="20"/>
              </w:rPr>
            </w:pPr>
            <w:r w:rsidRPr="00C20F08">
              <w:rPr>
                <w:color w:val="000000"/>
                <w:sz w:val="20"/>
              </w:rPr>
              <w:t>Наименование проекта</w:t>
            </w:r>
          </w:p>
        </w:tc>
        <w:tc>
          <w:tcPr>
            <w:tcW w:w="846" w:type="dxa"/>
            <w:tcBorders>
              <w:top w:val="nil"/>
              <w:left w:val="nil"/>
              <w:bottom w:val="single" w:sz="4" w:space="0" w:color="auto"/>
              <w:right w:val="single" w:sz="4" w:space="0" w:color="auto"/>
            </w:tcBorders>
            <w:shd w:val="clear" w:color="auto" w:fill="auto"/>
            <w:vAlign w:val="center"/>
            <w:hideMark/>
          </w:tcPr>
          <w:p w14:paraId="1BE52148" w14:textId="77777777" w:rsidR="00C20F08" w:rsidRPr="00C20F08" w:rsidRDefault="00C20F08" w:rsidP="00C20F08">
            <w:pPr>
              <w:jc w:val="center"/>
              <w:rPr>
                <w:color w:val="000000"/>
                <w:sz w:val="20"/>
              </w:rPr>
            </w:pPr>
            <w:proofErr w:type="spellStart"/>
            <w:r w:rsidRPr="00C20F08">
              <w:rPr>
                <w:color w:val="000000"/>
                <w:sz w:val="20"/>
              </w:rPr>
              <w:t>Ед.изм</w:t>
            </w:r>
            <w:proofErr w:type="spellEnd"/>
          </w:p>
        </w:tc>
        <w:tc>
          <w:tcPr>
            <w:tcW w:w="717" w:type="dxa"/>
            <w:tcBorders>
              <w:top w:val="nil"/>
              <w:left w:val="nil"/>
              <w:bottom w:val="single" w:sz="4" w:space="0" w:color="auto"/>
              <w:right w:val="single" w:sz="4" w:space="0" w:color="auto"/>
            </w:tcBorders>
            <w:shd w:val="clear" w:color="auto" w:fill="auto"/>
            <w:noWrap/>
            <w:vAlign w:val="center"/>
            <w:hideMark/>
          </w:tcPr>
          <w:p w14:paraId="403A7949" w14:textId="77777777" w:rsidR="00C20F08" w:rsidRPr="00C20F08" w:rsidRDefault="00C20F08" w:rsidP="00C20F08">
            <w:pPr>
              <w:jc w:val="center"/>
              <w:rPr>
                <w:color w:val="000000"/>
                <w:sz w:val="20"/>
              </w:rPr>
            </w:pPr>
            <w:r w:rsidRPr="00C20F08">
              <w:rPr>
                <w:color w:val="000000"/>
                <w:sz w:val="20"/>
              </w:rPr>
              <w:t>2024</w:t>
            </w:r>
          </w:p>
        </w:tc>
        <w:tc>
          <w:tcPr>
            <w:tcW w:w="829" w:type="dxa"/>
            <w:tcBorders>
              <w:top w:val="nil"/>
              <w:left w:val="nil"/>
              <w:bottom w:val="single" w:sz="4" w:space="0" w:color="auto"/>
              <w:right w:val="single" w:sz="4" w:space="0" w:color="auto"/>
            </w:tcBorders>
            <w:shd w:val="clear" w:color="auto" w:fill="auto"/>
            <w:noWrap/>
            <w:vAlign w:val="center"/>
            <w:hideMark/>
          </w:tcPr>
          <w:p w14:paraId="1E4BACDB" w14:textId="77777777" w:rsidR="00C20F08" w:rsidRPr="00C20F08" w:rsidRDefault="00C20F08" w:rsidP="00C20F08">
            <w:pPr>
              <w:jc w:val="center"/>
              <w:rPr>
                <w:color w:val="000000"/>
                <w:sz w:val="20"/>
              </w:rPr>
            </w:pPr>
            <w:r w:rsidRPr="00C20F08">
              <w:rPr>
                <w:color w:val="000000"/>
                <w:sz w:val="20"/>
              </w:rPr>
              <w:t>2025</w:t>
            </w:r>
          </w:p>
        </w:tc>
        <w:tc>
          <w:tcPr>
            <w:tcW w:w="940" w:type="dxa"/>
            <w:tcBorders>
              <w:top w:val="nil"/>
              <w:left w:val="nil"/>
              <w:bottom w:val="single" w:sz="4" w:space="0" w:color="auto"/>
              <w:right w:val="single" w:sz="4" w:space="0" w:color="auto"/>
            </w:tcBorders>
            <w:shd w:val="clear" w:color="auto" w:fill="auto"/>
            <w:noWrap/>
            <w:vAlign w:val="center"/>
            <w:hideMark/>
          </w:tcPr>
          <w:p w14:paraId="5832FE09" w14:textId="77777777" w:rsidR="00C20F08" w:rsidRPr="00C20F08" w:rsidRDefault="00C20F08" w:rsidP="00C20F08">
            <w:pPr>
              <w:jc w:val="center"/>
              <w:rPr>
                <w:color w:val="000000"/>
                <w:sz w:val="20"/>
              </w:rPr>
            </w:pPr>
            <w:r w:rsidRPr="00C20F08">
              <w:rPr>
                <w:color w:val="000000"/>
                <w:sz w:val="20"/>
              </w:rPr>
              <w:t>2026</w:t>
            </w:r>
          </w:p>
        </w:tc>
        <w:tc>
          <w:tcPr>
            <w:tcW w:w="1052" w:type="dxa"/>
            <w:tcBorders>
              <w:top w:val="nil"/>
              <w:left w:val="nil"/>
              <w:bottom w:val="single" w:sz="4" w:space="0" w:color="auto"/>
              <w:right w:val="single" w:sz="4" w:space="0" w:color="auto"/>
            </w:tcBorders>
            <w:shd w:val="clear" w:color="auto" w:fill="auto"/>
            <w:noWrap/>
            <w:vAlign w:val="center"/>
            <w:hideMark/>
          </w:tcPr>
          <w:p w14:paraId="37488D1E" w14:textId="77777777" w:rsidR="00C20F08" w:rsidRPr="00C20F08" w:rsidRDefault="00C20F08" w:rsidP="00C20F08">
            <w:pPr>
              <w:jc w:val="center"/>
              <w:rPr>
                <w:color w:val="000000"/>
                <w:sz w:val="20"/>
              </w:rPr>
            </w:pPr>
            <w:r w:rsidRPr="00C20F08">
              <w:rPr>
                <w:color w:val="000000"/>
                <w:sz w:val="20"/>
              </w:rPr>
              <w:t>2027</w:t>
            </w:r>
          </w:p>
        </w:tc>
        <w:tc>
          <w:tcPr>
            <w:tcW w:w="940" w:type="dxa"/>
            <w:tcBorders>
              <w:top w:val="nil"/>
              <w:left w:val="nil"/>
              <w:bottom w:val="single" w:sz="4" w:space="0" w:color="auto"/>
              <w:right w:val="single" w:sz="4" w:space="0" w:color="auto"/>
            </w:tcBorders>
            <w:shd w:val="clear" w:color="auto" w:fill="auto"/>
            <w:noWrap/>
            <w:vAlign w:val="center"/>
            <w:hideMark/>
          </w:tcPr>
          <w:p w14:paraId="755A7650" w14:textId="77777777" w:rsidR="00C20F08" w:rsidRPr="00C20F08" w:rsidRDefault="00C20F08" w:rsidP="00C20F08">
            <w:pPr>
              <w:jc w:val="center"/>
              <w:rPr>
                <w:color w:val="000000"/>
                <w:sz w:val="20"/>
              </w:rPr>
            </w:pPr>
            <w:r w:rsidRPr="00C20F08">
              <w:rPr>
                <w:color w:val="000000"/>
                <w:sz w:val="20"/>
              </w:rPr>
              <w:t>2028</w:t>
            </w:r>
          </w:p>
        </w:tc>
        <w:tc>
          <w:tcPr>
            <w:tcW w:w="908" w:type="dxa"/>
            <w:tcBorders>
              <w:top w:val="nil"/>
              <w:left w:val="nil"/>
              <w:bottom w:val="single" w:sz="4" w:space="0" w:color="auto"/>
              <w:right w:val="single" w:sz="4" w:space="0" w:color="auto"/>
            </w:tcBorders>
            <w:shd w:val="clear" w:color="auto" w:fill="auto"/>
            <w:vAlign w:val="center"/>
            <w:hideMark/>
          </w:tcPr>
          <w:p w14:paraId="2A79C0AB" w14:textId="77777777" w:rsidR="00C20F08" w:rsidRPr="00C20F08" w:rsidRDefault="00C20F08" w:rsidP="00C20F08">
            <w:pPr>
              <w:jc w:val="center"/>
              <w:rPr>
                <w:color w:val="000000"/>
                <w:sz w:val="20"/>
              </w:rPr>
            </w:pPr>
            <w:r w:rsidRPr="00C20F08">
              <w:rPr>
                <w:color w:val="000000"/>
                <w:sz w:val="20"/>
              </w:rPr>
              <w:t>2024-2028</w:t>
            </w:r>
          </w:p>
        </w:tc>
        <w:tc>
          <w:tcPr>
            <w:tcW w:w="992" w:type="dxa"/>
            <w:tcBorders>
              <w:top w:val="nil"/>
              <w:left w:val="nil"/>
              <w:bottom w:val="single" w:sz="4" w:space="0" w:color="auto"/>
              <w:right w:val="single" w:sz="4" w:space="0" w:color="auto"/>
            </w:tcBorders>
            <w:shd w:val="clear" w:color="auto" w:fill="auto"/>
            <w:vAlign w:val="center"/>
            <w:hideMark/>
          </w:tcPr>
          <w:p w14:paraId="1BE11F4A" w14:textId="3D1CB59E" w:rsidR="00C20F08" w:rsidRPr="00C20F08" w:rsidRDefault="00C20F08" w:rsidP="00C20F08">
            <w:pPr>
              <w:jc w:val="center"/>
              <w:rPr>
                <w:rFonts w:ascii="Calibri" w:hAnsi="Calibri" w:cs="Calibri"/>
                <w:color w:val="000000"/>
                <w:sz w:val="22"/>
                <w:szCs w:val="22"/>
              </w:rPr>
            </w:pPr>
            <w:r w:rsidRPr="00C20F08">
              <w:rPr>
                <w:rFonts w:ascii="Calibri" w:hAnsi="Calibri" w:cs="Calibri"/>
                <w:color w:val="000000"/>
                <w:sz w:val="22"/>
                <w:szCs w:val="22"/>
              </w:rPr>
              <w:t>2029-203</w:t>
            </w:r>
            <w:r w:rsidR="00C53D08">
              <w:rPr>
                <w:rFonts w:ascii="Calibri" w:hAnsi="Calibri" w:cs="Calibri"/>
                <w:color w:val="000000"/>
                <w:sz w:val="22"/>
                <w:szCs w:val="22"/>
              </w:rPr>
              <w:t>2</w:t>
            </w:r>
          </w:p>
        </w:tc>
        <w:tc>
          <w:tcPr>
            <w:tcW w:w="993" w:type="dxa"/>
            <w:tcBorders>
              <w:top w:val="nil"/>
              <w:left w:val="nil"/>
              <w:bottom w:val="single" w:sz="4" w:space="0" w:color="auto"/>
              <w:right w:val="single" w:sz="4" w:space="0" w:color="auto"/>
            </w:tcBorders>
            <w:shd w:val="clear" w:color="auto" w:fill="auto"/>
            <w:noWrap/>
            <w:vAlign w:val="center"/>
            <w:hideMark/>
          </w:tcPr>
          <w:p w14:paraId="267A1215" w14:textId="77777777" w:rsidR="00C20F08" w:rsidRPr="00C20F08" w:rsidRDefault="00C20F08" w:rsidP="00C20F08">
            <w:pPr>
              <w:jc w:val="center"/>
              <w:rPr>
                <w:rFonts w:ascii="Calibri" w:hAnsi="Calibri" w:cs="Calibri"/>
                <w:color w:val="000000"/>
                <w:sz w:val="22"/>
                <w:szCs w:val="22"/>
              </w:rPr>
            </w:pPr>
            <w:r w:rsidRPr="00C20F08">
              <w:rPr>
                <w:rFonts w:ascii="Calibri" w:hAnsi="Calibri" w:cs="Calibri"/>
                <w:color w:val="000000"/>
                <w:sz w:val="22"/>
                <w:szCs w:val="22"/>
              </w:rPr>
              <w:t>Итого</w:t>
            </w:r>
          </w:p>
        </w:tc>
      </w:tr>
      <w:tr w:rsidR="00103424" w:rsidRPr="00C20F08" w14:paraId="33A5C319" w14:textId="77777777" w:rsidTr="00E1422C">
        <w:trPr>
          <w:trHeight w:val="48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E7E0539" w14:textId="4340B21E" w:rsidR="00103424" w:rsidRPr="00C20F08" w:rsidRDefault="00103424" w:rsidP="00103424">
            <w:pPr>
              <w:jc w:val="center"/>
              <w:rPr>
                <w:rFonts w:ascii="Calibri" w:hAnsi="Calibri" w:cs="Calibri"/>
                <w:color w:val="000000"/>
                <w:sz w:val="22"/>
                <w:szCs w:val="22"/>
              </w:rPr>
            </w:pPr>
            <w:r>
              <w:rPr>
                <w:rFonts w:ascii="Calibri" w:hAnsi="Calibri" w:cs="Calibri"/>
                <w:color w:val="000000"/>
                <w:sz w:val="22"/>
                <w:szCs w:val="22"/>
              </w:rPr>
              <w:t>1</w:t>
            </w:r>
          </w:p>
        </w:tc>
        <w:tc>
          <w:tcPr>
            <w:tcW w:w="1418" w:type="dxa"/>
            <w:tcBorders>
              <w:top w:val="nil"/>
              <w:left w:val="nil"/>
              <w:bottom w:val="single" w:sz="4" w:space="0" w:color="auto"/>
              <w:right w:val="single" w:sz="4" w:space="0" w:color="auto"/>
            </w:tcBorders>
            <w:shd w:val="clear" w:color="auto" w:fill="auto"/>
            <w:vAlign w:val="center"/>
            <w:hideMark/>
          </w:tcPr>
          <w:p w14:paraId="139B1B2D" w14:textId="64279B10" w:rsidR="00103424" w:rsidRPr="00C20F08" w:rsidRDefault="00103424" w:rsidP="00103424">
            <w:pPr>
              <w:rPr>
                <w:color w:val="000000"/>
                <w:sz w:val="18"/>
                <w:szCs w:val="18"/>
              </w:rPr>
            </w:pPr>
            <w:r>
              <w:rPr>
                <w:color w:val="000000"/>
                <w:sz w:val="20"/>
              </w:rPr>
              <w:t>Всего инвестиций за период, в т.ч.</w:t>
            </w:r>
          </w:p>
        </w:tc>
        <w:tc>
          <w:tcPr>
            <w:tcW w:w="846" w:type="dxa"/>
            <w:tcBorders>
              <w:top w:val="nil"/>
              <w:left w:val="nil"/>
              <w:bottom w:val="single" w:sz="4" w:space="0" w:color="auto"/>
              <w:right w:val="single" w:sz="4" w:space="0" w:color="auto"/>
            </w:tcBorders>
            <w:shd w:val="clear" w:color="auto" w:fill="auto"/>
            <w:vAlign w:val="center"/>
            <w:hideMark/>
          </w:tcPr>
          <w:p w14:paraId="406E3B0E" w14:textId="77777777" w:rsidR="00103424" w:rsidRPr="00C20F08" w:rsidRDefault="00103424" w:rsidP="00103424">
            <w:pPr>
              <w:jc w:val="center"/>
              <w:rPr>
                <w:color w:val="000000"/>
                <w:sz w:val="18"/>
                <w:szCs w:val="18"/>
              </w:rPr>
            </w:pPr>
            <w:proofErr w:type="spellStart"/>
            <w:r w:rsidRPr="00C20F08">
              <w:rPr>
                <w:color w:val="000000"/>
                <w:sz w:val="18"/>
                <w:szCs w:val="18"/>
              </w:rPr>
              <w:t>т.руб</w:t>
            </w:r>
            <w:proofErr w:type="spellEnd"/>
          </w:p>
        </w:tc>
        <w:tc>
          <w:tcPr>
            <w:tcW w:w="717" w:type="dxa"/>
            <w:tcBorders>
              <w:top w:val="nil"/>
              <w:left w:val="nil"/>
              <w:bottom w:val="single" w:sz="4" w:space="0" w:color="auto"/>
              <w:right w:val="single" w:sz="4" w:space="0" w:color="auto"/>
            </w:tcBorders>
            <w:shd w:val="clear" w:color="auto" w:fill="auto"/>
            <w:noWrap/>
            <w:vAlign w:val="center"/>
            <w:hideMark/>
          </w:tcPr>
          <w:p w14:paraId="5FDC5A48" w14:textId="60A290DD" w:rsidR="00103424" w:rsidRPr="0088449B" w:rsidRDefault="00103424" w:rsidP="00103424">
            <w:pPr>
              <w:jc w:val="center"/>
              <w:rPr>
                <w:rFonts w:ascii="Calibri" w:hAnsi="Calibri" w:cs="Calibri"/>
                <w:color w:val="000000"/>
                <w:sz w:val="20"/>
              </w:rPr>
            </w:pPr>
            <w:r w:rsidRPr="0088449B">
              <w:rPr>
                <w:rFonts w:ascii="Calibri" w:hAnsi="Calibri"/>
                <w:color w:val="000000"/>
                <w:sz w:val="20"/>
              </w:rPr>
              <w:t>1842</w:t>
            </w:r>
          </w:p>
        </w:tc>
        <w:tc>
          <w:tcPr>
            <w:tcW w:w="829" w:type="dxa"/>
            <w:tcBorders>
              <w:top w:val="nil"/>
              <w:left w:val="nil"/>
              <w:bottom w:val="single" w:sz="4" w:space="0" w:color="auto"/>
              <w:right w:val="single" w:sz="4" w:space="0" w:color="auto"/>
            </w:tcBorders>
            <w:shd w:val="clear" w:color="auto" w:fill="auto"/>
            <w:noWrap/>
            <w:vAlign w:val="center"/>
            <w:hideMark/>
          </w:tcPr>
          <w:p w14:paraId="23805FF6" w14:textId="2253DC1E" w:rsidR="00103424" w:rsidRPr="0088449B" w:rsidRDefault="00103424" w:rsidP="00103424">
            <w:pPr>
              <w:jc w:val="center"/>
              <w:rPr>
                <w:rFonts w:ascii="Calibri" w:hAnsi="Calibri" w:cs="Calibri"/>
                <w:color w:val="000000"/>
                <w:sz w:val="20"/>
              </w:rPr>
            </w:pPr>
            <w:r w:rsidRPr="0088449B">
              <w:rPr>
                <w:rFonts w:ascii="Calibri" w:hAnsi="Calibri"/>
                <w:color w:val="000000"/>
                <w:sz w:val="20"/>
              </w:rPr>
              <w:t>2827,8</w:t>
            </w:r>
          </w:p>
        </w:tc>
        <w:tc>
          <w:tcPr>
            <w:tcW w:w="940" w:type="dxa"/>
            <w:tcBorders>
              <w:top w:val="nil"/>
              <w:left w:val="nil"/>
              <w:bottom w:val="single" w:sz="4" w:space="0" w:color="auto"/>
              <w:right w:val="single" w:sz="4" w:space="0" w:color="auto"/>
            </w:tcBorders>
            <w:shd w:val="clear" w:color="auto" w:fill="auto"/>
            <w:noWrap/>
            <w:vAlign w:val="center"/>
            <w:hideMark/>
          </w:tcPr>
          <w:p w14:paraId="0EEE381D" w14:textId="011DE2A0" w:rsidR="00103424" w:rsidRPr="0088449B" w:rsidRDefault="00103424" w:rsidP="00103424">
            <w:pPr>
              <w:jc w:val="center"/>
              <w:rPr>
                <w:rFonts w:ascii="Calibri" w:hAnsi="Calibri" w:cs="Calibri"/>
                <w:color w:val="000000"/>
                <w:sz w:val="20"/>
              </w:rPr>
            </w:pPr>
            <w:r w:rsidRPr="0088449B">
              <w:rPr>
                <w:rFonts w:ascii="Calibri" w:hAnsi="Calibri"/>
                <w:color w:val="000000"/>
                <w:sz w:val="20"/>
              </w:rPr>
              <w:t>13911,5</w:t>
            </w:r>
          </w:p>
        </w:tc>
        <w:tc>
          <w:tcPr>
            <w:tcW w:w="1052" w:type="dxa"/>
            <w:tcBorders>
              <w:top w:val="nil"/>
              <w:left w:val="nil"/>
              <w:bottom w:val="single" w:sz="4" w:space="0" w:color="auto"/>
              <w:right w:val="single" w:sz="4" w:space="0" w:color="auto"/>
            </w:tcBorders>
            <w:shd w:val="clear" w:color="auto" w:fill="auto"/>
            <w:noWrap/>
            <w:vAlign w:val="center"/>
            <w:hideMark/>
          </w:tcPr>
          <w:p w14:paraId="63EB588C" w14:textId="781EC8FC" w:rsidR="00103424" w:rsidRPr="0088449B" w:rsidRDefault="00103424" w:rsidP="00103424">
            <w:pPr>
              <w:jc w:val="center"/>
              <w:rPr>
                <w:rFonts w:ascii="Calibri" w:hAnsi="Calibri" w:cs="Calibri"/>
                <w:color w:val="000000"/>
                <w:sz w:val="20"/>
              </w:rPr>
            </w:pPr>
            <w:r w:rsidRPr="0088449B">
              <w:rPr>
                <w:rFonts w:ascii="Calibri" w:hAnsi="Calibri"/>
                <w:color w:val="000000"/>
                <w:sz w:val="20"/>
              </w:rPr>
              <w:t>1783,5</w:t>
            </w:r>
          </w:p>
        </w:tc>
        <w:tc>
          <w:tcPr>
            <w:tcW w:w="940" w:type="dxa"/>
            <w:tcBorders>
              <w:top w:val="nil"/>
              <w:left w:val="nil"/>
              <w:bottom w:val="single" w:sz="4" w:space="0" w:color="auto"/>
              <w:right w:val="single" w:sz="4" w:space="0" w:color="auto"/>
            </w:tcBorders>
            <w:shd w:val="clear" w:color="auto" w:fill="auto"/>
            <w:noWrap/>
            <w:vAlign w:val="center"/>
            <w:hideMark/>
          </w:tcPr>
          <w:p w14:paraId="56B0CC8C" w14:textId="471A799A" w:rsidR="00103424" w:rsidRPr="0088449B" w:rsidRDefault="00103424" w:rsidP="00103424">
            <w:pPr>
              <w:jc w:val="center"/>
              <w:rPr>
                <w:rFonts w:ascii="Calibri" w:hAnsi="Calibri" w:cs="Calibri"/>
                <w:color w:val="000000"/>
                <w:sz w:val="20"/>
              </w:rPr>
            </w:pPr>
            <w:r w:rsidRPr="0088449B">
              <w:rPr>
                <w:rFonts w:ascii="Calibri" w:hAnsi="Calibri"/>
                <w:color w:val="000000"/>
                <w:sz w:val="20"/>
              </w:rPr>
              <w:t>1873</w:t>
            </w:r>
          </w:p>
        </w:tc>
        <w:tc>
          <w:tcPr>
            <w:tcW w:w="908" w:type="dxa"/>
            <w:tcBorders>
              <w:top w:val="nil"/>
              <w:left w:val="nil"/>
              <w:bottom w:val="single" w:sz="4" w:space="0" w:color="auto"/>
              <w:right w:val="single" w:sz="4" w:space="0" w:color="auto"/>
            </w:tcBorders>
            <w:shd w:val="clear" w:color="auto" w:fill="auto"/>
            <w:noWrap/>
            <w:vAlign w:val="center"/>
            <w:hideMark/>
          </w:tcPr>
          <w:p w14:paraId="57A400F5" w14:textId="71113B5F" w:rsidR="00103424" w:rsidRPr="0088449B" w:rsidRDefault="00103424" w:rsidP="00103424">
            <w:pPr>
              <w:jc w:val="center"/>
              <w:rPr>
                <w:rFonts w:ascii="Calibri" w:hAnsi="Calibri" w:cs="Calibri"/>
                <w:color w:val="000000"/>
                <w:sz w:val="16"/>
                <w:szCs w:val="16"/>
              </w:rPr>
            </w:pPr>
            <w:r w:rsidRPr="0088449B">
              <w:rPr>
                <w:rFonts w:ascii="Calibri" w:hAnsi="Calibri"/>
                <w:color w:val="000000"/>
                <w:sz w:val="16"/>
                <w:szCs w:val="16"/>
              </w:rPr>
              <w:t>22149,18</w:t>
            </w:r>
          </w:p>
        </w:tc>
        <w:tc>
          <w:tcPr>
            <w:tcW w:w="992" w:type="dxa"/>
            <w:tcBorders>
              <w:top w:val="nil"/>
              <w:left w:val="nil"/>
              <w:bottom w:val="single" w:sz="4" w:space="0" w:color="auto"/>
              <w:right w:val="single" w:sz="4" w:space="0" w:color="auto"/>
            </w:tcBorders>
            <w:shd w:val="clear" w:color="auto" w:fill="auto"/>
            <w:noWrap/>
            <w:vAlign w:val="center"/>
            <w:hideMark/>
          </w:tcPr>
          <w:p w14:paraId="49C598A3" w14:textId="02284760" w:rsidR="00103424" w:rsidRPr="0088449B" w:rsidRDefault="00103424" w:rsidP="00103424">
            <w:pPr>
              <w:jc w:val="center"/>
              <w:rPr>
                <w:rFonts w:ascii="Calibri" w:hAnsi="Calibri" w:cs="Calibri"/>
                <w:color w:val="000000"/>
                <w:sz w:val="20"/>
              </w:rPr>
            </w:pPr>
            <w:r w:rsidRPr="0088449B">
              <w:rPr>
                <w:rFonts w:ascii="Calibri" w:hAnsi="Calibri"/>
                <w:color w:val="000000"/>
                <w:sz w:val="20"/>
              </w:rPr>
              <w:t>8531,3</w:t>
            </w:r>
          </w:p>
        </w:tc>
        <w:tc>
          <w:tcPr>
            <w:tcW w:w="993" w:type="dxa"/>
            <w:tcBorders>
              <w:top w:val="nil"/>
              <w:left w:val="nil"/>
              <w:bottom w:val="single" w:sz="4" w:space="0" w:color="auto"/>
              <w:right w:val="single" w:sz="4" w:space="0" w:color="auto"/>
            </w:tcBorders>
            <w:shd w:val="clear" w:color="auto" w:fill="auto"/>
            <w:noWrap/>
            <w:vAlign w:val="center"/>
            <w:hideMark/>
          </w:tcPr>
          <w:p w14:paraId="3C7D72B1" w14:textId="5D3ACE28" w:rsidR="00103424" w:rsidRPr="0088449B" w:rsidRDefault="00103424" w:rsidP="00103424">
            <w:pPr>
              <w:jc w:val="center"/>
              <w:rPr>
                <w:rFonts w:ascii="Calibri" w:hAnsi="Calibri" w:cs="Calibri"/>
                <w:color w:val="000000"/>
                <w:sz w:val="20"/>
              </w:rPr>
            </w:pPr>
            <w:r w:rsidRPr="0088449B">
              <w:rPr>
                <w:rFonts w:ascii="Calibri" w:hAnsi="Calibri"/>
                <w:color w:val="000000"/>
                <w:sz w:val="20"/>
              </w:rPr>
              <w:t>30680,5</w:t>
            </w:r>
          </w:p>
        </w:tc>
      </w:tr>
      <w:tr w:rsidR="00103424" w:rsidRPr="00C20F08" w14:paraId="7BB66783" w14:textId="77777777" w:rsidTr="00E1422C">
        <w:trPr>
          <w:trHeight w:val="30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93A64E7" w14:textId="23FE0D01" w:rsidR="00103424" w:rsidRPr="00C20F08" w:rsidRDefault="00103424" w:rsidP="00103424">
            <w:pPr>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4" w:space="0" w:color="auto"/>
              <w:right w:val="single" w:sz="4" w:space="0" w:color="auto"/>
            </w:tcBorders>
            <w:shd w:val="clear" w:color="auto" w:fill="auto"/>
            <w:vAlign w:val="center"/>
            <w:hideMark/>
          </w:tcPr>
          <w:p w14:paraId="503DF56B" w14:textId="3C48E389" w:rsidR="00103424" w:rsidRPr="00C20F08" w:rsidRDefault="00103424" w:rsidP="00103424">
            <w:pPr>
              <w:rPr>
                <w:color w:val="000000"/>
                <w:sz w:val="18"/>
                <w:szCs w:val="18"/>
              </w:rPr>
            </w:pPr>
            <w:r>
              <w:rPr>
                <w:color w:val="000000"/>
                <w:sz w:val="20"/>
              </w:rPr>
              <w:t>Федеральный бюджет</w:t>
            </w:r>
          </w:p>
        </w:tc>
        <w:tc>
          <w:tcPr>
            <w:tcW w:w="846" w:type="dxa"/>
            <w:tcBorders>
              <w:top w:val="nil"/>
              <w:left w:val="nil"/>
              <w:bottom w:val="single" w:sz="4" w:space="0" w:color="auto"/>
              <w:right w:val="single" w:sz="4" w:space="0" w:color="auto"/>
            </w:tcBorders>
            <w:shd w:val="clear" w:color="auto" w:fill="auto"/>
            <w:vAlign w:val="center"/>
            <w:hideMark/>
          </w:tcPr>
          <w:p w14:paraId="73FCDB51" w14:textId="77777777" w:rsidR="00103424" w:rsidRPr="00C20F08" w:rsidRDefault="00103424" w:rsidP="00103424">
            <w:pPr>
              <w:jc w:val="center"/>
              <w:rPr>
                <w:color w:val="000000"/>
                <w:sz w:val="18"/>
                <w:szCs w:val="18"/>
              </w:rPr>
            </w:pPr>
            <w:proofErr w:type="spellStart"/>
            <w:r w:rsidRPr="00C20F08">
              <w:rPr>
                <w:color w:val="000000"/>
                <w:sz w:val="18"/>
                <w:szCs w:val="18"/>
              </w:rPr>
              <w:t>т.руб</w:t>
            </w:r>
            <w:proofErr w:type="spellEnd"/>
          </w:p>
        </w:tc>
        <w:tc>
          <w:tcPr>
            <w:tcW w:w="717" w:type="dxa"/>
            <w:tcBorders>
              <w:top w:val="nil"/>
              <w:left w:val="nil"/>
              <w:bottom w:val="single" w:sz="4" w:space="0" w:color="auto"/>
              <w:right w:val="single" w:sz="4" w:space="0" w:color="auto"/>
            </w:tcBorders>
            <w:shd w:val="clear" w:color="auto" w:fill="auto"/>
            <w:noWrap/>
            <w:vAlign w:val="center"/>
            <w:hideMark/>
          </w:tcPr>
          <w:p w14:paraId="46769D46" w14:textId="0F0E241D" w:rsidR="00103424" w:rsidRPr="0088449B" w:rsidRDefault="00103424" w:rsidP="00103424">
            <w:pPr>
              <w:jc w:val="center"/>
              <w:rPr>
                <w:rFonts w:ascii="Calibri" w:hAnsi="Calibri" w:cs="Calibri"/>
                <w:color w:val="000000"/>
                <w:sz w:val="20"/>
              </w:rPr>
            </w:pPr>
            <w:r w:rsidRPr="0088449B">
              <w:rPr>
                <w:rFonts w:ascii="Calibri" w:hAnsi="Calibri"/>
                <w:color w:val="000000"/>
                <w:sz w:val="20"/>
              </w:rPr>
              <w:t>0</w:t>
            </w:r>
          </w:p>
        </w:tc>
        <w:tc>
          <w:tcPr>
            <w:tcW w:w="829" w:type="dxa"/>
            <w:tcBorders>
              <w:top w:val="nil"/>
              <w:left w:val="nil"/>
              <w:bottom w:val="single" w:sz="4" w:space="0" w:color="auto"/>
              <w:right w:val="single" w:sz="4" w:space="0" w:color="auto"/>
            </w:tcBorders>
            <w:shd w:val="clear" w:color="auto" w:fill="auto"/>
            <w:noWrap/>
            <w:vAlign w:val="center"/>
            <w:hideMark/>
          </w:tcPr>
          <w:p w14:paraId="4F7C612B" w14:textId="18B48DBF" w:rsidR="00103424" w:rsidRPr="0088449B" w:rsidRDefault="00103424" w:rsidP="00103424">
            <w:pPr>
              <w:jc w:val="center"/>
              <w:rPr>
                <w:rFonts w:ascii="Calibri" w:hAnsi="Calibri" w:cs="Calibri"/>
                <w:color w:val="000000"/>
                <w:sz w:val="20"/>
              </w:rPr>
            </w:pPr>
            <w:r w:rsidRPr="0088449B">
              <w:rPr>
                <w:rFonts w:ascii="Calibri" w:hAnsi="Calibri"/>
                <w:color w:val="000000"/>
                <w:sz w:val="20"/>
              </w:rPr>
              <w:t>0</w:t>
            </w:r>
          </w:p>
        </w:tc>
        <w:tc>
          <w:tcPr>
            <w:tcW w:w="940" w:type="dxa"/>
            <w:tcBorders>
              <w:top w:val="nil"/>
              <w:left w:val="nil"/>
              <w:bottom w:val="single" w:sz="4" w:space="0" w:color="auto"/>
              <w:right w:val="single" w:sz="4" w:space="0" w:color="auto"/>
            </w:tcBorders>
            <w:shd w:val="clear" w:color="auto" w:fill="auto"/>
            <w:noWrap/>
            <w:vAlign w:val="center"/>
            <w:hideMark/>
          </w:tcPr>
          <w:p w14:paraId="71A8872F" w14:textId="7F74F7BF" w:rsidR="00103424" w:rsidRPr="0088449B" w:rsidRDefault="00103424" w:rsidP="00103424">
            <w:pPr>
              <w:jc w:val="center"/>
              <w:rPr>
                <w:rFonts w:ascii="Calibri" w:hAnsi="Calibri" w:cs="Calibri"/>
                <w:color w:val="000000"/>
                <w:sz w:val="20"/>
              </w:rPr>
            </w:pPr>
            <w:r w:rsidRPr="0088449B">
              <w:rPr>
                <w:rFonts w:ascii="Calibri" w:hAnsi="Calibri"/>
                <w:color w:val="000000"/>
                <w:sz w:val="20"/>
              </w:rPr>
              <w:t>0</w:t>
            </w:r>
          </w:p>
        </w:tc>
        <w:tc>
          <w:tcPr>
            <w:tcW w:w="1052" w:type="dxa"/>
            <w:tcBorders>
              <w:top w:val="nil"/>
              <w:left w:val="nil"/>
              <w:bottom w:val="single" w:sz="4" w:space="0" w:color="auto"/>
              <w:right w:val="single" w:sz="4" w:space="0" w:color="auto"/>
            </w:tcBorders>
            <w:shd w:val="clear" w:color="auto" w:fill="auto"/>
            <w:noWrap/>
            <w:vAlign w:val="center"/>
            <w:hideMark/>
          </w:tcPr>
          <w:p w14:paraId="69570ABC" w14:textId="5EBC5134" w:rsidR="00103424" w:rsidRPr="0088449B" w:rsidRDefault="00103424" w:rsidP="00103424">
            <w:pPr>
              <w:jc w:val="center"/>
              <w:rPr>
                <w:rFonts w:ascii="Calibri" w:hAnsi="Calibri" w:cs="Calibri"/>
                <w:color w:val="000000"/>
                <w:sz w:val="20"/>
              </w:rPr>
            </w:pPr>
            <w:r w:rsidRPr="0088449B">
              <w:rPr>
                <w:rFonts w:ascii="Calibri" w:hAnsi="Calibri"/>
                <w:color w:val="000000"/>
                <w:sz w:val="20"/>
              </w:rPr>
              <w:t>0</w:t>
            </w:r>
          </w:p>
        </w:tc>
        <w:tc>
          <w:tcPr>
            <w:tcW w:w="940" w:type="dxa"/>
            <w:tcBorders>
              <w:top w:val="nil"/>
              <w:left w:val="nil"/>
              <w:bottom w:val="single" w:sz="4" w:space="0" w:color="auto"/>
              <w:right w:val="single" w:sz="4" w:space="0" w:color="auto"/>
            </w:tcBorders>
            <w:shd w:val="clear" w:color="auto" w:fill="auto"/>
            <w:noWrap/>
            <w:vAlign w:val="center"/>
            <w:hideMark/>
          </w:tcPr>
          <w:p w14:paraId="4B43C775" w14:textId="5AFC60DB" w:rsidR="00103424" w:rsidRPr="0088449B" w:rsidRDefault="00103424" w:rsidP="00103424">
            <w:pPr>
              <w:jc w:val="center"/>
              <w:rPr>
                <w:rFonts w:ascii="Calibri" w:hAnsi="Calibri" w:cs="Calibri"/>
                <w:color w:val="000000"/>
                <w:sz w:val="20"/>
              </w:rPr>
            </w:pPr>
            <w:r w:rsidRPr="0088449B">
              <w:rPr>
                <w:rFonts w:ascii="Calibri" w:hAnsi="Calibri"/>
                <w:color w:val="000000"/>
                <w:sz w:val="20"/>
              </w:rPr>
              <w:t>0</w:t>
            </w:r>
          </w:p>
        </w:tc>
        <w:tc>
          <w:tcPr>
            <w:tcW w:w="908" w:type="dxa"/>
            <w:tcBorders>
              <w:top w:val="nil"/>
              <w:left w:val="nil"/>
              <w:bottom w:val="single" w:sz="4" w:space="0" w:color="auto"/>
              <w:right w:val="single" w:sz="4" w:space="0" w:color="auto"/>
            </w:tcBorders>
            <w:shd w:val="clear" w:color="auto" w:fill="auto"/>
            <w:noWrap/>
            <w:vAlign w:val="center"/>
            <w:hideMark/>
          </w:tcPr>
          <w:p w14:paraId="0247A255" w14:textId="2464A201" w:rsidR="00103424" w:rsidRPr="0088449B" w:rsidRDefault="00103424" w:rsidP="00103424">
            <w:pPr>
              <w:jc w:val="center"/>
              <w:rPr>
                <w:rFonts w:ascii="Calibri" w:hAnsi="Calibri" w:cs="Calibri"/>
                <w:color w:val="000000"/>
                <w:sz w:val="16"/>
                <w:szCs w:val="16"/>
              </w:rPr>
            </w:pPr>
            <w:r w:rsidRPr="0088449B">
              <w:rPr>
                <w:rFonts w:ascii="Calibri" w:hAnsi="Calibri"/>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14:paraId="112B4DA8" w14:textId="18A1979E" w:rsidR="00103424" w:rsidRPr="0088449B" w:rsidRDefault="00103424" w:rsidP="00103424">
            <w:pPr>
              <w:jc w:val="center"/>
              <w:rPr>
                <w:rFonts w:ascii="Calibri" w:hAnsi="Calibri" w:cs="Calibri"/>
                <w:color w:val="000000"/>
                <w:sz w:val="20"/>
              </w:rPr>
            </w:pPr>
            <w:r w:rsidRPr="0088449B">
              <w:rPr>
                <w:rFonts w:ascii="Calibri" w:hAnsi="Calibri"/>
                <w:color w:val="000000"/>
                <w:sz w:val="20"/>
              </w:rPr>
              <w:t>0</w:t>
            </w:r>
          </w:p>
        </w:tc>
        <w:tc>
          <w:tcPr>
            <w:tcW w:w="993" w:type="dxa"/>
            <w:tcBorders>
              <w:top w:val="nil"/>
              <w:left w:val="nil"/>
              <w:bottom w:val="single" w:sz="4" w:space="0" w:color="auto"/>
              <w:right w:val="single" w:sz="4" w:space="0" w:color="auto"/>
            </w:tcBorders>
            <w:shd w:val="clear" w:color="auto" w:fill="auto"/>
            <w:noWrap/>
            <w:vAlign w:val="center"/>
            <w:hideMark/>
          </w:tcPr>
          <w:p w14:paraId="454ED10B" w14:textId="2CEB306C" w:rsidR="00103424" w:rsidRPr="0088449B" w:rsidRDefault="00103424" w:rsidP="00103424">
            <w:pPr>
              <w:jc w:val="center"/>
              <w:rPr>
                <w:rFonts w:ascii="Calibri" w:hAnsi="Calibri" w:cs="Calibri"/>
                <w:color w:val="000000"/>
                <w:sz w:val="20"/>
              </w:rPr>
            </w:pPr>
            <w:r w:rsidRPr="0088449B">
              <w:rPr>
                <w:rFonts w:ascii="Calibri" w:hAnsi="Calibri"/>
                <w:color w:val="000000"/>
                <w:sz w:val="20"/>
              </w:rPr>
              <w:t>0</w:t>
            </w:r>
          </w:p>
        </w:tc>
      </w:tr>
      <w:tr w:rsidR="00103424" w:rsidRPr="00C20F08" w14:paraId="6FB0B8BA" w14:textId="77777777" w:rsidTr="00E1422C">
        <w:trPr>
          <w:trHeight w:val="30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FAE0899" w14:textId="6445AC9D" w:rsidR="00103424" w:rsidRPr="00C20F08" w:rsidRDefault="00103424" w:rsidP="00103424">
            <w:pPr>
              <w:jc w:val="center"/>
              <w:rPr>
                <w:rFonts w:ascii="Calibri" w:hAnsi="Calibri" w:cs="Calibri"/>
                <w:color w:val="000000"/>
                <w:sz w:val="22"/>
                <w:szCs w:val="22"/>
              </w:rPr>
            </w:pPr>
            <w:r>
              <w:rPr>
                <w:rFonts w:ascii="Calibri" w:hAnsi="Calibri" w:cs="Calibri"/>
                <w:color w:val="000000"/>
                <w:sz w:val="22"/>
                <w:szCs w:val="22"/>
              </w:rPr>
              <w:t>3</w:t>
            </w:r>
          </w:p>
        </w:tc>
        <w:tc>
          <w:tcPr>
            <w:tcW w:w="1418" w:type="dxa"/>
            <w:tcBorders>
              <w:top w:val="nil"/>
              <w:left w:val="nil"/>
              <w:bottom w:val="single" w:sz="4" w:space="0" w:color="auto"/>
              <w:right w:val="single" w:sz="4" w:space="0" w:color="auto"/>
            </w:tcBorders>
            <w:shd w:val="clear" w:color="auto" w:fill="auto"/>
            <w:vAlign w:val="center"/>
            <w:hideMark/>
          </w:tcPr>
          <w:p w14:paraId="728CA0BB" w14:textId="69372FFA" w:rsidR="00103424" w:rsidRPr="00C20F08" w:rsidRDefault="00103424" w:rsidP="00103424">
            <w:pPr>
              <w:rPr>
                <w:color w:val="000000"/>
                <w:sz w:val="18"/>
                <w:szCs w:val="18"/>
              </w:rPr>
            </w:pPr>
            <w:r>
              <w:rPr>
                <w:color w:val="000000"/>
                <w:sz w:val="20"/>
              </w:rPr>
              <w:t>бюджет субъекта РФ</w:t>
            </w:r>
          </w:p>
        </w:tc>
        <w:tc>
          <w:tcPr>
            <w:tcW w:w="846" w:type="dxa"/>
            <w:tcBorders>
              <w:top w:val="nil"/>
              <w:left w:val="nil"/>
              <w:bottom w:val="single" w:sz="4" w:space="0" w:color="auto"/>
              <w:right w:val="single" w:sz="4" w:space="0" w:color="auto"/>
            </w:tcBorders>
            <w:shd w:val="clear" w:color="auto" w:fill="auto"/>
            <w:vAlign w:val="center"/>
            <w:hideMark/>
          </w:tcPr>
          <w:p w14:paraId="17FF2D42" w14:textId="77777777" w:rsidR="00103424" w:rsidRPr="00C20F08" w:rsidRDefault="00103424" w:rsidP="00103424">
            <w:pPr>
              <w:jc w:val="center"/>
              <w:rPr>
                <w:color w:val="000000"/>
                <w:sz w:val="18"/>
                <w:szCs w:val="18"/>
              </w:rPr>
            </w:pPr>
            <w:proofErr w:type="spellStart"/>
            <w:r w:rsidRPr="00C20F08">
              <w:rPr>
                <w:color w:val="000000"/>
                <w:sz w:val="18"/>
                <w:szCs w:val="18"/>
              </w:rPr>
              <w:t>т.руб</w:t>
            </w:r>
            <w:proofErr w:type="spellEnd"/>
          </w:p>
        </w:tc>
        <w:tc>
          <w:tcPr>
            <w:tcW w:w="717" w:type="dxa"/>
            <w:tcBorders>
              <w:top w:val="nil"/>
              <w:left w:val="nil"/>
              <w:bottom w:val="single" w:sz="4" w:space="0" w:color="auto"/>
              <w:right w:val="single" w:sz="4" w:space="0" w:color="auto"/>
            </w:tcBorders>
            <w:shd w:val="clear" w:color="auto" w:fill="auto"/>
            <w:noWrap/>
            <w:vAlign w:val="center"/>
            <w:hideMark/>
          </w:tcPr>
          <w:p w14:paraId="3377F240" w14:textId="7B60DBB1" w:rsidR="00103424" w:rsidRPr="0088449B" w:rsidRDefault="00103424" w:rsidP="00103424">
            <w:pPr>
              <w:jc w:val="center"/>
              <w:rPr>
                <w:rFonts w:ascii="Calibri" w:hAnsi="Calibri" w:cs="Calibri"/>
                <w:color w:val="000000"/>
                <w:sz w:val="20"/>
              </w:rPr>
            </w:pPr>
            <w:r w:rsidRPr="0088449B">
              <w:rPr>
                <w:rFonts w:ascii="Calibri" w:hAnsi="Calibri"/>
                <w:color w:val="000000"/>
                <w:sz w:val="20"/>
              </w:rPr>
              <w:t>430,1</w:t>
            </w:r>
          </w:p>
        </w:tc>
        <w:tc>
          <w:tcPr>
            <w:tcW w:w="829" w:type="dxa"/>
            <w:tcBorders>
              <w:top w:val="nil"/>
              <w:left w:val="nil"/>
              <w:bottom w:val="single" w:sz="4" w:space="0" w:color="auto"/>
              <w:right w:val="single" w:sz="4" w:space="0" w:color="auto"/>
            </w:tcBorders>
            <w:shd w:val="clear" w:color="auto" w:fill="auto"/>
            <w:noWrap/>
            <w:vAlign w:val="center"/>
            <w:hideMark/>
          </w:tcPr>
          <w:p w14:paraId="1B9560B6" w14:textId="1AC1D722" w:rsidR="00103424" w:rsidRPr="0088449B" w:rsidRDefault="00103424" w:rsidP="00103424">
            <w:pPr>
              <w:jc w:val="center"/>
              <w:rPr>
                <w:rFonts w:ascii="Calibri" w:hAnsi="Calibri" w:cs="Calibri"/>
                <w:color w:val="000000"/>
                <w:sz w:val="20"/>
              </w:rPr>
            </w:pPr>
            <w:r w:rsidRPr="0088449B">
              <w:rPr>
                <w:rFonts w:ascii="Calibri" w:hAnsi="Calibri"/>
                <w:color w:val="000000"/>
                <w:sz w:val="20"/>
              </w:rPr>
              <w:t>1226,4</w:t>
            </w:r>
          </w:p>
        </w:tc>
        <w:tc>
          <w:tcPr>
            <w:tcW w:w="940" w:type="dxa"/>
            <w:tcBorders>
              <w:top w:val="nil"/>
              <w:left w:val="nil"/>
              <w:bottom w:val="single" w:sz="4" w:space="0" w:color="auto"/>
              <w:right w:val="single" w:sz="4" w:space="0" w:color="auto"/>
            </w:tcBorders>
            <w:shd w:val="clear" w:color="auto" w:fill="auto"/>
            <w:noWrap/>
            <w:vAlign w:val="center"/>
            <w:hideMark/>
          </w:tcPr>
          <w:p w14:paraId="4CABE954" w14:textId="1C0B40AE" w:rsidR="00103424" w:rsidRPr="0088449B" w:rsidRDefault="00103424" w:rsidP="00103424">
            <w:pPr>
              <w:jc w:val="center"/>
              <w:rPr>
                <w:rFonts w:ascii="Calibri" w:hAnsi="Calibri" w:cs="Calibri"/>
                <w:color w:val="000000"/>
                <w:sz w:val="20"/>
              </w:rPr>
            </w:pPr>
            <w:r w:rsidRPr="0088449B">
              <w:rPr>
                <w:rFonts w:ascii="Calibri" w:hAnsi="Calibri"/>
                <w:color w:val="000000"/>
                <w:sz w:val="20"/>
              </w:rPr>
              <w:t>11292,7</w:t>
            </w:r>
          </w:p>
        </w:tc>
        <w:tc>
          <w:tcPr>
            <w:tcW w:w="1052" w:type="dxa"/>
            <w:tcBorders>
              <w:top w:val="nil"/>
              <w:left w:val="nil"/>
              <w:bottom w:val="single" w:sz="4" w:space="0" w:color="auto"/>
              <w:right w:val="single" w:sz="4" w:space="0" w:color="auto"/>
            </w:tcBorders>
            <w:shd w:val="clear" w:color="auto" w:fill="auto"/>
            <w:noWrap/>
            <w:vAlign w:val="center"/>
            <w:hideMark/>
          </w:tcPr>
          <w:p w14:paraId="7A2312BB" w14:textId="507F1407" w:rsidR="00103424" w:rsidRPr="0088449B" w:rsidRDefault="00103424" w:rsidP="00103424">
            <w:pPr>
              <w:jc w:val="center"/>
              <w:rPr>
                <w:rFonts w:ascii="Calibri" w:hAnsi="Calibri" w:cs="Calibri"/>
                <w:color w:val="000000"/>
                <w:sz w:val="20"/>
              </w:rPr>
            </w:pPr>
            <w:r w:rsidRPr="0088449B">
              <w:rPr>
                <w:rFonts w:ascii="Calibri" w:hAnsi="Calibri"/>
                <w:color w:val="000000"/>
                <w:sz w:val="20"/>
              </w:rPr>
              <w:t>372,05</w:t>
            </w:r>
          </w:p>
        </w:tc>
        <w:tc>
          <w:tcPr>
            <w:tcW w:w="940" w:type="dxa"/>
            <w:tcBorders>
              <w:top w:val="nil"/>
              <w:left w:val="nil"/>
              <w:bottom w:val="single" w:sz="4" w:space="0" w:color="auto"/>
              <w:right w:val="single" w:sz="4" w:space="0" w:color="auto"/>
            </w:tcBorders>
            <w:shd w:val="clear" w:color="auto" w:fill="auto"/>
            <w:noWrap/>
            <w:vAlign w:val="center"/>
            <w:hideMark/>
          </w:tcPr>
          <w:p w14:paraId="2E927A42" w14:textId="6FA0513D" w:rsidR="00103424" w:rsidRPr="0088449B" w:rsidRDefault="00103424" w:rsidP="00103424">
            <w:pPr>
              <w:jc w:val="center"/>
              <w:rPr>
                <w:rFonts w:ascii="Calibri" w:hAnsi="Calibri" w:cs="Calibri"/>
                <w:color w:val="000000"/>
                <w:sz w:val="20"/>
              </w:rPr>
            </w:pPr>
            <w:r w:rsidRPr="0088449B">
              <w:rPr>
                <w:rFonts w:ascii="Calibri" w:hAnsi="Calibri"/>
                <w:color w:val="000000"/>
                <w:sz w:val="20"/>
              </w:rPr>
              <w:t>458</w:t>
            </w:r>
          </w:p>
        </w:tc>
        <w:tc>
          <w:tcPr>
            <w:tcW w:w="908" w:type="dxa"/>
            <w:tcBorders>
              <w:top w:val="nil"/>
              <w:left w:val="nil"/>
              <w:bottom w:val="single" w:sz="4" w:space="0" w:color="auto"/>
              <w:right w:val="single" w:sz="4" w:space="0" w:color="auto"/>
            </w:tcBorders>
            <w:shd w:val="clear" w:color="auto" w:fill="auto"/>
            <w:noWrap/>
            <w:vAlign w:val="center"/>
            <w:hideMark/>
          </w:tcPr>
          <w:p w14:paraId="4469063A" w14:textId="28CEC9B1" w:rsidR="00103424" w:rsidRPr="0088449B" w:rsidRDefault="00103424" w:rsidP="00103424">
            <w:pPr>
              <w:jc w:val="center"/>
              <w:rPr>
                <w:rFonts w:ascii="Calibri" w:hAnsi="Calibri" w:cs="Calibri"/>
                <w:color w:val="000000"/>
                <w:sz w:val="16"/>
                <w:szCs w:val="16"/>
              </w:rPr>
            </w:pPr>
            <w:r w:rsidRPr="0088449B">
              <w:rPr>
                <w:rFonts w:ascii="Calibri" w:hAnsi="Calibri"/>
                <w:color w:val="000000"/>
                <w:sz w:val="16"/>
                <w:szCs w:val="16"/>
              </w:rPr>
              <w:t>13699,46</w:t>
            </w:r>
          </w:p>
        </w:tc>
        <w:tc>
          <w:tcPr>
            <w:tcW w:w="992" w:type="dxa"/>
            <w:tcBorders>
              <w:top w:val="nil"/>
              <w:left w:val="nil"/>
              <w:bottom w:val="single" w:sz="4" w:space="0" w:color="auto"/>
              <w:right w:val="single" w:sz="4" w:space="0" w:color="auto"/>
            </w:tcBorders>
            <w:shd w:val="clear" w:color="auto" w:fill="auto"/>
            <w:noWrap/>
            <w:vAlign w:val="center"/>
            <w:hideMark/>
          </w:tcPr>
          <w:p w14:paraId="0C20A728" w14:textId="7AD43998" w:rsidR="00103424" w:rsidRPr="0088449B" w:rsidRDefault="00103424" w:rsidP="00103424">
            <w:pPr>
              <w:jc w:val="center"/>
              <w:rPr>
                <w:rFonts w:ascii="Calibri" w:hAnsi="Calibri" w:cs="Calibri"/>
                <w:color w:val="000000"/>
                <w:sz w:val="20"/>
              </w:rPr>
            </w:pPr>
            <w:r w:rsidRPr="0088449B">
              <w:rPr>
                <w:rFonts w:ascii="Calibri" w:hAnsi="Calibri"/>
                <w:color w:val="000000"/>
                <w:sz w:val="20"/>
              </w:rPr>
              <w:t>2440,57</w:t>
            </w:r>
          </w:p>
        </w:tc>
        <w:tc>
          <w:tcPr>
            <w:tcW w:w="993" w:type="dxa"/>
            <w:tcBorders>
              <w:top w:val="nil"/>
              <w:left w:val="nil"/>
              <w:bottom w:val="single" w:sz="4" w:space="0" w:color="auto"/>
              <w:right w:val="single" w:sz="4" w:space="0" w:color="auto"/>
            </w:tcBorders>
            <w:shd w:val="clear" w:color="auto" w:fill="auto"/>
            <w:noWrap/>
            <w:vAlign w:val="center"/>
            <w:hideMark/>
          </w:tcPr>
          <w:p w14:paraId="5BB952F7" w14:textId="6B481965" w:rsidR="00103424" w:rsidRPr="0088449B" w:rsidRDefault="00103424" w:rsidP="00103424">
            <w:pPr>
              <w:jc w:val="center"/>
              <w:rPr>
                <w:rFonts w:ascii="Calibri" w:hAnsi="Calibri" w:cs="Calibri"/>
                <w:color w:val="000000"/>
                <w:sz w:val="20"/>
              </w:rPr>
            </w:pPr>
            <w:r w:rsidRPr="0088449B">
              <w:rPr>
                <w:rFonts w:ascii="Calibri" w:hAnsi="Calibri"/>
                <w:color w:val="000000"/>
                <w:sz w:val="20"/>
              </w:rPr>
              <w:t>16140,1</w:t>
            </w:r>
          </w:p>
        </w:tc>
      </w:tr>
      <w:tr w:rsidR="00103424" w:rsidRPr="00C20F08" w14:paraId="7E51C5AD" w14:textId="77777777" w:rsidTr="00E1422C">
        <w:trPr>
          <w:trHeight w:val="7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69ABA018" w14:textId="5FFBE74A" w:rsidR="00103424" w:rsidRPr="00C20F08" w:rsidRDefault="00103424" w:rsidP="00103424">
            <w:pPr>
              <w:jc w:val="center"/>
              <w:rPr>
                <w:rFonts w:ascii="Calibri" w:hAnsi="Calibri" w:cs="Calibri"/>
                <w:color w:val="000000"/>
                <w:sz w:val="22"/>
                <w:szCs w:val="22"/>
              </w:rPr>
            </w:pPr>
            <w:r>
              <w:rPr>
                <w:rFonts w:ascii="Calibri" w:hAnsi="Calibri" w:cs="Calibri"/>
                <w:color w:val="000000"/>
                <w:sz w:val="22"/>
                <w:szCs w:val="22"/>
              </w:rPr>
              <w:t>4</w:t>
            </w:r>
          </w:p>
        </w:tc>
        <w:tc>
          <w:tcPr>
            <w:tcW w:w="1418" w:type="dxa"/>
            <w:tcBorders>
              <w:top w:val="nil"/>
              <w:left w:val="nil"/>
              <w:bottom w:val="single" w:sz="4" w:space="0" w:color="auto"/>
              <w:right w:val="single" w:sz="4" w:space="0" w:color="auto"/>
            </w:tcBorders>
            <w:shd w:val="clear" w:color="auto" w:fill="auto"/>
            <w:vAlign w:val="center"/>
            <w:hideMark/>
          </w:tcPr>
          <w:p w14:paraId="7829A18A" w14:textId="60C12BA4" w:rsidR="00103424" w:rsidRPr="00C20F08" w:rsidRDefault="00103424" w:rsidP="00103424">
            <w:pPr>
              <w:rPr>
                <w:color w:val="000000"/>
                <w:sz w:val="18"/>
                <w:szCs w:val="18"/>
              </w:rPr>
            </w:pPr>
            <w:r>
              <w:rPr>
                <w:color w:val="000000"/>
                <w:sz w:val="20"/>
              </w:rPr>
              <w:t>бюджет муниципального образования (района)</w:t>
            </w:r>
          </w:p>
        </w:tc>
        <w:tc>
          <w:tcPr>
            <w:tcW w:w="846" w:type="dxa"/>
            <w:tcBorders>
              <w:top w:val="nil"/>
              <w:left w:val="nil"/>
              <w:bottom w:val="single" w:sz="4" w:space="0" w:color="auto"/>
              <w:right w:val="single" w:sz="4" w:space="0" w:color="auto"/>
            </w:tcBorders>
            <w:shd w:val="clear" w:color="auto" w:fill="auto"/>
            <w:vAlign w:val="center"/>
            <w:hideMark/>
          </w:tcPr>
          <w:p w14:paraId="70272FC1" w14:textId="77777777" w:rsidR="00103424" w:rsidRPr="00C20F08" w:rsidRDefault="00103424" w:rsidP="00103424">
            <w:pPr>
              <w:jc w:val="center"/>
              <w:rPr>
                <w:color w:val="000000"/>
                <w:sz w:val="18"/>
                <w:szCs w:val="18"/>
              </w:rPr>
            </w:pPr>
            <w:proofErr w:type="spellStart"/>
            <w:r w:rsidRPr="00C20F08">
              <w:rPr>
                <w:color w:val="000000"/>
                <w:sz w:val="18"/>
                <w:szCs w:val="18"/>
              </w:rPr>
              <w:t>т.руб</w:t>
            </w:r>
            <w:proofErr w:type="spellEnd"/>
          </w:p>
        </w:tc>
        <w:tc>
          <w:tcPr>
            <w:tcW w:w="717" w:type="dxa"/>
            <w:tcBorders>
              <w:top w:val="nil"/>
              <w:left w:val="nil"/>
              <w:bottom w:val="single" w:sz="4" w:space="0" w:color="auto"/>
              <w:right w:val="single" w:sz="4" w:space="0" w:color="auto"/>
            </w:tcBorders>
            <w:shd w:val="clear" w:color="auto" w:fill="auto"/>
            <w:noWrap/>
            <w:vAlign w:val="center"/>
            <w:hideMark/>
          </w:tcPr>
          <w:p w14:paraId="2A5FEC6F" w14:textId="3B8A6049" w:rsidR="00103424" w:rsidRPr="0088449B" w:rsidRDefault="00103424" w:rsidP="00103424">
            <w:pPr>
              <w:jc w:val="center"/>
              <w:rPr>
                <w:rFonts w:ascii="Calibri" w:hAnsi="Calibri" w:cs="Calibri"/>
                <w:color w:val="000000"/>
                <w:sz w:val="20"/>
              </w:rPr>
            </w:pPr>
            <w:r w:rsidRPr="0088449B">
              <w:rPr>
                <w:rFonts w:ascii="Calibri" w:hAnsi="Calibri"/>
                <w:color w:val="000000"/>
                <w:sz w:val="20"/>
              </w:rPr>
              <w:t>8,9</w:t>
            </w:r>
          </w:p>
        </w:tc>
        <w:tc>
          <w:tcPr>
            <w:tcW w:w="829" w:type="dxa"/>
            <w:tcBorders>
              <w:top w:val="nil"/>
              <w:left w:val="nil"/>
              <w:bottom w:val="single" w:sz="4" w:space="0" w:color="auto"/>
              <w:right w:val="single" w:sz="4" w:space="0" w:color="auto"/>
            </w:tcBorders>
            <w:shd w:val="clear" w:color="auto" w:fill="auto"/>
            <w:noWrap/>
            <w:vAlign w:val="center"/>
            <w:hideMark/>
          </w:tcPr>
          <w:p w14:paraId="3CFE38C3" w14:textId="02350920" w:rsidR="00103424" w:rsidRPr="0088449B" w:rsidRDefault="00103424" w:rsidP="00103424">
            <w:pPr>
              <w:jc w:val="center"/>
              <w:rPr>
                <w:rFonts w:ascii="Calibri" w:hAnsi="Calibri" w:cs="Calibri"/>
                <w:color w:val="000000"/>
                <w:sz w:val="20"/>
              </w:rPr>
            </w:pPr>
            <w:r w:rsidRPr="0088449B">
              <w:rPr>
                <w:rFonts w:ascii="Calibri" w:hAnsi="Calibri"/>
                <w:color w:val="000000"/>
                <w:sz w:val="20"/>
              </w:rPr>
              <w:t>97,382</w:t>
            </w:r>
          </w:p>
        </w:tc>
        <w:tc>
          <w:tcPr>
            <w:tcW w:w="940" w:type="dxa"/>
            <w:tcBorders>
              <w:top w:val="nil"/>
              <w:left w:val="nil"/>
              <w:bottom w:val="single" w:sz="4" w:space="0" w:color="auto"/>
              <w:right w:val="single" w:sz="4" w:space="0" w:color="auto"/>
            </w:tcBorders>
            <w:shd w:val="clear" w:color="auto" w:fill="auto"/>
            <w:noWrap/>
            <w:vAlign w:val="center"/>
            <w:hideMark/>
          </w:tcPr>
          <w:p w14:paraId="7FD473E4" w14:textId="236F4C8B" w:rsidR="00103424" w:rsidRPr="0088449B" w:rsidRDefault="00103424" w:rsidP="00103424">
            <w:pPr>
              <w:jc w:val="center"/>
              <w:rPr>
                <w:rFonts w:ascii="Calibri" w:hAnsi="Calibri" w:cs="Calibri"/>
                <w:color w:val="000000"/>
                <w:sz w:val="20"/>
              </w:rPr>
            </w:pPr>
            <w:r w:rsidRPr="0088449B">
              <w:rPr>
                <w:rFonts w:ascii="Calibri" w:hAnsi="Calibri"/>
                <w:color w:val="000000"/>
                <w:sz w:val="20"/>
              </w:rPr>
              <w:t>1215,85</w:t>
            </w:r>
          </w:p>
        </w:tc>
        <w:tc>
          <w:tcPr>
            <w:tcW w:w="1052" w:type="dxa"/>
            <w:tcBorders>
              <w:top w:val="nil"/>
              <w:left w:val="nil"/>
              <w:bottom w:val="single" w:sz="4" w:space="0" w:color="auto"/>
              <w:right w:val="single" w:sz="4" w:space="0" w:color="auto"/>
            </w:tcBorders>
            <w:shd w:val="clear" w:color="auto" w:fill="auto"/>
            <w:noWrap/>
            <w:vAlign w:val="center"/>
            <w:hideMark/>
          </w:tcPr>
          <w:p w14:paraId="146EF6FB" w14:textId="2655662D" w:rsidR="00103424" w:rsidRPr="0088449B" w:rsidRDefault="00103424" w:rsidP="00103424">
            <w:pPr>
              <w:jc w:val="center"/>
              <w:rPr>
                <w:rFonts w:ascii="Calibri" w:hAnsi="Calibri" w:cs="Calibri"/>
                <w:color w:val="000000"/>
                <w:sz w:val="20"/>
              </w:rPr>
            </w:pPr>
            <w:r w:rsidRPr="0088449B">
              <w:rPr>
                <w:rFonts w:ascii="Calibri" w:hAnsi="Calibri"/>
                <w:color w:val="000000"/>
                <w:sz w:val="20"/>
              </w:rPr>
              <w:t>2,45</w:t>
            </w:r>
          </w:p>
        </w:tc>
        <w:tc>
          <w:tcPr>
            <w:tcW w:w="940" w:type="dxa"/>
            <w:tcBorders>
              <w:top w:val="nil"/>
              <w:left w:val="nil"/>
              <w:bottom w:val="single" w:sz="4" w:space="0" w:color="auto"/>
              <w:right w:val="single" w:sz="4" w:space="0" w:color="auto"/>
            </w:tcBorders>
            <w:shd w:val="clear" w:color="auto" w:fill="auto"/>
            <w:noWrap/>
            <w:vAlign w:val="center"/>
            <w:hideMark/>
          </w:tcPr>
          <w:p w14:paraId="0005A61F" w14:textId="172EE75B" w:rsidR="00103424" w:rsidRPr="0088449B" w:rsidRDefault="00103424" w:rsidP="00103424">
            <w:pPr>
              <w:jc w:val="center"/>
              <w:rPr>
                <w:rFonts w:ascii="Calibri" w:hAnsi="Calibri" w:cs="Calibri"/>
                <w:color w:val="000000"/>
                <w:sz w:val="20"/>
              </w:rPr>
            </w:pPr>
            <w:r w:rsidRPr="0088449B">
              <w:rPr>
                <w:rFonts w:ascii="Calibri" w:hAnsi="Calibri"/>
                <w:color w:val="000000"/>
                <w:sz w:val="20"/>
              </w:rPr>
              <w:t>12</w:t>
            </w:r>
          </w:p>
        </w:tc>
        <w:tc>
          <w:tcPr>
            <w:tcW w:w="908" w:type="dxa"/>
            <w:tcBorders>
              <w:top w:val="nil"/>
              <w:left w:val="nil"/>
              <w:bottom w:val="single" w:sz="4" w:space="0" w:color="auto"/>
              <w:right w:val="single" w:sz="4" w:space="0" w:color="auto"/>
            </w:tcBorders>
            <w:shd w:val="clear" w:color="auto" w:fill="auto"/>
            <w:noWrap/>
            <w:vAlign w:val="center"/>
            <w:hideMark/>
          </w:tcPr>
          <w:p w14:paraId="73C2A9CF" w14:textId="0C8117AA" w:rsidR="00103424" w:rsidRPr="0088449B" w:rsidRDefault="00103424" w:rsidP="00103424">
            <w:pPr>
              <w:jc w:val="center"/>
              <w:rPr>
                <w:rFonts w:ascii="Calibri" w:hAnsi="Calibri" w:cs="Calibri"/>
                <w:color w:val="000000"/>
                <w:sz w:val="16"/>
                <w:szCs w:val="16"/>
              </w:rPr>
            </w:pPr>
            <w:r w:rsidRPr="0088449B">
              <w:rPr>
                <w:rFonts w:ascii="Calibri" w:hAnsi="Calibri"/>
                <w:color w:val="000000"/>
                <w:sz w:val="16"/>
                <w:szCs w:val="16"/>
              </w:rPr>
              <w:t>1327,718</w:t>
            </w:r>
          </w:p>
        </w:tc>
        <w:tc>
          <w:tcPr>
            <w:tcW w:w="992" w:type="dxa"/>
            <w:tcBorders>
              <w:top w:val="nil"/>
              <w:left w:val="nil"/>
              <w:bottom w:val="single" w:sz="4" w:space="0" w:color="auto"/>
              <w:right w:val="single" w:sz="4" w:space="0" w:color="auto"/>
            </w:tcBorders>
            <w:shd w:val="clear" w:color="auto" w:fill="auto"/>
            <w:noWrap/>
            <w:vAlign w:val="center"/>
            <w:hideMark/>
          </w:tcPr>
          <w:p w14:paraId="0DF94D09" w14:textId="6D651B88" w:rsidR="00103424" w:rsidRPr="0088449B" w:rsidRDefault="00103424" w:rsidP="00103424">
            <w:pPr>
              <w:jc w:val="center"/>
              <w:rPr>
                <w:rFonts w:ascii="Calibri" w:hAnsi="Calibri" w:cs="Calibri"/>
                <w:color w:val="000000"/>
                <w:sz w:val="20"/>
              </w:rPr>
            </w:pPr>
            <w:r w:rsidRPr="0088449B">
              <w:rPr>
                <w:rFonts w:ascii="Calibri" w:hAnsi="Calibri"/>
                <w:color w:val="000000"/>
                <w:sz w:val="20"/>
              </w:rPr>
              <w:t>76,73</w:t>
            </w:r>
          </w:p>
        </w:tc>
        <w:tc>
          <w:tcPr>
            <w:tcW w:w="993" w:type="dxa"/>
            <w:tcBorders>
              <w:top w:val="nil"/>
              <w:left w:val="nil"/>
              <w:bottom w:val="single" w:sz="4" w:space="0" w:color="auto"/>
              <w:right w:val="single" w:sz="4" w:space="0" w:color="auto"/>
            </w:tcBorders>
            <w:shd w:val="clear" w:color="auto" w:fill="auto"/>
            <w:noWrap/>
            <w:vAlign w:val="center"/>
            <w:hideMark/>
          </w:tcPr>
          <w:p w14:paraId="300D03A6" w14:textId="17BF70A6" w:rsidR="00103424" w:rsidRPr="0088449B" w:rsidRDefault="00103424" w:rsidP="00103424">
            <w:pPr>
              <w:jc w:val="center"/>
              <w:rPr>
                <w:rFonts w:ascii="Calibri" w:hAnsi="Calibri" w:cs="Calibri"/>
                <w:color w:val="000000"/>
                <w:sz w:val="20"/>
              </w:rPr>
            </w:pPr>
            <w:r w:rsidRPr="0088449B">
              <w:rPr>
                <w:rFonts w:ascii="Calibri" w:hAnsi="Calibri"/>
                <w:color w:val="000000"/>
                <w:sz w:val="20"/>
              </w:rPr>
              <w:t>1404,45</w:t>
            </w:r>
          </w:p>
        </w:tc>
      </w:tr>
      <w:tr w:rsidR="00103424" w:rsidRPr="00C20F08" w14:paraId="7A266899" w14:textId="77777777" w:rsidTr="00E1422C">
        <w:trPr>
          <w:trHeight w:val="96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2197DE7" w14:textId="5DE4DD12" w:rsidR="00103424" w:rsidRPr="00C20F08" w:rsidRDefault="00103424" w:rsidP="00103424">
            <w:pPr>
              <w:jc w:val="center"/>
              <w:rPr>
                <w:rFonts w:ascii="Calibri" w:hAnsi="Calibri" w:cs="Calibri"/>
                <w:color w:val="000000"/>
                <w:sz w:val="22"/>
                <w:szCs w:val="22"/>
              </w:rPr>
            </w:pPr>
            <w:r>
              <w:rPr>
                <w:rFonts w:ascii="Calibri" w:hAnsi="Calibri" w:cs="Calibri"/>
                <w:color w:val="000000"/>
                <w:sz w:val="22"/>
                <w:szCs w:val="22"/>
              </w:rPr>
              <w:t>5</w:t>
            </w:r>
          </w:p>
        </w:tc>
        <w:tc>
          <w:tcPr>
            <w:tcW w:w="1418" w:type="dxa"/>
            <w:tcBorders>
              <w:top w:val="nil"/>
              <w:left w:val="nil"/>
              <w:bottom w:val="single" w:sz="4" w:space="0" w:color="auto"/>
              <w:right w:val="single" w:sz="4" w:space="0" w:color="auto"/>
            </w:tcBorders>
            <w:shd w:val="clear" w:color="auto" w:fill="auto"/>
            <w:vAlign w:val="center"/>
            <w:hideMark/>
          </w:tcPr>
          <w:p w14:paraId="46FFCABA" w14:textId="3149FFA7" w:rsidR="00103424" w:rsidRPr="00C20F08" w:rsidRDefault="00103424" w:rsidP="00103424">
            <w:pPr>
              <w:rPr>
                <w:color w:val="000000"/>
                <w:sz w:val="18"/>
                <w:szCs w:val="18"/>
              </w:rPr>
            </w:pPr>
            <w:r>
              <w:rPr>
                <w:color w:val="000000"/>
                <w:sz w:val="20"/>
              </w:rPr>
              <w:t>бюджет муниципального образования (Краснознаменский сельсовет)</w:t>
            </w:r>
          </w:p>
        </w:tc>
        <w:tc>
          <w:tcPr>
            <w:tcW w:w="846" w:type="dxa"/>
            <w:tcBorders>
              <w:top w:val="nil"/>
              <w:left w:val="nil"/>
              <w:bottom w:val="single" w:sz="4" w:space="0" w:color="auto"/>
              <w:right w:val="single" w:sz="4" w:space="0" w:color="auto"/>
            </w:tcBorders>
            <w:shd w:val="clear" w:color="auto" w:fill="auto"/>
            <w:vAlign w:val="center"/>
            <w:hideMark/>
          </w:tcPr>
          <w:p w14:paraId="5E112A2B" w14:textId="77777777" w:rsidR="00103424" w:rsidRPr="00C20F08" w:rsidRDefault="00103424" w:rsidP="00103424">
            <w:pPr>
              <w:jc w:val="center"/>
              <w:rPr>
                <w:color w:val="000000"/>
                <w:sz w:val="18"/>
                <w:szCs w:val="18"/>
              </w:rPr>
            </w:pPr>
            <w:proofErr w:type="spellStart"/>
            <w:r w:rsidRPr="00C20F08">
              <w:rPr>
                <w:color w:val="000000"/>
                <w:sz w:val="18"/>
                <w:szCs w:val="18"/>
              </w:rPr>
              <w:t>т.руб</w:t>
            </w:r>
            <w:proofErr w:type="spellEnd"/>
          </w:p>
        </w:tc>
        <w:tc>
          <w:tcPr>
            <w:tcW w:w="717" w:type="dxa"/>
            <w:tcBorders>
              <w:top w:val="nil"/>
              <w:left w:val="nil"/>
              <w:bottom w:val="single" w:sz="4" w:space="0" w:color="auto"/>
              <w:right w:val="single" w:sz="4" w:space="0" w:color="auto"/>
            </w:tcBorders>
            <w:shd w:val="clear" w:color="auto" w:fill="auto"/>
            <w:noWrap/>
            <w:vAlign w:val="center"/>
            <w:hideMark/>
          </w:tcPr>
          <w:p w14:paraId="538BA357" w14:textId="168E023C" w:rsidR="00103424" w:rsidRPr="0088449B" w:rsidRDefault="00103424" w:rsidP="00103424">
            <w:pPr>
              <w:jc w:val="center"/>
              <w:rPr>
                <w:rFonts w:ascii="Calibri" w:hAnsi="Calibri" w:cs="Calibri"/>
                <w:color w:val="000000"/>
                <w:sz w:val="20"/>
              </w:rPr>
            </w:pPr>
            <w:r w:rsidRPr="0088449B">
              <w:rPr>
                <w:rFonts w:ascii="Calibri" w:hAnsi="Calibri"/>
                <w:color w:val="000000"/>
                <w:sz w:val="20"/>
              </w:rPr>
              <w:t>122</w:t>
            </w:r>
          </w:p>
        </w:tc>
        <w:tc>
          <w:tcPr>
            <w:tcW w:w="829" w:type="dxa"/>
            <w:tcBorders>
              <w:top w:val="nil"/>
              <w:left w:val="nil"/>
              <w:bottom w:val="single" w:sz="4" w:space="0" w:color="auto"/>
              <w:right w:val="single" w:sz="4" w:space="0" w:color="auto"/>
            </w:tcBorders>
            <w:shd w:val="clear" w:color="auto" w:fill="auto"/>
            <w:noWrap/>
            <w:vAlign w:val="center"/>
            <w:hideMark/>
          </w:tcPr>
          <w:p w14:paraId="2F0613C7" w14:textId="39799D16" w:rsidR="00103424" w:rsidRPr="0088449B" w:rsidRDefault="00103424" w:rsidP="00103424">
            <w:pPr>
              <w:jc w:val="center"/>
              <w:rPr>
                <w:rFonts w:ascii="Calibri" w:hAnsi="Calibri" w:cs="Calibri"/>
                <w:color w:val="000000"/>
                <w:sz w:val="20"/>
              </w:rPr>
            </w:pPr>
            <w:r w:rsidRPr="0088449B">
              <w:rPr>
                <w:rFonts w:ascii="Calibri" w:hAnsi="Calibri"/>
                <w:color w:val="000000"/>
                <w:sz w:val="20"/>
              </w:rPr>
              <w:t>223</w:t>
            </w:r>
          </w:p>
        </w:tc>
        <w:tc>
          <w:tcPr>
            <w:tcW w:w="940" w:type="dxa"/>
            <w:tcBorders>
              <w:top w:val="nil"/>
              <w:left w:val="nil"/>
              <w:bottom w:val="single" w:sz="4" w:space="0" w:color="auto"/>
              <w:right w:val="single" w:sz="4" w:space="0" w:color="auto"/>
            </w:tcBorders>
            <w:shd w:val="clear" w:color="auto" w:fill="auto"/>
            <w:noWrap/>
            <w:vAlign w:val="center"/>
            <w:hideMark/>
          </w:tcPr>
          <w:p w14:paraId="17318499" w14:textId="6382C0D0" w:rsidR="00103424" w:rsidRPr="0088449B" w:rsidRDefault="00103424" w:rsidP="00103424">
            <w:pPr>
              <w:jc w:val="center"/>
              <w:rPr>
                <w:rFonts w:ascii="Calibri" w:hAnsi="Calibri" w:cs="Calibri"/>
                <w:color w:val="000000"/>
                <w:sz w:val="20"/>
              </w:rPr>
            </w:pPr>
            <w:r w:rsidRPr="0088449B">
              <w:rPr>
                <w:rFonts w:ascii="Calibri" w:hAnsi="Calibri"/>
                <w:color w:val="000000"/>
                <w:sz w:val="20"/>
              </w:rPr>
              <w:t>122</w:t>
            </w:r>
          </w:p>
        </w:tc>
        <w:tc>
          <w:tcPr>
            <w:tcW w:w="1052" w:type="dxa"/>
            <w:tcBorders>
              <w:top w:val="nil"/>
              <w:left w:val="nil"/>
              <w:bottom w:val="single" w:sz="4" w:space="0" w:color="auto"/>
              <w:right w:val="single" w:sz="4" w:space="0" w:color="auto"/>
            </w:tcBorders>
            <w:shd w:val="clear" w:color="auto" w:fill="auto"/>
            <w:noWrap/>
            <w:vAlign w:val="center"/>
            <w:hideMark/>
          </w:tcPr>
          <w:p w14:paraId="61B8AA1C" w14:textId="7117BA59" w:rsidR="00103424" w:rsidRPr="0088449B" w:rsidRDefault="00103424" w:rsidP="00103424">
            <w:pPr>
              <w:jc w:val="center"/>
              <w:rPr>
                <w:rFonts w:ascii="Calibri" w:hAnsi="Calibri" w:cs="Calibri"/>
                <w:color w:val="000000"/>
                <w:sz w:val="20"/>
              </w:rPr>
            </w:pPr>
            <w:r w:rsidRPr="0088449B">
              <w:rPr>
                <w:rFonts w:ascii="Calibri" w:hAnsi="Calibri"/>
                <w:color w:val="000000"/>
                <w:sz w:val="20"/>
              </w:rPr>
              <w:t>128</w:t>
            </w:r>
          </w:p>
        </w:tc>
        <w:tc>
          <w:tcPr>
            <w:tcW w:w="940" w:type="dxa"/>
            <w:tcBorders>
              <w:top w:val="nil"/>
              <w:left w:val="nil"/>
              <w:bottom w:val="single" w:sz="4" w:space="0" w:color="auto"/>
              <w:right w:val="single" w:sz="4" w:space="0" w:color="auto"/>
            </w:tcBorders>
            <w:shd w:val="clear" w:color="auto" w:fill="auto"/>
            <w:noWrap/>
            <w:vAlign w:val="center"/>
            <w:hideMark/>
          </w:tcPr>
          <w:p w14:paraId="0462EDC9" w14:textId="70A09600" w:rsidR="00103424" w:rsidRPr="0088449B" w:rsidRDefault="00103424" w:rsidP="00103424">
            <w:pPr>
              <w:jc w:val="center"/>
              <w:rPr>
                <w:rFonts w:ascii="Calibri" w:hAnsi="Calibri" w:cs="Calibri"/>
                <w:color w:val="000000"/>
                <w:sz w:val="20"/>
              </w:rPr>
            </w:pPr>
            <w:r w:rsidRPr="0088449B">
              <w:rPr>
                <w:rFonts w:ascii="Calibri" w:hAnsi="Calibri"/>
                <w:color w:val="000000"/>
                <w:sz w:val="20"/>
              </w:rPr>
              <w:t>122</w:t>
            </w:r>
          </w:p>
        </w:tc>
        <w:tc>
          <w:tcPr>
            <w:tcW w:w="908" w:type="dxa"/>
            <w:tcBorders>
              <w:top w:val="nil"/>
              <w:left w:val="nil"/>
              <w:bottom w:val="single" w:sz="4" w:space="0" w:color="auto"/>
              <w:right w:val="single" w:sz="4" w:space="0" w:color="auto"/>
            </w:tcBorders>
            <w:shd w:val="clear" w:color="auto" w:fill="auto"/>
            <w:noWrap/>
            <w:vAlign w:val="center"/>
            <w:hideMark/>
          </w:tcPr>
          <w:p w14:paraId="6248E3ED" w14:textId="4405FE30" w:rsidR="00103424" w:rsidRPr="0088449B" w:rsidRDefault="00103424" w:rsidP="00103424">
            <w:pPr>
              <w:jc w:val="center"/>
              <w:rPr>
                <w:rFonts w:ascii="Calibri" w:hAnsi="Calibri" w:cs="Calibri"/>
                <w:color w:val="000000"/>
                <w:sz w:val="20"/>
              </w:rPr>
            </w:pPr>
            <w:r w:rsidRPr="0088449B">
              <w:rPr>
                <w:rFonts w:ascii="Calibri" w:hAnsi="Calibri"/>
                <w:color w:val="000000"/>
                <w:sz w:val="20"/>
              </w:rPr>
              <w:t>717</w:t>
            </w:r>
          </w:p>
        </w:tc>
        <w:tc>
          <w:tcPr>
            <w:tcW w:w="992" w:type="dxa"/>
            <w:tcBorders>
              <w:top w:val="nil"/>
              <w:left w:val="nil"/>
              <w:bottom w:val="single" w:sz="4" w:space="0" w:color="auto"/>
              <w:right w:val="single" w:sz="4" w:space="0" w:color="auto"/>
            </w:tcBorders>
            <w:shd w:val="clear" w:color="auto" w:fill="auto"/>
            <w:noWrap/>
            <w:vAlign w:val="center"/>
            <w:hideMark/>
          </w:tcPr>
          <w:p w14:paraId="215CE5DF" w14:textId="3FE31D7F" w:rsidR="00103424" w:rsidRPr="0088449B" w:rsidRDefault="00103424" w:rsidP="00103424">
            <w:pPr>
              <w:jc w:val="center"/>
              <w:rPr>
                <w:rFonts w:ascii="Calibri" w:hAnsi="Calibri" w:cs="Calibri"/>
                <w:color w:val="000000"/>
                <w:sz w:val="20"/>
              </w:rPr>
            </w:pPr>
            <w:r w:rsidRPr="0088449B">
              <w:rPr>
                <w:rFonts w:ascii="Calibri" w:hAnsi="Calibri"/>
                <w:color w:val="000000"/>
                <w:sz w:val="20"/>
              </w:rPr>
              <w:t>590</w:t>
            </w:r>
          </w:p>
        </w:tc>
        <w:tc>
          <w:tcPr>
            <w:tcW w:w="993" w:type="dxa"/>
            <w:tcBorders>
              <w:top w:val="nil"/>
              <w:left w:val="nil"/>
              <w:bottom w:val="single" w:sz="4" w:space="0" w:color="auto"/>
              <w:right w:val="single" w:sz="4" w:space="0" w:color="auto"/>
            </w:tcBorders>
            <w:shd w:val="clear" w:color="auto" w:fill="auto"/>
            <w:noWrap/>
            <w:vAlign w:val="center"/>
            <w:hideMark/>
          </w:tcPr>
          <w:p w14:paraId="03EB6FA3" w14:textId="26AECF9C" w:rsidR="00103424" w:rsidRPr="0088449B" w:rsidRDefault="00103424" w:rsidP="00103424">
            <w:pPr>
              <w:jc w:val="center"/>
              <w:rPr>
                <w:rFonts w:ascii="Calibri" w:hAnsi="Calibri" w:cs="Calibri"/>
                <w:color w:val="000000"/>
                <w:sz w:val="20"/>
              </w:rPr>
            </w:pPr>
            <w:r w:rsidRPr="0088449B">
              <w:rPr>
                <w:rFonts w:ascii="Calibri" w:hAnsi="Calibri"/>
                <w:color w:val="000000"/>
                <w:sz w:val="20"/>
              </w:rPr>
              <w:t>1307</w:t>
            </w:r>
          </w:p>
        </w:tc>
      </w:tr>
      <w:tr w:rsidR="00103424" w:rsidRPr="00C20F08" w14:paraId="6CF194DC" w14:textId="77777777" w:rsidTr="00E1422C">
        <w:trPr>
          <w:trHeight w:val="48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2E87B21D" w14:textId="3001D78D" w:rsidR="00103424" w:rsidRPr="00C20F08" w:rsidRDefault="00103424" w:rsidP="00103424">
            <w:pPr>
              <w:jc w:val="center"/>
              <w:rPr>
                <w:rFonts w:ascii="Calibri" w:hAnsi="Calibri" w:cs="Calibri"/>
                <w:color w:val="000000"/>
                <w:sz w:val="22"/>
                <w:szCs w:val="22"/>
              </w:rPr>
            </w:pPr>
            <w:r>
              <w:rPr>
                <w:rFonts w:ascii="Calibri" w:hAnsi="Calibri" w:cs="Calibri"/>
                <w:color w:val="000000"/>
                <w:sz w:val="22"/>
                <w:szCs w:val="22"/>
              </w:rPr>
              <w:t>6</w:t>
            </w:r>
          </w:p>
        </w:tc>
        <w:tc>
          <w:tcPr>
            <w:tcW w:w="1418" w:type="dxa"/>
            <w:tcBorders>
              <w:top w:val="nil"/>
              <w:left w:val="nil"/>
              <w:bottom w:val="single" w:sz="4" w:space="0" w:color="auto"/>
              <w:right w:val="single" w:sz="4" w:space="0" w:color="auto"/>
            </w:tcBorders>
            <w:shd w:val="clear" w:color="auto" w:fill="auto"/>
            <w:vAlign w:val="center"/>
            <w:hideMark/>
          </w:tcPr>
          <w:p w14:paraId="26C8D82E" w14:textId="2C5C6574" w:rsidR="00103424" w:rsidRPr="00C20F08" w:rsidRDefault="00103424" w:rsidP="00103424">
            <w:pPr>
              <w:rPr>
                <w:color w:val="000000"/>
                <w:sz w:val="18"/>
                <w:szCs w:val="18"/>
              </w:rPr>
            </w:pPr>
            <w:r>
              <w:rPr>
                <w:color w:val="000000"/>
                <w:sz w:val="20"/>
              </w:rPr>
              <w:t>Собственные средства РСО</w:t>
            </w:r>
          </w:p>
        </w:tc>
        <w:tc>
          <w:tcPr>
            <w:tcW w:w="846" w:type="dxa"/>
            <w:tcBorders>
              <w:top w:val="nil"/>
              <w:left w:val="nil"/>
              <w:bottom w:val="single" w:sz="4" w:space="0" w:color="auto"/>
              <w:right w:val="single" w:sz="4" w:space="0" w:color="auto"/>
            </w:tcBorders>
            <w:shd w:val="clear" w:color="auto" w:fill="auto"/>
            <w:vAlign w:val="center"/>
            <w:hideMark/>
          </w:tcPr>
          <w:p w14:paraId="021A27CB" w14:textId="77777777" w:rsidR="00103424" w:rsidRPr="00C20F08" w:rsidRDefault="00103424" w:rsidP="00103424">
            <w:pPr>
              <w:jc w:val="center"/>
              <w:rPr>
                <w:color w:val="000000"/>
                <w:sz w:val="18"/>
                <w:szCs w:val="18"/>
              </w:rPr>
            </w:pPr>
            <w:proofErr w:type="spellStart"/>
            <w:r w:rsidRPr="00C20F08">
              <w:rPr>
                <w:color w:val="000000"/>
                <w:sz w:val="18"/>
                <w:szCs w:val="18"/>
              </w:rPr>
              <w:t>т.руб</w:t>
            </w:r>
            <w:proofErr w:type="spellEnd"/>
          </w:p>
        </w:tc>
        <w:tc>
          <w:tcPr>
            <w:tcW w:w="717" w:type="dxa"/>
            <w:tcBorders>
              <w:top w:val="nil"/>
              <w:left w:val="nil"/>
              <w:bottom w:val="single" w:sz="4" w:space="0" w:color="auto"/>
              <w:right w:val="single" w:sz="4" w:space="0" w:color="auto"/>
            </w:tcBorders>
            <w:shd w:val="clear" w:color="auto" w:fill="auto"/>
            <w:noWrap/>
            <w:vAlign w:val="center"/>
            <w:hideMark/>
          </w:tcPr>
          <w:p w14:paraId="40754A5F" w14:textId="35EDB84A" w:rsidR="00103424" w:rsidRPr="0088449B" w:rsidRDefault="00103424" w:rsidP="00103424">
            <w:pPr>
              <w:jc w:val="center"/>
              <w:rPr>
                <w:rFonts w:ascii="Calibri" w:hAnsi="Calibri" w:cs="Calibri"/>
                <w:color w:val="000000"/>
                <w:sz w:val="20"/>
              </w:rPr>
            </w:pPr>
            <w:r w:rsidRPr="0088449B">
              <w:rPr>
                <w:rFonts w:ascii="Calibri" w:hAnsi="Calibri"/>
                <w:color w:val="000000"/>
                <w:sz w:val="20"/>
              </w:rPr>
              <w:t>981</w:t>
            </w:r>
          </w:p>
        </w:tc>
        <w:tc>
          <w:tcPr>
            <w:tcW w:w="829" w:type="dxa"/>
            <w:tcBorders>
              <w:top w:val="nil"/>
              <w:left w:val="nil"/>
              <w:bottom w:val="single" w:sz="4" w:space="0" w:color="auto"/>
              <w:right w:val="single" w:sz="4" w:space="0" w:color="auto"/>
            </w:tcBorders>
            <w:shd w:val="clear" w:color="auto" w:fill="auto"/>
            <w:noWrap/>
            <w:vAlign w:val="center"/>
            <w:hideMark/>
          </w:tcPr>
          <w:p w14:paraId="6EB2FE1F" w14:textId="20D8944E" w:rsidR="00103424" w:rsidRPr="0088449B" w:rsidRDefault="00103424" w:rsidP="00103424">
            <w:pPr>
              <w:jc w:val="center"/>
              <w:rPr>
                <w:rFonts w:ascii="Calibri" w:hAnsi="Calibri" w:cs="Calibri"/>
                <w:color w:val="000000"/>
                <w:sz w:val="20"/>
              </w:rPr>
            </w:pPr>
            <w:r w:rsidRPr="0088449B">
              <w:rPr>
                <w:rFonts w:ascii="Calibri" w:hAnsi="Calibri"/>
                <w:color w:val="000000"/>
                <w:sz w:val="20"/>
              </w:rPr>
              <w:t>981</w:t>
            </w:r>
          </w:p>
        </w:tc>
        <w:tc>
          <w:tcPr>
            <w:tcW w:w="940" w:type="dxa"/>
            <w:tcBorders>
              <w:top w:val="nil"/>
              <w:left w:val="nil"/>
              <w:bottom w:val="single" w:sz="4" w:space="0" w:color="auto"/>
              <w:right w:val="single" w:sz="4" w:space="0" w:color="auto"/>
            </w:tcBorders>
            <w:shd w:val="clear" w:color="auto" w:fill="auto"/>
            <w:noWrap/>
            <w:vAlign w:val="center"/>
            <w:hideMark/>
          </w:tcPr>
          <w:p w14:paraId="63CBD369" w14:textId="2E071CDB" w:rsidR="00103424" w:rsidRPr="0088449B" w:rsidRDefault="00103424" w:rsidP="00103424">
            <w:pPr>
              <w:jc w:val="center"/>
              <w:rPr>
                <w:rFonts w:ascii="Calibri" w:hAnsi="Calibri" w:cs="Calibri"/>
                <w:color w:val="000000"/>
                <w:sz w:val="20"/>
              </w:rPr>
            </w:pPr>
            <w:r w:rsidRPr="0088449B">
              <w:rPr>
                <w:rFonts w:ascii="Calibri" w:hAnsi="Calibri"/>
                <w:color w:val="000000"/>
                <w:sz w:val="20"/>
              </w:rPr>
              <w:t>981</w:t>
            </w:r>
          </w:p>
        </w:tc>
        <w:tc>
          <w:tcPr>
            <w:tcW w:w="1052" w:type="dxa"/>
            <w:tcBorders>
              <w:top w:val="nil"/>
              <w:left w:val="nil"/>
              <w:bottom w:val="single" w:sz="4" w:space="0" w:color="auto"/>
              <w:right w:val="single" w:sz="4" w:space="0" w:color="auto"/>
            </w:tcBorders>
            <w:shd w:val="clear" w:color="auto" w:fill="auto"/>
            <w:noWrap/>
            <w:vAlign w:val="center"/>
            <w:hideMark/>
          </w:tcPr>
          <w:p w14:paraId="1D7A4F91" w14:textId="06AA1483" w:rsidR="00103424" w:rsidRPr="0088449B" w:rsidRDefault="00103424" w:rsidP="00103424">
            <w:pPr>
              <w:jc w:val="center"/>
              <w:rPr>
                <w:rFonts w:ascii="Calibri" w:hAnsi="Calibri" w:cs="Calibri"/>
                <w:color w:val="000000"/>
                <w:sz w:val="20"/>
              </w:rPr>
            </w:pPr>
            <w:r w:rsidRPr="0088449B">
              <w:rPr>
                <w:rFonts w:ascii="Calibri" w:hAnsi="Calibri"/>
                <w:color w:val="000000"/>
                <w:sz w:val="20"/>
              </w:rPr>
              <w:t>981</w:t>
            </w:r>
          </w:p>
        </w:tc>
        <w:tc>
          <w:tcPr>
            <w:tcW w:w="940" w:type="dxa"/>
            <w:tcBorders>
              <w:top w:val="nil"/>
              <w:left w:val="nil"/>
              <w:bottom w:val="single" w:sz="4" w:space="0" w:color="auto"/>
              <w:right w:val="single" w:sz="4" w:space="0" w:color="auto"/>
            </w:tcBorders>
            <w:shd w:val="clear" w:color="auto" w:fill="auto"/>
            <w:noWrap/>
            <w:vAlign w:val="center"/>
            <w:hideMark/>
          </w:tcPr>
          <w:p w14:paraId="784B4125" w14:textId="782A9055" w:rsidR="00103424" w:rsidRPr="0088449B" w:rsidRDefault="00103424" w:rsidP="00103424">
            <w:pPr>
              <w:jc w:val="center"/>
              <w:rPr>
                <w:rFonts w:ascii="Calibri" w:hAnsi="Calibri" w:cs="Calibri"/>
                <w:color w:val="000000"/>
                <w:sz w:val="20"/>
              </w:rPr>
            </w:pPr>
            <w:r w:rsidRPr="0088449B">
              <w:rPr>
                <w:rFonts w:ascii="Calibri" w:hAnsi="Calibri"/>
                <w:color w:val="000000"/>
                <w:sz w:val="20"/>
              </w:rPr>
              <w:t>981</w:t>
            </w:r>
          </w:p>
        </w:tc>
        <w:tc>
          <w:tcPr>
            <w:tcW w:w="908" w:type="dxa"/>
            <w:tcBorders>
              <w:top w:val="nil"/>
              <w:left w:val="nil"/>
              <w:bottom w:val="single" w:sz="4" w:space="0" w:color="auto"/>
              <w:right w:val="single" w:sz="4" w:space="0" w:color="auto"/>
            </w:tcBorders>
            <w:shd w:val="clear" w:color="auto" w:fill="auto"/>
            <w:noWrap/>
            <w:vAlign w:val="center"/>
            <w:hideMark/>
          </w:tcPr>
          <w:p w14:paraId="7A0F0F9D" w14:textId="783612C6" w:rsidR="00103424" w:rsidRPr="0088449B" w:rsidRDefault="00103424" w:rsidP="00103424">
            <w:pPr>
              <w:jc w:val="center"/>
              <w:rPr>
                <w:rFonts w:ascii="Calibri" w:hAnsi="Calibri" w:cs="Calibri"/>
                <w:color w:val="000000"/>
                <w:sz w:val="20"/>
              </w:rPr>
            </w:pPr>
            <w:r w:rsidRPr="0088449B">
              <w:rPr>
                <w:rFonts w:ascii="Calibri" w:hAnsi="Calibri"/>
                <w:color w:val="000000"/>
                <w:sz w:val="20"/>
              </w:rPr>
              <w:t>4905</w:t>
            </w:r>
          </w:p>
        </w:tc>
        <w:tc>
          <w:tcPr>
            <w:tcW w:w="992" w:type="dxa"/>
            <w:tcBorders>
              <w:top w:val="nil"/>
              <w:left w:val="nil"/>
              <w:bottom w:val="single" w:sz="4" w:space="0" w:color="auto"/>
              <w:right w:val="single" w:sz="4" w:space="0" w:color="auto"/>
            </w:tcBorders>
            <w:shd w:val="clear" w:color="auto" w:fill="auto"/>
            <w:noWrap/>
            <w:vAlign w:val="center"/>
            <w:hideMark/>
          </w:tcPr>
          <w:p w14:paraId="2ED6FEE2" w14:textId="095FF8F8" w:rsidR="00103424" w:rsidRPr="0088449B" w:rsidRDefault="00103424" w:rsidP="00103424">
            <w:pPr>
              <w:jc w:val="center"/>
              <w:rPr>
                <w:rFonts w:ascii="Calibri" w:hAnsi="Calibri" w:cs="Calibri"/>
                <w:color w:val="000000"/>
                <w:sz w:val="20"/>
              </w:rPr>
            </w:pPr>
            <w:r w:rsidRPr="0088449B">
              <w:rPr>
                <w:rFonts w:ascii="Calibri" w:hAnsi="Calibri"/>
                <w:color w:val="000000"/>
                <w:sz w:val="20"/>
              </w:rPr>
              <w:t>3924</w:t>
            </w:r>
          </w:p>
        </w:tc>
        <w:tc>
          <w:tcPr>
            <w:tcW w:w="993" w:type="dxa"/>
            <w:tcBorders>
              <w:top w:val="nil"/>
              <w:left w:val="nil"/>
              <w:bottom w:val="single" w:sz="4" w:space="0" w:color="auto"/>
              <w:right w:val="single" w:sz="4" w:space="0" w:color="auto"/>
            </w:tcBorders>
            <w:shd w:val="clear" w:color="auto" w:fill="auto"/>
            <w:noWrap/>
            <w:vAlign w:val="center"/>
            <w:hideMark/>
          </w:tcPr>
          <w:p w14:paraId="08FCFFE4" w14:textId="21D8CFB4" w:rsidR="00103424" w:rsidRPr="0088449B" w:rsidRDefault="00103424" w:rsidP="00103424">
            <w:pPr>
              <w:jc w:val="center"/>
              <w:rPr>
                <w:rFonts w:ascii="Calibri" w:hAnsi="Calibri" w:cs="Calibri"/>
                <w:color w:val="000000"/>
                <w:sz w:val="20"/>
              </w:rPr>
            </w:pPr>
            <w:r w:rsidRPr="0088449B">
              <w:rPr>
                <w:rFonts w:ascii="Calibri" w:hAnsi="Calibri"/>
                <w:color w:val="000000"/>
                <w:sz w:val="20"/>
              </w:rPr>
              <w:t>8829</w:t>
            </w:r>
          </w:p>
        </w:tc>
      </w:tr>
      <w:tr w:rsidR="00103424" w:rsidRPr="00C20F08" w14:paraId="0E2FDE45" w14:textId="77777777" w:rsidTr="00E1422C">
        <w:trPr>
          <w:trHeight w:val="48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AE89D42" w14:textId="51B71829" w:rsidR="00103424" w:rsidRPr="00C20F08" w:rsidRDefault="00103424" w:rsidP="00103424">
            <w:pPr>
              <w:jc w:val="center"/>
              <w:rPr>
                <w:rFonts w:ascii="Calibri" w:hAnsi="Calibri" w:cs="Calibri"/>
                <w:color w:val="000000"/>
                <w:sz w:val="22"/>
                <w:szCs w:val="22"/>
              </w:rPr>
            </w:pPr>
            <w:r>
              <w:rPr>
                <w:rFonts w:ascii="Calibri" w:hAnsi="Calibri" w:cs="Calibri"/>
                <w:color w:val="000000"/>
                <w:sz w:val="22"/>
                <w:szCs w:val="22"/>
              </w:rPr>
              <w:t>7</w:t>
            </w:r>
          </w:p>
        </w:tc>
        <w:tc>
          <w:tcPr>
            <w:tcW w:w="1418" w:type="dxa"/>
            <w:tcBorders>
              <w:top w:val="nil"/>
              <w:left w:val="nil"/>
              <w:bottom w:val="single" w:sz="4" w:space="0" w:color="auto"/>
              <w:right w:val="single" w:sz="4" w:space="0" w:color="auto"/>
            </w:tcBorders>
            <w:shd w:val="clear" w:color="auto" w:fill="auto"/>
            <w:vAlign w:val="center"/>
            <w:hideMark/>
          </w:tcPr>
          <w:p w14:paraId="18E59EA8" w14:textId="53EA5A72" w:rsidR="00103424" w:rsidRPr="00C20F08" w:rsidRDefault="00103424" w:rsidP="00103424">
            <w:pPr>
              <w:rPr>
                <w:color w:val="000000"/>
                <w:sz w:val="18"/>
                <w:szCs w:val="18"/>
              </w:rPr>
            </w:pPr>
            <w:r>
              <w:rPr>
                <w:color w:val="000000"/>
                <w:sz w:val="20"/>
              </w:rPr>
              <w:t>за счет тарифов на подключение</w:t>
            </w:r>
          </w:p>
        </w:tc>
        <w:tc>
          <w:tcPr>
            <w:tcW w:w="846" w:type="dxa"/>
            <w:tcBorders>
              <w:top w:val="nil"/>
              <w:left w:val="nil"/>
              <w:bottom w:val="single" w:sz="4" w:space="0" w:color="auto"/>
              <w:right w:val="single" w:sz="4" w:space="0" w:color="auto"/>
            </w:tcBorders>
            <w:shd w:val="clear" w:color="auto" w:fill="auto"/>
            <w:vAlign w:val="center"/>
            <w:hideMark/>
          </w:tcPr>
          <w:p w14:paraId="3C0456EB" w14:textId="77777777" w:rsidR="00103424" w:rsidRPr="00C20F08" w:rsidRDefault="00103424" w:rsidP="00103424">
            <w:pPr>
              <w:jc w:val="center"/>
              <w:rPr>
                <w:color w:val="000000"/>
                <w:sz w:val="18"/>
                <w:szCs w:val="18"/>
              </w:rPr>
            </w:pPr>
            <w:proofErr w:type="spellStart"/>
            <w:r w:rsidRPr="00C20F08">
              <w:rPr>
                <w:color w:val="000000"/>
                <w:sz w:val="18"/>
                <w:szCs w:val="18"/>
              </w:rPr>
              <w:t>т.руб</w:t>
            </w:r>
            <w:proofErr w:type="spellEnd"/>
          </w:p>
        </w:tc>
        <w:tc>
          <w:tcPr>
            <w:tcW w:w="717" w:type="dxa"/>
            <w:tcBorders>
              <w:top w:val="nil"/>
              <w:left w:val="nil"/>
              <w:bottom w:val="single" w:sz="4" w:space="0" w:color="auto"/>
              <w:right w:val="single" w:sz="4" w:space="0" w:color="auto"/>
            </w:tcBorders>
            <w:shd w:val="clear" w:color="auto" w:fill="auto"/>
            <w:noWrap/>
            <w:vAlign w:val="center"/>
            <w:hideMark/>
          </w:tcPr>
          <w:p w14:paraId="0D873E94" w14:textId="74F5CDBC" w:rsidR="00103424" w:rsidRPr="0088449B" w:rsidRDefault="00103424" w:rsidP="00103424">
            <w:pPr>
              <w:jc w:val="center"/>
              <w:rPr>
                <w:rFonts w:ascii="Calibri" w:hAnsi="Calibri" w:cs="Calibri"/>
                <w:color w:val="000000"/>
                <w:sz w:val="20"/>
              </w:rPr>
            </w:pPr>
            <w:r w:rsidRPr="0088449B">
              <w:rPr>
                <w:rFonts w:ascii="Calibri" w:hAnsi="Calibri"/>
                <w:color w:val="000000"/>
                <w:sz w:val="20"/>
              </w:rPr>
              <w:t>300</w:t>
            </w:r>
          </w:p>
        </w:tc>
        <w:tc>
          <w:tcPr>
            <w:tcW w:w="829" w:type="dxa"/>
            <w:tcBorders>
              <w:top w:val="nil"/>
              <w:left w:val="nil"/>
              <w:bottom w:val="single" w:sz="4" w:space="0" w:color="auto"/>
              <w:right w:val="single" w:sz="4" w:space="0" w:color="auto"/>
            </w:tcBorders>
            <w:shd w:val="clear" w:color="auto" w:fill="auto"/>
            <w:noWrap/>
            <w:vAlign w:val="center"/>
            <w:hideMark/>
          </w:tcPr>
          <w:p w14:paraId="18787901" w14:textId="54BA9F6B" w:rsidR="00103424" w:rsidRPr="0088449B" w:rsidRDefault="00103424" w:rsidP="00103424">
            <w:pPr>
              <w:jc w:val="center"/>
              <w:rPr>
                <w:rFonts w:ascii="Calibri" w:hAnsi="Calibri" w:cs="Calibri"/>
                <w:color w:val="000000"/>
                <w:sz w:val="20"/>
              </w:rPr>
            </w:pPr>
            <w:r w:rsidRPr="0088449B">
              <w:rPr>
                <w:rFonts w:ascii="Calibri" w:hAnsi="Calibri"/>
                <w:color w:val="000000"/>
                <w:sz w:val="20"/>
              </w:rPr>
              <w:t>300</w:t>
            </w:r>
          </w:p>
        </w:tc>
        <w:tc>
          <w:tcPr>
            <w:tcW w:w="940" w:type="dxa"/>
            <w:tcBorders>
              <w:top w:val="nil"/>
              <w:left w:val="nil"/>
              <w:bottom w:val="single" w:sz="4" w:space="0" w:color="auto"/>
              <w:right w:val="single" w:sz="4" w:space="0" w:color="auto"/>
            </w:tcBorders>
            <w:shd w:val="clear" w:color="auto" w:fill="auto"/>
            <w:noWrap/>
            <w:vAlign w:val="center"/>
            <w:hideMark/>
          </w:tcPr>
          <w:p w14:paraId="60C6C88B" w14:textId="2D7524C8" w:rsidR="00103424" w:rsidRPr="0088449B" w:rsidRDefault="00103424" w:rsidP="00103424">
            <w:pPr>
              <w:jc w:val="center"/>
              <w:rPr>
                <w:rFonts w:ascii="Calibri" w:hAnsi="Calibri" w:cs="Calibri"/>
                <w:color w:val="000000"/>
                <w:sz w:val="20"/>
              </w:rPr>
            </w:pPr>
            <w:r w:rsidRPr="0088449B">
              <w:rPr>
                <w:rFonts w:ascii="Calibri" w:hAnsi="Calibri"/>
                <w:color w:val="000000"/>
                <w:sz w:val="20"/>
              </w:rPr>
              <w:t>300</w:t>
            </w:r>
          </w:p>
        </w:tc>
        <w:tc>
          <w:tcPr>
            <w:tcW w:w="1052" w:type="dxa"/>
            <w:tcBorders>
              <w:top w:val="nil"/>
              <w:left w:val="nil"/>
              <w:bottom w:val="single" w:sz="4" w:space="0" w:color="auto"/>
              <w:right w:val="single" w:sz="4" w:space="0" w:color="auto"/>
            </w:tcBorders>
            <w:shd w:val="clear" w:color="auto" w:fill="auto"/>
            <w:noWrap/>
            <w:vAlign w:val="center"/>
            <w:hideMark/>
          </w:tcPr>
          <w:p w14:paraId="45086AA4" w14:textId="5B705E70" w:rsidR="00103424" w:rsidRPr="0088449B" w:rsidRDefault="00103424" w:rsidP="00103424">
            <w:pPr>
              <w:jc w:val="center"/>
              <w:rPr>
                <w:rFonts w:ascii="Calibri" w:hAnsi="Calibri" w:cs="Calibri"/>
                <w:color w:val="000000"/>
                <w:sz w:val="20"/>
              </w:rPr>
            </w:pPr>
            <w:r w:rsidRPr="0088449B">
              <w:rPr>
                <w:rFonts w:ascii="Calibri" w:hAnsi="Calibri"/>
                <w:color w:val="000000"/>
                <w:sz w:val="20"/>
              </w:rPr>
              <w:t>300</w:t>
            </w:r>
          </w:p>
        </w:tc>
        <w:tc>
          <w:tcPr>
            <w:tcW w:w="940" w:type="dxa"/>
            <w:tcBorders>
              <w:top w:val="nil"/>
              <w:left w:val="nil"/>
              <w:bottom w:val="single" w:sz="4" w:space="0" w:color="auto"/>
              <w:right w:val="single" w:sz="4" w:space="0" w:color="auto"/>
            </w:tcBorders>
            <w:shd w:val="clear" w:color="auto" w:fill="auto"/>
            <w:noWrap/>
            <w:vAlign w:val="center"/>
            <w:hideMark/>
          </w:tcPr>
          <w:p w14:paraId="6EEFEFDD" w14:textId="4217379A" w:rsidR="00103424" w:rsidRPr="0088449B" w:rsidRDefault="00103424" w:rsidP="00103424">
            <w:pPr>
              <w:jc w:val="center"/>
              <w:rPr>
                <w:rFonts w:ascii="Calibri" w:hAnsi="Calibri" w:cs="Calibri"/>
                <w:color w:val="000000"/>
                <w:sz w:val="20"/>
              </w:rPr>
            </w:pPr>
            <w:r w:rsidRPr="0088449B">
              <w:rPr>
                <w:rFonts w:ascii="Calibri" w:hAnsi="Calibri"/>
                <w:color w:val="000000"/>
                <w:sz w:val="20"/>
              </w:rPr>
              <w:t>300</w:t>
            </w:r>
          </w:p>
        </w:tc>
        <w:tc>
          <w:tcPr>
            <w:tcW w:w="908" w:type="dxa"/>
            <w:tcBorders>
              <w:top w:val="nil"/>
              <w:left w:val="nil"/>
              <w:bottom w:val="single" w:sz="4" w:space="0" w:color="auto"/>
              <w:right w:val="single" w:sz="4" w:space="0" w:color="auto"/>
            </w:tcBorders>
            <w:shd w:val="clear" w:color="auto" w:fill="auto"/>
            <w:noWrap/>
            <w:vAlign w:val="center"/>
            <w:hideMark/>
          </w:tcPr>
          <w:p w14:paraId="05D1ECC5" w14:textId="5A21E7D9" w:rsidR="00103424" w:rsidRPr="0088449B" w:rsidRDefault="00103424" w:rsidP="00103424">
            <w:pPr>
              <w:jc w:val="center"/>
              <w:rPr>
                <w:rFonts w:ascii="Calibri" w:hAnsi="Calibri" w:cs="Calibri"/>
                <w:color w:val="000000"/>
                <w:sz w:val="20"/>
              </w:rPr>
            </w:pPr>
            <w:r w:rsidRPr="0088449B">
              <w:rPr>
                <w:rFonts w:ascii="Calibri" w:hAnsi="Calibri"/>
                <w:color w:val="000000"/>
                <w:sz w:val="20"/>
              </w:rPr>
              <w:t>1500</w:t>
            </w:r>
          </w:p>
        </w:tc>
        <w:tc>
          <w:tcPr>
            <w:tcW w:w="992" w:type="dxa"/>
            <w:tcBorders>
              <w:top w:val="nil"/>
              <w:left w:val="nil"/>
              <w:bottom w:val="single" w:sz="4" w:space="0" w:color="auto"/>
              <w:right w:val="single" w:sz="4" w:space="0" w:color="auto"/>
            </w:tcBorders>
            <w:shd w:val="clear" w:color="auto" w:fill="auto"/>
            <w:noWrap/>
            <w:vAlign w:val="center"/>
            <w:hideMark/>
          </w:tcPr>
          <w:p w14:paraId="6175023A" w14:textId="5E34A0D5" w:rsidR="00103424" w:rsidRPr="0088449B" w:rsidRDefault="00103424" w:rsidP="00103424">
            <w:pPr>
              <w:jc w:val="center"/>
              <w:rPr>
                <w:rFonts w:ascii="Calibri" w:hAnsi="Calibri" w:cs="Calibri"/>
                <w:color w:val="000000"/>
                <w:sz w:val="20"/>
              </w:rPr>
            </w:pPr>
            <w:r w:rsidRPr="0088449B">
              <w:rPr>
                <w:rFonts w:ascii="Calibri" w:hAnsi="Calibri"/>
                <w:color w:val="000000"/>
                <w:sz w:val="20"/>
              </w:rPr>
              <w:t>1500</w:t>
            </w:r>
          </w:p>
        </w:tc>
        <w:tc>
          <w:tcPr>
            <w:tcW w:w="993" w:type="dxa"/>
            <w:tcBorders>
              <w:top w:val="nil"/>
              <w:left w:val="nil"/>
              <w:bottom w:val="single" w:sz="4" w:space="0" w:color="auto"/>
              <w:right w:val="single" w:sz="4" w:space="0" w:color="auto"/>
            </w:tcBorders>
            <w:shd w:val="clear" w:color="auto" w:fill="auto"/>
            <w:noWrap/>
            <w:vAlign w:val="center"/>
            <w:hideMark/>
          </w:tcPr>
          <w:p w14:paraId="60E361E8" w14:textId="53B1A85D" w:rsidR="00103424" w:rsidRPr="0088449B" w:rsidRDefault="00103424" w:rsidP="00103424">
            <w:pPr>
              <w:jc w:val="center"/>
              <w:rPr>
                <w:rFonts w:ascii="Calibri" w:hAnsi="Calibri" w:cs="Calibri"/>
                <w:color w:val="000000"/>
                <w:sz w:val="20"/>
              </w:rPr>
            </w:pPr>
            <w:r w:rsidRPr="0088449B">
              <w:rPr>
                <w:rFonts w:ascii="Calibri" w:hAnsi="Calibri"/>
                <w:color w:val="000000"/>
                <w:sz w:val="20"/>
              </w:rPr>
              <w:t>3000</w:t>
            </w:r>
          </w:p>
        </w:tc>
      </w:tr>
    </w:tbl>
    <w:p w14:paraId="27093441" w14:textId="77777777" w:rsidR="00C20F08" w:rsidRDefault="00C20F08" w:rsidP="004419F7">
      <w:pPr>
        <w:pStyle w:val="af0"/>
        <w:spacing w:before="109"/>
        <w:ind w:right="108"/>
        <w:jc w:val="both"/>
        <w:outlineLvl w:val="2"/>
        <w:rPr>
          <w:b/>
          <w:bCs/>
          <w:sz w:val="24"/>
          <w:szCs w:val="24"/>
        </w:rPr>
      </w:pPr>
    </w:p>
    <w:p w14:paraId="04AA4EFB" w14:textId="272658FD" w:rsidR="00B81DAD" w:rsidRPr="002B11B3" w:rsidRDefault="003331AA" w:rsidP="004419F7">
      <w:pPr>
        <w:pStyle w:val="af0"/>
        <w:spacing w:before="109"/>
        <w:ind w:right="108"/>
        <w:jc w:val="both"/>
        <w:outlineLvl w:val="2"/>
        <w:rPr>
          <w:b/>
          <w:bCs/>
          <w:sz w:val="24"/>
          <w:szCs w:val="24"/>
        </w:rPr>
      </w:pPr>
      <w:bookmarkStart w:id="102" w:name="_Toc167136919"/>
      <w:r w:rsidRPr="002B11B3">
        <w:rPr>
          <w:b/>
          <w:bCs/>
          <w:sz w:val="24"/>
          <w:szCs w:val="24"/>
        </w:rPr>
        <w:t>1</w:t>
      </w:r>
      <w:r w:rsidR="00E2038A">
        <w:rPr>
          <w:b/>
          <w:bCs/>
          <w:sz w:val="24"/>
          <w:szCs w:val="24"/>
        </w:rPr>
        <w:t>4</w:t>
      </w:r>
      <w:r w:rsidRPr="002B11B3">
        <w:rPr>
          <w:b/>
          <w:bCs/>
          <w:sz w:val="24"/>
          <w:szCs w:val="24"/>
        </w:rPr>
        <w:t>.2.</w:t>
      </w:r>
      <w:proofErr w:type="gramStart"/>
      <w:r w:rsidRPr="002B11B3">
        <w:rPr>
          <w:b/>
          <w:bCs/>
          <w:sz w:val="24"/>
          <w:szCs w:val="24"/>
        </w:rPr>
        <w:t>2.</w:t>
      </w:r>
      <w:r w:rsidR="00B81DAD" w:rsidRPr="002B11B3">
        <w:rPr>
          <w:b/>
          <w:bCs/>
          <w:sz w:val="24"/>
          <w:szCs w:val="24"/>
        </w:rPr>
        <w:t>Оценка</w:t>
      </w:r>
      <w:proofErr w:type="gramEnd"/>
      <w:r w:rsidR="00B81DAD" w:rsidRPr="002B11B3">
        <w:rPr>
          <w:b/>
          <w:bCs/>
          <w:spacing w:val="-4"/>
          <w:sz w:val="24"/>
          <w:szCs w:val="24"/>
        </w:rPr>
        <w:t xml:space="preserve"> </w:t>
      </w:r>
      <w:r w:rsidR="00B81DAD" w:rsidRPr="002B11B3">
        <w:rPr>
          <w:b/>
          <w:bCs/>
          <w:sz w:val="24"/>
          <w:szCs w:val="24"/>
        </w:rPr>
        <w:t>уровня</w:t>
      </w:r>
      <w:r w:rsidR="00B81DAD" w:rsidRPr="002B11B3">
        <w:rPr>
          <w:b/>
          <w:bCs/>
          <w:spacing w:val="-8"/>
          <w:sz w:val="24"/>
          <w:szCs w:val="24"/>
        </w:rPr>
        <w:t xml:space="preserve"> </w:t>
      </w:r>
      <w:r w:rsidR="00B81DAD" w:rsidRPr="002B11B3">
        <w:rPr>
          <w:b/>
          <w:bCs/>
          <w:sz w:val="24"/>
          <w:szCs w:val="24"/>
        </w:rPr>
        <w:t>тарифов</w:t>
      </w:r>
      <w:r w:rsidR="00B81DAD" w:rsidRPr="002B11B3">
        <w:rPr>
          <w:b/>
          <w:bCs/>
          <w:spacing w:val="-4"/>
          <w:sz w:val="24"/>
          <w:szCs w:val="24"/>
        </w:rPr>
        <w:t xml:space="preserve"> </w:t>
      </w:r>
      <w:r w:rsidR="00B81DAD" w:rsidRPr="002B11B3">
        <w:rPr>
          <w:b/>
          <w:bCs/>
          <w:sz w:val="24"/>
          <w:szCs w:val="24"/>
        </w:rPr>
        <w:t>на</w:t>
      </w:r>
      <w:r w:rsidR="00B81DAD" w:rsidRPr="002B11B3">
        <w:rPr>
          <w:b/>
          <w:bCs/>
          <w:spacing w:val="-4"/>
          <w:sz w:val="24"/>
          <w:szCs w:val="24"/>
        </w:rPr>
        <w:t xml:space="preserve"> </w:t>
      </w:r>
      <w:r w:rsidR="00B81DAD" w:rsidRPr="002B11B3">
        <w:rPr>
          <w:b/>
          <w:bCs/>
          <w:sz w:val="24"/>
          <w:szCs w:val="24"/>
        </w:rPr>
        <w:t>услуги</w:t>
      </w:r>
      <w:r w:rsidR="00B81DAD" w:rsidRPr="002B11B3">
        <w:rPr>
          <w:b/>
          <w:bCs/>
          <w:spacing w:val="-4"/>
          <w:sz w:val="24"/>
          <w:szCs w:val="24"/>
        </w:rPr>
        <w:t xml:space="preserve"> </w:t>
      </w:r>
      <w:r w:rsidR="00B81DAD" w:rsidRPr="002B11B3">
        <w:rPr>
          <w:b/>
          <w:bCs/>
          <w:sz w:val="24"/>
          <w:szCs w:val="24"/>
        </w:rPr>
        <w:t>водоснабжения</w:t>
      </w:r>
      <w:r w:rsidR="00B81DAD" w:rsidRPr="002B11B3">
        <w:rPr>
          <w:b/>
          <w:bCs/>
          <w:spacing w:val="-4"/>
          <w:sz w:val="24"/>
          <w:szCs w:val="24"/>
        </w:rPr>
        <w:t xml:space="preserve"> </w:t>
      </w:r>
      <w:r w:rsidR="00314A09">
        <w:rPr>
          <w:b/>
          <w:bCs/>
          <w:spacing w:val="-4"/>
          <w:sz w:val="24"/>
          <w:szCs w:val="24"/>
        </w:rPr>
        <w:t>для</w:t>
      </w:r>
      <w:r w:rsidR="00B81DAD" w:rsidRPr="002B11B3">
        <w:rPr>
          <w:b/>
          <w:bCs/>
          <w:sz w:val="24"/>
          <w:szCs w:val="24"/>
        </w:rPr>
        <w:t xml:space="preserve"> реализации</w:t>
      </w:r>
      <w:r w:rsidR="00B81DAD" w:rsidRPr="002B11B3">
        <w:rPr>
          <w:b/>
          <w:bCs/>
          <w:spacing w:val="-10"/>
          <w:sz w:val="24"/>
          <w:szCs w:val="24"/>
        </w:rPr>
        <w:t xml:space="preserve"> </w:t>
      </w:r>
      <w:r w:rsidR="00B81DAD" w:rsidRPr="002B11B3">
        <w:rPr>
          <w:b/>
          <w:bCs/>
          <w:sz w:val="24"/>
          <w:szCs w:val="24"/>
        </w:rPr>
        <w:t xml:space="preserve">программы инвестиционных проектов </w:t>
      </w:r>
      <w:r w:rsidR="00080D4F" w:rsidRPr="002B11B3">
        <w:rPr>
          <w:b/>
          <w:bCs/>
          <w:sz w:val="24"/>
          <w:szCs w:val="24"/>
        </w:rPr>
        <w:t xml:space="preserve">в </w:t>
      </w:r>
      <w:r w:rsidR="00B81DAD" w:rsidRPr="002B11B3">
        <w:rPr>
          <w:b/>
          <w:bCs/>
          <w:sz w:val="24"/>
          <w:szCs w:val="24"/>
        </w:rPr>
        <w:t>водоснабжени</w:t>
      </w:r>
      <w:r w:rsidR="00080D4F" w:rsidRPr="002B11B3">
        <w:rPr>
          <w:b/>
          <w:bCs/>
          <w:sz w:val="24"/>
          <w:szCs w:val="24"/>
        </w:rPr>
        <w:t>и</w:t>
      </w:r>
      <w:bookmarkEnd w:id="102"/>
    </w:p>
    <w:p w14:paraId="14A4A876" w14:textId="4EF01212" w:rsidR="00B81DAD" w:rsidRPr="00D82EF7" w:rsidRDefault="00D82EF7" w:rsidP="004419F7">
      <w:pPr>
        <w:pStyle w:val="af0"/>
        <w:spacing w:before="110"/>
        <w:ind w:right="114"/>
        <w:jc w:val="both"/>
        <w:rPr>
          <w:sz w:val="24"/>
          <w:szCs w:val="24"/>
        </w:rPr>
      </w:pPr>
      <w:r>
        <w:rPr>
          <w:sz w:val="24"/>
          <w:szCs w:val="24"/>
        </w:rPr>
        <w:t xml:space="preserve">     </w:t>
      </w:r>
      <w:r w:rsidR="00B81DAD" w:rsidRPr="00D82EF7">
        <w:rPr>
          <w:sz w:val="24"/>
          <w:szCs w:val="24"/>
        </w:rPr>
        <w:t>Результаты расчета прогнозных среднегодовых тарифов на услуги водоснабжения в период до 202</w:t>
      </w:r>
      <w:r>
        <w:rPr>
          <w:sz w:val="24"/>
          <w:szCs w:val="24"/>
        </w:rPr>
        <w:t>8</w:t>
      </w:r>
      <w:r w:rsidR="00B81DAD" w:rsidRPr="00D82EF7">
        <w:rPr>
          <w:sz w:val="24"/>
          <w:szCs w:val="24"/>
        </w:rPr>
        <w:t xml:space="preserve"> года при реализации программы инвестиционных проектов водоснабжения представлены в таблице 1</w:t>
      </w:r>
      <w:r w:rsidR="00C71BC6">
        <w:rPr>
          <w:sz w:val="24"/>
          <w:szCs w:val="24"/>
        </w:rPr>
        <w:t>4.</w:t>
      </w:r>
      <w:r w:rsidR="008F4803">
        <w:rPr>
          <w:sz w:val="24"/>
          <w:szCs w:val="24"/>
        </w:rPr>
        <w:t>5</w:t>
      </w:r>
      <w:r w:rsidR="00B81DAD" w:rsidRPr="00D82EF7">
        <w:rPr>
          <w:sz w:val="24"/>
          <w:szCs w:val="24"/>
        </w:rPr>
        <w:t>.</w:t>
      </w:r>
    </w:p>
    <w:p w14:paraId="0BDF6FF7" w14:textId="5B8A2638" w:rsidR="00B81DAD" w:rsidRDefault="00D82EF7" w:rsidP="004419F7">
      <w:pPr>
        <w:pStyle w:val="af0"/>
        <w:spacing w:before="118"/>
        <w:ind w:right="112"/>
        <w:jc w:val="both"/>
        <w:rPr>
          <w:spacing w:val="-2"/>
          <w:sz w:val="24"/>
          <w:szCs w:val="24"/>
        </w:rPr>
      </w:pPr>
      <w:r>
        <w:rPr>
          <w:sz w:val="24"/>
          <w:szCs w:val="24"/>
        </w:rPr>
        <w:t xml:space="preserve">     </w:t>
      </w:r>
      <w:r w:rsidR="00B81DAD" w:rsidRPr="00D82EF7">
        <w:rPr>
          <w:sz w:val="24"/>
          <w:szCs w:val="24"/>
        </w:rPr>
        <w:t>Тарифы в сфере водоснабжения, рассчитанные на период 20</w:t>
      </w:r>
      <w:r w:rsidR="00080D4F">
        <w:rPr>
          <w:sz w:val="24"/>
          <w:szCs w:val="24"/>
        </w:rPr>
        <w:t>24</w:t>
      </w:r>
      <w:r w:rsidR="00B81DAD" w:rsidRPr="00D82EF7">
        <w:rPr>
          <w:sz w:val="24"/>
          <w:szCs w:val="24"/>
        </w:rPr>
        <w:t>– 20</w:t>
      </w:r>
      <w:r w:rsidR="00080D4F">
        <w:rPr>
          <w:sz w:val="24"/>
          <w:szCs w:val="24"/>
        </w:rPr>
        <w:t>32</w:t>
      </w:r>
      <w:r w:rsidR="00B81DAD" w:rsidRPr="00D82EF7">
        <w:rPr>
          <w:sz w:val="24"/>
          <w:szCs w:val="24"/>
        </w:rPr>
        <w:t xml:space="preserve"> </w:t>
      </w:r>
      <w:proofErr w:type="spellStart"/>
      <w:r w:rsidR="00B81DAD" w:rsidRPr="00D82EF7">
        <w:rPr>
          <w:sz w:val="24"/>
          <w:szCs w:val="24"/>
        </w:rPr>
        <w:t>г.г</w:t>
      </w:r>
      <w:proofErr w:type="spellEnd"/>
      <w:r w:rsidR="00B81DAD" w:rsidRPr="00D82EF7">
        <w:rPr>
          <w:sz w:val="24"/>
          <w:szCs w:val="24"/>
        </w:rPr>
        <w:t xml:space="preserve">., носят прогнозный характер и могут изменяться в зависимости от условий социально-экономического развития </w:t>
      </w:r>
      <w:r w:rsidR="00080D4F">
        <w:rPr>
          <w:sz w:val="24"/>
          <w:szCs w:val="24"/>
        </w:rPr>
        <w:t>муниц</w:t>
      </w:r>
      <w:r w:rsidR="002B11B3">
        <w:rPr>
          <w:sz w:val="24"/>
          <w:szCs w:val="24"/>
        </w:rPr>
        <w:t>и</w:t>
      </w:r>
      <w:r w:rsidR="00080D4F">
        <w:rPr>
          <w:sz w:val="24"/>
          <w:szCs w:val="24"/>
        </w:rPr>
        <w:t>пального образования</w:t>
      </w:r>
      <w:r w:rsidR="00B81DAD" w:rsidRPr="00D82EF7">
        <w:rPr>
          <w:sz w:val="24"/>
          <w:szCs w:val="24"/>
        </w:rPr>
        <w:t xml:space="preserve">. В случаях корректировки программы инвестиционных проектов водоснабжения, а также изменения их состава и объемов финансирования, прогнозные тарифы могут корректироваться </w:t>
      </w:r>
      <w:r w:rsidR="00B81DAD" w:rsidRPr="00D82EF7">
        <w:rPr>
          <w:spacing w:val="-2"/>
          <w:sz w:val="24"/>
          <w:szCs w:val="24"/>
        </w:rPr>
        <w:t>ежегодно.</w:t>
      </w:r>
    </w:p>
    <w:p w14:paraId="5DE919E5" w14:textId="77777777" w:rsidR="002E4D4D" w:rsidRPr="00D82EF7" w:rsidRDefault="002E4D4D" w:rsidP="004419F7">
      <w:pPr>
        <w:pStyle w:val="af0"/>
        <w:spacing w:before="118"/>
        <w:ind w:right="112"/>
        <w:jc w:val="both"/>
        <w:rPr>
          <w:sz w:val="24"/>
          <w:szCs w:val="24"/>
        </w:rPr>
      </w:pPr>
    </w:p>
    <w:p w14:paraId="391B0265" w14:textId="65A5ACBB" w:rsidR="00D82EF7" w:rsidRPr="00080D4F" w:rsidRDefault="00D82EF7" w:rsidP="004419F7">
      <w:pPr>
        <w:pStyle w:val="4"/>
        <w:rPr>
          <w:spacing w:val="-4"/>
          <w:sz w:val="22"/>
          <w:szCs w:val="22"/>
        </w:rPr>
      </w:pPr>
      <w:r w:rsidRPr="00080D4F">
        <w:rPr>
          <w:sz w:val="22"/>
          <w:szCs w:val="22"/>
        </w:rPr>
        <w:t>Таблица</w:t>
      </w:r>
      <w:r w:rsidR="005C2D66">
        <w:rPr>
          <w:sz w:val="22"/>
          <w:szCs w:val="22"/>
        </w:rPr>
        <w:t xml:space="preserve"> 1</w:t>
      </w:r>
      <w:r w:rsidR="00C71BC6">
        <w:rPr>
          <w:sz w:val="22"/>
          <w:szCs w:val="22"/>
        </w:rPr>
        <w:t>4.</w:t>
      </w:r>
      <w:r w:rsidR="008F4803">
        <w:rPr>
          <w:sz w:val="22"/>
          <w:szCs w:val="22"/>
        </w:rPr>
        <w:t>5</w:t>
      </w:r>
      <w:r w:rsidR="005C2D66">
        <w:rPr>
          <w:sz w:val="22"/>
          <w:szCs w:val="22"/>
        </w:rPr>
        <w:t>.</w:t>
      </w:r>
      <w:r w:rsidRPr="00080D4F">
        <w:rPr>
          <w:sz w:val="22"/>
          <w:szCs w:val="22"/>
        </w:rPr>
        <w:t xml:space="preserve"> Прогнозный</w:t>
      </w:r>
      <w:r w:rsidRPr="00080D4F">
        <w:rPr>
          <w:spacing w:val="-6"/>
          <w:sz w:val="22"/>
          <w:szCs w:val="22"/>
        </w:rPr>
        <w:t xml:space="preserve"> </w:t>
      </w:r>
      <w:r w:rsidRPr="00080D4F">
        <w:rPr>
          <w:sz w:val="22"/>
          <w:szCs w:val="22"/>
        </w:rPr>
        <w:t>среднегодовой</w:t>
      </w:r>
      <w:r w:rsidRPr="00080D4F">
        <w:rPr>
          <w:spacing w:val="-2"/>
          <w:sz w:val="22"/>
          <w:szCs w:val="22"/>
        </w:rPr>
        <w:t xml:space="preserve"> </w:t>
      </w:r>
      <w:r w:rsidRPr="00080D4F">
        <w:rPr>
          <w:sz w:val="22"/>
          <w:szCs w:val="22"/>
        </w:rPr>
        <w:t>тариф</w:t>
      </w:r>
      <w:r w:rsidRPr="00080D4F">
        <w:rPr>
          <w:spacing w:val="-6"/>
          <w:sz w:val="22"/>
          <w:szCs w:val="22"/>
        </w:rPr>
        <w:t xml:space="preserve"> </w:t>
      </w:r>
      <w:r w:rsidRPr="00080D4F">
        <w:rPr>
          <w:sz w:val="22"/>
          <w:szCs w:val="22"/>
        </w:rPr>
        <w:t>на</w:t>
      </w:r>
      <w:r w:rsidRPr="00080D4F">
        <w:rPr>
          <w:spacing w:val="2"/>
          <w:sz w:val="22"/>
          <w:szCs w:val="22"/>
        </w:rPr>
        <w:t xml:space="preserve"> </w:t>
      </w:r>
      <w:r w:rsidRPr="00080D4F">
        <w:rPr>
          <w:sz w:val="22"/>
          <w:szCs w:val="22"/>
        </w:rPr>
        <w:t>услуги</w:t>
      </w:r>
      <w:r w:rsidRPr="00080D4F">
        <w:rPr>
          <w:spacing w:val="-3"/>
          <w:sz w:val="22"/>
          <w:szCs w:val="22"/>
        </w:rPr>
        <w:t xml:space="preserve"> </w:t>
      </w:r>
      <w:r w:rsidR="00BD4BAA" w:rsidRPr="00080D4F">
        <w:rPr>
          <w:spacing w:val="-3"/>
          <w:sz w:val="22"/>
          <w:szCs w:val="22"/>
        </w:rPr>
        <w:t>водо</w:t>
      </w:r>
      <w:r w:rsidRPr="00080D4F">
        <w:rPr>
          <w:sz w:val="22"/>
          <w:szCs w:val="22"/>
        </w:rPr>
        <w:t>снабжения</w:t>
      </w:r>
      <w:r w:rsidRPr="00080D4F">
        <w:rPr>
          <w:spacing w:val="-2"/>
          <w:sz w:val="22"/>
          <w:szCs w:val="22"/>
        </w:rPr>
        <w:t xml:space="preserve"> </w:t>
      </w:r>
      <w:r w:rsidRPr="00080D4F">
        <w:rPr>
          <w:sz w:val="22"/>
          <w:szCs w:val="22"/>
        </w:rPr>
        <w:t>в период</w:t>
      </w:r>
      <w:r w:rsidRPr="00080D4F">
        <w:rPr>
          <w:spacing w:val="-5"/>
          <w:sz w:val="22"/>
          <w:szCs w:val="22"/>
        </w:rPr>
        <w:t xml:space="preserve"> </w:t>
      </w:r>
      <w:r w:rsidRPr="00080D4F">
        <w:rPr>
          <w:sz w:val="22"/>
          <w:szCs w:val="22"/>
        </w:rPr>
        <w:t>до</w:t>
      </w:r>
      <w:r w:rsidRPr="00080D4F">
        <w:rPr>
          <w:spacing w:val="-2"/>
          <w:sz w:val="22"/>
          <w:szCs w:val="22"/>
        </w:rPr>
        <w:t xml:space="preserve"> </w:t>
      </w:r>
      <w:r w:rsidRPr="00080D4F">
        <w:rPr>
          <w:sz w:val="22"/>
          <w:szCs w:val="22"/>
        </w:rPr>
        <w:t>203</w:t>
      </w:r>
      <w:r w:rsidR="007F5705">
        <w:rPr>
          <w:sz w:val="22"/>
          <w:szCs w:val="22"/>
        </w:rPr>
        <w:t>2</w:t>
      </w:r>
      <w:r w:rsidRPr="00080D4F">
        <w:rPr>
          <w:spacing w:val="-4"/>
          <w:sz w:val="22"/>
          <w:szCs w:val="22"/>
        </w:rPr>
        <w:t xml:space="preserve"> года</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992"/>
        <w:gridCol w:w="1134"/>
        <w:gridCol w:w="977"/>
        <w:gridCol w:w="703"/>
        <w:gridCol w:w="703"/>
        <w:gridCol w:w="703"/>
        <w:gridCol w:w="703"/>
        <w:gridCol w:w="1460"/>
      </w:tblGrid>
      <w:tr w:rsidR="00D82EF7" w:rsidRPr="00D82EF7" w14:paraId="082117B6" w14:textId="77777777" w:rsidTr="0002283E">
        <w:trPr>
          <w:trHeight w:val="315"/>
          <w:jc w:val="center"/>
        </w:trPr>
        <w:tc>
          <w:tcPr>
            <w:tcW w:w="2400" w:type="dxa"/>
            <w:vMerge w:val="restart"/>
            <w:shd w:val="clear" w:color="auto" w:fill="auto"/>
            <w:vAlign w:val="center"/>
            <w:hideMark/>
          </w:tcPr>
          <w:p w14:paraId="7D92C37A" w14:textId="77777777" w:rsidR="00D82EF7" w:rsidRPr="00D82EF7" w:rsidRDefault="00D82EF7" w:rsidP="004419F7">
            <w:pPr>
              <w:jc w:val="center"/>
              <w:rPr>
                <w:color w:val="000000"/>
                <w:sz w:val="20"/>
              </w:rPr>
            </w:pPr>
            <w:r w:rsidRPr="00D82EF7">
              <w:rPr>
                <w:color w:val="000000"/>
                <w:sz w:val="20"/>
              </w:rPr>
              <w:t>Показатель</w:t>
            </w:r>
          </w:p>
        </w:tc>
        <w:tc>
          <w:tcPr>
            <w:tcW w:w="7375" w:type="dxa"/>
            <w:gridSpan w:val="8"/>
            <w:shd w:val="clear" w:color="auto" w:fill="auto"/>
            <w:noWrap/>
            <w:vAlign w:val="center"/>
            <w:hideMark/>
          </w:tcPr>
          <w:p w14:paraId="02621736" w14:textId="77777777" w:rsidR="00D82EF7" w:rsidRPr="00D82EF7" w:rsidRDefault="00D82EF7" w:rsidP="004419F7">
            <w:pPr>
              <w:jc w:val="center"/>
              <w:rPr>
                <w:color w:val="000000"/>
                <w:sz w:val="20"/>
              </w:rPr>
            </w:pPr>
            <w:r w:rsidRPr="00D82EF7">
              <w:rPr>
                <w:color w:val="000000"/>
                <w:sz w:val="20"/>
              </w:rPr>
              <w:t>Период прогнозирования</w:t>
            </w:r>
          </w:p>
        </w:tc>
      </w:tr>
      <w:tr w:rsidR="00D82EF7" w:rsidRPr="00D82EF7" w14:paraId="477761B6" w14:textId="77777777" w:rsidTr="0002283E">
        <w:trPr>
          <w:trHeight w:val="315"/>
          <w:jc w:val="center"/>
        </w:trPr>
        <w:tc>
          <w:tcPr>
            <w:tcW w:w="2400" w:type="dxa"/>
            <w:vMerge/>
            <w:vAlign w:val="center"/>
            <w:hideMark/>
          </w:tcPr>
          <w:p w14:paraId="78975138" w14:textId="77777777" w:rsidR="00D82EF7" w:rsidRPr="00D82EF7" w:rsidRDefault="00D82EF7" w:rsidP="004419F7">
            <w:pPr>
              <w:rPr>
                <w:color w:val="000000"/>
                <w:sz w:val="20"/>
              </w:rPr>
            </w:pPr>
          </w:p>
        </w:tc>
        <w:tc>
          <w:tcPr>
            <w:tcW w:w="992" w:type="dxa"/>
            <w:shd w:val="clear" w:color="auto" w:fill="auto"/>
            <w:vAlign w:val="center"/>
            <w:hideMark/>
          </w:tcPr>
          <w:p w14:paraId="6013D9B4" w14:textId="77777777" w:rsidR="00D82EF7" w:rsidRPr="00D82EF7" w:rsidRDefault="00D82EF7" w:rsidP="004419F7">
            <w:pPr>
              <w:jc w:val="center"/>
              <w:rPr>
                <w:color w:val="000000"/>
                <w:sz w:val="20"/>
              </w:rPr>
            </w:pPr>
            <w:proofErr w:type="spellStart"/>
            <w:r w:rsidRPr="00D82EF7">
              <w:rPr>
                <w:color w:val="000000"/>
                <w:sz w:val="20"/>
              </w:rPr>
              <w:t>ед.изм</w:t>
            </w:r>
            <w:proofErr w:type="spellEnd"/>
          </w:p>
        </w:tc>
        <w:tc>
          <w:tcPr>
            <w:tcW w:w="1134" w:type="dxa"/>
            <w:shd w:val="clear" w:color="auto" w:fill="auto"/>
            <w:noWrap/>
            <w:vAlign w:val="center"/>
            <w:hideMark/>
          </w:tcPr>
          <w:p w14:paraId="7493AF92" w14:textId="77777777" w:rsidR="00D82EF7" w:rsidRPr="00D82EF7" w:rsidRDefault="00D82EF7" w:rsidP="004419F7">
            <w:pPr>
              <w:jc w:val="center"/>
              <w:rPr>
                <w:color w:val="000000"/>
                <w:sz w:val="18"/>
                <w:szCs w:val="18"/>
              </w:rPr>
            </w:pPr>
            <w:r w:rsidRPr="00D82EF7">
              <w:rPr>
                <w:color w:val="000000"/>
                <w:sz w:val="18"/>
                <w:szCs w:val="18"/>
              </w:rPr>
              <w:t>2023</w:t>
            </w:r>
          </w:p>
        </w:tc>
        <w:tc>
          <w:tcPr>
            <w:tcW w:w="977" w:type="dxa"/>
            <w:shd w:val="clear" w:color="auto" w:fill="auto"/>
            <w:noWrap/>
            <w:vAlign w:val="center"/>
            <w:hideMark/>
          </w:tcPr>
          <w:p w14:paraId="60C3646E" w14:textId="77777777" w:rsidR="00D82EF7" w:rsidRPr="00D82EF7" w:rsidRDefault="00D82EF7" w:rsidP="004419F7">
            <w:pPr>
              <w:jc w:val="center"/>
              <w:rPr>
                <w:color w:val="000000"/>
                <w:sz w:val="18"/>
                <w:szCs w:val="18"/>
              </w:rPr>
            </w:pPr>
            <w:r w:rsidRPr="00D82EF7">
              <w:rPr>
                <w:color w:val="000000"/>
                <w:sz w:val="18"/>
                <w:szCs w:val="18"/>
              </w:rPr>
              <w:t>2024</w:t>
            </w:r>
          </w:p>
        </w:tc>
        <w:tc>
          <w:tcPr>
            <w:tcW w:w="703" w:type="dxa"/>
            <w:shd w:val="clear" w:color="auto" w:fill="auto"/>
            <w:noWrap/>
            <w:vAlign w:val="center"/>
            <w:hideMark/>
          </w:tcPr>
          <w:p w14:paraId="42F0BB7C" w14:textId="77777777" w:rsidR="00D82EF7" w:rsidRPr="00D82EF7" w:rsidRDefault="00D82EF7" w:rsidP="004419F7">
            <w:pPr>
              <w:jc w:val="center"/>
              <w:rPr>
                <w:color w:val="000000"/>
                <w:sz w:val="18"/>
                <w:szCs w:val="18"/>
              </w:rPr>
            </w:pPr>
            <w:r w:rsidRPr="00D82EF7">
              <w:rPr>
                <w:color w:val="000000"/>
                <w:sz w:val="18"/>
                <w:szCs w:val="18"/>
              </w:rPr>
              <w:t>2025</w:t>
            </w:r>
          </w:p>
        </w:tc>
        <w:tc>
          <w:tcPr>
            <w:tcW w:w="703" w:type="dxa"/>
            <w:shd w:val="clear" w:color="auto" w:fill="auto"/>
            <w:noWrap/>
            <w:vAlign w:val="center"/>
            <w:hideMark/>
          </w:tcPr>
          <w:p w14:paraId="285550A0" w14:textId="77777777" w:rsidR="00D82EF7" w:rsidRPr="00D82EF7" w:rsidRDefault="00D82EF7" w:rsidP="004419F7">
            <w:pPr>
              <w:jc w:val="center"/>
              <w:rPr>
                <w:color w:val="000000"/>
                <w:sz w:val="18"/>
                <w:szCs w:val="18"/>
              </w:rPr>
            </w:pPr>
            <w:r w:rsidRPr="00D82EF7">
              <w:rPr>
                <w:color w:val="000000"/>
                <w:sz w:val="18"/>
                <w:szCs w:val="18"/>
              </w:rPr>
              <w:t>2026</w:t>
            </w:r>
          </w:p>
        </w:tc>
        <w:tc>
          <w:tcPr>
            <w:tcW w:w="703" w:type="dxa"/>
            <w:shd w:val="clear" w:color="auto" w:fill="auto"/>
            <w:noWrap/>
            <w:vAlign w:val="center"/>
            <w:hideMark/>
          </w:tcPr>
          <w:p w14:paraId="6C02D606" w14:textId="77777777" w:rsidR="00D82EF7" w:rsidRPr="00D82EF7" w:rsidRDefault="00D82EF7" w:rsidP="004419F7">
            <w:pPr>
              <w:jc w:val="center"/>
              <w:rPr>
                <w:color w:val="000000"/>
                <w:sz w:val="18"/>
                <w:szCs w:val="18"/>
              </w:rPr>
            </w:pPr>
            <w:r w:rsidRPr="00D82EF7">
              <w:rPr>
                <w:color w:val="000000"/>
                <w:sz w:val="18"/>
                <w:szCs w:val="18"/>
              </w:rPr>
              <w:t>2027</w:t>
            </w:r>
          </w:p>
        </w:tc>
        <w:tc>
          <w:tcPr>
            <w:tcW w:w="703" w:type="dxa"/>
            <w:shd w:val="clear" w:color="auto" w:fill="auto"/>
            <w:noWrap/>
            <w:vAlign w:val="center"/>
            <w:hideMark/>
          </w:tcPr>
          <w:p w14:paraId="43D9A475" w14:textId="77777777" w:rsidR="00D82EF7" w:rsidRPr="00D82EF7" w:rsidRDefault="00D82EF7" w:rsidP="004419F7">
            <w:pPr>
              <w:jc w:val="center"/>
              <w:rPr>
                <w:color w:val="000000"/>
                <w:sz w:val="18"/>
                <w:szCs w:val="18"/>
              </w:rPr>
            </w:pPr>
            <w:r w:rsidRPr="00D82EF7">
              <w:rPr>
                <w:color w:val="000000"/>
                <w:sz w:val="18"/>
                <w:szCs w:val="18"/>
              </w:rPr>
              <w:t>2028</w:t>
            </w:r>
          </w:p>
        </w:tc>
        <w:tc>
          <w:tcPr>
            <w:tcW w:w="1460" w:type="dxa"/>
            <w:shd w:val="clear" w:color="auto" w:fill="auto"/>
            <w:noWrap/>
            <w:vAlign w:val="center"/>
            <w:hideMark/>
          </w:tcPr>
          <w:p w14:paraId="0F86F526" w14:textId="508A3E7E" w:rsidR="00D82EF7" w:rsidRPr="00D82EF7" w:rsidRDefault="00D82EF7" w:rsidP="004419F7">
            <w:pPr>
              <w:jc w:val="center"/>
              <w:rPr>
                <w:color w:val="000000"/>
                <w:sz w:val="18"/>
                <w:szCs w:val="18"/>
              </w:rPr>
            </w:pPr>
            <w:r w:rsidRPr="00D82EF7">
              <w:rPr>
                <w:color w:val="000000"/>
                <w:sz w:val="18"/>
                <w:szCs w:val="18"/>
              </w:rPr>
              <w:t>2029-203</w:t>
            </w:r>
            <w:r w:rsidR="00F3613D">
              <w:rPr>
                <w:color w:val="000000"/>
                <w:sz w:val="18"/>
                <w:szCs w:val="18"/>
              </w:rPr>
              <w:t>3</w:t>
            </w:r>
          </w:p>
        </w:tc>
      </w:tr>
      <w:tr w:rsidR="00D82EF7" w:rsidRPr="00D82EF7" w14:paraId="0A07C814" w14:textId="77777777" w:rsidTr="0002283E">
        <w:trPr>
          <w:trHeight w:val="315"/>
          <w:jc w:val="center"/>
        </w:trPr>
        <w:tc>
          <w:tcPr>
            <w:tcW w:w="9775" w:type="dxa"/>
            <w:gridSpan w:val="9"/>
            <w:shd w:val="clear" w:color="000000" w:fill="FFFF00"/>
            <w:noWrap/>
            <w:vAlign w:val="center"/>
            <w:hideMark/>
          </w:tcPr>
          <w:p w14:paraId="49EC51B7" w14:textId="2FCAF16C" w:rsidR="00D82EF7" w:rsidRPr="00D82EF7" w:rsidRDefault="00BD4BAA" w:rsidP="004419F7">
            <w:pPr>
              <w:jc w:val="center"/>
              <w:rPr>
                <w:color w:val="000000"/>
                <w:sz w:val="20"/>
              </w:rPr>
            </w:pPr>
            <w:r>
              <w:rPr>
                <w:color w:val="000000"/>
                <w:sz w:val="20"/>
              </w:rPr>
              <w:t>Водо</w:t>
            </w:r>
            <w:r w:rsidR="00D82EF7" w:rsidRPr="00D82EF7">
              <w:rPr>
                <w:color w:val="000000"/>
                <w:sz w:val="20"/>
              </w:rPr>
              <w:t>снабжение</w:t>
            </w:r>
          </w:p>
        </w:tc>
      </w:tr>
      <w:tr w:rsidR="0002283E" w:rsidRPr="00D82EF7" w14:paraId="4A41FC2C" w14:textId="77777777" w:rsidTr="0002283E">
        <w:trPr>
          <w:trHeight w:val="885"/>
          <w:jc w:val="center"/>
        </w:trPr>
        <w:tc>
          <w:tcPr>
            <w:tcW w:w="2400" w:type="dxa"/>
            <w:shd w:val="clear" w:color="auto" w:fill="auto"/>
            <w:vAlign w:val="center"/>
            <w:hideMark/>
          </w:tcPr>
          <w:p w14:paraId="67935EA3" w14:textId="558C9AC3" w:rsidR="0002283E" w:rsidRPr="005C2D66" w:rsidRDefault="0002283E" w:rsidP="0002283E">
            <w:pPr>
              <w:jc w:val="both"/>
              <w:rPr>
                <w:color w:val="000000"/>
                <w:sz w:val="22"/>
                <w:szCs w:val="22"/>
              </w:rPr>
            </w:pPr>
            <w:r w:rsidRPr="005C2D66">
              <w:rPr>
                <w:color w:val="000000"/>
                <w:sz w:val="22"/>
                <w:szCs w:val="22"/>
              </w:rPr>
              <w:t>Тариф на ХВС  для муниципального образования</w:t>
            </w:r>
          </w:p>
        </w:tc>
        <w:tc>
          <w:tcPr>
            <w:tcW w:w="992" w:type="dxa"/>
            <w:shd w:val="clear" w:color="auto" w:fill="auto"/>
            <w:noWrap/>
            <w:vAlign w:val="center"/>
            <w:hideMark/>
          </w:tcPr>
          <w:p w14:paraId="1BA275F9" w14:textId="16E79C40" w:rsidR="0002283E" w:rsidRPr="00D82EF7" w:rsidRDefault="0002283E" w:rsidP="0002283E">
            <w:pPr>
              <w:jc w:val="center"/>
              <w:rPr>
                <w:color w:val="000000"/>
                <w:sz w:val="20"/>
              </w:rPr>
            </w:pPr>
            <w:r>
              <w:rPr>
                <w:rFonts w:ascii="Calibri" w:hAnsi="Calibri" w:cs="Calibri"/>
                <w:color w:val="000000"/>
                <w:sz w:val="22"/>
                <w:szCs w:val="22"/>
              </w:rPr>
              <w:t>руб./м3</w:t>
            </w:r>
          </w:p>
        </w:tc>
        <w:tc>
          <w:tcPr>
            <w:tcW w:w="1134" w:type="dxa"/>
            <w:shd w:val="clear" w:color="auto" w:fill="auto"/>
            <w:noWrap/>
            <w:vAlign w:val="center"/>
            <w:hideMark/>
          </w:tcPr>
          <w:p w14:paraId="4294945E" w14:textId="23A4B295" w:rsidR="0002283E" w:rsidRPr="00D82EF7" w:rsidRDefault="0002283E" w:rsidP="0002283E">
            <w:pPr>
              <w:jc w:val="center"/>
              <w:rPr>
                <w:color w:val="000000"/>
                <w:sz w:val="20"/>
              </w:rPr>
            </w:pPr>
            <w:r w:rsidRPr="0002283E">
              <w:rPr>
                <w:color w:val="000000"/>
                <w:sz w:val="20"/>
              </w:rPr>
              <w:t>51,58</w:t>
            </w:r>
          </w:p>
        </w:tc>
        <w:tc>
          <w:tcPr>
            <w:tcW w:w="977" w:type="dxa"/>
            <w:shd w:val="clear" w:color="auto" w:fill="auto"/>
            <w:noWrap/>
            <w:vAlign w:val="center"/>
            <w:hideMark/>
          </w:tcPr>
          <w:p w14:paraId="590CBBDB" w14:textId="0F86CC1C" w:rsidR="0002283E" w:rsidRPr="00D82EF7" w:rsidRDefault="0002283E" w:rsidP="0002283E">
            <w:pPr>
              <w:jc w:val="center"/>
              <w:rPr>
                <w:color w:val="000000"/>
                <w:sz w:val="20"/>
              </w:rPr>
            </w:pPr>
            <w:r w:rsidRPr="0002283E">
              <w:rPr>
                <w:color w:val="000000"/>
                <w:sz w:val="20"/>
              </w:rPr>
              <w:t>53,65</w:t>
            </w:r>
          </w:p>
        </w:tc>
        <w:tc>
          <w:tcPr>
            <w:tcW w:w="703" w:type="dxa"/>
            <w:shd w:val="clear" w:color="auto" w:fill="auto"/>
            <w:noWrap/>
            <w:vAlign w:val="center"/>
            <w:hideMark/>
          </w:tcPr>
          <w:p w14:paraId="588F9500" w14:textId="5A12905B" w:rsidR="0002283E" w:rsidRPr="00D82EF7" w:rsidRDefault="0002283E" w:rsidP="0002283E">
            <w:pPr>
              <w:jc w:val="center"/>
              <w:rPr>
                <w:color w:val="000000"/>
                <w:sz w:val="20"/>
              </w:rPr>
            </w:pPr>
            <w:r w:rsidRPr="0002283E">
              <w:rPr>
                <w:color w:val="000000"/>
                <w:sz w:val="20"/>
              </w:rPr>
              <w:t>55,26</w:t>
            </w:r>
          </w:p>
        </w:tc>
        <w:tc>
          <w:tcPr>
            <w:tcW w:w="703" w:type="dxa"/>
            <w:shd w:val="clear" w:color="auto" w:fill="auto"/>
            <w:noWrap/>
            <w:vAlign w:val="center"/>
            <w:hideMark/>
          </w:tcPr>
          <w:p w14:paraId="1754160A" w14:textId="3E4A6E8A" w:rsidR="0002283E" w:rsidRPr="00D82EF7" w:rsidRDefault="0002283E" w:rsidP="0002283E">
            <w:pPr>
              <w:jc w:val="center"/>
              <w:rPr>
                <w:color w:val="000000"/>
                <w:sz w:val="20"/>
              </w:rPr>
            </w:pPr>
            <w:r w:rsidRPr="0002283E">
              <w:rPr>
                <w:color w:val="000000"/>
                <w:sz w:val="20"/>
              </w:rPr>
              <w:t>56,92</w:t>
            </w:r>
          </w:p>
        </w:tc>
        <w:tc>
          <w:tcPr>
            <w:tcW w:w="703" w:type="dxa"/>
            <w:shd w:val="clear" w:color="auto" w:fill="auto"/>
            <w:noWrap/>
            <w:vAlign w:val="center"/>
            <w:hideMark/>
          </w:tcPr>
          <w:p w14:paraId="0FDE4CD6" w14:textId="5C785D7E" w:rsidR="0002283E" w:rsidRPr="00D82EF7" w:rsidRDefault="0002283E" w:rsidP="0002283E">
            <w:pPr>
              <w:jc w:val="center"/>
              <w:rPr>
                <w:color w:val="000000"/>
                <w:sz w:val="20"/>
              </w:rPr>
            </w:pPr>
            <w:r w:rsidRPr="0002283E">
              <w:rPr>
                <w:color w:val="000000"/>
                <w:sz w:val="20"/>
              </w:rPr>
              <w:t>58,62</w:t>
            </w:r>
          </w:p>
        </w:tc>
        <w:tc>
          <w:tcPr>
            <w:tcW w:w="703" w:type="dxa"/>
            <w:shd w:val="clear" w:color="auto" w:fill="auto"/>
            <w:noWrap/>
            <w:vAlign w:val="center"/>
            <w:hideMark/>
          </w:tcPr>
          <w:p w14:paraId="5E3660FE" w14:textId="06FBBCAD" w:rsidR="0002283E" w:rsidRPr="00D82EF7" w:rsidRDefault="0002283E" w:rsidP="0002283E">
            <w:pPr>
              <w:jc w:val="center"/>
              <w:rPr>
                <w:color w:val="000000"/>
                <w:sz w:val="20"/>
              </w:rPr>
            </w:pPr>
            <w:r w:rsidRPr="0002283E">
              <w:rPr>
                <w:color w:val="000000"/>
                <w:sz w:val="20"/>
              </w:rPr>
              <w:t>60,38</w:t>
            </w:r>
          </w:p>
        </w:tc>
        <w:tc>
          <w:tcPr>
            <w:tcW w:w="1460" w:type="dxa"/>
            <w:shd w:val="clear" w:color="auto" w:fill="auto"/>
            <w:noWrap/>
            <w:vAlign w:val="center"/>
            <w:hideMark/>
          </w:tcPr>
          <w:p w14:paraId="6733D367" w14:textId="6D4A5499" w:rsidR="0002283E" w:rsidRPr="00D82EF7" w:rsidRDefault="0002283E" w:rsidP="0002283E">
            <w:pPr>
              <w:jc w:val="center"/>
              <w:rPr>
                <w:color w:val="000000"/>
                <w:sz w:val="20"/>
              </w:rPr>
            </w:pPr>
            <w:r>
              <w:rPr>
                <w:color w:val="000000"/>
                <w:sz w:val="20"/>
              </w:rPr>
              <w:t>65,95</w:t>
            </w:r>
          </w:p>
        </w:tc>
      </w:tr>
      <w:tr w:rsidR="00080D4F" w:rsidRPr="00D82EF7" w14:paraId="540C279F" w14:textId="77777777" w:rsidTr="0002283E">
        <w:trPr>
          <w:trHeight w:val="885"/>
          <w:jc w:val="center"/>
        </w:trPr>
        <w:tc>
          <w:tcPr>
            <w:tcW w:w="2400" w:type="dxa"/>
            <w:shd w:val="clear" w:color="auto" w:fill="auto"/>
            <w:vAlign w:val="center"/>
          </w:tcPr>
          <w:p w14:paraId="0104B0DE" w14:textId="6B9E2E90" w:rsidR="00080D4F" w:rsidRPr="005C2D66" w:rsidRDefault="00080D4F" w:rsidP="004419F7">
            <w:pPr>
              <w:pStyle w:val="TableParagraph"/>
              <w:ind w:left="110" w:right="-15"/>
              <w:jc w:val="both"/>
              <w:rPr>
                <w:color w:val="000000"/>
              </w:rPr>
            </w:pPr>
            <w:r w:rsidRPr="005C2D66">
              <w:lastRenderedPageBreak/>
              <w:t>Темп роста</w:t>
            </w:r>
            <w:r w:rsidRPr="005C2D66">
              <w:rPr>
                <w:spacing w:val="-7"/>
              </w:rPr>
              <w:t xml:space="preserve"> </w:t>
            </w:r>
            <w:r w:rsidRPr="005C2D66">
              <w:t>тарифа</w:t>
            </w:r>
            <w:r w:rsidRPr="005C2D66">
              <w:rPr>
                <w:spacing w:val="-1"/>
              </w:rPr>
              <w:t xml:space="preserve"> </w:t>
            </w:r>
            <w:r w:rsidRPr="005C2D66">
              <w:t>(в</w:t>
            </w:r>
            <w:r w:rsidRPr="005C2D66">
              <w:rPr>
                <w:spacing w:val="3"/>
              </w:rPr>
              <w:t xml:space="preserve"> </w:t>
            </w:r>
            <w:r w:rsidRPr="005C2D66">
              <w:rPr>
                <w:spacing w:val="-10"/>
              </w:rPr>
              <w:t>%</w:t>
            </w:r>
            <w:r w:rsidR="009A0F93">
              <w:rPr>
                <w:spacing w:val="-10"/>
              </w:rPr>
              <w:t xml:space="preserve"> </w:t>
            </w:r>
            <w:r w:rsidRPr="005C2D66">
              <w:t>к</w:t>
            </w:r>
            <w:r w:rsidRPr="005C2D66">
              <w:rPr>
                <w:spacing w:val="-3"/>
              </w:rPr>
              <w:t xml:space="preserve"> </w:t>
            </w:r>
            <w:r w:rsidRPr="005C2D66">
              <w:t>предыдущему</w:t>
            </w:r>
            <w:r w:rsidRPr="005C2D66">
              <w:rPr>
                <w:spacing w:val="-8"/>
              </w:rPr>
              <w:t xml:space="preserve"> </w:t>
            </w:r>
            <w:r w:rsidRPr="005C2D66">
              <w:rPr>
                <w:spacing w:val="-4"/>
              </w:rPr>
              <w:t>году)</w:t>
            </w:r>
          </w:p>
        </w:tc>
        <w:tc>
          <w:tcPr>
            <w:tcW w:w="992" w:type="dxa"/>
            <w:shd w:val="clear" w:color="auto" w:fill="auto"/>
            <w:noWrap/>
            <w:vAlign w:val="center"/>
          </w:tcPr>
          <w:p w14:paraId="2C01EA00" w14:textId="14240EB9" w:rsidR="00080D4F" w:rsidRDefault="00080D4F" w:rsidP="004419F7">
            <w:pPr>
              <w:jc w:val="center"/>
              <w:rPr>
                <w:rFonts w:ascii="Calibri" w:hAnsi="Calibri" w:cs="Calibri"/>
                <w:color w:val="000000"/>
                <w:sz w:val="22"/>
                <w:szCs w:val="22"/>
              </w:rPr>
            </w:pPr>
            <w:r>
              <w:rPr>
                <w:rFonts w:ascii="Calibri" w:hAnsi="Calibri" w:cs="Calibri"/>
                <w:color w:val="000000"/>
                <w:sz w:val="22"/>
                <w:szCs w:val="22"/>
              </w:rPr>
              <w:t>%</w:t>
            </w:r>
          </w:p>
        </w:tc>
        <w:tc>
          <w:tcPr>
            <w:tcW w:w="1134" w:type="dxa"/>
            <w:shd w:val="clear" w:color="auto" w:fill="auto"/>
            <w:noWrap/>
            <w:vAlign w:val="center"/>
          </w:tcPr>
          <w:p w14:paraId="607AC210" w14:textId="6A28ECA5" w:rsidR="00080D4F" w:rsidRDefault="00080D4F" w:rsidP="004419F7">
            <w:pPr>
              <w:jc w:val="center"/>
              <w:rPr>
                <w:color w:val="000000"/>
                <w:sz w:val="20"/>
              </w:rPr>
            </w:pPr>
            <w:r>
              <w:rPr>
                <w:color w:val="000000"/>
                <w:sz w:val="20"/>
              </w:rPr>
              <w:t>100</w:t>
            </w:r>
          </w:p>
        </w:tc>
        <w:tc>
          <w:tcPr>
            <w:tcW w:w="977" w:type="dxa"/>
            <w:shd w:val="clear" w:color="auto" w:fill="auto"/>
            <w:noWrap/>
            <w:vAlign w:val="center"/>
          </w:tcPr>
          <w:p w14:paraId="6073D0C4" w14:textId="1A4B3001" w:rsidR="00080D4F" w:rsidRDefault="00080D4F" w:rsidP="004419F7">
            <w:pPr>
              <w:jc w:val="center"/>
              <w:rPr>
                <w:color w:val="000000"/>
                <w:sz w:val="20"/>
              </w:rPr>
            </w:pPr>
            <w:r>
              <w:rPr>
                <w:color w:val="000000"/>
                <w:sz w:val="20"/>
              </w:rPr>
              <w:t>103,0</w:t>
            </w:r>
          </w:p>
        </w:tc>
        <w:tc>
          <w:tcPr>
            <w:tcW w:w="703" w:type="dxa"/>
            <w:shd w:val="clear" w:color="auto" w:fill="auto"/>
            <w:noWrap/>
            <w:vAlign w:val="center"/>
          </w:tcPr>
          <w:p w14:paraId="561CD567" w14:textId="632EDA28" w:rsidR="00080D4F" w:rsidRDefault="00080D4F" w:rsidP="004419F7">
            <w:pPr>
              <w:jc w:val="center"/>
              <w:rPr>
                <w:color w:val="000000"/>
                <w:sz w:val="20"/>
              </w:rPr>
            </w:pPr>
            <w:r w:rsidRPr="001707A4">
              <w:rPr>
                <w:color w:val="000000"/>
                <w:sz w:val="20"/>
              </w:rPr>
              <w:t>103,0</w:t>
            </w:r>
          </w:p>
        </w:tc>
        <w:tc>
          <w:tcPr>
            <w:tcW w:w="703" w:type="dxa"/>
            <w:shd w:val="clear" w:color="auto" w:fill="auto"/>
            <w:noWrap/>
            <w:vAlign w:val="center"/>
          </w:tcPr>
          <w:p w14:paraId="2B33C755" w14:textId="177419E2" w:rsidR="00080D4F" w:rsidRDefault="00080D4F" w:rsidP="004419F7">
            <w:pPr>
              <w:jc w:val="center"/>
              <w:rPr>
                <w:color w:val="000000"/>
                <w:sz w:val="20"/>
              </w:rPr>
            </w:pPr>
            <w:r w:rsidRPr="001707A4">
              <w:rPr>
                <w:color w:val="000000"/>
                <w:sz w:val="20"/>
              </w:rPr>
              <w:t>103,0</w:t>
            </w:r>
          </w:p>
        </w:tc>
        <w:tc>
          <w:tcPr>
            <w:tcW w:w="703" w:type="dxa"/>
            <w:shd w:val="clear" w:color="auto" w:fill="auto"/>
            <w:noWrap/>
            <w:vAlign w:val="center"/>
          </w:tcPr>
          <w:p w14:paraId="7C72C577" w14:textId="5C11B569" w:rsidR="00080D4F" w:rsidRDefault="00080D4F" w:rsidP="004419F7">
            <w:pPr>
              <w:jc w:val="center"/>
              <w:rPr>
                <w:color w:val="000000"/>
                <w:sz w:val="20"/>
              </w:rPr>
            </w:pPr>
            <w:r w:rsidRPr="001707A4">
              <w:rPr>
                <w:color w:val="000000"/>
                <w:sz w:val="20"/>
              </w:rPr>
              <w:t>103,0</w:t>
            </w:r>
          </w:p>
        </w:tc>
        <w:tc>
          <w:tcPr>
            <w:tcW w:w="703" w:type="dxa"/>
            <w:shd w:val="clear" w:color="auto" w:fill="auto"/>
            <w:noWrap/>
            <w:vAlign w:val="center"/>
          </w:tcPr>
          <w:p w14:paraId="5A0E7245" w14:textId="2E6973D5" w:rsidR="00080D4F" w:rsidRDefault="00080D4F" w:rsidP="004419F7">
            <w:pPr>
              <w:jc w:val="center"/>
              <w:rPr>
                <w:color w:val="000000"/>
                <w:sz w:val="20"/>
              </w:rPr>
            </w:pPr>
            <w:r w:rsidRPr="001707A4">
              <w:rPr>
                <w:color w:val="000000"/>
                <w:sz w:val="20"/>
              </w:rPr>
              <w:t>103,0</w:t>
            </w:r>
          </w:p>
        </w:tc>
        <w:tc>
          <w:tcPr>
            <w:tcW w:w="1460" w:type="dxa"/>
            <w:shd w:val="clear" w:color="auto" w:fill="auto"/>
            <w:noWrap/>
            <w:vAlign w:val="center"/>
          </w:tcPr>
          <w:p w14:paraId="7742ADA2" w14:textId="1E8D816E" w:rsidR="00080D4F" w:rsidRDefault="00080D4F" w:rsidP="004419F7">
            <w:pPr>
              <w:jc w:val="center"/>
              <w:rPr>
                <w:color w:val="000000"/>
                <w:sz w:val="20"/>
              </w:rPr>
            </w:pPr>
            <w:r w:rsidRPr="001707A4">
              <w:rPr>
                <w:color w:val="000000"/>
                <w:sz w:val="20"/>
              </w:rPr>
              <w:t>103,0</w:t>
            </w:r>
          </w:p>
        </w:tc>
      </w:tr>
    </w:tbl>
    <w:p w14:paraId="118DE58D" w14:textId="040B1E00" w:rsidR="00A40FE5" w:rsidRPr="004419F7" w:rsidRDefault="00A40FE5" w:rsidP="004419F7">
      <w:pPr>
        <w:pStyle w:val="2"/>
        <w:rPr>
          <w:i w:val="0"/>
          <w:sz w:val="24"/>
          <w:szCs w:val="24"/>
        </w:rPr>
      </w:pPr>
      <w:bookmarkStart w:id="103" w:name="_Toc167136920"/>
      <w:r w:rsidRPr="004419F7">
        <w:rPr>
          <w:i w:val="0"/>
          <w:sz w:val="24"/>
          <w:szCs w:val="24"/>
        </w:rPr>
        <w:t>1</w:t>
      </w:r>
      <w:r w:rsidR="00E2038A" w:rsidRPr="004419F7">
        <w:rPr>
          <w:i w:val="0"/>
          <w:sz w:val="24"/>
          <w:szCs w:val="24"/>
        </w:rPr>
        <w:t>4</w:t>
      </w:r>
      <w:r w:rsidRPr="004419F7">
        <w:rPr>
          <w:i w:val="0"/>
          <w:sz w:val="24"/>
          <w:szCs w:val="24"/>
        </w:rPr>
        <w:t>.3.Программы</w:t>
      </w:r>
      <w:r w:rsidRPr="004419F7">
        <w:rPr>
          <w:i w:val="0"/>
          <w:spacing w:val="-4"/>
          <w:sz w:val="24"/>
          <w:szCs w:val="24"/>
        </w:rPr>
        <w:t xml:space="preserve"> </w:t>
      </w:r>
      <w:r w:rsidRPr="004419F7">
        <w:rPr>
          <w:i w:val="0"/>
          <w:sz w:val="24"/>
          <w:szCs w:val="24"/>
        </w:rPr>
        <w:t>инвестиционных</w:t>
      </w:r>
      <w:r w:rsidRPr="004419F7">
        <w:rPr>
          <w:i w:val="0"/>
          <w:spacing w:val="-11"/>
          <w:sz w:val="24"/>
          <w:szCs w:val="24"/>
        </w:rPr>
        <w:t xml:space="preserve"> </w:t>
      </w:r>
      <w:r w:rsidRPr="004419F7">
        <w:rPr>
          <w:i w:val="0"/>
          <w:sz w:val="24"/>
          <w:szCs w:val="24"/>
        </w:rPr>
        <w:t>проектов,</w:t>
      </w:r>
      <w:r w:rsidRPr="004419F7">
        <w:rPr>
          <w:i w:val="0"/>
          <w:spacing w:val="-5"/>
          <w:sz w:val="24"/>
          <w:szCs w:val="24"/>
        </w:rPr>
        <w:t xml:space="preserve"> </w:t>
      </w:r>
      <w:r w:rsidRPr="004419F7">
        <w:rPr>
          <w:i w:val="0"/>
          <w:sz w:val="24"/>
          <w:szCs w:val="24"/>
        </w:rPr>
        <w:t>тариф для</w:t>
      </w:r>
      <w:r w:rsidRPr="004419F7">
        <w:rPr>
          <w:i w:val="0"/>
          <w:spacing w:val="-4"/>
          <w:sz w:val="24"/>
          <w:szCs w:val="24"/>
        </w:rPr>
        <w:t xml:space="preserve"> </w:t>
      </w:r>
      <w:r w:rsidRPr="004419F7">
        <w:rPr>
          <w:i w:val="0"/>
          <w:sz w:val="24"/>
          <w:szCs w:val="24"/>
        </w:rPr>
        <w:t>систем</w:t>
      </w:r>
      <w:r w:rsidRPr="004419F7">
        <w:rPr>
          <w:i w:val="0"/>
          <w:spacing w:val="-11"/>
          <w:sz w:val="24"/>
          <w:szCs w:val="24"/>
        </w:rPr>
        <w:t xml:space="preserve"> </w:t>
      </w:r>
      <w:r w:rsidRPr="004419F7">
        <w:rPr>
          <w:i w:val="0"/>
          <w:sz w:val="24"/>
          <w:szCs w:val="24"/>
        </w:rPr>
        <w:t>сбора</w:t>
      </w:r>
      <w:r w:rsidRPr="004419F7">
        <w:rPr>
          <w:i w:val="0"/>
          <w:spacing w:val="-4"/>
          <w:sz w:val="24"/>
          <w:szCs w:val="24"/>
        </w:rPr>
        <w:t xml:space="preserve"> </w:t>
      </w:r>
      <w:r w:rsidRPr="004419F7">
        <w:rPr>
          <w:i w:val="0"/>
          <w:sz w:val="24"/>
          <w:szCs w:val="24"/>
        </w:rPr>
        <w:t>и</w:t>
      </w:r>
      <w:r w:rsidRPr="004419F7">
        <w:rPr>
          <w:i w:val="0"/>
          <w:spacing w:val="-4"/>
          <w:sz w:val="24"/>
          <w:szCs w:val="24"/>
        </w:rPr>
        <w:t xml:space="preserve"> </w:t>
      </w:r>
      <w:r w:rsidRPr="004419F7">
        <w:rPr>
          <w:i w:val="0"/>
          <w:sz w:val="24"/>
          <w:szCs w:val="24"/>
        </w:rPr>
        <w:t>захоронения (утилизации) ТКО</w:t>
      </w:r>
      <w:r w:rsidRPr="004419F7">
        <w:rPr>
          <w:i w:val="0"/>
          <w:spacing w:val="40"/>
          <w:sz w:val="24"/>
          <w:szCs w:val="24"/>
        </w:rPr>
        <w:t xml:space="preserve"> </w:t>
      </w:r>
      <w:r w:rsidR="003E1BB0" w:rsidRPr="004419F7">
        <w:rPr>
          <w:i w:val="0"/>
          <w:spacing w:val="-4"/>
          <w:sz w:val="24"/>
          <w:szCs w:val="24"/>
        </w:rPr>
        <w:t>муниципального образования</w:t>
      </w:r>
      <w:bookmarkEnd w:id="103"/>
      <w:r w:rsidR="003E1BB0" w:rsidRPr="004419F7">
        <w:rPr>
          <w:i w:val="0"/>
          <w:sz w:val="24"/>
          <w:szCs w:val="24"/>
        </w:rPr>
        <w:t xml:space="preserve"> </w:t>
      </w:r>
    </w:p>
    <w:p w14:paraId="0BAC16DC" w14:textId="7295BA3E" w:rsidR="00A40FE5" w:rsidRPr="003E1BB0" w:rsidRDefault="00A40FE5" w:rsidP="004419F7">
      <w:pPr>
        <w:pStyle w:val="af0"/>
        <w:spacing w:before="113"/>
        <w:jc w:val="both"/>
        <w:rPr>
          <w:sz w:val="24"/>
          <w:szCs w:val="24"/>
        </w:rPr>
      </w:pPr>
      <w:r w:rsidRPr="003E1BB0">
        <w:rPr>
          <w:sz w:val="24"/>
          <w:szCs w:val="24"/>
        </w:rPr>
        <w:t xml:space="preserve">Перечень инвестиционных проектов систем сбора и захоронения (утилизации) ТКО представлен в разделе </w:t>
      </w:r>
      <w:r w:rsidR="007E0E09">
        <w:rPr>
          <w:sz w:val="24"/>
          <w:szCs w:val="24"/>
        </w:rPr>
        <w:t>8</w:t>
      </w:r>
      <w:r w:rsidRPr="003E1BB0">
        <w:rPr>
          <w:sz w:val="24"/>
          <w:szCs w:val="24"/>
        </w:rPr>
        <w:t>.</w:t>
      </w:r>
    </w:p>
    <w:p w14:paraId="63F5B815" w14:textId="7BB8B59B" w:rsidR="00A40FE5" w:rsidRPr="003E1BB0" w:rsidRDefault="00A40FE5" w:rsidP="004419F7">
      <w:pPr>
        <w:pStyle w:val="af0"/>
        <w:jc w:val="both"/>
        <w:rPr>
          <w:sz w:val="24"/>
          <w:szCs w:val="24"/>
        </w:rPr>
      </w:pPr>
      <w:r w:rsidRPr="003E1BB0">
        <w:rPr>
          <w:sz w:val="24"/>
          <w:szCs w:val="24"/>
        </w:rPr>
        <w:t xml:space="preserve">Совокупные финансовые потребности для реализации программы инвестиционных проектов </w:t>
      </w:r>
      <w:r w:rsidR="003C1A21">
        <w:rPr>
          <w:sz w:val="24"/>
          <w:szCs w:val="24"/>
        </w:rPr>
        <w:t xml:space="preserve"> в системе ТКО </w:t>
      </w:r>
      <w:r w:rsidRPr="003E1BB0">
        <w:rPr>
          <w:sz w:val="24"/>
          <w:szCs w:val="24"/>
        </w:rPr>
        <w:t xml:space="preserve"> и их ежегодная динамика представлены в разделе 12.</w:t>
      </w:r>
    </w:p>
    <w:p w14:paraId="64A3E660" w14:textId="124BF03B" w:rsidR="00A40FE5" w:rsidRPr="004419F7" w:rsidRDefault="003E1BB0" w:rsidP="004419F7">
      <w:pPr>
        <w:pStyle w:val="3"/>
        <w:rPr>
          <w:rFonts w:ascii="Times New Roman" w:hAnsi="Times New Roman"/>
          <w:sz w:val="24"/>
          <w:szCs w:val="24"/>
        </w:rPr>
      </w:pPr>
      <w:bookmarkStart w:id="104" w:name="_Toc167136921"/>
      <w:r w:rsidRPr="004419F7">
        <w:rPr>
          <w:rFonts w:ascii="Times New Roman" w:hAnsi="Times New Roman"/>
          <w:sz w:val="24"/>
          <w:szCs w:val="24"/>
        </w:rPr>
        <w:t>1</w:t>
      </w:r>
      <w:r w:rsidR="00E2038A" w:rsidRPr="004419F7">
        <w:rPr>
          <w:rFonts w:ascii="Times New Roman" w:hAnsi="Times New Roman"/>
          <w:sz w:val="24"/>
          <w:szCs w:val="24"/>
        </w:rPr>
        <w:t>4</w:t>
      </w:r>
      <w:r w:rsidRPr="004419F7">
        <w:rPr>
          <w:rFonts w:ascii="Times New Roman" w:hAnsi="Times New Roman"/>
          <w:sz w:val="24"/>
          <w:szCs w:val="24"/>
        </w:rPr>
        <w:t>.3.1.</w:t>
      </w:r>
      <w:r w:rsidR="00A40FE5" w:rsidRPr="004419F7">
        <w:rPr>
          <w:rFonts w:ascii="Times New Roman" w:hAnsi="Times New Roman"/>
          <w:sz w:val="24"/>
          <w:szCs w:val="24"/>
        </w:rPr>
        <w:t>Обоснование</w:t>
      </w:r>
      <w:r w:rsidR="00A40FE5" w:rsidRPr="004419F7">
        <w:rPr>
          <w:rFonts w:ascii="Times New Roman" w:hAnsi="Times New Roman"/>
          <w:spacing w:val="-7"/>
          <w:sz w:val="24"/>
          <w:szCs w:val="24"/>
        </w:rPr>
        <w:t xml:space="preserve"> </w:t>
      </w:r>
      <w:r w:rsidR="00A40FE5" w:rsidRPr="004419F7">
        <w:rPr>
          <w:rFonts w:ascii="Times New Roman" w:hAnsi="Times New Roman"/>
          <w:sz w:val="24"/>
          <w:szCs w:val="24"/>
        </w:rPr>
        <w:t>источников</w:t>
      </w:r>
      <w:r w:rsidR="00A40FE5" w:rsidRPr="004419F7">
        <w:rPr>
          <w:rFonts w:ascii="Times New Roman" w:hAnsi="Times New Roman"/>
          <w:spacing w:val="-6"/>
          <w:sz w:val="24"/>
          <w:szCs w:val="24"/>
        </w:rPr>
        <w:t xml:space="preserve"> </w:t>
      </w:r>
      <w:r w:rsidR="00A40FE5" w:rsidRPr="004419F7">
        <w:rPr>
          <w:rFonts w:ascii="Times New Roman" w:hAnsi="Times New Roman"/>
          <w:sz w:val="24"/>
          <w:szCs w:val="24"/>
        </w:rPr>
        <w:t>финансирования</w:t>
      </w:r>
      <w:r w:rsidR="00A40FE5" w:rsidRPr="004419F7">
        <w:rPr>
          <w:rFonts w:ascii="Times New Roman" w:hAnsi="Times New Roman"/>
          <w:spacing w:val="-3"/>
          <w:sz w:val="24"/>
          <w:szCs w:val="24"/>
        </w:rPr>
        <w:t xml:space="preserve"> </w:t>
      </w:r>
      <w:r w:rsidR="00A40FE5" w:rsidRPr="004419F7">
        <w:rPr>
          <w:rFonts w:ascii="Times New Roman" w:hAnsi="Times New Roman"/>
          <w:sz w:val="24"/>
          <w:szCs w:val="24"/>
        </w:rPr>
        <w:t>для</w:t>
      </w:r>
      <w:r w:rsidR="00A40FE5" w:rsidRPr="004419F7">
        <w:rPr>
          <w:rFonts w:ascii="Times New Roman" w:hAnsi="Times New Roman"/>
          <w:spacing w:val="-3"/>
          <w:sz w:val="24"/>
          <w:szCs w:val="24"/>
        </w:rPr>
        <w:t xml:space="preserve"> </w:t>
      </w:r>
      <w:r w:rsidR="00A40FE5" w:rsidRPr="004419F7">
        <w:rPr>
          <w:rFonts w:ascii="Times New Roman" w:hAnsi="Times New Roman"/>
          <w:sz w:val="24"/>
          <w:szCs w:val="24"/>
        </w:rPr>
        <w:t>реализации</w:t>
      </w:r>
      <w:r w:rsidR="00A40FE5" w:rsidRPr="004419F7">
        <w:rPr>
          <w:rFonts w:ascii="Times New Roman" w:hAnsi="Times New Roman"/>
          <w:spacing w:val="-9"/>
          <w:sz w:val="24"/>
          <w:szCs w:val="24"/>
        </w:rPr>
        <w:t xml:space="preserve"> </w:t>
      </w:r>
      <w:r w:rsidR="00A40FE5" w:rsidRPr="004419F7">
        <w:rPr>
          <w:rFonts w:ascii="Times New Roman" w:hAnsi="Times New Roman"/>
          <w:sz w:val="24"/>
          <w:szCs w:val="24"/>
        </w:rPr>
        <w:t>инвестиционных</w:t>
      </w:r>
      <w:r w:rsidR="00A40FE5" w:rsidRPr="004419F7">
        <w:rPr>
          <w:rFonts w:ascii="Times New Roman" w:hAnsi="Times New Roman"/>
          <w:spacing w:val="-10"/>
          <w:sz w:val="24"/>
          <w:szCs w:val="24"/>
        </w:rPr>
        <w:t xml:space="preserve"> </w:t>
      </w:r>
      <w:r w:rsidR="00A40FE5" w:rsidRPr="004419F7">
        <w:rPr>
          <w:rFonts w:ascii="Times New Roman" w:hAnsi="Times New Roman"/>
          <w:sz w:val="24"/>
          <w:szCs w:val="24"/>
        </w:rPr>
        <w:t xml:space="preserve">проектов </w:t>
      </w:r>
      <w:r w:rsidR="00314A09" w:rsidRPr="004419F7">
        <w:rPr>
          <w:rFonts w:ascii="Times New Roman" w:hAnsi="Times New Roman"/>
          <w:sz w:val="24"/>
          <w:szCs w:val="24"/>
        </w:rPr>
        <w:t>по обращению с ТКО</w:t>
      </w:r>
      <w:bookmarkEnd w:id="104"/>
    </w:p>
    <w:p w14:paraId="0C8976E1" w14:textId="7BE4B4C5" w:rsidR="00314A09" w:rsidRDefault="00314A09" w:rsidP="004419F7">
      <w:pPr>
        <w:pStyle w:val="4"/>
        <w:tabs>
          <w:tab w:val="left" w:pos="1387"/>
          <w:tab w:val="left" w:pos="1389"/>
        </w:tabs>
        <w:spacing w:before="155"/>
        <w:ind w:right="139"/>
        <w:jc w:val="both"/>
        <w:rPr>
          <w:b w:val="0"/>
          <w:bCs/>
          <w:sz w:val="24"/>
          <w:szCs w:val="24"/>
        </w:rPr>
      </w:pPr>
      <w:r w:rsidRPr="00314A09">
        <w:rPr>
          <w:b w:val="0"/>
          <w:bCs/>
          <w:sz w:val="24"/>
          <w:szCs w:val="24"/>
        </w:rPr>
        <w:t>В период реализации программы (с 2024 года по 203</w:t>
      </w:r>
      <w:r w:rsidR="00C53D08">
        <w:rPr>
          <w:b w:val="0"/>
          <w:bCs/>
          <w:sz w:val="24"/>
          <w:szCs w:val="24"/>
        </w:rPr>
        <w:t>2</w:t>
      </w:r>
      <w:r w:rsidRPr="00314A09">
        <w:rPr>
          <w:b w:val="0"/>
          <w:bCs/>
          <w:sz w:val="24"/>
          <w:szCs w:val="24"/>
        </w:rPr>
        <w:t xml:space="preserve"> год) потребности в финансировании инвестиционных проектов по обращению с ТКО составят </w:t>
      </w:r>
      <w:r w:rsidR="00C53D08">
        <w:rPr>
          <w:b w:val="0"/>
          <w:bCs/>
          <w:sz w:val="24"/>
          <w:szCs w:val="24"/>
        </w:rPr>
        <w:t>209</w:t>
      </w:r>
      <w:r w:rsidRPr="00314A09">
        <w:rPr>
          <w:b w:val="0"/>
          <w:bCs/>
          <w:sz w:val="24"/>
          <w:szCs w:val="24"/>
        </w:rPr>
        <w:t xml:space="preserve">тыс.руб. Источники финансирования    мероприятий </w:t>
      </w:r>
      <w:r w:rsidRPr="002B11B3">
        <w:rPr>
          <w:b w:val="0"/>
          <w:bCs/>
          <w:color w:val="000000"/>
          <w:sz w:val="24"/>
          <w:szCs w:val="24"/>
        </w:rPr>
        <w:t xml:space="preserve">программы инвестиционных проектов </w:t>
      </w:r>
      <w:r w:rsidRPr="00314A09">
        <w:rPr>
          <w:b w:val="0"/>
          <w:bCs/>
          <w:sz w:val="24"/>
          <w:szCs w:val="24"/>
        </w:rPr>
        <w:t>по обращению с ТКО</w:t>
      </w:r>
      <w:r w:rsidRPr="002B11B3">
        <w:rPr>
          <w:b w:val="0"/>
          <w:bCs/>
          <w:color w:val="000000"/>
          <w:sz w:val="24"/>
          <w:szCs w:val="24"/>
        </w:rPr>
        <w:t xml:space="preserve">  (2024-203</w:t>
      </w:r>
      <w:r w:rsidR="00C53D08">
        <w:rPr>
          <w:b w:val="0"/>
          <w:bCs/>
          <w:color w:val="000000"/>
          <w:sz w:val="24"/>
          <w:szCs w:val="24"/>
        </w:rPr>
        <w:t>2</w:t>
      </w:r>
      <w:r w:rsidRPr="002B11B3">
        <w:rPr>
          <w:b w:val="0"/>
          <w:bCs/>
          <w:color w:val="000000"/>
          <w:sz w:val="24"/>
          <w:szCs w:val="24"/>
        </w:rPr>
        <w:t>годы)</w:t>
      </w:r>
      <w:r w:rsidRPr="00314A09">
        <w:rPr>
          <w:b w:val="0"/>
          <w:bCs/>
          <w:color w:val="000000"/>
          <w:sz w:val="24"/>
          <w:szCs w:val="24"/>
        </w:rPr>
        <w:t xml:space="preserve">  представлены в таблице </w:t>
      </w:r>
      <w:r w:rsidRPr="00314A09">
        <w:rPr>
          <w:b w:val="0"/>
          <w:bCs/>
          <w:sz w:val="24"/>
          <w:szCs w:val="24"/>
        </w:rPr>
        <w:t xml:space="preserve"> </w:t>
      </w:r>
      <w:r w:rsidR="003C1A21">
        <w:rPr>
          <w:b w:val="0"/>
          <w:bCs/>
          <w:sz w:val="24"/>
          <w:szCs w:val="24"/>
        </w:rPr>
        <w:t>14.</w:t>
      </w:r>
      <w:r w:rsidR="008F4803">
        <w:rPr>
          <w:b w:val="0"/>
          <w:bCs/>
          <w:sz w:val="24"/>
          <w:szCs w:val="24"/>
        </w:rPr>
        <w:t>6</w:t>
      </w:r>
      <w:r w:rsidR="003C1A21">
        <w:rPr>
          <w:b w:val="0"/>
          <w:bCs/>
          <w:sz w:val="24"/>
          <w:szCs w:val="24"/>
        </w:rPr>
        <w:t>.</w:t>
      </w:r>
    </w:p>
    <w:p w14:paraId="67B9220E" w14:textId="445C6F78" w:rsidR="00314A09" w:rsidRDefault="00314A09" w:rsidP="004419F7"/>
    <w:p w14:paraId="07D0F64F" w14:textId="77777777" w:rsidR="00407D54" w:rsidRDefault="00407D54" w:rsidP="004419F7">
      <w:pPr>
        <w:jc w:val="center"/>
        <w:rPr>
          <w:b/>
          <w:bCs/>
          <w:color w:val="000000"/>
          <w:sz w:val="22"/>
          <w:szCs w:val="22"/>
        </w:rPr>
        <w:sectPr w:rsidR="00407D54" w:rsidSect="0090404A">
          <w:pgSz w:w="11906" w:h="16838"/>
          <w:pgMar w:top="1134" w:right="851" w:bottom="1134" w:left="1134" w:header="709" w:footer="709" w:gutter="0"/>
          <w:cols w:space="708"/>
          <w:docGrid w:linePitch="360"/>
        </w:sectPr>
      </w:pP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617"/>
        <w:gridCol w:w="960"/>
        <w:gridCol w:w="960"/>
        <w:gridCol w:w="960"/>
        <w:gridCol w:w="960"/>
        <w:gridCol w:w="960"/>
        <w:gridCol w:w="960"/>
        <w:gridCol w:w="960"/>
        <w:gridCol w:w="1137"/>
        <w:gridCol w:w="1134"/>
      </w:tblGrid>
      <w:tr w:rsidR="00314A09" w:rsidRPr="00314A09" w14:paraId="4FEA38E0" w14:textId="77777777" w:rsidTr="00657F28">
        <w:trPr>
          <w:trHeight w:val="557"/>
          <w:jc w:val="center"/>
        </w:trPr>
        <w:tc>
          <w:tcPr>
            <w:tcW w:w="14596" w:type="dxa"/>
            <w:gridSpan w:val="11"/>
            <w:shd w:val="clear" w:color="auto" w:fill="auto"/>
            <w:vAlign w:val="center"/>
            <w:hideMark/>
          </w:tcPr>
          <w:p w14:paraId="3C66D445" w14:textId="251AB0D2" w:rsidR="00314A09" w:rsidRPr="00314A09" w:rsidRDefault="00314A09" w:rsidP="004419F7">
            <w:pPr>
              <w:jc w:val="center"/>
              <w:rPr>
                <w:b/>
                <w:bCs/>
                <w:color w:val="000000"/>
                <w:sz w:val="22"/>
                <w:szCs w:val="22"/>
              </w:rPr>
            </w:pPr>
            <w:r w:rsidRPr="00314A09">
              <w:rPr>
                <w:b/>
                <w:bCs/>
                <w:color w:val="000000"/>
                <w:sz w:val="22"/>
                <w:szCs w:val="22"/>
              </w:rPr>
              <w:lastRenderedPageBreak/>
              <w:t xml:space="preserve">Таблица </w:t>
            </w:r>
            <w:r w:rsidR="003C1A21">
              <w:rPr>
                <w:b/>
                <w:bCs/>
                <w:color w:val="000000"/>
                <w:sz w:val="22"/>
                <w:szCs w:val="22"/>
              </w:rPr>
              <w:t>1</w:t>
            </w:r>
            <w:r w:rsidR="0000020E">
              <w:rPr>
                <w:b/>
                <w:bCs/>
                <w:color w:val="000000"/>
                <w:sz w:val="22"/>
                <w:szCs w:val="22"/>
              </w:rPr>
              <w:t>4</w:t>
            </w:r>
            <w:r w:rsidR="003C1A21">
              <w:rPr>
                <w:b/>
                <w:bCs/>
                <w:color w:val="000000"/>
                <w:sz w:val="22"/>
                <w:szCs w:val="22"/>
              </w:rPr>
              <w:t>.</w:t>
            </w:r>
            <w:r w:rsidR="008F4803">
              <w:rPr>
                <w:b/>
                <w:bCs/>
                <w:color w:val="000000"/>
                <w:sz w:val="22"/>
                <w:szCs w:val="22"/>
              </w:rPr>
              <w:t>6</w:t>
            </w:r>
            <w:r w:rsidR="003C1A21">
              <w:rPr>
                <w:b/>
                <w:bCs/>
                <w:color w:val="000000"/>
                <w:sz w:val="22"/>
                <w:szCs w:val="22"/>
              </w:rPr>
              <w:t>.</w:t>
            </w:r>
            <w:r w:rsidRPr="00314A09">
              <w:rPr>
                <w:b/>
                <w:bCs/>
                <w:color w:val="000000"/>
                <w:sz w:val="22"/>
                <w:szCs w:val="22"/>
              </w:rPr>
              <w:t xml:space="preserve"> Итоговая информация  по  источникам финансирования  программы инвестиционных проектов при обращении с  ТКО  (2023-203</w:t>
            </w:r>
            <w:r w:rsidR="00F3613D">
              <w:rPr>
                <w:b/>
                <w:bCs/>
                <w:color w:val="000000"/>
                <w:sz w:val="22"/>
                <w:szCs w:val="22"/>
              </w:rPr>
              <w:t>3</w:t>
            </w:r>
            <w:r w:rsidRPr="00314A09">
              <w:rPr>
                <w:b/>
                <w:bCs/>
                <w:color w:val="000000"/>
                <w:sz w:val="22"/>
                <w:szCs w:val="22"/>
              </w:rPr>
              <w:t>годы)</w:t>
            </w:r>
          </w:p>
        </w:tc>
      </w:tr>
      <w:tr w:rsidR="00657F28" w:rsidRPr="00314A09" w14:paraId="43FF0690" w14:textId="77777777" w:rsidTr="00657F28">
        <w:trPr>
          <w:trHeight w:val="615"/>
          <w:jc w:val="center"/>
        </w:trPr>
        <w:tc>
          <w:tcPr>
            <w:tcW w:w="988" w:type="dxa"/>
            <w:shd w:val="clear" w:color="auto" w:fill="auto"/>
            <w:noWrap/>
            <w:vAlign w:val="center"/>
            <w:hideMark/>
          </w:tcPr>
          <w:p w14:paraId="6794D319" w14:textId="77777777" w:rsidR="00314A09" w:rsidRPr="00314A09" w:rsidRDefault="00314A09" w:rsidP="004419F7">
            <w:pPr>
              <w:jc w:val="center"/>
              <w:rPr>
                <w:b/>
                <w:bCs/>
                <w:color w:val="000000"/>
                <w:sz w:val="22"/>
                <w:szCs w:val="22"/>
              </w:rPr>
            </w:pPr>
          </w:p>
        </w:tc>
        <w:tc>
          <w:tcPr>
            <w:tcW w:w="4617" w:type="dxa"/>
            <w:shd w:val="clear" w:color="auto" w:fill="auto"/>
            <w:vAlign w:val="center"/>
            <w:hideMark/>
          </w:tcPr>
          <w:p w14:paraId="53734B3C" w14:textId="77777777" w:rsidR="00314A09" w:rsidRPr="00314A09" w:rsidRDefault="00314A09" w:rsidP="004419F7">
            <w:pPr>
              <w:jc w:val="center"/>
              <w:rPr>
                <w:color w:val="000000"/>
                <w:sz w:val="22"/>
                <w:szCs w:val="22"/>
              </w:rPr>
            </w:pPr>
            <w:r w:rsidRPr="00314A09">
              <w:rPr>
                <w:color w:val="000000"/>
                <w:sz w:val="22"/>
                <w:szCs w:val="22"/>
              </w:rPr>
              <w:t>Источники финансирования</w:t>
            </w:r>
          </w:p>
        </w:tc>
        <w:tc>
          <w:tcPr>
            <w:tcW w:w="960" w:type="dxa"/>
            <w:shd w:val="clear" w:color="auto" w:fill="auto"/>
            <w:vAlign w:val="center"/>
            <w:hideMark/>
          </w:tcPr>
          <w:p w14:paraId="091A1EE2" w14:textId="77777777" w:rsidR="00314A09" w:rsidRPr="00314A09" w:rsidRDefault="00314A09" w:rsidP="004419F7">
            <w:pPr>
              <w:jc w:val="center"/>
              <w:rPr>
                <w:color w:val="000000"/>
                <w:sz w:val="22"/>
                <w:szCs w:val="22"/>
              </w:rPr>
            </w:pPr>
            <w:proofErr w:type="spellStart"/>
            <w:r w:rsidRPr="00314A09">
              <w:rPr>
                <w:color w:val="000000"/>
                <w:sz w:val="22"/>
                <w:szCs w:val="22"/>
              </w:rPr>
              <w:t>Ед.изм</w:t>
            </w:r>
            <w:proofErr w:type="spellEnd"/>
          </w:p>
        </w:tc>
        <w:tc>
          <w:tcPr>
            <w:tcW w:w="960" w:type="dxa"/>
            <w:shd w:val="clear" w:color="auto" w:fill="auto"/>
            <w:noWrap/>
            <w:vAlign w:val="center"/>
            <w:hideMark/>
          </w:tcPr>
          <w:p w14:paraId="4A1F6EA9" w14:textId="77777777" w:rsidR="00314A09" w:rsidRPr="00314A09" w:rsidRDefault="00314A09" w:rsidP="004419F7">
            <w:pPr>
              <w:jc w:val="center"/>
              <w:rPr>
                <w:color w:val="000000"/>
                <w:sz w:val="22"/>
                <w:szCs w:val="22"/>
              </w:rPr>
            </w:pPr>
            <w:r w:rsidRPr="00314A09">
              <w:rPr>
                <w:color w:val="000000"/>
                <w:sz w:val="22"/>
                <w:szCs w:val="22"/>
              </w:rPr>
              <w:t>2024</w:t>
            </w:r>
          </w:p>
        </w:tc>
        <w:tc>
          <w:tcPr>
            <w:tcW w:w="960" w:type="dxa"/>
            <w:shd w:val="clear" w:color="auto" w:fill="auto"/>
            <w:noWrap/>
            <w:vAlign w:val="center"/>
            <w:hideMark/>
          </w:tcPr>
          <w:p w14:paraId="32E529D4" w14:textId="77777777" w:rsidR="00314A09" w:rsidRPr="00314A09" w:rsidRDefault="00314A09" w:rsidP="004419F7">
            <w:pPr>
              <w:jc w:val="center"/>
              <w:rPr>
                <w:color w:val="000000"/>
                <w:sz w:val="22"/>
                <w:szCs w:val="22"/>
              </w:rPr>
            </w:pPr>
            <w:r w:rsidRPr="00314A09">
              <w:rPr>
                <w:color w:val="000000"/>
                <w:sz w:val="22"/>
                <w:szCs w:val="22"/>
              </w:rPr>
              <w:t>2025</w:t>
            </w:r>
          </w:p>
        </w:tc>
        <w:tc>
          <w:tcPr>
            <w:tcW w:w="960" w:type="dxa"/>
            <w:shd w:val="clear" w:color="auto" w:fill="auto"/>
            <w:noWrap/>
            <w:vAlign w:val="center"/>
            <w:hideMark/>
          </w:tcPr>
          <w:p w14:paraId="1C827B17" w14:textId="77777777" w:rsidR="00314A09" w:rsidRPr="00314A09" w:rsidRDefault="00314A09" w:rsidP="004419F7">
            <w:pPr>
              <w:jc w:val="center"/>
              <w:rPr>
                <w:color w:val="000000"/>
                <w:sz w:val="22"/>
                <w:szCs w:val="22"/>
              </w:rPr>
            </w:pPr>
            <w:r w:rsidRPr="00314A09">
              <w:rPr>
                <w:color w:val="000000"/>
                <w:sz w:val="22"/>
                <w:szCs w:val="22"/>
              </w:rPr>
              <w:t>2026</w:t>
            </w:r>
          </w:p>
        </w:tc>
        <w:tc>
          <w:tcPr>
            <w:tcW w:w="960" w:type="dxa"/>
            <w:shd w:val="clear" w:color="auto" w:fill="auto"/>
            <w:noWrap/>
            <w:vAlign w:val="center"/>
            <w:hideMark/>
          </w:tcPr>
          <w:p w14:paraId="54B8E95C" w14:textId="77777777" w:rsidR="00314A09" w:rsidRPr="00314A09" w:rsidRDefault="00314A09" w:rsidP="004419F7">
            <w:pPr>
              <w:jc w:val="center"/>
              <w:rPr>
                <w:color w:val="000000"/>
                <w:sz w:val="22"/>
                <w:szCs w:val="22"/>
              </w:rPr>
            </w:pPr>
            <w:r w:rsidRPr="00314A09">
              <w:rPr>
                <w:color w:val="000000"/>
                <w:sz w:val="22"/>
                <w:szCs w:val="22"/>
              </w:rPr>
              <w:t>2027</w:t>
            </w:r>
          </w:p>
        </w:tc>
        <w:tc>
          <w:tcPr>
            <w:tcW w:w="960" w:type="dxa"/>
            <w:shd w:val="clear" w:color="auto" w:fill="auto"/>
            <w:noWrap/>
            <w:vAlign w:val="center"/>
            <w:hideMark/>
          </w:tcPr>
          <w:p w14:paraId="54DD5D9D" w14:textId="77777777" w:rsidR="00314A09" w:rsidRPr="00314A09" w:rsidRDefault="00314A09" w:rsidP="004419F7">
            <w:pPr>
              <w:jc w:val="center"/>
              <w:rPr>
                <w:color w:val="000000"/>
                <w:sz w:val="22"/>
                <w:szCs w:val="22"/>
              </w:rPr>
            </w:pPr>
            <w:r w:rsidRPr="00314A09">
              <w:rPr>
                <w:color w:val="000000"/>
                <w:sz w:val="22"/>
                <w:szCs w:val="22"/>
              </w:rPr>
              <w:t>2028</w:t>
            </w:r>
          </w:p>
        </w:tc>
        <w:tc>
          <w:tcPr>
            <w:tcW w:w="960" w:type="dxa"/>
            <w:shd w:val="clear" w:color="auto" w:fill="auto"/>
            <w:vAlign w:val="center"/>
            <w:hideMark/>
          </w:tcPr>
          <w:p w14:paraId="4B5D3F27" w14:textId="77777777" w:rsidR="00314A09" w:rsidRPr="00314A09" w:rsidRDefault="00314A09" w:rsidP="004419F7">
            <w:pPr>
              <w:jc w:val="center"/>
              <w:rPr>
                <w:color w:val="000000"/>
                <w:sz w:val="22"/>
                <w:szCs w:val="22"/>
              </w:rPr>
            </w:pPr>
            <w:r w:rsidRPr="00314A09">
              <w:rPr>
                <w:color w:val="000000"/>
                <w:sz w:val="22"/>
                <w:szCs w:val="22"/>
              </w:rPr>
              <w:t>2024-2028</w:t>
            </w:r>
          </w:p>
        </w:tc>
        <w:tc>
          <w:tcPr>
            <w:tcW w:w="1137" w:type="dxa"/>
            <w:shd w:val="clear" w:color="auto" w:fill="auto"/>
            <w:vAlign w:val="center"/>
            <w:hideMark/>
          </w:tcPr>
          <w:p w14:paraId="534CA351" w14:textId="7DAC06E8"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2029-203</w:t>
            </w:r>
            <w:r w:rsidR="007F5705">
              <w:rPr>
                <w:rFonts w:ascii="Calibri" w:hAnsi="Calibri" w:cs="Calibri"/>
                <w:color w:val="000000"/>
                <w:sz w:val="22"/>
                <w:szCs w:val="22"/>
              </w:rPr>
              <w:t>2</w:t>
            </w:r>
          </w:p>
        </w:tc>
        <w:tc>
          <w:tcPr>
            <w:tcW w:w="1134" w:type="dxa"/>
            <w:shd w:val="clear" w:color="auto" w:fill="auto"/>
            <w:noWrap/>
            <w:vAlign w:val="center"/>
            <w:hideMark/>
          </w:tcPr>
          <w:p w14:paraId="3E2246B3" w14:textId="77777777"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Итого</w:t>
            </w:r>
          </w:p>
        </w:tc>
      </w:tr>
      <w:tr w:rsidR="00314A09" w:rsidRPr="00314A09" w14:paraId="06574AFD" w14:textId="77777777" w:rsidTr="00657F28">
        <w:trPr>
          <w:trHeight w:val="300"/>
          <w:jc w:val="center"/>
        </w:trPr>
        <w:tc>
          <w:tcPr>
            <w:tcW w:w="988" w:type="dxa"/>
            <w:shd w:val="clear" w:color="000000" w:fill="FFFF00"/>
            <w:noWrap/>
            <w:vAlign w:val="center"/>
            <w:hideMark/>
          </w:tcPr>
          <w:p w14:paraId="29AB8B5F" w14:textId="77777777"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1</w:t>
            </w:r>
          </w:p>
        </w:tc>
        <w:tc>
          <w:tcPr>
            <w:tcW w:w="13608" w:type="dxa"/>
            <w:gridSpan w:val="10"/>
            <w:shd w:val="clear" w:color="000000" w:fill="FFFF00"/>
            <w:vAlign w:val="center"/>
            <w:hideMark/>
          </w:tcPr>
          <w:p w14:paraId="350E72CF" w14:textId="77777777" w:rsidR="00314A09" w:rsidRPr="00314A09" w:rsidRDefault="00314A09" w:rsidP="004419F7">
            <w:pPr>
              <w:jc w:val="center"/>
              <w:rPr>
                <w:b/>
                <w:bCs/>
                <w:color w:val="000000"/>
                <w:sz w:val="22"/>
                <w:szCs w:val="22"/>
              </w:rPr>
            </w:pPr>
            <w:r w:rsidRPr="00314A09">
              <w:rPr>
                <w:b/>
                <w:bCs/>
                <w:color w:val="000000"/>
                <w:sz w:val="22"/>
                <w:szCs w:val="22"/>
              </w:rPr>
              <w:t>Приобретение  контейнеров для сбора твердых коммунальных отходов</w:t>
            </w:r>
          </w:p>
        </w:tc>
      </w:tr>
      <w:tr w:rsidR="00103424" w:rsidRPr="00314A09" w14:paraId="71BA8D77" w14:textId="77777777" w:rsidTr="00657F28">
        <w:trPr>
          <w:trHeight w:val="315"/>
          <w:jc w:val="center"/>
        </w:trPr>
        <w:tc>
          <w:tcPr>
            <w:tcW w:w="988" w:type="dxa"/>
            <w:shd w:val="clear" w:color="auto" w:fill="auto"/>
            <w:vAlign w:val="center"/>
            <w:hideMark/>
          </w:tcPr>
          <w:p w14:paraId="5DE492F1" w14:textId="77777777" w:rsidR="00103424" w:rsidRPr="00314A09" w:rsidRDefault="00103424" w:rsidP="00103424">
            <w:pPr>
              <w:jc w:val="center"/>
              <w:rPr>
                <w:color w:val="000000"/>
                <w:sz w:val="22"/>
                <w:szCs w:val="22"/>
              </w:rPr>
            </w:pPr>
            <w:r w:rsidRPr="00314A09">
              <w:rPr>
                <w:color w:val="000000"/>
                <w:sz w:val="22"/>
                <w:szCs w:val="22"/>
              </w:rPr>
              <w:t>.1.1</w:t>
            </w:r>
          </w:p>
        </w:tc>
        <w:tc>
          <w:tcPr>
            <w:tcW w:w="4617" w:type="dxa"/>
            <w:shd w:val="clear" w:color="auto" w:fill="auto"/>
            <w:vAlign w:val="center"/>
            <w:hideMark/>
          </w:tcPr>
          <w:p w14:paraId="24E608E2" w14:textId="3C96F38C" w:rsidR="00103424" w:rsidRPr="00314A09" w:rsidRDefault="00103424" w:rsidP="00103424">
            <w:pPr>
              <w:rPr>
                <w:color w:val="000000"/>
                <w:sz w:val="22"/>
                <w:szCs w:val="22"/>
              </w:rPr>
            </w:pPr>
            <w:r>
              <w:rPr>
                <w:color w:val="000000"/>
                <w:sz w:val="20"/>
              </w:rPr>
              <w:t>Всего инвестиций за период, в т.ч.</w:t>
            </w:r>
          </w:p>
        </w:tc>
        <w:tc>
          <w:tcPr>
            <w:tcW w:w="960" w:type="dxa"/>
            <w:shd w:val="clear" w:color="auto" w:fill="auto"/>
            <w:vAlign w:val="center"/>
            <w:hideMark/>
          </w:tcPr>
          <w:p w14:paraId="27EF9E12"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2E8FD575" w14:textId="3591E0EB" w:rsidR="00103424" w:rsidRPr="00314A09" w:rsidRDefault="00103424" w:rsidP="00103424">
            <w:pPr>
              <w:jc w:val="center"/>
              <w:rPr>
                <w:color w:val="000000"/>
                <w:sz w:val="22"/>
                <w:szCs w:val="22"/>
              </w:rPr>
            </w:pPr>
            <w:r>
              <w:rPr>
                <w:color w:val="000000"/>
                <w:sz w:val="20"/>
              </w:rPr>
              <w:t>0,0</w:t>
            </w:r>
          </w:p>
        </w:tc>
        <w:tc>
          <w:tcPr>
            <w:tcW w:w="960" w:type="dxa"/>
            <w:shd w:val="clear" w:color="auto" w:fill="auto"/>
            <w:vAlign w:val="center"/>
            <w:hideMark/>
          </w:tcPr>
          <w:p w14:paraId="5EFCB6D4" w14:textId="7EF741ED" w:rsidR="00103424" w:rsidRPr="00314A09" w:rsidRDefault="00103424" w:rsidP="00103424">
            <w:pPr>
              <w:jc w:val="center"/>
              <w:rPr>
                <w:color w:val="000000"/>
                <w:sz w:val="22"/>
                <w:szCs w:val="22"/>
              </w:rPr>
            </w:pPr>
            <w:r>
              <w:rPr>
                <w:color w:val="000000"/>
                <w:sz w:val="20"/>
              </w:rPr>
              <w:t>36,0</w:t>
            </w:r>
          </w:p>
        </w:tc>
        <w:tc>
          <w:tcPr>
            <w:tcW w:w="960" w:type="dxa"/>
            <w:shd w:val="clear" w:color="auto" w:fill="auto"/>
            <w:vAlign w:val="center"/>
            <w:hideMark/>
          </w:tcPr>
          <w:p w14:paraId="1FFECE3E" w14:textId="67756F7B" w:rsidR="00103424" w:rsidRPr="00314A09" w:rsidRDefault="00103424" w:rsidP="00103424">
            <w:pPr>
              <w:jc w:val="center"/>
              <w:rPr>
                <w:color w:val="000000"/>
                <w:sz w:val="22"/>
                <w:szCs w:val="22"/>
              </w:rPr>
            </w:pPr>
            <w:r>
              <w:rPr>
                <w:color w:val="000000"/>
                <w:sz w:val="20"/>
              </w:rPr>
              <w:t>0,0</w:t>
            </w:r>
          </w:p>
        </w:tc>
        <w:tc>
          <w:tcPr>
            <w:tcW w:w="960" w:type="dxa"/>
            <w:shd w:val="clear" w:color="auto" w:fill="auto"/>
            <w:vAlign w:val="center"/>
            <w:hideMark/>
          </w:tcPr>
          <w:p w14:paraId="0D3AD13B" w14:textId="59C8302D" w:rsidR="00103424" w:rsidRPr="00314A09" w:rsidRDefault="00103424" w:rsidP="00103424">
            <w:pPr>
              <w:jc w:val="center"/>
              <w:rPr>
                <w:color w:val="000000"/>
                <w:sz w:val="22"/>
                <w:szCs w:val="22"/>
              </w:rPr>
            </w:pPr>
            <w:r>
              <w:rPr>
                <w:color w:val="000000"/>
                <w:sz w:val="20"/>
              </w:rPr>
              <w:t>0,0</w:t>
            </w:r>
          </w:p>
        </w:tc>
        <w:tc>
          <w:tcPr>
            <w:tcW w:w="960" w:type="dxa"/>
            <w:shd w:val="clear" w:color="auto" w:fill="auto"/>
            <w:vAlign w:val="center"/>
            <w:hideMark/>
          </w:tcPr>
          <w:p w14:paraId="24797A75" w14:textId="77597D53" w:rsidR="00103424" w:rsidRPr="00314A09" w:rsidRDefault="00103424" w:rsidP="00103424">
            <w:pPr>
              <w:jc w:val="center"/>
              <w:rPr>
                <w:color w:val="000000"/>
                <w:sz w:val="22"/>
                <w:szCs w:val="22"/>
              </w:rPr>
            </w:pPr>
            <w:r>
              <w:rPr>
                <w:color w:val="000000"/>
                <w:sz w:val="20"/>
              </w:rPr>
              <w:t>0,0</w:t>
            </w:r>
          </w:p>
        </w:tc>
        <w:tc>
          <w:tcPr>
            <w:tcW w:w="960" w:type="dxa"/>
            <w:shd w:val="clear" w:color="auto" w:fill="auto"/>
            <w:vAlign w:val="center"/>
            <w:hideMark/>
          </w:tcPr>
          <w:p w14:paraId="635BB2EB" w14:textId="434ACC64" w:rsidR="00103424" w:rsidRPr="00314A09" w:rsidRDefault="00103424" w:rsidP="00103424">
            <w:pPr>
              <w:jc w:val="center"/>
              <w:rPr>
                <w:color w:val="000000"/>
                <w:sz w:val="22"/>
                <w:szCs w:val="22"/>
              </w:rPr>
            </w:pPr>
            <w:r>
              <w:rPr>
                <w:color w:val="000000"/>
                <w:sz w:val="20"/>
              </w:rPr>
              <w:t>36,0</w:t>
            </w:r>
          </w:p>
        </w:tc>
        <w:tc>
          <w:tcPr>
            <w:tcW w:w="1137" w:type="dxa"/>
            <w:shd w:val="clear" w:color="auto" w:fill="auto"/>
            <w:vAlign w:val="center"/>
            <w:hideMark/>
          </w:tcPr>
          <w:p w14:paraId="4FEBC819" w14:textId="5A1EB836" w:rsidR="00103424" w:rsidRPr="00314A09" w:rsidRDefault="00103424" w:rsidP="00103424">
            <w:pPr>
              <w:jc w:val="center"/>
              <w:rPr>
                <w:color w:val="000000"/>
                <w:sz w:val="22"/>
                <w:szCs w:val="22"/>
              </w:rPr>
            </w:pPr>
            <w:r>
              <w:rPr>
                <w:color w:val="000000"/>
                <w:sz w:val="20"/>
              </w:rPr>
              <w:t>30,0</w:t>
            </w:r>
          </w:p>
        </w:tc>
        <w:tc>
          <w:tcPr>
            <w:tcW w:w="1134" w:type="dxa"/>
            <w:shd w:val="clear" w:color="auto" w:fill="auto"/>
            <w:vAlign w:val="center"/>
            <w:hideMark/>
          </w:tcPr>
          <w:p w14:paraId="2368420C" w14:textId="48369F7E" w:rsidR="00103424" w:rsidRPr="00314A09" w:rsidRDefault="00103424" w:rsidP="00103424">
            <w:pPr>
              <w:jc w:val="center"/>
              <w:rPr>
                <w:color w:val="000000"/>
                <w:sz w:val="22"/>
                <w:szCs w:val="22"/>
              </w:rPr>
            </w:pPr>
            <w:r>
              <w:rPr>
                <w:color w:val="000000"/>
                <w:sz w:val="20"/>
              </w:rPr>
              <w:t>66,0</w:t>
            </w:r>
          </w:p>
        </w:tc>
      </w:tr>
      <w:tr w:rsidR="00103424" w:rsidRPr="00314A09" w14:paraId="2B182256" w14:textId="77777777" w:rsidTr="00657F28">
        <w:trPr>
          <w:trHeight w:val="315"/>
          <w:jc w:val="center"/>
        </w:trPr>
        <w:tc>
          <w:tcPr>
            <w:tcW w:w="988" w:type="dxa"/>
            <w:shd w:val="clear" w:color="auto" w:fill="auto"/>
            <w:vAlign w:val="center"/>
            <w:hideMark/>
          </w:tcPr>
          <w:p w14:paraId="1CD1F688" w14:textId="77777777" w:rsidR="00103424" w:rsidRPr="00314A09" w:rsidRDefault="00103424" w:rsidP="00103424">
            <w:pPr>
              <w:jc w:val="center"/>
              <w:rPr>
                <w:color w:val="000000"/>
                <w:sz w:val="22"/>
                <w:szCs w:val="22"/>
              </w:rPr>
            </w:pPr>
            <w:r w:rsidRPr="00314A09">
              <w:rPr>
                <w:color w:val="000000"/>
                <w:sz w:val="22"/>
                <w:szCs w:val="22"/>
              </w:rPr>
              <w:t>.1.2</w:t>
            </w:r>
          </w:p>
        </w:tc>
        <w:tc>
          <w:tcPr>
            <w:tcW w:w="4617" w:type="dxa"/>
            <w:shd w:val="clear" w:color="auto" w:fill="auto"/>
            <w:vAlign w:val="center"/>
            <w:hideMark/>
          </w:tcPr>
          <w:p w14:paraId="3DEB9340" w14:textId="4C7977D6" w:rsidR="00103424" w:rsidRPr="00314A09" w:rsidRDefault="00103424" w:rsidP="00103424">
            <w:pPr>
              <w:rPr>
                <w:color w:val="000000"/>
                <w:sz w:val="22"/>
                <w:szCs w:val="22"/>
              </w:rPr>
            </w:pPr>
            <w:r>
              <w:rPr>
                <w:color w:val="000000"/>
                <w:sz w:val="20"/>
              </w:rPr>
              <w:t>Федеральный бюджет</w:t>
            </w:r>
          </w:p>
        </w:tc>
        <w:tc>
          <w:tcPr>
            <w:tcW w:w="960" w:type="dxa"/>
            <w:shd w:val="clear" w:color="auto" w:fill="auto"/>
            <w:vAlign w:val="center"/>
            <w:hideMark/>
          </w:tcPr>
          <w:p w14:paraId="117CE1E8"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7EF34B15" w14:textId="50CD5490"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5694619C" w14:textId="47F84A45"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1571769D" w14:textId="6A899D5D"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3CE02FD0" w14:textId="547F1E30"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7F97230A" w14:textId="7CCB0FE9"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642826B9" w14:textId="2FBED4FA" w:rsidR="00103424" w:rsidRPr="00314A09" w:rsidRDefault="00103424" w:rsidP="00103424">
            <w:pPr>
              <w:jc w:val="center"/>
              <w:rPr>
                <w:color w:val="000000"/>
                <w:sz w:val="22"/>
                <w:szCs w:val="22"/>
              </w:rPr>
            </w:pPr>
            <w:r>
              <w:rPr>
                <w:color w:val="000000"/>
                <w:sz w:val="20"/>
              </w:rPr>
              <w:t> </w:t>
            </w:r>
          </w:p>
        </w:tc>
        <w:tc>
          <w:tcPr>
            <w:tcW w:w="1137" w:type="dxa"/>
            <w:shd w:val="clear" w:color="auto" w:fill="auto"/>
            <w:vAlign w:val="center"/>
            <w:hideMark/>
          </w:tcPr>
          <w:p w14:paraId="73627D37" w14:textId="7BF9B35A" w:rsidR="00103424" w:rsidRPr="00314A09" w:rsidRDefault="00103424" w:rsidP="00103424">
            <w:pPr>
              <w:jc w:val="center"/>
              <w:rPr>
                <w:color w:val="000000"/>
                <w:sz w:val="22"/>
                <w:szCs w:val="22"/>
              </w:rPr>
            </w:pPr>
            <w:r>
              <w:rPr>
                <w:color w:val="000000"/>
                <w:sz w:val="20"/>
              </w:rPr>
              <w:t> </w:t>
            </w:r>
          </w:p>
        </w:tc>
        <w:tc>
          <w:tcPr>
            <w:tcW w:w="1134" w:type="dxa"/>
            <w:shd w:val="clear" w:color="auto" w:fill="auto"/>
            <w:vAlign w:val="center"/>
            <w:hideMark/>
          </w:tcPr>
          <w:p w14:paraId="246AAA68" w14:textId="201478C0" w:rsidR="00103424" w:rsidRPr="00314A09" w:rsidRDefault="00103424" w:rsidP="00103424">
            <w:pPr>
              <w:jc w:val="center"/>
              <w:rPr>
                <w:color w:val="000000"/>
                <w:sz w:val="22"/>
                <w:szCs w:val="22"/>
              </w:rPr>
            </w:pPr>
            <w:r>
              <w:rPr>
                <w:color w:val="000000"/>
                <w:sz w:val="20"/>
              </w:rPr>
              <w:t> </w:t>
            </w:r>
          </w:p>
        </w:tc>
      </w:tr>
      <w:tr w:rsidR="00103424" w:rsidRPr="00314A09" w14:paraId="79A3BE31" w14:textId="77777777" w:rsidTr="00657F28">
        <w:trPr>
          <w:trHeight w:val="315"/>
          <w:jc w:val="center"/>
        </w:trPr>
        <w:tc>
          <w:tcPr>
            <w:tcW w:w="988" w:type="dxa"/>
            <w:shd w:val="clear" w:color="auto" w:fill="auto"/>
            <w:vAlign w:val="center"/>
            <w:hideMark/>
          </w:tcPr>
          <w:p w14:paraId="57EA0CD1" w14:textId="77777777" w:rsidR="00103424" w:rsidRPr="00314A09" w:rsidRDefault="00103424" w:rsidP="00103424">
            <w:pPr>
              <w:jc w:val="center"/>
              <w:rPr>
                <w:color w:val="000000"/>
                <w:sz w:val="22"/>
                <w:szCs w:val="22"/>
              </w:rPr>
            </w:pPr>
            <w:r w:rsidRPr="00314A09">
              <w:rPr>
                <w:color w:val="000000"/>
                <w:sz w:val="22"/>
                <w:szCs w:val="22"/>
              </w:rPr>
              <w:t>.1.3</w:t>
            </w:r>
          </w:p>
        </w:tc>
        <w:tc>
          <w:tcPr>
            <w:tcW w:w="4617" w:type="dxa"/>
            <w:shd w:val="clear" w:color="auto" w:fill="auto"/>
            <w:vAlign w:val="center"/>
            <w:hideMark/>
          </w:tcPr>
          <w:p w14:paraId="48FA8405" w14:textId="2902979C" w:rsidR="00103424" w:rsidRPr="00314A09" w:rsidRDefault="00103424" w:rsidP="00103424">
            <w:pPr>
              <w:rPr>
                <w:color w:val="000000"/>
                <w:sz w:val="22"/>
                <w:szCs w:val="22"/>
              </w:rPr>
            </w:pPr>
            <w:r>
              <w:rPr>
                <w:color w:val="000000"/>
                <w:sz w:val="20"/>
              </w:rPr>
              <w:t>бюджет субъекта РФ</w:t>
            </w:r>
          </w:p>
        </w:tc>
        <w:tc>
          <w:tcPr>
            <w:tcW w:w="960" w:type="dxa"/>
            <w:shd w:val="clear" w:color="auto" w:fill="auto"/>
            <w:vAlign w:val="center"/>
            <w:hideMark/>
          </w:tcPr>
          <w:p w14:paraId="4DA78257"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2E402B3C" w14:textId="75DACED5"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6EC7584A" w14:textId="6B941326"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7092F143" w14:textId="2D7F5432"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503E8436" w14:textId="5BDA0B68"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0962E29D" w14:textId="7AE8740F"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319C5017" w14:textId="5C6A7869" w:rsidR="00103424" w:rsidRPr="00314A09" w:rsidRDefault="00103424" w:rsidP="00103424">
            <w:pPr>
              <w:jc w:val="center"/>
              <w:rPr>
                <w:color w:val="000000"/>
                <w:sz w:val="22"/>
                <w:szCs w:val="22"/>
              </w:rPr>
            </w:pPr>
            <w:r>
              <w:rPr>
                <w:color w:val="000000"/>
                <w:sz w:val="20"/>
              </w:rPr>
              <w:t> </w:t>
            </w:r>
          </w:p>
        </w:tc>
        <w:tc>
          <w:tcPr>
            <w:tcW w:w="1137" w:type="dxa"/>
            <w:shd w:val="clear" w:color="auto" w:fill="auto"/>
            <w:vAlign w:val="center"/>
            <w:hideMark/>
          </w:tcPr>
          <w:p w14:paraId="54B95EE4" w14:textId="6946DBA6" w:rsidR="00103424" w:rsidRPr="00314A09" w:rsidRDefault="00103424" w:rsidP="00103424">
            <w:pPr>
              <w:jc w:val="center"/>
              <w:rPr>
                <w:color w:val="000000"/>
                <w:sz w:val="22"/>
                <w:szCs w:val="22"/>
              </w:rPr>
            </w:pPr>
            <w:r>
              <w:rPr>
                <w:color w:val="000000"/>
                <w:sz w:val="20"/>
              </w:rPr>
              <w:t> </w:t>
            </w:r>
          </w:p>
        </w:tc>
        <w:tc>
          <w:tcPr>
            <w:tcW w:w="1134" w:type="dxa"/>
            <w:shd w:val="clear" w:color="auto" w:fill="auto"/>
            <w:vAlign w:val="center"/>
            <w:hideMark/>
          </w:tcPr>
          <w:p w14:paraId="667A372E" w14:textId="746260AC" w:rsidR="00103424" w:rsidRPr="00314A09" w:rsidRDefault="00103424" w:rsidP="00103424">
            <w:pPr>
              <w:jc w:val="center"/>
              <w:rPr>
                <w:color w:val="000000"/>
                <w:sz w:val="22"/>
                <w:szCs w:val="22"/>
              </w:rPr>
            </w:pPr>
            <w:r>
              <w:rPr>
                <w:color w:val="000000"/>
                <w:sz w:val="20"/>
              </w:rPr>
              <w:t> </w:t>
            </w:r>
          </w:p>
        </w:tc>
      </w:tr>
      <w:tr w:rsidR="00103424" w:rsidRPr="00314A09" w14:paraId="255B4A5A" w14:textId="77777777" w:rsidTr="00657F28">
        <w:trPr>
          <w:trHeight w:val="525"/>
          <w:jc w:val="center"/>
        </w:trPr>
        <w:tc>
          <w:tcPr>
            <w:tcW w:w="988" w:type="dxa"/>
            <w:shd w:val="clear" w:color="auto" w:fill="auto"/>
            <w:vAlign w:val="center"/>
            <w:hideMark/>
          </w:tcPr>
          <w:p w14:paraId="19C45FE1" w14:textId="77777777" w:rsidR="00103424" w:rsidRPr="00314A09" w:rsidRDefault="00103424" w:rsidP="00103424">
            <w:pPr>
              <w:jc w:val="center"/>
              <w:rPr>
                <w:color w:val="000000"/>
                <w:sz w:val="22"/>
                <w:szCs w:val="22"/>
              </w:rPr>
            </w:pPr>
            <w:r w:rsidRPr="00314A09">
              <w:rPr>
                <w:color w:val="000000"/>
                <w:sz w:val="22"/>
                <w:szCs w:val="22"/>
              </w:rPr>
              <w:t>.1.4</w:t>
            </w:r>
          </w:p>
        </w:tc>
        <w:tc>
          <w:tcPr>
            <w:tcW w:w="4617" w:type="dxa"/>
            <w:shd w:val="clear" w:color="auto" w:fill="auto"/>
            <w:vAlign w:val="center"/>
            <w:hideMark/>
          </w:tcPr>
          <w:p w14:paraId="1D9EFACE" w14:textId="1AF0B0B7" w:rsidR="00103424" w:rsidRPr="00314A09" w:rsidRDefault="00103424" w:rsidP="00103424">
            <w:pPr>
              <w:rPr>
                <w:color w:val="000000"/>
                <w:sz w:val="22"/>
                <w:szCs w:val="22"/>
              </w:rPr>
            </w:pPr>
            <w:r>
              <w:rPr>
                <w:color w:val="000000"/>
                <w:sz w:val="20"/>
              </w:rPr>
              <w:t>бюджет муниципального образования (района)</w:t>
            </w:r>
          </w:p>
        </w:tc>
        <w:tc>
          <w:tcPr>
            <w:tcW w:w="960" w:type="dxa"/>
            <w:shd w:val="clear" w:color="auto" w:fill="auto"/>
            <w:vAlign w:val="center"/>
            <w:hideMark/>
          </w:tcPr>
          <w:p w14:paraId="77086FEC"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19BAAEB1" w14:textId="59A217FF"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29CC7CD1" w14:textId="476760AE"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24DD2077" w14:textId="403A8B1A"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52333418" w14:textId="4A452F5C"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116265C5" w14:textId="5F11A1F5"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06E7035F" w14:textId="1F4E68A0" w:rsidR="00103424" w:rsidRPr="00314A09" w:rsidRDefault="00103424" w:rsidP="00103424">
            <w:pPr>
              <w:jc w:val="center"/>
              <w:rPr>
                <w:color w:val="000000"/>
                <w:sz w:val="22"/>
                <w:szCs w:val="22"/>
              </w:rPr>
            </w:pPr>
            <w:r>
              <w:rPr>
                <w:color w:val="000000"/>
                <w:sz w:val="20"/>
              </w:rPr>
              <w:t> </w:t>
            </w:r>
          </w:p>
        </w:tc>
        <w:tc>
          <w:tcPr>
            <w:tcW w:w="1137" w:type="dxa"/>
            <w:shd w:val="clear" w:color="auto" w:fill="auto"/>
            <w:vAlign w:val="center"/>
            <w:hideMark/>
          </w:tcPr>
          <w:p w14:paraId="67790DF4" w14:textId="7BB281A0" w:rsidR="00103424" w:rsidRPr="00314A09" w:rsidRDefault="00103424" w:rsidP="00103424">
            <w:pPr>
              <w:jc w:val="center"/>
              <w:rPr>
                <w:color w:val="000000"/>
                <w:sz w:val="22"/>
                <w:szCs w:val="22"/>
              </w:rPr>
            </w:pPr>
            <w:r>
              <w:rPr>
                <w:color w:val="000000"/>
                <w:sz w:val="20"/>
              </w:rPr>
              <w:t> </w:t>
            </w:r>
          </w:p>
        </w:tc>
        <w:tc>
          <w:tcPr>
            <w:tcW w:w="1134" w:type="dxa"/>
            <w:shd w:val="clear" w:color="auto" w:fill="auto"/>
            <w:vAlign w:val="center"/>
            <w:hideMark/>
          </w:tcPr>
          <w:p w14:paraId="2A193D8E" w14:textId="1D8F71AD" w:rsidR="00103424" w:rsidRPr="00314A09" w:rsidRDefault="00103424" w:rsidP="00103424">
            <w:pPr>
              <w:jc w:val="center"/>
              <w:rPr>
                <w:color w:val="000000"/>
                <w:sz w:val="22"/>
                <w:szCs w:val="22"/>
              </w:rPr>
            </w:pPr>
            <w:r>
              <w:rPr>
                <w:color w:val="000000"/>
                <w:sz w:val="20"/>
              </w:rPr>
              <w:t> </w:t>
            </w:r>
          </w:p>
        </w:tc>
      </w:tr>
      <w:tr w:rsidR="00103424" w:rsidRPr="00314A09" w14:paraId="3EB8FA5C" w14:textId="77777777" w:rsidTr="00657F28">
        <w:trPr>
          <w:trHeight w:val="525"/>
          <w:jc w:val="center"/>
        </w:trPr>
        <w:tc>
          <w:tcPr>
            <w:tcW w:w="988" w:type="dxa"/>
            <w:shd w:val="clear" w:color="auto" w:fill="auto"/>
            <w:vAlign w:val="center"/>
            <w:hideMark/>
          </w:tcPr>
          <w:p w14:paraId="3A402966" w14:textId="77777777" w:rsidR="00103424" w:rsidRPr="00314A09" w:rsidRDefault="00103424" w:rsidP="00103424">
            <w:pPr>
              <w:jc w:val="center"/>
              <w:rPr>
                <w:color w:val="000000"/>
                <w:sz w:val="22"/>
                <w:szCs w:val="22"/>
              </w:rPr>
            </w:pPr>
            <w:r w:rsidRPr="00314A09">
              <w:rPr>
                <w:color w:val="000000"/>
                <w:sz w:val="22"/>
                <w:szCs w:val="22"/>
              </w:rPr>
              <w:t>.1.5</w:t>
            </w:r>
          </w:p>
        </w:tc>
        <w:tc>
          <w:tcPr>
            <w:tcW w:w="4617" w:type="dxa"/>
            <w:shd w:val="clear" w:color="auto" w:fill="auto"/>
            <w:vAlign w:val="center"/>
            <w:hideMark/>
          </w:tcPr>
          <w:p w14:paraId="4A810B91" w14:textId="19DB128E" w:rsidR="00103424" w:rsidRPr="00314A09" w:rsidRDefault="00103424" w:rsidP="00103424">
            <w:pPr>
              <w:rPr>
                <w:color w:val="000000"/>
                <w:sz w:val="22"/>
                <w:szCs w:val="22"/>
              </w:rPr>
            </w:pPr>
            <w:r>
              <w:rPr>
                <w:color w:val="000000"/>
                <w:sz w:val="20"/>
              </w:rPr>
              <w:t>бюджет муниципального образования (Краснознаменский сельсовет)</w:t>
            </w:r>
          </w:p>
        </w:tc>
        <w:tc>
          <w:tcPr>
            <w:tcW w:w="960" w:type="dxa"/>
            <w:shd w:val="clear" w:color="auto" w:fill="auto"/>
            <w:vAlign w:val="center"/>
            <w:hideMark/>
          </w:tcPr>
          <w:p w14:paraId="53A58787" w14:textId="7FC4F6E4"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r w:rsidRPr="00314A09">
              <w:rPr>
                <w:color w:val="000000"/>
                <w:sz w:val="22"/>
                <w:szCs w:val="22"/>
              </w:rPr>
              <w:t> </w:t>
            </w:r>
          </w:p>
        </w:tc>
        <w:tc>
          <w:tcPr>
            <w:tcW w:w="960" w:type="dxa"/>
            <w:shd w:val="clear" w:color="auto" w:fill="auto"/>
            <w:vAlign w:val="center"/>
            <w:hideMark/>
          </w:tcPr>
          <w:p w14:paraId="104D1552" w14:textId="222715B6" w:rsidR="00103424" w:rsidRPr="00314A09" w:rsidRDefault="00103424" w:rsidP="00103424">
            <w:pPr>
              <w:jc w:val="center"/>
              <w:rPr>
                <w:color w:val="000000"/>
                <w:sz w:val="22"/>
                <w:szCs w:val="22"/>
              </w:rPr>
            </w:pPr>
            <w:r>
              <w:rPr>
                <w:color w:val="000000"/>
                <w:sz w:val="20"/>
              </w:rPr>
              <w:t>0</w:t>
            </w:r>
          </w:p>
        </w:tc>
        <w:tc>
          <w:tcPr>
            <w:tcW w:w="960" w:type="dxa"/>
            <w:shd w:val="clear" w:color="auto" w:fill="auto"/>
            <w:vAlign w:val="center"/>
            <w:hideMark/>
          </w:tcPr>
          <w:p w14:paraId="7837A501" w14:textId="3EB8606A" w:rsidR="00103424" w:rsidRPr="00314A09" w:rsidRDefault="00103424" w:rsidP="00103424">
            <w:pPr>
              <w:jc w:val="center"/>
              <w:rPr>
                <w:color w:val="000000"/>
                <w:sz w:val="22"/>
                <w:szCs w:val="22"/>
              </w:rPr>
            </w:pPr>
            <w:r>
              <w:rPr>
                <w:color w:val="000000"/>
                <w:sz w:val="20"/>
              </w:rPr>
              <w:t>36</w:t>
            </w:r>
          </w:p>
        </w:tc>
        <w:tc>
          <w:tcPr>
            <w:tcW w:w="960" w:type="dxa"/>
            <w:shd w:val="clear" w:color="auto" w:fill="auto"/>
            <w:vAlign w:val="center"/>
            <w:hideMark/>
          </w:tcPr>
          <w:p w14:paraId="09C21CBD" w14:textId="37BC60FE" w:rsidR="00103424" w:rsidRPr="00314A09" w:rsidRDefault="00103424" w:rsidP="00103424">
            <w:pPr>
              <w:jc w:val="center"/>
              <w:rPr>
                <w:color w:val="000000"/>
                <w:sz w:val="22"/>
                <w:szCs w:val="22"/>
              </w:rPr>
            </w:pPr>
            <w:r>
              <w:rPr>
                <w:color w:val="000000"/>
                <w:sz w:val="20"/>
              </w:rPr>
              <w:t>0</w:t>
            </w:r>
          </w:p>
        </w:tc>
        <w:tc>
          <w:tcPr>
            <w:tcW w:w="960" w:type="dxa"/>
            <w:shd w:val="clear" w:color="auto" w:fill="auto"/>
            <w:vAlign w:val="center"/>
            <w:hideMark/>
          </w:tcPr>
          <w:p w14:paraId="76D53E6C" w14:textId="0235DF26" w:rsidR="00103424" w:rsidRPr="00314A09" w:rsidRDefault="00103424" w:rsidP="00103424">
            <w:pPr>
              <w:jc w:val="center"/>
              <w:rPr>
                <w:color w:val="000000"/>
                <w:sz w:val="22"/>
                <w:szCs w:val="22"/>
              </w:rPr>
            </w:pPr>
            <w:r>
              <w:rPr>
                <w:color w:val="000000"/>
                <w:sz w:val="20"/>
              </w:rPr>
              <w:t>0</w:t>
            </w:r>
          </w:p>
        </w:tc>
        <w:tc>
          <w:tcPr>
            <w:tcW w:w="960" w:type="dxa"/>
            <w:shd w:val="clear" w:color="auto" w:fill="auto"/>
            <w:vAlign w:val="center"/>
            <w:hideMark/>
          </w:tcPr>
          <w:p w14:paraId="6DC8A52D" w14:textId="0F7F7AA7" w:rsidR="00103424" w:rsidRPr="00314A09" w:rsidRDefault="00103424" w:rsidP="00103424">
            <w:pPr>
              <w:jc w:val="center"/>
              <w:rPr>
                <w:color w:val="000000"/>
                <w:sz w:val="22"/>
                <w:szCs w:val="22"/>
              </w:rPr>
            </w:pPr>
            <w:r>
              <w:rPr>
                <w:color w:val="000000"/>
                <w:sz w:val="20"/>
              </w:rPr>
              <w:t>0</w:t>
            </w:r>
          </w:p>
        </w:tc>
        <w:tc>
          <w:tcPr>
            <w:tcW w:w="960" w:type="dxa"/>
            <w:shd w:val="clear" w:color="auto" w:fill="auto"/>
            <w:vAlign w:val="center"/>
            <w:hideMark/>
          </w:tcPr>
          <w:p w14:paraId="45759793" w14:textId="5F523BB3" w:rsidR="00103424" w:rsidRPr="00314A09" w:rsidRDefault="00103424" w:rsidP="00103424">
            <w:pPr>
              <w:jc w:val="center"/>
              <w:rPr>
                <w:color w:val="000000"/>
                <w:sz w:val="22"/>
                <w:szCs w:val="22"/>
              </w:rPr>
            </w:pPr>
            <w:r>
              <w:rPr>
                <w:color w:val="000000"/>
                <w:sz w:val="20"/>
              </w:rPr>
              <w:t>36</w:t>
            </w:r>
          </w:p>
        </w:tc>
        <w:tc>
          <w:tcPr>
            <w:tcW w:w="1137" w:type="dxa"/>
            <w:shd w:val="clear" w:color="auto" w:fill="auto"/>
            <w:vAlign w:val="center"/>
            <w:hideMark/>
          </w:tcPr>
          <w:p w14:paraId="4B44AF5A" w14:textId="6F081C44" w:rsidR="00103424" w:rsidRPr="00314A09" w:rsidRDefault="00103424" w:rsidP="00103424">
            <w:pPr>
              <w:jc w:val="center"/>
              <w:rPr>
                <w:color w:val="000000"/>
                <w:sz w:val="22"/>
                <w:szCs w:val="22"/>
              </w:rPr>
            </w:pPr>
            <w:r>
              <w:rPr>
                <w:color w:val="000000"/>
                <w:sz w:val="20"/>
              </w:rPr>
              <w:t>30</w:t>
            </w:r>
          </w:p>
        </w:tc>
        <w:tc>
          <w:tcPr>
            <w:tcW w:w="1134" w:type="dxa"/>
            <w:shd w:val="clear" w:color="auto" w:fill="auto"/>
            <w:vAlign w:val="center"/>
            <w:hideMark/>
          </w:tcPr>
          <w:p w14:paraId="2507FE71" w14:textId="6EB82534" w:rsidR="00103424" w:rsidRPr="00314A09" w:rsidRDefault="00103424" w:rsidP="00103424">
            <w:pPr>
              <w:jc w:val="center"/>
              <w:rPr>
                <w:color w:val="000000"/>
                <w:sz w:val="22"/>
                <w:szCs w:val="22"/>
              </w:rPr>
            </w:pPr>
            <w:r>
              <w:rPr>
                <w:color w:val="000000"/>
                <w:sz w:val="20"/>
              </w:rPr>
              <w:t>66</w:t>
            </w:r>
          </w:p>
        </w:tc>
      </w:tr>
      <w:tr w:rsidR="00103424" w:rsidRPr="00314A09" w14:paraId="2678AAE4" w14:textId="77777777" w:rsidTr="00657F28">
        <w:trPr>
          <w:trHeight w:val="315"/>
          <w:jc w:val="center"/>
        </w:trPr>
        <w:tc>
          <w:tcPr>
            <w:tcW w:w="988" w:type="dxa"/>
            <w:shd w:val="clear" w:color="auto" w:fill="auto"/>
            <w:vAlign w:val="center"/>
            <w:hideMark/>
          </w:tcPr>
          <w:p w14:paraId="596975EF" w14:textId="77777777" w:rsidR="00103424" w:rsidRPr="00314A09" w:rsidRDefault="00103424" w:rsidP="00103424">
            <w:pPr>
              <w:jc w:val="center"/>
              <w:rPr>
                <w:color w:val="000000"/>
                <w:sz w:val="22"/>
                <w:szCs w:val="22"/>
              </w:rPr>
            </w:pPr>
            <w:r w:rsidRPr="00314A09">
              <w:rPr>
                <w:color w:val="000000"/>
                <w:sz w:val="22"/>
                <w:szCs w:val="22"/>
              </w:rPr>
              <w:t>.1.6</w:t>
            </w:r>
          </w:p>
        </w:tc>
        <w:tc>
          <w:tcPr>
            <w:tcW w:w="4617" w:type="dxa"/>
            <w:shd w:val="clear" w:color="auto" w:fill="auto"/>
            <w:vAlign w:val="center"/>
            <w:hideMark/>
          </w:tcPr>
          <w:p w14:paraId="3DDE3BD9" w14:textId="77F793DD" w:rsidR="00103424" w:rsidRPr="00314A09" w:rsidRDefault="00103424" w:rsidP="00103424">
            <w:pPr>
              <w:rPr>
                <w:color w:val="000000"/>
                <w:sz w:val="22"/>
                <w:szCs w:val="22"/>
              </w:rPr>
            </w:pPr>
            <w:r>
              <w:rPr>
                <w:color w:val="000000"/>
                <w:sz w:val="20"/>
              </w:rPr>
              <w:t>Собственные средства РСО</w:t>
            </w:r>
          </w:p>
        </w:tc>
        <w:tc>
          <w:tcPr>
            <w:tcW w:w="960" w:type="dxa"/>
            <w:shd w:val="clear" w:color="auto" w:fill="auto"/>
            <w:vAlign w:val="center"/>
            <w:hideMark/>
          </w:tcPr>
          <w:p w14:paraId="11AACE80"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60C0AFBB" w14:textId="01227F06"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5B2291B7" w14:textId="107FEC64"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583D1230" w14:textId="08105466"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39EFAD2E" w14:textId="2999ADE1"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3AD38D36" w14:textId="12DC2522"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60DD1FBD" w14:textId="09987888" w:rsidR="00103424" w:rsidRPr="00314A09" w:rsidRDefault="00103424" w:rsidP="00103424">
            <w:pPr>
              <w:jc w:val="center"/>
              <w:rPr>
                <w:color w:val="000000"/>
                <w:sz w:val="22"/>
                <w:szCs w:val="22"/>
              </w:rPr>
            </w:pPr>
            <w:r>
              <w:rPr>
                <w:color w:val="000000"/>
                <w:sz w:val="20"/>
              </w:rPr>
              <w:t> </w:t>
            </w:r>
          </w:p>
        </w:tc>
        <w:tc>
          <w:tcPr>
            <w:tcW w:w="1137" w:type="dxa"/>
            <w:shd w:val="clear" w:color="auto" w:fill="auto"/>
            <w:vAlign w:val="center"/>
            <w:hideMark/>
          </w:tcPr>
          <w:p w14:paraId="1E178EAC" w14:textId="004B2DD9" w:rsidR="00103424" w:rsidRPr="00314A09" w:rsidRDefault="00103424" w:rsidP="00103424">
            <w:pPr>
              <w:jc w:val="center"/>
              <w:rPr>
                <w:color w:val="000000"/>
                <w:sz w:val="22"/>
                <w:szCs w:val="22"/>
              </w:rPr>
            </w:pPr>
            <w:r>
              <w:rPr>
                <w:color w:val="000000"/>
                <w:sz w:val="20"/>
              </w:rPr>
              <w:t> </w:t>
            </w:r>
          </w:p>
        </w:tc>
        <w:tc>
          <w:tcPr>
            <w:tcW w:w="1134" w:type="dxa"/>
            <w:shd w:val="clear" w:color="auto" w:fill="auto"/>
            <w:vAlign w:val="center"/>
            <w:hideMark/>
          </w:tcPr>
          <w:p w14:paraId="08C91D60" w14:textId="7D6628C5" w:rsidR="00103424" w:rsidRPr="00314A09" w:rsidRDefault="00103424" w:rsidP="00103424">
            <w:pPr>
              <w:jc w:val="center"/>
              <w:rPr>
                <w:color w:val="000000"/>
                <w:sz w:val="22"/>
                <w:szCs w:val="22"/>
              </w:rPr>
            </w:pPr>
            <w:r>
              <w:rPr>
                <w:color w:val="000000"/>
                <w:sz w:val="20"/>
              </w:rPr>
              <w:t> </w:t>
            </w:r>
          </w:p>
        </w:tc>
      </w:tr>
      <w:tr w:rsidR="00103424" w:rsidRPr="00314A09" w14:paraId="3828A4FD" w14:textId="77777777" w:rsidTr="00657F28">
        <w:trPr>
          <w:trHeight w:val="315"/>
          <w:jc w:val="center"/>
        </w:trPr>
        <w:tc>
          <w:tcPr>
            <w:tcW w:w="988" w:type="dxa"/>
            <w:shd w:val="clear" w:color="auto" w:fill="auto"/>
            <w:vAlign w:val="center"/>
            <w:hideMark/>
          </w:tcPr>
          <w:p w14:paraId="7E40BD73" w14:textId="77777777" w:rsidR="00103424" w:rsidRPr="00314A09" w:rsidRDefault="00103424" w:rsidP="00103424">
            <w:pPr>
              <w:jc w:val="center"/>
              <w:rPr>
                <w:color w:val="000000"/>
                <w:sz w:val="22"/>
                <w:szCs w:val="22"/>
              </w:rPr>
            </w:pPr>
            <w:r w:rsidRPr="00314A09">
              <w:rPr>
                <w:color w:val="000000"/>
                <w:sz w:val="22"/>
                <w:szCs w:val="22"/>
              </w:rPr>
              <w:t>.1.7</w:t>
            </w:r>
          </w:p>
        </w:tc>
        <w:tc>
          <w:tcPr>
            <w:tcW w:w="4617" w:type="dxa"/>
            <w:shd w:val="clear" w:color="auto" w:fill="auto"/>
            <w:vAlign w:val="center"/>
            <w:hideMark/>
          </w:tcPr>
          <w:p w14:paraId="14B0CFB4" w14:textId="7607C324" w:rsidR="00103424" w:rsidRPr="00314A09" w:rsidRDefault="00103424" w:rsidP="00103424">
            <w:pPr>
              <w:rPr>
                <w:color w:val="000000"/>
                <w:sz w:val="22"/>
                <w:szCs w:val="22"/>
              </w:rPr>
            </w:pPr>
            <w:r>
              <w:rPr>
                <w:color w:val="000000"/>
                <w:sz w:val="20"/>
              </w:rPr>
              <w:t>за счет тарифов на подключение</w:t>
            </w:r>
          </w:p>
        </w:tc>
        <w:tc>
          <w:tcPr>
            <w:tcW w:w="960" w:type="dxa"/>
            <w:shd w:val="clear" w:color="auto" w:fill="auto"/>
            <w:vAlign w:val="center"/>
            <w:hideMark/>
          </w:tcPr>
          <w:p w14:paraId="5E1CE7A8"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15F00BE0" w14:textId="7F15B2F8" w:rsidR="00103424" w:rsidRPr="00314A09" w:rsidRDefault="00103424" w:rsidP="00103424">
            <w:pPr>
              <w:jc w:val="center"/>
              <w:rPr>
                <w:color w:val="000000"/>
                <w:sz w:val="22"/>
                <w:szCs w:val="22"/>
              </w:rPr>
            </w:pPr>
            <w:r>
              <w:rPr>
                <w:color w:val="000000"/>
                <w:sz w:val="20"/>
              </w:rPr>
              <w:t>0</w:t>
            </w:r>
          </w:p>
        </w:tc>
        <w:tc>
          <w:tcPr>
            <w:tcW w:w="960" w:type="dxa"/>
            <w:shd w:val="clear" w:color="auto" w:fill="auto"/>
            <w:vAlign w:val="center"/>
            <w:hideMark/>
          </w:tcPr>
          <w:p w14:paraId="35043CCF" w14:textId="08C3DC27"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7E9DA005" w14:textId="4E78E07A"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0010E352" w14:textId="116DD146" w:rsidR="00103424" w:rsidRPr="00314A09" w:rsidRDefault="00103424" w:rsidP="00103424">
            <w:pPr>
              <w:jc w:val="center"/>
              <w:rPr>
                <w:color w:val="000000"/>
                <w:sz w:val="22"/>
                <w:szCs w:val="22"/>
              </w:rPr>
            </w:pPr>
            <w:r>
              <w:rPr>
                <w:color w:val="000000"/>
                <w:sz w:val="20"/>
              </w:rPr>
              <w:t>0</w:t>
            </w:r>
          </w:p>
        </w:tc>
        <w:tc>
          <w:tcPr>
            <w:tcW w:w="960" w:type="dxa"/>
            <w:shd w:val="clear" w:color="auto" w:fill="auto"/>
            <w:vAlign w:val="center"/>
            <w:hideMark/>
          </w:tcPr>
          <w:p w14:paraId="22ED6BE0" w14:textId="15369F79" w:rsidR="00103424" w:rsidRPr="00314A09" w:rsidRDefault="00103424" w:rsidP="00103424">
            <w:pPr>
              <w:jc w:val="center"/>
              <w:rPr>
                <w:color w:val="000000"/>
                <w:sz w:val="22"/>
                <w:szCs w:val="22"/>
              </w:rPr>
            </w:pPr>
            <w:r>
              <w:rPr>
                <w:color w:val="000000"/>
                <w:sz w:val="20"/>
              </w:rPr>
              <w:t>0</w:t>
            </w:r>
          </w:p>
        </w:tc>
        <w:tc>
          <w:tcPr>
            <w:tcW w:w="960" w:type="dxa"/>
            <w:shd w:val="clear" w:color="auto" w:fill="auto"/>
            <w:vAlign w:val="center"/>
            <w:hideMark/>
          </w:tcPr>
          <w:p w14:paraId="095034DD" w14:textId="279BD052" w:rsidR="00103424" w:rsidRPr="00314A09" w:rsidRDefault="00103424" w:rsidP="00103424">
            <w:pPr>
              <w:jc w:val="center"/>
              <w:rPr>
                <w:color w:val="000000"/>
                <w:sz w:val="22"/>
                <w:szCs w:val="22"/>
              </w:rPr>
            </w:pPr>
            <w:r>
              <w:rPr>
                <w:color w:val="000000"/>
                <w:sz w:val="20"/>
              </w:rPr>
              <w:t>0</w:t>
            </w:r>
          </w:p>
        </w:tc>
        <w:tc>
          <w:tcPr>
            <w:tcW w:w="1137" w:type="dxa"/>
            <w:shd w:val="clear" w:color="auto" w:fill="auto"/>
            <w:vAlign w:val="center"/>
            <w:hideMark/>
          </w:tcPr>
          <w:p w14:paraId="6508C425" w14:textId="005EF92A" w:rsidR="00103424" w:rsidRPr="00314A09" w:rsidRDefault="00103424" w:rsidP="00103424">
            <w:pPr>
              <w:jc w:val="center"/>
              <w:rPr>
                <w:color w:val="000000"/>
                <w:sz w:val="22"/>
                <w:szCs w:val="22"/>
              </w:rPr>
            </w:pPr>
            <w:r>
              <w:rPr>
                <w:color w:val="000000"/>
                <w:sz w:val="20"/>
              </w:rPr>
              <w:t>0</w:t>
            </w:r>
          </w:p>
        </w:tc>
        <w:tc>
          <w:tcPr>
            <w:tcW w:w="1134" w:type="dxa"/>
            <w:shd w:val="clear" w:color="auto" w:fill="auto"/>
            <w:vAlign w:val="center"/>
            <w:hideMark/>
          </w:tcPr>
          <w:p w14:paraId="1C59B2AF" w14:textId="721885BE" w:rsidR="00103424" w:rsidRPr="00314A09" w:rsidRDefault="00103424" w:rsidP="00103424">
            <w:pPr>
              <w:jc w:val="center"/>
              <w:rPr>
                <w:color w:val="000000"/>
                <w:sz w:val="22"/>
                <w:szCs w:val="22"/>
              </w:rPr>
            </w:pPr>
            <w:r>
              <w:rPr>
                <w:color w:val="000000"/>
                <w:sz w:val="20"/>
              </w:rPr>
              <w:t>0</w:t>
            </w:r>
          </w:p>
        </w:tc>
      </w:tr>
      <w:tr w:rsidR="00314A09" w:rsidRPr="00314A09" w14:paraId="26239C92" w14:textId="77777777" w:rsidTr="00657F28">
        <w:trPr>
          <w:trHeight w:val="300"/>
          <w:jc w:val="center"/>
        </w:trPr>
        <w:tc>
          <w:tcPr>
            <w:tcW w:w="988" w:type="dxa"/>
            <w:shd w:val="clear" w:color="000000" w:fill="FFFF00"/>
            <w:noWrap/>
            <w:vAlign w:val="center"/>
            <w:hideMark/>
          </w:tcPr>
          <w:p w14:paraId="0A4E4758" w14:textId="77777777"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2</w:t>
            </w:r>
          </w:p>
        </w:tc>
        <w:tc>
          <w:tcPr>
            <w:tcW w:w="13608" w:type="dxa"/>
            <w:gridSpan w:val="10"/>
            <w:shd w:val="clear" w:color="000000" w:fill="FFFF00"/>
            <w:vAlign w:val="center"/>
            <w:hideMark/>
          </w:tcPr>
          <w:p w14:paraId="7813AEBE" w14:textId="77777777" w:rsidR="00314A09" w:rsidRPr="00314A09" w:rsidRDefault="00314A09" w:rsidP="004419F7">
            <w:pPr>
              <w:jc w:val="center"/>
              <w:rPr>
                <w:b/>
                <w:bCs/>
                <w:color w:val="000000"/>
                <w:sz w:val="22"/>
                <w:szCs w:val="22"/>
              </w:rPr>
            </w:pPr>
            <w:r w:rsidRPr="00314A09">
              <w:rPr>
                <w:b/>
                <w:bCs/>
                <w:color w:val="000000"/>
                <w:sz w:val="22"/>
                <w:szCs w:val="22"/>
              </w:rPr>
              <w:t>Обустройство контейнерных площадок</w:t>
            </w:r>
          </w:p>
        </w:tc>
      </w:tr>
      <w:tr w:rsidR="00103424" w:rsidRPr="00314A09" w14:paraId="45540552" w14:textId="77777777" w:rsidTr="00657F28">
        <w:trPr>
          <w:trHeight w:val="315"/>
          <w:jc w:val="center"/>
        </w:trPr>
        <w:tc>
          <w:tcPr>
            <w:tcW w:w="988" w:type="dxa"/>
            <w:shd w:val="clear" w:color="auto" w:fill="auto"/>
            <w:vAlign w:val="center"/>
            <w:hideMark/>
          </w:tcPr>
          <w:p w14:paraId="3F3A5618" w14:textId="77777777" w:rsidR="00103424" w:rsidRPr="00314A09" w:rsidRDefault="00103424" w:rsidP="00103424">
            <w:pPr>
              <w:jc w:val="center"/>
              <w:rPr>
                <w:color w:val="000000"/>
                <w:sz w:val="22"/>
                <w:szCs w:val="22"/>
              </w:rPr>
            </w:pPr>
            <w:r w:rsidRPr="00314A09">
              <w:rPr>
                <w:color w:val="000000"/>
                <w:sz w:val="22"/>
                <w:szCs w:val="22"/>
              </w:rPr>
              <w:t>.2.1</w:t>
            </w:r>
          </w:p>
        </w:tc>
        <w:tc>
          <w:tcPr>
            <w:tcW w:w="4617" w:type="dxa"/>
            <w:shd w:val="clear" w:color="auto" w:fill="auto"/>
            <w:vAlign w:val="center"/>
            <w:hideMark/>
          </w:tcPr>
          <w:p w14:paraId="3C05B461" w14:textId="6BBEE4AD" w:rsidR="00103424" w:rsidRPr="00314A09" w:rsidRDefault="00103424" w:rsidP="00103424">
            <w:pPr>
              <w:rPr>
                <w:color w:val="000000"/>
                <w:sz w:val="22"/>
                <w:szCs w:val="22"/>
              </w:rPr>
            </w:pPr>
            <w:r>
              <w:rPr>
                <w:color w:val="000000"/>
                <w:sz w:val="20"/>
              </w:rPr>
              <w:t>Всего инвестиций за период, в т.ч.</w:t>
            </w:r>
          </w:p>
        </w:tc>
        <w:tc>
          <w:tcPr>
            <w:tcW w:w="960" w:type="dxa"/>
            <w:shd w:val="clear" w:color="auto" w:fill="auto"/>
            <w:vAlign w:val="center"/>
            <w:hideMark/>
          </w:tcPr>
          <w:p w14:paraId="41E5C907"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275DD894" w14:textId="51049EE8" w:rsidR="00103424" w:rsidRPr="00314A09" w:rsidRDefault="00103424" w:rsidP="00103424">
            <w:pPr>
              <w:jc w:val="center"/>
              <w:rPr>
                <w:color w:val="000000"/>
                <w:sz w:val="22"/>
                <w:szCs w:val="22"/>
              </w:rPr>
            </w:pPr>
            <w:r>
              <w:rPr>
                <w:color w:val="000000"/>
                <w:sz w:val="20"/>
              </w:rPr>
              <w:t>0,0</w:t>
            </w:r>
          </w:p>
        </w:tc>
        <w:tc>
          <w:tcPr>
            <w:tcW w:w="960" w:type="dxa"/>
            <w:shd w:val="clear" w:color="auto" w:fill="auto"/>
            <w:vAlign w:val="center"/>
            <w:hideMark/>
          </w:tcPr>
          <w:p w14:paraId="564A60BC" w14:textId="7400EBF7" w:rsidR="00103424" w:rsidRPr="00314A09" w:rsidRDefault="00103424" w:rsidP="00103424">
            <w:pPr>
              <w:jc w:val="center"/>
              <w:rPr>
                <w:color w:val="000000"/>
                <w:sz w:val="22"/>
                <w:szCs w:val="22"/>
              </w:rPr>
            </w:pPr>
            <w:r>
              <w:rPr>
                <w:color w:val="000000"/>
                <w:sz w:val="20"/>
              </w:rPr>
              <w:t>60,0</w:t>
            </w:r>
          </w:p>
        </w:tc>
        <w:tc>
          <w:tcPr>
            <w:tcW w:w="960" w:type="dxa"/>
            <w:shd w:val="clear" w:color="auto" w:fill="auto"/>
            <w:vAlign w:val="center"/>
            <w:hideMark/>
          </w:tcPr>
          <w:p w14:paraId="7E6DE442" w14:textId="7F2506A8" w:rsidR="00103424" w:rsidRPr="00314A09" w:rsidRDefault="00103424" w:rsidP="00103424">
            <w:pPr>
              <w:jc w:val="center"/>
              <w:rPr>
                <w:color w:val="000000"/>
                <w:sz w:val="22"/>
                <w:szCs w:val="22"/>
              </w:rPr>
            </w:pPr>
            <w:r>
              <w:rPr>
                <w:color w:val="000000"/>
                <w:sz w:val="20"/>
              </w:rPr>
              <w:t>0,0</w:t>
            </w:r>
          </w:p>
        </w:tc>
        <w:tc>
          <w:tcPr>
            <w:tcW w:w="960" w:type="dxa"/>
            <w:shd w:val="clear" w:color="auto" w:fill="auto"/>
            <w:vAlign w:val="center"/>
            <w:hideMark/>
          </w:tcPr>
          <w:p w14:paraId="58DAC19E" w14:textId="4389DC58" w:rsidR="00103424" w:rsidRPr="00314A09" w:rsidRDefault="00103424" w:rsidP="00103424">
            <w:pPr>
              <w:jc w:val="center"/>
              <w:rPr>
                <w:color w:val="000000"/>
                <w:sz w:val="22"/>
                <w:szCs w:val="22"/>
              </w:rPr>
            </w:pPr>
            <w:r>
              <w:rPr>
                <w:color w:val="000000"/>
                <w:sz w:val="20"/>
              </w:rPr>
              <w:t>0,0</w:t>
            </w:r>
          </w:p>
        </w:tc>
        <w:tc>
          <w:tcPr>
            <w:tcW w:w="960" w:type="dxa"/>
            <w:shd w:val="clear" w:color="auto" w:fill="auto"/>
            <w:vAlign w:val="center"/>
            <w:hideMark/>
          </w:tcPr>
          <w:p w14:paraId="5B42BE29" w14:textId="427E84EF" w:rsidR="00103424" w:rsidRPr="00314A09" w:rsidRDefault="00103424" w:rsidP="00103424">
            <w:pPr>
              <w:jc w:val="center"/>
              <w:rPr>
                <w:color w:val="000000"/>
                <w:sz w:val="22"/>
                <w:szCs w:val="22"/>
              </w:rPr>
            </w:pPr>
            <w:r>
              <w:rPr>
                <w:color w:val="000000"/>
                <w:sz w:val="20"/>
              </w:rPr>
              <w:t>0,0</w:t>
            </w:r>
          </w:p>
        </w:tc>
        <w:tc>
          <w:tcPr>
            <w:tcW w:w="960" w:type="dxa"/>
            <w:shd w:val="clear" w:color="auto" w:fill="auto"/>
            <w:vAlign w:val="center"/>
            <w:hideMark/>
          </w:tcPr>
          <w:p w14:paraId="2A861D16" w14:textId="4CEB1C2A" w:rsidR="00103424" w:rsidRPr="00314A09" w:rsidRDefault="00103424" w:rsidP="00103424">
            <w:pPr>
              <w:jc w:val="center"/>
              <w:rPr>
                <w:color w:val="000000"/>
                <w:sz w:val="22"/>
                <w:szCs w:val="22"/>
              </w:rPr>
            </w:pPr>
            <w:r>
              <w:rPr>
                <w:color w:val="000000"/>
                <w:sz w:val="20"/>
              </w:rPr>
              <w:t>60,0</w:t>
            </w:r>
          </w:p>
        </w:tc>
        <w:tc>
          <w:tcPr>
            <w:tcW w:w="1137" w:type="dxa"/>
            <w:shd w:val="clear" w:color="auto" w:fill="auto"/>
            <w:vAlign w:val="center"/>
            <w:hideMark/>
          </w:tcPr>
          <w:p w14:paraId="7616A7EF" w14:textId="243B2418" w:rsidR="00103424" w:rsidRPr="00314A09" w:rsidRDefault="00103424" w:rsidP="00103424">
            <w:pPr>
              <w:jc w:val="center"/>
              <w:rPr>
                <w:color w:val="000000"/>
                <w:sz w:val="22"/>
                <w:szCs w:val="22"/>
              </w:rPr>
            </w:pPr>
            <w:r>
              <w:rPr>
                <w:color w:val="000000"/>
                <w:sz w:val="20"/>
              </w:rPr>
              <w:t>60,0</w:t>
            </w:r>
          </w:p>
        </w:tc>
        <w:tc>
          <w:tcPr>
            <w:tcW w:w="1134" w:type="dxa"/>
            <w:shd w:val="clear" w:color="auto" w:fill="auto"/>
            <w:vAlign w:val="center"/>
            <w:hideMark/>
          </w:tcPr>
          <w:p w14:paraId="5E357EF2" w14:textId="54C0DF06" w:rsidR="00103424" w:rsidRPr="00314A09" w:rsidRDefault="00103424" w:rsidP="00103424">
            <w:pPr>
              <w:jc w:val="center"/>
              <w:rPr>
                <w:color w:val="000000"/>
                <w:sz w:val="22"/>
                <w:szCs w:val="22"/>
              </w:rPr>
            </w:pPr>
            <w:r>
              <w:rPr>
                <w:color w:val="000000"/>
                <w:sz w:val="20"/>
              </w:rPr>
              <w:t>120,0</w:t>
            </w:r>
          </w:p>
        </w:tc>
      </w:tr>
      <w:tr w:rsidR="00103424" w:rsidRPr="00314A09" w14:paraId="091D02BD" w14:textId="77777777" w:rsidTr="00396D7B">
        <w:trPr>
          <w:trHeight w:val="390"/>
          <w:jc w:val="center"/>
        </w:trPr>
        <w:tc>
          <w:tcPr>
            <w:tcW w:w="988" w:type="dxa"/>
            <w:shd w:val="clear" w:color="auto" w:fill="auto"/>
            <w:vAlign w:val="center"/>
            <w:hideMark/>
          </w:tcPr>
          <w:p w14:paraId="435CFAD9" w14:textId="77777777" w:rsidR="00103424" w:rsidRPr="00314A09" w:rsidRDefault="00103424" w:rsidP="00103424">
            <w:pPr>
              <w:jc w:val="center"/>
              <w:rPr>
                <w:color w:val="000000"/>
                <w:sz w:val="22"/>
                <w:szCs w:val="22"/>
              </w:rPr>
            </w:pPr>
            <w:r w:rsidRPr="00314A09">
              <w:rPr>
                <w:color w:val="000000"/>
                <w:sz w:val="22"/>
                <w:szCs w:val="22"/>
              </w:rPr>
              <w:t>.2.2</w:t>
            </w:r>
          </w:p>
        </w:tc>
        <w:tc>
          <w:tcPr>
            <w:tcW w:w="4617" w:type="dxa"/>
            <w:shd w:val="clear" w:color="auto" w:fill="auto"/>
            <w:vAlign w:val="center"/>
            <w:hideMark/>
          </w:tcPr>
          <w:p w14:paraId="61102B6D" w14:textId="625C640E" w:rsidR="00103424" w:rsidRPr="00314A09" w:rsidRDefault="00103424" w:rsidP="00103424">
            <w:pPr>
              <w:rPr>
                <w:color w:val="000000"/>
                <w:sz w:val="22"/>
                <w:szCs w:val="22"/>
              </w:rPr>
            </w:pPr>
            <w:r>
              <w:rPr>
                <w:color w:val="000000"/>
                <w:sz w:val="20"/>
              </w:rPr>
              <w:t>Федеральный бюджет</w:t>
            </w:r>
          </w:p>
        </w:tc>
        <w:tc>
          <w:tcPr>
            <w:tcW w:w="960" w:type="dxa"/>
            <w:shd w:val="clear" w:color="auto" w:fill="auto"/>
            <w:vAlign w:val="center"/>
            <w:hideMark/>
          </w:tcPr>
          <w:p w14:paraId="445ED136"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048CCB94" w14:textId="4AC0E6F0" w:rsidR="00103424" w:rsidRPr="00314A09" w:rsidRDefault="00103424" w:rsidP="00103424">
            <w:pPr>
              <w:jc w:val="center"/>
              <w:rPr>
                <w:color w:val="000000"/>
                <w:sz w:val="22"/>
                <w:szCs w:val="22"/>
              </w:rPr>
            </w:pPr>
            <w:r>
              <w:rPr>
                <w:color w:val="000000"/>
                <w:sz w:val="22"/>
                <w:szCs w:val="22"/>
              </w:rPr>
              <w:t> </w:t>
            </w:r>
          </w:p>
        </w:tc>
        <w:tc>
          <w:tcPr>
            <w:tcW w:w="960" w:type="dxa"/>
            <w:shd w:val="clear" w:color="auto" w:fill="auto"/>
            <w:vAlign w:val="center"/>
            <w:hideMark/>
          </w:tcPr>
          <w:p w14:paraId="286AA0C5" w14:textId="6E57B521" w:rsidR="00103424" w:rsidRPr="00314A09" w:rsidRDefault="00103424" w:rsidP="00103424">
            <w:pPr>
              <w:jc w:val="center"/>
              <w:rPr>
                <w:color w:val="000000"/>
                <w:sz w:val="22"/>
                <w:szCs w:val="22"/>
              </w:rPr>
            </w:pPr>
            <w:r>
              <w:rPr>
                <w:color w:val="000000"/>
                <w:sz w:val="22"/>
                <w:szCs w:val="22"/>
              </w:rPr>
              <w:t> </w:t>
            </w:r>
          </w:p>
        </w:tc>
        <w:tc>
          <w:tcPr>
            <w:tcW w:w="960" w:type="dxa"/>
            <w:shd w:val="clear" w:color="auto" w:fill="auto"/>
            <w:vAlign w:val="center"/>
            <w:hideMark/>
          </w:tcPr>
          <w:p w14:paraId="1DA65B4B" w14:textId="06514F97" w:rsidR="00103424" w:rsidRPr="00314A09" w:rsidRDefault="00103424" w:rsidP="00103424">
            <w:pPr>
              <w:jc w:val="center"/>
              <w:rPr>
                <w:b/>
                <w:bCs/>
                <w:color w:val="000000"/>
                <w:sz w:val="22"/>
                <w:szCs w:val="22"/>
              </w:rPr>
            </w:pPr>
            <w:r>
              <w:rPr>
                <w:b/>
                <w:bCs/>
                <w:color w:val="000000"/>
                <w:sz w:val="28"/>
                <w:szCs w:val="28"/>
              </w:rPr>
              <w:t> </w:t>
            </w:r>
          </w:p>
        </w:tc>
        <w:tc>
          <w:tcPr>
            <w:tcW w:w="960" w:type="dxa"/>
            <w:shd w:val="clear" w:color="auto" w:fill="auto"/>
            <w:vAlign w:val="center"/>
            <w:hideMark/>
          </w:tcPr>
          <w:p w14:paraId="120908CB" w14:textId="23493CC9" w:rsidR="00103424" w:rsidRPr="00314A09" w:rsidRDefault="00103424" w:rsidP="00103424">
            <w:pPr>
              <w:jc w:val="center"/>
              <w:rPr>
                <w:color w:val="000000"/>
                <w:sz w:val="22"/>
                <w:szCs w:val="22"/>
              </w:rPr>
            </w:pPr>
            <w:r>
              <w:rPr>
                <w:color w:val="000000"/>
                <w:sz w:val="22"/>
                <w:szCs w:val="22"/>
              </w:rPr>
              <w:t> </w:t>
            </w:r>
          </w:p>
        </w:tc>
        <w:tc>
          <w:tcPr>
            <w:tcW w:w="960" w:type="dxa"/>
            <w:shd w:val="clear" w:color="auto" w:fill="auto"/>
            <w:vAlign w:val="center"/>
            <w:hideMark/>
          </w:tcPr>
          <w:p w14:paraId="7FA2FE3A" w14:textId="6288D30F" w:rsidR="00103424" w:rsidRPr="00314A09" w:rsidRDefault="00103424" w:rsidP="00103424">
            <w:pPr>
              <w:jc w:val="center"/>
              <w:rPr>
                <w:color w:val="000000"/>
                <w:sz w:val="22"/>
                <w:szCs w:val="22"/>
              </w:rPr>
            </w:pPr>
            <w:r>
              <w:rPr>
                <w:color w:val="000000"/>
                <w:sz w:val="22"/>
                <w:szCs w:val="22"/>
              </w:rPr>
              <w:t> </w:t>
            </w:r>
          </w:p>
        </w:tc>
        <w:tc>
          <w:tcPr>
            <w:tcW w:w="960" w:type="dxa"/>
            <w:shd w:val="clear" w:color="auto" w:fill="auto"/>
            <w:vAlign w:val="center"/>
            <w:hideMark/>
          </w:tcPr>
          <w:p w14:paraId="2AFFF6E6" w14:textId="0035F23E" w:rsidR="00103424" w:rsidRPr="00314A09" w:rsidRDefault="00103424" w:rsidP="00103424">
            <w:pPr>
              <w:jc w:val="center"/>
              <w:rPr>
                <w:color w:val="000000"/>
                <w:sz w:val="22"/>
                <w:szCs w:val="22"/>
              </w:rPr>
            </w:pPr>
            <w:r>
              <w:rPr>
                <w:color w:val="000000"/>
                <w:sz w:val="20"/>
              </w:rPr>
              <w:t> </w:t>
            </w:r>
          </w:p>
        </w:tc>
        <w:tc>
          <w:tcPr>
            <w:tcW w:w="1137" w:type="dxa"/>
            <w:shd w:val="clear" w:color="auto" w:fill="auto"/>
            <w:vAlign w:val="center"/>
            <w:hideMark/>
          </w:tcPr>
          <w:p w14:paraId="38AFAAE6" w14:textId="41056236" w:rsidR="00103424" w:rsidRPr="00314A09" w:rsidRDefault="00103424" w:rsidP="00103424">
            <w:pPr>
              <w:jc w:val="center"/>
              <w:rPr>
                <w:color w:val="000000"/>
                <w:sz w:val="22"/>
                <w:szCs w:val="22"/>
              </w:rPr>
            </w:pPr>
            <w:r>
              <w:rPr>
                <w:color w:val="000000"/>
                <w:sz w:val="20"/>
              </w:rPr>
              <w:t> </w:t>
            </w:r>
          </w:p>
        </w:tc>
        <w:tc>
          <w:tcPr>
            <w:tcW w:w="1134" w:type="dxa"/>
            <w:shd w:val="clear" w:color="auto" w:fill="auto"/>
            <w:noWrap/>
            <w:vAlign w:val="bottom"/>
            <w:hideMark/>
          </w:tcPr>
          <w:p w14:paraId="463C0F1F" w14:textId="2EEEFD63" w:rsidR="00103424" w:rsidRPr="00314A09" w:rsidRDefault="00103424" w:rsidP="00103424">
            <w:pPr>
              <w:jc w:val="center"/>
              <w:rPr>
                <w:rFonts w:ascii="Calibri" w:hAnsi="Calibri" w:cs="Calibri"/>
                <w:color w:val="000000"/>
                <w:sz w:val="22"/>
                <w:szCs w:val="22"/>
              </w:rPr>
            </w:pPr>
            <w:r>
              <w:rPr>
                <w:rFonts w:ascii="Calibri" w:hAnsi="Calibri" w:cs="Calibri"/>
                <w:color w:val="000000"/>
                <w:sz w:val="22"/>
                <w:szCs w:val="22"/>
              </w:rPr>
              <w:t> </w:t>
            </w:r>
          </w:p>
        </w:tc>
      </w:tr>
      <w:tr w:rsidR="00103424" w:rsidRPr="00314A09" w14:paraId="389E9F67" w14:textId="77777777" w:rsidTr="00657F28">
        <w:trPr>
          <w:trHeight w:val="315"/>
          <w:jc w:val="center"/>
        </w:trPr>
        <w:tc>
          <w:tcPr>
            <w:tcW w:w="988" w:type="dxa"/>
            <w:shd w:val="clear" w:color="auto" w:fill="auto"/>
            <w:vAlign w:val="center"/>
            <w:hideMark/>
          </w:tcPr>
          <w:p w14:paraId="38FEC468" w14:textId="77777777" w:rsidR="00103424" w:rsidRPr="00314A09" w:rsidRDefault="00103424" w:rsidP="00103424">
            <w:pPr>
              <w:jc w:val="center"/>
              <w:rPr>
                <w:color w:val="000000"/>
                <w:sz w:val="22"/>
                <w:szCs w:val="22"/>
              </w:rPr>
            </w:pPr>
            <w:r w:rsidRPr="00314A09">
              <w:rPr>
                <w:color w:val="000000"/>
                <w:sz w:val="22"/>
                <w:szCs w:val="22"/>
              </w:rPr>
              <w:t>.2.3</w:t>
            </w:r>
          </w:p>
        </w:tc>
        <w:tc>
          <w:tcPr>
            <w:tcW w:w="4617" w:type="dxa"/>
            <w:shd w:val="clear" w:color="auto" w:fill="auto"/>
            <w:vAlign w:val="center"/>
            <w:hideMark/>
          </w:tcPr>
          <w:p w14:paraId="20C1A904" w14:textId="35BD4EB1" w:rsidR="00103424" w:rsidRPr="00314A09" w:rsidRDefault="00103424" w:rsidP="00103424">
            <w:pPr>
              <w:rPr>
                <w:color w:val="000000"/>
                <w:sz w:val="22"/>
                <w:szCs w:val="22"/>
              </w:rPr>
            </w:pPr>
            <w:r>
              <w:rPr>
                <w:color w:val="000000"/>
                <w:sz w:val="20"/>
              </w:rPr>
              <w:t>бюджет субъекта РФ</w:t>
            </w:r>
          </w:p>
        </w:tc>
        <w:tc>
          <w:tcPr>
            <w:tcW w:w="960" w:type="dxa"/>
            <w:shd w:val="clear" w:color="auto" w:fill="auto"/>
            <w:vAlign w:val="center"/>
            <w:hideMark/>
          </w:tcPr>
          <w:p w14:paraId="407DD31F"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36192FD8" w14:textId="1E03A41D"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7F4D344D" w14:textId="16E4CE85"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4FDC6F13" w14:textId="68989688"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569E048B" w14:textId="1A503FB1"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07211DC5" w14:textId="36BD696D"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1C7FB6CE" w14:textId="71CB9FE9" w:rsidR="00103424" w:rsidRPr="00314A09" w:rsidRDefault="00103424" w:rsidP="00103424">
            <w:pPr>
              <w:jc w:val="center"/>
              <w:rPr>
                <w:color w:val="000000"/>
                <w:sz w:val="22"/>
                <w:szCs w:val="22"/>
              </w:rPr>
            </w:pPr>
            <w:r>
              <w:rPr>
                <w:color w:val="000000"/>
                <w:sz w:val="20"/>
              </w:rPr>
              <w:t> </w:t>
            </w:r>
          </w:p>
        </w:tc>
        <w:tc>
          <w:tcPr>
            <w:tcW w:w="1137" w:type="dxa"/>
            <w:shd w:val="clear" w:color="auto" w:fill="auto"/>
            <w:vAlign w:val="center"/>
            <w:hideMark/>
          </w:tcPr>
          <w:p w14:paraId="6A94C511" w14:textId="626C9F6D" w:rsidR="00103424" w:rsidRPr="00314A09" w:rsidRDefault="00103424" w:rsidP="00103424">
            <w:pPr>
              <w:jc w:val="center"/>
              <w:rPr>
                <w:color w:val="000000"/>
                <w:sz w:val="22"/>
                <w:szCs w:val="22"/>
              </w:rPr>
            </w:pPr>
            <w:r>
              <w:rPr>
                <w:color w:val="000000"/>
                <w:sz w:val="20"/>
              </w:rPr>
              <w:t> </w:t>
            </w:r>
          </w:p>
        </w:tc>
        <w:tc>
          <w:tcPr>
            <w:tcW w:w="1134" w:type="dxa"/>
            <w:shd w:val="clear" w:color="auto" w:fill="auto"/>
            <w:vAlign w:val="center"/>
            <w:hideMark/>
          </w:tcPr>
          <w:p w14:paraId="6858FAE9" w14:textId="68A1A7B4" w:rsidR="00103424" w:rsidRPr="00314A09" w:rsidRDefault="00103424" w:rsidP="00103424">
            <w:pPr>
              <w:jc w:val="center"/>
              <w:rPr>
                <w:color w:val="000000"/>
                <w:sz w:val="22"/>
                <w:szCs w:val="22"/>
              </w:rPr>
            </w:pPr>
            <w:r>
              <w:rPr>
                <w:color w:val="000000"/>
                <w:sz w:val="20"/>
              </w:rPr>
              <w:t> </w:t>
            </w:r>
          </w:p>
        </w:tc>
      </w:tr>
      <w:tr w:rsidR="00103424" w:rsidRPr="00314A09" w14:paraId="7F6D8865" w14:textId="77777777" w:rsidTr="00657F28">
        <w:trPr>
          <w:trHeight w:val="525"/>
          <w:jc w:val="center"/>
        </w:trPr>
        <w:tc>
          <w:tcPr>
            <w:tcW w:w="988" w:type="dxa"/>
            <w:shd w:val="clear" w:color="auto" w:fill="auto"/>
            <w:vAlign w:val="center"/>
            <w:hideMark/>
          </w:tcPr>
          <w:p w14:paraId="3855F554" w14:textId="77777777" w:rsidR="00103424" w:rsidRPr="00314A09" w:rsidRDefault="00103424" w:rsidP="00103424">
            <w:pPr>
              <w:jc w:val="center"/>
              <w:rPr>
                <w:color w:val="000000"/>
                <w:sz w:val="22"/>
                <w:szCs w:val="22"/>
              </w:rPr>
            </w:pPr>
            <w:r w:rsidRPr="00314A09">
              <w:rPr>
                <w:color w:val="000000"/>
                <w:sz w:val="22"/>
                <w:szCs w:val="22"/>
              </w:rPr>
              <w:t>.2.4</w:t>
            </w:r>
          </w:p>
        </w:tc>
        <w:tc>
          <w:tcPr>
            <w:tcW w:w="4617" w:type="dxa"/>
            <w:shd w:val="clear" w:color="auto" w:fill="auto"/>
            <w:vAlign w:val="center"/>
            <w:hideMark/>
          </w:tcPr>
          <w:p w14:paraId="54B17939" w14:textId="73D8D747" w:rsidR="00103424" w:rsidRPr="00314A09" w:rsidRDefault="00103424" w:rsidP="00103424">
            <w:pPr>
              <w:rPr>
                <w:color w:val="000000"/>
                <w:sz w:val="22"/>
                <w:szCs w:val="22"/>
              </w:rPr>
            </w:pPr>
            <w:r>
              <w:rPr>
                <w:color w:val="000000"/>
                <w:sz w:val="20"/>
              </w:rPr>
              <w:t>бюджет муниципального образования (района)</w:t>
            </w:r>
          </w:p>
        </w:tc>
        <w:tc>
          <w:tcPr>
            <w:tcW w:w="960" w:type="dxa"/>
            <w:shd w:val="clear" w:color="auto" w:fill="auto"/>
            <w:vAlign w:val="center"/>
            <w:hideMark/>
          </w:tcPr>
          <w:p w14:paraId="37845427"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6A9D2AD7" w14:textId="7D9746C1"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2A816FAB" w14:textId="33C78A17"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42A5CCBC" w14:textId="4AD51A53"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6DAC2B6D" w14:textId="323154A0"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010ADA5B" w14:textId="6B8FD3D6"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18677BF3" w14:textId="377713F1" w:rsidR="00103424" w:rsidRPr="00314A09" w:rsidRDefault="00103424" w:rsidP="00103424">
            <w:pPr>
              <w:jc w:val="center"/>
              <w:rPr>
                <w:color w:val="000000"/>
                <w:sz w:val="22"/>
                <w:szCs w:val="22"/>
              </w:rPr>
            </w:pPr>
            <w:r>
              <w:rPr>
                <w:color w:val="000000"/>
                <w:sz w:val="20"/>
              </w:rPr>
              <w:t> </w:t>
            </w:r>
          </w:p>
        </w:tc>
        <w:tc>
          <w:tcPr>
            <w:tcW w:w="1137" w:type="dxa"/>
            <w:shd w:val="clear" w:color="auto" w:fill="auto"/>
            <w:vAlign w:val="center"/>
            <w:hideMark/>
          </w:tcPr>
          <w:p w14:paraId="550AD72B" w14:textId="62E39632" w:rsidR="00103424" w:rsidRPr="00314A09" w:rsidRDefault="00103424" w:rsidP="00103424">
            <w:pPr>
              <w:jc w:val="center"/>
              <w:rPr>
                <w:color w:val="000000"/>
                <w:sz w:val="22"/>
                <w:szCs w:val="22"/>
              </w:rPr>
            </w:pPr>
            <w:r>
              <w:rPr>
                <w:color w:val="000000"/>
                <w:sz w:val="20"/>
              </w:rPr>
              <w:t> </w:t>
            </w:r>
          </w:p>
        </w:tc>
        <w:tc>
          <w:tcPr>
            <w:tcW w:w="1134" w:type="dxa"/>
            <w:shd w:val="clear" w:color="auto" w:fill="auto"/>
            <w:vAlign w:val="center"/>
            <w:hideMark/>
          </w:tcPr>
          <w:p w14:paraId="1BED7350" w14:textId="0FA13FFB" w:rsidR="00103424" w:rsidRPr="00314A09" w:rsidRDefault="00103424" w:rsidP="00103424">
            <w:pPr>
              <w:jc w:val="center"/>
              <w:rPr>
                <w:color w:val="000000"/>
                <w:sz w:val="22"/>
                <w:szCs w:val="22"/>
              </w:rPr>
            </w:pPr>
            <w:r>
              <w:rPr>
                <w:color w:val="000000"/>
                <w:sz w:val="20"/>
              </w:rPr>
              <w:t> </w:t>
            </w:r>
          </w:p>
        </w:tc>
      </w:tr>
      <w:tr w:rsidR="00103424" w:rsidRPr="00314A09" w14:paraId="32436602" w14:textId="77777777" w:rsidTr="00657F28">
        <w:trPr>
          <w:trHeight w:val="525"/>
          <w:jc w:val="center"/>
        </w:trPr>
        <w:tc>
          <w:tcPr>
            <w:tcW w:w="988" w:type="dxa"/>
            <w:shd w:val="clear" w:color="auto" w:fill="auto"/>
            <w:vAlign w:val="center"/>
            <w:hideMark/>
          </w:tcPr>
          <w:p w14:paraId="28167DB5" w14:textId="77777777" w:rsidR="00103424" w:rsidRPr="00314A09" w:rsidRDefault="00103424" w:rsidP="00103424">
            <w:pPr>
              <w:jc w:val="center"/>
              <w:rPr>
                <w:color w:val="000000"/>
                <w:sz w:val="22"/>
                <w:szCs w:val="22"/>
              </w:rPr>
            </w:pPr>
            <w:r w:rsidRPr="00314A09">
              <w:rPr>
                <w:color w:val="000000"/>
                <w:sz w:val="22"/>
                <w:szCs w:val="22"/>
              </w:rPr>
              <w:t>.2.5</w:t>
            </w:r>
          </w:p>
        </w:tc>
        <w:tc>
          <w:tcPr>
            <w:tcW w:w="4617" w:type="dxa"/>
            <w:shd w:val="clear" w:color="auto" w:fill="auto"/>
            <w:vAlign w:val="center"/>
            <w:hideMark/>
          </w:tcPr>
          <w:p w14:paraId="01E15BB4" w14:textId="68114450" w:rsidR="00103424" w:rsidRPr="00314A09" w:rsidRDefault="00103424" w:rsidP="00103424">
            <w:pPr>
              <w:rPr>
                <w:color w:val="000000"/>
                <w:sz w:val="22"/>
                <w:szCs w:val="22"/>
              </w:rPr>
            </w:pPr>
            <w:r>
              <w:rPr>
                <w:color w:val="000000"/>
                <w:sz w:val="20"/>
              </w:rPr>
              <w:t>бюджет муниципального образования (Краснознаменский сельсовет)</w:t>
            </w:r>
          </w:p>
        </w:tc>
        <w:tc>
          <w:tcPr>
            <w:tcW w:w="960" w:type="dxa"/>
            <w:shd w:val="clear" w:color="auto" w:fill="auto"/>
            <w:vAlign w:val="center"/>
            <w:hideMark/>
          </w:tcPr>
          <w:p w14:paraId="3D87BECA"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1BAF2048" w14:textId="46E92660" w:rsidR="00103424" w:rsidRPr="00314A09" w:rsidRDefault="00103424" w:rsidP="00103424">
            <w:pPr>
              <w:jc w:val="center"/>
              <w:rPr>
                <w:color w:val="000000"/>
                <w:sz w:val="22"/>
                <w:szCs w:val="22"/>
              </w:rPr>
            </w:pPr>
            <w:r>
              <w:rPr>
                <w:color w:val="000000"/>
                <w:sz w:val="20"/>
              </w:rPr>
              <w:t>0</w:t>
            </w:r>
          </w:p>
        </w:tc>
        <w:tc>
          <w:tcPr>
            <w:tcW w:w="960" w:type="dxa"/>
            <w:shd w:val="clear" w:color="auto" w:fill="auto"/>
            <w:vAlign w:val="center"/>
            <w:hideMark/>
          </w:tcPr>
          <w:p w14:paraId="28762CEB" w14:textId="28930ED3" w:rsidR="00103424" w:rsidRPr="00314A09" w:rsidRDefault="00103424" w:rsidP="00103424">
            <w:pPr>
              <w:jc w:val="center"/>
              <w:rPr>
                <w:color w:val="000000"/>
                <w:sz w:val="22"/>
                <w:szCs w:val="22"/>
              </w:rPr>
            </w:pPr>
            <w:r>
              <w:rPr>
                <w:color w:val="000000"/>
                <w:sz w:val="20"/>
              </w:rPr>
              <w:t>60</w:t>
            </w:r>
          </w:p>
        </w:tc>
        <w:tc>
          <w:tcPr>
            <w:tcW w:w="960" w:type="dxa"/>
            <w:shd w:val="clear" w:color="auto" w:fill="auto"/>
            <w:vAlign w:val="center"/>
            <w:hideMark/>
          </w:tcPr>
          <w:p w14:paraId="58A60724" w14:textId="708D6458" w:rsidR="00103424" w:rsidRPr="00314A09" w:rsidRDefault="00103424" w:rsidP="00103424">
            <w:pPr>
              <w:jc w:val="center"/>
              <w:rPr>
                <w:color w:val="000000"/>
                <w:sz w:val="22"/>
                <w:szCs w:val="22"/>
              </w:rPr>
            </w:pPr>
            <w:r>
              <w:rPr>
                <w:color w:val="000000"/>
                <w:sz w:val="20"/>
              </w:rPr>
              <w:t>0</w:t>
            </w:r>
          </w:p>
        </w:tc>
        <w:tc>
          <w:tcPr>
            <w:tcW w:w="960" w:type="dxa"/>
            <w:shd w:val="clear" w:color="auto" w:fill="auto"/>
            <w:vAlign w:val="center"/>
            <w:hideMark/>
          </w:tcPr>
          <w:p w14:paraId="746CCCC3" w14:textId="30B749F6" w:rsidR="00103424" w:rsidRPr="00314A09" w:rsidRDefault="00103424" w:rsidP="00103424">
            <w:pPr>
              <w:jc w:val="center"/>
              <w:rPr>
                <w:color w:val="000000"/>
                <w:sz w:val="22"/>
                <w:szCs w:val="22"/>
              </w:rPr>
            </w:pPr>
            <w:r>
              <w:rPr>
                <w:color w:val="000000"/>
                <w:sz w:val="20"/>
              </w:rPr>
              <w:t>0</w:t>
            </w:r>
          </w:p>
        </w:tc>
        <w:tc>
          <w:tcPr>
            <w:tcW w:w="960" w:type="dxa"/>
            <w:shd w:val="clear" w:color="auto" w:fill="auto"/>
            <w:vAlign w:val="center"/>
            <w:hideMark/>
          </w:tcPr>
          <w:p w14:paraId="0CF84922" w14:textId="649754DF" w:rsidR="00103424" w:rsidRPr="00314A09" w:rsidRDefault="00103424" w:rsidP="00103424">
            <w:pPr>
              <w:jc w:val="center"/>
              <w:rPr>
                <w:color w:val="000000"/>
                <w:sz w:val="22"/>
                <w:szCs w:val="22"/>
              </w:rPr>
            </w:pPr>
            <w:r>
              <w:rPr>
                <w:color w:val="000000"/>
                <w:sz w:val="20"/>
              </w:rPr>
              <w:t>0</w:t>
            </w:r>
          </w:p>
        </w:tc>
        <w:tc>
          <w:tcPr>
            <w:tcW w:w="960" w:type="dxa"/>
            <w:shd w:val="clear" w:color="auto" w:fill="auto"/>
            <w:vAlign w:val="center"/>
            <w:hideMark/>
          </w:tcPr>
          <w:p w14:paraId="2C1A4D3B" w14:textId="3E417E50" w:rsidR="00103424" w:rsidRPr="00314A09" w:rsidRDefault="00103424" w:rsidP="00103424">
            <w:pPr>
              <w:jc w:val="center"/>
              <w:rPr>
                <w:color w:val="000000"/>
                <w:sz w:val="22"/>
                <w:szCs w:val="22"/>
              </w:rPr>
            </w:pPr>
            <w:r>
              <w:rPr>
                <w:color w:val="000000"/>
                <w:sz w:val="20"/>
              </w:rPr>
              <w:t>60</w:t>
            </w:r>
          </w:p>
        </w:tc>
        <w:tc>
          <w:tcPr>
            <w:tcW w:w="1137" w:type="dxa"/>
            <w:shd w:val="clear" w:color="auto" w:fill="auto"/>
            <w:vAlign w:val="center"/>
            <w:hideMark/>
          </w:tcPr>
          <w:p w14:paraId="0811ACE6" w14:textId="5E3A94CF" w:rsidR="00103424" w:rsidRPr="00314A09" w:rsidRDefault="00103424" w:rsidP="00103424">
            <w:pPr>
              <w:jc w:val="center"/>
              <w:rPr>
                <w:color w:val="000000"/>
                <w:sz w:val="22"/>
                <w:szCs w:val="22"/>
              </w:rPr>
            </w:pPr>
            <w:r>
              <w:rPr>
                <w:color w:val="000000"/>
                <w:sz w:val="20"/>
              </w:rPr>
              <w:t>60</w:t>
            </w:r>
          </w:p>
        </w:tc>
        <w:tc>
          <w:tcPr>
            <w:tcW w:w="1134" w:type="dxa"/>
            <w:shd w:val="clear" w:color="auto" w:fill="auto"/>
            <w:vAlign w:val="center"/>
            <w:hideMark/>
          </w:tcPr>
          <w:p w14:paraId="2922AC94" w14:textId="23FE8C72" w:rsidR="00103424" w:rsidRPr="00314A09" w:rsidRDefault="00103424" w:rsidP="00103424">
            <w:pPr>
              <w:jc w:val="center"/>
              <w:rPr>
                <w:color w:val="000000"/>
                <w:sz w:val="22"/>
                <w:szCs w:val="22"/>
              </w:rPr>
            </w:pPr>
            <w:r>
              <w:rPr>
                <w:color w:val="000000"/>
                <w:sz w:val="20"/>
              </w:rPr>
              <w:t>120</w:t>
            </w:r>
          </w:p>
        </w:tc>
      </w:tr>
      <w:tr w:rsidR="00103424" w:rsidRPr="00314A09" w14:paraId="3888E38B" w14:textId="77777777" w:rsidTr="00657F28">
        <w:trPr>
          <w:trHeight w:val="315"/>
          <w:jc w:val="center"/>
        </w:trPr>
        <w:tc>
          <w:tcPr>
            <w:tcW w:w="988" w:type="dxa"/>
            <w:shd w:val="clear" w:color="auto" w:fill="auto"/>
            <w:vAlign w:val="center"/>
            <w:hideMark/>
          </w:tcPr>
          <w:p w14:paraId="5EAD3610" w14:textId="77777777" w:rsidR="00103424" w:rsidRPr="00314A09" w:rsidRDefault="00103424" w:rsidP="00103424">
            <w:pPr>
              <w:jc w:val="center"/>
              <w:rPr>
                <w:color w:val="000000"/>
                <w:sz w:val="22"/>
                <w:szCs w:val="22"/>
              </w:rPr>
            </w:pPr>
            <w:r w:rsidRPr="00314A09">
              <w:rPr>
                <w:color w:val="000000"/>
                <w:sz w:val="22"/>
                <w:szCs w:val="22"/>
              </w:rPr>
              <w:t>.2.6</w:t>
            </w:r>
          </w:p>
        </w:tc>
        <w:tc>
          <w:tcPr>
            <w:tcW w:w="4617" w:type="dxa"/>
            <w:shd w:val="clear" w:color="auto" w:fill="auto"/>
            <w:vAlign w:val="center"/>
            <w:hideMark/>
          </w:tcPr>
          <w:p w14:paraId="35FFEDC3" w14:textId="56A41018" w:rsidR="00103424" w:rsidRPr="00314A09" w:rsidRDefault="00103424" w:rsidP="00103424">
            <w:pPr>
              <w:rPr>
                <w:color w:val="000000"/>
                <w:sz w:val="22"/>
                <w:szCs w:val="22"/>
              </w:rPr>
            </w:pPr>
            <w:r>
              <w:rPr>
                <w:color w:val="000000"/>
                <w:sz w:val="20"/>
              </w:rPr>
              <w:t>Собственные средства РСО</w:t>
            </w:r>
          </w:p>
        </w:tc>
        <w:tc>
          <w:tcPr>
            <w:tcW w:w="960" w:type="dxa"/>
            <w:shd w:val="clear" w:color="auto" w:fill="auto"/>
            <w:vAlign w:val="center"/>
            <w:hideMark/>
          </w:tcPr>
          <w:p w14:paraId="36512589"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6219CE7C" w14:textId="075B3450"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13136376" w14:textId="02C0E043"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69DB555F" w14:textId="7F1F05B0"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1E66FD7F" w14:textId="3E61C9CB"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7017BEC3" w14:textId="084559AE"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59FE1F92" w14:textId="4F30FE7C" w:rsidR="00103424" w:rsidRPr="00314A09" w:rsidRDefault="00103424" w:rsidP="00103424">
            <w:pPr>
              <w:jc w:val="center"/>
              <w:rPr>
                <w:color w:val="000000"/>
                <w:sz w:val="22"/>
                <w:szCs w:val="22"/>
              </w:rPr>
            </w:pPr>
            <w:r>
              <w:rPr>
                <w:color w:val="000000"/>
                <w:sz w:val="20"/>
              </w:rPr>
              <w:t> </w:t>
            </w:r>
          </w:p>
        </w:tc>
        <w:tc>
          <w:tcPr>
            <w:tcW w:w="1137" w:type="dxa"/>
            <w:shd w:val="clear" w:color="auto" w:fill="auto"/>
            <w:vAlign w:val="center"/>
            <w:hideMark/>
          </w:tcPr>
          <w:p w14:paraId="050E1110" w14:textId="79C8E732" w:rsidR="00103424" w:rsidRPr="00314A09" w:rsidRDefault="00103424" w:rsidP="00103424">
            <w:pPr>
              <w:jc w:val="center"/>
              <w:rPr>
                <w:color w:val="000000"/>
                <w:sz w:val="22"/>
                <w:szCs w:val="22"/>
              </w:rPr>
            </w:pPr>
            <w:r>
              <w:rPr>
                <w:color w:val="000000"/>
                <w:sz w:val="20"/>
              </w:rPr>
              <w:t> </w:t>
            </w:r>
          </w:p>
        </w:tc>
        <w:tc>
          <w:tcPr>
            <w:tcW w:w="1134" w:type="dxa"/>
            <w:shd w:val="clear" w:color="auto" w:fill="auto"/>
            <w:vAlign w:val="center"/>
            <w:hideMark/>
          </w:tcPr>
          <w:p w14:paraId="07B1514E" w14:textId="459A778E" w:rsidR="00103424" w:rsidRPr="00314A09" w:rsidRDefault="00103424" w:rsidP="00103424">
            <w:pPr>
              <w:jc w:val="center"/>
              <w:rPr>
                <w:color w:val="000000"/>
                <w:sz w:val="22"/>
                <w:szCs w:val="22"/>
              </w:rPr>
            </w:pPr>
            <w:r>
              <w:rPr>
                <w:color w:val="000000"/>
                <w:sz w:val="20"/>
              </w:rPr>
              <w:t> </w:t>
            </w:r>
          </w:p>
        </w:tc>
      </w:tr>
      <w:tr w:rsidR="00103424" w:rsidRPr="00314A09" w14:paraId="4D885C4D" w14:textId="77777777" w:rsidTr="00396D7B">
        <w:trPr>
          <w:trHeight w:val="315"/>
          <w:jc w:val="center"/>
        </w:trPr>
        <w:tc>
          <w:tcPr>
            <w:tcW w:w="988" w:type="dxa"/>
            <w:shd w:val="clear" w:color="auto" w:fill="auto"/>
            <w:vAlign w:val="center"/>
            <w:hideMark/>
          </w:tcPr>
          <w:p w14:paraId="768E2CE6" w14:textId="77777777" w:rsidR="00103424" w:rsidRPr="00314A09" w:rsidRDefault="00103424" w:rsidP="00103424">
            <w:pPr>
              <w:jc w:val="center"/>
              <w:rPr>
                <w:color w:val="000000"/>
                <w:sz w:val="22"/>
                <w:szCs w:val="22"/>
              </w:rPr>
            </w:pPr>
            <w:r w:rsidRPr="00314A09">
              <w:rPr>
                <w:color w:val="000000"/>
                <w:sz w:val="22"/>
                <w:szCs w:val="22"/>
              </w:rPr>
              <w:t>.2.7</w:t>
            </w:r>
          </w:p>
        </w:tc>
        <w:tc>
          <w:tcPr>
            <w:tcW w:w="4617" w:type="dxa"/>
            <w:shd w:val="clear" w:color="auto" w:fill="auto"/>
            <w:vAlign w:val="center"/>
            <w:hideMark/>
          </w:tcPr>
          <w:p w14:paraId="475D78DA" w14:textId="789F6E7F" w:rsidR="00103424" w:rsidRPr="00314A09" w:rsidRDefault="00103424" w:rsidP="00103424">
            <w:pPr>
              <w:rPr>
                <w:color w:val="000000"/>
                <w:sz w:val="22"/>
                <w:szCs w:val="22"/>
              </w:rPr>
            </w:pPr>
            <w:r>
              <w:rPr>
                <w:color w:val="000000"/>
                <w:sz w:val="20"/>
              </w:rPr>
              <w:t>за счет тарифов на подключение</w:t>
            </w:r>
          </w:p>
        </w:tc>
        <w:tc>
          <w:tcPr>
            <w:tcW w:w="960" w:type="dxa"/>
            <w:shd w:val="clear" w:color="auto" w:fill="auto"/>
            <w:vAlign w:val="center"/>
            <w:hideMark/>
          </w:tcPr>
          <w:p w14:paraId="67F2226D"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4F1FAAA1" w14:textId="7FFEB99A"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0CE1C612" w14:textId="682CD7CB"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4C786360" w14:textId="35C9C380"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4189349D" w14:textId="631A4C1D"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47B4439A" w14:textId="6E4E0A9A"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6992393E" w14:textId="7DABBCA2" w:rsidR="00103424" w:rsidRPr="00314A09" w:rsidRDefault="00103424" w:rsidP="00103424">
            <w:pPr>
              <w:jc w:val="center"/>
              <w:rPr>
                <w:color w:val="000000"/>
                <w:sz w:val="22"/>
                <w:szCs w:val="22"/>
              </w:rPr>
            </w:pPr>
            <w:r>
              <w:rPr>
                <w:color w:val="000000"/>
                <w:sz w:val="20"/>
              </w:rPr>
              <w:t> </w:t>
            </w:r>
          </w:p>
        </w:tc>
        <w:tc>
          <w:tcPr>
            <w:tcW w:w="1137" w:type="dxa"/>
            <w:shd w:val="clear" w:color="auto" w:fill="auto"/>
            <w:vAlign w:val="center"/>
            <w:hideMark/>
          </w:tcPr>
          <w:p w14:paraId="29AAF89C" w14:textId="3939783F" w:rsidR="00103424" w:rsidRPr="00314A09" w:rsidRDefault="00103424" w:rsidP="00103424">
            <w:pPr>
              <w:jc w:val="center"/>
              <w:rPr>
                <w:color w:val="000000"/>
                <w:sz w:val="22"/>
                <w:szCs w:val="22"/>
              </w:rPr>
            </w:pPr>
            <w:r>
              <w:rPr>
                <w:color w:val="000000"/>
                <w:sz w:val="20"/>
              </w:rPr>
              <w:t> </w:t>
            </w:r>
          </w:p>
        </w:tc>
        <w:tc>
          <w:tcPr>
            <w:tcW w:w="1134" w:type="dxa"/>
            <w:shd w:val="clear" w:color="auto" w:fill="auto"/>
            <w:noWrap/>
            <w:vAlign w:val="bottom"/>
            <w:hideMark/>
          </w:tcPr>
          <w:p w14:paraId="1F104088" w14:textId="22BE84B9" w:rsidR="00103424" w:rsidRPr="00314A09" w:rsidRDefault="00103424" w:rsidP="00103424">
            <w:pPr>
              <w:jc w:val="center"/>
              <w:rPr>
                <w:rFonts w:ascii="Calibri" w:hAnsi="Calibri" w:cs="Calibri"/>
                <w:color w:val="000000"/>
                <w:sz w:val="22"/>
                <w:szCs w:val="22"/>
              </w:rPr>
            </w:pPr>
            <w:r>
              <w:rPr>
                <w:rFonts w:ascii="Calibri" w:hAnsi="Calibri" w:cs="Calibri"/>
                <w:color w:val="000000"/>
                <w:sz w:val="22"/>
                <w:szCs w:val="22"/>
              </w:rPr>
              <w:t> </w:t>
            </w:r>
          </w:p>
        </w:tc>
      </w:tr>
      <w:tr w:rsidR="00314A09" w:rsidRPr="00314A09" w14:paraId="30F07817" w14:textId="77777777" w:rsidTr="00657F28">
        <w:trPr>
          <w:trHeight w:val="300"/>
          <w:jc w:val="center"/>
        </w:trPr>
        <w:tc>
          <w:tcPr>
            <w:tcW w:w="988" w:type="dxa"/>
            <w:shd w:val="clear" w:color="000000" w:fill="FFFF00"/>
            <w:noWrap/>
            <w:vAlign w:val="center"/>
            <w:hideMark/>
          </w:tcPr>
          <w:p w14:paraId="0349C6F9" w14:textId="77777777"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3</w:t>
            </w:r>
          </w:p>
        </w:tc>
        <w:tc>
          <w:tcPr>
            <w:tcW w:w="13608" w:type="dxa"/>
            <w:gridSpan w:val="10"/>
            <w:shd w:val="clear" w:color="000000" w:fill="FFFF00"/>
            <w:vAlign w:val="center"/>
            <w:hideMark/>
          </w:tcPr>
          <w:p w14:paraId="4062FF7F" w14:textId="77777777" w:rsidR="00314A09" w:rsidRPr="00314A09" w:rsidRDefault="00314A09" w:rsidP="004419F7">
            <w:pPr>
              <w:jc w:val="center"/>
              <w:rPr>
                <w:b/>
                <w:bCs/>
                <w:color w:val="000000"/>
                <w:sz w:val="22"/>
                <w:szCs w:val="22"/>
              </w:rPr>
            </w:pPr>
            <w:r w:rsidRPr="00314A09">
              <w:rPr>
                <w:b/>
                <w:bCs/>
                <w:color w:val="000000"/>
                <w:sz w:val="22"/>
                <w:szCs w:val="22"/>
              </w:rPr>
              <w:t xml:space="preserve">Затраты, связанные  с приобретением пакетов для </w:t>
            </w:r>
            <w:proofErr w:type="spellStart"/>
            <w:r w:rsidRPr="00314A09">
              <w:rPr>
                <w:b/>
                <w:bCs/>
                <w:color w:val="000000"/>
                <w:sz w:val="22"/>
                <w:szCs w:val="22"/>
              </w:rPr>
              <w:t>для</w:t>
            </w:r>
            <w:proofErr w:type="spellEnd"/>
            <w:r w:rsidRPr="00314A09">
              <w:rPr>
                <w:b/>
                <w:bCs/>
                <w:color w:val="000000"/>
                <w:sz w:val="22"/>
                <w:szCs w:val="22"/>
              </w:rPr>
              <w:t xml:space="preserve"> сбора твердых коммунальных </w:t>
            </w:r>
            <w:proofErr w:type="spellStart"/>
            <w:r w:rsidRPr="00314A09">
              <w:rPr>
                <w:b/>
                <w:bCs/>
                <w:color w:val="000000"/>
                <w:sz w:val="22"/>
                <w:szCs w:val="22"/>
              </w:rPr>
              <w:t>отходовс</w:t>
            </w:r>
            <w:proofErr w:type="spellEnd"/>
          </w:p>
        </w:tc>
      </w:tr>
      <w:tr w:rsidR="00103424" w:rsidRPr="00314A09" w14:paraId="0E9F660F" w14:textId="77777777" w:rsidTr="00657F28">
        <w:trPr>
          <w:trHeight w:val="315"/>
          <w:jc w:val="center"/>
        </w:trPr>
        <w:tc>
          <w:tcPr>
            <w:tcW w:w="988" w:type="dxa"/>
            <w:shd w:val="clear" w:color="auto" w:fill="auto"/>
            <w:vAlign w:val="center"/>
            <w:hideMark/>
          </w:tcPr>
          <w:p w14:paraId="143BE9BE" w14:textId="77777777" w:rsidR="00103424" w:rsidRPr="00314A09" w:rsidRDefault="00103424" w:rsidP="00103424">
            <w:pPr>
              <w:jc w:val="center"/>
              <w:rPr>
                <w:color w:val="000000"/>
                <w:sz w:val="22"/>
                <w:szCs w:val="22"/>
              </w:rPr>
            </w:pPr>
            <w:r w:rsidRPr="00314A09">
              <w:rPr>
                <w:color w:val="000000"/>
                <w:sz w:val="22"/>
                <w:szCs w:val="22"/>
              </w:rPr>
              <w:t>.3.1</w:t>
            </w:r>
          </w:p>
        </w:tc>
        <w:tc>
          <w:tcPr>
            <w:tcW w:w="4617" w:type="dxa"/>
            <w:shd w:val="clear" w:color="auto" w:fill="auto"/>
            <w:vAlign w:val="center"/>
            <w:hideMark/>
          </w:tcPr>
          <w:p w14:paraId="5982DA44" w14:textId="15230076" w:rsidR="00103424" w:rsidRPr="00314A09" w:rsidRDefault="00103424" w:rsidP="00103424">
            <w:pPr>
              <w:rPr>
                <w:color w:val="000000"/>
                <w:sz w:val="22"/>
                <w:szCs w:val="22"/>
              </w:rPr>
            </w:pPr>
            <w:r>
              <w:rPr>
                <w:color w:val="000000"/>
                <w:sz w:val="20"/>
              </w:rPr>
              <w:t>Всего инвестиций за период, в т.ч.</w:t>
            </w:r>
          </w:p>
        </w:tc>
        <w:tc>
          <w:tcPr>
            <w:tcW w:w="960" w:type="dxa"/>
            <w:shd w:val="clear" w:color="auto" w:fill="auto"/>
            <w:vAlign w:val="center"/>
            <w:hideMark/>
          </w:tcPr>
          <w:p w14:paraId="0BFC3E0B"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66E4EF94" w14:textId="3F54F8B0" w:rsidR="00103424" w:rsidRPr="00314A09" w:rsidRDefault="00103424" w:rsidP="00103424">
            <w:pPr>
              <w:jc w:val="center"/>
              <w:rPr>
                <w:color w:val="000000"/>
                <w:sz w:val="22"/>
                <w:szCs w:val="22"/>
              </w:rPr>
            </w:pPr>
            <w:r>
              <w:rPr>
                <w:color w:val="000000"/>
                <w:sz w:val="20"/>
              </w:rPr>
              <w:t>0,0</w:t>
            </w:r>
          </w:p>
        </w:tc>
        <w:tc>
          <w:tcPr>
            <w:tcW w:w="960" w:type="dxa"/>
            <w:shd w:val="clear" w:color="auto" w:fill="auto"/>
            <w:vAlign w:val="center"/>
            <w:hideMark/>
          </w:tcPr>
          <w:p w14:paraId="77C7FAD2" w14:textId="4633A209" w:rsidR="00103424" w:rsidRPr="00314A09" w:rsidRDefault="00103424" w:rsidP="00103424">
            <w:pPr>
              <w:jc w:val="center"/>
              <w:rPr>
                <w:color w:val="000000"/>
                <w:sz w:val="22"/>
                <w:szCs w:val="22"/>
              </w:rPr>
            </w:pPr>
            <w:r>
              <w:rPr>
                <w:color w:val="000000"/>
                <w:sz w:val="20"/>
              </w:rPr>
              <w:t>5,0</w:t>
            </w:r>
          </w:p>
        </w:tc>
        <w:tc>
          <w:tcPr>
            <w:tcW w:w="960" w:type="dxa"/>
            <w:shd w:val="clear" w:color="auto" w:fill="auto"/>
            <w:vAlign w:val="center"/>
            <w:hideMark/>
          </w:tcPr>
          <w:p w14:paraId="4DEE465F" w14:textId="26E6F1B9" w:rsidR="00103424" w:rsidRPr="00314A09" w:rsidRDefault="00103424" w:rsidP="00103424">
            <w:pPr>
              <w:jc w:val="center"/>
              <w:rPr>
                <w:color w:val="000000"/>
                <w:sz w:val="22"/>
                <w:szCs w:val="22"/>
              </w:rPr>
            </w:pPr>
            <w:r>
              <w:rPr>
                <w:color w:val="000000"/>
                <w:sz w:val="20"/>
              </w:rPr>
              <w:t>0,0</w:t>
            </w:r>
          </w:p>
        </w:tc>
        <w:tc>
          <w:tcPr>
            <w:tcW w:w="960" w:type="dxa"/>
            <w:shd w:val="clear" w:color="auto" w:fill="auto"/>
            <w:vAlign w:val="center"/>
            <w:hideMark/>
          </w:tcPr>
          <w:p w14:paraId="490E7C8F" w14:textId="576E4E95" w:rsidR="00103424" w:rsidRPr="00314A09" w:rsidRDefault="00103424" w:rsidP="00103424">
            <w:pPr>
              <w:jc w:val="center"/>
              <w:rPr>
                <w:color w:val="000000"/>
                <w:sz w:val="22"/>
                <w:szCs w:val="22"/>
              </w:rPr>
            </w:pPr>
            <w:r>
              <w:rPr>
                <w:color w:val="000000"/>
                <w:sz w:val="20"/>
              </w:rPr>
              <w:t>6,0</w:t>
            </w:r>
          </w:p>
        </w:tc>
        <w:tc>
          <w:tcPr>
            <w:tcW w:w="960" w:type="dxa"/>
            <w:shd w:val="clear" w:color="auto" w:fill="auto"/>
            <w:vAlign w:val="center"/>
            <w:hideMark/>
          </w:tcPr>
          <w:p w14:paraId="4BCD4FD1" w14:textId="7B1721E1" w:rsidR="00103424" w:rsidRPr="00314A09" w:rsidRDefault="00103424" w:rsidP="00103424">
            <w:pPr>
              <w:jc w:val="center"/>
              <w:rPr>
                <w:color w:val="000000"/>
                <w:sz w:val="22"/>
                <w:szCs w:val="22"/>
              </w:rPr>
            </w:pPr>
            <w:r>
              <w:rPr>
                <w:color w:val="000000"/>
                <w:sz w:val="20"/>
              </w:rPr>
              <w:t>0,0</w:t>
            </w:r>
          </w:p>
        </w:tc>
        <w:tc>
          <w:tcPr>
            <w:tcW w:w="960" w:type="dxa"/>
            <w:shd w:val="clear" w:color="auto" w:fill="auto"/>
            <w:vAlign w:val="center"/>
            <w:hideMark/>
          </w:tcPr>
          <w:p w14:paraId="1E7BE4E9" w14:textId="3E4CFC2A" w:rsidR="00103424" w:rsidRPr="00314A09" w:rsidRDefault="00103424" w:rsidP="00103424">
            <w:pPr>
              <w:jc w:val="center"/>
              <w:rPr>
                <w:color w:val="000000"/>
                <w:sz w:val="22"/>
                <w:szCs w:val="22"/>
              </w:rPr>
            </w:pPr>
            <w:r>
              <w:rPr>
                <w:color w:val="000000"/>
                <w:sz w:val="20"/>
              </w:rPr>
              <w:t>11,0</w:t>
            </w:r>
          </w:p>
        </w:tc>
        <w:tc>
          <w:tcPr>
            <w:tcW w:w="1137" w:type="dxa"/>
            <w:shd w:val="clear" w:color="auto" w:fill="auto"/>
            <w:vAlign w:val="center"/>
            <w:hideMark/>
          </w:tcPr>
          <w:p w14:paraId="12098C46" w14:textId="0DAA7621" w:rsidR="00103424" w:rsidRPr="00314A09" w:rsidRDefault="00103424" w:rsidP="00103424">
            <w:pPr>
              <w:jc w:val="center"/>
              <w:rPr>
                <w:color w:val="000000"/>
                <w:sz w:val="22"/>
                <w:szCs w:val="22"/>
              </w:rPr>
            </w:pPr>
            <w:r>
              <w:rPr>
                <w:color w:val="000000"/>
                <w:sz w:val="20"/>
              </w:rPr>
              <w:t>12,0</w:t>
            </w:r>
          </w:p>
        </w:tc>
        <w:tc>
          <w:tcPr>
            <w:tcW w:w="1134" w:type="dxa"/>
            <w:shd w:val="clear" w:color="auto" w:fill="auto"/>
            <w:vAlign w:val="center"/>
            <w:hideMark/>
          </w:tcPr>
          <w:p w14:paraId="135713CD" w14:textId="2AF7B50E" w:rsidR="00103424" w:rsidRPr="00314A09" w:rsidRDefault="00103424" w:rsidP="00103424">
            <w:pPr>
              <w:jc w:val="center"/>
              <w:rPr>
                <w:color w:val="000000"/>
                <w:sz w:val="22"/>
                <w:szCs w:val="22"/>
              </w:rPr>
            </w:pPr>
            <w:r>
              <w:rPr>
                <w:color w:val="000000"/>
                <w:sz w:val="20"/>
              </w:rPr>
              <w:t>23,0</w:t>
            </w:r>
          </w:p>
        </w:tc>
      </w:tr>
      <w:tr w:rsidR="00103424" w:rsidRPr="00314A09" w14:paraId="7A484988" w14:textId="77777777" w:rsidTr="00396D7B">
        <w:trPr>
          <w:trHeight w:val="390"/>
          <w:jc w:val="center"/>
        </w:trPr>
        <w:tc>
          <w:tcPr>
            <w:tcW w:w="988" w:type="dxa"/>
            <w:shd w:val="clear" w:color="auto" w:fill="auto"/>
            <w:vAlign w:val="center"/>
            <w:hideMark/>
          </w:tcPr>
          <w:p w14:paraId="141B04F9" w14:textId="77777777" w:rsidR="00103424" w:rsidRPr="00314A09" w:rsidRDefault="00103424" w:rsidP="00103424">
            <w:pPr>
              <w:jc w:val="center"/>
              <w:rPr>
                <w:color w:val="000000"/>
                <w:sz w:val="22"/>
                <w:szCs w:val="22"/>
              </w:rPr>
            </w:pPr>
            <w:r w:rsidRPr="00314A09">
              <w:rPr>
                <w:color w:val="000000"/>
                <w:sz w:val="22"/>
                <w:szCs w:val="22"/>
              </w:rPr>
              <w:t>.3.2</w:t>
            </w:r>
          </w:p>
        </w:tc>
        <w:tc>
          <w:tcPr>
            <w:tcW w:w="4617" w:type="dxa"/>
            <w:shd w:val="clear" w:color="auto" w:fill="auto"/>
            <w:vAlign w:val="center"/>
            <w:hideMark/>
          </w:tcPr>
          <w:p w14:paraId="6B9A8EC9" w14:textId="66F9BDD6" w:rsidR="00103424" w:rsidRPr="00314A09" w:rsidRDefault="00103424" w:rsidP="00103424">
            <w:pPr>
              <w:rPr>
                <w:color w:val="000000"/>
                <w:sz w:val="22"/>
                <w:szCs w:val="22"/>
              </w:rPr>
            </w:pPr>
            <w:r>
              <w:rPr>
                <w:color w:val="000000"/>
                <w:sz w:val="20"/>
              </w:rPr>
              <w:t>Федеральный бюджет</w:t>
            </w:r>
          </w:p>
        </w:tc>
        <w:tc>
          <w:tcPr>
            <w:tcW w:w="960" w:type="dxa"/>
            <w:shd w:val="clear" w:color="auto" w:fill="auto"/>
            <w:vAlign w:val="center"/>
            <w:hideMark/>
          </w:tcPr>
          <w:p w14:paraId="2364960E"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64DD5340" w14:textId="4B27B0A1" w:rsidR="00103424" w:rsidRPr="00314A09" w:rsidRDefault="00103424" w:rsidP="00103424">
            <w:pPr>
              <w:jc w:val="center"/>
              <w:rPr>
                <w:color w:val="000000"/>
                <w:sz w:val="22"/>
                <w:szCs w:val="22"/>
              </w:rPr>
            </w:pPr>
            <w:r>
              <w:rPr>
                <w:color w:val="000000"/>
                <w:sz w:val="22"/>
                <w:szCs w:val="22"/>
              </w:rPr>
              <w:t> </w:t>
            </w:r>
          </w:p>
        </w:tc>
        <w:tc>
          <w:tcPr>
            <w:tcW w:w="960" w:type="dxa"/>
            <w:shd w:val="clear" w:color="auto" w:fill="auto"/>
            <w:vAlign w:val="center"/>
            <w:hideMark/>
          </w:tcPr>
          <w:p w14:paraId="19CFB8FC" w14:textId="141F25CB" w:rsidR="00103424" w:rsidRPr="00314A09" w:rsidRDefault="00103424" w:rsidP="00103424">
            <w:pPr>
              <w:jc w:val="center"/>
              <w:rPr>
                <w:color w:val="000000"/>
                <w:sz w:val="22"/>
                <w:szCs w:val="22"/>
              </w:rPr>
            </w:pPr>
            <w:r>
              <w:rPr>
                <w:color w:val="000000"/>
                <w:sz w:val="22"/>
                <w:szCs w:val="22"/>
              </w:rPr>
              <w:t> </w:t>
            </w:r>
          </w:p>
        </w:tc>
        <w:tc>
          <w:tcPr>
            <w:tcW w:w="960" w:type="dxa"/>
            <w:shd w:val="clear" w:color="auto" w:fill="auto"/>
            <w:vAlign w:val="center"/>
            <w:hideMark/>
          </w:tcPr>
          <w:p w14:paraId="50F86341" w14:textId="480D1622" w:rsidR="00103424" w:rsidRPr="00314A09" w:rsidRDefault="00103424" w:rsidP="00103424">
            <w:pPr>
              <w:jc w:val="center"/>
              <w:rPr>
                <w:b/>
                <w:bCs/>
                <w:color w:val="000000"/>
                <w:sz w:val="22"/>
                <w:szCs w:val="22"/>
              </w:rPr>
            </w:pPr>
            <w:r>
              <w:rPr>
                <w:b/>
                <w:bCs/>
                <w:color w:val="000000"/>
                <w:sz w:val="28"/>
                <w:szCs w:val="28"/>
              </w:rPr>
              <w:t> </w:t>
            </w:r>
          </w:p>
        </w:tc>
        <w:tc>
          <w:tcPr>
            <w:tcW w:w="960" w:type="dxa"/>
            <w:shd w:val="clear" w:color="auto" w:fill="auto"/>
            <w:vAlign w:val="center"/>
            <w:hideMark/>
          </w:tcPr>
          <w:p w14:paraId="640487EF" w14:textId="42FA7797" w:rsidR="00103424" w:rsidRPr="00314A09" w:rsidRDefault="00103424" w:rsidP="00103424">
            <w:pPr>
              <w:jc w:val="center"/>
              <w:rPr>
                <w:color w:val="000000"/>
                <w:sz w:val="22"/>
                <w:szCs w:val="22"/>
              </w:rPr>
            </w:pPr>
            <w:r>
              <w:rPr>
                <w:color w:val="000000"/>
                <w:sz w:val="22"/>
                <w:szCs w:val="22"/>
              </w:rPr>
              <w:t> </w:t>
            </w:r>
          </w:p>
        </w:tc>
        <w:tc>
          <w:tcPr>
            <w:tcW w:w="960" w:type="dxa"/>
            <w:shd w:val="clear" w:color="auto" w:fill="auto"/>
            <w:vAlign w:val="center"/>
            <w:hideMark/>
          </w:tcPr>
          <w:p w14:paraId="1CDFB511" w14:textId="03C349B0" w:rsidR="00103424" w:rsidRPr="00314A09" w:rsidRDefault="00103424" w:rsidP="00103424">
            <w:pPr>
              <w:jc w:val="center"/>
              <w:rPr>
                <w:color w:val="000000"/>
                <w:sz w:val="22"/>
                <w:szCs w:val="22"/>
              </w:rPr>
            </w:pPr>
            <w:r>
              <w:rPr>
                <w:color w:val="000000"/>
                <w:sz w:val="22"/>
                <w:szCs w:val="22"/>
              </w:rPr>
              <w:t> </w:t>
            </w:r>
          </w:p>
        </w:tc>
        <w:tc>
          <w:tcPr>
            <w:tcW w:w="960" w:type="dxa"/>
            <w:shd w:val="clear" w:color="auto" w:fill="auto"/>
            <w:vAlign w:val="center"/>
            <w:hideMark/>
          </w:tcPr>
          <w:p w14:paraId="4D320D77" w14:textId="5AF2C7DB" w:rsidR="00103424" w:rsidRPr="00314A09" w:rsidRDefault="00103424" w:rsidP="00103424">
            <w:pPr>
              <w:jc w:val="center"/>
              <w:rPr>
                <w:color w:val="000000"/>
                <w:sz w:val="22"/>
                <w:szCs w:val="22"/>
              </w:rPr>
            </w:pPr>
            <w:r>
              <w:rPr>
                <w:color w:val="000000"/>
                <w:sz w:val="20"/>
              </w:rPr>
              <w:t> </w:t>
            </w:r>
          </w:p>
        </w:tc>
        <w:tc>
          <w:tcPr>
            <w:tcW w:w="1137" w:type="dxa"/>
            <w:shd w:val="clear" w:color="auto" w:fill="auto"/>
            <w:vAlign w:val="center"/>
            <w:hideMark/>
          </w:tcPr>
          <w:p w14:paraId="143B623A" w14:textId="607BFA47" w:rsidR="00103424" w:rsidRPr="00314A09" w:rsidRDefault="00103424" w:rsidP="00103424">
            <w:pPr>
              <w:jc w:val="center"/>
              <w:rPr>
                <w:color w:val="000000"/>
                <w:sz w:val="22"/>
                <w:szCs w:val="22"/>
              </w:rPr>
            </w:pPr>
            <w:r>
              <w:rPr>
                <w:color w:val="000000"/>
                <w:sz w:val="20"/>
              </w:rPr>
              <w:t> </w:t>
            </w:r>
          </w:p>
        </w:tc>
        <w:tc>
          <w:tcPr>
            <w:tcW w:w="1134" w:type="dxa"/>
            <w:shd w:val="clear" w:color="auto" w:fill="auto"/>
            <w:noWrap/>
            <w:vAlign w:val="bottom"/>
            <w:hideMark/>
          </w:tcPr>
          <w:p w14:paraId="4534164C" w14:textId="3FBCF929" w:rsidR="00103424" w:rsidRPr="00314A09" w:rsidRDefault="00103424" w:rsidP="00103424">
            <w:pPr>
              <w:jc w:val="center"/>
              <w:rPr>
                <w:rFonts w:ascii="Calibri" w:hAnsi="Calibri" w:cs="Calibri"/>
                <w:color w:val="000000"/>
                <w:sz w:val="22"/>
                <w:szCs w:val="22"/>
              </w:rPr>
            </w:pPr>
            <w:r>
              <w:rPr>
                <w:rFonts w:ascii="Calibri" w:hAnsi="Calibri" w:cs="Calibri"/>
                <w:color w:val="000000"/>
                <w:sz w:val="22"/>
                <w:szCs w:val="22"/>
              </w:rPr>
              <w:t> </w:t>
            </w:r>
          </w:p>
        </w:tc>
      </w:tr>
      <w:tr w:rsidR="00103424" w:rsidRPr="00314A09" w14:paraId="6789FF82" w14:textId="77777777" w:rsidTr="00657F28">
        <w:trPr>
          <w:trHeight w:val="315"/>
          <w:jc w:val="center"/>
        </w:trPr>
        <w:tc>
          <w:tcPr>
            <w:tcW w:w="988" w:type="dxa"/>
            <w:shd w:val="clear" w:color="auto" w:fill="auto"/>
            <w:vAlign w:val="center"/>
            <w:hideMark/>
          </w:tcPr>
          <w:p w14:paraId="4239E423" w14:textId="77777777" w:rsidR="00103424" w:rsidRPr="00314A09" w:rsidRDefault="00103424" w:rsidP="00103424">
            <w:pPr>
              <w:jc w:val="center"/>
              <w:rPr>
                <w:color w:val="000000"/>
                <w:sz w:val="22"/>
                <w:szCs w:val="22"/>
              </w:rPr>
            </w:pPr>
            <w:r w:rsidRPr="00314A09">
              <w:rPr>
                <w:color w:val="000000"/>
                <w:sz w:val="22"/>
                <w:szCs w:val="22"/>
              </w:rPr>
              <w:t>.3.3</w:t>
            </w:r>
          </w:p>
        </w:tc>
        <w:tc>
          <w:tcPr>
            <w:tcW w:w="4617" w:type="dxa"/>
            <w:shd w:val="clear" w:color="auto" w:fill="auto"/>
            <w:vAlign w:val="center"/>
            <w:hideMark/>
          </w:tcPr>
          <w:p w14:paraId="41F1E4C3" w14:textId="67A673BE" w:rsidR="00103424" w:rsidRPr="00314A09" w:rsidRDefault="00103424" w:rsidP="00103424">
            <w:pPr>
              <w:rPr>
                <w:color w:val="000000"/>
                <w:sz w:val="22"/>
                <w:szCs w:val="22"/>
              </w:rPr>
            </w:pPr>
            <w:r>
              <w:rPr>
                <w:color w:val="000000"/>
                <w:sz w:val="20"/>
              </w:rPr>
              <w:t>бюджет субъекта РФ</w:t>
            </w:r>
          </w:p>
        </w:tc>
        <w:tc>
          <w:tcPr>
            <w:tcW w:w="960" w:type="dxa"/>
            <w:shd w:val="clear" w:color="auto" w:fill="auto"/>
            <w:vAlign w:val="center"/>
            <w:hideMark/>
          </w:tcPr>
          <w:p w14:paraId="77E1E2B4"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2FC319BD" w14:textId="1770D68F"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6ABF355C" w14:textId="6A6EC2B2"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446EF21F" w14:textId="6B3C9EC6"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6F4B7815" w14:textId="21B7D25D"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3D4AC241" w14:textId="471740B5"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780AFE91" w14:textId="23D565BF" w:rsidR="00103424" w:rsidRPr="00314A09" w:rsidRDefault="00103424" w:rsidP="00103424">
            <w:pPr>
              <w:jc w:val="center"/>
              <w:rPr>
                <w:color w:val="000000"/>
                <w:sz w:val="22"/>
                <w:szCs w:val="22"/>
              </w:rPr>
            </w:pPr>
            <w:r>
              <w:rPr>
                <w:color w:val="000000"/>
                <w:sz w:val="20"/>
              </w:rPr>
              <w:t> </w:t>
            </w:r>
          </w:p>
        </w:tc>
        <w:tc>
          <w:tcPr>
            <w:tcW w:w="1137" w:type="dxa"/>
            <w:shd w:val="clear" w:color="auto" w:fill="auto"/>
            <w:vAlign w:val="center"/>
            <w:hideMark/>
          </w:tcPr>
          <w:p w14:paraId="58D50167" w14:textId="25BED858" w:rsidR="00103424" w:rsidRPr="00314A09" w:rsidRDefault="00103424" w:rsidP="00103424">
            <w:pPr>
              <w:jc w:val="center"/>
              <w:rPr>
                <w:color w:val="000000"/>
                <w:sz w:val="22"/>
                <w:szCs w:val="22"/>
              </w:rPr>
            </w:pPr>
            <w:r>
              <w:rPr>
                <w:color w:val="000000"/>
                <w:sz w:val="20"/>
              </w:rPr>
              <w:t> </w:t>
            </w:r>
          </w:p>
        </w:tc>
        <w:tc>
          <w:tcPr>
            <w:tcW w:w="1134" w:type="dxa"/>
            <w:shd w:val="clear" w:color="auto" w:fill="auto"/>
            <w:vAlign w:val="center"/>
            <w:hideMark/>
          </w:tcPr>
          <w:p w14:paraId="7EA3A8A7" w14:textId="00695DD5" w:rsidR="00103424" w:rsidRPr="00314A09" w:rsidRDefault="00103424" w:rsidP="00103424">
            <w:pPr>
              <w:jc w:val="center"/>
              <w:rPr>
                <w:color w:val="000000"/>
                <w:sz w:val="22"/>
                <w:szCs w:val="22"/>
              </w:rPr>
            </w:pPr>
            <w:r>
              <w:rPr>
                <w:color w:val="000000"/>
                <w:sz w:val="20"/>
              </w:rPr>
              <w:t> </w:t>
            </w:r>
          </w:p>
        </w:tc>
      </w:tr>
      <w:tr w:rsidR="00103424" w:rsidRPr="00314A09" w14:paraId="230D16EA" w14:textId="77777777" w:rsidTr="00657F28">
        <w:trPr>
          <w:trHeight w:val="525"/>
          <w:jc w:val="center"/>
        </w:trPr>
        <w:tc>
          <w:tcPr>
            <w:tcW w:w="988" w:type="dxa"/>
            <w:shd w:val="clear" w:color="auto" w:fill="auto"/>
            <w:vAlign w:val="center"/>
            <w:hideMark/>
          </w:tcPr>
          <w:p w14:paraId="341C0D59" w14:textId="77777777" w:rsidR="00103424" w:rsidRPr="00314A09" w:rsidRDefault="00103424" w:rsidP="00103424">
            <w:pPr>
              <w:jc w:val="center"/>
              <w:rPr>
                <w:color w:val="000000"/>
                <w:sz w:val="22"/>
                <w:szCs w:val="22"/>
              </w:rPr>
            </w:pPr>
            <w:r w:rsidRPr="00314A09">
              <w:rPr>
                <w:color w:val="000000"/>
                <w:sz w:val="22"/>
                <w:szCs w:val="22"/>
              </w:rPr>
              <w:t>.3.4</w:t>
            </w:r>
          </w:p>
        </w:tc>
        <w:tc>
          <w:tcPr>
            <w:tcW w:w="4617" w:type="dxa"/>
            <w:shd w:val="clear" w:color="auto" w:fill="auto"/>
            <w:vAlign w:val="center"/>
            <w:hideMark/>
          </w:tcPr>
          <w:p w14:paraId="3338D11F" w14:textId="2D727F45" w:rsidR="00103424" w:rsidRPr="00314A09" w:rsidRDefault="00103424" w:rsidP="00103424">
            <w:pPr>
              <w:rPr>
                <w:color w:val="000000"/>
                <w:sz w:val="22"/>
                <w:szCs w:val="22"/>
              </w:rPr>
            </w:pPr>
            <w:r>
              <w:rPr>
                <w:color w:val="000000"/>
                <w:sz w:val="20"/>
              </w:rPr>
              <w:t>бюджет муниципального образования (района)</w:t>
            </w:r>
          </w:p>
        </w:tc>
        <w:tc>
          <w:tcPr>
            <w:tcW w:w="960" w:type="dxa"/>
            <w:shd w:val="clear" w:color="auto" w:fill="auto"/>
            <w:vAlign w:val="center"/>
            <w:hideMark/>
          </w:tcPr>
          <w:p w14:paraId="25BB582C"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1F325585" w14:textId="1AB85D09"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6907985F" w14:textId="7FE5ED03"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636D522C" w14:textId="6B64D83C"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73F63DC5" w14:textId="23B14C55"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48AC9BF6" w14:textId="5BE0D2DB"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20E80DB4" w14:textId="0FA3F038" w:rsidR="00103424" w:rsidRPr="00314A09" w:rsidRDefault="00103424" w:rsidP="00103424">
            <w:pPr>
              <w:jc w:val="center"/>
              <w:rPr>
                <w:color w:val="000000"/>
                <w:sz w:val="22"/>
                <w:szCs w:val="22"/>
              </w:rPr>
            </w:pPr>
            <w:r>
              <w:rPr>
                <w:color w:val="000000"/>
                <w:sz w:val="20"/>
              </w:rPr>
              <w:t> </w:t>
            </w:r>
          </w:p>
        </w:tc>
        <w:tc>
          <w:tcPr>
            <w:tcW w:w="1137" w:type="dxa"/>
            <w:shd w:val="clear" w:color="auto" w:fill="auto"/>
            <w:vAlign w:val="center"/>
            <w:hideMark/>
          </w:tcPr>
          <w:p w14:paraId="016263FF" w14:textId="759C98A3" w:rsidR="00103424" w:rsidRPr="00314A09" w:rsidRDefault="00103424" w:rsidP="00103424">
            <w:pPr>
              <w:jc w:val="center"/>
              <w:rPr>
                <w:color w:val="000000"/>
                <w:sz w:val="22"/>
                <w:szCs w:val="22"/>
              </w:rPr>
            </w:pPr>
            <w:r>
              <w:rPr>
                <w:color w:val="000000"/>
                <w:sz w:val="20"/>
              </w:rPr>
              <w:t> </w:t>
            </w:r>
          </w:p>
        </w:tc>
        <w:tc>
          <w:tcPr>
            <w:tcW w:w="1134" w:type="dxa"/>
            <w:shd w:val="clear" w:color="auto" w:fill="auto"/>
            <w:vAlign w:val="center"/>
            <w:hideMark/>
          </w:tcPr>
          <w:p w14:paraId="36A2EA8E" w14:textId="5EF84F1B" w:rsidR="00103424" w:rsidRPr="00314A09" w:rsidRDefault="00103424" w:rsidP="00103424">
            <w:pPr>
              <w:jc w:val="center"/>
              <w:rPr>
                <w:color w:val="000000"/>
                <w:sz w:val="22"/>
                <w:szCs w:val="22"/>
              </w:rPr>
            </w:pPr>
            <w:r>
              <w:rPr>
                <w:color w:val="000000"/>
                <w:sz w:val="20"/>
              </w:rPr>
              <w:t> </w:t>
            </w:r>
          </w:p>
        </w:tc>
      </w:tr>
      <w:tr w:rsidR="00103424" w:rsidRPr="00314A09" w14:paraId="45533189" w14:textId="77777777" w:rsidTr="00657F28">
        <w:trPr>
          <w:trHeight w:val="525"/>
          <w:jc w:val="center"/>
        </w:trPr>
        <w:tc>
          <w:tcPr>
            <w:tcW w:w="988" w:type="dxa"/>
            <w:shd w:val="clear" w:color="auto" w:fill="auto"/>
            <w:vAlign w:val="center"/>
            <w:hideMark/>
          </w:tcPr>
          <w:p w14:paraId="4834DF55" w14:textId="77777777" w:rsidR="00103424" w:rsidRPr="00314A09" w:rsidRDefault="00103424" w:rsidP="00103424">
            <w:pPr>
              <w:jc w:val="center"/>
              <w:rPr>
                <w:color w:val="000000"/>
                <w:sz w:val="22"/>
                <w:szCs w:val="22"/>
              </w:rPr>
            </w:pPr>
            <w:r w:rsidRPr="00314A09">
              <w:rPr>
                <w:color w:val="000000"/>
                <w:sz w:val="22"/>
                <w:szCs w:val="22"/>
              </w:rPr>
              <w:lastRenderedPageBreak/>
              <w:t>.3.5</w:t>
            </w:r>
          </w:p>
        </w:tc>
        <w:tc>
          <w:tcPr>
            <w:tcW w:w="4617" w:type="dxa"/>
            <w:shd w:val="clear" w:color="auto" w:fill="auto"/>
            <w:vAlign w:val="center"/>
            <w:hideMark/>
          </w:tcPr>
          <w:p w14:paraId="2F688EEE" w14:textId="572BED94" w:rsidR="00103424" w:rsidRPr="00314A09" w:rsidRDefault="00103424" w:rsidP="00103424">
            <w:pPr>
              <w:rPr>
                <w:color w:val="000000"/>
                <w:sz w:val="22"/>
                <w:szCs w:val="22"/>
              </w:rPr>
            </w:pPr>
            <w:r>
              <w:rPr>
                <w:color w:val="000000"/>
                <w:sz w:val="20"/>
              </w:rPr>
              <w:t>бюджет муниципального образования (Краснознаменский сельсовет)</w:t>
            </w:r>
          </w:p>
        </w:tc>
        <w:tc>
          <w:tcPr>
            <w:tcW w:w="960" w:type="dxa"/>
            <w:shd w:val="clear" w:color="auto" w:fill="auto"/>
            <w:vAlign w:val="center"/>
            <w:hideMark/>
          </w:tcPr>
          <w:p w14:paraId="59400C23"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091E8617" w14:textId="499AE6EE" w:rsidR="00103424" w:rsidRPr="00314A09" w:rsidRDefault="00103424" w:rsidP="00103424">
            <w:pPr>
              <w:jc w:val="center"/>
              <w:rPr>
                <w:color w:val="000000"/>
                <w:sz w:val="22"/>
                <w:szCs w:val="22"/>
              </w:rPr>
            </w:pPr>
            <w:r>
              <w:rPr>
                <w:color w:val="000000"/>
                <w:sz w:val="20"/>
              </w:rPr>
              <w:t>0</w:t>
            </w:r>
          </w:p>
        </w:tc>
        <w:tc>
          <w:tcPr>
            <w:tcW w:w="960" w:type="dxa"/>
            <w:shd w:val="clear" w:color="auto" w:fill="auto"/>
            <w:vAlign w:val="center"/>
            <w:hideMark/>
          </w:tcPr>
          <w:p w14:paraId="730ADEFE" w14:textId="6F0AADA9" w:rsidR="00103424" w:rsidRPr="00314A09" w:rsidRDefault="00103424" w:rsidP="00103424">
            <w:pPr>
              <w:jc w:val="center"/>
              <w:rPr>
                <w:color w:val="000000"/>
                <w:sz w:val="22"/>
                <w:szCs w:val="22"/>
              </w:rPr>
            </w:pPr>
            <w:r>
              <w:rPr>
                <w:color w:val="000000"/>
                <w:sz w:val="20"/>
              </w:rPr>
              <w:t>5</w:t>
            </w:r>
          </w:p>
        </w:tc>
        <w:tc>
          <w:tcPr>
            <w:tcW w:w="960" w:type="dxa"/>
            <w:shd w:val="clear" w:color="auto" w:fill="auto"/>
            <w:vAlign w:val="center"/>
            <w:hideMark/>
          </w:tcPr>
          <w:p w14:paraId="0319B0C9" w14:textId="4A77529B" w:rsidR="00103424" w:rsidRPr="00314A09" w:rsidRDefault="00103424" w:rsidP="00103424">
            <w:pPr>
              <w:jc w:val="center"/>
              <w:rPr>
                <w:color w:val="000000"/>
                <w:sz w:val="22"/>
                <w:szCs w:val="22"/>
              </w:rPr>
            </w:pPr>
            <w:r>
              <w:rPr>
                <w:color w:val="000000"/>
                <w:sz w:val="20"/>
              </w:rPr>
              <w:t>0</w:t>
            </w:r>
          </w:p>
        </w:tc>
        <w:tc>
          <w:tcPr>
            <w:tcW w:w="960" w:type="dxa"/>
            <w:shd w:val="clear" w:color="auto" w:fill="auto"/>
            <w:vAlign w:val="center"/>
            <w:hideMark/>
          </w:tcPr>
          <w:p w14:paraId="0B9FC1E6" w14:textId="1247A7FC" w:rsidR="00103424" w:rsidRPr="00314A09" w:rsidRDefault="00103424" w:rsidP="00103424">
            <w:pPr>
              <w:jc w:val="center"/>
              <w:rPr>
                <w:color w:val="000000"/>
                <w:sz w:val="22"/>
                <w:szCs w:val="22"/>
              </w:rPr>
            </w:pPr>
            <w:r>
              <w:rPr>
                <w:color w:val="000000"/>
                <w:sz w:val="20"/>
              </w:rPr>
              <w:t>6</w:t>
            </w:r>
          </w:p>
        </w:tc>
        <w:tc>
          <w:tcPr>
            <w:tcW w:w="960" w:type="dxa"/>
            <w:shd w:val="clear" w:color="auto" w:fill="auto"/>
            <w:vAlign w:val="center"/>
            <w:hideMark/>
          </w:tcPr>
          <w:p w14:paraId="0ADE54D9" w14:textId="548E66DC" w:rsidR="00103424" w:rsidRPr="00314A09" w:rsidRDefault="00103424" w:rsidP="00103424">
            <w:pPr>
              <w:jc w:val="center"/>
              <w:rPr>
                <w:color w:val="000000"/>
                <w:sz w:val="22"/>
                <w:szCs w:val="22"/>
              </w:rPr>
            </w:pPr>
            <w:r>
              <w:rPr>
                <w:color w:val="000000"/>
                <w:sz w:val="20"/>
              </w:rPr>
              <w:t>0</w:t>
            </w:r>
          </w:p>
        </w:tc>
        <w:tc>
          <w:tcPr>
            <w:tcW w:w="960" w:type="dxa"/>
            <w:shd w:val="clear" w:color="auto" w:fill="auto"/>
            <w:vAlign w:val="center"/>
            <w:hideMark/>
          </w:tcPr>
          <w:p w14:paraId="0E69CD76" w14:textId="661F36F3" w:rsidR="00103424" w:rsidRPr="00314A09" w:rsidRDefault="00103424" w:rsidP="00103424">
            <w:pPr>
              <w:jc w:val="center"/>
              <w:rPr>
                <w:color w:val="000000"/>
                <w:sz w:val="22"/>
                <w:szCs w:val="22"/>
              </w:rPr>
            </w:pPr>
            <w:r>
              <w:rPr>
                <w:color w:val="000000"/>
                <w:sz w:val="20"/>
              </w:rPr>
              <w:t>11</w:t>
            </w:r>
          </w:p>
        </w:tc>
        <w:tc>
          <w:tcPr>
            <w:tcW w:w="1137" w:type="dxa"/>
            <w:shd w:val="clear" w:color="auto" w:fill="auto"/>
            <w:vAlign w:val="center"/>
            <w:hideMark/>
          </w:tcPr>
          <w:p w14:paraId="0BFBDAC6" w14:textId="5436F37A" w:rsidR="00103424" w:rsidRPr="00314A09" w:rsidRDefault="00103424" w:rsidP="00103424">
            <w:pPr>
              <w:jc w:val="center"/>
              <w:rPr>
                <w:color w:val="000000"/>
                <w:sz w:val="22"/>
                <w:szCs w:val="22"/>
              </w:rPr>
            </w:pPr>
            <w:r>
              <w:rPr>
                <w:color w:val="000000"/>
                <w:sz w:val="20"/>
              </w:rPr>
              <w:t>12</w:t>
            </w:r>
          </w:p>
        </w:tc>
        <w:tc>
          <w:tcPr>
            <w:tcW w:w="1134" w:type="dxa"/>
            <w:shd w:val="clear" w:color="auto" w:fill="auto"/>
            <w:vAlign w:val="center"/>
            <w:hideMark/>
          </w:tcPr>
          <w:p w14:paraId="5804A5A3" w14:textId="13478C91" w:rsidR="00103424" w:rsidRPr="00314A09" w:rsidRDefault="00103424" w:rsidP="00103424">
            <w:pPr>
              <w:jc w:val="center"/>
              <w:rPr>
                <w:color w:val="000000"/>
                <w:sz w:val="22"/>
                <w:szCs w:val="22"/>
              </w:rPr>
            </w:pPr>
            <w:r>
              <w:rPr>
                <w:color w:val="000000"/>
                <w:sz w:val="20"/>
              </w:rPr>
              <w:t>23</w:t>
            </w:r>
          </w:p>
        </w:tc>
      </w:tr>
      <w:tr w:rsidR="00103424" w:rsidRPr="00314A09" w14:paraId="278957D0" w14:textId="77777777" w:rsidTr="00396D7B">
        <w:trPr>
          <w:trHeight w:val="315"/>
          <w:jc w:val="center"/>
        </w:trPr>
        <w:tc>
          <w:tcPr>
            <w:tcW w:w="988" w:type="dxa"/>
            <w:shd w:val="clear" w:color="auto" w:fill="auto"/>
            <w:vAlign w:val="center"/>
            <w:hideMark/>
          </w:tcPr>
          <w:p w14:paraId="23A02E03" w14:textId="77777777" w:rsidR="00103424" w:rsidRPr="00314A09" w:rsidRDefault="00103424" w:rsidP="00103424">
            <w:pPr>
              <w:jc w:val="center"/>
              <w:rPr>
                <w:color w:val="000000"/>
                <w:sz w:val="22"/>
                <w:szCs w:val="22"/>
              </w:rPr>
            </w:pPr>
            <w:r w:rsidRPr="00314A09">
              <w:rPr>
                <w:color w:val="000000"/>
                <w:sz w:val="22"/>
                <w:szCs w:val="22"/>
              </w:rPr>
              <w:t>.3.6</w:t>
            </w:r>
          </w:p>
        </w:tc>
        <w:tc>
          <w:tcPr>
            <w:tcW w:w="4617" w:type="dxa"/>
            <w:shd w:val="clear" w:color="auto" w:fill="auto"/>
            <w:vAlign w:val="center"/>
            <w:hideMark/>
          </w:tcPr>
          <w:p w14:paraId="5311E961" w14:textId="5E8B52E4" w:rsidR="00103424" w:rsidRPr="00314A09" w:rsidRDefault="00103424" w:rsidP="00103424">
            <w:pPr>
              <w:rPr>
                <w:color w:val="000000"/>
                <w:sz w:val="22"/>
                <w:szCs w:val="22"/>
              </w:rPr>
            </w:pPr>
            <w:r>
              <w:rPr>
                <w:color w:val="000000"/>
                <w:sz w:val="20"/>
              </w:rPr>
              <w:t>Собственные средства РСО</w:t>
            </w:r>
          </w:p>
        </w:tc>
        <w:tc>
          <w:tcPr>
            <w:tcW w:w="960" w:type="dxa"/>
            <w:shd w:val="clear" w:color="auto" w:fill="auto"/>
            <w:vAlign w:val="center"/>
            <w:hideMark/>
          </w:tcPr>
          <w:p w14:paraId="7133023B"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4CE98306" w14:textId="7F79A8EB"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3554651B" w14:textId="6346BD2F"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01B7942E" w14:textId="1483199D"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7ABC543E" w14:textId="64D5D46A"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25F8BCD2" w14:textId="6ECB5D23"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52709D3A" w14:textId="2A2B9630" w:rsidR="00103424" w:rsidRPr="00314A09" w:rsidRDefault="00103424" w:rsidP="00103424">
            <w:pPr>
              <w:jc w:val="center"/>
              <w:rPr>
                <w:color w:val="000000"/>
                <w:sz w:val="22"/>
                <w:szCs w:val="22"/>
              </w:rPr>
            </w:pPr>
            <w:r>
              <w:rPr>
                <w:color w:val="000000"/>
                <w:sz w:val="20"/>
              </w:rPr>
              <w:t> </w:t>
            </w:r>
          </w:p>
        </w:tc>
        <w:tc>
          <w:tcPr>
            <w:tcW w:w="1137" w:type="dxa"/>
            <w:shd w:val="clear" w:color="auto" w:fill="auto"/>
            <w:vAlign w:val="center"/>
            <w:hideMark/>
          </w:tcPr>
          <w:p w14:paraId="454CAB36" w14:textId="1E5461D7" w:rsidR="00103424" w:rsidRPr="00314A09" w:rsidRDefault="00103424" w:rsidP="00103424">
            <w:pPr>
              <w:jc w:val="center"/>
              <w:rPr>
                <w:color w:val="000000"/>
                <w:sz w:val="22"/>
                <w:szCs w:val="22"/>
              </w:rPr>
            </w:pPr>
            <w:r>
              <w:rPr>
                <w:color w:val="000000"/>
                <w:sz w:val="20"/>
              </w:rPr>
              <w:t> </w:t>
            </w:r>
          </w:p>
        </w:tc>
        <w:tc>
          <w:tcPr>
            <w:tcW w:w="1134" w:type="dxa"/>
            <w:shd w:val="clear" w:color="auto" w:fill="auto"/>
            <w:noWrap/>
            <w:vAlign w:val="bottom"/>
            <w:hideMark/>
          </w:tcPr>
          <w:p w14:paraId="29511B19" w14:textId="20D7866E" w:rsidR="00103424" w:rsidRPr="00314A09" w:rsidRDefault="00103424" w:rsidP="00103424">
            <w:pPr>
              <w:jc w:val="center"/>
              <w:rPr>
                <w:rFonts w:ascii="Calibri" w:hAnsi="Calibri" w:cs="Calibri"/>
                <w:color w:val="000000"/>
                <w:sz w:val="22"/>
                <w:szCs w:val="22"/>
              </w:rPr>
            </w:pPr>
            <w:r>
              <w:rPr>
                <w:rFonts w:ascii="Calibri" w:hAnsi="Calibri" w:cs="Calibri"/>
                <w:color w:val="000000"/>
                <w:sz w:val="22"/>
                <w:szCs w:val="22"/>
              </w:rPr>
              <w:t> </w:t>
            </w:r>
          </w:p>
        </w:tc>
      </w:tr>
      <w:tr w:rsidR="00103424" w:rsidRPr="00314A09" w14:paraId="3FC46E21" w14:textId="77777777" w:rsidTr="00396D7B">
        <w:trPr>
          <w:trHeight w:val="315"/>
          <w:jc w:val="center"/>
        </w:trPr>
        <w:tc>
          <w:tcPr>
            <w:tcW w:w="988" w:type="dxa"/>
            <w:shd w:val="clear" w:color="auto" w:fill="auto"/>
            <w:vAlign w:val="center"/>
            <w:hideMark/>
          </w:tcPr>
          <w:p w14:paraId="5AFA9636" w14:textId="77777777" w:rsidR="00103424" w:rsidRPr="00314A09" w:rsidRDefault="00103424" w:rsidP="00103424">
            <w:pPr>
              <w:jc w:val="center"/>
              <w:rPr>
                <w:color w:val="000000"/>
                <w:sz w:val="22"/>
                <w:szCs w:val="22"/>
              </w:rPr>
            </w:pPr>
            <w:r w:rsidRPr="00314A09">
              <w:rPr>
                <w:color w:val="000000"/>
                <w:sz w:val="22"/>
                <w:szCs w:val="22"/>
              </w:rPr>
              <w:t>.3.7</w:t>
            </w:r>
          </w:p>
        </w:tc>
        <w:tc>
          <w:tcPr>
            <w:tcW w:w="4617" w:type="dxa"/>
            <w:shd w:val="clear" w:color="auto" w:fill="auto"/>
            <w:vAlign w:val="center"/>
            <w:hideMark/>
          </w:tcPr>
          <w:p w14:paraId="5A6172AD" w14:textId="3B9ABDF7" w:rsidR="00103424" w:rsidRPr="00314A09" w:rsidRDefault="00103424" w:rsidP="00103424">
            <w:pPr>
              <w:rPr>
                <w:color w:val="000000"/>
                <w:sz w:val="22"/>
                <w:szCs w:val="22"/>
              </w:rPr>
            </w:pPr>
            <w:r>
              <w:rPr>
                <w:color w:val="000000"/>
                <w:sz w:val="20"/>
              </w:rPr>
              <w:t>за счет тарифов на подключение</w:t>
            </w:r>
          </w:p>
        </w:tc>
        <w:tc>
          <w:tcPr>
            <w:tcW w:w="960" w:type="dxa"/>
            <w:shd w:val="clear" w:color="auto" w:fill="auto"/>
            <w:vAlign w:val="center"/>
            <w:hideMark/>
          </w:tcPr>
          <w:p w14:paraId="6779479D"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32BD3A09" w14:textId="2FD14A12"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2068499B" w14:textId="000BD89E"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5BDC8D15" w14:textId="4D38FD3F"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371D4D4D" w14:textId="39BF4CFE"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7A2B414F" w14:textId="4F8CCFDF"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687578B2" w14:textId="38300CEF" w:rsidR="00103424" w:rsidRPr="00314A09" w:rsidRDefault="00103424" w:rsidP="00103424">
            <w:pPr>
              <w:jc w:val="center"/>
              <w:rPr>
                <w:color w:val="000000"/>
                <w:sz w:val="22"/>
                <w:szCs w:val="22"/>
              </w:rPr>
            </w:pPr>
            <w:r>
              <w:rPr>
                <w:color w:val="000000"/>
                <w:sz w:val="20"/>
              </w:rPr>
              <w:t> </w:t>
            </w:r>
          </w:p>
        </w:tc>
        <w:tc>
          <w:tcPr>
            <w:tcW w:w="1137" w:type="dxa"/>
            <w:shd w:val="clear" w:color="auto" w:fill="auto"/>
            <w:vAlign w:val="center"/>
            <w:hideMark/>
          </w:tcPr>
          <w:p w14:paraId="7DA42E62" w14:textId="3BC2E62D" w:rsidR="00103424" w:rsidRPr="00314A09" w:rsidRDefault="00103424" w:rsidP="00103424">
            <w:pPr>
              <w:jc w:val="center"/>
              <w:rPr>
                <w:color w:val="000000"/>
                <w:sz w:val="22"/>
                <w:szCs w:val="22"/>
              </w:rPr>
            </w:pPr>
            <w:r>
              <w:rPr>
                <w:color w:val="000000"/>
                <w:sz w:val="20"/>
              </w:rPr>
              <w:t> </w:t>
            </w:r>
          </w:p>
        </w:tc>
        <w:tc>
          <w:tcPr>
            <w:tcW w:w="1134" w:type="dxa"/>
            <w:shd w:val="clear" w:color="auto" w:fill="auto"/>
            <w:noWrap/>
            <w:vAlign w:val="bottom"/>
            <w:hideMark/>
          </w:tcPr>
          <w:p w14:paraId="1E94711F" w14:textId="447CC6C3" w:rsidR="00103424" w:rsidRPr="00314A09" w:rsidRDefault="00103424" w:rsidP="00103424">
            <w:pPr>
              <w:jc w:val="center"/>
              <w:rPr>
                <w:rFonts w:ascii="Calibri" w:hAnsi="Calibri" w:cs="Calibri"/>
                <w:color w:val="000000"/>
                <w:sz w:val="22"/>
                <w:szCs w:val="22"/>
              </w:rPr>
            </w:pPr>
            <w:r>
              <w:rPr>
                <w:rFonts w:ascii="Calibri" w:hAnsi="Calibri" w:cs="Calibri"/>
                <w:color w:val="000000"/>
                <w:sz w:val="22"/>
                <w:szCs w:val="22"/>
              </w:rPr>
              <w:t> </w:t>
            </w:r>
          </w:p>
        </w:tc>
      </w:tr>
      <w:tr w:rsidR="00314A09" w:rsidRPr="00314A09" w14:paraId="2CA8F714" w14:textId="77777777" w:rsidTr="00657F28">
        <w:trPr>
          <w:trHeight w:val="300"/>
          <w:jc w:val="center"/>
        </w:trPr>
        <w:tc>
          <w:tcPr>
            <w:tcW w:w="988" w:type="dxa"/>
            <w:shd w:val="clear" w:color="000000" w:fill="FFFF00"/>
            <w:noWrap/>
            <w:vAlign w:val="center"/>
            <w:hideMark/>
          </w:tcPr>
          <w:p w14:paraId="6DC1C6D8" w14:textId="77777777"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4</w:t>
            </w:r>
          </w:p>
        </w:tc>
        <w:tc>
          <w:tcPr>
            <w:tcW w:w="13608" w:type="dxa"/>
            <w:gridSpan w:val="10"/>
            <w:shd w:val="clear" w:color="000000" w:fill="FFFF00"/>
            <w:vAlign w:val="center"/>
            <w:hideMark/>
          </w:tcPr>
          <w:p w14:paraId="3DF64B06" w14:textId="77777777" w:rsidR="00314A09" w:rsidRPr="00314A09" w:rsidRDefault="00314A09" w:rsidP="004419F7">
            <w:pPr>
              <w:jc w:val="center"/>
              <w:rPr>
                <w:b/>
                <w:bCs/>
                <w:color w:val="000000"/>
                <w:sz w:val="22"/>
                <w:szCs w:val="22"/>
              </w:rPr>
            </w:pPr>
            <w:r w:rsidRPr="00314A09">
              <w:rPr>
                <w:b/>
                <w:bCs/>
                <w:color w:val="000000"/>
                <w:sz w:val="22"/>
                <w:szCs w:val="22"/>
              </w:rPr>
              <w:t>ВСЕГО</w:t>
            </w:r>
          </w:p>
        </w:tc>
      </w:tr>
      <w:tr w:rsidR="00103424" w:rsidRPr="00314A09" w14:paraId="55852455" w14:textId="77777777" w:rsidTr="00657F28">
        <w:trPr>
          <w:trHeight w:val="315"/>
          <w:jc w:val="center"/>
        </w:trPr>
        <w:tc>
          <w:tcPr>
            <w:tcW w:w="988" w:type="dxa"/>
            <w:shd w:val="clear" w:color="auto" w:fill="auto"/>
            <w:vAlign w:val="center"/>
            <w:hideMark/>
          </w:tcPr>
          <w:p w14:paraId="691B8232" w14:textId="77777777" w:rsidR="00103424" w:rsidRPr="00314A09" w:rsidRDefault="00103424" w:rsidP="00103424">
            <w:pPr>
              <w:jc w:val="center"/>
              <w:rPr>
                <w:color w:val="000000"/>
                <w:sz w:val="22"/>
                <w:szCs w:val="22"/>
              </w:rPr>
            </w:pPr>
            <w:r w:rsidRPr="00314A09">
              <w:rPr>
                <w:color w:val="000000"/>
                <w:sz w:val="22"/>
                <w:szCs w:val="22"/>
              </w:rPr>
              <w:t>.4.1</w:t>
            </w:r>
          </w:p>
        </w:tc>
        <w:tc>
          <w:tcPr>
            <w:tcW w:w="4617" w:type="dxa"/>
            <w:shd w:val="clear" w:color="auto" w:fill="auto"/>
            <w:vAlign w:val="center"/>
            <w:hideMark/>
          </w:tcPr>
          <w:p w14:paraId="5F5EA063" w14:textId="0DE128E7" w:rsidR="00103424" w:rsidRPr="00314A09" w:rsidRDefault="00103424" w:rsidP="00103424">
            <w:pPr>
              <w:rPr>
                <w:color w:val="000000"/>
                <w:sz w:val="22"/>
                <w:szCs w:val="22"/>
              </w:rPr>
            </w:pPr>
            <w:r>
              <w:rPr>
                <w:color w:val="000000"/>
                <w:sz w:val="20"/>
              </w:rPr>
              <w:t>Всего инвестиций за период, в т.ч.</w:t>
            </w:r>
          </w:p>
        </w:tc>
        <w:tc>
          <w:tcPr>
            <w:tcW w:w="960" w:type="dxa"/>
            <w:shd w:val="clear" w:color="auto" w:fill="auto"/>
            <w:vAlign w:val="center"/>
            <w:hideMark/>
          </w:tcPr>
          <w:p w14:paraId="4C3BE934"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316E57AB" w14:textId="32BD4357" w:rsidR="00103424" w:rsidRPr="00314A09" w:rsidRDefault="00103424" w:rsidP="00103424">
            <w:pPr>
              <w:jc w:val="center"/>
              <w:rPr>
                <w:color w:val="000000"/>
                <w:sz w:val="22"/>
                <w:szCs w:val="22"/>
              </w:rPr>
            </w:pPr>
            <w:r>
              <w:rPr>
                <w:color w:val="000000"/>
                <w:sz w:val="20"/>
              </w:rPr>
              <w:t>0,0</w:t>
            </w:r>
          </w:p>
        </w:tc>
        <w:tc>
          <w:tcPr>
            <w:tcW w:w="960" w:type="dxa"/>
            <w:shd w:val="clear" w:color="auto" w:fill="auto"/>
            <w:vAlign w:val="center"/>
            <w:hideMark/>
          </w:tcPr>
          <w:p w14:paraId="7126048C" w14:textId="55A782DB" w:rsidR="00103424" w:rsidRPr="00314A09" w:rsidRDefault="00103424" w:rsidP="00103424">
            <w:pPr>
              <w:jc w:val="center"/>
              <w:rPr>
                <w:color w:val="000000"/>
                <w:sz w:val="22"/>
                <w:szCs w:val="22"/>
              </w:rPr>
            </w:pPr>
            <w:r>
              <w:rPr>
                <w:color w:val="000000"/>
                <w:sz w:val="20"/>
              </w:rPr>
              <w:t>101,0</w:t>
            </w:r>
          </w:p>
        </w:tc>
        <w:tc>
          <w:tcPr>
            <w:tcW w:w="960" w:type="dxa"/>
            <w:shd w:val="clear" w:color="auto" w:fill="auto"/>
            <w:vAlign w:val="center"/>
            <w:hideMark/>
          </w:tcPr>
          <w:p w14:paraId="5A896F5C" w14:textId="2F853E56" w:rsidR="00103424" w:rsidRPr="00314A09" w:rsidRDefault="00103424" w:rsidP="00103424">
            <w:pPr>
              <w:jc w:val="center"/>
              <w:rPr>
                <w:color w:val="000000"/>
                <w:sz w:val="22"/>
                <w:szCs w:val="22"/>
              </w:rPr>
            </w:pPr>
            <w:r>
              <w:rPr>
                <w:color w:val="000000"/>
                <w:sz w:val="20"/>
              </w:rPr>
              <w:t>0,0</w:t>
            </w:r>
          </w:p>
        </w:tc>
        <w:tc>
          <w:tcPr>
            <w:tcW w:w="960" w:type="dxa"/>
            <w:shd w:val="clear" w:color="auto" w:fill="auto"/>
            <w:vAlign w:val="center"/>
            <w:hideMark/>
          </w:tcPr>
          <w:p w14:paraId="65820A0A" w14:textId="31BC5DC4" w:rsidR="00103424" w:rsidRPr="00314A09" w:rsidRDefault="00103424" w:rsidP="00103424">
            <w:pPr>
              <w:jc w:val="center"/>
              <w:rPr>
                <w:color w:val="000000"/>
                <w:sz w:val="22"/>
                <w:szCs w:val="22"/>
              </w:rPr>
            </w:pPr>
            <w:r>
              <w:rPr>
                <w:color w:val="000000"/>
                <w:sz w:val="20"/>
              </w:rPr>
              <w:t>6,0</w:t>
            </w:r>
          </w:p>
        </w:tc>
        <w:tc>
          <w:tcPr>
            <w:tcW w:w="960" w:type="dxa"/>
            <w:shd w:val="clear" w:color="auto" w:fill="auto"/>
            <w:vAlign w:val="center"/>
            <w:hideMark/>
          </w:tcPr>
          <w:p w14:paraId="48C817DF" w14:textId="3B07F898" w:rsidR="00103424" w:rsidRPr="00314A09" w:rsidRDefault="00103424" w:rsidP="00103424">
            <w:pPr>
              <w:jc w:val="center"/>
              <w:rPr>
                <w:color w:val="000000"/>
                <w:sz w:val="22"/>
                <w:szCs w:val="22"/>
              </w:rPr>
            </w:pPr>
            <w:r>
              <w:rPr>
                <w:color w:val="000000"/>
                <w:sz w:val="20"/>
              </w:rPr>
              <w:t>0,0</w:t>
            </w:r>
          </w:p>
        </w:tc>
        <w:tc>
          <w:tcPr>
            <w:tcW w:w="960" w:type="dxa"/>
            <w:shd w:val="clear" w:color="auto" w:fill="auto"/>
            <w:vAlign w:val="center"/>
            <w:hideMark/>
          </w:tcPr>
          <w:p w14:paraId="3F48919D" w14:textId="061A90C9" w:rsidR="00103424" w:rsidRPr="00314A09" w:rsidRDefault="00103424" w:rsidP="00103424">
            <w:pPr>
              <w:jc w:val="center"/>
              <w:rPr>
                <w:color w:val="000000"/>
                <w:sz w:val="22"/>
                <w:szCs w:val="22"/>
              </w:rPr>
            </w:pPr>
            <w:r>
              <w:rPr>
                <w:color w:val="000000"/>
                <w:sz w:val="20"/>
              </w:rPr>
              <w:t>107,0</w:t>
            </w:r>
          </w:p>
        </w:tc>
        <w:tc>
          <w:tcPr>
            <w:tcW w:w="1137" w:type="dxa"/>
            <w:shd w:val="clear" w:color="auto" w:fill="auto"/>
            <w:vAlign w:val="center"/>
            <w:hideMark/>
          </w:tcPr>
          <w:p w14:paraId="5E071870" w14:textId="2D89425A" w:rsidR="00103424" w:rsidRPr="00314A09" w:rsidRDefault="00103424" w:rsidP="00103424">
            <w:pPr>
              <w:jc w:val="center"/>
              <w:rPr>
                <w:color w:val="000000"/>
                <w:sz w:val="22"/>
                <w:szCs w:val="22"/>
              </w:rPr>
            </w:pPr>
            <w:r>
              <w:rPr>
                <w:color w:val="000000"/>
                <w:sz w:val="20"/>
              </w:rPr>
              <w:t>102,0</w:t>
            </w:r>
          </w:p>
        </w:tc>
        <w:tc>
          <w:tcPr>
            <w:tcW w:w="1134" w:type="dxa"/>
            <w:shd w:val="clear" w:color="auto" w:fill="auto"/>
            <w:vAlign w:val="center"/>
            <w:hideMark/>
          </w:tcPr>
          <w:p w14:paraId="514169D0" w14:textId="2E016B75" w:rsidR="00103424" w:rsidRPr="00314A09" w:rsidRDefault="00103424" w:rsidP="00103424">
            <w:pPr>
              <w:jc w:val="center"/>
              <w:rPr>
                <w:color w:val="000000"/>
                <w:sz w:val="22"/>
                <w:szCs w:val="22"/>
              </w:rPr>
            </w:pPr>
            <w:r>
              <w:rPr>
                <w:color w:val="000000"/>
                <w:sz w:val="20"/>
              </w:rPr>
              <w:t>209,0</w:t>
            </w:r>
          </w:p>
        </w:tc>
      </w:tr>
      <w:tr w:rsidR="00103424" w:rsidRPr="00314A09" w14:paraId="64523A00" w14:textId="77777777" w:rsidTr="00396D7B">
        <w:trPr>
          <w:trHeight w:val="390"/>
          <w:jc w:val="center"/>
        </w:trPr>
        <w:tc>
          <w:tcPr>
            <w:tcW w:w="988" w:type="dxa"/>
            <w:shd w:val="clear" w:color="auto" w:fill="auto"/>
            <w:vAlign w:val="center"/>
            <w:hideMark/>
          </w:tcPr>
          <w:p w14:paraId="6FCFAD90" w14:textId="77777777" w:rsidR="00103424" w:rsidRPr="00314A09" w:rsidRDefault="00103424" w:rsidP="00103424">
            <w:pPr>
              <w:jc w:val="center"/>
              <w:rPr>
                <w:color w:val="000000"/>
                <w:sz w:val="22"/>
                <w:szCs w:val="22"/>
              </w:rPr>
            </w:pPr>
            <w:r w:rsidRPr="00314A09">
              <w:rPr>
                <w:color w:val="000000"/>
                <w:sz w:val="22"/>
                <w:szCs w:val="22"/>
              </w:rPr>
              <w:t>.4.2</w:t>
            </w:r>
          </w:p>
        </w:tc>
        <w:tc>
          <w:tcPr>
            <w:tcW w:w="4617" w:type="dxa"/>
            <w:shd w:val="clear" w:color="auto" w:fill="auto"/>
            <w:vAlign w:val="center"/>
            <w:hideMark/>
          </w:tcPr>
          <w:p w14:paraId="0D42619B" w14:textId="7C99A738" w:rsidR="00103424" w:rsidRPr="00314A09" w:rsidRDefault="00103424" w:rsidP="00103424">
            <w:pPr>
              <w:rPr>
                <w:color w:val="000000"/>
                <w:sz w:val="22"/>
                <w:szCs w:val="22"/>
              </w:rPr>
            </w:pPr>
            <w:r>
              <w:rPr>
                <w:color w:val="000000"/>
                <w:sz w:val="20"/>
              </w:rPr>
              <w:t>Федеральный бюджет</w:t>
            </w:r>
          </w:p>
        </w:tc>
        <w:tc>
          <w:tcPr>
            <w:tcW w:w="960" w:type="dxa"/>
            <w:shd w:val="clear" w:color="auto" w:fill="auto"/>
            <w:vAlign w:val="center"/>
            <w:hideMark/>
          </w:tcPr>
          <w:p w14:paraId="46A72730"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159738E7" w14:textId="736D70F2" w:rsidR="00103424" w:rsidRPr="00314A09" w:rsidRDefault="00103424" w:rsidP="00103424">
            <w:pPr>
              <w:jc w:val="center"/>
              <w:rPr>
                <w:color w:val="000000"/>
                <w:sz w:val="22"/>
                <w:szCs w:val="22"/>
              </w:rPr>
            </w:pPr>
            <w:r>
              <w:rPr>
                <w:color w:val="000000"/>
                <w:sz w:val="22"/>
                <w:szCs w:val="22"/>
              </w:rPr>
              <w:t> </w:t>
            </w:r>
          </w:p>
        </w:tc>
        <w:tc>
          <w:tcPr>
            <w:tcW w:w="960" w:type="dxa"/>
            <w:shd w:val="clear" w:color="auto" w:fill="auto"/>
            <w:vAlign w:val="center"/>
            <w:hideMark/>
          </w:tcPr>
          <w:p w14:paraId="656EAEF0" w14:textId="47616371" w:rsidR="00103424" w:rsidRPr="00314A09" w:rsidRDefault="00103424" w:rsidP="00103424">
            <w:pPr>
              <w:jc w:val="center"/>
              <w:rPr>
                <w:color w:val="000000"/>
                <w:sz w:val="22"/>
                <w:szCs w:val="22"/>
              </w:rPr>
            </w:pPr>
            <w:r>
              <w:rPr>
                <w:color w:val="000000"/>
                <w:sz w:val="22"/>
                <w:szCs w:val="22"/>
              </w:rPr>
              <w:t> </w:t>
            </w:r>
          </w:p>
        </w:tc>
        <w:tc>
          <w:tcPr>
            <w:tcW w:w="960" w:type="dxa"/>
            <w:shd w:val="clear" w:color="auto" w:fill="auto"/>
            <w:vAlign w:val="center"/>
            <w:hideMark/>
          </w:tcPr>
          <w:p w14:paraId="623A0FCB" w14:textId="313568DF" w:rsidR="00103424" w:rsidRPr="00314A09" w:rsidRDefault="00103424" w:rsidP="00103424">
            <w:pPr>
              <w:jc w:val="center"/>
              <w:rPr>
                <w:b/>
                <w:bCs/>
                <w:color w:val="000000"/>
                <w:sz w:val="22"/>
                <w:szCs w:val="22"/>
              </w:rPr>
            </w:pPr>
            <w:r>
              <w:rPr>
                <w:b/>
                <w:bCs/>
                <w:color w:val="000000"/>
                <w:sz w:val="28"/>
                <w:szCs w:val="28"/>
              </w:rPr>
              <w:t> </w:t>
            </w:r>
          </w:p>
        </w:tc>
        <w:tc>
          <w:tcPr>
            <w:tcW w:w="960" w:type="dxa"/>
            <w:shd w:val="clear" w:color="auto" w:fill="auto"/>
            <w:vAlign w:val="center"/>
            <w:hideMark/>
          </w:tcPr>
          <w:p w14:paraId="687CBA15" w14:textId="7D24CE68" w:rsidR="00103424" w:rsidRPr="00314A09" w:rsidRDefault="00103424" w:rsidP="00103424">
            <w:pPr>
              <w:jc w:val="center"/>
              <w:rPr>
                <w:color w:val="000000"/>
                <w:sz w:val="22"/>
                <w:szCs w:val="22"/>
              </w:rPr>
            </w:pPr>
            <w:r>
              <w:rPr>
                <w:color w:val="000000"/>
                <w:sz w:val="22"/>
                <w:szCs w:val="22"/>
              </w:rPr>
              <w:t> </w:t>
            </w:r>
          </w:p>
        </w:tc>
        <w:tc>
          <w:tcPr>
            <w:tcW w:w="960" w:type="dxa"/>
            <w:shd w:val="clear" w:color="auto" w:fill="auto"/>
            <w:vAlign w:val="center"/>
            <w:hideMark/>
          </w:tcPr>
          <w:p w14:paraId="13FBA195" w14:textId="4F9517FD" w:rsidR="00103424" w:rsidRPr="00314A09" w:rsidRDefault="00103424" w:rsidP="00103424">
            <w:pPr>
              <w:jc w:val="center"/>
              <w:rPr>
                <w:color w:val="000000"/>
                <w:sz w:val="22"/>
                <w:szCs w:val="22"/>
              </w:rPr>
            </w:pPr>
            <w:r>
              <w:rPr>
                <w:color w:val="000000"/>
                <w:sz w:val="22"/>
                <w:szCs w:val="22"/>
              </w:rPr>
              <w:t> </w:t>
            </w:r>
          </w:p>
        </w:tc>
        <w:tc>
          <w:tcPr>
            <w:tcW w:w="960" w:type="dxa"/>
            <w:shd w:val="clear" w:color="auto" w:fill="auto"/>
            <w:vAlign w:val="center"/>
            <w:hideMark/>
          </w:tcPr>
          <w:p w14:paraId="37727E76" w14:textId="3B8B2973" w:rsidR="00103424" w:rsidRPr="00314A09" w:rsidRDefault="00103424" w:rsidP="00103424">
            <w:pPr>
              <w:jc w:val="center"/>
              <w:rPr>
                <w:color w:val="000000"/>
                <w:sz w:val="22"/>
                <w:szCs w:val="22"/>
              </w:rPr>
            </w:pPr>
            <w:r>
              <w:rPr>
                <w:color w:val="000000"/>
                <w:sz w:val="20"/>
              </w:rPr>
              <w:t> </w:t>
            </w:r>
          </w:p>
        </w:tc>
        <w:tc>
          <w:tcPr>
            <w:tcW w:w="1137" w:type="dxa"/>
            <w:shd w:val="clear" w:color="auto" w:fill="auto"/>
            <w:vAlign w:val="center"/>
            <w:hideMark/>
          </w:tcPr>
          <w:p w14:paraId="3E6A4A96" w14:textId="0098B27F" w:rsidR="00103424" w:rsidRPr="00314A09" w:rsidRDefault="00103424" w:rsidP="00103424">
            <w:pPr>
              <w:jc w:val="center"/>
              <w:rPr>
                <w:color w:val="000000"/>
                <w:sz w:val="22"/>
                <w:szCs w:val="22"/>
              </w:rPr>
            </w:pPr>
            <w:r>
              <w:rPr>
                <w:color w:val="000000"/>
                <w:sz w:val="20"/>
              </w:rPr>
              <w:t> </w:t>
            </w:r>
          </w:p>
        </w:tc>
        <w:tc>
          <w:tcPr>
            <w:tcW w:w="1134" w:type="dxa"/>
            <w:shd w:val="clear" w:color="auto" w:fill="auto"/>
            <w:noWrap/>
            <w:vAlign w:val="bottom"/>
            <w:hideMark/>
          </w:tcPr>
          <w:p w14:paraId="0EBC2E8B" w14:textId="2DB51E75" w:rsidR="00103424" w:rsidRPr="00314A09" w:rsidRDefault="00103424" w:rsidP="00103424">
            <w:pPr>
              <w:jc w:val="center"/>
              <w:rPr>
                <w:rFonts w:ascii="Calibri" w:hAnsi="Calibri" w:cs="Calibri"/>
                <w:color w:val="000000"/>
                <w:sz w:val="22"/>
                <w:szCs w:val="22"/>
              </w:rPr>
            </w:pPr>
            <w:r>
              <w:rPr>
                <w:rFonts w:ascii="Calibri" w:hAnsi="Calibri" w:cs="Calibri"/>
                <w:color w:val="000000"/>
                <w:sz w:val="22"/>
                <w:szCs w:val="22"/>
              </w:rPr>
              <w:t> </w:t>
            </w:r>
          </w:p>
        </w:tc>
      </w:tr>
      <w:tr w:rsidR="00103424" w:rsidRPr="00314A09" w14:paraId="7AFAD1CE" w14:textId="77777777" w:rsidTr="00657F28">
        <w:trPr>
          <w:trHeight w:val="315"/>
          <w:jc w:val="center"/>
        </w:trPr>
        <w:tc>
          <w:tcPr>
            <w:tcW w:w="988" w:type="dxa"/>
            <w:shd w:val="clear" w:color="auto" w:fill="auto"/>
            <w:vAlign w:val="center"/>
            <w:hideMark/>
          </w:tcPr>
          <w:p w14:paraId="4187F1FC" w14:textId="77777777" w:rsidR="00103424" w:rsidRPr="00314A09" w:rsidRDefault="00103424" w:rsidP="00103424">
            <w:pPr>
              <w:jc w:val="center"/>
              <w:rPr>
                <w:color w:val="000000"/>
                <w:sz w:val="22"/>
                <w:szCs w:val="22"/>
              </w:rPr>
            </w:pPr>
            <w:r w:rsidRPr="00314A09">
              <w:rPr>
                <w:color w:val="000000"/>
                <w:sz w:val="22"/>
                <w:szCs w:val="22"/>
              </w:rPr>
              <w:t>.4.3</w:t>
            </w:r>
          </w:p>
        </w:tc>
        <w:tc>
          <w:tcPr>
            <w:tcW w:w="4617" w:type="dxa"/>
            <w:shd w:val="clear" w:color="auto" w:fill="auto"/>
            <w:vAlign w:val="center"/>
            <w:hideMark/>
          </w:tcPr>
          <w:p w14:paraId="175B1E2D" w14:textId="7A8C182D" w:rsidR="00103424" w:rsidRPr="00314A09" w:rsidRDefault="00103424" w:rsidP="00103424">
            <w:pPr>
              <w:rPr>
                <w:color w:val="000000"/>
                <w:sz w:val="22"/>
                <w:szCs w:val="22"/>
              </w:rPr>
            </w:pPr>
            <w:r>
              <w:rPr>
                <w:color w:val="000000"/>
                <w:sz w:val="20"/>
              </w:rPr>
              <w:t>бюджет субъекта РФ</w:t>
            </w:r>
          </w:p>
        </w:tc>
        <w:tc>
          <w:tcPr>
            <w:tcW w:w="960" w:type="dxa"/>
            <w:shd w:val="clear" w:color="auto" w:fill="auto"/>
            <w:vAlign w:val="center"/>
            <w:hideMark/>
          </w:tcPr>
          <w:p w14:paraId="1DA15EB8"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52BB7F6D" w14:textId="73B9AD42"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7E14567B" w14:textId="5CB89FB7"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6D469D60" w14:textId="30ACA6FC"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49104CE8" w14:textId="06E93227"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116342D1" w14:textId="13EE4A7E"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2806F9EF" w14:textId="6D4550FB" w:rsidR="00103424" w:rsidRPr="00314A09" w:rsidRDefault="00103424" w:rsidP="00103424">
            <w:pPr>
              <w:jc w:val="center"/>
              <w:rPr>
                <w:color w:val="000000"/>
                <w:sz w:val="22"/>
                <w:szCs w:val="22"/>
              </w:rPr>
            </w:pPr>
            <w:r>
              <w:rPr>
                <w:color w:val="000000"/>
                <w:sz w:val="20"/>
              </w:rPr>
              <w:t> </w:t>
            </w:r>
          </w:p>
        </w:tc>
        <w:tc>
          <w:tcPr>
            <w:tcW w:w="1137" w:type="dxa"/>
            <w:shd w:val="clear" w:color="auto" w:fill="auto"/>
            <w:vAlign w:val="center"/>
            <w:hideMark/>
          </w:tcPr>
          <w:p w14:paraId="2EAF0D88" w14:textId="2659EB5F" w:rsidR="00103424" w:rsidRPr="00314A09" w:rsidRDefault="00103424" w:rsidP="00103424">
            <w:pPr>
              <w:jc w:val="center"/>
              <w:rPr>
                <w:color w:val="000000"/>
                <w:sz w:val="22"/>
                <w:szCs w:val="22"/>
              </w:rPr>
            </w:pPr>
            <w:r>
              <w:rPr>
                <w:color w:val="000000"/>
                <w:sz w:val="20"/>
              </w:rPr>
              <w:t> </w:t>
            </w:r>
          </w:p>
        </w:tc>
        <w:tc>
          <w:tcPr>
            <w:tcW w:w="1134" w:type="dxa"/>
            <w:shd w:val="clear" w:color="auto" w:fill="auto"/>
            <w:vAlign w:val="center"/>
            <w:hideMark/>
          </w:tcPr>
          <w:p w14:paraId="0CA6EDBB" w14:textId="4CC0F5B4" w:rsidR="00103424" w:rsidRPr="00314A09" w:rsidRDefault="00103424" w:rsidP="00103424">
            <w:pPr>
              <w:jc w:val="center"/>
              <w:rPr>
                <w:color w:val="000000"/>
                <w:sz w:val="22"/>
                <w:szCs w:val="22"/>
              </w:rPr>
            </w:pPr>
            <w:r>
              <w:rPr>
                <w:color w:val="000000"/>
                <w:sz w:val="20"/>
              </w:rPr>
              <w:t> </w:t>
            </w:r>
          </w:p>
        </w:tc>
      </w:tr>
      <w:tr w:rsidR="00103424" w:rsidRPr="00314A09" w14:paraId="4D3E864C" w14:textId="77777777" w:rsidTr="00657F28">
        <w:trPr>
          <w:trHeight w:val="525"/>
          <w:jc w:val="center"/>
        </w:trPr>
        <w:tc>
          <w:tcPr>
            <w:tcW w:w="988" w:type="dxa"/>
            <w:shd w:val="clear" w:color="auto" w:fill="auto"/>
            <w:vAlign w:val="center"/>
            <w:hideMark/>
          </w:tcPr>
          <w:p w14:paraId="034FD8DB" w14:textId="77777777" w:rsidR="00103424" w:rsidRPr="00314A09" w:rsidRDefault="00103424" w:rsidP="00103424">
            <w:pPr>
              <w:jc w:val="center"/>
              <w:rPr>
                <w:color w:val="000000"/>
                <w:sz w:val="22"/>
                <w:szCs w:val="22"/>
              </w:rPr>
            </w:pPr>
            <w:r w:rsidRPr="00314A09">
              <w:rPr>
                <w:color w:val="000000"/>
                <w:sz w:val="22"/>
                <w:szCs w:val="22"/>
              </w:rPr>
              <w:t>.4.4</w:t>
            </w:r>
          </w:p>
        </w:tc>
        <w:tc>
          <w:tcPr>
            <w:tcW w:w="4617" w:type="dxa"/>
            <w:shd w:val="clear" w:color="auto" w:fill="auto"/>
            <w:vAlign w:val="center"/>
            <w:hideMark/>
          </w:tcPr>
          <w:p w14:paraId="293EF757" w14:textId="6ACECCB3" w:rsidR="00103424" w:rsidRPr="00314A09" w:rsidRDefault="00103424" w:rsidP="00103424">
            <w:pPr>
              <w:rPr>
                <w:color w:val="000000"/>
                <w:sz w:val="22"/>
                <w:szCs w:val="22"/>
              </w:rPr>
            </w:pPr>
            <w:r>
              <w:rPr>
                <w:color w:val="000000"/>
                <w:sz w:val="20"/>
              </w:rPr>
              <w:t>бюджет муниципального образования (района)</w:t>
            </w:r>
          </w:p>
        </w:tc>
        <w:tc>
          <w:tcPr>
            <w:tcW w:w="960" w:type="dxa"/>
            <w:shd w:val="clear" w:color="auto" w:fill="auto"/>
            <w:vAlign w:val="center"/>
            <w:hideMark/>
          </w:tcPr>
          <w:p w14:paraId="6FA39DC5"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72E88540" w14:textId="66B37C6C"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5D4CDDA9" w14:textId="6E2AE2E8"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68E08E82" w14:textId="57E37A8E"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09C80392" w14:textId="02DECE33"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593DB28F" w14:textId="69865704"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2EF7EC78" w14:textId="62712602" w:rsidR="00103424" w:rsidRPr="00314A09" w:rsidRDefault="00103424" w:rsidP="00103424">
            <w:pPr>
              <w:jc w:val="center"/>
              <w:rPr>
                <w:color w:val="000000"/>
                <w:sz w:val="22"/>
                <w:szCs w:val="22"/>
              </w:rPr>
            </w:pPr>
            <w:r>
              <w:rPr>
                <w:color w:val="000000"/>
                <w:sz w:val="20"/>
              </w:rPr>
              <w:t> </w:t>
            </w:r>
          </w:p>
        </w:tc>
        <w:tc>
          <w:tcPr>
            <w:tcW w:w="1137" w:type="dxa"/>
            <w:shd w:val="clear" w:color="auto" w:fill="auto"/>
            <w:vAlign w:val="center"/>
            <w:hideMark/>
          </w:tcPr>
          <w:p w14:paraId="78378D3C" w14:textId="1240FB87" w:rsidR="00103424" w:rsidRPr="00314A09" w:rsidRDefault="00103424" w:rsidP="00103424">
            <w:pPr>
              <w:jc w:val="center"/>
              <w:rPr>
                <w:color w:val="000000"/>
                <w:sz w:val="22"/>
                <w:szCs w:val="22"/>
              </w:rPr>
            </w:pPr>
            <w:r>
              <w:rPr>
                <w:color w:val="000000"/>
                <w:sz w:val="20"/>
              </w:rPr>
              <w:t> </w:t>
            </w:r>
          </w:p>
        </w:tc>
        <w:tc>
          <w:tcPr>
            <w:tcW w:w="1134" w:type="dxa"/>
            <w:shd w:val="clear" w:color="auto" w:fill="auto"/>
            <w:vAlign w:val="center"/>
            <w:hideMark/>
          </w:tcPr>
          <w:p w14:paraId="0632283E" w14:textId="70BBBB13" w:rsidR="00103424" w:rsidRPr="00314A09" w:rsidRDefault="00103424" w:rsidP="00103424">
            <w:pPr>
              <w:jc w:val="center"/>
              <w:rPr>
                <w:color w:val="000000"/>
                <w:sz w:val="22"/>
                <w:szCs w:val="22"/>
              </w:rPr>
            </w:pPr>
            <w:r>
              <w:rPr>
                <w:color w:val="000000"/>
                <w:sz w:val="20"/>
              </w:rPr>
              <w:t> </w:t>
            </w:r>
          </w:p>
        </w:tc>
      </w:tr>
      <w:tr w:rsidR="00103424" w:rsidRPr="00314A09" w14:paraId="53CA48FF" w14:textId="77777777" w:rsidTr="00657F28">
        <w:trPr>
          <w:trHeight w:val="525"/>
          <w:jc w:val="center"/>
        </w:trPr>
        <w:tc>
          <w:tcPr>
            <w:tcW w:w="988" w:type="dxa"/>
            <w:shd w:val="clear" w:color="auto" w:fill="auto"/>
            <w:vAlign w:val="center"/>
            <w:hideMark/>
          </w:tcPr>
          <w:p w14:paraId="72B2FF27" w14:textId="77777777" w:rsidR="00103424" w:rsidRPr="00314A09" w:rsidRDefault="00103424" w:rsidP="00103424">
            <w:pPr>
              <w:jc w:val="center"/>
              <w:rPr>
                <w:color w:val="000000"/>
                <w:sz w:val="22"/>
                <w:szCs w:val="22"/>
              </w:rPr>
            </w:pPr>
            <w:r w:rsidRPr="00314A09">
              <w:rPr>
                <w:color w:val="000000"/>
                <w:sz w:val="22"/>
                <w:szCs w:val="22"/>
              </w:rPr>
              <w:t>.4.5</w:t>
            </w:r>
          </w:p>
        </w:tc>
        <w:tc>
          <w:tcPr>
            <w:tcW w:w="4617" w:type="dxa"/>
            <w:shd w:val="clear" w:color="auto" w:fill="auto"/>
            <w:vAlign w:val="center"/>
            <w:hideMark/>
          </w:tcPr>
          <w:p w14:paraId="57F36A6F" w14:textId="199838B5" w:rsidR="00103424" w:rsidRPr="00314A09" w:rsidRDefault="00103424" w:rsidP="00103424">
            <w:pPr>
              <w:rPr>
                <w:color w:val="000000"/>
                <w:sz w:val="22"/>
                <w:szCs w:val="22"/>
              </w:rPr>
            </w:pPr>
            <w:r>
              <w:rPr>
                <w:color w:val="000000"/>
                <w:sz w:val="20"/>
              </w:rPr>
              <w:t>бюджет муниципального образования (Краснознаменский сельсовет)</w:t>
            </w:r>
          </w:p>
        </w:tc>
        <w:tc>
          <w:tcPr>
            <w:tcW w:w="960" w:type="dxa"/>
            <w:shd w:val="clear" w:color="auto" w:fill="auto"/>
            <w:vAlign w:val="center"/>
            <w:hideMark/>
          </w:tcPr>
          <w:p w14:paraId="30471A7D"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32CFF20C" w14:textId="6AA5EF2D" w:rsidR="00103424" w:rsidRPr="00314A09" w:rsidRDefault="00103424" w:rsidP="00103424">
            <w:pPr>
              <w:jc w:val="center"/>
              <w:rPr>
                <w:color w:val="000000"/>
                <w:sz w:val="22"/>
                <w:szCs w:val="22"/>
              </w:rPr>
            </w:pPr>
            <w:r>
              <w:rPr>
                <w:color w:val="000000"/>
                <w:sz w:val="20"/>
              </w:rPr>
              <w:t>0,0</w:t>
            </w:r>
          </w:p>
        </w:tc>
        <w:tc>
          <w:tcPr>
            <w:tcW w:w="960" w:type="dxa"/>
            <w:shd w:val="clear" w:color="auto" w:fill="auto"/>
            <w:vAlign w:val="center"/>
            <w:hideMark/>
          </w:tcPr>
          <w:p w14:paraId="6E857885" w14:textId="6E829CCA" w:rsidR="00103424" w:rsidRPr="00314A09" w:rsidRDefault="00103424" w:rsidP="00103424">
            <w:pPr>
              <w:jc w:val="center"/>
              <w:rPr>
                <w:color w:val="000000"/>
                <w:sz w:val="22"/>
                <w:szCs w:val="22"/>
              </w:rPr>
            </w:pPr>
            <w:r>
              <w:rPr>
                <w:color w:val="000000"/>
                <w:sz w:val="20"/>
              </w:rPr>
              <w:t>101,0</w:t>
            </w:r>
          </w:p>
        </w:tc>
        <w:tc>
          <w:tcPr>
            <w:tcW w:w="960" w:type="dxa"/>
            <w:shd w:val="clear" w:color="auto" w:fill="auto"/>
            <w:vAlign w:val="center"/>
            <w:hideMark/>
          </w:tcPr>
          <w:p w14:paraId="116D6F12" w14:textId="78738009" w:rsidR="00103424" w:rsidRPr="00314A09" w:rsidRDefault="00103424" w:rsidP="00103424">
            <w:pPr>
              <w:jc w:val="center"/>
              <w:rPr>
                <w:color w:val="000000"/>
                <w:sz w:val="22"/>
                <w:szCs w:val="22"/>
              </w:rPr>
            </w:pPr>
            <w:r>
              <w:rPr>
                <w:color w:val="000000"/>
                <w:sz w:val="20"/>
              </w:rPr>
              <w:t>0,0</w:t>
            </w:r>
          </w:p>
        </w:tc>
        <w:tc>
          <w:tcPr>
            <w:tcW w:w="960" w:type="dxa"/>
            <w:shd w:val="clear" w:color="auto" w:fill="auto"/>
            <w:vAlign w:val="center"/>
            <w:hideMark/>
          </w:tcPr>
          <w:p w14:paraId="2E4AB69E" w14:textId="654290BD" w:rsidR="00103424" w:rsidRPr="00314A09" w:rsidRDefault="00103424" w:rsidP="00103424">
            <w:pPr>
              <w:jc w:val="center"/>
              <w:rPr>
                <w:color w:val="000000"/>
                <w:sz w:val="22"/>
                <w:szCs w:val="22"/>
              </w:rPr>
            </w:pPr>
            <w:r>
              <w:rPr>
                <w:color w:val="000000"/>
                <w:sz w:val="20"/>
              </w:rPr>
              <w:t>6,0</w:t>
            </w:r>
          </w:p>
        </w:tc>
        <w:tc>
          <w:tcPr>
            <w:tcW w:w="960" w:type="dxa"/>
            <w:shd w:val="clear" w:color="auto" w:fill="auto"/>
            <w:vAlign w:val="center"/>
            <w:hideMark/>
          </w:tcPr>
          <w:p w14:paraId="034CA444" w14:textId="2E521F18" w:rsidR="00103424" w:rsidRPr="00314A09" w:rsidRDefault="00103424" w:rsidP="00103424">
            <w:pPr>
              <w:jc w:val="center"/>
              <w:rPr>
                <w:color w:val="000000"/>
                <w:sz w:val="22"/>
                <w:szCs w:val="22"/>
              </w:rPr>
            </w:pPr>
            <w:r>
              <w:rPr>
                <w:color w:val="000000"/>
                <w:sz w:val="20"/>
              </w:rPr>
              <w:t>0,0</w:t>
            </w:r>
          </w:p>
        </w:tc>
        <w:tc>
          <w:tcPr>
            <w:tcW w:w="960" w:type="dxa"/>
            <w:shd w:val="clear" w:color="auto" w:fill="auto"/>
            <w:vAlign w:val="center"/>
            <w:hideMark/>
          </w:tcPr>
          <w:p w14:paraId="2E468884" w14:textId="00230F1C" w:rsidR="00103424" w:rsidRPr="00314A09" w:rsidRDefault="00103424" w:rsidP="00103424">
            <w:pPr>
              <w:jc w:val="center"/>
              <w:rPr>
                <w:color w:val="000000"/>
                <w:sz w:val="22"/>
                <w:szCs w:val="22"/>
              </w:rPr>
            </w:pPr>
            <w:r>
              <w:rPr>
                <w:color w:val="000000"/>
                <w:sz w:val="20"/>
              </w:rPr>
              <w:t>107,0</w:t>
            </w:r>
          </w:p>
        </w:tc>
        <w:tc>
          <w:tcPr>
            <w:tcW w:w="1137" w:type="dxa"/>
            <w:shd w:val="clear" w:color="auto" w:fill="auto"/>
            <w:vAlign w:val="center"/>
            <w:hideMark/>
          </w:tcPr>
          <w:p w14:paraId="62EFF231" w14:textId="20FD68B0" w:rsidR="00103424" w:rsidRPr="00314A09" w:rsidRDefault="00103424" w:rsidP="00103424">
            <w:pPr>
              <w:jc w:val="center"/>
              <w:rPr>
                <w:color w:val="000000"/>
                <w:sz w:val="22"/>
                <w:szCs w:val="22"/>
              </w:rPr>
            </w:pPr>
            <w:r>
              <w:rPr>
                <w:color w:val="000000"/>
                <w:sz w:val="20"/>
              </w:rPr>
              <w:t>102,0</w:t>
            </w:r>
          </w:p>
        </w:tc>
        <w:tc>
          <w:tcPr>
            <w:tcW w:w="1134" w:type="dxa"/>
            <w:shd w:val="clear" w:color="auto" w:fill="auto"/>
            <w:vAlign w:val="center"/>
            <w:hideMark/>
          </w:tcPr>
          <w:p w14:paraId="2A2B2229" w14:textId="5B88B00A" w:rsidR="00103424" w:rsidRPr="00314A09" w:rsidRDefault="00103424" w:rsidP="00103424">
            <w:pPr>
              <w:jc w:val="center"/>
              <w:rPr>
                <w:color w:val="000000"/>
                <w:sz w:val="22"/>
                <w:szCs w:val="22"/>
              </w:rPr>
            </w:pPr>
            <w:r>
              <w:rPr>
                <w:color w:val="000000"/>
                <w:sz w:val="20"/>
              </w:rPr>
              <w:t>209,0</w:t>
            </w:r>
          </w:p>
        </w:tc>
      </w:tr>
      <w:tr w:rsidR="00103424" w:rsidRPr="00314A09" w14:paraId="2F34F7F6" w14:textId="77777777" w:rsidTr="00657F28">
        <w:trPr>
          <w:trHeight w:val="315"/>
          <w:jc w:val="center"/>
        </w:trPr>
        <w:tc>
          <w:tcPr>
            <w:tcW w:w="988" w:type="dxa"/>
            <w:shd w:val="clear" w:color="auto" w:fill="auto"/>
            <w:vAlign w:val="center"/>
            <w:hideMark/>
          </w:tcPr>
          <w:p w14:paraId="125F5121" w14:textId="77777777" w:rsidR="00103424" w:rsidRPr="00314A09" w:rsidRDefault="00103424" w:rsidP="00103424">
            <w:pPr>
              <w:jc w:val="center"/>
              <w:rPr>
                <w:color w:val="000000"/>
                <w:sz w:val="22"/>
                <w:szCs w:val="22"/>
              </w:rPr>
            </w:pPr>
            <w:r w:rsidRPr="00314A09">
              <w:rPr>
                <w:color w:val="000000"/>
                <w:sz w:val="22"/>
                <w:szCs w:val="22"/>
              </w:rPr>
              <w:t>.4.6</w:t>
            </w:r>
          </w:p>
        </w:tc>
        <w:tc>
          <w:tcPr>
            <w:tcW w:w="4617" w:type="dxa"/>
            <w:shd w:val="clear" w:color="auto" w:fill="auto"/>
            <w:vAlign w:val="center"/>
            <w:hideMark/>
          </w:tcPr>
          <w:p w14:paraId="6DB82771" w14:textId="2647CAC0" w:rsidR="00103424" w:rsidRPr="00314A09" w:rsidRDefault="00103424" w:rsidP="00103424">
            <w:pPr>
              <w:rPr>
                <w:color w:val="000000"/>
                <w:sz w:val="22"/>
                <w:szCs w:val="22"/>
              </w:rPr>
            </w:pPr>
            <w:r>
              <w:rPr>
                <w:color w:val="000000"/>
                <w:sz w:val="20"/>
              </w:rPr>
              <w:t>Собственные средства РСО</w:t>
            </w:r>
          </w:p>
        </w:tc>
        <w:tc>
          <w:tcPr>
            <w:tcW w:w="960" w:type="dxa"/>
            <w:shd w:val="clear" w:color="auto" w:fill="auto"/>
            <w:vAlign w:val="center"/>
            <w:hideMark/>
          </w:tcPr>
          <w:p w14:paraId="4CCE0CB1"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17C9B8D9" w14:textId="2951B2AE" w:rsidR="00103424" w:rsidRPr="00314A09" w:rsidRDefault="00103424" w:rsidP="00103424">
            <w:pPr>
              <w:jc w:val="center"/>
              <w:rPr>
                <w:color w:val="000000"/>
                <w:sz w:val="22"/>
                <w:szCs w:val="22"/>
              </w:rPr>
            </w:pPr>
            <w:r>
              <w:rPr>
                <w:color w:val="000000"/>
                <w:sz w:val="20"/>
              </w:rPr>
              <w:t>0</w:t>
            </w:r>
          </w:p>
        </w:tc>
        <w:tc>
          <w:tcPr>
            <w:tcW w:w="960" w:type="dxa"/>
            <w:shd w:val="clear" w:color="auto" w:fill="auto"/>
            <w:vAlign w:val="center"/>
            <w:hideMark/>
          </w:tcPr>
          <w:p w14:paraId="30C50871" w14:textId="4F349C4A" w:rsidR="00103424" w:rsidRPr="00314A09" w:rsidRDefault="00103424" w:rsidP="00103424">
            <w:pPr>
              <w:jc w:val="center"/>
              <w:rPr>
                <w:color w:val="000000"/>
                <w:sz w:val="22"/>
                <w:szCs w:val="22"/>
              </w:rPr>
            </w:pPr>
            <w:r>
              <w:rPr>
                <w:color w:val="000000"/>
                <w:sz w:val="20"/>
              </w:rPr>
              <w:t>0</w:t>
            </w:r>
          </w:p>
        </w:tc>
        <w:tc>
          <w:tcPr>
            <w:tcW w:w="960" w:type="dxa"/>
            <w:shd w:val="clear" w:color="auto" w:fill="auto"/>
            <w:vAlign w:val="center"/>
            <w:hideMark/>
          </w:tcPr>
          <w:p w14:paraId="11E1A5F4" w14:textId="6E50DBB8" w:rsidR="00103424" w:rsidRPr="00314A09" w:rsidRDefault="00103424" w:rsidP="00103424">
            <w:pPr>
              <w:jc w:val="center"/>
              <w:rPr>
                <w:color w:val="000000"/>
                <w:sz w:val="22"/>
                <w:szCs w:val="22"/>
              </w:rPr>
            </w:pPr>
            <w:r>
              <w:rPr>
                <w:color w:val="000000"/>
                <w:sz w:val="20"/>
              </w:rPr>
              <w:t>0</w:t>
            </w:r>
          </w:p>
        </w:tc>
        <w:tc>
          <w:tcPr>
            <w:tcW w:w="960" w:type="dxa"/>
            <w:shd w:val="clear" w:color="auto" w:fill="auto"/>
            <w:vAlign w:val="center"/>
            <w:hideMark/>
          </w:tcPr>
          <w:p w14:paraId="18A83F62" w14:textId="2F819DDF" w:rsidR="00103424" w:rsidRPr="00314A09" w:rsidRDefault="00103424" w:rsidP="00103424">
            <w:pPr>
              <w:jc w:val="center"/>
              <w:rPr>
                <w:color w:val="000000"/>
                <w:sz w:val="22"/>
                <w:szCs w:val="22"/>
              </w:rPr>
            </w:pPr>
            <w:r>
              <w:rPr>
                <w:color w:val="000000"/>
                <w:sz w:val="20"/>
              </w:rPr>
              <w:t>0</w:t>
            </w:r>
          </w:p>
        </w:tc>
        <w:tc>
          <w:tcPr>
            <w:tcW w:w="960" w:type="dxa"/>
            <w:shd w:val="clear" w:color="auto" w:fill="auto"/>
            <w:vAlign w:val="center"/>
            <w:hideMark/>
          </w:tcPr>
          <w:p w14:paraId="09945FDB" w14:textId="77183484" w:rsidR="00103424" w:rsidRPr="00314A09" w:rsidRDefault="00103424" w:rsidP="00103424">
            <w:pPr>
              <w:jc w:val="center"/>
              <w:rPr>
                <w:color w:val="000000"/>
                <w:sz w:val="22"/>
                <w:szCs w:val="22"/>
              </w:rPr>
            </w:pPr>
            <w:r>
              <w:rPr>
                <w:color w:val="000000"/>
                <w:sz w:val="20"/>
              </w:rPr>
              <w:t>0</w:t>
            </w:r>
          </w:p>
        </w:tc>
        <w:tc>
          <w:tcPr>
            <w:tcW w:w="960" w:type="dxa"/>
            <w:shd w:val="clear" w:color="auto" w:fill="auto"/>
            <w:vAlign w:val="center"/>
            <w:hideMark/>
          </w:tcPr>
          <w:p w14:paraId="1C2E1274" w14:textId="7CE2D0CD" w:rsidR="00103424" w:rsidRPr="00314A09" w:rsidRDefault="00103424" w:rsidP="00103424">
            <w:pPr>
              <w:jc w:val="center"/>
              <w:rPr>
                <w:color w:val="000000"/>
                <w:sz w:val="22"/>
                <w:szCs w:val="22"/>
              </w:rPr>
            </w:pPr>
            <w:r>
              <w:rPr>
                <w:color w:val="000000"/>
                <w:sz w:val="20"/>
              </w:rPr>
              <w:t>0</w:t>
            </w:r>
          </w:p>
        </w:tc>
        <w:tc>
          <w:tcPr>
            <w:tcW w:w="1137" w:type="dxa"/>
            <w:shd w:val="clear" w:color="auto" w:fill="auto"/>
            <w:vAlign w:val="center"/>
            <w:hideMark/>
          </w:tcPr>
          <w:p w14:paraId="2E86A0F7" w14:textId="257D0EF2" w:rsidR="00103424" w:rsidRPr="00314A09" w:rsidRDefault="00103424" w:rsidP="00103424">
            <w:pPr>
              <w:jc w:val="center"/>
              <w:rPr>
                <w:color w:val="000000"/>
                <w:sz w:val="22"/>
                <w:szCs w:val="22"/>
              </w:rPr>
            </w:pPr>
            <w:r>
              <w:rPr>
                <w:color w:val="000000"/>
                <w:sz w:val="20"/>
              </w:rPr>
              <w:t>0</w:t>
            </w:r>
          </w:p>
        </w:tc>
        <w:tc>
          <w:tcPr>
            <w:tcW w:w="1134" w:type="dxa"/>
            <w:shd w:val="clear" w:color="auto" w:fill="auto"/>
            <w:vAlign w:val="center"/>
            <w:hideMark/>
          </w:tcPr>
          <w:p w14:paraId="7DD9FFBD" w14:textId="7906799A" w:rsidR="00103424" w:rsidRPr="00314A09" w:rsidRDefault="00103424" w:rsidP="00103424">
            <w:pPr>
              <w:jc w:val="center"/>
              <w:rPr>
                <w:color w:val="000000"/>
                <w:sz w:val="22"/>
                <w:szCs w:val="22"/>
              </w:rPr>
            </w:pPr>
            <w:r>
              <w:rPr>
                <w:color w:val="000000"/>
                <w:sz w:val="20"/>
              </w:rPr>
              <w:t>0</w:t>
            </w:r>
          </w:p>
        </w:tc>
      </w:tr>
      <w:tr w:rsidR="00103424" w:rsidRPr="00314A09" w14:paraId="633B0998" w14:textId="77777777" w:rsidTr="00396D7B">
        <w:trPr>
          <w:trHeight w:val="315"/>
          <w:jc w:val="center"/>
        </w:trPr>
        <w:tc>
          <w:tcPr>
            <w:tcW w:w="988" w:type="dxa"/>
            <w:shd w:val="clear" w:color="auto" w:fill="auto"/>
            <w:vAlign w:val="center"/>
            <w:hideMark/>
          </w:tcPr>
          <w:p w14:paraId="1E196D6A" w14:textId="77777777" w:rsidR="00103424" w:rsidRPr="00314A09" w:rsidRDefault="00103424" w:rsidP="00103424">
            <w:pPr>
              <w:jc w:val="center"/>
              <w:rPr>
                <w:color w:val="000000"/>
                <w:sz w:val="22"/>
                <w:szCs w:val="22"/>
              </w:rPr>
            </w:pPr>
            <w:r w:rsidRPr="00314A09">
              <w:rPr>
                <w:color w:val="000000"/>
                <w:sz w:val="22"/>
                <w:szCs w:val="22"/>
              </w:rPr>
              <w:t>.4.7</w:t>
            </w:r>
          </w:p>
        </w:tc>
        <w:tc>
          <w:tcPr>
            <w:tcW w:w="4617" w:type="dxa"/>
            <w:shd w:val="clear" w:color="auto" w:fill="auto"/>
            <w:vAlign w:val="center"/>
            <w:hideMark/>
          </w:tcPr>
          <w:p w14:paraId="50873534" w14:textId="691729A6" w:rsidR="00103424" w:rsidRPr="00314A09" w:rsidRDefault="00103424" w:rsidP="00103424">
            <w:pPr>
              <w:rPr>
                <w:color w:val="000000"/>
                <w:sz w:val="22"/>
                <w:szCs w:val="22"/>
              </w:rPr>
            </w:pPr>
            <w:r>
              <w:rPr>
                <w:color w:val="000000"/>
                <w:sz w:val="20"/>
              </w:rPr>
              <w:t>за счет тарифов на подключение</w:t>
            </w:r>
          </w:p>
        </w:tc>
        <w:tc>
          <w:tcPr>
            <w:tcW w:w="960" w:type="dxa"/>
            <w:shd w:val="clear" w:color="auto" w:fill="auto"/>
            <w:vAlign w:val="center"/>
            <w:hideMark/>
          </w:tcPr>
          <w:p w14:paraId="6E10E07B"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1880D1A9" w14:textId="683095B9"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20F8075B" w14:textId="582286BE"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663EE20F" w14:textId="47403A9E"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1573358A" w14:textId="07289960"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7FD9ABAC" w14:textId="3AD62D2A" w:rsidR="00103424" w:rsidRPr="00314A09" w:rsidRDefault="00103424" w:rsidP="00103424">
            <w:pPr>
              <w:jc w:val="center"/>
              <w:rPr>
                <w:color w:val="000000"/>
                <w:sz w:val="22"/>
                <w:szCs w:val="22"/>
              </w:rPr>
            </w:pPr>
            <w:r>
              <w:rPr>
                <w:color w:val="000000"/>
                <w:sz w:val="20"/>
              </w:rPr>
              <w:t> </w:t>
            </w:r>
          </w:p>
        </w:tc>
        <w:tc>
          <w:tcPr>
            <w:tcW w:w="960" w:type="dxa"/>
            <w:shd w:val="clear" w:color="auto" w:fill="auto"/>
            <w:vAlign w:val="center"/>
            <w:hideMark/>
          </w:tcPr>
          <w:p w14:paraId="5C9BDCB2" w14:textId="2E46E6D9" w:rsidR="00103424" w:rsidRPr="00314A09" w:rsidRDefault="00103424" w:rsidP="00103424">
            <w:pPr>
              <w:jc w:val="center"/>
              <w:rPr>
                <w:color w:val="000000"/>
                <w:sz w:val="22"/>
                <w:szCs w:val="22"/>
              </w:rPr>
            </w:pPr>
            <w:r>
              <w:rPr>
                <w:color w:val="000000"/>
                <w:sz w:val="20"/>
              </w:rPr>
              <w:t> </w:t>
            </w:r>
          </w:p>
        </w:tc>
        <w:tc>
          <w:tcPr>
            <w:tcW w:w="1137" w:type="dxa"/>
            <w:shd w:val="clear" w:color="auto" w:fill="auto"/>
            <w:vAlign w:val="center"/>
            <w:hideMark/>
          </w:tcPr>
          <w:p w14:paraId="626E7234" w14:textId="7CC3C306" w:rsidR="00103424" w:rsidRPr="00314A09" w:rsidRDefault="00103424" w:rsidP="00103424">
            <w:pPr>
              <w:jc w:val="center"/>
              <w:rPr>
                <w:color w:val="000000"/>
                <w:sz w:val="22"/>
                <w:szCs w:val="22"/>
              </w:rPr>
            </w:pPr>
            <w:r>
              <w:rPr>
                <w:color w:val="000000"/>
                <w:sz w:val="20"/>
              </w:rPr>
              <w:t> </w:t>
            </w:r>
          </w:p>
        </w:tc>
        <w:tc>
          <w:tcPr>
            <w:tcW w:w="1134" w:type="dxa"/>
            <w:shd w:val="clear" w:color="auto" w:fill="auto"/>
            <w:noWrap/>
            <w:vAlign w:val="bottom"/>
            <w:hideMark/>
          </w:tcPr>
          <w:p w14:paraId="4220110D" w14:textId="7AF11395" w:rsidR="00103424" w:rsidRPr="00314A09" w:rsidRDefault="00103424" w:rsidP="00103424">
            <w:pPr>
              <w:jc w:val="center"/>
              <w:rPr>
                <w:rFonts w:ascii="Calibri" w:hAnsi="Calibri" w:cs="Calibri"/>
                <w:color w:val="000000"/>
                <w:sz w:val="22"/>
                <w:szCs w:val="22"/>
              </w:rPr>
            </w:pPr>
            <w:r>
              <w:rPr>
                <w:rFonts w:ascii="Calibri" w:hAnsi="Calibri" w:cs="Calibri"/>
                <w:color w:val="000000"/>
                <w:sz w:val="22"/>
                <w:szCs w:val="22"/>
              </w:rPr>
              <w:t> </w:t>
            </w:r>
          </w:p>
        </w:tc>
      </w:tr>
    </w:tbl>
    <w:p w14:paraId="08824B09" w14:textId="77777777" w:rsidR="00407D54" w:rsidRDefault="00407D54" w:rsidP="004419F7">
      <w:pPr>
        <w:sectPr w:rsidR="00407D54" w:rsidSect="0090404A">
          <w:pgSz w:w="16838" w:h="11906" w:orient="landscape"/>
          <w:pgMar w:top="851" w:right="851" w:bottom="1134" w:left="1134" w:header="709" w:footer="709" w:gutter="0"/>
          <w:cols w:space="708"/>
          <w:docGrid w:linePitch="360"/>
        </w:sectPr>
      </w:pPr>
    </w:p>
    <w:p w14:paraId="15F0894C" w14:textId="7AFC833B" w:rsidR="00A40FE5" w:rsidRPr="004419F7" w:rsidRDefault="003E1BB0" w:rsidP="004419F7">
      <w:pPr>
        <w:pStyle w:val="3"/>
        <w:rPr>
          <w:rFonts w:ascii="Times New Roman" w:hAnsi="Times New Roman"/>
          <w:sz w:val="24"/>
          <w:szCs w:val="24"/>
        </w:rPr>
      </w:pPr>
      <w:bookmarkStart w:id="105" w:name="_Toc167136922"/>
      <w:r w:rsidRPr="004419F7">
        <w:rPr>
          <w:rFonts w:ascii="Times New Roman" w:hAnsi="Times New Roman"/>
          <w:sz w:val="24"/>
          <w:szCs w:val="24"/>
        </w:rPr>
        <w:lastRenderedPageBreak/>
        <w:t>1</w:t>
      </w:r>
      <w:r w:rsidR="0000020E" w:rsidRPr="004419F7">
        <w:rPr>
          <w:rFonts w:ascii="Times New Roman" w:hAnsi="Times New Roman"/>
          <w:sz w:val="24"/>
          <w:szCs w:val="24"/>
        </w:rPr>
        <w:t>4</w:t>
      </w:r>
      <w:r w:rsidRPr="004419F7">
        <w:rPr>
          <w:rFonts w:ascii="Times New Roman" w:hAnsi="Times New Roman"/>
          <w:sz w:val="24"/>
          <w:szCs w:val="24"/>
        </w:rPr>
        <w:t>.3.2.</w:t>
      </w:r>
      <w:r w:rsidR="00A40FE5" w:rsidRPr="004419F7">
        <w:rPr>
          <w:rFonts w:ascii="Times New Roman" w:hAnsi="Times New Roman"/>
          <w:sz w:val="24"/>
          <w:szCs w:val="24"/>
        </w:rPr>
        <w:t>Оценка уровня тарифов на услуги сбора и захоронения (утилизации) ТКО при реализации</w:t>
      </w:r>
      <w:r w:rsidR="00A40FE5" w:rsidRPr="004419F7">
        <w:rPr>
          <w:rFonts w:ascii="Times New Roman" w:hAnsi="Times New Roman"/>
          <w:spacing w:val="-5"/>
          <w:sz w:val="24"/>
          <w:szCs w:val="24"/>
        </w:rPr>
        <w:t xml:space="preserve"> </w:t>
      </w:r>
      <w:r w:rsidR="00A40FE5" w:rsidRPr="004419F7">
        <w:rPr>
          <w:rFonts w:ascii="Times New Roman" w:hAnsi="Times New Roman"/>
          <w:sz w:val="24"/>
          <w:szCs w:val="24"/>
        </w:rPr>
        <w:t>программы</w:t>
      </w:r>
      <w:r w:rsidR="00A40FE5" w:rsidRPr="004419F7">
        <w:rPr>
          <w:rFonts w:ascii="Times New Roman" w:hAnsi="Times New Roman"/>
          <w:spacing w:val="-8"/>
          <w:sz w:val="24"/>
          <w:szCs w:val="24"/>
        </w:rPr>
        <w:t xml:space="preserve"> </w:t>
      </w:r>
      <w:r w:rsidR="00A40FE5" w:rsidRPr="004419F7">
        <w:rPr>
          <w:rFonts w:ascii="Times New Roman" w:hAnsi="Times New Roman"/>
          <w:sz w:val="24"/>
          <w:szCs w:val="24"/>
        </w:rPr>
        <w:t>инвестиционных</w:t>
      </w:r>
      <w:r w:rsidR="00A40FE5" w:rsidRPr="004419F7">
        <w:rPr>
          <w:rFonts w:ascii="Times New Roman" w:hAnsi="Times New Roman"/>
          <w:spacing w:val="-10"/>
          <w:sz w:val="24"/>
          <w:szCs w:val="24"/>
        </w:rPr>
        <w:t xml:space="preserve"> </w:t>
      </w:r>
      <w:r w:rsidR="00A40FE5" w:rsidRPr="004419F7">
        <w:rPr>
          <w:rFonts w:ascii="Times New Roman" w:hAnsi="Times New Roman"/>
          <w:sz w:val="24"/>
          <w:szCs w:val="24"/>
        </w:rPr>
        <w:t>проектов</w:t>
      </w:r>
      <w:r w:rsidR="00A40FE5" w:rsidRPr="004419F7">
        <w:rPr>
          <w:rFonts w:ascii="Times New Roman" w:hAnsi="Times New Roman"/>
          <w:spacing w:val="-5"/>
          <w:sz w:val="24"/>
          <w:szCs w:val="24"/>
        </w:rPr>
        <w:t xml:space="preserve"> </w:t>
      </w:r>
      <w:r w:rsidR="00A40FE5" w:rsidRPr="004419F7">
        <w:rPr>
          <w:rFonts w:ascii="Times New Roman" w:hAnsi="Times New Roman"/>
          <w:sz w:val="24"/>
          <w:szCs w:val="24"/>
        </w:rPr>
        <w:t>сбора</w:t>
      </w:r>
      <w:r w:rsidR="00A40FE5" w:rsidRPr="004419F7">
        <w:rPr>
          <w:rFonts w:ascii="Times New Roman" w:hAnsi="Times New Roman"/>
          <w:spacing w:val="-5"/>
          <w:sz w:val="24"/>
          <w:szCs w:val="24"/>
        </w:rPr>
        <w:t xml:space="preserve"> </w:t>
      </w:r>
      <w:r w:rsidR="00A40FE5" w:rsidRPr="004419F7">
        <w:rPr>
          <w:rFonts w:ascii="Times New Roman" w:hAnsi="Times New Roman"/>
          <w:sz w:val="24"/>
          <w:szCs w:val="24"/>
        </w:rPr>
        <w:t>и</w:t>
      </w:r>
      <w:r w:rsidR="00A40FE5" w:rsidRPr="004419F7">
        <w:rPr>
          <w:rFonts w:ascii="Times New Roman" w:hAnsi="Times New Roman"/>
          <w:spacing w:val="-5"/>
          <w:sz w:val="24"/>
          <w:szCs w:val="24"/>
        </w:rPr>
        <w:t xml:space="preserve"> </w:t>
      </w:r>
      <w:r w:rsidR="00A40FE5" w:rsidRPr="004419F7">
        <w:rPr>
          <w:rFonts w:ascii="Times New Roman" w:hAnsi="Times New Roman"/>
          <w:sz w:val="24"/>
          <w:szCs w:val="24"/>
        </w:rPr>
        <w:t>захоронения</w:t>
      </w:r>
      <w:r w:rsidR="00A40FE5" w:rsidRPr="004419F7">
        <w:rPr>
          <w:rFonts w:ascii="Times New Roman" w:hAnsi="Times New Roman"/>
          <w:spacing w:val="-6"/>
          <w:sz w:val="24"/>
          <w:szCs w:val="24"/>
        </w:rPr>
        <w:t xml:space="preserve"> </w:t>
      </w:r>
      <w:r w:rsidR="00A40FE5" w:rsidRPr="004419F7">
        <w:rPr>
          <w:rFonts w:ascii="Times New Roman" w:hAnsi="Times New Roman"/>
          <w:sz w:val="24"/>
          <w:szCs w:val="24"/>
        </w:rPr>
        <w:t>(утилизации) ТКО</w:t>
      </w:r>
      <w:bookmarkEnd w:id="105"/>
    </w:p>
    <w:p w14:paraId="47CFEA19" w14:textId="106B6C81" w:rsidR="00A40FE5" w:rsidRPr="003E1BB0" w:rsidRDefault="00A40FE5" w:rsidP="004419F7">
      <w:pPr>
        <w:pStyle w:val="af0"/>
        <w:spacing w:before="112"/>
        <w:ind w:right="109"/>
        <w:jc w:val="both"/>
        <w:rPr>
          <w:sz w:val="24"/>
          <w:szCs w:val="24"/>
        </w:rPr>
      </w:pPr>
      <w:r w:rsidRPr="003E1BB0">
        <w:rPr>
          <w:sz w:val="24"/>
          <w:szCs w:val="24"/>
        </w:rPr>
        <w:t>Результаты расчета прогнозных</w:t>
      </w:r>
      <w:r w:rsidRPr="003E1BB0">
        <w:rPr>
          <w:spacing w:val="-1"/>
          <w:sz w:val="24"/>
          <w:szCs w:val="24"/>
        </w:rPr>
        <w:t xml:space="preserve"> </w:t>
      </w:r>
      <w:r w:rsidRPr="003E1BB0">
        <w:rPr>
          <w:sz w:val="24"/>
          <w:szCs w:val="24"/>
        </w:rPr>
        <w:t>среднегодовых</w:t>
      </w:r>
      <w:r w:rsidRPr="003E1BB0">
        <w:rPr>
          <w:spacing w:val="-1"/>
          <w:sz w:val="24"/>
          <w:szCs w:val="24"/>
        </w:rPr>
        <w:t xml:space="preserve"> </w:t>
      </w:r>
      <w:r w:rsidRPr="003E1BB0">
        <w:rPr>
          <w:sz w:val="24"/>
          <w:szCs w:val="24"/>
        </w:rPr>
        <w:t>тарифов</w:t>
      </w:r>
      <w:r w:rsidRPr="003E1BB0">
        <w:rPr>
          <w:spacing w:val="-1"/>
          <w:sz w:val="24"/>
          <w:szCs w:val="24"/>
        </w:rPr>
        <w:t xml:space="preserve"> </w:t>
      </w:r>
      <w:r w:rsidRPr="003E1BB0">
        <w:rPr>
          <w:sz w:val="24"/>
          <w:szCs w:val="24"/>
        </w:rPr>
        <w:t>на услуги сбора и захоронения (утилизации) ТКО в период до 202</w:t>
      </w:r>
      <w:r w:rsidR="00BF074B">
        <w:rPr>
          <w:sz w:val="24"/>
          <w:szCs w:val="24"/>
        </w:rPr>
        <w:t>8</w:t>
      </w:r>
      <w:r w:rsidRPr="003E1BB0">
        <w:rPr>
          <w:sz w:val="24"/>
          <w:szCs w:val="24"/>
        </w:rPr>
        <w:t xml:space="preserve"> года при реализации программы инвестиционных проектов сбора и захоронения (утилизации) ТКО представлены в таблице 1</w:t>
      </w:r>
      <w:r w:rsidR="00A5099E">
        <w:rPr>
          <w:sz w:val="24"/>
          <w:szCs w:val="24"/>
        </w:rPr>
        <w:t>4</w:t>
      </w:r>
      <w:r w:rsidRPr="003E1BB0">
        <w:rPr>
          <w:sz w:val="24"/>
          <w:szCs w:val="24"/>
        </w:rPr>
        <w:t>.</w:t>
      </w:r>
      <w:r w:rsidR="008F4803">
        <w:rPr>
          <w:sz w:val="24"/>
          <w:szCs w:val="24"/>
        </w:rPr>
        <w:t>7</w:t>
      </w:r>
      <w:r w:rsidRPr="003E1BB0">
        <w:rPr>
          <w:sz w:val="24"/>
          <w:szCs w:val="24"/>
        </w:rPr>
        <w:t>.</w:t>
      </w:r>
    </w:p>
    <w:p w14:paraId="0E54917C" w14:textId="1562F75A" w:rsidR="00A40FE5" w:rsidRPr="003E1BB0" w:rsidRDefault="00A40FE5" w:rsidP="004419F7">
      <w:pPr>
        <w:pStyle w:val="af0"/>
        <w:ind w:right="111"/>
        <w:jc w:val="both"/>
        <w:rPr>
          <w:sz w:val="24"/>
          <w:szCs w:val="24"/>
        </w:rPr>
      </w:pPr>
      <w:r w:rsidRPr="003E1BB0">
        <w:rPr>
          <w:sz w:val="24"/>
          <w:szCs w:val="24"/>
        </w:rPr>
        <w:t>Тарифы в сфере</w:t>
      </w:r>
      <w:r w:rsidRPr="003E1BB0">
        <w:rPr>
          <w:spacing w:val="-5"/>
          <w:sz w:val="24"/>
          <w:szCs w:val="24"/>
        </w:rPr>
        <w:t xml:space="preserve"> </w:t>
      </w:r>
      <w:r w:rsidRPr="003E1BB0">
        <w:rPr>
          <w:sz w:val="24"/>
          <w:szCs w:val="24"/>
        </w:rPr>
        <w:t>сбора и захоронения (утилизации) ТКО, рассчитанные на период</w:t>
      </w:r>
      <w:r w:rsidRPr="003E1BB0">
        <w:rPr>
          <w:spacing w:val="-1"/>
          <w:sz w:val="24"/>
          <w:szCs w:val="24"/>
        </w:rPr>
        <w:t xml:space="preserve"> </w:t>
      </w:r>
      <w:r w:rsidRPr="003E1BB0">
        <w:rPr>
          <w:sz w:val="24"/>
          <w:szCs w:val="24"/>
        </w:rPr>
        <w:t>20</w:t>
      </w:r>
      <w:r w:rsidR="00B62DD4">
        <w:rPr>
          <w:sz w:val="24"/>
          <w:szCs w:val="24"/>
        </w:rPr>
        <w:t>24</w:t>
      </w:r>
      <w:r w:rsidRPr="003E1BB0">
        <w:rPr>
          <w:sz w:val="24"/>
          <w:szCs w:val="24"/>
        </w:rPr>
        <w:t>– 20</w:t>
      </w:r>
      <w:r w:rsidR="00B62DD4">
        <w:rPr>
          <w:sz w:val="24"/>
          <w:szCs w:val="24"/>
        </w:rPr>
        <w:t>32</w:t>
      </w:r>
      <w:r w:rsidRPr="003E1BB0">
        <w:rPr>
          <w:sz w:val="24"/>
          <w:szCs w:val="24"/>
        </w:rPr>
        <w:t xml:space="preserve"> </w:t>
      </w:r>
      <w:proofErr w:type="spellStart"/>
      <w:r w:rsidRPr="003E1BB0">
        <w:rPr>
          <w:sz w:val="24"/>
          <w:szCs w:val="24"/>
        </w:rPr>
        <w:t>г.г</w:t>
      </w:r>
      <w:proofErr w:type="spellEnd"/>
      <w:r w:rsidRPr="003E1BB0">
        <w:rPr>
          <w:sz w:val="24"/>
          <w:szCs w:val="24"/>
        </w:rPr>
        <w:t xml:space="preserve">., носят прогнозный характер и могут изменяться в зависимости от условий социально- экономического развития </w:t>
      </w:r>
      <w:r w:rsidR="003E1BB0" w:rsidRPr="00D82EF7">
        <w:rPr>
          <w:spacing w:val="-4"/>
          <w:sz w:val="24"/>
          <w:szCs w:val="24"/>
        </w:rPr>
        <w:t>муниципального образования</w:t>
      </w:r>
      <w:r w:rsidRPr="003E1BB0">
        <w:rPr>
          <w:sz w:val="24"/>
          <w:szCs w:val="24"/>
        </w:rPr>
        <w:t>. В случаях</w:t>
      </w:r>
      <w:r w:rsidRPr="003E1BB0">
        <w:rPr>
          <w:spacing w:val="-3"/>
          <w:sz w:val="24"/>
          <w:szCs w:val="24"/>
        </w:rPr>
        <w:t xml:space="preserve"> </w:t>
      </w:r>
      <w:r w:rsidRPr="003E1BB0">
        <w:rPr>
          <w:sz w:val="24"/>
          <w:szCs w:val="24"/>
        </w:rPr>
        <w:t>корректировки программы инвестиционных проектов сбора и захоронения (утилизации) ТКО, а также изменения их состава и объемов.</w:t>
      </w:r>
    </w:p>
    <w:p w14:paraId="3F5F3D0B" w14:textId="49387789" w:rsidR="003E1BB0" w:rsidRPr="003C1A21" w:rsidRDefault="003E1BB0" w:rsidP="004419F7">
      <w:pPr>
        <w:pStyle w:val="4"/>
        <w:jc w:val="both"/>
        <w:rPr>
          <w:spacing w:val="-4"/>
          <w:sz w:val="22"/>
          <w:szCs w:val="22"/>
        </w:rPr>
      </w:pPr>
      <w:r w:rsidRPr="003C1A21">
        <w:rPr>
          <w:sz w:val="22"/>
          <w:szCs w:val="22"/>
        </w:rPr>
        <w:t xml:space="preserve">Таблица </w:t>
      </w:r>
      <w:r w:rsidR="003C1A21" w:rsidRPr="003C1A21">
        <w:rPr>
          <w:sz w:val="22"/>
          <w:szCs w:val="22"/>
        </w:rPr>
        <w:t>1</w:t>
      </w:r>
      <w:r w:rsidR="00A5099E">
        <w:rPr>
          <w:sz w:val="22"/>
          <w:szCs w:val="22"/>
        </w:rPr>
        <w:t>4</w:t>
      </w:r>
      <w:r w:rsidR="003C1A21" w:rsidRPr="003C1A21">
        <w:rPr>
          <w:sz w:val="22"/>
          <w:szCs w:val="22"/>
        </w:rPr>
        <w:t>.</w:t>
      </w:r>
      <w:r w:rsidR="008F4803">
        <w:rPr>
          <w:sz w:val="22"/>
          <w:szCs w:val="22"/>
        </w:rPr>
        <w:t>7</w:t>
      </w:r>
      <w:r w:rsidR="003C1A21" w:rsidRPr="003C1A21">
        <w:rPr>
          <w:sz w:val="22"/>
          <w:szCs w:val="22"/>
        </w:rPr>
        <w:t xml:space="preserve">. </w:t>
      </w:r>
      <w:r w:rsidRPr="003C1A21">
        <w:rPr>
          <w:sz w:val="22"/>
          <w:szCs w:val="22"/>
        </w:rPr>
        <w:t>Прогнозный</w:t>
      </w:r>
      <w:r w:rsidRPr="003C1A21">
        <w:rPr>
          <w:spacing w:val="-6"/>
          <w:sz w:val="22"/>
          <w:szCs w:val="22"/>
        </w:rPr>
        <w:t xml:space="preserve"> </w:t>
      </w:r>
      <w:r w:rsidRPr="003C1A21">
        <w:rPr>
          <w:sz w:val="22"/>
          <w:szCs w:val="22"/>
        </w:rPr>
        <w:t>среднегодовой</w:t>
      </w:r>
      <w:r w:rsidRPr="003C1A21">
        <w:rPr>
          <w:spacing w:val="-2"/>
          <w:sz w:val="22"/>
          <w:szCs w:val="22"/>
        </w:rPr>
        <w:t xml:space="preserve"> </w:t>
      </w:r>
      <w:r w:rsidRPr="003C1A21">
        <w:rPr>
          <w:sz w:val="22"/>
          <w:szCs w:val="22"/>
        </w:rPr>
        <w:t>тариф</w:t>
      </w:r>
      <w:r w:rsidRPr="003C1A21">
        <w:rPr>
          <w:spacing w:val="-6"/>
          <w:sz w:val="22"/>
          <w:szCs w:val="22"/>
        </w:rPr>
        <w:t xml:space="preserve"> </w:t>
      </w:r>
      <w:r w:rsidRPr="003C1A21">
        <w:rPr>
          <w:sz w:val="22"/>
          <w:szCs w:val="22"/>
        </w:rPr>
        <w:t>на</w:t>
      </w:r>
      <w:r w:rsidRPr="003C1A21">
        <w:rPr>
          <w:spacing w:val="2"/>
          <w:sz w:val="22"/>
          <w:szCs w:val="22"/>
        </w:rPr>
        <w:t xml:space="preserve"> </w:t>
      </w:r>
      <w:r w:rsidRPr="003C1A21">
        <w:rPr>
          <w:sz w:val="22"/>
          <w:szCs w:val="22"/>
        </w:rPr>
        <w:t>услуги</w:t>
      </w:r>
      <w:r w:rsidRPr="003C1A21">
        <w:rPr>
          <w:spacing w:val="-3"/>
          <w:sz w:val="22"/>
          <w:szCs w:val="22"/>
        </w:rPr>
        <w:t xml:space="preserve"> </w:t>
      </w:r>
      <w:r w:rsidRPr="003C1A21">
        <w:rPr>
          <w:sz w:val="22"/>
          <w:szCs w:val="22"/>
        </w:rPr>
        <w:t>в сфере</w:t>
      </w:r>
      <w:r w:rsidRPr="003C1A21">
        <w:rPr>
          <w:spacing w:val="-5"/>
          <w:sz w:val="22"/>
          <w:szCs w:val="22"/>
        </w:rPr>
        <w:t xml:space="preserve"> </w:t>
      </w:r>
      <w:r w:rsidRPr="003C1A21">
        <w:rPr>
          <w:sz w:val="22"/>
          <w:szCs w:val="22"/>
        </w:rPr>
        <w:t>сбора и захоронения (утилизации) ТКО</w:t>
      </w:r>
      <w:r w:rsidRPr="003C1A21">
        <w:rPr>
          <w:spacing w:val="-3"/>
          <w:sz w:val="22"/>
          <w:szCs w:val="22"/>
        </w:rPr>
        <w:t xml:space="preserve"> </w:t>
      </w:r>
      <w:r w:rsidRPr="003C1A21">
        <w:rPr>
          <w:spacing w:val="-2"/>
          <w:sz w:val="22"/>
          <w:szCs w:val="22"/>
        </w:rPr>
        <w:t xml:space="preserve"> </w:t>
      </w:r>
      <w:r w:rsidRPr="003C1A21">
        <w:rPr>
          <w:sz w:val="22"/>
          <w:szCs w:val="22"/>
        </w:rPr>
        <w:t>в период</w:t>
      </w:r>
      <w:r w:rsidRPr="003C1A21">
        <w:rPr>
          <w:spacing w:val="-5"/>
          <w:sz w:val="22"/>
          <w:szCs w:val="22"/>
        </w:rPr>
        <w:t xml:space="preserve"> </w:t>
      </w:r>
      <w:r w:rsidRPr="003C1A21">
        <w:rPr>
          <w:sz w:val="22"/>
          <w:szCs w:val="22"/>
        </w:rPr>
        <w:t>до</w:t>
      </w:r>
      <w:r w:rsidRPr="003C1A21">
        <w:rPr>
          <w:spacing w:val="-2"/>
          <w:sz w:val="22"/>
          <w:szCs w:val="22"/>
        </w:rPr>
        <w:t xml:space="preserve"> </w:t>
      </w:r>
      <w:r w:rsidRPr="003C1A21">
        <w:rPr>
          <w:sz w:val="22"/>
          <w:szCs w:val="22"/>
        </w:rPr>
        <w:t>203</w:t>
      </w:r>
      <w:r w:rsidR="00103424">
        <w:rPr>
          <w:sz w:val="22"/>
          <w:szCs w:val="22"/>
        </w:rPr>
        <w:t>2</w:t>
      </w:r>
      <w:r w:rsidRPr="003C1A21">
        <w:rPr>
          <w:spacing w:val="-4"/>
          <w:sz w:val="22"/>
          <w:szCs w:val="22"/>
        </w:rPr>
        <w:t xml:space="preserve"> года</w:t>
      </w:r>
    </w:p>
    <w:tbl>
      <w:tblPr>
        <w:tblW w:w="9775" w:type="dxa"/>
        <w:jc w:val="center"/>
        <w:tblLook w:val="04A0" w:firstRow="1" w:lastRow="0" w:firstColumn="1" w:lastColumn="0" w:noHBand="0" w:noVBand="1"/>
      </w:tblPr>
      <w:tblGrid>
        <w:gridCol w:w="2386"/>
        <w:gridCol w:w="950"/>
        <w:gridCol w:w="1134"/>
        <w:gridCol w:w="977"/>
        <w:gridCol w:w="717"/>
        <w:gridCol w:w="717"/>
        <w:gridCol w:w="717"/>
        <w:gridCol w:w="717"/>
        <w:gridCol w:w="1460"/>
      </w:tblGrid>
      <w:tr w:rsidR="003E1BB0" w:rsidRPr="00D82EF7" w14:paraId="2EC84968" w14:textId="77777777" w:rsidTr="002B11B3">
        <w:trPr>
          <w:trHeight w:val="315"/>
          <w:jc w:val="center"/>
        </w:trPr>
        <w:tc>
          <w:tcPr>
            <w:tcW w:w="24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B5B4D3" w14:textId="77777777" w:rsidR="003E1BB0" w:rsidRPr="00D82EF7" w:rsidRDefault="003E1BB0" w:rsidP="004419F7">
            <w:pPr>
              <w:jc w:val="center"/>
              <w:rPr>
                <w:color w:val="000000"/>
                <w:sz w:val="20"/>
              </w:rPr>
            </w:pPr>
            <w:r w:rsidRPr="00D82EF7">
              <w:rPr>
                <w:color w:val="000000"/>
                <w:sz w:val="20"/>
              </w:rPr>
              <w:t>Показатель</w:t>
            </w:r>
          </w:p>
        </w:tc>
        <w:tc>
          <w:tcPr>
            <w:tcW w:w="7375" w:type="dxa"/>
            <w:gridSpan w:val="8"/>
            <w:tcBorders>
              <w:top w:val="single" w:sz="8" w:space="0" w:color="auto"/>
              <w:left w:val="nil"/>
              <w:bottom w:val="single" w:sz="8" w:space="0" w:color="auto"/>
              <w:right w:val="nil"/>
            </w:tcBorders>
            <w:shd w:val="clear" w:color="auto" w:fill="auto"/>
            <w:noWrap/>
            <w:vAlign w:val="center"/>
            <w:hideMark/>
          </w:tcPr>
          <w:p w14:paraId="2CE6D6B9" w14:textId="77777777" w:rsidR="003E1BB0" w:rsidRPr="00D82EF7" w:rsidRDefault="003E1BB0" w:rsidP="004419F7">
            <w:pPr>
              <w:jc w:val="center"/>
              <w:rPr>
                <w:color w:val="000000"/>
                <w:sz w:val="20"/>
              </w:rPr>
            </w:pPr>
            <w:r w:rsidRPr="00D82EF7">
              <w:rPr>
                <w:color w:val="000000"/>
                <w:sz w:val="20"/>
              </w:rPr>
              <w:t>Период прогнозирования</w:t>
            </w:r>
          </w:p>
        </w:tc>
      </w:tr>
      <w:tr w:rsidR="003E1BB0" w:rsidRPr="00D82EF7" w14:paraId="46657622" w14:textId="77777777" w:rsidTr="002B11B3">
        <w:trPr>
          <w:trHeight w:val="315"/>
          <w:jc w:val="center"/>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54B4D839" w14:textId="77777777" w:rsidR="003E1BB0" w:rsidRPr="00D82EF7" w:rsidRDefault="003E1BB0" w:rsidP="004419F7">
            <w:pPr>
              <w:rPr>
                <w:color w:val="000000"/>
                <w:sz w:val="20"/>
              </w:rPr>
            </w:pPr>
          </w:p>
        </w:tc>
        <w:tc>
          <w:tcPr>
            <w:tcW w:w="936" w:type="dxa"/>
            <w:tcBorders>
              <w:top w:val="nil"/>
              <w:left w:val="nil"/>
              <w:bottom w:val="single" w:sz="8" w:space="0" w:color="auto"/>
              <w:right w:val="single" w:sz="8" w:space="0" w:color="auto"/>
            </w:tcBorders>
            <w:shd w:val="clear" w:color="auto" w:fill="auto"/>
            <w:vAlign w:val="center"/>
            <w:hideMark/>
          </w:tcPr>
          <w:p w14:paraId="38D7DA73" w14:textId="77777777" w:rsidR="003E1BB0" w:rsidRPr="00D82EF7" w:rsidRDefault="003E1BB0" w:rsidP="004419F7">
            <w:pPr>
              <w:jc w:val="center"/>
              <w:rPr>
                <w:color w:val="000000"/>
                <w:sz w:val="20"/>
              </w:rPr>
            </w:pPr>
            <w:proofErr w:type="spellStart"/>
            <w:r w:rsidRPr="00D82EF7">
              <w:rPr>
                <w:color w:val="000000"/>
                <w:sz w:val="20"/>
              </w:rPr>
              <w:t>ед.изм</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4BE43C27" w14:textId="77777777" w:rsidR="003E1BB0" w:rsidRPr="00D82EF7" w:rsidRDefault="003E1BB0" w:rsidP="004419F7">
            <w:pPr>
              <w:jc w:val="center"/>
              <w:rPr>
                <w:color w:val="000000"/>
                <w:sz w:val="18"/>
                <w:szCs w:val="18"/>
              </w:rPr>
            </w:pPr>
            <w:r w:rsidRPr="00D82EF7">
              <w:rPr>
                <w:color w:val="000000"/>
                <w:sz w:val="18"/>
                <w:szCs w:val="18"/>
              </w:rPr>
              <w:t>2023</w:t>
            </w:r>
          </w:p>
        </w:tc>
        <w:tc>
          <w:tcPr>
            <w:tcW w:w="977" w:type="dxa"/>
            <w:tcBorders>
              <w:top w:val="nil"/>
              <w:left w:val="nil"/>
              <w:bottom w:val="single" w:sz="8" w:space="0" w:color="auto"/>
              <w:right w:val="single" w:sz="8" w:space="0" w:color="auto"/>
            </w:tcBorders>
            <w:shd w:val="clear" w:color="auto" w:fill="auto"/>
            <w:noWrap/>
            <w:vAlign w:val="center"/>
            <w:hideMark/>
          </w:tcPr>
          <w:p w14:paraId="0DE47DDC" w14:textId="77777777" w:rsidR="003E1BB0" w:rsidRPr="00D82EF7" w:rsidRDefault="003E1BB0" w:rsidP="004419F7">
            <w:pPr>
              <w:jc w:val="center"/>
              <w:rPr>
                <w:color w:val="000000"/>
                <w:sz w:val="18"/>
                <w:szCs w:val="18"/>
              </w:rPr>
            </w:pPr>
            <w:r w:rsidRPr="00D82EF7">
              <w:rPr>
                <w:color w:val="000000"/>
                <w:sz w:val="18"/>
                <w:szCs w:val="18"/>
              </w:rPr>
              <w:t>2024</w:t>
            </w:r>
          </w:p>
        </w:tc>
        <w:tc>
          <w:tcPr>
            <w:tcW w:w="717" w:type="dxa"/>
            <w:tcBorders>
              <w:top w:val="nil"/>
              <w:left w:val="nil"/>
              <w:bottom w:val="single" w:sz="8" w:space="0" w:color="auto"/>
              <w:right w:val="single" w:sz="8" w:space="0" w:color="auto"/>
            </w:tcBorders>
            <w:shd w:val="clear" w:color="auto" w:fill="auto"/>
            <w:noWrap/>
            <w:vAlign w:val="center"/>
            <w:hideMark/>
          </w:tcPr>
          <w:p w14:paraId="11BD24A9" w14:textId="77777777" w:rsidR="003E1BB0" w:rsidRPr="00D82EF7" w:rsidRDefault="003E1BB0" w:rsidP="004419F7">
            <w:pPr>
              <w:jc w:val="center"/>
              <w:rPr>
                <w:color w:val="000000"/>
                <w:sz w:val="18"/>
                <w:szCs w:val="18"/>
              </w:rPr>
            </w:pPr>
            <w:r w:rsidRPr="00D82EF7">
              <w:rPr>
                <w:color w:val="000000"/>
                <w:sz w:val="18"/>
                <w:szCs w:val="18"/>
              </w:rPr>
              <w:t>2025</w:t>
            </w:r>
          </w:p>
        </w:tc>
        <w:tc>
          <w:tcPr>
            <w:tcW w:w="717" w:type="dxa"/>
            <w:tcBorders>
              <w:top w:val="nil"/>
              <w:left w:val="nil"/>
              <w:bottom w:val="single" w:sz="8" w:space="0" w:color="auto"/>
              <w:right w:val="single" w:sz="8" w:space="0" w:color="auto"/>
            </w:tcBorders>
            <w:shd w:val="clear" w:color="auto" w:fill="auto"/>
            <w:noWrap/>
            <w:vAlign w:val="center"/>
            <w:hideMark/>
          </w:tcPr>
          <w:p w14:paraId="203422AA" w14:textId="77777777" w:rsidR="003E1BB0" w:rsidRPr="00D82EF7" w:rsidRDefault="003E1BB0" w:rsidP="004419F7">
            <w:pPr>
              <w:jc w:val="center"/>
              <w:rPr>
                <w:color w:val="000000"/>
                <w:sz w:val="18"/>
                <w:szCs w:val="18"/>
              </w:rPr>
            </w:pPr>
            <w:r w:rsidRPr="00D82EF7">
              <w:rPr>
                <w:color w:val="000000"/>
                <w:sz w:val="18"/>
                <w:szCs w:val="18"/>
              </w:rPr>
              <w:t>2026</w:t>
            </w:r>
          </w:p>
        </w:tc>
        <w:tc>
          <w:tcPr>
            <w:tcW w:w="717" w:type="dxa"/>
            <w:tcBorders>
              <w:top w:val="nil"/>
              <w:left w:val="nil"/>
              <w:bottom w:val="single" w:sz="8" w:space="0" w:color="auto"/>
              <w:right w:val="single" w:sz="8" w:space="0" w:color="auto"/>
            </w:tcBorders>
            <w:shd w:val="clear" w:color="auto" w:fill="auto"/>
            <w:noWrap/>
            <w:vAlign w:val="center"/>
            <w:hideMark/>
          </w:tcPr>
          <w:p w14:paraId="0B22A13D" w14:textId="77777777" w:rsidR="003E1BB0" w:rsidRPr="00D82EF7" w:rsidRDefault="003E1BB0" w:rsidP="004419F7">
            <w:pPr>
              <w:jc w:val="center"/>
              <w:rPr>
                <w:color w:val="000000"/>
                <w:sz w:val="18"/>
                <w:szCs w:val="18"/>
              </w:rPr>
            </w:pPr>
            <w:r w:rsidRPr="00D82EF7">
              <w:rPr>
                <w:color w:val="000000"/>
                <w:sz w:val="18"/>
                <w:szCs w:val="18"/>
              </w:rPr>
              <w:t>2027</w:t>
            </w:r>
          </w:p>
        </w:tc>
        <w:tc>
          <w:tcPr>
            <w:tcW w:w="717" w:type="dxa"/>
            <w:tcBorders>
              <w:top w:val="nil"/>
              <w:left w:val="nil"/>
              <w:bottom w:val="single" w:sz="8" w:space="0" w:color="auto"/>
              <w:right w:val="single" w:sz="8" w:space="0" w:color="auto"/>
            </w:tcBorders>
            <w:shd w:val="clear" w:color="auto" w:fill="auto"/>
            <w:noWrap/>
            <w:vAlign w:val="center"/>
            <w:hideMark/>
          </w:tcPr>
          <w:p w14:paraId="4A904D98" w14:textId="77777777" w:rsidR="003E1BB0" w:rsidRPr="00D82EF7" w:rsidRDefault="003E1BB0" w:rsidP="004419F7">
            <w:pPr>
              <w:jc w:val="center"/>
              <w:rPr>
                <w:color w:val="000000"/>
                <w:sz w:val="18"/>
                <w:szCs w:val="18"/>
              </w:rPr>
            </w:pPr>
            <w:r w:rsidRPr="00D82EF7">
              <w:rPr>
                <w:color w:val="000000"/>
                <w:sz w:val="18"/>
                <w:szCs w:val="18"/>
              </w:rPr>
              <w:t>2028</w:t>
            </w:r>
          </w:p>
        </w:tc>
        <w:tc>
          <w:tcPr>
            <w:tcW w:w="1460" w:type="dxa"/>
            <w:tcBorders>
              <w:top w:val="nil"/>
              <w:left w:val="nil"/>
              <w:bottom w:val="single" w:sz="8" w:space="0" w:color="auto"/>
              <w:right w:val="single" w:sz="8" w:space="0" w:color="auto"/>
            </w:tcBorders>
            <w:shd w:val="clear" w:color="auto" w:fill="auto"/>
            <w:noWrap/>
            <w:vAlign w:val="center"/>
            <w:hideMark/>
          </w:tcPr>
          <w:p w14:paraId="1CFD8F0C" w14:textId="64029A00" w:rsidR="003E1BB0" w:rsidRPr="00D82EF7" w:rsidRDefault="003E1BB0" w:rsidP="004419F7">
            <w:pPr>
              <w:jc w:val="center"/>
              <w:rPr>
                <w:color w:val="000000"/>
                <w:sz w:val="18"/>
                <w:szCs w:val="18"/>
              </w:rPr>
            </w:pPr>
            <w:r w:rsidRPr="00D82EF7">
              <w:rPr>
                <w:color w:val="000000"/>
                <w:sz w:val="18"/>
                <w:szCs w:val="18"/>
              </w:rPr>
              <w:t>2029-203</w:t>
            </w:r>
            <w:r w:rsidR="00103424">
              <w:rPr>
                <w:color w:val="000000"/>
                <w:sz w:val="18"/>
                <w:szCs w:val="18"/>
              </w:rPr>
              <w:t>2</w:t>
            </w:r>
          </w:p>
        </w:tc>
      </w:tr>
      <w:tr w:rsidR="003E1BB0" w:rsidRPr="00D82EF7" w14:paraId="5107E816" w14:textId="77777777" w:rsidTr="003E1BB0">
        <w:trPr>
          <w:trHeight w:val="315"/>
          <w:jc w:val="center"/>
        </w:trPr>
        <w:tc>
          <w:tcPr>
            <w:tcW w:w="9775" w:type="dxa"/>
            <w:gridSpan w:val="9"/>
            <w:tcBorders>
              <w:top w:val="single" w:sz="8" w:space="0" w:color="auto"/>
              <w:left w:val="single" w:sz="8" w:space="0" w:color="auto"/>
              <w:bottom w:val="single" w:sz="4" w:space="0" w:color="auto"/>
              <w:right w:val="nil"/>
            </w:tcBorders>
            <w:shd w:val="clear" w:color="000000" w:fill="FFFF00"/>
            <w:noWrap/>
            <w:vAlign w:val="center"/>
            <w:hideMark/>
          </w:tcPr>
          <w:p w14:paraId="3D71C7B9" w14:textId="56B6925A" w:rsidR="003E1BB0" w:rsidRPr="00D82EF7" w:rsidRDefault="00314A09" w:rsidP="004419F7">
            <w:pPr>
              <w:jc w:val="center"/>
              <w:rPr>
                <w:color w:val="000000"/>
                <w:sz w:val="20"/>
              </w:rPr>
            </w:pPr>
            <w:r>
              <w:rPr>
                <w:color w:val="000000"/>
                <w:sz w:val="20"/>
              </w:rPr>
              <w:t>ТКО</w:t>
            </w:r>
          </w:p>
        </w:tc>
      </w:tr>
      <w:tr w:rsidR="003E1BB0" w:rsidRPr="00D82EF7" w14:paraId="00A35896" w14:textId="77777777" w:rsidTr="002B11B3">
        <w:trPr>
          <w:trHeight w:val="885"/>
          <w:jc w:val="center"/>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5F72B4" w14:textId="18D2B5ED" w:rsidR="003E1BB0" w:rsidRPr="00CA33B4" w:rsidRDefault="003E1BB0" w:rsidP="004419F7">
            <w:pPr>
              <w:rPr>
                <w:color w:val="000000"/>
                <w:sz w:val="20"/>
              </w:rPr>
            </w:pPr>
            <w:r w:rsidRPr="00CA33B4">
              <w:rPr>
                <w:color w:val="000000"/>
                <w:sz w:val="22"/>
                <w:szCs w:val="22"/>
              </w:rPr>
              <w:t xml:space="preserve">Тариф  </w:t>
            </w:r>
            <w:r w:rsidRPr="00CA33B4">
              <w:rPr>
                <w:szCs w:val="24"/>
              </w:rPr>
              <w:t>в сфере</w:t>
            </w:r>
            <w:r w:rsidRPr="00CA33B4">
              <w:rPr>
                <w:spacing w:val="-5"/>
                <w:szCs w:val="24"/>
              </w:rPr>
              <w:t xml:space="preserve"> </w:t>
            </w:r>
            <w:r w:rsidRPr="00CA33B4">
              <w:rPr>
                <w:szCs w:val="24"/>
              </w:rPr>
              <w:t>сбора и захоронения (утилизации) ТКО</w:t>
            </w:r>
            <w:r w:rsidRPr="00CA33B4">
              <w:rPr>
                <w:color w:val="000000"/>
                <w:sz w:val="22"/>
                <w:szCs w:val="22"/>
              </w:rPr>
              <w:t xml:space="preserve">   для муниципального образования</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02DA5" w14:textId="77777777" w:rsidR="003E1BB0" w:rsidRPr="00D82EF7" w:rsidRDefault="003E1BB0" w:rsidP="004419F7">
            <w:pPr>
              <w:jc w:val="center"/>
              <w:rPr>
                <w:color w:val="000000"/>
                <w:sz w:val="20"/>
              </w:rPr>
            </w:pPr>
            <w:r>
              <w:rPr>
                <w:rFonts w:ascii="Calibri" w:hAnsi="Calibri" w:cs="Calibri"/>
                <w:color w:val="000000"/>
                <w:sz w:val="22"/>
                <w:szCs w:val="22"/>
              </w:rPr>
              <w:t>руб./м3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3ED01" w14:textId="3D172CB7" w:rsidR="003E1BB0" w:rsidRPr="00D82EF7" w:rsidRDefault="003E1BB0" w:rsidP="004419F7">
            <w:pPr>
              <w:jc w:val="center"/>
              <w:rPr>
                <w:color w:val="000000"/>
                <w:sz w:val="20"/>
              </w:rPr>
            </w:pPr>
            <w:r>
              <w:rPr>
                <w:rFonts w:ascii="Calibri" w:hAnsi="Calibri" w:cs="Calibri"/>
                <w:color w:val="000000"/>
                <w:sz w:val="22"/>
                <w:szCs w:val="22"/>
              </w:rPr>
              <w:t>627,0</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825F0" w14:textId="3D1B2E77" w:rsidR="003E1BB0" w:rsidRPr="00D82EF7" w:rsidRDefault="003E1BB0" w:rsidP="004419F7">
            <w:pPr>
              <w:jc w:val="center"/>
              <w:rPr>
                <w:color w:val="000000"/>
                <w:sz w:val="20"/>
              </w:rPr>
            </w:pPr>
            <w:r>
              <w:rPr>
                <w:rFonts w:ascii="Calibri" w:hAnsi="Calibri" w:cs="Calibri"/>
                <w:color w:val="000000"/>
                <w:sz w:val="22"/>
                <w:szCs w:val="22"/>
              </w:rPr>
              <w:t>658,4</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45B95" w14:textId="56D257BB" w:rsidR="003E1BB0" w:rsidRPr="00D82EF7" w:rsidRDefault="003E1BB0" w:rsidP="004419F7">
            <w:pPr>
              <w:jc w:val="center"/>
              <w:rPr>
                <w:color w:val="000000"/>
                <w:sz w:val="20"/>
              </w:rPr>
            </w:pPr>
            <w:r>
              <w:rPr>
                <w:rFonts w:ascii="Calibri" w:hAnsi="Calibri" w:cs="Calibri"/>
                <w:color w:val="000000"/>
                <w:sz w:val="22"/>
                <w:szCs w:val="22"/>
              </w:rPr>
              <w:t>684,7</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A0C1D" w14:textId="5E7C8C3B" w:rsidR="003E1BB0" w:rsidRPr="00D82EF7" w:rsidRDefault="003E1BB0" w:rsidP="004419F7">
            <w:pPr>
              <w:jc w:val="center"/>
              <w:rPr>
                <w:color w:val="000000"/>
                <w:sz w:val="20"/>
              </w:rPr>
            </w:pPr>
            <w:r>
              <w:rPr>
                <w:rFonts w:ascii="Calibri" w:hAnsi="Calibri" w:cs="Calibri"/>
                <w:color w:val="000000"/>
                <w:sz w:val="22"/>
                <w:szCs w:val="22"/>
              </w:rPr>
              <w:t>712,1</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F9C16" w14:textId="6B1C9177" w:rsidR="003E1BB0" w:rsidRPr="00D82EF7" w:rsidRDefault="003E1BB0" w:rsidP="004419F7">
            <w:pPr>
              <w:jc w:val="center"/>
              <w:rPr>
                <w:color w:val="000000"/>
                <w:sz w:val="20"/>
              </w:rPr>
            </w:pPr>
            <w:r>
              <w:rPr>
                <w:rFonts w:ascii="Calibri" w:hAnsi="Calibri" w:cs="Calibri"/>
                <w:color w:val="000000"/>
                <w:sz w:val="22"/>
                <w:szCs w:val="22"/>
              </w:rPr>
              <w:t>740,6</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3D2E1" w14:textId="420580DC" w:rsidR="003E1BB0" w:rsidRPr="00D82EF7" w:rsidRDefault="003E1BB0" w:rsidP="004419F7">
            <w:pPr>
              <w:jc w:val="center"/>
              <w:rPr>
                <w:color w:val="000000"/>
                <w:sz w:val="20"/>
              </w:rPr>
            </w:pPr>
            <w:r>
              <w:rPr>
                <w:rFonts w:ascii="Calibri" w:hAnsi="Calibri" w:cs="Calibri"/>
                <w:color w:val="000000"/>
                <w:sz w:val="22"/>
                <w:szCs w:val="22"/>
              </w:rPr>
              <w:t>770,2</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DE83D" w14:textId="2C9AD5A0" w:rsidR="003E1BB0" w:rsidRPr="00D82EF7" w:rsidRDefault="003E1BB0" w:rsidP="004419F7">
            <w:pPr>
              <w:jc w:val="center"/>
              <w:rPr>
                <w:color w:val="000000"/>
                <w:sz w:val="20"/>
              </w:rPr>
            </w:pPr>
            <w:r>
              <w:rPr>
                <w:color w:val="000000"/>
                <w:sz w:val="20"/>
              </w:rPr>
              <w:t>850,3</w:t>
            </w:r>
          </w:p>
        </w:tc>
      </w:tr>
      <w:tr w:rsidR="00B62DD4" w:rsidRPr="00D82EF7" w14:paraId="5EFAD409" w14:textId="77777777" w:rsidTr="002B11B3">
        <w:trPr>
          <w:trHeight w:val="885"/>
          <w:jc w:val="center"/>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0E70685" w14:textId="77777777" w:rsidR="00B62DD4" w:rsidRPr="00CA33B4" w:rsidRDefault="00B62DD4" w:rsidP="004419F7">
            <w:pPr>
              <w:pStyle w:val="TableParagraph"/>
              <w:ind w:right="-15"/>
              <w:rPr>
                <w:sz w:val="24"/>
              </w:rPr>
            </w:pPr>
            <w:r w:rsidRPr="00CA33B4">
              <w:rPr>
                <w:sz w:val="24"/>
              </w:rPr>
              <w:t>Темп роста</w:t>
            </w:r>
            <w:r w:rsidRPr="00CA33B4">
              <w:rPr>
                <w:spacing w:val="-7"/>
                <w:sz w:val="24"/>
              </w:rPr>
              <w:t xml:space="preserve"> </w:t>
            </w:r>
            <w:r w:rsidRPr="00CA33B4">
              <w:rPr>
                <w:sz w:val="24"/>
              </w:rPr>
              <w:t>тарифа</w:t>
            </w:r>
            <w:r w:rsidRPr="00CA33B4">
              <w:rPr>
                <w:spacing w:val="-1"/>
                <w:sz w:val="24"/>
              </w:rPr>
              <w:t xml:space="preserve"> </w:t>
            </w:r>
            <w:r w:rsidRPr="00CA33B4">
              <w:rPr>
                <w:sz w:val="24"/>
              </w:rPr>
              <w:t>(в</w:t>
            </w:r>
            <w:r w:rsidRPr="00CA33B4">
              <w:rPr>
                <w:spacing w:val="3"/>
                <w:sz w:val="24"/>
              </w:rPr>
              <w:t xml:space="preserve"> </w:t>
            </w:r>
            <w:r w:rsidRPr="00CA33B4">
              <w:rPr>
                <w:spacing w:val="-10"/>
                <w:sz w:val="24"/>
              </w:rPr>
              <w:t>%</w:t>
            </w:r>
          </w:p>
          <w:p w14:paraId="0AA091E4" w14:textId="29F1DD22" w:rsidR="00B62DD4" w:rsidRPr="00CA33B4" w:rsidRDefault="00B62DD4" w:rsidP="004419F7">
            <w:pPr>
              <w:rPr>
                <w:color w:val="000000"/>
                <w:sz w:val="22"/>
                <w:szCs w:val="22"/>
              </w:rPr>
            </w:pPr>
            <w:r w:rsidRPr="00CA33B4">
              <w:t>к</w:t>
            </w:r>
            <w:r w:rsidRPr="00CA33B4">
              <w:rPr>
                <w:spacing w:val="-3"/>
              </w:rPr>
              <w:t xml:space="preserve"> </w:t>
            </w:r>
            <w:r w:rsidRPr="00CA33B4">
              <w:t>предыдущему</w:t>
            </w:r>
            <w:r w:rsidRPr="00CA33B4">
              <w:rPr>
                <w:spacing w:val="-8"/>
              </w:rPr>
              <w:t xml:space="preserve"> </w:t>
            </w:r>
            <w:r w:rsidRPr="00CA33B4">
              <w:rPr>
                <w:spacing w:val="-4"/>
              </w:rPr>
              <w:t>году)</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9939F" w14:textId="10B7F404" w:rsidR="00B62DD4" w:rsidRDefault="00B62DD4" w:rsidP="004419F7">
            <w:pPr>
              <w:jc w:val="center"/>
              <w:rPr>
                <w:rFonts w:ascii="Calibri" w:hAnsi="Calibri" w:cs="Calibri"/>
                <w:color w:val="000000"/>
                <w:sz w:val="22"/>
                <w:szCs w:val="22"/>
              </w:rPr>
            </w:pPr>
            <w:r>
              <w:rPr>
                <w:rFonts w:ascii="Calibri" w:hAnsi="Calibri" w:cs="Calibri"/>
                <w:color w:val="000000"/>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112A8" w14:textId="39A63D97" w:rsidR="00B62DD4" w:rsidRDefault="00B62DD4" w:rsidP="004419F7">
            <w:pPr>
              <w:jc w:val="center"/>
              <w:rPr>
                <w:rFonts w:ascii="Calibri" w:hAnsi="Calibri" w:cs="Calibri"/>
                <w:color w:val="000000"/>
                <w:sz w:val="22"/>
                <w:szCs w:val="22"/>
              </w:rPr>
            </w:pPr>
            <w:r>
              <w:rPr>
                <w:rFonts w:ascii="Calibri" w:hAnsi="Calibri" w:cs="Calibri"/>
                <w:color w:val="000000"/>
                <w:sz w:val="22"/>
                <w:szCs w:val="22"/>
              </w:rPr>
              <w:t>104,0</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56CFB" w14:textId="37886060" w:rsidR="00B62DD4" w:rsidRDefault="00B62DD4" w:rsidP="004419F7">
            <w:pPr>
              <w:jc w:val="center"/>
              <w:rPr>
                <w:rFonts w:ascii="Calibri" w:hAnsi="Calibri" w:cs="Calibri"/>
                <w:color w:val="000000"/>
                <w:sz w:val="22"/>
                <w:szCs w:val="22"/>
              </w:rPr>
            </w:pPr>
            <w:r w:rsidRPr="00C84D4C">
              <w:rPr>
                <w:rFonts w:ascii="Calibri" w:hAnsi="Calibri" w:cs="Calibri"/>
                <w:color w:val="000000"/>
                <w:sz w:val="22"/>
                <w:szCs w:val="22"/>
              </w:rPr>
              <w:t>104,0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2AAA2" w14:textId="05E62004" w:rsidR="00B62DD4" w:rsidRDefault="00B62DD4" w:rsidP="004419F7">
            <w:pPr>
              <w:jc w:val="center"/>
              <w:rPr>
                <w:rFonts w:ascii="Calibri" w:hAnsi="Calibri" w:cs="Calibri"/>
                <w:color w:val="000000"/>
                <w:sz w:val="22"/>
                <w:szCs w:val="22"/>
              </w:rPr>
            </w:pPr>
            <w:r w:rsidRPr="00C84D4C">
              <w:rPr>
                <w:rFonts w:ascii="Calibri" w:hAnsi="Calibri" w:cs="Calibri"/>
                <w:color w:val="000000"/>
                <w:sz w:val="22"/>
                <w:szCs w:val="22"/>
              </w:rPr>
              <w:t>104,0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8CD57" w14:textId="6866E476" w:rsidR="00B62DD4" w:rsidRDefault="00B62DD4" w:rsidP="004419F7">
            <w:pPr>
              <w:jc w:val="center"/>
              <w:rPr>
                <w:rFonts w:ascii="Calibri" w:hAnsi="Calibri" w:cs="Calibri"/>
                <w:color w:val="000000"/>
                <w:sz w:val="22"/>
                <w:szCs w:val="22"/>
              </w:rPr>
            </w:pPr>
            <w:r w:rsidRPr="00C84D4C">
              <w:rPr>
                <w:rFonts w:ascii="Calibri" w:hAnsi="Calibri" w:cs="Calibri"/>
                <w:color w:val="000000"/>
                <w:sz w:val="22"/>
                <w:szCs w:val="22"/>
              </w:rPr>
              <w:t>104,0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A36D5" w14:textId="4E5766BF" w:rsidR="00B62DD4" w:rsidRDefault="00B62DD4" w:rsidP="004419F7">
            <w:pPr>
              <w:jc w:val="center"/>
              <w:rPr>
                <w:rFonts w:ascii="Calibri" w:hAnsi="Calibri" w:cs="Calibri"/>
                <w:color w:val="000000"/>
                <w:sz w:val="22"/>
                <w:szCs w:val="22"/>
              </w:rPr>
            </w:pPr>
            <w:r w:rsidRPr="00C84D4C">
              <w:rPr>
                <w:rFonts w:ascii="Calibri" w:hAnsi="Calibri" w:cs="Calibri"/>
                <w:color w:val="000000"/>
                <w:sz w:val="22"/>
                <w:szCs w:val="22"/>
              </w:rPr>
              <w:t>104,0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65402" w14:textId="0A0D8C1A" w:rsidR="00B62DD4" w:rsidRDefault="00B62DD4" w:rsidP="004419F7">
            <w:pPr>
              <w:jc w:val="center"/>
              <w:rPr>
                <w:rFonts w:ascii="Calibri" w:hAnsi="Calibri" w:cs="Calibri"/>
                <w:color w:val="000000"/>
                <w:sz w:val="22"/>
                <w:szCs w:val="22"/>
              </w:rPr>
            </w:pPr>
            <w:r w:rsidRPr="00C84D4C">
              <w:rPr>
                <w:rFonts w:ascii="Calibri" w:hAnsi="Calibri" w:cs="Calibri"/>
                <w:color w:val="000000"/>
                <w:sz w:val="22"/>
                <w:szCs w:val="22"/>
              </w:rPr>
              <w:t>104,0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1A745" w14:textId="44C46556" w:rsidR="00B62DD4" w:rsidRDefault="00B62DD4" w:rsidP="004419F7">
            <w:pPr>
              <w:jc w:val="center"/>
              <w:rPr>
                <w:color w:val="000000"/>
                <w:sz w:val="20"/>
              </w:rPr>
            </w:pPr>
            <w:r w:rsidRPr="00C84D4C">
              <w:rPr>
                <w:rFonts w:ascii="Calibri" w:hAnsi="Calibri" w:cs="Calibri"/>
                <w:color w:val="000000"/>
                <w:sz w:val="22"/>
                <w:szCs w:val="22"/>
              </w:rPr>
              <w:t>104,0</w:t>
            </w:r>
          </w:p>
        </w:tc>
      </w:tr>
    </w:tbl>
    <w:p w14:paraId="5D5DF1B3" w14:textId="77777777" w:rsidR="00A40FE5" w:rsidRPr="003E1BB0" w:rsidRDefault="00A40FE5" w:rsidP="004419F7">
      <w:pPr>
        <w:pStyle w:val="af0"/>
        <w:jc w:val="both"/>
        <w:rPr>
          <w:sz w:val="24"/>
          <w:szCs w:val="24"/>
        </w:rPr>
      </w:pPr>
    </w:p>
    <w:p w14:paraId="1A79DB8A" w14:textId="7E855D08" w:rsidR="002308DE" w:rsidRPr="00E1422C" w:rsidRDefault="002308DE" w:rsidP="00E1422C">
      <w:pPr>
        <w:pStyle w:val="2"/>
        <w:jc w:val="both"/>
        <w:rPr>
          <w:rFonts w:ascii="Times New Roman" w:hAnsi="Times New Roman"/>
          <w:i w:val="0"/>
          <w:sz w:val="24"/>
          <w:szCs w:val="24"/>
        </w:rPr>
      </w:pPr>
      <w:bookmarkStart w:id="106" w:name="_Toc167136923"/>
      <w:r w:rsidRPr="00E1422C">
        <w:rPr>
          <w:rFonts w:ascii="Times New Roman" w:hAnsi="Times New Roman"/>
          <w:i w:val="0"/>
          <w:sz w:val="24"/>
          <w:szCs w:val="24"/>
        </w:rPr>
        <w:t>1</w:t>
      </w:r>
      <w:r w:rsidR="0000020E" w:rsidRPr="00E1422C">
        <w:rPr>
          <w:rFonts w:ascii="Times New Roman" w:hAnsi="Times New Roman"/>
          <w:i w:val="0"/>
          <w:sz w:val="24"/>
          <w:szCs w:val="24"/>
        </w:rPr>
        <w:t>4</w:t>
      </w:r>
      <w:r w:rsidRPr="00E1422C">
        <w:rPr>
          <w:rFonts w:ascii="Times New Roman" w:hAnsi="Times New Roman"/>
          <w:i w:val="0"/>
          <w:sz w:val="24"/>
          <w:szCs w:val="24"/>
        </w:rPr>
        <w:t>.4.Программы</w:t>
      </w:r>
      <w:r w:rsidRPr="00E1422C">
        <w:rPr>
          <w:rFonts w:ascii="Times New Roman" w:hAnsi="Times New Roman"/>
          <w:i w:val="0"/>
          <w:spacing w:val="-9"/>
          <w:sz w:val="24"/>
          <w:szCs w:val="24"/>
        </w:rPr>
        <w:t xml:space="preserve"> </w:t>
      </w:r>
      <w:r w:rsidRPr="00E1422C">
        <w:rPr>
          <w:rFonts w:ascii="Times New Roman" w:hAnsi="Times New Roman"/>
          <w:i w:val="0"/>
          <w:sz w:val="24"/>
          <w:szCs w:val="24"/>
        </w:rPr>
        <w:t>инвестиционных</w:t>
      </w:r>
      <w:r w:rsidRPr="00E1422C">
        <w:rPr>
          <w:rFonts w:ascii="Times New Roman" w:hAnsi="Times New Roman"/>
          <w:i w:val="0"/>
          <w:spacing w:val="-10"/>
          <w:sz w:val="24"/>
          <w:szCs w:val="24"/>
        </w:rPr>
        <w:t xml:space="preserve"> </w:t>
      </w:r>
      <w:r w:rsidRPr="00E1422C">
        <w:rPr>
          <w:rFonts w:ascii="Times New Roman" w:hAnsi="Times New Roman"/>
          <w:i w:val="0"/>
          <w:sz w:val="24"/>
          <w:szCs w:val="24"/>
        </w:rPr>
        <w:t>проектов,</w:t>
      </w:r>
      <w:r w:rsidRPr="00E1422C">
        <w:rPr>
          <w:rFonts w:ascii="Times New Roman" w:hAnsi="Times New Roman"/>
          <w:i w:val="0"/>
          <w:spacing w:val="-5"/>
          <w:sz w:val="24"/>
          <w:szCs w:val="24"/>
        </w:rPr>
        <w:t xml:space="preserve"> </w:t>
      </w:r>
      <w:r w:rsidRPr="00E1422C">
        <w:rPr>
          <w:rFonts w:ascii="Times New Roman" w:hAnsi="Times New Roman"/>
          <w:i w:val="0"/>
          <w:sz w:val="24"/>
          <w:szCs w:val="24"/>
        </w:rPr>
        <w:t>тариф</w:t>
      </w:r>
      <w:r w:rsidRPr="00E1422C">
        <w:rPr>
          <w:rFonts w:ascii="Times New Roman" w:hAnsi="Times New Roman"/>
          <w:i w:val="0"/>
          <w:spacing w:val="-4"/>
          <w:sz w:val="24"/>
          <w:szCs w:val="24"/>
        </w:rPr>
        <w:t xml:space="preserve"> </w:t>
      </w:r>
      <w:r w:rsidRPr="00E1422C">
        <w:rPr>
          <w:rFonts w:ascii="Times New Roman" w:hAnsi="Times New Roman"/>
          <w:i w:val="0"/>
          <w:sz w:val="24"/>
          <w:szCs w:val="24"/>
        </w:rPr>
        <w:t>для</w:t>
      </w:r>
      <w:r w:rsidRPr="00E1422C">
        <w:rPr>
          <w:rFonts w:ascii="Times New Roman" w:hAnsi="Times New Roman"/>
          <w:i w:val="0"/>
          <w:spacing w:val="-4"/>
          <w:sz w:val="24"/>
          <w:szCs w:val="24"/>
        </w:rPr>
        <w:t xml:space="preserve"> </w:t>
      </w:r>
      <w:r w:rsidRPr="00E1422C">
        <w:rPr>
          <w:rFonts w:ascii="Times New Roman" w:hAnsi="Times New Roman"/>
          <w:i w:val="0"/>
          <w:sz w:val="24"/>
          <w:szCs w:val="24"/>
        </w:rPr>
        <w:t>систем</w:t>
      </w:r>
      <w:r w:rsidRPr="00E1422C">
        <w:rPr>
          <w:rFonts w:ascii="Times New Roman" w:hAnsi="Times New Roman"/>
          <w:i w:val="0"/>
          <w:spacing w:val="-11"/>
          <w:sz w:val="24"/>
          <w:szCs w:val="24"/>
        </w:rPr>
        <w:t xml:space="preserve"> газо</w:t>
      </w:r>
      <w:r w:rsidRPr="00E1422C">
        <w:rPr>
          <w:rFonts w:ascii="Times New Roman" w:hAnsi="Times New Roman"/>
          <w:i w:val="0"/>
          <w:sz w:val="24"/>
          <w:szCs w:val="24"/>
        </w:rPr>
        <w:t>снабжения</w:t>
      </w:r>
      <w:r w:rsidRPr="00E1422C">
        <w:rPr>
          <w:rFonts w:ascii="Times New Roman" w:hAnsi="Times New Roman"/>
          <w:i w:val="0"/>
          <w:spacing w:val="-4"/>
          <w:sz w:val="24"/>
          <w:szCs w:val="24"/>
        </w:rPr>
        <w:t xml:space="preserve"> муниципального образования</w:t>
      </w:r>
      <w:bookmarkEnd w:id="106"/>
    </w:p>
    <w:p w14:paraId="4FE7FFD1" w14:textId="0558C8C6" w:rsidR="002308DE" w:rsidRPr="00E1422C" w:rsidRDefault="002308DE" w:rsidP="004419F7">
      <w:pPr>
        <w:pStyle w:val="af0"/>
        <w:spacing w:before="113"/>
        <w:rPr>
          <w:sz w:val="24"/>
          <w:szCs w:val="24"/>
        </w:rPr>
      </w:pPr>
      <w:r w:rsidRPr="00E1422C">
        <w:rPr>
          <w:sz w:val="24"/>
          <w:szCs w:val="24"/>
        </w:rPr>
        <w:t>Перечень</w:t>
      </w:r>
      <w:r w:rsidRPr="00E1422C">
        <w:rPr>
          <w:spacing w:val="-10"/>
          <w:sz w:val="24"/>
          <w:szCs w:val="24"/>
        </w:rPr>
        <w:t xml:space="preserve"> </w:t>
      </w:r>
      <w:r w:rsidRPr="00E1422C">
        <w:rPr>
          <w:sz w:val="24"/>
          <w:szCs w:val="24"/>
        </w:rPr>
        <w:t>инвестиционных</w:t>
      </w:r>
      <w:r w:rsidRPr="00E1422C">
        <w:rPr>
          <w:spacing w:val="-15"/>
          <w:sz w:val="24"/>
          <w:szCs w:val="24"/>
        </w:rPr>
        <w:t xml:space="preserve"> </w:t>
      </w:r>
      <w:r w:rsidRPr="00E1422C">
        <w:rPr>
          <w:sz w:val="24"/>
          <w:szCs w:val="24"/>
        </w:rPr>
        <w:t>проектов</w:t>
      </w:r>
      <w:r w:rsidRPr="00E1422C">
        <w:rPr>
          <w:spacing w:val="-13"/>
          <w:sz w:val="24"/>
          <w:szCs w:val="24"/>
        </w:rPr>
        <w:t xml:space="preserve"> </w:t>
      </w:r>
      <w:r w:rsidRPr="00E1422C">
        <w:rPr>
          <w:sz w:val="24"/>
          <w:szCs w:val="24"/>
        </w:rPr>
        <w:t>систем</w:t>
      </w:r>
      <w:r w:rsidRPr="00E1422C">
        <w:rPr>
          <w:spacing w:val="-13"/>
          <w:sz w:val="24"/>
          <w:szCs w:val="24"/>
        </w:rPr>
        <w:t xml:space="preserve"> газо</w:t>
      </w:r>
      <w:r w:rsidRPr="00E1422C">
        <w:rPr>
          <w:sz w:val="24"/>
          <w:szCs w:val="24"/>
        </w:rPr>
        <w:t>снабжения</w:t>
      </w:r>
      <w:r w:rsidRPr="00E1422C">
        <w:rPr>
          <w:spacing w:val="-13"/>
          <w:sz w:val="24"/>
          <w:szCs w:val="24"/>
        </w:rPr>
        <w:t xml:space="preserve"> </w:t>
      </w:r>
      <w:r w:rsidRPr="00E1422C">
        <w:rPr>
          <w:sz w:val="24"/>
          <w:szCs w:val="24"/>
        </w:rPr>
        <w:t>представлен</w:t>
      </w:r>
      <w:r w:rsidRPr="00E1422C">
        <w:rPr>
          <w:spacing w:val="-8"/>
          <w:sz w:val="24"/>
          <w:szCs w:val="24"/>
        </w:rPr>
        <w:t xml:space="preserve"> </w:t>
      </w:r>
      <w:r w:rsidRPr="00E1422C">
        <w:rPr>
          <w:sz w:val="24"/>
          <w:szCs w:val="24"/>
        </w:rPr>
        <w:t>в</w:t>
      </w:r>
      <w:r w:rsidRPr="00E1422C">
        <w:rPr>
          <w:spacing w:val="-13"/>
          <w:sz w:val="24"/>
          <w:szCs w:val="24"/>
        </w:rPr>
        <w:t xml:space="preserve"> </w:t>
      </w:r>
      <w:r w:rsidRPr="00E1422C">
        <w:rPr>
          <w:sz w:val="24"/>
          <w:szCs w:val="24"/>
        </w:rPr>
        <w:t>разделе</w:t>
      </w:r>
      <w:r w:rsidRPr="00E1422C">
        <w:rPr>
          <w:spacing w:val="-7"/>
          <w:sz w:val="24"/>
          <w:szCs w:val="24"/>
        </w:rPr>
        <w:t xml:space="preserve"> </w:t>
      </w:r>
      <w:r w:rsidR="007E0E09" w:rsidRPr="00E1422C">
        <w:rPr>
          <w:spacing w:val="-7"/>
          <w:sz w:val="24"/>
          <w:szCs w:val="24"/>
        </w:rPr>
        <w:t>9</w:t>
      </w:r>
      <w:r w:rsidRPr="00E1422C">
        <w:rPr>
          <w:spacing w:val="-5"/>
          <w:sz w:val="24"/>
          <w:szCs w:val="24"/>
        </w:rPr>
        <w:t>.</w:t>
      </w:r>
    </w:p>
    <w:p w14:paraId="124DE818" w14:textId="341573D5" w:rsidR="002308DE" w:rsidRPr="00E1422C" w:rsidRDefault="002308DE" w:rsidP="004419F7">
      <w:pPr>
        <w:pStyle w:val="af0"/>
        <w:spacing w:before="46"/>
        <w:jc w:val="both"/>
        <w:rPr>
          <w:sz w:val="24"/>
          <w:szCs w:val="24"/>
        </w:rPr>
      </w:pPr>
      <w:r w:rsidRPr="00E1422C">
        <w:rPr>
          <w:sz w:val="24"/>
          <w:szCs w:val="24"/>
        </w:rPr>
        <w:t>Совокупные финансовые потребности для реализации программы инвестиционных проектов газоснабжения и их ежегодная динамика представлены в разделе 12.</w:t>
      </w:r>
    </w:p>
    <w:p w14:paraId="51CD9B29" w14:textId="3C1EB96B" w:rsidR="002308DE" w:rsidRPr="00E1422C" w:rsidRDefault="002308DE" w:rsidP="00E1422C">
      <w:pPr>
        <w:pStyle w:val="3"/>
        <w:jc w:val="both"/>
        <w:rPr>
          <w:rFonts w:ascii="Times New Roman" w:hAnsi="Times New Roman"/>
          <w:sz w:val="24"/>
          <w:szCs w:val="24"/>
        </w:rPr>
      </w:pPr>
      <w:bookmarkStart w:id="107" w:name="_Toc167136924"/>
      <w:r w:rsidRPr="00E1422C">
        <w:rPr>
          <w:rFonts w:ascii="Times New Roman" w:hAnsi="Times New Roman"/>
          <w:sz w:val="24"/>
          <w:szCs w:val="24"/>
        </w:rPr>
        <w:t>1</w:t>
      </w:r>
      <w:r w:rsidR="0000020E" w:rsidRPr="00E1422C">
        <w:rPr>
          <w:rFonts w:ascii="Times New Roman" w:hAnsi="Times New Roman"/>
          <w:sz w:val="24"/>
          <w:szCs w:val="24"/>
        </w:rPr>
        <w:t>4</w:t>
      </w:r>
      <w:r w:rsidRPr="00E1422C">
        <w:rPr>
          <w:rFonts w:ascii="Times New Roman" w:hAnsi="Times New Roman"/>
          <w:sz w:val="24"/>
          <w:szCs w:val="24"/>
        </w:rPr>
        <w:t>.4.1.Обоснование</w:t>
      </w:r>
      <w:r w:rsidRPr="00E1422C">
        <w:rPr>
          <w:rFonts w:ascii="Times New Roman" w:hAnsi="Times New Roman"/>
          <w:spacing w:val="-7"/>
          <w:sz w:val="24"/>
          <w:szCs w:val="24"/>
        </w:rPr>
        <w:t xml:space="preserve"> </w:t>
      </w:r>
      <w:r w:rsidRPr="00E1422C">
        <w:rPr>
          <w:rFonts w:ascii="Times New Roman" w:hAnsi="Times New Roman"/>
          <w:sz w:val="24"/>
          <w:szCs w:val="24"/>
        </w:rPr>
        <w:t>источников</w:t>
      </w:r>
      <w:r w:rsidRPr="00E1422C">
        <w:rPr>
          <w:rFonts w:ascii="Times New Roman" w:hAnsi="Times New Roman"/>
          <w:spacing w:val="-6"/>
          <w:sz w:val="24"/>
          <w:szCs w:val="24"/>
        </w:rPr>
        <w:t xml:space="preserve"> </w:t>
      </w:r>
      <w:r w:rsidRPr="00E1422C">
        <w:rPr>
          <w:rFonts w:ascii="Times New Roman" w:hAnsi="Times New Roman"/>
          <w:sz w:val="24"/>
          <w:szCs w:val="24"/>
        </w:rPr>
        <w:t>финансирования</w:t>
      </w:r>
      <w:r w:rsidRPr="00E1422C">
        <w:rPr>
          <w:rFonts w:ascii="Times New Roman" w:hAnsi="Times New Roman"/>
          <w:spacing w:val="-3"/>
          <w:sz w:val="24"/>
          <w:szCs w:val="24"/>
        </w:rPr>
        <w:t xml:space="preserve"> </w:t>
      </w:r>
      <w:r w:rsidRPr="00E1422C">
        <w:rPr>
          <w:rFonts w:ascii="Times New Roman" w:hAnsi="Times New Roman"/>
          <w:sz w:val="24"/>
          <w:szCs w:val="24"/>
        </w:rPr>
        <w:t>для</w:t>
      </w:r>
      <w:r w:rsidRPr="00E1422C">
        <w:rPr>
          <w:rFonts w:ascii="Times New Roman" w:hAnsi="Times New Roman"/>
          <w:spacing w:val="-3"/>
          <w:sz w:val="24"/>
          <w:szCs w:val="24"/>
        </w:rPr>
        <w:t xml:space="preserve"> </w:t>
      </w:r>
      <w:r w:rsidRPr="00E1422C">
        <w:rPr>
          <w:rFonts w:ascii="Times New Roman" w:hAnsi="Times New Roman"/>
          <w:sz w:val="24"/>
          <w:szCs w:val="24"/>
        </w:rPr>
        <w:t>реализации</w:t>
      </w:r>
      <w:r w:rsidRPr="00E1422C">
        <w:rPr>
          <w:rFonts w:ascii="Times New Roman" w:hAnsi="Times New Roman"/>
          <w:spacing w:val="-9"/>
          <w:sz w:val="24"/>
          <w:szCs w:val="24"/>
        </w:rPr>
        <w:t xml:space="preserve"> </w:t>
      </w:r>
      <w:r w:rsidRPr="00E1422C">
        <w:rPr>
          <w:rFonts w:ascii="Times New Roman" w:hAnsi="Times New Roman"/>
          <w:sz w:val="24"/>
          <w:szCs w:val="24"/>
        </w:rPr>
        <w:t>инвестиционных</w:t>
      </w:r>
      <w:r w:rsidRPr="00E1422C">
        <w:rPr>
          <w:rFonts w:ascii="Times New Roman" w:hAnsi="Times New Roman"/>
          <w:spacing w:val="-10"/>
          <w:sz w:val="24"/>
          <w:szCs w:val="24"/>
        </w:rPr>
        <w:t xml:space="preserve"> </w:t>
      </w:r>
      <w:r w:rsidRPr="00E1422C">
        <w:rPr>
          <w:rFonts w:ascii="Times New Roman" w:hAnsi="Times New Roman"/>
          <w:sz w:val="24"/>
          <w:szCs w:val="24"/>
        </w:rPr>
        <w:t xml:space="preserve">проектов </w:t>
      </w:r>
      <w:r w:rsidR="00A36660" w:rsidRPr="00E1422C">
        <w:rPr>
          <w:rFonts w:ascii="Times New Roman" w:hAnsi="Times New Roman"/>
          <w:sz w:val="24"/>
          <w:szCs w:val="24"/>
        </w:rPr>
        <w:t>газо</w:t>
      </w:r>
      <w:r w:rsidRPr="00E1422C">
        <w:rPr>
          <w:rFonts w:ascii="Times New Roman" w:hAnsi="Times New Roman"/>
          <w:sz w:val="24"/>
          <w:szCs w:val="24"/>
        </w:rPr>
        <w:t>снабжения</w:t>
      </w:r>
      <w:bookmarkEnd w:id="107"/>
    </w:p>
    <w:p w14:paraId="7F6481D9" w14:textId="76E5699F" w:rsidR="003C1A21" w:rsidRPr="002B11B3" w:rsidRDefault="003C1A21" w:rsidP="004419F7">
      <w:pPr>
        <w:pStyle w:val="af0"/>
        <w:spacing w:before="109"/>
        <w:ind w:right="108"/>
        <w:jc w:val="both"/>
        <w:rPr>
          <w:sz w:val="24"/>
          <w:szCs w:val="24"/>
        </w:rPr>
      </w:pPr>
      <w:r w:rsidRPr="002B11B3">
        <w:rPr>
          <w:sz w:val="24"/>
          <w:szCs w:val="24"/>
        </w:rPr>
        <w:t>В период реализации программы (с 2024 года по 203</w:t>
      </w:r>
      <w:r w:rsidR="00103424">
        <w:rPr>
          <w:sz w:val="24"/>
          <w:szCs w:val="24"/>
        </w:rPr>
        <w:t>2</w:t>
      </w:r>
      <w:r w:rsidRPr="002B11B3">
        <w:rPr>
          <w:sz w:val="24"/>
          <w:szCs w:val="24"/>
        </w:rPr>
        <w:t xml:space="preserve"> год) потребности в финансировании инвестиционных проектов </w:t>
      </w:r>
      <w:r>
        <w:rPr>
          <w:sz w:val="24"/>
          <w:szCs w:val="24"/>
        </w:rPr>
        <w:t>газо</w:t>
      </w:r>
      <w:r w:rsidRPr="002B11B3">
        <w:rPr>
          <w:sz w:val="24"/>
          <w:szCs w:val="24"/>
        </w:rPr>
        <w:t xml:space="preserve">снабжения составят </w:t>
      </w:r>
      <w:r w:rsidR="00EE2023">
        <w:rPr>
          <w:sz w:val="24"/>
          <w:szCs w:val="24"/>
        </w:rPr>
        <w:t xml:space="preserve">6500 </w:t>
      </w:r>
      <w:proofErr w:type="spellStart"/>
      <w:r w:rsidR="00EE2023">
        <w:rPr>
          <w:sz w:val="24"/>
          <w:szCs w:val="24"/>
        </w:rPr>
        <w:t>т</w:t>
      </w:r>
      <w:r w:rsidRPr="002B11B3">
        <w:rPr>
          <w:sz w:val="24"/>
          <w:szCs w:val="24"/>
        </w:rPr>
        <w:t>ыс.руб</w:t>
      </w:r>
      <w:proofErr w:type="spellEnd"/>
      <w:r w:rsidRPr="002B11B3">
        <w:rPr>
          <w:sz w:val="24"/>
          <w:szCs w:val="24"/>
        </w:rPr>
        <w:t xml:space="preserve">. Источники финансирования    мероприятий </w:t>
      </w:r>
      <w:r w:rsidRPr="002B11B3">
        <w:rPr>
          <w:color w:val="000000"/>
          <w:sz w:val="24"/>
          <w:szCs w:val="24"/>
        </w:rPr>
        <w:t xml:space="preserve">программы инвестиционных проектов в </w:t>
      </w:r>
      <w:r>
        <w:rPr>
          <w:color w:val="000000"/>
          <w:sz w:val="24"/>
          <w:szCs w:val="24"/>
        </w:rPr>
        <w:t>газо</w:t>
      </w:r>
      <w:r w:rsidRPr="002B11B3">
        <w:rPr>
          <w:color w:val="000000"/>
          <w:sz w:val="24"/>
          <w:szCs w:val="24"/>
        </w:rPr>
        <w:t xml:space="preserve">снабжении  (2024-2032годы)  представлены в таблице </w:t>
      </w:r>
      <w:r>
        <w:rPr>
          <w:color w:val="000000"/>
          <w:sz w:val="24"/>
          <w:szCs w:val="24"/>
        </w:rPr>
        <w:t>14.</w:t>
      </w:r>
      <w:r w:rsidR="008F4803">
        <w:rPr>
          <w:color w:val="000000"/>
          <w:sz w:val="24"/>
          <w:szCs w:val="24"/>
        </w:rPr>
        <w:t>8</w:t>
      </w:r>
      <w:r>
        <w:rPr>
          <w:color w:val="000000"/>
          <w:sz w:val="24"/>
          <w:szCs w:val="24"/>
        </w:rPr>
        <w:t>.</w:t>
      </w:r>
      <w:r w:rsidRPr="002B11B3">
        <w:rPr>
          <w:sz w:val="24"/>
          <w:szCs w:val="24"/>
        </w:rPr>
        <w:t xml:space="preserve"> </w:t>
      </w:r>
    </w:p>
    <w:p w14:paraId="4DD65F30" w14:textId="77777777" w:rsidR="003C1A21" w:rsidRDefault="003C1A21" w:rsidP="004419F7">
      <w:pPr>
        <w:jc w:val="center"/>
        <w:rPr>
          <w:b/>
          <w:bCs/>
          <w:color w:val="000000"/>
          <w:sz w:val="18"/>
          <w:szCs w:val="18"/>
        </w:rPr>
        <w:sectPr w:rsidR="003C1A21" w:rsidSect="0090404A">
          <w:pgSz w:w="11906" w:h="16838"/>
          <w:pgMar w:top="1134" w:right="851" w:bottom="1134" w:left="1134" w:header="709" w:footer="709" w:gutter="0"/>
          <w:cols w:space="708"/>
          <w:docGrid w:linePitch="360"/>
        </w:sectPr>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817"/>
        <w:gridCol w:w="862"/>
        <w:gridCol w:w="960"/>
        <w:gridCol w:w="960"/>
        <w:gridCol w:w="960"/>
        <w:gridCol w:w="960"/>
        <w:gridCol w:w="960"/>
        <w:gridCol w:w="949"/>
        <w:gridCol w:w="1337"/>
        <w:gridCol w:w="960"/>
      </w:tblGrid>
      <w:tr w:rsidR="00314A09" w:rsidRPr="00314A09" w14:paraId="06292639" w14:textId="77777777" w:rsidTr="003C1A21">
        <w:trPr>
          <w:trHeight w:val="840"/>
          <w:jc w:val="center"/>
        </w:trPr>
        <w:tc>
          <w:tcPr>
            <w:tcW w:w="14713" w:type="dxa"/>
            <w:gridSpan w:val="11"/>
            <w:shd w:val="clear" w:color="auto" w:fill="auto"/>
            <w:vAlign w:val="center"/>
            <w:hideMark/>
          </w:tcPr>
          <w:p w14:paraId="21A65C21" w14:textId="294B6F00" w:rsidR="00314A09" w:rsidRPr="00314A09" w:rsidRDefault="00314A09" w:rsidP="004419F7">
            <w:pPr>
              <w:jc w:val="center"/>
              <w:rPr>
                <w:b/>
                <w:bCs/>
                <w:color w:val="000000"/>
                <w:sz w:val="22"/>
                <w:szCs w:val="22"/>
              </w:rPr>
            </w:pPr>
            <w:r w:rsidRPr="00314A09">
              <w:rPr>
                <w:b/>
                <w:bCs/>
                <w:color w:val="000000"/>
                <w:sz w:val="22"/>
                <w:szCs w:val="22"/>
              </w:rPr>
              <w:lastRenderedPageBreak/>
              <w:t xml:space="preserve">Таблица </w:t>
            </w:r>
            <w:r w:rsidR="003C1A21">
              <w:rPr>
                <w:b/>
                <w:bCs/>
                <w:color w:val="000000"/>
                <w:sz w:val="22"/>
                <w:szCs w:val="22"/>
              </w:rPr>
              <w:t>1</w:t>
            </w:r>
            <w:r w:rsidR="0000020E">
              <w:rPr>
                <w:b/>
                <w:bCs/>
                <w:color w:val="000000"/>
                <w:sz w:val="22"/>
                <w:szCs w:val="22"/>
              </w:rPr>
              <w:t>4</w:t>
            </w:r>
            <w:r w:rsidR="003C1A21">
              <w:rPr>
                <w:b/>
                <w:bCs/>
                <w:color w:val="000000"/>
                <w:sz w:val="22"/>
                <w:szCs w:val="22"/>
              </w:rPr>
              <w:t>.</w:t>
            </w:r>
            <w:r w:rsidR="008F4803">
              <w:rPr>
                <w:b/>
                <w:bCs/>
                <w:color w:val="000000"/>
                <w:sz w:val="22"/>
                <w:szCs w:val="22"/>
              </w:rPr>
              <w:t>8</w:t>
            </w:r>
            <w:r w:rsidR="003C1A21">
              <w:rPr>
                <w:b/>
                <w:bCs/>
                <w:color w:val="000000"/>
                <w:sz w:val="22"/>
                <w:szCs w:val="22"/>
              </w:rPr>
              <w:t>.</w:t>
            </w:r>
            <w:r w:rsidRPr="00314A09">
              <w:rPr>
                <w:b/>
                <w:bCs/>
                <w:color w:val="000000"/>
                <w:sz w:val="22"/>
                <w:szCs w:val="22"/>
              </w:rPr>
              <w:t xml:space="preserve"> Итоговая информация  по  источникам финансирования  программы инвестиционных проектов в газоснабжении  (2023-203</w:t>
            </w:r>
            <w:r w:rsidR="00103424">
              <w:rPr>
                <w:b/>
                <w:bCs/>
                <w:color w:val="000000"/>
                <w:sz w:val="22"/>
                <w:szCs w:val="22"/>
              </w:rPr>
              <w:t>2</w:t>
            </w:r>
            <w:r w:rsidRPr="00314A09">
              <w:rPr>
                <w:b/>
                <w:bCs/>
                <w:color w:val="000000"/>
                <w:sz w:val="22"/>
                <w:szCs w:val="22"/>
              </w:rPr>
              <w:t>годы)</w:t>
            </w:r>
          </w:p>
        </w:tc>
      </w:tr>
      <w:tr w:rsidR="00BA7761" w:rsidRPr="00314A09" w14:paraId="00DB4708" w14:textId="77777777" w:rsidTr="003C1A21">
        <w:trPr>
          <w:trHeight w:val="315"/>
          <w:jc w:val="center"/>
        </w:trPr>
        <w:tc>
          <w:tcPr>
            <w:tcW w:w="988" w:type="dxa"/>
            <w:shd w:val="clear" w:color="auto" w:fill="auto"/>
            <w:noWrap/>
            <w:vAlign w:val="bottom"/>
            <w:hideMark/>
          </w:tcPr>
          <w:p w14:paraId="73AC1014" w14:textId="77777777" w:rsidR="00BA7761" w:rsidRPr="00314A09" w:rsidRDefault="00BA7761" w:rsidP="00BA7761">
            <w:pPr>
              <w:jc w:val="center"/>
              <w:rPr>
                <w:b/>
                <w:bCs/>
                <w:color w:val="000000"/>
                <w:sz w:val="22"/>
                <w:szCs w:val="22"/>
              </w:rPr>
            </w:pPr>
          </w:p>
        </w:tc>
        <w:tc>
          <w:tcPr>
            <w:tcW w:w="4817" w:type="dxa"/>
            <w:shd w:val="clear" w:color="auto" w:fill="auto"/>
            <w:vAlign w:val="center"/>
            <w:hideMark/>
          </w:tcPr>
          <w:p w14:paraId="2AF1B206" w14:textId="77777777" w:rsidR="00BA7761" w:rsidRPr="00314A09" w:rsidRDefault="00BA7761" w:rsidP="00BA7761">
            <w:pPr>
              <w:jc w:val="center"/>
              <w:rPr>
                <w:color w:val="000000"/>
                <w:sz w:val="22"/>
                <w:szCs w:val="22"/>
              </w:rPr>
            </w:pPr>
            <w:r w:rsidRPr="00314A09">
              <w:rPr>
                <w:color w:val="000000"/>
                <w:sz w:val="22"/>
                <w:szCs w:val="22"/>
              </w:rPr>
              <w:t>Источники финансирования</w:t>
            </w:r>
          </w:p>
        </w:tc>
        <w:tc>
          <w:tcPr>
            <w:tcW w:w="862" w:type="dxa"/>
            <w:shd w:val="clear" w:color="auto" w:fill="auto"/>
            <w:vAlign w:val="center"/>
            <w:hideMark/>
          </w:tcPr>
          <w:p w14:paraId="1547533E" w14:textId="77777777" w:rsidR="00BA7761" w:rsidRPr="00314A09" w:rsidRDefault="00BA7761" w:rsidP="00BA7761">
            <w:pPr>
              <w:jc w:val="center"/>
              <w:rPr>
                <w:color w:val="000000"/>
                <w:sz w:val="22"/>
                <w:szCs w:val="22"/>
              </w:rPr>
            </w:pPr>
            <w:proofErr w:type="spellStart"/>
            <w:r w:rsidRPr="00314A09">
              <w:rPr>
                <w:color w:val="000000"/>
                <w:sz w:val="22"/>
                <w:szCs w:val="22"/>
              </w:rPr>
              <w:t>Ед.изм</w:t>
            </w:r>
            <w:proofErr w:type="spellEnd"/>
          </w:p>
        </w:tc>
        <w:tc>
          <w:tcPr>
            <w:tcW w:w="960" w:type="dxa"/>
            <w:shd w:val="clear" w:color="auto" w:fill="auto"/>
            <w:noWrap/>
            <w:vAlign w:val="center"/>
            <w:hideMark/>
          </w:tcPr>
          <w:p w14:paraId="6C513ACD" w14:textId="231E7A8C" w:rsidR="00BA7761" w:rsidRPr="00314A09" w:rsidRDefault="00BA7761" w:rsidP="00BA7761">
            <w:pPr>
              <w:jc w:val="center"/>
              <w:rPr>
                <w:color w:val="000000"/>
                <w:sz w:val="22"/>
                <w:szCs w:val="22"/>
              </w:rPr>
            </w:pPr>
            <w:r w:rsidRPr="00314A09">
              <w:rPr>
                <w:color w:val="000000"/>
                <w:sz w:val="22"/>
                <w:szCs w:val="22"/>
              </w:rPr>
              <w:t>2024</w:t>
            </w:r>
          </w:p>
        </w:tc>
        <w:tc>
          <w:tcPr>
            <w:tcW w:w="960" w:type="dxa"/>
            <w:shd w:val="clear" w:color="auto" w:fill="auto"/>
            <w:noWrap/>
            <w:vAlign w:val="center"/>
            <w:hideMark/>
          </w:tcPr>
          <w:p w14:paraId="0349BD0B" w14:textId="1020E9CC" w:rsidR="00BA7761" w:rsidRPr="00314A09" w:rsidRDefault="00BA7761" w:rsidP="00BA7761">
            <w:pPr>
              <w:jc w:val="center"/>
              <w:rPr>
                <w:color w:val="000000"/>
                <w:sz w:val="22"/>
                <w:szCs w:val="22"/>
              </w:rPr>
            </w:pPr>
            <w:r w:rsidRPr="00314A09">
              <w:rPr>
                <w:color w:val="000000"/>
                <w:sz w:val="22"/>
                <w:szCs w:val="22"/>
              </w:rPr>
              <w:t>2025</w:t>
            </w:r>
          </w:p>
        </w:tc>
        <w:tc>
          <w:tcPr>
            <w:tcW w:w="960" w:type="dxa"/>
            <w:shd w:val="clear" w:color="auto" w:fill="auto"/>
            <w:noWrap/>
            <w:vAlign w:val="center"/>
            <w:hideMark/>
          </w:tcPr>
          <w:p w14:paraId="3EE5F822" w14:textId="31855EB8" w:rsidR="00BA7761" w:rsidRPr="00314A09" w:rsidRDefault="00BA7761" w:rsidP="00BA7761">
            <w:pPr>
              <w:jc w:val="center"/>
              <w:rPr>
                <w:color w:val="000000"/>
                <w:sz w:val="22"/>
                <w:szCs w:val="22"/>
              </w:rPr>
            </w:pPr>
            <w:r w:rsidRPr="00314A09">
              <w:rPr>
                <w:color w:val="000000"/>
                <w:sz w:val="22"/>
                <w:szCs w:val="22"/>
              </w:rPr>
              <w:t>2026</w:t>
            </w:r>
          </w:p>
        </w:tc>
        <w:tc>
          <w:tcPr>
            <w:tcW w:w="960" w:type="dxa"/>
            <w:shd w:val="clear" w:color="auto" w:fill="auto"/>
            <w:noWrap/>
            <w:vAlign w:val="center"/>
            <w:hideMark/>
          </w:tcPr>
          <w:p w14:paraId="176CFF7B" w14:textId="7179E693" w:rsidR="00BA7761" w:rsidRPr="00314A09" w:rsidRDefault="00BA7761" w:rsidP="00BA7761">
            <w:pPr>
              <w:jc w:val="center"/>
              <w:rPr>
                <w:color w:val="000000"/>
                <w:sz w:val="22"/>
                <w:szCs w:val="22"/>
              </w:rPr>
            </w:pPr>
            <w:r w:rsidRPr="00314A09">
              <w:rPr>
                <w:color w:val="000000"/>
                <w:sz w:val="22"/>
                <w:szCs w:val="22"/>
              </w:rPr>
              <w:t>2027</w:t>
            </w:r>
          </w:p>
        </w:tc>
        <w:tc>
          <w:tcPr>
            <w:tcW w:w="960" w:type="dxa"/>
            <w:shd w:val="clear" w:color="auto" w:fill="auto"/>
            <w:noWrap/>
            <w:vAlign w:val="center"/>
            <w:hideMark/>
          </w:tcPr>
          <w:p w14:paraId="4B91D4F8" w14:textId="57DED5EC" w:rsidR="00BA7761" w:rsidRPr="00314A09" w:rsidRDefault="00BA7761" w:rsidP="00BA7761">
            <w:pPr>
              <w:jc w:val="center"/>
              <w:rPr>
                <w:color w:val="000000"/>
                <w:sz w:val="22"/>
                <w:szCs w:val="22"/>
              </w:rPr>
            </w:pPr>
            <w:r w:rsidRPr="00314A09">
              <w:rPr>
                <w:color w:val="000000"/>
                <w:sz w:val="22"/>
                <w:szCs w:val="22"/>
              </w:rPr>
              <w:t>202</w:t>
            </w:r>
            <w:r>
              <w:rPr>
                <w:color w:val="000000"/>
                <w:sz w:val="22"/>
                <w:szCs w:val="22"/>
              </w:rPr>
              <w:t>8</w:t>
            </w:r>
          </w:p>
        </w:tc>
        <w:tc>
          <w:tcPr>
            <w:tcW w:w="949" w:type="dxa"/>
            <w:shd w:val="clear" w:color="auto" w:fill="auto"/>
            <w:vAlign w:val="center"/>
            <w:hideMark/>
          </w:tcPr>
          <w:p w14:paraId="34A40C48" w14:textId="77777777" w:rsidR="00BA7761" w:rsidRPr="00314A09" w:rsidRDefault="00BA7761" w:rsidP="00BA7761">
            <w:pPr>
              <w:jc w:val="center"/>
              <w:rPr>
                <w:color w:val="000000"/>
                <w:sz w:val="22"/>
                <w:szCs w:val="22"/>
              </w:rPr>
            </w:pPr>
            <w:r w:rsidRPr="00314A09">
              <w:rPr>
                <w:color w:val="000000"/>
                <w:sz w:val="22"/>
                <w:szCs w:val="22"/>
              </w:rPr>
              <w:t>2024-2028</w:t>
            </w:r>
          </w:p>
        </w:tc>
        <w:tc>
          <w:tcPr>
            <w:tcW w:w="1337" w:type="dxa"/>
            <w:shd w:val="clear" w:color="auto" w:fill="auto"/>
            <w:vAlign w:val="bottom"/>
            <w:hideMark/>
          </w:tcPr>
          <w:p w14:paraId="1477E600" w14:textId="7FAE2048" w:rsidR="00BA7761" w:rsidRPr="00314A09" w:rsidRDefault="00BA7761" w:rsidP="00BA7761">
            <w:pPr>
              <w:jc w:val="center"/>
              <w:rPr>
                <w:rFonts w:ascii="Calibri" w:hAnsi="Calibri" w:cs="Calibri"/>
                <w:color w:val="000000"/>
                <w:sz w:val="22"/>
                <w:szCs w:val="22"/>
              </w:rPr>
            </w:pPr>
            <w:r w:rsidRPr="00314A09">
              <w:rPr>
                <w:rFonts w:ascii="Calibri" w:hAnsi="Calibri" w:cs="Calibri"/>
                <w:color w:val="000000"/>
                <w:sz w:val="22"/>
                <w:szCs w:val="22"/>
              </w:rPr>
              <w:t>2029-203</w:t>
            </w:r>
            <w:r>
              <w:rPr>
                <w:rFonts w:ascii="Calibri" w:hAnsi="Calibri" w:cs="Calibri"/>
                <w:color w:val="000000"/>
                <w:sz w:val="22"/>
                <w:szCs w:val="22"/>
              </w:rPr>
              <w:t>2</w:t>
            </w:r>
          </w:p>
        </w:tc>
        <w:tc>
          <w:tcPr>
            <w:tcW w:w="960" w:type="dxa"/>
            <w:shd w:val="clear" w:color="auto" w:fill="auto"/>
            <w:noWrap/>
            <w:vAlign w:val="center"/>
            <w:hideMark/>
          </w:tcPr>
          <w:p w14:paraId="56BF382F" w14:textId="77777777" w:rsidR="00BA7761" w:rsidRPr="00314A09" w:rsidRDefault="00BA7761" w:rsidP="00BA7761">
            <w:pPr>
              <w:jc w:val="center"/>
              <w:rPr>
                <w:rFonts w:ascii="Calibri" w:hAnsi="Calibri" w:cs="Calibri"/>
                <w:color w:val="000000"/>
                <w:sz w:val="22"/>
                <w:szCs w:val="22"/>
              </w:rPr>
            </w:pPr>
            <w:r w:rsidRPr="00314A09">
              <w:rPr>
                <w:rFonts w:ascii="Calibri" w:hAnsi="Calibri" w:cs="Calibri"/>
                <w:color w:val="000000"/>
                <w:sz w:val="22"/>
                <w:szCs w:val="22"/>
              </w:rPr>
              <w:t>Итого</w:t>
            </w:r>
          </w:p>
        </w:tc>
      </w:tr>
      <w:tr w:rsidR="00314A09" w:rsidRPr="00314A09" w14:paraId="0C289316" w14:textId="77777777" w:rsidTr="003C1A21">
        <w:trPr>
          <w:trHeight w:val="675"/>
          <w:jc w:val="center"/>
        </w:trPr>
        <w:tc>
          <w:tcPr>
            <w:tcW w:w="988" w:type="dxa"/>
            <w:shd w:val="clear" w:color="000000" w:fill="FFFF00"/>
            <w:noWrap/>
            <w:vAlign w:val="center"/>
            <w:hideMark/>
          </w:tcPr>
          <w:p w14:paraId="7740BD38" w14:textId="77777777"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1</w:t>
            </w:r>
          </w:p>
        </w:tc>
        <w:tc>
          <w:tcPr>
            <w:tcW w:w="13725" w:type="dxa"/>
            <w:gridSpan w:val="10"/>
            <w:shd w:val="clear" w:color="000000" w:fill="FFFF00"/>
            <w:vAlign w:val="center"/>
            <w:hideMark/>
          </w:tcPr>
          <w:p w14:paraId="09A7F9D8" w14:textId="77777777" w:rsidR="00314A09" w:rsidRPr="00314A09" w:rsidRDefault="00314A09" w:rsidP="004419F7">
            <w:pPr>
              <w:jc w:val="center"/>
              <w:rPr>
                <w:b/>
                <w:bCs/>
                <w:color w:val="000000"/>
                <w:sz w:val="22"/>
                <w:szCs w:val="22"/>
              </w:rPr>
            </w:pPr>
            <w:r w:rsidRPr="00314A09">
              <w:rPr>
                <w:b/>
                <w:bCs/>
                <w:color w:val="000000"/>
                <w:sz w:val="22"/>
                <w:szCs w:val="22"/>
              </w:rPr>
              <w:t>Газоснабжение вводимого индивидуального жилья в НП муниципального образования (1,0км газопровода)</w:t>
            </w:r>
          </w:p>
        </w:tc>
      </w:tr>
      <w:tr w:rsidR="00103424" w:rsidRPr="00314A09" w14:paraId="32C589A8" w14:textId="77777777" w:rsidTr="003C1A21">
        <w:trPr>
          <w:trHeight w:val="525"/>
          <w:jc w:val="center"/>
        </w:trPr>
        <w:tc>
          <w:tcPr>
            <w:tcW w:w="988" w:type="dxa"/>
            <w:shd w:val="clear" w:color="auto" w:fill="auto"/>
            <w:vAlign w:val="center"/>
            <w:hideMark/>
          </w:tcPr>
          <w:p w14:paraId="0B9F6EA3" w14:textId="77777777" w:rsidR="00103424" w:rsidRPr="00314A09" w:rsidRDefault="00103424" w:rsidP="00103424">
            <w:pPr>
              <w:jc w:val="center"/>
              <w:rPr>
                <w:color w:val="000000"/>
                <w:sz w:val="22"/>
                <w:szCs w:val="22"/>
              </w:rPr>
            </w:pPr>
            <w:r w:rsidRPr="00314A09">
              <w:rPr>
                <w:color w:val="000000"/>
                <w:sz w:val="22"/>
                <w:szCs w:val="22"/>
              </w:rPr>
              <w:t>.1.1</w:t>
            </w:r>
          </w:p>
        </w:tc>
        <w:tc>
          <w:tcPr>
            <w:tcW w:w="4817" w:type="dxa"/>
            <w:shd w:val="clear" w:color="auto" w:fill="auto"/>
            <w:vAlign w:val="center"/>
            <w:hideMark/>
          </w:tcPr>
          <w:p w14:paraId="7E642D2A" w14:textId="0E880C26" w:rsidR="00103424" w:rsidRPr="00314A09" w:rsidRDefault="00103424" w:rsidP="00103424">
            <w:pPr>
              <w:rPr>
                <w:color w:val="000000"/>
                <w:sz w:val="22"/>
                <w:szCs w:val="22"/>
              </w:rPr>
            </w:pPr>
            <w:r>
              <w:rPr>
                <w:color w:val="000000"/>
                <w:sz w:val="20"/>
              </w:rPr>
              <w:t>Всего инвестиций за период, в т.ч.</w:t>
            </w:r>
          </w:p>
        </w:tc>
        <w:tc>
          <w:tcPr>
            <w:tcW w:w="862" w:type="dxa"/>
            <w:shd w:val="clear" w:color="auto" w:fill="auto"/>
            <w:vAlign w:val="center"/>
            <w:hideMark/>
          </w:tcPr>
          <w:p w14:paraId="6425AF2C"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14BE2233" w14:textId="77777777" w:rsidR="00103424" w:rsidRPr="00314A09" w:rsidRDefault="00103424" w:rsidP="00103424">
            <w:pPr>
              <w:jc w:val="center"/>
              <w:rPr>
                <w:color w:val="000000"/>
                <w:sz w:val="22"/>
                <w:szCs w:val="22"/>
              </w:rPr>
            </w:pPr>
            <w:r w:rsidRPr="00314A09">
              <w:rPr>
                <w:color w:val="000000"/>
                <w:sz w:val="22"/>
                <w:szCs w:val="22"/>
              </w:rPr>
              <w:t>350,0</w:t>
            </w:r>
          </w:p>
        </w:tc>
        <w:tc>
          <w:tcPr>
            <w:tcW w:w="960" w:type="dxa"/>
            <w:shd w:val="clear" w:color="auto" w:fill="auto"/>
            <w:vAlign w:val="center"/>
            <w:hideMark/>
          </w:tcPr>
          <w:p w14:paraId="5D32B1A1" w14:textId="77777777" w:rsidR="00103424" w:rsidRPr="00314A09" w:rsidRDefault="00103424" w:rsidP="00103424">
            <w:pPr>
              <w:jc w:val="center"/>
              <w:rPr>
                <w:color w:val="000000"/>
                <w:sz w:val="22"/>
                <w:szCs w:val="22"/>
              </w:rPr>
            </w:pPr>
            <w:r w:rsidRPr="00314A09">
              <w:rPr>
                <w:color w:val="000000"/>
                <w:sz w:val="22"/>
                <w:szCs w:val="22"/>
              </w:rPr>
              <w:t>350,0</w:t>
            </w:r>
          </w:p>
        </w:tc>
        <w:tc>
          <w:tcPr>
            <w:tcW w:w="960" w:type="dxa"/>
            <w:shd w:val="clear" w:color="auto" w:fill="auto"/>
            <w:vAlign w:val="center"/>
            <w:hideMark/>
          </w:tcPr>
          <w:p w14:paraId="7CD542AE" w14:textId="77777777" w:rsidR="00103424" w:rsidRPr="00314A09" w:rsidRDefault="00103424" w:rsidP="00103424">
            <w:pPr>
              <w:jc w:val="center"/>
              <w:rPr>
                <w:color w:val="000000"/>
                <w:sz w:val="22"/>
                <w:szCs w:val="22"/>
              </w:rPr>
            </w:pPr>
            <w:r w:rsidRPr="00314A09">
              <w:rPr>
                <w:color w:val="000000"/>
                <w:sz w:val="22"/>
                <w:szCs w:val="22"/>
              </w:rPr>
              <w:t>350,0</w:t>
            </w:r>
          </w:p>
        </w:tc>
        <w:tc>
          <w:tcPr>
            <w:tcW w:w="960" w:type="dxa"/>
            <w:shd w:val="clear" w:color="auto" w:fill="auto"/>
            <w:vAlign w:val="center"/>
            <w:hideMark/>
          </w:tcPr>
          <w:p w14:paraId="1C6BFB35" w14:textId="77777777" w:rsidR="00103424" w:rsidRPr="00314A09" w:rsidRDefault="00103424" w:rsidP="00103424">
            <w:pPr>
              <w:jc w:val="center"/>
              <w:rPr>
                <w:color w:val="000000"/>
                <w:sz w:val="22"/>
                <w:szCs w:val="22"/>
              </w:rPr>
            </w:pPr>
            <w:r w:rsidRPr="00314A09">
              <w:rPr>
                <w:color w:val="000000"/>
                <w:sz w:val="22"/>
                <w:szCs w:val="22"/>
              </w:rPr>
              <w:t>350,0</w:t>
            </w:r>
          </w:p>
        </w:tc>
        <w:tc>
          <w:tcPr>
            <w:tcW w:w="960" w:type="dxa"/>
            <w:shd w:val="clear" w:color="auto" w:fill="auto"/>
            <w:vAlign w:val="center"/>
            <w:hideMark/>
          </w:tcPr>
          <w:p w14:paraId="7590EC9A" w14:textId="77777777" w:rsidR="00103424" w:rsidRPr="00314A09" w:rsidRDefault="00103424" w:rsidP="00103424">
            <w:pPr>
              <w:jc w:val="center"/>
              <w:rPr>
                <w:color w:val="000000"/>
                <w:sz w:val="22"/>
                <w:szCs w:val="22"/>
              </w:rPr>
            </w:pPr>
            <w:r w:rsidRPr="00314A09">
              <w:rPr>
                <w:color w:val="000000"/>
                <w:sz w:val="22"/>
                <w:szCs w:val="22"/>
              </w:rPr>
              <w:t>350,0</w:t>
            </w:r>
          </w:p>
        </w:tc>
        <w:tc>
          <w:tcPr>
            <w:tcW w:w="949" w:type="dxa"/>
            <w:shd w:val="clear" w:color="auto" w:fill="auto"/>
            <w:vAlign w:val="center"/>
            <w:hideMark/>
          </w:tcPr>
          <w:p w14:paraId="53D1D3AB" w14:textId="77777777" w:rsidR="00103424" w:rsidRPr="00314A09" w:rsidRDefault="00103424" w:rsidP="00103424">
            <w:pPr>
              <w:jc w:val="center"/>
              <w:rPr>
                <w:color w:val="000000"/>
                <w:sz w:val="22"/>
                <w:szCs w:val="22"/>
              </w:rPr>
            </w:pPr>
            <w:r w:rsidRPr="00314A09">
              <w:rPr>
                <w:color w:val="000000"/>
                <w:sz w:val="22"/>
                <w:szCs w:val="22"/>
              </w:rPr>
              <w:t>1750,0</w:t>
            </w:r>
          </w:p>
        </w:tc>
        <w:tc>
          <w:tcPr>
            <w:tcW w:w="1337" w:type="dxa"/>
            <w:shd w:val="clear" w:color="auto" w:fill="auto"/>
            <w:vAlign w:val="center"/>
            <w:hideMark/>
          </w:tcPr>
          <w:p w14:paraId="33B22D8D" w14:textId="77777777" w:rsidR="00103424" w:rsidRPr="00314A09" w:rsidRDefault="00103424" w:rsidP="00103424">
            <w:pPr>
              <w:jc w:val="center"/>
              <w:rPr>
                <w:color w:val="000000"/>
                <w:sz w:val="22"/>
                <w:szCs w:val="22"/>
              </w:rPr>
            </w:pPr>
            <w:r w:rsidRPr="00314A09">
              <w:rPr>
                <w:color w:val="000000"/>
                <w:sz w:val="22"/>
                <w:szCs w:val="22"/>
              </w:rPr>
              <w:t>1750,0</w:t>
            </w:r>
          </w:p>
        </w:tc>
        <w:tc>
          <w:tcPr>
            <w:tcW w:w="960" w:type="dxa"/>
            <w:shd w:val="clear" w:color="auto" w:fill="auto"/>
            <w:vAlign w:val="center"/>
            <w:hideMark/>
          </w:tcPr>
          <w:p w14:paraId="558A3950" w14:textId="77777777" w:rsidR="00103424" w:rsidRPr="00314A09" w:rsidRDefault="00103424" w:rsidP="00103424">
            <w:pPr>
              <w:jc w:val="center"/>
              <w:rPr>
                <w:color w:val="000000"/>
                <w:sz w:val="22"/>
                <w:szCs w:val="22"/>
              </w:rPr>
            </w:pPr>
            <w:r w:rsidRPr="00314A09">
              <w:rPr>
                <w:color w:val="000000"/>
                <w:sz w:val="22"/>
                <w:szCs w:val="22"/>
              </w:rPr>
              <w:t>3500,0</w:t>
            </w:r>
          </w:p>
        </w:tc>
      </w:tr>
      <w:tr w:rsidR="00103424" w:rsidRPr="00314A09" w14:paraId="2C05AFCA" w14:textId="77777777" w:rsidTr="00BA7761">
        <w:trPr>
          <w:trHeight w:val="315"/>
          <w:jc w:val="center"/>
        </w:trPr>
        <w:tc>
          <w:tcPr>
            <w:tcW w:w="988" w:type="dxa"/>
            <w:shd w:val="clear" w:color="auto" w:fill="auto"/>
            <w:vAlign w:val="center"/>
            <w:hideMark/>
          </w:tcPr>
          <w:p w14:paraId="5F3EB278" w14:textId="77777777" w:rsidR="00103424" w:rsidRPr="00314A09" w:rsidRDefault="00103424" w:rsidP="00103424">
            <w:pPr>
              <w:jc w:val="center"/>
              <w:rPr>
                <w:color w:val="000000"/>
                <w:sz w:val="22"/>
                <w:szCs w:val="22"/>
              </w:rPr>
            </w:pPr>
            <w:r w:rsidRPr="00314A09">
              <w:rPr>
                <w:color w:val="000000"/>
                <w:sz w:val="22"/>
                <w:szCs w:val="22"/>
              </w:rPr>
              <w:t>.1.2</w:t>
            </w:r>
          </w:p>
        </w:tc>
        <w:tc>
          <w:tcPr>
            <w:tcW w:w="4817" w:type="dxa"/>
            <w:shd w:val="clear" w:color="auto" w:fill="auto"/>
            <w:vAlign w:val="center"/>
            <w:hideMark/>
          </w:tcPr>
          <w:p w14:paraId="03518787" w14:textId="7A5D6E38" w:rsidR="00103424" w:rsidRPr="00314A09" w:rsidRDefault="00103424" w:rsidP="00103424">
            <w:pPr>
              <w:rPr>
                <w:color w:val="000000"/>
                <w:sz w:val="22"/>
                <w:szCs w:val="22"/>
              </w:rPr>
            </w:pPr>
            <w:r>
              <w:rPr>
                <w:color w:val="000000"/>
                <w:sz w:val="20"/>
              </w:rPr>
              <w:t>Федеральный бюджет</w:t>
            </w:r>
          </w:p>
        </w:tc>
        <w:tc>
          <w:tcPr>
            <w:tcW w:w="862" w:type="dxa"/>
            <w:shd w:val="clear" w:color="auto" w:fill="auto"/>
            <w:vAlign w:val="center"/>
            <w:hideMark/>
          </w:tcPr>
          <w:p w14:paraId="69C90907"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tcPr>
          <w:p w14:paraId="606C3A38" w14:textId="422F3258" w:rsidR="00103424" w:rsidRPr="00314A09" w:rsidRDefault="00103424" w:rsidP="00103424">
            <w:pPr>
              <w:jc w:val="center"/>
              <w:rPr>
                <w:color w:val="000000"/>
                <w:sz w:val="22"/>
                <w:szCs w:val="22"/>
              </w:rPr>
            </w:pPr>
          </w:p>
        </w:tc>
        <w:tc>
          <w:tcPr>
            <w:tcW w:w="960" w:type="dxa"/>
            <w:shd w:val="clear" w:color="auto" w:fill="auto"/>
            <w:vAlign w:val="center"/>
          </w:tcPr>
          <w:p w14:paraId="33025DAC" w14:textId="10AFC542" w:rsidR="00103424" w:rsidRPr="00314A09" w:rsidRDefault="00103424" w:rsidP="00103424">
            <w:pPr>
              <w:jc w:val="center"/>
              <w:rPr>
                <w:color w:val="000000"/>
                <w:sz w:val="22"/>
                <w:szCs w:val="22"/>
              </w:rPr>
            </w:pPr>
          </w:p>
        </w:tc>
        <w:tc>
          <w:tcPr>
            <w:tcW w:w="960" w:type="dxa"/>
            <w:shd w:val="clear" w:color="auto" w:fill="auto"/>
            <w:vAlign w:val="center"/>
          </w:tcPr>
          <w:p w14:paraId="7CD05577" w14:textId="1ACB9F6C" w:rsidR="00103424" w:rsidRPr="00314A09" w:rsidRDefault="00103424" w:rsidP="00103424">
            <w:pPr>
              <w:jc w:val="center"/>
              <w:rPr>
                <w:color w:val="000000"/>
                <w:sz w:val="22"/>
                <w:szCs w:val="22"/>
              </w:rPr>
            </w:pPr>
          </w:p>
        </w:tc>
        <w:tc>
          <w:tcPr>
            <w:tcW w:w="960" w:type="dxa"/>
            <w:shd w:val="clear" w:color="auto" w:fill="auto"/>
            <w:vAlign w:val="center"/>
          </w:tcPr>
          <w:p w14:paraId="5F6BA918" w14:textId="620CA966" w:rsidR="00103424" w:rsidRPr="00314A09" w:rsidRDefault="00103424" w:rsidP="00103424">
            <w:pPr>
              <w:jc w:val="center"/>
              <w:rPr>
                <w:color w:val="000000"/>
                <w:sz w:val="22"/>
                <w:szCs w:val="22"/>
              </w:rPr>
            </w:pPr>
          </w:p>
        </w:tc>
        <w:tc>
          <w:tcPr>
            <w:tcW w:w="960" w:type="dxa"/>
            <w:shd w:val="clear" w:color="auto" w:fill="auto"/>
            <w:vAlign w:val="center"/>
          </w:tcPr>
          <w:p w14:paraId="4042E917" w14:textId="2CFC31BB" w:rsidR="00103424" w:rsidRPr="00314A09" w:rsidRDefault="00103424" w:rsidP="00103424">
            <w:pPr>
              <w:jc w:val="center"/>
              <w:rPr>
                <w:color w:val="000000"/>
                <w:sz w:val="22"/>
                <w:szCs w:val="22"/>
              </w:rPr>
            </w:pPr>
          </w:p>
        </w:tc>
        <w:tc>
          <w:tcPr>
            <w:tcW w:w="949" w:type="dxa"/>
            <w:shd w:val="clear" w:color="auto" w:fill="auto"/>
            <w:vAlign w:val="center"/>
          </w:tcPr>
          <w:p w14:paraId="61F4FC5B" w14:textId="3ECF2CF3" w:rsidR="00103424" w:rsidRPr="00314A09" w:rsidRDefault="00103424" w:rsidP="00103424">
            <w:pPr>
              <w:jc w:val="center"/>
              <w:rPr>
                <w:color w:val="000000"/>
                <w:sz w:val="22"/>
                <w:szCs w:val="22"/>
              </w:rPr>
            </w:pPr>
          </w:p>
        </w:tc>
        <w:tc>
          <w:tcPr>
            <w:tcW w:w="1337" w:type="dxa"/>
            <w:shd w:val="clear" w:color="auto" w:fill="auto"/>
            <w:vAlign w:val="center"/>
          </w:tcPr>
          <w:p w14:paraId="0E822992" w14:textId="33BB9851" w:rsidR="00103424" w:rsidRPr="00314A09" w:rsidRDefault="00103424" w:rsidP="00103424">
            <w:pPr>
              <w:jc w:val="center"/>
              <w:rPr>
                <w:color w:val="000000"/>
                <w:sz w:val="22"/>
                <w:szCs w:val="22"/>
              </w:rPr>
            </w:pPr>
          </w:p>
        </w:tc>
        <w:tc>
          <w:tcPr>
            <w:tcW w:w="960" w:type="dxa"/>
            <w:shd w:val="clear" w:color="auto" w:fill="auto"/>
            <w:vAlign w:val="center"/>
          </w:tcPr>
          <w:p w14:paraId="328178D7" w14:textId="2A91BAE4" w:rsidR="00103424" w:rsidRPr="00314A09" w:rsidRDefault="00103424" w:rsidP="00103424">
            <w:pPr>
              <w:jc w:val="center"/>
              <w:rPr>
                <w:color w:val="000000"/>
                <w:sz w:val="22"/>
                <w:szCs w:val="22"/>
              </w:rPr>
            </w:pPr>
          </w:p>
        </w:tc>
      </w:tr>
      <w:tr w:rsidR="00BA7761" w:rsidRPr="00314A09" w14:paraId="593068A8" w14:textId="77777777" w:rsidTr="003C1A21">
        <w:trPr>
          <w:trHeight w:val="315"/>
          <w:jc w:val="center"/>
        </w:trPr>
        <w:tc>
          <w:tcPr>
            <w:tcW w:w="988" w:type="dxa"/>
            <w:shd w:val="clear" w:color="auto" w:fill="auto"/>
            <w:vAlign w:val="center"/>
            <w:hideMark/>
          </w:tcPr>
          <w:p w14:paraId="7135B07F" w14:textId="77777777" w:rsidR="00BA7761" w:rsidRPr="00314A09" w:rsidRDefault="00BA7761" w:rsidP="00BA7761">
            <w:pPr>
              <w:jc w:val="center"/>
              <w:rPr>
                <w:color w:val="000000"/>
                <w:sz w:val="22"/>
                <w:szCs w:val="22"/>
              </w:rPr>
            </w:pPr>
            <w:r w:rsidRPr="00314A09">
              <w:rPr>
                <w:color w:val="000000"/>
                <w:sz w:val="22"/>
                <w:szCs w:val="22"/>
              </w:rPr>
              <w:t>.1.3</w:t>
            </w:r>
          </w:p>
        </w:tc>
        <w:tc>
          <w:tcPr>
            <w:tcW w:w="4817" w:type="dxa"/>
            <w:shd w:val="clear" w:color="auto" w:fill="auto"/>
            <w:vAlign w:val="center"/>
            <w:hideMark/>
          </w:tcPr>
          <w:p w14:paraId="33C0E95B" w14:textId="3F58F2B5" w:rsidR="00BA7761" w:rsidRPr="00314A09" w:rsidRDefault="00BA7761" w:rsidP="00BA7761">
            <w:pPr>
              <w:rPr>
                <w:color w:val="000000"/>
                <w:sz w:val="22"/>
                <w:szCs w:val="22"/>
              </w:rPr>
            </w:pPr>
            <w:r>
              <w:rPr>
                <w:color w:val="000000"/>
                <w:sz w:val="20"/>
              </w:rPr>
              <w:t>бюджет субъекта РФ</w:t>
            </w:r>
          </w:p>
        </w:tc>
        <w:tc>
          <w:tcPr>
            <w:tcW w:w="862" w:type="dxa"/>
            <w:shd w:val="clear" w:color="auto" w:fill="auto"/>
            <w:vAlign w:val="center"/>
            <w:hideMark/>
          </w:tcPr>
          <w:p w14:paraId="0AC50D39" w14:textId="77777777" w:rsidR="00BA7761" w:rsidRPr="00314A09" w:rsidRDefault="00BA7761" w:rsidP="00BA7761">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4498E9EC" w14:textId="1571E5F6" w:rsidR="00BA7761" w:rsidRPr="00314A09" w:rsidRDefault="00BA7761" w:rsidP="00BA7761">
            <w:pPr>
              <w:jc w:val="center"/>
              <w:rPr>
                <w:color w:val="000000"/>
                <w:sz w:val="22"/>
                <w:szCs w:val="22"/>
              </w:rPr>
            </w:pPr>
            <w:r>
              <w:rPr>
                <w:color w:val="000000"/>
                <w:sz w:val="20"/>
              </w:rPr>
              <w:t>350</w:t>
            </w:r>
          </w:p>
        </w:tc>
        <w:tc>
          <w:tcPr>
            <w:tcW w:w="960" w:type="dxa"/>
            <w:shd w:val="clear" w:color="auto" w:fill="auto"/>
            <w:vAlign w:val="center"/>
            <w:hideMark/>
          </w:tcPr>
          <w:p w14:paraId="3952CEA3" w14:textId="4D8FB94D" w:rsidR="00BA7761" w:rsidRPr="00314A09" w:rsidRDefault="00BA7761" w:rsidP="00BA7761">
            <w:pPr>
              <w:jc w:val="center"/>
              <w:rPr>
                <w:color w:val="000000"/>
                <w:sz w:val="22"/>
                <w:szCs w:val="22"/>
              </w:rPr>
            </w:pPr>
            <w:r>
              <w:rPr>
                <w:color w:val="000000"/>
                <w:sz w:val="20"/>
              </w:rPr>
              <w:t>350</w:t>
            </w:r>
          </w:p>
        </w:tc>
        <w:tc>
          <w:tcPr>
            <w:tcW w:w="960" w:type="dxa"/>
            <w:shd w:val="clear" w:color="auto" w:fill="auto"/>
            <w:vAlign w:val="center"/>
            <w:hideMark/>
          </w:tcPr>
          <w:p w14:paraId="38CE1D21" w14:textId="1DC49BE3" w:rsidR="00BA7761" w:rsidRPr="00314A09" w:rsidRDefault="00BA7761" w:rsidP="00BA7761">
            <w:pPr>
              <w:jc w:val="center"/>
              <w:rPr>
                <w:color w:val="000000"/>
                <w:sz w:val="22"/>
                <w:szCs w:val="22"/>
              </w:rPr>
            </w:pPr>
            <w:r>
              <w:rPr>
                <w:color w:val="000000"/>
                <w:sz w:val="20"/>
              </w:rPr>
              <w:t>350</w:t>
            </w:r>
          </w:p>
        </w:tc>
        <w:tc>
          <w:tcPr>
            <w:tcW w:w="960" w:type="dxa"/>
            <w:shd w:val="clear" w:color="auto" w:fill="auto"/>
            <w:vAlign w:val="center"/>
            <w:hideMark/>
          </w:tcPr>
          <w:p w14:paraId="564053A1" w14:textId="1A9D0FEF" w:rsidR="00BA7761" w:rsidRPr="00314A09" w:rsidRDefault="00BA7761" w:rsidP="00BA7761">
            <w:pPr>
              <w:jc w:val="center"/>
              <w:rPr>
                <w:color w:val="000000"/>
                <w:sz w:val="22"/>
                <w:szCs w:val="22"/>
              </w:rPr>
            </w:pPr>
            <w:r>
              <w:rPr>
                <w:color w:val="000000"/>
                <w:sz w:val="20"/>
              </w:rPr>
              <w:t>350</w:t>
            </w:r>
          </w:p>
        </w:tc>
        <w:tc>
          <w:tcPr>
            <w:tcW w:w="960" w:type="dxa"/>
            <w:shd w:val="clear" w:color="auto" w:fill="auto"/>
            <w:vAlign w:val="center"/>
            <w:hideMark/>
          </w:tcPr>
          <w:p w14:paraId="7CD51CC1" w14:textId="16790DB5" w:rsidR="00BA7761" w:rsidRPr="00314A09" w:rsidRDefault="00BA7761" w:rsidP="00BA7761">
            <w:pPr>
              <w:jc w:val="center"/>
              <w:rPr>
                <w:color w:val="000000"/>
                <w:sz w:val="22"/>
                <w:szCs w:val="22"/>
              </w:rPr>
            </w:pPr>
            <w:r>
              <w:rPr>
                <w:color w:val="000000"/>
                <w:sz w:val="20"/>
              </w:rPr>
              <w:t>350</w:t>
            </w:r>
          </w:p>
        </w:tc>
        <w:tc>
          <w:tcPr>
            <w:tcW w:w="949" w:type="dxa"/>
            <w:shd w:val="clear" w:color="auto" w:fill="auto"/>
            <w:vAlign w:val="center"/>
            <w:hideMark/>
          </w:tcPr>
          <w:p w14:paraId="16BD0D14" w14:textId="3D0F8FFA" w:rsidR="00BA7761" w:rsidRPr="00314A09" w:rsidRDefault="00BA7761" w:rsidP="00BA7761">
            <w:pPr>
              <w:jc w:val="center"/>
              <w:rPr>
                <w:color w:val="000000"/>
                <w:sz w:val="22"/>
                <w:szCs w:val="22"/>
              </w:rPr>
            </w:pPr>
            <w:r>
              <w:rPr>
                <w:color w:val="000000"/>
                <w:sz w:val="20"/>
              </w:rPr>
              <w:t>1750</w:t>
            </w:r>
          </w:p>
        </w:tc>
        <w:tc>
          <w:tcPr>
            <w:tcW w:w="1337" w:type="dxa"/>
            <w:shd w:val="clear" w:color="auto" w:fill="auto"/>
            <w:vAlign w:val="center"/>
            <w:hideMark/>
          </w:tcPr>
          <w:p w14:paraId="6DAB8092" w14:textId="19133EA4" w:rsidR="00BA7761" w:rsidRPr="00314A09" w:rsidRDefault="00BA7761" w:rsidP="00BA7761">
            <w:pPr>
              <w:jc w:val="center"/>
              <w:rPr>
                <w:color w:val="000000"/>
                <w:sz w:val="22"/>
                <w:szCs w:val="22"/>
              </w:rPr>
            </w:pPr>
            <w:r>
              <w:rPr>
                <w:color w:val="000000"/>
                <w:sz w:val="20"/>
              </w:rPr>
              <w:t>1750</w:t>
            </w:r>
          </w:p>
        </w:tc>
        <w:tc>
          <w:tcPr>
            <w:tcW w:w="960" w:type="dxa"/>
            <w:shd w:val="clear" w:color="auto" w:fill="auto"/>
            <w:vAlign w:val="center"/>
            <w:hideMark/>
          </w:tcPr>
          <w:p w14:paraId="677045BE" w14:textId="1256E4BC" w:rsidR="00BA7761" w:rsidRPr="00314A09" w:rsidRDefault="00BA7761" w:rsidP="00BA7761">
            <w:pPr>
              <w:jc w:val="center"/>
              <w:rPr>
                <w:color w:val="000000"/>
                <w:sz w:val="22"/>
                <w:szCs w:val="22"/>
              </w:rPr>
            </w:pPr>
            <w:r>
              <w:rPr>
                <w:color w:val="000000"/>
                <w:sz w:val="20"/>
              </w:rPr>
              <w:t>3500</w:t>
            </w:r>
          </w:p>
        </w:tc>
      </w:tr>
      <w:tr w:rsidR="00103424" w:rsidRPr="00314A09" w14:paraId="3675F075" w14:textId="77777777" w:rsidTr="003C1A21">
        <w:trPr>
          <w:trHeight w:val="525"/>
          <w:jc w:val="center"/>
        </w:trPr>
        <w:tc>
          <w:tcPr>
            <w:tcW w:w="988" w:type="dxa"/>
            <w:shd w:val="clear" w:color="auto" w:fill="auto"/>
            <w:vAlign w:val="center"/>
            <w:hideMark/>
          </w:tcPr>
          <w:p w14:paraId="312BDEAE" w14:textId="77777777" w:rsidR="00103424" w:rsidRPr="00314A09" w:rsidRDefault="00103424" w:rsidP="00103424">
            <w:pPr>
              <w:jc w:val="center"/>
              <w:rPr>
                <w:color w:val="000000"/>
                <w:sz w:val="22"/>
                <w:szCs w:val="22"/>
              </w:rPr>
            </w:pPr>
            <w:r w:rsidRPr="00314A09">
              <w:rPr>
                <w:color w:val="000000"/>
                <w:sz w:val="22"/>
                <w:szCs w:val="22"/>
              </w:rPr>
              <w:t>.1.4</w:t>
            </w:r>
          </w:p>
        </w:tc>
        <w:tc>
          <w:tcPr>
            <w:tcW w:w="4817" w:type="dxa"/>
            <w:shd w:val="clear" w:color="auto" w:fill="auto"/>
            <w:vAlign w:val="center"/>
            <w:hideMark/>
          </w:tcPr>
          <w:p w14:paraId="7B0A9764" w14:textId="5EC87CC0" w:rsidR="00103424" w:rsidRPr="00314A09" w:rsidRDefault="00103424" w:rsidP="00103424">
            <w:pPr>
              <w:rPr>
                <w:color w:val="000000"/>
                <w:sz w:val="22"/>
                <w:szCs w:val="22"/>
              </w:rPr>
            </w:pPr>
            <w:r>
              <w:rPr>
                <w:color w:val="000000"/>
                <w:sz w:val="20"/>
              </w:rPr>
              <w:t>бюджет муниципального образования (района)</w:t>
            </w:r>
          </w:p>
        </w:tc>
        <w:tc>
          <w:tcPr>
            <w:tcW w:w="862" w:type="dxa"/>
            <w:shd w:val="clear" w:color="auto" w:fill="auto"/>
            <w:vAlign w:val="center"/>
            <w:hideMark/>
          </w:tcPr>
          <w:p w14:paraId="605EE3E4"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335998BE" w14:textId="74C86B8B" w:rsidR="00103424" w:rsidRPr="00314A09" w:rsidRDefault="00103424" w:rsidP="00103424">
            <w:pPr>
              <w:jc w:val="center"/>
              <w:rPr>
                <w:color w:val="000000"/>
                <w:sz w:val="22"/>
                <w:szCs w:val="22"/>
              </w:rPr>
            </w:pPr>
          </w:p>
        </w:tc>
        <w:tc>
          <w:tcPr>
            <w:tcW w:w="960" w:type="dxa"/>
            <w:shd w:val="clear" w:color="auto" w:fill="auto"/>
            <w:vAlign w:val="center"/>
            <w:hideMark/>
          </w:tcPr>
          <w:p w14:paraId="0F456E9E" w14:textId="47D2AF6D" w:rsidR="00103424" w:rsidRPr="00314A09" w:rsidRDefault="00103424" w:rsidP="00103424">
            <w:pPr>
              <w:jc w:val="center"/>
              <w:rPr>
                <w:color w:val="000000"/>
                <w:sz w:val="22"/>
                <w:szCs w:val="22"/>
              </w:rPr>
            </w:pPr>
          </w:p>
        </w:tc>
        <w:tc>
          <w:tcPr>
            <w:tcW w:w="960" w:type="dxa"/>
            <w:shd w:val="clear" w:color="auto" w:fill="auto"/>
            <w:vAlign w:val="center"/>
            <w:hideMark/>
          </w:tcPr>
          <w:p w14:paraId="75B162B6" w14:textId="78A0D338" w:rsidR="00103424" w:rsidRPr="00314A09" w:rsidRDefault="00103424" w:rsidP="00103424">
            <w:pPr>
              <w:jc w:val="center"/>
              <w:rPr>
                <w:color w:val="000000"/>
                <w:sz w:val="22"/>
                <w:szCs w:val="22"/>
              </w:rPr>
            </w:pPr>
          </w:p>
        </w:tc>
        <w:tc>
          <w:tcPr>
            <w:tcW w:w="960" w:type="dxa"/>
            <w:shd w:val="clear" w:color="auto" w:fill="auto"/>
            <w:vAlign w:val="center"/>
            <w:hideMark/>
          </w:tcPr>
          <w:p w14:paraId="3124CC9D" w14:textId="4CD3F764" w:rsidR="00103424" w:rsidRPr="00314A09" w:rsidRDefault="00103424" w:rsidP="00103424">
            <w:pPr>
              <w:jc w:val="center"/>
              <w:rPr>
                <w:color w:val="000000"/>
                <w:sz w:val="22"/>
                <w:szCs w:val="22"/>
              </w:rPr>
            </w:pPr>
          </w:p>
        </w:tc>
        <w:tc>
          <w:tcPr>
            <w:tcW w:w="960" w:type="dxa"/>
            <w:shd w:val="clear" w:color="auto" w:fill="auto"/>
            <w:vAlign w:val="center"/>
            <w:hideMark/>
          </w:tcPr>
          <w:p w14:paraId="6BCA7D79" w14:textId="7AC68E77" w:rsidR="00103424" w:rsidRPr="00314A09" w:rsidRDefault="00103424" w:rsidP="00103424">
            <w:pPr>
              <w:jc w:val="center"/>
              <w:rPr>
                <w:color w:val="000000"/>
                <w:sz w:val="22"/>
                <w:szCs w:val="22"/>
              </w:rPr>
            </w:pPr>
          </w:p>
        </w:tc>
        <w:tc>
          <w:tcPr>
            <w:tcW w:w="949" w:type="dxa"/>
            <w:shd w:val="clear" w:color="auto" w:fill="auto"/>
            <w:vAlign w:val="center"/>
            <w:hideMark/>
          </w:tcPr>
          <w:p w14:paraId="523C6E03" w14:textId="2E5474F3" w:rsidR="00103424" w:rsidRPr="00314A09" w:rsidRDefault="00103424" w:rsidP="00103424">
            <w:pPr>
              <w:jc w:val="center"/>
              <w:rPr>
                <w:color w:val="000000"/>
                <w:sz w:val="22"/>
                <w:szCs w:val="22"/>
              </w:rPr>
            </w:pPr>
          </w:p>
        </w:tc>
        <w:tc>
          <w:tcPr>
            <w:tcW w:w="1337" w:type="dxa"/>
            <w:shd w:val="clear" w:color="auto" w:fill="auto"/>
            <w:vAlign w:val="center"/>
            <w:hideMark/>
          </w:tcPr>
          <w:p w14:paraId="73554805" w14:textId="791762B8" w:rsidR="00103424" w:rsidRPr="00314A09" w:rsidRDefault="00103424" w:rsidP="00103424">
            <w:pPr>
              <w:jc w:val="center"/>
              <w:rPr>
                <w:color w:val="000000"/>
                <w:sz w:val="22"/>
                <w:szCs w:val="22"/>
              </w:rPr>
            </w:pPr>
          </w:p>
        </w:tc>
        <w:tc>
          <w:tcPr>
            <w:tcW w:w="960" w:type="dxa"/>
            <w:shd w:val="clear" w:color="auto" w:fill="auto"/>
            <w:vAlign w:val="center"/>
            <w:hideMark/>
          </w:tcPr>
          <w:p w14:paraId="29B8ED57" w14:textId="113321E3" w:rsidR="00103424" w:rsidRPr="00314A09" w:rsidRDefault="00103424" w:rsidP="00103424">
            <w:pPr>
              <w:jc w:val="center"/>
              <w:rPr>
                <w:color w:val="000000"/>
                <w:sz w:val="22"/>
                <w:szCs w:val="22"/>
              </w:rPr>
            </w:pPr>
          </w:p>
        </w:tc>
      </w:tr>
      <w:tr w:rsidR="00103424" w:rsidRPr="00314A09" w14:paraId="6ECC8817" w14:textId="77777777" w:rsidTr="003C1A21">
        <w:trPr>
          <w:trHeight w:val="471"/>
          <w:jc w:val="center"/>
        </w:trPr>
        <w:tc>
          <w:tcPr>
            <w:tcW w:w="988" w:type="dxa"/>
            <w:shd w:val="clear" w:color="auto" w:fill="auto"/>
            <w:vAlign w:val="center"/>
            <w:hideMark/>
          </w:tcPr>
          <w:p w14:paraId="659687C7" w14:textId="77777777" w:rsidR="00103424" w:rsidRPr="00314A09" w:rsidRDefault="00103424" w:rsidP="00103424">
            <w:pPr>
              <w:jc w:val="center"/>
              <w:rPr>
                <w:color w:val="000000"/>
                <w:sz w:val="22"/>
                <w:szCs w:val="22"/>
              </w:rPr>
            </w:pPr>
            <w:r w:rsidRPr="00314A09">
              <w:rPr>
                <w:color w:val="000000"/>
                <w:sz w:val="22"/>
                <w:szCs w:val="22"/>
              </w:rPr>
              <w:t>.1.5</w:t>
            </w:r>
          </w:p>
        </w:tc>
        <w:tc>
          <w:tcPr>
            <w:tcW w:w="4817" w:type="dxa"/>
            <w:shd w:val="clear" w:color="auto" w:fill="auto"/>
            <w:vAlign w:val="center"/>
            <w:hideMark/>
          </w:tcPr>
          <w:p w14:paraId="5AE3BDE0" w14:textId="1A55CB95" w:rsidR="00103424" w:rsidRPr="00314A09" w:rsidRDefault="00103424" w:rsidP="00103424">
            <w:pPr>
              <w:rPr>
                <w:color w:val="000000"/>
                <w:sz w:val="22"/>
                <w:szCs w:val="22"/>
              </w:rPr>
            </w:pPr>
            <w:r>
              <w:rPr>
                <w:color w:val="000000"/>
                <w:sz w:val="20"/>
              </w:rPr>
              <w:t>бюджет муниципального образования (Краснознаменский сельсовет)</w:t>
            </w:r>
          </w:p>
        </w:tc>
        <w:tc>
          <w:tcPr>
            <w:tcW w:w="862" w:type="dxa"/>
            <w:shd w:val="clear" w:color="auto" w:fill="auto"/>
            <w:vAlign w:val="center"/>
            <w:hideMark/>
          </w:tcPr>
          <w:p w14:paraId="6DF81962" w14:textId="5780B5A2"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61F2AABA" w14:textId="4842E554" w:rsidR="00103424" w:rsidRPr="00314A09" w:rsidRDefault="00103424" w:rsidP="00103424">
            <w:pPr>
              <w:jc w:val="center"/>
              <w:rPr>
                <w:color w:val="000000"/>
                <w:sz w:val="22"/>
                <w:szCs w:val="22"/>
              </w:rPr>
            </w:pPr>
          </w:p>
        </w:tc>
        <w:tc>
          <w:tcPr>
            <w:tcW w:w="960" w:type="dxa"/>
            <w:shd w:val="clear" w:color="auto" w:fill="auto"/>
            <w:vAlign w:val="center"/>
            <w:hideMark/>
          </w:tcPr>
          <w:p w14:paraId="358C9197" w14:textId="4964A28E" w:rsidR="00103424" w:rsidRPr="00314A09" w:rsidRDefault="00103424" w:rsidP="00103424">
            <w:pPr>
              <w:jc w:val="center"/>
              <w:rPr>
                <w:color w:val="000000"/>
                <w:sz w:val="22"/>
                <w:szCs w:val="22"/>
              </w:rPr>
            </w:pPr>
          </w:p>
        </w:tc>
        <w:tc>
          <w:tcPr>
            <w:tcW w:w="960" w:type="dxa"/>
            <w:shd w:val="clear" w:color="auto" w:fill="auto"/>
            <w:vAlign w:val="center"/>
            <w:hideMark/>
          </w:tcPr>
          <w:p w14:paraId="6CBA1689" w14:textId="34BCEFAA" w:rsidR="00103424" w:rsidRPr="00314A09" w:rsidRDefault="00103424" w:rsidP="00103424">
            <w:pPr>
              <w:jc w:val="center"/>
              <w:rPr>
                <w:color w:val="000000"/>
                <w:sz w:val="22"/>
                <w:szCs w:val="22"/>
              </w:rPr>
            </w:pPr>
          </w:p>
        </w:tc>
        <w:tc>
          <w:tcPr>
            <w:tcW w:w="960" w:type="dxa"/>
            <w:shd w:val="clear" w:color="auto" w:fill="auto"/>
            <w:vAlign w:val="center"/>
            <w:hideMark/>
          </w:tcPr>
          <w:p w14:paraId="39FF66F4" w14:textId="4F430A93" w:rsidR="00103424" w:rsidRPr="00314A09" w:rsidRDefault="00103424" w:rsidP="00103424">
            <w:pPr>
              <w:jc w:val="center"/>
              <w:rPr>
                <w:color w:val="000000"/>
                <w:sz w:val="22"/>
                <w:szCs w:val="22"/>
              </w:rPr>
            </w:pPr>
          </w:p>
        </w:tc>
        <w:tc>
          <w:tcPr>
            <w:tcW w:w="960" w:type="dxa"/>
            <w:shd w:val="clear" w:color="auto" w:fill="auto"/>
            <w:vAlign w:val="center"/>
            <w:hideMark/>
          </w:tcPr>
          <w:p w14:paraId="161D68BF" w14:textId="59F97D9F" w:rsidR="00103424" w:rsidRPr="00314A09" w:rsidRDefault="00103424" w:rsidP="00103424">
            <w:pPr>
              <w:jc w:val="center"/>
              <w:rPr>
                <w:color w:val="000000"/>
                <w:sz w:val="22"/>
                <w:szCs w:val="22"/>
              </w:rPr>
            </w:pPr>
          </w:p>
        </w:tc>
        <w:tc>
          <w:tcPr>
            <w:tcW w:w="949" w:type="dxa"/>
            <w:shd w:val="clear" w:color="auto" w:fill="auto"/>
            <w:vAlign w:val="center"/>
            <w:hideMark/>
          </w:tcPr>
          <w:p w14:paraId="01483385" w14:textId="53551CE5" w:rsidR="00103424" w:rsidRPr="00314A09" w:rsidRDefault="00103424" w:rsidP="00103424">
            <w:pPr>
              <w:jc w:val="center"/>
              <w:rPr>
                <w:color w:val="000000"/>
                <w:sz w:val="22"/>
                <w:szCs w:val="22"/>
              </w:rPr>
            </w:pPr>
          </w:p>
        </w:tc>
        <w:tc>
          <w:tcPr>
            <w:tcW w:w="1337" w:type="dxa"/>
            <w:shd w:val="clear" w:color="auto" w:fill="auto"/>
            <w:vAlign w:val="center"/>
            <w:hideMark/>
          </w:tcPr>
          <w:p w14:paraId="49ED1769" w14:textId="034258C2" w:rsidR="00103424" w:rsidRPr="00314A09" w:rsidRDefault="00103424" w:rsidP="00103424">
            <w:pPr>
              <w:jc w:val="center"/>
              <w:rPr>
                <w:color w:val="000000"/>
                <w:sz w:val="22"/>
                <w:szCs w:val="22"/>
              </w:rPr>
            </w:pPr>
          </w:p>
        </w:tc>
        <w:tc>
          <w:tcPr>
            <w:tcW w:w="960" w:type="dxa"/>
            <w:shd w:val="clear" w:color="auto" w:fill="auto"/>
            <w:vAlign w:val="center"/>
            <w:hideMark/>
          </w:tcPr>
          <w:p w14:paraId="27A7E36D" w14:textId="2353BC9B" w:rsidR="00103424" w:rsidRPr="00314A09" w:rsidRDefault="00103424" w:rsidP="00103424">
            <w:pPr>
              <w:jc w:val="center"/>
              <w:rPr>
                <w:color w:val="000000"/>
                <w:sz w:val="22"/>
                <w:szCs w:val="22"/>
              </w:rPr>
            </w:pPr>
          </w:p>
        </w:tc>
      </w:tr>
      <w:tr w:rsidR="00103424" w:rsidRPr="00314A09" w14:paraId="68B483C0" w14:textId="77777777" w:rsidTr="003C1A21">
        <w:trPr>
          <w:trHeight w:val="300"/>
          <w:jc w:val="center"/>
        </w:trPr>
        <w:tc>
          <w:tcPr>
            <w:tcW w:w="988" w:type="dxa"/>
            <w:shd w:val="clear" w:color="auto" w:fill="auto"/>
            <w:vAlign w:val="center"/>
            <w:hideMark/>
          </w:tcPr>
          <w:p w14:paraId="378DBCBD" w14:textId="77777777" w:rsidR="00103424" w:rsidRPr="00314A09" w:rsidRDefault="00103424" w:rsidP="00103424">
            <w:pPr>
              <w:jc w:val="center"/>
              <w:rPr>
                <w:color w:val="000000"/>
                <w:sz w:val="22"/>
                <w:szCs w:val="22"/>
              </w:rPr>
            </w:pPr>
            <w:r w:rsidRPr="00314A09">
              <w:rPr>
                <w:color w:val="000000"/>
                <w:sz w:val="22"/>
                <w:szCs w:val="22"/>
              </w:rPr>
              <w:t>.1.6</w:t>
            </w:r>
          </w:p>
        </w:tc>
        <w:tc>
          <w:tcPr>
            <w:tcW w:w="4817" w:type="dxa"/>
            <w:shd w:val="clear" w:color="auto" w:fill="auto"/>
            <w:vAlign w:val="center"/>
            <w:hideMark/>
          </w:tcPr>
          <w:p w14:paraId="538E652B" w14:textId="2367F6E1" w:rsidR="00103424" w:rsidRPr="00314A09" w:rsidRDefault="00103424" w:rsidP="00103424">
            <w:pPr>
              <w:rPr>
                <w:color w:val="000000"/>
                <w:sz w:val="22"/>
                <w:szCs w:val="22"/>
              </w:rPr>
            </w:pPr>
            <w:r>
              <w:rPr>
                <w:color w:val="000000"/>
                <w:sz w:val="20"/>
              </w:rPr>
              <w:t>Собственные средства РСО</w:t>
            </w:r>
          </w:p>
        </w:tc>
        <w:tc>
          <w:tcPr>
            <w:tcW w:w="862" w:type="dxa"/>
            <w:shd w:val="clear" w:color="auto" w:fill="auto"/>
            <w:vAlign w:val="center"/>
            <w:hideMark/>
          </w:tcPr>
          <w:p w14:paraId="18CBF98A"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6430F195" w14:textId="5E774DA4" w:rsidR="00103424" w:rsidRPr="00314A09" w:rsidRDefault="00103424" w:rsidP="00103424">
            <w:pPr>
              <w:jc w:val="center"/>
              <w:rPr>
                <w:color w:val="000000"/>
                <w:sz w:val="22"/>
                <w:szCs w:val="22"/>
              </w:rPr>
            </w:pPr>
          </w:p>
        </w:tc>
        <w:tc>
          <w:tcPr>
            <w:tcW w:w="960" w:type="dxa"/>
            <w:shd w:val="clear" w:color="auto" w:fill="auto"/>
            <w:vAlign w:val="center"/>
            <w:hideMark/>
          </w:tcPr>
          <w:p w14:paraId="44B0C1C9" w14:textId="21EA7A6D" w:rsidR="00103424" w:rsidRPr="00314A09" w:rsidRDefault="00103424" w:rsidP="00103424">
            <w:pPr>
              <w:jc w:val="center"/>
              <w:rPr>
                <w:color w:val="000000"/>
                <w:sz w:val="22"/>
                <w:szCs w:val="22"/>
              </w:rPr>
            </w:pPr>
          </w:p>
        </w:tc>
        <w:tc>
          <w:tcPr>
            <w:tcW w:w="960" w:type="dxa"/>
            <w:shd w:val="clear" w:color="auto" w:fill="auto"/>
            <w:vAlign w:val="center"/>
            <w:hideMark/>
          </w:tcPr>
          <w:p w14:paraId="4C0721FF" w14:textId="3B676603" w:rsidR="00103424" w:rsidRPr="00314A09" w:rsidRDefault="00103424" w:rsidP="00103424">
            <w:pPr>
              <w:jc w:val="center"/>
              <w:rPr>
                <w:color w:val="000000"/>
                <w:sz w:val="22"/>
                <w:szCs w:val="22"/>
              </w:rPr>
            </w:pPr>
          </w:p>
        </w:tc>
        <w:tc>
          <w:tcPr>
            <w:tcW w:w="960" w:type="dxa"/>
            <w:shd w:val="clear" w:color="auto" w:fill="auto"/>
            <w:vAlign w:val="center"/>
            <w:hideMark/>
          </w:tcPr>
          <w:p w14:paraId="48B015A5" w14:textId="08C166B2" w:rsidR="00103424" w:rsidRPr="00314A09" w:rsidRDefault="00103424" w:rsidP="00103424">
            <w:pPr>
              <w:jc w:val="center"/>
              <w:rPr>
                <w:color w:val="000000"/>
                <w:sz w:val="22"/>
                <w:szCs w:val="22"/>
              </w:rPr>
            </w:pPr>
          </w:p>
        </w:tc>
        <w:tc>
          <w:tcPr>
            <w:tcW w:w="960" w:type="dxa"/>
            <w:shd w:val="clear" w:color="auto" w:fill="auto"/>
            <w:vAlign w:val="center"/>
            <w:hideMark/>
          </w:tcPr>
          <w:p w14:paraId="263B24E6" w14:textId="7E8D79D3" w:rsidR="00103424" w:rsidRPr="00314A09" w:rsidRDefault="00103424" w:rsidP="00103424">
            <w:pPr>
              <w:jc w:val="center"/>
              <w:rPr>
                <w:color w:val="000000"/>
                <w:sz w:val="22"/>
                <w:szCs w:val="22"/>
              </w:rPr>
            </w:pPr>
          </w:p>
        </w:tc>
        <w:tc>
          <w:tcPr>
            <w:tcW w:w="949" w:type="dxa"/>
            <w:shd w:val="clear" w:color="auto" w:fill="auto"/>
            <w:vAlign w:val="center"/>
            <w:hideMark/>
          </w:tcPr>
          <w:p w14:paraId="460349BF" w14:textId="14879894" w:rsidR="00103424" w:rsidRPr="00314A09" w:rsidRDefault="00103424" w:rsidP="00103424">
            <w:pPr>
              <w:jc w:val="center"/>
              <w:rPr>
                <w:color w:val="000000"/>
                <w:sz w:val="22"/>
                <w:szCs w:val="22"/>
              </w:rPr>
            </w:pPr>
          </w:p>
        </w:tc>
        <w:tc>
          <w:tcPr>
            <w:tcW w:w="1337" w:type="dxa"/>
            <w:shd w:val="clear" w:color="auto" w:fill="auto"/>
            <w:vAlign w:val="center"/>
            <w:hideMark/>
          </w:tcPr>
          <w:p w14:paraId="0730F517" w14:textId="30F5223C" w:rsidR="00103424" w:rsidRPr="00314A09" w:rsidRDefault="00103424" w:rsidP="00103424">
            <w:pPr>
              <w:jc w:val="center"/>
              <w:rPr>
                <w:color w:val="000000"/>
                <w:sz w:val="22"/>
                <w:szCs w:val="22"/>
              </w:rPr>
            </w:pPr>
          </w:p>
        </w:tc>
        <w:tc>
          <w:tcPr>
            <w:tcW w:w="960" w:type="dxa"/>
            <w:shd w:val="clear" w:color="auto" w:fill="auto"/>
            <w:vAlign w:val="center"/>
            <w:hideMark/>
          </w:tcPr>
          <w:p w14:paraId="7C371884" w14:textId="472F21AD" w:rsidR="00103424" w:rsidRPr="00314A09" w:rsidRDefault="00103424" w:rsidP="00103424">
            <w:pPr>
              <w:jc w:val="center"/>
              <w:rPr>
                <w:color w:val="000000"/>
                <w:sz w:val="22"/>
                <w:szCs w:val="22"/>
              </w:rPr>
            </w:pPr>
          </w:p>
        </w:tc>
      </w:tr>
      <w:tr w:rsidR="00103424" w:rsidRPr="00314A09" w14:paraId="00146F82" w14:textId="77777777" w:rsidTr="003C1A21">
        <w:trPr>
          <w:trHeight w:val="315"/>
          <w:jc w:val="center"/>
        </w:trPr>
        <w:tc>
          <w:tcPr>
            <w:tcW w:w="988" w:type="dxa"/>
            <w:shd w:val="clear" w:color="auto" w:fill="auto"/>
            <w:vAlign w:val="center"/>
            <w:hideMark/>
          </w:tcPr>
          <w:p w14:paraId="702F4A11" w14:textId="77777777" w:rsidR="00103424" w:rsidRPr="00314A09" w:rsidRDefault="00103424" w:rsidP="00103424">
            <w:pPr>
              <w:jc w:val="center"/>
              <w:rPr>
                <w:color w:val="000000"/>
                <w:sz w:val="22"/>
                <w:szCs w:val="22"/>
              </w:rPr>
            </w:pPr>
            <w:r w:rsidRPr="00314A09">
              <w:rPr>
                <w:color w:val="000000"/>
                <w:sz w:val="22"/>
                <w:szCs w:val="22"/>
              </w:rPr>
              <w:t>.1.7</w:t>
            </w:r>
          </w:p>
        </w:tc>
        <w:tc>
          <w:tcPr>
            <w:tcW w:w="4817" w:type="dxa"/>
            <w:shd w:val="clear" w:color="auto" w:fill="auto"/>
            <w:vAlign w:val="center"/>
            <w:hideMark/>
          </w:tcPr>
          <w:p w14:paraId="61396EE7" w14:textId="786DB97E" w:rsidR="00103424" w:rsidRPr="00314A09" w:rsidRDefault="00103424" w:rsidP="00103424">
            <w:pPr>
              <w:rPr>
                <w:color w:val="000000"/>
                <w:sz w:val="22"/>
                <w:szCs w:val="22"/>
              </w:rPr>
            </w:pPr>
            <w:r>
              <w:rPr>
                <w:color w:val="000000"/>
                <w:sz w:val="20"/>
              </w:rPr>
              <w:t>за счет тарифов на подключение</w:t>
            </w:r>
          </w:p>
        </w:tc>
        <w:tc>
          <w:tcPr>
            <w:tcW w:w="862" w:type="dxa"/>
            <w:shd w:val="clear" w:color="auto" w:fill="auto"/>
            <w:vAlign w:val="center"/>
            <w:hideMark/>
          </w:tcPr>
          <w:p w14:paraId="73607027" w14:textId="77777777" w:rsidR="00103424" w:rsidRPr="00314A09" w:rsidRDefault="00103424" w:rsidP="00103424">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55BB7902" w14:textId="77777777" w:rsidR="00103424" w:rsidRPr="00314A09" w:rsidRDefault="00103424" w:rsidP="00103424">
            <w:pPr>
              <w:jc w:val="center"/>
              <w:rPr>
                <w:color w:val="000000"/>
                <w:sz w:val="22"/>
                <w:szCs w:val="22"/>
              </w:rPr>
            </w:pPr>
            <w:r w:rsidRPr="00314A09">
              <w:rPr>
                <w:color w:val="000000"/>
                <w:sz w:val="22"/>
                <w:szCs w:val="22"/>
              </w:rPr>
              <w:t>0</w:t>
            </w:r>
          </w:p>
        </w:tc>
        <w:tc>
          <w:tcPr>
            <w:tcW w:w="960" w:type="dxa"/>
            <w:shd w:val="clear" w:color="auto" w:fill="auto"/>
            <w:vAlign w:val="center"/>
            <w:hideMark/>
          </w:tcPr>
          <w:p w14:paraId="141E30D9" w14:textId="762BC76E" w:rsidR="00103424" w:rsidRPr="00314A09" w:rsidRDefault="00103424" w:rsidP="00103424">
            <w:pPr>
              <w:jc w:val="center"/>
              <w:rPr>
                <w:color w:val="000000"/>
                <w:sz w:val="22"/>
                <w:szCs w:val="22"/>
              </w:rPr>
            </w:pPr>
          </w:p>
        </w:tc>
        <w:tc>
          <w:tcPr>
            <w:tcW w:w="960" w:type="dxa"/>
            <w:shd w:val="clear" w:color="auto" w:fill="auto"/>
            <w:vAlign w:val="center"/>
            <w:hideMark/>
          </w:tcPr>
          <w:p w14:paraId="6544B69E" w14:textId="088EC226" w:rsidR="00103424" w:rsidRPr="00314A09" w:rsidRDefault="00103424" w:rsidP="00103424">
            <w:pPr>
              <w:jc w:val="center"/>
              <w:rPr>
                <w:color w:val="000000"/>
                <w:sz w:val="22"/>
                <w:szCs w:val="22"/>
              </w:rPr>
            </w:pPr>
          </w:p>
        </w:tc>
        <w:tc>
          <w:tcPr>
            <w:tcW w:w="960" w:type="dxa"/>
            <w:shd w:val="clear" w:color="auto" w:fill="auto"/>
            <w:vAlign w:val="center"/>
            <w:hideMark/>
          </w:tcPr>
          <w:p w14:paraId="181EB7AC" w14:textId="77777777" w:rsidR="00103424" w:rsidRPr="00314A09" w:rsidRDefault="00103424" w:rsidP="00103424">
            <w:pPr>
              <w:jc w:val="center"/>
              <w:rPr>
                <w:color w:val="000000"/>
                <w:sz w:val="22"/>
                <w:szCs w:val="22"/>
              </w:rPr>
            </w:pPr>
            <w:r w:rsidRPr="00314A09">
              <w:rPr>
                <w:color w:val="000000"/>
                <w:sz w:val="22"/>
                <w:szCs w:val="22"/>
              </w:rPr>
              <w:t>0</w:t>
            </w:r>
          </w:p>
        </w:tc>
        <w:tc>
          <w:tcPr>
            <w:tcW w:w="960" w:type="dxa"/>
            <w:shd w:val="clear" w:color="auto" w:fill="auto"/>
            <w:vAlign w:val="center"/>
            <w:hideMark/>
          </w:tcPr>
          <w:p w14:paraId="6D790704" w14:textId="77777777" w:rsidR="00103424" w:rsidRPr="00314A09" w:rsidRDefault="00103424" w:rsidP="00103424">
            <w:pPr>
              <w:jc w:val="center"/>
              <w:rPr>
                <w:color w:val="000000"/>
                <w:sz w:val="22"/>
                <w:szCs w:val="22"/>
              </w:rPr>
            </w:pPr>
            <w:r w:rsidRPr="00314A09">
              <w:rPr>
                <w:color w:val="000000"/>
                <w:sz w:val="22"/>
                <w:szCs w:val="22"/>
              </w:rPr>
              <w:t>0</w:t>
            </w:r>
          </w:p>
        </w:tc>
        <w:tc>
          <w:tcPr>
            <w:tcW w:w="949" w:type="dxa"/>
            <w:shd w:val="clear" w:color="auto" w:fill="auto"/>
            <w:vAlign w:val="center"/>
            <w:hideMark/>
          </w:tcPr>
          <w:p w14:paraId="570F13DF" w14:textId="77777777" w:rsidR="00103424" w:rsidRPr="00314A09" w:rsidRDefault="00103424" w:rsidP="00103424">
            <w:pPr>
              <w:jc w:val="center"/>
              <w:rPr>
                <w:color w:val="000000"/>
                <w:sz w:val="22"/>
                <w:szCs w:val="22"/>
              </w:rPr>
            </w:pPr>
            <w:r w:rsidRPr="00314A09">
              <w:rPr>
                <w:color w:val="000000"/>
                <w:sz w:val="22"/>
                <w:szCs w:val="22"/>
              </w:rPr>
              <w:t>0</w:t>
            </w:r>
          </w:p>
        </w:tc>
        <w:tc>
          <w:tcPr>
            <w:tcW w:w="1337" w:type="dxa"/>
            <w:shd w:val="clear" w:color="auto" w:fill="auto"/>
            <w:vAlign w:val="center"/>
            <w:hideMark/>
          </w:tcPr>
          <w:p w14:paraId="787A2FBE" w14:textId="77777777" w:rsidR="00103424" w:rsidRPr="00314A09" w:rsidRDefault="00103424" w:rsidP="00103424">
            <w:pPr>
              <w:jc w:val="center"/>
              <w:rPr>
                <w:color w:val="000000"/>
                <w:sz w:val="22"/>
                <w:szCs w:val="22"/>
              </w:rPr>
            </w:pPr>
            <w:r w:rsidRPr="00314A09">
              <w:rPr>
                <w:color w:val="000000"/>
                <w:sz w:val="22"/>
                <w:szCs w:val="22"/>
              </w:rPr>
              <w:t>0</w:t>
            </w:r>
          </w:p>
        </w:tc>
        <w:tc>
          <w:tcPr>
            <w:tcW w:w="960" w:type="dxa"/>
            <w:shd w:val="clear" w:color="auto" w:fill="auto"/>
            <w:vAlign w:val="center"/>
            <w:hideMark/>
          </w:tcPr>
          <w:p w14:paraId="02869525" w14:textId="77777777" w:rsidR="00103424" w:rsidRPr="00314A09" w:rsidRDefault="00103424" w:rsidP="00103424">
            <w:pPr>
              <w:jc w:val="center"/>
              <w:rPr>
                <w:color w:val="000000"/>
                <w:sz w:val="22"/>
                <w:szCs w:val="22"/>
              </w:rPr>
            </w:pPr>
            <w:r w:rsidRPr="00314A09">
              <w:rPr>
                <w:color w:val="000000"/>
                <w:sz w:val="22"/>
                <w:szCs w:val="22"/>
              </w:rPr>
              <w:t>0</w:t>
            </w:r>
          </w:p>
        </w:tc>
      </w:tr>
      <w:tr w:rsidR="00314A09" w:rsidRPr="00314A09" w14:paraId="05A71E55" w14:textId="77777777" w:rsidTr="003C1A21">
        <w:trPr>
          <w:trHeight w:val="300"/>
          <w:jc w:val="center"/>
        </w:trPr>
        <w:tc>
          <w:tcPr>
            <w:tcW w:w="988" w:type="dxa"/>
            <w:shd w:val="clear" w:color="000000" w:fill="FFFF00"/>
            <w:noWrap/>
            <w:vAlign w:val="bottom"/>
            <w:hideMark/>
          </w:tcPr>
          <w:p w14:paraId="2B067126" w14:textId="77777777"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2</w:t>
            </w:r>
          </w:p>
        </w:tc>
        <w:tc>
          <w:tcPr>
            <w:tcW w:w="13725" w:type="dxa"/>
            <w:gridSpan w:val="10"/>
            <w:shd w:val="clear" w:color="000000" w:fill="FFFF00"/>
            <w:vAlign w:val="center"/>
            <w:hideMark/>
          </w:tcPr>
          <w:p w14:paraId="312F7BA4" w14:textId="67BAD098" w:rsidR="00314A09" w:rsidRPr="00314A09" w:rsidRDefault="00314A09" w:rsidP="004419F7">
            <w:pPr>
              <w:jc w:val="center"/>
              <w:rPr>
                <w:b/>
                <w:bCs/>
                <w:color w:val="000000"/>
                <w:sz w:val="22"/>
                <w:szCs w:val="22"/>
              </w:rPr>
            </w:pPr>
            <w:proofErr w:type="spellStart"/>
            <w:r w:rsidRPr="00314A09">
              <w:rPr>
                <w:b/>
                <w:bCs/>
                <w:color w:val="000000"/>
                <w:sz w:val="22"/>
                <w:szCs w:val="22"/>
              </w:rPr>
              <w:t>Догазификация</w:t>
            </w:r>
            <w:proofErr w:type="spellEnd"/>
            <w:r w:rsidRPr="00314A09">
              <w:rPr>
                <w:b/>
                <w:bCs/>
                <w:color w:val="000000"/>
                <w:sz w:val="22"/>
                <w:szCs w:val="22"/>
              </w:rPr>
              <w:t xml:space="preserve"> действующего  жилого фонда построить 0,9 км газопровода</w:t>
            </w:r>
          </w:p>
        </w:tc>
      </w:tr>
      <w:tr w:rsidR="00BA7761" w:rsidRPr="00314A09" w14:paraId="5F6D9484" w14:textId="77777777" w:rsidTr="003C1A21">
        <w:trPr>
          <w:trHeight w:val="525"/>
          <w:jc w:val="center"/>
        </w:trPr>
        <w:tc>
          <w:tcPr>
            <w:tcW w:w="988" w:type="dxa"/>
            <w:shd w:val="clear" w:color="auto" w:fill="auto"/>
            <w:vAlign w:val="center"/>
            <w:hideMark/>
          </w:tcPr>
          <w:p w14:paraId="7743533E" w14:textId="77777777" w:rsidR="00BA7761" w:rsidRPr="00314A09" w:rsidRDefault="00BA7761" w:rsidP="00BA7761">
            <w:pPr>
              <w:jc w:val="center"/>
              <w:rPr>
                <w:color w:val="000000"/>
                <w:sz w:val="22"/>
                <w:szCs w:val="22"/>
              </w:rPr>
            </w:pPr>
            <w:r w:rsidRPr="00314A09">
              <w:rPr>
                <w:color w:val="000000"/>
                <w:sz w:val="22"/>
                <w:szCs w:val="22"/>
              </w:rPr>
              <w:t>.2.1</w:t>
            </w:r>
          </w:p>
        </w:tc>
        <w:tc>
          <w:tcPr>
            <w:tcW w:w="4817" w:type="dxa"/>
            <w:shd w:val="clear" w:color="auto" w:fill="auto"/>
            <w:vAlign w:val="center"/>
            <w:hideMark/>
          </w:tcPr>
          <w:p w14:paraId="6CDD6818" w14:textId="6CB2785F" w:rsidR="00BA7761" w:rsidRPr="00314A09" w:rsidRDefault="00BA7761" w:rsidP="00BA7761">
            <w:pPr>
              <w:rPr>
                <w:color w:val="000000"/>
                <w:sz w:val="22"/>
                <w:szCs w:val="22"/>
              </w:rPr>
            </w:pPr>
            <w:r>
              <w:rPr>
                <w:color w:val="000000"/>
                <w:sz w:val="20"/>
              </w:rPr>
              <w:t>Всего инвестиций за период, в т.ч.</w:t>
            </w:r>
          </w:p>
        </w:tc>
        <w:tc>
          <w:tcPr>
            <w:tcW w:w="862" w:type="dxa"/>
            <w:shd w:val="clear" w:color="auto" w:fill="auto"/>
            <w:vAlign w:val="center"/>
            <w:hideMark/>
          </w:tcPr>
          <w:p w14:paraId="04EF5EFA" w14:textId="77777777" w:rsidR="00BA7761" w:rsidRPr="00314A09" w:rsidRDefault="00BA7761" w:rsidP="00BA7761">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6E1B52D7" w14:textId="25E189D4" w:rsidR="00BA7761" w:rsidRPr="00314A09" w:rsidRDefault="00BA7761" w:rsidP="00BA7761">
            <w:pPr>
              <w:jc w:val="center"/>
              <w:rPr>
                <w:color w:val="000000"/>
                <w:sz w:val="22"/>
                <w:szCs w:val="22"/>
              </w:rPr>
            </w:pPr>
            <w:r>
              <w:rPr>
                <w:color w:val="000000"/>
                <w:sz w:val="20"/>
              </w:rPr>
              <w:t>300,0</w:t>
            </w:r>
          </w:p>
        </w:tc>
        <w:tc>
          <w:tcPr>
            <w:tcW w:w="960" w:type="dxa"/>
            <w:shd w:val="clear" w:color="auto" w:fill="auto"/>
            <w:vAlign w:val="center"/>
            <w:hideMark/>
          </w:tcPr>
          <w:p w14:paraId="294600E3" w14:textId="0F41CF0E" w:rsidR="00BA7761" w:rsidRPr="00314A09" w:rsidRDefault="00BA7761" w:rsidP="00BA7761">
            <w:pPr>
              <w:jc w:val="center"/>
              <w:rPr>
                <w:color w:val="000000"/>
                <w:sz w:val="22"/>
                <w:szCs w:val="22"/>
              </w:rPr>
            </w:pPr>
            <w:r>
              <w:rPr>
                <w:color w:val="000000"/>
                <w:sz w:val="20"/>
              </w:rPr>
              <w:t>300,0</w:t>
            </w:r>
          </w:p>
        </w:tc>
        <w:tc>
          <w:tcPr>
            <w:tcW w:w="960" w:type="dxa"/>
            <w:shd w:val="clear" w:color="auto" w:fill="auto"/>
            <w:vAlign w:val="center"/>
            <w:hideMark/>
          </w:tcPr>
          <w:p w14:paraId="7D9CC4D3" w14:textId="24E9D63C" w:rsidR="00BA7761" w:rsidRPr="00314A09" w:rsidRDefault="00BA7761" w:rsidP="00BA7761">
            <w:pPr>
              <w:jc w:val="center"/>
              <w:rPr>
                <w:color w:val="000000"/>
                <w:sz w:val="22"/>
                <w:szCs w:val="22"/>
              </w:rPr>
            </w:pPr>
            <w:r>
              <w:rPr>
                <w:color w:val="000000"/>
                <w:sz w:val="20"/>
              </w:rPr>
              <w:t>300,0</w:t>
            </w:r>
          </w:p>
        </w:tc>
        <w:tc>
          <w:tcPr>
            <w:tcW w:w="960" w:type="dxa"/>
            <w:shd w:val="clear" w:color="auto" w:fill="auto"/>
            <w:vAlign w:val="center"/>
            <w:hideMark/>
          </w:tcPr>
          <w:p w14:paraId="0237D3FC" w14:textId="753426D0" w:rsidR="00BA7761" w:rsidRPr="00314A09" w:rsidRDefault="00BA7761" w:rsidP="00BA7761">
            <w:pPr>
              <w:jc w:val="center"/>
              <w:rPr>
                <w:color w:val="000000"/>
                <w:sz w:val="22"/>
                <w:szCs w:val="22"/>
              </w:rPr>
            </w:pPr>
            <w:r>
              <w:rPr>
                <w:color w:val="000000"/>
                <w:sz w:val="20"/>
              </w:rPr>
              <w:t>300,0</w:t>
            </w:r>
          </w:p>
        </w:tc>
        <w:tc>
          <w:tcPr>
            <w:tcW w:w="960" w:type="dxa"/>
            <w:shd w:val="clear" w:color="auto" w:fill="auto"/>
            <w:vAlign w:val="center"/>
            <w:hideMark/>
          </w:tcPr>
          <w:p w14:paraId="32CC0B71" w14:textId="64B232C0" w:rsidR="00BA7761" w:rsidRPr="00314A09" w:rsidRDefault="00BA7761" w:rsidP="00BA7761">
            <w:pPr>
              <w:jc w:val="center"/>
              <w:rPr>
                <w:color w:val="000000"/>
                <w:sz w:val="22"/>
                <w:szCs w:val="22"/>
              </w:rPr>
            </w:pPr>
            <w:r>
              <w:rPr>
                <w:color w:val="000000"/>
                <w:sz w:val="20"/>
              </w:rPr>
              <w:t>300,0</w:t>
            </w:r>
          </w:p>
        </w:tc>
        <w:tc>
          <w:tcPr>
            <w:tcW w:w="949" w:type="dxa"/>
            <w:shd w:val="clear" w:color="auto" w:fill="auto"/>
            <w:vAlign w:val="center"/>
            <w:hideMark/>
          </w:tcPr>
          <w:p w14:paraId="58DFBDED" w14:textId="153665F1" w:rsidR="00BA7761" w:rsidRPr="00314A09" w:rsidRDefault="00BA7761" w:rsidP="00BA7761">
            <w:pPr>
              <w:jc w:val="center"/>
              <w:rPr>
                <w:color w:val="000000"/>
                <w:sz w:val="22"/>
                <w:szCs w:val="22"/>
              </w:rPr>
            </w:pPr>
            <w:r>
              <w:rPr>
                <w:color w:val="000000"/>
                <w:sz w:val="20"/>
              </w:rPr>
              <w:t>1500,0</w:t>
            </w:r>
          </w:p>
        </w:tc>
        <w:tc>
          <w:tcPr>
            <w:tcW w:w="1337" w:type="dxa"/>
            <w:shd w:val="clear" w:color="auto" w:fill="auto"/>
            <w:vAlign w:val="center"/>
            <w:hideMark/>
          </w:tcPr>
          <w:p w14:paraId="1A860FB5" w14:textId="6843BF20" w:rsidR="00BA7761" w:rsidRPr="00314A09" w:rsidRDefault="00BA7761" w:rsidP="00BA7761">
            <w:pPr>
              <w:jc w:val="center"/>
              <w:rPr>
                <w:color w:val="000000"/>
                <w:sz w:val="22"/>
                <w:szCs w:val="22"/>
              </w:rPr>
            </w:pPr>
            <w:r>
              <w:rPr>
                <w:color w:val="000000"/>
                <w:sz w:val="20"/>
              </w:rPr>
              <w:t>1500,0</w:t>
            </w:r>
          </w:p>
        </w:tc>
        <w:tc>
          <w:tcPr>
            <w:tcW w:w="960" w:type="dxa"/>
            <w:shd w:val="clear" w:color="auto" w:fill="auto"/>
            <w:vAlign w:val="center"/>
            <w:hideMark/>
          </w:tcPr>
          <w:p w14:paraId="241547BB" w14:textId="72140512" w:rsidR="00BA7761" w:rsidRPr="00314A09" w:rsidRDefault="00BA7761" w:rsidP="00BA7761">
            <w:pPr>
              <w:jc w:val="center"/>
              <w:rPr>
                <w:color w:val="000000"/>
                <w:sz w:val="22"/>
                <w:szCs w:val="22"/>
              </w:rPr>
            </w:pPr>
            <w:r>
              <w:rPr>
                <w:color w:val="000000"/>
                <w:sz w:val="20"/>
              </w:rPr>
              <w:t>3000,0</w:t>
            </w:r>
          </w:p>
        </w:tc>
      </w:tr>
      <w:tr w:rsidR="00BA7761" w:rsidRPr="00314A09" w14:paraId="496E011E" w14:textId="77777777" w:rsidTr="003C1A21">
        <w:trPr>
          <w:trHeight w:val="390"/>
          <w:jc w:val="center"/>
        </w:trPr>
        <w:tc>
          <w:tcPr>
            <w:tcW w:w="988" w:type="dxa"/>
            <w:shd w:val="clear" w:color="auto" w:fill="auto"/>
            <w:vAlign w:val="center"/>
            <w:hideMark/>
          </w:tcPr>
          <w:p w14:paraId="09E78604" w14:textId="77777777" w:rsidR="00BA7761" w:rsidRPr="00314A09" w:rsidRDefault="00BA7761" w:rsidP="00BA7761">
            <w:pPr>
              <w:jc w:val="center"/>
              <w:rPr>
                <w:color w:val="000000"/>
                <w:sz w:val="22"/>
                <w:szCs w:val="22"/>
              </w:rPr>
            </w:pPr>
            <w:r w:rsidRPr="00314A09">
              <w:rPr>
                <w:color w:val="000000"/>
                <w:sz w:val="22"/>
                <w:szCs w:val="22"/>
              </w:rPr>
              <w:t>.2.2</w:t>
            </w:r>
          </w:p>
        </w:tc>
        <w:tc>
          <w:tcPr>
            <w:tcW w:w="4817" w:type="dxa"/>
            <w:shd w:val="clear" w:color="auto" w:fill="auto"/>
            <w:vAlign w:val="center"/>
            <w:hideMark/>
          </w:tcPr>
          <w:p w14:paraId="120CF6D0" w14:textId="1E298AC9" w:rsidR="00BA7761" w:rsidRPr="00314A09" w:rsidRDefault="00BA7761" w:rsidP="00BA7761">
            <w:pPr>
              <w:rPr>
                <w:color w:val="000000"/>
                <w:sz w:val="22"/>
                <w:szCs w:val="22"/>
              </w:rPr>
            </w:pPr>
            <w:r>
              <w:rPr>
                <w:color w:val="000000"/>
                <w:sz w:val="20"/>
              </w:rPr>
              <w:t>Федеральный бюджет</w:t>
            </w:r>
          </w:p>
        </w:tc>
        <w:tc>
          <w:tcPr>
            <w:tcW w:w="862" w:type="dxa"/>
            <w:shd w:val="clear" w:color="auto" w:fill="auto"/>
            <w:vAlign w:val="center"/>
            <w:hideMark/>
          </w:tcPr>
          <w:p w14:paraId="16653540" w14:textId="77777777" w:rsidR="00BA7761" w:rsidRPr="00314A09" w:rsidRDefault="00BA7761" w:rsidP="00BA7761">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43B887C1" w14:textId="05137D00" w:rsidR="00BA7761" w:rsidRPr="00314A09" w:rsidRDefault="00BA7761" w:rsidP="00BA7761">
            <w:pPr>
              <w:jc w:val="center"/>
              <w:rPr>
                <w:color w:val="000000"/>
                <w:sz w:val="22"/>
                <w:szCs w:val="22"/>
              </w:rPr>
            </w:pPr>
            <w:r>
              <w:rPr>
                <w:color w:val="000000"/>
                <w:sz w:val="22"/>
                <w:szCs w:val="22"/>
              </w:rPr>
              <w:t> </w:t>
            </w:r>
          </w:p>
        </w:tc>
        <w:tc>
          <w:tcPr>
            <w:tcW w:w="960" w:type="dxa"/>
            <w:shd w:val="clear" w:color="auto" w:fill="auto"/>
            <w:vAlign w:val="center"/>
            <w:hideMark/>
          </w:tcPr>
          <w:p w14:paraId="193CD719" w14:textId="57AF2D69" w:rsidR="00BA7761" w:rsidRPr="00314A09" w:rsidRDefault="00BA7761" w:rsidP="00BA7761">
            <w:pPr>
              <w:jc w:val="center"/>
              <w:rPr>
                <w:color w:val="000000"/>
                <w:sz w:val="22"/>
                <w:szCs w:val="22"/>
              </w:rPr>
            </w:pPr>
            <w:r>
              <w:rPr>
                <w:color w:val="000000"/>
                <w:sz w:val="22"/>
                <w:szCs w:val="22"/>
              </w:rPr>
              <w:t> </w:t>
            </w:r>
          </w:p>
        </w:tc>
        <w:tc>
          <w:tcPr>
            <w:tcW w:w="960" w:type="dxa"/>
            <w:shd w:val="clear" w:color="auto" w:fill="auto"/>
            <w:vAlign w:val="center"/>
            <w:hideMark/>
          </w:tcPr>
          <w:p w14:paraId="4E14A7B5" w14:textId="766DE8C3" w:rsidR="00BA7761" w:rsidRPr="00314A09" w:rsidRDefault="00BA7761" w:rsidP="00BA7761">
            <w:pPr>
              <w:jc w:val="center"/>
              <w:rPr>
                <w:b/>
                <w:bCs/>
                <w:color w:val="000000"/>
                <w:sz w:val="22"/>
                <w:szCs w:val="22"/>
              </w:rPr>
            </w:pPr>
            <w:r>
              <w:rPr>
                <w:b/>
                <w:bCs/>
                <w:color w:val="000000"/>
                <w:sz w:val="28"/>
                <w:szCs w:val="28"/>
              </w:rPr>
              <w:t> </w:t>
            </w:r>
          </w:p>
        </w:tc>
        <w:tc>
          <w:tcPr>
            <w:tcW w:w="960" w:type="dxa"/>
            <w:shd w:val="clear" w:color="auto" w:fill="auto"/>
            <w:vAlign w:val="center"/>
            <w:hideMark/>
          </w:tcPr>
          <w:p w14:paraId="0972AB7D" w14:textId="718775F3" w:rsidR="00BA7761" w:rsidRPr="00314A09" w:rsidRDefault="00BA7761" w:rsidP="00BA7761">
            <w:pPr>
              <w:jc w:val="center"/>
              <w:rPr>
                <w:color w:val="000000"/>
                <w:sz w:val="22"/>
                <w:szCs w:val="22"/>
              </w:rPr>
            </w:pPr>
            <w:r>
              <w:rPr>
                <w:color w:val="000000"/>
                <w:sz w:val="22"/>
                <w:szCs w:val="22"/>
              </w:rPr>
              <w:t> </w:t>
            </w:r>
          </w:p>
        </w:tc>
        <w:tc>
          <w:tcPr>
            <w:tcW w:w="960" w:type="dxa"/>
            <w:shd w:val="clear" w:color="auto" w:fill="auto"/>
            <w:vAlign w:val="center"/>
            <w:hideMark/>
          </w:tcPr>
          <w:p w14:paraId="0F29A0FF" w14:textId="74C4E7E1" w:rsidR="00BA7761" w:rsidRPr="00314A09" w:rsidRDefault="00BA7761" w:rsidP="00BA7761">
            <w:pPr>
              <w:jc w:val="center"/>
              <w:rPr>
                <w:color w:val="000000"/>
                <w:sz w:val="22"/>
                <w:szCs w:val="22"/>
              </w:rPr>
            </w:pPr>
            <w:r>
              <w:rPr>
                <w:color w:val="000000"/>
                <w:sz w:val="22"/>
                <w:szCs w:val="22"/>
              </w:rPr>
              <w:t> </w:t>
            </w:r>
          </w:p>
        </w:tc>
        <w:tc>
          <w:tcPr>
            <w:tcW w:w="949" w:type="dxa"/>
            <w:shd w:val="clear" w:color="auto" w:fill="auto"/>
            <w:vAlign w:val="center"/>
            <w:hideMark/>
          </w:tcPr>
          <w:p w14:paraId="4B120E29" w14:textId="4100A5A3" w:rsidR="00BA7761" w:rsidRPr="00314A09" w:rsidRDefault="00BA7761" w:rsidP="00BA7761">
            <w:pPr>
              <w:jc w:val="center"/>
              <w:rPr>
                <w:color w:val="000000"/>
                <w:sz w:val="22"/>
                <w:szCs w:val="22"/>
              </w:rPr>
            </w:pPr>
            <w:r>
              <w:rPr>
                <w:color w:val="000000"/>
                <w:sz w:val="20"/>
              </w:rPr>
              <w:t> </w:t>
            </w:r>
          </w:p>
        </w:tc>
        <w:tc>
          <w:tcPr>
            <w:tcW w:w="1337" w:type="dxa"/>
            <w:shd w:val="clear" w:color="auto" w:fill="auto"/>
            <w:vAlign w:val="center"/>
            <w:hideMark/>
          </w:tcPr>
          <w:p w14:paraId="0EB6053A" w14:textId="50DF44A4" w:rsidR="00BA7761" w:rsidRPr="00314A09" w:rsidRDefault="00BA7761" w:rsidP="00BA7761">
            <w:pPr>
              <w:jc w:val="center"/>
              <w:rPr>
                <w:color w:val="000000"/>
                <w:sz w:val="22"/>
                <w:szCs w:val="22"/>
              </w:rPr>
            </w:pPr>
            <w:r>
              <w:rPr>
                <w:color w:val="000000"/>
                <w:sz w:val="20"/>
              </w:rPr>
              <w:t> </w:t>
            </w:r>
          </w:p>
        </w:tc>
        <w:tc>
          <w:tcPr>
            <w:tcW w:w="960" w:type="dxa"/>
            <w:shd w:val="clear" w:color="auto" w:fill="auto"/>
            <w:noWrap/>
            <w:vAlign w:val="bottom"/>
            <w:hideMark/>
          </w:tcPr>
          <w:p w14:paraId="77F33CBC" w14:textId="20592D09" w:rsidR="00BA7761" w:rsidRPr="00314A09" w:rsidRDefault="00BA7761" w:rsidP="00BA7761">
            <w:pPr>
              <w:jc w:val="center"/>
              <w:rPr>
                <w:rFonts w:ascii="Calibri" w:hAnsi="Calibri" w:cs="Calibri"/>
                <w:color w:val="000000"/>
                <w:sz w:val="22"/>
                <w:szCs w:val="22"/>
              </w:rPr>
            </w:pPr>
            <w:r>
              <w:rPr>
                <w:rFonts w:ascii="Calibri" w:hAnsi="Calibri" w:cs="Calibri"/>
                <w:color w:val="000000"/>
                <w:sz w:val="22"/>
                <w:szCs w:val="22"/>
              </w:rPr>
              <w:t> </w:t>
            </w:r>
          </w:p>
        </w:tc>
      </w:tr>
      <w:tr w:rsidR="00BA7761" w:rsidRPr="00314A09" w14:paraId="48B036A3" w14:textId="77777777" w:rsidTr="003C1A21">
        <w:trPr>
          <w:trHeight w:val="315"/>
          <w:jc w:val="center"/>
        </w:trPr>
        <w:tc>
          <w:tcPr>
            <w:tcW w:w="988" w:type="dxa"/>
            <w:shd w:val="clear" w:color="auto" w:fill="auto"/>
            <w:vAlign w:val="center"/>
            <w:hideMark/>
          </w:tcPr>
          <w:p w14:paraId="1C2DA974" w14:textId="77777777" w:rsidR="00BA7761" w:rsidRPr="00314A09" w:rsidRDefault="00BA7761" w:rsidP="00BA7761">
            <w:pPr>
              <w:jc w:val="center"/>
              <w:rPr>
                <w:color w:val="000000"/>
                <w:sz w:val="22"/>
                <w:szCs w:val="22"/>
              </w:rPr>
            </w:pPr>
            <w:r w:rsidRPr="00314A09">
              <w:rPr>
                <w:color w:val="000000"/>
                <w:sz w:val="22"/>
                <w:szCs w:val="22"/>
              </w:rPr>
              <w:t>.2.3</w:t>
            </w:r>
          </w:p>
        </w:tc>
        <w:tc>
          <w:tcPr>
            <w:tcW w:w="4817" w:type="dxa"/>
            <w:shd w:val="clear" w:color="auto" w:fill="auto"/>
            <w:vAlign w:val="center"/>
            <w:hideMark/>
          </w:tcPr>
          <w:p w14:paraId="1ECA7A8B" w14:textId="24341F7E" w:rsidR="00BA7761" w:rsidRPr="00314A09" w:rsidRDefault="00BA7761" w:rsidP="00BA7761">
            <w:pPr>
              <w:rPr>
                <w:color w:val="000000"/>
                <w:sz w:val="22"/>
                <w:szCs w:val="22"/>
              </w:rPr>
            </w:pPr>
            <w:r>
              <w:rPr>
                <w:color w:val="000000"/>
                <w:sz w:val="20"/>
              </w:rPr>
              <w:t>бюджет субъекта РФ</w:t>
            </w:r>
          </w:p>
        </w:tc>
        <w:tc>
          <w:tcPr>
            <w:tcW w:w="862" w:type="dxa"/>
            <w:shd w:val="clear" w:color="auto" w:fill="auto"/>
            <w:vAlign w:val="center"/>
            <w:hideMark/>
          </w:tcPr>
          <w:p w14:paraId="58CBF133" w14:textId="77777777" w:rsidR="00BA7761" w:rsidRPr="00314A09" w:rsidRDefault="00BA7761" w:rsidP="00BA7761">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22F10F0A" w14:textId="53F2E5F0" w:rsidR="00BA7761" w:rsidRPr="00314A09" w:rsidRDefault="00BA7761" w:rsidP="00BA7761">
            <w:pPr>
              <w:jc w:val="center"/>
              <w:rPr>
                <w:color w:val="000000"/>
                <w:sz w:val="22"/>
                <w:szCs w:val="22"/>
              </w:rPr>
            </w:pPr>
            <w:r>
              <w:rPr>
                <w:color w:val="000000"/>
                <w:sz w:val="20"/>
              </w:rPr>
              <w:t> </w:t>
            </w:r>
          </w:p>
        </w:tc>
        <w:tc>
          <w:tcPr>
            <w:tcW w:w="960" w:type="dxa"/>
            <w:shd w:val="clear" w:color="auto" w:fill="auto"/>
            <w:vAlign w:val="center"/>
            <w:hideMark/>
          </w:tcPr>
          <w:p w14:paraId="14DAC07C" w14:textId="53CD0A3F" w:rsidR="00BA7761" w:rsidRPr="00314A09" w:rsidRDefault="00BA7761" w:rsidP="00BA7761">
            <w:pPr>
              <w:jc w:val="center"/>
              <w:rPr>
                <w:color w:val="000000"/>
                <w:sz w:val="22"/>
                <w:szCs w:val="22"/>
              </w:rPr>
            </w:pPr>
            <w:r>
              <w:rPr>
                <w:color w:val="000000"/>
                <w:sz w:val="20"/>
              </w:rPr>
              <w:t> </w:t>
            </w:r>
          </w:p>
        </w:tc>
        <w:tc>
          <w:tcPr>
            <w:tcW w:w="960" w:type="dxa"/>
            <w:shd w:val="clear" w:color="auto" w:fill="auto"/>
            <w:vAlign w:val="center"/>
            <w:hideMark/>
          </w:tcPr>
          <w:p w14:paraId="27172453" w14:textId="65D593A2" w:rsidR="00BA7761" w:rsidRPr="00314A09" w:rsidRDefault="00BA7761" w:rsidP="00BA7761">
            <w:pPr>
              <w:jc w:val="center"/>
              <w:rPr>
                <w:color w:val="000000"/>
                <w:sz w:val="22"/>
                <w:szCs w:val="22"/>
              </w:rPr>
            </w:pPr>
            <w:r>
              <w:rPr>
                <w:color w:val="000000"/>
                <w:sz w:val="20"/>
              </w:rPr>
              <w:t> </w:t>
            </w:r>
          </w:p>
        </w:tc>
        <w:tc>
          <w:tcPr>
            <w:tcW w:w="960" w:type="dxa"/>
            <w:shd w:val="clear" w:color="auto" w:fill="auto"/>
            <w:vAlign w:val="center"/>
            <w:hideMark/>
          </w:tcPr>
          <w:p w14:paraId="3DD93E5F" w14:textId="4DBD3361" w:rsidR="00BA7761" w:rsidRPr="00314A09" w:rsidRDefault="00BA7761" w:rsidP="00BA7761">
            <w:pPr>
              <w:jc w:val="center"/>
              <w:rPr>
                <w:color w:val="000000"/>
                <w:sz w:val="22"/>
                <w:szCs w:val="22"/>
              </w:rPr>
            </w:pPr>
            <w:r>
              <w:rPr>
                <w:color w:val="000000"/>
                <w:sz w:val="20"/>
              </w:rPr>
              <w:t> </w:t>
            </w:r>
          </w:p>
        </w:tc>
        <w:tc>
          <w:tcPr>
            <w:tcW w:w="960" w:type="dxa"/>
            <w:shd w:val="clear" w:color="auto" w:fill="auto"/>
            <w:vAlign w:val="center"/>
            <w:hideMark/>
          </w:tcPr>
          <w:p w14:paraId="523AA185" w14:textId="4C8974AD" w:rsidR="00BA7761" w:rsidRPr="00314A09" w:rsidRDefault="00BA7761" w:rsidP="00BA7761">
            <w:pPr>
              <w:jc w:val="center"/>
              <w:rPr>
                <w:color w:val="000000"/>
                <w:sz w:val="22"/>
                <w:szCs w:val="22"/>
              </w:rPr>
            </w:pPr>
            <w:r>
              <w:rPr>
                <w:color w:val="000000"/>
                <w:sz w:val="20"/>
              </w:rPr>
              <w:t> </w:t>
            </w:r>
          </w:p>
        </w:tc>
        <w:tc>
          <w:tcPr>
            <w:tcW w:w="949" w:type="dxa"/>
            <w:shd w:val="clear" w:color="auto" w:fill="auto"/>
            <w:vAlign w:val="center"/>
            <w:hideMark/>
          </w:tcPr>
          <w:p w14:paraId="2E535172" w14:textId="5756BD70" w:rsidR="00BA7761" w:rsidRPr="00314A09" w:rsidRDefault="00BA7761" w:rsidP="00BA7761">
            <w:pPr>
              <w:jc w:val="center"/>
              <w:rPr>
                <w:color w:val="000000"/>
                <w:sz w:val="22"/>
                <w:szCs w:val="22"/>
              </w:rPr>
            </w:pPr>
            <w:r>
              <w:rPr>
                <w:color w:val="000000"/>
                <w:sz w:val="20"/>
              </w:rPr>
              <w:t> </w:t>
            </w:r>
          </w:p>
        </w:tc>
        <w:tc>
          <w:tcPr>
            <w:tcW w:w="1337" w:type="dxa"/>
            <w:shd w:val="clear" w:color="auto" w:fill="auto"/>
            <w:vAlign w:val="center"/>
            <w:hideMark/>
          </w:tcPr>
          <w:p w14:paraId="4D684BFE" w14:textId="7B7481A0" w:rsidR="00BA7761" w:rsidRPr="00314A09" w:rsidRDefault="00BA7761" w:rsidP="00BA7761">
            <w:pPr>
              <w:jc w:val="center"/>
              <w:rPr>
                <w:color w:val="000000"/>
                <w:sz w:val="22"/>
                <w:szCs w:val="22"/>
              </w:rPr>
            </w:pPr>
            <w:r>
              <w:rPr>
                <w:color w:val="000000"/>
                <w:sz w:val="20"/>
              </w:rPr>
              <w:t> </w:t>
            </w:r>
          </w:p>
        </w:tc>
        <w:tc>
          <w:tcPr>
            <w:tcW w:w="960" w:type="dxa"/>
            <w:shd w:val="clear" w:color="auto" w:fill="auto"/>
            <w:vAlign w:val="center"/>
            <w:hideMark/>
          </w:tcPr>
          <w:p w14:paraId="3538375A" w14:textId="231B9D21" w:rsidR="00BA7761" w:rsidRPr="00314A09" w:rsidRDefault="00BA7761" w:rsidP="00BA7761">
            <w:pPr>
              <w:jc w:val="center"/>
              <w:rPr>
                <w:color w:val="000000"/>
                <w:sz w:val="22"/>
                <w:szCs w:val="22"/>
              </w:rPr>
            </w:pPr>
            <w:r>
              <w:rPr>
                <w:color w:val="000000"/>
                <w:sz w:val="20"/>
              </w:rPr>
              <w:t> </w:t>
            </w:r>
          </w:p>
        </w:tc>
      </w:tr>
      <w:tr w:rsidR="00BA7761" w:rsidRPr="00314A09" w14:paraId="634907D0" w14:textId="77777777" w:rsidTr="003C1A21">
        <w:trPr>
          <w:trHeight w:val="525"/>
          <w:jc w:val="center"/>
        </w:trPr>
        <w:tc>
          <w:tcPr>
            <w:tcW w:w="988" w:type="dxa"/>
            <w:shd w:val="clear" w:color="auto" w:fill="auto"/>
            <w:vAlign w:val="center"/>
            <w:hideMark/>
          </w:tcPr>
          <w:p w14:paraId="2B2CD4DF" w14:textId="77777777" w:rsidR="00BA7761" w:rsidRPr="00314A09" w:rsidRDefault="00BA7761" w:rsidP="00BA7761">
            <w:pPr>
              <w:jc w:val="center"/>
              <w:rPr>
                <w:color w:val="000000"/>
                <w:sz w:val="22"/>
                <w:szCs w:val="22"/>
              </w:rPr>
            </w:pPr>
            <w:r w:rsidRPr="00314A09">
              <w:rPr>
                <w:color w:val="000000"/>
                <w:sz w:val="22"/>
                <w:szCs w:val="22"/>
              </w:rPr>
              <w:t>.2.4</w:t>
            </w:r>
          </w:p>
        </w:tc>
        <w:tc>
          <w:tcPr>
            <w:tcW w:w="4817" w:type="dxa"/>
            <w:shd w:val="clear" w:color="auto" w:fill="auto"/>
            <w:vAlign w:val="center"/>
            <w:hideMark/>
          </w:tcPr>
          <w:p w14:paraId="71EF37B0" w14:textId="30B32772" w:rsidR="00BA7761" w:rsidRPr="00314A09" w:rsidRDefault="00BA7761" w:rsidP="00BA7761">
            <w:pPr>
              <w:rPr>
                <w:color w:val="000000"/>
                <w:sz w:val="22"/>
                <w:szCs w:val="22"/>
              </w:rPr>
            </w:pPr>
            <w:r>
              <w:rPr>
                <w:color w:val="000000"/>
                <w:sz w:val="20"/>
              </w:rPr>
              <w:t>бюджет муниципального образования (района)</w:t>
            </w:r>
          </w:p>
        </w:tc>
        <w:tc>
          <w:tcPr>
            <w:tcW w:w="862" w:type="dxa"/>
            <w:shd w:val="clear" w:color="auto" w:fill="auto"/>
            <w:vAlign w:val="center"/>
            <w:hideMark/>
          </w:tcPr>
          <w:p w14:paraId="0138627D" w14:textId="77777777" w:rsidR="00BA7761" w:rsidRPr="00314A09" w:rsidRDefault="00BA7761" w:rsidP="00BA7761">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6B26F926" w14:textId="7567C790" w:rsidR="00BA7761" w:rsidRPr="00314A09" w:rsidRDefault="00BA7761" w:rsidP="00BA7761">
            <w:pPr>
              <w:jc w:val="center"/>
              <w:rPr>
                <w:color w:val="000000"/>
                <w:sz w:val="22"/>
                <w:szCs w:val="22"/>
              </w:rPr>
            </w:pPr>
            <w:r>
              <w:rPr>
                <w:color w:val="000000"/>
                <w:sz w:val="20"/>
              </w:rPr>
              <w:t> </w:t>
            </w:r>
          </w:p>
        </w:tc>
        <w:tc>
          <w:tcPr>
            <w:tcW w:w="960" w:type="dxa"/>
            <w:shd w:val="clear" w:color="auto" w:fill="auto"/>
            <w:vAlign w:val="center"/>
            <w:hideMark/>
          </w:tcPr>
          <w:p w14:paraId="5131194C" w14:textId="295FD194" w:rsidR="00BA7761" w:rsidRPr="00314A09" w:rsidRDefault="00BA7761" w:rsidP="00BA7761">
            <w:pPr>
              <w:jc w:val="center"/>
              <w:rPr>
                <w:color w:val="000000"/>
                <w:sz w:val="22"/>
                <w:szCs w:val="22"/>
              </w:rPr>
            </w:pPr>
            <w:r>
              <w:rPr>
                <w:color w:val="000000"/>
                <w:sz w:val="20"/>
              </w:rPr>
              <w:t> </w:t>
            </w:r>
          </w:p>
        </w:tc>
        <w:tc>
          <w:tcPr>
            <w:tcW w:w="960" w:type="dxa"/>
            <w:shd w:val="clear" w:color="auto" w:fill="auto"/>
            <w:vAlign w:val="center"/>
            <w:hideMark/>
          </w:tcPr>
          <w:p w14:paraId="63A44C9A" w14:textId="5BF7F4C1" w:rsidR="00BA7761" w:rsidRPr="00314A09" w:rsidRDefault="00BA7761" w:rsidP="00BA7761">
            <w:pPr>
              <w:jc w:val="center"/>
              <w:rPr>
                <w:color w:val="000000"/>
                <w:sz w:val="22"/>
                <w:szCs w:val="22"/>
              </w:rPr>
            </w:pPr>
            <w:r>
              <w:rPr>
                <w:color w:val="000000"/>
                <w:sz w:val="20"/>
              </w:rPr>
              <w:t> </w:t>
            </w:r>
          </w:p>
        </w:tc>
        <w:tc>
          <w:tcPr>
            <w:tcW w:w="960" w:type="dxa"/>
            <w:shd w:val="clear" w:color="auto" w:fill="auto"/>
            <w:vAlign w:val="center"/>
            <w:hideMark/>
          </w:tcPr>
          <w:p w14:paraId="311BA18A" w14:textId="52756FB9" w:rsidR="00BA7761" w:rsidRPr="00314A09" w:rsidRDefault="00BA7761" w:rsidP="00BA7761">
            <w:pPr>
              <w:jc w:val="center"/>
              <w:rPr>
                <w:color w:val="000000"/>
                <w:sz w:val="22"/>
                <w:szCs w:val="22"/>
              </w:rPr>
            </w:pPr>
            <w:r>
              <w:rPr>
                <w:color w:val="000000"/>
                <w:sz w:val="20"/>
              </w:rPr>
              <w:t> </w:t>
            </w:r>
          </w:p>
        </w:tc>
        <w:tc>
          <w:tcPr>
            <w:tcW w:w="960" w:type="dxa"/>
            <w:shd w:val="clear" w:color="auto" w:fill="auto"/>
            <w:vAlign w:val="center"/>
            <w:hideMark/>
          </w:tcPr>
          <w:p w14:paraId="0C10ECB3" w14:textId="7E4BDD5A" w:rsidR="00BA7761" w:rsidRPr="00314A09" w:rsidRDefault="00BA7761" w:rsidP="00BA7761">
            <w:pPr>
              <w:jc w:val="center"/>
              <w:rPr>
                <w:color w:val="000000"/>
                <w:sz w:val="22"/>
                <w:szCs w:val="22"/>
              </w:rPr>
            </w:pPr>
            <w:r>
              <w:rPr>
                <w:color w:val="000000"/>
                <w:sz w:val="20"/>
              </w:rPr>
              <w:t> </w:t>
            </w:r>
          </w:p>
        </w:tc>
        <w:tc>
          <w:tcPr>
            <w:tcW w:w="949" w:type="dxa"/>
            <w:shd w:val="clear" w:color="auto" w:fill="auto"/>
            <w:vAlign w:val="center"/>
            <w:hideMark/>
          </w:tcPr>
          <w:p w14:paraId="00554009" w14:textId="3F77BB09" w:rsidR="00BA7761" w:rsidRPr="00314A09" w:rsidRDefault="00BA7761" w:rsidP="00BA7761">
            <w:pPr>
              <w:jc w:val="center"/>
              <w:rPr>
                <w:color w:val="000000"/>
                <w:sz w:val="22"/>
                <w:szCs w:val="22"/>
              </w:rPr>
            </w:pPr>
            <w:r>
              <w:rPr>
                <w:color w:val="000000"/>
                <w:sz w:val="20"/>
              </w:rPr>
              <w:t> </w:t>
            </w:r>
          </w:p>
        </w:tc>
        <w:tc>
          <w:tcPr>
            <w:tcW w:w="1337" w:type="dxa"/>
            <w:shd w:val="clear" w:color="auto" w:fill="auto"/>
            <w:vAlign w:val="center"/>
            <w:hideMark/>
          </w:tcPr>
          <w:p w14:paraId="618644CD" w14:textId="6F4F0D20" w:rsidR="00BA7761" w:rsidRPr="00314A09" w:rsidRDefault="00BA7761" w:rsidP="00BA7761">
            <w:pPr>
              <w:jc w:val="center"/>
              <w:rPr>
                <w:color w:val="000000"/>
                <w:sz w:val="22"/>
                <w:szCs w:val="22"/>
              </w:rPr>
            </w:pPr>
            <w:r>
              <w:rPr>
                <w:color w:val="000000"/>
                <w:sz w:val="20"/>
              </w:rPr>
              <w:t> </w:t>
            </w:r>
          </w:p>
        </w:tc>
        <w:tc>
          <w:tcPr>
            <w:tcW w:w="960" w:type="dxa"/>
            <w:shd w:val="clear" w:color="auto" w:fill="auto"/>
            <w:vAlign w:val="center"/>
            <w:hideMark/>
          </w:tcPr>
          <w:p w14:paraId="770A5AC4" w14:textId="46B7820E" w:rsidR="00BA7761" w:rsidRPr="00314A09" w:rsidRDefault="00BA7761" w:rsidP="00BA7761">
            <w:pPr>
              <w:jc w:val="center"/>
              <w:rPr>
                <w:color w:val="000000"/>
                <w:sz w:val="22"/>
                <w:szCs w:val="22"/>
              </w:rPr>
            </w:pPr>
            <w:r>
              <w:rPr>
                <w:color w:val="000000"/>
                <w:sz w:val="20"/>
              </w:rPr>
              <w:t> </w:t>
            </w:r>
          </w:p>
        </w:tc>
      </w:tr>
      <w:tr w:rsidR="00BA7761" w:rsidRPr="00314A09" w14:paraId="49314A42" w14:textId="77777777" w:rsidTr="003C1A21">
        <w:trPr>
          <w:trHeight w:val="616"/>
          <w:jc w:val="center"/>
        </w:trPr>
        <w:tc>
          <w:tcPr>
            <w:tcW w:w="988" w:type="dxa"/>
            <w:shd w:val="clear" w:color="auto" w:fill="auto"/>
            <w:vAlign w:val="center"/>
            <w:hideMark/>
          </w:tcPr>
          <w:p w14:paraId="03BDA516" w14:textId="77777777" w:rsidR="00BA7761" w:rsidRPr="00314A09" w:rsidRDefault="00BA7761" w:rsidP="00BA7761">
            <w:pPr>
              <w:jc w:val="center"/>
              <w:rPr>
                <w:color w:val="000000"/>
                <w:sz w:val="22"/>
                <w:szCs w:val="22"/>
              </w:rPr>
            </w:pPr>
            <w:r w:rsidRPr="00314A09">
              <w:rPr>
                <w:color w:val="000000"/>
                <w:sz w:val="22"/>
                <w:szCs w:val="22"/>
              </w:rPr>
              <w:t>.2.5</w:t>
            </w:r>
          </w:p>
        </w:tc>
        <w:tc>
          <w:tcPr>
            <w:tcW w:w="4817" w:type="dxa"/>
            <w:shd w:val="clear" w:color="auto" w:fill="auto"/>
            <w:vAlign w:val="center"/>
            <w:hideMark/>
          </w:tcPr>
          <w:p w14:paraId="1D72ED66" w14:textId="7EE80CAA" w:rsidR="00BA7761" w:rsidRPr="00314A09" w:rsidRDefault="00BA7761" w:rsidP="00BA7761">
            <w:pPr>
              <w:rPr>
                <w:color w:val="000000"/>
                <w:sz w:val="22"/>
                <w:szCs w:val="22"/>
              </w:rPr>
            </w:pPr>
            <w:r>
              <w:rPr>
                <w:color w:val="000000"/>
                <w:sz w:val="20"/>
              </w:rPr>
              <w:t>бюджет муниципального образования (Краснознаменский сельсовет)</w:t>
            </w:r>
          </w:p>
        </w:tc>
        <w:tc>
          <w:tcPr>
            <w:tcW w:w="862" w:type="dxa"/>
            <w:shd w:val="clear" w:color="auto" w:fill="auto"/>
            <w:vAlign w:val="center"/>
            <w:hideMark/>
          </w:tcPr>
          <w:p w14:paraId="5D0A2291" w14:textId="77777777" w:rsidR="00BA7761" w:rsidRPr="00314A09" w:rsidRDefault="00BA7761" w:rsidP="00BA7761">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68DCFD93" w14:textId="09052FA0" w:rsidR="00BA7761" w:rsidRPr="00314A09" w:rsidRDefault="00BA7761" w:rsidP="00BA7761">
            <w:pPr>
              <w:jc w:val="center"/>
              <w:rPr>
                <w:color w:val="000000"/>
                <w:sz w:val="22"/>
                <w:szCs w:val="22"/>
              </w:rPr>
            </w:pPr>
            <w:r>
              <w:rPr>
                <w:color w:val="000000"/>
                <w:sz w:val="20"/>
              </w:rPr>
              <w:t> </w:t>
            </w:r>
          </w:p>
        </w:tc>
        <w:tc>
          <w:tcPr>
            <w:tcW w:w="960" w:type="dxa"/>
            <w:shd w:val="clear" w:color="auto" w:fill="auto"/>
            <w:vAlign w:val="center"/>
            <w:hideMark/>
          </w:tcPr>
          <w:p w14:paraId="00F8D5A2" w14:textId="2700CD1E" w:rsidR="00BA7761" w:rsidRPr="00314A09" w:rsidRDefault="00BA7761" w:rsidP="00BA7761">
            <w:pPr>
              <w:jc w:val="center"/>
              <w:rPr>
                <w:color w:val="000000"/>
                <w:sz w:val="22"/>
                <w:szCs w:val="22"/>
              </w:rPr>
            </w:pPr>
            <w:r>
              <w:rPr>
                <w:color w:val="000000"/>
                <w:sz w:val="20"/>
              </w:rPr>
              <w:t> </w:t>
            </w:r>
          </w:p>
        </w:tc>
        <w:tc>
          <w:tcPr>
            <w:tcW w:w="960" w:type="dxa"/>
            <w:shd w:val="clear" w:color="auto" w:fill="auto"/>
            <w:vAlign w:val="center"/>
            <w:hideMark/>
          </w:tcPr>
          <w:p w14:paraId="65286A89" w14:textId="64C9B005" w:rsidR="00BA7761" w:rsidRPr="00314A09" w:rsidRDefault="00BA7761" w:rsidP="00BA7761">
            <w:pPr>
              <w:jc w:val="center"/>
              <w:rPr>
                <w:color w:val="000000"/>
                <w:sz w:val="22"/>
                <w:szCs w:val="22"/>
              </w:rPr>
            </w:pPr>
            <w:r>
              <w:rPr>
                <w:color w:val="000000"/>
                <w:sz w:val="20"/>
              </w:rPr>
              <w:t> </w:t>
            </w:r>
          </w:p>
        </w:tc>
        <w:tc>
          <w:tcPr>
            <w:tcW w:w="960" w:type="dxa"/>
            <w:shd w:val="clear" w:color="auto" w:fill="auto"/>
            <w:vAlign w:val="center"/>
            <w:hideMark/>
          </w:tcPr>
          <w:p w14:paraId="5A8BFCEF" w14:textId="28728B88" w:rsidR="00BA7761" w:rsidRPr="00314A09" w:rsidRDefault="00BA7761" w:rsidP="00BA7761">
            <w:pPr>
              <w:jc w:val="center"/>
              <w:rPr>
                <w:color w:val="000000"/>
                <w:sz w:val="22"/>
                <w:szCs w:val="22"/>
              </w:rPr>
            </w:pPr>
            <w:r>
              <w:rPr>
                <w:color w:val="000000"/>
                <w:sz w:val="20"/>
              </w:rPr>
              <w:t> </w:t>
            </w:r>
          </w:p>
        </w:tc>
        <w:tc>
          <w:tcPr>
            <w:tcW w:w="960" w:type="dxa"/>
            <w:shd w:val="clear" w:color="auto" w:fill="auto"/>
            <w:vAlign w:val="center"/>
            <w:hideMark/>
          </w:tcPr>
          <w:p w14:paraId="47734918" w14:textId="4D5FA078" w:rsidR="00BA7761" w:rsidRPr="00314A09" w:rsidRDefault="00BA7761" w:rsidP="00BA7761">
            <w:pPr>
              <w:jc w:val="center"/>
              <w:rPr>
                <w:color w:val="000000"/>
                <w:sz w:val="22"/>
                <w:szCs w:val="22"/>
              </w:rPr>
            </w:pPr>
            <w:r>
              <w:rPr>
                <w:color w:val="000000"/>
                <w:sz w:val="20"/>
              </w:rPr>
              <w:t> </w:t>
            </w:r>
          </w:p>
        </w:tc>
        <w:tc>
          <w:tcPr>
            <w:tcW w:w="949" w:type="dxa"/>
            <w:shd w:val="clear" w:color="auto" w:fill="auto"/>
            <w:vAlign w:val="center"/>
            <w:hideMark/>
          </w:tcPr>
          <w:p w14:paraId="2CC8099E" w14:textId="689C010B" w:rsidR="00BA7761" w:rsidRPr="00314A09" w:rsidRDefault="00BA7761" w:rsidP="00BA7761">
            <w:pPr>
              <w:jc w:val="center"/>
              <w:rPr>
                <w:color w:val="000000"/>
                <w:sz w:val="22"/>
                <w:szCs w:val="22"/>
              </w:rPr>
            </w:pPr>
            <w:r>
              <w:rPr>
                <w:color w:val="000000"/>
                <w:sz w:val="20"/>
              </w:rPr>
              <w:t> </w:t>
            </w:r>
          </w:p>
        </w:tc>
        <w:tc>
          <w:tcPr>
            <w:tcW w:w="1337" w:type="dxa"/>
            <w:shd w:val="clear" w:color="auto" w:fill="auto"/>
            <w:vAlign w:val="center"/>
            <w:hideMark/>
          </w:tcPr>
          <w:p w14:paraId="1125BB75" w14:textId="43E100F3" w:rsidR="00BA7761" w:rsidRPr="00314A09" w:rsidRDefault="00BA7761" w:rsidP="00BA7761">
            <w:pPr>
              <w:jc w:val="center"/>
              <w:rPr>
                <w:color w:val="000000"/>
                <w:sz w:val="22"/>
                <w:szCs w:val="22"/>
              </w:rPr>
            </w:pPr>
            <w:r>
              <w:rPr>
                <w:color w:val="000000"/>
                <w:sz w:val="20"/>
              </w:rPr>
              <w:t> </w:t>
            </w:r>
          </w:p>
        </w:tc>
        <w:tc>
          <w:tcPr>
            <w:tcW w:w="960" w:type="dxa"/>
            <w:shd w:val="clear" w:color="auto" w:fill="auto"/>
            <w:noWrap/>
            <w:vAlign w:val="bottom"/>
            <w:hideMark/>
          </w:tcPr>
          <w:p w14:paraId="6F952ECC" w14:textId="29EE5115" w:rsidR="00BA7761" w:rsidRPr="00314A09" w:rsidRDefault="00BA7761" w:rsidP="00BA7761">
            <w:pPr>
              <w:jc w:val="center"/>
              <w:rPr>
                <w:rFonts w:ascii="Calibri" w:hAnsi="Calibri" w:cs="Calibri"/>
                <w:color w:val="000000"/>
                <w:sz w:val="22"/>
                <w:szCs w:val="22"/>
              </w:rPr>
            </w:pPr>
            <w:r>
              <w:rPr>
                <w:rFonts w:ascii="Calibri" w:hAnsi="Calibri" w:cs="Calibri"/>
                <w:color w:val="000000"/>
                <w:sz w:val="22"/>
                <w:szCs w:val="22"/>
              </w:rPr>
              <w:t> </w:t>
            </w:r>
          </w:p>
        </w:tc>
      </w:tr>
      <w:tr w:rsidR="00BA7761" w:rsidRPr="00314A09" w14:paraId="050FAC9F" w14:textId="77777777" w:rsidTr="003C1A21">
        <w:trPr>
          <w:trHeight w:val="315"/>
          <w:jc w:val="center"/>
        </w:trPr>
        <w:tc>
          <w:tcPr>
            <w:tcW w:w="988" w:type="dxa"/>
            <w:shd w:val="clear" w:color="auto" w:fill="auto"/>
            <w:vAlign w:val="center"/>
            <w:hideMark/>
          </w:tcPr>
          <w:p w14:paraId="02FAB373" w14:textId="77777777" w:rsidR="00BA7761" w:rsidRPr="00314A09" w:rsidRDefault="00BA7761" w:rsidP="00BA7761">
            <w:pPr>
              <w:jc w:val="center"/>
              <w:rPr>
                <w:color w:val="000000"/>
                <w:sz w:val="22"/>
                <w:szCs w:val="22"/>
              </w:rPr>
            </w:pPr>
            <w:r w:rsidRPr="00314A09">
              <w:rPr>
                <w:color w:val="000000"/>
                <w:sz w:val="22"/>
                <w:szCs w:val="22"/>
              </w:rPr>
              <w:t>.2.6</w:t>
            </w:r>
          </w:p>
        </w:tc>
        <w:tc>
          <w:tcPr>
            <w:tcW w:w="4817" w:type="dxa"/>
            <w:shd w:val="clear" w:color="auto" w:fill="auto"/>
            <w:vAlign w:val="center"/>
            <w:hideMark/>
          </w:tcPr>
          <w:p w14:paraId="66C304B6" w14:textId="13F8F51B" w:rsidR="00BA7761" w:rsidRPr="00314A09" w:rsidRDefault="00BA7761" w:rsidP="00BA7761">
            <w:pPr>
              <w:rPr>
                <w:color w:val="000000"/>
                <w:sz w:val="22"/>
                <w:szCs w:val="22"/>
              </w:rPr>
            </w:pPr>
            <w:r>
              <w:rPr>
                <w:color w:val="000000"/>
                <w:sz w:val="20"/>
              </w:rPr>
              <w:t>Собственные средства РСО</w:t>
            </w:r>
          </w:p>
        </w:tc>
        <w:tc>
          <w:tcPr>
            <w:tcW w:w="862" w:type="dxa"/>
            <w:shd w:val="clear" w:color="auto" w:fill="auto"/>
            <w:vAlign w:val="center"/>
            <w:hideMark/>
          </w:tcPr>
          <w:p w14:paraId="6298B453" w14:textId="77777777" w:rsidR="00BA7761" w:rsidRPr="00314A09" w:rsidRDefault="00BA7761" w:rsidP="00BA7761">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174ACED0" w14:textId="36A94E33" w:rsidR="00BA7761" w:rsidRPr="00314A09" w:rsidRDefault="00BA7761" w:rsidP="00BA7761">
            <w:pPr>
              <w:jc w:val="center"/>
              <w:rPr>
                <w:color w:val="000000"/>
                <w:sz w:val="22"/>
                <w:szCs w:val="22"/>
              </w:rPr>
            </w:pPr>
            <w:r>
              <w:rPr>
                <w:color w:val="000000"/>
                <w:sz w:val="20"/>
              </w:rPr>
              <w:t> </w:t>
            </w:r>
          </w:p>
        </w:tc>
        <w:tc>
          <w:tcPr>
            <w:tcW w:w="960" w:type="dxa"/>
            <w:shd w:val="clear" w:color="auto" w:fill="auto"/>
            <w:vAlign w:val="center"/>
            <w:hideMark/>
          </w:tcPr>
          <w:p w14:paraId="2BECC24D" w14:textId="1829BD84" w:rsidR="00BA7761" w:rsidRPr="00314A09" w:rsidRDefault="00BA7761" w:rsidP="00BA7761">
            <w:pPr>
              <w:jc w:val="center"/>
              <w:rPr>
                <w:color w:val="000000"/>
                <w:sz w:val="22"/>
                <w:szCs w:val="22"/>
              </w:rPr>
            </w:pPr>
            <w:r>
              <w:rPr>
                <w:color w:val="000000"/>
                <w:sz w:val="20"/>
              </w:rPr>
              <w:t> </w:t>
            </w:r>
          </w:p>
        </w:tc>
        <w:tc>
          <w:tcPr>
            <w:tcW w:w="960" w:type="dxa"/>
            <w:shd w:val="clear" w:color="auto" w:fill="auto"/>
            <w:vAlign w:val="center"/>
            <w:hideMark/>
          </w:tcPr>
          <w:p w14:paraId="34E6DB6A" w14:textId="14583345" w:rsidR="00BA7761" w:rsidRPr="00314A09" w:rsidRDefault="00BA7761" w:rsidP="00BA7761">
            <w:pPr>
              <w:jc w:val="center"/>
              <w:rPr>
                <w:color w:val="000000"/>
                <w:sz w:val="22"/>
                <w:szCs w:val="22"/>
              </w:rPr>
            </w:pPr>
            <w:r>
              <w:rPr>
                <w:color w:val="000000"/>
                <w:sz w:val="20"/>
              </w:rPr>
              <w:t> </w:t>
            </w:r>
          </w:p>
        </w:tc>
        <w:tc>
          <w:tcPr>
            <w:tcW w:w="960" w:type="dxa"/>
            <w:shd w:val="clear" w:color="auto" w:fill="auto"/>
            <w:vAlign w:val="center"/>
            <w:hideMark/>
          </w:tcPr>
          <w:p w14:paraId="177C4A60" w14:textId="16B38807" w:rsidR="00BA7761" w:rsidRPr="00314A09" w:rsidRDefault="00BA7761" w:rsidP="00BA7761">
            <w:pPr>
              <w:jc w:val="center"/>
              <w:rPr>
                <w:color w:val="000000"/>
                <w:sz w:val="22"/>
                <w:szCs w:val="22"/>
              </w:rPr>
            </w:pPr>
            <w:r>
              <w:rPr>
                <w:color w:val="000000"/>
                <w:sz w:val="20"/>
              </w:rPr>
              <w:t> </w:t>
            </w:r>
          </w:p>
        </w:tc>
        <w:tc>
          <w:tcPr>
            <w:tcW w:w="960" w:type="dxa"/>
            <w:shd w:val="clear" w:color="auto" w:fill="auto"/>
            <w:vAlign w:val="center"/>
            <w:hideMark/>
          </w:tcPr>
          <w:p w14:paraId="163E08B0" w14:textId="00764399" w:rsidR="00BA7761" w:rsidRPr="00314A09" w:rsidRDefault="00BA7761" w:rsidP="00BA7761">
            <w:pPr>
              <w:jc w:val="center"/>
              <w:rPr>
                <w:color w:val="000000"/>
                <w:sz w:val="22"/>
                <w:szCs w:val="22"/>
              </w:rPr>
            </w:pPr>
            <w:r>
              <w:rPr>
                <w:color w:val="000000"/>
                <w:sz w:val="20"/>
              </w:rPr>
              <w:t> </w:t>
            </w:r>
          </w:p>
        </w:tc>
        <w:tc>
          <w:tcPr>
            <w:tcW w:w="949" w:type="dxa"/>
            <w:shd w:val="clear" w:color="auto" w:fill="auto"/>
            <w:vAlign w:val="center"/>
            <w:hideMark/>
          </w:tcPr>
          <w:p w14:paraId="64E00A2C" w14:textId="540BE9E5" w:rsidR="00BA7761" w:rsidRPr="00314A09" w:rsidRDefault="00BA7761" w:rsidP="00BA7761">
            <w:pPr>
              <w:jc w:val="center"/>
              <w:rPr>
                <w:color w:val="000000"/>
                <w:sz w:val="22"/>
                <w:szCs w:val="22"/>
              </w:rPr>
            </w:pPr>
            <w:r>
              <w:rPr>
                <w:color w:val="000000"/>
                <w:sz w:val="20"/>
              </w:rPr>
              <w:t> </w:t>
            </w:r>
          </w:p>
        </w:tc>
        <w:tc>
          <w:tcPr>
            <w:tcW w:w="1337" w:type="dxa"/>
            <w:shd w:val="clear" w:color="auto" w:fill="auto"/>
            <w:vAlign w:val="center"/>
            <w:hideMark/>
          </w:tcPr>
          <w:p w14:paraId="01F329B5" w14:textId="6818E190" w:rsidR="00BA7761" w:rsidRPr="00314A09" w:rsidRDefault="00BA7761" w:rsidP="00BA7761">
            <w:pPr>
              <w:jc w:val="center"/>
              <w:rPr>
                <w:color w:val="000000"/>
                <w:sz w:val="22"/>
                <w:szCs w:val="22"/>
              </w:rPr>
            </w:pPr>
            <w:r>
              <w:rPr>
                <w:color w:val="000000"/>
                <w:sz w:val="20"/>
              </w:rPr>
              <w:t> </w:t>
            </w:r>
          </w:p>
        </w:tc>
        <w:tc>
          <w:tcPr>
            <w:tcW w:w="960" w:type="dxa"/>
            <w:shd w:val="clear" w:color="auto" w:fill="auto"/>
            <w:vAlign w:val="center"/>
            <w:hideMark/>
          </w:tcPr>
          <w:p w14:paraId="6893B18F" w14:textId="1D9241C8" w:rsidR="00BA7761" w:rsidRPr="00314A09" w:rsidRDefault="00BA7761" w:rsidP="00BA7761">
            <w:pPr>
              <w:jc w:val="center"/>
              <w:rPr>
                <w:color w:val="000000"/>
                <w:sz w:val="22"/>
                <w:szCs w:val="22"/>
              </w:rPr>
            </w:pPr>
            <w:r>
              <w:rPr>
                <w:color w:val="000000"/>
                <w:sz w:val="20"/>
              </w:rPr>
              <w:t> </w:t>
            </w:r>
          </w:p>
        </w:tc>
      </w:tr>
      <w:tr w:rsidR="00BA7761" w:rsidRPr="00314A09" w14:paraId="404C2648" w14:textId="77777777" w:rsidTr="001D19C6">
        <w:trPr>
          <w:trHeight w:val="315"/>
          <w:jc w:val="center"/>
        </w:trPr>
        <w:tc>
          <w:tcPr>
            <w:tcW w:w="988" w:type="dxa"/>
            <w:shd w:val="clear" w:color="auto" w:fill="auto"/>
            <w:vAlign w:val="center"/>
            <w:hideMark/>
          </w:tcPr>
          <w:p w14:paraId="455E08EF" w14:textId="77777777" w:rsidR="00BA7761" w:rsidRPr="00314A09" w:rsidRDefault="00BA7761" w:rsidP="00BA7761">
            <w:pPr>
              <w:jc w:val="center"/>
              <w:rPr>
                <w:color w:val="000000"/>
                <w:sz w:val="22"/>
                <w:szCs w:val="22"/>
              </w:rPr>
            </w:pPr>
            <w:r w:rsidRPr="00314A09">
              <w:rPr>
                <w:color w:val="000000"/>
                <w:sz w:val="22"/>
                <w:szCs w:val="22"/>
              </w:rPr>
              <w:t>.2.7</w:t>
            </w:r>
          </w:p>
        </w:tc>
        <w:tc>
          <w:tcPr>
            <w:tcW w:w="4817" w:type="dxa"/>
            <w:shd w:val="clear" w:color="auto" w:fill="auto"/>
            <w:vAlign w:val="center"/>
            <w:hideMark/>
          </w:tcPr>
          <w:p w14:paraId="43898301" w14:textId="3242694E" w:rsidR="00BA7761" w:rsidRPr="00314A09" w:rsidRDefault="00BA7761" w:rsidP="00BA7761">
            <w:pPr>
              <w:rPr>
                <w:color w:val="000000"/>
                <w:sz w:val="22"/>
                <w:szCs w:val="22"/>
              </w:rPr>
            </w:pPr>
            <w:r>
              <w:rPr>
                <w:color w:val="000000"/>
                <w:sz w:val="20"/>
              </w:rPr>
              <w:t>за счет тарифов на подключение</w:t>
            </w:r>
          </w:p>
        </w:tc>
        <w:tc>
          <w:tcPr>
            <w:tcW w:w="862" w:type="dxa"/>
            <w:shd w:val="clear" w:color="auto" w:fill="auto"/>
            <w:vAlign w:val="center"/>
            <w:hideMark/>
          </w:tcPr>
          <w:p w14:paraId="0D739076" w14:textId="77777777" w:rsidR="00BA7761" w:rsidRPr="00314A09" w:rsidRDefault="00BA7761" w:rsidP="00BA7761">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2579C334" w14:textId="0EF261C9" w:rsidR="00BA7761" w:rsidRPr="00314A09" w:rsidRDefault="00BA7761" w:rsidP="00BA7761">
            <w:pPr>
              <w:jc w:val="center"/>
              <w:rPr>
                <w:color w:val="000000"/>
                <w:sz w:val="22"/>
                <w:szCs w:val="22"/>
              </w:rPr>
            </w:pPr>
            <w:r>
              <w:rPr>
                <w:color w:val="000000"/>
                <w:sz w:val="20"/>
              </w:rPr>
              <w:t>300</w:t>
            </w:r>
          </w:p>
        </w:tc>
        <w:tc>
          <w:tcPr>
            <w:tcW w:w="960" w:type="dxa"/>
            <w:shd w:val="clear" w:color="auto" w:fill="auto"/>
            <w:vAlign w:val="center"/>
            <w:hideMark/>
          </w:tcPr>
          <w:p w14:paraId="4B426E8B" w14:textId="039E247B" w:rsidR="00BA7761" w:rsidRPr="00314A09" w:rsidRDefault="00BA7761" w:rsidP="00BA7761">
            <w:pPr>
              <w:jc w:val="center"/>
              <w:rPr>
                <w:color w:val="000000"/>
                <w:sz w:val="22"/>
                <w:szCs w:val="22"/>
              </w:rPr>
            </w:pPr>
            <w:r>
              <w:rPr>
                <w:color w:val="000000"/>
                <w:sz w:val="20"/>
              </w:rPr>
              <w:t>300</w:t>
            </w:r>
          </w:p>
        </w:tc>
        <w:tc>
          <w:tcPr>
            <w:tcW w:w="960" w:type="dxa"/>
            <w:shd w:val="clear" w:color="auto" w:fill="auto"/>
            <w:vAlign w:val="center"/>
            <w:hideMark/>
          </w:tcPr>
          <w:p w14:paraId="4E979D5E" w14:textId="64EA2898" w:rsidR="00BA7761" w:rsidRPr="00314A09" w:rsidRDefault="00BA7761" w:rsidP="00BA7761">
            <w:pPr>
              <w:jc w:val="center"/>
              <w:rPr>
                <w:color w:val="000000"/>
                <w:sz w:val="22"/>
                <w:szCs w:val="22"/>
              </w:rPr>
            </w:pPr>
            <w:r>
              <w:rPr>
                <w:color w:val="000000"/>
                <w:sz w:val="20"/>
              </w:rPr>
              <w:t>300</w:t>
            </w:r>
          </w:p>
        </w:tc>
        <w:tc>
          <w:tcPr>
            <w:tcW w:w="960" w:type="dxa"/>
            <w:shd w:val="clear" w:color="auto" w:fill="auto"/>
            <w:vAlign w:val="center"/>
            <w:hideMark/>
          </w:tcPr>
          <w:p w14:paraId="297CF4F1" w14:textId="06244BFA" w:rsidR="00BA7761" w:rsidRPr="00314A09" w:rsidRDefault="00BA7761" w:rsidP="00BA7761">
            <w:pPr>
              <w:jc w:val="center"/>
              <w:rPr>
                <w:color w:val="000000"/>
                <w:sz w:val="22"/>
                <w:szCs w:val="22"/>
              </w:rPr>
            </w:pPr>
            <w:r>
              <w:rPr>
                <w:color w:val="000000"/>
                <w:sz w:val="20"/>
              </w:rPr>
              <w:t>300</w:t>
            </w:r>
          </w:p>
        </w:tc>
        <w:tc>
          <w:tcPr>
            <w:tcW w:w="960" w:type="dxa"/>
            <w:shd w:val="clear" w:color="auto" w:fill="auto"/>
            <w:vAlign w:val="center"/>
            <w:hideMark/>
          </w:tcPr>
          <w:p w14:paraId="39CD9A91" w14:textId="398379DB" w:rsidR="00BA7761" w:rsidRPr="00314A09" w:rsidRDefault="00BA7761" w:rsidP="00BA7761">
            <w:pPr>
              <w:jc w:val="center"/>
              <w:rPr>
                <w:color w:val="000000"/>
                <w:sz w:val="22"/>
                <w:szCs w:val="22"/>
              </w:rPr>
            </w:pPr>
            <w:r>
              <w:rPr>
                <w:color w:val="000000"/>
                <w:sz w:val="20"/>
              </w:rPr>
              <w:t>300</w:t>
            </w:r>
          </w:p>
        </w:tc>
        <w:tc>
          <w:tcPr>
            <w:tcW w:w="949" w:type="dxa"/>
            <w:shd w:val="clear" w:color="auto" w:fill="auto"/>
            <w:vAlign w:val="center"/>
            <w:hideMark/>
          </w:tcPr>
          <w:p w14:paraId="1FAF7E6D" w14:textId="03E69DB4" w:rsidR="00BA7761" w:rsidRPr="00314A09" w:rsidRDefault="00BA7761" w:rsidP="00BA7761">
            <w:pPr>
              <w:jc w:val="center"/>
              <w:rPr>
                <w:color w:val="000000"/>
                <w:sz w:val="22"/>
                <w:szCs w:val="22"/>
              </w:rPr>
            </w:pPr>
            <w:r>
              <w:rPr>
                <w:color w:val="000000"/>
                <w:sz w:val="20"/>
              </w:rPr>
              <w:t>1500</w:t>
            </w:r>
          </w:p>
        </w:tc>
        <w:tc>
          <w:tcPr>
            <w:tcW w:w="1337" w:type="dxa"/>
            <w:shd w:val="clear" w:color="auto" w:fill="auto"/>
            <w:vAlign w:val="center"/>
            <w:hideMark/>
          </w:tcPr>
          <w:p w14:paraId="2A91D598" w14:textId="413CBF62" w:rsidR="00BA7761" w:rsidRPr="00314A09" w:rsidRDefault="00BA7761" w:rsidP="00BA7761">
            <w:pPr>
              <w:jc w:val="center"/>
              <w:rPr>
                <w:color w:val="000000"/>
                <w:sz w:val="22"/>
                <w:szCs w:val="22"/>
              </w:rPr>
            </w:pPr>
            <w:r>
              <w:rPr>
                <w:color w:val="000000"/>
                <w:sz w:val="20"/>
              </w:rPr>
              <w:t>1500</w:t>
            </w:r>
          </w:p>
        </w:tc>
        <w:tc>
          <w:tcPr>
            <w:tcW w:w="960" w:type="dxa"/>
            <w:shd w:val="clear" w:color="auto" w:fill="auto"/>
            <w:noWrap/>
            <w:vAlign w:val="center"/>
            <w:hideMark/>
          </w:tcPr>
          <w:p w14:paraId="37BBF253" w14:textId="5286E6E5" w:rsidR="00BA7761" w:rsidRPr="00314A09" w:rsidRDefault="00BA7761" w:rsidP="00BA7761">
            <w:pPr>
              <w:jc w:val="center"/>
              <w:rPr>
                <w:rFonts w:ascii="Calibri" w:hAnsi="Calibri" w:cs="Calibri"/>
                <w:color w:val="000000"/>
                <w:sz w:val="22"/>
                <w:szCs w:val="22"/>
              </w:rPr>
            </w:pPr>
            <w:r>
              <w:rPr>
                <w:color w:val="000000"/>
                <w:sz w:val="20"/>
              </w:rPr>
              <w:t>3000</w:t>
            </w:r>
          </w:p>
        </w:tc>
      </w:tr>
      <w:tr w:rsidR="00314A09" w:rsidRPr="00314A09" w14:paraId="3B1371EA" w14:textId="77777777" w:rsidTr="003C1A21">
        <w:trPr>
          <w:trHeight w:val="300"/>
          <w:jc w:val="center"/>
        </w:trPr>
        <w:tc>
          <w:tcPr>
            <w:tcW w:w="988" w:type="dxa"/>
            <w:shd w:val="clear" w:color="000000" w:fill="FFFF00"/>
            <w:noWrap/>
            <w:vAlign w:val="bottom"/>
            <w:hideMark/>
          </w:tcPr>
          <w:p w14:paraId="6E7FE41A" w14:textId="77777777" w:rsidR="00314A09" w:rsidRPr="00314A09" w:rsidRDefault="00314A09" w:rsidP="004419F7">
            <w:pPr>
              <w:jc w:val="center"/>
              <w:rPr>
                <w:rFonts w:ascii="Calibri" w:hAnsi="Calibri" w:cs="Calibri"/>
                <w:color w:val="000000"/>
                <w:sz w:val="22"/>
                <w:szCs w:val="22"/>
              </w:rPr>
            </w:pPr>
            <w:r w:rsidRPr="00314A09">
              <w:rPr>
                <w:rFonts w:ascii="Calibri" w:hAnsi="Calibri" w:cs="Calibri"/>
                <w:color w:val="000000"/>
                <w:sz w:val="22"/>
                <w:szCs w:val="22"/>
              </w:rPr>
              <w:t>3</w:t>
            </w:r>
          </w:p>
        </w:tc>
        <w:tc>
          <w:tcPr>
            <w:tcW w:w="13725" w:type="dxa"/>
            <w:gridSpan w:val="10"/>
            <w:shd w:val="clear" w:color="000000" w:fill="FFFF00"/>
            <w:vAlign w:val="center"/>
            <w:hideMark/>
          </w:tcPr>
          <w:p w14:paraId="3B5EB35B" w14:textId="77777777" w:rsidR="00314A09" w:rsidRPr="00314A09" w:rsidRDefault="00314A09" w:rsidP="004419F7">
            <w:pPr>
              <w:jc w:val="center"/>
              <w:rPr>
                <w:b/>
                <w:bCs/>
                <w:color w:val="000000"/>
                <w:sz w:val="22"/>
                <w:szCs w:val="22"/>
              </w:rPr>
            </w:pPr>
            <w:r w:rsidRPr="00314A09">
              <w:rPr>
                <w:b/>
                <w:bCs/>
                <w:color w:val="000000"/>
                <w:sz w:val="22"/>
                <w:szCs w:val="22"/>
              </w:rPr>
              <w:t>ВСЕГО</w:t>
            </w:r>
          </w:p>
        </w:tc>
      </w:tr>
      <w:tr w:rsidR="00BA7761" w:rsidRPr="00314A09" w14:paraId="722732BB" w14:textId="77777777" w:rsidTr="003C1A21">
        <w:trPr>
          <w:trHeight w:val="525"/>
          <w:jc w:val="center"/>
        </w:trPr>
        <w:tc>
          <w:tcPr>
            <w:tcW w:w="988" w:type="dxa"/>
            <w:shd w:val="clear" w:color="auto" w:fill="auto"/>
            <w:vAlign w:val="center"/>
            <w:hideMark/>
          </w:tcPr>
          <w:p w14:paraId="7405FF43" w14:textId="77777777" w:rsidR="00BA7761" w:rsidRPr="00314A09" w:rsidRDefault="00BA7761" w:rsidP="00BA7761">
            <w:pPr>
              <w:jc w:val="center"/>
              <w:rPr>
                <w:color w:val="000000"/>
                <w:sz w:val="22"/>
                <w:szCs w:val="22"/>
              </w:rPr>
            </w:pPr>
            <w:r w:rsidRPr="00314A09">
              <w:rPr>
                <w:color w:val="000000"/>
                <w:sz w:val="22"/>
                <w:szCs w:val="22"/>
              </w:rPr>
              <w:t>.3.1</w:t>
            </w:r>
          </w:p>
        </w:tc>
        <w:tc>
          <w:tcPr>
            <w:tcW w:w="4817" w:type="dxa"/>
            <w:shd w:val="clear" w:color="auto" w:fill="auto"/>
            <w:vAlign w:val="center"/>
            <w:hideMark/>
          </w:tcPr>
          <w:p w14:paraId="251EA4B4" w14:textId="1D6D56C0" w:rsidR="00BA7761" w:rsidRPr="00314A09" w:rsidRDefault="00BA7761" w:rsidP="00BA7761">
            <w:pPr>
              <w:rPr>
                <w:color w:val="000000"/>
                <w:sz w:val="22"/>
                <w:szCs w:val="22"/>
              </w:rPr>
            </w:pPr>
            <w:r>
              <w:rPr>
                <w:color w:val="000000"/>
                <w:sz w:val="20"/>
              </w:rPr>
              <w:t>Всего инвестиций за период, в т.ч.</w:t>
            </w:r>
          </w:p>
        </w:tc>
        <w:tc>
          <w:tcPr>
            <w:tcW w:w="862" w:type="dxa"/>
            <w:shd w:val="clear" w:color="auto" w:fill="auto"/>
            <w:vAlign w:val="center"/>
            <w:hideMark/>
          </w:tcPr>
          <w:p w14:paraId="23A14E81" w14:textId="77777777" w:rsidR="00BA7761" w:rsidRPr="00314A09" w:rsidRDefault="00BA7761" w:rsidP="00BA7761">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7E4D7EC8" w14:textId="1C76C76A" w:rsidR="00BA7761" w:rsidRPr="00314A09" w:rsidRDefault="00BA7761" w:rsidP="00BA7761">
            <w:pPr>
              <w:jc w:val="center"/>
              <w:rPr>
                <w:color w:val="000000"/>
                <w:sz w:val="22"/>
                <w:szCs w:val="22"/>
              </w:rPr>
            </w:pPr>
            <w:r>
              <w:rPr>
                <w:color w:val="000000"/>
                <w:sz w:val="20"/>
              </w:rPr>
              <w:t>650,0</w:t>
            </w:r>
          </w:p>
        </w:tc>
        <w:tc>
          <w:tcPr>
            <w:tcW w:w="960" w:type="dxa"/>
            <w:shd w:val="clear" w:color="auto" w:fill="auto"/>
            <w:vAlign w:val="center"/>
            <w:hideMark/>
          </w:tcPr>
          <w:p w14:paraId="7E05A947" w14:textId="355E9B0A" w:rsidR="00BA7761" w:rsidRPr="00314A09" w:rsidRDefault="00BA7761" w:rsidP="00BA7761">
            <w:pPr>
              <w:jc w:val="center"/>
              <w:rPr>
                <w:color w:val="000000"/>
                <w:sz w:val="22"/>
                <w:szCs w:val="22"/>
              </w:rPr>
            </w:pPr>
            <w:r>
              <w:rPr>
                <w:color w:val="000000"/>
                <w:sz w:val="20"/>
              </w:rPr>
              <w:t>650,0</w:t>
            </w:r>
          </w:p>
        </w:tc>
        <w:tc>
          <w:tcPr>
            <w:tcW w:w="960" w:type="dxa"/>
            <w:shd w:val="clear" w:color="auto" w:fill="auto"/>
            <w:vAlign w:val="center"/>
            <w:hideMark/>
          </w:tcPr>
          <w:p w14:paraId="3A3BF4EA" w14:textId="743C6765" w:rsidR="00BA7761" w:rsidRPr="00314A09" w:rsidRDefault="00BA7761" w:rsidP="00BA7761">
            <w:pPr>
              <w:jc w:val="center"/>
              <w:rPr>
                <w:color w:val="000000"/>
                <w:sz w:val="22"/>
                <w:szCs w:val="22"/>
              </w:rPr>
            </w:pPr>
            <w:r>
              <w:rPr>
                <w:color w:val="000000"/>
                <w:sz w:val="20"/>
              </w:rPr>
              <w:t>650,0</w:t>
            </w:r>
          </w:p>
        </w:tc>
        <w:tc>
          <w:tcPr>
            <w:tcW w:w="960" w:type="dxa"/>
            <w:shd w:val="clear" w:color="auto" w:fill="auto"/>
            <w:vAlign w:val="center"/>
            <w:hideMark/>
          </w:tcPr>
          <w:p w14:paraId="292F930B" w14:textId="548F8BA9" w:rsidR="00BA7761" w:rsidRPr="00314A09" w:rsidRDefault="00BA7761" w:rsidP="00BA7761">
            <w:pPr>
              <w:jc w:val="center"/>
              <w:rPr>
                <w:color w:val="000000"/>
                <w:sz w:val="22"/>
                <w:szCs w:val="22"/>
              </w:rPr>
            </w:pPr>
            <w:r>
              <w:rPr>
                <w:color w:val="000000"/>
                <w:sz w:val="20"/>
              </w:rPr>
              <w:t>650,0</w:t>
            </w:r>
          </w:p>
        </w:tc>
        <w:tc>
          <w:tcPr>
            <w:tcW w:w="960" w:type="dxa"/>
            <w:shd w:val="clear" w:color="auto" w:fill="auto"/>
            <w:vAlign w:val="center"/>
            <w:hideMark/>
          </w:tcPr>
          <w:p w14:paraId="2128E544" w14:textId="37F7D452" w:rsidR="00BA7761" w:rsidRPr="00314A09" w:rsidRDefault="00BA7761" w:rsidP="00BA7761">
            <w:pPr>
              <w:jc w:val="center"/>
              <w:rPr>
                <w:color w:val="000000"/>
                <w:sz w:val="22"/>
                <w:szCs w:val="22"/>
              </w:rPr>
            </w:pPr>
            <w:r>
              <w:rPr>
                <w:color w:val="000000"/>
                <w:sz w:val="20"/>
              </w:rPr>
              <w:t>650,0</w:t>
            </w:r>
          </w:p>
        </w:tc>
        <w:tc>
          <w:tcPr>
            <w:tcW w:w="949" w:type="dxa"/>
            <w:shd w:val="clear" w:color="auto" w:fill="auto"/>
            <w:vAlign w:val="center"/>
            <w:hideMark/>
          </w:tcPr>
          <w:p w14:paraId="38F01421" w14:textId="42308D11" w:rsidR="00BA7761" w:rsidRPr="00314A09" w:rsidRDefault="00BA7761" w:rsidP="00BA7761">
            <w:pPr>
              <w:jc w:val="center"/>
              <w:rPr>
                <w:color w:val="000000"/>
                <w:sz w:val="22"/>
                <w:szCs w:val="22"/>
              </w:rPr>
            </w:pPr>
            <w:r>
              <w:rPr>
                <w:color w:val="000000"/>
                <w:sz w:val="20"/>
              </w:rPr>
              <w:t>3250,0</w:t>
            </w:r>
          </w:p>
        </w:tc>
        <w:tc>
          <w:tcPr>
            <w:tcW w:w="1337" w:type="dxa"/>
            <w:shd w:val="clear" w:color="auto" w:fill="auto"/>
            <w:vAlign w:val="center"/>
            <w:hideMark/>
          </w:tcPr>
          <w:p w14:paraId="6D411931" w14:textId="3D2940CE" w:rsidR="00BA7761" w:rsidRPr="00314A09" w:rsidRDefault="00BA7761" w:rsidP="00BA7761">
            <w:pPr>
              <w:jc w:val="center"/>
              <w:rPr>
                <w:color w:val="000000"/>
                <w:sz w:val="22"/>
                <w:szCs w:val="22"/>
              </w:rPr>
            </w:pPr>
            <w:r>
              <w:rPr>
                <w:color w:val="000000"/>
                <w:sz w:val="20"/>
              </w:rPr>
              <w:t>3250,0</w:t>
            </w:r>
          </w:p>
        </w:tc>
        <w:tc>
          <w:tcPr>
            <w:tcW w:w="960" w:type="dxa"/>
            <w:shd w:val="clear" w:color="auto" w:fill="auto"/>
            <w:vAlign w:val="center"/>
            <w:hideMark/>
          </w:tcPr>
          <w:p w14:paraId="75705985" w14:textId="308BBB91" w:rsidR="00BA7761" w:rsidRPr="00314A09" w:rsidRDefault="00BA7761" w:rsidP="00BA7761">
            <w:pPr>
              <w:jc w:val="center"/>
              <w:rPr>
                <w:color w:val="000000"/>
                <w:sz w:val="22"/>
                <w:szCs w:val="22"/>
              </w:rPr>
            </w:pPr>
            <w:r>
              <w:rPr>
                <w:color w:val="000000"/>
                <w:sz w:val="20"/>
              </w:rPr>
              <w:t>6500,0</w:t>
            </w:r>
          </w:p>
        </w:tc>
      </w:tr>
      <w:tr w:rsidR="00BA7761" w:rsidRPr="00314A09" w14:paraId="05EFA418" w14:textId="77777777" w:rsidTr="00825C54">
        <w:trPr>
          <w:trHeight w:val="390"/>
          <w:jc w:val="center"/>
        </w:trPr>
        <w:tc>
          <w:tcPr>
            <w:tcW w:w="988" w:type="dxa"/>
            <w:shd w:val="clear" w:color="auto" w:fill="auto"/>
            <w:vAlign w:val="center"/>
            <w:hideMark/>
          </w:tcPr>
          <w:p w14:paraId="64D23408" w14:textId="77777777" w:rsidR="00BA7761" w:rsidRPr="00314A09" w:rsidRDefault="00BA7761" w:rsidP="00BA7761">
            <w:pPr>
              <w:jc w:val="center"/>
              <w:rPr>
                <w:color w:val="000000"/>
                <w:sz w:val="22"/>
                <w:szCs w:val="22"/>
              </w:rPr>
            </w:pPr>
            <w:r w:rsidRPr="00314A09">
              <w:rPr>
                <w:color w:val="000000"/>
                <w:sz w:val="22"/>
                <w:szCs w:val="22"/>
              </w:rPr>
              <w:lastRenderedPageBreak/>
              <w:t>.3.2</w:t>
            </w:r>
          </w:p>
        </w:tc>
        <w:tc>
          <w:tcPr>
            <w:tcW w:w="4817" w:type="dxa"/>
            <w:shd w:val="clear" w:color="auto" w:fill="auto"/>
            <w:vAlign w:val="center"/>
            <w:hideMark/>
          </w:tcPr>
          <w:p w14:paraId="6F22F9BC" w14:textId="1F98308E" w:rsidR="00BA7761" w:rsidRPr="00314A09" w:rsidRDefault="00BA7761" w:rsidP="00BA7761">
            <w:pPr>
              <w:rPr>
                <w:color w:val="000000"/>
                <w:sz w:val="22"/>
                <w:szCs w:val="22"/>
              </w:rPr>
            </w:pPr>
            <w:r>
              <w:rPr>
                <w:color w:val="000000"/>
                <w:sz w:val="20"/>
              </w:rPr>
              <w:t>Федеральный бюджет</w:t>
            </w:r>
          </w:p>
        </w:tc>
        <w:tc>
          <w:tcPr>
            <w:tcW w:w="862" w:type="dxa"/>
            <w:shd w:val="clear" w:color="auto" w:fill="auto"/>
            <w:vAlign w:val="center"/>
            <w:hideMark/>
          </w:tcPr>
          <w:p w14:paraId="2BD3918B" w14:textId="77777777" w:rsidR="00BA7761" w:rsidRPr="00314A09" w:rsidRDefault="00BA7761" w:rsidP="00BA7761">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6E8338DE" w14:textId="7BA7640B" w:rsidR="00BA7761" w:rsidRPr="00314A09" w:rsidRDefault="00BA7761" w:rsidP="00BA7761">
            <w:pPr>
              <w:jc w:val="center"/>
              <w:rPr>
                <w:color w:val="000000"/>
                <w:sz w:val="22"/>
                <w:szCs w:val="22"/>
              </w:rPr>
            </w:pPr>
            <w:r>
              <w:rPr>
                <w:color w:val="000000"/>
                <w:sz w:val="20"/>
              </w:rPr>
              <w:t>0,0</w:t>
            </w:r>
          </w:p>
        </w:tc>
        <w:tc>
          <w:tcPr>
            <w:tcW w:w="960" w:type="dxa"/>
            <w:shd w:val="clear" w:color="auto" w:fill="auto"/>
            <w:vAlign w:val="center"/>
            <w:hideMark/>
          </w:tcPr>
          <w:p w14:paraId="3B297F68" w14:textId="5FB5E6F1" w:rsidR="00BA7761" w:rsidRPr="00314A09" w:rsidRDefault="00BA7761" w:rsidP="00BA7761">
            <w:pPr>
              <w:jc w:val="center"/>
              <w:rPr>
                <w:color w:val="000000"/>
                <w:sz w:val="22"/>
                <w:szCs w:val="22"/>
              </w:rPr>
            </w:pPr>
            <w:r>
              <w:rPr>
                <w:color w:val="000000"/>
                <w:sz w:val="20"/>
              </w:rPr>
              <w:t>0,0</w:t>
            </w:r>
          </w:p>
        </w:tc>
        <w:tc>
          <w:tcPr>
            <w:tcW w:w="960" w:type="dxa"/>
            <w:shd w:val="clear" w:color="auto" w:fill="auto"/>
            <w:vAlign w:val="center"/>
            <w:hideMark/>
          </w:tcPr>
          <w:p w14:paraId="42097BD8" w14:textId="60698996" w:rsidR="00BA7761" w:rsidRPr="00314A09" w:rsidRDefault="00BA7761" w:rsidP="00BA7761">
            <w:pPr>
              <w:jc w:val="center"/>
              <w:rPr>
                <w:b/>
                <w:bCs/>
                <w:color w:val="000000"/>
                <w:sz w:val="22"/>
                <w:szCs w:val="22"/>
              </w:rPr>
            </w:pPr>
            <w:r>
              <w:rPr>
                <w:color w:val="000000"/>
                <w:sz w:val="20"/>
              </w:rPr>
              <w:t>0,0</w:t>
            </w:r>
          </w:p>
        </w:tc>
        <w:tc>
          <w:tcPr>
            <w:tcW w:w="960" w:type="dxa"/>
            <w:shd w:val="clear" w:color="auto" w:fill="auto"/>
            <w:vAlign w:val="center"/>
            <w:hideMark/>
          </w:tcPr>
          <w:p w14:paraId="00E0D6C1" w14:textId="4BD017C2" w:rsidR="00BA7761" w:rsidRPr="00314A09" w:rsidRDefault="00BA7761" w:rsidP="00BA7761">
            <w:pPr>
              <w:jc w:val="center"/>
              <w:rPr>
                <w:color w:val="000000"/>
                <w:sz w:val="22"/>
                <w:szCs w:val="22"/>
              </w:rPr>
            </w:pPr>
            <w:r>
              <w:rPr>
                <w:color w:val="000000"/>
                <w:sz w:val="20"/>
              </w:rPr>
              <w:t>0,0</w:t>
            </w:r>
          </w:p>
        </w:tc>
        <w:tc>
          <w:tcPr>
            <w:tcW w:w="960" w:type="dxa"/>
            <w:shd w:val="clear" w:color="auto" w:fill="auto"/>
            <w:vAlign w:val="center"/>
            <w:hideMark/>
          </w:tcPr>
          <w:p w14:paraId="4C9B4FF4" w14:textId="092C4645" w:rsidR="00BA7761" w:rsidRPr="00314A09" w:rsidRDefault="00BA7761" w:rsidP="00BA7761">
            <w:pPr>
              <w:jc w:val="center"/>
              <w:rPr>
                <w:color w:val="000000"/>
                <w:sz w:val="22"/>
                <w:szCs w:val="22"/>
              </w:rPr>
            </w:pPr>
            <w:r>
              <w:rPr>
                <w:color w:val="000000"/>
                <w:sz w:val="20"/>
              </w:rPr>
              <w:t>0,0</w:t>
            </w:r>
          </w:p>
        </w:tc>
        <w:tc>
          <w:tcPr>
            <w:tcW w:w="949" w:type="dxa"/>
            <w:shd w:val="clear" w:color="auto" w:fill="auto"/>
            <w:vAlign w:val="center"/>
            <w:hideMark/>
          </w:tcPr>
          <w:p w14:paraId="7D571310" w14:textId="029081EA" w:rsidR="00BA7761" w:rsidRPr="00314A09" w:rsidRDefault="00BA7761" w:rsidP="00BA7761">
            <w:pPr>
              <w:jc w:val="center"/>
              <w:rPr>
                <w:color w:val="000000"/>
                <w:sz w:val="22"/>
                <w:szCs w:val="22"/>
              </w:rPr>
            </w:pPr>
            <w:r>
              <w:rPr>
                <w:color w:val="000000"/>
                <w:sz w:val="20"/>
              </w:rPr>
              <w:t>0,0</w:t>
            </w:r>
          </w:p>
        </w:tc>
        <w:tc>
          <w:tcPr>
            <w:tcW w:w="1337" w:type="dxa"/>
            <w:shd w:val="clear" w:color="auto" w:fill="auto"/>
            <w:vAlign w:val="center"/>
            <w:hideMark/>
          </w:tcPr>
          <w:p w14:paraId="108346CD" w14:textId="7CD48E00" w:rsidR="00BA7761" w:rsidRPr="00314A09" w:rsidRDefault="00BA7761" w:rsidP="00BA7761">
            <w:pPr>
              <w:jc w:val="center"/>
              <w:rPr>
                <w:color w:val="000000"/>
                <w:sz w:val="22"/>
                <w:szCs w:val="22"/>
              </w:rPr>
            </w:pPr>
            <w:r>
              <w:rPr>
                <w:color w:val="000000"/>
                <w:sz w:val="20"/>
              </w:rPr>
              <w:t>0,0</w:t>
            </w:r>
          </w:p>
        </w:tc>
        <w:tc>
          <w:tcPr>
            <w:tcW w:w="960" w:type="dxa"/>
            <w:shd w:val="clear" w:color="auto" w:fill="auto"/>
            <w:noWrap/>
            <w:vAlign w:val="center"/>
            <w:hideMark/>
          </w:tcPr>
          <w:p w14:paraId="173FCEDD" w14:textId="0158855A" w:rsidR="00BA7761" w:rsidRPr="00314A09" w:rsidRDefault="00BA7761" w:rsidP="00BA7761">
            <w:pPr>
              <w:jc w:val="center"/>
              <w:rPr>
                <w:rFonts w:ascii="Calibri" w:hAnsi="Calibri" w:cs="Calibri"/>
                <w:color w:val="000000"/>
                <w:sz w:val="22"/>
                <w:szCs w:val="22"/>
              </w:rPr>
            </w:pPr>
            <w:r>
              <w:rPr>
                <w:color w:val="000000"/>
                <w:sz w:val="20"/>
              </w:rPr>
              <w:t>0,0</w:t>
            </w:r>
          </w:p>
        </w:tc>
      </w:tr>
      <w:tr w:rsidR="00BA7761" w:rsidRPr="00314A09" w14:paraId="1F9B2C65" w14:textId="77777777" w:rsidTr="003C1A21">
        <w:trPr>
          <w:trHeight w:val="315"/>
          <w:jc w:val="center"/>
        </w:trPr>
        <w:tc>
          <w:tcPr>
            <w:tcW w:w="988" w:type="dxa"/>
            <w:shd w:val="clear" w:color="auto" w:fill="auto"/>
            <w:vAlign w:val="center"/>
            <w:hideMark/>
          </w:tcPr>
          <w:p w14:paraId="5576DBD9" w14:textId="77777777" w:rsidR="00BA7761" w:rsidRPr="00314A09" w:rsidRDefault="00BA7761" w:rsidP="00BA7761">
            <w:pPr>
              <w:jc w:val="center"/>
              <w:rPr>
                <w:color w:val="000000"/>
                <w:sz w:val="22"/>
                <w:szCs w:val="22"/>
              </w:rPr>
            </w:pPr>
            <w:r w:rsidRPr="00314A09">
              <w:rPr>
                <w:color w:val="000000"/>
                <w:sz w:val="22"/>
                <w:szCs w:val="22"/>
              </w:rPr>
              <w:t>.3.3</w:t>
            </w:r>
          </w:p>
        </w:tc>
        <w:tc>
          <w:tcPr>
            <w:tcW w:w="4817" w:type="dxa"/>
            <w:shd w:val="clear" w:color="auto" w:fill="auto"/>
            <w:vAlign w:val="center"/>
            <w:hideMark/>
          </w:tcPr>
          <w:p w14:paraId="4BDCF756" w14:textId="7BC51469" w:rsidR="00BA7761" w:rsidRPr="00314A09" w:rsidRDefault="00BA7761" w:rsidP="00BA7761">
            <w:pPr>
              <w:rPr>
                <w:color w:val="000000"/>
                <w:sz w:val="22"/>
                <w:szCs w:val="22"/>
              </w:rPr>
            </w:pPr>
            <w:r>
              <w:rPr>
                <w:color w:val="000000"/>
                <w:sz w:val="20"/>
              </w:rPr>
              <w:t>бюджет субъекта РФ</w:t>
            </w:r>
          </w:p>
        </w:tc>
        <w:tc>
          <w:tcPr>
            <w:tcW w:w="862" w:type="dxa"/>
            <w:shd w:val="clear" w:color="auto" w:fill="auto"/>
            <w:vAlign w:val="center"/>
            <w:hideMark/>
          </w:tcPr>
          <w:p w14:paraId="77098078" w14:textId="77777777" w:rsidR="00BA7761" w:rsidRPr="00314A09" w:rsidRDefault="00BA7761" w:rsidP="00BA7761">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429280D1" w14:textId="77A52678" w:rsidR="00BA7761" w:rsidRPr="00314A09" w:rsidRDefault="00BA7761" w:rsidP="00BA7761">
            <w:pPr>
              <w:jc w:val="center"/>
              <w:rPr>
                <w:color w:val="000000"/>
                <w:sz w:val="22"/>
                <w:szCs w:val="22"/>
              </w:rPr>
            </w:pPr>
            <w:r>
              <w:rPr>
                <w:color w:val="000000"/>
                <w:sz w:val="20"/>
              </w:rPr>
              <w:t>350,0</w:t>
            </w:r>
          </w:p>
        </w:tc>
        <w:tc>
          <w:tcPr>
            <w:tcW w:w="960" w:type="dxa"/>
            <w:shd w:val="clear" w:color="auto" w:fill="auto"/>
            <w:vAlign w:val="center"/>
            <w:hideMark/>
          </w:tcPr>
          <w:p w14:paraId="0964AA45" w14:textId="44C0DBCB" w:rsidR="00BA7761" w:rsidRPr="00314A09" w:rsidRDefault="00BA7761" w:rsidP="00BA7761">
            <w:pPr>
              <w:jc w:val="center"/>
              <w:rPr>
                <w:color w:val="000000"/>
                <w:sz w:val="22"/>
                <w:szCs w:val="22"/>
              </w:rPr>
            </w:pPr>
            <w:r>
              <w:rPr>
                <w:color w:val="000000"/>
                <w:sz w:val="20"/>
              </w:rPr>
              <w:t>350,0</w:t>
            </w:r>
          </w:p>
        </w:tc>
        <w:tc>
          <w:tcPr>
            <w:tcW w:w="960" w:type="dxa"/>
            <w:shd w:val="clear" w:color="auto" w:fill="auto"/>
            <w:vAlign w:val="center"/>
            <w:hideMark/>
          </w:tcPr>
          <w:p w14:paraId="75E4D275" w14:textId="26EF7EC8" w:rsidR="00BA7761" w:rsidRPr="00314A09" w:rsidRDefault="00BA7761" w:rsidP="00BA7761">
            <w:pPr>
              <w:jc w:val="center"/>
              <w:rPr>
                <w:color w:val="000000"/>
                <w:sz w:val="22"/>
                <w:szCs w:val="22"/>
              </w:rPr>
            </w:pPr>
            <w:r>
              <w:rPr>
                <w:color w:val="000000"/>
                <w:sz w:val="20"/>
              </w:rPr>
              <w:t>350,0</w:t>
            </w:r>
          </w:p>
        </w:tc>
        <w:tc>
          <w:tcPr>
            <w:tcW w:w="960" w:type="dxa"/>
            <w:shd w:val="clear" w:color="auto" w:fill="auto"/>
            <w:vAlign w:val="center"/>
            <w:hideMark/>
          </w:tcPr>
          <w:p w14:paraId="666AD7F3" w14:textId="33E52B9E" w:rsidR="00BA7761" w:rsidRPr="00314A09" w:rsidRDefault="00BA7761" w:rsidP="00BA7761">
            <w:pPr>
              <w:jc w:val="center"/>
              <w:rPr>
                <w:color w:val="000000"/>
                <w:sz w:val="22"/>
                <w:szCs w:val="22"/>
              </w:rPr>
            </w:pPr>
            <w:r>
              <w:rPr>
                <w:color w:val="000000"/>
                <w:sz w:val="20"/>
              </w:rPr>
              <w:t>350,0</w:t>
            </w:r>
          </w:p>
        </w:tc>
        <w:tc>
          <w:tcPr>
            <w:tcW w:w="960" w:type="dxa"/>
            <w:shd w:val="clear" w:color="auto" w:fill="auto"/>
            <w:vAlign w:val="center"/>
            <w:hideMark/>
          </w:tcPr>
          <w:p w14:paraId="2BEB7273" w14:textId="681B6371" w:rsidR="00BA7761" w:rsidRPr="00314A09" w:rsidRDefault="00BA7761" w:rsidP="00BA7761">
            <w:pPr>
              <w:jc w:val="center"/>
              <w:rPr>
                <w:color w:val="000000"/>
                <w:sz w:val="22"/>
                <w:szCs w:val="22"/>
              </w:rPr>
            </w:pPr>
            <w:r>
              <w:rPr>
                <w:color w:val="000000"/>
                <w:sz w:val="20"/>
              </w:rPr>
              <w:t>350,0</w:t>
            </w:r>
          </w:p>
        </w:tc>
        <w:tc>
          <w:tcPr>
            <w:tcW w:w="949" w:type="dxa"/>
            <w:shd w:val="clear" w:color="auto" w:fill="auto"/>
            <w:vAlign w:val="center"/>
            <w:hideMark/>
          </w:tcPr>
          <w:p w14:paraId="02927235" w14:textId="371F7345" w:rsidR="00BA7761" w:rsidRPr="00314A09" w:rsidRDefault="00BA7761" w:rsidP="00BA7761">
            <w:pPr>
              <w:jc w:val="center"/>
              <w:rPr>
                <w:color w:val="000000"/>
                <w:sz w:val="22"/>
                <w:szCs w:val="22"/>
              </w:rPr>
            </w:pPr>
            <w:r>
              <w:rPr>
                <w:color w:val="000000"/>
                <w:sz w:val="20"/>
              </w:rPr>
              <w:t>1750,0</w:t>
            </w:r>
          </w:p>
        </w:tc>
        <w:tc>
          <w:tcPr>
            <w:tcW w:w="1337" w:type="dxa"/>
            <w:shd w:val="clear" w:color="auto" w:fill="auto"/>
            <w:vAlign w:val="center"/>
            <w:hideMark/>
          </w:tcPr>
          <w:p w14:paraId="47341938" w14:textId="31C44067" w:rsidR="00BA7761" w:rsidRPr="00314A09" w:rsidRDefault="00BA7761" w:rsidP="00BA7761">
            <w:pPr>
              <w:jc w:val="center"/>
              <w:rPr>
                <w:color w:val="000000"/>
                <w:sz w:val="22"/>
                <w:szCs w:val="22"/>
              </w:rPr>
            </w:pPr>
            <w:r>
              <w:rPr>
                <w:color w:val="000000"/>
                <w:sz w:val="20"/>
              </w:rPr>
              <w:t>1750,0</w:t>
            </w:r>
          </w:p>
        </w:tc>
        <w:tc>
          <w:tcPr>
            <w:tcW w:w="960" w:type="dxa"/>
            <w:shd w:val="clear" w:color="auto" w:fill="auto"/>
            <w:vAlign w:val="center"/>
            <w:hideMark/>
          </w:tcPr>
          <w:p w14:paraId="34B85B81" w14:textId="59286D16" w:rsidR="00BA7761" w:rsidRPr="00314A09" w:rsidRDefault="00BA7761" w:rsidP="00BA7761">
            <w:pPr>
              <w:jc w:val="center"/>
              <w:rPr>
                <w:color w:val="000000"/>
                <w:sz w:val="22"/>
                <w:szCs w:val="22"/>
              </w:rPr>
            </w:pPr>
            <w:r>
              <w:rPr>
                <w:color w:val="000000"/>
                <w:sz w:val="20"/>
              </w:rPr>
              <w:t>3500,0</w:t>
            </w:r>
          </w:p>
        </w:tc>
      </w:tr>
      <w:tr w:rsidR="00BA7761" w:rsidRPr="00314A09" w14:paraId="2704E8E7" w14:textId="77777777" w:rsidTr="003C1A21">
        <w:trPr>
          <w:trHeight w:val="351"/>
          <w:jc w:val="center"/>
        </w:trPr>
        <w:tc>
          <w:tcPr>
            <w:tcW w:w="988" w:type="dxa"/>
            <w:shd w:val="clear" w:color="auto" w:fill="auto"/>
            <w:vAlign w:val="center"/>
            <w:hideMark/>
          </w:tcPr>
          <w:p w14:paraId="1F02F1F0" w14:textId="77777777" w:rsidR="00BA7761" w:rsidRPr="00314A09" w:rsidRDefault="00BA7761" w:rsidP="00BA7761">
            <w:pPr>
              <w:jc w:val="center"/>
              <w:rPr>
                <w:color w:val="000000"/>
                <w:sz w:val="22"/>
                <w:szCs w:val="22"/>
              </w:rPr>
            </w:pPr>
            <w:r w:rsidRPr="00314A09">
              <w:rPr>
                <w:color w:val="000000"/>
                <w:sz w:val="22"/>
                <w:szCs w:val="22"/>
              </w:rPr>
              <w:t>.3.4</w:t>
            </w:r>
          </w:p>
        </w:tc>
        <w:tc>
          <w:tcPr>
            <w:tcW w:w="4817" w:type="dxa"/>
            <w:shd w:val="clear" w:color="auto" w:fill="auto"/>
            <w:vAlign w:val="center"/>
            <w:hideMark/>
          </w:tcPr>
          <w:p w14:paraId="4F085675" w14:textId="537FD63B" w:rsidR="00BA7761" w:rsidRPr="00314A09" w:rsidRDefault="00BA7761" w:rsidP="00BA7761">
            <w:pPr>
              <w:rPr>
                <w:color w:val="000000"/>
                <w:sz w:val="22"/>
                <w:szCs w:val="22"/>
              </w:rPr>
            </w:pPr>
            <w:r>
              <w:rPr>
                <w:color w:val="000000"/>
                <w:sz w:val="20"/>
              </w:rPr>
              <w:t>бюджет муниципального образования (района)</w:t>
            </w:r>
          </w:p>
        </w:tc>
        <w:tc>
          <w:tcPr>
            <w:tcW w:w="862" w:type="dxa"/>
            <w:shd w:val="clear" w:color="auto" w:fill="auto"/>
            <w:vAlign w:val="center"/>
            <w:hideMark/>
          </w:tcPr>
          <w:p w14:paraId="0DE9B148" w14:textId="77777777" w:rsidR="00BA7761" w:rsidRPr="00314A09" w:rsidRDefault="00BA7761" w:rsidP="00BA7761">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5942C469" w14:textId="7EEDBA55" w:rsidR="00BA7761" w:rsidRPr="00314A09" w:rsidRDefault="00BA7761" w:rsidP="00BA7761">
            <w:pPr>
              <w:jc w:val="center"/>
              <w:rPr>
                <w:color w:val="000000"/>
                <w:sz w:val="22"/>
                <w:szCs w:val="22"/>
              </w:rPr>
            </w:pPr>
            <w:r>
              <w:rPr>
                <w:color w:val="000000"/>
                <w:sz w:val="20"/>
              </w:rPr>
              <w:t>0,0</w:t>
            </w:r>
          </w:p>
        </w:tc>
        <w:tc>
          <w:tcPr>
            <w:tcW w:w="960" w:type="dxa"/>
            <w:shd w:val="clear" w:color="auto" w:fill="auto"/>
            <w:vAlign w:val="center"/>
            <w:hideMark/>
          </w:tcPr>
          <w:p w14:paraId="7175E541" w14:textId="01124AD1" w:rsidR="00BA7761" w:rsidRPr="00314A09" w:rsidRDefault="00BA7761" w:rsidP="00BA7761">
            <w:pPr>
              <w:jc w:val="center"/>
              <w:rPr>
                <w:color w:val="000000"/>
                <w:sz w:val="22"/>
                <w:szCs w:val="22"/>
              </w:rPr>
            </w:pPr>
            <w:r>
              <w:rPr>
                <w:color w:val="000000"/>
                <w:sz w:val="20"/>
              </w:rPr>
              <w:t>0,0</w:t>
            </w:r>
          </w:p>
        </w:tc>
        <w:tc>
          <w:tcPr>
            <w:tcW w:w="960" w:type="dxa"/>
            <w:shd w:val="clear" w:color="auto" w:fill="auto"/>
            <w:vAlign w:val="center"/>
            <w:hideMark/>
          </w:tcPr>
          <w:p w14:paraId="52E8EB25" w14:textId="35CCD1D3" w:rsidR="00BA7761" w:rsidRPr="00314A09" w:rsidRDefault="00BA7761" w:rsidP="00BA7761">
            <w:pPr>
              <w:jc w:val="center"/>
              <w:rPr>
                <w:color w:val="000000"/>
                <w:sz w:val="22"/>
                <w:szCs w:val="22"/>
              </w:rPr>
            </w:pPr>
            <w:r>
              <w:rPr>
                <w:color w:val="000000"/>
                <w:sz w:val="20"/>
              </w:rPr>
              <w:t>0,0</w:t>
            </w:r>
          </w:p>
        </w:tc>
        <w:tc>
          <w:tcPr>
            <w:tcW w:w="960" w:type="dxa"/>
            <w:shd w:val="clear" w:color="auto" w:fill="auto"/>
            <w:vAlign w:val="center"/>
            <w:hideMark/>
          </w:tcPr>
          <w:p w14:paraId="4C91C016" w14:textId="0D9A5157" w:rsidR="00BA7761" w:rsidRPr="00314A09" w:rsidRDefault="00BA7761" w:rsidP="00BA7761">
            <w:pPr>
              <w:jc w:val="center"/>
              <w:rPr>
                <w:color w:val="000000"/>
                <w:sz w:val="22"/>
                <w:szCs w:val="22"/>
              </w:rPr>
            </w:pPr>
            <w:r>
              <w:rPr>
                <w:color w:val="000000"/>
                <w:sz w:val="20"/>
              </w:rPr>
              <w:t>0,0</w:t>
            </w:r>
          </w:p>
        </w:tc>
        <w:tc>
          <w:tcPr>
            <w:tcW w:w="960" w:type="dxa"/>
            <w:shd w:val="clear" w:color="auto" w:fill="auto"/>
            <w:vAlign w:val="center"/>
            <w:hideMark/>
          </w:tcPr>
          <w:p w14:paraId="0E82D713" w14:textId="742F32B2" w:rsidR="00BA7761" w:rsidRPr="00314A09" w:rsidRDefault="00BA7761" w:rsidP="00BA7761">
            <w:pPr>
              <w:jc w:val="center"/>
              <w:rPr>
                <w:color w:val="000000"/>
                <w:sz w:val="22"/>
                <w:szCs w:val="22"/>
              </w:rPr>
            </w:pPr>
            <w:r>
              <w:rPr>
                <w:color w:val="000000"/>
                <w:sz w:val="20"/>
              </w:rPr>
              <w:t>0,0</w:t>
            </w:r>
          </w:p>
        </w:tc>
        <w:tc>
          <w:tcPr>
            <w:tcW w:w="949" w:type="dxa"/>
            <w:shd w:val="clear" w:color="auto" w:fill="auto"/>
            <w:vAlign w:val="center"/>
            <w:hideMark/>
          </w:tcPr>
          <w:p w14:paraId="4C81A787" w14:textId="51B8CA6D" w:rsidR="00BA7761" w:rsidRPr="00314A09" w:rsidRDefault="00BA7761" w:rsidP="00BA7761">
            <w:pPr>
              <w:jc w:val="center"/>
              <w:rPr>
                <w:color w:val="000000"/>
                <w:sz w:val="22"/>
                <w:szCs w:val="22"/>
              </w:rPr>
            </w:pPr>
            <w:r>
              <w:rPr>
                <w:color w:val="000000"/>
                <w:sz w:val="20"/>
              </w:rPr>
              <w:t>0,0</w:t>
            </w:r>
          </w:p>
        </w:tc>
        <w:tc>
          <w:tcPr>
            <w:tcW w:w="1337" w:type="dxa"/>
            <w:shd w:val="clear" w:color="auto" w:fill="auto"/>
            <w:vAlign w:val="center"/>
            <w:hideMark/>
          </w:tcPr>
          <w:p w14:paraId="2504C5A7" w14:textId="393AA9DD" w:rsidR="00BA7761" w:rsidRPr="00314A09" w:rsidRDefault="00BA7761" w:rsidP="00BA7761">
            <w:pPr>
              <w:jc w:val="center"/>
              <w:rPr>
                <w:color w:val="000000"/>
                <w:sz w:val="22"/>
                <w:szCs w:val="22"/>
              </w:rPr>
            </w:pPr>
            <w:r>
              <w:rPr>
                <w:color w:val="000000"/>
                <w:sz w:val="20"/>
              </w:rPr>
              <w:t>0,0</w:t>
            </w:r>
          </w:p>
        </w:tc>
        <w:tc>
          <w:tcPr>
            <w:tcW w:w="960" w:type="dxa"/>
            <w:shd w:val="clear" w:color="auto" w:fill="auto"/>
            <w:vAlign w:val="center"/>
            <w:hideMark/>
          </w:tcPr>
          <w:p w14:paraId="431F68D1" w14:textId="1A935D34" w:rsidR="00BA7761" w:rsidRPr="00314A09" w:rsidRDefault="00BA7761" w:rsidP="00BA7761">
            <w:pPr>
              <w:jc w:val="center"/>
              <w:rPr>
                <w:color w:val="000000"/>
                <w:sz w:val="22"/>
                <w:szCs w:val="22"/>
              </w:rPr>
            </w:pPr>
            <w:r>
              <w:rPr>
                <w:color w:val="000000"/>
                <w:sz w:val="20"/>
              </w:rPr>
              <w:t>0,0</w:t>
            </w:r>
          </w:p>
        </w:tc>
      </w:tr>
      <w:tr w:rsidR="00BA7761" w:rsidRPr="00314A09" w14:paraId="1BF250DB" w14:textId="77777777" w:rsidTr="003C1A21">
        <w:trPr>
          <w:trHeight w:val="529"/>
          <w:jc w:val="center"/>
        </w:trPr>
        <w:tc>
          <w:tcPr>
            <w:tcW w:w="988" w:type="dxa"/>
            <w:shd w:val="clear" w:color="auto" w:fill="auto"/>
            <w:vAlign w:val="center"/>
            <w:hideMark/>
          </w:tcPr>
          <w:p w14:paraId="0267AAA2" w14:textId="77777777" w:rsidR="00BA7761" w:rsidRPr="00314A09" w:rsidRDefault="00BA7761" w:rsidP="00BA7761">
            <w:pPr>
              <w:jc w:val="center"/>
              <w:rPr>
                <w:color w:val="000000"/>
                <w:sz w:val="22"/>
                <w:szCs w:val="22"/>
              </w:rPr>
            </w:pPr>
            <w:r w:rsidRPr="00314A09">
              <w:rPr>
                <w:color w:val="000000"/>
                <w:sz w:val="22"/>
                <w:szCs w:val="22"/>
              </w:rPr>
              <w:t>.3.5</w:t>
            </w:r>
          </w:p>
        </w:tc>
        <w:tc>
          <w:tcPr>
            <w:tcW w:w="4817" w:type="dxa"/>
            <w:shd w:val="clear" w:color="auto" w:fill="auto"/>
            <w:vAlign w:val="center"/>
            <w:hideMark/>
          </w:tcPr>
          <w:p w14:paraId="5E09AB9E" w14:textId="46986B36" w:rsidR="00BA7761" w:rsidRPr="00314A09" w:rsidRDefault="00BA7761" w:rsidP="00BA7761">
            <w:pPr>
              <w:rPr>
                <w:color w:val="000000"/>
                <w:sz w:val="22"/>
                <w:szCs w:val="22"/>
              </w:rPr>
            </w:pPr>
            <w:r>
              <w:rPr>
                <w:color w:val="000000"/>
                <w:sz w:val="20"/>
              </w:rPr>
              <w:t>бюджет муниципального образования (Краснознаменский сельсовет)</w:t>
            </w:r>
          </w:p>
        </w:tc>
        <w:tc>
          <w:tcPr>
            <w:tcW w:w="862" w:type="dxa"/>
            <w:shd w:val="clear" w:color="auto" w:fill="auto"/>
            <w:vAlign w:val="center"/>
            <w:hideMark/>
          </w:tcPr>
          <w:p w14:paraId="3409B108" w14:textId="77777777" w:rsidR="00BA7761" w:rsidRPr="00314A09" w:rsidRDefault="00BA7761" w:rsidP="00BA7761">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72D94836" w14:textId="086FB4E5" w:rsidR="00BA7761" w:rsidRPr="00314A09" w:rsidRDefault="00BA7761" w:rsidP="00BA7761">
            <w:pPr>
              <w:jc w:val="center"/>
              <w:rPr>
                <w:color w:val="000000"/>
                <w:sz w:val="22"/>
                <w:szCs w:val="22"/>
              </w:rPr>
            </w:pPr>
            <w:r>
              <w:rPr>
                <w:color w:val="000000"/>
                <w:sz w:val="20"/>
              </w:rPr>
              <w:t>0,0</w:t>
            </w:r>
          </w:p>
        </w:tc>
        <w:tc>
          <w:tcPr>
            <w:tcW w:w="960" w:type="dxa"/>
            <w:shd w:val="clear" w:color="auto" w:fill="auto"/>
            <w:vAlign w:val="center"/>
            <w:hideMark/>
          </w:tcPr>
          <w:p w14:paraId="14B42453" w14:textId="57BC0D31" w:rsidR="00BA7761" w:rsidRPr="00314A09" w:rsidRDefault="00BA7761" w:rsidP="00BA7761">
            <w:pPr>
              <w:jc w:val="center"/>
              <w:rPr>
                <w:color w:val="000000"/>
                <w:sz w:val="22"/>
                <w:szCs w:val="22"/>
              </w:rPr>
            </w:pPr>
            <w:r>
              <w:rPr>
                <w:color w:val="000000"/>
                <w:sz w:val="20"/>
              </w:rPr>
              <w:t>0,0</w:t>
            </w:r>
          </w:p>
        </w:tc>
        <w:tc>
          <w:tcPr>
            <w:tcW w:w="960" w:type="dxa"/>
            <w:shd w:val="clear" w:color="auto" w:fill="auto"/>
            <w:vAlign w:val="center"/>
            <w:hideMark/>
          </w:tcPr>
          <w:p w14:paraId="5DE23C6C" w14:textId="5C95E086" w:rsidR="00BA7761" w:rsidRPr="00314A09" w:rsidRDefault="00BA7761" w:rsidP="00BA7761">
            <w:pPr>
              <w:jc w:val="center"/>
              <w:rPr>
                <w:color w:val="000000"/>
                <w:sz w:val="22"/>
                <w:szCs w:val="22"/>
              </w:rPr>
            </w:pPr>
            <w:r>
              <w:rPr>
                <w:color w:val="000000"/>
                <w:sz w:val="20"/>
              </w:rPr>
              <w:t>0,0</w:t>
            </w:r>
          </w:p>
        </w:tc>
        <w:tc>
          <w:tcPr>
            <w:tcW w:w="960" w:type="dxa"/>
            <w:shd w:val="clear" w:color="auto" w:fill="auto"/>
            <w:vAlign w:val="center"/>
            <w:hideMark/>
          </w:tcPr>
          <w:p w14:paraId="4B34E4E2" w14:textId="53C83B59" w:rsidR="00BA7761" w:rsidRPr="00314A09" w:rsidRDefault="00BA7761" w:rsidP="00BA7761">
            <w:pPr>
              <w:jc w:val="center"/>
              <w:rPr>
                <w:color w:val="000000"/>
                <w:sz w:val="22"/>
                <w:szCs w:val="22"/>
              </w:rPr>
            </w:pPr>
            <w:r>
              <w:rPr>
                <w:color w:val="000000"/>
                <w:sz w:val="20"/>
              </w:rPr>
              <w:t>0,0</w:t>
            </w:r>
          </w:p>
        </w:tc>
        <w:tc>
          <w:tcPr>
            <w:tcW w:w="960" w:type="dxa"/>
            <w:shd w:val="clear" w:color="auto" w:fill="auto"/>
            <w:vAlign w:val="center"/>
            <w:hideMark/>
          </w:tcPr>
          <w:p w14:paraId="473D9049" w14:textId="76AD35F7" w:rsidR="00BA7761" w:rsidRPr="00314A09" w:rsidRDefault="00BA7761" w:rsidP="00BA7761">
            <w:pPr>
              <w:jc w:val="center"/>
              <w:rPr>
                <w:color w:val="000000"/>
                <w:sz w:val="22"/>
                <w:szCs w:val="22"/>
              </w:rPr>
            </w:pPr>
            <w:r>
              <w:rPr>
                <w:color w:val="000000"/>
                <w:sz w:val="20"/>
              </w:rPr>
              <w:t>0,0</w:t>
            </w:r>
          </w:p>
        </w:tc>
        <w:tc>
          <w:tcPr>
            <w:tcW w:w="949" w:type="dxa"/>
            <w:shd w:val="clear" w:color="auto" w:fill="auto"/>
            <w:vAlign w:val="center"/>
            <w:hideMark/>
          </w:tcPr>
          <w:p w14:paraId="1FD526B9" w14:textId="005528F1" w:rsidR="00BA7761" w:rsidRPr="00314A09" w:rsidRDefault="00BA7761" w:rsidP="00BA7761">
            <w:pPr>
              <w:jc w:val="center"/>
              <w:rPr>
                <w:color w:val="000000"/>
                <w:sz w:val="22"/>
                <w:szCs w:val="22"/>
              </w:rPr>
            </w:pPr>
            <w:r>
              <w:rPr>
                <w:color w:val="000000"/>
                <w:sz w:val="20"/>
              </w:rPr>
              <w:t>0,0</w:t>
            </w:r>
          </w:p>
        </w:tc>
        <w:tc>
          <w:tcPr>
            <w:tcW w:w="1337" w:type="dxa"/>
            <w:shd w:val="clear" w:color="auto" w:fill="auto"/>
            <w:vAlign w:val="center"/>
            <w:hideMark/>
          </w:tcPr>
          <w:p w14:paraId="4F3B57C1" w14:textId="30E7193D" w:rsidR="00BA7761" w:rsidRPr="00314A09" w:rsidRDefault="00BA7761" w:rsidP="00BA7761">
            <w:pPr>
              <w:jc w:val="center"/>
              <w:rPr>
                <w:color w:val="000000"/>
                <w:sz w:val="22"/>
                <w:szCs w:val="22"/>
              </w:rPr>
            </w:pPr>
            <w:r>
              <w:rPr>
                <w:color w:val="000000"/>
                <w:sz w:val="20"/>
              </w:rPr>
              <w:t>0,0</w:t>
            </w:r>
          </w:p>
        </w:tc>
        <w:tc>
          <w:tcPr>
            <w:tcW w:w="960" w:type="dxa"/>
            <w:shd w:val="clear" w:color="auto" w:fill="auto"/>
            <w:vAlign w:val="center"/>
            <w:hideMark/>
          </w:tcPr>
          <w:p w14:paraId="32A26B12" w14:textId="5F553C4B" w:rsidR="00BA7761" w:rsidRPr="00314A09" w:rsidRDefault="00BA7761" w:rsidP="00BA7761">
            <w:pPr>
              <w:jc w:val="center"/>
              <w:rPr>
                <w:color w:val="000000"/>
                <w:sz w:val="22"/>
                <w:szCs w:val="22"/>
              </w:rPr>
            </w:pPr>
            <w:r>
              <w:rPr>
                <w:color w:val="000000"/>
                <w:sz w:val="20"/>
              </w:rPr>
              <w:t>0,0</w:t>
            </w:r>
          </w:p>
        </w:tc>
      </w:tr>
      <w:tr w:rsidR="00BA7761" w:rsidRPr="00314A09" w14:paraId="2BFAB086" w14:textId="77777777" w:rsidTr="003C1A21">
        <w:trPr>
          <w:trHeight w:val="315"/>
          <w:jc w:val="center"/>
        </w:trPr>
        <w:tc>
          <w:tcPr>
            <w:tcW w:w="988" w:type="dxa"/>
            <w:shd w:val="clear" w:color="auto" w:fill="auto"/>
            <w:vAlign w:val="center"/>
            <w:hideMark/>
          </w:tcPr>
          <w:p w14:paraId="3A14A7B1" w14:textId="77777777" w:rsidR="00BA7761" w:rsidRPr="00314A09" w:rsidRDefault="00BA7761" w:rsidP="00BA7761">
            <w:pPr>
              <w:jc w:val="center"/>
              <w:rPr>
                <w:color w:val="000000"/>
                <w:sz w:val="22"/>
                <w:szCs w:val="22"/>
              </w:rPr>
            </w:pPr>
            <w:r w:rsidRPr="00314A09">
              <w:rPr>
                <w:color w:val="000000"/>
                <w:sz w:val="22"/>
                <w:szCs w:val="22"/>
              </w:rPr>
              <w:t>.3.6</w:t>
            </w:r>
          </w:p>
        </w:tc>
        <w:tc>
          <w:tcPr>
            <w:tcW w:w="4817" w:type="dxa"/>
            <w:shd w:val="clear" w:color="auto" w:fill="auto"/>
            <w:vAlign w:val="center"/>
            <w:hideMark/>
          </w:tcPr>
          <w:p w14:paraId="45720BBD" w14:textId="57058BDB" w:rsidR="00BA7761" w:rsidRPr="00314A09" w:rsidRDefault="00BA7761" w:rsidP="00BA7761">
            <w:pPr>
              <w:rPr>
                <w:color w:val="000000"/>
                <w:sz w:val="22"/>
                <w:szCs w:val="22"/>
              </w:rPr>
            </w:pPr>
            <w:r>
              <w:rPr>
                <w:color w:val="000000"/>
                <w:sz w:val="20"/>
              </w:rPr>
              <w:t>Собственные средства РСО</w:t>
            </w:r>
          </w:p>
        </w:tc>
        <w:tc>
          <w:tcPr>
            <w:tcW w:w="862" w:type="dxa"/>
            <w:shd w:val="clear" w:color="auto" w:fill="auto"/>
            <w:vAlign w:val="center"/>
            <w:hideMark/>
          </w:tcPr>
          <w:p w14:paraId="433934B7" w14:textId="77777777" w:rsidR="00BA7761" w:rsidRPr="00314A09" w:rsidRDefault="00BA7761" w:rsidP="00BA7761">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04A82F45" w14:textId="116CD4ED" w:rsidR="00BA7761" w:rsidRPr="00314A09" w:rsidRDefault="00BA7761" w:rsidP="00BA7761">
            <w:pPr>
              <w:jc w:val="center"/>
              <w:rPr>
                <w:color w:val="000000"/>
                <w:sz w:val="22"/>
                <w:szCs w:val="22"/>
              </w:rPr>
            </w:pPr>
            <w:r>
              <w:rPr>
                <w:color w:val="000000"/>
                <w:sz w:val="20"/>
              </w:rPr>
              <w:t>0,0</w:t>
            </w:r>
          </w:p>
        </w:tc>
        <w:tc>
          <w:tcPr>
            <w:tcW w:w="960" w:type="dxa"/>
            <w:shd w:val="clear" w:color="auto" w:fill="auto"/>
            <w:vAlign w:val="center"/>
            <w:hideMark/>
          </w:tcPr>
          <w:p w14:paraId="432A14ED" w14:textId="57F23AA0" w:rsidR="00BA7761" w:rsidRPr="00314A09" w:rsidRDefault="00BA7761" w:rsidP="00BA7761">
            <w:pPr>
              <w:jc w:val="center"/>
              <w:rPr>
                <w:color w:val="000000"/>
                <w:sz w:val="22"/>
                <w:szCs w:val="22"/>
              </w:rPr>
            </w:pPr>
            <w:r>
              <w:rPr>
                <w:color w:val="000000"/>
                <w:sz w:val="20"/>
              </w:rPr>
              <w:t>0,0</w:t>
            </w:r>
          </w:p>
        </w:tc>
        <w:tc>
          <w:tcPr>
            <w:tcW w:w="960" w:type="dxa"/>
            <w:shd w:val="clear" w:color="auto" w:fill="auto"/>
            <w:vAlign w:val="center"/>
            <w:hideMark/>
          </w:tcPr>
          <w:p w14:paraId="40719E0A" w14:textId="15D7D290" w:rsidR="00BA7761" w:rsidRPr="00314A09" w:rsidRDefault="00BA7761" w:rsidP="00BA7761">
            <w:pPr>
              <w:jc w:val="center"/>
              <w:rPr>
                <w:color w:val="000000"/>
                <w:sz w:val="22"/>
                <w:szCs w:val="22"/>
              </w:rPr>
            </w:pPr>
            <w:r>
              <w:rPr>
                <w:color w:val="000000"/>
                <w:sz w:val="20"/>
              </w:rPr>
              <w:t>0,0</w:t>
            </w:r>
          </w:p>
        </w:tc>
        <w:tc>
          <w:tcPr>
            <w:tcW w:w="960" w:type="dxa"/>
            <w:shd w:val="clear" w:color="auto" w:fill="auto"/>
            <w:vAlign w:val="center"/>
            <w:hideMark/>
          </w:tcPr>
          <w:p w14:paraId="61C8CC95" w14:textId="3825555E" w:rsidR="00BA7761" w:rsidRPr="00314A09" w:rsidRDefault="00BA7761" w:rsidP="00BA7761">
            <w:pPr>
              <w:jc w:val="center"/>
              <w:rPr>
                <w:color w:val="000000"/>
                <w:sz w:val="22"/>
                <w:szCs w:val="22"/>
              </w:rPr>
            </w:pPr>
            <w:r>
              <w:rPr>
                <w:color w:val="000000"/>
                <w:sz w:val="20"/>
              </w:rPr>
              <w:t>0,0</w:t>
            </w:r>
          </w:p>
        </w:tc>
        <w:tc>
          <w:tcPr>
            <w:tcW w:w="960" w:type="dxa"/>
            <w:shd w:val="clear" w:color="auto" w:fill="auto"/>
            <w:vAlign w:val="center"/>
            <w:hideMark/>
          </w:tcPr>
          <w:p w14:paraId="6F5D5FFF" w14:textId="03ABA9E8" w:rsidR="00BA7761" w:rsidRPr="00314A09" w:rsidRDefault="00BA7761" w:rsidP="00BA7761">
            <w:pPr>
              <w:jc w:val="center"/>
              <w:rPr>
                <w:color w:val="000000"/>
                <w:sz w:val="22"/>
                <w:szCs w:val="22"/>
              </w:rPr>
            </w:pPr>
            <w:r>
              <w:rPr>
                <w:color w:val="000000"/>
                <w:sz w:val="20"/>
              </w:rPr>
              <w:t>0,0</w:t>
            </w:r>
          </w:p>
        </w:tc>
        <w:tc>
          <w:tcPr>
            <w:tcW w:w="949" w:type="dxa"/>
            <w:shd w:val="clear" w:color="auto" w:fill="auto"/>
            <w:vAlign w:val="center"/>
            <w:hideMark/>
          </w:tcPr>
          <w:p w14:paraId="6C389ABE" w14:textId="39460B2E" w:rsidR="00BA7761" w:rsidRPr="00314A09" w:rsidRDefault="00BA7761" w:rsidP="00BA7761">
            <w:pPr>
              <w:jc w:val="center"/>
              <w:rPr>
                <w:color w:val="000000"/>
                <w:sz w:val="22"/>
                <w:szCs w:val="22"/>
              </w:rPr>
            </w:pPr>
            <w:r>
              <w:rPr>
                <w:color w:val="000000"/>
                <w:sz w:val="20"/>
              </w:rPr>
              <w:t>0,0</w:t>
            </w:r>
          </w:p>
        </w:tc>
        <w:tc>
          <w:tcPr>
            <w:tcW w:w="1337" w:type="dxa"/>
            <w:shd w:val="clear" w:color="auto" w:fill="auto"/>
            <w:vAlign w:val="center"/>
            <w:hideMark/>
          </w:tcPr>
          <w:p w14:paraId="52955472" w14:textId="3F6980E2" w:rsidR="00BA7761" w:rsidRPr="00314A09" w:rsidRDefault="00BA7761" w:rsidP="00BA7761">
            <w:pPr>
              <w:jc w:val="center"/>
              <w:rPr>
                <w:color w:val="000000"/>
                <w:sz w:val="22"/>
                <w:szCs w:val="22"/>
              </w:rPr>
            </w:pPr>
            <w:r>
              <w:rPr>
                <w:color w:val="000000"/>
                <w:sz w:val="20"/>
              </w:rPr>
              <w:t>0,0</w:t>
            </w:r>
          </w:p>
        </w:tc>
        <w:tc>
          <w:tcPr>
            <w:tcW w:w="960" w:type="dxa"/>
            <w:shd w:val="clear" w:color="auto" w:fill="auto"/>
            <w:vAlign w:val="center"/>
            <w:hideMark/>
          </w:tcPr>
          <w:p w14:paraId="45D58922" w14:textId="15FF7D5E" w:rsidR="00BA7761" w:rsidRPr="00314A09" w:rsidRDefault="00BA7761" w:rsidP="00BA7761">
            <w:pPr>
              <w:jc w:val="center"/>
              <w:rPr>
                <w:color w:val="000000"/>
                <w:sz w:val="22"/>
                <w:szCs w:val="22"/>
              </w:rPr>
            </w:pPr>
            <w:r>
              <w:rPr>
                <w:color w:val="000000"/>
                <w:sz w:val="20"/>
              </w:rPr>
              <w:t>0,0</w:t>
            </w:r>
          </w:p>
        </w:tc>
      </w:tr>
      <w:tr w:rsidR="00BA7761" w:rsidRPr="00314A09" w14:paraId="31A26C06" w14:textId="77777777" w:rsidTr="00825C54">
        <w:trPr>
          <w:trHeight w:val="315"/>
          <w:jc w:val="center"/>
        </w:trPr>
        <w:tc>
          <w:tcPr>
            <w:tcW w:w="988" w:type="dxa"/>
            <w:shd w:val="clear" w:color="auto" w:fill="auto"/>
            <w:vAlign w:val="center"/>
            <w:hideMark/>
          </w:tcPr>
          <w:p w14:paraId="4B52CFFB" w14:textId="77777777" w:rsidR="00BA7761" w:rsidRPr="00314A09" w:rsidRDefault="00BA7761" w:rsidP="00BA7761">
            <w:pPr>
              <w:jc w:val="center"/>
              <w:rPr>
                <w:color w:val="000000"/>
                <w:sz w:val="22"/>
                <w:szCs w:val="22"/>
              </w:rPr>
            </w:pPr>
            <w:r w:rsidRPr="00314A09">
              <w:rPr>
                <w:color w:val="000000"/>
                <w:sz w:val="22"/>
                <w:szCs w:val="22"/>
              </w:rPr>
              <w:t>.3.7</w:t>
            </w:r>
          </w:p>
        </w:tc>
        <w:tc>
          <w:tcPr>
            <w:tcW w:w="4817" w:type="dxa"/>
            <w:shd w:val="clear" w:color="auto" w:fill="auto"/>
            <w:vAlign w:val="center"/>
            <w:hideMark/>
          </w:tcPr>
          <w:p w14:paraId="4301BF14" w14:textId="6444A33F" w:rsidR="00BA7761" w:rsidRPr="00314A09" w:rsidRDefault="00BA7761" w:rsidP="00BA7761">
            <w:pPr>
              <w:rPr>
                <w:color w:val="000000"/>
                <w:sz w:val="22"/>
                <w:szCs w:val="22"/>
              </w:rPr>
            </w:pPr>
            <w:r>
              <w:rPr>
                <w:color w:val="000000"/>
                <w:sz w:val="20"/>
              </w:rPr>
              <w:t>за счет тарифов на подключение</w:t>
            </w:r>
          </w:p>
        </w:tc>
        <w:tc>
          <w:tcPr>
            <w:tcW w:w="862" w:type="dxa"/>
            <w:shd w:val="clear" w:color="auto" w:fill="auto"/>
            <w:vAlign w:val="center"/>
            <w:hideMark/>
          </w:tcPr>
          <w:p w14:paraId="350C3583" w14:textId="77777777" w:rsidR="00BA7761" w:rsidRPr="00314A09" w:rsidRDefault="00BA7761" w:rsidP="00BA7761">
            <w:pPr>
              <w:jc w:val="center"/>
              <w:rPr>
                <w:color w:val="000000"/>
                <w:sz w:val="22"/>
                <w:szCs w:val="22"/>
              </w:rPr>
            </w:pPr>
            <w:proofErr w:type="spellStart"/>
            <w:r w:rsidRPr="00314A09">
              <w:rPr>
                <w:color w:val="000000"/>
                <w:sz w:val="22"/>
                <w:szCs w:val="22"/>
              </w:rPr>
              <w:t>т.руб</w:t>
            </w:r>
            <w:proofErr w:type="spellEnd"/>
          </w:p>
        </w:tc>
        <w:tc>
          <w:tcPr>
            <w:tcW w:w="960" w:type="dxa"/>
            <w:shd w:val="clear" w:color="auto" w:fill="auto"/>
            <w:vAlign w:val="center"/>
            <w:hideMark/>
          </w:tcPr>
          <w:p w14:paraId="306DB4DD" w14:textId="05792E48" w:rsidR="00BA7761" w:rsidRPr="00314A09" w:rsidRDefault="00BA7761" w:rsidP="00BA7761">
            <w:pPr>
              <w:jc w:val="center"/>
              <w:rPr>
                <w:color w:val="000000"/>
                <w:sz w:val="22"/>
                <w:szCs w:val="22"/>
              </w:rPr>
            </w:pPr>
            <w:r>
              <w:rPr>
                <w:color w:val="000000"/>
                <w:sz w:val="20"/>
              </w:rPr>
              <w:t>300,0</w:t>
            </w:r>
          </w:p>
        </w:tc>
        <w:tc>
          <w:tcPr>
            <w:tcW w:w="960" w:type="dxa"/>
            <w:shd w:val="clear" w:color="auto" w:fill="auto"/>
            <w:vAlign w:val="center"/>
            <w:hideMark/>
          </w:tcPr>
          <w:p w14:paraId="7BC046B1" w14:textId="14F13D4D" w:rsidR="00BA7761" w:rsidRPr="00314A09" w:rsidRDefault="00BA7761" w:rsidP="00BA7761">
            <w:pPr>
              <w:jc w:val="center"/>
              <w:rPr>
                <w:color w:val="000000"/>
                <w:sz w:val="22"/>
                <w:szCs w:val="22"/>
              </w:rPr>
            </w:pPr>
            <w:r>
              <w:rPr>
                <w:color w:val="000000"/>
                <w:sz w:val="20"/>
              </w:rPr>
              <w:t>300,0</w:t>
            </w:r>
          </w:p>
        </w:tc>
        <w:tc>
          <w:tcPr>
            <w:tcW w:w="960" w:type="dxa"/>
            <w:shd w:val="clear" w:color="auto" w:fill="auto"/>
            <w:vAlign w:val="center"/>
            <w:hideMark/>
          </w:tcPr>
          <w:p w14:paraId="1A64EE49" w14:textId="05C96ED8" w:rsidR="00BA7761" w:rsidRPr="00314A09" w:rsidRDefault="00BA7761" w:rsidP="00BA7761">
            <w:pPr>
              <w:jc w:val="center"/>
              <w:rPr>
                <w:color w:val="000000"/>
                <w:sz w:val="22"/>
                <w:szCs w:val="22"/>
              </w:rPr>
            </w:pPr>
            <w:r>
              <w:rPr>
                <w:color w:val="000000"/>
                <w:sz w:val="20"/>
              </w:rPr>
              <w:t>300,0</w:t>
            </w:r>
          </w:p>
        </w:tc>
        <w:tc>
          <w:tcPr>
            <w:tcW w:w="960" w:type="dxa"/>
            <w:shd w:val="clear" w:color="auto" w:fill="auto"/>
            <w:vAlign w:val="center"/>
            <w:hideMark/>
          </w:tcPr>
          <w:p w14:paraId="2D163545" w14:textId="1BAE0CF8" w:rsidR="00BA7761" w:rsidRPr="00314A09" w:rsidRDefault="00BA7761" w:rsidP="00BA7761">
            <w:pPr>
              <w:jc w:val="center"/>
              <w:rPr>
                <w:color w:val="000000"/>
                <w:sz w:val="22"/>
                <w:szCs w:val="22"/>
              </w:rPr>
            </w:pPr>
            <w:r>
              <w:rPr>
                <w:color w:val="000000"/>
                <w:sz w:val="20"/>
              </w:rPr>
              <w:t>300,0</w:t>
            </w:r>
          </w:p>
        </w:tc>
        <w:tc>
          <w:tcPr>
            <w:tcW w:w="960" w:type="dxa"/>
            <w:shd w:val="clear" w:color="auto" w:fill="auto"/>
            <w:vAlign w:val="center"/>
            <w:hideMark/>
          </w:tcPr>
          <w:p w14:paraId="48066E3C" w14:textId="7F3437EB" w:rsidR="00BA7761" w:rsidRPr="00314A09" w:rsidRDefault="00BA7761" w:rsidP="00BA7761">
            <w:pPr>
              <w:jc w:val="center"/>
              <w:rPr>
                <w:color w:val="000000"/>
                <w:sz w:val="22"/>
                <w:szCs w:val="22"/>
              </w:rPr>
            </w:pPr>
            <w:r>
              <w:rPr>
                <w:color w:val="000000"/>
                <w:sz w:val="20"/>
              </w:rPr>
              <w:t>300,0</w:t>
            </w:r>
          </w:p>
        </w:tc>
        <w:tc>
          <w:tcPr>
            <w:tcW w:w="949" w:type="dxa"/>
            <w:shd w:val="clear" w:color="auto" w:fill="auto"/>
            <w:vAlign w:val="center"/>
            <w:hideMark/>
          </w:tcPr>
          <w:p w14:paraId="39BFC94A" w14:textId="11522A8F" w:rsidR="00BA7761" w:rsidRPr="00314A09" w:rsidRDefault="00BA7761" w:rsidP="00BA7761">
            <w:pPr>
              <w:jc w:val="center"/>
              <w:rPr>
                <w:color w:val="000000"/>
                <w:sz w:val="22"/>
                <w:szCs w:val="22"/>
              </w:rPr>
            </w:pPr>
            <w:r>
              <w:rPr>
                <w:color w:val="000000"/>
                <w:sz w:val="20"/>
              </w:rPr>
              <w:t>1500,0</w:t>
            </w:r>
          </w:p>
        </w:tc>
        <w:tc>
          <w:tcPr>
            <w:tcW w:w="1337" w:type="dxa"/>
            <w:shd w:val="clear" w:color="auto" w:fill="auto"/>
            <w:vAlign w:val="center"/>
            <w:hideMark/>
          </w:tcPr>
          <w:p w14:paraId="0D99FF64" w14:textId="183770EA" w:rsidR="00BA7761" w:rsidRPr="00314A09" w:rsidRDefault="00BA7761" w:rsidP="00BA7761">
            <w:pPr>
              <w:jc w:val="center"/>
              <w:rPr>
                <w:color w:val="000000"/>
                <w:sz w:val="22"/>
                <w:szCs w:val="22"/>
              </w:rPr>
            </w:pPr>
            <w:r>
              <w:rPr>
                <w:color w:val="000000"/>
                <w:sz w:val="20"/>
              </w:rPr>
              <w:t>1500,0</w:t>
            </w:r>
          </w:p>
        </w:tc>
        <w:tc>
          <w:tcPr>
            <w:tcW w:w="960" w:type="dxa"/>
            <w:shd w:val="clear" w:color="auto" w:fill="auto"/>
            <w:noWrap/>
            <w:vAlign w:val="center"/>
            <w:hideMark/>
          </w:tcPr>
          <w:p w14:paraId="67E75B32" w14:textId="21F386FE" w:rsidR="00BA7761" w:rsidRPr="00314A09" w:rsidRDefault="00BA7761" w:rsidP="00BA7761">
            <w:pPr>
              <w:jc w:val="center"/>
              <w:rPr>
                <w:rFonts w:ascii="Calibri" w:hAnsi="Calibri" w:cs="Calibri"/>
                <w:color w:val="000000"/>
                <w:sz w:val="22"/>
                <w:szCs w:val="22"/>
              </w:rPr>
            </w:pPr>
            <w:r>
              <w:rPr>
                <w:color w:val="000000"/>
                <w:sz w:val="20"/>
              </w:rPr>
              <w:t>3000,0</w:t>
            </w:r>
          </w:p>
        </w:tc>
      </w:tr>
    </w:tbl>
    <w:p w14:paraId="113756FA" w14:textId="77777777" w:rsidR="00407D54" w:rsidRDefault="00407D54" w:rsidP="004419F7">
      <w:pPr>
        <w:widowControl w:val="0"/>
        <w:tabs>
          <w:tab w:val="left" w:pos="822"/>
        </w:tabs>
        <w:autoSpaceDE w:val="0"/>
        <w:autoSpaceDN w:val="0"/>
        <w:spacing w:before="45"/>
        <w:jc w:val="both"/>
        <w:rPr>
          <w:szCs w:val="24"/>
        </w:rPr>
        <w:sectPr w:rsidR="00407D54" w:rsidSect="0090404A">
          <w:pgSz w:w="16838" w:h="11906" w:orient="landscape"/>
          <w:pgMar w:top="851" w:right="851" w:bottom="1134" w:left="1134" w:header="709" w:footer="709" w:gutter="0"/>
          <w:cols w:space="708"/>
          <w:docGrid w:linePitch="360"/>
        </w:sectPr>
      </w:pPr>
    </w:p>
    <w:p w14:paraId="5778A6E9" w14:textId="4F74EFA0" w:rsidR="002308DE" w:rsidRPr="00C20F08" w:rsidRDefault="002308DE" w:rsidP="00C20F08">
      <w:pPr>
        <w:pStyle w:val="3"/>
        <w:jc w:val="both"/>
        <w:rPr>
          <w:rFonts w:ascii="Times New Roman" w:hAnsi="Times New Roman"/>
          <w:sz w:val="24"/>
          <w:szCs w:val="24"/>
        </w:rPr>
      </w:pPr>
      <w:bookmarkStart w:id="108" w:name="_Toc167136925"/>
      <w:r w:rsidRPr="00C20F08">
        <w:rPr>
          <w:rFonts w:ascii="Times New Roman" w:hAnsi="Times New Roman"/>
          <w:sz w:val="24"/>
          <w:szCs w:val="24"/>
        </w:rPr>
        <w:lastRenderedPageBreak/>
        <w:t>1</w:t>
      </w:r>
      <w:r w:rsidR="0000020E" w:rsidRPr="00C20F08">
        <w:rPr>
          <w:rFonts w:ascii="Times New Roman" w:hAnsi="Times New Roman"/>
          <w:sz w:val="24"/>
          <w:szCs w:val="24"/>
        </w:rPr>
        <w:t>4</w:t>
      </w:r>
      <w:r w:rsidRPr="00C20F08">
        <w:rPr>
          <w:rFonts w:ascii="Times New Roman" w:hAnsi="Times New Roman"/>
          <w:sz w:val="24"/>
          <w:szCs w:val="24"/>
        </w:rPr>
        <w:t>.4.2.Оценка</w:t>
      </w:r>
      <w:r w:rsidRPr="00C20F08">
        <w:rPr>
          <w:rFonts w:ascii="Times New Roman" w:hAnsi="Times New Roman"/>
          <w:spacing w:val="-4"/>
          <w:sz w:val="24"/>
          <w:szCs w:val="24"/>
        </w:rPr>
        <w:t xml:space="preserve"> </w:t>
      </w:r>
      <w:r w:rsidRPr="00C20F08">
        <w:rPr>
          <w:rFonts w:ascii="Times New Roman" w:hAnsi="Times New Roman"/>
          <w:sz w:val="24"/>
          <w:szCs w:val="24"/>
        </w:rPr>
        <w:t>уровня</w:t>
      </w:r>
      <w:r w:rsidRPr="00C20F08">
        <w:rPr>
          <w:rFonts w:ascii="Times New Roman" w:hAnsi="Times New Roman"/>
          <w:spacing w:val="-8"/>
          <w:sz w:val="24"/>
          <w:szCs w:val="24"/>
        </w:rPr>
        <w:t xml:space="preserve"> </w:t>
      </w:r>
      <w:r w:rsidRPr="00C20F08">
        <w:rPr>
          <w:rFonts w:ascii="Times New Roman" w:hAnsi="Times New Roman"/>
          <w:sz w:val="24"/>
          <w:szCs w:val="24"/>
        </w:rPr>
        <w:t>тарифов</w:t>
      </w:r>
      <w:r w:rsidRPr="00C20F08">
        <w:rPr>
          <w:rFonts w:ascii="Times New Roman" w:hAnsi="Times New Roman"/>
          <w:spacing w:val="-4"/>
          <w:sz w:val="24"/>
          <w:szCs w:val="24"/>
        </w:rPr>
        <w:t xml:space="preserve"> </w:t>
      </w:r>
      <w:r w:rsidRPr="00C20F08">
        <w:rPr>
          <w:rFonts w:ascii="Times New Roman" w:hAnsi="Times New Roman"/>
          <w:sz w:val="24"/>
          <w:szCs w:val="24"/>
        </w:rPr>
        <w:t>на</w:t>
      </w:r>
      <w:r w:rsidRPr="00C20F08">
        <w:rPr>
          <w:rFonts w:ascii="Times New Roman" w:hAnsi="Times New Roman"/>
          <w:spacing w:val="-4"/>
          <w:sz w:val="24"/>
          <w:szCs w:val="24"/>
        </w:rPr>
        <w:t xml:space="preserve"> </w:t>
      </w:r>
      <w:r w:rsidRPr="00C20F08">
        <w:rPr>
          <w:rFonts w:ascii="Times New Roman" w:hAnsi="Times New Roman"/>
          <w:sz w:val="24"/>
          <w:szCs w:val="24"/>
        </w:rPr>
        <w:t>услуги</w:t>
      </w:r>
      <w:r w:rsidRPr="00C20F08">
        <w:rPr>
          <w:rFonts w:ascii="Times New Roman" w:hAnsi="Times New Roman"/>
          <w:spacing w:val="-4"/>
          <w:sz w:val="24"/>
          <w:szCs w:val="24"/>
        </w:rPr>
        <w:t xml:space="preserve"> </w:t>
      </w:r>
      <w:r w:rsidR="00A36660" w:rsidRPr="00C20F08">
        <w:rPr>
          <w:rFonts w:ascii="Times New Roman" w:hAnsi="Times New Roman"/>
          <w:spacing w:val="-4"/>
          <w:sz w:val="24"/>
          <w:szCs w:val="24"/>
        </w:rPr>
        <w:t>газо</w:t>
      </w:r>
      <w:r w:rsidRPr="00C20F08">
        <w:rPr>
          <w:rFonts w:ascii="Times New Roman" w:hAnsi="Times New Roman"/>
          <w:sz w:val="24"/>
          <w:szCs w:val="24"/>
        </w:rPr>
        <w:t>снабжения</w:t>
      </w:r>
      <w:r w:rsidRPr="00C20F08">
        <w:rPr>
          <w:rFonts w:ascii="Times New Roman" w:hAnsi="Times New Roman"/>
          <w:spacing w:val="-4"/>
          <w:sz w:val="24"/>
          <w:szCs w:val="24"/>
        </w:rPr>
        <w:t xml:space="preserve"> </w:t>
      </w:r>
      <w:r w:rsidRPr="00C20F08">
        <w:rPr>
          <w:rFonts w:ascii="Times New Roman" w:hAnsi="Times New Roman"/>
          <w:sz w:val="24"/>
          <w:szCs w:val="24"/>
        </w:rPr>
        <w:t>при реализации</w:t>
      </w:r>
      <w:r w:rsidRPr="00C20F08">
        <w:rPr>
          <w:rFonts w:ascii="Times New Roman" w:hAnsi="Times New Roman"/>
          <w:spacing w:val="-10"/>
          <w:sz w:val="24"/>
          <w:szCs w:val="24"/>
        </w:rPr>
        <w:t xml:space="preserve"> </w:t>
      </w:r>
      <w:r w:rsidRPr="00C20F08">
        <w:rPr>
          <w:rFonts w:ascii="Times New Roman" w:hAnsi="Times New Roman"/>
          <w:sz w:val="24"/>
          <w:szCs w:val="24"/>
        </w:rPr>
        <w:t xml:space="preserve">программы инвестиционных проектов </w:t>
      </w:r>
      <w:r w:rsidR="00A36660" w:rsidRPr="00C20F08">
        <w:rPr>
          <w:rFonts w:ascii="Times New Roman" w:hAnsi="Times New Roman"/>
          <w:sz w:val="24"/>
          <w:szCs w:val="24"/>
        </w:rPr>
        <w:t>газо</w:t>
      </w:r>
      <w:r w:rsidRPr="00C20F08">
        <w:rPr>
          <w:rFonts w:ascii="Times New Roman" w:hAnsi="Times New Roman"/>
          <w:sz w:val="24"/>
          <w:szCs w:val="24"/>
        </w:rPr>
        <w:t>снабжения</w:t>
      </w:r>
      <w:bookmarkEnd w:id="108"/>
    </w:p>
    <w:p w14:paraId="4AA80D77" w14:textId="719335DB" w:rsidR="002308DE" w:rsidRPr="00D82EF7" w:rsidRDefault="002308DE" w:rsidP="004419F7">
      <w:pPr>
        <w:pStyle w:val="af0"/>
        <w:spacing w:before="110"/>
        <w:ind w:right="114"/>
        <w:jc w:val="both"/>
        <w:rPr>
          <w:sz w:val="24"/>
          <w:szCs w:val="24"/>
        </w:rPr>
      </w:pPr>
      <w:r>
        <w:rPr>
          <w:sz w:val="24"/>
          <w:szCs w:val="24"/>
        </w:rPr>
        <w:t xml:space="preserve">     </w:t>
      </w:r>
      <w:r w:rsidRPr="00D82EF7">
        <w:rPr>
          <w:sz w:val="24"/>
          <w:szCs w:val="24"/>
        </w:rPr>
        <w:t xml:space="preserve">Результаты расчета прогнозных среднегодовых тарифов на услуги </w:t>
      </w:r>
      <w:r w:rsidR="00A36660">
        <w:rPr>
          <w:sz w:val="24"/>
          <w:szCs w:val="24"/>
        </w:rPr>
        <w:t>газо</w:t>
      </w:r>
      <w:r w:rsidRPr="00D82EF7">
        <w:rPr>
          <w:sz w:val="24"/>
          <w:szCs w:val="24"/>
        </w:rPr>
        <w:t>снабжения в период до 202</w:t>
      </w:r>
      <w:r>
        <w:rPr>
          <w:sz w:val="24"/>
          <w:szCs w:val="24"/>
        </w:rPr>
        <w:t>8</w:t>
      </w:r>
      <w:r w:rsidRPr="00D82EF7">
        <w:rPr>
          <w:sz w:val="24"/>
          <w:szCs w:val="24"/>
        </w:rPr>
        <w:t xml:space="preserve"> года при реализации программы инвестиционных проектов </w:t>
      </w:r>
      <w:r w:rsidR="00A36660">
        <w:rPr>
          <w:sz w:val="24"/>
          <w:szCs w:val="24"/>
        </w:rPr>
        <w:t>газо</w:t>
      </w:r>
      <w:r w:rsidRPr="00D82EF7">
        <w:rPr>
          <w:sz w:val="24"/>
          <w:szCs w:val="24"/>
        </w:rPr>
        <w:t>снабжения представлены в таблице 1</w:t>
      </w:r>
      <w:r w:rsidR="0000020E">
        <w:rPr>
          <w:sz w:val="24"/>
          <w:szCs w:val="24"/>
        </w:rPr>
        <w:t>4.</w:t>
      </w:r>
      <w:r w:rsidR="008F4803">
        <w:rPr>
          <w:sz w:val="24"/>
          <w:szCs w:val="24"/>
        </w:rPr>
        <w:t>9</w:t>
      </w:r>
      <w:r w:rsidRPr="00D82EF7">
        <w:rPr>
          <w:sz w:val="24"/>
          <w:szCs w:val="24"/>
        </w:rPr>
        <w:t>.</w:t>
      </w:r>
    </w:p>
    <w:p w14:paraId="2C195963" w14:textId="336833A0" w:rsidR="002308DE" w:rsidRPr="00D82EF7" w:rsidRDefault="002308DE" w:rsidP="004419F7">
      <w:pPr>
        <w:pStyle w:val="af0"/>
        <w:spacing w:before="118"/>
        <w:ind w:right="112"/>
        <w:jc w:val="both"/>
        <w:rPr>
          <w:sz w:val="24"/>
          <w:szCs w:val="24"/>
        </w:rPr>
      </w:pPr>
      <w:r>
        <w:rPr>
          <w:sz w:val="24"/>
          <w:szCs w:val="24"/>
        </w:rPr>
        <w:t xml:space="preserve">     </w:t>
      </w:r>
      <w:r w:rsidRPr="00D82EF7">
        <w:rPr>
          <w:sz w:val="24"/>
          <w:szCs w:val="24"/>
        </w:rPr>
        <w:t xml:space="preserve">Тарифы в сфере </w:t>
      </w:r>
      <w:r w:rsidR="00A36660">
        <w:rPr>
          <w:sz w:val="24"/>
          <w:szCs w:val="24"/>
        </w:rPr>
        <w:t>газо</w:t>
      </w:r>
      <w:r w:rsidRPr="00D82EF7">
        <w:rPr>
          <w:sz w:val="24"/>
          <w:szCs w:val="24"/>
        </w:rPr>
        <w:t>снабжения, рассчитанные на период 20</w:t>
      </w:r>
      <w:r>
        <w:rPr>
          <w:sz w:val="24"/>
          <w:szCs w:val="24"/>
        </w:rPr>
        <w:t>24</w:t>
      </w:r>
      <w:r w:rsidRPr="00D82EF7">
        <w:rPr>
          <w:sz w:val="24"/>
          <w:szCs w:val="24"/>
        </w:rPr>
        <w:t>– 20</w:t>
      </w:r>
      <w:r>
        <w:rPr>
          <w:sz w:val="24"/>
          <w:szCs w:val="24"/>
        </w:rPr>
        <w:t>3</w:t>
      </w:r>
      <w:r w:rsidR="00103424">
        <w:rPr>
          <w:sz w:val="24"/>
          <w:szCs w:val="24"/>
        </w:rPr>
        <w:t>2</w:t>
      </w:r>
      <w:r w:rsidRPr="00D82EF7">
        <w:rPr>
          <w:sz w:val="24"/>
          <w:szCs w:val="24"/>
        </w:rPr>
        <w:t xml:space="preserve"> </w:t>
      </w:r>
      <w:proofErr w:type="spellStart"/>
      <w:r w:rsidRPr="00D82EF7">
        <w:rPr>
          <w:sz w:val="24"/>
          <w:szCs w:val="24"/>
        </w:rPr>
        <w:t>г.г</w:t>
      </w:r>
      <w:proofErr w:type="spellEnd"/>
      <w:r w:rsidRPr="00D82EF7">
        <w:rPr>
          <w:sz w:val="24"/>
          <w:szCs w:val="24"/>
        </w:rPr>
        <w:t xml:space="preserve">., носят прогнозный характер и могут изменяться в зависимости от условий социально-экономического развития </w:t>
      </w:r>
      <w:r w:rsidR="00A36660">
        <w:rPr>
          <w:sz w:val="24"/>
          <w:szCs w:val="24"/>
        </w:rPr>
        <w:t>муниципального образования</w:t>
      </w:r>
      <w:r w:rsidRPr="00D82EF7">
        <w:rPr>
          <w:sz w:val="24"/>
          <w:szCs w:val="24"/>
        </w:rPr>
        <w:t xml:space="preserve">. В случаях корректировки программы инвестиционных проектов </w:t>
      </w:r>
      <w:r w:rsidR="00A36660">
        <w:rPr>
          <w:sz w:val="24"/>
          <w:szCs w:val="24"/>
        </w:rPr>
        <w:t>газо</w:t>
      </w:r>
      <w:r w:rsidRPr="00D82EF7">
        <w:rPr>
          <w:sz w:val="24"/>
          <w:szCs w:val="24"/>
        </w:rPr>
        <w:t xml:space="preserve">снабжения, а также изменения их состава и объемов финансирования, прогнозные тарифы могут корректироваться </w:t>
      </w:r>
      <w:r w:rsidRPr="00D82EF7">
        <w:rPr>
          <w:spacing w:val="-2"/>
          <w:sz w:val="24"/>
          <w:szCs w:val="24"/>
        </w:rPr>
        <w:t>ежегодно.</w:t>
      </w:r>
    </w:p>
    <w:p w14:paraId="6386E58F" w14:textId="456CF223" w:rsidR="002308DE" w:rsidRPr="00A5099E" w:rsidRDefault="002308DE" w:rsidP="004419F7">
      <w:pPr>
        <w:pStyle w:val="4"/>
        <w:rPr>
          <w:spacing w:val="-4"/>
          <w:sz w:val="22"/>
          <w:szCs w:val="22"/>
        </w:rPr>
      </w:pPr>
      <w:r w:rsidRPr="00A5099E">
        <w:rPr>
          <w:sz w:val="22"/>
          <w:szCs w:val="22"/>
        </w:rPr>
        <w:t xml:space="preserve">Таблица </w:t>
      </w:r>
      <w:r w:rsidR="00BF074B" w:rsidRPr="00A5099E">
        <w:rPr>
          <w:sz w:val="22"/>
          <w:szCs w:val="22"/>
        </w:rPr>
        <w:t>1</w:t>
      </w:r>
      <w:r w:rsidR="0000020E" w:rsidRPr="00A5099E">
        <w:rPr>
          <w:sz w:val="22"/>
          <w:szCs w:val="22"/>
        </w:rPr>
        <w:t>4</w:t>
      </w:r>
      <w:r w:rsidR="00BF074B" w:rsidRPr="00A5099E">
        <w:rPr>
          <w:sz w:val="22"/>
          <w:szCs w:val="22"/>
        </w:rPr>
        <w:t>.</w:t>
      </w:r>
      <w:r w:rsidR="008F4803">
        <w:rPr>
          <w:sz w:val="22"/>
          <w:szCs w:val="22"/>
        </w:rPr>
        <w:t>9</w:t>
      </w:r>
      <w:r w:rsidR="00BF074B" w:rsidRPr="00A5099E">
        <w:rPr>
          <w:sz w:val="22"/>
          <w:szCs w:val="22"/>
        </w:rPr>
        <w:t>.</w:t>
      </w:r>
      <w:r w:rsidRPr="00A5099E">
        <w:rPr>
          <w:sz w:val="22"/>
          <w:szCs w:val="22"/>
        </w:rPr>
        <w:t>Прогнозный</w:t>
      </w:r>
      <w:r w:rsidRPr="00A5099E">
        <w:rPr>
          <w:spacing w:val="-6"/>
          <w:sz w:val="22"/>
          <w:szCs w:val="22"/>
        </w:rPr>
        <w:t xml:space="preserve"> </w:t>
      </w:r>
      <w:r w:rsidRPr="00A5099E">
        <w:rPr>
          <w:sz w:val="22"/>
          <w:szCs w:val="22"/>
        </w:rPr>
        <w:t>среднегодовой</w:t>
      </w:r>
      <w:r w:rsidRPr="00A5099E">
        <w:rPr>
          <w:spacing w:val="-2"/>
          <w:sz w:val="22"/>
          <w:szCs w:val="22"/>
        </w:rPr>
        <w:t xml:space="preserve"> </w:t>
      </w:r>
      <w:r w:rsidRPr="00A5099E">
        <w:rPr>
          <w:sz w:val="22"/>
          <w:szCs w:val="22"/>
        </w:rPr>
        <w:t>тариф</w:t>
      </w:r>
      <w:r w:rsidRPr="00A5099E">
        <w:rPr>
          <w:spacing w:val="-6"/>
          <w:sz w:val="22"/>
          <w:szCs w:val="22"/>
        </w:rPr>
        <w:t xml:space="preserve"> </w:t>
      </w:r>
      <w:r w:rsidRPr="00A5099E">
        <w:rPr>
          <w:sz w:val="22"/>
          <w:szCs w:val="22"/>
        </w:rPr>
        <w:t>на</w:t>
      </w:r>
      <w:r w:rsidRPr="00A5099E">
        <w:rPr>
          <w:spacing w:val="2"/>
          <w:sz w:val="22"/>
          <w:szCs w:val="22"/>
        </w:rPr>
        <w:t xml:space="preserve"> </w:t>
      </w:r>
      <w:r w:rsidRPr="00A5099E">
        <w:rPr>
          <w:sz w:val="22"/>
          <w:szCs w:val="22"/>
        </w:rPr>
        <w:t>услуги</w:t>
      </w:r>
      <w:r w:rsidRPr="00A5099E">
        <w:rPr>
          <w:spacing w:val="-3"/>
          <w:sz w:val="22"/>
          <w:szCs w:val="22"/>
        </w:rPr>
        <w:t xml:space="preserve"> газо</w:t>
      </w:r>
      <w:r w:rsidRPr="00A5099E">
        <w:rPr>
          <w:sz w:val="22"/>
          <w:szCs w:val="22"/>
        </w:rPr>
        <w:t>снабжения</w:t>
      </w:r>
      <w:r w:rsidRPr="00A5099E">
        <w:rPr>
          <w:spacing w:val="-2"/>
          <w:sz w:val="22"/>
          <w:szCs w:val="22"/>
        </w:rPr>
        <w:t xml:space="preserve"> </w:t>
      </w:r>
      <w:r w:rsidRPr="00A5099E">
        <w:rPr>
          <w:sz w:val="22"/>
          <w:szCs w:val="22"/>
        </w:rPr>
        <w:t>в период</w:t>
      </w:r>
      <w:r w:rsidRPr="00A5099E">
        <w:rPr>
          <w:spacing w:val="-5"/>
          <w:sz w:val="22"/>
          <w:szCs w:val="22"/>
        </w:rPr>
        <w:t xml:space="preserve"> </w:t>
      </w:r>
      <w:r w:rsidRPr="00A5099E">
        <w:rPr>
          <w:sz w:val="22"/>
          <w:szCs w:val="22"/>
        </w:rPr>
        <w:t>до</w:t>
      </w:r>
      <w:r w:rsidRPr="00A5099E">
        <w:rPr>
          <w:spacing w:val="-2"/>
          <w:sz w:val="22"/>
          <w:szCs w:val="22"/>
        </w:rPr>
        <w:t xml:space="preserve"> </w:t>
      </w:r>
      <w:r w:rsidRPr="00A5099E">
        <w:rPr>
          <w:sz w:val="22"/>
          <w:szCs w:val="22"/>
        </w:rPr>
        <w:t>203</w:t>
      </w:r>
      <w:r w:rsidR="00103424">
        <w:rPr>
          <w:sz w:val="22"/>
          <w:szCs w:val="22"/>
        </w:rPr>
        <w:t>2</w:t>
      </w:r>
      <w:r w:rsidRPr="00A5099E">
        <w:rPr>
          <w:spacing w:val="-4"/>
          <w:sz w:val="22"/>
          <w:szCs w:val="22"/>
        </w:rPr>
        <w:t xml:space="preserve"> года</w:t>
      </w:r>
    </w:p>
    <w:tbl>
      <w:tblPr>
        <w:tblW w:w="9775" w:type="dxa"/>
        <w:jc w:val="center"/>
        <w:tblLook w:val="04A0" w:firstRow="1" w:lastRow="0" w:firstColumn="1" w:lastColumn="0" w:noHBand="0" w:noVBand="1"/>
      </w:tblPr>
      <w:tblGrid>
        <w:gridCol w:w="2550"/>
        <w:gridCol w:w="942"/>
        <w:gridCol w:w="992"/>
        <w:gridCol w:w="977"/>
        <w:gridCol w:w="703"/>
        <w:gridCol w:w="717"/>
        <w:gridCol w:w="717"/>
        <w:gridCol w:w="717"/>
        <w:gridCol w:w="1460"/>
      </w:tblGrid>
      <w:tr w:rsidR="00A36660" w:rsidRPr="00D82EF7" w14:paraId="020C9F13" w14:textId="77777777" w:rsidTr="0088215E">
        <w:trPr>
          <w:trHeight w:val="315"/>
          <w:jc w:val="center"/>
        </w:trPr>
        <w:tc>
          <w:tcPr>
            <w:tcW w:w="25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217A70" w14:textId="77777777" w:rsidR="002308DE" w:rsidRPr="00D82EF7" w:rsidRDefault="002308DE" w:rsidP="004419F7">
            <w:pPr>
              <w:jc w:val="center"/>
              <w:rPr>
                <w:color w:val="000000"/>
                <w:sz w:val="20"/>
              </w:rPr>
            </w:pPr>
            <w:r w:rsidRPr="00D82EF7">
              <w:rPr>
                <w:color w:val="000000"/>
                <w:sz w:val="20"/>
              </w:rPr>
              <w:t>Показатель</w:t>
            </w:r>
          </w:p>
        </w:tc>
        <w:tc>
          <w:tcPr>
            <w:tcW w:w="7225" w:type="dxa"/>
            <w:gridSpan w:val="8"/>
            <w:tcBorders>
              <w:top w:val="single" w:sz="8" w:space="0" w:color="auto"/>
              <w:left w:val="nil"/>
              <w:bottom w:val="single" w:sz="8" w:space="0" w:color="auto"/>
              <w:right w:val="nil"/>
            </w:tcBorders>
            <w:shd w:val="clear" w:color="auto" w:fill="auto"/>
            <w:noWrap/>
            <w:vAlign w:val="center"/>
            <w:hideMark/>
          </w:tcPr>
          <w:p w14:paraId="2462EC36" w14:textId="77777777" w:rsidR="002308DE" w:rsidRPr="00D82EF7" w:rsidRDefault="002308DE" w:rsidP="004419F7">
            <w:pPr>
              <w:jc w:val="center"/>
              <w:rPr>
                <w:color w:val="000000"/>
                <w:sz w:val="20"/>
              </w:rPr>
            </w:pPr>
            <w:r w:rsidRPr="00D82EF7">
              <w:rPr>
                <w:color w:val="000000"/>
                <w:sz w:val="20"/>
              </w:rPr>
              <w:t>Период прогнозирования</w:t>
            </w:r>
          </w:p>
        </w:tc>
      </w:tr>
      <w:tr w:rsidR="002308DE" w:rsidRPr="00D82EF7" w14:paraId="7A3E1D1C" w14:textId="77777777" w:rsidTr="0088215E">
        <w:trPr>
          <w:trHeight w:val="315"/>
          <w:jc w:val="center"/>
        </w:trPr>
        <w:tc>
          <w:tcPr>
            <w:tcW w:w="2550" w:type="dxa"/>
            <w:vMerge/>
            <w:tcBorders>
              <w:top w:val="single" w:sz="8" w:space="0" w:color="auto"/>
              <w:left w:val="single" w:sz="8" w:space="0" w:color="auto"/>
              <w:bottom w:val="single" w:sz="8" w:space="0" w:color="000000"/>
              <w:right w:val="single" w:sz="8" w:space="0" w:color="auto"/>
            </w:tcBorders>
            <w:vAlign w:val="center"/>
            <w:hideMark/>
          </w:tcPr>
          <w:p w14:paraId="393F4C02" w14:textId="77777777" w:rsidR="002308DE" w:rsidRPr="00D82EF7" w:rsidRDefault="002308DE" w:rsidP="004419F7">
            <w:pPr>
              <w:rPr>
                <w:color w:val="000000"/>
                <w:sz w:val="20"/>
              </w:rPr>
            </w:pPr>
          </w:p>
        </w:tc>
        <w:tc>
          <w:tcPr>
            <w:tcW w:w="942" w:type="dxa"/>
            <w:tcBorders>
              <w:top w:val="nil"/>
              <w:left w:val="nil"/>
              <w:bottom w:val="single" w:sz="8" w:space="0" w:color="auto"/>
              <w:right w:val="single" w:sz="8" w:space="0" w:color="auto"/>
            </w:tcBorders>
            <w:shd w:val="clear" w:color="auto" w:fill="auto"/>
            <w:vAlign w:val="center"/>
            <w:hideMark/>
          </w:tcPr>
          <w:p w14:paraId="4C53B3BB" w14:textId="3A236D63" w:rsidR="002308DE" w:rsidRPr="00D82EF7" w:rsidRDefault="00B62DD4" w:rsidP="004419F7">
            <w:pPr>
              <w:jc w:val="center"/>
              <w:rPr>
                <w:color w:val="000000"/>
                <w:sz w:val="20"/>
              </w:rPr>
            </w:pPr>
            <w:proofErr w:type="spellStart"/>
            <w:r>
              <w:rPr>
                <w:color w:val="000000"/>
                <w:sz w:val="20"/>
              </w:rPr>
              <w:t>Е</w:t>
            </w:r>
            <w:r w:rsidR="002308DE" w:rsidRPr="00D82EF7">
              <w:rPr>
                <w:color w:val="000000"/>
                <w:sz w:val="20"/>
              </w:rPr>
              <w:t>д.изм</w:t>
            </w:r>
            <w:proofErr w:type="spellEnd"/>
            <w:r w:rsidR="00E1422C">
              <w:rPr>
                <w:color w:val="000000"/>
                <w:sz w:val="20"/>
              </w:rPr>
              <w:t>.</w:t>
            </w:r>
          </w:p>
        </w:tc>
        <w:tc>
          <w:tcPr>
            <w:tcW w:w="992" w:type="dxa"/>
            <w:tcBorders>
              <w:top w:val="nil"/>
              <w:left w:val="nil"/>
              <w:bottom w:val="single" w:sz="8" w:space="0" w:color="auto"/>
              <w:right w:val="single" w:sz="8" w:space="0" w:color="auto"/>
            </w:tcBorders>
            <w:shd w:val="clear" w:color="auto" w:fill="auto"/>
            <w:noWrap/>
            <w:vAlign w:val="center"/>
            <w:hideMark/>
          </w:tcPr>
          <w:p w14:paraId="4222F6F5" w14:textId="77777777" w:rsidR="002308DE" w:rsidRPr="00D82EF7" w:rsidRDefault="002308DE" w:rsidP="004419F7">
            <w:pPr>
              <w:jc w:val="center"/>
              <w:rPr>
                <w:color w:val="000000"/>
                <w:sz w:val="18"/>
                <w:szCs w:val="18"/>
              </w:rPr>
            </w:pPr>
            <w:r w:rsidRPr="00D82EF7">
              <w:rPr>
                <w:color w:val="000000"/>
                <w:sz w:val="18"/>
                <w:szCs w:val="18"/>
              </w:rPr>
              <w:t>2023</w:t>
            </w:r>
          </w:p>
        </w:tc>
        <w:tc>
          <w:tcPr>
            <w:tcW w:w="977" w:type="dxa"/>
            <w:tcBorders>
              <w:top w:val="nil"/>
              <w:left w:val="nil"/>
              <w:bottom w:val="single" w:sz="8" w:space="0" w:color="auto"/>
              <w:right w:val="single" w:sz="8" w:space="0" w:color="auto"/>
            </w:tcBorders>
            <w:shd w:val="clear" w:color="auto" w:fill="auto"/>
            <w:noWrap/>
            <w:vAlign w:val="center"/>
            <w:hideMark/>
          </w:tcPr>
          <w:p w14:paraId="5268EFAB" w14:textId="77777777" w:rsidR="002308DE" w:rsidRPr="00D82EF7" w:rsidRDefault="002308DE" w:rsidP="004419F7">
            <w:pPr>
              <w:jc w:val="center"/>
              <w:rPr>
                <w:color w:val="000000"/>
                <w:sz w:val="18"/>
                <w:szCs w:val="18"/>
              </w:rPr>
            </w:pPr>
            <w:r w:rsidRPr="00D82EF7">
              <w:rPr>
                <w:color w:val="000000"/>
                <w:sz w:val="18"/>
                <w:szCs w:val="18"/>
              </w:rPr>
              <w:t>2024</w:t>
            </w:r>
          </w:p>
        </w:tc>
        <w:tc>
          <w:tcPr>
            <w:tcW w:w="703" w:type="dxa"/>
            <w:tcBorders>
              <w:top w:val="nil"/>
              <w:left w:val="nil"/>
              <w:bottom w:val="single" w:sz="8" w:space="0" w:color="auto"/>
              <w:right w:val="single" w:sz="8" w:space="0" w:color="auto"/>
            </w:tcBorders>
            <w:shd w:val="clear" w:color="auto" w:fill="auto"/>
            <w:noWrap/>
            <w:vAlign w:val="center"/>
            <w:hideMark/>
          </w:tcPr>
          <w:p w14:paraId="1EBF44B8" w14:textId="77777777" w:rsidR="002308DE" w:rsidRPr="00D82EF7" w:rsidRDefault="002308DE" w:rsidP="004419F7">
            <w:pPr>
              <w:jc w:val="center"/>
              <w:rPr>
                <w:color w:val="000000"/>
                <w:sz w:val="18"/>
                <w:szCs w:val="18"/>
              </w:rPr>
            </w:pPr>
            <w:r w:rsidRPr="00D82EF7">
              <w:rPr>
                <w:color w:val="000000"/>
                <w:sz w:val="18"/>
                <w:szCs w:val="18"/>
              </w:rPr>
              <w:t>2025</w:t>
            </w:r>
          </w:p>
        </w:tc>
        <w:tc>
          <w:tcPr>
            <w:tcW w:w="717" w:type="dxa"/>
            <w:tcBorders>
              <w:top w:val="nil"/>
              <w:left w:val="nil"/>
              <w:bottom w:val="single" w:sz="8" w:space="0" w:color="auto"/>
              <w:right w:val="single" w:sz="8" w:space="0" w:color="auto"/>
            </w:tcBorders>
            <w:shd w:val="clear" w:color="auto" w:fill="auto"/>
            <w:noWrap/>
            <w:vAlign w:val="center"/>
            <w:hideMark/>
          </w:tcPr>
          <w:p w14:paraId="2ABC1944" w14:textId="77777777" w:rsidR="002308DE" w:rsidRPr="00D82EF7" w:rsidRDefault="002308DE" w:rsidP="004419F7">
            <w:pPr>
              <w:jc w:val="center"/>
              <w:rPr>
                <w:color w:val="000000"/>
                <w:sz w:val="18"/>
                <w:szCs w:val="18"/>
              </w:rPr>
            </w:pPr>
            <w:r w:rsidRPr="00D82EF7">
              <w:rPr>
                <w:color w:val="000000"/>
                <w:sz w:val="18"/>
                <w:szCs w:val="18"/>
              </w:rPr>
              <w:t>2026</w:t>
            </w:r>
          </w:p>
        </w:tc>
        <w:tc>
          <w:tcPr>
            <w:tcW w:w="717" w:type="dxa"/>
            <w:tcBorders>
              <w:top w:val="nil"/>
              <w:left w:val="nil"/>
              <w:bottom w:val="single" w:sz="8" w:space="0" w:color="auto"/>
              <w:right w:val="single" w:sz="8" w:space="0" w:color="auto"/>
            </w:tcBorders>
            <w:shd w:val="clear" w:color="auto" w:fill="auto"/>
            <w:noWrap/>
            <w:vAlign w:val="center"/>
            <w:hideMark/>
          </w:tcPr>
          <w:p w14:paraId="0D22180E" w14:textId="77777777" w:rsidR="002308DE" w:rsidRPr="00D82EF7" w:rsidRDefault="002308DE" w:rsidP="004419F7">
            <w:pPr>
              <w:jc w:val="center"/>
              <w:rPr>
                <w:color w:val="000000"/>
                <w:sz w:val="18"/>
                <w:szCs w:val="18"/>
              </w:rPr>
            </w:pPr>
            <w:r w:rsidRPr="00D82EF7">
              <w:rPr>
                <w:color w:val="000000"/>
                <w:sz w:val="18"/>
                <w:szCs w:val="18"/>
              </w:rPr>
              <w:t>2027</w:t>
            </w:r>
          </w:p>
        </w:tc>
        <w:tc>
          <w:tcPr>
            <w:tcW w:w="717" w:type="dxa"/>
            <w:tcBorders>
              <w:top w:val="nil"/>
              <w:left w:val="nil"/>
              <w:bottom w:val="single" w:sz="8" w:space="0" w:color="auto"/>
              <w:right w:val="single" w:sz="8" w:space="0" w:color="auto"/>
            </w:tcBorders>
            <w:shd w:val="clear" w:color="auto" w:fill="auto"/>
            <w:noWrap/>
            <w:vAlign w:val="center"/>
            <w:hideMark/>
          </w:tcPr>
          <w:p w14:paraId="70017619" w14:textId="77777777" w:rsidR="002308DE" w:rsidRPr="00D82EF7" w:rsidRDefault="002308DE" w:rsidP="004419F7">
            <w:pPr>
              <w:jc w:val="center"/>
              <w:rPr>
                <w:color w:val="000000"/>
                <w:sz w:val="18"/>
                <w:szCs w:val="18"/>
              </w:rPr>
            </w:pPr>
            <w:r w:rsidRPr="00D82EF7">
              <w:rPr>
                <w:color w:val="000000"/>
                <w:sz w:val="18"/>
                <w:szCs w:val="18"/>
              </w:rPr>
              <w:t>2028</w:t>
            </w:r>
          </w:p>
        </w:tc>
        <w:tc>
          <w:tcPr>
            <w:tcW w:w="1460" w:type="dxa"/>
            <w:tcBorders>
              <w:top w:val="nil"/>
              <w:left w:val="nil"/>
              <w:bottom w:val="single" w:sz="8" w:space="0" w:color="auto"/>
              <w:right w:val="single" w:sz="8" w:space="0" w:color="auto"/>
            </w:tcBorders>
            <w:shd w:val="clear" w:color="auto" w:fill="auto"/>
            <w:noWrap/>
            <w:vAlign w:val="center"/>
            <w:hideMark/>
          </w:tcPr>
          <w:p w14:paraId="031C92F3" w14:textId="1EEBF999" w:rsidR="002308DE" w:rsidRPr="00D82EF7" w:rsidRDefault="002308DE" w:rsidP="004419F7">
            <w:pPr>
              <w:jc w:val="center"/>
              <w:rPr>
                <w:color w:val="000000"/>
                <w:sz w:val="18"/>
                <w:szCs w:val="18"/>
              </w:rPr>
            </w:pPr>
            <w:r w:rsidRPr="00D82EF7">
              <w:rPr>
                <w:color w:val="000000"/>
                <w:sz w:val="18"/>
                <w:szCs w:val="18"/>
              </w:rPr>
              <w:t>2029-203</w:t>
            </w:r>
            <w:r w:rsidR="00103424">
              <w:rPr>
                <w:color w:val="000000"/>
                <w:sz w:val="18"/>
                <w:szCs w:val="18"/>
              </w:rPr>
              <w:t>2</w:t>
            </w:r>
          </w:p>
        </w:tc>
      </w:tr>
      <w:tr w:rsidR="002308DE" w:rsidRPr="00D82EF7" w14:paraId="76EB9B02" w14:textId="77777777" w:rsidTr="00B24EA3">
        <w:trPr>
          <w:trHeight w:val="315"/>
          <w:jc w:val="center"/>
        </w:trPr>
        <w:tc>
          <w:tcPr>
            <w:tcW w:w="9775" w:type="dxa"/>
            <w:gridSpan w:val="9"/>
            <w:tcBorders>
              <w:top w:val="single" w:sz="8" w:space="0" w:color="auto"/>
              <w:left w:val="single" w:sz="8" w:space="0" w:color="auto"/>
              <w:bottom w:val="single" w:sz="4" w:space="0" w:color="auto"/>
              <w:right w:val="nil"/>
            </w:tcBorders>
            <w:shd w:val="clear" w:color="000000" w:fill="FFFF00"/>
            <w:noWrap/>
            <w:vAlign w:val="center"/>
            <w:hideMark/>
          </w:tcPr>
          <w:p w14:paraId="3BEFBB27" w14:textId="3F02BD7E" w:rsidR="002308DE" w:rsidRPr="00D82EF7" w:rsidRDefault="002308DE" w:rsidP="004419F7">
            <w:pPr>
              <w:jc w:val="center"/>
              <w:rPr>
                <w:color w:val="000000"/>
                <w:sz w:val="20"/>
              </w:rPr>
            </w:pPr>
            <w:r>
              <w:rPr>
                <w:color w:val="000000"/>
                <w:sz w:val="20"/>
              </w:rPr>
              <w:t>Газо</w:t>
            </w:r>
            <w:r w:rsidRPr="00D82EF7">
              <w:rPr>
                <w:color w:val="000000"/>
                <w:sz w:val="20"/>
              </w:rPr>
              <w:t>снабжение</w:t>
            </w:r>
          </w:p>
        </w:tc>
      </w:tr>
      <w:tr w:rsidR="00A36660" w:rsidRPr="00D82EF7" w14:paraId="44FB35C3" w14:textId="77777777" w:rsidTr="0088215E">
        <w:trPr>
          <w:trHeight w:val="885"/>
          <w:jc w:val="center"/>
        </w:trPr>
        <w:tc>
          <w:tcPr>
            <w:tcW w:w="25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A6A5BF" w14:textId="657DEFC8" w:rsidR="00A36660" w:rsidRPr="00B62DD4" w:rsidRDefault="00A36660" w:rsidP="004419F7">
            <w:pPr>
              <w:rPr>
                <w:color w:val="000000"/>
                <w:sz w:val="20"/>
              </w:rPr>
            </w:pPr>
            <w:r w:rsidRPr="00B62DD4">
              <w:rPr>
                <w:color w:val="000000"/>
                <w:sz w:val="20"/>
              </w:rPr>
              <w:t xml:space="preserve">Рекомендуемый тариф на природный газ для населения  при наличии прибора учёта, </w:t>
            </w:r>
            <w:proofErr w:type="spellStart"/>
            <w:r w:rsidRPr="00B62DD4">
              <w:rPr>
                <w:color w:val="000000"/>
                <w:sz w:val="20"/>
              </w:rPr>
              <w:t>руб</w:t>
            </w:r>
            <w:proofErr w:type="spellEnd"/>
            <w:r w:rsidRPr="00B62DD4">
              <w:rPr>
                <w:color w:val="000000"/>
                <w:sz w:val="20"/>
              </w:rPr>
              <w:t>/м3</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15A57" w14:textId="53D3D544" w:rsidR="00A36660" w:rsidRPr="00D82EF7" w:rsidRDefault="00A36660" w:rsidP="004419F7">
            <w:pPr>
              <w:jc w:val="center"/>
              <w:rPr>
                <w:color w:val="000000"/>
                <w:sz w:val="20"/>
              </w:rPr>
            </w:pPr>
            <w:proofErr w:type="spellStart"/>
            <w:r>
              <w:rPr>
                <w:color w:val="000000"/>
                <w:sz w:val="20"/>
              </w:rPr>
              <w:t>руб</w:t>
            </w:r>
            <w:proofErr w:type="spellEnd"/>
            <w:r>
              <w:rPr>
                <w:color w:val="000000"/>
                <w:sz w:val="20"/>
              </w:rPr>
              <w:t>/м3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3A02A" w14:textId="43501E07" w:rsidR="00A36660" w:rsidRPr="00D82EF7" w:rsidRDefault="00A36660" w:rsidP="004419F7">
            <w:pPr>
              <w:jc w:val="center"/>
              <w:rPr>
                <w:color w:val="000000"/>
                <w:sz w:val="20"/>
              </w:rPr>
            </w:pPr>
            <w:r>
              <w:rPr>
                <w:rFonts w:ascii="Calibri" w:hAnsi="Calibri"/>
                <w:color w:val="000000"/>
                <w:sz w:val="22"/>
                <w:szCs w:val="22"/>
              </w:rPr>
              <w:t>7,11</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41598" w14:textId="739CBF1E" w:rsidR="00A36660" w:rsidRPr="00D82EF7" w:rsidRDefault="00A36660" w:rsidP="004419F7">
            <w:pPr>
              <w:jc w:val="center"/>
              <w:rPr>
                <w:color w:val="000000"/>
                <w:sz w:val="20"/>
              </w:rPr>
            </w:pPr>
            <w:r>
              <w:rPr>
                <w:rFonts w:ascii="Calibri" w:hAnsi="Calibri"/>
                <w:color w:val="000000"/>
                <w:sz w:val="22"/>
                <w:szCs w:val="22"/>
              </w:rPr>
              <w:t>7,39</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D33BF" w14:textId="5F5CD42A" w:rsidR="00A36660" w:rsidRPr="00D82EF7" w:rsidRDefault="00A36660" w:rsidP="004419F7">
            <w:pPr>
              <w:jc w:val="center"/>
              <w:rPr>
                <w:color w:val="000000"/>
                <w:sz w:val="20"/>
              </w:rPr>
            </w:pPr>
            <w:r>
              <w:rPr>
                <w:rFonts w:ascii="Calibri" w:hAnsi="Calibri"/>
                <w:color w:val="000000"/>
                <w:sz w:val="22"/>
                <w:szCs w:val="22"/>
              </w:rPr>
              <w:t>7,69</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703D3" w14:textId="07442940" w:rsidR="00A36660" w:rsidRPr="00D82EF7" w:rsidRDefault="00A36660" w:rsidP="004419F7">
            <w:pPr>
              <w:jc w:val="center"/>
              <w:rPr>
                <w:color w:val="000000"/>
                <w:sz w:val="20"/>
              </w:rPr>
            </w:pPr>
            <w:r>
              <w:rPr>
                <w:rFonts w:ascii="Calibri" w:hAnsi="Calibri"/>
                <w:color w:val="000000"/>
                <w:sz w:val="22"/>
                <w:szCs w:val="22"/>
              </w:rPr>
              <w:t>8,00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A7C89" w14:textId="5CEF357E" w:rsidR="00A36660" w:rsidRPr="00D82EF7" w:rsidRDefault="00A36660" w:rsidP="004419F7">
            <w:pPr>
              <w:jc w:val="center"/>
              <w:rPr>
                <w:color w:val="000000"/>
                <w:sz w:val="20"/>
              </w:rPr>
            </w:pPr>
            <w:r>
              <w:rPr>
                <w:rFonts w:ascii="Calibri" w:hAnsi="Calibri"/>
                <w:color w:val="000000"/>
                <w:sz w:val="22"/>
                <w:szCs w:val="22"/>
              </w:rPr>
              <w:t>8,32</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8672B" w14:textId="5FE41A48" w:rsidR="00A36660" w:rsidRPr="00D82EF7" w:rsidRDefault="00A36660" w:rsidP="004419F7">
            <w:pPr>
              <w:jc w:val="center"/>
              <w:rPr>
                <w:color w:val="000000"/>
                <w:sz w:val="20"/>
              </w:rPr>
            </w:pPr>
            <w:r>
              <w:rPr>
                <w:rFonts w:ascii="Calibri" w:hAnsi="Calibri"/>
                <w:color w:val="000000"/>
                <w:sz w:val="22"/>
                <w:szCs w:val="22"/>
              </w:rPr>
              <w:t>8,65</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A9678" w14:textId="71CF49C3" w:rsidR="00A36660" w:rsidRPr="00D82EF7" w:rsidRDefault="00A36660" w:rsidP="004419F7">
            <w:pPr>
              <w:jc w:val="center"/>
              <w:rPr>
                <w:color w:val="000000"/>
                <w:sz w:val="20"/>
              </w:rPr>
            </w:pPr>
            <w:r>
              <w:rPr>
                <w:rFonts w:ascii="Calibri" w:hAnsi="Calibri"/>
                <w:color w:val="000000"/>
                <w:sz w:val="22"/>
                <w:szCs w:val="22"/>
              </w:rPr>
              <w:t>9,55</w:t>
            </w:r>
          </w:p>
        </w:tc>
      </w:tr>
      <w:tr w:rsidR="00A36660" w:rsidRPr="00D82EF7" w14:paraId="18964BB5" w14:textId="77777777" w:rsidTr="0088215E">
        <w:trPr>
          <w:trHeight w:val="885"/>
          <w:jc w:val="center"/>
        </w:trPr>
        <w:tc>
          <w:tcPr>
            <w:tcW w:w="2550" w:type="dxa"/>
            <w:tcBorders>
              <w:top w:val="single" w:sz="4" w:space="0" w:color="auto"/>
              <w:left w:val="single" w:sz="4" w:space="0" w:color="auto"/>
              <w:bottom w:val="single" w:sz="4" w:space="0" w:color="auto"/>
              <w:right w:val="single" w:sz="4" w:space="0" w:color="auto"/>
            </w:tcBorders>
            <w:shd w:val="clear" w:color="auto" w:fill="auto"/>
            <w:vAlign w:val="bottom"/>
          </w:tcPr>
          <w:p w14:paraId="61A73552" w14:textId="01866308" w:rsidR="00A36660" w:rsidRPr="00B62DD4" w:rsidRDefault="00A36660" w:rsidP="004419F7">
            <w:pPr>
              <w:rPr>
                <w:color w:val="000000"/>
                <w:sz w:val="20"/>
              </w:rPr>
            </w:pPr>
            <w:r w:rsidRPr="00B62DD4">
              <w:rPr>
                <w:color w:val="000000"/>
                <w:sz w:val="20"/>
              </w:rPr>
              <w:t>Норматив на отопление жилых помещений (кроме направлений использования газа, указанных в пунктах 3, 4, 5) при отсутствии приборов учета расхода в ОП газа, м3/м2/месяц</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5848C" w14:textId="1B91CF26" w:rsidR="00A36660" w:rsidRDefault="00A36660" w:rsidP="004419F7">
            <w:pPr>
              <w:jc w:val="center"/>
              <w:rPr>
                <w:rFonts w:ascii="Calibri" w:hAnsi="Calibri" w:cs="Calibri"/>
                <w:color w:val="000000"/>
                <w:sz w:val="22"/>
                <w:szCs w:val="22"/>
              </w:rPr>
            </w:pPr>
            <w:proofErr w:type="spellStart"/>
            <w:r>
              <w:rPr>
                <w:color w:val="000000"/>
                <w:sz w:val="20"/>
              </w:rPr>
              <w:t>руб</w:t>
            </w:r>
            <w:proofErr w:type="spellEnd"/>
            <w:r>
              <w:rPr>
                <w:color w:val="000000"/>
                <w:sz w:val="20"/>
              </w:rPr>
              <w:t>/м2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ACF11" w14:textId="106499D9" w:rsidR="00A36660" w:rsidRDefault="00A36660" w:rsidP="004419F7">
            <w:pPr>
              <w:jc w:val="center"/>
              <w:rPr>
                <w:color w:val="000000"/>
                <w:sz w:val="20"/>
              </w:rPr>
            </w:pPr>
            <w:r>
              <w:rPr>
                <w:rFonts w:ascii="Calibri" w:hAnsi="Calibri"/>
                <w:color w:val="000000"/>
                <w:sz w:val="22"/>
                <w:szCs w:val="22"/>
              </w:rPr>
              <w:t>13,3</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6A1B5" w14:textId="7E6EE2F5" w:rsidR="00A36660" w:rsidRDefault="00A36660" w:rsidP="004419F7">
            <w:pPr>
              <w:jc w:val="center"/>
              <w:rPr>
                <w:color w:val="000000"/>
                <w:sz w:val="20"/>
              </w:rPr>
            </w:pPr>
            <w:r>
              <w:rPr>
                <w:rFonts w:ascii="Calibri" w:hAnsi="Calibri"/>
                <w:color w:val="000000"/>
                <w:sz w:val="22"/>
                <w:szCs w:val="22"/>
              </w:rPr>
              <w:t>13,3</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67120" w14:textId="7F05DBFE" w:rsidR="00A36660" w:rsidRDefault="00A36660" w:rsidP="004419F7">
            <w:pPr>
              <w:jc w:val="center"/>
              <w:rPr>
                <w:color w:val="000000"/>
                <w:sz w:val="20"/>
              </w:rPr>
            </w:pPr>
            <w:r>
              <w:rPr>
                <w:rFonts w:ascii="Calibri" w:hAnsi="Calibri"/>
                <w:color w:val="000000"/>
                <w:sz w:val="22"/>
                <w:szCs w:val="22"/>
              </w:rPr>
              <w:t>13,3</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EA054" w14:textId="1ED59D61" w:rsidR="00A36660" w:rsidRDefault="00A36660" w:rsidP="004419F7">
            <w:pPr>
              <w:jc w:val="center"/>
              <w:rPr>
                <w:color w:val="000000"/>
                <w:sz w:val="20"/>
              </w:rPr>
            </w:pPr>
            <w:r>
              <w:rPr>
                <w:rFonts w:ascii="Calibri" w:hAnsi="Calibri"/>
                <w:color w:val="000000"/>
                <w:sz w:val="22"/>
                <w:szCs w:val="22"/>
              </w:rPr>
              <w:t>13,3</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9B032" w14:textId="040360B1" w:rsidR="00A36660" w:rsidRDefault="00A36660" w:rsidP="004419F7">
            <w:pPr>
              <w:jc w:val="center"/>
              <w:rPr>
                <w:color w:val="000000"/>
                <w:sz w:val="20"/>
              </w:rPr>
            </w:pPr>
            <w:r>
              <w:rPr>
                <w:rFonts w:ascii="Calibri" w:hAnsi="Calibri"/>
                <w:color w:val="000000"/>
                <w:sz w:val="22"/>
                <w:szCs w:val="22"/>
              </w:rPr>
              <w:t>13,3</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96DC4" w14:textId="10A12099" w:rsidR="00A36660" w:rsidRDefault="00A36660" w:rsidP="004419F7">
            <w:pPr>
              <w:jc w:val="center"/>
              <w:rPr>
                <w:color w:val="000000"/>
                <w:sz w:val="20"/>
              </w:rPr>
            </w:pPr>
            <w:r>
              <w:rPr>
                <w:rFonts w:ascii="Calibri" w:hAnsi="Calibri"/>
                <w:color w:val="000000"/>
                <w:sz w:val="22"/>
                <w:szCs w:val="22"/>
              </w:rPr>
              <w:t>13,3</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4DEDB" w14:textId="384DB25B" w:rsidR="00A36660" w:rsidRDefault="00A36660" w:rsidP="004419F7">
            <w:pPr>
              <w:jc w:val="center"/>
              <w:rPr>
                <w:color w:val="000000"/>
                <w:sz w:val="20"/>
              </w:rPr>
            </w:pPr>
            <w:r>
              <w:rPr>
                <w:rFonts w:ascii="Calibri" w:hAnsi="Calibri"/>
                <w:color w:val="000000"/>
                <w:sz w:val="22"/>
                <w:szCs w:val="22"/>
              </w:rPr>
              <w:t>13,30</w:t>
            </w:r>
          </w:p>
        </w:tc>
      </w:tr>
      <w:tr w:rsidR="00A36660" w:rsidRPr="00D82EF7" w14:paraId="5CEB7E0C" w14:textId="77777777" w:rsidTr="0088215E">
        <w:trPr>
          <w:trHeight w:val="414"/>
          <w:jc w:val="center"/>
        </w:trPr>
        <w:tc>
          <w:tcPr>
            <w:tcW w:w="2550" w:type="dxa"/>
            <w:tcBorders>
              <w:top w:val="single" w:sz="4" w:space="0" w:color="auto"/>
              <w:left w:val="single" w:sz="4" w:space="0" w:color="auto"/>
              <w:bottom w:val="single" w:sz="4" w:space="0" w:color="auto"/>
              <w:right w:val="single" w:sz="4" w:space="0" w:color="auto"/>
            </w:tcBorders>
            <w:shd w:val="clear" w:color="auto" w:fill="auto"/>
            <w:vAlign w:val="bottom"/>
          </w:tcPr>
          <w:p w14:paraId="2479BADD" w14:textId="2B76BC6C" w:rsidR="00A36660" w:rsidRPr="00B62DD4" w:rsidRDefault="00A36660" w:rsidP="004419F7">
            <w:pPr>
              <w:pStyle w:val="TableParagraph"/>
              <w:ind w:right="-15"/>
              <w:rPr>
                <w:sz w:val="20"/>
                <w:szCs w:val="20"/>
              </w:rPr>
            </w:pPr>
            <w:r w:rsidRPr="00B62DD4">
              <w:rPr>
                <w:color w:val="000000"/>
                <w:sz w:val="20"/>
                <w:szCs w:val="20"/>
              </w:rPr>
              <w:t>Норматив на отопление жилых помещений (кроме направлений использования 4газа, указанных в5 пунктах 3, 4, 5) 6при отсутствии приборов учета расхода газа в МОП, м3/м2/месяц</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8AE71" w14:textId="77777777" w:rsidR="002B11B3" w:rsidRDefault="00A36660" w:rsidP="004419F7">
            <w:pPr>
              <w:jc w:val="center"/>
              <w:rPr>
                <w:rFonts w:ascii="Calibri" w:hAnsi="Calibri" w:cs="Calibri"/>
                <w:color w:val="000000"/>
                <w:sz w:val="22"/>
                <w:szCs w:val="22"/>
              </w:rPr>
            </w:pPr>
            <w:r>
              <w:rPr>
                <w:rFonts w:ascii="Calibri" w:hAnsi="Calibri" w:cs="Calibri"/>
                <w:color w:val="000000"/>
                <w:sz w:val="22"/>
                <w:szCs w:val="22"/>
              </w:rPr>
              <w:t>м3/м2/</w:t>
            </w:r>
          </w:p>
          <w:p w14:paraId="6D02706C" w14:textId="6E1D468E" w:rsidR="00A36660" w:rsidRDefault="00A36660" w:rsidP="004419F7">
            <w:pPr>
              <w:jc w:val="center"/>
              <w:rPr>
                <w:rFonts w:ascii="Calibri" w:hAnsi="Calibri" w:cs="Calibri"/>
                <w:color w:val="000000"/>
                <w:sz w:val="22"/>
                <w:szCs w:val="22"/>
              </w:rPr>
            </w:pPr>
            <w:r>
              <w:rPr>
                <w:rFonts w:ascii="Calibri" w:hAnsi="Calibri" w:cs="Calibri"/>
                <w:color w:val="000000"/>
                <w:sz w:val="22"/>
                <w:szCs w:val="22"/>
              </w:rPr>
              <w:t>месяц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FCBA9" w14:textId="25DA592C" w:rsidR="00A36660" w:rsidRDefault="00A36660" w:rsidP="004419F7">
            <w:pPr>
              <w:jc w:val="center"/>
              <w:rPr>
                <w:color w:val="000000"/>
                <w:sz w:val="20"/>
              </w:rPr>
            </w:pPr>
            <w:r>
              <w:rPr>
                <w:rFonts w:ascii="Calibri" w:hAnsi="Calibri"/>
                <w:color w:val="000000"/>
                <w:sz w:val="22"/>
                <w:szCs w:val="22"/>
              </w:rPr>
              <w:t>1,3</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4BF94" w14:textId="449BB6F0" w:rsidR="00A36660" w:rsidRDefault="00A36660" w:rsidP="004419F7">
            <w:pPr>
              <w:jc w:val="center"/>
              <w:rPr>
                <w:color w:val="000000"/>
                <w:sz w:val="20"/>
              </w:rPr>
            </w:pPr>
            <w:r>
              <w:rPr>
                <w:rFonts w:ascii="Calibri" w:hAnsi="Calibri"/>
                <w:color w:val="000000"/>
                <w:sz w:val="22"/>
                <w:szCs w:val="22"/>
              </w:rPr>
              <w:t>1,3</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6588C" w14:textId="24C5F9BE" w:rsidR="00A36660" w:rsidRDefault="00A36660" w:rsidP="004419F7">
            <w:pPr>
              <w:jc w:val="center"/>
              <w:rPr>
                <w:color w:val="000000"/>
                <w:sz w:val="20"/>
              </w:rPr>
            </w:pPr>
            <w:r>
              <w:rPr>
                <w:rFonts w:ascii="Calibri" w:hAnsi="Calibri"/>
                <w:color w:val="000000"/>
                <w:sz w:val="22"/>
                <w:szCs w:val="22"/>
              </w:rPr>
              <w:t>1,3</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FCD27" w14:textId="5A0ABEB8" w:rsidR="00A36660" w:rsidRDefault="00A36660" w:rsidP="004419F7">
            <w:pPr>
              <w:jc w:val="center"/>
              <w:rPr>
                <w:color w:val="000000"/>
                <w:sz w:val="20"/>
              </w:rPr>
            </w:pPr>
            <w:r>
              <w:rPr>
                <w:rFonts w:ascii="Calibri" w:hAnsi="Calibri"/>
                <w:color w:val="000000"/>
                <w:sz w:val="22"/>
                <w:szCs w:val="22"/>
              </w:rPr>
              <w:t>1,3</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DFFED" w14:textId="69438ABC" w:rsidR="00A36660" w:rsidRDefault="00A36660" w:rsidP="004419F7">
            <w:pPr>
              <w:jc w:val="center"/>
              <w:rPr>
                <w:color w:val="000000"/>
                <w:sz w:val="20"/>
              </w:rPr>
            </w:pPr>
            <w:r>
              <w:rPr>
                <w:rFonts w:ascii="Calibri" w:hAnsi="Calibri"/>
                <w:color w:val="000000"/>
                <w:sz w:val="22"/>
                <w:szCs w:val="22"/>
              </w:rPr>
              <w:t>1,3</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FE7C3" w14:textId="5F2E2BBB" w:rsidR="00A36660" w:rsidRDefault="00A36660" w:rsidP="004419F7">
            <w:pPr>
              <w:jc w:val="center"/>
              <w:rPr>
                <w:color w:val="000000"/>
                <w:sz w:val="20"/>
              </w:rPr>
            </w:pPr>
            <w:r>
              <w:rPr>
                <w:rFonts w:ascii="Calibri" w:hAnsi="Calibri"/>
                <w:color w:val="000000"/>
                <w:sz w:val="22"/>
                <w:szCs w:val="22"/>
              </w:rPr>
              <w:t>1,3</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AF44F" w14:textId="17C011EC" w:rsidR="00A36660" w:rsidRDefault="00A36660" w:rsidP="004419F7">
            <w:pPr>
              <w:jc w:val="center"/>
              <w:rPr>
                <w:color w:val="000000"/>
                <w:sz w:val="20"/>
              </w:rPr>
            </w:pPr>
            <w:r>
              <w:rPr>
                <w:rFonts w:ascii="Calibri" w:hAnsi="Calibri"/>
                <w:color w:val="000000"/>
                <w:sz w:val="22"/>
                <w:szCs w:val="22"/>
              </w:rPr>
              <w:t>1,30</w:t>
            </w:r>
          </w:p>
        </w:tc>
      </w:tr>
      <w:tr w:rsidR="00A36660" w:rsidRPr="00D82EF7" w14:paraId="6A1FE667" w14:textId="77777777" w:rsidTr="0088215E">
        <w:trPr>
          <w:trHeight w:val="885"/>
          <w:jc w:val="center"/>
        </w:trPr>
        <w:tc>
          <w:tcPr>
            <w:tcW w:w="2550" w:type="dxa"/>
            <w:tcBorders>
              <w:top w:val="single" w:sz="4" w:space="0" w:color="auto"/>
              <w:left w:val="single" w:sz="4" w:space="0" w:color="auto"/>
              <w:bottom w:val="single" w:sz="4" w:space="0" w:color="auto"/>
              <w:right w:val="single" w:sz="4" w:space="0" w:color="auto"/>
            </w:tcBorders>
            <w:shd w:val="clear" w:color="auto" w:fill="auto"/>
            <w:vAlign w:val="bottom"/>
          </w:tcPr>
          <w:p w14:paraId="20AA5E9F" w14:textId="0DE39DE0" w:rsidR="00A36660" w:rsidRPr="00B62DD4" w:rsidRDefault="00A36660" w:rsidP="004419F7">
            <w:pPr>
              <w:pStyle w:val="TableParagraph"/>
              <w:ind w:right="-15"/>
              <w:rPr>
                <w:sz w:val="20"/>
                <w:szCs w:val="20"/>
              </w:rPr>
            </w:pPr>
            <w:r w:rsidRPr="00B62DD4">
              <w:rPr>
                <w:color w:val="000000"/>
                <w:sz w:val="20"/>
                <w:szCs w:val="20"/>
              </w:rPr>
              <w:t>Норматив на приготовление пищи и нагрев воды с использованием газовой плиты при отсутствии  центрального горячего водоснабжения при отсутствии приборов учета расхода газа, м3/чел.</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5C122" w14:textId="77777777" w:rsidR="002B11B3" w:rsidRDefault="00A36660" w:rsidP="004419F7">
            <w:pPr>
              <w:jc w:val="center"/>
              <w:rPr>
                <w:rFonts w:ascii="Calibri" w:hAnsi="Calibri" w:cs="Calibri"/>
                <w:color w:val="000000"/>
                <w:sz w:val="22"/>
                <w:szCs w:val="22"/>
              </w:rPr>
            </w:pPr>
            <w:r>
              <w:rPr>
                <w:rFonts w:ascii="Calibri" w:hAnsi="Calibri" w:cs="Calibri"/>
                <w:color w:val="000000"/>
                <w:sz w:val="22"/>
                <w:szCs w:val="22"/>
              </w:rPr>
              <w:t>м3/м2/</w:t>
            </w:r>
          </w:p>
          <w:p w14:paraId="42FCC511" w14:textId="57B924CD" w:rsidR="00A36660" w:rsidRDefault="00A36660" w:rsidP="004419F7">
            <w:pPr>
              <w:jc w:val="center"/>
              <w:rPr>
                <w:rFonts w:ascii="Calibri" w:hAnsi="Calibri" w:cs="Calibri"/>
                <w:color w:val="000000"/>
                <w:sz w:val="22"/>
                <w:szCs w:val="22"/>
              </w:rPr>
            </w:pPr>
            <w:r>
              <w:rPr>
                <w:rFonts w:ascii="Calibri" w:hAnsi="Calibri" w:cs="Calibri"/>
                <w:color w:val="000000"/>
                <w:sz w:val="22"/>
                <w:szCs w:val="22"/>
              </w:rPr>
              <w:t>месяц</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0E5B4" w14:textId="7304C21A" w:rsidR="00A36660" w:rsidRDefault="00A36660" w:rsidP="004419F7">
            <w:pPr>
              <w:jc w:val="center"/>
              <w:rPr>
                <w:color w:val="000000"/>
                <w:sz w:val="20"/>
              </w:rPr>
            </w:pPr>
            <w:r>
              <w:rPr>
                <w:rFonts w:ascii="Calibri" w:hAnsi="Calibri"/>
                <w:color w:val="000000"/>
                <w:sz w:val="22"/>
                <w:szCs w:val="22"/>
              </w:rPr>
              <w:t>11,5</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923FF" w14:textId="18976605" w:rsidR="00A36660" w:rsidRDefault="00A36660" w:rsidP="004419F7">
            <w:pPr>
              <w:jc w:val="center"/>
              <w:rPr>
                <w:color w:val="000000"/>
                <w:sz w:val="20"/>
              </w:rPr>
            </w:pPr>
            <w:r>
              <w:rPr>
                <w:rFonts w:ascii="Calibri" w:hAnsi="Calibri"/>
                <w:color w:val="000000"/>
                <w:sz w:val="22"/>
                <w:szCs w:val="22"/>
              </w:rPr>
              <w:t>11,5</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6E659" w14:textId="033189FD" w:rsidR="00A36660" w:rsidRDefault="00A36660" w:rsidP="004419F7">
            <w:pPr>
              <w:jc w:val="center"/>
              <w:rPr>
                <w:color w:val="000000"/>
                <w:sz w:val="20"/>
              </w:rPr>
            </w:pPr>
            <w:r>
              <w:rPr>
                <w:rFonts w:ascii="Calibri" w:hAnsi="Calibri"/>
                <w:color w:val="000000"/>
                <w:sz w:val="22"/>
                <w:szCs w:val="22"/>
              </w:rPr>
              <w:t>11,5</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FAFB6" w14:textId="1E875CEB" w:rsidR="00A36660" w:rsidRDefault="00A36660" w:rsidP="004419F7">
            <w:pPr>
              <w:jc w:val="center"/>
              <w:rPr>
                <w:color w:val="000000"/>
                <w:sz w:val="20"/>
              </w:rPr>
            </w:pPr>
            <w:r>
              <w:rPr>
                <w:rFonts w:ascii="Calibri" w:hAnsi="Calibri"/>
                <w:color w:val="000000"/>
                <w:sz w:val="22"/>
                <w:szCs w:val="22"/>
              </w:rPr>
              <w:t>11,5</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4A89F" w14:textId="4A046B14" w:rsidR="00A36660" w:rsidRDefault="00A36660" w:rsidP="004419F7">
            <w:pPr>
              <w:jc w:val="center"/>
              <w:rPr>
                <w:color w:val="000000"/>
                <w:sz w:val="20"/>
              </w:rPr>
            </w:pPr>
            <w:r>
              <w:rPr>
                <w:rFonts w:ascii="Calibri" w:hAnsi="Calibri"/>
                <w:color w:val="000000"/>
                <w:sz w:val="22"/>
                <w:szCs w:val="22"/>
              </w:rPr>
              <w:t>11,5</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58487" w14:textId="268CC897" w:rsidR="00A36660" w:rsidRDefault="00A36660" w:rsidP="004419F7">
            <w:pPr>
              <w:jc w:val="center"/>
              <w:rPr>
                <w:color w:val="000000"/>
                <w:sz w:val="20"/>
              </w:rPr>
            </w:pPr>
            <w:r>
              <w:rPr>
                <w:rFonts w:ascii="Calibri" w:hAnsi="Calibri"/>
                <w:color w:val="000000"/>
                <w:sz w:val="22"/>
                <w:szCs w:val="22"/>
              </w:rPr>
              <w:t>11,5</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9DB53" w14:textId="3E7C3B70" w:rsidR="00A36660" w:rsidRDefault="00A36660" w:rsidP="004419F7">
            <w:pPr>
              <w:jc w:val="center"/>
              <w:rPr>
                <w:color w:val="000000"/>
                <w:sz w:val="20"/>
              </w:rPr>
            </w:pPr>
            <w:r>
              <w:rPr>
                <w:rFonts w:ascii="Calibri" w:hAnsi="Calibri"/>
                <w:color w:val="000000"/>
                <w:sz w:val="22"/>
                <w:szCs w:val="22"/>
              </w:rPr>
              <w:t>11,50</w:t>
            </w:r>
          </w:p>
        </w:tc>
      </w:tr>
      <w:tr w:rsidR="00A36660" w:rsidRPr="00D82EF7" w14:paraId="20CECA8C" w14:textId="77777777" w:rsidTr="0088215E">
        <w:trPr>
          <w:trHeight w:val="885"/>
          <w:jc w:val="center"/>
        </w:trPr>
        <w:tc>
          <w:tcPr>
            <w:tcW w:w="2550" w:type="dxa"/>
            <w:tcBorders>
              <w:top w:val="single" w:sz="4" w:space="0" w:color="auto"/>
              <w:left w:val="single" w:sz="4" w:space="0" w:color="auto"/>
              <w:bottom w:val="single" w:sz="4" w:space="0" w:color="auto"/>
              <w:right w:val="single" w:sz="4" w:space="0" w:color="auto"/>
            </w:tcBorders>
            <w:shd w:val="clear" w:color="auto" w:fill="auto"/>
            <w:vAlign w:val="bottom"/>
          </w:tcPr>
          <w:p w14:paraId="2F84FC44" w14:textId="6E79F874" w:rsidR="00A36660" w:rsidRPr="00B62DD4" w:rsidRDefault="00A36660" w:rsidP="004419F7">
            <w:pPr>
              <w:pStyle w:val="TableParagraph"/>
              <w:ind w:right="-15"/>
              <w:rPr>
                <w:sz w:val="20"/>
                <w:szCs w:val="20"/>
              </w:rPr>
            </w:pPr>
            <w:r w:rsidRPr="00B62DD4">
              <w:rPr>
                <w:color w:val="000000"/>
                <w:sz w:val="20"/>
                <w:szCs w:val="20"/>
              </w:rPr>
              <w:t xml:space="preserve">Рекомендуемый тариф на природный газ для населения  при наличии прибора учёта для приготовления пищи, </w:t>
            </w:r>
            <w:proofErr w:type="spellStart"/>
            <w:r w:rsidRPr="00B62DD4">
              <w:rPr>
                <w:color w:val="000000"/>
                <w:sz w:val="20"/>
                <w:szCs w:val="20"/>
              </w:rPr>
              <w:t>руб</w:t>
            </w:r>
            <w:proofErr w:type="spellEnd"/>
            <w:r w:rsidRPr="00B62DD4">
              <w:rPr>
                <w:color w:val="000000"/>
                <w:sz w:val="20"/>
                <w:szCs w:val="20"/>
              </w:rPr>
              <w:t>/м3</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E8563" w14:textId="583D5960" w:rsidR="00A36660" w:rsidRDefault="00A36660" w:rsidP="004419F7">
            <w:pPr>
              <w:jc w:val="center"/>
              <w:rPr>
                <w:rFonts w:ascii="Calibri" w:hAnsi="Calibri" w:cs="Calibri"/>
                <w:color w:val="000000"/>
                <w:sz w:val="22"/>
                <w:szCs w:val="22"/>
              </w:rPr>
            </w:pPr>
            <w:r>
              <w:rPr>
                <w:rFonts w:ascii="Calibri" w:hAnsi="Calibri" w:cs="Calibri"/>
                <w:color w:val="000000"/>
                <w:sz w:val="22"/>
                <w:szCs w:val="22"/>
              </w:rPr>
              <w:t>м3/чел.</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FE1C8" w14:textId="25E50905" w:rsidR="00A36660" w:rsidRDefault="00A36660" w:rsidP="004419F7">
            <w:pPr>
              <w:jc w:val="center"/>
              <w:rPr>
                <w:color w:val="000000"/>
                <w:sz w:val="20"/>
              </w:rPr>
            </w:pPr>
            <w:r>
              <w:rPr>
                <w:rFonts w:ascii="Calibri" w:hAnsi="Calibri"/>
                <w:color w:val="000000"/>
                <w:sz w:val="22"/>
                <w:szCs w:val="22"/>
              </w:rPr>
              <w:t>9,14</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5A60D" w14:textId="5E97D8BD" w:rsidR="00A36660" w:rsidRDefault="00A36660" w:rsidP="004419F7">
            <w:pPr>
              <w:jc w:val="center"/>
              <w:rPr>
                <w:color w:val="000000"/>
                <w:sz w:val="20"/>
              </w:rPr>
            </w:pPr>
            <w:r>
              <w:rPr>
                <w:rFonts w:ascii="Calibri" w:hAnsi="Calibri"/>
                <w:color w:val="000000"/>
                <w:sz w:val="22"/>
                <w:szCs w:val="22"/>
              </w:rPr>
              <w:t>9,51</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005E1" w14:textId="0262A5ED" w:rsidR="00A36660" w:rsidRDefault="00A36660" w:rsidP="004419F7">
            <w:pPr>
              <w:jc w:val="center"/>
              <w:rPr>
                <w:color w:val="000000"/>
                <w:sz w:val="20"/>
              </w:rPr>
            </w:pPr>
            <w:r>
              <w:rPr>
                <w:rFonts w:ascii="Calibri" w:hAnsi="Calibri"/>
                <w:color w:val="000000"/>
                <w:sz w:val="22"/>
                <w:szCs w:val="22"/>
              </w:rPr>
              <w:t>9,89</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E7BAE" w14:textId="1D8431B8" w:rsidR="00A36660" w:rsidRDefault="00A36660" w:rsidP="004419F7">
            <w:pPr>
              <w:jc w:val="center"/>
              <w:rPr>
                <w:color w:val="000000"/>
                <w:sz w:val="20"/>
              </w:rPr>
            </w:pPr>
            <w:r>
              <w:rPr>
                <w:rFonts w:ascii="Calibri" w:hAnsi="Calibri"/>
                <w:color w:val="000000"/>
                <w:sz w:val="22"/>
                <w:szCs w:val="22"/>
              </w:rPr>
              <w:t>10,28</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B8E44" w14:textId="7374114C" w:rsidR="00A36660" w:rsidRDefault="00A36660" w:rsidP="004419F7">
            <w:pPr>
              <w:jc w:val="center"/>
              <w:rPr>
                <w:color w:val="000000"/>
                <w:sz w:val="20"/>
              </w:rPr>
            </w:pPr>
            <w:r>
              <w:rPr>
                <w:rFonts w:ascii="Calibri" w:hAnsi="Calibri"/>
                <w:color w:val="000000"/>
                <w:sz w:val="22"/>
                <w:szCs w:val="22"/>
              </w:rPr>
              <w:t>10,69</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D8831" w14:textId="46C87CF5" w:rsidR="00A36660" w:rsidRDefault="00A36660" w:rsidP="004419F7">
            <w:pPr>
              <w:jc w:val="center"/>
              <w:rPr>
                <w:color w:val="000000"/>
                <w:sz w:val="20"/>
              </w:rPr>
            </w:pPr>
            <w:r>
              <w:rPr>
                <w:rFonts w:ascii="Calibri" w:hAnsi="Calibri"/>
                <w:color w:val="000000"/>
                <w:sz w:val="22"/>
                <w:szCs w:val="22"/>
              </w:rPr>
              <w:t>11,12</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E9033" w14:textId="3F011413" w:rsidR="00A36660" w:rsidRDefault="00A36660" w:rsidP="004419F7">
            <w:pPr>
              <w:jc w:val="center"/>
              <w:rPr>
                <w:color w:val="000000"/>
                <w:sz w:val="20"/>
              </w:rPr>
            </w:pPr>
            <w:r>
              <w:rPr>
                <w:rFonts w:ascii="Calibri" w:hAnsi="Calibri"/>
                <w:color w:val="000000"/>
                <w:sz w:val="22"/>
                <w:szCs w:val="22"/>
              </w:rPr>
              <w:t>12,28</w:t>
            </w:r>
          </w:p>
        </w:tc>
      </w:tr>
      <w:tr w:rsidR="00A36660" w:rsidRPr="00D82EF7" w14:paraId="6C03D1CF" w14:textId="77777777" w:rsidTr="0088215E">
        <w:trPr>
          <w:trHeight w:val="274"/>
          <w:jc w:val="center"/>
        </w:trPr>
        <w:tc>
          <w:tcPr>
            <w:tcW w:w="2550" w:type="dxa"/>
            <w:tcBorders>
              <w:top w:val="single" w:sz="4" w:space="0" w:color="auto"/>
              <w:left w:val="single" w:sz="4" w:space="0" w:color="auto"/>
              <w:bottom w:val="single" w:sz="4" w:space="0" w:color="auto"/>
              <w:right w:val="single" w:sz="4" w:space="0" w:color="auto"/>
            </w:tcBorders>
            <w:shd w:val="clear" w:color="auto" w:fill="auto"/>
            <w:vAlign w:val="bottom"/>
          </w:tcPr>
          <w:p w14:paraId="2DEE9BDD" w14:textId="529AF25B" w:rsidR="00A36660" w:rsidRPr="00B62DD4" w:rsidRDefault="00A36660" w:rsidP="004419F7">
            <w:pPr>
              <w:pStyle w:val="TableParagraph"/>
              <w:ind w:right="-15"/>
              <w:rPr>
                <w:sz w:val="20"/>
                <w:szCs w:val="20"/>
              </w:rPr>
            </w:pPr>
            <w:r w:rsidRPr="00B62DD4">
              <w:rPr>
                <w:color w:val="000000"/>
                <w:sz w:val="20"/>
                <w:szCs w:val="20"/>
              </w:rPr>
              <w:t xml:space="preserve">Рекомендуемый тариф на природный газ для населения  при наличии прибора учёта для отопления, </w:t>
            </w:r>
            <w:proofErr w:type="spellStart"/>
            <w:r w:rsidRPr="00B62DD4">
              <w:rPr>
                <w:color w:val="000000"/>
                <w:sz w:val="20"/>
                <w:szCs w:val="20"/>
              </w:rPr>
              <w:t>руб</w:t>
            </w:r>
            <w:proofErr w:type="spellEnd"/>
            <w:r w:rsidRPr="00B62DD4">
              <w:rPr>
                <w:color w:val="000000"/>
                <w:sz w:val="20"/>
                <w:szCs w:val="20"/>
              </w:rPr>
              <w:t>/м</w:t>
            </w:r>
            <w:r w:rsidR="00B62DD4" w:rsidRPr="00B62DD4">
              <w:rPr>
                <w:color w:val="000000"/>
                <w:sz w:val="20"/>
                <w:szCs w:val="20"/>
              </w:rPr>
              <w:t>3</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E39B7" w14:textId="781173F2" w:rsidR="00A36660" w:rsidRDefault="00A36660" w:rsidP="004419F7">
            <w:pPr>
              <w:jc w:val="center"/>
              <w:rPr>
                <w:rFonts w:ascii="Calibri" w:hAnsi="Calibri" w:cs="Calibri"/>
                <w:color w:val="000000"/>
                <w:sz w:val="22"/>
                <w:szCs w:val="22"/>
              </w:rPr>
            </w:pPr>
            <w:proofErr w:type="spellStart"/>
            <w:r>
              <w:rPr>
                <w:color w:val="000000"/>
                <w:sz w:val="20"/>
              </w:rPr>
              <w:t>руб</w:t>
            </w:r>
            <w:proofErr w:type="spellEnd"/>
            <w:r>
              <w:rPr>
                <w:color w:val="000000"/>
                <w:sz w:val="20"/>
              </w:rPr>
              <w:t>/м3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8DF73" w14:textId="7089F2E6" w:rsidR="00A36660" w:rsidRDefault="00A36660" w:rsidP="004419F7">
            <w:pPr>
              <w:jc w:val="center"/>
              <w:rPr>
                <w:color w:val="000000"/>
                <w:sz w:val="20"/>
              </w:rPr>
            </w:pPr>
            <w:r>
              <w:rPr>
                <w:rFonts w:ascii="Calibri" w:hAnsi="Calibri"/>
                <w:color w:val="000000"/>
                <w:sz w:val="22"/>
                <w:szCs w:val="22"/>
              </w:rPr>
              <w:t>5,862</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0FA92" w14:textId="77385DB5" w:rsidR="00A36660" w:rsidRDefault="00A36660" w:rsidP="004419F7">
            <w:pPr>
              <w:jc w:val="center"/>
              <w:rPr>
                <w:color w:val="000000"/>
                <w:sz w:val="20"/>
              </w:rPr>
            </w:pPr>
            <w:r>
              <w:rPr>
                <w:rFonts w:ascii="Calibri" w:hAnsi="Calibri"/>
                <w:color w:val="000000"/>
                <w:sz w:val="22"/>
                <w:szCs w:val="22"/>
              </w:rPr>
              <w:t>6,10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98AEE" w14:textId="486FE835" w:rsidR="00A36660" w:rsidRDefault="00A36660" w:rsidP="004419F7">
            <w:pPr>
              <w:jc w:val="center"/>
              <w:rPr>
                <w:color w:val="000000"/>
                <w:sz w:val="20"/>
              </w:rPr>
            </w:pPr>
            <w:r>
              <w:rPr>
                <w:rFonts w:ascii="Calibri" w:hAnsi="Calibri"/>
                <w:color w:val="000000"/>
                <w:sz w:val="22"/>
                <w:szCs w:val="22"/>
              </w:rPr>
              <w:t>6,34</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3A8C5" w14:textId="082C120C" w:rsidR="00A36660" w:rsidRDefault="00A36660" w:rsidP="004419F7">
            <w:pPr>
              <w:jc w:val="center"/>
              <w:rPr>
                <w:color w:val="000000"/>
                <w:sz w:val="20"/>
              </w:rPr>
            </w:pPr>
            <w:r>
              <w:rPr>
                <w:rFonts w:ascii="Calibri" w:hAnsi="Calibri"/>
                <w:color w:val="000000"/>
                <w:sz w:val="22"/>
                <w:szCs w:val="22"/>
              </w:rPr>
              <w:t>6,59</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E8560" w14:textId="1DBD1334" w:rsidR="00A36660" w:rsidRDefault="00A36660" w:rsidP="004419F7">
            <w:pPr>
              <w:jc w:val="center"/>
              <w:rPr>
                <w:color w:val="000000"/>
                <w:sz w:val="20"/>
              </w:rPr>
            </w:pPr>
            <w:r>
              <w:rPr>
                <w:rFonts w:ascii="Calibri" w:hAnsi="Calibri"/>
                <w:color w:val="000000"/>
                <w:sz w:val="22"/>
                <w:szCs w:val="22"/>
              </w:rPr>
              <w:t>6,86</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F9EB8" w14:textId="7996783F" w:rsidR="00A36660" w:rsidRDefault="00A36660" w:rsidP="004419F7">
            <w:pPr>
              <w:jc w:val="center"/>
              <w:rPr>
                <w:color w:val="000000"/>
                <w:sz w:val="20"/>
              </w:rPr>
            </w:pPr>
            <w:r>
              <w:rPr>
                <w:rFonts w:ascii="Calibri" w:hAnsi="Calibri"/>
                <w:color w:val="000000"/>
                <w:sz w:val="22"/>
                <w:szCs w:val="22"/>
              </w:rPr>
              <w:t>7,13</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8F9CC" w14:textId="276BF552" w:rsidR="00A36660" w:rsidRDefault="00A36660" w:rsidP="004419F7">
            <w:pPr>
              <w:jc w:val="center"/>
              <w:rPr>
                <w:color w:val="000000"/>
                <w:sz w:val="20"/>
              </w:rPr>
            </w:pPr>
            <w:r>
              <w:rPr>
                <w:rFonts w:ascii="Calibri" w:hAnsi="Calibri"/>
                <w:color w:val="000000"/>
                <w:sz w:val="22"/>
                <w:szCs w:val="22"/>
              </w:rPr>
              <w:t>7,87</w:t>
            </w:r>
          </w:p>
        </w:tc>
      </w:tr>
    </w:tbl>
    <w:p w14:paraId="3756C060" w14:textId="77777777" w:rsidR="008F4803" w:rsidRDefault="008F4803" w:rsidP="0088215E">
      <w:pPr>
        <w:pStyle w:val="af0"/>
        <w:tabs>
          <w:tab w:val="left" w:pos="823"/>
        </w:tabs>
        <w:spacing w:before="119"/>
        <w:ind w:left="463"/>
        <w:rPr>
          <w:sz w:val="24"/>
          <w:szCs w:val="24"/>
        </w:rPr>
        <w:sectPr w:rsidR="008F4803" w:rsidSect="0090404A">
          <w:pgSz w:w="11906" w:h="16838"/>
          <w:pgMar w:top="1134" w:right="851" w:bottom="1134" w:left="1134" w:header="709" w:footer="709" w:gutter="0"/>
          <w:cols w:space="708"/>
          <w:docGrid w:linePitch="360"/>
        </w:sectPr>
      </w:pPr>
      <w:bookmarkStart w:id="109" w:name="_Hlk162468668"/>
      <w:bookmarkEnd w:id="95"/>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899"/>
        <w:gridCol w:w="814"/>
        <w:gridCol w:w="672"/>
        <w:gridCol w:w="773"/>
        <w:gridCol w:w="875"/>
        <w:gridCol w:w="773"/>
        <w:gridCol w:w="622"/>
        <w:gridCol w:w="1078"/>
        <w:gridCol w:w="1078"/>
        <w:gridCol w:w="875"/>
      </w:tblGrid>
      <w:tr w:rsidR="00B03C84" w:rsidRPr="00B03C84" w14:paraId="062FC12C" w14:textId="77777777" w:rsidTr="001648A2">
        <w:trPr>
          <w:trHeight w:val="915"/>
          <w:jc w:val="center"/>
        </w:trPr>
        <w:tc>
          <w:tcPr>
            <w:tcW w:w="10004" w:type="dxa"/>
            <w:gridSpan w:val="11"/>
            <w:shd w:val="clear" w:color="auto" w:fill="auto"/>
            <w:vAlign w:val="center"/>
            <w:hideMark/>
          </w:tcPr>
          <w:p w14:paraId="5FB38CDC" w14:textId="0602EF18" w:rsidR="00B03C84" w:rsidRPr="00B03C84" w:rsidRDefault="00B03C84" w:rsidP="00C65F4D">
            <w:pPr>
              <w:jc w:val="center"/>
              <w:rPr>
                <w:b/>
                <w:bCs/>
                <w:color w:val="000000"/>
                <w:sz w:val="22"/>
                <w:szCs w:val="22"/>
              </w:rPr>
            </w:pPr>
            <w:r w:rsidRPr="00B03C84">
              <w:rPr>
                <w:b/>
                <w:bCs/>
                <w:color w:val="000000"/>
                <w:sz w:val="22"/>
                <w:szCs w:val="22"/>
              </w:rPr>
              <w:lastRenderedPageBreak/>
              <w:t>Таблица</w:t>
            </w:r>
            <w:r w:rsidR="00C65F4D">
              <w:rPr>
                <w:b/>
                <w:bCs/>
                <w:color w:val="000000"/>
                <w:sz w:val="22"/>
                <w:szCs w:val="22"/>
              </w:rPr>
              <w:t xml:space="preserve"> 14</w:t>
            </w:r>
            <w:r w:rsidRPr="00B03C84">
              <w:rPr>
                <w:b/>
                <w:bCs/>
                <w:color w:val="000000"/>
                <w:sz w:val="22"/>
                <w:szCs w:val="22"/>
              </w:rPr>
              <w:t>.</w:t>
            </w:r>
            <w:r w:rsidR="00C65F4D">
              <w:rPr>
                <w:b/>
                <w:bCs/>
                <w:color w:val="000000"/>
                <w:sz w:val="22"/>
                <w:szCs w:val="22"/>
              </w:rPr>
              <w:t>10</w:t>
            </w:r>
            <w:r w:rsidRPr="00B03C84">
              <w:rPr>
                <w:b/>
                <w:bCs/>
                <w:color w:val="000000"/>
                <w:sz w:val="22"/>
                <w:szCs w:val="22"/>
              </w:rPr>
              <w:t>. Итоговая финансовая оценка технических мероприятий и исходная информация  для определения источников финансирования  программы инвестиционных проектов Программы  (2024-2032годы)</w:t>
            </w:r>
          </w:p>
        </w:tc>
      </w:tr>
      <w:tr w:rsidR="001648A2" w:rsidRPr="00B03C84" w14:paraId="457B3FFF" w14:textId="77777777" w:rsidTr="001648A2">
        <w:trPr>
          <w:trHeight w:val="600"/>
          <w:jc w:val="center"/>
        </w:trPr>
        <w:tc>
          <w:tcPr>
            <w:tcW w:w="425" w:type="dxa"/>
            <w:shd w:val="clear" w:color="auto" w:fill="auto"/>
            <w:vAlign w:val="center"/>
            <w:hideMark/>
          </w:tcPr>
          <w:p w14:paraId="71126203" w14:textId="77777777" w:rsidR="00B03C84" w:rsidRPr="00B03C84" w:rsidRDefault="00B03C84" w:rsidP="00B03C84">
            <w:pPr>
              <w:jc w:val="center"/>
              <w:rPr>
                <w:color w:val="000000"/>
                <w:sz w:val="20"/>
              </w:rPr>
            </w:pPr>
            <w:r w:rsidRPr="00B03C84">
              <w:rPr>
                <w:color w:val="000000"/>
                <w:sz w:val="20"/>
              </w:rPr>
              <w:t>№</w:t>
            </w:r>
          </w:p>
        </w:tc>
        <w:tc>
          <w:tcPr>
            <w:tcW w:w="1909" w:type="dxa"/>
            <w:shd w:val="clear" w:color="auto" w:fill="auto"/>
            <w:vAlign w:val="center"/>
            <w:hideMark/>
          </w:tcPr>
          <w:p w14:paraId="694713A9" w14:textId="77777777" w:rsidR="00B03C84" w:rsidRPr="00B03C84" w:rsidRDefault="00B03C84" w:rsidP="00B03C84">
            <w:pPr>
              <w:jc w:val="center"/>
              <w:rPr>
                <w:color w:val="000000"/>
                <w:sz w:val="20"/>
              </w:rPr>
            </w:pPr>
            <w:r w:rsidRPr="00B03C84">
              <w:rPr>
                <w:color w:val="000000"/>
                <w:sz w:val="20"/>
              </w:rPr>
              <w:t>Наименование проекта</w:t>
            </w:r>
          </w:p>
        </w:tc>
        <w:tc>
          <w:tcPr>
            <w:tcW w:w="924" w:type="dxa"/>
            <w:shd w:val="clear" w:color="auto" w:fill="auto"/>
            <w:vAlign w:val="center"/>
            <w:hideMark/>
          </w:tcPr>
          <w:p w14:paraId="66CA1CEC" w14:textId="77777777" w:rsidR="00B03C84" w:rsidRPr="00B03C84" w:rsidRDefault="00B03C84" w:rsidP="00B03C84">
            <w:pPr>
              <w:jc w:val="center"/>
              <w:rPr>
                <w:color w:val="000000"/>
                <w:sz w:val="20"/>
              </w:rPr>
            </w:pPr>
            <w:proofErr w:type="spellStart"/>
            <w:r w:rsidRPr="00B03C84">
              <w:rPr>
                <w:color w:val="000000"/>
                <w:sz w:val="20"/>
              </w:rPr>
              <w:t>Ед.изм</w:t>
            </w:r>
            <w:proofErr w:type="spellEnd"/>
          </w:p>
        </w:tc>
        <w:tc>
          <w:tcPr>
            <w:tcW w:w="672" w:type="dxa"/>
            <w:shd w:val="clear" w:color="auto" w:fill="auto"/>
            <w:noWrap/>
            <w:vAlign w:val="center"/>
            <w:hideMark/>
          </w:tcPr>
          <w:p w14:paraId="72C48477" w14:textId="77777777" w:rsidR="00B03C84" w:rsidRPr="00B03C84" w:rsidRDefault="00B03C84" w:rsidP="00B03C84">
            <w:pPr>
              <w:jc w:val="center"/>
              <w:rPr>
                <w:color w:val="000000"/>
                <w:sz w:val="20"/>
              </w:rPr>
            </w:pPr>
            <w:r w:rsidRPr="00B03C84">
              <w:rPr>
                <w:color w:val="000000"/>
                <w:sz w:val="20"/>
              </w:rPr>
              <w:t>2024</w:t>
            </w:r>
          </w:p>
        </w:tc>
        <w:tc>
          <w:tcPr>
            <w:tcW w:w="773" w:type="dxa"/>
            <w:shd w:val="clear" w:color="auto" w:fill="auto"/>
            <w:noWrap/>
            <w:vAlign w:val="center"/>
            <w:hideMark/>
          </w:tcPr>
          <w:p w14:paraId="781AB74C" w14:textId="77777777" w:rsidR="00B03C84" w:rsidRPr="00B03C84" w:rsidRDefault="00B03C84" w:rsidP="00B03C84">
            <w:pPr>
              <w:jc w:val="center"/>
              <w:rPr>
                <w:color w:val="000000"/>
                <w:sz w:val="20"/>
              </w:rPr>
            </w:pPr>
            <w:r w:rsidRPr="00B03C84">
              <w:rPr>
                <w:color w:val="000000"/>
                <w:sz w:val="20"/>
              </w:rPr>
              <w:t>2025</w:t>
            </w:r>
          </w:p>
        </w:tc>
        <w:tc>
          <w:tcPr>
            <w:tcW w:w="875" w:type="dxa"/>
            <w:shd w:val="clear" w:color="auto" w:fill="auto"/>
            <w:noWrap/>
            <w:vAlign w:val="center"/>
            <w:hideMark/>
          </w:tcPr>
          <w:p w14:paraId="33F6D85E" w14:textId="77777777" w:rsidR="00B03C84" w:rsidRPr="00B03C84" w:rsidRDefault="00B03C84" w:rsidP="00B03C84">
            <w:pPr>
              <w:jc w:val="center"/>
              <w:rPr>
                <w:color w:val="000000"/>
                <w:sz w:val="20"/>
              </w:rPr>
            </w:pPr>
            <w:r w:rsidRPr="00B03C84">
              <w:rPr>
                <w:color w:val="000000"/>
                <w:sz w:val="20"/>
              </w:rPr>
              <w:t>2026</w:t>
            </w:r>
          </w:p>
        </w:tc>
        <w:tc>
          <w:tcPr>
            <w:tcW w:w="773" w:type="dxa"/>
            <w:shd w:val="clear" w:color="auto" w:fill="auto"/>
            <w:noWrap/>
            <w:vAlign w:val="center"/>
            <w:hideMark/>
          </w:tcPr>
          <w:p w14:paraId="1FD76E6F" w14:textId="77777777" w:rsidR="00B03C84" w:rsidRPr="00B03C84" w:rsidRDefault="00B03C84" w:rsidP="00B03C84">
            <w:pPr>
              <w:jc w:val="center"/>
              <w:rPr>
                <w:color w:val="000000"/>
                <w:sz w:val="20"/>
              </w:rPr>
            </w:pPr>
            <w:r w:rsidRPr="00B03C84">
              <w:rPr>
                <w:color w:val="000000"/>
                <w:sz w:val="20"/>
              </w:rPr>
              <w:t>2027</w:t>
            </w:r>
          </w:p>
        </w:tc>
        <w:tc>
          <w:tcPr>
            <w:tcW w:w="622" w:type="dxa"/>
            <w:shd w:val="clear" w:color="auto" w:fill="auto"/>
            <w:noWrap/>
            <w:vAlign w:val="center"/>
            <w:hideMark/>
          </w:tcPr>
          <w:p w14:paraId="26B45B76" w14:textId="77777777" w:rsidR="00B03C84" w:rsidRPr="00B03C84" w:rsidRDefault="00B03C84" w:rsidP="00B03C84">
            <w:pPr>
              <w:jc w:val="center"/>
              <w:rPr>
                <w:color w:val="000000"/>
                <w:sz w:val="20"/>
              </w:rPr>
            </w:pPr>
            <w:r w:rsidRPr="00B03C84">
              <w:rPr>
                <w:color w:val="000000"/>
                <w:sz w:val="20"/>
              </w:rPr>
              <w:t>2028</w:t>
            </w:r>
          </w:p>
        </w:tc>
        <w:tc>
          <w:tcPr>
            <w:tcW w:w="1078" w:type="dxa"/>
            <w:shd w:val="clear" w:color="auto" w:fill="auto"/>
            <w:vAlign w:val="center"/>
            <w:hideMark/>
          </w:tcPr>
          <w:p w14:paraId="70258E1D" w14:textId="77777777" w:rsidR="00B03C84" w:rsidRPr="00B03C84" w:rsidRDefault="00B03C84" w:rsidP="00B03C84">
            <w:pPr>
              <w:jc w:val="center"/>
              <w:rPr>
                <w:color w:val="000000"/>
                <w:sz w:val="20"/>
              </w:rPr>
            </w:pPr>
            <w:r w:rsidRPr="00B03C84">
              <w:rPr>
                <w:color w:val="000000"/>
                <w:sz w:val="20"/>
              </w:rPr>
              <w:t>2024-2028</w:t>
            </w:r>
          </w:p>
        </w:tc>
        <w:tc>
          <w:tcPr>
            <w:tcW w:w="1078" w:type="dxa"/>
            <w:shd w:val="clear" w:color="auto" w:fill="auto"/>
            <w:vAlign w:val="bottom"/>
            <w:hideMark/>
          </w:tcPr>
          <w:p w14:paraId="6BC9DCFA" w14:textId="77777777" w:rsidR="00B03C84" w:rsidRPr="00B03C84" w:rsidRDefault="00B03C84" w:rsidP="00B03C84">
            <w:pPr>
              <w:jc w:val="center"/>
              <w:rPr>
                <w:rFonts w:ascii="Calibri" w:hAnsi="Calibri" w:cs="Calibri"/>
                <w:color w:val="000000"/>
                <w:sz w:val="22"/>
                <w:szCs w:val="22"/>
              </w:rPr>
            </w:pPr>
            <w:r w:rsidRPr="00B03C84">
              <w:rPr>
                <w:rFonts w:ascii="Calibri" w:hAnsi="Calibri" w:cs="Calibri"/>
                <w:color w:val="000000"/>
                <w:sz w:val="22"/>
                <w:szCs w:val="22"/>
              </w:rPr>
              <w:t>2029-2032</w:t>
            </w:r>
          </w:p>
        </w:tc>
        <w:tc>
          <w:tcPr>
            <w:tcW w:w="875" w:type="dxa"/>
            <w:shd w:val="clear" w:color="auto" w:fill="auto"/>
            <w:noWrap/>
            <w:vAlign w:val="bottom"/>
            <w:hideMark/>
          </w:tcPr>
          <w:p w14:paraId="3A2F5922" w14:textId="77777777" w:rsidR="00B03C84" w:rsidRPr="00B03C84" w:rsidRDefault="00B03C84" w:rsidP="00B03C84">
            <w:pPr>
              <w:rPr>
                <w:rFonts w:ascii="Calibri" w:hAnsi="Calibri" w:cs="Calibri"/>
                <w:color w:val="000000"/>
                <w:sz w:val="22"/>
                <w:szCs w:val="22"/>
              </w:rPr>
            </w:pPr>
            <w:r w:rsidRPr="00B03C84">
              <w:rPr>
                <w:rFonts w:ascii="Calibri" w:hAnsi="Calibri" w:cs="Calibri"/>
                <w:color w:val="000000"/>
                <w:sz w:val="22"/>
                <w:szCs w:val="22"/>
              </w:rPr>
              <w:t>Итого</w:t>
            </w:r>
          </w:p>
        </w:tc>
      </w:tr>
      <w:tr w:rsidR="001648A2" w:rsidRPr="00B03C84" w14:paraId="0E130DC7" w14:textId="77777777" w:rsidTr="001648A2">
        <w:trPr>
          <w:trHeight w:val="525"/>
          <w:jc w:val="center"/>
        </w:trPr>
        <w:tc>
          <w:tcPr>
            <w:tcW w:w="425" w:type="dxa"/>
            <w:shd w:val="clear" w:color="auto" w:fill="auto"/>
            <w:noWrap/>
            <w:vAlign w:val="center"/>
            <w:hideMark/>
          </w:tcPr>
          <w:p w14:paraId="245300E4" w14:textId="7B2B633D" w:rsidR="00B03C84" w:rsidRPr="00B03C84" w:rsidRDefault="00B03C84" w:rsidP="00B03C84">
            <w:pPr>
              <w:rPr>
                <w:rFonts w:ascii="Calibri" w:hAnsi="Calibri" w:cs="Calibri"/>
                <w:color w:val="000000"/>
                <w:sz w:val="22"/>
                <w:szCs w:val="22"/>
              </w:rPr>
            </w:pPr>
            <w:r w:rsidRPr="00B03C84">
              <w:rPr>
                <w:rFonts w:ascii="Calibri" w:hAnsi="Calibri" w:cs="Calibri"/>
                <w:color w:val="000000"/>
                <w:sz w:val="22"/>
                <w:szCs w:val="22"/>
              </w:rPr>
              <w:t> </w:t>
            </w:r>
            <w:r w:rsidR="001648A2">
              <w:rPr>
                <w:rFonts w:ascii="Calibri" w:hAnsi="Calibri" w:cs="Calibri"/>
                <w:color w:val="000000"/>
                <w:sz w:val="22"/>
                <w:szCs w:val="22"/>
              </w:rPr>
              <w:t>1</w:t>
            </w:r>
          </w:p>
        </w:tc>
        <w:tc>
          <w:tcPr>
            <w:tcW w:w="1909" w:type="dxa"/>
            <w:shd w:val="clear" w:color="auto" w:fill="auto"/>
            <w:vAlign w:val="center"/>
            <w:hideMark/>
          </w:tcPr>
          <w:p w14:paraId="1F55E9D8" w14:textId="77777777" w:rsidR="00B03C84" w:rsidRPr="00B03C84" w:rsidRDefault="00B03C84" w:rsidP="00B03C84">
            <w:pPr>
              <w:rPr>
                <w:color w:val="000000"/>
                <w:sz w:val="20"/>
              </w:rPr>
            </w:pPr>
            <w:r w:rsidRPr="00B03C84">
              <w:rPr>
                <w:color w:val="000000"/>
                <w:sz w:val="20"/>
              </w:rPr>
              <w:t>Всего инвестиций за период, в т.ч.</w:t>
            </w:r>
          </w:p>
        </w:tc>
        <w:tc>
          <w:tcPr>
            <w:tcW w:w="924" w:type="dxa"/>
            <w:shd w:val="clear" w:color="auto" w:fill="auto"/>
            <w:vAlign w:val="center"/>
            <w:hideMark/>
          </w:tcPr>
          <w:p w14:paraId="3DF8D418" w14:textId="77777777" w:rsidR="00B03C84" w:rsidRPr="00B03C84" w:rsidRDefault="00B03C84" w:rsidP="00B03C84">
            <w:pPr>
              <w:jc w:val="center"/>
              <w:rPr>
                <w:color w:val="000000"/>
                <w:sz w:val="18"/>
                <w:szCs w:val="18"/>
              </w:rPr>
            </w:pPr>
            <w:proofErr w:type="spellStart"/>
            <w:r w:rsidRPr="00B03C84">
              <w:rPr>
                <w:color w:val="000000"/>
                <w:sz w:val="18"/>
                <w:szCs w:val="18"/>
              </w:rPr>
              <w:t>т.руб</w:t>
            </w:r>
            <w:proofErr w:type="spellEnd"/>
          </w:p>
        </w:tc>
        <w:tc>
          <w:tcPr>
            <w:tcW w:w="672" w:type="dxa"/>
            <w:shd w:val="clear" w:color="auto" w:fill="auto"/>
            <w:noWrap/>
            <w:vAlign w:val="center"/>
            <w:hideMark/>
          </w:tcPr>
          <w:p w14:paraId="0DED6148"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1842</w:t>
            </w:r>
          </w:p>
        </w:tc>
        <w:tc>
          <w:tcPr>
            <w:tcW w:w="773" w:type="dxa"/>
            <w:shd w:val="clear" w:color="auto" w:fill="auto"/>
            <w:noWrap/>
            <w:vAlign w:val="center"/>
            <w:hideMark/>
          </w:tcPr>
          <w:p w14:paraId="66B9C259"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2827,8</w:t>
            </w:r>
          </w:p>
        </w:tc>
        <w:tc>
          <w:tcPr>
            <w:tcW w:w="875" w:type="dxa"/>
            <w:shd w:val="clear" w:color="auto" w:fill="auto"/>
            <w:noWrap/>
            <w:vAlign w:val="center"/>
            <w:hideMark/>
          </w:tcPr>
          <w:p w14:paraId="7F61BD33"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13911,5</w:t>
            </w:r>
          </w:p>
        </w:tc>
        <w:tc>
          <w:tcPr>
            <w:tcW w:w="773" w:type="dxa"/>
            <w:shd w:val="clear" w:color="auto" w:fill="auto"/>
            <w:noWrap/>
            <w:vAlign w:val="center"/>
            <w:hideMark/>
          </w:tcPr>
          <w:p w14:paraId="63A44ACE"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1783,5</w:t>
            </w:r>
          </w:p>
        </w:tc>
        <w:tc>
          <w:tcPr>
            <w:tcW w:w="622" w:type="dxa"/>
            <w:shd w:val="clear" w:color="auto" w:fill="auto"/>
            <w:noWrap/>
            <w:vAlign w:val="center"/>
            <w:hideMark/>
          </w:tcPr>
          <w:p w14:paraId="30D6B5A7"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1873</w:t>
            </w:r>
          </w:p>
        </w:tc>
        <w:tc>
          <w:tcPr>
            <w:tcW w:w="1078" w:type="dxa"/>
            <w:shd w:val="clear" w:color="auto" w:fill="auto"/>
            <w:noWrap/>
            <w:vAlign w:val="center"/>
            <w:hideMark/>
          </w:tcPr>
          <w:p w14:paraId="380381F7"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22149,18</w:t>
            </w:r>
          </w:p>
        </w:tc>
        <w:tc>
          <w:tcPr>
            <w:tcW w:w="1078" w:type="dxa"/>
            <w:shd w:val="clear" w:color="auto" w:fill="auto"/>
            <w:noWrap/>
            <w:vAlign w:val="center"/>
            <w:hideMark/>
          </w:tcPr>
          <w:p w14:paraId="799DA057"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8531,3</w:t>
            </w:r>
          </w:p>
        </w:tc>
        <w:tc>
          <w:tcPr>
            <w:tcW w:w="875" w:type="dxa"/>
            <w:shd w:val="clear" w:color="auto" w:fill="auto"/>
            <w:noWrap/>
            <w:vAlign w:val="center"/>
            <w:hideMark/>
          </w:tcPr>
          <w:p w14:paraId="2F1D31FA"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30680,5</w:t>
            </w:r>
          </w:p>
        </w:tc>
      </w:tr>
      <w:tr w:rsidR="001648A2" w:rsidRPr="00B03C84" w14:paraId="4F04D97D" w14:textId="77777777" w:rsidTr="001648A2">
        <w:trPr>
          <w:trHeight w:val="315"/>
          <w:jc w:val="center"/>
        </w:trPr>
        <w:tc>
          <w:tcPr>
            <w:tcW w:w="425" w:type="dxa"/>
            <w:shd w:val="clear" w:color="auto" w:fill="auto"/>
            <w:noWrap/>
            <w:vAlign w:val="center"/>
            <w:hideMark/>
          </w:tcPr>
          <w:p w14:paraId="0C04497D" w14:textId="65371278" w:rsidR="00B03C84" w:rsidRPr="00B03C84" w:rsidRDefault="00B03C84" w:rsidP="00B03C84">
            <w:pPr>
              <w:rPr>
                <w:rFonts w:ascii="Calibri" w:hAnsi="Calibri" w:cs="Calibri"/>
                <w:color w:val="000000"/>
                <w:sz w:val="22"/>
                <w:szCs w:val="22"/>
              </w:rPr>
            </w:pPr>
            <w:r w:rsidRPr="00B03C84">
              <w:rPr>
                <w:rFonts w:ascii="Calibri" w:hAnsi="Calibri" w:cs="Calibri"/>
                <w:color w:val="000000"/>
                <w:sz w:val="22"/>
                <w:szCs w:val="22"/>
              </w:rPr>
              <w:t> </w:t>
            </w:r>
            <w:r w:rsidR="001648A2">
              <w:rPr>
                <w:rFonts w:ascii="Calibri" w:hAnsi="Calibri" w:cs="Calibri"/>
                <w:color w:val="000000"/>
                <w:sz w:val="22"/>
                <w:szCs w:val="22"/>
              </w:rPr>
              <w:t>1.1</w:t>
            </w:r>
          </w:p>
        </w:tc>
        <w:tc>
          <w:tcPr>
            <w:tcW w:w="1909" w:type="dxa"/>
            <w:shd w:val="clear" w:color="auto" w:fill="auto"/>
            <w:vAlign w:val="center"/>
            <w:hideMark/>
          </w:tcPr>
          <w:p w14:paraId="1B83EABF" w14:textId="77777777" w:rsidR="00B03C84" w:rsidRPr="00B03C84" w:rsidRDefault="00B03C84" w:rsidP="00B03C84">
            <w:pPr>
              <w:rPr>
                <w:color w:val="000000"/>
                <w:sz w:val="20"/>
              </w:rPr>
            </w:pPr>
            <w:r w:rsidRPr="00B03C84">
              <w:rPr>
                <w:color w:val="000000"/>
                <w:sz w:val="20"/>
              </w:rPr>
              <w:t>Федеральный бюджет</w:t>
            </w:r>
          </w:p>
        </w:tc>
        <w:tc>
          <w:tcPr>
            <w:tcW w:w="924" w:type="dxa"/>
            <w:shd w:val="clear" w:color="auto" w:fill="auto"/>
            <w:vAlign w:val="center"/>
            <w:hideMark/>
          </w:tcPr>
          <w:p w14:paraId="2ED16CEA" w14:textId="77777777" w:rsidR="00B03C84" w:rsidRPr="00B03C84" w:rsidRDefault="00B03C84" w:rsidP="00B03C84">
            <w:pPr>
              <w:jc w:val="center"/>
              <w:rPr>
                <w:color w:val="000000"/>
                <w:sz w:val="18"/>
                <w:szCs w:val="18"/>
              </w:rPr>
            </w:pPr>
            <w:proofErr w:type="spellStart"/>
            <w:r w:rsidRPr="00B03C84">
              <w:rPr>
                <w:color w:val="000000"/>
                <w:sz w:val="18"/>
                <w:szCs w:val="18"/>
              </w:rPr>
              <w:t>т.руб</w:t>
            </w:r>
            <w:proofErr w:type="spellEnd"/>
          </w:p>
        </w:tc>
        <w:tc>
          <w:tcPr>
            <w:tcW w:w="672" w:type="dxa"/>
            <w:shd w:val="clear" w:color="auto" w:fill="auto"/>
            <w:noWrap/>
            <w:vAlign w:val="center"/>
            <w:hideMark/>
          </w:tcPr>
          <w:p w14:paraId="334C2A72"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0</w:t>
            </w:r>
          </w:p>
        </w:tc>
        <w:tc>
          <w:tcPr>
            <w:tcW w:w="773" w:type="dxa"/>
            <w:shd w:val="clear" w:color="auto" w:fill="auto"/>
            <w:noWrap/>
            <w:vAlign w:val="center"/>
            <w:hideMark/>
          </w:tcPr>
          <w:p w14:paraId="0C051E4D"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0</w:t>
            </w:r>
          </w:p>
        </w:tc>
        <w:tc>
          <w:tcPr>
            <w:tcW w:w="875" w:type="dxa"/>
            <w:shd w:val="clear" w:color="auto" w:fill="auto"/>
            <w:noWrap/>
            <w:vAlign w:val="center"/>
            <w:hideMark/>
          </w:tcPr>
          <w:p w14:paraId="3B681D01"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0</w:t>
            </w:r>
          </w:p>
        </w:tc>
        <w:tc>
          <w:tcPr>
            <w:tcW w:w="773" w:type="dxa"/>
            <w:shd w:val="clear" w:color="auto" w:fill="auto"/>
            <w:noWrap/>
            <w:vAlign w:val="center"/>
            <w:hideMark/>
          </w:tcPr>
          <w:p w14:paraId="242D8F93"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0</w:t>
            </w:r>
          </w:p>
        </w:tc>
        <w:tc>
          <w:tcPr>
            <w:tcW w:w="622" w:type="dxa"/>
            <w:shd w:val="clear" w:color="auto" w:fill="auto"/>
            <w:noWrap/>
            <w:vAlign w:val="center"/>
            <w:hideMark/>
          </w:tcPr>
          <w:p w14:paraId="02E9B693"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0</w:t>
            </w:r>
          </w:p>
        </w:tc>
        <w:tc>
          <w:tcPr>
            <w:tcW w:w="1078" w:type="dxa"/>
            <w:shd w:val="clear" w:color="auto" w:fill="auto"/>
            <w:noWrap/>
            <w:vAlign w:val="center"/>
            <w:hideMark/>
          </w:tcPr>
          <w:p w14:paraId="5B0DD368"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0</w:t>
            </w:r>
          </w:p>
        </w:tc>
        <w:tc>
          <w:tcPr>
            <w:tcW w:w="1078" w:type="dxa"/>
            <w:shd w:val="clear" w:color="auto" w:fill="auto"/>
            <w:noWrap/>
            <w:vAlign w:val="center"/>
            <w:hideMark/>
          </w:tcPr>
          <w:p w14:paraId="3C742ADB"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0</w:t>
            </w:r>
          </w:p>
        </w:tc>
        <w:tc>
          <w:tcPr>
            <w:tcW w:w="875" w:type="dxa"/>
            <w:shd w:val="clear" w:color="auto" w:fill="auto"/>
            <w:noWrap/>
            <w:vAlign w:val="center"/>
            <w:hideMark/>
          </w:tcPr>
          <w:p w14:paraId="4F9CD785"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0</w:t>
            </w:r>
          </w:p>
        </w:tc>
      </w:tr>
      <w:tr w:rsidR="001648A2" w:rsidRPr="00B03C84" w14:paraId="3D7047C5" w14:textId="77777777" w:rsidTr="001648A2">
        <w:trPr>
          <w:trHeight w:val="315"/>
          <w:jc w:val="center"/>
        </w:trPr>
        <w:tc>
          <w:tcPr>
            <w:tcW w:w="425" w:type="dxa"/>
            <w:shd w:val="clear" w:color="auto" w:fill="auto"/>
            <w:noWrap/>
            <w:vAlign w:val="center"/>
            <w:hideMark/>
          </w:tcPr>
          <w:p w14:paraId="081877E4" w14:textId="6BA3FBE2" w:rsidR="00B03C84" w:rsidRPr="00B03C84" w:rsidRDefault="00B03C84" w:rsidP="00B03C84">
            <w:pPr>
              <w:rPr>
                <w:rFonts w:ascii="Calibri" w:hAnsi="Calibri" w:cs="Calibri"/>
                <w:color w:val="000000"/>
                <w:sz w:val="22"/>
                <w:szCs w:val="22"/>
              </w:rPr>
            </w:pPr>
            <w:r w:rsidRPr="00B03C84">
              <w:rPr>
                <w:rFonts w:ascii="Calibri" w:hAnsi="Calibri" w:cs="Calibri"/>
                <w:color w:val="000000"/>
                <w:sz w:val="22"/>
                <w:szCs w:val="22"/>
              </w:rPr>
              <w:t> </w:t>
            </w:r>
            <w:r w:rsidR="001648A2">
              <w:rPr>
                <w:rFonts w:ascii="Calibri" w:hAnsi="Calibri" w:cs="Calibri"/>
                <w:color w:val="000000"/>
                <w:sz w:val="22"/>
                <w:szCs w:val="22"/>
              </w:rPr>
              <w:t>1.2</w:t>
            </w:r>
          </w:p>
        </w:tc>
        <w:tc>
          <w:tcPr>
            <w:tcW w:w="1909" w:type="dxa"/>
            <w:shd w:val="clear" w:color="auto" w:fill="auto"/>
            <w:vAlign w:val="center"/>
            <w:hideMark/>
          </w:tcPr>
          <w:p w14:paraId="2DBC1363" w14:textId="77777777" w:rsidR="00B03C84" w:rsidRPr="00B03C84" w:rsidRDefault="00B03C84" w:rsidP="00B03C84">
            <w:pPr>
              <w:rPr>
                <w:color w:val="000000"/>
                <w:sz w:val="20"/>
              </w:rPr>
            </w:pPr>
            <w:r w:rsidRPr="00B03C84">
              <w:rPr>
                <w:color w:val="000000"/>
                <w:sz w:val="20"/>
              </w:rPr>
              <w:t>бюджет субъекта РФ</w:t>
            </w:r>
          </w:p>
        </w:tc>
        <w:tc>
          <w:tcPr>
            <w:tcW w:w="924" w:type="dxa"/>
            <w:shd w:val="clear" w:color="auto" w:fill="auto"/>
            <w:vAlign w:val="center"/>
            <w:hideMark/>
          </w:tcPr>
          <w:p w14:paraId="2340813A" w14:textId="77777777" w:rsidR="00B03C84" w:rsidRPr="00B03C84" w:rsidRDefault="00B03C84" w:rsidP="00B03C84">
            <w:pPr>
              <w:jc w:val="center"/>
              <w:rPr>
                <w:color w:val="000000"/>
                <w:sz w:val="18"/>
                <w:szCs w:val="18"/>
              </w:rPr>
            </w:pPr>
            <w:proofErr w:type="spellStart"/>
            <w:r w:rsidRPr="00B03C84">
              <w:rPr>
                <w:color w:val="000000"/>
                <w:sz w:val="18"/>
                <w:szCs w:val="18"/>
              </w:rPr>
              <w:t>т.руб</w:t>
            </w:r>
            <w:proofErr w:type="spellEnd"/>
          </w:p>
        </w:tc>
        <w:tc>
          <w:tcPr>
            <w:tcW w:w="672" w:type="dxa"/>
            <w:shd w:val="clear" w:color="auto" w:fill="auto"/>
            <w:noWrap/>
            <w:vAlign w:val="center"/>
            <w:hideMark/>
          </w:tcPr>
          <w:p w14:paraId="7CAA53C0"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430,1</w:t>
            </w:r>
          </w:p>
        </w:tc>
        <w:tc>
          <w:tcPr>
            <w:tcW w:w="773" w:type="dxa"/>
            <w:shd w:val="clear" w:color="auto" w:fill="auto"/>
            <w:noWrap/>
            <w:vAlign w:val="center"/>
            <w:hideMark/>
          </w:tcPr>
          <w:p w14:paraId="2D5BEA1B"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1226,4</w:t>
            </w:r>
          </w:p>
        </w:tc>
        <w:tc>
          <w:tcPr>
            <w:tcW w:w="875" w:type="dxa"/>
            <w:shd w:val="clear" w:color="auto" w:fill="auto"/>
            <w:noWrap/>
            <w:vAlign w:val="center"/>
            <w:hideMark/>
          </w:tcPr>
          <w:p w14:paraId="3A30E34D"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11292,7</w:t>
            </w:r>
          </w:p>
        </w:tc>
        <w:tc>
          <w:tcPr>
            <w:tcW w:w="773" w:type="dxa"/>
            <w:shd w:val="clear" w:color="auto" w:fill="auto"/>
            <w:noWrap/>
            <w:vAlign w:val="center"/>
            <w:hideMark/>
          </w:tcPr>
          <w:p w14:paraId="008CE47B"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372,05</w:t>
            </w:r>
          </w:p>
        </w:tc>
        <w:tc>
          <w:tcPr>
            <w:tcW w:w="622" w:type="dxa"/>
            <w:shd w:val="clear" w:color="auto" w:fill="auto"/>
            <w:noWrap/>
            <w:vAlign w:val="center"/>
            <w:hideMark/>
          </w:tcPr>
          <w:p w14:paraId="3825FE8D"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458</w:t>
            </w:r>
          </w:p>
        </w:tc>
        <w:tc>
          <w:tcPr>
            <w:tcW w:w="1078" w:type="dxa"/>
            <w:shd w:val="clear" w:color="auto" w:fill="auto"/>
            <w:noWrap/>
            <w:vAlign w:val="center"/>
            <w:hideMark/>
          </w:tcPr>
          <w:p w14:paraId="24A34616"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13699,46</w:t>
            </w:r>
          </w:p>
        </w:tc>
        <w:tc>
          <w:tcPr>
            <w:tcW w:w="1078" w:type="dxa"/>
            <w:shd w:val="clear" w:color="auto" w:fill="auto"/>
            <w:noWrap/>
            <w:vAlign w:val="center"/>
            <w:hideMark/>
          </w:tcPr>
          <w:p w14:paraId="26C47749"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2440,57</w:t>
            </w:r>
          </w:p>
        </w:tc>
        <w:tc>
          <w:tcPr>
            <w:tcW w:w="875" w:type="dxa"/>
            <w:shd w:val="clear" w:color="auto" w:fill="auto"/>
            <w:noWrap/>
            <w:vAlign w:val="center"/>
            <w:hideMark/>
          </w:tcPr>
          <w:p w14:paraId="5A20F553"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16140,1</w:t>
            </w:r>
          </w:p>
        </w:tc>
      </w:tr>
      <w:tr w:rsidR="001648A2" w:rsidRPr="00B03C84" w14:paraId="6405A2DB" w14:textId="77777777" w:rsidTr="001648A2">
        <w:trPr>
          <w:trHeight w:val="780"/>
          <w:jc w:val="center"/>
        </w:trPr>
        <w:tc>
          <w:tcPr>
            <w:tcW w:w="425" w:type="dxa"/>
            <w:shd w:val="clear" w:color="auto" w:fill="auto"/>
            <w:noWrap/>
            <w:vAlign w:val="center"/>
            <w:hideMark/>
          </w:tcPr>
          <w:p w14:paraId="177E2982" w14:textId="31AFDD07" w:rsidR="00B03C84" w:rsidRPr="00B03C84" w:rsidRDefault="00B03C84" w:rsidP="00B03C84">
            <w:pPr>
              <w:rPr>
                <w:rFonts w:ascii="Calibri" w:hAnsi="Calibri" w:cs="Calibri"/>
                <w:color w:val="000000"/>
                <w:sz w:val="22"/>
                <w:szCs w:val="22"/>
              </w:rPr>
            </w:pPr>
            <w:r w:rsidRPr="00B03C84">
              <w:rPr>
                <w:rFonts w:ascii="Calibri" w:hAnsi="Calibri" w:cs="Calibri"/>
                <w:color w:val="000000"/>
                <w:sz w:val="22"/>
                <w:szCs w:val="22"/>
              </w:rPr>
              <w:t> </w:t>
            </w:r>
            <w:r w:rsidR="001648A2">
              <w:rPr>
                <w:rFonts w:ascii="Calibri" w:hAnsi="Calibri" w:cs="Calibri"/>
                <w:color w:val="000000"/>
                <w:sz w:val="22"/>
                <w:szCs w:val="22"/>
              </w:rPr>
              <w:t>1.3</w:t>
            </w:r>
          </w:p>
        </w:tc>
        <w:tc>
          <w:tcPr>
            <w:tcW w:w="1909" w:type="dxa"/>
            <w:shd w:val="clear" w:color="auto" w:fill="auto"/>
            <w:vAlign w:val="center"/>
            <w:hideMark/>
          </w:tcPr>
          <w:p w14:paraId="5E0B2B01" w14:textId="77777777" w:rsidR="00B03C84" w:rsidRPr="00B03C84" w:rsidRDefault="00B03C84" w:rsidP="00B03C84">
            <w:pPr>
              <w:rPr>
                <w:color w:val="000000"/>
                <w:sz w:val="20"/>
              </w:rPr>
            </w:pPr>
            <w:r w:rsidRPr="00B03C84">
              <w:rPr>
                <w:color w:val="000000"/>
                <w:sz w:val="20"/>
              </w:rPr>
              <w:t>бюджет муниципального образования (района)</w:t>
            </w:r>
          </w:p>
        </w:tc>
        <w:tc>
          <w:tcPr>
            <w:tcW w:w="924" w:type="dxa"/>
            <w:shd w:val="clear" w:color="auto" w:fill="auto"/>
            <w:vAlign w:val="center"/>
            <w:hideMark/>
          </w:tcPr>
          <w:p w14:paraId="6D7DA9D7" w14:textId="77777777" w:rsidR="00B03C84" w:rsidRPr="00B03C84" w:rsidRDefault="00B03C84" w:rsidP="00B03C84">
            <w:pPr>
              <w:jc w:val="center"/>
              <w:rPr>
                <w:color w:val="000000"/>
                <w:sz w:val="18"/>
                <w:szCs w:val="18"/>
              </w:rPr>
            </w:pPr>
            <w:proofErr w:type="spellStart"/>
            <w:r w:rsidRPr="00B03C84">
              <w:rPr>
                <w:color w:val="000000"/>
                <w:sz w:val="18"/>
                <w:szCs w:val="18"/>
              </w:rPr>
              <w:t>т.руб</w:t>
            </w:r>
            <w:proofErr w:type="spellEnd"/>
          </w:p>
        </w:tc>
        <w:tc>
          <w:tcPr>
            <w:tcW w:w="672" w:type="dxa"/>
            <w:shd w:val="clear" w:color="auto" w:fill="auto"/>
            <w:noWrap/>
            <w:vAlign w:val="center"/>
            <w:hideMark/>
          </w:tcPr>
          <w:p w14:paraId="08E98D34"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8,9</w:t>
            </w:r>
          </w:p>
        </w:tc>
        <w:tc>
          <w:tcPr>
            <w:tcW w:w="773" w:type="dxa"/>
            <w:shd w:val="clear" w:color="auto" w:fill="auto"/>
            <w:noWrap/>
            <w:vAlign w:val="center"/>
            <w:hideMark/>
          </w:tcPr>
          <w:p w14:paraId="02DAAD2E"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97,382</w:t>
            </w:r>
          </w:p>
        </w:tc>
        <w:tc>
          <w:tcPr>
            <w:tcW w:w="875" w:type="dxa"/>
            <w:shd w:val="clear" w:color="auto" w:fill="auto"/>
            <w:noWrap/>
            <w:vAlign w:val="center"/>
            <w:hideMark/>
          </w:tcPr>
          <w:p w14:paraId="1A327469"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1215,85</w:t>
            </w:r>
          </w:p>
        </w:tc>
        <w:tc>
          <w:tcPr>
            <w:tcW w:w="773" w:type="dxa"/>
            <w:shd w:val="clear" w:color="auto" w:fill="auto"/>
            <w:noWrap/>
            <w:vAlign w:val="center"/>
            <w:hideMark/>
          </w:tcPr>
          <w:p w14:paraId="1CA8AA8E"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2,45</w:t>
            </w:r>
          </w:p>
        </w:tc>
        <w:tc>
          <w:tcPr>
            <w:tcW w:w="622" w:type="dxa"/>
            <w:shd w:val="clear" w:color="auto" w:fill="auto"/>
            <w:noWrap/>
            <w:vAlign w:val="center"/>
            <w:hideMark/>
          </w:tcPr>
          <w:p w14:paraId="0DA3BBDE"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12</w:t>
            </w:r>
          </w:p>
        </w:tc>
        <w:tc>
          <w:tcPr>
            <w:tcW w:w="1078" w:type="dxa"/>
            <w:shd w:val="clear" w:color="auto" w:fill="auto"/>
            <w:noWrap/>
            <w:vAlign w:val="center"/>
            <w:hideMark/>
          </w:tcPr>
          <w:p w14:paraId="5D6AE28D"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1327,718</w:t>
            </w:r>
          </w:p>
        </w:tc>
        <w:tc>
          <w:tcPr>
            <w:tcW w:w="1078" w:type="dxa"/>
            <w:shd w:val="clear" w:color="auto" w:fill="auto"/>
            <w:noWrap/>
            <w:vAlign w:val="center"/>
            <w:hideMark/>
          </w:tcPr>
          <w:p w14:paraId="6882302F"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76,73</w:t>
            </w:r>
          </w:p>
        </w:tc>
        <w:tc>
          <w:tcPr>
            <w:tcW w:w="875" w:type="dxa"/>
            <w:shd w:val="clear" w:color="auto" w:fill="auto"/>
            <w:noWrap/>
            <w:vAlign w:val="center"/>
            <w:hideMark/>
          </w:tcPr>
          <w:p w14:paraId="657F69AB"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1404,45</w:t>
            </w:r>
          </w:p>
        </w:tc>
      </w:tr>
      <w:tr w:rsidR="001648A2" w:rsidRPr="00B03C84" w14:paraId="2D04B9CB" w14:textId="77777777" w:rsidTr="001648A2">
        <w:trPr>
          <w:trHeight w:val="1290"/>
          <w:jc w:val="center"/>
        </w:trPr>
        <w:tc>
          <w:tcPr>
            <w:tcW w:w="425" w:type="dxa"/>
            <w:shd w:val="clear" w:color="auto" w:fill="auto"/>
            <w:noWrap/>
            <w:vAlign w:val="center"/>
            <w:hideMark/>
          </w:tcPr>
          <w:p w14:paraId="47458E50" w14:textId="4013EEA8" w:rsidR="00B03C84" w:rsidRPr="00B03C84" w:rsidRDefault="00B03C84" w:rsidP="00B03C84">
            <w:pPr>
              <w:rPr>
                <w:rFonts w:ascii="Calibri" w:hAnsi="Calibri" w:cs="Calibri"/>
                <w:color w:val="000000"/>
                <w:sz w:val="22"/>
                <w:szCs w:val="22"/>
              </w:rPr>
            </w:pPr>
            <w:r w:rsidRPr="00B03C84">
              <w:rPr>
                <w:rFonts w:ascii="Calibri" w:hAnsi="Calibri" w:cs="Calibri"/>
                <w:color w:val="000000"/>
                <w:sz w:val="22"/>
                <w:szCs w:val="22"/>
              </w:rPr>
              <w:t> </w:t>
            </w:r>
            <w:r w:rsidR="001648A2">
              <w:rPr>
                <w:rFonts w:ascii="Calibri" w:hAnsi="Calibri" w:cs="Calibri"/>
                <w:color w:val="000000"/>
                <w:sz w:val="22"/>
                <w:szCs w:val="22"/>
              </w:rPr>
              <w:t>1.4</w:t>
            </w:r>
          </w:p>
        </w:tc>
        <w:tc>
          <w:tcPr>
            <w:tcW w:w="1909" w:type="dxa"/>
            <w:shd w:val="clear" w:color="auto" w:fill="auto"/>
            <w:vAlign w:val="center"/>
            <w:hideMark/>
          </w:tcPr>
          <w:p w14:paraId="52717C56" w14:textId="77777777" w:rsidR="00B03C84" w:rsidRPr="00B03C84" w:rsidRDefault="00B03C84" w:rsidP="00B03C84">
            <w:pPr>
              <w:rPr>
                <w:color w:val="000000"/>
                <w:sz w:val="20"/>
              </w:rPr>
            </w:pPr>
            <w:r w:rsidRPr="00B03C84">
              <w:rPr>
                <w:color w:val="000000"/>
                <w:sz w:val="20"/>
              </w:rPr>
              <w:t>бюджет муниципального образования (Краснознаменский сельсовет)</w:t>
            </w:r>
          </w:p>
        </w:tc>
        <w:tc>
          <w:tcPr>
            <w:tcW w:w="924" w:type="dxa"/>
            <w:shd w:val="clear" w:color="auto" w:fill="auto"/>
            <w:vAlign w:val="center"/>
            <w:hideMark/>
          </w:tcPr>
          <w:p w14:paraId="66BBD0F2" w14:textId="77777777" w:rsidR="00B03C84" w:rsidRPr="00B03C84" w:rsidRDefault="00B03C84" w:rsidP="00B03C84">
            <w:pPr>
              <w:jc w:val="center"/>
              <w:rPr>
                <w:color w:val="000000"/>
                <w:sz w:val="18"/>
                <w:szCs w:val="18"/>
              </w:rPr>
            </w:pPr>
            <w:proofErr w:type="spellStart"/>
            <w:r w:rsidRPr="00B03C84">
              <w:rPr>
                <w:color w:val="000000"/>
                <w:sz w:val="18"/>
                <w:szCs w:val="18"/>
              </w:rPr>
              <w:t>т.руб</w:t>
            </w:r>
            <w:proofErr w:type="spellEnd"/>
          </w:p>
        </w:tc>
        <w:tc>
          <w:tcPr>
            <w:tcW w:w="672" w:type="dxa"/>
            <w:shd w:val="clear" w:color="auto" w:fill="auto"/>
            <w:noWrap/>
            <w:vAlign w:val="center"/>
            <w:hideMark/>
          </w:tcPr>
          <w:p w14:paraId="4E4BCEB9"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122</w:t>
            </w:r>
          </w:p>
        </w:tc>
        <w:tc>
          <w:tcPr>
            <w:tcW w:w="773" w:type="dxa"/>
            <w:shd w:val="clear" w:color="auto" w:fill="auto"/>
            <w:noWrap/>
            <w:vAlign w:val="center"/>
            <w:hideMark/>
          </w:tcPr>
          <w:p w14:paraId="4D465DE2"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223</w:t>
            </w:r>
          </w:p>
        </w:tc>
        <w:tc>
          <w:tcPr>
            <w:tcW w:w="875" w:type="dxa"/>
            <w:shd w:val="clear" w:color="auto" w:fill="auto"/>
            <w:noWrap/>
            <w:vAlign w:val="center"/>
            <w:hideMark/>
          </w:tcPr>
          <w:p w14:paraId="1F8C764E"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122</w:t>
            </w:r>
          </w:p>
        </w:tc>
        <w:tc>
          <w:tcPr>
            <w:tcW w:w="773" w:type="dxa"/>
            <w:shd w:val="clear" w:color="auto" w:fill="auto"/>
            <w:noWrap/>
            <w:vAlign w:val="center"/>
            <w:hideMark/>
          </w:tcPr>
          <w:p w14:paraId="6AA34196"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128</w:t>
            </w:r>
          </w:p>
        </w:tc>
        <w:tc>
          <w:tcPr>
            <w:tcW w:w="622" w:type="dxa"/>
            <w:shd w:val="clear" w:color="auto" w:fill="auto"/>
            <w:noWrap/>
            <w:vAlign w:val="center"/>
            <w:hideMark/>
          </w:tcPr>
          <w:p w14:paraId="1417FAA0"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122</w:t>
            </w:r>
          </w:p>
        </w:tc>
        <w:tc>
          <w:tcPr>
            <w:tcW w:w="1078" w:type="dxa"/>
            <w:shd w:val="clear" w:color="auto" w:fill="auto"/>
            <w:noWrap/>
            <w:vAlign w:val="center"/>
            <w:hideMark/>
          </w:tcPr>
          <w:p w14:paraId="76F68B83"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717</w:t>
            </w:r>
          </w:p>
        </w:tc>
        <w:tc>
          <w:tcPr>
            <w:tcW w:w="1078" w:type="dxa"/>
            <w:shd w:val="clear" w:color="auto" w:fill="auto"/>
            <w:noWrap/>
            <w:vAlign w:val="center"/>
            <w:hideMark/>
          </w:tcPr>
          <w:p w14:paraId="6B53140D"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590</w:t>
            </w:r>
          </w:p>
        </w:tc>
        <w:tc>
          <w:tcPr>
            <w:tcW w:w="875" w:type="dxa"/>
            <w:shd w:val="clear" w:color="auto" w:fill="auto"/>
            <w:noWrap/>
            <w:vAlign w:val="center"/>
            <w:hideMark/>
          </w:tcPr>
          <w:p w14:paraId="6D35337A"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1307</w:t>
            </w:r>
          </w:p>
        </w:tc>
      </w:tr>
      <w:tr w:rsidR="001648A2" w:rsidRPr="00B03C84" w14:paraId="29F64A85" w14:textId="77777777" w:rsidTr="001648A2">
        <w:trPr>
          <w:trHeight w:val="525"/>
          <w:jc w:val="center"/>
        </w:trPr>
        <w:tc>
          <w:tcPr>
            <w:tcW w:w="425" w:type="dxa"/>
            <w:shd w:val="clear" w:color="auto" w:fill="auto"/>
            <w:noWrap/>
            <w:vAlign w:val="center"/>
            <w:hideMark/>
          </w:tcPr>
          <w:p w14:paraId="29587EEF" w14:textId="7EADD120" w:rsidR="00B03C84" w:rsidRPr="00B03C84" w:rsidRDefault="00B03C84" w:rsidP="00B03C84">
            <w:pPr>
              <w:rPr>
                <w:rFonts w:ascii="Calibri" w:hAnsi="Calibri" w:cs="Calibri"/>
                <w:color w:val="000000"/>
                <w:sz w:val="22"/>
                <w:szCs w:val="22"/>
              </w:rPr>
            </w:pPr>
            <w:r w:rsidRPr="00B03C84">
              <w:rPr>
                <w:rFonts w:ascii="Calibri" w:hAnsi="Calibri" w:cs="Calibri"/>
                <w:color w:val="000000"/>
                <w:sz w:val="22"/>
                <w:szCs w:val="22"/>
              </w:rPr>
              <w:t> </w:t>
            </w:r>
            <w:r w:rsidR="001648A2">
              <w:rPr>
                <w:rFonts w:ascii="Calibri" w:hAnsi="Calibri" w:cs="Calibri"/>
                <w:color w:val="000000"/>
                <w:sz w:val="22"/>
                <w:szCs w:val="22"/>
              </w:rPr>
              <w:t>1.5</w:t>
            </w:r>
          </w:p>
        </w:tc>
        <w:tc>
          <w:tcPr>
            <w:tcW w:w="1909" w:type="dxa"/>
            <w:shd w:val="clear" w:color="auto" w:fill="auto"/>
            <w:vAlign w:val="center"/>
            <w:hideMark/>
          </w:tcPr>
          <w:p w14:paraId="430A56AA" w14:textId="77777777" w:rsidR="00B03C84" w:rsidRPr="00B03C84" w:rsidRDefault="00B03C84" w:rsidP="00B03C84">
            <w:pPr>
              <w:rPr>
                <w:color w:val="000000"/>
                <w:sz w:val="20"/>
              </w:rPr>
            </w:pPr>
            <w:r w:rsidRPr="00B03C84">
              <w:rPr>
                <w:color w:val="000000"/>
                <w:sz w:val="20"/>
              </w:rPr>
              <w:t>Собственные средства РСО</w:t>
            </w:r>
          </w:p>
        </w:tc>
        <w:tc>
          <w:tcPr>
            <w:tcW w:w="924" w:type="dxa"/>
            <w:shd w:val="clear" w:color="auto" w:fill="auto"/>
            <w:vAlign w:val="center"/>
            <w:hideMark/>
          </w:tcPr>
          <w:p w14:paraId="7EAB884D" w14:textId="77777777" w:rsidR="00B03C84" w:rsidRPr="00B03C84" w:rsidRDefault="00B03C84" w:rsidP="00B03C84">
            <w:pPr>
              <w:jc w:val="center"/>
              <w:rPr>
                <w:color w:val="000000"/>
                <w:sz w:val="18"/>
                <w:szCs w:val="18"/>
              </w:rPr>
            </w:pPr>
            <w:proofErr w:type="spellStart"/>
            <w:r w:rsidRPr="00B03C84">
              <w:rPr>
                <w:color w:val="000000"/>
                <w:sz w:val="18"/>
                <w:szCs w:val="18"/>
              </w:rPr>
              <w:t>т.руб</w:t>
            </w:r>
            <w:proofErr w:type="spellEnd"/>
          </w:p>
        </w:tc>
        <w:tc>
          <w:tcPr>
            <w:tcW w:w="672" w:type="dxa"/>
            <w:shd w:val="clear" w:color="auto" w:fill="auto"/>
            <w:noWrap/>
            <w:vAlign w:val="center"/>
            <w:hideMark/>
          </w:tcPr>
          <w:p w14:paraId="1598FC4B"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981</w:t>
            </w:r>
          </w:p>
        </w:tc>
        <w:tc>
          <w:tcPr>
            <w:tcW w:w="773" w:type="dxa"/>
            <w:shd w:val="clear" w:color="auto" w:fill="auto"/>
            <w:noWrap/>
            <w:vAlign w:val="center"/>
            <w:hideMark/>
          </w:tcPr>
          <w:p w14:paraId="291388B6"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981</w:t>
            </w:r>
          </w:p>
        </w:tc>
        <w:tc>
          <w:tcPr>
            <w:tcW w:w="875" w:type="dxa"/>
            <w:shd w:val="clear" w:color="auto" w:fill="auto"/>
            <w:noWrap/>
            <w:vAlign w:val="center"/>
            <w:hideMark/>
          </w:tcPr>
          <w:p w14:paraId="6D70822F"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981</w:t>
            </w:r>
          </w:p>
        </w:tc>
        <w:tc>
          <w:tcPr>
            <w:tcW w:w="773" w:type="dxa"/>
            <w:shd w:val="clear" w:color="auto" w:fill="auto"/>
            <w:noWrap/>
            <w:vAlign w:val="center"/>
            <w:hideMark/>
          </w:tcPr>
          <w:p w14:paraId="103F3DA3"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981</w:t>
            </w:r>
          </w:p>
        </w:tc>
        <w:tc>
          <w:tcPr>
            <w:tcW w:w="622" w:type="dxa"/>
            <w:shd w:val="clear" w:color="auto" w:fill="auto"/>
            <w:noWrap/>
            <w:vAlign w:val="center"/>
            <w:hideMark/>
          </w:tcPr>
          <w:p w14:paraId="652C53BB"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981</w:t>
            </w:r>
          </w:p>
        </w:tc>
        <w:tc>
          <w:tcPr>
            <w:tcW w:w="1078" w:type="dxa"/>
            <w:shd w:val="clear" w:color="auto" w:fill="auto"/>
            <w:noWrap/>
            <w:vAlign w:val="center"/>
            <w:hideMark/>
          </w:tcPr>
          <w:p w14:paraId="70950BA4"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4905</w:t>
            </w:r>
          </w:p>
        </w:tc>
        <w:tc>
          <w:tcPr>
            <w:tcW w:w="1078" w:type="dxa"/>
            <w:shd w:val="clear" w:color="auto" w:fill="auto"/>
            <w:noWrap/>
            <w:vAlign w:val="center"/>
            <w:hideMark/>
          </w:tcPr>
          <w:p w14:paraId="20EC8333"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3924</w:t>
            </w:r>
          </w:p>
        </w:tc>
        <w:tc>
          <w:tcPr>
            <w:tcW w:w="875" w:type="dxa"/>
            <w:shd w:val="clear" w:color="auto" w:fill="auto"/>
            <w:noWrap/>
            <w:vAlign w:val="center"/>
            <w:hideMark/>
          </w:tcPr>
          <w:p w14:paraId="2C71EF4E"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8829</w:t>
            </w:r>
          </w:p>
        </w:tc>
      </w:tr>
      <w:tr w:rsidR="001648A2" w:rsidRPr="00B03C84" w14:paraId="28F450AC" w14:textId="77777777" w:rsidTr="001648A2">
        <w:trPr>
          <w:trHeight w:val="525"/>
          <w:jc w:val="center"/>
        </w:trPr>
        <w:tc>
          <w:tcPr>
            <w:tcW w:w="425" w:type="dxa"/>
            <w:shd w:val="clear" w:color="auto" w:fill="auto"/>
            <w:noWrap/>
            <w:vAlign w:val="center"/>
            <w:hideMark/>
          </w:tcPr>
          <w:p w14:paraId="68959938" w14:textId="503B7113" w:rsidR="00B03C84" w:rsidRPr="00B03C84" w:rsidRDefault="00B03C84" w:rsidP="00B03C84">
            <w:pPr>
              <w:rPr>
                <w:rFonts w:ascii="Calibri" w:hAnsi="Calibri" w:cs="Calibri"/>
                <w:color w:val="000000"/>
                <w:sz w:val="22"/>
                <w:szCs w:val="22"/>
              </w:rPr>
            </w:pPr>
            <w:r w:rsidRPr="00B03C84">
              <w:rPr>
                <w:rFonts w:ascii="Calibri" w:hAnsi="Calibri" w:cs="Calibri"/>
                <w:color w:val="000000"/>
                <w:sz w:val="22"/>
                <w:szCs w:val="22"/>
              </w:rPr>
              <w:t> </w:t>
            </w:r>
            <w:r w:rsidR="001648A2">
              <w:rPr>
                <w:rFonts w:ascii="Calibri" w:hAnsi="Calibri" w:cs="Calibri"/>
                <w:color w:val="000000"/>
                <w:sz w:val="22"/>
                <w:szCs w:val="22"/>
              </w:rPr>
              <w:t>1.6</w:t>
            </w:r>
          </w:p>
        </w:tc>
        <w:tc>
          <w:tcPr>
            <w:tcW w:w="1909" w:type="dxa"/>
            <w:shd w:val="clear" w:color="auto" w:fill="auto"/>
            <w:vAlign w:val="center"/>
            <w:hideMark/>
          </w:tcPr>
          <w:p w14:paraId="4E23EF6E" w14:textId="77777777" w:rsidR="00B03C84" w:rsidRPr="00B03C84" w:rsidRDefault="00B03C84" w:rsidP="00B03C84">
            <w:pPr>
              <w:rPr>
                <w:color w:val="000000"/>
                <w:sz w:val="20"/>
              </w:rPr>
            </w:pPr>
            <w:r w:rsidRPr="00B03C84">
              <w:rPr>
                <w:color w:val="000000"/>
                <w:sz w:val="20"/>
              </w:rPr>
              <w:t>за счет тарифов на подключение</w:t>
            </w:r>
          </w:p>
        </w:tc>
        <w:tc>
          <w:tcPr>
            <w:tcW w:w="924" w:type="dxa"/>
            <w:shd w:val="clear" w:color="auto" w:fill="auto"/>
            <w:vAlign w:val="center"/>
            <w:hideMark/>
          </w:tcPr>
          <w:p w14:paraId="53A532FD" w14:textId="77777777" w:rsidR="00B03C84" w:rsidRPr="00B03C84" w:rsidRDefault="00B03C84" w:rsidP="00B03C84">
            <w:pPr>
              <w:jc w:val="center"/>
              <w:rPr>
                <w:color w:val="000000"/>
                <w:sz w:val="18"/>
                <w:szCs w:val="18"/>
              </w:rPr>
            </w:pPr>
            <w:proofErr w:type="spellStart"/>
            <w:r w:rsidRPr="00B03C84">
              <w:rPr>
                <w:color w:val="000000"/>
                <w:sz w:val="18"/>
                <w:szCs w:val="18"/>
              </w:rPr>
              <w:t>т.руб</w:t>
            </w:r>
            <w:proofErr w:type="spellEnd"/>
          </w:p>
        </w:tc>
        <w:tc>
          <w:tcPr>
            <w:tcW w:w="672" w:type="dxa"/>
            <w:shd w:val="clear" w:color="auto" w:fill="auto"/>
            <w:noWrap/>
            <w:vAlign w:val="center"/>
            <w:hideMark/>
          </w:tcPr>
          <w:p w14:paraId="03A2008F"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300</w:t>
            </w:r>
          </w:p>
        </w:tc>
        <w:tc>
          <w:tcPr>
            <w:tcW w:w="773" w:type="dxa"/>
            <w:shd w:val="clear" w:color="auto" w:fill="auto"/>
            <w:noWrap/>
            <w:vAlign w:val="center"/>
            <w:hideMark/>
          </w:tcPr>
          <w:p w14:paraId="78FC2FF5"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300</w:t>
            </w:r>
          </w:p>
        </w:tc>
        <w:tc>
          <w:tcPr>
            <w:tcW w:w="875" w:type="dxa"/>
            <w:shd w:val="clear" w:color="auto" w:fill="auto"/>
            <w:noWrap/>
            <w:vAlign w:val="center"/>
            <w:hideMark/>
          </w:tcPr>
          <w:p w14:paraId="7DC8CB2D"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300</w:t>
            </w:r>
          </w:p>
        </w:tc>
        <w:tc>
          <w:tcPr>
            <w:tcW w:w="773" w:type="dxa"/>
            <w:shd w:val="clear" w:color="auto" w:fill="auto"/>
            <w:noWrap/>
            <w:vAlign w:val="center"/>
            <w:hideMark/>
          </w:tcPr>
          <w:p w14:paraId="1B27833F"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300</w:t>
            </w:r>
          </w:p>
        </w:tc>
        <w:tc>
          <w:tcPr>
            <w:tcW w:w="622" w:type="dxa"/>
            <w:shd w:val="clear" w:color="auto" w:fill="auto"/>
            <w:noWrap/>
            <w:vAlign w:val="center"/>
            <w:hideMark/>
          </w:tcPr>
          <w:p w14:paraId="55E2D224"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300</w:t>
            </w:r>
          </w:p>
        </w:tc>
        <w:tc>
          <w:tcPr>
            <w:tcW w:w="1078" w:type="dxa"/>
            <w:shd w:val="clear" w:color="auto" w:fill="auto"/>
            <w:noWrap/>
            <w:vAlign w:val="center"/>
            <w:hideMark/>
          </w:tcPr>
          <w:p w14:paraId="79A48924"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1500</w:t>
            </w:r>
          </w:p>
        </w:tc>
        <w:tc>
          <w:tcPr>
            <w:tcW w:w="1078" w:type="dxa"/>
            <w:shd w:val="clear" w:color="auto" w:fill="auto"/>
            <w:noWrap/>
            <w:vAlign w:val="center"/>
            <w:hideMark/>
          </w:tcPr>
          <w:p w14:paraId="382E10A8"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1500</w:t>
            </w:r>
          </w:p>
        </w:tc>
        <w:tc>
          <w:tcPr>
            <w:tcW w:w="875" w:type="dxa"/>
            <w:shd w:val="clear" w:color="auto" w:fill="auto"/>
            <w:noWrap/>
            <w:vAlign w:val="center"/>
            <w:hideMark/>
          </w:tcPr>
          <w:p w14:paraId="5A41CA22" w14:textId="77777777" w:rsidR="00B03C84" w:rsidRPr="00B03C84" w:rsidRDefault="00B03C84" w:rsidP="001648A2">
            <w:pPr>
              <w:jc w:val="center"/>
              <w:rPr>
                <w:rFonts w:ascii="Calibri" w:hAnsi="Calibri" w:cs="Calibri"/>
                <w:color w:val="000000"/>
                <w:sz w:val="20"/>
              </w:rPr>
            </w:pPr>
            <w:r w:rsidRPr="00B03C84">
              <w:rPr>
                <w:rFonts w:ascii="Calibri" w:hAnsi="Calibri" w:cs="Calibri"/>
                <w:color w:val="000000"/>
                <w:sz w:val="20"/>
              </w:rPr>
              <w:t>3000</w:t>
            </w:r>
          </w:p>
        </w:tc>
      </w:tr>
    </w:tbl>
    <w:p w14:paraId="1F32FACF" w14:textId="77777777" w:rsidR="0088215E" w:rsidRDefault="0088215E" w:rsidP="0088215E">
      <w:pPr>
        <w:pStyle w:val="af0"/>
        <w:tabs>
          <w:tab w:val="left" w:pos="823"/>
        </w:tabs>
        <w:spacing w:before="119"/>
        <w:ind w:left="463"/>
        <w:rPr>
          <w:sz w:val="24"/>
          <w:szCs w:val="24"/>
        </w:rPr>
      </w:pPr>
    </w:p>
    <w:p w14:paraId="4D659393" w14:textId="4CDB4E9C" w:rsidR="00D63E31" w:rsidRDefault="00D63E31" w:rsidP="0088215E">
      <w:pPr>
        <w:pStyle w:val="af0"/>
        <w:tabs>
          <w:tab w:val="left" w:pos="823"/>
        </w:tabs>
        <w:spacing w:before="119"/>
        <w:ind w:left="463"/>
        <w:rPr>
          <w:sz w:val="24"/>
          <w:szCs w:val="24"/>
        </w:rPr>
      </w:pPr>
    </w:p>
    <w:tbl>
      <w:tblPr>
        <w:tblW w:w="10073" w:type="dxa"/>
        <w:jc w:val="center"/>
        <w:tblLayout w:type="fixed"/>
        <w:tblLook w:val="04A0" w:firstRow="1" w:lastRow="0" w:firstColumn="1" w:lastColumn="0" w:noHBand="0" w:noVBand="1"/>
      </w:tblPr>
      <w:tblGrid>
        <w:gridCol w:w="576"/>
        <w:gridCol w:w="1296"/>
        <w:gridCol w:w="992"/>
        <w:gridCol w:w="709"/>
        <w:gridCol w:w="992"/>
        <w:gridCol w:w="940"/>
        <w:gridCol w:w="829"/>
        <w:gridCol w:w="749"/>
        <w:gridCol w:w="1168"/>
        <w:gridCol w:w="816"/>
        <w:gridCol w:w="1006"/>
      </w:tblGrid>
      <w:tr w:rsidR="00D63E31" w:rsidRPr="00855488" w14:paraId="3256B60C" w14:textId="77777777" w:rsidTr="001648A2">
        <w:trPr>
          <w:trHeight w:val="840"/>
          <w:jc w:val="center"/>
        </w:trPr>
        <w:tc>
          <w:tcPr>
            <w:tcW w:w="10073"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BF93442" w14:textId="0F28316B" w:rsidR="00D63E31" w:rsidRPr="00855488" w:rsidRDefault="00D63E31" w:rsidP="00C65F4D">
            <w:pPr>
              <w:jc w:val="center"/>
              <w:rPr>
                <w:b/>
                <w:bCs/>
                <w:color w:val="000000"/>
                <w:sz w:val="22"/>
                <w:szCs w:val="22"/>
              </w:rPr>
            </w:pPr>
            <w:r w:rsidRPr="00855488">
              <w:rPr>
                <w:b/>
                <w:bCs/>
                <w:color w:val="000000"/>
                <w:sz w:val="22"/>
                <w:szCs w:val="22"/>
              </w:rPr>
              <w:t xml:space="preserve">Таблица </w:t>
            </w:r>
            <w:r>
              <w:rPr>
                <w:b/>
                <w:bCs/>
                <w:color w:val="000000"/>
                <w:sz w:val="22"/>
                <w:szCs w:val="22"/>
              </w:rPr>
              <w:t>1</w:t>
            </w:r>
            <w:r w:rsidRPr="00855488">
              <w:rPr>
                <w:b/>
                <w:bCs/>
                <w:color w:val="000000"/>
                <w:sz w:val="22"/>
                <w:szCs w:val="22"/>
              </w:rPr>
              <w:t>4.</w:t>
            </w:r>
            <w:r>
              <w:rPr>
                <w:b/>
                <w:bCs/>
                <w:color w:val="000000"/>
                <w:sz w:val="22"/>
                <w:szCs w:val="22"/>
              </w:rPr>
              <w:t>1</w:t>
            </w:r>
            <w:r w:rsidR="00C65F4D">
              <w:rPr>
                <w:b/>
                <w:bCs/>
                <w:color w:val="000000"/>
                <w:sz w:val="22"/>
                <w:szCs w:val="22"/>
              </w:rPr>
              <w:t>1</w:t>
            </w:r>
            <w:r>
              <w:rPr>
                <w:b/>
                <w:bCs/>
                <w:color w:val="000000"/>
                <w:sz w:val="22"/>
                <w:szCs w:val="22"/>
              </w:rPr>
              <w:t>.</w:t>
            </w:r>
            <w:r w:rsidRPr="00855488">
              <w:rPr>
                <w:b/>
                <w:bCs/>
                <w:color w:val="000000"/>
                <w:sz w:val="22"/>
                <w:szCs w:val="22"/>
              </w:rPr>
              <w:t xml:space="preserve"> Итоговая финансовая оценка технических мероприятий и исходная информация  для определения источников финансирования  программы инвестиционных проектов в водоснабжении  (2024-203</w:t>
            </w:r>
            <w:r w:rsidR="00103424">
              <w:rPr>
                <w:b/>
                <w:bCs/>
                <w:color w:val="000000"/>
                <w:sz w:val="22"/>
                <w:szCs w:val="22"/>
              </w:rPr>
              <w:t>2</w:t>
            </w:r>
            <w:r w:rsidRPr="00855488">
              <w:rPr>
                <w:b/>
                <w:bCs/>
                <w:color w:val="000000"/>
                <w:sz w:val="22"/>
                <w:szCs w:val="22"/>
              </w:rPr>
              <w:t>годы)</w:t>
            </w:r>
          </w:p>
        </w:tc>
      </w:tr>
      <w:tr w:rsidR="00D63E31" w:rsidRPr="001648A2" w14:paraId="118DDD84" w14:textId="77777777" w:rsidTr="00E1422C">
        <w:trPr>
          <w:trHeight w:val="53"/>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392BDAE" w14:textId="77777777" w:rsidR="00D63E31" w:rsidRPr="001648A2" w:rsidRDefault="00D63E31" w:rsidP="008A7BA7">
            <w:pPr>
              <w:jc w:val="center"/>
              <w:rPr>
                <w:color w:val="000000"/>
                <w:sz w:val="20"/>
              </w:rPr>
            </w:pPr>
            <w:bookmarkStart w:id="110" w:name="_Hlk167219050"/>
            <w:r w:rsidRPr="001648A2">
              <w:rPr>
                <w:color w:val="000000"/>
                <w:sz w:val="20"/>
              </w:rPr>
              <w:t>№</w:t>
            </w:r>
          </w:p>
        </w:tc>
        <w:tc>
          <w:tcPr>
            <w:tcW w:w="1296" w:type="dxa"/>
            <w:tcBorders>
              <w:top w:val="nil"/>
              <w:left w:val="nil"/>
              <w:bottom w:val="single" w:sz="4" w:space="0" w:color="auto"/>
              <w:right w:val="single" w:sz="4" w:space="0" w:color="auto"/>
            </w:tcBorders>
            <w:shd w:val="clear" w:color="auto" w:fill="auto"/>
            <w:vAlign w:val="center"/>
            <w:hideMark/>
          </w:tcPr>
          <w:p w14:paraId="6F839573" w14:textId="77777777" w:rsidR="00D63E31" w:rsidRPr="001648A2" w:rsidRDefault="00D63E31" w:rsidP="008A7BA7">
            <w:pPr>
              <w:jc w:val="center"/>
              <w:rPr>
                <w:color w:val="000000"/>
                <w:sz w:val="20"/>
              </w:rPr>
            </w:pPr>
            <w:r w:rsidRPr="001648A2">
              <w:rPr>
                <w:color w:val="000000"/>
                <w:sz w:val="20"/>
              </w:rPr>
              <w:t>Наименование проекта</w:t>
            </w:r>
          </w:p>
        </w:tc>
        <w:tc>
          <w:tcPr>
            <w:tcW w:w="992" w:type="dxa"/>
            <w:tcBorders>
              <w:top w:val="nil"/>
              <w:left w:val="nil"/>
              <w:bottom w:val="single" w:sz="4" w:space="0" w:color="auto"/>
              <w:right w:val="single" w:sz="4" w:space="0" w:color="auto"/>
            </w:tcBorders>
            <w:shd w:val="clear" w:color="auto" w:fill="auto"/>
            <w:vAlign w:val="center"/>
            <w:hideMark/>
          </w:tcPr>
          <w:p w14:paraId="2609436E" w14:textId="77777777" w:rsidR="00D63E31" w:rsidRPr="001648A2" w:rsidRDefault="00D63E31" w:rsidP="008A7BA7">
            <w:pPr>
              <w:jc w:val="center"/>
              <w:rPr>
                <w:color w:val="000000"/>
                <w:sz w:val="20"/>
              </w:rPr>
            </w:pPr>
            <w:proofErr w:type="spellStart"/>
            <w:r w:rsidRPr="001648A2">
              <w:rPr>
                <w:color w:val="000000"/>
                <w:sz w:val="20"/>
              </w:rPr>
              <w:t>Ед.изм</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4C6CA71B" w14:textId="77777777" w:rsidR="00D63E31" w:rsidRPr="001648A2" w:rsidRDefault="00D63E31" w:rsidP="008A7BA7">
            <w:pPr>
              <w:jc w:val="center"/>
              <w:rPr>
                <w:color w:val="000000"/>
                <w:sz w:val="20"/>
              </w:rPr>
            </w:pPr>
            <w:r w:rsidRPr="001648A2">
              <w:rPr>
                <w:color w:val="000000"/>
                <w:sz w:val="20"/>
              </w:rPr>
              <w:t>2024</w:t>
            </w:r>
          </w:p>
        </w:tc>
        <w:tc>
          <w:tcPr>
            <w:tcW w:w="992" w:type="dxa"/>
            <w:tcBorders>
              <w:top w:val="nil"/>
              <w:left w:val="nil"/>
              <w:bottom w:val="single" w:sz="4" w:space="0" w:color="auto"/>
              <w:right w:val="single" w:sz="4" w:space="0" w:color="auto"/>
            </w:tcBorders>
            <w:shd w:val="clear" w:color="auto" w:fill="auto"/>
            <w:noWrap/>
            <w:vAlign w:val="center"/>
            <w:hideMark/>
          </w:tcPr>
          <w:p w14:paraId="7F538FF8" w14:textId="77777777" w:rsidR="00D63E31" w:rsidRPr="001648A2" w:rsidRDefault="00D63E31" w:rsidP="008A7BA7">
            <w:pPr>
              <w:jc w:val="center"/>
              <w:rPr>
                <w:color w:val="000000"/>
                <w:sz w:val="20"/>
              </w:rPr>
            </w:pPr>
            <w:r w:rsidRPr="001648A2">
              <w:rPr>
                <w:color w:val="000000"/>
                <w:sz w:val="20"/>
              </w:rPr>
              <w:t>2025</w:t>
            </w:r>
          </w:p>
        </w:tc>
        <w:tc>
          <w:tcPr>
            <w:tcW w:w="940" w:type="dxa"/>
            <w:tcBorders>
              <w:top w:val="nil"/>
              <w:left w:val="nil"/>
              <w:bottom w:val="single" w:sz="4" w:space="0" w:color="auto"/>
              <w:right w:val="single" w:sz="4" w:space="0" w:color="auto"/>
            </w:tcBorders>
            <w:shd w:val="clear" w:color="auto" w:fill="auto"/>
            <w:noWrap/>
            <w:vAlign w:val="center"/>
            <w:hideMark/>
          </w:tcPr>
          <w:p w14:paraId="43C72324" w14:textId="77777777" w:rsidR="00D63E31" w:rsidRPr="001648A2" w:rsidRDefault="00D63E31" w:rsidP="008A7BA7">
            <w:pPr>
              <w:jc w:val="center"/>
              <w:rPr>
                <w:color w:val="000000"/>
                <w:sz w:val="20"/>
              </w:rPr>
            </w:pPr>
            <w:r w:rsidRPr="001648A2">
              <w:rPr>
                <w:color w:val="000000"/>
                <w:sz w:val="20"/>
              </w:rPr>
              <w:t>2026</w:t>
            </w:r>
          </w:p>
        </w:tc>
        <w:tc>
          <w:tcPr>
            <w:tcW w:w="829" w:type="dxa"/>
            <w:tcBorders>
              <w:top w:val="nil"/>
              <w:left w:val="nil"/>
              <w:bottom w:val="single" w:sz="4" w:space="0" w:color="auto"/>
              <w:right w:val="single" w:sz="4" w:space="0" w:color="auto"/>
            </w:tcBorders>
            <w:shd w:val="clear" w:color="auto" w:fill="auto"/>
            <w:noWrap/>
            <w:vAlign w:val="center"/>
            <w:hideMark/>
          </w:tcPr>
          <w:p w14:paraId="499BF445" w14:textId="77777777" w:rsidR="00D63E31" w:rsidRPr="001648A2" w:rsidRDefault="00D63E31" w:rsidP="008A7BA7">
            <w:pPr>
              <w:jc w:val="center"/>
              <w:rPr>
                <w:color w:val="000000"/>
                <w:sz w:val="20"/>
              </w:rPr>
            </w:pPr>
            <w:r w:rsidRPr="001648A2">
              <w:rPr>
                <w:color w:val="000000"/>
                <w:sz w:val="20"/>
              </w:rPr>
              <w:t>2027</w:t>
            </w:r>
          </w:p>
        </w:tc>
        <w:tc>
          <w:tcPr>
            <w:tcW w:w="749" w:type="dxa"/>
            <w:tcBorders>
              <w:top w:val="nil"/>
              <w:left w:val="nil"/>
              <w:bottom w:val="single" w:sz="4" w:space="0" w:color="auto"/>
              <w:right w:val="single" w:sz="4" w:space="0" w:color="auto"/>
            </w:tcBorders>
            <w:shd w:val="clear" w:color="auto" w:fill="auto"/>
            <w:noWrap/>
            <w:vAlign w:val="center"/>
            <w:hideMark/>
          </w:tcPr>
          <w:p w14:paraId="7EF6CCE2" w14:textId="77777777" w:rsidR="00D63E31" w:rsidRPr="001648A2" w:rsidRDefault="00D63E31" w:rsidP="008A7BA7">
            <w:pPr>
              <w:jc w:val="center"/>
              <w:rPr>
                <w:color w:val="000000"/>
                <w:sz w:val="20"/>
              </w:rPr>
            </w:pPr>
            <w:r w:rsidRPr="001648A2">
              <w:rPr>
                <w:color w:val="000000"/>
                <w:sz w:val="20"/>
              </w:rPr>
              <w:t>2028</w:t>
            </w:r>
          </w:p>
        </w:tc>
        <w:tc>
          <w:tcPr>
            <w:tcW w:w="1168" w:type="dxa"/>
            <w:tcBorders>
              <w:top w:val="nil"/>
              <w:left w:val="nil"/>
              <w:bottom w:val="single" w:sz="4" w:space="0" w:color="auto"/>
              <w:right w:val="single" w:sz="4" w:space="0" w:color="auto"/>
            </w:tcBorders>
            <w:shd w:val="clear" w:color="auto" w:fill="auto"/>
            <w:vAlign w:val="center"/>
            <w:hideMark/>
          </w:tcPr>
          <w:p w14:paraId="5D1F07CA" w14:textId="77777777" w:rsidR="00D63E31" w:rsidRPr="001648A2" w:rsidRDefault="00D63E31" w:rsidP="008A7BA7">
            <w:pPr>
              <w:jc w:val="center"/>
              <w:rPr>
                <w:color w:val="000000"/>
                <w:sz w:val="20"/>
              </w:rPr>
            </w:pPr>
            <w:r w:rsidRPr="001648A2">
              <w:rPr>
                <w:color w:val="000000"/>
                <w:sz w:val="20"/>
              </w:rPr>
              <w:t>2024-2028</w:t>
            </w:r>
          </w:p>
        </w:tc>
        <w:tc>
          <w:tcPr>
            <w:tcW w:w="816" w:type="dxa"/>
            <w:tcBorders>
              <w:top w:val="nil"/>
              <w:left w:val="nil"/>
              <w:bottom w:val="single" w:sz="4" w:space="0" w:color="auto"/>
              <w:right w:val="single" w:sz="4" w:space="0" w:color="auto"/>
            </w:tcBorders>
            <w:shd w:val="clear" w:color="auto" w:fill="auto"/>
            <w:vAlign w:val="center"/>
            <w:hideMark/>
          </w:tcPr>
          <w:p w14:paraId="0A7ABCCF" w14:textId="23A61C41" w:rsidR="00D63E31" w:rsidRPr="001648A2" w:rsidRDefault="00D63E31" w:rsidP="008A7BA7">
            <w:pPr>
              <w:jc w:val="center"/>
              <w:rPr>
                <w:color w:val="000000"/>
                <w:sz w:val="20"/>
              </w:rPr>
            </w:pPr>
            <w:r w:rsidRPr="001648A2">
              <w:rPr>
                <w:color w:val="000000"/>
                <w:sz w:val="20"/>
              </w:rPr>
              <w:t>2029-203</w:t>
            </w:r>
            <w:r w:rsidR="00103424" w:rsidRPr="001648A2">
              <w:rPr>
                <w:color w:val="000000"/>
                <w:sz w:val="20"/>
              </w:rPr>
              <w:t>2</w:t>
            </w:r>
          </w:p>
        </w:tc>
        <w:tc>
          <w:tcPr>
            <w:tcW w:w="1006" w:type="dxa"/>
            <w:tcBorders>
              <w:top w:val="nil"/>
              <w:left w:val="nil"/>
              <w:bottom w:val="single" w:sz="4" w:space="0" w:color="auto"/>
              <w:right w:val="single" w:sz="4" w:space="0" w:color="auto"/>
            </w:tcBorders>
            <w:shd w:val="clear" w:color="auto" w:fill="auto"/>
            <w:noWrap/>
            <w:vAlign w:val="center"/>
            <w:hideMark/>
          </w:tcPr>
          <w:p w14:paraId="21A9FE4F" w14:textId="77777777" w:rsidR="00D63E31" w:rsidRPr="001648A2" w:rsidRDefault="00D63E31" w:rsidP="008A7BA7">
            <w:pPr>
              <w:jc w:val="center"/>
              <w:rPr>
                <w:color w:val="000000"/>
                <w:sz w:val="20"/>
              </w:rPr>
            </w:pPr>
            <w:r w:rsidRPr="001648A2">
              <w:rPr>
                <w:color w:val="000000"/>
                <w:sz w:val="20"/>
              </w:rPr>
              <w:t>Итого</w:t>
            </w:r>
          </w:p>
        </w:tc>
      </w:tr>
      <w:tr w:rsidR="00B03C84" w:rsidRPr="001648A2" w14:paraId="3CCFDEE3" w14:textId="77777777" w:rsidTr="00E1422C">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A77C901" w14:textId="77777777" w:rsidR="00B03C84" w:rsidRPr="001648A2" w:rsidRDefault="00B03C84" w:rsidP="00B03C84">
            <w:pPr>
              <w:jc w:val="right"/>
              <w:rPr>
                <w:color w:val="000000"/>
                <w:sz w:val="20"/>
              </w:rPr>
            </w:pPr>
            <w:r w:rsidRPr="001648A2">
              <w:rPr>
                <w:color w:val="000000"/>
                <w:sz w:val="20"/>
              </w:rPr>
              <w:t>1</w:t>
            </w:r>
          </w:p>
        </w:tc>
        <w:tc>
          <w:tcPr>
            <w:tcW w:w="1296" w:type="dxa"/>
            <w:tcBorders>
              <w:top w:val="nil"/>
              <w:left w:val="nil"/>
              <w:bottom w:val="single" w:sz="4" w:space="0" w:color="auto"/>
              <w:right w:val="single" w:sz="4" w:space="0" w:color="auto"/>
            </w:tcBorders>
            <w:shd w:val="clear" w:color="auto" w:fill="auto"/>
            <w:noWrap/>
            <w:vAlign w:val="center"/>
            <w:hideMark/>
          </w:tcPr>
          <w:p w14:paraId="3066D9BF" w14:textId="77777777" w:rsidR="00B03C84" w:rsidRPr="001648A2" w:rsidRDefault="00B03C84" w:rsidP="00B03C84">
            <w:pPr>
              <w:rPr>
                <w:color w:val="000000"/>
                <w:sz w:val="20"/>
              </w:rPr>
            </w:pPr>
            <w:r w:rsidRPr="001648A2">
              <w:rPr>
                <w:color w:val="000000"/>
                <w:sz w:val="20"/>
              </w:rPr>
              <w:t xml:space="preserve">Водоснабжение </w:t>
            </w:r>
          </w:p>
        </w:tc>
        <w:tc>
          <w:tcPr>
            <w:tcW w:w="992" w:type="dxa"/>
            <w:tcBorders>
              <w:top w:val="nil"/>
              <w:left w:val="nil"/>
              <w:bottom w:val="single" w:sz="4" w:space="0" w:color="auto"/>
              <w:right w:val="single" w:sz="4" w:space="0" w:color="auto"/>
            </w:tcBorders>
            <w:shd w:val="clear" w:color="auto" w:fill="auto"/>
            <w:noWrap/>
            <w:vAlign w:val="center"/>
            <w:hideMark/>
          </w:tcPr>
          <w:p w14:paraId="74BC3892" w14:textId="77777777" w:rsidR="00B03C84" w:rsidRPr="001648A2" w:rsidRDefault="00B03C84" w:rsidP="00B03C84">
            <w:pPr>
              <w:jc w:val="center"/>
              <w:rPr>
                <w:color w:val="000000"/>
                <w:sz w:val="20"/>
              </w:rPr>
            </w:pPr>
            <w:proofErr w:type="spellStart"/>
            <w:r w:rsidRPr="001648A2">
              <w:rPr>
                <w:color w:val="000000"/>
                <w:sz w:val="20"/>
              </w:rPr>
              <w:t>т.руб</w:t>
            </w:r>
            <w:proofErr w:type="spellEnd"/>
            <w:r w:rsidRPr="001648A2">
              <w:rPr>
                <w:color w:val="000000"/>
                <w:sz w:val="20"/>
              </w:rPr>
              <w:t>.</w:t>
            </w:r>
          </w:p>
        </w:tc>
        <w:tc>
          <w:tcPr>
            <w:tcW w:w="709" w:type="dxa"/>
            <w:tcBorders>
              <w:top w:val="nil"/>
              <w:left w:val="nil"/>
              <w:bottom w:val="single" w:sz="4" w:space="0" w:color="auto"/>
              <w:right w:val="single" w:sz="4" w:space="0" w:color="auto"/>
            </w:tcBorders>
            <w:shd w:val="clear" w:color="auto" w:fill="auto"/>
            <w:noWrap/>
            <w:vAlign w:val="center"/>
            <w:hideMark/>
          </w:tcPr>
          <w:p w14:paraId="73D31E1D" w14:textId="0183FE8E" w:rsidR="00B03C84" w:rsidRPr="001648A2" w:rsidRDefault="00B03C84" w:rsidP="00B03C84">
            <w:pPr>
              <w:jc w:val="center"/>
              <w:rPr>
                <w:color w:val="000000"/>
                <w:sz w:val="20"/>
              </w:rPr>
            </w:pPr>
            <w:r w:rsidRPr="001648A2">
              <w:rPr>
                <w:color w:val="000000"/>
                <w:sz w:val="20"/>
              </w:rPr>
              <w:t>89</w:t>
            </w:r>
          </w:p>
        </w:tc>
        <w:tc>
          <w:tcPr>
            <w:tcW w:w="992" w:type="dxa"/>
            <w:tcBorders>
              <w:top w:val="nil"/>
              <w:left w:val="nil"/>
              <w:bottom w:val="single" w:sz="4" w:space="0" w:color="auto"/>
              <w:right w:val="single" w:sz="4" w:space="0" w:color="auto"/>
            </w:tcBorders>
            <w:shd w:val="clear" w:color="auto" w:fill="auto"/>
            <w:noWrap/>
            <w:vAlign w:val="center"/>
            <w:hideMark/>
          </w:tcPr>
          <w:p w14:paraId="05374017" w14:textId="275EAE26" w:rsidR="00B03C84" w:rsidRPr="001648A2" w:rsidRDefault="00B03C84" w:rsidP="00B03C84">
            <w:pPr>
              <w:jc w:val="center"/>
              <w:rPr>
                <w:color w:val="000000"/>
                <w:sz w:val="20"/>
              </w:rPr>
            </w:pPr>
            <w:r w:rsidRPr="001648A2">
              <w:rPr>
                <w:color w:val="000000"/>
                <w:sz w:val="20"/>
              </w:rPr>
              <w:t>973,82</w:t>
            </w:r>
          </w:p>
        </w:tc>
        <w:tc>
          <w:tcPr>
            <w:tcW w:w="940" w:type="dxa"/>
            <w:tcBorders>
              <w:top w:val="nil"/>
              <w:left w:val="nil"/>
              <w:bottom w:val="single" w:sz="4" w:space="0" w:color="auto"/>
              <w:right w:val="single" w:sz="4" w:space="0" w:color="auto"/>
            </w:tcBorders>
            <w:shd w:val="clear" w:color="auto" w:fill="auto"/>
            <w:noWrap/>
            <w:vAlign w:val="center"/>
            <w:hideMark/>
          </w:tcPr>
          <w:p w14:paraId="33A26815" w14:textId="5373270F" w:rsidR="00B03C84" w:rsidRPr="001648A2" w:rsidRDefault="00B03C84" w:rsidP="00B03C84">
            <w:pPr>
              <w:jc w:val="center"/>
              <w:rPr>
                <w:color w:val="000000"/>
                <w:sz w:val="20"/>
              </w:rPr>
            </w:pPr>
            <w:r w:rsidRPr="001648A2">
              <w:rPr>
                <w:color w:val="000000"/>
                <w:sz w:val="20"/>
              </w:rPr>
              <w:t>12158,5</w:t>
            </w:r>
          </w:p>
        </w:tc>
        <w:tc>
          <w:tcPr>
            <w:tcW w:w="829" w:type="dxa"/>
            <w:tcBorders>
              <w:top w:val="nil"/>
              <w:left w:val="nil"/>
              <w:bottom w:val="single" w:sz="4" w:space="0" w:color="auto"/>
              <w:right w:val="single" w:sz="4" w:space="0" w:color="auto"/>
            </w:tcBorders>
            <w:shd w:val="clear" w:color="auto" w:fill="auto"/>
            <w:noWrap/>
            <w:vAlign w:val="center"/>
            <w:hideMark/>
          </w:tcPr>
          <w:p w14:paraId="787FAA2B" w14:textId="53896DFF" w:rsidR="00B03C84" w:rsidRPr="001648A2" w:rsidRDefault="00B03C84" w:rsidP="00B03C84">
            <w:pPr>
              <w:jc w:val="center"/>
              <w:rPr>
                <w:color w:val="000000"/>
                <w:sz w:val="20"/>
              </w:rPr>
            </w:pPr>
            <w:r w:rsidRPr="001648A2">
              <w:rPr>
                <w:color w:val="000000"/>
                <w:sz w:val="20"/>
              </w:rPr>
              <w:t>24,5</w:t>
            </w:r>
          </w:p>
        </w:tc>
        <w:tc>
          <w:tcPr>
            <w:tcW w:w="749" w:type="dxa"/>
            <w:tcBorders>
              <w:top w:val="nil"/>
              <w:left w:val="nil"/>
              <w:bottom w:val="single" w:sz="4" w:space="0" w:color="auto"/>
              <w:right w:val="single" w:sz="4" w:space="0" w:color="auto"/>
            </w:tcBorders>
            <w:shd w:val="clear" w:color="auto" w:fill="auto"/>
            <w:noWrap/>
            <w:vAlign w:val="center"/>
            <w:hideMark/>
          </w:tcPr>
          <w:p w14:paraId="54B02AD5" w14:textId="723D2A0A" w:rsidR="00B03C84" w:rsidRPr="001648A2" w:rsidRDefault="00B03C84" w:rsidP="00B03C84">
            <w:pPr>
              <w:jc w:val="center"/>
              <w:rPr>
                <w:color w:val="000000"/>
                <w:sz w:val="20"/>
              </w:rPr>
            </w:pPr>
            <w:r w:rsidRPr="001648A2">
              <w:rPr>
                <w:color w:val="000000"/>
                <w:sz w:val="20"/>
              </w:rPr>
              <w:t>120</w:t>
            </w:r>
          </w:p>
        </w:tc>
        <w:tc>
          <w:tcPr>
            <w:tcW w:w="1168" w:type="dxa"/>
            <w:tcBorders>
              <w:top w:val="nil"/>
              <w:left w:val="nil"/>
              <w:bottom w:val="single" w:sz="4" w:space="0" w:color="auto"/>
              <w:right w:val="single" w:sz="4" w:space="0" w:color="auto"/>
            </w:tcBorders>
            <w:shd w:val="clear" w:color="auto" w:fill="auto"/>
            <w:noWrap/>
            <w:vAlign w:val="center"/>
            <w:hideMark/>
          </w:tcPr>
          <w:p w14:paraId="056806EC" w14:textId="43F19BE8" w:rsidR="00B03C84" w:rsidRPr="001648A2" w:rsidRDefault="00B03C84" w:rsidP="00B03C84">
            <w:pPr>
              <w:jc w:val="center"/>
              <w:rPr>
                <w:color w:val="000000"/>
                <w:sz w:val="20"/>
              </w:rPr>
            </w:pPr>
            <w:r w:rsidRPr="001648A2">
              <w:rPr>
                <w:color w:val="000000"/>
                <w:sz w:val="20"/>
              </w:rPr>
              <w:t>13277,18</w:t>
            </w:r>
          </w:p>
        </w:tc>
        <w:tc>
          <w:tcPr>
            <w:tcW w:w="816" w:type="dxa"/>
            <w:tcBorders>
              <w:top w:val="nil"/>
              <w:left w:val="nil"/>
              <w:bottom w:val="single" w:sz="4" w:space="0" w:color="auto"/>
              <w:right w:val="single" w:sz="4" w:space="0" w:color="auto"/>
            </w:tcBorders>
            <w:shd w:val="clear" w:color="auto" w:fill="auto"/>
            <w:noWrap/>
            <w:vAlign w:val="center"/>
            <w:hideMark/>
          </w:tcPr>
          <w:p w14:paraId="02DE4189" w14:textId="69A033AF" w:rsidR="00B03C84" w:rsidRPr="001648A2" w:rsidRDefault="00B03C84" w:rsidP="00B03C84">
            <w:pPr>
              <w:jc w:val="center"/>
              <w:rPr>
                <w:color w:val="000000"/>
                <w:sz w:val="20"/>
              </w:rPr>
            </w:pPr>
            <w:r w:rsidRPr="001648A2">
              <w:rPr>
                <w:color w:val="000000"/>
                <w:sz w:val="20"/>
              </w:rPr>
              <w:t>767,3</w:t>
            </w:r>
          </w:p>
        </w:tc>
        <w:tc>
          <w:tcPr>
            <w:tcW w:w="1006" w:type="dxa"/>
            <w:tcBorders>
              <w:top w:val="nil"/>
              <w:left w:val="nil"/>
              <w:bottom w:val="single" w:sz="4" w:space="0" w:color="auto"/>
              <w:right w:val="single" w:sz="4" w:space="0" w:color="auto"/>
            </w:tcBorders>
            <w:shd w:val="clear" w:color="auto" w:fill="auto"/>
            <w:noWrap/>
            <w:vAlign w:val="center"/>
            <w:hideMark/>
          </w:tcPr>
          <w:p w14:paraId="2384E848" w14:textId="0727FF54" w:rsidR="00B03C84" w:rsidRPr="001648A2" w:rsidRDefault="00B03C84" w:rsidP="00B03C84">
            <w:pPr>
              <w:jc w:val="center"/>
              <w:rPr>
                <w:color w:val="000000"/>
                <w:sz w:val="20"/>
              </w:rPr>
            </w:pPr>
            <w:r w:rsidRPr="001648A2">
              <w:rPr>
                <w:color w:val="000000"/>
                <w:sz w:val="20"/>
              </w:rPr>
              <w:t>14044,5</w:t>
            </w:r>
          </w:p>
        </w:tc>
      </w:tr>
      <w:tr w:rsidR="00B03C84" w:rsidRPr="001648A2" w14:paraId="7CC3B151" w14:textId="77777777" w:rsidTr="00E1422C">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DA674F2" w14:textId="77777777" w:rsidR="00B03C84" w:rsidRPr="001648A2" w:rsidRDefault="00B03C84" w:rsidP="00B03C84">
            <w:pPr>
              <w:jc w:val="right"/>
              <w:rPr>
                <w:color w:val="000000"/>
                <w:sz w:val="20"/>
              </w:rPr>
            </w:pPr>
            <w:r w:rsidRPr="001648A2">
              <w:rPr>
                <w:color w:val="000000"/>
                <w:sz w:val="20"/>
              </w:rPr>
              <w:t>2</w:t>
            </w:r>
          </w:p>
        </w:tc>
        <w:tc>
          <w:tcPr>
            <w:tcW w:w="1296" w:type="dxa"/>
            <w:tcBorders>
              <w:top w:val="nil"/>
              <w:left w:val="nil"/>
              <w:bottom w:val="single" w:sz="4" w:space="0" w:color="auto"/>
              <w:right w:val="single" w:sz="4" w:space="0" w:color="auto"/>
            </w:tcBorders>
            <w:shd w:val="clear" w:color="auto" w:fill="auto"/>
            <w:noWrap/>
            <w:vAlign w:val="center"/>
            <w:hideMark/>
          </w:tcPr>
          <w:p w14:paraId="45E13085" w14:textId="77777777" w:rsidR="00B03C84" w:rsidRPr="001648A2" w:rsidRDefault="00B03C84" w:rsidP="00B03C84">
            <w:pPr>
              <w:rPr>
                <w:color w:val="000000"/>
                <w:sz w:val="20"/>
              </w:rPr>
            </w:pPr>
            <w:r w:rsidRPr="001648A2">
              <w:rPr>
                <w:color w:val="000000"/>
                <w:sz w:val="20"/>
              </w:rPr>
              <w:t>Электроснабжение</w:t>
            </w:r>
          </w:p>
        </w:tc>
        <w:tc>
          <w:tcPr>
            <w:tcW w:w="992" w:type="dxa"/>
            <w:tcBorders>
              <w:top w:val="nil"/>
              <w:left w:val="nil"/>
              <w:bottom w:val="single" w:sz="4" w:space="0" w:color="auto"/>
              <w:right w:val="single" w:sz="4" w:space="0" w:color="auto"/>
            </w:tcBorders>
            <w:shd w:val="clear" w:color="auto" w:fill="auto"/>
            <w:noWrap/>
            <w:vAlign w:val="center"/>
            <w:hideMark/>
          </w:tcPr>
          <w:p w14:paraId="6B0F3887" w14:textId="77777777" w:rsidR="00B03C84" w:rsidRPr="001648A2" w:rsidRDefault="00B03C84" w:rsidP="00B03C84">
            <w:pPr>
              <w:jc w:val="center"/>
              <w:rPr>
                <w:color w:val="000000"/>
                <w:sz w:val="20"/>
              </w:rPr>
            </w:pPr>
            <w:proofErr w:type="spellStart"/>
            <w:r w:rsidRPr="001648A2">
              <w:rPr>
                <w:color w:val="000000"/>
                <w:sz w:val="20"/>
              </w:rPr>
              <w:t>т.руб</w:t>
            </w:r>
            <w:proofErr w:type="spellEnd"/>
            <w:r w:rsidRPr="001648A2">
              <w:rPr>
                <w:color w:val="000000"/>
                <w:sz w:val="20"/>
              </w:rPr>
              <w:t>.</w:t>
            </w:r>
          </w:p>
        </w:tc>
        <w:tc>
          <w:tcPr>
            <w:tcW w:w="709" w:type="dxa"/>
            <w:tcBorders>
              <w:top w:val="nil"/>
              <w:left w:val="nil"/>
              <w:bottom w:val="single" w:sz="4" w:space="0" w:color="auto"/>
              <w:right w:val="single" w:sz="4" w:space="0" w:color="auto"/>
            </w:tcBorders>
            <w:shd w:val="clear" w:color="auto" w:fill="auto"/>
            <w:noWrap/>
            <w:vAlign w:val="center"/>
            <w:hideMark/>
          </w:tcPr>
          <w:p w14:paraId="41F8878F" w14:textId="1C94AA6B" w:rsidR="00B03C84" w:rsidRPr="001648A2" w:rsidRDefault="00B03C84" w:rsidP="00B03C84">
            <w:pPr>
              <w:jc w:val="center"/>
              <w:rPr>
                <w:color w:val="000000"/>
                <w:sz w:val="20"/>
              </w:rPr>
            </w:pPr>
            <w:r w:rsidRPr="001648A2">
              <w:rPr>
                <w:color w:val="000000"/>
                <w:sz w:val="20"/>
              </w:rPr>
              <w:t>1103</w:t>
            </w:r>
          </w:p>
        </w:tc>
        <w:tc>
          <w:tcPr>
            <w:tcW w:w="992" w:type="dxa"/>
            <w:tcBorders>
              <w:top w:val="nil"/>
              <w:left w:val="nil"/>
              <w:bottom w:val="single" w:sz="4" w:space="0" w:color="auto"/>
              <w:right w:val="single" w:sz="4" w:space="0" w:color="auto"/>
            </w:tcBorders>
            <w:shd w:val="clear" w:color="auto" w:fill="auto"/>
            <w:noWrap/>
            <w:vAlign w:val="center"/>
            <w:hideMark/>
          </w:tcPr>
          <w:p w14:paraId="76753DCE" w14:textId="45179B2E" w:rsidR="00B03C84" w:rsidRPr="001648A2" w:rsidRDefault="00B03C84" w:rsidP="00B03C84">
            <w:pPr>
              <w:jc w:val="center"/>
              <w:rPr>
                <w:color w:val="000000"/>
                <w:sz w:val="20"/>
              </w:rPr>
            </w:pPr>
            <w:r w:rsidRPr="001648A2">
              <w:rPr>
                <w:color w:val="000000"/>
                <w:sz w:val="20"/>
              </w:rPr>
              <w:t>1103</w:t>
            </w:r>
          </w:p>
        </w:tc>
        <w:tc>
          <w:tcPr>
            <w:tcW w:w="940" w:type="dxa"/>
            <w:tcBorders>
              <w:top w:val="nil"/>
              <w:left w:val="nil"/>
              <w:bottom w:val="single" w:sz="4" w:space="0" w:color="auto"/>
              <w:right w:val="single" w:sz="4" w:space="0" w:color="auto"/>
            </w:tcBorders>
            <w:shd w:val="clear" w:color="auto" w:fill="auto"/>
            <w:noWrap/>
            <w:vAlign w:val="center"/>
            <w:hideMark/>
          </w:tcPr>
          <w:p w14:paraId="0AD10545" w14:textId="30295B07" w:rsidR="00B03C84" w:rsidRPr="001648A2" w:rsidRDefault="00B03C84" w:rsidP="00B03C84">
            <w:pPr>
              <w:jc w:val="center"/>
              <w:rPr>
                <w:color w:val="000000"/>
                <w:sz w:val="20"/>
              </w:rPr>
            </w:pPr>
            <w:r w:rsidRPr="001648A2">
              <w:rPr>
                <w:color w:val="000000"/>
                <w:sz w:val="20"/>
              </w:rPr>
              <w:t>1103</w:t>
            </w:r>
          </w:p>
        </w:tc>
        <w:tc>
          <w:tcPr>
            <w:tcW w:w="829" w:type="dxa"/>
            <w:tcBorders>
              <w:top w:val="nil"/>
              <w:left w:val="nil"/>
              <w:bottom w:val="single" w:sz="4" w:space="0" w:color="auto"/>
              <w:right w:val="single" w:sz="4" w:space="0" w:color="auto"/>
            </w:tcBorders>
            <w:shd w:val="clear" w:color="auto" w:fill="auto"/>
            <w:noWrap/>
            <w:vAlign w:val="center"/>
            <w:hideMark/>
          </w:tcPr>
          <w:p w14:paraId="0FC3DE3E" w14:textId="3A66FFA2" w:rsidR="00B03C84" w:rsidRPr="001648A2" w:rsidRDefault="00B03C84" w:rsidP="00B03C84">
            <w:pPr>
              <w:jc w:val="center"/>
              <w:rPr>
                <w:color w:val="000000"/>
                <w:sz w:val="20"/>
              </w:rPr>
            </w:pPr>
            <w:r w:rsidRPr="001648A2">
              <w:rPr>
                <w:color w:val="000000"/>
                <w:sz w:val="20"/>
              </w:rPr>
              <w:t>1103</w:t>
            </w:r>
          </w:p>
        </w:tc>
        <w:tc>
          <w:tcPr>
            <w:tcW w:w="749" w:type="dxa"/>
            <w:tcBorders>
              <w:top w:val="nil"/>
              <w:left w:val="nil"/>
              <w:bottom w:val="single" w:sz="4" w:space="0" w:color="auto"/>
              <w:right w:val="single" w:sz="4" w:space="0" w:color="auto"/>
            </w:tcBorders>
            <w:shd w:val="clear" w:color="auto" w:fill="auto"/>
            <w:noWrap/>
            <w:vAlign w:val="center"/>
            <w:hideMark/>
          </w:tcPr>
          <w:p w14:paraId="6831B083" w14:textId="1CEA787D" w:rsidR="00B03C84" w:rsidRPr="001648A2" w:rsidRDefault="00B03C84" w:rsidP="00B03C84">
            <w:pPr>
              <w:jc w:val="center"/>
              <w:rPr>
                <w:color w:val="000000"/>
                <w:sz w:val="20"/>
              </w:rPr>
            </w:pPr>
            <w:r w:rsidRPr="001648A2">
              <w:rPr>
                <w:color w:val="000000"/>
                <w:sz w:val="20"/>
              </w:rPr>
              <w:t>1103</w:t>
            </w:r>
          </w:p>
        </w:tc>
        <w:tc>
          <w:tcPr>
            <w:tcW w:w="1168" w:type="dxa"/>
            <w:tcBorders>
              <w:top w:val="nil"/>
              <w:left w:val="nil"/>
              <w:bottom w:val="single" w:sz="4" w:space="0" w:color="auto"/>
              <w:right w:val="single" w:sz="4" w:space="0" w:color="auto"/>
            </w:tcBorders>
            <w:shd w:val="clear" w:color="auto" w:fill="auto"/>
            <w:noWrap/>
            <w:vAlign w:val="center"/>
            <w:hideMark/>
          </w:tcPr>
          <w:p w14:paraId="554D7013" w14:textId="7952C4F7" w:rsidR="00B03C84" w:rsidRPr="001648A2" w:rsidRDefault="00B03C84" w:rsidP="00B03C84">
            <w:pPr>
              <w:jc w:val="center"/>
              <w:rPr>
                <w:color w:val="000000"/>
                <w:sz w:val="20"/>
              </w:rPr>
            </w:pPr>
            <w:r w:rsidRPr="001648A2">
              <w:rPr>
                <w:color w:val="000000"/>
                <w:sz w:val="20"/>
              </w:rPr>
              <w:t>5515</w:t>
            </w:r>
          </w:p>
        </w:tc>
        <w:tc>
          <w:tcPr>
            <w:tcW w:w="816" w:type="dxa"/>
            <w:tcBorders>
              <w:top w:val="nil"/>
              <w:left w:val="nil"/>
              <w:bottom w:val="single" w:sz="4" w:space="0" w:color="auto"/>
              <w:right w:val="single" w:sz="4" w:space="0" w:color="auto"/>
            </w:tcBorders>
            <w:shd w:val="clear" w:color="auto" w:fill="auto"/>
            <w:noWrap/>
            <w:vAlign w:val="center"/>
            <w:hideMark/>
          </w:tcPr>
          <w:p w14:paraId="16D1649E" w14:textId="0210370E" w:rsidR="00B03C84" w:rsidRPr="001648A2" w:rsidRDefault="00B03C84" w:rsidP="00B03C84">
            <w:pPr>
              <w:jc w:val="center"/>
              <w:rPr>
                <w:color w:val="000000"/>
                <w:sz w:val="20"/>
              </w:rPr>
            </w:pPr>
            <w:r w:rsidRPr="001648A2">
              <w:rPr>
                <w:color w:val="000000"/>
                <w:sz w:val="20"/>
              </w:rPr>
              <w:t>4412</w:t>
            </w:r>
          </w:p>
        </w:tc>
        <w:tc>
          <w:tcPr>
            <w:tcW w:w="1006" w:type="dxa"/>
            <w:tcBorders>
              <w:top w:val="nil"/>
              <w:left w:val="nil"/>
              <w:bottom w:val="single" w:sz="4" w:space="0" w:color="auto"/>
              <w:right w:val="single" w:sz="4" w:space="0" w:color="auto"/>
            </w:tcBorders>
            <w:shd w:val="clear" w:color="auto" w:fill="auto"/>
            <w:noWrap/>
            <w:vAlign w:val="center"/>
            <w:hideMark/>
          </w:tcPr>
          <w:p w14:paraId="7A0DC175" w14:textId="4168B944" w:rsidR="00B03C84" w:rsidRPr="001648A2" w:rsidRDefault="00B03C84" w:rsidP="00B03C84">
            <w:pPr>
              <w:jc w:val="center"/>
              <w:rPr>
                <w:color w:val="000000"/>
                <w:sz w:val="20"/>
              </w:rPr>
            </w:pPr>
            <w:r w:rsidRPr="001648A2">
              <w:rPr>
                <w:color w:val="000000"/>
                <w:sz w:val="20"/>
              </w:rPr>
              <w:t>9927</w:t>
            </w:r>
          </w:p>
        </w:tc>
      </w:tr>
      <w:tr w:rsidR="00B03C84" w:rsidRPr="001648A2" w14:paraId="2EB03E4B" w14:textId="77777777" w:rsidTr="00E1422C">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A766E87" w14:textId="77777777" w:rsidR="00B03C84" w:rsidRPr="001648A2" w:rsidRDefault="00B03C84" w:rsidP="00B03C84">
            <w:pPr>
              <w:jc w:val="right"/>
              <w:rPr>
                <w:color w:val="000000"/>
                <w:sz w:val="20"/>
              </w:rPr>
            </w:pPr>
            <w:r w:rsidRPr="001648A2">
              <w:rPr>
                <w:color w:val="000000"/>
                <w:sz w:val="20"/>
              </w:rPr>
              <w:t>3</w:t>
            </w:r>
          </w:p>
        </w:tc>
        <w:tc>
          <w:tcPr>
            <w:tcW w:w="1296" w:type="dxa"/>
            <w:tcBorders>
              <w:top w:val="nil"/>
              <w:left w:val="nil"/>
              <w:bottom w:val="single" w:sz="4" w:space="0" w:color="auto"/>
              <w:right w:val="single" w:sz="4" w:space="0" w:color="auto"/>
            </w:tcBorders>
            <w:shd w:val="clear" w:color="auto" w:fill="auto"/>
            <w:noWrap/>
            <w:vAlign w:val="center"/>
            <w:hideMark/>
          </w:tcPr>
          <w:p w14:paraId="2C7B25DC" w14:textId="77777777" w:rsidR="00B03C84" w:rsidRPr="001648A2" w:rsidRDefault="00B03C84" w:rsidP="00B03C84">
            <w:pPr>
              <w:rPr>
                <w:color w:val="000000"/>
                <w:sz w:val="20"/>
              </w:rPr>
            </w:pPr>
            <w:r w:rsidRPr="001648A2">
              <w:rPr>
                <w:color w:val="000000"/>
                <w:sz w:val="20"/>
              </w:rPr>
              <w:t>Газоснабжение</w:t>
            </w:r>
          </w:p>
        </w:tc>
        <w:tc>
          <w:tcPr>
            <w:tcW w:w="992" w:type="dxa"/>
            <w:tcBorders>
              <w:top w:val="nil"/>
              <w:left w:val="nil"/>
              <w:bottom w:val="single" w:sz="4" w:space="0" w:color="auto"/>
              <w:right w:val="single" w:sz="4" w:space="0" w:color="auto"/>
            </w:tcBorders>
            <w:shd w:val="clear" w:color="auto" w:fill="auto"/>
            <w:noWrap/>
            <w:vAlign w:val="center"/>
            <w:hideMark/>
          </w:tcPr>
          <w:p w14:paraId="0B68234B" w14:textId="77777777" w:rsidR="00B03C84" w:rsidRPr="001648A2" w:rsidRDefault="00B03C84" w:rsidP="00B03C84">
            <w:pPr>
              <w:jc w:val="center"/>
              <w:rPr>
                <w:color w:val="000000"/>
                <w:sz w:val="20"/>
              </w:rPr>
            </w:pPr>
            <w:proofErr w:type="spellStart"/>
            <w:r w:rsidRPr="001648A2">
              <w:rPr>
                <w:color w:val="000000"/>
                <w:sz w:val="20"/>
              </w:rPr>
              <w:t>т.руб</w:t>
            </w:r>
            <w:proofErr w:type="spellEnd"/>
            <w:r w:rsidRPr="001648A2">
              <w:rPr>
                <w:color w:val="000000"/>
                <w:sz w:val="20"/>
              </w:rPr>
              <w:t>.</w:t>
            </w:r>
          </w:p>
        </w:tc>
        <w:tc>
          <w:tcPr>
            <w:tcW w:w="709" w:type="dxa"/>
            <w:tcBorders>
              <w:top w:val="nil"/>
              <w:left w:val="nil"/>
              <w:bottom w:val="single" w:sz="4" w:space="0" w:color="auto"/>
              <w:right w:val="single" w:sz="4" w:space="0" w:color="auto"/>
            </w:tcBorders>
            <w:shd w:val="clear" w:color="auto" w:fill="auto"/>
            <w:noWrap/>
            <w:vAlign w:val="center"/>
            <w:hideMark/>
          </w:tcPr>
          <w:p w14:paraId="351EBAD4" w14:textId="0DB40CBC" w:rsidR="00B03C84" w:rsidRPr="001648A2" w:rsidRDefault="00B03C84" w:rsidP="00B03C84">
            <w:pPr>
              <w:jc w:val="center"/>
              <w:rPr>
                <w:color w:val="000000"/>
                <w:sz w:val="20"/>
              </w:rPr>
            </w:pPr>
            <w:r w:rsidRPr="001648A2">
              <w:rPr>
                <w:color w:val="000000"/>
                <w:sz w:val="20"/>
              </w:rPr>
              <w:t>650</w:t>
            </w:r>
          </w:p>
        </w:tc>
        <w:tc>
          <w:tcPr>
            <w:tcW w:w="992" w:type="dxa"/>
            <w:tcBorders>
              <w:top w:val="nil"/>
              <w:left w:val="nil"/>
              <w:bottom w:val="single" w:sz="4" w:space="0" w:color="auto"/>
              <w:right w:val="single" w:sz="4" w:space="0" w:color="auto"/>
            </w:tcBorders>
            <w:shd w:val="clear" w:color="auto" w:fill="auto"/>
            <w:noWrap/>
            <w:vAlign w:val="center"/>
            <w:hideMark/>
          </w:tcPr>
          <w:p w14:paraId="76F234E6" w14:textId="3061E98E" w:rsidR="00B03C84" w:rsidRPr="001648A2" w:rsidRDefault="00B03C84" w:rsidP="00B03C84">
            <w:pPr>
              <w:jc w:val="center"/>
              <w:rPr>
                <w:color w:val="000000"/>
                <w:sz w:val="20"/>
              </w:rPr>
            </w:pPr>
            <w:r w:rsidRPr="001648A2">
              <w:rPr>
                <w:color w:val="000000"/>
                <w:sz w:val="20"/>
              </w:rPr>
              <w:t>650</w:t>
            </w:r>
          </w:p>
        </w:tc>
        <w:tc>
          <w:tcPr>
            <w:tcW w:w="940" w:type="dxa"/>
            <w:tcBorders>
              <w:top w:val="nil"/>
              <w:left w:val="nil"/>
              <w:bottom w:val="single" w:sz="4" w:space="0" w:color="auto"/>
              <w:right w:val="single" w:sz="4" w:space="0" w:color="auto"/>
            </w:tcBorders>
            <w:shd w:val="clear" w:color="auto" w:fill="auto"/>
            <w:noWrap/>
            <w:vAlign w:val="center"/>
            <w:hideMark/>
          </w:tcPr>
          <w:p w14:paraId="44E44C3F" w14:textId="2398FD6B" w:rsidR="00B03C84" w:rsidRPr="001648A2" w:rsidRDefault="00B03C84" w:rsidP="00B03C84">
            <w:pPr>
              <w:jc w:val="center"/>
              <w:rPr>
                <w:color w:val="000000"/>
                <w:sz w:val="20"/>
              </w:rPr>
            </w:pPr>
            <w:r w:rsidRPr="001648A2">
              <w:rPr>
                <w:color w:val="000000"/>
                <w:sz w:val="20"/>
              </w:rPr>
              <w:t>650</w:t>
            </w:r>
          </w:p>
        </w:tc>
        <w:tc>
          <w:tcPr>
            <w:tcW w:w="829" w:type="dxa"/>
            <w:tcBorders>
              <w:top w:val="nil"/>
              <w:left w:val="nil"/>
              <w:bottom w:val="single" w:sz="4" w:space="0" w:color="auto"/>
              <w:right w:val="single" w:sz="4" w:space="0" w:color="auto"/>
            </w:tcBorders>
            <w:shd w:val="clear" w:color="auto" w:fill="auto"/>
            <w:noWrap/>
            <w:vAlign w:val="center"/>
            <w:hideMark/>
          </w:tcPr>
          <w:p w14:paraId="054DEDEC" w14:textId="65B286F4" w:rsidR="00B03C84" w:rsidRPr="001648A2" w:rsidRDefault="00B03C84" w:rsidP="00B03C84">
            <w:pPr>
              <w:jc w:val="center"/>
              <w:rPr>
                <w:color w:val="000000"/>
                <w:sz w:val="20"/>
              </w:rPr>
            </w:pPr>
            <w:r w:rsidRPr="001648A2">
              <w:rPr>
                <w:color w:val="000000"/>
                <w:sz w:val="20"/>
              </w:rPr>
              <w:t>650</w:t>
            </w:r>
          </w:p>
        </w:tc>
        <w:tc>
          <w:tcPr>
            <w:tcW w:w="749" w:type="dxa"/>
            <w:tcBorders>
              <w:top w:val="nil"/>
              <w:left w:val="nil"/>
              <w:bottom w:val="single" w:sz="4" w:space="0" w:color="auto"/>
              <w:right w:val="single" w:sz="4" w:space="0" w:color="auto"/>
            </w:tcBorders>
            <w:shd w:val="clear" w:color="auto" w:fill="auto"/>
            <w:noWrap/>
            <w:vAlign w:val="center"/>
            <w:hideMark/>
          </w:tcPr>
          <w:p w14:paraId="19AD32D4" w14:textId="744C3CCE" w:rsidR="00B03C84" w:rsidRPr="001648A2" w:rsidRDefault="00B03C84" w:rsidP="00B03C84">
            <w:pPr>
              <w:jc w:val="center"/>
              <w:rPr>
                <w:color w:val="000000"/>
                <w:sz w:val="20"/>
              </w:rPr>
            </w:pPr>
            <w:r w:rsidRPr="001648A2">
              <w:rPr>
                <w:color w:val="000000"/>
                <w:sz w:val="20"/>
              </w:rPr>
              <w:t>650</w:t>
            </w:r>
          </w:p>
        </w:tc>
        <w:tc>
          <w:tcPr>
            <w:tcW w:w="1168" w:type="dxa"/>
            <w:tcBorders>
              <w:top w:val="nil"/>
              <w:left w:val="nil"/>
              <w:bottom w:val="single" w:sz="4" w:space="0" w:color="auto"/>
              <w:right w:val="single" w:sz="4" w:space="0" w:color="auto"/>
            </w:tcBorders>
            <w:shd w:val="clear" w:color="auto" w:fill="auto"/>
            <w:noWrap/>
            <w:vAlign w:val="center"/>
            <w:hideMark/>
          </w:tcPr>
          <w:p w14:paraId="2483BC6B" w14:textId="59DD8957" w:rsidR="00B03C84" w:rsidRPr="001648A2" w:rsidRDefault="00B03C84" w:rsidP="00B03C84">
            <w:pPr>
              <w:jc w:val="center"/>
              <w:rPr>
                <w:color w:val="000000"/>
                <w:sz w:val="20"/>
              </w:rPr>
            </w:pPr>
            <w:r w:rsidRPr="001648A2">
              <w:rPr>
                <w:color w:val="000000"/>
                <w:sz w:val="20"/>
              </w:rPr>
              <w:t>3250</w:t>
            </w:r>
          </w:p>
        </w:tc>
        <w:tc>
          <w:tcPr>
            <w:tcW w:w="816" w:type="dxa"/>
            <w:tcBorders>
              <w:top w:val="nil"/>
              <w:left w:val="nil"/>
              <w:bottom w:val="single" w:sz="4" w:space="0" w:color="auto"/>
              <w:right w:val="single" w:sz="4" w:space="0" w:color="auto"/>
            </w:tcBorders>
            <w:shd w:val="clear" w:color="auto" w:fill="auto"/>
            <w:noWrap/>
            <w:vAlign w:val="center"/>
            <w:hideMark/>
          </w:tcPr>
          <w:p w14:paraId="6CE020B2" w14:textId="21D971BB" w:rsidR="00B03C84" w:rsidRPr="001648A2" w:rsidRDefault="00B03C84" w:rsidP="00B03C84">
            <w:pPr>
              <w:jc w:val="center"/>
              <w:rPr>
                <w:color w:val="000000"/>
                <w:sz w:val="20"/>
              </w:rPr>
            </w:pPr>
            <w:r w:rsidRPr="001648A2">
              <w:rPr>
                <w:color w:val="000000"/>
                <w:sz w:val="20"/>
              </w:rPr>
              <w:t>3250</w:t>
            </w:r>
          </w:p>
        </w:tc>
        <w:tc>
          <w:tcPr>
            <w:tcW w:w="1006" w:type="dxa"/>
            <w:tcBorders>
              <w:top w:val="nil"/>
              <w:left w:val="nil"/>
              <w:bottom w:val="single" w:sz="4" w:space="0" w:color="auto"/>
              <w:right w:val="single" w:sz="4" w:space="0" w:color="auto"/>
            </w:tcBorders>
            <w:shd w:val="clear" w:color="auto" w:fill="auto"/>
            <w:noWrap/>
            <w:vAlign w:val="center"/>
            <w:hideMark/>
          </w:tcPr>
          <w:p w14:paraId="6D5345F8" w14:textId="72FCB3DA" w:rsidR="00B03C84" w:rsidRPr="001648A2" w:rsidRDefault="00B03C84" w:rsidP="00B03C84">
            <w:pPr>
              <w:jc w:val="center"/>
              <w:rPr>
                <w:color w:val="000000"/>
                <w:sz w:val="20"/>
              </w:rPr>
            </w:pPr>
            <w:r w:rsidRPr="001648A2">
              <w:rPr>
                <w:color w:val="000000"/>
                <w:sz w:val="20"/>
              </w:rPr>
              <w:t>6500</w:t>
            </w:r>
          </w:p>
        </w:tc>
      </w:tr>
      <w:tr w:rsidR="00B03C84" w:rsidRPr="001648A2" w14:paraId="1B97343B" w14:textId="77777777" w:rsidTr="00E1422C">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A529F2F" w14:textId="77777777" w:rsidR="00B03C84" w:rsidRPr="001648A2" w:rsidRDefault="00B03C84" w:rsidP="00B03C84">
            <w:pPr>
              <w:jc w:val="right"/>
              <w:rPr>
                <w:color w:val="000000"/>
                <w:sz w:val="20"/>
              </w:rPr>
            </w:pPr>
            <w:r w:rsidRPr="001648A2">
              <w:rPr>
                <w:color w:val="000000"/>
                <w:sz w:val="20"/>
              </w:rPr>
              <w:t>4</w:t>
            </w:r>
          </w:p>
        </w:tc>
        <w:tc>
          <w:tcPr>
            <w:tcW w:w="1296" w:type="dxa"/>
            <w:tcBorders>
              <w:top w:val="nil"/>
              <w:left w:val="nil"/>
              <w:bottom w:val="single" w:sz="4" w:space="0" w:color="auto"/>
              <w:right w:val="single" w:sz="4" w:space="0" w:color="auto"/>
            </w:tcBorders>
            <w:shd w:val="clear" w:color="auto" w:fill="auto"/>
            <w:noWrap/>
            <w:vAlign w:val="center"/>
            <w:hideMark/>
          </w:tcPr>
          <w:p w14:paraId="0EB1A30C" w14:textId="77777777" w:rsidR="00B03C84" w:rsidRPr="001648A2" w:rsidRDefault="00B03C84" w:rsidP="00B03C84">
            <w:pPr>
              <w:rPr>
                <w:color w:val="000000"/>
                <w:sz w:val="20"/>
              </w:rPr>
            </w:pPr>
            <w:r w:rsidRPr="001648A2">
              <w:rPr>
                <w:color w:val="000000"/>
                <w:sz w:val="20"/>
              </w:rPr>
              <w:t>ТКО</w:t>
            </w:r>
          </w:p>
        </w:tc>
        <w:tc>
          <w:tcPr>
            <w:tcW w:w="992" w:type="dxa"/>
            <w:tcBorders>
              <w:top w:val="nil"/>
              <w:left w:val="nil"/>
              <w:bottom w:val="single" w:sz="4" w:space="0" w:color="auto"/>
              <w:right w:val="single" w:sz="4" w:space="0" w:color="auto"/>
            </w:tcBorders>
            <w:shd w:val="clear" w:color="auto" w:fill="auto"/>
            <w:noWrap/>
            <w:vAlign w:val="center"/>
            <w:hideMark/>
          </w:tcPr>
          <w:p w14:paraId="4FC8B616" w14:textId="77777777" w:rsidR="00B03C84" w:rsidRPr="001648A2" w:rsidRDefault="00B03C84" w:rsidP="00B03C84">
            <w:pPr>
              <w:jc w:val="center"/>
              <w:rPr>
                <w:color w:val="000000"/>
                <w:sz w:val="20"/>
              </w:rPr>
            </w:pPr>
            <w:proofErr w:type="spellStart"/>
            <w:r w:rsidRPr="001648A2">
              <w:rPr>
                <w:color w:val="000000"/>
                <w:sz w:val="20"/>
              </w:rPr>
              <w:t>т.руб</w:t>
            </w:r>
            <w:proofErr w:type="spellEnd"/>
            <w:r w:rsidRPr="001648A2">
              <w:rPr>
                <w:color w:val="000000"/>
                <w:sz w:val="20"/>
              </w:rPr>
              <w:t>.</w:t>
            </w:r>
          </w:p>
        </w:tc>
        <w:tc>
          <w:tcPr>
            <w:tcW w:w="709" w:type="dxa"/>
            <w:tcBorders>
              <w:top w:val="nil"/>
              <w:left w:val="nil"/>
              <w:bottom w:val="single" w:sz="4" w:space="0" w:color="auto"/>
              <w:right w:val="single" w:sz="4" w:space="0" w:color="auto"/>
            </w:tcBorders>
            <w:shd w:val="clear" w:color="auto" w:fill="auto"/>
            <w:noWrap/>
            <w:vAlign w:val="center"/>
            <w:hideMark/>
          </w:tcPr>
          <w:p w14:paraId="61FE42B5" w14:textId="2676F275" w:rsidR="00B03C84" w:rsidRPr="001648A2" w:rsidRDefault="00B03C84" w:rsidP="00B03C84">
            <w:pPr>
              <w:jc w:val="center"/>
              <w:rPr>
                <w:color w:val="000000"/>
                <w:sz w:val="20"/>
              </w:rPr>
            </w:pPr>
            <w:r w:rsidRPr="001648A2">
              <w:rPr>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14:paraId="7251F5FD" w14:textId="079E5616" w:rsidR="00B03C84" w:rsidRPr="001648A2" w:rsidRDefault="00B03C84" w:rsidP="00B03C84">
            <w:pPr>
              <w:jc w:val="center"/>
              <w:rPr>
                <w:color w:val="000000"/>
                <w:sz w:val="20"/>
              </w:rPr>
            </w:pPr>
            <w:r w:rsidRPr="001648A2">
              <w:rPr>
                <w:color w:val="000000"/>
                <w:sz w:val="20"/>
              </w:rPr>
              <w:t>101</w:t>
            </w:r>
          </w:p>
        </w:tc>
        <w:tc>
          <w:tcPr>
            <w:tcW w:w="940" w:type="dxa"/>
            <w:tcBorders>
              <w:top w:val="nil"/>
              <w:left w:val="nil"/>
              <w:bottom w:val="single" w:sz="4" w:space="0" w:color="auto"/>
              <w:right w:val="single" w:sz="4" w:space="0" w:color="auto"/>
            </w:tcBorders>
            <w:shd w:val="clear" w:color="auto" w:fill="auto"/>
            <w:noWrap/>
            <w:vAlign w:val="center"/>
            <w:hideMark/>
          </w:tcPr>
          <w:p w14:paraId="4D56DBC0" w14:textId="5C4442FF" w:rsidR="00B03C84" w:rsidRPr="001648A2" w:rsidRDefault="00B03C84" w:rsidP="00B03C84">
            <w:pPr>
              <w:jc w:val="center"/>
              <w:rPr>
                <w:color w:val="000000"/>
                <w:sz w:val="20"/>
              </w:rPr>
            </w:pPr>
            <w:r w:rsidRPr="001648A2">
              <w:rPr>
                <w:color w:val="000000"/>
                <w:sz w:val="20"/>
              </w:rPr>
              <w:t>0</w:t>
            </w:r>
          </w:p>
        </w:tc>
        <w:tc>
          <w:tcPr>
            <w:tcW w:w="829" w:type="dxa"/>
            <w:tcBorders>
              <w:top w:val="nil"/>
              <w:left w:val="nil"/>
              <w:bottom w:val="single" w:sz="4" w:space="0" w:color="auto"/>
              <w:right w:val="single" w:sz="4" w:space="0" w:color="auto"/>
            </w:tcBorders>
            <w:shd w:val="clear" w:color="auto" w:fill="auto"/>
            <w:noWrap/>
            <w:vAlign w:val="center"/>
            <w:hideMark/>
          </w:tcPr>
          <w:p w14:paraId="183943DF" w14:textId="2543DD28" w:rsidR="00B03C84" w:rsidRPr="001648A2" w:rsidRDefault="00B03C84" w:rsidP="00B03C84">
            <w:pPr>
              <w:jc w:val="center"/>
              <w:rPr>
                <w:color w:val="000000"/>
                <w:sz w:val="20"/>
              </w:rPr>
            </w:pPr>
            <w:r w:rsidRPr="001648A2">
              <w:rPr>
                <w:color w:val="000000"/>
                <w:sz w:val="20"/>
              </w:rPr>
              <w:t>6</w:t>
            </w:r>
          </w:p>
        </w:tc>
        <w:tc>
          <w:tcPr>
            <w:tcW w:w="749" w:type="dxa"/>
            <w:tcBorders>
              <w:top w:val="nil"/>
              <w:left w:val="nil"/>
              <w:bottom w:val="single" w:sz="4" w:space="0" w:color="auto"/>
              <w:right w:val="single" w:sz="4" w:space="0" w:color="auto"/>
            </w:tcBorders>
            <w:shd w:val="clear" w:color="auto" w:fill="auto"/>
            <w:noWrap/>
            <w:vAlign w:val="center"/>
            <w:hideMark/>
          </w:tcPr>
          <w:p w14:paraId="67ED83CC" w14:textId="7C32EE28" w:rsidR="00B03C84" w:rsidRPr="001648A2" w:rsidRDefault="00B03C84" w:rsidP="00B03C84">
            <w:pPr>
              <w:jc w:val="center"/>
              <w:rPr>
                <w:color w:val="000000"/>
                <w:sz w:val="20"/>
              </w:rPr>
            </w:pPr>
            <w:r w:rsidRPr="001648A2">
              <w:rPr>
                <w:color w:val="000000"/>
                <w:sz w:val="20"/>
              </w:rPr>
              <w:t>0</w:t>
            </w:r>
          </w:p>
        </w:tc>
        <w:tc>
          <w:tcPr>
            <w:tcW w:w="1168" w:type="dxa"/>
            <w:tcBorders>
              <w:top w:val="nil"/>
              <w:left w:val="nil"/>
              <w:bottom w:val="single" w:sz="4" w:space="0" w:color="auto"/>
              <w:right w:val="single" w:sz="4" w:space="0" w:color="auto"/>
            </w:tcBorders>
            <w:shd w:val="clear" w:color="auto" w:fill="auto"/>
            <w:noWrap/>
            <w:vAlign w:val="center"/>
            <w:hideMark/>
          </w:tcPr>
          <w:p w14:paraId="1DE61562" w14:textId="6F59E5F0" w:rsidR="00B03C84" w:rsidRPr="001648A2" w:rsidRDefault="00B03C84" w:rsidP="00B03C84">
            <w:pPr>
              <w:jc w:val="center"/>
              <w:rPr>
                <w:color w:val="000000"/>
                <w:sz w:val="20"/>
              </w:rPr>
            </w:pPr>
            <w:r w:rsidRPr="001648A2">
              <w:rPr>
                <w:color w:val="000000"/>
                <w:sz w:val="20"/>
              </w:rPr>
              <w:t>107</w:t>
            </w:r>
          </w:p>
        </w:tc>
        <w:tc>
          <w:tcPr>
            <w:tcW w:w="816" w:type="dxa"/>
            <w:tcBorders>
              <w:top w:val="nil"/>
              <w:left w:val="nil"/>
              <w:bottom w:val="single" w:sz="4" w:space="0" w:color="auto"/>
              <w:right w:val="single" w:sz="4" w:space="0" w:color="auto"/>
            </w:tcBorders>
            <w:shd w:val="clear" w:color="auto" w:fill="auto"/>
            <w:noWrap/>
            <w:vAlign w:val="center"/>
            <w:hideMark/>
          </w:tcPr>
          <w:p w14:paraId="1ECF1623" w14:textId="67D36F09" w:rsidR="00B03C84" w:rsidRPr="001648A2" w:rsidRDefault="00B03C84" w:rsidP="00B03C84">
            <w:pPr>
              <w:jc w:val="center"/>
              <w:rPr>
                <w:color w:val="000000"/>
                <w:sz w:val="20"/>
              </w:rPr>
            </w:pPr>
            <w:r w:rsidRPr="001648A2">
              <w:rPr>
                <w:color w:val="000000"/>
                <w:sz w:val="20"/>
              </w:rPr>
              <w:t>102</w:t>
            </w:r>
          </w:p>
        </w:tc>
        <w:tc>
          <w:tcPr>
            <w:tcW w:w="1006" w:type="dxa"/>
            <w:tcBorders>
              <w:top w:val="nil"/>
              <w:left w:val="nil"/>
              <w:bottom w:val="single" w:sz="4" w:space="0" w:color="auto"/>
              <w:right w:val="single" w:sz="4" w:space="0" w:color="auto"/>
            </w:tcBorders>
            <w:shd w:val="clear" w:color="auto" w:fill="auto"/>
            <w:noWrap/>
            <w:vAlign w:val="center"/>
            <w:hideMark/>
          </w:tcPr>
          <w:p w14:paraId="099105C6" w14:textId="7C4D347C" w:rsidR="00B03C84" w:rsidRPr="001648A2" w:rsidRDefault="00B03C84" w:rsidP="00B03C84">
            <w:pPr>
              <w:jc w:val="center"/>
              <w:rPr>
                <w:color w:val="000000"/>
                <w:sz w:val="20"/>
              </w:rPr>
            </w:pPr>
            <w:r w:rsidRPr="001648A2">
              <w:rPr>
                <w:color w:val="000000"/>
                <w:sz w:val="20"/>
              </w:rPr>
              <w:t>209</w:t>
            </w:r>
          </w:p>
        </w:tc>
      </w:tr>
      <w:tr w:rsidR="00B03C84" w:rsidRPr="001648A2" w14:paraId="5F80B21F" w14:textId="77777777" w:rsidTr="00E1422C">
        <w:trPr>
          <w:trHeight w:val="30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12BB70DC" w14:textId="77777777" w:rsidR="00B03C84" w:rsidRPr="001648A2" w:rsidRDefault="00B03C84" w:rsidP="00B03C84">
            <w:pPr>
              <w:rPr>
                <w:color w:val="000000"/>
                <w:sz w:val="20"/>
              </w:rPr>
            </w:pPr>
            <w:r w:rsidRPr="001648A2">
              <w:rPr>
                <w:color w:val="000000"/>
                <w:sz w:val="20"/>
              </w:rPr>
              <w:t> </w:t>
            </w:r>
          </w:p>
        </w:tc>
        <w:tc>
          <w:tcPr>
            <w:tcW w:w="1296" w:type="dxa"/>
            <w:tcBorders>
              <w:top w:val="nil"/>
              <w:left w:val="nil"/>
              <w:bottom w:val="single" w:sz="4" w:space="0" w:color="auto"/>
              <w:right w:val="single" w:sz="4" w:space="0" w:color="auto"/>
            </w:tcBorders>
            <w:shd w:val="clear" w:color="auto" w:fill="auto"/>
            <w:noWrap/>
            <w:vAlign w:val="center"/>
            <w:hideMark/>
          </w:tcPr>
          <w:p w14:paraId="3BE56EF4" w14:textId="77777777" w:rsidR="00B03C84" w:rsidRPr="001648A2" w:rsidRDefault="00B03C84" w:rsidP="00B03C84">
            <w:pPr>
              <w:rPr>
                <w:color w:val="000000"/>
                <w:sz w:val="20"/>
              </w:rPr>
            </w:pPr>
            <w:r w:rsidRPr="001648A2">
              <w:rPr>
                <w:color w:val="000000"/>
                <w:sz w:val="20"/>
              </w:rPr>
              <w:t>ИТОГО</w:t>
            </w:r>
          </w:p>
        </w:tc>
        <w:tc>
          <w:tcPr>
            <w:tcW w:w="992" w:type="dxa"/>
            <w:tcBorders>
              <w:top w:val="nil"/>
              <w:left w:val="nil"/>
              <w:bottom w:val="single" w:sz="4" w:space="0" w:color="auto"/>
              <w:right w:val="single" w:sz="4" w:space="0" w:color="auto"/>
            </w:tcBorders>
            <w:shd w:val="clear" w:color="auto" w:fill="auto"/>
            <w:noWrap/>
            <w:vAlign w:val="center"/>
            <w:hideMark/>
          </w:tcPr>
          <w:p w14:paraId="6BDE67F8" w14:textId="77777777" w:rsidR="00B03C84" w:rsidRPr="001648A2" w:rsidRDefault="00B03C84" w:rsidP="00B03C84">
            <w:pPr>
              <w:jc w:val="center"/>
              <w:rPr>
                <w:color w:val="000000"/>
                <w:sz w:val="20"/>
              </w:rPr>
            </w:pPr>
            <w:proofErr w:type="spellStart"/>
            <w:r w:rsidRPr="001648A2">
              <w:rPr>
                <w:color w:val="000000"/>
                <w:sz w:val="20"/>
              </w:rPr>
              <w:t>т.руб</w:t>
            </w:r>
            <w:proofErr w:type="spellEnd"/>
            <w:r w:rsidRPr="001648A2">
              <w:rPr>
                <w:color w:val="000000"/>
                <w:sz w:val="20"/>
              </w:rPr>
              <w:t>.</w:t>
            </w:r>
          </w:p>
        </w:tc>
        <w:tc>
          <w:tcPr>
            <w:tcW w:w="709" w:type="dxa"/>
            <w:tcBorders>
              <w:top w:val="nil"/>
              <w:left w:val="nil"/>
              <w:bottom w:val="single" w:sz="4" w:space="0" w:color="auto"/>
              <w:right w:val="single" w:sz="4" w:space="0" w:color="auto"/>
            </w:tcBorders>
            <w:shd w:val="clear" w:color="auto" w:fill="auto"/>
            <w:noWrap/>
            <w:vAlign w:val="center"/>
            <w:hideMark/>
          </w:tcPr>
          <w:p w14:paraId="4E47936C" w14:textId="0767D82E" w:rsidR="00B03C84" w:rsidRPr="001648A2" w:rsidRDefault="00B03C84" w:rsidP="00B03C84">
            <w:pPr>
              <w:jc w:val="center"/>
              <w:rPr>
                <w:color w:val="000000"/>
                <w:sz w:val="20"/>
              </w:rPr>
            </w:pPr>
            <w:r w:rsidRPr="001648A2">
              <w:rPr>
                <w:color w:val="000000"/>
                <w:sz w:val="20"/>
              </w:rPr>
              <w:t>1842</w:t>
            </w:r>
          </w:p>
        </w:tc>
        <w:tc>
          <w:tcPr>
            <w:tcW w:w="992" w:type="dxa"/>
            <w:tcBorders>
              <w:top w:val="nil"/>
              <w:left w:val="nil"/>
              <w:bottom w:val="single" w:sz="4" w:space="0" w:color="auto"/>
              <w:right w:val="single" w:sz="4" w:space="0" w:color="auto"/>
            </w:tcBorders>
            <w:shd w:val="clear" w:color="auto" w:fill="auto"/>
            <w:noWrap/>
            <w:vAlign w:val="center"/>
            <w:hideMark/>
          </w:tcPr>
          <w:p w14:paraId="2AEF79AA" w14:textId="7B9500AF" w:rsidR="00B03C84" w:rsidRPr="001648A2" w:rsidRDefault="00B03C84" w:rsidP="00B03C84">
            <w:pPr>
              <w:jc w:val="center"/>
              <w:rPr>
                <w:color w:val="000000"/>
                <w:sz w:val="20"/>
              </w:rPr>
            </w:pPr>
            <w:r w:rsidRPr="001648A2">
              <w:rPr>
                <w:color w:val="000000"/>
                <w:sz w:val="20"/>
              </w:rPr>
              <w:t>2827,8</w:t>
            </w:r>
          </w:p>
        </w:tc>
        <w:tc>
          <w:tcPr>
            <w:tcW w:w="940" w:type="dxa"/>
            <w:tcBorders>
              <w:top w:val="nil"/>
              <w:left w:val="nil"/>
              <w:bottom w:val="single" w:sz="4" w:space="0" w:color="auto"/>
              <w:right w:val="single" w:sz="4" w:space="0" w:color="auto"/>
            </w:tcBorders>
            <w:shd w:val="clear" w:color="auto" w:fill="auto"/>
            <w:noWrap/>
            <w:vAlign w:val="center"/>
            <w:hideMark/>
          </w:tcPr>
          <w:p w14:paraId="401B4A05" w14:textId="5567273F" w:rsidR="00B03C84" w:rsidRPr="001648A2" w:rsidRDefault="00B03C84" w:rsidP="00B03C84">
            <w:pPr>
              <w:jc w:val="center"/>
              <w:rPr>
                <w:color w:val="000000"/>
                <w:sz w:val="20"/>
              </w:rPr>
            </w:pPr>
            <w:r w:rsidRPr="001648A2">
              <w:rPr>
                <w:color w:val="000000"/>
                <w:sz w:val="20"/>
              </w:rPr>
              <w:t>13911,5</w:t>
            </w:r>
          </w:p>
        </w:tc>
        <w:tc>
          <w:tcPr>
            <w:tcW w:w="829" w:type="dxa"/>
            <w:tcBorders>
              <w:top w:val="nil"/>
              <w:left w:val="nil"/>
              <w:bottom w:val="single" w:sz="4" w:space="0" w:color="auto"/>
              <w:right w:val="single" w:sz="4" w:space="0" w:color="auto"/>
            </w:tcBorders>
            <w:shd w:val="clear" w:color="auto" w:fill="auto"/>
            <w:noWrap/>
            <w:vAlign w:val="center"/>
            <w:hideMark/>
          </w:tcPr>
          <w:p w14:paraId="71F384CB" w14:textId="1195C045" w:rsidR="00B03C84" w:rsidRPr="001648A2" w:rsidRDefault="00B03C84" w:rsidP="00B03C84">
            <w:pPr>
              <w:jc w:val="center"/>
              <w:rPr>
                <w:color w:val="000000"/>
                <w:sz w:val="20"/>
              </w:rPr>
            </w:pPr>
            <w:r w:rsidRPr="001648A2">
              <w:rPr>
                <w:color w:val="000000"/>
                <w:sz w:val="20"/>
              </w:rPr>
              <w:t>1783,5</w:t>
            </w:r>
          </w:p>
        </w:tc>
        <w:tc>
          <w:tcPr>
            <w:tcW w:w="749" w:type="dxa"/>
            <w:tcBorders>
              <w:top w:val="nil"/>
              <w:left w:val="nil"/>
              <w:bottom w:val="single" w:sz="4" w:space="0" w:color="auto"/>
              <w:right w:val="single" w:sz="4" w:space="0" w:color="auto"/>
            </w:tcBorders>
            <w:shd w:val="clear" w:color="auto" w:fill="auto"/>
            <w:noWrap/>
            <w:vAlign w:val="center"/>
            <w:hideMark/>
          </w:tcPr>
          <w:p w14:paraId="263A5DED" w14:textId="7BA64449" w:rsidR="00B03C84" w:rsidRPr="001648A2" w:rsidRDefault="00B03C84" w:rsidP="00B03C84">
            <w:pPr>
              <w:jc w:val="center"/>
              <w:rPr>
                <w:color w:val="000000"/>
                <w:sz w:val="20"/>
              </w:rPr>
            </w:pPr>
            <w:r w:rsidRPr="001648A2">
              <w:rPr>
                <w:color w:val="000000"/>
                <w:sz w:val="20"/>
              </w:rPr>
              <w:t>1873</w:t>
            </w:r>
          </w:p>
        </w:tc>
        <w:tc>
          <w:tcPr>
            <w:tcW w:w="1168" w:type="dxa"/>
            <w:tcBorders>
              <w:top w:val="nil"/>
              <w:left w:val="nil"/>
              <w:bottom w:val="single" w:sz="4" w:space="0" w:color="auto"/>
              <w:right w:val="single" w:sz="4" w:space="0" w:color="auto"/>
            </w:tcBorders>
            <w:shd w:val="clear" w:color="auto" w:fill="auto"/>
            <w:noWrap/>
            <w:vAlign w:val="center"/>
            <w:hideMark/>
          </w:tcPr>
          <w:p w14:paraId="28322271" w14:textId="10E12E7A" w:rsidR="00B03C84" w:rsidRPr="001648A2" w:rsidRDefault="00B03C84" w:rsidP="00B03C84">
            <w:pPr>
              <w:jc w:val="center"/>
              <w:rPr>
                <w:color w:val="000000"/>
                <w:sz w:val="20"/>
              </w:rPr>
            </w:pPr>
            <w:r w:rsidRPr="001648A2">
              <w:rPr>
                <w:color w:val="000000"/>
                <w:sz w:val="20"/>
              </w:rPr>
              <w:t>22149,18</w:t>
            </w:r>
          </w:p>
        </w:tc>
        <w:tc>
          <w:tcPr>
            <w:tcW w:w="816" w:type="dxa"/>
            <w:tcBorders>
              <w:top w:val="nil"/>
              <w:left w:val="nil"/>
              <w:bottom w:val="single" w:sz="4" w:space="0" w:color="auto"/>
              <w:right w:val="single" w:sz="4" w:space="0" w:color="auto"/>
            </w:tcBorders>
            <w:shd w:val="clear" w:color="auto" w:fill="auto"/>
            <w:noWrap/>
            <w:vAlign w:val="center"/>
            <w:hideMark/>
          </w:tcPr>
          <w:p w14:paraId="26601E9F" w14:textId="60CACCC5" w:rsidR="00B03C84" w:rsidRPr="001648A2" w:rsidRDefault="00B03C84" w:rsidP="00B03C84">
            <w:pPr>
              <w:jc w:val="center"/>
              <w:rPr>
                <w:color w:val="000000"/>
                <w:sz w:val="20"/>
              </w:rPr>
            </w:pPr>
            <w:r w:rsidRPr="001648A2">
              <w:rPr>
                <w:color w:val="000000"/>
                <w:sz w:val="20"/>
              </w:rPr>
              <w:t>8531,3</w:t>
            </w:r>
          </w:p>
        </w:tc>
        <w:tc>
          <w:tcPr>
            <w:tcW w:w="1006" w:type="dxa"/>
            <w:tcBorders>
              <w:top w:val="nil"/>
              <w:left w:val="nil"/>
              <w:bottom w:val="single" w:sz="4" w:space="0" w:color="auto"/>
              <w:right w:val="single" w:sz="4" w:space="0" w:color="auto"/>
            </w:tcBorders>
            <w:shd w:val="clear" w:color="auto" w:fill="auto"/>
            <w:noWrap/>
            <w:vAlign w:val="center"/>
            <w:hideMark/>
          </w:tcPr>
          <w:p w14:paraId="50837DDF" w14:textId="3339CADF" w:rsidR="00B03C84" w:rsidRPr="001648A2" w:rsidRDefault="00B03C84" w:rsidP="00B03C84">
            <w:pPr>
              <w:jc w:val="center"/>
              <w:rPr>
                <w:color w:val="000000"/>
                <w:sz w:val="20"/>
              </w:rPr>
            </w:pPr>
            <w:r w:rsidRPr="001648A2">
              <w:rPr>
                <w:color w:val="000000"/>
                <w:sz w:val="20"/>
              </w:rPr>
              <w:t>30680</w:t>
            </w:r>
          </w:p>
        </w:tc>
      </w:tr>
      <w:bookmarkEnd w:id="110"/>
    </w:tbl>
    <w:p w14:paraId="14639935" w14:textId="77777777" w:rsidR="00D63E31" w:rsidRDefault="00D63E31" w:rsidP="0088215E">
      <w:pPr>
        <w:pStyle w:val="af0"/>
        <w:tabs>
          <w:tab w:val="left" w:pos="823"/>
        </w:tabs>
        <w:spacing w:before="119"/>
        <w:ind w:left="463"/>
        <w:rPr>
          <w:sz w:val="24"/>
          <w:szCs w:val="24"/>
        </w:rPr>
      </w:pPr>
    </w:p>
    <w:p w14:paraId="3916B240" w14:textId="591159CE" w:rsidR="0088215E" w:rsidRDefault="0088215E" w:rsidP="0088215E">
      <w:pPr>
        <w:rPr>
          <w:b/>
          <w:sz w:val="22"/>
          <w:szCs w:val="22"/>
        </w:rPr>
      </w:pPr>
      <w:r>
        <w:rPr>
          <w:b/>
          <w:sz w:val="22"/>
          <w:szCs w:val="22"/>
        </w:rPr>
        <w:t>Таблица 14.</w:t>
      </w:r>
      <w:r w:rsidR="008F4803">
        <w:rPr>
          <w:b/>
          <w:sz w:val="22"/>
          <w:szCs w:val="22"/>
        </w:rPr>
        <w:t>1</w:t>
      </w:r>
      <w:r w:rsidR="00C65F4D">
        <w:rPr>
          <w:b/>
          <w:sz w:val="22"/>
          <w:szCs w:val="22"/>
        </w:rPr>
        <w:t>2</w:t>
      </w:r>
      <w:r>
        <w:rPr>
          <w:b/>
          <w:sz w:val="22"/>
          <w:szCs w:val="22"/>
        </w:rPr>
        <w:t>. Доли источников инвестиций   в  общих финансовых потребностях для Программы</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531"/>
        <w:gridCol w:w="4110"/>
      </w:tblGrid>
      <w:tr w:rsidR="0088215E" w14:paraId="33D5941F" w14:textId="77777777" w:rsidTr="001648A2">
        <w:trPr>
          <w:trHeight w:val="382"/>
          <w:jc w:val="center"/>
        </w:trPr>
        <w:tc>
          <w:tcPr>
            <w:tcW w:w="560" w:type="dxa"/>
            <w:noWrap/>
            <w:vAlign w:val="center"/>
          </w:tcPr>
          <w:p w14:paraId="36C10CB4" w14:textId="77777777" w:rsidR="0088215E" w:rsidRDefault="0088215E" w:rsidP="00CD417D">
            <w:pPr>
              <w:rPr>
                <w:sz w:val="20"/>
              </w:rPr>
            </w:pPr>
            <w:bookmarkStart w:id="111" w:name="_Hlk163333495"/>
            <w:r>
              <w:rPr>
                <w:sz w:val="20"/>
              </w:rPr>
              <w:t>№</w:t>
            </w:r>
          </w:p>
        </w:tc>
        <w:tc>
          <w:tcPr>
            <w:tcW w:w="5531" w:type="dxa"/>
            <w:vAlign w:val="center"/>
          </w:tcPr>
          <w:p w14:paraId="27112BDC" w14:textId="77777777" w:rsidR="0088215E" w:rsidRDefault="0088215E" w:rsidP="00CD417D">
            <w:pPr>
              <w:rPr>
                <w:sz w:val="20"/>
              </w:rPr>
            </w:pPr>
            <w:r>
              <w:rPr>
                <w:sz w:val="20"/>
              </w:rPr>
              <w:t>Источники  финансирования</w:t>
            </w:r>
          </w:p>
        </w:tc>
        <w:tc>
          <w:tcPr>
            <w:tcW w:w="4110" w:type="dxa"/>
            <w:noWrap/>
            <w:vAlign w:val="center"/>
          </w:tcPr>
          <w:p w14:paraId="58CC61ED" w14:textId="77777777" w:rsidR="0088215E" w:rsidRDefault="0088215E" w:rsidP="00CD417D">
            <w:pPr>
              <w:rPr>
                <w:sz w:val="20"/>
              </w:rPr>
            </w:pPr>
            <w:r>
              <w:rPr>
                <w:sz w:val="20"/>
              </w:rPr>
              <w:t>Доля в  общих финансовых потребностях для Программы, %</w:t>
            </w:r>
          </w:p>
        </w:tc>
      </w:tr>
      <w:tr w:rsidR="00B03C84" w14:paraId="5DE1CE0E" w14:textId="77777777" w:rsidTr="00E1422C">
        <w:trPr>
          <w:trHeight w:val="293"/>
          <w:jc w:val="center"/>
        </w:trPr>
        <w:tc>
          <w:tcPr>
            <w:tcW w:w="560" w:type="dxa"/>
            <w:noWrap/>
            <w:vAlign w:val="center"/>
          </w:tcPr>
          <w:p w14:paraId="23A026A1" w14:textId="77777777" w:rsidR="00B03C84" w:rsidRPr="00D229E3" w:rsidRDefault="00B03C84" w:rsidP="00B03C84">
            <w:pPr>
              <w:rPr>
                <w:sz w:val="20"/>
              </w:rPr>
            </w:pPr>
            <w:r w:rsidRPr="00D229E3">
              <w:rPr>
                <w:sz w:val="20"/>
              </w:rPr>
              <w:t>1</w:t>
            </w:r>
          </w:p>
        </w:tc>
        <w:tc>
          <w:tcPr>
            <w:tcW w:w="5531" w:type="dxa"/>
            <w:vAlign w:val="center"/>
          </w:tcPr>
          <w:p w14:paraId="51F6BF43" w14:textId="77777777" w:rsidR="00B03C84" w:rsidRPr="00D229E3" w:rsidRDefault="00B03C84" w:rsidP="00B03C84">
            <w:pPr>
              <w:rPr>
                <w:sz w:val="20"/>
              </w:rPr>
            </w:pPr>
            <w:r w:rsidRPr="00D229E3">
              <w:rPr>
                <w:color w:val="000000"/>
                <w:sz w:val="22"/>
                <w:szCs w:val="22"/>
              </w:rPr>
              <w:t>Федеральный бюджет</w:t>
            </w:r>
          </w:p>
        </w:tc>
        <w:tc>
          <w:tcPr>
            <w:tcW w:w="4110" w:type="dxa"/>
            <w:noWrap/>
            <w:vAlign w:val="center"/>
          </w:tcPr>
          <w:p w14:paraId="02143FD7" w14:textId="0F063674" w:rsidR="00B03C84" w:rsidRPr="00D229E3" w:rsidRDefault="00B03C84" w:rsidP="00B03C84">
            <w:pPr>
              <w:jc w:val="center"/>
              <w:rPr>
                <w:sz w:val="20"/>
              </w:rPr>
            </w:pPr>
            <w:r w:rsidRPr="00D229E3">
              <w:rPr>
                <w:color w:val="000000"/>
                <w:sz w:val="22"/>
                <w:szCs w:val="22"/>
              </w:rPr>
              <w:t>0</w:t>
            </w:r>
          </w:p>
        </w:tc>
      </w:tr>
      <w:tr w:rsidR="00B03C84" w14:paraId="44F70231" w14:textId="77777777" w:rsidTr="00E1422C">
        <w:trPr>
          <w:trHeight w:val="226"/>
          <w:jc w:val="center"/>
        </w:trPr>
        <w:tc>
          <w:tcPr>
            <w:tcW w:w="560" w:type="dxa"/>
            <w:noWrap/>
            <w:vAlign w:val="center"/>
          </w:tcPr>
          <w:p w14:paraId="3AAADCB6" w14:textId="77777777" w:rsidR="00B03C84" w:rsidRPr="00D229E3" w:rsidRDefault="00B03C84" w:rsidP="00B03C84">
            <w:pPr>
              <w:rPr>
                <w:sz w:val="20"/>
              </w:rPr>
            </w:pPr>
            <w:bookmarkStart w:id="112" w:name="_Hlk167219505"/>
            <w:r w:rsidRPr="00D229E3">
              <w:rPr>
                <w:sz w:val="20"/>
              </w:rPr>
              <w:t>2</w:t>
            </w:r>
          </w:p>
        </w:tc>
        <w:tc>
          <w:tcPr>
            <w:tcW w:w="5531" w:type="dxa"/>
            <w:vAlign w:val="center"/>
          </w:tcPr>
          <w:p w14:paraId="47E1F2A1" w14:textId="77777777" w:rsidR="00B03C84" w:rsidRPr="00D229E3" w:rsidRDefault="00B03C84" w:rsidP="00B03C84">
            <w:pPr>
              <w:rPr>
                <w:sz w:val="20"/>
              </w:rPr>
            </w:pPr>
            <w:r w:rsidRPr="00D229E3">
              <w:rPr>
                <w:color w:val="000000"/>
                <w:sz w:val="22"/>
                <w:szCs w:val="22"/>
              </w:rPr>
              <w:t>бюджет субъекта РФ</w:t>
            </w:r>
          </w:p>
        </w:tc>
        <w:tc>
          <w:tcPr>
            <w:tcW w:w="4110" w:type="dxa"/>
            <w:noWrap/>
            <w:vAlign w:val="center"/>
          </w:tcPr>
          <w:p w14:paraId="4225F363" w14:textId="19B79183" w:rsidR="00B03C84" w:rsidRPr="00D229E3" w:rsidRDefault="00B03C84" w:rsidP="00B03C84">
            <w:pPr>
              <w:jc w:val="center"/>
              <w:rPr>
                <w:sz w:val="20"/>
              </w:rPr>
            </w:pPr>
            <w:r w:rsidRPr="00D229E3">
              <w:rPr>
                <w:color w:val="000000"/>
                <w:sz w:val="22"/>
                <w:szCs w:val="22"/>
              </w:rPr>
              <w:t>16140,1</w:t>
            </w:r>
          </w:p>
        </w:tc>
      </w:tr>
      <w:tr w:rsidR="00B03C84" w14:paraId="4B808EF7" w14:textId="77777777" w:rsidTr="00E1422C">
        <w:trPr>
          <w:trHeight w:val="167"/>
          <w:jc w:val="center"/>
        </w:trPr>
        <w:tc>
          <w:tcPr>
            <w:tcW w:w="560" w:type="dxa"/>
            <w:noWrap/>
            <w:vAlign w:val="center"/>
          </w:tcPr>
          <w:p w14:paraId="531BFAD9" w14:textId="77777777" w:rsidR="00B03C84" w:rsidRPr="00D229E3" w:rsidRDefault="00B03C84" w:rsidP="00B03C84">
            <w:pPr>
              <w:rPr>
                <w:sz w:val="20"/>
              </w:rPr>
            </w:pPr>
            <w:r w:rsidRPr="00D229E3">
              <w:rPr>
                <w:sz w:val="20"/>
              </w:rPr>
              <w:t>3</w:t>
            </w:r>
          </w:p>
        </w:tc>
        <w:tc>
          <w:tcPr>
            <w:tcW w:w="5531" w:type="dxa"/>
            <w:vAlign w:val="center"/>
          </w:tcPr>
          <w:p w14:paraId="737349FE" w14:textId="77777777" w:rsidR="00B03C84" w:rsidRPr="00D229E3" w:rsidRDefault="00B03C84" w:rsidP="00B03C84">
            <w:pPr>
              <w:rPr>
                <w:sz w:val="20"/>
              </w:rPr>
            </w:pPr>
            <w:r w:rsidRPr="00D229E3">
              <w:rPr>
                <w:color w:val="000000"/>
                <w:sz w:val="22"/>
                <w:szCs w:val="22"/>
              </w:rPr>
              <w:t>бюджет муниципального образования (Касторенского района)</w:t>
            </w:r>
          </w:p>
        </w:tc>
        <w:tc>
          <w:tcPr>
            <w:tcW w:w="4110" w:type="dxa"/>
            <w:noWrap/>
            <w:vAlign w:val="center"/>
          </w:tcPr>
          <w:p w14:paraId="28EA9C72" w14:textId="2815DDCC" w:rsidR="00B03C84" w:rsidRPr="00D229E3" w:rsidRDefault="00B03C84" w:rsidP="00B03C84">
            <w:pPr>
              <w:jc w:val="center"/>
              <w:rPr>
                <w:sz w:val="20"/>
              </w:rPr>
            </w:pPr>
            <w:r w:rsidRPr="00D229E3">
              <w:rPr>
                <w:color w:val="000000"/>
                <w:sz w:val="22"/>
                <w:szCs w:val="22"/>
              </w:rPr>
              <w:t>1404,45</w:t>
            </w:r>
          </w:p>
        </w:tc>
      </w:tr>
      <w:tr w:rsidR="00B03C84" w14:paraId="64603D3F" w14:textId="77777777" w:rsidTr="00E1422C">
        <w:trPr>
          <w:trHeight w:val="290"/>
          <w:jc w:val="center"/>
        </w:trPr>
        <w:tc>
          <w:tcPr>
            <w:tcW w:w="560" w:type="dxa"/>
            <w:noWrap/>
            <w:vAlign w:val="center"/>
          </w:tcPr>
          <w:p w14:paraId="1DF9737F" w14:textId="77777777" w:rsidR="00B03C84" w:rsidRPr="00D229E3" w:rsidRDefault="00B03C84" w:rsidP="00B03C84">
            <w:pPr>
              <w:rPr>
                <w:sz w:val="20"/>
              </w:rPr>
            </w:pPr>
            <w:r w:rsidRPr="00D229E3">
              <w:rPr>
                <w:sz w:val="20"/>
              </w:rPr>
              <w:t>4</w:t>
            </w:r>
          </w:p>
        </w:tc>
        <w:tc>
          <w:tcPr>
            <w:tcW w:w="5531" w:type="dxa"/>
            <w:vAlign w:val="center"/>
          </w:tcPr>
          <w:p w14:paraId="05D099D8" w14:textId="25E25094" w:rsidR="00B03C84" w:rsidRPr="00D229E3" w:rsidRDefault="00B03C84" w:rsidP="00B03C84">
            <w:pPr>
              <w:rPr>
                <w:sz w:val="20"/>
              </w:rPr>
            </w:pPr>
            <w:r w:rsidRPr="00D229E3">
              <w:rPr>
                <w:color w:val="000000"/>
                <w:sz w:val="20"/>
              </w:rPr>
              <w:t>бюджет муниципального образования (Краснознаменский сельсовет)</w:t>
            </w:r>
          </w:p>
        </w:tc>
        <w:tc>
          <w:tcPr>
            <w:tcW w:w="4110" w:type="dxa"/>
            <w:noWrap/>
            <w:vAlign w:val="center"/>
          </w:tcPr>
          <w:p w14:paraId="2EAAAA9E" w14:textId="6BC5249A" w:rsidR="00B03C84" w:rsidRPr="00D229E3" w:rsidRDefault="00B03C84" w:rsidP="00B03C84">
            <w:pPr>
              <w:jc w:val="center"/>
              <w:rPr>
                <w:sz w:val="20"/>
              </w:rPr>
            </w:pPr>
            <w:r w:rsidRPr="00D229E3">
              <w:rPr>
                <w:color w:val="000000"/>
                <w:sz w:val="22"/>
                <w:szCs w:val="22"/>
              </w:rPr>
              <w:t>1307</w:t>
            </w:r>
          </w:p>
        </w:tc>
      </w:tr>
      <w:tr w:rsidR="00B03C84" w14:paraId="2A010976" w14:textId="77777777" w:rsidTr="00E1422C">
        <w:trPr>
          <w:trHeight w:val="290"/>
          <w:jc w:val="center"/>
        </w:trPr>
        <w:tc>
          <w:tcPr>
            <w:tcW w:w="560" w:type="dxa"/>
            <w:noWrap/>
            <w:vAlign w:val="center"/>
          </w:tcPr>
          <w:p w14:paraId="5B1A8F86" w14:textId="77777777" w:rsidR="00B03C84" w:rsidRPr="00D229E3" w:rsidRDefault="00B03C84" w:rsidP="00B03C84">
            <w:pPr>
              <w:rPr>
                <w:sz w:val="20"/>
              </w:rPr>
            </w:pPr>
            <w:r w:rsidRPr="00D229E3">
              <w:rPr>
                <w:sz w:val="20"/>
              </w:rPr>
              <w:t>5</w:t>
            </w:r>
          </w:p>
        </w:tc>
        <w:tc>
          <w:tcPr>
            <w:tcW w:w="5531" w:type="dxa"/>
            <w:vAlign w:val="center"/>
          </w:tcPr>
          <w:p w14:paraId="2500E844" w14:textId="77777777" w:rsidR="00B03C84" w:rsidRPr="00D229E3" w:rsidRDefault="00B03C84" w:rsidP="00B03C84">
            <w:pPr>
              <w:rPr>
                <w:sz w:val="20"/>
              </w:rPr>
            </w:pPr>
            <w:r w:rsidRPr="00D229E3">
              <w:rPr>
                <w:color w:val="000000"/>
                <w:sz w:val="22"/>
                <w:szCs w:val="22"/>
              </w:rPr>
              <w:t>Собственные средства РСО</w:t>
            </w:r>
          </w:p>
        </w:tc>
        <w:tc>
          <w:tcPr>
            <w:tcW w:w="4110" w:type="dxa"/>
            <w:noWrap/>
            <w:vAlign w:val="center"/>
          </w:tcPr>
          <w:p w14:paraId="2EDB315A" w14:textId="56AE551F" w:rsidR="00B03C84" w:rsidRPr="00D229E3" w:rsidRDefault="00B03C84" w:rsidP="00B03C84">
            <w:pPr>
              <w:jc w:val="center"/>
              <w:rPr>
                <w:sz w:val="20"/>
              </w:rPr>
            </w:pPr>
            <w:r w:rsidRPr="00D229E3">
              <w:rPr>
                <w:color w:val="000000"/>
                <w:sz w:val="22"/>
                <w:szCs w:val="22"/>
              </w:rPr>
              <w:t>8829</w:t>
            </w:r>
          </w:p>
        </w:tc>
      </w:tr>
      <w:tr w:rsidR="00B03C84" w14:paraId="6B89AC22" w14:textId="77777777" w:rsidTr="00E1422C">
        <w:trPr>
          <w:trHeight w:val="290"/>
          <w:jc w:val="center"/>
        </w:trPr>
        <w:tc>
          <w:tcPr>
            <w:tcW w:w="560" w:type="dxa"/>
            <w:noWrap/>
            <w:vAlign w:val="center"/>
          </w:tcPr>
          <w:p w14:paraId="04D4BD73" w14:textId="77777777" w:rsidR="00B03C84" w:rsidRPr="00D229E3" w:rsidRDefault="00B03C84" w:rsidP="00B03C84">
            <w:pPr>
              <w:rPr>
                <w:sz w:val="20"/>
              </w:rPr>
            </w:pPr>
            <w:r w:rsidRPr="00D229E3">
              <w:rPr>
                <w:sz w:val="20"/>
              </w:rPr>
              <w:t>6</w:t>
            </w:r>
          </w:p>
        </w:tc>
        <w:tc>
          <w:tcPr>
            <w:tcW w:w="5531" w:type="dxa"/>
            <w:vAlign w:val="center"/>
          </w:tcPr>
          <w:p w14:paraId="7074A67D" w14:textId="77777777" w:rsidR="00B03C84" w:rsidRPr="00D229E3" w:rsidRDefault="00B03C84" w:rsidP="00B03C84">
            <w:pPr>
              <w:rPr>
                <w:sz w:val="20"/>
              </w:rPr>
            </w:pPr>
            <w:r w:rsidRPr="00D229E3">
              <w:rPr>
                <w:color w:val="000000"/>
                <w:sz w:val="22"/>
                <w:szCs w:val="22"/>
              </w:rPr>
              <w:t>за счет тарифов на подключение</w:t>
            </w:r>
          </w:p>
        </w:tc>
        <w:tc>
          <w:tcPr>
            <w:tcW w:w="4110" w:type="dxa"/>
            <w:noWrap/>
            <w:vAlign w:val="center"/>
          </w:tcPr>
          <w:p w14:paraId="4623EEB7" w14:textId="3896EF3B" w:rsidR="00B03C84" w:rsidRPr="00D229E3" w:rsidRDefault="00B03C84" w:rsidP="00B03C84">
            <w:pPr>
              <w:jc w:val="center"/>
              <w:rPr>
                <w:sz w:val="20"/>
              </w:rPr>
            </w:pPr>
            <w:r w:rsidRPr="00D229E3">
              <w:rPr>
                <w:color w:val="000000"/>
                <w:sz w:val="22"/>
                <w:szCs w:val="22"/>
              </w:rPr>
              <w:t>3000</w:t>
            </w:r>
          </w:p>
        </w:tc>
      </w:tr>
      <w:bookmarkEnd w:id="111"/>
      <w:bookmarkEnd w:id="112"/>
    </w:tbl>
    <w:p w14:paraId="1B9D8366" w14:textId="724CF40E" w:rsidR="0088215E" w:rsidRDefault="0088215E" w:rsidP="0088215E">
      <w:pPr>
        <w:jc w:val="center"/>
      </w:pPr>
    </w:p>
    <w:p w14:paraId="1B17081A" w14:textId="77777777" w:rsidR="001648A2" w:rsidRDefault="001648A2" w:rsidP="0088215E">
      <w:pPr>
        <w:rPr>
          <w:b/>
        </w:rPr>
      </w:pPr>
    </w:p>
    <w:p w14:paraId="42E536EB" w14:textId="4758B307" w:rsidR="001648A2" w:rsidRDefault="001648A2" w:rsidP="001648A2">
      <w:pPr>
        <w:jc w:val="center"/>
        <w:rPr>
          <w:b/>
        </w:rPr>
      </w:pPr>
      <w:r>
        <w:rPr>
          <w:noProof/>
        </w:rPr>
        <w:lastRenderedPageBreak/>
        <w:drawing>
          <wp:inline distT="0" distB="0" distL="0" distR="0" wp14:anchorId="30D8FBB2" wp14:editId="0C8AD006">
            <wp:extent cx="6197427" cy="2735580"/>
            <wp:effectExtent l="0" t="0" r="13335" b="7620"/>
            <wp:docPr id="7" name="Диаграмма 7">
              <a:extLst xmlns:a="http://schemas.openxmlformats.org/drawingml/2006/main">
                <a:ext uri="{FF2B5EF4-FFF2-40B4-BE49-F238E27FC236}">
                  <a16:creationId xmlns:a16="http://schemas.microsoft.com/office/drawing/2014/main" id="{04EDA0EC-C803-483D-B6FC-84F12B4BA3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437B188" w14:textId="675855EC" w:rsidR="0088215E" w:rsidRDefault="0088215E" w:rsidP="0088215E">
      <w:pPr>
        <w:rPr>
          <w:b/>
        </w:rPr>
      </w:pPr>
      <w:r>
        <w:rPr>
          <w:b/>
        </w:rPr>
        <w:t xml:space="preserve">Рисунок 14.1.Распределение доли необходимых затрат по источникам инвестирования. </w:t>
      </w:r>
      <w:bookmarkEnd w:id="97"/>
    </w:p>
    <w:p w14:paraId="20F4663D" w14:textId="13914C77" w:rsidR="00014B09" w:rsidRPr="00B62DD4" w:rsidRDefault="003331AA" w:rsidP="004419F7">
      <w:pPr>
        <w:pStyle w:val="1"/>
        <w:jc w:val="both"/>
        <w:rPr>
          <w:b w:val="0"/>
          <w:sz w:val="28"/>
          <w:szCs w:val="28"/>
        </w:rPr>
      </w:pPr>
      <w:bookmarkStart w:id="113" w:name="_Toc167136926"/>
      <w:r w:rsidRPr="00B62DD4">
        <w:rPr>
          <w:sz w:val="28"/>
          <w:szCs w:val="28"/>
        </w:rPr>
        <w:t>Раздел 1</w:t>
      </w:r>
      <w:r w:rsidR="0000020E">
        <w:rPr>
          <w:sz w:val="28"/>
          <w:szCs w:val="28"/>
        </w:rPr>
        <w:t>5</w:t>
      </w:r>
      <w:r w:rsidRPr="00B62DD4">
        <w:rPr>
          <w:sz w:val="28"/>
          <w:szCs w:val="28"/>
        </w:rPr>
        <w:t>.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End w:id="113"/>
      <w:r w:rsidRPr="00B62DD4">
        <w:rPr>
          <w:sz w:val="28"/>
          <w:szCs w:val="28"/>
        </w:rPr>
        <w:t xml:space="preserve"> </w:t>
      </w:r>
    </w:p>
    <w:p w14:paraId="5B02FB24" w14:textId="77777777" w:rsidR="00014B09" w:rsidRDefault="00014B09" w:rsidP="004419F7"/>
    <w:p w14:paraId="1C696AC6" w14:textId="77777777" w:rsidR="00014B09" w:rsidRDefault="003331AA" w:rsidP="004419F7">
      <w:pPr>
        <w:jc w:val="both"/>
      </w:pPr>
      <w:r>
        <w:t xml:space="preserve">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w:t>
      </w:r>
    </w:p>
    <w:p w14:paraId="1331E77A" w14:textId="77777777" w:rsidR="00014B09" w:rsidRDefault="003331AA" w:rsidP="004419F7">
      <w:pPr>
        <w:jc w:val="both"/>
      </w:pPr>
      <w:r>
        <w:t xml:space="preserve">Для определения доступности приобретения и оплаты потребителями соответствующих товаров и услуг организаций коммунального комплекса использованы данные об установленных ценах (тарифах) для потребителей и надбавках к ценам (тарифам) с учетом среднегодового дохода населения. </w:t>
      </w:r>
    </w:p>
    <w:p w14:paraId="7C89F9F9" w14:textId="77777777" w:rsidR="00014B09" w:rsidRDefault="003331AA" w:rsidP="004419F7">
      <w:pPr>
        <w:jc w:val="both"/>
      </w:pPr>
      <w:r>
        <w:t xml:space="preserve">Для определения возможности финансирования Программы за счет средств потребителей была произведена оценка доступности для населения города совокупной платы за потребляемые коммунальные услуги по  показателям, установленным Методическими указаниями по расчету предельных индексов изменения размера платы граждан за коммунальные услуги, утвержденными приказом Министерства регионального развития Российской Федерации от 23.08.2010 № 378 «Об утверждении Методических указаний по расчету предельных индексов изменения размера платы граждан за коммунальные услуги» </w:t>
      </w:r>
    </w:p>
    <w:p w14:paraId="5447D0AC" w14:textId="77777777" w:rsidR="00014B09" w:rsidRDefault="003331AA" w:rsidP="004419F7">
      <w:pPr>
        <w:jc w:val="both"/>
      </w:pPr>
      <w:r>
        <w:t xml:space="preserve">    В соответствии с Приказом Министерства регионального развития Российской Федерации от 1 октября 2013 г. №359/ГС в случаи несоответствия рассчитанных тарифов на коммунальные ресурсы одному или более критериям доступности осуществляется корректировка одним или несколькими из указанных способов: </w:t>
      </w:r>
    </w:p>
    <w:p w14:paraId="621D4334" w14:textId="77777777" w:rsidR="00014B09" w:rsidRDefault="003331AA" w:rsidP="004419F7">
      <w:r>
        <w:t xml:space="preserve">– изменение порядка реализации проектов долгосрочной инвестиционной программы с целью снижения совокупных затрат на ее реализацию; </w:t>
      </w:r>
    </w:p>
    <w:p w14:paraId="17A8113D" w14:textId="77777777" w:rsidR="00014B09" w:rsidRDefault="003331AA" w:rsidP="004419F7">
      <w:r>
        <w:t xml:space="preserve">– изменение источников финансирования долгосрочной инвестиционной программы за счет увеличения доли бюджетных источников; </w:t>
      </w:r>
    </w:p>
    <w:p w14:paraId="25AA017E" w14:textId="77777777" w:rsidR="00014B09" w:rsidRDefault="003331AA" w:rsidP="004419F7">
      <w:r>
        <w:t xml:space="preserve">– изменение состава долгосрочной инвестиционной программы. </w:t>
      </w:r>
    </w:p>
    <w:p w14:paraId="0607F852" w14:textId="77777777" w:rsidR="00014B09" w:rsidRDefault="00014B09" w:rsidP="004419F7"/>
    <w:p w14:paraId="7ACE2871" w14:textId="7B70630F" w:rsidR="00014B09" w:rsidRPr="00C34C78" w:rsidRDefault="003331AA" w:rsidP="004419F7">
      <w:pPr>
        <w:jc w:val="both"/>
        <w:rPr>
          <w:szCs w:val="24"/>
        </w:rPr>
      </w:pPr>
      <w:r w:rsidRPr="00C34C78">
        <w:rPr>
          <w:szCs w:val="24"/>
        </w:rPr>
        <w:t>В данном разделе приведены следующие показатели, характеризующие влияние состояние коммунальной инфраструктуры МО «</w:t>
      </w:r>
      <w:r w:rsidR="001648A2" w:rsidRPr="00B03C84">
        <w:rPr>
          <w:color w:val="000000"/>
          <w:szCs w:val="24"/>
        </w:rPr>
        <w:t xml:space="preserve">Краснознаменский </w:t>
      </w:r>
      <w:r w:rsidRPr="00C34C78">
        <w:rPr>
          <w:szCs w:val="24"/>
        </w:rPr>
        <w:t xml:space="preserve"> сельсовет» на перспективные расходы населения на соответствующие услуги: </w:t>
      </w:r>
    </w:p>
    <w:p w14:paraId="51F28244" w14:textId="77777777" w:rsidR="00014B09" w:rsidRDefault="003331AA" w:rsidP="00FA3AE8">
      <w:pPr>
        <w:numPr>
          <w:ilvl w:val="0"/>
          <w:numId w:val="9"/>
        </w:numPr>
        <w:jc w:val="both"/>
      </w:pPr>
      <w:r>
        <w:lastRenderedPageBreak/>
        <w:t xml:space="preserve">Расчет прогнозного совокупного платежа населения за коммунальные ресурсы на основе прогноза спроса с учетом </w:t>
      </w:r>
      <w:proofErr w:type="spellStart"/>
      <w:r>
        <w:t>энергоресурсосбережения</w:t>
      </w:r>
      <w:proofErr w:type="spellEnd"/>
      <w:r>
        <w:t xml:space="preserve"> без учета льгот и субсидий;</w:t>
      </w:r>
    </w:p>
    <w:p w14:paraId="5F7C576C" w14:textId="77777777" w:rsidR="00014B09" w:rsidRDefault="003331AA" w:rsidP="00FA3AE8">
      <w:pPr>
        <w:numPr>
          <w:ilvl w:val="0"/>
          <w:numId w:val="9"/>
        </w:numPr>
        <w:jc w:val="both"/>
      </w:pPr>
      <w:r>
        <w:t>Сопоставление прогнозного совокупного платежа населения за коммунальные ресурсы с прогнозами доходов населения и  расчет прогнозной потребности в социальной поддержке и размера субсидий на оплату коммунальных услуг, с учетом действующих федеральных и региональных стандартов максимально допустимой доли собственных расходов граждан на оплату жилого помещения и коммунальных услуг в совокупном доходе семьи;</w:t>
      </w:r>
    </w:p>
    <w:p w14:paraId="4032B994" w14:textId="77777777" w:rsidR="00014B09" w:rsidRDefault="003331AA" w:rsidP="00FA3AE8">
      <w:pPr>
        <w:numPr>
          <w:ilvl w:val="0"/>
          <w:numId w:val="9"/>
        </w:numPr>
        <w:jc w:val="both"/>
      </w:pPr>
      <w:r>
        <w:t>Проверка доступности тарифов на коммунальные услуги для населения путем сопоставления рассчитанных показателей и критериев доступности</w:t>
      </w:r>
    </w:p>
    <w:p w14:paraId="75063974" w14:textId="77777777" w:rsidR="00014B09" w:rsidRDefault="00014B09" w:rsidP="00C20F08">
      <w:pPr>
        <w:jc w:val="both"/>
      </w:pPr>
    </w:p>
    <w:p w14:paraId="0AD71D6A" w14:textId="04A2F14E" w:rsidR="00014B09" w:rsidRPr="000129A1" w:rsidRDefault="003331AA" w:rsidP="004419F7">
      <w:pPr>
        <w:pStyle w:val="2"/>
        <w:jc w:val="both"/>
        <w:rPr>
          <w:rFonts w:ascii="Times New Roman" w:hAnsi="Times New Roman"/>
          <w:b w:val="0"/>
          <w:i w:val="0"/>
          <w:iCs/>
        </w:rPr>
      </w:pPr>
      <w:bookmarkStart w:id="114" w:name="_Toc167136927"/>
      <w:r w:rsidRPr="000129A1">
        <w:rPr>
          <w:rFonts w:ascii="Times New Roman" w:hAnsi="Times New Roman"/>
          <w:i w:val="0"/>
          <w:iCs/>
        </w:rPr>
        <w:t>1</w:t>
      </w:r>
      <w:r w:rsidR="0000020E" w:rsidRPr="000129A1">
        <w:rPr>
          <w:rFonts w:ascii="Times New Roman" w:hAnsi="Times New Roman"/>
          <w:i w:val="0"/>
          <w:iCs/>
        </w:rPr>
        <w:t>5</w:t>
      </w:r>
      <w:r w:rsidRPr="000129A1">
        <w:rPr>
          <w:rFonts w:ascii="Times New Roman" w:hAnsi="Times New Roman"/>
          <w:i w:val="0"/>
          <w:iCs/>
        </w:rPr>
        <w:t>.1. Расчет прогнозного совокупного платежа населения  муниципального образования за коммунальные ресурсы на основе прогноза спроса   без учета льгот и субсидий</w:t>
      </w:r>
      <w:bookmarkEnd w:id="114"/>
      <w:r w:rsidRPr="000129A1">
        <w:rPr>
          <w:rFonts w:ascii="Times New Roman" w:hAnsi="Times New Roman"/>
          <w:i w:val="0"/>
          <w:iCs/>
        </w:rPr>
        <w:t xml:space="preserve"> </w:t>
      </w:r>
    </w:p>
    <w:p w14:paraId="79903229" w14:textId="77777777" w:rsidR="00014B09" w:rsidRDefault="00014B09" w:rsidP="004419F7"/>
    <w:p w14:paraId="2BE15A1D" w14:textId="12A92256" w:rsidR="00014B09" w:rsidRDefault="003331AA" w:rsidP="004419F7">
      <w:pPr>
        <w:jc w:val="both"/>
      </w:pPr>
      <w:r w:rsidRPr="001648A2">
        <w:rPr>
          <w:szCs w:val="24"/>
        </w:rPr>
        <w:t>Расчет прогнозного совокупного платежа населения МО «</w:t>
      </w:r>
      <w:r w:rsidR="001648A2" w:rsidRPr="00B03C84">
        <w:rPr>
          <w:color w:val="000000"/>
          <w:szCs w:val="24"/>
        </w:rPr>
        <w:t xml:space="preserve">Краснознаменский </w:t>
      </w:r>
      <w:r w:rsidRPr="001648A2">
        <w:rPr>
          <w:szCs w:val="24"/>
        </w:rPr>
        <w:t xml:space="preserve"> сельсовет» за коммунальные ресурсы строится на основе прогноза спроса на коммунальные ресурсы, приведенном в Разделе 2 Обосновывающих материалов. Кроме того, прогнозный совокупный</w:t>
      </w:r>
      <w:r>
        <w:t xml:space="preserve"> платеж населения за коммунальные ресурсы зависит от тарифов на оплату услуг, приведенных в Разделе 15.</w:t>
      </w:r>
      <w:r w:rsidR="007E0E09">
        <w:t>1</w:t>
      </w:r>
      <w:r>
        <w:t xml:space="preserve"> Обосновывающих материалов. </w:t>
      </w:r>
    </w:p>
    <w:p w14:paraId="08BF83C6" w14:textId="62929B8F" w:rsidR="0000020E" w:rsidRDefault="003331AA" w:rsidP="004419F7">
      <w:pPr>
        <w:jc w:val="both"/>
      </w:pPr>
      <w:r>
        <w:t>В таблице 1</w:t>
      </w:r>
      <w:r w:rsidR="0000020E">
        <w:t>5</w:t>
      </w:r>
      <w:r>
        <w:t>.</w:t>
      </w:r>
      <w:r w:rsidR="00EE2023">
        <w:t>3</w:t>
      </w:r>
      <w:r>
        <w:t xml:space="preserve"> представлен расчет прогнозного совокупного платежа населения МО на коммунальные ресурсы  на основе динамики численности населения, прогноза тарифов, и производственных программ  ресурсоснабжающих организаций.</w:t>
      </w:r>
    </w:p>
    <w:p w14:paraId="320DBD1C" w14:textId="77777777" w:rsidR="0000020E" w:rsidRDefault="0000020E" w:rsidP="004419F7">
      <w:pPr>
        <w:jc w:val="both"/>
        <w:rPr>
          <w:b/>
        </w:rPr>
      </w:pPr>
    </w:p>
    <w:p w14:paraId="7AD0B7CC" w14:textId="0753B9DB" w:rsidR="00014B09" w:rsidRPr="00A0168D" w:rsidRDefault="003331AA" w:rsidP="004419F7">
      <w:pPr>
        <w:pStyle w:val="2"/>
        <w:rPr>
          <w:b w:val="0"/>
          <w:i w:val="0"/>
          <w:iCs/>
        </w:rPr>
      </w:pPr>
      <w:bookmarkStart w:id="115" w:name="_Toc167136928"/>
      <w:r w:rsidRPr="00A0168D">
        <w:rPr>
          <w:i w:val="0"/>
          <w:iCs/>
        </w:rPr>
        <w:t>1</w:t>
      </w:r>
      <w:r w:rsidR="0000020E" w:rsidRPr="00A0168D">
        <w:rPr>
          <w:i w:val="0"/>
          <w:iCs/>
        </w:rPr>
        <w:t>5</w:t>
      </w:r>
      <w:r w:rsidRPr="00A0168D">
        <w:rPr>
          <w:i w:val="0"/>
          <w:iCs/>
        </w:rPr>
        <w:t>.2. Сопоставление прогнозного совокупного платежа населения за коммунальные ресурсы с прогнозами доходов населения</w:t>
      </w:r>
      <w:bookmarkEnd w:id="115"/>
    </w:p>
    <w:p w14:paraId="342809A4" w14:textId="77777777" w:rsidR="00014B09" w:rsidRDefault="00014B09" w:rsidP="004419F7"/>
    <w:p w14:paraId="7F06AE38" w14:textId="77777777" w:rsidR="00014B09" w:rsidRDefault="003331AA" w:rsidP="004419F7">
      <w:pPr>
        <w:jc w:val="both"/>
      </w:pPr>
      <w:r>
        <w:t xml:space="preserve">Данный подраздел содержит сопоставление прогнозного совокупного платежа населения за коммунальные ресурсы с прогнозами доходов населения по доходным группам и расчет прогнозной потребности в социальной поддержке и размера субсидий на оплату коммунальных услуг с учетом действующих федеральных и региональных стандартов максимально допустимой доли собственных расходов граждан на оплату коммунальных услуг. </w:t>
      </w:r>
    </w:p>
    <w:p w14:paraId="3E568BC9" w14:textId="77777777" w:rsidR="00014B09" w:rsidRDefault="003331AA" w:rsidP="004419F7">
      <w:pPr>
        <w:jc w:val="both"/>
      </w:pPr>
      <w:r>
        <w:t>В соответствии с региональным стандартом Курской области стандарт максимальной допустимой доли расходов граждан на оплату жилого помещения и коммунальных услуг в совокупном доходе семьи составляет 22%. Основой прогноза являются прогнозные оценки о размерах среднедушевых доходов населения</w:t>
      </w:r>
    </w:p>
    <w:p w14:paraId="193D7829" w14:textId="77777777" w:rsidR="00014B09" w:rsidRDefault="003331AA" w:rsidP="004419F7">
      <w:pPr>
        <w:jc w:val="both"/>
      </w:pPr>
      <w:r>
        <w:t>Субсидии на оплату жилого помещения и коммунальных услуг предоставляются в соответствии с законодательными актами:</w:t>
      </w:r>
    </w:p>
    <w:p w14:paraId="66378413" w14:textId="77777777" w:rsidR="00014B09" w:rsidRDefault="003331AA" w:rsidP="00FA3AE8">
      <w:pPr>
        <w:numPr>
          <w:ilvl w:val="0"/>
          <w:numId w:val="10"/>
        </w:numPr>
      </w:pPr>
      <w:r>
        <w:t>Жилищным кодексом РФ от 01.03.2005 г.;</w:t>
      </w:r>
    </w:p>
    <w:p w14:paraId="7AD2BC2B" w14:textId="77777777" w:rsidR="00014B09" w:rsidRDefault="003331AA" w:rsidP="00FA3AE8">
      <w:pPr>
        <w:numPr>
          <w:ilvl w:val="0"/>
          <w:numId w:val="10"/>
        </w:numPr>
        <w:jc w:val="both"/>
      </w:pPr>
      <w:r>
        <w:t xml:space="preserve">ФЗ от 5.04.2003 г.№ 44 – ФЗ « О порядке учета доходов и расчета среднедушевого дохода семьи и одиноко проживающего гражданина для признания их малоимущими и оказания им государственной социальной помощи»; </w:t>
      </w:r>
    </w:p>
    <w:p w14:paraId="0189B3B6" w14:textId="77777777" w:rsidR="00014B09" w:rsidRDefault="003331AA" w:rsidP="00FA3AE8">
      <w:pPr>
        <w:numPr>
          <w:ilvl w:val="0"/>
          <w:numId w:val="10"/>
        </w:numPr>
      </w:pPr>
      <w:r>
        <w:t xml:space="preserve">ФЗ от 24.10.1997 г. № 134-ФЗ « О прожиточном минимуме в РФ»; </w:t>
      </w:r>
    </w:p>
    <w:p w14:paraId="1AC00AC9" w14:textId="77777777" w:rsidR="00014B09" w:rsidRDefault="003331AA" w:rsidP="00FA3AE8">
      <w:pPr>
        <w:numPr>
          <w:ilvl w:val="0"/>
          <w:numId w:val="10"/>
        </w:numPr>
      </w:pPr>
      <w:r>
        <w:t xml:space="preserve">Постановлением Правительства РФ от 14.12.2005 г. № 761 «О предоставлении субсидий на оплату жилого помещения и коммунальных услуг»; </w:t>
      </w:r>
    </w:p>
    <w:p w14:paraId="546A874D" w14:textId="77777777" w:rsidR="00014B09" w:rsidRDefault="003331AA" w:rsidP="00FA3AE8">
      <w:pPr>
        <w:numPr>
          <w:ilvl w:val="0"/>
          <w:numId w:val="10"/>
        </w:numPr>
        <w:jc w:val="both"/>
      </w:pPr>
      <w:r>
        <w:t xml:space="preserve">Постановлением Правительства РФ от 20.08.2003 г. № 512 «О перечне видов доходов, учитываемых при расчете среднедушевого дохода семьи и дохода одиноко </w:t>
      </w:r>
      <w:r>
        <w:lastRenderedPageBreak/>
        <w:t xml:space="preserve">проживающего гражданина для оказания им государственной социальной помощи».                       Законодательства  Курской области: </w:t>
      </w:r>
    </w:p>
    <w:p w14:paraId="3BEFD655" w14:textId="047026E5" w:rsidR="00014B09" w:rsidRDefault="003331AA" w:rsidP="00FA3AE8">
      <w:pPr>
        <w:numPr>
          <w:ilvl w:val="0"/>
          <w:numId w:val="10"/>
        </w:numPr>
      </w:pPr>
      <w:r>
        <w:t>П</w:t>
      </w:r>
      <w:hyperlink r:id="rId41" w:history="1">
        <w:r>
          <w:t>остановление комитета по тарифам и ценам Курской области от 5 августа 2011 года № 59</w:t>
        </w:r>
      </w:hyperlink>
      <w:r w:rsidR="00C20F08">
        <w:t xml:space="preserve">  </w:t>
      </w:r>
      <w:r>
        <w:t>«Об установлении системы критериев, используемых для определения доступности для потребителей товаров и услуг организаций коммунального комплекса»;</w:t>
      </w:r>
    </w:p>
    <w:p w14:paraId="7AFE4B20" w14:textId="77777777" w:rsidR="00014B09" w:rsidRDefault="003331AA" w:rsidP="00FA3AE8">
      <w:pPr>
        <w:numPr>
          <w:ilvl w:val="0"/>
          <w:numId w:val="10"/>
        </w:numPr>
        <w:jc w:val="both"/>
      </w:pPr>
      <w:r>
        <w:t>Постановление Администрация Курской области  от 24 июня 2013 года N 399-па  о  максимально допустимой доли расходов граждан на оплату жилого помещения и коммунальных услуг в совокупном доходе семьи.</w:t>
      </w:r>
    </w:p>
    <w:p w14:paraId="0894F913" w14:textId="77777777" w:rsidR="00014B09" w:rsidRDefault="00014B09" w:rsidP="004419F7"/>
    <w:p w14:paraId="5623F77D" w14:textId="77777777" w:rsidR="00014B09" w:rsidRDefault="003331AA" w:rsidP="004419F7">
      <w:r>
        <w:t xml:space="preserve">Субсидии на оплату жилого помещения и коммунальных услуг выделяются:   </w:t>
      </w:r>
    </w:p>
    <w:p w14:paraId="3CDA48FB" w14:textId="77777777" w:rsidR="00014B09" w:rsidRDefault="003331AA" w:rsidP="00FA3AE8">
      <w:pPr>
        <w:numPr>
          <w:ilvl w:val="0"/>
          <w:numId w:val="11"/>
        </w:numPr>
        <w:jc w:val="both"/>
      </w:pPr>
      <w:r>
        <w:t>помощь тем лицам, которые в виду сложившихся обстоятельств не могут в полной мере производить оплату коммунальных услуг без оказания негативного влияния на семейный бюджет;</w:t>
      </w:r>
    </w:p>
    <w:p w14:paraId="1D2EA578" w14:textId="77777777" w:rsidR="00014B09" w:rsidRDefault="003331AA" w:rsidP="00FA3AE8">
      <w:pPr>
        <w:numPr>
          <w:ilvl w:val="0"/>
          <w:numId w:val="11"/>
        </w:numPr>
        <w:jc w:val="both"/>
      </w:pPr>
      <w:r>
        <w:t xml:space="preserve">адресная целевая поддержка населения, которая эффективно обеспечивает социальную защиту низкооплачиваемых, малоимущих и безработных граждан и членов их семей от повышения платы за жилье и коммунальные услуги, так как семья, оформившая субсидии, защищена от роста тарифов. </w:t>
      </w:r>
    </w:p>
    <w:p w14:paraId="218EAFBB" w14:textId="77777777" w:rsidR="00014B09" w:rsidRDefault="003331AA" w:rsidP="004419F7">
      <w:pPr>
        <w:jc w:val="both"/>
      </w:pPr>
      <w:r>
        <w:t xml:space="preserve">Право на получение такой помощи и ее размер зависит от материального положения всей семьи. Средства на субсидии выделяются из областного бюджета специально для поддержки граждан у которых квартплата съедает слишком большую долю их доходов. </w:t>
      </w:r>
    </w:p>
    <w:p w14:paraId="79F8692E" w14:textId="77777777" w:rsidR="00014B09" w:rsidRDefault="00014B09" w:rsidP="004419F7"/>
    <w:p w14:paraId="49E7F828" w14:textId="77777777" w:rsidR="00014B09" w:rsidRDefault="003331AA" w:rsidP="004419F7">
      <w:pPr>
        <w:jc w:val="both"/>
      </w:pPr>
      <w:r>
        <w:t>Правом на предоставление субсидий на оплату жилищно-коммунальных услуг обладают граждане,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 размера регионального стандарта стоимости жилищно-коммунальных услуг, превышают:</w:t>
      </w:r>
    </w:p>
    <w:p w14:paraId="6327E67A" w14:textId="67261687" w:rsidR="00014B09" w:rsidRDefault="00D70A68" w:rsidP="004419F7">
      <w:pPr>
        <w:jc w:val="both"/>
      </w:pPr>
      <w:r>
        <w:t>-</w:t>
      </w:r>
      <w:r w:rsidR="003331AA">
        <w:t>10 % для семей (одиноко проживающего гражданина) со среднедушевым доход меньше или равном величине прожиточного минимума;</w:t>
      </w:r>
    </w:p>
    <w:p w14:paraId="0CC1CF42" w14:textId="3B3B265D" w:rsidR="00014B09" w:rsidRDefault="00D70A68" w:rsidP="00D70A68">
      <w:pPr>
        <w:jc w:val="both"/>
      </w:pPr>
      <w:r>
        <w:t>-</w:t>
      </w:r>
      <w:r w:rsidR="003331AA">
        <w:t xml:space="preserve">22 % для семей (одиноко проживающего гражданина) со среднедушевым доходом выше прожиточного минимума.                                                                                                                          </w:t>
      </w:r>
    </w:p>
    <w:p w14:paraId="0238D0E6" w14:textId="77777777" w:rsidR="00014B09" w:rsidRDefault="00014B09" w:rsidP="004419F7"/>
    <w:p w14:paraId="58B2CAB0" w14:textId="20BD4253" w:rsidR="00014B09" w:rsidRDefault="003331AA" w:rsidP="004419F7">
      <w:pPr>
        <w:jc w:val="both"/>
      </w:pPr>
      <w:r>
        <w:t xml:space="preserve">Фактическая оценка доли получателей субсидий на оплату коммунальных услуг в общей численности населения  по </w:t>
      </w:r>
      <w:r w:rsidR="003936EF">
        <w:t>муниципальному образованию</w:t>
      </w:r>
      <w:r>
        <w:t xml:space="preserve"> представлена в таблице 1</w:t>
      </w:r>
      <w:r w:rsidR="00A5099E">
        <w:t>5</w:t>
      </w:r>
      <w:r>
        <w:t>.2.</w:t>
      </w:r>
    </w:p>
    <w:p w14:paraId="5E16B88D" w14:textId="77777777" w:rsidR="00014B09" w:rsidRDefault="00014B09" w:rsidP="004419F7"/>
    <w:p w14:paraId="28B2D84F" w14:textId="1464A33E" w:rsidR="00014B09" w:rsidRDefault="003331AA" w:rsidP="004419F7">
      <w:pPr>
        <w:rPr>
          <w:b/>
          <w:sz w:val="22"/>
          <w:szCs w:val="22"/>
        </w:rPr>
      </w:pPr>
      <w:r>
        <w:rPr>
          <w:b/>
          <w:sz w:val="22"/>
          <w:szCs w:val="22"/>
        </w:rPr>
        <w:t>Таблица  1</w:t>
      </w:r>
      <w:r w:rsidR="00A5099E">
        <w:rPr>
          <w:b/>
          <w:sz w:val="22"/>
          <w:szCs w:val="22"/>
        </w:rPr>
        <w:t>5</w:t>
      </w:r>
      <w:r>
        <w:rPr>
          <w:b/>
          <w:sz w:val="22"/>
          <w:szCs w:val="22"/>
        </w:rPr>
        <w:t xml:space="preserve">.2. Динамика выделения жилищных субсидий, предоставленных  гражданам на оплату жилого помещения и коммунальных услуг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417"/>
        <w:gridCol w:w="1560"/>
        <w:gridCol w:w="1451"/>
      </w:tblGrid>
      <w:tr w:rsidR="00014B09" w14:paraId="1D05D050" w14:textId="77777777" w:rsidTr="0034080D">
        <w:trPr>
          <w:trHeight w:val="415"/>
          <w:jc w:val="center"/>
        </w:trPr>
        <w:tc>
          <w:tcPr>
            <w:tcW w:w="5382" w:type="dxa"/>
            <w:vAlign w:val="center"/>
          </w:tcPr>
          <w:p w14:paraId="7021156E" w14:textId="77777777" w:rsidR="00014B09" w:rsidRDefault="003331AA" w:rsidP="004419F7">
            <w:pPr>
              <w:rPr>
                <w:szCs w:val="22"/>
              </w:rPr>
            </w:pPr>
            <w:r>
              <w:rPr>
                <w:sz w:val="22"/>
                <w:szCs w:val="22"/>
              </w:rPr>
              <w:t>Показатели</w:t>
            </w:r>
          </w:p>
        </w:tc>
        <w:tc>
          <w:tcPr>
            <w:tcW w:w="1417" w:type="dxa"/>
            <w:vAlign w:val="center"/>
          </w:tcPr>
          <w:p w14:paraId="404008C8" w14:textId="77777777" w:rsidR="00014B09" w:rsidRDefault="003331AA" w:rsidP="004419F7">
            <w:pPr>
              <w:jc w:val="center"/>
              <w:rPr>
                <w:szCs w:val="22"/>
              </w:rPr>
            </w:pPr>
            <w:r>
              <w:rPr>
                <w:sz w:val="22"/>
                <w:szCs w:val="22"/>
              </w:rPr>
              <w:t>2021</w:t>
            </w:r>
          </w:p>
        </w:tc>
        <w:tc>
          <w:tcPr>
            <w:tcW w:w="1560" w:type="dxa"/>
            <w:vAlign w:val="center"/>
          </w:tcPr>
          <w:p w14:paraId="739DC92E" w14:textId="77777777" w:rsidR="00014B09" w:rsidRDefault="003331AA" w:rsidP="004419F7">
            <w:pPr>
              <w:jc w:val="center"/>
              <w:rPr>
                <w:szCs w:val="22"/>
              </w:rPr>
            </w:pPr>
            <w:r>
              <w:rPr>
                <w:sz w:val="22"/>
                <w:szCs w:val="22"/>
              </w:rPr>
              <w:t>2022</w:t>
            </w:r>
          </w:p>
        </w:tc>
        <w:tc>
          <w:tcPr>
            <w:tcW w:w="1451" w:type="dxa"/>
            <w:vAlign w:val="center"/>
          </w:tcPr>
          <w:p w14:paraId="073BD277" w14:textId="77777777" w:rsidR="00014B09" w:rsidRDefault="003331AA" w:rsidP="004419F7">
            <w:pPr>
              <w:jc w:val="center"/>
              <w:rPr>
                <w:szCs w:val="22"/>
              </w:rPr>
            </w:pPr>
            <w:r>
              <w:rPr>
                <w:sz w:val="22"/>
                <w:szCs w:val="22"/>
              </w:rPr>
              <w:t>2023</w:t>
            </w:r>
          </w:p>
        </w:tc>
      </w:tr>
      <w:tr w:rsidR="00014B09" w14:paraId="252D0DDD" w14:textId="77777777" w:rsidTr="0034080D">
        <w:trPr>
          <w:trHeight w:val="574"/>
          <w:jc w:val="center"/>
        </w:trPr>
        <w:tc>
          <w:tcPr>
            <w:tcW w:w="5382" w:type="dxa"/>
            <w:vAlign w:val="center"/>
          </w:tcPr>
          <w:p w14:paraId="03153F91" w14:textId="77777777" w:rsidR="00014B09" w:rsidRDefault="003331AA" w:rsidP="004419F7">
            <w:pPr>
              <w:rPr>
                <w:szCs w:val="22"/>
              </w:rPr>
            </w:pPr>
            <w:r>
              <w:rPr>
                <w:sz w:val="22"/>
                <w:szCs w:val="22"/>
              </w:rPr>
              <w:t>Получали субсидии в отчетном году, семей</w:t>
            </w:r>
          </w:p>
        </w:tc>
        <w:tc>
          <w:tcPr>
            <w:tcW w:w="1417" w:type="dxa"/>
            <w:vAlign w:val="center"/>
          </w:tcPr>
          <w:p w14:paraId="6134617C" w14:textId="60F81173" w:rsidR="00014B09" w:rsidRDefault="00294A85" w:rsidP="004419F7">
            <w:pPr>
              <w:jc w:val="center"/>
              <w:rPr>
                <w:szCs w:val="22"/>
              </w:rPr>
            </w:pPr>
            <w:r>
              <w:rPr>
                <w:sz w:val="22"/>
                <w:szCs w:val="22"/>
              </w:rPr>
              <w:t>0</w:t>
            </w:r>
          </w:p>
        </w:tc>
        <w:tc>
          <w:tcPr>
            <w:tcW w:w="1560" w:type="dxa"/>
            <w:vAlign w:val="center"/>
          </w:tcPr>
          <w:p w14:paraId="318CBAA6" w14:textId="51325EC8" w:rsidR="00014B09" w:rsidRDefault="000129A1" w:rsidP="004419F7">
            <w:pPr>
              <w:jc w:val="center"/>
              <w:rPr>
                <w:szCs w:val="22"/>
              </w:rPr>
            </w:pPr>
            <w:r>
              <w:rPr>
                <w:szCs w:val="22"/>
              </w:rPr>
              <w:t>1</w:t>
            </w:r>
          </w:p>
        </w:tc>
        <w:tc>
          <w:tcPr>
            <w:tcW w:w="1451" w:type="dxa"/>
            <w:vAlign w:val="center"/>
          </w:tcPr>
          <w:p w14:paraId="7EE152A9" w14:textId="146B114D" w:rsidR="00014B09" w:rsidRDefault="000129A1" w:rsidP="004419F7">
            <w:pPr>
              <w:jc w:val="center"/>
              <w:rPr>
                <w:szCs w:val="22"/>
              </w:rPr>
            </w:pPr>
            <w:r>
              <w:rPr>
                <w:szCs w:val="22"/>
              </w:rPr>
              <w:t>1</w:t>
            </w:r>
          </w:p>
        </w:tc>
      </w:tr>
      <w:tr w:rsidR="000129A1" w14:paraId="039B8C8A" w14:textId="77777777" w:rsidTr="0034080D">
        <w:trPr>
          <w:trHeight w:val="574"/>
          <w:jc w:val="center"/>
        </w:trPr>
        <w:tc>
          <w:tcPr>
            <w:tcW w:w="5382" w:type="dxa"/>
            <w:vAlign w:val="center"/>
          </w:tcPr>
          <w:p w14:paraId="4C79A37D" w14:textId="77777777" w:rsidR="000129A1" w:rsidRDefault="000129A1" w:rsidP="004419F7">
            <w:pPr>
              <w:rPr>
                <w:szCs w:val="22"/>
              </w:rPr>
            </w:pPr>
            <w:r>
              <w:rPr>
                <w:sz w:val="22"/>
                <w:szCs w:val="22"/>
              </w:rPr>
              <w:t>Удельный вес семей, пользующихся субсидиями, %</w:t>
            </w:r>
          </w:p>
        </w:tc>
        <w:tc>
          <w:tcPr>
            <w:tcW w:w="1417" w:type="dxa"/>
            <w:vAlign w:val="center"/>
          </w:tcPr>
          <w:p w14:paraId="7181C1D5" w14:textId="263E15A8" w:rsidR="000129A1" w:rsidRDefault="000129A1" w:rsidP="004419F7">
            <w:pPr>
              <w:jc w:val="center"/>
              <w:rPr>
                <w:szCs w:val="22"/>
              </w:rPr>
            </w:pPr>
            <w:r>
              <w:rPr>
                <w:sz w:val="22"/>
                <w:szCs w:val="22"/>
              </w:rPr>
              <w:t>Менее 1,0%</w:t>
            </w:r>
          </w:p>
        </w:tc>
        <w:tc>
          <w:tcPr>
            <w:tcW w:w="1560" w:type="dxa"/>
            <w:vAlign w:val="center"/>
          </w:tcPr>
          <w:p w14:paraId="19F5F6E7" w14:textId="189DDD05" w:rsidR="000129A1" w:rsidRDefault="000129A1" w:rsidP="004419F7">
            <w:pPr>
              <w:jc w:val="center"/>
              <w:rPr>
                <w:szCs w:val="22"/>
              </w:rPr>
            </w:pPr>
            <w:r w:rsidRPr="000E485D">
              <w:rPr>
                <w:sz w:val="22"/>
                <w:szCs w:val="22"/>
              </w:rPr>
              <w:t>Менее 1,0%</w:t>
            </w:r>
          </w:p>
        </w:tc>
        <w:tc>
          <w:tcPr>
            <w:tcW w:w="1451" w:type="dxa"/>
            <w:vAlign w:val="center"/>
          </w:tcPr>
          <w:p w14:paraId="0C0DAC66" w14:textId="765EC630" w:rsidR="000129A1" w:rsidRDefault="000129A1" w:rsidP="004419F7">
            <w:pPr>
              <w:jc w:val="center"/>
              <w:rPr>
                <w:szCs w:val="22"/>
              </w:rPr>
            </w:pPr>
            <w:r w:rsidRPr="000E485D">
              <w:rPr>
                <w:sz w:val="22"/>
                <w:szCs w:val="22"/>
              </w:rPr>
              <w:t>Менее 1,0%</w:t>
            </w:r>
          </w:p>
        </w:tc>
      </w:tr>
      <w:tr w:rsidR="00BB0C1E" w14:paraId="599F6F14" w14:textId="77777777" w:rsidTr="0034080D">
        <w:trPr>
          <w:trHeight w:val="574"/>
          <w:jc w:val="center"/>
        </w:trPr>
        <w:tc>
          <w:tcPr>
            <w:tcW w:w="5382" w:type="dxa"/>
            <w:vAlign w:val="center"/>
          </w:tcPr>
          <w:p w14:paraId="016B488D" w14:textId="2028B37B" w:rsidR="00BB0C1E" w:rsidRDefault="00BB0C1E" w:rsidP="004419F7">
            <w:pPr>
              <w:rPr>
                <w:szCs w:val="22"/>
              </w:rPr>
            </w:pPr>
            <w:r>
              <w:rPr>
                <w:sz w:val="22"/>
                <w:szCs w:val="22"/>
              </w:rPr>
              <w:t xml:space="preserve">Общая сумма субсидий населению на оплату </w:t>
            </w:r>
            <w:proofErr w:type="spellStart"/>
            <w:r>
              <w:rPr>
                <w:sz w:val="22"/>
                <w:szCs w:val="22"/>
              </w:rPr>
              <w:t>жили</w:t>
            </w:r>
            <w:r w:rsidR="00D229E3">
              <w:rPr>
                <w:sz w:val="22"/>
                <w:szCs w:val="22"/>
              </w:rPr>
              <w:t>щ</w:t>
            </w:r>
            <w:r>
              <w:rPr>
                <w:sz w:val="22"/>
                <w:szCs w:val="22"/>
              </w:rPr>
              <w:t>но</w:t>
            </w:r>
            <w:proofErr w:type="spellEnd"/>
            <w:r>
              <w:rPr>
                <w:sz w:val="22"/>
                <w:szCs w:val="22"/>
              </w:rPr>
              <w:t xml:space="preserve"> - коммунальных услуг,  млн. рублей:</w:t>
            </w:r>
          </w:p>
        </w:tc>
        <w:tc>
          <w:tcPr>
            <w:tcW w:w="1417" w:type="dxa"/>
            <w:vAlign w:val="center"/>
          </w:tcPr>
          <w:p w14:paraId="0BCB0877" w14:textId="0FD459B5" w:rsidR="00BB0C1E" w:rsidRPr="000129A1" w:rsidRDefault="00BB0C1E" w:rsidP="004419F7">
            <w:pPr>
              <w:jc w:val="center"/>
              <w:rPr>
                <w:sz w:val="20"/>
              </w:rPr>
            </w:pPr>
            <w:r w:rsidRPr="000129A1">
              <w:rPr>
                <w:sz w:val="20"/>
              </w:rPr>
              <w:t>Нет информации</w:t>
            </w:r>
          </w:p>
        </w:tc>
        <w:tc>
          <w:tcPr>
            <w:tcW w:w="1560" w:type="dxa"/>
          </w:tcPr>
          <w:p w14:paraId="07107C66" w14:textId="50EBEB17" w:rsidR="00BB0C1E" w:rsidRDefault="00BB0C1E" w:rsidP="004419F7">
            <w:pPr>
              <w:jc w:val="center"/>
              <w:rPr>
                <w:szCs w:val="22"/>
              </w:rPr>
            </w:pPr>
            <w:r w:rsidRPr="005133CF">
              <w:rPr>
                <w:sz w:val="20"/>
              </w:rPr>
              <w:t>Нет информации</w:t>
            </w:r>
          </w:p>
        </w:tc>
        <w:tc>
          <w:tcPr>
            <w:tcW w:w="1451" w:type="dxa"/>
          </w:tcPr>
          <w:p w14:paraId="1E8118C1" w14:textId="05A6A3EE" w:rsidR="00BB0C1E" w:rsidRDefault="00BB0C1E" w:rsidP="004419F7">
            <w:pPr>
              <w:jc w:val="center"/>
              <w:rPr>
                <w:szCs w:val="22"/>
              </w:rPr>
            </w:pPr>
            <w:r w:rsidRPr="005133CF">
              <w:rPr>
                <w:sz w:val="20"/>
              </w:rPr>
              <w:t>Нет информации</w:t>
            </w:r>
          </w:p>
        </w:tc>
      </w:tr>
      <w:tr w:rsidR="000129A1" w14:paraId="2169B6DE" w14:textId="77777777" w:rsidTr="0034080D">
        <w:trPr>
          <w:trHeight w:val="574"/>
          <w:jc w:val="center"/>
        </w:trPr>
        <w:tc>
          <w:tcPr>
            <w:tcW w:w="5382" w:type="dxa"/>
            <w:vAlign w:val="center"/>
          </w:tcPr>
          <w:p w14:paraId="547534FC" w14:textId="77777777" w:rsidR="000129A1" w:rsidRDefault="000129A1" w:rsidP="004419F7">
            <w:pPr>
              <w:rPr>
                <w:szCs w:val="22"/>
              </w:rPr>
            </w:pPr>
            <w:r>
              <w:rPr>
                <w:sz w:val="22"/>
                <w:szCs w:val="22"/>
              </w:rPr>
              <w:t>Среднемесячный размер субсидий на семью, рублей</w:t>
            </w:r>
          </w:p>
        </w:tc>
        <w:tc>
          <w:tcPr>
            <w:tcW w:w="1417" w:type="dxa"/>
          </w:tcPr>
          <w:p w14:paraId="2F7E7A1F" w14:textId="3853D99E" w:rsidR="000129A1" w:rsidRDefault="000129A1" w:rsidP="004419F7">
            <w:pPr>
              <w:jc w:val="center"/>
              <w:rPr>
                <w:szCs w:val="22"/>
              </w:rPr>
            </w:pPr>
            <w:r w:rsidRPr="001D3E8A">
              <w:rPr>
                <w:sz w:val="20"/>
              </w:rPr>
              <w:t>Нет информации</w:t>
            </w:r>
          </w:p>
        </w:tc>
        <w:tc>
          <w:tcPr>
            <w:tcW w:w="1560" w:type="dxa"/>
          </w:tcPr>
          <w:p w14:paraId="221FB12F" w14:textId="03D05D71" w:rsidR="000129A1" w:rsidRDefault="000129A1" w:rsidP="004419F7">
            <w:pPr>
              <w:jc w:val="center"/>
              <w:rPr>
                <w:szCs w:val="22"/>
              </w:rPr>
            </w:pPr>
            <w:r w:rsidRPr="001D3E8A">
              <w:rPr>
                <w:sz w:val="20"/>
              </w:rPr>
              <w:t>Нет информации</w:t>
            </w:r>
          </w:p>
        </w:tc>
        <w:tc>
          <w:tcPr>
            <w:tcW w:w="1451" w:type="dxa"/>
          </w:tcPr>
          <w:p w14:paraId="34DD1B36" w14:textId="6B9D5FC3" w:rsidR="000129A1" w:rsidRDefault="000129A1" w:rsidP="004419F7">
            <w:pPr>
              <w:jc w:val="center"/>
              <w:rPr>
                <w:szCs w:val="22"/>
              </w:rPr>
            </w:pPr>
            <w:r w:rsidRPr="001D3E8A">
              <w:rPr>
                <w:sz w:val="20"/>
              </w:rPr>
              <w:t>Нет информации</w:t>
            </w:r>
          </w:p>
        </w:tc>
      </w:tr>
    </w:tbl>
    <w:p w14:paraId="6F992ABA" w14:textId="77777777" w:rsidR="00014B09" w:rsidRDefault="00014B09" w:rsidP="004419F7"/>
    <w:p w14:paraId="50C8C6FA" w14:textId="154495ED" w:rsidR="0034080D" w:rsidRPr="00294A85" w:rsidRDefault="003331AA" w:rsidP="004419F7">
      <w:pPr>
        <w:jc w:val="both"/>
        <w:rPr>
          <w:bCs/>
        </w:rPr>
      </w:pPr>
      <w:bookmarkStart w:id="116" w:name="_Hlk163247783"/>
      <w:r w:rsidRPr="00294A85">
        <w:t xml:space="preserve">Анализ данной информации, предоставленной  отделом социальной  защиты администрации </w:t>
      </w:r>
      <w:r w:rsidR="0034080D" w:rsidRPr="00294A85">
        <w:t>муниципального  образования</w:t>
      </w:r>
      <w:r w:rsidRPr="00294A85">
        <w:rPr>
          <w:bCs/>
        </w:rPr>
        <w:t xml:space="preserve"> показывает</w:t>
      </w:r>
      <w:r w:rsidR="00294A85" w:rsidRPr="00294A85">
        <w:rPr>
          <w:bCs/>
        </w:rPr>
        <w:t>,</w:t>
      </w:r>
      <w:r w:rsidRPr="00294A85">
        <w:rPr>
          <w:bCs/>
        </w:rPr>
        <w:t xml:space="preserve"> что количество семей и среднемесячный размер субсидий на семью с 20</w:t>
      </w:r>
      <w:r w:rsidR="003936EF" w:rsidRPr="00294A85">
        <w:rPr>
          <w:bCs/>
        </w:rPr>
        <w:t>21</w:t>
      </w:r>
      <w:r w:rsidRPr="00294A85">
        <w:rPr>
          <w:bCs/>
        </w:rPr>
        <w:t>года по 20</w:t>
      </w:r>
      <w:r w:rsidR="003936EF" w:rsidRPr="00294A85">
        <w:rPr>
          <w:bCs/>
        </w:rPr>
        <w:t>23</w:t>
      </w:r>
      <w:r w:rsidRPr="00294A85">
        <w:rPr>
          <w:bCs/>
        </w:rPr>
        <w:t xml:space="preserve"> </w:t>
      </w:r>
      <w:r w:rsidR="0034080D" w:rsidRPr="00294A85">
        <w:rPr>
          <w:bCs/>
        </w:rPr>
        <w:t xml:space="preserve">не </w:t>
      </w:r>
      <w:r w:rsidRPr="00294A85">
        <w:rPr>
          <w:bCs/>
        </w:rPr>
        <w:t xml:space="preserve">уменьшались. Вместе с тем следует заметить, что тарифы на все коммунальные  услуги </w:t>
      </w:r>
      <w:r w:rsidR="00294A85" w:rsidRPr="00294A85">
        <w:rPr>
          <w:bCs/>
        </w:rPr>
        <w:t>вы</w:t>
      </w:r>
      <w:r w:rsidRPr="00294A85">
        <w:rPr>
          <w:bCs/>
        </w:rPr>
        <w:t xml:space="preserve">росли. Также имел </w:t>
      </w:r>
      <w:r w:rsidR="0034080D" w:rsidRPr="00294A85">
        <w:rPr>
          <w:bCs/>
        </w:rPr>
        <w:t xml:space="preserve">значительный </w:t>
      </w:r>
      <w:r w:rsidRPr="00294A85">
        <w:rPr>
          <w:bCs/>
        </w:rPr>
        <w:t xml:space="preserve">рост  и </w:t>
      </w:r>
      <w:r w:rsidR="00294A85">
        <w:rPr>
          <w:bCs/>
        </w:rPr>
        <w:t xml:space="preserve"> </w:t>
      </w:r>
      <w:r w:rsidRPr="00294A85">
        <w:rPr>
          <w:bCs/>
        </w:rPr>
        <w:t>среднедушевого дохода.</w:t>
      </w:r>
    </w:p>
    <w:p w14:paraId="620917BB" w14:textId="1E6982B9" w:rsidR="00014B09" w:rsidRDefault="003331AA" w:rsidP="004419F7">
      <w:pPr>
        <w:jc w:val="both"/>
      </w:pPr>
      <w:r w:rsidRPr="00A5099E">
        <w:rPr>
          <w:b/>
          <w:bCs/>
        </w:rPr>
        <w:lastRenderedPageBreak/>
        <w:t xml:space="preserve"> С учётом</w:t>
      </w:r>
      <w:r>
        <w:t xml:space="preserve"> данных обстоятельств был выполнен прогноз численности населения, получающего социальную поддержку, необходимого размера компенсационных выплат и средний размер компенсационной выплаты на человека в месяц.</w:t>
      </w:r>
    </w:p>
    <w:bookmarkEnd w:id="116"/>
    <w:p w14:paraId="11E04C02" w14:textId="6AAB56DE" w:rsidR="00014B09" w:rsidRDefault="003331AA" w:rsidP="004419F7">
      <w:r>
        <w:t>Данные расчёты выполнены в таблице   1</w:t>
      </w:r>
      <w:r w:rsidR="00A5099E">
        <w:t>5</w:t>
      </w:r>
      <w:r>
        <w:t>.3.</w:t>
      </w:r>
    </w:p>
    <w:p w14:paraId="64D0B1DB" w14:textId="77777777" w:rsidR="00014B09" w:rsidRDefault="003331AA" w:rsidP="004419F7">
      <w:r>
        <w:t xml:space="preserve">. </w:t>
      </w:r>
    </w:p>
    <w:p w14:paraId="35440330" w14:textId="62F770CE" w:rsidR="00014B09" w:rsidRDefault="003331AA" w:rsidP="008904C2">
      <w:pPr>
        <w:jc w:val="both"/>
        <w:rPr>
          <w:b/>
        </w:rPr>
      </w:pPr>
      <w:r>
        <w:rPr>
          <w:b/>
        </w:rPr>
        <w:t>Таблица  1</w:t>
      </w:r>
      <w:r w:rsidR="00A5099E">
        <w:rPr>
          <w:b/>
        </w:rPr>
        <w:t>5</w:t>
      </w:r>
      <w:r>
        <w:rPr>
          <w:b/>
        </w:rPr>
        <w:t>.3. Расчёт сопоставимости прогнозного совокупного платежа населения за коммунальные ресурсы с прогнозами доходов населения</w:t>
      </w:r>
    </w:p>
    <w:tbl>
      <w:tblPr>
        <w:tblW w:w="9973" w:type="dxa"/>
        <w:tblInd w:w="-5" w:type="dxa"/>
        <w:tblLook w:val="04A0" w:firstRow="1" w:lastRow="0" w:firstColumn="1" w:lastColumn="0" w:noHBand="0" w:noVBand="1"/>
      </w:tblPr>
      <w:tblGrid>
        <w:gridCol w:w="3025"/>
        <w:gridCol w:w="995"/>
        <w:gridCol w:w="1040"/>
        <w:gridCol w:w="931"/>
        <w:gridCol w:w="1080"/>
        <w:gridCol w:w="931"/>
        <w:gridCol w:w="931"/>
        <w:gridCol w:w="1040"/>
      </w:tblGrid>
      <w:tr w:rsidR="00014B09" w14:paraId="6CE8D36B" w14:textId="77777777" w:rsidTr="00B62DD4">
        <w:trPr>
          <w:trHeight w:val="288"/>
        </w:trPr>
        <w:tc>
          <w:tcPr>
            <w:tcW w:w="3025" w:type="dxa"/>
            <w:tcBorders>
              <w:top w:val="single" w:sz="4" w:space="0" w:color="auto"/>
              <w:left w:val="single" w:sz="4" w:space="0" w:color="auto"/>
              <w:bottom w:val="single" w:sz="4" w:space="0" w:color="auto"/>
              <w:right w:val="single" w:sz="4" w:space="0" w:color="auto"/>
            </w:tcBorders>
            <w:vAlign w:val="bottom"/>
          </w:tcPr>
          <w:p w14:paraId="0D3B201B" w14:textId="77777777" w:rsidR="00014B09" w:rsidRDefault="003331AA" w:rsidP="004419F7">
            <w:pPr>
              <w:rPr>
                <w:szCs w:val="22"/>
              </w:rPr>
            </w:pPr>
            <w:r>
              <w:rPr>
                <w:sz w:val="22"/>
                <w:szCs w:val="22"/>
              </w:rPr>
              <w:t>Наименование</w:t>
            </w:r>
          </w:p>
        </w:tc>
        <w:tc>
          <w:tcPr>
            <w:tcW w:w="995" w:type="dxa"/>
            <w:tcBorders>
              <w:top w:val="single" w:sz="4" w:space="0" w:color="auto"/>
              <w:left w:val="nil"/>
              <w:bottom w:val="single" w:sz="4" w:space="0" w:color="auto"/>
              <w:right w:val="single" w:sz="4" w:space="0" w:color="auto"/>
            </w:tcBorders>
            <w:noWrap/>
            <w:vAlign w:val="center"/>
          </w:tcPr>
          <w:p w14:paraId="304B7337" w14:textId="6EB499AC" w:rsidR="00014B09" w:rsidRDefault="003331AA" w:rsidP="004419F7">
            <w:pPr>
              <w:rPr>
                <w:szCs w:val="22"/>
              </w:rPr>
            </w:pPr>
            <w:proofErr w:type="spellStart"/>
            <w:r>
              <w:rPr>
                <w:sz w:val="22"/>
                <w:szCs w:val="22"/>
              </w:rPr>
              <w:t>Ед.изм</w:t>
            </w:r>
            <w:proofErr w:type="spellEnd"/>
            <w:r w:rsidR="00261A3E">
              <w:rPr>
                <w:sz w:val="22"/>
                <w:szCs w:val="22"/>
              </w:rPr>
              <w:t>.</w:t>
            </w:r>
          </w:p>
        </w:tc>
        <w:tc>
          <w:tcPr>
            <w:tcW w:w="1040" w:type="dxa"/>
            <w:tcBorders>
              <w:top w:val="single" w:sz="4" w:space="0" w:color="auto"/>
              <w:left w:val="nil"/>
              <w:bottom w:val="single" w:sz="4" w:space="0" w:color="auto"/>
              <w:right w:val="single" w:sz="4" w:space="0" w:color="auto"/>
            </w:tcBorders>
            <w:noWrap/>
            <w:vAlign w:val="center"/>
          </w:tcPr>
          <w:p w14:paraId="598FE2CA" w14:textId="77777777" w:rsidR="00014B09" w:rsidRDefault="003331AA" w:rsidP="004419F7">
            <w:pPr>
              <w:jc w:val="center"/>
              <w:rPr>
                <w:szCs w:val="22"/>
              </w:rPr>
            </w:pPr>
            <w:r>
              <w:rPr>
                <w:sz w:val="22"/>
                <w:szCs w:val="22"/>
              </w:rPr>
              <w:t>2024</w:t>
            </w:r>
          </w:p>
        </w:tc>
        <w:tc>
          <w:tcPr>
            <w:tcW w:w="931" w:type="dxa"/>
            <w:tcBorders>
              <w:top w:val="single" w:sz="4" w:space="0" w:color="auto"/>
              <w:left w:val="nil"/>
              <w:bottom w:val="single" w:sz="4" w:space="0" w:color="auto"/>
              <w:right w:val="single" w:sz="4" w:space="0" w:color="auto"/>
            </w:tcBorders>
            <w:noWrap/>
            <w:vAlign w:val="center"/>
          </w:tcPr>
          <w:p w14:paraId="7FFC491A" w14:textId="77777777" w:rsidR="00014B09" w:rsidRDefault="003331AA" w:rsidP="004419F7">
            <w:pPr>
              <w:jc w:val="center"/>
              <w:rPr>
                <w:szCs w:val="22"/>
              </w:rPr>
            </w:pPr>
            <w:r>
              <w:rPr>
                <w:sz w:val="22"/>
                <w:szCs w:val="22"/>
              </w:rPr>
              <w:t>2025</w:t>
            </w:r>
          </w:p>
        </w:tc>
        <w:tc>
          <w:tcPr>
            <w:tcW w:w="1080" w:type="dxa"/>
            <w:tcBorders>
              <w:top w:val="single" w:sz="4" w:space="0" w:color="auto"/>
              <w:left w:val="nil"/>
              <w:bottom w:val="single" w:sz="4" w:space="0" w:color="auto"/>
              <w:right w:val="single" w:sz="4" w:space="0" w:color="auto"/>
            </w:tcBorders>
            <w:noWrap/>
            <w:vAlign w:val="center"/>
          </w:tcPr>
          <w:p w14:paraId="0C8D75F7" w14:textId="77777777" w:rsidR="00014B09" w:rsidRDefault="003331AA" w:rsidP="004419F7">
            <w:pPr>
              <w:jc w:val="center"/>
              <w:rPr>
                <w:szCs w:val="22"/>
              </w:rPr>
            </w:pPr>
            <w:r>
              <w:rPr>
                <w:sz w:val="22"/>
                <w:szCs w:val="22"/>
              </w:rPr>
              <w:t>2026</w:t>
            </w:r>
          </w:p>
        </w:tc>
        <w:tc>
          <w:tcPr>
            <w:tcW w:w="931" w:type="dxa"/>
            <w:tcBorders>
              <w:top w:val="single" w:sz="4" w:space="0" w:color="auto"/>
              <w:left w:val="nil"/>
              <w:bottom w:val="single" w:sz="4" w:space="0" w:color="auto"/>
              <w:right w:val="single" w:sz="4" w:space="0" w:color="auto"/>
            </w:tcBorders>
            <w:noWrap/>
            <w:vAlign w:val="center"/>
          </w:tcPr>
          <w:p w14:paraId="29F3409A" w14:textId="77777777" w:rsidR="00014B09" w:rsidRDefault="003331AA" w:rsidP="004419F7">
            <w:pPr>
              <w:jc w:val="center"/>
              <w:rPr>
                <w:szCs w:val="22"/>
              </w:rPr>
            </w:pPr>
            <w:r>
              <w:rPr>
                <w:sz w:val="22"/>
                <w:szCs w:val="22"/>
              </w:rPr>
              <w:t>2027</w:t>
            </w:r>
          </w:p>
        </w:tc>
        <w:tc>
          <w:tcPr>
            <w:tcW w:w="931" w:type="dxa"/>
            <w:tcBorders>
              <w:top w:val="single" w:sz="4" w:space="0" w:color="auto"/>
              <w:left w:val="nil"/>
              <w:bottom w:val="single" w:sz="4" w:space="0" w:color="auto"/>
              <w:right w:val="single" w:sz="4" w:space="0" w:color="auto"/>
            </w:tcBorders>
            <w:noWrap/>
            <w:vAlign w:val="center"/>
          </w:tcPr>
          <w:p w14:paraId="74020C70" w14:textId="77777777" w:rsidR="00014B09" w:rsidRDefault="003331AA" w:rsidP="004419F7">
            <w:pPr>
              <w:jc w:val="center"/>
              <w:rPr>
                <w:szCs w:val="22"/>
              </w:rPr>
            </w:pPr>
            <w:r>
              <w:rPr>
                <w:sz w:val="22"/>
                <w:szCs w:val="22"/>
              </w:rPr>
              <w:t>2028</w:t>
            </w:r>
          </w:p>
        </w:tc>
        <w:tc>
          <w:tcPr>
            <w:tcW w:w="1040" w:type="dxa"/>
            <w:tcBorders>
              <w:top w:val="single" w:sz="4" w:space="0" w:color="auto"/>
              <w:left w:val="nil"/>
              <w:bottom w:val="single" w:sz="4" w:space="0" w:color="auto"/>
              <w:right w:val="single" w:sz="4" w:space="0" w:color="auto"/>
            </w:tcBorders>
            <w:noWrap/>
            <w:vAlign w:val="center"/>
          </w:tcPr>
          <w:p w14:paraId="0DA4233F" w14:textId="467F8BB5" w:rsidR="00014B09" w:rsidRDefault="003331AA" w:rsidP="004419F7">
            <w:pPr>
              <w:jc w:val="center"/>
              <w:rPr>
                <w:szCs w:val="22"/>
              </w:rPr>
            </w:pPr>
            <w:r>
              <w:rPr>
                <w:sz w:val="22"/>
                <w:szCs w:val="22"/>
              </w:rPr>
              <w:t>2029-203</w:t>
            </w:r>
            <w:r w:rsidR="00D229E3">
              <w:rPr>
                <w:sz w:val="22"/>
                <w:szCs w:val="22"/>
              </w:rPr>
              <w:t>2</w:t>
            </w:r>
          </w:p>
        </w:tc>
      </w:tr>
      <w:tr w:rsidR="00E17298" w14:paraId="5B136895" w14:textId="77777777" w:rsidTr="00B62DD4">
        <w:trPr>
          <w:trHeight w:val="288"/>
        </w:trPr>
        <w:tc>
          <w:tcPr>
            <w:tcW w:w="3025" w:type="dxa"/>
            <w:tcBorders>
              <w:top w:val="single" w:sz="4" w:space="0" w:color="auto"/>
              <w:left w:val="single" w:sz="4" w:space="0" w:color="auto"/>
              <w:bottom w:val="single" w:sz="4" w:space="0" w:color="auto"/>
              <w:right w:val="single" w:sz="4" w:space="0" w:color="auto"/>
            </w:tcBorders>
            <w:vAlign w:val="bottom"/>
          </w:tcPr>
          <w:p w14:paraId="3B039E2B" w14:textId="77777777" w:rsidR="00E17298" w:rsidRDefault="00E17298" w:rsidP="004419F7">
            <w:pPr>
              <w:rPr>
                <w:szCs w:val="22"/>
              </w:rPr>
            </w:pPr>
            <w:r>
              <w:rPr>
                <w:sz w:val="22"/>
                <w:szCs w:val="22"/>
              </w:rPr>
              <w:t>Среднедушевой доход населения</w:t>
            </w:r>
          </w:p>
        </w:tc>
        <w:tc>
          <w:tcPr>
            <w:tcW w:w="995" w:type="dxa"/>
            <w:tcBorders>
              <w:top w:val="single" w:sz="4" w:space="0" w:color="auto"/>
              <w:left w:val="nil"/>
              <w:bottom w:val="single" w:sz="4" w:space="0" w:color="auto"/>
              <w:right w:val="single" w:sz="4" w:space="0" w:color="auto"/>
            </w:tcBorders>
            <w:noWrap/>
            <w:vAlign w:val="center"/>
          </w:tcPr>
          <w:p w14:paraId="14D7997C" w14:textId="77777777" w:rsidR="00E17298" w:rsidRDefault="00E17298" w:rsidP="004419F7">
            <w:pPr>
              <w:jc w:val="center"/>
              <w:rPr>
                <w:szCs w:val="22"/>
              </w:rPr>
            </w:pPr>
            <w:proofErr w:type="spellStart"/>
            <w:r>
              <w:rPr>
                <w:sz w:val="22"/>
                <w:szCs w:val="22"/>
              </w:rPr>
              <w:t>руб</w:t>
            </w:r>
            <w:proofErr w:type="spellEnd"/>
            <w:r>
              <w:rPr>
                <w:sz w:val="22"/>
                <w:szCs w:val="22"/>
              </w:rPr>
              <w:t>/чел</w:t>
            </w:r>
          </w:p>
        </w:tc>
        <w:tc>
          <w:tcPr>
            <w:tcW w:w="1040" w:type="dxa"/>
            <w:tcBorders>
              <w:top w:val="single" w:sz="4" w:space="0" w:color="auto"/>
              <w:left w:val="nil"/>
              <w:bottom w:val="single" w:sz="4" w:space="0" w:color="auto"/>
              <w:right w:val="single" w:sz="4" w:space="0" w:color="auto"/>
            </w:tcBorders>
            <w:noWrap/>
            <w:vAlign w:val="center"/>
          </w:tcPr>
          <w:p w14:paraId="2E27F6ED" w14:textId="7AD34E3C" w:rsidR="00E17298" w:rsidRDefault="00E17298" w:rsidP="004419F7">
            <w:pPr>
              <w:jc w:val="center"/>
              <w:rPr>
                <w:szCs w:val="22"/>
              </w:rPr>
            </w:pPr>
            <w:r>
              <w:rPr>
                <w:color w:val="000000"/>
                <w:sz w:val="20"/>
              </w:rPr>
              <w:t>41454,0</w:t>
            </w:r>
          </w:p>
        </w:tc>
        <w:tc>
          <w:tcPr>
            <w:tcW w:w="931" w:type="dxa"/>
            <w:tcBorders>
              <w:top w:val="single" w:sz="4" w:space="0" w:color="auto"/>
              <w:left w:val="nil"/>
              <w:bottom w:val="single" w:sz="4" w:space="0" w:color="auto"/>
              <w:right w:val="single" w:sz="4" w:space="0" w:color="auto"/>
            </w:tcBorders>
            <w:noWrap/>
            <w:vAlign w:val="center"/>
          </w:tcPr>
          <w:p w14:paraId="4E38A382" w14:textId="176D5533" w:rsidR="00E17298" w:rsidRDefault="00E17298" w:rsidP="004419F7">
            <w:pPr>
              <w:jc w:val="center"/>
              <w:rPr>
                <w:szCs w:val="22"/>
              </w:rPr>
            </w:pPr>
            <w:r>
              <w:rPr>
                <w:color w:val="000000"/>
                <w:sz w:val="20"/>
              </w:rPr>
              <w:t>43526,7</w:t>
            </w:r>
          </w:p>
        </w:tc>
        <w:tc>
          <w:tcPr>
            <w:tcW w:w="1080" w:type="dxa"/>
            <w:tcBorders>
              <w:top w:val="single" w:sz="4" w:space="0" w:color="auto"/>
              <w:left w:val="nil"/>
              <w:bottom w:val="single" w:sz="4" w:space="0" w:color="auto"/>
              <w:right w:val="single" w:sz="4" w:space="0" w:color="auto"/>
            </w:tcBorders>
            <w:noWrap/>
            <w:vAlign w:val="center"/>
          </w:tcPr>
          <w:p w14:paraId="6DE5A204" w14:textId="586A53AD" w:rsidR="00E17298" w:rsidRDefault="00E17298" w:rsidP="004419F7">
            <w:pPr>
              <w:jc w:val="center"/>
              <w:rPr>
                <w:szCs w:val="22"/>
              </w:rPr>
            </w:pPr>
            <w:r>
              <w:rPr>
                <w:color w:val="000000"/>
                <w:sz w:val="20"/>
              </w:rPr>
              <w:t>45703,0</w:t>
            </w:r>
          </w:p>
        </w:tc>
        <w:tc>
          <w:tcPr>
            <w:tcW w:w="931" w:type="dxa"/>
            <w:tcBorders>
              <w:top w:val="single" w:sz="4" w:space="0" w:color="auto"/>
              <w:left w:val="nil"/>
              <w:bottom w:val="single" w:sz="4" w:space="0" w:color="auto"/>
              <w:right w:val="single" w:sz="4" w:space="0" w:color="auto"/>
            </w:tcBorders>
            <w:noWrap/>
            <w:vAlign w:val="center"/>
          </w:tcPr>
          <w:p w14:paraId="1D8573F5" w14:textId="0218FF00" w:rsidR="00E17298" w:rsidRDefault="00E17298" w:rsidP="004419F7">
            <w:pPr>
              <w:jc w:val="center"/>
              <w:rPr>
                <w:szCs w:val="22"/>
              </w:rPr>
            </w:pPr>
            <w:r>
              <w:rPr>
                <w:color w:val="000000"/>
                <w:sz w:val="20"/>
              </w:rPr>
              <w:t>47988,2</w:t>
            </w:r>
          </w:p>
        </w:tc>
        <w:tc>
          <w:tcPr>
            <w:tcW w:w="931" w:type="dxa"/>
            <w:tcBorders>
              <w:top w:val="single" w:sz="4" w:space="0" w:color="auto"/>
              <w:left w:val="nil"/>
              <w:bottom w:val="single" w:sz="4" w:space="0" w:color="auto"/>
              <w:right w:val="single" w:sz="4" w:space="0" w:color="auto"/>
            </w:tcBorders>
            <w:noWrap/>
            <w:vAlign w:val="center"/>
          </w:tcPr>
          <w:p w14:paraId="23BE4543" w14:textId="13FB4CBD" w:rsidR="00E17298" w:rsidRDefault="00E17298" w:rsidP="004419F7">
            <w:pPr>
              <w:jc w:val="center"/>
              <w:rPr>
                <w:szCs w:val="22"/>
              </w:rPr>
            </w:pPr>
            <w:r>
              <w:rPr>
                <w:color w:val="000000"/>
                <w:sz w:val="20"/>
              </w:rPr>
              <w:t>50387,6</w:t>
            </w:r>
          </w:p>
        </w:tc>
        <w:tc>
          <w:tcPr>
            <w:tcW w:w="1040" w:type="dxa"/>
            <w:tcBorders>
              <w:top w:val="single" w:sz="4" w:space="0" w:color="auto"/>
              <w:left w:val="nil"/>
              <w:bottom w:val="single" w:sz="4" w:space="0" w:color="auto"/>
              <w:right w:val="single" w:sz="4" w:space="0" w:color="auto"/>
            </w:tcBorders>
            <w:noWrap/>
            <w:vAlign w:val="center"/>
          </w:tcPr>
          <w:p w14:paraId="5573EB36" w14:textId="0FAAF26C" w:rsidR="00E17298" w:rsidRDefault="00E17298" w:rsidP="004419F7">
            <w:pPr>
              <w:jc w:val="center"/>
              <w:rPr>
                <w:szCs w:val="22"/>
              </w:rPr>
            </w:pPr>
            <w:r>
              <w:rPr>
                <w:color w:val="000000"/>
                <w:sz w:val="22"/>
                <w:szCs w:val="22"/>
              </w:rPr>
              <w:t>57008,9</w:t>
            </w:r>
          </w:p>
        </w:tc>
      </w:tr>
      <w:tr w:rsidR="00E17298" w14:paraId="129046E4" w14:textId="77777777" w:rsidTr="00B62DD4">
        <w:trPr>
          <w:trHeight w:val="804"/>
        </w:trPr>
        <w:tc>
          <w:tcPr>
            <w:tcW w:w="3025" w:type="dxa"/>
            <w:tcBorders>
              <w:top w:val="nil"/>
              <w:left w:val="single" w:sz="4" w:space="0" w:color="auto"/>
              <w:bottom w:val="single" w:sz="4" w:space="0" w:color="auto"/>
              <w:right w:val="single" w:sz="4" w:space="0" w:color="auto"/>
            </w:tcBorders>
            <w:vAlign w:val="bottom"/>
          </w:tcPr>
          <w:p w14:paraId="12A00089" w14:textId="09EB4A4B" w:rsidR="00E17298" w:rsidRDefault="00E17298" w:rsidP="004419F7">
            <w:pPr>
              <w:rPr>
                <w:szCs w:val="22"/>
              </w:rPr>
            </w:pPr>
            <w:r>
              <w:rPr>
                <w:sz w:val="22"/>
                <w:szCs w:val="22"/>
              </w:rPr>
              <w:t>Совокупный расход на коммунальные  услуги в месяц на человека</w:t>
            </w:r>
          </w:p>
        </w:tc>
        <w:tc>
          <w:tcPr>
            <w:tcW w:w="995" w:type="dxa"/>
            <w:tcBorders>
              <w:top w:val="nil"/>
              <w:left w:val="nil"/>
              <w:bottom w:val="single" w:sz="4" w:space="0" w:color="auto"/>
              <w:right w:val="single" w:sz="4" w:space="0" w:color="auto"/>
            </w:tcBorders>
            <w:noWrap/>
            <w:vAlign w:val="center"/>
          </w:tcPr>
          <w:p w14:paraId="1F414A88" w14:textId="77777777" w:rsidR="00E17298" w:rsidRDefault="00E17298" w:rsidP="004419F7">
            <w:pPr>
              <w:jc w:val="center"/>
              <w:rPr>
                <w:szCs w:val="22"/>
              </w:rPr>
            </w:pPr>
            <w:proofErr w:type="spellStart"/>
            <w:r>
              <w:rPr>
                <w:sz w:val="22"/>
                <w:szCs w:val="22"/>
              </w:rPr>
              <w:t>руб</w:t>
            </w:r>
            <w:proofErr w:type="spellEnd"/>
            <w:r>
              <w:rPr>
                <w:sz w:val="22"/>
                <w:szCs w:val="22"/>
              </w:rPr>
              <w:t>/чел</w:t>
            </w:r>
          </w:p>
        </w:tc>
        <w:tc>
          <w:tcPr>
            <w:tcW w:w="1040" w:type="dxa"/>
            <w:tcBorders>
              <w:top w:val="nil"/>
              <w:left w:val="nil"/>
              <w:bottom w:val="single" w:sz="4" w:space="0" w:color="auto"/>
              <w:right w:val="single" w:sz="4" w:space="0" w:color="auto"/>
            </w:tcBorders>
            <w:noWrap/>
            <w:vAlign w:val="center"/>
          </w:tcPr>
          <w:p w14:paraId="26D5172E" w14:textId="2ABBA8CF" w:rsidR="00E17298" w:rsidRDefault="00E17298" w:rsidP="004419F7">
            <w:pPr>
              <w:jc w:val="center"/>
              <w:rPr>
                <w:szCs w:val="22"/>
              </w:rPr>
            </w:pPr>
            <w:r>
              <w:rPr>
                <w:color w:val="000000"/>
                <w:sz w:val="20"/>
              </w:rPr>
              <w:t>36316,4</w:t>
            </w:r>
          </w:p>
        </w:tc>
        <w:tc>
          <w:tcPr>
            <w:tcW w:w="931" w:type="dxa"/>
            <w:tcBorders>
              <w:top w:val="nil"/>
              <w:left w:val="nil"/>
              <w:bottom w:val="single" w:sz="4" w:space="0" w:color="auto"/>
              <w:right w:val="single" w:sz="4" w:space="0" w:color="auto"/>
            </w:tcBorders>
            <w:noWrap/>
            <w:vAlign w:val="center"/>
          </w:tcPr>
          <w:p w14:paraId="57E6F608" w14:textId="7C47D5E0" w:rsidR="00E17298" w:rsidRDefault="00E17298" w:rsidP="004419F7">
            <w:pPr>
              <w:jc w:val="center"/>
              <w:rPr>
                <w:szCs w:val="22"/>
              </w:rPr>
            </w:pPr>
            <w:r>
              <w:rPr>
                <w:color w:val="000000"/>
                <w:sz w:val="20"/>
              </w:rPr>
              <w:t>38132,2</w:t>
            </w:r>
          </w:p>
        </w:tc>
        <w:tc>
          <w:tcPr>
            <w:tcW w:w="1080" w:type="dxa"/>
            <w:tcBorders>
              <w:top w:val="nil"/>
              <w:left w:val="nil"/>
              <w:bottom w:val="single" w:sz="4" w:space="0" w:color="auto"/>
              <w:right w:val="single" w:sz="4" w:space="0" w:color="auto"/>
            </w:tcBorders>
            <w:noWrap/>
            <w:vAlign w:val="center"/>
          </w:tcPr>
          <w:p w14:paraId="52798532" w14:textId="6AE4F9EB" w:rsidR="00E17298" w:rsidRDefault="00E17298" w:rsidP="004419F7">
            <w:pPr>
              <w:jc w:val="center"/>
              <w:rPr>
                <w:szCs w:val="22"/>
              </w:rPr>
            </w:pPr>
            <w:r>
              <w:rPr>
                <w:color w:val="000000"/>
                <w:sz w:val="20"/>
              </w:rPr>
              <w:t>40038,8</w:t>
            </w:r>
          </w:p>
        </w:tc>
        <w:tc>
          <w:tcPr>
            <w:tcW w:w="931" w:type="dxa"/>
            <w:tcBorders>
              <w:top w:val="nil"/>
              <w:left w:val="nil"/>
              <w:bottom w:val="single" w:sz="4" w:space="0" w:color="auto"/>
              <w:right w:val="single" w:sz="4" w:space="0" w:color="auto"/>
            </w:tcBorders>
            <w:noWrap/>
            <w:vAlign w:val="center"/>
          </w:tcPr>
          <w:p w14:paraId="1AF7A569" w14:textId="6D549CD6" w:rsidR="00E17298" w:rsidRDefault="00E17298" w:rsidP="004419F7">
            <w:pPr>
              <w:jc w:val="center"/>
              <w:rPr>
                <w:szCs w:val="22"/>
              </w:rPr>
            </w:pPr>
            <w:r>
              <w:rPr>
                <w:color w:val="000000"/>
                <w:sz w:val="20"/>
              </w:rPr>
              <w:t>42040,7</w:t>
            </w:r>
          </w:p>
        </w:tc>
        <w:tc>
          <w:tcPr>
            <w:tcW w:w="931" w:type="dxa"/>
            <w:tcBorders>
              <w:top w:val="nil"/>
              <w:left w:val="nil"/>
              <w:bottom w:val="single" w:sz="4" w:space="0" w:color="auto"/>
              <w:right w:val="single" w:sz="4" w:space="0" w:color="auto"/>
            </w:tcBorders>
            <w:noWrap/>
            <w:vAlign w:val="center"/>
          </w:tcPr>
          <w:p w14:paraId="2991633F" w14:textId="6211B04E" w:rsidR="00E17298" w:rsidRDefault="00E17298" w:rsidP="004419F7">
            <w:pPr>
              <w:jc w:val="center"/>
              <w:rPr>
                <w:szCs w:val="22"/>
              </w:rPr>
            </w:pPr>
            <w:r>
              <w:rPr>
                <w:color w:val="000000"/>
                <w:sz w:val="20"/>
              </w:rPr>
              <w:t>44142,8</w:t>
            </w:r>
          </w:p>
        </w:tc>
        <w:tc>
          <w:tcPr>
            <w:tcW w:w="1040" w:type="dxa"/>
            <w:tcBorders>
              <w:top w:val="nil"/>
              <w:left w:val="nil"/>
              <w:bottom w:val="single" w:sz="4" w:space="0" w:color="auto"/>
              <w:right w:val="single" w:sz="4" w:space="0" w:color="auto"/>
            </w:tcBorders>
            <w:noWrap/>
            <w:vAlign w:val="center"/>
          </w:tcPr>
          <w:p w14:paraId="499920E8" w14:textId="2C22C7C4" w:rsidR="00E17298" w:rsidRDefault="00E17298" w:rsidP="004419F7">
            <w:pPr>
              <w:jc w:val="center"/>
              <w:rPr>
                <w:szCs w:val="22"/>
              </w:rPr>
            </w:pPr>
            <w:r>
              <w:rPr>
                <w:color w:val="000000"/>
                <w:sz w:val="22"/>
                <w:szCs w:val="22"/>
              </w:rPr>
              <w:t>49943,5</w:t>
            </w:r>
          </w:p>
        </w:tc>
      </w:tr>
      <w:tr w:rsidR="003F4EF5" w14:paraId="7078856F" w14:textId="77777777" w:rsidTr="00B62DD4">
        <w:trPr>
          <w:trHeight w:val="804"/>
        </w:trPr>
        <w:tc>
          <w:tcPr>
            <w:tcW w:w="3025" w:type="dxa"/>
            <w:tcBorders>
              <w:top w:val="nil"/>
              <w:left w:val="single" w:sz="4" w:space="0" w:color="auto"/>
              <w:bottom w:val="single" w:sz="4" w:space="0" w:color="auto"/>
              <w:right w:val="single" w:sz="4" w:space="0" w:color="auto"/>
            </w:tcBorders>
            <w:vAlign w:val="bottom"/>
          </w:tcPr>
          <w:p w14:paraId="43FC4DCD" w14:textId="77777777" w:rsidR="003F4EF5" w:rsidRDefault="003F4EF5" w:rsidP="003F4EF5">
            <w:pPr>
              <w:rPr>
                <w:szCs w:val="22"/>
              </w:rPr>
            </w:pPr>
            <w:r>
              <w:rPr>
                <w:sz w:val="22"/>
                <w:szCs w:val="22"/>
              </w:rPr>
              <w:t>Совокупный расход на коммунальные   услуги в месяц на человека</w:t>
            </w:r>
          </w:p>
        </w:tc>
        <w:tc>
          <w:tcPr>
            <w:tcW w:w="995" w:type="dxa"/>
            <w:tcBorders>
              <w:top w:val="nil"/>
              <w:left w:val="nil"/>
              <w:bottom w:val="single" w:sz="4" w:space="0" w:color="auto"/>
              <w:right w:val="single" w:sz="4" w:space="0" w:color="auto"/>
            </w:tcBorders>
            <w:noWrap/>
            <w:vAlign w:val="center"/>
          </w:tcPr>
          <w:p w14:paraId="41419B6C" w14:textId="77777777" w:rsidR="003F4EF5" w:rsidRDefault="003F4EF5" w:rsidP="003F4EF5">
            <w:pPr>
              <w:jc w:val="center"/>
              <w:rPr>
                <w:szCs w:val="22"/>
              </w:rPr>
            </w:pPr>
            <w:proofErr w:type="spellStart"/>
            <w:r>
              <w:rPr>
                <w:sz w:val="22"/>
                <w:szCs w:val="22"/>
              </w:rPr>
              <w:t>руб</w:t>
            </w:r>
            <w:proofErr w:type="spellEnd"/>
            <w:r>
              <w:rPr>
                <w:sz w:val="22"/>
                <w:szCs w:val="22"/>
              </w:rPr>
              <w:t>/чел</w:t>
            </w:r>
          </w:p>
        </w:tc>
        <w:tc>
          <w:tcPr>
            <w:tcW w:w="1040" w:type="dxa"/>
            <w:tcBorders>
              <w:top w:val="nil"/>
              <w:left w:val="nil"/>
              <w:bottom w:val="single" w:sz="4" w:space="0" w:color="auto"/>
              <w:right w:val="single" w:sz="4" w:space="0" w:color="auto"/>
            </w:tcBorders>
            <w:noWrap/>
            <w:vAlign w:val="center"/>
          </w:tcPr>
          <w:p w14:paraId="0CF451EF" w14:textId="1418604F" w:rsidR="003F4EF5" w:rsidRDefault="003F4EF5" w:rsidP="003F4EF5">
            <w:pPr>
              <w:jc w:val="center"/>
              <w:rPr>
                <w:szCs w:val="22"/>
              </w:rPr>
            </w:pPr>
            <w:r>
              <w:rPr>
                <w:rFonts w:ascii="Calibri" w:hAnsi="Calibri" w:cs="Calibri"/>
                <w:color w:val="000000"/>
                <w:sz w:val="22"/>
                <w:szCs w:val="22"/>
              </w:rPr>
              <w:t>2190,9</w:t>
            </w:r>
          </w:p>
        </w:tc>
        <w:tc>
          <w:tcPr>
            <w:tcW w:w="931" w:type="dxa"/>
            <w:tcBorders>
              <w:top w:val="nil"/>
              <w:left w:val="nil"/>
              <w:bottom w:val="single" w:sz="4" w:space="0" w:color="auto"/>
              <w:right w:val="single" w:sz="4" w:space="0" w:color="auto"/>
            </w:tcBorders>
            <w:noWrap/>
            <w:vAlign w:val="center"/>
          </w:tcPr>
          <w:p w14:paraId="13F7ED2F" w14:textId="7E3229DE" w:rsidR="003F4EF5" w:rsidRDefault="003F4EF5" w:rsidP="003F4EF5">
            <w:pPr>
              <w:jc w:val="center"/>
              <w:rPr>
                <w:szCs w:val="22"/>
              </w:rPr>
            </w:pPr>
            <w:r>
              <w:rPr>
                <w:rFonts w:ascii="Calibri" w:hAnsi="Calibri" w:cs="Calibri"/>
                <w:color w:val="000000"/>
                <w:sz w:val="22"/>
                <w:szCs w:val="22"/>
              </w:rPr>
              <w:t>2303,6</w:t>
            </w:r>
          </w:p>
        </w:tc>
        <w:tc>
          <w:tcPr>
            <w:tcW w:w="1080" w:type="dxa"/>
            <w:tcBorders>
              <w:top w:val="nil"/>
              <w:left w:val="nil"/>
              <w:bottom w:val="single" w:sz="4" w:space="0" w:color="auto"/>
              <w:right w:val="single" w:sz="4" w:space="0" w:color="auto"/>
            </w:tcBorders>
            <w:noWrap/>
            <w:vAlign w:val="center"/>
          </w:tcPr>
          <w:p w14:paraId="2952CFC2" w14:textId="0F003342" w:rsidR="003F4EF5" w:rsidRDefault="003F4EF5" w:rsidP="003F4EF5">
            <w:pPr>
              <w:jc w:val="center"/>
              <w:rPr>
                <w:szCs w:val="22"/>
              </w:rPr>
            </w:pPr>
            <w:r>
              <w:rPr>
                <w:rFonts w:ascii="Calibri" w:hAnsi="Calibri" w:cs="Calibri"/>
                <w:color w:val="000000"/>
                <w:sz w:val="22"/>
                <w:szCs w:val="22"/>
              </w:rPr>
              <w:t>2386,9</w:t>
            </w:r>
          </w:p>
        </w:tc>
        <w:tc>
          <w:tcPr>
            <w:tcW w:w="931" w:type="dxa"/>
            <w:tcBorders>
              <w:top w:val="nil"/>
              <w:left w:val="nil"/>
              <w:bottom w:val="single" w:sz="4" w:space="0" w:color="auto"/>
              <w:right w:val="single" w:sz="4" w:space="0" w:color="auto"/>
            </w:tcBorders>
            <w:noWrap/>
            <w:vAlign w:val="center"/>
          </w:tcPr>
          <w:p w14:paraId="68F91B58" w14:textId="45AEC3C5" w:rsidR="003F4EF5" w:rsidRDefault="003F4EF5" w:rsidP="003F4EF5">
            <w:pPr>
              <w:jc w:val="center"/>
              <w:rPr>
                <w:szCs w:val="22"/>
              </w:rPr>
            </w:pPr>
            <w:r>
              <w:rPr>
                <w:rFonts w:ascii="Calibri" w:hAnsi="Calibri" w:cs="Calibri"/>
                <w:color w:val="000000"/>
                <w:sz w:val="22"/>
                <w:szCs w:val="22"/>
              </w:rPr>
              <w:t>2468,8</w:t>
            </w:r>
          </w:p>
        </w:tc>
        <w:tc>
          <w:tcPr>
            <w:tcW w:w="931" w:type="dxa"/>
            <w:tcBorders>
              <w:top w:val="nil"/>
              <w:left w:val="nil"/>
              <w:bottom w:val="single" w:sz="4" w:space="0" w:color="auto"/>
              <w:right w:val="single" w:sz="4" w:space="0" w:color="auto"/>
            </w:tcBorders>
            <w:noWrap/>
            <w:vAlign w:val="center"/>
          </w:tcPr>
          <w:p w14:paraId="379ADEF4" w14:textId="7E475440" w:rsidR="003F4EF5" w:rsidRDefault="003F4EF5" w:rsidP="003F4EF5">
            <w:pPr>
              <w:jc w:val="center"/>
              <w:rPr>
                <w:szCs w:val="22"/>
              </w:rPr>
            </w:pPr>
            <w:r>
              <w:rPr>
                <w:rFonts w:ascii="Calibri" w:hAnsi="Calibri" w:cs="Calibri"/>
                <w:color w:val="000000"/>
                <w:sz w:val="22"/>
                <w:szCs w:val="22"/>
              </w:rPr>
              <w:t>2558,3</w:t>
            </w:r>
          </w:p>
        </w:tc>
        <w:tc>
          <w:tcPr>
            <w:tcW w:w="1040" w:type="dxa"/>
            <w:tcBorders>
              <w:top w:val="nil"/>
              <w:left w:val="nil"/>
              <w:bottom w:val="single" w:sz="4" w:space="0" w:color="auto"/>
              <w:right w:val="single" w:sz="4" w:space="0" w:color="auto"/>
            </w:tcBorders>
            <w:noWrap/>
            <w:vAlign w:val="center"/>
          </w:tcPr>
          <w:p w14:paraId="4B680444" w14:textId="0ACBFF97" w:rsidR="003F4EF5" w:rsidRDefault="003F4EF5" w:rsidP="003F4EF5">
            <w:pPr>
              <w:jc w:val="center"/>
              <w:rPr>
                <w:szCs w:val="22"/>
              </w:rPr>
            </w:pPr>
            <w:r>
              <w:rPr>
                <w:rFonts w:ascii="Calibri" w:hAnsi="Calibri" w:cs="Calibri"/>
                <w:color w:val="000000"/>
                <w:sz w:val="22"/>
                <w:szCs w:val="22"/>
              </w:rPr>
              <w:t>2796,0</w:t>
            </w:r>
          </w:p>
        </w:tc>
      </w:tr>
      <w:tr w:rsidR="003F4EF5" w14:paraId="686C7C21" w14:textId="77777777" w:rsidTr="00B62DD4">
        <w:trPr>
          <w:trHeight w:val="540"/>
        </w:trPr>
        <w:tc>
          <w:tcPr>
            <w:tcW w:w="3025" w:type="dxa"/>
            <w:tcBorders>
              <w:top w:val="nil"/>
              <w:left w:val="single" w:sz="4" w:space="0" w:color="auto"/>
              <w:bottom w:val="single" w:sz="4" w:space="0" w:color="auto"/>
              <w:right w:val="single" w:sz="4" w:space="0" w:color="auto"/>
            </w:tcBorders>
            <w:vAlign w:val="bottom"/>
          </w:tcPr>
          <w:p w14:paraId="5AA3E045" w14:textId="77777777" w:rsidR="003F4EF5" w:rsidRDefault="003F4EF5" w:rsidP="003F4EF5">
            <w:pPr>
              <w:rPr>
                <w:szCs w:val="22"/>
              </w:rPr>
            </w:pPr>
            <w:r>
              <w:rPr>
                <w:sz w:val="22"/>
                <w:szCs w:val="22"/>
              </w:rPr>
              <w:t xml:space="preserve">Доля в совокупном платеже на коммунальные услуги </w:t>
            </w:r>
          </w:p>
        </w:tc>
        <w:tc>
          <w:tcPr>
            <w:tcW w:w="995" w:type="dxa"/>
            <w:tcBorders>
              <w:top w:val="nil"/>
              <w:left w:val="nil"/>
              <w:bottom w:val="single" w:sz="4" w:space="0" w:color="auto"/>
              <w:right w:val="single" w:sz="4" w:space="0" w:color="auto"/>
            </w:tcBorders>
            <w:noWrap/>
            <w:vAlign w:val="center"/>
          </w:tcPr>
          <w:p w14:paraId="5BDF951A" w14:textId="77777777" w:rsidR="003F4EF5" w:rsidRDefault="003F4EF5" w:rsidP="003F4EF5">
            <w:pPr>
              <w:jc w:val="center"/>
              <w:rPr>
                <w:szCs w:val="22"/>
              </w:rPr>
            </w:pPr>
            <w:r>
              <w:rPr>
                <w:sz w:val="22"/>
                <w:szCs w:val="22"/>
              </w:rPr>
              <w:t>%</w:t>
            </w:r>
          </w:p>
        </w:tc>
        <w:tc>
          <w:tcPr>
            <w:tcW w:w="1040" w:type="dxa"/>
            <w:tcBorders>
              <w:top w:val="nil"/>
              <w:left w:val="nil"/>
              <w:bottom w:val="single" w:sz="4" w:space="0" w:color="auto"/>
              <w:right w:val="single" w:sz="4" w:space="0" w:color="auto"/>
            </w:tcBorders>
            <w:noWrap/>
            <w:vAlign w:val="center"/>
          </w:tcPr>
          <w:p w14:paraId="2B67DEB6" w14:textId="3466F731" w:rsidR="003F4EF5" w:rsidRDefault="003F4EF5" w:rsidP="003F4EF5">
            <w:pPr>
              <w:jc w:val="center"/>
              <w:rPr>
                <w:szCs w:val="22"/>
              </w:rPr>
            </w:pPr>
            <w:r>
              <w:rPr>
                <w:rFonts w:ascii="Calibri" w:hAnsi="Calibri" w:cs="Calibri"/>
                <w:color w:val="000000"/>
                <w:sz w:val="22"/>
                <w:szCs w:val="22"/>
              </w:rPr>
              <w:t>5,048</w:t>
            </w:r>
          </w:p>
        </w:tc>
        <w:tc>
          <w:tcPr>
            <w:tcW w:w="931" w:type="dxa"/>
            <w:tcBorders>
              <w:top w:val="nil"/>
              <w:left w:val="nil"/>
              <w:bottom w:val="single" w:sz="4" w:space="0" w:color="auto"/>
              <w:right w:val="single" w:sz="4" w:space="0" w:color="auto"/>
            </w:tcBorders>
            <w:noWrap/>
            <w:vAlign w:val="center"/>
          </w:tcPr>
          <w:p w14:paraId="4AD7C4E8" w14:textId="62110B77" w:rsidR="003F4EF5" w:rsidRDefault="003F4EF5" w:rsidP="003F4EF5">
            <w:pPr>
              <w:jc w:val="center"/>
              <w:rPr>
                <w:szCs w:val="22"/>
              </w:rPr>
            </w:pPr>
            <w:r>
              <w:rPr>
                <w:rFonts w:ascii="Calibri" w:hAnsi="Calibri" w:cs="Calibri"/>
                <w:color w:val="000000"/>
                <w:sz w:val="22"/>
                <w:szCs w:val="22"/>
              </w:rPr>
              <w:t>5,103</w:t>
            </w:r>
          </w:p>
        </w:tc>
        <w:tc>
          <w:tcPr>
            <w:tcW w:w="1080" w:type="dxa"/>
            <w:tcBorders>
              <w:top w:val="nil"/>
              <w:left w:val="nil"/>
              <w:bottom w:val="single" w:sz="4" w:space="0" w:color="auto"/>
              <w:right w:val="single" w:sz="4" w:space="0" w:color="auto"/>
            </w:tcBorders>
            <w:noWrap/>
            <w:vAlign w:val="center"/>
          </w:tcPr>
          <w:p w14:paraId="52A9DB7C" w14:textId="4F6D1AA8" w:rsidR="003F4EF5" w:rsidRDefault="003F4EF5" w:rsidP="003F4EF5">
            <w:pPr>
              <w:jc w:val="center"/>
              <w:rPr>
                <w:szCs w:val="22"/>
              </w:rPr>
            </w:pPr>
            <w:r>
              <w:rPr>
                <w:rFonts w:ascii="Calibri" w:hAnsi="Calibri" w:cs="Calibri"/>
                <w:color w:val="000000"/>
                <w:sz w:val="22"/>
                <w:szCs w:val="22"/>
              </w:rPr>
              <w:t>5,085</w:t>
            </w:r>
          </w:p>
        </w:tc>
        <w:tc>
          <w:tcPr>
            <w:tcW w:w="931" w:type="dxa"/>
            <w:tcBorders>
              <w:top w:val="nil"/>
              <w:left w:val="nil"/>
              <w:bottom w:val="single" w:sz="4" w:space="0" w:color="auto"/>
              <w:right w:val="single" w:sz="4" w:space="0" w:color="auto"/>
            </w:tcBorders>
            <w:noWrap/>
            <w:vAlign w:val="center"/>
          </w:tcPr>
          <w:p w14:paraId="595610C4" w14:textId="6A76236D" w:rsidR="003F4EF5" w:rsidRDefault="003F4EF5" w:rsidP="003F4EF5">
            <w:pPr>
              <w:jc w:val="center"/>
              <w:rPr>
                <w:szCs w:val="22"/>
              </w:rPr>
            </w:pPr>
            <w:r>
              <w:rPr>
                <w:rFonts w:ascii="Calibri" w:hAnsi="Calibri" w:cs="Calibri"/>
                <w:color w:val="000000"/>
                <w:sz w:val="22"/>
                <w:szCs w:val="22"/>
              </w:rPr>
              <w:t>5,057</w:t>
            </w:r>
          </w:p>
        </w:tc>
        <w:tc>
          <w:tcPr>
            <w:tcW w:w="931" w:type="dxa"/>
            <w:tcBorders>
              <w:top w:val="nil"/>
              <w:left w:val="nil"/>
              <w:bottom w:val="single" w:sz="4" w:space="0" w:color="auto"/>
              <w:right w:val="single" w:sz="4" w:space="0" w:color="auto"/>
            </w:tcBorders>
            <w:noWrap/>
            <w:vAlign w:val="center"/>
          </w:tcPr>
          <w:p w14:paraId="55CE1E8C" w14:textId="36A318D7" w:rsidR="003F4EF5" w:rsidRDefault="003F4EF5" w:rsidP="003F4EF5">
            <w:pPr>
              <w:jc w:val="center"/>
              <w:rPr>
                <w:szCs w:val="22"/>
              </w:rPr>
            </w:pPr>
            <w:r>
              <w:rPr>
                <w:rFonts w:ascii="Calibri" w:hAnsi="Calibri" w:cs="Calibri"/>
                <w:color w:val="000000"/>
                <w:sz w:val="22"/>
                <w:szCs w:val="22"/>
              </w:rPr>
              <w:t>5,039</w:t>
            </w:r>
          </w:p>
        </w:tc>
        <w:tc>
          <w:tcPr>
            <w:tcW w:w="1040" w:type="dxa"/>
            <w:tcBorders>
              <w:top w:val="nil"/>
              <w:left w:val="nil"/>
              <w:bottom w:val="single" w:sz="4" w:space="0" w:color="auto"/>
              <w:right w:val="single" w:sz="4" w:space="0" w:color="auto"/>
            </w:tcBorders>
            <w:noWrap/>
            <w:vAlign w:val="center"/>
          </w:tcPr>
          <w:p w14:paraId="5F76B78D" w14:textId="765EE899" w:rsidR="003F4EF5" w:rsidRDefault="003F4EF5" w:rsidP="003F4EF5">
            <w:pPr>
              <w:jc w:val="center"/>
              <w:rPr>
                <w:szCs w:val="22"/>
              </w:rPr>
            </w:pPr>
            <w:r>
              <w:rPr>
                <w:rFonts w:ascii="Calibri" w:hAnsi="Calibri" w:cs="Calibri"/>
                <w:color w:val="000000"/>
                <w:sz w:val="22"/>
                <w:szCs w:val="22"/>
              </w:rPr>
              <w:t>4,99</w:t>
            </w:r>
          </w:p>
        </w:tc>
      </w:tr>
    </w:tbl>
    <w:p w14:paraId="74225EBD" w14:textId="77777777" w:rsidR="00C71BC6" w:rsidRDefault="00C71BC6" w:rsidP="004419F7">
      <w:pPr>
        <w:jc w:val="both"/>
        <w:rPr>
          <w:iCs/>
        </w:rPr>
      </w:pPr>
    </w:p>
    <w:p w14:paraId="15F010E6" w14:textId="080E4D35" w:rsidR="00014B09" w:rsidRPr="00294A85" w:rsidRDefault="003331AA" w:rsidP="004419F7">
      <w:pPr>
        <w:jc w:val="both"/>
        <w:rPr>
          <w:iCs/>
        </w:rPr>
      </w:pPr>
      <w:bookmarkStart w:id="117" w:name="_Hlk163248214"/>
      <w:bookmarkStart w:id="118" w:name="_Hlk163247906"/>
      <w:r w:rsidRPr="00294A85">
        <w:rPr>
          <w:iCs/>
        </w:rPr>
        <w:t>В 20</w:t>
      </w:r>
      <w:r w:rsidR="00E17298" w:rsidRPr="00294A85">
        <w:rPr>
          <w:iCs/>
        </w:rPr>
        <w:t>24</w:t>
      </w:r>
      <w:r w:rsidRPr="00294A85">
        <w:rPr>
          <w:iCs/>
        </w:rPr>
        <w:t>-м</w:t>
      </w:r>
      <w:r w:rsidR="00E17298" w:rsidRPr="00294A85">
        <w:rPr>
          <w:iCs/>
        </w:rPr>
        <w:t xml:space="preserve"> году </w:t>
      </w:r>
      <w:r w:rsidRPr="00294A85">
        <w:rPr>
          <w:iCs/>
        </w:rPr>
        <w:t xml:space="preserve"> в Курской области  установлен минимальный размер оплаты труда</w:t>
      </w:r>
      <w:r w:rsidR="00D70A68">
        <w:rPr>
          <w:iCs/>
        </w:rPr>
        <w:t xml:space="preserve"> (19242руб)</w:t>
      </w:r>
      <w:r w:rsidRPr="00294A85">
        <w:rPr>
          <w:iCs/>
        </w:rPr>
        <w:t xml:space="preserve">, который  выше прожиточного минимума на </w:t>
      </w:r>
      <w:r w:rsidR="00D70A68">
        <w:rPr>
          <w:iCs/>
        </w:rPr>
        <w:t>45,0</w:t>
      </w:r>
      <w:r w:rsidRPr="00294A85">
        <w:rPr>
          <w:iCs/>
        </w:rPr>
        <w:t xml:space="preserve">%.  Тенденция последних лет опережает приказ Президента: все регионы должны сравнять </w:t>
      </w:r>
      <w:r w:rsidR="00294A85" w:rsidRPr="00294A85">
        <w:rPr>
          <w:iCs/>
        </w:rPr>
        <w:t>эти два</w:t>
      </w:r>
      <w:r w:rsidRPr="00294A85">
        <w:rPr>
          <w:iCs/>
        </w:rPr>
        <w:t xml:space="preserve"> показателя</w:t>
      </w:r>
      <w:r w:rsidR="00294A85" w:rsidRPr="00294A85">
        <w:rPr>
          <w:iCs/>
        </w:rPr>
        <w:t>.</w:t>
      </w:r>
    </w:p>
    <w:bookmarkEnd w:id="117"/>
    <w:p w14:paraId="35C50E5D" w14:textId="77777777" w:rsidR="00014B09" w:rsidRDefault="00014B09" w:rsidP="004419F7"/>
    <w:bookmarkEnd w:id="118"/>
    <w:p w14:paraId="63C4D236" w14:textId="720B8893" w:rsidR="00014B09" w:rsidRDefault="003331AA" w:rsidP="004419F7">
      <w:pPr>
        <w:jc w:val="both"/>
      </w:pPr>
      <w:r>
        <w:t>Для повышения коэффициента собираемости может быть предпринят ряд мер по оплате коммунальных услуг беднейшей части населения, которая будет получать социальную помощь. В частности, может быть создан механизм прямого адресного перечисления субсидий малоимущему населению непосредственно на счета РСО с использованием электронных средств передачи данных</w:t>
      </w:r>
      <w:r w:rsidR="00C71BC6">
        <w:t>.</w:t>
      </w:r>
    </w:p>
    <w:p w14:paraId="10C145F3" w14:textId="420A5784" w:rsidR="00014B09" w:rsidRDefault="003331AA" w:rsidP="004419F7">
      <w:pPr>
        <w:jc w:val="both"/>
        <w:sectPr w:rsidR="00014B09" w:rsidSect="0090404A">
          <w:pgSz w:w="11906" w:h="16838"/>
          <w:pgMar w:top="1134" w:right="851" w:bottom="1134" w:left="1134" w:header="709" w:footer="709" w:gutter="0"/>
          <w:cols w:space="708"/>
          <w:docGrid w:linePitch="360"/>
        </w:sectPr>
      </w:pPr>
      <w:r>
        <w:t>Расчёт прогнозного совокупного платежа населения за коммунальные ресурсы с прогнозами доходов населения по доходным группам и расчет прогнозной потребности в социальной поддержке и размера субсидий на оплату коммунальных услуг с учетом действующих федеральных и региональных стандартов максимально допустимой доли собственных расходов граждан на оплату коммун</w:t>
      </w:r>
      <w:r w:rsidR="00CA33B4">
        <w:t>альных услуг сделан в таблице 1</w:t>
      </w:r>
      <w:r w:rsidR="00A5099E">
        <w:t>5</w:t>
      </w:r>
      <w:r>
        <w:t xml:space="preserve">.4.  </w:t>
      </w:r>
    </w:p>
    <w:tbl>
      <w:tblPr>
        <w:tblW w:w="14926" w:type="dxa"/>
        <w:jc w:val="center"/>
        <w:tblLook w:val="04A0" w:firstRow="1" w:lastRow="0" w:firstColumn="1" w:lastColumn="0" w:noHBand="0" w:noVBand="1"/>
      </w:tblPr>
      <w:tblGrid>
        <w:gridCol w:w="1446"/>
        <w:gridCol w:w="1510"/>
        <w:gridCol w:w="863"/>
        <w:gridCol w:w="280"/>
        <w:gridCol w:w="686"/>
        <w:gridCol w:w="286"/>
        <w:gridCol w:w="826"/>
        <w:gridCol w:w="1096"/>
        <w:gridCol w:w="1096"/>
        <w:gridCol w:w="1096"/>
        <w:gridCol w:w="1096"/>
        <w:gridCol w:w="1096"/>
        <w:gridCol w:w="1096"/>
        <w:gridCol w:w="1096"/>
        <w:gridCol w:w="1096"/>
        <w:gridCol w:w="261"/>
      </w:tblGrid>
      <w:tr w:rsidR="00791F5F" w:rsidRPr="00E17298" w14:paraId="0BDF25A0" w14:textId="77777777" w:rsidTr="001E5D94">
        <w:trPr>
          <w:trHeight w:val="315"/>
          <w:jc w:val="center"/>
        </w:trPr>
        <w:tc>
          <w:tcPr>
            <w:tcW w:w="1446" w:type="dxa"/>
            <w:tcBorders>
              <w:top w:val="single" w:sz="4" w:space="0" w:color="auto"/>
              <w:left w:val="single" w:sz="4" w:space="0" w:color="auto"/>
              <w:bottom w:val="double" w:sz="4" w:space="0" w:color="auto"/>
              <w:right w:val="single" w:sz="4" w:space="0" w:color="auto"/>
            </w:tcBorders>
          </w:tcPr>
          <w:p w14:paraId="0F64558A" w14:textId="77777777" w:rsidR="00791F5F" w:rsidRPr="00E17298" w:rsidRDefault="00791F5F" w:rsidP="004419F7">
            <w:pPr>
              <w:rPr>
                <w:b/>
                <w:bCs/>
                <w:color w:val="000000"/>
                <w:szCs w:val="24"/>
              </w:rPr>
            </w:pPr>
          </w:p>
        </w:tc>
        <w:tc>
          <w:tcPr>
            <w:tcW w:w="13480" w:type="dxa"/>
            <w:gridSpan w:val="15"/>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CE22CD7" w14:textId="601B38F1" w:rsidR="00791F5F" w:rsidRPr="00E17298" w:rsidRDefault="00791F5F" w:rsidP="004419F7">
            <w:pPr>
              <w:rPr>
                <w:b/>
                <w:bCs/>
                <w:color w:val="000000"/>
                <w:szCs w:val="24"/>
              </w:rPr>
            </w:pPr>
            <w:r w:rsidRPr="00E17298">
              <w:rPr>
                <w:b/>
                <w:bCs/>
                <w:color w:val="000000"/>
                <w:szCs w:val="24"/>
              </w:rPr>
              <w:t xml:space="preserve">Таблица </w:t>
            </w:r>
            <w:r>
              <w:rPr>
                <w:b/>
                <w:bCs/>
                <w:color w:val="000000"/>
                <w:szCs w:val="24"/>
              </w:rPr>
              <w:t>15.4</w:t>
            </w:r>
            <w:r w:rsidRPr="00E17298">
              <w:rPr>
                <w:b/>
                <w:bCs/>
                <w:color w:val="000000"/>
                <w:szCs w:val="24"/>
              </w:rPr>
              <w:t>. Расчет прогнозного совокупного платежа населения МО  на коммунальные ресурсы</w:t>
            </w:r>
          </w:p>
        </w:tc>
      </w:tr>
      <w:tr w:rsidR="00791F5F" w:rsidRPr="00E17298" w14:paraId="2B5CFB4B" w14:textId="77777777" w:rsidTr="001E5D94">
        <w:trPr>
          <w:trHeight w:val="300"/>
          <w:jc w:val="center"/>
        </w:trPr>
        <w:tc>
          <w:tcPr>
            <w:tcW w:w="2956" w:type="dxa"/>
            <w:gridSpan w:val="2"/>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14:paraId="0AB325CC" w14:textId="77777777" w:rsidR="00791F5F" w:rsidRPr="00E17298" w:rsidRDefault="00791F5F" w:rsidP="004419F7">
            <w:pPr>
              <w:jc w:val="center"/>
              <w:rPr>
                <w:color w:val="000000"/>
                <w:sz w:val="20"/>
              </w:rPr>
            </w:pPr>
            <w:r w:rsidRPr="00E17298">
              <w:rPr>
                <w:color w:val="000000"/>
                <w:sz w:val="20"/>
              </w:rPr>
              <w:t>Показатель</w:t>
            </w:r>
          </w:p>
        </w:tc>
        <w:tc>
          <w:tcPr>
            <w:tcW w:w="1143" w:type="dxa"/>
            <w:gridSpan w:val="2"/>
            <w:tcBorders>
              <w:top w:val="double" w:sz="4" w:space="0" w:color="auto"/>
              <w:left w:val="double" w:sz="4" w:space="0" w:color="auto"/>
              <w:bottom w:val="double" w:sz="4" w:space="0" w:color="auto"/>
              <w:right w:val="double" w:sz="4" w:space="0" w:color="auto"/>
            </w:tcBorders>
          </w:tcPr>
          <w:p w14:paraId="7C5DA16C" w14:textId="77777777" w:rsidR="00791F5F" w:rsidRPr="00E17298" w:rsidRDefault="00791F5F" w:rsidP="004419F7">
            <w:pPr>
              <w:jc w:val="center"/>
              <w:rPr>
                <w:color w:val="000000"/>
                <w:sz w:val="20"/>
              </w:rPr>
            </w:pPr>
          </w:p>
        </w:tc>
        <w:tc>
          <w:tcPr>
            <w:tcW w:w="10827" w:type="dxa"/>
            <w:gridSpan w:val="1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5BDBF34" w14:textId="17323666" w:rsidR="00791F5F" w:rsidRPr="00E17298" w:rsidRDefault="00791F5F" w:rsidP="004419F7">
            <w:pPr>
              <w:jc w:val="center"/>
              <w:rPr>
                <w:color w:val="000000"/>
                <w:sz w:val="20"/>
              </w:rPr>
            </w:pPr>
            <w:r w:rsidRPr="00E17298">
              <w:rPr>
                <w:color w:val="000000"/>
                <w:sz w:val="20"/>
              </w:rPr>
              <w:t>Период прогнозирования</w:t>
            </w:r>
          </w:p>
        </w:tc>
      </w:tr>
      <w:tr w:rsidR="0056063A" w:rsidRPr="00E17298" w14:paraId="1924FA94" w14:textId="77777777" w:rsidTr="001E5D94">
        <w:trPr>
          <w:trHeight w:val="300"/>
          <w:jc w:val="center"/>
        </w:trPr>
        <w:tc>
          <w:tcPr>
            <w:tcW w:w="2956" w:type="dxa"/>
            <w:gridSpan w:val="2"/>
            <w:vMerge/>
            <w:tcBorders>
              <w:top w:val="double" w:sz="4" w:space="0" w:color="auto"/>
              <w:left w:val="double" w:sz="4" w:space="0" w:color="auto"/>
              <w:bottom w:val="double" w:sz="4" w:space="0" w:color="auto"/>
              <w:right w:val="double" w:sz="4" w:space="0" w:color="auto"/>
            </w:tcBorders>
            <w:vAlign w:val="center"/>
            <w:hideMark/>
          </w:tcPr>
          <w:p w14:paraId="29213813" w14:textId="77777777" w:rsidR="00791F5F" w:rsidRPr="00E17298" w:rsidRDefault="00791F5F" w:rsidP="004419F7">
            <w:pPr>
              <w:rPr>
                <w:color w:val="000000"/>
                <w:sz w:val="20"/>
              </w:rPr>
            </w:pPr>
          </w:p>
        </w:tc>
        <w:tc>
          <w:tcPr>
            <w:tcW w:w="863"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7A7103D8" w14:textId="77777777" w:rsidR="00791F5F" w:rsidRPr="00E17298" w:rsidRDefault="00791F5F" w:rsidP="004419F7">
            <w:pPr>
              <w:jc w:val="center"/>
              <w:rPr>
                <w:color w:val="000000"/>
                <w:sz w:val="20"/>
              </w:rPr>
            </w:pPr>
            <w:proofErr w:type="spellStart"/>
            <w:r w:rsidRPr="00E17298">
              <w:rPr>
                <w:color w:val="000000"/>
                <w:sz w:val="20"/>
              </w:rPr>
              <w:t>ед.изм</w:t>
            </w:r>
            <w:proofErr w:type="spellEnd"/>
          </w:p>
        </w:tc>
        <w:tc>
          <w:tcPr>
            <w:tcW w:w="96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CAD7898" w14:textId="77777777" w:rsidR="00791F5F" w:rsidRPr="00E17298" w:rsidRDefault="00791F5F" w:rsidP="004419F7">
            <w:pPr>
              <w:jc w:val="center"/>
              <w:rPr>
                <w:color w:val="000000"/>
                <w:sz w:val="18"/>
                <w:szCs w:val="18"/>
              </w:rPr>
            </w:pPr>
            <w:r w:rsidRPr="00E17298">
              <w:rPr>
                <w:color w:val="000000"/>
                <w:sz w:val="18"/>
                <w:szCs w:val="18"/>
              </w:rPr>
              <w:t>2023</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5F83444" w14:textId="77777777" w:rsidR="00791F5F" w:rsidRPr="00E17298" w:rsidRDefault="00791F5F" w:rsidP="004419F7">
            <w:pPr>
              <w:jc w:val="center"/>
              <w:rPr>
                <w:color w:val="000000"/>
                <w:sz w:val="18"/>
                <w:szCs w:val="18"/>
              </w:rPr>
            </w:pPr>
            <w:r w:rsidRPr="00E17298">
              <w:rPr>
                <w:color w:val="000000"/>
                <w:sz w:val="18"/>
                <w:szCs w:val="18"/>
              </w:rPr>
              <w:t>2024</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DF9CE66" w14:textId="77777777" w:rsidR="00791F5F" w:rsidRPr="00E17298" w:rsidRDefault="00791F5F" w:rsidP="004419F7">
            <w:pPr>
              <w:jc w:val="center"/>
              <w:rPr>
                <w:color w:val="000000"/>
                <w:sz w:val="18"/>
                <w:szCs w:val="18"/>
              </w:rPr>
            </w:pPr>
            <w:r w:rsidRPr="00E17298">
              <w:rPr>
                <w:color w:val="000000"/>
                <w:sz w:val="18"/>
                <w:szCs w:val="18"/>
              </w:rPr>
              <w:t>2025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36FF3A7" w14:textId="77777777" w:rsidR="00791F5F" w:rsidRPr="00E17298" w:rsidRDefault="00791F5F" w:rsidP="004419F7">
            <w:pPr>
              <w:jc w:val="center"/>
              <w:rPr>
                <w:color w:val="000000"/>
                <w:sz w:val="18"/>
                <w:szCs w:val="18"/>
              </w:rPr>
            </w:pPr>
            <w:r w:rsidRPr="00E17298">
              <w:rPr>
                <w:color w:val="000000"/>
                <w:sz w:val="18"/>
                <w:szCs w:val="18"/>
              </w:rPr>
              <w:t>2026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8E303EA" w14:textId="77777777" w:rsidR="00791F5F" w:rsidRPr="00E17298" w:rsidRDefault="00791F5F" w:rsidP="004419F7">
            <w:pPr>
              <w:jc w:val="center"/>
              <w:rPr>
                <w:color w:val="000000"/>
                <w:sz w:val="18"/>
                <w:szCs w:val="18"/>
              </w:rPr>
            </w:pPr>
            <w:r w:rsidRPr="00E17298">
              <w:rPr>
                <w:color w:val="000000"/>
                <w:sz w:val="18"/>
                <w:szCs w:val="18"/>
              </w:rPr>
              <w:t>2027</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81A1554" w14:textId="77777777" w:rsidR="00791F5F" w:rsidRPr="00E17298" w:rsidRDefault="00791F5F" w:rsidP="004419F7">
            <w:pPr>
              <w:jc w:val="center"/>
              <w:rPr>
                <w:color w:val="000000"/>
                <w:sz w:val="18"/>
                <w:szCs w:val="18"/>
              </w:rPr>
            </w:pPr>
            <w:r w:rsidRPr="00E17298">
              <w:rPr>
                <w:color w:val="000000"/>
                <w:sz w:val="18"/>
                <w:szCs w:val="18"/>
              </w:rPr>
              <w:t>2028</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BB111E1" w14:textId="77777777" w:rsidR="00791F5F" w:rsidRPr="00E17298" w:rsidRDefault="00791F5F" w:rsidP="004419F7">
            <w:pPr>
              <w:jc w:val="center"/>
              <w:rPr>
                <w:color w:val="000000"/>
                <w:sz w:val="18"/>
                <w:szCs w:val="18"/>
              </w:rPr>
            </w:pPr>
            <w:r w:rsidRPr="00E17298">
              <w:rPr>
                <w:color w:val="000000"/>
                <w:sz w:val="18"/>
                <w:szCs w:val="18"/>
              </w:rPr>
              <w:t>2029</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307C0D3" w14:textId="77777777" w:rsidR="00791F5F" w:rsidRPr="00E17298" w:rsidRDefault="00791F5F" w:rsidP="004419F7">
            <w:pPr>
              <w:jc w:val="center"/>
              <w:rPr>
                <w:color w:val="000000"/>
                <w:sz w:val="18"/>
                <w:szCs w:val="18"/>
              </w:rPr>
            </w:pPr>
            <w:r w:rsidRPr="00E17298">
              <w:rPr>
                <w:color w:val="000000"/>
                <w:sz w:val="18"/>
                <w:szCs w:val="18"/>
              </w:rPr>
              <w:t>2030</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B7D418F" w14:textId="77777777" w:rsidR="00791F5F" w:rsidRPr="00E17298" w:rsidRDefault="00791F5F" w:rsidP="004419F7">
            <w:pPr>
              <w:jc w:val="center"/>
              <w:rPr>
                <w:color w:val="000000"/>
                <w:sz w:val="18"/>
                <w:szCs w:val="18"/>
              </w:rPr>
            </w:pPr>
            <w:r w:rsidRPr="00E17298">
              <w:rPr>
                <w:color w:val="000000"/>
                <w:sz w:val="18"/>
                <w:szCs w:val="18"/>
              </w:rPr>
              <w:t>2031</w:t>
            </w:r>
          </w:p>
        </w:tc>
        <w:tc>
          <w:tcPr>
            <w:tcW w:w="1096" w:type="dxa"/>
            <w:tcBorders>
              <w:top w:val="double" w:sz="4" w:space="0" w:color="auto"/>
              <w:left w:val="double" w:sz="4" w:space="0" w:color="auto"/>
              <w:bottom w:val="double" w:sz="4" w:space="0" w:color="auto"/>
              <w:right w:val="double" w:sz="4" w:space="0" w:color="auto"/>
            </w:tcBorders>
          </w:tcPr>
          <w:p w14:paraId="2B2F57BF" w14:textId="62DF9FC0" w:rsidR="00791F5F" w:rsidRPr="00E17298" w:rsidRDefault="000241B4" w:rsidP="004419F7">
            <w:pPr>
              <w:jc w:val="center"/>
              <w:rPr>
                <w:color w:val="000000"/>
                <w:sz w:val="18"/>
                <w:szCs w:val="18"/>
              </w:rPr>
            </w:pPr>
            <w:r>
              <w:rPr>
                <w:color w:val="000000"/>
                <w:sz w:val="18"/>
                <w:szCs w:val="18"/>
              </w:rPr>
              <w:t>2032</w:t>
            </w:r>
          </w:p>
        </w:tc>
        <w:tc>
          <w:tcPr>
            <w:tcW w:w="26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F48DBCC" w14:textId="069CCA57" w:rsidR="00791F5F" w:rsidRPr="00E17298" w:rsidRDefault="00791F5F" w:rsidP="004419F7">
            <w:pPr>
              <w:jc w:val="center"/>
              <w:rPr>
                <w:color w:val="000000"/>
                <w:sz w:val="18"/>
                <w:szCs w:val="18"/>
              </w:rPr>
            </w:pPr>
          </w:p>
        </w:tc>
      </w:tr>
      <w:tr w:rsidR="003F4EF5" w:rsidRPr="00E17298" w14:paraId="4C89C7DD" w14:textId="77777777" w:rsidTr="001E5D94">
        <w:trPr>
          <w:trHeight w:val="765"/>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3AADAE99" w14:textId="3AA6E9DC" w:rsidR="003F4EF5" w:rsidRPr="00E17298" w:rsidRDefault="003F4EF5" w:rsidP="003F4EF5">
            <w:pPr>
              <w:rPr>
                <w:color w:val="000000"/>
                <w:sz w:val="20"/>
              </w:rPr>
            </w:pPr>
            <w:r>
              <w:rPr>
                <w:color w:val="000000"/>
                <w:sz w:val="20"/>
              </w:rPr>
              <w:t xml:space="preserve">Численность населения, </w:t>
            </w:r>
            <w:proofErr w:type="gramStart"/>
            <w:r>
              <w:rPr>
                <w:color w:val="000000"/>
                <w:sz w:val="20"/>
              </w:rPr>
              <w:t>пользующая  услугами</w:t>
            </w:r>
            <w:proofErr w:type="gramEnd"/>
            <w:r>
              <w:rPr>
                <w:color w:val="000000"/>
                <w:sz w:val="20"/>
              </w:rPr>
              <w:t xml:space="preserve">  водоснабжения</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40FEB37" w14:textId="64F29381" w:rsidR="003F4EF5" w:rsidRPr="00E17298" w:rsidRDefault="003F4EF5" w:rsidP="003F4EF5">
            <w:pPr>
              <w:jc w:val="center"/>
              <w:rPr>
                <w:color w:val="000000"/>
                <w:sz w:val="20"/>
              </w:rPr>
            </w:pPr>
            <w:r>
              <w:rPr>
                <w:color w:val="000000"/>
                <w:sz w:val="20"/>
              </w:rPr>
              <w:t>чел</w:t>
            </w:r>
          </w:p>
        </w:tc>
        <w:tc>
          <w:tcPr>
            <w:tcW w:w="96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61BF6955" w14:textId="410C8FB0" w:rsidR="003F4EF5" w:rsidRPr="00E17298" w:rsidRDefault="003F4EF5" w:rsidP="003F4EF5">
            <w:pPr>
              <w:jc w:val="center"/>
              <w:rPr>
                <w:color w:val="000000"/>
                <w:sz w:val="22"/>
                <w:szCs w:val="22"/>
              </w:rPr>
            </w:pPr>
            <w:r>
              <w:rPr>
                <w:color w:val="000000"/>
                <w:sz w:val="20"/>
              </w:rPr>
              <w:t>587</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0738BF3E" w14:textId="5601C370" w:rsidR="003F4EF5" w:rsidRPr="00E17298" w:rsidRDefault="003F4EF5" w:rsidP="003F4EF5">
            <w:pPr>
              <w:jc w:val="center"/>
              <w:rPr>
                <w:color w:val="000000"/>
                <w:sz w:val="22"/>
                <w:szCs w:val="22"/>
              </w:rPr>
            </w:pPr>
            <w:r>
              <w:rPr>
                <w:color w:val="000000"/>
                <w:sz w:val="20"/>
              </w:rPr>
              <w:t>561</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270D6D70" w14:textId="2F57DE8A" w:rsidR="003F4EF5" w:rsidRPr="00E17298" w:rsidRDefault="003F4EF5" w:rsidP="003F4EF5">
            <w:pPr>
              <w:jc w:val="center"/>
              <w:rPr>
                <w:color w:val="000000"/>
                <w:sz w:val="22"/>
                <w:szCs w:val="22"/>
              </w:rPr>
            </w:pPr>
            <w:r>
              <w:rPr>
                <w:color w:val="000000"/>
                <w:sz w:val="20"/>
              </w:rPr>
              <w:t>551</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492C3934" w14:textId="1BFA4A64" w:rsidR="003F4EF5" w:rsidRPr="00E17298" w:rsidRDefault="003F4EF5" w:rsidP="003F4EF5">
            <w:pPr>
              <w:jc w:val="center"/>
              <w:rPr>
                <w:color w:val="000000"/>
                <w:sz w:val="22"/>
                <w:szCs w:val="22"/>
              </w:rPr>
            </w:pPr>
            <w:r>
              <w:rPr>
                <w:color w:val="000000"/>
                <w:sz w:val="20"/>
              </w:rPr>
              <w:t>541</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409B5FB9" w14:textId="0A2BB18A" w:rsidR="003F4EF5" w:rsidRPr="00E17298" w:rsidRDefault="003F4EF5" w:rsidP="003F4EF5">
            <w:pPr>
              <w:jc w:val="center"/>
              <w:rPr>
                <w:color w:val="000000"/>
                <w:sz w:val="22"/>
                <w:szCs w:val="22"/>
              </w:rPr>
            </w:pPr>
            <w:r>
              <w:rPr>
                <w:color w:val="000000"/>
                <w:sz w:val="20"/>
              </w:rPr>
              <w:t>531</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23B42243" w14:textId="3A57494E" w:rsidR="003F4EF5" w:rsidRPr="00E17298" w:rsidRDefault="003F4EF5" w:rsidP="003F4EF5">
            <w:pPr>
              <w:jc w:val="center"/>
              <w:rPr>
                <w:color w:val="000000"/>
                <w:sz w:val="22"/>
                <w:szCs w:val="22"/>
              </w:rPr>
            </w:pPr>
            <w:r>
              <w:rPr>
                <w:color w:val="000000"/>
                <w:sz w:val="20"/>
              </w:rPr>
              <w:t>521</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509326F3" w14:textId="4F17B54F" w:rsidR="003F4EF5" w:rsidRPr="00E17298" w:rsidRDefault="003F4EF5" w:rsidP="003F4EF5">
            <w:pPr>
              <w:jc w:val="center"/>
              <w:rPr>
                <w:color w:val="000000"/>
                <w:sz w:val="22"/>
                <w:szCs w:val="22"/>
              </w:rPr>
            </w:pPr>
            <w:r>
              <w:rPr>
                <w:color w:val="000000"/>
                <w:sz w:val="20"/>
              </w:rPr>
              <w:t>511</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384A2479" w14:textId="45ECE4F9" w:rsidR="003F4EF5" w:rsidRPr="00E17298" w:rsidRDefault="003F4EF5" w:rsidP="003F4EF5">
            <w:pPr>
              <w:jc w:val="center"/>
              <w:rPr>
                <w:color w:val="000000"/>
                <w:sz w:val="22"/>
                <w:szCs w:val="22"/>
              </w:rPr>
            </w:pPr>
            <w:r>
              <w:rPr>
                <w:color w:val="000000"/>
                <w:sz w:val="20"/>
              </w:rPr>
              <w:t>501</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0F661AE4" w14:textId="5550C1BF" w:rsidR="003F4EF5" w:rsidRPr="00E17298" w:rsidRDefault="003F4EF5" w:rsidP="003F4EF5">
            <w:pPr>
              <w:jc w:val="center"/>
              <w:rPr>
                <w:color w:val="000000"/>
                <w:sz w:val="22"/>
                <w:szCs w:val="22"/>
              </w:rPr>
            </w:pPr>
            <w:r>
              <w:rPr>
                <w:color w:val="000000"/>
                <w:sz w:val="20"/>
              </w:rPr>
              <w:t>491</w:t>
            </w:r>
          </w:p>
        </w:tc>
        <w:tc>
          <w:tcPr>
            <w:tcW w:w="1096" w:type="dxa"/>
            <w:tcBorders>
              <w:top w:val="double" w:sz="4" w:space="0" w:color="auto"/>
              <w:left w:val="double" w:sz="4" w:space="0" w:color="auto"/>
              <w:bottom w:val="double" w:sz="4" w:space="0" w:color="auto"/>
              <w:right w:val="double" w:sz="4" w:space="0" w:color="auto"/>
            </w:tcBorders>
            <w:vAlign w:val="center"/>
          </w:tcPr>
          <w:p w14:paraId="65466975" w14:textId="3D11E8F2" w:rsidR="003F4EF5" w:rsidRPr="00E17298" w:rsidRDefault="003F4EF5" w:rsidP="003F4EF5">
            <w:pPr>
              <w:jc w:val="center"/>
              <w:rPr>
                <w:color w:val="000000"/>
                <w:sz w:val="22"/>
                <w:szCs w:val="22"/>
              </w:rPr>
            </w:pPr>
            <w:r>
              <w:rPr>
                <w:color w:val="000000"/>
                <w:sz w:val="20"/>
              </w:rPr>
              <w:t>481</w:t>
            </w:r>
          </w:p>
        </w:tc>
        <w:tc>
          <w:tcPr>
            <w:tcW w:w="261" w:type="dxa"/>
            <w:tcBorders>
              <w:top w:val="double" w:sz="4" w:space="0" w:color="auto"/>
              <w:left w:val="double" w:sz="4" w:space="0" w:color="auto"/>
              <w:bottom w:val="double" w:sz="4" w:space="0" w:color="auto"/>
              <w:right w:val="double" w:sz="4" w:space="0" w:color="auto"/>
            </w:tcBorders>
            <w:shd w:val="clear" w:color="auto" w:fill="auto"/>
            <w:vAlign w:val="center"/>
          </w:tcPr>
          <w:p w14:paraId="5B2243A4" w14:textId="480B1DE2" w:rsidR="003F4EF5" w:rsidRPr="00E17298" w:rsidRDefault="003F4EF5" w:rsidP="003F4EF5">
            <w:pPr>
              <w:jc w:val="center"/>
              <w:rPr>
                <w:color w:val="000000"/>
                <w:sz w:val="22"/>
                <w:szCs w:val="22"/>
              </w:rPr>
            </w:pPr>
          </w:p>
        </w:tc>
      </w:tr>
      <w:tr w:rsidR="003F4EF5" w:rsidRPr="00E17298" w14:paraId="67A19AF4" w14:textId="77777777" w:rsidTr="001E5D94">
        <w:trPr>
          <w:trHeight w:val="592"/>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5CC54898" w14:textId="4358442C" w:rsidR="003F4EF5" w:rsidRPr="00E17298" w:rsidRDefault="003F4EF5" w:rsidP="003F4EF5">
            <w:pPr>
              <w:rPr>
                <w:color w:val="000000"/>
                <w:sz w:val="20"/>
              </w:rPr>
            </w:pPr>
            <w:r>
              <w:rPr>
                <w:color w:val="000000"/>
                <w:sz w:val="20"/>
              </w:rPr>
              <w:t>Численность населения, пользующая  услугами  электроснабжения</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77ECADC" w14:textId="1D04E47D" w:rsidR="003F4EF5" w:rsidRPr="00E17298" w:rsidRDefault="003F4EF5" w:rsidP="003F4EF5">
            <w:pPr>
              <w:jc w:val="center"/>
              <w:rPr>
                <w:color w:val="000000"/>
                <w:sz w:val="20"/>
              </w:rPr>
            </w:pPr>
            <w:r>
              <w:rPr>
                <w:color w:val="000000"/>
                <w:sz w:val="20"/>
              </w:rPr>
              <w:t>чел</w:t>
            </w:r>
          </w:p>
        </w:tc>
        <w:tc>
          <w:tcPr>
            <w:tcW w:w="96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76391304" w14:textId="0AEE200C" w:rsidR="003F4EF5" w:rsidRPr="00E17298" w:rsidRDefault="003F4EF5" w:rsidP="003F4EF5">
            <w:pPr>
              <w:jc w:val="center"/>
              <w:rPr>
                <w:color w:val="000000"/>
                <w:sz w:val="22"/>
                <w:szCs w:val="22"/>
              </w:rPr>
            </w:pPr>
            <w:r>
              <w:rPr>
                <w:color w:val="000000"/>
                <w:sz w:val="20"/>
              </w:rPr>
              <w:t>587</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069B6A08" w14:textId="5766B77C" w:rsidR="003F4EF5" w:rsidRPr="00E17298" w:rsidRDefault="003F4EF5" w:rsidP="003F4EF5">
            <w:pPr>
              <w:jc w:val="center"/>
              <w:rPr>
                <w:color w:val="000000"/>
                <w:sz w:val="22"/>
                <w:szCs w:val="22"/>
              </w:rPr>
            </w:pPr>
            <w:r>
              <w:rPr>
                <w:color w:val="000000"/>
                <w:sz w:val="20"/>
              </w:rPr>
              <w:t>561</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133F65D6" w14:textId="1EAB6FC2" w:rsidR="003F4EF5" w:rsidRPr="00E17298" w:rsidRDefault="003F4EF5" w:rsidP="003F4EF5">
            <w:pPr>
              <w:jc w:val="center"/>
              <w:rPr>
                <w:color w:val="000000"/>
                <w:sz w:val="22"/>
                <w:szCs w:val="22"/>
              </w:rPr>
            </w:pPr>
            <w:r>
              <w:rPr>
                <w:color w:val="000000"/>
                <w:sz w:val="20"/>
              </w:rPr>
              <w:t>551</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02328DAD" w14:textId="263CB6E1" w:rsidR="003F4EF5" w:rsidRPr="00E17298" w:rsidRDefault="003F4EF5" w:rsidP="003F4EF5">
            <w:pPr>
              <w:jc w:val="center"/>
              <w:rPr>
                <w:color w:val="000000"/>
                <w:sz w:val="22"/>
                <w:szCs w:val="22"/>
              </w:rPr>
            </w:pPr>
            <w:r>
              <w:rPr>
                <w:color w:val="000000"/>
                <w:sz w:val="20"/>
              </w:rPr>
              <w:t>541</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6871CB89" w14:textId="040D2FEE" w:rsidR="003F4EF5" w:rsidRPr="00E17298" w:rsidRDefault="003F4EF5" w:rsidP="003F4EF5">
            <w:pPr>
              <w:jc w:val="center"/>
              <w:rPr>
                <w:color w:val="000000"/>
                <w:sz w:val="22"/>
                <w:szCs w:val="22"/>
              </w:rPr>
            </w:pPr>
            <w:r>
              <w:rPr>
                <w:color w:val="000000"/>
                <w:sz w:val="20"/>
              </w:rPr>
              <w:t>531</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709A2E9F" w14:textId="21A0F241" w:rsidR="003F4EF5" w:rsidRPr="00E17298" w:rsidRDefault="003F4EF5" w:rsidP="003F4EF5">
            <w:pPr>
              <w:jc w:val="center"/>
              <w:rPr>
                <w:color w:val="000000"/>
                <w:sz w:val="22"/>
                <w:szCs w:val="22"/>
              </w:rPr>
            </w:pPr>
            <w:r>
              <w:rPr>
                <w:color w:val="000000"/>
                <w:sz w:val="20"/>
              </w:rPr>
              <w:t>521</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65FB7129" w14:textId="145BC990" w:rsidR="003F4EF5" w:rsidRPr="00E17298" w:rsidRDefault="003F4EF5" w:rsidP="003F4EF5">
            <w:pPr>
              <w:jc w:val="center"/>
              <w:rPr>
                <w:color w:val="000000"/>
                <w:sz w:val="22"/>
                <w:szCs w:val="22"/>
              </w:rPr>
            </w:pPr>
            <w:r>
              <w:rPr>
                <w:color w:val="000000"/>
                <w:sz w:val="20"/>
              </w:rPr>
              <w:t>511</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7A312535" w14:textId="434E36AD" w:rsidR="003F4EF5" w:rsidRPr="00E17298" w:rsidRDefault="003F4EF5" w:rsidP="003F4EF5">
            <w:pPr>
              <w:jc w:val="center"/>
              <w:rPr>
                <w:color w:val="000000"/>
                <w:sz w:val="22"/>
                <w:szCs w:val="22"/>
              </w:rPr>
            </w:pPr>
            <w:r>
              <w:rPr>
                <w:color w:val="000000"/>
                <w:sz w:val="20"/>
              </w:rPr>
              <w:t>501</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4A6D50FF" w14:textId="19E1C5DF" w:rsidR="003F4EF5" w:rsidRPr="00E17298" w:rsidRDefault="003F4EF5" w:rsidP="003F4EF5">
            <w:pPr>
              <w:jc w:val="center"/>
              <w:rPr>
                <w:color w:val="000000"/>
                <w:sz w:val="22"/>
                <w:szCs w:val="22"/>
              </w:rPr>
            </w:pPr>
            <w:r>
              <w:rPr>
                <w:color w:val="000000"/>
                <w:sz w:val="20"/>
              </w:rPr>
              <w:t>491</w:t>
            </w:r>
          </w:p>
        </w:tc>
        <w:tc>
          <w:tcPr>
            <w:tcW w:w="1096" w:type="dxa"/>
            <w:tcBorders>
              <w:top w:val="double" w:sz="4" w:space="0" w:color="auto"/>
              <w:left w:val="double" w:sz="4" w:space="0" w:color="auto"/>
              <w:bottom w:val="double" w:sz="4" w:space="0" w:color="auto"/>
              <w:right w:val="double" w:sz="4" w:space="0" w:color="auto"/>
            </w:tcBorders>
            <w:vAlign w:val="center"/>
          </w:tcPr>
          <w:p w14:paraId="4FE45C79" w14:textId="503412A2" w:rsidR="003F4EF5" w:rsidRPr="00E17298" w:rsidRDefault="003F4EF5" w:rsidP="003F4EF5">
            <w:pPr>
              <w:jc w:val="center"/>
              <w:rPr>
                <w:color w:val="000000"/>
                <w:sz w:val="22"/>
                <w:szCs w:val="22"/>
              </w:rPr>
            </w:pPr>
            <w:r>
              <w:rPr>
                <w:color w:val="000000"/>
                <w:sz w:val="20"/>
              </w:rPr>
              <w:t>481</w:t>
            </w:r>
          </w:p>
        </w:tc>
        <w:tc>
          <w:tcPr>
            <w:tcW w:w="261" w:type="dxa"/>
            <w:tcBorders>
              <w:top w:val="double" w:sz="4" w:space="0" w:color="auto"/>
              <w:left w:val="double" w:sz="4" w:space="0" w:color="auto"/>
              <w:bottom w:val="double" w:sz="4" w:space="0" w:color="auto"/>
              <w:right w:val="double" w:sz="4" w:space="0" w:color="auto"/>
            </w:tcBorders>
            <w:shd w:val="clear" w:color="auto" w:fill="auto"/>
            <w:vAlign w:val="center"/>
          </w:tcPr>
          <w:p w14:paraId="5EC93275" w14:textId="6D863C5E" w:rsidR="003F4EF5" w:rsidRPr="00E17298" w:rsidRDefault="003F4EF5" w:rsidP="003F4EF5">
            <w:pPr>
              <w:jc w:val="center"/>
              <w:rPr>
                <w:color w:val="000000"/>
                <w:sz w:val="22"/>
                <w:szCs w:val="22"/>
              </w:rPr>
            </w:pPr>
          </w:p>
        </w:tc>
      </w:tr>
      <w:tr w:rsidR="003F4EF5" w:rsidRPr="00E17298" w14:paraId="4F416BC2" w14:textId="77777777" w:rsidTr="001E5D94">
        <w:trPr>
          <w:trHeight w:val="647"/>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3DC2646C" w14:textId="2149ADF1" w:rsidR="003F4EF5" w:rsidRPr="00E17298" w:rsidRDefault="003F4EF5" w:rsidP="003F4EF5">
            <w:pPr>
              <w:rPr>
                <w:color w:val="000000"/>
                <w:sz w:val="20"/>
              </w:rPr>
            </w:pPr>
            <w:r>
              <w:rPr>
                <w:color w:val="000000"/>
                <w:sz w:val="20"/>
              </w:rPr>
              <w:t>Численность населения, пользующая  услугами  газоснабжения</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5935EA5" w14:textId="5650357B" w:rsidR="003F4EF5" w:rsidRPr="00E17298" w:rsidRDefault="003F4EF5" w:rsidP="003F4EF5">
            <w:pPr>
              <w:jc w:val="center"/>
              <w:rPr>
                <w:color w:val="000000"/>
                <w:sz w:val="20"/>
              </w:rPr>
            </w:pPr>
            <w:r>
              <w:rPr>
                <w:color w:val="000000"/>
                <w:sz w:val="20"/>
              </w:rPr>
              <w:t>чел</w:t>
            </w:r>
          </w:p>
        </w:tc>
        <w:tc>
          <w:tcPr>
            <w:tcW w:w="96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1A2D0DB" w14:textId="5181E621" w:rsidR="003F4EF5" w:rsidRPr="00E17298" w:rsidRDefault="003F4EF5" w:rsidP="003F4EF5">
            <w:pPr>
              <w:jc w:val="center"/>
              <w:rPr>
                <w:color w:val="000000"/>
                <w:sz w:val="20"/>
              </w:rPr>
            </w:pPr>
            <w:r>
              <w:rPr>
                <w:color w:val="000000"/>
                <w:sz w:val="20"/>
              </w:rPr>
              <w:t>382</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E33577F" w14:textId="150F6600" w:rsidR="003F4EF5" w:rsidRPr="00E17298" w:rsidRDefault="003F4EF5" w:rsidP="003F4EF5">
            <w:pPr>
              <w:jc w:val="center"/>
              <w:rPr>
                <w:color w:val="000000"/>
                <w:sz w:val="20"/>
              </w:rPr>
            </w:pPr>
            <w:r>
              <w:rPr>
                <w:color w:val="000000"/>
                <w:sz w:val="20"/>
              </w:rPr>
              <w:t>375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2B0793A" w14:textId="543A2567" w:rsidR="003F4EF5" w:rsidRPr="00E17298" w:rsidRDefault="003F4EF5" w:rsidP="003F4EF5">
            <w:pPr>
              <w:jc w:val="center"/>
              <w:rPr>
                <w:color w:val="000000"/>
                <w:sz w:val="20"/>
              </w:rPr>
            </w:pPr>
            <w:r>
              <w:rPr>
                <w:color w:val="000000"/>
                <w:sz w:val="20"/>
              </w:rPr>
              <w:t>369</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7279AF5" w14:textId="5358EE8F" w:rsidR="003F4EF5" w:rsidRPr="00E17298" w:rsidRDefault="003F4EF5" w:rsidP="003F4EF5">
            <w:pPr>
              <w:jc w:val="center"/>
              <w:rPr>
                <w:color w:val="000000"/>
                <w:sz w:val="20"/>
              </w:rPr>
            </w:pPr>
            <w:r>
              <w:rPr>
                <w:color w:val="000000"/>
                <w:sz w:val="20"/>
              </w:rPr>
              <w:t>371</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57090A2" w14:textId="388C363A" w:rsidR="003F4EF5" w:rsidRPr="00E17298" w:rsidRDefault="003F4EF5" w:rsidP="003F4EF5">
            <w:pPr>
              <w:jc w:val="center"/>
              <w:rPr>
                <w:color w:val="000000"/>
                <w:sz w:val="20"/>
              </w:rPr>
            </w:pPr>
            <w:r>
              <w:rPr>
                <w:color w:val="000000"/>
                <w:sz w:val="20"/>
              </w:rPr>
              <w:t>374</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A695258" w14:textId="57708FF4" w:rsidR="003F4EF5" w:rsidRPr="00E17298" w:rsidRDefault="003F4EF5" w:rsidP="003F4EF5">
            <w:pPr>
              <w:jc w:val="center"/>
              <w:rPr>
                <w:color w:val="000000"/>
                <w:sz w:val="20"/>
              </w:rPr>
            </w:pPr>
            <w:r>
              <w:rPr>
                <w:color w:val="000000"/>
                <w:sz w:val="20"/>
              </w:rPr>
              <w:t>376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588DC59" w14:textId="4787DDE7" w:rsidR="003F4EF5" w:rsidRPr="00E17298" w:rsidRDefault="003F4EF5" w:rsidP="003F4EF5">
            <w:pPr>
              <w:jc w:val="center"/>
              <w:rPr>
                <w:color w:val="000000"/>
                <w:sz w:val="20"/>
              </w:rPr>
            </w:pPr>
            <w:r>
              <w:rPr>
                <w:color w:val="000000"/>
                <w:sz w:val="20"/>
              </w:rPr>
              <w:t>378</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E7A2F21" w14:textId="614C6B21" w:rsidR="003F4EF5" w:rsidRPr="00E17298" w:rsidRDefault="003F4EF5" w:rsidP="003F4EF5">
            <w:pPr>
              <w:jc w:val="center"/>
              <w:rPr>
                <w:color w:val="000000"/>
                <w:sz w:val="20"/>
              </w:rPr>
            </w:pPr>
            <w:r>
              <w:rPr>
                <w:color w:val="000000"/>
                <w:sz w:val="20"/>
              </w:rPr>
              <w:t>380</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06ED4F0" w14:textId="3E4DA471" w:rsidR="003F4EF5" w:rsidRPr="00E17298" w:rsidRDefault="003F4EF5" w:rsidP="003F4EF5">
            <w:pPr>
              <w:jc w:val="center"/>
              <w:rPr>
                <w:color w:val="000000"/>
                <w:sz w:val="20"/>
              </w:rPr>
            </w:pPr>
            <w:r>
              <w:rPr>
                <w:color w:val="000000"/>
                <w:sz w:val="20"/>
              </w:rPr>
              <w:t>383</w:t>
            </w:r>
          </w:p>
        </w:tc>
        <w:tc>
          <w:tcPr>
            <w:tcW w:w="1096" w:type="dxa"/>
            <w:tcBorders>
              <w:top w:val="double" w:sz="4" w:space="0" w:color="auto"/>
              <w:left w:val="double" w:sz="4" w:space="0" w:color="auto"/>
              <w:bottom w:val="double" w:sz="4" w:space="0" w:color="auto"/>
              <w:right w:val="double" w:sz="4" w:space="0" w:color="auto"/>
            </w:tcBorders>
            <w:vAlign w:val="center"/>
          </w:tcPr>
          <w:p w14:paraId="081FC9AB" w14:textId="775EC3A8" w:rsidR="003F4EF5" w:rsidRPr="00E17298" w:rsidRDefault="003F4EF5" w:rsidP="003F4EF5">
            <w:pPr>
              <w:jc w:val="center"/>
              <w:rPr>
                <w:color w:val="000000"/>
                <w:sz w:val="20"/>
              </w:rPr>
            </w:pPr>
            <w:r>
              <w:rPr>
                <w:color w:val="000000"/>
                <w:sz w:val="20"/>
              </w:rPr>
              <w:t>385</w:t>
            </w:r>
          </w:p>
        </w:tc>
        <w:tc>
          <w:tcPr>
            <w:tcW w:w="26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6EBCDC1" w14:textId="51C6D71C" w:rsidR="003F4EF5" w:rsidRPr="00E17298" w:rsidRDefault="003F4EF5" w:rsidP="003F4EF5">
            <w:pPr>
              <w:jc w:val="center"/>
              <w:rPr>
                <w:color w:val="000000"/>
                <w:sz w:val="20"/>
              </w:rPr>
            </w:pPr>
          </w:p>
        </w:tc>
      </w:tr>
      <w:tr w:rsidR="003F4EF5" w:rsidRPr="00E17298" w14:paraId="677B3142" w14:textId="77777777" w:rsidTr="001E5D94">
        <w:trPr>
          <w:trHeight w:val="732"/>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1BCFDB0E" w14:textId="21B30692" w:rsidR="003F4EF5" w:rsidRPr="00E17298" w:rsidRDefault="003F4EF5" w:rsidP="003F4EF5">
            <w:pPr>
              <w:rPr>
                <w:color w:val="000000"/>
                <w:sz w:val="20"/>
              </w:rPr>
            </w:pPr>
            <w:r>
              <w:rPr>
                <w:color w:val="000000"/>
                <w:sz w:val="20"/>
              </w:rPr>
              <w:t>Численность населения, пользующая  услугами  по сбору ТКО</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01358F1" w14:textId="33BA32B9" w:rsidR="003F4EF5" w:rsidRPr="00E17298" w:rsidRDefault="003F4EF5" w:rsidP="003F4EF5">
            <w:pPr>
              <w:jc w:val="center"/>
              <w:rPr>
                <w:color w:val="000000"/>
                <w:sz w:val="20"/>
              </w:rPr>
            </w:pPr>
            <w:r>
              <w:rPr>
                <w:color w:val="000000"/>
                <w:sz w:val="20"/>
              </w:rPr>
              <w:t>чел</w:t>
            </w:r>
          </w:p>
        </w:tc>
        <w:tc>
          <w:tcPr>
            <w:tcW w:w="96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5147D983" w14:textId="4C65618C" w:rsidR="003F4EF5" w:rsidRPr="00E17298" w:rsidRDefault="003F4EF5" w:rsidP="003F4EF5">
            <w:pPr>
              <w:jc w:val="center"/>
              <w:rPr>
                <w:color w:val="000000"/>
                <w:sz w:val="20"/>
              </w:rPr>
            </w:pPr>
            <w:r>
              <w:rPr>
                <w:color w:val="000000"/>
                <w:sz w:val="22"/>
                <w:szCs w:val="22"/>
              </w:rPr>
              <w:t>485</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4C7046C3" w14:textId="2FA6EB9F" w:rsidR="003F4EF5" w:rsidRPr="00E17298" w:rsidRDefault="003F4EF5" w:rsidP="003F4EF5">
            <w:pPr>
              <w:jc w:val="center"/>
              <w:rPr>
                <w:color w:val="000000"/>
                <w:sz w:val="20"/>
              </w:rPr>
            </w:pPr>
            <w:r>
              <w:rPr>
                <w:color w:val="000000"/>
                <w:sz w:val="22"/>
                <w:szCs w:val="22"/>
              </w:rPr>
              <w:t>467</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0A578E52" w14:textId="635925A0" w:rsidR="003F4EF5" w:rsidRPr="00E17298" w:rsidRDefault="003F4EF5" w:rsidP="003F4EF5">
            <w:pPr>
              <w:jc w:val="center"/>
              <w:rPr>
                <w:color w:val="000000"/>
                <w:sz w:val="20"/>
              </w:rPr>
            </w:pPr>
            <w:r>
              <w:rPr>
                <w:color w:val="000000"/>
                <w:sz w:val="22"/>
                <w:szCs w:val="22"/>
              </w:rPr>
              <w:t>466</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5BFB8D58" w14:textId="5D081452" w:rsidR="003F4EF5" w:rsidRPr="00E17298" w:rsidRDefault="003F4EF5" w:rsidP="003F4EF5">
            <w:pPr>
              <w:jc w:val="center"/>
              <w:rPr>
                <w:color w:val="000000"/>
                <w:sz w:val="20"/>
              </w:rPr>
            </w:pPr>
            <w:r>
              <w:rPr>
                <w:color w:val="000000"/>
                <w:sz w:val="22"/>
                <w:szCs w:val="22"/>
              </w:rPr>
              <w:t>462</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5C6A5397" w14:textId="1F577D59" w:rsidR="003F4EF5" w:rsidRPr="00E17298" w:rsidRDefault="003F4EF5" w:rsidP="003F4EF5">
            <w:pPr>
              <w:jc w:val="center"/>
              <w:rPr>
                <w:color w:val="000000"/>
                <w:sz w:val="20"/>
              </w:rPr>
            </w:pPr>
            <w:r>
              <w:rPr>
                <w:color w:val="000000"/>
                <w:sz w:val="22"/>
                <w:szCs w:val="22"/>
              </w:rPr>
              <w:t>458</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7615B3E6" w14:textId="4A2D1BA0" w:rsidR="003F4EF5" w:rsidRPr="00E17298" w:rsidRDefault="003F4EF5" w:rsidP="003F4EF5">
            <w:pPr>
              <w:jc w:val="center"/>
              <w:rPr>
                <w:color w:val="000000"/>
                <w:sz w:val="20"/>
              </w:rPr>
            </w:pPr>
            <w:r>
              <w:rPr>
                <w:color w:val="000000"/>
                <w:sz w:val="22"/>
                <w:szCs w:val="22"/>
              </w:rPr>
              <w:t>451</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39A37BE9" w14:textId="1E8E2BC9" w:rsidR="003F4EF5" w:rsidRPr="00E17298" w:rsidRDefault="003F4EF5" w:rsidP="003F4EF5">
            <w:pPr>
              <w:jc w:val="center"/>
              <w:rPr>
                <w:color w:val="000000"/>
                <w:sz w:val="20"/>
              </w:rPr>
            </w:pPr>
            <w:r>
              <w:rPr>
                <w:color w:val="000000"/>
                <w:sz w:val="22"/>
                <w:szCs w:val="22"/>
              </w:rPr>
              <w:t>447</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4FD56F23" w14:textId="5D1C281A" w:rsidR="003F4EF5" w:rsidRPr="00E17298" w:rsidRDefault="003F4EF5" w:rsidP="003F4EF5">
            <w:pPr>
              <w:jc w:val="center"/>
              <w:rPr>
                <w:color w:val="000000"/>
                <w:sz w:val="20"/>
              </w:rPr>
            </w:pPr>
            <w:r>
              <w:rPr>
                <w:color w:val="000000"/>
                <w:sz w:val="22"/>
                <w:szCs w:val="22"/>
              </w:rPr>
              <w:t>446</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4A157538" w14:textId="2986890E" w:rsidR="003F4EF5" w:rsidRPr="00E17298" w:rsidRDefault="003F4EF5" w:rsidP="003F4EF5">
            <w:pPr>
              <w:jc w:val="center"/>
              <w:rPr>
                <w:color w:val="000000"/>
                <w:sz w:val="20"/>
              </w:rPr>
            </w:pPr>
            <w:r>
              <w:rPr>
                <w:color w:val="000000"/>
                <w:sz w:val="22"/>
                <w:szCs w:val="22"/>
              </w:rPr>
              <w:t>438</w:t>
            </w:r>
          </w:p>
        </w:tc>
        <w:tc>
          <w:tcPr>
            <w:tcW w:w="1096" w:type="dxa"/>
            <w:tcBorders>
              <w:top w:val="double" w:sz="4" w:space="0" w:color="auto"/>
              <w:left w:val="double" w:sz="4" w:space="0" w:color="auto"/>
              <w:bottom w:val="double" w:sz="4" w:space="0" w:color="auto"/>
              <w:right w:val="double" w:sz="4" w:space="0" w:color="auto"/>
            </w:tcBorders>
            <w:vAlign w:val="center"/>
          </w:tcPr>
          <w:p w14:paraId="78A48CC6" w14:textId="49BBAE84" w:rsidR="003F4EF5" w:rsidRPr="00E17298" w:rsidRDefault="003F4EF5" w:rsidP="003F4EF5">
            <w:pPr>
              <w:jc w:val="center"/>
              <w:rPr>
                <w:color w:val="000000"/>
                <w:sz w:val="20"/>
              </w:rPr>
            </w:pPr>
            <w:r>
              <w:rPr>
                <w:color w:val="000000"/>
                <w:sz w:val="22"/>
                <w:szCs w:val="22"/>
              </w:rPr>
              <w:t>429</w:t>
            </w:r>
          </w:p>
        </w:tc>
        <w:tc>
          <w:tcPr>
            <w:tcW w:w="261" w:type="dxa"/>
            <w:tcBorders>
              <w:top w:val="double" w:sz="4" w:space="0" w:color="auto"/>
              <w:left w:val="double" w:sz="4" w:space="0" w:color="auto"/>
              <w:bottom w:val="double" w:sz="4" w:space="0" w:color="auto"/>
              <w:right w:val="double" w:sz="4" w:space="0" w:color="auto"/>
            </w:tcBorders>
            <w:shd w:val="clear" w:color="auto" w:fill="auto"/>
            <w:vAlign w:val="center"/>
          </w:tcPr>
          <w:p w14:paraId="343EC793" w14:textId="54373BD7" w:rsidR="003F4EF5" w:rsidRPr="00E17298" w:rsidRDefault="003F4EF5" w:rsidP="003F4EF5">
            <w:pPr>
              <w:jc w:val="center"/>
              <w:rPr>
                <w:color w:val="000000"/>
                <w:sz w:val="20"/>
              </w:rPr>
            </w:pPr>
          </w:p>
        </w:tc>
      </w:tr>
      <w:tr w:rsidR="003F4EF5" w:rsidRPr="00E17298" w14:paraId="626AF0EA" w14:textId="77777777" w:rsidTr="001E5D94">
        <w:trPr>
          <w:trHeight w:val="765"/>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7C1DAF87" w14:textId="5C583978" w:rsidR="003F4EF5" w:rsidRPr="00E17298" w:rsidRDefault="003F4EF5" w:rsidP="003F4EF5">
            <w:pPr>
              <w:rPr>
                <w:color w:val="000000"/>
                <w:sz w:val="20"/>
              </w:rPr>
            </w:pPr>
            <w:r>
              <w:rPr>
                <w:color w:val="000000"/>
                <w:sz w:val="20"/>
              </w:rPr>
              <w:t>Среднедушевой доход населения</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9E3C63B" w14:textId="329C1DC2" w:rsidR="003F4EF5" w:rsidRPr="00E17298" w:rsidRDefault="003F4EF5" w:rsidP="003F4EF5">
            <w:pPr>
              <w:jc w:val="center"/>
              <w:rPr>
                <w:color w:val="000000"/>
                <w:sz w:val="20"/>
              </w:rPr>
            </w:pPr>
            <w:proofErr w:type="spellStart"/>
            <w:r>
              <w:rPr>
                <w:color w:val="000000"/>
                <w:sz w:val="20"/>
              </w:rPr>
              <w:t>руб</w:t>
            </w:r>
            <w:proofErr w:type="spellEnd"/>
            <w:r>
              <w:rPr>
                <w:color w:val="000000"/>
                <w:sz w:val="20"/>
              </w:rPr>
              <w:t>/чел</w:t>
            </w:r>
          </w:p>
        </w:tc>
        <w:tc>
          <w:tcPr>
            <w:tcW w:w="96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52388665" w14:textId="11FCEC99" w:rsidR="003F4EF5" w:rsidRPr="00E17298" w:rsidRDefault="003F4EF5" w:rsidP="003F4EF5">
            <w:pPr>
              <w:jc w:val="center"/>
              <w:rPr>
                <w:color w:val="000000"/>
                <w:sz w:val="22"/>
                <w:szCs w:val="22"/>
              </w:rPr>
            </w:pPr>
            <w:r>
              <w:rPr>
                <w:color w:val="000000"/>
                <w:sz w:val="20"/>
              </w:rPr>
              <w:t>41732</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5D88BD09" w14:textId="2D422AEF" w:rsidR="003F4EF5" w:rsidRPr="00E17298" w:rsidRDefault="003F4EF5" w:rsidP="003F4EF5">
            <w:pPr>
              <w:jc w:val="center"/>
              <w:rPr>
                <w:color w:val="000000"/>
                <w:sz w:val="22"/>
                <w:szCs w:val="22"/>
              </w:rPr>
            </w:pPr>
            <w:r>
              <w:rPr>
                <w:color w:val="000000"/>
                <w:sz w:val="20"/>
              </w:rPr>
              <w:t>43401,3</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61C8F522" w14:textId="6CC00A88" w:rsidR="003F4EF5" w:rsidRPr="00E17298" w:rsidRDefault="003F4EF5" w:rsidP="003F4EF5">
            <w:pPr>
              <w:jc w:val="center"/>
              <w:rPr>
                <w:color w:val="000000"/>
                <w:sz w:val="22"/>
                <w:szCs w:val="22"/>
              </w:rPr>
            </w:pPr>
            <w:r>
              <w:rPr>
                <w:color w:val="000000"/>
                <w:sz w:val="20"/>
              </w:rPr>
              <w:t>45137,3</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757104A5" w14:textId="08562622" w:rsidR="003F4EF5" w:rsidRPr="00E17298" w:rsidRDefault="003F4EF5" w:rsidP="003F4EF5">
            <w:pPr>
              <w:jc w:val="center"/>
              <w:rPr>
                <w:color w:val="000000"/>
                <w:sz w:val="22"/>
                <w:szCs w:val="22"/>
              </w:rPr>
            </w:pPr>
            <w:r>
              <w:rPr>
                <w:color w:val="000000"/>
                <w:sz w:val="20"/>
              </w:rPr>
              <w:t>46942,8</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0BCC3258" w14:textId="14910A87" w:rsidR="003F4EF5" w:rsidRPr="00E17298" w:rsidRDefault="003F4EF5" w:rsidP="003F4EF5">
            <w:pPr>
              <w:jc w:val="center"/>
              <w:rPr>
                <w:color w:val="000000"/>
                <w:sz w:val="22"/>
                <w:szCs w:val="22"/>
              </w:rPr>
            </w:pPr>
            <w:r>
              <w:rPr>
                <w:color w:val="000000"/>
                <w:sz w:val="20"/>
              </w:rPr>
              <w:t>48820,5</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33B40BF2" w14:textId="09D08E71" w:rsidR="003F4EF5" w:rsidRPr="00E17298" w:rsidRDefault="003F4EF5" w:rsidP="003F4EF5">
            <w:pPr>
              <w:jc w:val="center"/>
              <w:rPr>
                <w:color w:val="000000"/>
                <w:sz w:val="22"/>
                <w:szCs w:val="22"/>
              </w:rPr>
            </w:pPr>
            <w:r>
              <w:rPr>
                <w:color w:val="000000"/>
                <w:sz w:val="20"/>
              </w:rPr>
              <w:t>50773,4</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1D3B22AD" w14:textId="78CBB8A1" w:rsidR="003F4EF5" w:rsidRPr="00E17298" w:rsidRDefault="003F4EF5" w:rsidP="003F4EF5">
            <w:pPr>
              <w:jc w:val="center"/>
              <w:rPr>
                <w:color w:val="000000"/>
                <w:sz w:val="22"/>
                <w:szCs w:val="22"/>
              </w:rPr>
            </w:pPr>
            <w:r>
              <w:rPr>
                <w:color w:val="000000"/>
                <w:sz w:val="20"/>
              </w:rPr>
              <w:t>52804,3</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00ADFF93" w14:textId="7E7D8F15" w:rsidR="003F4EF5" w:rsidRPr="00E17298" w:rsidRDefault="003F4EF5" w:rsidP="003F4EF5">
            <w:pPr>
              <w:jc w:val="center"/>
              <w:rPr>
                <w:color w:val="000000"/>
                <w:sz w:val="22"/>
                <w:szCs w:val="22"/>
              </w:rPr>
            </w:pPr>
            <w:r>
              <w:rPr>
                <w:color w:val="000000"/>
                <w:sz w:val="20"/>
              </w:rPr>
              <w:t>54916,5</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2E324AC6" w14:textId="09689870" w:rsidR="003F4EF5" w:rsidRPr="00E17298" w:rsidRDefault="003F4EF5" w:rsidP="003F4EF5">
            <w:pPr>
              <w:jc w:val="center"/>
              <w:rPr>
                <w:color w:val="000000"/>
                <w:sz w:val="22"/>
                <w:szCs w:val="22"/>
              </w:rPr>
            </w:pPr>
            <w:r>
              <w:rPr>
                <w:color w:val="000000"/>
                <w:sz w:val="20"/>
              </w:rPr>
              <w:t>57113,1</w:t>
            </w:r>
          </w:p>
        </w:tc>
        <w:tc>
          <w:tcPr>
            <w:tcW w:w="1096" w:type="dxa"/>
            <w:tcBorders>
              <w:top w:val="double" w:sz="4" w:space="0" w:color="auto"/>
              <w:left w:val="double" w:sz="4" w:space="0" w:color="auto"/>
              <w:bottom w:val="double" w:sz="4" w:space="0" w:color="auto"/>
              <w:right w:val="double" w:sz="4" w:space="0" w:color="auto"/>
            </w:tcBorders>
            <w:vAlign w:val="center"/>
          </w:tcPr>
          <w:p w14:paraId="794EDF29" w14:textId="58BF1E79" w:rsidR="003F4EF5" w:rsidRPr="00E17298" w:rsidRDefault="003F4EF5" w:rsidP="003F4EF5">
            <w:pPr>
              <w:jc w:val="center"/>
              <w:rPr>
                <w:color w:val="000000"/>
                <w:sz w:val="22"/>
                <w:szCs w:val="22"/>
              </w:rPr>
            </w:pPr>
            <w:r>
              <w:rPr>
                <w:color w:val="000000"/>
                <w:sz w:val="20"/>
              </w:rPr>
              <w:t>59397,6</w:t>
            </w:r>
          </w:p>
        </w:tc>
        <w:tc>
          <w:tcPr>
            <w:tcW w:w="261" w:type="dxa"/>
            <w:tcBorders>
              <w:top w:val="double" w:sz="4" w:space="0" w:color="auto"/>
              <w:left w:val="double" w:sz="4" w:space="0" w:color="auto"/>
              <w:bottom w:val="double" w:sz="4" w:space="0" w:color="auto"/>
              <w:right w:val="double" w:sz="4" w:space="0" w:color="auto"/>
            </w:tcBorders>
            <w:shd w:val="clear" w:color="auto" w:fill="auto"/>
            <w:vAlign w:val="center"/>
          </w:tcPr>
          <w:p w14:paraId="5A6B5363" w14:textId="65FF8BCF" w:rsidR="003F4EF5" w:rsidRPr="00E17298" w:rsidRDefault="003F4EF5" w:rsidP="003F4EF5">
            <w:pPr>
              <w:jc w:val="center"/>
              <w:rPr>
                <w:color w:val="000000"/>
                <w:sz w:val="22"/>
                <w:szCs w:val="22"/>
              </w:rPr>
            </w:pPr>
          </w:p>
        </w:tc>
      </w:tr>
      <w:tr w:rsidR="003F4EF5" w:rsidRPr="00E17298" w14:paraId="5D7E0B45" w14:textId="77777777" w:rsidTr="001E5D94">
        <w:trPr>
          <w:trHeight w:val="510"/>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3BA93167" w14:textId="5015DB9A" w:rsidR="003F4EF5" w:rsidRPr="00E17298" w:rsidRDefault="003F4EF5" w:rsidP="003F4EF5">
            <w:pPr>
              <w:rPr>
                <w:color w:val="000000"/>
                <w:sz w:val="20"/>
              </w:rPr>
            </w:pPr>
            <w:r>
              <w:rPr>
                <w:color w:val="000000"/>
                <w:sz w:val="20"/>
              </w:rPr>
              <w:t>Совокупный расход на коммунальные   услуги в месяц на человека</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4D90193" w14:textId="360CF361" w:rsidR="003F4EF5" w:rsidRPr="00E17298" w:rsidRDefault="003F4EF5" w:rsidP="003F4EF5">
            <w:pPr>
              <w:jc w:val="center"/>
              <w:rPr>
                <w:color w:val="000000"/>
                <w:sz w:val="20"/>
              </w:rPr>
            </w:pPr>
            <w:proofErr w:type="spellStart"/>
            <w:r>
              <w:rPr>
                <w:color w:val="000000"/>
                <w:sz w:val="20"/>
              </w:rPr>
              <w:t>руб</w:t>
            </w:r>
            <w:proofErr w:type="spellEnd"/>
            <w:r>
              <w:rPr>
                <w:color w:val="000000"/>
                <w:sz w:val="20"/>
              </w:rPr>
              <w:t>/чел</w:t>
            </w:r>
          </w:p>
        </w:tc>
        <w:tc>
          <w:tcPr>
            <w:tcW w:w="96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41E5757" w14:textId="37958446" w:rsidR="003F4EF5" w:rsidRPr="00E17298" w:rsidRDefault="003F4EF5" w:rsidP="003F4EF5">
            <w:pPr>
              <w:jc w:val="center"/>
              <w:rPr>
                <w:color w:val="000000"/>
                <w:sz w:val="20"/>
              </w:rPr>
            </w:pPr>
            <w:r>
              <w:rPr>
                <w:color w:val="000000"/>
                <w:sz w:val="20"/>
              </w:rPr>
              <w:t>2075,021</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B0996DF" w14:textId="6BB08F1C" w:rsidR="003F4EF5" w:rsidRPr="00E17298" w:rsidRDefault="003F4EF5" w:rsidP="003F4EF5">
            <w:pPr>
              <w:jc w:val="center"/>
              <w:rPr>
                <w:color w:val="000000"/>
                <w:sz w:val="20"/>
              </w:rPr>
            </w:pPr>
            <w:r>
              <w:rPr>
                <w:color w:val="000000"/>
                <w:sz w:val="20"/>
              </w:rPr>
              <w:t>2190,932</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9EDC300" w14:textId="10E0A057" w:rsidR="003F4EF5" w:rsidRPr="00E17298" w:rsidRDefault="003F4EF5" w:rsidP="003F4EF5">
            <w:pPr>
              <w:jc w:val="center"/>
              <w:rPr>
                <w:color w:val="000000"/>
                <w:sz w:val="20"/>
              </w:rPr>
            </w:pPr>
            <w:r>
              <w:rPr>
                <w:color w:val="000000"/>
                <w:sz w:val="20"/>
              </w:rPr>
              <w:t>2303,583</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15EB69C" w14:textId="3B9F042E" w:rsidR="003F4EF5" w:rsidRPr="00E17298" w:rsidRDefault="003F4EF5" w:rsidP="003F4EF5">
            <w:pPr>
              <w:jc w:val="center"/>
              <w:rPr>
                <w:color w:val="000000"/>
                <w:sz w:val="20"/>
              </w:rPr>
            </w:pPr>
            <w:r>
              <w:rPr>
                <w:color w:val="000000"/>
                <w:sz w:val="20"/>
              </w:rPr>
              <w:t>2386,852</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9904FD1" w14:textId="12868EEE" w:rsidR="003F4EF5" w:rsidRPr="00E17298" w:rsidRDefault="003F4EF5" w:rsidP="003F4EF5">
            <w:pPr>
              <w:jc w:val="center"/>
              <w:rPr>
                <w:color w:val="000000"/>
                <w:sz w:val="20"/>
              </w:rPr>
            </w:pPr>
            <w:r>
              <w:rPr>
                <w:color w:val="000000"/>
                <w:sz w:val="20"/>
              </w:rPr>
              <w:t>2468,773</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052FA43" w14:textId="00453642" w:rsidR="003F4EF5" w:rsidRPr="00E17298" w:rsidRDefault="003F4EF5" w:rsidP="003F4EF5">
            <w:pPr>
              <w:jc w:val="center"/>
              <w:rPr>
                <w:color w:val="000000"/>
                <w:sz w:val="20"/>
              </w:rPr>
            </w:pPr>
            <w:r>
              <w:rPr>
                <w:color w:val="000000"/>
                <w:sz w:val="20"/>
              </w:rPr>
              <w:t>2558,335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A57C769" w14:textId="6454876F" w:rsidR="003F4EF5" w:rsidRPr="00E17298" w:rsidRDefault="003F4EF5" w:rsidP="003F4EF5">
            <w:pPr>
              <w:jc w:val="center"/>
              <w:rPr>
                <w:color w:val="000000"/>
                <w:sz w:val="20"/>
              </w:rPr>
            </w:pPr>
            <w:r>
              <w:rPr>
                <w:color w:val="000000"/>
                <w:sz w:val="20"/>
              </w:rPr>
              <w:t>2645,893</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489F6A3" w14:textId="4102B0D6" w:rsidR="003F4EF5" w:rsidRPr="00E17298" w:rsidRDefault="003F4EF5" w:rsidP="003F4EF5">
            <w:pPr>
              <w:jc w:val="center"/>
              <w:rPr>
                <w:color w:val="000000"/>
                <w:sz w:val="20"/>
              </w:rPr>
            </w:pPr>
            <w:r>
              <w:rPr>
                <w:color w:val="000000"/>
                <w:sz w:val="20"/>
              </w:rPr>
              <w:t>2744,974</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BC7AFD7" w14:textId="7DB025CC" w:rsidR="003F4EF5" w:rsidRPr="00E17298" w:rsidRDefault="003F4EF5" w:rsidP="003F4EF5">
            <w:pPr>
              <w:jc w:val="center"/>
              <w:rPr>
                <w:color w:val="000000"/>
                <w:sz w:val="20"/>
              </w:rPr>
            </w:pPr>
            <w:r>
              <w:rPr>
                <w:color w:val="000000"/>
                <w:sz w:val="20"/>
              </w:rPr>
              <w:t>2843,000</w:t>
            </w:r>
          </w:p>
        </w:tc>
        <w:tc>
          <w:tcPr>
            <w:tcW w:w="1096" w:type="dxa"/>
            <w:tcBorders>
              <w:top w:val="double" w:sz="4" w:space="0" w:color="auto"/>
              <w:left w:val="double" w:sz="4" w:space="0" w:color="auto"/>
              <w:bottom w:val="double" w:sz="4" w:space="0" w:color="auto"/>
              <w:right w:val="double" w:sz="4" w:space="0" w:color="auto"/>
            </w:tcBorders>
            <w:vAlign w:val="center"/>
          </w:tcPr>
          <w:p w14:paraId="208C5601" w14:textId="447F451B" w:rsidR="003F4EF5" w:rsidRPr="00E17298" w:rsidRDefault="003F4EF5" w:rsidP="003F4EF5">
            <w:pPr>
              <w:jc w:val="center"/>
              <w:rPr>
                <w:color w:val="000000"/>
                <w:sz w:val="20"/>
              </w:rPr>
            </w:pPr>
            <w:r>
              <w:rPr>
                <w:color w:val="000000"/>
                <w:sz w:val="20"/>
              </w:rPr>
              <w:t>2950,032</w:t>
            </w:r>
          </w:p>
        </w:tc>
        <w:tc>
          <w:tcPr>
            <w:tcW w:w="26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6B1C923" w14:textId="17A362D6" w:rsidR="003F4EF5" w:rsidRPr="00E17298" w:rsidRDefault="003F4EF5" w:rsidP="003F4EF5">
            <w:pPr>
              <w:jc w:val="center"/>
              <w:rPr>
                <w:color w:val="000000"/>
                <w:sz w:val="20"/>
              </w:rPr>
            </w:pPr>
          </w:p>
        </w:tc>
      </w:tr>
      <w:tr w:rsidR="003F4EF5" w:rsidRPr="00E17298" w14:paraId="7EDF6798" w14:textId="77777777" w:rsidTr="001E5D94">
        <w:trPr>
          <w:trHeight w:val="510"/>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478341D0" w14:textId="52C201DE" w:rsidR="003F4EF5" w:rsidRPr="00E17298" w:rsidRDefault="003F4EF5" w:rsidP="003F4EF5">
            <w:pPr>
              <w:rPr>
                <w:color w:val="000000"/>
                <w:sz w:val="20"/>
              </w:rPr>
            </w:pPr>
            <w:r>
              <w:rPr>
                <w:color w:val="000000"/>
                <w:sz w:val="20"/>
              </w:rPr>
              <w:t xml:space="preserve">Доля в совокупном платеже на коммунальные услуги </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180AA0C" w14:textId="464A88C2" w:rsidR="003F4EF5" w:rsidRPr="00E17298" w:rsidRDefault="003F4EF5" w:rsidP="003F4EF5">
            <w:pPr>
              <w:jc w:val="center"/>
              <w:rPr>
                <w:color w:val="000000"/>
                <w:sz w:val="20"/>
              </w:rPr>
            </w:pPr>
            <w:r>
              <w:rPr>
                <w:color w:val="000000"/>
                <w:sz w:val="20"/>
              </w:rPr>
              <w:t>%</w:t>
            </w:r>
          </w:p>
        </w:tc>
        <w:tc>
          <w:tcPr>
            <w:tcW w:w="96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0084DE7" w14:textId="2C1964FC" w:rsidR="003F4EF5" w:rsidRPr="00E17298" w:rsidRDefault="003F4EF5" w:rsidP="003F4EF5">
            <w:pPr>
              <w:jc w:val="center"/>
              <w:rPr>
                <w:color w:val="000000"/>
                <w:sz w:val="20"/>
              </w:rPr>
            </w:pPr>
            <w:r>
              <w:rPr>
                <w:color w:val="000000"/>
                <w:sz w:val="20"/>
              </w:rPr>
              <w:t>4,972</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9A14B98" w14:textId="79BE5E13" w:rsidR="003F4EF5" w:rsidRPr="00E17298" w:rsidRDefault="003F4EF5" w:rsidP="003F4EF5">
            <w:pPr>
              <w:jc w:val="center"/>
              <w:rPr>
                <w:color w:val="000000"/>
                <w:sz w:val="20"/>
              </w:rPr>
            </w:pPr>
            <w:r>
              <w:rPr>
                <w:color w:val="000000"/>
                <w:sz w:val="20"/>
              </w:rPr>
              <w:t>5,048</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BDDD44C" w14:textId="0CEC6BBC" w:rsidR="003F4EF5" w:rsidRPr="00E17298" w:rsidRDefault="003F4EF5" w:rsidP="003F4EF5">
            <w:pPr>
              <w:jc w:val="center"/>
              <w:rPr>
                <w:color w:val="000000"/>
                <w:sz w:val="20"/>
              </w:rPr>
            </w:pPr>
            <w:r>
              <w:rPr>
                <w:color w:val="000000"/>
                <w:sz w:val="20"/>
              </w:rPr>
              <w:t>5,103</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826256C" w14:textId="11A80D7D" w:rsidR="003F4EF5" w:rsidRPr="00E17298" w:rsidRDefault="003F4EF5" w:rsidP="003F4EF5">
            <w:pPr>
              <w:jc w:val="center"/>
              <w:rPr>
                <w:color w:val="000000"/>
                <w:sz w:val="20"/>
              </w:rPr>
            </w:pPr>
            <w:r>
              <w:rPr>
                <w:color w:val="000000"/>
                <w:sz w:val="20"/>
              </w:rPr>
              <w:t>5,085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A769AD1" w14:textId="45083824" w:rsidR="003F4EF5" w:rsidRPr="00E17298" w:rsidRDefault="003F4EF5" w:rsidP="003F4EF5">
            <w:pPr>
              <w:jc w:val="center"/>
              <w:rPr>
                <w:color w:val="000000"/>
                <w:sz w:val="20"/>
              </w:rPr>
            </w:pPr>
            <w:r>
              <w:rPr>
                <w:color w:val="000000"/>
                <w:sz w:val="20"/>
              </w:rPr>
              <w:t>5,057</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31E240F" w14:textId="32748B2F" w:rsidR="003F4EF5" w:rsidRPr="00E17298" w:rsidRDefault="003F4EF5" w:rsidP="003F4EF5">
            <w:pPr>
              <w:jc w:val="center"/>
              <w:rPr>
                <w:color w:val="000000"/>
                <w:sz w:val="20"/>
              </w:rPr>
            </w:pPr>
            <w:r>
              <w:rPr>
                <w:color w:val="000000"/>
                <w:sz w:val="20"/>
              </w:rPr>
              <w:t>5,039</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65A2F04" w14:textId="3F14BFB4" w:rsidR="003F4EF5" w:rsidRPr="00E17298" w:rsidRDefault="003F4EF5" w:rsidP="003F4EF5">
            <w:pPr>
              <w:jc w:val="center"/>
              <w:rPr>
                <w:color w:val="000000"/>
                <w:sz w:val="20"/>
              </w:rPr>
            </w:pPr>
            <w:r>
              <w:rPr>
                <w:color w:val="000000"/>
                <w:sz w:val="20"/>
              </w:rPr>
              <w:t>5,011</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CCA5E95" w14:textId="38B3E38F" w:rsidR="003F4EF5" w:rsidRPr="00E17298" w:rsidRDefault="003F4EF5" w:rsidP="003F4EF5">
            <w:pPr>
              <w:jc w:val="center"/>
              <w:rPr>
                <w:color w:val="000000"/>
                <w:sz w:val="20"/>
              </w:rPr>
            </w:pPr>
            <w:r>
              <w:rPr>
                <w:color w:val="000000"/>
                <w:sz w:val="20"/>
              </w:rPr>
              <w:t>4,998</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A9B4177" w14:textId="3BCF7625" w:rsidR="003F4EF5" w:rsidRPr="00E17298" w:rsidRDefault="003F4EF5" w:rsidP="003F4EF5">
            <w:pPr>
              <w:jc w:val="center"/>
              <w:rPr>
                <w:color w:val="000000"/>
                <w:sz w:val="20"/>
              </w:rPr>
            </w:pPr>
            <w:r>
              <w:rPr>
                <w:color w:val="000000"/>
                <w:sz w:val="20"/>
              </w:rPr>
              <w:t>4,978</w:t>
            </w:r>
          </w:p>
        </w:tc>
        <w:tc>
          <w:tcPr>
            <w:tcW w:w="1096" w:type="dxa"/>
            <w:tcBorders>
              <w:top w:val="double" w:sz="4" w:space="0" w:color="auto"/>
              <w:left w:val="double" w:sz="4" w:space="0" w:color="auto"/>
              <w:bottom w:val="double" w:sz="4" w:space="0" w:color="auto"/>
              <w:right w:val="double" w:sz="4" w:space="0" w:color="auto"/>
            </w:tcBorders>
            <w:vAlign w:val="center"/>
          </w:tcPr>
          <w:p w14:paraId="2DBAE240" w14:textId="54C8FE35" w:rsidR="003F4EF5" w:rsidRPr="00E17298" w:rsidRDefault="003F4EF5" w:rsidP="003F4EF5">
            <w:pPr>
              <w:jc w:val="center"/>
              <w:rPr>
                <w:color w:val="000000"/>
                <w:sz w:val="20"/>
              </w:rPr>
            </w:pPr>
            <w:r>
              <w:rPr>
                <w:color w:val="000000"/>
                <w:sz w:val="20"/>
              </w:rPr>
              <w:t>4,967</w:t>
            </w:r>
          </w:p>
        </w:tc>
        <w:tc>
          <w:tcPr>
            <w:tcW w:w="26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12B22B5" w14:textId="72136F06" w:rsidR="003F4EF5" w:rsidRPr="00E17298" w:rsidRDefault="003F4EF5" w:rsidP="003F4EF5">
            <w:pPr>
              <w:jc w:val="center"/>
              <w:rPr>
                <w:color w:val="000000"/>
                <w:sz w:val="20"/>
              </w:rPr>
            </w:pPr>
          </w:p>
        </w:tc>
      </w:tr>
      <w:tr w:rsidR="00791F5F" w:rsidRPr="00E17298" w14:paraId="2F5550A3" w14:textId="77777777" w:rsidTr="001E5D94">
        <w:trPr>
          <w:trHeight w:val="300"/>
          <w:jc w:val="center"/>
        </w:trPr>
        <w:tc>
          <w:tcPr>
            <w:tcW w:w="1446" w:type="dxa"/>
            <w:tcBorders>
              <w:top w:val="double" w:sz="4" w:space="0" w:color="auto"/>
              <w:left w:val="double" w:sz="4" w:space="0" w:color="auto"/>
              <w:bottom w:val="double" w:sz="4" w:space="0" w:color="auto"/>
              <w:right w:val="double" w:sz="4" w:space="0" w:color="auto"/>
            </w:tcBorders>
            <w:shd w:val="clear" w:color="000000" w:fill="FFFF00"/>
          </w:tcPr>
          <w:p w14:paraId="772F25B6" w14:textId="77777777" w:rsidR="00791F5F" w:rsidRPr="00E17298" w:rsidRDefault="00791F5F" w:rsidP="004419F7">
            <w:pPr>
              <w:jc w:val="center"/>
              <w:rPr>
                <w:color w:val="000000"/>
                <w:sz w:val="20"/>
              </w:rPr>
            </w:pPr>
          </w:p>
        </w:tc>
        <w:tc>
          <w:tcPr>
            <w:tcW w:w="13480" w:type="dxa"/>
            <w:gridSpan w:val="15"/>
            <w:tcBorders>
              <w:top w:val="double" w:sz="4" w:space="0" w:color="auto"/>
              <w:left w:val="double" w:sz="4" w:space="0" w:color="auto"/>
              <w:bottom w:val="double" w:sz="4" w:space="0" w:color="auto"/>
              <w:right w:val="double" w:sz="4" w:space="0" w:color="auto"/>
            </w:tcBorders>
            <w:shd w:val="clear" w:color="000000" w:fill="FFFF00"/>
            <w:noWrap/>
            <w:vAlign w:val="center"/>
            <w:hideMark/>
          </w:tcPr>
          <w:p w14:paraId="5846CDE3" w14:textId="08BDDF60" w:rsidR="00791F5F" w:rsidRPr="00E17298" w:rsidRDefault="00791F5F" w:rsidP="004419F7">
            <w:pPr>
              <w:jc w:val="center"/>
              <w:rPr>
                <w:color w:val="000000"/>
                <w:sz w:val="20"/>
              </w:rPr>
            </w:pPr>
            <w:r w:rsidRPr="00E17298">
              <w:rPr>
                <w:color w:val="000000"/>
                <w:sz w:val="20"/>
              </w:rPr>
              <w:t>Холодное водоснабжение</w:t>
            </w:r>
          </w:p>
        </w:tc>
      </w:tr>
      <w:tr w:rsidR="0056063A" w:rsidRPr="00E17298" w14:paraId="4974E0D8" w14:textId="77777777" w:rsidTr="001E5D94">
        <w:trPr>
          <w:trHeight w:val="510"/>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77034884" w14:textId="77777777" w:rsidR="0056063A" w:rsidRPr="00E17298" w:rsidRDefault="0056063A" w:rsidP="0056063A">
            <w:pPr>
              <w:rPr>
                <w:color w:val="000000"/>
                <w:sz w:val="20"/>
              </w:rPr>
            </w:pPr>
            <w:r w:rsidRPr="00E17298">
              <w:rPr>
                <w:color w:val="000000"/>
                <w:sz w:val="20"/>
              </w:rPr>
              <w:t>Месячные расходы на воду на 1 жителя</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401DED9" w14:textId="77777777" w:rsidR="0056063A" w:rsidRPr="00E17298" w:rsidRDefault="0056063A" w:rsidP="0056063A">
            <w:pPr>
              <w:jc w:val="center"/>
              <w:rPr>
                <w:color w:val="000000"/>
                <w:sz w:val="20"/>
              </w:rPr>
            </w:pPr>
            <w:proofErr w:type="spellStart"/>
            <w:r w:rsidRPr="00E17298">
              <w:rPr>
                <w:color w:val="000000"/>
                <w:sz w:val="20"/>
              </w:rPr>
              <w:t>руб</w:t>
            </w:r>
            <w:proofErr w:type="spellEnd"/>
          </w:p>
        </w:tc>
        <w:tc>
          <w:tcPr>
            <w:tcW w:w="96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6CEFE13" w14:textId="438E2FD0" w:rsidR="0056063A" w:rsidRPr="00E17298" w:rsidRDefault="0056063A" w:rsidP="0056063A">
            <w:pPr>
              <w:jc w:val="center"/>
              <w:rPr>
                <w:color w:val="000000"/>
                <w:sz w:val="20"/>
              </w:rPr>
            </w:pPr>
            <w:r>
              <w:rPr>
                <w:color w:val="000000"/>
                <w:sz w:val="20"/>
              </w:rPr>
              <w:t>224,91</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DF6178A" w14:textId="1605E66A" w:rsidR="0056063A" w:rsidRPr="00E17298" w:rsidRDefault="0056063A" w:rsidP="0056063A">
            <w:pPr>
              <w:jc w:val="center"/>
              <w:rPr>
                <w:color w:val="000000"/>
                <w:sz w:val="20"/>
              </w:rPr>
            </w:pPr>
            <w:r>
              <w:rPr>
                <w:color w:val="000000"/>
                <w:sz w:val="20"/>
              </w:rPr>
              <w:t>243,20</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4F1CD8B" w14:textId="726FE8B9" w:rsidR="0056063A" w:rsidRPr="00E17298" w:rsidRDefault="0056063A" w:rsidP="0056063A">
            <w:pPr>
              <w:jc w:val="center"/>
              <w:rPr>
                <w:color w:val="000000"/>
                <w:sz w:val="20"/>
              </w:rPr>
            </w:pPr>
            <w:r>
              <w:rPr>
                <w:color w:val="000000"/>
                <w:sz w:val="20"/>
              </w:rPr>
              <w:t>252,80</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B67211D" w14:textId="150724F2" w:rsidR="0056063A" w:rsidRPr="00E17298" w:rsidRDefault="0056063A" w:rsidP="0056063A">
            <w:pPr>
              <w:jc w:val="center"/>
              <w:rPr>
                <w:color w:val="000000"/>
                <w:sz w:val="20"/>
              </w:rPr>
            </w:pPr>
            <w:r>
              <w:rPr>
                <w:color w:val="000000"/>
                <w:sz w:val="20"/>
              </w:rPr>
              <w:t>262,84</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E6E4AA7" w14:textId="660F1DDE" w:rsidR="0056063A" w:rsidRPr="00E17298" w:rsidRDefault="0056063A" w:rsidP="0056063A">
            <w:pPr>
              <w:jc w:val="center"/>
              <w:rPr>
                <w:color w:val="000000"/>
                <w:sz w:val="20"/>
              </w:rPr>
            </w:pPr>
            <w:r>
              <w:rPr>
                <w:color w:val="000000"/>
                <w:sz w:val="20"/>
              </w:rPr>
              <w:t>273,36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832987A" w14:textId="43053C47" w:rsidR="0056063A" w:rsidRPr="00E17298" w:rsidRDefault="0056063A" w:rsidP="0056063A">
            <w:pPr>
              <w:jc w:val="center"/>
              <w:rPr>
                <w:color w:val="000000"/>
                <w:sz w:val="20"/>
              </w:rPr>
            </w:pPr>
            <w:r>
              <w:rPr>
                <w:color w:val="000000"/>
                <w:sz w:val="20"/>
              </w:rPr>
              <w:t>284,39</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8102F74" w14:textId="2F086482" w:rsidR="0056063A" w:rsidRPr="00E17298" w:rsidRDefault="0056063A" w:rsidP="0056063A">
            <w:pPr>
              <w:jc w:val="center"/>
              <w:rPr>
                <w:color w:val="000000"/>
                <w:sz w:val="20"/>
              </w:rPr>
            </w:pPr>
            <w:r>
              <w:rPr>
                <w:color w:val="000000"/>
                <w:sz w:val="20"/>
              </w:rPr>
              <w:t>290,53</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FF93248" w14:textId="7CA050D0" w:rsidR="0056063A" w:rsidRPr="00E17298" w:rsidRDefault="0056063A" w:rsidP="0056063A">
            <w:pPr>
              <w:jc w:val="center"/>
              <w:rPr>
                <w:color w:val="000000"/>
                <w:sz w:val="20"/>
              </w:rPr>
            </w:pPr>
            <w:r>
              <w:rPr>
                <w:color w:val="000000"/>
                <w:sz w:val="20"/>
              </w:rPr>
              <w:t>305,22</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60AD663" w14:textId="6B30BAD9" w:rsidR="0056063A" w:rsidRPr="00E17298" w:rsidRDefault="0056063A" w:rsidP="0056063A">
            <w:pPr>
              <w:jc w:val="center"/>
              <w:rPr>
                <w:color w:val="000000"/>
                <w:sz w:val="20"/>
              </w:rPr>
            </w:pPr>
            <w:r>
              <w:rPr>
                <w:color w:val="000000"/>
                <w:sz w:val="20"/>
              </w:rPr>
              <w:t>320,78</w:t>
            </w:r>
          </w:p>
        </w:tc>
        <w:tc>
          <w:tcPr>
            <w:tcW w:w="1096" w:type="dxa"/>
            <w:tcBorders>
              <w:top w:val="double" w:sz="4" w:space="0" w:color="auto"/>
              <w:left w:val="double" w:sz="4" w:space="0" w:color="auto"/>
              <w:bottom w:val="double" w:sz="4" w:space="0" w:color="auto"/>
              <w:right w:val="double" w:sz="4" w:space="0" w:color="auto"/>
            </w:tcBorders>
            <w:vAlign w:val="center"/>
          </w:tcPr>
          <w:p w14:paraId="6F0F2692" w14:textId="221DC64C" w:rsidR="0056063A" w:rsidRPr="00E17298" w:rsidRDefault="0056063A" w:rsidP="0056063A">
            <w:pPr>
              <w:jc w:val="center"/>
              <w:rPr>
                <w:color w:val="000000"/>
                <w:sz w:val="20"/>
              </w:rPr>
            </w:pPr>
            <w:r>
              <w:rPr>
                <w:color w:val="000000"/>
                <w:sz w:val="20"/>
              </w:rPr>
              <w:t>337,27</w:t>
            </w:r>
          </w:p>
        </w:tc>
        <w:tc>
          <w:tcPr>
            <w:tcW w:w="26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8CF72D2" w14:textId="6E973DBA" w:rsidR="0056063A" w:rsidRPr="00E17298" w:rsidRDefault="0056063A" w:rsidP="0056063A">
            <w:pPr>
              <w:jc w:val="center"/>
              <w:rPr>
                <w:color w:val="000000"/>
                <w:sz w:val="20"/>
              </w:rPr>
            </w:pPr>
          </w:p>
        </w:tc>
      </w:tr>
      <w:tr w:rsidR="0056063A" w:rsidRPr="00E17298" w14:paraId="5084CC2B" w14:textId="77777777" w:rsidTr="001E5D94">
        <w:trPr>
          <w:trHeight w:val="765"/>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23E2905E" w14:textId="77777777" w:rsidR="0056063A" w:rsidRPr="00E17298" w:rsidRDefault="0056063A" w:rsidP="0056063A">
            <w:pPr>
              <w:rPr>
                <w:color w:val="000000"/>
                <w:sz w:val="20"/>
              </w:rPr>
            </w:pPr>
            <w:r w:rsidRPr="00E17298">
              <w:rPr>
                <w:color w:val="000000"/>
                <w:sz w:val="20"/>
              </w:rPr>
              <w:t>Доля в совокупном платеже на коммунальные услуги (рекомендуемый *</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5C92E14" w14:textId="77777777" w:rsidR="0056063A" w:rsidRPr="00E17298" w:rsidRDefault="0056063A" w:rsidP="0056063A">
            <w:pPr>
              <w:jc w:val="center"/>
              <w:rPr>
                <w:color w:val="000000"/>
                <w:sz w:val="20"/>
              </w:rPr>
            </w:pPr>
            <w:r w:rsidRPr="00E17298">
              <w:rPr>
                <w:color w:val="000000"/>
                <w:sz w:val="20"/>
              </w:rPr>
              <w:t>%</w:t>
            </w:r>
          </w:p>
        </w:tc>
        <w:tc>
          <w:tcPr>
            <w:tcW w:w="96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1F99D7D" w14:textId="055B8813" w:rsidR="0056063A" w:rsidRPr="00E17298" w:rsidRDefault="0056063A" w:rsidP="0056063A">
            <w:pPr>
              <w:jc w:val="center"/>
              <w:rPr>
                <w:color w:val="000000"/>
                <w:sz w:val="20"/>
              </w:rPr>
            </w:pPr>
            <w:r>
              <w:rPr>
                <w:color w:val="000000"/>
                <w:sz w:val="20"/>
              </w:rPr>
              <w:t>0,54</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01BB7A6" w14:textId="7C005F3D" w:rsidR="0056063A" w:rsidRPr="00E17298" w:rsidRDefault="0056063A" w:rsidP="0056063A">
            <w:pPr>
              <w:jc w:val="center"/>
              <w:rPr>
                <w:color w:val="000000"/>
                <w:sz w:val="20"/>
              </w:rPr>
            </w:pPr>
            <w:r>
              <w:rPr>
                <w:color w:val="000000"/>
                <w:sz w:val="20"/>
              </w:rPr>
              <w:t>0,56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2614314" w14:textId="3E0576E1" w:rsidR="0056063A" w:rsidRPr="00E17298" w:rsidRDefault="0056063A" w:rsidP="0056063A">
            <w:pPr>
              <w:jc w:val="center"/>
              <w:rPr>
                <w:color w:val="000000"/>
                <w:sz w:val="20"/>
              </w:rPr>
            </w:pPr>
            <w:r>
              <w:rPr>
                <w:color w:val="000000"/>
                <w:sz w:val="20"/>
              </w:rPr>
              <w:t>0,56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8574623" w14:textId="279F8216" w:rsidR="0056063A" w:rsidRPr="00E17298" w:rsidRDefault="0056063A" w:rsidP="0056063A">
            <w:pPr>
              <w:jc w:val="center"/>
              <w:rPr>
                <w:color w:val="000000"/>
                <w:sz w:val="20"/>
              </w:rPr>
            </w:pPr>
            <w:r>
              <w:rPr>
                <w:color w:val="000000"/>
                <w:sz w:val="20"/>
              </w:rPr>
              <w:t>0,56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72A6788" w14:textId="32AE00D4" w:rsidR="0056063A" w:rsidRPr="00E17298" w:rsidRDefault="0056063A" w:rsidP="0056063A">
            <w:pPr>
              <w:jc w:val="center"/>
              <w:rPr>
                <w:color w:val="000000"/>
                <w:sz w:val="20"/>
              </w:rPr>
            </w:pPr>
            <w:r>
              <w:rPr>
                <w:color w:val="000000"/>
                <w:sz w:val="20"/>
              </w:rPr>
              <w:t>0,56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0D2BCCC" w14:textId="5858A18B" w:rsidR="0056063A" w:rsidRPr="00E17298" w:rsidRDefault="0056063A" w:rsidP="0056063A">
            <w:pPr>
              <w:jc w:val="center"/>
              <w:rPr>
                <w:color w:val="000000"/>
                <w:sz w:val="20"/>
              </w:rPr>
            </w:pPr>
            <w:r>
              <w:rPr>
                <w:color w:val="000000"/>
                <w:sz w:val="20"/>
              </w:rPr>
              <w:t>0,56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FA1C9A2" w14:textId="62AB87C1" w:rsidR="0056063A" w:rsidRPr="00E17298" w:rsidRDefault="0056063A" w:rsidP="0056063A">
            <w:pPr>
              <w:jc w:val="center"/>
              <w:rPr>
                <w:color w:val="000000"/>
                <w:sz w:val="20"/>
              </w:rPr>
            </w:pPr>
            <w:r>
              <w:rPr>
                <w:color w:val="000000"/>
                <w:sz w:val="20"/>
              </w:rPr>
              <w:t>0,55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CC1186E" w14:textId="0612B758" w:rsidR="0056063A" w:rsidRPr="00E17298" w:rsidRDefault="0056063A" w:rsidP="0056063A">
            <w:pPr>
              <w:jc w:val="center"/>
              <w:rPr>
                <w:color w:val="000000"/>
                <w:sz w:val="20"/>
              </w:rPr>
            </w:pPr>
            <w:r>
              <w:rPr>
                <w:color w:val="000000"/>
                <w:sz w:val="20"/>
              </w:rPr>
              <w:t>0,56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6D2FFDD" w14:textId="6A09CCD3" w:rsidR="0056063A" w:rsidRPr="00E17298" w:rsidRDefault="0056063A" w:rsidP="0056063A">
            <w:pPr>
              <w:jc w:val="center"/>
              <w:rPr>
                <w:color w:val="000000"/>
                <w:sz w:val="20"/>
              </w:rPr>
            </w:pPr>
            <w:r>
              <w:rPr>
                <w:color w:val="000000"/>
                <w:sz w:val="20"/>
              </w:rPr>
              <w:t>0,56</w:t>
            </w:r>
          </w:p>
        </w:tc>
        <w:tc>
          <w:tcPr>
            <w:tcW w:w="1096" w:type="dxa"/>
            <w:tcBorders>
              <w:top w:val="double" w:sz="4" w:space="0" w:color="auto"/>
              <w:left w:val="double" w:sz="4" w:space="0" w:color="auto"/>
              <w:bottom w:val="double" w:sz="4" w:space="0" w:color="auto"/>
              <w:right w:val="double" w:sz="4" w:space="0" w:color="auto"/>
            </w:tcBorders>
            <w:vAlign w:val="center"/>
          </w:tcPr>
          <w:p w14:paraId="5D2C7119" w14:textId="49D6C43B" w:rsidR="0056063A" w:rsidRPr="00E17298" w:rsidRDefault="0056063A" w:rsidP="0056063A">
            <w:pPr>
              <w:jc w:val="center"/>
              <w:rPr>
                <w:color w:val="000000"/>
                <w:sz w:val="20"/>
              </w:rPr>
            </w:pPr>
            <w:r>
              <w:rPr>
                <w:color w:val="000000"/>
                <w:sz w:val="20"/>
              </w:rPr>
              <w:t>0,57</w:t>
            </w:r>
          </w:p>
        </w:tc>
        <w:tc>
          <w:tcPr>
            <w:tcW w:w="26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7AE9B34" w14:textId="3B27EED9" w:rsidR="0056063A" w:rsidRPr="00E17298" w:rsidRDefault="0056063A" w:rsidP="0056063A">
            <w:pPr>
              <w:jc w:val="center"/>
              <w:rPr>
                <w:color w:val="000000"/>
                <w:sz w:val="20"/>
              </w:rPr>
            </w:pPr>
          </w:p>
        </w:tc>
      </w:tr>
      <w:tr w:rsidR="00791F5F" w:rsidRPr="00E17298" w14:paraId="4473936E" w14:textId="77777777" w:rsidTr="001E5D94">
        <w:trPr>
          <w:trHeight w:val="300"/>
          <w:jc w:val="center"/>
        </w:trPr>
        <w:tc>
          <w:tcPr>
            <w:tcW w:w="1446" w:type="dxa"/>
            <w:tcBorders>
              <w:top w:val="double" w:sz="4" w:space="0" w:color="auto"/>
              <w:left w:val="double" w:sz="4" w:space="0" w:color="auto"/>
              <w:bottom w:val="double" w:sz="4" w:space="0" w:color="auto"/>
              <w:right w:val="double" w:sz="4" w:space="0" w:color="auto"/>
            </w:tcBorders>
            <w:shd w:val="clear" w:color="000000" w:fill="FFFF00"/>
          </w:tcPr>
          <w:p w14:paraId="2F5526AC" w14:textId="77777777" w:rsidR="00791F5F" w:rsidRPr="00E17298" w:rsidRDefault="00791F5F" w:rsidP="004419F7">
            <w:pPr>
              <w:jc w:val="center"/>
              <w:rPr>
                <w:color w:val="000000"/>
                <w:sz w:val="20"/>
              </w:rPr>
            </w:pPr>
          </w:p>
        </w:tc>
        <w:tc>
          <w:tcPr>
            <w:tcW w:w="13480" w:type="dxa"/>
            <w:gridSpan w:val="15"/>
            <w:tcBorders>
              <w:top w:val="double" w:sz="4" w:space="0" w:color="auto"/>
              <w:left w:val="double" w:sz="4" w:space="0" w:color="auto"/>
              <w:bottom w:val="double" w:sz="4" w:space="0" w:color="auto"/>
              <w:right w:val="double" w:sz="4" w:space="0" w:color="auto"/>
            </w:tcBorders>
            <w:shd w:val="clear" w:color="000000" w:fill="FFFF00"/>
            <w:noWrap/>
            <w:vAlign w:val="center"/>
            <w:hideMark/>
          </w:tcPr>
          <w:p w14:paraId="119962E5" w14:textId="0CFBB4D6" w:rsidR="00791F5F" w:rsidRPr="00E17298" w:rsidRDefault="00791F5F" w:rsidP="004419F7">
            <w:pPr>
              <w:jc w:val="center"/>
              <w:rPr>
                <w:color w:val="000000"/>
                <w:sz w:val="20"/>
              </w:rPr>
            </w:pPr>
            <w:r w:rsidRPr="00E17298">
              <w:rPr>
                <w:color w:val="000000"/>
                <w:sz w:val="20"/>
              </w:rPr>
              <w:t>Электроснабжение</w:t>
            </w:r>
          </w:p>
        </w:tc>
      </w:tr>
      <w:tr w:rsidR="0056063A" w:rsidRPr="00E17298" w14:paraId="3A55ABB5" w14:textId="77777777" w:rsidTr="001E5D94">
        <w:trPr>
          <w:trHeight w:val="510"/>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20EBAB32" w14:textId="45D487BD" w:rsidR="0056063A" w:rsidRPr="00E17298" w:rsidRDefault="0056063A" w:rsidP="0056063A">
            <w:pPr>
              <w:rPr>
                <w:color w:val="000000"/>
                <w:sz w:val="20"/>
              </w:rPr>
            </w:pPr>
            <w:r>
              <w:rPr>
                <w:color w:val="000000"/>
                <w:sz w:val="20"/>
              </w:rPr>
              <w:t>Месячные расходы элект</w:t>
            </w:r>
            <w:r w:rsidRPr="00E17298">
              <w:rPr>
                <w:color w:val="000000"/>
                <w:sz w:val="20"/>
              </w:rPr>
              <w:t>роснабжения на 1 жителя</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C13548A" w14:textId="77777777" w:rsidR="0056063A" w:rsidRPr="00E17298" w:rsidRDefault="0056063A" w:rsidP="0056063A">
            <w:pPr>
              <w:jc w:val="center"/>
              <w:rPr>
                <w:color w:val="000000"/>
                <w:sz w:val="20"/>
              </w:rPr>
            </w:pPr>
            <w:proofErr w:type="spellStart"/>
            <w:r w:rsidRPr="00E17298">
              <w:rPr>
                <w:color w:val="000000"/>
                <w:sz w:val="20"/>
              </w:rPr>
              <w:t>т.руб</w:t>
            </w:r>
            <w:proofErr w:type="spellEnd"/>
          </w:p>
        </w:tc>
        <w:tc>
          <w:tcPr>
            <w:tcW w:w="96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C9EEE86" w14:textId="4F9D63BF" w:rsidR="0056063A" w:rsidRPr="00E17298" w:rsidRDefault="0056063A" w:rsidP="0056063A">
            <w:pPr>
              <w:jc w:val="center"/>
              <w:rPr>
                <w:color w:val="000000"/>
                <w:sz w:val="20"/>
              </w:rPr>
            </w:pPr>
            <w:r>
              <w:rPr>
                <w:color w:val="000000"/>
                <w:sz w:val="20"/>
              </w:rPr>
              <w:t>243,6</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83173F4" w14:textId="33308DF5" w:rsidR="0056063A" w:rsidRPr="00E17298" w:rsidRDefault="0056063A" w:rsidP="0056063A">
            <w:pPr>
              <w:jc w:val="center"/>
              <w:rPr>
                <w:color w:val="000000"/>
                <w:sz w:val="20"/>
              </w:rPr>
            </w:pPr>
            <w:r>
              <w:rPr>
                <w:color w:val="000000"/>
                <w:sz w:val="20"/>
              </w:rPr>
              <w:t>243,6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C3A3958" w14:textId="13DA543D" w:rsidR="0056063A" w:rsidRPr="00E17298" w:rsidRDefault="0056063A" w:rsidP="0056063A">
            <w:pPr>
              <w:jc w:val="center"/>
              <w:rPr>
                <w:color w:val="000000"/>
                <w:sz w:val="20"/>
              </w:rPr>
            </w:pPr>
            <w:r>
              <w:rPr>
                <w:color w:val="000000"/>
                <w:sz w:val="20"/>
              </w:rPr>
              <w:t>253,3</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0B6DFC6" w14:textId="23CA1E3E" w:rsidR="0056063A" w:rsidRPr="00E17298" w:rsidRDefault="0056063A" w:rsidP="0056063A">
            <w:pPr>
              <w:jc w:val="center"/>
              <w:rPr>
                <w:color w:val="000000"/>
                <w:sz w:val="20"/>
              </w:rPr>
            </w:pPr>
            <w:r>
              <w:rPr>
                <w:color w:val="000000"/>
                <w:sz w:val="20"/>
              </w:rPr>
              <w:t>263,5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2B3A40A" w14:textId="69874651" w:rsidR="0056063A" w:rsidRPr="00E17298" w:rsidRDefault="0056063A" w:rsidP="0056063A">
            <w:pPr>
              <w:jc w:val="center"/>
              <w:rPr>
                <w:color w:val="000000"/>
                <w:sz w:val="20"/>
              </w:rPr>
            </w:pPr>
            <w:r>
              <w:rPr>
                <w:color w:val="000000"/>
                <w:sz w:val="20"/>
              </w:rPr>
              <w:t>274,0</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0A9102A" w14:textId="1FA21E97" w:rsidR="0056063A" w:rsidRPr="00E17298" w:rsidRDefault="0056063A" w:rsidP="0056063A">
            <w:pPr>
              <w:jc w:val="center"/>
              <w:rPr>
                <w:color w:val="000000"/>
                <w:sz w:val="20"/>
              </w:rPr>
            </w:pPr>
            <w:r>
              <w:rPr>
                <w:color w:val="000000"/>
                <w:sz w:val="20"/>
              </w:rPr>
              <w:t>285,0</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0DDF0C1" w14:textId="1E5DBA7A" w:rsidR="0056063A" w:rsidRPr="00E17298" w:rsidRDefault="0056063A" w:rsidP="0056063A">
            <w:pPr>
              <w:jc w:val="center"/>
              <w:rPr>
                <w:color w:val="000000"/>
                <w:sz w:val="20"/>
              </w:rPr>
            </w:pPr>
            <w:r>
              <w:rPr>
                <w:color w:val="000000"/>
                <w:sz w:val="20"/>
              </w:rPr>
              <w:t>296,4</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D69D942" w14:textId="5E3E80CA" w:rsidR="0056063A" w:rsidRPr="00E17298" w:rsidRDefault="0056063A" w:rsidP="0056063A">
            <w:pPr>
              <w:jc w:val="center"/>
              <w:rPr>
                <w:color w:val="000000"/>
                <w:sz w:val="20"/>
              </w:rPr>
            </w:pPr>
            <w:r>
              <w:rPr>
                <w:color w:val="000000"/>
                <w:sz w:val="20"/>
              </w:rPr>
              <w:t>308,2</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0C074D8" w14:textId="05C0AA4D" w:rsidR="0056063A" w:rsidRPr="00E17298" w:rsidRDefault="0056063A" w:rsidP="0056063A">
            <w:pPr>
              <w:jc w:val="center"/>
              <w:rPr>
                <w:color w:val="000000"/>
                <w:sz w:val="20"/>
              </w:rPr>
            </w:pPr>
            <w:r>
              <w:rPr>
                <w:color w:val="000000"/>
                <w:sz w:val="20"/>
              </w:rPr>
              <w:t>320,6</w:t>
            </w:r>
          </w:p>
        </w:tc>
        <w:tc>
          <w:tcPr>
            <w:tcW w:w="1096" w:type="dxa"/>
            <w:tcBorders>
              <w:top w:val="double" w:sz="4" w:space="0" w:color="auto"/>
              <w:left w:val="double" w:sz="4" w:space="0" w:color="auto"/>
              <w:bottom w:val="double" w:sz="4" w:space="0" w:color="auto"/>
              <w:right w:val="double" w:sz="4" w:space="0" w:color="auto"/>
            </w:tcBorders>
            <w:vAlign w:val="center"/>
          </w:tcPr>
          <w:p w14:paraId="128E3190" w14:textId="2681F0C4" w:rsidR="0056063A" w:rsidRPr="00E17298" w:rsidRDefault="0056063A" w:rsidP="0056063A">
            <w:pPr>
              <w:jc w:val="center"/>
              <w:rPr>
                <w:color w:val="000000"/>
                <w:sz w:val="20"/>
              </w:rPr>
            </w:pPr>
            <w:r>
              <w:rPr>
                <w:color w:val="000000"/>
                <w:sz w:val="20"/>
              </w:rPr>
              <w:t>333,4</w:t>
            </w:r>
          </w:p>
        </w:tc>
        <w:tc>
          <w:tcPr>
            <w:tcW w:w="26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24F6155" w14:textId="0602D26D" w:rsidR="0056063A" w:rsidRPr="00E17298" w:rsidRDefault="0056063A" w:rsidP="0056063A">
            <w:pPr>
              <w:jc w:val="center"/>
              <w:rPr>
                <w:color w:val="000000"/>
                <w:sz w:val="20"/>
              </w:rPr>
            </w:pPr>
          </w:p>
        </w:tc>
      </w:tr>
      <w:tr w:rsidR="0056063A" w:rsidRPr="00E17298" w14:paraId="47146009" w14:textId="77777777" w:rsidTr="001E5D94">
        <w:trPr>
          <w:trHeight w:val="765"/>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03A91095" w14:textId="77777777" w:rsidR="0056063A" w:rsidRPr="00E17298" w:rsidRDefault="0056063A" w:rsidP="0056063A">
            <w:pPr>
              <w:rPr>
                <w:color w:val="000000"/>
                <w:sz w:val="20"/>
              </w:rPr>
            </w:pPr>
            <w:r w:rsidRPr="00E17298">
              <w:rPr>
                <w:color w:val="000000"/>
                <w:sz w:val="20"/>
              </w:rPr>
              <w:t>Доля в совокупном платеже на коммунальные услуги (рекомендуемый *</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7EDD5BC" w14:textId="77777777" w:rsidR="0056063A" w:rsidRPr="00E17298" w:rsidRDefault="0056063A" w:rsidP="0056063A">
            <w:pPr>
              <w:jc w:val="center"/>
              <w:rPr>
                <w:color w:val="000000"/>
                <w:sz w:val="20"/>
              </w:rPr>
            </w:pPr>
            <w:r w:rsidRPr="00E17298">
              <w:rPr>
                <w:color w:val="000000"/>
                <w:sz w:val="20"/>
              </w:rPr>
              <w:t>%</w:t>
            </w:r>
          </w:p>
        </w:tc>
        <w:tc>
          <w:tcPr>
            <w:tcW w:w="96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A2D4A37" w14:textId="762AD285" w:rsidR="0056063A" w:rsidRPr="00E17298" w:rsidRDefault="0056063A" w:rsidP="0056063A">
            <w:pPr>
              <w:jc w:val="center"/>
              <w:rPr>
                <w:color w:val="000000"/>
                <w:sz w:val="20"/>
              </w:rPr>
            </w:pPr>
            <w:r>
              <w:rPr>
                <w:color w:val="000000"/>
                <w:sz w:val="20"/>
              </w:rPr>
              <w:t>0,58</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684ED4E" w14:textId="6CE5EE8C" w:rsidR="0056063A" w:rsidRPr="00E17298" w:rsidRDefault="0056063A" w:rsidP="0056063A">
            <w:pPr>
              <w:jc w:val="center"/>
              <w:rPr>
                <w:color w:val="000000"/>
                <w:sz w:val="20"/>
              </w:rPr>
            </w:pPr>
            <w:r>
              <w:rPr>
                <w:color w:val="000000"/>
                <w:sz w:val="20"/>
              </w:rPr>
              <w:t>0,56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490B48E" w14:textId="4FFF1D26" w:rsidR="0056063A" w:rsidRPr="00E17298" w:rsidRDefault="0056063A" w:rsidP="0056063A">
            <w:pPr>
              <w:jc w:val="center"/>
              <w:rPr>
                <w:color w:val="000000"/>
                <w:sz w:val="20"/>
              </w:rPr>
            </w:pPr>
            <w:r>
              <w:rPr>
                <w:color w:val="000000"/>
                <w:sz w:val="20"/>
              </w:rPr>
              <w:t>0,56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E6BA903" w14:textId="7DECDC15" w:rsidR="0056063A" w:rsidRPr="00E17298" w:rsidRDefault="0056063A" w:rsidP="0056063A">
            <w:pPr>
              <w:jc w:val="center"/>
              <w:rPr>
                <w:color w:val="000000"/>
                <w:sz w:val="20"/>
              </w:rPr>
            </w:pPr>
            <w:r>
              <w:rPr>
                <w:color w:val="000000"/>
                <w:sz w:val="20"/>
              </w:rPr>
              <w:t>0,56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33FDAFE" w14:textId="3596D971" w:rsidR="0056063A" w:rsidRPr="00E17298" w:rsidRDefault="0056063A" w:rsidP="0056063A">
            <w:pPr>
              <w:jc w:val="center"/>
              <w:rPr>
                <w:color w:val="000000"/>
                <w:sz w:val="20"/>
              </w:rPr>
            </w:pPr>
            <w:r>
              <w:rPr>
                <w:color w:val="000000"/>
                <w:sz w:val="20"/>
              </w:rPr>
              <w:t>0,56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3C10257" w14:textId="3805CBA3" w:rsidR="0056063A" w:rsidRPr="00E17298" w:rsidRDefault="0056063A" w:rsidP="0056063A">
            <w:pPr>
              <w:jc w:val="center"/>
              <w:rPr>
                <w:color w:val="000000"/>
                <w:sz w:val="20"/>
              </w:rPr>
            </w:pPr>
            <w:r>
              <w:rPr>
                <w:color w:val="000000"/>
                <w:sz w:val="20"/>
              </w:rPr>
              <w:t>0,56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E8382B3" w14:textId="34A6C5C4" w:rsidR="0056063A" w:rsidRPr="00E17298" w:rsidRDefault="0056063A" w:rsidP="0056063A">
            <w:pPr>
              <w:jc w:val="center"/>
              <w:rPr>
                <w:color w:val="000000"/>
                <w:sz w:val="20"/>
              </w:rPr>
            </w:pPr>
            <w:r>
              <w:rPr>
                <w:color w:val="000000"/>
                <w:sz w:val="20"/>
              </w:rPr>
              <w:t>0,56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639BE41" w14:textId="2B9F4350" w:rsidR="0056063A" w:rsidRPr="00E17298" w:rsidRDefault="0056063A" w:rsidP="0056063A">
            <w:pPr>
              <w:jc w:val="center"/>
              <w:rPr>
                <w:color w:val="000000"/>
                <w:sz w:val="20"/>
              </w:rPr>
            </w:pPr>
            <w:r>
              <w:rPr>
                <w:color w:val="000000"/>
                <w:sz w:val="20"/>
              </w:rPr>
              <w:t>0,56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044AA6A" w14:textId="720EE485" w:rsidR="0056063A" w:rsidRPr="00E17298" w:rsidRDefault="0056063A" w:rsidP="0056063A">
            <w:pPr>
              <w:jc w:val="center"/>
              <w:rPr>
                <w:color w:val="000000"/>
                <w:sz w:val="20"/>
              </w:rPr>
            </w:pPr>
            <w:r>
              <w:rPr>
                <w:color w:val="000000"/>
                <w:sz w:val="20"/>
              </w:rPr>
              <w:t>0,56</w:t>
            </w:r>
          </w:p>
        </w:tc>
        <w:tc>
          <w:tcPr>
            <w:tcW w:w="1096" w:type="dxa"/>
            <w:tcBorders>
              <w:top w:val="double" w:sz="4" w:space="0" w:color="auto"/>
              <w:left w:val="double" w:sz="4" w:space="0" w:color="auto"/>
              <w:bottom w:val="double" w:sz="4" w:space="0" w:color="auto"/>
              <w:right w:val="double" w:sz="4" w:space="0" w:color="auto"/>
            </w:tcBorders>
            <w:vAlign w:val="center"/>
          </w:tcPr>
          <w:p w14:paraId="2A16C2BE" w14:textId="0289ED65" w:rsidR="0056063A" w:rsidRPr="00E17298" w:rsidRDefault="0056063A" w:rsidP="0056063A">
            <w:pPr>
              <w:jc w:val="center"/>
              <w:rPr>
                <w:color w:val="000000"/>
                <w:sz w:val="20"/>
              </w:rPr>
            </w:pPr>
            <w:r>
              <w:rPr>
                <w:color w:val="000000"/>
                <w:sz w:val="20"/>
              </w:rPr>
              <w:t>0,56</w:t>
            </w:r>
          </w:p>
        </w:tc>
        <w:tc>
          <w:tcPr>
            <w:tcW w:w="26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54A8670" w14:textId="354F6009" w:rsidR="0056063A" w:rsidRPr="00E17298" w:rsidRDefault="0056063A" w:rsidP="0056063A">
            <w:pPr>
              <w:jc w:val="center"/>
              <w:rPr>
                <w:color w:val="000000"/>
                <w:sz w:val="20"/>
              </w:rPr>
            </w:pPr>
          </w:p>
        </w:tc>
      </w:tr>
      <w:tr w:rsidR="00791F5F" w:rsidRPr="00E17298" w14:paraId="06E9D0FB" w14:textId="77777777" w:rsidTr="001E5D94">
        <w:trPr>
          <w:trHeight w:val="300"/>
          <w:jc w:val="center"/>
        </w:trPr>
        <w:tc>
          <w:tcPr>
            <w:tcW w:w="1446" w:type="dxa"/>
            <w:tcBorders>
              <w:top w:val="double" w:sz="4" w:space="0" w:color="auto"/>
              <w:left w:val="double" w:sz="4" w:space="0" w:color="auto"/>
              <w:bottom w:val="double" w:sz="4" w:space="0" w:color="auto"/>
              <w:right w:val="double" w:sz="4" w:space="0" w:color="auto"/>
            </w:tcBorders>
            <w:shd w:val="clear" w:color="000000" w:fill="FFFF00"/>
          </w:tcPr>
          <w:p w14:paraId="314A1968" w14:textId="77777777" w:rsidR="00791F5F" w:rsidRPr="00E17298" w:rsidRDefault="00791F5F" w:rsidP="004419F7">
            <w:pPr>
              <w:jc w:val="center"/>
              <w:rPr>
                <w:color w:val="000000"/>
                <w:sz w:val="20"/>
              </w:rPr>
            </w:pPr>
          </w:p>
        </w:tc>
        <w:tc>
          <w:tcPr>
            <w:tcW w:w="13480" w:type="dxa"/>
            <w:gridSpan w:val="15"/>
            <w:tcBorders>
              <w:top w:val="double" w:sz="4" w:space="0" w:color="auto"/>
              <w:left w:val="double" w:sz="4" w:space="0" w:color="auto"/>
              <w:bottom w:val="double" w:sz="4" w:space="0" w:color="auto"/>
              <w:right w:val="double" w:sz="4" w:space="0" w:color="auto"/>
            </w:tcBorders>
            <w:shd w:val="clear" w:color="000000" w:fill="FFFF00"/>
            <w:noWrap/>
            <w:vAlign w:val="center"/>
            <w:hideMark/>
          </w:tcPr>
          <w:p w14:paraId="73B52217" w14:textId="4639C512" w:rsidR="00791F5F" w:rsidRPr="00E17298" w:rsidRDefault="00791F5F" w:rsidP="004419F7">
            <w:pPr>
              <w:jc w:val="center"/>
              <w:rPr>
                <w:color w:val="000000"/>
                <w:sz w:val="20"/>
              </w:rPr>
            </w:pPr>
            <w:r w:rsidRPr="00E17298">
              <w:rPr>
                <w:color w:val="000000"/>
                <w:sz w:val="20"/>
              </w:rPr>
              <w:t>Газоснабжение</w:t>
            </w:r>
          </w:p>
        </w:tc>
      </w:tr>
      <w:tr w:rsidR="003F4EF5" w:rsidRPr="00E17298" w14:paraId="32EFCAB1" w14:textId="77777777" w:rsidTr="001E5D94">
        <w:trPr>
          <w:trHeight w:val="765"/>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5302F424" w14:textId="04DB3DB6" w:rsidR="003F4EF5" w:rsidRPr="00E17298" w:rsidRDefault="003F4EF5" w:rsidP="003F4EF5">
            <w:pPr>
              <w:rPr>
                <w:color w:val="000000"/>
                <w:sz w:val="20"/>
              </w:rPr>
            </w:pPr>
            <w:r>
              <w:rPr>
                <w:color w:val="000000"/>
                <w:sz w:val="20"/>
              </w:rPr>
              <w:t xml:space="preserve">Месячные расходы на </w:t>
            </w:r>
            <w:proofErr w:type="spellStart"/>
            <w:proofErr w:type="gramStart"/>
            <w:r>
              <w:rPr>
                <w:color w:val="000000"/>
                <w:sz w:val="20"/>
              </w:rPr>
              <w:t>центр.газоснабжение</w:t>
            </w:r>
            <w:proofErr w:type="spellEnd"/>
            <w:proofErr w:type="gramEnd"/>
            <w:r>
              <w:rPr>
                <w:color w:val="000000"/>
                <w:sz w:val="20"/>
              </w:rPr>
              <w:t xml:space="preserve">  на 1 жителя</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35CE371" w14:textId="77777777" w:rsidR="003F4EF5" w:rsidRPr="00E17298" w:rsidRDefault="003F4EF5" w:rsidP="003F4EF5">
            <w:pPr>
              <w:jc w:val="center"/>
              <w:rPr>
                <w:color w:val="000000"/>
                <w:sz w:val="20"/>
              </w:rPr>
            </w:pPr>
            <w:proofErr w:type="spellStart"/>
            <w:r w:rsidRPr="00E17298">
              <w:rPr>
                <w:color w:val="000000"/>
                <w:sz w:val="20"/>
              </w:rPr>
              <w:t>руб</w:t>
            </w:r>
            <w:proofErr w:type="spellEnd"/>
            <w:r w:rsidRPr="00E17298">
              <w:rPr>
                <w:color w:val="000000"/>
                <w:sz w:val="20"/>
              </w:rPr>
              <w:t>/чел</w:t>
            </w:r>
          </w:p>
        </w:tc>
        <w:tc>
          <w:tcPr>
            <w:tcW w:w="96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D8E4224" w14:textId="6AC23A60" w:rsidR="003F4EF5" w:rsidRPr="00E17298" w:rsidRDefault="003F4EF5" w:rsidP="003F4EF5">
            <w:pPr>
              <w:jc w:val="center"/>
              <w:rPr>
                <w:color w:val="000000"/>
                <w:sz w:val="20"/>
              </w:rPr>
            </w:pPr>
            <w:r>
              <w:rPr>
                <w:color w:val="000000"/>
                <w:sz w:val="20"/>
              </w:rPr>
              <w:t>1508,5</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58C1B9F" w14:textId="7D4F0840" w:rsidR="003F4EF5" w:rsidRPr="00E17298" w:rsidRDefault="003F4EF5" w:rsidP="003F4EF5">
            <w:pPr>
              <w:jc w:val="center"/>
              <w:rPr>
                <w:color w:val="000000"/>
                <w:sz w:val="20"/>
              </w:rPr>
            </w:pPr>
            <w:r>
              <w:rPr>
                <w:color w:val="000000"/>
                <w:sz w:val="20"/>
              </w:rPr>
              <w:t>1596,1</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B0C739D" w14:textId="014D8FE8" w:rsidR="003F4EF5" w:rsidRPr="00E17298" w:rsidRDefault="003F4EF5" w:rsidP="003F4EF5">
            <w:pPr>
              <w:jc w:val="center"/>
              <w:rPr>
                <w:color w:val="000000"/>
                <w:sz w:val="20"/>
              </w:rPr>
            </w:pPr>
            <w:r>
              <w:rPr>
                <w:color w:val="000000"/>
                <w:sz w:val="20"/>
              </w:rPr>
              <w:t>1685,0</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7BC0122" w14:textId="02A9ADB6" w:rsidR="003F4EF5" w:rsidRPr="00E17298" w:rsidRDefault="003F4EF5" w:rsidP="003F4EF5">
            <w:pPr>
              <w:jc w:val="center"/>
              <w:rPr>
                <w:color w:val="000000"/>
                <w:sz w:val="20"/>
              </w:rPr>
            </w:pPr>
            <w:r>
              <w:rPr>
                <w:color w:val="000000"/>
                <w:sz w:val="20"/>
              </w:rPr>
              <w:t>1743,6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28470EA" w14:textId="567B53DD" w:rsidR="003F4EF5" w:rsidRPr="00E17298" w:rsidRDefault="003F4EF5" w:rsidP="003F4EF5">
            <w:pPr>
              <w:jc w:val="center"/>
              <w:rPr>
                <w:color w:val="000000"/>
                <w:sz w:val="20"/>
              </w:rPr>
            </w:pPr>
            <w:r>
              <w:rPr>
                <w:color w:val="000000"/>
                <w:sz w:val="20"/>
              </w:rPr>
              <w:t>1799,8</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DEC625A" w14:textId="2D11C769" w:rsidR="003F4EF5" w:rsidRPr="00E17298" w:rsidRDefault="003F4EF5" w:rsidP="003F4EF5">
            <w:pPr>
              <w:jc w:val="center"/>
              <w:rPr>
                <w:color w:val="000000"/>
                <w:sz w:val="20"/>
              </w:rPr>
            </w:pPr>
            <w:r>
              <w:rPr>
                <w:color w:val="000000"/>
                <w:sz w:val="20"/>
              </w:rPr>
              <w:t>1862,5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085EA04" w14:textId="2DFA9C13" w:rsidR="003F4EF5" w:rsidRPr="00E17298" w:rsidRDefault="003F4EF5" w:rsidP="003F4EF5">
            <w:pPr>
              <w:jc w:val="center"/>
              <w:rPr>
                <w:color w:val="000000"/>
                <w:sz w:val="20"/>
              </w:rPr>
            </w:pPr>
            <w:r>
              <w:rPr>
                <w:color w:val="000000"/>
                <w:sz w:val="20"/>
              </w:rPr>
              <w:t>1927,5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C6F8BB3" w14:textId="4564E5C6" w:rsidR="003F4EF5" w:rsidRPr="00E17298" w:rsidRDefault="003F4EF5" w:rsidP="003F4EF5">
            <w:pPr>
              <w:jc w:val="center"/>
              <w:rPr>
                <w:color w:val="000000"/>
                <w:sz w:val="20"/>
              </w:rPr>
            </w:pPr>
            <w:r>
              <w:rPr>
                <w:color w:val="000000"/>
                <w:sz w:val="20"/>
              </w:rPr>
              <w:t>1994,8</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E4F0940" w14:textId="20808B44" w:rsidR="003F4EF5" w:rsidRPr="00E17298" w:rsidRDefault="003F4EF5" w:rsidP="003F4EF5">
            <w:pPr>
              <w:jc w:val="center"/>
              <w:rPr>
                <w:color w:val="000000"/>
                <w:sz w:val="20"/>
              </w:rPr>
            </w:pPr>
            <w:r>
              <w:rPr>
                <w:color w:val="000000"/>
                <w:sz w:val="20"/>
              </w:rPr>
              <w:t>2059,4</w:t>
            </w:r>
          </w:p>
        </w:tc>
        <w:tc>
          <w:tcPr>
            <w:tcW w:w="1096" w:type="dxa"/>
            <w:tcBorders>
              <w:top w:val="double" w:sz="4" w:space="0" w:color="auto"/>
              <w:left w:val="double" w:sz="4" w:space="0" w:color="auto"/>
              <w:bottom w:val="double" w:sz="4" w:space="0" w:color="auto"/>
              <w:right w:val="double" w:sz="4" w:space="0" w:color="auto"/>
            </w:tcBorders>
            <w:vAlign w:val="center"/>
          </w:tcPr>
          <w:p w14:paraId="3C814ED4" w14:textId="7AD99595" w:rsidR="003F4EF5" w:rsidRPr="00E17298" w:rsidRDefault="003F4EF5" w:rsidP="003F4EF5">
            <w:pPr>
              <w:jc w:val="center"/>
              <w:rPr>
                <w:color w:val="000000"/>
                <w:sz w:val="20"/>
              </w:rPr>
            </w:pPr>
            <w:r>
              <w:rPr>
                <w:color w:val="000000"/>
                <w:sz w:val="20"/>
              </w:rPr>
              <w:t>2131,5</w:t>
            </w:r>
          </w:p>
        </w:tc>
        <w:tc>
          <w:tcPr>
            <w:tcW w:w="26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922B112" w14:textId="41241B33" w:rsidR="003F4EF5" w:rsidRPr="00E17298" w:rsidRDefault="003F4EF5" w:rsidP="003F4EF5">
            <w:pPr>
              <w:jc w:val="center"/>
              <w:rPr>
                <w:color w:val="000000"/>
                <w:sz w:val="20"/>
              </w:rPr>
            </w:pPr>
          </w:p>
        </w:tc>
      </w:tr>
      <w:tr w:rsidR="003F4EF5" w:rsidRPr="00E17298" w14:paraId="4E560897" w14:textId="77777777" w:rsidTr="001E5D94">
        <w:trPr>
          <w:trHeight w:val="600"/>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343FC942" w14:textId="18660066" w:rsidR="003F4EF5" w:rsidRPr="00E17298" w:rsidRDefault="003F4EF5" w:rsidP="003F4EF5">
            <w:pPr>
              <w:rPr>
                <w:rFonts w:ascii="Calibri" w:hAnsi="Calibri" w:cs="Calibri"/>
                <w:color w:val="000000"/>
                <w:sz w:val="22"/>
                <w:szCs w:val="22"/>
              </w:rPr>
            </w:pPr>
            <w:r>
              <w:rPr>
                <w:color w:val="000000"/>
                <w:sz w:val="20"/>
              </w:rPr>
              <w:t>Доля в совокупном платеже на коммунальные услуги при ЦГС и сжиженном газе</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E18C478" w14:textId="77777777" w:rsidR="003F4EF5" w:rsidRPr="00E17298" w:rsidRDefault="003F4EF5" w:rsidP="003F4EF5">
            <w:pPr>
              <w:jc w:val="center"/>
              <w:rPr>
                <w:color w:val="000000"/>
                <w:sz w:val="20"/>
              </w:rPr>
            </w:pPr>
            <w:proofErr w:type="spellStart"/>
            <w:r w:rsidRPr="00E17298">
              <w:rPr>
                <w:color w:val="000000"/>
                <w:sz w:val="20"/>
              </w:rPr>
              <w:t>руб</w:t>
            </w:r>
            <w:proofErr w:type="spellEnd"/>
            <w:r w:rsidRPr="00E17298">
              <w:rPr>
                <w:color w:val="000000"/>
                <w:sz w:val="20"/>
              </w:rPr>
              <w:t>/чел</w:t>
            </w:r>
          </w:p>
        </w:tc>
        <w:tc>
          <w:tcPr>
            <w:tcW w:w="96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735DAC0" w14:textId="798B809F" w:rsidR="003F4EF5" w:rsidRPr="00E17298" w:rsidRDefault="003F4EF5" w:rsidP="003F4EF5">
            <w:pPr>
              <w:jc w:val="center"/>
              <w:rPr>
                <w:color w:val="000000"/>
                <w:sz w:val="20"/>
              </w:rPr>
            </w:pPr>
            <w:r>
              <w:rPr>
                <w:color w:val="000000"/>
                <w:sz w:val="20"/>
              </w:rPr>
              <w:t>3,61</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815E992" w14:textId="593FAFD2" w:rsidR="003F4EF5" w:rsidRPr="00E17298" w:rsidRDefault="003F4EF5" w:rsidP="003F4EF5">
            <w:pPr>
              <w:jc w:val="center"/>
              <w:rPr>
                <w:color w:val="000000"/>
                <w:sz w:val="20"/>
              </w:rPr>
            </w:pPr>
            <w:r>
              <w:rPr>
                <w:color w:val="000000"/>
                <w:sz w:val="20"/>
              </w:rPr>
              <w:t>3,68</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BAE3625" w14:textId="389BDCDD" w:rsidR="003F4EF5" w:rsidRPr="00E17298" w:rsidRDefault="003F4EF5" w:rsidP="003F4EF5">
            <w:pPr>
              <w:jc w:val="center"/>
              <w:rPr>
                <w:color w:val="000000"/>
                <w:sz w:val="20"/>
              </w:rPr>
            </w:pPr>
            <w:r>
              <w:rPr>
                <w:color w:val="000000"/>
                <w:sz w:val="20"/>
              </w:rPr>
              <w:t>3,73</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55FF473" w14:textId="76ADE24B" w:rsidR="003F4EF5" w:rsidRPr="00E17298" w:rsidRDefault="003F4EF5" w:rsidP="003F4EF5">
            <w:pPr>
              <w:jc w:val="center"/>
              <w:rPr>
                <w:color w:val="000000"/>
                <w:sz w:val="20"/>
              </w:rPr>
            </w:pPr>
            <w:r>
              <w:rPr>
                <w:color w:val="000000"/>
                <w:sz w:val="20"/>
              </w:rPr>
              <w:t>3,71</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D318C6F" w14:textId="35A307D2" w:rsidR="003F4EF5" w:rsidRPr="00E17298" w:rsidRDefault="003F4EF5" w:rsidP="003F4EF5">
            <w:pPr>
              <w:jc w:val="center"/>
              <w:rPr>
                <w:color w:val="000000"/>
                <w:sz w:val="20"/>
              </w:rPr>
            </w:pPr>
            <w:r>
              <w:rPr>
                <w:color w:val="000000"/>
                <w:sz w:val="20"/>
              </w:rPr>
              <w:t>3,69</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0E5620F" w14:textId="417761AB" w:rsidR="003F4EF5" w:rsidRPr="00E17298" w:rsidRDefault="003F4EF5" w:rsidP="003F4EF5">
            <w:pPr>
              <w:jc w:val="center"/>
              <w:rPr>
                <w:color w:val="000000"/>
                <w:sz w:val="20"/>
              </w:rPr>
            </w:pPr>
            <w:r>
              <w:rPr>
                <w:color w:val="000000"/>
                <w:sz w:val="20"/>
              </w:rPr>
              <w:t>3,67</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AEF83DB" w14:textId="15A7F67C" w:rsidR="003F4EF5" w:rsidRPr="00E17298" w:rsidRDefault="003F4EF5" w:rsidP="003F4EF5">
            <w:pPr>
              <w:jc w:val="center"/>
              <w:rPr>
                <w:color w:val="000000"/>
                <w:sz w:val="20"/>
              </w:rPr>
            </w:pPr>
            <w:r>
              <w:rPr>
                <w:color w:val="000000"/>
                <w:sz w:val="20"/>
              </w:rPr>
              <w:t>3,65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1A2616B" w14:textId="24B21F9B" w:rsidR="003F4EF5" w:rsidRPr="00E17298" w:rsidRDefault="003F4EF5" w:rsidP="003F4EF5">
            <w:pPr>
              <w:jc w:val="center"/>
              <w:rPr>
                <w:color w:val="000000"/>
                <w:sz w:val="20"/>
              </w:rPr>
            </w:pPr>
            <w:r>
              <w:rPr>
                <w:color w:val="000000"/>
                <w:sz w:val="20"/>
              </w:rPr>
              <w:t>3,63</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D802ACC" w14:textId="400EEA94" w:rsidR="003F4EF5" w:rsidRPr="00E17298" w:rsidRDefault="003F4EF5" w:rsidP="003F4EF5">
            <w:pPr>
              <w:jc w:val="center"/>
              <w:rPr>
                <w:color w:val="000000"/>
                <w:sz w:val="20"/>
              </w:rPr>
            </w:pPr>
            <w:r>
              <w:rPr>
                <w:color w:val="000000"/>
                <w:sz w:val="20"/>
              </w:rPr>
              <w:t>3,61</w:t>
            </w:r>
          </w:p>
        </w:tc>
        <w:tc>
          <w:tcPr>
            <w:tcW w:w="1096" w:type="dxa"/>
            <w:tcBorders>
              <w:top w:val="double" w:sz="4" w:space="0" w:color="auto"/>
              <w:left w:val="double" w:sz="4" w:space="0" w:color="auto"/>
              <w:bottom w:val="double" w:sz="4" w:space="0" w:color="auto"/>
              <w:right w:val="double" w:sz="4" w:space="0" w:color="auto"/>
            </w:tcBorders>
            <w:vAlign w:val="center"/>
          </w:tcPr>
          <w:p w14:paraId="44FBD256" w14:textId="0C2ECA34" w:rsidR="003F4EF5" w:rsidRPr="00E17298" w:rsidRDefault="003F4EF5" w:rsidP="003F4EF5">
            <w:pPr>
              <w:jc w:val="center"/>
              <w:rPr>
                <w:color w:val="000000"/>
                <w:sz w:val="20"/>
              </w:rPr>
            </w:pPr>
            <w:r>
              <w:rPr>
                <w:color w:val="000000"/>
                <w:sz w:val="20"/>
              </w:rPr>
              <w:t>3,59</w:t>
            </w:r>
          </w:p>
        </w:tc>
        <w:tc>
          <w:tcPr>
            <w:tcW w:w="26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8F6C7A7" w14:textId="21345CE1" w:rsidR="003F4EF5" w:rsidRPr="00E17298" w:rsidRDefault="003F4EF5" w:rsidP="003F4EF5">
            <w:pPr>
              <w:jc w:val="center"/>
              <w:rPr>
                <w:color w:val="000000"/>
                <w:sz w:val="20"/>
              </w:rPr>
            </w:pPr>
          </w:p>
        </w:tc>
      </w:tr>
      <w:tr w:rsidR="00791F5F" w:rsidRPr="00E17298" w14:paraId="2B7A1F6D" w14:textId="77777777" w:rsidTr="001E5D94">
        <w:trPr>
          <w:trHeight w:val="300"/>
          <w:jc w:val="center"/>
        </w:trPr>
        <w:tc>
          <w:tcPr>
            <w:tcW w:w="1446" w:type="dxa"/>
            <w:tcBorders>
              <w:top w:val="double" w:sz="4" w:space="0" w:color="auto"/>
              <w:left w:val="double" w:sz="4" w:space="0" w:color="auto"/>
              <w:bottom w:val="double" w:sz="4" w:space="0" w:color="auto"/>
              <w:right w:val="double" w:sz="4" w:space="0" w:color="auto"/>
            </w:tcBorders>
            <w:shd w:val="clear" w:color="000000" w:fill="FFFF00"/>
          </w:tcPr>
          <w:p w14:paraId="32C56CB7" w14:textId="77777777" w:rsidR="00791F5F" w:rsidRPr="00E17298" w:rsidRDefault="00791F5F" w:rsidP="004419F7">
            <w:pPr>
              <w:jc w:val="center"/>
              <w:rPr>
                <w:color w:val="000000"/>
                <w:sz w:val="20"/>
              </w:rPr>
            </w:pPr>
          </w:p>
        </w:tc>
        <w:tc>
          <w:tcPr>
            <w:tcW w:w="13480" w:type="dxa"/>
            <w:gridSpan w:val="15"/>
            <w:tcBorders>
              <w:top w:val="double" w:sz="4" w:space="0" w:color="auto"/>
              <w:left w:val="double" w:sz="4" w:space="0" w:color="auto"/>
              <w:bottom w:val="double" w:sz="4" w:space="0" w:color="auto"/>
              <w:right w:val="double" w:sz="4" w:space="0" w:color="auto"/>
            </w:tcBorders>
            <w:shd w:val="clear" w:color="000000" w:fill="FFFF00"/>
            <w:noWrap/>
            <w:vAlign w:val="center"/>
            <w:hideMark/>
          </w:tcPr>
          <w:p w14:paraId="2B77BC28" w14:textId="0BCC2C20" w:rsidR="00791F5F" w:rsidRPr="00E17298" w:rsidRDefault="00791F5F" w:rsidP="004419F7">
            <w:pPr>
              <w:jc w:val="center"/>
              <w:rPr>
                <w:color w:val="000000"/>
                <w:sz w:val="20"/>
              </w:rPr>
            </w:pPr>
            <w:r w:rsidRPr="00E17298">
              <w:rPr>
                <w:color w:val="000000"/>
                <w:sz w:val="20"/>
              </w:rPr>
              <w:t>ТКО</w:t>
            </w:r>
          </w:p>
        </w:tc>
      </w:tr>
      <w:tr w:rsidR="001E5D94" w:rsidRPr="00E17298" w14:paraId="4E10D4A3" w14:textId="77777777" w:rsidTr="001E5D94">
        <w:trPr>
          <w:trHeight w:val="510"/>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07146AB9" w14:textId="77777777" w:rsidR="001E5D94" w:rsidRPr="00E17298" w:rsidRDefault="001E5D94" w:rsidP="001E5D94">
            <w:pPr>
              <w:rPr>
                <w:color w:val="000000"/>
                <w:sz w:val="20"/>
              </w:rPr>
            </w:pPr>
            <w:r w:rsidRPr="00E17298">
              <w:rPr>
                <w:color w:val="000000"/>
                <w:sz w:val="20"/>
              </w:rPr>
              <w:t>Месячные расходы на ТКО на 1 жителя</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54EF1AE" w14:textId="77777777" w:rsidR="001E5D94" w:rsidRPr="00E17298" w:rsidRDefault="001E5D94" w:rsidP="001E5D94">
            <w:pPr>
              <w:jc w:val="center"/>
              <w:rPr>
                <w:color w:val="000000"/>
                <w:sz w:val="20"/>
              </w:rPr>
            </w:pPr>
            <w:proofErr w:type="spellStart"/>
            <w:r w:rsidRPr="00E17298">
              <w:rPr>
                <w:color w:val="000000"/>
                <w:sz w:val="20"/>
              </w:rPr>
              <w:t>руб</w:t>
            </w:r>
            <w:proofErr w:type="spellEnd"/>
            <w:r w:rsidRPr="00E17298">
              <w:rPr>
                <w:color w:val="000000"/>
                <w:sz w:val="20"/>
              </w:rPr>
              <w:t>/чел</w:t>
            </w:r>
          </w:p>
        </w:tc>
        <w:tc>
          <w:tcPr>
            <w:tcW w:w="96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09A7C13" w14:textId="1FF92F3E" w:rsidR="001E5D94" w:rsidRPr="00E17298" w:rsidRDefault="001E5D94" w:rsidP="001E5D94">
            <w:pPr>
              <w:jc w:val="center"/>
              <w:rPr>
                <w:color w:val="000000"/>
                <w:sz w:val="20"/>
              </w:rPr>
            </w:pPr>
            <w:r>
              <w:rPr>
                <w:color w:val="000000"/>
                <w:sz w:val="20"/>
              </w:rPr>
              <w:t>98,04</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196B2E7" w14:textId="5A9B0D36" w:rsidR="001E5D94" w:rsidRPr="00E17298" w:rsidRDefault="001E5D94" w:rsidP="001E5D94">
            <w:pPr>
              <w:jc w:val="center"/>
              <w:rPr>
                <w:color w:val="000000"/>
                <w:sz w:val="20"/>
              </w:rPr>
            </w:pPr>
            <w:r>
              <w:rPr>
                <w:color w:val="000000"/>
                <w:sz w:val="20"/>
              </w:rPr>
              <w:t>108,08</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D5A2520" w14:textId="5FA1DBF9" w:rsidR="001E5D94" w:rsidRPr="00E17298" w:rsidRDefault="001E5D94" w:rsidP="001E5D94">
            <w:pPr>
              <w:jc w:val="center"/>
              <w:rPr>
                <w:color w:val="000000"/>
                <w:sz w:val="20"/>
              </w:rPr>
            </w:pPr>
            <w:r>
              <w:rPr>
                <w:color w:val="000000"/>
                <w:sz w:val="20"/>
              </w:rPr>
              <w:t>112,40</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64F3B55" w14:textId="69B2FA5F" w:rsidR="001E5D94" w:rsidRPr="00E17298" w:rsidRDefault="001E5D94" w:rsidP="001E5D94">
            <w:pPr>
              <w:jc w:val="center"/>
              <w:rPr>
                <w:color w:val="000000"/>
                <w:sz w:val="20"/>
              </w:rPr>
            </w:pPr>
            <w:r>
              <w:rPr>
                <w:color w:val="000000"/>
                <w:sz w:val="20"/>
              </w:rPr>
              <w:t>116,90</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8A3E55A" w14:textId="23C2C307" w:rsidR="001E5D94" w:rsidRPr="00E17298" w:rsidRDefault="001E5D94" w:rsidP="001E5D94">
            <w:pPr>
              <w:jc w:val="center"/>
              <w:rPr>
                <w:color w:val="000000"/>
                <w:sz w:val="20"/>
              </w:rPr>
            </w:pPr>
            <w:r>
              <w:rPr>
                <w:color w:val="000000"/>
                <w:sz w:val="20"/>
              </w:rPr>
              <w:t>121,57</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2A26D63" w14:textId="566575DB" w:rsidR="001E5D94" w:rsidRPr="00E17298" w:rsidRDefault="001E5D94" w:rsidP="001E5D94">
            <w:pPr>
              <w:jc w:val="center"/>
              <w:rPr>
                <w:color w:val="000000"/>
                <w:sz w:val="20"/>
              </w:rPr>
            </w:pPr>
            <w:r>
              <w:rPr>
                <w:color w:val="000000"/>
                <w:sz w:val="20"/>
              </w:rPr>
              <w:t>126,44</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C4B3194" w14:textId="4B36012F" w:rsidR="001E5D94" w:rsidRPr="00E17298" w:rsidRDefault="001E5D94" w:rsidP="001E5D94">
            <w:pPr>
              <w:jc w:val="center"/>
              <w:rPr>
                <w:color w:val="000000"/>
                <w:sz w:val="20"/>
              </w:rPr>
            </w:pPr>
            <w:r>
              <w:rPr>
                <w:color w:val="000000"/>
                <w:sz w:val="20"/>
              </w:rPr>
              <w:t>131,49</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BB9C09A" w14:textId="124E29B3" w:rsidR="001E5D94" w:rsidRPr="00E17298" w:rsidRDefault="001E5D94" w:rsidP="001E5D94">
            <w:pPr>
              <w:jc w:val="center"/>
              <w:rPr>
                <w:color w:val="000000"/>
                <w:sz w:val="20"/>
              </w:rPr>
            </w:pPr>
            <w:r>
              <w:rPr>
                <w:color w:val="000000"/>
                <w:sz w:val="20"/>
              </w:rPr>
              <w:t>136,75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01E9282" w14:textId="7F7097A3" w:rsidR="001E5D94" w:rsidRPr="00E17298" w:rsidRDefault="001E5D94" w:rsidP="001E5D94">
            <w:pPr>
              <w:jc w:val="center"/>
              <w:rPr>
                <w:color w:val="000000"/>
                <w:sz w:val="20"/>
              </w:rPr>
            </w:pPr>
            <w:r>
              <w:rPr>
                <w:color w:val="000000"/>
                <w:sz w:val="20"/>
              </w:rPr>
              <w:t>142,22</w:t>
            </w:r>
          </w:p>
        </w:tc>
        <w:tc>
          <w:tcPr>
            <w:tcW w:w="1096" w:type="dxa"/>
            <w:tcBorders>
              <w:top w:val="double" w:sz="4" w:space="0" w:color="auto"/>
              <w:left w:val="double" w:sz="4" w:space="0" w:color="auto"/>
              <w:bottom w:val="double" w:sz="4" w:space="0" w:color="auto"/>
              <w:right w:val="double" w:sz="4" w:space="0" w:color="auto"/>
            </w:tcBorders>
            <w:vAlign w:val="center"/>
          </w:tcPr>
          <w:p w14:paraId="245AFB48" w14:textId="5DED40CE" w:rsidR="001E5D94" w:rsidRPr="00E17298" w:rsidRDefault="001E5D94" w:rsidP="001E5D94">
            <w:pPr>
              <w:jc w:val="center"/>
              <w:rPr>
                <w:color w:val="000000"/>
                <w:sz w:val="20"/>
              </w:rPr>
            </w:pPr>
            <w:r>
              <w:rPr>
                <w:color w:val="000000"/>
                <w:sz w:val="20"/>
              </w:rPr>
              <w:t>147,91</w:t>
            </w:r>
          </w:p>
        </w:tc>
        <w:tc>
          <w:tcPr>
            <w:tcW w:w="26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FE778C4" w14:textId="70DBE60C" w:rsidR="001E5D94" w:rsidRPr="00E17298" w:rsidRDefault="001E5D94" w:rsidP="001E5D94">
            <w:pPr>
              <w:jc w:val="center"/>
              <w:rPr>
                <w:color w:val="000000"/>
                <w:sz w:val="20"/>
              </w:rPr>
            </w:pPr>
          </w:p>
        </w:tc>
      </w:tr>
      <w:tr w:rsidR="001E5D94" w:rsidRPr="00E17298" w14:paraId="0342FD24" w14:textId="77777777" w:rsidTr="001E5D94">
        <w:trPr>
          <w:trHeight w:val="765"/>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76BA5E75" w14:textId="77777777" w:rsidR="001E5D94" w:rsidRPr="00E17298" w:rsidRDefault="001E5D94" w:rsidP="001E5D94">
            <w:pPr>
              <w:rPr>
                <w:color w:val="000000"/>
                <w:sz w:val="20"/>
              </w:rPr>
            </w:pPr>
            <w:r w:rsidRPr="00E17298">
              <w:rPr>
                <w:color w:val="000000"/>
                <w:sz w:val="20"/>
              </w:rPr>
              <w:t>Доля в совокупном платеже на коммунальные услуги (рекомендуемый *</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6C6A843" w14:textId="77777777" w:rsidR="001E5D94" w:rsidRPr="00E17298" w:rsidRDefault="001E5D94" w:rsidP="001E5D94">
            <w:pPr>
              <w:jc w:val="center"/>
              <w:rPr>
                <w:color w:val="000000"/>
                <w:sz w:val="20"/>
              </w:rPr>
            </w:pPr>
            <w:r w:rsidRPr="00E17298">
              <w:rPr>
                <w:color w:val="000000"/>
                <w:sz w:val="20"/>
              </w:rPr>
              <w:t>%</w:t>
            </w:r>
          </w:p>
        </w:tc>
        <w:tc>
          <w:tcPr>
            <w:tcW w:w="96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E31F29F" w14:textId="22B40A6C" w:rsidR="001E5D94" w:rsidRPr="00E17298" w:rsidRDefault="001E5D94" w:rsidP="001E5D94">
            <w:pPr>
              <w:jc w:val="center"/>
              <w:rPr>
                <w:color w:val="000000"/>
                <w:sz w:val="20"/>
              </w:rPr>
            </w:pPr>
            <w:r>
              <w:rPr>
                <w:color w:val="000000"/>
                <w:sz w:val="20"/>
              </w:rPr>
              <w:t>0,23</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D35A744" w14:textId="6100F3FE" w:rsidR="001E5D94" w:rsidRPr="00E17298" w:rsidRDefault="001E5D94" w:rsidP="001E5D94">
            <w:pPr>
              <w:jc w:val="center"/>
              <w:rPr>
                <w:color w:val="000000"/>
                <w:sz w:val="20"/>
              </w:rPr>
            </w:pPr>
            <w:r>
              <w:rPr>
                <w:color w:val="000000"/>
                <w:sz w:val="20"/>
              </w:rPr>
              <w:t>0,25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E5E8596" w14:textId="36BF6835" w:rsidR="001E5D94" w:rsidRPr="00E17298" w:rsidRDefault="001E5D94" w:rsidP="001E5D94">
            <w:pPr>
              <w:jc w:val="center"/>
              <w:rPr>
                <w:color w:val="000000"/>
                <w:sz w:val="20"/>
              </w:rPr>
            </w:pPr>
            <w:r>
              <w:rPr>
                <w:color w:val="000000"/>
                <w:sz w:val="20"/>
              </w:rPr>
              <w:t>0,25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B37B9EF" w14:textId="691EF06D" w:rsidR="001E5D94" w:rsidRPr="00E17298" w:rsidRDefault="001E5D94" w:rsidP="001E5D94">
            <w:pPr>
              <w:jc w:val="center"/>
              <w:rPr>
                <w:color w:val="000000"/>
                <w:sz w:val="20"/>
              </w:rPr>
            </w:pPr>
            <w:r>
              <w:rPr>
                <w:color w:val="000000"/>
                <w:sz w:val="20"/>
              </w:rPr>
              <w:t>0,25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3E4FBFC" w14:textId="3E98AA68" w:rsidR="001E5D94" w:rsidRPr="00E17298" w:rsidRDefault="001E5D94" w:rsidP="001E5D94">
            <w:pPr>
              <w:jc w:val="center"/>
              <w:rPr>
                <w:color w:val="000000"/>
                <w:sz w:val="20"/>
              </w:rPr>
            </w:pPr>
            <w:r>
              <w:rPr>
                <w:color w:val="000000"/>
                <w:sz w:val="20"/>
              </w:rPr>
              <w:t>0,25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2A3DD9F" w14:textId="5C6408AD" w:rsidR="001E5D94" w:rsidRPr="00E17298" w:rsidRDefault="001E5D94" w:rsidP="001E5D94">
            <w:pPr>
              <w:jc w:val="center"/>
              <w:rPr>
                <w:color w:val="000000"/>
                <w:sz w:val="20"/>
              </w:rPr>
            </w:pPr>
            <w:r>
              <w:rPr>
                <w:color w:val="000000"/>
                <w:sz w:val="20"/>
              </w:rPr>
              <w:t>0,25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379E5E5" w14:textId="18BF9FD6" w:rsidR="001E5D94" w:rsidRPr="00E17298" w:rsidRDefault="001E5D94" w:rsidP="001E5D94">
            <w:pPr>
              <w:jc w:val="center"/>
              <w:rPr>
                <w:color w:val="000000"/>
                <w:sz w:val="20"/>
              </w:rPr>
            </w:pPr>
            <w:r>
              <w:rPr>
                <w:color w:val="000000"/>
                <w:sz w:val="20"/>
              </w:rPr>
              <w:t>0,25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6754074" w14:textId="287EB1BB" w:rsidR="001E5D94" w:rsidRPr="00E17298" w:rsidRDefault="001E5D94" w:rsidP="001E5D94">
            <w:pPr>
              <w:jc w:val="center"/>
              <w:rPr>
                <w:color w:val="000000"/>
                <w:sz w:val="20"/>
              </w:rPr>
            </w:pPr>
            <w:r>
              <w:rPr>
                <w:color w:val="000000"/>
                <w:sz w:val="20"/>
              </w:rPr>
              <w:t>0,25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B36A02C" w14:textId="6C0467F4" w:rsidR="001E5D94" w:rsidRPr="00E17298" w:rsidRDefault="001E5D94" w:rsidP="001E5D94">
            <w:pPr>
              <w:jc w:val="center"/>
              <w:rPr>
                <w:color w:val="000000"/>
                <w:sz w:val="20"/>
              </w:rPr>
            </w:pPr>
            <w:r>
              <w:rPr>
                <w:color w:val="000000"/>
                <w:sz w:val="20"/>
              </w:rPr>
              <w:t>0,25</w:t>
            </w:r>
          </w:p>
        </w:tc>
        <w:tc>
          <w:tcPr>
            <w:tcW w:w="1096" w:type="dxa"/>
            <w:tcBorders>
              <w:top w:val="double" w:sz="4" w:space="0" w:color="auto"/>
              <w:left w:val="double" w:sz="4" w:space="0" w:color="auto"/>
              <w:bottom w:val="double" w:sz="4" w:space="0" w:color="auto"/>
              <w:right w:val="double" w:sz="4" w:space="0" w:color="auto"/>
            </w:tcBorders>
            <w:vAlign w:val="center"/>
          </w:tcPr>
          <w:p w14:paraId="6FB3BE13" w14:textId="3F8D051C" w:rsidR="001E5D94" w:rsidRPr="00E17298" w:rsidRDefault="001E5D94" w:rsidP="001E5D94">
            <w:pPr>
              <w:jc w:val="center"/>
              <w:rPr>
                <w:color w:val="000000"/>
                <w:sz w:val="20"/>
              </w:rPr>
            </w:pPr>
            <w:r>
              <w:rPr>
                <w:color w:val="000000"/>
                <w:sz w:val="20"/>
              </w:rPr>
              <w:t>0,25</w:t>
            </w:r>
          </w:p>
        </w:tc>
        <w:tc>
          <w:tcPr>
            <w:tcW w:w="26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9AB7F64" w14:textId="3F15510C" w:rsidR="001E5D94" w:rsidRPr="00E17298" w:rsidRDefault="001E5D94" w:rsidP="001E5D94">
            <w:pPr>
              <w:jc w:val="center"/>
              <w:rPr>
                <w:color w:val="000000"/>
                <w:sz w:val="20"/>
              </w:rPr>
            </w:pPr>
          </w:p>
        </w:tc>
      </w:tr>
      <w:tr w:rsidR="00791F5F" w:rsidRPr="00E17298" w14:paraId="6A07DAD7" w14:textId="77777777" w:rsidTr="001E5D94">
        <w:trPr>
          <w:trHeight w:val="300"/>
          <w:jc w:val="center"/>
        </w:trPr>
        <w:tc>
          <w:tcPr>
            <w:tcW w:w="1446" w:type="dxa"/>
            <w:tcBorders>
              <w:top w:val="double" w:sz="4" w:space="0" w:color="auto"/>
              <w:left w:val="double" w:sz="4" w:space="0" w:color="auto"/>
              <w:bottom w:val="double" w:sz="4" w:space="0" w:color="auto"/>
              <w:right w:val="double" w:sz="4" w:space="0" w:color="auto"/>
            </w:tcBorders>
          </w:tcPr>
          <w:p w14:paraId="72131047" w14:textId="77777777" w:rsidR="00791F5F" w:rsidRPr="00E17298" w:rsidRDefault="00791F5F" w:rsidP="004419F7">
            <w:pPr>
              <w:jc w:val="center"/>
              <w:rPr>
                <w:b/>
                <w:bCs/>
                <w:color w:val="000000"/>
                <w:sz w:val="20"/>
              </w:rPr>
            </w:pPr>
          </w:p>
        </w:tc>
        <w:tc>
          <w:tcPr>
            <w:tcW w:w="13480" w:type="dxa"/>
            <w:gridSpan w:val="15"/>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BF61170" w14:textId="5D8FD609" w:rsidR="00791F5F" w:rsidRPr="00E17298" w:rsidRDefault="00791F5F" w:rsidP="004419F7">
            <w:pPr>
              <w:jc w:val="center"/>
              <w:rPr>
                <w:b/>
                <w:bCs/>
                <w:color w:val="000000"/>
                <w:sz w:val="20"/>
              </w:rPr>
            </w:pPr>
            <w:r w:rsidRPr="00E17298">
              <w:rPr>
                <w:b/>
                <w:bCs/>
                <w:color w:val="000000"/>
                <w:sz w:val="20"/>
              </w:rPr>
              <w:t>Таблица 1</w:t>
            </w:r>
            <w:r>
              <w:rPr>
                <w:b/>
                <w:bCs/>
                <w:color w:val="000000"/>
                <w:sz w:val="20"/>
              </w:rPr>
              <w:t>5.5</w:t>
            </w:r>
            <w:r w:rsidRPr="00E17298">
              <w:rPr>
                <w:b/>
                <w:bCs/>
                <w:color w:val="000000"/>
                <w:sz w:val="20"/>
              </w:rPr>
              <w:t>. Итоговый расчет прогнозного совокупного платежа населения МО  на коммунальные ресурсы</w:t>
            </w:r>
          </w:p>
        </w:tc>
      </w:tr>
      <w:tr w:rsidR="00791F5F" w:rsidRPr="00E17298" w14:paraId="0EF743E2" w14:textId="77777777" w:rsidTr="001E5D94">
        <w:trPr>
          <w:trHeight w:val="300"/>
          <w:jc w:val="center"/>
        </w:trPr>
        <w:tc>
          <w:tcPr>
            <w:tcW w:w="2956" w:type="dxa"/>
            <w:gridSpan w:val="2"/>
            <w:vMerge w:val="restart"/>
            <w:tcBorders>
              <w:top w:val="double" w:sz="4" w:space="0" w:color="auto"/>
              <w:left w:val="double" w:sz="4" w:space="0" w:color="auto"/>
              <w:bottom w:val="double" w:sz="4" w:space="0" w:color="auto"/>
              <w:right w:val="double" w:sz="4" w:space="0" w:color="auto"/>
            </w:tcBorders>
            <w:shd w:val="clear" w:color="auto" w:fill="auto"/>
            <w:vAlign w:val="center"/>
            <w:hideMark/>
          </w:tcPr>
          <w:p w14:paraId="4A636330" w14:textId="77777777" w:rsidR="00791F5F" w:rsidRPr="00E17298" w:rsidRDefault="00791F5F" w:rsidP="004419F7">
            <w:pPr>
              <w:jc w:val="center"/>
              <w:rPr>
                <w:color w:val="000000"/>
                <w:sz w:val="20"/>
              </w:rPr>
            </w:pPr>
            <w:r w:rsidRPr="00E17298">
              <w:rPr>
                <w:color w:val="000000"/>
                <w:sz w:val="20"/>
              </w:rPr>
              <w:t>Показатель</w:t>
            </w:r>
          </w:p>
        </w:tc>
        <w:tc>
          <w:tcPr>
            <w:tcW w:w="863" w:type="dxa"/>
            <w:vMerge w:val="restart"/>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1E116A8" w14:textId="77777777" w:rsidR="00791F5F" w:rsidRPr="00E17298" w:rsidRDefault="00791F5F" w:rsidP="004419F7">
            <w:pPr>
              <w:jc w:val="center"/>
              <w:rPr>
                <w:color w:val="000000"/>
                <w:sz w:val="20"/>
              </w:rPr>
            </w:pPr>
            <w:proofErr w:type="spellStart"/>
            <w:r w:rsidRPr="00E17298">
              <w:rPr>
                <w:color w:val="000000"/>
                <w:sz w:val="20"/>
              </w:rPr>
              <w:t>ед.изм</w:t>
            </w:r>
            <w:proofErr w:type="spellEnd"/>
          </w:p>
        </w:tc>
        <w:tc>
          <w:tcPr>
            <w:tcW w:w="1252" w:type="dxa"/>
            <w:gridSpan w:val="3"/>
            <w:tcBorders>
              <w:top w:val="double" w:sz="4" w:space="0" w:color="auto"/>
              <w:left w:val="double" w:sz="4" w:space="0" w:color="auto"/>
              <w:bottom w:val="double" w:sz="4" w:space="0" w:color="auto"/>
              <w:right w:val="double" w:sz="4" w:space="0" w:color="auto"/>
            </w:tcBorders>
          </w:tcPr>
          <w:p w14:paraId="05059A87" w14:textId="77777777" w:rsidR="00791F5F" w:rsidRPr="00E17298" w:rsidRDefault="00791F5F" w:rsidP="004419F7">
            <w:pPr>
              <w:jc w:val="center"/>
              <w:rPr>
                <w:color w:val="000000"/>
                <w:sz w:val="20"/>
              </w:rPr>
            </w:pPr>
          </w:p>
        </w:tc>
        <w:tc>
          <w:tcPr>
            <w:tcW w:w="9855" w:type="dxa"/>
            <w:gridSpan w:val="10"/>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32F0C4B" w14:textId="60645B0B" w:rsidR="00791F5F" w:rsidRPr="00E17298" w:rsidRDefault="00791F5F" w:rsidP="004419F7">
            <w:pPr>
              <w:jc w:val="center"/>
              <w:rPr>
                <w:color w:val="000000"/>
                <w:sz w:val="20"/>
              </w:rPr>
            </w:pPr>
            <w:r w:rsidRPr="00E17298">
              <w:rPr>
                <w:color w:val="000000"/>
                <w:sz w:val="20"/>
              </w:rPr>
              <w:t>Период</w:t>
            </w:r>
          </w:p>
        </w:tc>
      </w:tr>
      <w:tr w:rsidR="0056063A" w:rsidRPr="00E17298" w14:paraId="73C45F7C" w14:textId="77777777" w:rsidTr="001E5D94">
        <w:trPr>
          <w:trHeight w:val="300"/>
          <w:jc w:val="center"/>
        </w:trPr>
        <w:tc>
          <w:tcPr>
            <w:tcW w:w="2956" w:type="dxa"/>
            <w:gridSpan w:val="2"/>
            <w:vMerge/>
            <w:tcBorders>
              <w:top w:val="double" w:sz="4" w:space="0" w:color="auto"/>
              <w:left w:val="double" w:sz="4" w:space="0" w:color="auto"/>
              <w:bottom w:val="double" w:sz="4" w:space="0" w:color="auto"/>
              <w:right w:val="double" w:sz="4" w:space="0" w:color="auto"/>
            </w:tcBorders>
            <w:vAlign w:val="center"/>
            <w:hideMark/>
          </w:tcPr>
          <w:p w14:paraId="3EF3F624" w14:textId="77777777" w:rsidR="00791F5F" w:rsidRPr="00E17298" w:rsidRDefault="00791F5F" w:rsidP="004419F7">
            <w:pPr>
              <w:rPr>
                <w:color w:val="000000"/>
                <w:sz w:val="20"/>
              </w:rPr>
            </w:pPr>
          </w:p>
        </w:tc>
        <w:tc>
          <w:tcPr>
            <w:tcW w:w="863" w:type="dxa"/>
            <w:vMerge/>
            <w:tcBorders>
              <w:top w:val="double" w:sz="4" w:space="0" w:color="auto"/>
              <w:left w:val="double" w:sz="4" w:space="0" w:color="auto"/>
              <w:bottom w:val="double" w:sz="4" w:space="0" w:color="auto"/>
              <w:right w:val="double" w:sz="4" w:space="0" w:color="auto"/>
            </w:tcBorders>
            <w:vAlign w:val="center"/>
            <w:hideMark/>
          </w:tcPr>
          <w:p w14:paraId="30369008" w14:textId="77777777" w:rsidR="00791F5F" w:rsidRPr="00E17298" w:rsidRDefault="00791F5F" w:rsidP="004419F7">
            <w:pPr>
              <w:rPr>
                <w:color w:val="000000"/>
                <w:sz w:val="20"/>
              </w:rPr>
            </w:pPr>
          </w:p>
        </w:tc>
        <w:tc>
          <w:tcPr>
            <w:tcW w:w="96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8404B4A" w14:textId="77777777" w:rsidR="00791F5F" w:rsidRPr="00E17298" w:rsidRDefault="00791F5F" w:rsidP="004419F7">
            <w:pPr>
              <w:jc w:val="center"/>
              <w:rPr>
                <w:color w:val="000000"/>
                <w:sz w:val="20"/>
              </w:rPr>
            </w:pPr>
            <w:r w:rsidRPr="00E17298">
              <w:rPr>
                <w:color w:val="000000"/>
                <w:sz w:val="20"/>
              </w:rPr>
              <w:t>2023</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5951B32" w14:textId="77777777" w:rsidR="00791F5F" w:rsidRPr="00E17298" w:rsidRDefault="00791F5F" w:rsidP="004419F7">
            <w:pPr>
              <w:jc w:val="center"/>
              <w:rPr>
                <w:color w:val="000000"/>
                <w:sz w:val="20"/>
              </w:rPr>
            </w:pPr>
            <w:r w:rsidRPr="00E17298">
              <w:rPr>
                <w:color w:val="000000"/>
                <w:sz w:val="20"/>
              </w:rPr>
              <w:t>2024</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4410151" w14:textId="77777777" w:rsidR="00791F5F" w:rsidRPr="00E17298" w:rsidRDefault="00791F5F" w:rsidP="004419F7">
            <w:pPr>
              <w:jc w:val="center"/>
              <w:rPr>
                <w:color w:val="000000"/>
                <w:sz w:val="20"/>
              </w:rPr>
            </w:pPr>
            <w:r w:rsidRPr="00E17298">
              <w:rPr>
                <w:color w:val="000000"/>
                <w:sz w:val="20"/>
              </w:rPr>
              <w:t>2025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CDC4417" w14:textId="77777777" w:rsidR="00791F5F" w:rsidRPr="00E17298" w:rsidRDefault="00791F5F" w:rsidP="004419F7">
            <w:pPr>
              <w:jc w:val="center"/>
              <w:rPr>
                <w:color w:val="000000"/>
                <w:sz w:val="20"/>
              </w:rPr>
            </w:pPr>
            <w:r w:rsidRPr="00E17298">
              <w:rPr>
                <w:color w:val="000000"/>
                <w:sz w:val="20"/>
              </w:rPr>
              <w:t>2026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92CDAA8" w14:textId="77777777" w:rsidR="00791F5F" w:rsidRPr="00E17298" w:rsidRDefault="00791F5F" w:rsidP="004419F7">
            <w:pPr>
              <w:jc w:val="center"/>
              <w:rPr>
                <w:color w:val="000000"/>
                <w:sz w:val="20"/>
              </w:rPr>
            </w:pPr>
            <w:r w:rsidRPr="00E17298">
              <w:rPr>
                <w:color w:val="000000"/>
                <w:sz w:val="20"/>
              </w:rPr>
              <w:t>2027</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8CD30A1" w14:textId="77777777" w:rsidR="00791F5F" w:rsidRPr="00E17298" w:rsidRDefault="00791F5F" w:rsidP="004419F7">
            <w:pPr>
              <w:jc w:val="center"/>
              <w:rPr>
                <w:color w:val="000000"/>
                <w:sz w:val="20"/>
              </w:rPr>
            </w:pPr>
            <w:r w:rsidRPr="00E17298">
              <w:rPr>
                <w:color w:val="000000"/>
                <w:sz w:val="20"/>
              </w:rPr>
              <w:t>2028</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2CF62E9" w14:textId="77777777" w:rsidR="00791F5F" w:rsidRPr="00E17298" w:rsidRDefault="00791F5F" w:rsidP="004419F7">
            <w:pPr>
              <w:jc w:val="center"/>
              <w:rPr>
                <w:color w:val="000000"/>
                <w:sz w:val="20"/>
              </w:rPr>
            </w:pPr>
            <w:r w:rsidRPr="00E17298">
              <w:rPr>
                <w:color w:val="000000"/>
                <w:sz w:val="20"/>
              </w:rPr>
              <w:t>2029</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91256FD" w14:textId="77777777" w:rsidR="00791F5F" w:rsidRPr="00E17298" w:rsidRDefault="00791F5F" w:rsidP="004419F7">
            <w:pPr>
              <w:jc w:val="center"/>
              <w:rPr>
                <w:color w:val="000000"/>
                <w:sz w:val="20"/>
              </w:rPr>
            </w:pPr>
            <w:r w:rsidRPr="00E17298">
              <w:rPr>
                <w:color w:val="000000"/>
                <w:sz w:val="20"/>
              </w:rPr>
              <w:t>2030</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FA019A7" w14:textId="77777777" w:rsidR="00791F5F" w:rsidRPr="00E17298" w:rsidRDefault="00791F5F" w:rsidP="004419F7">
            <w:pPr>
              <w:jc w:val="center"/>
              <w:rPr>
                <w:color w:val="000000"/>
                <w:sz w:val="20"/>
              </w:rPr>
            </w:pPr>
            <w:r w:rsidRPr="00E17298">
              <w:rPr>
                <w:color w:val="000000"/>
                <w:sz w:val="20"/>
              </w:rPr>
              <w:t>2031</w:t>
            </w:r>
          </w:p>
        </w:tc>
        <w:tc>
          <w:tcPr>
            <w:tcW w:w="1096" w:type="dxa"/>
            <w:tcBorders>
              <w:top w:val="double" w:sz="4" w:space="0" w:color="auto"/>
              <w:left w:val="double" w:sz="4" w:space="0" w:color="auto"/>
              <w:bottom w:val="double" w:sz="4" w:space="0" w:color="auto"/>
              <w:right w:val="double" w:sz="4" w:space="0" w:color="auto"/>
            </w:tcBorders>
          </w:tcPr>
          <w:p w14:paraId="543837D7" w14:textId="2446D511" w:rsidR="00791F5F" w:rsidRPr="00E17298" w:rsidRDefault="000241B4" w:rsidP="004419F7">
            <w:pPr>
              <w:jc w:val="center"/>
              <w:rPr>
                <w:color w:val="000000"/>
                <w:sz w:val="20"/>
              </w:rPr>
            </w:pPr>
            <w:r>
              <w:rPr>
                <w:color w:val="000000"/>
                <w:sz w:val="20"/>
              </w:rPr>
              <w:t>2032</w:t>
            </w:r>
          </w:p>
        </w:tc>
        <w:tc>
          <w:tcPr>
            <w:tcW w:w="26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C04EB51" w14:textId="2FD30869" w:rsidR="00791F5F" w:rsidRPr="00E17298" w:rsidRDefault="00791F5F" w:rsidP="004419F7">
            <w:pPr>
              <w:jc w:val="center"/>
              <w:rPr>
                <w:color w:val="000000"/>
                <w:sz w:val="20"/>
              </w:rPr>
            </w:pPr>
          </w:p>
        </w:tc>
      </w:tr>
      <w:tr w:rsidR="003F4EF5" w:rsidRPr="00E17298" w14:paraId="7C9B3284" w14:textId="77777777" w:rsidTr="001E5D94">
        <w:trPr>
          <w:trHeight w:val="300"/>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F9008D0" w14:textId="77777777" w:rsidR="003F4EF5" w:rsidRPr="00E17298" w:rsidRDefault="003F4EF5" w:rsidP="003F4EF5">
            <w:pPr>
              <w:rPr>
                <w:rFonts w:ascii="Calibri" w:hAnsi="Calibri" w:cs="Calibri"/>
                <w:color w:val="000000"/>
                <w:sz w:val="20"/>
              </w:rPr>
            </w:pPr>
            <w:r w:rsidRPr="00E17298">
              <w:rPr>
                <w:rFonts w:ascii="Calibri" w:hAnsi="Calibri" w:cs="Calibri"/>
                <w:color w:val="000000"/>
                <w:sz w:val="20"/>
              </w:rPr>
              <w:t>ХВС</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3AEFBA3" w14:textId="77777777" w:rsidR="003F4EF5" w:rsidRPr="00E17298" w:rsidRDefault="003F4EF5" w:rsidP="003F4EF5">
            <w:pPr>
              <w:jc w:val="center"/>
              <w:rPr>
                <w:rFonts w:ascii="Calibri" w:hAnsi="Calibri" w:cs="Calibri"/>
                <w:color w:val="000000"/>
                <w:sz w:val="20"/>
              </w:rPr>
            </w:pPr>
            <w:proofErr w:type="spellStart"/>
            <w:r w:rsidRPr="00E17298">
              <w:rPr>
                <w:rFonts w:ascii="Calibri" w:hAnsi="Calibri" w:cs="Calibri"/>
                <w:color w:val="000000"/>
                <w:sz w:val="20"/>
              </w:rPr>
              <w:t>руб</w:t>
            </w:r>
            <w:proofErr w:type="spellEnd"/>
          </w:p>
        </w:tc>
        <w:tc>
          <w:tcPr>
            <w:tcW w:w="96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AF88184" w14:textId="4B759AA3" w:rsidR="003F4EF5" w:rsidRPr="00E17298" w:rsidRDefault="003F4EF5" w:rsidP="003F4EF5">
            <w:pPr>
              <w:jc w:val="center"/>
              <w:rPr>
                <w:rFonts w:ascii="Calibri" w:hAnsi="Calibri" w:cs="Calibri"/>
                <w:color w:val="000000"/>
                <w:sz w:val="20"/>
              </w:rPr>
            </w:pPr>
            <w:r>
              <w:rPr>
                <w:rFonts w:ascii="Calibri" w:hAnsi="Calibri"/>
                <w:color w:val="000000"/>
                <w:sz w:val="20"/>
              </w:rPr>
              <w:t>224,9</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A8D94F9" w14:textId="797910C1" w:rsidR="003F4EF5" w:rsidRPr="00E17298" w:rsidRDefault="003F4EF5" w:rsidP="003F4EF5">
            <w:pPr>
              <w:jc w:val="center"/>
              <w:rPr>
                <w:rFonts w:ascii="Calibri" w:hAnsi="Calibri" w:cs="Calibri"/>
                <w:color w:val="000000"/>
                <w:sz w:val="20"/>
              </w:rPr>
            </w:pPr>
            <w:r>
              <w:rPr>
                <w:rFonts w:ascii="Calibri" w:hAnsi="Calibri"/>
                <w:color w:val="000000"/>
                <w:sz w:val="20"/>
              </w:rPr>
              <w:t>243,2</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498DD23" w14:textId="60876036" w:rsidR="003F4EF5" w:rsidRPr="00E17298" w:rsidRDefault="003F4EF5" w:rsidP="003F4EF5">
            <w:pPr>
              <w:jc w:val="center"/>
              <w:rPr>
                <w:rFonts w:ascii="Calibri" w:hAnsi="Calibri" w:cs="Calibri"/>
                <w:color w:val="000000"/>
                <w:sz w:val="20"/>
              </w:rPr>
            </w:pPr>
            <w:r>
              <w:rPr>
                <w:rFonts w:ascii="Calibri" w:hAnsi="Calibri"/>
                <w:color w:val="000000"/>
                <w:sz w:val="20"/>
              </w:rPr>
              <w:t>252,8</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76868E5" w14:textId="69626A68" w:rsidR="003F4EF5" w:rsidRPr="00E17298" w:rsidRDefault="003F4EF5" w:rsidP="003F4EF5">
            <w:pPr>
              <w:jc w:val="center"/>
              <w:rPr>
                <w:rFonts w:ascii="Calibri" w:hAnsi="Calibri" w:cs="Calibri"/>
                <w:color w:val="000000"/>
                <w:sz w:val="20"/>
              </w:rPr>
            </w:pPr>
            <w:r>
              <w:rPr>
                <w:rFonts w:ascii="Calibri" w:hAnsi="Calibri"/>
                <w:color w:val="000000"/>
                <w:sz w:val="20"/>
              </w:rPr>
              <w:t>262,8</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B8D0995" w14:textId="2D59E5D1" w:rsidR="003F4EF5" w:rsidRPr="00E17298" w:rsidRDefault="003F4EF5" w:rsidP="003F4EF5">
            <w:pPr>
              <w:jc w:val="center"/>
              <w:rPr>
                <w:rFonts w:ascii="Calibri" w:hAnsi="Calibri" w:cs="Calibri"/>
                <w:color w:val="000000"/>
                <w:sz w:val="20"/>
              </w:rPr>
            </w:pPr>
            <w:r>
              <w:rPr>
                <w:rFonts w:ascii="Calibri" w:hAnsi="Calibri"/>
                <w:color w:val="000000"/>
                <w:sz w:val="20"/>
              </w:rPr>
              <w:t>273,4</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CB584A7" w14:textId="5CD62187" w:rsidR="003F4EF5" w:rsidRPr="00E17298" w:rsidRDefault="003F4EF5" w:rsidP="003F4EF5">
            <w:pPr>
              <w:jc w:val="center"/>
              <w:rPr>
                <w:rFonts w:ascii="Calibri" w:hAnsi="Calibri" w:cs="Calibri"/>
                <w:color w:val="000000"/>
                <w:sz w:val="20"/>
              </w:rPr>
            </w:pPr>
            <w:r>
              <w:rPr>
                <w:rFonts w:ascii="Calibri" w:hAnsi="Calibri"/>
                <w:color w:val="000000"/>
                <w:sz w:val="20"/>
              </w:rPr>
              <w:t>284,4</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AAEC73E" w14:textId="7D98A3DE" w:rsidR="003F4EF5" w:rsidRPr="00E17298" w:rsidRDefault="003F4EF5" w:rsidP="003F4EF5">
            <w:pPr>
              <w:jc w:val="center"/>
              <w:rPr>
                <w:rFonts w:ascii="Calibri" w:hAnsi="Calibri" w:cs="Calibri"/>
                <w:color w:val="000000"/>
                <w:sz w:val="20"/>
              </w:rPr>
            </w:pPr>
            <w:r>
              <w:rPr>
                <w:rFonts w:ascii="Calibri" w:hAnsi="Calibri"/>
                <w:color w:val="000000"/>
                <w:sz w:val="20"/>
              </w:rPr>
              <w:t>290,5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E1E87CA" w14:textId="41AAFE4E" w:rsidR="003F4EF5" w:rsidRPr="00E17298" w:rsidRDefault="003F4EF5" w:rsidP="003F4EF5">
            <w:pPr>
              <w:jc w:val="center"/>
              <w:rPr>
                <w:rFonts w:ascii="Calibri" w:hAnsi="Calibri" w:cs="Calibri"/>
                <w:color w:val="000000"/>
                <w:sz w:val="20"/>
              </w:rPr>
            </w:pPr>
            <w:r>
              <w:rPr>
                <w:rFonts w:ascii="Calibri" w:hAnsi="Calibri"/>
                <w:color w:val="000000"/>
                <w:sz w:val="20"/>
              </w:rPr>
              <w:t>305,2</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44C2A4D" w14:textId="68B0E3F4" w:rsidR="003F4EF5" w:rsidRPr="00E17298" w:rsidRDefault="003F4EF5" w:rsidP="003F4EF5">
            <w:pPr>
              <w:jc w:val="center"/>
              <w:rPr>
                <w:rFonts w:ascii="Calibri" w:hAnsi="Calibri" w:cs="Calibri"/>
                <w:color w:val="000000"/>
                <w:sz w:val="20"/>
              </w:rPr>
            </w:pPr>
            <w:r>
              <w:rPr>
                <w:rFonts w:ascii="Calibri" w:hAnsi="Calibri"/>
                <w:color w:val="000000"/>
                <w:sz w:val="20"/>
              </w:rPr>
              <w:t>320,8</w:t>
            </w:r>
          </w:p>
        </w:tc>
        <w:tc>
          <w:tcPr>
            <w:tcW w:w="1096" w:type="dxa"/>
            <w:tcBorders>
              <w:top w:val="double" w:sz="4" w:space="0" w:color="auto"/>
              <w:left w:val="double" w:sz="4" w:space="0" w:color="auto"/>
              <w:bottom w:val="double" w:sz="4" w:space="0" w:color="auto"/>
              <w:right w:val="double" w:sz="4" w:space="0" w:color="auto"/>
            </w:tcBorders>
            <w:vAlign w:val="center"/>
          </w:tcPr>
          <w:p w14:paraId="561942F9" w14:textId="7D2D707A" w:rsidR="003F4EF5" w:rsidRPr="00E17298" w:rsidRDefault="003F4EF5" w:rsidP="003F4EF5">
            <w:pPr>
              <w:jc w:val="center"/>
              <w:rPr>
                <w:rFonts w:ascii="Calibri" w:hAnsi="Calibri" w:cs="Calibri"/>
                <w:color w:val="000000"/>
                <w:sz w:val="20"/>
              </w:rPr>
            </w:pPr>
            <w:r>
              <w:rPr>
                <w:rFonts w:ascii="Calibri" w:hAnsi="Calibri"/>
                <w:color w:val="000000"/>
                <w:sz w:val="20"/>
              </w:rPr>
              <w:t>337,3</w:t>
            </w:r>
          </w:p>
        </w:tc>
        <w:tc>
          <w:tcPr>
            <w:tcW w:w="26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8FF7E3F" w14:textId="4DF66FD2" w:rsidR="003F4EF5" w:rsidRPr="00E17298" w:rsidRDefault="003F4EF5" w:rsidP="003F4EF5">
            <w:pPr>
              <w:jc w:val="center"/>
              <w:rPr>
                <w:rFonts w:ascii="Calibri" w:hAnsi="Calibri" w:cs="Calibri"/>
                <w:color w:val="000000"/>
                <w:sz w:val="20"/>
              </w:rPr>
            </w:pPr>
          </w:p>
        </w:tc>
      </w:tr>
      <w:tr w:rsidR="003F4EF5" w:rsidRPr="00E17298" w14:paraId="2D9D9F76" w14:textId="77777777" w:rsidTr="001E5D94">
        <w:trPr>
          <w:trHeight w:val="300"/>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8EDE710" w14:textId="77777777" w:rsidR="003F4EF5" w:rsidRPr="00E17298" w:rsidRDefault="003F4EF5" w:rsidP="003F4EF5">
            <w:pPr>
              <w:rPr>
                <w:rFonts w:ascii="Calibri" w:hAnsi="Calibri" w:cs="Calibri"/>
                <w:color w:val="000000"/>
                <w:sz w:val="20"/>
              </w:rPr>
            </w:pPr>
            <w:r w:rsidRPr="00E17298">
              <w:rPr>
                <w:rFonts w:ascii="Calibri" w:hAnsi="Calibri" w:cs="Calibri"/>
                <w:color w:val="000000"/>
                <w:sz w:val="20"/>
              </w:rPr>
              <w:t xml:space="preserve">Электроснабжение </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9C64D6C" w14:textId="77777777" w:rsidR="003F4EF5" w:rsidRPr="00E17298" w:rsidRDefault="003F4EF5" w:rsidP="003F4EF5">
            <w:pPr>
              <w:jc w:val="center"/>
              <w:rPr>
                <w:rFonts w:ascii="Calibri" w:hAnsi="Calibri" w:cs="Calibri"/>
                <w:color w:val="000000"/>
                <w:sz w:val="20"/>
              </w:rPr>
            </w:pPr>
            <w:proofErr w:type="spellStart"/>
            <w:r w:rsidRPr="00E17298">
              <w:rPr>
                <w:rFonts w:ascii="Calibri" w:hAnsi="Calibri" w:cs="Calibri"/>
                <w:color w:val="000000"/>
                <w:sz w:val="20"/>
              </w:rPr>
              <w:t>руб</w:t>
            </w:r>
            <w:proofErr w:type="spellEnd"/>
          </w:p>
        </w:tc>
        <w:tc>
          <w:tcPr>
            <w:tcW w:w="96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794DE56" w14:textId="7CE4715C" w:rsidR="003F4EF5" w:rsidRPr="00E17298" w:rsidRDefault="003F4EF5" w:rsidP="003F4EF5">
            <w:pPr>
              <w:jc w:val="center"/>
              <w:rPr>
                <w:rFonts w:ascii="Calibri" w:hAnsi="Calibri" w:cs="Calibri"/>
                <w:color w:val="000000"/>
                <w:sz w:val="20"/>
              </w:rPr>
            </w:pPr>
            <w:r>
              <w:rPr>
                <w:rFonts w:ascii="Calibri" w:hAnsi="Calibri"/>
                <w:color w:val="000000"/>
                <w:sz w:val="20"/>
              </w:rPr>
              <w:t>243,6</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5224243" w14:textId="723AB88F" w:rsidR="003F4EF5" w:rsidRPr="00E17298" w:rsidRDefault="003F4EF5" w:rsidP="003F4EF5">
            <w:pPr>
              <w:jc w:val="center"/>
              <w:rPr>
                <w:rFonts w:ascii="Calibri" w:hAnsi="Calibri" w:cs="Calibri"/>
                <w:color w:val="000000"/>
                <w:sz w:val="20"/>
              </w:rPr>
            </w:pPr>
            <w:r>
              <w:rPr>
                <w:rFonts w:ascii="Calibri" w:hAnsi="Calibri"/>
                <w:color w:val="000000"/>
                <w:sz w:val="20"/>
              </w:rPr>
              <w:t>243,6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E54E6F2" w14:textId="61ECD9BE" w:rsidR="003F4EF5" w:rsidRPr="00E17298" w:rsidRDefault="003F4EF5" w:rsidP="003F4EF5">
            <w:pPr>
              <w:jc w:val="center"/>
              <w:rPr>
                <w:rFonts w:ascii="Calibri" w:hAnsi="Calibri" w:cs="Calibri"/>
                <w:color w:val="000000"/>
                <w:sz w:val="20"/>
              </w:rPr>
            </w:pPr>
            <w:r>
              <w:rPr>
                <w:rFonts w:ascii="Calibri" w:hAnsi="Calibri"/>
                <w:color w:val="000000"/>
                <w:sz w:val="20"/>
              </w:rPr>
              <w:t>253,3</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A2CAD41" w14:textId="43C42139" w:rsidR="003F4EF5" w:rsidRPr="00E17298" w:rsidRDefault="003F4EF5" w:rsidP="003F4EF5">
            <w:pPr>
              <w:jc w:val="center"/>
              <w:rPr>
                <w:rFonts w:ascii="Calibri" w:hAnsi="Calibri" w:cs="Calibri"/>
                <w:color w:val="000000"/>
                <w:sz w:val="20"/>
              </w:rPr>
            </w:pPr>
            <w:r>
              <w:rPr>
                <w:rFonts w:ascii="Calibri" w:hAnsi="Calibri"/>
                <w:color w:val="000000"/>
                <w:sz w:val="20"/>
              </w:rPr>
              <w:t>263,5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EFF5A34" w14:textId="3CDE0345" w:rsidR="003F4EF5" w:rsidRPr="00E17298" w:rsidRDefault="003F4EF5" w:rsidP="003F4EF5">
            <w:pPr>
              <w:jc w:val="center"/>
              <w:rPr>
                <w:rFonts w:ascii="Calibri" w:hAnsi="Calibri" w:cs="Calibri"/>
                <w:color w:val="000000"/>
                <w:sz w:val="20"/>
              </w:rPr>
            </w:pPr>
            <w:r>
              <w:rPr>
                <w:rFonts w:ascii="Calibri" w:hAnsi="Calibri"/>
                <w:color w:val="000000"/>
                <w:sz w:val="20"/>
              </w:rPr>
              <w:t>274,0</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5342A38" w14:textId="4F9D2AFC" w:rsidR="003F4EF5" w:rsidRPr="00E17298" w:rsidRDefault="003F4EF5" w:rsidP="003F4EF5">
            <w:pPr>
              <w:jc w:val="center"/>
              <w:rPr>
                <w:rFonts w:ascii="Calibri" w:hAnsi="Calibri" w:cs="Calibri"/>
                <w:color w:val="000000"/>
                <w:sz w:val="20"/>
              </w:rPr>
            </w:pPr>
            <w:r>
              <w:rPr>
                <w:rFonts w:ascii="Calibri" w:hAnsi="Calibri"/>
                <w:color w:val="000000"/>
                <w:sz w:val="20"/>
              </w:rPr>
              <w:t>285,0</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D44A26C" w14:textId="5FA2113B" w:rsidR="003F4EF5" w:rsidRPr="00E17298" w:rsidRDefault="003F4EF5" w:rsidP="003F4EF5">
            <w:pPr>
              <w:jc w:val="center"/>
              <w:rPr>
                <w:rFonts w:ascii="Calibri" w:hAnsi="Calibri" w:cs="Calibri"/>
                <w:color w:val="000000"/>
                <w:sz w:val="20"/>
              </w:rPr>
            </w:pPr>
            <w:r>
              <w:rPr>
                <w:rFonts w:ascii="Calibri" w:hAnsi="Calibri"/>
                <w:color w:val="000000"/>
                <w:sz w:val="20"/>
              </w:rPr>
              <w:t>296,4</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D1801A4" w14:textId="18B9F632" w:rsidR="003F4EF5" w:rsidRPr="00E17298" w:rsidRDefault="003F4EF5" w:rsidP="003F4EF5">
            <w:pPr>
              <w:jc w:val="center"/>
              <w:rPr>
                <w:rFonts w:ascii="Calibri" w:hAnsi="Calibri" w:cs="Calibri"/>
                <w:color w:val="000000"/>
                <w:sz w:val="20"/>
              </w:rPr>
            </w:pPr>
            <w:r>
              <w:rPr>
                <w:rFonts w:ascii="Calibri" w:hAnsi="Calibri"/>
                <w:color w:val="000000"/>
                <w:sz w:val="20"/>
              </w:rPr>
              <w:t>308,2</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D03ECE3" w14:textId="3130236E" w:rsidR="003F4EF5" w:rsidRPr="00E17298" w:rsidRDefault="003F4EF5" w:rsidP="003F4EF5">
            <w:pPr>
              <w:jc w:val="center"/>
              <w:rPr>
                <w:rFonts w:ascii="Calibri" w:hAnsi="Calibri" w:cs="Calibri"/>
                <w:color w:val="000000"/>
                <w:sz w:val="20"/>
              </w:rPr>
            </w:pPr>
            <w:r>
              <w:rPr>
                <w:rFonts w:ascii="Calibri" w:hAnsi="Calibri"/>
                <w:color w:val="000000"/>
                <w:sz w:val="20"/>
              </w:rPr>
              <w:t>320,6</w:t>
            </w:r>
          </w:p>
        </w:tc>
        <w:tc>
          <w:tcPr>
            <w:tcW w:w="1096" w:type="dxa"/>
            <w:tcBorders>
              <w:top w:val="double" w:sz="4" w:space="0" w:color="auto"/>
              <w:left w:val="double" w:sz="4" w:space="0" w:color="auto"/>
              <w:bottom w:val="double" w:sz="4" w:space="0" w:color="auto"/>
              <w:right w:val="double" w:sz="4" w:space="0" w:color="auto"/>
            </w:tcBorders>
            <w:vAlign w:val="center"/>
          </w:tcPr>
          <w:p w14:paraId="6B3EF33D" w14:textId="13509A74" w:rsidR="003F4EF5" w:rsidRPr="00E17298" w:rsidRDefault="003F4EF5" w:rsidP="003F4EF5">
            <w:pPr>
              <w:jc w:val="center"/>
              <w:rPr>
                <w:rFonts w:ascii="Calibri" w:hAnsi="Calibri" w:cs="Calibri"/>
                <w:color w:val="000000"/>
                <w:sz w:val="20"/>
              </w:rPr>
            </w:pPr>
            <w:r>
              <w:rPr>
                <w:rFonts w:ascii="Calibri" w:hAnsi="Calibri"/>
                <w:color w:val="000000"/>
                <w:sz w:val="20"/>
              </w:rPr>
              <w:t>333,4</w:t>
            </w:r>
          </w:p>
        </w:tc>
        <w:tc>
          <w:tcPr>
            <w:tcW w:w="26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AA38121" w14:textId="022CB6AA" w:rsidR="003F4EF5" w:rsidRPr="00E17298" w:rsidRDefault="003F4EF5" w:rsidP="003F4EF5">
            <w:pPr>
              <w:jc w:val="center"/>
              <w:rPr>
                <w:rFonts w:ascii="Calibri" w:hAnsi="Calibri" w:cs="Calibri"/>
                <w:color w:val="000000"/>
                <w:sz w:val="20"/>
              </w:rPr>
            </w:pPr>
          </w:p>
        </w:tc>
      </w:tr>
      <w:tr w:rsidR="003F4EF5" w:rsidRPr="00E17298" w14:paraId="66340385" w14:textId="77777777" w:rsidTr="001E5D94">
        <w:trPr>
          <w:trHeight w:val="300"/>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2FB4EDB" w14:textId="77777777" w:rsidR="003F4EF5" w:rsidRPr="00E17298" w:rsidRDefault="003F4EF5" w:rsidP="003F4EF5">
            <w:pPr>
              <w:rPr>
                <w:rFonts w:ascii="Calibri" w:hAnsi="Calibri" w:cs="Calibri"/>
                <w:color w:val="000000"/>
                <w:sz w:val="20"/>
              </w:rPr>
            </w:pPr>
            <w:r w:rsidRPr="00E17298">
              <w:rPr>
                <w:rFonts w:ascii="Calibri" w:hAnsi="Calibri" w:cs="Calibri"/>
                <w:color w:val="000000"/>
                <w:sz w:val="20"/>
              </w:rPr>
              <w:t>Газоснабжение</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E0CEAFE" w14:textId="77777777" w:rsidR="003F4EF5" w:rsidRPr="00E17298" w:rsidRDefault="003F4EF5" w:rsidP="003F4EF5">
            <w:pPr>
              <w:jc w:val="center"/>
              <w:rPr>
                <w:rFonts w:ascii="Calibri" w:hAnsi="Calibri" w:cs="Calibri"/>
                <w:color w:val="000000"/>
                <w:sz w:val="20"/>
              </w:rPr>
            </w:pPr>
            <w:proofErr w:type="spellStart"/>
            <w:r w:rsidRPr="00E17298">
              <w:rPr>
                <w:rFonts w:ascii="Calibri" w:hAnsi="Calibri" w:cs="Calibri"/>
                <w:color w:val="000000"/>
                <w:sz w:val="20"/>
              </w:rPr>
              <w:t>руб</w:t>
            </w:r>
            <w:proofErr w:type="spellEnd"/>
          </w:p>
        </w:tc>
        <w:tc>
          <w:tcPr>
            <w:tcW w:w="96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09FFE65" w14:textId="7D5373C4" w:rsidR="003F4EF5" w:rsidRPr="00E17298" w:rsidRDefault="003F4EF5" w:rsidP="003F4EF5">
            <w:pPr>
              <w:jc w:val="center"/>
              <w:rPr>
                <w:rFonts w:ascii="Calibri" w:hAnsi="Calibri" w:cs="Calibri"/>
                <w:color w:val="000000"/>
                <w:sz w:val="20"/>
              </w:rPr>
            </w:pPr>
            <w:r>
              <w:rPr>
                <w:rFonts w:ascii="Calibri" w:hAnsi="Calibri"/>
                <w:color w:val="000000"/>
                <w:sz w:val="20"/>
              </w:rPr>
              <w:t>1508,5</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4EF46A6" w14:textId="134952A2" w:rsidR="003F4EF5" w:rsidRPr="00E17298" w:rsidRDefault="003F4EF5" w:rsidP="003F4EF5">
            <w:pPr>
              <w:jc w:val="center"/>
              <w:rPr>
                <w:rFonts w:ascii="Calibri" w:hAnsi="Calibri" w:cs="Calibri"/>
                <w:color w:val="000000"/>
                <w:sz w:val="20"/>
              </w:rPr>
            </w:pPr>
            <w:r>
              <w:rPr>
                <w:rFonts w:ascii="Calibri" w:hAnsi="Calibri"/>
                <w:color w:val="000000"/>
                <w:sz w:val="20"/>
              </w:rPr>
              <w:t>1596,1</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A7645F8" w14:textId="68104413" w:rsidR="003F4EF5" w:rsidRPr="00E17298" w:rsidRDefault="003F4EF5" w:rsidP="003F4EF5">
            <w:pPr>
              <w:jc w:val="center"/>
              <w:rPr>
                <w:rFonts w:ascii="Calibri" w:hAnsi="Calibri" w:cs="Calibri"/>
                <w:color w:val="000000"/>
                <w:sz w:val="20"/>
              </w:rPr>
            </w:pPr>
            <w:r>
              <w:rPr>
                <w:rFonts w:ascii="Calibri" w:hAnsi="Calibri"/>
                <w:color w:val="000000"/>
                <w:sz w:val="20"/>
              </w:rPr>
              <w:t>1685,0</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666F1B7" w14:textId="3A6174BE" w:rsidR="003F4EF5" w:rsidRPr="00E17298" w:rsidRDefault="003F4EF5" w:rsidP="003F4EF5">
            <w:pPr>
              <w:jc w:val="center"/>
              <w:rPr>
                <w:rFonts w:ascii="Calibri" w:hAnsi="Calibri" w:cs="Calibri"/>
                <w:color w:val="000000"/>
                <w:sz w:val="20"/>
              </w:rPr>
            </w:pPr>
            <w:r>
              <w:rPr>
                <w:rFonts w:ascii="Calibri" w:hAnsi="Calibri"/>
                <w:color w:val="000000"/>
                <w:sz w:val="20"/>
              </w:rPr>
              <w:t>1743,6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653E347" w14:textId="713CC5AD" w:rsidR="003F4EF5" w:rsidRPr="00E17298" w:rsidRDefault="003F4EF5" w:rsidP="003F4EF5">
            <w:pPr>
              <w:jc w:val="center"/>
              <w:rPr>
                <w:rFonts w:ascii="Calibri" w:hAnsi="Calibri" w:cs="Calibri"/>
                <w:color w:val="000000"/>
                <w:sz w:val="20"/>
              </w:rPr>
            </w:pPr>
            <w:r>
              <w:rPr>
                <w:rFonts w:ascii="Calibri" w:hAnsi="Calibri"/>
                <w:color w:val="000000"/>
                <w:sz w:val="20"/>
              </w:rPr>
              <w:t>1799,8</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B4306EB" w14:textId="012F42F9" w:rsidR="003F4EF5" w:rsidRPr="00E17298" w:rsidRDefault="003F4EF5" w:rsidP="003F4EF5">
            <w:pPr>
              <w:jc w:val="center"/>
              <w:rPr>
                <w:rFonts w:ascii="Calibri" w:hAnsi="Calibri" w:cs="Calibri"/>
                <w:color w:val="000000"/>
                <w:sz w:val="20"/>
              </w:rPr>
            </w:pPr>
            <w:r>
              <w:rPr>
                <w:rFonts w:ascii="Calibri" w:hAnsi="Calibri"/>
                <w:color w:val="000000"/>
                <w:sz w:val="20"/>
              </w:rPr>
              <w:t>1862,5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56D1D0B" w14:textId="78496F81" w:rsidR="003F4EF5" w:rsidRPr="00E17298" w:rsidRDefault="003F4EF5" w:rsidP="003F4EF5">
            <w:pPr>
              <w:jc w:val="center"/>
              <w:rPr>
                <w:rFonts w:ascii="Calibri" w:hAnsi="Calibri" w:cs="Calibri"/>
                <w:color w:val="000000"/>
                <w:sz w:val="20"/>
              </w:rPr>
            </w:pPr>
            <w:r>
              <w:rPr>
                <w:rFonts w:ascii="Calibri" w:hAnsi="Calibri"/>
                <w:color w:val="000000"/>
                <w:sz w:val="20"/>
              </w:rPr>
              <w:t>1927,5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6000742" w14:textId="39D56F2B" w:rsidR="003F4EF5" w:rsidRPr="00E17298" w:rsidRDefault="003F4EF5" w:rsidP="003F4EF5">
            <w:pPr>
              <w:jc w:val="center"/>
              <w:rPr>
                <w:rFonts w:ascii="Calibri" w:hAnsi="Calibri" w:cs="Calibri"/>
                <w:color w:val="000000"/>
                <w:sz w:val="20"/>
              </w:rPr>
            </w:pPr>
            <w:r>
              <w:rPr>
                <w:rFonts w:ascii="Calibri" w:hAnsi="Calibri"/>
                <w:color w:val="000000"/>
                <w:sz w:val="20"/>
              </w:rPr>
              <w:t>1994,8</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A236E22" w14:textId="1B3FC13D" w:rsidR="003F4EF5" w:rsidRPr="00E17298" w:rsidRDefault="003F4EF5" w:rsidP="003F4EF5">
            <w:pPr>
              <w:jc w:val="center"/>
              <w:rPr>
                <w:rFonts w:ascii="Calibri" w:hAnsi="Calibri" w:cs="Calibri"/>
                <w:color w:val="000000"/>
                <w:sz w:val="20"/>
              </w:rPr>
            </w:pPr>
            <w:r>
              <w:rPr>
                <w:rFonts w:ascii="Calibri" w:hAnsi="Calibri"/>
                <w:color w:val="000000"/>
                <w:sz w:val="20"/>
              </w:rPr>
              <w:t>2059,4</w:t>
            </w:r>
          </w:p>
        </w:tc>
        <w:tc>
          <w:tcPr>
            <w:tcW w:w="1096" w:type="dxa"/>
            <w:tcBorders>
              <w:top w:val="double" w:sz="4" w:space="0" w:color="auto"/>
              <w:left w:val="double" w:sz="4" w:space="0" w:color="auto"/>
              <w:bottom w:val="double" w:sz="4" w:space="0" w:color="auto"/>
              <w:right w:val="double" w:sz="4" w:space="0" w:color="auto"/>
            </w:tcBorders>
            <w:vAlign w:val="center"/>
          </w:tcPr>
          <w:p w14:paraId="32103179" w14:textId="28E55C38" w:rsidR="003F4EF5" w:rsidRPr="00E17298" w:rsidRDefault="003F4EF5" w:rsidP="003F4EF5">
            <w:pPr>
              <w:jc w:val="center"/>
              <w:rPr>
                <w:rFonts w:ascii="Calibri" w:hAnsi="Calibri" w:cs="Calibri"/>
                <w:color w:val="000000"/>
                <w:sz w:val="20"/>
              </w:rPr>
            </w:pPr>
            <w:r>
              <w:rPr>
                <w:rFonts w:ascii="Calibri" w:hAnsi="Calibri"/>
                <w:color w:val="000000"/>
                <w:sz w:val="20"/>
              </w:rPr>
              <w:t>2131,5</w:t>
            </w:r>
          </w:p>
        </w:tc>
        <w:tc>
          <w:tcPr>
            <w:tcW w:w="26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C44CB32" w14:textId="08685667" w:rsidR="003F4EF5" w:rsidRPr="00E17298" w:rsidRDefault="003F4EF5" w:rsidP="003F4EF5">
            <w:pPr>
              <w:jc w:val="center"/>
              <w:rPr>
                <w:rFonts w:ascii="Calibri" w:hAnsi="Calibri" w:cs="Calibri"/>
                <w:color w:val="000000"/>
                <w:sz w:val="20"/>
              </w:rPr>
            </w:pPr>
          </w:p>
        </w:tc>
      </w:tr>
      <w:tr w:rsidR="003F4EF5" w:rsidRPr="00E17298" w14:paraId="5E7346B4" w14:textId="77777777" w:rsidTr="001E5D94">
        <w:trPr>
          <w:trHeight w:val="300"/>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477F4A8" w14:textId="77777777" w:rsidR="003F4EF5" w:rsidRPr="00E17298" w:rsidRDefault="003F4EF5" w:rsidP="003F4EF5">
            <w:pPr>
              <w:rPr>
                <w:rFonts w:ascii="Calibri" w:hAnsi="Calibri" w:cs="Calibri"/>
                <w:color w:val="000000"/>
                <w:sz w:val="20"/>
              </w:rPr>
            </w:pPr>
            <w:r w:rsidRPr="00E17298">
              <w:rPr>
                <w:rFonts w:ascii="Calibri" w:hAnsi="Calibri" w:cs="Calibri"/>
                <w:color w:val="000000"/>
                <w:sz w:val="20"/>
              </w:rPr>
              <w:t>ТКО</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8F1CE16" w14:textId="77777777" w:rsidR="003F4EF5" w:rsidRPr="00E17298" w:rsidRDefault="003F4EF5" w:rsidP="003F4EF5">
            <w:pPr>
              <w:jc w:val="center"/>
              <w:rPr>
                <w:rFonts w:ascii="Calibri" w:hAnsi="Calibri" w:cs="Calibri"/>
                <w:color w:val="000000"/>
                <w:sz w:val="20"/>
              </w:rPr>
            </w:pPr>
            <w:proofErr w:type="spellStart"/>
            <w:r w:rsidRPr="00E17298">
              <w:rPr>
                <w:rFonts w:ascii="Calibri" w:hAnsi="Calibri" w:cs="Calibri"/>
                <w:color w:val="000000"/>
                <w:sz w:val="20"/>
              </w:rPr>
              <w:t>руб</w:t>
            </w:r>
            <w:proofErr w:type="spellEnd"/>
          </w:p>
        </w:tc>
        <w:tc>
          <w:tcPr>
            <w:tcW w:w="96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2F7C01FA" w14:textId="2D42E748" w:rsidR="003F4EF5" w:rsidRPr="00E17298" w:rsidRDefault="003F4EF5" w:rsidP="003F4EF5">
            <w:pPr>
              <w:jc w:val="center"/>
              <w:rPr>
                <w:rFonts w:ascii="Calibri" w:hAnsi="Calibri" w:cs="Calibri"/>
                <w:color w:val="000000"/>
                <w:sz w:val="20"/>
              </w:rPr>
            </w:pPr>
            <w:r>
              <w:rPr>
                <w:rFonts w:ascii="Calibri" w:hAnsi="Calibri"/>
                <w:color w:val="000000"/>
                <w:sz w:val="20"/>
              </w:rPr>
              <w:t>98,0</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364A172" w14:textId="3C80B024" w:rsidR="003F4EF5" w:rsidRPr="00E17298" w:rsidRDefault="003F4EF5" w:rsidP="003F4EF5">
            <w:pPr>
              <w:jc w:val="center"/>
              <w:rPr>
                <w:rFonts w:ascii="Calibri" w:hAnsi="Calibri" w:cs="Calibri"/>
                <w:color w:val="000000"/>
                <w:sz w:val="20"/>
              </w:rPr>
            </w:pPr>
            <w:r>
              <w:rPr>
                <w:rFonts w:ascii="Calibri" w:hAnsi="Calibri"/>
                <w:color w:val="000000"/>
                <w:sz w:val="20"/>
              </w:rPr>
              <w:t>108,1</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6927326" w14:textId="75DFA2FE" w:rsidR="003F4EF5" w:rsidRPr="00E17298" w:rsidRDefault="003F4EF5" w:rsidP="003F4EF5">
            <w:pPr>
              <w:jc w:val="center"/>
              <w:rPr>
                <w:rFonts w:ascii="Calibri" w:hAnsi="Calibri" w:cs="Calibri"/>
                <w:color w:val="000000"/>
                <w:sz w:val="20"/>
              </w:rPr>
            </w:pPr>
            <w:r>
              <w:rPr>
                <w:rFonts w:ascii="Calibri" w:hAnsi="Calibri"/>
                <w:color w:val="000000"/>
                <w:sz w:val="20"/>
              </w:rPr>
              <w:t>112,4</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B583F63" w14:textId="1561A5E6" w:rsidR="003F4EF5" w:rsidRPr="00E17298" w:rsidRDefault="003F4EF5" w:rsidP="003F4EF5">
            <w:pPr>
              <w:jc w:val="center"/>
              <w:rPr>
                <w:rFonts w:ascii="Calibri" w:hAnsi="Calibri" w:cs="Calibri"/>
                <w:color w:val="000000"/>
                <w:sz w:val="20"/>
              </w:rPr>
            </w:pPr>
            <w:r>
              <w:rPr>
                <w:rFonts w:ascii="Calibri" w:hAnsi="Calibri"/>
                <w:color w:val="000000"/>
                <w:sz w:val="20"/>
              </w:rPr>
              <w:t>116,9</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38496DA" w14:textId="78F9BA76" w:rsidR="003F4EF5" w:rsidRPr="00E17298" w:rsidRDefault="003F4EF5" w:rsidP="003F4EF5">
            <w:pPr>
              <w:jc w:val="center"/>
              <w:rPr>
                <w:rFonts w:ascii="Calibri" w:hAnsi="Calibri" w:cs="Calibri"/>
                <w:color w:val="000000"/>
                <w:sz w:val="20"/>
              </w:rPr>
            </w:pPr>
            <w:r>
              <w:rPr>
                <w:rFonts w:ascii="Calibri" w:hAnsi="Calibri"/>
                <w:color w:val="000000"/>
                <w:sz w:val="20"/>
              </w:rPr>
              <w:t>121,6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09BF386" w14:textId="21639A6E" w:rsidR="003F4EF5" w:rsidRPr="00E17298" w:rsidRDefault="003F4EF5" w:rsidP="003F4EF5">
            <w:pPr>
              <w:jc w:val="center"/>
              <w:rPr>
                <w:rFonts w:ascii="Calibri" w:hAnsi="Calibri" w:cs="Calibri"/>
                <w:color w:val="000000"/>
                <w:sz w:val="20"/>
              </w:rPr>
            </w:pPr>
            <w:r>
              <w:rPr>
                <w:rFonts w:ascii="Calibri" w:hAnsi="Calibri"/>
                <w:color w:val="000000"/>
                <w:sz w:val="20"/>
              </w:rPr>
              <w:t>126,4</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9DA3CB7" w14:textId="74F87969" w:rsidR="003F4EF5" w:rsidRPr="00E17298" w:rsidRDefault="003F4EF5" w:rsidP="003F4EF5">
            <w:pPr>
              <w:jc w:val="center"/>
              <w:rPr>
                <w:rFonts w:ascii="Calibri" w:hAnsi="Calibri" w:cs="Calibri"/>
                <w:color w:val="000000"/>
                <w:sz w:val="20"/>
              </w:rPr>
            </w:pPr>
            <w:r>
              <w:rPr>
                <w:rFonts w:ascii="Calibri" w:hAnsi="Calibri"/>
                <w:color w:val="000000"/>
                <w:sz w:val="20"/>
              </w:rPr>
              <w:t>131,5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457F493" w14:textId="452F73EA" w:rsidR="003F4EF5" w:rsidRPr="00E17298" w:rsidRDefault="003F4EF5" w:rsidP="003F4EF5">
            <w:pPr>
              <w:jc w:val="center"/>
              <w:rPr>
                <w:rFonts w:ascii="Calibri" w:hAnsi="Calibri" w:cs="Calibri"/>
                <w:color w:val="000000"/>
                <w:sz w:val="20"/>
              </w:rPr>
            </w:pPr>
            <w:r>
              <w:rPr>
                <w:rFonts w:ascii="Calibri" w:hAnsi="Calibri"/>
                <w:color w:val="000000"/>
                <w:sz w:val="20"/>
              </w:rPr>
              <w:t>136,8</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D4E78CF" w14:textId="3D8B39C0" w:rsidR="003F4EF5" w:rsidRPr="00E17298" w:rsidRDefault="003F4EF5" w:rsidP="003F4EF5">
            <w:pPr>
              <w:jc w:val="center"/>
              <w:rPr>
                <w:rFonts w:ascii="Calibri" w:hAnsi="Calibri" w:cs="Calibri"/>
                <w:color w:val="000000"/>
                <w:sz w:val="20"/>
              </w:rPr>
            </w:pPr>
            <w:r>
              <w:rPr>
                <w:rFonts w:ascii="Calibri" w:hAnsi="Calibri"/>
                <w:color w:val="000000"/>
                <w:sz w:val="20"/>
              </w:rPr>
              <w:t>142,2</w:t>
            </w:r>
          </w:p>
        </w:tc>
        <w:tc>
          <w:tcPr>
            <w:tcW w:w="1096" w:type="dxa"/>
            <w:tcBorders>
              <w:top w:val="double" w:sz="4" w:space="0" w:color="auto"/>
              <w:left w:val="double" w:sz="4" w:space="0" w:color="auto"/>
              <w:bottom w:val="double" w:sz="4" w:space="0" w:color="auto"/>
              <w:right w:val="double" w:sz="4" w:space="0" w:color="auto"/>
            </w:tcBorders>
            <w:vAlign w:val="center"/>
          </w:tcPr>
          <w:p w14:paraId="5EDA3F91" w14:textId="462D59F6" w:rsidR="003F4EF5" w:rsidRPr="00E17298" w:rsidRDefault="003F4EF5" w:rsidP="003F4EF5">
            <w:pPr>
              <w:jc w:val="center"/>
              <w:rPr>
                <w:rFonts w:ascii="Calibri" w:hAnsi="Calibri" w:cs="Calibri"/>
                <w:color w:val="000000"/>
                <w:sz w:val="20"/>
              </w:rPr>
            </w:pPr>
            <w:r>
              <w:rPr>
                <w:rFonts w:ascii="Calibri" w:hAnsi="Calibri"/>
                <w:color w:val="000000"/>
                <w:sz w:val="20"/>
              </w:rPr>
              <w:t>147,9</w:t>
            </w:r>
          </w:p>
        </w:tc>
        <w:tc>
          <w:tcPr>
            <w:tcW w:w="26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67D42AB" w14:textId="25C75B34" w:rsidR="003F4EF5" w:rsidRPr="00E17298" w:rsidRDefault="003F4EF5" w:rsidP="003F4EF5">
            <w:pPr>
              <w:jc w:val="center"/>
              <w:rPr>
                <w:rFonts w:ascii="Calibri" w:hAnsi="Calibri" w:cs="Calibri"/>
                <w:color w:val="000000"/>
                <w:sz w:val="20"/>
              </w:rPr>
            </w:pPr>
          </w:p>
        </w:tc>
      </w:tr>
      <w:tr w:rsidR="003F4EF5" w:rsidRPr="00E17298" w14:paraId="07DF4EF4" w14:textId="77777777" w:rsidTr="001E5D94">
        <w:trPr>
          <w:trHeight w:val="300"/>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76C4428" w14:textId="77777777" w:rsidR="003F4EF5" w:rsidRPr="00E17298" w:rsidRDefault="003F4EF5" w:rsidP="003F4EF5">
            <w:pPr>
              <w:rPr>
                <w:rFonts w:ascii="Calibri" w:hAnsi="Calibri" w:cs="Calibri"/>
                <w:color w:val="000000"/>
                <w:sz w:val="22"/>
                <w:szCs w:val="22"/>
              </w:rPr>
            </w:pPr>
            <w:r w:rsidRPr="00E17298">
              <w:rPr>
                <w:rFonts w:ascii="Calibri" w:hAnsi="Calibri" w:cs="Calibri"/>
                <w:color w:val="000000"/>
                <w:sz w:val="22"/>
                <w:szCs w:val="22"/>
              </w:rPr>
              <w:t>ИТОГО коммунальные услуги</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F7F610F" w14:textId="77777777" w:rsidR="003F4EF5" w:rsidRPr="00E17298" w:rsidRDefault="003F4EF5" w:rsidP="003F4EF5">
            <w:pPr>
              <w:jc w:val="center"/>
              <w:rPr>
                <w:rFonts w:ascii="Calibri" w:hAnsi="Calibri" w:cs="Calibri"/>
                <w:color w:val="000000"/>
                <w:sz w:val="22"/>
                <w:szCs w:val="22"/>
              </w:rPr>
            </w:pPr>
            <w:r w:rsidRPr="00E17298">
              <w:rPr>
                <w:rFonts w:ascii="Calibri" w:hAnsi="Calibri" w:cs="Calibri"/>
                <w:color w:val="000000"/>
                <w:sz w:val="22"/>
                <w:szCs w:val="22"/>
              </w:rPr>
              <w:t> </w:t>
            </w:r>
          </w:p>
        </w:tc>
        <w:tc>
          <w:tcPr>
            <w:tcW w:w="96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34BB74EF" w14:textId="5B0B02FD" w:rsidR="003F4EF5" w:rsidRPr="00E17298" w:rsidRDefault="003F4EF5" w:rsidP="003F4EF5">
            <w:pPr>
              <w:jc w:val="center"/>
              <w:rPr>
                <w:rFonts w:ascii="Calibri" w:hAnsi="Calibri" w:cs="Calibri"/>
                <w:color w:val="000000"/>
                <w:sz w:val="22"/>
                <w:szCs w:val="22"/>
              </w:rPr>
            </w:pPr>
            <w:r>
              <w:rPr>
                <w:rFonts w:ascii="Calibri" w:hAnsi="Calibri"/>
                <w:color w:val="000000"/>
                <w:sz w:val="22"/>
                <w:szCs w:val="22"/>
              </w:rPr>
              <w:t>2075,0</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681D1AA" w14:textId="242E8C6F" w:rsidR="003F4EF5" w:rsidRPr="00E17298" w:rsidRDefault="003F4EF5" w:rsidP="003F4EF5">
            <w:pPr>
              <w:jc w:val="center"/>
              <w:rPr>
                <w:rFonts w:ascii="Calibri" w:hAnsi="Calibri" w:cs="Calibri"/>
                <w:color w:val="000000"/>
                <w:sz w:val="22"/>
                <w:szCs w:val="22"/>
              </w:rPr>
            </w:pPr>
            <w:r>
              <w:rPr>
                <w:rFonts w:ascii="Calibri" w:hAnsi="Calibri"/>
                <w:color w:val="000000"/>
                <w:sz w:val="22"/>
                <w:szCs w:val="22"/>
              </w:rPr>
              <w:t>2190,9</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D551C43" w14:textId="0DF9A1DE" w:rsidR="003F4EF5" w:rsidRPr="00E17298" w:rsidRDefault="003F4EF5" w:rsidP="003F4EF5">
            <w:pPr>
              <w:jc w:val="center"/>
              <w:rPr>
                <w:rFonts w:ascii="Calibri" w:hAnsi="Calibri" w:cs="Calibri"/>
                <w:color w:val="000000"/>
                <w:sz w:val="22"/>
                <w:szCs w:val="22"/>
              </w:rPr>
            </w:pPr>
            <w:r>
              <w:rPr>
                <w:rFonts w:ascii="Calibri" w:hAnsi="Calibri"/>
                <w:color w:val="000000"/>
                <w:sz w:val="22"/>
                <w:szCs w:val="22"/>
              </w:rPr>
              <w:t>2303,6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529DDFB" w14:textId="2FE47025" w:rsidR="003F4EF5" w:rsidRPr="00E17298" w:rsidRDefault="003F4EF5" w:rsidP="003F4EF5">
            <w:pPr>
              <w:jc w:val="center"/>
              <w:rPr>
                <w:rFonts w:ascii="Calibri" w:hAnsi="Calibri" w:cs="Calibri"/>
                <w:color w:val="000000"/>
                <w:sz w:val="22"/>
                <w:szCs w:val="22"/>
              </w:rPr>
            </w:pPr>
            <w:r>
              <w:rPr>
                <w:rFonts w:ascii="Calibri" w:hAnsi="Calibri"/>
                <w:color w:val="000000"/>
                <w:sz w:val="22"/>
                <w:szCs w:val="22"/>
              </w:rPr>
              <w:t>2386,9</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2359D09" w14:textId="7BBC493D" w:rsidR="003F4EF5" w:rsidRPr="00E17298" w:rsidRDefault="003F4EF5" w:rsidP="003F4EF5">
            <w:pPr>
              <w:jc w:val="center"/>
              <w:rPr>
                <w:rFonts w:ascii="Calibri" w:hAnsi="Calibri" w:cs="Calibri"/>
                <w:color w:val="000000"/>
                <w:sz w:val="22"/>
                <w:szCs w:val="22"/>
              </w:rPr>
            </w:pPr>
            <w:r>
              <w:rPr>
                <w:rFonts w:ascii="Calibri" w:hAnsi="Calibri"/>
                <w:color w:val="000000"/>
                <w:sz w:val="22"/>
                <w:szCs w:val="22"/>
              </w:rPr>
              <w:t>2468,8</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DD6143F" w14:textId="5CF2D29D" w:rsidR="003F4EF5" w:rsidRPr="00E17298" w:rsidRDefault="003F4EF5" w:rsidP="003F4EF5">
            <w:pPr>
              <w:jc w:val="center"/>
              <w:rPr>
                <w:rFonts w:ascii="Calibri" w:hAnsi="Calibri" w:cs="Calibri"/>
                <w:color w:val="000000"/>
                <w:sz w:val="22"/>
                <w:szCs w:val="22"/>
              </w:rPr>
            </w:pPr>
            <w:r>
              <w:rPr>
                <w:rFonts w:ascii="Calibri" w:hAnsi="Calibri"/>
                <w:color w:val="000000"/>
                <w:sz w:val="22"/>
                <w:szCs w:val="22"/>
              </w:rPr>
              <w:t>2558,3</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8D394A5" w14:textId="4EF0E6FF" w:rsidR="003F4EF5" w:rsidRPr="00E17298" w:rsidRDefault="003F4EF5" w:rsidP="003F4EF5">
            <w:pPr>
              <w:jc w:val="center"/>
              <w:rPr>
                <w:rFonts w:ascii="Calibri" w:hAnsi="Calibri" w:cs="Calibri"/>
                <w:color w:val="000000"/>
                <w:sz w:val="22"/>
                <w:szCs w:val="22"/>
              </w:rPr>
            </w:pPr>
            <w:r>
              <w:rPr>
                <w:rFonts w:ascii="Calibri" w:hAnsi="Calibri"/>
                <w:color w:val="000000"/>
                <w:sz w:val="22"/>
                <w:szCs w:val="22"/>
              </w:rPr>
              <w:t>2645,9</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7FA7407" w14:textId="01B36C57" w:rsidR="003F4EF5" w:rsidRPr="00E17298" w:rsidRDefault="003F4EF5" w:rsidP="003F4EF5">
            <w:pPr>
              <w:jc w:val="center"/>
              <w:rPr>
                <w:rFonts w:ascii="Calibri" w:hAnsi="Calibri" w:cs="Calibri"/>
                <w:color w:val="000000"/>
                <w:sz w:val="22"/>
                <w:szCs w:val="22"/>
              </w:rPr>
            </w:pPr>
            <w:r>
              <w:rPr>
                <w:rFonts w:ascii="Calibri" w:hAnsi="Calibri"/>
                <w:color w:val="000000"/>
                <w:sz w:val="22"/>
                <w:szCs w:val="22"/>
              </w:rPr>
              <w:t>2745,0</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E421493" w14:textId="241F42CF" w:rsidR="003F4EF5" w:rsidRPr="00E17298" w:rsidRDefault="003F4EF5" w:rsidP="003F4EF5">
            <w:pPr>
              <w:jc w:val="center"/>
              <w:rPr>
                <w:rFonts w:ascii="Calibri" w:hAnsi="Calibri" w:cs="Calibri"/>
                <w:color w:val="000000"/>
                <w:sz w:val="22"/>
                <w:szCs w:val="22"/>
              </w:rPr>
            </w:pPr>
            <w:r>
              <w:rPr>
                <w:rFonts w:ascii="Calibri" w:hAnsi="Calibri"/>
                <w:color w:val="000000"/>
                <w:sz w:val="22"/>
                <w:szCs w:val="22"/>
              </w:rPr>
              <w:t>2843,0</w:t>
            </w:r>
          </w:p>
        </w:tc>
        <w:tc>
          <w:tcPr>
            <w:tcW w:w="1096" w:type="dxa"/>
            <w:tcBorders>
              <w:top w:val="double" w:sz="4" w:space="0" w:color="auto"/>
              <w:left w:val="double" w:sz="4" w:space="0" w:color="auto"/>
              <w:bottom w:val="double" w:sz="4" w:space="0" w:color="auto"/>
              <w:right w:val="double" w:sz="4" w:space="0" w:color="auto"/>
            </w:tcBorders>
            <w:vAlign w:val="center"/>
          </w:tcPr>
          <w:p w14:paraId="35F69890" w14:textId="27387607" w:rsidR="003F4EF5" w:rsidRPr="00E17298" w:rsidRDefault="003F4EF5" w:rsidP="003F4EF5">
            <w:pPr>
              <w:jc w:val="center"/>
              <w:rPr>
                <w:rFonts w:ascii="Calibri" w:hAnsi="Calibri" w:cs="Calibri"/>
                <w:color w:val="000000"/>
                <w:sz w:val="22"/>
                <w:szCs w:val="22"/>
              </w:rPr>
            </w:pPr>
            <w:r>
              <w:rPr>
                <w:rFonts w:ascii="Calibri" w:hAnsi="Calibri"/>
                <w:color w:val="000000"/>
                <w:sz w:val="22"/>
                <w:szCs w:val="22"/>
              </w:rPr>
              <w:t>2950,0</w:t>
            </w:r>
          </w:p>
        </w:tc>
        <w:tc>
          <w:tcPr>
            <w:tcW w:w="26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81C11B0" w14:textId="6C02A3AF" w:rsidR="003F4EF5" w:rsidRPr="00E17298" w:rsidRDefault="003F4EF5" w:rsidP="003F4EF5">
            <w:pPr>
              <w:jc w:val="center"/>
              <w:rPr>
                <w:rFonts w:ascii="Calibri" w:hAnsi="Calibri" w:cs="Calibri"/>
                <w:color w:val="000000"/>
                <w:sz w:val="22"/>
                <w:szCs w:val="22"/>
              </w:rPr>
            </w:pPr>
          </w:p>
        </w:tc>
      </w:tr>
      <w:tr w:rsidR="003F4EF5" w:rsidRPr="00E17298" w14:paraId="62935087" w14:textId="77777777" w:rsidTr="003F4EF5">
        <w:trPr>
          <w:trHeight w:val="975"/>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14:paraId="79712D0A" w14:textId="00A301E7" w:rsidR="003F4EF5" w:rsidRPr="00E17298" w:rsidRDefault="003F4EF5" w:rsidP="003F4EF5">
            <w:pPr>
              <w:jc w:val="center"/>
              <w:rPr>
                <w:rFonts w:ascii="Calibri" w:hAnsi="Calibri" w:cs="Calibri"/>
                <w:color w:val="000000"/>
                <w:sz w:val="22"/>
                <w:szCs w:val="22"/>
              </w:rPr>
            </w:pPr>
            <w:r w:rsidRPr="00E17298">
              <w:rPr>
                <w:rFonts w:ascii="Calibri" w:hAnsi="Calibri" w:cs="Calibri"/>
                <w:color w:val="000000"/>
                <w:sz w:val="22"/>
                <w:szCs w:val="22"/>
              </w:rPr>
              <w:t>Доля коммун</w:t>
            </w:r>
            <w:r>
              <w:rPr>
                <w:rFonts w:ascii="Calibri" w:hAnsi="Calibri" w:cs="Calibri"/>
                <w:color w:val="000000"/>
                <w:sz w:val="22"/>
                <w:szCs w:val="22"/>
              </w:rPr>
              <w:t>а</w:t>
            </w:r>
            <w:r w:rsidRPr="00E17298">
              <w:rPr>
                <w:rFonts w:ascii="Calibri" w:hAnsi="Calibri" w:cs="Calibri"/>
                <w:color w:val="000000"/>
                <w:sz w:val="22"/>
                <w:szCs w:val="22"/>
              </w:rPr>
              <w:t>льных платежей в сред</w:t>
            </w:r>
            <w:r>
              <w:rPr>
                <w:rFonts w:ascii="Calibri" w:hAnsi="Calibri" w:cs="Calibri"/>
                <w:color w:val="000000"/>
                <w:sz w:val="22"/>
                <w:szCs w:val="22"/>
              </w:rPr>
              <w:t>не</w:t>
            </w:r>
            <w:r w:rsidRPr="00E17298">
              <w:rPr>
                <w:rFonts w:ascii="Calibri" w:hAnsi="Calibri" w:cs="Calibri"/>
                <w:color w:val="000000"/>
                <w:sz w:val="22"/>
                <w:szCs w:val="22"/>
              </w:rPr>
              <w:t>душевом доходе, %</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5D9C97B" w14:textId="77777777" w:rsidR="003F4EF5" w:rsidRPr="00E17298" w:rsidRDefault="003F4EF5" w:rsidP="003F4EF5">
            <w:pPr>
              <w:jc w:val="center"/>
              <w:rPr>
                <w:rFonts w:ascii="Calibri" w:hAnsi="Calibri" w:cs="Calibri"/>
                <w:color w:val="000000"/>
                <w:sz w:val="22"/>
                <w:szCs w:val="22"/>
              </w:rPr>
            </w:pPr>
            <w:r w:rsidRPr="00E17298">
              <w:rPr>
                <w:rFonts w:ascii="Calibri" w:hAnsi="Calibri" w:cs="Calibri"/>
                <w:color w:val="000000"/>
                <w:sz w:val="22"/>
                <w:szCs w:val="22"/>
              </w:rPr>
              <w:t>%</w:t>
            </w:r>
          </w:p>
        </w:tc>
        <w:tc>
          <w:tcPr>
            <w:tcW w:w="966"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F131614" w14:textId="0199ADFB" w:rsidR="003F4EF5" w:rsidRPr="00E17298" w:rsidRDefault="003F4EF5" w:rsidP="003F4EF5">
            <w:pPr>
              <w:jc w:val="center"/>
              <w:rPr>
                <w:rFonts w:ascii="Calibri" w:hAnsi="Calibri" w:cs="Calibri"/>
                <w:color w:val="000000"/>
                <w:sz w:val="22"/>
                <w:szCs w:val="22"/>
              </w:rPr>
            </w:pPr>
            <w:r>
              <w:rPr>
                <w:rFonts w:ascii="Calibri" w:hAnsi="Calibri"/>
                <w:color w:val="000000"/>
                <w:sz w:val="22"/>
                <w:szCs w:val="22"/>
              </w:rPr>
              <w:t>4,972</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A42BF0D" w14:textId="3AD7CACA" w:rsidR="003F4EF5" w:rsidRPr="00E17298" w:rsidRDefault="003F4EF5" w:rsidP="003F4EF5">
            <w:pPr>
              <w:jc w:val="center"/>
              <w:rPr>
                <w:rFonts w:ascii="Calibri" w:hAnsi="Calibri" w:cs="Calibri"/>
                <w:color w:val="000000"/>
                <w:sz w:val="22"/>
                <w:szCs w:val="22"/>
              </w:rPr>
            </w:pPr>
            <w:r>
              <w:rPr>
                <w:rFonts w:ascii="Calibri" w:hAnsi="Calibri"/>
                <w:color w:val="000000"/>
                <w:sz w:val="22"/>
                <w:szCs w:val="22"/>
              </w:rPr>
              <w:t>5,048</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DA841FF" w14:textId="16DB5C8F" w:rsidR="003F4EF5" w:rsidRPr="00E17298" w:rsidRDefault="003F4EF5" w:rsidP="003F4EF5">
            <w:pPr>
              <w:jc w:val="center"/>
              <w:rPr>
                <w:rFonts w:ascii="Calibri" w:hAnsi="Calibri" w:cs="Calibri"/>
                <w:color w:val="000000"/>
                <w:sz w:val="22"/>
                <w:szCs w:val="22"/>
              </w:rPr>
            </w:pPr>
            <w:r>
              <w:rPr>
                <w:rFonts w:ascii="Calibri" w:hAnsi="Calibri"/>
                <w:color w:val="000000"/>
                <w:sz w:val="22"/>
                <w:szCs w:val="22"/>
              </w:rPr>
              <w:t>5,103</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5AF8992B" w14:textId="11C11290" w:rsidR="003F4EF5" w:rsidRPr="00E17298" w:rsidRDefault="003F4EF5" w:rsidP="003F4EF5">
            <w:pPr>
              <w:jc w:val="center"/>
              <w:rPr>
                <w:rFonts w:ascii="Calibri" w:hAnsi="Calibri" w:cs="Calibri"/>
                <w:color w:val="000000"/>
                <w:sz w:val="22"/>
                <w:szCs w:val="22"/>
              </w:rPr>
            </w:pPr>
            <w:r>
              <w:rPr>
                <w:rFonts w:ascii="Calibri" w:hAnsi="Calibri"/>
                <w:color w:val="000000"/>
                <w:sz w:val="22"/>
                <w:szCs w:val="22"/>
              </w:rPr>
              <w:t>5,085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E18F60B" w14:textId="797F5C38" w:rsidR="003F4EF5" w:rsidRPr="00E17298" w:rsidRDefault="003F4EF5" w:rsidP="003F4EF5">
            <w:pPr>
              <w:jc w:val="center"/>
              <w:rPr>
                <w:rFonts w:ascii="Calibri" w:hAnsi="Calibri" w:cs="Calibri"/>
                <w:color w:val="000000"/>
                <w:sz w:val="22"/>
                <w:szCs w:val="22"/>
              </w:rPr>
            </w:pPr>
            <w:r>
              <w:rPr>
                <w:rFonts w:ascii="Calibri" w:hAnsi="Calibri"/>
                <w:color w:val="000000"/>
                <w:sz w:val="22"/>
                <w:szCs w:val="22"/>
              </w:rPr>
              <w:t>5,057</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6EA3BB4A" w14:textId="2E1AA313" w:rsidR="003F4EF5" w:rsidRPr="00E17298" w:rsidRDefault="003F4EF5" w:rsidP="003F4EF5">
            <w:pPr>
              <w:jc w:val="center"/>
              <w:rPr>
                <w:rFonts w:ascii="Calibri" w:hAnsi="Calibri" w:cs="Calibri"/>
                <w:color w:val="000000"/>
                <w:sz w:val="22"/>
                <w:szCs w:val="22"/>
              </w:rPr>
            </w:pPr>
            <w:r>
              <w:rPr>
                <w:rFonts w:ascii="Calibri" w:hAnsi="Calibri"/>
                <w:color w:val="000000"/>
                <w:sz w:val="22"/>
                <w:szCs w:val="22"/>
              </w:rPr>
              <w:t>5,039</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1A550809" w14:textId="3BE66E16" w:rsidR="003F4EF5" w:rsidRPr="00E17298" w:rsidRDefault="003F4EF5" w:rsidP="003F4EF5">
            <w:pPr>
              <w:jc w:val="center"/>
              <w:rPr>
                <w:rFonts w:ascii="Calibri" w:hAnsi="Calibri" w:cs="Calibri"/>
                <w:color w:val="000000"/>
                <w:sz w:val="22"/>
                <w:szCs w:val="22"/>
              </w:rPr>
            </w:pPr>
            <w:r>
              <w:rPr>
                <w:rFonts w:ascii="Calibri" w:hAnsi="Calibri"/>
                <w:color w:val="000000"/>
                <w:sz w:val="22"/>
                <w:szCs w:val="22"/>
              </w:rPr>
              <w:t>5,011</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4B220860" w14:textId="10009CAA" w:rsidR="003F4EF5" w:rsidRPr="00E17298" w:rsidRDefault="003F4EF5" w:rsidP="003F4EF5">
            <w:pPr>
              <w:jc w:val="center"/>
              <w:rPr>
                <w:rFonts w:ascii="Calibri" w:hAnsi="Calibri" w:cs="Calibri"/>
                <w:color w:val="000000"/>
                <w:sz w:val="22"/>
                <w:szCs w:val="22"/>
              </w:rPr>
            </w:pPr>
            <w:r>
              <w:rPr>
                <w:rFonts w:ascii="Calibri" w:hAnsi="Calibri"/>
                <w:color w:val="000000"/>
                <w:sz w:val="22"/>
                <w:szCs w:val="22"/>
              </w:rPr>
              <w:t>4,998</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73A8332C" w14:textId="0B7676E5" w:rsidR="003F4EF5" w:rsidRPr="00E17298" w:rsidRDefault="003F4EF5" w:rsidP="003F4EF5">
            <w:pPr>
              <w:jc w:val="center"/>
              <w:rPr>
                <w:rFonts w:ascii="Calibri" w:hAnsi="Calibri" w:cs="Calibri"/>
                <w:color w:val="000000"/>
                <w:sz w:val="22"/>
                <w:szCs w:val="22"/>
              </w:rPr>
            </w:pPr>
            <w:r>
              <w:rPr>
                <w:rFonts w:ascii="Calibri" w:hAnsi="Calibri"/>
                <w:color w:val="000000"/>
                <w:sz w:val="22"/>
                <w:szCs w:val="22"/>
              </w:rPr>
              <w:t>4,978</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tcPr>
          <w:p w14:paraId="65E68D0C" w14:textId="7347560E" w:rsidR="003F4EF5" w:rsidRPr="00E17298" w:rsidRDefault="003F4EF5" w:rsidP="003F4EF5">
            <w:pPr>
              <w:jc w:val="center"/>
              <w:rPr>
                <w:rFonts w:ascii="Calibri" w:hAnsi="Calibri" w:cs="Calibri"/>
                <w:color w:val="000000"/>
                <w:sz w:val="22"/>
                <w:szCs w:val="22"/>
              </w:rPr>
            </w:pPr>
            <w:r>
              <w:rPr>
                <w:rFonts w:ascii="Calibri" w:hAnsi="Calibri"/>
                <w:color w:val="000000"/>
                <w:sz w:val="22"/>
                <w:szCs w:val="22"/>
              </w:rPr>
              <w:t>4,967</w:t>
            </w:r>
          </w:p>
        </w:tc>
        <w:tc>
          <w:tcPr>
            <w:tcW w:w="26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6C01932" w14:textId="3C4E5E4F" w:rsidR="003F4EF5" w:rsidRPr="00E17298" w:rsidRDefault="003F4EF5" w:rsidP="003F4EF5">
            <w:pPr>
              <w:jc w:val="center"/>
              <w:rPr>
                <w:rFonts w:ascii="Calibri" w:hAnsi="Calibri" w:cs="Calibri"/>
                <w:color w:val="000000"/>
                <w:sz w:val="22"/>
                <w:szCs w:val="22"/>
              </w:rPr>
            </w:pPr>
          </w:p>
        </w:tc>
      </w:tr>
      <w:tr w:rsidR="003F4EF5" w:rsidRPr="00E17298" w14:paraId="2628E6C5" w14:textId="77777777" w:rsidTr="003F4EF5">
        <w:trPr>
          <w:trHeight w:val="975"/>
          <w:jc w:val="center"/>
        </w:trPr>
        <w:tc>
          <w:tcPr>
            <w:tcW w:w="2956"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3F569ABC" w14:textId="5901F71A" w:rsidR="003F4EF5" w:rsidRPr="00E17298" w:rsidRDefault="003F4EF5" w:rsidP="003F4EF5">
            <w:pPr>
              <w:jc w:val="center"/>
              <w:rPr>
                <w:rFonts w:ascii="Calibri" w:hAnsi="Calibri" w:cs="Calibri"/>
                <w:color w:val="000000"/>
                <w:sz w:val="22"/>
                <w:szCs w:val="22"/>
              </w:rPr>
            </w:pPr>
            <w:r>
              <w:rPr>
                <w:color w:val="000000"/>
                <w:sz w:val="20"/>
              </w:rPr>
              <w:t>Минимальный среднедушевой доход, обеспечивающий оплату коммунальных услуг по социальной норме</w:t>
            </w:r>
          </w:p>
        </w:tc>
        <w:tc>
          <w:tcPr>
            <w:tcW w:w="863"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87AF356" w14:textId="3B718C91" w:rsidR="003F4EF5" w:rsidRPr="00E17298" w:rsidRDefault="003F4EF5" w:rsidP="003F4EF5">
            <w:pPr>
              <w:jc w:val="center"/>
              <w:rPr>
                <w:rFonts w:ascii="Calibri" w:hAnsi="Calibri" w:cs="Calibri"/>
                <w:color w:val="000000"/>
                <w:sz w:val="22"/>
                <w:szCs w:val="22"/>
              </w:rPr>
            </w:pPr>
            <w:r>
              <w:rPr>
                <w:rFonts w:ascii="Calibri" w:hAnsi="Calibri" w:cs="Calibri"/>
                <w:color w:val="000000"/>
                <w:sz w:val="22"/>
                <w:szCs w:val="22"/>
              </w:rPr>
              <w:t>Не более 22%</w:t>
            </w:r>
          </w:p>
        </w:tc>
        <w:tc>
          <w:tcPr>
            <w:tcW w:w="966" w:type="dxa"/>
            <w:gridSpan w:val="2"/>
            <w:tcBorders>
              <w:top w:val="double" w:sz="4" w:space="0" w:color="auto"/>
              <w:left w:val="double" w:sz="4" w:space="0" w:color="auto"/>
              <w:bottom w:val="double" w:sz="4" w:space="0" w:color="auto"/>
              <w:right w:val="double" w:sz="4" w:space="0" w:color="auto"/>
            </w:tcBorders>
            <w:shd w:val="clear" w:color="auto" w:fill="auto"/>
            <w:noWrap/>
            <w:vAlign w:val="center"/>
          </w:tcPr>
          <w:p w14:paraId="1FD630AA" w14:textId="011BAE0D" w:rsidR="003F4EF5" w:rsidRDefault="003F4EF5" w:rsidP="003F4EF5">
            <w:pPr>
              <w:jc w:val="center"/>
              <w:rPr>
                <w:rFonts w:ascii="Calibri" w:hAnsi="Calibri"/>
                <w:color w:val="000000"/>
                <w:sz w:val="22"/>
                <w:szCs w:val="22"/>
              </w:rPr>
            </w:pPr>
            <w:r>
              <w:rPr>
                <w:rFonts w:ascii="Calibri" w:hAnsi="Calibri"/>
                <w:color w:val="000000"/>
                <w:sz w:val="22"/>
                <w:szCs w:val="22"/>
              </w:rPr>
              <w:t>9181,0</w:t>
            </w:r>
          </w:p>
        </w:tc>
        <w:tc>
          <w:tcPr>
            <w:tcW w:w="1112" w:type="dxa"/>
            <w:gridSpan w:val="2"/>
            <w:tcBorders>
              <w:top w:val="double" w:sz="4" w:space="0" w:color="auto"/>
              <w:left w:val="double" w:sz="4" w:space="0" w:color="auto"/>
              <w:bottom w:val="double" w:sz="4" w:space="0" w:color="auto"/>
              <w:right w:val="double" w:sz="4" w:space="0" w:color="auto"/>
            </w:tcBorders>
            <w:shd w:val="clear" w:color="auto" w:fill="auto"/>
            <w:noWrap/>
            <w:vAlign w:val="center"/>
          </w:tcPr>
          <w:p w14:paraId="7715BE80" w14:textId="3E8F676E" w:rsidR="003F4EF5" w:rsidRDefault="003F4EF5" w:rsidP="003F4EF5">
            <w:pPr>
              <w:jc w:val="center"/>
              <w:rPr>
                <w:rFonts w:ascii="Calibri" w:hAnsi="Calibri"/>
                <w:color w:val="000000"/>
                <w:sz w:val="22"/>
                <w:szCs w:val="22"/>
              </w:rPr>
            </w:pPr>
            <w:r>
              <w:rPr>
                <w:rFonts w:ascii="Calibri" w:hAnsi="Calibri"/>
                <w:color w:val="000000"/>
                <w:sz w:val="22"/>
                <w:szCs w:val="22"/>
              </w:rPr>
              <w:t>9548,3</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83A1F0D" w14:textId="266076AF" w:rsidR="003F4EF5" w:rsidRDefault="003F4EF5" w:rsidP="003F4EF5">
            <w:pPr>
              <w:jc w:val="center"/>
              <w:rPr>
                <w:rFonts w:ascii="Calibri" w:hAnsi="Calibri"/>
                <w:color w:val="000000"/>
                <w:sz w:val="22"/>
                <w:szCs w:val="22"/>
              </w:rPr>
            </w:pPr>
            <w:r>
              <w:rPr>
                <w:rFonts w:ascii="Calibri" w:hAnsi="Calibri"/>
                <w:color w:val="000000"/>
                <w:sz w:val="22"/>
                <w:szCs w:val="22"/>
              </w:rPr>
              <w:t>9930,2</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8C5F497" w14:textId="22864009" w:rsidR="003F4EF5" w:rsidRDefault="003F4EF5" w:rsidP="003F4EF5">
            <w:pPr>
              <w:jc w:val="center"/>
              <w:rPr>
                <w:rFonts w:ascii="Calibri" w:hAnsi="Calibri"/>
                <w:color w:val="000000"/>
                <w:sz w:val="22"/>
                <w:szCs w:val="22"/>
              </w:rPr>
            </w:pPr>
            <w:r>
              <w:rPr>
                <w:rFonts w:ascii="Calibri" w:hAnsi="Calibri"/>
                <w:color w:val="000000"/>
                <w:sz w:val="22"/>
                <w:szCs w:val="22"/>
              </w:rPr>
              <w:t>10327,4</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D45078B" w14:textId="7ED3801F" w:rsidR="003F4EF5" w:rsidRDefault="003F4EF5" w:rsidP="003F4EF5">
            <w:pPr>
              <w:jc w:val="center"/>
              <w:rPr>
                <w:rFonts w:ascii="Calibri" w:hAnsi="Calibri"/>
                <w:color w:val="000000"/>
                <w:sz w:val="22"/>
                <w:szCs w:val="22"/>
              </w:rPr>
            </w:pPr>
            <w:r>
              <w:rPr>
                <w:rFonts w:ascii="Calibri" w:hAnsi="Calibri"/>
                <w:color w:val="000000"/>
                <w:sz w:val="22"/>
                <w:szCs w:val="22"/>
              </w:rPr>
              <w:t>10740,5</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C3F2C4C" w14:textId="49FF47AF" w:rsidR="003F4EF5" w:rsidRDefault="003F4EF5" w:rsidP="003F4EF5">
            <w:pPr>
              <w:jc w:val="center"/>
              <w:rPr>
                <w:rFonts w:ascii="Calibri" w:hAnsi="Calibri"/>
                <w:color w:val="000000"/>
                <w:sz w:val="22"/>
                <w:szCs w:val="22"/>
              </w:rPr>
            </w:pPr>
            <w:r>
              <w:rPr>
                <w:rFonts w:ascii="Calibri" w:hAnsi="Calibri"/>
                <w:color w:val="000000"/>
                <w:sz w:val="22"/>
                <w:szCs w:val="22"/>
              </w:rPr>
              <w:t>11170,1</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E93406B" w14:textId="4CE0D25D" w:rsidR="003F4EF5" w:rsidRDefault="003F4EF5" w:rsidP="003F4EF5">
            <w:pPr>
              <w:jc w:val="center"/>
              <w:rPr>
                <w:rFonts w:ascii="Calibri" w:hAnsi="Calibri"/>
                <w:color w:val="000000"/>
                <w:sz w:val="22"/>
                <w:szCs w:val="22"/>
              </w:rPr>
            </w:pPr>
            <w:r>
              <w:rPr>
                <w:rFonts w:ascii="Calibri" w:hAnsi="Calibri"/>
                <w:color w:val="000000"/>
                <w:sz w:val="22"/>
                <w:szCs w:val="22"/>
              </w:rPr>
              <w:t>11616,9</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21B166C" w14:textId="73B4CDC0" w:rsidR="003F4EF5" w:rsidRDefault="003F4EF5" w:rsidP="003F4EF5">
            <w:pPr>
              <w:jc w:val="center"/>
              <w:rPr>
                <w:rFonts w:ascii="Calibri" w:hAnsi="Calibri"/>
                <w:color w:val="000000"/>
                <w:sz w:val="22"/>
                <w:szCs w:val="22"/>
              </w:rPr>
            </w:pPr>
            <w:r>
              <w:rPr>
                <w:rFonts w:ascii="Calibri" w:hAnsi="Calibri"/>
                <w:color w:val="000000"/>
                <w:sz w:val="22"/>
                <w:szCs w:val="22"/>
              </w:rPr>
              <w:t>12081,6</w:t>
            </w:r>
          </w:p>
        </w:tc>
        <w:tc>
          <w:tcPr>
            <w:tcW w:w="1096"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4380700" w14:textId="72C1D5A1" w:rsidR="003F4EF5" w:rsidRDefault="003F4EF5" w:rsidP="003F4EF5">
            <w:pPr>
              <w:jc w:val="center"/>
              <w:rPr>
                <w:rFonts w:ascii="Calibri" w:hAnsi="Calibri"/>
                <w:color w:val="000000"/>
                <w:sz w:val="22"/>
                <w:szCs w:val="22"/>
              </w:rPr>
            </w:pPr>
            <w:r>
              <w:rPr>
                <w:rFonts w:ascii="Calibri" w:hAnsi="Calibri"/>
                <w:color w:val="000000"/>
                <w:sz w:val="22"/>
                <w:szCs w:val="22"/>
              </w:rPr>
              <w:t>12564,9</w:t>
            </w:r>
          </w:p>
        </w:tc>
        <w:tc>
          <w:tcPr>
            <w:tcW w:w="1096" w:type="dxa"/>
            <w:tcBorders>
              <w:top w:val="double" w:sz="4" w:space="0" w:color="auto"/>
              <w:left w:val="double" w:sz="4" w:space="0" w:color="auto"/>
              <w:bottom w:val="double" w:sz="4" w:space="0" w:color="auto"/>
              <w:right w:val="double" w:sz="4" w:space="0" w:color="auto"/>
            </w:tcBorders>
            <w:shd w:val="clear" w:color="auto" w:fill="auto"/>
            <w:vAlign w:val="center"/>
          </w:tcPr>
          <w:p w14:paraId="347155B4" w14:textId="1A25B16E" w:rsidR="003F4EF5" w:rsidRDefault="003F4EF5" w:rsidP="003F4EF5">
            <w:pPr>
              <w:jc w:val="center"/>
              <w:rPr>
                <w:rFonts w:ascii="Calibri" w:hAnsi="Calibri"/>
                <w:color w:val="000000"/>
                <w:sz w:val="22"/>
                <w:szCs w:val="22"/>
              </w:rPr>
            </w:pPr>
            <w:r>
              <w:rPr>
                <w:rFonts w:ascii="Calibri" w:hAnsi="Calibri"/>
                <w:color w:val="000000"/>
                <w:sz w:val="22"/>
                <w:szCs w:val="22"/>
              </w:rPr>
              <w:t>13067,5</w:t>
            </w:r>
          </w:p>
        </w:tc>
        <w:tc>
          <w:tcPr>
            <w:tcW w:w="26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AF1B7E6" w14:textId="2584C3F5" w:rsidR="003F4EF5" w:rsidRDefault="003F4EF5" w:rsidP="003F4EF5">
            <w:pPr>
              <w:jc w:val="center"/>
              <w:rPr>
                <w:rFonts w:ascii="Calibri" w:hAnsi="Calibri"/>
                <w:color w:val="000000"/>
                <w:sz w:val="22"/>
                <w:szCs w:val="22"/>
              </w:rPr>
            </w:pPr>
          </w:p>
        </w:tc>
      </w:tr>
    </w:tbl>
    <w:p w14:paraId="1EDED42D" w14:textId="3819C5DB" w:rsidR="00A26A66" w:rsidRDefault="00A26A66" w:rsidP="004419F7">
      <w:pPr>
        <w:sectPr w:rsidR="00A26A66" w:rsidSect="0090404A">
          <w:pgSz w:w="16838" w:h="11906" w:orient="landscape"/>
          <w:pgMar w:top="851" w:right="851" w:bottom="1134" w:left="1134" w:header="709" w:footer="709" w:gutter="0"/>
          <w:cols w:space="708"/>
          <w:docGrid w:linePitch="360"/>
        </w:sectPr>
      </w:pPr>
    </w:p>
    <w:p w14:paraId="43606473" w14:textId="75A31D81" w:rsidR="00014B09" w:rsidRPr="00C71BC6" w:rsidRDefault="003331AA" w:rsidP="004419F7">
      <w:pPr>
        <w:pStyle w:val="2"/>
        <w:rPr>
          <w:b w:val="0"/>
          <w:i w:val="0"/>
          <w:iCs/>
        </w:rPr>
      </w:pPr>
      <w:bookmarkStart w:id="119" w:name="_Toc167136929"/>
      <w:r w:rsidRPr="00C71BC6">
        <w:rPr>
          <w:i w:val="0"/>
          <w:iCs/>
        </w:rPr>
        <w:lastRenderedPageBreak/>
        <w:t>1</w:t>
      </w:r>
      <w:r w:rsidR="00A5099E" w:rsidRPr="00C71BC6">
        <w:rPr>
          <w:i w:val="0"/>
          <w:iCs/>
        </w:rPr>
        <w:t>5</w:t>
      </w:r>
      <w:r w:rsidRPr="00C71BC6">
        <w:rPr>
          <w:i w:val="0"/>
          <w:iCs/>
        </w:rPr>
        <w:t>.3. Проверка доступности тарифов на коммунальные услуги для населения</w:t>
      </w:r>
      <w:bookmarkEnd w:id="119"/>
    </w:p>
    <w:p w14:paraId="63FA5E9A" w14:textId="77777777" w:rsidR="00014B09" w:rsidRDefault="00014B09" w:rsidP="004419F7"/>
    <w:p w14:paraId="170C1716" w14:textId="77777777" w:rsidR="00014B09" w:rsidRDefault="003331AA" w:rsidP="004419F7">
      <w:pPr>
        <w:jc w:val="both"/>
      </w:pPr>
      <w:r>
        <w:t xml:space="preserve">Доступность для потребителей товаров и услуг организаций коммунального комплекса характеризуется возможностью приобретения и оплаты потребителями соответствующих товаров и услуг организаций коммунального комплекса с учетом цен и надбавок к ценам для потребителей. </w:t>
      </w:r>
    </w:p>
    <w:p w14:paraId="45DE5200" w14:textId="77777777" w:rsidR="00014B09" w:rsidRDefault="003331AA" w:rsidP="004419F7">
      <w:pPr>
        <w:jc w:val="both"/>
      </w:pPr>
      <w:r>
        <w:t xml:space="preserve">В соответствии с Приказом Министерства регионального развития РФ от 23.08.2010 г. N 378 «Об утверждении методических указаний по расчету предельных индексов изменения размера платы граждан за коммунальные услуги» 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 </w:t>
      </w:r>
    </w:p>
    <w:p w14:paraId="7CFCADE0" w14:textId="77777777" w:rsidR="00014B09" w:rsidRDefault="003331AA" w:rsidP="004419F7">
      <w:r>
        <w:rPr>
          <w:szCs w:val="24"/>
        </w:rPr>
        <w:sym w:font="Symbol" w:char="F0B7"/>
      </w:r>
      <w:r>
        <w:t xml:space="preserve"> доля расходов на коммунальные услуги в совокупном доходе семьи (среднедушевом доходе); </w:t>
      </w:r>
      <w:r>
        <w:rPr>
          <w:szCs w:val="24"/>
        </w:rPr>
        <w:sym w:font="Symbol" w:char="F0B7"/>
      </w:r>
      <w:r>
        <w:t xml:space="preserve"> уровень собираемости платежей за коммунальные услуги; </w:t>
      </w:r>
    </w:p>
    <w:p w14:paraId="04A76F74" w14:textId="77777777" w:rsidR="00014B09" w:rsidRDefault="003331AA" w:rsidP="004419F7">
      <w:r>
        <w:rPr>
          <w:szCs w:val="24"/>
        </w:rPr>
        <w:sym w:font="Symbol" w:char="F0B7"/>
      </w:r>
      <w:r>
        <w:t xml:space="preserve"> доля населения с доходами ниже прожиточного минимума; </w:t>
      </w:r>
    </w:p>
    <w:p w14:paraId="266B5908" w14:textId="77777777" w:rsidR="00014B09" w:rsidRDefault="003331AA" w:rsidP="004419F7">
      <w:r>
        <w:rPr>
          <w:szCs w:val="24"/>
        </w:rPr>
        <w:sym w:font="Symbol" w:char="F0B7"/>
      </w:r>
      <w:r>
        <w:t xml:space="preserve"> доля получателей субсидий на оплату коммунальных услуг в общей численности населения </w:t>
      </w:r>
    </w:p>
    <w:p w14:paraId="7F4361F7" w14:textId="77777777" w:rsidR="00014B09" w:rsidRDefault="00014B09" w:rsidP="004419F7"/>
    <w:p w14:paraId="57124DAB" w14:textId="7828C73F" w:rsidR="00014B09" w:rsidRDefault="003331AA" w:rsidP="004419F7">
      <w:pPr>
        <w:jc w:val="both"/>
      </w:pPr>
      <w:r>
        <w:t>В соответствии со статьей 159 </w:t>
      </w:r>
      <w:hyperlink r:id="rId42" w:history="1">
        <w:r>
          <w:t>Жилищного кодекса Российской Федерации</w:t>
        </w:r>
      </w:hyperlink>
      <w:r>
        <w:t>, в целях усиления мер социальной защиты граждан при оплате жилого помещения и коммунальных услуг Администрация Курской области установлены следующие требования:</w:t>
      </w:r>
      <w:r>
        <w:br/>
      </w:r>
      <w:r>
        <w:br/>
        <w:t>1. Областной стандарт максимально допустимой доли расходов граждан на оплату жилого помещения и коммунальных услуг в совокупном доходе семьи в размере:</w:t>
      </w:r>
      <w:r>
        <w:br/>
        <w:t>-</w:t>
      </w:r>
      <w:r w:rsidR="00261A3E">
        <w:t xml:space="preserve">   </w:t>
      </w:r>
      <w:r>
        <w:t xml:space="preserve"> 10 процентов для граждан со среднедушевым доходом до 1000 рублей;</w:t>
      </w:r>
      <w:r>
        <w:br/>
        <w:t>-    13 процентов для граждан со среднедушевым доходом свыше 1000 рублей до 1500 рублей;</w:t>
      </w:r>
      <w:r>
        <w:br/>
        <w:t>-  16 процентов для граждан со среднедушевым доходом свыше 1500 рублей до величины прожиточного минимума, устанавливаемого ежеквартально Администрацией Курской области для основных социально-демографических групп населения Курской области;</w:t>
      </w:r>
      <w:r>
        <w:br/>
        <w:t>-  22 процента для граждан со среднедушевым доходом свыше величины прожиточного минимума, устанавливаемого ежеквартально Администрацией Курской области для основных социально-демографических групп населения Курской области</w:t>
      </w:r>
    </w:p>
    <w:p w14:paraId="743A8C95" w14:textId="77777777" w:rsidR="00014B09" w:rsidRDefault="00014B09" w:rsidP="004419F7"/>
    <w:p w14:paraId="05302CD0" w14:textId="77777777" w:rsidR="00014B09" w:rsidRDefault="003331AA" w:rsidP="004419F7">
      <w:pPr>
        <w:jc w:val="both"/>
      </w:pPr>
      <w:r>
        <w:t>Прогнозируемая плата за коммунальные услуги для граждан считается доступной в случае выполнения не менее четырех показателей критериев доступности, установленных в приложениях к данному постановлению.</w:t>
      </w:r>
    </w:p>
    <w:p w14:paraId="2433E4A2" w14:textId="77777777" w:rsidR="00014B09" w:rsidRDefault="00014B09" w:rsidP="004419F7"/>
    <w:p w14:paraId="75D6CFBF" w14:textId="77777777" w:rsidR="00014B09" w:rsidRDefault="003331AA" w:rsidP="004419F7">
      <w:r>
        <w:t>Система критериев доступности платы за коммунальные услуги для населения включает в себя следующие показатели:</w:t>
      </w:r>
      <w:r>
        <w:br/>
        <w:t>- доля расходов на коммунальные услуги в совокупном доходе семьи;</w:t>
      </w:r>
      <w:r>
        <w:br/>
        <w:t>- уровень собираемости платежей за коммунальные услуги;</w:t>
      </w:r>
      <w:r>
        <w:br/>
        <w:t>- доля населения с доходами ниже прожиточного минимума;</w:t>
      </w:r>
      <w:r>
        <w:br/>
        <w:t>- доля получателей субсидий на оплату коммунальных услуг в общей численности населения.</w:t>
      </w:r>
    </w:p>
    <w:p w14:paraId="4CECDBBB" w14:textId="77777777" w:rsidR="00014B09" w:rsidRDefault="00014B09" w:rsidP="004419F7"/>
    <w:p w14:paraId="35B66CD3" w14:textId="4F12AABE" w:rsidR="00014B09" w:rsidRDefault="003331AA" w:rsidP="004419F7">
      <w:pPr>
        <w:jc w:val="both"/>
      </w:pPr>
      <w:r>
        <w:t>Проверка доступности коммунальных услуг для населения муниципального образования приведена в таблице 1</w:t>
      </w:r>
      <w:r w:rsidR="00A5099E">
        <w:t>5</w:t>
      </w:r>
      <w:r>
        <w:t>.4. Как видно из таблицы, при реализации мероприятий, предусмотренных Программой, уровень доступности по критерию «Доля расходов на коммунальные услуги» в совокупном доходе в муниципальном образовании будет постепенно улучшаться, однако все равно останется недоступным.</w:t>
      </w:r>
    </w:p>
    <w:p w14:paraId="3279B6F7" w14:textId="681393F6" w:rsidR="00014B09" w:rsidRDefault="003331AA" w:rsidP="004419F7">
      <w:r>
        <w:lastRenderedPageBreak/>
        <w:t xml:space="preserve">В таблицах 15.5.  представлены данные о доле совокупного платежа на коммунальные услуги  в среднедушевом доходе населения  </w:t>
      </w:r>
      <w:r w:rsidR="003936EF">
        <w:t>МО «К</w:t>
      </w:r>
      <w:r w:rsidR="001E5D94">
        <w:t>раснознаменский</w:t>
      </w:r>
      <w:r w:rsidR="003936EF">
        <w:t xml:space="preserve"> сельсовет»</w:t>
      </w:r>
      <w:r>
        <w:t>.</w:t>
      </w:r>
    </w:p>
    <w:p w14:paraId="635A71CB" w14:textId="77777777" w:rsidR="00E3501D" w:rsidRDefault="00E3501D" w:rsidP="004419F7"/>
    <w:p w14:paraId="026CF32E" w14:textId="4A17FAF8" w:rsidR="00014B09" w:rsidRDefault="003331AA" w:rsidP="004419F7">
      <w:pPr>
        <w:rPr>
          <w:b/>
        </w:rPr>
      </w:pPr>
      <w:r>
        <w:rPr>
          <w:b/>
        </w:rPr>
        <w:t>Таблица 1</w:t>
      </w:r>
      <w:r w:rsidR="00A5099E">
        <w:rPr>
          <w:b/>
        </w:rPr>
        <w:t>5</w:t>
      </w:r>
      <w:r>
        <w:rPr>
          <w:b/>
        </w:rPr>
        <w:t>.</w:t>
      </w:r>
      <w:r w:rsidR="00C71BC6">
        <w:rPr>
          <w:b/>
        </w:rPr>
        <w:t>5</w:t>
      </w:r>
      <w:r>
        <w:rPr>
          <w:b/>
        </w:rPr>
        <w:t>.Итоговый расчёт доли совокупного платежа за  коммунальные услуги в среднедушевом доходе</w:t>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562"/>
        <w:gridCol w:w="301"/>
        <w:gridCol w:w="1071"/>
        <w:gridCol w:w="1168"/>
        <w:gridCol w:w="966"/>
        <w:gridCol w:w="966"/>
        <w:gridCol w:w="966"/>
        <w:gridCol w:w="1034"/>
        <w:gridCol w:w="1052"/>
      </w:tblGrid>
      <w:tr w:rsidR="00691D11" w14:paraId="46CB35BF" w14:textId="77777777" w:rsidTr="003F4EF5">
        <w:trPr>
          <w:trHeight w:val="288"/>
          <w:jc w:val="center"/>
        </w:trPr>
        <w:tc>
          <w:tcPr>
            <w:tcW w:w="1825" w:type="dxa"/>
            <w:vMerge w:val="restart"/>
            <w:vAlign w:val="center"/>
          </w:tcPr>
          <w:p w14:paraId="28B9F032" w14:textId="77777777" w:rsidR="00691D11" w:rsidRPr="00691D11" w:rsidRDefault="00691D11" w:rsidP="004419F7">
            <w:pPr>
              <w:rPr>
                <w:sz w:val="20"/>
              </w:rPr>
            </w:pPr>
            <w:r w:rsidRPr="00691D11">
              <w:rPr>
                <w:sz w:val="20"/>
              </w:rPr>
              <w:t>Показатель</w:t>
            </w:r>
          </w:p>
        </w:tc>
        <w:tc>
          <w:tcPr>
            <w:tcW w:w="562" w:type="dxa"/>
            <w:vAlign w:val="center"/>
          </w:tcPr>
          <w:p w14:paraId="0B6312EE" w14:textId="77777777" w:rsidR="00691D11" w:rsidRPr="00691D11" w:rsidRDefault="00691D11" w:rsidP="004419F7">
            <w:pPr>
              <w:rPr>
                <w:sz w:val="20"/>
              </w:rPr>
            </w:pPr>
          </w:p>
        </w:tc>
        <w:tc>
          <w:tcPr>
            <w:tcW w:w="7524" w:type="dxa"/>
            <w:gridSpan w:val="8"/>
            <w:noWrap/>
            <w:vAlign w:val="center"/>
          </w:tcPr>
          <w:p w14:paraId="004088C2" w14:textId="3D3DEABC" w:rsidR="00691D11" w:rsidRPr="00691D11" w:rsidRDefault="00691D11" w:rsidP="004419F7">
            <w:pPr>
              <w:jc w:val="center"/>
              <w:rPr>
                <w:sz w:val="20"/>
              </w:rPr>
            </w:pPr>
            <w:r w:rsidRPr="00691D11">
              <w:rPr>
                <w:sz w:val="20"/>
              </w:rPr>
              <w:t>Период прогнозирования</w:t>
            </w:r>
          </w:p>
        </w:tc>
      </w:tr>
      <w:tr w:rsidR="003F4EF5" w14:paraId="7F3D0784" w14:textId="77777777" w:rsidTr="003F4EF5">
        <w:trPr>
          <w:trHeight w:val="288"/>
          <w:jc w:val="center"/>
        </w:trPr>
        <w:tc>
          <w:tcPr>
            <w:tcW w:w="1825" w:type="dxa"/>
            <w:vMerge/>
            <w:vAlign w:val="center"/>
          </w:tcPr>
          <w:p w14:paraId="7CD9ADDC" w14:textId="77777777" w:rsidR="003F4EF5" w:rsidRPr="00691D11" w:rsidRDefault="003F4EF5" w:rsidP="003F4EF5">
            <w:pPr>
              <w:rPr>
                <w:sz w:val="20"/>
              </w:rPr>
            </w:pPr>
          </w:p>
        </w:tc>
        <w:tc>
          <w:tcPr>
            <w:tcW w:w="863" w:type="dxa"/>
            <w:gridSpan w:val="2"/>
            <w:vAlign w:val="center"/>
          </w:tcPr>
          <w:p w14:paraId="45EFD878" w14:textId="77777777" w:rsidR="003F4EF5" w:rsidRPr="00691D11" w:rsidRDefault="003F4EF5" w:rsidP="003F4EF5">
            <w:pPr>
              <w:rPr>
                <w:sz w:val="20"/>
              </w:rPr>
            </w:pPr>
            <w:proofErr w:type="spellStart"/>
            <w:r w:rsidRPr="00691D11">
              <w:rPr>
                <w:sz w:val="20"/>
              </w:rPr>
              <w:t>ед.изм</w:t>
            </w:r>
            <w:proofErr w:type="spellEnd"/>
          </w:p>
        </w:tc>
        <w:tc>
          <w:tcPr>
            <w:tcW w:w="1071" w:type="dxa"/>
            <w:noWrap/>
            <w:vAlign w:val="center"/>
          </w:tcPr>
          <w:p w14:paraId="1D503DB3" w14:textId="6CB3C90B" w:rsidR="003F4EF5" w:rsidRPr="00691D11" w:rsidRDefault="003F4EF5" w:rsidP="003F4EF5">
            <w:pPr>
              <w:jc w:val="center"/>
              <w:rPr>
                <w:sz w:val="20"/>
              </w:rPr>
            </w:pPr>
            <w:r w:rsidRPr="00E17298">
              <w:rPr>
                <w:color w:val="000000"/>
                <w:sz w:val="18"/>
                <w:szCs w:val="18"/>
              </w:rPr>
              <w:t>2023</w:t>
            </w:r>
          </w:p>
        </w:tc>
        <w:tc>
          <w:tcPr>
            <w:tcW w:w="1168" w:type="dxa"/>
            <w:vAlign w:val="center"/>
          </w:tcPr>
          <w:p w14:paraId="2A5BC828" w14:textId="242BDCCC" w:rsidR="003F4EF5" w:rsidRPr="00691D11" w:rsidRDefault="003F4EF5" w:rsidP="003F4EF5">
            <w:pPr>
              <w:jc w:val="center"/>
              <w:rPr>
                <w:sz w:val="20"/>
              </w:rPr>
            </w:pPr>
            <w:r w:rsidRPr="00E17298">
              <w:rPr>
                <w:color w:val="000000"/>
                <w:sz w:val="18"/>
                <w:szCs w:val="18"/>
              </w:rPr>
              <w:t>2024</w:t>
            </w:r>
          </w:p>
        </w:tc>
        <w:tc>
          <w:tcPr>
            <w:tcW w:w="966" w:type="dxa"/>
            <w:noWrap/>
            <w:vAlign w:val="center"/>
          </w:tcPr>
          <w:p w14:paraId="1E1A6EFD" w14:textId="529EB188" w:rsidR="003F4EF5" w:rsidRPr="00691D11" w:rsidRDefault="003F4EF5" w:rsidP="003F4EF5">
            <w:pPr>
              <w:jc w:val="center"/>
              <w:rPr>
                <w:sz w:val="20"/>
              </w:rPr>
            </w:pPr>
            <w:r w:rsidRPr="00E17298">
              <w:rPr>
                <w:color w:val="000000"/>
                <w:sz w:val="18"/>
                <w:szCs w:val="18"/>
              </w:rPr>
              <w:t>2025</w:t>
            </w:r>
          </w:p>
        </w:tc>
        <w:tc>
          <w:tcPr>
            <w:tcW w:w="966" w:type="dxa"/>
            <w:vAlign w:val="center"/>
          </w:tcPr>
          <w:p w14:paraId="7720AC2F" w14:textId="7EEDDF7D" w:rsidR="003F4EF5" w:rsidRPr="00691D11" w:rsidRDefault="003F4EF5" w:rsidP="003F4EF5">
            <w:pPr>
              <w:jc w:val="center"/>
              <w:rPr>
                <w:sz w:val="20"/>
              </w:rPr>
            </w:pPr>
            <w:r w:rsidRPr="00E17298">
              <w:rPr>
                <w:color w:val="000000"/>
                <w:sz w:val="18"/>
                <w:szCs w:val="18"/>
              </w:rPr>
              <w:t>2026</w:t>
            </w:r>
          </w:p>
        </w:tc>
        <w:tc>
          <w:tcPr>
            <w:tcW w:w="966" w:type="dxa"/>
            <w:noWrap/>
            <w:vAlign w:val="center"/>
          </w:tcPr>
          <w:p w14:paraId="3B7A83D5" w14:textId="54137080" w:rsidR="003F4EF5" w:rsidRPr="00691D11" w:rsidRDefault="003F4EF5" w:rsidP="003F4EF5">
            <w:pPr>
              <w:jc w:val="center"/>
              <w:rPr>
                <w:sz w:val="20"/>
              </w:rPr>
            </w:pPr>
            <w:r w:rsidRPr="00E17298">
              <w:rPr>
                <w:color w:val="000000"/>
                <w:sz w:val="18"/>
                <w:szCs w:val="18"/>
              </w:rPr>
              <w:t>2027</w:t>
            </w:r>
          </w:p>
        </w:tc>
        <w:tc>
          <w:tcPr>
            <w:tcW w:w="1034" w:type="dxa"/>
            <w:vAlign w:val="center"/>
          </w:tcPr>
          <w:p w14:paraId="2C50579C" w14:textId="265536F5" w:rsidR="003F4EF5" w:rsidRPr="00691D11" w:rsidRDefault="003F4EF5" w:rsidP="003F4EF5">
            <w:pPr>
              <w:jc w:val="center"/>
              <w:rPr>
                <w:sz w:val="20"/>
              </w:rPr>
            </w:pPr>
            <w:r w:rsidRPr="00E17298">
              <w:rPr>
                <w:color w:val="000000"/>
                <w:sz w:val="18"/>
                <w:szCs w:val="18"/>
              </w:rPr>
              <w:t>2028</w:t>
            </w:r>
          </w:p>
        </w:tc>
        <w:tc>
          <w:tcPr>
            <w:tcW w:w="1052" w:type="dxa"/>
            <w:vAlign w:val="center"/>
          </w:tcPr>
          <w:p w14:paraId="6620467D" w14:textId="60F1F42A" w:rsidR="003F4EF5" w:rsidRPr="00691D11" w:rsidRDefault="003F4EF5" w:rsidP="003F4EF5">
            <w:pPr>
              <w:jc w:val="center"/>
              <w:rPr>
                <w:sz w:val="20"/>
              </w:rPr>
            </w:pPr>
            <w:r w:rsidRPr="00E17298">
              <w:rPr>
                <w:color w:val="000000"/>
                <w:sz w:val="18"/>
                <w:szCs w:val="18"/>
              </w:rPr>
              <w:t>202</w:t>
            </w:r>
            <w:r>
              <w:rPr>
                <w:color w:val="000000"/>
                <w:sz w:val="18"/>
                <w:szCs w:val="18"/>
              </w:rPr>
              <w:t>9-2032</w:t>
            </w:r>
          </w:p>
        </w:tc>
      </w:tr>
      <w:tr w:rsidR="003F4EF5" w14:paraId="19C5B56F" w14:textId="77777777" w:rsidTr="003F4EF5">
        <w:trPr>
          <w:trHeight w:val="792"/>
          <w:jc w:val="center"/>
        </w:trPr>
        <w:tc>
          <w:tcPr>
            <w:tcW w:w="1825" w:type="dxa"/>
            <w:vAlign w:val="center"/>
          </w:tcPr>
          <w:p w14:paraId="6356588C" w14:textId="6C492AC6" w:rsidR="003F4EF5" w:rsidRPr="00691D11" w:rsidRDefault="003F4EF5" w:rsidP="003F4EF5">
            <w:pPr>
              <w:rPr>
                <w:sz w:val="20"/>
              </w:rPr>
            </w:pPr>
            <w:r>
              <w:rPr>
                <w:color w:val="000000"/>
                <w:sz w:val="20"/>
              </w:rPr>
              <w:t xml:space="preserve">Численность населения, </w:t>
            </w:r>
            <w:proofErr w:type="gramStart"/>
            <w:r>
              <w:rPr>
                <w:color w:val="000000"/>
                <w:sz w:val="20"/>
              </w:rPr>
              <w:t>пользующая  услугами</w:t>
            </w:r>
            <w:proofErr w:type="gramEnd"/>
            <w:r>
              <w:rPr>
                <w:color w:val="000000"/>
                <w:sz w:val="20"/>
              </w:rPr>
              <w:t xml:space="preserve">  водоснабжения</w:t>
            </w:r>
          </w:p>
        </w:tc>
        <w:tc>
          <w:tcPr>
            <w:tcW w:w="863" w:type="dxa"/>
            <w:gridSpan w:val="2"/>
            <w:noWrap/>
            <w:vAlign w:val="center"/>
          </w:tcPr>
          <w:p w14:paraId="028FEDF8" w14:textId="2A5B5078" w:rsidR="003F4EF5" w:rsidRPr="00691D11" w:rsidRDefault="003F4EF5" w:rsidP="003F4EF5">
            <w:pPr>
              <w:jc w:val="center"/>
              <w:rPr>
                <w:sz w:val="20"/>
              </w:rPr>
            </w:pPr>
            <w:r>
              <w:rPr>
                <w:color w:val="000000"/>
                <w:sz w:val="20"/>
              </w:rPr>
              <w:t>чел</w:t>
            </w:r>
          </w:p>
        </w:tc>
        <w:tc>
          <w:tcPr>
            <w:tcW w:w="1071" w:type="dxa"/>
            <w:noWrap/>
            <w:vAlign w:val="center"/>
          </w:tcPr>
          <w:p w14:paraId="66A90747" w14:textId="203D69B5" w:rsidR="003F4EF5" w:rsidRPr="00691D11" w:rsidRDefault="003F4EF5" w:rsidP="003F4EF5">
            <w:pPr>
              <w:jc w:val="center"/>
              <w:rPr>
                <w:sz w:val="20"/>
              </w:rPr>
            </w:pPr>
            <w:r>
              <w:rPr>
                <w:color w:val="000000"/>
                <w:sz w:val="20"/>
              </w:rPr>
              <w:t>587</w:t>
            </w:r>
          </w:p>
        </w:tc>
        <w:tc>
          <w:tcPr>
            <w:tcW w:w="1168" w:type="dxa"/>
            <w:noWrap/>
            <w:vAlign w:val="center"/>
          </w:tcPr>
          <w:p w14:paraId="7D8913DF" w14:textId="62A6BE0E" w:rsidR="003F4EF5" w:rsidRPr="00691D11" w:rsidRDefault="003F4EF5" w:rsidP="003F4EF5">
            <w:pPr>
              <w:jc w:val="center"/>
              <w:rPr>
                <w:sz w:val="20"/>
              </w:rPr>
            </w:pPr>
            <w:r>
              <w:rPr>
                <w:color w:val="000000"/>
                <w:sz w:val="20"/>
              </w:rPr>
              <w:t>561</w:t>
            </w:r>
          </w:p>
        </w:tc>
        <w:tc>
          <w:tcPr>
            <w:tcW w:w="966" w:type="dxa"/>
            <w:noWrap/>
            <w:vAlign w:val="center"/>
          </w:tcPr>
          <w:p w14:paraId="0ECC4421" w14:textId="7DC8F392" w:rsidR="003F4EF5" w:rsidRPr="00691D11" w:rsidRDefault="003F4EF5" w:rsidP="003F4EF5">
            <w:pPr>
              <w:jc w:val="center"/>
              <w:rPr>
                <w:sz w:val="20"/>
              </w:rPr>
            </w:pPr>
            <w:r>
              <w:rPr>
                <w:color w:val="000000"/>
                <w:sz w:val="20"/>
              </w:rPr>
              <w:t>551</w:t>
            </w:r>
          </w:p>
        </w:tc>
        <w:tc>
          <w:tcPr>
            <w:tcW w:w="966" w:type="dxa"/>
            <w:noWrap/>
            <w:vAlign w:val="center"/>
          </w:tcPr>
          <w:p w14:paraId="4D5E720A" w14:textId="0D503B8D" w:rsidR="003F4EF5" w:rsidRPr="00691D11" w:rsidRDefault="003F4EF5" w:rsidP="003F4EF5">
            <w:pPr>
              <w:jc w:val="center"/>
              <w:rPr>
                <w:sz w:val="20"/>
              </w:rPr>
            </w:pPr>
            <w:r>
              <w:rPr>
                <w:color w:val="000000"/>
                <w:sz w:val="20"/>
              </w:rPr>
              <w:t>541</w:t>
            </w:r>
          </w:p>
        </w:tc>
        <w:tc>
          <w:tcPr>
            <w:tcW w:w="966" w:type="dxa"/>
            <w:noWrap/>
            <w:vAlign w:val="center"/>
          </w:tcPr>
          <w:p w14:paraId="3B49D17C" w14:textId="335F7A34" w:rsidR="003F4EF5" w:rsidRPr="00691D11" w:rsidRDefault="003F4EF5" w:rsidP="003F4EF5">
            <w:pPr>
              <w:jc w:val="center"/>
              <w:rPr>
                <w:sz w:val="20"/>
              </w:rPr>
            </w:pPr>
            <w:r>
              <w:rPr>
                <w:color w:val="000000"/>
                <w:sz w:val="20"/>
              </w:rPr>
              <w:t>531</w:t>
            </w:r>
          </w:p>
        </w:tc>
        <w:tc>
          <w:tcPr>
            <w:tcW w:w="1034" w:type="dxa"/>
            <w:vAlign w:val="center"/>
          </w:tcPr>
          <w:p w14:paraId="5CD00D47" w14:textId="5BFD8A9D" w:rsidR="003F4EF5" w:rsidRPr="00691D11" w:rsidRDefault="003F4EF5" w:rsidP="003F4EF5">
            <w:pPr>
              <w:jc w:val="center"/>
              <w:rPr>
                <w:sz w:val="20"/>
              </w:rPr>
            </w:pPr>
            <w:r>
              <w:rPr>
                <w:color w:val="000000"/>
                <w:sz w:val="20"/>
              </w:rPr>
              <w:t>521</w:t>
            </w:r>
          </w:p>
        </w:tc>
        <w:tc>
          <w:tcPr>
            <w:tcW w:w="1052" w:type="dxa"/>
            <w:noWrap/>
            <w:vAlign w:val="center"/>
          </w:tcPr>
          <w:p w14:paraId="19F65273" w14:textId="032B9E69" w:rsidR="003F4EF5" w:rsidRPr="00691D11" w:rsidRDefault="003F4EF5" w:rsidP="003F4EF5">
            <w:pPr>
              <w:jc w:val="center"/>
              <w:rPr>
                <w:sz w:val="20"/>
              </w:rPr>
            </w:pPr>
            <w:r>
              <w:rPr>
                <w:rFonts w:ascii="Calibri" w:hAnsi="Calibri"/>
                <w:color w:val="000000"/>
                <w:sz w:val="22"/>
                <w:szCs w:val="22"/>
              </w:rPr>
              <w:t>496</w:t>
            </w:r>
          </w:p>
        </w:tc>
      </w:tr>
      <w:tr w:rsidR="003F4EF5" w14:paraId="40F678F3" w14:textId="77777777" w:rsidTr="003F4EF5">
        <w:trPr>
          <w:trHeight w:val="528"/>
          <w:jc w:val="center"/>
        </w:trPr>
        <w:tc>
          <w:tcPr>
            <w:tcW w:w="1825" w:type="dxa"/>
            <w:vAlign w:val="center"/>
          </w:tcPr>
          <w:p w14:paraId="50CE2AE1" w14:textId="4793D86B" w:rsidR="003F4EF5" w:rsidRPr="00691D11" w:rsidRDefault="003F4EF5" w:rsidP="003F4EF5">
            <w:pPr>
              <w:rPr>
                <w:sz w:val="20"/>
              </w:rPr>
            </w:pPr>
            <w:r>
              <w:rPr>
                <w:color w:val="000000"/>
                <w:sz w:val="20"/>
              </w:rPr>
              <w:t>Численность населения, пользующая  услугами  электроснабжения</w:t>
            </w:r>
          </w:p>
        </w:tc>
        <w:tc>
          <w:tcPr>
            <w:tcW w:w="863" w:type="dxa"/>
            <w:gridSpan w:val="2"/>
            <w:noWrap/>
            <w:vAlign w:val="center"/>
          </w:tcPr>
          <w:p w14:paraId="104FE57D" w14:textId="4100BB4E" w:rsidR="003F4EF5" w:rsidRPr="00691D11" w:rsidRDefault="003F4EF5" w:rsidP="003F4EF5">
            <w:pPr>
              <w:jc w:val="center"/>
              <w:rPr>
                <w:sz w:val="20"/>
              </w:rPr>
            </w:pPr>
            <w:r>
              <w:rPr>
                <w:color w:val="000000"/>
                <w:sz w:val="20"/>
              </w:rPr>
              <w:t>чел</w:t>
            </w:r>
          </w:p>
        </w:tc>
        <w:tc>
          <w:tcPr>
            <w:tcW w:w="1071" w:type="dxa"/>
            <w:noWrap/>
            <w:vAlign w:val="center"/>
          </w:tcPr>
          <w:p w14:paraId="6423A787" w14:textId="3BC9A65C" w:rsidR="003F4EF5" w:rsidRPr="00691D11" w:rsidRDefault="003F4EF5" w:rsidP="003F4EF5">
            <w:pPr>
              <w:jc w:val="center"/>
              <w:rPr>
                <w:sz w:val="20"/>
              </w:rPr>
            </w:pPr>
            <w:r>
              <w:rPr>
                <w:color w:val="000000"/>
                <w:sz w:val="20"/>
              </w:rPr>
              <w:t>587</w:t>
            </w:r>
          </w:p>
        </w:tc>
        <w:tc>
          <w:tcPr>
            <w:tcW w:w="1168" w:type="dxa"/>
            <w:noWrap/>
            <w:vAlign w:val="center"/>
          </w:tcPr>
          <w:p w14:paraId="46DECBF2" w14:textId="113F3B61" w:rsidR="003F4EF5" w:rsidRPr="00691D11" w:rsidRDefault="003F4EF5" w:rsidP="003F4EF5">
            <w:pPr>
              <w:jc w:val="center"/>
              <w:rPr>
                <w:sz w:val="20"/>
              </w:rPr>
            </w:pPr>
            <w:r>
              <w:rPr>
                <w:color w:val="000000"/>
                <w:sz w:val="20"/>
              </w:rPr>
              <w:t>561</w:t>
            </w:r>
          </w:p>
        </w:tc>
        <w:tc>
          <w:tcPr>
            <w:tcW w:w="966" w:type="dxa"/>
            <w:noWrap/>
            <w:vAlign w:val="center"/>
          </w:tcPr>
          <w:p w14:paraId="6C42DDF3" w14:textId="3E8DCD1E" w:rsidR="003F4EF5" w:rsidRPr="00691D11" w:rsidRDefault="003F4EF5" w:rsidP="003F4EF5">
            <w:pPr>
              <w:jc w:val="center"/>
              <w:rPr>
                <w:sz w:val="20"/>
              </w:rPr>
            </w:pPr>
            <w:r>
              <w:rPr>
                <w:color w:val="000000"/>
                <w:sz w:val="20"/>
              </w:rPr>
              <w:t>551</w:t>
            </w:r>
          </w:p>
        </w:tc>
        <w:tc>
          <w:tcPr>
            <w:tcW w:w="966" w:type="dxa"/>
            <w:noWrap/>
            <w:vAlign w:val="center"/>
          </w:tcPr>
          <w:p w14:paraId="5C49A7B7" w14:textId="424C6751" w:rsidR="003F4EF5" w:rsidRPr="00691D11" w:rsidRDefault="003F4EF5" w:rsidP="003F4EF5">
            <w:pPr>
              <w:jc w:val="center"/>
              <w:rPr>
                <w:sz w:val="20"/>
              </w:rPr>
            </w:pPr>
            <w:r>
              <w:rPr>
                <w:color w:val="000000"/>
                <w:sz w:val="20"/>
              </w:rPr>
              <w:t>541</w:t>
            </w:r>
          </w:p>
        </w:tc>
        <w:tc>
          <w:tcPr>
            <w:tcW w:w="966" w:type="dxa"/>
            <w:noWrap/>
            <w:vAlign w:val="center"/>
          </w:tcPr>
          <w:p w14:paraId="10B3FBD0" w14:textId="7930B9D1" w:rsidR="003F4EF5" w:rsidRPr="00691D11" w:rsidRDefault="003F4EF5" w:rsidP="003F4EF5">
            <w:pPr>
              <w:jc w:val="center"/>
              <w:rPr>
                <w:sz w:val="20"/>
              </w:rPr>
            </w:pPr>
            <w:r>
              <w:rPr>
                <w:color w:val="000000"/>
                <w:sz w:val="20"/>
              </w:rPr>
              <w:t>531</w:t>
            </w:r>
          </w:p>
        </w:tc>
        <w:tc>
          <w:tcPr>
            <w:tcW w:w="1034" w:type="dxa"/>
            <w:vAlign w:val="center"/>
          </w:tcPr>
          <w:p w14:paraId="1C42AA1C" w14:textId="368C7EF5" w:rsidR="003F4EF5" w:rsidRPr="00691D11" w:rsidRDefault="003F4EF5" w:rsidP="003F4EF5">
            <w:pPr>
              <w:jc w:val="center"/>
              <w:rPr>
                <w:sz w:val="20"/>
              </w:rPr>
            </w:pPr>
            <w:r>
              <w:rPr>
                <w:color w:val="000000"/>
                <w:sz w:val="20"/>
              </w:rPr>
              <w:t>521</w:t>
            </w:r>
          </w:p>
        </w:tc>
        <w:tc>
          <w:tcPr>
            <w:tcW w:w="1052" w:type="dxa"/>
            <w:noWrap/>
            <w:vAlign w:val="center"/>
          </w:tcPr>
          <w:p w14:paraId="63D0165A" w14:textId="3D0C46A3" w:rsidR="003F4EF5" w:rsidRPr="00691D11" w:rsidRDefault="003F4EF5" w:rsidP="003F4EF5">
            <w:pPr>
              <w:jc w:val="center"/>
              <w:rPr>
                <w:sz w:val="20"/>
              </w:rPr>
            </w:pPr>
            <w:r>
              <w:rPr>
                <w:rFonts w:ascii="Calibri" w:hAnsi="Calibri"/>
                <w:color w:val="000000"/>
                <w:sz w:val="22"/>
                <w:szCs w:val="22"/>
              </w:rPr>
              <w:t>496</w:t>
            </w:r>
          </w:p>
        </w:tc>
      </w:tr>
      <w:tr w:rsidR="003F4EF5" w14:paraId="4580229F" w14:textId="77777777" w:rsidTr="003F4EF5">
        <w:trPr>
          <w:trHeight w:val="804"/>
          <w:jc w:val="center"/>
        </w:trPr>
        <w:tc>
          <w:tcPr>
            <w:tcW w:w="1825" w:type="dxa"/>
            <w:vAlign w:val="center"/>
          </w:tcPr>
          <w:p w14:paraId="4A8ADE97" w14:textId="69954E60" w:rsidR="003F4EF5" w:rsidRPr="00691D11" w:rsidRDefault="003F4EF5" w:rsidP="003F4EF5">
            <w:pPr>
              <w:rPr>
                <w:sz w:val="20"/>
              </w:rPr>
            </w:pPr>
            <w:r>
              <w:rPr>
                <w:color w:val="000000"/>
                <w:sz w:val="20"/>
              </w:rPr>
              <w:t>Численность населения, пользующая  услугами  газоснабжения</w:t>
            </w:r>
          </w:p>
        </w:tc>
        <w:tc>
          <w:tcPr>
            <w:tcW w:w="863" w:type="dxa"/>
            <w:gridSpan w:val="2"/>
            <w:noWrap/>
            <w:vAlign w:val="center"/>
          </w:tcPr>
          <w:p w14:paraId="4C8A184D" w14:textId="543DABB3" w:rsidR="003F4EF5" w:rsidRPr="00691D11" w:rsidRDefault="003F4EF5" w:rsidP="003F4EF5">
            <w:pPr>
              <w:jc w:val="center"/>
              <w:rPr>
                <w:sz w:val="20"/>
              </w:rPr>
            </w:pPr>
            <w:r>
              <w:rPr>
                <w:color w:val="000000"/>
                <w:sz w:val="20"/>
              </w:rPr>
              <w:t>чел</w:t>
            </w:r>
          </w:p>
        </w:tc>
        <w:tc>
          <w:tcPr>
            <w:tcW w:w="1071" w:type="dxa"/>
            <w:noWrap/>
            <w:vAlign w:val="center"/>
          </w:tcPr>
          <w:p w14:paraId="68D32CD1" w14:textId="674249DF" w:rsidR="003F4EF5" w:rsidRPr="00691D11" w:rsidRDefault="003F4EF5" w:rsidP="003F4EF5">
            <w:pPr>
              <w:jc w:val="center"/>
              <w:rPr>
                <w:sz w:val="20"/>
              </w:rPr>
            </w:pPr>
            <w:r>
              <w:rPr>
                <w:color w:val="000000"/>
                <w:sz w:val="20"/>
              </w:rPr>
              <w:t>382</w:t>
            </w:r>
          </w:p>
        </w:tc>
        <w:tc>
          <w:tcPr>
            <w:tcW w:w="1168" w:type="dxa"/>
            <w:noWrap/>
            <w:vAlign w:val="center"/>
          </w:tcPr>
          <w:p w14:paraId="086B4EE2" w14:textId="55910482" w:rsidR="003F4EF5" w:rsidRPr="00691D11" w:rsidRDefault="003F4EF5" w:rsidP="003F4EF5">
            <w:pPr>
              <w:jc w:val="center"/>
              <w:rPr>
                <w:sz w:val="20"/>
              </w:rPr>
            </w:pPr>
            <w:r>
              <w:rPr>
                <w:color w:val="000000"/>
                <w:sz w:val="20"/>
              </w:rPr>
              <w:t>375</w:t>
            </w:r>
          </w:p>
        </w:tc>
        <w:tc>
          <w:tcPr>
            <w:tcW w:w="966" w:type="dxa"/>
            <w:noWrap/>
            <w:vAlign w:val="center"/>
          </w:tcPr>
          <w:p w14:paraId="17BDD85F" w14:textId="00B77AC3" w:rsidR="003F4EF5" w:rsidRPr="00691D11" w:rsidRDefault="003F4EF5" w:rsidP="003F4EF5">
            <w:pPr>
              <w:jc w:val="center"/>
              <w:rPr>
                <w:sz w:val="20"/>
              </w:rPr>
            </w:pPr>
            <w:r>
              <w:rPr>
                <w:color w:val="000000"/>
                <w:sz w:val="20"/>
              </w:rPr>
              <w:t>369</w:t>
            </w:r>
          </w:p>
        </w:tc>
        <w:tc>
          <w:tcPr>
            <w:tcW w:w="966" w:type="dxa"/>
            <w:noWrap/>
            <w:vAlign w:val="center"/>
          </w:tcPr>
          <w:p w14:paraId="692264B0" w14:textId="3BB08FCB" w:rsidR="003F4EF5" w:rsidRPr="00691D11" w:rsidRDefault="003F4EF5" w:rsidP="003F4EF5">
            <w:pPr>
              <w:jc w:val="center"/>
              <w:rPr>
                <w:sz w:val="20"/>
              </w:rPr>
            </w:pPr>
            <w:r>
              <w:rPr>
                <w:color w:val="000000"/>
                <w:sz w:val="20"/>
              </w:rPr>
              <w:t>371</w:t>
            </w:r>
          </w:p>
        </w:tc>
        <w:tc>
          <w:tcPr>
            <w:tcW w:w="966" w:type="dxa"/>
            <w:noWrap/>
            <w:vAlign w:val="center"/>
          </w:tcPr>
          <w:p w14:paraId="677DAC45" w14:textId="4B48D6ED" w:rsidR="003F4EF5" w:rsidRPr="00691D11" w:rsidRDefault="003F4EF5" w:rsidP="003F4EF5">
            <w:pPr>
              <w:jc w:val="center"/>
              <w:rPr>
                <w:sz w:val="20"/>
              </w:rPr>
            </w:pPr>
            <w:r>
              <w:rPr>
                <w:color w:val="000000"/>
                <w:sz w:val="20"/>
              </w:rPr>
              <w:t>374</w:t>
            </w:r>
          </w:p>
        </w:tc>
        <w:tc>
          <w:tcPr>
            <w:tcW w:w="1034" w:type="dxa"/>
            <w:vAlign w:val="center"/>
          </w:tcPr>
          <w:p w14:paraId="3402F03B" w14:textId="354B9D09" w:rsidR="003F4EF5" w:rsidRPr="00691D11" w:rsidRDefault="003F4EF5" w:rsidP="003F4EF5">
            <w:pPr>
              <w:jc w:val="center"/>
              <w:rPr>
                <w:sz w:val="20"/>
              </w:rPr>
            </w:pPr>
            <w:r>
              <w:rPr>
                <w:color w:val="000000"/>
                <w:sz w:val="20"/>
              </w:rPr>
              <w:t>376</w:t>
            </w:r>
          </w:p>
        </w:tc>
        <w:tc>
          <w:tcPr>
            <w:tcW w:w="1052" w:type="dxa"/>
            <w:noWrap/>
            <w:vAlign w:val="center"/>
          </w:tcPr>
          <w:p w14:paraId="5B46C854" w14:textId="3A631584" w:rsidR="003F4EF5" w:rsidRPr="00691D11" w:rsidRDefault="003F4EF5" w:rsidP="003F4EF5">
            <w:pPr>
              <w:jc w:val="center"/>
              <w:rPr>
                <w:sz w:val="20"/>
              </w:rPr>
            </w:pPr>
            <w:r>
              <w:rPr>
                <w:rFonts w:ascii="Calibri" w:hAnsi="Calibri"/>
                <w:color w:val="000000"/>
                <w:sz w:val="22"/>
                <w:szCs w:val="22"/>
              </w:rPr>
              <w:t>381,5</w:t>
            </w:r>
          </w:p>
        </w:tc>
      </w:tr>
      <w:tr w:rsidR="003F4EF5" w14:paraId="384FFCA5" w14:textId="77777777" w:rsidTr="003F4EF5">
        <w:trPr>
          <w:trHeight w:val="528"/>
          <w:jc w:val="center"/>
        </w:trPr>
        <w:tc>
          <w:tcPr>
            <w:tcW w:w="1825" w:type="dxa"/>
            <w:vAlign w:val="center"/>
          </w:tcPr>
          <w:p w14:paraId="5FBCFB03" w14:textId="6B2529B9" w:rsidR="003F4EF5" w:rsidRPr="00691D11" w:rsidRDefault="003F4EF5" w:rsidP="003F4EF5">
            <w:pPr>
              <w:rPr>
                <w:sz w:val="20"/>
              </w:rPr>
            </w:pPr>
            <w:r>
              <w:rPr>
                <w:color w:val="000000"/>
                <w:sz w:val="20"/>
              </w:rPr>
              <w:t>Численность населения, пользующая  услугами  по сбору ТКО</w:t>
            </w:r>
          </w:p>
        </w:tc>
        <w:tc>
          <w:tcPr>
            <w:tcW w:w="863" w:type="dxa"/>
            <w:gridSpan w:val="2"/>
            <w:noWrap/>
            <w:vAlign w:val="center"/>
          </w:tcPr>
          <w:p w14:paraId="6FF68657" w14:textId="28A24CFB" w:rsidR="003F4EF5" w:rsidRPr="00691D11" w:rsidRDefault="003F4EF5" w:rsidP="003F4EF5">
            <w:pPr>
              <w:jc w:val="center"/>
              <w:rPr>
                <w:sz w:val="20"/>
              </w:rPr>
            </w:pPr>
            <w:r>
              <w:rPr>
                <w:color w:val="000000"/>
                <w:sz w:val="20"/>
              </w:rPr>
              <w:t>чел</w:t>
            </w:r>
          </w:p>
        </w:tc>
        <w:tc>
          <w:tcPr>
            <w:tcW w:w="1071" w:type="dxa"/>
            <w:noWrap/>
            <w:vAlign w:val="center"/>
          </w:tcPr>
          <w:p w14:paraId="5F8CB928" w14:textId="54F6BF2D" w:rsidR="003F4EF5" w:rsidRPr="00691D11" w:rsidRDefault="003F4EF5" w:rsidP="003F4EF5">
            <w:pPr>
              <w:jc w:val="center"/>
              <w:rPr>
                <w:sz w:val="20"/>
              </w:rPr>
            </w:pPr>
            <w:r>
              <w:rPr>
                <w:color w:val="000000"/>
                <w:sz w:val="22"/>
                <w:szCs w:val="22"/>
              </w:rPr>
              <w:t>485</w:t>
            </w:r>
          </w:p>
        </w:tc>
        <w:tc>
          <w:tcPr>
            <w:tcW w:w="1168" w:type="dxa"/>
            <w:noWrap/>
            <w:vAlign w:val="center"/>
          </w:tcPr>
          <w:p w14:paraId="34A80F9E" w14:textId="3D419DEF" w:rsidR="003F4EF5" w:rsidRPr="00691D11" w:rsidRDefault="003F4EF5" w:rsidP="003F4EF5">
            <w:pPr>
              <w:jc w:val="center"/>
              <w:rPr>
                <w:sz w:val="20"/>
              </w:rPr>
            </w:pPr>
            <w:r>
              <w:rPr>
                <w:color w:val="000000"/>
                <w:sz w:val="22"/>
                <w:szCs w:val="22"/>
              </w:rPr>
              <w:t>467</w:t>
            </w:r>
          </w:p>
        </w:tc>
        <w:tc>
          <w:tcPr>
            <w:tcW w:w="966" w:type="dxa"/>
            <w:noWrap/>
            <w:vAlign w:val="center"/>
          </w:tcPr>
          <w:p w14:paraId="2E6C034E" w14:textId="62D0832B" w:rsidR="003F4EF5" w:rsidRPr="00691D11" w:rsidRDefault="003F4EF5" w:rsidP="003F4EF5">
            <w:pPr>
              <w:jc w:val="center"/>
              <w:rPr>
                <w:sz w:val="20"/>
              </w:rPr>
            </w:pPr>
            <w:r>
              <w:rPr>
                <w:color w:val="000000"/>
                <w:sz w:val="22"/>
                <w:szCs w:val="22"/>
              </w:rPr>
              <w:t>466</w:t>
            </w:r>
          </w:p>
        </w:tc>
        <w:tc>
          <w:tcPr>
            <w:tcW w:w="966" w:type="dxa"/>
            <w:noWrap/>
            <w:vAlign w:val="center"/>
          </w:tcPr>
          <w:p w14:paraId="00C79830" w14:textId="137C85DA" w:rsidR="003F4EF5" w:rsidRPr="00691D11" w:rsidRDefault="003F4EF5" w:rsidP="003F4EF5">
            <w:pPr>
              <w:jc w:val="center"/>
              <w:rPr>
                <w:sz w:val="20"/>
              </w:rPr>
            </w:pPr>
            <w:r>
              <w:rPr>
                <w:color w:val="000000"/>
                <w:sz w:val="22"/>
                <w:szCs w:val="22"/>
              </w:rPr>
              <w:t>462</w:t>
            </w:r>
          </w:p>
        </w:tc>
        <w:tc>
          <w:tcPr>
            <w:tcW w:w="966" w:type="dxa"/>
            <w:noWrap/>
            <w:vAlign w:val="center"/>
          </w:tcPr>
          <w:p w14:paraId="04261C8B" w14:textId="2B6BB817" w:rsidR="003F4EF5" w:rsidRPr="00691D11" w:rsidRDefault="003F4EF5" w:rsidP="003F4EF5">
            <w:pPr>
              <w:jc w:val="center"/>
              <w:rPr>
                <w:sz w:val="20"/>
              </w:rPr>
            </w:pPr>
            <w:r>
              <w:rPr>
                <w:color w:val="000000"/>
                <w:sz w:val="22"/>
                <w:szCs w:val="22"/>
              </w:rPr>
              <w:t>458</w:t>
            </w:r>
          </w:p>
        </w:tc>
        <w:tc>
          <w:tcPr>
            <w:tcW w:w="1034" w:type="dxa"/>
            <w:vAlign w:val="center"/>
          </w:tcPr>
          <w:p w14:paraId="3AB49800" w14:textId="4026B5AF" w:rsidR="003F4EF5" w:rsidRPr="00691D11" w:rsidRDefault="003F4EF5" w:rsidP="003F4EF5">
            <w:pPr>
              <w:jc w:val="center"/>
              <w:rPr>
                <w:sz w:val="20"/>
              </w:rPr>
            </w:pPr>
            <w:r>
              <w:rPr>
                <w:color w:val="000000"/>
                <w:sz w:val="22"/>
                <w:szCs w:val="22"/>
              </w:rPr>
              <w:t>451</w:t>
            </w:r>
          </w:p>
        </w:tc>
        <w:tc>
          <w:tcPr>
            <w:tcW w:w="1052" w:type="dxa"/>
            <w:noWrap/>
            <w:vAlign w:val="center"/>
          </w:tcPr>
          <w:p w14:paraId="4521AF54" w14:textId="746997BF" w:rsidR="003F4EF5" w:rsidRPr="00691D11" w:rsidRDefault="003F4EF5" w:rsidP="003F4EF5">
            <w:pPr>
              <w:jc w:val="center"/>
              <w:rPr>
                <w:sz w:val="20"/>
              </w:rPr>
            </w:pPr>
            <w:r>
              <w:rPr>
                <w:rFonts w:ascii="Calibri" w:hAnsi="Calibri"/>
                <w:color w:val="000000"/>
                <w:sz w:val="22"/>
                <w:szCs w:val="22"/>
              </w:rPr>
              <w:t>440</w:t>
            </w:r>
          </w:p>
        </w:tc>
      </w:tr>
      <w:tr w:rsidR="003F4EF5" w14:paraId="60F108AF" w14:textId="77777777" w:rsidTr="003F4EF5">
        <w:trPr>
          <w:trHeight w:val="528"/>
          <w:jc w:val="center"/>
        </w:trPr>
        <w:tc>
          <w:tcPr>
            <w:tcW w:w="1825" w:type="dxa"/>
            <w:vAlign w:val="center"/>
          </w:tcPr>
          <w:p w14:paraId="6F9C1956" w14:textId="2F0D0CE0" w:rsidR="003F4EF5" w:rsidRPr="00691D11" w:rsidRDefault="003F4EF5" w:rsidP="003F4EF5">
            <w:pPr>
              <w:rPr>
                <w:sz w:val="20"/>
              </w:rPr>
            </w:pPr>
            <w:r>
              <w:rPr>
                <w:color w:val="000000"/>
                <w:sz w:val="20"/>
              </w:rPr>
              <w:t>Среднедушевой доход населения</w:t>
            </w:r>
          </w:p>
        </w:tc>
        <w:tc>
          <w:tcPr>
            <w:tcW w:w="863" w:type="dxa"/>
            <w:gridSpan w:val="2"/>
            <w:noWrap/>
            <w:vAlign w:val="center"/>
          </w:tcPr>
          <w:p w14:paraId="5284D873" w14:textId="65DA3B8E" w:rsidR="003F4EF5" w:rsidRPr="00691D11" w:rsidRDefault="003F4EF5" w:rsidP="003F4EF5">
            <w:pPr>
              <w:jc w:val="center"/>
              <w:rPr>
                <w:sz w:val="20"/>
              </w:rPr>
            </w:pPr>
            <w:proofErr w:type="spellStart"/>
            <w:r>
              <w:rPr>
                <w:color w:val="000000"/>
                <w:sz w:val="20"/>
              </w:rPr>
              <w:t>руб</w:t>
            </w:r>
            <w:proofErr w:type="spellEnd"/>
            <w:r>
              <w:rPr>
                <w:color w:val="000000"/>
                <w:sz w:val="20"/>
              </w:rPr>
              <w:t>/чел</w:t>
            </w:r>
          </w:p>
        </w:tc>
        <w:tc>
          <w:tcPr>
            <w:tcW w:w="1071" w:type="dxa"/>
            <w:noWrap/>
            <w:vAlign w:val="center"/>
          </w:tcPr>
          <w:p w14:paraId="4D70964F" w14:textId="4111C498" w:rsidR="003F4EF5" w:rsidRPr="00691D11" w:rsidRDefault="003F4EF5" w:rsidP="003F4EF5">
            <w:pPr>
              <w:jc w:val="center"/>
              <w:rPr>
                <w:sz w:val="20"/>
              </w:rPr>
            </w:pPr>
            <w:r>
              <w:rPr>
                <w:color w:val="000000"/>
                <w:sz w:val="20"/>
              </w:rPr>
              <w:t>41732</w:t>
            </w:r>
          </w:p>
        </w:tc>
        <w:tc>
          <w:tcPr>
            <w:tcW w:w="1168" w:type="dxa"/>
            <w:noWrap/>
            <w:vAlign w:val="center"/>
          </w:tcPr>
          <w:p w14:paraId="73432911" w14:textId="33481E35" w:rsidR="003F4EF5" w:rsidRPr="00691D11" w:rsidRDefault="003F4EF5" w:rsidP="003F4EF5">
            <w:pPr>
              <w:jc w:val="center"/>
              <w:rPr>
                <w:sz w:val="20"/>
              </w:rPr>
            </w:pPr>
            <w:r>
              <w:rPr>
                <w:color w:val="000000"/>
                <w:sz w:val="20"/>
              </w:rPr>
              <w:t>43401,3</w:t>
            </w:r>
          </w:p>
        </w:tc>
        <w:tc>
          <w:tcPr>
            <w:tcW w:w="966" w:type="dxa"/>
            <w:noWrap/>
            <w:vAlign w:val="center"/>
          </w:tcPr>
          <w:p w14:paraId="728B5F3E" w14:textId="68555C1E" w:rsidR="003F4EF5" w:rsidRPr="00691D11" w:rsidRDefault="003F4EF5" w:rsidP="003F4EF5">
            <w:pPr>
              <w:jc w:val="center"/>
              <w:rPr>
                <w:sz w:val="20"/>
              </w:rPr>
            </w:pPr>
            <w:r>
              <w:rPr>
                <w:color w:val="000000"/>
                <w:sz w:val="20"/>
              </w:rPr>
              <w:t>45137,3</w:t>
            </w:r>
          </w:p>
        </w:tc>
        <w:tc>
          <w:tcPr>
            <w:tcW w:w="966" w:type="dxa"/>
            <w:noWrap/>
            <w:vAlign w:val="center"/>
          </w:tcPr>
          <w:p w14:paraId="67D1C748" w14:textId="1A57373A" w:rsidR="003F4EF5" w:rsidRPr="00691D11" w:rsidRDefault="003F4EF5" w:rsidP="003F4EF5">
            <w:pPr>
              <w:jc w:val="center"/>
              <w:rPr>
                <w:sz w:val="20"/>
              </w:rPr>
            </w:pPr>
            <w:r>
              <w:rPr>
                <w:color w:val="000000"/>
                <w:sz w:val="20"/>
              </w:rPr>
              <w:t>46942,8</w:t>
            </w:r>
          </w:p>
        </w:tc>
        <w:tc>
          <w:tcPr>
            <w:tcW w:w="966" w:type="dxa"/>
            <w:noWrap/>
            <w:vAlign w:val="center"/>
          </w:tcPr>
          <w:p w14:paraId="75D6F570" w14:textId="3CA2EF33" w:rsidR="003F4EF5" w:rsidRPr="00691D11" w:rsidRDefault="003F4EF5" w:rsidP="003F4EF5">
            <w:pPr>
              <w:jc w:val="center"/>
              <w:rPr>
                <w:sz w:val="20"/>
              </w:rPr>
            </w:pPr>
            <w:r>
              <w:rPr>
                <w:color w:val="000000"/>
                <w:sz w:val="20"/>
              </w:rPr>
              <w:t>48820,5</w:t>
            </w:r>
          </w:p>
        </w:tc>
        <w:tc>
          <w:tcPr>
            <w:tcW w:w="1034" w:type="dxa"/>
            <w:vAlign w:val="center"/>
          </w:tcPr>
          <w:p w14:paraId="2A593F0E" w14:textId="3464CC07" w:rsidR="003F4EF5" w:rsidRPr="00691D11" w:rsidRDefault="003F4EF5" w:rsidP="003F4EF5">
            <w:pPr>
              <w:jc w:val="center"/>
              <w:rPr>
                <w:sz w:val="20"/>
              </w:rPr>
            </w:pPr>
            <w:r>
              <w:rPr>
                <w:color w:val="000000"/>
                <w:sz w:val="20"/>
              </w:rPr>
              <w:t>50773,4</w:t>
            </w:r>
          </w:p>
        </w:tc>
        <w:tc>
          <w:tcPr>
            <w:tcW w:w="1052" w:type="dxa"/>
            <w:noWrap/>
            <w:vAlign w:val="center"/>
          </w:tcPr>
          <w:p w14:paraId="5292B330" w14:textId="2A58CEF3" w:rsidR="003F4EF5" w:rsidRPr="00691D11" w:rsidRDefault="003F4EF5" w:rsidP="003F4EF5">
            <w:pPr>
              <w:jc w:val="center"/>
              <w:rPr>
                <w:sz w:val="20"/>
              </w:rPr>
            </w:pPr>
            <w:r>
              <w:rPr>
                <w:rFonts w:ascii="Calibri" w:hAnsi="Calibri"/>
                <w:color w:val="000000"/>
                <w:sz w:val="22"/>
                <w:szCs w:val="22"/>
              </w:rPr>
              <w:t>56057,88</w:t>
            </w:r>
          </w:p>
        </w:tc>
      </w:tr>
      <w:tr w:rsidR="003F4EF5" w14:paraId="06152C7F" w14:textId="77777777" w:rsidTr="003F4EF5">
        <w:trPr>
          <w:trHeight w:val="528"/>
          <w:jc w:val="center"/>
        </w:trPr>
        <w:tc>
          <w:tcPr>
            <w:tcW w:w="1825" w:type="dxa"/>
            <w:vAlign w:val="center"/>
          </w:tcPr>
          <w:p w14:paraId="19E71005" w14:textId="26AB6408" w:rsidR="003F4EF5" w:rsidRPr="00691D11" w:rsidRDefault="003F4EF5" w:rsidP="003F4EF5">
            <w:pPr>
              <w:rPr>
                <w:sz w:val="20"/>
              </w:rPr>
            </w:pPr>
            <w:r>
              <w:rPr>
                <w:color w:val="000000"/>
                <w:sz w:val="20"/>
              </w:rPr>
              <w:t>Совокупный расход на коммунальные   услуги в месяц на человека</w:t>
            </w:r>
          </w:p>
        </w:tc>
        <w:tc>
          <w:tcPr>
            <w:tcW w:w="863" w:type="dxa"/>
            <w:gridSpan w:val="2"/>
            <w:noWrap/>
            <w:vAlign w:val="center"/>
          </w:tcPr>
          <w:p w14:paraId="505E5F9D" w14:textId="051E2053" w:rsidR="003F4EF5" w:rsidRPr="00691D11" w:rsidRDefault="003F4EF5" w:rsidP="003F4EF5">
            <w:pPr>
              <w:jc w:val="center"/>
              <w:rPr>
                <w:sz w:val="20"/>
              </w:rPr>
            </w:pPr>
            <w:proofErr w:type="spellStart"/>
            <w:r>
              <w:rPr>
                <w:color w:val="000000"/>
                <w:sz w:val="20"/>
              </w:rPr>
              <w:t>руб</w:t>
            </w:r>
            <w:proofErr w:type="spellEnd"/>
            <w:r>
              <w:rPr>
                <w:color w:val="000000"/>
                <w:sz w:val="20"/>
              </w:rPr>
              <w:t>/чел</w:t>
            </w:r>
          </w:p>
        </w:tc>
        <w:tc>
          <w:tcPr>
            <w:tcW w:w="1071" w:type="dxa"/>
            <w:noWrap/>
            <w:vAlign w:val="center"/>
          </w:tcPr>
          <w:p w14:paraId="4F86F508" w14:textId="3F3A9039" w:rsidR="003F4EF5" w:rsidRPr="00691D11" w:rsidRDefault="003F4EF5" w:rsidP="003F4EF5">
            <w:pPr>
              <w:jc w:val="center"/>
              <w:rPr>
                <w:sz w:val="20"/>
              </w:rPr>
            </w:pPr>
            <w:r>
              <w:rPr>
                <w:color w:val="000000"/>
                <w:sz w:val="20"/>
              </w:rPr>
              <w:t>2075,021</w:t>
            </w:r>
          </w:p>
        </w:tc>
        <w:tc>
          <w:tcPr>
            <w:tcW w:w="1168" w:type="dxa"/>
            <w:noWrap/>
            <w:vAlign w:val="center"/>
          </w:tcPr>
          <w:p w14:paraId="07731C6F" w14:textId="724916AA" w:rsidR="003F4EF5" w:rsidRPr="00691D11" w:rsidRDefault="003F4EF5" w:rsidP="003F4EF5">
            <w:pPr>
              <w:jc w:val="center"/>
              <w:rPr>
                <w:sz w:val="20"/>
              </w:rPr>
            </w:pPr>
            <w:r>
              <w:rPr>
                <w:color w:val="000000"/>
                <w:sz w:val="20"/>
              </w:rPr>
              <w:t>2190,932</w:t>
            </w:r>
          </w:p>
        </w:tc>
        <w:tc>
          <w:tcPr>
            <w:tcW w:w="966" w:type="dxa"/>
            <w:noWrap/>
            <w:vAlign w:val="center"/>
          </w:tcPr>
          <w:p w14:paraId="661690B5" w14:textId="45E7CAF6" w:rsidR="003F4EF5" w:rsidRPr="00691D11" w:rsidRDefault="003F4EF5" w:rsidP="003F4EF5">
            <w:pPr>
              <w:jc w:val="center"/>
              <w:rPr>
                <w:sz w:val="20"/>
              </w:rPr>
            </w:pPr>
            <w:r>
              <w:rPr>
                <w:color w:val="000000"/>
                <w:sz w:val="20"/>
              </w:rPr>
              <w:t>2303,583</w:t>
            </w:r>
          </w:p>
        </w:tc>
        <w:tc>
          <w:tcPr>
            <w:tcW w:w="966" w:type="dxa"/>
            <w:noWrap/>
            <w:vAlign w:val="center"/>
          </w:tcPr>
          <w:p w14:paraId="0ABA6D6A" w14:textId="190E79AB" w:rsidR="003F4EF5" w:rsidRPr="00691D11" w:rsidRDefault="003F4EF5" w:rsidP="003F4EF5">
            <w:pPr>
              <w:jc w:val="center"/>
              <w:rPr>
                <w:sz w:val="20"/>
              </w:rPr>
            </w:pPr>
            <w:r>
              <w:rPr>
                <w:color w:val="000000"/>
                <w:sz w:val="20"/>
              </w:rPr>
              <w:t>2386,852</w:t>
            </w:r>
          </w:p>
        </w:tc>
        <w:tc>
          <w:tcPr>
            <w:tcW w:w="966" w:type="dxa"/>
            <w:noWrap/>
            <w:vAlign w:val="center"/>
          </w:tcPr>
          <w:p w14:paraId="2D042013" w14:textId="4A397115" w:rsidR="003F4EF5" w:rsidRPr="00691D11" w:rsidRDefault="003F4EF5" w:rsidP="003F4EF5">
            <w:pPr>
              <w:jc w:val="center"/>
              <w:rPr>
                <w:sz w:val="20"/>
              </w:rPr>
            </w:pPr>
            <w:r>
              <w:rPr>
                <w:color w:val="000000"/>
                <w:sz w:val="20"/>
              </w:rPr>
              <w:t>2468,773</w:t>
            </w:r>
          </w:p>
        </w:tc>
        <w:tc>
          <w:tcPr>
            <w:tcW w:w="1034" w:type="dxa"/>
            <w:vAlign w:val="center"/>
          </w:tcPr>
          <w:p w14:paraId="4B567FD2" w14:textId="4F2F5F2D" w:rsidR="003F4EF5" w:rsidRPr="00691D11" w:rsidRDefault="003F4EF5" w:rsidP="003F4EF5">
            <w:pPr>
              <w:jc w:val="center"/>
              <w:rPr>
                <w:sz w:val="20"/>
              </w:rPr>
            </w:pPr>
            <w:r>
              <w:rPr>
                <w:color w:val="000000"/>
                <w:sz w:val="20"/>
              </w:rPr>
              <w:t>2558,335</w:t>
            </w:r>
          </w:p>
        </w:tc>
        <w:tc>
          <w:tcPr>
            <w:tcW w:w="1052" w:type="dxa"/>
            <w:noWrap/>
            <w:vAlign w:val="center"/>
          </w:tcPr>
          <w:p w14:paraId="124F44F5" w14:textId="4C82F238" w:rsidR="003F4EF5" w:rsidRPr="00691D11" w:rsidRDefault="003F4EF5" w:rsidP="003F4EF5">
            <w:pPr>
              <w:jc w:val="center"/>
              <w:rPr>
                <w:sz w:val="20"/>
              </w:rPr>
            </w:pPr>
            <w:r>
              <w:rPr>
                <w:rFonts w:ascii="Calibri" w:hAnsi="Calibri"/>
                <w:color w:val="000000"/>
                <w:sz w:val="22"/>
                <w:szCs w:val="22"/>
              </w:rPr>
              <w:t>2796,0</w:t>
            </w:r>
          </w:p>
        </w:tc>
      </w:tr>
      <w:tr w:rsidR="003F4EF5" w14:paraId="2F0F9812" w14:textId="77777777" w:rsidTr="003F4EF5">
        <w:trPr>
          <w:trHeight w:val="300"/>
          <w:jc w:val="center"/>
        </w:trPr>
        <w:tc>
          <w:tcPr>
            <w:tcW w:w="1825" w:type="dxa"/>
            <w:vAlign w:val="center"/>
          </w:tcPr>
          <w:p w14:paraId="7558AE2B" w14:textId="4DF0B445" w:rsidR="003F4EF5" w:rsidRPr="00691D11" w:rsidRDefault="003F4EF5" w:rsidP="003F4EF5">
            <w:pPr>
              <w:rPr>
                <w:sz w:val="20"/>
              </w:rPr>
            </w:pPr>
            <w:r>
              <w:rPr>
                <w:color w:val="000000"/>
                <w:sz w:val="20"/>
              </w:rPr>
              <w:t xml:space="preserve">Доля в совокупном платеже на коммунальные услуги </w:t>
            </w:r>
          </w:p>
        </w:tc>
        <w:tc>
          <w:tcPr>
            <w:tcW w:w="863" w:type="dxa"/>
            <w:gridSpan w:val="2"/>
            <w:noWrap/>
            <w:vAlign w:val="center"/>
          </w:tcPr>
          <w:p w14:paraId="661EA400" w14:textId="15C5C3A8" w:rsidR="003F4EF5" w:rsidRPr="00691D11" w:rsidRDefault="003F4EF5" w:rsidP="003F4EF5">
            <w:pPr>
              <w:jc w:val="center"/>
              <w:rPr>
                <w:sz w:val="20"/>
              </w:rPr>
            </w:pPr>
            <w:r>
              <w:rPr>
                <w:color w:val="000000"/>
                <w:sz w:val="20"/>
              </w:rPr>
              <w:t>%</w:t>
            </w:r>
          </w:p>
        </w:tc>
        <w:tc>
          <w:tcPr>
            <w:tcW w:w="1071" w:type="dxa"/>
            <w:noWrap/>
            <w:vAlign w:val="center"/>
          </w:tcPr>
          <w:p w14:paraId="408681EC" w14:textId="6397A9C2" w:rsidR="003F4EF5" w:rsidRPr="00691D11" w:rsidRDefault="003F4EF5" w:rsidP="003F4EF5">
            <w:pPr>
              <w:jc w:val="center"/>
              <w:rPr>
                <w:sz w:val="20"/>
              </w:rPr>
            </w:pPr>
            <w:r>
              <w:rPr>
                <w:color w:val="000000"/>
                <w:sz w:val="20"/>
              </w:rPr>
              <w:t>4,972</w:t>
            </w:r>
          </w:p>
        </w:tc>
        <w:tc>
          <w:tcPr>
            <w:tcW w:w="1168" w:type="dxa"/>
            <w:noWrap/>
            <w:vAlign w:val="center"/>
          </w:tcPr>
          <w:p w14:paraId="0333001F" w14:textId="75EC02CC" w:rsidR="003F4EF5" w:rsidRPr="00691D11" w:rsidRDefault="003F4EF5" w:rsidP="003F4EF5">
            <w:pPr>
              <w:jc w:val="center"/>
              <w:rPr>
                <w:sz w:val="20"/>
              </w:rPr>
            </w:pPr>
            <w:r>
              <w:rPr>
                <w:color w:val="000000"/>
                <w:sz w:val="20"/>
              </w:rPr>
              <w:t>5,048</w:t>
            </w:r>
          </w:p>
        </w:tc>
        <w:tc>
          <w:tcPr>
            <w:tcW w:w="966" w:type="dxa"/>
            <w:noWrap/>
            <w:vAlign w:val="center"/>
          </w:tcPr>
          <w:p w14:paraId="56986061" w14:textId="4354EB54" w:rsidR="003F4EF5" w:rsidRPr="00691D11" w:rsidRDefault="003F4EF5" w:rsidP="003F4EF5">
            <w:pPr>
              <w:jc w:val="center"/>
              <w:rPr>
                <w:sz w:val="20"/>
              </w:rPr>
            </w:pPr>
            <w:r>
              <w:rPr>
                <w:color w:val="000000"/>
                <w:sz w:val="20"/>
              </w:rPr>
              <w:t>5,103</w:t>
            </w:r>
          </w:p>
        </w:tc>
        <w:tc>
          <w:tcPr>
            <w:tcW w:w="966" w:type="dxa"/>
            <w:noWrap/>
            <w:vAlign w:val="center"/>
          </w:tcPr>
          <w:p w14:paraId="2EB64F25" w14:textId="1BD9421E" w:rsidR="003F4EF5" w:rsidRPr="00691D11" w:rsidRDefault="003F4EF5" w:rsidP="003F4EF5">
            <w:pPr>
              <w:jc w:val="center"/>
              <w:rPr>
                <w:sz w:val="20"/>
              </w:rPr>
            </w:pPr>
            <w:r>
              <w:rPr>
                <w:color w:val="000000"/>
                <w:sz w:val="20"/>
              </w:rPr>
              <w:t>5,085</w:t>
            </w:r>
          </w:p>
        </w:tc>
        <w:tc>
          <w:tcPr>
            <w:tcW w:w="966" w:type="dxa"/>
            <w:noWrap/>
            <w:vAlign w:val="center"/>
          </w:tcPr>
          <w:p w14:paraId="23070A1F" w14:textId="7E857702" w:rsidR="003F4EF5" w:rsidRPr="00691D11" w:rsidRDefault="003F4EF5" w:rsidP="003F4EF5">
            <w:pPr>
              <w:jc w:val="center"/>
              <w:rPr>
                <w:sz w:val="20"/>
              </w:rPr>
            </w:pPr>
            <w:r>
              <w:rPr>
                <w:color w:val="000000"/>
                <w:sz w:val="20"/>
              </w:rPr>
              <w:t>5,057</w:t>
            </w:r>
          </w:p>
        </w:tc>
        <w:tc>
          <w:tcPr>
            <w:tcW w:w="1034" w:type="dxa"/>
            <w:vAlign w:val="center"/>
          </w:tcPr>
          <w:p w14:paraId="54EFA309" w14:textId="13036F6A" w:rsidR="003F4EF5" w:rsidRPr="00691D11" w:rsidRDefault="003F4EF5" w:rsidP="003F4EF5">
            <w:pPr>
              <w:jc w:val="center"/>
              <w:rPr>
                <w:sz w:val="20"/>
              </w:rPr>
            </w:pPr>
            <w:r>
              <w:rPr>
                <w:color w:val="000000"/>
                <w:sz w:val="20"/>
              </w:rPr>
              <w:t>5,039</w:t>
            </w:r>
          </w:p>
        </w:tc>
        <w:tc>
          <w:tcPr>
            <w:tcW w:w="1052" w:type="dxa"/>
            <w:noWrap/>
            <w:vAlign w:val="center"/>
          </w:tcPr>
          <w:p w14:paraId="601C0C45" w14:textId="666545A6" w:rsidR="003F4EF5" w:rsidRPr="00691D11" w:rsidRDefault="003F4EF5" w:rsidP="003F4EF5">
            <w:pPr>
              <w:jc w:val="center"/>
              <w:rPr>
                <w:sz w:val="20"/>
              </w:rPr>
            </w:pPr>
            <w:r>
              <w:rPr>
                <w:rFonts w:ascii="Calibri" w:hAnsi="Calibri"/>
                <w:color w:val="000000"/>
                <w:sz w:val="22"/>
                <w:szCs w:val="22"/>
              </w:rPr>
              <w:t>4,99</w:t>
            </w:r>
          </w:p>
        </w:tc>
      </w:tr>
    </w:tbl>
    <w:p w14:paraId="43B9C8F6" w14:textId="77777777" w:rsidR="003F4EF5" w:rsidRDefault="003F4EF5" w:rsidP="008904C2">
      <w:pPr>
        <w:jc w:val="both"/>
      </w:pPr>
      <w:bookmarkStart w:id="120" w:name="_Hlk163248638"/>
    </w:p>
    <w:p w14:paraId="020B48DB" w14:textId="2482A9D3" w:rsidR="00014B09" w:rsidRDefault="003331AA" w:rsidP="008904C2">
      <w:pPr>
        <w:jc w:val="both"/>
      </w:pPr>
      <w:r>
        <w:t>Таким образом, доля платы за общие коммунальные ресурсы в совокупном доходе с 20</w:t>
      </w:r>
      <w:r w:rsidR="009D6EE7">
        <w:t>2</w:t>
      </w:r>
      <w:r w:rsidR="000241B4">
        <w:t>4</w:t>
      </w:r>
      <w:r>
        <w:t xml:space="preserve"> по 202</w:t>
      </w:r>
      <w:r w:rsidR="009D6EE7">
        <w:t>8</w:t>
      </w:r>
      <w:r>
        <w:t xml:space="preserve"> год составляет от </w:t>
      </w:r>
      <w:r w:rsidR="003F4EF5">
        <w:t>4,98</w:t>
      </w:r>
      <w:r>
        <w:t xml:space="preserve"> до </w:t>
      </w:r>
      <w:r w:rsidR="003F4EF5">
        <w:t>5,04</w:t>
      </w:r>
      <w:r>
        <w:t>%.</w:t>
      </w:r>
    </w:p>
    <w:p w14:paraId="62F74857" w14:textId="77777777" w:rsidR="00014B09" w:rsidRDefault="00014B09" w:rsidP="008904C2">
      <w:pPr>
        <w:jc w:val="both"/>
      </w:pPr>
    </w:p>
    <w:p w14:paraId="439F14A7" w14:textId="75965D35" w:rsidR="00014B09" w:rsidRDefault="003331AA" w:rsidP="008904C2">
      <w:pPr>
        <w:jc w:val="both"/>
      </w:pPr>
      <w:r>
        <w:t>Доля платы за общие коммунальные ресурсы в совокупном доходе с 202</w:t>
      </w:r>
      <w:r w:rsidR="009D6EE7">
        <w:t>9</w:t>
      </w:r>
      <w:r>
        <w:t xml:space="preserve"> по 20</w:t>
      </w:r>
      <w:r w:rsidR="009D6EE7">
        <w:t>3</w:t>
      </w:r>
      <w:r w:rsidR="008904C2">
        <w:t>2</w:t>
      </w:r>
      <w:r>
        <w:t xml:space="preserve"> год составляет в </w:t>
      </w:r>
      <w:proofErr w:type="gramStart"/>
      <w:r>
        <w:t xml:space="preserve">среднем  </w:t>
      </w:r>
      <w:r w:rsidR="003F4EF5">
        <w:t>4</w:t>
      </w:r>
      <w:proofErr w:type="gramEnd"/>
      <w:r w:rsidR="003F4EF5">
        <w:t>,99</w:t>
      </w:r>
      <w:r>
        <w:t>%.</w:t>
      </w:r>
    </w:p>
    <w:bookmarkEnd w:id="120"/>
    <w:p w14:paraId="0B40B2C0" w14:textId="77777777" w:rsidR="00014B09" w:rsidRDefault="00014B09" w:rsidP="004419F7"/>
    <w:p w14:paraId="4C161C08" w14:textId="4F70BE1D" w:rsidR="00014B09" w:rsidRDefault="003331AA" w:rsidP="004419F7">
      <w:pPr>
        <w:jc w:val="both"/>
      </w:pPr>
      <w:r>
        <w:t>Уровень доступности для населения платы за коммунальные услуги по критерию «Доля получателей субсидий на оплату коммунальных услуг в общей численности населения», представленная в таблице 1</w:t>
      </w:r>
      <w:r w:rsidR="00A5099E">
        <w:t>5</w:t>
      </w:r>
      <w:r>
        <w:t>.</w:t>
      </w:r>
      <w:r w:rsidR="009D6EE7">
        <w:t>6</w:t>
      </w:r>
      <w:r>
        <w:t>,  оценивается как «высокий» на всех этапах реализации Программы</w:t>
      </w:r>
      <w:r w:rsidR="009D6EE7">
        <w:t>.</w:t>
      </w:r>
    </w:p>
    <w:p w14:paraId="073E4629" w14:textId="51B0BA5B" w:rsidR="00014B09" w:rsidRDefault="003331AA" w:rsidP="004419F7">
      <w:pPr>
        <w:jc w:val="both"/>
      </w:pPr>
      <w:r>
        <w:t>Уровень доступности для населения платы за коммунальные услуги по критерию «Уровень собираемости платежей за коммунальные ресурсы», представленная в таблице 1</w:t>
      </w:r>
      <w:r w:rsidR="00A5099E">
        <w:t>5</w:t>
      </w:r>
      <w:r>
        <w:t>.</w:t>
      </w:r>
      <w:r w:rsidR="00C71BC6">
        <w:t>6</w:t>
      </w:r>
      <w:r>
        <w:t>,  оценивается как «высокий» на всех этапах реализации Программы.</w:t>
      </w:r>
    </w:p>
    <w:p w14:paraId="7B1651E8" w14:textId="77777777" w:rsidR="00014B09" w:rsidRDefault="00014B09" w:rsidP="004419F7"/>
    <w:p w14:paraId="22512845" w14:textId="4DEE321C" w:rsidR="00014B09" w:rsidRDefault="003331AA" w:rsidP="004419F7">
      <w:pPr>
        <w:rPr>
          <w:b/>
        </w:rPr>
      </w:pPr>
      <w:r>
        <w:rPr>
          <w:b/>
        </w:rPr>
        <w:t>Таблица  1</w:t>
      </w:r>
      <w:r w:rsidR="00A5099E">
        <w:rPr>
          <w:b/>
        </w:rPr>
        <w:t>5</w:t>
      </w:r>
      <w:r>
        <w:rPr>
          <w:b/>
        </w:rPr>
        <w:t>.</w:t>
      </w:r>
      <w:r w:rsidR="00C71BC6">
        <w:rPr>
          <w:b/>
        </w:rPr>
        <w:t>6</w:t>
      </w:r>
      <w:r>
        <w:rPr>
          <w:b/>
        </w:rPr>
        <w:t>.Информация об уровне собираемости платежей за коммунальные ресурсы</w:t>
      </w:r>
    </w:p>
    <w:tbl>
      <w:tblPr>
        <w:tblW w:w="9804" w:type="dxa"/>
        <w:jc w:val="center"/>
        <w:tblLook w:val="04A0" w:firstRow="1" w:lastRow="0" w:firstColumn="1" w:lastColumn="0" w:noHBand="0" w:noVBand="1"/>
      </w:tblPr>
      <w:tblGrid>
        <w:gridCol w:w="453"/>
        <w:gridCol w:w="4056"/>
        <w:gridCol w:w="1384"/>
        <w:gridCol w:w="2036"/>
        <w:gridCol w:w="1875"/>
      </w:tblGrid>
      <w:tr w:rsidR="00014B09" w14:paraId="2DBF1E8C" w14:textId="77777777">
        <w:trPr>
          <w:trHeight w:val="276"/>
          <w:jc w:val="center"/>
        </w:trPr>
        <w:tc>
          <w:tcPr>
            <w:tcW w:w="453" w:type="dxa"/>
            <w:vMerge w:val="restart"/>
            <w:tcBorders>
              <w:top w:val="single" w:sz="4" w:space="0" w:color="auto"/>
              <w:left w:val="single" w:sz="4" w:space="0" w:color="auto"/>
              <w:bottom w:val="single" w:sz="4" w:space="0" w:color="auto"/>
              <w:right w:val="single" w:sz="4" w:space="0" w:color="auto"/>
            </w:tcBorders>
            <w:noWrap/>
            <w:vAlign w:val="center"/>
          </w:tcPr>
          <w:p w14:paraId="1E82A3A1" w14:textId="77777777" w:rsidR="00014B09" w:rsidRDefault="003331AA" w:rsidP="004419F7">
            <w:pPr>
              <w:rPr>
                <w:szCs w:val="22"/>
              </w:rPr>
            </w:pPr>
            <w:r>
              <w:rPr>
                <w:sz w:val="22"/>
                <w:szCs w:val="22"/>
              </w:rPr>
              <w:t>№</w:t>
            </w:r>
          </w:p>
        </w:tc>
        <w:tc>
          <w:tcPr>
            <w:tcW w:w="4056" w:type="dxa"/>
            <w:vMerge w:val="restart"/>
            <w:tcBorders>
              <w:top w:val="single" w:sz="4" w:space="0" w:color="auto"/>
              <w:left w:val="single" w:sz="4" w:space="0" w:color="auto"/>
              <w:bottom w:val="single" w:sz="4" w:space="0" w:color="auto"/>
              <w:right w:val="single" w:sz="4" w:space="0" w:color="auto"/>
            </w:tcBorders>
            <w:noWrap/>
            <w:vAlign w:val="center"/>
          </w:tcPr>
          <w:p w14:paraId="14CC12AF" w14:textId="77777777" w:rsidR="00014B09" w:rsidRDefault="003331AA" w:rsidP="004419F7">
            <w:pPr>
              <w:rPr>
                <w:szCs w:val="22"/>
              </w:rPr>
            </w:pPr>
            <w:r>
              <w:rPr>
                <w:sz w:val="22"/>
                <w:szCs w:val="22"/>
              </w:rPr>
              <w:t>Наименование системы</w:t>
            </w:r>
          </w:p>
        </w:tc>
        <w:tc>
          <w:tcPr>
            <w:tcW w:w="5295" w:type="dxa"/>
            <w:gridSpan w:val="3"/>
            <w:tcBorders>
              <w:top w:val="single" w:sz="4" w:space="0" w:color="auto"/>
              <w:left w:val="nil"/>
              <w:bottom w:val="single" w:sz="4" w:space="0" w:color="auto"/>
              <w:right w:val="single" w:sz="4" w:space="0" w:color="auto"/>
            </w:tcBorders>
            <w:noWrap/>
            <w:vAlign w:val="center"/>
          </w:tcPr>
          <w:p w14:paraId="73F58A14" w14:textId="77777777" w:rsidR="00014B09" w:rsidRDefault="003331AA" w:rsidP="004419F7">
            <w:pPr>
              <w:jc w:val="center"/>
              <w:rPr>
                <w:szCs w:val="22"/>
              </w:rPr>
            </w:pPr>
            <w:r>
              <w:rPr>
                <w:sz w:val="22"/>
                <w:szCs w:val="22"/>
              </w:rPr>
              <w:t>Уровень собираемости платежей</w:t>
            </w:r>
          </w:p>
        </w:tc>
      </w:tr>
      <w:tr w:rsidR="00014B09" w14:paraId="31DD86F1" w14:textId="77777777">
        <w:trPr>
          <w:trHeight w:val="276"/>
          <w:jc w:val="center"/>
        </w:trPr>
        <w:tc>
          <w:tcPr>
            <w:tcW w:w="453" w:type="dxa"/>
            <w:vMerge/>
            <w:tcBorders>
              <w:top w:val="single" w:sz="4" w:space="0" w:color="auto"/>
              <w:left w:val="single" w:sz="4" w:space="0" w:color="auto"/>
              <w:bottom w:val="single" w:sz="4" w:space="0" w:color="auto"/>
              <w:right w:val="single" w:sz="4" w:space="0" w:color="auto"/>
            </w:tcBorders>
            <w:vAlign w:val="center"/>
          </w:tcPr>
          <w:p w14:paraId="1803AF50" w14:textId="77777777" w:rsidR="00014B09" w:rsidRDefault="00014B09" w:rsidP="004419F7">
            <w:pPr>
              <w:rPr>
                <w:szCs w:val="22"/>
              </w:rPr>
            </w:pPr>
          </w:p>
        </w:tc>
        <w:tc>
          <w:tcPr>
            <w:tcW w:w="4056" w:type="dxa"/>
            <w:vMerge/>
            <w:tcBorders>
              <w:top w:val="single" w:sz="4" w:space="0" w:color="auto"/>
              <w:left w:val="single" w:sz="4" w:space="0" w:color="auto"/>
              <w:bottom w:val="single" w:sz="4" w:space="0" w:color="auto"/>
              <w:right w:val="single" w:sz="4" w:space="0" w:color="auto"/>
            </w:tcBorders>
            <w:vAlign w:val="center"/>
          </w:tcPr>
          <w:p w14:paraId="60694A5B" w14:textId="77777777" w:rsidR="00014B09" w:rsidRDefault="00014B09" w:rsidP="004419F7">
            <w:pPr>
              <w:rPr>
                <w:szCs w:val="22"/>
              </w:rPr>
            </w:pPr>
          </w:p>
        </w:tc>
        <w:tc>
          <w:tcPr>
            <w:tcW w:w="1384" w:type="dxa"/>
            <w:tcBorders>
              <w:top w:val="nil"/>
              <w:left w:val="nil"/>
              <w:bottom w:val="single" w:sz="4" w:space="0" w:color="auto"/>
              <w:right w:val="single" w:sz="4" w:space="0" w:color="auto"/>
            </w:tcBorders>
            <w:noWrap/>
            <w:vAlign w:val="center"/>
          </w:tcPr>
          <w:p w14:paraId="42566B09" w14:textId="77777777" w:rsidR="00014B09" w:rsidRDefault="003331AA" w:rsidP="004419F7">
            <w:pPr>
              <w:jc w:val="center"/>
              <w:rPr>
                <w:szCs w:val="22"/>
              </w:rPr>
            </w:pPr>
            <w:r>
              <w:rPr>
                <w:sz w:val="22"/>
                <w:szCs w:val="22"/>
              </w:rPr>
              <w:t>2021</w:t>
            </w:r>
          </w:p>
        </w:tc>
        <w:tc>
          <w:tcPr>
            <w:tcW w:w="2036" w:type="dxa"/>
            <w:tcBorders>
              <w:top w:val="nil"/>
              <w:left w:val="nil"/>
              <w:bottom w:val="single" w:sz="4" w:space="0" w:color="auto"/>
              <w:right w:val="single" w:sz="4" w:space="0" w:color="auto"/>
            </w:tcBorders>
            <w:noWrap/>
            <w:vAlign w:val="center"/>
          </w:tcPr>
          <w:p w14:paraId="08551A48" w14:textId="77777777" w:rsidR="00014B09" w:rsidRDefault="003331AA" w:rsidP="004419F7">
            <w:pPr>
              <w:jc w:val="center"/>
              <w:rPr>
                <w:szCs w:val="22"/>
              </w:rPr>
            </w:pPr>
            <w:r>
              <w:rPr>
                <w:sz w:val="22"/>
                <w:szCs w:val="22"/>
              </w:rPr>
              <w:t>2022</w:t>
            </w:r>
          </w:p>
        </w:tc>
        <w:tc>
          <w:tcPr>
            <w:tcW w:w="1875" w:type="dxa"/>
            <w:tcBorders>
              <w:top w:val="nil"/>
              <w:left w:val="nil"/>
              <w:bottom w:val="single" w:sz="4" w:space="0" w:color="auto"/>
              <w:right w:val="single" w:sz="4" w:space="0" w:color="auto"/>
            </w:tcBorders>
            <w:noWrap/>
            <w:vAlign w:val="center"/>
          </w:tcPr>
          <w:p w14:paraId="43DDDFBF" w14:textId="77777777" w:rsidR="00014B09" w:rsidRDefault="003331AA" w:rsidP="004419F7">
            <w:pPr>
              <w:jc w:val="center"/>
              <w:rPr>
                <w:szCs w:val="22"/>
              </w:rPr>
            </w:pPr>
            <w:r>
              <w:rPr>
                <w:sz w:val="22"/>
                <w:szCs w:val="22"/>
              </w:rPr>
              <w:t>2023</w:t>
            </w:r>
          </w:p>
        </w:tc>
      </w:tr>
      <w:tr w:rsidR="00217920" w14:paraId="706309E3" w14:textId="77777777">
        <w:trPr>
          <w:trHeight w:val="276"/>
          <w:jc w:val="center"/>
        </w:trPr>
        <w:tc>
          <w:tcPr>
            <w:tcW w:w="453" w:type="dxa"/>
            <w:tcBorders>
              <w:top w:val="nil"/>
              <w:left w:val="single" w:sz="4" w:space="0" w:color="auto"/>
              <w:bottom w:val="single" w:sz="4" w:space="0" w:color="auto"/>
              <w:right w:val="single" w:sz="4" w:space="0" w:color="auto"/>
            </w:tcBorders>
            <w:noWrap/>
            <w:vAlign w:val="center"/>
          </w:tcPr>
          <w:p w14:paraId="1A8E9C40" w14:textId="77777777" w:rsidR="00217920" w:rsidRDefault="00217920" w:rsidP="00217920">
            <w:pPr>
              <w:rPr>
                <w:szCs w:val="22"/>
              </w:rPr>
            </w:pPr>
            <w:r>
              <w:rPr>
                <w:szCs w:val="22"/>
              </w:rPr>
              <w:t>1</w:t>
            </w:r>
          </w:p>
        </w:tc>
        <w:tc>
          <w:tcPr>
            <w:tcW w:w="4056" w:type="dxa"/>
            <w:tcBorders>
              <w:top w:val="nil"/>
              <w:left w:val="nil"/>
              <w:bottom w:val="single" w:sz="4" w:space="0" w:color="auto"/>
              <w:right w:val="single" w:sz="4" w:space="0" w:color="auto"/>
            </w:tcBorders>
            <w:noWrap/>
            <w:vAlign w:val="center"/>
          </w:tcPr>
          <w:p w14:paraId="6C0D0EC6" w14:textId="77777777" w:rsidR="00217920" w:rsidRDefault="00217920" w:rsidP="00217920">
            <w:pPr>
              <w:rPr>
                <w:szCs w:val="22"/>
              </w:rPr>
            </w:pPr>
            <w:r>
              <w:rPr>
                <w:sz w:val="22"/>
                <w:szCs w:val="22"/>
              </w:rPr>
              <w:t>Система водоснабжения</w:t>
            </w:r>
          </w:p>
        </w:tc>
        <w:tc>
          <w:tcPr>
            <w:tcW w:w="1384" w:type="dxa"/>
            <w:tcBorders>
              <w:top w:val="nil"/>
              <w:left w:val="nil"/>
              <w:bottom w:val="single" w:sz="4" w:space="0" w:color="auto"/>
              <w:right w:val="single" w:sz="4" w:space="0" w:color="auto"/>
            </w:tcBorders>
            <w:vAlign w:val="center"/>
          </w:tcPr>
          <w:p w14:paraId="4BFCC5BA" w14:textId="39921468" w:rsidR="00217920" w:rsidRDefault="00217920" w:rsidP="00217920">
            <w:pPr>
              <w:jc w:val="center"/>
              <w:rPr>
                <w:szCs w:val="22"/>
              </w:rPr>
            </w:pPr>
            <w:r>
              <w:rPr>
                <w:sz w:val="22"/>
                <w:szCs w:val="22"/>
              </w:rPr>
              <w:t>93,9</w:t>
            </w:r>
          </w:p>
        </w:tc>
        <w:tc>
          <w:tcPr>
            <w:tcW w:w="2036" w:type="dxa"/>
            <w:tcBorders>
              <w:top w:val="nil"/>
              <w:left w:val="nil"/>
              <w:bottom w:val="single" w:sz="4" w:space="0" w:color="auto"/>
              <w:right w:val="single" w:sz="4" w:space="0" w:color="auto"/>
            </w:tcBorders>
            <w:vAlign w:val="center"/>
          </w:tcPr>
          <w:p w14:paraId="3B3A5DE4" w14:textId="255D2CF4" w:rsidR="00217920" w:rsidRDefault="00217920" w:rsidP="00217920">
            <w:pPr>
              <w:jc w:val="center"/>
              <w:rPr>
                <w:szCs w:val="22"/>
              </w:rPr>
            </w:pPr>
            <w:r>
              <w:rPr>
                <w:sz w:val="22"/>
                <w:szCs w:val="22"/>
              </w:rPr>
              <w:t>93,6</w:t>
            </w:r>
          </w:p>
        </w:tc>
        <w:tc>
          <w:tcPr>
            <w:tcW w:w="1875" w:type="dxa"/>
            <w:tcBorders>
              <w:top w:val="nil"/>
              <w:left w:val="nil"/>
              <w:bottom w:val="single" w:sz="4" w:space="0" w:color="auto"/>
              <w:right w:val="single" w:sz="4" w:space="0" w:color="auto"/>
            </w:tcBorders>
            <w:vAlign w:val="center"/>
          </w:tcPr>
          <w:p w14:paraId="4930CE31" w14:textId="4219B4E5" w:rsidR="00217920" w:rsidRDefault="00217920" w:rsidP="00217920">
            <w:pPr>
              <w:jc w:val="center"/>
              <w:rPr>
                <w:szCs w:val="22"/>
              </w:rPr>
            </w:pPr>
            <w:r>
              <w:rPr>
                <w:sz w:val="22"/>
                <w:szCs w:val="22"/>
              </w:rPr>
              <w:t>93,7</w:t>
            </w:r>
          </w:p>
        </w:tc>
      </w:tr>
      <w:tr w:rsidR="00217920" w14:paraId="30568BE5" w14:textId="77777777">
        <w:trPr>
          <w:trHeight w:val="276"/>
          <w:jc w:val="center"/>
        </w:trPr>
        <w:tc>
          <w:tcPr>
            <w:tcW w:w="453" w:type="dxa"/>
            <w:tcBorders>
              <w:top w:val="nil"/>
              <w:left w:val="single" w:sz="4" w:space="0" w:color="auto"/>
              <w:bottom w:val="single" w:sz="4" w:space="0" w:color="auto"/>
              <w:right w:val="single" w:sz="4" w:space="0" w:color="auto"/>
            </w:tcBorders>
            <w:noWrap/>
            <w:vAlign w:val="center"/>
          </w:tcPr>
          <w:p w14:paraId="227F2C5F" w14:textId="77777777" w:rsidR="00217920" w:rsidRDefault="00217920" w:rsidP="00217920">
            <w:pPr>
              <w:rPr>
                <w:szCs w:val="22"/>
              </w:rPr>
            </w:pPr>
            <w:r>
              <w:rPr>
                <w:szCs w:val="22"/>
              </w:rPr>
              <w:t>2</w:t>
            </w:r>
          </w:p>
        </w:tc>
        <w:tc>
          <w:tcPr>
            <w:tcW w:w="4056" w:type="dxa"/>
            <w:tcBorders>
              <w:top w:val="nil"/>
              <w:left w:val="nil"/>
              <w:bottom w:val="single" w:sz="4" w:space="0" w:color="auto"/>
              <w:right w:val="single" w:sz="4" w:space="0" w:color="auto"/>
            </w:tcBorders>
            <w:noWrap/>
            <w:vAlign w:val="center"/>
          </w:tcPr>
          <w:p w14:paraId="03D6095D" w14:textId="77777777" w:rsidR="00217920" w:rsidRDefault="00217920" w:rsidP="00217920">
            <w:pPr>
              <w:rPr>
                <w:szCs w:val="22"/>
              </w:rPr>
            </w:pPr>
            <w:r>
              <w:rPr>
                <w:sz w:val="22"/>
                <w:szCs w:val="22"/>
              </w:rPr>
              <w:t>Система электроснабжения</w:t>
            </w:r>
          </w:p>
        </w:tc>
        <w:tc>
          <w:tcPr>
            <w:tcW w:w="1384" w:type="dxa"/>
            <w:tcBorders>
              <w:top w:val="nil"/>
              <w:left w:val="nil"/>
              <w:bottom w:val="single" w:sz="4" w:space="0" w:color="auto"/>
              <w:right w:val="single" w:sz="4" w:space="0" w:color="auto"/>
            </w:tcBorders>
            <w:noWrap/>
            <w:vAlign w:val="center"/>
          </w:tcPr>
          <w:p w14:paraId="4531E7E3" w14:textId="27A50E95" w:rsidR="00217920" w:rsidRDefault="00217920" w:rsidP="00217920">
            <w:pPr>
              <w:jc w:val="center"/>
              <w:rPr>
                <w:szCs w:val="22"/>
              </w:rPr>
            </w:pPr>
            <w:r>
              <w:rPr>
                <w:sz w:val="22"/>
                <w:szCs w:val="22"/>
              </w:rPr>
              <w:t>99,8</w:t>
            </w:r>
          </w:p>
        </w:tc>
        <w:tc>
          <w:tcPr>
            <w:tcW w:w="2036" w:type="dxa"/>
            <w:tcBorders>
              <w:top w:val="nil"/>
              <w:left w:val="nil"/>
              <w:bottom w:val="single" w:sz="4" w:space="0" w:color="auto"/>
              <w:right w:val="single" w:sz="4" w:space="0" w:color="auto"/>
            </w:tcBorders>
            <w:noWrap/>
            <w:vAlign w:val="center"/>
          </w:tcPr>
          <w:p w14:paraId="2699C4A9" w14:textId="1C2B2310" w:rsidR="00217920" w:rsidRDefault="00217920" w:rsidP="00217920">
            <w:pPr>
              <w:jc w:val="center"/>
              <w:rPr>
                <w:szCs w:val="22"/>
              </w:rPr>
            </w:pPr>
            <w:r>
              <w:rPr>
                <w:sz w:val="22"/>
                <w:szCs w:val="22"/>
              </w:rPr>
              <w:t>99,7</w:t>
            </w:r>
          </w:p>
        </w:tc>
        <w:tc>
          <w:tcPr>
            <w:tcW w:w="1875" w:type="dxa"/>
            <w:tcBorders>
              <w:top w:val="nil"/>
              <w:left w:val="nil"/>
              <w:bottom w:val="single" w:sz="4" w:space="0" w:color="auto"/>
              <w:right w:val="single" w:sz="4" w:space="0" w:color="auto"/>
            </w:tcBorders>
            <w:noWrap/>
            <w:vAlign w:val="center"/>
          </w:tcPr>
          <w:p w14:paraId="741A4F06" w14:textId="4401ECE6" w:rsidR="00217920" w:rsidRDefault="00217920" w:rsidP="00217920">
            <w:pPr>
              <w:jc w:val="center"/>
              <w:rPr>
                <w:szCs w:val="22"/>
              </w:rPr>
            </w:pPr>
            <w:r>
              <w:rPr>
                <w:sz w:val="22"/>
                <w:szCs w:val="22"/>
              </w:rPr>
              <w:t>99,6</w:t>
            </w:r>
          </w:p>
        </w:tc>
      </w:tr>
      <w:tr w:rsidR="00217920" w14:paraId="77495523" w14:textId="77777777">
        <w:trPr>
          <w:trHeight w:val="276"/>
          <w:jc w:val="center"/>
        </w:trPr>
        <w:tc>
          <w:tcPr>
            <w:tcW w:w="453" w:type="dxa"/>
            <w:tcBorders>
              <w:top w:val="nil"/>
              <w:left w:val="single" w:sz="4" w:space="0" w:color="auto"/>
              <w:bottom w:val="single" w:sz="4" w:space="0" w:color="auto"/>
              <w:right w:val="single" w:sz="4" w:space="0" w:color="auto"/>
            </w:tcBorders>
            <w:noWrap/>
            <w:vAlign w:val="center"/>
          </w:tcPr>
          <w:p w14:paraId="0341ADA2" w14:textId="77777777" w:rsidR="00217920" w:rsidRDefault="00217920" w:rsidP="00217920">
            <w:pPr>
              <w:rPr>
                <w:szCs w:val="22"/>
              </w:rPr>
            </w:pPr>
            <w:r>
              <w:rPr>
                <w:szCs w:val="22"/>
              </w:rPr>
              <w:t>3</w:t>
            </w:r>
          </w:p>
        </w:tc>
        <w:tc>
          <w:tcPr>
            <w:tcW w:w="4056" w:type="dxa"/>
            <w:tcBorders>
              <w:top w:val="nil"/>
              <w:left w:val="nil"/>
              <w:bottom w:val="single" w:sz="4" w:space="0" w:color="auto"/>
              <w:right w:val="single" w:sz="4" w:space="0" w:color="auto"/>
            </w:tcBorders>
            <w:noWrap/>
            <w:vAlign w:val="center"/>
          </w:tcPr>
          <w:p w14:paraId="09AEC060" w14:textId="77777777" w:rsidR="00217920" w:rsidRDefault="00217920" w:rsidP="00217920">
            <w:pPr>
              <w:rPr>
                <w:szCs w:val="22"/>
              </w:rPr>
            </w:pPr>
            <w:r>
              <w:rPr>
                <w:sz w:val="22"/>
                <w:szCs w:val="22"/>
              </w:rPr>
              <w:t>Система газоснабжения</w:t>
            </w:r>
          </w:p>
        </w:tc>
        <w:tc>
          <w:tcPr>
            <w:tcW w:w="1384" w:type="dxa"/>
            <w:tcBorders>
              <w:top w:val="nil"/>
              <w:left w:val="nil"/>
              <w:bottom w:val="single" w:sz="4" w:space="0" w:color="auto"/>
              <w:right w:val="single" w:sz="4" w:space="0" w:color="auto"/>
            </w:tcBorders>
            <w:noWrap/>
            <w:vAlign w:val="center"/>
          </w:tcPr>
          <w:p w14:paraId="1016CFEA" w14:textId="65DA0FD2" w:rsidR="00217920" w:rsidRDefault="00217920" w:rsidP="00217920">
            <w:pPr>
              <w:jc w:val="center"/>
              <w:rPr>
                <w:szCs w:val="22"/>
              </w:rPr>
            </w:pPr>
            <w:r>
              <w:rPr>
                <w:sz w:val="22"/>
                <w:szCs w:val="22"/>
              </w:rPr>
              <w:t>99,4</w:t>
            </w:r>
          </w:p>
        </w:tc>
        <w:tc>
          <w:tcPr>
            <w:tcW w:w="2036" w:type="dxa"/>
            <w:tcBorders>
              <w:top w:val="nil"/>
              <w:left w:val="nil"/>
              <w:bottom w:val="single" w:sz="4" w:space="0" w:color="auto"/>
              <w:right w:val="single" w:sz="4" w:space="0" w:color="auto"/>
            </w:tcBorders>
            <w:noWrap/>
            <w:vAlign w:val="center"/>
          </w:tcPr>
          <w:p w14:paraId="5632EE7B" w14:textId="34CB72B9" w:rsidR="00217920" w:rsidRDefault="00217920" w:rsidP="00217920">
            <w:pPr>
              <w:jc w:val="center"/>
              <w:rPr>
                <w:szCs w:val="22"/>
              </w:rPr>
            </w:pPr>
            <w:r>
              <w:rPr>
                <w:sz w:val="22"/>
                <w:szCs w:val="22"/>
              </w:rPr>
              <w:t>99,5</w:t>
            </w:r>
          </w:p>
        </w:tc>
        <w:tc>
          <w:tcPr>
            <w:tcW w:w="1875" w:type="dxa"/>
            <w:tcBorders>
              <w:top w:val="nil"/>
              <w:left w:val="nil"/>
              <w:bottom w:val="single" w:sz="4" w:space="0" w:color="auto"/>
              <w:right w:val="single" w:sz="4" w:space="0" w:color="auto"/>
            </w:tcBorders>
            <w:noWrap/>
            <w:vAlign w:val="center"/>
          </w:tcPr>
          <w:p w14:paraId="7AF3D543" w14:textId="2FF27028" w:rsidR="00217920" w:rsidRDefault="00217920" w:rsidP="00217920">
            <w:pPr>
              <w:jc w:val="center"/>
              <w:rPr>
                <w:szCs w:val="22"/>
              </w:rPr>
            </w:pPr>
            <w:r>
              <w:rPr>
                <w:sz w:val="22"/>
                <w:szCs w:val="22"/>
              </w:rPr>
              <w:t>99,4</w:t>
            </w:r>
          </w:p>
        </w:tc>
      </w:tr>
      <w:tr w:rsidR="00217920" w14:paraId="61FAE201" w14:textId="77777777">
        <w:trPr>
          <w:trHeight w:val="276"/>
          <w:jc w:val="center"/>
        </w:trPr>
        <w:tc>
          <w:tcPr>
            <w:tcW w:w="453" w:type="dxa"/>
            <w:tcBorders>
              <w:top w:val="nil"/>
              <w:left w:val="single" w:sz="4" w:space="0" w:color="auto"/>
              <w:bottom w:val="single" w:sz="4" w:space="0" w:color="auto"/>
              <w:right w:val="single" w:sz="4" w:space="0" w:color="auto"/>
            </w:tcBorders>
            <w:noWrap/>
            <w:vAlign w:val="center"/>
          </w:tcPr>
          <w:p w14:paraId="53540BD6" w14:textId="77777777" w:rsidR="00217920" w:rsidRDefault="00217920" w:rsidP="00217920">
            <w:pPr>
              <w:rPr>
                <w:szCs w:val="22"/>
              </w:rPr>
            </w:pPr>
            <w:r>
              <w:rPr>
                <w:szCs w:val="22"/>
              </w:rPr>
              <w:t>4</w:t>
            </w:r>
          </w:p>
        </w:tc>
        <w:tc>
          <w:tcPr>
            <w:tcW w:w="4056" w:type="dxa"/>
            <w:tcBorders>
              <w:top w:val="nil"/>
              <w:left w:val="nil"/>
              <w:bottom w:val="single" w:sz="4" w:space="0" w:color="auto"/>
              <w:right w:val="single" w:sz="4" w:space="0" w:color="auto"/>
            </w:tcBorders>
            <w:noWrap/>
            <w:vAlign w:val="center"/>
          </w:tcPr>
          <w:p w14:paraId="5A56EEC7" w14:textId="77777777" w:rsidR="00217920" w:rsidRDefault="00217920" w:rsidP="00217920">
            <w:pPr>
              <w:rPr>
                <w:szCs w:val="22"/>
              </w:rPr>
            </w:pPr>
            <w:r>
              <w:rPr>
                <w:sz w:val="22"/>
                <w:szCs w:val="22"/>
              </w:rPr>
              <w:t>Система обращения с ТКО</w:t>
            </w:r>
          </w:p>
        </w:tc>
        <w:tc>
          <w:tcPr>
            <w:tcW w:w="1384" w:type="dxa"/>
            <w:tcBorders>
              <w:top w:val="nil"/>
              <w:left w:val="nil"/>
              <w:bottom w:val="single" w:sz="4" w:space="0" w:color="auto"/>
              <w:right w:val="single" w:sz="4" w:space="0" w:color="auto"/>
            </w:tcBorders>
            <w:noWrap/>
            <w:vAlign w:val="center"/>
          </w:tcPr>
          <w:p w14:paraId="5413208F" w14:textId="6FE7EC5A" w:rsidR="00217920" w:rsidRDefault="00217920" w:rsidP="00217920">
            <w:pPr>
              <w:jc w:val="center"/>
              <w:rPr>
                <w:szCs w:val="22"/>
              </w:rPr>
            </w:pPr>
            <w:r>
              <w:rPr>
                <w:sz w:val="22"/>
                <w:szCs w:val="22"/>
              </w:rPr>
              <w:t>94,6</w:t>
            </w:r>
          </w:p>
        </w:tc>
        <w:tc>
          <w:tcPr>
            <w:tcW w:w="2036" w:type="dxa"/>
            <w:tcBorders>
              <w:top w:val="nil"/>
              <w:left w:val="nil"/>
              <w:bottom w:val="single" w:sz="4" w:space="0" w:color="auto"/>
              <w:right w:val="single" w:sz="4" w:space="0" w:color="auto"/>
            </w:tcBorders>
            <w:noWrap/>
            <w:vAlign w:val="center"/>
          </w:tcPr>
          <w:p w14:paraId="7CD4E6BC" w14:textId="0B8803DF" w:rsidR="00217920" w:rsidRDefault="00217920" w:rsidP="00217920">
            <w:pPr>
              <w:jc w:val="center"/>
              <w:rPr>
                <w:szCs w:val="22"/>
              </w:rPr>
            </w:pPr>
            <w:r>
              <w:rPr>
                <w:sz w:val="22"/>
                <w:szCs w:val="22"/>
              </w:rPr>
              <w:t>94,8</w:t>
            </w:r>
          </w:p>
        </w:tc>
        <w:tc>
          <w:tcPr>
            <w:tcW w:w="1875" w:type="dxa"/>
            <w:tcBorders>
              <w:top w:val="nil"/>
              <w:left w:val="nil"/>
              <w:bottom w:val="single" w:sz="4" w:space="0" w:color="auto"/>
              <w:right w:val="single" w:sz="4" w:space="0" w:color="auto"/>
            </w:tcBorders>
            <w:noWrap/>
            <w:vAlign w:val="center"/>
          </w:tcPr>
          <w:p w14:paraId="0EA4C3DE" w14:textId="0ABFD248" w:rsidR="00217920" w:rsidRDefault="00217920" w:rsidP="00217920">
            <w:pPr>
              <w:jc w:val="center"/>
              <w:rPr>
                <w:szCs w:val="22"/>
              </w:rPr>
            </w:pPr>
            <w:r>
              <w:rPr>
                <w:sz w:val="22"/>
                <w:szCs w:val="22"/>
              </w:rPr>
              <w:t>95,5</w:t>
            </w:r>
          </w:p>
        </w:tc>
      </w:tr>
    </w:tbl>
    <w:p w14:paraId="70BD2FB4" w14:textId="77777777" w:rsidR="00014B09" w:rsidRDefault="00014B09" w:rsidP="004419F7"/>
    <w:p w14:paraId="24DC0973" w14:textId="77777777" w:rsidR="00014B09" w:rsidRDefault="003331AA" w:rsidP="004419F7">
      <w:pPr>
        <w:jc w:val="both"/>
      </w:pPr>
      <w:r>
        <w:t xml:space="preserve">Одним из принципов разработки Программы является обеспечение доступности коммунальных услуг для населения.  На основании  представленной информации  от  ресурсоснабжающих  организаций о величине платежей  со стороны  населения, численности населения, потребляющего определённый коммунальный ресурс, была определена  доля расходов на оплату услуг в совокупном доходе населения  для холодного и горячего водоснабжения, водоотведения, электроснабжения, теплоснабжения, газоснабжения и  вывоза твердых коммунальных отходов. </w:t>
      </w:r>
    </w:p>
    <w:p w14:paraId="28633A66" w14:textId="77777777" w:rsidR="00014B09" w:rsidRDefault="00014B09" w:rsidP="004419F7"/>
    <w:p w14:paraId="01C428AF" w14:textId="77777777" w:rsidR="00014B09" w:rsidRDefault="003331AA" w:rsidP="004419F7">
      <w:pPr>
        <w:jc w:val="both"/>
      </w:pPr>
      <w:r>
        <w:t>В соответствии с П</w:t>
      </w:r>
      <w:hyperlink r:id="rId43" w:history="1">
        <w:r>
          <w:t>остановлением комитета по тарифам и ценам Курской области от 5 августа 2011 года № 59</w:t>
        </w:r>
      </w:hyperlink>
      <w:r>
        <w:t xml:space="preserve"> «Об установлении системы критериев, используемых для определения доступности для потребителей товаров и услуг организаций коммунального комплекса»</w:t>
      </w:r>
    </w:p>
    <w:p w14:paraId="5D597BF1" w14:textId="77777777" w:rsidR="00014B09" w:rsidRDefault="003331AA" w:rsidP="004419F7">
      <w:r>
        <w:t>установлены  следующие значения показателей критериев доступности для граждан платы за коммунальные услуги в отношении каждого муниципального образования, входящего в состав Курской области:</w:t>
      </w:r>
      <w:r>
        <w:br/>
        <w:t>а) доля расходов на коммунальные услуги в совокупном доходе семьи - не более 9,1%;</w:t>
      </w:r>
      <w:r>
        <w:br/>
        <w:t>б) доля населения с доходами ниже прожиточного минимума - не более 12%;</w:t>
      </w:r>
      <w:r>
        <w:br/>
        <w:t>в) уровень собираемости платежей за коммунальные услуги - не менее 93,5%;</w:t>
      </w:r>
      <w:r>
        <w:br/>
        <w:t>г) доля получателей субсидий на оплату коммунальных услуг в общей численности населения - не более 12,0%.</w:t>
      </w:r>
      <w:r>
        <w:br/>
      </w:r>
    </w:p>
    <w:p w14:paraId="4CF4B980" w14:textId="77777777" w:rsidR="00014B09" w:rsidRDefault="003331AA" w:rsidP="004419F7">
      <w:r>
        <w:t>Прогнозируемая плата за коммунальные услуги для граждан считается доступной в случае выполнения не менее четырех показателей критериев доступности, установленных подпунктом 2.3 пункта 2 приложения к настоящему постановлению.</w:t>
      </w:r>
    </w:p>
    <w:p w14:paraId="637D3206" w14:textId="77777777" w:rsidR="00014B09" w:rsidRDefault="00014B09" w:rsidP="004419F7"/>
    <w:p w14:paraId="54F4F7CE" w14:textId="247C4E6B" w:rsidR="00014B09" w:rsidRDefault="003331AA" w:rsidP="004419F7">
      <w:pPr>
        <w:jc w:val="both"/>
      </w:pPr>
      <w:r>
        <w:t>Проверка доступности коммунальных услуг для населения МО «</w:t>
      </w:r>
      <w:r w:rsidR="008904C2">
        <w:t xml:space="preserve">Краснознаменский </w:t>
      </w:r>
      <w:r w:rsidR="003936EF">
        <w:t xml:space="preserve"> сельсовет</w:t>
      </w:r>
      <w:r>
        <w:t>» приведена в таблице 1</w:t>
      </w:r>
      <w:r w:rsidR="00A0168D">
        <w:t>5</w:t>
      </w:r>
      <w:r>
        <w:t>.7.</w:t>
      </w:r>
    </w:p>
    <w:p w14:paraId="54D37BB1" w14:textId="5EDA26B3" w:rsidR="00014B09" w:rsidRDefault="003331AA" w:rsidP="004419F7">
      <w:pPr>
        <w:jc w:val="both"/>
      </w:pPr>
      <w:r>
        <w:t>Итоговые средние значения критериев доступности для граждан платы за коммунальные услуги согласно Приказу Министерства регионального развития РФ от 23.08.2010г. №378 оцениваются в соответствии с критериями, приведенными в таблице 1</w:t>
      </w:r>
      <w:r w:rsidR="00A5099E">
        <w:t>5</w:t>
      </w:r>
      <w:r>
        <w:t>.</w:t>
      </w:r>
      <w:r w:rsidR="00C71BC6">
        <w:t>7</w:t>
      </w:r>
      <w:r>
        <w:t>.</w:t>
      </w:r>
    </w:p>
    <w:p w14:paraId="503D17AE" w14:textId="77777777" w:rsidR="00014B09" w:rsidRDefault="00014B09" w:rsidP="004419F7"/>
    <w:p w14:paraId="52C25B02" w14:textId="4552FED7" w:rsidR="00014B09" w:rsidRDefault="003331AA" w:rsidP="004419F7">
      <w:pPr>
        <w:rPr>
          <w:b/>
        </w:rPr>
      </w:pPr>
      <w:r>
        <w:rPr>
          <w:b/>
        </w:rPr>
        <w:t>Таблица 1</w:t>
      </w:r>
      <w:r w:rsidR="00A5099E">
        <w:rPr>
          <w:b/>
        </w:rPr>
        <w:t>5</w:t>
      </w:r>
      <w:r>
        <w:rPr>
          <w:b/>
        </w:rPr>
        <w:t>.</w:t>
      </w:r>
      <w:r w:rsidR="00C71BC6">
        <w:rPr>
          <w:b/>
        </w:rPr>
        <w:t>7</w:t>
      </w:r>
      <w:r>
        <w:rPr>
          <w:b/>
        </w:rPr>
        <w:t>. Средние значения критериев доступности для населения платы за коммунальные услуги</w:t>
      </w:r>
    </w:p>
    <w:tbl>
      <w:tblPr>
        <w:tblW w:w="101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4695"/>
        <w:gridCol w:w="992"/>
        <w:gridCol w:w="1843"/>
        <w:gridCol w:w="1976"/>
      </w:tblGrid>
      <w:tr w:rsidR="00014B09" w14:paraId="09998899" w14:textId="77777777" w:rsidTr="00657F28">
        <w:trPr>
          <w:trHeight w:val="589"/>
        </w:trPr>
        <w:tc>
          <w:tcPr>
            <w:tcW w:w="663" w:type="dxa"/>
            <w:vAlign w:val="center"/>
          </w:tcPr>
          <w:p w14:paraId="052A2BAE" w14:textId="77777777" w:rsidR="00014B09" w:rsidRDefault="003331AA" w:rsidP="004419F7">
            <w:pPr>
              <w:rPr>
                <w:szCs w:val="22"/>
              </w:rPr>
            </w:pPr>
            <w:r>
              <w:rPr>
                <w:sz w:val="22"/>
                <w:szCs w:val="22"/>
              </w:rPr>
              <w:t>№</w:t>
            </w:r>
          </w:p>
        </w:tc>
        <w:tc>
          <w:tcPr>
            <w:tcW w:w="4695" w:type="dxa"/>
            <w:vAlign w:val="center"/>
          </w:tcPr>
          <w:p w14:paraId="3DDA5E6B" w14:textId="77777777" w:rsidR="00014B09" w:rsidRDefault="003331AA" w:rsidP="004419F7">
            <w:pPr>
              <w:rPr>
                <w:szCs w:val="22"/>
              </w:rPr>
            </w:pPr>
            <w:r>
              <w:rPr>
                <w:sz w:val="22"/>
                <w:szCs w:val="22"/>
              </w:rPr>
              <w:t>Наименование  критериев доступности</w:t>
            </w:r>
          </w:p>
        </w:tc>
        <w:tc>
          <w:tcPr>
            <w:tcW w:w="992" w:type="dxa"/>
            <w:vAlign w:val="center"/>
          </w:tcPr>
          <w:p w14:paraId="7D650F27" w14:textId="77777777" w:rsidR="00014B09" w:rsidRDefault="003331AA" w:rsidP="004419F7">
            <w:pPr>
              <w:rPr>
                <w:szCs w:val="22"/>
              </w:rPr>
            </w:pPr>
            <w:proofErr w:type="spellStart"/>
            <w:r>
              <w:rPr>
                <w:sz w:val="22"/>
                <w:szCs w:val="22"/>
              </w:rPr>
              <w:t>Ед.изм</w:t>
            </w:r>
            <w:proofErr w:type="spellEnd"/>
            <w:r>
              <w:rPr>
                <w:sz w:val="22"/>
                <w:szCs w:val="22"/>
              </w:rPr>
              <w:t>.</w:t>
            </w:r>
          </w:p>
        </w:tc>
        <w:tc>
          <w:tcPr>
            <w:tcW w:w="1843" w:type="dxa"/>
            <w:vAlign w:val="center"/>
          </w:tcPr>
          <w:p w14:paraId="290334AB" w14:textId="77777777" w:rsidR="00014B09" w:rsidRDefault="003331AA" w:rsidP="004419F7">
            <w:pPr>
              <w:jc w:val="center"/>
              <w:rPr>
                <w:szCs w:val="22"/>
              </w:rPr>
            </w:pPr>
            <w:r>
              <w:rPr>
                <w:sz w:val="22"/>
                <w:szCs w:val="22"/>
              </w:rPr>
              <w:t>Установленные значения</w:t>
            </w:r>
          </w:p>
        </w:tc>
        <w:tc>
          <w:tcPr>
            <w:tcW w:w="1976" w:type="dxa"/>
            <w:vAlign w:val="center"/>
          </w:tcPr>
          <w:p w14:paraId="7B08545E" w14:textId="77777777" w:rsidR="00014B09" w:rsidRDefault="003331AA" w:rsidP="004419F7">
            <w:pPr>
              <w:jc w:val="center"/>
              <w:rPr>
                <w:szCs w:val="22"/>
              </w:rPr>
            </w:pPr>
            <w:r>
              <w:rPr>
                <w:sz w:val="22"/>
                <w:szCs w:val="22"/>
              </w:rPr>
              <w:t>Фактические значения</w:t>
            </w:r>
          </w:p>
        </w:tc>
      </w:tr>
      <w:tr w:rsidR="00014B09" w14:paraId="7094DC3D" w14:textId="77777777" w:rsidTr="00657F28">
        <w:trPr>
          <w:trHeight w:val="366"/>
        </w:trPr>
        <w:tc>
          <w:tcPr>
            <w:tcW w:w="663" w:type="dxa"/>
            <w:vAlign w:val="center"/>
          </w:tcPr>
          <w:p w14:paraId="6219FF2A" w14:textId="77777777" w:rsidR="00014B09" w:rsidRDefault="003331AA" w:rsidP="004419F7">
            <w:pPr>
              <w:rPr>
                <w:szCs w:val="22"/>
              </w:rPr>
            </w:pPr>
            <w:r>
              <w:rPr>
                <w:sz w:val="22"/>
                <w:szCs w:val="22"/>
              </w:rPr>
              <w:t>1</w:t>
            </w:r>
          </w:p>
        </w:tc>
        <w:tc>
          <w:tcPr>
            <w:tcW w:w="4695" w:type="dxa"/>
            <w:vAlign w:val="center"/>
          </w:tcPr>
          <w:p w14:paraId="1A5EE732" w14:textId="77777777" w:rsidR="00014B09" w:rsidRDefault="003331AA" w:rsidP="004419F7">
            <w:pPr>
              <w:rPr>
                <w:szCs w:val="22"/>
              </w:rPr>
            </w:pPr>
            <w:r>
              <w:rPr>
                <w:sz w:val="22"/>
                <w:szCs w:val="22"/>
              </w:rPr>
              <w:t>доля расходов на коммунальные услуги в совокупном доходе семьи</w:t>
            </w:r>
          </w:p>
        </w:tc>
        <w:tc>
          <w:tcPr>
            <w:tcW w:w="992" w:type="dxa"/>
            <w:vAlign w:val="center"/>
          </w:tcPr>
          <w:p w14:paraId="45D82315" w14:textId="77777777" w:rsidR="00014B09" w:rsidRDefault="003331AA" w:rsidP="004419F7">
            <w:pPr>
              <w:jc w:val="center"/>
              <w:rPr>
                <w:szCs w:val="22"/>
              </w:rPr>
            </w:pPr>
            <w:r>
              <w:rPr>
                <w:sz w:val="22"/>
                <w:szCs w:val="22"/>
              </w:rPr>
              <w:t>%</w:t>
            </w:r>
          </w:p>
        </w:tc>
        <w:tc>
          <w:tcPr>
            <w:tcW w:w="1843" w:type="dxa"/>
            <w:vAlign w:val="center"/>
          </w:tcPr>
          <w:p w14:paraId="0FC6C622" w14:textId="77777777" w:rsidR="00014B09" w:rsidRDefault="003331AA" w:rsidP="004419F7">
            <w:pPr>
              <w:jc w:val="center"/>
              <w:rPr>
                <w:szCs w:val="22"/>
              </w:rPr>
            </w:pPr>
            <w:r>
              <w:rPr>
                <w:sz w:val="22"/>
                <w:szCs w:val="22"/>
              </w:rPr>
              <w:t>Не более 9,1</w:t>
            </w:r>
          </w:p>
        </w:tc>
        <w:tc>
          <w:tcPr>
            <w:tcW w:w="1976" w:type="dxa"/>
            <w:vAlign w:val="center"/>
          </w:tcPr>
          <w:p w14:paraId="57ABB03C" w14:textId="68D9C3A9" w:rsidR="00014B09" w:rsidRDefault="009D6EE7" w:rsidP="004419F7">
            <w:pPr>
              <w:jc w:val="center"/>
              <w:rPr>
                <w:szCs w:val="22"/>
              </w:rPr>
            </w:pPr>
            <w:r>
              <w:rPr>
                <w:sz w:val="22"/>
                <w:szCs w:val="22"/>
              </w:rPr>
              <w:t>2,</w:t>
            </w:r>
            <w:r w:rsidR="00217920">
              <w:rPr>
                <w:sz w:val="22"/>
                <w:szCs w:val="22"/>
              </w:rPr>
              <w:t>98-2,74</w:t>
            </w:r>
          </w:p>
        </w:tc>
      </w:tr>
      <w:tr w:rsidR="00014B09" w14:paraId="662C18E1" w14:textId="77777777" w:rsidTr="00657F28">
        <w:trPr>
          <w:trHeight w:val="366"/>
        </w:trPr>
        <w:tc>
          <w:tcPr>
            <w:tcW w:w="663" w:type="dxa"/>
            <w:vAlign w:val="center"/>
          </w:tcPr>
          <w:p w14:paraId="19D20653" w14:textId="77777777" w:rsidR="00014B09" w:rsidRDefault="003331AA" w:rsidP="004419F7">
            <w:pPr>
              <w:rPr>
                <w:szCs w:val="22"/>
              </w:rPr>
            </w:pPr>
            <w:r>
              <w:rPr>
                <w:sz w:val="22"/>
                <w:szCs w:val="22"/>
              </w:rPr>
              <w:t>2</w:t>
            </w:r>
          </w:p>
        </w:tc>
        <w:tc>
          <w:tcPr>
            <w:tcW w:w="4695" w:type="dxa"/>
            <w:vAlign w:val="center"/>
          </w:tcPr>
          <w:p w14:paraId="294962DD" w14:textId="77777777" w:rsidR="00014B09" w:rsidRDefault="003331AA" w:rsidP="004419F7">
            <w:pPr>
              <w:rPr>
                <w:szCs w:val="22"/>
              </w:rPr>
            </w:pPr>
            <w:r>
              <w:rPr>
                <w:sz w:val="22"/>
                <w:szCs w:val="22"/>
              </w:rPr>
              <w:t>доля населения с доходами ниже прожиточного минимума</w:t>
            </w:r>
          </w:p>
        </w:tc>
        <w:tc>
          <w:tcPr>
            <w:tcW w:w="992" w:type="dxa"/>
            <w:vAlign w:val="center"/>
          </w:tcPr>
          <w:p w14:paraId="7F628169" w14:textId="77777777" w:rsidR="00014B09" w:rsidRDefault="003331AA" w:rsidP="004419F7">
            <w:pPr>
              <w:jc w:val="center"/>
              <w:rPr>
                <w:szCs w:val="22"/>
              </w:rPr>
            </w:pPr>
            <w:r>
              <w:rPr>
                <w:sz w:val="22"/>
                <w:szCs w:val="22"/>
              </w:rPr>
              <w:t>%</w:t>
            </w:r>
          </w:p>
        </w:tc>
        <w:tc>
          <w:tcPr>
            <w:tcW w:w="1843" w:type="dxa"/>
            <w:vAlign w:val="center"/>
          </w:tcPr>
          <w:p w14:paraId="010BA424" w14:textId="77777777" w:rsidR="00014B09" w:rsidRDefault="003331AA" w:rsidP="004419F7">
            <w:pPr>
              <w:jc w:val="center"/>
              <w:rPr>
                <w:szCs w:val="22"/>
              </w:rPr>
            </w:pPr>
            <w:r>
              <w:rPr>
                <w:sz w:val="22"/>
                <w:szCs w:val="22"/>
              </w:rPr>
              <w:t>Не более 12</w:t>
            </w:r>
          </w:p>
        </w:tc>
        <w:tc>
          <w:tcPr>
            <w:tcW w:w="1976" w:type="dxa"/>
            <w:vAlign w:val="center"/>
          </w:tcPr>
          <w:p w14:paraId="36A4AA75" w14:textId="77777777" w:rsidR="00014B09" w:rsidRDefault="003331AA" w:rsidP="004419F7">
            <w:pPr>
              <w:jc w:val="center"/>
              <w:rPr>
                <w:szCs w:val="22"/>
              </w:rPr>
            </w:pPr>
            <w:r>
              <w:rPr>
                <w:sz w:val="22"/>
                <w:szCs w:val="22"/>
              </w:rPr>
              <w:t>Менее 12</w:t>
            </w:r>
          </w:p>
        </w:tc>
      </w:tr>
      <w:tr w:rsidR="00014B09" w14:paraId="3B1939E5" w14:textId="77777777" w:rsidTr="00657F28">
        <w:trPr>
          <w:trHeight w:val="366"/>
        </w:trPr>
        <w:tc>
          <w:tcPr>
            <w:tcW w:w="663" w:type="dxa"/>
            <w:vAlign w:val="center"/>
          </w:tcPr>
          <w:p w14:paraId="44C354E4" w14:textId="77777777" w:rsidR="00014B09" w:rsidRDefault="003331AA" w:rsidP="004419F7">
            <w:pPr>
              <w:rPr>
                <w:szCs w:val="22"/>
              </w:rPr>
            </w:pPr>
            <w:r>
              <w:rPr>
                <w:sz w:val="22"/>
                <w:szCs w:val="22"/>
              </w:rPr>
              <w:t>3</w:t>
            </w:r>
          </w:p>
        </w:tc>
        <w:tc>
          <w:tcPr>
            <w:tcW w:w="4695" w:type="dxa"/>
            <w:vAlign w:val="center"/>
          </w:tcPr>
          <w:p w14:paraId="149C90EA" w14:textId="77777777" w:rsidR="00014B09" w:rsidRDefault="003331AA" w:rsidP="004419F7">
            <w:pPr>
              <w:rPr>
                <w:szCs w:val="22"/>
              </w:rPr>
            </w:pPr>
            <w:r>
              <w:rPr>
                <w:sz w:val="22"/>
                <w:szCs w:val="22"/>
              </w:rPr>
              <w:t>уровень собираемости платежей за коммунальные услуги</w:t>
            </w:r>
          </w:p>
        </w:tc>
        <w:tc>
          <w:tcPr>
            <w:tcW w:w="992" w:type="dxa"/>
            <w:vAlign w:val="center"/>
          </w:tcPr>
          <w:p w14:paraId="55700B91" w14:textId="77777777" w:rsidR="00014B09" w:rsidRDefault="003331AA" w:rsidP="004419F7">
            <w:pPr>
              <w:jc w:val="center"/>
              <w:rPr>
                <w:szCs w:val="22"/>
              </w:rPr>
            </w:pPr>
            <w:r>
              <w:rPr>
                <w:sz w:val="22"/>
                <w:szCs w:val="22"/>
              </w:rPr>
              <w:t>%</w:t>
            </w:r>
          </w:p>
        </w:tc>
        <w:tc>
          <w:tcPr>
            <w:tcW w:w="1843" w:type="dxa"/>
            <w:vAlign w:val="center"/>
          </w:tcPr>
          <w:p w14:paraId="46789A1C" w14:textId="77777777" w:rsidR="00014B09" w:rsidRDefault="003331AA" w:rsidP="004419F7">
            <w:pPr>
              <w:jc w:val="center"/>
              <w:rPr>
                <w:szCs w:val="22"/>
              </w:rPr>
            </w:pPr>
            <w:r>
              <w:rPr>
                <w:sz w:val="22"/>
                <w:szCs w:val="22"/>
              </w:rPr>
              <w:t>Не менее  93,5</w:t>
            </w:r>
          </w:p>
        </w:tc>
        <w:tc>
          <w:tcPr>
            <w:tcW w:w="1976" w:type="dxa"/>
            <w:vAlign w:val="center"/>
          </w:tcPr>
          <w:p w14:paraId="1BBCF53F" w14:textId="77777777" w:rsidR="00014B09" w:rsidRDefault="003331AA" w:rsidP="004419F7">
            <w:pPr>
              <w:jc w:val="center"/>
              <w:rPr>
                <w:szCs w:val="22"/>
              </w:rPr>
            </w:pPr>
            <w:r>
              <w:rPr>
                <w:sz w:val="22"/>
                <w:szCs w:val="22"/>
              </w:rPr>
              <w:t>Более 93,5</w:t>
            </w:r>
          </w:p>
        </w:tc>
      </w:tr>
      <w:tr w:rsidR="00014B09" w14:paraId="2129E8A7" w14:textId="77777777" w:rsidTr="00657F28">
        <w:trPr>
          <w:trHeight w:val="305"/>
        </w:trPr>
        <w:tc>
          <w:tcPr>
            <w:tcW w:w="663" w:type="dxa"/>
            <w:vAlign w:val="center"/>
          </w:tcPr>
          <w:p w14:paraId="51CECF05" w14:textId="77777777" w:rsidR="00014B09" w:rsidRDefault="003331AA" w:rsidP="004419F7">
            <w:pPr>
              <w:rPr>
                <w:szCs w:val="22"/>
              </w:rPr>
            </w:pPr>
            <w:r>
              <w:rPr>
                <w:sz w:val="22"/>
                <w:szCs w:val="22"/>
              </w:rPr>
              <w:t>4</w:t>
            </w:r>
          </w:p>
        </w:tc>
        <w:tc>
          <w:tcPr>
            <w:tcW w:w="4695" w:type="dxa"/>
            <w:vAlign w:val="center"/>
          </w:tcPr>
          <w:p w14:paraId="05E8E1F0" w14:textId="77777777" w:rsidR="00014B09" w:rsidRDefault="003331AA" w:rsidP="004419F7">
            <w:pPr>
              <w:rPr>
                <w:szCs w:val="22"/>
              </w:rPr>
            </w:pPr>
            <w:r>
              <w:rPr>
                <w:sz w:val="22"/>
                <w:szCs w:val="22"/>
              </w:rPr>
              <w:t>доля получателей субсидий на оплату коммунальных услуг в общей численности населения - не более 12,0%.</w:t>
            </w:r>
          </w:p>
        </w:tc>
        <w:tc>
          <w:tcPr>
            <w:tcW w:w="992" w:type="dxa"/>
            <w:vAlign w:val="center"/>
          </w:tcPr>
          <w:p w14:paraId="523075F9" w14:textId="77777777" w:rsidR="00014B09" w:rsidRDefault="003331AA" w:rsidP="004419F7">
            <w:pPr>
              <w:jc w:val="center"/>
              <w:rPr>
                <w:szCs w:val="22"/>
              </w:rPr>
            </w:pPr>
            <w:r>
              <w:rPr>
                <w:sz w:val="22"/>
                <w:szCs w:val="22"/>
              </w:rPr>
              <w:t>%</w:t>
            </w:r>
          </w:p>
        </w:tc>
        <w:tc>
          <w:tcPr>
            <w:tcW w:w="1843" w:type="dxa"/>
            <w:vAlign w:val="center"/>
          </w:tcPr>
          <w:p w14:paraId="282ABDBB" w14:textId="77777777" w:rsidR="00014B09" w:rsidRDefault="003331AA" w:rsidP="004419F7">
            <w:pPr>
              <w:jc w:val="center"/>
              <w:rPr>
                <w:szCs w:val="22"/>
              </w:rPr>
            </w:pPr>
            <w:r>
              <w:rPr>
                <w:sz w:val="22"/>
                <w:szCs w:val="22"/>
              </w:rPr>
              <w:t>Не более 12</w:t>
            </w:r>
          </w:p>
        </w:tc>
        <w:tc>
          <w:tcPr>
            <w:tcW w:w="1976" w:type="dxa"/>
            <w:vAlign w:val="center"/>
          </w:tcPr>
          <w:p w14:paraId="0ABD7478" w14:textId="25FD3057" w:rsidR="00014B09" w:rsidRDefault="00261A3E" w:rsidP="004419F7">
            <w:pPr>
              <w:jc w:val="center"/>
              <w:rPr>
                <w:szCs w:val="22"/>
              </w:rPr>
            </w:pPr>
            <w:r w:rsidRPr="00261A3E">
              <w:rPr>
                <w:color w:val="000000" w:themeColor="text1"/>
                <w:sz w:val="22"/>
                <w:szCs w:val="22"/>
              </w:rPr>
              <w:t>Менее 1,0%</w:t>
            </w:r>
          </w:p>
        </w:tc>
      </w:tr>
    </w:tbl>
    <w:p w14:paraId="5FCF05F7" w14:textId="77777777" w:rsidR="00014B09" w:rsidRDefault="00014B09" w:rsidP="004419F7"/>
    <w:p w14:paraId="2424B085" w14:textId="108A743E" w:rsidR="00014B09" w:rsidRDefault="003331AA" w:rsidP="004419F7">
      <w:pPr>
        <w:jc w:val="both"/>
      </w:pPr>
      <w:r>
        <w:t>Таким образом, прогнозируемая плата за коммунальные услуги для граждан с 20</w:t>
      </w:r>
      <w:r w:rsidR="00B62DD4">
        <w:t>24</w:t>
      </w:r>
      <w:r>
        <w:t xml:space="preserve"> по 20</w:t>
      </w:r>
      <w:r w:rsidR="00B62DD4">
        <w:t>28</w:t>
      </w:r>
      <w:r>
        <w:t xml:space="preserve">годы соответствовала  доступному уровню. Прогнозируемые показатели, определяющие уровень  </w:t>
      </w:r>
      <w:r>
        <w:lastRenderedPageBreak/>
        <w:t xml:space="preserve">совокупных платежей  населения за коммунальные </w:t>
      </w:r>
      <w:r w:rsidR="00261A3E">
        <w:t>р</w:t>
      </w:r>
      <w:r>
        <w:t xml:space="preserve">есурсы предопределяют дальнейший рост тарифов и, соответственно,   среднедушевых доходов населения. </w:t>
      </w:r>
    </w:p>
    <w:p w14:paraId="2E94A55A" w14:textId="77777777" w:rsidR="00014B09" w:rsidRDefault="003331AA" w:rsidP="004419F7">
      <w:pPr>
        <w:jc w:val="both"/>
      </w:pPr>
      <w:r>
        <w:t>Вместе с тем уровень доступности  будет оставаться доступным и высоким. Согласно прогнозным оценкам,  с 2024 по 2028год  будут выполняться все  четыре показателя критериев доступности, установленные  П</w:t>
      </w:r>
      <w:hyperlink r:id="rId44" w:history="1">
        <w:r>
          <w:t>остановлением комитета по тарифам и ценам администрации Курской области от 5 августа 2011 года № 59</w:t>
        </w:r>
      </w:hyperlink>
      <w:r>
        <w:t>.</w:t>
      </w:r>
    </w:p>
    <w:bookmarkEnd w:id="109"/>
    <w:p w14:paraId="179828AB" w14:textId="77777777" w:rsidR="00014B09" w:rsidRDefault="00014B09" w:rsidP="004419F7"/>
    <w:p w14:paraId="081A90BC" w14:textId="59538573" w:rsidR="00CA33B4" w:rsidRDefault="00CA33B4" w:rsidP="004419F7">
      <w:pPr>
        <w:pStyle w:val="1"/>
        <w:rPr>
          <w:b w:val="0"/>
          <w:sz w:val="28"/>
          <w:szCs w:val="28"/>
        </w:rPr>
      </w:pPr>
      <w:bookmarkStart w:id="121" w:name="_Toc167136930"/>
      <w:r w:rsidRPr="00CA33B4">
        <w:rPr>
          <w:sz w:val="28"/>
          <w:szCs w:val="28"/>
        </w:rPr>
        <w:t xml:space="preserve">Раздел </w:t>
      </w:r>
      <w:r w:rsidR="003331AA" w:rsidRPr="00CA33B4">
        <w:rPr>
          <w:sz w:val="28"/>
          <w:szCs w:val="28"/>
        </w:rPr>
        <w:t>1</w:t>
      </w:r>
      <w:r w:rsidR="00A5099E">
        <w:rPr>
          <w:sz w:val="28"/>
          <w:szCs w:val="28"/>
        </w:rPr>
        <w:t>6</w:t>
      </w:r>
      <w:r w:rsidR="003331AA" w:rsidRPr="00CA33B4">
        <w:rPr>
          <w:sz w:val="28"/>
          <w:szCs w:val="28"/>
        </w:rPr>
        <w:t>. Модель для расчёта программы</w:t>
      </w:r>
      <w:bookmarkEnd w:id="121"/>
    </w:p>
    <w:p w14:paraId="435CD9B9" w14:textId="7E2F3DA2" w:rsidR="00014B09" w:rsidRPr="00CA33B4" w:rsidRDefault="003331AA" w:rsidP="004419F7">
      <w:pPr>
        <w:rPr>
          <w:b/>
          <w:sz w:val="28"/>
          <w:szCs w:val="28"/>
        </w:rPr>
      </w:pPr>
      <w:r w:rsidRPr="00CA33B4">
        <w:rPr>
          <w:b/>
          <w:sz w:val="28"/>
          <w:szCs w:val="28"/>
        </w:rPr>
        <w:t xml:space="preserve"> </w:t>
      </w:r>
    </w:p>
    <w:p w14:paraId="5C19717C" w14:textId="77777777" w:rsidR="00014B09" w:rsidRDefault="003331AA" w:rsidP="004419F7">
      <w:pPr>
        <w:jc w:val="both"/>
      </w:pPr>
      <w:r>
        <w:t>По ежегодным результатам мониторинга осуществляется своевременная корректировка Программы, в частности корректировка целевых показателей и данных программ инвестиционных проектов. Для корректировки основных разделов Программы составлена электронная модель в виде базы данных структурированной информации в электронных таблицах в формате MS Excel.</w:t>
      </w:r>
    </w:p>
    <w:p w14:paraId="572395BC" w14:textId="77777777" w:rsidR="00014B09" w:rsidRDefault="00014B09" w:rsidP="004419F7"/>
    <w:p w14:paraId="0B343886" w14:textId="77777777" w:rsidR="00014B09" w:rsidRDefault="00014B09" w:rsidP="004419F7"/>
    <w:p w14:paraId="6D691D61" w14:textId="6342813F" w:rsidR="00014B09" w:rsidRDefault="003331AA" w:rsidP="004419F7">
      <w:pPr>
        <w:rPr>
          <w:b/>
        </w:rPr>
      </w:pPr>
      <w:r>
        <w:rPr>
          <w:b/>
        </w:rPr>
        <w:t>ИО директора ООО «</w:t>
      </w:r>
      <w:proofErr w:type="spellStart"/>
      <w:r>
        <w:rPr>
          <w:b/>
        </w:rPr>
        <w:t>ЖилКомКонсалт</w:t>
      </w:r>
      <w:proofErr w:type="spellEnd"/>
      <w:r>
        <w:rPr>
          <w:b/>
        </w:rPr>
        <w:t xml:space="preserve">»                            </w:t>
      </w:r>
      <w:r w:rsidR="008904C2">
        <w:rPr>
          <w:b/>
        </w:rPr>
        <w:t xml:space="preserve">                   </w:t>
      </w:r>
      <w:r>
        <w:rPr>
          <w:b/>
        </w:rPr>
        <w:t xml:space="preserve">           </w:t>
      </w:r>
      <w:proofErr w:type="spellStart"/>
      <w:r>
        <w:rPr>
          <w:b/>
        </w:rPr>
        <w:t>И.М.Ерохин</w:t>
      </w:r>
      <w:proofErr w:type="spellEnd"/>
    </w:p>
    <w:p w14:paraId="749914FC" w14:textId="77777777" w:rsidR="00014B09" w:rsidRDefault="00014B09" w:rsidP="004419F7"/>
    <w:p w14:paraId="2FC70667" w14:textId="77777777" w:rsidR="00014B09" w:rsidRDefault="00014B09" w:rsidP="004419F7"/>
    <w:p w14:paraId="014D64D4" w14:textId="77777777" w:rsidR="00014B09" w:rsidRDefault="00014B09" w:rsidP="004419F7"/>
    <w:p w14:paraId="1121D077" w14:textId="77777777" w:rsidR="00014B09" w:rsidRDefault="00014B09" w:rsidP="004419F7"/>
    <w:p w14:paraId="59472897" w14:textId="77777777" w:rsidR="00014B09" w:rsidRDefault="00014B09" w:rsidP="004419F7"/>
    <w:p w14:paraId="19ED1983" w14:textId="77777777" w:rsidR="00014B09" w:rsidRDefault="00014B09" w:rsidP="004419F7"/>
    <w:p w14:paraId="37F880EB" w14:textId="77777777" w:rsidR="00014B09" w:rsidRDefault="00014B09" w:rsidP="004419F7"/>
    <w:p w14:paraId="53769867" w14:textId="77777777" w:rsidR="00014B09" w:rsidRDefault="00014B09" w:rsidP="004419F7"/>
    <w:p w14:paraId="07C189E1" w14:textId="77777777" w:rsidR="00014B09" w:rsidRDefault="00014B09" w:rsidP="004419F7"/>
    <w:p w14:paraId="26D323C7" w14:textId="77777777" w:rsidR="00014B09" w:rsidRDefault="00014B09" w:rsidP="004419F7"/>
    <w:p w14:paraId="0D105520" w14:textId="77777777" w:rsidR="00014B09" w:rsidRDefault="00014B09" w:rsidP="004419F7"/>
    <w:p w14:paraId="469E5935" w14:textId="77777777" w:rsidR="00014B09" w:rsidRDefault="00014B09" w:rsidP="004419F7"/>
    <w:p w14:paraId="43D12304" w14:textId="77777777" w:rsidR="00014B09" w:rsidRDefault="00014B09" w:rsidP="004419F7"/>
    <w:p w14:paraId="49392559" w14:textId="77777777" w:rsidR="00014B09" w:rsidRDefault="00014B09" w:rsidP="004419F7"/>
    <w:p w14:paraId="305A9974" w14:textId="77777777" w:rsidR="00014B09" w:rsidRDefault="00014B09" w:rsidP="004419F7"/>
    <w:p w14:paraId="1EBDD3FB" w14:textId="77777777" w:rsidR="00014B09" w:rsidRDefault="00014B09" w:rsidP="004419F7"/>
    <w:p w14:paraId="7379F9AE" w14:textId="77777777" w:rsidR="00014B09" w:rsidRDefault="00014B09" w:rsidP="004419F7"/>
    <w:p w14:paraId="296C7C94" w14:textId="77777777" w:rsidR="00014B09" w:rsidRDefault="00014B09" w:rsidP="004419F7"/>
    <w:p w14:paraId="41F3F0B0" w14:textId="77777777" w:rsidR="00014B09" w:rsidRDefault="00014B09" w:rsidP="004419F7"/>
    <w:p w14:paraId="46656F3F" w14:textId="77777777" w:rsidR="00014B09" w:rsidRDefault="00014B09" w:rsidP="004419F7"/>
    <w:p w14:paraId="3C699F86" w14:textId="77777777" w:rsidR="00014B09" w:rsidRDefault="00014B09" w:rsidP="004419F7"/>
    <w:p w14:paraId="3B19B724" w14:textId="77777777" w:rsidR="00014B09" w:rsidRDefault="00014B09" w:rsidP="004419F7"/>
    <w:p w14:paraId="6493A349" w14:textId="77777777" w:rsidR="00014B09" w:rsidRDefault="00014B09" w:rsidP="004419F7"/>
    <w:p w14:paraId="0EEC251A" w14:textId="77777777" w:rsidR="00014B09" w:rsidRDefault="00014B09" w:rsidP="004419F7"/>
    <w:p w14:paraId="14581A69" w14:textId="77777777" w:rsidR="00014B09" w:rsidRDefault="00014B09" w:rsidP="004419F7"/>
    <w:p w14:paraId="12F9D7F5" w14:textId="77777777" w:rsidR="00014B09" w:rsidRDefault="00014B09" w:rsidP="004419F7"/>
    <w:p w14:paraId="15DE931F" w14:textId="77777777" w:rsidR="00014B09" w:rsidRDefault="00014B09" w:rsidP="004419F7"/>
    <w:p w14:paraId="16BEB9D2" w14:textId="77777777" w:rsidR="00014B09" w:rsidRDefault="00014B09" w:rsidP="004419F7"/>
    <w:p w14:paraId="2DEB718D" w14:textId="77777777" w:rsidR="00014B09" w:rsidRDefault="00014B09" w:rsidP="004419F7"/>
    <w:p w14:paraId="3C6FF3E8" w14:textId="77777777" w:rsidR="00014B09" w:rsidRDefault="00014B09" w:rsidP="004419F7"/>
    <w:p w14:paraId="2DECE246" w14:textId="77777777" w:rsidR="00014B09" w:rsidRDefault="00014B09" w:rsidP="004419F7"/>
    <w:p w14:paraId="73B16CD8" w14:textId="77777777" w:rsidR="00014B09" w:rsidRDefault="00014B09" w:rsidP="004419F7"/>
    <w:p w14:paraId="78A99D5E" w14:textId="77777777" w:rsidR="00014B09" w:rsidRDefault="00014B09" w:rsidP="004419F7"/>
    <w:p w14:paraId="1E070594" w14:textId="77777777" w:rsidR="00014B09" w:rsidRDefault="00014B09" w:rsidP="004419F7"/>
    <w:p w14:paraId="0E6DBDEF" w14:textId="77777777" w:rsidR="00014B09" w:rsidRDefault="00014B09" w:rsidP="004419F7"/>
    <w:p w14:paraId="3D2543C9" w14:textId="77777777" w:rsidR="00F954B1" w:rsidRDefault="00F954B1" w:rsidP="004419F7">
      <w:pPr>
        <w:jc w:val="center"/>
        <w:rPr>
          <w:b/>
          <w:sz w:val="32"/>
          <w:szCs w:val="32"/>
        </w:rPr>
      </w:pPr>
    </w:p>
    <w:p w14:paraId="5DFEC953" w14:textId="77777777" w:rsidR="00F954B1" w:rsidRDefault="00F954B1" w:rsidP="004419F7">
      <w:pPr>
        <w:jc w:val="center"/>
        <w:rPr>
          <w:b/>
          <w:sz w:val="32"/>
          <w:szCs w:val="32"/>
        </w:rPr>
      </w:pPr>
    </w:p>
    <w:p w14:paraId="128F591D" w14:textId="77777777" w:rsidR="00F954B1" w:rsidRDefault="00F954B1" w:rsidP="004419F7">
      <w:pPr>
        <w:jc w:val="center"/>
        <w:rPr>
          <w:b/>
          <w:sz w:val="32"/>
          <w:szCs w:val="32"/>
        </w:rPr>
      </w:pPr>
    </w:p>
    <w:p w14:paraId="460664BC" w14:textId="77777777" w:rsidR="00F954B1" w:rsidRDefault="00F954B1" w:rsidP="004419F7">
      <w:pPr>
        <w:jc w:val="center"/>
        <w:rPr>
          <w:b/>
          <w:sz w:val="32"/>
          <w:szCs w:val="32"/>
        </w:rPr>
      </w:pPr>
    </w:p>
    <w:p w14:paraId="615943FE" w14:textId="77777777" w:rsidR="00F954B1" w:rsidRDefault="00F954B1" w:rsidP="004419F7">
      <w:pPr>
        <w:jc w:val="center"/>
        <w:rPr>
          <w:b/>
          <w:sz w:val="32"/>
          <w:szCs w:val="32"/>
        </w:rPr>
      </w:pPr>
    </w:p>
    <w:p w14:paraId="6222D5CE" w14:textId="77777777" w:rsidR="00F954B1" w:rsidRDefault="00F954B1" w:rsidP="004419F7">
      <w:pPr>
        <w:jc w:val="center"/>
        <w:rPr>
          <w:b/>
          <w:sz w:val="32"/>
          <w:szCs w:val="32"/>
        </w:rPr>
      </w:pPr>
    </w:p>
    <w:p w14:paraId="26ADD6A0" w14:textId="77777777" w:rsidR="00F954B1" w:rsidRDefault="00F954B1" w:rsidP="004419F7">
      <w:pPr>
        <w:jc w:val="center"/>
        <w:rPr>
          <w:b/>
          <w:sz w:val="32"/>
          <w:szCs w:val="32"/>
        </w:rPr>
      </w:pPr>
    </w:p>
    <w:p w14:paraId="4BE71EDB" w14:textId="77777777" w:rsidR="00F954B1" w:rsidRDefault="00F954B1" w:rsidP="004419F7">
      <w:pPr>
        <w:jc w:val="center"/>
        <w:rPr>
          <w:b/>
          <w:sz w:val="32"/>
          <w:szCs w:val="32"/>
        </w:rPr>
      </w:pPr>
    </w:p>
    <w:p w14:paraId="231C3206" w14:textId="760F817A" w:rsidR="00014B09" w:rsidRDefault="003331AA" w:rsidP="004419F7">
      <w:pPr>
        <w:jc w:val="center"/>
        <w:rPr>
          <w:b/>
          <w:sz w:val="32"/>
          <w:szCs w:val="32"/>
        </w:rPr>
      </w:pPr>
      <w:r>
        <w:rPr>
          <w:b/>
          <w:sz w:val="32"/>
          <w:szCs w:val="32"/>
        </w:rPr>
        <w:t>Приложения</w:t>
      </w:r>
    </w:p>
    <w:p w14:paraId="6C1572D7" w14:textId="0DE38F6E" w:rsidR="00F954B1" w:rsidRDefault="00F954B1" w:rsidP="004419F7">
      <w:pPr>
        <w:jc w:val="center"/>
        <w:rPr>
          <w:b/>
          <w:sz w:val="32"/>
          <w:szCs w:val="32"/>
        </w:rPr>
      </w:pPr>
    </w:p>
    <w:p w14:paraId="5B89E08E" w14:textId="77777777" w:rsidR="00F954B1" w:rsidRDefault="00F954B1" w:rsidP="00F954B1">
      <w:pPr>
        <w:spacing w:line="276" w:lineRule="auto"/>
        <w:jc w:val="center"/>
        <w:rPr>
          <w:b/>
          <w:bCs/>
        </w:rPr>
      </w:pPr>
    </w:p>
    <w:p w14:paraId="54965B67" w14:textId="77777777" w:rsidR="00F954B1" w:rsidRDefault="00F954B1" w:rsidP="00F954B1">
      <w:pPr>
        <w:spacing w:line="276" w:lineRule="auto"/>
        <w:jc w:val="center"/>
        <w:rPr>
          <w:b/>
          <w:bCs/>
        </w:rPr>
      </w:pPr>
    </w:p>
    <w:p w14:paraId="77AEEACD" w14:textId="77777777" w:rsidR="00F954B1" w:rsidRDefault="00F954B1" w:rsidP="00F954B1">
      <w:pPr>
        <w:spacing w:line="276" w:lineRule="auto"/>
        <w:jc w:val="center"/>
        <w:rPr>
          <w:b/>
          <w:bCs/>
        </w:rPr>
      </w:pPr>
    </w:p>
    <w:p w14:paraId="2648696D" w14:textId="77777777" w:rsidR="00F954B1" w:rsidRDefault="00F954B1" w:rsidP="00F954B1">
      <w:pPr>
        <w:spacing w:line="276" w:lineRule="auto"/>
        <w:jc w:val="center"/>
        <w:rPr>
          <w:b/>
          <w:bCs/>
        </w:rPr>
      </w:pPr>
    </w:p>
    <w:p w14:paraId="23E34BF1" w14:textId="77777777" w:rsidR="00F954B1" w:rsidRDefault="00F954B1" w:rsidP="00F954B1">
      <w:pPr>
        <w:spacing w:line="276" w:lineRule="auto"/>
        <w:jc w:val="center"/>
        <w:rPr>
          <w:b/>
          <w:bCs/>
        </w:rPr>
      </w:pPr>
    </w:p>
    <w:p w14:paraId="2D2E7C80" w14:textId="77777777" w:rsidR="00F954B1" w:rsidRDefault="00F954B1" w:rsidP="00F954B1">
      <w:pPr>
        <w:spacing w:line="276" w:lineRule="auto"/>
        <w:jc w:val="center"/>
        <w:rPr>
          <w:b/>
          <w:bCs/>
        </w:rPr>
      </w:pPr>
    </w:p>
    <w:p w14:paraId="01C7EF85" w14:textId="77777777" w:rsidR="00F954B1" w:rsidRDefault="00F954B1" w:rsidP="00F954B1">
      <w:pPr>
        <w:spacing w:line="276" w:lineRule="auto"/>
        <w:jc w:val="center"/>
        <w:rPr>
          <w:b/>
          <w:bCs/>
        </w:rPr>
      </w:pPr>
    </w:p>
    <w:p w14:paraId="20AF9D8B" w14:textId="77777777" w:rsidR="00F954B1" w:rsidRDefault="00F954B1" w:rsidP="00F954B1">
      <w:pPr>
        <w:spacing w:line="276" w:lineRule="auto"/>
        <w:jc w:val="center"/>
        <w:rPr>
          <w:b/>
          <w:bCs/>
        </w:rPr>
      </w:pPr>
    </w:p>
    <w:p w14:paraId="6651D9D0" w14:textId="77777777" w:rsidR="00F954B1" w:rsidRDefault="00F954B1" w:rsidP="00F954B1">
      <w:pPr>
        <w:spacing w:line="276" w:lineRule="auto"/>
        <w:jc w:val="center"/>
        <w:rPr>
          <w:b/>
          <w:bCs/>
        </w:rPr>
      </w:pPr>
    </w:p>
    <w:p w14:paraId="31DF7E96" w14:textId="77777777" w:rsidR="00F954B1" w:rsidRDefault="00F954B1" w:rsidP="00F954B1">
      <w:pPr>
        <w:spacing w:line="276" w:lineRule="auto"/>
        <w:jc w:val="center"/>
        <w:rPr>
          <w:b/>
          <w:bCs/>
        </w:rPr>
      </w:pPr>
    </w:p>
    <w:p w14:paraId="5C4F29EF" w14:textId="77777777" w:rsidR="00F954B1" w:rsidRDefault="00F954B1" w:rsidP="00F954B1">
      <w:pPr>
        <w:spacing w:line="276" w:lineRule="auto"/>
        <w:jc w:val="center"/>
        <w:rPr>
          <w:b/>
          <w:bCs/>
        </w:rPr>
      </w:pPr>
    </w:p>
    <w:p w14:paraId="3992E660" w14:textId="77777777" w:rsidR="00F954B1" w:rsidRDefault="00F954B1" w:rsidP="00F954B1">
      <w:pPr>
        <w:spacing w:line="276" w:lineRule="auto"/>
        <w:jc w:val="center"/>
        <w:rPr>
          <w:b/>
          <w:bCs/>
        </w:rPr>
      </w:pPr>
    </w:p>
    <w:p w14:paraId="41251FA3" w14:textId="77777777" w:rsidR="00F954B1" w:rsidRDefault="00F954B1" w:rsidP="00F954B1">
      <w:pPr>
        <w:spacing w:line="276" w:lineRule="auto"/>
        <w:jc w:val="center"/>
        <w:rPr>
          <w:b/>
          <w:bCs/>
        </w:rPr>
      </w:pPr>
    </w:p>
    <w:p w14:paraId="2CA269FD" w14:textId="77777777" w:rsidR="00F954B1" w:rsidRDefault="00F954B1" w:rsidP="00F954B1">
      <w:pPr>
        <w:spacing w:line="276" w:lineRule="auto"/>
        <w:jc w:val="center"/>
        <w:rPr>
          <w:b/>
          <w:bCs/>
        </w:rPr>
      </w:pPr>
    </w:p>
    <w:p w14:paraId="4B5D100C" w14:textId="77777777" w:rsidR="00F954B1" w:rsidRDefault="00F954B1" w:rsidP="00F954B1">
      <w:pPr>
        <w:spacing w:line="276" w:lineRule="auto"/>
        <w:jc w:val="center"/>
        <w:rPr>
          <w:b/>
          <w:bCs/>
        </w:rPr>
      </w:pPr>
    </w:p>
    <w:p w14:paraId="6F1FBAD9" w14:textId="77777777" w:rsidR="00F954B1" w:rsidRDefault="00F954B1" w:rsidP="00F954B1">
      <w:pPr>
        <w:spacing w:line="276" w:lineRule="auto"/>
        <w:jc w:val="center"/>
        <w:rPr>
          <w:b/>
          <w:bCs/>
        </w:rPr>
      </w:pPr>
    </w:p>
    <w:p w14:paraId="2E2ECA6A" w14:textId="77777777" w:rsidR="00F954B1" w:rsidRDefault="00F954B1" w:rsidP="00F954B1">
      <w:pPr>
        <w:spacing w:line="276" w:lineRule="auto"/>
        <w:jc w:val="center"/>
        <w:rPr>
          <w:b/>
          <w:bCs/>
        </w:rPr>
      </w:pPr>
    </w:p>
    <w:p w14:paraId="3B4B79C6" w14:textId="77777777" w:rsidR="00F954B1" w:rsidRDefault="00F954B1" w:rsidP="00F954B1">
      <w:pPr>
        <w:spacing w:line="276" w:lineRule="auto"/>
        <w:jc w:val="center"/>
        <w:rPr>
          <w:b/>
          <w:bCs/>
        </w:rPr>
      </w:pPr>
    </w:p>
    <w:p w14:paraId="5595D8E3" w14:textId="77777777" w:rsidR="00F954B1" w:rsidRDefault="00F954B1" w:rsidP="00F954B1">
      <w:pPr>
        <w:spacing w:line="276" w:lineRule="auto"/>
        <w:jc w:val="center"/>
        <w:rPr>
          <w:b/>
          <w:bCs/>
        </w:rPr>
      </w:pPr>
    </w:p>
    <w:p w14:paraId="6B1DA0E9" w14:textId="77777777" w:rsidR="00F954B1" w:rsidRDefault="00F954B1" w:rsidP="00F954B1">
      <w:pPr>
        <w:spacing w:line="276" w:lineRule="auto"/>
        <w:jc w:val="center"/>
        <w:rPr>
          <w:b/>
          <w:bCs/>
        </w:rPr>
      </w:pPr>
    </w:p>
    <w:p w14:paraId="703889A6" w14:textId="2D58D1B9" w:rsidR="00F954B1" w:rsidRDefault="00F954B1" w:rsidP="00F954B1">
      <w:pPr>
        <w:spacing w:line="276" w:lineRule="auto"/>
        <w:jc w:val="center"/>
        <w:rPr>
          <w:b/>
          <w:bCs/>
        </w:rPr>
      </w:pPr>
    </w:p>
    <w:p w14:paraId="43726958" w14:textId="4E042E65" w:rsidR="00F954B1" w:rsidRDefault="00F954B1" w:rsidP="00F954B1">
      <w:pPr>
        <w:spacing w:line="276" w:lineRule="auto"/>
        <w:jc w:val="center"/>
        <w:rPr>
          <w:b/>
          <w:bCs/>
        </w:rPr>
      </w:pPr>
    </w:p>
    <w:p w14:paraId="1174C3B1" w14:textId="47841F76" w:rsidR="00F954B1" w:rsidRDefault="00F954B1" w:rsidP="00F954B1">
      <w:pPr>
        <w:spacing w:line="276" w:lineRule="auto"/>
        <w:jc w:val="center"/>
        <w:rPr>
          <w:b/>
          <w:bCs/>
        </w:rPr>
      </w:pPr>
    </w:p>
    <w:p w14:paraId="32B7DA9E" w14:textId="77777777" w:rsidR="00F954B1" w:rsidRDefault="00F954B1" w:rsidP="00F954B1">
      <w:pPr>
        <w:spacing w:line="276" w:lineRule="auto"/>
        <w:jc w:val="center"/>
        <w:rPr>
          <w:b/>
          <w:bCs/>
        </w:rPr>
      </w:pPr>
    </w:p>
    <w:p w14:paraId="23EE091E" w14:textId="77777777" w:rsidR="00F954B1" w:rsidRDefault="00F954B1" w:rsidP="00F954B1">
      <w:pPr>
        <w:spacing w:line="276" w:lineRule="auto"/>
        <w:jc w:val="center"/>
        <w:rPr>
          <w:b/>
          <w:bCs/>
        </w:rPr>
      </w:pPr>
    </w:p>
    <w:p w14:paraId="28058767" w14:textId="77777777" w:rsidR="00F954B1" w:rsidRDefault="00F954B1" w:rsidP="00F954B1">
      <w:pPr>
        <w:spacing w:line="276" w:lineRule="auto"/>
        <w:jc w:val="center"/>
        <w:rPr>
          <w:b/>
          <w:bCs/>
        </w:rPr>
      </w:pPr>
    </w:p>
    <w:p w14:paraId="5CBD2D1E" w14:textId="77777777" w:rsidR="00F954B1" w:rsidRDefault="00F954B1" w:rsidP="00F954B1">
      <w:pPr>
        <w:spacing w:line="276" w:lineRule="auto"/>
        <w:jc w:val="center"/>
        <w:rPr>
          <w:b/>
          <w:bCs/>
        </w:rPr>
      </w:pPr>
    </w:p>
    <w:p w14:paraId="158BC031" w14:textId="77777777" w:rsidR="00F954B1" w:rsidRDefault="00F954B1" w:rsidP="00F954B1">
      <w:pPr>
        <w:spacing w:line="276" w:lineRule="auto"/>
        <w:jc w:val="center"/>
        <w:rPr>
          <w:b/>
          <w:bCs/>
        </w:rPr>
      </w:pPr>
    </w:p>
    <w:p w14:paraId="688ACE59" w14:textId="6078CE35" w:rsidR="00F954B1" w:rsidRDefault="00F954B1" w:rsidP="00F954B1">
      <w:pPr>
        <w:spacing w:line="276" w:lineRule="auto"/>
        <w:jc w:val="center"/>
        <w:rPr>
          <w:b/>
          <w:bCs/>
        </w:rPr>
      </w:pPr>
      <w:r w:rsidRPr="00F1010A">
        <w:rPr>
          <w:b/>
          <w:bCs/>
        </w:rPr>
        <w:t xml:space="preserve">Приложение 2.Актуализированная схема водоснабжения </w:t>
      </w:r>
      <w:proofErr w:type="spellStart"/>
      <w:r w:rsidRPr="00F1010A">
        <w:rPr>
          <w:b/>
          <w:bCs/>
        </w:rPr>
        <w:t>с.</w:t>
      </w:r>
      <w:r>
        <w:rPr>
          <w:b/>
          <w:bCs/>
        </w:rPr>
        <w:t>Олым</w:t>
      </w:r>
      <w:proofErr w:type="spellEnd"/>
      <w:r w:rsidRPr="00F1010A">
        <w:rPr>
          <w:b/>
          <w:bCs/>
        </w:rPr>
        <w:t xml:space="preserve"> муниципального образования «Красно</w:t>
      </w:r>
      <w:r>
        <w:rPr>
          <w:b/>
          <w:bCs/>
        </w:rPr>
        <w:t>знаменский</w:t>
      </w:r>
      <w:r w:rsidRPr="00F1010A">
        <w:rPr>
          <w:b/>
          <w:bCs/>
        </w:rPr>
        <w:t xml:space="preserve"> сельсовет»</w:t>
      </w:r>
    </w:p>
    <w:p w14:paraId="301B1528" w14:textId="194AD3AC" w:rsidR="00F954B1" w:rsidRDefault="00F954B1" w:rsidP="00F954B1">
      <w:pPr>
        <w:spacing w:line="276" w:lineRule="auto"/>
        <w:jc w:val="center"/>
        <w:rPr>
          <w:b/>
          <w:bCs/>
        </w:rPr>
      </w:pPr>
      <w:r>
        <w:rPr>
          <w:noProof/>
        </w:rPr>
        <w:lastRenderedPageBreak/>
        <w:drawing>
          <wp:inline distT="0" distB="0" distL="0" distR="0" wp14:anchorId="6306F353" wp14:editId="2676092D">
            <wp:extent cx="6299835" cy="8304530"/>
            <wp:effectExtent l="0" t="0" r="571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9835" cy="8304530"/>
                    </a:xfrm>
                    <a:prstGeom prst="rect">
                      <a:avLst/>
                    </a:prstGeom>
                    <a:noFill/>
                    <a:ln>
                      <a:noFill/>
                    </a:ln>
                  </pic:spPr>
                </pic:pic>
              </a:graphicData>
            </a:graphic>
          </wp:inline>
        </w:drawing>
      </w:r>
    </w:p>
    <w:p w14:paraId="1A077DCB" w14:textId="77777777" w:rsidR="00F954B1" w:rsidRPr="00F1010A" w:rsidRDefault="00F954B1" w:rsidP="00F954B1">
      <w:pPr>
        <w:spacing w:line="276" w:lineRule="auto"/>
        <w:jc w:val="center"/>
        <w:rPr>
          <w:b/>
          <w:bCs/>
        </w:rPr>
      </w:pPr>
    </w:p>
    <w:p w14:paraId="2C719B8E" w14:textId="77777777" w:rsidR="00F954B1" w:rsidRDefault="00F954B1" w:rsidP="00F954B1">
      <w:pPr>
        <w:spacing w:line="276" w:lineRule="auto"/>
        <w:jc w:val="center"/>
        <w:rPr>
          <w:b/>
          <w:bCs/>
        </w:rPr>
      </w:pPr>
      <w:r w:rsidRPr="00F1010A">
        <w:rPr>
          <w:b/>
          <w:bCs/>
        </w:rPr>
        <w:t xml:space="preserve">Приложение </w:t>
      </w:r>
      <w:r>
        <w:rPr>
          <w:b/>
          <w:bCs/>
        </w:rPr>
        <w:t>3</w:t>
      </w:r>
      <w:r w:rsidRPr="00F1010A">
        <w:rPr>
          <w:b/>
          <w:bCs/>
        </w:rPr>
        <w:t>.Актуализ</w:t>
      </w:r>
      <w:r>
        <w:rPr>
          <w:b/>
          <w:bCs/>
        </w:rPr>
        <w:t xml:space="preserve">ированная схема водоснабжения </w:t>
      </w:r>
      <w:proofErr w:type="spellStart"/>
      <w:r>
        <w:rPr>
          <w:b/>
          <w:bCs/>
        </w:rPr>
        <w:t>д.Гвоздевка</w:t>
      </w:r>
      <w:proofErr w:type="spellEnd"/>
      <w:r w:rsidRPr="00F1010A">
        <w:rPr>
          <w:b/>
          <w:bCs/>
        </w:rPr>
        <w:t xml:space="preserve"> муниципального образования «Красно</w:t>
      </w:r>
      <w:r>
        <w:rPr>
          <w:b/>
          <w:bCs/>
        </w:rPr>
        <w:t>знаменский</w:t>
      </w:r>
      <w:r w:rsidRPr="00F1010A">
        <w:rPr>
          <w:b/>
          <w:bCs/>
        </w:rPr>
        <w:t xml:space="preserve"> сельсовет»</w:t>
      </w:r>
    </w:p>
    <w:p w14:paraId="1D696304" w14:textId="1700AB8D" w:rsidR="00F954B1" w:rsidRPr="00F1010A" w:rsidRDefault="00F954B1" w:rsidP="00F954B1">
      <w:pPr>
        <w:spacing w:line="276" w:lineRule="auto"/>
        <w:jc w:val="center"/>
        <w:rPr>
          <w:b/>
          <w:bCs/>
        </w:rPr>
      </w:pPr>
      <w:r>
        <w:rPr>
          <w:noProof/>
        </w:rPr>
        <w:lastRenderedPageBreak/>
        <w:drawing>
          <wp:inline distT="0" distB="0" distL="0" distR="0" wp14:anchorId="1CB19617" wp14:editId="57A95A79">
            <wp:extent cx="6299835" cy="7733030"/>
            <wp:effectExtent l="0" t="0" r="571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9835" cy="7733030"/>
                    </a:xfrm>
                    <a:prstGeom prst="rect">
                      <a:avLst/>
                    </a:prstGeom>
                    <a:noFill/>
                    <a:ln>
                      <a:noFill/>
                    </a:ln>
                  </pic:spPr>
                </pic:pic>
              </a:graphicData>
            </a:graphic>
          </wp:inline>
        </w:drawing>
      </w:r>
    </w:p>
    <w:p w14:paraId="174F6F3B" w14:textId="77777777" w:rsidR="00F954B1" w:rsidRDefault="00F954B1" w:rsidP="00F954B1">
      <w:pPr>
        <w:spacing w:line="276" w:lineRule="auto"/>
        <w:jc w:val="center"/>
        <w:rPr>
          <w:b/>
          <w:bCs/>
        </w:rPr>
      </w:pPr>
    </w:p>
    <w:p w14:paraId="6B7EDAE5" w14:textId="77777777" w:rsidR="00F954B1" w:rsidRDefault="00F954B1" w:rsidP="00F954B1">
      <w:pPr>
        <w:spacing w:line="276" w:lineRule="auto"/>
        <w:jc w:val="center"/>
        <w:rPr>
          <w:b/>
          <w:bCs/>
        </w:rPr>
      </w:pPr>
    </w:p>
    <w:p w14:paraId="33735BBC" w14:textId="77777777" w:rsidR="00F954B1" w:rsidRDefault="00F954B1" w:rsidP="00F954B1">
      <w:pPr>
        <w:spacing w:line="276" w:lineRule="auto"/>
        <w:jc w:val="center"/>
        <w:rPr>
          <w:b/>
          <w:bCs/>
        </w:rPr>
      </w:pPr>
    </w:p>
    <w:p w14:paraId="6F084E6B" w14:textId="7CA079F3" w:rsidR="00F954B1" w:rsidRDefault="00F954B1" w:rsidP="00F954B1">
      <w:pPr>
        <w:spacing w:line="276" w:lineRule="auto"/>
        <w:jc w:val="center"/>
        <w:rPr>
          <w:b/>
          <w:bCs/>
        </w:rPr>
      </w:pPr>
      <w:r w:rsidRPr="00F1010A">
        <w:rPr>
          <w:b/>
          <w:bCs/>
        </w:rPr>
        <w:t xml:space="preserve">Приложение </w:t>
      </w:r>
      <w:r>
        <w:rPr>
          <w:b/>
          <w:bCs/>
        </w:rPr>
        <w:t>4</w:t>
      </w:r>
      <w:r w:rsidRPr="00F1010A">
        <w:rPr>
          <w:b/>
          <w:bCs/>
        </w:rPr>
        <w:t xml:space="preserve">.Актуализированная схема водоснабжения </w:t>
      </w:r>
      <w:proofErr w:type="spellStart"/>
      <w:r>
        <w:rPr>
          <w:b/>
          <w:bCs/>
        </w:rPr>
        <w:t>д.Суковкино</w:t>
      </w:r>
      <w:proofErr w:type="spellEnd"/>
      <w:r>
        <w:rPr>
          <w:b/>
          <w:bCs/>
        </w:rPr>
        <w:t xml:space="preserve"> </w:t>
      </w:r>
      <w:r w:rsidRPr="00F1010A">
        <w:rPr>
          <w:b/>
          <w:bCs/>
        </w:rPr>
        <w:t>муниципального образования «Красно</w:t>
      </w:r>
      <w:r>
        <w:rPr>
          <w:b/>
          <w:bCs/>
        </w:rPr>
        <w:t>знаменский</w:t>
      </w:r>
      <w:r w:rsidRPr="00F1010A">
        <w:rPr>
          <w:b/>
          <w:bCs/>
        </w:rPr>
        <w:t xml:space="preserve"> сельсовет»</w:t>
      </w:r>
    </w:p>
    <w:p w14:paraId="2CB54107" w14:textId="1B2167FB" w:rsidR="00F954B1" w:rsidRDefault="00F954B1" w:rsidP="00F954B1">
      <w:pPr>
        <w:spacing w:line="276" w:lineRule="auto"/>
        <w:jc w:val="center"/>
        <w:rPr>
          <w:b/>
          <w:bCs/>
        </w:rPr>
      </w:pPr>
      <w:r>
        <w:rPr>
          <w:noProof/>
        </w:rPr>
        <w:lastRenderedPageBreak/>
        <w:drawing>
          <wp:inline distT="0" distB="0" distL="0" distR="0" wp14:anchorId="63D7A926" wp14:editId="15272E21">
            <wp:extent cx="6299835" cy="8035290"/>
            <wp:effectExtent l="0" t="0" r="571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9835" cy="8035290"/>
                    </a:xfrm>
                    <a:prstGeom prst="rect">
                      <a:avLst/>
                    </a:prstGeom>
                    <a:noFill/>
                    <a:ln>
                      <a:noFill/>
                    </a:ln>
                  </pic:spPr>
                </pic:pic>
              </a:graphicData>
            </a:graphic>
          </wp:inline>
        </w:drawing>
      </w:r>
    </w:p>
    <w:p w14:paraId="408C8196" w14:textId="77777777" w:rsidR="00F954B1" w:rsidRPr="00F1010A" w:rsidRDefault="00F954B1" w:rsidP="00F954B1">
      <w:pPr>
        <w:spacing w:line="276" w:lineRule="auto"/>
        <w:jc w:val="center"/>
        <w:rPr>
          <w:b/>
          <w:bCs/>
        </w:rPr>
      </w:pPr>
    </w:p>
    <w:p w14:paraId="02EF84CA" w14:textId="77777777" w:rsidR="00F954B1" w:rsidRDefault="00F954B1" w:rsidP="00F954B1">
      <w:pPr>
        <w:spacing w:line="276" w:lineRule="auto"/>
        <w:jc w:val="center"/>
        <w:rPr>
          <w:b/>
          <w:bCs/>
        </w:rPr>
      </w:pPr>
    </w:p>
    <w:p w14:paraId="69541B60" w14:textId="6B9309E5" w:rsidR="00F954B1" w:rsidRPr="00F1010A" w:rsidRDefault="00F954B1" w:rsidP="00F954B1">
      <w:pPr>
        <w:spacing w:line="276" w:lineRule="auto"/>
        <w:jc w:val="center"/>
        <w:rPr>
          <w:b/>
          <w:bCs/>
        </w:rPr>
      </w:pPr>
      <w:r w:rsidRPr="00F1010A">
        <w:rPr>
          <w:b/>
          <w:bCs/>
        </w:rPr>
        <w:t xml:space="preserve">Приложение </w:t>
      </w:r>
      <w:r>
        <w:rPr>
          <w:b/>
          <w:bCs/>
        </w:rPr>
        <w:t>5</w:t>
      </w:r>
      <w:r w:rsidRPr="00F1010A">
        <w:rPr>
          <w:b/>
          <w:bCs/>
        </w:rPr>
        <w:t xml:space="preserve">.Актуализированная схема водоснабжения </w:t>
      </w:r>
      <w:proofErr w:type="spellStart"/>
      <w:r>
        <w:rPr>
          <w:b/>
          <w:bCs/>
        </w:rPr>
        <w:t>п.Васильевский</w:t>
      </w:r>
      <w:proofErr w:type="spellEnd"/>
      <w:r w:rsidRPr="00F1010A">
        <w:rPr>
          <w:b/>
          <w:bCs/>
        </w:rPr>
        <w:t xml:space="preserve"> муниципального образования «Красно</w:t>
      </w:r>
      <w:r>
        <w:rPr>
          <w:b/>
          <w:bCs/>
        </w:rPr>
        <w:t>знаменский</w:t>
      </w:r>
      <w:r w:rsidRPr="00F1010A">
        <w:rPr>
          <w:b/>
          <w:bCs/>
        </w:rPr>
        <w:t xml:space="preserve"> сельсовет»</w:t>
      </w:r>
    </w:p>
    <w:p w14:paraId="5AAB2171" w14:textId="510788AE" w:rsidR="00F954B1" w:rsidRDefault="00F954B1" w:rsidP="00F954B1">
      <w:pPr>
        <w:spacing w:line="276" w:lineRule="auto"/>
        <w:jc w:val="center"/>
        <w:rPr>
          <w:b/>
          <w:bCs/>
          <w:sz w:val="28"/>
          <w:szCs w:val="28"/>
          <w:highlight w:val="yellow"/>
        </w:rPr>
      </w:pPr>
      <w:r>
        <w:rPr>
          <w:noProof/>
        </w:rPr>
        <w:lastRenderedPageBreak/>
        <w:drawing>
          <wp:inline distT="0" distB="0" distL="0" distR="0" wp14:anchorId="63810ADE" wp14:editId="4B7B375B">
            <wp:extent cx="6299835" cy="7762875"/>
            <wp:effectExtent l="0" t="0" r="571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9835" cy="7762875"/>
                    </a:xfrm>
                    <a:prstGeom prst="rect">
                      <a:avLst/>
                    </a:prstGeom>
                    <a:noFill/>
                    <a:ln>
                      <a:noFill/>
                    </a:ln>
                  </pic:spPr>
                </pic:pic>
              </a:graphicData>
            </a:graphic>
          </wp:inline>
        </w:drawing>
      </w:r>
    </w:p>
    <w:sectPr w:rsidR="00F954B1" w:rsidSect="0090404A">
      <w:headerReference w:type="default" r:id="rId49"/>
      <w:footerReference w:type="even" r:id="rId50"/>
      <w:footerReference w:type="default" r:id="rId51"/>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0A835" w14:textId="77777777" w:rsidR="00F66EC8" w:rsidRDefault="00F66EC8">
      <w:r>
        <w:separator/>
      </w:r>
    </w:p>
  </w:endnote>
  <w:endnote w:type="continuationSeparator" w:id="0">
    <w:p w14:paraId="3A574628" w14:textId="77777777" w:rsidR="00F66EC8" w:rsidRDefault="00F66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Times">
    <w:panose1 w:val="02020603050405020304"/>
    <w:charset w:val="CC"/>
    <w:family w:val="roman"/>
    <w:pitch w:val="variable"/>
    <w:sig w:usb0="E0002EFF" w:usb1="C000785B" w:usb2="00000009" w:usb3="00000000" w:csb0="000001FF" w:csb1="00000000"/>
  </w:font>
  <w:font w:name="Lucidasans">
    <w:altName w:val="Times New Roman"/>
    <w:charset w:val="00"/>
    <w:family w:val="auto"/>
    <w:pitch w:val="default"/>
    <w:sig w:usb0="00000000"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ISOCPEUR">
    <w:altName w:val="Arial"/>
    <w:charset w:val="CC"/>
    <w:family w:val="swiss"/>
    <w:pitch w:val="default"/>
    <w:sig w:usb0="00000000" w:usb1="00000000" w:usb2="00000000" w:usb3="00000000" w:csb0="00000005" w:csb1="00000000"/>
  </w:font>
  <w:font w:name="TimesDL">
    <w:altName w:val="Times New Roman"/>
    <w:charset w:val="00"/>
    <w:family w:val="auto"/>
    <w:pitch w:val="default"/>
    <w:sig w:usb0="00000000" w:usb1="00000000" w:usb2="00000000" w:usb3="00000000" w:csb0="00000001"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PT-Astra-Sans-Regular">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OWTCK+Times New Roman CYR">
    <w:altName w:val="Times New Roman"/>
    <w:charset w:val="01"/>
    <w:family w:val="auto"/>
    <w:pitch w:val="default"/>
    <w:sig w:usb0="00000000" w:usb1="00000000" w:usb2="00000009" w:usb3="00000000" w:csb0="400001FF" w:csb1="FFFF0000"/>
  </w:font>
  <w:font w:name="NUWSK+Times New Roman CYR">
    <w:altName w:val="Times New Roman"/>
    <w:charset w:val="01"/>
    <w:family w:val="auto"/>
    <w:pitch w:val="variable"/>
    <w:sig w:usb0="00000000" w:usb1="C0007841" w:usb2="00000009" w:usb3="00000000" w:csb0="400001FF" w:csb1="FFFF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071F5" w14:textId="77777777" w:rsidR="00C65F4D" w:rsidRDefault="00C65F4D">
    <w:pPr>
      <w:pStyle w:val="afa"/>
      <w:framePr w:wrap="around" w:vAnchor="text" w:hAnchor="margin" w:xAlign="right" w:y="1"/>
      <w:rPr>
        <w:rStyle w:val="80"/>
      </w:rPr>
    </w:pPr>
    <w:r>
      <w:rPr>
        <w:rStyle w:val="80"/>
      </w:rPr>
      <w:fldChar w:fldCharType="begin"/>
    </w:r>
    <w:r>
      <w:rPr>
        <w:rStyle w:val="80"/>
      </w:rPr>
      <w:instrText xml:space="preserve">PAGE  </w:instrText>
    </w:r>
    <w:r>
      <w:rPr>
        <w:rStyle w:val="80"/>
      </w:rPr>
      <w:fldChar w:fldCharType="end"/>
    </w:r>
  </w:p>
  <w:p w14:paraId="6EB0766E" w14:textId="77777777" w:rsidR="00C65F4D" w:rsidRDefault="00C65F4D">
    <w:pPr>
      <w:ind w:right="360"/>
    </w:pPr>
  </w:p>
  <w:p w14:paraId="02BC3D2C" w14:textId="77777777" w:rsidR="00C65F4D" w:rsidRDefault="00C65F4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C62CC" w14:textId="48488E82" w:rsidR="00C62855" w:rsidRDefault="00C62855">
    <w:pPr>
      <w:tabs>
        <w:tab w:val="center" w:pos="4550"/>
        <w:tab w:val="left" w:pos="5818"/>
      </w:tabs>
      <w:ind w:right="260"/>
      <w:jc w:val="right"/>
      <w:rPr>
        <w:color w:val="0F243E" w:themeColor="text2" w:themeShade="80"/>
        <w:szCs w:val="24"/>
      </w:rPr>
    </w:pPr>
    <w:r w:rsidRPr="00C62855">
      <w:rPr>
        <w:color w:val="548DD4" w:themeColor="text2" w:themeTint="99"/>
        <w:spacing w:val="60"/>
        <w:sz w:val="20"/>
      </w:rPr>
      <w:t>Страница</w:t>
    </w:r>
    <w:r>
      <w:rPr>
        <w:color w:val="548DD4" w:themeColor="text2" w:themeTint="99"/>
        <w:szCs w:val="24"/>
      </w:rPr>
      <w:t xml:space="preserve"> </w:t>
    </w:r>
    <w:r>
      <w:rPr>
        <w:color w:val="17365D" w:themeColor="text2" w:themeShade="BF"/>
        <w:szCs w:val="24"/>
      </w:rPr>
      <w:fldChar w:fldCharType="begin"/>
    </w:r>
    <w:r>
      <w:rPr>
        <w:color w:val="17365D" w:themeColor="text2" w:themeShade="BF"/>
        <w:szCs w:val="24"/>
      </w:rPr>
      <w:instrText>PAGE   \* MERGEFORMAT</w:instrText>
    </w:r>
    <w:r>
      <w:rPr>
        <w:color w:val="17365D" w:themeColor="text2" w:themeShade="BF"/>
        <w:szCs w:val="24"/>
      </w:rPr>
      <w:fldChar w:fldCharType="separate"/>
    </w:r>
    <w:r>
      <w:rPr>
        <w:color w:val="17365D" w:themeColor="text2" w:themeShade="BF"/>
        <w:szCs w:val="24"/>
      </w:rPr>
      <w:t>1</w:t>
    </w:r>
    <w:r>
      <w:rPr>
        <w:color w:val="17365D" w:themeColor="text2" w:themeShade="BF"/>
        <w:szCs w:val="24"/>
      </w:rPr>
      <w:fldChar w:fldCharType="end"/>
    </w:r>
    <w:r>
      <w:rPr>
        <w:color w:val="17365D" w:themeColor="text2" w:themeShade="BF"/>
        <w:szCs w:val="24"/>
      </w:rPr>
      <w:t xml:space="preserve"> из </w:t>
    </w:r>
    <w:r>
      <w:rPr>
        <w:color w:val="17365D" w:themeColor="text2" w:themeShade="BF"/>
        <w:szCs w:val="24"/>
      </w:rPr>
      <w:fldChar w:fldCharType="begin"/>
    </w:r>
    <w:r>
      <w:rPr>
        <w:color w:val="17365D" w:themeColor="text2" w:themeShade="BF"/>
        <w:szCs w:val="24"/>
      </w:rPr>
      <w:instrText>NUMPAGES  \* Arabic  \* MERGEFORMAT</w:instrText>
    </w:r>
    <w:r>
      <w:rPr>
        <w:color w:val="17365D" w:themeColor="text2" w:themeShade="BF"/>
        <w:szCs w:val="24"/>
      </w:rPr>
      <w:fldChar w:fldCharType="separate"/>
    </w:r>
    <w:r>
      <w:rPr>
        <w:color w:val="17365D" w:themeColor="text2" w:themeShade="BF"/>
        <w:szCs w:val="24"/>
      </w:rPr>
      <w:t>1</w:t>
    </w:r>
    <w:r>
      <w:rPr>
        <w:color w:val="17365D" w:themeColor="text2" w:themeShade="BF"/>
        <w:szCs w:val="24"/>
      </w:rPr>
      <w:fldChar w:fldCharType="end"/>
    </w:r>
  </w:p>
  <w:p w14:paraId="6D2C462A" w14:textId="731C2D22" w:rsidR="00C65F4D" w:rsidRDefault="00C65F4D">
    <w:pPr>
      <w:pStyle w:val="af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176108"/>
      <w:docPartObj>
        <w:docPartGallery w:val="Page Numbers (Bottom of Page)"/>
        <w:docPartUnique/>
      </w:docPartObj>
    </w:sdtPr>
    <w:sdtEndPr/>
    <w:sdtContent>
      <w:p w14:paraId="44DBC0E8" w14:textId="1B9FAB7A" w:rsidR="00C65F4D" w:rsidRDefault="00C65F4D">
        <w:pPr>
          <w:pStyle w:val="afa"/>
          <w:jc w:val="right"/>
        </w:pPr>
        <w:r>
          <w:fldChar w:fldCharType="begin"/>
        </w:r>
        <w:r>
          <w:instrText>PAGE   \* MERGEFORMAT</w:instrText>
        </w:r>
        <w:r>
          <w:fldChar w:fldCharType="separate"/>
        </w:r>
        <w:r w:rsidR="00AF1F41">
          <w:rPr>
            <w:noProof/>
          </w:rPr>
          <w:t>125</w:t>
        </w:r>
        <w:r>
          <w:fldChar w:fldCharType="end"/>
        </w:r>
      </w:p>
    </w:sdtContent>
  </w:sdt>
  <w:p w14:paraId="62591BD8" w14:textId="77777777" w:rsidR="00C65F4D" w:rsidRDefault="00C65F4D">
    <w:pPr>
      <w:pStyle w:val="af0"/>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9F01" w14:textId="77777777" w:rsidR="00C65F4D" w:rsidRDefault="00C65F4D">
    <w:pPr>
      <w:pStyle w:val="afa"/>
      <w:framePr w:wrap="around" w:vAnchor="text" w:hAnchor="margin" w:xAlign="right" w:y="1"/>
      <w:rPr>
        <w:rStyle w:val="80"/>
      </w:rPr>
    </w:pPr>
    <w:r>
      <w:rPr>
        <w:rStyle w:val="80"/>
      </w:rPr>
      <w:fldChar w:fldCharType="begin"/>
    </w:r>
    <w:r>
      <w:rPr>
        <w:rStyle w:val="80"/>
      </w:rPr>
      <w:instrText xml:space="preserve">PAGE  </w:instrText>
    </w:r>
    <w:r>
      <w:rPr>
        <w:rStyle w:val="80"/>
      </w:rPr>
      <w:fldChar w:fldCharType="end"/>
    </w:r>
  </w:p>
  <w:p w14:paraId="6A16D927" w14:textId="77777777" w:rsidR="00C65F4D" w:rsidRDefault="00C65F4D">
    <w:pPr>
      <w:pStyle w:val="af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66AA" w14:textId="77777777" w:rsidR="00C65F4D" w:rsidRDefault="00C65F4D">
    <w:pPr>
      <w:pStyle w:val="afa"/>
      <w:framePr w:wrap="around" w:vAnchor="text" w:hAnchor="margin" w:xAlign="right" w:y="1"/>
      <w:rPr>
        <w:rStyle w:val="80"/>
      </w:rPr>
    </w:pPr>
    <w:r>
      <w:rPr>
        <w:rStyle w:val="80"/>
      </w:rPr>
      <w:fldChar w:fldCharType="begin"/>
    </w:r>
    <w:r>
      <w:rPr>
        <w:rStyle w:val="80"/>
      </w:rPr>
      <w:instrText xml:space="preserve">PAGE  </w:instrText>
    </w:r>
    <w:r>
      <w:rPr>
        <w:rStyle w:val="80"/>
      </w:rPr>
      <w:fldChar w:fldCharType="separate"/>
    </w:r>
    <w:r w:rsidR="00AF1F41">
      <w:rPr>
        <w:rStyle w:val="80"/>
        <w:noProof/>
      </w:rPr>
      <w:t>132</w:t>
    </w:r>
    <w:r>
      <w:rPr>
        <w:rStyle w:val="80"/>
      </w:rPr>
      <w:fldChar w:fldCharType="end"/>
    </w:r>
  </w:p>
  <w:p w14:paraId="4B537707" w14:textId="77777777" w:rsidR="00C65F4D" w:rsidRDefault="00C65F4D">
    <w:pPr>
      <w:pStyle w:val="afa"/>
      <w:pBdr>
        <w:top w:val="thinThickSmallGap" w:sz="24" w:space="1" w:color="622423"/>
      </w:pBdr>
      <w:ind w:right="360"/>
      <w:rPr>
        <w:rFonts w:ascii="Cambria" w:hAnsi="Cambria"/>
        <w:b/>
      </w:rPr>
    </w:pPr>
    <w:r>
      <w:rPr>
        <w:rFonts w:ascii="Cambria" w:hAnsi="Cambria"/>
      </w:rPr>
      <w:t xml:space="preserve"> ООО «</w:t>
    </w:r>
    <w:proofErr w:type="spellStart"/>
    <w:proofErr w:type="gramStart"/>
    <w:r>
      <w:rPr>
        <w:rFonts w:ascii="Cambria" w:hAnsi="Cambria"/>
      </w:rPr>
      <w:t>ЖилКомКонсалт</w:t>
    </w:r>
    <w:proofErr w:type="spellEnd"/>
    <w:r>
      <w:rPr>
        <w:rFonts w:ascii="Cambria" w:hAnsi="Cambria"/>
      </w:rPr>
      <w:t xml:space="preserve">»   </w:t>
    </w:r>
    <w:proofErr w:type="gramEnd"/>
    <w:r>
      <w:rPr>
        <w:rFonts w:ascii="Cambria" w:hAnsi="Cambria"/>
      </w:rPr>
      <w:t xml:space="preserve">                                     </w:t>
    </w:r>
    <w:r>
      <w:rPr>
        <w:rFonts w:ascii="Cambria" w:hAnsi="Cambria"/>
        <w:b/>
      </w:rPr>
      <w:t>Страница</w:t>
    </w:r>
  </w:p>
  <w:p w14:paraId="5C0A1744" w14:textId="77777777" w:rsidR="00C65F4D" w:rsidRDefault="00C65F4D">
    <w:pPr>
      <w:pStyle w:val="af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45205" w14:textId="77777777" w:rsidR="00F66EC8" w:rsidRDefault="00F66EC8">
      <w:r>
        <w:separator/>
      </w:r>
    </w:p>
  </w:footnote>
  <w:footnote w:type="continuationSeparator" w:id="0">
    <w:p w14:paraId="57EA7953" w14:textId="77777777" w:rsidR="00F66EC8" w:rsidRDefault="00F66EC8">
      <w:r>
        <w:continuationSeparator/>
      </w:r>
    </w:p>
  </w:footnote>
  <w:footnote w:id="1">
    <w:p w14:paraId="395B62E8" w14:textId="77777777" w:rsidR="00C65F4D" w:rsidRPr="00844DEE" w:rsidRDefault="00C65F4D" w:rsidP="002C6D2C">
      <w:pPr>
        <w:pStyle w:val="afa"/>
      </w:pPr>
      <w:r w:rsidRPr="00844DEE">
        <w:rPr>
          <w:rStyle w:val="a5"/>
        </w:rPr>
        <w:footnoteRef/>
      </w:r>
      <w:r w:rsidRPr="00844DEE">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w:t>
      </w:r>
      <w:smartTag w:uri="urn:schemas-microsoft-com:office:smarttags" w:element="metricconverter">
        <w:smartTagPr>
          <w:attr w:name="ProductID" w:val="2000 г"/>
        </w:smartTagPr>
        <w:r w:rsidRPr="00844DEE">
          <w:t>2000 г</w:t>
        </w:r>
      </w:smartTag>
      <w:r w:rsidRPr="00844DEE">
        <w:t xml:space="preserve">., </w:t>
      </w:r>
      <w:smartTag w:uri="urn:schemas-microsoft-com:office:smarttags" w:element="metricconverter">
        <w:smartTagPr>
          <w:attr w:name="ProductID" w:val="2005 г"/>
        </w:smartTagPr>
        <w:r w:rsidRPr="00844DEE">
          <w:t>2005 г</w:t>
        </w:r>
      </w:smartTag>
      <w:r w:rsidRPr="00844DE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AA093" w14:textId="09C72CAE" w:rsidR="00C65F4D" w:rsidRDefault="00C65F4D">
    <w:pPr>
      <w:rPr>
        <w:i/>
        <w:sz w:val="20"/>
      </w:rPr>
    </w:pPr>
    <w:r w:rsidRPr="009A43AB">
      <w:rPr>
        <w:i/>
        <w:noProof/>
        <w:sz w:val="20"/>
      </w:rPr>
      <mc:AlternateContent>
        <mc:Choice Requires="wps">
          <w:drawing>
            <wp:anchor distT="0" distB="0" distL="118745" distR="118745" simplePos="0" relativeHeight="251667456" behindDoc="1" locked="0" layoutInCell="1" allowOverlap="0" wp14:anchorId="3909C144" wp14:editId="2765DD3C">
              <wp:simplePos x="0" y="0"/>
              <wp:positionH relativeFrom="page">
                <wp:align>center</wp:align>
              </wp:positionH>
              <wp:positionV relativeFrom="topMargin">
                <wp:align>bottom</wp:align>
              </wp:positionV>
              <wp:extent cx="5950039" cy="270457"/>
              <wp:effectExtent l="0" t="0" r="5715" b="0"/>
              <wp:wrapSquare wrapText="bothSides"/>
              <wp:docPr id="197" name="Прямоугольник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B3AAB5" w14:textId="43FB142A" w:rsidR="00C65F4D" w:rsidRPr="009A43AB" w:rsidRDefault="00C65F4D" w:rsidP="00BB3E27">
                          <w:pPr>
                            <w:pStyle w:val="ae"/>
                            <w:rPr>
                              <w:caps/>
                              <w:color w:val="FFFFFF" w:themeColor="background1"/>
                              <w:sz w:val="16"/>
                              <w:szCs w:val="16"/>
                            </w:rPr>
                          </w:pPr>
                          <w:r w:rsidRPr="009A43AB">
                            <w:rPr>
                              <w:caps/>
                              <w:color w:val="FFFFFF" w:themeColor="background1"/>
                              <w:sz w:val="16"/>
                              <w:szCs w:val="16"/>
                            </w:rPr>
                            <w:t>программ</w:t>
                          </w:r>
                          <w:r>
                            <w:rPr>
                              <w:caps/>
                              <w:color w:val="FFFFFF" w:themeColor="background1"/>
                              <w:sz w:val="16"/>
                              <w:szCs w:val="16"/>
                            </w:rPr>
                            <w:t xml:space="preserve">а </w:t>
                          </w:r>
                          <w:r w:rsidRPr="009A43AB">
                            <w:rPr>
                              <w:caps/>
                              <w:color w:val="FFFFFF" w:themeColor="background1"/>
                              <w:sz w:val="16"/>
                              <w:szCs w:val="16"/>
                            </w:rPr>
                            <w:t>комплексного развития систем коммунальной инфраструктуры МО «к</w:t>
                          </w:r>
                          <w:r>
                            <w:rPr>
                              <w:caps/>
                              <w:color w:val="FFFFFF" w:themeColor="background1"/>
                              <w:sz w:val="16"/>
                              <w:szCs w:val="16"/>
                            </w:rPr>
                            <w:t>раснознаменский</w:t>
                          </w:r>
                          <w:r w:rsidRPr="009A43AB">
                            <w:rPr>
                              <w:caps/>
                              <w:color w:val="FFFFFF" w:themeColor="background1"/>
                              <w:sz w:val="16"/>
                              <w:szCs w:val="16"/>
                            </w:rPr>
                            <w:t>сельсовет»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909C144" id="Прямоугольник 197" o:spid="_x0000_s1029" style="position:absolute;margin-left:0;margin-top:0;width:468.5pt;height:21.3pt;z-index:-251649024;visibility:visible;mso-wrap-style:square;mso-width-percent:1000;mso-height-percent:27;mso-wrap-distance-left:9.35pt;mso-wrap-distance-top:0;mso-wrap-distance-right:9.35pt;mso-wrap-distance-bottom:0;mso-position-horizontal:center;mso-position-horizontal-relative:page;mso-position-vertical:bottom;mso-position-vertical-relative:top-margin-area;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" o:allowoverlap="f" fillcolor="#4f81bd [3204]" stroked="f" strokeweight="2pt">
              <v:textbox style="mso-fit-shape-to-text:t">
                <w:txbxContent>
                  <w:p w14:paraId="43B3AAB5" w14:textId="43FB142A" w:rsidR="00C65F4D" w:rsidRPr="009A43AB" w:rsidRDefault="00C65F4D" w:rsidP="00BB3E27">
                    <w:pPr>
                      <w:pStyle w:val="ae"/>
                      <w:rPr>
                        <w:caps/>
                        <w:color w:val="FFFFFF" w:themeColor="background1"/>
                        <w:sz w:val="16"/>
                        <w:szCs w:val="16"/>
                      </w:rPr>
                    </w:pPr>
                    <w:r w:rsidRPr="009A43AB">
                      <w:rPr>
                        <w:caps/>
                        <w:color w:val="FFFFFF" w:themeColor="background1"/>
                        <w:sz w:val="16"/>
                        <w:szCs w:val="16"/>
                      </w:rPr>
                      <w:t>программ</w:t>
                    </w:r>
                    <w:r>
                      <w:rPr>
                        <w:caps/>
                        <w:color w:val="FFFFFF" w:themeColor="background1"/>
                        <w:sz w:val="16"/>
                        <w:szCs w:val="16"/>
                      </w:rPr>
                      <w:t xml:space="preserve">а </w:t>
                    </w:r>
                    <w:r w:rsidRPr="009A43AB">
                      <w:rPr>
                        <w:caps/>
                        <w:color w:val="FFFFFF" w:themeColor="background1"/>
                        <w:sz w:val="16"/>
                        <w:szCs w:val="16"/>
                      </w:rPr>
                      <w:t>комплексного развития систем коммунальной инфраструктуры МО «к</w:t>
                    </w:r>
                    <w:r>
                      <w:rPr>
                        <w:caps/>
                        <w:color w:val="FFFFFF" w:themeColor="background1"/>
                        <w:sz w:val="16"/>
                        <w:szCs w:val="16"/>
                      </w:rPr>
                      <w:t>раснознаменский</w:t>
                    </w:r>
                    <w:r w:rsidRPr="009A43AB">
                      <w:rPr>
                        <w:caps/>
                        <w:color w:val="FFFFFF" w:themeColor="background1"/>
                        <w:sz w:val="16"/>
                        <w:szCs w:val="16"/>
                      </w:rPr>
                      <w:t>сельсовет»</w:t>
                    </w:r>
                  </w:p>
                </w:txbxContent>
              </v:textbox>
              <w10:wrap type="square" anchorx="page"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shd w:val="clear" w:color="auto" w:fill="C0504D" w:themeFill="accent2"/>
      <w:tblCellMar>
        <w:top w:w="115" w:type="dxa"/>
        <w:left w:w="115" w:type="dxa"/>
        <w:bottom w:w="115" w:type="dxa"/>
        <w:right w:w="115" w:type="dxa"/>
      </w:tblCellMar>
      <w:tblLook w:val="04A0" w:firstRow="1" w:lastRow="0" w:firstColumn="1" w:lastColumn="0" w:noHBand="0" w:noVBand="1"/>
    </w:tblPr>
    <w:tblGrid>
      <w:gridCol w:w="236"/>
      <w:gridCol w:w="9685"/>
    </w:tblGrid>
    <w:tr w:rsidR="00746655" w:rsidRPr="00746655" w14:paraId="4E887937" w14:textId="77777777">
      <w:trPr>
        <w:jc w:val="right"/>
      </w:trPr>
      <w:tc>
        <w:tcPr>
          <w:tcW w:w="0" w:type="auto"/>
          <w:shd w:val="clear" w:color="auto" w:fill="C0504D" w:themeFill="accent2"/>
          <w:vAlign w:val="center"/>
        </w:tcPr>
        <w:p w14:paraId="51B1FA81" w14:textId="77777777" w:rsidR="00746655" w:rsidRPr="00746655" w:rsidRDefault="00746655" w:rsidP="00746655">
          <w:pPr>
            <w:pStyle w:val="afc"/>
            <w:jc w:val="center"/>
            <w:rPr>
              <w:caps/>
              <w:color w:val="FFFFFF" w:themeColor="background1"/>
              <w:sz w:val="16"/>
              <w:szCs w:val="16"/>
            </w:rPr>
          </w:pPr>
        </w:p>
      </w:tc>
      <w:tc>
        <w:tcPr>
          <w:tcW w:w="0" w:type="auto"/>
          <w:shd w:val="clear" w:color="auto" w:fill="C0504D" w:themeFill="accent2"/>
          <w:vAlign w:val="center"/>
        </w:tcPr>
        <w:p w14:paraId="33E40B0B" w14:textId="5761707D" w:rsidR="00746655" w:rsidRPr="00746655" w:rsidRDefault="00F66EC8" w:rsidP="00746655">
          <w:pPr>
            <w:pStyle w:val="afc"/>
            <w:jc w:val="center"/>
            <w:rPr>
              <w:caps/>
              <w:color w:val="FFFFFF" w:themeColor="background1"/>
              <w:sz w:val="16"/>
              <w:szCs w:val="16"/>
            </w:rPr>
          </w:pPr>
          <w:sdt>
            <w:sdtPr>
              <w:rPr>
                <w:caps/>
                <w:color w:val="FFFFFF" w:themeColor="background1"/>
                <w:sz w:val="16"/>
                <w:szCs w:val="16"/>
              </w:rPr>
              <w:alias w:val="Название"/>
              <w:tag w:val=""/>
              <w:id w:val="-773790484"/>
              <w:placeholder>
                <w:docPart w:val="AD77E89DBAE44765A0D7822918BCC9E2"/>
              </w:placeholder>
              <w:dataBinding w:prefixMappings="xmlns:ns0='http://purl.org/dc/elements/1.1/' xmlns:ns1='http://schemas.openxmlformats.org/package/2006/metadata/core-properties' " w:xpath="/ns1:coreProperties[1]/ns0:title[1]" w:storeItemID="{6C3C8BC8-F283-45AE-878A-BAB7291924A1}"/>
              <w:text/>
            </w:sdtPr>
            <w:sdtEndPr/>
            <w:sdtContent>
              <w:proofErr w:type="gramStart"/>
              <w:r w:rsidR="00746655" w:rsidRPr="00746655">
                <w:rPr>
                  <w:caps/>
                  <w:color w:val="FFFFFF" w:themeColor="background1"/>
                  <w:sz w:val="16"/>
                  <w:szCs w:val="16"/>
                </w:rPr>
                <w:t>Программа  комплексного</w:t>
              </w:r>
              <w:proofErr w:type="gramEnd"/>
              <w:r w:rsidR="00746655" w:rsidRPr="00746655">
                <w:rPr>
                  <w:caps/>
                  <w:color w:val="FFFFFF" w:themeColor="background1"/>
                  <w:sz w:val="16"/>
                  <w:szCs w:val="16"/>
                </w:rPr>
                <w:t xml:space="preserve"> развития систем  коммунальной инфраструкруры </w:t>
              </w:r>
              <w:r w:rsidR="00746655">
                <w:rPr>
                  <w:caps/>
                  <w:color w:val="FFFFFF" w:themeColor="background1"/>
                  <w:sz w:val="16"/>
                  <w:szCs w:val="16"/>
                </w:rPr>
                <w:t xml:space="preserve">                                                         </w:t>
              </w:r>
              <w:r w:rsidR="00746655" w:rsidRPr="00746655">
                <w:rPr>
                  <w:caps/>
                  <w:color w:val="FFFFFF" w:themeColor="background1"/>
                  <w:sz w:val="16"/>
                  <w:szCs w:val="16"/>
                </w:rPr>
                <w:t>МО «Краснознаменский сельсовет»</w:t>
              </w:r>
            </w:sdtContent>
          </w:sdt>
        </w:p>
      </w:tc>
    </w:tr>
  </w:tbl>
  <w:p w14:paraId="5DCD3352" w14:textId="1A1C7B46" w:rsidR="00C65F4D" w:rsidRPr="00746655" w:rsidRDefault="00C65F4D" w:rsidP="00746655">
    <w:pPr>
      <w:pStyle w:val="af0"/>
      <w:spacing w:line="14" w:lineRule="auto"/>
      <w:jc w:val="cent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A3EDD" w14:textId="52E862EB" w:rsidR="00C65F4D" w:rsidRDefault="00C65F4D">
    <w:pPr>
      <w:pStyle w:val="ae"/>
      <w:pBdr>
        <w:bottom w:val="thickThinSmallGap" w:sz="24" w:space="1" w:color="622423"/>
      </w:pBdr>
      <w:jc w:val="center"/>
      <w:rPr>
        <w:rFonts w:ascii="Cambria" w:hAnsi="Cambria"/>
        <w:sz w:val="32"/>
        <w:szCs w:val="32"/>
      </w:rPr>
    </w:pPr>
    <w:proofErr w:type="gramStart"/>
    <w:r>
      <w:rPr>
        <w:rFonts w:ascii="Cambria" w:hAnsi="Cambria"/>
        <w:sz w:val="22"/>
        <w:szCs w:val="22"/>
      </w:rPr>
      <w:t>Программа  КРСКИ</w:t>
    </w:r>
    <w:proofErr w:type="gramEnd"/>
    <w:r>
      <w:rPr>
        <w:rFonts w:ascii="Cambria" w:hAnsi="Cambria"/>
        <w:sz w:val="22"/>
        <w:szCs w:val="22"/>
      </w:rPr>
      <w:t xml:space="preserve"> МО «Краснознаменский сельсовет»</w:t>
    </w:r>
  </w:p>
  <w:p w14:paraId="4A5A8C83" w14:textId="77777777" w:rsidR="00C65F4D" w:rsidRDefault="00C65F4D">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710E64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9"/>
    <w:multiLevelType w:val="multilevel"/>
    <w:tmpl w:val="00000009"/>
    <w:name w:val="WW8Num9"/>
    <w:lvl w:ilvl="0">
      <w:start w:val="1"/>
      <w:numFmt w:val="bullet"/>
      <w:lvlText w:val=""/>
      <w:lvlJc w:val="left"/>
      <w:pPr>
        <w:tabs>
          <w:tab w:val="num" w:pos="0"/>
        </w:tabs>
        <w:ind w:left="1080" w:hanging="360"/>
      </w:pPr>
      <w:rPr>
        <w:rFonts w:ascii="Symbol" w:hAnsi="Symbol" w:cs="Symbol"/>
        <w:i w:val="0"/>
      </w:rPr>
    </w:lvl>
    <w:lvl w:ilvl="1">
      <w:start w:val="1"/>
      <w:numFmt w:val="bullet"/>
      <w:lvlText w:val="o"/>
      <w:lvlJc w:val="left"/>
      <w:pPr>
        <w:tabs>
          <w:tab w:val="num" w:pos="0"/>
        </w:tabs>
        <w:ind w:left="1800" w:hanging="360"/>
      </w:pPr>
      <w:rPr>
        <w:rFonts w:ascii="Courier New" w:hAnsi="Courier New" w:cs="Times New Roman"/>
      </w:rPr>
    </w:lvl>
    <w:lvl w:ilvl="2">
      <w:start w:val="1"/>
      <w:numFmt w:val="bullet"/>
      <w:lvlText w:val=""/>
      <w:lvlJc w:val="left"/>
      <w:pPr>
        <w:tabs>
          <w:tab w:val="num" w:pos="0"/>
        </w:tabs>
        <w:ind w:left="2520" w:hanging="360"/>
      </w:pPr>
      <w:rPr>
        <w:rFonts w:ascii="Wingdings" w:hAnsi="Wingdings" w:cs="Times New Roman"/>
      </w:rPr>
    </w:lvl>
    <w:lvl w:ilvl="3">
      <w:start w:val="1"/>
      <w:numFmt w:val="bullet"/>
      <w:lvlText w:val=""/>
      <w:lvlJc w:val="left"/>
      <w:pPr>
        <w:tabs>
          <w:tab w:val="num" w:pos="0"/>
        </w:tabs>
        <w:ind w:left="3240" w:hanging="360"/>
      </w:pPr>
      <w:rPr>
        <w:rFonts w:ascii="Symbol" w:hAnsi="Symbol" w:cs="Symbol"/>
        <w:i w:val="0"/>
      </w:rPr>
    </w:lvl>
    <w:lvl w:ilvl="4">
      <w:start w:val="1"/>
      <w:numFmt w:val="bullet"/>
      <w:lvlText w:val="o"/>
      <w:lvlJc w:val="left"/>
      <w:pPr>
        <w:tabs>
          <w:tab w:val="num" w:pos="0"/>
        </w:tabs>
        <w:ind w:left="3960" w:hanging="360"/>
      </w:pPr>
      <w:rPr>
        <w:rFonts w:ascii="Courier New" w:hAnsi="Courier New" w:cs="Times New Roman"/>
      </w:rPr>
    </w:lvl>
    <w:lvl w:ilvl="5">
      <w:start w:val="1"/>
      <w:numFmt w:val="bullet"/>
      <w:lvlText w:val=""/>
      <w:lvlJc w:val="left"/>
      <w:pPr>
        <w:tabs>
          <w:tab w:val="num" w:pos="0"/>
        </w:tabs>
        <w:ind w:left="4680" w:hanging="360"/>
      </w:pPr>
      <w:rPr>
        <w:rFonts w:ascii="Wingdings" w:hAnsi="Wingdings" w:cs="Times New Roman"/>
      </w:rPr>
    </w:lvl>
    <w:lvl w:ilvl="6">
      <w:start w:val="1"/>
      <w:numFmt w:val="bullet"/>
      <w:lvlText w:val=""/>
      <w:lvlJc w:val="left"/>
      <w:pPr>
        <w:tabs>
          <w:tab w:val="num" w:pos="0"/>
        </w:tabs>
        <w:ind w:left="5400" w:hanging="360"/>
      </w:pPr>
      <w:rPr>
        <w:rFonts w:ascii="Symbol" w:hAnsi="Symbol" w:cs="Symbol"/>
        <w:i w:val="0"/>
      </w:rPr>
    </w:lvl>
    <w:lvl w:ilvl="7">
      <w:start w:val="1"/>
      <w:numFmt w:val="bullet"/>
      <w:lvlText w:val="o"/>
      <w:lvlJc w:val="left"/>
      <w:pPr>
        <w:tabs>
          <w:tab w:val="num" w:pos="0"/>
        </w:tabs>
        <w:ind w:left="6120" w:hanging="360"/>
      </w:pPr>
      <w:rPr>
        <w:rFonts w:ascii="Courier New" w:hAnsi="Courier New" w:cs="Times New Roman"/>
      </w:rPr>
    </w:lvl>
    <w:lvl w:ilvl="8">
      <w:start w:val="1"/>
      <w:numFmt w:val="bullet"/>
      <w:lvlText w:val=""/>
      <w:lvlJc w:val="left"/>
      <w:pPr>
        <w:tabs>
          <w:tab w:val="num" w:pos="0"/>
        </w:tabs>
        <w:ind w:left="6840" w:hanging="360"/>
      </w:pPr>
      <w:rPr>
        <w:rFonts w:ascii="Wingdings" w:hAnsi="Wingdings" w:cs="Times New Roman"/>
      </w:rPr>
    </w:lvl>
  </w:abstractNum>
  <w:abstractNum w:abstractNumId="2" w15:restartNumberingAfterBreak="0">
    <w:nsid w:val="0000000E"/>
    <w:multiLevelType w:val="singleLevel"/>
    <w:tmpl w:val="0000000E"/>
    <w:lvl w:ilvl="0">
      <w:start w:val="1"/>
      <w:numFmt w:val="decimal"/>
      <w:lvlText w:val="%1."/>
      <w:lvlJc w:val="left"/>
      <w:pPr>
        <w:tabs>
          <w:tab w:val="left" w:pos="360"/>
        </w:tabs>
        <w:ind w:left="360" w:hanging="360"/>
      </w:pPr>
    </w:lvl>
  </w:abstractNum>
  <w:abstractNum w:abstractNumId="3" w15:restartNumberingAfterBreak="0">
    <w:nsid w:val="00000014"/>
    <w:multiLevelType w:val="singleLevel"/>
    <w:tmpl w:val="00000014"/>
    <w:name w:val="WW8Num20"/>
    <w:lvl w:ilvl="0">
      <w:start w:val="1"/>
      <w:numFmt w:val="bullet"/>
      <w:lvlText w:val=""/>
      <w:lvlJc w:val="left"/>
      <w:pPr>
        <w:tabs>
          <w:tab w:val="num" w:pos="644"/>
        </w:tabs>
        <w:ind w:left="644" w:hanging="360"/>
      </w:pPr>
      <w:rPr>
        <w:rFonts w:ascii="Symbol" w:hAnsi="Symbol"/>
      </w:rPr>
    </w:lvl>
  </w:abstractNum>
  <w:abstractNum w:abstractNumId="4" w15:restartNumberingAfterBreak="0">
    <w:nsid w:val="00000015"/>
    <w:multiLevelType w:val="multilevel"/>
    <w:tmpl w:val="0000001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0F0E3B3F"/>
    <w:multiLevelType w:val="hybridMultilevel"/>
    <w:tmpl w:val="90F0EC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2E08CD"/>
    <w:multiLevelType w:val="hybridMultilevel"/>
    <w:tmpl w:val="9448010C"/>
    <w:lvl w:ilvl="0" w:tplc="584859BE">
      <w:start w:val="2"/>
      <w:numFmt w:val="bullet"/>
      <w:lvlText w:val="-"/>
      <w:lvlJc w:val="left"/>
      <w:pPr>
        <w:tabs>
          <w:tab w:val="num" w:pos="1440"/>
        </w:tabs>
        <w:ind w:left="14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241E5BED"/>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330E6DC8"/>
    <w:multiLevelType w:val="multilevel"/>
    <w:tmpl w:val="330E6D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54B454D"/>
    <w:multiLevelType w:val="multilevel"/>
    <w:tmpl w:val="354B4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5984583"/>
    <w:multiLevelType w:val="multilevel"/>
    <w:tmpl w:val="359845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96F061D"/>
    <w:multiLevelType w:val="hybridMultilevel"/>
    <w:tmpl w:val="4B742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C3797D"/>
    <w:multiLevelType w:val="hybridMultilevel"/>
    <w:tmpl w:val="8ED2B332"/>
    <w:lvl w:ilvl="0" w:tplc="FFFFFFFF">
      <w:start w:val="1"/>
      <w:numFmt w:val="bullet"/>
      <w:lvlText w:val=""/>
      <w:lvlJc w:val="left"/>
      <w:pPr>
        <w:ind w:left="36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EDC1262"/>
    <w:multiLevelType w:val="singleLevel"/>
    <w:tmpl w:val="0419000F"/>
    <w:lvl w:ilvl="0">
      <w:start w:val="1"/>
      <w:numFmt w:val="decimal"/>
      <w:lvlText w:val="%1."/>
      <w:lvlJc w:val="left"/>
      <w:pPr>
        <w:tabs>
          <w:tab w:val="num" w:pos="360"/>
        </w:tabs>
        <w:ind w:left="360" w:hanging="360"/>
      </w:pPr>
      <w:rPr>
        <w:rFonts w:hint="default"/>
      </w:rPr>
    </w:lvl>
  </w:abstractNum>
  <w:abstractNum w:abstractNumId="14" w15:restartNumberingAfterBreak="0">
    <w:nsid w:val="52443F2A"/>
    <w:multiLevelType w:val="hybridMultilevel"/>
    <w:tmpl w:val="0276A460"/>
    <w:lvl w:ilvl="0" w:tplc="A482AD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43A0177"/>
    <w:multiLevelType w:val="hybridMultilevel"/>
    <w:tmpl w:val="7EB6A8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57A76A05"/>
    <w:multiLevelType w:val="multilevel"/>
    <w:tmpl w:val="57A76A05"/>
    <w:lvl w:ilvl="0">
      <w:start w:val="1"/>
      <w:numFmt w:val="bullet"/>
      <w:lvlText w:val=""/>
      <w:lvlJc w:val="left"/>
      <w:pPr>
        <w:tabs>
          <w:tab w:val="left" w:pos="778"/>
        </w:tabs>
        <w:ind w:left="778" w:hanging="360"/>
      </w:pPr>
      <w:rPr>
        <w:rFonts w:ascii="Symbol" w:hAnsi="Symbol" w:hint="default"/>
      </w:rPr>
    </w:lvl>
    <w:lvl w:ilvl="1">
      <w:start w:val="1"/>
      <w:numFmt w:val="bullet"/>
      <w:lvlText w:val="o"/>
      <w:lvlJc w:val="left"/>
      <w:pPr>
        <w:tabs>
          <w:tab w:val="left" w:pos="1498"/>
        </w:tabs>
        <w:ind w:left="1498" w:hanging="360"/>
      </w:pPr>
      <w:rPr>
        <w:rFonts w:ascii="Courier New" w:hAnsi="Courier New" w:hint="default"/>
      </w:rPr>
    </w:lvl>
    <w:lvl w:ilvl="2">
      <w:start w:val="1"/>
      <w:numFmt w:val="bullet"/>
      <w:lvlText w:val=""/>
      <w:lvlJc w:val="left"/>
      <w:pPr>
        <w:tabs>
          <w:tab w:val="left" w:pos="2218"/>
        </w:tabs>
        <w:ind w:left="2218" w:hanging="360"/>
      </w:pPr>
      <w:rPr>
        <w:rFonts w:ascii="Wingdings" w:hAnsi="Wingdings" w:hint="default"/>
      </w:rPr>
    </w:lvl>
    <w:lvl w:ilvl="3">
      <w:start w:val="1"/>
      <w:numFmt w:val="bullet"/>
      <w:lvlText w:val=""/>
      <w:lvlJc w:val="left"/>
      <w:pPr>
        <w:tabs>
          <w:tab w:val="left" w:pos="2938"/>
        </w:tabs>
        <w:ind w:left="2938" w:hanging="360"/>
      </w:pPr>
      <w:rPr>
        <w:rFonts w:ascii="Symbol" w:hAnsi="Symbol" w:hint="default"/>
      </w:rPr>
    </w:lvl>
    <w:lvl w:ilvl="4">
      <w:start w:val="1"/>
      <w:numFmt w:val="bullet"/>
      <w:lvlText w:val="o"/>
      <w:lvlJc w:val="left"/>
      <w:pPr>
        <w:tabs>
          <w:tab w:val="left" w:pos="3658"/>
        </w:tabs>
        <w:ind w:left="3658" w:hanging="360"/>
      </w:pPr>
      <w:rPr>
        <w:rFonts w:ascii="Courier New" w:hAnsi="Courier New" w:hint="default"/>
      </w:rPr>
    </w:lvl>
    <w:lvl w:ilvl="5">
      <w:start w:val="1"/>
      <w:numFmt w:val="bullet"/>
      <w:lvlText w:val=""/>
      <w:lvlJc w:val="left"/>
      <w:pPr>
        <w:tabs>
          <w:tab w:val="left" w:pos="4378"/>
        </w:tabs>
        <w:ind w:left="4378" w:hanging="360"/>
      </w:pPr>
      <w:rPr>
        <w:rFonts w:ascii="Wingdings" w:hAnsi="Wingdings" w:hint="default"/>
      </w:rPr>
    </w:lvl>
    <w:lvl w:ilvl="6">
      <w:start w:val="1"/>
      <w:numFmt w:val="bullet"/>
      <w:lvlText w:val=""/>
      <w:lvlJc w:val="left"/>
      <w:pPr>
        <w:tabs>
          <w:tab w:val="left" w:pos="5098"/>
        </w:tabs>
        <w:ind w:left="5098" w:hanging="360"/>
      </w:pPr>
      <w:rPr>
        <w:rFonts w:ascii="Symbol" w:hAnsi="Symbol" w:hint="default"/>
      </w:rPr>
    </w:lvl>
    <w:lvl w:ilvl="7">
      <w:start w:val="1"/>
      <w:numFmt w:val="bullet"/>
      <w:lvlText w:val="o"/>
      <w:lvlJc w:val="left"/>
      <w:pPr>
        <w:tabs>
          <w:tab w:val="left" w:pos="5818"/>
        </w:tabs>
        <w:ind w:left="5818" w:hanging="360"/>
      </w:pPr>
      <w:rPr>
        <w:rFonts w:ascii="Courier New" w:hAnsi="Courier New" w:hint="default"/>
      </w:rPr>
    </w:lvl>
    <w:lvl w:ilvl="8">
      <w:start w:val="1"/>
      <w:numFmt w:val="bullet"/>
      <w:lvlText w:val=""/>
      <w:lvlJc w:val="left"/>
      <w:pPr>
        <w:tabs>
          <w:tab w:val="left" w:pos="6538"/>
        </w:tabs>
        <w:ind w:left="6538" w:hanging="360"/>
      </w:pPr>
      <w:rPr>
        <w:rFonts w:ascii="Wingdings" w:hAnsi="Wingdings" w:hint="default"/>
      </w:rPr>
    </w:lvl>
  </w:abstractNum>
  <w:abstractNum w:abstractNumId="17" w15:restartNumberingAfterBreak="0">
    <w:nsid w:val="5E8437F0"/>
    <w:multiLevelType w:val="hybridMultilevel"/>
    <w:tmpl w:val="F198E1E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EAB1208"/>
    <w:multiLevelType w:val="multilevel"/>
    <w:tmpl w:val="5EAB1208"/>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626F7E9F"/>
    <w:multiLevelType w:val="multilevel"/>
    <w:tmpl w:val="626F7E9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6F723F36"/>
    <w:multiLevelType w:val="multilevel"/>
    <w:tmpl w:val="6F723F36"/>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6F724623"/>
    <w:multiLevelType w:val="hybridMultilevel"/>
    <w:tmpl w:val="F49A3C02"/>
    <w:lvl w:ilvl="0" w:tplc="D58C1646">
      <w:start w:val="1"/>
      <w:numFmt w:val="bullet"/>
      <w:lvlText w:val=""/>
      <w:lvlJc w:val="left"/>
      <w:pPr>
        <w:tabs>
          <w:tab w:val="num" w:pos="57"/>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313ACA"/>
    <w:multiLevelType w:val="hybridMultilevel"/>
    <w:tmpl w:val="B5FABB58"/>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15:restartNumberingAfterBreak="0">
    <w:nsid w:val="79D246B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7CD82FD1"/>
    <w:multiLevelType w:val="multilevel"/>
    <w:tmpl w:val="7CD82F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7E862EA8"/>
    <w:multiLevelType w:val="multilevel"/>
    <w:tmpl w:val="7E862EA8"/>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 w15:restartNumberingAfterBreak="0">
    <w:nsid w:val="7FB058F3"/>
    <w:multiLevelType w:val="hybridMultilevel"/>
    <w:tmpl w:val="9084C1BA"/>
    <w:lvl w:ilvl="0" w:tplc="BE6CCE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2"/>
  </w:num>
  <w:num w:numId="4">
    <w:abstractNumId w:val="4"/>
  </w:num>
  <w:num w:numId="5">
    <w:abstractNumId w:val="8"/>
  </w:num>
  <w:num w:numId="6">
    <w:abstractNumId w:val="9"/>
  </w:num>
  <w:num w:numId="7">
    <w:abstractNumId w:val="20"/>
  </w:num>
  <w:num w:numId="8">
    <w:abstractNumId w:val="18"/>
  </w:num>
  <w:num w:numId="9">
    <w:abstractNumId w:val="25"/>
  </w:num>
  <w:num w:numId="10">
    <w:abstractNumId w:val="16"/>
  </w:num>
  <w:num w:numId="11">
    <w:abstractNumId w:val="24"/>
  </w:num>
  <w:num w:numId="12">
    <w:abstractNumId w:val="3"/>
  </w:num>
  <w:num w:numId="13">
    <w:abstractNumId w:val="23"/>
  </w:num>
  <w:num w:numId="14">
    <w:abstractNumId w:val="7"/>
  </w:num>
  <w:num w:numId="15">
    <w:abstractNumId w:val="21"/>
  </w:num>
  <w:num w:numId="16">
    <w:abstractNumId w:val="17"/>
  </w:num>
  <w:num w:numId="17">
    <w:abstractNumId w:val="0"/>
  </w:num>
  <w:num w:numId="18">
    <w:abstractNumId w:val="12"/>
  </w:num>
  <w:num w:numId="19">
    <w:abstractNumId w:val="22"/>
  </w:num>
  <w:num w:numId="20">
    <w:abstractNumId w:val="26"/>
  </w:num>
  <w:num w:numId="21">
    <w:abstractNumId w:val="14"/>
  </w:num>
  <w:num w:numId="22">
    <w:abstractNumId w:val="6"/>
  </w:num>
  <w:num w:numId="23">
    <w:abstractNumId w:val="13"/>
  </w:num>
  <w:num w:numId="24">
    <w:abstractNumId w:val="15"/>
  </w:num>
  <w:num w:numId="25">
    <w:abstractNumId w:val="5"/>
  </w:num>
  <w:num w:numId="26">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43F"/>
    <w:rsid w:val="0000020E"/>
    <w:rsid w:val="000024BA"/>
    <w:rsid w:val="00004E57"/>
    <w:rsid w:val="00006D0C"/>
    <w:rsid w:val="00006F62"/>
    <w:rsid w:val="000073DE"/>
    <w:rsid w:val="00007DAD"/>
    <w:rsid w:val="00010338"/>
    <w:rsid w:val="00010960"/>
    <w:rsid w:val="00011E90"/>
    <w:rsid w:val="00012858"/>
    <w:rsid w:val="000129A1"/>
    <w:rsid w:val="0001483B"/>
    <w:rsid w:val="00014B09"/>
    <w:rsid w:val="000159AD"/>
    <w:rsid w:val="00017AB2"/>
    <w:rsid w:val="00020200"/>
    <w:rsid w:val="0002283E"/>
    <w:rsid w:val="00022E7A"/>
    <w:rsid w:val="000241B4"/>
    <w:rsid w:val="00024CA7"/>
    <w:rsid w:val="00026E72"/>
    <w:rsid w:val="00027826"/>
    <w:rsid w:val="00027901"/>
    <w:rsid w:val="00027B7C"/>
    <w:rsid w:val="00027E59"/>
    <w:rsid w:val="00031ADD"/>
    <w:rsid w:val="00031FCD"/>
    <w:rsid w:val="000343E2"/>
    <w:rsid w:val="00034D44"/>
    <w:rsid w:val="00034F94"/>
    <w:rsid w:val="00035679"/>
    <w:rsid w:val="00037241"/>
    <w:rsid w:val="00043AB4"/>
    <w:rsid w:val="00044153"/>
    <w:rsid w:val="00046373"/>
    <w:rsid w:val="00047E80"/>
    <w:rsid w:val="00050AA4"/>
    <w:rsid w:val="00050F17"/>
    <w:rsid w:val="000514CF"/>
    <w:rsid w:val="00051C28"/>
    <w:rsid w:val="00053605"/>
    <w:rsid w:val="00054BD7"/>
    <w:rsid w:val="00054FC1"/>
    <w:rsid w:val="00057D37"/>
    <w:rsid w:val="00060BC0"/>
    <w:rsid w:val="00060EEE"/>
    <w:rsid w:val="00061600"/>
    <w:rsid w:val="00063407"/>
    <w:rsid w:val="00064815"/>
    <w:rsid w:val="00065D16"/>
    <w:rsid w:val="00066576"/>
    <w:rsid w:val="000674AC"/>
    <w:rsid w:val="000703E5"/>
    <w:rsid w:val="00070E60"/>
    <w:rsid w:val="000747BA"/>
    <w:rsid w:val="000747E1"/>
    <w:rsid w:val="000758AD"/>
    <w:rsid w:val="00077217"/>
    <w:rsid w:val="00080904"/>
    <w:rsid w:val="00080D4F"/>
    <w:rsid w:val="00080D5F"/>
    <w:rsid w:val="00080E86"/>
    <w:rsid w:val="00082276"/>
    <w:rsid w:val="000826FD"/>
    <w:rsid w:val="00082CBB"/>
    <w:rsid w:val="0008437F"/>
    <w:rsid w:val="000874A1"/>
    <w:rsid w:val="00087AC8"/>
    <w:rsid w:val="000919A9"/>
    <w:rsid w:val="00091ABF"/>
    <w:rsid w:val="00091D94"/>
    <w:rsid w:val="0009497B"/>
    <w:rsid w:val="00096CE4"/>
    <w:rsid w:val="000A1DD6"/>
    <w:rsid w:val="000A22F9"/>
    <w:rsid w:val="000A37A6"/>
    <w:rsid w:val="000A37CE"/>
    <w:rsid w:val="000A45A7"/>
    <w:rsid w:val="000A5F53"/>
    <w:rsid w:val="000A6A05"/>
    <w:rsid w:val="000A6D21"/>
    <w:rsid w:val="000A787B"/>
    <w:rsid w:val="000B0BBA"/>
    <w:rsid w:val="000B0E75"/>
    <w:rsid w:val="000B2410"/>
    <w:rsid w:val="000B2B57"/>
    <w:rsid w:val="000B2FCF"/>
    <w:rsid w:val="000B3AFD"/>
    <w:rsid w:val="000B3BC4"/>
    <w:rsid w:val="000B65EF"/>
    <w:rsid w:val="000B766C"/>
    <w:rsid w:val="000B78A3"/>
    <w:rsid w:val="000C1480"/>
    <w:rsid w:val="000C29E2"/>
    <w:rsid w:val="000C2B59"/>
    <w:rsid w:val="000C2DA9"/>
    <w:rsid w:val="000C3EE2"/>
    <w:rsid w:val="000C422E"/>
    <w:rsid w:val="000C4A03"/>
    <w:rsid w:val="000C5A5D"/>
    <w:rsid w:val="000D5903"/>
    <w:rsid w:val="000D7814"/>
    <w:rsid w:val="000D7F8C"/>
    <w:rsid w:val="000E226B"/>
    <w:rsid w:val="000E52B5"/>
    <w:rsid w:val="000E647D"/>
    <w:rsid w:val="000E7F4E"/>
    <w:rsid w:val="000F0FA1"/>
    <w:rsid w:val="000F1AC1"/>
    <w:rsid w:val="000F235D"/>
    <w:rsid w:val="000F35FA"/>
    <w:rsid w:val="000F3BE8"/>
    <w:rsid w:val="000F44AC"/>
    <w:rsid w:val="000F65E0"/>
    <w:rsid w:val="000F691F"/>
    <w:rsid w:val="000F6BDB"/>
    <w:rsid w:val="000F6FA5"/>
    <w:rsid w:val="000F7615"/>
    <w:rsid w:val="00100374"/>
    <w:rsid w:val="001015AA"/>
    <w:rsid w:val="00101A54"/>
    <w:rsid w:val="00101C69"/>
    <w:rsid w:val="00102413"/>
    <w:rsid w:val="001027E1"/>
    <w:rsid w:val="001030E4"/>
    <w:rsid w:val="00103424"/>
    <w:rsid w:val="001039A5"/>
    <w:rsid w:val="00104444"/>
    <w:rsid w:val="00104945"/>
    <w:rsid w:val="00105B7B"/>
    <w:rsid w:val="00105FA3"/>
    <w:rsid w:val="0010651A"/>
    <w:rsid w:val="00106A80"/>
    <w:rsid w:val="00113195"/>
    <w:rsid w:val="00114086"/>
    <w:rsid w:val="00117138"/>
    <w:rsid w:val="0011729D"/>
    <w:rsid w:val="00117571"/>
    <w:rsid w:val="0011764A"/>
    <w:rsid w:val="0011764C"/>
    <w:rsid w:val="00117876"/>
    <w:rsid w:val="00117FAA"/>
    <w:rsid w:val="00121210"/>
    <w:rsid w:val="00122A0C"/>
    <w:rsid w:val="00123291"/>
    <w:rsid w:val="001245E3"/>
    <w:rsid w:val="00124B80"/>
    <w:rsid w:val="0012622A"/>
    <w:rsid w:val="0013152C"/>
    <w:rsid w:val="00133FA1"/>
    <w:rsid w:val="00136C60"/>
    <w:rsid w:val="0013788D"/>
    <w:rsid w:val="00140498"/>
    <w:rsid w:val="001414AD"/>
    <w:rsid w:val="00142078"/>
    <w:rsid w:val="0014276A"/>
    <w:rsid w:val="001428D0"/>
    <w:rsid w:val="00142B53"/>
    <w:rsid w:val="00145E36"/>
    <w:rsid w:val="00146647"/>
    <w:rsid w:val="00146754"/>
    <w:rsid w:val="001471F1"/>
    <w:rsid w:val="001479D6"/>
    <w:rsid w:val="001504E6"/>
    <w:rsid w:val="00151F3F"/>
    <w:rsid w:val="001532C4"/>
    <w:rsid w:val="00153B09"/>
    <w:rsid w:val="00154352"/>
    <w:rsid w:val="00155685"/>
    <w:rsid w:val="001601EA"/>
    <w:rsid w:val="00160782"/>
    <w:rsid w:val="00161A99"/>
    <w:rsid w:val="001627C6"/>
    <w:rsid w:val="00163C0B"/>
    <w:rsid w:val="001648A2"/>
    <w:rsid w:val="001649F9"/>
    <w:rsid w:val="00164AA3"/>
    <w:rsid w:val="001651DA"/>
    <w:rsid w:val="00165240"/>
    <w:rsid w:val="001702A5"/>
    <w:rsid w:val="001722C2"/>
    <w:rsid w:val="0017457E"/>
    <w:rsid w:val="00174FC0"/>
    <w:rsid w:val="0017598E"/>
    <w:rsid w:val="001770B0"/>
    <w:rsid w:val="0018064C"/>
    <w:rsid w:val="00181A01"/>
    <w:rsid w:val="00181C34"/>
    <w:rsid w:val="0018645C"/>
    <w:rsid w:val="00187141"/>
    <w:rsid w:val="00187DE9"/>
    <w:rsid w:val="0019019F"/>
    <w:rsid w:val="00191653"/>
    <w:rsid w:val="001926DB"/>
    <w:rsid w:val="0019456E"/>
    <w:rsid w:val="00194FF2"/>
    <w:rsid w:val="001951B4"/>
    <w:rsid w:val="001978A4"/>
    <w:rsid w:val="001A0B1F"/>
    <w:rsid w:val="001A0ED1"/>
    <w:rsid w:val="001A398C"/>
    <w:rsid w:val="001A4D44"/>
    <w:rsid w:val="001A6491"/>
    <w:rsid w:val="001B1780"/>
    <w:rsid w:val="001B4481"/>
    <w:rsid w:val="001B4DB5"/>
    <w:rsid w:val="001B64E7"/>
    <w:rsid w:val="001C1F89"/>
    <w:rsid w:val="001C346F"/>
    <w:rsid w:val="001C69A1"/>
    <w:rsid w:val="001C7181"/>
    <w:rsid w:val="001D106F"/>
    <w:rsid w:val="001D36A1"/>
    <w:rsid w:val="001D5461"/>
    <w:rsid w:val="001D6331"/>
    <w:rsid w:val="001D6A3A"/>
    <w:rsid w:val="001D76F5"/>
    <w:rsid w:val="001E0C6F"/>
    <w:rsid w:val="001E1ED6"/>
    <w:rsid w:val="001E34C7"/>
    <w:rsid w:val="001E5D94"/>
    <w:rsid w:val="001E69C8"/>
    <w:rsid w:val="001E74C8"/>
    <w:rsid w:val="001F07B3"/>
    <w:rsid w:val="001F0AE1"/>
    <w:rsid w:val="001F1B77"/>
    <w:rsid w:val="001F2CFE"/>
    <w:rsid w:val="001F2DEE"/>
    <w:rsid w:val="001F460A"/>
    <w:rsid w:val="001F4A9A"/>
    <w:rsid w:val="001F5317"/>
    <w:rsid w:val="001F589E"/>
    <w:rsid w:val="001F637E"/>
    <w:rsid w:val="001F6C43"/>
    <w:rsid w:val="001F6E14"/>
    <w:rsid w:val="00200462"/>
    <w:rsid w:val="002004F9"/>
    <w:rsid w:val="00200BD4"/>
    <w:rsid w:val="00201149"/>
    <w:rsid w:val="002017A1"/>
    <w:rsid w:val="002024BF"/>
    <w:rsid w:val="002039D4"/>
    <w:rsid w:val="002068E4"/>
    <w:rsid w:val="002074FD"/>
    <w:rsid w:val="00207570"/>
    <w:rsid w:val="002105E7"/>
    <w:rsid w:val="0021063E"/>
    <w:rsid w:val="00210882"/>
    <w:rsid w:val="00213D4E"/>
    <w:rsid w:val="00214436"/>
    <w:rsid w:val="00214490"/>
    <w:rsid w:val="00215CA1"/>
    <w:rsid w:val="00217920"/>
    <w:rsid w:val="00222117"/>
    <w:rsid w:val="00223FC0"/>
    <w:rsid w:val="00224C19"/>
    <w:rsid w:val="002254E9"/>
    <w:rsid w:val="0022575B"/>
    <w:rsid w:val="00225F08"/>
    <w:rsid w:val="002308DE"/>
    <w:rsid w:val="00230E33"/>
    <w:rsid w:val="002339B4"/>
    <w:rsid w:val="002344DC"/>
    <w:rsid w:val="002351F8"/>
    <w:rsid w:val="002364EC"/>
    <w:rsid w:val="0023673D"/>
    <w:rsid w:val="002373FA"/>
    <w:rsid w:val="002377AC"/>
    <w:rsid w:val="00240450"/>
    <w:rsid w:val="002425C3"/>
    <w:rsid w:val="0024274F"/>
    <w:rsid w:val="00244645"/>
    <w:rsid w:val="00244808"/>
    <w:rsid w:val="002474C4"/>
    <w:rsid w:val="00247E59"/>
    <w:rsid w:val="00250934"/>
    <w:rsid w:val="00251CF2"/>
    <w:rsid w:val="00252887"/>
    <w:rsid w:val="00253B8E"/>
    <w:rsid w:val="00254291"/>
    <w:rsid w:val="002543C0"/>
    <w:rsid w:val="0025577D"/>
    <w:rsid w:val="00255D8E"/>
    <w:rsid w:val="00255DE4"/>
    <w:rsid w:val="00256B1B"/>
    <w:rsid w:val="0026131B"/>
    <w:rsid w:val="00261641"/>
    <w:rsid w:val="00261A3E"/>
    <w:rsid w:val="00261A7D"/>
    <w:rsid w:val="002627AD"/>
    <w:rsid w:val="00262A7E"/>
    <w:rsid w:val="00262C2B"/>
    <w:rsid w:val="0026366D"/>
    <w:rsid w:val="00264FEA"/>
    <w:rsid w:val="00266690"/>
    <w:rsid w:val="00266703"/>
    <w:rsid w:val="00267BC3"/>
    <w:rsid w:val="00270F63"/>
    <w:rsid w:val="002718BC"/>
    <w:rsid w:val="002723EF"/>
    <w:rsid w:val="00274BC8"/>
    <w:rsid w:val="002754AE"/>
    <w:rsid w:val="00275EFA"/>
    <w:rsid w:val="00280235"/>
    <w:rsid w:val="00280FF5"/>
    <w:rsid w:val="00281644"/>
    <w:rsid w:val="0028287F"/>
    <w:rsid w:val="00282C6B"/>
    <w:rsid w:val="002836E3"/>
    <w:rsid w:val="00284D15"/>
    <w:rsid w:val="0028505A"/>
    <w:rsid w:val="00286466"/>
    <w:rsid w:val="002868E0"/>
    <w:rsid w:val="00286900"/>
    <w:rsid w:val="002901B1"/>
    <w:rsid w:val="0029084B"/>
    <w:rsid w:val="002913B7"/>
    <w:rsid w:val="002919A6"/>
    <w:rsid w:val="00294685"/>
    <w:rsid w:val="00294A85"/>
    <w:rsid w:val="00295D7B"/>
    <w:rsid w:val="00296C81"/>
    <w:rsid w:val="00297716"/>
    <w:rsid w:val="00297802"/>
    <w:rsid w:val="002A5378"/>
    <w:rsid w:val="002A7EE2"/>
    <w:rsid w:val="002B0786"/>
    <w:rsid w:val="002B088E"/>
    <w:rsid w:val="002B11B3"/>
    <w:rsid w:val="002B32D4"/>
    <w:rsid w:val="002B34AA"/>
    <w:rsid w:val="002B3F90"/>
    <w:rsid w:val="002B47F6"/>
    <w:rsid w:val="002B5F99"/>
    <w:rsid w:val="002B7FA2"/>
    <w:rsid w:val="002C0303"/>
    <w:rsid w:val="002C18C9"/>
    <w:rsid w:val="002C1E93"/>
    <w:rsid w:val="002C27CE"/>
    <w:rsid w:val="002C3B73"/>
    <w:rsid w:val="002C6D2C"/>
    <w:rsid w:val="002C763E"/>
    <w:rsid w:val="002D0DF4"/>
    <w:rsid w:val="002D2CD3"/>
    <w:rsid w:val="002D4D35"/>
    <w:rsid w:val="002D50BF"/>
    <w:rsid w:val="002D5736"/>
    <w:rsid w:val="002D57F1"/>
    <w:rsid w:val="002D72BF"/>
    <w:rsid w:val="002D7A98"/>
    <w:rsid w:val="002E04A7"/>
    <w:rsid w:val="002E1B05"/>
    <w:rsid w:val="002E32DC"/>
    <w:rsid w:val="002E4165"/>
    <w:rsid w:val="002E45FD"/>
    <w:rsid w:val="002E4D4D"/>
    <w:rsid w:val="002E4E76"/>
    <w:rsid w:val="002F0214"/>
    <w:rsid w:val="002F0DC0"/>
    <w:rsid w:val="002F37B3"/>
    <w:rsid w:val="002F4EED"/>
    <w:rsid w:val="002F58A6"/>
    <w:rsid w:val="002F598F"/>
    <w:rsid w:val="002F635A"/>
    <w:rsid w:val="002F6B7B"/>
    <w:rsid w:val="002F729B"/>
    <w:rsid w:val="0030144D"/>
    <w:rsid w:val="00301E7E"/>
    <w:rsid w:val="00301FF1"/>
    <w:rsid w:val="00302618"/>
    <w:rsid w:val="0030290C"/>
    <w:rsid w:val="00303D29"/>
    <w:rsid w:val="00304102"/>
    <w:rsid w:val="00304321"/>
    <w:rsid w:val="0030432D"/>
    <w:rsid w:val="00305B8A"/>
    <w:rsid w:val="00305C97"/>
    <w:rsid w:val="0030696E"/>
    <w:rsid w:val="0030757A"/>
    <w:rsid w:val="00307E2F"/>
    <w:rsid w:val="00310BEC"/>
    <w:rsid w:val="003120A4"/>
    <w:rsid w:val="003137B2"/>
    <w:rsid w:val="00314A09"/>
    <w:rsid w:val="00316C81"/>
    <w:rsid w:val="00317EA6"/>
    <w:rsid w:val="00320124"/>
    <w:rsid w:val="00320F58"/>
    <w:rsid w:val="00322916"/>
    <w:rsid w:val="00323B01"/>
    <w:rsid w:val="00324EC6"/>
    <w:rsid w:val="0032566E"/>
    <w:rsid w:val="00325B71"/>
    <w:rsid w:val="00325FBD"/>
    <w:rsid w:val="00326015"/>
    <w:rsid w:val="0032639B"/>
    <w:rsid w:val="003278AD"/>
    <w:rsid w:val="00330CE1"/>
    <w:rsid w:val="00330D91"/>
    <w:rsid w:val="00331143"/>
    <w:rsid w:val="0033125D"/>
    <w:rsid w:val="003331AA"/>
    <w:rsid w:val="00333AE7"/>
    <w:rsid w:val="00334877"/>
    <w:rsid w:val="003357DD"/>
    <w:rsid w:val="0033711B"/>
    <w:rsid w:val="00337D7B"/>
    <w:rsid w:val="0034069F"/>
    <w:rsid w:val="0034080D"/>
    <w:rsid w:val="00342A4C"/>
    <w:rsid w:val="0034419C"/>
    <w:rsid w:val="0034544B"/>
    <w:rsid w:val="00351402"/>
    <w:rsid w:val="00352189"/>
    <w:rsid w:val="00353BB9"/>
    <w:rsid w:val="00354E2E"/>
    <w:rsid w:val="00356EA8"/>
    <w:rsid w:val="003571DD"/>
    <w:rsid w:val="00361FA7"/>
    <w:rsid w:val="0036235C"/>
    <w:rsid w:val="00363C21"/>
    <w:rsid w:val="00364395"/>
    <w:rsid w:val="003646BD"/>
    <w:rsid w:val="00365898"/>
    <w:rsid w:val="0037283A"/>
    <w:rsid w:val="003735BF"/>
    <w:rsid w:val="0037587A"/>
    <w:rsid w:val="003760A9"/>
    <w:rsid w:val="0038036E"/>
    <w:rsid w:val="00380CA0"/>
    <w:rsid w:val="00383841"/>
    <w:rsid w:val="00386100"/>
    <w:rsid w:val="00387EA0"/>
    <w:rsid w:val="003905E3"/>
    <w:rsid w:val="003919C2"/>
    <w:rsid w:val="003936EF"/>
    <w:rsid w:val="003945A7"/>
    <w:rsid w:val="00394FA6"/>
    <w:rsid w:val="00395217"/>
    <w:rsid w:val="003957C4"/>
    <w:rsid w:val="00395990"/>
    <w:rsid w:val="00396AB4"/>
    <w:rsid w:val="00396D7B"/>
    <w:rsid w:val="00396EB5"/>
    <w:rsid w:val="0039777C"/>
    <w:rsid w:val="003A06E8"/>
    <w:rsid w:val="003A0CE8"/>
    <w:rsid w:val="003A23F9"/>
    <w:rsid w:val="003A248E"/>
    <w:rsid w:val="003A270C"/>
    <w:rsid w:val="003A2CAD"/>
    <w:rsid w:val="003A3BE0"/>
    <w:rsid w:val="003A42EC"/>
    <w:rsid w:val="003A5352"/>
    <w:rsid w:val="003A6680"/>
    <w:rsid w:val="003A6CF4"/>
    <w:rsid w:val="003A7B17"/>
    <w:rsid w:val="003B0935"/>
    <w:rsid w:val="003B121D"/>
    <w:rsid w:val="003B17C2"/>
    <w:rsid w:val="003B34F9"/>
    <w:rsid w:val="003B36DD"/>
    <w:rsid w:val="003B3BB5"/>
    <w:rsid w:val="003B4295"/>
    <w:rsid w:val="003B5DD8"/>
    <w:rsid w:val="003B79FD"/>
    <w:rsid w:val="003C11FA"/>
    <w:rsid w:val="003C125D"/>
    <w:rsid w:val="003C1A21"/>
    <w:rsid w:val="003C2368"/>
    <w:rsid w:val="003C3006"/>
    <w:rsid w:val="003C4C0D"/>
    <w:rsid w:val="003C511D"/>
    <w:rsid w:val="003C52FD"/>
    <w:rsid w:val="003C541C"/>
    <w:rsid w:val="003D00FB"/>
    <w:rsid w:val="003D3479"/>
    <w:rsid w:val="003D3546"/>
    <w:rsid w:val="003D365B"/>
    <w:rsid w:val="003D5E34"/>
    <w:rsid w:val="003D789A"/>
    <w:rsid w:val="003E0934"/>
    <w:rsid w:val="003E0FB7"/>
    <w:rsid w:val="003E101D"/>
    <w:rsid w:val="003E149E"/>
    <w:rsid w:val="003E1719"/>
    <w:rsid w:val="003E1BB0"/>
    <w:rsid w:val="003E3A71"/>
    <w:rsid w:val="003E4D30"/>
    <w:rsid w:val="003E51DB"/>
    <w:rsid w:val="003E5F12"/>
    <w:rsid w:val="003E65B6"/>
    <w:rsid w:val="003E6990"/>
    <w:rsid w:val="003F0635"/>
    <w:rsid w:val="003F120F"/>
    <w:rsid w:val="003F3313"/>
    <w:rsid w:val="003F4EF5"/>
    <w:rsid w:val="003F617C"/>
    <w:rsid w:val="003F76D9"/>
    <w:rsid w:val="003F787B"/>
    <w:rsid w:val="00400B81"/>
    <w:rsid w:val="00402900"/>
    <w:rsid w:val="00402C6D"/>
    <w:rsid w:val="00402CC1"/>
    <w:rsid w:val="00402D67"/>
    <w:rsid w:val="00405156"/>
    <w:rsid w:val="004052A8"/>
    <w:rsid w:val="0040608F"/>
    <w:rsid w:val="00406510"/>
    <w:rsid w:val="00406719"/>
    <w:rsid w:val="004072EE"/>
    <w:rsid w:val="00407D07"/>
    <w:rsid w:val="00407D54"/>
    <w:rsid w:val="00410033"/>
    <w:rsid w:val="00410C20"/>
    <w:rsid w:val="004112E2"/>
    <w:rsid w:val="00411AF3"/>
    <w:rsid w:val="00411E9E"/>
    <w:rsid w:val="00412183"/>
    <w:rsid w:val="00412E20"/>
    <w:rsid w:val="00414848"/>
    <w:rsid w:val="00416C85"/>
    <w:rsid w:val="00417BC4"/>
    <w:rsid w:val="00420988"/>
    <w:rsid w:val="00422831"/>
    <w:rsid w:val="00423A6F"/>
    <w:rsid w:val="00425EDF"/>
    <w:rsid w:val="00426594"/>
    <w:rsid w:val="0042671B"/>
    <w:rsid w:val="004306A0"/>
    <w:rsid w:val="004309A3"/>
    <w:rsid w:val="00430AAB"/>
    <w:rsid w:val="00430BA4"/>
    <w:rsid w:val="00432A5F"/>
    <w:rsid w:val="00432D13"/>
    <w:rsid w:val="00433AD9"/>
    <w:rsid w:val="00433C87"/>
    <w:rsid w:val="00435500"/>
    <w:rsid w:val="004359C7"/>
    <w:rsid w:val="00435C28"/>
    <w:rsid w:val="00435DD6"/>
    <w:rsid w:val="00436CC1"/>
    <w:rsid w:val="0043742F"/>
    <w:rsid w:val="00437F2C"/>
    <w:rsid w:val="004419F7"/>
    <w:rsid w:val="00443840"/>
    <w:rsid w:val="00454AA3"/>
    <w:rsid w:val="00454B75"/>
    <w:rsid w:val="004553FA"/>
    <w:rsid w:val="00455B8A"/>
    <w:rsid w:val="00456161"/>
    <w:rsid w:val="00457D41"/>
    <w:rsid w:val="00466C5C"/>
    <w:rsid w:val="00466F59"/>
    <w:rsid w:val="004675D0"/>
    <w:rsid w:val="00467E75"/>
    <w:rsid w:val="00471061"/>
    <w:rsid w:val="0047173A"/>
    <w:rsid w:val="00471FFA"/>
    <w:rsid w:val="00472BC3"/>
    <w:rsid w:val="00473FB4"/>
    <w:rsid w:val="00474047"/>
    <w:rsid w:val="00475888"/>
    <w:rsid w:val="00475C19"/>
    <w:rsid w:val="00475FFF"/>
    <w:rsid w:val="00476D77"/>
    <w:rsid w:val="00476D89"/>
    <w:rsid w:val="00477418"/>
    <w:rsid w:val="00487071"/>
    <w:rsid w:val="00487403"/>
    <w:rsid w:val="00487A37"/>
    <w:rsid w:val="0049122B"/>
    <w:rsid w:val="00491CDE"/>
    <w:rsid w:val="0049294C"/>
    <w:rsid w:val="004930B0"/>
    <w:rsid w:val="0049417F"/>
    <w:rsid w:val="0049480C"/>
    <w:rsid w:val="00494CB0"/>
    <w:rsid w:val="00497006"/>
    <w:rsid w:val="004A0728"/>
    <w:rsid w:val="004A24C1"/>
    <w:rsid w:val="004A5AE3"/>
    <w:rsid w:val="004A6156"/>
    <w:rsid w:val="004A64F0"/>
    <w:rsid w:val="004A66A1"/>
    <w:rsid w:val="004A6A0E"/>
    <w:rsid w:val="004A778C"/>
    <w:rsid w:val="004A7849"/>
    <w:rsid w:val="004B1256"/>
    <w:rsid w:val="004B1489"/>
    <w:rsid w:val="004B205A"/>
    <w:rsid w:val="004B4B05"/>
    <w:rsid w:val="004B6290"/>
    <w:rsid w:val="004B7AA5"/>
    <w:rsid w:val="004C0251"/>
    <w:rsid w:val="004C16D3"/>
    <w:rsid w:val="004C185C"/>
    <w:rsid w:val="004C1A56"/>
    <w:rsid w:val="004C230F"/>
    <w:rsid w:val="004C244A"/>
    <w:rsid w:val="004C28CE"/>
    <w:rsid w:val="004C6A48"/>
    <w:rsid w:val="004D1346"/>
    <w:rsid w:val="004D45A5"/>
    <w:rsid w:val="004D4D8A"/>
    <w:rsid w:val="004D5400"/>
    <w:rsid w:val="004D5683"/>
    <w:rsid w:val="004D5B48"/>
    <w:rsid w:val="004D6463"/>
    <w:rsid w:val="004D783D"/>
    <w:rsid w:val="004E0FA4"/>
    <w:rsid w:val="004E0FEC"/>
    <w:rsid w:val="004E34BE"/>
    <w:rsid w:val="004E6DE0"/>
    <w:rsid w:val="004E7B47"/>
    <w:rsid w:val="004F4D16"/>
    <w:rsid w:val="005004B1"/>
    <w:rsid w:val="0050125B"/>
    <w:rsid w:val="00502910"/>
    <w:rsid w:val="0050446D"/>
    <w:rsid w:val="005044A0"/>
    <w:rsid w:val="00504989"/>
    <w:rsid w:val="00505F2B"/>
    <w:rsid w:val="005064B8"/>
    <w:rsid w:val="00506DE0"/>
    <w:rsid w:val="005070D6"/>
    <w:rsid w:val="00510694"/>
    <w:rsid w:val="00512351"/>
    <w:rsid w:val="00513189"/>
    <w:rsid w:val="0051601D"/>
    <w:rsid w:val="00516EF8"/>
    <w:rsid w:val="005208D1"/>
    <w:rsid w:val="00520FA6"/>
    <w:rsid w:val="0052262C"/>
    <w:rsid w:val="0052370E"/>
    <w:rsid w:val="00523D46"/>
    <w:rsid w:val="00526EE4"/>
    <w:rsid w:val="00527A1E"/>
    <w:rsid w:val="00530D09"/>
    <w:rsid w:val="00530F45"/>
    <w:rsid w:val="005310FE"/>
    <w:rsid w:val="005312F6"/>
    <w:rsid w:val="00532AAF"/>
    <w:rsid w:val="00533580"/>
    <w:rsid w:val="00534A25"/>
    <w:rsid w:val="0053535E"/>
    <w:rsid w:val="00536B56"/>
    <w:rsid w:val="00536E07"/>
    <w:rsid w:val="005371D1"/>
    <w:rsid w:val="005420E6"/>
    <w:rsid w:val="005435AE"/>
    <w:rsid w:val="00544A5A"/>
    <w:rsid w:val="005459EF"/>
    <w:rsid w:val="00546453"/>
    <w:rsid w:val="00550875"/>
    <w:rsid w:val="00550A44"/>
    <w:rsid w:val="00551121"/>
    <w:rsid w:val="00552758"/>
    <w:rsid w:val="005537CF"/>
    <w:rsid w:val="005550E0"/>
    <w:rsid w:val="00557BB6"/>
    <w:rsid w:val="0056063A"/>
    <w:rsid w:val="00561DDC"/>
    <w:rsid w:val="0056281A"/>
    <w:rsid w:val="005644D9"/>
    <w:rsid w:val="00564A8C"/>
    <w:rsid w:val="00564B96"/>
    <w:rsid w:val="00564D98"/>
    <w:rsid w:val="00566874"/>
    <w:rsid w:val="005712F0"/>
    <w:rsid w:val="00571331"/>
    <w:rsid w:val="00574775"/>
    <w:rsid w:val="00575E8E"/>
    <w:rsid w:val="00577D36"/>
    <w:rsid w:val="00577E07"/>
    <w:rsid w:val="005803E1"/>
    <w:rsid w:val="00581EF8"/>
    <w:rsid w:val="00583458"/>
    <w:rsid w:val="00583B81"/>
    <w:rsid w:val="005850AC"/>
    <w:rsid w:val="00586D34"/>
    <w:rsid w:val="005903CE"/>
    <w:rsid w:val="00590BAB"/>
    <w:rsid w:val="005911DE"/>
    <w:rsid w:val="0059128A"/>
    <w:rsid w:val="005928B0"/>
    <w:rsid w:val="00592BF2"/>
    <w:rsid w:val="005933CF"/>
    <w:rsid w:val="00593E0B"/>
    <w:rsid w:val="00595426"/>
    <w:rsid w:val="00595733"/>
    <w:rsid w:val="00596336"/>
    <w:rsid w:val="005A079E"/>
    <w:rsid w:val="005A0D7A"/>
    <w:rsid w:val="005A10CF"/>
    <w:rsid w:val="005A1919"/>
    <w:rsid w:val="005A1F86"/>
    <w:rsid w:val="005A4620"/>
    <w:rsid w:val="005A5708"/>
    <w:rsid w:val="005B05DA"/>
    <w:rsid w:val="005B0CDC"/>
    <w:rsid w:val="005B1BA5"/>
    <w:rsid w:val="005B3372"/>
    <w:rsid w:val="005B4854"/>
    <w:rsid w:val="005B6039"/>
    <w:rsid w:val="005B75AD"/>
    <w:rsid w:val="005C236F"/>
    <w:rsid w:val="005C2D66"/>
    <w:rsid w:val="005C48A0"/>
    <w:rsid w:val="005C59F5"/>
    <w:rsid w:val="005C61D7"/>
    <w:rsid w:val="005C79F4"/>
    <w:rsid w:val="005D0200"/>
    <w:rsid w:val="005D0F45"/>
    <w:rsid w:val="005D1163"/>
    <w:rsid w:val="005D19B0"/>
    <w:rsid w:val="005D2346"/>
    <w:rsid w:val="005D317B"/>
    <w:rsid w:val="005D3E02"/>
    <w:rsid w:val="005E2BAC"/>
    <w:rsid w:val="005E4388"/>
    <w:rsid w:val="005F16F4"/>
    <w:rsid w:val="005F5119"/>
    <w:rsid w:val="005F72CC"/>
    <w:rsid w:val="005F75CF"/>
    <w:rsid w:val="005F7977"/>
    <w:rsid w:val="0060117C"/>
    <w:rsid w:val="0060160F"/>
    <w:rsid w:val="00603661"/>
    <w:rsid w:val="00604EE5"/>
    <w:rsid w:val="00607302"/>
    <w:rsid w:val="00607A00"/>
    <w:rsid w:val="00612B8B"/>
    <w:rsid w:val="00613766"/>
    <w:rsid w:val="00614BA8"/>
    <w:rsid w:val="00615927"/>
    <w:rsid w:val="00616245"/>
    <w:rsid w:val="00616EAE"/>
    <w:rsid w:val="00622990"/>
    <w:rsid w:val="0062424C"/>
    <w:rsid w:val="006262B5"/>
    <w:rsid w:val="0063174E"/>
    <w:rsid w:val="00632368"/>
    <w:rsid w:val="00634B23"/>
    <w:rsid w:val="00635E05"/>
    <w:rsid w:val="00636350"/>
    <w:rsid w:val="006369CB"/>
    <w:rsid w:val="006378EC"/>
    <w:rsid w:val="00637E68"/>
    <w:rsid w:val="00641280"/>
    <w:rsid w:val="00642876"/>
    <w:rsid w:val="00644401"/>
    <w:rsid w:val="006455D3"/>
    <w:rsid w:val="00645664"/>
    <w:rsid w:val="00645EDE"/>
    <w:rsid w:val="00646051"/>
    <w:rsid w:val="00646079"/>
    <w:rsid w:val="00647858"/>
    <w:rsid w:val="00647D51"/>
    <w:rsid w:val="0065173E"/>
    <w:rsid w:val="00651C8C"/>
    <w:rsid w:val="00654A44"/>
    <w:rsid w:val="00654ABC"/>
    <w:rsid w:val="006559F2"/>
    <w:rsid w:val="0065630B"/>
    <w:rsid w:val="00656A07"/>
    <w:rsid w:val="00657F28"/>
    <w:rsid w:val="00663696"/>
    <w:rsid w:val="00665D9D"/>
    <w:rsid w:val="00666800"/>
    <w:rsid w:val="006668BD"/>
    <w:rsid w:val="00667DE9"/>
    <w:rsid w:val="00671BA9"/>
    <w:rsid w:val="00673477"/>
    <w:rsid w:val="00674393"/>
    <w:rsid w:val="00674942"/>
    <w:rsid w:val="006765D3"/>
    <w:rsid w:val="00676A5A"/>
    <w:rsid w:val="006804E5"/>
    <w:rsid w:val="0068056A"/>
    <w:rsid w:val="006812E9"/>
    <w:rsid w:val="00682EB4"/>
    <w:rsid w:val="00682F36"/>
    <w:rsid w:val="00684095"/>
    <w:rsid w:val="006847ED"/>
    <w:rsid w:val="006852EA"/>
    <w:rsid w:val="00686157"/>
    <w:rsid w:val="00687266"/>
    <w:rsid w:val="00691B4F"/>
    <w:rsid w:val="00691C6F"/>
    <w:rsid w:val="00691D11"/>
    <w:rsid w:val="00694DE0"/>
    <w:rsid w:val="006954A6"/>
    <w:rsid w:val="0069657E"/>
    <w:rsid w:val="006A17DB"/>
    <w:rsid w:val="006A30D5"/>
    <w:rsid w:val="006A31A7"/>
    <w:rsid w:val="006A3E5E"/>
    <w:rsid w:val="006A515C"/>
    <w:rsid w:val="006A518E"/>
    <w:rsid w:val="006A5726"/>
    <w:rsid w:val="006A62B8"/>
    <w:rsid w:val="006A641B"/>
    <w:rsid w:val="006B00E8"/>
    <w:rsid w:val="006B1DF9"/>
    <w:rsid w:val="006B232C"/>
    <w:rsid w:val="006B3383"/>
    <w:rsid w:val="006B4BFA"/>
    <w:rsid w:val="006B5135"/>
    <w:rsid w:val="006B59F1"/>
    <w:rsid w:val="006B6AEC"/>
    <w:rsid w:val="006B7020"/>
    <w:rsid w:val="006B7F25"/>
    <w:rsid w:val="006B7FA6"/>
    <w:rsid w:val="006C0D34"/>
    <w:rsid w:val="006C1EA9"/>
    <w:rsid w:val="006C21B6"/>
    <w:rsid w:val="006C2A88"/>
    <w:rsid w:val="006C3F86"/>
    <w:rsid w:val="006C4D1C"/>
    <w:rsid w:val="006C6AB6"/>
    <w:rsid w:val="006C6FE4"/>
    <w:rsid w:val="006C732C"/>
    <w:rsid w:val="006D0C3B"/>
    <w:rsid w:val="006D1F0E"/>
    <w:rsid w:val="006D32B0"/>
    <w:rsid w:val="006D4823"/>
    <w:rsid w:val="006D635C"/>
    <w:rsid w:val="006D67F2"/>
    <w:rsid w:val="006E052A"/>
    <w:rsid w:val="006E1FB3"/>
    <w:rsid w:val="006E207A"/>
    <w:rsid w:val="006E20F2"/>
    <w:rsid w:val="006E2356"/>
    <w:rsid w:val="006E240D"/>
    <w:rsid w:val="006E4371"/>
    <w:rsid w:val="006E5538"/>
    <w:rsid w:val="006E6678"/>
    <w:rsid w:val="006E71D9"/>
    <w:rsid w:val="006E7C2B"/>
    <w:rsid w:val="006F10FF"/>
    <w:rsid w:val="006F11E9"/>
    <w:rsid w:val="006F22E5"/>
    <w:rsid w:val="006F2C8C"/>
    <w:rsid w:val="006F3BF2"/>
    <w:rsid w:val="006F3EA9"/>
    <w:rsid w:val="006F680F"/>
    <w:rsid w:val="006F6E69"/>
    <w:rsid w:val="006F7AD2"/>
    <w:rsid w:val="007008A7"/>
    <w:rsid w:val="00700BEF"/>
    <w:rsid w:val="0070204B"/>
    <w:rsid w:val="00705879"/>
    <w:rsid w:val="00707AA5"/>
    <w:rsid w:val="007105FD"/>
    <w:rsid w:val="00710939"/>
    <w:rsid w:val="00710B80"/>
    <w:rsid w:val="00711531"/>
    <w:rsid w:val="007119AC"/>
    <w:rsid w:val="007126AD"/>
    <w:rsid w:val="00712749"/>
    <w:rsid w:val="00713697"/>
    <w:rsid w:val="007154F2"/>
    <w:rsid w:val="00722AC5"/>
    <w:rsid w:val="00722E3A"/>
    <w:rsid w:val="00726072"/>
    <w:rsid w:val="007263F3"/>
    <w:rsid w:val="00726A5E"/>
    <w:rsid w:val="00731F5E"/>
    <w:rsid w:val="0073319F"/>
    <w:rsid w:val="00740566"/>
    <w:rsid w:val="00740CD8"/>
    <w:rsid w:val="0074199F"/>
    <w:rsid w:val="00741BF6"/>
    <w:rsid w:val="0074298E"/>
    <w:rsid w:val="00742DCC"/>
    <w:rsid w:val="007435A1"/>
    <w:rsid w:val="00746400"/>
    <w:rsid w:val="00746655"/>
    <w:rsid w:val="007475BB"/>
    <w:rsid w:val="00750BE3"/>
    <w:rsid w:val="00750BEA"/>
    <w:rsid w:val="00751AB3"/>
    <w:rsid w:val="0075318F"/>
    <w:rsid w:val="00755AA1"/>
    <w:rsid w:val="00761B4A"/>
    <w:rsid w:val="00761CEC"/>
    <w:rsid w:val="00762500"/>
    <w:rsid w:val="00763024"/>
    <w:rsid w:val="00763BEB"/>
    <w:rsid w:val="0076634A"/>
    <w:rsid w:val="00766D02"/>
    <w:rsid w:val="00767729"/>
    <w:rsid w:val="00767952"/>
    <w:rsid w:val="00770CB8"/>
    <w:rsid w:val="00770E18"/>
    <w:rsid w:val="0077113F"/>
    <w:rsid w:val="00771844"/>
    <w:rsid w:val="007727B7"/>
    <w:rsid w:val="00772AF3"/>
    <w:rsid w:val="0077316F"/>
    <w:rsid w:val="0077425B"/>
    <w:rsid w:val="00774F9C"/>
    <w:rsid w:val="00775D28"/>
    <w:rsid w:val="0077782A"/>
    <w:rsid w:val="0078069A"/>
    <w:rsid w:val="00781732"/>
    <w:rsid w:val="00782596"/>
    <w:rsid w:val="007843D5"/>
    <w:rsid w:val="00786674"/>
    <w:rsid w:val="0078721F"/>
    <w:rsid w:val="00790B58"/>
    <w:rsid w:val="00791F5F"/>
    <w:rsid w:val="007931D7"/>
    <w:rsid w:val="00794F3E"/>
    <w:rsid w:val="00795334"/>
    <w:rsid w:val="00797FD0"/>
    <w:rsid w:val="007A2251"/>
    <w:rsid w:val="007A30AC"/>
    <w:rsid w:val="007A4A88"/>
    <w:rsid w:val="007A4C23"/>
    <w:rsid w:val="007A5C78"/>
    <w:rsid w:val="007A6467"/>
    <w:rsid w:val="007A64D3"/>
    <w:rsid w:val="007A786C"/>
    <w:rsid w:val="007B029C"/>
    <w:rsid w:val="007B2C73"/>
    <w:rsid w:val="007B3E7B"/>
    <w:rsid w:val="007B4911"/>
    <w:rsid w:val="007B6466"/>
    <w:rsid w:val="007B7994"/>
    <w:rsid w:val="007B7EE1"/>
    <w:rsid w:val="007C21DD"/>
    <w:rsid w:val="007C290B"/>
    <w:rsid w:val="007C334A"/>
    <w:rsid w:val="007C3621"/>
    <w:rsid w:val="007C3B9A"/>
    <w:rsid w:val="007C3CD0"/>
    <w:rsid w:val="007C3F70"/>
    <w:rsid w:val="007C4553"/>
    <w:rsid w:val="007C4A34"/>
    <w:rsid w:val="007C7147"/>
    <w:rsid w:val="007C753A"/>
    <w:rsid w:val="007D11FE"/>
    <w:rsid w:val="007D1336"/>
    <w:rsid w:val="007D4919"/>
    <w:rsid w:val="007D4D59"/>
    <w:rsid w:val="007D6767"/>
    <w:rsid w:val="007D6979"/>
    <w:rsid w:val="007D7CD2"/>
    <w:rsid w:val="007E0942"/>
    <w:rsid w:val="007E0DF6"/>
    <w:rsid w:val="007E0E09"/>
    <w:rsid w:val="007E1277"/>
    <w:rsid w:val="007E18A3"/>
    <w:rsid w:val="007E55DF"/>
    <w:rsid w:val="007E565D"/>
    <w:rsid w:val="007E733C"/>
    <w:rsid w:val="007F141E"/>
    <w:rsid w:val="007F14EF"/>
    <w:rsid w:val="007F3E2B"/>
    <w:rsid w:val="007F5705"/>
    <w:rsid w:val="007F61E4"/>
    <w:rsid w:val="007F784A"/>
    <w:rsid w:val="008017C5"/>
    <w:rsid w:val="00801D61"/>
    <w:rsid w:val="00802531"/>
    <w:rsid w:val="00802672"/>
    <w:rsid w:val="0080285C"/>
    <w:rsid w:val="00804CE9"/>
    <w:rsid w:val="00810822"/>
    <w:rsid w:val="00811701"/>
    <w:rsid w:val="0081223C"/>
    <w:rsid w:val="00812665"/>
    <w:rsid w:val="00812BE3"/>
    <w:rsid w:val="00812E46"/>
    <w:rsid w:val="00813662"/>
    <w:rsid w:val="0081478D"/>
    <w:rsid w:val="008149E0"/>
    <w:rsid w:val="00814AD5"/>
    <w:rsid w:val="008172C6"/>
    <w:rsid w:val="008174E1"/>
    <w:rsid w:val="00820875"/>
    <w:rsid w:val="00820CA0"/>
    <w:rsid w:val="008219A1"/>
    <w:rsid w:val="008229B9"/>
    <w:rsid w:val="00823ECB"/>
    <w:rsid w:val="0082540C"/>
    <w:rsid w:val="00826E75"/>
    <w:rsid w:val="00827BB8"/>
    <w:rsid w:val="008304DD"/>
    <w:rsid w:val="00834377"/>
    <w:rsid w:val="00834754"/>
    <w:rsid w:val="00835DA0"/>
    <w:rsid w:val="008378D0"/>
    <w:rsid w:val="00837AD2"/>
    <w:rsid w:val="00837C92"/>
    <w:rsid w:val="00840EDA"/>
    <w:rsid w:val="008414A0"/>
    <w:rsid w:val="00841F95"/>
    <w:rsid w:val="00842022"/>
    <w:rsid w:val="0084255E"/>
    <w:rsid w:val="008430B2"/>
    <w:rsid w:val="00843181"/>
    <w:rsid w:val="00843C1F"/>
    <w:rsid w:val="00845785"/>
    <w:rsid w:val="00846F9C"/>
    <w:rsid w:val="00850448"/>
    <w:rsid w:val="00850B52"/>
    <w:rsid w:val="00851CDA"/>
    <w:rsid w:val="008528B4"/>
    <w:rsid w:val="00853683"/>
    <w:rsid w:val="00853C04"/>
    <w:rsid w:val="00855488"/>
    <w:rsid w:val="00856B79"/>
    <w:rsid w:val="00857360"/>
    <w:rsid w:val="00860E62"/>
    <w:rsid w:val="008616C2"/>
    <w:rsid w:val="0086171B"/>
    <w:rsid w:val="008626EC"/>
    <w:rsid w:val="008634DA"/>
    <w:rsid w:val="0086445C"/>
    <w:rsid w:val="00864624"/>
    <w:rsid w:val="00865957"/>
    <w:rsid w:val="0086663A"/>
    <w:rsid w:val="008666FF"/>
    <w:rsid w:val="00866924"/>
    <w:rsid w:val="00870103"/>
    <w:rsid w:val="008711AF"/>
    <w:rsid w:val="00871678"/>
    <w:rsid w:val="00873CAE"/>
    <w:rsid w:val="00875CD7"/>
    <w:rsid w:val="008762C1"/>
    <w:rsid w:val="00876DB0"/>
    <w:rsid w:val="00881169"/>
    <w:rsid w:val="0088118C"/>
    <w:rsid w:val="00881AAE"/>
    <w:rsid w:val="0088215E"/>
    <w:rsid w:val="00882286"/>
    <w:rsid w:val="00883D07"/>
    <w:rsid w:val="00883D28"/>
    <w:rsid w:val="0088449B"/>
    <w:rsid w:val="00885DE1"/>
    <w:rsid w:val="00887391"/>
    <w:rsid w:val="00887E92"/>
    <w:rsid w:val="008904C2"/>
    <w:rsid w:val="008916A4"/>
    <w:rsid w:val="008934AD"/>
    <w:rsid w:val="00894C38"/>
    <w:rsid w:val="00895197"/>
    <w:rsid w:val="00895314"/>
    <w:rsid w:val="00895A84"/>
    <w:rsid w:val="00896073"/>
    <w:rsid w:val="008A036E"/>
    <w:rsid w:val="008A05ED"/>
    <w:rsid w:val="008A0C17"/>
    <w:rsid w:val="008A23D3"/>
    <w:rsid w:val="008A31E3"/>
    <w:rsid w:val="008A378D"/>
    <w:rsid w:val="008A3FF9"/>
    <w:rsid w:val="008A4387"/>
    <w:rsid w:val="008A604D"/>
    <w:rsid w:val="008A73F0"/>
    <w:rsid w:val="008A788D"/>
    <w:rsid w:val="008A7BA7"/>
    <w:rsid w:val="008B1643"/>
    <w:rsid w:val="008B16A1"/>
    <w:rsid w:val="008B2282"/>
    <w:rsid w:val="008B23F7"/>
    <w:rsid w:val="008B402F"/>
    <w:rsid w:val="008B4A2B"/>
    <w:rsid w:val="008B4AAC"/>
    <w:rsid w:val="008B55DC"/>
    <w:rsid w:val="008B5EFE"/>
    <w:rsid w:val="008B749B"/>
    <w:rsid w:val="008B78A3"/>
    <w:rsid w:val="008B7FBB"/>
    <w:rsid w:val="008C0C19"/>
    <w:rsid w:val="008C0C36"/>
    <w:rsid w:val="008C1C34"/>
    <w:rsid w:val="008C1C82"/>
    <w:rsid w:val="008C248B"/>
    <w:rsid w:val="008C2FAA"/>
    <w:rsid w:val="008C3896"/>
    <w:rsid w:val="008C4641"/>
    <w:rsid w:val="008C6F16"/>
    <w:rsid w:val="008C7550"/>
    <w:rsid w:val="008C797F"/>
    <w:rsid w:val="008D2D7F"/>
    <w:rsid w:val="008D4E69"/>
    <w:rsid w:val="008D4F52"/>
    <w:rsid w:val="008D4F84"/>
    <w:rsid w:val="008D6D68"/>
    <w:rsid w:val="008D7A46"/>
    <w:rsid w:val="008E1FB4"/>
    <w:rsid w:val="008E28D1"/>
    <w:rsid w:val="008E32B7"/>
    <w:rsid w:val="008E631D"/>
    <w:rsid w:val="008E648F"/>
    <w:rsid w:val="008F07E4"/>
    <w:rsid w:val="008F1340"/>
    <w:rsid w:val="008F2F94"/>
    <w:rsid w:val="008F4803"/>
    <w:rsid w:val="008F50D3"/>
    <w:rsid w:val="008F5811"/>
    <w:rsid w:val="00900DF7"/>
    <w:rsid w:val="00901113"/>
    <w:rsid w:val="00901407"/>
    <w:rsid w:val="00901D85"/>
    <w:rsid w:val="00903E5E"/>
    <w:rsid w:val="0090404A"/>
    <w:rsid w:val="00904BC8"/>
    <w:rsid w:val="00904EC2"/>
    <w:rsid w:val="009067B1"/>
    <w:rsid w:val="00906FA4"/>
    <w:rsid w:val="00907698"/>
    <w:rsid w:val="009119C9"/>
    <w:rsid w:val="0091272B"/>
    <w:rsid w:val="00914496"/>
    <w:rsid w:val="009150D1"/>
    <w:rsid w:val="009151C3"/>
    <w:rsid w:val="00915B99"/>
    <w:rsid w:val="009168C8"/>
    <w:rsid w:val="00916B06"/>
    <w:rsid w:val="00917B14"/>
    <w:rsid w:val="00920D68"/>
    <w:rsid w:val="009234BA"/>
    <w:rsid w:val="009248A9"/>
    <w:rsid w:val="00924E66"/>
    <w:rsid w:val="00925958"/>
    <w:rsid w:val="0092628B"/>
    <w:rsid w:val="009319EF"/>
    <w:rsid w:val="00932004"/>
    <w:rsid w:val="0093209E"/>
    <w:rsid w:val="00933C03"/>
    <w:rsid w:val="00935E71"/>
    <w:rsid w:val="0093635D"/>
    <w:rsid w:val="00937392"/>
    <w:rsid w:val="0094121C"/>
    <w:rsid w:val="00941436"/>
    <w:rsid w:val="0094397D"/>
    <w:rsid w:val="00943ADA"/>
    <w:rsid w:val="0094470F"/>
    <w:rsid w:val="00944858"/>
    <w:rsid w:val="00944B36"/>
    <w:rsid w:val="00944CFA"/>
    <w:rsid w:val="00945FC0"/>
    <w:rsid w:val="0094705F"/>
    <w:rsid w:val="0095090A"/>
    <w:rsid w:val="00952E31"/>
    <w:rsid w:val="00953643"/>
    <w:rsid w:val="00954131"/>
    <w:rsid w:val="009570B3"/>
    <w:rsid w:val="009603D8"/>
    <w:rsid w:val="009609EA"/>
    <w:rsid w:val="00960B27"/>
    <w:rsid w:val="00960D5A"/>
    <w:rsid w:val="0096151D"/>
    <w:rsid w:val="009620CE"/>
    <w:rsid w:val="009649D2"/>
    <w:rsid w:val="00970606"/>
    <w:rsid w:val="00971051"/>
    <w:rsid w:val="009710DD"/>
    <w:rsid w:val="0097191C"/>
    <w:rsid w:val="0097656C"/>
    <w:rsid w:val="00977256"/>
    <w:rsid w:val="00980257"/>
    <w:rsid w:val="00980591"/>
    <w:rsid w:val="00980BFB"/>
    <w:rsid w:val="00980DD9"/>
    <w:rsid w:val="00982033"/>
    <w:rsid w:val="00982F03"/>
    <w:rsid w:val="00983AC5"/>
    <w:rsid w:val="0098472F"/>
    <w:rsid w:val="009847A7"/>
    <w:rsid w:val="00984940"/>
    <w:rsid w:val="009871E1"/>
    <w:rsid w:val="00987893"/>
    <w:rsid w:val="009905DD"/>
    <w:rsid w:val="00990D7A"/>
    <w:rsid w:val="00990E16"/>
    <w:rsid w:val="00991742"/>
    <w:rsid w:val="00995D41"/>
    <w:rsid w:val="009972DC"/>
    <w:rsid w:val="009A0F93"/>
    <w:rsid w:val="009A12D5"/>
    <w:rsid w:val="009A3310"/>
    <w:rsid w:val="009A43AB"/>
    <w:rsid w:val="009A5DC5"/>
    <w:rsid w:val="009A6A91"/>
    <w:rsid w:val="009A729A"/>
    <w:rsid w:val="009A750C"/>
    <w:rsid w:val="009B4279"/>
    <w:rsid w:val="009B62BC"/>
    <w:rsid w:val="009B7D73"/>
    <w:rsid w:val="009C068E"/>
    <w:rsid w:val="009C07F1"/>
    <w:rsid w:val="009C18EA"/>
    <w:rsid w:val="009C1FBC"/>
    <w:rsid w:val="009C30B6"/>
    <w:rsid w:val="009C350A"/>
    <w:rsid w:val="009C37F8"/>
    <w:rsid w:val="009C60AB"/>
    <w:rsid w:val="009C70D0"/>
    <w:rsid w:val="009D1377"/>
    <w:rsid w:val="009D2A82"/>
    <w:rsid w:val="009D4AB9"/>
    <w:rsid w:val="009D5B5D"/>
    <w:rsid w:val="009D5BB1"/>
    <w:rsid w:val="009D5DE8"/>
    <w:rsid w:val="009D6EE7"/>
    <w:rsid w:val="009D6F99"/>
    <w:rsid w:val="009E03DA"/>
    <w:rsid w:val="009E23E0"/>
    <w:rsid w:val="009E32F7"/>
    <w:rsid w:val="009E4300"/>
    <w:rsid w:val="009E5477"/>
    <w:rsid w:val="009E6143"/>
    <w:rsid w:val="009E64B1"/>
    <w:rsid w:val="009E7559"/>
    <w:rsid w:val="009E7995"/>
    <w:rsid w:val="009F00A5"/>
    <w:rsid w:val="009F4711"/>
    <w:rsid w:val="009F493A"/>
    <w:rsid w:val="009F74B9"/>
    <w:rsid w:val="009F793F"/>
    <w:rsid w:val="009F7C38"/>
    <w:rsid w:val="00A0168D"/>
    <w:rsid w:val="00A03278"/>
    <w:rsid w:val="00A04702"/>
    <w:rsid w:val="00A0479F"/>
    <w:rsid w:val="00A10C72"/>
    <w:rsid w:val="00A10EEF"/>
    <w:rsid w:val="00A11DB7"/>
    <w:rsid w:val="00A13182"/>
    <w:rsid w:val="00A13B6C"/>
    <w:rsid w:val="00A13BD5"/>
    <w:rsid w:val="00A14513"/>
    <w:rsid w:val="00A14E0F"/>
    <w:rsid w:val="00A151CE"/>
    <w:rsid w:val="00A15D07"/>
    <w:rsid w:val="00A15EAD"/>
    <w:rsid w:val="00A2062B"/>
    <w:rsid w:val="00A228B3"/>
    <w:rsid w:val="00A235F9"/>
    <w:rsid w:val="00A24B5A"/>
    <w:rsid w:val="00A24E13"/>
    <w:rsid w:val="00A25B7B"/>
    <w:rsid w:val="00A26A66"/>
    <w:rsid w:val="00A26A97"/>
    <w:rsid w:val="00A31B7B"/>
    <w:rsid w:val="00A33284"/>
    <w:rsid w:val="00A35C5F"/>
    <w:rsid w:val="00A35F4C"/>
    <w:rsid w:val="00A35F7D"/>
    <w:rsid w:val="00A36660"/>
    <w:rsid w:val="00A36965"/>
    <w:rsid w:val="00A37A8B"/>
    <w:rsid w:val="00A405FA"/>
    <w:rsid w:val="00A40FE5"/>
    <w:rsid w:val="00A4100F"/>
    <w:rsid w:val="00A416E7"/>
    <w:rsid w:val="00A41EA6"/>
    <w:rsid w:val="00A45C38"/>
    <w:rsid w:val="00A47E99"/>
    <w:rsid w:val="00A503E4"/>
    <w:rsid w:val="00A5099E"/>
    <w:rsid w:val="00A50B66"/>
    <w:rsid w:val="00A52B40"/>
    <w:rsid w:val="00A541A7"/>
    <w:rsid w:val="00A56A0A"/>
    <w:rsid w:val="00A610DE"/>
    <w:rsid w:val="00A62EB5"/>
    <w:rsid w:val="00A63CED"/>
    <w:rsid w:val="00A64EB2"/>
    <w:rsid w:val="00A6594C"/>
    <w:rsid w:val="00A66596"/>
    <w:rsid w:val="00A6739B"/>
    <w:rsid w:val="00A7078C"/>
    <w:rsid w:val="00A71280"/>
    <w:rsid w:val="00A75147"/>
    <w:rsid w:val="00A755F2"/>
    <w:rsid w:val="00A75D1D"/>
    <w:rsid w:val="00A7740B"/>
    <w:rsid w:val="00A805BD"/>
    <w:rsid w:val="00A815F2"/>
    <w:rsid w:val="00A821D9"/>
    <w:rsid w:val="00A834E3"/>
    <w:rsid w:val="00A86F4A"/>
    <w:rsid w:val="00A87922"/>
    <w:rsid w:val="00A90DF3"/>
    <w:rsid w:val="00A91251"/>
    <w:rsid w:val="00A918BC"/>
    <w:rsid w:val="00A91954"/>
    <w:rsid w:val="00A93387"/>
    <w:rsid w:val="00A94457"/>
    <w:rsid w:val="00A94A47"/>
    <w:rsid w:val="00A9665F"/>
    <w:rsid w:val="00AA019A"/>
    <w:rsid w:val="00AA1BC0"/>
    <w:rsid w:val="00AA1FB9"/>
    <w:rsid w:val="00AA2C25"/>
    <w:rsid w:val="00AA33BF"/>
    <w:rsid w:val="00AA3AC2"/>
    <w:rsid w:val="00AA3E58"/>
    <w:rsid w:val="00AA51AF"/>
    <w:rsid w:val="00AA58F3"/>
    <w:rsid w:val="00AA5ADC"/>
    <w:rsid w:val="00AA6590"/>
    <w:rsid w:val="00AB0CE4"/>
    <w:rsid w:val="00AB2508"/>
    <w:rsid w:val="00AB6A96"/>
    <w:rsid w:val="00AC3D89"/>
    <w:rsid w:val="00AC43A7"/>
    <w:rsid w:val="00AC54E2"/>
    <w:rsid w:val="00AC70A5"/>
    <w:rsid w:val="00AC7161"/>
    <w:rsid w:val="00AC7E2B"/>
    <w:rsid w:val="00AC7E69"/>
    <w:rsid w:val="00AD0380"/>
    <w:rsid w:val="00AD21A6"/>
    <w:rsid w:val="00AD48B1"/>
    <w:rsid w:val="00AD5BCD"/>
    <w:rsid w:val="00AD6DC6"/>
    <w:rsid w:val="00AE0D9A"/>
    <w:rsid w:val="00AE2C43"/>
    <w:rsid w:val="00AE52DC"/>
    <w:rsid w:val="00AE5840"/>
    <w:rsid w:val="00AE5C43"/>
    <w:rsid w:val="00AE61E9"/>
    <w:rsid w:val="00AF0B22"/>
    <w:rsid w:val="00AF1F41"/>
    <w:rsid w:val="00AF32C6"/>
    <w:rsid w:val="00AF4630"/>
    <w:rsid w:val="00AF59FE"/>
    <w:rsid w:val="00AF5FDA"/>
    <w:rsid w:val="00AF6121"/>
    <w:rsid w:val="00AF6BFC"/>
    <w:rsid w:val="00B00A34"/>
    <w:rsid w:val="00B02DE2"/>
    <w:rsid w:val="00B03769"/>
    <w:rsid w:val="00B03C84"/>
    <w:rsid w:val="00B04028"/>
    <w:rsid w:val="00B0420F"/>
    <w:rsid w:val="00B04377"/>
    <w:rsid w:val="00B043D6"/>
    <w:rsid w:val="00B11917"/>
    <w:rsid w:val="00B11C80"/>
    <w:rsid w:val="00B13C7A"/>
    <w:rsid w:val="00B16162"/>
    <w:rsid w:val="00B1743A"/>
    <w:rsid w:val="00B20085"/>
    <w:rsid w:val="00B2046D"/>
    <w:rsid w:val="00B21394"/>
    <w:rsid w:val="00B2157A"/>
    <w:rsid w:val="00B24EA3"/>
    <w:rsid w:val="00B30728"/>
    <w:rsid w:val="00B337CF"/>
    <w:rsid w:val="00B338C2"/>
    <w:rsid w:val="00B34375"/>
    <w:rsid w:val="00B361A2"/>
    <w:rsid w:val="00B36643"/>
    <w:rsid w:val="00B3693F"/>
    <w:rsid w:val="00B409D7"/>
    <w:rsid w:val="00B42D75"/>
    <w:rsid w:val="00B447C1"/>
    <w:rsid w:val="00B46C39"/>
    <w:rsid w:val="00B527DB"/>
    <w:rsid w:val="00B55B23"/>
    <w:rsid w:val="00B56BB8"/>
    <w:rsid w:val="00B61411"/>
    <w:rsid w:val="00B616E4"/>
    <w:rsid w:val="00B62DD4"/>
    <w:rsid w:val="00B6313E"/>
    <w:rsid w:val="00B63735"/>
    <w:rsid w:val="00B67E7C"/>
    <w:rsid w:val="00B70A7C"/>
    <w:rsid w:val="00B720D0"/>
    <w:rsid w:val="00B7274F"/>
    <w:rsid w:val="00B73C2A"/>
    <w:rsid w:val="00B77BE9"/>
    <w:rsid w:val="00B77E14"/>
    <w:rsid w:val="00B8046C"/>
    <w:rsid w:val="00B81DAD"/>
    <w:rsid w:val="00B83094"/>
    <w:rsid w:val="00B86045"/>
    <w:rsid w:val="00B86FDA"/>
    <w:rsid w:val="00B91F19"/>
    <w:rsid w:val="00B92B02"/>
    <w:rsid w:val="00B94883"/>
    <w:rsid w:val="00B95ADE"/>
    <w:rsid w:val="00B95CB6"/>
    <w:rsid w:val="00B95F20"/>
    <w:rsid w:val="00B9642F"/>
    <w:rsid w:val="00BA0B83"/>
    <w:rsid w:val="00BA27F8"/>
    <w:rsid w:val="00BA3E14"/>
    <w:rsid w:val="00BA7761"/>
    <w:rsid w:val="00BB0C1E"/>
    <w:rsid w:val="00BB16E8"/>
    <w:rsid w:val="00BB19D6"/>
    <w:rsid w:val="00BB33E1"/>
    <w:rsid w:val="00BB3E27"/>
    <w:rsid w:val="00BB5C06"/>
    <w:rsid w:val="00BB72E3"/>
    <w:rsid w:val="00BC0DD1"/>
    <w:rsid w:val="00BC126A"/>
    <w:rsid w:val="00BC1AE0"/>
    <w:rsid w:val="00BC1EDF"/>
    <w:rsid w:val="00BC38C4"/>
    <w:rsid w:val="00BC395C"/>
    <w:rsid w:val="00BC4649"/>
    <w:rsid w:val="00BC67B9"/>
    <w:rsid w:val="00BC6ABC"/>
    <w:rsid w:val="00BC6D67"/>
    <w:rsid w:val="00BD0183"/>
    <w:rsid w:val="00BD4BAA"/>
    <w:rsid w:val="00BD4D10"/>
    <w:rsid w:val="00BD4DA6"/>
    <w:rsid w:val="00BD5ABB"/>
    <w:rsid w:val="00BD5DAE"/>
    <w:rsid w:val="00BD7371"/>
    <w:rsid w:val="00BE0297"/>
    <w:rsid w:val="00BE25D2"/>
    <w:rsid w:val="00BE2F3C"/>
    <w:rsid w:val="00BE3EC9"/>
    <w:rsid w:val="00BE524B"/>
    <w:rsid w:val="00BE61C3"/>
    <w:rsid w:val="00BE6644"/>
    <w:rsid w:val="00BE6C61"/>
    <w:rsid w:val="00BE710D"/>
    <w:rsid w:val="00BF074B"/>
    <w:rsid w:val="00BF2BFE"/>
    <w:rsid w:val="00BF6289"/>
    <w:rsid w:val="00BF6ECA"/>
    <w:rsid w:val="00BF7D0B"/>
    <w:rsid w:val="00C011F6"/>
    <w:rsid w:val="00C0257C"/>
    <w:rsid w:val="00C02A98"/>
    <w:rsid w:val="00C03740"/>
    <w:rsid w:val="00C04A2A"/>
    <w:rsid w:val="00C04B48"/>
    <w:rsid w:val="00C05C96"/>
    <w:rsid w:val="00C06931"/>
    <w:rsid w:val="00C0726B"/>
    <w:rsid w:val="00C0751C"/>
    <w:rsid w:val="00C1140B"/>
    <w:rsid w:val="00C1178E"/>
    <w:rsid w:val="00C146F1"/>
    <w:rsid w:val="00C1490C"/>
    <w:rsid w:val="00C15869"/>
    <w:rsid w:val="00C15C71"/>
    <w:rsid w:val="00C20F08"/>
    <w:rsid w:val="00C23404"/>
    <w:rsid w:val="00C23B44"/>
    <w:rsid w:val="00C26208"/>
    <w:rsid w:val="00C27410"/>
    <w:rsid w:val="00C30ACE"/>
    <w:rsid w:val="00C311B0"/>
    <w:rsid w:val="00C3196E"/>
    <w:rsid w:val="00C31C40"/>
    <w:rsid w:val="00C335BF"/>
    <w:rsid w:val="00C341FF"/>
    <w:rsid w:val="00C34C78"/>
    <w:rsid w:val="00C36DC8"/>
    <w:rsid w:val="00C4012A"/>
    <w:rsid w:val="00C421B7"/>
    <w:rsid w:val="00C421E0"/>
    <w:rsid w:val="00C42538"/>
    <w:rsid w:val="00C44023"/>
    <w:rsid w:val="00C443F3"/>
    <w:rsid w:val="00C44FE9"/>
    <w:rsid w:val="00C45458"/>
    <w:rsid w:val="00C45EC3"/>
    <w:rsid w:val="00C47186"/>
    <w:rsid w:val="00C47A80"/>
    <w:rsid w:val="00C527A8"/>
    <w:rsid w:val="00C53B32"/>
    <w:rsid w:val="00C53D08"/>
    <w:rsid w:val="00C55D45"/>
    <w:rsid w:val="00C567BC"/>
    <w:rsid w:val="00C56951"/>
    <w:rsid w:val="00C60AF2"/>
    <w:rsid w:val="00C62855"/>
    <w:rsid w:val="00C63047"/>
    <w:rsid w:val="00C633BE"/>
    <w:rsid w:val="00C64597"/>
    <w:rsid w:val="00C65B29"/>
    <w:rsid w:val="00C65B6E"/>
    <w:rsid w:val="00C65F4D"/>
    <w:rsid w:val="00C71BC6"/>
    <w:rsid w:val="00C72C88"/>
    <w:rsid w:val="00C735CC"/>
    <w:rsid w:val="00C73A26"/>
    <w:rsid w:val="00C74028"/>
    <w:rsid w:val="00C75E91"/>
    <w:rsid w:val="00C77120"/>
    <w:rsid w:val="00C77203"/>
    <w:rsid w:val="00C77A94"/>
    <w:rsid w:val="00C8017B"/>
    <w:rsid w:val="00C80196"/>
    <w:rsid w:val="00C80421"/>
    <w:rsid w:val="00C811A8"/>
    <w:rsid w:val="00C818C0"/>
    <w:rsid w:val="00C81C27"/>
    <w:rsid w:val="00C82C05"/>
    <w:rsid w:val="00C82EE4"/>
    <w:rsid w:val="00C8311D"/>
    <w:rsid w:val="00C832E2"/>
    <w:rsid w:val="00C8332C"/>
    <w:rsid w:val="00C84CF6"/>
    <w:rsid w:val="00C86191"/>
    <w:rsid w:val="00C868B5"/>
    <w:rsid w:val="00C90386"/>
    <w:rsid w:val="00C90A9C"/>
    <w:rsid w:val="00C90F50"/>
    <w:rsid w:val="00C91185"/>
    <w:rsid w:val="00C93154"/>
    <w:rsid w:val="00C93CA3"/>
    <w:rsid w:val="00C94C43"/>
    <w:rsid w:val="00C97E01"/>
    <w:rsid w:val="00CA1E48"/>
    <w:rsid w:val="00CA20DC"/>
    <w:rsid w:val="00CA33B4"/>
    <w:rsid w:val="00CA3C06"/>
    <w:rsid w:val="00CA4096"/>
    <w:rsid w:val="00CA434B"/>
    <w:rsid w:val="00CA5A8D"/>
    <w:rsid w:val="00CA7AB6"/>
    <w:rsid w:val="00CA7D1B"/>
    <w:rsid w:val="00CB1369"/>
    <w:rsid w:val="00CB2853"/>
    <w:rsid w:val="00CB4C8D"/>
    <w:rsid w:val="00CB637F"/>
    <w:rsid w:val="00CB6D67"/>
    <w:rsid w:val="00CB7285"/>
    <w:rsid w:val="00CB751C"/>
    <w:rsid w:val="00CC01D6"/>
    <w:rsid w:val="00CC178A"/>
    <w:rsid w:val="00CC22AF"/>
    <w:rsid w:val="00CC2C19"/>
    <w:rsid w:val="00CC62B0"/>
    <w:rsid w:val="00CC7461"/>
    <w:rsid w:val="00CC75DA"/>
    <w:rsid w:val="00CC7B0F"/>
    <w:rsid w:val="00CD04BA"/>
    <w:rsid w:val="00CD0545"/>
    <w:rsid w:val="00CD164A"/>
    <w:rsid w:val="00CD1E21"/>
    <w:rsid w:val="00CD417D"/>
    <w:rsid w:val="00CD5DF3"/>
    <w:rsid w:val="00CD6635"/>
    <w:rsid w:val="00CD6EC5"/>
    <w:rsid w:val="00CE1E18"/>
    <w:rsid w:val="00CE320E"/>
    <w:rsid w:val="00CE34D2"/>
    <w:rsid w:val="00CE4B11"/>
    <w:rsid w:val="00CE4D15"/>
    <w:rsid w:val="00CE558D"/>
    <w:rsid w:val="00CE7CB6"/>
    <w:rsid w:val="00CF06C5"/>
    <w:rsid w:val="00CF1F68"/>
    <w:rsid w:val="00CF2258"/>
    <w:rsid w:val="00CF3370"/>
    <w:rsid w:val="00CF701C"/>
    <w:rsid w:val="00CF797C"/>
    <w:rsid w:val="00D01D49"/>
    <w:rsid w:val="00D02444"/>
    <w:rsid w:val="00D02D6F"/>
    <w:rsid w:val="00D03278"/>
    <w:rsid w:val="00D03830"/>
    <w:rsid w:val="00D04FE7"/>
    <w:rsid w:val="00D06040"/>
    <w:rsid w:val="00D0691B"/>
    <w:rsid w:val="00D06B4F"/>
    <w:rsid w:val="00D0739E"/>
    <w:rsid w:val="00D11D57"/>
    <w:rsid w:val="00D140E7"/>
    <w:rsid w:val="00D14BE6"/>
    <w:rsid w:val="00D16292"/>
    <w:rsid w:val="00D16B45"/>
    <w:rsid w:val="00D20F19"/>
    <w:rsid w:val="00D21324"/>
    <w:rsid w:val="00D2202C"/>
    <w:rsid w:val="00D22120"/>
    <w:rsid w:val="00D229E3"/>
    <w:rsid w:val="00D22CB9"/>
    <w:rsid w:val="00D22E67"/>
    <w:rsid w:val="00D22F8C"/>
    <w:rsid w:val="00D26CDB"/>
    <w:rsid w:val="00D2778E"/>
    <w:rsid w:val="00D30EBF"/>
    <w:rsid w:val="00D319AB"/>
    <w:rsid w:val="00D33E06"/>
    <w:rsid w:val="00D35D9A"/>
    <w:rsid w:val="00D361DC"/>
    <w:rsid w:val="00D3700A"/>
    <w:rsid w:val="00D41457"/>
    <w:rsid w:val="00D4243F"/>
    <w:rsid w:val="00D42F63"/>
    <w:rsid w:val="00D43AAA"/>
    <w:rsid w:val="00D44CE5"/>
    <w:rsid w:val="00D46528"/>
    <w:rsid w:val="00D4739C"/>
    <w:rsid w:val="00D47E0B"/>
    <w:rsid w:val="00D50365"/>
    <w:rsid w:val="00D52431"/>
    <w:rsid w:val="00D53619"/>
    <w:rsid w:val="00D5396F"/>
    <w:rsid w:val="00D5482B"/>
    <w:rsid w:val="00D54FA5"/>
    <w:rsid w:val="00D55C7F"/>
    <w:rsid w:val="00D56207"/>
    <w:rsid w:val="00D566CC"/>
    <w:rsid w:val="00D600F1"/>
    <w:rsid w:val="00D60649"/>
    <w:rsid w:val="00D60745"/>
    <w:rsid w:val="00D63E31"/>
    <w:rsid w:val="00D64346"/>
    <w:rsid w:val="00D65E2A"/>
    <w:rsid w:val="00D66BC2"/>
    <w:rsid w:val="00D70A68"/>
    <w:rsid w:val="00D73351"/>
    <w:rsid w:val="00D73498"/>
    <w:rsid w:val="00D73F03"/>
    <w:rsid w:val="00D74DA7"/>
    <w:rsid w:val="00D76E2E"/>
    <w:rsid w:val="00D77820"/>
    <w:rsid w:val="00D80545"/>
    <w:rsid w:val="00D80716"/>
    <w:rsid w:val="00D82EF7"/>
    <w:rsid w:val="00D83F3A"/>
    <w:rsid w:val="00D84958"/>
    <w:rsid w:val="00D8540F"/>
    <w:rsid w:val="00D858B8"/>
    <w:rsid w:val="00D85B5B"/>
    <w:rsid w:val="00D87714"/>
    <w:rsid w:val="00D904CF"/>
    <w:rsid w:val="00D91EC2"/>
    <w:rsid w:val="00D92D0C"/>
    <w:rsid w:val="00D941A4"/>
    <w:rsid w:val="00D972E8"/>
    <w:rsid w:val="00DA259A"/>
    <w:rsid w:val="00DA2D83"/>
    <w:rsid w:val="00DA40FE"/>
    <w:rsid w:val="00DA4761"/>
    <w:rsid w:val="00DA7589"/>
    <w:rsid w:val="00DA7F6B"/>
    <w:rsid w:val="00DB1703"/>
    <w:rsid w:val="00DB17DC"/>
    <w:rsid w:val="00DB185A"/>
    <w:rsid w:val="00DB1CD6"/>
    <w:rsid w:val="00DB20F1"/>
    <w:rsid w:val="00DB2272"/>
    <w:rsid w:val="00DB24C8"/>
    <w:rsid w:val="00DB4651"/>
    <w:rsid w:val="00DC06F6"/>
    <w:rsid w:val="00DC1546"/>
    <w:rsid w:val="00DC2D09"/>
    <w:rsid w:val="00DC468E"/>
    <w:rsid w:val="00DC5629"/>
    <w:rsid w:val="00DC5D97"/>
    <w:rsid w:val="00DC7BF2"/>
    <w:rsid w:val="00DD03BC"/>
    <w:rsid w:val="00DD0732"/>
    <w:rsid w:val="00DD234F"/>
    <w:rsid w:val="00DD2BDD"/>
    <w:rsid w:val="00DD396B"/>
    <w:rsid w:val="00DD4B96"/>
    <w:rsid w:val="00DD5320"/>
    <w:rsid w:val="00DD5D21"/>
    <w:rsid w:val="00DE166B"/>
    <w:rsid w:val="00DE18A3"/>
    <w:rsid w:val="00DE31F1"/>
    <w:rsid w:val="00DE42BF"/>
    <w:rsid w:val="00DE50CA"/>
    <w:rsid w:val="00DE518F"/>
    <w:rsid w:val="00DE5F03"/>
    <w:rsid w:val="00DE6D8C"/>
    <w:rsid w:val="00DE6F63"/>
    <w:rsid w:val="00DE7281"/>
    <w:rsid w:val="00DF07F2"/>
    <w:rsid w:val="00DF0DDF"/>
    <w:rsid w:val="00DF1393"/>
    <w:rsid w:val="00DF148E"/>
    <w:rsid w:val="00DF1858"/>
    <w:rsid w:val="00DF2E97"/>
    <w:rsid w:val="00DF35AD"/>
    <w:rsid w:val="00DF42C0"/>
    <w:rsid w:val="00DF491C"/>
    <w:rsid w:val="00DF5640"/>
    <w:rsid w:val="00DF66DA"/>
    <w:rsid w:val="00DF7261"/>
    <w:rsid w:val="00DF7878"/>
    <w:rsid w:val="00E01343"/>
    <w:rsid w:val="00E02838"/>
    <w:rsid w:val="00E03375"/>
    <w:rsid w:val="00E037F1"/>
    <w:rsid w:val="00E046B2"/>
    <w:rsid w:val="00E05BAD"/>
    <w:rsid w:val="00E05DA8"/>
    <w:rsid w:val="00E071C3"/>
    <w:rsid w:val="00E115D8"/>
    <w:rsid w:val="00E117DF"/>
    <w:rsid w:val="00E11A0D"/>
    <w:rsid w:val="00E134C9"/>
    <w:rsid w:val="00E13660"/>
    <w:rsid w:val="00E13C62"/>
    <w:rsid w:val="00E1422C"/>
    <w:rsid w:val="00E14338"/>
    <w:rsid w:val="00E143AD"/>
    <w:rsid w:val="00E143B3"/>
    <w:rsid w:val="00E1478F"/>
    <w:rsid w:val="00E14CD0"/>
    <w:rsid w:val="00E161A9"/>
    <w:rsid w:val="00E16557"/>
    <w:rsid w:val="00E16BED"/>
    <w:rsid w:val="00E17298"/>
    <w:rsid w:val="00E2038A"/>
    <w:rsid w:val="00E20D70"/>
    <w:rsid w:val="00E21164"/>
    <w:rsid w:val="00E23129"/>
    <w:rsid w:val="00E24AB8"/>
    <w:rsid w:val="00E24CF6"/>
    <w:rsid w:val="00E25A61"/>
    <w:rsid w:val="00E276C0"/>
    <w:rsid w:val="00E31B6A"/>
    <w:rsid w:val="00E323E6"/>
    <w:rsid w:val="00E33475"/>
    <w:rsid w:val="00E3389D"/>
    <w:rsid w:val="00E3464B"/>
    <w:rsid w:val="00E34C0B"/>
    <w:rsid w:val="00E3501D"/>
    <w:rsid w:val="00E36265"/>
    <w:rsid w:val="00E366FB"/>
    <w:rsid w:val="00E376A0"/>
    <w:rsid w:val="00E40687"/>
    <w:rsid w:val="00E4073F"/>
    <w:rsid w:val="00E4099B"/>
    <w:rsid w:val="00E409DE"/>
    <w:rsid w:val="00E42199"/>
    <w:rsid w:val="00E431B9"/>
    <w:rsid w:val="00E43315"/>
    <w:rsid w:val="00E43A03"/>
    <w:rsid w:val="00E44248"/>
    <w:rsid w:val="00E455CB"/>
    <w:rsid w:val="00E455E9"/>
    <w:rsid w:val="00E46169"/>
    <w:rsid w:val="00E46FC3"/>
    <w:rsid w:val="00E51CC8"/>
    <w:rsid w:val="00E548CB"/>
    <w:rsid w:val="00E55186"/>
    <w:rsid w:val="00E5554F"/>
    <w:rsid w:val="00E55D4A"/>
    <w:rsid w:val="00E578E0"/>
    <w:rsid w:val="00E57E50"/>
    <w:rsid w:val="00E61AF4"/>
    <w:rsid w:val="00E6469D"/>
    <w:rsid w:val="00E6552B"/>
    <w:rsid w:val="00E656C4"/>
    <w:rsid w:val="00E6656C"/>
    <w:rsid w:val="00E66A85"/>
    <w:rsid w:val="00E71ABC"/>
    <w:rsid w:val="00E71BF0"/>
    <w:rsid w:val="00E71F66"/>
    <w:rsid w:val="00E76DF5"/>
    <w:rsid w:val="00E81B1D"/>
    <w:rsid w:val="00E81C87"/>
    <w:rsid w:val="00E81DB2"/>
    <w:rsid w:val="00E82553"/>
    <w:rsid w:val="00E84705"/>
    <w:rsid w:val="00E84D1B"/>
    <w:rsid w:val="00E857CB"/>
    <w:rsid w:val="00E86A89"/>
    <w:rsid w:val="00E87B4E"/>
    <w:rsid w:val="00E9078D"/>
    <w:rsid w:val="00E91E35"/>
    <w:rsid w:val="00E93A24"/>
    <w:rsid w:val="00E93BDB"/>
    <w:rsid w:val="00E9485E"/>
    <w:rsid w:val="00E95BB2"/>
    <w:rsid w:val="00E961FC"/>
    <w:rsid w:val="00E96374"/>
    <w:rsid w:val="00E96571"/>
    <w:rsid w:val="00E9705C"/>
    <w:rsid w:val="00E97F56"/>
    <w:rsid w:val="00EA0015"/>
    <w:rsid w:val="00EA1642"/>
    <w:rsid w:val="00EA17D3"/>
    <w:rsid w:val="00EA1E44"/>
    <w:rsid w:val="00EA2052"/>
    <w:rsid w:val="00EA3DDE"/>
    <w:rsid w:val="00EA438D"/>
    <w:rsid w:val="00EA59EC"/>
    <w:rsid w:val="00EA64CB"/>
    <w:rsid w:val="00EA65EF"/>
    <w:rsid w:val="00EA6A1F"/>
    <w:rsid w:val="00EA7F32"/>
    <w:rsid w:val="00EB3AFD"/>
    <w:rsid w:val="00EB3E29"/>
    <w:rsid w:val="00EB52DA"/>
    <w:rsid w:val="00EB53BB"/>
    <w:rsid w:val="00EB5909"/>
    <w:rsid w:val="00EB717D"/>
    <w:rsid w:val="00EC050D"/>
    <w:rsid w:val="00EC07BC"/>
    <w:rsid w:val="00EC1906"/>
    <w:rsid w:val="00EC1EE6"/>
    <w:rsid w:val="00EC2DC8"/>
    <w:rsid w:val="00EC3085"/>
    <w:rsid w:val="00EC31D6"/>
    <w:rsid w:val="00EC3D38"/>
    <w:rsid w:val="00EC69EB"/>
    <w:rsid w:val="00EC742B"/>
    <w:rsid w:val="00EC7B29"/>
    <w:rsid w:val="00ED0B98"/>
    <w:rsid w:val="00ED310C"/>
    <w:rsid w:val="00ED3AAA"/>
    <w:rsid w:val="00ED3CE9"/>
    <w:rsid w:val="00ED51CE"/>
    <w:rsid w:val="00ED5F8E"/>
    <w:rsid w:val="00ED60D8"/>
    <w:rsid w:val="00EE1560"/>
    <w:rsid w:val="00EE2023"/>
    <w:rsid w:val="00EE2294"/>
    <w:rsid w:val="00EE2837"/>
    <w:rsid w:val="00EE31BC"/>
    <w:rsid w:val="00EE61AC"/>
    <w:rsid w:val="00EE6EAE"/>
    <w:rsid w:val="00EE7258"/>
    <w:rsid w:val="00EF29BA"/>
    <w:rsid w:val="00EF2BD7"/>
    <w:rsid w:val="00EF3887"/>
    <w:rsid w:val="00EF38E3"/>
    <w:rsid w:val="00EF3D74"/>
    <w:rsid w:val="00EF5EA4"/>
    <w:rsid w:val="00F020AF"/>
    <w:rsid w:val="00F0229A"/>
    <w:rsid w:val="00F02457"/>
    <w:rsid w:val="00F04FB7"/>
    <w:rsid w:val="00F05FCB"/>
    <w:rsid w:val="00F10578"/>
    <w:rsid w:val="00F108AD"/>
    <w:rsid w:val="00F10BEC"/>
    <w:rsid w:val="00F11B67"/>
    <w:rsid w:val="00F11CDF"/>
    <w:rsid w:val="00F12B27"/>
    <w:rsid w:val="00F13A08"/>
    <w:rsid w:val="00F1430D"/>
    <w:rsid w:val="00F1572A"/>
    <w:rsid w:val="00F177C9"/>
    <w:rsid w:val="00F233C5"/>
    <w:rsid w:val="00F23B5D"/>
    <w:rsid w:val="00F247E3"/>
    <w:rsid w:val="00F2750F"/>
    <w:rsid w:val="00F308C1"/>
    <w:rsid w:val="00F315A4"/>
    <w:rsid w:val="00F3186F"/>
    <w:rsid w:val="00F32438"/>
    <w:rsid w:val="00F33847"/>
    <w:rsid w:val="00F33B33"/>
    <w:rsid w:val="00F33D8B"/>
    <w:rsid w:val="00F33F7E"/>
    <w:rsid w:val="00F3462D"/>
    <w:rsid w:val="00F351BB"/>
    <w:rsid w:val="00F3613D"/>
    <w:rsid w:val="00F3782B"/>
    <w:rsid w:val="00F43831"/>
    <w:rsid w:val="00F44F0C"/>
    <w:rsid w:val="00F45028"/>
    <w:rsid w:val="00F47FA5"/>
    <w:rsid w:val="00F5177F"/>
    <w:rsid w:val="00F54A11"/>
    <w:rsid w:val="00F54BFF"/>
    <w:rsid w:val="00F54C33"/>
    <w:rsid w:val="00F550EE"/>
    <w:rsid w:val="00F569F0"/>
    <w:rsid w:val="00F6085C"/>
    <w:rsid w:val="00F613F2"/>
    <w:rsid w:val="00F62EDF"/>
    <w:rsid w:val="00F6494E"/>
    <w:rsid w:val="00F66A68"/>
    <w:rsid w:val="00F66EC8"/>
    <w:rsid w:val="00F71A48"/>
    <w:rsid w:val="00F71B64"/>
    <w:rsid w:val="00F72271"/>
    <w:rsid w:val="00F724C6"/>
    <w:rsid w:val="00F72958"/>
    <w:rsid w:val="00F72E21"/>
    <w:rsid w:val="00F73189"/>
    <w:rsid w:val="00F73CBA"/>
    <w:rsid w:val="00F75213"/>
    <w:rsid w:val="00F7706F"/>
    <w:rsid w:val="00F80234"/>
    <w:rsid w:val="00F812DD"/>
    <w:rsid w:val="00F83106"/>
    <w:rsid w:val="00F85B5A"/>
    <w:rsid w:val="00F866CF"/>
    <w:rsid w:val="00F910AE"/>
    <w:rsid w:val="00F92EDC"/>
    <w:rsid w:val="00F938E1"/>
    <w:rsid w:val="00F954B1"/>
    <w:rsid w:val="00F954B9"/>
    <w:rsid w:val="00F97151"/>
    <w:rsid w:val="00F972A0"/>
    <w:rsid w:val="00FA068C"/>
    <w:rsid w:val="00FA0B20"/>
    <w:rsid w:val="00FA0BFF"/>
    <w:rsid w:val="00FA13E3"/>
    <w:rsid w:val="00FA1CB2"/>
    <w:rsid w:val="00FA21CE"/>
    <w:rsid w:val="00FA3AE8"/>
    <w:rsid w:val="00FA576D"/>
    <w:rsid w:val="00FA7E0B"/>
    <w:rsid w:val="00FB00E3"/>
    <w:rsid w:val="00FB5DC3"/>
    <w:rsid w:val="00FC0422"/>
    <w:rsid w:val="00FC06CC"/>
    <w:rsid w:val="00FC1DF5"/>
    <w:rsid w:val="00FC1F8E"/>
    <w:rsid w:val="00FC22D2"/>
    <w:rsid w:val="00FC4E8F"/>
    <w:rsid w:val="00FC6830"/>
    <w:rsid w:val="00FC715C"/>
    <w:rsid w:val="00FC7FC6"/>
    <w:rsid w:val="00FD0D87"/>
    <w:rsid w:val="00FD181A"/>
    <w:rsid w:val="00FD39E4"/>
    <w:rsid w:val="00FD4C80"/>
    <w:rsid w:val="00FD5C15"/>
    <w:rsid w:val="00FD5EC2"/>
    <w:rsid w:val="00FD60B9"/>
    <w:rsid w:val="00FE0B28"/>
    <w:rsid w:val="00FE11FA"/>
    <w:rsid w:val="00FE2C6B"/>
    <w:rsid w:val="00FE3B89"/>
    <w:rsid w:val="00FE3CE2"/>
    <w:rsid w:val="00FE4D59"/>
    <w:rsid w:val="00FE53B1"/>
    <w:rsid w:val="00FE5F58"/>
    <w:rsid w:val="00FE6D4A"/>
    <w:rsid w:val="00FE6EA4"/>
    <w:rsid w:val="00FF0534"/>
    <w:rsid w:val="00FF053E"/>
    <w:rsid w:val="00FF1564"/>
    <w:rsid w:val="00FF3005"/>
    <w:rsid w:val="00FF5A9D"/>
    <w:rsid w:val="0CC200AD"/>
    <w:rsid w:val="21901610"/>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14:docId w14:val="608E0875"/>
  <w15:docId w15:val="{007D960E-057E-419C-BC86-4518956DF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uiPriority="0" w:qFormat="1"/>
    <w:lsdException w:name="heading 3" w:uiPriority="0" w:qFormat="1"/>
    <w:lsdException w:name="heading 4"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qFormat="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uiPriority="39" w:qFormat="1"/>
    <w:lsdException w:name="toc 2" w:locked="1" w:uiPriority="39" w:qFormat="1"/>
    <w:lsdException w:name="toc 3" w:locked="1" w:uiPriority="39" w:qFormat="1"/>
    <w:lsdException w:name="toc 4" w:locked="1" w:uiPriority="39" w:qFormat="1"/>
    <w:lsdException w:name="toc 5" w:locked="1" w:semiHidden="1" w:uiPriority="39" w:qFormat="1"/>
    <w:lsdException w:name="toc 6" w:locked="1" w:semiHidden="1" w:uiPriority="39" w:qFormat="1"/>
    <w:lsdException w:name="toc 7" w:locked="1" w:semiHidden="1" w:uiPriority="39" w:qFormat="1"/>
    <w:lsdException w:name="toc 8" w:locked="1" w:semiHidden="1" w:uiPriority="39" w:qFormat="1"/>
    <w:lsdException w:name="toc 9" w:locked="1" w:semiHidden="1" w:uiPriority="39" w:qFormat="1"/>
    <w:lsdException w:name="Normal Indent" w:locked="1" w:semiHidden="1" w:unhideWhenUsed="1"/>
    <w:lsdException w:name="footnote text" w:locked="1" w:qFormat="1"/>
    <w:lsdException w:name="annotation text" w:locked="1" w:uiPriority="0" w:qFormat="1"/>
    <w:lsdException w:name="header" w:qFormat="1"/>
    <w:lsdException w:name="footer" w:qFormat="1"/>
    <w:lsdException w:name="index heading" w:locked="1" w:semiHidden="1" w:unhideWhenUsed="1"/>
    <w:lsdException w:name="caption" w:locked="1" w:uiPriority="35" w:qFormat="1"/>
    <w:lsdException w:name="table of figures" w:locked="1" w:semiHidden="1" w:unhideWhenUsed="1"/>
    <w:lsdException w:name="envelope address" w:locked="1" w:semiHidden="1" w:uiPriority="0" w:qFormat="1"/>
    <w:lsdException w:name="envelope return" w:locked="1" w:semiHidden="1" w:unhideWhenUsed="1"/>
    <w:lsdException w:name="footnote reference" w:locked="1" w:uiPriority="0" w:qFormat="1"/>
    <w:lsdException w:name="annotation reference" w:locked="1" w:uiPriority="0" w:qFormat="1"/>
    <w:lsdException w:name="line number" w:locked="1" w:semiHidden="1" w:unhideWhenUsed="1"/>
    <w:lsdException w:name="page number" w:uiPriority="0" w:qFormat="1"/>
    <w:lsdException w:name="endnote reference" w:locked="1" w:semiHidden="1" w:uiPriority="0" w:qFormat="1"/>
    <w:lsdException w:name="endnote text" w:locked="1" w:semiHidden="1" w:uiPriority="0"/>
    <w:lsdException w:name="table of authorities" w:locked="1" w:semiHidden="1" w:unhideWhenUsed="1"/>
    <w:lsdException w:name="macro" w:locked="1" w:semiHidden="1" w:unhideWhenUsed="1"/>
    <w:lsdException w:name="toa heading" w:locked="1" w:semiHidden="1" w:unhideWhenUsed="1"/>
    <w:lsdException w:name="List" w:locked="1" w:uiPriority="0"/>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uiPriority="0" w:qFormat="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qFormat="1"/>
    <w:lsdException w:name="Body Text" w:uiPriority="0" w:qFormat="1"/>
    <w:lsdException w:name="Body Text Indent" w:uiPriority="0"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iPriority="0"/>
    <w:lsdException w:name="Note Heading" w:locked="1" w:semiHidden="1" w:unhideWhenUsed="1"/>
    <w:lsdException w:name="Body Text 2" w:locked="1" w:uiPriority="0" w:qFormat="1"/>
    <w:lsdException w:name="Body Text 3" w:locked="1" w:uiPriority="0"/>
    <w:lsdException w:name="Body Text Indent 2" w:uiPriority="0"/>
    <w:lsdException w:name="Body Text Indent 3" w:uiPriority="0" w:qFormat="1"/>
    <w:lsdException w:name="Hyperlink" w:qFormat="1"/>
    <w:lsdException w:name="FollowedHyperlink" w:locked="1"/>
    <w:lsdException w:name="Strong" w:uiPriority="22" w:qFormat="1"/>
    <w:lsdException w:name="Emphasis" w:locked="1" w:uiPriority="0" w:qFormat="1"/>
    <w:lsdException w:name="Document Map" w:locked="1" w:semiHidden="1" w:uiPriority="0" w:qFormat="1"/>
    <w:lsdException w:name="Plain Text" w:locked="1" w:uiPriority="0" w:qFormat="1"/>
    <w:lsdException w:name="E-mail Signature" w:locked="1" w:semiHidden="1" w:unhideWhenUsed="1"/>
    <w:lsdException w:name="HTML Top of Form" w:semiHidden="1" w:uiPriority="0" w:unhideWhenUsed="1"/>
    <w:lsdException w:name="HTML Bottom of Form" w:semiHidden="1" w:uiPriority="0" w:unhideWhenUsed="1"/>
    <w:lsdException w:name="Normal (Web)" w:uiPriority="0" w:qFormat="1"/>
    <w:lsdException w:name="HTML Acronym" w:locked="1" w:semiHidden="1" w:uiPriority="0" w:qFormat="1"/>
    <w:lsdException w:name="HTML Address" w:locked="1" w:semiHidden="1" w:uiPriority="0" w:qFormat="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uiPriority="0"/>
    <w:lsdException w:name="HTML Sample" w:locked="1" w:semiHidden="1" w:unhideWhenUsed="1"/>
    <w:lsdException w:name="HTML Typewriter" w:locked="1" w:semiHidden="1" w:uiPriority="0" w:unhideWhenUsed="1"/>
    <w:lsdException w:name="HTML Variable" w:locked="1" w:semiHidden="1" w:unhideWhenUsed="1"/>
    <w:lsdException w:name="Normal Table" w:semiHidden="1" w:unhideWhenUsed="1" w:qFormat="1"/>
    <w:lsdException w:name="annotation subject" w:locked="1"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iPriority="0" w:unhideWhenUsed="1"/>
    <w:lsdException w:name="Table Grid 3" w:locked="1" w:semiHidden="1" w:unhideWhenUsed="1"/>
    <w:lsdException w:name="Table Grid 4" w:locked="1" w:semiHidden="1" w:unhideWhenUsed="1"/>
    <w:lsdException w:name="Table Grid 5" w:locked="1" w:semiHidden="1" w:uiPriority="0" w:unhideWhenUsed="1" w:qFormat="1"/>
    <w:lsdException w:name="Table Grid 6" w:locked="1" w:semiHidden="1" w:unhideWhenUsed="1"/>
    <w:lsdException w:name="Table Grid 7" w:locked="1" w:semiHidden="1" w:unhideWhenUsed="1"/>
    <w:lsdException w:name="Table Grid 8" w:locked="1" w:semiHidden="1" w:unhideWhenUsed="1"/>
    <w:lsdException w:name="Table List 1" w:locked="1" w:semiHidden="1" w:uiPriority="0"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iPriority="0" w:unhideWhenUsed="1" w:qFormat="1"/>
    <w:lsdException w:name="Table Grid" w:uiPriority="0" w:qFormat="1"/>
    <w:lsdException w:name="Table Theme" w:locked="1" w:semiHidden="1" w:unhideWhenUsed="1"/>
    <w:lsdException w:name="Placeholder Text" w:semiHidden="1" w:uiPriority="0"/>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E2023"/>
    <w:rPr>
      <w:rFonts w:eastAsia="Times New Roman"/>
      <w:sz w:val="24"/>
    </w:rPr>
  </w:style>
  <w:style w:type="paragraph" w:styleId="1">
    <w:name w:val="heading 1"/>
    <w:basedOn w:val="a0"/>
    <w:next w:val="a0"/>
    <w:link w:val="10"/>
    <w:qFormat/>
    <w:locked/>
    <w:pPr>
      <w:keepNext/>
      <w:spacing w:before="240" w:after="60"/>
      <w:jc w:val="center"/>
      <w:outlineLvl w:val="0"/>
    </w:pPr>
    <w:rPr>
      <w:rFonts w:eastAsia="Calibri"/>
      <w:b/>
      <w:kern w:val="32"/>
      <w:sz w:val="32"/>
    </w:rPr>
  </w:style>
  <w:style w:type="paragraph" w:styleId="2">
    <w:name w:val="heading 2"/>
    <w:aliases w:val="Т4,OG Heading 2"/>
    <w:basedOn w:val="a0"/>
    <w:next w:val="a0"/>
    <w:link w:val="20"/>
    <w:qFormat/>
    <w:pPr>
      <w:keepNext/>
      <w:spacing w:before="240" w:after="60"/>
      <w:outlineLvl w:val="1"/>
    </w:pPr>
    <w:rPr>
      <w:rFonts w:ascii="Cambria" w:eastAsia="Calibri" w:hAnsi="Cambria"/>
      <w:b/>
      <w:i/>
      <w:sz w:val="28"/>
    </w:rPr>
  </w:style>
  <w:style w:type="paragraph" w:styleId="3">
    <w:name w:val="heading 3"/>
    <w:aliases w:val=" Знак"/>
    <w:basedOn w:val="a0"/>
    <w:next w:val="a0"/>
    <w:link w:val="30"/>
    <w:qFormat/>
    <w:pPr>
      <w:keepNext/>
      <w:spacing w:before="240" w:after="60"/>
      <w:outlineLvl w:val="2"/>
    </w:pPr>
    <w:rPr>
      <w:rFonts w:ascii="Arial" w:eastAsia="Calibri" w:hAnsi="Arial"/>
      <w:b/>
      <w:sz w:val="26"/>
    </w:rPr>
  </w:style>
  <w:style w:type="paragraph" w:styleId="4">
    <w:name w:val="heading 4"/>
    <w:basedOn w:val="a0"/>
    <w:next w:val="a0"/>
    <w:link w:val="40"/>
    <w:qFormat/>
    <w:pPr>
      <w:keepNext/>
      <w:spacing w:before="240" w:after="60"/>
      <w:outlineLvl w:val="3"/>
    </w:pPr>
    <w:rPr>
      <w:rFonts w:eastAsia="Calibri"/>
      <w:b/>
      <w:sz w:val="28"/>
    </w:rPr>
  </w:style>
  <w:style w:type="paragraph" w:styleId="5">
    <w:name w:val="heading 5"/>
    <w:basedOn w:val="a0"/>
    <w:next w:val="a0"/>
    <w:link w:val="50"/>
    <w:qFormat/>
    <w:locked/>
    <w:pPr>
      <w:spacing w:before="240" w:after="60" w:line="276" w:lineRule="auto"/>
      <w:outlineLvl w:val="4"/>
    </w:pPr>
    <w:rPr>
      <w:rFonts w:ascii="Calibri" w:hAnsi="Calibri"/>
      <w:b/>
      <w:i/>
      <w:sz w:val="26"/>
      <w:lang w:eastAsia="en-US"/>
    </w:rPr>
  </w:style>
  <w:style w:type="paragraph" w:styleId="6">
    <w:name w:val="heading 6"/>
    <w:basedOn w:val="a0"/>
    <w:next w:val="a0"/>
    <w:link w:val="60"/>
    <w:qFormat/>
    <w:locked/>
    <w:pPr>
      <w:keepNext/>
      <w:tabs>
        <w:tab w:val="left" w:pos="1152"/>
      </w:tabs>
      <w:suppressAutoHyphens/>
      <w:spacing w:before="120" w:after="120"/>
      <w:ind w:left="1152" w:hanging="1152"/>
      <w:jc w:val="both"/>
      <w:outlineLvl w:val="5"/>
    </w:pPr>
    <w:rPr>
      <w:rFonts w:eastAsia="Calibri"/>
      <w:b/>
      <w:sz w:val="28"/>
      <w:lang w:eastAsia="ar-SA"/>
    </w:rPr>
  </w:style>
  <w:style w:type="paragraph" w:styleId="7">
    <w:name w:val="heading 7"/>
    <w:basedOn w:val="a0"/>
    <w:next w:val="a0"/>
    <w:link w:val="70"/>
    <w:qFormat/>
    <w:locked/>
    <w:pPr>
      <w:keepNext/>
      <w:tabs>
        <w:tab w:val="left" w:pos="1296"/>
      </w:tabs>
      <w:spacing w:line="360" w:lineRule="auto"/>
      <w:ind w:left="1296" w:hanging="1296"/>
      <w:jc w:val="both"/>
      <w:outlineLvl w:val="6"/>
    </w:pPr>
    <w:rPr>
      <w:rFonts w:eastAsia="Calibri"/>
      <w:sz w:val="28"/>
    </w:rPr>
  </w:style>
  <w:style w:type="paragraph" w:styleId="8">
    <w:name w:val="heading 8"/>
    <w:basedOn w:val="a0"/>
    <w:next w:val="a0"/>
    <w:link w:val="80"/>
    <w:qFormat/>
    <w:locked/>
    <w:pPr>
      <w:spacing w:before="240" w:after="60"/>
      <w:outlineLvl w:val="7"/>
    </w:pPr>
    <w:rPr>
      <w:rFonts w:eastAsia="Calibri"/>
      <w:i/>
    </w:rPr>
  </w:style>
  <w:style w:type="paragraph" w:styleId="9">
    <w:name w:val="heading 9"/>
    <w:basedOn w:val="a0"/>
    <w:next w:val="a0"/>
    <w:link w:val="90"/>
    <w:qFormat/>
    <w:locked/>
    <w:pPr>
      <w:spacing w:before="240" w:after="60"/>
      <w:outlineLvl w:val="8"/>
    </w:pPr>
    <w:rPr>
      <w:rFonts w:ascii="Arial" w:eastAsia="Calibri" w:hAnsi="Arial"/>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Pr>
      <w:rFonts w:ascii="Times New Roman" w:hAnsi="Times New Roman" w:cs="Times New Roman"/>
      <w:b/>
      <w:kern w:val="32"/>
      <w:sz w:val="32"/>
    </w:rPr>
  </w:style>
  <w:style w:type="character" w:customStyle="1" w:styleId="20">
    <w:name w:val="Заголовок 2 Знак"/>
    <w:aliases w:val="Т4 Знак,OG Heading 2 Знак"/>
    <w:link w:val="2"/>
    <w:locked/>
    <w:rPr>
      <w:rFonts w:ascii="Cambria" w:hAnsi="Cambria" w:cs="Times New Roman"/>
      <w:b/>
      <w:i/>
      <w:sz w:val="28"/>
      <w:lang w:eastAsia="ru-RU"/>
    </w:rPr>
  </w:style>
  <w:style w:type="character" w:customStyle="1" w:styleId="30">
    <w:name w:val="Заголовок 3 Знак"/>
    <w:aliases w:val=" Знак Знак"/>
    <w:link w:val="3"/>
    <w:qFormat/>
    <w:locked/>
    <w:rPr>
      <w:rFonts w:ascii="Arial" w:hAnsi="Arial" w:cs="Times New Roman"/>
      <w:b/>
      <w:sz w:val="26"/>
      <w:lang w:eastAsia="ru-RU"/>
    </w:rPr>
  </w:style>
  <w:style w:type="character" w:customStyle="1" w:styleId="40">
    <w:name w:val="Заголовок 4 Знак"/>
    <w:link w:val="4"/>
    <w:locked/>
    <w:rPr>
      <w:rFonts w:ascii="Times New Roman" w:hAnsi="Times New Roman" w:cs="Times New Roman"/>
      <w:b/>
      <w:sz w:val="28"/>
      <w:lang w:eastAsia="ru-RU"/>
    </w:rPr>
  </w:style>
  <w:style w:type="character" w:customStyle="1" w:styleId="50">
    <w:name w:val="Заголовок 5 Знак"/>
    <w:link w:val="5"/>
    <w:qFormat/>
    <w:locked/>
    <w:rPr>
      <w:rFonts w:eastAsia="Times New Roman" w:cs="Times New Roman"/>
      <w:b/>
      <w:i/>
      <w:sz w:val="26"/>
      <w:lang w:eastAsia="en-US"/>
    </w:rPr>
  </w:style>
  <w:style w:type="character" w:customStyle="1" w:styleId="60">
    <w:name w:val="Заголовок 6 Знак"/>
    <w:link w:val="6"/>
    <w:qFormat/>
    <w:locked/>
    <w:rPr>
      <w:rFonts w:ascii="Times New Roman" w:hAnsi="Times New Roman" w:cs="Times New Roman"/>
      <w:b/>
      <w:sz w:val="28"/>
      <w:lang w:eastAsia="ar-SA" w:bidi="ar-SA"/>
    </w:rPr>
  </w:style>
  <w:style w:type="character" w:customStyle="1" w:styleId="70">
    <w:name w:val="Заголовок 7 Знак"/>
    <w:link w:val="7"/>
    <w:qFormat/>
    <w:locked/>
    <w:rPr>
      <w:rFonts w:ascii="Times New Roman" w:hAnsi="Times New Roman" w:cs="Times New Roman"/>
      <w:sz w:val="28"/>
    </w:rPr>
  </w:style>
  <w:style w:type="character" w:customStyle="1" w:styleId="80">
    <w:name w:val="Заголовок 8 Знак"/>
    <w:link w:val="8"/>
    <w:locked/>
    <w:rPr>
      <w:rFonts w:ascii="Times New Roman" w:hAnsi="Times New Roman" w:cs="Times New Roman"/>
      <w:i/>
      <w:sz w:val="24"/>
    </w:rPr>
  </w:style>
  <w:style w:type="character" w:customStyle="1" w:styleId="90">
    <w:name w:val="Заголовок 9 Знак"/>
    <w:link w:val="9"/>
    <w:locked/>
    <w:rPr>
      <w:rFonts w:ascii="Arial" w:hAnsi="Arial" w:cs="Times New Roman"/>
    </w:rPr>
  </w:style>
  <w:style w:type="character" w:styleId="a4">
    <w:name w:val="FollowedHyperlink"/>
    <w:uiPriority w:val="99"/>
    <w:locked/>
    <w:rPr>
      <w:rFonts w:cs="Times New Roman"/>
      <w:color w:val="800080"/>
      <w:u w:val="single"/>
    </w:rPr>
  </w:style>
  <w:style w:type="character" w:styleId="a5">
    <w:name w:val="footnote reference"/>
    <w:aliases w:val="Знак сноски-FN"/>
    <w:qFormat/>
    <w:locked/>
    <w:rPr>
      <w:rFonts w:cs="Times New Roman"/>
      <w:vertAlign w:val="superscript"/>
    </w:rPr>
  </w:style>
  <w:style w:type="character" w:styleId="a6">
    <w:name w:val="annotation reference"/>
    <w:qFormat/>
    <w:locked/>
    <w:rPr>
      <w:rFonts w:cs="Times New Roman"/>
      <w:sz w:val="16"/>
    </w:rPr>
  </w:style>
  <w:style w:type="character" w:styleId="a7">
    <w:name w:val="endnote reference"/>
    <w:semiHidden/>
    <w:qFormat/>
    <w:locked/>
    <w:rPr>
      <w:rFonts w:cs="Times New Roman"/>
      <w:vertAlign w:val="superscript"/>
    </w:rPr>
  </w:style>
  <w:style w:type="character" w:styleId="HTML">
    <w:name w:val="HTML Acronym"/>
    <w:semiHidden/>
    <w:qFormat/>
    <w:locked/>
    <w:rPr>
      <w:rFonts w:cs="Times New Roman"/>
    </w:rPr>
  </w:style>
  <w:style w:type="character" w:styleId="a8">
    <w:name w:val="Emphasis"/>
    <w:qFormat/>
    <w:locked/>
    <w:rPr>
      <w:rFonts w:cs="Times New Roman"/>
      <w:i/>
    </w:rPr>
  </w:style>
  <w:style w:type="character" w:styleId="a9">
    <w:name w:val="Hyperlink"/>
    <w:uiPriority w:val="99"/>
    <w:qFormat/>
    <w:rPr>
      <w:rFonts w:cs="Times New Roman"/>
      <w:color w:val="0000FF"/>
      <w:u w:val="single"/>
    </w:rPr>
  </w:style>
  <w:style w:type="character" w:styleId="aa">
    <w:name w:val="page number"/>
    <w:qFormat/>
    <w:rPr>
      <w:rFonts w:cs="Times New Roman"/>
    </w:rPr>
  </w:style>
  <w:style w:type="character" w:styleId="ab">
    <w:name w:val="Strong"/>
    <w:aliases w:val="мой"/>
    <w:uiPriority w:val="22"/>
    <w:qFormat/>
    <w:rPr>
      <w:rFonts w:cs="Times New Roman"/>
      <w:b/>
    </w:rPr>
  </w:style>
  <w:style w:type="paragraph" w:styleId="ac">
    <w:name w:val="Balloon Text"/>
    <w:basedOn w:val="a0"/>
    <w:link w:val="ad"/>
    <w:qFormat/>
    <w:rPr>
      <w:rFonts w:ascii="Tahoma" w:eastAsia="Calibri" w:hAnsi="Tahoma"/>
      <w:sz w:val="16"/>
    </w:rPr>
  </w:style>
  <w:style w:type="character" w:customStyle="1" w:styleId="ad">
    <w:name w:val="Текст выноски Знак"/>
    <w:link w:val="ac"/>
    <w:locked/>
    <w:rPr>
      <w:rFonts w:ascii="Tahoma" w:hAnsi="Tahoma" w:cs="Times New Roman"/>
      <w:sz w:val="16"/>
      <w:lang w:eastAsia="ru-RU"/>
    </w:rPr>
  </w:style>
  <w:style w:type="paragraph" w:styleId="21">
    <w:name w:val="Body Text 2"/>
    <w:basedOn w:val="a0"/>
    <w:link w:val="22"/>
    <w:qFormat/>
    <w:locked/>
    <w:pPr>
      <w:widowControl w:val="0"/>
      <w:autoSpaceDE w:val="0"/>
      <w:autoSpaceDN w:val="0"/>
      <w:adjustRightInd w:val="0"/>
      <w:jc w:val="both"/>
    </w:pPr>
    <w:rPr>
      <w:rFonts w:eastAsia="Calibri"/>
    </w:rPr>
  </w:style>
  <w:style w:type="character" w:customStyle="1" w:styleId="22">
    <w:name w:val="Основной текст 2 Знак"/>
    <w:link w:val="21"/>
    <w:locked/>
    <w:rPr>
      <w:rFonts w:ascii="Times New Roman" w:hAnsi="Times New Roman" w:cs="Times New Roman"/>
      <w:sz w:val="24"/>
    </w:rPr>
  </w:style>
  <w:style w:type="paragraph" w:styleId="ae">
    <w:name w:val="Plain Text"/>
    <w:basedOn w:val="a0"/>
    <w:link w:val="af"/>
    <w:qFormat/>
    <w:locked/>
    <w:rPr>
      <w:rFonts w:ascii="Courier New" w:eastAsia="Calibri" w:hAnsi="Courier New"/>
      <w:sz w:val="20"/>
    </w:rPr>
  </w:style>
  <w:style w:type="character" w:customStyle="1" w:styleId="af">
    <w:name w:val="Текст Знак"/>
    <w:link w:val="ae"/>
    <w:locked/>
    <w:rPr>
      <w:rFonts w:ascii="Courier New" w:hAnsi="Courier New" w:cs="Times New Roman"/>
    </w:rPr>
  </w:style>
  <w:style w:type="paragraph" w:styleId="31">
    <w:name w:val="Body Text Indent 3"/>
    <w:basedOn w:val="a0"/>
    <w:link w:val="32"/>
    <w:qFormat/>
    <w:pPr>
      <w:spacing w:after="120"/>
      <w:ind w:left="283"/>
    </w:pPr>
    <w:rPr>
      <w:rFonts w:eastAsia="Calibri"/>
      <w:sz w:val="16"/>
    </w:rPr>
  </w:style>
  <w:style w:type="character" w:customStyle="1" w:styleId="32">
    <w:name w:val="Основной текст с отступом 3 Знак"/>
    <w:link w:val="31"/>
    <w:qFormat/>
    <w:locked/>
    <w:rPr>
      <w:rFonts w:ascii="Times New Roman" w:hAnsi="Times New Roman" w:cs="Times New Roman"/>
      <w:sz w:val="16"/>
      <w:lang w:eastAsia="ru-RU"/>
    </w:rPr>
  </w:style>
  <w:style w:type="paragraph" w:styleId="af0">
    <w:name w:val="endnote text"/>
    <w:basedOn w:val="a0"/>
    <w:link w:val="af1"/>
    <w:semiHidden/>
    <w:locked/>
    <w:rPr>
      <w:rFonts w:eastAsia="Calibri"/>
      <w:sz w:val="20"/>
    </w:rPr>
  </w:style>
  <w:style w:type="character" w:customStyle="1" w:styleId="af1">
    <w:name w:val="Текст концевой сноски Знак"/>
    <w:link w:val="af0"/>
    <w:semiHidden/>
    <w:locked/>
    <w:rPr>
      <w:rFonts w:ascii="Times New Roman" w:hAnsi="Times New Roman" w:cs="Times New Roman"/>
    </w:rPr>
  </w:style>
  <w:style w:type="paragraph" w:styleId="af2">
    <w:name w:val="caption"/>
    <w:aliases w:val="Таблица - Название объекта,!! Object Novogor !!,Знак5,Caption Char,Caption Char1 Char1 Char Char,Caption Char Char2 Char1 Char Char,Caption Char Char Char Char Char1 Char1 Char Char1 Char,Caption Char Char Char1 Char Char Char"/>
    <w:basedOn w:val="a0"/>
    <w:next w:val="a0"/>
    <w:link w:val="af3"/>
    <w:uiPriority w:val="35"/>
    <w:qFormat/>
    <w:locked/>
    <w:pPr>
      <w:spacing w:after="200"/>
    </w:pPr>
    <w:rPr>
      <w:rFonts w:eastAsia="Calibri"/>
      <w:b/>
      <w:color w:val="4F81BD"/>
      <w:sz w:val="18"/>
    </w:rPr>
  </w:style>
  <w:style w:type="character" w:customStyle="1" w:styleId="af3">
    <w:name w:val="Название объекта Знак"/>
    <w:aliases w:val="Таблица - Название объекта Знак1,!! Object Novogor !! Знак1,Знак5 Знак,Caption Char Знак1,Caption Char1 Char1 Char Char Знак1,Caption Char Char2 Char1 Char Char Знак1,Caption Char Char Char Char Char1 Char1 Char Char1 Char Знак1"/>
    <w:link w:val="af2"/>
    <w:uiPriority w:val="35"/>
    <w:locked/>
    <w:rPr>
      <w:rFonts w:ascii="Times New Roman" w:hAnsi="Times New Roman"/>
      <w:b/>
      <w:color w:val="4F81BD"/>
      <w:sz w:val="18"/>
    </w:rPr>
  </w:style>
  <w:style w:type="paragraph" w:styleId="af4">
    <w:name w:val="annotation text"/>
    <w:basedOn w:val="a0"/>
    <w:link w:val="af5"/>
    <w:qFormat/>
    <w:locked/>
    <w:rPr>
      <w:rFonts w:eastAsia="Calibri"/>
      <w:sz w:val="20"/>
    </w:rPr>
  </w:style>
  <w:style w:type="character" w:customStyle="1" w:styleId="af5">
    <w:name w:val="Текст примечания Знак"/>
    <w:link w:val="af4"/>
    <w:locked/>
    <w:rPr>
      <w:rFonts w:ascii="Times New Roman" w:hAnsi="Times New Roman" w:cs="Times New Roman"/>
    </w:rPr>
  </w:style>
  <w:style w:type="paragraph" w:styleId="11">
    <w:name w:val="index 1"/>
    <w:basedOn w:val="a0"/>
    <w:uiPriority w:val="99"/>
    <w:semiHidden/>
    <w:qFormat/>
    <w:locked/>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af6">
    <w:name w:val="annotation subject"/>
    <w:basedOn w:val="af4"/>
    <w:next w:val="af4"/>
    <w:link w:val="af7"/>
    <w:locked/>
    <w:rPr>
      <w:b/>
    </w:rPr>
  </w:style>
  <w:style w:type="character" w:customStyle="1" w:styleId="af7">
    <w:name w:val="Тема примечания Знак"/>
    <w:link w:val="af6"/>
    <w:locked/>
    <w:rPr>
      <w:rFonts w:ascii="Times New Roman" w:hAnsi="Times New Roman" w:cs="Times New Roman"/>
      <w:b/>
    </w:rPr>
  </w:style>
  <w:style w:type="paragraph" w:styleId="af8">
    <w:name w:val="Document Map"/>
    <w:basedOn w:val="a0"/>
    <w:link w:val="af9"/>
    <w:semiHidden/>
    <w:qFormat/>
    <w:locked/>
    <w:pPr>
      <w:shd w:val="clear" w:color="auto" w:fill="000080"/>
    </w:pPr>
    <w:rPr>
      <w:rFonts w:ascii="Tahoma" w:eastAsia="Calibri" w:hAnsi="Tahoma"/>
      <w:sz w:val="20"/>
    </w:rPr>
  </w:style>
  <w:style w:type="character" w:customStyle="1" w:styleId="af9">
    <w:name w:val="Схема документа Знак"/>
    <w:link w:val="af8"/>
    <w:semiHidden/>
    <w:locked/>
    <w:rPr>
      <w:rFonts w:ascii="Tahoma" w:hAnsi="Tahoma" w:cs="Times New Roman"/>
      <w:shd w:val="clear" w:color="auto" w:fill="000080"/>
    </w:rPr>
  </w:style>
  <w:style w:type="paragraph" w:styleId="afa">
    <w:name w:val="footnote text"/>
    <w:aliases w:val=" Знак3,Знак3, Знак6,Знак6,Table_Footnote_last Знак,Table_Footnote_last Знак Знак,Table_Footnote_last,Текст сноски Знак1 Знак Знак,Текст сноски Знак Знак Знак Знак,Table_Footnote_last Знак1 Знак Знак,single space"/>
    <w:basedOn w:val="a0"/>
    <w:link w:val="afb"/>
    <w:uiPriority w:val="99"/>
    <w:qFormat/>
    <w:locked/>
    <w:rPr>
      <w:rFonts w:eastAsia="Calibri"/>
      <w:sz w:val="20"/>
    </w:rPr>
  </w:style>
  <w:style w:type="character" w:customStyle="1" w:styleId="afb">
    <w:name w:val="Текст сноски Знак"/>
    <w:aliases w:val=" Знак3 Знак,Знак3 Знак, Знак6 Знак,Знак6 Знак,Table_Footnote_last Знак Знак1,Table_Footnote_last Знак Знак Знак,Table_Footnote_last Знак2,Текст сноски Знак1 Знак Знак Знак,Текст сноски Знак Знак Знак Знак Знак,single space Знак"/>
    <w:link w:val="afa"/>
    <w:locked/>
    <w:rPr>
      <w:rFonts w:ascii="Times New Roman" w:hAnsi="Times New Roman" w:cs="Times New Roman"/>
    </w:rPr>
  </w:style>
  <w:style w:type="paragraph" w:styleId="81">
    <w:name w:val="toc 8"/>
    <w:basedOn w:val="a0"/>
    <w:next w:val="a0"/>
    <w:uiPriority w:val="39"/>
    <w:qFormat/>
    <w:locked/>
    <w:pPr>
      <w:ind w:left="1440"/>
    </w:pPr>
    <w:rPr>
      <w:sz w:val="20"/>
    </w:rPr>
  </w:style>
  <w:style w:type="paragraph" w:styleId="HTML0">
    <w:name w:val="HTML Address"/>
    <w:basedOn w:val="a0"/>
    <w:link w:val="HTML1"/>
    <w:semiHidden/>
    <w:qFormat/>
    <w:locked/>
    <w:rPr>
      <w:rFonts w:eastAsia="Calibri"/>
      <w:i/>
    </w:rPr>
  </w:style>
  <w:style w:type="character" w:customStyle="1" w:styleId="HTML1">
    <w:name w:val="Адрес HTML Знак"/>
    <w:link w:val="HTML0"/>
    <w:semiHidden/>
    <w:locked/>
    <w:rPr>
      <w:rFonts w:ascii="Times New Roman" w:hAnsi="Times New Roman" w:cs="Times New Roman"/>
      <w:i/>
      <w:sz w:val="24"/>
    </w:rPr>
  </w:style>
  <w:style w:type="paragraph" w:styleId="afc">
    <w:name w:val="header"/>
    <w:basedOn w:val="a0"/>
    <w:link w:val="afd"/>
    <w:uiPriority w:val="99"/>
    <w:qFormat/>
    <w:pPr>
      <w:tabs>
        <w:tab w:val="center" w:pos="4677"/>
        <w:tab w:val="right" w:pos="9355"/>
      </w:tabs>
    </w:pPr>
    <w:rPr>
      <w:rFonts w:eastAsia="Calibri"/>
      <w:sz w:val="20"/>
    </w:rPr>
  </w:style>
  <w:style w:type="character" w:customStyle="1" w:styleId="afd">
    <w:name w:val="Верхний колонтитул Знак"/>
    <w:link w:val="afc"/>
    <w:uiPriority w:val="99"/>
    <w:qFormat/>
    <w:locked/>
    <w:rPr>
      <w:rFonts w:ascii="Times New Roman" w:hAnsi="Times New Roman" w:cs="Times New Roman"/>
      <w:sz w:val="20"/>
      <w:lang w:eastAsia="ru-RU"/>
    </w:rPr>
  </w:style>
  <w:style w:type="paragraph" w:styleId="91">
    <w:name w:val="toc 9"/>
    <w:basedOn w:val="a0"/>
    <w:next w:val="a0"/>
    <w:uiPriority w:val="39"/>
    <w:qFormat/>
    <w:locked/>
    <w:pPr>
      <w:ind w:left="1680"/>
    </w:pPr>
    <w:rPr>
      <w:sz w:val="20"/>
    </w:rPr>
  </w:style>
  <w:style w:type="paragraph" w:styleId="71">
    <w:name w:val="toc 7"/>
    <w:basedOn w:val="a0"/>
    <w:next w:val="a0"/>
    <w:uiPriority w:val="39"/>
    <w:qFormat/>
    <w:locked/>
    <w:pPr>
      <w:ind w:left="1200"/>
    </w:pPr>
    <w:rPr>
      <w:sz w:val="20"/>
    </w:rPr>
  </w:style>
  <w:style w:type="paragraph" w:styleId="afe">
    <w:name w:val="envelope address"/>
    <w:basedOn w:val="a0"/>
    <w:semiHidden/>
    <w:qFormat/>
    <w:locked/>
    <w:pPr>
      <w:framePr w:w="7920" w:h="1980" w:hRule="exact" w:hSpace="180" w:wrap="auto" w:hAnchor="page" w:xAlign="center" w:yAlign="bottom"/>
      <w:ind w:left="2880"/>
    </w:pPr>
    <w:rPr>
      <w:rFonts w:ascii="Arial" w:hAnsi="Arial" w:cs="Arial"/>
      <w:szCs w:val="24"/>
    </w:rPr>
  </w:style>
  <w:style w:type="paragraph" w:styleId="aff">
    <w:name w:val="Body Text"/>
    <w:basedOn w:val="a0"/>
    <w:link w:val="aff0"/>
    <w:qFormat/>
    <w:pPr>
      <w:spacing w:after="120"/>
    </w:pPr>
    <w:rPr>
      <w:rFonts w:eastAsia="Calibri"/>
      <w:sz w:val="20"/>
    </w:rPr>
  </w:style>
  <w:style w:type="character" w:customStyle="1" w:styleId="aff0">
    <w:name w:val="Основной текст Знак"/>
    <w:link w:val="aff"/>
    <w:locked/>
    <w:rPr>
      <w:rFonts w:ascii="Times New Roman" w:hAnsi="Times New Roman" w:cs="Times New Roman"/>
      <w:sz w:val="20"/>
      <w:lang w:eastAsia="ru-RU"/>
    </w:rPr>
  </w:style>
  <w:style w:type="paragraph" w:styleId="12">
    <w:name w:val="toc 1"/>
    <w:basedOn w:val="a0"/>
    <w:next w:val="a0"/>
    <w:uiPriority w:val="39"/>
    <w:qFormat/>
    <w:locked/>
    <w:pPr>
      <w:tabs>
        <w:tab w:val="right" w:leader="dot" w:pos="9628"/>
      </w:tabs>
      <w:spacing w:before="40" w:after="40" w:line="276" w:lineRule="auto"/>
      <w:ind w:left="142" w:hanging="142"/>
    </w:pPr>
    <w:rPr>
      <w:b/>
      <w:caps/>
      <w:szCs w:val="24"/>
    </w:rPr>
  </w:style>
  <w:style w:type="paragraph" w:styleId="61">
    <w:name w:val="toc 6"/>
    <w:basedOn w:val="a0"/>
    <w:next w:val="a0"/>
    <w:uiPriority w:val="39"/>
    <w:qFormat/>
    <w:locked/>
    <w:pPr>
      <w:ind w:left="960"/>
    </w:pPr>
    <w:rPr>
      <w:sz w:val="20"/>
    </w:rPr>
  </w:style>
  <w:style w:type="paragraph" w:styleId="33">
    <w:name w:val="toc 3"/>
    <w:basedOn w:val="a0"/>
    <w:next w:val="a0"/>
    <w:uiPriority w:val="39"/>
    <w:qFormat/>
    <w:locked/>
    <w:pPr>
      <w:tabs>
        <w:tab w:val="right" w:leader="dot" w:pos="9628"/>
      </w:tabs>
      <w:spacing w:before="40" w:after="40"/>
      <w:ind w:left="794"/>
    </w:pPr>
    <w:rPr>
      <w:i/>
      <w:szCs w:val="24"/>
    </w:rPr>
  </w:style>
  <w:style w:type="paragraph" w:styleId="23">
    <w:name w:val="toc 2"/>
    <w:basedOn w:val="a0"/>
    <w:next w:val="a0"/>
    <w:uiPriority w:val="39"/>
    <w:qFormat/>
    <w:locked/>
    <w:pPr>
      <w:tabs>
        <w:tab w:val="right" w:leader="dot" w:pos="9628"/>
      </w:tabs>
      <w:spacing w:before="40" w:after="40"/>
      <w:ind w:left="794" w:hanging="454"/>
    </w:pPr>
    <w:rPr>
      <w:szCs w:val="24"/>
    </w:rPr>
  </w:style>
  <w:style w:type="paragraph" w:styleId="41">
    <w:name w:val="toc 4"/>
    <w:basedOn w:val="a0"/>
    <w:next w:val="a0"/>
    <w:uiPriority w:val="39"/>
    <w:qFormat/>
    <w:locked/>
    <w:pPr>
      <w:ind w:left="480"/>
    </w:pPr>
    <w:rPr>
      <w:sz w:val="20"/>
    </w:rPr>
  </w:style>
  <w:style w:type="paragraph" w:styleId="51">
    <w:name w:val="toc 5"/>
    <w:basedOn w:val="a0"/>
    <w:next w:val="a0"/>
    <w:uiPriority w:val="39"/>
    <w:qFormat/>
    <w:locked/>
    <w:pPr>
      <w:ind w:left="720"/>
    </w:pPr>
    <w:rPr>
      <w:sz w:val="20"/>
    </w:rPr>
  </w:style>
  <w:style w:type="paragraph" w:styleId="24">
    <w:name w:val="Body Text First Indent 2"/>
    <w:basedOn w:val="aff1"/>
    <w:link w:val="25"/>
    <w:semiHidden/>
    <w:locked/>
    <w:pPr>
      <w:spacing w:after="0"/>
      <w:ind w:left="360" w:firstLine="360"/>
    </w:pPr>
    <w:rPr>
      <w:sz w:val="24"/>
    </w:rPr>
  </w:style>
  <w:style w:type="paragraph" w:styleId="aff1">
    <w:name w:val="Body Text Indent"/>
    <w:basedOn w:val="a0"/>
    <w:link w:val="aff2"/>
    <w:qFormat/>
    <w:pPr>
      <w:spacing w:after="120"/>
      <w:ind w:left="283"/>
    </w:pPr>
    <w:rPr>
      <w:rFonts w:eastAsia="Calibri"/>
      <w:sz w:val="20"/>
    </w:rPr>
  </w:style>
  <w:style w:type="character" w:customStyle="1" w:styleId="aff2">
    <w:name w:val="Основной текст с отступом Знак"/>
    <w:link w:val="aff1"/>
    <w:qFormat/>
    <w:locked/>
    <w:rPr>
      <w:rFonts w:ascii="Times New Roman" w:hAnsi="Times New Roman" w:cs="Times New Roman"/>
      <w:sz w:val="20"/>
      <w:lang w:eastAsia="ru-RU"/>
    </w:rPr>
  </w:style>
  <w:style w:type="character" w:customStyle="1" w:styleId="25">
    <w:name w:val="Красная строка 2 Знак"/>
    <w:link w:val="24"/>
    <w:locked/>
    <w:rPr>
      <w:rFonts w:ascii="Times New Roman" w:hAnsi="Times New Roman" w:cs="Times New Roman"/>
      <w:sz w:val="24"/>
      <w:lang w:eastAsia="ru-RU"/>
    </w:rPr>
  </w:style>
  <w:style w:type="paragraph" w:styleId="34">
    <w:name w:val="List Bullet 3"/>
    <w:basedOn w:val="a0"/>
    <w:qFormat/>
    <w:locked/>
    <w:pPr>
      <w:widowControl w:val="0"/>
      <w:suppressAutoHyphens/>
      <w:spacing w:before="120" w:after="120"/>
      <w:jc w:val="both"/>
      <w:textAlignment w:val="baseline"/>
    </w:pPr>
    <w:rPr>
      <w:szCs w:val="24"/>
      <w:lang w:eastAsia="zh-CN"/>
    </w:rPr>
  </w:style>
  <w:style w:type="paragraph" w:styleId="aff3">
    <w:name w:val="Title"/>
    <w:basedOn w:val="a0"/>
    <w:link w:val="aff4"/>
    <w:qFormat/>
    <w:pPr>
      <w:jc w:val="center"/>
    </w:pPr>
    <w:rPr>
      <w:rFonts w:eastAsia="Calibri"/>
      <w:b/>
    </w:rPr>
  </w:style>
  <w:style w:type="character" w:customStyle="1" w:styleId="aff4">
    <w:name w:val="Заголовок Знак"/>
    <w:link w:val="aff3"/>
    <w:qFormat/>
    <w:locked/>
    <w:rPr>
      <w:rFonts w:ascii="Times New Roman" w:hAnsi="Times New Roman" w:cs="Times New Roman"/>
      <w:b/>
      <w:sz w:val="24"/>
      <w:lang w:eastAsia="ru-RU"/>
    </w:rPr>
  </w:style>
  <w:style w:type="paragraph" w:styleId="aff5">
    <w:name w:val="footer"/>
    <w:aliases w:val=" Знак2,Знак2"/>
    <w:basedOn w:val="a0"/>
    <w:link w:val="aff6"/>
    <w:uiPriority w:val="99"/>
    <w:qFormat/>
    <w:pPr>
      <w:tabs>
        <w:tab w:val="center" w:pos="4677"/>
        <w:tab w:val="right" w:pos="9355"/>
      </w:tabs>
    </w:pPr>
    <w:rPr>
      <w:rFonts w:eastAsia="Calibri"/>
      <w:sz w:val="20"/>
    </w:rPr>
  </w:style>
  <w:style w:type="character" w:customStyle="1" w:styleId="aff6">
    <w:name w:val="Нижний колонтитул Знак"/>
    <w:aliases w:val=" Знак2 Знак,Знак2 Знак"/>
    <w:link w:val="aff5"/>
    <w:uiPriority w:val="99"/>
    <w:locked/>
    <w:rPr>
      <w:rFonts w:ascii="Times New Roman" w:hAnsi="Times New Roman" w:cs="Times New Roman"/>
      <w:sz w:val="20"/>
      <w:lang w:eastAsia="ru-RU"/>
    </w:rPr>
  </w:style>
  <w:style w:type="paragraph" w:styleId="aff7">
    <w:name w:val="List"/>
    <w:basedOn w:val="aff"/>
    <w:locked/>
    <w:pPr>
      <w:suppressAutoHyphens/>
      <w:spacing w:before="120"/>
      <w:jc w:val="both"/>
    </w:pPr>
    <w:rPr>
      <w:rFonts w:ascii="Times" w:eastAsia="Times New Roman" w:hAnsi="Times" w:cs="Lucidasans"/>
      <w:sz w:val="24"/>
      <w:szCs w:val="24"/>
      <w:lang w:eastAsia="ar-SA"/>
    </w:rPr>
  </w:style>
  <w:style w:type="paragraph" w:styleId="aff8">
    <w:name w:val="Normal (Web)"/>
    <w:aliases w:val="Обычный (Web)1,Обычный (веб)1,Обычный (веб)11,Обычный (Web), Знак Знак22,Знак Знак22"/>
    <w:basedOn w:val="a0"/>
    <w:link w:val="aff9"/>
    <w:qFormat/>
    <w:pPr>
      <w:spacing w:after="120"/>
    </w:pPr>
    <w:rPr>
      <w:rFonts w:ascii="Calibri" w:hAnsi="Calibri"/>
      <w:sz w:val="16"/>
    </w:rPr>
  </w:style>
  <w:style w:type="character" w:customStyle="1" w:styleId="aff9">
    <w:name w:val="Обычный (Интернет) Знак"/>
    <w:aliases w:val="Обычный (Web)1 Знак,Обычный (веб)1 Знак,Обычный (веб)11 Знак,Обычный (Web) Знак, Знак Знак22 Знак,Знак Знак22 Знак"/>
    <w:link w:val="aff8"/>
    <w:uiPriority w:val="99"/>
    <w:locked/>
    <w:rPr>
      <w:rFonts w:eastAsia="Times New Roman"/>
      <w:sz w:val="16"/>
      <w:lang w:val="ru-RU" w:eastAsia="ru-RU"/>
    </w:rPr>
  </w:style>
  <w:style w:type="paragraph" w:styleId="35">
    <w:name w:val="Body Text 3"/>
    <w:basedOn w:val="a0"/>
    <w:link w:val="36"/>
    <w:locked/>
    <w:pPr>
      <w:spacing w:after="120"/>
    </w:pPr>
    <w:rPr>
      <w:rFonts w:eastAsia="Calibri"/>
      <w:sz w:val="16"/>
    </w:rPr>
  </w:style>
  <w:style w:type="character" w:customStyle="1" w:styleId="36">
    <w:name w:val="Основной текст 3 Знак"/>
    <w:link w:val="35"/>
    <w:locked/>
    <w:rPr>
      <w:rFonts w:ascii="Times New Roman" w:hAnsi="Times New Roman" w:cs="Times New Roman"/>
      <w:sz w:val="16"/>
    </w:rPr>
  </w:style>
  <w:style w:type="paragraph" w:styleId="26">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0"/>
    <w:link w:val="27"/>
    <w:pPr>
      <w:spacing w:after="120" w:line="480" w:lineRule="auto"/>
      <w:ind w:left="283"/>
    </w:pPr>
    <w:rPr>
      <w:rFonts w:eastAsia="Calibri"/>
      <w:sz w:val="20"/>
    </w:rPr>
  </w:style>
  <w:style w:type="character" w:customStyle="1" w:styleId="27">
    <w:name w:val="Основной текст с отступом 2 Знак"/>
    <w:aliases w:val="Основной текст с отступом 2 Знак1 Знак1, Знак1 Знак1 Знак1,Знак1 Знак1 Знак1,Основной текст с отступом 2 Знак Знак Знак1,Знак1 Знак Знак Знак1, Знак1 Знак Знак Знак1,Знак1 Знак Знак2, Знак1 Знак Знак4, Знак1 Знак4"/>
    <w:link w:val="26"/>
    <w:qFormat/>
    <w:locked/>
    <w:rPr>
      <w:rFonts w:ascii="Times New Roman" w:hAnsi="Times New Roman" w:cs="Times New Roman"/>
      <w:sz w:val="20"/>
      <w:lang w:eastAsia="ru-RU"/>
    </w:rPr>
  </w:style>
  <w:style w:type="paragraph" w:styleId="affa">
    <w:name w:val="Subtitle"/>
    <w:aliases w:val="Знак"/>
    <w:basedOn w:val="a0"/>
    <w:link w:val="affb"/>
    <w:qFormat/>
    <w:locked/>
    <w:pPr>
      <w:jc w:val="center"/>
    </w:pPr>
    <w:rPr>
      <w:rFonts w:eastAsia="Calibri"/>
      <w:b/>
    </w:rPr>
  </w:style>
  <w:style w:type="character" w:customStyle="1" w:styleId="affb">
    <w:name w:val="Подзаголовок Знак"/>
    <w:aliases w:val="Знак Знак11"/>
    <w:link w:val="affa"/>
    <w:locked/>
    <w:rPr>
      <w:rFonts w:ascii="Times New Roman" w:hAnsi="Times New Roman"/>
      <w:b/>
      <w:sz w:val="24"/>
    </w:rPr>
  </w:style>
  <w:style w:type="paragraph" w:styleId="HTML2">
    <w:name w:val="HTML Preformatted"/>
    <w:basedOn w:val="a0"/>
    <w:link w:val="HTML3"/>
    <w:lock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alibri" w:hAnsi="Courier New"/>
      <w:sz w:val="20"/>
    </w:rPr>
  </w:style>
  <w:style w:type="character" w:customStyle="1" w:styleId="HTML3">
    <w:name w:val="Стандартный HTML Знак"/>
    <w:link w:val="HTML2"/>
    <w:locked/>
    <w:rPr>
      <w:rFonts w:ascii="Courier New" w:hAnsi="Courier New" w:cs="Times New Roman"/>
    </w:rPr>
  </w:style>
  <w:style w:type="paragraph" w:styleId="affc">
    <w:name w:val="Block Text"/>
    <w:basedOn w:val="a0"/>
    <w:uiPriority w:val="99"/>
    <w:pPr>
      <w:widowControl w:val="0"/>
      <w:autoSpaceDE w:val="0"/>
      <w:autoSpaceDN w:val="0"/>
      <w:adjustRightInd w:val="0"/>
      <w:spacing w:before="60" w:after="220" w:line="260" w:lineRule="auto"/>
      <w:ind w:left="400" w:right="400"/>
      <w:jc w:val="center"/>
    </w:pPr>
    <w:rPr>
      <w:b/>
      <w:sz w:val="22"/>
      <w:szCs w:val="22"/>
    </w:rPr>
  </w:style>
  <w:style w:type="table" w:styleId="28">
    <w:name w:val="Table Grid 2"/>
    <w:basedOn w:val="a2"/>
    <w:locked/>
    <w:rPr>
      <w:rFonts w:eastAsia="Times New Roman"/>
    </w:rPr>
    <w:tblPr>
      <w:tblBorders>
        <w:insideH w:val="single" w:sz="6" w:space="0" w:color="000000"/>
        <w:insideV w:val="single" w:sz="6" w:space="0" w:color="000000"/>
      </w:tblBorders>
    </w:tblPr>
    <w:tblStylePr w:type="firstRow">
      <w:rPr>
        <w:rFonts w:cs="Times New Roman"/>
        <w:b/>
        <w:bCs/>
      </w:rPr>
      <w:tblPr/>
      <w:tcPr>
        <w:tcBorders>
          <w:tl2br w:val="nil"/>
          <w:tr2bl w:val="nil"/>
        </w:tcBorders>
      </w:tcPr>
    </w:tblStylePr>
    <w:tblStylePr w:type="lastRow">
      <w:rPr>
        <w:rFonts w:cs="Times New Roman"/>
        <w:b/>
        <w:bCs/>
      </w:rPr>
      <w:tblPr/>
      <w:tcPr>
        <w:tcBorders>
          <w:top w:val="single" w:sz="6" w:space="0" w:color="000000"/>
          <w:tl2br w:val="nil"/>
          <w:tr2bl w:val="nil"/>
        </w:tcBorders>
      </w:tcPr>
    </w:tblStylePr>
    <w:tblStylePr w:type="firstCol">
      <w:rPr>
        <w:rFonts w:cs="Times New Roman"/>
        <w:b/>
        <w:bCs/>
      </w:rPr>
      <w:tblPr/>
      <w:tcPr>
        <w:tcBorders>
          <w:tl2br w:val="nil"/>
          <w:tr2bl w:val="nil"/>
        </w:tcBorders>
      </w:tcPr>
    </w:tblStylePr>
    <w:tblStylePr w:type="lastCol">
      <w:rPr>
        <w:rFonts w:cs="Times New Roman"/>
        <w:b/>
        <w:bCs/>
      </w:rPr>
      <w:tblPr/>
      <w:tcPr>
        <w:tcBorders>
          <w:tl2br w:val="nil"/>
          <w:tr2bl w:val="nil"/>
        </w:tcBorders>
      </w:tcPr>
    </w:tblStylePr>
  </w:style>
  <w:style w:type="table" w:styleId="13">
    <w:name w:val="Table Subtle 1"/>
    <w:basedOn w:val="a2"/>
    <w:locked/>
    <w:rPr>
      <w:rFonts w:eastAsia="Times New Roman"/>
    </w:rPr>
    <w:tblPr>
      <w:tblStyleRowBandSize w:val="1"/>
    </w:tblPr>
    <w:tblStylePr w:type="firstRow">
      <w:rPr>
        <w:rFonts w:cs="Times New Roman"/>
      </w:rPr>
      <w:tblPr/>
      <w:tcPr>
        <w:tcBorders>
          <w:top w:val="single" w:sz="6" w:space="0" w:color="000000"/>
          <w:bottom w:val="single" w:sz="12" w:space="0" w:color="000000"/>
          <w:tl2br w:val="nil"/>
          <w:tr2bl w:val="nil"/>
        </w:tcBorders>
      </w:tcPr>
    </w:tblStylePr>
    <w:tblStylePr w:type="lastRow">
      <w:rPr>
        <w:rFonts w:cs="Times New Roman"/>
      </w:rPr>
      <w:tblPr/>
      <w:tcPr>
        <w:tcBorders>
          <w:top w:val="single" w:sz="12" w:space="0" w:color="000000"/>
          <w:tl2br w:val="nil"/>
          <w:tr2bl w:val="nil"/>
        </w:tcBorders>
        <w:shd w:val="pct25" w:color="800080" w:fill="FFFFFF"/>
      </w:tcPr>
    </w:tblStylePr>
    <w:tblStylePr w:type="firstCol">
      <w:rPr>
        <w:rFonts w:cs="Times New Roman"/>
      </w:rPr>
      <w:tblPr/>
      <w:tcPr>
        <w:tcBorders>
          <w:right w:val="single" w:sz="12" w:space="0" w:color="000000"/>
          <w:tl2br w:val="nil"/>
          <w:tr2bl w:val="nil"/>
        </w:tcBorders>
      </w:tcPr>
    </w:tblStylePr>
    <w:tblStylePr w:type="lastCol">
      <w:rPr>
        <w:rFonts w:cs="Times New Roman"/>
      </w:rPr>
      <w:tblPr/>
      <w:tcPr>
        <w:tcBorders>
          <w:left w:val="single" w:sz="12" w:space="0" w:color="000000"/>
          <w:tl2br w:val="nil"/>
          <w:tr2bl w:val="nil"/>
        </w:tcBorders>
      </w:tcPr>
    </w:tblStylePr>
    <w:tblStylePr w:type="band1Horz">
      <w:rPr>
        <w:rFonts w:cs="Times New Roman"/>
      </w:rPr>
      <w:tblPr/>
      <w:tcPr>
        <w:tcBorders>
          <w:bottom w:val="single" w:sz="6" w:space="0" w:color="000000"/>
          <w:tl2br w:val="nil"/>
          <w:tr2bl w:val="nil"/>
        </w:tcBorders>
        <w:shd w:val="pct25" w:color="8080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3">
    <w:name w:val="Table Web 3"/>
    <w:basedOn w:val="a2"/>
    <w:semiHidden/>
    <w:locked/>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il"/>
          <w:tr2bl w:val="nil"/>
        </w:tcBorders>
      </w:tcPr>
    </w:tblStylePr>
  </w:style>
  <w:style w:type="table" w:styleId="affd">
    <w:name w:val="Table Grid"/>
    <w:basedOn w:val="a2"/>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2">
    <w:name w:val="Table Grid 5"/>
    <w:basedOn w:val="a2"/>
    <w:qFormat/>
    <w:locked/>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il"/>
          <w:tr2bl w:val="nil"/>
        </w:tcBorders>
      </w:tcPr>
    </w:tblStylePr>
    <w:tblStylePr w:type="lastRow">
      <w:rPr>
        <w:rFonts w:cs="Times New Roman"/>
        <w:b/>
        <w:bCs/>
      </w:rPr>
      <w:tblPr/>
      <w:tcPr>
        <w:tcBorders>
          <w:tl2br w:val="nil"/>
          <w:tr2bl w:val="nil"/>
        </w:tcBorders>
      </w:tcPr>
    </w:tblStylePr>
    <w:tblStylePr w:type="lastCol">
      <w:rPr>
        <w:rFonts w:cs="Times New Roman"/>
        <w:b/>
        <w:bCs/>
      </w:rPr>
      <w:tblPr/>
      <w:tcPr>
        <w:tcBorders>
          <w:tl2br w:val="nil"/>
          <w:tr2bl w:val="nil"/>
        </w:tcBorders>
      </w:tcPr>
    </w:tblStylePr>
    <w:tblStylePr w:type="nwCell">
      <w:rPr>
        <w:rFonts w:cs="Times New Roman"/>
      </w:rPr>
      <w:tblPr/>
      <w:tcPr>
        <w:tcBorders>
          <w:tl2br w:val="single" w:sz="6" w:space="0" w:color="000000"/>
          <w:tr2bl w:val="nil"/>
        </w:tcBorders>
      </w:tcPr>
    </w:tblStylePr>
  </w:style>
  <w:style w:type="table" w:styleId="affe">
    <w:name w:val="Table Professional"/>
    <w:basedOn w:val="a2"/>
    <w:locked/>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il"/>
          <w:tr2bl w:val="nil"/>
        </w:tcBorders>
        <w:shd w:val="solid" w:color="000000" w:fill="FFFFFF"/>
      </w:tcPr>
    </w:tblStylePr>
  </w:style>
  <w:style w:type="table" w:styleId="afff">
    <w:name w:val="Table Elegant"/>
    <w:basedOn w:val="a2"/>
    <w:locked/>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il"/>
          <w:tr2bl w:val="nil"/>
        </w:tcBorders>
      </w:tcPr>
    </w:tblStylePr>
  </w:style>
  <w:style w:type="table" w:styleId="-2">
    <w:name w:val="Table Web 2"/>
    <w:basedOn w:val="a2"/>
    <w:semiHidden/>
    <w:locked/>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il"/>
          <w:tr2bl w:val="nil"/>
        </w:tcBorders>
      </w:tcPr>
    </w:tblStylePr>
  </w:style>
  <w:style w:type="table" w:styleId="afff0">
    <w:name w:val="Table Contemporary"/>
    <w:basedOn w:val="a2"/>
    <w:locked/>
    <w:rPr>
      <w:rFonts w:eastAsia="Times New Roman"/>
    </w:rPr>
    <w:tblPr>
      <w:tblBorders>
        <w:insideH w:val="single" w:sz="18" w:space="0" w:color="FFFFFF"/>
        <w:insideV w:val="single" w:sz="18" w:space="0" w:color="FFFFFF"/>
      </w:tblBorders>
    </w:tblPr>
    <w:tblStylePr w:type="firstRow">
      <w:rPr>
        <w:rFonts w:cs="Times New Roman"/>
        <w:b/>
        <w:bCs/>
        <w:color w:val="auto"/>
      </w:rPr>
      <w:tblPr/>
      <w:tcPr>
        <w:tcBorders>
          <w:tl2br w:val="nil"/>
          <w:tr2bl w:val="nil"/>
        </w:tcBorders>
        <w:shd w:val="pct20" w:color="000000" w:fill="FFFFFF"/>
      </w:tcPr>
    </w:tblStylePr>
    <w:tblStylePr w:type="band1Horz">
      <w:rPr>
        <w:rFonts w:cs="Times New Roman"/>
        <w:color w:val="auto"/>
      </w:rPr>
      <w:tblPr/>
      <w:tcPr>
        <w:tcBorders>
          <w:tl2br w:val="nil"/>
          <w:tr2bl w:val="nil"/>
        </w:tcBorders>
        <w:shd w:val="pct5" w:color="000000" w:fill="FFFFFF"/>
      </w:tcPr>
    </w:tblStylePr>
    <w:tblStylePr w:type="band2Horz">
      <w:rPr>
        <w:rFonts w:cs="Times New Roman"/>
        <w:color w:val="auto"/>
      </w:rPr>
      <w:tblPr/>
      <w:tcPr>
        <w:tcBorders>
          <w:tl2br w:val="nil"/>
          <w:tr2bl w:val="nil"/>
        </w:tcBorders>
        <w:shd w:val="pct20" w:color="000000" w:fill="FFFFFF"/>
      </w:tcPr>
    </w:tblStylePr>
  </w:style>
  <w:style w:type="table" w:styleId="-1">
    <w:name w:val="Table List 1"/>
    <w:basedOn w:val="a2"/>
    <w:locked/>
    <w:rPr>
      <w:rFonts w:eastAsia="Times New Roman"/>
    </w:rPr>
    <w:tblPr>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il"/>
          <w:tr2bl w:val="nil"/>
        </w:tcBorders>
        <w:shd w:val="solid" w:color="C0C0C0" w:fill="FFFFFF"/>
      </w:tcPr>
    </w:tblStylePr>
    <w:tblStylePr w:type="lastRow">
      <w:rPr>
        <w:rFonts w:cs="Times New Roman"/>
      </w:rPr>
      <w:tblPr/>
      <w:tcPr>
        <w:tcBorders>
          <w:top w:val="single" w:sz="6" w:space="0" w:color="000000"/>
          <w:tl2br w:val="nil"/>
          <w:tr2bl w:val="nil"/>
        </w:tcBorders>
      </w:tcPr>
    </w:tblStylePr>
    <w:tblStylePr w:type="band1Horz">
      <w:rPr>
        <w:rFonts w:cs="Times New Roman"/>
        <w:color w:val="auto"/>
      </w:rPr>
      <w:tblPr/>
      <w:tcPr>
        <w:tcBorders>
          <w:tl2br w:val="nil"/>
          <w:tr2bl w:val="nil"/>
        </w:tcBorders>
        <w:shd w:val="solid" w:color="C0C0C0" w:fill="FFFFFF"/>
      </w:tcPr>
    </w:tblStylePr>
    <w:tblStylePr w:type="band2Horz">
      <w:rPr>
        <w:rFonts w:cs="Times New Roman"/>
        <w:color w:val="auto"/>
      </w:rPr>
      <w:tblPr/>
      <w:tcPr>
        <w:tcBorders>
          <w:tl2br w:val="nil"/>
          <w:tr2bl w:val="nil"/>
        </w:tcBorders>
      </w:tcPr>
    </w:tblStylePr>
    <w:tblStylePr w:type="swCell">
      <w:rPr>
        <w:rFonts w:cs="Times New Roman"/>
        <w:b/>
        <w:bCs/>
      </w:rPr>
      <w:tblPr/>
      <w:tcPr>
        <w:tcBorders>
          <w:tl2br w:val="nil"/>
          <w:tr2bl w:val="nil"/>
        </w:tcBorders>
      </w:tcPr>
    </w:tblStylePr>
  </w:style>
  <w:style w:type="table" w:styleId="-10">
    <w:name w:val="Table Web 1"/>
    <w:basedOn w:val="a2"/>
    <w:semiHidden/>
    <w:locked/>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il"/>
          <w:tr2bl w:val="nil"/>
        </w:tcBorders>
      </w:tcPr>
    </w:tblStylePr>
  </w:style>
  <w:style w:type="paragraph" w:customStyle="1" w:styleId="ListParagraph1">
    <w:name w:val="List Paragraph1"/>
    <w:basedOn w:val="a0"/>
    <w:link w:val="ListParagraphChar"/>
    <w:uiPriority w:val="99"/>
    <w:qFormat/>
    <w:pPr>
      <w:ind w:left="720"/>
      <w:contextualSpacing/>
    </w:pPr>
    <w:rPr>
      <w:rFonts w:eastAsia="Calibri"/>
    </w:rPr>
  </w:style>
  <w:style w:type="character" w:customStyle="1" w:styleId="ListParagraphChar">
    <w:name w:val="List Paragraph Char"/>
    <w:link w:val="ListParagraph1"/>
    <w:locked/>
    <w:rPr>
      <w:rFonts w:ascii="Times New Roman" w:hAnsi="Times New Roman"/>
      <w:sz w:val="24"/>
      <w:lang w:eastAsia="ru-RU"/>
    </w:rPr>
  </w:style>
  <w:style w:type="paragraph" w:customStyle="1" w:styleId="ConsPlusNormal">
    <w:name w:val="ConsPlusNormal"/>
    <w:qFormat/>
    <w:pPr>
      <w:widowControl w:val="0"/>
      <w:autoSpaceDE w:val="0"/>
      <w:autoSpaceDN w:val="0"/>
      <w:adjustRightInd w:val="0"/>
      <w:ind w:firstLine="720"/>
    </w:pPr>
    <w:rPr>
      <w:rFonts w:ascii="Arial" w:eastAsia="Times New Roman" w:hAnsi="Arial" w:cs="Arial"/>
    </w:rPr>
  </w:style>
  <w:style w:type="character" w:customStyle="1" w:styleId="afff1">
    <w:name w:val="Основной текст_"/>
    <w:link w:val="14"/>
    <w:locked/>
    <w:rPr>
      <w:rFonts w:ascii="Times New Roman" w:hAnsi="Times New Roman"/>
      <w:sz w:val="26"/>
      <w:shd w:val="clear" w:color="auto" w:fill="FFFFFF"/>
    </w:rPr>
  </w:style>
  <w:style w:type="paragraph" w:customStyle="1" w:styleId="14">
    <w:name w:val="Основной текст1"/>
    <w:basedOn w:val="a0"/>
    <w:link w:val="afff1"/>
    <w:uiPriority w:val="99"/>
    <w:pPr>
      <w:shd w:val="clear" w:color="auto" w:fill="FFFFFF"/>
      <w:spacing w:line="322" w:lineRule="exact"/>
      <w:jc w:val="center"/>
    </w:pPr>
    <w:rPr>
      <w:rFonts w:eastAsia="Calibri"/>
      <w:sz w:val="26"/>
    </w:rPr>
  </w:style>
  <w:style w:type="paragraph" w:customStyle="1" w:styleId="Default">
    <w:name w:val="Default"/>
    <w:qFormat/>
    <w:pPr>
      <w:autoSpaceDE w:val="0"/>
      <w:autoSpaceDN w:val="0"/>
      <w:adjustRightInd w:val="0"/>
    </w:pPr>
    <w:rPr>
      <w:rFonts w:ascii="Arial" w:eastAsia="Times New Roman" w:hAnsi="Arial" w:cs="Arial"/>
      <w:color w:val="000000"/>
      <w:sz w:val="24"/>
      <w:szCs w:val="24"/>
    </w:rPr>
  </w:style>
  <w:style w:type="paragraph" w:customStyle="1" w:styleId="ConsPlusTitle">
    <w:name w:val="ConsPlusTitle"/>
    <w:uiPriority w:val="99"/>
    <w:qFormat/>
    <w:pPr>
      <w:widowControl w:val="0"/>
      <w:autoSpaceDE w:val="0"/>
      <w:autoSpaceDN w:val="0"/>
      <w:adjustRightInd w:val="0"/>
    </w:pPr>
    <w:rPr>
      <w:rFonts w:ascii="Arial" w:eastAsia="Times New Roman" w:hAnsi="Arial" w:cs="Arial"/>
      <w:b/>
      <w:bCs/>
    </w:rPr>
  </w:style>
  <w:style w:type="paragraph" w:customStyle="1" w:styleId="afff2">
    <w:name w:val="текст примечания"/>
    <w:basedOn w:val="a0"/>
    <w:uiPriority w:val="99"/>
    <w:qFormat/>
    <w:rPr>
      <w:szCs w:val="24"/>
    </w:rPr>
  </w:style>
  <w:style w:type="paragraph" w:customStyle="1" w:styleId="FR2">
    <w:name w:val="FR2"/>
    <w:uiPriority w:val="99"/>
    <w:qFormat/>
    <w:pPr>
      <w:widowControl w:val="0"/>
      <w:autoSpaceDE w:val="0"/>
      <w:autoSpaceDN w:val="0"/>
      <w:adjustRightInd w:val="0"/>
      <w:spacing w:line="480" w:lineRule="auto"/>
      <w:ind w:left="1240" w:hanging="420"/>
    </w:pPr>
    <w:rPr>
      <w:rFonts w:eastAsia="Times New Roman"/>
      <w:sz w:val="18"/>
      <w:szCs w:val="18"/>
    </w:rPr>
  </w:style>
  <w:style w:type="character" w:customStyle="1" w:styleId="apple-converted-space">
    <w:name w:val="apple-converted-space"/>
  </w:style>
  <w:style w:type="character" w:customStyle="1" w:styleId="text">
    <w:name w:val="text"/>
    <w:qFormat/>
  </w:style>
  <w:style w:type="character" w:customStyle="1" w:styleId="29">
    <w:name w:val="Основной текст (2)_"/>
    <w:link w:val="2a"/>
    <w:uiPriority w:val="99"/>
    <w:qFormat/>
    <w:locked/>
    <w:rPr>
      <w:rFonts w:ascii="Arial" w:hAnsi="Arial"/>
      <w:b/>
      <w:sz w:val="27"/>
      <w:shd w:val="clear" w:color="auto" w:fill="FFFFFF"/>
    </w:rPr>
  </w:style>
  <w:style w:type="paragraph" w:customStyle="1" w:styleId="2a">
    <w:name w:val="Основной текст (2)"/>
    <w:basedOn w:val="a0"/>
    <w:link w:val="29"/>
    <w:uiPriority w:val="99"/>
    <w:qFormat/>
    <w:pPr>
      <w:widowControl w:val="0"/>
      <w:shd w:val="clear" w:color="auto" w:fill="FFFFFF"/>
      <w:spacing w:line="302" w:lineRule="exact"/>
      <w:jc w:val="center"/>
    </w:pPr>
    <w:rPr>
      <w:rFonts w:ascii="Arial" w:eastAsia="Calibri" w:hAnsi="Arial"/>
      <w:b/>
      <w:sz w:val="27"/>
    </w:rPr>
  </w:style>
  <w:style w:type="paragraph" w:customStyle="1" w:styleId="15">
    <w:name w:val="Абзац списка1"/>
    <w:basedOn w:val="a0"/>
    <w:uiPriority w:val="99"/>
    <w:qFormat/>
    <w:pPr>
      <w:ind w:left="720"/>
      <w:contextualSpacing/>
    </w:pPr>
    <w:rPr>
      <w:szCs w:val="24"/>
    </w:rPr>
  </w:style>
  <w:style w:type="character" w:customStyle="1" w:styleId="100">
    <w:name w:val="Знак Знак10"/>
    <w:uiPriority w:val="99"/>
    <w:locked/>
    <w:rPr>
      <w:rFonts w:ascii="Cambria" w:hAnsi="Cambria"/>
      <w:b/>
      <w:i/>
      <w:sz w:val="28"/>
    </w:rPr>
  </w:style>
  <w:style w:type="character" w:customStyle="1" w:styleId="92">
    <w:name w:val="Знак Знак9"/>
    <w:uiPriority w:val="99"/>
    <w:locked/>
    <w:rPr>
      <w:rFonts w:ascii="Arial" w:hAnsi="Arial"/>
      <w:b/>
      <w:sz w:val="26"/>
      <w:lang w:val="ru-RU" w:eastAsia="ru-RU"/>
    </w:rPr>
  </w:style>
  <w:style w:type="character" w:customStyle="1" w:styleId="82">
    <w:name w:val="Знак Знак8"/>
    <w:uiPriority w:val="99"/>
    <w:locked/>
    <w:rPr>
      <w:rFonts w:ascii="Calibri" w:hAnsi="Calibri"/>
      <w:b/>
      <w:sz w:val="28"/>
    </w:rPr>
  </w:style>
  <w:style w:type="character" w:customStyle="1" w:styleId="72">
    <w:name w:val="Знак Знак7"/>
    <w:uiPriority w:val="99"/>
    <w:locked/>
    <w:rPr>
      <w:rFonts w:ascii="Courier New" w:hAnsi="Courier New"/>
      <w:color w:val="000000"/>
      <w:sz w:val="16"/>
    </w:rPr>
  </w:style>
  <w:style w:type="paragraph" w:styleId="afff3">
    <w:name w:val="List Paragraph"/>
    <w:basedOn w:val="a0"/>
    <w:link w:val="afff4"/>
    <w:uiPriority w:val="34"/>
    <w:qFormat/>
    <w:pPr>
      <w:ind w:left="720"/>
      <w:contextualSpacing/>
    </w:pPr>
    <w:rPr>
      <w:rFonts w:eastAsia="Calibri"/>
    </w:rPr>
  </w:style>
  <w:style w:type="character" w:customStyle="1" w:styleId="afff4">
    <w:name w:val="Абзац списка Знак"/>
    <w:link w:val="afff3"/>
    <w:qFormat/>
    <w:locked/>
    <w:rPr>
      <w:rFonts w:ascii="Times New Roman" w:hAnsi="Times New Roman"/>
      <w:sz w:val="24"/>
    </w:rPr>
  </w:style>
  <w:style w:type="character" w:customStyle="1" w:styleId="62">
    <w:name w:val="Знак Знак6"/>
    <w:uiPriority w:val="99"/>
    <w:qFormat/>
    <w:locked/>
    <w:rPr>
      <w:sz w:val="24"/>
    </w:rPr>
  </w:style>
  <w:style w:type="character" w:customStyle="1" w:styleId="53">
    <w:name w:val="Знак Знак5"/>
    <w:uiPriority w:val="99"/>
    <w:qFormat/>
    <w:locked/>
    <w:rPr>
      <w:sz w:val="20"/>
    </w:rPr>
  </w:style>
  <w:style w:type="character" w:customStyle="1" w:styleId="42">
    <w:name w:val="Знак Знак4"/>
    <w:uiPriority w:val="99"/>
    <w:locked/>
    <w:rPr>
      <w:sz w:val="24"/>
    </w:rPr>
  </w:style>
  <w:style w:type="character" w:customStyle="1" w:styleId="37">
    <w:name w:val="Знак Знак3"/>
    <w:uiPriority w:val="99"/>
    <w:qFormat/>
    <w:locked/>
    <w:rPr>
      <w:b/>
      <w:sz w:val="24"/>
      <w:lang w:val="ru-RU" w:eastAsia="ru-RU"/>
    </w:rPr>
  </w:style>
  <w:style w:type="character" w:customStyle="1" w:styleId="2b">
    <w:name w:val="Знак Знак2"/>
    <w:locked/>
    <w:rPr>
      <w:sz w:val="24"/>
    </w:rPr>
  </w:style>
  <w:style w:type="character" w:customStyle="1" w:styleId="16">
    <w:name w:val="Знак Знак1"/>
    <w:aliases w:val="Подзаголовок Знак1"/>
    <w:qFormat/>
    <w:locked/>
    <w:rPr>
      <w:rFonts w:ascii="Tahoma" w:hAnsi="Tahoma"/>
      <w:sz w:val="16"/>
    </w:rPr>
  </w:style>
  <w:style w:type="character" w:customStyle="1" w:styleId="afff5">
    <w:name w:val="Знак Знак"/>
    <w:uiPriority w:val="99"/>
    <w:qFormat/>
    <w:locked/>
    <w:rPr>
      <w:sz w:val="24"/>
    </w:rPr>
  </w:style>
  <w:style w:type="paragraph" w:customStyle="1" w:styleId="ConsNonformat">
    <w:name w:val="ConsNonformat"/>
    <w:pPr>
      <w:widowControl w:val="0"/>
      <w:autoSpaceDE w:val="0"/>
      <w:autoSpaceDN w:val="0"/>
      <w:adjustRightInd w:val="0"/>
    </w:pPr>
    <w:rPr>
      <w:rFonts w:ascii="Courier New" w:eastAsia="Times New Roman" w:hAnsi="Courier New" w:cs="Courier New"/>
    </w:rPr>
  </w:style>
  <w:style w:type="paragraph" w:customStyle="1" w:styleId="2c">
    <w:name w:val="Абзац списка2"/>
    <w:basedOn w:val="a0"/>
    <w:qFormat/>
    <w:pPr>
      <w:ind w:left="720"/>
      <w:contextualSpacing/>
    </w:pPr>
    <w:rPr>
      <w:szCs w:val="24"/>
    </w:rPr>
  </w:style>
  <w:style w:type="character" w:customStyle="1" w:styleId="2d">
    <w:name w:val="Заголовок №2_"/>
    <w:link w:val="2e"/>
    <w:uiPriority w:val="99"/>
    <w:locked/>
    <w:rPr>
      <w:rFonts w:ascii="Arial" w:hAnsi="Arial"/>
      <w:b/>
      <w:sz w:val="23"/>
      <w:shd w:val="clear" w:color="auto" w:fill="FFFFFF"/>
    </w:rPr>
  </w:style>
  <w:style w:type="paragraph" w:customStyle="1" w:styleId="2e">
    <w:name w:val="Заголовок №2"/>
    <w:basedOn w:val="a0"/>
    <w:link w:val="2d"/>
    <w:uiPriority w:val="99"/>
    <w:pPr>
      <w:widowControl w:val="0"/>
      <w:shd w:val="clear" w:color="auto" w:fill="FFFFFF"/>
      <w:spacing w:line="413" w:lineRule="exact"/>
      <w:jc w:val="both"/>
      <w:outlineLvl w:val="1"/>
    </w:pPr>
    <w:rPr>
      <w:rFonts w:ascii="Arial" w:eastAsia="Calibri" w:hAnsi="Arial"/>
      <w:b/>
      <w:sz w:val="23"/>
    </w:rPr>
  </w:style>
  <w:style w:type="paragraph" w:customStyle="1" w:styleId="formattexttopleveltext">
    <w:name w:val="formattext topleveltext"/>
    <w:basedOn w:val="a0"/>
    <w:qFormat/>
    <w:pPr>
      <w:spacing w:before="100" w:beforeAutospacing="1" w:after="100" w:afterAutospacing="1"/>
    </w:pPr>
    <w:rPr>
      <w:szCs w:val="24"/>
    </w:rPr>
  </w:style>
  <w:style w:type="paragraph" w:customStyle="1" w:styleId="BodyTextIndent1">
    <w:name w:val="Body Text Indent1"/>
    <w:basedOn w:val="a0"/>
    <w:uiPriority w:val="99"/>
    <w:qFormat/>
    <w:pPr>
      <w:spacing w:after="120"/>
      <w:ind w:left="283"/>
    </w:pPr>
    <w:rPr>
      <w:sz w:val="28"/>
      <w:szCs w:val="28"/>
    </w:rPr>
  </w:style>
  <w:style w:type="paragraph" w:customStyle="1" w:styleId="101">
    <w:name w:val="Знак Знак10 Знак Знак Знак"/>
    <w:basedOn w:val="a0"/>
    <w:uiPriority w:val="99"/>
    <w:qFormat/>
    <w:pPr>
      <w:spacing w:before="100" w:beforeAutospacing="1" w:after="100" w:afterAutospacing="1"/>
    </w:pPr>
    <w:rPr>
      <w:rFonts w:ascii="Tahoma" w:hAnsi="Tahoma"/>
      <w:sz w:val="20"/>
      <w:lang w:val="en-US" w:eastAsia="en-US"/>
    </w:rPr>
  </w:style>
  <w:style w:type="paragraph" w:customStyle="1" w:styleId="ConsPlusNormal0">
    <w:name w:val="ConsPlusNormal Знак"/>
    <w:link w:val="ConsPlusNormal1"/>
    <w:uiPriority w:val="99"/>
    <w:qFormat/>
    <w:pPr>
      <w:widowControl w:val="0"/>
      <w:autoSpaceDE w:val="0"/>
      <w:autoSpaceDN w:val="0"/>
      <w:adjustRightInd w:val="0"/>
      <w:ind w:firstLine="720"/>
    </w:pPr>
    <w:rPr>
      <w:rFonts w:ascii="Arial" w:eastAsia="Calibri" w:hAnsi="Arial"/>
      <w:sz w:val="22"/>
      <w:szCs w:val="22"/>
    </w:rPr>
  </w:style>
  <w:style w:type="character" w:customStyle="1" w:styleId="ConsPlusNormal1">
    <w:name w:val="ConsPlusNormal Знак Знак"/>
    <w:link w:val="ConsPlusNormal0"/>
    <w:uiPriority w:val="99"/>
    <w:qFormat/>
    <w:locked/>
    <w:rPr>
      <w:rFonts w:ascii="Arial" w:hAnsi="Arial"/>
      <w:sz w:val="22"/>
    </w:rPr>
  </w:style>
  <w:style w:type="paragraph" w:customStyle="1" w:styleId="NoSpacing1">
    <w:name w:val="No Spacing1"/>
    <w:basedOn w:val="a0"/>
    <w:uiPriority w:val="99"/>
    <w:qFormat/>
    <w:pPr>
      <w:ind w:firstLine="709"/>
      <w:jc w:val="both"/>
    </w:pPr>
    <w:rPr>
      <w:rFonts w:ascii="Cambria" w:hAnsi="Cambria" w:cs="Cambria"/>
      <w:sz w:val="26"/>
      <w:szCs w:val="26"/>
      <w:lang w:val="en-US" w:eastAsia="en-US"/>
    </w:rPr>
  </w:style>
  <w:style w:type="paragraph" w:customStyle="1" w:styleId="17">
    <w:name w:val="Обычный1"/>
    <w:uiPriority w:val="99"/>
    <w:qFormat/>
    <w:pPr>
      <w:widowControl w:val="0"/>
    </w:pPr>
    <w:rPr>
      <w:rFonts w:eastAsia="Times New Roman"/>
      <w:sz w:val="22"/>
      <w:szCs w:val="22"/>
    </w:rPr>
  </w:style>
  <w:style w:type="paragraph" w:customStyle="1" w:styleId="43">
    <w:name w:val="Уровень 4"/>
    <w:uiPriority w:val="99"/>
    <w:qFormat/>
    <w:pPr>
      <w:widowControl w:val="0"/>
      <w:autoSpaceDE w:val="0"/>
      <w:autoSpaceDN w:val="0"/>
      <w:adjustRightInd w:val="0"/>
      <w:outlineLvl w:val="4"/>
    </w:pPr>
    <w:rPr>
      <w:rFonts w:eastAsia="Times New Roman"/>
      <w:sz w:val="24"/>
      <w:szCs w:val="24"/>
    </w:rPr>
  </w:style>
  <w:style w:type="paragraph" w:customStyle="1" w:styleId="ConsNormal">
    <w:name w:val="ConsNormal"/>
    <w:pPr>
      <w:widowControl w:val="0"/>
      <w:autoSpaceDE w:val="0"/>
      <w:autoSpaceDN w:val="0"/>
      <w:adjustRightInd w:val="0"/>
      <w:ind w:right="19772" w:firstLine="720"/>
    </w:pPr>
    <w:rPr>
      <w:rFonts w:ascii="Arial" w:eastAsia="Times New Roman" w:hAnsi="Arial" w:cs="Arial"/>
    </w:rPr>
  </w:style>
  <w:style w:type="paragraph" w:customStyle="1" w:styleId="afff6">
    <w:name w:val="Основной"/>
    <w:basedOn w:val="a0"/>
    <w:pPr>
      <w:autoSpaceDE w:val="0"/>
      <w:autoSpaceDN w:val="0"/>
      <w:adjustRightInd w:val="0"/>
      <w:spacing w:after="20"/>
      <w:ind w:firstLine="142"/>
      <w:jc w:val="both"/>
    </w:pPr>
    <w:rPr>
      <w:rFonts w:cs="Arial"/>
      <w:sz w:val="22"/>
    </w:rPr>
  </w:style>
  <w:style w:type="paragraph" w:customStyle="1" w:styleId="afff7">
    <w:name w:val="Таблица"/>
    <w:basedOn w:val="a0"/>
    <w:pPr>
      <w:overflowPunct w:val="0"/>
      <w:autoSpaceDE w:val="0"/>
      <w:autoSpaceDN w:val="0"/>
      <w:adjustRightInd w:val="0"/>
      <w:ind w:right="34"/>
      <w:textAlignment w:val="baseline"/>
    </w:pPr>
    <w:rPr>
      <w:sz w:val="20"/>
    </w:rPr>
  </w:style>
  <w:style w:type="paragraph" w:customStyle="1" w:styleId="ConsCell">
    <w:name w:val="ConsCell"/>
    <w:pPr>
      <w:widowControl w:val="0"/>
      <w:autoSpaceDE w:val="0"/>
      <w:autoSpaceDN w:val="0"/>
      <w:adjustRightInd w:val="0"/>
      <w:ind w:right="19772"/>
    </w:pPr>
    <w:rPr>
      <w:rFonts w:ascii="Arial" w:eastAsia="Times New Roman" w:hAnsi="Arial" w:cs="Arial"/>
    </w:rPr>
  </w:style>
  <w:style w:type="character" w:customStyle="1" w:styleId="SubtitleChar">
    <w:name w:val="Subtitle Char"/>
    <w:uiPriority w:val="99"/>
    <w:locked/>
    <w:rPr>
      <w:rFonts w:ascii="Cambria" w:hAnsi="Cambria" w:cs="Times New Roman"/>
      <w:sz w:val="24"/>
    </w:rPr>
  </w:style>
  <w:style w:type="paragraph" w:customStyle="1" w:styleId="-11">
    <w:name w:val="Маркирован-1"/>
    <w:basedOn w:val="a0"/>
    <w:pPr>
      <w:tabs>
        <w:tab w:val="left" w:pos="720"/>
        <w:tab w:val="left" w:pos="900"/>
        <w:tab w:val="left" w:pos="1211"/>
      </w:tabs>
      <w:spacing w:line="360" w:lineRule="auto"/>
      <w:ind w:left="900" w:hanging="283"/>
      <w:jc w:val="both"/>
    </w:pPr>
    <w:rPr>
      <w:szCs w:val="24"/>
    </w:rPr>
  </w:style>
  <w:style w:type="paragraph" w:customStyle="1" w:styleId="ConsTitle">
    <w:name w:val="ConsTitle"/>
    <w:pPr>
      <w:widowControl w:val="0"/>
      <w:autoSpaceDE w:val="0"/>
      <w:autoSpaceDN w:val="0"/>
      <w:adjustRightInd w:val="0"/>
      <w:ind w:right="19772"/>
    </w:pPr>
    <w:rPr>
      <w:rFonts w:ascii="Arial" w:eastAsia="Times New Roman" w:hAnsi="Arial" w:cs="Arial"/>
      <w:b/>
      <w:bCs/>
    </w:rPr>
  </w:style>
  <w:style w:type="paragraph" w:customStyle="1" w:styleId="18">
    <w:name w:val="Список_маркир.1"/>
    <w:basedOn w:val="a0"/>
    <w:pPr>
      <w:tabs>
        <w:tab w:val="left" w:pos="1021"/>
      </w:tabs>
      <w:spacing w:line="360" w:lineRule="auto"/>
      <w:ind w:firstLine="567"/>
      <w:jc w:val="both"/>
    </w:pPr>
    <w:rPr>
      <w:szCs w:val="24"/>
    </w:rPr>
  </w:style>
  <w:style w:type="paragraph" w:customStyle="1" w:styleId="2f">
    <w:name w:val="Список_маркир.2"/>
    <w:basedOn w:val="a0"/>
    <w:pPr>
      <w:tabs>
        <w:tab w:val="left" w:pos="1021"/>
      </w:tabs>
      <w:spacing w:line="360" w:lineRule="auto"/>
      <w:ind w:firstLine="567"/>
      <w:jc w:val="both"/>
    </w:pPr>
    <w:rPr>
      <w:szCs w:val="24"/>
    </w:rPr>
  </w:style>
  <w:style w:type="paragraph" w:customStyle="1" w:styleId="afff8">
    <w:name w:val="Таблица_номер"/>
    <w:basedOn w:val="a0"/>
    <w:pPr>
      <w:keepNext/>
      <w:spacing w:line="360" w:lineRule="auto"/>
      <w:jc w:val="right"/>
    </w:pPr>
    <w:rPr>
      <w:sz w:val="28"/>
      <w:szCs w:val="28"/>
    </w:rPr>
  </w:style>
  <w:style w:type="paragraph" w:customStyle="1" w:styleId="afff9">
    <w:name w:val="Таблица_название"/>
    <w:basedOn w:val="a0"/>
    <w:pPr>
      <w:keepNext/>
      <w:jc w:val="center"/>
    </w:pPr>
    <w:rPr>
      <w:i/>
      <w:sz w:val="28"/>
      <w:szCs w:val="28"/>
    </w:rPr>
  </w:style>
  <w:style w:type="paragraph" w:customStyle="1" w:styleId="CenturyGothic9pt-0073">
    <w:name w:val="Стиль Century Gothic 9 pt по ширине Слева:  -007 см После:  3 ..."/>
    <w:basedOn w:val="a0"/>
    <w:pPr>
      <w:spacing w:after="60"/>
      <w:jc w:val="both"/>
    </w:pPr>
    <w:rPr>
      <w:rFonts w:ascii="Century Gothic" w:hAnsi="Century Gothic" w:cs="Century Gothic"/>
      <w:sz w:val="18"/>
      <w:szCs w:val="18"/>
    </w:rPr>
  </w:style>
  <w:style w:type="paragraph" w:customStyle="1" w:styleId="xl79">
    <w:name w:val="xl79"/>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font5">
    <w:name w:val="font5"/>
    <w:basedOn w:val="a0"/>
    <w:pPr>
      <w:spacing w:before="100" w:beforeAutospacing="1" w:after="100" w:afterAutospacing="1"/>
    </w:pPr>
    <w:rPr>
      <w:rFonts w:ascii="Tahoma" w:hAnsi="Tahoma" w:cs="Tahoma"/>
      <w:color w:val="000000"/>
      <w:sz w:val="16"/>
      <w:szCs w:val="16"/>
    </w:rPr>
  </w:style>
  <w:style w:type="paragraph" w:customStyle="1" w:styleId="font6">
    <w:name w:val="font6"/>
    <w:basedOn w:val="a0"/>
    <w:pPr>
      <w:spacing w:before="100" w:beforeAutospacing="1" w:after="100" w:afterAutospacing="1"/>
    </w:pPr>
    <w:rPr>
      <w:rFonts w:ascii="Tahoma" w:hAnsi="Tahoma" w:cs="Tahoma"/>
      <w:b/>
      <w:bCs/>
      <w:color w:val="000000"/>
      <w:sz w:val="16"/>
      <w:szCs w:val="16"/>
    </w:rPr>
  </w:style>
  <w:style w:type="character" w:customStyle="1" w:styleId="290">
    <w:name w:val="Знак Знак29"/>
    <w:rPr>
      <w:rFonts w:ascii="Arial" w:hAnsi="Arial"/>
      <w:b/>
      <w:sz w:val="26"/>
      <w:lang w:val="ru-RU" w:eastAsia="ru-RU"/>
    </w:rPr>
  </w:style>
  <w:style w:type="paragraph" w:customStyle="1" w:styleId="310">
    <w:name w:val="Основной текст 31"/>
    <w:basedOn w:val="a0"/>
    <w:pPr>
      <w:widowControl w:val="0"/>
      <w:jc w:val="both"/>
    </w:pPr>
  </w:style>
  <w:style w:type="character" w:customStyle="1" w:styleId="210">
    <w:name w:val="Знак Знак21"/>
    <w:rPr>
      <w:sz w:val="24"/>
      <w:lang w:val="ru-RU" w:eastAsia="ru-RU"/>
    </w:rPr>
  </w:style>
  <w:style w:type="paragraph" w:customStyle="1" w:styleId="140">
    <w:name w:val="Обычный 14"/>
    <w:basedOn w:val="a0"/>
    <w:pPr>
      <w:spacing w:line="360" w:lineRule="auto"/>
      <w:ind w:firstLine="709"/>
      <w:jc w:val="both"/>
    </w:pPr>
    <w:rPr>
      <w:sz w:val="28"/>
      <w:szCs w:val="24"/>
    </w:rPr>
  </w:style>
  <w:style w:type="character" w:customStyle="1" w:styleId="200">
    <w:name w:val="Знак Знак20"/>
    <w:semiHidden/>
    <w:locked/>
    <w:rPr>
      <w:lang w:val="ru-RU" w:eastAsia="ru-RU"/>
    </w:rPr>
  </w:style>
  <w:style w:type="paragraph" w:customStyle="1" w:styleId="afffa">
    <w:name w:val="Табличный"/>
    <w:basedOn w:val="a0"/>
    <w:pPr>
      <w:keepLines/>
      <w:suppressAutoHyphens/>
      <w:jc w:val="both"/>
    </w:pPr>
    <w:rPr>
      <w:rFonts w:ascii="Century Gothic" w:hAnsi="Century Gothic" w:cs="Century Gothic"/>
      <w:sz w:val="18"/>
      <w:szCs w:val="18"/>
    </w:rPr>
  </w:style>
  <w:style w:type="character" w:styleId="afffb">
    <w:name w:val="Placeholder Text"/>
    <w:semiHidden/>
    <w:rPr>
      <w:rFonts w:cs="Times New Roman"/>
      <w:color w:val="808080"/>
    </w:rPr>
  </w:style>
  <w:style w:type="paragraph" w:customStyle="1" w:styleId="font7">
    <w:name w:val="font7"/>
    <w:basedOn w:val="a0"/>
    <w:pPr>
      <w:spacing w:before="100" w:beforeAutospacing="1" w:after="100" w:afterAutospacing="1"/>
    </w:pPr>
    <w:rPr>
      <w:rFonts w:ascii="Tahoma" w:hAnsi="Tahoma" w:cs="Tahoma"/>
      <w:color w:val="000000"/>
      <w:sz w:val="16"/>
      <w:szCs w:val="16"/>
    </w:rPr>
  </w:style>
  <w:style w:type="paragraph" w:customStyle="1" w:styleId="font8">
    <w:name w:val="font8"/>
    <w:basedOn w:val="a0"/>
    <w:pPr>
      <w:spacing w:before="100" w:beforeAutospacing="1" w:after="100" w:afterAutospacing="1"/>
    </w:pPr>
    <w:rPr>
      <w:rFonts w:ascii="Tahoma" w:hAnsi="Tahoma" w:cs="Tahoma"/>
      <w:b/>
      <w:bCs/>
      <w:color w:val="000000"/>
      <w:sz w:val="16"/>
      <w:szCs w:val="16"/>
    </w:rPr>
  </w:style>
  <w:style w:type="paragraph" w:customStyle="1" w:styleId="xl65">
    <w:name w:val="xl65"/>
    <w:basedOn w:val="a0"/>
    <w:pPr>
      <w:spacing w:before="100" w:beforeAutospacing="1" w:after="100" w:afterAutospacing="1"/>
    </w:pPr>
    <w:rPr>
      <w:sz w:val="20"/>
    </w:rPr>
  </w:style>
  <w:style w:type="paragraph" w:customStyle="1" w:styleId="xl66">
    <w:name w:val="xl66"/>
    <w:basedOn w:val="a0"/>
    <w:pPr>
      <w:spacing w:before="100" w:beforeAutospacing="1" w:after="100" w:afterAutospacing="1"/>
    </w:pPr>
    <w:rPr>
      <w:sz w:val="20"/>
    </w:rPr>
  </w:style>
  <w:style w:type="paragraph" w:customStyle="1" w:styleId="xl67">
    <w:name w:val="xl67"/>
    <w:basedOn w:val="a0"/>
    <w:pPr>
      <w:pBdr>
        <w:top w:val="single" w:sz="4" w:space="0" w:color="auto"/>
        <w:left w:val="single" w:sz="8" w:space="0" w:color="auto"/>
        <w:bottom w:val="single" w:sz="4" w:space="0" w:color="auto"/>
        <w:right w:val="single" w:sz="4" w:space="0" w:color="auto"/>
      </w:pBdr>
      <w:spacing w:before="100" w:beforeAutospacing="1" w:after="100" w:afterAutospacing="1"/>
    </w:pPr>
    <w:rPr>
      <w:sz w:val="20"/>
    </w:rPr>
  </w:style>
  <w:style w:type="paragraph" w:customStyle="1" w:styleId="xl68">
    <w:name w:val="xl68"/>
    <w:basedOn w:val="a0"/>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69">
    <w:name w:val="xl69"/>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70">
    <w:name w:val="xl70"/>
    <w:basedOn w:val="a0"/>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rPr>
  </w:style>
  <w:style w:type="paragraph" w:customStyle="1" w:styleId="xl71">
    <w:name w:val="xl71"/>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72">
    <w:name w:val="xl72"/>
    <w:basedOn w:val="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rPr>
  </w:style>
  <w:style w:type="paragraph" w:customStyle="1" w:styleId="xl73">
    <w:name w:val="xl73"/>
    <w:basedOn w:val="a0"/>
    <w:pPr>
      <w:spacing w:before="100" w:beforeAutospacing="1" w:after="100" w:afterAutospacing="1"/>
    </w:pPr>
    <w:rPr>
      <w:b/>
      <w:bCs/>
      <w:sz w:val="20"/>
    </w:rPr>
  </w:style>
  <w:style w:type="paragraph" w:customStyle="1" w:styleId="xl74">
    <w:name w:val="xl74"/>
    <w:basedOn w:val="a0"/>
    <w:qFormat/>
    <w:pPr>
      <w:spacing w:before="100" w:beforeAutospacing="1" w:after="100" w:afterAutospacing="1"/>
      <w:jc w:val="center"/>
    </w:pPr>
    <w:rPr>
      <w:sz w:val="20"/>
    </w:rPr>
  </w:style>
  <w:style w:type="paragraph" w:customStyle="1" w:styleId="xl75">
    <w:name w:val="xl75"/>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76">
    <w:name w:val="xl76"/>
    <w:basedOn w:val="a0"/>
    <w:pPr>
      <w:pBdr>
        <w:top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77">
    <w:name w:val="xl77"/>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8">
    <w:name w:val="xl78"/>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0">
    <w:name w:val="xl80"/>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1">
    <w:name w:val="xl81"/>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2">
    <w:name w:val="xl82"/>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3">
    <w:name w:val="xl83"/>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4">
    <w:name w:val="xl84"/>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5">
    <w:name w:val="xl85"/>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6">
    <w:name w:val="xl86"/>
    <w:basedOn w:val="a0"/>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7">
    <w:name w:val="xl87"/>
    <w:basedOn w:val="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paragraph" w:customStyle="1" w:styleId="xl88">
    <w:name w:val="xl88"/>
    <w:basedOn w:val="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rPr>
  </w:style>
  <w:style w:type="paragraph" w:customStyle="1" w:styleId="xl89">
    <w:name w:val="xl89"/>
    <w:basedOn w:val="a0"/>
    <w:pPr>
      <w:spacing w:before="100" w:beforeAutospacing="1" w:after="100" w:afterAutospacing="1"/>
      <w:textAlignment w:val="center"/>
    </w:pPr>
    <w:rPr>
      <w:sz w:val="20"/>
    </w:rPr>
  </w:style>
  <w:style w:type="paragraph" w:customStyle="1" w:styleId="xl90">
    <w:name w:val="xl90"/>
    <w:basedOn w:val="a0"/>
    <w:pPr>
      <w:pBdr>
        <w:top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91">
    <w:name w:val="xl91"/>
    <w:basedOn w:val="a0"/>
    <w:pPr>
      <w:pBdr>
        <w:top w:val="single" w:sz="4" w:space="0" w:color="auto"/>
        <w:right w:val="single" w:sz="4" w:space="0" w:color="auto"/>
      </w:pBdr>
      <w:spacing w:before="100" w:beforeAutospacing="1" w:after="100" w:afterAutospacing="1"/>
      <w:jc w:val="center"/>
    </w:pPr>
    <w:rPr>
      <w:sz w:val="20"/>
    </w:rPr>
  </w:style>
  <w:style w:type="paragraph" w:customStyle="1" w:styleId="xl92">
    <w:name w:val="xl92"/>
    <w:basedOn w:val="a0"/>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93">
    <w:name w:val="xl93"/>
    <w:basedOn w:val="a0"/>
    <w:pPr>
      <w:pBdr>
        <w:top w:val="single" w:sz="4" w:space="0" w:color="auto"/>
        <w:left w:val="single" w:sz="8" w:space="0" w:color="auto"/>
        <w:right w:val="single" w:sz="4" w:space="0" w:color="auto"/>
      </w:pBdr>
      <w:spacing w:before="100" w:beforeAutospacing="1" w:after="100" w:afterAutospacing="1"/>
    </w:pPr>
    <w:rPr>
      <w:sz w:val="20"/>
    </w:rPr>
  </w:style>
  <w:style w:type="paragraph" w:customStyle="1" w:styleId="xl94">
    <w:name w:val="xl94"/>
    <w:basedOn w:val="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rPr>
  </w:style>
  <w:style w:type="paragraph" w:customStyle="1" w:styleId="xl95">
    <w:name w:val="xl95"/>
    <w:basedOn w:val="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sz w:val="20"/>
    </w:rPr>
  </w:style>
  <w:style w:type="paragraph" w:customStyle="1" w:styleId="xl96">
    <w:name w:val="xl96"/>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7">
    <w:name w:val="xl97"/>
    <w:basedOn w:val="a0"/>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8">
    <w:name w:val="xl98"/>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99">
    <w:name w:val="xl99"/>
    <w:basedOn w:val="a0"/>
    <w:pPr>
      <w:spacing w:before="100" w:beforeAutospacing="1" w:after="100" w:afterAutospacing="1"/>
      <w:jc w:val="center"/>
      <w:textAlignment w:val="center"/>
    </w:pPr>
    <w:rPr>
      <w:sz w:val="20"/>
    </w:rPr>
  </w:style>
  <w:style w:type="paragraph" w:customStyle="1" w:styleId="xl100">
    <w:name w:val="xl100"/>
    <w:basedOn w:val="a0"/>
    <w:pPr>
      <w:spacing w:before="100" w:beforeAutospacing="1" w:after="100" w:afterAutospacing="1"/>
      <w:jc w:val="center"/>
      <w:textAlignment w:val="center"/>
    </w:pPr>
    <w:rPr>
      <w:b/>
      <w:bCs/>
      <w:color w:val="000000"/>
      <w:sz w:val="20"/>
    </w:rPr>
  </w:style>
  <w:style w:type="paragraph" w:customStyle="1" w:styleId="xl101">
    <w:name w:val="xl101"/>
    <w:basedOn w:val="a0"/>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2">
    <w:name w:val="xl102"/>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03">
    <w:name w:val="xl103"/>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04">
    <w:name w:val="xl104"/>
    <w:basedOn w:val="a0"/>
    <w:pPr>
      <w:spacing w:before="100" w:beforeAutospacing="1" w:after="100" w:afterAutospacing="1"/>
      <w:jc w:val="center"/>
      <w:textAlignment w:val="center"/>
    </w:pPr>
    <w:rPr>
      <w:sz w:val="20"/>
    </w:rPr>
  </w:style>
  <w:style w:type="paragraph" w:customStyle="1" w:styleId="xl105">
    <w:name w:val="xl105"/>
    <w:basedOn w:val="a0"/>
    <w:pPr>
      <w:pBdr>
        <w:top w:val="single" w:sz="4" w:space="0" w:color="auto"/>
        <w:left w:val="single" w:sz="8" w:space="0" w:color="auto"/>
        <w:bottom w:val="single" w:sz="4" w:space="0" w:color="auto"/>
      </w:pBdr>
      <w:spacing w:before="100" w:beforeAutospacing="1" w:after="100" w:afterAutospacing="1"/>
    </w:pPr>
    <w:rPr>
      <w:b/>
      <w:bCs/>
      <w:sz w:val="20"/>
    </w:rPr>
  </w:style>
  <w:style w:type="paragraph" w:customStyle="1" w:styleId="xl106">
    <w:name w:val="xl106"/>
    <w:basedOn w:val="a0"/>
    <w:pPr>
      <w:pBdr>
        <w:top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07">
    <w:name w:val="xl107"/>
    <w:basedOn w:val="a0"/>
    <w:pPr>
      <w:pBdr>
        <w:top w:val="single" w:sz="4" w:space="0" w:color="auto"/>
        <w:left w:val="single" w:sz="4" w:space="0" w:color="auto"/>
        <w:right w:val="single" w:sz="4" w:space="0" w:color="auto"/>
      </w:pBdr>
      <w:spacing w:before="100" w:beforeAutospacing="1" w:after="100" w:afterAutospacing="1"/>
      <w:jc w:val="both"/>
    </w:pPr>
    <w:rPr>
      <w:sz w:val="20"/>
    </w:rPr>
  </w:style>
  <w:style w:type="paragraph" w:customStyle="1" w:styleId="xl108">
    <w:name w:val="xl108"/>
    <w:basedOn w:val="a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0"/>
    </w:rPr>
  </w:style>
  <w:style w:type="paragraph" w:customStyle="1" w:styleId="xl109">
    <w:name w:val="xl109"/>
    <w:basedOn w:val="a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0"/>
    </w:rPr>
  </w:style>
  <w:style w:type="paragraph" w:customStyle="1" w:styleId="xl110">
    <w:name w:val="xl110"/>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11">
    <w:name w:val="xl111"/>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12">
    <w:name w:val="xl11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rPr>
  </w:style>
  <w:style w:type="paragraph" w:customStyle="1" w:styleId="xl113">
    <w:name w:val="xl113"/>
    <w:basedOn w:val="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paragraph" w:customStyle="1" w:styleId="xl114">
    <w:name w:val="xl114"/>
    <w:basedOn w:val="a0"/>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115">
    <w:name w:val="xl115"/>
    <w:basedOn w:val="a0"/>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116">
    <w:name w:val="xl116"/>
    <w:basedOn w:val="a0"/>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17">
    <w:name w:val="xl117"/>
    <w:basedOn w:val="a0"/>
    <w:pPr>
      <w:pBdr>
        <w:top w:val="single" w:sz="4" w:space="0" w:color="auto"/>
        <w:left w:val="single" w:sz="4" w:space="0" w:color="auto"/>
        <w:right w:val="single" w:sz="4" w:space="0" w:color="auto"/>
      </w:pBdr>
      <w:spacing w:before="100" w:beforeAutospacing="1" w:after="100" w:afterAutospacing="1"/>
      <w:textAlignment w:val="center"/>
    </w:pPr>
    <w:rPr>
      <w:sz w:val="20"/>
    </w:rPr>
  </w:style>
  <w:style w:type="paragraph" w:customStyle="1" w:styleId="xl118">
    <w:name w:val="xl118"/>
    <w:basedOn w:val="a0"/>
    <w:pPr>
      <w:pBdr>
        <w:left w:val="single" w:sz="4" w:space="0" w:color="auto"/>
        <w:right w:val="single" w:sz="4" w:space="0" w:color="auto"/>
      </w:pBdr>
      <w:spacing w:before="100" w:beforeAutospacing="1" w:after="100" w:afterAutospacing="1"/>
      <w:textAlignment w:val="center"/>
    </w:pPr>
    <w:rPr>
      <w:sz w:val="20"/>
    </w:rPr>
  </w:style>
  <w:style w:type="paragraph" w:customStyle="1" w:styleId="xl119">
    <w:name w:val="xl119"/>
    <w:basedOn w:val="a0"/>
    <w:pPr>
      <w:pBdr>
        <w:left w:val="single" w:sz="4" w:space="0" w:color="auto"/>
        <w:bottom w:val="single" w:sz="4" w:space="0" w:color="auto"/>
        <w:right w:val="single" w:sz="4" w:space="0" w:color="auto"/>
      </w:pBdr>
      <w:spacing w:before="100" w:beforeAutospacing="1" w:after="100" w:afterAutospacing="1"/>
      <w:textAlignment w:val="center"/>
    </w:pPr>
    <w:rPr>
      <w:sz w:val="20"/>
    </w:rPr>
  </w:style>
  <w:style w:type="paragraph" w:customStyle="1" w:styleId="xl120">
    <w:name w:val="xl120"/>
    <w:basedOn w:val="a0"/>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21">
    <w:name w:val="xl121"/>
    <w:basedOn w:val="a0"/>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22">
    <w:name w:val="xl122"/>
    <w:basedOn w:val="a0"/>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23">
    <w:name w:val="xl123"/>
    <w:basedOn w:val="a0"/>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24">
    <w:name w:val="xl124"/>
    <w:basedOn w:val="a0"/>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25">
    <w:name w:val="xl125"/>
    <w:basedOn w:val="a0"/>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26">
    <w:name w:val="xl126"/>
    <w:basedOn w:val="a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127">
    <w:name w:val="xl127"/>
    <w:basedOn w:val="a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128">
    <w:name w:val="xl128"/>
    <w:basedOn w:val="a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129">
    <w:name w:val="xl129"/>
    <w:basedOn w:val="a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30">
    <w:name w:val="xl130"/>
    <w:basedOn w:val="a0"/>
    <w:pPr>
      <w:pBdr>
        <w:left w:val="single" w:sz="4" w:space="0" w:color="auto"/>
      </w:pBdr>
      <w:spacing w:before="100" w:beforeAutospacing="1" w:after="100" w:afterAutospacing="1"/>
      <w:jc w:val="center"/>
      <w:textAlignment w:val="center"/>
    </w:pPr>
    <w:rPr>
      <w:b/>
      <w:bCs/>
      <w:color w:val="000000"/>
      <w:sz w:val="20"/>
    </w:rPr>
  </w:style>
  <w:style w:type="character" w:customStyle="1" w:styleId="WW-Absatz-Standardschriftart111111111">
    <w:name w:val="WW-Absatz-Standardschriftart111111111"/>
  </w:style>
  <w:style w:type="paragraph" w:customStyle="1" w:styleId="311">
    <w:name w:val="Основной текст с отступом 31"/>
    <w:basedOn w:val="a0"/>
    <w:pPr>
      <w:widowControl w:val="0"/>
      <w:suppressAutoHyphens/>
      <w:spacing w:after="120"/>
      <w:ind w:left="283"/>
    </w:pPr>
    <w:rPr>
      <w:rFonts w:ascii="Arial" w:hAnsi="Arial"/>
      <w:kern w:val="1"/>
      <w:sz w:val="16"/>
      <w:szCs w:val="16"/>
    </w:rPr>
  </w:style>
  <w:style w:type="paragraph" w:customStyle="1" w:styleId="211">
    <w:name w:val="Основной текст с отступом 21"/>
    <w:basedOn w:val="a0"/>
    <w:pPr>
      <w:widowControl w:val="0"/>
      <w:suppressAutoHyphens/>
      <w:spacing w:after="120" w:line="480" w:lineRule="auto"/>
      <w:ind w:left="283"/>
      <w:jc w:val="both"/>
      <w:textAlignment w:val="baseline"/>
    </w:pPr>
    <w:rPr>
      <w:rFonts w:ascii="Arial" w:hAnsi="Arial"/>
      <w:kern w:val="1"/>
      <w:sz w:val="20"/>
      <w:szCs w:val="24"/>
    </w:rPr>
  </w:style>
  <w:style w:type="paragraph" w:customStyle="1" w:styleId="ConsPlusCell">
    <w:name w:val="ConsPlusCell"/>
    <w:pPr>
      <w:widowControl w:val="0"/>
      <w:autoSpaceDE w:val="0"/>
      <w:autoSpaceDN w:val="0"/>
      <w:adjustRightInd w:val="0"/>
    </w:pPr>
    <w:rPr>
      <w:rFonts w:ascii="Arial" w:eastAsia="Times New Roman" w:hAnsi="Arial" w:cs="Arial"/>
    </w:rPr>
  </w:style>
  <w:style w:type="paragraph" w:customStyle="1" w:styleId="mail">
    <w:name w:val="mail"/>
    <w:basedOn w:val="a0"/>
    <w:pPr>
      <w:spacing w:before="100" w:beforeAutospacing="1" w:after="100" w:afterAutospacing="1"/>
    </w:pPr>
    <w:rPr>
      <w:szCs w:val="24"/>
    </w:rPr>
  </w:style>
  <w:style w:type="character" w:customStyle="1" w:styleId="2110">
    <w:name w:val="Основной текст с отступом 2 Знак1 Знак1 Знак"/>
    <w:aliases w:val=" Знак1 Знак1 Знак1 Знак,Знак1 Знак1 Знак1 Знак,Основной текст с отступом 2 Знак Знак Знак Знак,Знак1 Знак Знак Знак1 Знак"/>
    <w:rPr>
      <w:sz w:val="24"/>
    </w:rPr>
  </w:style>
  <w:style w:type="paragraph" w:customStyle="1" w:styleId="afffc">
    <w:name w:val="Содержимое таблицы"/>
    <w:basedOn w:val="a0"/>
    <w:pPr>
      <w:suppressLineNumbers/>
      <w:suppressAutoHyphens/>
    </w:pPr>
    <w:rPr>
      <w:kern w:val="1"/>
      <w:szCs w:val="24"/>
      <w:lang w:eastAsia="ar-SA"/>
    </w:rPr>
  </w:style>
  <w:style w:type="paragraph" w:customStyle="1" w:styleId="xl22">
    <w:name w:val="xl22"/>
    <w:basedOn w:val="a0"/>
    <w:pPr>
      <w:spacing w:before="100" w:beforeAutospacing="1" w:after="100" w:afterAutospacing="1"/>
    </w:pPr>
    <w:rPr>
      <w:rFonts w:eastAsia="Arial Unicode MS"/>
      <w:b/>
      <w:bCs/>
      <w:szCs w:val="24"/>
    </w:rPr>
  </w:style>
  <w:style w:type="paragraph" w:customStyle="1" w:styleId="19">
    <w:name w:val="Название объекта1"/>
    <w:basedOn w:val="a0"/>
    <w:next w:val="a0"/>
    <w:pPr>
      <w:suppressAutoHyphens/>
      <w:jc w:val="center"/>
    </w:pPr>
    <w:rPr>
      <w:b/>
      <w:bCs/>
      <w:szCs w:val="24"/>
      <w:lang w:eastAsia="ar-SA"/>
    </w:rPr>
  </w:style>
  <w:style w:type="paragraph" w:customStyle="1" w:styleId="Standard">
    <w:name w:val="Standard"/>
    <w:pPr>
      <w:widowControl w:val="0"/>
      <w:suppressAutoHyphens/>
      <w:autoSpaceDN w:val="0"/>
      <w:textAlignment w:val="baseline"/>
    </w:pPr>
    <w:rPr>
      <w:rFonts w:eastAsia="Calibri" w:cs="Tahoma"/>
      <w:kern w:val="3"/>
      <w:sz w:val="24"/>
      <w:szCs w:val="24"/>
      <w:lang w:val="de-DE" w:eastAsia="ja-JP" w:bidi="fa-IR"/>
    </w:rPr>
  </w:style>
  <w:style w:type="paragraph" w:customStyle="1" w:styleId="S">
    <w:name w:val="S_Обычный"/>
    <w:basedOn w:val="a0"/>
    <w:link w:val="S0"/>
    <w:pPr>
      <w:spacing w:line="360" w:lineRule="auto"/>
      <w:ind w:firstLine="709"/>
      <w:jc w:val="both"/>
    </w:pPr>
    <w:rPr>
      <w:rFonts w:eastAsia="Calibri"/>
    </w:rPr>
  </w:style>
  <w:style w:type="character" w:customStyle="1" w:styleId="S0">
    <w:name w:val="S_Обычный Знак"/>
    <w:link w:val="S"/>
    <w:locked/>
    <w:rPr>
      <w:rFonts w:ascii="Times New Roman" w:hAnsi="Times New Roman"/>
      <w:sz w:val="24"/>
    </w:rPr>
  </w:style>
  <w:style w:type="paragraph" w:customStyle="1" w:styleId="afffd">
    <w:name w:val="Заголовок статьи"/>
    <w:basedOn w:val="a0"/>
    <w:next w:val="a0"/>
    <w:pPr>
      <w:autoSpaceDE w:val="0"/>
      <w:autoSpaceDN w:val="0"/>
      <w:adjustRightInd w:val="0"/>
      <w:ind w:left="1612" w:hanging="892"/>
      <w:jc w:val="both"/>
    </w:pPr>
    <w:rPr>
      <w:rFonts w:ascii="Arial" w:hAnsi="Arial"/>
      <w:sz w:val="20"/>
    </w:rPr>
  </w:style>
  <w:style w:type="character" w:customStyle="1" w:styleId="1a">
    <w:name w:val="Текст сноски Знак1"/>
    <w:aliases w:val="Знак3 Знак1,Знак6 Знак1"/>
    <w:semiHidden/>
  </w:style>
  <w:style w:type="character" w:customStyle="1" w:styleId="1b">
    <w:name w:val="Нижний колонтитул Знак1"/>
    <w:aliases w:val="Знак2 Знак1"/>
    <w:semiHidden/>
    <w:rPr>
      <w:sz w:val="24"/>
    </w:rPr>
  </w:style>
  <w:style w:type="character" w:customStyle="1" w:styleId="312">
    <w:name w:val="Заголовок 3 Знак1"/>
    <w:rPr>
      <w:rFonts w:ascii="Arial" w:hAnsi="Arial"/>
      <w:b/>
      <w:sz w:val="26"/>
      <w:lang w:val="ru-RU" w:eastAsia="ru-RU"/>
    </w:rPr>
  </w:style>
  <w:style w:type="character" w:customStyle="1" w:styleId="WW8Num4z0">
    <w:name w:val="WW8Num4z0"/>
    <w:rPr>
      <w:rFonts w:ascii="Symbol" w:hAnsi="Symbol"/>
      <w:sz w:val="18"/>
    </w:rPr>
  </w:style>
  <w:style w:type="paragraph" w:customStyle="1" w:styleId="ConsPlusNonformat">
    <w:name w:val="ConsPlusNonformat"/>
    <w:pPr>
      <w:widowControl w:val="0"/>
      <w:autoSpaceDE w:val="0"/>
      <w:autoSpaceDN w:val="0"/>
      <w:adjustRightInd w:val="0"/>
    </w:pPr>
    <w:rPr>
      <w:rFonts w:ascii="Courier New" w:eastAsia="Times New Roman" w:hAnsi="Courier New" w:cs="Courier New"/>
    </w:rPr>
  </w:style>
  <w:style w:type="paragraph" w:customStyle="1" w:styleId="1c">
    <w:name w:val="Заголовок1"/>
    <w:aliases w:val=" Знак4"/>
    <w:basedOn w:val="a0"/>
    <w:next w:val="aff"/>
    <w:qFormat/>
    <w:pPr>
      <w:keepNext/>
      <w:suppressAutoHyphens/>
      <w:spacing w:before="240" w:after="120"/>
      <w:ind w:firstLine="709"/>
      <w:jc w:val="both"/>
    </w:pPr>
    <w:rPr>
      <w:rFonts w:ascii="Helvetica" w:eastAsia="Calibri" w:hAnsi="Helvetica" w:cs="Lucidasans"/>
      <w:sz w:val="28"/>
      <w:szCs w:val="28"/>
      <w:lang w:eastAsia="ar-SA"/>
    </w:rPr>
  </w:style>
  <w:style w:type="paragraph" w:customStyle="1" w:styleId="1d">
    <w:name w:val="Название1"/>
    <w:basedOn w:val="a0"/>
    <w:pPr>
      <w:suppressLineNumbers/>
      <w:suppressAutoHyphens/>
      <w:spacing w:before="120" w:after="120"/>
      <w:ind w:firstLine="709"/>
      <w:jc w:val="both"/>
    </w:pPr>
    <w:rPr>
      <w:rFonts w:ascii="Times" w:hAnsi="Times" w:cs="Lucidasans"/>
      <w:i/>
      <w:iCs/>
      <w:szCs w:val="24"/>
      <w:lang w:eastAsia="ar-SA"/>
    </w:rPr>
  </w:style>
  <w:style w:type="paragraph" w:customStyle="1" w:styleId="1e">
    <w:name w:val="Указатель1"/>
    <w:basedOn w:val="a0"/>
    <w:pPr>
      <w:suppressLineNumbers/>
      <w:suppressAutoHyphens/>
      <w:spacing w:before="120" w:after="120"/>
      <w:ind w:firstLine="709"/>
      <w:jc w:val="both"/>
    </w:pPr>
    <w:rPr>
      <w:rFonts w:ascii="Times" w:hAnsi="Times" w:cs="Lucidasans"/>
      <w:szCs w:val="24"/>
      <w:lang w:eastAsia="ar-SA"/>
    </w:rPr>
  </w:style>
  <w:style w:type="paragraph" w:customStyle="1" w:styleId="1f">
    <w:name w:val="Схема документа1"/>
    <w:basedOn w:val="a0"/>
    <w:pPr>
      <w:shd w:val="clear" w:color="auto" w:fill="000080"/>
      <w:suppressAutoHyphens/>
      <w:spacing w:before="120" w:after="120"/>
      <w:ind w:firstLine="709"/>
      <w:jc w:val="both"/>
    </w:pPr>
    <w:rPr>
      <w:rFonts w:ascii="Tahoma" w:hAnsi="Tahoma" w:cs="Tahoma"/>
      <w:sz w:val="20"/>
      <w:lang w:eastAsia="ar-SA"/>
    </w:rPr>
  </w:style>
  <w:style w:type="paragraph" w:customStyle="1" w:styleId="afffe">
    <w:name w:val="Чертежный"/>
    <w:pPr>
      <w:suppressAutoHyphens/>
      <w:jc w:val="both"/>
    </w:pPr>
    <w:rPr>
      <w:rFonts w:ascii="ISOCPEUR" w:eastAsia="Calibri" w:hAnsi="ISOCPEUR"/>
      <w:i/>
      <w:sz w:val="28"/>
      <w:lang w:val="uk-UA" w:eastAsia="ar-SA"/>
    </w:rPr>
  </w:style>
  <w:style w:type="paragraph" w:customStyle="1" w:styleId="FR1">
    <w:name w:val="FR1"/>
    <w:pPr>
      <w:widowControl w:val="0"/>
      <w:suppressAutoHyphens/>
      <w:autoSpaceDE w:val="0"/>
      <w:spacing w:before="20"/>
    </w:pPr>
    <w:rPr>
      <w:rFonts w:ascii="Arial" w:eastAsia="Calibri" w:hAnsi="Arial" w:cs="Arial"/>
      <w:lang w:eastAsia="ar-SA"/>
    </w:rPr>
  </w:style>
  <w:style w:type="paragraph" w:customStyle="1" w:styleId="38">
    <w:name w:val="Стиль Заголовок 3 + не курсив"/>
    <w:basedOn w:val="3"/>
    <w:pPr>
      <w:tabs>
        <w:tab w:val="left" w:pos="2989"/>
      </w:tabs>
      <w:suppressAutoHyphens/>
      <w:ind w:left="2989" w:hanging="720"/>
      <w:jc w:val="both"/>
      <w:outlineLvl w:val="9"/>
    </w:pPr>
    <w:rPr>
      <w:rFonts w:ascii="Times New Roman" w:eastAsia="Times New Roman" w:hAnsi="Times New Roman"/>
      <w:sz w:val="24"/>
      <w:lang w:eastAsia="ar-SA"/>
    </w:rPr>
  </w:style>
  <w:style w:type="paragraph" w:customStyle="1" w:styleId="127">
    <w:name w:val="Стиль по ширине Первая строка:  127 см"/>
    <w:basedOn w:val="a0"/>
    <w:pPr>
      <w:suppressAutoHyphens/>
      <w:spacing w:before="120" w:after="120"/>
      <w:ind w:firstLine="720"/>
      <w:jc w:val="both"/>
    </w:pPr>
    <w:rPr>
      <w:lang w:eastAsia="ar-SA"/>
    </w:rPr>
  </w:style>
  <w:style w:type="paragraph" w:customStyle="1" w:styleId="1f0">
    <w:name w:val="Текст примечания1"/>
    <w:basedOn w:val="a0"/>
    <w:pPr>
      <w:suppressAutoHyphens/>
      <w:spacing w:before="120" w:after="120"/>
      <w:ind w:firstLine="709"/>
      <w:jc w:val="both"/>
    </w:pPr>
    <w:rPr>
      <w:sz w:val="20"/>
      <w:lang w:eastAsia="ar-SA"/>
    </w:rPr>
  </w:style>
  <w:style w:type="paragraph" w:customStyle="1" w:styleId="affff">
    <w:name w:val="Стиль по ширине"/>
    <w:basedOn w:val="a0"/>
    <w:pPr>
      <w:suppressAutoHyphens/>
      <w:spacing w:before="120" w:after="120"/>
      <w:jc w:val="both"/>
    </w:pPr>
    <w:rPr>
      <w:lang w:eastAsia="ar-SA"/>
    </w:rPr>
  </w:style>
  <w:style w:type="paragraph" w:customStyle="1" w:styleId="affff0">
    <w:name w:val="Район"/>
    <w:basedOn w:val="a0"/>
    <w:pPr>
      <w:tabs>
        <w:tab w:val="left" w:pos="927"/>
      </w:tabs>
      <w:suppressAutoHyphens/>
      <w:spacing w:before="120" w:after="120"/>
      <w:ind w:left="927" w:hanging="360"/>
      <w:jc w:val="center"/>
    </w:pPr>
    <w:rPr>
      <w:b/>
      <w:sz w:val="28"/>
      <w:szCs w:val="28"/>
      <w:lang w:eastAsia="ar-SA"/>
    </w:rPr>
  </w:style>
  <w:style w:type="paragraph" w:customStyle="1" w:styleId="1f1">
    <w:name w:val="Стиль по ширине1"/>
    <w:basedOn w:val="a0"/>
    <w:pPr>
      <w:suppressAutoHyphens/>
      <w:spacing w:before="120" w:after="120"/>
      <w:jc w:val="both"/>
    </w:pPr>
    <w:rPr>
      <w:szCs w:val="24"/>
      <w:lang w:eastAsia="ar-SA"/>
    </w:rPr>
  </w:style>
  <w:style w:type="paragraph" w:customStyle="1" w:styleId="095">
    <w:name w:val="Стиль по ширине Первая строка:  095 см"/>
    <w:basedOn w:val="a0"/>
    <w:pPr>
      <w:suppressAutoHyphens/>
      <w:spacing w:before="120" w:after="120"/>
      <w:ind w:firstLine="540"/>
      <w:jc w:val="both"/>
    </w:pPr>
    <w:rPr>
      <w:szCs w:val="24"/>
      <w:lang w:eastAsia="ar-SA"/>
    </w:rPr>
  </w:style>
  <w:style w:type="paragraph" w:customStyle="1" w:styleId="1270">
    <w:name w:val="Стиль Первая строка:  127 см"/>
    <w:basedOn w:val="a0"/>
    <w:pPr>
      <w:suppressAutoHyphens/>
      <w:spacing w:before="120" w:after="120"/>
      <w:ind w:firstLine="720"/>
      <w:jc w:val="both"/>
    </w:pPr>
    <w:rPr>
      <w:lang w:eastAsia="ar-SA"/>
    </w:rPr>
  </w:style>
  <w:style w:type="paragraph" w:customStyle="1" w:styleId="text1">
    <w:name w:val="text1"/>
    <w:basedOn w:val="a0"/>
    <w:pPr>
      <w:suppressAutoHyphens/>
      <w:spacing w:before="280" w:after="280"/>
      <w:ind w:firstLine="360"/>
      <w:jc w:val="both"/>
    </w:pPr>
    <w:rPr>
      <w:sz w:val="22"/>
      <w:szCs w:val="22"/>
      <w:lang w:eastAsia="ar-SA"/>
    </w:rPr>
  </w:style>
  <w:style w:type="paragraph" w:customStyle="1" w:styleId="form">
    <w:name w:val="form"/>
    <w:basedOn w:val="a0"/>
    <w:pPr>
      <w:suppressAutoHyphens/>
      <w:spacing w:before="280" w:after="280"/>
      <w:jc w:val="center"/>
    </w:pPr>
    <w:rPr>
      <w:color w:val="800000"/>
      <w:sz w:val="16"/>
      <w:szCs w:val="16"/>
      <w:lang w:eastAsia="ar-SA"/>
    </w:rPr>
  </w:style>
  <w:style w:type="paragraph" w:customStyle="1" w:styleId="212">
    <w:name w:val="Основной текст 21"/>
    <w:basedOn w:val="a0"/>
    <w:pPr>
      <w:suppressAutoHyphens/>
      <w:spacing w:before="120" w:after="120" w:line="480" w:lineRule="auto"/>
      <w:ind w:firstLine="709"/>
      <w:jc w:val="both"/>
    </w:pPr>
    <w:rPr>
      <w:szCs w:val="24"/>
      <w:lang w:eastAsia="ar-SA"/>
    </w:rPr>
  </w:style>
  <w:style w:type="paragraph" w:customStyle="1" w:styleId="220">
    <w:name w:val="Основной текст 22"/>
    <w:basedOn w:val="a0"/>
    <w:pPr>
      <w:widowControl w:val="0"/>
      <w:suppressAutoHyphens/>
      <w:overflowPunct w:val="0"/>
      <w:autoSpaceDE w:val="0"/>
      <w:spacing w:before="120" w:after="120"/>
      <w:jc w:val="both"/>
    </w:pPr>
    <w:rPr>
      <w:sz w:val="28"/>
      <w:lang w:eastAsia="ar-SA"/>
    </w:rPr>
  </w:style>
  <w:style w:type="paragraph" w:customStyle="1" w:styleId="320">
    <w:name w:val="Основной текст 32"/>
    <w:basedOn w:val="a0"/>
    <w:pPr>
      <w:suppressAutoHyphens/>
      <w:overflowPunct w:val="0"/>
      <w:autoSpaceDE w:val="0"/>
      <w:spacing w:before="120" w:after="120"/>
      <w:jc w:val="both"/>
    </w:pPr>
    <w:rPr>
      <w:rFonts w:ascii="TimesDL" w:hAnsi="TimesDL"/>
      <w:sz w:val="28"/>
      <w:lang w:eastAsia="ar-SA"/>
    </w:rPr>
  </w:style>
  <w:style w:type="paragraph" w:customStyle="1" w:styleId="part2">
    <w:name w:val="p_art2"/>
    <w:basedOn w:val="a0"/>
    <w:pPr>
      <w:shd w:val="clear" w:color="auto" w:fill="FFFFFF"/>
      <w:suppressAutoHyphens/>
      <w:spacing w:before="120" w:after="360"/>
      <w:ind w:left="240" w:right="240" w:firstLine="1680"/>
      <w:jc w:val="both"/>
    </w:pPr>
    <w:rPr>
      <w:color w:val="000000"/>
      <w:szCs w:val="24"/>
      <w:lang w:eastAsia="ar-SA"/>
    </w:rPr>
  </w:style>
  <w:style w:type="paragraph" w:customStyle="1" w:styleId="affff1">
    <w:name w:val="Стиль Черный по ширине"/>
    <w:basedOn w:val="a0"/>
    <w:pPr>
      <w:suppressAutoHyphens/>
      <w:spacing w:before="120" w:after="120"/>
      <w:jc w:val="both"/>
    </w:pPr>
    <w:rPr>
      <w:color w:val="000000"/>
      <w:lang w:eastAsia="ar-SA"/>
    </w:rPr>
  </w:style>
  <w:style w:type="paragraph" w:customStyle="1" w:styleId="120">
    <w:name w:val="Стиль Название объекта + 12 пт"/>
    <w:basedOn w:val="19"/>
    <w:pPr>
      <w:spacing w:before="120" w:after="120"/>
      <w:jc w:val="left"/>
    </w:pPr>
    <w:rPr>
      <w:szCs w:val="20"/>
    </w:rPr>
  </w:style>
  <w:style w:type="paragraph" w:customStyle="1" w:styleId="affff2">
    <w:name w:val="Обычный для таблицы"/>
    <w:basedOn w:val="a0"/>
    <w:pPr>
      <w:suppressAutoHyphens/>
      <w:spacing w:before="120" w:after="120"/>
      <w:jc w:val="center"/>
    </w:pPr>
    <w:rPr>
      <w:szCs w:val="24"/>
      <w:lang w:eastAsia="ar-SA"/>
    </w:rPr>
  </w:style>
  <w:style w:type="paragraph" w:customStyle="1" w:styleId="affff3">
    <w:name w:val="НумСписок"/>
    <w:basedOn w:val="a0"/>
    <w:pPr>
      <w:suppressAutoHyphens/>
      <w:ind w:firstLine="720"/>
    </w:pPr>
    <w:rPr>
      <w:sz w:val="22"/>
      <w:lang w:eastAsia="ar-SA"/>
    </w:rPr>
  </w:style>
  <w:style w:type="paragraph" w:customStyle="1" w:styleId="affff4">
    <w:name w:val="Абзац_пост"/>
    <w:basedOn w:val="a0"/>
    <w:pPr>
      <w:suppressAutoHyphens/>
      <w:spacing w:before="120"/>
      <w:ind w:firstLine="720"/>
      <w:jc w:val="both"/>
    </w:pPr>
    <w:rPr>
      <w:sz w:val="26"/>
      <w:szCs w:val="24"/>
      <w:lang w:eastAsia="ar-SA"/>
    </w:rPr>
  </w:style>
  <w:style w:type="paragraph" w:customStyle="1" w:styleId="1f2">
    <w:name w:val="Стиль Заголовок 1"/>
    <w:basedOn w:val="1"/>
    <w:pPr>
      <w:tabs>
        <w:tab w:val="left" w:pos="432"/>
      </w:tabs>
      <w:suppressAutoHyphens/>
      <w:spacing w:after="240"/>
      <w:ind w:left="432" w:firstLine="709"/>
      <w:outlineLvl w:val="9"/>
    </w:pPr>
    <w:rPr>
      <w:kern w:val="2"/>
      <w:sz w:val="28"/>
      <w:lang w:eastAsia="ar-SA"/>
    </w:rPr>
  </w:style>
  <w:style w:type="paragraph" w:customStyle="1" w:styleId="00">
    <w:name w:val="Стиль Перед:  0 пт После:  0 пт"/>
    <w:basedOn w:val="a0"/>
    <w:pPr>
      <w:suppressAutoHyphens/>
      <w:spacing w:before="120" w:after="120"/>
      <w:ind w:firstLine="709"/>
      <w:jc w:val="both"/>
    </w:pPr>
    <w:rPr>
      <w:lang w:eastAsia="ar-SA"/>
    </w:rPr>
  </w:style>
  <w:style w:type="paragraph" w:customStyle="1" w:styleId="2000">
    <w:name w:val="Стиль Заголовок 2 + Перед:  0 пт После:  0 пт"/>
    <w:basedOn w:val="2"/>
    <w:pPr>
      <w:tabs>
        <w:tab w:val="left" w:pos="576"/>
      </w:tabs>
      <w:suppressAutoHyphens/>
      <w:spacing w:after="240"/>
      <w:ind w:left="576" w:firstLine="709"/>
      <w:jc w:val="both"/>
      <w:outlineLvl w:val="9"/>
    </w:pPr>
    <w:rPr>
      <w:rFonts w:ascii="Times New Roman" w:eastAsia="Times New Roman" w:hAnsi="Times New Roman"/>
      <w:i w:val="0"/>
      <w:sz w:val="26"/>
      <w:lang w:eastAsia="ar-SA"/>
    </w:rPr>
  </w:style>
  <w:style w:type="paragraph" w:customStyle="1" w:styleId="300">
    <w:name w:val="Стиль Заголовок 3 + Перед:  0 пт После:  0 пт"/>
    <w:basedOn w:val="3"/>
    <w:pPr>
      <w:tabs>
        <w:tab w:val="left" w:pos="2989"/>
      </w:tabs>
      <w:suppressAutoHyphens/>
      <w:spacing w:before="120" w:after="120"/>
      <w:ind w:left="2989" w:hanging="720"/>
      <w:jc w:val="both"/>
      <w:outlineLvl w:val="9"/>
    </w:pPr>
    <w:rPr>
      <w:rFonts w:ascii="Times New Roman" w:eastAsia="Times New Roman" w:hAnsi="Times New Roman"/>
      <w:sz w:val="24"/>
      <w:lang w:eastAsia="ar-SA"/>
    </w:rPr>
  </w:style>
  <w:style w:type="paragraph" w:customStyle="1" w:styleId="affff5">
    <w:name w:val="Заголовок таблицы"/>
    <w:pPr>
      <w:suppressLineNumbers/>
      <w:suppressAutoHyphens/>
      <w:spacing w:before="120" w:after="120"/>
      <w:ind w:firstLine="709"/>
      <w:jc w:val="center"/>
    </w:pPr>
    <w:rPr>
      <w:rFonts w:eastAsia="Times New Roman"/>
      <w:b/>
      <w:bCs/>
      <w:sz w:val="24"/>
      <w:szCs w:val="24"/>
      <w:lang w:eastAsia="ar-SA"/>
    </w:rPr>
  </w:style>
  <w:style w:type="paragraph" w:customStyle="1" w:styleId="102">
    <w:name w:val="Оглавление 10"/>
    <w:basedOn w:val="1e"/>
    <w:pPr>
      <w:tabs>
        <w:tab w:val="right" w:leader="dot" w:pos="9637"/>
      </w:tabs>
      <w:ind w:left="2547" w:firstLine="0"/>
    </w:pPr>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2">
    <w:name w:val="WW8Num3z2"/>
    <w:rPr>
      <w:rFonts w:ascii="Wingdings" w:hAnsi="Wingdings"/>
    </w:rPr>
  </w:style>
  <w:style w:type="character" w:customStyle="1" w:styleId="WW8Num3z4">
    <w:name w:val="WW8Num3z4"/>
    <w:rPr>
      <w:rFonts w:ascii="Courier New" w:hAnsi="Courier New"/>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Symbol" w:hAnsi="Symbol"/>
      <w:sz w:val="20"/>
    </w:rPr>
  </w:style>
  <w:style w:type="character" w:customStyle="1" w:styleId="WW8Num6z1">
    <w:name w:val="WW8Num6z1"/>
    <w:rPr>
      <w:rFonts w:ascii="Courier New" w:hAnsi="Courier New"/>
      <w:sz w:val="20"/>
    </w:rPr>
  </w:style>
  <w:style w:type="character" w:customStyle="1" w:styleId="WW8Num6z2">
    <w:name w:val="WW8Num6z2"/>
    <w:rPr>
      <w:rFonts w:ascii="Wingdings" w:hAnsi="Wingdings"/>
      <w:sz w:val="20"/>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customStyle="1" w:styleId="WW8Num25z0">
    <w:name w:val="WW8Num25z0"/>
    <w:rPr>
      <w:rFonts w:ascii="Symbol" w:hAnsi="Symbol"/>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28z0">
    <w:name w:val="WW8Num28z0"/>
    <w:rPr>
      <w:rFonts w:ascii="Symbol" w:hAnsi="Symbol"/>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0z4">
    <w:name w:val="WW8Num30z4"/>
    <w:rPr>
      <w:rFonts w:ascii="Courier New" w:hAnsi="Courier New"/>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2z0">
    <w:name w:val="WW8Num32z0"/>
    <w:rPr>
      <w:rFonts w:ascii="Symbol" w:hAnsi="Symbol"/>
      <w:color w:val="auto"/>
    </w:rPr>
  </w:style>
  <w:style w:type="character" w:customStyle="1" w:styleId="WW8Num32z1">
    <w:name w:val="WW8Num32z1"/>
    <w:rPr>
      <w:rFonts w:ascii="Courier New" w:hAnsi="Courier New"/>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6z0">
    <w:name w:val="WW8Num36z0"/>
    <w:rPr>
      <w:rFonts w:ascii="Symbol" w:hAnsi="Symbol"/>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7z0">
    <w:name w:val="WW8Num37z0"/>
    <w:rPr>
      <w:rFonts w:ascii="Symbol" w:hAnsi="Symbol"/>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8Num38z0">
    <w:name w:val="WW8Num38z0"/>
    <w:rPr>
      <w:rFonts w:ascii="Symbol" w:hAnsi="Symbol"/>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41z0">
    <w:name w:val="WW8Num41z0"/>
    <w:rPr>
      <w:rFonts w:ascii="Symbol" w:hAnsi="Symbol"/>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Courier New" w:hAnsi="Courier New"/>
    </w:rPr>
  </w:style>
  <w:style w:type="character" w:customStyle="1" w:styleId="WW8Num42z2">
    <w:name w:val="WW8Num42z2"/>
    <w:rPr>
      <w:rFonts w:ascii="Wingdings" w:hAnsi="Wingdings"/>
    </w:rPr>
  </w:style>
  <w:style w:type="character" w:customStyle="1" w:styleId="WW8Num43z0">
    <w:name w:val="WW8Num43z0"/>
    <w:rPr>
      <w:rFonts w:ascii="Symbol" w:hAnsi="Symbol"/>
    </w:rPr>
  </w:style>
  <w:style w:type="character" w:customStyle="1" w:styleId="WW8Num43z1">
    <w:name w:val="WW8Num43z1"/>
    <w:rPr>
      <w:rFonts w:ascii="Courier New" w:hAnsi="Courier New"/>
    </w:rPr>
  </w:style>
  <w:style w:type="character" w:customStyle="1" w:styleId="WW8Num43z2">
    <w:name w:val="WW8Num43z2"/>
    <w:rPr>
      <w:rFonts w:ascii="Wingdings" w:hAnsi="Wingdings"/>
    </w:rPr>
  </w:style>
  <w:style w:type="character" w:customStyle="1" w:styleId="WW8Num44z0">
    <w:name w:val="WW8Num44z0"/>
    <w:rPr>
      <w:rFonts w:ascii="Symbol" w:hAnsi="Symbol"/>
    </w:rPr>
  </w:style>
  <w:style w:type="character" w:customStyle="1" w:styleId="WW8Num44z1">
    <w:name w:val="WW8Num44z1"/>
    <w:rPr>
      <w:rFonts w:ascii="Courier New" w:hAnsi="Courier New"/>
    </w:rPr>
  </w:style>
  <w:style w:type="character" w:customStyle="1" w:styleId="WW8Num44z2">
    <w:name w:val="WW8Num44z2"/>
    <w:rPr>
      <w:rFonts w:ascii="Wingdings" w:hAnsi="Wingdings"/>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Symbol" w:hAnsi="Symbol"/>
    </w:rPr>
  </w:style>
  <w:style w:type="character" w:customStyle="1" w:styleId="WW8Num46z1">
    <w:name w:val="WW8Num46z1"/>
    <w:rPr>
      <w:rFonts w:ascii="Courier New" w:hAnsi="Courier New"/>
    </w:rPr>
  </w:style>
  <w:style w:type="character" w:customStyle="1" w:styleId="WW8Num46z2">
    <w:name w:val="WW8Num46z2"/>
    <w:rPr>
      <w:rFonts w:ascii="Wingdings" w:hAnsi="Wingdings"/>
    </w:rPr>
  </w:style>
  <w:style w:type="character" w:customStyle="1" w:styleId="WW8Num47z0">
    <w:name w:val="WW8Num47z0"/>
    <w:rPr>
      <w:rFonts w:ascii="Symbol" w:hAnsi="Symbol"/>
    </w:rPr>
  </w:style>
  <w:style w:type="character" w:customStyle="1" w:styleId="WW8Num47z1">
    <w:name w:val="WW8Num47z1"/>
    <w:rPr>
      <w:rFonts w:ascii="Courier New" w:hAnsi="Courier New"/>
    </w:rPr>
  </w:style>
  <w:style w:type="character" w:customStyle="1" w:styleId="WW8Num47z2">
    <w:name w:val="WW8Num47z2"/>
    <w:rPr>
      <w:rFonts w:ascii="Wingdings" w:hAnsi="Wingdings"/>
    </w:rPr>
  </w:style>
  <w:style w:type="character" w:customStyle="1" w:styleId="1f3">
    <w:name w:val="Основной шрифт абзаца1"/>
  </w:style>
  <w:style w:type="character" w:customStyle="1" w:styleId="affff6">
    <w:name w:val="Знак Знак Знак"/>
    <w:rPr>
      <w:rFonts w:ascii="Arial" w:hAnsi="Arial"/>
      <w:b/>
      <w:i/>
      <w:sz w:val="26"/>
      <w:lang w:val="ru-RU" w:eastAsia="ar-SA" w:bidi="ar-SA"/>
    </w:rPr>
  </w:style>
  <w:style w:type="character" w:customStyle="1" w:styleId="39">
    <w:name w:val="Стиль Заголовок 3 + не курсив Знак"/>
    <w:rPr>
      <w:rFonts w:ascii="Arial" w:hAnsi="Arial"/>
      <w:b/>
      <w:sz w:val="26"/>
      <w:lang w:eastAsia="ar-SA" w:bidi="ar-SA"/>
    </w:rPr>
  </w:style>
  <w:style w:type="character" w:customStyle="1" w:styleId="1f4">
    <w:name w:val="Знак примечания1"/>
    <w:rPr>
      <w:sz w:val="16"/>
    </w:rPr>
  </w:style>
  <w:style w:type="character" w:customStyle="1" w:styleId="affff7">
    <w:name w:val="Стиль Черный"/>
    <w:rPr>
      <w:rFonts w:ascii="Times New Roman" w:hAnsi="Times New Roman"/>
      <w:color w:val="000000"/>
      <w:sz w:val="24"/>
    </w:rPr>
  </w:style>
  <w:style w:type="character" w:customStyle="1" w:styleId="affff8">
    <w:name w:val="Знак Знак Знак Знак"/>
    <w:rPr>
      <w:sz w:val="24"/>
      <w:lang w:val="ru-RU" w:eastAsia="ar-SA" w:bidi="ar-SA"/>
    </w:rPr>
  </w:style>
  <w:style w:type="character" w:customStyle="1" w:styleId="affff9">
    <w:name w:val="Символ сноски"/>
    <w:rPr>
      <w:vertAlign w:val="superscript"/>
    </w:rPr>
  </w:style>
  <w:style w:type="character" w:customStyle="1" w:styleId="121">
    <w:name w:val="Стиль Название объекта + 12 пт Знак"/>
    <w:rPr>
      <w:b/>
      <w:sz w:val="24"/>
      <w:lang w:val="ru-RU" w:eastAsia="ar-SA" w:bidi="ar-SA"/>
    </w:rPr>
  </w:style>
  <w:style w:type="character" w:customStyle="1" w:styleId="affffa">
    <w:name w:val="Символы концевой сноски"/>
  </w:style>
  <w:style w:type="paragraph" w:customStyle="1" w:styleId="xl24">
    <w:name w:val="xl24"/>
    <w:basedOn w:val="a0"/>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25">
    <w:name w:val="xl25"/>
    <w:basedOn w:val="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rPr>
  </w:style>
  <w:style w:type="paragraph" w:customStyle="1" w:styleId="xl26">
    <w:name w:val="xl26"/>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29">
    <w:name w:val="xl29"/>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30">
    <w:name w:val="xl30"/>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rPr>
  </w:style>
  <w:style w:type="paragraph" w:customStyle="1" w:styleId="xl32">
    <w:name w:val="xl32"/>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33">
    <w:name w:val="xl33"/>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34">
    <w:name w:val="xl34"/>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Cs w:val="24"/>
    </w:rPr>
  </w:style>
  <w:style w:type="paragraph" w:customStyle="1" w:styleId="xl35">
    <w:name w:val="xl35"/>
    <w:basedOn w:val="a0"/>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36">
    <w:name w:val="xl36"/>
    <w:basedOn w:val="a0"/>
    <w:pPr>
      <w:pBdr>
        <w:top w:val="single" w:sz="4" w:space="0" w:color="auto"/>
        <w:left w:val="single" w:sz="4" w:space="0" w:color="auto"/>
        <w:bottom w:val="single" w:sz="4" w:space="0" w:color="auto"/>
      </w:pBdr>
      <w:spacing w:before="100" w:beforeAutospacing="1" w:after="100" w:afterAutospacing="1"/>
      <w:jc w:val="center"/>
    </w:pPr>
    <w:rPr>
      <w:szCs w:val="24"/>
    </w:rPr>
  </w:style>
  <w:style w:type="paragraph" w:customStyle="1" w:styleId="xl37">
    <w:name w:val="xl37"/>
    <w:basedOn w:val="a0"/>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38">
    <w:name w:val="xl38"/>
    <w:basedOn w:val="a0"/>
    <w:pPr>
      <w:pBdr>
        <w:top w:val="single" w:sz="4" w:space="0" w:color="auto"/>
        <w:left w:val="single" w:sz="4" w:space="0" w:color="auto"/>
        <w:right w:val="single" w:sz="4" w:space="0" w:color="auto"/>
      </w:pBdr>
      <w:spacing w:before="100" w:beforeAutospacing="1" w:after="100" w:afterAutospacing="1"/>
      <w:textAlignment w:val="top"/>
    </w:pPr>
    <w:rPr>
      <w:szCs w:val="24"/>
    </w:rPr>
  </w:style>
  <w:style w:type="paragraph" w:customStyle="1" w:styleId="xl39">
    <w:name w:val="xl39"/>
    <w:basedOn w:val="a0"/>
    <w:pPr>
      <w:pBdr>
        <w:top w:val="single" w:sz="4" w:space="0" w:color="auto"/>
        <w:left w:val="single" w:sz="4" w:space="0" w:color="auto"/>
        <w:bottom w:val="single" w:sz="4" w:space="0" w:color="auto"/>
        <w:right w:val="single" w:sz="4" w:space="0" w:color="auto"/>
      </w:pBdr>
      <w:spacing w:before="100" w:beforeAutospacing="1" w:after="100" w:afterAutospacing="1"/>
    </w:pPr>
    <w:rPr>
      <w:b/>
      <w:bCs/>
      <w:szCs w:val="24"/>
    </w:rPr>
  </w:style>
  <w:style w:type="paragraph" w:customStyle="1" w:styleId="xl40">
    <w:name w:val="xl40"/>
    <w:basedOn w:val="a0"/>
    <w:pPr>
      <w:pBdr>
        <w:top w:val="single" w:sz="4" w:space="0" w:color="auto"/>
        <w:left w:val="single" w:sz="4" w:space="0" w:color="auto"/>
      </w:pBdr>
      <w:spacing w:before="100" w:beforeAutospacing="1" w:after="100" w:afterAutospacing="1"/>
    </w:pPr>
    <w:rPr>
      <w:szCs w:val="24"/>
    </w:rPr>
  </w:style>
  <w:style w:type="paragraph" w:customStyle="1" w:styleId="xl41">
    <w:name w:val="xl41"/>
    <w:basedOn w:val="a0"/>
    <w:pPr>
      <w:pBdr>
        <w:top w:val="single" w:sz="4" w:space="0" w:color="auto"/>
        <w:left w:val="single" w:sz="4" w:space="0" w:color="auto"/>
        <w:bottom w:val="single" w:sz="4" w:space="0" w:color="auto"/>
      </w:pBdr>
      <w:spacing w:before="100" w:beforeAutospacing="1" w:after="100" w:afterAutospacing="1"/>
    </w:pPr>
    <w:rPr>
      <w:szCs w:val="24"/>
    </w:rPr>
  </w:style>
  <w:style w:type="paragraph" w:customStyle="1" w:styleId="xl42">
    <w:name w:val="xl42"/>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43">
    <w:name w:val="xl43"/>
    <w:basedOn w:val="a0"/>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44">
    <w:name w:val="xl44"/>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Cs w:val="24"/>
    </w:rPr>
  </w:style>
  <w:style w:type="paragraph" w:customStyle="1" w:styleId="xl45">
    <w:name w:val="xl45"/>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rPr>
  </w:style>
  <w:style w:type="paragraph" w:customStyle="1" w:styleId="xl46">
    <w:name w:val="xl46"/>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47">
    <w:name w:val="xl47"/>
    <w:basedOn w:val="a0"/>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48">
    <w:name w:val="xl48"/>
    <w:basedOn w:val="a0"/>
    <w:pPr>
      <w:pBdr>
        <w:top w:val="single" w:sz="4" w:space="0" w:color="auto"/>
        <w:bottom w:val="single" w:sz="4" w:space="0" w:color="auto"/>
      </w:pBdr>
      <w:spacing w:before="100" w:beforeAutospacing="1" w:after="100" w:afterAutospacing="1"/>
      <w:jc w:val="center"/>
    </w:pPr>
    <w:rPr>
      <w:b/>
      <w:bCs/>
      <w:szCs w:val="24"/>
    </w:rPr>
  </w:style>
  <w:style w:type="paragraph" w:customStyle="1" w:styleId="xl49">
    <w:name w:val="xl49"/>
    <w:basedOn w:val="a0"/>
    <w:pPr>
      <w:pBdr>
        <w:top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xl50">
    <w:name w:val="xl50"/>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51">
    <w:name w:val="xl51"/>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52">
    <w:name w:val="xl52"/>
    <w:basedOn w:val="a0"/>
    <w:pPr>
      <w:pBdr>
        <w:left w:val="single" w:sz="4" w:space="0" w:color="auto"/>
        <w:bottom w:val="single" w:sz="4" w:space="0" w:color="auto"/>
      </w:pBdr>
      <w:spacing w:before="100" w:beforeAutospacing="1" w:after="100" w:afterAutospacing="1"/>
      <w:jc w:val="center"/>
    </w:pPr>
    <w:rPr>
      <w:b/>
      <w:bCs/>
      <w:szCs w:val="24"/>
    </w:rPr>
  </w:style>
  <w:style w:type="paragraph" w:customStyle="1" w:styleId="xl53">
    <w:name w:val="xl53"/>
    <w:basedOn w:val="a0"/>
    <w:pPr>
      <w:pBdr>
        <w:bottom w:val="single" w:sz="4" w:space="0" w:color="auto"/>
      </w:pBdr>
      <w:spacing w:before="100" w:beforeAutospacing="1" w:after="100" w:afterAutospacing="1"/>
      <w:jc w:val="center"/>
    </w:pPr>
    <w:rPr>
      <w:b/>
      <w:bCs/>
      <w:szCs w:val="24"/>
    </w:rPr>
  </w:style>
  <w:style w:type="paragraph" w:customStyle="1" w:styleId="xl54">
    <w:name w:val="xl54"/>
    <w:basedOn w:val="a0"/>
    <w:pPr>
      <w:pBdr>
        <w:left w:val="single" w:sz="4" w:space="0" w:color="auto"/>
      </w:pBdr>
      <w:spacing w:before="100" w:beforeAutospacing="1" w:after="100" w:afterAutospacing="1"/>
      <w:jc w:val="center"/>
    </w:pPr>
    <w:rPr>
      <w:b/>
      <w:bCs/>
      <w:szCs w:val="24"/>
    </w:rPr>
  </w:style>
  <w:style w:type="paragraph" w:customStyle="1" w:styleId="xl55">
    <w:name w:val="xl55"/>
    <w:basedOn w:val="a0"/>
    <w:pPr>
      <w:spacing w:before="100" w:beforeAutospacing="1" w:after="100" w:afterAutospacing="1"/>
      <w:jc w:val="center"/>
    </w:pPr>
    <w:rPr>
      <w:b/>
      <w:bCs/>
      <w:szCs w:val="24"/>
    </w:rPr>
  </w:style>
  <w:style w:type="paragraph" w:customStyle="1" w:styleId="xl56">
    <w:name w:val="xl56"/>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57">
    <w:name w:val="xl57"/>
    <w:basedOn w:val="a0"/>
    <w:pPr>
      <w:pBdr>
        <w:top w:val="single" w:sz="4" w:space="0" w:color="auto"/>
        <w:left w:val="single" w:sz="4" w:space="0" w:color="auto"/>
        <w:bottom w:val="single" w:sz="4" w:space="0" w:color="auto"/>
      </w:pBdr>
      <w:spacing w:before="100" w:beforeAutospacing="1" w:after="100" w:afterAutospacing="1"/>
      <w:jc w:val="center"/>
    </w:pPr>
    <w:rPr>
      <w:b/>
      <w:bCs/>
      <w:szCs w:val="24"/>
    </w:rPr>
  </w:style>
  <w:style w:type="paragraph" w:customStyle="1" w:styleId="xl58">
    <w:name w:val="xl58"/>
    <w:basedOn w:val="a0"/>
    <w:pPr>
      <w:pBdr>
        <w:top w:val="single" w:sz="4" w:space="0" w:color="auto"/>
        <w:bottom w:val="single" w:sz="4" w:space="0" w:color="auto"/>
      </w:pBdr>
      <w:spacing w:before="100" w:beforeAutospacing="1" w:after="100" w:afterAutospacing="1"/>
      <w:jc w:val="center"/>
    </w:pPr>
    <w:rPr>
      <w:b/>
      <w:bCs/>
      <w:szCs w:val="24"/>
    </w:rPr>
  </w:style>
  <w:style w:type="paragraph" w:customStyle="1" w:styleId="xl59">
    <w:name w:val="xl59"/>
    <w:basedOn w:val="a0"/>
    <w:pPr>
      <w:pBdr>
        <w:top w:val="single" w:sz="4" w:space="0" w:color="auto"/>
        <w:left w:val="single" w:sz="4" w:space="0" w:color="auto"/>
        <w:right w:val="single" w:sz="4" w:space="0" w:color="auto"/>
      </w:pBdr>
      <w:spacing w:before="100" w:beforeAutospacing="1" w:after="100" w:afterAutospacing="1"/>
      <w:jc w:val="center"/>
    </w:pPr>
    <w:rPr>
      <w:b/>
      <w:bCs/>
      <w:szCs w:val="24"/>
    </w:rPr>
  </w:style>
  <w:style w:type="paragraph" w:customStyle="1" w:styleId="xl60">
    <w:name w:val="xl60"/>
    <w:basedOn w:val="a0"/>
    <w:pPr>
      <w:pBdr>
        <w:left w:val="single" w:sz="4" w:space="0" w:color="auto"/>
        <w:bottom w:val="single" w:sz="4" w:space="0" w:color="auto"/>
        <w:right w:val="single" w:sz="4" w:space="0" w:color="auto"/>
      </w:pBdr>
      <w:spacing w:before="100" w:beforeAutospacing="1" w:after="100" w:afterAutospacing="1"/>
      <w:jc w:val="center"/>
    </w:pPr>
    <w:rPr>
      <w:b/>
      <w:bCs/>
      <w:szCs w:val="24"/>
    </w:rPr>
  </w:style>
  <w:style w:type="character" w:customStyle="1" w:styleId="2f0">
    <w:name w:val="Текст сноски Знак2"/>
    <w:aliases w:val="Текст сноски Знак Знак, Знак3 Знак Знак,Знак3 Знак Знак, Знак6 Знак Знак,Знак6 Знак Знак"/>
    <w:qFormat/>
    <w:rPr>
      <w:lang w:val="ru-RU" w:eastAsia="ru-RU"/>
    </w:rPr>
  </w:style>
  <w:style w:type="paragraph" w:customStyle="1" w:styleId="xl64">
    <w:name w:val="xl64"/>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103">
    <w:name w:val="Основной_10"/>
    <w:basedOn w:val="a0"/>
    <w:pPr>
      <w:ind w:left="567" w:firstLine="284"/>
      <w:jc w:val="both"/>
    </w:pPr>
    <w:rPr>
      <w:sz w:val="21"/>
      <w:szCs w:val="24"/>
    </w:rPr>
  </w:style>
  <w:style w:type="paragraph" w:customStyle="1" w:styleId="1f5">
    <w:name w:val="Верхний колонтитул1"/>
    <w:basedOn w:val="a0"/>
    <w:pPr>
      <w:spacing w:before="100" w:beforeAutospacing="1" w:after="100" w:afterAutospacing="1"/>
    </w:pPr>
    <w:rPr>
      <w:szCs w:val="24"/>
    </w:rPr>
  </w:style>
  <w:style w:type="paragraph" w:customStyle="1" w:styleId="1f6">
    <w:name w:val="Заголовок оглавления1"/>
    <w:basedOn w:val="1"/>
    <w:next w:val="a0"/>
    <w:uiPriority w:val="99"/>
    <w:qFormat/>
    <w:pPr>
      <w:keepLines/>
      <w:spacing w:before="480" w:after="0" w:line="276" w:lineRule="auto"/>
      <w:jc w:val="left"/>
      <w:outlineLvl w:val="9"/>
    </w:pPr>
    <w:rPr>
      <w:rFonts w:ascii="Cambria" w:hAnsi="Cambria"/>
      <w:color w:val="365F91"/>
      <w:kern w:val="0"/>
      <w:sz w:val="28"/>
      <w:szCs w:val="28"/>
      <w:lang w:eastAsia="en-US"/>
    </w:rPr>
  </w:style>
  <w:style w:type="character" w:customStyle="1" w:styleId="2120">
    <w:name w:val="Знак Знак212"/>
    <w:rPr>
      <w:sz w:val="24"/>
      <w:lang w:val="ru-RU" w:eastAsia="ru-RU"/>
    </w:rPr>
  </w:style>
  <w:style w:type="character" w:customStyle="1" w:styleId="292">
    <w:name w:val="Знак Знак292"/>
    <w:rPr>
      <w:rFonts w:ascii="Arial" w:hAnsi="Arial"/>
      <w:b/>
      <w:sz w:val="26"/>
      <w:lang w:val="ru-RU" w:eastAsia="ru-RU"/>
    </w:rPr>
  </w:style>
  <w:style w:type="character" w:customStyle="1" w:styleId="202">
    <w:name w:val="Знак Знак202"/>
    <w:semiHidden/>
    <w:rPr>
      <w:lang w:val="ru-RU" w:eastAsia="ru-RU"/>
    </w:rPr>
  </w:style>
  <w:style w:type="character" w:customStyle="1" w:styleId="2111">
    <w:name w:val="Знак Знак211"/>
    <w:rPr>
      <w:sz w:val="24"/>
      <w:lang w:val="ru-RU" w:eastAsia="ru-RU"/>
    </w:rPr>
  </w:style>
  <w:style w:type="character" w:customStyle="1" w:styleId="291">
    <w:name w:val="Знак Знак291"/>
    <w:rPr>
      <w:rFonts w:ascii="Arial" w:hAnsi="Arial"/>
      <w:b/>
      <w:sz w:val="26"/>
      <w:lang w:val="ru-RU" w:eastAsia="ru-RU"/>
    </w:rPr>
  </w:style>
  <w:style w:type="character" w:customStyle="1" w:styleId="201">
    <w:name w:val="Знак Знак201"/>
    <w:semiHidden/>
    <w:rPr>
      <w:lang w:val="ru-RU" w:eastAsia="ru-RU"/>
    </w:rPr>
  </w:style>
  <w:style w:type="character" w:customStyle="1" w:styleId="221">
    <w:name w:val="Основной текст с отступом 2 Знак2 Знак"/>
    <w:aliases w:val="Основной текст с отступом 2 Знак1 Знак Знак, Знак1 Знак1 Знак Знак,Знак1 Знак1 Знак Знак,Основной текст с отступом 2 Знак Знак Знак Знак1,Знак1 Знак Знак Знак Знак"/>
    <w:rPr>
      <w:rFonts w:ascii="Times New Roman" w:hAnsi="Times New Roman"/>
      <w:sz w:val="24"/>
      <w:lang w:eastAsia="ru-RU"/>
    </w:rPr>
  </w:style>
  <w:style w:type="paragraph" w:styleId="affffb">
    <w:name w:val="No Spacing"/>
    <w:qFormat/>
    <w:pPr>
      <w:suppressAutoHyphens/>
      <w:ind w:firstLine="573"/>
    </w:pPr>
    <w:rPr>
      <w:rFonts w:ascii="Calibri" w:eastAsia="Times New Roman" w:hAnsi="Calibri" w:cs="Calibri"/>
      <w:sz w:val="22"/>
      <w:szCs w:val="22"/>
      <w:lang w:eastAsia="zh-CN"/>
    </w:rPr>
  </w:style>
  <w:style w:type="character" w:customStyle="1" w:styleId="2f1">
    <w:name w:val="Нижний колонтитул Знак2"/>
    <w:aliases w:val="Нижний колонтитул Знак Знак, Знак2 Знак Знак,Знак2 Знак Знак"/>
    <w:rPr>
      <w:rFonts w:ascii="Times New Roman" w:hAnsi="Times New Roman"/>
      <w:sz w:val="24"/>
      <w:lang w:eastAsia="ru-RU"/>
    </w:rPr>
  </w:style>
  <w:style w:type="character" w:customStyle="1" w:styleId="3a">
    <w:name w:val="Текст сноски Знак3"/>
    <w:aliases w:val="Текст сноски Знак Знак1, Знак3 Знак Знак1,Знак3 Знак Знак1, Знак6 Знак Знак1,Знак6 Знак Знак1, Знак6 Знак1,Знак3 Знак2,Знак6 Знак2"/>
    <w:rPr>
      <w:rFonts w:ascii="Times New Roman" w:hAnsi="Times New Roman"/>
      <w:sz w:val="20"/>
      <w:lang w:eastAsia="ru-RU"/>
    </w:rPr>
  </w:style>
  <w:style w:type="paragraph" w:customStyle="1" w:styleId="affffc">
    <w:name w:val="Заголовок_Паспорт программы"/>
    <w:basedOn w:val="1"/>
    <w:pPr>
      <w:pageBreakBefore/>
      <w:spacing w:before="0" w:after="120"/>
    </w:pPr>
    <w:rPr>
      <w:caps/>
      <w:spacing w:val="20"/>
    </w:rPr>
  </w:style>
  <w:style w:type="character" w:customStyle="1" w:styleId="213">
    <w:name w:val="Основной текст с отступом 2 Знак Знак1"/>
    <w:aliases w:val=" Знак1 Знак Знак3, Знак1 Знак3"/>
    <w:rPr>
      <w:sz w:val="24"/>
    </w:rPr>
  </w:style>
  <w:style w:type="paragraph" w:customStyle="1" w:styleId="rvps3">
    <w:name w:val="rvps3"/>
    <w:basedOn w:val="a0"/>
    <w:pPr>
      <w:spacing w:before="100" w:beforeAutospacing="1" w:after="100" w:afterAutospacing="1"/>
    </w:pPr>
    <w:rPr>
      <w:szCs w:val="24"/>
    </w:rPr>
  </w:style>
  <w:style w:type="character" w:customStyle="1" w:styleId="rvts7">
    <w:name w:val="rvts7"/>
  </w:style>
  <w:style w:type="character" w:customStyle="1" w:styleId="110">
    <w:name w:val="Заголовок 1 Знак1"/>
    <w:rPr>
      <w:rFonts w:ascii="Cambria" w:hAnsi="Cambria"/>
      <w:b/>
      <w:color w:val="365F91"/>
      <w:sz w:val="28"/>
    </w:rPr>
  </w:style>
  <w:style w:type="character" w:customStyle="1" w:styleId="grame">
    <w:name w:val="grame"/>
  </w:style>
  <w:style w:type="character" w:customStyle="1" w:styleId="rvts9">
    <w:name w:val="rvts9"/>
  </w:style>
  <w:style w:type="paragraph" w:customStyle="1" w:styleId="rvps6">
    <w:name w:val="rvps6"/>
    <w:basedOn w:val="a0"/>
    <w:pPr>
      <w:spacing w:before="100" w:beforeAutospacing="1" w:after="100" w:afterAutospacing="1"/>
    </w:pPr>
    <w:rPr>
      <w:szCs w:val="24"/>
    </w:rPr>
  </w:style>
  <w:style w:type="paragraph" w:customStyle="1" w:styleId="rvps1">
    <w:name w:val="rvps1"/>
    <w:basedOn w:val="a0"/>
    <w:pPr>
      <w:spacing w:before="100" w:beforeAutospacing="1" w:after="100" w:afterAutospacing="1"/>
    </w:pPr>
    <w:rPr>
      <w:szCs w:val="24"/>
    </w:rPr>
  </w:style>
  <w:style w:type="character" w:customStyle="1" w:styleId="mw-headline">
    <w:name w:val="mw-headline"/>
  </w:style>
  <w:style w:type="paragraph" w:customStyle="1" w:styleId="affffd">
    <w:name w:val="таблица"/>
    <w:basedOn w:val="aff"/>
    <w:pPr>
      <w:spacing w:before="60" w:after="60"/>
      <w:ind w:firstLine="709"/>
      <w:jc w:val="both"/>
    </w:pPr>
    <w:rPr>
      <w:rFonts w:eastAsia="Times New Roman"/>
      <w:sz w:val="24"/>
    </w:rPr>
  </w:style>
  <w:style w:type="paragraph" w:customStyle="1" w:styleId="xl63">
    <w:name w:val="xl63"/>
    <w:basedOn w:val="a0"/>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1f7">
    <w:name w:val="Стиль1"/>
    <w:basedOn w:val="3"/>
    <w:link w:val="1f8"/>
    <w:qFormat/>
    <w:pPr>
      <w:keepLines/>
      <w:spacing w:before="200" w:after="0" w:line="276" w:lineRule="auto"/>
      <w:jc w:val="center"/>
    </w:pPr>
    <w:rPr>
      <w:rFonts w:ascii="Times New Roman" w:hAnsi="Times New Roman"/>
      <w:sz w:val="28"/>
    </w:rPr>
  </w:style>
  <w:style w:type="character" w:customStyle="1" w:styleId="1f8">
    <w:name w:val="Стиль1 Знак"/>
    <w:link w:val="1f7"/>
    <w:locked/>
    <w:rPr>
      <w:rFonts w:ascii="Times New Roman" w:hAnsi="Times New Roman"/>
      <w:b/>
      <w:sz w:val="28"/>
    </w:rPr>
  </w:style>
  <w:style w:type="paragraph" w:customStyle="1" w:styleId="z-1">
    <w:name w:val="z-Начало формы1"/>
    <w:basedOn w:val="a0"/>
    <w:next w:val="a0"/>
    <w:link w:val="z-"/>
    <w:uiPriority w:val="99"/>
    <w:semiHidden/>
    <w:locked/>
    <w:pPr>
      <w:pBdr>
        <w:bottom w:val="single" w:sz="6" w:space="1" w:color="auto"/>
      </w:pBdr>
      <w:jc w:val="center"/>
    </w:pPr>
    <w:rPr>
      <w:rFonts w:ascii="Arial" w:eastAsia="Calibri" w:hAnsi="Arial"/>
      <w:vanish/>
      <w:sz w:val="16"/>
    </w:rPr>
  </w:style>
  <w:style w:type="character" w:customStyle="1" w:styleId="z-">
    <w:name w:val="z-Начало формы Знак"/>
    <w:link w:val="z-1"/>
    <w:semiHidden/>
    <w:locked/>
    <w:rPr>
      <w:rFonts w:ascii="Arial" w:hAnsi="Arial" w:cs="Times New Roman"/>
      <w:vanish/>
      <w:sz w:val="16"/>
    </w:rPr>
  </w:style>
  <w:style w:type="paragraph" w:customStyle="1" w:styleId="z-10">
    <w:name w:val="z-Конец формы1"/>
    <w:basedOn w:val="a0"/>
    <w:next w:val="a0"/>
    <w:link w:val="z-0"/>
    <w:uiPriority w:val="99"/>
    <w:locked/>
    <w:pPr>
      <w:pBdr>
        <w:top w:val="single" w:sz="6" w:space="1" w:color="auto"/>
      </w:pBdr>
      <w:jc w:val="center"/>
    </w:pPr>
    <w:rPr>
      <w:rFonts w:ascii="Arial" w:eastAsia="Calibri" w:hAnsi="Arial"/>
      <w:vanish/>
      <w:sz w:val="16"/>
    </w:rPr>
  </w:style>
  <w:style w:type="character" w:customStyle="1" w:styleId="z-0">
    <w:name w:val="z-Конец формы Знак"/>
    <w:link w:val="z-10"/>
    <w:locked/>
    <w:rPr>
      <w:rFonts w:ascii="Arial" w:hAnsi="Arial" w:cs="Times New Roman"/>
      <w:vanish/>
      <w:sz w:val="16"/>
    </w:rPr>
  </w:style>
  <w:style w:type="paragraph" w:customStyle="1" w:styleId="xl131">
    <w:name w:val="xl131"/>
    <w:basedOn w:val="a0"/>
    <w:pPr>
      <w:pBdr>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132">
    <w:name w:val="xl132"/>
    <w:basedOn w:val="a0"/>
    <w:pPr>
      <w:pBdr>
        <w:top w:val="single" w:sz="4" w:space="0" w:color="auto"/>
        <w:left w:val="single" w:sz="4" w:space="0" w:color="auto"/>
        <w:right w:val="single" w:sz="4" w:space="0" w:color="auto"/>
      </w:pBdr>
      <w:spacing w:before="100" w:beforeAutospacing="1" w:after="100" w:afterAutospacing="1"/>
    </w:pPr>
    <w:rPr>
      <w:color w:val="000000"/>
      <w:sz w:val="18"/>
      <w:szCs w:val="18"/>
    </w:rPr>
  </w:style>
  <w:style w:type="paragraph" w:customStyle="1" w:styleId="xl133">
    <w:name w:val="xl133"/>
    <w:basedOn w:val="a0"/>
    <w:pPr>
      <w:pBdr>
        <w:top w:val="single" w:sz="4" w:space="0" w:color="auto"/>
        <w:left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34">
    <w:name w:val="xl134"/>
    <w:basedOn w:val="a0"/>
    <w:pPr>
      <w:pBdr>
        <w:top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35">
    <w:name w:val="xl135"/>
    <w:basedOn w:val="a0"/>
    <w:pPr>
      <w:pBdr>
        <w:top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136">
    <w:name w:val="xl136"/>
    <w:basedOn w:val="a0"/>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b/>
      <w:bCs/>
      <w:color w:val="000000"/>
      <w:sz w:val="18"/>
      <w:szCs w:val="18"/>
    </w:rPr>
  </w:style>
  <w:style w:type="paragraph" w:customStyle="1" w:styleId="xl61">
    <w:name w:val="xl61"/>
    <w:basedOn w:val="a0"/>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2">
    <w:name w:val="xl62"/>
    <w:basedOn w:val="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Cs w:val="24"/>
    </w:rPr>
  </w:style>
  <w:style w:type="paragraph" w:customStyle="1" w:styleId="Style29">
    <w:name w:val="Style29"/>
    <w:basedOn w:val="a0"/>
    <w:pPr>
      <w:widowControl w:val="0"/>
      <w:autoSpaceDE w:val="0"/>
      <w:autoSpaceDN w:val="0"/>
      <w:adjustRightInd w:val="0"/>
      <w:spacing w:line="323" w:lineRule="exact"/>
      <w:ind w:firstLine="716"/>
      <w:jc w:val="both"/>
    </w:pPr>
    <w:rPr>
      <w:szCs w:val="24"/>
    </w:rPr>
  </w:style>
  <w:style w:type="paragraph" w:customStyle="1" w:styleId="affffe">
    <w:name w:val="无间隔"/>
    <w:qFormat/>
    <w:pPr>
      <w:widowControl w:val="0"/>
      <w:jc w:val="both"/>
    </w:pPr>
    <w:rPr>
      <w:kern w:val="2"/>
      <w:sz w:val="21"/>
      <w:lang w:val="en-US" w:eastAsia="zh-CN"/>
    </w:rPr>
  </w:style>
  <w:style w:type="paragraph" w:customStyle="1" w:styleId="2f2">
    <w:name w:val="Îñíîâíîé òåêñò 2"/>
    <w:basedOn w:val="a0"/>
    <w:pPr>
      <w:suppressAutoHyphens/>
      <w:overflowPunct w:val="0"/>
      <w:autoSpaceDE w:val="0"/>
      <w:autoSpaceDN w:val="0"/>
      <w:adjustRightInd w:val="0"/>
      <w:jc w:val="both"/>
    </w:pPr>
    <w:rPr>
      <w:sz w:val="28"/>
    </w:rPr>
  </w:style>
  <w:style w:type="character" w:customStyle="1" w:styleId="WW-Absatz-Standardschriftart11">
    <w:name w:val="WW-Absatz-Standardschriftart11"/>
  </w:style>
  <w:style w:type="paragraph" w:customStyle="1" w:styleId="afffff">
    <w:name w:val="Стиль"/>
    <w:pPr>
      <w:widowControl w:val="0"/>
      <w:suppressAutoHyphens/>
      <w:autoSpaceDE w:val="0"/>
    </w:pPr>
    <w:rPr>
      <w:rFonts w:ascii="Arial" w:eastAsia="Times New Roman" w:hAnsi="Arial" w:cs="Arial"/>
      <w:sz w:val="24"/>
      <w:szCs w:val="24"/>
      <w:lang w:eastAsia="zh-CN"/>
    </w:rPr>
  </w:style>
  <w:style w:type="paragraph" w:customStyle="1" w:styleId="h2">
    <w:name w:val="h2"/>
    <w:basedOn w:val="aff3"/>
    <w:pPr>
      <w:spacing w:after="480"/>
    </w:pPr>
    <w:rPr>
      <w:rFonts w:eastAsia="Times New Roman"/>
    </w:rPr>
  </w:style>
  <w:style w:type="paragraph" w:customStyle="1" w:styleId="headertexttopleveltextcentertext">
    <w:name w:val="headertext topleveltext centertext"/>
    <w:basedOn w:val="a0"/>
    <w:pPr>
      <w:spacing w:before="100" w:beforeAutospacing="1" w:after="100" w:afterAutospacing="1"/>
    </w:pPr>
    <w:rPr>
      <w:szCs w:val="24"/>
    </w:rPr>
  </w:style>
  <w:style w:type="character" w:customStyle="1" w:styleId="mw-editsectionmw-editsection-expanded">
    <w:name w:val="mw-editsection mw-editsection-expanded"/>
  </w:style>
  <w:style w:type="character" w:customStyle="1" w:styleId="mw-editsection-bracket">
    <w:name w:val="mw-editsection-bracket"/>
  </w:style>
  <w:style w:type="character" w:customStyle="1" w:styleId="mw-editsection-divider">
    <w:name w:val="mw-editsection-divider"/>
  </w:style>
  <w:style w:type="paragraph" w:customStyle="1" w:styleId="1010">
    <w:name w:val="Знак Знак10 Знак Знак Знак1"/>
    <w:basedOn w:val="a0"/>
    <w:uiPriority w:val="99"/>
    <w:pPr>
      <w:spacing w:before="100" w:beforeAutospacing="1" w:after="100" w:afterAutospacing="1"/>
    </w:pPr>
    <w:rPr>
      <w:rFonts w:ascii="Tahoma" w:hAnsi="Tahoma"/>
      <w:sz w:val="20"/>
      <w:lang w:val="en-US" w:eastAsia="en-US"/>
    </w:rPr>
  </w:style>
  <w:style w:type="paragraph" w:customStyle="1" w:styleId="3b">
    <w:name w:val="Абзац списка3"/>
    <w:basedOn w:val="a0"/>
    <w:uiPriority w:val="99"/>
    <w:pPr>
      <w:ind w:left="708"/>
    </w:pPr>
    <w:rPr>
      <w:rFonts w:eastAsia="Calibri"/>
      <w:sz w:val="28"/>
      <w:szCs w:val="28"/>
    </w:rPr>
  </w:style>
  <w:style w:type="character" w:customStyle="1" w:styleId="font629127">
    <w:name w:val="font629127"/>
    <w:uiPriority w:val="99"/>
  </w:style>
  <w:style w:type="paragraph" w:customStyle="1" w:styleId="formattext">
    <w:name w:val="formattext"/>
    <w:basedOn w:val="a0"/>
    <w:pPr>
      <w:spacing w:before="100" w:beforeAutospacing="1" w:after="100" w:afterAutospacing="1"/>
    </w:pPr>
    <w:rPr>
      <w:rFonts w:eastAsia="Calibri"/>
      <w:szCs w:val="24"/>
    </w:rPr>
  </w:style>
  <w:style w:type="paragraph" w:customStyle="1" w:styleId="formattexttopleveltextcentertext">
    <w:name w:val="formattext topleveltext centertext"/>
    <w:basedOn w:val="a0"/>
    <w:uiPriority w:val="99"/>
    <w:pPr>
      <w:spacing w:before="100" w:beforeAutospacing="1" w:after="100" w:afterAutospacing="1"/>
    </w:pPr>
    <w:rPr>
      <w:rFonts w:eastAsia="Calibri"/>
      <w:szCs w:val="24"/>
    </w:rPr>
  </w:style>
  <w:style w:type="paragraph" w:customStyle="1" w:styleId="1f9">
    <w:name w:val="Без интервала1"/>
    <w:uiPriority w:val="99"/>
    <w:rPr>
      <w:rFonts w:ascii="Calibri" w:eastAsia="Times New Roman" w:hAnsi="Calibri"/>
      <w:sz w:val="22"/>
      <w:szCs w:val="22"/>
      <w:lang w:eastAsia="en-US"/>
    </w:rPr>
  </w:style>
  <w:style w:type="paragraph" w:customStyle="1" w:styleId="2f3">
    <w:name w:val="Основной текст2"/>
    <w:basedOn w:val="a0"/>
    <w:pPr>
      <w:widowControl w:val="0"/>
      <w:shd w:val="clear" w:color="auto" w:fill="FFFFFF"/>
      <w:spacing w:line="322" w:lineRule="exact"/>
      <w:ind w:hanging="380"/>
    </w:pPr>
    <w:rPr>
      <w:rFonts w:ascii="Calibri" w:eastAsia="Calibri" w:hAnsi="Calibri"/>
      <w:sz w:val="27"/>
      <w:szCs w:val="27"/>
    </w:rPr>
  </w:style>
  <w:style w:type="paragraph" w:customStyle="1" w:styleId="western">
    <w:name w:val="western"/>
    <w:basedOn w:val="a0"/>
    <w:pPr>
      <w:spacing w:before="100" w:beforeAutospacing="1" w:after="100" w:afterAutospacing="1"/>
    </w:pPr>
    <w:rPr>
      <w:szCs w:val="24"/>
    </w:rPr>
  </w:style>
  <w:style w:type="paragraph" w:customStyle="1" w:styleId="headertext">
    <w:name w:val="headertext"/>
    <w:basedOn w:val="a0"/>
    <w:pPr>
      <w:spacing w:before="100" w:beforeAutospacing="1" w:after="100" w:afterAutospacing="1"/>
    </w:pPr>
    <w:rPr>
      <w:szCs w:val="24"/>
    </w:rPr>
  </w:style>
  <w:style w:type="paragraph" w:customStyle="1" w:styleId="msonormal0">
    <w:name w:val="msonormal"/>
    <w:basedOn w:val="a0"/>
    <w:pPr>
      <w:spacing w:before="100" w:beforeAutospacing="1" w:after="100" w:afterAutospacing="1"/>
    </w:pPr>
    <w:rPr>
      <w:szCs w:val="24"/>
    </w:rPr>
  </w:style>
  <w:style w:type="paragraph" w:customStyle="1" w:styleId="rvps59">
    <w:name w:val="rvps59"/>
    <w:basedOn w:val="a0"/>
    <w:pPr>
      <w:suppressAutoHyphens/>
      <w:ind w:firstLine="705"/>
      <w:jc w:val="both"/>
    </w:pPr>
    <w:rPr>
      <w:szCs w:val="24"/>
      <w:lang w:eastAsia="zh-CN"/>
    </w:rPr>
  </w:style>
  <w:style w:type="paragraph" w:customStyle="1" w:styleId="Style503">
    <w:name w:val="_Style 503"/>
    <w:basedOn w:val="a0"/>
    <w:next w:val="aff8"/>
    <w:uiPriority w:val="99"/>
    <w:qFormat/>
    <w:pPr>
      <w:spacing w:before="100" w:beforeAutospacing="1" w:after="100" w:afterAutospacing="1"/>
    </w:pPr>
    <w:rPr>
      <w:szCs w:val="24"/>
    </w:rPr>
  </w:style>
  <w:style w:type="paragraph" w:customStyle="1" w:styleId="222">
    <w:name w:val="Основной текст с отступом 22"/>
    <w:basedOn w:val="a0"/>
    <w:pPr>
      <w:spacing w:after="120" w:line="480" w:lineRule="auto"/>
      <w:ind w:left="283"/>
    </w:pPr>
    <w:rPr>
      <w:rFonts w:cs="Calibri"/>
      <w:szCs w:val="24"/>
      <w:lang w:val="zh-CN" w:eastAsia="ar-SA"/>
    </w:rPr>
  </w:style>
  <w:style w:type="paragraph" w:customStyle="1" w:styleId="2f4">
    <w:name w:val="Название объекта2"/>
    <w:basedOn w:val="a0"/>
    <w:next w:val="a0"/>
    <w:pPr>
      <w:spacing w:after="200"/>
    </w:pPr>
    <w:rPr>
      <w:rFonts w:cs="Calibri"/>
      <w:b/>
      <w:bCs/>
      <w:color w:val="4F81BD"/>
      <w:sz w:val="18"/>
      <w:szCs w:val="18"/>
      <w:lang w:eastAsia="ar-SA"/>
    </w:rPr>
  </w:style>
  <w:style w:type="paragraph" w:customStyle="1" w:styleId="321">
    <w:name w:val="Основной текст с отступом 32"/>
    <w:basedOn w:val="a0"/>
    <w:pPr>
      <w:spacing w:after="120"/>
      <w:ind w:left="283"/>
    </w:pPr>
    <w:rPr>
      <w:rFonts w:cs="Calibri"/>
      <w:sz w:val="16"/>
      <w:szCs w:val="16"/>
      <w:lang w:val="zh-CN" w:eastAsia="ar-SA"/>
    </w:rPr>
  </w:style>
  <w:style w:type="table" w:customStyle="1" w:styleId="TableNormal">
    <w:name w:val="Table Normal"/>
    <w:uiPriority w:val="2"/>
    <w:semiHidden/>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0"/>
    <w:uiPriority w:val="1"/>
    <w:qFormat/>
    <w:pPr>
      <w:widowControl w:val="0"/>
      <w:autoSpaceDE w:val="0"/>
      <w:autoSpaceDN w:val="0"/>
    </w:pPr>
    <w:rPr>
      <w:sz w:val="22"/>
      <w:szCs w:val="22"/>
      <w:lang w:eastAsia="en-US"/>
    </w:rPr>
  </w:style>
  <w:style w:type="paragraph" w:styleId="afffff0">
    <w:name w:val="TOC Heading"/>
    <w:basedOn w:val="1"/>
    <w:next w:val="a0"/>
    <w:unhideWhenUsed/>
    <w:qFormat/>
    <w:rsid w:val="00885DE1"/>
    <w:pPr>
      <w:keepLines/>
      <w:spacing w:after="0" w:line="259" w:lineRule="auto"/>
      <w:jc w:val="left"/>
      <w:outlineLvl w:val="9"/>
    </w:pPr>
    <w:rPr>
      <w:rFonts w:asciiTheme="majorHAnsi" w:eastAsiaTheme="majorEastAsia" w:hAnsiTheme="majorHAnsi" w:cstheme="majorBidi"/>
      <w:b w:val="0"/>
      <w:color w:val="365F91" w:themeColor="accent1" w:themeShade="BF"/>
      <w:kern w:val="0"/>
      <w:szCs w:val="32"/>
    </w:rPr>
  </w:style>
  <w:style w:type="character" w:customStyle="1" w:styleId="nowrap">
    <w:name w:val="nowrap"/>
    <w:rsid w:val="00281644"/>
  </w:style>
  <w:style w:type="character" w:customStyle="1" w:styleId="223">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rsid w:val="009C70D0"/>
    <w:rPr>
      <w:rFonts w:ascii="Times New Roman" w:eastAsia="Times New Roman" w:hAnsi="Times New Roman" w:cs="Times New Roman"/>
      <w:sz w:val="24"/>
      <w:szCs w:val="24"/>
      <w:lang w:eastAsia="ru-RU"/>
    </w:rPr>
  </w:style>
  <w:style w:type="numbering" w:styleId="111111">
    <w:name w:val="Outline List 2"/>
    <w:basedOn w:val="a3"/>
    <w:semiHidden/>
    <w:rsid w:val="009C70D0"/>
    <w:pPr>
      <w:numPr>
        <w:numId w:val="13"/>
      </w:numPr>
    </w:pPr>
  </w:style>
  <w:style w:type="numbering" w:styleId="1ai">
    <w:name w:val="Outline List 1"/>
    <w:basedOn w:val="a3"/>
    <w:semiHidden/>
    <w:rsid w:val="009C70D0"/>
    <w:pPr>
      <w:numPr>
        <w:numId w:val="14"/>
      </w:numPr>
    </w:pPr>
  </w:style>
  <w:style w:type="paragraph" w:styleId="z-2">
    <w:name w:val="HTML Top of Form"/>
    <w:basedOn w:val="a0"/>
    <w:next w:val="a0"/>
    <w:hidden/>
    <w:semiHidden/>
    <w:unhideWhenUsed/>
    <w:rsid w:val="009C70D0"/>
    <w:pPr>
      <w:pBdr>
        <w:bottom w:val="single" w:sz="6" w:space="1" w:color="auto"/>
      </w:pBdr>
      <w:jc w:val="center"/>
    </w:pPr>
    <w:rPr>
      <w:rFonts w:ascii="Arial" w:hAnsi="Arial"/>
      <w:vanish/>
      <w:sz w:val="16"/>
      <w:szCs w:val="16"/>
      <w:lang w:val="x-none"/>
    </w:rPr>
  </w:style>
  <w:style w:type="character" w:customStyle="1" w:styleId="z-11">
    <w:name w:val="z-Начало формы Знак1"/>
    <w:basedOn w:val="a1"/>
    <w:uiPriority w:val="99"/>
    <w:semiHidden/>
    <w:rsid w:val="009C70D0"/>
    <w:rPr>
      <w:rFonts w:ascii="Arial" w:eastAsia="Times New Roman" w:hAnsi="Arial" w:cs="Arial"/>
      <w:vanish/>
      <w:sz w:val="16"/>
      <w:szCs w:val="16"/>
    </w:rPr>
  </w:style>
  <w:style w:type="paragraph" w:styleId="z-3">
    <w:name w:val="HTML Bottom of Form"/>
    <w:basedOn w:val="a0"/>
    <w:next w:val="a0"/>
    <w:hidden/>
    <w:unhideWhenUsed/>
    <w:rsid w:val="009C70D0"/>
    <w:pPr>
      <w:pBdr>
        <w:top w:val="single" w:sz="6" w:space="1" w:color="auto"/>
      </w:pBdr>
      <w:jc w:val="center"/>
    </w:pPr>
    <w:rPr>
      <w:rFonts w:ascii="Arial" w:hAnsi="Arial"/>
      <w:vanish/>
      <w:sz w:val="16"/>
      <w:szCs w:val="16"/>
      <w:lang w:val="x-none"/>
    </w:rPr>
  </w:style>
  <w:style w:type="character" w:customStyle="1" w:styleId="z-12">
    <w:name w:val="z-Конец формы Знак1"/>
    <w:basedOn w:val="a1"/>
    <w:uiPriority w:val="99"/>
    <w:semiHidden/>
    <w:rsid w:val="009C70D0"/>
    <w:rPr>
      <w:rFonts w:ascii="Arial" w:eastAsia="Times New Roman" w:hAnsi="Arial" w:cs="Arial"/>
      <w:vanish/>
      <w:sz w:val="16"/>
      <w:szCs w:val="16"/>
    </w:rPr>
  </w:style>
  <w:style w:type="paragraph" w:customStyle="1" w:styleId="44">
    <w:name w:val="Абзац списка4"/>
    <w:basedOn w:val="a0"/>
    <w:rsid w:val="009C70D0"/>
    <w:pPr>
      <w:ind w:left="720"/>
      <w:contextualSpacing/>
    </w:pPr>
    <w:rPr>
      <w:szCs w:val="24"/>
    </w:rPr>
  </w:style>
  <w:style w:type="character" w:customStyle="1" w:styleId="FootnoteTextChar">
    <w:name w:val="Footnote Text Char"/>
    <w:locked/>
    <w:rsid w:val="009C70D0"/>
    <w:rPr>
      <w:rFonts w:ascii="Arial" w:eastAsia="Microsoft YaHei" w:hAnsi="Arial"/>
      <w:spacing w:val="-5"/>
      <w:sz w:val="22"/>
      <w:szCs w:val="22"/>
      <w:lang w:val="ru-RU" w:eastAsia="en-US" w:bidi="ar-SA"/>
    </w:rPr>
  </w:style>
  <w:style w:type="paragraph" w:styleId="a">
    <w:name w:val="List Bullet"/>
    <w:basedOn w:val="a0"/>
    <w:locked/>
    <w:rsid w:val="009C70D0"/>
    <w:pPr>
      <w:widowControl w:val="0"/>
      <w:numPr>
        <w:numId w:val="17"/>
      </w:numPr>
      <w:tabs>
        <w:tab w:val="clear" w:pos="360"/>
        <w:tab w:val="num" w:pos="993"/>
      </w:tabs>
      <w:adjustRightInd w:val="0"/>
      <w:spacing w:before="120"/>
      <w:ind w:left="992" w:hanging="425"/>
      <w:jc w:val="both"/>
      <w:textAlignment w:val="baseline"/>
    </w:pPr>
    <w:rPr>
      <w:spacing w:val="-5"/>
      <w:sz w:val="22"/>
      <w:szCs w:val="22"/>
      <w:lang w:eastAsia="en-US"/>
    </w:rPr>
  </w:style>
  <w:style w:type="character" w:customStyle="1" w:styleId="-">
    <w:name w:val="Таблица - Название объекта Знак"/>
    <w:aliases w:val="!! Object Novogor !! Знак,Caption Char Знак,Caption Char1 Char1 Char Char Знак,Caption Char Char2 Char1 Char Char Знак,Caption Char Char Char Char Char1 Char1 Char Char1 Char Знак"/>
    <w:locked/>
    <w:rsid w:val="009C70D0"/>
    <w:rPr>
      <w:b/>
      <w:sz w:val="32"/>
      <w:lang w:val="ru-RU" w:eastAsia="ru-RU" w:bidi="ar-SA"/>
    </w:rPr>
  </w:style>
  <w:style w:type="character" w:customStyle="1" w:styleId="170">
    <w:name w:val="Знак Знак17"/>
    <w:locked/>
    <w:rsid w:val="009C70D0"/>
    <w:rPr>
      <w:b/>
      <w:bCs/>
      <w:sz w:val="24"/>
      <w:szCs w:val="24"/>
      <w:lang w:val="x-none" w:eastAsia="ru-RU" w:bidi="ar-SA"/>
    </w:rPr>
  </w:style>
  <w:style w:type="paragraph" w:customStyle="1" w:styleId="1460">
    <w:name w:val="1460"/>
    <w:basedOn w:val="a0"/>
    <w:rsid w:val="009C70D0"/>
    <w:pPr>
      <w:autoSpaceDE w:val="0"/>
      <w:autoSpaceDN w:val="0"/>
      <w:spacing w:before="120"/>
      <w:jc w:val="center"/>
    </w:pPr>
    <w:rPr>
      <w:rFonts w:eastAsia="Calibri"/>
      <w:b/>
      <w:bCs/>
      <w:color w:val="000000"/>
      <w:sz w:val="28"/>
      <w:szCs w:val="28"/>
    </w:rPr>
  </w:style>
  <w:style w:type="character" w:customStyle="1" w:styleId="itemcena">
    <w:name w:val="itemcena"/>
    <w:basedOn w:val="a1"/>
    <w:rsid w:val="009C70D0"/>
  </w:style>
  <w:style w:type="character" w:customStyle="1" w:styleId="ssylkana">
    <w:name w:val="ssylkana"/>
    <w:basedOn w:val="a1"/>
    <w:rsid w:val="009C70D0"/>
  </w:style>
  <w:style w:type="character" w:customStyle="1" w:styleId="330">
    <w:name w:val="Знак3 Знак3"/>
    <w:aliases w:val="Знак6 Знак3,Table_Footnote_last Знак Знак3,Table_Footnote_last Знак Знак Знак1,Table_Footnote_last Знак1, Знак3 Знак1, Знак6 Знак Знак2"/>
    <w:locked/>
    <w:rsid w:val="009C70D0"/>
    <w:rPr>
      <w:rFonts w:eastAsia="Calibri"/>
      <w:lang w:val="ru-RU" w:eastAsia="ru-RU" w:bidi="ar-SA"/>
    </w:rPr>
  </w:style>
  <w:style w:type="character" w:customStyle="1" w:styleId="-20">
    <w:name w:val="Таблица - Название объекта Знак2"/>
    <w:aliases w:val="!! Object Novogor !! Знак2,Caption Char Знак2,Caption Char1 Char1 Char Char Знак2,Caption Char Char2 Char1 Char Char Знак2,Caption Char Char Char Char Char1 Char1 Char Char1 Char Знак2,Знак5 Знак Знак"/>
    <w:locked/>
    <w:rsid w:val="009C70D0"/>
    <w:rPr>
      <w:rFonts w:eastAsia="Calibri"/>
      <w:b/>
      <w:bCs/>
      <w:color w:val="4F81BD"/>
      <w:sz w:val="18"/>
      <w:szCs w:val="18"/>
      <w:lang w:val="ru-RU" w:eastAsia="ru-RU" w:bidi="ar-SA"/>
    </w:rPr>
  </w:style>
  <w:style w:type="character" w:customStyle="1" w:styleId="260">
    <w:name w:val="Знак Знак26"/>
    <w:rsid w:val="009C70D0"/>
    <w:rPr>
      <w:b/>
      <w:bCs/>
      <w:kern w:val="32"/>
      <w:sz w:val="32"/>
      <w:szCs w:val="32"/>
      <w:lang w:val="x-none" w:eastAsia="ru-RU" w:bidi="ar-SA"/>
    </w:rPr>
  </w:style>
  <w:style w:type="character" w:customStyle="1" w:styleId="250">
    <w:name w:val="Знак Знак25"/>
    <w:rsid w:val="009C70D0"/>
    <w:rPr>
      <w:b/>
      <w:bCs/>
      <w:sz w:val="28"/>
      <w:szCs w:val="28"/>
      <w:lang w:val="x-none" w:eastAsia="ru-RU" w:bidi="ar-SA"/>
    </w:rPr>
  </w:style>
  <w:style w:type="character" w:customStyle="1" w:styleId="CommentTextChar">
    <w:name w:val="Comment Text Char"/>
    <w:locked/>
    <w:rsid w:val="009C70D0"/>
    <w:rPr>
      <w:rFonts w:cs="Times New Roman"/>
      <w:spacing w:val="-5"/>
      <w:sz w:val="22"/>
      <w:szCs w:val="22"/>
      <w:lang w:val="x-none" w:eastAsia="en-US"/>
    </w:rPr>
  </w:style>
  <w:style w:type="paragraph" w:customStyle="1" w:styleId="afffff1">
    <w:name w:val="a"/>
    <w:basedOn w:val="a0"/>
    <w:rsid w:val="009C70D0"/>
    <w:pPr>
      <w:ind w:firstLine="225"/>
      <w:jc w:val="both"/>
    </w:pPr>
    <w:rPr>
      <w:szCs w:val="24"/>
    </w:rPr>
  </w:style>
  <w:style w:type="character" w:styleId="HTML4">
    <w:name w:val="HTML Typewriter"/>
    <w:locked/>
    <w:rsid w:val="009C70D0"/>
    <w:rPr>
      <w:rFonts w:ascii="Courier New" w:hAnsi="Courier New" w:cs="Courier New"/>
      <w:sz w:val="20"/>
      <w:szCs w:val="20"/>
    </w:rPr>
  </w:style>
  <w:style w:type="character" w:customStyle="1" w:styleId="BodyTextIndent3Char">
    <w:name w:val="Body Text Indent 3 Char"/>
    <w:locked/>
    <w:rsid w:val="009C70D0"/>
    <w:rPr>
      <w:rFonts w:cs="Times New Roman"/>
      <w:sz w:val="16"/>
      <w:szCs w:val="16"/>
    </w:rPr>
  </w:style>
  <w:style w:type="paragraph" w:customStyle="1" w:styleId="2f5">
    <w:name w:val="Без интервала2"/>
    <w:link w:val="NoSpacingChar"/>
    <w:rsid w:val="009C70D0"/>
    <w:pPr>
      <w:suppressAutoHyphens/>
      <w:ind w:firstLine="573"/>
    </w:pPr>
    <w:rPr>
      <w:rFonts w:ascii="Calibri" w:eastAsia="Times New Roman" w:hAnsi="Calibri" w:cs="Calibri"/>
      <w:sz w:val="22"/>
      <w:szCs w:val="22"/>
      <w:lang w:eastAsia="ar-SA"/>
    </w:rPr>
  </w:style>
  <w:style w:type="character" w:customStyle="1" w:styleId="NoSpacingChar">
    <w:name w:val="No Spacing Char"/>
    <w:link w:val="2f5"/>
    <w:locked/>
    <w:rsid w:val="009C70D0"/>
    <w:rPr>
      <w:rFonts w:ascii="Calibri" w:eastAsia="Times New Roman" w:hAnsi="Calibri" w:cs="Calibri"/>
      <w:sz w:val="22"/>
      <w:szCs w:val="22"/>
      <w:lang w:eastAsia="ar-SA"/>
    </w:rPr>
  </w:style>
  <w:style w:type="character" w:customStyle="1" w:styleId="rvts24">
    <w:name w:val="rvts24"/>
    <w:rsid w:val="009C70D0"/>
    <w:rPr>
      <w:rFonts w:ascii="Times New Roman" w:hAnsi="Times New Roman" w:cs="Times New Roman"/>
      <w:sz w:val="24"/>
      <w:szCs w:val="24"/>
    </w:rPr>
  </w:style>
  <w:style w:type="character" w:customStyle="1" w:styleId="3c">
    <w:name w:val="Основной текст (3)_"/>
    <w:link w:val="3d"/>
    <w:rsid w:val="009C70D0"/>
    <w:rPr>
      <w:i/>
      <w:iCs/>
      <w:sz w:val="27"/>
      <w:szCs w:val="27"/>
      <w:shd w:val="clear" w:color="auto" w:fill="FFFFFF"/>
    </w:rPr>
  </w:style>
  <w:style w:type="character" w:customStyle="1" w:styleId="3e">
    <w:name w:val="Основной текст (3) + Не курсив"/>
    <w:rsid w:val="009C70D0"/>
    <w:rPr>
      <w:rFonts w:eastAsia="Times New Roman"/>
      <w:i/>
      <w:iCs/>
      <w:color w:val="000000"/>
      <w:spacing w:val="0"/>
      <w:w w:val="100"/>
      <w:position w:val="0"/>
      <w:sz w:val="27"/>
      <w:szCs w:val="27"/>
      <w:shd w:val="clear" w:color="auto" w:fill="FFFFFF"/>
      <w:lang w:val="ru-RU"/>
    </w:rPr>
  </w:style>
  <w:style w:type="paragraph" w:customStyle="1" w:styleId="3d">
    <w:name w:val="Основной текст (3)"/>
    <w:basedOn w:val="a0"/>
    <w:link w:val="3c"/>
    <w:rsid w:val="009C70D0"/>
    <w:pPr>
      <w:widowControl w:val="0"/>
      <w:shd w:val="clear" w:color="auto" w:fill="FFFFFF"/>
      <w:spacing w:line="317" w:lineRule="exact"/>
      <w:jc w:val="both"/>
    </w:pPr>
    <w:rPr>
      <w:rFonts w:eastAsia="SimSun"/>
      <w:i/>
      <w:iCs/>
      <w:sz w:val="27"/>
      <w:szCs w:val="27"/>
    </w:rPr>
  </w:style>
  <w:style w:type="character" w:customStyle="1" w:styleId="WW-1">
    <w:name w:val="WW- Знак1"/>
    <w:rsid w:val="009C70D0"/>
    <w:rPr>
      <w:sz w:val="24"/>
      <w:szCs w:val="24"/>
    </w:rPr>
  </w:style>
  <w:style w:type="character" w:customStyle="1" w:styleId="180">
    <w:name w:val="Знак Знак18"/>
    <w:rsid w:val="009C70D0"/>
    <w:rPr>
      <w:rFonts w:ascii="Times New Roman" w:eastAsia="Times New Roman" w:hAnsi="Times New Roman" w:cs="Times New Roman"/>
      <w:b/>
      <w:bCs/>
      <w:sz w:val="24"/>
      <w:szCs w:val="24"/>
      <w:lang w:eastAsia="ru-RU"/>
    </w:rPr>
  </w:style>
  <w:style w:type="paragraph" w:customStyle="1" w:styleId="2f6">
    <w:name w:val="2"/>
    <w:basedOn w:val="a0"/>
    <w:next w:val="aff3"/>
    <w:qFormat/>
    <w:rsid w:val="009C70D0"/>
    <w:pPr>
      <w:jc w:val="center"/>
    </w:pPr>
    <w:rPr>
      <w:b/>
      <w:bCs/>
      <w:szCs w:val="24"/>
      <w:lang w:val="x-none"/>
    </w:rPr>
  </w:style>
  <w:style w:type="character" w:customStyle="1" w:styleId="mw-editsection">
    <w:name w:val="mw-editsection"/>
    <w:rsid w:val="009C70D0"/>
  </w:style>
  <w:style w:type="paragraph" w:customStyle="1" w:styleId="1fa">
    <w:name w:val="1"/>
    <w:basedOn w:val="a0"/>
    <w:next w:val="aff3"/>
    <w:qFormat/>
    <w:rsid w:val="009C70D0"/>
    <w:pPr>
      <w:jc w:val="center"/>
    </w:pPr>
    <w:rPr>
      <w:b/>
    </w:rPr>
  </w:style>
  <w:style w:type="character" w:customStyle="1" w:styleId="art-postdateicon">
    <w:name w:val="art-postdateicon"/>
    <w:rsid w:val="009C70D0"/>
  </w:style>
  <w:style w:type="paragraph" w:customStyle="1" w:styleId="readmore">
    <w:name w:val="readmore"/>
    <w:basedOn w:val="a0"/>
    <w:rsid w:val="009C70D0"/>
    <w:pPr>
      <w:spacing w:before="100" w:beforeAutospacing="1" w:after="100" w:afterAutospacing="1"/>
    </w:pPr>
    <w:rPr>
      <w:szCs w:val="24"/>
    </w:rPr>
  </w:style>
  <w:style w:type="character" w:customStyle="1" w:styleId="spelle">
    <w:name w:val="spelle"/>
    <w:rsid w:val="009C70D0"/>
  </w:style>
  <w:style w:type="paragraph" w:customStyle="1" w:styleId="paragraph">
    <w:name w:val="paragraph"/>
    <w:basedOn w:val="a0"/>
    <w:rsid w:val="009C70D0"/>
    <w:pPr>
      <w:spacing w:before="100" w:beforeAutospacing="1" w:after="100" w:afterAutospacing="1"/>
    </w:pPr>
    <w:rPr>
      <w:szCs w:val="24"/>
    </w:rPr>
  </w:style>
  <w:style w:type="paragraph" w:customStyle="1" w:styleId="afffff2">
    <w:basedOn w:val="a0"/>
    <w:next w:val="aff"/>
    <w:qFormat/>
    <w:rsid w:val="007C334A"/>
    <w:pPr>
      <w:keepNext/>
      <w:suppressAutoHyphens/>
      <w:spacing w:before="240" w:after="120"/>
      <w:ind w:firstLine="709"/>
      <w:jc w:val="both"/>
    </w:pPr>
    <w:rPr>
      <w:rFonts w:ascii="Helvetica" w:eastAsia="HG Mincho Light J" w:hAnsi="Helvetica" w:cs="Lucidasans"/>
      <w:sz w:val="28"/>
      <w:szCs w:val="28"/>
      <w:lang w:eastAsia="ar-SA"/>
    </w:rPr>
  </w:style>
  <w:style w:type="paragraph" w:customStyle="1" w:styleId="54">
    <w:name w:val="Абзац списка5"/>
    <w:basedOn w:val="a0"/>
    <w:rsid w:val="007C334A"/>
    <w:pPr>
      <w:ind w:left="720"/>
      <w:contextualSpacing/>
    </w:pPr>
    <w:rPr>
      <w:szCs w:val="24"/>
    </w:rPr>
  </w:style>
  <w:style w:type="character" w:customStyle="1" w:styleId="261">
    <w:name w:val="Знак Знак26"/>
    <w:rsid w:val="007C334A"/>
    <w:rPr>
      <w:b/>
      <w:bCs/>
      <w:kern w:val="32"/>
      <w:sz w:val="32"/>
      <w:szCs w:val="32"/>
      <w:lang w:val="x-none" w:eastAsia="ru-RU" w:bidi="ar-SA"/>
    </w:rPr>
  </w:style>
  <w:style w:type="character" w:customStyle="1" w:styleId="251">
    <w:name w:val="Знак Знак25"/>
    <w:rsid w:val="007C334A"/>
    <w:rPr>
      <w:b/>
      <w:bCs/>
      <w:sz w:val="28"/>
      <w:szCs w:val="28"/>
      <w:lang w:val="x-none" w:eastAsia="ru-RU" w:bidi="ar-SA"/>
    </w:rPr>
  </w:style>
  <w:style w:type="paragraph" w:customStyle="1" w:styleId="3f">
    <w:name w:val="Без интервала3"/>
    <w:rsid w:val="007C334A"/>
    <w:pPr>
      <w:suppressAutoHyphens/>
      <w:ind w:firstLine="573"/>
    </w:pPr>
    <w:rPr>
      <w:rFonts w:ascii="Calibri" w:eastAsia="Times New Roman" w:hAnsi="Calibri" w:cs="Calibri"/>
      <w:sz w:val="22"/>
      <w:szCs w:val="22"/>
      <w:lang w:eastAsia="ar-SA"/>
    </w:rPr>
  </w:style>
  <w:style w:type="character" w:customStyle="1" w:styleId="181">
    <w:name w:val="Знак Знак18"/>
    <w:rsid w:val="007C334A"/>
    <w:rPr>
      <w:rFonts w:ascii="Times New Roman" w:eastAsia="Times New Roman" w:hAnsi="Times New Roman" w:cs="Times New Roman"/>
      <w:b/>
      <w:bCs/>
      <w:sz w:val="24"/>
      <w:szCs w:val="24"/>
      <w:lang w:eastAsia="ru-RU"/>
    </w:rPr>
  </w:style>
  <w:style w:type="character" w:customStyle="1" w:styleId="1fb">
    <w:name w:val="Неразрешенное упоминание1"/>
    <w:basedOn w:val="a1"/>
    <w:uiPriority w:val="99"/>
    <w:semiHidden/>
    <w:unhideWhenUsed/>
    <w:rsid w:val="008F58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495">
      <w:bodyDiv w:val="1"/>
      <w:marLeft w:val="0"/>
      <w:marRight w:val="0"/>
      <w:marTop w:val="0"/>
      <w:marBottom w:val="0"/>
      <w:divBdr>
        <w:top w:val="none" w:sz="0" w:space="0" w:color="auto"/>
        <w:left w:val="none" w:sz="0" w:space="0" w:color="auto"/>
        <w:bottom w:val="none" w:sz="0" w:space="0" w:color="auto"/>
        <w:right w:val="none" w:sz="0" w:space="0" w:color="auto"/>
      </w:divBdr>
    </w:div>
    <w:div w:id="6955177">
      <w:bodyDiv w:val="1"/>
      <w:marLeft w:val="0"/>
      <w:marRight w:val="0"/>
      <w:marTop w:val="0"/>
      <w:marBottom w:val="0"/>
      <w:divBdr>
        <w:top w:val="none" w:sz="0" w:space="0" w:color="auto"/>
        <w:left w:val="none" w:sz="0" w:space="0" w:color="auto"/>
        <w:bottom w:val="none" w:sz="0" w:space="0" w:color="auto"/>
        <w:right w:val="none" w:sz="0" w:space="0" w:color="auto"/>
      </w:divBdr>
    </w:div>
    <w:div w:id="61802137">
      <w:bodyDiv w:val="1"/>
      <w:marLeft w:val="0"/>
      <w:marRight w:val="0"/>
      <w:marTop w:val="0"/>
      <w:marBottom w:val="0"/>
      <w:divBdr>
        <w:top w:val="none" w:sz="0" w:space="0" w:color="auto"/>
        <w:left w:val="none" w:sz="0" w:space="0" w:color="auto"/>
        <w:bottom w:val="none" w:sz="0" w:space="0" w:color="auto"/>
        <w:right w:val="none" w:sz="0" w:space="0" w:color="auto"/>
      </w:divBdr>
    </w:div>
    <w:div w:id="103428638">
      <w:bodyDiv w:val="1"/>
      <w:marLeft w:val="0"/>
      <w:marRight w:val="0"/>
      <w:marTop w:val="0"/>
      <w:marBottom w:val="0"/>
      <w:divBdr>
        <w:top w:val="none" w:sz="0" w:space="0" w:color="auto"/>
        <w:left w:val="none" w:sz="0" w:space="0" w:color="auto"/>
        <w:bottom w:val="none" w:sz="0" w:space="0" w:color="auto"/>
        <w:right w:val="none" w:sz="0" w:space="0" w:color="auto"/>
      </w:divBdr>
    </w:div>
    <w:div w:id="137845473">
      <w:bodyDiv w:val="1"/>
      <w:marLeft w:val="0"/>
      <w:marRight w:val="0"/>
      <w:marTop w:val="0"/>
      <w:marBottom w:val="0"/>
      <w:divBdr>
        <w:top w:val="none" w:sz="0" w:space="0" w:color="auto"/>
        <w:left w:val="none" w:sz="0" w:space="0" w:color="auto"/>
        <w:bottom w:val="none" w:sz="0" w:space="0" w:color="auto"/>
        <w:right w:val="none" w:sz="0" w:space="0" w:color="auto"/>
      </w:divBdr>
    </w:div>
    <w:div w:id="189876042">
      <w:bodyDiv w:val="1"/>
      <w:marLeft w:val="0"/>
      <w:marRight w:val="0"/>
      <w:marTop w:val="0"/>
      <w:marBottom w:val="0"/>
      <w:divBdr>
        <w:top w:val="none" w:sz="0" w:space="0" w:color="auto"/>
        <w:left w:val="none" w:sz="0" w:space="0" w:color="auto"/>
        <w:bottom w:val="none" w:sz="0" w:space="0" w:color="auto"/>
        <w:right w:val="none" w:sz="0" w:space="0" w:color="auto"/>
      </w:divBdr>
    </w:div>
    <w:div w:id="216554776">
      <w:bodyDiv w:val="1"/>
      <w:marLeft w:val="0"/>
      <w:marRight w:val="0"/>
      <w:marTop w:val="0"/>
      <w:marBottom w:val="0"/>
      <w:divBdr>
        <w:top w:val="none" w:sz="0" w:space="0" w:color="auto"/>
        <w:left w:val="none" w:sz="0" w:space="0" w:color="auto"/>
        <w:bottom w:val="none" w:sz="0" w:space="0" w:color="auto"/>
        <w:right w:val="none" w:sz="0" w:space="0" w:color="auto"/>
      </w:divBdr>
    </w:div>
    <w:div w:id="218519595">
      <w:bodyDiv w:val="1"/>
      <w:marLeft w:val="0"/>
      <w:marRight w:val="0"/>
      <w:marTop w:val="0"/>
      <w:marBottom w:val="0"/>
      <w:divBdr>
        <w:top w:val="none" w:sz="0" w:space="0" w:color="auto"/>
        <w:left w:val="none" w:sz="0" w:space="0" w:color="auto"/>
        <w:bottom w:val="none" w:sz="0" w:space="0" w:color="auto"/>
        <w:right w:val="none" w:sz="0" w:space="0" w:color="auto"/>
      </w:divBdr>
    </w:div>
    <w:div w:id="232401033">
      <w:bodyDiv w:val="1"/>
      <w:marLeft w:val="0"/>
      <w:marRight w:val="0"/>
      <w:marTop w:val="0"/>
      <w:marBottom w:val="0"/>
      <w:divBdr>
        <w:top w:val="none" w:sz="0" w:space="0" w:color="auto"/>
        <w:left w:val="none" w:sz="0" w:space="0" w:color="auto"/>
        <w:bottom w:val="none" w:sz="0" w:space="0" w:color="auto"/>
        <w:right w:val="none" w:sz="0" w:space="0" w:color="auto"/>
      </w:divBdr>
    </w:div>
    <w:div w:id="244189091">
      <w:bodyDiv w:val="1"/>
      <w:marLeft w:val="0"/>
      <w:marRight w:val="0"/>
      <w:marTop w:val="0"/>
      <w:marBottom w:val="0"/>
      <w:divBdr>
        <w:top w:val="none" w:sz="0" w:space="0" w:color="auto"/>
        <w:left w:val="none" w:sz="0" w:space="0" w:color="auto"/>
        <w:bottom w:val="none" w:sz="0" w:space="0" w:color="auto"/>
        <w:right w:val="none" w:sz="0" w:space="0" w:color="auto"/>
      </w:divBdr>
    </w:div>
    <w:div w:id="247734460">
      <w:bodyDiv w:val="1"/>
      <w:marLeft w:val="0"/>
      <w:marRight w:val="0"/>
      <w:marTop w:val="0"/>
      <w:marBottom w:val="0"/>
      <w:divBdr>
        <w:top w:val="none" w:sz="0" w:space="0" w:color="auto"/>
        <w:left w:val="none" w:sz="0" w:space="0" w:color="auto"/>
        <w:bottom w:val="none" w:sz="0" w:space="0" w:color="auto"/>
        <w:right w:val="none" w:sz="0" w:space="0" w:color="auto"/>
      </w:divBdr>
    </w:div>
    <w:div w:id="268970681">
      <w:bodyDiv w:val="1"/>
      <w:marLeft w:val="0"/>
      <w:marRight w:val="0"/>
      <w:marTop w:val="0"/>
      <w:marBottom w:val="0"/>
      <w:divBdr>
        <w:top w:val="none" w:sz="0" w:space="0" w:color="auto"/>
        <w:left w:val="none" w:sz="0" w:space="0" w:color="auto"/>
        <w:bottom w:val="none" w:sz="0" w:space="0" w:color="auto"/>
        <w:right w:val="none" w:sz="0" w:space="0" w:color="auto"/>
      </w:divBdr>
    </w:div>
    <w:div w:id="319386797">
      <w:bodyDiv w:val="1"/>
      <w:marLeft w:val="0"/>
      <w:marRight w:val="0"/>
      <w:marTop w:val="0"/>
      <w:marBottom w:val="0"/>
      <w:divBdr>
        <w:top w:val="none" w:sz="0" w:space="0" w:color="auto"/>
        <w:left w:val="none" w:sz="0" w:space="0" w:color="auto"/>
        <w:bottom w:val="none" w:sz="0" w:space="0" w:color="auto"/>
        <w:right w:val="none" w:sz="0" w:space="0" w:color="auto"/>
      </w:divBdr>
    </w:div>
    <w:div w:id="324283840">
      <w:bodyDiv w:val="1"/>
      <w:marLeft w:val="0"/>
      <w:marRight w:val="0"/>
      <w:marTop w:val="0"/>
      <w:marBottom w:val="0"/>
      <w:divBdr>
        <w:top w:val="none" w:sz="0" w:space="0" w:color="auto"/>
        <w:left w:val="none" w:sz="0" w:space="0" w:color="auto"/>
        <w:bottom w:val="none" w:sz="0" w:space="0" w:color="auto"/>
        <w:right w:val="none" w:sz="0" w:space="0" w:color="auto"/>
      </w:divBdr>
    </w:div>
    <w:div w:id="357196886">
      <w:bodyDiv w:val="1"/>
      <w:marLeft w:val="0"/>
      <w:marRight w:val="0"/>
      <w:marTop w:val="0"/>
      <w:marBottom w:val="0"/>
      <w:divBdr>
        <w:top w:val="none" w:sz="0" w:space="0" w:color="auto"/>
        <w:left w:val="none" w:sz="0" w:space="0" w:color="auto"/>
        <w:bottom w:val="none" w:sz="0" w:space="0" w:color="auto"/>
        <w:right w:val="none" w:sz="0" w:space="0" w:color="auto"/>
      </w:divBdr>
    </w:div>
    <w:div w:id="359164006">
      <w:bodyDiv w:val="1"/>
      <w:marLeft w:val="0"/>
      <w:marRight w:val="0"/>
      <w:marTop w:val="0"/>
      <w:marBottom w:val="0"/>
      <w:divBdr>
        <w:top w:val="none" w:sz="0" w:space="0" w:color="auto"/>
        <w:left w:val="none" w:sz="0" w:space="0" w:color="auto"/>
        <w:bottom w:val="none" w:sz="0" w:space="0" w:color="auto"/>
        <w:right w:val="none" w:sz="0" w:space="0" w:color="auto"/>
      </w:divBdr>
    </w:div>
    <w:div w:id="384718426">
      <w:bodyDiv w:val="1"/>
      <w:marLeft w:val="0"/>
      <w:marRight w:val="0"/>
      <w:marTop w:val="0"/>
      <w:marBottom w:val="0"/>
      <w:divBdr>
        <w:top w:val="none" w:sz="0" w:space="0" w:color="auto"/>
        <w:left w:val="none" w:sz="0" w:space="0" w:color="auto"/>
        <w:bottom w:val="none" w:sz="0" w:space="0" w:color="auto"/>
        <w:right w:val="none" w:sz="0" w:space="0" w:color="auto"/>
      </w:divBdr>
    </w:div>
    <w:div w:id="410085238">
      <w:bodyDiv w:val="1"/>
      <w:marLeft w:val="0"/>
      <w:marRight w:val="0"/>
      <w:marTop w:val="0"/>
      <w:marBottom w:val="0"/>
      <w:divBdr>
        <w:top w:val="none" w:sz="0" w:space="0" w:color="auto"/>
        <w:left w:val="none" w:sz="0" w:space="0" w:color="auto"/>
        <w:bottom w:val="none" w:sz="0" w:space="0" w:color="auto"/>
        <w:right w:val="none" w:sz="0" w:space="0" w:color="auto"/>
      </w:divBdr>
    </w:div>
    <w:div w:id="498735064">
      <w:bodyDiv w:val="1"/>
      <w:marLeft w:val="0"/>
      <w:marRight w:val="0"/>
      <w:marTop w:val="0"/>
      <w:marBottom w:val="0"/>
      <w:divBdr>
        <w:top w:val="none" w:sz="0" w:space="0" w:color="auto"/>
        <w:left w:val="none" w:sz="0" w:space="0" w:color="auto"/>
        <w:bottom w:val="none" w:sz="0" w:space="0" w:color="auto"/>
        <w:right w:val="none" w:sz="0" w:space="0" w:color="auto"/>
      </w:divBdr>
    </w:div>
    <w:div w:id="520750956">
      <w:bodyDiv w:val="1"/>
      <w:marLeft w:val="0"/>
      <w:marRight w:val="0"/>
      <w:marTop w:val="0"/>
      <w:marBottom w:val="0"/>
      <w:divBdr>
        <w:top w:val="none" w:sz="0" w:space="0" w:color="auto"/>
        <w:left w:val="none" w:sz="0" w:space="0" w:color="auto"/>
        <w:bottom w:val="none" w:sz="0" w:space="0" w:color="auto"/>
        <w:right w:val="none" w:sz="0" w:space="0" w:color="auto"/>
      </w:divBdr>
    </w:div>
    <w:div w:id="541136233">
      <w:bodyDiv w:val="1"/>
      <w:marLeft w:val="0"/>
      <w:marRight w:val="0"/>
      <w:marTop w:val="0"/>
      <w:marBottom w:val="0"/>
      <w:divBdr>
        <w:top w:val="none" w:sz="0" w:space="0" w:color="auto"/>
        <w:left w:val="none" w:sz="0" w:space="0" w:color="auto"/>
        <w:bottom w:val="none" w:sz="0" w:space="0" w:color="auto"/>
        <w:right w:val="none" w:sz="0" w:space="0" w:color="auto"/>
      </w:divBdr>
    </w:div>
    <w:div w:id="549462861">
      <w:bodyDiv w:val="1"/>
      <w:marLeft w:val="0"/>
      <w:marRight w:val="0"/>
      <w:marTop w:val="0"/>
      <w:marBottom w:val="0"/>
      <w:divBdr>
        <w:top w:val="none" w:sz="0" w:space="0" w:color="auto"/>
        <w:left w:val="none" w:sz="0" w:space="0" w:color="auto"/>
        <w:bottom w:val="none" w:sz="0" w:space="0" w:color="auto"/>
        <w:right w:val="none" w:sz="0" w:space="0" w:color="auto"/>
      </w:divBdr>
    </w:div>
    <w:div w:id="551382048">
      <w:bodyDiv w:val="1"/>
      <w:marLeft w:val="0"/>
      <w:marRight w:val="0"/>
      <w:marTop w:val="0"/>
      <w:marBottom w:val="0"/>
      <w:divBdr>
        <w:top w:val="none" w:sz="0" w:space="0" w:color="auto"/>
        <w:left w:val="none" w:sz="0" w:space="0" w:color="auto"/>
        <w:bottom w:val="none" w:sz="0" w:space="0" w:color="auto"/>
        <w:right w:val="none" w:sz="0" w:space="0" w:color="auto"/>
      </w:divBdr>
    </w:div>
    <w:div w:id="592277478">
      <w:bodyDiv w:val="1"/>
      <w:marLeft w:val="0"/>
      <w:marRight w:val="0"/>
      <w:marTop w:val="0"/>
      <w:marBottom w:val="0"/>
      <w:divBdr>
        <w:top w:val="none" w:sz="0" w:space="0" w:color="auto"/>
        <w:left w:val="none" w:sz="0" w:space="0" w:color="auto"/>
        <w:bottom w:val="none" w:sz="0" w:space="0" w:color="auto"/>
        <w:right w:val="none" w:sz="0" w:space="0" w:color="auto"/>
      </w:divBdr>
    </w:div>
    <w:div w:id="601373737">
      <w:bodyDiv w:val="1"/>
      <w:marLeft w:val="0"/>
      <w:marRight w:val="0"/>
      <w:marTop w:val="0"/>
      <w:marBottom w:val="0"/>
      <w:divBdr>
        <w:top w:val="none" w:sz="0" w:space="0" w:color="auto"/>
        <w:left w:val="none" w:sz="0" w:space="0" w:color="auto"/>
        <w:bottom w:val="none" w:sz="0" w:space="0" w:color="auto"/>
        <w:right w:val="none" w:sz="0" w:space="0" w:color="auto"/>
      </w:divBdr>
    </w:div>
    <w:div w:id="619578843">
      <w:bodyDiv w:val="1"/>
      <w:marLeft w:val="0"/>
      <w:marRight w:val="0"/>
      <w:marTop w:val="0"/>
      <w:marBottom w:val="0"/>
      <w:divBdr>
        <w:top w:val="none" w:sz="0" w:space="0" w:color="auto"/>
        <w:left w:val="none" w:sz="0" w:space="0" w:color="auto"/>
        <w:bottom w:val="none" w:sz="0" w:space="0" w:color="auto"/>
        <w:right w:val="none" w:sz="0" w:space="0" w:color="auto"/>
      </w:divBdr>
    </w:div>
    <w:div w:id="680665778">
      <w:bodyDiv w:val="1"/>
      <w:marLeft w:val="0"/>
      <w:marRight w:val="0"/>
      <w:marTop w:val="0"/>
      <w:marBottom w:val="0"/>
      <w:divBdr>
        <w:top w:val="none" w:sz="0" w:space="0" w:color="auto"/>
        <w:left w:val="none" w:sz="0" w:space="0" w:color="auto"/>
        <w:bottom w:val="none" w:sz="0" w:space="0" w:color="auto"/>
        <w:right w:val="none" w:sz="0" w:space="0" w:color="auto"/>
      </w:divBdr>
    </w:div>
    <w:div w:id="698821066">
      <w:bodyDiv w:val="1"/>
      <w:marLeft w:val="0"/>
      <w:marRight w:val="0"/>
      <w:marTop w:val="0"/>
      <w:marBottom w:val="0"/>
      <w:divBdr>
        <w:top w:val="none" w:sz="0" w:space="0" w:color="auto"/>
        <w:left w:val="none" w:sz="0" w:space="0" w:color="auto"/>
        <w:bottom w:val="none" w:sz="0" w:space="0" w:color="auto"/>
        <w:right w:val="none" w:sz="0" w:space="0" w:color="auto"/>
      </w:divBdr>
    </w:div>
    <w:div w:id="707339935">
      <w:bodyDiv w:val="1"/>
      <w:marLeft w:val="0"/>
      <w:marRight w:val="0"/>
      <w:marTop w:val="0"/>
      <w:marBottom w:val="0"/>
      <w:divBdr>
        <w:top w:val="none" w:sz="0" w:space="0" w:color="auto"/>
        <w:left w:val="none" w:sz="0" w:space="0" w:color="auto"/>
        <w:bottom w:val="none" w:sz="0" w:space="0" w:color="auto"/>
        <w:right w:val="none" w:sz="0" w:space="0" w:color="auto"/>
      </w:divBdr>
    </w:div>
    <w:div w:id="757095006">
      <w:bodyDiv w:val="1"/>
      <w:marLeft w:val="0"/>
      <w:marRight w:val="0"/>
      <w:marTop w:val="0"/>
      <w:marBottom w:val="0"/>
      <w:divBdr>
        <w:top w:val="none" w:sz="0" w:space="0" w:color="auto"/>
        <w:left w:val="none" w:sz="0" w:space="0" w:color="auto"/>
        <w:bottom w:val="none" w:sz="0" w:space="0" w:color="auto"/>
        <w:right w:val="none" w:sz="0" w:space="0" w:color="auto"/>
      </w:divBdr>
    </w:div>
    <w:div w:id="758989331">
      <w:bodyDiv w:val="1"/>
      <w:marLeft w:val="0"/>
      <w:marRight w:val="0"/>
      <w:marTop w:val="0"/>
      <w:marBottom w:val="0"/>
      <w:divBdr>
        <w:top w:val="none" w:sz="0" w:space="0" w:color="auto"/>
        <w:left w:val="none" w:sz="0" w:space="0" w:color="auto"/>
        <w:bottom w:val="none" w:sz="0" w:space="0" w:color="auto"/>
        <w:right w:val="none" w:sz="0" w:space="0" w:color="auto"/>
      </w:divBdr>
    </w:div>
    <w:div w:id="814101852">
      <w:bodyDiv w:val="1"/>
      <w:marLeft w:val="0"/>
      <w:marRight w:val="0"/>
      <w:marTop w:val="0"/>
      <w:marBottom w:val="0"/>
      <w:divBdr>
        <w:top w:val="none" w:sz="0" w:space="0" w:color="auto"/>
        <w:left w:val="none" w:sz="0" w:space="0" w:color="auto"/>
        <w:bottom w:val="none" w:sz="0" w:space="0" w:color="auto"/>
        <w:right w:val="none" w:sz="0" w:space="0" w:color="auto"/>
      </w:divBdr>
    </w:div>
    <w:div w:id="905916096">
      <w:bodyDiv w:val="1"/>
      <w:marLeft w:val="0"/>
      <w:marRight w:val="0"/>
      <w:marTop w:val="0"/>
      <w:marBottom w:val="0"/>
      <w:divBdr>
        <w:top w:val="none" w:sz="0" w:space="0" w:color="auto"/>
        <w:left w:val="none" w:sz="0" w:space="0" w:color="auto"/>
        <w:bottom w:val="none" w:sz="0" w:space="0" w:color="auto"/>
        <w:right w:val="none" w:sz="0" w:space="0" w:color="auto"/>
      </w:divBdr>
    </w:div>
    <w:div w:id="909773025">
      <w:bodyDiv w:val="1"/>
      <w:marLeft w:val="0"/>
      <w:marRight w:val="0"/>
      <w:marTop w:val="0"/>
      <w:marBottom w:val="0"/>
      <w:divBdr>
        <w:top w:val="none" w:sz="0" w:space="0" w:color="auto"/>
        <w:left w:val="none" w:sz="0" w:space="0" w:color="auto"/>
        <w:bottom w:val="none" w:sz="0" w:space="0" w:color="auto"/>
        <w:right w:val="none" w:sz="0" w:space="0" w:color="auto"/>
      </w:divBdr>
    </w:div>
    <w:div w:id="943610300">
      <w:bodyDiv w:val="1"/>
      <w:marLeft w:val="0"/>
      <w:marRight w:val="0"/>
      <w:marTop w:val="0"/>
      <w:marBottom w:val="0"/>
      <w:divBdr>
        <w:top w:val="none" w:sz="0" w:space="0" w:color="auto"/>
        <w:left w:val="none" w:sz="0" w:space="0" w:color="auto"/>
        <w:bottom w:val="none" w:sz="0" w:space="0" w:color="auto"/>
        <w:right w:val="none" w:sz="0" w:space="0" w:color="auto"/>
      </w:divBdr>
    </w:div>
    <w:div w:id="1001130098">
      <w:bodyDiv w:val="1"/>
      <w:marLeft w:val="0"/>
      <w:marRight w:val="0"/>
      <w:marTop w:val="0"/>
      <w:marBottom w:val="0"/>
      <w:divBdr>
        <w:top w:val="none" w:sz="0" w:space="0" w:color="auto"/>
        <w:left w:val="none" w:sz="0" w:space="0" w:color="auto"/>
        <w:bottom w:val="none" w:sz="0" w:space="0" w:color="auto"/>
        <w:right w:val="none" w:sz="0" w:space="0" w:color="auto"/>
      </w:divBdr>
    </w:div>
    <w:div w:id="1009018200">
      <w:bodyDiv w:val="1"/>
      <w:marLeft w:val="0"/>
      <w:marRight w:val="0"/>
      <w:marTop w:val="0"/>
      <w:marBottom w:val="0"/>
      <w:divBdr>
        <w:top w:val="none" w:sz="0" w:space="0" w:color="auto"/>
        <w:left w:val="none" w:sz="0" w:space="0" w:color="auto"/>
        <w:bottom w:val="none" w:sz="0" w:space="0" w:color="auto"/>
        <w:right w:val="none" w:sz="0" w:space="0" w:color="auto"/>
      </w:divBdr>
    </w:div>
    <w:div w:id="1120953950">
      <w:bodyDiv w:val="1"/>
      <w:marLeft w:val="0"/>
      <w:marRight w:val="0"/>
      <w:marTop w:val="0"/>
      <w:marBottom w:val="0"/>
      <w:divBdr>
        <w:top w:val="none" w:sz="0" w:space="0" w:color="auto"/>
        <w:left w:val="none" w:sz="0" w:space="0" w:color="auto"/>
        <w:bottom w:val="none" w:sz="0" w:space="0" w:color="auto"/>
        <w:right w:val="none" w:sz="0" w:space="0" w:color="auto"/>
      </w:divBdr>
    </w:div>
    <w:div w:id="1178500666">
      <w:bodyDiv w:val="1"/>
      <w:marLeft w:val="0"/>
      <w:marRight w:val="0"/>
      <w:marTop w:val="0"/>
      <w:marBottom w:val="0"/>
      <w:divBdr>
        <w:top w:val="none" w:sz="0" w:space="0" w:color="auto"/>
        <w:left w:val="none" w:sz="0" w:space="0" w:color="auto"/>
        <w:bottom w:val="none" w:sz="0" w:space="0" w:color="auto"/>
        <w:right w:val="none" w:sz="0" w:space="0" w:color="auto"/>
      </w:divBdr>
    </w:div>
    <w:div w:id="1202522134">
      <w:bodyDiv w:val="1"/>
      <w:marLeft w:val="0"/>
      <w:marRight w:val="0"/>
      <w:marTop w:val="0"/>
      <w:marBottom w:val="0"/>
      <w:divBdr>
        <w:top w:val="none" w:sz="0" w:space="0" w:color="auto"/>
        <w:left w:val="none" w:sz="0" w:space="0" w:color="auto"/>
        <w:bottom w:val="none" w:sz="0" w:space="0" w:color="auto"/>
        <w:right w:val="none" w:sz="0" w:space="0" w:color="auto"/>
      </w:divBdr>
    </w:div>
    <w:div w:id="1211380464">
      <w:bodyDiv w:val="1"/>
      <w:marLeft w:val="0"/>
      <w:marRight w:val="0"/>
      <w:marTop w:val="0"/>
      <w:marBottom w:val="0"/>
      <w:divBdr>
        <w:top w:val="none" w:sz="0" w:space="0" w:color="auto"/>
        <w:left w:val="none" w:sz="0" w:space="0" w:color="auto"/>
        <w:bottom w:val="none" w:sz="0" w:space="0" w:color="auto"/>
        <w:right w:val="none" w:sz="0" w:space="0" w:color="auto"/>
      </w:divBdr>
    </w:div>
    <w:div w:id="1222599120">
      <w:bodyDiv w:val="1"/>
      <w:marLeft w:val="0"/>
      <w:marRight w:val="0"/>
      <w:marTop w:val="0"/>
      <w:marBottom w:val="0"/>
      <w:divBdr>
        <w:top w:val="none" w:sz="0" w:space="0" w:color="auto"/>
        <w:left w:val="none" w:sz="0" w:space="0" w:color="auto"/>
        <w:bottom w:val="none" w:sz="0" w:space="0" w:color="auto"/>
        <w:right w:val="none" w:sz="0" w:space="0" w:color="auto"/>
      </w:divBdr>
    </w:div>
    <w:div w:id="1232351072">
      <w:bodyDiv w:val="1"/>
      <w:marLeft w:val="0"/>
      <w:marRight w:val="0"/>
      <w:marTop w:val="0"/>
      <w:marBottom w:val="0"/>
      <w:divBdr>
        <w:top w:val="none" w:sz="0" w:space="0" w:color="auto"/>
        <w:left w:val="none" w:sz="0" w:space="0" w:color="auto"/>
        <w:bottom w:val="none" w:sz="0" w:space="0" w:color="auto"/>
        <w:right w:val="none" w:sz="0" w:space="0" w:color="auto"/>
      </w:divBdr>
    </w:div>
    <w:div w:id="1290280153">
      <w:bodyDiv w:val="1"/>
      <w:marLeft w:val="0"/>
      <w:marRight w:val="0"/>
      <w:marTop w:val="0"/>
      <w:marBottom w:val="0"/>
      <w:divBdr>
        <w:top w:val="none" w:sz="0" w:space="0" w:color="auto"/>
        <w:left w:val="none" w:sz="0" w:space="0" w:color="auto"/>
        <w:bottom w:val="none" w:sz="0" w:space="0" w:color="auto"/>
        <w:right w:val="none" w:sz="0" w:space="0" w:color="auto"/>
      </w:divBdr>
    </w:div>
    <w:div w:id="1291086547">
      <w:bodyDiv w:val="1"/>
      <w:marLeft w:val="0"/>
      <w:marRight w:val="0"/>
      <w:marTop w:val="0"/>
      <w:marBottom w:val="0"/>
      <w:divBdr>
        <w:top w:val="none" w:sz="0" w:space="0" w:color="auto"/>
        <w:left w:val="none" w:sz="0" w:space="0" w:color="auto"/>
        <w:bottom w:val="none" w:sz="0" w:space="0" w:color="auto"/>
        <w:right w:val="none" w:sz="0" w:space="0" w:color="auto"/>
      </w:divBdr>
    </w:div>
    <w:div w:id="1314021827">
      <w:bodyDiv w:val="1"/>
      <w:marLeft w:val="0"/>
      <w:marRight w:val="0"/>
      <w:marTop w:val="0"/>
      <w:marBottom w:val="0"/>
      <w:divBdr>
        <w:top w:val="none" w:sz="0" w:space="0" w:color="auto"/>
        <w:left w:val="none" w:sz="0" w:space="0" w:color="auto"/>
        <w:bottom w:val="none" w:sz="0" w:space="0" w:color="auto"/>
        <w:right w:val="none" w:sz="0" w:space="0" w:color="auto"/>
      </w:divBdr>
    </w:div>
    <w:div w:id="1322200872">
      <w:bodyDiv w:val="1"/>
      <w:marLeft w:val="0"/>
      <w:marRight w:val="0"/>
      <w:marTop w:val="0"/>
      <w:marBottom w:val="0"/>
      <w:divBdr>
        <w:top w:val="none" w:sz="0" w:space="0" w:color="auto"/>
        <w:left w:val="none" w:sz="0" w:space="0" w:color="auto"/>
        <w:bottom w:val="none" w:sz="0" w:space="0" w:color="auto"/>
        <w:right w:val="none" w:sz="0" w:space="0" w:color="auto"/>
      </w:divBdr>
    </w:div>
    <w:div w:id="1357267860">
      <w:bodyDiv w:val="1"/>
      <w:marLeft w:val="0"/>
      <w:marRight w:val="0"/>
      <w:marTop w:val="0"/>
      <w:marBottom w:val="0"/>
      <w:divBdr>
        <w:top w:val="none" w:sz="0" w:space="0" w:color="auto"/>
        <w:left w:val="none" w:sz="0" w:space="0" w:color="auto"/>
        <w:bottom w:val="none" w:sz="0" w:space="0" w:color="auto"/>
        <w:right w:val="none" w:sz="0" w:space="0" w:color="auto"/>
      </w:divBdr>
    </w:div>
    <w:div w:id="1398742699">
      <w:bodyDiv w:val="1"/>
      <w:marLeft w:val="0"/>
      <w:marRight w:val="0"/>
      <w:marTop w:val="0"/>
      <w:marBottom w:val="0"/>
      <w:divBdr>
        <w:top w:val="none" w:sz="0" w:space="0" w:color="auto"/>
        <w:left w:val="none" w:sz="0" w:space="0" w:color="auto"/>
        <w:bottom w:val="none" w:sz="0" w:space="0" w:color="auto"/>
        <w:right w:val="none" w:sz="0" w:space="0" w:color="auto"/>
      </w:divBdr>
    </w:div>
    <w:div w:id="1401322956">
      <w:bodyDiv w:val="1"/>
      <w:marLeft w:val="0"/>
      <w:marRight w:val="0"/>
      <w:marTop w:val="0"/>
      <w:marBottom w:val="0"/>
      <w:divBdr>
        <w:top w:val="none" w:sz="0" w:space="0" w:color="auto"/>
        <w:left w:val="none" w:sz="0" w:space="0" w:color="auto"/>
        <w:bottom w:val="none" w:sz="0" w:space="0" w:color="auto"/>
        <w:right w:val="none" w:sz="0" w:space="0" w:color="auto"/>
      </w:divBdr>
    </w:div>
    <w:div w:id="1412462503">
      <w:bodyDiv w:val="1"/>
      <w:marLeft w:val="0"/>
      <w:marRight w:val="0"/>
      <w:marTop w:val="0"/>
      <w:marBottom w:val="0"/>
      <w:divBdr>
        <w:top w:val="none" w:sz="0" w:space="0" w:color="auto"/>
        <w:left w:val="none" w:sz="0" w:space="0" w:color="auto"/>
        <w:bottom w:val="none" w:sz="0" w:space="0" w:color="auto"/>
        <w:right w:val="none" w:sz="0" w:space="0" w:color="auto"/>
      </w:divBdr>
    </w:div>
    <w:div w:id="1462263602">
      <w:bodyDiv w:val="1"/>
      <w:marLeft w:val="0"/>
      <w:marRight w:val="0"/>
      <w:marTop w:val="0"/>
      <w:marBottom w:val="0"/>
      <w:divBdr>
        <w:top w:val="none" w:sz="0" w:space="0" w:color="auto"/>
        <w:left w:val="none" w:sz="0" w:space="0" w:color="auto"/>
        <w:bottom w:val="none" w:sz="0" w:space="0" w:color="auto"/>
        <w:right w:val="none" w:sz="0" w:space="0" w:color="auto"/>
      </w:divBdr>
    </w:div>
    <w:div w:id="1476142611">
      <w:bodyDiv w:val="1"/>
      <w:marLeft w:val="0"/>
      <w:marRight w:val="0"/>
      <w:marTop w:val="0"/>
      <w:marBottom w:val="0"/>
      <w:divBdr>
        <w:top w:val="none" w:sz="0" w:space="0" w:color="auto"/>
        <w:left w:val="none" w:sz="0" w:space="0" w:color="auto"/>
        <w:bottom w:val="none" w:sz="0" w:space="0" w:color="auto"/>
        <w:right w:val="none" w:sz="0" w:space="0" w:color="auto"/>
      </w:divBdr>
    </w:div>
    <w:div w:id="1480610023">
      <w:bodyDiv w:val="1"/>
      <w:marLeft w:val="0"/>
      <w:marRight w:val="0"/>
      <w:marTop w:val="0"/>
      <w:marBottom w:val="0"/>
      <w:divBdr>
        <w:top w:val="none" w:sz="0" w:space="0" w:color="auto"/>
        <w:left w:val="none" w:sz="0" w:space="0" w:color="auto"/>
        <w:bottom w:val="none" w:sz="0" w:space="0" w:color="auto"/>
        <w:right w:val="none" w:sz="0" w:space="0" w:color="auto"/>
      </w:divBdr>
    </w:div>
    <w:div w:id="1491487114">
      <w:bodyDiv w:val="1"/>
      <w:marLeft w:val="0"/>
      <w:marRight w:val="0"/>
      <w:marTop w:val="0"/>
      <w:marBottom w:val="0"/>
      <w:divBdr>
        <w:top w:val="none" w:sz="0" w:space="0" w:color="auto"/>
        <w:left w:val="none" w:sz="0" w:space="0" w:color="auto"/>
        <w:bottom w:val="none" w:sz="0" w:space="0" w:color="auto"/>
        <w:right w:val="none" w:sz="0" w:space="0" w:color="auto"/>
      </w:divBdr>
    </w:div>
    <w:div w:id="1500341777">
      <w:bodyDiv w:val="1"/>
      <w:marLeft w:val="0"/>
      <w:marRight w:val="0"/>
      <w:marTop w:val="0"/>
      <w:marBottom w:val="0"/>
      <w:divBdr>
        <w:top w:val="none" w:sz="0" w:space="0" w:color="auto"/>
        <w:left w:val="none" w:sz="0" w:space="0" w:color="auto"/>
        <w:bottom w:val="none" w:sz="0" w:space="0" w:color="auto"/>
        <w:right w:val="none" w:sz="0" w:space="0" w:color="auto"/>
      </w:divBdr>
    </w:div>
    <w:div w:id="1594822843">
      <w:bodyDiv w:val="1"/>
      <w:marLeft w:val="0"/>
      <w:marRight w:val="0"/>
      <w:marTop w:val="0"/>
      <w:marBottom w:val="0"/>
      <w:divBdr>
        <w:top w:val="none" w:sz="0" w:space="0" w:color="auto"/>
        <w:left w:val="none" w:sz="0" w:space="0" w:color="auto"/>
        <w:bottom w:val="none" w:sz="0" w:space="0" w:color="auto"/>
        <w:right w:val="none" w:sz="0" w:space="0" w:color="auto"/>
      </w:divBdr>
    </w:div>
    <w:div w:id="1608536471">
      <w:bodyDiv w:val="1"/>
      <w:marLeft w:val="0"/>
      <w:marRight w:val="0"/>
      <w:marTop w:val="0"/>
      <w:marBottom w:val="0"/>
      <w:divBdr>
        <w:top w:val="none" w:sz="0" w:space="0" w:color="auto"/>
        <w:left w:val="none" w:sz="0" w:space="0" w:color="auto"/>
        <w:bottom w:val="none" w:sz="0" w:space="0" w:color="auto"/>
        <w:right w:val="none" w:sz="0" w:space="0" w:color="auto"/>
      </w:divBdr>
    </w:div>
    <w:div w:id="1617369572">
      <w:bodyDiv w:val="1"/>
      <w:marLeft w:val="0"/>
      <w:marRight w:val="0"/>
      <w:marTop w:val="0"/>
      <w:marBottom w:val="0"/>
      <w:divBdr>
        <w:top w:val="none" w:sz="0" w:space="0" w:color="auto"/>
        <w:left w:val="none" w:sz="0" w:space="0" w:color="auto"/>
        <w:bottom w:val="none" w:sz="0" w:space="0" w:color="auto"/>
        <w:right w:val="none" w:sz="0" w:space="0" w:color="auto"/>
      </w:divBdr>
    </w:div>
    <w:div w:id="1626233755">
      <w:bodyDiv w:val="1"/>
      <w:marLeft w:val="0"/>
      <w:marRight w:val="0"/>
      <w:marTop w:val="0"/>
      <w:marBottom w:val="0"/>
      <w:divBdr>
        <w:top w:val="none" w:sz="0" w:space="0" w:color="auto"/>
        <w:left w:val="none" w:sz="0" w:space="0" w:color="auto"/>
        <w:bottom w:val="none" w:sz="0" w:space="0" w:color="auto"/>
        <w:right w:val="none" w:sz="0" w:space="0" w:color="auto"/>
      </w:divBdr>
    </w:div>
    <w:div w:id="1629509009">
      <w:bodyDiv w:val="1"/>
      <w:marLeft w:val="0"/>
      <w:marRight w:val="0"/>
      <w:marTop w:val="0"/>
      <w:marBottom w:val="0"/>
      <w:divBdr>
        <w:top w:val="none" w:sz="0" w:space="0" w:color="auto"/>
        <w:left w:val="none" w:sz="0" w:space="0" w:color="auto"/>
        <w:bottom w:val="none" w:sz="0" w:space="0" w:color="auto"/>
        <w:right w:val="none" w:sz="0" w:space="0" w:color="auto"/>
      </w:divBdr>
    </w:div>
    <w:div w:id="1632788465">
      <w:bodyDiv w:val="1"/>
      <w:marLeft w:val="0"/>
      <w:marRight w:val="0"/>
      <w:marTop w:val="0"/>
      <w:marBottom w:val="0"/>
      <w:divBdr>
        <w:top w:val="none" w:sz="0" w:space="0" w:color="auto"/>
        <w:left w:val="none" w:sz="0" w:space="0" w:color="auto"/>
        <w:bottom w:val="none" w:sz="0" w:space="0" w:color="auto"/>
        <w:right w:val="none" w:sz="0" w:space="0" w:color="auto"/>
      </w:divBdr>
    </w:div>
    <w:div w:id="1666319776">
      <w:bodyDiv w:val="1"/>
      <w:marLeft w:val="0"/>
      <w:marRight w:val="0"/>
      <w:marTop w:val="0"/>
      <w:marBottom w:val="0"/>
      <w:divBdr>
        <w:top w:val="none" w:sz="0" w:space="0" w:color="auto"/>
        <w:left w:val="none" w:sz="0" w:space="0" w:color="auto"/>
        <w:bottom w:val="none" w:sz="0" w:space="0" w:color="auto"/>
        <w:right w:val="none" w:sz="0" w:space="0" w:color="auto"/>
      </w:divBdr>
    </w:div>
    <w:div w:id="1716393064">
      <w:bodyDiv w:val="1"/>
      <w:marLeft w:val="0"/>
      <w:marRight w:val="0"/>
      <w:marTop w:val="0"/>
      <w:marBottom w:val="0"/>
      <w:divBdr>
        <w:top w:val="none" w:sz="0" w:space="0" w:color="auto"/>
        <w:left w:val="none" w:sz="0" w:space="0" w:color="auto"/>
        <w:bottom w:val="none" w:sz="0" w:space="0" w:color="auto"/>
        <w:right w:val="none" w:sz="0" w:space="0" w:color="auto"/>
      </w:divBdr>
    </w:div>
    <w:div w:id="1733429470">
      <w:bodyDiv w:val="1"/>
      <w:marLeft w:val="0"/>
      <w:marRight w:val="0"/>
      <w:marTop w:val="0"/>
      <w:marBottom w:val="0"/>
      <w:divBdr>
        <w:top w:val="none" w:sz="0" w:space="0" w:color="auto"/>
        <w:left w:val="none" w:sz="0" w:space="0" w:color="auto"/>
        <w:bottom w:val="none" w:sz="0" w:space="0" w:color="auto"/>
        <w:right w:val="none" w:sz="0" w:space="0" w:color="auto"/>
      </w:divBdr>
    </w:div>
    <w:div w:id="1832480186">
      <w:bodyDiv w:val="1"/>
      <w:marLeft w:val="0"/>
      <w:marRight w:val="0"/>
      <w:marTop w:val="0"/>
      <w:marBottom w:val="0"/>
      <w:divBdr>
        <w:top w:val="none" w:sz="0" w:space="0" w:color="auto"/>
        <w:left w:val="none" w:sz="0" w:space="0" w:color="auto"/>
        <w:bottom w:val="none" w:sz="0" w:space="0" w:color="auto"/>
        <w:right w:val="none" w:sz="0" w:space="0" w:color="auto"/>
      </w:divBdr>
    </w:div>
    <w:div w:id="1840655772">
      <w:bodyDiv w:val="1"/>
      <w:marLeft w:val="0"/>
      <w:marRight w:val="0"/>
      <w:marTop w:val="0"/>
      <w:marBottom w:val="0"/>
      <w:divBdr>
        <w:top w:val="none" w:sz="0" w:space="0" w:color="auto"/>
        <w:left w:val="none" w:sz="0" w:space="0" w:color="auto"/>
        <w:bottom w:val="none" w:sz="0" w:space="0" w:color="auto"/>
        <w:right w:val="none" w:sz="0" w:space="0" w:color="auto"/>
      </w:divBdr>
    </w:div>
    <w:div w:id="1861773166">
      <w:bodyDiv w:val="1"/>
      <w:marLeft w:val="0"/>
      <w:marRight w:val="0"/>
      <w:marTop w:val="0"/>
      <w:marBottom w:val="0"/>
      <w:divBdr>
        <w:top w:val="none" w:sz="0" w:space="0" w:color="auto"/>
        <w:left w:val="none" w:sz="0" w:space="0" w:color="auto"/>
        <w:bottom w:val="none" w:sz="0" w:space="0" w:color="auto"/>
        <w:right w:val="none" w:sz="0" w:space="0" w:color="auto"/>
      </w:divBdr>
    </w:div>
    <w:div w:id="1927838994">
      <w:bodyDiv w:val="1"/>
      <w:marLeft w:val="0"/>
      <w:marRight w:val="0"/>
      <w:marTop w:val="0"/>
      <w:marBottom w:val="0"/>
      <w:divBdr>
        <w:top w:val="none" w:sz="0" w:space="0" w:color="auto"/>
        <w:left w:val="none" w:sz="0" w:space="0" w:color="auto"/>
        <w:bottom w:val="none" w:sz="0" w:space="0" w:color="auto"/>
        <w:right w:val="none" w:sz="0" w:space="0" w:color="auto"/>
      </w:divBdr>
    </w:div>
    <w:div w:id="1980187121">
      <w:bodyDiv w:val="1"/>
      <w:marLeft w:val="0"/>
      <w:marRight w:val="0"/>
      <w:marTop w:val="0"/>
      <w:marBottom w:val="0"/>
      <w:divBdr>
        <w:top w:val="none" w:sz="0" w:space="0" w:color="auto"/>
        <w:left w:val="none" w:sz="0" w:space="0" w:color="auto"/>
        <w:bottom w:val="none" w:sz="0" w:space="0" w:color="auto"/>
        <w:right w:val="none" w:sz="0" w:space="0" w:color="auto"/>
      </w:divBdr>
    </w:div>
    <w:div w:id="2012835575">
      <w:bodyDiv w:val="1"/>
      <w:marLeft w:val="0"/>
      <w:marRight w:val="0"/>
      <w:marTop w:val="0"/>
      <w:marBottom w:val="0"/>
      <w:divBdr>
        <w:top w:val="none" w:sz="0" w:space="0" w:color="auto"/>
        <w:left w:val="none" w:sz="0" w:space="0" w:color="auto"/>
        <w:bottom w:val="none" w:sz="0" w:space="0" w:color="auto"/>
        <w:right w:val="none" w:sz="0" w:space="0" w:color="auto"/>
      </w:divBdr>
    </w:div>
    <w:div w:id="2030522687">
      <w:bodyDiv w:val="1"/>
      <w:marLeft w:val="0"/>
      <w:marRight w:val="0"/>
      <w:marTop w:val="0"/>
      <w:marBottom w:val="0"/>
      <w:divBdr>
        <w:top w:val="none" w:sz="0" w:space="0" w:color="auto"/>
        <w:left w:val="none" w:sz="0" w:space="0" w:color="auto"/>
        <w:bottom w:val="none" w:sz="0" w:space="0" w:color="auto"/>
        <w:right w:val="none" w:sz="0" w:space="0" w:color="auto"/>
      </w:divBdr>
    </w:div>
    <w:div w:id="2037847791">
      <w:bodyDiv w:val="1"/>
      <w:marLeft w:val="0"/>
      <w:marRight w:val="0"/>
      <w:marTop w:val="0"/>
      <w:marBottom w:val="0"/>
      <w:divBdr>
        <w:top w:val="none" w:sz="0" w:space="0" w:color="auto"/>
        <w:left w:val="none" w:sz="0" w:space="0" w:color="auto"/>
        <w:bottom w:val="none" w:sz="0" w:space="0" w:color="auto"/>
        <w:right w:val="none" w:sz="0" w:space="0" w:color="auto"/>
      </w:divBdr>
    </w:div>
    <w:div w:id="2111272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2.org/ru/%D0%9A%D0%B0%D1%87%D0%B0%D0%BD%D0%BE%D0%B2%D0%BA%D0%B0_(%D0%9A%D1%83%D1%80%D1%81%D0%BA%D0%B0%D1%8F_%D0%BE%D0%B1%D0%BB%D0%B0%D1%81%D1%82%D1%8C)" TargetMode="External"/><Relationship Id="rId18" Type="http://schemas.openxmlformats.org/officeDocument/2006/relationships/image" Target="media/image2.jpeg"/><Relationship Id="rId26" Type="http://schemas.openxmlformats.org/officeDocument/2006/relationships/hyperlink" Target="https://docs.cntd.ru/document/406613368" TargetMode="External"/><Relationship Id="rId39" Type="http://schemas.openxmlformats.org/officeDocument/2006/relationships/hyperlink" Target="http://publication.pravo.gov.ru/document/4601202312270003?ysclid=lri5qyr8a7940790947" TargetMode="External"/><Relationship Id="rId21" Type="http://schemas.openxmlformats.org/officeDocument/2006/relationships/hyperlink" Target="consultantplus://offline/main?base=RLAW417;n=23506;fld=134;dst=101014" TargetMode="External"/><Relationship Id="rId34" Type="http://schemas.openxmlformats.org/officeDocument/2006/relationships/hyperlink" Target="https://admandr.ru/index.php/municipal-nye-pravovye-akty/municipal-nye-celevye-programmy/1876-postanovlenie-ot-12-11-2021-g-120" TargetMode="External"/><Relationship Id="rId42" Type="http://schemas.openxmlformats.org/officeDocument/2006/relationships/hyperlink" Target="http://docs.cntd.ru/document/901919946" TargetMode="External"/><Relationship Id="rId47" Type="http://schemas.openxmlformats.org/officeDocument/2006/relationships/image" Target="media/image5.jpeg"/><Relationship Id="rId50"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iki2.org/ru/%D0%9F%D0%B5%D1%82%D1%80%D0%BE%D0%B2%D0%BA%D0%B0_(%D0%9A%D1%80%D0%B0%D1%81%D0%BD%D0%BE%D0%B7%D0%BD%D0%B0%D0%BC%D0%B5%D0%BD%D1%81%D0%BA%D0%B8%D0%B9_%D1%81%D0%B5%D0%BB%D1%8C%D1%81%D0%BE%D0%B2%D0%B5%D1%82)" TargetMode="External"/><Relationship Id="rId29" Type="http://schemas.openxmlformats.org/officeDocument/2006/relationships/footer" Target="footer2.xml"/><Relationship Id="rId11" Type="http://schemas.openxmlformats.org/officeDocument/2006/relationships/hyperlink" Target="https://wiki2.org/ru/%D0%92%D0%B0%D1%81%D0%B8%D0%BB%D1%8C%D0%B5%D0%B2%D1%81%D0%BA%D0%B8%D0%B9_(%D0%9A%D1%83%D1%80%D1%81%D0%BA%D0%B0%D1%8F_%D0%BE%D0%B1%D0%BB%D0%B0%D1%81%D1%82%D1%8C)" TargetMode="External"/><Relationship Id="rId24" Type="http://schemas.openxmlformats.org/officeDocument/2006/relationships/hyperlink" Target="consultantplus://offline/main?base=RLAW417;n=24707;fld=134;dst=100008" TargetMode="External"/><Relationship Id="rId32" Type="http://schemas.openxmlformats.org/officeDocument/2006/relationships/hyperlink" Target="https://docs.cntd.ru/document/561644142" TargetMode="External"/><Relationship Id="rId37" Type="http://schemas.openxmlformats.org/officeDocument/2006/relationships/footer" Target="footer3.xml"/><Relationship Id="rId40" Type="http://schemas.openxmlformats.org/officeDocument/2006/relationships/chart" Target="charts/chart2.xml"/><Relationship Id="rId45" Type="http://schemas.openxmlformats.org/officeDocument/2006/relationships/image" Target="media/image3.jpeg"/><Relationship Id="rId53"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hyperlink" Target="https://wiki2.org/ru/%D0%92%D0%B0%D1%81%D0%B8%D0%BB%D1%8C%D0%B5%D0%B2%D0%BA%D0%B0_(%D0%9A%D0%B0%D1%81%D1%82%D0%BE%D1%80%D0%B5%D0%BD%D1%81%D0%BA%D0%B8%D0%B9_%D1%80%D0%B0%D0%B9%D0%BE%D0%BD)" TargetMode="External"/><Relationship Id="rId19" Type="http://schemas.openxmlformats.org/officeDocument/2006/relationships/hyperlink" Target="https://k-znamenka.ru/index.php/munitsipal-nye-pravovye-akty/munitsipal-nye-tselevye-programmy/1872-postanovlenie-ot-08-11-2021-g-77" TargetMode="External"/><Relationship Id="rId31" Type="http://schemas.openxmlformats.org/officeDocument/2006/relationships/hyperlink" Target="https://docs.cntd.ru/document/561644142" TargetMode="External"/><Relationship Id="rId44" Type="http://schemas.openxmlformats.org/officeDocument/2006/relationships/hyperlink" Target="http://docs.cntd.ru/document/908017239"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iki2.org/ru/%D0%9D%D0%B8%D0%BA%D0%BE%D0%BB%D0%B0%D0%B5%D0%B2%D0%BA%D0%B0_(%D0%9A%D0%B0%D1%81%D1%82%D0%BE%D1%80%D0%B5%D0%BD%D1%81%D0%BA%D0%B8%D0%B9_%D1%80%D0%B0%D0%B9%D0%BE%D0%BD)" TargetMode="External"/><Relationship Id="rId22" Type="http://schemas.openxmlformats.org/officeDocument/2006/relationships/hyperlink" Target="consultantplus://offline/main?base=RLAW417;n=23290;fld=134;dst=100008" TargetMode="External"/><Relationship Id="rId27" Type="http://schemas.openxmlformats.org/officeDocument/2006/relationships/header" Target="header1.xml"/><Relationship Id="rId30" Type="http://schemas.openxmlformats.org/officeDocument/2006/relationships/hyperlink" Target="https://docs.cntd.ru/document/561644142" TargetMode="External"/><Relationship Id="rId35" Type="http://schemas.openxmlformats.org/officeDocument/2006/relationships/hyperlink" Target="https://admandr.ru/index.php/municipal-nye-pravovye-akty/municipal-nye-celevye-programmy/1876-postanovlenie-ot-12-11-2021-g-120" TargetMode="External"/><Relationship Id="rId43" Type="http://schemas.openxmlformats.org/officeDocument/2006/relationships/hyperlink" Target="http://docs.cntd.ru/document/908017239" TargetMode="External"/><Relationship Id="rId48" Type="http://schemas.openxmlformats.org/officeDocument/2006/relationships/image" Target="media/image6.jpeg"/><Relationship Id="rId8" Type="http://schemas.openxmlformats.org/officeDocument/2006/relationships/endnotes" Target="endnotes.xml"/><Relationship Id="rId51"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hyperlink" Target="https://wiki2.org/ru/%D0%93%D0%B2%D0%BE%D0%B7%D0%B4%D0%B5%D0%B2%D0%BA%D0%B0_(%D0%9A%D1%83%D1%80%D1%81%D0%BA%D0%B0%D1%8F_%D0%BE%D0%B1%D0%BB%D0%B0%D1%81%D1%82%D1%8C)" TargetMode="External"/><Relationship Id="rId17" Type="http://schemas.openxmlformats.org/officeDocument/2006/relationships/hyperlink" Target="https://wiki2.org/ru/%D0%A1%D1%83%D0%BA%D0%BE%D0%B2%D0%BA%D0%B8%D0%BD%D0%BE" TargetMode="External"/><Relationship Id="rId25" Type="http://schemas.openxmlformats.org/officeDocument/2006/relationships/hyperlink" Target="https://docs.cntd.ru/document/1200106990" TargetMode="External"/><Relationship Id="rId33" Type="http://schemas.openxmlformats.org/officeDocument/2006/relationships/hyperlink" Target="https://docs.cntd.ru/document/1200106990" TargetMode="External"/><Relationship Id="rId38" Type="http://schemas.openxmlformats.org/officeDocument/2006/relationships/chart" Target="charts/chart1.xml"/><Relationship Id="rId46" Type="http://schemas.openxmlformats.org/officeDocument/2006/relationships/image" Target="media/image4.jpeg"/><Relationship Id="rId20" Type="http://schemas.openxmlformats.org/officeDocument/2006/relationships/hyperlink" Target="consultantplus://offline/main?base=RLAW417;n=24875;fld=134;dst=100010" TargetMode="External"/><Relationship Id="rId41" Type="http://schemas.openxmlformats.org/officeDocument/2006/relationships/hyperlink" Target="http://docs.cntd.ru/document/908017239"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iki2.org/ru/%D0%9E%D0%BB%D1%8B%D0%BC_(%D1%81%D0%B5%D0%BB%D0%BE)" TargetMode="External"/><Relationship Id="rId23" Type="http://schemas.openxmlformats.org/officeDocument/2006/relationships/hyperlink" Target="consultantplus://offline/main?base=RLAW417;n=24470;fld=134;dst=100008" TargetMode="External"/><Relationship Id="rId28" Type="http://schemas.openxmlformats.org/officeDocument/2006/relationships/footer" Target="footer1.xml"/><Relationship Id="rId36" Type="http://schemas.openxmlformats.org/officeDocument/2006/relationships/header" Target="header2.xml"/><Relationship Id="rId49"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55;&#1050;&#1056;%20&#1050;&#1088;&#1072;&#1089;&#1085;&#1086;&#1079;&#1085;&#1072;&#1084;&#1077;&#1085;&#1089;&#1082;&#1080;&#1081;\&#1060;&#1080;&#1085;&#1072;&#1085;&#1089;%20&#1056;&#1072;&#1089;&#1095;&#1105;&#1090;%20%205555.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55;&#1050;&#1056;%20&#1050;&#1088;&#1072;&#1089;&#1085;&#1086;&#1079;&#1085;&#1072;&#1084;&#1077;&#1085;&#1089;&#1082;&#1080;&#1081;\&#1060;&#1080;&#1085;&#1072;&#1085;&#1089;%20&#1056;&#1072;&#1089;&#1095;&#1105;&#1090;%20%20555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200" b="1">
                <a:effectLst/>
              </a:rPr>
              <a:t>Доли затрат на проведение планируемых мероприятий по системам коммунальной инфраструктуры </a:t>
            </a:r>
            <a:endParaRPr lang="ru-RU"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cat>
            <c:strRef>
              <c:f>Лист1!$B$4:$B$7</c:f>
              <c:strCache>
                <c:ptCount val="4"/>
                <c:pt idx="0">
                  <c:v>Система водоснабжения</c:v>
                </c:pt>
                <c:pt idx="1">
                  <c:v>Система газоснабжения</c:v>
                </c:pt>
                <c:pt idx="2">
                  <c:v>Система электроснабжения</c:v>
                </c:pt>
                <c:pt idx="3">
                  <c:v>Система обращения с отходами</c:v>
                </c:pt>
              </c:strCache>
            </c:strRef>
          </c:cat>
          <c:val>
            <c:numRef>
              <c:f>Лист1!$C$4:$C$7</c:f>
              <c:numCache>
                <c:formatCode>General</c:formatCode>
                <c:ptCount val="4"/>
                <c:pt idx="0">
                  <c:v>45.78</c:v>
                </c:pt>
                <c:pt idx="1">
                  <c:v>32.36</c:v>
                </c:pt>
                <c:pt idx="2">
                  <c:v>21.19</c:v>
                </c:pt>
                <c:pt idx="3">
                  <c:v>0.68</c:v>
                </c:pt>
              </c:numCache>
            </c:numRef>
          </c:val>
          <c:extLst>
            <c:ext xmlns:c16="http://schemas.microsoft.com/office/drawing/2014/chart" uri="{C3380CC4-5D6E-409C-BE32-E72D297353CC}">
              <c16:uniqueId val="{00000000-5992-4319-A1EF-7645321105A2}"/>
            </c:ext>
          </c:extLst>
        </c:ser>
        <c:dLbls>
          <c:showLegendKey val="0"/>
          <c:showVal val="0"/>
          <c:showCatName val="0"/>
          <c:showSerName val="0"/>
          <c:showPercent val="0"/>
          <c:showBubbleSize val="0"/>
        </c:dLbls>
        <c:gapWidth val="182"/>
        <c:axId val="453587984"/>
        <c:axId val="453590728"/>
      </c:barChart>
      <c:catAx>
        <c:axId val="453587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3590728"/>
        <c:crosses val="autoZero"/>
        <c:auto val="1"/>
        <c:lblAlgn val="ctr"/>
        <c:lblOffset val="100"/>
        <c:noMultiLvlLbl val="0"/>
      </c:catAx>
      <c:valAx>
        <c:axId val="453590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358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Размер необходимых затрат по источникам инвестирования</a:t>
            </a:r>
            <a:endParaRPr lang="ru-RU"/>
          </a:p>
        </c:rich>
      </c:tx>
      <c:overlay val="0"/>
      <c:spPr>
        <a:noFill/>
        <a:ln w="25400">
          <a:noFill/>
        </a:ln>
      </c:spPr>
    </c:title>
    <c:autoTitleDeleted val="0"/>
    <c:plotArea>
      <c:layout>
        <c:manualLayout>
          <c:layoutTarget val="inner"/>
          <c:xMode val="edge"/>
          <c:yMode val="edge"/>
          <c:x val="0.44958827211951635"/>
          <c:y val="0.18147632311977718"/>
          <c:w val="0.48269978116201551"/>
          <c:h val="0.72011017773196173"/>
        </c:manualLayout>
      </c:layout>
      <c:barChart>
        <c:barDir val="bar"/>
        <c:grouping val="clustered"/>
        <c:varyColors val="0"/>
        <c:ser>
          <c:idx val="0"/>
          <c:order val="0"/>
          <c:spPr>
            <a:solidFill>
              <a:srgbClr val="4F81BD"/>
            </a:solidFill>
            <a:ln w="25400">
              <a:noFill/>
            </a:ln>
          </c:spPr>
          <c:invertIfNegative val="0"/>
          <c:cat>
            <c:strRef>
              <c:f>Лист1!$B$9:$B$14</c:f>
              <c:strCache>
                <c:ptCount val="6"/>
                <c:pt idx="0">
                  <c:v>Федеральный бюджет</c:v>
                </c:pt>
                <c:pt idx="1">
                  <c:v>бюджет субъекта РФ (Курская область)</c:v>
                </c:pt>
                <c:pt idx="2">
                  <c:v>бюджет муниципального образования (Касторенский район)</c:v>
                </c:pt>
                <c:pt idx="3">
                  <c:v>бюджет муниципального образования (Краснознаменский сельсовет)</c:v>
                </c:pt>
                <c:pt idx="4">
                  <c:v>Собственные средства ресурсоснабжающей организации</c:v>
                </c:pt>
                <c:pt idx="5">
                  <c:v>за счет тарифов на подключение</c:v>
                </c:pt>
              </c:strCache>
            </c:strRef>
          </c:cat>
          <c:val>
            <c:numRef>
              <c:f>Лист1!$C$9:$C$14</c:f>
              <c:numCache>
                <c:formatCode>General</c:formatCode>
                <c:ptCount val="6"/>
                <c:pt idx="0">
                  <c:v>0</c:v>
                </c:pt>
                <c:pt idx="1">
                  <c:v>16140.1</c:v>
                </c:pt>
                <c:pt idx="2">
                  <c:v>1404.45</c:v>
                </c:pt>
                <c:pt idx="3">
                  <c:v>1307</c:v>
                </c:pt>
                <c:pt idx="4">
                  <c:v>8829</c:v>
                </c:pt>
                <c:pt idx="5">
                  <c:v>3000</c:v>
                </c:pt>
              </c:numCache>
            </c:numRef>
          </c:val>
          <c:extLst>
            <c:ext xmlns:c16="http://schemas.microsoft.com/office/drawing/2014/chart" uri="{C3380CC4-5D6E-409C-BE32-E72D297353CC}">
              <c16:uniqueId val="{00000000-8C37-4BF2-8FD5-09052DA692B4}"/>
            </c:ext>
          </c:extLst>
        </c:ser>
        <c:dLbls>
          <c:showLegendKey val="0"/>
          <c:showVal val="0"/>
          <c:showCatName val="0"/>
          <c:showSerName val="0"/>
          <c:showPercent val="0"/>
          <c:showBubbleSize val="0"/>
        </c:dLbls>
        <c:gapWidth val="182"/>
        <c:axId val="453591512"/>
        <c:axId val="453589552"/>
      </c:barChart>
      <c:catAx>
        <c:axId val="453591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3589552"/>
        <c:crosses val="autoZero"/>
        <c:auto val="1"/>
        <c:lblAlgn val="ctr"/>
        <c:lblOffset val="100"/>
        <c:noMultiLvlLbl val="0"/>
      </c:catAx>
      <c:valAx>
        <c:axId val="453589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359151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D77E89DBAE44765A0D7822918BCC9E2"/>
        <w:category>
          <w:name w:val="Общие"/>
          <w:gallery w:val="placeholder"/>
        </w:category>
        <w:types>
          <w:type w:val="bbPlcHdr"/>
        </w:types>
        <w:behaviors>
          <w:behavior w:val="content"/>
        </w:behaviors>
        <w:guid w:val="{760D8236-442E-479D-B550-449D319FE548}"/>
      </w:docPartPr>
      <w:docPartBody>
        <w:p w:rsidR="00E45DD3" w:rsidRDefault="004E1DAE" w:rsidP="004E1DAE">
          <w:pPr>
            <w:pStyle w:val="AD77E89DBAE44765A0D7822918BCC9E2"/>
          </w:pPr>
          <w:r>
            <w:rPr>
              <w:caps/>
              <w:color w:val="FFFFFF" w:themeColor="background1"/>
            </w:rPr>
            <w:t>[Название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Times">
    <w:panose1 w:val="02020603050405020304"/>
    <w:charset w:val="CC"/>
    <w:family w:val="roman"/>
    <w:pitch w:val="variable"/>
    <w:sig w:usb0="E0002EFF" w:usb1="C000785B" w:usb2="00000009" w:usb3="00000000" w:csb0="000001FF" w:csb1="00000000"/>
  </w:font>
  <w:font w:name="Lucidasans">
    <w:altName w:val="Times New Roman"/>
    <w:charset w:val="00"/>
    <w:family w:val="auto"/>
    <w:pitch w:val="default"/>
    <w:sig w:usb0="00000000"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ISOCPEUR">
    <w:altName w:val="Arial"/>
    <w:charset w:val="CC"/>
    <w:family w:val="swiss"/>
    <w:pitch w:val="default"/>
    <w:sig w:usb0="00000000" w:usb1="00000000" w:usb2="00000000" w:usb3="00000000" w:csb0="00000005" w:csb1="00000000"/>
  </w:font>
  <w:font w:name="TimesDL">
    <w:altName w:val="Times New Roman"/>
    <w:charset w:val="00"/>
    <w:family w:val="auto"/>
    <w:pitch w:val="default"/>
    <w:sig w:usb0="00000000" w:usb1="00000000" w:usb2="00000000" w:usb3="00000000" w:csb0="00000001"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PT-Astra-Sans-Regular">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OWTCK+Times New Roman CYR">
    <w:altName w:val="Times New Roman"/>
    <w:charset w:val="01"/>
    <w:family w:val="auto"/>
    <w:pitch w:val="default"/>
    <w:sig w:usb0="00000000" w:usb1="00000000" w:usb2="00000009" w:usb3="00000000" w:csb0="400001FF" w:csb1="FFFF0000"/>
  </w:font>
  <w:font w:name="NUWSK+Times New Roman CYR">
    <w:altName w:val="Times New Roman"/>
    <w:charset w:val="01"/>
    <w:family w:val="auto"/>
    <w:pitch w:val="variable"/>
    <w:sig w:usb0="00000000" w:usb1="C0007841" w:usb2="00000009" w:usb3="00000000" w:csb0="400001FF" w:csb1="FFFF0000"/>
  </w:font>
  <w:font w:name="Calibri Light">
    <w:panose1 w:val="020F0302020204030204"/>
    <w:charset w:val="CC"/>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DAE"/>
    <w:rsid w:val="000F6670"/>
    <w:rsid w:val="00473249"/>
    <w:rsid w:val="004E1DAE"/>
    <w:rsid w:val="00AC4E2F"/>
    <w:rsid w:val="00E45DD3"/>
    <w:rsid w:val="00E759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D77E89DBAE44765A0D7822918BCC9E2">
    <w:name w:val="AD77E89DBAE44765A0D7822918BCC9E2"/>
    <w:rsid w:val="004E1D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27DFDA3-1338-478C-BDD3-E7043D105DD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2425</TotalTime>
  <Pages>1</Pages>
  <Words>45518</Words>
  <Characters>259458</Characters>
  <Application>Microsoft Office Word</Application>
  <DocSecurity>0</DocSecurity>
  <Lines>2162</Lines>
  <Paragraphs>608</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инфраструкруры                                                          МО «Краснознаменский сельсовет»</vt:lpstr>
    </vt:vector>
  </TitlesOfParts>
  <Company/>
  <LinksUpToDate>false</LinksUpToDate>
  <CharactersWithSpaces>304368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инфраструкруры                                                          МО «Краснознаменский сельсовет»</dc:title>
  <dc:subject/>
  <dc:creator>User</dc:creator>
  <cp:keywords/>
  <dc:description/>
  <cp:lastModifiedBy>User</cp:lastModifiedBy>
  <cp:revision>39</cp:revision>
  <cp:lastPrinted>2024-03-28T12:12:00Z</cp:lastPrinted>
  <dcterms:created xsi:type="dcterms:W3CDTF">2024-04-05T17:55:00Z</dcterms:created>
  <dcterms:modified xsi:type="dcterms:W3CDTF">2024-06-12T17:37:00Z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1049-12.2.0.13489</vt:lpwstr>
  </property>
  <property fmtid="{D5CDD505-2E9C-101B-9397-08002B2CF9AE}" pid="3" name="ICV">
    <vt:lpwstr>C00784DE3CAD43DE8F1096B0572605AA_12</vt:lpwstr>
  </property>
</Properties>
</file>